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Arial" w:hAnsi="Arial" w:eastAsia="Arial" w:cs="Arial"/>
          <w:b/>
          <w:i w:val="0"/>
          <w:smallCaps w:val="0"/>
          <w:strike w:val="0"/>
          <w:color w:val="000000"/>
          <w:sz w:val="20"/>
          <w:szCs w:val="20"/>
          <w:u w:val="single"/>
          <w:shd w:val="clear" w:fill="auto"/>
          <w:vertAlign w:val="baseline"/>
        </w:rPr>
      </w:pPr>
      <w:r>
        <w:rPr>
          <w:rFonts w:ascii="Arial" w:hAnsi="Arial" w:eastAsia="Arial" w:cs="Arial"/>
          <w:b/>
          <w:i w:val="0"/>
          <w:smallCaps w:val="0"/>
          <w:strike w:val="0"/>
          <w:color w:val="000000"/>
          <w:sz w:val="20"/>
          <w:szCs w:val="20"/>
          <w:u w:val="single"/>
          <w:shd w:val="clear" w:fill="auto"/>
          <w:vertAlign w:val="baseline"/>
          <w:rtl w:val="0"/>
        </w:rPr>
        <w:t xml:space="preserve">AVISO DE DISPENSA DE LICITAÇÃO ELETRÔNICA </w:t>
      </w:r>
      <w:r>
        <w:rPr>
          <w:rFonts w:ascii="Arial" w:hAnsi="Arial" w:eastAsia="Arial" w:cs="Arial"/>
          <w:b/>
          <w:i w:val="0"/>
          <w:smallCaps w:val="0"/>
          <w:strike w:val="0"/>
          <w:color w:val="000000"/>
          <w:sz w:val="20"/>
          <w:szCs w:val="20"/>
          <w:u w:val="single"/>
          <w:vertAlign w:val="baseline"/>
          <w:rtl w:val="0"/>
        </w:rPr>
        <w:t xml:space="preserve">Nº </w:t>
      </w:r>
      <w:r>
        <w:rPr>
          <w:rFonts w:ascii="Arial" w:hAnsi="Arial" w:eastAsia="Arial" w:cs="Arial"/>
          <w:b/>
          <w:sz w:val="20"/>
          <w:szCs w:val="20"/>
          <w:u w:val="single"/>
          <w:rtl w:val="0"/>
        </w:rPr>
        <w:t>006</w:t>
      </w:r>
      <w:r>
        <w:rPr>
          <w:rFonts w:ascii="Arial" w:hAnsi="Arial" w:eastAsia="Arial" w:cs="Arial"/>
          <w:b/>
          <w:i w:val="0"/>
          <w:smallCaps w:val="0"/>
          <w:strike w:val="0"/>
          <w:color w:val="000000"/>
          <w:sz w:val="20"/>
          <w:szCs w:val="20"/>
          <w:u w:val="single"/>
          <w:vertAlign w:val="baseline"/>
          <w:rtl w:val="0"/>
        </w:rPr>
        <w:t>/20</w:t>
      </w:r>
      <w:r>
        <w:rPr>
          <w:rFonts w:ascii="Arial" w:hAnsi="Arial" w:eastAsia="Arial" w:cs="Arial"/>
          <w:b/>
          <w:i w:val="0"/>
          <w:smallCaps w:val="0"/>
          <w:strike w:val="0"/>
          <w:color w:val="000000"/>
          <w:sz w:val="20"/>
          <w:szCs w:val="20"/>
          <w:u w:val="single"/>
          <w:shd w:val="clear" w:fill="auto"/>
          <w:vertAlign w:val="baseline"/>
          <w:rtl w:val="0"/>
        </w:rPr>
        <w:t>24</w:t>
      </w:r>
    </w:p>
    <w:p w14:paraId="00000002">
      <w:pPr>
        <w:jc w:val="center"/>
        <w:rPr>
          <w:rFonts w:ascii="Arial" w:hAnsi="Arial" w:eastAsia="Arial" w:cs="Arial"/>
          <w:b/>
          <w:sz w:val="20"/>
          <w:szCs w:val="20"/>
        </w:rPr>
      </w:pPr>
      <w:r>
        <w:rPr>
          <w:rFonts w:ascii="Arial" w:hAnsi="Arial" w:eastAsia="Arial" w:cs="Arial"/>
          <w:b/>
          <w:sz w:val="20"/>
          <w:szCs w:val="20"/>
          <w:rtl w:val="0"/>
        </w:rPr>
        <w:t>PROCESSO ADMINISTRATIVO Nº 034/2024</w:t>
      </w:r>
    </w:p>
    <w:p w14:paraId="00000003">
      <w:pPr>
        <w:tabs>
          <w:tab w:val="center" w:pos="4419"/>
          <w:tab w:val="right" w:pos="8838"/>
        </w:tabs>
        <w:ind w:right="282"/>
        <w:jc w:val="both"/>
        <w:rPr>
          <w:rFonts w:ascii="Arial" w:hAnsi="Arial" w:eastAsia="Arial" w:cs="Arial"/>
          <w:b/>
          <w:sz w:val="20"/>
          <w:szCs w:val="20"/>
        </w:rPr>
      </w:pPr>
    </w:p>
    <w:p w14:paraId="00000004">
      <w:pPr>
        <w:tabs>
          <w:tab w:val="center" w:pos="4419"/>
          <w:tab w:val="right" w:pos="8838"/>
        </w:tabs>
        <w:ind w:right="282"/>
        <w:jc w:val="both"/>
        <w:rPr>
          <w:rFonts w:ascii="Arial" w:hAnsi="Arial" w:eastAsia="Arial" w:cs="Arial"/>
          <w:b/>
          <w:sz w:val="20"/>
          <w:szCs w:val="20"/>
        </w:rPr>
      </w:pPr>
    </w:p>
    <w:p w14:paraId="00000005">
      <w:pPr>
        <w:ind w:right="282"/>
        <w:jc w:val="both"/>
        <w:rPr>
          <w:rFonts w:ascii="Arial" w:hAnsi="Arial" w:eastAsia="Arial" w:cs="Arial"/>
          <w:b/>
          <w:smallCaps/>
          <w:sz w:val="20"/>
          <w:szCs w:val="20"/>
        </w:rPr>
      </w:pPr>
      <w:r>
        <w:rPr>
          <w:rFonts w:ascii="Arial" w:hAnsi="Arial" w:eastAsia="Arial" w:cs="Arial"/>
          <w:b/>
          <w:smallCaps/>
          <w:sz w:val="20"/>
          <w:szCs w:val="20"/>
          <w:rtl w:val="0"/>
        </w:rPr>
        <w:t>1 – PREÂMBULO</w:t>
      </w:r>
    </w:p>
    <w:p w14:paraId="00000006">
      <w:pPr>
        <w:ind w:right="282"/>
        <w:jc w:val="both"/>
        <w:rPr>
          <w:rFonts w:ascii="Arial" w:hAnsi="Arial" w:eastAsia="Arial" w:cs="Arial"/>
          <w:b/>
          <w:smallCaps/>
          <w:sz w:val="20"/>
          <w:szCs w:val="20"/>
        </w:rPr>
      </w:pPr>
    </w:p>
    <w:p w14:paraId="00000007">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tabs>
          <w:tab w:val="left" w:pos="1368"/>
          <w:tab w:val="left" w:pos="2109"/>
        </w:tabs>
        <w:spacing w:before="0" w:after="0" w:line="240" w:lineRule="auto"/>
        <w:ind w:left="0" w:right="282" w:firstLine="168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1.1 –</w:t>
      </w:r>
      <w:r>
        <w:rPr>
          <w:rFonts w:ascii="Arial" w:hAnsi="Arial" w:eastAsia="Arial" w:cs="Arial"/>
          <w:b w:val="0"/>
          <w:i w:val="0"/>
          <w:smallCaps w:val="0"/>
          <w:strike w:val="0"/>
          <w:color w:val="000000"/>
          <w:sz w:val="20"/>
          <w:szCs w:val="20"/>
          <w:u w:val="none"/>
          <w:shd w:val="clear" w:fill="auto"/>
          <w:vertAlign w:val="baseline"/>
          <w:rtl w:val="0"/>
        </w:rPr>
        <w:t xml:space="preserve"> O </w:t>
      </w:r>
      <w:r>
        <w:rPr>
          <w:rFonts w:ascii="Arial" w:hAnsi="Arial" w:eastAsia="Arial" w:cs="Arial"/>
          <w:b/>
          <w:i w:val="0"/>
          <w:smallCaps w:val="0"/>
          <w:strike w:val="0"/>
          <w:color w:val="000000"/>
          <w:sz w:val="20"/>
          <w:szCs w:val="20"/>
          <w:u w:val="none"/>
          <w:shd w:val="clear" w:fill="auto"/>
          <w:vertAlign w:val="baseline"/>
          <w:rtl w:val="0"/>
        </w:rPr>
        <w:t>Município de Cruzmaltina</w:t>
      </w:r>
      <w:r>
        <w:rPr>
          <w:rFonts w:ascii="Arial" w:hAnsi="Arial" w:eastAsia="Arial" w:cs="Arial"/>
          <w:b w:val="0"/>
          <w:i w:val="0"/>
          <w:smallCaps w:val="0"/>
          <w:strike w:val="0"/>
          <w:color w:val="000000"/>
          <w:sz w:val="20"/>
          <w:szCs w:val="20"/>
          <w:u w:val="none"/>
          <w:shd w:val="clear" w:fill="auto"/>
          <w:vertAlign w:val="baseline"/>
          <w:rtl w:val="0"/>
        </w:rPr>
        <w:t xml:space="preserve">, Estado do Paraná, através de seu Agente de Contratação, nomeado pelo Decreto de nº. </w:t>
      </w:r>
      <w:r>
        <w:rPr>
          <w:rFonts w:ascii="Arial" w:hAnsi="Arial" w:eastAsia="Arial" w:cs="Arial"/>
          <w:sz w:val="20"/>
          <w:szCs w:val="20"/>
          <w:rtl w:val="0"/>
        </w:rPr>
        <w:t>098</w:t>
      </w:r>
      <w:r>
        <w:rPr>
          <w:rFonts w:ascii="Arial" w:hAnsi="Arial" w:eastAsia="Arial" w:cs="Arial"/>
          <w:b w:val="0"/>
          <w:i w:val="0"/>
          <w:smallCaps w:val="0"/>
          <w:strike w:val="0"/>
          <w:color w:val="000000"/>
          <w:sz w:val="20"/>
          <w:szCs w:val="20"/>
          <w:u w:val="none"/>
          <w:shd w:val="clear" w:fill="auto"/>
          <w:vertAlign w:val="baseline"/>
          <w:rtl w:val="0"/>
        </w:rPr>
        <w:t xml:space="preserve">/2024, com a devida autorização expedida pelo </w:t>
      </w:r>
      <w:r>
        <w:rPr>
          <w:rFonts w:ascii="Arial" w:hAnsi="Arial" w:eastAsia="Arial" w:cs="Arial"/>
          <w:b/>
          <w:i w:val="0"/>
          <w:smallCaps w:val="0"/>
          <w:strike w:val="0"/>
          <w:color w:val="000000"/>
          <w:sz w:val="20"/>
          <w:szCs w:val="20"/>
          <w:u w:val="none"/>
          <w:shd w:val="clear" w:fill="auto"/>
          <w:vertAlign w:val="baseline"/>
          <w:rtl w:val="0"/>
        </w:rPr>
        <w:t>Sr. Prefeito Natal Casavechia</w:t>
      </w:r>
      <w:r>
        <w:rPr>
          <w:rFonts w:ascii="Arial" w:hAnsi="Arial" w:eastAsia="Arial" w:cs="Arial"/>
          <w:b w:val="0"/>
          <w:i w:val="0"/>
          <w:smallCaps w:val="0"/>
          <w:strike w:val="0"/>
          <w:color w:val="000000"/>
          <w:sz w:val="20"/>
          <w:szCs w:val="20"/>
          <w:u w:val="none"/>
          <w:shd w:val="clear" w:fill="auto"/>
          <w:vertAlign w:val="baseline"/>
          <w:rtl w:val="0"/>
        </w:rPr>
        <w:t xml:space="preserve">, e de conformidade com a Lei nº 14.133, de 01 de abril de 2021, Lei Complementar nº 123/2006, Lei Complementar nº 147/2014, Instrução Normativa SEGES/ME Nº 67/2021 e </w:t>
      </w:r>
      <w:r>
        <w:rPr>
          <w:rFonts w:ascii="Arial" w:hAnsi="Arial" w:eastAsia="Arial" w:cs="Arial"/>
          <w:b w:val="0"/>
          <w:i w:val="0"/>
          <w:smallCaps w:val="0"/>
          <w:strike w:val="0"/>
          <w:color w:val="000000"/>
          <w:sz w:val="20"/>
          <w:szCs w:val="20"/>
          <w:u w:val="none"/>
          <w:vertAlign w:val="baseline"/>
          <w:rtl w:val="0"/>
        </w:rPr>
        <w:t xml:space="preserve">Decreto Municipal nº </w:t>
      </w:r>
      <w:r>
        <w:rPr>
          <w:rFonts w:ascii="Arial" w:hAnsi="Arial" w:eastAsia="Arial" w:cs="Arial"/>
          <w:sz w:val="20"/>
          <w:szCs w:val="20"/>
          <w:rtl w:val="0"/>
        </w:rPr>
        <w:t>063</w:t>
      </w:r>
      <w:r>
        <w:rPr>
          <w:rFonts w:ascii="Arial" w:hAnsi="Arial" w:eastAsia="Arial" w:cs="Arial"/>
          <w:b w:val="0"/>
          <w:i w:val="0"/>
          <w:smallCaps w:val="0"/>
          <w:strike w:val="0"/>
          <w:color w:val="000000"/>
          <w:sz w:val="20"/>
          <w:szCs w:val="20"/>
          <w:u w:val="none"/>
          <w:vertAlign w:val="baseline"/>
          <w:rtl w:val="0"/>
        </w:rPr>
        <w:t>/2023</w:t>
      </w:r>
      <w:r>
        <w:rPr>
          <w:rFonts w:ascii="Arial" w:hAnsi="Arial" w:eastAsia="Arial" w:cs="Arial"/>
          <w:b w:val="0"/>
          <w:i w:val="0"/>
          <w:smallCaps w:val="0"/>
          <w:strike w:val="0"/>
          <w:color w:val="000000"/>
          <w:sz w:val="20"/>
          <w:szCs w:val="20"/>
          <w:u w:val="none"/>
          <w:shd w:val="clear" w:fill="auto"/>
          <w:vertAlign w:val="baseline"/>
          <w:rtl w:val="0"/>
        </w:rPr>
        <w:t xml:space="preserve"> torna público a realização de </w:t>
      </w:r>
      <w:r>
        <w:rPr>
          <w:rFonts w:ascii="Arial" w:hAnsi="Arial" w:eastAsia="Arial" w:cs="Arial"/>
          <w:b/>
          <w:i w:val="0"/>
          <w:smallCaps w:val="0"/>
          <w:strike w:val="0"/>
          <w:color w:val="000000"/>
          <w:sz w:val="20"/>
          <w:szCs w:val="20"/>
          <w:u w:val="none"/>
          <w:shd w:val="clear" w:fill="auto"/>
          <w:vertAlign w:val="baseline"/>
          <w:rtl w:val="0"/>
        </w:rPr>
        <w:t>DISPENSA DE LICITAÇÃO</w:t>
      </w:r>
      <w:r>
        <w:rPr>
          <w:rFonts w:ascii="Arial" w:hAnsi="Arial" w:eastAsia="Arial" w:cs="Arial"/>
          <w:b w:val="0"/>
          <w:i w:val="0"/>
          <w:smallCaps w:val="0"/>
          <w:strike w:val="0"/>
          <w:color w:val="000000"/>
          <w:sz w:val="20"/>
          <w:szCs w:val="20"/>
          <w:u w:val="none"/>
          <w:shd w:val="clear" w:fill="auto"/>
          <w:vertAlign w:val="baseline"/>
          <w:rtl w:val="0"/>
        </w:rPr>
        <w:t xml:space="preserve">, na forma </w:t>
      </w:r>
      <w:r>
        <w:rPr>
          <w:rFonts w:ascii="Arial" w:hAnsi="Arial" w:eastAsia="Arial" w:cs="Arial"/>
          <w:b/>
          <w:i w:val="0"/>
          <w:smallCaps w:val="0"/>
          <w:strike w:val="0"/>
          <w:color w:val="000000"/>
          <w:sz w:val="20"/>
          <w:szCs w:val="20"/>
          <w:u w:val="none"/>
          <w:shd w:val="clear" w:fill="auto"/>
          <w:vertAlign w:val="baseline"/>
          <w:rtl w:val="0"/>
        </w:rPr>
        <w:t>ELETRÔNICA</w:t>
      </w:r>
      <w:r>
        <w:rPr>
          <w:rFonts w:ascii="Arial" w:hAnsi="Arial" w:eastAsia="Arial" w:cs="Arial"/>
          <w:b w:val="0"/>
          <w:i w:val="0"/>
          <w:smallCaps w:val="0"/>
          <w:strike w:val="0"/>
          <w:color w:val="000000"/>
          <w:sz w:val="20"/>
          <w:szCs w:val="20"/>
          <w:u w:val="none"/>
          <w:shd w:val="clear" w:fill="auto"/>
          <w:vertAlign w:val="baseline"/>
          <w:rtl w:val="0"/>
        </w:rPr>
        <w:t xml:space="preserve">, com critério de julgamento </w:t>
      </w:r>
      <w:r>
        <w:rPr>
          <w:rFonts w:ascii="Arial" w:hAnsi="Arial" w:eastAsia="Arial" w:cs="Arial"/>
          <w:b/>
          <w:i w:val="0"/>
          <w:smallCaps w:val="0"/>
          <w:strike w:val="0"/>
          <w:color w:val="000000"/>
          <w:sz w:val="20"/>
          <w:szCs w:val="20"/>
          <w:u w:val="none"/>
          <w:shd w:val="clear" w:fill="auto"/>
          <w:vertAlign w:val="baseline"/>
          <w:rtl w:val="0"/>
        </w:rPr>
        <w:t xml:space="preserve">MENOR PREÇO POR </w:t>
      </w:r>
      <w:r>
        <w:rPr>
          <w:rFonts w:ascii="Arial" w:hAnsi="Arial" w:eastAsia="Arial" w:cs="Arial"/>
          <w:b/>
          <w:sz w:val="20"/>
          <w:szCs w:val="20"/>
          <w:rtl w:val="0"/>
        </w:rPr>
        <w:t>ITEM</w:t>
      </w:r>
      <w:r>
        <w:rPr>
          <w:rFonts w:ascii="Arial" w:hAnsi="Arial" w:eastAsia="Arial" w:cs="Arial"/>
          <w:b w:val="0"/>
          <w:i w:val="0"/>
          <w:smallCaps w:val="0"/>
          <w:strike w:val="0"/>
          <w:color w:val="000000"/>
          <w:sz w:val="20"/>
          <w:szCs w:val="20"/>
          <w:u w:val="none"/>
          <w:shd w:val="clear" w:fill="auto"/>
          <w:vertAlign w:val="baseline"/>
          <w:rtl w:val="0"/>
        </w:rPr>
        <w:t>, objetivando a contratação do objeto do subitem 2.1, nas condições fixadas neste Aviso e seus Anexos.</w:t>
      </w:r>
    </w:p>
    <w:p w14:paraId="0000000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tabs>
          <w:tab w:val="left" w:pos="1368"/>
          <w:tab w:val="left" w:pos="2109"/>
        </w:tabs>
        <w:spacing w:before="0" w:after="0" w:line="240" w:lineRule="auto"/>
        <w:ind w:left="0" w:right="282" w:firstLine="0"/>
        <w:jc w:val="both"/>
        <w:rPr>
          <w:rFonts w:ascii="Arial" w:hAnsi="Arial" w:eastAsia="Arial" w:cs="Arial"/>
          <w:b/>
          <w:i w:val="0"/>
          <w:smallCaps w:val="0"/>
          <w:strike w:val="0"/>
          <w:color w:val="000000"/>
          <w:sz w:val="20"/>
          <w:szCs w:val="20"/>
          <w:u w:val="single"/>
          <w:shd w:val="clear" w:fill="auto"/>
          <w:vertAlign w:val="baseline"/>
        </w:rPr>
      </w:pPr>
    </w:p>
    <w:p w14:paraId="00000009">
      <w:pPr>
        <w:tabs>
          <w:tab w:val="center" w:pos="4320"/>
          <w:tab w:val="right" w:pos="8640"/>
        </w:tabs>
        <w:jc w:val="both"/>
        <w:rPr>
          <w:rFonts w:ascii="Arial" w:hAnsi="Arial" w:eastAsia="Arial" w:cs="Arial"/>
          <w:b/>
          <w:sz w:val="20"/>
          <w:szCs w:val="20"/>
        </w:rPr>
      </w:pPr>
      <w:r>
        <w:rPr>
          <w:rFonts w:ascii="Arial" w:hAnsi="Arial" w:eastAsia="Arial" w:cs="Arial"/>
          <w:b/>
          <w:sz w:val="20"/>
          <w:szCs w:val="20"/>
          <w:rtl w:val="0"/>
        </w:rPr>
        <w:t>RECEBIMENTO DE PROPOSTAS</w:t>
      </w:r>
    </w:p>
    <w:p w14:paraId="0000000A">
      <w:pPr>
        <w:tabs>
          <w:tab w:val="center" w:pos="4320"/>
          <w:tab w:val="right" w:pos="8640"/>
        </w:tabs>
        <w:jc w:val="both"/>
        <w:rPr>
          <w:rFonts w:ascii="Arial" w:hAnsi="Arial" w:eastAsia="Arial" w:cs="Arial"/>
          <w:b/>
          <w:sz w:val="20"/>
          <w:szCs w:val="20"/>
        </w:rPr>
      </w:pPr>
      <w:r>
        <w:rPr>
          <w:rFonts w:ascii="Arial" w:hAnsi="Arial" w:eastAsia="Arial" w:cs="Arial"/>
          <w:b/>
          <w:color w:val="000000"/>
          <w:sz w:val="20"/>
          <w:szCs w:val="20"/>
          <w:rtl w:val="0"/>
        </w:rPr>
        <w:t>As propostas serão encaminhadas exclusivamente por meio do sistema eletrônico</w:t>
      </w:r>
    </w:p>
    <w:p w14:paraId="0000000B">
      <w:pPr>
        <w:tabs>
          <w:tab w:val="center" w:pos="4320"/>
          <w:tab w:val="right" w:pos="8640"/>
        </w:tabs>
        <w:jc w:val="both"/>
        <w:rPr>
          <w:rFonts w:ascii="Arial" w:hAnsi="Arial" w:eastAsia="Arial" w:cs="Arial"/>
          <w:sz w:val="20"/>
          <w:szCs w:val="20"/>
        </w:rPr>
      </w:pPr>
      <w:r>
        <w:rPr>
          <w:rFonts w:ascii="Arial" w:hAnsi="Arial" w:eastAsia="Arial" w:cs="Arial"/>
          <w:b/>
          <w:sz w:val="20"/>
          <w:szCs w:val="20"/>
          <w:rtl w:val="0"/>
        </w:rPr>
        <w:t xml:space="preserve">De </w:t>
      </w:r>
      <w:r>
        <w:rPr>
          <w:rFonts w:ascii="Arial" w:hAnsi="Arial" w:eastAsia="Arial" w:cs="Arial"/>
          <w:sz w:val="20"/>
          <w:szCs w:val="20"/>
          <w:rtl w:val="0"/>
        </w:rPr>
        <w:t>05/09/2024 às 08:00h</w:t>
      </w:r>
    </w:p>
    <w:p w14:paraId="0000000C">
      <w:pPr>
        <w:tabs>
          <w:tab w:val="center" w:pos="4320"/>
          <w:tab w:val="right" w:pos="8640"/>
        </w:tabs>
        <w:jc w:val="both"/>
        <w:rPr>
          <w:rFonts w:ascii="Arial" w:hAnsi="Arial" w:eastAsia="Arial" w:cs="Arial"/>
          <w:sz w:val="20"/>
          <w:szCs w:val="20"/>
        </w:rPr>
      </w:pPr>
      <w:r>
        <w:rPr>
          <w:rFonts w:ascii="Arial" w:hAnsi="Arial" w:eastAsia="Arial" w:cs="Arial"/>
          <w:b/>
          <w:sz w:val="20"/>
          <w:szCs w:val="20"/>
          <w:rtl w:val="0"/>
        </w:rPr>
        <w:t xml:space="preserve">Até </w:t>
      </w:r>
      <w:r>
        <w:rPr>
          <w:rFonts w:ascii="Arial" w:hAnsi="Arial" w:eastAsia="Arial" w:cs="Arial"/>
          <w:sz w:val="20"/>
          <w:szCs w:val="20"/>
          <w:rtl w:val="0"/>
        </w:rPr>
        <w:t>11/09/2024 às 08:00h</w:t>
      </w:r>
    </w:p>
    <w:p w14:paraId="0000000D">
      <w:pPr>
        <w:tabs>
          <w:tab w:val="center" w:pos="4320"/>
          <w:tab w:val="right" w:pos="8640"/>
        </w:tabs>
        <w:jc w:val="both"/>
        <w:rPr>
          <w:rFonts w:ascii="Arial" w:hAnsi="Arial" w:eastAsia="Arial" w:cs="Arial"/>
          <w:b/>
          <w:sz w:val="20"/>
          <w:szCs w:val="20"/>
        </w:rPr>
      </w:pPr>
      <w:r>
        <w:rPr>
          <w:rFonts w:ascii="Arial" w:hAnsi="Arial" w:eastAsia="Arial" w:cs="Arial"/>
          <w:b/>
          <w:sz w:val="20"/>
          <w:szCs w:val="20"/>
          <w:rtl w:val="0"/>
        </w:rPr>
        <w:t>INÍCIO DA SESSÃO DE DISPUTA DE LANCES</w:t>
      </w:r>
    </w:p>
    <w:p w14:paraId="0000000E">
      <w:pPr>
        <w:tabs>
          <w:tab w:val="center" w:pos="4320"/>
          <w:tab w:val="right" w:pos="8640"/>
        </w:tabs>
        <w:jc w:val="both"/>
        <w:rPr>
          <w:rFonts w:ascii="Arial" w:hAnsi="Arial" w:eastAsia="Arial" w:cs="Arial"/>
          <w:sz w:val="20"/>
          <w:szCs w:val="20"/>
        </w:rPr>
      </w:pPr>
      <w:r>
        <w:rPr>
          <w:rFonts w:ascii="Arial" w:hAnsi="Arial" w:eastAsia="Arial" w:cs="Arial"/>
          <w:b/>
          <w:sz w:val="20"/>
          <w:szCs w:val="20"/>
          <w:rtl w:val="0"/>
        </w:rPr>
        <w:t xml:space="preserve">De </w:t>
      </w:r>
      <w:r>
        <w:rPr>
          <w:rFonts w:ascii="Arial" w:hAnsi="Arial" w:eastAsia="Arial" w:cs="Arial"/>
          <w:sz w:val="20"/>
          <w:szCs w:val="20"/>
          <w:rtl w:val="0"/>
        </w:rPr>
        <w:t>11/09/2024 às 08:00h</w:t>
      </w:r>
    </w:p>
    <w:p w14:paraId="0000000F">
      <w:pPr>
        <w:tabs>
          <w:tab w:val="center" w:pos="4320"/>
          <w:tab w:val="right" w:pos="8640"/>
        </w:tabs>
        <w:jc w:val="both"/>
        <w:rPr>
          <w:rFonts w:ascii="Arial" w:hAnsi="Arial" w:eastAsia="Arial" w:cs="Arial"/>
          <w:sz w:val="20"/>
          <w:szCs w:val="20"/>
        </w:rPr>
      </w:pPr>
      <w:r>
        <w:rPr>
          <w:rFonts w:ascii="Arial" w:hAnsi="Arial" w:eastAsia="Arial" w:cs="Arial"/>
          <w:b/>
          <w:sz w:val="20"/>
          <w:szCs w:val="20"/>
          <w:rtl w:val="0"/>
        </w:rPr>
        <w:t xml:space="preserve">Até </w:t>
      </w:r>
      <w:r>
        <w:rPr>
          <w:rFonts w:ascii="Arial" w:hAnsi="Arial" w:eastAsia="Arial" w:cs="Arial"/>
          <w:sz w:val="20"/>
          <w:szCs w:val="20"/>
          <w:rtl w:val="0"/>
        </w:rPr>
        <w:t>11/09/2024 às 14:00h</w:t>
      </w:r>
    </w:p>
    <w:p w14:paraId="0000001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tabs>
          <w:tab w:val="left" w:pos="1368"/>
          <w:tab w:val="left" w:pos="2109"/>
        </w:tabs>
        <w:spacing w:before="0" w:after="0" w:line="240" w:lineRule="auto"/>
        <w:ind w:left="0" w:right="282" w:firstLine="0"/>
        <w:jc w:val="both"/>
        <w:rPr>
          <w:rFonts w:ascii="Arial" w:hAnsi="Arial" w:eastAsia="Arial" w:cs="Arial"/>
          <w:b/>
          <w:i w:val="0"/>
          <w:smallCaps w:val="0"/>
          <w:strike w:val="0"/>
          <w:color w:val="000000"/>
          <w:sz w:val="20"/>
          <w:szCs w:val="20"/>
          <w:u w:val="single"/>
          <w:shd w:val="clear" w:fill="auto"/>
          <w:vertAlign w:val="baseline"/>
        </w:rPr>
      </w:pPr>
      <w:r>
        <w:rPr>
          <w:rFonts w:ascii="Arial" w:hAnsi="Arial" w:eastAsia="Arial" w:cs="Arial"/>
          <w:b/>
          <w:i w:val="0"/>
          <w:smallCaps w:val="0"/>
          <w:strike w:val="0"/>
          <w:color w:val="000000"/>
          <w:sz w:val="20"/>
          <w:szCs w:val="20"/>
          <w:u w:val="single"/>
          <w:shd w:val="clear" w:fill="auto"/>
          <w:vertAlign w:val="baseline"/>
          <w:rtl w:val="0"/>
        </w:rPr>
        <w:t xml:space="preserve">LOCAL: PLATAFORMA BLL </w:t>
      </w:r>
    </w:p>
    <w:p w14:paraId="00000011">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tabs>
          <w:tab w:val="left" w:pos="1368"/>
          <w:tab w:val="left" w:pos="2109"/>
        </w:tabs>
        <w:spacing w:before="0" w:after="0" w:line="240" w:lineRule="auto"/>
        <w:ind w:left="0" w:right="282" w:firstLine="0"/>
        <w:jc w:val="both"/>
        <w:rPr>
          <w:rFonts w:ascii="Arial" w:hAnsi="Arial" w:eastAsia="Arial" w:cs="Arial"/>
          <w:b/>
          <w:i w:val="0"/>
          <w:smallCaps w:val="0"/>
          <w:strike w:val="0"/>
          <w:color w:val="000000"/>
          <w:sz w:val="20"/>
          <w:szCs w:val="20"/>
          <w:u w:val="single"/>
          <w:shd w:val="clear" w:fill="auto"/>
          <w:vertAlign w:val="baseline"/>
        </w:rPr>
      </w:pPr>
    </w:p>
    <w:p w14:paraId="00000012">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tabs>
          <w:tab w:val="left" w:pos="1368"/>
          <w:tab w:val="left" w:pos="2109"/>
        </w:tabs>
        <w:spacing w:before="0" w:after="0" w:line="240" w:lineRule="auto"/>
        <w:ind w:left="0" w:right="282" w:firstLine="1701"/>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1.1.1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 xml:space="preserve">Para todas as referências de tempo será observado o </w:t>
      </w:r>
      <w:r>
        <w:rPr>
          <w:rFonts w:ascii="Arial" w:hAnsi="Arial" w:eastAsia="Arial" w:cs="Arial"/>
          <w:b/>
          <w:i w:val="0"/>
          <w:smallCaps w:val="0"/>
          <w:strike w:val="0"/>
          <w:color w:val="000000"/>
          <w:sz w:val="20"/>
          <w:szCs w:val="20"/>
          <w:u w:val="none"/>
          <w:shd w:val="clear" w:fill="auto"/>
          <w:vertAlign w:val="baseline"/>
          <w:rtl w:val="0"/>
        </w:rPr>
        <w:t>horário de Brasília-DF</w:t>
      </w:r>
      <w:r>
        <w:rPr>
          <w:rFonts w:ascii="Arial" w:hAnsi="Arial" w:eastAsia="Arial" w:cs="Arial"/>
          <w:b w:val="0"/>
          <w:i w:val="0"/>
          <w:smallCaps w:val="0"/>
          <w:strike w:val="0"/>
          <w:color w:val="000000"/>
          <w:sz w:val="20"/>
          <w:szCs w:val="20"/>
          <w:u w:val="none"/>
          <w:shd w:val="clear" w:fill="auto"/>
          <w:vertAlign w:val="baseline"/>
          <w:rtl w:val="0"/>
        </w:rPr>
        <w:t>.</w:t>
      </w:r>
    </w:p>
    <w:p w14:paraId="00000013">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tabs>
          <w:tab w:val="left" w:pos="1368"/>
          <w:tab w:val="left" w:pos="2109"/>
        </w:tabs>
        <w:spacing w:before="0" w:after="0" w:line="240" w:lineRule="auto"/>
        <w:ind w:left="0" w:right="282" w:firstLine="1701"/>
        <w:jc w:val="both"/>
        <w:rPr>
          <w:rFonts w:ascii="Arial" w:hAnsi="Arial" w:eastAsia="Arial" w:cs="Arial"/>
          <w:b w:val="0"/>
          <w:i w:val="0"/>
          <w:smallCaps w:val="0"/>
          <w:strike w:val="0"/>
          <w:color w:val="000000"/>
          <w:sz w:val="20"/>
          <w:szCs w:val="20"/>
          <w:u w:val="none"/>
          <w:shd w:val="clear" w:fill="auto"/>
          <w:vertAlign w:val="baseline"/>
        </w:rPr>
      </w:pPr>
    </w:p>
    <w:p w14:paraId="00000014">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1.2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 xml:space="preserve">Para participação na licitação, os interessados deverão cadastrar-se previamente no </w:t>
      </w:r>
      <w:r>
        <w:rPr>
          <w:rFonts w:ascii="Arial" w:hAnsi="Arial" w:eastAsia="Arial" w:cs="Arial"/>
          <w:b/>
          <w:i w:val="0"/>
          <w:smallCaps w:val="0"/>
          <w:strike w:val="0"/>
          <w:color w:val="000000"/>
          <w:sz w:val="20"/>
          <w:szCs w:val="20"/>
          <w:u w:val="none"/>
          <w:shd w:val="clear" w:fill="auto"/>
          <w:vertAlign w:val="baseline"/>
          <w:rtl w:val="0"/>
        </w:rPr>
        <w:t xml:space="preserve">site </w:t>
      </w:r>
      <w:r>
        <w:fldChar w:fldCharType="begin"/>
      </w:r>
      <w:r>
        <w:instrText xml:space="preserve"> HYPERLINK "http://www.bll.org.br" \h </w:instrText>
      </w:r>
      <w:r>
        <w:fldChar w:fldCharType="separate"/>
      </w:r>
      <w:r>
        <w:rPr>
          <w:rFonts w:ascii="Arial" w:hAnsi="Arial" w:eastAsia="Arial" w:cs="Arial"/>
          <w:b/>
          <w:i w:val="0"/>
          <w:smallCaps w:val="0"/>
          <w:strike w:val="0"/>
          <w:color w:val="0563C1"/>
          <w:sz w:val="20"/>
          <w:szCs w:val="20"/>
          <w:u w:val="single"/>
          <w:shd w:val="clear" w:fill="auto"/>
          <w:vertAlign w:val="baseline"/>
          <w:rtl w:val="0"/>
        </w:rPr>
        <w:t>www.bll.org.br</w:t>
      </w:r>
      <w:r>
        <w:rPr>
          <w:rFonts w:ascii="Arial" w:hAnsi="Arial" w:eastAsia="Arial" w:cs="Arial"/>
          <w:b/>
          <w:i w:val="0"/>
          <w:smallCaps w:val="0"/>
          <w:strike w:val="0"/>
          <w:color w:val="0563C1"/>
          <w:sz w:val="20"/>
          <w:szCs w:val="20"/>
          <w:u w:val="single"/>
          <w:shd w:val="clear" w:fill="auto"/>
          <w:vertAlign w:val="baseline"/>
          <w:rtl w:val="0"/>
        </w:rPr>
        <w:fldChar w:fldCharType="end"/>
      </w:r>
      <w:r>
        <w:rPr>
          <w:rFonts w:ascii="Arial" w:hAnsi="Arial" w:eastAsia="Arial" w:cs="Arial"/>
          <w:b w:val="0"/>
          <w:i w:val="0"/>
          <w:smallCaps w:val="0"/>
          <w:strike w:val="0"/>
          <w:color w:val="000000"/>
          <w:sz w:val="20"/>
          <w:szCs w:val="20"/>
          <w:u w:val="none"/>
          <w:shd w:val="clear" w:fill="auto"/>
          <w:vertAlign w:val="baseline"/>
          <w:rtl w:val="0"/>
        </w:rPr>
        <w:t>, de acordo com o Termo de Cooperação Técnica celebrado com o Município de Cruzmaltina-PR.</w:t>
      </w:r>
    </w:p>
    <w:p w14:paraId="00000015">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282" w:firstLine="1488"/>
        <w:jc w:val="both"/>
        <w:rPr>
          <w:rFonts w:ascii="Arial" w:hAnsi="Arial" w:eastAsia="Arial" w:cs="Arial"/>
          <w:b w:val="0"/>
          <w:i w:val="0"/>
          <w:smallCaps w:val="0"/>
          <w:strike w:val="0"/>
          <w:color w:val="000000"/>
          <w:sz w:val="20"/>
          <w:szCs w:val="20"/>
          <w:u w:val="none"/>
          <w:shd w:val="clear" w:fill="auto"/>
          <w:vertAlign w:val="baseline"/>
        </w:rPr>
      </w:pPr>
    </w:p>
    <w:p w14:paraId="00000016">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1.3 – </w:t>
      </w:r>
      <w:r>
        <w:rPr>
          <w:rFonts w:ascii="Arial" w:hAnsi="Arial" w:eastAsia="Arial" w:cs="Arial"/>
          <w:b w:val="0"/>
          <w:i w:val="0"/>
          <w:smallCaps w:val="0"/>
          <w:strike w:val="0"/>
          <w:color w:val="000000"/>
          <w:sz w:val="20"/>
          <w:szCs w:val="20"/>
          <w:u w:val="none"/>
          <w:shd w:val="clear" w:fill="auto"/>
          <w:vertAlign w:val="baseline"/>
          <w:rtl w:val="0"/>
        </w:rPr>
        <w:t xml:space="preserve">A Dispensa Eletrônica será </w:t>
      </w:r>
      <w:r>
        <w:rPr>
          <w:rFonts w:ascii="Arial" w:hAnsi="Arial" w:eastAsia="Arial" w:cs="Arial"/>
          <w:sz w:val="20"/>
          <w:szCs w:val="20"/>
          <w:rtl w:val="0"/>
        </w:rPr>
        <w:t>realizada</w:t>
      </w:r>
      <w:r>
        <w:rPr>
          <w:rFonts w:ascii="Arial" w:hAnsi="Arial" w:eastAsia="Arial" w:cs="Arial"/>
          <w:b w:val="0"/>
          <w:i w:val="0"/>
          <w:smallCaps w:val="0"/>
          <w:strike w:val="0"/>
          <w:color w:val="000000"/>
          <w:sz w:val="20"/>
          <w:szCs w:val="20"/>
          <w:u w:val="none"/>
          <w:shd w:val="clear" w:fill="auto"/>
          <w:vertAlign w:val="baseline"/>
          <w:rtl w:val="0"/>
        </w:rPr>
        <w:t xml:space="preserve"> em sessão pública, por meio da </w:t>
      </w:r>
      <w:r>
        <w:rPr>
          <w:rFonts w:ascii="Arial" w:hAnsi="Arial" w:eastAsia="Arial" w:cs="Arial"/>
          <w:b w:val="0"/>
          <w:i/>
          <w:smallCaps w:val="0"/>
          <w:strike w:val="0"/>
          <w:color w:val="000000"/>
          <w:sz w:val="20"/>
          <w:szCs w:val="20"/>
          <w:u w:val="none"/>
          <w:shd w:val="clear" w:fill="auto"/>
          <w:vertAlign w:val="baseline"/>
          <w:rtl w:val="0"/>
        </w:rPr>
        <w:t>Internet</w:t>
      </w:r>
      <w:r>
        <w:rPr>
          <w:rFonts w:ascii="Arial" w:hAnsi="Arial" w:eastAsia="Arial" w:cs="Arial"/>
          <w:b w:val="0"/>
          <w:i w:val="0"/>
          <w:smallCaps w:val="0"/>
          <w:strike w:val="0"/>
          <w:color w:val="000000"/>
          <w:sz w:val="20"/>
          <w:szCs w:val="20"/>
          <w:u w:val="none"/>
          <w:shd w:val="clear" w:fill="auto"/>
          <w:vertAlign w:val="baseline"/>
          <w:rtl w:val="0"/>
        </w:rPr>
        <w:t>, mediante condições de segurança (criptografia e autenticação) em todas as fases, sendo conduzido pelo Agente de Contratação designad</w:t>
      </w:r>
      <w:r>
        <w:rPr>
          <w:rFonts w:ascii="Arial" w:hAnsi="Arial" w:eastAsia="Arial" w:cs="Arial"/>
          <w:sz w:val="20"/>
          <w:szCs w:val="20"/>
          <w:rtl w:val="0"/>
        </w:rPr>
        <w:t>o</w:t>
      </w:r>
      <w:r>
        <w:rPr>
          <w:rFonts w:ascii="Arial" w:hAnsi="Arial" w:eastAsia="Arial" w:cs="Arial"/>
          <w:b w:val="0"/>
          <w:i w:val="0"/>
          <w:smallCaps w:val="0"/>
          <w:strike w:val="0"/>
          <w:color w:val="000000"/>
          <w:sz w:val="20"/>
          <w:szCs w:val="20"/>
          <w:u w:val="none"/>
          <w:shd w:val="clear" w:fill="auto"/>
          <w:vertAlign w:val="baseline"/>
          <w:rtl w:val="0"/>
        </w:rPr>
        <w:t xml:space="preserve"> pelo Prefeito do Município de Cruzmaltina e responsável pelo processamento e julgamento.</w:t>
      </w:r>
    </w:p>
    <w:p w14:paraId="00000017">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229" w:right="282" w:firstLine="1472"/>
        <w:jc w:val="both"/>
        <w:rPr>
          <w:rFonts w:ascii="Arial" w:hAnsi="Arial" w:eastAsia="Arial" w:cs="Arial"/>
          <w:b w:val="0"/>
          <w:i w:val="0"/>
          <w:smallCaps w:val="0"/>
          <w:strike w:val="0"/>
          <w:color w:val="000000"/>
          <w:sz w:val="20"/>
          <w:szCs w:val="20"/>
          <w:u w:val="none"/>
          <w:shd w:val="clear" w:fill="auto"/>
          <w:vertAlign w:val="baseline"/>
        </w:rPr>
      </w:pPr>
    </w:p>
    <w:p w14:paraId="00000018">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1701"/>
        </w:tabs>
        <w:spacing w:before="0" w:after="0" w:line="240" w:lineRule="auto"/>
        <w:ind w:left="0" w:right="282" w:firstLine="1701"/>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1.4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 xml:space="preserve">O licitante deverá observar as datas e os horários limites previstos no </w:t>
      </w:r>
      <w:r>
        <w:rPr>
          <w:rFonts w:ascii="Arial" w:hAnsi="Arial" w:eastAsia="Arial" w:cs="Arial"/>
          <w:b/>
          <w:i w:val="0"/>
          <w:smallCaps w:val="0"/>
          <w:strike w:val="0"/>
          <w:color w:val="000000"/>
          <w:sz w:val="20"/>
          <w:szCs w:val="20"/>
          <w:u w:val="none"/>
          <w:shd w:val="clear" w:fill="auto"/>
          <w:vertAlign w:val="baseline"/>
          <w:rtl w:val="0"/>
        </w:rPr>
        <w:t xml:space="preserve">item 1.1. </w:t>
      </w:r>
      <w:r>
        <w:rPr>
          <w:rFonts w:ascii="Arial" w:hAnsi="Arial" w:eastAsia="Arial" w:cs="Arial"/>
          <w:b w:val="0"/>
          <w:i w:val="0"/>
          <w:smallCaps w:val="0"/>
          <w:strike w:val="0"/>
          <w:color w:val="000000"/>
          <w:sz w:val="20"/>
          <w:szCs w:val="20"/>
          <w:u w:val="none"/>
          <w:shd w:val="clear" w:fill="auto"/>
          <w:vertAlign w:val="baseline"/>
          <w:rtl w:val="0"/>
        </w:rPr>
        <w:t>deste Aviso.</w:t>
      </w:r>
    </w:p>
    <w:p w14:paraId="00000019">
      <w:pPr>
        <w:ind w:right="282"/>
        <w:jc w:val="both"/>
        <w:rPr>
          <w:rFonts w:ascii="Arial" w:hAnsi="Arial" w:eastAsia="Arial" w:cs="Arial"/>
          <w:b/>
          <w:smallCaps/>
          <w:sz w:val="20"/>
          <w:szCs w:val="20"/>
        </w:rPr>
      </w:pPr>
    </w:p>
    <w:p w14:paraId="0000001A">
      <w:pPr>
        <w:ind w:right="282"/>
        <w:jc w:val="both"/>
        <w:rPr>
          <w:rFonts w:ascii="Arial" w:hAnsi="Arial" w:eastAsia="Arial" w:cs="Arial"/>
          <w:b/>
          <w:smallCaps/>
          <w:sz w:val="20"/>
          <w:szCs w:val="20"/>
        </w:rPr>
      </w:pPr>
      <w:r>
        <w:rPr>
          <w:rFonts w:ascii="Arial" w:hAnsi="Arial" w:eastAsia="Arial" w:cs="Arial"/>
          <w:b/>
          <w:smallCaps/>
          <w:sz w:val="20"/>
          <w:szCs w:val="20"/>
          <w:rtl w:val="0"/>
        </w:rPr>
        <w:t>2 – OBJETO</w:t>
      </w:r>
    </w:p>
    <w:p w14:paraId="0000001B">
      <w:pPr>
        <w:ind w:right="282"/>
        <w:jc w:val="both"/>
        <w:rPr>
          <w:rFonts w:ascii="Arial" w:hAnsi="Arial" w:eastAsia="Arial" w:cs="Arial"/>
          <w:sz w:val="20"/>
          <w:szCs w:val="20"/>
        </w:rPr>
      </w:pPr>
    </w:p>
    <w:p w14:paraId="0000001C">
      <w:pPr>
        <w:ind w:left="0" w:firstLine="1679"/>
        <w:jc w:val="both"/>
        <w:rPr>
          <w:rFonts w:ascii="Arial" w:hAnsi="Arial" w:eastAsia="Arial" w:cs="Arial"/>
          <w:b/>
          <w:sz w:val="20"/>
          <w:szCs w:val="20"/>
        </w:rPr>
      </w:pPr>
      <w:r>
        <w:rPr>
          <w:rFonts w:ascii="Arial" w:hAnsi="Arial" w:eastAsia="Arial" w:cs="Arial"/>
          <w:b/>
          <w:sz w:val="20"/>
          <w:szCs w:val="20"/>
          <w:rtl w:val="0"/>
        </w:rPr>
        <w:t xml:space="preserve">2.1 – </w:t>
      </w:r>
      <w:r>
        <w:rPr>
          <w:rFonts w:ascii="Arial" w:hAnsi="Arial" w:eastAsia="Arial" w:cs="Arial"/>
          <w:sz w:val="20"/>
          <w:szCs w:val="20"/>
          <w:rtl w:val="0"/>
        </w:rPr>
        <w:t>O objeto da presente dispensa é a escolha da proposta mais vantajosa visando a</w:t>
      </w:r>
      <w:r>
        <w:rPr>
          <w:rFonts w:ascii="Arial" w:hAnsi="Arial" w:eastAsia="Arial" w:cs="Arial"/>
          <w:b/>
          <w:sz w:val="20"/>
          <w:szCs w:val="20"/>
          <w:rtl w:val="0"/>
        </w:rPr>
        <w:t xml:space="preserve"> aquisição</w:t>
      </w:r>
      <w:r>
        <w:rPr>
          <w:rFonts w:ascii="Arial" w:hAnsi="Arial" w:eastAsia="Arial" w:cs="Arial"/>
          <w:b/>
          <w:sz w:val="20"/>
          <w:szCs w:val="20"/>
          <w:highlight w:val="white"/>
          <w:rtl w:val="0"/>
        </w:rPr>
        <w:t xml:space="preserve"> de aparelho de Kit de Cronometragem por fotocélula em atendimento às necessidades da Secretaria Municipal de Esporte de Cruzmaltina-PR</w:t>
      </w:r>
      <w:r>
        <w:rPr>
          <w:rFonts w:ascii="Arial" w:hAnsi="Arial" w:eastAsia="Arial" w:cs="Arial"/>
          <w:sz w:val="20"/>
          <w:szCs w:val="20"/>
          <w:rtl w:val="0"/>
        </w:rPr>
        <w:t xml:space="preserve">, conforme quantidades estimadas e especificações constantes no </w:t>
      </w:r>
      <w:r>
        <w:rPr>
          <w:rFonts w:ascii="Arial" w:hAnsi="Arial" w:eastAsia="Arial" w:cs="Arial"/>
          <w:b/>
          <w:sz w:val="20"/>
          <w:szCs w:val="20"/>
          <w:rtl w:val="0"/>
        </w:rPr>
        <w:t>ANEXO I,</w:t>
      </w:r>
      <w:r>
        <w:rPr>
          <w:rFonts w:ascii="Arial" w:hAnsi="Arial" w:eastAsia="Arial" w:cs="Arial"/>
          <w:sz w:val="20"/>
          <w:szCs w:val="20"/>
          <w:rtl w:val="0"/>
        </w:rPr>
        <w:t xml:space="preserve"> que integra o presente Aviso. </w:t>
      </w:r>
    </w:p>
    <w:p w14:paraId="0000001D">
      <w:pPr>
        <w:widowControl w:val="0"/>
        <w:ind w:left="0" w:right="0" w:firstLine="1679"/>
        <w:jc w:val="both"/>
        <w:rPr>
          <w:rFonts w:ascii="Arial" w:hAnsi="Arial" w:eastAsia="Arial" w:cs="Arial"/>
          <w:b/>
          <w:sz w:val="20"/>
          <w:szCs w:val="20"/>
        </w:rPr>
      </w:pPr>
    </w:p>
    <w:p w14:paraId="0000001E">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360"/>
          <w:tab w:val="left" w:pos="2109"/>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2.2 – </w:t>
      </w:r>
      <w:r>
        <w:rPr>
          <w:rFonts w:ascii="Arial" w:hAnsi="Arial" w:eastAsia="Arial" w:cs="Arial"/>
          <w:b w:val="0"/>
          <w:i w:val="0"/>
          <w:smallCaps w:val="0"/>
          <w:strike w:val="0"/>
          <w:color w:val="000000"/>
          <w:sz w:val="20"/>
          <w:szCs w:val="20"/>
          <w:u w:val="none"/>
          <w:shd w:val="clear" w:fill="auto"/>
          <w:vertAlign w:val="baseline"/>
          <w:rtl w:val="0"/>
        </w:rPr>
        <w:t xml:space="preserve">O Aviso estará disponível aos interessados em participar da presente dispensa, no Departamento de Compras e Licitações da Prefeitura do Município de Cruzmaltina, situada à Av. Padre Gualter Farias Negrão, 40, Centro. Estarão disponíveis também através do e-mail </w:t>
      </w:r>
      <w:r>
        <w:fldChar w:fldCharType="begin"/>
      </w:r>
      <w:r>
        <w:instrText xml:space="preserve"> HYPERLINK "mailto:licitacao@grandesrios.pr.gov.br" \h </w:instrText>
      </w:r>
      <w:r>
        <w:fldChar w:fldCharType="separate"/>
      </w:r>
      <w:r>
        <w:rPr>
          <w:rFonts w:ascii="Arial" w:hAnsi="Arial" w:eastAsia="Arial" w:cs="Arial"/>
          <w:b w:val="0"/>
          <w:i w:val="0"/>
          <w:smallCaps w:val="0"/>
          <w:strike w:val="0"/>
          <w:color w:val="0563C1"/>
          <w:sz w:val="20"/>
          <w:szCs w:val="20"/>
          <w:u w:val="single"/>
          <w:shd w:val="clear" w:fill="auto"/>
          <w:vertAlign w:val="baseline"/>
          <w:rtl w:val="0"/>
        </w:rPr>
        <w:t>licita@cruzmaltina.pr.gov.br</w:t>
      </w:r>
      <w:r>
        <w:rPr>
          <w:rFonts w:ascii="Arial" w:hAnsi="Arial" w:eastAsia="Arial" w:cs="Arial"/>
          <w:b w:val="0"/>
          <w:i w:val="0"/>
          <w:smallCaps w:val="0"/>
          <w:strike w:val="0"/>
          <w:color w:val="0563C1"/>
          <w:sz w:val="20"/>
          <w:szCs w:val="20"/>
          <w:u w:val="single"/>
          <w:shd w:val="clear" w:fill="auto"/>
          <w:vertAlign w:val="baseline"/>
          <w:rtl w:val="0"/>
        </w:rPr>
        <w:fldChar w:fldCharType="end"/>
      </w:r>
      <w:r>
        <w:rPr>
          <w:rFonts w:ascii="Arial" w:hAnsi="Arial" w:eastAsia="Arial" w:cs="Arial"/>
          <w:b w:val="0"/>
          <w:i w:val="0"/>
          <w:smallCaps w:val="0"/>
          <w:strike w:val="0"/>
          <w:color w:val="000000"/>
          <w:sz w:val="20"/>
          <w:szCs w:val="20"/>
          <w:u w:val="none"/>
          <w:shd w:val="clear" w:fill="auto"/>
          <w:vertAlign w:val="baseline"/>
          <w:rtl w:val="0"/>
        </w:rPr>
        <w:t xml:space="preserve"> e pelo site do Portal da Transparência do Município </w:t>
      </w:r>
      <w:r>
        <w:fldChar w:fldCharType="begin"/>
      </w:r>
      <w:r>
        <w:instrText xml:space="preserve"> HYPERLINK "https://cruzmaltina.eloweb.net/portaltransparencia/licitacoes" \h </w:instrText>
      </w:r>
      <w:r>
        <w:fldChar w:fldCharType="separate"/>
      </w:r>
      <w:r>
        <w:rPr>
          <w:rFonts w:ascii="Arial" w:hAnsi="Arial" w:eastAsia="Arial" w:cs="Arial"/>
          <w:b w:val="0"/>
          <w:i w:val="0"/>
          <w:smallCaps w:val="0"/>
          <w:strike w:val="0"/>
          <w:color w:val="0563C1"/>
          <w:sz w:val="20"/>
          <w:szCs w:val="20"/>
          <w:u w:val="single"/>
          <w:shd w:val="clear" w:fill="auto"/>
          <w:vertAlign w:val="baseline"/>
          <w:rtl w:val="0"/>
        </w:rPr>
        <w:t>https://cruzmaltina.eloweb.net/portaltransparencia/licitacoes</w:t>
      </w:r>
      <w:r>
        <w:rPr>
          <w:rFonts w:ascii="Arial" w:hAnsi="Arial" w:eastAsia="Arial" w:cs="Arial"/>
          <w:b w:val="0"/>
          <w:i w:val="0"/>
          <w:smallCaps w:val="0"/>
          <w:strike w:val="0"/>
          <w:color w:val="0563C1"/>
          <w:sz w:val="20"/>
          <w:szCs w:val="20"/>
          <w:u w:val="single"/>
          <w:shd w:val="clear" w:fill="auto"/>
          <w:vertAlign w:val="baseline"/>
          <w:rtl w:val="0"/>
        </w:rPr>
        <w:fldChar w:fldCharType="end"/>
      </w:r>
      <w:r>
        <w:rPr>
          <w:rFonts w:ascii="Arial" w:hAnsi="Arial" w:eastAsia="Arial" w:cs="Arial"/>
          <w:b w:val="0"/>
          <w:i w:val="0"/>
          <w:smallCaps w:val="0"/>
          <w:strike w:val="0"/>
          <w:color w:val="000000"/>
          <w:sz w:val="20"/>
          <w:szCs w:val="20"/>
          <w:u w:val="none"/>
          <w:shd w:val="clear" w:fill="auto"/>
          <w:vertAlign w:val="baseline"/>
          <w:rtl w:val="0"/>
        </w:rPr>
        <w:t xml:space="preserve">. </w:t>
      </w:r>
    </w:p>
    <w:p w14:paraId="0000001F">
      <w:pPr>
        <w:widowControl w:val="0"/>
        <w:tabs>
          <w:tab w:val="left" w:pos="2109"/>
        </w:tabs>
        <w:ind w:right="282"/>
        <w:jc w:val="both"/>
        <w:rPr>
          <w:rFonts w:ascii="Arial" w:hAnsi="Arial" w:eastAsia="Arial" w:cs="Arial"/>
          <w:sz w:val="20"/>
          <w:szCs w:val="20"/>
        </w:rPr>
      </w:pPr>
    </w:p>
    <w:p w14:paraId="00000020">
      <w:pPr>
        <w:jc w:val="both"/>
        <w:rPr>
          <w:rFonts w:ascii="Arial" w:hAnsi="Arial" w:eastAsia="Arial" w:cs="Arial"/>
          <w:b/>
          <w:color w:val="000000"/>
          <w:sz w:val="20"/>
          <w:szCs w:val="20"/>
        </w:rPr>
      </w:pPr>
      <w:r>
        <w:rPr>
          <w:rFonts w:ascii="Arial" w:hAnsi="Arial" w:eastAsia="Arial" w:cs="Arial"/>
          <w:b/>
          <w:color w:val="000000"/>
          <w:sz w:val="20"/>
          <w:szCs w:val="20"/>
          <w:rtl w:val="0"/>
        </w:rPr>
        <w:t>3 – DO PRAZO DE VALIDADE DO CONTRATO ADMINISTRATIVO</w:t>
      </w:r>
    </w:p>
    <w:p w14:paraId="00000021">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u w:val="none"/>
          <w:shd w:val="clear" w:fill="auto"/>
          <w:vertAlign w:val="baseline"/>
        </w:rPr>
      </w:pPr>
    </w:p>
    <w:p w14:paraId="00000022">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3.1</w:t>
      </w:r>
      <w:r>
        <w:rPr>
          <w:rFonts w:ascii="Arial" w:hAnsi="Arial" w:eastAsia="Arial" w:cs="Arial"/>
          <w:b w:val="0"/>
          <w:i w:val="0"/>
          <w:smallCaps w:val="0"/>
          <w:strike w:val="0"/>
          <w:color w:val="000000"/>
          <w:sz w:val="20"/>
          <w:szCs w:val="20"/>
          <w:u w:val="none"/>
          <w:shd w:val="clear" w:fill="auto"/>
          <w:vertAlign w:val="baseline"/>
          <w:rtl w:val="0"/>
        </w:rPr>
        <w:t xml:space="preserve"> </w:t>
      </w:r>
      <w:r>
        <w:rPr>
          <w:rFonts w:ascii="Arial" w:hAnsi="Arial" w:eastAsia="Arial" w:cs="Arial"/>
          <w:b/>
          <w:sz w:val="20"/>
          <w:szCs w:val="20"/>
          <w:rtl w:val="0"/>
        </w:rPr>
        <w:t>–</w:t>
      </w:r>
      <w:r>
        <w:rPr>
          <w:rFonts w:ascii="Arial" w:hAnsi="Arial" w:eastAsia="Arial" w:cs="Arial"/>
          <w:b w:val="0"/>
          <w:i w:val="0"/>
          <w:smallCaps w:val="0"/>
          <w:strike w:val="0"/>
          <w:color w:val="000000"/>
          <w:sz w:val="20"/>
          <w:szCs w:val="20"/>
          <w:u w:val="none"/>
          <w:shd w:val="clear" w:fill="auto"/>
          <w:vertAlign w:val="baseline"/>
          <w:rtl w:val="0"/>
        </w:rPr>
        <w:t xml:space="preserve"> </w:t>
      </w:r>
      <w:r>
        <w:rPr>
          <w:rFonts w:ascii="Arial" w:hAnsi="Arial" w:eastAsia="Arial" w:cs="Arial"/>
          <w:b/>
          <w:i w:val="0"/>
          <w:smallCaps w:val="0"/>
          <w:strike w:val="0"/>
          <w:color w:val="000000"/>
          <w:sz w:val="20"/>
          <w:szCs w:val="20"/>
          <w:u w:val="none"/>
          <w:shd w:val="clear" w:fill="auto"/>
          <w:vertAlign w:val="baseline"/>
          <w:rtl w:val="0"/>
        </w:rPr>
        <w:t>O CONTRATO ADMINISTRATIVO</w:t>
      </w:r>
      <w:r>
        <w:rPr>
          <w:rFonts w:ascii="Arial" w:hAnsi="Arial" w:eastAsia="Arial" w:cs="Arial"/>
          <w:b w:val="0"/>
          <w:i w:val="0"/>
          <w:smallCaps w:val="0"/>
          <w:strike w:val="0"/>
          <w:color w:val="000000"/>
          <w:sz w:val="20"/>
          <w:szCs w:val="20"/>
          <w:u w:val="none"/>
          <w:shd w:val="clear" w:fill="auto"/>
          <w:vertAlign w:val="baseline"/>
          <w:rtl w:val="0"/>
        </w:rPr>
        <w:t xml:space="preserve">, cuja minuta integra o presente Aviso na forma de seu </w:t>
      </w:r>
      <w:r>
        <w:rPr>
          <w:rFonts w:ascii="Arial" w:hAnsi="Arial" w:eastAsia="Arial" w:cs="Arial"/>
          <w:b/>
          <w:i w:val="0"/>
          <w:smallCaps w:val="0"/>
          <w:strike w:val="0"/>
          <w:color w:val="000000"/>
          <w:sz w:val="20"/>
          <w:szCs w:val="20"/>
          <w:u w:val="none"/>
          <w:shd w:val="clear" w:fill="auto"/>
          <w:vertAlign w:val="baseline"/>
          <w:rtl w:val="0"/>
        </w:rPr>
        <w:t xml:space="preserve">Anexo VII, </w:t>
      </w:r>
      <w:r>
        <w:rPr>
          <w:rFonts w:ascii="Arial" w:hAnsi="Arial" w:eastAsia="Arial" w:cs="Arial"/>
          <w:b w:val="0"/>
          <w:i w:val="0"/>
          <w:smallCaps w:val="0"/>
          <w:strike w:val="0"/>
          <w:color w:val="000000"/>
          <w:sz w:val="20"/>
          <w:szCs w:val="20"/>
          <w:u w:val="none"/>
          <w:shd w:val="clear" w:fill="auto"/>
          <w:vertAlign w:val="baseline"/>
          <w:rtl w:val="0"/>
        </w:rPr>
        <w:t xml:space="preserve">a ser firmado entre o Município de Cruzmaltina e o (s) vencedor (es), terá validade de </w:t>
      </w:r>
      <w:r>
        <w:rPr>
          <w:rFonts w:ascii="Arial" w:hAnsi="Arial" w:eastAsia="Arial" w:cs="Arial"/>
          <w:b/>
          <w:i w:val="0"/>
          <w:smallCaps w:val="0"/>
          <w:strike w:val="0"/>
          <w:color w:val="000000"/>
          <w:sz w:val="20"/>
          <w:szCs w:val="20"/>
          <w:u w:val="none"/>
          <w:shd w:val="clear" w:fill="auto"/>
          <w:vertAlign w:val="baseline"/>
          <w:rtl w:val="0"/>
        </w:rPr>
        <w:t>12 (doze) meses</w:t>
      </w:r>
      <w:r>
        <w:rPr>
          <w:rFonts w:ascii="Arial" w:hAnsi="Arial" w:eastAsia="Arial" w:cs="Arial"/>
          <w:b w:val="0"/>
          <w:i w:val="0"/>
          <w:smallCaps w:val="0"/>
          <w:strike w:val="0"/>
          <w:color w:val="000000"/>
          <w:sz w:val="20"/>
          <w:szCs w:val="20"/>
          <w:u w:val="none"/>
          <w:shd w:val="clear" w:fill="auto"/>
          <w:vertAlign w:val="baseline"/>
          <w:rtl w:val="0"/>
        </w:rPr>
        <w:t>, a partir da data de sua assinatura.</w:t>
      </w:r>
    </w:p>
    <w:p w14:paraId="00000023">
      <w:pPr>
        <w:widowControl w:val="0"/>
        <w:tabs>
          <w:tab w:val="left" w:pos="2109"/>
        </w:tabs>
        <w:ind w:right="282"/>
        <w:jc w:val="both"/>
        <w:rPr>
          <w:rFonts w:ascii="Arial" w:hAnsi="Arial" w:eastAsia="Arial" w:cs="Arial"/>
          <w:sz w:val="20"/>
          <w:szCs w:val="20"/>
        </w:rPr>
      </w:pPr>
    </w:p>
    <w:p w14:paraId="00000024">
      <w:pPr>
        <w:widowControl w:val="0"/>
        <w:numPr>
          <w:ilvl w:val="0"/>
          <w:numId w:val="3"/>
        </w:numPr>
        <w:ind w:left="142" w:hanging="142"/>
        <w:jc w:val="both"/>
        <w:rPr>
          <w:rFonts w:ascii="Arial" w:hAnsi="Arial" w:eastAsia="Arial" w:cs="Arial"/>
          <w:b/>
          <w:smallCaps/>
          <w:sz w:val="20"/>
          <w:szCs w:val="20"/>
        </w:rPr>
      </w:pPr>
      <w:r>
        <w:rPr>
          <w:rFonts w:ascii="Arial" w:hAnsi="Arial" w:eastAsia="Arial" w:cs="Arial"/>
          <w:b/>
          <w:smallCaps/>
          <w:sz w:val="20"/>
          <w:szCs w:val="20"/>
          <w:rtl w:val="0"/>
        </w:rPr>
        <w:t xml:space="preserve">– CONDIÇÕES </w:t>
      </w:r>
      <w:r>
        <w:rPr>
          <w:rFonts w:ascii="Arial" w:hAnsi="Arial" w:eastAsia="Arial" w:cs="Arial"/>
          <w:b/>
          <w:sz w:val="20"/>
          <w:szCs w:val="20"/>
          <w:rtl w:val="0"/>
        </w:rPr>
        <w:t xml:space="preserve">DE PARTICIPAÇÃO NA DISPENSA ELETRÔNICA </w:t>
      </w:r>
    </w:p>
    <w:p w14:paraId="00000025">
      <w:pPr>
        <w:widowControl w:val="0"/>
        <w:jc w:val="both"/>
        <w:rPr>
          <w:rFonts w:ascii="Arial" w:hAnsi="Arial" w:eastAsia="Arial" w:cs="Arial"/>
          <w:b/>
          <w:smallCaps/>
          <w:sz w:val="20"/>
          <w:szCs w:val="20"/>
        </w:rPr>
      </w:pPr>
    </w:p>
    <w:p w14:paraId="00000026">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360"/>
          <w:tab w:val="left" w:pos="2109"/>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4.1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 xml:space="preserve">A participação na presente dispensa eletrônica se dará mediante Sistema de Dispensa Eletrônica da empresa </w:t>
      </w:r>
      <w:r>
        <w:rPr>
          <w:rFonts w:ascii="Arial" w:hAnsi="Arial" w:eastAsia="Arial" w:cs="Arial"/>
          <w:b w:val="0"/>
          <w:i w:val="0"/>
          <w:smallCaps w:val="0"/>
          <w:strike w:val="0"/>
          <w:color w:val="0563C1"/>
          <w:sz w:val="20"/>
          <w:szCs w:val="20"/>
          <w:u w:val="single"/>
          <w:shd w:val="clear" w:fill="auto"/>
          <w:vertAlign w:val="baseline"/>
          <w:rtl w:val="0"/>
        </w:rPr>
        <w:t>BLL – Bolsa de Licitações e Leilões do Brasil</w:t>
      </w:r>
      <w:r>
        <w:rPr>
          <w:rFonts w:ascii="Arial" w:hAnsi="Arial" w:eastAsia="Arial" w:cs="Arial"/>
          <w:b w:val="0"/>
          <w:i w:val="0"/>
          <w:smallCaps w:val="0"/>
          <w:strike w:val="0"/>
          <w:color w:val="000000"/>
          <w:sz w:val="20"/>
          <w:szCs w:val="20"/>
          <w:u w:val="none"/>
          <w:shd w:val="clear" w:fill="auto"/>
          <w:vertAlign w:val="baseline"/>
          <w:rtl w:val="0"/>
        </w:rPr>
        <w:t xml:space="preserve">, disponível no endereço eletrônico </w:t>
      </w:r>
      <w:r>
        <w:rPr>
          <w:rFonts w:ascii="Arial" w:hAnsi="Arial" w:eastAsia="Arial" w:cs="Arial"/>
          <w:b w:val="0"/>
          <w:i w:val="0"/>
          <w:smallCaps w:val="0"/>
          <w:strike w:val="0"/>
          <w:color w:val="0563C1"/>
          <w:sz w:val="20"/>
          <w:szCs w:val="20"/>
          <w:u w:val="single"/>
          <w:shd w:val="clear" w:fill="auto"/>
          <w:vertAlign w:val="baseline"/>
          <w:rtl w:val="0"/>
        </w:rPr>
        <w:t xml:space="preserve">https:// </w:t>
      </w:r>
      <w:r>
        <w:fldChar w:fldCharType="begin"/>
      </w:r>
      <w:r>
        <w:instrText xml:space="preserve"> HYPERLINK "http://www.bll.org.br/" \h </w:instrText>
      </w:r>
      <w:r>
        <w:fldChar w:fldCharType="separate"/>
      </w:r>
      <w:r>
        <w:rPr>
          <w:rFonts w:ascii="Arial" w:hAnsi="Arial" w:eastAsia="Arial" w:cs="Arial"/>
          <w:b w:val="0"/>
          <w:i w:val="0"/>
          <w:smallCaps w:val="0"/>
          <w:strike w:val="0"/>
          <w:color w:val="0563C1"/>
          <w:sz w:val="20"/>
          <w:szCs w:val="20"/>
          <w:u w:val="single"/>
          <w:shd w:val="clear" w:fill="auto"/>
          <w:vertAlign w:val="baseline"/>
          <w:rtl w:val="0"/>
        </w:rPr>
        <w:t>www.bll.org.br/</w:t>
      </w:r>
      <w:r>
        <w:rPr>
          <w:rFonts w:ascii="Arial" w:hAnsi="Arial" w:eastAsia="Arial" w:cs="Arial"/>
          <w:b w:val="0"/>
          <w:i w:val="0"/>
          <w:smallCaps w:val="0"/>
          <w:strike w:val="0"/>
          <w:color w:val="0563C1"/>
          <w:sz w:val="20"/>
          <w:szCs w:val="20"/>
          <w:u w:val="single"/>
          <w:shd w:val="clear" w:fill="auto"/>
          <w:vertAlign w:val="baseline"/>
          <w:rtl w:val="0"/>
        </w:rPr>
        <w:fldChar w:fldCharType="end"/>
      </w:r>
      <w:r>
        <w:rPr>
          <w:rFonts w:ascii="Arial" w:hAnsi="Arial" w:eastAsia="Arial" w:cs="Arial"/>
          <w:b w:val="0"/>
          <w:i w:val="0"/>
          <w:smallCaps w:val="0"/>
          <w:strike w:val="0"/>
          <w:color w:val="000000"/>
          <w:sz w:val="20"/>
          <w:szCs w:val="20"/>
          <w:u w:val="none"/>
          <w:shd w:val="clear" w:fill="auto"/>
          <w:vertAlign w:val="baseline"/>
          <w:rtl w:val="0"/>
        </w:rPr>
        <w:t>;</w:t>
      </w:r>
    </w:p>
    <w:p w14:paraId="00000027">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360"/>
          <w:tab w:val="left" w:pos="2109"/>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p>
    <w:p w14:paraId="00000028">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360"/>
          <w:tab w:val="left" w:pos="2109"/>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4.2 </w:t>
      </w:r>
      <w:r>
        <w:rPr>
          <w:rFonts w:ascii="Arial" w:hAnsi="Arial" w:eastAsia="Arial" w:cs="Arial"/>
          <w:b/>
          <w:sz w:val="20"/>
          <w:szCs w:val="20"/>
          <w:rtl w:val="0"/>
        </w:rPr>
        <w:t>–</w:t>
      </w:r>
      <w:r>
        <w:rPr>
          <w:rFonts w:ascii="Arial" w:hAnsi="Arial" w:eastAsia="Arial" w:cs="Arial"/>
          <w:b w:val="0"/>
          <w:i w:val="0"/>
          <w:smallCaps w:val="0"/>
          <w:strike w:val="0"/>
          <w:color w:val="000000"/>
          <w:sz w:val="20"/>
          <w:szCs w:val="20"/>
          <w:u w:val="none"/>
          <w:shd w:val="clear" w:fill="auto"/>
          <w:vertAlign w:val="baseline"/>
          <w:rtl w:val="0"/>
        </w:rPr>
        <w:t xml:space="preserve"> Para realização de cadastro e acesso a plataforma de Licitações da Bolsa de Licitações e Leilões do Brasil local onde se realizará a presente disputa, orientamos entrar em contato com o Suporte ao Fornecedor pelo telefone (41) 3097-4600 ou através do e-mail </w:t>
      </w:r>
      <w:r>
        <w:fldChar w:fldCharType="begin"/>
      </w:r>
      <w:r>
        <w:instrText xml:space="preserve"> HYPERLINK "mailto:contato@bll.org.br" \h </w:instrText>
      </w:r>
      <w:r>
        <w:fldChar w:fldCharType="separate"/>
      </w:r>
      <w:r>
        <w:rPr>
          <w:rFonts w:ascii="Arial" w:hAnsi="Arial" w:eastAsia="Arial" w:cs="Arial"/>
          <w:b w:val="0"/>
          <w:i w:val="0"/>
          <w:smallCaps w:val="0"/>
          <w:strike w:val="0"/>
          <w:color w:val="0563C1"/>
          <w:sz w:val="20"/>
          <w:szCs w:val="20"/>
          <w:u w:val="single"/>
          <w:shd w:val="clear" w:fill="auto"/>
          <w:vertAlign w:val="baseline"/>
          <w:rtl w:val="0"/>
        </w:rPr>
        <w:t>contato@bll.org.br</w:t>
      </w:r>
      <w:r>
        <w:rPr>
          <w:rFonts w:ascii="Arial" w:hAnsi="Arial" w:eastAsia="Arial" w:cs="Arial"/>
          <w:b w:val="0"/>
          <w:i w:val="0"/>
          <w:smallCaps w:val="0"/>
          <w:strike w:val="0"/>
          <w:color w:val="0563C1"/>
          <w:sz w:val="20"/>
          <w:szCs w:val="20"/>
          <w:u w:val="single"/>
          <w:shd w:val="clear" w:fill="auto"/>
          <w:vertAlign w:val="baseline"/>
          <w:rtl w:val="0"/>
        </w:rPr>
        <w:fldChar w:fldCharType="end"/>
      </w:r>
      <w:r>
        <w:rPr>
          <w:rFonts w:ascii="Arial" w:hAnsi="Arial" w:eastAsia="Arial" w:cs="Arial"/>
          <w:b w:val="0"/>
          <w:i w:val="0"/>
          <w:smallCaps w:val="0"/>
          <w:strike w:val="0"/>
          <w:color w:val="000000"/>
          <w:sz w:val="20"/>
          <w:szCs w:val="20"/>
          <w:u w:val="none"/>
          <w:shd w:val="clear" w:fill="auto"/>
          <w:vertAlign w:val="baseline"/>
          <w:rtl w:val="0"/>
        </w:rPr>
        <w:t>;</w:t>
      </w:r>
    </w:p>
    <w:p w14:paraId="00000029">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360"/>
          <w:tab w:val="left" w:pos="2109"/>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p>
    <w:p w14:paraId="0000002A">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360"/>
          <w:tab w:val="left" w:pos="2109"/>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4.3 </w:t>
      </w:r>
      <w:r>
        <w:rPr>
          <w:rFonts w:ascii="Arial" w:hAnsi="Arial" w:eastAsia="Arial" w:cs="Arial"/>
          <w:b/>
          <w:sz w:val="20"/>
          <w:szCs w:val="20"/>
          <w:rtl w:val="0"/>
        </w:rPr>
        <w:t>–</w:t>
      </w:r>
      <w:r>
        <w:rPr>
          <w:rFonts w:ascii="Arial" w:hAnsi="Arial" w:eastAsia="Arial" w:cs="Arial"/>
          <w:b w:val="0"/>
          <w:i w:val="0"/>
          <w:smallCaps w:val="0"/>
          <w:strike w:val="0"/>
          <w:color w:val="000000"/>
          <w:sz w:val="20"/>
          <w:szCs w:val="20"/>
          <w:u w:val="none"/>
          <w:shd w:val="clear" w:fill="auto"/>
          <w:vertAlign w:val="baseline"/>
          <w:rtl w:val="0"/>
        </w:rPr>
        <w:t xml:space="preserve"> Os fornecedores deverão atender aos procedimentos previstos no Manual do Sistema de Dispensa Eletrônica, disponível no Portal da BLL, para acesso ao sistema e operacionalização;</w:t>
      </w:r>
    </w:p>
    <w:p w14:paraId="0000002B">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360"/>
          <w:tab w:val="left" w:pos="2109"/>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p>
    <w:p w14:paraId="0000002C">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360"/>
          <w:tab w:val="left" w:pos="2109"/>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4.4 </w:t>
      </w:r>
      <w:r>
        <w:rPr>
          <w:rFonts w:ascii="Arial" w:hAnsi="Arial" w:eastAsia="Arial" w:cs="Arial"/>
          <w:b/>
          <w:sz w:val="20"/>
          <w:szCs w:val="20"/>
          <w:rtl w:val="0"/>
        </w:rPr>
        <w:t>–</w:t>
      </w:r>
      <w:r>
        <w:rPr>
          <w:rFonts w:ascii="Arial" w:hAnsi="Arial" w:eastAsia="Arial" w:cs="Arial"/>
          <w:b w:val="0"/>
          <w:i w:val="0"/>
          <w:smallCaps w:val="0"/>
          <w:strike w:val="0"/>
          <w:color w:val="000000"/>
          <w:sz w:val="20"/>
          <w:szCs w:val="20"/>
          <w:u w:val="none"/>
          <w:shd w:val="clear" w:fill="auto"/>
          <w:vertAlign w:val="baseline"/>
          <w:rtl w:val="0"/>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000002D">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360"/>
          <w:tab w:val="left" w:pos="2109"/>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p>
    <w:p w14:paraId="0000002E">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360"/>
          <w:tab w:val="left" w:pos="2109"/>
        </w:tabs>
        <w:spacing w:before="0" w:after="0" w:line="240" w:lineRule="auto"/>
        <w:ind w:left="0" w:right="0" w:firstLine="168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4.4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Não poderão participar desta dispensa os fornecedores que não atendam às condições deste Aviso de Contratação Direta e seu(s) anexo(s);</w:t>
      </w:r>
    </w:p>
    <w:p w14:paraId="0000002F">
      <w:pPr>
        <w:widowControl w:val="0"/>
        <w:tabs>
          <w:tab w:val="left" w:pos="2109"/>
        </w:tabs>
        <w:ind w:left="0" w:firstLine="1680"/>
        <w:jc w:val="both"/>
        <w:rPr>
          <w:rFonts w:ascii="Arial" w:hAnsi="Arial" w:eastAsia="Arial" w:cs="Arial"/>
          <w:sz w:val="20"/>
          <w:szCs w:val="20"/>
        </w:rPr>
      </w:pPr>
    </w:p>
    <w:p w14:paraId="00000030">
      <w:pPr>
        <w:widowControl w:val="0"/>
        <w:tabs>
          <w:tab w:val="left" w:pos="2109"/>
        </w:tabs>
        <w:ind w:left="0" w:firstLine="1680"/>
        <w:jc w:val="both"/>
        <w:rPr>
          <w:rFonts w:ascii="Arial" w:hAnsi="Arial" w:eastAsia="Arial" w:cs="Arial"/>
          <w:sz w:val="20"/>
          <w:szCs w:val="20"/>
        </w:rPr>
      </w:pPr>
      <w:r>
        <w:rPr>
          <w:rFonts w:ascii="Arial" w:hAnsi="Arial" w:eastAsia="Arial" w:cs="Arial"/>
          <w:b/>
          <w:sz w:val="20"/>
          <w:szCs w:val="20"/>
          <w:rtl w:val="0"/>
        </w:rPr>
        <w:t>4.5 –</w:t>
      </w:r>
      <w:r>
        <w:rPr>
          <w:rFonts w:ascii="Arial" w:hAnsi="Arial" w:eastAsia="Arial" w:cs="Arial"/>
          <w:sz w:val="20"/>
          <w:szCs w:val="20"/>
          <w:rtl w:val="0"/>
        </w:rPr>
        <w:t xml:space="preserve"> Não poderão participar fornecedores estrangeiros que não tenham representação legal no Brasil com poderes expressos para receber citação e responder administrativa ou judicialmente; </w:t>
      </w:r>
    </w:p>
    <w:p w14:paraId="00000031">
      <w:pPr>
        <w:widowControl w:val="0"/>
        <w:tabs>
          <w:tab w:val="left" w:pos="2109"/>
        </w:tabs>
        <w:ind w:left="0" w:firstLine="1680"/>
        <w:jc w:val="both"/>
        <w:rPr>
          <w:rFonts w:ascii="Arial" w:hAnsi="Arial" w:eastAsia="Arial" w:cs="Arial"/>
          <w:sz w:val="20"/>
          <w:szCs w:val="20"/>
        </w:rPr>
      </w:pPr>
    </w:p>
    <w:p w14:paraId="00000032">
      <w:pPr>
        <w:widowControl w:val="0"/>
        <w:tabs>
          <w:tab w:val="left" w:pos="2109"/>
        </w:tabs>
        <w:ind w:left="0" w:firstLine="1680"/>
        <w:jc w:val="both"/>
        <w:rPr>
          <w:rFonts w:ascii="Arial" w:hAnsi="Arial" w:eastAsia="Arial" w:cs="Arial"/>
          <w:sz w:val="20"/>
          <w:szCs w:val="20"/>
        </w:rPr>
      </w:pPr>
      <w:r>
        <w:rPr>
          <w:rFonts w:ascii="Arial" w:hAnsi="Arial" w:eastAsia="Arial" w:cs="Arial"/>
          <w:b/>
          <w:sz w:val="20"/>
          <w:szCs w:val="20"/>
          <w:rtl w:val="0"/>
        </w:rPr>
        <w:t>4.6 –</w:t>
      </w:r>
      <w:r>
        <w:rPr>
          <w:rFonts w:ascii="Arial" w:hAnsi="Arial" w:eastAsia="Arial" w:cs="Arial"/>
          <w:sz w:val="20"/>
          <w:szCs w:val="20"/>
          <w:rtl w:val="0"/>
        </w:rPr>
        <w:t xml:space="preserve"> Não poderão participar desta dispensa os fornecedores que se enquadrem nas seguintes vedações: </w:t>
      </w:r>
    </w:p>
    <w:p w14:paraId="00000033">
      <w:pPr>
        <w:widowControl w:val="0"/>
        <w:tabs>
          <w:tab w:val="left" w:pos="2109"/>
        </w:tabs>
        <w:ind w:left="1680" w:firstLine="0"/>
        <w:jc w:val="both"/>
        <w:rPr>
          <w:rFonts w:ascii="Arial" w:hAnsi="Arial" w:eastAsia="Arial" w:cs="Arial"/>
          <w:sz w:val="20"/>
          <w:szCs w:val="20"/>
        </w:rPr>
      </w:pPr>
      <w:r>
        <w:rPr>
          <w:rFonts w:ascii="Arial" w:hAnsi="Arial" w:eastAsia="Arial" w:cs="Arial"/>
          <w:b/>
          <w:sz w:val="20"/>
          <w:szCs w:val="20"/>
          <w:rtl w:val="0"/>
        </w:rPr>
        <w:t>a)</w:t>
      </w:r>
      <w:r>
        <w:rPr>
          <w:rFonts w:ascii="Arial" w:hAnsi="Arial" w:eastAsia="Arial" w:cs="Arial"/>
          <w:sz w:val="20"/>
          <w:szCs w:val="20"/>
          <w:rtl w:val="0"/>
        </w:rPr>
        <w:t xml:space="preserve"> autor do anteprojeto, do projeto básico ou do projeto executivo, pessoa física ou jurídica, quando a contratação versar sobre obra, serviços ou fornecimento de bens a ele relacionados; </w:t>
      </w:r>
    </w:p>
    <w:p w14:paraId="00000034">
      <w:pPr>
        <w:widowControl w:val="0"/>
        <w:tabs>
          <w:tab w:val="left" w:pos="2109"/>
        </w:tabs>
        <w:ind w:left="1680" w:firstLine="0"/>
        <w:jc w:val="both"/>
        <w:rPr>
          <w:rFonts w:ascii="Arial" w:hAnsi="Arial" w:eastAsia="Arial" w:cs="Arial"/>
          <w:sz w:val="20"/>
          <w:szCs w:val="20"/>
        </w:rPr>
      </w:pPr>
      <w:r>
        <w:rPr>
          <w:rFonts w:ascii="Arial" w:hAnsi="Arial" w:eastAsia="Arial" w:cs="Arial"/>
          <w:b/>
          <w:sz w:val="20"/>
          <w:szCs w:val="20"/>
          <w:rtl w:val="0"/>
        </w:rPr>
        <w:t>b)</w:t>
      </w:r>
      <w:r>
        <w:rPr>
          <w:rFonts w:ascii="Arial" w:hAnsi="Arial" w:eastAsia="Arial" w:cs="Arial"/>
          <w:sz w:val="20"/>
          <w:szCs w:val="20"/>
          <w:rtl w:val="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00000035">
      <w:pPr>
        <w:widowControl w:val="0"/>
        <w:tabs>
          <w:tab w:val="left" w:pos="2109"/>
        </w:tabs>
        <w:ind w:left="1680" w:firstLine="0"/>
        <w:jc w:val="both"/>
        <w:rPr>
          <w:rFonts w:ascii="Arial" w:hAnsi="Arial" w:eastAsia="Arial" w:cs="Arial"/>
          <w:sz w:val="20"/>
          <w:szCs w:val="20"/>
        </w:rPr>
      </w:pPr>
      <w:r>
        <w:rPr>
          <w:rFonts w:ascii="Arial" w:hAnsi="Arial" w:eastAsia="Arial" w:cs="Arial"/>
          <w:b/>
          <w:sz w:val="20"/>
          <w:szCs w:val="20"/>
          <w:rtl w:val="0"/>
        </w:rPr>
        <w:t>c)</w:t>
      </w:r>
      <w:r>
        <w:rPr>
          <w:rFonts w:ascii="Arial" w:hAnsi="Arial" w:eastAsia="Arial" w:cs="Arial"/>
          <w:sz w:val="20"/>
          <w:szCs w:val="20"/>
          <w:rtl w:val="0"/>
        </w:rPr>
        <w:t xml:space="preserve"> pessoa física ou jurídica que se encontre, ao tempo da contratação, impossibilitada de contratar em decorrência de sanção que lhe foi imposta; </w:t>
      </w:r>
    </w:p>
    <w:p w14:paraId="00000036">
      <w:pPr>
        <w:widowControl w:val="0"/>
        <w:tabs>
          <w:tab w:val="left" w:pos="2109"/>
        </w:tabs>
        <w:ind w:left="1680" w:firstLine="0"/>
        <w:jc w:val="both"/>
        <w:rPr>
          <w:rFonts w:ascii="Arial" w:hAnsi="Arial" w:eastAsia="Arial" w:cs="Arial"/>
          <w:sz w:val="20"/>
          <w:szCs w:val="20"/>
        </w:rPr>
      </w:pPr>
      <w:r>
        <w:rPr>
          <w:rFonts w:ascii="Arial" w:hAnsi="Arial" w:eastAsia="Arial" w:cs="Arial"/>
          <w:b/>
          <w:sz w:val="20"/>
          <w:szCs w:val="20"/>
          <w:rtl w:val="0"/>
        </w:rPr>
        <w:t>d)</w:t>
      </w:r>
      <w:r>
        <w:rPr>
          <w:rFonts w:ascii="Arial" w:hAnsi="Arial" w:eastAsia="Arial" w:cs="Arial"/>
          <w:sz w:val="20"/>
          <w:szCs w:val="20"/>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0000037">
      <w:pPr>
        <w:widowControl w:val="0"/>
        <w:tabs>
          <w:tab w:val="left" w:pos="2109"/>
        </w:tabs>
        <w:ind w:left="1680" w:firstLine="0"/>
        <w:jc w:val="both"/>
        <w:rPr>
          <w:rFonts w:ascii="Arial" w:hAnsi="Arial" w:eastAsia="Arial" w:cs="Arial"/>
          <w:sz w:val="20"/>
          <w:szCs w:val="20"/>
        </w:rPr>
      </w:pPr>
      <w:r>
        <w:rPr>
          <w:rFonts w:ascii="Arial" w:hAnsi="Arial" w:eastAsia="Arial" w:cs="Arial"/>
          <w:b/>
          <w:sz w:val="20"/>
          <w:szCs w:val="20"/>
          <w:rtl w:val="0"/>
        </w:rPr>
        <w:t>e)</w:t>
      </w:r>
      <w:r>
        <w:rPr>
          <w:rFonts w:ascii="Arial" w:hAnsi="Arial" w:eastAsia="Arial" w:cs="Arial"/>
          <w:sz w:val="20"/>
          <w:szCs w:val="20"/>
          <w:rtl w:val="0"/>
        </w:rPr>
        <w:t xml:space="preserve"> empresas controladoras, controladas ou coligadas, nos termos da Lei nº 6.404, de 15 de dezembro de 1976, concorrendo entre si; </w:t>
      </w:r>
    </w:p>
    <w:p w14:paraId="00000038">
      <w:pPr>
        <w:widowControl w:val="0"/>
        <w:tabs>
          <w:tab w:val="left" w:pos="2109"/>
        </w:tabs>
        <w:ind w:left="1680" w:firstLine="0"/>
        <w:jc w:val="both"/>
        <w:rPr>
          <w:rFonts w:ascii="Arial" w:hAnsi="Arial" w:eastAsia="Arial" w:cs="Arial"/>
          <w:sz w:val="20"/>
          <w:szCs w:val="20"/>
        </w:rPr>
      </w:pPr>
      <w:r>
        <w:rPr>
          <w:rFonts w:ascii="Arial" w:hAnsi="Arial" w:eastAsia="Arial" w:cs="Arial"/>
          <w:b/>
          <w:sz w:val="20"/>
          <w:szCs w:val="20"/>
          <w:rtl w:val="0"/>
        </w:rPr>
        <w:t>f)</w:t>
      </w:r>
      <w:r>
        <w:rPr>
          <w:rFonts w:ascii="Arial" w:hAnsi="Arial" w:eastAsia="Arial" w:cs="Arial"/>
          <w:sz w:val="20"/>
          <w:szCs w:val="20"/>
          <w:rtl w:val="0"/>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0000039">
      <w:pPr>
        <w:widowControl w:val="0"/>
        <w:tabs>
          <w:tab w:val="left" w:pos="2109"/>
        </w:tabs>
        <w:ind w:firstLine="1701"/>
        <w:jc w:val="both"/>
        <w:rPr>
          <w:rFonts w:ascii="Arial" w:hAnsi="Arial" w:eastAsia="Arial" w:cs="Arial"/>
          <w:sz w:val="20"/>
          <w:szCs w:val="20"/>
        </w:rPr>
      </w:pPr>
    </w:p>
    <w:p w14:paraId="0000003A">
      <w:pPr>
        <w:widowControl w:val="0"/>
        <w:tabs>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4.7 – </w:t>
      </w:r>
      <w:r>
        <w:rPr>
          <w:rFonts w:ascii="Arial" w:hAnsi="Arial" w:eastAsia="Arial" w:cs="Arial"/>
          <w:sz w:val="20"/>
          <w:szCs w:val="20"/>
          <w:rtl w:val="0"/>
        </w:rPr>
        <w:t xml:space="preserve">Equiparam-se aos autores do projeto as empresas integrantes do mesmo grupo econômico; </w:t>
      </w:r>
    </w:p>
    <w:p w14:paraId="0000003B">
      <w:pPr>
        <w:widowControl w:val="0"/>
        <w:tabs>
          <w:tab w:val="left" w:pos="2109"/>
        </w:tabs>
        <w:ind w:left="0" w:firstLine="1680"/>
        <w:jc w:val="both"/>
        <w:rPr>
          <w:rFonts w:ascii="Arial" w:hAnsi="Arial" w:eastAsia="Arial" w:cs="Arial"/>
          <w:sz w:val="20"/>
          <w:szCs w:val="20"/>
        </w:rPr>
      </w:pPr>
    </w:p>
    <w:p w14:paraId="0000003C">
      <w:pPr>
        <w:widowControl w:val="0"/>
        <w:tabs>
          <w:tab w:val="left" w:pos="2109"/>
        </w:tabs>
        <w:ind w:left="0" w:firstLine="1680"/>
        <w:jc w:val="both"/>
        <w:rPr>
          <w:rFonts w:ascii="Arial" w:hAnsi="Arial" w:eastAsia="Arial" w:cs="Arial"/>
          <w:b/>
          <w:sz w:val="20"/>
          <w:szCs w:val="20"/>
        </w:rPr>
      </w:pPr>
      <w:r>
        <w:rPr>
          <w:rFonts w:ascii="Arial" w:hAnsi="Arial" w:eastAsia="Arial" w:cs="Arial"/>
          <w:b/>
          <w:sz w:val="20"/>
          <w:szCs w:val="20"/>
          <w:rtl w:val="0"/>
        </w:rPr>
        <w:t>4.8 –</w:t>
      </w:r>
      <w:r>
        <w:rPr>
          <w:rFonts w:ascii="Arial" w:hAnsi="Arial" w:eastAsia="Arial" w:cs="Arial"/>
          <w:sz w:val="20"/>
          <w:szCs w:val="20"/>
          <w:rtl w:val="0"/>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0000003D">
      <w:pPr>
        <w:widowControl w:val="0"/>
        <w:tabs>
          <w:tab w:val="left" w:pos="2109"/>
        </w:tabs>
        <w:ind w:left="0" w:firstLine="1680"/>
        <w:jc w:val="both"/>
        <w:rPr>
          <w:rFonts w:ascii="Arial" w:hAnsi="Arial" w:eastAsia="Arial" w:cs="Arial"/>
          <w:b/>
          <w:sz w:val="20"/>
          <w:szCs w:val="20"/>
        </w:rPr>
      </w:pPr>
    </w:p>
    <w:p w14:paraId="0000003E">
      <w:pPr>
        <w:widowControl w:val="0"/>
        <w:tabs>
          <w:tab w:val="left" w:pos="2109"/>
        </w:tabs>
        <w:ind w:left="0" w:firstLine="1680"/>
        <w:jc w:val="both"/>
        <w:rPr>
          <w:rFonts w:ascii="Arial" w:hAnsi="Arial" w:eastAsia="Arial" w:cs="Arial"/>
          <w:b/>
          <w:sz w:val="20"/>
          <w:szCs w:val="20"/>
        </w:rPr>
      </w:pPr>
      <w:r>
        <w:rPr>
          <w:rFonts w:ascii="Arial" w:hAnsi="Arial" w:eastAsia="Arial" w:cs="Arial"/>
          <w:b/>
          <w:sz w:val="20"/>
          <w:szCs w:val="20"/>
          <w:rtl w:val="0"/>
        </w:rPr>
        <w:t>4.9 –</w:t>
      </w:r>
      <w:r>
        <w:rPr>
          <w:rFonts w:ascii="Arial" w:hAnsi="Arial" w:eastAsia="Arial" w:cs="Arial"/>
          <w:sz w:val="20"/>
          <w:szCs w:val="20"/>
          <w:rtl w:val="0"/>
        </w:rPr>
        <w:t xml:space="preserve"> Que não foi declarado inidôneo para licitar ou contratar com o Poder Público, em qualquer de suas esferas. </w:t>
      </w:r>
      <w:r>
        <w:rPr>
          <w:rFonts w:ascii="Arial" w:hAnsi="Arial" w:eastAsia="Arial" w:cs="Arial"/>
          <w:b/>
          <w:sz w:val="20"/>
          <w:szCs w:val="20"/>
          <w:rtl w:val="0"/>
        </w:rPr>
        <w:t>Anexo ll.</w:t>
      </w:r>
    </w:p>
    <w:p w14:paraId="0000003F">
      <w:pPr>
        <w:widowControl w:val="0"/>
        <w:tabs>
          <w:tab w:val="left" w:pos="2109"/>
        </w:tabs>
        <w:ind w:left="0" w:firstLine="1680"/>
        <w:jc w:val="both"/>
        <w:rPr>
          <w:rFonts w:ascii="Arial" w:hAnsi="Arial" w:eastAsia="Arial" w:cs="Arial"/>
          <w:b/>
          <w:sz w:val="20"/>
          <w:szCs w:val="20"/>
        </w:rPr>
      </w:pPr>
    </w:p>
    <w:p w14:paraId="00000040">
      <w:pPr>
        <w:tabs>
          <w:tab w:val="left" w:pos="1425"/>
        </w:tabs>
        <w:ind w:left="0" w:firstLine="1680"/>
        <w:jc w:val="both"/>
        <w:rPr>
          <w:rFonts w:ascii="Arial" w:hAnsi="Arial" w:eastAsia="Arial" w:cs="Arial"/>
          <w:b/>
          <w:sz w:val="20"/>
          <w:szCs w:val="20"/>
        </w:rPr>
      </w:pPr>
      <w:r>
        <w:rPr>
          <w:rFonts w:ascii="Arial" w:hAnsi="Arial" w:eastAsia="Arial" w:cs="Arial"/>
          <w:b/>
          <w:sz w:val="20"/>
          <w:szCs w:val="20"/>
          <w:rtl w:val="0"/>
        </w:rPr>
        <w:t>4.10 –</w:t>
      </w:r>
      <w:r>
        <w:rPr>
          <w:rFonts w:ascii="Arial" w:hAnsi="Arial" w:eastAsia="Arial" w:cs="Arial"/>
          <w:sz w:val="20"/>
          <w:szCs w:val="20"/>
          <w:rtl w:val="0"/>
        </w:rPr>
        <w:t xml:space="preserve"> Declarar que reúne todos os requisitos de habilitação exigidos no Aviso, quanto às condições de qualificação jurídica, fiscal e econômico-financeira, bem como de que está ciente e concorda com o disposto neste Aviso. </w:t>
      </w:r>
      <w:r>
        <w:rPr>
          <w:rFonts w:ascii="Arial" w:hAnsi="Arial" w:eastAsia="Arial" w:cs="Arial"/>
          <w:b/>
          <w:sz w:val="20"/>
          <w:szCs w:val="20"/>
          <w:rtl w:val="0"/>
        </w:rPr>
        <w:t>Anexo ll.</w:t>
      </w:r>
      <w:r>
        <w:rPr>
          <w:rFonts w:ascii="Arial" w:hAnsi="Arial" w:eastAsia="Arial" w:cs="Arial"/>
          <w:b/>
          <w:sz w:val="20"/>
          <w:szCs w:val="20"/>
          <w:rtl w:val="0"/>
        </w:rPr>
        <w:tab/>
      </w:r>
    </w:p>
    <w:p w14:paraId="00000041">
      <w:pPr>
        <w:tabs>
          <w:tab w:val="left" w:pos="1425"/>
        </w:tabs>
        <w:ind w:left="0" w:firstLine="1680"/>
        <w:jc w:val="both"/>
        <w:rPr>
          <w:rFonts w:ascii="Arial" w:hAnsi="Arial" w:eastAsia="Arial" w:cs="Arial"/>
          <w:b/>
          <w:sz w:val="20"/>
          <w:szCs w:val="20"/>
        </w:rPr>
      </w:pPr>
    </w:p>
    <w:p w14:paraId="00000042">
      <w:pPr>
        <w:tabs>
          <w:tab w:val="left" w:pos="1425"/>
        </w:tabs>
        <w:ind w:left="0" w:firstLine="1680"/>
        <w:jc w:val="both"/>
        <w:rPr>
          <w:rFonts w:ascii="Arial" w:hAnsi="Arial" w:eastAsia="Arial" w:cs="Arial"/>
          <w:b/>
          <w:sz w:val="20"/>
          <w:szCs w:val="20"/>
        </w:rPr>
      </w:pPr>
      <w:r>
        <w:rPr>
          <w:rFonts w:ascii="Arial" w:hAnsi="Arial" w:eastAsia="Arial" w:cs="Arial"/>
          <w:b/>
          <w:sz w:val="20"/>
          <w:szCs w:val="20"/>
          <w:rtl w:val="0"/>
        </w:rPr>
        <w:t xml:space="preserve">4.11 – </w:t>
      </w:r>
      <w:r>
        <w:rPr>
          <w:rFonts w:ascii="Arial" w:hAnsi="Arial" w:eastAsia="Arial" w:cs="Arial"/>
          <w:sz w:val="20"/>
          <w:szCs w:val="20"/>
          <w:rtl w:val="0"/>
        </w:rPr>
        <w:t xml:space="preserve">Declaração o atendimento e que cumpri plenamente os requisitos de habilitação, </w:t>
      </w:r>
      <w:r>
        <w:rPr>
          <w:rFonts w:ascii="Arial" w:hAnsi="Arial" w:eastAsia="Arial" w:cs="Arial"/>
          <w:b/>
          <w:sz w:val="20"/>
          <w:szCs w:val="20"/>
          <w:rtl w:val="0"/>
        </w:rPr>
        <w:t>Anexo ll</w:t>
      </w:r>
      <w:r>
        <w:rPr>
          <w:rFonts w:ascii="Arial" w:hAnsi="Arial" w:eastAsia="Arial" w:cs="Arial"/>
          <w:sz w:val="20"/>
          <w:szCs w:val="20"/>
          <w:rtl w:val="0"/>
        </w:rPr>
        <w:t>;</w:t>
      </w:r>
    </w:p>
    <w:p w14:paraId="00000043">
      <w:pPr>
        <w:tabs>
          <w:tab w:val="left" w:pos="1482"/>
          <w:tab w:val="left" w:pos="2109"/>
        </w:tabs>
        <w:ind w:left="0" w:firstLine="1680"/>
        <w:jc w:val="both"/>
        <w:rPr>
          <w:rFonts w:ascii="Arial" w:hAnsi="Arial" w:eastAsia="Arial" w:cs="Arial"/>
          <w:b/>
          <w:sz w:val="20"/>
          <w:szCs w:val="20"/>
        </w:rPr>
      </w:pPr>
    </w:p>
    <w:p w14:paraId="00000044">
      <w:pPr>
        <w:tabs>
          <w:tab w:val="left" w:pos="1482"/>
          <w:tab w:val="left" w:pos="2109"/>
        </w:tabs>
        <w:ind w:left="0" w:firstLine="1680"/>
        <w:jc w:val="both"/>
        <w:rPr>
          <w:rFonts w:ascii="Arial" w:hAnsi="Arial" w:eastAsia="Arial" w:cs="Arial"/>
          <w:b/>
          <w:sz w:val="20"/>
          <w:szCs w:val="20"/>
        </w:rPr>
      </w:pPr>
      <w:r>
        <w:rPr>
          <w:rFonts w:ascii="Arial" w:hAnsi="Arial" w:eastAsia="Arial" w:cs="Arial"/>
          <w:b/>
          <w:sz w:val="20"/>
          <w:szCs w:val="20"/>
          <w:rtl w:val="0"/>
        </w:rPr>
        <w:t>4.12 –</w:t>
      </w:r>
      <w:r>
        <w:rPr>
          <w:rFonts w:ascii="Arial" w:hAnsi="Arial" w:eastAsia="Arial" w:cs="Arial"/>
          <w:sz w:val="20"/>
          <w:szCs w:val="20"/>
          <w:rtl w:val="0"/>
        </w:rPr>
        <w:t xml:space="preserve"> Que não emprega menor de 18 anos em trabalho noturno, perigoso ou insalubre e não emprega menor de 16 anos, salvo menor, a partir de 14 anos, na condição de aprendiz, nos termos do artigo 7°, XXXIII, da Constituição. </w:t>
      </w:r>
      <w:r>
        <w:rPr>
          <w:rFonts w:ascii="Arial" w:hAnsi="Arial" w:eastAsia="Arial" w:cs="Arial"/>
          <w:b/>
          <w:sz w:val="20"/>
          <w:szCs w:val="20"/>
          <w:rtl w:val="0"/>
        </w:rPr>
        <w:t>Anexo ll;</w:t>
      </w:r>
    </w:p>
    <w:p w14:paraId="00000045">
      <w:pPr>
        <w:widowControl w:val="0"/>
        <w:tabs>
          <w:tab w:val="left" w:pos="2109"/>
        </w:tabs>
        <w:ind w:left="0" w:firstLine="1680"/>
        <w:jc w:val="both"/>
        <w:rPr>
          <w:rFonts w:ascii="Arial" w:hAnsi="Arial" w:eastAsia="Arial" w:cs="Arial"/>
          <w:b/>
          <w:sz w:val="20"/>
          <w:szCs w:val="20"/>
        </w:rPr>
      </w:pPr>
    </w:p>
    <w:p w14:paraId="00000046">
      <w:pPr>
        <w:tabs>
          <w:tab w:val="left" w:pos="1425"/>
        </w:tabs>
        <w:ind w:left="0" w:firstLine="1680"/>
        <w:jc w:val="both"/>
        <w:rPr>
          <w:rFonts w:ascii="Arial" w:hAnsi="Arial" w:eastAsia="Arial" w:cs="Arial"/>
          <w:b/>
          <w:sz w:val="20"/>
          <w:szCs w:val="20"/>
        </w:rPr>
      </w:pPr>
      <w:r>
        <w:rPr>
          <w:rFonts w:ascii="Arial" w:hAnsi="Arial" w:eastAsia="Arial" w:cs="Arial"/>
          <w:b/>
          <w:sz w:val="20"/>
          <w:szCs w:val="20"/>
          <w:rtl w:val="0"/>
        </w:rPr>
        <w:t>4.13 –</w:t>
      </w:r>
      <w:r>
        <w:rPr>
          <w:rFonts w:ascii="Arial" w:hAnsi="Arial" w:eastAsia="Arial" w:cs="Arial"/>
          <w:sz w:val="20"/>
          <w:szCs w:val="20"/>
          <w:rtl w:val="0"/>
        </w:rPr>
        <w:t xml:space="preserve"> Não há no seu quadro de sócios, dirigentes ou técnicos responsáveis, servidores públicos municipais pertencentes ao quadro próprio do Executivo Municipal, de modo que atenda aos ditames do art. 9 §§ 1º e 2º da lei nº 14.133/21. </w:t>
      </w:r>
      <w:r>
        <w:rPr>
          <w:rFonts w:ascii="Arial" w:hAnsi="Arial" w:eastAsia="Arial" w:cs="Arial"/>
          <w:b/>
          <w:sz w:val="20"/>
          <w:szCs w:val="20"/>
          <w:rtl w:val="0"/>
        </w:rPr>
        <w:t>Anexo ll;</w:t>
      </w:r>
    </w:p>
    <w:p w14:paraId="00000047">
      <w:pPr>
        <w:tabs>
          <w:tab w:val="left" w:pos="1425"/>
        </w:tabs>
        <w:ind w:left="0" w:firstLine="1680"/>
        <w:jc w:val="both"/>
        <w:rPr>
          <w:rFonts w:ascii="Arial" w:hAnsi="Arial" w:eastAsia="Arial" w:cs="Arial"/>
          <w:b/>
          <w:sz w:val="20"/>
          <w:szCs w:val="20"/>
        </w:rPr>
      </w:pPr>
    </w:p>
    <w:p w14:paraId="00000048">
      <w:pPr>
        <w:tabs>
          <w:tab w:val="left" w:pos="1482"/>
          <w:tab w:val="left" w:pos="2109"/>
        </w:tabs>
        <w:ind w:left="0" w:firstLine="1680"/>
        <w:jc w:val="both"/>
        <w:rPr>
          <w:rFonts w:ascii="Arial" w:hAnsi="Arial" w:eastAsia="Arial" w:cs="Arial"/>
          <w:b/>
          <w:sz w:val="20"/>
          <w:szCs w:val="20"/>
        </w:rPr>
      </w:pPr>
      <w:r>
        <w:rPr>
          <w:rFonts w:ascii="Arial" w:hAnsi="Arial" w:eastAsia="Arial" w:cs="Arial"/>
          <w:b/>
          <w:sz w:val="20"/>
          <w:szCs w:val="20"/>
          <w:rtl w:val="0"/>
        </w:rPr>
        <w:t>4.14 –</w:t>
      </w:r>
      <w:r>
        <w:rPr>
          <w:rFonts w:ascii="Arial" w:hAnsi="Arial" w:eastAsia="Arial" w:cs="Arial"/>
          <w:sz w:val="20"/>
          <w:szCs w:val="20"/>
          <w:rtl w:val="0"/>
        </w:rPr>
        <w:t xml:space="preserve"> Declarar que até a presente data, inexistem fatos supervenientes impeditivos para sua habilitação no presente processo licitatório, ciente da obrigatoriedade de declarar ocorrências posteriores, </w:t>
      </w:r>
      <w:r>
        <w:rPr>
          <w:rFonts w:ascii="Arial" w:hAnsi="Arial" w:eastAsia="Arial" w:cs="Arial"/>
          <w:b/>
          <w:sz w:val="20"/>
          <w:szCs w:val="20"/>
          <w:rtl w:val="0"/>
        </w:rPr>
        <w:t>Anexo ll;</w:t>
      </w:r>
    </w:p>
    <w:p w14:paraId="00000049">
      <w:pPr>
        <w:tabs>
          <w:tab w:val="left" w:pos="1482"/>
          <w:tab w:val="left" w:pos="2109"/>
        </w:tabs>
        <w:ind w:left="0" w:firstLine="1680"/>
        <w:jc w:val="both"/>
        <w:rPr>
          <w:rFonts w:ascii="Arial" w:hAnsi="Arial" w:eastAsia="Arial" w:cs="Arial"/>
          <w:b/>
          <w:sz w:val="20"/>
          <w:szCs w:val="20"/>
        </w:rPr>
      </w:pPr>
    </w:p>
    <w:p w14:paraId="0000004A">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4.15 –</w:t>
      </w:r>
      <w:r>
        <w:rPr>
          <w:rFonts w:ascii="Arial" w:hAnsi="Arial" w:eastAsia="Arial" w:cs="Arial"/>
          <w:sz w:val="20"/>
          <w:szCs w:val="20"/>
          <w:rtl w:val="0"/>
        </w:rPr>
        <w:t xml:space="preserve"> Que cumpre os requisitos estabelecidos no artigo 3° da Lei Complementar nº 123, de 2006, estando apto a usufruir do tratamento favorecido estabelecido em seus arts. 42 a 49. </w:t>
      </w:r>
      <w:r>
        <w:rPr>
          <w:rFonts w:ascii="Arial" w:hAnsi="Arial" w:eastAsia="Arial" w:cs="Arial"/>
          <w:b/>
          <w:sz w:val="20"/>
          <w:szCs w:val="20"/>
          <w:rtl w:val="0"/>
        </w:rPr>
        <w:t>Anexo ll;</w:t>
      </w:r>
    </w:p>
    <w:p w14:paraId="0000004B">
      <w:pPr>
        <w:tabs>
          <w:tab w:val="left" w:pos="1482"/>
          <w:tab w:val="left" w:pos="2109"/>
        </w:tabs>
        <w:ind w:left="0" w:firstLine="1680"/>
        <w:jc w:val="both"/>
        <w:rPr>
          <w:rFonts w:ascii="Arial" w:hAnsi="Arial" w:eastAsia="Arial" w:cs="Arial"/>
          <w:sz w:val="20"/>
          <w:szCs w:val="20"/>
        </w:rPr>
      </w:pPr>
    </w:p>
    <w:p w14:paraId="0000004C">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4.15 – </w:t>
      </w:r>
      <w:r>
        <w:rPr>
          <w:rFonts w:ascii="Arial" w:hAnsi="Arial" w:eastAsia="Arial" w:cs="Arial"/>
          <w:sz w:val="20"/>
          <w:szCs w:val="20"/>
          <w:rtl w:val="0"/>
        </w:rPr>
        <w:t xml:space="preserve">Declara sob as penas do Art. 299 do Código Penal, de que terá a disponibilidade, caso venha a sagrar-se vencedor, da entrega do objeto licitado no prazo previsto, </w:t>
      </w:r>
      <w:r>
        <w:rPr>
          <w:rFonts w:ascii="Arial" w:hAnsi="Arial" w:eastAsia="Arial" w:cs="Arial"/>
          <w:b/>
          <w:sz w:val="20"/>
          <w:szCs w:val="20"/>
          <w:rtl w:val="0"/>
        </w:rPr>
        <w:t>Anexo ll;</w:t>
      </w:r>
    </w:p>
    <w:p w14:paraId="0000004D">
      <w:pPr>
        <w:tabs>
          <w:tab w:val="left" w:pos="1482"/>
          <w:tab w:val="left" w:pos="2109"/>
        </w:tabs>
        <w:ind w:left="0" w:firstLine="1680"/>
        <w:jc w:val="both"/>
        <w:rPr>
          <w:rFonts w:ascii="Arial" w:hAnsi="Arial" w:eastAsia="Arial" w:cs="Arial"/>
          <w:sz w:val="20"/>
          <w:szCs w:val="20"/>
        </w:rPr>
      </w:pPr>
    </w:p>
    <w:p w14:paraId="0000004E">
      <w:pPr>
        <w:widowControl w:val="0"/>
        <w:ind w:left="0" w:firstLine="1680"/>
        <w:jc w:val="both"/>
        <w:rPr>
          <w:rFonts w:ascii="Arial" w:hAnsi="Arial" w:eastAsia="Arial" w:cs="Arial"/>
          <w:sz w:val="20"/>
          <w:szCs w:val="20"/>
        </w:rPr>
      </w:pPr>
      <w:r>
        <w:rPr>
          <w:rFonts w:ascii="Arial" w:hAnsi="Arial" w:eastAsia="Arial" w:cs="Arial"/>
          <w:b/>
          <w:sz w:val="20"/>
          <w:szCs w:val="20"/>
          <w:rtl w:val="0"/>
        </w:rPr>
        <w:t>4.16 –</w:t>
      </w:r>
      <w:r>
        <w:rPr>
          <w:rFonts w:ascii="Arial" w:hAnsi="Arial" w:eastAsia="Arial" w:cs="Arial"/>
          <w:sz w:val="20"/>
          <w:szCs w:val="20"/>
          <w:rtl w:val="0"/>
        </w:rPr>
        <w:t xml:space="preserve"> A consulta de eventual suspensão ou inidoneidade, constante no item anterior, será realizada no Cadastro de Impedidos de Licitar do </w:t>
      </w:r>
      <w:r>
        <w:rPr>
          <w:rFonts w:ascii="Arial" w:hAnsi="Arial" w:eastAsia="Arial" w:cs="Arial"/>
          <w:b/>
          <w:sz w:val="20"/>
          <w:szCs w:val="20"/>
          <w:rtl w:val="0"/>
        </w:rPr>
        <w:t>Tribunal de Contas do Estado do Paraná</w:t>
      </w:r>
      <w:r>
        <w:rPr>
          <w:rFonts w:ascii="Arial" w:hAnsi="Arial" w:eastAsia="Arial" w:cs="Arial"/>
          <w:sz w:val="20"/>
          <w:szCs w:val="20"/>
          <w:rtl w:val="0"/>
        </w:rPr>
        <w:t>, no endereço: &lt;</w:t>
      </w:r>
      <w:r>
        <w:fldChar w:fldCharType="begin"/>
      </w:r>
      <w:r>
        <w:instrText xml:space="preserve"> HYPERLINK "https://servicos.tce.pr.gov.br/tcepr/municipal/ail/ConsultarImpedidosWeb.aspx" \h </w:instrText>
      </w:r>
      <w:r>
        <w:fldChar w:fldCharType="separate"/>
      </w:r>
      <w:r>
        <w:rPr>
          <w:rFonts w:ascii="Arial" w:hAnsi="Arial" w:eastAsia="Arial" w:cs="Arial"/>
          <w:color w:val="0563C1"/>
          <w:sz w:val="20"/>
          <w:szCs w:val="20"/>
          <w:u w:val="single"/>
          <w:rtl w:val="0"/>
        </w:rPr>
        <w:t>https://servicos.tce.pr.gov.br/tcepr/municipal/ail/ConsultarImpedidosWeb.aspx</w:t>
      </w:r>
      <w:r>
        <w:rPr>
          <w:rFonts w:ascii="Arial" w:hAnsi="Arial" w:eastAsia="Arial" w:cs="Arial"/>
          <w:color w:val="0563C1"/>
          <w:sz w:val="20"/>
          <w:szCs w:val="20"/>
          <w:u w:val="single"/>
          <w:rtl w:val="0"/>
        </w:rPr>
        <w:fldChar w:fldCharType="end"/>
      </w:r>
      <w:r>
        <w:rPr>
          <w:rFonts w:ascii="Arial" w:hAnsi="Arial" w:eastAsia="Arial" w:cs="Arial"/>
          <w:sz w:val="20"/>
          <w:szCs w:val="20"/>
          <w:rtl w:val="0"/>
        </w:rPr>
        <w:t xml:space="preserve">&gt; e no Cadastro de Empresas Inidôneas e Suspensas – CEIS da </w:t>
      </w:r>
      <w:r>
        <w:rPr>
          <w:rFonts w:ascii="Arial" w:hAnsi="Arial" w:eastAsia="Arial" w:cs="Arial"/>
          <w:b/>
          <w:sz w:val="20"/>
          <w:szCs w:val="20"/>
          <w:rtl w:val="0"/>
        </w:rPr>
        <w:t>Controladoria-Geral da União</w:t>
      </w:r>
      <w:r>
        <w:rPr>
          <w:rFonts w:ascii="Arial" w:hAnsi="Arial" w:eastAsia="Arial" w:cs="Arial"/>
          <w:sz w:val="20"/>
          <w:szCs w:val="20"/>
          <w:rtl w:val="0"/>
        </w:rPr>
        <w:t>, no endereço:&lt;</w:t>
      </w:r>
      <w:r>
        <w:fldChar w:fldCharType="begin"/>
      </w:r>
      <w:r>
        <w:instrText xml:space="preserve"> HYPERLINK "http://www.portaltransparencia.gov.br/sancoes/ceis?paginacaoSimples=true&amp;tamanhoPagina=&amp;offset=&amp;direcaoOrdenacao=asc&amp;colunasSelecionadas=linkDetalhamento%2CcpfCnpj%2Cnome%2CufSancionado%2Corgao%2CtipoSancao%2CdataPublicacao" \h </w:instrText>
      </w:r>
      <w:r>
        <w:fldChar w:fldCharType="separate"/>
      </w:r>
      <w:r>
        <w:rPr>
          <w:rFonts w:ascii="Arial" w:hAnsi="Arial" w:eastAsia="Arial" w:cs="Arial"/>
          <w:color w:val="0563C1"/>
          <w:sz w:val="20"/>
          <w:szCs w:val="20"/>
          <w:u w:val="single"/>
          <w:rtl w:val="0"/>
        </w:rPr>
        <w:t>http://www.portaltransparencia.gov.br/sancoes/ceis?paginacaoSimples=true&amp;tamanhoPagina=&amp;offset=&amp;direcaoOrdenacao=asc&amp;colunasSelecionadas=linkDetalhamento%2CcpfCnpj%2Cnome%2CufSancionado%2Corgao%2CtipoSancao%2CdataPublicacao</w:t>
      </w:r>
      <w:r>
        <w:rPr>
          <w:rFonts w:ascii="Arial" w:hAnsi="Arial" w:eastAsia="Arial" w:cs="Arial"/>
          <w:color w:val="0563C1"/>
          <w:sz w:val="20"/>
          <w:szCs w:val="20"/>
          <w:u w:val="single"/>
          <w:rtl w:val="0"/>
        </w:rPr>
        <w:fldChar w:fldCharType="end"/>
      </w:r>
      <w:r>
        <w:rPr>
          <w:rFonts w:ascii="Arial" w:hAnsi="Arial" w:eastAsia="Arial" w:cs="Arial"/>
          <w:sz w:val="20"/>
          <w:szCs w:val="20"/>
          <w:rtl w:val="0"/>
        </w:rPr>
        <w:t>&gt;.</w:t>
      </w:r>
    </w:p>
    <w:p w14:paraId="0000004F">
      <w:pPr>
        <w:widowControl w:val="0"/>
        <w:tabs>
          <w:tab w:val="left" w:pos="1425"/>
        </w:tabs>
        <w:ind w:firstLine="1701"/>
        <w:jc w:val="both"/>
        <w:rPr>
          <w:rFonts w:ascii="Arial" w:hAnsi="Arial" w:eastAsia="Arial" w:cs="Arial"/>
          <w:sz w:val="20"/>
          <w:szCs w:val="20"/>
        </w:rPr>
      </w:pPr>
    </w:p>
    <w:p w14:paraId="00000050">
      <w:pPr>
        <w:widowControl w:val="0"/>
        <w:ind w:right="282"/>
        <w:jc w:val="both"/>
        <w:rPr>
          <w:rFonts w:ascii="Arial" w:hAnsi="Arial" w:eastAsia="Arial" w:cs="Arial"/>
          <w:sz w:val="20"/>
          <w:szCs w:val="20"/>
        </w:rPr>
      </w:pPr>
      <w:r>
        <w:rPr>
          <w:rFonts w:ascii="Arial" w:hAnsi="Arial" w:eastAsia="Arial" w:cs="Arial"/>
          <w:b/>
          <w:sz w:val="20"/>
          <w:szCs w:val="20"/>
          <w:rtl w:val="0"/>
        </w:rPr>
        <w:t>5 – INGRESSO NA DISPENSA ELETRÔNICA E CADASTRAMENTO DA PROPOSTA INICIAL</w:t>
      </w:r>
    </w:p>
    <w:p w14:paraId="00000051">
      <w:pPr>
        <w:widowControl w:val="0"/>
        <w:ind w:right="282"/>
        <w:jc w:val="both"/>
        <w:rPr>
          <w:rFonts w:ascii="Arial" w:hAnsi="Arial" w:eastAsia="Arial" w:cs="Arial"/>
          <w:sz w:val="20"/>
          <w:szCs w:val="20"/>
        </w:rPr>
      </w:pPr>
    </w:p>
    <w:p w14:paraId="00000052">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5.1 –</w:t>
      </w:r>
      <w:r>
        <w:rPr>
          <w:rFonts w:ascii="Arial" w:hAnsi="Arial" w:eastAsia="Arial" w:cs="Arial"/>
          <w:sz w:val="20"/>
          <w:szCs w:val="20"/>
          <w:rtl w:val="0"/>
        </w:rPr>
        <w:t xml:space="preserve"> O ingresso do fornecedor na disputa da dispensa eletrônica se dará com o cadastramento de sua proposta inicial, na forma deste item;</w:t>
      </w:r>
    </w:p>
    <w:p w14:paraId="00000053">
      <w:pPr>
        <w:tabs>
          <w:tab w:val="left" w:pos="1482"/>
          <w:tab w:val="left" w:pos="2109"/>
        </w:tabs>
        <w:ind w:left="0" w:firstLine="1680"/>
        <w:jc w:val="both"/>
        <w:rPr>
          <w:rFonts w:ascii="Arial" w:hAnsi="Arial" w:eastAsia="Arial" w:cs="Arial"/>
          <w:sz w:val="20"/>
          <w:szCs w:val="20"/>
        </w:rPr>
      </w:pPr>
    </w:p>
    <w:p w14:paraId="00000054">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5.2 –</w:t>
      </w:r>
      <w:r>
        <w:rPr>
          <w:rFonts w:ascii="Arial" w:hAnsi="Arial" w:eastAsia="Arial" w:cs="Arial"/>
          <w:sz w:val="20"/>
          <w:szCs w:val="20"/>
          <w:rtl w:val="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0000055">
      <w:pPr>
        <w:tabs>
          <w:tab w:val="left" w:pos="1482"/>
          <w:tab w:val="left" w:pos="2109"/>
        </w:tabs>
        <w:ind w:left="0" w:firstLine="1680"/>
        <w:jc w:val="both"/>
        <w:rPr>
          <w:rFonts w:ascii="Arial" w:hAnsi="Arial" w:eastAsia="Arial" w:cs="Arial"/>
          <w:sz w:val="20"/>
          <w:szCs w:val="20"/>
        </w:rPr>
      </w:pPr>
    </w:p>
    <w:p w14:paraId="00000056">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5.3 –</w:t>
      </w:r>
      <w:r>
        <w:rPr>
          <w:rFonts w:ascii="Arial" w:hAnsi="Arial" w:eastAsia="Arial" w:cs="Arial"/>
          <w:sz w:val="20"/>
          <w:szCs w:val="20"/>
          <w:rtl w:val="0"/>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000057">
      <w:pPr>
        <w:tabs>
          <w:tab w:val="left" w:pos="1482"/>
          <w:tab w:val="left" w:pos="2109"/>
        </w:tabs>
        <w:ind w:left="0" w:firstLine="1680"/>
        <w:jc w:val="both"/>
        <w:rPr>
          <w:rFonts w:ascii="Arial" w:hAnsi="Arial" w:eastAsia="Arial" w:cs="Arial"/>
          <w:sz w:val="20"/>
          <w:szCs w:val="20"/>
        </w:rPr>
      </w:pPr>
    </w:p>
    <w:p w14:paraId="00000058">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5.4 – </w:t>
      </w:r>
      <w:r>
        <w:rPr>
          <w:rFonts w:ascii="Arial" w:hAnsi="Arial" w:eastAsia="Arial" w:cs="Arial"/>
          <w:sz w:val="20"/>
          <w:szCs w:val="20"/>
          <w:rtl w:val="0"/>
        </w:rPr>
        <w:t>Todas as especificações do objeto contidas na proposta, em especial o preço, vinculam a Contratada;</w:t>
      </w:r>
    </w:p>
    <w:p w14:paraId="00000059">
      <w:pPr>
        <w:tabs>
          <w:tab w:val="left" w:pos="1482"/>
          <w:tab w:val="left" w:pos="2109"/>
        </w:tabs>
        <w:ind w:left="0" w:firstLine="1680"/>
        <w:jc w:val="both"/>
        <w:rPr>
          <w:rFonts w:ascii="Arial" w:hAnsi="Arial" w:eastAsia="Arial" w:cs="Arial"/>
          <w:sz w:val="20"/>
          <w:szCs w:val="20"/>
        </w:rPr>
      </w:pPr>
    </w:p>
    <w:p w14:paraId="0000005A">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5.5 – </w:t>
      </w:r>
      <w:r>
        <w:rPr>
          <w:rFonts w:ascii="Arial" w:hAnsi="Arial" w:eastAsia="Arial" w:cs="Arial"/>
          <w:sz w:val="20"/>
          <w:szCs w:val="20"/>
          <w:rtl w:val="0"/>
        </w:rPr>
        <w:t xml:space="preserve">Nos valores propostos estarão inclusos todos os custos operacionais, encargos previdenciários, trabalhistas, tributários, comerciais e quaisquer outros que incidam direta ou indiretamente na prestação dos serviços; </w:t>
      </w:r>
    </w:p>
    <w:p w14:paraId="0000005B">
      <w:pPr>
        <w:tabs>
          <w:tab w:val="left" w:pos="1482"/>
          <w:tab w:val="left" w:pos="2109"/>
        </w:tabs>
        <w:ind w:left="0" w:firstLine="1680"/>
        <w:jc w:val="both"/>
        <w:rPr>
          <w:rFonts w:ascii="Arial" w:hAnsi="Arial" w:eastAsia="Arial" w:cs="Arial"/>
          <w:sz w:val="20"/>
          <w:szCs w:val="20"/>
        </w:rPr>
      </w:pPr>
    </w:p>
    <w:p w14:paraId="0000005C">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5.6 – </w:t>
      </w:r>
      <w:r>
        <w:rPr>
          <w:rFonts w:ascii="Arial" w:hAnsi="Arial" w:eastAsia="Arial" w:cs="Arial"/>
          <w:sz w:val="20"/>
          <w:szCs w:val="20"/>
          <w:rtl w:val="0"/>
        </w:rPr>
        <w:t>Os preços ofertados, tanto na proposta inicial, quanto na etapa de lances, serão de exclusiva responsabilidade do fornecedor, não lhe assistindo o direito de pleitear qualquer alteração, sob alegação de erro, omissão ou qualquer outro pretexto;</w:t>
      </w:r>
    </w:p>
    <w:p w14:paraId="0000005D">
      <w:pPr>
        <w:tabs>
          <w:tab w:val="left" w:pos="1482"/>
          <w:tab w:val="left" w:pos="2109"/>
        </w:tabs>
        <w:ind w:left="0" w:firstLine="1680"/>
        <w:jc w:val="both"/>
        <w:rPr>
          <w:rFonts w:ascii="Arial" w:hAnsi="Arial" w:eastAsia="Arial" w:cs="Arial"/>
          <w:sz w:val="20"/>
          <w:szCs w:val="20"/>
        </w:rPr>
      </w:pPr>
    </w:p>
    <w:p w14:paraId="0000005E">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5.7 – </w:t>
      </w:r>
      <w:r>
        <w:rPr>
          <w:rFonts w:ascii="Arial" w:hAnsi="Arial" w:eastAsia="Arial" w:cs="Arial"/>
          <w:sz w:val="20"/>
          <w:szCs w:val="20"/>
          <w:rtl w:val="0"/>
        </w:rPr>
        <w:t>A apresentação das propostas implica obrigatoriedade do cumprimento das disposições nelas contidas, em conformidade com o que dispõe o Termo de Referência, assumindo o proponente o compromisso de executar os serviços/objeto nos seus termos, bem como de fornecer os materiais, equipamentos, ferramentas e utensílios necessários, em quantidades e qualidades adequadas à perfeita execução contratual, promovendo, quando requerido, sua substituição;</w:t>
      </w:r>
    </w:p>
    <w:p w14:paraId="0000005F">
      <w:pPr>
        <w:tabs>
          <w:tab w:val="left" w:pos="1482"/>
          <w:tab w:val="left" w:pos="2109"/>
        </w:tabs>
        <w:ind w:left="0" w:firstLine="1680"/>
        <w:jc w:val="both"/>
        <w:rPr>
          <w:rFonts w:ascii="Arial" w:hAnsi="Arial" w:eastAsia="Arial" w:cs="Arial"/>
          <w:sz w:val="20"/>
          <w:szCs w:val="20"/>
        </w:rPr>
      </w:pPr>
    </w:p>
    <w:p w14:paraId="00000060">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5.8 –</w:t>
      </w:r>
      <w:r>
        <w:rPr>
          <w:rFonts w:ascii="Arial" w:hAnsi="Arial" w:eastAsia="Arial" w:cs="Arial"/>
          <w:sz w:val="20"/>
          <w:szCs w:val="20"/>
          <w:rtl w:val="0"/>
        </w:rPr>
        <w:t xml:space="preserve"> Uma vez enviada a proposta no sistema, os fornecedores NÃO poderão retirá-la, substituí-la ou modificá-la;</w:t>
      </w:r>
    </w:p>
    <w:p w14:paraId="00000061">
      <w:pPr>
        <w:tabs>
          <w:tab w:val="left" w:pos="1482"/>
          <w:tab w:val="left" w:pos="2109"/>
        </w:tabs>
        <w:ind w:left="0" w:firstLine="1680"/>
        <w:jc w:val="both"/>
        <w:rPr>
          <w:rFonts w:ascii="Arial" w:hAnsi="Arial" w:eastAsia="Arial" w:cs="Arial"/>
          <w:sz w:val="20"/>
          <w:szCs w:val="20"/>
        </w:rPr>
      </w:pPr>
    </w:p>
    <w:p w14:paraId="00000062">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5.9 –</w:t>
      </w:r>
      <w:r>
        <w:rPr>
          <w:rFonts w:ascii="Arial" w:hAnsi="Arial" w:eastAsia="Arial" w:cs="Arial"/>
          <w:sz w:val="20"/>
          <w:szCs w:val="20"/>
          <w:rtl w:val="0"/>
        </w:rPr>
        <w:t xml:space="preserve">  </w:t>
      </w:r>
      <w:r>
        <w:rPr>
          <w:rFonts w:ascii="Arial" w:hAnsi="Arial" w:eastAsia="Arial" w:cs="Arial"/>
          <w:b/>
          <w:sz w:val="20"/>
          <w:szCs w:val="20"/>
          <w:rtl w:val="0"/>
        </w:rPr>
        <w:t xml:space="preserve">Os licitantes </w:t>
      </w:r>
      <w:r>
        <w:rPr>
          <w:rFonts w:ascii="Arial" w:hAnsi="Arial" w:eastAsia="Arial" w:cs="Arial"/>
          <w:b/>
          <w:sz w:val="20"/>
          <w:szCs w:val="20"/>
          <w:u w:val="single"/>
          <w:rtl w:val="0"/>
        </w:rPr>
        <w:t>DEVERÃO ANEXAR NO SISTEMA</w:t>
      </w:r>
      <w:r>
        <w:rPr>
          <w:rFonts w:ascii="Arial" w:hAnsi="Arial" w:eastAsia="Arial" w:cs="Arial"/>
          <w:b/>
          <w:sz w:val="20"/>
          <w:szCs w:val="20"/>
          <w:rtl w:val="0"/>
        </w:rPr>
        <w:t>, a proposta com a descrição do objeto ofertado e o preço, até a data e o horário estabelecidos para o fim do recebimento das propostas (até 08h00min do dia 11 de setembro de 2024), quando então, encerrar-se-á automaticamente a etapa de envio.</w:t>
      </w:r>
      <w:r>
        <w:rPr>
          <w:rFonts w:ascii="Arial" w:hAnsi="Arial" w:eastAsia="Arial" w:cs="Arial"/>
          <w:sz w:val="20"/>
          <w:szCs w:val="20"/>
          <w:rtl w:val="0"/>
        </w:rPr>
        <w:t xml:space="preserve"> </w:t>
      </w:r>
    </w:p>
    <w:p w14:paraId="00000063">
      <w:pPr>
        <w:tabs>
          <w:tab w:val="left" w:pos="1482"/>
          <w:tab w:val="left" w:pos="2109"/>
        </w:tabs>
        <w:jc w:val="both"/>
        <w:rPr>
          <w:rFonts w:ascii="Arial" w:hAnsi="Arial" w:eastAsia="Arial" w:cs="Arial"/>
          <w:sz w:val="20"/>
          <w:szCs w:val="20"/>
        </w:rPr>
      </w:pPr>
    </w:p>
    <w:p w14:paraId="00000064">
      <w:pPr>
        <w:tabs>
          <w:tab w:val="left" w:pos="1482"/>
          <w:tab w:val="left" w:pos="2109"/>
        </w:tabs>
        <w:jc w:val="both"/>
        <w:rPr>
          <w:rFonts w:ascii="Arial" w:hAnsi="Arial" w:eastAsia="Arial" w:cs="Arial"/>
          <w:sz w:val="20"/>
          <w:szCs w:val="20"/>
        </w:rPr>
      </w:pPr>
      <w:r>
        <w:rPr>
          <w:rFonts w:ascii="Arial" w:hAnsi="Arial" w:eastAsia="Arial" w:cs="Arial"/>
          <w:b/>
          <w:sz w:val="20"/>
          <w:szCs w:val="20"/>
          <w:rtl w:val="0"/>
        </w:rPr>
        <w:t xml:space="preserve">6 – FASE DE LANCES </w:t>
      </w:r>
    </w:p>
    <w:p w14:paraId="00000065">
      <w:pPr>
        <w:widowControl w:val="0"/>
        <w:ind w:right="282"/>
        <w:jc w:val="both"/>
        <w:rPr>
          <w:rFonts w:ascii="Arial" w:hAnsi="Arial" w:eastAsia="Arial" w:cs="Arial"/>
          <w:b/>
          <w:sz w:val="20"/>
          <w:szCs w:val="20"/>
        </w:rPr>
      </w:pPr>
    </w:p>
    <w:p w14:paraId="00000066">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6.1 – </w:t>
      </w:r>
      <w:r>
        <w:rPr>
          <w:rFonts w:ascii="Arial" w:hAnsi="Arial" w:eastAsia="Arial" w:cs="Arial"/>
          <w:sz w:val="20"/>
          <w:szCs w:val="20"/>
          <w:rtl w:val="0"/>
        </w:rPr>
        <w:t>A partir da data estabelecida neste Aviso de Contratação Direta, a sessão pública será aberta pelo sistema para o envio de lances públicos e sucessivos, exclusivamente por meio do sistema eletrônico, sendo encerrado no horário previsto no item 1.1;</w:t>
      </w:r>
    </w:p>
    <w:p w14:paraId="00000067">
      <w:pPr>
        <w:tabs>
          <w:tab w:val="left" w:pos="1482"/>
          <w:tab w:val="left" w:pos="2109"/>
        </w:tabs>
        <w:ind w:left="0" w:firstLine="1680"/>
        <w:jc w:val="both"/>
        <w:rPr>
          <w:rFonts w:ascii="Arial" w:hAnsi="Arial" w:eastAsia="Arial" w:cs="Arial"/>
          <w:sz w:val="20"/>
          <w:szCs w:val="20"/>
        </w:rPr>
      </w:pPr>
    </w:p>
    <w:p w14:paraId="00000068">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6.2 – </w:t>
      </w:r>
      <w:r>
        <w:rPr>
          <w:rFonts w:ascii="Arial" w:hAnsi="Arial" w:eastAsia="Arial" w:cs="Arial"/>
          <w:sz w:val="20"/>
          <w:szCs w:val="20"/>
          <w:rtl w:val="0"/>
        </w:rPr>
        <w:t>Iniciada a etapa competitiva, os fornecedores deverão encaminhar lances exclusivamente por meio de sistema eletrônico, sendo imediatamente informados do seu recebimento e do valor consignado no registro;</w:t>
      </w:r>
    </w:p>
    <w:p w14:paraId="00000069">
      <w:pPr>
        <w:tabs>
          <w:tab w:val="left" w:pos="1482"/>
          <w:tab w:val="left" w:pos="2109"/>
        </w:tabs>
        <w:ind w:left="0" w:firstLine="1680"/>
        <w:jc w:val="both"/>
        <w:rPr>
          <w:rFonts w:ascii="Arial" w:hAnsi="Arial" w:eastAsia="Arial" w:cs="Arial"/>
          <w:sz w:val="20"/>
          <w:szCs w:val="20"/>
        </w:rPr>
      </w:pPr>
    </w:p>
    <w:p w14:paraId="0000006A">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6.3 – </w:t>
      </w:r>
      <w:r>
        <w:rPr>
          <w:rFonts w:ascii="Arial" w:hAnsi="Arial" w:eastAsia="Arial" w:cs="Arial"/>
          <w:sz w:val="20"/>
          <w:szCs w:val="20"/>
          <w:rtl w:val="0"/>
        </w:rPr>
        <w:t xml:space="preserve">O lance deverá ser ofertado por </w:t>
      </w:r>
      <w:r>
        <w:rPr>
          <w:rFonts w:hint="default" w:ascii="Arial" w:hAnsi="Arial" w:eastAsia="Arial" w:cs="Arial"/>
          <w:b/>
          <w:sz w:val="20"/>
          <w:szCs w:val="20"/>
          <w:rtl w:val="0"/>
          <w:lang w:val="pt-BR"/>
        </w:rPr>
        <w:t>ITEM</w:t>
      </w:r>
      <w:r>
        <w:rPr>
          <w:rFonts w:ascii="Arial" w:hAnsi="Arial" w:eastAsia="Arial" w:cs="Arial"/>
          <w:sz w:val="20"/>
          <w:szCs w:val="20"/>
          <w:rtl w:val="0"/>
        </w:rPr>
        <w:t>;</w:t>
      </w:r>
    </w:p>
    <w:p w14:paraId="0000006B">
      <w:pPr>
        <w:tabs>
          <w:tab w:val="left" w:pos="1482"/>
          <w:tab w:val="left" w:pos="2109"/>
        </w:tabs>
        <w:ind w:left="0" w:firstLine="1680"/>
        <w:jc w:val="both"/>
        <w:rPr>
          <w:rFonts w:ascii="Arial" w:hAnsi="Arial" w:eastAsia="Arial" w:cs="Arial"/>
          <w:sz w:val="20"/>
          <w:szCs w:val="20"/>
        </w:rPr>
      </w:pPr>
    </w:p>
    <w:p w14:paraId="0000006C">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6.4 – </w:t>
      </w:r>
      <w:r>
        <w:rPr>
          <w:rFonts w:ascii="Arial" w:hAnsi="Arial" w:eastAsia="Arial" w:cs="Arial"/>
          <w:sz w:val="20"/>
          <w:szCs w:val="20"/>
          <w:rtl w:val="0"/>
        </w:rPr>
        <w:t>O fornecedor somente poderá oferecer valor inferior em relação ao último lance por ele ofertado e registrado pelo sistema;</w:t>
      </w:r>
    </w:p>
    <w:p w14:paraId="0000006D">
      <w:pPr>
        <w:tabs>
          <w:tab w:val="left" w:pos="1482"/>
          <w:tab w:val="left" w:pos="2109"/>
        </w:tabs>
        <w:ind w:left="0" w:firstLine="1680"/>
        <w:jc w:val="both"/>
        <w:rPr>
          <w:rFonts w:ascii="Arial" w:hAnsi="Arial" w:eastAsia="Arial" w:cs="Arial"/>
          <w:sz w:val="20"/>
          <w:szCs w:val="20"/>
        </w:rPr>
      </w:pPr>
    </w:p>
    <w:p w14:paraId="0000006E">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6.5 – </w:t>
      </w:r>
      <w:r>
        <w:rPr>
          <w:rFonts w:ascii="Arial" w:hAnsi="Arial" w:eastAsia="Arial" w:cs="Arial"/>
          <w:sz w:val="20"/>
          <w:szCs w:val="20"/>
          <w:rtl w:val="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000006F">
      <w:pPr>
        <w:tabs>
          <w:tab w:val="left" w:pos="1482"/>
          <w:tab w:val="left" w:pos="2109"/>
        </w:tabs>
        <w:ind w:left="0" w:firstLine="1680"/>
        <w:jc w:val="both"/>
        <w:rPr>
          <w:rFonts w:ascii="Arial" w:hAnsi="Arial" w:eastAsia="Arial" w:cs="Arial"/>
          <w:sz w:val="20"/>
          <w:szCs w:val="20"/>
        </w:rPr>
      </w:pPr>
    </w:p>
    <w:p w14:paraId="00000070">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6.6 – </w:t>
      </w:r>
      <w:r>
        <w:rPr>
          <w:rFonts w:ascii="Arial" w:hAnsi="Arial" w:eastAsia="Arial" w:cs="Arial"/>
          <w:sz w:val="20"/>
          <w:szCs w:val="20"/>
          <w:rtl w:val="0"/>
        </w:rPr>
        <w:t xml:space="preserve">O intervalo mínimo de diferença de valores entre os lances, que incidirá tanto em relação aos lances intermediários quanto em relação ao que cobrir a melhor oferta é de </w:t>
      </w:r>
      <w:r>
        <w:rPr>
          <w:rFonts w:ascii="Arial" w:hAnsi="Arial" w:eastAsia="Arial" w:cs="Arial"/>
          <w:b/>
          <w:sz w:val="20"/>
          <w:szCs w:val="20"/>
          <w:u w:val="single"/>
          <w:rtl w:val="0"/>
        </w:rPr>
        <w:t>R$ 1,00 (um real);</w:t>
      </w:r>
    </w:p>
    <w:p w14:paraId="00000071">
      <w:pPr>
        <w:tabs>
          <w:tab w:val="left" w:pos="1482"/>
          <w:tab w:val="left" w:pos="2109"/>
        </w:tabs>
        <w:ind w:left="0" w:firstLine="1680"/>
        <w:jc w:val="both"/>
        <w:rPr>
          <w:rFonts w:ascii="Arial" w:hAnsi="Arial" w:eastAsia="Arial" w:cs="Arial"/>
          <w:sz w:val="20"/>
          <w:szCs w:val="20"/>
        </w:rPr>
      </w:pPr>
    </w:p>
    <w:p w14:paraId="00000072">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6.7 – </w:t>
      </w:r>
      <w:r>
        <w:rPr>
          <w:rFonts w:ascii="Arial" w:hAnsi="Arial" w:eastAsia="Arial" w:cs="Arial"/>
          <w:sz w:val="20"/>
          <w:szCs w:val="20"/>
          <w:rtl w:val="0"/>
        </w:rPr>
        <w:t>Havendo lances iguais ao menor já ofertado, prevalecerá aquele que for recebido e registrado primeiro no sistema;</w:t>
      </w:r>
    </w:p>
    <w:p w14:paraId="00000073">
      <w:pPr>
        <w:tabs>
          <w:tab w:val="left" w:pos="1482"/>
          <w:tab w:val="left" w:pos="2109"/>
        </w:tabs>
        <w:ind w:left="0" w:firstLine="1680"/>
        <w:jc w:val="both"/>
        <w:rPr>
          <w:rFonts w:ascii="Arial" w:hAnsi="Arial" w:eastAsia="Arial" w:cs="Arial"/>
          <w:sz w:val="20"/>
          <w:szCs w:val="20"/>
        </w:rPr>
      </w:pPr>
    </w:p>
    <w:p w14:paraId="00000074">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6.8 – </w:t>
      </w:r>
      <w:r>
        <w:rPr>
          <w:rFonts w:ascii="Arial" w:hAnsi="Arial" w:eastAsia="Arial" w:cs="Arial"/>
          <w:sz w:val="20"/>
          <w:szCs w:val="20"/>
          <w:rtl w:val="0"/>
        </w:rPr>
        <w:t>Caso o fornecedor não apresente lances, concorrerá com o valor de sua proposta;</w:t>
      </w:r>
    </w:p>
    <w:p w14:paraId="00000075">
      <w:pPr>
        <w:tabs>
          <w:tab w:val="left" w:pos="1482"/>
          <w:tab w:val="left" w:pos="2109"/>
        </w:tabs>
        <w:ind w:left="0" w:firstLine="1680"/>
        <w:jc w:val="both"/>
        <w:rPr>
          <w:rFonts w:ascii="Arial" w:hAnsi="Arial" w:eastAsia="Arial" w:cs="Arial"/>
          <w:sz w:val="20"/>
          <w:szCs w:val="20"/>
        </w:rPr>
      </w:pPr>
    </w:p>
    <w:p w14:paraId="00000076">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6.9 – </w:t>
      </w:r>
      <w:r>
        <w:rPr>
          <w:rFonts w:ascii="Arial" w:hAnsi="Arial" w:eastAsia="Arial" w:cs="Arial"/>
          <w:sz w:val="20"/>
          <w:szCs w:val="20"/>
          <w:rtl w:val="0"/>
        </w:rPr>
        <w:t>Durante o procedimento, os fornecedores serão informados, em tempo real, do valor do menor lance registrado, vedada a identificação do fornecedor;</w:t>
      </w:r>
    </w:p>
    <w:p w14:paraId="00000077">
      <w:pPr>
        <w:tabs>
          <w:tab w:val="left" w:pos="1482"/>
          <w:tab w:val="left" w:pos="2109"/>
        </w:tabs>
        <w:ind w:left="0" w:firstLine="1680"/>
        <w:jc w:val="both"/>
        <w:rPr>
          <w:rFonts w:ascii="Arial" w:hAnsi="Arial" w:eastAsia="Arial" w:cs="Arial"/>
          <w:sz w:val="20"/>
          <w:szCs w:val="20"/>
        </w:rPr>
      </w:pPr>
    </w:p>
    <w:p w14:paraId="00000078">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6.10 – </w:t>
      </w:r>
      <w:r>
        <w:rPr>
          <w:rFonts w:ascii="Arial" w:hAnsi="Arial" w:eastAsia="Arial" w:cs="Arial"/>
          <w:sz w:val="20"/>
          <w:szCs w:val="20"/>
          <w:rtl w:val="0"/>
        </w:rPr>
        <w:t>Imediatamente após o término do prazo estabelecido para a fase de lances, haverá o seu encerramento, com o ordenamento e divulgação dos lances, pelo sistema, em ordem crescente de classificação;</w:t>
      </w:r>
    </w:p>
    <w:p w14:paraId="00000079">
      <w:pPr>
        <w:tabs>
          <w:tab w:val="left" w:pos="1482"/>
          <w:tab w:val="left" w:pos="2109"/>
        </w:tabs>
        <w:ind w:left="0" w:firstLine="1680"/>
        <w:jc w:val="both"/>
        <w:rPr>
          <w:rFonts w:ascii="Arial" w:hAnsi="Arial" w:eastAsia="Arial" w:cs="Arial"/>
          <w:sz w:val="20"/>
          <w:szCs w:val="20"/>
        </w:rPr>
      </w:pPr>
    </w:p>
    <w:p w14:paraId="0000007A">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6.11 – </w:t>
      </w:r>
      <w:r>
        <w:rPr>
          <w:rFonts w:ascii="Arial" w:hAnsi="Arial" w:eastAsia="Arial" w:cs="Arial"/>
          <w:sz w:val="20"/>
          <w:szCs w:val="20"/>
          <w:rtl w:val="0"/>
        </w:rPr>
        <w:t>O encerramento da fase de lances ocorrerá de forma automática pontualmente no horário indicado, sem qualquer possibilidade de prorrogação e não havendo tempo aleatório ou mecanismo similar;</w:t>
      </w:r>
    </w:p>
    <w:p w14:paraId="0000007B">
      <w:pPr>
        <w:widowControl w:val="0"/>
        <w:ind w:right="282"/>
        <w:jc w:val="both"/>
        <w:rPr>
          <w:rFonts w:ascii="Arial" w:hAnsi="Arial" w:eastAsia="Arial" w:cs="Arial"/>
          <w:sz w:val="20"/>
          <w:szCs w:val="20"/>
        </w:rPr>
      </w:pPr>
    </w:p>
    <w:p w14:paraId="0000007C">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583"/>
        </w:tabs>
        <w:spacing w:before="0" w:after="0" w:line="240" w:lineRule="auto"/>
        <w:ind w:left="0" w:right="282" w:firstLine="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7 – JULGAMENTO DAS PROPOSTAS DE PREÇO</w:t>
      </w:r>
    </w:p>
    <w:p w14:paraId="0000007D">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583"/>
        </w:tabs>
        <w:spacing w:before="0" w:after="0" w:line="240" w:lineRule="auto"/>
        <w:ind w:left="0" w:right="282" w:firstLine="0"/>
        <w:jc w:val="both"/>
        <w:rPr>
          <w:rFonts w:ascii="Arial" w:hAnsi="Arial" w:eastAsia="Arial" w:cs="Arial"/>
          <w:b w:val="0"/>
          <w:i w:val="0"/>
          <w:smallCaps w:val="0"/>
          <w:strike w:val="0"/>
          <w:color w:val="000000"/>
          <w:sz w:val="20"/>
          <w:szCs w:val="20"/>
          <w:u w:val="none"/>
          <w:shd w:val="clear" w:fill="auto"/>
          <w:vertAlign w:val="baseline"/>
        </w:rPr>
      </w:pPr>
    </w:p>
    <w:p w14:paraId="0000007E">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7.1 – </w:t>
      </w:r>
      <w:r>
        <w:rPr>
          <w:rFonts w:ascii="Arial" w:hAnsi="Arial" w:eastAsia="Arial" w:cs="Arial"/>
          <w:sz w:val="20"/>
          <w:szCs w:val="20"/>
          <w:rtl w:val="0"/>
        </w:rPr>
        <w:t>Encerrada a fase de lances, será verificada a conformidade da proposta classificada em primeiro lugar quanto à adequação do objeto e à compatibilidade do preço em relação ao estipulado para a contratação;</w:t>
      </w:r>
    </w:p>
    <w:p w14:paraId="0000007F">
      <w:pPr>
        <w:tabs>
          <w:tab w:val="left" w:pos="1482"/>
          <w:tab w:val="left" w:pos="2109"/>
        </w:tabs>
        <w:ind w:left="0" w:firstLine="1680"/>
        <w:jc w:val="both"/>
        <w:rPr>
          <w:rFonts w:ascii="Arial" w:hAnsi="Arial" w:eastAsia="Arial" w:cs="Arial"/>
          <w:sz w:val="20"/>
          <w:szCs w:val="20"/>
        </w:rPr>
      </w:pPr>
    </w:p>
    <w:p w14:paraId="00000080">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7.2 – </w:t>
      </w:r>
      <w:r>
        <w:rPr>
          <w:rFonts w:ascii="Arial" w:hAnsi="Arial" w:eastAsia="Arial" w:cs="Arial"/>
          <w:sz w:val="20"/>
          <w:szCs w:val="20"/>
          <w:rtl w:val="0"/>
        </w:rPr>
        <w:t>No caso de o preço da proposta vencedora estar acima do estimado pela Administração, poderá haver a negociação de condições mais vantajosas;</w:t>
      </w:r>
    </w:p>
    <w:p w14:paraId="00000081">
      <w:pPr>
        <w:tabs>
          <w:tab w:val="left" w:pos="1482"/>
          <w:tab w:val="left" w:pos="2109"/>
        </w:tabs>
        <w:ind w:left="0" w:firstLine="1680"/>
        <w:jc w:val="both"/>
        <w:rPr>
          <w:rFonts w:ascii="Arial" w:hAnsi="Arial" w:eastAsia="Arial" w:cs="Arial"/>
          <w:sz w:val="20"/>
          <w:szCs w:val="20"/>
        </w:rPr>
      </w:pPr>
    </w:p>
    <w:p w14:paraId="00000082">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7.3 – </w:t>
      </w:r>
      <w:r>
        <w:rPr>
          <w:rFonts w:ascii="Arial" w:hAnsi="Arial" w:eastAsia="Arial" w:cs="Arial"/>
          <w:sz w:val="20"/>
          <w:szCs w:val="20"/>
          <w:rtl w:val="0"/>
        </w:rPr>
        <w:t>Neste caso, será encaminhada contraproposta ao fornecedor que tenha apresentado o melhor preço, para que seja obtida melhor proposta com preço compatível ao estimado pela Administração;</w:t>
      </w:r>
    </w:p>
    <w:p w14:paraId="00000083">
      <w:pPr>
        <w:tabs>
          <w:tab w:val="left" w:pos="1482"/>
          <w:tab w:val="left" w:pos="2109"/>
        </w:tabs>
        <w:ind w:left="0" w:firstLine="1680"/>
        <w:jc w:val="both"/>
        <w:rPr>
          <w:rFonts w:ascii="Arial" w:hAnsi="Arial" w:eastAsia="Arial" w:cs="Arial"/>
          <w:sz w:val="20"/>
          <w:szCs w:val="20"/>
        </w:rPr>
      </w:pPr>
    </w:p>
    <w:p w14:paraId="00000084">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7.4 – </w:t>
      </w:r>
      <w:r>
        <w:rPr>
          <w:rFonts w:ascii="Arial" w:hAnsi="Arial" w:eastAsia="Arial" w:cs="Arial"/>
          <w:sz w:val="20"/>
          <w:szCs w:val="20"/>
          <w:rtl w:val="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0000085">
      <w:pPr>
        <w:tabs>
          <w:tab w:val="left" w:pos="1482"/>
          <w:tab w:val="left" w:pos="2109"/>
        </w:tabs>
        <w:ind w:left="0" w:firstLine="1680"/>
        <w:jc w:val="both"/>
        <w:rPr>
          <w:rFonts w:ascii="Arial" w:hAnsi="Arial" w:eastAsia="Arial" w:cs="Arial"/>
          <w:sz w:val="20"/>
          <w:szCs w:val="20"/>
        </w:rPr>
      </w:pPr>
    </w:p>
    <w:p w14:paraId="00000086">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7.5 –</w:t>
      </w:r>
      <w:r>
        <w:rPr>
          <w:rFonts w:ascii="Arial" w:hAnsi="Arial" w:eastAsia="Arial" w:cs="Arial"/>
          <w:sz w:val="20"/>
          <w:szCs w:val="20"/>
          <w:rtl w:val="0"/>
        </w:rPr>
        <w:t xml:space="preserve"> Em qualquer caso, concluída a negociação, o resultado será registrado na ata do procedimento da dispensa eletrônica;</w:t>
      </w:r>
    </w:p>
    <w:p w14:paraId="00000087">
      <w:pPr>
        <w:tabs>
          <w:tab w:val="left" w:pos="1482"/>
          <w:tab w:val="left" w:pos="2109"/>
        </w:tabs>
        <w:ind w:left="0" w:firstLine="1680"/>
        <w:jc w:val="both"/>
        <w:rPr>
          <w:rFonts w:ascii="Arial" w:hAnsi="Arial" w:eastAsia="Arial" w:cs="Arial"/>
          <w:sz w:val="20"/>
          <w:szCs w:val="20"/>
        </w:rPr>
      </w:pPr>
    </w:p>
    <w:p w14:paraId="00000088">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7.6 – </w:t>
      </w:r>
      <w:r>
        <w:rPr>
          <w:rFonts w:ascii="Arial" w:hAnsi="Arial" w:eastAsia="Arial" w:cs="Arial"/>
          <w:sz w:val="20"/>
          <w:szCs w:val="20"/>
          <w:rtl w:val="0"/>
        </w:rPr>
        <w:t>Estando o preço compatível, será solicitado o envio da proposta e, se necessário, de documentos complementares, adequada ao último lance;</w:t>
      </w:r>
    </w:p>
    <w:p w14:paraId="00000089">
      <w:pPr>
        <w:tabs>
          <w:tab w:val="left" w:pos="1482"/>
          <w:tab w:val="left" w:pos="2109"/>
        </w:tabs>
        <w:ind w:left="0" w:firstLine="1680"/>
        <w:jc w:val="both"/>
        <w:rPr>
          <w:rFonts w:ascii="Arial" w:hAnsi="Arial" w:eastAsia="Arial" w:cs="Arial"/>
          <w:sz w:val="20"/>
          <w:szCs w:val="20"/>
        </w:rPr>
      </w:pPr>
    </w:p>
    <w:p w14:paraId="0000008A">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7.7 – </w:t>
      </w:r>
      <w:r>
        <w:rPr>
          <w:rFonts w:ascii="Arial" w:hAnsi="Arial" w:eastAsia="Arial" w:cs="Arial"/>
          <w:sz w:val="20"/>
          <w:szCs w:val="20"/>
          <w:rtl w:val="0"/>
        </w:rPr>
        <w:t xml:space="preserve">Além da documentação supracitada, o fornecedor com a melhor proposta </w:t>
      </w:r>
      <w:r>
        <w:rPr>
          <w:rFonts w:ascii="Arial" w:hAnsi="Arial" w:eastAsia="Arial" w:cs="Arial"/>
          <w:b/>
          <w:sz w:val="20"/>
          <w:szCs w:val="20"/>
          <w:u w:val="single"/>
          <w:rtl w:val="0"/>
        </w:rPr>
        <w:t>deverá encaminhar proposta atualizada</w:t>
      </w:r>
      <w:r>
        <w:rPr>
          <w:rFonts w:ascii="Arial" w:hAnsi="Arial" w:eastAsia="Arial" w:cs="Arial"/>
          <w:sz w:val="20"/>
          <w:szCs w:val="20"/>
          <w:rtl w:val="0"/>
        </w:rPr>
        <w:t xml:space="preserve"> com indicação de custos unitários e formação de preços nos termos da proposta vencedora;</w:t>
      </w:r>
    </w:p>
    <w:p w14:paraId="0000008B">
      <w:pPr>
        <w:tabs>
          <w:tab w:val="left" w:pos="1482"/>
          <w:tab w:val="left" w:pos="2109"/>
        </w:tabs>
        <w:ind w:left="0" w:firstLine="1680"/>
        <w:jc w:val="both"/>
        <w:rPr>
          <w:rFonts w:ascii="Arial" w:hAnsi="Arial" w:eastAsia="Arial" w:cs="Arial"/>
          <w:sz w:val="20"/>
          <w:szCs w:val="20"/>
        </w:rPr>
      </w:pPr>
    </w:p>
    <w:p w14:paraId="0000008C">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7.8 – </w:t>
      </w:r>
      <w:r>
        <w:rPr>
          <w:rFonts w:ascii="Arial" w:hAnsi="Arial" w:eastAsia="Arial" w:cs="Arial"/>
          <w:sz w:val="20"/>
          <w:szCs w:val="20"/>
          <w:rtl w:val="0"/>
        </w:rPr>
        <w:t>O prazo de validade da proposta não será inferior a 60 (sessenta) dias, a contar da data de sua apresentação;</w:t>
      </w:r>
    </w:p>
    <w:p w14:paraId="0000008D">
      <w:pPr>
        <w:tabs>
          <w:tab w:val="left" w:pos="1482"/>
          <w:tab w:val="left" w:pos="2109"/>
        </w:tabs>
        <w:ind w:left="0" w:firstLine="1680"/>
        <w:jc w:val="both"/>
        <w:rPr>
          <w:rFonts w:ascii="Arial" w:hAnsi="Arial" w:eastAsia="Arial" w:cs="Arial"/>
          <w:sz w:val="20"/>
          <w:szCs w:val="20"/>
        </w:rPr>
      </w:pPr>
    </w:p>
    <w:p w14:paraId="0000008E">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7.9 – </w:t>
      </w:r>
      <w:r>
        <w:rPr>
          <w:rFonts w:ascii="Arial" w:hAnsi="Arial" w:eastAsia="Arial" w:cs="Arial"/>
          <w:sz w:val="20"/>
          <w:szCs w:val="20"/>
          <w:rtl w:val="0"/>
        </w:rPr>
        <w:t xml:space="preserve">Será </w:t>
      </w:r>
      <w:r>
        <w:rPr>
          <w:rFonts w:ascii="Arial" w:hAnsi="Arial" w:eastAsia="Arial" w:cs="Arial"/>
          <w:b/>
          <w:sz w:val="20"/>
          <w:szCs w:val="20"/>
          <w:u w:val="single"/>
          <w:rtl w:val="0"/>
        </w:rPr>
        <w:t>desclassificada</w:t>
      </w:r>
      <w:r>
        <w:rPr>
          <w:rFonts w:ascii="Arial" w:hAnsi="Arial" w:eastAsia="Arial" w:cs="Arial"/>
          <w:sz w:val="20"/>
          <w:szCs w:val="20"/>
          <w:rtl w:val="0"/>
        </w:rPr>
        <w:t xml:space="preserve"> a proposta vencedora que: </w:t>
      </w:r>
    </w:p>
    <w:p w14:paraId="0000008F">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7.9.1 –</w:t>
      </w:r>
      <w:r>
        <w:rPr>
          <w:rFonts w:ascii="Arial" w:hAnsi="Arial" w:eastAsia="Arial" w:cs="Arial"/>
          <w:sz w:val="20"/>
          <w:szCs w:val="20"/>
          <w:rtl w:val="0"/>
        </w:rPr>
        <w:t xml:space="preserve"> Contiver vícios insanáveis; </w:t>
      </w:r>
    </w:p>
    <w:p w14:paraId="00000090">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7.9.2 – </w:t>
      </w:r>
      <w:r>
        <w:rPr>
          <w:rFonts w:ascii="Arial" w:hAnsi="Arial" w:eastAsia="Arial" w:cs="Arial"/>
          <w:sz w:val="20"/>
          <w:szCs w:val="20"/>
          <w:rtl w:val="0"/>
        </w:rPr>
        <w:t xml:space="preserve">Não obedecer às especificações técnicas pormenorizadas neste aviso ou em seus anexos; </w:t>
      </w:r>
    </w:p>
    <w:p w14:paraId="00000091">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7.9.3 –</w:t>
      </w:r>
      <w:r>
        <w:rPr>
          <w:rFonts w:ascii="Arial" w:hAnsi="Arial" w:eastAsia="Arial" w:cs="Arial"/>
          <w:sz w:val="20"/>
          <w:szCs w:val="20"/>
          <w:rtl w:val="0"/>
        </w:rPr>
        <w:t xml:space="preserve"> Apresentar preços inexequíveis ou permanecerem acima do preço máximo definido para a contratação;</w:t>
      </w:r>
    </w:p>
    <w:p w14:paraId="00000092">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7.9.4 – </w:t>
      </w:r>
      <w:r>
        <w:rPr>
          <w:rFonts w:ascii="Arial" w:hAnsi="Arial" w:eastAsia="Arial" w:cs="Arial"/>
          <w:sz w:val="20"/>
          <w:szCs w:val="20"/>
          <w:rtl w:val="0"/>
        </w:rPr>
        <w:t>Não tiverem sua exequibilidade demonstrada, quando exigido pela Administração;</w:t>
      </w:r>
    </w:p>
    <w:p w14:paraId="00000093">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7.9.5 –</w:t>
      </w:r>
      <w:r>
        <w:rPr>
          <w:rFonts w:ascii="Arial" w:hAnsi="Arial" w:eastAsia="Arial" w:cs="Arial"/>
          <w:sz w:val="20"/>
          <w:szCs w:val="20"/>
          <w:rtl w:val="0"/>
        </w:rPr>
        <w:t xml:space="preserve"> Apresentar desconformidade com quaisquer outras exigências deste aviso ou seus anexos, desde que insanável;</w:t>
      </w:r>
    </w:p>
    <w:p w14:paraId="00000094">
      <w:pPr>
        <w:tabs>
          <w:tab w:val="left" w:pos="1482"/>
          <w:tab w:val="left" w:pos="2109"/>
        </w:tabs>
        <w:ind w:left="0" w:firstLine="1680"/>
        <w:jc w:val="both"/>
        <w:rPr>
          <w:rFonts w:ascii="Arial" w:hAnsi="Arial" w:eastAsia="Arial" w:cs="Arial"/>
          <w:b/>
          <w:sz w:val="20"/>
          <w:szCs w:val="20"/>
        </w:rPr>
      </w:pPr>
    </w:p>
    <w:p w14:paraId="00000095">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7.10 – </w:t>
      </w:r>
      <w:r>
        <w:rPr>
          <w:rFonts w:ascii="Arial" w:hAnsi="Arial" w:eastAsia="Arial" w:cs="Arial"/>
          <w:sz w:val="20"/>
          <w:szCs w:val="20"/>
          <w:rtl w:val="0"/>
        </w:rPr>
        <w:t xml:space="preserve">Quando o fornecedor não conseguir comprovar que possui ou possuirá recursos suficientes para executar a contento o objeto, será considerada inexequível a proposta de preços ou menor lance que: </w:t>
      </w:r>
    </w:p>
    <w:p w14:paraId="00000096">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7.10.1 –</w:t>
      </w:r>
      <w:r>
        <w:rPr>
          <w:rFonts w:ascii="Arial" w:hAnsi="Arial" w:eastAsia="Arial" w:cs="Arial"/>
          <w:sz w:val="20"/>
          <w:szCs w:val="20"/>
          <w:rtl w:val="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0000097">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7.10.2 –</w:t>
      </w:r>
      <w:r>
        <w:rPr>
          <w:rFonts w:ascii="Arial" w:hAnsi="Arial" w:eastAsia="Arial" w:cs="Arial"/>
          <w:sz w:val="20"/>
          <w:szCs w:val="20"/>
          <w:rtl w:val="0"/>
        </w:rPr>
        <w:t xml:space="preserve"> Apresentar um ou mais valores da planilha de custo que sejam inferiores àqueles fixados em instrumentos de caráter normativo obrigatório, tais como leis, medidas provisórias e convenções coletivas de trabalho vigentes;</w:t>
      </w:r>
    </w:p>
    <w:p w14:paraId="00000098">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7.10.3 – </w:t>
      </w:r>
      <w:r>
        <w:rPr>
          <w:rFonts w:ascii="Arial" w:hAnsi="Arial" w:eastAsia="Arial" w:cs="Arial"/>
          <w:sz w:val="20"/>
          <w:szCs w:val="20"/>
          <w:rtl w:val="0"/>
        </w:rPr>
        <w:t>Se houver indícios de inexequibilidade da proposta de preço, ou em caso da necessidade de esclarecimentos complementares, poderão ser efetuadas diligências, para que a empresa comprove a exequibilidade da proposta;</w:t>
      </w:r>
    </w:p>
    <w:p w14:paraId="00000099">
      <w:pPr>
        <w:tabs>
          <w:tab w:val="left" w:pos="1482"/>
          <w:tab w:val="left" w:pos="2109"/>
        </w:tabs>
        <w:ind w:left="0" w:firstLine="1680"/>
        <w:jc w:val="both"/>
        <w:rPr>
          <w:rFonts w:ascii="Arial" w:hAnsi="Arial" w:eastAsia="Arial" w:cs="Arial"/>
          <w:b/>
          <w:sz w:val="20"/>
          <w:szCs w:val="20"/>
        </w:rPr>
      </w:pPr>
    </w:p>
    <w:p w14:paraId="0000009A">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7.11 –</w:t>
      </w:r>
      <w:r>
        <w:rPr>
          <w:rFonts w:ascii="Arial" w:hAnsi="Arial" w:eastAsia="Arial" w:cs="Arial"/>
          <w:sz w:val="20"/>
          <w:szCs w:val="20"/>
          <w:rtl w:val="0"/>
        </w:rPr>
        <w:t xml:space="preserve"> Se a proposta ou lance vencedor for desclassificado, será examinada a proposta ou lance subsequente, e, assim sucessivamente, na ordem de classificação;</w:t>
      </w:r>
    </w:p>
    <w:p w14:paraId="0000009B">
      <w:pPr>
        <w:tabs>
          <w:tab w:val="left" w:pos="1482"/>
          <w:tab w:val="left" w:pos="2109"/>
        </w:tabs>
        <w:ind w:left="0" w:firstLine="1680"/>
        <w:jc w:val="both"/>
        <w:rPr>
          <w:rFonts w:ascii="Arial" w:hAnsi="Arial" w:eastAsia="Arial" w:cs="Arial"/>
          <w:b/>
          <w:sz w:val="20"/>
          <w:szCs w:val="20"/>
        </w:rPr>
      </w:pPr>
    </w:p>
    <w:p w14:paraId="0000009C">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7.12 – </w:t>
      </w:r>
      <w:r>
        <w:rPr>
          <w:rFonts w:ascii="Arial" w:hAnsi="Arial" w:eastAsia="Arial" w:cs="Arial"/>
          <w:sz w:val="20"/>
          <w:szCs w:val="20"/>
          <w:rtl w:val="0"/>
        </w:rPr>
        <w:t>Havendo necessidade, a sessão será suspensa, informando-se no “chat” a nova data e horário para a sua continuidade;</w:t>
      </w:r>
    </w:p>
    <w:p w14:paraId="0000009D">
      <w:pPr>
        <w:tabs>
          <w:tab w:val="left" w:pos="1482"/>
          <w:tab w:val="left" w:pos="2109"/>
        </w:tabs>
        <w:ind w:left="0" w:firstLine="1680"/>
        <w:jc w:val="both"/>
        <w:rPr>
          <w:rFonts w:ascii="Arial" w:hAnsi="Arial" w:eastAsia="Arial" w:cs="Arial"/>
          <w:b/>
          <w:sz w:val="20"/>
          <w:szCs w:val="20"/>
        </w:rPr>
      </w:pPr>
    </w:p>
    <w:p w14:paraId="0000009E">
      <w:pPr>
        <w:tabs>
          <w:tab w:val="left" w:pos="1482"/>
          <w:tab w:val="left" w:pos="2109"/>
        </w:tabs>
        <w:ind w:left="0" w:firstLine="1680"/>
        <w:jc w:val="both"/>
        <w:rPr>
          <w:rFonts w:ascii="Arial" w:hAnsi="Arial" w:eastAsia="Arial" w:cs="Arial"/>
          <w:sz w:val="20"/>
          <w:szCs w:val="20"/>
        </w:rPr>
      </w:pPr>
      <w:r>
        <w:rPr>
          <w:rFonts w:ascii="Arial" w:hAnsi="Arial" w:eastAsia="Arial" w:cs="Arial"/>
          <w:b/>
          <w:sz w:val="20"/>
          <w:szCs w:val="20"/>
          <w:rtl w:val="0"/>
        </w:rPr>
        <w:t>7.13 –</w:t>
      </w:r>
      <w:r>
        <w:rPr>
          <w:rFonts w:ascii="Arial" w:hAnsi="Arial" w:eastAsia="Arial" w:cs="Arial"/>
          <w:sz w:val="20"/>
          <w:szCs w:val="20"/>
          <w:rtl w:val="0"/>
        </w:rPr>
        <w:t xml:space="preserve"> Encerrada a análise quanto à aceitação da proposta, se iniciará a fase de habilitação, observado o disposto neste Aviso de Contratação Direta;</w:t>
      </w:r>
    </w:p>
    <w:p w14:paraId="0000009F">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583"/>
        </w:tabs>
        <w:spacing w:before="0" w:after="0" w:line="240" w:lineRule="auto"/>
        <w:ind w:left="0" w:right="282" w:firstLine="0"/>
        <w:jc w:val="both"/>
        <w:rPr>
          <w:rFonts w:ascii="Arial" w:hAnsi="Arial" w:eastAsia="Arial" w:cs="Arial"/>
          <w:b w:val="0"/>
          <w:i w:val="0"/>
          <w:smallCaps w:val="0"/>
          <w:strike w:val="0"/>
          <w:color w:val="000000"/>
          <w:sz w:val="20"/>
          <w:szCs w:val="20"/>
          <w:u w:val="none"/>
          <w:shd w:val="clear" w:fill="auto"/>
          <w:vertAlign w:val="baseline"/>
        </w:rPr>
      </w:pPr>
    </w:p>
    <w:p w14:paraId="000000A0">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583"/>
        </w:tabs>
        <w:spacing w:before="0" w:after="0" w:line="240" w:lineRule="auto"/>
        <w:ind w:left="0" w:right="282" w:firstLine="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8 – DA HABILITAÇÃO</w:t>
      </w:r>
    </w:p>
    <w:p w14:paraId="000000A1">
      <w:pPr>
        <w:widowControl w:val="0"/>
        <w:tabs>
          <w:tab w:val="left" w:pos="2109"/>
        </w:tabs>
        <w:ind w:right="282"/>
        <w:jc w:val="both"/>
        <w:rPr>
          <w:rFonts w:ascii="Arial" w:hAnsi="Arial" w:eastAsia="Arial" w:cs="Arial"/>
          <w:sz w:val="20"/>
          <w:szCs w:val="20"/>
        </w:rPr>
      </w:pPr>
    </w:p>
    <w:p w14:paraId="000000A2">
      <w:pPr>
        <w:widowControl w:val="0"/>
        <w:tabs>
          <w:tab w:val="left" w:pos="2109"/>
        </w:tabs>
        <w:ind w:left="0" w:firstLine="1680"/>
        <w:jc w:val="both"/>
        <w:rPr>
          <w:rFonts w:ascii="Arial" w:hAnsi="Arial" w:eastAsia="Arial" w:cs="Arial"/>
          <w:b/>
          <w:sz w:val="20"/>
          <w:szCs w:val="20"/>
        </w:rPr>
      </w:pPr>
      <w:r>
        <w:rPr>
          <w:rFonts w:ascii="Arial" w:hAnsi="Arial" w:eastAsia="Arial" w:cs="Arial"/>
          <w:b/>
          <w:sz w:val="20"/>
          <w:szCs w:val="20"/>
          <w:rtl w:val="0"/>
        </w:rPr>
        <w:t>8.1 –</w:t>
      </w:r>
      <w:r>
        <w:rPr>
          <w:rFonts w:ascii="Arial" w:hAnsi="Arial" w:eastAsia="Arial" w:cs="Arial"/>
          <w:sz w:val="20"/>
          <w:szCs w:val="20"/>
          <w:rtl w:val="0"/>
        </w:rPr>
        <w:t xml:space="preserve"> Encerrada a etapa de lances o detentor da menor oferta terá os documentos que constam nos itens </w:t>
      </w:r>
      <w:r>
        <w:rPr>
          <w:rFonts w:ascii="Arial" w:hAnsi="Arial" w:eastAsia="Arial" w:cs="Arial"/>
          <w:b/>
          <w:sz w:val="20"/>
          <w:szCs w:val="20"/>
          <w:rtl w:val="0"/>
        </w:rPr>
        <w:t>8.1.1 a 8.1.4,</w:t>
      </w:r>
      <w:r>
        <w:rPr>
          <w:rFonts w:ascii="Arial" w:hAnsi="Arial" w:eastAsia="Arial" w:cs="Arial"/>
          <w:sz w:val="20"/>
          <w:szCs w:val="20"/>
          <w:rtl w:val="0"/>
        </w:rPr>
        <w:t xml:space="preserve"> analisados pelo Agente de Contratação. </w:t>
      </w:r>
      <w:r>
        <w:rPr>
          <w:rFonts w:ascii="Arial" w:hAnsi="Arial" w:eastAsia="Arial" w:cs="Arial"/>
          <w:b/>
          <w:sz w:val="20"/>
          <w:szCs w:val="20"/>
          <w:rtl w:val="0"/>
        </w:rPr>
        <w:t>TODOS OS DOCUMENTOS DEVERÃO ESTAR ANEXADOS NO SISTEMA</w:t>
      </w:r>
      <w:r>
        <w:rPr>
          <w:rFonts w:ascii="Arial" w:hAnsi="Arial" w:eastAsia="Arial" w:cs="Arial"/>
          <w:sz w:val="20"/>
          <w:szCs w:val="20"/>
          <w:rtl w:val="0"/>
        </w:rPr>
        <w:t xml:space="preserve"> até o prazo estipulado no </w:t>
      </w:r>
      <w:r>
        <w:rPr>
          <w:rFonts w:ascii="Arial" w:hAnsi="Arial" w:eastAsia="Arial" w:cs="Arial"/>
          <w:b/>
          <w:sz w:val="20"/>
          <w:szCs w:val="20"/>
          <w:rtl w:val="0"/>
        </w:rPr>
        <w:t>item 1.1</w:t>
      </w:r>
      <w:r>
        <w:rPr>
          <w:rFonts w:ascii="Arial" w:hAnsi="Arial" w:eastAsia="Arial" w:cs="Arial"/>
          <w:sz w:val="20"/>
          <w:szCs w:val="20"/>
          <w:rtl w:val="0"/>
        </w:rPr>
        <w:t xml:space="preserve">, caso não tenha um campo específico do documento o mesmo poderá ser anexado no campo </w:t>
      </w:r>
      <w:r>
        <w:rPr>
          <w:rFonts w:ascii="Arial" w:hAnsi="Arial" w:eastAsia="Arial" w:cs="Arial"/>
          <w:b/>
          <w:sz w:val="20"/>
          <w:szCs w:val="20"/>
          <w:rtl w:val="0"/>
        </w:rPr>
        <w:t>“OUTROS DOCUMENTOS”,</w:t>
      </w:r>
      <w:r>
        <w:rPr>
          <w:rFonts w:ascii="Arial" w:hAnsi="Arial" w:eastAsia="Arial" w:cs="Arial"/>
          <w:sz w:val="20"/>
          <w:szCs w:val="20"/>
          <w:rtl w:val="0"/>
        </w:rPr>
        <w:t xml:space="preserve"> com posterior encaminhamento dos originais ou cópias autenticadas das certidões que não tiverem como atestar a veracidade Online.</w:t>
      </w:r>
    </w:p>
    <w:p w14:paraId="000000A3">
      <w:pPr>
        <w:widowControl w:val="0"/>
        <w:tabs>
          <w:tab w:val="left" w:pos="2109"/>
        </w:tabs>
        <w:ind w:left="0" w:firstLine="1680"/>
        <w:jc w:val="both"/>
        <w:rPr>
          <w:rFonts w:ascii="Arial" w:hAnsi="Arial" w:eastAsia="Arial" w:cs="Arial"/>
          <w:sz w:val="20"/>
          <w:szCs w:val="20"/>
        </w:rPr>
      </w:pPr>
    </w:p>
    <w:p w14:paraId="000000A4">
      <w:pPr>
        <w:widowControl w:val="0"/>
        <w:tabs>
          <w:tab w:val="left" w:pos="2109"/>
        </w:tabs>
        <w:ind w:left="1920" w:hanging="240"/>
        <w:jc w:val="both"/>
        <w:rPr>
          <w:rFonts w:ascii="Arial" w:hAnsi="Arial" w:eastAsia="Arial" w:cs="Arial"/>
          <w:sz w:val="20"/>
          <w:szCs w:val="20"/>
        </w:rPr>
      </w:pPr>
      <w:r>
        <w:rPr>
          <w:rFonts w:ascii="Arial" w:hAnsi="Arial" w:eastAsia="Arial" w:cs="Arial"/>
          <w:b/>
          <w:sz w:val="20"/>
          <w:szCs w:val="20"/>
          <w:rtl w:val="0"/>
        </w:rPr>
        <w:t xml:space="preserve">a) </w:t>
      </w:r>
      <w:r>
        <w:rPr>
          <w:rFonts w:ascii="Arial" w:hAnsi="Arial" w:eastAsia="Arial" w:cs="Arial"/>
          <w:sz w:val="20"/>
          <w:szCs w:val="20"/>
          <w:rtl w:val="0"/>
        </w:rPr>
        <w:t xml:space="preserve">Serão consideradas em condições de participação nesta Contratação Direta as Empresas que, </w:t>
      </w:r>
      <w:r>
        <w:rPr>
          <w:rFonts w:ascii="Arial" w:hAnsi="Arial" w:eastAsia="Arial" w:cs="Arial"/>
          <w:b/>
          <w:sz w:val="20"/>
          <w:szCs w:val="20"/>
          <w:rtl w:val="0"/>
        </w:rPr>
        <w:t>tendo ramo de atividade compatível com o objeto da presente licitação</w:t>
      </w:r>
      <w:r>
        <w:rPr>
          <w:rFonts w:ascii="Arial" w:hAnsi="Arial" w:eastAsia="Arial" w:cs="Arial"/>
          <w:sz w:val="20"/>
          <w:szCs w:val="20"/>
          <w:rtl w:val="0"/>
        </w:rPr>
        <w:t>, apresentem os seguintes documentos, aceitos no original ou por qualquer processo de autenticidade.</w:t>
      </w:r>
    </w:p>
    <w:p w14:paraId="000000A5">
      <w:pPr>
        <w:widowControl w:val="0"/>
        <w:ind w:right="282" w:firstLine="2109"/>
        <w:jc w:val="both"/>
        <w:rPr>
          <w:rFonts w:ascii="Arial" w:hAnsi="Arial" w:eastAsia="Arial" w:cs="Arial"/>
          <w:sz w:val="20"/>
          <w:szCs w:val="20"/>
        </w:rPr>
      </w:pPr>
    </w:p>
    <w:p w14:paraId="000000A6">
      <w:pPr>
        <w:widowControl w:val="0"/>
        <w:ind w:left="0" w:right="282" w:firstLine="1680"/>
        <w:jc w:val="both"/>
        <w:rPr>
          <w:rFonts w:ascii="Arial" w:hAnsi="Arial" w:eastAsia="Arial" w:cs="Arial"/>
          <w:b/>
          <w:sz w:val="20"/>
          <w:szCs w:val="20"/>
          <w:u w:val="single"/>
        </w:rPr>
      </w:pPr>
      <w:r>
        <w:rPr>
          <w:rFonts w:ascii="Arial" w:hAnsi="Arial" w:eastAsia="Arial" w:cs="Arial"/>
          <w:b/>
          <w:sz w:val="20"/>
          <w:szCs w:val="20"/>
          <w:u w:val="single"/>
          <w:rtl w:val="0"/>
        </w:rPr>
        <w:t>8.1.1 – Habilitação Jurídica:</w:t>
      </w:r>
    </w:p>
    <w:p w14:paraId="000000A7">
      <w:pPr>
        <w:widowControl w:val="0"/>
        <w:numPr>
          <w:ilvl w:val="0"/>
          <w:numId w:val="4"/>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Registro comercial na Junta Comercial, no caso de empresa individual;</w:t>
      </w:r>
    </w:p>
    <w:p w14:paraId="000000A8">
      <w:pPr>
        <w:widowControl w:val="0"/>
        <w:numPr>
          <w:ilvl w:val="0"/>
          <w:numId w:val="4"/>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Certificado da Condição de Microempreendedor Individual (CCMEI) no caso de MEI, na forma da Resolução CGSIM nº 16 de 2009, cuja aceitação ficará condicionada à verificação da autenticidade no site &lt;</w:t>
      </w:r>
      <w:r>
        <w:fldChar w:fldCharType="begin"/>
      </w:r>
      <w:r>
        <w:instrText xml:space="preserve"> HYPERLINK "about:blank" \h </w:instrText>
      </w:r>
      <w:r>
        <w:fldChar w:fldCharType="separate"/>
      </w:r>
      <w:r>
        <w:rPr>
          <w:rFonts w:ascii="Arial" w:hAnsi="Arial" w:eastAsia="Arial" w:cs="Arial"/>
          <w:color w:val="0563C1"/>
          <w:sz w:val="20"/>
          <w:szCs w:val="20"/>
          <w:u w:val="single"/>
          <w:rtl w:val="0"/>
        </w:rPr>
        <w:t>www.portaldoempreendedor.gov.br</w:t>
      </w:r>
      <w:r>
        <w:rPr>
          <w:rFonts w:ascii="Arial" w:hAnsi="Arial" w:eastAsia="Arial" w:cs="Arial"/>
          <w:color w:val="0563C1"/>
          <w:sz w:val="20"/>
          <w:szCs w:val="20"/>
          <w:u w:val="single"/>
          <w:rtl w:val="0"/>
        </w:rPr>
        <w:fldChar w:fldCharType="end"/>
      </w:r>
      <w:r>
        <w:rPr>
          <w:rFonts w:ascii="Arial" w:hAnsi="Arial" w:eastAsia="Arial" w:cs="Arial"/>
          <w:color w:val="000000"/>
          <w:sz w:val="20"/>
          <w:szCs w:val="20"/>
          <w:rtl w:val="0"/>
        </w:rPr>
        <w:t>&gt;;</w:t>
      </w:r>
    </w:p>
    <w:p w14:paraId="000000A9">
      <w:pPr>
        <w:widowControl w:val="0"/>
        <w:numPr>
          <w:ilvl w:val="0"/>
          <w:numId w:val="4"/>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000000AA">
      <w:pPr>
        <w:widowControl w:val="0"/>
        <w:numPr>
          <w:ilvl w:val="0"/>
          <w:numId w:val="4"/>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Decreto de autorização, em se tratando de empresa ou sociedade estrangeira em funcionamento no País, e ato de registro ou autorização para funcionamento expedido pelo órgão competente, quando a atividade assim o exigir;</w:t>
      </w:r>
    </w:p>
    <w:p w14:paraId="000000AB">
      <w:pPr>
        <w:widowControl w:val="0"/>
        <w:numPr>
          <w:ilvl w:val="0"/>
          <w:numId w:val="4"/>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Inscrição do ato constitutivo no registro civil das pessoas jurídicas do local de sua sede, no caso de sociedades simples, acompanhada de prova de diretoria em exercício;</w:t>
      </w:r>
    </w:p>
    <w:p w14:paraId="000000AC">
      <w:pPr>
        <w:widowControl w:val="0"/>
        <w:numPr>
          <w:ilvl w:val="0"/>
          <w:numId w:val="4"/>
        </w:numPr>
        <w:tabs>
          <w:tab w:val="left" w:pos="284"/>
        </w:tabs>
        <w:ind w:left="1920" w:right="0" w:hanging="240"/>
        <w:jc w:val="both"/>
        <w:rPr>
          <w:rFonts w:ascii="Arial" w:hAnsi="Arial" w:eastAsia="Arial" w:cs="Arial"/>
          <w:b/>
          <w:sz w:val="20"/>
          <w:szCs w:val="20"/>
        </w:rPr>
      </w:pPr>
      <w:r>
        <w:rPr>
          <w:rFonts w:ascii="Arial" w:hAnsi="Arial" w:eastAsia="Arial" w:cs="Arial"/>
          <w:b/>
          <w:sz w:val="20"/>
          <w:szCs w:val="20"/>
          <w:rtl w:val="0"/>
        </w:rPr>
        <w:t>O contrato social, quando possível, deverá constar a denominação social e identificação do (s) ramo (s) de atividade (s) da empresa, o qual deverá ser compatível com o objeto licitado;</w:t>
      </w:r>
    </w:p>
    <w:p w14:paraId="000000AD">
      <w:pPr>
        <w:widowControl w:val="0"/>
        <w:numPr>
          <w:ilvl w:val="0"/>
          <w:numId w:val="4"/>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 xml:space="preserve">O </w:t>
      </w:r>
      <w:r>
        <w:rPr>
          <w:rFonts w:ascii="Arial" w:hAnsi="Arial" w:eastAsia="Arial" w:cs="Arial"/>
          <w:b/>
          <w:sz w:val="20"/>
          <w:szCs w:val="20"/>
          <w:rtl w:val="0"/>
        </w:rPr>
        <w:t>contrato social em vigor</w:t>
      </w:r>
      <w:r>
        <w:rPr>
          <w:rFonts w:ascii="Arial" w:hAnsi="Arial" w:eastAsia="Arial" w:cs="Arial"/>
          <w:sz w:val="20"/>
          <w:szCs w:val="20"/>
          <w:rtl w:val="0"/>
        </w:rPr>
        <w:t xml:space="preserve">, a que se refere à alínea “c”, trata-se da </w:t>
      </w:r>
      <w:r>
        <w:rPr>
          <w:rFonts w:ascii="Arial" w:hAnsi="Arial" w:eastAsia="Arial" w:cs="Arial"/>
          <w:b/>
          <w:sz w:val="20"/>
          <w:szCs w:val="20"/>
          <w:rtl w:val="0"/>
        </w:rPr>
        <w:t>última alteração contratual consolidada</w:t>
      </w:r>
      <w:r>
        <w:rPr>
          <w:rFonts w:ascii="Arial" w:hAnsi="Arial" w:eastAsia="Arial" w:cs="Arial"/>
          <w:sz w:val="20"/>
          <w:szCs w:val="20"/>
          <w:rtl w:val="0"/>
        </w:rPr>
        <w:t xml:space="preserve"> ou na falta desta, a apresentação do primeiro ato constitutivo juntamente com a última alteração;</w:t>
      </w:r>
    </w:p>
    <w:p w14:paraId="000000AE">
      <w:pPr>
        <w:widowControl w:val="0"/>
        <w:numPr>
          <w:ilvl w:val="0"/>
          <w:numId w:val="4"/>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 xml:space="preserve">Às proponentes que tenham como </w:t>
      </w:r>
      <w:r>
        <w:rPr>
          <w:rFonts w:ascii="Arial" w:hAnsi="Arial" w:eastAsia="Arial" w:cs="Arial"/>
          <w:sz w:val="20"/>
          <w:szCs w:val="20"/>
          <w:u w:val="single"/>
          <w:rtl w:val="0"/>
        </w:rPr>
        <w:t>ato constitutivo</w:t>
      </w:r>
      <w:r>
        <w:rPr>
          <w:rFonts w:ascii="Arial" w:hAnsi="Arial" w:eastAsia="Arial" w:cs="Arial"/>
          <w:sz w:val="20"/>
          <w:szCs w:val="20"/>
          <w:rtl w:val="0"/>
        </w:rPr>
        <w:t xml:space="preserve"> o </w:t>
      </w:r>
      <w:r>
        <w:rPr>
          <w:rFonts w:ascii="Arial" w:hAnsi="Arial" w:eastAsia="Arial" w:cs="Arial"/>
          <w:b/>
          <w:sz w:val="20"/>
          <w:szCs w:val="20"/>
          <w:rtl w:val="0"/>
        </w:rPr>
        <w:t>ESTATUTO</w:t>
      </w:r>
      <w:r>
        <w:rPr>
          <w:rFonts w:ascii="Arial" w:hAnsi="Arial" w:eastAsia="Arial" w:cs="Arial"/>
          <w:sz w:val="20"/>
          <w:szCs w:val="20"/>
          <w:rtl w:val="0"/>
        </w:rPr>
        <w:t xml:space="preserve">, que o apresente juntamente com a última ata que elegeu sua diretoria ou administradores. </w:t>
      </w:r>
    </w:p>
    <w:p w14:paraId="000000AF">
      <w:pPr>
        <w:widowControl w:val="0"/>
        <w:tabs>
          <w:tab w:val="left" w:pos="284"/>
        </w:tabs>
        <w:ind w:left="2393" w:right="0" w:firstLine="0"/>
        <w:jc w:val="both"/>
        <w:rPr>
          <w:rFonts w:ascii="Arial" w:hAnsi="Arial" w:eastAsia="Arial" w:cs="Arial"/>
          <w:sz w:val="20"/>
          <w:szCs w:val="20"/>
        </w:rPr>
      </w:pPr>
    </w:p>
    <w:p w14:paraId="000000B0">
      <w:pPr>
        <w:widowControl w:val="0"/>
        <w:ind w:left="0" w:right="0" w:firstLine="1680"/>
        <w:jc w:val="both"/>
        <w:rPr>
          <w:rFonts w:ascii="Arial" w:hAnsi="Arial" w:eastAsia="Arial" w:cs="Arial"/>
          <w:b/>
          <w:sz w:val="20"/>
          <w:szCs w:val="20"/>
          <w:u w:val="single"/>
        </w:rPr>
      </w:pPr>
      <w:r>
        <w:rPr>
          <w:rFonts w:ascii="Arial" w:hAnsi="Arial" w:eastAsia="Arial" w:cs="Arial"/>
          <w:b/>
          <w:sz w:val="20"/>
          <w:szCs w:val="20"/>
          <w:u w:val="single"/>
          <w:rtl w:val="0"/>
        </w:rPr>
        <w:t>8.1.2 – Regularidade Fiscal e Trabalhista:</w:t>
      </w:r>
    </w:p>
    <w:p w14:paraId="000000B1">
      <w:pPr>
        <w:widowControl w:val="0"/>
        <w:numPr>
          <w:ilvl w:val="0"/>
          <w:numId w:val="5"/>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 xml:space="preserve">Prova de inscrição no Cadastro Nacional de Pessoas Jurídicas no Ministério da Fazenda </w:t>
      </w:r>
      <w:r>
        <w:rPr>
          <w:rFonts w:ascii="Arial" w:hAnsi="Arial" w:eastAsia="Arial" w:cs="Arial"/>
          <w:b/>
          <w:sz w:val="20"/>
          <w:szCs w:val="20"/>
          <w:rtl w:val="0"/>
        </w:rPr>
        <w:t>(CNPJ);</w:t>
      </w:r>
    </w:p>
    <w:p w14:paraId="000000B2">
      <w:pPr>
        <w:widowControl w:val="0"/>
        <w:numPr>
          <w:ilvl w:val="0"/>
          <w:numId w:val="5"/>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 xml:space="preserve">Prova de inscrição no Cadastro de Contribuinte Estadual, relativo à sede do proponente, pertinente ao ramo de atividade e compatível com o objeto da presente licitação </w:t>
      </w:r>
      <w:r>
        <w:rPr>
          <w:rFonts w:ascii="Arial" w:hAnsi="Arial" w:eastAsia="Arial" w:cs="Arial"/>
          <w:b/>
          <w:sz w:val="20"/>
          <w:szCs w:val="20"/>
          <w:rtl w:val="0"/>
        </w:rPr>
        <w:t>(CICAD ou AR Internet), se for o caso;</w:t>
      </w:r>
    </w:p>
    <w:p w14:paraId="000000B3">
      <w:pPr>
        <w:widowControl w:val="0"/>
        <w:numPr>
          <w:ilvl w:val="0"/>
          <w:numId w:val="5"/>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 xml:space="preserve">Prova de regularidade para com a </w:t>
      </w:r>
      <w:r>
        <w:rPr>
          <w:rFonts w:ascii="Arial" w:hAnsi="Arial" w:eastAsia="Arial" w:cs="Arial"/>
          <w:b/>
          <w:sz w:val="20"/>
          <w:szCs w:val="20"/>
          <w:rtl w:val="0"/>
        </w:rPr>
        <w:t>Fazenda Federal</w:t>
      </w:r>
      <w:r>
        <w:rPr>
          <w:rFonts w:ascii="Arial" w:hAnsi="Arial" w:eastAsia="Arial" w:cs="Arial"/>
          <w:sz w:val="20"/>
          <w:szCs w:val="20"/>
          <w:rtl w:val="0"/>
        </w:rPr>
        <w:t>, mediante apresentação de Certidão Negativa de Débito das Contribuições Federais, expedido pela Secretaria da Receita Federal da sede do proponente;</w:t>
      </w:r>
    </w:p>
    <w:p w14:paraId="000000B4">
      <w:pPr>
        <w:widowControl w:val="0"/>
        <w:numPr>
          <w:ilvl w:val="0"/>
          <w:numId w:val="5"/>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 xml:space="preserve">Prova de regularidade para com a </w:t>
      </w:r>
      <w:r>
        <w:rPr>
          <w:rFonts w:ascii="Arial" w:hAnsi="Arial" w:eastAsia="Arial" w:cs="Arial"/>
          <w:b/>
          <w:sz w:val="20"/>
          <w:szCs w:val="20"/>
          <w:rtl w:val="0"/>
        </w:rPr>
        <w:t>Fazenda Estadual</w:t>
      </w:r>
      <w:r>
        <w:rPr>
          <w:rFonts w:ascii="Arial" w:hAnsi="Arial" w:eastAsia="Arial" w:cs="Arial"/>
          <w:sz w:val="20"/>
          <w:szCs w:val="20"/>
          <w:rtl w:val="0"/>
        </w:rPr>
        <w:t>, mediante apresentação de Certidão Negativa de Débito, expedida pela Secretaria de Estado da Fazenda da sede do proponente;</w:t>
      </w:r>
    </w:p>
    <w:p w14:paraId="000000B5">
      <w:pPr>
        <w:widowControl w:val="0"/>
        <w:numPr>
          <w:ilvl w:val="0"/>
          <w:numId w:val="5"/>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 xml:space="preserve">Prova de regularidade para com a </w:t>
      </w:r>
      <w:r>
        <w:rPr>
          <w:rFonts w:ascii="Arial" w:hAnsi="Arial" w:eastAsia="Arial" w:cs="Arial"/>
          <w:b/>
          <w:sz w:val="20"/>
          <w:szCs w:val="20"/>
          <w:rtl w:val="0"/>
        </w:rPr>
        <w:t>Fazenda Municipal</w:t>
      </w:r>
      <w:r>
        <w:rPr>
          <w:rFonts w:ascii="Arial" w:hAnsi="Arial" w:eastAsia="Arial" w:cs="Arial"/>
          <w:sz w:val="20"/>
          <w:szCs w:val="20"/>
          <w:rtl w:val="0"/>
        </w:rPr>
        <w:t>, mediante apresentação de Certidão Negativa de Débito, expedida pela Secretaria Municipal da Fazenda da sede do proponente;</w:t>
      </w:r>
    </w:p>
    <w:p w14:paraId="000000B6">
      <w:pPr>
        <w:widowControl w:val="0"/>
        <w:numPr>
          <w:ilvl w:val="0"/>
          <w:numId w:val="5"/>
        </w:numPr>
        <w:tabs>
          <w:tab w:val="left" w:pos="284"/>
        </w:tabs>
        <w:ind w:left="1920" w:right="0" w:hanging="240"/>
        <w:jc w:val="both"/>
        <w:rPr>
          <w:rFonts w:ascii="Arial" w:hAnsi="Arial" w:eastAsia="Arial" w:cs="Arial"/>
          <w:sz w:val="20"/>
          <w:szCs w:val="20"/>
        </w:rPr>
      </w:pPr>
      <w:r>
        <w:rPr>
          <w:rFonts w:ascii="Arial" w:hAnsi="Arial" w:eastAsia="Arial" w:cs="Arial"/>
          <w:sz w:val="20"/>
          <w:szCs w:val="20"/>
          <w:rtl w:val="0"/>
        </w:rPr>
        <w:t xml:space="preserve">Prova de regularidade relativa à Seguridade Social </w:t>
      </w:r>
      <w:r>
        <w:rPr>
          <w:rFonts w:ascii="Arial" w:hAnsi="Arial" w:eastAsia="Arial" w:cs="Arial"/>
          <w:b/>
          <w:sz w:val="20"/>
          <w:szCs w:val="20"/>
          <w:rtl w:val="0"/>
        </w:rPr>
        <w:t>(INSS)</w:t>
      </w:r>
      <w:r>
        <w:rPr>
          <w:rFonts w:ascii="Arial" w:hAnsi="Arial" w:eastAsia="Arial" w:cs="Arial"/>
          <w:sz w:val="20"/>
          <w:szCs w:val="20"/>
          <w:rtl w:val="0"/>
        </w:rPr>
        <w:t xml:space="preserve"> e ao Fundo de Garantia por Tempo de Serviço </w:t>
      </w:r>
      <w:r>
        <w:rPr>
          <w:rFonts w:ascii="Arial" w:hAnsi="Arial" w:eastAsia="Arial" w:cs="Arial"/>
          <w:b/>
          <w:sz w:val="20"/>
          <w:szCs w:val="20"/>
          <w:rtl w:val="0"/>
        </w:rPr>
        <w:t>(FGTS)</w:t>
      </w:r>
      <w:r>
        <w:rPr>
          <w:rFonts w:ascii="Arial" w:hAnsi="Arial" w:eastAsia="Arial" w:cs="Arial"/>
          <w:sz w:val="20"/>
          <w:szCs w:val="20"/>
          <w:rtl w:val="0"/>
        </w:rPr>
        <w:t>, mediante apresentação de Certidão Negativa de Débito, demonstrando situação regular no cumprimento dos encargos sociais;</w:t>
      </w:r>
    </w:p>
    <w:p w14:paraId="000000B7">
      <w:pPr>
        <w:widowControl w:val="0"/>
        <w:numPr>
          <w:ilvl w:val="0"/>
          <w:numId w:val="5"/>
        </w:numPr>
        <w:tabs>
          <w:tab w:val="left" w:pos="284"/>
        </w:tabs>
        <w:ind w:left="1920" w:right="0" w:hanging="240"/>
        <w:jc w:val="both"/>
        <w:rPr>
          <w:rFonts w:ascii="Arial" w:hAnsi="Arial" w:eastAsia="Arial" w:cs="Arial"/>
          <w:sz w:val="20"/>
          <w:szCs w:val="20"/>
        </w:rPr>
      </w:pPr>
      <w:r>
        <w:rPr>
          <w:rFonts w:ascii="Arial" w:hAnsi="Arial" w:eastAsia="Arial" w:cs="Arial"/>
          <w:b/>
          <w:color w:val="000000"/>
          <w:sz w:val="20"/>
          <w:szCs w:val="20"/>
          <w:rtl w:val="0"/>
        </w:rPr>
        <w:t>Prova de inexistência de débitos inadimplidos perante a Justiça do Trabalho</w:t>
      </w:r>
      <w:r>
        <w:rPr>
          <w:rFonts w:ascii="Arial" w:hAnsi="Arial" w:eastAsia="Arial" w:cs="Arial"/>
          <w:color w:val="000000"/>
          <w:sz w:val="20"/>
          <w:szCs w:val="20"/>
          <w:rtl w:val="0"/>
        </w:rPr>
        <w:t xml:space="preserve">, mediante a apresentação de certidão negativa </w:t>
      </w:r>
      <w:r>
        <w:rPr>
          <w:rFonts w:ascii="Arial" w:hAnsi="Arial" w:eastAsia="Arial" w:cs="Arial"/>
          <w:b/>
          <w:sz w:val="20"/>
          <w:szCs w:val="20"/>
          <w:rtl w:val="0"/>
        </w:rPr>
        <w:t>(Certidão Negativa de Débitos Trabalhistas)</w:t>
      </w:r>
      <w:r>
        <w:rPr>
          <w:rFonts w:ascii="Arial" w:hAnsi="Arial" w:eastAsia="Arial" w:cs="Arial"/>
          <w:color w:val="000000"/>
          <w:sz w:val="20"/>
          <w:szCs w:val="20"/>
          <w:rtl w:val="0"/>
        </w:rPr>
        <w:t>, nos termos do Título VII-A da Consolidação das Leis do Trabalho, aprovada pelo Decreto-Lei n</w:t>
      </w:r>
      <w:r>
        <w:rPr>
          <w:rFonts w:ascii="Arial" w:hAnsi="Arial" w:eastAsia="Arial" w:cs="Arial"/>
          <w:color w:val="000000"/>
          <w:sz w:val="20"/>
          <w:szCs w:val="20"/>
          <w:u w:val="single"/>
          <w:vertAlign w:val="superscript"/>
          <w:rtl w:val="0"/>
        </w:rPr>
        <w:t>o</w:t>
      </w:r>
      <w:r>
        <w:rPr>
          <w:rFonts w:ascii="Arial" w:hAnsi="Arial" w:eastAsia="Arial" w:cs="Arial"/>
          <w:color w:val="000000"/>
          <w:sz w:val="20"/>
          <w:szCs w:val="20"/>
          <w:rtl w:val="0"/>
        </w:rPr>
        <w:t xml:space="preserve"> 5.452, de 1</w:t>
      </w:r>
      <w:r>
        <w:rPr>
          <w:rFonts w:ascii="Arial" w:hAnsi="Arial" w:eastAsia="Arial" w:cs="Arial"/>
          <w:color w:val="000000"/>
          <w:sz w:val="20"/>
          <w:szCs w:val="20"/>
          <w:u w:val="single"/>
          <w:vertAlign w:val="superscript"/>
          <w:rtl w:val="0"/>
        </w:rPr>
        <w:t>o</w:t>
      </w:r>
      <w:r>
        <w:rPr>
          <w:rFonts w:ascii="Arial" w:hAnsi="Arial" w:eastAsia="Arial" w:cs="Arial"/>
          <w:color w:val="000000"/>
          <w:sz w:val="20"/>
          <w:szCs w:val="20"/>
          <w:rtl w:val="0"/>
        </w:rPr>
        <w:t xml:space="preserve"> de maio de 1943;</w:t>
      </w:r>
    </w:p>
    <w:p w14:paraId="000000B8">
      <w:pPr>
        <w:widowControl w:val="0"/>
        <w:numPr>
          <w:ilvl w:val="0"/>
          <w:numId w:val="5"/>
        </w:numPr>
        <w:tabs>
          <w:tab w:val="left" w:pos="284"/>
        </w:tabs>
        <w:ind w:left="1920" w:right="0" w:hanging="240"/>
        <w:jc w:val="both"/>
        <w:rPr>
          <w:rFonts w:ascii="Arial" w:hAnsi="Arial" w:eastAsia="Arial" w:cs="Arial"/>
          <w:sz w:val="20"/>
          <w:szCs w:val="20"/>
        </w:rPr>
      </w:pPr>
      <w:r>
        <w:rPr>
          <w:rFonts w:ascii="Arial" w:hAnsi="Arial" w:eastAsia="Arial" w:cs="Arial"/>
          <w:color w:val="000000"/>
          <w:sz w:val="20"/>
          <w:szCs w:val="20"/>
          <w:rtl w:val="0"/>
        </w:rPr>
        <w:t xml:space="preserve">A proponente que possuir a Certidão Específica Previdenciária e a Certidão Conjunta da Procuradoria Geral da Fazenda Nacional/Receita Federal do Brasil, dentro do período de validade nelas indicados, </w:t>
      </w:r>
      <w:r>
        <w:rPr>
          <w:rFonts w:ascii="Arial" w:hAnsi="Arial" w:eastAsia="Arial" w:cs="Arial"/>
          <w:b/>
          <w:color w:val="000000"/>
          <w:sz w:val="20"/>
          <w:szCs w:val="20"/>
          <w:u w:val="single"/>
          <w:rtl w:val="0"/>
        </w:rPr>
        <w:t>poderá apresentá-las separadamente.</w:t>
      </w:r>
      <w:r>
        <w:rPr>
          <w:rFonts w:ascii="Arial" w:hAnsi="Arial" w:eastAsia="Arial" w:cs="Arial"/>
          <w:color w:val="000000"/>
          <w:sz w:val="20"/>
          <w:szCs w:val="20"/>
          <w:rtl w:val="0"/>
        </w:rPr>
        <w:t xml:space="preserve"> Contudo, às proponentes que </w:t>
      </w:r>
      <w:r>
        <w:rPr>
          <w:rFonts w:ascii="Arial" w:hAnsi="Arial" w:eastAsia="Arial" w:cs="Arial"/>
          <w:sz w:val="20"/>
          <w:szCs w:val="20"/>
          <w:rtl w:val="0"/>
        </w:rPr>
        <w:t>emitirão</w:t>
      </w:r>
      <w:r>
        <w:rPr>
          <w:rFonts w:ascii="Arial" w:hAnsi="Arial" w:eastAsia="Arial" w:cs="Arial"/>
          <w:color w:val="000000"/>
          <w:sz w:val="20"/>
          <w:szCs w:val="20"/>
          <w:rtl w:val="0"/>
        </w:rPr>
        <w:t xml:space="preserve"> certidões negativas de débitos de INSS ou de Tributos Federais, após o dia </w:t>
      </w:r>
      <w:r>
        <w:rPr>
          <w:rFonts w:ascii="Arial" w:hAnsi="Arial" w:eastAsia="Arial" w:cs="Arial"/>
          <w:color w:val="000000"/>
          <w:sz w:val="20"/>
          <w:szCs w:val="20"/>
          <w:highlight w:val="white"/>
          <w:rtl w:val="0"/>
        </w:rPr>
        <w:t xml:space="preserve">03 de novembro de 2014, </w:t>
      </w:r>
      <w:r>
        <w:rPr>
          <w:rFonts w:ascii="Arial" w:hAnsi="Arial" w:eastAsia="Arial" w:cs="Arial"/>
          <w:b/>
          <w:color w:val="000000"/>
          <w:sz w:val="20"/>
          <w:szCs w:val="20"/>
          <w:highlight w:val="white"/>
          <w:u w:val="single"/>
          <w:rtl w:val="0"/>
        </w:rPr>
        <w:t>deverão apresentar a certidão unificada</w:t>
      </w:r>
      <w:r>
        <w:rPr>
          <w:rFonts w:ascii="Arial" w:hAnsi="Arial" w:eastAsia="Arial" w:cs="Arial"/>
          <w:color w:val="000000"/>
          <w:sz w:val="20"/>
          <w:szCs w:val="20"/>
          <w:highlight w:val="white"/>
          <w:rtl w:val="0"/>
        </w:rPr>
        <w:t xml:space="preserve"> que abrange todos os créditos tributários federais administrados pela Receita Federal do Brasil e Procuradoria Geral da Fazenda Nacional.</w:t>
      </w:r>
    </w:p>
    <w:p w14:paraId="000000B9">
      <w:pPr>
        <w:ind w:right="0" w:firstLine="2109"/>
        <w:jc w:val="both"/>
        <w:rPr>
          <w:rFonts w:ascii="Arial" w:hAnsi="Arial" w:eastAsia="Arial" w:cs="Arial"/>
          <w:b/>
          <w:sz w:val="20"/>
          <w:szCs w:val="20"/>
          <w:u w:val="single"/>
        </w:rPr>
      </w:pPr>
    </w:p>
    <w:p w14:paraId="000000BA">
      <w:pPr>
        <w:ind w:left="0" w:right="0" w:firstLine="1680"/>
        <w:jc w:val="both"/>
        <w:rPr>
          <w:rFonts w:ascii="Arial" w:hAnsi="Arial" w:eastAsia="Arial" w:cs="Arial"/>
          <w:b/>
          <w:sz w:val="20"/>
          <w:szCs w:val="20"/>
          <w:u w:val="single"/>
        </w:rPr>
      </w:pPr>
      <w:r>
        <w:rPr>
          <w:rFonts w:ascii="Arial" w:hAnsi="Arial" w:eastAsia="Arial" w:cs="Arial"/>
          <w:b/>
          <w:sz w:val="20"/>
          <w:szCs w:val="20"/>
          <w:u w:val="single"/>
          <w:rtl w:val="0"/>
        </w:rPr>
        <w:t>8.1.3 – Qualificação Econômico-Financeira:</w:t>
      </w:r>
    </w:p>
    <w:p w14:paraId="000000BB">
      <w:pPr>
        <w:tabs>
          <w:tab w:val="left" w:pos="0"/>
        </w:tabs>
        <w:ind w:right="0"/>
        <w:jc w:val="both"/>
        <w:rPr>
          <w:rFonts w:ascii="Arial" w:hAnsi="Arial" w:eastAsia="Arial" w:cs="Arial"/>
          <w:b/>
          <w:sz w:val="20"/>
          <w:szCs w:val="20"/>
          <w:u w:val="single"/>
        </w:rPr>
      </w:pPr>
    </w:p>
    <w:p w14:paraId="000000BC">
      <w:pPr>
        <w:widowControl w:val="0"/>
        <w:numPr>
          <w:ilvl w:val="0"/>
          <w:numId w:val="1"/>
        </w:numPr>
        <w:ind w:left="1920" w:right="0" w:hanging="240"/>
        <w:jc w:val="both"/>
        <w:rPr>
          <w:rFonts w:ascii="Arial" w:hAnsi="Arial" w:eastAsia="Arial" w:cs="Arial"/>
          <w:b/>
          <w:sz w:val="20"/>
          <w:szCs w:val="20"/>
        </w:rPr>
      </w:pPr>
      <w:r>
        <w:rPr>
          <w:rFonts w:ascii="Arial" w:hAnsi="Arial" w:eastAsia="Arial" w:cs="Arial"/>
          <w:sz w:val="20"/>
          <w:szCs w:val="20"/>
          <w:rtl w:val="0"/>
        </w:rPr>
        <w:t xml:space="preserve">Certidão negativa de falência ou concordata, recuperação judicial e extrajudicial, </w:t>
      </w:r>
      <w:r>
        <w:rPr>
          <w:rFonts w:ascii="Arial" w:hAnsi="Arial" w:eastAsia="Arial" w:cs="Arial"/>
          <w:b/>
          <w:sz w:val="20"/>
          <w:szCs w:val="20"/>
          <w:rtl w:val="0"/>
        </w:rPr>
        <w:t>expedida pelo distribuidor judicial da sede do proponente.</w:t>
      </w:r>
    </w:p>
    <w:p w14:paraId="000000BD">
      <w:pPr>
        <w:widowControl w:val="0"/>
        <w:ind w:left="2393" w:right="0" w:firstLine="0"/>
        <w:jc w:val="both"/>
        <w:rPr>
          <w:rFonts w:ascii="Arial" w:hAnsi="Arial" w:eastAsia="Arial" w:cs="Arial"/>
          <w:b/>
          <w:sz w:val="20"/>
          <w:szCs w:val="20"/>
        </w:rPr>
      </w:pPr>
    </w:p>
    <w:p w14:paraId="000000BE">
      <w:pPr>
        <w:widowControl w:val="0"/>
        <w:ind w:left="0" w:firstLine="1680"/>
        <w:jc w:val="both"/>
        <w:rPr>
          <w:rFonts w:ascii="Arial" w:hAnsi="Arial" w:eastAsia="Arial" w:cs="Arial"/>
          <w:b/>
          <w:sz w:val="20"/>
          <w:szCs w:val="20"/>
          <w:u w:val="single"/>
        </w:rPr>
      </w:pPr>
      <w:r>
        <w:rPr>
          <w:rFonts w:ascii="Arial" w:hAnsi="Arial" w:eastAsia="Arial" w:cs="Arial"/>
          <w:b/>
          <w:sz w:val="20"/>
          <w:szCs w:val="20"/>
          <w:u w:val="single"/>
          <w:rtl w:val="0"/>
        </w:rPr>
        <w:t>8.1.4 – Outras Comprovações:</w:t>
      </w:r>
    </w:p>
    <w:p w14:paraId="000000BF">
      <w:pPr>
        <w:widowControl w:val="0"/>
        <w:numPr>
          <w:ilvl w:val="0"/>
          <w:numId w:val="2"/>
        </w:numPr>
        <w:ind w:left="1918" w:hanging="233"/>
        <w:jc w:val="both"/>
        <w:rPr>
          <w:rFonts w:ascii="Arial" w:hAnsi="Arial" w:eastAsia="Arial" w:cs="Arial"/>
          <w:sz w:val="20"/>
          <w:szCs w:val="20"/>
        </w:rPr>
      </w:pPr>
      <w:r>
        <w:rPr>
          <w:rFonts w:ascii="Arial" w:hAnsi="Arial" w:eastAsia="Arial" w:cs="Arial"/>
          <w:sz w:val="20"/>
          <w:szCs w:val="20"/>
          <w:rtl w:val="0"/>
        </w:rPr>
        <w:t xml:space="preserve">Declaração de Situação de Regularidade </w:t>
      </w:r>
      <w:r>
        <w:rPr>
          <w:rFonts w:ascii="Arial" w:hAnsi="Arial" w:eastAsia="Arial" w:cs="Arial"/>
          <w:b/>
          <w:sz w:val="20"/>
          <w:szCs w:val="20"/>
          <w:rtl w:val="0"/>
        </w:rPr>
        <w:t>(Anexo ll).</w:t>
      </w:r>
    </w:p>
    <w:p w14:paraId="000000C0">
      <w:pPr>
        <w:widowControl w:val="0"/>
        <w:numPr>
          <w:ilvl w:val="0"/>
          <w:numId w:val="2"/>
        </w:numPr>
        <w:ind w:left="1918" w:hanging="233"/>
        <w:jc w:val="both"/>
        <w:rPr>
          <w:rFonts w:ascii="Arial" w:hAnsi="Arial" w:eastAsia="Arial" w:cs="Arial"/>
          <w:sz w:val="20"/>
          <w:szCs w:val="20"/>
        </w:rPr>
      </w:pPr>
      <w:r>
        <w:rPr>
          <w:rFonts w:ascii="Arial" w:hAnsi="Arial" w:eastAsia="Arial" w:cs="Arial"/>
          <w:sz w:val="20"/>
          <w:szCs w:val="20"/>
          <w:rtl w:val="0"/>
        </w:rPr>
        <w:t xml:space="preserve">Declaração de que a proponente se enquadra como pequena ou microempresa para os fins da Lei Complementar nº 123/06 </w:t>
      </w:r>
      <w:r>
        <w:rPr>
          <w:rFonts w:ascii="Arial" w:hAnsi="Arial" w:eastAsia="Arial" w:cs="Arial"/>
          <w:b/>
          <w:sz w:val="20"/>
          <w:szCs w:val="20"/>
          <w:rtl w:val="0"/>
        </w:rPr>
        <w:t>(Anexo ll)</w:t>
      </w:r>
      <w:r>
        <w:rPr>
          <w:rFonts w:ascii="Arial" w:hAnsi="Arial" w:eastAsia="Arial" w:cs="Arial"/>
          <w:sz w:val="20"/>
          <w:szCs w:val="20"/>
          <w:rtl w:val="0"/>
        </w:rPr>
        <w:t xml:space="preserve">. </w:t>
      </w:r>
      <w:r>
        <w:rPr>
          <w:rFonts w:ascii="Arial" w:hAnsi="Arial" w:eastAsia="Arial" w:cs="Arial"/>
          <w:b/>
          <w:sz w:val="20"/>
          <w:szCs w:val="20"/>
          <w:rtl w:val="0"/>
        </w:rPr>
        <w:t xml:space="preserve">Anexo à declaração deverão apresentar </w:t>
      </w:r>
      <w:r>
        <w:rPr>
          <w:rFonts w:ascii="Arial" w:hAnsi="Arial" w:eastAsia="Arial" w:cs="Arial"/>
          <w:b/>
          <w:sz w:val="20"/>
          <w:szCs w:val="20"/>
          <w:u w:val="single"/>
          <w:rtl w:val="0"/>
        </w:rPr>
        <w:t xml:space="preserve">Certidão Simplificada da Junta Comercial </w:t>
      </w:r>
      <w:r>
        <w:rPr>
          <w:rFonts w:ascii="Arial" w:hAnsi="Arial" w:eastAsia="Arial" w:cs="Arial"/>
          <w:sz w:val="20"/>
          <w:szCs w:val="20"/>
          <w:rtl w:val="0"/>
        </w:rPr>
        <w:t xml:space="preserve">de que está enquadrada como microempresa ou empresa de pequeno porte, emitidas com até 60 (sessenta) dias, contados da data de expedição, </w:t>
      </w:r>
      <w:r>
        <w:rPr>
          <w:rFonts w:ascii="Arial" w:hAnsi="Arial" w:eastAsia="Arial" w:cs="Arial"/>
          <w:b/>
          <w:sz w:val="20"/>
          <w:szCs w:val="20"/>
          <w:rtl w:val="0"/>
        </w:rPr>
        <w:t>se for o caso</w:t>
      </w:r>
      <w:r>
        <w:rPr>
          <w:rFonts w:ascii="Arial" w:hAnsi="Arial" w:eastAsia="Arial" w:cs="Arial"/>
          <w:sz w:val="20"/>
          <w:szCs w:val="20"/>
          <w:rtl w:val="0"/>
        </w:rPr>
        <w:t>;</w:t>
      </w:r>
    </w:p>
    <w:p w14:paraId="000000C1">
      <w:pPr>
        <w:widowControl w:val="0"/>
        <w:numPr>
          <w:ilvl w:val="0"/>
          <w:numId w:val="2"/>
        </w:numPr>
        <w:ind w:left="1918" w:hanging="233"/>
        <w:jc w:val="both"/>
        <w:rPr>
          <w:rFonts w:ascii="Arial" w:hAnsi="Arial" w:eastAsia="Arial" w:cs="Arial"/>
          <w:color w:val="000000"/>
          <w:sz w:val="20"/>
          <w:szCs w:val="20"/>
        </w:rPr>
      </w:pPr>
      <w:r>
        <w:rPr>
          <w:rFonts w:ascii="Arial" w:hAnsi="Arial" w:eastAsia="Arial" w:cs="Arial"/>
          <w:color w:val="000000"/>
          <w:sz w:val="20"/>
          <w:szCs w:val="20"/>
          <w:rtl w:val="0"/>
        </w:rPr>
        <w:t xml:space="preserve">Em se tratando de sociedade simples o documento apto para a comprovar a condição de microempresa </w:t>
      </w:r>
      <w:r>
        <w:rPr>
          <w:rFonts w:ascii="Arial" w:hAnsi="Arial" w:eastAsia="Arial" w:cs="Arial"/>
          <w:b/>
          <w:color w:val="000000"/>
          <w:sz w:val="20"/>
          <w:szCs w:val="20"/>
          <w:rtl w:val="0"/>
        </w:rPr>
        <w:t>(ME)</w:t>
      </w:r>
      <w:r>
        <w:rPr>
          <w:rFonts w:ascii="Arial" w:hAnsi="Arial" w:eastAsia="Arial" w:cs="Arial"/>
          <w:color w:val="000000"/>
          <w:sz w:val="20"/>
          <w:szCs w:val="20"/>
          <w:rtl w:val="0"/>
        </w:rPr>
        <w:t xml:space="preserve"> ou empresa de pequeno porte </w:t>
      </w:r>
      <w:r>
        <w:rPr>
          <w:rFonts w:ascii="Arial" w:hAnsi="Arial" w:eastAsia="Arial" w:cs="Arial"/>
          <w:b/>
          <w:color w:val="000000"/>
          <w:sz w:val="20"/>
          <w:szCs w:val="20"/>
          <w:rtl w:val="0"/>
        </w:rPr>
        <w:t>(EPP)</w:t>
      </w:r>
      <w:r>
        <w:rPr>
          <w:rFonts w:ascii="Arial" w:hAnsi="Arial" w:eastAsia="Arial" w:cs="Arial"/>
          <w:color w:val="000000"/>
          <w:sz w:val="20"/>
          <w:szCs w:val="20"/>
          <w:rtl w:val="0"/>
        </w:rPr>
        <w:t xml:space="preserve"> deve ser </w:t>
      </w:r>
      <w:r>
        <w:rPr>
          <w:rFonts w:ascii="Arial" w:hAnsi="Arial" w:eastAsia="Arial" w:cs="Arial"/>
          <w:sz w:val="20"/>
          <w:szCs w:val="20"/>
          <w:rtl w:val="0"/>
        </w:rPr>
        <w:t>expedido</w:t>
      </w:r>
      <w:r>
        <w:rPr>
          <w:rFonts w:ascii="Arial" w:hAnsi="Arial" w:eastAsia="Arial" w:cs="Arial"/>
          <w:color w:val="000000"/>
          <w:sz w:val="20"/>
          <w:szCs w:val="20"/>
          <w:rtl w:val="0"/>
        </w:rPr>
        <w:t xml:space="preserve"> pelo Registro Civil das Pessoas Jurídicas. Ou ainda, no caso de microempreendedor individual </w:t>
      </w:r>
      <w:r>
        <w:rPr>
          <w:rFonts w:ascii="Arial" w:hAnsi="Arial" w:eastAsia="Arial" w:cs="Arial"/>
          <w:b/>
          <w:color w:val="000000"/>
          <w:sz w:val="20"/>
          <w:szCs w:val="20"/>
          <w:rtl w:val="0"/>
        </w:rPr>
        <w:t>(MEI)</w:t>
      </w:r>
      <w:r>
        <w:rPr>
          <w:rFonts w:ascii="Arial" w:hAnsi="Arial" w:eastAsia="Arial" w:cs="Arial"/>
          <w:color w:val="000000"/>
          <w:sz w:val="20"/>
          <w:szCs w:val="20"/>
          <w:rtl w:val="0"/>
        </w:rPr>
        <w:t xml:space="preserve">, apresentar o Certificado da Condição de Microempreendedor Individual (CCMEI) na forma da Resolução CGSIM nº 16/2019, cuja aceitação ficará condicionada à verificação da autenticidade no </w:t>
      </w:r>
      <w:r>
        <w:rPr>
          <w:rFonts w:ascii="Arial" w:hAnsi="Arial" w:eastAsia="Arial" w:cs="Arial"/>
          <w:i/>
          <w:color w:val="000000"/>
          <w:sz w:val="20"/>
          <w:szCs w:val="20"/>
          <w:rtl w:val="0"/>
        </w:rPr>
        <w:t>site</w:t>
      </w:r>
      <w:r>
        <w:rPr>
          <w:rFonts w:ascii="Arial" w:hAnsi="Arial" w:eastAsia="Arial" w:cs="Arial"/>
          <w:color w:val="000000"/>
          <w:sz w:val="20"/>
          <w:szCs w:val="20"/>
          <w:rtl w:val="0"/>
        </w:rPr>
        <w:t>&lt;</w:t>
      </w:r>
      <w:r>
        <w:fldChar w:fldCharType="begin"/>
      </w:r>
      <w:r>
        <w:instrText xml:space="preserve"> HYPERLINK "http://../../../AppData/Local/PREG%C3%83O%20PRESENCIAL%20015-2020%20-%20PE%C3%87AS%20PESADAS%20NOVA/www.portaldoempreendedor.gov.br" \h </w:instrText>
      </w:r>
      <w:r>
        <w:fldChar w:fldCharType="separate"/>
      </w:r>
      <w:r>
        <w:rPr>
          <w:rFonts w:ascii="Arial" w:hAnsi="Arial" w:eastAsia="Arial" w:cs="Arial"/>
          <w:color w:val="0563C1"/>
          <w:sz w:val="20"/>
          <w:szCs w:val="20"/>
          <w:u w:val="single"/>
          <w:rtl w:val="0"/>
        </w:rPr>
        <w:t>www.portaldoempreendedor.gov.br</w:t>
      </w:r>
      <w:r>
        <w:rPr>
          <w:rFonts w:ascii="Arial" w:hAnsi="Arial" w:eastAsia="Arial" w:cs="Arial"/>
          <w:color w:val="0563C1"/>
          <w:sz w:val="20"/>
          <w:szCs w:val="20"/>
          <w:u w:val="single"/>
          <w:rtl w:val="0"/>
        </w:rPr>
        <w:fldChar w:fldCharType="end"/>
      </w:r>
      <w:r>
        <w:rPr>
          <w:rFonts w:ascii="Arial" w:hAnsi="Arial" w:eastAsia="Arial" w:cs="Arial"/>
          <w:color w:val="000000"/>
          <w:sz w:val="20"/>
          <w:szCs w:val="20"/>
          <w:rtl w:val="0"/>
        </w:rPr>
        <w:t>&gt;.</w:t>
      </w:r>
    </w:p>
    <w:p w14:paraId="000000C2">
      <w:pPr>
        <w:widowControl w:val="0"/>
        <w:numPr>
          <w:ilvl w:val="0"/>
          <w:numId w:val="2"/>
        </w:numPr>
        <w:ind w:left="1918" w:hanging="233"/>
        <w:jc w:val="both"/>
        <w:rPr>
          <w:rFonts w:ascii="Arial" w:hAnsi="Arial" w:eastAsia="Arial" w:cs="Arial"/>
          <w:sz w:val="20"/>
          <w:szCs w:val="20"/>
        </w:rPr>
      </w:pPr>
      <w:r>
        <w:rPr>
          <w:rFonts w:ascii="Arial" w:hAnsi="Arial" w:eastAsia="Arial" w:cs="Arial"/>
          <w:color w:val="000000"/>
          <w:sz w:val="20"/>
          <w:szCs w:val="20"/>
          <w:rtl w:val="0"/>
        </w:rPr>
        <w:t>A ausência de comprovação da condição de ME, EPP ou MEI tal como exigido na alínea anterior será interpretada como renúncia ao benefício previsto na Lei Complementar nº 123/2006, implicando a preclusão do direito;</w:t>
      </w:r>
    </w:p>
    <w:p w14:paraId="000000C3">
      <w:pPr>
        <w:widowControl w:val="0"/>
        <w:numPr>
          <w:ilvl w:val="0"/>
          <w:numId w:val="2"/>
        </w:numPr>
        <w:ind w:left="1918" w:hanging="233"/>
        <w:jc w:val="both"/>
        <w:rPr>
          <w:rFonts w:ascii="Arial" w:hAnsi="Arial" w:eastAsia="Arial" w:cs="Arial"/>
          <w:b/>
          <w:sz w:val="20"/>
          <w:szCs w:val="20"/>
        </w:rPr>
      </w:pPr>
      <w:r>
        <w:rPr>
          <w:rFonts w:ascii="Arial" w:hAnsi="Arial" w:eastAsia="Arial" w:cs="Arial"/>
          <w:color w:val="000000"/>
          <w:sz w:val="20"/>
          <w:szCs w:val="20"/>
          <w:rtl w:val="0"/>
        </w:rPr>
        <w:t xml:space="preserve">Declaração de Dados Atualizados para Contato da Empresa </w:t>
      </w:r>
      <w:r>
        <w:rPr>
          <w:rFonts w:ascii="Arial" w:hAnsi="Arial" w:eastAsia="Arial" w:cs="Arial"/>
          <w:b/>
          <w:color w:val="000000"/>
          <w:sz w:val="20"/>
          <w:szCs w:val="20"/>
          <w:rtl w:val="0"/>
        </w:rPr>
        <w:t>(Anexo V).</w:t>
      </w:r>
    </w:p>
    <w:p w14:paraId="000000C4">
      <w:pPr>
        <w:widowControl w:val="0"/>
        <w:ind w:left="2410" w:firstLine="0"/>
        <w:jc w:val="both"/>
        <w:rPr>
          <w:rFonts w:ascii="Arial" w:hAnsi="Arial" w:eastAsia="Arial" w:cs="Arial"/>
          <w:b/>
          <w:sz w:val="20"/>
          <w:szCs w:val="20"/>
        </w:rPr>
      </w:pPr>
    </w:p>
    <w:p w14:paraId="000000C5">
      <w:pPr>
        <w:widowControl w:val="0"/>
        <w:tabs>
          <w:tab w:val="left" w:pos="1440"/>
          <w:tab w:val="left" w:pos="9356"/>
        </w:tabs>
        <w:ind w:left="0" w:right="0" w:firstLine="1680"/>
        <w:jc w:val="both"/>
        <w:rPr>
          <w:rFonts w:ascii="Arial" w:hAnsi="Arial" w:eastAsia="Arial" w:cs="Arial"/>
          <w:b/>
          <w:sz w:val="20"/>
          <w:szCs w:val="20"/>
        </w:rPr>
      </w:pPr>
      <w:r>
        <w:rPr>
          <w:rFonts w:ascii="Arial" w:hAnsi="Arial" w:eastAsia="Arial" w:cs="Arial"/>
          <w:b/>
          <w:sz w:val="20"/>
          <w:szCs w:val="20"/>
          <w:rtl w:val="0"/>
        </w:rPr>
        <w:t>8.2 – Os documentos relacionados nos subitens 8.1.1 a 8.1.4 deverão constar na Habilitação.</w:t>
      </w:r>
    </w:p>
    <w:p w14:paraId="000000C6">
      <w:pPr>
        <w:widowControl w:val="0"/>
        <w:tabs>
          <w:tab w:val="left" w:pos="1440"/>
          <w:tab w:val="left" w:pos="9356"/>
        </w:tabs>
        <w:ind w:left="0" w:right="282" w:firstLine="1680"/>
        <w:jc w:val="both"/>
        <w:rPr>
          <w:rFonts w:ascii="Arial" w:hAnsi="Arial" w:eastAsia="Arial" w:cs="Arial"/>
          <w:sz w:val="20"/>
          <w:szCs w:val="20"/>
        </w:rPr>
      </w:pPr>
    </w:p>
    <w:p w14:paraId="000000C7">
      <w:pPr>
        <w:widowControl w:val="0"/>
        <w:tabs>
          <w:tab w:val="left" w:pos="1260"/>
          <w:tab w:val="left" w:pos="1440"/>
        </w:tabs>
        <w:ind w:left="0" w:right="0" w:firstLine="1680"/>
        <w:jc w:val="both"/>
        <w:rPr>
          <w:rFonts w:ascii="Arial" w:hAnsi="Arial" w:eastAsia="Arial" w:cs="Arial"/>
          <w:b/>
          <w:sz w:val="20"/>
          <w:szCs w:val="20"/>
        </w:rPr>
      </w:pPr>
      <w:r>
        <w:rPr>
          <w:rFonts w:ascii="Arial" w:hAnsi="Arial" w:eastAsia="Arial" w:cs="Arial"/>
          <w:b/>
          <w:sz w:val="20"/>
          <w:szCs w:val="20"/>
          <w:rtl w:val="0"/>
        </w:rPr>
        <w:t>8.3 –</w:t>
      </w:r>
      <w:r>
        <w:rPr>
          <w:rFonts w:ascii="Arial" w:hAnsi="Arial" w:eastAsia="Arial" w:cs="Arial"/>
          <w:sz w:val="20"/>
          <w:szCs w:val="20"/>
          <w:rtl w:val="0"/>
        </w:rPr>
        <w:t xml:space="preserve"> No caso de não constar prazo de validade nas certidões exigidas por este Aviso, somente serão aceitas àquelas emitidas </w:t>
      </w:r>
      <w:r>
        <w:rPr>
          <w:rFonts w:ascii="Arial" w:hAnsi="Arial" w:eastAsia="Arial" w:cs="Arial"/>
          <w:b/>
          <w:sz w:val="20"/>
          <w:szCs w:val="20"/>
          <w:rtl w:val="0"/>
        </w:rPr>
        <w:t>com até 60 (sessenta) dias, contados da data de sua expedição.</w:t>
      </w:r>
    </w:p>
    <w:p w14:paraId="000000C8">
      <w:pPr>
        <w:widowControl w:val="0"/>
        <w:tabs>
          <w:tab w:val="left" w:pos="1260"/>
          <w:tab w:val="left" w:pos="1440"/>
        </w:tabs>
        <w:ind w:left="0" w:right="282" w:firstLine="1680"/>
        <w:jc w:val="both"/>
        <w:rPr>
          <w:rFonts w:ascii="Arial" w:hAnsi="Arial" w:eastAsia="Arial" w:cs="Arial"/>
          <w:sz w:val="20"/>
          <w:szCs w:val="20"/>
        </w:rPr>
      </w:pPr>
    </w:p>
    <w:p w14:paraId="000000C9">
      <w:pPr>
        <w:widowControl w:val="0"/>
        <w:tabs>
          <w:tab w:val="left" w:pos="2223"/>
          <w:tab w:val="left" w:pos="9356"/>
        </w:tabs>
        <w:ind w:left="0" w:right="282" w:firstLine="1680"/>
        <w:jc w:val="both"/>
        <w:rPr>
          <w:rFonts w:ascii="Arial" w:hAnsi="Arial" w:eastAsia="Arial" w:cs="Arial"/>
          <w:sz w:val="20"/>
          <w:szCs w:val="20"/>
        </w:rPr>
      </w:pPr>
      <w:r>
        <w:rPr>
          <w:rFonts w:ascii="Arial" w:hAnsi="Arial" w:eastAsia="Arial" w:cs="Arial"/>
          <w:b/>
          <w:sz w:val="20"/>
          <w:szCs w:val="20"/>
          <w:rtl w:val="0"/>
        </w:rPr>
        <w:t>8.4 –</w:t>
      </w:r>
      <w:r>
        <w:rPr>
          <w:rFonts w:ascii="Arial" w:hAnsi="Arial" w:eastAsia="Arial" w:cs="Arial"/>
          <w:sz w:val="20"/>
          <w:szCs w:val="20"/>
          <w:rtl w:val="0"/>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abranjam as filiais.</w:t>
      </w:r>
    </w:p>
    <w:p w14:paraId="000000CA">
      <w:pPr>
        <w:widowControl w:val="0"/>
        <w:tabs>
          <w:tab w:val="left" w:pos="2223"/>
          <w:tab w:val="left" w:pos="9356"/>
        </w:tabs>
        <w:ind w:left="0" w:right="282" w:firstLine="1680"/>
        <w:jc w:val="both"/>
        <w:rPr>
          <w:rFonts w:ascii="Arial" w:hAnsi="Arial" w:eastAsia="Arial" w:cs="Arial"/>
          <w:sz w:val="20"/>
          <w:szCs w:val="20"/>
        </w:rPr>
      </w:pPr>
    </w:p>
    <w:p w14:paraId="000000CB">
      <w:pPr>
        <w:widowControl w:val="0"/>
        <w:tabs>
          <w:tab w:val="left" w:pos="2223"/>
        </w:tabs>
        <w:ind w:left="0" w:right="282" w:firstLine="1680"/>
        <w:jc w:val="both"/>
        <w:rPr>
          <w:rFonts w:ascii="Arial" w:hAnsi="Arial" w:eastAsia="Arial" w:cs="Arial"/>
          <w:sz w:val="20"/>
          <w:szCs w:val="20"/>
        </w:rPr>
      </w:pPr>
      <w:r>
        <w:rPr>
          <w:rFonts w:ascii="Arial" w:hAnsi="Arial" w:eastAsia="Arial" w:cs="Arial"/>
          <w:b/>
          <w:sz w:val="20"/>
          <w:szCs w:val="20"/>
          <w:rtl w:val="0"/>
        </w:rPr>
        <w:t>8.5 –</w:t>
      </w:r>
      <w:r>
        <w:rPr>
          <w:rFonts w:ascii="Arial" w:hAnsi="Arial" w:eastAsia="Arial" w:cs="Arial"/>
          <w:sz w:val="20"/>
          <w:szCs w:val="20"/>
          <w:rtl w:val="0"/>
        </w:rPr>
        <w:t xml:space="preserve"> Não serão aceitos documentos rasurados ou ilegíveis.</w:t>
      </w:r>
    </w:p>
    <w:p w14:paraId="000000CC">
      <w:pPr>
        <w:widowControl w:val="0"/>
        <w:tabs>
          <w:tab w:val="left" w:pos="2223"/>
        </w:tabs>
        <w:ind w:left="0" w:right="282" w:firstLine="1680"/>
        <w:jc w:val="both"/>
        <w:rPr>
          <w:rFonts w:ascii="Arial" w:hAnsi="Arial" w:eastAsia="Arial" w:cs="Arial"/>
          <w:sz w:val="20"/>
          <w:szCs w:val="20"/>
        </w:rPr>
      </w:pPr>
    </w:p>
    <w:p w14:paraId="000000CD">
      <w:pPr>
        <w:widowControl w:val="0"/>
        <w:tabs>
          <w:tab w:val="left" w:pos="2223"/>
        </w:tabs>
        <w:ind w:left="0" w:right="0" w:firstLine="1680"/>
        <w:jc w:val="both"/>
        <w:rPr>
          <w:rFonts w:ascii="Arial" w:hAnsi="Arial" w:eastAsia="Arial" w:cs="Arial"/>
          <w:sz w:val="20"/>
          <w:szCs w:val="20"/>
        </w:rPr>
      </w:pPr>
      <w:r>
        <w:rPr>
          <w:rFonts w:ascii="Arial" w:hAnsi="Arial" w:eastAsia="Arial" w:cs="Arial"/>
          <w:b/>
          <w:sz w:val="20"/>
          <w:szCs w:val="20"/>
          <w:rtl w:val="0"/>
        </w:rPr>
        <w:t>8.6 –</w:t>
      </w:r>
      <w:r>
        <w:rPr>
          <w:rFonts w:ascii="Arial" w:hAnsi="Arial" w:eastAsia="Arial" w:cs="Arial"/>
          <w:sz w:val="20"/>
          <w:szCs w:val="20"/>
          <w:rtl w:val="0"/>
        </w:rPr>
        <w:t xml:space="preserve"> As declarações emitidas pela licitante deverão ser apresentadas no original e ser assinadas pelo representante legal da empresa. </w:t>
      </w:r>
    </w:p>
    <w:p w14:paraId="000000CE">
      <w:pPr>
        <w:widowControl w:val="0"/>
        <w:tabs>
          <w:tab w:val="left" w:pos="2223"/>
        </w:tabs>
        <w:ind w:left="0" w:right="0" w:firstLine="1680"/>
        <w:jc w:val="both"/>
        <w:rPr>
          <w:rFonts w:ascii="Arial" w:hAnsi="Arial" w:eastAsia="Arial" w:cs="Arial"/>
          <w:sz w:val="20"/>
          <w:szCs w:val="20"/>
        </w:rPr>
      </w:pPr>
    </w:p>
    <w:p w14:paraId="000000CF">
      <w:pPr>
        <w:widowControl w:val="0"/>
        <w:tabs>
          <w:tab w:val="left" w:pos="2223"/>
          <w:tab w:val="left" w:pos="9356"/>
        </w:tabs>
        <w:ind w:left="0" w:right="282" w:firstLine="1680"/>
        <w:jc w:val="both"/>
        <w:rPr>
          <w:rFonts w:ascii="Arial" w:hAnsi="Arial" w:eastAsia="Arial" w:cs="Arial"/>
          <w:sz w:val="20"/>
          <w:szCs w:val="20"/>
        </w:rPr>
      </w:pPr>
      <w:r>
        <w:rPr>
          <w:rFonts w:ascii="Arial" w:hAnsi="Arial" w:eastAsia="Arial" w:cs="Arial"/>
          <w:b/>
          <w:sz w:val="20"/>
          <w:szCs w:val="20"/>
          <w:rtl w:val="0"/>
        </w:rPr>
        <w:t>8.7 –</w:t>
      </w:r>
      <w:r>
        <w:rPr>
          <w:rFonts w:ascii="Arial" w:hAnsi="Arial" w:eastAsia="Arial" w:cs="Arial"/>
          <w:sz w:val="20"/>
          <w:szCs w:val="20"/>
          <w:rtl w:val="0"/>
        </w:rPr>
        <w:t xml:space="preserve"> A análise dos documentos de propostas e de habilitação deverá observar o cumprimento de todas as condições estabelecidas na Lei nº 14.133/2021, Lei Complementar nº 123/2006 e Instrução Normativa SEGES/ME nº 67/21, bem como no presente Aviso e seus anexos.</w:t>
      </w:r>
    </w:p>
    <w:p w14:paraId="000000D0">
      <w:pPr>
        <w:widowControl w:val="0"/>
        <w:tabs>
          <w:tab w:val="left" w:pos="2223"/>
          <w:tab w:val="left" w:pos="9356"/>
        </w:tabs>
        <w:ind w:left="0" w:right="282" w:firstLine="1680"/>
        <w:jc w:val="both"/>
        <w:rPr>
          <w:rFonts w:ascii="Arial" w:hAnsi="Arial" w:eastAsia="Arial" w:cs="Arial"/>
          <w:sz w:val="20"/>
          <w:szCs w:val="20"/>
        </w:rPr>
      </w:pPr>
    </w:p>
    <w:p w14:paraId="000000D1">
      <w:pPr>
        <w:widowControl w:val="0"/>
        <w:tabs>
          <w:tab w:val="left" w:pos="2223"/>
        </w:tabs>
        <w:ind w:left="0" w:right="0" w:firstLine="1680"/>
        <w:jc w:val="both"/>
        <w:rPr>
          <w:rFonts w:ascii="Arial" w:hAnsi="Arial" w:eastAsia="Arial" w:cs="Arial"/>
          <w:sz w:val="20"/>
          <w:szCs w:val="20"/>
        </w:rPr>
      </w:pPr>
      <w:r>
        <w:rPr>
          <w:rFonts w:ascii="Arial" w:hAnsi="Arial" w:eastAsia="Arial" w:cs="Arial"/>
          <w:b/>
          <w:sz w:val="20"/>
          <w:szCs w:val="20"/>
          <w:rtl w:val="0"/>
        </w:rPr>
        <w:t>8.8 –</w:t>
      </w:r>
      <w:r>
        <w:rPr>
          <w:rFonts w:ascii="Arial" w:hAnsi="Arial" w:eastAsia="Arial" w:cs="Arial"/>
          <w:sz w:val="20"/>
          <w:szCs w:val="20"/>
          <w:rtl w:val="0"/>
        </w:rPr>
        <w:t xml:space="preserve"> Será inabilitada a licitante que deixar de atender qualquer das condições exigidas neste Aviso, que não apresentar todos os documentos exigidos, </w:t>
      </w:r>
      <w:r>
        <w:rPr>
          <w:rFonts w:ascii="Arial" w:hAnsi="Arial" w:eastAsia="Arial" w:cs="Arial"/>
          <w:b/>
          <w:sz w:val="20"/>
          <w:szCs w:val="20"/>
          <w:rtl w:val="0"/>
        </w:rPr>
        <w:t>salvo item 8.1.4 “e”</w:t>
      </w:r>
      <w:r>
        <w:rPr>
          <w:rFonts w:ascii="Arial" w:hAnsi="Arial" w:eastAsia="Arial" w:cs="Arial"/>
          <w:sz w:val="20"/>
          <w:szCs w:val="20"/>
          <w:rtl w:val="0"/>
        </w:rPr>
        <w:t xml:space="preserve"> ou que os apresentem de forma diversa da fixada no presente, incompletos, incorretos, rasurados ou contendo corretivos ou de cujo teor não se possa inferir com precisão as exigências contidas em Aviso e a veracidade dos mesmos.</w:t>
      </w:r>
    </w:p>
    <w:p w14:paraId="000000D2">
      <w:pPr>
        <w:widowControl w:val="0"/>
        <w:tabs>
          <w:tab w:val="left" w:pos="2223"/>
        </w:tabs>
        <w:ind w:left="0" w:right="0" w:firstLine="1680"/>
        <w:jc w:val="both"/>
        <w:rPr>
          <w:rFonts w:ascii="Arial" w:hAnsi="Arial" w:eastAsia="Arial" w:cs="Arial"/>
          <w:b/>
          <w:sz w:val="20"/>
          <w:szCs w:val="20"/>
        </w:rPr>
      </w:pPr>
    </w:p>
    <w:p w14:paraId="000000D3">
      <w:pPr>
        <w:widowControl w:val="0"/>
        <w:tabs>
          <w:tab w:val="left" w:pos="2223"/>
        </w:tabs>
        <w:ind w:left="0" w:firstLine="1680"/>
        <w:jc w:val="both"/>
        <w:rPr>
          <w:rFonts w:ascii="Arial" w:hAnsi="Arial" w:eastAsia="Arial" w:cs="Arial"/>
          <w:b/>
          <w:sz w:val="20"/>
          <w:szCs w:val="20"/>
        </w:rPr>
      </w:pPr>
      <w:r>
        <w:rPr>
          <w:rFonts w:ascii="Arial" w:hAnsi="Arial" w:eastAsia="Arial" w:cs="Arial"/>
          <w:b/>
          <w:sz w:val="20"/>
          <w:szCs w:val="20"/>
          <w:rtl w:val="0"/>
        </w:rPr>
        <w:t>8.9 – No caso dos documentos disponíveis e emitidos via internet, bem como, com certificação e assinatura digital, a critério do Agente de Contratação da Administração Pública poderá ser objeto de confirmação da sua veracidade junto ao órgão competente, não sendo necessária sua autenticação por cartório ou por servidor da Administração ou publicação na imprensa oficial.</w:t>
      </w:r>
    </w:p>
    <w:p w14:paraId="000000D4">
      <w:pPr>
        <w:widowControl w:val="0"/>
        <w:ind w:right="282" w:firstLine="1843"/>
        <w:jc w:val="both"/>
        <w:rPr>
          <w:rFonts w:ascii="Arial" w:hAnsi="Arial" w:eastAsia="Arial" w:cs="Arial"/>
          <w:b/>
          <w:sz w:val="20"/>
          <w:szCs w:val="20"/>
        </w:rPr>
      </w:pPr>
    </w:p>
    <w:p w14:paraId="000000D5">
      <w:pPr>
        <w:widowControl w:val="0"/>
        <w:ind w:right="282"/>
        <w:jc w:val="both"/>
        <w:rPr>
          <w:rFonts w:ascii="Arial" w:hAnsi="Arial" w:eastAsia="Arial" w:cs="Arial"/>
          <w:b/>
          <w:sz w:val="20"/>
          <w:szCs w:val="20"/>
        </w:rPr>
      </w:pPr>
      <w:r>
        <w:rPr>
          <w:rFonts w:ascii="Arial" w:hAnsi="Arial" w:eastAsia="Arial" w:cs="Arial"/>
          <w:b/>
          <w:sz w:val="20"/>
          <w:szCs w:val="20"/>
          <w:rtl w:val="0"/>
        </w:rPr>
        <w:t>9 – DA QUALIDADE DOS PRODUTOS</w:t>
      </w:r>
    </w:p>
    <w:p w14:paraId="000000D6">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284"/>
        </w:tabs>
        <w:spacing w:before="0" w:after="0" w:line="240" w:lineRule="auto"/>
        <w:ind w:left="0" w:right="0" w:firstLine="1843"/>
        <w:jc w:val="both"/>
        <w:rPr>
          <w:rFonts w:ascii="Arial" w:hAnsi="Arial" w:eastAsia="Arial" w:cs="Arial"/>
          <w:b w:val="0"/>
          <w:i w:val="0"/>
          <w:smallCaps w:val="0"/>
          <w:strike w:val="0"/>
          <w:color w:val="000000"/>
          <w:sz w:val="20"/>
          <w:szCs w:val="20"/>
          <w:u w:val="none"/>
          <w:shd w:val="clear" w:fill="auto"/>
          <w:vertAlign w:val="baseline"/>
        </w:rPr>
      </w:pPr>
    </w:p>
    <w:p w14:paraId="000000D7">
      <w:pPr>
        <w:widowControl w:val="0"/>
        <w:tabs>
          <w:tab w:val="left" w:pos="2160"/>
        </w:tabs>
        <w:ind w:left="0" w:firstLine="1679"/>
        <w:jc w:val="both"/>
        <w:rPr>
          <w:rFonts w:ascii="Arial" w:hAnsi="Arial" w:eastAsia="Arial" w:cs="Arial"/>
          <w:b/>
          <w:sz w:val="20"/>
          <w:szCs w:val="20"/>
        </w:rPr>
      </w:pPr>
      <w:r>
        <w:rPr>
          <w:rFonts w:ascii="Arial" w:hAnsi="Arial" w:eastAsia="Arial" w:cs="Arial"/>
          <w:b/>
          <w:sz w:val="20"/>
          <w:szCs w:val="20"/>
          <w:rtl w:val="0"/>
        </w:rPr>
        <w:t xml:space="preserve">9.1 – </w:t>
      </w:r>
      <w:r>
        <w:rPr>
          <w:rFonts w:ascii="Arial" w:hAnsi="Arial" w:eastAsia="Arial" w:cs="Arial"/>
          <w:sz w:val="20"/>
          <w:szCs w:val="20"/>
          <w:rtl w:val="0"/>
        </w:rPr>
        <w:t>Os produtos deverão ser de excelente qualidade. Deverão obedecer às exigências e normas de fabricação e de comercialização instituídas pela ABNT e/ou pelas respectivas Agências/Órgãos Oficiais reguladores e fiscalizadores</w:t>
      </w:r>
      <w:r>
        <w:rPr>
          <w:rFonts w:ascii="Arial" w:hAnsi="Arial" w:eastAsia="Arial" w:cs="Arial"/>
          <w:b/>
          <w:sz w:val="20"/>
          <w:szCs w:val="20"/>
          <w:rtl w:val="0"/>
        </w:rPr>
        <w:t>.</w:t>
      </w:r>
    </w:p>
    <w:p w14:paraId="000000D8">
      <w:pPr>
        <w:widowControl w:val="0"/>
        <w:tabs>
          <w:tab w:val="left" w:pos="2160"/>
        </w:tabs>
        <w:ind w:left="0" w:firstLine="1679"/>
        <w:jc w:val="both"/>
        <w:rPr>
          <w:rFonts w:ascii="Arial" w:hAnsi="Arial" w:eastAsia="Arial" w:cs="Arial"/>
          <w:b/>
          <w:sz w:val="20"/>
          <w:szCs w:val="20"/>
        </w:rPr>
      </w:pPr>
    </w:p>
    <w:p w14:paraId="000000D9">
      <w:pPr>
        <w:widowControl w:val="0"/>
        <w:tabs>
          <w:tab w:val="left" w:pos="1482"/>
          <w:tab w:val="left" w:pos="2109"/>
        </w:tabs>
        <w:ind w:left="0" w:firstLine="1679"/>
        <w:jc w:val="both"/>
        <w:rPr>
          <w:rFonts w:ascii="Arial" w:hAnsi="Arial" w:eastAsia="Arial" w:cs="Arial"/>
          <w:b/>
          <w:sz w:val="20"/>
          <w:szCs w:val="20"/>
        </w:rPr>
      </w:pPr>
      <w:r>
        <w:rPr>
          <w:rFonts w:ascii="Arial" w:hAnsi="Arial" w:eastAsia="Arial" w:cs="Arial"/>
          <w:b/>
          <w:color w:val="000000"/>
          <w:sz w:val="20"/>
          <w:szCs w:val="20"/>
          <w:rtl w:val="0"/>
        </w:rPr>
        <w:t xml:space="preserve">9.2 – </w:t>
      </w:r>
      <w:r>
        <w:rPr>
          <w:rFonts w:ascii="Arial" w:hAnsi="Arial" w:eastAsia="Arial" w:cs="Arial"/>
          <w:sz w:val="20"/>
          <w:szCs w:val="20"/>
          <w:rtl w:val="0"/>
        </w:rPr>
        <w:t>A qualidade dos produtos, objeto desta licitação, deverá obedecer</w:t>
      </w:r>
      <w:r>
        <w:rPr>
          <w:rFonts w:ascii="Arial" w:hAnsi="Arial" w:eastAsia="Arial" w:cs="Arial"/>
          <w:b/>
          <w:sz w:val="20"/>
          <w:szCs w:val="20"/>
          <w:rtl w:val="0"/>
        </w:rPr>
        <w:t xml:space="preserve">, respectivamente, às normas técnicas e controle de qualidade e, atender, estritamente, as descrições dos itens constantes no Anexo I. </w:t>
      </w:r>
    </w:p>
    <w:p w14:paraId="000000DA">
      <w:pPr>
        <w:widowControl w:val="0"/>
        <w:tabs>
          <w:tab w:val="left" w:pos="1440"/>
          <w:tab w:val="left" w:pos="2109"/>
        </w:tabs>
        <w:ind w:left="0" w:firstLine="1678"/>
        <w:jc w:val="both"/>
        <w:rPr>
          <w:rFonts w:ascii="Arial" w:hAnsi="Arial" w:eastAsia="Arial" w:cs="Arial"/>
          <w:sz w:val="20"/>
          <w:szCs w:val="20"/>
        </w:rPr>
      </w:pPr>
    </w:p>
    <w:p w14:paraId="000000DB">
      <w:pPr>
        <w:widowControl w:val="0"/>
        <w:tabs>
          <w:tab w:val="left" w:pos="1440"/>
          <w:tab w:val="left" w:pos="2109"/>
        </w:tabs>
        <w:ind w:left="0" w:firstLine="1679"/>
        <w:jc w:val="both"/>
        <w:rPr>
          <w:rFonts w:ascii="Arial" w:hAnsi="Arial" w:eastAsia="Arial" w:cs="Arial"/>
          <w:sz w:val="20"/>
          <w:szCs w:val="20"/>
        </w:rPr>
      </w:pPr>
      <w:r>
        <w:rPr>
          <w:rFonts w:ascii="Arial" w:hAnsi="Arial" w:eastAsia="Arial" w:cs="Arial"/>
          <w:b/>
          <w:sz w:val="20"/>
          <w:szCs w:val="20"/>
          <w:rtl w:val="0"/>
        </w:rPr>
        <w:t>9.3 –</w:t>
      </w:r>
      <w:r>
        <w:rPr>
          <w:rFonts w:ascii="Arial" w:hAnsi="Arial" w:eastAsia="Arial" w:cs="Arial"/>
          <w:sz w:val="20"/>
          <w:szCs w:val="20"/>
          <w:rtl w:val="0"/>
        </w:rPr>
        <w:t xml:space="preserve"> A licitante proponente que uma vez ciente dos requisitos supramencionados não os atender de acordo com este Aviso, poderá incorrer nas sanções administrativas previstas no Art. 156, da Lei nº 14.133/21.</w:t>
      </w:r>
    </w:p>
    <w:p w14:paraId="000000DC">
      <w:pPr>
        <w:widowControl w:val="0"/>
        <w:tabs>
          <w:tab w:val="left" w:pos="2160"/>
        </w:tabs>
        <w:ind w:left="0" w:firstLine="1678"/>
        <w:jc w:val="both"/>
        <w:rPr>
          <w:rFonts w:ascii="Arial" w:hAnsi="Arial" w:eastAsia="Arial" w:cs="Arial"/>
          <w:sz w:val="20"/>
          <w:szCs w:val="20"/>
        </w:rPr>
      </w:pPr>
    </w:p>
    <w:p w14:paraId="000000DD">
      <w:pPr>
        <w:widowControl w:val="0"/>
        <w:ind w:right="282"/>
        <w:jc w:val="both"/>
        <w:rPr>
          <w:rFonts w:ascii="Arial" w:hAnsi="Arial" w:eastAsia="Arial" w:cs="Arial"/>
          <w:b/>
          <w:sz w:val="20"/>
          <w:szCs w:val="20"/>
        </w:rPr>
      </w:pPr>
      <w:r>
        <w:rPr>
          <w:rFonts w:ascii="Arial" w:hAnsi="Arial" w:eastAsia="Arial" w:cs="Arial"/>
          <w:b/>
          <w:smallCaps/>
          <w:sz w:val="20"/>
          <w:szCs w:val="20"/>
          <w:rtl w:val="0"/>
        </w:rPr>
        <w:t xml:space="preserve">10 – </w:t>
      </w:r>
      <w:r>
        <w:rPr>
          <w:rFonts w:ascii="Arial" w:hAnsi="Arial" w:eastAsia="Arial" w:cs="Arial"/>
          <w:b/>
          <w:sz w:val="20"/>
          <w:szCs w:val="20"/>
          <w:rtl w:val="0"/>
        </w:rPr>
        <w:t xml:space="preserve">CONTRATAÇÃO </w:t>
      </w:r>
    </w:p>
    <w:p w14:paraId="000000DE">
      <w:pPr>
        <w:widowControl w:val="0"/>
        <w:ind w:right="282"/>
        <w:jc w:val="both"/>
        <w:rPr>
          <w:rFonts w:ascii="Arial" w:hAnsi="Arial" w:eastAsia="Arial" w:cs="Arial"/>
          <w:sz w:val="20"/>
          <w:szCs w:val="20"/>
        </w:rPr>
      </w:pPr>
    </w:p>
    <w:p w14:paraId="000000DF">
      <w:pPr>
        <w:widowControl w:val="0"/>
        <w:tabs>
          <w:tab w:val="left" w:pos="1440"/>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10.1 – </w:t>
      </w:r>
      <w:r>
        <w:rPr>
          <w:rFonts w:ascii="Arial" w:hAnsi="Arial" w:eastAsia="Arial" w:cs="Arial"/>
          <w:sz w:val="20"/>
          <w:szCs w:val="20"/>
          <w:rtl w:val="0"/>
        </w:rPr>
        <w:t>Após a homologação e adjudicação, caso se conclua pela contratação, será firmado Termo de Contrato;</w:t>
      </w:r>
    </w:p>
    <w:p w14:paraId="000000E0">
      <w:pPr>
        <w:widowControl w:val="0"/>
        <w:tabs>
          <w:tab w:val="left" w:pos="1440"/>
          <w:tab w:val="left" w:pos="2109"/>
        </w:tabs>
        <w:ind w:left="0" w:firstLine="1680"/>
        <w:jc w:val="both"/>
        <w:rPr>
          <w:rFonts w:ascii="Arial" w:hAnsi="Arial" w:eastAsia="Arial" w:cs="Arial"/>
          <w:sz w:val="20"/>
          <w:szCs w:val="20"/>
        </w:rPr>
      </w:pPr>
    </w:p>
    <w:p w14:paraId="000000E1">
      <w:pPr>
        <w:widowControl w:val="0"/>
        <w:tabs>
          <w:tab w:val="left" w:pos="1440"/>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10.2 – </w:t>
      </w:r>
      <w:r>
        <w:rPr>
          <w:rFonts w:ascii="Arial" w:hAnsi="Arial" w:eastAsia="Arial" w:cs="Arial"/>
          <w:sz w:val="20"/>
          <w:szCs w:val="20"/>
          <w:rtl w:val="0"/>
        </w:rPr>
        <w:t xml:space="preserve">O adjudicatário terá o prazo de </w:t>
      </w:r>
      <w:r>
        <w:rPr>
          <w:rFonts w:ascii="Arial" w:hAnsi="Arial" w:eastAsia="Arial" w:cs="Arial"/>
          <w:b/>
          <w:sz w:val="20"/>
          <w:szCs w:val="20"/>
          <w:rtl w:val="0"/>
        </w:rPr>
        <w:t>02 (dois) dias úteis</w:t>
      </w:r>
      <w:r>
        <w:rPr>
          <w:rFonts w:ascii="Arial" w:hAnsi="Arial" w:eastAsia="Arial" w:cs="Arial"/>
          <w:sz w:val="20"/>
          <w:szCs w:val="20"/>
          <w:rtl w:val="0"/>
        </w:rPr>
        <w:t>, contados a partir da data de sua convocação, para assinar o Termo de Contrato, sob pena de decair do direito à contratação, sem prejuízo das sanções previstas neste Aviso de Contratação Direta;</w:t>
      </w:r>
    </w:p>
    <w:p w14:paraId="000000E2">
      <w:pPr>
        <w:widowControl w:val="0"/>
        <w:tabs>
          <w:tab w:val="left" w:pos="1440"/>
          <w:tab w:val="left" w:pos="2109"/>
        </w:tabs>
        <w:ind w:left="0" w:firstLine="1680"/>
        <w:jc w:val="both"/>
        <w:rPr>
          <w:rFonts w:ascii="Arial" w:hAnsi="Arial" w:eastAsia="Arial" w:cs="Arial"/>
          <w:b/>
          <w:sz w:val="20"/>
          <w:szCs w:val="20"/>
        </w:rPr>
      </w:pPr>
    </w:p>
    <w:p w14:paraId="000000E3">
      <w:pPr>
        <w:widowControl w:val="0"/>
        <w:tabs>
          <w:tab w:val="left" w:pos="1440"/>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10.3 – </w:t>
      </w:r>
      <w:r>
        <w:rPr>
          <w:rFonts w:ascii="Arial" w:hAnsi="Arial" w:eastAsia="Arial" w:cs="Arial"/>
          <w:sz w:val="20"/>
          <w:szCs w:val="20"/>
          <w:rtl w:val="0"/>
        </w:rPr>
        <w:t>Alternativamente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p>
    <w:p w14:paraId="000000E4">
      <w:pPr>
        <w:widowControl w:val="0"/>
        <w:tabs>
          <w:tab w:val="left" w:pos="1440"/>
          <w:tab w:val="left" w:pos="2109"/>
        </w:tabs>
        <w:ind w:left="0" w:firstLine="1680"/>
        <w:jc w:val="both"/>
        <w:rPr>
          <w:rFonts w:ascii="Arial" w:hAnsi="Arial" w:eastAsia="Arial" w:cs="Arial"/>
          <w:sz w:val="20"/>
          <w:szCs w:val="20"/>
        </w:rPr>
      </w:pPr>
    </w:p>
    <w:p w14:paraId="000000E5">
      <w:pPr>
        <w:widowControl w:val="0"/>
        <w:tabs>
          <w:tab w:val="left" w:pos="1440"/>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10.4 – </w:t>
      </w:r>
      <w:r>
        <w:rPr>
          <w:rFonts w:ascii="Arial" w:hAnsi="Arial" w:eastAsia="Arial" w:cs="Arial"/>
          <w:sz w:val="20"/>
          <w:szCs w:val="20"/>
          <w:rtl w:val="0"/>
        </w:rPr>
        <w:t>O prazo previsto para assinatura do contrato ou instrumento equivalente poderá ser prorrogado 1 (uma) vez, por igual período, por solicitação justificada do adjudicatário e aceita pela Administração;</w:t>
      </w:r>
    </w:p>
    <w:p w14:paraId="000000E6">
      <w:pPr>
        <w:widowControl w:val="0"/>
        <w:tabs>
          <w:tab w:val="left" w:pos="1440"/>
          <w:tab w:val="left" w:pos="2109"/>
        </w:tabs>
        <w:ind w:left="0" w:firstLine="1680"/>
        <w:jc w:val="both"/>
        <w:rPr>
          <w:rFonts w:ascii="Arial" w:hAnsi="Arial" w:eastAsia="Arial" w:cs="Arial"/>
          <w:sz w:val="20"/>
          <w:szCs w:val="20"/>
        </w:rPr>
      </w:pPr>
    </w:p>
    <w:p w14:paraId="000000E7">
      <w:pPr>
        <w:widowControl w:val="0"/>
        <w:tabs>
          <w:tab w:val="left" w:pos="1440"/>
          <w:tab w:val="left" w:pos="2109"/>
        </w:tabs>
        <w:ind w:left="0" w:firstLine="1680"/>
        <w:jc w:val="both"/>
        <w:rPr>
          <w:rFonts w:ascii="Arial" w:hAnsi="Arial" w:eastAsia="Arial" w:cs="Arial"/>
          <w:sz w:val="20"/>
          <w:szCs w:val="20"/>
        </w:rPr>
      </w:pPr>
      <w:r>
        <w:rPr>
          <w:rFonts w:ascii="Arial" w:hAnsi="Arial" w:eastAsia="Arial" w:cs="Arial"/>
          <w:b/>
          <w:sz w:val="20"/>
          <w:szCs w:val="20"/>
          <w:rtl w:val="0"/>
        </w:rPr>
        <w:t xml:space="preserve">10.5 – </w:t>
      </w:r>
      <w:r>
        <w:rPr>
          <w:rFonts w:ascii="Arial" w:hAnsi="Arial" w:eastAsia="Arial" w:cs="Arial"/>
          <w:sz w:val="20"/>
          <w:szCs w:val="20"/>
          <w:rtl w:val="0"/>
        </w:rPr>
        <w:t>O prazo de vigência da contratação é de 12 meses prorrogável conforme previsão na Lei Federal 14.133/21;</w:t>
      </w:r>
    </w:p>
    <w:p w14:paraId="000000E8">
      <w:pPr>
        <w:widowControl w:val="0"/>
        <w:tabs>
          <w:tab w:val="left" w:pos="1440"/>
          <w:tab w:val="left" w:pos="2109"/>
        </w:tabs>
        <w:ind w:left="0" w:firstLine="1680"/>
        <w:jc w:val="both"/>
        <w:rPr>
          <w:rFonts w:ascii="Arial" w:hAnsi="Arial" w:eastAsia="Arial" w:cs="Arial"/>
          <w:sz w:val="20"/>
          <w:szCs w:val="20"/>
        </w:rPr>
      </w:pPr>
    </w:p>
    <w:p w14:paraId="000000E9">
      <w:pPr>
        <w:widowControl w:val="0"/>
        <w:tabs>
          <w:tab w:val="left" w:pos="1440"/>
          <w:tab w:val="left" w:pos="2109"/>
        </w:tabs>
        <w:ind w:left="0" w:firstLine="1680"/>
        <w:jc w:val="both"/>
        <w:rPr>
          <w:rFonts w:ascii="Arial" w:hAnsi="Arial" w:eastAsia="Arial" w:cs="Arial"/>
          <w:sz w:val="20"/>
          <w:szCs w:val="20"/>
        </w:rPr>
      </w:pPr>
      <w:r>
        <w:rPr>
          <w:rFonts w:ascii="Arial" w:hAnsi="Arial" w:eastAsia="Arial" w:cs="Arial"/>
          <w:b/>
          <w:sz w:val="20"/>
          <w:szCs w:val="20"/>
          <w:rtl w:val="0"/>
        </w:rPr>
        <w:t>10.6 –</w:t>
      </w:r>
      <w:r>
        <w:rPr>
          <w:rFonts w:ascii="Arial" w:hAnsi="Arial" w:eastAsia="Arial" w:cs="Arial"/>
          <w:sz w:val="20"/>
          <w:szCs w:val="20"/>
          <w:rtl w:val="0"/>
        </w:rPr>
        <w:t xml:space="preserve"> Na assinatura do contrato equivalente será exigida a comprovação das condições de habilitação e contratação consignadas neste aviso, que deverão ser mantidas pelo fornecedor durante a vigência do contrato;</w:t>
      </w:r>
    </w:p>
    <w:p w14:paraId="000000EA">
      <w:pPr>
        <w:widowControl w:val="0"/>
        <w:tabs>
          <w:tab w:val="left" w:pos="1440"/>
          <w:tab w:val="left" w:pos="2109"/>
        </w:tabs>
        <w:jc w:val="both"/>
        <w:rPr>
          <w:rFonts w:ascii="Arial" w:hAnsi="Arial" w:eastAsia="Arial" w:cs="Arial"/>
          <w:b/>
          <w:sz w:val="20"/>
          <w:szCs w:val="20"/>
        </w:rPr>
      </w:pPr>
    </w:p>
    <w:p w14:paraId="000000EB">
      <w:pPr>
        <w:widowControl w:val="0"/>
        <w:tabs>
          <w:tab w:val="left" w:pos="1440"/>
          <w:tab w:val="left" w:pos="2109"/>
        </w:tabs>
        <w:jc w:val="both"/>
        <w:rPr>
          <w:rFonts w:ascii="Arial" w:hAnsi="Arial" w:eastAsia="Arial" w:cs="Arial"/>
          <w:b/>
          <w:sz w:val="20"/>
          <w:szCs w:val="20"/>
        </w:rPr>
      </w:pPr>
      <w:r>
        <w:rPr>
          <w:rFonts w:ascii="Arial" w:hAnsi="Arial" w:eastAsia="Arial" w:cs="Arial"/>
          <w:b/>
          <w:sz w:val="20"/>
          <w:szCs w:val="20"/>
          <w:rtl w:val="0"/>
        </w:rPr>
        <w:t>11 – DO RECEBIMENTO</w:t>
      </w:r>
    </w:p>
    <w:p w14:paraId="000000EC">
      <w:pPr>
        <w:widowControl w:val="0"/>
        <w:tabs>
          <w:tab w:val="left" w:pos="1440"/>
          <w:tab w:val="left" w:pos="2109"/>
        </w:tabs>
        <w:ind w:firstLine="2126"/>
        <w:jc w:val="both"/>
        <w:rPr>
          <w:rFonts w:ascii="Arial" w:hAnsi="Arial" w:eastAsia="Arial" w:cs="Arial"/>
          <w:b/>
          <w:sz w:val="20"/>
          <w:szCs w:val="20"/>
        </w:rPr>
      </w:pPr>
      <w:r>
        <w:rPr>
          <w:rFonts w:ascii="Arial" w:hAnsi="Arial" w:eastAsia="Arial" w:cs="Arial"/>
          <w:b/>
          <w:sz w:val="20"/>
          <w:szCs w:val="20"/>
          <w:rtl w:val="0"/>
        </w:rPr>
        <w:tab/>
      </w:r>
    </w:p>
    <w:p w14:paraId="000000ED">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8"/>
        <w:jc w:val="both"/>
        <w:rPr>
          <w:rFonts w:ascii="Arial" w:hAnsi="Arial" w:eastAsia="Arial" w:cs="Arial"/>
          <w:b w:val="0"/>
          <w:i w:val="0"/>
          <w:smallCaps w:val="0"/>
          <w:strike w:val="0"/>
          <w:color w:val="000000"/>
          <w:sz w:val="20"/>
          <w:szCs w:val="20"/>
          <w:u w:val="singl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 xml:space="preserve">11.1 </w:t>
      </w:r>
      <w:r>
        <w:rPr>
          <w:rFonts w:ascii="Arial" w:hAnsi="Arial" w:eastAsia="Arial" w:cs="Arial"/>
          <w:b/>
          <w:sz w:val="20"/>
          <w:szCs w:val="20"/>
          <w:rtl w:val="0"/>
        </w:rPr>
        <w:t>–</w:t>
      </w:r>
      <w:r>
        <w:rPr>
          <w:rFonts w:ascii="Arial" w:hAnsi="Arial" w:eastAsia="Arial" w:cs="Arial"/>
          <w:b w:val="0"/>
          <w:i w:val="0"/>
          <w:smallCaps w:val="0"/>
          <w:strike w:val="0"/>
          <w:color w:val="000000"/>
          <w:sz w:val="20"/>
          <w:szCs w:val="20"/>
          <w:u w:val="none"/>
          <w:shd w:val="clear" w:fill="auto"/>
          <w:vertAlign w:val="baseline"/>
          <w:rtl w:val="0"/>
        </w:rPr>
        <w:t xml:space="preserve"> A entrega SERÁ DE FORMA </w:t>
      </w:r>
      <w:r>
        <w:rPr>
          <w:rFonts w:ascii="Arial" w:hAnsi="Arial" w:eastAsia="Arial" w:cs="Arial"/>
          <w:sz w:val="20"/>
          <w:szCs w:val="20"/>
          <w:rtl w:val="0"/>
        </w:rPr>
        <w:t>PARCELADA</w:t>
      </w:r>
      <w:r>
        <w:rPr>
          <w:rFonts w:ascii="Arial" w:hAnsi="Arial" w:eastAsia="Arial" w:cs="Arial"/>
          <w:b w:val="0"/>
          <w:i w:val="0"/>
          <w:smallCaps w:val="0"/>
          <w:strike w:val="0"/>
          <w:color w:val="000000"/>
          <w:sz w:val="20"/>
          <w:szCs w:val="20"/>
          <w:u w:val="none"/>
          <w:shd w:val="clear" w:fill="auto"/>
          <w:vertAlign w:val="baseline"/>
          <w:rtl w:val="0"/>
        </w:rPr>
        <w:t xml:space="preserve"> e efetuada no prazo de </w:t>
      </w:r>
      <w:r>
        <w:rPr>
          <w:rFonts w:ascii="Arial" w:hAnsi="Arial" w:eastAsia="Arial" w:cs="Arial"/>
          <w:b/>
          <w:i w:val="0"/>
          <w:smallCaps w:val="0"/>
          <w:strike w:val="0"/>
          <w:color w:val="000000"/>
          <w:sz w:val="20"/>
          <w:szCs w:val="20"/>
          <w:u w:val="none"/>
          <w:shd w:val="clear" w:fill="auto"/>
          <w:vertAlign w:val="baseline"/>
          <w:rtl w:val="0"/>
        </w:rPr>
        <w:t>até 15 (quinze) dias</w:t>
      </w:r>
      <w:r>
        <w:rPr>
          <w:rFonts w:ascii="Arial" w:hAnsi="Arial" w:eastAsia="Arial" w:cs="Arial"/>
          <w:b w:val="0"/>
          <w:i w:val="0"/>
          <w:smallCaps w:val="0"/>
          <w:strike w:val="0"/>
          <w:color w:val="000000"/>
          <w:sz w:val="20"/>
          <w:szCs w:val="20"/>
          <w:u w:val="none"/>
          <w:shd w:val="clear" w:fill="auto"/>
          <w:vertAlign w:val="baseline"/>
          <w:rtl w:val="0"/>
        </w:rPr>
        <w:t xml:space="preserve">, a contar da data de recebimento da Solicitação de Fornecimento expedida pelo Departamento de Compras, entregue no local determinado, acompanhado da Nota Fiscal, diretamente a </w:t>
      </w:r>
      <w:r>
        <w:rPr>
          <w:rFonts w:ascii="Arial" w:hAnsi="Arial" w:eastAsia="Arial" w:cs="Arial"/>
          <w:b/>
          <w:i w:val="0"/>
          <w:smallCaps w:val="0"/>
          <w:strike w:val="0"/>
          <w:color w:val="000000"/>
          <w:sz w:val="20"/>
          <w:szCs w:val="20"/>
          <w:u w:val="single"/>
          <w:shd w:val="clear" w:fill="auto"/>
          <w:vertAlign w:val="baseline"/>
          <w:rtl w:val="0"/>
        </w:rPr>
        <w:t>COMISSÃO DE RECEBIMENTO DE MERCADORIAS.</w:t>
      </w:r>
    </w:p>
    <w:p w14:paraId="000000EE">
      <w:pPr>
        <w:ind w:left="0" w:firstLine="2013"/>
      </w:pPr>
    </w:p>
    <w:p w14:paraId="000000EF">
      <w:pPr>
        <w:widowControl w:val="0"/>
        <w:tabs>
          <w:tab w:val="left" w:pos="3460"/>
        </w:tabs>
        <w:ind w:left="0" w:firstLine="1678"/>
        <w:jc w:val="both"/>
        <w:rPr>
          <w:rFonts w:ascii="Arial" w:hAnsi="Arial" w:eastAsia="Arial" w:cs="Arial"/>
          <w:sz w:val="20"/>
          <w:szCs w:val="20"/>
        </w:rPr>
      </w:pPr>
      <w:r>
        <w:rPr>
          <w:rFonts w:ascii="Arial" w:hAnsi="Arial" w:eastAsia="Arial" w:cs="Arial"/>
          <w:b/>
          <w:sz w:val="20"/>
          <w:szCs w:val="20"/>
          <w:rtl w:val="0"/>
        </w:rPr>
        <w:t>11.2 –</w:t>
      </w:r>
      <w:r>
        <w:rPr>
          <w:rFonts w:ascii="Arial" w:hAnsi="Arial" w:eastAsia="Arial" w:cs="Arial"/>
          <w:sz w:val="20"/>
          <w:szCs w:val="20"/>
          <w:rtl w:val="0"/>
        </w:rPr>
        <w:t xml:space="preserve"> O objeto da presente licitação será recebido:</w:t>
      </w:r>
    </w:p>
    <w:p w14:paraId="000000F0">
      <w:pPr>
        <w:widowControl w:val="0"/>
        <w:tabs>
          <w:tab w:val="left" w:pos="1425"/>
        </w:tabs>
        <w:ind w:right="0" w:firstLine="1701"/>
        <w:jc w:val="both"/>
        <w:rPr>
          <w:rFonts w:ascii="Arial" w:hAnsi="Arial" w:eastAsia="Arial" w:cs="Arial"/>
          <w:sz w:val="20"/>
          <w:szCs w:val="20"/>
        </w:rPr>
      </w:pPr>
    </w:p>
    <w:p w14:paraId="000000F1">
      <w:pPr>
        <w:widowControl w:val="0"/>
        <w:numPr>
          <w:ilvl w:val="0"/>
          <w:numId w:val="6"/>
        </w:numPr>
        <w:ind w:left="1920" w:right="0" w:hanging="240"/>
        <w:jc w:val="both"/>
        <w:rPr>
          <w:rFonts w:ascii="Arial" w:hAnsi="Arial" w:eastAsia="Arial" w:cs="Arial"/>
          <w:sz w:val="20"/>
          <w:szCs w:val="20"/>
        </w:rPr>
      </w:pPr>
      <w:r>
        <w:rPr>
          <w:rFonts w:ascii="Arial" w:hAnsi="Arial" w:eastAsia="Arial" w:cs="Arial"/>
          <w:b/>
          <w:sz w:val="20"/>
          <w:szCs w:val="20"/>
          <w:rtl w:val="0"/>
        </w:rPr>
        <w:t>Provisoriamente</w:t>
      </w:r>
      <w:r>
        <w:rPr>
          <w:rFonts w:ascii="Arial" w:hAnsi="Arial" w:eastAsia="Arial" w:cs="Arial"/>
          <w:sz w:val="20"/>
          <w:szCs w:val="20"/>
          <w:rtl w:val="0"/>
        </w:rPr>
        <w:t>, para efeito de posterior verificação de sua conformidade com a especificação e, sendo atestada sua qualidade e conformidade aos termos do Aviso, o objeto será recebido em caráter definitivo;</w:t>
      </w:r>
    </w:p>
    <w:p w14:paraId="000000F2">
      <w:pPr>
        <w:widowControl w:val="0"/>
        <w:numPr>
          <w:ilvl w:val="0"/>
          <w:numId w:val="6"/>
        </w:numPr>
        <w:ind w:left="1920" w:right="0" w:hanging="240"/>
        <w:jc w:val="both"/>
        <w:rPr>
          <w:rFonts w:ascii="Arial" w:hAnsi="Arial" w:eastAsia="Arial" w:cs="Arial"/>
          <w:sz w:val="20"/>
          <w:szCs w:val="20"/>
        </w:rPr>
      </w:pPr>
      <w:r>
        <w:rPr>
          <w:rFonts w:ascii="Arial" w:hAnsi="Arial" w:eastAsia="Arial" w:cs="Arial"/>
          <w:b/>
          <w:sz w:val="20"/>
          <w:szCs w:val="20"/>
          <w:rtl w:val="0"/>
        </w:rPr>
        <w:t>Definitivamente</w:t>
      </w:r>
      <w:r>
        <w:rPr>
          <w:rFonts w:ascii="Arial" w:hAnsi="Arial" w:eastAsia="Arial" w:cs="Arial"/>
          <w:sz w:val="20"/>
          <w:szCs w:val="20"/>
          <w:rtl w:val="0"/>
        </w:rPr>
        <w:t>, após a verificação da qualidade e quantidade dos mesmos;</w:t>
      </w:r>
    </w:p>
    <w:p w14:paraId="000000F3">
      <w:pPr>
        <w:widowControl w:val="0"/>
        <w:numPr>
          <w:ilvl w:val="0"/>
          <w:numId w:val="6"/>
        </w:numPr>
        <w:ind w:left="1920" w:right="0" w:hanging="240"/>
        <w:jc w:val="both"/>
        <w:rPr>
          <w:rFonts w:ascii="Arial" w:hAnsi="Arial" w:eastAsia="Arial" w:cs="Arial"/>
          <w:sz w:val="20"/>
          <w:szCs w:val="20"/>
        </w:rPr>
      </w:pPr>
      <w:r>
        <w:rPr>
          <w:rFonts w:ascii="Arial" w:hAnsi="Arial" w:eastAsia="Arial" w:cs="Arial"/>
          <w:sz w:val="20"/>
          <w:szCs w:val="20"/>
          <w:rtl w:val="0"/>
        </w:rPr>
        <w:t xml:space="preserve">Serão </w:t>
      </w:r>
      <w:r>
        <w:rPr>
          <w:rFonts w:ascii="Arial" w:hAnsi="Arial" w:eastAsia="Arial" w:cs="Arial"/>
          <w:b/>
          <w:sz w:val="20"/>
          <w:szCs w:val="20"/>
          <w:rtl w:val="0"/>
        </w:rPr>
        <w:t>rejeitados</w:t>
      </w:r>
      <w:r>
        <w:rPr>
          <w:rFonts w:ascii="Arial" w:hAnsi="Arial" w:eastAsia="Arial" w:cs="Arial"/>
          <w:sz w:val="20"/>
          <w:szCs w:val="20"/>
          <w:rtl w:val="0"/>
        </w:rPr>
        <w:t xml:space="preserve"> no recebimento, os objetos fornecidos com especificações diferentes das constantes no </w:t>
      </w:r>
      <w:r>
        <w:rPr>
          <w:rFonts w:ascii="Arial" w:hAnsi="Arial" w:eastAsia="Arial" w:cs="Arial"/>
          <w:b/>
          <w:sz w:val="20"/>
          <w:szCs w:val="20"/>
          <w:rtl w:val="0"/>
        </w:rPr>
        <w:t>ANEXO I</w:t>
      </w:r>
      <w:r>
        <w:rPr>
          <w:rFonts w:ascii="Arial" w:hAnsi="Arial" w:eastAsia="Arial" w:cs="Arial"/>
          <w:sz w:val="20"/>
          <w:szCs w:val="20"/>
          <w:rtl w:val="0"/>
        </w:rPr>
        <w:t>, devendo a sua substituição ocorrer no prazo máximo de 5 (cinco) dias a partir da data de comunicação do departamento solicitante à empresa.</w:t>
      </w:r>
    </w:p>
    <w:p w14:paraId="000000F4">
      <w:pPr>
        <w:widowControl w:val="0"/>
        <w:tabs>
          <w:tab w:val="left" w:pos="284"/>
        </w:tabs>
        <w:ind w:left="2393" w:right="0" w:firstLine="0"/>
        <w:jc w:val="both"/>
        <w:rPr>
          <w:rFonts w:ascii="Arial" w:hAnsi="Arial" w:eastAsia="Arial" w:cs="Arial"/>
          <w:sz w:val="20"/>
          <w:szCs w:val="20"/>
        </w:rPr>
      </w:pPr>
    </w:p>
    <w:p w14:paraId="000000F5">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11.3 –</w:t>
      </w:r>
      <w:r>
        <w:rPr>
          <w:rFonts w:ascii="Arial" w:hAnsi="Arial" w:eastAsia="Arial" w:cs="Arial"/>
          <w:sz w:val="20"/>
          <w:szCs w:val="20"/>
          <w:rtl w:val="0"/>
        </w:rPr>
        <w:t xml:space="preserve"> Caso o (s) objeto (s) sejam considerados INSATISFATÓRIOS, será lavrado termo de recusa, no qual se consignará as desconformidades verificadas, devendo ser substituído, no prazo máximo abaixo fixado:</w:t>
      </w:r>
    </w:p>
    <w:p w14:paraId="000000F6">
      <w:pPr>
        <w:widowControl w:val="0"/>
        <w:ind w:right="0"/>
        <w:jc w:val="both"/>
        <w:rPr>
          <w:rFonts w:ascii="Arial" w:hAnsi="Arial" w:eastAsia="Arial" w:cs="Arial"/>
          <w:sz w:val="20"/>
          <w:szCs w:val="20"/>
        </w:rPr>
      </w:pPr>
    </w:p>
    <w:p w14:paraId="000000F7">
      <w:pPr>
        <w:widowControl w:val="0"/>
        <w:ind w:left="1680" w:right="0" w:firstLine="0"/>
        <w:jc w:val="both"/>
        <w:rPr>
          <w:rFonts w:ascii="Arial" w:hAnsi="Arial" w:eastAsia="Arial" w:cs="Arial"/>
          <w:sz w:val="20"/>
          <w:szCs w:val="20"/>
        </w:rPr>
      </w:pPr>
      <w:r>
        <w:rPr>
          <w:rFonts w:ascii="Arial" w:hAnsi="Arial" w:eastAsia="Arial" w:cs="Arial"/>
          <w:b/>
          <w:sz w:val="20"/>
          <w:szCs w:val="20"/>
          <w:rtl w:val="0"/>
        </w:rPr>
        <w:t>a)</w:t>
      </w:r>
      <w:r>
        <w:rPr>
          <w:rFonts w:ascii="Arial" w:hAnsi="Arial" w:eastAsia="Arial" w:cs="Arial"/>
          <w:sz w:val="20"/>
          <w:szCs w:val="20"/>
          <w:rtl w:val="0"/>
        </w:rPr>
        <w:t xml:space="preserve"> se disser respeito à especificação, rejeitá-lo no todo, determinando sua substituição ou rescindindo a contratação, sem prejuízo das penalidades cabíveis;</w:t>
      </w:r>
    </w:p>
    <w:p w14:paraId="000000F8">
      <w:pPr>
        <w:widowControl w:val="0"/>
        <w:ind w:left="1680" w:right="0" w:firstLine="0"/>
        <w:jc w:val="both"/>
        <w:rPr>
          <w:rFonts w:ascii="Arial" w:hAnsi="Arial" w:eastAsia="Arial" w:cs="Arial"/>
          <w:sz w:val="20"/>
          <w:szCs w:val="20"/>
        </w:rPr>
      </w:pPr>
      <w:r>
        <w:rPr>
          <w:rFonts w:ascii="Arial" w:hAnsi="Arial" w:eastAsia="Arial" w:cs="Arial"/>
          <w:b/>
          <w:sz w:val="20"/>
          <w:szCs w:val="20"/>
          <w:rtl w:val="0"/>
        </w:rPr>
        <w:t>a.1)</w:t>
      </w:r>
      <w:r>
        <w:rPr>
          <w:rFonts w:ascii="Arial" w:hAnsi="Arial" w:eastAsia="Arial" w:cs="Arial"/>
          <w:sz w:val="20"/>
          <w:szCs w:val="20"/>
          <w:rtl w:val="0"/>
        </w:rPr>
        <w:t xml:space="preserve"> na hipótese de substituição, a Contratada deverá fazê-la em conformidade com a indicação da Administração, no prazo máximo de 05 (cinco) dias, contados da notificação por escrito, mantido o preço inicialmente contratado;</w:t>
      </w:r>
    </w:p>
    <w:p w14:paraId="000000F9">
      <w:pPr>
        <w:widowControl w:val="0"/>
        <w:ind w:left="1680" w:right="0" w:firstLine="0"/>
        <w:jc w:val="both"/>
        <w:rPr>
          <w:rFonts w:ascii="Arial" w:hAnsi="Arial" w:eastAsia="Arial" w:cs="Arial"/>
          <w:sz w:val="20"/>
          <w:szCs w:val="20"/>
        </w:rPr>
      </w:pPr>
      <w:r>
        <w:rPr>
          <w:rFonts w:ascii="Arial" w:hAnsi="Arial" w:eastAsia="Arial" w:cs="Arial"/>
          <w:b/>
          <w:sz w:val="20"/>
          <w:szCs w:val="20"/>
          <w:rtl w:val="0"/>
        </w:rPr>
        <w:t>b)</w:t>
      </w:r>
      <w:r>
        <w:rPr>
          <w:rFonts w:ascii="Arial" w:hAnsi="Arial" w:eastAsia="Arial" w:cs="Arial"/>
          <w:sz w:val="20"/>
          <w:szCs w:val="20"/>
          <w:rtl w:val="0"/>
        </w:rPr>
        <w:t xml:space="preserve"> se disser respeito à diferença das características do objeto, determinar sua complementação ou rescindir a contratação, sem prejuízo das penalidades cabíveis;</w:t>
      </w:r>
    </w:p>
    <w:p w14:paraId="000000FA">
      <w:pPr>
        <w:widowControl w:val="0"/>
        <w:ind w:left="1680" w:right="0" w:firstLine="0"/>
        <w:jc w:val="both"/>
        <w:rPr>
          <w:rFonts w:ascii="Arial" w:hAnsi="Arial" w:eastAsia="Arial" w:cs="Arial"/>
          <w:sz w:val="20"/>
          <w:szCs w:val="20"/>
        </w:rPr>
      </w:pPr>
      <w:r>
        <w:rPr>
          <w:rFonts w:ascii="Arial" w:hAnsi="Arial" w:eastAsia="Arial" w:cs="Arial"/>
          <w:b/>
          <w:sz w:val="20"/>
          <w:szCs w:val="20"/>
          <w:rtl w:val="0"/>
        </w:rPr>
        <w:t>b.1)</w:t>
      </w:r>
      <w:r>
        <w:rPr>
          <w:rFonts w:ascii="Arial" w:hAnsi="Arial" w:eastAsia="Arial" w:cs="Arial"/>
          <w:sz w:val="20"/>
          <w:szCs w:val="20"/>
          <w:rtl w:val="0"/>
        </w:rPr>
        <w:t xml:space="preserve"> na hipótese de complementação, a Contratada deverá fazê-la em conformidade com a indicação da Contratante, no prazo máximo de 05 (cinco) dias, contados da notificação por escrito, mantido o preço inicialmente contratado.</w:t>
      </w:r>
    </w:p>
    <w:p w14:paraId="000000FB">
      <w:pPr>
        <w:widowControl w:val="0"/>
        <w:ind w:right="0"/>
        <w:jc w:val="both"/>
        <w:rPr>
          <w:rFonts w:ascii="Arial" w:hAnsi="Arial" w:eastAsia="Arial" w:cs="Arial"/>
          <w:sz w:val="20"/>
          <w:szCs w:val="20"/>
        </w:rPr>
      </w:pPr>
    </w:p>
    <w:p w14:paraId="000000FC">
      <w:pPr>
        <w:widowControl w:val="0"/>
        <w:ind w:right="0"/>
        <w:jc w:val="both"/>
        <w:rPr>
          <w:rFonts w:ascii="Arial" w:hAnsi="Arial" w:eastAsia="Arial" w:cs="Arial"/>
          <w:b/>
          <w:sz w:val="20"/>
          <w:szCs w:val="20"/>
        </w:rPr>
      </w:pPr>
      <w:r>
        <w:rPr>
          <w:rFonts w:ascii="Arial" w:hAnsi="Arial" w:eastAsia="Arial" w:cs="Arial"/>
          <w:b/>
          <w:sz w:val="20"/>
          <w:szCs w:val="20"/>
          <w:rtl w:val="0"/>
        </w:rPr>
        <w:t>12 – DAS SANÇÕES ADMINISTRATIVAS</w:t>
      </w:r>
    </w:p>
    <w:p w14:paraId="000000FD">
      <w:pPr>
        <w:widowControl w:val="0"/>
        <w:ind w:right="0"/>
        <w:jc w:val="both"/>
        <w:rPr>
          <w:rFonts w:ascii="Arial" w:hAnsi="Arial" w:eastAsia="Arial" w:cs="Arial"/>
          <w:b/>
          <w:sz w:val="20"/>
          <w:szCs w:val="20"/>
        </w:rPr>
      </w:pPr>
    </w:p>
    <w:p w14:paraId="000000FE">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12.1 – </w:t>
      </w:r>
      <w:r>
        <w:rPr>
          <w:rFonts w:ascii="Arial" w:hAnsi="Arial" w:eastAsia="Arial" w:cs="Arial"/>
          <w:sz w:val="20"/>
          <w:szCs w:val="20"/>
          <w:rtl w:val="0"/>
        </w:rPr>
        <w:t xml:space="preserve">Comete infração administrativa o fornecedor que praticar quaisquer das infrações previstas no art. 155 da Lei nº 14.133, de 2021, quais sejam: </w:t>
      </w:r>
    </w:p>
    <w:p w14:paraId="000000FF">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12.1.1 –</w:t>
      </w:r>
      <w:r>
        <w:rPr>
          <w:rFonts w:ascii="Arial" w:hAnsi="Arial" w:eastAsia="Arial" w:cs="Arial"/>
          <w:sz w:val="20"/>
          <w:szCs w:val="20"/>
          <w:rtl w:val="0"/>
        </w:rPr>
        <w:t xml:space="preserve"> Dar causa à inexecução parcial do contrato; </w:t>
      </w:r>
    </w:p>
    <w:p w14:paraId="00000100">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12.1.2 – </w:t>
      </w:r>
      <w:r>
        <w:rPr>
          <w:rFonts w:ascii="Arial" w:hAnsi="Arial" w:eastAsia="Arial" w:cs="Arial"/>
          <w:sz w:val="20"/>
          <w:szCs w:val="20"/>
          <w:rtl w:val="0"/>
        </w:rPr>
        <w:t>Dar causa à inexecução parcial do contrato que cause grave dano à Administração, ao funcionamento dos serviços públicos ou ao interesse coletivo;</w:t>
      </w:r>
    </w:p>
    <w:p w14:paraId="00000101">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12.1.3 –</w:t>
      </w:r>
      <w:r>
        <w:rPr>
          <w:rFonts w:ascii="Arial" w:hAnsi="Arial" w:eastAsia="Arial" w:cs="Arial"/>
          <w:sz w:val="20"/>
          <w:szCs w:val="20"/>
          <w:rtl w:val="0"/>
        </w:rPr>
        <w:t xml:space="preserve"> Dar causa à inexecução total do contrato; </w:t>
      </w:r>
    </w:p>
    <w:p w14:paraId="00000102">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12.1.4 –</w:t>
      </w:r>
      <w:r>
        <w:rPr>
          <w:rFonts w:ascii="Arial" w:hAnsi="Arial" w:eastAsia="Arial" w:cs="Arial"/>
          <w:sz w:val="20"/>
          <w:szCs w:val="20"/>
          <w:rtl w:val="0"/>
        </w:rPr>
        <w:t xml:space="preserve">Deixar de entregar a documentação exigida para o certame; </w:t>
      </w:r>
    </w:p>
    <w:p w14:paraId="00000103">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12.1.5 – </w:t>
      </w:r>
      <w:r>
        <w:rPr>
          <w:rFonts w:ascii="Arial" w:hAnsi="Arial" w:eastAsia="Arial" w:cs="Arial"/>
          <w:sz w:val="20"/>
          <w:szCs w:val="20"/>
          <w:rtl w:val="0"/>
        </w:rPr>
        <w:t xml:space="preserve">Não manter a proposta, salvo em decorrência de fato superveniente devidamente justificado; </w:t>
      </w:r>
    </w:p>
    <w:p w14:paraId="00000104">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12.1.6 –</w:t>
      </w:r>
      <w:r>
        <w:rPr>
          <w:rFonts w:ascii="Arial" w:hAnsi="Arial" w:eastAsia="Arial" w:cs="Arial"/>
          <w:sz w:val="20"/>
          <w:szCs w:val="20"/>
          <w:rtl w:val="0"/>
        </w:rPr>
        <w:t xml:space="preserve"> Não celebrar o contrato ou não entregar a documentação exigida para a contratação, quando convocado dentro do prazo de validade de sua proposta; </w:t>
      </w:r>
    </w:p>
    <w:p w14:paraId="00000105">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12.1.7 – </w:t>
      </w:r>
      <w:r>
        <w:rPr>
          <w:rFonts w:ascii="Arial" w:hAnsi="Arial" w:eastAsia="Arial" w:cs="Arial"/>
          <w:sz w:val="20"/>
          <w:szCs w:val="20"/>
          <w:rtl w:val="0"/>
        </w:rPr>
        <w:t>Ensejar o retardamento da execução ou da entrega do objeto da licitação sem motivo justificado;</w:t>
      </w:r>
    </w:p>
    <w:p w14:paraId="00000106">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12.1.8 – </w:t>
      </w:r>
      <w:r>
        <w:rPr>
          <w:rFonts w:ascii="Arial" w:hAnsi="Arial" w:eastAsia="Arial" w:cs="Arial"/>
          <w:sz w:val="20"/>
          <w:szCs w:val="20"/>
          <w:rtl w:val="0"/>
        </w:rPr>
        <w:t>Apresentar declaração ou documentação falsa exigida para o certame ou prestar declaração falsa durante a dispensa eletrônica ou a execução do contrato;</w:t>
      </w:r>
    </w:p>
    <w:p w14:paraId="00000107">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12.1.9 – </w:t>
      </w:r>
      <w:r>
        <w:rPr>
          <w:rFonts w:ascii="Arial" w:hAnsi="Arial" w:eastAsia="Arial" w:cs="Arial"/>
          <w:sz w:val="20"/>
          <w:szCs w:val="20"/>
          <w:rtl w:val="0"/>
        </w:rPr>
        <w:t xml:space="preserve">Fraudar a dispensa eletrônica ou praticar ato fraudulento na execução do contrato; </w:t>
      </w:r>
    </w:p>
    <w:p w14:paraId="00000108">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12.1.10 – </w:t>
      </w:r>
      <w:r>
        <w:rPr>
          <w:rFonts w:ascii="Arial" w:hAnsi="Arial" w:eastAsia="Arial" w:cs="Arial"/>
          <w:sz w:val="20"/>
          <w:szCs w:val="20"/>
          <w:rtl w:val="0"/>
        </w:rPr>
        <w:t xml:space="preserve">Comportar-se de modo inidôneo ou cometer fraude de qualquer natureza; </w:t>
      </w:r>
    </w:p>
    <w:p w14:paraId="00000109">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12.1.11 – </w:t>
      </w:r>
      <w:r>
        <w:rPr>
          <w:rFonts w:ascii="Arial" w:hAnsi="Arial" w:eastAsia="Arial" w:cs="Arial"/>
          <w:sz w:val="20"/>
          <w:szCs w:val="20"/>
          <w:rtl w:val="0"/>
        </w:rP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14:paraId="0000010A">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12.1.12 – </w:t>
      </w:r>
      <w:r>
        <w:rPr>
          <w:rFonts w:ascii="Arial" w:hAnsi="Arial" w:eastAsia="Arial" w:cs="Arial"/>
          <w:sz w:val="20"/>
          <w:szCs w:val="20"/>
          <w:rtl w:val="0"/>
        </w:rPr>
        <w:t xml:space="preserve">Praticar atos ilícitos com vistas a frustrar os objetivos deste certame. </w:t>
      </w:r>
    </w:p>
    <w:p w14:paraId="0000010B">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12.1.13 – </w:t>
      </w:r>
      <w:r>
        <w:rPr>
          <w:rFonts w:ascii="Arial" w:hAnsi="Arial" w:eastAsia="Arial" w:cs="Arial"/>
          <w:sz w:val="20"/>
          <w:szCs w:val="20"/>
          <w:rtl w:val="0"/>
        </w:rPr>
        <w:t xml:space="preserve">Praticar ato lesivo previsto no art. 5º da Lei nº 12.846, de 1º de agosto de 2013. </w:t>
      </w:r>
    </w:p>
    <w:p w14:paraId="0000010C">
      <w:pPr>
        <w:widowControl w:val="0"/>
        <w:tabs>
          <w:tab w:val="left" w:pos="3460"/>
        </w:tabs>
        <w:ind w:left="0" w:firstLine="1680"/>
        <w:jc w:val="both"/>
        <w:rPr>
          <w:rFonts w:ascii="Arial" w:hAnsi="Arial" w:eastAsia="Arial" w:cs="Arial"/>
          <w:sz w:val="20"/>
          <w:szCs w:val="20"/>
        </w:rPr>
      </w:pPr>
    </w:p>
    <w:p w14:paraId="0000010D">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12.2 –</w:t>
      </w:r>
      <w:r>
        <w:rPr>
          <w:rFonts w:ascii="Arial" w:hAnsi="Arial" w:eastAsia="Arial" w:cs="Arial"/>
          <w:sz w:val="20"/>
          <w:szCs w:val="20"/>
          <w:rtl w:val="0"/>
        </w:rPr>
        <w:t xml:space="preserve"> O fornecedor que cometer qualquer das infrações discriminadas nos subitens anteriores ficará sujeito, sem prejuízo da responsabilidade civil e criminal, às seguintes sanções: </w:t>
      </w:r>
    </w:p>
    <w:p w14:paraId="0000010E">
      <w:pPr>
        <w:widowControl w:val="0"/>
        <w:tabs>
          <w:tab w:val="left" w:pos="3460"/>
        </w:tabs>
        <w:ind w:left="1680" w:firstLine="0"/>
        <w:jc w:val="both"/>
        <w:rPr>
          <w:rFonts w:ascii="Arial" w:hAnsi="Arial" w:eastAsia="Arial" w:cs="Arial"/>
          <w:sz w:val="20"/>
          <w:szCs w:val="20"/>
        </w:rPr>
      </w:pPr>
      <w:r>
        <w:rPr>
          <w:rFonts w:ascii="Arial" w:hAnsi="Arial" w:eastAsia="Arial" w:cs="Arial"/>
          <w:b/>
          <w:sz w:val="20"/>
          <w:szCs w:val="20"/>
          <w:rtl w:val="0"/>
        </w:rPr>
        <w:t>a)</w:t>
      </w:r>
      <w:r>
        <w:rPr>
          <w:rFonts w:ascii="Arial" w:hAnsi="Arial" w:eastAsia="Arial" w:cs="Arial"/>
          <w:sz w:val="20"/>
          <w:szCs w:val="20"/>
          <w:rtl w:val="0"/>
        </w:rPr>
        <w:t xml:space="preserve"> Advertência pela falta do subitem 12.1.1 deste Aviso de Contratação Direta, quando não se justificar a imposição de penalidade mais grave; </w:t>
      </w:r>
    </w:p>
    <w:p w14:paraId="0000010F">
      <w:pPr>
        <w:widowControl w:val="0"/>
        <w:tabs>
          <w:tab w:val="left" w:pos="3460"/>
        </w:tabs>
        <w:ind w:left="1680" w:firstLine="0"/>
        <w:jc w:val="both"/>
        <w:rPr>
          <w:rFonts w:ascii="Arial" w:hAnsi="Arial" w:eastAsia="Arial" w:cs="Arial"/>
          <w:sz w:val="20"/>
          <w:szCs w:val="20"/>
        </w:rPr>
      </w:pPr>
      <w:r>
        <w:rPr>
          <w:rFonts w:ascii="Arial" w:hAnsi="Arial" w:eastAsia="Arial" w:cs="Arial"/>
          <w:b/>
          <w:sz w:val="20"/>
          <w:szCs w:val="20"/>
          <w:rtl w:val="0"/>
        </w:rPr>
        <w:t>b)</w:t>
      </w:r>
      <w:r>
        <w:rPr>
          <w:rFonts w:ascii="Arial" w:hAnsi="Arial" w:eastAsia="Arial" w:cs="Arial"/>
          <w:sz w:val="20"/>
          <w:szCs w:val="20"/>
          <w:rtl w:val="0"/>
        </w:rPr>
        <w:t xml:space="preserve"> Multa de até 30% (trinta por cento) sobre o valor estimado do(s) item(s) prejudicado(s) pela conduta do fornecedor, por qualquer das infrações dos subitens 12.1.1 a 12.1.12; </w:t>
      </w:r>
    </w:p>
    <w:p w14:paraId="00000110">
      <w:pPr>
        <w:widowControl w:val="0"/>
        <w:tabs>
          <w:tab w:val="left" w:pos="3460"/>
        </w:tabs>
        <w:ind w:left="1680" w:firstLine="0"/>
        <w:jc w:val="both"/>
        <w:rPr>
          <w:rFonts w:ascii="Arial" w:hAnsi="Arial" w:eastAsia="Arial" w:cs="Arial"/>
          <w:sz w:val="20"/>
          <w:szCs w:val="20"/>
        </w:rPr>
      </w:pPr>
      <w:r>
        <w:rPr>
          <w:rFonts w:ascii="Arial" w:hAnsi="Arial" w:eastAsia="Arial" w:cs="Arial"/>
          <w:b/>
          <w:sz w:val="20"/>
          <w:szCs w:val="20"/>
          <w:rtl w:val="0"/>
        </w:rPr>
        <w:t>c)</w:t>
      </w:r>
      <w:r>
        <w:rPr>
          <w:rFonts w:ascii="Arial" w:hAnsi="Arial" w:eastAsia="Arial" w:cs="Arial"/>
          <w:sz w:val="20"/>
          <w:szCs w:val="20"/>
          <w:rtl w:val="0"/>
        </w:rPr>
        <w:t xml:space="preserve">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14:paraId="00000111">
      <w:pPr>
        <w:widowControl w:val="0"/>
        <w:tabs>
          <w:tab w:val="left" w:pos="3460"/>
        </w:tabs>
        <w:ind w:left="1680" w:firstLine="0"/>
        <w:jc w:val="both"/>
        <w:rPr>
          <w:rFonts w:ascii="Arial" w:hAnsi="Arial" w:eastAsia="Arial" w:cs="Arial"/>
          <w:sz w:val="20"/>
          <w:szCs w:val="20"/>
        </w:rPr>
      </w:pPr>
      <w:r>
        <w:rPr>
          <w:rFonts w:ascii="Arial" w:hAnsi="Arial" w:eastAsia="Arial" w:cs="Arial"/>
          <w:b/>
          <w:sz w:val="20"/>
          <w:szCs w:val="20"/>
          <w:rtl w:val="0"/>
        </w:rPr>
        <w:t>d)</w:t>
      </w:r>
      <w:r>
        <w:rPr>
          <w:rFonts w:ascii="Arial" w:hAnsi="Arial" w:eastAsia="Arial" w:cs="Arial"/>
          <w:sz w:val="20"/>
          <w:szCs w:val="20"/>
          <w:rtl w:val="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14:paraId="00000112">
      <w:pPr>
        <w:widowControl w:val="0"/>
        <w:tabs>
          <w:tab w:val="left" w:pos="3460"/>
        </w:tabs>
        <w:ind w:left="0" w:firstLine="1680"/>
        <w:jc w:val="both"/>
        <w:rPr>
          <w:rFonts w:ascii="Arial" w:hAnsi="Arial" w:eastAsia="Arial" w:cs="Arial"/>
          <w:sz w:val="20"/>
          <w:szCs w:val="20"/>
        </w:rPr>
      </w:pPr>
    </w:p>
    <w:p w14:paraId="00000113">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12.3 – </w:t>
      </w:r>
      <w:r>
        <w:rPr>
          <w:rFonts w:ascii="Arial" w:hAnsi="Arial" w:eastAsia="Arial" w:cs="Arial"/>
          <w:sz w:val="20"/>
          <w:szCs w:val="20"/>
          <w:rtl w:val="0"/>
        </w:rPr>
        <w:t xml:space="preserve">Na aplicação das sanções serão considerados: </w:t>
      </w:r>
    </w:p>
    <w:p w14:paraId="00000114">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12.2.1 – </w:t>
      </w:r>
      <w:r>
        <w:rPr>
          <w:rFonts w:ascii="Arial" w:hAnsi="Arial" w:eastAsia="Arial" w:cs="Arial"/>
          <w:sz w:val="20"/>
          <w:szCs w:val="20"/>
          <w:rtl w:val="0"/>
        </w:rPr>
        <w:t xml:space="preserve">A natureza e a gravidade da infração cometida; </w:t>
      </w:r>
    </w:p>
    <w:p w14:paraId="00000115">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12.2.2 – </w:t>
      </w:r>
      <w:r>
        <w:rPr>
          <w:rFonts w:ascii="Arial" w:hAnsi="Arial" w:eastAsia="Arial" w:cs="Arial"/>
          <w:sz w:val="20"/>
          <w:szCs w:val="20"/>
          <w:rtl w:val="0"/>
        </w:rPr>
        <w:t xml:space="preserve">As peculiaridades do caso concreto; </w:t>
      </w:r>
    </w:p>
    <w:p w14:paraId="00000116">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12.2.3 –</w:t>
      </w:r>
      <w:r>
        <w:rPr>
          <w:rFonts w:ascii="Arial" w:hAnsi="Arial" w:eastAsia="Arial" w:cs="Arial"/>
          <w:sz w:val="20"/>
          <w:szCs w:val="20"/>
          <w:rtl w:val="0"/>
        </w:rPr>
        <w:t xml:space="preserve"> As circunstâncias agravantes ou atenuantes; </w:t>
      </w:r>
    </w:p>
    <w:p w14:paraId="00000117">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12.2.4 – </w:t>
      </w:r>
      <w:r>
        <w:rPr>
          <w:rFonts w:ascii="Arial" w:hAnsi="Arial" w:eastAsia="Arial" w:cs="Arial"/>
          <w:sz w:val="20"/>
          <w:szCs w:val="20"/>
          <w:rtl w:val="0"/>
        </w:rPr>
        <w:t>Os danos que dela provierem para a Administração Pública;</w:t>
      </w:r>
    </w:p>
    <w:p w14:paraId="00000118">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12.2.5 –</w:t>
      </w:r>
      <w:r>
        <w:rPr>
          <w:rFonts w:ascii="Arial" w:hAnsi="Arial" w:eastAsia="Arial" w:cs="Arial"/>
          <w:sz w:val="20"/>
          <w:szCs w:val="20"/>
          <w:rtl w:val="0"/>
        </w:rPr>
        <w:t xml:space="preserve"> A implantação ou o aperfeiçoamento de programa de integridade, conforme normas e orientações dos órgãos de controle;</w:t>
      </w:r>
    </w:p>
    <w:p w14:paraId="00000119">
      <w:pPr>
        <w:widowControl w:val="0"/>
        <w:tabs>
          <w:tab w:val="left" w:pos="3460"/>
        </w:tabs>
        <w:ind w:left="0" w:firstLine="1680"/>
        <w:jc w:val="both"/>
        <w:rPr>
          <w:rFonts w:ascii="Arial" w:hAnsi="Arial" w:eastAsia="Arial" w:cs="Arial"/>
          <w:sz w:val="20"/>
          <w:szCs w:val="20"/>
        </w:rPr>
      </w:pPr>
    </w:p>
    <w:p w14:paraId="0000011A">
      <w:pPr>
        <w:widowControl w:val="0"/>
        <w:tabs>
          <w:tab w:val="left" w:pos="3460"/>
        </w:tabs>
        <w:ind w:left="0" w:firstLine="1680"/>
        <w:jc w:val="both"/>
        <w:rPr>
          <w:rFonts w:ascii="Arial" w:hAnsi="Arial" w:eastAsia="Arial" w:cs="Arial"/>
          <w:b/>
          <w:sz w:val="20"/>
          <w:szCs w:val="20"/>
        </w:rPr>
      </w:pPr>
      <w:r>
        <w:rPr>
          <w:rFonts w:ascii="Arial" w:hAnsi="Arial" w:eastAsia="Arial" w:cs="Arial"/>
          <w:b/>
          <w:sz w:val="20"/>
          <w:szCs w:val="20"/>
          <w:rtl w:val="0"/>
        </w:rPr>
        <w:t>12.3 –</w:t>
      </w:r>
      <w:r>
        <w:rPr>
          <w:rFonts w:ascii="Arial" w:hAnsi="Arial" w:eastAsia="Arial" w:cs="Arial"/>
          <w:sz w:val="20"/>
          <w:szCs w:val="20"/>
          <w:rtl w:val="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000011B">
      <w:pPr>
        <w:widowControl w:val="0"/>
        <w:tabs>
          <w:tab w:val="left" w:pos="3460"/>
        </w:tabs>
        <w:ind w:left="0" w:firstLine="1680"/>
        <w:jc w:val="both"/>
        <w:rPr>
          <w:rFonts w:ascii="Arial" w:hAnsi="Arial" w:eastAsia="Arial" w:cs="Arial"/>
          <w:sz w:val="20"/>
          <w:szCs w:val="20"/>
        </w:rPr>
      </w:pPr>
    </w:p>
    <w:p w14:paraId="0000011C">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12.4 – </w:t>
      </w:r>
      <w:r>
        <w:rPr>
          <w:rFonts w:ascii="Arial" w:hAnsi="Arial" w:eastAsia="Arial" w:cs="Arial"/>
          <w:sz w:val="20"/>
          <w:szCs w:val="20"/>
          <w:rtl w:val="0"/>
        </w:rPr>
        <w:t>A aplicação das sanções previstas neste Aviso de Contratação Direta, em hipótese alguma, a obrigação de reparação integral do dano causado à Administração Pública;</w:t>
      </w:r>
    </w:p>
    <w:p w14:paraId="0000011D">
      <w:pPr>
        <w:widowControl w:val="0"/>
        <w:tabs>
          <w:tab w:val="left" w:pos="3460"/>
        </w:tabs>
        <w:ind w:left="0" w:firstLine="1680"/>
        <w:jc w:val="both"/>
        <w:rPr>
          <w:rFonts w:ascii="Arial" w:hAnsi="Arial" w:eastAsia="Arial" w:cs="Arial"/>
          <w:sz w:val="20"/>
          <w:szCs w:val="20"/>
        </w:rPr>
      </w:pPr>
    </w:p>
    <w:p w14:paraId="0000011E">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12.5 – </w:t>
      </w:r>
      <w:r>
        <w:rPr>
          <w:rFonts w:ascii="Arial" w:hAnsi="Arial" w:eastAsia="Arial" w:cs="Arial"/>
          <w:sz w:val="20"/>
          <w:szCs w:val="20"/>
          <w:rtl w:val="0"/>
        </w:rPr>
        <w:t xml:space="preserve">A penalidade de multa pode ser aplicada cumulativamente com as demais sanções. </w:t>
      </w:r>
    </w:p>
    <w:p w14:paraId="0000011F">
      <w:pPr>
        <w:widowControl w:val="0"/>
        <w:tabs>
          <w:tab w:val="left" w:pos="3460"/>
        </w:tabs>
        <w:ind w:left="0" w:firstLine="1680"/>
        <w:jc w:val="both"/>
        <w:rPr>
          <w:rFonts w:ascii="Arial" w:hAnsi="Arial" w:eastAsia="Arial" w:cs="Arial"/>
          <w:sz w:val="20"/>
          <w:szCs w:val="20"/>
        </w:rPr>
      </w:pPr>
    </w:p>
    <w:p w14:paraId="00000120">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12.6 – </w:t>
      </w:r>
      <w:r>
        <w:rPr>
          <w:rFonts w:ascii="Arial" w:hAnsi="Arial" w:eastAsia="Arial" w:cs="Arial"/>
          <w:sz w:val="20"/>
          <w:szCs w:val="20"/>
          <w:rtl w:val="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0000121">
      <w:pPr>
        <w:widowControl w:val="0"/>
        <w:tabs>
          <w:tab w:val="left" w:pos="3460"/>
        </w:tabs>
        <w:ind w:left="0" w:firstLine="1680"/>
        <w:jc w:val="both"/>
        <w:rPr>
          <w:rFonts w:ascii="Arial" w:hAnsi="Arial" w:eastAsia="Arial" w:cs="Arial"/>
          <w:sz w:val="20"/>
          <w:szCs w:val="20"/>
        </w:rPr>
      </w:pPr>
    </w:p>
    <w:p w14:paraId="00000122">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12.7 – </w:t>
      </w:r>
      <w:r>
        <w:rPr>
          <w:rFonts w:ascii="Arial" w:hAnsi="Arial" w:eastAsia="Arial" w:cs="Arial"/>
          <w:sz w:val="20"/>
          <w:szCs w:val="20"/>
          <w:rtl w:val="0"/>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0000123">
      <w:pPr>
        <w:widowControl w:val="0"/>
        <w:tabs>
          <w:tab w:val="left" w:pos="3460"/>
        </w:tabs>
        <w:ind w:left="0" w:firstLine="1680"/>
        <w:jc w:val="both"/>
        <w:rPr>
          <w:rFonts w:ascii="Arial" w:hAnsi="Arial" w:eastAsia="Arial" w:cs="Arial"/>
          <w:sz w:val="20"/>
          <w:szCs w:val="20"/>
        </w:rPr>
      </w:pPr>
    </w:p>
    <w:p w14:paraId="00000124">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12.8 – </w:t>
      </w:r>
      <w:r>
        <w:rPr>
          <w:rFonts w:ascii="Arial" w:hAnsi="Arial" w:eastAsia="Arial" w:cs="Arial"/>
          <w:sz w:val="20"/>
          <w:szCs w:val="20"/>
          <w:rtl w:val="0"/>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0000125">
      <w:pPr>
        <w:widowControl w:val="0"/>
        <w:tabs>
          <w:tab w:val="left" w:pos="3460"/>
        </w:tabs>
        <w:ind w:left="0" w:firstLine="1680"/>
        <w:jc w:val="both"/>
        <w:rPr>
          <w:rFonts w:ascii="Arial" w:hAnsi="Arial" w:eastAsia="Arial" w:cs="Arial"/>
          <w:sz w:val="20"/>
          <w:szCs w:val="20"/>
        </w:rPr>
      </w:pPr>
    </w:p>
    <w:p w14:paraId="00000126">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12.9 – </w:t>
      </w:r>
      <w:r>
        <w:rPr>
          <w:rFonts w:ascii="Arial" w:hAnsi="Arial" w:eastAsia="Arial" w:cs="Arial"/>
          <w:sz w:val="20"/>
          <w:szCs w:val="20"/>
          <w:rtl w:val="0"/>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00000127">
      <w:pPr>
        <w:widowControl w:val="0"/>
        <w:tabs>
          <w:tab w:val="left" w:pos="3460"/>
        </w:tabs>
        <w:ind w:left="0" w:firstLine="1680"/>
        <w:jc w:val="both"/>
        <w:rPr>
          <w:rFonts w:ascii="Arial" w:hAnsi="Arial" w:eastAsia="Arial" w:cs="Arial"/>
          <w:sz w:val="20"/>
          <w:szCs w:val="20"/>
        </w:rPr>
      </w:pPr>
    </w:p>
    <w:p w14:paraId="00000128">
      <w:pPr>
        <w:widowControl w:val="0"/>
        <w:tabs>
          <w:tab w:val="left" w:pos="3460"/>
        </w:tabs>
        <w:ind w:left="0" w:firstLine="1680"/>
        <w:jc w:val="both"/>
        <w:rPr>
          <w:rFonts w:ascii="Arial" w:hAnsi="Arial" w:eastAsia="Arial" w:cs="Arial"/>
          <w:sz w:val="20"/>
          <w:szCs w:val="20"/>
        </w:rPr>
      </w:pPr>
      <w:r>
        <w:rPr>
          <w:rFonts w:ascii="Arial" w:hAnsi="Arial" w:eastAsia="Arial" w:cs="Arial"/>
          <w:b/>
          <w:sz w:val="20"/>
          <w:szCs w:val="20"/>
          <w:rtl w:val="0"/>
        </w:rPr>
        <w:t xml:space="preserve">12.10 – </w:t>
      </w:r>
      <w:r>
        <w:rPr>
          <w:rFonts w:ascii="Arial" w:hAnsi="Arial" w:eastAsia="Arial" w:cs="Arial"/>
          <w:sz w:val="20"/>
          <w:szCs w:val="20"/>
          <w:rtl w:val="0"/>
        </w:rPr>
        <w:t>As sanções por atos praticados no decorrer da contratação estão previstas nos anexos a este Aviso</w:t>
      </w:r>
    </w:p>
    <w:p w14:paraId="00000129">
      <w:pPr>
        <w:widowControl w:val="0"/>
        <w:tabs>
          <w:tab w:val="left" w:pos="3460"/>
        </w:tabs>
        <w:ind w:firstLine="2109"/>
        <w:jc w:val="both"/>
        <w:rPr>
          <w:rFonts w:ascii="Arial" w:hAnsi="Arial" w:eastAsia="Arial" w:cs="Arial"/>
          <w:sz w:val="20"/>
          <w:szCs w:val="20"/>
        </w:rPr>
      </w:pPr>
    </w:p>
    <w:p w14:paraId="0000012A">
      <w:pPr>
        <w:widowControl w:val="0"/>
        <w:ind w:right="282"/>
        <w:jc w:val="both"/>
        <w:rPr>
          <w:rFonts w:ascii="Arial" w:hAnsi="Arial" w:eastAsia="Arial" w:cs="Arial"/>
          <w:b/>
          <w:sz w:val="20"/>
          <w:szCs w:val="20"/>
        </w:rPr>
      </w:pPr>
      <w:r>
        <w:rPr>
          <w:rFonts w:ascii="Arial" w:hAnsi="Arial" w:eastAsia="Arial" w:cs="Arial"/>
          <w:b/>
          <w:smallCaps/>
          <w:sz w:val="20"/>
          <w:szCs w:val="20"/>
          <w:rtl w:val="0"/>
        </w:rPr>
        <w:t xml:space="preserve">13 – </w:t>
      </w:r>
      <w:r>
        <w:rPr>
          <w:rFonts w:ascii="Arial" w:hAnsi="Arial" w:eastAsia="Arial" w:cs="Arial"/>
          <w:b/>
          <w:sz w:val="20"/>
          <w:szCs w:val="20"/>
          <w:rtl w:val="0"/>
        </w:rPr>
        <w:t xml:space="preserve">DOTAÇÃO ORÇAMENTÁRIA </w:t>
      </w:r>
    </w:p>
    <w:p w14:paraId="0000012B">
      <w:pPr>
        <w:widowControl w:val="0"/>
        <w:ind w:right="282"/>
        <w:jc w:val="both"/>
        <w:rPr>
          <w:rFonts w:ascii="Arial" w:hAnsi="Arial" w:eastAsia="Arial" w:cs="Arial"/>
          <w:b/>
          <w:sz w:val="20"/>
          <w:szCs w:val="20"/>
        </w:rPr>
      </w:pPr>
    </w:p>
    <w:p w14:paraId="0000012C">
      <w:pPr>
        <w:widowControl w:val="0"/>
        <w:tabs>
          <w:tab w:val="left" w:pos="2166"/>
          <w:tab w:val="left" w:pos="9356"/>
        </w:tabs>
        <w:ind w:left="0" w:right="282" w:firstLine="1680"/>
        <w:jc w:val="both"/>
        <w:rPr>
          <w:rFonts w:ascii="Arial" w:hAnsi="Arial" w:eastAsia="Arial" w:cs="Arial"/>
          <w:sz w:val="20"/>
          <w:szCs w:val="20"/>
        </w:rPr>
      </w:pPr>
      <w:r>
        <w:rPr>
          <w:rFonts w:ascii="Arial" w:hAnsi="Arial" w:eastAsia="Arial" w:cs="Arial"/>
          <w:b/>
          <w:sz w:val="20"/>
          <w:szCs w:val="20"/>
          <w:rtl w:val="0"/>
        </w:rPr>
        <w:t>13.1 –</w:t>
      </w:r>
      <w:r>
        <w:rPr>
          <w:rFonts w:ascii="Arial" w:hAnsi="Arial" w:eastAsia="Arial" w:cs="Arial"/>
          <w:sz w:val="20"/>
          <w:szCs w:val="20"/>
          <w:rtl w:val="0"/>
        </w:rPr>
        <w:t xml:space="preserve"> As despesas decorrentes da contratação, objeto desta licitação, correrão à conta da dotação específica, a saber:</w:t>
      </w:r>
    </w:p>
    <w:p w14:paraId="0000012D">
      <w:pPr>
        <w:rPr>
          <w:sz w:val="22"/>
          <w:szCs w:val="22"/>
        </w:rPr>
      </w:pPr>
    </w:p>
    <w:tbl>
      <w:tblPr>
        <w:tblStyle w:val="260"/>
        <w:tblW w:w="8985" w:type="dxa"/>
        <w:jc w:val="center"/>
        <w:tblLayout w:type="fixed"/>
        <w:tblCellMar>
          <w:top w:w="0" w:type="dxa"/>
          <w:left w:w="100" w:type="dxa"/>
          <w:bottom w:w="0" w:type="dxa"/>
          <w:right w:w="100" w:type="dxa"/>
        </w:tblCellMar>
      </w:tblPr>
      <w:tblGrid>
        <w:gridCol w:w="945"/>
        <w:gridCol w:w="1860"/>
        <w:gridCol w:w="540"/>
        <w:gridCol w:w="4770"/>
        <w:gridCol w:w="870"/>
      </w:tblGrid>
      <w:tr w14:paraId="73F3A2D6">
        <w:tblPrEx>
          <w:tblCellMar>
            <w:top w:w="0" w:type="dxa"/>
            <w:left w:w="100" w:type="dxa"/>
            <w:bottom w:w="0" w:type="dxa"/>
            <w:right w:w="100" w:type="dxa"/>
          </w:tblCellMar>
        </w:tblPrEx>
        <w:trPr>
          <w:cantSplit/>
          <w:tblHeade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2E">
            <w:pPr>
              <w:rPr>
                <w:b/>
                <w:sz w:val="20"/>
                <w:szCs w:val="20"/>
              </w:rPr>
            </w:pPr>
            <w:r>
              <w:rPr>
                <w:b/>
                <w:sz w:val="20"/>
                <w:szCs w:val="20"/>
                <w:rtl w:val="0"/>
              </w:rPr>
              <w:t>Cód. Reduzido</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2F">
            <w:pPr>
              <w:rPr>
                <w:b/>
                <w:sz w:val="20"/>
                <w:szCs w:val="20"/>
              </w:rPr>
            </w:pPr>
            <w:r>
              <w:rPr>
                <w:b/>
                <w:sz w:val="20"/>
                <w:szCs w:val="20"/>
                <w:rtl w:val="0"/>
              </w:rPr>
              <w:t>Uni. Orçam.</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30">
            <w:pPr>
              <w:jc w:val="center"/>
              <w:rPr>
                <w:b/>
                <w:sz w:val="20"/>
                <w:szCs w:val="20"/>
              </w:rPr>
            </w:pPr>
            <w:r>
              <w:rPr>
                <w:b/>
                <w:sz w:val="20"/>
                <w:szCs w:val="20"/>
                <w:rtl w:val="0"/>
              </w:rPr>
              <w:t>Proj./Ativ.</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31">
            <w:pPr>
              <w:rPr>
                <w:b/>
                <w:sz w:val="20"/>
                <w:szCs w:val="20"/>
              </w:rPr>
            </w:pPr>
            <w:r>
              <w:rPr>
                <w:b/>
                <w:sz w:val="20"/>
                <w:szCs w:val="20"/>
                <w:rtl w:val="0"/>
              </w:rPr>
              <w:t>Elemento Desp.</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32">
            <w:pPr>
              <w:jc w:val="center"/>
              <w:rPr>
                <w:b/>
                <w:sz w:val="20"/>
                <w:szCs w:val="20"/>
              </w:rPr>
            </w:pPr>
            <w:r>
              <w:rPr>
                <w:b/>
                <w:sz w:val="20"/>
                <w:szCs w:val="20"/>
                <w:rtl w:val="0"/>
              </w:rPr>
              <w:t>Fonte</w:t>
            </w:r>
          </w:p>
        </w:tc>
      </w:tr>
      <w:tr w14:paraId="4AC9ACE5">
        <w:tblPrEx>
          <w:tblCellMar>
            <w:top w:w="0" w:type="dxa"/>
            <w:left w:w="100" w:type="dxa"/>
            <w:bottom w:w="0" w:type="dxa"/>
            <w:right w:w="100" w:type="dxa"/>
          </w:tblCellMar>
        </w:tblPrEx>
        <w:trPr>
          <w:cantSplit/>
          <w:tblHeade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33">
            <w:pPr>
              <w:jc w:val="center"/>
              <w:rPr>
                <w:b/>
                <w:sz w:val="22"/>
                <w:szCs w:val="22"/>
              </w:rPr>
            </w:pPr>
            <w:r>
              <w:rPr>
                <w:b/>
                <w:sz w:val="22"/>
                <w:szCs w:val="22"/>
                <w:rtl w:val="0"/>
              </w:rPr>
              <w:t>562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34">
            <w:pPr>
              <w:jc w:val="center"/>
              <w:rPr>
                <w:b/>
                <w:sz w:val="22"/>
                <w:szCs w:val="22"/>
              </w:rPr>
            </w:pPr>
            <w:r>
              <w:rPr>
                <w:b/>
                <w:sz w:val="22"/>
                <w:szCs w:val="22"/>
                <w:rtl w:val="0"/>
              </w:rPr>
              <w:t>15.002.27.812.0011</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35">
            <w:pPr>
              <w:jc w:val="center"/>
              <w:rPr>
                <w:b/>
                <w:sz w:val="22"/>
                <w:szCs w:val="22"/>
              </w:rPr>
            </w:pPr>
            <w:r>
              <w:rPr>
                <w:b/>
                <w:sz w:val="22"/>
                <w:szCs w:val="22"/>
                <w:rtl w:val="0"/>
              </w:rPr>
              <w:t>2121</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36">
            <w:pPr>
              <w:jc w:val="center"/>
              <w:rPr>
                <w:b/>
                <w:sz w:val="22"/>
                <w:szCs w:val="22"/>
              </w:rPr>
            </w:pPr>
            <w:r>
              <w:rPr>
                <w:b/>
                <w:sz w:val="22"/>
                <w:szCs w:val="22"/>
                <w:rtl w:val="0"/>
              </w:rPr>
              <w:t>4.4.90.52.00.00 – Equipamento e Material Permanente</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137">
            <w:pPr>
              <w:jc w:val="center"/>
              <w:rPr>
                <w:b/>
                <w:sz w:val="22"/>
                <w:szCs w:val="22"/>
              </w:rPr>
            </w:pPr>
            <w:r>
              <w:rPr>
                <w:b/>
                <w:sz w:val="22"/>
                <w:szCs w:val="22"/>
                <w:rtl w:val="0"/>
              </w:rPr>
              <w:t>1000</w:t>
            </w:r>
          </w:p>
        </w:tc>
      </w:tr>
    </w:tbl>
    <w:p w14:paraId="00000138">
      <w:pPr>
        <w:rPr>
          <w:sz w:val="22"/>
          <w:szCs w:val="22"/>
        </w:rPr>
      </w:pPr>
    </w:p>
    <w:p w14:paraId="00000139">
      <w:pPr>
        <w:ind w:right="282"/>
        <w:jc w:val="both"/>
        <w:rPr>
          <w:rFonts w:ascii="Arial" w:hAnsi="Arial" w:eastAsia="Arial" w:cs="Arial"/>
          <w:b/>
          <w:sz w:val="20"/>
          <w:szCs w:val="20"/>
        </w:rPr>
      </w:pPr>
      <w:r>
        <w:rPr>
          <w:rFonts w:ascii="Arial" w:hAnsi="Arial" w:eastAsia="Arial" w:cs="Arial"/>
          <w:b/>
          <w:sz w:val="20"/>
          <w:szCs w:val="20"/>
          <w:rtl w:val="0"/>
        </w:rPr>
        <w:t>14 – DA DESCONEXÃO DO SISTEMA NA ETAPA DE LANCES</w:t>
      </w:r>
    </w:p>
    <w:p w14:paraId="0000013A">
      <w:pPr>
        <w:ind w:right="282"/>
        <w:jc w:val="both"/>
        <w:rPr>
          <w:rFonts w:ascii="Arial" w:hAnsi="Arial" w:eastAsia="Arial" w:cs="Arial"/>
          <w:b/>
          <w:sz w:val="20"/>
          <w:szCs w:val="20"/>
        </w:rPr>
      </w:pPr>
    </w:p>
    <w:p w14:paraId="0000013B">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34"/>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14.1 –</w:t>
      </w:r>
      <w:r>
        <w:rPr>
          <w:rFonts w:ascii="Arial" w:hAnsi="Arial" w:eastAsia="Arial" w:cs="Arial"/>
          <w:b w:val="0"/>
          <w:i w:val="0"/>
          <w:smallCaps w:val="0"/>
          <w:strike w:val="0"/>
          <w:color w:val="000000"/>
          <w:sz w:val="20"/>
          <w:szCs w:val="20"/>
          <w:u w:val="none"/>
          <w:shd w:val="clear" w:fill="auto"/>
          <w:vertAlign w:val="baseline"/>
          <w:rtl w:val="0"/>
        </w:rPr>
        <w:t xml:space="preserve"> No caso de desconexão apenas do Agente de Contratação, no decorrer da etapa competitiva da Dispensa, o sistema eletrônico permanecerá acessível aos proponentes para a recepção dos lances, que continuarão sendo recebidos, sem prejuízo dos atos realizados;</w:t>
      </w:r>
    </w:p>
    <w:p w14:paraId="0000013C">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34"/>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p>
    <w:p w14:paraId="0000013D">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34"/>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14.2 –</w:t>
      </w:r>
      <w:r>
        <w:rPr>
          <w:rFonts w:ascii="Arial" w:hAnsi="Arial" w:eastAsia="Arial" w:cs="Arial"/>
          <w:b w:val="0"/>
          <w:i w:val="0"/>
          <w:smallCaps w:val="0"/>
          <w:strike w:val="0"/>
          <w:color w:val="000000"/>
          <w:sz w:val="20"/>
          <w:szCs w:val="20"/>
          <w:u w:val="none"/>
          <w:shd w:val="clear" w:fill="auto"/>
          <w:vertAlign w:val="baseline"/>
          <w:rtl w:val="0"/>
        </w:rPr>
        <w:t xml:space="preserve"> O Agente de Contratação, quando possível, dará continuidade à sua atuação no certame, sem prejuízo dos atos realizados;</w:t>
      </w:r>
    </w:p>
    <w:p w14:paraId="0000013E">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34"/>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p>
    <w:p w14:paraId="0000013F">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41"/>
        </w:tabs>
        <w:spacing w:before="0" w:after="0" w:line="240" w:lineRule="auto"/>
        <w:ind w:left="0" w:right="0" w:firstLine="168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14.3 –</w:t>
      </w:r>
      <w:r>
        <w:rPr>
          <w:rFonts w:ascii="Arial" w:hAnsi="Arial" w:eastAsia="Arial" w:cs="Arial"/>
          <w:b w:val="0"/>
          <w:i w:val="0"/>
          <w:smallCaps w:val="0"/>
          <w:strike w:val="0"/>
          <w:color w:val="000000"/>
          <w:sz w:val="20"/>
          <w:szCs w:val="20"/>
          <w:u w:val="none"/>
          <w:shd w:val="clear" w:fill="auto"/>
          <w:vertAlign w:val="baseline"/>
          <w:rtl w:val="0"/>
        </w:rPr>
        <w:t xml:space="preserve"> Quando a desconexão do sistema eletrônico para o Agente de Contratação persistir por tempo superior a dez minutos, a sessão pública será suspensa e reiniciada somente decorridas vinte e quatro horas após a comunicação do fato aos participantes, no sítio eletrônico utilizado para divulgação.</w:t>
      </w:r>
    </w:p>
    <w:p w14:paraId="00000140">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41"/>
        </w:tabs>
        <w:spacing w:before="0" w:after="0" w:line="240" w:lineRule="auto"/>
        <w:ind w:left="0" w:right="282" w:firstLine="0"/>
        <w:jc w:val="both"/>
        <w:rPr>
          <w:rFonts w:ascii="Arial" w:hAnsi="Arial" w:eastAsia="Arial" w:cs="Arial"/>
          <w:b/>
          <w:i w:val="0"/>
          <w:smallCaps w:val="0"/>
          <w:strike w:val="0"/>
          <w:color w:val="000000"/>
          <w:sz w:val="20"/>
          <w:szCs w:val="20"/>
          <w:u w:val="none"/>
          <w:shd w:val="clear" w:fill="auto"/>
          <w:vertAlign w:val="baseline"/>
        </w:rPr>
      </w:pPr>
    </w:p>
    <w:p w14:paraId="00000141">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41"/>
        </w:tabs>
        <w:spacing w:before="0" w:after="0" w:line="240" w:lineRule="auto"/>
        <w:ind w:left="0" w:right="282" w:firstLine="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15 – DO SISTEMA ELETRÔNICO</w:t>
      </w:r>
    </w:p>
    <w:p w14:paraId="00000142">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89"/>
        </w:tabs>
        <w:spacing w:before="0" w:after="0" w:line="240" w:lineRule="auto"/>
        <w:ind w:left="0" w:right="282" w:firstLine="1701"/>
        <w:jc w:val="both"/>
        <w:rPr>
          <w:rFonts w:ascii="Arial" w:hAnsi="Arial" w:eastAsia="Arial" w:cs="Arial"/>
          <w:b w:val="0"/>
          <w:i w:val="0"/>
          <w:smallCaps w:val="0"/>
          <w:strike w:val="0"/>
          <w:color w:val="000000"/>
          <w:sz w:val="20"/>
          <w:szCs w:val="20"/>
          <w:u w:val="none"/>
          <w:shd w:val="clear" w:fill="auto"/>
          <w:vertAlign w:val="baseline"/>
        </w:rPr>
      </w:pPr>
    </w:p>
    <w:p w14:paraId="00000143">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89"/>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15.1 –</w:t>
      </w:r>
      <w:r>
        <w:rPr>
          <w:rFonts w:ascii="Arial" w:hAnsi="Arial" w:eastAsia="Arial" w:cs="Arial"/>
          <w:b w:val="0"/>
          <w:i w:val="0"/>
          <w:smallCaps w:val="0"/>
          <w:strike w:val="0"/>
          <w:color w:val="000000"/>
          <w:sz w:val="20"/>
          <w:szCs w:val="20"/>
          <w:u w:val="none"/>
          <w:shd w:val="clear" w:fill="auto"/>
          <w:vertAlign w:val="baseline"/>
          <w:rtl w:val="0"/>
        </w:rPr>
        <w:t xml:space="preserve"> A proponente será responsável por todas as transações que forem efetuadas em seu nome no sistema eletrônico (</w:t>
      </w:r>
      <w:r>
        <w:fldChar w:fldCharType="begin"/>
      </w:r>
      <w:r>
        <w:instrText xml:space="preserve"> HYPERLINK "http://www.bll.org.br" \h </w:instrText>
      </w:r>
      <w:r>
        <w:fldChar w:fldCharType="separate"/>
      </w:r>
      <w:r>
        <w:rPr>
          <w:rFonts w:ascii="Arial" w:hAnsi="Arial" w:eastAsia="Arial" w:cs="Arial"/>
          <w:b w:val="0"/>
          <w:i w:val="0"/>
          <w:smallCaps w:val="0"/>
          <w:strike w:val="0"/>
          <w:color w:val="0563C1"/>
          <w:sz w:val="20"/>
          <w:szCs w:val="20"/>
          <w:u w:val="none"/>
          <w:shd w:val="clear" w:fill="auto"/>
          <w:vertAlign w:val="baseline"/>
          <w:rtl w:val="0"/>
        </w:rPr>
        <w:t>www.bll.org.br</w:t>
      </w:r>
      <w:r>
        <w:rPr>
          <w:rFonts w:ascii="Arial" w:hAnsi="Arial" w:eastAsia="Arial" w:cs="Arial"/>
          <w:b w:val="0"/>
          <w:i w:val="0"/>
          <w:smallCaps w:val="0"/>
          <w:strike w:val="0"/>
          <w:color w:val="0563C1"/>
          <w:sz w:val="20"/>
          <w:szCs w:val="20"/>
          <w:u w:val="none"/>
          <w:shd w:val="clear" w:fill="auto"/>
          <w:vertAlign w:val="baseline"/>
          <w:rtl w:val="0"/>
        </w:rPr>
        <w:fldChar w:fldCharType="end"/>
      </w:r>
      <w:r>
        <w:rPr>
          <w:rFonts w:ascii="Arial" w:hAnsi="Arial" w:eastAsia="Arial" w:cs="Arial"/>
          <w:b w:val="0"/>
          <w:i w:val="0"/>
          <w:smallCaps w:val="0"/>
          <w:strike w:val="0"/>
          <w:color w:val="000000"/>
          <w:sz w:val="20"/>
          <w:szCs w:val="20"/>
          <w:u w:val="none"/>
          <w:shd w:val="clear" w:fill="auto"/>
          <w:vertAlign w:val="baseline"/>
          <w:rtl w:val="0"/>
        </w:rPr>
        <w:t>), assumindo como firmes e verdadeiras sua proposta e seus lances.</w:t>
      </w:r>
    </w:p>
    <w:p w14:paraId="00000144">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65"/>
        </w:tabs>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45">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65"/>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15.2 – </w:t>
      </w:r>
      <w:r>
        <w:rPr>
          <w:rFonts w:ascii="Arial" w:hAnsi="Arial" w:eastAsia="Arial" w:cs="Arial"/>
          <w:b w:val="0"/>
          <w:i w:val="0"/>
          <w:smallCaps w:val="0"/>
          <w:strike w:val="0"/>
          <w:color w:val="000000"/>
          <w:sz w:val="20"/>
          <w:szCs w:val="20"/>
          <w:u w:val="none"/>
          <w:shd w:val="clear" w:fill="auto"/>
          <w:vertAlign w:val="baseline"/>
          <w:rtl w:val="0"/>
        </w:rPr>
        <w:t xml:space="preserve">Se o Sistema Eletrônico </w:t>
      </w:r>
      <w:r>
        <w:rPr>
          <w:rFonts w:ascii="Arial" w:hAnsi="Arial" w:eastAsia="Arial" w:cs="Arial"/>
          <w:b/>
          <w:i w:val="0"/>
          <w:smallCaps w:val="0"/>
          <w:strike w:val="0"/>
          <w:color w:val="000000"/>
          <w:sz w:val="20"/>
          <w:szCs w:val="20"/>
          <w:u w:val="none"/>
          <w:shd w:val="clear" w:fill="auto"/>
          <w:vertAlign w:val="baseline"/>
          <w:rtl w:val="0"/>
        </w:rPr>
        <w:t xml:space="preserve">BOLSA DE LICITAÇÕES E LEILÕES DO BRASIL </w:t>
      </w:r>
      <w:r>
        <w:rPr>
          <w:rFonts w:ascii="Arial" w:hAnsi="Arial" w:eastAsia="Arial" w:cs="Arial"/>
          <w:b w:val="0"/>
          <w:i w:val="0"/>
          <w:smallCaps w:val="0"/>
          <w:strike w:val="0"/>
          <w:color w:val="000000"/>
          <w:sz w:val="20"/>
          <w:szCs w:val="20"/>
          <w:u w:val="none"/>
          <w:shd w:val="clear" w:fill="auto"/>
          <w:vertAlign w:val="baseline"/>
          <w:rtl w:val="0"/>
        </w:rPr>
        <w:t xml:space="preserve">ficar inacessível por problemas operacionais exclusivamente do Sistema Portal de Licitações </w:t>
      </w:r>
      <w:r>
        <w:rPr>
          <w:rFonts w:ascii="Arial" w:hAnsi="Arial" w:eastAsia="Arial" w:cs="Arial"/>
          <w:b/>
          <w:i w:val="0"/>
          <w:smallCaps w:val="0"/>
          <w:strike w:val="0"/>
          <w:color w:val="000000"/>
          <w:sz w:val="20"/>
          <w:szCs w:val="20"/>
          <w:u w:val="none"/>
          <w:shd w:val="clear" w:fill="auto"/>
          <w:vertAlign w:val="baseline"/>
          <w:rtl w:val="0"/>
        </w:rPr>
        <w:t>BOLSA DE LICITAÇÕES E LEILÕES DO BRASIL</w:t>
      </w:r>
      <w:r>
        <w:rPr>
          <w:rFonts w:ascii="Arial" w:hAnsi="Arial" w:eastAsia="Arial" w:cs="Arial"/>
          <w:b w:val="0"/>
          <w:i w:val="0"/>
          <w:smallCaps w:val="0"/>
          <w:strike w:val="0"/>
          <w:color w:val="000000"/>
          <w:sz w:val="20"/>
          <w:szCs w:val="20"/>
          <w:u w:val="none"/>
          <w:shd w:val="clear" w:fill="auto"/>
          <w:vertAlign w:val="baseline"/>
          <w:rtl w:val="0"/>
        </w:rPr>
        <w:t xml:space="preserve">, com a desconexão de todos os participantes no decorrer da etapa competitiva da Dispensa, o certame será suspenso e retomado somente após a comunicação via </w:t>
      </w:r>
      <w:r>
        <w:rPr>
          <w:rFonts w:ascii="Arial" w:hAnsi="Arial" w:eastAsia="Arial" w:cs="Arial"/>
          <w:b w:val="0"/>
          <w:i/>
          <w:smallCaps w:val="0"/>
          <w:strike w:val="0"/>
          <w:color w:val="000000"/>
          <w:sz w:val="20"/>
          <w:szCs w:val="20"/>
          <w:u w:val="single"/>
          <w:shd w:val="clear" w:fill="auto"/>
          <w:vertAlign w:val="baseline"/>
          <w:rtl w:val="0"/>
        </w:rPr>
        <w:t xml:space="preserve">e-mail </w:t>
      </w:r>
      <w:r>
        <w:rPr>
          <w:rFonts w:ascii="Arial" w:hAnsi="Arial" w:eastAsia="Arial" w:cs="Arial"/>
          <w:b w:val="0"/>
          <w:i w:val="0"/>
          <w:smallCaps w:val="0"/>
          <w:strike w:val="0"/>
          <w:color w:val="000000"/>
          <w:sz w:val="20"/>
          <w:szCs w:val="20"/>
          <w:u w:val="none"/>
          <w:shd w:val="clear" w:fill="auto"/>
          <w:vertAlign w:val="baseline"/>
          <w:rtl w:val="0"/>
        </w:rPr>
        <w:t xml:space="preserve">aos participantes, e no próprio endereço eletrônico onde ocorria a sessão pública </w:t>
      </w:r>
      <w:r>
        <w:fldChar w:fldCharType="begin"/>
      </w:r>
      <w:r>
        <w:instrText xml:space="preserve"> HYPERLINK "http://www.bll.org.br/" \h </w:instrText>
      </w:r>
      <w:r>
        <w:fldChar w:fldCharType="separate"/>
      </w:r>
      <w:r>
        <w:rPr>
          <w:rFonts w:ascii="Arial" w:hAnsi="Arial" w:eastAsia="Arial" w:cs="Arial"/>
          <w:b w:val="0"/>
          <w:i w:val="0"/>
          <w:smallCaps w:val="0"/>
          <w:strike w:val="0"/>
          <w:color w:val="0000FF"/>
          <w:sz w:val="20"/>
          <w:szCs w:val="20"/>
          <w:u w:val="single"/>
          <w:shd w:val="clear" w:fill="auto"/>
          <w:vertAlign w:val="baseline"/>
          <w:rtl w:val="0"/>
        </w:rPr>
        <w:t>www.bll.org.br.</w:t>
      </w:r>
      <w:r>
        <w:rPr>
          <w:rFonts w:ascii="Arial" w:hAnsi="Arial" w:eastAsia="Arial" w:cs="Arial"/>
          <w:b w:val="0"/>
          <w:i w:val="0"/>
          <w:smallCaps w:val="0"/>
          <w:strike w:val="0"/>
          <w:color w:val="0000FF"/>
          <w:sz w:val="20"/>
          <w:szCs w:val="20"/>
          <w:u w:val="single"/>
          <w:shd w:val="clear" w:fill="auto"/>
          <w:vertAlign w:val="baseline"/>
          <w:rtl w:val="0"/>
        </w:rPr>
        <w:fldChar w:fldCharType="end"/>
      </w:r>
    </w:p>
    <w:p w14:paraId="00000146">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34"/>
        </w:tabs>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47">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34"/>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15.3 –</w:t>
      </w:r>
      <w:r>
        <w:rPr>
          <w:rFonts w:ascii="Arial" w:hAnsi="Arial" w:eastAsia="Arial" w:cs="Arial"/>
          <w:b w:val="0"/>
          <w:i w:val="0"/>
          <w:smallCaps w:val="0"/>
          <w:strike w:val="0"/>
          <w:color w:val="000000"/>
          <w:sz w:val="20"/>
          <w:szCs w:val="20"/>
          <w:u w:val="none"/>
          <w:shd w:val="clear" w:fill="auto"/>
          <w:vertAlign w:val="baseline"/>
          <w:rtl w:val="0"/>
        </w:rPr>
        <w:t xml:space="preserve"> No caso de desconexão do sistema, os demais atos serão resolvidos conforme acima neste Aviso.</w:t>
      </w:r>
    </w:p>
    <w:p w14:paraId="00000148">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34"/>
        </w:tabs>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49">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58"/>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15.4 –</w:t>
      </w:r>
      <w:r>
        <w:rPr>
          <w:rFonts w:ascii="Arial" w:hAnsi="Arial" w:eastAsia="Arial" w:cs="Arial"/>
          <w:b w:val="0"/>
          <w:i w:val="0"/>
          <w:smallCaps w:val="0"/>
          <w:strike w:val="0"/>
          <w:color w:val="000000"/>
          <w:sz w:val="20"/>
          <w:szCs w:val="20"/>
          <w:u w:val="none"/>
          <w:shd w:val="clear" w:fill="auto"/>
          <w:vertAlign w:val="baseline"/>
          <w:rtl w:val="0"/>
        </w:rPr>
        <w:t xml:space="preserve"> Quando a desconexão </w:t>
      </w:r>
      <w:r>
        <w:rPr>
          <w:rFonts w:ascii="Arial" w:hAnsi="Arial" w:eastAsia="Arial" w:cs="Arial"/>
          <w:sz w:val="20"/>
          <w:szCs w:val="20"/>
          <w:rtl w:val="0"/>
        </w:rPr>
        <w:t>do Agente</w:t>
      </w:r>
      <w:r>
        <w:rPr>
          <w:rFonts w:ascii="Arial" w:hAnsi="Arial" w:eastAsia="Arial" w:cs="Arial"/>
          <w:b w:val="0"/>
          <w:i w:val="0"/>
          <w:smallCaps w:val="0"/>
          <w:strike w:val="0"/>
          <w:color w:val="000000"/>
          <w:sz w:val="20"/>
          <w:szCs w:val="20"/>
          <w:u w:val="none"/>
          <w:shd w:val="clear" w:fill="auto"/>
          <w:vertAlign w:val="baseline"/>
          <w:rtl w:val="0"/>
        </w:rPr>
        <w:t xml:space="preserve"> de Contratação persistir por tempo superior a 10 minutos, os demais atos serão resolvidos conforme acima neste Aviso.</w:t>
      </w:r>
    </w:p>
    <w:p w14:paraId="0000014A">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58"/>
        </w:tabs>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4B">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34"/>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15.5 – </w:t>
      </w:r>
      <w:r>
        <w:rPr>
          <w:rFonts w:ascii="Arial" w:hAnsi="Arial" w:eastAsia="Arial" w:cs="Arial"/>
          <w:b w:val="0"/>
          <w:i w:val="0"/>
          <w:smallCaps w:val="0"/>
          <w:strike w:val="0"/>
          <w:color w:val="000000"/>
          <w:sz w:val="20"/>
          <w:szCs w:val="20"/>
          <w:u w:val="none"/>
          <w:shd w:val="clear" w:fill="auto"/>
          <w:vertAlign w:val="baseline"/>
          <w:rtl w:val="0"/>
        </w:rPr>
        <w:t>Caberá à proponente:</w:t>
      </w:r>
    </w:p>
    <w:p w14:paraId="0000014C">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34"/>
        </w:tabs>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4D">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1469"/>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15.5.1 – </w:t>
      </w:r>
      <w:r>
        <w:rPr>
          <w:rFonts w:ascii="Arial" w:hAnsi="Arial" w:eastAsia="Arial" w:cs="Arial"/>
          <w:b w:val="0"/>
          <w:i w:val="0"/>
          <w:smallCaps w:val="0"/>
          <w:strike w:val="0"/>
          <w:color w:val="000000"/>
          <w:sz w:val="20"/>
          <w:szCs w:val="20"/>
          <w:u w:val="none"/>
          <w:shd w:val="clear" w:fill="auto"/>
          <w:vertAlign w:val="baseline"/>
          <w:rtl w:val="0"/>
        </w:rPr>
        <w:t>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supra.</w:t>
      </w:r>
    </w:p>
    <w:p w14:paraId="0000014E">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1469"/>
        </w:tabs>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4F">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1462"/>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15.5.2</w:t>
      </w:r>
      <w:r>
        <w:rPr>
          <w:rFonts w:ascii="Arial" w:hAnsi="Arial" w:eastAsia="Arial" w:cs="Arial"/>
          <w:b w:val="0"/>
          <w:i w:val="0"/>
          <w:smallCaps w:val="0"/>
          <w:strike w:val="0"/>
          <w:color w:val="000000"/>
          <w:sz w:val="20"/>
          <w:szCs w:val="20"/>
          <w:u w:val="none"/>
          <w:shd w:val="clear" w:fill="auto"/>
          <w:vertAlign w:val="baseline"/>
          <w:rtl w:val="0"/>
        </w:rPr>
        <w:t xml:space="preserve"> </w:t>
      </w:r>
      <w:r>
        <w:rPr>
          <w:rFonts w:ascii="Arial" w:hAnsi="Arial" w:eastAsia="Arial" w:cs="Arial"/>
          <w:b/>
          <w:i w:val="0"/>
          <w:smallCaps w:val="0"/>
          <w:strike w:val="0"/>
          <w:color w:val="000000"/>
          <w:sz w:val="20"/>
          <w:szCs w:val="20"/>
          <w:u w:val="none"/>
          <w:shd w:val="clear" w:fill="auto"/>
          <w:vertAlign w:val="baseline"/>
          <w:rtl w:val="0"/>
        </w:rPr>
        <w:t>–</w:t>
      </w:r>
      <w:r>
        <w:rPr>
          <w:rFonts w:ascii="Arial" w:hAnsi="Arial" w:eastAsia="Arial" w:cs="Arial"/>
          <w:b w:val="0"/>
          <w:i w:val="0"/>
          <w:smallCaps w:val="0"/>
          <w:strike w:val="0"/>
          <w:color w:val="000000"/>
          <w:sz w:val="20"/>
          <w:szCs w:val="20"/>
          <w:u w:val="none"/>
          <w:shd w:val="clear" w:fill="auto"/>
          <w:vertAlign w:val="baseline"/>
          <w:rtl w:val="0"/>
        </w:rPr>
        <w:t xml:space="preserve"> Solicitar o cancelamento da chave de identificação ou da senha de acesso por interesse próprio.</w:t>
      </w:r>
    </w:p>
    <w:p w14:paraId="00000150">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1462"/>
        </w:tabs>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51">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1490"/>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15.5.3 –</w:t>
      </w:r>
      <w:r>
        <w:rPr>
          <w:rFonts w:ascii="Arial" w:hAnsi="Arial" w:eastAsia="Arial" w:cs="Arial"/>
          <w:b w:val="0"/>
          <w:i w:val="0"/>
          <w:smallCaps w:val="0"/>
          <w:strike w:val="0"/>
          <w:color w:val="000000"/>
          <w:sz w:val="20"/>
          <w:szCs w:val="20"/>
          <w:u w:val="none"/>
          <w:shd w:val="clear" w:fill="auto"/>
          <w:vertAlign w:val="baseline"/>
          <w:rtl w:val="0"/>
        </w:rPr>
        <w:t xml:space="preserve"> O uso da senha de acesso pela proponente é de sua responsabilidade exclusiva, incluindo qualquer transação efetuada diretamente ou por seu representante, não cabendo à </w:t>
      </w:r>
      <w:r>
        <w:rPr>
          <w:rFonts w:ascii="Arial" w:hAnsi="Arial" w:eastAsia="Arial" w:cs="Arial"/>
          <w:b/>
          <w:i w:val="0"/>
          <w:smallCaps w:val="0"/>
          <w:strike w:val="0"/>
          <w:color w:val="000000"/>
          <w:sz w:val="20"/>
          <w:szCs w:val="20"/>
          <w:u w:val="none"/>
          <w:shd w:val="clear" w:fill="auto"/>
          <w:vertAlign w:val="baseline"/>
          <w:rtl w:val="0"/>
        </w:rPr>
        <w:t xml:space="preserve">BOLSA DE LICITAÇÕES E LEILÕES DO BRASIL </w:t>
      </w:r>
      <w:r>
        <w:rPr>
          <w:rFonts w:ascii="Arial" w:hAnsi="Arial" w:eastAsia="Arial" w:cs="Arial"/>
          <w:b w:val="0"/>
          <w:i w:val="0"/>
          <w:smallCaps w:val="0"/>
          <w:strike w:val="0"/>
          <w:color w:val="000000"/>
          <w:sz w:val="20"/>
          <w:szCs w:val="20"/>
          <w:u w:val="none"/>
          <w:shd w:val="clear" w:fill="auto"/>
          <w:vertAlign w:val="baseline"/>
          <w:rtl w:val="0"/>
        </w:rPr>
        <w:t>responsabilidade por eventuais danos decorrentes de uso indevido da senha, ainda que por terceiros.</w:t>
      </w:r>
    </w:p>
    <w:p w14:paraId="00000152">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1490"/>
        </w:tabs>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53">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1471"/>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15.5.4 – </w:t>
      </w:r>
      <w:r>
        <w:rPr>
          <w:rFonts w:ascii="Arial" w:hAnsi="Arial" w:eastAsia="Arial" w:cs="Arial"/>
          <w:b w:val="0"/>
          <w:i w:val="0"/>
          <w:smallCaps w:val="0"/>
          <w:strike w:val="0"/>
          <w:color w:val="000000"/>
          <w:sz w:val="20"/>
          <w:szCs w:val="20"/>
          <w:u w:val="none"/>
          <w:shd w:val="clear" w:fill="auto"/>
          <w:vertAlign w:val="baseline"/>
          <w:rtl w:val="0"/>
        </w:rPr>
        <w:t xml:space="preserve">O credenciamento junto à </w:t>
      </w:r>
      <w:r>
        <w:rPr>
          <w:rFonts w:ascii="Arial" w:hAnsi="Arial" w:eastAsia="Arial" w:cs="Arial"/>
          <w:b/>
          <w:i w:val="0"/>
          <w:smallCaps w:val="0"/>
          <w:strike w:val="0"/>
          <w:color w:val="000000"/>
          <w:sz w:val="20"/>
          <w:szCs w:val="20"/>
          <w:u w:val="none"/>
          <w:shd w:val="clear" w:fill="auto"/>
          <w:vertAlign w:val="baseline"/>
          <w:rtl w:val="0"/>
        </w:rPr>
        <w:t>BOLSA DE LICITAÇÕES E LEILÕES DO BRASIL</w:t>
      </w:r>
      <w:r>
        <w:rPr>
          <w:rFonts w:ascii="Arial" w:hAnsi="Arial" w:eastAsia="Arial" w:cs="Arial"/>
          <w:b w:val="0"/>
          <w:i w:val="0"/>
          <w:smallCaps w:val="0"/>
          <w:strike w:val="0"/>
          <w:color w:val="000000"/>
          <w:sz w:val="20"/>
          <w:szCs w:val="20"/>
          <w:u w:val="none"/>
          <w:shd w:val="clear" w:fill="auto"/>
          <w:vertAlign w:val="baseline"/>
          <w:rtl w:val="0"/>
        </w:rPr>
        <w:t xml:space="preserve"> implica a responsabilidade legal da proponente e a presunção de sua capacidade técnica para realização das transações inerentes </w:t>
      </w:r>
      <w:r>
        <w:rPr>
          <w:rFonts w:ascii="Arial" w:hAnsi="Arial" w:eastAsia="Arial" w:cs="Arial"/>
          <w:sz w:val="20"/>
          <w:szCs w:val="20"/>
          <w:rtl w:val="0"/>
        </w:rPr>
        <w:t>à Dispensa</w:t>
      </w:r>
      <w:r>
        <w:rPr>
          <w:rFonts w:ascii="Arial" w:hAnsi="Arial" w:eastAsia="Arial" w:cs="Arial"/>
          <w:b w:val="0"/>
          <w:i w:val="0"/>
          <w:smallCaps w:val="0"/>
          <w:strike w:val="0"/>
          <w:color w:val="000000"/>
          <w:sz w:val="20"/>
          <w:szCs w:val="20"/>
          <w:u w:val="none"/>
          <w:shd w:val="clear" w:fill="auto"/>
          <w:vertAlign w:val="baseline"/>
          <w:rtl w:val="0"/>
        </w:rPr>
        <w:t xml:space="preserve"> na forma eletrônica.</w:t>
      </w:r>
    </w:p>
    <w:p w14:paraId="00000154">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1471"/>
        </w:tabs>
        <w:spacing w:before="0" w:after="0" w:line="240" w:lineRule="auto"/>
        <w:ind w:left="0" w:right="0" w:firstLine="1701"/>
        <w:jc w:val="both"/>
        <w:rPr>
          <w:rFonts w:ascii="Arial" w:hAnsi="Arial" w:eastAsia="Arial" w:cs="Arial"/>
          <w:b w:val="0"/>
          <w:i w:val="0"/>
          <w:smallCaps w:val="0"/>
          <w:strike w:val="0"/>
          <w:color w:val="000000"/>
          <w:sz w:val="20"/>
          <w:szCs w:val="20"/>
          <w:u w:val="none"/>
          <w:shd w:val="clear" w:fill="auto"/>
          <w:vertAlign w:val="baseline"/>
        </w:rPr>
      </w:pPr>
    </w:p>
    <w:p w14:paraId="00000155">
      <w:pPr>
        <w:widowControl w:val="0"/>
        <w:ind w:right="0"/>
        <w:jc w:val="both"/>
        <w:rPr>
          <w:rFonts w:ascii="Arial" w:hAnsi="Arial" w:eastAsia="Arial" w:cs="Arial"/>
          <w:b/>
          <w:smallCaps/>
          <w:sz w:val="20"/>
          <w:szCs w:val="20"/>
        </w:rPr>
      </w:pPr>
      <w:r>
        <w:rPr>
          <w:rFonts w:ascii="Arial" w:hAnsi="Arial" w:eastAsia="Arial" w:cs="Arial"/>
          <w:b/>
          <w:smallCaps/>
          <w:sz w:val="20"/>
          <w:szCs w:val="20"/>
          <w:rtl w:val="0"/>
        </w:rPr>
        <w:t>16 – DISPOSIÇÕES GERAIS</w:t>
      </w:r>
    </w:p>
    <w:p w14:paraId="00000156">
      <w:pPr>
        <w:widowControl w:val="0"/>
        <w:jc w:val="both"/>
        <w:rPr>
          <w:rFonts w:ascii="Arial" w:hAnsi="Arial" w:eastAsia="Arial" w:cs="Arial"/>
          <w:sz w:val="20"/>
          <w:szCs w:val="20"/>
        </w:rPr>
      </w:pPr>
    </w:p>
    <w:p w14:paraId="00000157">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16.1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 xml:space="preserve">O procedimento será divulgado no portal do BLL Compras em https:// </w:t>
      </w:r>
      <w:r>
        <w:fldChar w:fldCharType="begin"/>
      </w:r>
      <w:r>
        <w:instrText xml:space="preserve"> HYPERLINK "http://www.bll.org.br" \h </w:instrText>
      </w:r>
      <w:r>
        <w:fldChar w:fldCharType="separate"/>
      </w:r>
      <w:r>
        <w:rPr>
          <w:rFonts w:ascii="Arial" w:hAnsi="Arial" w:eastAsia="Arial" w:cs="Arial"/>
          <w:b w:val="0"/>
          <w:i w:val="0"/>
          <w:smallCaps w:val="0"/>
          <w:strike w:val="0"/>
          <w:color w:val="0563C1"/>
          <w:sz w:val="20"/>
          <w:szCs w:val="20"/>
          <w:u w:val="single"/>
          <w:shd w:val="clear" w:fill="auto"/>
          <w:vertAlign w:val="baseline"/>
          <w:rtl w:val="0"/>
        </w:rPr>
        <w:t>www.bll.org.br</w:t>
      </w:r>
      <w:r>
        <w:rPr>
          <w:rFonts w:ascii="Arial" w:hAnsi="Arial" w:eastAsia="Arial" w:cs="Arial"/>
          <w:b w:val="0"/>
          <w:i w:val="0"/>
          <w:smallCaps w:val="0"/>
          <w:strike w:val="0"/>
          <w:color w:val="0563C1"/>
          <w:sz w:val="20"/>
          <w:szCs w:val="20"/>
          <w:u w:val="single"/>
          <w:shd w:val="clear" w:fill="auto"/>
          <w:vertAlign w:val="baseline"/>
          <w:rtl w:val="0"/>
        </w:rPr>
        <w:fldChar w:fldCharType="end"/>
      </w:r>
      <w:r>
        <w:rPr>
          <w:rFonts w:ascii="Arial" w:hAnsi="Arial" w:eastAsia="Arial" w:cs="Arial"/>
          <w:b w:val="0"/>
          <w:i w:val="0"/>
          <w:smallCaps w:val="0"/>
          <w:strike w:val="0"/>
          <w:color w:val="000000"/>
          <w:sz w:val="20"/>
          <w:szCs w:val="20"/>
          <w:u w:val="none"/>
          <w:shd w:val="clear" w:fill="auto"/>
          <w:vertAlign w:val="baseline"/>
          <w:rtl w:val="0"/>
        </w:rPr>
        <w:t xml:space="preserve">,  no Portal Nacional de Contratações Públicas – PNCP e no site da Prefeitura Municipal de Cruzmaltina em </w:t>
      </w:r>
      <w:r>
        <w:fldChar w:fldCharType="begin"/>
      </w:r>
      <w:r>
        <w:instrText xml:space="preserve"> HYPERLINK "https://cruzmaltina.eloweb.net/portaltransparencia/licitacoes" \h </w:instrText>
      </w:r>
      <w:r>
        <w:fldChar w:fldCharType="separate"/>
      </w:r>
      <w:r>
        <w:rPr>
          <w:rFonts w:ascii="Arial" w:hAnsi="Arial" w:eastAsia="Arial" w:cs="Arial"/>
          <w:b w:val="0"/>
          <w:i w:val="0"/>
          <w:smallCaps w:val="0"/>
          <w:strike w:val="0"/>
          <w:color w:val="0563C1"/>
          <w:sz w:val="20"/>
          <w:szCs w:val="20"/>
          <w:u w:val="single"/>
          <w:shd w:val="clear" w:fill="auto"/>
          <w:vertAlign w:val="baseline"/>
          <w:rtl w:val="0"/>
        </w:rPr>
        <w:t>https://cruzmaltina.eloweb.net/portaltransparencia/licitacoes</w:t>
      </w:r>
      <w:r>
        <w:rPr>
          <w:rFonts w:ascii="Arial" w:hAnsi="Arial" w:eastAsia="Arial" w:cs="Arial"/>
          <w:b w:val="0"/>
          <w:i w:val="0"/>
          <w:smallCaps w:val="0"/>
          <w:strike w:val="0"/>
          <w:color w:val="0563C1"/>
          <w:sz w:val="20"/>
          <w:szCs w:val="20"/>
          <w:u w:val="single"/>
          <w:shd w:val="clear" w:fill="auto"/>
          <w:vertAlign w:val="baseline"/>
          <w:rtl w:val="0"/>
        </w:rPr>
        <w:fldChar w:fldCharType="end"/>
      </w:r>
      <w:r>
        <w:rPr>
          <w:rFonts w:ascii="Arial" w:hAnsi="Arial" w:eastAsia="Arial" w:cs="Arial"/>
          <w:b w:val="0"/>
          <w:i w:val="0"/>
          <w:smallCaps w:val="0"/>
          <w:strike w:val="0"/>
          <w:color w:val="000000"/>
          <w:sz w:val="20"/>
          <w:szCs w:val="20"/>
          <w:u w:val="none"/>
          <w:shd w:val="clear" w:fill="auto"/>
          <w:vertAlign w:val="baseline"/>
          <w:rtl w:val="0"/>
        </w:rPr>
        <w:t>.</w:t>
      </w:r>
    </w:p>
    <w:p w14:paraId="00000158">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i w:val="0"/>
          <w:smallCaps w:val="0"/>
          <w:strike w:val="0"/>
          <w:color w:val="000000"/>
          <w:sz w:val="20"/>
          <w:szCs w:val="20"/>
          <w:u w:val="none"/>
          <w:shd w:val="clear" w:fill="auto"/>
          <w:vertAlign w:val="baseline"/>
        </w:rPr>
      </w:pPr>
    </w:p>
    <w:p w14:paraId="00000159">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16.2 </w:t>
      </w:r>
      <w:r>
        <w:rPr>
          <w:rFonts w:ascii="Arial" w:hAnsi="Arial" w:eastAsia="Arial" w:cs="Arial"/>
          <w:b/>
          <w:sz w:val="20"/>
          <w:szCs w:val="20"/>
          <w:rtl w:val="0"/>
        </w:rPr>
        <w:t xml:space="preserve">– </w:t>
      </w:r>
      <w:r>
        <w:rPr>
          <w:rFonts w:ascii="Arial" w:hAnsi="Arial" w:eastAsia="Arial" w:cs="Arial"/>
          <w:b w:val="0"/>
          <w:i w:val="0"/>
          <w:smallCaps w:val="0"/>
          <w:strike w:val="0"/>
          <w:color w:val="000000"/>
          <w:sz w:val="20"/>
          <w:szCs w:val="20"/>
          <w:u w:val="none"/>
          <w:shd w:val="clear" w:fill="auto"/>
          <w:vertAlign w:val="baseline"/>
          <w:rtl w:val="0"/>
        </w:rPr>
        <w:t xml:space="preserve">No caso de todos os fornecedores restarem desclassificados ou inabilitados (procedimento fracassado), a Administração poderá: </w:t>
      </w:r>
    </w:p>
    <w:p w14:paraId="0000015A">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16.2.1 </w:t>
      </w:r>
      <w:r>
        <w:rPr>
          <w:rFonts w:ascii="Arial" w:hAnsi="Arial" w:eastAsia="Arial" w:cs="Arial"/>
          <w:b/>
          <w:sz w:val="20"/>
          <w:szCs w:val="20"/>
          <w:rtl w:val="0"/>
        </w:rPr>
        <w:t>–</w:t>
      </w:r>
      <w:r>
        <w:rPr>
          <w:rFonts w:ascii="Arial" w:hAnsi="Arial" w:eastAsia="Arial" w:cs="Arial"/>
          <w:b w:val="0"/>
          <w:i w:val="0"/>
          <w:smallCaps w:val="0"/>
          <w:strike w:val="0"/>
          <w:color w:val="000000"/>
          <w:sz w:val="20"/>
          <w:szCs w:val="20"/>
          <w:u w:val="none"/>
          <w:shd w:val="clear" w:fill="auto"/>
          <w:vertAlign w:val="baseline"/>
          <w:rtl w:val="0"/>
        </w:rPr>
        <w:t xml:space="preserve"> Republicar o presente aviso com uma nova data; </w:t>
      </w:r>
    </w:p>
    <w:p w14:paraId="0000015B">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16.2.2 </w:t>
      </w:r>
      <w:r>
        <w:rPr>
          <w:rFonts w:ascii="Arial" w:hAnsi="Arial" w:eastAsia="Arial" w:cs="Arial"/>
          <w:b/>
          <w:sz w:val="20"/>
          <w:szCs w:val="20"/>
          <w:rtl w:val="0"/>
        </w:rPr>
        <w:t>–</w:t>
      </w:r>
      <w:r>
        <w:rPr>
          <w:rFonts w:ascii="Arial" w:hAnsi="Arial" w:eastAsia="Arial" w:cs="Arial"/>
          <w:b w:val="0"/>
          <w:i w:val="0"/>
          <w:smallCaps w:val="0"/>
          <w:strike w:val="0"/>
          <w:color w:val="000000"/>
          <w:sz w:val="20"/>
          <w:szCs w:val="20"/>
          <w:u w:val="none"/>
          <w:shd w:val="clear" w:fill="auto"/>
          <w:vertAlign w:val="baseline"/>
          <w:rtl w:val="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0000015C">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5D">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16.3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No caso do subitem anterior, a contratação será operacionalizada fora deste procedimento;</w:t>
      </w:r>
    </w:p>
    <w:p w14:paraId="0000015E">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5F">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16.4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As providências dos subitens 16.2.1 e 16.2.2 acima poderão ser utilizadas se não houver o comparecimento de quaisquer fornecedores interessados (procedimento deserto);</w:t>
      </w:r>
    </w:p>
    <w:p w14:paraId="00000160">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61">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16.5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0000162">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63">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16.6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0000164">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65">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16.7 </w:t>
      </w:r>
      <w:r>
        <w:rPr>
          <w:rFonts w:ascii="Arial" w:hAnsi="Arial" w:eastAsia="Arial" w:cs="Arial"/>
          <w:b/>
          <w:sz w:val="20"/>
          <w:szCs w:val="20"/>
          <w:rtl w:val="0"/>
        </w:rPr>
        <w:t>–</w:t>
      </w:r>
      <w:r>
        <w:rPr>
          <w:rFonts w:ascii="Arial" w:hAnsi="Arial" w:eastAsia="Arial" w:cs="Arial"/>
          <w:b w:val="0"/>
          <w:i w:val="0"/>
          <w:smallCaps w:val="0"/>
          <w:strike w:val="0"/>
          <w:color w:val="000000"/>
          <w:sz w:val="20"/>
          <w:szCs w:val="20"/>
          <w:u w:val="none"/>
          <w:shd w:val="clear" w:fill="auto"/>
          <w:vertAlign w:val="baseline"/>
          <w:rtl w:val="0"/>
        </w:rPr>
        <w:t xml:space="preserve"> Os horários estabelecidos na divulgação deste procedimento e durante o envio de lances observarão o horário de Brasília-DF, inclusive para contagem de tempo e registro no Sistema e na documentação relativa ao procedimento;</w:t>
      </w:r>
    </w:p>
    <w:p w14:paraId="00000166">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67">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16.8 </w:t>
      </w:r>
      <w:r>
        <w:rPr>
          <w:rFonts w:ascii="Arial" w:hAnsi="Arial" w:eastAsia="Arial" w:cs="Arial"/>
          <w:b/>
          <w:sz w:val="20"/>
          <w:szCs w:val="20"/>
          <w:rtl w:val="0"/>
        </w:rPr>
        <w:t>–</w:t>
      </w:r>
      <w:r>
        <w:rPr>
          <w:rFonts w:ascii="Arial" w:hAnsi="Arial" w:eastAsia="Arial" w:cs="Arial"/>
          <w:b w:val="0"/>
          <w:i w:val="0"/>
          <w:smallCaps w:val="0"/>
          <w:strike w:val="0"/>
          <w:color w:val="000000"/>
          <w:sz w:val="20"/>
          <w:szCs w:val="20"/>
          <w:u w:val="none"/>
          <w:shd w:val="clear" w:fill="auto"/>
          <w:vertAlign w:val="baseline"/>
          <w:rtl w:val="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000168">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69">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16.9 </w:t>
      </w:r>
      <w:r>
        <w:rPr>
          <w:rFonts w:ascii="Arial" w:hAnsi="Arial" w:eastAsia="Arial" w:cs="Arial"/>
          <w:b/>
          <w:sz w:val="20"/>
          <w:szCs w:val="20"/>
          <w:rtl w:val="0"/>
        </w:rPr>
        <w:t>–</w:t>
      </w:r>
      <w:r>
        <w:rPr>
          <w:rFonts w:ascii="Arial" w:hAnsi="Arial" w:eastAsia="Arial" w:cs="Arial"/>
          <w:b w:val="0"/>
          <w:i w:val="0"/>
          <w:smallCaps w:val="0"/>
          <w:strike w:val="0"/>
          <w:color w:val="000000"/>
          <w:sz w:val="20"/>
          <w:szCs w:val="20"/>
          <w:u w:val="none"/>
          <w:shd w:val="clear" w:fill="auto"/>
          <w:vertAlign w:val="baseline"/>
          <w:rtl w:val="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0000016A">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6B">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16.10 </w:t>
      </w:r>
      <w:r>
        <w:rPr>
          <w:rFonts w:ascii="Arial" w:hAnsi="Arial" w:eastAsia="Arial" w:cs="Arial"/>
          <w:b/>
          <w:sz w:val="20"/>
          <w:szCs w:val="20"/>
          <w:rtl w:val="0"/>
        </w:rPr>
        <w:t>–</w:t>
      </w:r>
      <w:r>
        <w:rPr>
          <w:rFonts w:ascii="Arial" w:hAnsi="Arial" w:eastAsia="Arial" w:cs="Arial"/>
          <w:b w:val="0"/>
          <w:i w:val="0"/>
          <w:smallCaps w:val="0"/>
          <w:strike w:val="0"/>
          <w:color w:val="000000"/>
          <w:sz w:val="20"/>
          <w:szCs w:val="20"/>
          <w:u w:val="none"/>
          <w:shd w:val="clear" w:fill="auto"/>
          <w:vertAlign w:val="baseline"/>
          <w:rtl w:val="0"/>
        </w:rPr>
        <w:t xml:space="preserve"> A Administração reserva-se no direito de solicitar o original de qualquer documento, sempre que tiver dúvidas ou julgar necessário;</w:t>
      </w:r>
    </w:p>
    <w:p w14:paraId="0000016C">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12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6D">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79"/>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16.11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 xml:space="preserve">Na hipótese de divergência entre este Aviso e quaisquer condições apresentadas pelos proponentes, prevalecerão sempre, para todos os efeitos, os termos deste Aviso e dos documentos que o </w:t>
      </w:r>
      <w:r>
        <w:rPr>
          <w:rFonts w:ascii="Arial" w:hAnsi="Arial" w:eastAsia="Arial" w:cs="Arial"/>
          <w:sz w:val="20"/>
          <w:szCs w:val="20"/>
          <w:rtl w:val="0"/>
        </w:rPr>
        <w:t>integram</w:t>
      </w:r>
      <w:r>
        <w:rPr>
          <w:rFonts w:ascii="Arial" w:hAnsi="Arial" w:eastAsia="Arial" w:cs="Arial"/>
          <w:b w:val="0"/>
          <w:i w:val="0"/>
          <w:smallCaps w:val="0"/>
          <w:strike w:val="0"/>
          <w:color w:val="000000"/>
          <w:sz w:val="20"/>
          <w:szCs w:val="20"/>
          <w:u w:val="none"/>
          <w:shd w:val="clear" w:fill="auto"/>
          <w:vertAlign w:val="baseline"/>
          <w:rtl w:val="0"/>
        </w:rPr>
        <w:t>.</w:t>
      </w:r>
    </w:p>
    <w:p w14:paraId="0000016E">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79"/>
        </w:tabs>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6F">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79"/>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16.12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00000170">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12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71">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696"/>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16.13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14:paraId="00000172">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120" w:line="240" w:lineRule="auto"/>
        <w:ind w:left="0" w:right="282" w:firstLine="1678"/>
        <w:jc w:val="both"/>
        <w:rPr>
          <w:rFonts w:ascii="Arial" w:hAnsi="Arial" w:eastAsia="Arial" w:cs="Arial"/>
          <w:b w:val="0"/>
          <w:i w:val="0"/>
          <w:smallCaps w:val="0"/>
          <w:strike w:val="0"/>
          <w:color w:val="000000"/>
          <w:sz w:val="20"/>
          <w:szCs w:val="20"/>
          <w:u w:val="none"/>
          <w:shd w:val="clear" w:fill="auto"/>
          <w:vertAlign w:val="baseline"/>
        </w:rPr>
      </w:pPr>
    </w:p>
    <w:p w14:paraId="00000173">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711"/>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16.14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Os proponentes intimados para prestar quaisquer esclarecimentos adicionais deverão fazê-lo no prazo determinado, sob pena de desclassificação ou inabilitação;</w:t>
      </w:r>
    </w:p>
    <w:p w14:paraId="00000174">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12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75">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718"/>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16.15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O desatendimento de exigências formais não essenciais não importará no afastamento da proponente, desde que seja possível a aferição da sua qualificação e a exata compreensão da sua proposta;</w:t>
      </w:r>
    </w:p>
    <w:p w14:paraId="00000176">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12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77">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823"/>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16.16 - </w:t>
      </w:r>
      <w:r>
        <w:rPr>
          <w:rFonts w:ascii="Arial" w:hAnsi="Arial" w:eastAsia="Arial" w:cs="Arial"/>
          <w:b w:val="0"/>
          <w:i w:val="0"/>
          <w:smallCaps w:val="0"/>
          <w:strike w:val="0"/>
          <w:color w:val="000000"/>
          <w:sz w:val="20"/>
          <w:szCs w:val="20"/>
          <w:u w:val="none"/>
          <w:shd w:val="clear" w:fill="auto"/>
          <w:vertAlign w:val="baseline"/>
          <w:rtl w:val="0"/>
        </w:rPr>
        <w:t>As decisões referentes a este processo de contratação poderão ser comunicadas às proponentes por qualquer meio de comunicação que comprove o seu recebimento ou, ainda, mediante publicação no Órgão Oficial do Município;</w:t>
      </w:r>
    </w:p>
    <w:p w14:paraId="00000178">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12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79">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783"/>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16.17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A participação do proponente nesta licitação implica em aceitação de todos os termos deste Aviso.</w:t>
      </w:r>
    </w:p>
    <w:p w14:paraId="0000017A">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12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7B">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797"/>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16.18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0000017C">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797"/>
        </w:tabs>
        <w:spacing w:before="0" w:after="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7D">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835"/>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16.19 </w:t>
      </w:r>
      <w:r>
        <w:rPr>
          <w:rFonts w:ascii="Arial" w:hAnsi="Arial" w:eastAsia="Arial" w:cs="Arial"/>
          <w:b/>
          <w:sz w:val="20"/>
          <w:szCs w:val="20"/>
          <w:rtl w:val="0"/>
        </w:rPr>
        <w:t>–</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 xml:space="preserve">O foro designado para julgamento de quaisquer questões judiciais resultantes deste Aviso será o desta cidade de </w:t>
      </w:r>
      <w:r>
        <w:rPr>
          <w:rFonts w:ascii="Arial" w:hAnsi="Arial" w:eastAsia="Arial" w:cs="Arial"/>
          <w:b/>
          <w:i w:val="0"/>
          <w:smallCaps w:val="0"/>
          <w:strike w:val="0"/>
          <w:color w:val="000000"/>
          <w:sz w:val="20"/>
          <w:szCs w:val="20"/>
          <w:u w:val="none"/>
          <w:shd w:val="clear" w:fill="auto"/>
          <w:vertAlign w:val="baseline"/>
          <w:rtl w:val="0"/>
        </w:rPr>
        <w:t>Cruzmaltina,</w:t>
      </w:r>
      <w:r>
        <w:rPr>
          <w:rFonts w:ascii="Arial" w:hAnsi="Arial" w:eastAsia="Arial" w:cs="Arial"/>
          <w:b w:val="0"/>
          <w:i w:val="0"/>
          <w:smallCaps w:val="0"/>
          <w:strike w:val="0"/>
          <w:color w:val="000000"/>
          <w:sz w:val="20"/>
          <w:szCs w:val="20"/>
          <w:u w:val="none"/>
          <w:shd w:val="clear" w:fill="auto"/>
          <w:vertAlign w:val="baseline"/>
          <w:rtl w:val="0"/>
        </w:rPr>
        <w:t xml:space="preserve"> Estado do Paraná;</w:t>
      </w:r>
    </w:p>
    <w:p w14:paraId="0000017E">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120" w:line="240" w:lineRule="auto"/>
        <w:ind w:left="0" w:right="0" w:firstLine="1678"/>
        <w:jc w:val="both"/>
        <w:rPr>
          <w:rFonts w:ascii="Arial" w:hAnsi="Arial" w:eastAsia="Arial" w:cs="Arial"/>
          <w:b w:val="0"/>
          <w:i w:val="0"/>
          <w:smallCaps w:val="0"/>
          <w:strike w:val="0"/>
          <w:color w:val="000000"/>
          <w:sz w:val="20"/>
          <w:szCs w:val="20"/>
          <w:u w:val="none"/>
          <w:shd w:val="clear" w:fill="auto"/>
          <w:vertAlign w:val="baseline"/>
        </w:rPr>
      </w:pPr>
    </w:p>
    <w:p w14:paraId="0000017F">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797"/>
        </w:tabs>
        <w:spacing w:before="0" w:after="0" w:line="240" w:lineRule="auto"/>
        <w:ind w:left="0" w:right="0" w:firstLine="1679"/>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16.20 - </w:t>
      </w:r>
      <w:r>
        <w:rPr>
          <w:rFonts w:ascii="Arial" w:hAnsi="Arial" w:eastAsia="Arial" w:cs="Arial"/>
          <w:b w:val="0"/>
          <w:i w:val="0"/>
          <w:smallCaps w:val="0"/>
          <w:strike w:val="0"/>
          <w:color w:val="000000"/>
          <w:sz w:val="20"/>
          <w:szCs w:val="20"/>
          <w:u w:val="none"/>
          <w:shd w:val="clear" w:fill="auto"/>
          <w:vertAlign w:val="baseline"/>
          <w:rtl w:val="0"/>
        </w:rPr>
        <w:t>A documentação apresentada para fins de habilitação da empresa vencedora fará parte dos autos da licitação e não será devolvida à proponente;</w:t>
      </w:r>
    </w:p>
    <w:p w14:paraId="00000180">
      <w:pPr>
        <w:widowControl w:val="0"/>
        <w:tabs>
          <w:tab w:val="left" w:pos="2109"/>
        </w:tabs>
        <w:ind w:left="0" w:right="0" w:firstLine="1679"/>
        <w:jc w:val="both"/>
        <w:rPr>
          <w:rFonts w:ascii="Arial" w:hAnsi="Arial" w:eastAsia="Arial" w:cs="Arial"/>
          <w:b/>
          <w:sz w:val="20"/>
          <w:szCs w:val="20"/>
        </w:rPr>
      </w:pPr>
    </w:p>
    <w:p w14:paraId="00000181">
      <w:pPr>
        <w:widowControl w:val="0"/>
        <w:tabs>
          <w:tab w:val="left" w:pos="2109"/>
        </w:tabs>
        <w:ind w:left="0" w:right="0" w:firstLine="1679"/>
        <w:jc w:val="both"/>
        <w:rPr>
          <w:rFonts w:ascii="Arial" w:hAnsi="Arial" w:eastAsia="Arial" w:cs="Arial"/>
          <w:sz w:val="20"/>
          <w:szCs w:val="20"/>
        </w:rPr>
      </w:pPr>
      <w:r>
        <w:rPr>
          <w:rFonts w:ascii="Arial" w:hAnsi="Arial" w:eastAsia="Arial" w:cs="Arial"/>
          <w:b/>
          <w:sz w:val="20"/>
          <w:szCs w:val="20"/>
          <w:rtl w:val="0"/>
        </w:rPr>
        <w:t xml:space="preserve">16.21 – </w:t>
      </w:r>
      <w:r>
        <w:rPr>
          <w:rFonts w:ascii="Arial" w:hAnsi="Arial" w:eastAsia="Arial" w:cs="Arial"/>
          <w:sz w:val="20"/>
          <w:szCs w:val="20"/>
          <w:rtl w:val="0"/>
        </w:rPr>
        <w:t>O presente Aviso e seus Anexos, bem como a proposta do licitante vencedor, farão parte integrante da contratação, independentemente de transcrição;</w:t>
      </w:r>
    </w:p>
    <w:p w14:paraId="00000182">
      <w:pPr>
        <w:widowControl w:val="0"/>
        <w:ind w:left="0" w:right="0" w:firstLine="1678"/>
        <w:jc w:val="both"/>
        <w:rPr>
          <w:rFonts w:ascii="Arial" w:hAnsi="Arial" w:eastAsia="Arial" w:cs="Arial"/>
          <w:sz w:val="20"/>
          <w:szCs w:val="20"/>
        </w:rPr>
      </w:pPr>
    </w:p>
    <w:p w14:paraId="00000183">
      <w:pPr>
        <w:widowControl w:val="0"/>
        <w:tabs>
          <w:tab w:val="left" w:pos="2166"/>
        </w:tabs>
        <w:ind w:left="0" w:right="0" w:firstLine="1679"/>
        <w:jc w:val="both"/>
        <w:rPr>
          <w:rFonts w:ascii="Arial" w:hAnsi="Arial" w:eastAsia="Arial" w:cs="Arial"/>
          <w:sz w:val="20"/>
          <w:szCs w:val="20"/>
        </w:rPr>
      </w:pPr>
      <w:r>
        <w:rPr>
          <w:rFonts w:ascii="Arial" w:hAnsi="Arial" w:eastAsia="Arial" w:cs="Arial"/>
          <w:b/>
          <w:sz w:val="20"/>
          <w:szCs w:val="20"/>
          <w:rtl w:val="0"/>
        </w:rPr>
        <w:t xml:space="preserve">16.22 - </w:t>
      </w:r>
      <w:r>
        <w:rPr>
          <w:rFonts w:ascii="Arial" w:hAnsi="Arial" w:eastAsia="Arial" w:cs="Arial"/>
          <w:sz w:val="20"/>
          <w:szCs w:val="20"/>
          <w:rtl w:val="0"/>
        </w:rPr>
        <w:t>A proponente ao participar da presente operação, expressa automaticamente concordância aos termos deste Aviso;</w:t>
      </w:r>
    </w:p>
    <w:p w14:paraId="00000184">
      <w:pPr>
        <w:widowControl w:val="0"/>
        <w:ind w:left="0" w:right="0" w:firstLine="1678"/>
        <w:jc w:val="both"/>
        <w:rPr>
          <w:rFonts w:ascii="Arial" w:hAnsi="Arial" w:eastAsia="Arial" w:cs="Arial"/>
          <w:sz w:val="20"/>
          <w:szCs w:val="20"/>
        </w:rPr>
      </w:pPr>
    </w:p>
    <w:p w14:paraId="00000185">
      <w:pPr>
        <w:widowControl w:val="0"/>
        <w:ind w:left="0" w:right="0" w:firstLine="1679"/>
        <w:jc w:val="both"/>
        <w:rPr>
          <w:rFonts w:ascii="Arial" w:hAnsi="Arial" w:eastAsia="Arial" w:cs="Arial"/>
          <w:sz w:val="20"/>
          <w:szCs w:val="20"/>
        </w:rPr>
      </w:pPr>
      <w:r>
        <w:rPr>
          <w:rFonts w:ascii="Arial" w:hAnsi="Arial" w:eastAsia="Arial" w:cs="Arial"/>
          <w:b/>
          <w:sz w:val="20"/>
          <w:szCs w:val="20"/>
          <w:rtl w:val="0"/>
        </w:rPr>
        <w:t xml:space="preserve">16.23 – </w:t>
      </w:r>
      <w:r>
        <w:rPr>
          <w:rFonts w:ascii="Arial" w:hAnsi="Arial" w:eastAsia="Arial" w:cs="Arial"/>
          <w:sz w:val="20"/>
          <w:szCs w:val="20"/>
          <w:rtl w:val="0"/>
        </w:rPr>
        <w:t>É facultado ao Agente de Contratação ou à autoridade superior, em qualquer fase da Contratação:</w:t>
      </w:r>
    </w:p>
    <w:p w14:paraId="00000186">
      <w:pPr>
        <w:widowControl w:val="0"/>
        <w:ind w:right="0"/>
        <w:jc w:val="both"/>
        <w:rPr>
          <w:rFonts w:ascii="Arial" w:hAnsi="Arial" w:eastAsia="Arial" w:cs="Arial"/>
          <w:sz w:val="20"/>
          <w:szCs w:val="20"/>
        </w:rPr>
      </w:pPr>
    </w:p>
    <w:p w14:paraId="00000187">
      <w:pPr>
        <w:widowControl w:val="0"/>
        <w:numPr>
          <w:ilvl w:val="0"/>
          <w:numId w:val="7"/>
        </w:numPr>
        <w:ind w:left="1920" w:right="0" w:hanging="240"/>
        <w:jc w:val="both"/>
        <w:rPr>
          <w:rFonts w:ascii="Arial" w:hAnsi="Arial" w:eastAsia="Arial" w:cs="Arial"/>
          <w:sz w:val="20"/>
          <w:szCs w:val="20"/>
        </w:rPr>
      </w:pPr>
      <w:r>
        <w:rPr>
          <w:rFonts w:ascii="Arial" w:hAnsi="Arial" w:eastAsia="Arial" w:cs="Arial"/>
          <w:sz w:val="20"/>
          <w:szCs w:val="20"/>
          <w:rtl w:val="0"/>
        </w:rPr>
        <w:t>A promoção de diligência a esclarecer ou complementar a instrução do Processo, vedada a inclusão posterior de documento ou informação que deveria constar no ato da sessão pública;</w:t>
      </w:r>
    </w:p>
    <w:p w14:paraId="00000188">
      <w:pPr>
        <w:widowControl w:val="0"/>
        <w:numPr>
          <w:ilvl w:val="0"/>
          <w:numId w:val="7"/>
        </w:numPr>
        <w:ind w:left="1920" w:right="0" w:hanging="240"/>
        <w:jc w:val="both"/>
        <w:rPr>
          <w:rFonts w:ascii="Arial" w:hAnsi="Arial" w:eastAsia="Arial" w:cs="Arial"/>
          <w:sz w:val="20"/>
          <w:szCs w:val="20"/>
        </w:rPr>
      </w:pPr>
      <w:r>
        <w:rPr>
          <w:rFonts w:ascii="Arial" w:hAnsi="Arial" w:eastAsia="Arial" w:cs="Arial"/>
          <w:sz w:val="20"/>
          <w:szCs w:val="20"/>
          <w:rtl w:val="0"/>
        </w:rPr>
        <w:t>Relevar erros formais ou simples omissões em quaisquer documentos, para fins de habilitação e classificação do proponente, desde que sejam irrelevantes, não firam o entendimento da proposta e o ato não acarrete violação aos princípios básicos da licitação;</w:t>
      </w:r>
    </w:p>
    <w:p w14:paraId="00000189">
      <w:pPr>
        <w:widowControl w:val="0"/>
        <w:numPr>
          <w:ilvl w:val="0"/>
          <w:numId w:val="7"/>
        </w:numPr>
        <w:ind w:left="1920" w:right="0" w:hanging="240"/>
        <w:jc w:val="both"/>
        <w:rPr>
          <w:rFonts w:ascii="Arial" w:hAnsi="Arial" w:eastAsia="Arial" w:cs="Arial"/>
          <w:sz w:val="20"/>
          <w:szCs w:val="20"/>
        </w:rPr>
      </w:pPr>
      <w:r>
        <w:rPr>
          <w:rFonts w:ascii="Arial" w:hAnsi="Arial" w:eastAsia="Arial" w:cs="Arial"/>
          <w:sz w:val="20"/>
          <w:szCs w:val="20"/>
          <w:rtl w:val="0"/>
        </w:rPr>
        <w:t>Convocar os licitantes para quaisquer esclarecimentos porventura necessários ao entendimento de suas propostas.</w:t>
      </w:r>
    </w:p>
    <w:p w14:paraId="0000018A">
      <w:pPr>
        <w:widowControl w:val="0"/>
        <w:ind w:right="0"/>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ab/>
      </w:r>
    </w:p>
    <w:p w14:paraId="0000018B">
      <w:pPr>
        <w:widowControl w:val="0"/>
        <w:ind w:left="0" w:right="0" w:firstLine="1680"/>
        <w:jc w:val="both"/>
        <w:rPr>
          <w:rFonts w:ascii="Arial" w:hAnsi="Arial" w:eastAsia="Arial" w:cs="Arial"/>
          <w:color w:val="000000"/>
          <w:sz w:val="20"/>
          <w:szCs w:val="20"/>
        </w:rPr>
      </w:pPr>
      <w:r>
        <w:rPr>
          <w:rFonts w:ascii="Arial" w:hAnsi="Arial" w:eastAsia="Arial" w:cs="Arial"/>
          <w:b/>
          <w:sz w:val="20"/>
          <w:szCs w:val="20"/>
          <w:rtl w:val="0"/>
        </w:rPr>
        <w:t xml:space="preserve">16.24 – </w:t>
      </w:r>
      <w:r>
        <w:rPr>
          <w:rFonts w:ascii="Arial" w:hAnsi="Arial" w:eastAsia="Arial" w:cs="Arial"/>
          <w:color w:val="000000"/>
          <w:sz w:val="20"/>
          <w:szCs w:val="20"/>
          <w:rtl w:val="0"/>
        </w:rPr>
        <w:t>A Administração, caso entenda necessário, poderá suspender a sessão pública para analisar os documentos e propostas comerciais;</w:t>
      </w:r>
    </w:p>
    <w:p w14:paraId="0000018C">
      <w:pPr>
        <w:widowControl w:val="0"/>
        <w:ind w:left="0" w:right="0" w:firstLine="1680"/>
        <w:jc w:val="both"/>
        <w:rPr>
          <w:rFonts w:ascii="Arial" w:hAnsi="Arial" w:eastAsia="Arial" w:cs="Arial"/>
          <w:sz w:val="20"/>
          <w:szCs w:val="20"/>
        </w:rPr>
      </w:pPr>
    </w:p>
    <w:p w14:paraId="0000018D">
      <w:pPr>
        <w:widowControl w:val="0"/>
        <w:ind w:left="0" w:right="0" w:firstLine="1680"/>
        <w:jc w:val="both"/>
        <w:rPr>
          <w:rFonts w:ascii="Arial" w:hAnsi="Arial" w:eastAsia="Arial" w:cs="Arial"/>
          <w:sz w:val="20"/>
          <w:szCs w:val="20"/>
        </w:rPr>
      </w:pPr>
      <w:r>
        <w:rPr>
          <w:rFonts w:ascii="Arial" w:hAnsi="Arial" w:eastAsia="Arial" w:cs="Arial"/>
          <w:b/>
          <w:sz w:val="20"/>
          <w:szCs w:val="20"/>
          <w:rtl w:val="0"/>
        </w:rPr>
        <w:t xml:space="preserve">16.25 – </w:t>
      </w:r>
      <w:r>
        <w:rPr>
          <w:rFonts w:ascii="Arial" w:hAnsi="Arial" w:eastAsia="Arial" w:cs="Arial"/>
          <w:sz w:val="20"/>
          <w:szCs w:val="20"/>
          <w:rtl w:val="0"/>
        </w:rPr>
        <w:t>O proponente é responsável pela fidelidade e legitimidade das informações e ou documentos apresentados em qualquer fase da licitação;</w:t>
      </w:r>
    </w:p>
    <w:p w14:paraId="0000018E">
      <w:pPr>
        <w:widowControl w:val="0"/>
        <w:ind w:left="0" w:right="0" w:firstLine="1680"/>
        <w:jc w:val="both"/>
        <w:rPr>
          <w:rFonts w:ascii="Arial" w:hAnsi="Arial" w:eastAsia="Arial" w:cs="Arial"/>
          <w:sz w:val="20"/>
          <w:szCs w:val="20"/>
        </w:rPr>
      </w:pPr>
    </w:p>
    <w:p w14:paraId="0000018F">
      <w:pPr>
        <w:widowControl w:val="0"/>
        <w:ind w:left="0" w:right="0" w:firstLine="1680"/>
        <w:jc w:val="both"/>
        <w:rPr>
          <w:rFonts w:ascii="Arial" w:hAnsi="Arial" w:eastAsia="Arial" w:cs="Arial"/>
          <w:b/>
          <w:sz w:val="20"/>
          <w:szCs w:val="20"/>
        </w:rPr>
      </w:pPr>
      <w:r>
        <w:rPr>
          <w:rFonts w:ascii="Arial" w:hAnsi="Arial" w:eastAsia="Arial" w:cs="Arial"/>
          <w:b/>
          <w:sz w:val="20"/>
          <w:szCs w:val="20"/>
          <w:rtl w:val="0"/>
        </w:rPr>
        <w:t>16.26 – Após apresentação da proposta, não cabe desistência da mesma, salvo por motivo justo decorrente de fato superveniente e aceito pelo Agente de Contratação;</w:t>
      </w:r>
    </w:p>
    <w:p w14:paraId="00000190">
      <w:pPr>
        <w:widowControl w:val="0"/>
        <w:ind w:left="0" w:right="0" w:firstLine="1680"/>
        <w:jc w:val="both"/>
        <w:rPr>
          <w:rFonts w:ascii="Arial" w:hAnsi="Arial" w:eastAsia="Arial" w:cs="Arial"/>
          <w:sz w:val="20"/>
          <w:szCs w:val="20"/>
        </w:rPr>
      </w:pPr>
    </w:p>
    <w:p w14:paraId="00000191">
      <w:pPr>
        <w:widowControl w:val="0"/>
        <w:ind w:left="0" w:right="0" w:firstLine="1680"/>
        <w:jc w:val="both"/>
        <w:rPr>
          <w:rFonts w:ascii="Arial" w:hAnsi="Arial" w:eastAsia="Arial" w:cs="Arial"/>
          <w:sz w:val="20"/>
          <w:szCs w:val="20"/>
        </w:rPr>
      </w:pPr>
      <w:r>
        <w:rPr>
          <w:rFonts w:ascii="Arial" w:hAnsi="Arial" w:eastAsia="Arial" w:cs="Arial"/>
          <w:b/>
          <w:sz w:val="20"/>
          <w:szCs w:val="20"/>
          <w:rtl w:val="0"/>
        </w:rPr>
        <w:t xml:space="preserve">16.27 – </w:t>
      </w:r>
      <w:r>
        <w:rPr>
          <w:rFonts w:ascii="Arial" w:hAnsi="Arial" w:eastAsia="Arial" w:cs="Arial"/>
          <w:sz w:val="20"/>
          <w:szCs w:val="20"/>
          <w:rtl w:val="0"/>
        </w:rPr>
        <w:t>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14:paraId="00000192">
      <w:pPr>
        <w:widowControl w:val="0"/>
        <w:ind w:left="0" w:right="0" w:firstLine="1680"/>
        <w:jc w:val="both"/>
        <w:rPr>
          <w:rFonts w:ascii="Arial" w:hAnsi="Arial" w:eastAsia="Arial" w:cs="Arial"/>
          <w:sz w:val="20"/>
          <w:szCs w:val="20"/>
        </w:rPr>
      </w:pPr>
    </w:p>
    <w:p w14:paraId="00000193">
      <w:pPr>
        <w:widowControl w:val="0"/>
        <w:ind w:left="0" w:right="0" w:firstLine="1680"/>
        <w:jc w:val="both"/>
        <w:rPr>
          <w:rFonts w:ascii="Arial" w:hAnsi="Arial" w:eastAsia="Arial" w:cs="Arial"/>
          <w:sz w:val="20"/>
          <w:szCs w:val="20"/>
        </w:rPr>
      </w:pPr>
      <w:r>
        <w:rPr>
          <w:rFonts w:ascii="Arial" w:hAnsi="Arial" w:eastAsia="Arial" w:cs="Arial"/>
          <w:b/>
          <w:sz w:val="20"/>
          <w:szCs w:val="20"/>
          <w:rtl w:val="0"/>
        </w:rPr>
        <w:t xml:space="preserve">16.28 – </w:t>
      </w:r>
      <w:r>
        <w:rPr>
          <w:rFonts w:ascii="Arial" w:hAnsi="Arial" w:eastAsia="Arial" w:cs="Arial"/>
          <w:sz w:val="20"/>
          <w:szCs w:val="20"/>
          <w:rtl w:val="0"/>
        </w:rPr>
        <w:t>Na contagem dos prazos estabelecidos neste Aviso e seus Anexos, excluir-se-á o dia do início e incluir-se-á o do vencimento, em ambos os casos, só se iniciam e vencem os prazos em dias de expediente no Município de Cruzmaltina-PR;</w:t>
      </w:r>
    </w:p>
    <w:p w14:paraId="00000194">
      <w:pPr>
        <w:widowControl w:val="0"/>
        <w:ind w:left="0" w:right="0" w:firstLine="1680"/>
        <w:jc w:val="both"/>
        <w:rPr>
          <w:rFonts w:ascii="Arial" w:hAnsi="Arial" w:eastAsia="Arial" w:cs="Arial"/>
          <w:sz w:val="20"/>
          <w:szCs w:val="20"/>
        </w:rPr>
      </w:pPr>
    </w:p>
    <w:p w14:paraId="00000195">
      <w:pPr>
        <w:widowControl w:val="0"/>
        <w:ind w:left="0" w:right="0" w:firstLine="1680"/>
        <w:jc w:val="both"/>
        <w:rPr>
          <w:rFonts w:ascii="Arial" w:hAnsi="Arial" w:eastAsia="Arial" w:cs="Arial"/>
          <w:sz w:val="20"/>
          <w:szCs w:val="20"/>
        </w:rPr>
      </w:pPr>
      <w:r>
        <w:rPr>
          <w:rFonts w:ascii="Arial" w:hAnsi="Arial" w:eastAsia="Arial" w:cs="Arial"/>
          <w:b/>
          <w:sz w:val="20"/>
          <w:szCs w:val="20"/>
          <w:rtl w:val="0"/>
        </w:rPr>
        <w:t xml:space="preserve">16.29 – </w:t>
      </w:r>
      <w:r>
        <w:rPr>
          <w:rFonts w:ascii="Arial" w:hAnsi="Arial" w:eastAsia="Arial" w:cs="Arial"/>
          <w:sz w:val="20"/>
          <w:szCs w:val="20"/>
          <w:rtl w:val="0"/>
        </w:rPr>
        <w:t>As normas que disciplinam este Aviso serão interpretadas em favor da ampliação da disputa entre os interessados, desde que não comprometam o interesse da Administração, a finalidade e a segurança da futura contratação;</w:t>
      </w:r>
    </w:p>
    <w:p w14:paraId="00000196">
      <w:pPr>
        <w:widowControl w:val="0"/>
        <w:ind w:left="0" w:right="0" w:firstLine="1680"/>
        <w:jc w:val="both"/>
        <w:rPr>
          <w:rFonts w:ascii="Arial" w:hAnsi="Arial" w:eastAsia="Arial" w:cs="Arial"/>
          <w:sz w:val="20"/>
          <w:szCs w:val="20"/>
        </w:rPr>
      </w:pPr>
    </w:p>
    <w:p w14:paraId="00000197">
      <w:pPr>
        <w:widowControl w:val="0"/>
        <w:tabs>
          <w:tab w:val="left" w:pos="1425"/>
        </w:tabs>
        <w:ind w:left="0" w:right="0" w:firstLine="1680"/>
        <w:jc w:val="both"/>
        <w:rPr>
          <w:rFonts w:ascii="Arial" w:hAnsi="Arial" w:eastAsia="Arial" w:cs="Arial"/>
          <w:sz w:val="20"/>
          <w:szCs w:val="20"/>
        </w:rPr>
      </w:pPr>
      <w:r>
        <w:rPr>
          <w:rFonts w:ascii="Arial" w:hAnsi="Arial" w:eastAsia="Arial" w:cs="Arial"/>
          <w:b/>
          <w:sz w:val="20"/>
          <w:szCs w:val="20"/>
          <w:rtl w:val="0"/>
        </w:rPr>
        <w:t xml:space="preserve">16.30 – </w:t>
      </w:r>
      <w:r>
        <w:rPr>
          <w:rFonts w:ascii="Arial" w:hAnsi="Arial" w:eastAsia="Arial" w:cs="Arial"/>
          <w:sz w:val="20"/>
          <w:szCs w:val="20"/>
          <w:rtl w:val="0"/>
        </w:rPr>
        <w:t>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00000198">
      <w:pPr>
        <w:widowControl w:val="0"/>
        <w:ind w:left="0" w:right="0" w:firstLine="1680"/>
        <w:jc w:val="both"/>
        <w:rPr>
          <w:rFonts w:ascii="Arial" w:hAnsi="Arial" w:eastAsia="Arial" w:cs="Arial"/>
          <w:b/>
          <w:sz w:val="20"/>
          <w:szCs w:val="20"/>
        </w:rPr>
      </w:pPr>
    </w:p>
    <w:p w14:paraId="00000199">
      <w:pPr>
        <w:widowControl w:val="0"/>
        <w:ind w:left="0" w:right="0" w:firstLine="1680"/>
        <w:jc w:val="both"/>
        <w:rPr>
          <w:rFonts w:ascii="Arial" w:hAnsi="Arial" w:eastAsia="Arial" w:cs="Arial"/>
          <w:b/>
          <w:sz w:val="20"/>
          <w:szCs w:val="20"/>
        </w:rPr>
      </w:pPr>
      <w:r>
        <w:rPr>
          <w:rFonts w:ascii="Arial" w:hAnsi="Arial" w:eastAsia="Arial" w:cs="Arial"/>
          <w:b/>
          <w:sz w:val="20"/>
          <w:szCs w:val="20"/>
          <w:rtl w:val="0"/>
        </w:rPr>
        <w:t xml:space="preserve">16.31 – </w:t>
      </w:r>
      <w:r>
        <w:rPr>
          <w:rFonts w:ascii="Arial" w:hAnsi="Arial" w:eastAsia="Arial" w:cs="Arial"/>
          <w:sz w:val="20"/>
          <w:szCs w:val="20"/>
          <w:rtl w:val="0"/>
        </w:rPr>
        <w:t xml:space="preserve">Para as demais condições de contratação observar-se-ão as disposições constantes na Minuta Contrato Administrativo </w:t>
      </w:r>
      <w:r>
        <w:rPr>
          <w:rFonts w:ascii="Arial" w:hAnsi="Arial" w:eastAsia="Arial" w:cs="Arial"/>
          <w:b/>
          <w:sz w:val="20"/>
          <w:szCs w:val="20"/>
          <w:rtl w:val="0"/>
        </w:rPr>
        <w:t>(Anexo VII);</w:t>
      </w:r>
    </w:p>
    <w:p w14:paraId="0000019A">
      <w:pPr>
        <w:widowControl w:val="0"/>
        <w:ind w:left="0" w:right="0" w:firstLine="1680"/>
        <w:jc w:val="both"/>
        <w:rPr>
          <w:rFonts w:ascii="Arial" w:hAnsi="Arial" w:eastAsia="Arial" w:cs="Arial"/>
          <w:sz w:val="20"/>
          <w:szCs w:val="20"/>
        </w:rPr>
      </w:pPr>
    </w:p>
    <w:p w14:paraId="0000019B">
      <w:pPr>
        <w:widowControl w:val="0"/>
        <w:tabs>
          <w:tab w:val="left" w:pos="1425"/>
        </w:tabs>
        <w:ind w:left="0" w:right="0" w:firstLine="1680"/>
        <w:jc w:val="both"/>
        <w:rPr>
          <w:rFonts w:ascii="Arial" w:hAnsi="Arial" w:eastAsia="Arial" w:cs="Arial"/>
          <w:sz w:val="20"/>
          <w:szCs w:val="20"/>
        </w:rPr>
      </w:pPr>
      <w:r>
        <w:rPr>
          <w:rFonts w:ascii="Arial" w:hAnsi="Arial" w:eastAsia="Arial" w:cs="Arial"/>
          <w:b/>
          <w:sz w:val="20"/>
          <w:szCs w:val="20"/>
          <w:rtl w:val="0"/>
        </w:rPr>
        <w:t xml:space="preserve">16.32 – </w:t>
      </w:r>
      <w:r>
        <w:rPr>
          <w:rFonts w:ascii="Arial" w:hAnsi="Arial" w:eastAsia="Arial" w:cs="Arial"/>
          <w:sz w:val="20"/>
          <w:szCs w:val="20"/>
          <w:rtl w:val="0"/>
        </w:rPr>
        <w:t>Os casos omissos no presente Aviso serão resolvidos pelo Agente de Contratação com base na legislação vigente;</w:t>
      </w:r>
    </w:p>
    <w:p w14:paraId="0000019C">
      <w:pPr>
        <w:widowControl w:val="0"/>
        <w:tabs>
          <w:tab w:val="left" w:pos="1425"/>
        </w:tabs>
        <w:ind w:left="0" w:right="0" w:firstLine="1680"/>
        <w:jc w:val="both"/>
        <w:rPr>
          <w:rFonts w:ascii="Arial" w:hAnsi="Arial" w:eastAsia="Arial" w:cs="Arial"/>
          <w:sz w:val="20"/>
          <w:szCs w:val="20"/>
        </w:rPr>
      </w:pPr>
    </w:p>
    <w:p w14:paraId="0000019D">
      <w:pPr>
        <w:widowControl w:val="0"/>
        <w:ind w:left="0" w:right="0" w:firstLine="1680"/>
        <w:jc w:val="both"/>
        <w:rPr>
          <w:rFonts w:ascii="Arial" w:hAnsi="Arial" w:eastAsia="Arial" w:cs="Arial"/>
          <w:sz w:val="20"/>
          <w:szCs w:val="20"/>
        </w:rPr>
      </w:pPr>
      <w:r>
        <w:rPr>
          <w:rFonts w:ascii="Arial" w:hAnsi="Arial" w:eastAsia="Arial" w:cs="Arial"/>
          <w:b/>
          <w:sz w:val="20"/>
          <w:szCs w:val="20"/>
          <w:rtl w:val="0"/>
        </w:rPr>
        <w:t xml:space="preserve">16.33 – </w:t>
      </w:r>
      <w:r>
        <w:rPr>
          <w:rFonts w:ascii="Arial" w:hAnsi="Arial" w:eastAsia="Arial" w:cs="Arial"/>
          <w:sz w:val="20"/>
          <w:szCs w:val="20"/>
          <w:rtl w:val="0"/>
        </w:rPr>
        <w:t>Qualquer reclamação dos representantes legais das licitantes deverá ser feita durante a sessão pública, oportunidade em que será registrada na respectiva ata;</w:t>
      </w:r>
    </w:p>
    <w:p w14:paraId="0000019E">
      <w:pPr>
        <w:widowControl w:val="0"/>
        <w:tabs>
          <w:tab w:val="left" w:pos="1425"/>
        </w:tabs>
        <w:ind w:left="0" w:right="0" w:firstLine="1680"/>
        <w:jc w:val="both"/>
        <w:rPr>
          <w:rFonts w:ascii="Arial" w:hAnsi="Arial" w:eastAsia="Arial" w:cs="Arial"/>
          <w:sz w:val="20"/>
          <w:szCs w:val="20"/>
        </w:rPr>
      </w:pPr>
    </w:p>
    <w:p w14:paraId="0000019F">
      <w:pPr>
        <w:widowControl w:val="0"/>
        <w:ind w:left="0" w:right="0" w:firstLine="1680"/>
        <w:jc w:val="both"/>
        <w:rPr>
          <w:rFonts w:ascii="Arial" w:hAnsi="Arial" w:eastAsia="Arial" w:cs="Arial"/>
          <w:sz w:val="20"/>
          <w:szCs w:val="20"/>
        </w:rPr>
      </w:pPr>
      <w:r>
        <w:rPr>
          <w:rFonts w:ascii="Arial" w:hAnsi="Arial" w:eastAsia="Arial" w:cs="Arial"/>
          <w:b/>
          <w:sz w:val="20"/>
          <w:szCs w:val="20"/>
          <w:rtl w:val="0"/>
        </w:rPr>
        <w:t xml:space="preserve">16.34 – </w:t>
      </w:r>
      <w:r>
        <w:rPr>
          <w:rFonts w:ascii="Arial" w:hAnsi="Arial" w:eastAsia="Arial" w:cs="Arial"/>
          <w:sz w:val="20"/>
          <w:szCs w:val="20"/>
          <w:rtl w:val="0"/>
        </w:rPr>
        <w:t>Ressalvadas as hipóteses de publicação do aviso do Aviso,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Cruzmaltina-PR, os quais serão publicados diretamente no Diário Oficial Eletrônico do Município de Cruzmaltina-PR e no Portal Nacional de Contratações Públicas-PNCP;</w:t>
      </w:r>
    </w:p>
    <w:p w14:paraId="000001A0">
      <w:pPr>
        <w:widowControl w:val="0"/>
        <w:tabs>
          <w:tab w:val="left" w:pos="1425"/>
        </w:tabs>
        <w:ind w:left="0" w:right="0" w:firstLine="1680"/>
        <w:jc w:val="both"/>
        <w:rPr>
          <w:rFonts w:ascii="Arial" w:hAnsi="Arial" w:eastAsia="Arial" w:cs="Arial"/>
          <w:sz w:val="20"/>
          <w:szCs w:val="20"/>
        </w:rPr>
      </w:pPr>
    </w:p>
    <w:p w14:paraId="000001A1">
      <w:pPr>
        <w:widowControl w:val="0"/>
        <w:tabs>
          <w:tab w:val="left" w:pos="1425"/>
        </w:tabs>
        <w:ind w:left="0" w:right="0" w:firstLine="1680"/>
        <w:jc w:val="both"/>
        <w:rPr>
          <w:rFonts w:ascii="Arial" w:hAnsi="Arial" w:eastAsia="Arial" w:cs="Arial"/>
          <w:sz w:val="20"/>
          <w:szCs w:val="20"/>
        </w:rPr>
      </w:pPr>
      <w:r>
        <w:rPr>
          <w:rFonts w:ascii="Arial" w:hAnsi="Arial" w:eastAsia="Arial" w:cs="Arial"/>
          <w:b/>
          <w:sz w:val="20"/>
          <w:szCs w:val="20"/>
          <w:rtl w:val="0"/>
        </w:rPr>
        <w:t xml:space="preserve">16.35 – </w:t>
      </w:r>
      <w:r>
        <w:rPr>
          <w:rFonts w:ascii="Arial" w:hAnsi="Arial" w:eastAsia="Arial" w:cs="Arial"/>
          <w:sz w:val="20"/>
          <w:szCs w:val="20"/>
          <w:rtl w:val="0"/>
        </w:rPr>
        <w:t xml:space="preserve">Esclarecimentos relativos ao presente Aviso e às condições para atendimento das obrigações necessárias ao cumprimento de seu objeto serão prestados quando solicitados formalmente através da Plataforma Eletrônica. Maiores informações, na Av. Padre Gualter Farias Negrão, 40 – FONE (0xx43) 3125-1100, de segunda a sexta-feira nos horários das 8h às 11h e das 13h às 17h ou através do e-mail </w:t>
      </w:r>
      <w:r>
        <w:fldChar w:fldCharType="begin"/>
      </w:r>
      <w:r>
        <w:instrText xml:space="preserve"> HYPERLINK "https://cruzmaltina.eloweb.net/portaltransparencia/licitacoes" \h </w:instrText>
      </w:r>
      <w:r>
        <w:fldChar w:fldCharType="separate"/>
      </w:r>
      <w:r>
        <w:rPr>
          <w:rFonts w:ascii="Arial" w:hAnsi="Arial" w:eastAsia="Arial" w:cs="Arial"/>
          <w:color w:val="0563C1"/>
          <w:sz w:val="20"/>
          <w:szCs w:val="20"/>
          <w:u w:val="single"/>
          <w:rtl w:val="0"/>
        </w:rPr>
        <w:t>https://cruzmaltina.eloweb.net/portaltransparencia/licitacoes</w:t>
      </w:r>
      <w:r>
        <w:rPr>
          <w:rFonts w:ascii="Arial" w:hAnsi="Arial" w:eastAsia="Arial" w:cs="Arial"/>
          <w:color w:val="0563C1"/>
          <w:sz w:val="20"/>
          <w:szCs w:val="20"/>
          <w:u w:val="single"/>
          <w:rtl w:val="0"/>
        </w:rPr>
        <w:fldChar w:fldCharType="end"/>
      </w:r>
      <w:r>
        <w:rPr>
          <w:rFonts w:ascii="Arial" w:hAnsi="Arial" w:eastAsia="Arial" w:cs="Arial"/>
          <w:sz w:val="20"/>
          <w:szCs w:val="20"/>
          <w:rtl w:val="0"/>
        </w:rPr>
        <w:t>.</w:t>
      </w:r>
    </w:p>
    <w:p w14:paraId="000001A2">
      <w:pPr>
        <w:widowControl w:val="0"/>
        <w:tabs>
          <w:tab w:val="left" w:pos="1425"/>
        </w:tabs>
        <w:ind w:right="0" w:firstLine="1701"/>
        <w:jc w:val="both"/>
        <w:rPr>
          <w:rFonts w:ascii="Arial" w:hAnsi="Arial" w:eastAsia="Arial" w:cs="Arial"/>
          <w:sz w:val="20"/>
          <w:szCs w:val="20"/>
        </w:rPr>
      </w:pPr>
    </w:p>
    <w:p w14:paraId="000001A3">
      <w:pPr>
        <w:widowControl w:val="0"/>
        <w:ind w:right="0"/>
        <w:jc w:val="both"/>
        <w:rPr>
          <w:rFonts w:ascii="Arial" w:hAnsi="Arial" w:eastAsia="Arial" w:cs="Arial"/>
          <w:b/>
          <w:smallCaps/>
          <w:sz w:val="20"/>
          <w:szCs w:val="20"/>
        </w:rPr>
      </w:pPr>
      <w:r>
        <w:rPr>
          <w:rFonts w:ascii="Arial" w:hAnsi="Arial" w:eastAsia="Arial" w:cs="Arial"/>
          <w:b/>
          <w:smallCaps/>
          <w:sz w:val="20"/>
          <w:szCs w:val="20"/>
          <w:rtl w:val="0"/>
        </w:rPr>
        <w:t>17 – ANEXOS DO AVISO</w:t>
      </w:r>
    </w:p>
    <w:p w14:paraId="000001A4">
      <w:pPr>
        <w:widowControl w:val="0"/>
        <w:ind w:right="0"/>
        <w:jc w:val="both"/>
        <w:rPr>
          <w:rFonts w:ascii="Arial" w:hAnsi="Arial" w:eastAsia="Arial" w:cs="Arial"/>
          <w:b/>
          <w:smallCaps/>
          <w:sz w:val="20"/>
          <w:szCs w:val="20"/>
        </w:rPr>
      </w:pPr>
    </w:p>
    <w:p w14:paraId="000001A5">
      <w:pPr>
        <w:widowControl w:val="0"/>
        <w:tabs>
          <w:tab w:val="left" w:pos="2109"/>
        </w:tabs>
        <w:ind w:left="0" w:right="0" w:firstLine="1680"/>
        <w:jc w:val="both"/>
        <w:rPr>
          <w:rFonts w:ascii="Arial" w:hAnsi="Arial" w:eastAsia="Arial" w:cs="Arial"/>
          <w:sz w:val="20"/>
          <w:szCs w:val="20"/>
        </w:rPr>
      </w:pPr>
      <w:r>
        <w:rPr>
          <w:rFonts w:ascii="Arial" w:hAnsi="Arial" w:eastAsia="Arial" w:cs="Arial"/>
          <w:b/>
          <w:sz w:val="20"/>
          <w:szCs w:val="20"/>
          <w:rtl w:val="0"/>
        </w:rPr>
        <w:t>17.1</w:t>
      </w:r>
      <w:r>
        <w:rPr>
          <w:rFonts w:ascii="Arial" w:hAnsi="Arial" w:eastAsia="Arial" w:cs="Arial"/>
          <w:sz w:val="20"/>
          <w:szCs w:val="20"/>
          <w:rtl w:val="0"/>
        </w:rPr>
        <w:t xml:space="preserve"> </w:t>
      </w:r>
      <w:r>
        <w:rPr>
          <w:rFonts w:ascii="Arial" w:hAnsi="Arial" w:eastAsia="Arial" w:cs="Arial"/>
          <w:b/>
          <w:sz w:val="20"/>
          <w:szCs w:val="20"/>
          <w:rtl w:val="0"/>
        </w:rPr>
        <w:t>–</w:t>
      </w:r>
      <w:r>
        <w:rPr>
          <w:rFonts w:ascii="Arial" w:hAnsi="Arial" w:eastAsia="Arial" w:cs="Arial"/>
          <w:sz w:val="20"/>
          <w:szCs w:val="20"/>
          <w:rtl w:val="0"/>
        </w:rPr>
        <w:t xml:space="preserve"> Integram o presente Aviso os seguintes anexos:</w:t>
      </w:r>
    </w:p>
    <w:p w14:paraId="000001A6">
      <w:pPr>
        <w:widowControl w:val="0"/>
        <w:numPr>
          <w:ilvl w:val="0"/>
          <w:numId w:val="8"/>
        </w:numPr>
        <w:tabs>
          <w:tab w:val="left" w:pos="284"/>
        </w:tabs>
        <w:ind w:left="1914" w:right="0" w:hanging="234"/>
        <w:jc w:val="both"/>
        <w:rPr>
          <w:rFonts w:ascii="Arial" w:hAnsi="Arial" w:eastAsia="Arial" w:cs="Arial"/>
          <w:sz w:val="20"/>
          <w:szCs w:val="20"/>
        </w:rPr>
      </w:pPr>
      <w:r>
        <w:rPr>
          <w:rFonts w:ascii="Arial" w:hAnsi="Arial" w:eastAsia="Arial" w:cs="Arial"/>
          <w:b/>
          <w:sz w:val="20"/>
          <w:szCs w:val="20"/>
          <w:rtl w:val="0"/>
        </w:rPr>
        <w:t>Anexo I –</w:t>
      </w:r>
      <w:r>
        <w:rPr>
          <w:rFonts w:ascii="Arial" w:hAnsi="Arial" w:eastAsia="Arial" w:cs="Arial"/>
          <w:sz w:val="20"/>
          <w:szCs w:val="20"/>
          <w:rtl w:val="0"/>
        </w:rPr>
        <w:t xml:space="preserve"> Termo de referência;</w:t>
      </w:r>
    </w:p>
    <w:p w14:paraId="000001A7">
      <w:pPr>
        <w:widowControl w:val="0"/>
        <w:numPr>
          <w:ilvl w:val="0"/>
          <w:numId w:val="8"/>
        </w:numPr>
        <w:tabs>
          <w:tab w:val="left" w:pos="284"/>
        </w:tabs>
        <w:ind w:left="1914" w:right="0" w:hanging="234"/>
        <w:jc w:val="both"/>
        <w:rPr>
          <w:rFonts w:ascii="Arial" w:hAnsi="Arial" w:eastAsia="Arial" w:cs="Arial"/>
          <w:sz w:val="20"/>
          <w:szCs w:val="20"/>
        </w:rPr>
      </w:pPr>
      <w:r>
        <w:rPr>
          <w:rFonts w:ascii="Arial" w:hAnsi="Arial" w:eastAsia="Arial" w:cs="Arial"/>
          <w:b/>
          <w:sz w:val="20"/>
          <w:szCs w:val="20"/>
          <w:rtl w:val="0"/>
        </w:rPr>
        <w:t>Anexo II –</w:t>
      </w:r>
      <w:r>
        <w:rPr>
          <w:rFonts w:ascii="Arial" w:hAnsi="Arial" w:eastAsia="Arial" w:cs="Arial"/>
          <w:sz w:val="20"/>
          <w:szCs w:val="20"/>
          <w:rtl w:val="0"/>
        </w:rPr>
        <w:t xml:space="preserve"> Declaração de Situação de Regularidade;</w:t>
      </w:r>
    </w:p>
    <w:p w14:paraId="000001A8">
      <w:pPr>
        <w:widowControl w:val="0"/>
        <w:numPr>
          <w:ilvl w:val="0"/>
          <w:numId w:val="8"/>
        </w:numPr>
        <w:tabs>
          <w:tab w:val="left" w:pos="284"/>
        </w:tabs>
        <w:ind w:left="1914" w:right="0" w:hanging="234"/>
        <w:jc w:val="both"/>
        <w:rPr>
          <w:rFonts w:ascii="Arial" w:hAnsi="Arial" w:eastAsia="Arial" w:cs="Arial"/>
          <w:sz w:val="20"/>
          <w:szCs w:val="20"/>
        </w:rPr>
      </w:pPr>
      <w:r>
        <w:rPr>
          <w:rFonts w:ascii="Arial" w:hAnsi="Arial" w:eastAsia="Arial" w:cs="Arial"/>
          <w:b/>
          <w:sz w:val="20"/>
          <w:szCs w:val="20"/>
          <w:rtl w:val="0"/>
        </w:rPr>
        <w:t>Anexo Ill –</w:t>
      </w:r>
      <w:r>
        <w:rPr>
          <w:rFonts w:ascii="Arial" w:hAnsi="Arial" w:eastAsia="Arial" w:cs="Arial"/>
          <w:sz w:val="20"/>
          <w:szCs w:val="20"/>
          <w:rtl w:val="0"/>
        </w:rPr>
        <w:t xml:space="preserve"> Declaração de microempresa ou empresa de pequeno porte;</w:t>
      </w:r>
    </w:p>
    <w:p w14:paraId="000001A9">
      <w:pPr>
        <w:widowControl w:val="0"/>
        <w:numPr>
          <w:ilvl w:val="0"/>
          <w:numId w:val="8"/>
        </w:numPr>
        <w:tabs>
          <w:tab w:val="left" w:pos="284"/>
        </w:tabs>
        <w:ind w:left="1914" w:right="0" w:hanging="234"/>
        <w:jc w:val="both"/>
        <w:rPr>
          <w:rFonts w:ascii="Arial" w:hAnsi="Arial" w:eastAsia="Arial" w:cs="Arial"/>
          <w:sz w:val="20"/>
          <w:szCs w:val="20"/>
        </w:rPr>
      </w:pPr>
      <w:r>
        <w:rPr>
          <w:rFonts w:ascii="Arial" w:hAnsi="Arial" w:eastAsia="Arial" w:cs="Arial"/>
          <w:sz w:val="20"/>
          <w:szCs w:val="20"/>
          <w:rtl w:val="0"/>
        </w:rPr>
        <w:t>A</w:t>
      </w:r>
      <w:r>
        <w:rPr>
          <w:rFonts w:ascii="Arial" w:hAnsi="Arial" w:eastAsia="Arial" w:cs="Arial"/>
          <w:b/>
          <w:sz w:val="20"/>
          <w:szCs w:val="20"/>
          <w:rtl w:val="0"/>
        </w:rPr>
        <w:t>nexo lV –</w:t>
      </w:r>
      <w:r>
        <w:rPr>
          <w:rFonts w:ascii="Arial" w:hAnsi="Arial" w:eastAsia="Arial" w:cs="Arial"/>
          <w:sz w:val="20"/>
          <w:szCs w:val="20"/>
          <w:rtl w:val="0"/>
        </w:rPr>
        <w:t xml:space="preserve"> Modelo de proposta de preços;</w:t>
      </w:r>
    </w:p>
    <w:p w14:paraId="000001AA">
      <w:pPr>
        <w:widowControl w:val="0"/>
        <w:numPr>
          <w:ilvl w:val="0"/>
          <w:numId w:val="8"/>
        </w:numPr>
        <w:tabs>
          <w:tab w:val="left" w:pos="284"/>
        </w:tabs>
        <w:ind w:left="1914" w:right="0" w:hanging="234"/>
        <w:jc w:val="both"/>
        <w:rPr>
          <w:rFonts w:ascii="Arial" w:hAnsi="Arial" w:eastAsia="Arial" w:cs="Arial"/>
          <w:sz w:val="20"/>
          <w:szCs w:val="20"/>
        </w:rPr>
      </w:pPr>
      <w:r>
        <w:rPr>
          <w:rFonts w:ascii="Arial" w:hAnsi="Arial" w:eastAsia="Arial" w:cs="Arial"/>
          <w:b/>
          <w:sz w:val="20"/>
          <w:szCs w:val="20"/>
          <w:rtl w:val="0"/>
        </w:rPr>
        <w:t>Anexo V –</w:t>
      </w:r>
      <w:r>
        <w:rPr>
          <w:rFonts w:ascii="Arial" w:hAnsi="Arial" w:eastAsia="Arial" w:cs="Arial"/>
          <w:sz w:val="20"/>
          <w:szCs w:val="20"/>
          <w:rtl w:val="0"/>
        </w:rPr>
        <w:t xml:space="preserve"> Declaração de dados atualizados para contato da empresa;</w:t>
      </w:r>
    </w:p>
    <w:p w14:paraId="000001AB">
      <w:pPr>
        <w:widowControl w:val="0"/>
        <w:numPr>
          <w:ilvl w:val="0"/>
          <w:numId w:val="8"/>
        </w:numPr>
        <w:tabs>
          <w:tab w:val="left" w:pos="284"/>
        </w:tabs>
        <w:ind w:left="1914" w:right="0" w:hanging="234"/>
        <w:jc w:val="both"/>
        <w:rPr>
          <w:rFonts w:ascii="Arial" w:hAnsi="Arial" w:eastAsia="Arial" w:cs="Arial"/>
          <w:sz w:val="20"/>
          <w:szCs w:val="20"/>
        </w:rPr>
      </w:pPr>
      <w:r>
        <w:rPr>
          <w:rFonts w:ascii="Arial" w:hAnsi="Arial" w:eastAsia="Arial" w:cs="Arial"/>
          <w:b/>
          <w:sz w:val="20"/>
          <w:szCs w:val="20"/>
          <w:rtl w:val="0"/>
        </w:rPr>
        <w:t>Anexo VI –</w:t>
      </w:r>
      <w:r>
        <w:rPr>
          <w:rFonts w:ascii="Arial" w:hAnsi="Arial" w:eastAsia="Arial" w:cs="Arial"/>
          <w:sz w:val="20"/>
          <w:szCs w:val="20"/>
          <w:rtl w:val="0"/>
        </w:rPr>
        <w:t xml:space="preserve"> Modelo de procuração;</w:t>
      </w:r>
    </w:p>
    <w:p w14:paraId="000001AC">
      <w:pPr>
        <w:widowControl w:val="0"/>
        <w:numPr>
          <w:ilvl w:val="0"/>
          <w:numId w:val="8"/>
        </w:numPr>
        <w:tabs>
          <w:tab w:val="left" w:pos="284"/>
        </w:tabs>
        <w:ind w:left="1914" w:right="282" w:hanging="234"/>
        <w:jc w:val="both"/>
        <w:rPr>
          <w:rFonts w:ascii="Arial" w:hAnsi="Arial" w:eastAsia="Arial" w:cs="Arial"/>
          <w:sz w:val="20"/>
          <w:szCs w:val="20"/>
        </w:rPr>
      </w:pPr>
      <w:r>
        <w:rPr>
          <w:rFonts w:ascii="Arial" w:hAnsi="Arial" w:eastAsia="Arial" w:cs="Arial"/>
          <w:b/>
          <w:sz w:val="20"/>
          <w:szCs w:val="20"/>
          <w:rtl w:val="0"/>
        </w:rPr>
        <w:t>Anexo VII –</w:t>
      </w:r>
      <w:r>
        <w:rPr>
          <w:rFonts w:ascii="Arial" w:hAnsi="Arial" w:eastAsia="Arial" w:cs="Arial"/>
          <w:sz w:val="20"/>
          <w:szCs w:val="20"/>
          <w:rtl w:val="0"/>
        </w:rPr>
        <w:t xml:space="preserve"> Minuta de Contrato;</w:t>
      </w:r>
    </w:p>
    <w:p w14:paraId="000001AD">
      <w:pPr>
        <w:widowControl w:val="0"/>
        <w:ind w:left="1914" w:right="282" w:hanging="234"/>
        <w:jc w:val="both"/>
        <w:rPr>
          <w:rFonts w:ascii="Arial" w:hAnsi="Arial" w:eastAsia="Arial" w:cs="Arial"/>
          <w:sz w:val="20"/>
          <w:szCs w:val="20"/>
        </w:rPr>
      </w:pPr>
    </w:p>
    <w:p w14:paraId="000001AE">
      <w:pPr>
        <w:widowControl w:val="0"/>
        <w:ind w:right="282"/>
        <w:jc w:val="right"/>
        <w:rPr>
          <w:rFonts w:ascii="Arial" w:hAnsi="Arial" w:eastAsia="Arial" w:cs="Arial"/>
          <w:sz w:val="20"/>
          <w:szCs w:val="20"/>
        </w:rPr>
      </w:pPr>
    </w:p>
    <w:p w14:paraId="000001AF">
      <w:pPr>
        <w:widowControl w:val="0"/>
        <w:ind w:right="282"/>
        <w:jc w:val="right"/>
        <w:rPr>
          <w:rFonts w:ascii="Arial" w:hAnsi="Arial" w:eastAsia="Arial" w:cs="Arial"/>
          <w:sz w:val="20"/>
          <w:szCs w:val="20"/>
        </w:rPr>
      </w:pPr>
      <w:r>
        <w:rPr>
          <w:rFonts w:ascii="Arial" w:hAnsi="Arial" w:eastAsia="Arial" w:cs="Arial"/>
          <w:sz w:val="20"/>
          <w:szCs w:val="20"/>
          <w:rtl w:val="0"/>
        </w:rPr>
        <w:t>Prefeitura do Município de Cruzmaltina-PR, 04 de setembro de 2024.</w:t>
      </w:r>
    </w:p>
    <w:p w14:paraId="000001B0">
      <w:pPr>
        <w:widowControl w:val="0"/>
        <w:ind w:right="282"/>
        <w:jc w:val="both"/>
        <w:rPr>
          <w:rFonts w:ascii="Arial" w:hAnsi="Arial" w:eastAsia="Arial" w:cs="Arial"/>
          <w:sz w:val="20"/>
          <w:szCs w:val="20"/>
        </w:rPr>
      </w:pPr>
    </w:p>
    <w:p w14:paraId="000001B1">
      <w:pPr>
        <w:widowControl w:val="0"/>
        <w:ind w:right="282"/>
        <w:jc w:val="both"/>
        <w:rPr>
          <w:rFonts w:ascii="Arial" w:hAnsi="Arial" w:eastAsia="Arial" w:cs="Arial"/>
          <w:sz w:val="20"/>
          <w:szCs w:val="20"/>
        </w:rPr>
      </w:pPr>
    </w:p>
    <w:p w14:paraId="000001B2">
      <w:pPr>
        <w:widowControl w:val="0"/>
        <w:ind w:right="282"/>
        <w:jc w:val="both"/>
        <w:rPr>
          <w:rFonts w:ascii="Arial" w:hAnsi="Arial" w:eastAsia="Arial" w:cs="Arial"/>
          <w:sz w:val="20"/>
          <w:szCs w:val="20"/>
        </w:rPr>
      </w:pPr>
    </w:p>
    <w:p w14:paraId="000001B3">
      <w:pPr>
        <w:widowControl w:val="0"/>
        <w:ind w:right="282"/>
        <w:jc w:val="both"/>
        <w:rPr>
          <w:rFonts w:ascii="Arial" w:hAnsi="Arial" w:eastAsia="Arial" w:cs="Arial"/>
          <w:sz w:val="20"/>
          <w:szCs w:val="20"/>
        </w:rPr>
      </w:pPr>
    </w:p>
    <w:p w14:paraId="000001B4">
      <w:pPr>
        <w:widowControl w:val="0"/>
        <w:ind w:right="282"/>
        <w:jc w:val="both"/>
        <w:rPr>
          <w:rFonts w:ascii="Arial" w:hAnsi="Arial" w:eastAsia="Arial" w:cs="Arial"/>
          <w:sz w:val="20"/>
          <w:szCs w:val="20"/>
        </w:rPr>
      </w:pPr>
    </w:p>
    <w:p w14:paraId="000001B5">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Natal Casavechia</w:t>
      </w:r>
    </w:p>
    <w:p w14:paraId="000001B6">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Prefeito Municipal</w:t>
      </w:r>
    </w:p>
    <w:p w14:paraId="000001B7">
      <w:pPr>
        <w:ind w:right="282"/>
        <w:jc w:val="both"/>
        <w:rPr>
          <w:rFonts w:ascii="Arial" w:hAnsi="Arial" w:eastAsia="Arial" w:cs="Arial"/>
          <w:b/>
          <w:sz w:val="20"/>
          <w:szCs w:val="20"/>
          <w:u w:val="single"/>
        </w:rPr>
      </w:pPr>
    </w:p>
    <w:p w14:paraId="000001B8">
      <w:pPr>
        <w:jc w:val="center"/>
        <w:rPr>
          <w:rFonts w:ascii="Arial" w:hAnsi="Arial" w:eastAsia="Arial" w:cs="Arial"/>
          <w:b/>
          <w:sz w:val="20"/>
          <w:szCs w:val="20"/>
          <w:u w:val="single"/>
        </w:rPr>
      </w:pPr>
    </w:p>
    <w:p w14:paraId="000001B9">
      <w:pPr>
        <w:spacing w:after="160" w:line="259" w:lineRule="auto"/>
        <w:rPr>
          <w:rFonts w:ascii="Arial" w:hAnsi="Arial" w:eastAsia="Arial" w:cs="Arial"/>
          <w:b/>
          <w:sz w:val="20"/>
          <w:szCs w:val="20"/>
          <w:u w:val="single"/>
        </w:rPr>
      </w:pPr>
      <w:r>
        <w:br w:type="page"/>
      </w:r>
    </w:p>
    <w:p w14:paraId="000001BA">
      <w:pPr>
        <w:jc w:val="center"/>
        <w:rPr>
          <w:rFonts w:ascii="Arial" w:hAnsi="Arial" w:eastAsia="Arial" w:cs="Arial"/>
          <w:b/>
          <w:sz w:val="20"/>
          <w:szCs w:val="20"/>
          <w:u w:val="single"/>
        </w:rPr>
      </w:pPr>
      <w:r>
        <w:rPr>
          <w:rFonts w:ascii="Arial" w:hAnsi="Arial" w:eastAsia="Arial" w:cs="Arial"/>
          <w:b/>
          <w:sz w:val="20"/>
          <w:szCs w:val="20"/>
          <w:u w:val="single"/>
          <w:rtl w:val="0"/>
        </w:rPr>
        <w:t>ANEXO l</w:t>
      </w:r>
    </w:p>
    <w:p w14:paraId="000001BB">
      <w:pPr>
        <w:jc w:val="center"/>
        <w:rPr>
          <w:rFonts w:ascii="Arial" w:hAnsi="Arial" w:eastAsia="Arial" w:cs="Arial"/>
          <w:b/>
          <w:sz w:val="20"/>
          <w:szCs w:val="20"/>
          <w:u w:val="single"/>
        </w:rPr>
      </w:pPr>
    </w:p>
    <w:p w14:paraId="000001BC">
      <w:pPr>
        <w:jc w:val="center"/>
        <w:rPr>
          <w:rFonts w:ascii="Arial" w:hAnsi="Arial" w:eastAsia="Arial" w:cs="Arial"/>
          <w:b/>
          <w:sz w:val="20"/>
          <w:szCs w:val="20"/>
          <w:u w:val="single"/>
        </w:rPr>
      </w:pPr>
      <w:r>
        <w:rPr>
          <w:rFonts w:ascii="Arial" w:hAnsi="Arial" w:eastAsia="Arial" w:cs="Arial"/>
          <w:b/>
          <w:sz w:val="20"/>
          <w:szCs w:val="20"/>
          <w:u w:val="single"/>
          <w:rtl w:val="0"/>
        </w:rPr>
        <w:t>TERMO DE REFERÊNCIA</w:t>
      </w:r>
    </w:p>
    <w:p w14:paraId="000001BD">
      <w:pPr>
        <w:ind w:left="60" w:firstLine="0"/>
        <w:jc w:val="both"/>
        <w:rPr>
          <w:rFonts w:ascii="Arial" w:hAnsi="Arial" w:eastAsia="Arial" w:cs="Arial"/>
          <w:sz w:val="20"/>
          <w:szCs w:val="20"/>
        </w:rPr>
      </w:pPr>
    </w:p>
    <w:p w14:paraId="000001BE">
      <w:pPr>
        <w:keepNext w:val="0"/>
        <w:keepLines w:val="0"/>
        <w:pageBreakBefore w:val="0"/>
        <w:widowControl/>
        <w:numPr>
          <w:ilvl w:val="0"/>
          <w:numId w:val="9"/>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OBJETO:</w:t>
      </w:r>
    </w:p>
    <w:p w14:paraId="000001BF">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i w:val="0"/>
          <w:smallCaps w:val="0"/>
          <w:strike w:val="0"/>
          <w:color w:val="000000"/>
          <w:sz w:val="20"/>
          <w:szCs w:val="20"/>
          <w:u w:val="none"/>
          <w:shd w:val="clear" w:fill="auto"/>
          <w:vertAlign w:val="baseline"/>
        </w:rPr>
      </w:pPr>
    </w:p>
    <w:p w14:paraId="000001C0">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 xml:space="preserve">O objeto da presente dispensa é a escolha da proposta mais vantajosa visando </w:t>
      </w:r>
      <w:r>
        <w:rPr>
          <w:rFonts w:ascii="Arial" w:hAnsi="Arial" w:eastAsia="Arial" w:cs="Arial"/>
          <w:b/>
          <w:sz w:val="20"/>
          <w:szCs w:val="20"/>
          <w:rtl w:val="0"/>
        </w:rPr>
        <w:t>aquisição</w:t>
      </w:r>
      <w:r>
        <w:rPr>
          <w:rFonts w:ascii="Arial" w:hAnsi="Arial" w:eastAsia="Arial" w:cs="Arial"/>
          <w:b/>
          <w:sz w:val="20"/>
          <w:szCs w:val="20"/>
          <w:highlight w:val="white"/>
          <w:rtl w:val="0"/>
        </w:rPr>
        <w:t xml:space="preserve"> de aparelho de Kit de Cronometragem por fotocélula em atendimento às necessidades da Secretaria Municipal de Esporte de Cruzmaltina-PR</w:t>
      </w:r>
      <w:r>
        <w:rPr>
          <w:rFonts w:ascii="Arial" w:hAnsi="Arial" w:eastAsia="Arial" w:cs="Arial"/>
          <w:b/>
          <w:i w:val="0"/>
          <w:smallCaps w:val="0"/>
          <w:strike w:val="0"/>
          <w:color w:val="000000"/>
          <w:sz w:val="20"/>
          <w:szCs w:val="20"/>
          <w:u w:val="none"/>
          <w:shd w:val="clear" w:fill="auto"/>
          <w:vertAlign w:val="baseline"/>
          <w:rtl w:val="0"/>
        </w:rPr>
        <w:t>.</w:t>
      </w:r>
    </w:p>
    <w:p w14:paraId="000001C1">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i w:val="0"/>
          <w:smallCaps w:val="0"/>
          <w:strike w:val="0"/>
          <w:color w:val="000000"/>
          <w:sz w:val="20"/>
          <w:szCs w:val="20"/>
          <w:u w:val="none"/>
          <w:shd w:val="clear" w:fill="auto"/>
          <w:vertAlign w:val="baseline"/>
        </w:rPr>
      </w:pPr>
    </w:p>
    <w:p w14:paraId="000001C2">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firstLine="0"/>
        <w:jc w:val="both"/>
        <w:rPr>
          <w:rFonts w:ascii="Arial" w:hAnsi="Arial" w:eastAsia="Arial" w:cs="Arial"/>
          <w:b/>
          <w:i w:val="0"/>
          <w:smallCaps w:val="0"/>
          <w:strike w:val="0"/>
          <w:color w:val="000000"/>
          <w:sz w:val="20"/>
          <w:szCs w:val="20"/>
          <w:u w:val="none"/>
          <w:shd w:val="clear" w:fill="auto"/>
          <w:vertAlign w:val="baseline"/>
        </w:rPr>
      </w:pPr>
    </w:p>
    <w:p w14:paraId="000001C3">
      <w:pPr>
        <w:keepNext w:val="0"/>
        <w:keepLines w:val="0"/>
        <w:pageBreakBefore w:val="0"/>
        <w:widowControl/>
        <w:numPr>
          <w:ilvl w:val="0"/>
          <w:numId w:val="9"/>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CRITÉRIO DE JULGAMENTO</w:t>
      </w:r>
    </w:p>
    <w:p w14:paraId="000001C4">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p>
    <w:p w14:paraId="000001C5">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 xml:space="preserve">Justifica-se a realização da presente contratação direta, com critério de julgamento </w:t>
      </w:r>
      <w:r>
        <w:rPr>
          <w:rFonts w:ascii="Arial" w:hAnsi="Arial" w:eastAsia="Arial" w:cs="Arial"/>
          <w:b/>
          <w:i w:val="0"/>
          <w:smallCaps w:val="0"/>
          <w:strike w:val="0"/>
          <w:color w:val="000000"/>
          <w:sz w:val="20"/>
          <w:szCs w:val="20"/>
          <w:u w:val="none"/>
          <w:shd w:val="clear" w:fill="auto"/>
          <w:vertAlign w:val="baseline"/>
          <w:rtl w:val="0"/>
        </w:rPr>
        <w:t xml:space="preserve">MENOR PREÇO POR </w:t>
      </w:r>
      <w:r>
        <w:rPr>
          <w:rFonts w:hint="default" w:ascii="Arial" w:hAnsi="Arial" w:eastAsia="Arial" w:cs="Arial"/>
          <w:b/>
          <w:i w:val="0"/>
          <w:smallCaps w:val="0"/>
          <w:strike w:val="0"/>
          <w:color w:val="000000"/>
          <w:sz w:val="20"/>
          <w:szCs w:val="20"/>
          <w:u w:val="none"/>
          <w:shd w:val="clear" w:fill="auto"/>
          <w:vertAlign w:val="baseline"/>
          <w:rtl w:val="0"/>
          <w:lang w:val="pt-BR"/>
        </w:rPr>
        <w:t>ITEM</w:t>
      </w:r>
      <w:r>
        <w:rPr>
          <w:rFonts w:ascii="Arial" w:hAnsi="Arial" w:eastAsia="Arial" w:cs="Arial"/>
          <w:b w:val="0"/>
          <w:i w:val="0"/>
          <w:smallCaps w:val="0"/>
          <w:strike w:val="0"/>
          <w:color w:val="000000"/>
          <w:sz w:val="20"/>
          <w:szCs w:val="20"/>
          <w:u w:val="none"/>
          <w:shd w:val="clear" w:fill="auto"/>
          <w:vertAlign w:val="baseline"/>
          <w:rtl w:val="0"/>
        </w:rPr>
        <w:t xml:space="preserve"> nos termos do Art. 33, inciso l da Lei Federal 14.133/2021.</w:t>
      </w:r>
    </w:p>
    <w:p w14:paraId="000001C6">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p>
    <w:p w14:paraId="000001C7">
      <w:pPr>
        <w:keepNext w:val="0"/>
        <w:keepLines w:val="0"/>
        <w:pageBreakBefore w:val="0"/>
        <w:widowControl/>
        <w:numPr>
          <w:ilvl w:val="0"/>
          <w:numId w:val="9"/>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LOCAL E FORMA DE ENTREGA/GARANTIA</w:t>
      </w:r>
    </w:p>
    <w:p w14:paraId="000001C8">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p>
    <w:p w14:paraId="000001C9">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O fornecimento do objeto da presente licitação deverá ser entregue sem qualquer ônus à Administração Pública, de acordo com as solicitações da Secretaria, no endereço informado no Município de Cruzmaltina/PR.</w:t>
      </w:r>
    </w:p>
    <w:p w14:paraId="000001CA">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p>
    <w:p w14:paraId="000001CB">
      <w:pPr>
        <w:keepNext w:val="0"/>
        <w:keepLines w:val="0"/>
        <w:pageBreakBefore w:val="0"/>
        <w:widowControl/>
        <w:numPr>
          <w:ilvl w:val="0"/>
          <w:numId w:val="9"/>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ESPECIFICAÇÕES DO OBJETO</w:t>
      </w:r>
    </w:p>
    <w:p w14:paraId="000001CC">
      <w:pPr>
        <w:rPr>
          <w:rFonts w:ascii="Arial" w:hAnsi="Arial" w:eastAsia="Arial" w:cs="Arial"/>
          <w:sz w:val="20"/>
          <w:szCs w:val="20"/>
        </w:rPr>
      </w:pPr>
    </w:p>
    <w:p w14:paraId="000001CD">
      <w:pPr>
        <w:jc w:val="center"/>
        <w:rPr>
          <w:rFonts w:ascii="Arial" w:hAnsi="Arial" w:eastAsia="Arial" w:cs="Arial"/>
          <w:b w:val="0"/>
          <w:sz w:val="20"/>
          <w:szCs w:val="20"/>
        </w:rPr>
      </w:pPr>
      <w:r>
        <w:rPr>
          <w:rFonts w:ascii="Arial" w:hAnsi="Arial" w:eastAsia="Arial" w:cs="Arial"/>
          <w:b w:val="0"/>
          <w:sz w:val="20"/>
          <w:szCs w:val="20"/>
          <w:rtl w:val="0"/>
        </w:rPr>
        <w:t>LOTE 1</w:t>
      </w:r>
    </w:p>
    <w:p w14:paraId="000001CE">
      <w:pPr>
        <w:jc w:val="center"/>
        <w:rPr>
          <w:rFonts w:ascii="Arial" w:hAnsi="Arial" w:eastAsia="Arial" w:cs="Arial"/>
          <w:b/>
          <w:sz w:val="20"/>
          <w:szCs w:val="20"/>
        </w:rPr>
      </w:pPr>
      <w:r>
        <w:rPr>
          <w:rFonts w:ascii="Arial" w:hAnsi="Arial" w:eastAsia="Arial" w:cs="Arial"/>
          <w:b w:val="0"/>
          <w:sz w:val="20"/>
          <w:szCs w:val="20"/>
          <w:rtl w:val="0"/>
        </w:rPr>
        <w:t xml:space="preserve">Valor Máximo do Lote: </w:t>
      </w:r>
      <w:r>
        <w:rPr>
          <w:rFonts w:ascii="Arial" w:hAnsi="Arial" w:eastAsia="Arial" w:cs="Arial"/>
          <w:b/>
          <w:sz w:val="20"/>
          <w:szCs w:val="20"/>
          <w:rtl w:val="0"/>
        </w:rPr>
        <w:t>R$8.400,00 (oito mil e quatrocentos reais)</w:t>
      </w:r>
    </w:p>
    <w:p w14:paraId="000001CF">
      <w:pPr>
        <w:jc w:val="center"/>
        <w:rPr>
          <w:sz w:val="20"/>
          <w:szCs w:val="20"/>
        </w:rPr>
      </w:pPr>
    </w:p>
    <w:tbl>
      <w:tblPr>
        <w:tblStyle w:val="261"/>
        <w:tblW w:w="10193" w:type="dxa"/>
        <w:tblInd w:w="-4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1430"/>
        <w:gridCol w:w="1083"/>
        <w:gridCol w:w="3714"/>
        <w:gridCol w:w="1644"/>
        <w:gridCol w:w="1505"/>
      </w:tblGrid>
      <w:tr w14:paraId="64514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D0">
            <w:pPr>
              <w:jc w:val="center"/>
              <w:rPr>
                <w:rFonts w:ascii="Arial" w:hAnsi="Arial" w:eastAsia="Arial" w:cs="Arial"/>
                <w:b w:val="0"/>
                <w:sz w:val="20"/>
                <w:szCs w:val="20"/>
              </w:rPr>
            </w:pPr>
            <w:r>
              <w:rPr>
                <w:rFonts w:ascii="Arial" w:hAnsi="Arial" w:eastAsia="Arial" w:cs="Arial"/>
                <w:b w:val="0"/>
                <w:sz w:val="20"/>
                <w:szCs w:val="20"/>
                <w:rtl w:val="0"/>
              </w:rPr>
              <w:t>Item</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D1">
            <w:pPr>
              <w:jc w:val="center"/>
              <w:rPr>
                <w:rFonts w:ascii="Arial" w:hAnsi="Arial" w:eastAsia="Arial" w:cs="Arial"/>
                <w:b w:val="0"/>
                <w:sz w:val="20"/>
                <w:szCs w:val="20"/>
              </w:rPr>
            </w:pPr>
            <w:r>
              <w:rPr>
                <w:rFonts w:ascii="Arial" w:hAnsi="Arial" w:eastAsia="Arial" w:cs="Arial"/>
                <w:b w:val="0"/>
                <w:sz w:val="20"/>
                <w:szCs w:val="20"/>
                <w:rtl w:val="0"/>
              </w:rPr>
              <w:t>Quantidade</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D2">
            <w:pPr>
              <w:jc w:val="center"/>
              <w:rPr>
                <w:rFonts w:ascii="Arial" w:hAnsi="Arial" w:eastAsia="Arial" w:cs="Arial"/>
                <w:b w:val="0"/>
                <w:sz w:val="20"/>
                <w:szCs w:val="20"/>
              </w:rPr>
            </w:pPr>
            <w:r>
              <w:rPr>
                <w:rFonts w:ascii="Arial" w:hAnsi="Arial" w:eastAsia="Arial" w:cs="Arial"/>
                <w:b w:val="0"/>
                <w:sz w:val="20"/>
                <w:szCs w:val="20"/>
                <w:rtl w:val="0"/>
              </w:rPr>
              <w:t>Unidade</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D3">
            <w:pPr>
              <w:jc w:val="center"/>
              <w:rPr>
                <w:rFonts w:ascii="Arial" w:hAnsi="Arial" w:eastAsia="Arial" w:cs="Arial"/>
                <w:b w:val="0"/>
                <w:sz w:val="20"/>
                <w:szCs w:val="20"/>
              </w:rPr>
            </w:pPr>
            <w:r>
              <w:rPr>
                <w:rFonts w:ascii="Arial" w:hAnsi="Arial" w:eastAsia="Arial" w:cs="Arial"/>
                <w:b w:val="0"/>
                <w:sz w:val="20"/>
                <w:szCs w:val="20"/>
                <w:rtl w:val="0"/>
              </w:rPr>
              <w:t>Descrição</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D4">
            <w:pPr>
              <w:jc w:val="center"/>
              <w:rPr>
                <w:rFonts w:ascii="Arial" w:hAnsi="Arial" w:eastAsia="Arial" w:cs="Arial"/>
                <w:b w:val="0"/>
                <w:sz w:val="20"/>
                <w:szCs w:val="20"/>
              </w:rPr>
            </w:pPr>
            <w:r>
              <w:rPr>
                <w:rFonts w:ascii="Arial" w:hAnsi="Arial" w:eastAsia="Arial" w:cs="Arial"/>
                <w:b w:val="0"/>
                <w:sz w:val="20"/>
                <w:szCs w:val="20"/>
                <w:rtl w:val="0"/>
              </w:rPr>
              <w:t>Valor Máximo Unitário</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D5">
            <w:pPr>
              <w:jc w:val="center"/>
              <w:rPr>
                <w:rFonts w:ascii="Arial" w:hAnsi="Arial" w:eastAsia="Arial" w:cs="Arial"/>
                <w:b w:val="0"/>
                <w:sz w:val="20"/>
                <w:szCs w:val="20"/>
              </w:rPr>
            </w:pPr>
            <w:r>
              <w:rPr>
                <w:rFonts w:ascii="Arial" w:hAnsi="Arial" w:eastAsia="Arial" w:cs="Arial"/>
                <w:b w:val="0"/>
                <w:sz w:val="20"/>
                <w:szCs w:val="20"/>
                <w:rtl w:val="0"/>
              </w:rPr>
              <w:t>Valor Máximo Total</w:t>
            </w:r>
          </w:p>
        </w:tc>
      </w:tr>
      <w:tr w14:paraId="525A2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D6">
            <w:pPr>
              <w:jc w:val="center"/>
              <w:rPr>
                <w:rFonts w:ascii="Arial" w:hAnsi="Arial" w:eastAsia="Arial" w:cs="Arial"/>
                <w:b w:val="0"/>
                <w:sz w:val="20"/>
                <w:szCs w:val="20"/>
              </w:rPr>
            </w:pPr>
            <w:r>
              <w:rPr>
                <w:rFonts w:ascii="Arial" w:hAnsi="Arial" w:eastAsia="Arial" w:cs="Arial"/>
                <w:b w:val="0"/>
                <w:sz w:val="20"/>
                <w:szCs w:val="20"/>
                <w:rtl w:val="0"/>
              </w:rPr>
              <w:t>1</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D7">
            <w:pPr>
              <w:jc w:val="center"/>
              <w:rPr>
                <w:rFonts w:ascii="Arial" w:hAnsi="Arial" w:eastAsia="Arial" w:cs="Arial"/>
                <w:b w:val="0"/>
                <w:sz w:val="20"/>
                <w:szCs w:val="20"/>
              </w:rPr>
            </w:pPr>
            <w:r>
              <w:rPr>
                <w:rFonts w:ascii="Arial" w:hAnsi="Arial" w:eastAsia="Arial" w:cs="Arial"/>
                <w:b w:val="0"/>
                <w:sz w:val="20"/>
                <w:szCs w:val="20"/>
                <w:rtl w:val="0"/>
              </w:rPr>
              <w:t>1</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D8">
            <w:pPr>
              <w:jc w:val="center"/>
              <w:rPr>
                <w:rFonts w:ascii="Arial" w:hAnsi="Arial" w:eastAsia="Arial" w:cs="Arial"/>
                <w:b w:val="0"/>
                <w:sz w:val="20"/>
                <w:szCs w:val="20"/>
              </w:rPr>
            </w:pPr>
            <w:r>
              <w:rPr>
                <w:rFonts w:ascii="Arial" w:hAnsi="Arial" w:eastAsia="Arial" w:cs="Arial"/>
                <w:b w:val="0"/>
                <w:sz w:val="20"/>
                <w:szCs w:val="20"/>
                <w:rtl w:val="0"/>
              </w:rPr>
              <w:t>UN </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D9">
            <w:pPr>
              <w:jc w:val="both"/>
              <w:rPr>
                <w:rFonts w:ascii="Arial" w:hAnsi="Arial" w:eastAsia="Arial" w:cs="Arial"/>
                <w:b w:val="0"/>
                <w:sz w:val="20"/>
                <w:szCs w:val="20"/>
              </w:rPr>
            </w:pPr>
            <w:r>
              <w:rPr>
                <w:rFonts w:ascii="Arial" w:hAnsi="Arial" w:eastAsia="Arial" w:cs="Arial"/>
                <w:b w:val="0"/>
                <w:sz w:val="20"/>
                <w:szCs w:val="20"/>
                <w:rtl w:val="0"/>
              </w:rPr>
              <w:t>Aparelho Fotocélula Contendo:</w:t>
            </w:r>
          </w:p>
          <w:p w14:paraId="000001DA">
            <w:pPr>
              <w:jc w:val="both"/>
              <w:rPr>
                <w:rFonts w:ascii="Arial" w:hAnsi="Arial" w:eastAsia="Arial" w:cs="Arial"/>
                <w:b w:val="0"/>
                <w:sz w:val="20"/>
                <w:szCs w:val="20"/>
              </w:rPr>
            </w:pPr>
            <w:r>
              <w:rPr>
                <w:rFonts w:ascii="Arial" w:hAnsi="Arial" w:eastAsia="Arial" w:cs="Arial"/>
                <w:b w:val="0"/>
                <w:sz w:val="20"/>
                <w:szCs w:val="20"/>
                <w:rtl w:val="0"/>
              </w:rPr>
              <w:tab/>
            </w:r>
            <w:r>
              <w:rPr>
                <w:rFonts w:ascii="Arial" w:hAnsi="Arial" w:eastAsia="Arial" w:cs="Arial"/>
                <w:b w:val="0"/>
                <w:sz w:val="20"/>
                <w:szCs w:val="20"/>
                <w:rtl w:val="0"/>
              </w:rPr>
              <w:t>- Sensor principal com display de LCD para visualização do tempo atual e do último tempo realizado.</w:t>
            </w:r>
          </w:p>
          <w:p w14:paraId="000001DB">
            <w:pPr>
              <w:jc w:val="both"/>
              <w:rPr>
                <w:rFonts w:ascii="Arial" w:hAnsi="Arial" w:eastAsia="Arial" w:cs="Arial"/>
                <w:b w:val="0"/>
                <w:sz w:val="20"/>
                <w:szCs w:val="20"/>
              </w:rPr>
            </w:pPr>
            <w:r>
              <w:rPr>
                <w:rFonts w:ascii="Arial" w:hAnsi="Arial" w:eastAsia="Arial" w:cs="Arial"/>
                <w:b w:val="0"/>
                <w:sz w:val="20"/>
                <w:szCs w:val="20"/>
                <w:rtl w:val="0"/>
              </w:rPr>
              <w:tab/>
            </w:r>
            <w:r>
              <w:rPr>
                <w:rFonts w:ascii="Arial" w:hAnsi="Arial" w:eastAsia="Arial" w:cs="Arial"/>
                <w:b w:val="0"/>
                <w:sz w:val="20"/>
                <w:szCs w:val="20"/>
                <w:rtl w:val="0"/>
              </w:rPr>
              <w:t>- Led indicativo para facilitar o alinhamento.</w:t>
            </w:r>
          </w:p>
          <w:p w14:paraId="000001DC">
            <w:pPr>
              <w:jc w:val="both"/>
              <w:rPr>
                <w:rFonts w:ascii="Arial" w:hAnsi="Arial" w:eastAsia="Arial" w:cs="Arial"/>
                <w:b w:val="0"/>
                <w:sz w:val="20"/>
                <w:szCs w:val="20"/>
              </w:rPr>
            </w:pPr>
            <w:r>
              <w:rPr>
                <w:rFonts w:ascii="Arial" w:hAnsi="Arial" w:eastAsia="Arial" w:cs="Arial"/>
                <w:b w:val="0"/>
                <w:sz w:val="20"/>
                <w:szCs w:val="20"/>
                <w:rtl w:val="0"/>
              </w:rPr>
              <w:tab/>
            </w:r>
            <w:r>
              <w:rPr>
                <w:rFonts w:ascii="Arial" w:hAnsi="Arial" w:eastAsia="Arial" w:cs="Arial"/>
                <w:b w:val="0"/>
                <w:sz w:val="20"/>
                <w:szCs w:val="20"/>
                <w:rtl w:val="0"/>
              </w:rPr>
              <w:t>- Male</w:t>
            </w:r>
            <w:bookmarkStart w:id="1" w:name="_GoBack"/>
            <w:bookmarkEnd w:id="1"/>
            <w:r>
              <w:rPr>
                <w:rFonts w:ascii="Arial" w:hAnsi="Arial" w:eastAsia="Arial" w:cs="Arial"/>
                <w:b w:val="0"/>
                <w:sz w:val="20"/>
                <w:szCs w:val="20"/>
                <w:rtl w:val="0"/>
              </w:rPr>
              <w:t>ta em plástico ABS resistente para acondicionamento dos sensores e transporte.</w:t>
            </w:r>
          </w:p>
          <w:p w14:paraId="000001DD">
            <w:pPr>
              <w:jc w:val="both"/>
              <w:rPr>
                <w:rFonts w:ascii="Arial" w:hAnsi="Arial" w:eastAsia="Arial" w:cs="Arial"/>
                <w:b w:val="0"/>
                <w:sz w:val="20"/>
                <w:szCs w:val="20"/>
              </w:rPr>
            </w:pPr>
            <w:r>
              <w:rPr>
                <w:rFonts w:ascii="Arial" w:hAnsi="Arial" w:eastAsia="Arial" w:cs="Arial"/>
                <w:b w:val="0"/>
                <w:sz w:val="20"/>
                <w:szCs w:val="20"/>
                <w:rtl w:val="0"/>
              </w:rPr>
              <w:tab/>
            </w:r>
            <w:r>
              <w:rPr>
                <w:rFonts w:ascii="Arial" w:hAnsi="Arial" w:eastAsia="Arial" w:cs="Arial"/>
                <w:b w:val="0"/>
                <w:sz w:val="20"/>
                <w:szCs w:val="20"/>
                <w:rtl w:val="0"/>
              </w:rPr>
              <w:t>- Produto para treino, com saída para placar.</w:t>
            </w:r>
          </w:p>
          <w:p w14:paraId="000001DE">
            <w:pPr>
              <w:jc w:val="both"/>
              <w:rPr>
                <w:rFonts w:ascii="Arial" w:hAnsi="Arial" w:eastAsia="Arial" w:cs="Arial"/>
                <w:b w:val="0"/>
                <w:sz w:val="20"/>
                <w:szCs w:val="20"/>
              </w:rPr>
            </w:pPr>
            <w:r>
              <w:rPr>
                <w:rFonts w:ascii="Arial" w:hAnsi="Arial" w:eastAsia="Arial" w:cs="Arial"/>
                <w:b w:val="0"/>
                <w:sz w:val="20"/>
                <w:szCs w:val="20"/>
                <w:rtl w:val="0"/>
              </w:rPr>
              <w:t>O kit deve conter:</w:t>
            </w:r>
          </w:p>
          <w:p w14:paraId="000001DF">
            <w:pPr>
              <w:jc w:val="both"/>
              <w:rPr>
                <w:rFonts w:ascii="Arial" w:hAnsi="Arial" w:eastAsia="Arial" w:cs="Arial"/>
                <w:b w:val="0"/>
                <w:sz w:val="20"/>
                <w:szCs w:val="20"/>
              </w:rPr>
            </w:pPr>
            <w:r>
              <w:rPr>
                <w:rFonts w:ascii="Arial" w:hAnsi="Arial" w:eastAsia="Arial" w:cs="Arial"/>
                <w:b w:val="0"/>
                <w:sz w:val="20"/>
                <w:szCs w:val="20"/>
                <w:rtl w:val="0"/>
              </w:rPr>
              <w:tab/>
            </w:r>
            <w:r>
              <w:rPr>
                <w:rFonts w:ascii="Arial" w:hAnsi="Arial" w:eastAsia="Arial" w:cs="Arial"/>
                <w:b w:val="0"/>
                <w:sz w:val="20"/>
                <w:szCs w:val="20"/>
                <w:rtl w:val="0"/>
              </w:rPr>
              <w:t>- 1 par de sensores de pista, sendo um deles com visor para visualização do tempo.</w:t>
            </w:r>
          </w:p>
          <w:p w14:paraId="000001E0">
            <w:pPr>
              <w:jc w:val="both"/>
              <w:rPr>
                <w:rFonts w:ascii="Arial" w:hAnsi="Arial" w:eastAsia="Arial" w:cs="Arial"/>
                <w:b w:val="0"/>
                <w:sz w:val="20"/>
                <w:szCs w:val="20"/>
              </w:rPr>
            </w:pPr>
            <w:r>
              <w:rPr>
                <w:rFonts w:ascii="Arial" w:hAnsi="Arial" w:eastAsia="Arial" w:cs="Arial"/>
                <w:b w:val="0"/>
                <w:sz w:val="20"/>
                <w:szCs w:val="20"/>
                <w:rtl w:val="0"/>
              </w:rPr>
              <w:tab/>
            </w:r>
            <w:r>
              <w:rPr>
                <w:rFonts w:ascii="Arial" w:hAnsi="Arial" w:eastAsia="Arial" w:cs="Arial"/>
                <w:b w:val="0"/>
                <w:sz w:val="20"/>
                <w:szCs w:val="20"/>
                <w:rtl w:val="0"/>
              </w:rPr>
              <w:t>- 1 maleta para transporte dos sensores.</w:t>
            </w:r>
          </w:p>
          <w:p w14:paraId="000001E1">
            <w:pPr>
              <w:jc w:val="both"/>
              <w:rPr>
                <w:rFonts w:ascii="Arial" w:hAnsi="Arial" w:eastAsia="Arial" w:cs="Arial"/>
                <w:b w:val="0"/>
                <w:sz w:val="20"/>
                <w:szCs w:val="20"/>
              </w:rPr>
            </w:pPr>
            <w:r>
              <w:rPr>
                <w:rFonts w:ascii="Arial" w:hAnsi="Arial" w:eastAsia="Arial" w:cs="Arial"/>
                <w:b w:val="0"/>
                <w:sz w:val="20"/>
                <w:szCs w:val="20"/>
                <w:rtl w:val="0"/>
              </w:rPr>
              <w:tab/>
            </w:r>
            <w:r>
              <w:rPr>
                <w:rFonts w:ascii="Arial" w:hAnsi="Arial" w:eastAsia="Arial" w:cs="Arial"/>
                <w:b w:val="0"/>
                <w:sz w:val="20"/>
                <w:szCs w:val="20"/>
                <w:rtl w:val="0"/>
              </w:rPr>
              <w:t>- 1 par de tripés para uso dos sensores na pista.</w:t>
            </w:r>
          </w:p>
          <w:p w14:paraId="000001E2">
            <w:pPr>
              <w:jc w:val="both"/>
              <w:rPr>
                <w:rFonts w:ascii="Arial" w:hAnsi="Arial" w:eastAsia="Arial" w:cs="Arial"/>
                <w:b w:val="0"/>
                <w:sz w:val="20"/>
                <w:szCs w:val="20"/>
              </w:rPr>
            </w:pPr>
            <w:r>
              <w:rPr>
                <w:rFonts w:ascii="Arial" w:hAnsi="Arial" w:eastAsia="Arial" w:cs="Arial"/>
                <w:b w:val="0"/>
                <w:sz w:val="20"/>
                <w:szCs w:val="20"/>
                <w:rtl w:val="0"/>
              </w:rPr>
              <w:tab/>
            </w:r>
            <w:r>
              <w:rPr>
                <w:rFonts w:ascii="Arial" w:hAnsi="Arial" w:eastAsia="Arial" w:cs="Arial"/>
                <w:b w:val="0"/>
                <w:sz w:val="20"/>
                <w:szCs w:val="20"/>
                <w:rtl w:val="0"/>
              </w:rPr>
              <w:t>- 1 placar onde demonstra minutos, segundos e milésimos de segundo.</w:t>
            </w:r>
          </w:p>
          <w:p w14:paraId="000001E3">
            <w:pPr>
              <w:jc w:val="both"/>
              <w:rPr>
                <w:rFonts w:ascii="Arial" w:hAnsi="Arial" w:eastAsia="Arial" w:cs="Arial"/>
                <w:b w:val="0"/>
                <w:sz w:val="20"/>
                <w:szCs w:val="20"/>
              </w:rPr>
            </w:pPr>
            <w:r>
              <w:rPr>
                <w:rFonts w:ascii="Arial" w:hAnsi="Arial" w:eastAsia="Arial" w:cs="Arial"/>
                <w:b w:val="0"/>
                <w:sz w:val="20"/>
                <w:szCs w:val="20"/>
                <w:rtl w:val="0"/>
              </w:rPr>
              <w:tab/>
            </w:r>
            <w:r>
              <w:rPr>
                <w:rFonts w:ascii="Arial" w:hAnsi="Arial" w:eastAsia="Arial" w:cs="Arial"/>
                <w:b w:val="0"/>
                <w:sz w:val="20"/>
                <w:szCs w:val="20"/>
                <w:rtl w:val="0"/>
              </w:rPr>
              <w:t>- Toda fiação necessária para o pleno funcionamento do equipamento</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E4">
            <w:pPr>
              <w:jc w:val="center"/>
              <w:rPr>
                <w:rFonts w:hint="default" w:ascii="Arial" w:hAnsi="Arial" w:eastAsia="Arial" w:cs="Arial"/>
                <w:b w:val="0"/>
                <w:sz w:val="20"/>
                <w:szCs w:val="20"/>
              </w:rPr>
            </w:pPr>
            <w:r>
              <w:rPr>
                <w:rFonts w:hint="default" w:ascii="Arial" w:hAnsi="Arial" w:eastAsia="Arial" w:cs="Arial"/>
                <w:sz w:val="20"/>
                <w:szCs w:val="20"/>
                <w:rtl w:val="0"/>
              </w:rPr>
              <w:t>R$</w:t>
            </w:r>
            <w:r>
              <w:rPr>
                <w:rFonts w:hint="default" w:ascii="Arial" w:hAnsi="Arial" w:eastAsia="Arial" w:cs="Arial"/>
                <w:b w:val="0"/>
                <w:sz w:val="20"/>
                <w:szCs w:val="20"/>
                <w:rtl w:val="0"/>
              </w:rPr>
              <w:t>8.400,00</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1E5">
            <w:pPr>
              <w:jc w:val="center"/>
              <w:rPr>
                <w:rFonts w:hint="default" w:ascii="Arial" w:hAnsi="Arial" w:eastAsia="Arial" w:cs="Arial"/>
                <w:b w:val="0"/>
                <w:sz w:val="20"/>
                <w:szCs w:val="20"/>
              </w:rPr>
            </w:pPr>
            <w:r>
              <w:rPr>
                <w:rFonts w:hint="default" w:ascii="Arial" w:hAnsi="Arial" w:eastAsia="Arial" w:cs="Arial"/>
                <w:sz w:val="20"/>
                <w:szCs w:val="20"/>
                <w:rtl w:val="0"/>
              </w:rPr>
              <w:t>R$</w:t>
            </w:r>
            <w:r>
              <w:rPr>
                <w:rFonts w:hint="default" w:ascii="Arial" w:hAnsi="Arial" w:eastAsia="Arial" w:cs="Arial"/>
                <w:b w:val="0"/>
                <w:sz w:val="20"/>
                <w:szCs w:val="20"/>
                <w:rtl w:val="0"/>
              </w:rPr>
              <w:t>8.400,00</w:t>
            </w:r>
          </w:p>
        </w:tc>
      </w:tr>
    </w:tbl>
    <w:p w14:paraId="000001E6">
      <w:pPr>
        <w:jc w:val="center"/>
      </w:pPr>
    </w:p>
    <w:p w14:paraId="000001E7">
      <w:pPr>
        <w:keepNext w:val="0"/>
        <w:keepLines w:val="0"/>
        <w:pageBreakBefore w:val="0"/>
        <w:widowControl/>
        <w:numPr>
          <w:ilvl w:val="0"/>
          <w:numId w:val="9"/>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DOS RECURSOS PARA CONTRATAÇÃO</w:t>
      </w:r>
    </w:p>
    <w:p w14:paraId="000001E8">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i w:val="0"/>
          <w:smallCaps w:val="0"/>
          <w:strike w:val="0"/>
          <w:color w:val="000000"/>
          <w:sz w:val="20"/>
          <w:szCs w:val="20"/>
          <w:u w:val="none"/>
          <w:shd w:val="clear" w:fill="auto"/>
          <w:vertAlign w:val="baseline"/>
        </w:rPr>
      </w:pPr>
    </w:p>
    <w:p w14:paraId="000001E9">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Os recursos financeiros para suportar a eficácia do presente objeto, serão atendidas por verbas oriundas de recurso próprio do Município de Cruzmaltina.</w:t>
      </w:r>
    </w:p>
    <w:p w14:paraId="000001EA">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p>
    <w:p w14:paraId="000001EB">
      <w:pPr>
        <w:keepNext w:val="0"/>
        <w:keepLines w:val="0"/>
        <w:pageBreakBefore w:val="0"/>
        <w:widowControl/>
        <w:numPr>
          <w:ilvl w:val="0"/>
          <w:numId w:val="9"/>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DAS OBRIGAÇÕES DA CONTRATADA</w:t>
      </w:r>
    </w:p>
    <w:p w14:paraId="000001EC">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u w:val="none"/>
          <w:shd w:val="clear" w:fill="auto"/>
          <w:vertAlign w:val="baseline"/>
        </w:rPr>
      </w:pPr>
    </w:p>
    <w:p w14:paraId="000001ED">
      <w:pPr>
        <w:keepNext w:val="0"/>
        <w:keepLines w:val="0"/>
        <w:pageBreakBefore w:val="0"/>
        <w:widowControl/>
        <w:numPr>
          <w:ilvl w:val="0"/>
          <w:numId w:val="10"/>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16"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A detentora estará obrigada também a adotar os procedimentos de logística reversa com a CONTRATANTE, e realizar o recolhimento periódico e garantir a realização da correta destinação e descarte dos cascos dos cartuchos e toners vazios que serão entregues pela Administração durante</w:t>
      </w:r>
      <w:r>
        <w:rPr>
          <w:rFonts w:ascii="Arial" w:hAnsi="Arial" w:eastAsia="Arial" w:cs="Arial"/>
          <w:sz w:val="20"/>
          <w:szCs w:val="20"/>
          <w:rtl w:val="0"/>
        </w:rPr>
        <w:t xml:space="preserve"> </w:t>
      </w:r>
      <w:r>
        <w:rPr>
          <w:rFonts w:ascii="Arial" w:hAnsi="Arial" w:eastAsia="Arial" w:cs="Arial"/>
          <w:b w:val="0"/>
          <w:i w:val="0"/>
          <w:smallCaps w:val="0"/>
          <w:strike w:val="0"/>
          <w:color w:val="000000"/>
          <w:sz w:val="20"/>
          <w:szCs w:val="20"/>
          <w:u w:val="none"/>
          <w:shd w:val="clear" w:fill="auto"/>
          <w:vertAlign w:val="baseline"/>
          <w:rtl w:val="0"/>
        </w:rPr>
        <w:t>a execução do contrato, atendendo sempre as normas ambientais e legais</w:t>
      </w:r>
      <w:r>
        <w:rPr>
          <w:rFonts w:ascii="Arial" w:hAnsi="Arial" w:eastAsia="Arial" w:cs="Arial"/>
          <w:sz w:val="20"/>
          <w:szCs w:val="20"/>
          <w:rtl w:val="0"/>
        </w:rPr>
        <w:t xml:space="preserve"> </w:t>
      </w:r>
      <w:r>
        <w:rPr>
          <w:rFonts w:ascii="Arial" w:hAnsi="Arial" w:eastAsia="Arial" w:cs="Arial"/>
          <w:b w:val="0"/>
          <w:i w:val="0"/>
          <w:smallCaps w:val="0"/>
          <w:strike w:val="0"/>
          <w:color w:val="000000"/>
          <w:sz w:val="20"/>
          <w:szCs w:val="20"/>
          <w:u w:val="none"/>
          <w:shd w:val="clear" w:fill="auto"/>
          <w:vertAlign w:val="baseline"/>
          <w:rtl w:val="0"/>
        </w:rPr>
        <w:t>instituídas pelos órgãos competentes e de acordo com as práticas e as</w:t>
      </w:r>
      <w:r>
        <w:rPr>
          <w:rFonts w:ascii="Arial" w:hAnsi="Arial" w:eastAsia="Arial" w:cs="Arial"/>
          <w:sz w:val="20"/>
          <w:szCs w:val="20"/>
          <w:rtl w:val="0"/>
        </w:rPr>
        <w:t xml:space="preserve"> </w:t>
      </w:r>
      <w:r>
        <w:rPr>
          <w:rFonts w:ascii="Arial" w:hAnsi="Arial" w:eastAsia="Arial" w:cs="Arial"/>
          <w:b w:val="0"/>
          <w:i w:val="0"/>
          <w:smallCaps w:val="0"/>
          <w:strike w:val="0"/>
          <w:color w:val="000000"/>
          <w:sz w:val="20"/>
          <w:szCs w:val="20"/>
          <w:u w:val="none"/>
          <w:shd w:val="clear" w:fill="auto"/>
          <w:vertAlign w:val="baseline"/>
          <w:rtl w:val="0"/>
        </w:rPr>
        <w:t xml:space="preserve">políticas de sustentabilidade ambiental prevista em lei, sem qualquer </w:t>
      </w:r>
      <w:r>
        <w:rPr>
          <w:rFonts w:ascii="Arial" w:hAnsi="Arial" w:eastAsia="Arial" w:cs="Arial"/>
          <w:sz w:val="20"/>
          <w:szCs w:val="20"/>
          <w:rtl w:val="0"/>
        </w:rPr>
        <w:t xml:space="preserve"> </w:t>
      </w:r>
      <w:r>
        <w:rPr>
          <w:rFonts w:ascii="Arial" w:hAnsi="Arial" w:eastAsia="Arial" w:cs="Arial"/>
          <w:b w:val="0"/>
          <w:i w:val="0"/>
          <w:smallCaps w:val="0"/>
          <w:strike w:val="0"/>
          <w:color w:val="000000"/>
          <w:sz w:val="20"/>
          <w:szCs w:val="20"/>
          <w:u w:val="none"/>
          <w:shd w:val="clear" w:fill="auto"/>
          <w:vertAlign w:val="baseline"/>
          <w:rtl w:val="0"/>
        </w:rPr>
        <w:t>ônus para a CONTRATANTE.</w:t>
      </w:r>
    </w:p>
    <w:p w14:paraId="000001EE">
      <w:pPr>
        <w:keepNext w:val="0"/>
        <w:keepLines w:val="0"/>
        <w:pageBreakBefore w:val="0"/>
        <w:widowControl/>
        <w:numPr>
          <w:ilvl w:val="0"/>
          <w:numId w:val="10"/>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Comunicar ao Departamento de Compras, no prazo de 48 (quarenta e oito) horas a qualquer anormalidade que impeça o fornecimento do objeto contratado;</w:t>
      </w:r>
    </w:p>
    <w:p w14:paraId="000001EF">
      <w:pPr>
        <w:keepNext w:val="0"/>
        <w:keepLines w:val="0"/>
        <w:pageBreakBefore w:val="0"/>
        <w:widowControl/>
        <w:numPr>
          <w:ilvl w:val="0"/>
          <w:numId w:val="10"/>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Fornecer o objeto no prazo estabelecido e no local indicado pela Administração, acompanhadas de notas para conferência, a qual ocorrerá no ato da entrega e no local de recebimento;</w:t>
      </w:r>
    </w:p>
    <w:p w14:paraId="000001F0">
      <w:pPr>
        <w:keepNext w:val="0"/>
        <w:keepLines w:val="0"/>
        <w:pageBreakBefore w:val="0"/>
        <w:widowControl/>
        <w:numPr>
          <w:ilvl w:val="0"/>
          <w:numId w:val="10"/>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14:paraId="000001F1">
      <w:pPr>
        <w:keepNext w:val="0"/>
        <w:keepLines w:val="0"/>
        <w:pageBreakBefore w:val="0"/>
        <w:widowControl/>
        <w:numPr>
          <w:ilvl w:val="0"/>
          <w:numId w:val="10"/>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14:paraId="000001F2">
      <w:pPr>
        <w:keepNext w:val="0"/>
        <w:keepLines w:val="0"/>
        <w:pageBreakBefore w:val="0"/>
        <w:widowControl/>
        <w:numPr>
          <w:ilvl w:val="0"/>
          <w:numId w:val="10"/>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Responsabilizar-se por quaisquer compromissos assumidos com terceiros, ainda que vinculados à execução do presente contrato;</w:t>
      </w:r>
    </w:p>
    <w:p w14:paraId="000001F3">
      <w:pPr>
        <w:keepNext w:val="0"/>
        <w:keepLines w:val="0"/>
        <w:pageBreakBefore w:val="0"/>
        <w:widowControl/>
        <w:numPr>
          <w:ilvl w:val="0"/>
          <w:numId w:val="10"/>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Manter as mesmas condições de habilitação;</w:t>
      </w:r>
    </w:p>
    <w:p w14:paraId="000001F4">
      <w:pPr>
        <w:keepNext w:val="0"/>
        <w:keepLines w:val="0"/>
        <w:pageBreakBefore w:val="0"/>
        <w:widowControl/>
        <w:numPr>
          <w:ilvl w:val="0"/>
          <w:numId w:val="10"/>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Indicar o responsável que a responderá perante a Administração por todos os atos e comunicações formais;</w:t>
      </w:r>
    </w:p>
    <w:p w14:paraId="000001F5">
      <w:pPr>
        <w:keepNext w:val="0"/>
        <w:keepLines w:val="0"/>
        <w:pageBreakBefore w:val="0"/>
        <w:widowControl/>
        <w:numPr>
          <w:ilvl w:val="0"/>
          <w:numId w:val="10"/>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Arcar com o pagamento de todos os tributos e encargos que incidam sobre o objeto fornecido, bem como pelo seu transporte, até o local determinado para a sua entrega;</w:t>
      </w:r>
    </w:p>
    <w:p w14:paraId="000001F6">
      <w:pPr>
        <w:keepNext w:val="0"/>
        <w:keepLines w:val="0"/>
        <w:pageBreakBefore w:val="0"/>
        <w:widowControl/>
        <w:numPr>
          <w:ilvl w:val="0"/>
          <w:numId w:val="10"/>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Cumprir todas as especificações neste Aviso de Contratação Direta;</w:t>
      </w:r>
    </w:p>
    <w:p w14:paraId="000001F7">
      <w:pPr>
        <w:widowControl w:val="0"/>
        <w:ind w:left="710" w:firstLine="0"/>
        <w:jc w:val="both"/>
        <w:rPr>
          <w:rFonts w:ascii="Arial" w:hAnsi="Arial" w:eastAsia="Arial" w:cs="Arial"/>
          <w:color w:val="000000"/>
          <w:sz w:val="20"/>
          <w:szCs w:val="20"/>
        </w:rPr>
      </w:pPr>
    </w:p>
    <w:p w14:paraId="000001F8">
      <w:pPr>
        <w:keepNext w:val="0"/>
        <w:keepLines w:val="0"/>
        <w:pageBreakBefore w:val="0"/>
        <w:widowControl/>
        <w:numPr>
          <w:ilvl w:val="0"/>
          <w:numId w:val="9"/>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DAS OBRIGAÇÕES DO CONTRATANTE</w:t>
      </w:r>
    </w:p>
    <w:p w14:paraId="000001F9">
      <w:pPr>
        <w:widowControl w:val="0"/>
        <w:jc w:val="both"/>
        <w:rPr>
          <w:rFonts w:ascii="Arial" w:hAnsi="Arial" w:eastAsia="Arial" w:cs="Arial"/>
          <w:color w:val="000000"/>
          <w:sz w:val="20"/>
          <w:szCs w:val="20"/>
        </w:rPr>
      </w:pPr>
    </w:p>
    <w:p w14:paraId="000001FA">
      <w:pPr>
        <w:widowControl w:val="0"/>
        <w:numPr>
          <w:ilvl w:val="0"/>
          <w:numId w:val="11"/>
        </w:numPr>
        <w:ind w:left="720" w:hanging="360"/>
        <w:jc w:val="both"/>
        <w:rPr>
          <w:rFonts w:ascii="Arial" w:hAnsi="Arial" w:eastAsia="Arial" w:cs="Arial"/>
          <w:color w:val="000000"/>
          <w:sz w:val="20"/>
          <w:szCs w:val="20"/>
        </w:rPr>
      </w:pPr>
      <w:r>
        <w:rPr>
          <w:rFonts w:ascii="Arial" w:hAnsi="Arial" w:eastAsia="Arial" w:cs="Arial"/>
          <w:color w:val="000000"/>
          <w:sz w:val="20"/>
          <w:szCs w:val="20"/>
          <w:rtl w:val="0"/>
        </w:rPr>
        <w:t>Prestar à Contratada todos os esclarecimentos necessários para a execução do Contrato Administrativo;</w:t>
      </w:r>
    </w:p>
    <w:p w14:paraId="000001FB">
      <w:pPr>
        <w:widowControl w:val="0"/>
        <w:numPr>
          <w:ilvl w:val="0"/>
          <w:numId w:val="11"/>
        </w:numPr>
        <w:ind w:left="720" w:hanging="360"/>
        <w:jc w:val="both"/>
        <w:rPr>
          <w:rFonts w:ascii="Arial" w:hAnsi="Arial" w:eastAsia="Arial" w:cs="Arial"/>
          <w:color w:val="000000"/>
          <w:sz w:val="20"/>
          <w:szCs w:val="20"/>
        </w:rPr>
      </w:pPr>
      <w:r>
        <w:rPr>
          <w:rFonts w:ascii="Arial" w:hAnsi="Arial" w:eastAsia="Arial" w:cs="Arial"/>
          <w:color w:val="000000"/>
          <w:sz w:val="20"/>
          <w:szCs w:val="20"/>
          <w:rtl w:val="0"/>
        </w:rPr>
        <w:t>Promover o apontamento no dia do recebimento dos objetos, bem como efetuar os pagamentos devidos, nos prazos determinados;</w:t>
      </w:r>
    </w:p>
    <w:p w14:paraId="000001FC">
      <w:pPr>
        <w:widowControl w:val="0"/>
        <w:numPr>
          <w:ilvl w:val="0"/>
          <w:numId w:val="11"/>
        </w:numPr>
        <w:ind w:left="720" w:hanging="360"/>
        <w:jc w:val="both"/>
        <w:rPr>
          <w:rFonts w:ascii="Arial" w:hAnsi="Arial" w:eastAsia="Arial" w:cs="Arial"/>
          <w:color w:val="000000"/>
          <w:sz w:val="20"/>
          <w:szCs w:val="20"/>
        </w:rPr>
      </w:pPr>
      <w:r>
        <w:rPr>
          <w:rFonts w:ascii="Arial" w:hAnsi="Arial" w:eastAsia="Arial" w:cs="Arial"/>
          <w:color w:val="000000"/>
          <w:sz w:val="20"/>
          <w:szCs w:val="20"/>
          <w:rtl w:val="0"/>
        </w:rPr>
        <w:t>Notificar, formal e tempestivamente, a CONTRATADA sobre as irregularidades observadas no cumprimento da contratação;</w:t>
      </w:r>
    </w:p>
    <w:p w14:paraId="000001FD">
      <w:pPr>
        <w:widowControl w:val="0"/>
        <w:numPr>
          <w:ilvl w:val="0"/>
          <w:numId w:val="11"/>
        </w:numPr>
        <w:ind w:left="720" w:hanging="360"/>
        <w:jc w:val="both"/>
        <w:rPr>
          <w:rFonts w:ascii="Arial" w:hAnsi="Arial" w:eastAsia="Arial" w:cs="Arial"/>
          <w:color w:val="000000"/>
          <w:sz w:val="20"/>
          <w:szCs w:val="20"/>
        </w:rPr>
      </w:pPr>
      <w:r>
        <w:rPr>
          <w:rFonts w:ascii="Arial" w:hAnsi="Arial" w:eastAsia="Arial" w:cs="Arial"/>
          <w:color w:val="000000"/>
          <w:sz w:val="20"/>
          <w:szCs w:val="20"/>
          <w:rtl w:val="0"/>
        </w:rPr>
        <w:t>Notificar a CONTRATADA, por escrito e com antecedência, sobre multas, penalidades e quaisquer débitos de sua responsabilidade;</w:t>
      </w:r>
    </w:p>
    <w:p w14:paraId="000001FE">
      <w:pPr>
        <w:widowControl w:val="0"/>
        <w:numPr>
          <w:ilvl w:val="0"/>
          <w:numId w:val="11"/>
        </w:numPr>
        <w:ind w:left="720" w:hanging="360"/>
        <w:jc w:val="both"/>
        <w:rPr>
          <w:rFonts w:ascii="Arial" w:hAnsi="Arial" w:eastAsia="Arial" w:cs="Arial"/>
          <w:color w:val="000000"/>
          <w:sz w:val="20"/>
          <w:szCs w:val="20"/>
        </w:rPr>
      </w:pPr>
      <w:r>
        <w:rPr>
          <w:rFonts w:ascii="Arial" w:hAnsi="Arial" w:eastAsia="Arial" w:cs="Arial"/>
          <w:color w:val="000000"/>
          <w:sz w:val="20"/>
          <w:szCs w:val="20"/>
          <w:rtl w:val="0"/>
        </w:rPr>
        <w:t>Fiscalizar a execução da presente contratação por um representante da CONTRATANTE, ao qual competirá dirimir as dúvidas que surgirem no curso do fornecimento dos objetos e de tudo dará ciência à Administração;</w:t>
      </w:r>
    </w:p>
    <w:p w14:paraId="000001FF">
      <w:pPr>
        <w:widowControl w:val="0"/>
        <w:numPr>
          <w:ilvl w:val="0"/>
          <w:numId w:val="11"/>
        </w:numPr>
        <w:ind w:left="720" w:hanging="360"/>
        <w:jc w:val="both"/>
        <w:rPr>
          <w:rFonts w:ascii="Arial" w:hAnsi="Arial" w:eastAsia="Arial" w:cs="Arial"/>
          <w:color w:val="000000"/>
          <w:sz w:val="20"/>
          <w:szCs w:val="20"/>
        </w:rPr>
      </w:pPr>
      <w:r>
        <w:rPr>
          <w:rFonts w:ascii="Arial" w:hAnsi="Arial" w:eastAsia="Arial" w:cs="Arial"/>
          <w:color w:val="000000"/>
          <w:sz w:val="20"/>
          <w:szCs w:val="20"/>
          <w:rtl w:val="0"/>
        </w:rPr>
        <w:t>A fiscalização de que trata o subitem acima não exclui nem reduz a responsabilidade da CONTRATADA pelos danos causados diretamente à CONTRATANTE ou a terceiros, decorrente de sua culpa ou dolo na execução da contratação;</w:t>
      </w:r>
    </w:p>
    <w:p w14:paraId="00000200">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1080" w:right="0" w:firstLine="0"/>
        <w:jc w:val="both"/>
        <w:rPr>
          <w:rFonts w:ascii="Arial" w:hAnsi="Arial" w:eastAsia="Arial" w:cs="Arial"/>
          <w:b w:val="0"/>
          <w:i w:val="0"/>
          <w:smallCaps w:val="0"/>
          <w:strike w:val="0"/>
          <w:color w:val="000000"/>
          <w:sz w:val="20"/>
          <w:szCs w:val="20"/>
          <w:u w:val="none"/>
          <w:shd w:val="clear" w:fill="auto"/>
          <w:vertAlign w:val="baseline"/>
        </w:rPr>
      </w:pPr>
    </w:p>
    <w:p w14:paraId="00000201">
      <w:pPr>
        <w:keepNext w:val="0"/>
        <w:keepLines w:val="0"/>
        <w:pageBreakBefore w:val="0"/>
        <w:widowControl/>
        <w:numPr>
          <w:ilvl w:val="0"/>
          <w:numId w:val="9"/>
        </w:numPr>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20" w:right="0" w:hanging="36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FISCALIZAÇÃO E ACOMPANHAMENTO</w:t>
      </w:r>
    </w:p>
    <w:p w14:paraId="00000202">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i w:val="0"/>
          <w:smallCaps w:val="0"/>
          <w:strike w:val="0"/>
          <w:color w:val="000000"/>
          <w:sz w:val="20"/>
          <w:szCs w:val="20"/>
          <w:u w:val="none"/>
          <w:shd w:val="clear" w:fill="auto"/>
          <w:vertAlign w:val="baseline"/>
        </w:rPr>
      </w:pPr>
    </w:p>
    <w:p w14:paraId="00000203">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 xml:space="preserve">O recebimento dos bens, a fiscalização e o acompanhamento da execução do contrato, será efetuado pelo Secretário solicitante, a fim de verificar a conformidade dele com as especificações técnicas dispostas no mesmo.  </w:t>
      </w:r>
    </w:p>
    <w:p w14:paraId="00000204">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p>
    <w:p w14:paraId="00000205">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14:paraId="00000206">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u w:val="none"/>
          <w:shd w:val="clear" w:fill="auto"/>
          <w:vertAlign w:val="baseline"/>
        </w:rPr>
      </w:pPr>
    </w:p>
    <w:p w14:paraId="00000207">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708" w:right="0" w:firstLine="0"/>
        <w:jc w:val="both"/>
        <w:rPr>
          <w:rFonts w:ascii="Arial" w:hAnsi="Arial" w:eastAsia="Arial" w:cs="Arial"/>
          <w:b/>
          <w:i w:val="0"/>
          <w:smallCaps w:val="0"/>
          <w:strike w:val="0"/>
          <w:color w:val="000000"/>
          <w:sz w:val="20"/>
          <w:szCs w:val="20"/>
          <w:u w:val="none"/>
          <w:shd w:val="clear" w:fill="auto"/>
          <w:vertAlign w:val="baseline"/>
        </w:rPr>
      </w:pPr>
    </w:p>
    <w:p w14:paraId="00000208">
      <w:pPr>
        <w:jc w:val="right"/>
        <w:rPr>
          <w:rFonts w:ascii="Arial" w:hAnsi="Arial" w:eastAsia="Arial" w:cs="Arial"/>
          <w:b/>
          <w:color w:val="000000"/>
          <w:sz w:val="20"/>
          <w:szCs w:val="20"/>
        </w:rPr>
      </w:pPr>
      <w:r>
        <w:rPr>
          <w:rFonts w:ascii="Arial" w:hAnsi="Arial" w:eastAsia="Arial" w:cs="Arial"/>
          <w:b/>
          <w:color w:val="000000"/>
          <w:sz w:val="20"/>
          <w:szCs w:val="20"/>
          <w:rtl w:val="0"/>
        </w:rPr>
        <w:t xml:space="preserve">Cruzmaltina/PR, </w:t>
      </w:r>
      <w:r>
        <w:rPr>
          <w:rFonts w:ascii="Arial" w:hAnsi="Arial" w:eastAsia="Arial" w:cs="Arial"/>
          <w:b/>
          <w:sz w:val="20"/>
          <w:szCs w:val="20"/>
          <w:rtl w:val="0"/>
        </w:rPr>
        <w:t>04</w:t>
      </w:r>
      <w:r>
        <w:rPr>
          <w:rFonts w:ascii="Arial" w:hAnsi="Arial" w:eastAsia="Arial" w:cs="Arial"/>
          <w:b/>
          <w:color w:val="000000"/>
          <w:sz w:val="20"/>
          <w:szCs w:val="20"/>
          <w:rtl w:val="0"/>
        </w:rPr>
        <w:t xml:space="preserve"> de </w:t>
      </w:r>
      <w:r>
        <w:rPr>
          <w:rFonts w:ascii="Arial" w:hAnsi="Arial" w:eastAsia="Arial" w:cs="Arial"/>
          <w:b/>
          <w:sz w:val="20"/>
          <w:szCs w:val="20"/>
          <w:rtl w:val="0"/>
        </w:rPr>
        <w:t>setembro</w:t>
      </w:r>
      <w:r>
        <w:rPr>
          <w:rFonts w:ascii="Arial" w:hAnsi="Arial" w:eastAsia="Arial" w:cs="Arial"/>
          <w:b/>
          <w:color w:val="000000"/>
          <w:sz w:val="20"/>
          <w:szCs w:val="20"/>
          <w:rtl w:val="0"/>
        </w:rPr>
        <w:t xml:space="preserve"> de 2024</w:t>
      </w:r>
    </w:p>
    <w:p w14:paraId="00000209">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u w:val="none"/>
          <w:shd w:val="clear" w:fill="auto"/>
          <w:vertAlign w:val="baseline"/>
        </w:rPr>
      </w:pPr>
    </w:p>
    <w:p w14:paraId="0000020A">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u w:val="none"/>
          <w:shd w:val="clear" w:fill="auto"/>
          <w:vertAlign w:val="baseline"/>
        </w:rPr>
      </w:pPr>
    </w:p>
    <w:p w14:paraId="0000020B">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p>
    <w:p w14:paraId="0000020C">
      <w:pPr>
        <w:jc w:val="center"/>
        <w:rPr>
          <w:rFonts w:ascii="Arial" w:hAnsi="Arial" w:eastAsia="Arial" w:cs="Arial"/>
          <w:b/>
          <w:sz w:val="20"/>
          <w:szCs w:val="20"/>
        </w:rPr>
      </w:pPr>
      <w:r>
        <w:rPr>
          <w:rFonts w:ascii="Arial" w:hAnsi="Arial" w:eastAsia="Arial" w:cs="Arial"/>
          <w:b/>
          <w:sz w:val="20"/>
          <w:szCs w:val="20"/>
          <w:rtl w:val="0"/>
        </w:rPr>
        <w:t>Natal Casavechia</w:t>
      </w:r>
    </w:p>
    <w:p w14:paraId="0000020D">
      <w:pPr>
        <w:jc w:val="center"/>
        <w:rPr>
          <w:rFonts w:ascii="Arial" w:hAnsi="Arial" w:eastAsia="Arial" w:cs="Arial"/>
          <w:b/>
          <w:sz w:val="20"/>
          <w:szCs w:val="20"/>
        </w:rPr>
      </w:pPr>
      <w:r>
        <w:rPr>
          <w:rFonts w:ascii="Arial" w:hAnsi="Arial" w:eastAsia="Arial" w:cs="Arial"/>
          <w:b/>
          <w:sz w:val="20"/>
          <w:szCs w:val="20"/>
          <w:rtl w:val="0"/>
        </w:rPr>
        <w:t>Prefeito Municipal</w:t>
      </w:r>
    </w:p>
    <w:p w14:paraId="0000020E">
      <w:pPr>
        <w:ind w:right="282"/>
        <w:jc w:val="both"/>
        <w:rPr>
          <w:rFonts w:ascii="Arial" w:hAnsi="Arial" w:eastAsia="Arial" w:cs="Arial"/>
          <w:b/>
          <w:sz w:val="20"/>
          <w:szCs w:val="20"/>
          <w:u w:val="single"/>
        </w:rPr>
      </w:pPr>
      <w:r>
        <w:br w:type="page"/>
      </w:r>
    </w:p>
    <w:p w14:paraId="0000020F">
      <w:pPr>
        <w:ind w:left="360" w:right="282" w:firstLine="0"/>
        <w:jc w:val="both"/>
        <w:rPr>
          <w:rFonts w:ascii="Arial" w:hAnsi="Arial" w:eastAsia="Arial" w:cs="Arial"/>
          <w:sz w:val="20"/>
          <w:szCs w:val="20"/>
        </w:rPr>
      </w:pPr>
    </w:p>
    <w:p w14:paraId="00000210">
      <w:pPr>
        <w:ind w:right="282"/>
        <w:jc w:val="center"/>
        <w:rPr>
          <w:rFonts w:ascii="Arial" w:hAnsi="Arial" w:eastAsia="Arial" w:cs="Arial"/>
          <w:b/>
          <w:sz w:val="20"/>
          <w:szCs w:val="20"/>
        </w:rPr>
      </w:pPr>
      <w:r>
        <w:rPr>
          <w:rFonts w:ascii="Arial" w:hAnsi="Arial" w:eastAsia="Arial" w:cs="Arial"/>
          <w:b/>
          <w:sz w:val="20"/>
          <w:szCs w:val="20"/>
          <w:rtl w:val="0"/>
        </w:rPr>
        <w:t>ANEXO II</w:t>
      </w:r>
    </w:p>
    <w:p w14:paraId="00000211">
      <w:pPr>
        <w:ind w:right="282"/>
        <w:jc w:val="center"/>
        <w:rPr>
          <w:rFonts w:ascii="Arial" w:hAnsi="Arial" w:eastAsia="Arial" w:cs="Arial"/>
          <w:sz w:val="20"/>
          <w:szCs w:val="20"/>
        </w:rPr>
      </w:pPr>
    </w:p>
    <w:p w14:paraId="00000212">
      <w:pPr>
        <w:jc w:val="center"/>
        <w:rPr>
          <w:rFonts w:ascii="Arial" w:hAnsi="Arial" w:eastAsia="Arial" w:cs="Arial"/>
          <w:b/>
          <w:sz w:val="20"/>
          <w:szCs w:val="20"/>
        </w:rPr>
      </w:pPr>
      <w:r>
        <w:rPr>
          <w:rFonts w:ascii="Arial" w:hAnsi="Arial" w:eastAsia="Arial" w:cs="Arial"/>
          <w:b/>
          <w:sz w:val="20"/>
          <w:szCs w:val="20"/>
          <w:rtl w:val="0"/>
        </w:rPr>
        <w:t>DECLARAÇÃO DE SITUAÇÃO DE REGULARIDADE</w:t>
      </w:r>
    </w:p>
    <w:p w14:paraId="00000213">
      <w:pPr>
        <w:ind w:right="282"/>
        <w:jc w:val="both"/>
        <w:rPr>
          <w:rFonts w:ascii="Arial" w:hAnsi="Arial" w:eastAsia="Arial" w:cs="Arial"/>
          <w:b/>
          <w:sz w:val="20"/>
          <w:szCs w:val="20"/>
        </w:rPr>
      </w:pPr>
    </w:p>
    <w:p w14:paraId="00000214">
      <w:pPr>
        <w:jc w:val="both"/>
        <w:rPr>
          <w:rFonts w:ascii="Arial" w:hAnsi="Arial" w:eastAsia="Arial" w:cs="Arial"/>
          <w:sz w:val="20"/>
          <w:szCs w:val="20"/>
        </w:rPr>
      </w:pPr>
    </w:p>
    <w:p w14:paraId="00000215">
      <w:pPr>
        <w:jc w:val="both"/>
        <w:rPr>
          <w:rFonts w:ascii="Arial" w:hAnsi="Arial" w:eastAsia="Arial" w:cs="Arial"/>
          <w:sz w:val="20"/>
          <w:szCs w:val="20"/>
        </w:rPr>
      </w:pPr>
      <w:r>
        <w:rPr>
          <w:rFonts w:ascii="Arial" w:hAnsi="Arial" w:eastAsia="Arial" w:cs="Arial"/>
          <w:sz w:val="20"/>
          <w:szCs w:val="20"/>
          <w:rtl w:val="0"/>
        </w:rPr>
        <w:t>À PREFEITURA DO MUNICÍPIO DE CRUZMALTINA</w:t>
      </w:r>
    </w:p>
    <w:p w14:paraId="00000216">
      <w:pPr>
        <w:jc w:val="both"/>
        <w:rPr>
          <w:rFonts w:ascii="Arial" w:hAnsi="Arial" w:eastAsia="Arial" w:cs="Arial"/>
          <w:sz w:val="20"/>
          <w:szCs w:val="20"/>
        </w:rPr>
      </w:pPr>
      <w:r>
        <w:rPr>
          <w:rFonts w:ascii="Arial" w:hAnsi="Arial" w:eastAsia="Arial" w:cs="Arial"/>
          <w:sz w:val="20"/>
          <w:szCs w:val="20"/>
          <w:rtl w:val="0"/>
        </w:rPr>
        <w:t>DISPENSA DE LICITAÇÃO ELETRÔNICA Nº 006/2024</w:t>
      </w:r>
    </w:p>
    <w:p w14:paraId="00000217">
      <w:pPr>
        <w:jc w:val="both"/>
        <w:rPr>
          <w:rFonts w:ascii="Arial" w:hAnsi="Arial" w:eastAsia="Arial" w:cs="Arial"/>
          <w:sz w:val="20"/>
          <w:szCs w:val="20"/>
        </w:rPr>
      </w:pPr>
      <w:r>
        <w:rPr>
          <w:rFonts w:ascii="Arial" w:hAnsi="Arial" w:eastAsia="Arial" w:cs="Arial"/>
          <w:sz w:val="20"/>
          <w:szCs w:val="20"/>
          <w:rtl w:val="0"/>
        </w:rPr>
        <w:t xml:space="preserve">NOME DA EMPRESA: </w:t>
      </w:r>
    </w:p>
    <w:p w14:paraId="00000218">
      <w:pPr>
        <w:jc w:val="both"/>
        <w:rPr>
          <w:rFonts w:ascii="Arial" w:hAnsi="Arial" w:eastAsia="Arial" w:cs="Arial"/>
          <w:sz w:val="20"/>
          <w:szCs w:val="20"/>
        </w:rPr>
      </w:pPr>
    </w:p>
    <w:p w14:paraId="00000219">
      <w:pPr>
        <w:jc w:val="both"/>
        <w:rPr>
          <w:rFonts w:ascii="Arial" w:hAnsi="Arial" w:eastAsia="Arial" w:cs="Arial"/>
          <w:sz w:val="20"/>
          <w:szCs w:val="20"/>
        </w:rPr>
      </w:pPr>
      <w:r>
        <w:rPr>
          <w:rFonts w:ascii="Arial" w:hAnsi="Arial" w:eastAsia="Arial" w:cs="Arial"/>
          <w:sz w:val="20"/>
          <w:szCs w:val="20"/>
          <w:rtl w:val="0"/>
        </w:rPr>
        <w:t xml:space="preserve">A empresa ____________, inscrita no CNPJ nº ____________, por intermédio de seu representante legal o(a) Sr.(a): ______________________________, portador(a) da carteira de identidade nº ______________ e do CPF nº ____________, </w:t>
      </w:r>
      <w:r>
        <w:rPr>
          <w:rFonts w:ascii="Arial" w:hAnsi="Arial" w:eastAsia="Arial" w:cs="Arial"/>
          <w:b/>
          <w:sz w:val="20"/>
          <w:szCs w:val="20"/>
          <w:rtl w:val="0"/>
        </w:rPr>
        <w:t>DECLARA</w:t>
      </w:r>
      <w:r>
        <w:rPr>
          <w:rFonts w:ascii="Arial" w:hAnsi="Arial" w:eastAsia="Arial" w:cs="Arial"/>
          <w:sz w:val="20"/>
          <w:szCs w:val="20"/>
          <w:rtl w:val="0"/>
        </w:rPr>
        <w:t>:</w:t>
      </w:r>
    </w:p>
    <w:p w14:paraId="0000021A">
      <w:pPr>
        <w:jc w:val="both"/>
        <w:rPr>
          <w:rFonts w:ascii="Arial" w:hAnsi="Arial" w:eastAsia="Arial" w:cs="Arial"/>
          <w:sz w:val="20"/>
          <w:szCs w:val="20"/>
        </w:rPr>
      </w:pPr>
    </w:p>
    <w:p w14:paraId="0000021B">
      <w:pPr>
        <w:jc w:val="both"/>
        <w:rPr>
          <w:rFonts w:ascii="Arial" w:hAnsi="Arial" w:eastAsia="Arial" w:cs="Arial"/>
          <w:sz w:val="20"/>
          <w:szCs w:val="20"/>
        </w:rPr>
      </w:pPr>
      <w:r>
        <w:rPr>
          <w:rFonts w:ascii="Arial" w:hAnsi="Arial" w:eastAsia="Arial" w:cs="Arial"/>
          <w:b/>
          <w:sz w:val="20"/>
          <w:szCs w:val="20"/>
          <w:rtl w:val="0"/>
        </w:rPr>
        <w:t>I – Declaramos</w:t>
      </w:r>
      <w:r>
        <w:rPr>
          <w:rFonts w:ascii="Arial" w:hAnsi="Arial" w:eastAsia="Arial" w:cs="Arial"/>
          <w:sz w:val="20"/>
          <w:szCs w:val="20"/>
          <w:rtl w:val="0"/>
        </w:rPr>
        <w:t xml:space="preserve"> para os devidos fins de direito e a quem se fizer necessário, na qualidade de proponente da DISPENSA ELETRÔNICA Nº  006/2024, instaurado pelo Município de Cruzmaltina-PR, que a empresa ____________, inscrita no CNPJ nº ___________, com sede à ________, nº ______, em ______________, não está impedida de participar em licitação ou contratos com a Administração Pública, </w:t>
      </w:r>
      <w:r>
        <w:rPr>
          <w:rFonts w:ascii="Arial" w:hAnsi="Arial" w:eastAsia="Arial" w:cs="Arial"/>
          <w:b/>
          <w:sz w:val="20"/>
          <w:szCs w:val="20"/>
          <w:rtl w:val="0"/>
        </w:rPr>
        <w:t>não foi declarada inidônea</w:t>
      </w:r>
      <w:r>
        <w:rPr>
          <w:rFonts w:ascii="Arial" w:hAnsi="Arial" w:eastAsia="Arial" w:cs="Arial"/>
          <w:sz w:val="20"/>
          <w:szCs w:val="20"/>
          <w:rtl w:val="0"/>
        </w:rPr>
        <w:t xml:space="preserve"> por qualquer órgão das Administrações Públicas da União, de Estados e de Municípios, estando portanto, apta a contratar com o Poder Público de Cruzmaltina-PR.</w:t>
      </w:r>
    </w:p>
    <w:p w14:paraId="0000021C">
      <w:pPr>
        <w:jc w:val="both"/>
        <w:rPr>
          <w:rFonts w:ascii="Arial" w:hAnsi="Arial" w:eastAsia="Arial" w:cs="Arial"/>
          <w:sz w:val="20"/>
          <w:szCs w:val="20"/>
        </w:rPr>
      </w:pPr>
    </w:p>
    <w:p w14:paraId="0000021D">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99" w:firstLine="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 xml:space="preserve">II </w:t>
      </w:r>
      <w:r>
        <w:rPr>
          <w:rFonts w:ascii="Arial" w:hAnsi="Arial" w:eastAsia="Arial" w:cs="Arial"/>
          <w:b w:val="0"/>
          <w:i w:val="0"/>
          <w:smallCaps w:val="0"/>
          <w:strike w:val="0"/>
          <w:color w:val="000000"/>
          <w:sz w:val="20"/>
          <w:szCs w:val="20"/>
          <w:u w:val="none"/>
          <w:shd w:val="clear" w:fill="auto"/>
          <w:vertAlign w:val="baseline"/>
          <w:rtl w:val="0"/>
        </w:rPr>
        <w:t xml:space="preserve">– </w:t>
      </w:r>
      <w:r>
        <w:rPr>
          <w:rFonts w:ascii="Arial" w:hAnsi="Arial" w:eastAsia="Arial" w:cs="Arial"/>
          <w:b/>
          <w:i w:val="0"/>
          <w:smallCaps w:val="0"/>
          <w:strike w:val="0"/>
          <w:color w:val="000000"/>
          <w:sz w:val="20"/>
          <w:szCs w:val="20"/>
          <w:u w:val="none"/>
          <w:shd w:val="clear" w:fill="auto"/>
          <w:vertAlign w:val="baseline"/>
          <w:rtl w:val="0"/>
        </w:rPr>
        <w:t>Declaramos</w:t>
      </w:r>
      <w:r>
        <w:rPr>
          <w:rFonts w:ascii="Arial" w:hAnsi="Arial" w:eastAsia="Arial" w:cs="Arial"/>
          <w:b w:val="0"/>
          <w:i w:val="0"/>
          <w:smallCaps w:val="0"/>
          <w:strike w:val="0"/>
          <w:color w:val="000000"/>
          <w:sz w:val="20"/>
          <w:szCs w:val="20"/>
          <w:u w:val="none"/>
          <w:shd w:val="clear" w:fill="auto"/>
          <w:vertAlign w:val="baseline"/>
          <w:rtl w:val="0"/>
        </w:rPr>
        <w:t xml:space="preserve"> para os devidos fins de direito s e a quem se fizer necessário que estamos de acordo com todo o teor do Aviso da DISPENSA ELETRÔNICA Nº </w:t>
      </w:r>
      <w:r>
        <w:rPr>
          <w:rFonts w:ascii="Arial" w:hAnsi="Arial" w:eastAsia="Arial" w:cs="Arial"/>
          <w:sz w:val="20"/>
          <w:szCs w:val="20"/>
          <w:rtl w:val="0"/>
        </w:rPr>
        <w:t>006</w:t>
      </w:r>
      <w:r>
        <w:rPr>
          <w:rFonts w:ascii="Arial" w:hAnsi="Arial" w:eastAsia="Arial" w:cs="Arial"/>
          <w:b w:val="0"/>
          <w:i w:val="0"/>
          <w:smallCaps w:val="0"/>
          <w:strike w:val="0"/>
          <w:color w:val="000000"/>
          <w:sz w:val="20"/>
          <w:szCs w:val="20"/>
          <w:u w:val="none"/>
          <w:shd w:val="clear" w:fill="auto"/>
          <w:vertAlign w:val="baseline"/>
          <w:rtl w:val="0"/>
        </w:rPr>
        <w:t xml:space="preserve">/2024, instaurada pelo Município de Cruzmaltina-PR, cujo objeto é a </w:t>
      </w:r>
      <w:r>
        <w:rPr>
          <w:rFonts w:ascii="Arial" w:hAnsi="Arial" w:eastAsia="Arial" w:cs="Arial"/>
          <w:b/>
          <w:sz w:val="20"/>
          <w:szCs w:val="20"/>
          <w:rtl w:val="0"/>
        </w:rPr>
        <w:t>aquisição</w:t>
      </w:r>
      <w:r>
        <w:rPr>
          <w:rFonts w:ascii="Arial" w:hAnsi="Arial" w:eastAsia="Arial" w:cs="Arial"/>
          <w:b/>
          <w:sz w:val="20"/>
          <w:szCs w:val="20"/>
          <w:highlight w:val="white"/>
          <w:rtl w:val="0"/>
        </w:rPr>
        <w:t xml:space="preserve"> de aparelho de Kit de Cronometragem por fotocélula em atendimento às necessidades da Secretaria Municipal de Esporte de Cruzmaltina-PR</w:t>
      </w:r>
      <w:r>
        <w:rPr>
          <w:rFonts w:ascii="Arial" w:hAnsi="Arial" w:eastAsia="Arial" w:cs="Arial"/>
          <w:b/>
          <w:i w:val="0"/>
          <w:smallCaps w:val="0"/>
          <w:strike w:val="0"/>
          <w:color w:val="000000"/>
          <w:sz w:val="20"/>
          <w:szCs w:val="20"/>
          <w:u w:val="none"/>
          <w:shd w:val="clear" w:fill="auto"/>
          <w:vertAlign w:val="baseline"/>
          <w:rtl w:val="0"/>
        </w:rPr>
        <w:t xml:space="preserve"> , MENOR PREÇO POR </w:t>
      </w:r>
      <w:r>
        <w:rPr>
          <w:rFonts w:hint="default" w:ascii="Arial" w:hAnsi="Arial" w:eastAsia="Arial" w:cs="Arial"/>
          <w:b/>
          <w:sz w:val="20"/>
          <w:szCs w:val="20"/>
          <w:rtl w:val="0"/>
          <w:lang w:val="pt-BR"/>
        </w:rPr>
        <w:t>ITEM</w:t>
      </w:r>
      <w:r>
        <w:rPr>
          <w:rFonts w:ascii="Arial" w:hAnsi="Arial" w:eastAsia="Arial" w:cs="Arial"/>
          <w:b/>
          <w:i w:val="0"/>
          <w:smallCaps w:val="0"/>
          <w:strike w:val="0"/>
          <w:color w:val="000000"/>
          <w:sz w:val="20"/>
          <w:szCs w:val="20"/>
          <w:u w:val="none"/>
          <w:shd w:val="clear" w:fill="auto"/>
          <w:vertAlign w:val="baseline"/>
          <w:rtl w:val="0"/>
        </w:rPr>
        <w:t xml:space="preserve">, </w:t>
      </w:r>
      <w:r>
        <w:rPr>
          <w:rFonts w:ascii="Arial" w:hAnsi="Arial" w:eastAsia="Arial" w:cs="Arial"/>
          <w:b w:val="0"/>
          <w:i w:val="0"/>
          <w:smallCaps w:val="0"/>
          <w:strike w:val="0"/>
          <w:color w:val="000000"/>
          <w:sz w:val="20"/>
          <w:szCs w:val="20"/>
          <w:u w:val="none"/>
          <w:shd w:val="clear" w:fill="auto"/>
          <w:vertAlign w:val="baseline"/>
          <w:rtl w:val="0"/>
        </w:rPr>
        <w:t xml:space="preserve">com detalhes e especificações constantes no </w:t>
      </w:r>
      <w:r>
        <w:rPr>
          <w:rFonts w:ascii="Arial" w:hAnsi="Arial" w:eastAsia="Arial" w:cs="Arial"/>
          <w:sz w:val="20"/>
          <w:szCs w:val="20"/>
          <w:rtl w:val="0"/>
        </w:rPr>
        <w:t>Aviso</w:t>
      </w:r>
      <w:r>
        <w:rPr>
          <w:rFonts w:ascii="Arial" w:hAnsi="Arial" w:eastAsia="Arial" w:cs="Arial"/>
          <w:b w:val="0"/>
          <w:i w:val="0"/>
          <w:smallCaps w:val="0"/>
          <w:strike w:val="0"/>
          <w:color w:val="000000"/>
          <w:sz w:val="20"/>
          <w:szCs w:val="20"/>
          <w:u w:val="none"/>
          <w:shd w:val="clear" w:fill="auto"/>
          <w:vertAlign w:val="baseline"/>
          <w:rtl w:val="0"/>
        </w:rPr>
        <w:t xml:space="preserve"> de Contratação Direta e sujeitamo-nos a todas as exigências, especificações e termos estabelecidos no referido Aviso de Licitação.</w:t>
      </w:r>
    </w:p>
    <w:p w14:paraId="0000021E">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99" w:firstLine="0"/>
        <w:jc w:val="both"/>
        <w:rPr>
          <w:rFonts w:ascii="Arial" w:hAnsi="Arial" w:eastAsia="Arial" w:cs="Arial"/>
          <w:b/>
          <w:i w:val="0"/>
          <w:smallCaps w:val="0"/>
          <w:strike w:val="0"/>
          <w:color w:val="000000"/>
          <w:sz w:val="20"/>
          <w:szCs w:val="20"/>
          <w:u w:val="none"/>
          <w:shd w:val="clear" w:fill="auto"/>
          <w:vertAlign w:val="baseline"/>
        </w:rPr>
      </w:pPr>
    </w:p>
    <w:p w14:paraId="0000021F">
      <w:pPr>
        <w:jc w:val="both"/>
        <w:rPr>
          <w:rFonts w:ascii="Arial" w:hAnsi="Arial" w:eastAsia="Arial" w:cs="Arial"/>
          <w:sz w:val="20"/>
          <w:szCs w:val="20"/>
        </w:rPr>
      </w:pPr>
      <w:r>
        <w:rPr>
          <w:rFonts w:ascii="Arial" w:hAnsi="Arial" w:eastAsia="Arial" w:cs="Arial"/>
          <w:b/>
          <w:sz w:val="20"/>
          <w:szCs w:val="20"/>
          <w:rtl w:val="0"/>
        </w:rPr>
        <w:t xml:space="preserve">III – DECLARAÇÃO DE PLENO ATENDIMENTO À HABILITAÇÃO </w:t>
      </w:r>
      <w:r>
        <w:rPr>
          <w:rFonts w:ascii="Arial" w:hAnsi="Arial" w:eastAsia="Arial" w:cs="Arial"/>
          <w:sz w:val="20"/>
          <w:szCs w:val="20"/>
          <w:rtl w:val="0"/>
        </w:rPr>
        <w:t>– artigo 63º, Inciso l, da Lei Federal nº 14.133/2021.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DISPENSA ELETRÔNICA Nº 006/2024, da Administração Municipal de Cruzmaltina/PR.</w:t>
      </w:r>
    </w:p>
    <w:p w14:paraId="00000220">
      <w:pPr>
        <w:jc w:val="both"/>
        <w:rPr>
          <w:rFonts w:ascii="Arial" w:hAnsi="Arial" w:eastAsia="Arial" w:cs="Arial"/>
          <w:sz w:val="20"/>
          <w:szCs w:val="20"/>
        </w:rPr>
      </w:pPr>
    </w:p>
    <w:p w14:paraId="00000221">
      <w:pPr>
        <w:jc w:val="both"/>
        <w:rPr>
          <w:rFonts w:ascii="Arial" w:hAnsi="Arial" w:eastAsia="Arial" w:cs="Arial"/>
          <w:sz w:val="20"/>
          <w:szCs w:val="20"/>
        </w:rPr>
      </w:pPr>
      <w:r>
        <w:rPr>
          <w:rFonts w:ascii="Arial" w:hAnsi="Arial" w:eastAsia="Arial" w:cs="Arial"/>
          <w:b/>
          <w:sz w:val="20"/>
          <w:szCs w:val="20"/>
          <w:rtl w:val="0"/>
        </w:rPr>
        <w:t xml:space="preserve">IV – </w:t>
      </w:r>
      <w:r>
        <w:rPr>
          <w:rFonts w:ascii="Arial" w:hAnsi="Arial" w:eastAsia="Arial" w:cs="Arial"/>
          <w:sz w:val="20"/>
          <w:szCs w:val="20"/>
          <w:rtl w:val="0"/>
        </w:rPr>
        <w:t xml:space="preserve">A empresa................................................................................, CNPJ n.º ....................., por intermédio de seu representante legal, o(a) Sr.(a) ................................................, portador(a) da Carteira de Identidade nº .......................... e do CPF nº ....................., </w:t>
      </w:r>
      <w:r>
        <w:rPr>
          <w:rFonts w:ascii="Arial" w:hAnsi="Arial" w:eastAsia="Arial" w:cs="Arial"/>
          <w:b/>
          <w:sz w:val="20"/>
          <w:szCs w:val="20"/>
          <w:rtl w:val="0"/>
        </w:rPr>
        <w:t>DECLARA</w:t>
      </w:r>
      <w:r>
        <w:rPr>
          <w:rFonts w:ascii="Arial" w:hAnsi="Arial" w:eastAsia="Arial" w:cs="Arial"/>
          <w:sz w:val="20"/>
          <w:szCs w:val="20"/>
          <w:rtl w:val="0"/>
        </w:rPr>
        <w:t xml:space="preserve"> que, sob as penas da Lei, para fins do disposto no artigo 7°, XXXIII, da Constituição, que </w:t>
      </w:r>
      <w:r>
        <w:rPr>
          <w:rFonts w:ascii="Arial" w:hAnsi="Arial" w:eastAsia="Arial" w:cs="Arial"/>
          <w:b/>
          <w:sz w:val="20"/>
          <w:szCs w:val="20"/>
          <w:u w:val="single"/>
          <w:rtl w:val="0"/>
        </w:rPr>
        <w:t>não emprega</w:t>
      </w:r>
      <w:r>
        <w:rPr>
          <w:rFonts w:ascii="Arial" w:hAnsi="Arial" w:eastAsia="Arial" w:cs="Arial"/>
          <w:sz w:val="20"/>
          <w:szCs w:val="20"/>
          <w:rtl w:val="0"/>
        </w:rPr>
        <w:t xml:space="preserve"> menor de 18 (dezoito) anos em trabalho noturno, perigoso ou insalubre e não emprega menor de 16 (dezesseis) anos.</w:t>
      </w:r>
    </w:p>
    <w:p w14:paraId="00000222">
      <w:pPr>
        <w:jc w:val="both"/>
        <w:rPr>
          <w:rFonts w:ascii="Arial" w:hAnsi="Arial" w:eastAsia="Arial" w:cs="Arial"/>
          <w:sz w:val="20"/>
          <w:szCs w:val="20"/>
        </w:rPr>
      </w:pPr>
    </w:p>
    <w:p w14:paraId="00000223">
      <w:pPr>
        <w:jc w:val="both"/>
        <w:rPr>
          <w:rFonts w:ascii="Arial" w:hAnsi="Arial" w:eastAsia="Arial" w:cs="Arial"/>
          <w:sz w:val="20"/>
          <w:szCs w:val="20"/>
        </w:rPr>
      </w:pPr>
      <w:r>
        <w:rPr>
          <w:rFonts w:ascii="Arial" w:hAnsi="Arial" w:eastAsia="Arial" w:cs="Arial"/>
          <w:b/>
          <w:sz w:val="20"/>
          <w:szCs w:val="20"/>
          <w:rtl w:val="0"/>
        </w:rPr>
        <w:t xml:space="preserve">V – </w:t>
      </w:r>
      <w:r>
        <w:rPr>
          <w:rFonts w:ascii="Arial" w:hAnsi="Arial" w:eastAsia="Arial" w:cs="Arial"/>
          <w:sz w:val="20"/>
          <w:szCs w:val="20"/>
          <w:rtl w:val="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Pr>
          <w:rFonts w:ascii="Arial" w:hAnsi="Arial" w:eastAsia="Arial" w:cs="Arial"/>
          <w:b/>
          <w:sz w:val="20"/>
          <w:szCs w:val="20"/>
          <w:u w:val="single"/>
          <w:rtl w:val="0"/>
        </w:rPr>
        <w:t>não</w:t>
      </w:r>
      <w:r>
        <w:rPr>
          <w:rFonts w:ascii="Arial" w:hAnsi="Arial" w:eastAsia="Arial" w:cs="Arial"/>
          <w:sz w:val="20"/>
          <w:szCs w:val="20"/>
          <w:rtl w:val="0"/>
        </w:rPr>
        <w:t xml:space="preserve"> possuo parentesco consanguíneo ou afim, até 3º grau, com servidores da Prefeitura Municipal de Cruzmaltina, além de não ser funcionário da Administração Municipal, direta ou indiretamente.</w:t>
      </w:r>
    </w:p>
    <w:p w14:paraId="00000224">
      <w:pPr>
        <w:jc w:val="both"/>
        <w:rPr>
          <w:rFonts w:ascii="Arial" w:hAnsi="Arial" w:eastAsia="Arial" w:cs="Arial"/>
          <w:sz w:val="20"/>
          <w:szCs w:val="20"/>
        </w:rPr>
      </w:pPr>
    </w:p>
    <w:p w14:paraId="00000225">
      <w:pPr>
        <w:jc w:val="both"/>
        <w:rPr>
          <w:rFonts w:ascii="Arial" w:hAnsi="Arial" w:eastAsia="Arial" w:cs="Arial"/>
          <w:sz w:val="20"/>
          <w:szCs w:val="20"/>
        </w:rPr>
      </w:pPr>
      <w:r>
        <w:rPr>
          <w:rFonts w:ascii="Arial" w:hAnsi="Arial" w:eastAsia="Arial" w:cs="Arial"/>
          <w:b/>
          <w:sz w:val="20"/>
          <w:szCs w:val="20"/>
          <w:rtl w:val="0"/>
        </w:rPr>
        <w:t xml:space="preserve">VI – DECLARA </w:t>
      </w:r>
      <w:r>
        <w:rPr>
          <w:rFonts w:ascii="Arial" w:hAnsi="Arial" w:eastAsia="Arial" w:cs="Arial"/>
          <w:sz w:val="20"/>
          <w:szCs w:val="20"/>
          <w:rtl w:val="0"/>
        </w:rPr>
        <w:t>sob as penas do Art. 299 do Código Penal, de que terá a disponibilidade, caso venha a vencer a Dispensa Eletrônica nº 006/2024, da entrega do objeto licitado no prazo previsto.</w:t>
      </w:r>
    </w:p>
    <w:p w14:paraId="00000226">
      <w:pPr>
        <w:jc w:val="both"/>
        <w:rPr>
          <w:rFonts w:ascii="Arial" w:hAnsi="Arial" w:eastAsia="Arial" w:cs="Arial"/>
          <w:sz w:val="20"/>
          <w:szCs w:val="20"/>
        </w:rPr>
      </w:pPr>
      <w:r>
        <w:rPr>
          <w:rFonts w:ascii="Arial" w:hAnsi="Arial" w:eastAsia="Arial" w:cs="Arial"/>
          <w:sz w:val="20"/>
          <w:szCs w:val="20"/>
          <w:rtl w:val="0"/>
        </w:rPr>
        <w:t>(local e data) __________________, de ____ de ______________ de 2024.</w:t>
      </w:r>
    </w:p>
    <w:p w14:paraId="00000227">
      <w:pPr>
        <w:jc w:val="both"/>
        <w:rPr>
          <w:rFonts w:ascii="Arial" w:hAnsi="Arial" w:eastAsia="Arial" w:cs="Arial"/>
          <w:sz w:val="20"/>
          <w:szCs w:val="20"/>
        </w:rPr>
      </w:pPr>
    </w:p>
    <w:p w14:paraId="00000228">
      <w:pPr>
        <w:jc w:val="both"/>
        <w:rPr>
          <w:rFonts w:ascii="Arial" w:hAnsi="Arial" w:eastAsia="Arial" w:cs="Arial"/>
          <w:sz w:val="20"/>
          <w:szCs w:val="20"/>
        </w:rPr>
      </w:pPr>
    </w:p>
    <w:p w14:paraId="00000229">
      <w:pPr>
        <w:jc w:val="both"/>
        <w:rPr>
          <w:rFonts w:ascii="Arial" w:hAnsi="Arial" w:eastAsia="Arial" w:cs="Arial"/>
          <w:sz w:val="20"/>
          <w:szCs w:val="20"/>
        </w:rPr>
      </w:pPr>
      <w:r>
        <w:rPr>
          <w:rFonts w:ascii="Arial" w:hAnsi="Arial" w:eastAsia="Arial" w:cs="Arial"/>
          <w:sz w:val="20"/>
          <w:szCs w:val="20"/>
          <w:rtl w:val="0"/>
        </w:rPr>
        <w:t xml:space="preserve"> (Nome, CPF e assinatura do Responsável Legal)</w:t>
      </w:r>
    </w:p>
    <w:p w14:paraId="0000022A">
      <w:pPr>
        <w:ind w:right="282"/>
        <w:jc w:val="both"/>
        <w:rPr>
          <w:rFonts w:ascii="Arial" w:hAnsi="Arial" w:eastAsia="Arial" w:cs="Arial"/>
          <w:sz w:val="20"/>
          <w:szCs w:val="20"/>
        </w:rPr>
      </w:pPr>
    </w:p>
    <w:p w14:paraId="0000022B">
      <w:pPr>
        <w:ind w:right="282"/>
        <w:jc w:val="both"/>
        <w:rPr>
          <w:rFonts w:ascii="Arial" w:hAnsi="Arial" w:eastAsia="Arial" w:cs="Arial"/>
          <w:b/>
          <w:sz w:val="20"/>
          <w:szCs w:val="20"/>
        </w:rPr>
      </w:pPr>
    </w:p>
    <w:p w14:paraId="0000022C">
      <w:pPr>
        <w:ind w:right="282"/>
        <w:jc w:val="both"/>
        <w:rPr>
          <w:rFonts w:ascii="Arial" w:hAnsi="Arial" w:eastAsia="Arial" w:cs="Arial"/>
          <w:sz w:val="20"/>
          <w:szCs w:val="20"/>
        </w:rPr>
      </w:pPr>
    </w:p>
    <w:p w14:paraId="0000022D">
      <w:pPr>
        <w:spacing w:after="160"/>
        <w:jc w:val="both"/>
        <w:rPr>
          <w:rFonts w:ascii="Arial" w:hAnsi="Arial" w:eastAsia="Arial" w:cs="Arial"/>
          <w:b/>
          <w:sz w:val="20"/>
          <w:szCs w:val="20"/>
          <w:u w:val="single"/>
        </w:rPr>
      </w:pPr>
      <w:r>
        <w:br w:type="page"/>
      </w:r>
    </w:p>
    <w:p w14:paraId="0000022E">
      <w:pPr>
        <w:ind w:right="282"/>
        <w:jc w:val="center"/>
        <w:rPr>
          <w:rFonts w:ascii="Arial" w:hAnsi="Arial" w:eastAsia="Arial" w:cs="Arial"/>
          <w:b/>
          <w:sz w:val="20"/>
          <w:szCs w:val="20"/>
        </w:rPr>
      </w:pPr>
      <w:r>
        <w:rPr>
          <w:rFonts w:ascii="Arial" w:hAnsi="Arial" w:eastAsia="Arial" w:cs="Arial"/>
          <w:b/>
          <w:sz w:val="20"/>
          <w:szCs w:val="20"/>
          <w:rtl w:val="0"/>
        </w:rPr>
        <w:t>ANEXO III</w:t>
      </w:r>
    </w:p>
    <w:p w14:paraId="0000022F">
      <w:pPr>
        <w:ind w:right="282"/>
        <w:jc w:val="center"/>
        <w:rPr>
          <w:rFonts w:ascii="Arial" w:hAnsi="Arial" w:eastAsia="Arial" w:cs="Arial"/>
          <w:sz w:val="20"/>
          <w:szCs w:val="20"/>
        </w:rPr>
      </w:pPr>
    </w:p>
    <w:p w14:paraId="00000230">
      <w:pPr>
        <w:ind w:right="282"/>
        <w:jc w:val="center"/>
        <w:rPr>
          <w:rFonts w:ascii="Arial" w:hAnsi="Arial" w:eastAsia="Arial" w:cs="Arial"/>
          <w:sz w:val="20"/>
          <w:szCs w:val="20"/>
        </w:rPr>
      </w:pPr>
    </w:p>
    <w:p w14:paraId="00000231">
      <w:pPr>
        <w:ind w:right="282"/>
        <w:jc w:val="center"/>
        <w:rPr>
          <w:rFonts w:ascii="Arial" w:hAnsi="Arial" w:eastAsia="Arial" w:cs="Arial"/>
          <w:b/>
          <w:sz w:val="20"/>
          <w:szCs w:val="20"/>
        </w:rPr>
      </w:pPr>
      <w:r>
        <w:rPr>
          <w:rFonts w:ascii="Arial" w:hAnsi="Arial" w:eastAsia="Arial" w:cs="Arial"/>
          <w:b/>
          <w:sz w:val="20"/>
          <w:szCs w:val="20"/>
          <w:rtl w:val="0"/>
        </w:rPr>
        <w:t>DECLARAÇÃO DE MICROEMPRESA OU</w:t>
      </w:r>
    </w:p>
    <w:p w14:paraId="00000232">
      <w:pPr>
        <w:ind w:right="282"/>
        <w:jc w:val="center"/>
        <w:rPr>
          <w:rFonts w:ascii="Arial" w:hAnsi="Arial" w:eastAsia="Arial" w:cs="Arial"/>
          <w:b/>
          <w:sz w:val="20"/>
          <w:szCs w:val="20"/>
        </w:rPr>
      </w:pPr>
      <w:r>
        <w:rPr>
          <w:rFonts w:ascii="Arial" w:hAnsi="Arial" w:eastAsia="Arial" w:cs="Arial"/>
          <w:b/>
          <w:sz w:val="20"/>
          <w:szCs w:val="20"/>
          <w:rtl w:val="0"/>
        </w:rPr>
        <w:t>EMPRESA DE PEQUENO PORTE</w:t>
      </w:r>
    </w:p>
    <w:p w14:paraId="00000233">
      <w:pPr>
        <w:ind w:right="282"/>
        <w:jc w:val="both"/>
        <w:rPr>
          <w:rFonts w:ascii="Arial" w:hAnsi="Arial" w:eastAsia="Arial" w:cs="Arial"/>
          <w:b/>
          <w:sz w:val="20"/>
          <w:szCs w:val="20"/>
        </w:rPr>
      </w:pPr>
    </w:p>
    <w:p w14:paraId="00000234">
      <w:pPr>
        <w:ind w:right="282"/>
        <w:jc w:val="both"/>
        <w:rPr>
          <w:rFonts w:ascii="Arial" w:hAnsi="Arial" w:eastAsia="Arial" w:cs="Arial"/>
          <w:sz w:val="20"/>
          <w:szCs w:val="20"/>
        </w:rPr>
      </w:pPr>
    </w:p>
    <w:p w14:paraId="00000235">
      <w:pPr>
        <w:ind w:right="282"/>
        <w:jc w:val="both"/>
        <w:rPr>
          <w:rFonts w:ascii="Arial" w:hAnsi="Arial" w:eastAsia="Arial" w:cs="Arial"/>
          <w:sz w:val="20"/>
          <w:szCs w:val="20"/>
        </w:rPr>
      </w:pPr>
    </w:p>
    <w:p w14:paraId="00000236">
      <w:pPr>
        <w:widowControl w:val="0"/>
        <w:ind w:right="282" w:firstLine="1701"/>
        <w:jc w:val="both"/>
        <w:rPr>
          <w:rFonts w:ascii="Arial" w:hAnsi="Arial" w:eastAsia="Arial" w:cs="Arial"/>
          <w:sz w:val="20"/>
          <w:szCs w:val="20"/>
        </w:rPr>
      </w:pPr>
      <w:r>
        <w:rPr>
          <w:rFonts w:ascii="Arial" w:hAnsi="Arial" w:eastAsia="Arial" w:cs="Arial"/>
          <w:sz w:val="20"/>
          <w:szCs w:val="20"/>
          <w:rtl w:val="0"/>
        </w:rPr>
        <w:t xml:space="preserve">O signatário da presente, o senhor ______________, representante legalmente constituído da proponente _____________, declara sob as penas da Lei, que a mesma está estabelecida sob o regime legal de __________ </w:t>
      </w:r>
      <w:r>
        <w:rPr>
          <w:rFonts w:ascii="Arial" w:hAnsi="Arial" w:eastAsia="Arial" w:cs="Arial"/>
          <w:b/>
          <w:sz w:val="20"/>
          <w:szCs w:val="20"/>
          <w:rtl w:val="0"/>
        </w:rPr>
        <w:t>(microempresa ou empresa de pequeno porte)</w:t>
      </w:r>
      <w:r>
        <w:rPr>
          <w:rFonts w:ascii="Arial" w:hAnsi="Arial" w:eastAsia="Arial" w:cs="Arial"/>
          <w:sz w:val="20"/>
          <w:szCs w:val="20"/>
          <w:rtl w:val="0"/>
        </w:rPr>
        <w:t>, conforme conceito legal e fiscal de nosso ordenamento pátrio, podendo usufruir os benefícios da Lei Complementar n° 123, de 14 de dezembro de 2006, sendo que:</w:t>
      </w:r>
    </w:p>
    <w:p w14:paraId="00000237">
      <w:pPr>
        <w:widowControl w:val="0"/>
        <w:ind w:right="282" w:firstLine="1701"/>
        <w:jc w:val="both"/>
        <w:rPr>
          <w:rFonts w:ascii="Arial" w:hAnsi="Arial" w:eastAsia="Arial" w:cs="Arial"/>
          <w:sz w:val="20"/>
          <w:szCs w:val="20"/>
        </w:rPr>
      </w:pPr>
    </w:p>
    <w:p w14:paraId="00000238">
      <w:pPr>
        <w:widowControl w:val="0"/>
        <w:ind w:right="282" w:firstLine="1701"/>
        <w:jc w:val="both"/>
        <w:rPr>
          <w:rFonts w:ascii="Arial" w:hAnsi="Arial" w:eastAsia="Arial" w:cs="Arial"/>
          <w:sz w:val="20"/>
          <w:szCs w:val="20"/>
        </w:rPr>
      </w:pPr>
      <w:r>
        <w:rPr>
          <w:rFonts w:ascii="Arial" w:hAnsi="Arial" w:eastAsia="Arial" w:cs="Arial"/>
          <w:sz w:val="20"/>
          <w:szCs w:val="20"/>
          <w:rtl w:val="0"/>
        </w:rPr>
        <w:t>a) a receita bruta anual da empresa não ultrapassa o disposto nos incisos I (ME) e II (EPP) do art. 3° da Lei Complementar n° 123 de 14 de dezembro de 2006;</w:t>
      </w:r>
    </w:p>
    <w:p w14:paraId="00000239">
      <w:pPr>
        <w:widowControl w:val="0"/>
        <w:ind w:right="282" w:firstLine="1701"/>
        <w:jc w:val="both"/>
        <w:rPr>
          <w:rFonts w:ascii="Arial" w:hAnsi="Arial" w:eastAsia="Arial" w:cs="Arial"/>
          <w:sz w:val="20"/>
          <w:szCs w:val="20"/>
        </w:rPr>
      </w:pPr>
    </w:p>
    <w:p w14:paraId="0000023A">
      <w:pPr>
        <w:widowControl w:val="0"/>
        <w:ind w:right="282" w:firstLine="1701"/>
        <w:jc w:val="both"/>
        <w:rPr>
          <w:rFonts w:ascii="Arial" w:hAnsi="Arial" w:eastAsia="Arial" w:cs="Arial"/>
          <w:sz w:val="20"/>
          <w:szCs w:val="20"/>
          <w:vertAlign w:val="subscript"/>
        </w:rPr>
      </w:pPr>
      <w:r>
        <w:rPr>
          <w:rFonts w:ascii="Arial" w:hAnsi="Arial" w:eastAsia="Arial" w:cs="Arial"/>
          <w:sz w:val="20"/>
          <w:szCs w:val="20"/>
          <w:rtl w:val="0"/>
        </w:rPr>
        <w:t xml:space="preserve">b) não tem nenhum dos impedimentos do § 4º do art. 3º, da mesma lei, ciente da obrigatoriedade de declarar ocorrências posteriores. </w:t>
      </w:r>
    </w:p>
    <w:p w14:paraId="0000023B">
      <w:pPr>
        <w:ind w:right="282"/>
        <w:jc w:val="both"/>
        <w:rPr>
          <w:rFonts w:ascii="Arial" w:hAnsi="Arial" w:eastAsia="Arial" w:cs="Arial"/>
          <w:sz w:val="20"/>
          <w:szCs w:val="20"/>
        </w:rPr>
      </w:pPr>
    </w:p>
    <w:p w14:paraId="0000023C">
      <w:pPr>
        <w:ind w:right="282"/>
        <w:jc w:val="both"/>
        <w:rPr>
          <w:rFonts w:ascii="Arial" w:hAnsi="Arial" w:eastAsia="Arial" w:cs="Arial"/>
          <w:sz w:val="20"/>
          <w:szCs w:val="20"/>
        </w:rPr>
      </w:pPr>
    </w:p>
    <w:p w14:paraId="0000023D">
      <w:pPr>
        <w:ind w:left="993" w:right="282" w:firstLine="708"/>
        <w:jc w:val="both"/>
        <w:rPr>
          <w:rFonts w:ascii="Arial" w:hAnsi="Arial" w:eastAsia="Arial" w:cs="Arial"/>
          <w:sz w:val="20"/>
          <w:szCs w:val="20"/>
        </w:rPr>
      </w:pPr>
      <w:r>
        <w:rPr>
          <w:rFonts w:ascii="Arial" w:hAnsi="Arial" w:eastAsia="Arial" w:cs="Arial"/>
          <w:sz w:val="20"/>
          <w:szCs w:val="20"/>
          <w:rtl w:val="0"/>
        </w:rPr>
        <w:t>(local e data)_______________, ____de ___________ de 2024.</w:t>
      </w:r>
    </w:p>
    <w:p w14:paraId="0000023E">
      <w:pPr>
        <w:ind w:right="282"/>
        <w:jc w:val="both"/>
        <w:rPr>
          <w:rFonts w:ascii="Arial" w:hAnsi="Arial" w:eastAsia="Arial" w:cs="Arial"/>
          <w:sz w:val="20"/>
          <w:szCs w:val="20"/>
        </w:rPr>
      </w:pPr>
    </w:p>
    <w:p w14:paraId="0000023F">
      <w:pPr>
        <w:ind w:right="282"/>
        <w:jc w:val="both"/>
        <w:rPr>
          <w:rFonts w:ascii="Arial" w:hAnsi="Arial" w:eastAsia="Arial" w:cs="Arial"/>
          <w:sz w:val="20"/>
          <w:szCs w:val="20"/>
        </w:rPr>
      </w:pPr>
    </w:p>
    <w:p w14:paraId="00000240">
      <w:pPr>
        <w:ind w:right="282"/>
        <w:jc w:val="both"/>
        <w:rPr>
          <w:rFonts w:ascii="Arial" w:hAnsi="Arial" w:eastAsia="Arial" w:cs="Arial"/>
          <w:sz w:val="20"/>
          <w:szCs w:val="20"/>
        </w:rPr>
      </w:pPr>
    </w:p>
    <w:p w14:paraId="00000241">
      <w:pPr>
        <w:ind w:right="282"/>
        <w:jc w:val="both"/>
        <w:rPr>
          <w:rFonts w:ascii="Arial" w:hAnsi="Arial" w:eastAsia="Arial" w:cs="Arial"/>
          <w:sz w:val="20"/>
          <w:szCs w:val="20"/>
        </w:rPr>
      </w:pPr>
      <w:r>
        <w:rPr>
          <w:rFonts w:ascii="Arial" w:hAnsi="Arial" w:eastAsia="Arial" w:cs="Arial"/>
          <w:sz w:val="20"/>
          <w:szCs w:val="20"/>
          <w:rtl w:val="0"/>
        </w:rPr>
        <w:t>(nome e assinatura do responsável legal)</w:t>
      </w:r>
    </w:p>
    <w:p w14:paraId="00000242">
      <w:pPr>
        <w:ind w:right="282"/>
        <w:jc w:val="both"/>
        <w:rPr>
          <w:rFonts w:ascii="Arial" w:hAnsi="Arial" w:eastAsia="Arial" w:cs="Arial"/>
          <w:b/>
          <w:sz w:val="20"/>
          <w:szCs w:val="20"/>
        </w:rPr>
      </w:pPr>
    </w:p>
    <w:p w14:paraId="00000243">
      <w:pPr>
        <w:ind w:right="282"/>
        <w:jc w:val="both"/>
        <w:rPr>
          <w:rFonts w:ascii="Arial" w:hAnsi="Arial" w:eastAsia="Arial" w:cs="Arial"/>
          <w:b/>
          <w:sz w:val="20"/>
          <w:szCs w:val="20"/>
        </w:rPr>
      </w:pPr>
    </w:p>
    <w:p w14:paraId="00000244">
      <w:pPr>
        <w:ind w:right="282"/>
        <w:jc w:val="both"/>
        <w:rPr>
          <w:rFonts w:ascii="Arial" w:hAnsi="Arial" w:eastAsia="Arial" w:cs="Arial"/>
          <w:sz w:val="20"/>
          <w:szCs w:val="20"/>
        </w:rPr>
      </w:pPr>
    </w:p>
    <w:p w14:paraId="00000245">
      <w:pPr>
        <w:ind w:right="282"/>
        <w:jc w:val="both"/>
        <w:rPr>
          <w:rFonts w:ascii="Arial" w:hAnsi="Arial" w:eastAsia="Arial" w:cs="Arial"/>
          <w:b/>
          <w:sz w:val="20"/>
          <w:szCs w:val="20"/>
          <w:u w:val="single"/>
        </w:rPr>
      </w:pPr>
    </w:p>
    <w:p w14:paraId="00000246">
      <w:pPr>
        <w:ind w:right="282"/>
        <w:jc w:val="both"/>
        <w:rPr>
          <w:rFonts w:ascii="Arial" w:hAnsi="Arial" w:eastAsia="Arial" w:cs="Arial"/>
          <w:sz w:val="20"/>
          <w:szCs w:val="20"/>
        </w:rPr>
      </w:pPr>
      <w:r>
        <w:rPr>
          <w:rFonts w:ascii="Arial" w:hAnsi="Arial" w:eastAsia="Arial" w:cs="Arial"/>
          <w:sz w:val="20"/>
          <w:szCs w:val="20"/>
          <w:rtl w:val="0"/>
        </w:rPr>
        <w:t>Local: ____________________________, _____ de _________________ de 2024.</w:t>
      </w:r>
    </w:p>
    <w:p w14:paraId="00000247">
      <w:pPr>
        <w:ind w:right="282"/>
        <w:jc w:val="both"/>
        <w:rPr>
          <w:rFonts w:ascii="Arial" w:hAnsi="Arial" w:eastAsia="Arial" w:cs="Arial"/>
          <w:sz w:val="20"/>
          <w:szCs w:val="20"/>
        </w:rPr>
      </w:pPr>
    </w:p>
    <w:p w14:paraId="00000248">
      <w:pPr>
        <w:ind w:right="282"/>
        <w:jc w:val="both"/>
        <w:rPr>
          <w:rFonts w:ascii="Arial" w:hAnsi="Arial" w:eastAsia="Arial" w:cs="Arial"/>
          <w:sz w:val="20"/>
          <w:szCs w:val="20"/>
        </w:rPr>
      </w:pPr>
    </w:p>
    <w:p w14:paraId="00000249">
      <w:pPr>
        <w:ind w:right="282"/>
        <w:jc w:val="both"/>
        <w:rPr>
          <w:rFonts w:ascii="Arial" w:hAnsi="Arial" w:eastAsia="Arial" w:cs="Arial"/>
          <w:sz w:val="20"/>
          <w:szCs w:val="20"/>
        </w:rPr>
      </w:pPr>
    </w:p>
    <w:p w14:paraId="0000024A">
      <w:pPr>
        <w:ind w:right="282"/>
        <w:jc w:val="center"/>
        <w:rPr>
          <w:rFonts w:ascii="Arial" w:hAnsi="Arial" w:eastAsia="Arial" w:cs="Arial"/>
          <w:sz w:val="20"/>
          <w:szCs w:val="20"/>
        </w:rPr>
      </w:pPr>
    </w:p>
    <w:p w14:paraId="0000024B">
      <w:pPr>
        <w:ind w:right="282"/>
        <w:jc w:val="center"/>
        <w:rPr>
          <w:rFonts w:ascii="Arial" w:hAnsi="Arial" w:eastAsia="Arial" w:cs="Arial"/>
          <w:b/>
          <w:sz w:val="20"/>
          <w:szCs w:val="20"/>
        </w:rPr>
      </w:pPr>
      <w:r>
        <w:rPr>
          <w:rFonts w:ascii="Arial" w:hAnsi="Arial" w:eastAsia="Arial" w:cs="Arial"/>
          <w:b/>
          <w:sz w:val="20"/>
          <w:szCs w:val="20"/>
          <w:rtl w:val="0"/>
        </w:rPr>
        <w:t>ASSINATURA DO REPRESENTANTE LEGAL</w:t>
      </w:r>
    </w:p>
    <w:p w14:paraId="0000024C">
      <w:pPr>
        <w:ind w:right="282"/>
        <w:jc w:val="center"/>
        <w:rPr>
          <w:rFonts w:ascii="Arial" w:hAnsi="Arial" w:eastAsia="Arial" w:cs="Arial"/>
          <w:b/>
          <w:sz w:val="20"/>
          <w:szCs w:val="20"/>
        </w:rPr>
      </w:pPr>
      <w:r>
        <w:rPr>
          <w:rFonts w:ascii="Arial" w:hAnsi="Arial" w:eastAsia="Arial" w:cs="Arial"/>
          <w:b/>
          <w:sz w:val="20"/>
          <w:szCs w:val="20"/>
          <w:rtl w:val="0"/>
        </w:rPr>
        <w:t>E CARIMBO DA EMPRESA</w:t>
      </w:r>
    </w:p>
    <w:p w14:paraId="0000024D">
      <w:pPr>
        <w:ind w:right="282"/>
        <w:jc w:val="center"/>
        <w:rPr>
          <w:rFonts w:ascii="Arial" w:hAnsi="Arial" w:eastAsia="Arial" w:cs="Arial"/>
          <w:b/>
          <w:sz w:val="20"/>
          <w:szCs w:val="20"/>
          <w:u w:val="single"/>
        </w:rPr>
      </w:pPr>
    </w:p>
    <w:p w14:paraId="0000024E">
      <w:pPr>
        <w:ind w:right="282"/>
        <w:jc w:val="both"/>
        <w:rPr>
          <w:rFonts w:ascii="Arial" w:hAnsi="Arial" w:eastAsia="Arial" w:cs="Arial"/>
          <w:b/>
          <w:sz w:val="20"/>
          <w:szCs w:val="20"/>
          <w:u w:val="single"/>
        </w:rPr>
      </w:pPr>
    </w:p>
    <w:p w14:paraId="0000024F">
      <w:pPr>
        <w:ind w:right="282"/>
        <w:jc w:val="both"/>
        <w:rPr>
          <w:rFonts w:ascii="Arial" w:hAnsi="Arial" w:eastAsia="Arial" w:cs="Arial"/>
          <w:b/>
          <w:sz w:val="20"/>
          <w:szCs w:val="20"/>
          <w:u w:val="single"/>
        </w:rPr>
      </w:pPr>
    </w:p>
    <w:p w14:paraId="00000250">
      <w:pPr>
        <w:ind w:right="282"/>
        <w:jc w:val="both"/>
        <w:rPr>
          <w:rFonts w:ascii="Arial" w:hAnsi="Arial" w:eastAsia="Arial" w:cs="Arial"/>
          <w:b/>
          <w:sz w:val="20"/>
          <w:szCs w:val="20"/>
          <w:u w:val="single"/>
        </w:rPr>
      </w:pPr>
    </w:p>
    <w:p w14:paraId="00000251">
      <w:pPr>
        <w:ind w:left="360" w:right="282" w:firstLine="0"/>
        <w:jc w:val="both"/>
        <w:rPr>
          <w:rFonts w:ascii="Arial" w:hAnsi="Arial" w:eastAsia="Arial" w:cs="Arial"/>
          <w:b/>
          <w:sz w:val="20"/>
          <w:szCs w:val="20"/>
          <w:u w:val="single"/>
        </w:rPr>
      </w:pPr>
    </w:p>
    <w:p w14:paraId="00000252">
      <w:pPr>
        <w:ind w:left="360" w:right="282" w:firstLine="0"/>
        <w:jc w:val="both"/>
        <w:rPr>
          <w:rFonts w:ascii="Arial" w:hAnsi="Arial" w:eastAsia="Arial" w:cs="Arial"/>
          <w:b/>
          <w:sz w:val="20"/>
          <w:szCs w:val="20"/>
          <w:u w:val="single"/>
        </w:rPr>
      </w:pPr>
    </w:p>
    <w:p w14:paraId="00000253">
      <w:pPr>
        <w:ind w:left="360" w:right="282" w:firstLine="0"/>
        <w:jc w:val="both"/>
        <w:rPr>
          <w:rFonts w:ascii="Arial" w:hAnsi="Arial" w:eastAsia="Arial" w:cs="Arial"/>
          <w:b/>
          <w:sz w:val="20"/>
          <w:szCs w:val="20"/>
          <w:u w:val="single"/>
        </w:rPr>
      </w:pPr>
    </w:p>
    <w:p w14:paraId="00000254">
      <w:pPr>
        <w:ind w:left="360" w:right="282" w:firstLine="0"/>
        <w:jc w:val="both"/>
        <w:rPr>
          <w:rFonts w:ascii="Arial" w:hAnsi="Arial" w:eastAsia="Arial" w:cs="Arial"/>
          <w:b/>
          <w:sz w:val="20"/>
          <w:szCs w:val="20"/>
          <w:u w:val="single"/>
        </w:rPr>
      </w:pPr>
    </w:p>
    <w:p w14:paraId="00000255">
      <w:pPr>
        <w:spacing w:after="160"/>
        <w:rPr>
          <w:rFonts w:ascii="Arial" w:hAnsi="Arial" w:eastAsia="Arial" w:cs="Arial"/>
          <w:b/>
          <w:sz w:val="20"/>
          <w:szCs w:val="20"/>
          <w:u w:val="single"/>
        </w:rPr>
      </w:pPr>
      <w:r>
        <w:br w:type="page"/>
      </w:r>
    </w:p>
    <w:p w14:paraId="00000256">
      <w:pPr>
        <w:ind w:right="282"/>
        <w:jc w:val="center"/>
        <w:rPr>
          <w:rFonts w:ascii="Arial" w:hAnsi="Arial" w:eastAsia="Arial" w:cs="Arial"/>
          <w:b/>
          <w:sz w:val="20"/>
          <w:szCs w:val="20"/>
        </w:rPr>
      </w:pPr>
      <w:r>
        <w:rPr>
          <w:rFonts w:ascii="Arial" w:hAnsi="Arial" w:eastAsia="Arial" w:cs="Arial"/>
          <w:b/>
          <w:sz w:val="20"/>
          <w:szCs w:val="20"/>
          <w:rtl w:val="0"/>
        </w:rPr>
        <w:t>ANEXO IV</w:t>
      </w:r>
    </w:p>
    <w:p w14:paraId="00000257">
      <w:pPr>
        <w:ind w:right="282"/>
        <w:jc w:val="center"/>
        <w:rPr>
          <w:rFonts w:ascii="Arial" w:hAnsi="Arial" w:eastAsia="Arial" w:cs="Arial"/>
          <w:b/>
          <w:sz w:val="20"/>
          <w:szCs w:val="20"/>
        </w:rPr>
      </w:pPr>
    </w:p>
    <w:p w14:paraId="00000258">
      <w:pPr>
        <w:ind w:right="282"/>
        <w:jc w:val="center"/>
        <w:rPr>
          <w:rFonts w:ascii="Arial" w:hAnsi="Arial" w:eastAsia="Arial" w:cs="Arial"/>
          <w:b/>
          <w:sz w:val="20"/>
          <w:szCs w:val="20"/>
          <w:u w:val="single"/>
        </w:rPr>
      </w:pPr>
      <w:r>
        <w:rPr>
          <w:rFonts w:ascii="Arial" w:hAnsi="Arial" w:eastAsia="Arial" w:cs="Arial"/>
          <w:b/>
          <w:sz w:val="20"/>
          <w:szCs w:val="20"/>
          <w:u w:val="single"/>
          <w:rtl w:val="0"/>
        </w:rPr>
        <w:t>MODELO DE PROPOSTA DE PREÇOS</w:t>
      </w:r>
    </w:p>
    <w:p w14:paraId="00000259">
      <w:pPr>
        <w:ind w:right="282"/>
        <w:jc w:val="both"/>
        <w:rPr>
          <w:rFonts w:ascii="Arial" w:hAnsi="Arial" w:eastAsia="Arial" w:cs="Arial"/>
          <w:b/>
          <w:sz w:val="20"/>
          <w:szCs w:val="20"/>
        </w:rPr>
      </w:pPr>
    </w:p>
    <w:p w14:paraId="0000025A">
      <w:pPr>
        <w:ind w:right="282"/>
        <w:jc w:val="both"/>
        <w:rPr>
          <w:rFonts w:ascii="Arial" w:hAnsi="Arial" w:eastAsia="Arial" w:cs="Arial"/>
          <w:sz w:val="20"/>
          <w:szCs w:val="20"/>
        </w:rPr>
      </w:pPr>
      <w:r>
        <w:rPr>
          <w:rFonts w:ascii="Arial" w:hAnsi="Arial" w:eastAsia="Arial" w:cs="Arial"/>
          <w:sz w:val="20"/>
          <w:szCs w:val="20"/>
          <w:rtl w:val="0"/>
        </w:rPr>
        <w:t>Prezado Senhor,</w:t>
      </w:r>
    </w:p>
    <w:p w14:paraId="0000025B">
      <w:pPr>
        <w:ind w:right="282" w:firstLine="3120"/>
        <w:jc w:val="both"/>
        <w:rPr>
          <w:rFonts w:ascii="Arial" w:hAnsi="Arial" w:eastAsia="Arial" w:cs="Arial"/>
          <w:sz w:val="20"/>
          <w:szCs w:val="20"/>
        </w:rPr>
      </w:pPr>
    </w:p>
    <w:p w14:paraId="0000025C">
      <w:pPr>
        <w:widowControl w:val="0"/>
        <w:ind w:right="282"/>
        <w:jc w:val="both"/>
        <w:rPr>
          <w:rFonts w:ascii="Arial" w:hAnsi="Arial" w:eastAsia="Arial" w:cs="Arial"/>
          <w:b/>
          <w:sz w:val="20"/>
          <w:szCs w:val="20"/>
        </w:rPr>
      </w:pPr>
      <w:r>
        <w:rPr>
          <w:rFonts w:ascii="Arial" w:hAnsi="Arial" w:eastAsia="Arial" w:cs="Arial"/>
          <w:sz w:val="20"/>
          <w:szCs w:val="20"/>
          <w:rtl w:val="0"/>
        </w:rPr>
        <w:t xml:space="preserve">          Apresentamos e submetemos à apreciação deste Agente de Contratação a nossa proposta de preços relativa à Dispensa Eletrônica de Licitação em epígrafe cujo objeto é a </w:t>
      </w:r>
      <w:r>
        <w:rPr>
          <w:rFonts w:ascii="Arial" w:hAnsi="Arial" w:eastAsia="Arial" w:cs="Arial"/>
          <w:color w:val="000000"/>
          <w:sz w:val="20"/>
          <w:szCs w:val="20"/>
          <w:rtl w:val="0"/>
        </w:rPr>
        <w:t xml:space="preserve">eventual e futura </w:t>
      </w:r>
      <w:r>
        <w:rPr>
          <w:rFonts w:ascii="Arial" w:hAnsi="Arial" w:eastAsia="Arial" w:cs="Arial"/>
          <w:b/>
          <w:sz w:val="20"/>
          <w:szCs w:val="20"/>
          <w:rtl w:val="0"/>
        </w:rPr>
        <w:t>aquisição</w:t>
      </w:r>
      <w:r>
        <w:rPr>
          <w:rFonts w:ascii="Arial" w:hAnsi="Arial" w:eastAsia="Arial" w:cs="Arial"/>
          <w:b/>
          <w:sz w:val="20"/>
          <w:szCs w:val="20"/>
          <w:highlight w:val="white"/>
          <w:rtl w:val="0"/>
        </w:rPr>
        <w:t xml:space="preserve"> de aparelho de Kit de Cronometragem por fotocélula em atendimento às necessidades da Secretaria Municipal de Esporte de Cruzmaltina-PR</w:t>
      </w:r>
      <w:r>
        <w:rPr>
          <w:rFonts w:ascii="Arial" w:hAnsi="Arial" w:eastAsia="Arial" w:cs="Arial"/>
          <w:b/>
          <w:sz w:val="20"/>
          <w:szCs w:val="20"/>
          <w:rtl w:val="0"/>
        </w:rPr>
        <w:t>.</w:t>
      </w:r>
    </w:p>
    <w:p w14:paraId="0000025D">
      <w:pPr>
        <w:ind w:right="282"/>
        <w:jc w:val="both"/>
        <w:rPr>
          <w:rFonts w:ascii="Arial" w:hAnsi="Arial" w:eastAsia="Arial" w:cs="Arial"/>
          <w:sz w:val="20"/>
          <w:szCs w:val="20"/>
        </w:rPr>
      </w:pPr>
    </w:p>
    <w:p w14:paraId="0000025E">
      <w:pPr>
        <w:ind w:right="282"/>
        <w:jc w:val="both"/>
        <w:rPr>
          <w:rFonts w:ascii="Arial" w:hAnsi="Arial" w:eastAsia="Arial" w:cs="Arial"/>
          <w:b/>
          <w:sz w:val="20"/>
          <w:szCs w:val="20"/>
        </w:rPr>
      </w:pPr>
      <w:r>
        <w:rPr>
          <w:rFonts w:ascii="Arial" w:hAnsi="Arial" w:eastAsia="Arial" w:cs="Arial"/>
          <w:b/>
          <w:sz w:val="20"/>
          <w:szCs w:val="20"/>
          <w:rtl w:val="0"/>
        </w:rPr>
        <w:t xml:space="preserve">Descrição do objeto, conforme relação do </w:t>
      </w:r>
      <w:r>
        <w:rPr>
          <w:rFonts w:ascii="Arial" w:hAnsi="Arial" w:eastAsia="Arial" w:cs="Arial"/>
          <w:b/>
          <w:sz w:val="20"/>
          <w:szCs w:val="20"/>
          <w:u w:val="single"/>
          <w:rtl w:val="0"/>
        </w:rPr>
        <w:t>ANEXO I</w:t>
      </w:r>
      <w:r>
        <w:rPr>
          <w:rFonts w:ascii="Arial" w:hAnsi="Arial" w:eastAsia="Arial" w:cs="Arial"/>
          <w:b/>
          <w:sz w:val="20"/>
          <w:szCs w:val="20"/>
          <w:rtl w:val="0"/>
        </w:rPr>
        <w:t>, CONSTANDO, necessariamente: item, unidade, quantidade, descrição, preço unitário, bem como preço total (COM NO MÁXIMO DUAS CASAS APÓS A VÍRGULA).</w:t>
      </w:r>
    </w:p>
    <w:p w14:paraId="0000025F">
      <w:pPr>
        <w:ind w:right="282"/>
        <w:jc w:val="both"/>
        <w:rPr>
          <w:rFonts w:ascii="Arial" w:hAnsi="Arial" w:eastAsia="Arial" w:cs="Arial"/>
          <w:sz w:val="20"/>
          <w:szCs w:val="20"/>
        </w:rPr>
      </w:pPr>
    </w:p>
    <w:p w14:paraId="00000260">
      <w:pPr>
        <w:ind w:right="282" w:firstLine="567"/>
        <w:jc w:val="both"/>
        <w:rPr>
          <w:rFonts w:ascii="Arial" w:hAnsi="Arial" w:eastAsia="Arial" w:cs="Arial"/>
          <w:sz w:val="20"/>
          <w:szCs w:val="20"/>
        </w:rPr>
      </w:pPr>
      <w:r>
        <w:rPr>
          <w:rFonts w:ascii="Arial" w:hAnsi="Arial" w:eastAsia="Arial" w:cs="Arial"/>
          <w:sz w:val="20"/>
          <w:szCs w:val="20"/>
          <w:rtl w:val="0"/>
        </w:rPr>
        <w:t xml:space="preserve">• O prazo de vigência do Contrato Administrativo é de </w:t>
      </w:r>
      <w:r>
        <w:rPr>
          <w:rFonts w:ascii="Arial" w:hAnsi="Arial" w:eastAsia="Arial" w:cs="Arial"/>
          <w:b/>
          <w:sz w:val="20"/>
          <w:szCs w:val="20"/>
          <w:rtl w:val="0"/>
        </w:rPr>
        <w:t>12 (doze) meses,</w:t>
      </w:r>
      <w:r>
        <w:rPr>
          <w:rFonts w:ascii="Arial" w:hAnsi="Arial" w:eastAsia="Arial" w:cs="Arial"/>
          <w:sz w:val="20"/>
          <w:szCs w:val="20"/>
          <w:rtl w:val="0"/>
        </w:rPr>
        <w:t xml:space="preserve"> contado de sua assinatura.</w:t>
      </w:r>
    </w:p>
    <w:p w14:paraId="00000261">
      <w:pPr>
        <w:ind w:right="282" w:firstLine="567"/>
        <w:jc w:val="both"/>
        <w:rPr>
          <w:rFonts w:ascii="Arial" w:hAnsi="Arial" w:eastAsia="Arial" w:cs="Arial"/>
          <w:sz w:val="20"/>
          <w:szCs w:val="20"/>
        </w:rPr>
      </w:pPr>
      <w:r>
        <w:rPr>
          <w:rFonts w:ascii="Arial" w:hAnsi="Arial" w:eastAsia="Arial" w:cs="Arial"/>
          <w:sz w:val="20"/>
          <w:szCs w:val="20"/>
          <w:rtl w:val="0"/>
        </w:rPr>
        <w:t>• Prazo mínimo da validade da proposta de preços é de 60 (sessenta) dias, a contar da data fixada para a abertura da Proposta de Preços. Na contagem do prazo excluir-se-á o dia de início e incluir-se-á o dia do vencimento.</w:t>
      </w:r>
    </w:p>
    <w:p w14:paraId="00000262">
      <w:pPr>
        <w:ind w:right="282" w:firstLine="567"/>
        <w:jc w:val="both"/>
        <w:rPr>
          <w:rFonts w:ascii="Arial" w:hAnsi="Arial" w:eastAsia="Arial" w:cs="Arial"/>
          <w:sz w:val="20"/>
          <w:szCs w:val="20"/>
        </w:rPr>
      </w:pPr>
    </w:p>
    <w:p w14:paraId="00000263">
      <w:pPr>
        <w:widowControl w:val="0"/>
        <w:tabs>
          <w:tab w:val="left" w:pos="3060"/>
        </w:tabs>
        <w:ind w:firstLine="567"/>
        <w:jc w:val="both"/>
        <w:rPr>
          <w:rFonts w:ascii="Arial" w:hAnsi="Arial" w:eastAsia="Arial" w:cs="Arial"/>
          <w:sz w:val="20"/>
          <w:szCs w:val="20"/>
        </w:rPr>
      </w:pPr>
      <w:r>
        <w:rPr>
          <w:rFonts w:ascii="Arial" w:hAnsi="Arial" w:eastAsia="Arial" w:cs="Arial"/>
          <w:sz w:val="20"/>
          <w:szCs w:val="20"/>
          <w:rtl w:val="0"/>
        </w:rPr>
        <w:t xml:space="preserve">• O pagamento será efetuado </w:t>
      </w:r>
      <w:r>
        <w:rPr>
          <w:rFonts w:ascii="Arial" w:hAnsi="Arial" w:eastAsia="Arial" w:cs="Arial"/>
          <w:b/>
          <w:sz w:val="20"/>
          <w:szCs w:val="20"/>
          <w:rtl w:val="0"/>
        </w:rPr>
        <w:t>do dia 10 (dez) ao dia 15 (quinze) do mês subsequente</w:t>
      </w:r>
      <w:r>
        <w:rPr>
          <w:rFonts w:ascii="Arial" w:hAnsi="Arial" w:eastAsia="Arial" w:cs="Arial"/>
          <w:sz w:val="20"/>
          <w:szCs w:val="20"/>
          <w:rtl w:val="0"/>
        </w:rPr>
        <w:t>, após a entrega do objeto.</w:t>
      </w:r>
    </w:p>
    <w:p w14:paraId="00000264">
      <w:pPr>
        <w:tabs>
          <w:tab w:val="left" w:pos="3060"/>
        </w:tabs>
        <w:ind w:right="282" w:firstLine="567"/>
        <w:jc w:val="both"/>
        <w:rPr>
          <w:rFonts w:ascii="Arial" w:hAnsi="Arial" w:eastAsia="Arial" w:cs="Arial"/>
          <w:b/>
          <w:sz w:val="20"/>
          <w:szCs w:val="20"/>
        </w:rPr>
      </w:pPr>
    </w:p>
    <w:p w14:paraId="00000265">
      <w:pPr>
        <w:tabs>
          <w:tab w:val="left" w:pos="3060"/>
        </w:tabs>
        <w:ind w:right="282" w:firstLine="567"/>
        <w:jc w:val="both"/>
        <w:rPr>
          <w:rFonts w:ascii="Arial" w:hAnsi="Arial" w:eastAsia="Arial" w:cs="Arial"/>
          <w:sz w:val="20"/>
          <w:szCs w:val="20"/>
        </w:rPr>
      </w:pPr>
      <w:r>
        <w:rPr>
          <w:rFonts w:ascii="Arial" w:hAnsi="Arial" w:eastAsia="Arial" w:cs="Arial"/>
          <w:sz w:val="20"/>
          <w:szCs w:val="20"/>
          <w:rtl w:val="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Aviso.</w:t>
      </w:r>
    </w:p>
    <w:p w14:paraId="00000266">
      <w:pPr>
        <w:tabs>
          <w:tab w:val="left" w:pos="3060"/>
        </w:tabs>
        <w:ind w:right="282" w:firstLine="567"/>
        <w:jc w:val="both"/>
        <w:rPr>
          <w:rFonts w:ascii="Arial" w:hAnsi="Arial" w:eastAsia="Arial" w:cs="Arial"/>
          <w:sz w:val="20"/>
          <w:szCs w:val="20"/>
        </w:rPr>
      </w:pPr>
    </w:p>
    <w:p w14:paraId="00000267">
      <w:pPr>
        <w:tabs>
          <w:tab w:val="left" w:pos="3060"/>
        </w:tabs>
        <w:ind w:right="282" w:firstLine="567"/>
        <w:jc w:val="both"/>
        <w:rPr>
          <w:rFonts w:ascii="Arial" w:hAnsi="Arial" w:eastAsia="Arial" w:cs="Arial"/>
          <w:b/>
          <w:sz w:val="20"/>
          <w:szCs w:val="20"/>
        </w:rPr>
      </w:pPr>
      <w:r>
        <w:rPr>
          <w:rFonts w:ascii="Arial" w:hAnsi="Arial" w:eastAsia="Arial" w:cs="Arial"/>
          <w:b/>
          <w:sz w:val="20"/>
          <w:szCs w:val="20"/>
          <w:rtl w:val="0"/>
        </w:rPr>
        <w:t>- Dados Bancários:</w:t>
      </w:r>
    </w:p>
    <w:p w14:paraId="00000268">
      <w:pPr>
        <w:widowControl w:val="0"/>
        <w:tabs>
          <w:tab w:val="left" w:pos="284"/>
        </w:tabs>
        <w:ind w:right="282"/>
        <w:jc w:val="both"/>
        <w:rPr>
          <w:rFonts w:ascii="Arial" w:hAnsi="Arial" w:eastAsia="Arial" w:cs="Arial"/>
          <w:sz w:val="20"/>
          <w:szCs w:val="20"/>
        </w:rPr>
      </w:pPr>
      <w:r>
        <w:rPr>
          <w:rFonts w:ascii="Arial" w:hAnsi="Arial" w:eastAsia="Arial" w:cs="Arial"/>
          <w:sz w:val="20"/>
          <w:szCs w:val="20"/>
          <w:rtl w:val="0"/>
        </w:rPr>
        <w:t>1 – Nome e Código do Banco: Ex.: BANCO xxxx COD. 000</w:t>
      </w:r>
    </w:p>
    <w:p w14:paraId="00000269">
      <w:pPr>
        <w:widowControl w:val="0"/>
        <w:tabs>
          <w:tab w:val="left" w:pos="284"/>
        </w:tabs>
        <w:ind w:right="282"/>
        <w:jc w:val="both"/>
        <w:rPr>
          <w:rFonts w:ascii="Arial" w:hAnsi="Arial" w:eastAsia="Arial" w:cs="Arial"/>
          <w:sz w:val="20"/>
          <w:szCs w:val="20"/>
        </w:rPr>
      </w:pPr>
      <w:r>
        <w:rPr>
          <w:rFonts w:ascii="Arial" w:hAnsi="Arial" w:eastAsia="Arial" w:cs="Arial"/>
          <w:sz w:val="20"/>
          <w:szCs w:val="20"/>
          <w:rtl w:val="0"/>
        </w:rPr>
        <w:t>2 – Nome e Código da Agência: Ex.: AGÊNCIA DE ...Nº AGÊNCIA 0000</w:t>
      </w:r>
    </w:p>
    <w:p w14:paraId="0000026A">
      <w:pPr>
        <w:widowControl w:val="0"/>
        <w:tabs>
          <w:tab w:val="left" w:pos="284"/>
        </w:tabs>
        <w:ind w:right="282"/>
        <w:jc w:val="both"/>
        <w:rPr>
          <w:rFonts w:ascii="Arial" w:hAnsi="Arial" w:eastAsia="Arial" w:cs="Arial"/>
          <w:sz w:val="20"/>
          <w:szCs w:val="20"/>
        </w:rPr>
      </w:pPr>
      <w:r>
        <w:rPr>
          <w:rFonts w:ascii="Arial" w:hAnsi="Arial" w:eastAsia="Arial" w:cs="Arial"/>
          <w:sz w:val="20"/>
          <w:szCs w:val="20"/>
          <w:rtl w:val="0"/>
        </w:rPr>
        <w:t>3 – Localidade (cidade e estado) da Agência: EX.: xxxxxxx/PR</w:t>
      </w:r>
    </w:p>
    <w:p w14:paraId="0000026B">
      <w:pPr>
        <w:widowControl w:val="0"/>
        <w:tabs>
          <w:tab w:val="left" w:pos="284"/>
        </w:tabs>
        <w:ind w:right="282"/>
        <w:jc w:val="both"/>
        <w:rPr>
          <w:rFonts w:ascii="Arial" w:hAnsi="Arial" w:eastAsia="Arial" w:cs="Arial"/>
          <w:sz w:val="20"/>
          <w:szCs w:val="20"/>
        </w:rPr>
      </w:pPr>
      <w:r>
        <w:rPr>
          <w:rFonts w:ascii="Arial" w:hAnsi="Arial" w:eastAsia="Arial" w:cs="Arial"/>
          <w:sz w:val="20"/>
          <w:szCs w:val="20"/>
          <w:rtl w:val="0"/>
        </w:rPr>
        <w:t>4 – Número de Conta Bancária da Proponente: Ex.: 00000-0</w:t>
      </w:r>
    </w:p>
    <w:p w14:paraId="0000026C">
      <w:pPr>
        <w:ind w:right="282"/>
        <w:jc w:val="both"/>
        <w:rPr>
          <w:rFonts w:ascii="Arial" w:hAnsi="Arial" w:eastAsia="Arial" w:cs="Arial"/>
          <w:sz w:val="20"/>
          <w:szCs w:val="20"/>
        </w:rPr>
      </w:pPr>
      <w:r>
        <w:rPr>
          <w:rFonts w:ascii="Arial" w:hAnsi="Arial" w:eastAsia="Arial" w:cs="Arial"/>
          <w:sz w:val="20"/>
          <w:szCs w:val="20"/>
          <w:rtl w:val="0"/>
        </w:rPr>
        <w:t>Declaro ainda estar de acordo e ciente de todas as exigências estipuladas em Aviso.</w:t>
      </w:r>
    </w:p>
    <w:p w14:paraId="0000026D">
      <w:pPr>
        <w:ind w:right="282" w:firstLine="708"/>
        <w:jc w:val="both"/>
        <w:rPr>
          <w:rFonts w:ascii="Arial" w:hAnsi="Arial" w:eastAsia="Arial" w:cs="Arial"/>
          <w:sz w:val="20"/>
          <w:szCs w:val="20"/>
        </w:rPr>
      </w:pPr>
    </w:p>
    <w:p w14:paraId="0000026E">
      <w:pPr>
        <w:ind w:right="282" w:firstLine="708"/>
        <w:jc w:val="both"/>
        <w:rPr>
          <w:rFonts w:ascii="Arial" w:hAnsi="Arial" w:eastAsia="Arial" w:cs="Arial"/>
          <w:sz w:val="20"/>
          <w:szCs w:val="20"/>
        </w:rPr>
      </w:pPr>
      <w:r>
        <w:rPr>
          <w:rFonts w:ascii="Arial" w:hAnsi="Arial" w:eastAsia="Arial" w:cs="Arial"/>
          <w:sz w:val="20"/>
          <w:szCs w:val="20"/>
          <w:rtl w:val="0"/>
        </w:rPr>
        <w:t>__________________, em ________ de ____ 2024</w:t>
      </w:r>
    </w:p>
    <w:p w14:paraId="0000026F">
      <w:pPr>
        <w:ind w:right="282"/>
        <w:jc w:val="both"/>
        <w:rPr>
          <w:rFonts w:ascii="Arial" w:hAnsi="Arial" w:eastAsia="Arial" w:cs="Arial"/>
          <w:sz w:val="20"/>
          <w:szCs w:val="20"/>
        </w:rPr>
      </w:pPr>
    </w:p>
    <w:p w14:paraId="00000270">
      <w:pPr>
        <w:ind w:right="282"/>
        <w:jc w:val="both"/>
        <w:rPr>
          <w:rFonts w:ascii="Arial" w:hAnsi="Arial" w:eastAsia="Arial" w:cs="Arial"/>
          <w:sz w:val="20"/>
          <w:szCs w:val="20"/>
        </w:rPr>
      </w:pPr>
    </w:p>
    <w:p w14:paraId="00000271">
      <w:pPr>
        <w:ind w:right="282"/>
        <w:jc w:val="both"/>
        <w:rPr>
          <w:rFonts w:ascii="Arial" w:hAnsi="Arial" w:eastAsia="Arial" w:cs="Arial"/>
          <w:sz w:val="20"/>
          <w:szCs w:val="20"/>
        </w:rPr>
      </w:pPr>
    </w:p>
    <w:p w14:paraId="00000272">
      <w:pPr>
        <w:ind w:right="282"/>
        <w:jc w:val="center"/>
        <w:rPr>
          <w:rFonts w:ascii="Arial" w:hAnsi="Arial" w:eastAsia="Arial" w:cs="Arial"/>
          <w:sz w:val="20"/>
          <w:szCs w:val="20"/>
        </w:rPr>
      </w:pPr>
      <w:r>
        <w:rPr>
          <w:rFonts w:ascii="Arial" w:hAnsi="Arial" w:eastAsia="Arial" w:cs="Arial"/>
          <w:sz w:val="20"/>
          <w:szCs w:val="20"/>
          <w:rtl w:val="0"/>
        </w:rPr>
        <w:t>Atenciosamente,</w:t>
      </w:r>
    </w:p>
    <w:p w14:paraId="00000273">
      <w:pPr>
        <w:ind w:right="282"/>
        <w:jc w:val="center"/>
        <w:rPr>
          <w:rFonts w:ascii="Arial" w:hAnsi="Arial" w:eastAsia="Arial" w:cs="Arial"/>
          <w:sz w:val="20"/>
          <w:szCs w:val="20"/>
        </w:rPr>
      </w:pPr>
      <w:r>
        <w:rPr>
          <w:rFonts w:ascii="Arial" w:hAnsi="Arial" w:eastAsia="Arial" w:cs="Arial"/>
          <w:sz w:val="20"/>
          <w:szCs w:val="20"/>
          <w:rtl w:val="0"/>
        </w:rPr>
        <w:t>Nome e Assinatura do Representante Legal da Empresa</w:t>
      </w:r>
    </w:p>
    <w:p w14:paraId="00000274">
      <w:pPr>
        <w:ind w:right="282"/>
        <w:jc w:val="both"/>
        <w:rPr>
          <w:rFonts w:ascii="Arial" w:hAnsi="Arial" w:eastAsia="Arial" w:cs="Arial"/>
          <w:b/>
          <w:sz w:val="20"/>
          <w:szCs w:val="20"/>
          <w:u w:val="single"/>
        </w:rPr>
      </w:pPr>
    </w:p>
    <w:p w14:paraId="00000275">
      <w:pPr>
        <w:ind w:right="282"/>
        <w:jc w:val="both"/>
        <w:rPr>
          <w:rFonts w:ascii="Arial" w:hAnsi="Arial" w:eastAsia="Arial" w:cs="Arial"/>
          <w:b/>
          <w:sz w:val="20"/>
          <w:szCs w:val="20"/>
          <w:u w:val="single"/>
        </w:rPr>
      </w:pPr>
    </w:p>
    <w:p w14:paraId="00000276">
      <w:pPr>
        <w:ind w:right="282"/>
        <w:jc w:val="both"/>
        <w:rPr>
          <w:rFonts w:ascii="Arial" w:hAnsi="Arial" w:eastAsia="Arial" w:cs="Arial"/>
          <w:b/>
          <w:sz w:val="20"/>
          <w:szCs w:val="20"/>
          <w:u w:val="single"/>
        </w:rPr>
      </w:pPr>
    </w:p>
    <w:p w14:paraId="00000277">
      <w:pPr>
        <w:ind w:right="282"/>
        <w:jc w:val="both"/>
        <w:rPr>
          <w:rFonts w:ascii="Arial" w:hAnsi="Arial" w:eastAsia="Arial" w:cs="Arial"/>
          <w:b/>
          <w:sz w:val="20"/>
          <w:szCs w:val="20"/>
        </w:rPr>
      </w:pPr>
      <w:r>
        <w:rPr>
          <w:rFonts w:ascii="Arial" w:hAnsi="Arial" w:eastAsia="Arial" w:cs="Arial"/>
          <w:b/>
          <w:sz w:val="20"/>
          <w:szCs w:val="20"/>
          <w:rtl w:val="0"/>
        </w:rPr>
        <w:t xml:space="preserve">Obs.:Tendo em vista que os pagamentos ocorrerão </w:t>
      </w:r>
      <w:r>
        <w:rPr>
          <w:rFonts w:ascii="Arial" w:hAnsi="Arial" w:eastAsia="Arial" w:cs="Arial"/>
          <w:b/>
          <w:sz w:val="20"/>
          <w:szCs w:val="20"/>
          <w:u w:val="single"/>
          <w:rtl w:val="0"/>
        </w:rPr>
        <w:t>exclusivamente</w:t>
      </w:r>
      <w:r>
        <w:rPr>
          <w:rFonts w:ascii="Arial" w:hAnsi="Arial" w:eastAsia="Arial" w:cs="Arial"/>
          <w:b/>
          <w:sz w:val="20"/>
          <w:szCs w:val="20"/>
          <w:rtl w:val="0"/>
        </w:rPr>
        <w:t xml:space="preserve"> por meio de transferência eletrônica, solicitamos os valiosos préstimos no sentido de informar em sua proposta comercial o número da conta corrente, agência e banco.</w:t>
      </w:r>
    </w:p>
    <w:p w14:paraId="00000278">
      <w:pPr>
        <w:spacing w:after="160"/>
        <w:rPr>
          <w:rFonts w:ascii="Arial" w:hAnsi="Arial" w:eastAsia="Arial" w:cs="Arial"/>
          <w:sz w:val="20"/>
          <w:szCs w:val="20"/>
        </w:rPr>
      </w:pPr>
      <w:r>
        <w:br w:type="page"/>
      </w:r>
    </w:p>
    <w:p w14:paraId="00000279">
      <w:pPr>
        <w:ind w:right="282"/>
        <w:jc w:val="both"/>
        <w:rPr>
          <w:rFonts w:ascii="Arial" w:hAnsi="Arial" w:eastAsia="Arial" w:cs="Arial"/>
          <w:sz w:val="20"/>
          <w:szCs w:val="20"/>
        </w:rPr>
      </w:pPr>
    </w:p>
    <w:p w14:paraId="0000027A">
      <w:pPr>
        <w:ind w:right="282"/>
        <w:jc w:val="both"/>
        <w:rPr>
          <w:rFonts w:ascii="Arial" w:hAnsi="Arial" w:eastAsia="Arial" w:cs="Arial"/>
          <w:sz w:val="20"/>
          <w:szCs w:val="20"/>
        </w:rPr>
      </w:pPr>
    </w:p>
    <w:p w14:paraId="0000027B">
      <w:pPr>
        <w:ind w:right="282"/>
        <w:jc w:val="center"/>
        <w:rPr>
          <w:rFonts w:ascii="Arial" w:hAnsi="Arial" w:eastAsia="Arial" w:cs="Arial"/>
          <w:b/>
          <w:sz w:val="20"/>
          <w:szCs w:val="20"/>
        </w:rPr>
      </w:pPr>
      <w:r>
        <w:rPr>
          <w:rFonts w:ascii="Arial" w:hAnsi="Arial" w:eastAsia="Arial" w:cs="Arial"/>
          <w:b/>
          <w:sz w:val="20"/>
          <w:szCs w:val="20"/>
          <w:rtl w:val="0"/>
        </w:rPr>
        <w:t>ANEXO V</w:t>
      </w:r>
    </w:p>
    <w:p w14:paraId="0000027C">
      <w:pPr>
        <w:jc w:val="center"/>
        <w:rPr>
          <w:rFonts w:ascii="Arial" w:hAnsi="Arial" w:eastAsia="Arial" w:cs="Arial"/>
          <w:b/>
          <w:sz w:val="20"/>
          <w:szCs w:val="20"/>
        </w:rPr>
      </w:pPr>
    </w:p>
    <w:p w14:paraId="0000027D">
      <w:pPr>
        <w:jc w:val="center"/>
        <w:rPr>
          <w:rFonts w:ascii="Arial" w:hAnsi="Arial" w:eastAsia="Arial" w:cs="Arial"/>
          <w:b/>
          <w:sz w:val="20"/>
          <w:szCs w:val="20"/>
        </w:rPr>
      </w:pPr>
      <w:r>
        <w:rPr>
          <w:rFonts w:ascii="Arial" w:hAnsi="Arial" w:eastAsia="Arial" w:cs="Arial"/>
          <w:b/>
          <w:sz w:val="20"/>
          <w:szCs w:val="20"/>
          <w:rtl w:val="0"/>
        </w:rPr>
        <w:t>DECLARAÇÃO DE DADOS ATUALIZADOS PARA CONTATO DA EMPRESA</w:t>
      </w:r>
    </w:p>
    <w:p w14:paraId="0000027E">
      <w:pPr>
        <w:jc w:val="both"/>
        <w:rPr>
          <w:rFonts w:ascii="Arial" w:hAnsi="Arial" w:eastAsia="Arial" w:cs="Arial"/>
          <w:b/>
          <w:sz w:val="20"/>
          <w:szCs w:val="20"/>
        </w:rPr>
      </w:pPr>
    </w:p>
    <w:p w14:paraId="0000027F">
      <w:pPr>
        <w:jc w:val="both"/>
        <w:rPr>
          <w:rFonts w:ascii="Arial" w:hAnsi="Arial" w:eastAsia="Arial" w:cs="Arial"/>
          <w:sz w:val="20"/>
          <w:szCs w:val="20"/>
        </w:rPr>
      </w:pPr>
      <w:r>
        <w:rPr>
          <w:rFonts w:ascii="Arial" w:hAnsi="Arial" w:eastAsia="Arial" w:cs="Arial"/>
          <w:b/>
          <w:sz w:val="20"/>
          <w:szCs w:val="20"/>
          <w:rtl w:val="0"/>
        </w:rPr>
        <w:t>Nota:</w:t>
      </w:r>
      <w:r>
        <w:rPr>
          <w:rFonts w:ascii="Arial" w:hAnsi="Arial" w:eastAsia="Arial" w:cs="Arial"/>
          <w:sz w:val="20"/>
          <w:szCs w:val="20"/>
          <w:rtl w:val="0"/>
        </w:rPr>
        <w:t xml:space="preserve"> Todos os dados para contrato deverão ser pessoais da empresa, não podendo ser entregue dados de terceiros alheios à contratação, como por exemplo, o Escritório de Contabilidade da empresa. Devendo conter no mínimo os seguintes dados atualizados: Nome da Empresa, CNPJ, Endereço Completo, e-mail, Telefone.</w:t>
      </w:r>
    </w:p>
    <w:p w14:paraId="00000280">
      <w:pPr>
        <w:jc w:val="both"/>
        <w:rPr>
          <w:rFonts w:ascii="Arial" w:hAnsi="Arial" w:eastAsia="Arial" w:cs="Arial"/>
          <w:sz w:val="20"/>
          <w:szCs w:val="20"/>
        </w:rPr>
      </w:pPr>
      <w:r>
        <w:rPr>
          <w:rFonts w:ascii="Arial" w:hAnsi="Arial" w:eastAsia="Arial" w:cs="Arial"/>
          <w:b/>
          <w:sz w:val="20"/>
          <w:szCs w:val="20"/>
          <w:rtl w:val="0"/>
        </w:rPr>
        <w:t>Obs:</w:t>
      </w:r>
      <w:r>
        <w:rPr>
          <w:rFonts w:ascii="Arial" w:hAnsi="Arial" w:eastAsia="Arial" w:cs="Arial"/>
          <w:sz w:val="20"/>
          <w:szCs w:val="20"/>
          <w:rtl w:val="0"/>
        </w:rPr>
        <w:t xml:space="preserve"> Caso não seja apresentado os dados atualizados da proponente, este órgão não será responsável pelo não recebimento de solicitação de produtos, envio de empenhos, notificações e afins.</w:t>
      </w:r>
    </w:p>
    <w:p w14:paraId="00000281">
      <w:pPr>
        <w:jc w:val="both"/>
        <w:rPr>
          <w:rFonts w:ascii="Arial" w:hAnsi="Arial" w:eastAsia="Arial" w:cs="Arial"/>
          <w:b/>
          <w:sz w:val="20"/>
          <w:szCs w:val="20"/>
        </w:rPr>
      </w:pPr>
      <w:r>
        <w:rPr>
          <w:rFonts w:ascii="Arial" w:hAnsi="Arial" w:eastAsia="Arial" w:cs="Arial"/>
          <w:b/>
          <w:sz w:val="20"/>
          <w:szCs w:val="20"/>
          <w:rtl w:val="0"/>
        </w:rPr>
        <w:t>RAZÃO SOCIAL:</w:t>
      </w:r>
    </w:p>
    <w:p w14:paraId="00000282">
      <w:pPr>
        <w:jc w:val="both"/>
        <w:rPr>
          <w:rFonts w:ascii="Arial" w:hAnsi="Arial" w:eastAsia="Arial" w:cs="Arial"/>
          <w:b/>
          <w:sz w:val="20"/>
          <w:szCs w:val="20"/>
        </w:rPr>
      </w:pPr>
      <w:r>
        <w:rPr>
          <w:rFonts w:ascii="Arial" w:hAnsi="Arial" w:eastAsia="Arial" w:cs="Arial"/>
          <w:b/>
          <w:sz w:val="20"/>
          <w:szCs w:val="20"/>
          <w:rtl w:val="0"/>
        </w:rPr>
        <w:t>CNPJ:</w:t>
      </w:r>
    </w:p>
    <w:p w14:paraId="00000283">
      <w:pPr>
        <w:jc w:val="both"/>
        <w:rPr>
          <w:rFonts w:ascii="Arial" w:hAnsi="Arial" w:eastAsia="Arial" w:cs="Arial"/>
          <w:b/>
          <w:sz w:val="20"/>
          <w:szCs w:val="20"/>
        </w:rPr>
      </w:pPr>
      <w:r>
        <w:rPr>
          <w:rFonts w:ascii="Arial" w:hAnsi="Arial" w:eastAsia="Arial" w:cs="Arial"/>
          <w:b/>
          <w:sz w:val="20"/>
          <w:szCs w:val="20"/>
          <w:rtl w:val="0"/>
        </w:rPr>
        <w:t>INSCRIÇÃO ESTADUAL:</w:t>
      </w:r>
    </w:p>
    <w:p w14:paraId="00000284">
      <w:pPr>
        <w:jc w:val="both"/>
        <w:rPr>
          <w:rFonts w:ascii="Arial" w:hAnsi="Arial" w:eastAsia="Arial" w:cs="Arial"/>
          <w:b/>
          <w:sz w:val="20"/>
          <w:szCs w:val="20"/>
        </w:rPr>
      </w:pPr>
      <w:r>
        <w:rPr>
          <w:rFonts w:ascii="Arial" w:hAnsi="Arial" w:eastAsia="Arial" w:cs="Arial"/>
          <w:b/>
          <w:sz w:val="20"/>
          <w:szCs w:val="20"/>
          <w:rtl w:val="0"/>
        </w:rPr>
        <w:t>ENDEREÇO:</w:t>
      </w:r>
    </w:p>
    <w:p w14:paraId="00000285">
      <w:pPr>
        <w:jc w:val="both"/>
        <w:rPr>
          <w:rFonts w:ascii="Arial" w:hAnsi="Arial" w:eastAsia="Arial" w:cs="Arial"/>
          <w:b/>
          <w:sz w:val="20"/>
          <w:szCs w:val="20"/>
        </w:rPr>
      </w:pPr>
      <w:r>
        <w:rPr>
          <w:rFonts w:ascii="Arial" w:hAnsi="Arial" w:eastAsia="Arial" w:cs="Arial"/>
          <w:b/>
          <w:sz w:val="20"/>
          <w:szCs w:val="20"/>
          <w:rtl w:val="0"/>
        </w:rPr>
        <w:t>CIDADE:</w:t>
      </w:r>
    </w:p>
    <w:p w14:paraId="00000286">
      <w:pPr>
        <w:jc w:val="both"/>
        <w:rPr>
          <w:rFonts w:ascii="Arial" w:hAnsi="Arial" w:eastAsia="Arial" w:cs="Arial"/>
          <w:b/>
          <w:sz w:val="20"/>
          <w:szCs w:val="20"/>
        </w:rPr>
      </w:pPr>
      <w:r>
        <w:rPr>
          <w:rFonts w:ascii="Arial" w:hAnsi="Arial" w:eastAsia="Arial" w:cs="Arial"/>
          <w:b/>
          <w:sz w:val="20"/>
          <w:szCs w:val="20"/>
          <w:rtl w:val="0"/>
        </w:rPr>
        <w:t>CEP:</w:t>
      </w:r>
    </w:p>
    <w:p w14:paraId="00000287">
      <w:pPr>
        <w:jc w:val="both"/>
        <w:rPr>
          <w:rFonts w:ascii="Arial" w:hAnsi="Arial" w:eastAsia="Arial" w:cs="Arial"/>
          <w:b/>
          <w:sz w:val="20"/>
          <w:szCs w:val="20"/>
        </w:rPr>
      </w:pPr>
      <w:r>
        <w:rPr>
          <w:rFonts w:ascii="Arial" w:hAnsi="Arial" w:eastAsia="Arial" w:cs="Arial"/>
          <w:b/>
          <w:sz w:val="20"/>
          <w:szCs w:val="20"/>
          <w:rtl w:val="0"/>
        </w:rPr>
        <w:t>FONE:</w:t>
      </w:r>
    </w:p>
    <w:p w14:paraId="00000288">
      <w:pPr>
        <w:jc w:val="both"/>
        <w:rPr>
          <w:rFonts w:ascii="Arial" w:hAnsi="Arial" w:eastAsia="Arial" w:cs="Arial"/>
          <w:b/>
          <w:sz w:val="20"/>
          <w:szCs w:val="20"/>
        </w:rPr>
      </w:pPr>
      <w:r>
        <w:rPr>
          <w:rFonts w:ascii="Arial" w:hAnsi="Arial" w:eastAsia="Arial" w:cs="Arial"/>
          <w:b/>
          <w:sz w:val="20"/>
          <w:szCs w:val="20"/>
          <w:rtl w:val="0"/>
        </w:rPr>
        <w:t>E-MAIL:</w:t>
      </w:r>
    </w:p>
    <w:p w14:paraId="00000289">
      <w:pPr>
        <w:jc w:val="both"/>
        <w:rPr>
          <w:rFonts w:ascii="Arial" w:hAnsi="Arial" w:eastAsia="Arial" w:cs="Arial"/>
          <w:b/>
          <w:sz w:val="20"/>
          <w:szCs w:val="20"/>
        </w:rPr>
      </w:pPr>
      <w:r>
        <w:rPr>
          <w:rFonts w:ascii="Arial" w:hAnsi="Arial" w:eastAsia="Arial" w:cs="Arial"/>
          <w:b/>
          <w:sz w:val="20"/>
          <w:szCs w:val="20"/>
          <w:rtl w:val="0"/>
        </w:rPr>
        <w:t>RESPONSÁVEL POR ASSINAR O CONTRATO:</w:t>
      </w:r>
    </w:p>
    <w:p w14:paraId="0000028A">
      <w:pPr>
        <w:jc w:val="both"/>
        <w:rPr>
          <w:rFonts w:ascii="Arial" w:hAnsi="Arial" w:eastAsia="Arial" w:cs="Arial"/>
          <w:b/>
          <w:sz w:val="20"/>
          <w:szCs w:val="20"/>
        </w:rPr>
      </w:pPr>
      <w:r>
        <w:rPr>
          <w:rFonts w:ascii="Arial" w:hAnsi="Arial" w:eastAsia="Arial" w:cs="Arial"/>
          <w:b/>
          <w:sz w:val="20"/>
          <w:szCs w:val="20"/>
          <w:rtl w:val="0"/>
        </w:rPr>
        <w:t>NOME:</w:t>
      </w:r>
    </w:p>
    <w:p w14:paraId="0000028B">
      <w:pPr>
        <w:jc w:val="both"/>
        <w:rPr>
          <w:rFonts w:ascii="Arial" w:hAnsi="Arial" w:eastAsia="Arial" w:cs="Arial"/>
          <w:b/>
          <w:sz w:val="20"/>
          <w:szCs w:val="20"/>
        </w:rPr>
      </w:pPr>
      <w:r>
        <w:rPr>
          <w:rFonts w:ascii="Arial" w:hAnsi="Arial" w:eastAsia="Arial" w:cs="Arial"/>
          <w:b/>
          <w:sz w:val="20"/>
          <w:szCs w:val="20"/>
          <w:rtl w:val="0"/>
        </w:rPr>
        <w:t>CPF:</w:t>
      </w:r>
    </w:p>
    <w:p w14:paraId="0000028C">
      <w:pPr>
        <w:jc w:val="both"/>
        <w:rPr>
          <w:rFonts w:ascii="Arial" w:hAnsi="Arial" w:eastAsia="Arial" w:cs="Arial"/>
          <w:b/>
          <w:sz w:val="20"/>
          <w:szCs w:val="20"/>
        </w:rPr>
      </w:pPr>
      <w:r>
        <w:rPr>
          <w:rFonts w:ascii="Arial" w:hAnsi="Arial" w:eastAsia="Arial" w:cs="Arial"/>
          <w:b/>
          <w:sz w:val="20"/>
          <w:szCs w:val="20"/>
          <w:rtl w:val="0"/>
        </w:rPr>
        <w:t>RG:</w:t>
      </w:r>
    </w:p>
    <w:p w14:paraId="0000028D">
      <w:pPr>
        <w:jc w:val="both"/>
        <w:rPr>
          <w:rFonts w:ascii="Arial" w:hAnsi="Arial" w:eastAsia="Arial" w:cs="Arial"/>
          <w:b/>
          <w:sz w:val="20"/>
          <w:szCs w:val="20"/>
        </w:rPr>
      </w:pPr>
      <w:r>
        <w:rPr>
          <w:rFonts w:ascii="Arial" w:hAnsi="Arial" w:eastAsia="Arial" w:cs="Arial"/>
          <w:b/>
          <w:sz w:val="20"/>
          <w:szCs w:val="20"/>
          <w:rtl w:val="0"/>
        </w:rPr>
        <w:t>ÓRGÃO EMISSOR:</w:t>
      </w:r>
    </w:p>
    <w:p w14:paraId="0000028E">
      <w:pPr>
        <w:jc w:val="both"/>
        <w:rPr>
          <w:rFonts w:ascii="Arial" w:hAnsi="Arial" w:eastAsia="Arial" w:cs="Arial"/>
          <w:b/>
          <w:sz w:val="20"/>
          <w:szCs w:val="20"/>
        </w:rPr>
      </w:pPr>
      <w:r>
        <w:rPr>
          <w:rFonts w:ascii="Arial" w:hAnsi="Arial" w:eastAsia="Arial" w:cs="Arial"/>
          <w:b/>
          <w:sz w:val="20"/>
          <w:szCs w:val="20"/>
          <w:rtl w:val="0"/>
        </w:rPr>
        <w:t>ENDEREÇO:</w:t>
      </w:r>
    </w:p>
    <w:p w14:paraId="0000028F">
      <w:pPr>
        <w:jc w:val="both"/>
        <w:rPr>
          <w:rFonts w:ascii="Arial" w:hAnsi="Arial" w:eastAsia="Arial" w:cs="Arial"/>
          <w:b/>
          <w:sz w:val="20"/>
          <w:szCs w:val="20"/>
        </w:rPr>
      </w:pPr>
      <w:r>
        <w:rPr>
          <w:rFonts w:ascii="Arial" w:hAnsi="Arial" w:eastAsia="Arial" w:cs="Arial"/>
          <w:b/>
          <w:sz w:val="20"/>
          <w:szCs w:val="20"/>
          <w:rtl w:val="0"/>
        </w:rPr>
        <w:t>CIDADE:</w:t>
      </w:r>
    </w:p>
    <w:p w14:paraId="00000290">
      <w:pPr>
        <w:jc w:val="both"/>
        <w:rPr>
          <w:rFonts w:ascii="Arial" w:hAnsi="Arial" w:eastAsia="Arial" w:cs="Arial"/>
          <w:b/>
          <w:sz w:val="20"/>
          <w:szCs w:val="20"/>
        </w:rPr>
      </w:pPr>
      <w:r>
        <w:rPr>
          <w:rFonts w:ascii="Arial" w:hAnsi="Arial" w:eastAsia="Arial" w:cs="Arial"/>
          <w:b/>
          <w:sz w:val="20"/>
          <w:szCs w:val="20"/>
          <w:rtl w:val="0"/>
        </w:rPr>
        <w:t>CEP:</w:t>
      </w:r>
    </w:p>
    <w:p w14:paraId="00000291">
      <w:pPr>
        <w:jc w:val="both"/>
        <w:rPr>
          <w:rFonts w:ascii="Arial" w:hAnsi="Arial" w:eastAsia="Arial" w:cs="Arial"/>
          <w:b/>
          <w:sz w:val="20"/>
          <w:szCs w:val="20"/>
        </w:rPr>
      </w:pPr>
      <w:r>
        <w:rPr>
          <w:rFonts w:ascii="Arial" w:hAnsi="Arial" w:eastAsia="Arial" w:cs="Arial"/>
          <w:b/>
          <w:sz w:val="20"/>
          <w:szCs w:val="20"/>
          <w:rtl w:val="0"/>
        </w:rPr>
        <w:t>FONE:</w:t>
      </w:r>
    </w:p>
    <w:p w14:paraId="00000292">
      <w:pPr>
        <w:jc w:val="both"/>
        <w:rPr>
          <w:rFonts w:ascii="Arial" w:hAnsi="Arial" w:eastAsia="Arial" w:cs="Arial"/>
          <w:b/>
          <w:sz w:val="20"/>
          <w:szCs w:val="20"/>
        </w:rPr>
      </w:pPr>
      <w:r>
        <w:rPr>
          <w:rFonts w:ascii="Arial" w:hAnsi="Arial" w:eastAsia="Arial" w:cs="Arial"/>
          <w:b/>
          <w:sz w:val="20"/>
          <w:szCs w:val="20"/>
          <w:rtl w:val="0"/>
        </w:rPr>
        <w:t>E-MAIL:</w:t>
      </w:r>
    </w:p>
    <w:p w14:paraId="00000293">
      <w:pPr>
        <w:jc w:val="both"/>
        <w:rPr>
          <w:rFonts w:ascii="Arial" w:hAnsi="Arial" w:eastAsia="Arial" w:cs="Arial"/>
          <w:b/>
          <w:sz w:val="20"/>
          <w:szCs w:val="20"/>
        </w:rPr>
      </w:pPr>
      <w:r>
        <w:rPr>
          <w:rFonts w:ascii="Arial" w:hAnsi="Arial" w:eastAsia="Arial" w:cs="Arial"/>
          <w:b/>
          <w:sz w:val="20"/>
          <w:szCs w:val="20"/>
          <w:rtl w:val="0"/>
        </w:rPr>
        <w:t>COMUNICAÇÃO:</w:t>
      </w:r>
    </w:p>
    <w:p w14:paraId="00000294">
      <w:pPr>
        <w:jc w:val="both"/>
        <w:rPr>
          <w:rFonts w:ascii="Arial" w:hAnsi="Arial" w:eastAsia="Arial" w:cs="Arial"/>
          <w:b/>
          <w:sz w:val="20"/>
          <w:szCs w:val="20"/>
        </w:rPr>
      </w:pPr>
      <w:r>
        <w:rPr>
          <w:rFonts w:ascii="Arial" w:hAnsi="Arial" w:eastAsia="Arial" w:cs="Arial"/>
          <w:b/>
          <w:sz w:val="20"/>
          <w:szCs w:val="20"/>
          <w:rtl w:val="0"/>
        </w:rPr>
        <w:t>FONE GERAL:</w:t>
      </w:r>
    </w:p>
    <w:p w14:paraId="00000295">
      <w:pPr>
        <w:jc w:val="both"/>
        <w:rPr>
          <w:rFonts w:ascii="Arial" w:hAnsi="Arial" w:eastAsia="Arial" w:cs="Arial"/>
          <w:b/>
          <w:sz w:val="20"/>
          <w:szCs w:val="20"/>
        </w:rPr>
      </w:pPr>
      <w:r>
        <w:rPr>
          <w:rFonts w:ascii="Arial" w:hAnsi="Arial" w:eastAsia="Arial" w:cs="Arial"/>
          <w:b/>
          <w:sz w:val="20"/>
          <w:szCs w:val="20"/>
          <w:rtl w:val="0"/>
        </w:rPr>
        <w:t>E-MAIL PARA ENVIO DE EMPENHOS:</w:t>
      </w:r>
    </w:p>
    <w:p w14:paraId="00000296">
      <w:pPr>
        <w:jc w:val="both"/>
        <w:rPr>
          <w:rFonts w:ascii="Arial" w:hAnsi="Arial" w:eastAsia="Arial" w:cs="Arial"/>
          <w:b/>
          <w:sz w:val="20"/>
          <w:szCs w:val="20"/>
        </w:rPr>
      </w:pPr>
      <w:r>
        <w:rPr>
          <w:rFonts w:ascii="Arial" w:hAnsi="Arial" w:eastAsia="Arial" w:cs="Arial"/>
          <w:b/>
          <w:sz w:val="20"/>
          <w:szCs w:val="20"/>
          <w:rtl w:val="0"/>
        </w:rPr>
        <w:t>FONE PARA CONFIRMAR EMPENHOS:</w:t>
      </w:r>
    </w:p>
    <w:p w14:paraId="00000297">
      <w:pPr>
        <w:jc w:val="both"/>
        <w:rPr>
          <w:rFonts w:ascii="Arial" w:hAnsi="Arial" w:eastAsia="Arial" w:cs="Arial"/>
          <w:b/>
          <w:sz w:val="20"/>
          <w:szCs w:val="20"/>
        </w:rPr>
      </w:pPr>
      <w:r>
        <w:rPr>
          <w:rFonts w:ascii="Arial" w:hAnsi="Arial" w:eastAsia="Arial" w:cs="Arial"/>
          <w:b/>
          <w:sz w:val="20"/>
          <w:szCs w:val="20"/>
          <w:rtl w:val="0"/>
        </w:rPr>
        <w:t>E-MAIL PARA ENVIO DO CONTRATO/ATA:</w:t>
      </w:r>
    </w:p>
    <w:p w14:paraId="00000298">
      <w:pPr>
        <w:jc w:val="both"/>
        <w:rPr>
          <w:rFonts w:ascii="Arial" w:hAnsi="Arial" w:eastAsia="Arial" w:cs="Arial"/>
          <w:b/>
          <w:sz w:val="20"/>
          <w:szCs w:val="20"/>
        </w:rPr>
      </w:pPr>
      <w:r>
        <w:rPr>
          <w:rFonts w:ascii="Arial" w:hAnsi="Arial" w:eastAsia="Arial" w:cs="Arial"/>
          <w:b/>
          <w:sz w:val="20"/>
          <w:szCs w:val="20"/>
          <w:rtl w:val="0"/>
        </w:rPr>
        <w:t>OUTRO TELEFONE QUE CONSIDERAR NECESSÁRIO:</w:t>
      </w:r>
    </w:p>
    <w:p w14:paraId="00000299">
      <w:pPr>
        <w:jc w:val="both"/>
        <w:rPr>
          <w:rFonts w:ascii="Arial" w:hAnsi="Arial" w:eastAsia="Arial" w:cs="Arial"/>
          <w:b/>
          <w:sz w:val="20"/>
          <w:szCs w:val="20"/>
        </w:rPr>
      </w:pPr>
    </w:p>
    <w:p w14:paraId="0000029A">
      <w:pPr>
        <w:jc w:val="both"/>
        <w:rPr>
          <w:rFonts w:ascii="Arial" w:hAnsi="Arial" w:eastAsia="Arial" w:cs="Arial"/>
          <w:sz w:val="20"/>
          <w:szCs w:val="20"/>
        </w:rPr>
      </w:pPr>
      <w:r>
        <w:rPr>
          <w:rFonts w:ascii="Arial" w:hAnsi="Arial" w:eastAsia="Arial" w:cs="Arial"/>
          <w:sz w:val="20"/>
          <w:szCs w:val="20"/>
          <w:rtl w:val="0"/>
        </w:rPr>
        <w:t xml:space="preserve">Informamos que, com relação ao item “COMUNICAÇÃO” no caso de a empresa consagrar-se vencedora o comunicado para assinatura do </w:t>
      </w:r>
      <w:r>
        <w:rPr>
          <w:rFonts w:ascii="Arial" w:hAnsi="Arial" w:eastAsia="Arial" w:cs="Arial"/>
          <w:b/>
          <w:sz w:val="20"/>
          <w:szCs w:val="20"/>
          <w:rtl w:val="0"/>
        </w:rPr>
        <w:t>CONTRATO</w:t>
      </w:r>
      <w:r>
        <w:rPr>
          <w:rFonts w:ascii="Arial" w:hAnsi="Arial" w:eastAsia="Arial" w:cs="Arial"/>
          <w:sz w:val="20"/>
          <w:szCs w:val="20"/>
          <w:rtl w:val="0"/>
        </w:rPr>
        <w:t xml:space="preserve"> será encaminhado para o e-mail indicado e que a empresa se declara ciente que disporá de 03 (três) dias para assinatura da mesma. Informamos, ainda, que havendo omissão por parte da empresa, no prazo estipulado, ensejará RENÚNCIA do direito de contratar com a administração, gerando, por consequência, abertura de Processo Administrativo, com aplicação de sanções previstas na Lei nº 14.133/21.</w:t>
      </w:r>
    </w:p>
    <w:p w14:paraId="0000029B">
      <w:pPr>
        <w:jc w:val="both"/>
        <w:rPr>
          <w:rFonts w:ascii="Arial" w:hAnsi="Arial" w:eastAsia="Arial" w:cs="Arial"/>
          <w:sz w:val="20"/>
          <w:szCs w:val="20"/>
        </w:rPr>
      </w:pPr>
    </w:p>
    <w:p w14:paraId="0000029C">
      <w:pPr>
        <w:jc w:val="both"/>
        <w:rPr>
          <w:rFonts w:ascii="Arial" w:hAnsi="Arial" w:eastAsia="Arial" w:cs="Arial"/>
          <w:sz w:val="20"/>
          <w:szCs w:val="20"/>
        </w:rPr>
      </w:pPr>
      <w:r>
        <w:rPr>
          <w:rFonts w:ascii="Arial" w:hAnsi="Arial" w:eastAsia="Arial" w:cs="Arial"/>
          <w:sz w:val="20"/>
          <w:szCs w:val="20"/>
          <w:rtl w:val="0"/>
        </w:rPr>
        <w:t xml:space="preserve">Os </w:t>
      </w:r>
      <w:r>
        <w:rPr>
          <w:rFonts w:ascii="Arial" w:hAnsi="Arial" w:eastAsia="Arial" w:cs="Arial"/>
          <w:b/>
          <w:sz w:val="20"/>
          <w:szCs w:val="20"/>
          <w:rtl w:val="0"/>
        </w:rPr>
        <w:t>EMPENHOS E/OU NOTIFICAÇÕES,</w:t>
      </w:r>
      <w:r>
        <w:rPr>
          <w:rFonts w:ascii="Arial" w:hAnsi="Arial" w:eastAsia="Arial" w:cs="Arial"/>
          <w:sz w:val="20"/>
          <w:szCs w:val="20"/>
          <w:rtl w:val="0"/>
        </w:rPr>
        <w:t xml:space="preserve"> também serão enviados para os e-mails informados acima, não podendo a empresa alegar desconhecimento.</w:t>
      </w:r>
    </w:p>
    <w:p w14:paraId="0000029D">
      <w:pPr>
        <w:jc w:val="both"/>
        <w:rPr>
          <w:rFonts w:ascii="Arial" w:hAnsi="Arial" w:eastAsia="Arial" w:cs="Arial"/>
          <w:sz w:val="20"/>
          <w:szCs w:val="20"/>
        </w:rPr>
      </w:pPr>
    </w:p>
    <w:p w14:paraId="0000029E">
      <w:pPr>
        <w:ind w:right="282"/>
        <w:jc w:val="both"/>
        <w:rPr>
          <w:rFonts w:ascii="Arial" w:hAnsi="Arial" w:eastAsia="Arial" w:cs="Arial"/>
          <w:sz w:val="20"/>
          <w:szCs w:val="20"/>
        </w:rPr>
      </w:pPr>
      <w:r>
        <w:rPr>
          <w:rFonts w:ascii="Arial" w:hAnsi="Arial" w:eastAsia="Arial" w:cs="Arial"/>
          <w:sz w:val="20"/>
          <w:szCs w:val="20"/>
          <w:rtl w:val="0"/>
        </w:rPr>
        <w:t xml:space="preserve">Para não ocorrer dos e-mails enviados pela Administração não chegarem a Caixa principal da empresa, solicitamos que adicione como fonte confiável o e-mail </w:t>
      </w:r>
      <w:r>
        <w:fldChar w:fldCharType="begin"/>
      </w:r>
      <w:r>
        <w:instrText xml:space="preserve"> HYPERLINK "mailto:licitacao_ariranha@hotmail.com" \h </w:instrText>
      </w:r>
      <w:r>
        <w:fldChar w:fldCharType="separate"/>
      </w:r>
      <w:r>
        <w:rPr>
          <w:rFonts w:ascii="Arial" w:hAnsi="Arial" w:eastAsia="Arial" w:cs="Arial"/>
          <w:color w:val="0563C1"/>
          <w:sz w:val="20"/>
          <w:szCs w:val="20"/>
          <w:u w:val="single"/>
          <w:rtl w:val="0"/>
        </w:rPr>
        <w:t>licita@cruzmaltina.pr.gov.br</w:t>
      </w:r>
      <w:r>
        <w:rPr>
          <w:rFonts w:ascii="Arial" w:hAnsi="Arial" w:eastAsia="Arial" w:cs="Arial"/>
          <w:color w:val="0563C1"/>
          <w:sz w:val="20"/>
          <w:szCs w:val="20"/>
          <w:u w:val="single"/>
          <w:rtl w:val="0"/>
        </w:rPr>
        <w:fldChar w:fldCharType="end"/>
      </w:r>
      <w:r>
        <w:rPr>
          <w:rFonts w:ascii="Arial" w:hAnsi="Arial" w:eastAsia="Arial" w:cs="Arial"/>
          <w:sz w:val="20"/>
          <w:szCs w:val="20"/>
          <w:rtl w:val="0"/>
        </w:rPr>
        <w:t>.</w:t>
      </w:r>
    </w:p>
    <w:p w14:paraId="0000029F">
      <w:pPr>
        <w:jc w:val="both"/>
        <w:rPr>
          <w:rFonts w:ascii="Arial" w:hAnsi="Arial" w:eastAsia="Arial" w:cs="Arial"/>
          <w:sz w:val="20"/>
          <w:szCs w:val="20"/>
        </w:rPr>
      </w:pPr>
    </w:p>
    <w:p w14:paraId="000002A0">
      <w:pPr>
        <w:jc w:val="both"/>
        <w:rPr>
          <w:rFonts w:ascii="Arial" w:hAnsi="Arial" w:eastAsia="Arial" w:cs="Arial"/>
          <w:sz w:val="20"/>
          <w:szCs w:val="20"/>
        </w:rPr>
      </w:pPr>
    </w:p>
    <w:p w14:paraId="000002A1">
      <w:pPr>
        <w:jc w:val="both"/>
        <w:rPr>
          <w:rFonts w:ascii="Arial" w:hAnsi="Arial" w:eastAsia="Arial" w:cs="Arial"/>
          <w:sz w:val="20"/>
          <w:szCs w:val="20"/>
        </w:rPr>
      </w:pPr>
    </w:p>
    <w:p w14:paraId="000002A2">
      <w:pPr>
        <w:ind w:right="282"/>
        <w:jc w:val="center"/>
        <w:rPr>
          <w:rFonts w:ascii="Arial" w:hAnsi="Arial" w:eastAsia="Arial" w:cs="Arial"/>
          <w:b/>
          <w:sz w:val="20"/>
          <w:szCs w:val="20"/>
        </w:rPr>
      </w:pPr>
    </w:p>
    <w:p w14:paraId="000002A3">
      <w:pPr>
        <w:ind w:right="282"/>
        <w:jc w:val="center"/>
        <w:rPr>
          <w:rFonts w:ascii="Arial" w:hAnsi="Arial" w:eastAsia="Arial" w:cs="Arial"/>
          <w:b/>
          <w:sz w:val="20"/>
          <w:szCs w:val="20"/>
        </w:rPr>
      </w:pPr>
      <w:r>
        <w:rPr>
          <w:rFonts w:ascii="Arial" w:hAnsi="Arial" w:eastAsia="Arial" w:cs="Arial"/>
          <w:b/>
          <w:sz w:val="20"/>
          <w:szCs w:val="20"/>
          <w:rtl w:val="0"/>
        </w:rPr>
        <w:t>ANEXO VI</w:t>
      </w:r>
    </w:p>
    <w:p w14:paraId="000002A4">
      <w:pPr>
        <w:ind w:right="282"/>
        <w:jc w:val="center"/>
        <w:rPr>
          <w:rFonts w:ascii="Arial" w:hAnsi="Arial" w:eastAsia="Arial" w:cs="Arial"/>
          <w:b/>
          <w:sz w:val="20"/>
          <w:szCs w:val="20"/>
        </w:rPr>
      </w:pPr>
    </w:p>
    <w:p w14:paraId="000002A5">
      <w:pPr>
        <w:ind w:right="282"/>
        <w:jc w:val="center"/>
        <w:rPr>
          <w:rFonts w:ascii="Arial" w:hAnsi="Arial" w:eastAsia="Arial" w:cs="Arial"/>
          <w:b/>
          <w:sz w:val="20"/>
          <w:szCs w:val="20"/>
        </w:rPr>
      </w:pPr>
      <w:r>
        <w:rPr>
          <w:rFonts w:ascii="Arial" w:hAnsi="Arial" w:eastAsia="Arial" w:cs="Arial"/>
          <w:b/>
          <w:sz w:val="20"/>
          <w:szCs w:val="20"/>
          <w:u w:val="single"/>
          <w:rtl w:val="0"/>
        </w:rPr>
        <w:t>MODELO DE PROCURAÇÃO</w:t>
      </w:r>
    </w:p>
    <w:p w14:paraId="000002A6">
      <w:pPr>
        <w:ind w:right="282"/>
        <w:jc w:val="both"/>
        <w:rPr>
          <w:rFonts w:ascii="Arial" w:hAnsi="Arial" w:eastAsia="Arial" w:cs="Arial"/>
          <w:b/>
          <w:sz w:val="20"/>
          <w:szCs w:val="20"/>
          <w:u w:val="single"/>
        </w:rPr>
      </w:pPr>
    </w:p>
    <w:p w14:paraId="000002A7">
      <w:pPr>
        <w:ind w:right="282"/>
        <w:jc w:val="both"/>
        <w:rPr>
          <w:rFonts w:ascii="Arial" w:hAnsi="Arial" w:eastAsia="Arial" w:cs="Arial"/>
          <w:b/>
          <w:sz w:val="20"/>
          <w:szCs w:val="20"/>
        </w:rPr>
      </w:pPr>
    </w:p>
    <w:p w14:paraId="000002A8">
      <w:pPr>
        <w:ind w:right="282"/>
        <w:jc w:val="center"/>
        <w:rPr>
          <w:rFonts w:ascii="Arial" w:hAnsi="Arial" w:eastAsia="Arial" w:cs="Arial"/>
          <w:b/>
          <w:sz w:val="20"/>
          <w:szCs w:val="20"/>
        </w:rPr>
      </w:pPr>
      <w:r>
        <w:rPr>
          <w:rFonts w:ascii="Arial" w:hAnsi="Arial" w:eastAsia="Arial" w:cs="Arial"/>
          <w:b/>
          <w:sz w:val="20"/>
          <w:szCs w:val="20"/>
          <w:rtl w:val="0"/>
        </w:rPr>
        <w:t>LOGOTIPO DA EMPRESA.................</w:t>
      </w:r>
    </w:p>
    <w:p w14:paraId="000002A9">
      <w:pPr>
        <w:ind w:right="282"/>
        <w:jc w:val="center"/>
        <w:rPr>
          <w:rFonts w:ascii="Arial" w:hAnsi="Arial" w:eastAsia="Arial" w:cs="Arial"/>
          <w:sz w:val="20"/>
          <w:szCs w:val="20"/>
        </w:rPr>
      </w:pPr>
    </w:p>
    <w:p w14:paraId="000002AA">
      <w:pPr>
        <w:ind w:right="282"/>
        <w:jc w:val="center"/>
        <w:rPr>
          <w:rFonts w:ascii="Arial" w:hAnsi="Arial" w:eastAsia="Arial" w:cs="Arial"/>
          <w:sz w:val="20"/>
          <w:szCs w:val="20"/>
        </w:rPr>
      </w:pPr>
    </w:p>
    <w:p w14:paraId="000002AB">
      <w:pPr>
        <w:ind w:right="282"/>
        <w:jc w:val="center"/>
        <w:rPr>
          <w:rFonts w:ascii="Arial" w:hAnsi="Arial" w:eastAsia="Arial" w:cs="Arial"/>
          <w:sz w:val="20"/>
          <w:szCs w:val="20"/>
        </w:rPr>
      </w:pPr>
    </w:p>
    <w:p w14:paraId="000002AC">
      <w:pPr>
        <w:ind w:right="282"/>
        <w:jc w:val="center"/>
        <w:rPr>
          <w:rFonts w:ascii="Arial" w:hAnsi="Arial" w:eastAsia="Arial" w:cs="Arial"/>
          <w:b/>
          <w:sz w:val="20"/>
          <w:szCs w:val="20"/>
        </w:rPr>
      </w:pPr>
      <w:r>
        <w:rPr>
          <w:rFonts w:ascii="Arial" w:hAnsi="Arial" w:eastAsia="Arial" w:cs="Arial"/>
          <w:b/>
          <w:sz w:val="20"/>
          <w:szCs w:val="20"/>
          <w:rtl w:val="0"/>
        </w:rPr>
        <w:t>PROCURAÇÃO</w:t>
      </w:r>
    </w:p>
    <w:p w14:paraId="000002AD">
      <w:pPr>
        <w:ind w:right="282"/>
        <w:jc w:val="both"/>
        <w:rPr>
          <w:rFonts w:ascii="Arial" w:hAnsi="Arial" w:eastAsia="Arial" w:cs="Arial"/>
          <w:sz w:val="20"/>
          <w:szCs w:val="20"/>
        </w:rPr>
      </w:pPr>
    </w:p>
    <w:p w14:paraId="000002AE">
      <w:pPr>
        <w:ind w:right="282"/>
        <w:jc w:val="both"/>
        <w:rPr>
          <w:rFonts w:ascii="Arial" w:hAnsi="Arial" w:eastAsia="Arial" w:cs="Arial"/>
          <w:sz w:val="20"/>
          <w:szCs w:val="20"/>
        </w:rPr>
      </w:pPr>
    </w:p>
    <w:p w14:paraId="000002AF">
      <w:pPr>
        <w:ind w:right="282"/>
        <w:jc w:val="both"/>
        <w:rPr>
          <w:rFonts w:ascii="Arial" w:hAnsi="Arial" w:eastAsia="Arial" w:cs="Arial"/>
          <w:sz w:val="20"/>
          <w:szCs w:val="20"/>
        </w:rPr>
      </w:pPr>
    </w:p>
    <w:p w14:paraId="000002B0">
      <w:pPr>
        <w:tabs>
          <w:tab w:val="left" w:pos="2109"/>
        </w:tabs>
        <w:ind w:right="282"/>
        <w:jc w:val="both"/>
        <w:rPr>
          <w:rFonts w:ascii="Arial" w:hAnsi="Arial" w:eastAsia="Arial" w:cs="Arial"/>
          <w:sz w:val="20"/>
          <w:szCs w:val="20"/>
        </w:rPr>
      </w:pPr>
      <w:r>
        <w:rPr>
          <w:rFonts w:ascii="Arial" w:hAnsi="Arial" w:eastAsia="Arial" w:cs="Arial"/>
          <w:sz w:val="20"/>
          <w:szCs w:val="20"/>
          <w:rtl w:val="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Pr>
          <w:rFonts w:ascii="Arial" w:hAnsi="Arial" w:eastAsia="Arial" w:cs="Arial"/>
          <w:b/>
          <w:sz w:val="20"/>
          <w:szCs w:val="20"/>
          <w:rtl w:val="0"/>
        </w:rPr>
        <w:t>nomeia e constitui seu representante</w:t>
      </w:r>
      <w:r>
        <w:rPr>
          <w:rFonts w:ascii="Arial" w:hAnsi="Arial" w:eastAsia="Arial" w:cs="Arial"/>
          <w:sz w:val="20"/>
          <w:szCs w:val="20"/>
          <w:rtl w:val="0"/>
        </w:rPr>
        <w:t>, o Senhor (a) _____________________________, estado civil, profissão, portador (a) da cédula de identidade, RG nº __________ e do CPF/MF, sob nº _________________, a quem são conferidos poderes para representar a empresa outorgante na DISPENSA ELETRÔNICA nº 006/2024, instaurado pelo Município de Cruzmaltina-PR, em especial para firmar declarações, atas e contratos, formular lances, negociar preço, interpor recursos e desistir de sua interposição e praticar todos os demais atos pertinentes ao certame acima indicado.</w:t>
      </w:r>
    </w:p>
    <w:p w14:paraId="000002B1">
      <w:pPr>
        <w:ind w:right="282"/>
        <w:jc w:val="both"/>
        <w:rPr>
          <w:rFonts w:ascii="Arial" w:hAnsi="Arial" w:eastAsia="Arial" w:cs="Arial"/>
          <w:sz w:val="20"/>
          <w:szCs w:val="20"/>
        </w:rPr>
      </w:pPr>
    </w:p>
    <w:p w14:paraId="000002B2">
      <w:pPr>
        <w:ind w:right="282"/>
        <w:jc w:val="both"/>
        <w:rPr>
          <w:rFonts w:ascii="Arial" w:hAnsi="Arial" w:eastAsia="Arial" w:cs="Arial"/>
          <w:sz w:val="20"/>
          <w:szCs w:val="20"/>
        </w:rPr>
      </w:pPr>
    </w:p>
    <w:p w14:paraId="000002B3">
      <w:pPr>
        <w:ind w:right="282"/>
        <w:jc w:val="both"/>
        <w:rPr>
          <w:rFonts w:ascii="Arial" w:hAnsi="Arial" w:eastAsia="Arial" w:cs="Arial"/>
          <w:sz w:val="20"/>
          <w:szCs w:val="20"/>
        </w:rPr>
      </w:pPr>
    </w:p>
    <w:p w14:paraId="000002B4">
      <w:pPr>
        <w:ind w:right="282"/>
        <w:jc w:val="both"/>
        <w:rPr>
          <w:rFonts w:ascii="Arial" w:hAnsi="Arial" w:eastAsia="Arial" w:cs="Arial"/>
          <w:sz w:val="20"/>
          <w:szCs w:val="20"/>
        </w:rPr>
      </w:pPr>
      <w:r>
        <w:rPr>
          <w:rFonts w:ascii="Arial" w:hAnsi="Arial" w:eastAsia="Arial" w:cs="Arial"/>
          <w:sz w:val="20"/>
          <w:szCs w:val="20"/>
          <w:rtl w:val="0"/>
        </w:rPr>
        <w:t>(local e data) ______________, ___ de ________________ de 2024.</w:t>
      </w:r>
    </w:p>
    <w:p w14:paraId="000002B5">
      <w:pPr>
        <w:ind w:right="282"/>
        <w:jc w:val="both"/>
        <w:rPr>
          <w:rFonts w:ascii="Arial" w:hAnsi="Arial" w:eastAsia="Arial" w:cs="Arial"/>
          <w:sz w:val="20"/>
          <w:szCs w:val="20"/>
        </w:rPr>
      </w:pPr>
    </w:p>
    <w:p w14:paraId="000002B6">
      <w:pPr>
        <w:ind w:right="282"/>
        <w:jc w:val="both"/>
        <w:rPr>
          <w:rFonts w:ascii="Arial" w:hAnsi="Arial" w:eastAsia="Arial" w:cs="Arial"/>
          <w:sz w:val="20"/>
          <w:szCs w:val="20"/>
        </w:rPr>
      </w:pPr>
    </w:p>
    <w:p w14:paraId="000002B7">
      <w:pPr>
        <w:ind w:right="282"/>
        <w:jc w:val="both"/>
        <w:rPr>
          <w:rFonts w:ascii="Arial" w:hAnsi="Arial" w:eastAsia="Arial" w:cs="Arial"/>
          <w:sz w:val="20"/>
          <w:szCs w:val="20"/>
        </w:rPr>
      </w:pPr>
    </w:p>
    <w:p w14:paraId="000002B8">
      <w:pPr>
        <w:ind w:right="282"/>
        <w:jc w:val="center"/>
        <w:rPr>
          <w:rFonts w:ascii="Arial" w:hAnsi="Arial" w:eastAsia="Arial" w:cs="Arial"/>
          <w:sz w:val="20"/>
          <w:szCs w:val="20"/>
        </w:rPr>
      </w:pPr>
    </w:p>
    <w:p w14:paraId="000002B9">
      <w:pPr>
        <w:ind w:right="282"/>
        <w:jc w:val="center"/>
        <w:rPr>
          <w:rFonts w:ascii="Arial" w:hAnsi="Arial" w:eastAsia="Arial" w:cs="Arial"/>
          <w:sz w:val="20"/>
          <w:szCs w:val="20"/>
        </w:rPr>
      </w:pPr>
      <w:r>
        <w:rPr>
          <w:rFonts w:ascii="Arial" w:hAnsi="Arial" w:eastAsia="Arial" w:cs="Arial"/>
          <w:sz w:val="20"/>
          <w:szCs w:val="20"/>
          <w:rtl w:val="0"/>
        </w:rPr>
        <w:t>Nome do Responsável Legal</w:t>
      </w:r>
    </w:p>
    <w:p w14:paraId="000002BA">
      <w:pPr>
        <w:ind w:right="282"/>
        <w:jc w:val="center"/>
        <w:rPr>
          <w:rFonts w:ascii="Arial" w:hAnsi="Arial" w:eastAsia="Arial" w:cs="Arial"/>
          <w:sz w:val="20"/>
          <w:szCs w:val="20"/>
        </w:rPr>
      </w:pPr>
      <w:r>
        <w:rPr>
          <w:rFonts w:ascii="Arial" w:hAnsi="Arial" w:eastAsia="Arial" w:cs="Arial"/>
          <w:sz w:val="20"/>
          <w:szCs w:val="20"/>
          <w:rtl w:val="0"/>
        </w:rPr>
        <w:t>Outorgante</w:t>
      </w:r>
    </w:p>
    <w:p w14:paraId="000002BB">
      <w:pPr>
        <w:ind w:right="282"/>
        <w:jc w:val="center"/>
        <w:rPr>
          <w:rFonts w:ascii="Arial" w:hAnsi="Arial" w:eastAsia="Arial" w:cs="Arial"/>
          <w:sz w:val="20"/>
          <w:szCs w:val="20"/>
        </w:rPr>
      </w:pPr>
    </w:p>
    <w:p w14:paraId="000002BC">
      <w:pPr>
        <w:ind w:right="282"/>
        <w:jc w:val="both"/>
        <w:rPr>
          <w:rFonts w:ascii="Arial" w:hAnsi="Arial" w:eastAsia="Arial" w:cs="Arial"/>
          <w:sz w:val="20"/>
          <w:szCs w:val="20"/>
        </w:rPr>
      </w:pPr>
    </w:p>
    <w:p w14:paraId="000002BD">
      <w:pPr>
        <w:ind w:right="282"/>
        <w:jc w:val="both"/>
        <w:rPr>
          <w:rFonts w:ascii="Arial" w:hAnsi="Arial" w:eastAsia="Arial" w:cs="Arial"/>
          <w:sz w:val="20"/>
          <w:szCs w:val="20"/>
        </w:rPr>
      </w:pPr>
    </w:p>
    <w:p w14:paraId="000002BE">
      <w:pPr>
        <w:ind w:right="282"/>
        <w:jc w:val="both"/>
        <w:rPr>
          <w:rFonts w:ascii="Arial" w:hAnsi="Arial" w:eastAsia="Arial" w:cs="Arial"/>
          <w:b/>
          <w:sz w:val="20"/>
          <w:szCs w:val="20"/>
          <w:u w:val="single"/>
        </w:rPr>
      </w:pPr>
    </w:p>
    <w:p w14:paraId="000002BF">
      <w:pPr>
        <w:jc w:val="both"/>
        <w:rPr>
          <w:rFonts w:ascii="Arial" w:hAnsi="Arial" w:eastAsia="Arial" w:cs="Arial"/>
          <w:b/>
          <w:sz w:val="20"/>
          <w:szCs w:val="20"/>
        </w:rPr>
      </w:pPr>
      <w:r>
        <w:rPr>
          <w:rFonts w:ascii="Arial" w:hAnsi="Arial" w:eastAsia="Arial" w:cs="Arial"/>
          <w:b/>
          <w:sz w:val="20"/>
          <w:szCs w:val="20"/>
          <w:rtl w:val="0"/>
        </w:rPr>
        <w:t>OBS. ELABORAR PROCURAÇÃO COM O TIMBRE DA EMPRESA</w:t>
      </w:r>
    </w:p>
    <w:p w14:paraId="000002C0">
      <w:pPr>
        <w:ind w:right="282"/>
        <w:jc w:val="both"/>
        <w:rPr>
          <w:rFonts w:ascii="Arial" w:hAnsi="Arial" w:eastAsia="Arial" w:cs="Arial"/>
          <w:b/>
          <w:sz w:val="20"/>
          <w:szCs w:val="20"/>
          <w:u w:val="single"/>
        </w:rPr>
      </w:pPr>
    </w:p>
    <w:p w14:paraId="000002C1">
      <w:pPr>
        <w:ind w:right="282"/>
        <w:jc w:val="both"/>
        <w:rPr>
          <w:rFonts w:ascii="Arial" w:hAnsi="Arial" w:eastAsia="Arial" w:cs="Arial"/>
          <w:b/>
          <w:sz w:val="20"/>
          <w:szCs w:val="20"/>
          <w:u w:val="single"/>
        </w:rPr>
      </w:pPr>
    </w:p>
    <w:p w14:paraId="000002C2">
      <w:pPr>
        <w:ind w:right="282"/>
        <w:jc w:val="both"/>
        <w:rPr>
          <w:rFonts w:ascii="Arial" w:hAnsi="Arial" w:eastAsia="Arial" w:cs="Arial"/>
          <w:b/>
          <w:sz w:val="20"/>
          <w:szCs w:val="20"/>
          <w:u w:val="single"/>
        </w:rPr>
      </w:pPr>
    </w:p>
    <w:p w14:paraId="000002C3">
      <w:pPr>
        <w:jc w:val="both"/>
        <w:rPr>
          <w:rFonts w:ascii="Arial" w:hAnsi="Arial" w:eastAsia="Arial" w:cs="Arial"/>
          <w:b/>
          <w:sz w:val="20"/>
          <w:szCs w:val="20"/>
          <w:u w:val="single"/>
        </w:rPr>
      </w:pPr>
    </w:p>
    <w:p w14:paraId="000002C4">
      <w:pPr>
        <w:jc w:val="both"/>
        <w:rPr>
          <w:rFonts w:ascii="Arial" w:hAnsi="Arial" w:eastAsia="Arial" w:cs="Arial"/>
          <w:b/>
          <w:sz w:val="20"/>
          <w:szCs w:val="20"/>
          <w:u w:val="single"/>
        </w:rPr>
      </w:pPr>
    </w:p>
    <w:p w14:paraId="000002C5">
      <w:pPr>
        <w:jc w:val="both"/>
        <w:rPr>
          <w:rFonts w:ascii="Arial" w:hAnsi="Arial" w:eastAsia="Arial" w:cs="Arial"/>
          <w:b/>
          <w:sz w:val="20"/>
          <w:szCs w:val="20"/>
          <w:u w:val="single"/>
        </w:rPr>
      </w:pPr>
    </w:p>
    <w:p w14:paraId="000002C6">
      <w:pPr>
        <w:jc w:val="both"/>
        <w:rPr>
          <w:rFonts w:ascii="Arial" w:hAnsi="Arial" w:eastAsia="Arial" w:cs="Arial"/>
          <w:b/>
          <w:sz w:val="20"/>
          <w:szCs w:val="20"/>
          <w:u w:val="single"/>
        </w:rPr>
      </w:pPr>
    </w:p>
    <w:p w14:paraId="000002C7">
      <w:pPr>
        <w:spacing w:after="160"/>
        <w:rPr>
          <w:rFonts w:ascii="Arial" w:hAnsi="Arial" w:eastAsia="Arial" w:cs="Arial"/>
          <w:b/>
          <w:sz w:val="20"/>
          <w:szCs w:val="20"/>
          <w:u w:val="single"/>
        </w:rPr>
      </w:pPr>
      <w:r>
        <w:br w:type="page"/>
      </w:r>
    </w:p>
    <w:p w14:paraId="000002C8">
      <w:pPr>
        <w:tabs>
          <w:tab w:val="left" w:pos="2816"/>
        </w:tabs>
        <w:jc w:val="center"/>
        <w:rPr>
          <w:rFonts w:ascii="Arial" w:hAnsi="Arial" w:eastAsia="Arial" w:cs="Arial"/>
          <w:b/>
          <w:sz w:val="20"/>
          <w:szCs w:val="20"/>
        </w:rPr>
      </w:pPr>
    </w:p>
    <w:p w14:paraId="000002C9">
      <w:pPr>
        <w:tabs>
          <w:tab w:val="left" w:pos="2816"/>
        </w:tabs>
        <w:ind w:left="360" w:firstLine="0"/>
        <w:jc w:val="center"/>
        <w:rPr>
          <w:rFonts w:ascii="Arial" w:hAnsi="Arial" w:eastAsia="Arial" w:cs="Arial"/>
          <w:b/>
          <w:sz w:val="20"/>
          <w:szCs w:val="20"/>
        </w:rPr>
      </w:pPr>
      <w:r>
        <w:rPr>
          <w:rFonts w:ascii="Arial" w:hAnsi="Arial" w:eastAsia="Arial" w:cs="Arial"/>
          <w:b/>
          <w:sz w:val="20"/>
          <w:szCs w:val="20"/>
          <w:rtl w:val="0"/>
        </w:rPr>
        <w:t>ANEXO VII</w:t>
      </w:r>
    </w:p>
    <w:p w14:paraId="000002CA">
      <w:pPr>
        <w:tabs>
          <w:tab w:val="left" w:pos="2816"/>
        </w:tabs>
        <w:ind w:left="360" w:firstLine="0"/>
        <w:jc w:val="center"/>
        <w:rPr>
          <w:rFonts w:ascii="Arial" w:hAnsi="Arial" w:eastAsia="Arial" w:cs="Arial"/>
          <w:b/>
          <w:sz w:val="20"/>
          <w:szCs w:val="20"/>
        </w:rPr>
      </w:pPr>
    </w:p>
    <w:p w14:paraId="000002CB">
      <w:pPr>
        <w:jc w:val="center"/>
        <w:rPr>
          <w:rFonts w:ascii="Arial" w:hAnsi="Arial" w:eastAsia="Arial" w:cs="Arial"/>
          <w:b/>
          <w:sz w:val="20"/>
          <w:szCs w:val="20"/>
          <w:u w:val="single"/>
        </w:rPr>
      </w:pPr>
      <w:r>
        <w:rPr>
          <w:rFonts w:ascii="Arial" w:hAnsi="Arial" w:eastAsia="Arial" w:cs="Arial"/>
          <w:b/>
          <w:sz w:val="20"/>
          <w:szCs w:val="20"/>
          <w:u w:val="single"/>
          <w:rtl w:val="0"/>
        </w:rPr>
        <w:t>MINUTA DE CONTRATO</w:t>
      </w:r>
    </w:p>
    <w:p w14:paraId="000002CC">
      <w:pPr>
        <w:jc w:val="center"/>
        <w:rPr>
          <w:rFonts w:ascii="Arial" w:hAnsi="Arial" w:eastAsia="Arial" w:cs="Arial"/>
          <w:b/>
          <w:sz w:val="20"/>
          <w:szCs w:val="20"/>
          <w:u w:val="single"/>
        </w:rPr>
      </w:pPr>
      <w:r>
        <w:rPr>
          <w:rFonts w:ascii="Arial" w:hAnsi="Arial" w:eastAsia="Arial" w:cs="Arial"/>
          <w:b/>
          <w:sz w:val="20"/>
          <w:szCs w:val="20"/>
          <w:rtl w:val="0"/>
        </w:rPr>
        <w:t>CONTRATAÇÃO DIRETA (LEI 14.133/21)</w:t>
      </w:r>
    </w:p>
    <w:p w14:paraId="000002CD">
      <w:pPr>
        <w:jc w:val="center"/>
        <w:rPr>
          <w:rFonts w:ascii="Arial" w:hAnsi="Arial" w:eastAsia="Arial" w:cs="Arial"/>
          <w:b/>
          <w:sz w:val="20"/>
          <w:szCs w:val="20"/>
          <w:u w:val="single"/>
        </w:rPr>
      </w:pPr>
    </w:p>
    <w:p w14:paraId="000002CE">
      <w:pPr>
        <w:ind w:left="3402" w:firstLine="0"/>
        <w:jc w:val="both"/>
        <w:rPr>
          <w:rFonts w:ascii="Arial" w:hAnsi="Arial" w:eastAsia="Arial" w:cs="Arial"/>
          <w:b/>
          <w:sz w:val="20"/>
          <w:szCs w:val="20"/>
        </w:rPr>
      </w:pPr>
    </w:p>
    <w:p w14:paraId="000002CF">
      <w:pPr>
        <w:ind w:left="3402" w:firstLine="0"/>
        <w:jc w:val="both"/>
        <w:rPr>
          <w:rFonts w:ascii="Arial" w:hAnsi="Arial" w:eastAsia="Arial" w:cs="Arial"/>
          <w:b/>
          <w:sz w:val="20"/>
          <w:szCs w:val="20"/>
        </w:rPr>
      </w:pPr>
      <w:r>
        <w:rPr>
          <w:rFonts w:ascii="Arial" w:hAnsi="Arial" w:eastAsia="Arial" w:cs="Arial"/>
          <w:b/>
          <w:sz w:val="20"/>
          <w:szCs w:val="20"/>
          <w:rtl w:val="0"/>
        </w:rPr>
        <w:t>CONTRATO ADMINISTRATIVO Nº _____/2024 QUE ENTRE SI CELEBRAM O MUNICÍPIO DE CRUZMALTINA E A EMPRESA _____________</w:t>
      </w:r>
    </w:p>
    <w:p w14:paraId="000002D0">
      <w:pPr>
        <w:jc w:val="both"/>
        <w:rPr>
          <w:rFonts w:ascii="Arial" w:hAnsi="Arial" w:eastAsia="Arial" w:cs="Arial"/>
          <w:sz w:val="20"/>
          <w:szCs w:val="20"/>
        </w:rPr>
      </w:pPr>
    </w:p>
    <w:p w14:paraId="000002D1">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120" w:line="240" w:lineRule="auto"/>
        <w:ind w:left="0" w:right="0" w:firstLine="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ab/>
      </w:r>
      <w:r>
        <w:rPr>
          <w:rFonts w:ascii="Arial" w:hAnsi="Arial" w:eastAsia="Arial" w:cs="Arial"/>
          <w:b w:val="0"/>
          <w:i w:val="0"/>
          <w:smallCaps w:val="0"/>
          <w:strike w:val="0"/>
          <w:color w:val="000000"/>
          <w:sz w:val="20"/>
          <w:szCs w:val="20"/>
          <w:u w:val="none"/>
          <w:shd w:val="clear" w:fill="auto"/>
          <w:vertAlign w:val="baseline"/>
          <w:rtl w:val="0"/>
        </w:rPr>
        <w:tab/>
      </w:r>
    </w:p>
    <w:p w14:paraId="000002D2">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spacing w:before="0" w:after="120" w:line="240" w:lineRule="auto"/>
        <w:ind w:left="0" w:right="0" w:firstLine="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O MUNICÍPIO DE CRUZMALTINA</w:t>
      </w:r>
      <w:r>
        <w:rPr>
          <w:rFonts w:ascii="Arial" w:hAnsi="Arial" w:eastAsia="Arial" w:cs="Arial"/>
          <w:b w:val="0"/>
          <w:i w:val="0"/>
          <w:smallCaps w:val="0"/>
          <w:strike w:val="0"/>
          <w:color w:val="000000"/>
          <w:sz w:val="20"/>
          <w:szCs w:val="20"/>
          <w:u w:val="none"/>
          <w:shd w:val="clear" w:fill="auto"/>
          <w:vertAlign w:val="baseline"/>
          <w:rtl w:val="0"/>
        </w:rPr>
        <w:t xml:space="preserve">, pessoa jurídica de direito público interno, inscrita no CNPJ sob nº _____________, com sede a Av. Padre Gualter Farias Negrão, nesta cidade de Cruzmaltina – Paraná, neste ato representada pelo Prefeito Municipal, </w:t>
      </w:r>
      <w:r>
        <w:rPr>
          <w:rFonts w:ascii="Arial" w:hAnsi="Arial" w:eastAsia="Arial" w:cs="Arial"/>
          <w:b/>
          <w:i w:val="0"/>
          <w:smallCaps w:val="0"/>
          <w:strike w:val="0"/>
          <w:color w:val="000000"/>
          <w:sz w:val="20"/>
          <w:szCs w:val="20"/>
          <w:u w:val="none"/>
          <w:shd w:val="clear" w:fill="auto"/>
          <w:vertAlign w:val="baseline"/>
          <w:rtl w:val="0"/>
        </w:rPr>
        <w:t>Natal Casavechia</w:t>
      </w:r>
      <w:r>
        <w:rPr>
          <w:rFonts w:ascii="Arial" w:hAnsi="Arial" w:eastAsia="Arial" w:cs="Arial"/>
          <w:b w:val="0"/>
          <w:i w:val="0"/>
          <w:smallCaps w:val="0"/>
          <w:strike w:val="0"/>
          <w:color w:val="000000"/>
          <w:sz w:val="20"/>
          <w:szCs w:val="20"/>
          <w:u w:val="none"/>
          <w:shd w:val="clear" w:fill="auto"/>
          <w:vertAlign w:val="baseline"/>
          <w:rtl w:val="0"/>
        </w:rPr>
        <w:t>, portador da Cédula de Identidade, RG nº _______________ e inscrito no CPF/MF nº _____________, residente e domiciliado nesta cidade de Cruzmaltina-PR e, de outro lado, a(s) empresa(s):</w:t>
      </w:r>
      <w:r>
        <w:rPr>
          <w:rFonts w:ascii="Arial" w:hAnsi="Arial" w:eastAsia="Arial" w:cs="Arial"/>
          <w:b/>
          <w:i w:val="0"/>
          <w:smallCaps w:val="0"/>
          <w:strike w:val="0"/>
          <w:color w:val="000000"/>
          <w:sz w:val="20"/>
          <w:szCs w:val="20"/>
          <w:u w:val="none"/>
          <w:shd w:val="clear" w:fill="auto"/>
          <w:vertAlign w:val="baseline"/>
          <w:rtl w:val="0"/>
        </w:rPr>
        <w:t>CONTRATANTE</w:t>
      </w:r>
      <w:r>
        <w:rPr>
          <w:rFonts w:ascii="Arial" w:hAnsi="Arial" w:eastAsia="Arial" w:cs="Arial"/>
          <w:b w:val="0"/>
          <w:i w:val="0"/>
          <w:smallCaps w:val="0"/>
          <w:strike w:val="0"/>
          <w:color w:val="000000"/>
          <w:sz w:val="20"/>
          <w:szCs w:val="20"/>
          <w:u w:val="none"/>
          <w:shd w:val="clear" w:fill="auto"/>
          <w:vertAlign w:val="baseline"/>
          <w:rtl w:val="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Pr>
          <w:rFonts w:ascii="Arial" w:hAnsi="Arial" w:eastAsia="Arial" w:cs="Arial"/>
          <w:b/>
          <w:i w:val="0"/>
          <w:smallCaps w:val="0"/>
          <w:strike w:val="0"/>
          <w:color w:val="000000"/>
          <w:sz w:val="20"/>
          <w:szCs w:val="20"/>
          <w:u w:val="none"/>
          <w:shd w:val="clear" w:fill="auto"/>
          <w:vertAlign w:val="baseline"/>
          <w:rtl w:val="0"/>
        </w:rPr>
        <w:t>CONTRATADA</w:t>
      </w:r>
      <w:r>
        <w:rPr>
          <w:rFonts w:ascii="Arial" w:hAnsi="Arial" w:eastAsia="Arial" w:cs="Arial"/>
          <w:b w:val="0"/>
          <w:i w:val="0"/>
          <w:smallCaps w:val="0"/>
          <w:strike w:val="0"/>
          <w:color w:val="000000"/>
          <w:sz w:val="20"/>
          <w:szCs w:val="20"/>
          <w:u w:val="none"/>
          <w:shd w:val="clear" w:fill="auto"/>
          <w:vertAlign w:val="baseline"/>
          <w:rtl w:val="0"/>
        </w:rPr>
        <w:t xml:space="preserve">, acordam e ajustam firmar o presente Contrato, decorrente da </w:t>
      </w:r>
      <w:r>
        <w:rPr>
          <w:rFonts w:ascii="Arial" w:hAnsi="Arial" w:eastAsia="Arial" w:cs="Arial"/>
          <w:b/>
          <w:i w:val="0"/>
          <w:smallCaps w:val="0"/>
          <w:strike w:val="0"/>
          <w:color w:val="000000"/>
          <w:sz w:val="20"/>
          <w:szCs w:val="20"/>
          <w:u w:val="none"/>
          <w:shd w:val="clear" w:fill="auto"/>
          <w:vertAlign w:val="baseline"/>
          <w:rtl w:val="0"/>
        </w:rPr>
        <w:t xml:space="preserve">DISPENSA DE LICITAÇÃO Nº </w:t>
      </w:r>
      <w:r>
        <w:rPr>
          <w:rFonts w:ascii="Arial" w:hAnsi="Arial" w:eastAsia="Arial" w:cs="Arial"/>
          <w:b/>
          <w:sz w:val="20"/>
          <w:szCs w:val="20"/>
          <w:rtl w:val="0"/>
        </w:rPr>
        <w:t>006</w:t>
      </w:r>
      <w:r>
        <w:rPr>
          <w:rFonts w:ascii="Arial" w:hAnsi="Arial" w:eastAsia="Arial" w:cs="Arial"/>
          <w:b/>
          <w:i w:val="0"/>
          <w:smallCaps w:val="0"/>
          <w:strike w:val="0"/>
          <w:color w:val="000000"/>
          <w:sz w:val="20"/>
          <w:szCs w:val="20"/>
          <w:u w:val="none"/>
          <w:shd w:val="clear" w:fill="auto"/>
          <w:vertAlign w:val="baseline"/>
          <w:rtl w:val="0"/>
        </w:rPr>
        <w:t>/2024,</w:t>
      </w:r>
      <w:r>
        <w:rPr>
          <w:rFonts w:ascii="Arial" w:hAnsi="Arial" w:eastAsia="Arial" w:cs="Arial"/>
          <w:b w:val="0"/>
          <w:i w:val="0"/>
          <w:smallCaps w:val="0"/>
          <w:strike w:val="0"/>
          <w:color w:val="000000"/>
          <w:sz w:val="20"/>
          <w:szCs w:val="20"/>
          <w:u w:val="none"/>
          <w:shd w:val="clear" w:fill="auto"/>
          <w:vertAlign w:val="baseline"/>
          <w:rtl w:val="0"/>
        </w:rPr>
        <w:t>nos termos da Lei n.º 14.133/21 e Instrução Normativa SEGES/ME nº 67/2021pelas cláusulas a seguir expressas, definidoras dos direitos, obrigações e responsabilidades das partes.</w:t>
      </w:r>
    </w:p>
    <w:p w14:paraId="000002D3">
      <w:pPr>
        <w:widowControl w:val="0"/>
        <w:jc w:val="both"/>
        <w:rPr>
          <w:rFonts w:ascii="Arial" w:hAnsi="Arial" w:eastAsia="Arial" w:cs="Arial"/>
          <w:sz w:val="20"/>
          <w:szCs w:val="20"/>
        </w:rPr>
      </w:pPr>
      <w:r>
        <w:rPr>
          <w:rFonts w:ascii="Arial" w:hAnsi="Arial" w:eastAsia="Arial" w:cs="Arial"/>
          <w:b/>
          <w:sz w:val="20"/>
          <w:szCs w:val="20"/>
          <w:rtl w:val="0"/>
        </w:rPr>
        <w:t>CLÁUSULA PRIMEIRA – OBJETO (art. 92, l e ll)</w:t>
      </w:r>
    </w:p>
    <w:p w14:paraId="000002D4">
      <w:pPr>
        <w:widowControl w:val="0"/>
        <w:jc w:val="both"/>
        <w:rPr>
          <w:rFonts w:ascii="Arial" w:hAnsi="Arial" w:eastAsia="Arial" w:cs="Arial"/>
          <w:sz w:val="20"/>
          <w:szCs w:val="20"/>
        </w:rPr>
      </w:pPr>
    </w:p>
    <w:p w14:paraId="000002D5">
      <w:pPr>
        <w:widowControl w:val="0"/>
        <w:tabs>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 xml:space="preserve">O objeto do presente instrumento é a </w:t>
      </w:r>
      <w:r>
        <w:rPr>
          <w:rFonts w:ascii="Arial" w:hAnsi="Arial" w:eastAsia="Arial" w:cs="Arial"/>
          <w:b/>
          <w:sz w:val="20"/>
          <w:szCs w:val="20"/>
          <w:rtl w:val="0"/>
        </w:rPr>
        <w:t>aquisição</w:t>
      </w:r>
      <w:r>
        <w:rPr>
          <w:rFonts w:ascii="Arial" w:hAnsi="Arial" w:eastAsia="Arial" w:cs="Arial"/>
          <w:b/>
          <w:sz w:val="20"/>
          <w:szCs w:val="20"/>
          <w:highlight w:val="white"/>
          <w:rtl w:val="0"/>
        </w:rPr>
        <w:t xml:space="preserve"> de aparelho de Kit de Cronometragem por fotocélula em atendimento às necessidades da Secretaria Municipal de Esporte de Cruzmaltina-PR</w:t>
      </w:r>
      <w:r>
        <w:rPr>
          <w:rFonts w:ascii="Arial" w:hAnsi="Arial" w:eastAsia="Arial" w:cs="Arial"/>
          <w:b/>
          <w:sz w:val="20"/>
          <w:szCs w:val="20"/>
          <w:rtl w:val="0"/>
        </w:rPr>
        <w:t xml:space="preserve">, </w:t>
      </w:r>
      <w:r>
        <w:rPr>
          <w:rFonts w:ascii="Arial" w:hAnsi="Arial" w:eastAsia="Arial" w:cs="Arial"/>
          <w:sz w:val="20"/>
          <w:szCs w:val="20"/>
          <w:rtl w:val="0"/>
        </w:rPr>
        <w:t>nas condições estabelecidas no Aviso e no Termo de Referência.</w:t>
      </w:r>
    </w:p>
    <w:p w14:paraId="000002D6">
      <w:pPr>
        <w:widowControl w:val="0"/>
        <w:tabs>
          <w:tab w:val="left" w:pos="1440"/>
        </w:tabs>
        <w:jc w:val="both"/>
        <w:rPr>
          <w:rFonts w:ascii="Arial" w:hAnsi="Arial" w:eastAsia="Arial" w:cs="Arial"/>
          <w:sz w:val="20"/>
          <w:szCs w:val="20"/>
        </w:rPr>
      </w:pPr>
    </w:p>
    <w:p w14:paraId="000002D7">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1.1 – Objeto da Contratação:</w:t>
      </w:r>
    </w:p>
    <w:p w14:paraId="000002D8">
      <w:pPr>
        <w:widowControl w:val="0"/>
        <w:tabs>
          <w:tab w:val="left" w:pos="1440"/>
        </w:tabs>
        <w:jc w:val="both"/>
        <w:rPr>
          <w:rFonts w:ascii="Arial" w:hAnsi="Arial" w:eastAsia="Arial" w:cs="Arial"/>
          <w:sz w:val="20"/>
          <w:szCs w:val="20"/>
        </w:rPr>
      </w:pPr>
    </w:p>
    <w:tbl>
      <w:tblPr>
        <w:tblStyle w:val="262"/>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985"/>
        <w:gridCol w:w="1134"/>
        <w:gridCol w:w="1276"/>
        <w:gridCol w:w="992"/>
        <w:gridCol w:w="1276"/>
        <w:gridCol w:w="992"/>
      </w:tblGrid>
      <w:tr w14:paraId="71B3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Borders>
              <w:top w:val="single" w:color="000000" w:sz="4" w:space="0"/>
              <w:left w:val="single" w:color="000000" w:sz="4" w:space="0"/>
              <w:bottom w:val="single" w:color="000000" w:sz="4" w:space="0"/>
              <w:right w:val="single" w:color="000000" w:sz="4" w:space="0"/>
            </w:tcBorders>
          </w:tcPr>
          <w:p w14:paraId="000002D9">
            <w:pPr>
              <w:widowControl w:val="0"/>
              <w:jc w:val="center"/>
              <w:rPr>
                <w:rFonts w:ascii="Arial" w:hAnsi="Arial" w:eastAsia="Arial" w:cs="Arial"/>
                <w:b/>
                <w:color w:val="000000"/>
                <w:sz w:val="20"/>
                <w:szCs w:val="20"/>
                <w:highlight w:val="yellow"/>
              </w:rPr>
            </w:pPr>
            <w:r>
              <w:rPr>
                <w:rFonts w:ascii="Arial" w:hAnsi="Arial" w:eastAsia="Arial" w:cs="Arial"/>
                <w:b/>
                <w:color w:val="000000"/>
                <w:sz w:val="20"/>
                <w:szCs w:val="20"/>
                <w:highlight w:val="yellow"/>
                <w:rtl w:val="0"/>
              </w:rPr>
              <w:t>ITEM</w:t>
            </w:r>
          </w:p>
          <w:p w14:paraId="000002DA">
            <w:pPr>
              <w:widowControl w:val="0"/>
              <w:jc w:val="center"/>
              <w:rPr>
                <w:rFonts w:ascii="Arial" w:hAnsi="Arial" w:eastAsia="Arial" w:cs="Arial"/>
                <w:b/>
                <w:color w:val="000000"/>
                <w:sz w:val="20"/>
                <w:szCs w:val="20"/>
                <w:highlight w:val="yellow"/>
              </w:rPr>
            </w:pPr>
          </w:p>
        </w:tc>
        <w:tc>
          <w:tcPr>
            <w:tcBorders>
              <w:top w:val="single" w:color="000000" w:sz="4" w:space="0"/>
              <w:left w:val="single" w:color="000000" w:sz="4" w:space="0"/>
              <w:bottom w:val="single" w:color="000000" w:sz="4" w:space="0"/>
              <w:right w:val="single" w:color="000000" w:sz="4" w:space="0"/>
            </w:tcBorders>
          </w:tcPr>
          <w:p w14:paraId="000002DB">
            <w:pPr>
              <w:widowControl w:val="0"/>
              <w:jc w:val="center"/>
              <w:rPr>
                <w:rFonts w:ascii="Arial" w:hAnsi="Arial" w:eastAsia="Arial" w:cs="Arial"/>
                <w:color w:val="000000"/>
                <w:sz w:val="20"/>
                <w:szCs w:val="20"/>
                <w:highlight w:val="yellow"/>
              </w:rPr>
            </w:pPr>
            <w:r>
              <w:rPr>
                <w:rFonts w:ascii="Arial" w:hAnsi="Arial" w:eastAsia="Arial" w:cs="Arial"/>
                <w:b/>
                <w:color w:val="000000"/>
                <w:sz w:val="20"/>
                <w:szCs w:val="20"/>
                <w:highlight w:val="yellow"/>
                <w:rtl w:val="0"/>
              </w:rPr>
              <w:t>ESPECIFICAÇÃO</w:t>
            </w:r>
          </w:p>
        </w:tc>
        <w:tc>
          <w:tcPr>
            <w:tcBorders>
              <w:top w:val="single" w:color="000000" w:sz="4" w:space="0"/>
              <w:left w:val="single" w:color="000000" w:sz="4" w:space="0"/>
              <w:bottom w:val="single" w:color="000000" w:sz="4" w:space="0"/>
              <w:right w:val="single" w:color="000000" w:sz="4" w:space="0"/>
            </w:tcBorders>
          </w:tcPr>
          <w:p w14:paraId="000002DC">
            <w:pPr>
              <w:widowControl w:val="0"/>
              <w:jc w:val="center"/>
              <w:rPr>
                <w:rFonts w:ascii="Arial" w:hAnsi="Arial" w:eastAsia="Arial" w:cs="Arial"/>
                <w:color w:val="000000"/>
                <w:sz w:val="20"/>
                <w:szCs w:val="20"/>
                <w:highlight w:val="yellow"/>
              </w:rPr>
            </w:pPr>
            <w:r>
              <w:rPr>
                <w:rFonts w:ascii="Arial" w:hAnsi="Arial" w:eastAsia="Arial" w:cs="Arial"/>
                <w:b/>
                <w:color w:val="000000"/>
                <w:sz w:val="20"/>
                <w:szCs w:val="20"/>
                <w:highlight w:val="yellow"/>
                <w:rtl w:val="0"/>
              </w:rPr>
              <w:t>CATMAT</w:t>
            </w:r>
          </w:p>
        </w:tc>
        <w:tc>
          <w:tcPr>
            <w:tcBorders>
              <w:top w:val="single" w:color="000000" w:sz="4" w:space="0"/>
              <w:left w:val="single" w:color="000000" w:sz="4" w:space="0"/>
              <w:bottom w:val="single" w:color="000000" w:sz="4" w:space="0"/>
              <w:right w:val="single" w:color="000000" w:sz="4" w:space="0"/>
            </w:tcBorders>
          </w:tcPr>
          <w:p w14:paraId="000002DD">
            <w:pPr>
              <w:widowControl w:val="0"/>
              <w:jc w:val="center"/>
              <w:rPr>
                <w:rFonts w:ascii="Arial" w:hAnsi="Arial" w:eastAsia="Arial" w:cs="Arial"/>
                <w:color w:val="000000"/>
                <w:sz w:val="20"/>
                <w:szCs w:val="20"/>
                <w:highlight w:val="yellow"/>
              </w:rPr>
            </w:pPr>
            <w:r>
              <w:rPr>
                <w:rFonts w:ascii="Arial" w:hAnsi="Arial" w:eastAsia="Arial" w:cs="Arial"/>
                <w:b/>
                <w:color w:val="000000"/>
                <w:sz w:val="20"/>
                <w:szCs w:val="20"/>
                <w:highlight w:val="yellow"/>
                <w:rtl w:val="0"/>
              </w:rPr>
              <w:t>UNID.</w:t>
            </w:r>
          </w:p>
        </w:tc>
        <w:tc>
          <w:tcPr>
            <w:tcBorders>
              <w:top w:val="single" w:color="000000" w:sz="4" w:space="0"/>
              <w:left w:val="single" w:color="000000" w:sz="4" w:space="0"/>
              <w:bottom w:val="single" w:color="000000" w:sz="4" w:space="0"/>
              <w:right w:val="single" w:color="000000" w:sz="4" w:space="0"/>
            </w:tcBorders>
          </w:tcPr>
          <w:p w14:paraId="000002DE">
            <w:pPr>
              <w:widowControl w:val="0"/>
              <w:jc w:val="center"/>
              <w:rPr>
                <w:rFonts w:ascii="Arial" w:hAnsi="Arial" w:eastAsia="Arial" w:cs="Arial"/>
                <w:b/>
                <w:sz w:val="20"/>
                <w:szCs w:val="20"/>
                <w:highlight w:val="yellow"/>
              </w:rPr>
            </w:pPr>
            <w:r>
              <w:rPr>
                <w:rFonts w:ascii="Arial" w:hAnsi="Arial" w:eastAsia="Arial" w:cs="Arial"/>
                <w:b/>
                <w:sz w:val="20"/>
                <w:szCs w:val="20"/>
                <w:highlight w:val="yellow"/>
                <w:rtl w:val="0"/>
              </w:rPr>
              <w:t>QUANT.</w:t>
            </w:r>
          </w:p>
        </w:tc>
        <w:tc>
          <w:tcPr>
            <w:tcBorders>
              <w:top w:val="single" w:color="000000" w:sz="4" w:space="0"/>
              <w:left w:val="single" w:color="000000" w:sz="4" w:space="0"/>
              <w:bottom w:val="single" w:color="000000" w:sz="4" w:space="0"/>
              <w:right w:val="single" w:color="000000" w:sz="4" w:space="0"/>
            </w:tcBorders>
          </w:tcPr>
          <w:p w14:paraId="000002DF">
            <w:pPr>
              <w:widowControl w:val="0"/>
              <w:jc w:val="center"/>
              <w:rPr>
                <w:rFonts w:ascii="Arial" w:hAnsi="Arial" w:eastAsia="Arial" w:cs="Arial"/>
                <w:b/>
                <w:sz w:val="20"/>
                <w:szCs w:val="20"/>
                <w:highlight w:val="yellow"/>
              </w:rPr>
            </w:pPr>
            <w:r>
              <w:rPr>
                <w:rFonts w:ascii="Arial" w:hAnsi="Arial" w:eastAsia="Arial" w:cs="Arial"/>
                <w:b/>
                <w:sz w:val="20"/>
                <w:szCs w:val="20"/>
                <w:highlight w:val="yellow"/>
                <w:rtl w:val="0"/>
              </w:rPr>
              <w:t>VALOR UNITÁRIO</w:t>
            </w:r>
          </w:p>
        </w:tc>
        <w:tc>
          <w:tcPr>
            <w:tcBorders>
              <w:top w:val="single" w:color="000000" w:sz="4" w:space="0"/>
              <w:left w:val="single" w:color="000000" w:sz="4" w:space="0"/>
              <w:bottom w:val="single" w:color="000000" w:sz="4" w:space="0"/>
              <w:right w:val="single" w:color="000000" w:sz="4" w:space="0"/>
            </w:tcBorders>
          </w:tcPr>
          <w:p w14:paraId="000002E0">
            <w:pPr>
              <w:widowControl w:val="0"/>
              <w:jc w:val="center"/>
              <w:rPr>
                <w:rFonts w:ascii="Arial" w:hAnsi="Arial" w:eastAsia="Arial" w:cs="Arial"/>
                <w:b/>
                <w:sz w:val="20"/>
                <w:szCs w:val="20"/>
              </w:rPr>
            </w:pPr>
            <w:r>
              <w:rPr>
                <w:rFonts w:ascii="Arial" w:hAnsi="Arial" w:eastAsia="Arial" w:cs="Arial"/>
                <w:b/>
                <w:sz w:val="20"/>
                <w:szCs w:val="20"/>
                <w:highlight w:val="yellow"/>
                <w:rtl w:val="0"/>
              </w:rPr>
              <w:t>VALOR TOTAL</w:t>
            </w:r>
          </w:p>
        </w:tc>
      </w:tr>
      <w:tr w14:paraId="18E6E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1">
            <w:pPr>
              <w:widowControl w:val="0"/>
              <w:jc w:val="center"/>
              <w:rPr>
                <w:rFonts w:ascii="Arial" w:hAnsi="Arial" w:eastAsia="Arial" w:cs="Arial"/>
                <w:b/>
                <w:color w:val="000000"/>
                <w:sz w:val="20"/>
                <w:szCs w:val="20"/>
              </w:rPr>
            </w:pPr>
            <w:r>
              <w:rPr>
                <w:rFonts w:ascii="Arial" w:hAnsi="Arial" w:eastAsia="Arial" w:cs="Arial"/>
                <w:b/>
                <w:color w:val="000000"/>
                <w:sz w:val="20"/>
                <w:szCs w:val="20"/>
                <w:rtl w:val="0"/>
              </w:rPr>
              <w:t>1</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2">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3">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4">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5">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6">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7">
            <w:pPr>
              <w:widowControl w:val="0"/>
              <w:rPr>
                <w:rFonts w:ascii="Arial" w:hAnsi="Arial" w:eastAsia="Arial" w:cs="Arial"/>
                <w:color w:val="000000"/>
                <w:sz w:val="20"/>
                <w:szCs w:val="20"/>
              </w:rPr>
            </w:pPr>
          </w:p>
        </w:tc>
      </w:tr>
      <w:tr w14:paraId="223BB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8">
            <w:pPr>
              <w:widowControl w:val="0"/>
              <w:jc w:val="center"/>
              <w:rPr>
                <w:rFonts w:ascii="Arial" w:hAnsi="Arial" w:eastAsia="Arial" w:cs="Arial"/>
                <w:b/>
                <w:color w:val="000000"/>
                <w:sz w:val="20"/>
                <w:szCs w:val="20"/>
              </w:rPr>
            </w:pPr>
            <w:r>
              <w:rPr>
                <w:rFonts w:ascii="Arial" w:hAnsi="Arial" w:eastAsia="Arial" w:cs="Arial"/>
                <w:b/>
                <w:color w:val="000000"/>
                <w:sz w:val="20"/>
                <w:szCs w:val="20"/>
                <w:rtl w:val="0"/>
              </w:rPr>
              <w:t>2</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9">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A">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B">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C">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D">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E">
            <w:pPr>
              <w:widowControl w:val="0"/>
              <w:rPr>
                <w:rFonts w:ascii="Arial" w:hAnsi="Arial" w:eastAsia="Arial" w:cs="Arial"/>
                <w:color w:val="000000"/>
                <w:sz w:val="20"/>
                <w:szCs w:val="20"/>
              </w:rPr>
            </w:pPr>
          </w:p>
        </w:tc>
      </w:tr>
      <w:tr w14:paraId="07C96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EF">
            <w:pPr>
              <w:widowControl w:val="0"/>
              <w:jc w:val="center"/>
              <w:rPr>
                <w:rFonts w:ascii="Arial" w:hAnsi="Arial" w:eastAsia="Arial" w:cs="Arial"/>
                <w:b/>
                <w:color w:val="000000"/>
                <w:sz w:val="20"/>
                <w:szCs w:val="20"/>
              </w:rPr>
            </w:pPr>
            <w:r>
              <w:rPr>
                <w:rFonts w:ascii="Arial" w:hAnsi="Arial" w:eastAsia="Arial" w:cs="Arial"/>
                <w:b/>
                <w:color w:val="000000"/>
                <w:sz w:val="20"/>
                <w:szCs w:val="20"/>
                <w:rtl w:val="0"/>
              </w:rPr>
              <w:t>3</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0">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1">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2">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3">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4">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5">
            <w:pPr>
              <w:widowControl w:val="0"/>
              <w:rPr>
                <w:rFonts w:ascii="Arial" w:hAnsi="Arial" w:eastAsia="Arial" w:cs="Arial"/>
                <w:color w:val="000000"/>
                <w:sz w:val="20"/>
                <w:szCs w:val="20"/>
              </w:rPr>
            </w:pPr>
          </w:p>
        </w:tc>
      </w:tr>
      <w:tr w14:paraId="7A63F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6">
            <w:pPr>
              <w:widowControl w:val="0"/>
              <w:jc w:val="center"/>
              <w:rPr>
                <w:rFonts w:ascii="Arial" w:hAnsi="Arial" w:eastAsia="Arial" w:cs="Arial"/>
                <w:b/>
                <w:color w:val="000000"/>
                <w:sz w:val="20"/>
                <w:szCs w:val="20"/>
              </w:rPr>
            </w:pPr>
            <w:r>
              <w:rPr>
                <w:rFonts w:ascii="Arial" w:hAnsi="Arial" w:eastAsia="Arial" w:cs="Arial"/>
                <w:b/>
                <w:color w:val="000000"/>
                <w:sz w:val="20"/>
                <w:szCs w:val="20"/>
                <w:rtl w:val="0"/>
              </w:rPr>
              <w:t>...</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7">
            <w:pPr>
              <w:widowControl w:val="0"/>
              <w:rPr>
                <w:rFonts w:ascii="Arial" w:hAnsi="Arial" w:eastAsia="Arial" w:cs="Arial"/>
                <w:color w:val="000000"/>
                <w:sz w:val="20"/>
                <w:szCs w:val="20"/>
              </w:rPr>
            </w:pPr>
          </w:p>
          <w:p w14:paraId="000002F8">
            <w:pPr>
              <w:jc w:val="center"/>
              <w:rPr>
                <w:rFonts w:ascii="Arial" w:hAnsi="Arial" w:eastAsia="Arial" w:cs="Arial"/>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9">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A">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B">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C">
            <w:pPr>
              <w:widowControl w:val="0"/>
              <w:rPr>
                <w:rFonts w:ascii="Arial" w:hAnsi="Arial" w:eastAsia="Arial" w:cs="Arial"/>
                <w:color w:val="000000"/>
                <w:sz w:val="20"/>
                <w:szCs w:val="20"/>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2FD">
            <w:pPr>
              <w:widowControl w:val="0"/>
              <w:rPr>
                <w:rFonts w:ascii="Arial" w:hAnsi="Arial" w:eastAsia="Arial" w:cs="Arial"/>
                <w:color w:val="000000"/>
                <w:sz w:val="20"/>
                <w:szCs w:val="20"/>
              </w:rPr>
            </w:pPr>
          </w:p>
        </w:tc>
      </w:tr>
    </w:tbl>
    <w:p w14:paraId="000002FE">
      <w:pPr>
        <w:widowControl w:val="0"/>
        <w:ind w:firstLine="708"/>
        <w:jc w:val="both"/>
        <w:rPr>
          <w:rFonts w:ascii="Arial" w:hAnsi="Arial" w:eastAsia="Arial" w:cs="Arial"/>
          <w:sz w:val="20"/>
          <w:szCs w:val="20"/>
        </w:rPr>
      </w:pPr>
    </w:p>
    <w:p w14:paraId="000002FF">
      <w:pPr>
        <w:spacing w:before="120" w:after="120"/>
        <w:ind w:firstLine="1418"/>
        <w:jc w:val="both"/>
        <w:rPr>
          <w:rFonts w:ascii="Arial" w:hAnsi="Arial" w:eastAsia="Arial" w:cs="Arial"/>
          <w:sz w:val="20"/>
          <w:szCs w:val="20"/>
        </w:rPr>
      </w:pPr>
      <w:r>
        <w:rPr>
          <w:rFonts w:ascii="Arial" w:hAnsi="Arial" w:eastAsia="Arial" w:cs="Arial"/>
          <w:sz w:val="20"/>
          <w:szCs w:val="20"/>
          <w:rtl w:val="0"/>
        </w:rPr>
        <w:t>1.2 - São anexos a este instrumento e vinculam esta contratação, independentemente de transcrição:</w:t>
      </w:r>
    </w:p>
    <w:p w14:paraId="00000300">
      <w:pPr>
        <w:spacing w:before="120" w:after="120"/>
        <w:ind w:firstLine="1418"/>
        <w:jc w:val="both"/>
        <w:rPr>
          <w:rFonts w:ascii="Arial" w:hAnsi="Arial" w:eastAsia="Arial" w:cs="Arial"/>
          <w:sz w:val="20"/>
          <w:szCs w:val="20"/>
        </w:rPr>
      </w:pPr>
      <w:r>
        <w:rPr>
          <w:rFonts w:ascii="Arial" w:hAnsi="Arial" w:eastAsia="Arial" w:cs="Arial"/>
          <w:sz w:val="20"/>
          <w:szCs w:val="20"/>
          <w:rtl w:val="0"/>
        </w:rPr>
        <w:t>1.2.1 - O Termo de Referência que embasou a contratação;</w:t>
      </w:r>
    </w:p>
    <w:p w14:paraId="00000301">
      <w:pPr>
        <w:spacing w:before="120" w:after="120"/>
        <w:ind w:firstLine="1418"/>
        <w:jc w:val="both"/>
        <w:rPr>
          <w:rFonts w:ascii="Arial" w:hAnsi="Arial" w:eastAsia="Arial" w:cs="Arial"/>
          <w:sz w:val="20"/>
          <w:szCs w:val="20"/>
        </w:rPr>
      </w:pPr>
      <w:r>
        <w:rPr>
          <w:rFonts w:ascii="Arial" w:hAnsi="Arial" w:eastAsia="Arial" w:cs="Arial"/>
          <w:sz w:val="20"/>
          <w:szCs w:val="20"/>
          <w:rtl w:val="0"/>
        </w:rPr>
        <w:t>1.2.2 - O Aviso de Dispensa Eletrônica;</w:t>
      </w:r>
    </w:p>
    <w:p w14:paraId="00000302">
      <w:pPr>
        <w:spacing w:before="120" w:after="120"/>
        <w:ind w:firstLine="1418"/>
        <w:jc w:val="both"/>
        <w:rPr>
          <w:rFonts w:ascii="Arial" w:hAnsi="Arial" w:eastAsia="Arial" w:cs="Arial"/>
          <w:sz w:val="20"/>
          <w:szCs w:val="20"/>
        </w:rPr>
      </w:pPr>
      <w:r>
        <w:rPr>
          <w:rFonts w:ascii="Arial" w:hAnsi="Arial" w:eastAsia="Arial" w:cs="Arial"/>
          <w:sz w:val="20"/>
          <w:szCs w:val="20"/>
          <w:rtl w:val="0"/>
        </w:rPr>
        <w:t>1.2.3 - A Proposta do Contratado;</w:t>
      </w:r>
    </w:p>
    <w:p w14:paraId="00000303">
      <w:pPr>
        <w:spacing w:before="120" w:after="120"/>
        <w:ind w:firstLine="1418"/>
        <w:jc w:val="both"/>
        <w:rPr>
          <w:rFonts w:ascii="Arial" w:hAnsi="Arial" w:eastAsia="Arial" w:cs="Arial"/>
          <w:sz w:val="20"/>
          <w:szCs w:val="20"/>
        </w:rPr>
      </w:pPr>
    </w:p>
    <w:p w14:paraId="00000304">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left"/>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SEGUNDA – VIGÊNCIA E PRORROGAÇÃO</w:t>
      </w:r>
    </w:p>
    <w:p w14:paraId="00000305">
      <w:pPr>
        <w:rPr>
          <w:rFonts w:ascii="Arial" w:hAnsi="Arial" w:eastAsia="Arial" w:cs="Arial"/>
          <w:sz w:val="20"/>
          <w:szCs w:val="20"/>
        </w:rPr>
      </w:pPr>
    </w:p>
    <w:p w14:paraId="00000306">
      <w:pPr>
        <w:widowControl w:val="0"/>
        <w:tabs>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O contrato terá vigência de 12 (doze) meses, contados a partir da data de sua assinatura, podendo ser prorrogado mediante termo aditivo, obedecendo às regras previstas na Lei nº 14.133/21.</w:t>
      </w:r>
    </w:p>
    <w:p w14:paraId="00000307">
      <w:pPr>
        <w:widowControl w:val="0"/>
        <w:jc w:val="both"/>
        <w:rPr>
          <w:rFonts w:ascii="Arial" w:hAnsi="Arial" w:eastAsia="Arial" w:cs="Arial"/>
          <w:sz w:val="20"/>
          <w:szCs w:val="20"/>
        </w:rPr>
      </w:pPr>
    </w:p>
    <w:p w14:paraId="00000308">
      <w:pPr>
        <w:spacing w:before="120" w:after="120"/>
        <w:jc w:val="both"/>
        <w:rPr>
          <w:rFonts w:ascii="Arial" w:hAnsi="Arial" w:eastAsia="Arial" w:cs="Arial"/>
          <w:b/>
          <w:sz w:val="20"/>
          <w:szCs w:val="20"/>
        </w:rPr>
      </w:pPr>
      <w:r>
        <w:rPr>
          <w:rFonts w:ascii="Arial" w:hAnsi="Arial" w:eastAsia="Arial" w:cs="Arial"/>
          <w:b/>
          <w:sz w:val="20"/>
          <w:szCs w:val="20"/>
          <w:rtl w:val="0"/>
        </w:rPr>
        <w:t>CLÁUSULA TERCEIRA – DA ENTREGA E RECEBIMENTO DOS OBJETOS</w:t>
      </w:r>
    </w:p>
    <w:p w14:paraId="00000309">
      <w:pPr>
        <w:widowControl w:val="0"/>
        <w:ind w:firstLine="1418"/>
        <w:jc w:val="both"/>
        <w:rPr>
          <w:rFonts w:ascii="Arial" w:hAnsi="Arial" w:eastAsia="Arial" w:cs="Arial"/>
          <w:sz w:val="20"/>
          <w:szCs w:val="20"/>
        </w:rPr>
      </w:pPr>
      <w:r>
        <w:rPr>
          <w:rFonts w:ascii="Arial" w:hAnsi="Arial" w:eastAsia="Arial" w:cs="Arial"/>
          <w:sz w:val="20"/>
          <w:szCs w:val="20"/>
          <w:rtl w:val="0"/>
        </w:rPr>
        <w:t xml:space="preserve">A entrega SERÁ DE FORMA PARCELADA e efetuada no </w:t>
      </w:r>
      <w:r>
        <w:rPr>
          <w:rFonts w:ascii="Arial" w:hAnsi="Arial" w:eastAsia="Arial" w:cs="Arial"/>
          <w:b/>
          <w:sz w:val="20"/>
          <w:szCs w:val="20"/>
          <w:rtl w:val="0"/>
        </w:rPr>
        <w:t>prazo de até 15 (quinze) dias</w:t>
      </w:r>
      <w:r>
        <w:rPr>
          <w:rFonts w:ascii="Arial" w:hAnsi="Arial" w:eastAsia="Arial" w:cs="Arial"/>
          <w:sz w:val="20"/>
          <w:szCs w:val="20"/>
          <w:rtl w:val="0"/>
        </w:rPr>
        <w:t xml:space="preserve">, a contar da data de recebimento da Solicitação de Fornecimento expedida pelo Departamento de Compras, entregue no local determinado, acompanhado da Nota Fiscal, diretamente a </w:t>
      </w:r>
      <w:r>
        <w:rPr>
          <w:rFonts w:ascii="Arial" w:hAnsi="Arial" w:eastAsia="Arial" w:cs="Arial"/>
          <w:b/>
          <w:sz w:val="20"/>
          <w:szCs w:val="20"/>
          <w:rtl w:val="0"/>
        </w:rPr>
        <w:t>COMISSÃO DE RECEBIMENTO DE MERCADORIAS.</w:t>
      </w:r>
    </w:p>
    <w:p w14:paraId="0000030A">
      <w:pPr>
        <w:widowControl w:val="0"/>
        <w:tabs>
          <w:tab w:val="left" w:pos="1425"/>
        </w:tabs>
        <w:ind w:firstLine="1418"/>
        <w:jc w:val="both"/>
        <w:rPr>
          <w:rFonts w:ascii="Arial" w:hAnsi="Arial" w:eastAsia="Arial" w:cs="Arial"/>
          <w:sz w:val="20"/>
          <w:szCs w:val="20"/>
          <w:highlight w:val="green"/>
        </w:rPr>
      </w:pPr>
    </w:p>
    <w:p w14:paraId="0000030B">
      <w:pPr>
        <w:widowControl w:val="0"/>
        <w:ind w:firstLine="1418"/>
        <w:jc w:val="both"/>
        <w:rPr>
          <w:rFonts w:ascii="Arial" w:hAnsi="Arial" w:eastAsia="Arial" w:cs="Arial"/>
          <w:sz w:val="20"/>
          <w:szCs w:val="20"/>
        </w:rPr>
      </w:pPr>
      <w:r>
        <w:rPr>
          <w:rFonts w:ascii="Arial" w:hAnsi="Arial" w:eastAsia="Arial" w:cs="Arial"/>
          <w:sz w:val="20"/>
          <w:szCs w:val="20"/>
          <w:rtl w:val="0"/>
        </w:rPr>
        <w:t>§ 1º - O objeto da presente licitação será recebido:</w:t>
      </w:r>
    </w:p>
    <w:p w14:paraId="0000030C">
      <w:pPr>
        <w:widowControl w:val="0"/>
        <w:ind w:firstLine="1418"/>
        <w:jc w:val="both"/>
        <w:rPr>
          <w:rFonts w:ascii="Arial" w:hAnsi="Arial" w:eastAsia="Arial" w:cs="Arial"/>
          <w:sz w:val="20"/>
          <w:szCs w:val="20"/>
        </w:rPr>
      </w:pPr>
    </w:p>
    <w:p w14:paraId="0000030D">
      <w:pPr>
        <w:widowControl w:val="0"/>
        <w:tabs>
          <w:tab w:val="left" w:pos="1425"/>
        </w:tabs>
        <w:ind w:left="1418" w:firstLine="0"/>
        <w:jc w:val="both"/>
        <w:rPr>
          <w:rFonts w:ascii="Arial" w:hAnsi="Arial" w:eastAsia="Arial" w:cs="Arial"/>
          <w:sz w:val="20"/>
          <w:szCs w:val="20"/>
        </w:rPr>
      </w:pPr>
      <w:r>
        <w:rPr>
          <w:rFonts w:ascii="Arial" w:hAnsi="Arial" w:eastAsia="Arial" w:cs="Arial"/>
          <w:b/>
          <w:sz w:val="20"/>
          <w:szCs w:val="20"/>
          <w:rtl w:val="0"/>
        </w:rPr>
        <w:t>I -provisoriamente,</w:t>
      </w:r>
      <w:r>
        <w:rPr>
          <w:rFonts w:ascii="Arial" w:hAnsi="Arial" w:eastAsia="Arial" w:cs="Arial"/>
          <w:sz w:val="20"/>
          <w:szCs w:val="20"/>
          <w:rtl w:val="0"/>
        </w:rPr>
        <w:t xml:space="preserve"> para efeito de posterior verificação de sua conformidade com a especificação e, sendo atestada sua qualidade e conformidade aos termos do Aviso, o objeto será recebido em caráter definitivo;</w:t>
      </w:r>
    </w:p>
    <w:p w14:paraId="0000030E">
      <w:pPr>
        <w:widowControl w:val="0"/>
        <w:tabs>
          <w:tab w:val="left" w:pos="1425"/>
        </w:tabs>
        <w:ind w:left="1418" w:firstLine="0"/>
        <w:jc w:val="both"/>
        <w:rPr>
          <w:rFonts w:ascii="Arial" w:hAnsi="Arial" w:eastAsia="Arial" w:cs="Arial"/>
          <w:sz w:val="20"/>
          <w:szCs w:val="20"/>
        </w:rPr>
      </w:pPr>
      <w:r>
        <w:rPr>
          <w:rFonts w:ascii="Arial" w:hAnsi="Arial" w:eastAsia="Arial" w:cs="Arial"/>
          <w:b/>
          <w:sz w:val="20"/>
          <w:szCs w:val="20"/>
          <w:rtl w:val="0"/>
        </w:rPr>
        <w:t>II -definitivamente,</w:t>
      </w:r>
      <w:r>
        <w:rPr>
          <w:rFonts w:ascii="Arial" w:hAnsi="Arial" w:eastAsia="Arial" w:cs="Arial"/>
          <w:sz w:val="20"/>
          <w:szCs w:val="20"/>
          <w:rtl w:val="0"/>
        </w:rPr>
        <w:t xml:space="preserve"> após a verificação da qualidade e quantidade dos mesmos;</w:t>
      </w:r>
    </w:p>
    <w:p w14:paraId="0000030F">
      <w:pPr>
        <w:widowControl w:val="0"/>
        <w:tabs>
          <w:tab w:val="left" w:pos="1425"/>
        </w:tabs>
        <w:ind w:left="1418" w:firstLine="0"/>
        <w:jc w:val="both"/>
        <w:rPr>
          <w:rFonts w:ascii="Arial" w:hAnsi="Arial" w:eastAsia="Arial" w:cs="Arial"/>
          <w:sz w:val="20"/>
          <w:szCs w:val="20"/>
        </w:rPr>
      </w:pPr>
      <w:r>
        <w:rPr>
          <w:rFonts w:ascii="Arial" w:hAnsi="Arial" w:eastAsia="Arial" w:cs="Arial"/>
          <w:b/>
          <w:sz w:val="20"/>
          <w:szCs w:val="20"/>
          <w:rtl w:val="0"/>
        </w:rPr>
        <w:t xml:space="preserve">III - </w:t>
      </w:r>
      <w:r>
        <w:rPr>
          <w:rFonts w:ascii="Arial" w:hAnsi="Arial" w:eastAsia="Arial" w:cs="Arial"/>
          <w:sz w:val="20"/>
          <w:szCs w:val="20"/>
          <w:rtl w:val="0"/>
        </w:rPr>
        <w:t xml:space="preserve">serão </w:t>
      </w:r>
      <w:r>
        <w:rPr>
          <w:rFonts w:ascii="Arial" w:hAnsi="Arial" w:eastAsia="Arial" w:cs="Arial"/>
          <w:b/>
          <w:sz w:val="20"/>
          <w:szCs w:val="20"/>
          <w:rtl w:val="0"/>
        </w:rPr>
        <w:t>rejeitados</w:t>
      </w:r>
      <w:r>
        <w:rPr>
          <w:rFonts w:ascii="Arial" w:hAnsi="Arial" w:eastAsia="Arial" w:cs="Arial"/>
          <w:sz w:val="20"/>
          <w:szCs w:val="20"/>
          <w:rtl w:val="0"/>
        </w:rPr>
        <w:t xml:space="preserve"> no recebimento, os objetos fornecidos com especificações diferentes das constantes no </w:t>
      </w:r>
      <w:r>
        <w:rPr>
          <w:rFonts w:ascii="Arial" w:hAnsi="Arial" w:eastAsia="Arial" w:cs="Arial"/>
          <w:b/>
          <w:sz w:val="20"/>
          <w:szCs w:val="20"/>
          <w:rtl w:val="0"/>
        </w:rPr>
        <w:t>ANEXO I</w:t>
      </w:r>
      <w:r>
        <w:rPr>
          <w:rFonts w:ascii="Arial" w:hAnsi="Arial" w:eastAsia="Arial" w:cs="Arial"/>
          <w:sz w:val="20"/>
          <w:szCs w:val="20"/>
          <w:rtl w:val="0"/>
        </w:rPr>
        <w:t xml:space="preserve"> e das </w:t>
      </w:r>
      <w:r>
        <w:rPr>
          <w:rFonts w:ascii="Arial" w:hAnsi="Arial" w:eastAsia="Arial" w:cs="Arial"/>
          <w:b/>
          <w:sz w:val="20"/>
          <w:szCs w:val="20"/>
          <w:rtl w:val="0"/>
        </w:rPr>
        <w:t xml:space="preserve">MARCA/MODELO </w:t>
      </w:r>
      <w:r>
        <w:rPr>
          <w:rFonts w:ascii="Arial" w:hAnsi="Arial" w:eastAsia="Arial" w:cs="Arial"/>
          <w:sz w:val="20"/>
          <w:szCs w:val="20"/>
          <w:rtl w:val="0"/>
        </w:rPr>
        <w:t>apresentadas na proposta, devendo a sua substituição ocorrer na forma e prazos definidos no § 2º abaixo.</w:t>
      </w:r>
    </w:p>
    <w:p w14:paraId="00000310">
      <w:pPr>
        <w:widowControl w:val="0"/>
        <w:ind w:firstLine="1418"/>
        <w:jc w:val="both"/>
        <w:rPr>
          <w:rFonts w:ascii="Arial" w:hAnsi="Arial" w:eastAsia="Arial" w:cs="Arial"/>
          <w:sz w:val="20"/>
          <w:szCs w:val="20"/>
        </w:rPr>
      </w:pPr>
    </w:p>
    <w:p w14:paraId="00000311">
      <w:pPr>
        <w:widowControl w:val="0"/>
        <w:ind w:firstLine="1418"/>
        <w:jc w:val="both"/>
        <w:rPr>
          <w:rFonts w:ascii="Arial" w:hAnsi="Arial" w:eastAsia="Arial" w:cs="Arial"/>
          <w:sz w:val="20"/>
          <w:szCs w:val="20"/>
        </w:rPr>
      </w:pPr>
      <w:r>
        <w:rPr>
          <w:rFonts w:ascii="Arial" w:hAnsi="Arial" w:eastAsia="Arial" w:cs="Arial"/>
          <w:sz w:val="20"/>
          <w:szCs w:val="20"/>
          <w:rtl w:val="0"/>
        </w:rPr>
        <w:t xml:space="preserve">§ 2º - Caso o (s) produtos (s) sejam considerados </w:t>
      </w:r>
      <w:r>
        <w:rPr>
          <w:rFonts w:ascii="Arial" w:hAnsi="Arial" w:eastAsia="Arial" w:cs="Arial"/>
          <w:b/>
          <w:sz w:val="20"/>
          <w:szCs w:val="20"/>
          <w:u w:val="single"/>
          <w:rtl w:val="0"/>
        </w:rPr>
        <w:t>INSATISFATÓRIOS</w:t>
      </w:r>
      <w:r>
        <w:rPr>
          <w:rFonts w:ascii="Arial" w:hAnsi="Arial" w:eastAsia="Arial" w:cs="Arial"/>
          <w:sz w:val="20"/>
          <w:szCs w:val="20"/>
          <w:rtl w:val="0"/>
        </w:rPr>
        <w:t xml:space="preserve">, será lavrado </w:t>
      </w:r>
      <w:r>
        <w:rPr>
          <w:rFonts w:ascii="Arial" w:hAnsi="Arial" w:eastAsia="Arial" w:cs="Arial"/>
          <w:b/>
          <w:sz w:val="20"/>
          <w:szCs w:val="20"/>
          <w:rtl w:val="0"/>
        </w:rPr>
        <w:t>termo de recusa</w:t>
      </w:r>
      <w:r>
        <w:rPr>
          <w:rFonts w:ascii="Arial" w:hAnsi="Arial" w:eastAsia="Arial" w:cs="Arial"/>
          <w:sz w:val="20"/>
          <w:szCs w:val="20"/>
          <w:rtl w:val="0"/>
        </w:rPr>
        <w:t>, no qual se consignará as desconformidades verificadas, devendo ser substituído, no prazo máximo abaixo fixado:</w:t>
      </w:r>
    </w:p>
    <w:p w14:paraId="00000312">
      <w:pPr>
        <w:widowControl w:val="0"/>
        <w:jc w:val="both"/>
        <w:rPr>
          <w:rFonts w:ascii="Arial" w:hAnsi="Arial" w:eastAsia="Arial" w:cs="Arial"/>
          <w:sz w:val="20"/>
          <w:szCs w:val="20"/>
        </w:rPr>
      </w:pPr>
    </w:p>
    <w:p w14:paraId="00000313">
      <w:pPr>
        <w:widowControl w:val="0"/>
        <w:ind w:left="1418" w:firstLine="0"/>
        <w:jc w:val="both"/>
        <w:rPr>
          <w:rFonts w:ascii="Arial" w:hAnsi="Arial" w:eastAsia="Arial" w:cs="Arial"/>
          <w:sz w:val="20"/>
          <w:szCs w:val="20"/>
        </w:rPr>
      </w:pPr>
      <w:r>
        <w:rPr>
          <w:rFonts w:ascii="Arial" w:hAnsi="Arial" w:eastAsia="Arial" w:cs="Arial"/>
          <w:b/>
          <w:sz w:val="20"/>
          <w:szCs w:val="20"/>
          <w:rtl w:val="0"/>
        </w:rPr>
        <w:t>I -</w:t>
      </w:r>
      <w:r>
        <w:rPr>
          <w:rFonts w:ascii="Arial" w:hAnsi="Arial" w:eastAsia="Arial" w:cs="Arial"/>
          <w:sz w:val="20"/>
          <w:szCs w:val="20"/>
          <w:rtl w:val="0"/>
        </w:rPr>
        <w:t>se disser respeito à especificação, rejeitá-lo no todo, determinando sua substituição ou rescindindo a contratação, sem prejuízo das penalidades cabíveis;</w:t>
      </w:r>
    </w:p>
    <w:p w14:paraId="00000314">
      <w:pPr>
        <w:widowControl w:val="0"/>
        <w:ind w:left="1418" w:firstLine="0"/>
        <w:jc w:val="both"/>
        <w:rPr>
          <w:rFonts w:ascii="Arial" w:hAnsi="Arial" w:eastAsia="Arial" w:cs="Arial"/>
          <w:sz w:val="20"/>
          <w:szCs w:val="20"/>
        </w:rPr>
      </w:pPr>
      <w:r>
        <w:rPr>
          <w:rFonts w:ascii="Arial" w:hAnsi="Arial" w:eastAsia="Arial" w:cs="Arial"/>
          <w:b/>
          <w:sz w:val="20"/>
          <w:szCs w:val="20"/>
          <w:rtl w:val="0"/>
        </w:rPr>
        <w:t xml:space="preserve">II - </w:t>
      </w:r>
      <w:r>
        <w:rPr>
          <w:rFonts w:ascii="Arial" w:hAnsi="Arial" w:eastAsia="Arial" w:cs="Arial"/>
          <w:sz w:val="20"/>
          <w:szCs w:val="20"/>
          <w:rtl w:val="0"/>
        </w:rPr>
        <w:t>na hipótese de substituição, a Contratada deverá fazê-la em conformidade com a indicação da Administração, no prazo máximo de 05 (cinco) dias, contados da notificação por escrito, mantido o preço inicialmente contratado;</w:t>
      </w:r>
    </w:p>
    <w:p w14:paraId="00000315">
      <w:pPr>
        <w:widowControl w:val="0"/>
        <w:ind w:left="1418" w:firstLine="0"/>
        <w:jc w:val="both"/>
        <w:rPr>
          <w:rFonts w:ascii="Arial" w:hAnsi="Arial" w:eastAsia="Arial" w:cs="Arial"/>
          <w:sz w:val="20"/>
          <w:szCs w:val="20"/>
        </w:rPr>
      </w:pPr>
      <w:r>
        <w:rPr>
          <w:rFonts w:ascii="Arial" w:hAnsi="Arial" w:eastAsia="Arial" w:cs="Arial"/>
          <w:b/>
          <w:sz w:val="20"/>
          <w:szCs w:val="20"/>
          <w:rtl w:val="0"/>
        </w:rPr>
        <w:t>III -</w:t>
      </w:r>
      <w:r>
        <w:rPr>
          <w:rFonts w:ascii="Arial" w:hAnsi="Arial" w:eastAsia="Arial" w:cs="Arial"/>
          <w:sz w:val="20"/>
          <w:szCs w:val="20"/>
          <w:rtl w:val="0"/>
        </w:rPr>
        <w:t xml:space="preserve"> se disser respeito à diferença das características do objeto, determinar sua complementação ou rescindir a contratação, sem prejuízo das penalidades cabíveis;</w:t>
      </w:r>
    </w:p>
    <w:p w14:paraId="00000316">
      <w:pPr>
        <w:widowControl w:val="0"/>
        <w:ind w:left="1418" w:firstLine="0"/>
        <w:jc w:val="both"/>
        <w:rPr>
          <w:rFonts w:ascii="Arial" w:hAnsi="Arial" w:eastAsia="Arial" w:cs="Arial"/>
          <w:sz w:val="20"/>
          <w:szCs w:val="20"/>
        </w:rPr>
      </w:pPr>
      <w:r>
        <w:rPr>
          <w:rFonts w:ascii="Arial" w:hAnsi="Arial" w:eastAsia="Arial" w:cs="Arial"/>
          <w:b/>
          <w:sz w:val="20"/>
          <w:szCs w:val="20"/>
          <w:rtl w:val="0"/>
        </w:rPr>
        <w:t xml:space="preserve">IV - </w:t>
      </w:r>
      <w:r>
        <w:rPr>
          <w:rFonts w:ascii="Arial" w:hAnsi="Arial" w:eastAsia="Arial" w:cs="Arial"/>
          <w:sz w:val="20"/>
          <w:szCs w:val="20"/>
          <w:rtl w:val="0"/>
        </w:rPr>
        <w:t>na hipótese de complementação, a Contratada deverá fazê-la em conformidade com a indicação da Contratante, no prazo máximo de 05 (cinco) dias, contados da notificação por escrito, mantido o preço inicialmente contratado.</w:t>
      </w:r>
    </w:p>
    <w:p w14:paraId="00000317">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left"/>
        <w:rPr>
          <w:rFonts w:ascii="Arial" w:hAnsi="Arial" w:eastAsia="Arial" w:cs="Arial"/>
          <w:b/>
          <w:i w:val="0"/>
          <w:smallCaps w:val="0"/>
          <w:strike w:val="0"/>
          <w:color w:val="000000"/>
          <w:sz w:val="20"/>
          <w:szCs w:val="20"/>
          <w:u w:val="none"/>
          <w:shd w:val="clear" w:fill="auto"/>
          <w:vertAlign w:val="baseline"/>
        </w:rPr>
      </w:pPr>
    </w:p>
    <w:p w14:paraId="00000318">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left"/>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QUARTA – DA GARANTIA E QUALIDADE DO OBJETO</w:t>
      </w:r>
    </w:p>
    <w:p w14:paraId="00000319">
      <w:pPr>
        <w:widowControl w:val="0"/>
        <w:tabs>
          <w:tab w:val="left" w:pos="1482"/>
          <w:tab w:val="left" w:pos="3060"/>
        </w:tabs>
        <w:ind w:firstLine="2109"/>
        <w:jc w:val="both"/>
        <w:rPr>
          <w:rFonts w:ascii="Arial" w:hAnsi="Arial" w:eastAsia="Arial" w:cs="Arial"/>
          <w:sz w:val="20"/>
          <w:szCs w:val="20"/>
        </w:rPr>
      </w:pPr>
    </w:p>
    <w:p w14:paraId="0000031A">
      <w:pPr>
        <w:widowControl w:val="0"/>
        <w:tabs>
          <w:tab w:val="left" w:pos="1482"/>
          <w:tab w:val="left" w:pos="3060"/>
        </w:tabs>
        <w:ind w:firstLine="1418"/>
        <w:jc w:val="both"/>
        <w:rPr>
          <w:rFonts w:ascii="Arial" w:hAnsi="Arial" w:eastAsia="Arial" w:cs="Arial"/>
          <w:sz w:val="20"/>
          <w:szCs w:val="20"/>
        </w:rPr>
      </w:pPr>
      <w:r>
        <w:rPr>
          <w:rFonts w:ascii="Arial" w:hAnsi="Arial" w:eastAsia="Arial" w:cs="Arial"/>
          <w:sz w:val="20"/>
          <w:szCs w:val="20"/>
          <w:rtl w:val="0"/>
        </w:rPr>
        <w:t>Os objetos deverão ser de excelente qualidade. Deverão obedecer às exigências e normas de fabricação e de comercialização instituídas pela ABNT e/ou pelas respectivas Agências/Órgãos Oficiais reguladores e fiscalizadores.</w:t>
      </w:r>
    </w:p>
    <w:p w14:paraId="0000031B">
      <w:pPr>
        <w:widowControl w:val="0"/>
        <w:tabs>
          <w:tab w:val="left" w:pos="1482"/>
          <w:tab w:val="left" w:pos="3060"/>
        </w:tabs>
        <w:ind w:firstLine="1418"/>
        <w:jc w:val="both"/>
        <w:rPr>
          <w:rFonts w:ascii="Arial" w:hAnsi="Arial" w:eastAsia="Arial" w:cs="Arial"/>
          <w:sz w:val="20"/>
          <w:szCs w:val="20"/>
        </w:rPr>
      </w:pPr>
    </w:p>
    <w:p w14:paraId="0000031C">
      <w:pPr>
        <w:widowControl w:val="0"/>
        <w:tabs>
          <w:tab w:val="left" w:pos="1482"/>
          <w:tab w:val="left" w:pos="3060"/>
        </w:tabs>
        <w:ind w:firstLine="1418"/>
        <w:jc w:val="both"/>
        <w:rPr>
          <w:rFonts w:ascii="Arial" w:hAnsi="Arial" w:eastAsia="Arial" w:cs="Arial"/>
          <w:sz w:val="20"/>
          <w:szCs w:val="20"/>
        </w:rPr>
      </w:pPr>
      <w:r>
        <w:rPr>
          <w:rFonts w:ascii="Arial" w:hAnsi="Arial" w:eastAsia="Arial" w:cs="Arial"/>
          <w:sz w:val="20"/>
          <w:szCs w:val="20"/>
          <w:rtl w:val="0"/>
        </w:rPr>
        <w:t xml:space="preserve">§1º – A qualidade do objeto desta licitação, deverá obedecer, respectivamente, às normas técnicas e controle de qualidade e, atender, estritamente, as descrições dos itens constantes no Anexo I. </w:t>
      </w:r>
    </w:p>
    <w:p w14:paraId="0000031D">
      <w:pPr>
        <w:widowControl w:val="0"/>
        <w:tabs>
          <w:tab w:val="left" w:pos="1482"/>
          <w:tab w:val="left" w:pos="3060"/>
        </w:tabs>
        <w:ind w:firstLine="1418"/>
        <w:jc w:val="both"/>
        <w:rPr>
          <w:rFonts w:ascii="Arial" w:hAnsi="Arial" w:eastAsia="Arial" w:cs="Arial"/>
          <w:sz w:val="20"/>
          <w:szCs w:val="20"/>
        </w:rPr>
      </w:pPr>
    </w:p>
    <w:p w14:paraId="0000031E">
      <w:pPr>
        <w:widowControl w:val="0"/>
        <w:tabs>
          <w:tab w:val="left" w:pos="1482"/>
          <w:tab w:val="left" w:pos="3060"/>
        </w:tabs>
        <w:ind w:firstLine="1418"/>
        <w:jc w:val="both"/>
        <w:rPr>
          <w:rFonts w:ascii="Arial" w:hAnsi="Arial" w:eastAsia="Arial" w:cs="Arial"/>
          <w:sz w:val="20"/>
          <w:szCs w:val="20"/>
        </w:rPr>
      </w:pPr>
      <w:r>
        <w:rPr>
          <w:rFonts w:ascii="Arial" w:hAnsi="Arial" w:eastAsia="Arial" w:cs="Arial"/>
          <w:sz w:val="20"/>
          <w:szCs w:val="20"/>
          <w:rtl w:val="0"/>
        </w:rPr>
        <w:t>§ 2º – A licitante proponente que uma vez ciente dos requisitos supramencionados não os atender de acordo com este Aviso, poderá incorrer nas sanções administrativas previstas no Art. 156, da Lei nº 14.133/21.</w:t>
      </w:r>
    </w:p>
    <w:p w14:paraId="0000031F">
      <w:pPr>
        <w:widowControl w:val="0"/>
        <w:shd w:val="clear" w:fill="FFFFFF"/>
        <w:ind w:firstLine="1418"/>
        <w:jc w:val="both"/>
        <w:rPr>
          <w:rFonts w:ascii="Arial" w:hAnsi="Arial" w:eastAsia="Arial" w:cs="Arial"/>
          <w:b/>
          <w:sz w:val="20"/>
          <w:szCs w:val="20"/>
        </w:rPr>
      </w:pPr>
    </w:p>
    <w:p w14:paraId="0000032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left"/>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QUINTA – SUBCONTRATAÇÃO</w:t>
      </w:r>
    </w:p>
    <w:p w14:paraId="00000321">
      <w:pPr>
        <w:widowControl w:val="0"/>
        <w:shd w:val="clear" w:fill="FFFFFF"/>
        <w:jc w:val="both"/>
        <w:rPr>
          <w:rFonts w:ascii="Arial" w:hAnsi="Arial" w:eastAsia="Arial" w:cs="Arial"/>
          <w:b/>
          <w:sz w:val="20"/>
          <w:szCs w:val="20"/>
        </w:rPr>
      </w:pPr>
    </w:p>
    <w:p w14:paraId="00000322">
      <w:pPr>
        <w:widowControl w:val="0"/>
        <w:tabs>
          <w:tab w:val="left" w:pos="1482"/>
          <w:tab w:val="left" w:pos="3060"/>
        </w:tabs>
        <w:ind w:firstLine="1418"/>
        <w:jc w:val="both"/>
        <w:rPr>
          <w:rFonts w:ascii="Arial" w:hAnsi="Arial" w:eastAsia="Arial" w:cs="Arial"/>
          <w:b/>
          <w:sz w:val="20"/>
          <w:szCs w:val="20"/>
        </w:rPr>
      </w:pPr>
      <w:r>
        <w:rPr>
          <w:rFonts w:ascii="Arial" w:hAnsi="Arial" w:eastAsia="Arial" w:cs="Arial"/>
          <w:sz w:val="20"/>
          <w:szCs w:val="20"/>
          <w:rtl w:val="0"/>
        </w:rPr>
        <w:t>Não será admitida a subcontratação do objeto contratual.</w:t>
      </w:r>
    </w:p>
    <w:p w14:paraId="00000323">
      <w:pPr>
        <w:widowControl w:val="0"/>
        <w:shd w:val="clear" w:fill="FFFFFF"/>
        <w:ind w:firstLine="1418"/>
        <w:jc w:val="both"/>
        <w:rPr>
          <w:rFonts w:ascii="Arial" w:hAnsi="Arial" w:eastAsia="Arial" w:cs="Arial"/>
          <w:b/>
          <w:sz w:val="20"/>
          <w:szCs w:val="20"/>
        </w:rPr>
      </w:pPr>
      <w:r>
        <w:rPr>
          <w:rFonts w:ascii="Arial" w:hAnsi="Arial" w:eastAsia="Arial" w:cs="Arial"/>
          <w:sz w:val="20"/>
          <w:szCs w:val="20"/>
          <w:rtl w:val="0"/>
        </w:rPr>
        <w:tab/>
      </w:r>
    </w:p>
    <w:p w14:paraId="00000324">
      <w:pPr>
        <w:jc w:val="both"/>
        <w:rPr>
          <w:rFonts w:ascii="Arial" w:hAnsi="Arial" w:eastAsia="Arial" w:cs="Arial"/>
          <w:b/>
          <w:sz w:val="20"/>
          <w:szCs w:val="20"/>
        </w:rPr>
      </w:pPr>
      <w:r>
        <w:rPr>
          <w:rFonts w:ascii="Arial" w:hAnsi="Arial" w:eastAsia="Arial" w:cs="Arial"/>
          <w:b/>
          <w:sz w:val="20"/>
          <w:szCs w:val="20"/>
          <w:rtl w:val="0"/>
        </w:rPr>
        <w:t>CLÁUSULA SEXTA</w:t>
      </w:r>
      <w:r>
        <w:rPr>
          <w:rFonts w:ascii="Arial" w:hAnsi="Arial" w:eastAsia="Arial" w:cs="Arial"/>
          <w:b/>
          <w:i/>
          <w:sz w:val="20"/>
          <w:szCs w:val="20"/>
          <w:rtl w:val="0"/>
        </w:rPr>
        <w:t xml:space="preserve"> – </w:t>
      </w:r>
      <w:r>
        <w:rPr>
          <w:rFonts w:ascii="Arial" w:hAnsi="Arial" w:eastAsia="Arial" w:cs="Arial"/>
          <w:b/>
          <w:sz w:val="20"/>
          <w:szCs w:val="20"/>
          <w:rtl w:val="0"/>
        </w:rPr>
        <w:t>VALOR E CONDIÇÕES DE PAGAMENTO (art. 92, V e Vl)</w:t>
      </w:r>
    </w:p>
    <w:p w14:paraId="00000325">
      <w:pPr>
        <w:jc w:val="both"/>
        <w:rPr>
          <w:rFonts w:ascii="Arial" w:hAnsi="Arial" w:eastAsia="Arial" w:cs="Arial"/>
          <w:sz w:val="20"/>
          <w:szCs w:val="20"/>
        </w:rPr>
      </w:pPr>
    </w:p>
    <w:p w14:paraId="00000326">
      <w:pPr>
        <w:widowControl w:val="0"/>
        <w:tabs>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O valor global deste contrato é de R$_______ (___________).</w:t>
      </w:r>
    </w:p>
    <w:p w14:paraId="00000327">
      <w:pPr>
        <w:widowControl w:val="0"/>
        <w:tabs>
          <w:tab w:val="left" w:pos="1440"/>
        </w:tabs>
        <w:jc w:val="both"/>
        <w:rPr>
          <w:rFonts w:ascii="Arial" w:hAnsi="Arial" w:eastAsia="Arial" w:cs="Arial"/>
          <w:sz w:val="20"/>
          <w:szCs w:val="20"/>
        </w:rPr>
      </w:pPr>
    </w:p>
    <w:p w14:paraId="00000328">
      <w:pPr>
        <w:widowControl w:val="0"/>
        <w:tabs>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 xml:space="preserve">§ 1º - </w:t>
      </w:r>
      <w:r>
        <w:rPr>
          <w:rFonts w:ascii="Arial" w:hAnsi="Arial" w:eastAsia="Arial" w:cs="Arial"/>
          <w:color w:val="000000"/>
          <w:sz w:val="20"/>
          <w:szCs w:val="20"/>
          <w:rtl w:val="0"/>
        </w:rPr>
        <w:t xml:space="preserve">O pagamento à empresa a ser contratada será efetuado </w:t>
      </w:r>
      <w:r>
        <w:rPr>
          <w:rFonts w:ascii="Arial" w:hAnsi="Arial" w:eastAsia="Arial" w:cs="Arial"/>
          <w:b/>
          <w:color w:val="000000"/>
          <w:sz w:val="20"/>
          <w:szCs w:val="20"/>
          <w:rtl w:val="0"/>
        </w:rPr>
        <w:t>do dia 10 (dez) ao dia 15 (quinze) do mês subsequente</w:t>
      </w:r>
      <w:r>
        <w:rPr>
          <w:rFonts w:ascii="Arial" w:hAnsi="Arial" w:eastAsia="Arial" w:cs="Arial"/>
          <w:color w:val="000000"/>
          <w:sz w:val="20"/>
          <w:szCs w:val="20"/>
          <w:rtl w:val="0"/>
        </w:rPr>
        <w:t xml:space="preserve">, após a entrega do objeto, mediante apresentação de Nota Fiscal na quantidade solicitada pelo Departamento de Compras desta Municipalidade e prova de regularidade relativa à </w:t>
      </w:r>
      <w:r>
        <w:rPr>
          <w:rFonts w:ascii="Arial" w:hAnsi="Arial" w:eastAsia="Arial" w:cs="Arial"/>
          <w:b/>
          <w:color w:val="000000"/>
          <w:sz w:val="20"/>
          <w:szCs w:val="20"/>
          <w:rtl w:val="0"/>
        </w:rPr>
        <w:t>Seguridade Social (INSS)</w:t>
      </w:r>
      <w:r>
        <w:rPr>
          <w:rFonts w:ascii="Arial" w:hAnsi="Arial" w:eastAsia="Arial" w:cs="Arial"/>
          <w:color w:val="000000"/>
          <w:sz w:val="20"/>
          <w:szCs w:val="20"/>
          <w:rtl w:val="0"/>
        </w:rPr>
        <w:t xml:space="preserve"> e ao </w:t>
      </w:r>
      <w:r>
        <w:rPr>
          <w:rFonts w:ascii="Arial" w:hAnsi="Arial" w:eastAsia="Arial" w:cs="Arial"/>
          <w:b/>
          <w:color w:val="000000"/>
          <w:sz w:val="20"/>
          <w:szCs w:val="20"/>
          <w:rtl w:val="0"/>
        </w:rPr>
        <w:t>Fundo de Garantia por Tempo de Serviço (FGTS)</w:t>
      </w:r>
      <w:r>
        <w:rPr>
          <w:rFonts w:ascii="Arial" w:hAnsi="Arial" w:eastAsia="Arial" w:cs="Arial"/>
          <w:color w:val="000000"/>
          <w:sz w:val="20"/>
          <w:szCs w:val="20"/>
          <w:rtl w:val="0"/>
        </w:rPr>
        <w:t>, demonstrando situação regular no cumprimento dos encargos sociais.</w:t>
      </w:r>
    </w:p>
    <w:p w14:paraId="00000329">
      <w:pPr>
        <w:widowControl w:val="0"/>
        <w:ind w:firstLine="1418"/>
        <w:jc w:val="both"/>
        <w:rPr>
          <w:rFonts w:ascii="Arial" w:hAnsi="Arial" w:eastAsia="Arial" w:cs="Arial"/>
          <w:sz w:val="20"/>
          <w:szCs w:val="20"/>
        </w:rPr>
      </w:pPr>
    </w:p>
    <w:p w14:paraId="0000032A">
      <w:pPr>
        <w:widowControl w:val="0"/>
        <w:tabs>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 2º - Os pagamentos não realizados dentro do prazo, motivados pela empresa a ser contratada, não serão geradores de direito a reajustamento de preços ou a atualização monetária.</w:t>
      </w:r>
    </w:p>
    <w:p w14:paraId="0000032B">
      <w:pPr>
        <w:widowControl w:val="0"/>
        <w:shd w:val="clear" w:fill="FFFFFF"/>
        <w:ind w:firstLine="1418"/>
        <w:jc w:val="both"/>
        <w:rPr>
          <w:rFonts w:ascii="Arial" w:hAnsi="Arial" w:eastAsia="Arial" w:cs="Arial"/>
          <w:b/>
          <w:sz w:val="20"/>
          <w:szCs w:val="20"/>
        </w:rPr>
      </w:pPr>
      <w:r>
        <w:rPr>
          <w:rFonts w:ascii="Arial" w:hAnsi="Arial" w:eastAsia="Arial" w:cs="Arial"/>
          <w:sz w:val="20"/>
          <w:szCs w:val="20"/>
          <w:rtl w:val="0"/>
        </w:rPr>
        <w:tab/>
      </w:r>
    </w:p>
    <w:p w14:paraId="0000032C">
      <w:pPr>
        <w:jc w:val="both"/>
        <w:rPr>
          <w:rFonts w:ascii="Arial" w:hAnsi="Arial" w:eastAsia="Arial" w:cs="Arial"/>
          <w:b/>
          <w:sz w:val="20"/>
          <w:szCs w:val="20"/>
        </w:rPr>
      </w:pPr>
      <w:r>
        <w:rPr>
          <w:rFonts w:ascii="Arial" w:hAnsi="Arial" w:eastAsia="Arial" w:cs="Arial"/>
          <w:b/>
          <w:sz w:val="20"/>
          <w:szCs w:val="20"/>
          <w:rtl w:val="0"/>
        </w:rPr>
        <w:t>CLÁUSULA SÉTIMA – REAJUSTE (art. 92, V)</w:t>
      </w:r>
    </w:p>
    <w:p w14:paraId="0000032D">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left"/>
        <w:rPr>
          <w:rFonts w:ascii="Arial" w:hAnsi="Arial" w:eastAsia="Arial" w:cs="Arial"/>
          <w:b/>
          <w:i w:val="0"/>
          <w:smallCaps w:val="0"/>
          <w:strike w:val="0"/>
          <w:color w:val="000000"/>
          <w:sz w:val="20"/>
          <w:szCs w:val="20"/>
          <w:u w:val="none"/>
          <w:shd w:val="clear" w:fill="auto"/>
          <w:vertAlign w:val="baseline"/>
        </w:rPr>
      </w:pPr>
    </w:p>
    <w:p w14:paraId="0000032E">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Os preços inicialmente contratados são fixos e irreajustáveis no prazo de um ano contado da data do orçamento estimado.</w:t>
      </w:r>
    </w:p>
    <w:p w14:paraId="0000032F">
      <w:pPr>
        <w:widowControl w:val="0"/>
        <w:tabs>
          <w:tab w:val="left" w:pos="1440"/>
        </w:tabs>
        <w:ind w:firstLine="1418"/>
        <w:jc w:val="both"/>
        <w:rPr>
          <w:rFonts w:ascii="Arial" w:hAnsi="Arial" w:eastAsia="Arial" w:cs="Arial"/>
          <w:sz w:val="20"/>
          <w:szCs w:val="20"/>
        </w:rPr>
      </w:pPr>
    </w:p>
    <w:p w14:paraId="00000330">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1º - Após o interregno de um ano, e independentemente de pedido do Contratado, os preços iniciais serão reajustados, mediante a aplicação, pelo Contratante, do Índice Nacional de Preços ao Consumidor-INPC, exclusivamente para as obrigações iniciadas e concluídas após a ocorrência da anualidade</w:t>
      </w:r>
    </w:p>
    <w:p w14:paraId="00000331">
      <w:pPr>
        <w:widowControl w:val="0"/>
        <w:tabs>
          <w:tab w:val="left" w:pos="1425"/>
        </w:tabs>
        <w:ind w:firstLine="1418"/>
        <w:jc w:val="both"/>
        <w:rPr>
          <w:rFonts w:ascii="Arial" w:hAnsi="Arial" w:eastAsia="Arial" w:cs="Arial"/>
          <w:sz w:val="20"/>
          <w:szCs w:val="20"/>
        </w:rPr>
      </w:pPr>
    </w:p>
    <w:p w14:paraId="00000332">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1º - Nos reajustes subsequentes ao primeiro, o intervalo mínimo de um ano será contado a partir dos efeitos financeiros do último reajuste.</w:t>
      </w:r>
    </w:p>
    <w:p w14:paraId="00000333">
      <w:pPr>
        <w:widowControl w:val="0"/>
        <w:tabs>
          <w:tab w:val="left" w:pos="1440"/>
        </w:tabs>
        <w:ind w:firstLine="1418"/>
        <w:jc w:val="both"/>
        <w:rPr>
          <w:rFonts w:ascii="Arial" w:hAnsi="Arial" w:eastAsia="Arial" w:cs="Arial"/>
          <w:sz w:val="20"/>
          <w:szCs w:val="20"/>
        </w:rPr>
      </w:pPr>
    </w:p>
    <w:p w14:paraId="00000334">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xml:space="preserve">§ 1º - No caso de atraso ou não divulgação do índice de reajustamento, o Contratante pagará ao Contratado a importância calculada pela última variação conhecida, liquidando a diferença correspondente tão logo seja(m) divulgado(s) o(s) índice(s) definitivo(s). </w:t>
      </w:r>
    </w:p>
    <w:p w14:paraId="00000335">
      <w:pPr>
        <w:widowControl w:val="0"/>
        <w:tabs>
          <w:tab w:val="left" w:pos="1440"/>
        </w:tabs>
        <w:ind w:firstLine="1418"/>
        <w:jc w:val="both"/>
        <w:rPr>
          <w:rFonts w:ascii="Arial" w:hAnsi="Arial" w:eastAsia="Arial" w:cs="Arial"/>
          <w:sz w:val="20"/>
          <w:szCs w:val="20"/>
        </w:rPr>
      </w:pPr>
    </w:p>
    <w:p w14:paraId="00000336">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1º - Nas aferições finais, o índice utilizado para reajuste será, obrigatoriamente, o definitivo.</w:t>
      </w:r>
    </w:p>
    <w:p w14:paraId="00000337">
      <w:pPr>
        <w:widowControl w:val="0"/>
        <w:tabs>
          <w:tab w:val="left" w:pos="1440"/>
        </w:tabs>
        <w:ind w:firstLine="1418"/>
        <w:jc w:val="both"/>
        <w:rPr>
          <w:rFonts w:ascii="Arial" w:hAnsi="Arial" w:eastAsia="Arial" w:cs="Arial"/>
          <w:sz w:val="20"/>
          <w:szCs w:val="20"/>
        </w:rPr>
      </w:pPr>
    </w:p>
    <w:p w14:paraId="00000338">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1º - Caso o índice estabelecido para reajustamento venha a ser extinto ou de qualquer forma não possa mais ser utilizado, será adotado, em substituição, o que vier a ser determinado pela legislação então em vigor.</w:t>
      </w:r>
    </w:p>
    <w:p w14:paraId="00000339">
      <w:pPr>
        <w:widowControl w:val="0"/>
        <w:tabs>
          <w:tab w:val="left" w:pos="1440"/>
        </w:tabs>
        <w:ind w:firstLine="1418"/>
        <w:jc w:val="both"/>
        <w:rPr>
          <w:rFonts w:ascii="Arial" w:hAnsi="Arial" w:eastAsia="Arial" w:cs="Arial"/>
          <w:sz w:val="20"/>
          <w:szCs w:val="20"/>
        </w:rPr>
      </w:pPr>
    </w:p>
    <w:p w14:paraId="0000033A">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xml:space="preserve">§ 1º - Na ausência de previsão legal quanto ao índice substituto, as partes elegerão novo índice oficial, para reajustamento do preço do valor remanescente, por meio de termo aditivo. </w:t>
      </w:r>
    </w:p>
    <w:p w14:paraId="0000033B">
      <w:pPr>
        <w:widowControl w:val="0"/>
        <w:tabs>
          <w:tab w:val="left" w:pos="1440"/>
        </w:tabs>
        <w:ind w:firstLine="1418"/>
        <w:jc w:val="both"/>
        <w:rPr>
          <w:rFonts w:ascii="Arial" w:hAnsi="Arial" w:eastAsia="Arial" w:cs="Arial"/>
          <w:sz w:val="20"/>
          <w:szCs w:val="20"/>
        </w:rPr>
      </w:pPr>
    </w:p>
    <w:p w14:paraId="0000033C">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1º - O reajuste será realizado por apostilamento.</w:t>
      </w:r>
    </w:p>
    <w:p w14:paraId="0000033D">
      <w:pPr>
        <w:widowControl w:val="0"/>
        <w:tabs>
          <w:tab w:val="left" w:pos="1440"/>
        </w:tabs>
        <w:jc w:val="both"/>
        <w:rPr>
          <w:rFonts w:ascii="Arial" w:hAnsi="Arial" w:eastAsia="Arial" w:cs="Arial"/>
          <w:sz w:val="20"/>
          <w:szCs w:val="20"/>
        </w:rPr>
      </w:pPr>
    </w:p>
    <w:p w14:paraId="0000033E">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left"/>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OITAVA – OBRIGAÇÕES DA CONTRATADA</w:t>
      </w:r>
    </w:p>
    <w:p w14:paraId="0000033F">
      <w:pPr>
        <w:widowControl w:val="0"/>
        <w:rPr>
          <w:rFonts w:ascii="Arial" w:hAnsi="Arial" w:eastAsia="Arial" w:cs="Arial"/>
          <w:sz w:val="20"/>
          <w:szCs w:val="20"/>
        </w:rPr>
      </w:pPr>
    </w:p>
    <w:p w14:paraId="00000340">
      <w:pPr>
        <w:widowControl w:val="0"/>
        <w:tabs>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 xml:space="preserve">Constituem obrigações da </w:t>
      </w:r>
      <w:r>
        <w:rPr>
          <w:rFonts w:ascii="Arial" w:hAnsi="Arial" w:eastAsia="Arial" w:cs="Arial"/>
          <w:b/>
          <w:sz w:val="20"/>
          <w:szCs w:val="20"/>
          <w:rtl w:val="0"/>
        </w:rPr>
        <w:t>CONTRATADA</w:t>
      </w:r>
      <w:r>
        <w:rPr>
          <w:rFonts w:ascii="Arial" w:hAnsi="Arial" w:eastAsia="Arial" w:cs="Arial"/>
          <w:sz w:val="20"/>
          <w:szCs w:val="20"/>
          <w:rtl w:val="0"/>
        </w:rPr>
        <w:t>, além das demais previstas neste Contrato:</w:t>
      </w:r>
    </w:p>
    <w:p w14:paraId="00000341">
      <w:pPr>
        <w:widowControl w:val="0"/>
        <w:jc w:val="both"/>
        <w:rPr>
          <w:rFonts w:ascii="Arial" w:hAnsi="Arial" w:eastAsia="Arial" w:cs="Arial"/>
          <w:sz w:val="20"/>
          <w:szCs w:val="20"/>
        </w:rPr>
      </w:pPr>
      <w:r>
        <w:rPr>
          <w:rFonts w:ascii="Arial" w:hAnsi="Arial" w:eastAsia="Arial" w:cs="Arial"/>
          <w:sz w:val="20"/>
          <w:szCs w:val="20"/>
          <w:rtl w:val="0"/>
        </w:rPr>
        <w:tab/>
      </w:r>
    </w:p>
    <w:p w14:paraId="00000342">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 xml:space="preserve">I - Fornecer o objeto no prazo estabelecido e no local indicado pela Administração, acompanhadas de notas para conferência, a qual ocorrerá no ato da entrega e no local de recebimento; </w:t>
      </w:r>
    </w:p>
    <w:p w14:paraId="00000343">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 xml:space="preserve">II - Dar ciência ao </w:t>
      </w:r>
      <w:r>
        <w:rPr>
          <w:rFonts w:ascii="Arial" w:hAnsi="Arial" w:eastAsia="Arial" w:cs="Arial"/>
          <w:b/>
          <w:sz w:val="20"/>
          <w:szCs w:val="20"/>
          <w:rtl w:val="0"/>
        </w:rPr>
        <w:t>CONTRATANTE</w:t>
      </w:r>
      <w:r>
        <w:rPr>
          <w:rFonts w:ascii="Arial" w:hAnsi="Arial" w:eastAsia="Arial" w:cs="Arial"/>
          <w:sz w:val="20"/>
          <w:szCs w:val="20"/>
          <w:rtl w:val="0"/>
        </w:rPr>
        <w:t>, imediatamente e por escrito, de qualquer anormalidade que verificar na execução do objeto, mesmo que estes não sejam de sua competência;</w:t>
      </w:r>
    </w:p>
    <w:p w14:paraId="00000344">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 xml:space="preserve">III - Prestar os esclarecimentos que forem solicitados pelo </w:t>
      </w:r>
      <w:r>
        <w:rPr>
          <w:rFonts w:ascii="Arial" w:hAnsi="Arial" w:eastAsia="Arial" w:cs="Arial"/>
          <w:b/>
          <w:sz w:val="20"/>
          <w:szCs w:val="20"/>
          <w:rtl w:val="0"/>
        </w:rPr>
        <w:t>CONTRATANTE</w:t>
      </w:r>
      <w:r>
        <w:rPr>
          <w:rFonts w:ascii="Arial" w:hAnsi="Arial" w:eastAsia="Arial" w:cs="Arial"/>
          <w:sz w:val="20"/>
          <w:szCs w:val="20"/>
          <w:rtl w:val="0"/>
        </w:rPr>
        <w:t>, cujas reclamações se obriga a atender prontamente;</w:t>
      </w:r>
    </w:p>
    <w:p w14:paraId="00000345">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IV - Reparar, corrigir, remover, reconstruir ou substituir, às suas expensas, no total ou em parte, o objeto do contrato em que se verificarem vícios, defeitos ou incorreções resultantes da execução ou de materiais empregados;</w:t>
      </w:r>
    </w:p>
    <w:p w14:paraId="00000346">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V - 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14:paraId="00000347">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VI - 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14:paraId="00000348">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VII – Arcar com o pagamento de todos os tributos e encargos que incidam sobre o produto fornecido, bem como pelo seu transporte, até o local determinado para a sua entrega;</w:t>
      </w:r>
    </w:p>
    <w:p w14:paraId="00000349">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 xml:space="preserve">VIII - Fiscalizar o perfeito cumprimento do objeto a que se obrigou, cabendo-lhe, integralmente, os ônus decorrentes. Tal fiscalização dar-se-á independentemente da que será exercitada pelo </w:t>
      </w:r>
      <w:r>
        <w:rPr>
          <w:rFonts w:ascii="Arial" w:hAnsi="Arial" w:eastAsia="Arial" w:cs="Arial"/>
          <w:b/>
          <w:sz w:val="20"/>
          <w:szCs w:val="20"/>
          <w:rtl w:val="0"/>
        </w:rPr>
        <w:t>CONTRATANTE</w:t>
      </w:r>
      <w:r>
        <w:rPr>
          <w:rFonts w:ascii="Arial" w:hAnsi="Arial" w:eastAsia="Arial" w:cs="Arial"/>
          <w:sz w:val="20"/>
          <w:szCs w:val="20"/>
          <w:rtl w:val="0"/>
        </w:rPr>
        <w:t>;</w:t>
      </w:r>
    </w:p>
    <w:p w14:paraId="0000034A">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 xml:space="preserve">IX - A ausência ou omissão da fiscalização do </w:t>
      </w:r>
      <w:r>
        <w:rPr>
          <w:rFonts w:ascii="Arial" w:hAnsi="Arial" w:eastAsia="Arial" w:cs="Arial"/>
          <w:b/>
          <w:sz w:val="20"/>
          <w:szCs w:val="20"/>
          <w:rtl w:val="0"/>
        </w:rPr>
        <w:t>CONTRATANTE</w:t>
      </w:r>
      <w:r>
        <w:rPr>
          <w:rFonts w:ascii="Arial" w:hAnsi="Arial" w:eastAsia="Arial" w:cs="Arial"/>
          <w:sz w:val="20"/>
          <w:szCs w:val="20"/>
          <w:rtl w:val="0"/>
        </w:rPr>
        <w:t xml:space="preserve"> não eximirá a </w:t>
      </w:r>
      <w:r>
        <w:rPr>
          <w:rFonts w:ascii="Arial" w:hAnsi="Arial" w:eastAsia="Arial" w:cs="Arial"/>
          <w:b/>
          <w:sz w:val="20"/>
          <w:szCs w:val="20"/>
          <w:rtl w:val="0"/>
        </w:rPr>
        <w:t>CONTRATADA</w:t>
      </w:r>
      <w:r>
        <w:rPr>
          <w:rFonts w:ascii="Arial" w:hAnsi="Arial" w:eastAsia="Arial" w:cs="Arial"/>
          <w:sz w:val="20"/>
          <w:szCs w:val="20"/>
          <w:rtl w:val="0"/>
        </w:rPr>
        <w:t xml:space="preserve"> das responsabilidades previstas neste contrato;</w:t>
      </w:r>
    </w:p>
    <w:p w14:paraId="0000034B">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X - Aceitar, nas mesmas condições contratuais, os acréscimos ou supressões que se fizerem necessários até o limite de 25% (vinte e cinco por cento) do valor inicial do contrato;</w:t>
      </w:r>
    </w:p>
    <w:p w14:paraId="0000034C">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 xml:space="preserve">XI - Atender, através de seus responsáveis técnicos e/ou administrativos, eventuais convocações do </w:t>
      </w:r>
      <w:r>
        <w:rPr>
          <w:rFonts w:ascii="Arial" w:hAnsi="Arial" w:eastAsia="Arial" w:cs="Arial"/>
          <w:b/>
          <w:sz w:val="20"/>
          <w:szCs w:val="20"/>
          <w:rtl w:val="0"/>
        </w:rPr>
        <w:t>CONTRATANTE</w:t>
      </w:r>
      <w:r>
        <w:rPr>
          <w:rFonts w:ascii="Arial" w:hAnsi="Arial" w:eastAsia="Arial" w:cs="Arial"/>
          <w:sz w:val="20"/>
          <w:szCs w:val="20"/>
          <w:rtl w:val="0"/>
        </w:rPr>
        <w:t>;</w:t>
      </w:r>
    </w:p>
    <w:p w14:paraId="0000034D">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XII - Manter todas as condições de habilitação e qualificação exigidas no ato convocatório durante toda a execução do contrato;</w:t>
      </w:r>
    </w:p>
    <w:p w14:paraId="0000034E">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XIII - Responsabilizar-se por quaisquer compromissos assumidos com terceiros, ainda que vinculados à execução do presente contrato;</w:t>
      </w:r>
    </w:p>
    <w:p w14:paraId="0000034F">
      <w:pPr>
        <w:tabs>
          <w:tab w:val="left" w:pos="1440"/>
          <w:tab w:val="left" w:pos="8080"/>
        </w:tabs>
        <w:ind w:firstLine="1418"/>
        <w:jc w:val="both"/>
        <w:rPr>
          <w:rFonts w:ascii="Arial" w:hAnsi="Arial" w:eastAsia="Arial" w:cs="Arial"/>
          <w:sz w:val="20"/>
          <w:szCs w:val="20"/>
        </w:rPr>
      </w:pPr>
      <w:r>
        <w:rPr>
          <w:rFonts w:ascii="Arial" w:hAnsi="Arial" w:eastAsia="Arial" w:cs="Arial"/>
          <w:sz w:val="20"/>
          <w:szCs w:val="20"/>
          <w:rtl w:val="0"/>
        </w:rPr>
        <w:t xml:space="preserve">XIV - Cumprir todas as especificações previstas no Aviso da </w:t>
      </w:r>
      <w:r>
        <w:rPr>
          <w:rFonts w:ascii="Arial" w:hAnsi="Arial" w:eastAsia="Arial" w:cs="Arial"/>
          <w:b/>
          <w:sz w:val="20"/>
          <w:szCs w:val="20"/>
          <w:rtl w:val="0"/>
        </w:rPr>
        <w:t>DISPENSA ELETRÔNICA Nº 006/2024</w:t>
      </w:r>
      <w:r>
        <w:rPr>
          <w:rFonts w:ascii="Arial" w:hAnsi="Arial" w:eastAsia="Arial" w:cs="Arial"/>
          <w:sz w:val="20"/>
          <w:szCs w:val="20"/>
          <w:rtl w:val="0"/>
        </w:rPr>
        <w:t xml:space="preserve"> que deu origem ao presente instrumento.</w:t>
      </w:r>
    </w:p>
    <w:p w14:paraId="00000350">
      <w:pPr>
        <w:widowControl w:val="0"/>
        <w:jc w:val="both"/>
        <w:rPr>
          <w:rFonts w:ascii="Arial" w:hAnsi="Arial" w:eastAsia="Arial" w:cs="Arial"/>
          <w:sz w:val="20"/>
          <w:szCs w:val="20"/>
        </w:rPr>
      </w:pPr>
    </w:p>
    <w:p w14:paraId="00000351">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left"/>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NONA – OBRIGAÇÕES DA CONTRATANTE</w:t>
      </w:r>
    </w:p>
    <w:p w14:paraId="00000352">
      <w:pPr>
        <w:widowControl w:val="0"/>
        <w:tabs>
          <w:tab w:val="left" w:pos="1368"/>
        </w:tabs>
        <w:jc w:val="both"/>
        <w:rPr>
          <w:rFonts w:ascii="Arial" w:hAnsi="Arial" w:eastAsia="Arial" w:cs="Arial"/>
          <w:sz w:val="20"/>
          <w:szCs w:val="20"/>
        </w:rPr>
      </w:pPr>
      <w:r>
        <w:rPr>
          <w:rFonts w:ascii="Arial" w:hAnsi="Arial" w:eastAsia="Arial" w:cs="Arial"/>
          <w:sz w:val="20"/>
          <w:szCs w:val="20"/>
          <w:rtl w:val="0"/>
        </w:rPr>
        <w:tab/>
      </w:r>
    </w:p>
    <w:p w14:paraId="00000353">
      <w:pPr>
        <w:widowControl w:val="0"/>
        <w:tabs>
          <w:tab w:val="left" w:pos="1368"/>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 xml:space="preserve">Constituem obrigações da </w:t>
      </w:r>
      <w:r>
        <w:rPr>
          <w:rFonts w:ascii="Arial" w:hAnsi="Arial" w:eastAsia="Arial" w:cs="Arial"/>
          <w:b/>
          <w:sz w:val="20"/>
          <w:szCs w:val="20"/>
          <w:rtl w:val="0"/>
        </w:rPr>
        <w:t>CONTRATANTE</w:t>
      </w:r>
      <w:r>
        <w:rPr>
          <w:rFonts w:ascii="Arial" w:hAnsi="Arial" w:eastAsia="Arial" w:cs="Arial"/>
          <w:sz w:val="20"/>
          <w:szCs w:val="20"/>
          <w:rtl w:val="0"/>
        </w:rPr>
        <w:t xml:space="preserve"> além das demais previstas neste Contrato:</w:t>
      </w:r>
    </w:p>
    <w:p w14:paraId="00000354">
      <w:pPr>
        <w:widowControl w:val="0"/>
        <w:tabs>
          <w:tab w:val="left" w:pos="1368"/>
        </w:tabs>
        <w:jc w:val="both"/>
        <w:rPr>
          <w:rFonts w:ascii="Arial" w:hAnsi="Arial" w:eastAsia="Arial" w:cs="Arial"/>
          <w:sz w:val="20"/>
          <w:szCs w:val="20"/>
        </w:rPr>
      </w:pPr>
    </w:p>
    <w:p w14:paraId="00000355">
      <w:pPr>
        <w:widowControl w:val="0"/>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 xml:space="preserve">I - Cumprir todos os compromissos financeiros assumidos com a </w:t>
      </w:r>
      <w:r>
        <w:rPr>
          <w:rFonts w:ascii="Arial" w:hAnsi="Arial" w:eastAsia="Arial" w:cs="Arial"/>
          <w:b/>
          <w:sz w:val="20"/>
          <w:szCs w:val="20"/>
          <w:rtl w:val="0"/>
        </w:rPr>
        <w:t>CONTRATADA</w:t>
      </w:r>
      <w:r>
        <w:rPr>
          <w:rFonts w:ascii="Arial" w:hAnsi="Arial" w:eastAsia="Arial" w:cs="Arial"/>
          <w:sz w:val="20"/>
          <w:szCs w:val="20"/>
          <w:rtl w:val="0"/>
        </w:rPr>
        <w:t>, efetuando os pagamentos de acordo com a Cláusula Décima;</w:t>
      </w:r>
    </w:p>
    <w:p w14:paraId="00000356">
      <w:pPr>
        <w:widowControl w:val="0"/>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 xml:space="preserve">II - Fornecer e colocar à disposição da </w:t>
      </w:r>
      <w:r>
        <w:rPr>
          <w:rFonts w:ascii="Arial" w:hAnsi="Arial" w:eastAsia="Arial" w:cs="Arial"/>
          <w:b/>
          <w:sz w:val="20"/>
          <w:szCs w:val="20"/>
          <w:rtl w:val="0"/>
        </w:rPr>
        <w:t>CONTRATADA</w:t>
      </w:r>
      <w:r>
        <w:rPr>
          <w:rFonts w:ascii="Arial" w:hAnsi="Arial" w:eastAsia="Arial" w:cs="Arial"/>
          <w:sz w:val="20"/>
          <w:szCs w:val="20"/>
          <w:rtl w:val="0"/>
        </w:rPr>
        <w:t xml:space="preserve"> todos os elementos e informações que se fizerem necessários à execução da contratação;</w:t>
      </w:r>
    </w:p>
    <w:p w14:paraId="00000357">
      <w:pPr>
        <w:widowControl w:val="0"/>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 xml:space="preserve">III - Notificar, formal e tempestivamente, a </w:t>
      </w:r>
      <w:r>
        <w:rPr>
          <w:rFonts w:ascii="Arial" w:hAnsi="Arial" w:eastAsia="Arial" w:cs="Arial"/>
          <w:b/>
          <w:sz w:val="20"/>
          <w:szCs w:val="20"/>
          <w:rtl w:val="0"/>
        </w:rPr>
        <w:t>CONTRATADA</w:t>
      </w:r>
      <w:r>
        <w:rPr>
          <w:rFonts w:ascii="Arial" w:hAnsi="Arial" w:eastAsia="Arial" w:cs="Arial"/>
          <w:sz w:val="20"/>
          <w:szCs w:val="20"/>
          <w:rtl w:val="0"/>
        </w:rPr>
        <w:t xml:space="preserve"> sobre as irregularidades observadas no cumprimento da contratação;</w:t>
      </w:r>
    </w:p>
    <w:p w14:paraId="00000358">
      <w:pPr>
        <w:widowControl w:val="0"/>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 xml:space="preserve">IV - Notificar a </w:t>
      </w:r>
      <w:r>
        <w:rPr>
          <w:rFonts w:ascii="Arial" w:hAnsi="Arial" w:eastAsia="Arial" w:cs="Arial"/>
          <w:b/>
          <w:sz w:val="20"/>
          <w:szCs w:val="20"/>
          <w:rtl w:val="0"/>
        </w:rPr>
        <w:t>CONTRATADA</w:t>
      </w:r>
      <w:r>
        <w:rPr>
          <w:rFonts w:ascii="Arial" w:hAnsi="Arial" w:eastAsia="Arial" w:cs="Arial"/>
          <w:sz w:val="20"/>
          <w:szCs w:val="20"/>
          <w:rtl w:val="0"/>
        </w:rPr>
        <w:t>, por escrito e com antecedência, sobre multas, penalidades e quaisquer débitos de sua responsabilidade;</w:t>
      </w:r>
    </w:p>
    <w:p w14:paraId="00000359">
      <w:pPr>
        <w:widowControl w:val="0"/>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 xml:space="preserve">V - Fiscalizar a execução da presente contratação por um representante da </w:t>
      </w:r>
      <w:r>
        <w:rPr>
          <w:rFonts w:ascii="Arial" w:hAnsi="Arial" w:eastAsia="Arial" w:cs="Arial"/>
          <w:b/>
          <w:sz w:val="20"/>
          <w:szCs w:val="20"/>
          <w:rtl w:val="0"/>
        </w:rPr>
        <w:t>CONTRATANTE</w:t>
      </w:r>
      <w:r>
        <w:rPr>
          <w:rFonts w:ascii="Arial" w:hAnsi="Arial" w:eastAsia="Arial" w:cs="Arial"/>
          <w:sz w:val="20"/>
          <w:szCs w:val="20"/>
          <w:rtl w:val="0"/>
        </w:rPr>
        <w:t>, ao qual competirá dirimir as dúvidas que surgirem no curso do fornecimento dos objetos e de tudo dará ciência à Administração, conforme Lei Federal nº 14.133/21;</w:t>
      </w:r>
    </w:p>
    <w:p w14:paraId="0000035A">
      <w:pPr>
        <w:widowControl w:val="0"/>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 xml:space="preserve">VI - A fiscalização de que trata o subitem acima não exclui nem reduz a responsabilidade da </w:t>
      </w:r>
      <w:r>
        <w:rPr>
          <w:rFonts w:ascii="Arial" w:hAnsi="Arial" w:eastAsia="Arial" w:cs="Arial"/>
          <w:b/>
          <w:sz w:val="20"/>
          <w:szCs w:val="20"/>
          <w:rtl w:val="0"/>
        </w:rPr>
        <w:t>CONTRATADA</w:t>
      </w:r>
      <w:r>
        <w:rPr>
          <w:rFonts w:ascii="Arial" w:hAnsi="Arial" w:eastAsia="Arial" w:cs="Arial"/>
          <w:sz w:val="20"/>
          <w:szCs w:val="20"/>
          <w:rtl w:val="0"/>
        </w:rPr>
        <w:t xml:space="preserve"> pelos danos causados diretamente à </w:t>
      </w:r>
      <w:r>
        <w:rPr>
          <w:rFonts w:ascii="Arial" w:hAnsi="Arial" w:eastAsia="Arial" w:cs="Arial"/>
          <w:b/>
          <w:sz w:val="20"/>
          <w:szCs w:val="20"/>
          <w:rtl w:val="0"/>
        </w:rPr>
        <w:t>CONTRATANTE</w:t>
      </w:r>
      <w:r>
        <w:rPr>
          <w:rFonts w:ascii="Arial" w:hAnsi="Arial" w:eastAsia="Arial" w:cs="Arial"/>
          <w:sz w:val="20"/>
          <w:szCs w:val="20"/>
          <w:rtl w:val="0"/>
        </w:rPr>
        <w:t xml:space="preserve"> ou a terceiros, decorrentes de sua culpa ou dolo na execução da contratação em conformidade com o Artigo 120, da Lei Federal nº 14.133/21.</w:t>
      </w:r>
    </w:p>
    <w:p w14:paraId="0000035B">
      <w:pPr>
        <w:jc w:val="both"/>
        <w:rPr>
          <w:rFonts w:ascii="Arial" w:hAnsi="Arial" w:eastAsia="Arial" w:cs="Arial"/>
          <w:b/>
          <w:sz w:val="20"/>
          <w:szCs w:val="20"/>
        </w:rPr>
      </w:pPr>
    </w:p>
    <w:p w14:paraId="0000035C">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left"/>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DÉCIMA –GARANTIA DA EXECUÇÃO</w:t>
      </w:r>
    </w:p>
    <w:p w14:paraId="0000035D">
      <w:pPr>
        <w:widowControl w:val="0"/>
        <w:tabs>
          <w:tab w:val="left" w:pos="1440"/>
        </w:tabs>
        <w:ind w:firstLine="1418"/>
        <w:jc w:val="both"/>
        <w:rPr>
          <w:rFonts w:ascii="Arial" w:hAnsi="Arial" w:eastAsia="Arial" w:cs="Arial"/>
          <w:sz w:val="20"/>
          <w:szCs w:val="20"/>
        </w:rPr>
      </w:pPr>
    </w:p>
    <w:p w14:paraId="0000035E">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Não haverá exigência de garantia contratual da execução.</w:t>
      </w:r>
    </w:p>
    <w:p w14:paraId="0000035F">
      <w:pPr>
        <w:widowControl w:val="0"/>
        <w:tabs>
          <w:tab w:val="left" w:pos="1440"/>
        </w:tabs>
        <w:jc w:val="both"/>
        <w:rPr>
          <w:rFonts w:ascii="Arial" w:hAnsi="Arial" w:eastAsia="Arial" w:cs="Arial"/>
          <w:sz w:val="20"/>
          <w:szCs w:val="20"/>
        </w:rPr>
      </w:pPr>
    </w:p>
    <w:p w14:paraId="00000360">
      <w:pPr>
        <w:jc w:val="both"/>
        <w:rPr>
          <w:rFonts w:ascii="Arial" w:hAnsi="Arial" w:eastAsia="Arial" w:cs="Arial"/>
          <w:b/>
          <w:sz w:val="20"/>
          <w:szCs w:val="20"/>
        </w:rPr>
      </w:pPr>
      <w:r>
        <w:rPr>
          <w:rFonts w:ascii="Arial" w:hAnsi="Arial" w:eastAsia="Arial" w:cs="Arial"/>
          <w:b/>
          <w:sz w:val="20"/>
          <w:szCs w:val="20"/>
          <w:rtl w:val="0"/>
        </w:rPr>
        <w:t>CLÁUSULA DÉCIMA PRIMEIRA – INFRAÇÕES E SANÇÕES ADMINISTRATIVAS (art. 92, XIV)</w:t>
      </w:r>
    </w:p>
    <w:p w14:paraId="00000361">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Comete infração administrativa, nos termos da Lei nº 14.133, de 2021, o Contratado que:</w:t>
      </w:r>
    </w:p>
    <w:p w14:paraId="00000362">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der causa à inexecução parcial do contrato;</w:t>
      </w:r>
    </w:p>
    <w:p w14:paraId="00000363">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der causa à inexecução parcial do contrato que cause grave dano à Administração ou ao funcionamento dos serviços públicos ou ao interesse coletivo;</w:t>
      </w:r>
    </w:p>
    <w:p w14:paraId="00000364">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der causa à inexecução total do contrato;</w:t>
      </w:r>
    </w:p>
    <w:p w14:paraId="00000365">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deixar de entregar a documentação exigida para o certame;</w:t>
      </w:r>
    </w:p>
    <w:p w14:paraId="00000366">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não mantiver a proposta, salvo em decorrência de fato superveniente devidamente justificado;</w:t>
      </w:r>
    </w:p>
    <w:p w14:paraId="00000367">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não celebrar o contrato ou não entregar a documentação exigida para a contratação, quando convocado dentro do prazo de validade de sua proposta;</w:t>
      </w:r>
    </w:p>
    <w:p w14:paraId="00000368">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ensejar o retardamento da execução ou da entrega do objeto da contratação sem motivo justificado;</w:t>
      </w:r>
    </w:p>
    <w:p w14:paraId="00000369">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apresentar declaração ou documentação falsa exigida para o certame ou prestar declaração falsa durante a dispensa eletrônica ou execução do contrato;</w:t>
      </w:r>
    </w:p>
    <w:p w14:paraId="0000036A">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fraudar a contratação ou praticar ato fraudulento na execução do contrato;</w:t>
      </w:r>
    </w:p>
    <w:p w14:paraId="0000036B">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comportar-se de modo inidôneo ou cometer fraude de qualquer natureza;</w:t>
      </w:r>
    </w:p>
    <w:p w14:paraId="0000036C">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praticar atos ilícitos com vistas a frustrar os objetivos do certame;</w:t>
      </w:r>
    </w:p>
    <w:p w14:paraId="0000036D">
      <w:pPr>
        <w:keepNext w:val="0"/>
        <w:keepLines w:val="0"/>
        <w:pageBreakBefore w:val="0"/>
        <w:widowControl w:val="0"/>
        <w:numPr>
          <w:ilvl w:val="0"/>
          <w:numId w:val="12"/>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praticar ato lesivo previsto no art. 5º da Lei nº 12.846, de 1º de agosto de 2013.</w:t>
      </w:r>
    </w:p>
    <w:p w14:paraId="0000036E">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1º - Serão aplicadas ao responsável pelas infrações administrativas acima descritas as seguintes sanções:</w:t>
      </w:r>
    </w:p>
    <w:p w14:paraId="0000036F">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Advertência</w:t>
      </w:r>
      <w:r>
        <w:rPr>
          <w:rFonts w:ascii="Arial" w:hAnsi="Arial" w:eastAsia="Arial" w:cs="Arial"/>
          <w:b w:val="0"/>
          <w:i w:val="0"/>
          <w:smallCaps w:val="0"/>
          <w:strike w:val="0"/>
          <w:color w:val="000000"/>
          <w:sz w:val="20"/>
          <w:szCs w:val="20"/>
          <w:u w:val="none"/>
          <w:shd w:val="clear" w:fill="auto"/>
          <w:vertAlign w:val="baseline"/>
          <w:rtl w:val="0"/>
        </w:rPr>
        <w:t>, quando o Contratado der causa à inexecução parcial do contrato, sempre que não se justificar a imposição de penalidade mais grave (art. 156, §2º, da Lei);</w:t>
      </w:r>
    </w:p>
    <w:p w14:paraId="00000370">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Impedimento de licitar e contratar,</w:t>
      </w:r>
      <w:r>
        <w:rPr>
          <w:rFonts w:ascii="Arial" w:hAnsi="Arial" w:eastAsia="Arial" w:cs="Arial"/>
          <w:b w:val="0"/>
          <w:i w:val="0"/>
          <w:smallCaps w:val="0"/>
          <w:strike w:val="0"/>
          <w:color w:val="000000"/>
          <w:sz w:val="20"/>
          <w:szCs w:val="20"/>
          <w:u w:val="none"/>
          <w:shd w:val="clear" w:fill="auto"/>
          <w:vertAlign w:val="baseline"/>
          <w:rtl w:val="0"/>
        </w:rPr>
        <w:t xml:space="preserve"> quando praticadas as condutas descritas nas alíneas b, c, d, e, f e g do subitem acima deste Contrato, sempre que não se justificar a imposição de penalidade mais grave (art. 156, §4º, da Lei);</w:t>
      </w:r>
    </w:p>
    <w:p w14:paraId="00000371">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Declaração de inidoneidade</w:t>
      </w:r>
      <w:r>
        <w:rPr>
          <w:rFonts w:ascii="Arial" w:hAnsi="Arial" w:eastAsia="Arial" w:cs="Arial"/>
          <w:b w:val="0"/>
          <w:i w:val="0"/>
          <w:smallCaps w:val="0"/>
          <w:strike w:val="0"/>
          <w:color w:val="000000"/>
          <w:sz w:val="20"/>
          <w:szCs w:val="20"/>
          <w:u w:val="none"/>
          <w:shd w:val="clear" w:fill="auto"/>
          <w:vertAlign w:val="baseline"/>
          <w:rtl w:val="0"/>
        </w:rPr>
        <w:t xml:space="preserve"> para licitar e contratar, quando praticadas as condutas descritas nas alíneas h, i, j, k e l do subitem acima deste Contrato, bem como nas alíneas b, c, d, e, f e g, que justifiquem a imposição de penalidade mais grave (art. 156, §5º, da Lei)</w:t>
      </w:r>
    </w:p>
    <w:p w14:paraId="00000372">
      <w:pPr>
        <w:keepNext w:val="0"/>
        <w:keepLines w:val="0"/>
        <w:pageBreakBefore w:val="0"/>
        <w:widowControl w:val="0"/>
        <w:numPr>
          <w:ilvl w:val="0"/>
          <w:numId w:val="13"/>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Multa</w:t>
      </w:r>
      <w:r>
        <w:rPr>
          <w:rFonts w:ascii="Arial" w:hAnsi="Arial" w:eastAsia="Arial" w:cs="Arial"/>
          <w:b w:val="0"/>
          <w:i w:val="0"/>
          <w:smallCaps w:val="0"/>
          <w:strike w:val="0"/>
          <w:color w:val="000000"/>
          <w:sz w:val="20"/>
          <w:szCs w:val="20"/>
          <w:u w:val="none"/>
          <w:shd w:val="clear" w:fill="auto"/>
          <w:vertAlign w:val="baseline"/>
          <w:rtl w:val="0"/>
        </w:rPr>
        <w:t>:</w:t>
      </w:r>
    </w:p>
    <w:p w14:paraId="00000373">
      <w:pPr>
        <w:keepNext w:val="0"/>
        <w:keepLines w:val="0"/>
        <w:pageBreakBefore w:val="0"/>
        <w:widowControl w:val="0"/>
        <w:numPr>
          <w:ilvl w:val="0"/>
          <w:numId w:val="14"/>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85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moratória de 3% (três por cento) do valor do contrato.</w:t>
      </w:r>
    </w:p>
    <w:p w14:paraId="00000374">
      <w:pPr>
        <w:keepNext w:val="0"/>
        <w:keepLines w:val="0"/>
        <w:pageBreakBefore w:val="0"/>
        <w:widowControl w:val="0"/>
        <w:numPr>
          <w:ilvl w:val="0"/>
          <w:numId w:val="14"/>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85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compensatória de 10% (dez por cento) sobre o valor total do contrato, no caso de inexecução total do objeto;</w:t>
      </w:r>
    </w:p>
    <w:p w14:paraId="00000375">
      <w:pPr>
        <w:widowControl w:val="0"/>
        <w:tabs>
          <w:tab w:val="left" w:pos="1440"/>
        </w:tabs>
        <w:ind w:firstLine="1418"/>
        <w:jc w:val="both"/>
        <w:rPr>
          <w:rFonts w:ascii="Arial" w:hAnsi="Arial" w:eastAsia="Arial" w:cs="Arial"/>
          <w:sz w:val="20"/>
          <w:szCs w:val="20"/>
        </w:rPr>
      </w:pPr>
    </w:p>
    <w:p w14:paraId="00000376">
      <w:pPr>
        <w:widowControl w:val="0"/>
        <w:tabs>
          <w:tab w:val="left" w:pos="1440"/>
        </w:tabs>
        <w:ind w:firstLine="1418"/>
        <w:jc w:val="both"/>
        <w:rPr>
          <w:rFonts w:ascii="Arial" w:hAnsi="Arial" w:eastAsia="Arial" w:cs="Arial"/>
          <w:sz w:val="20"/>
          <w:szCs w:val="20"/>
        </w:rPr>
      </w:pPr>
      <w:bookmarkStart w:id="0" w:name="_heading=h.30j0zll" w:colFirst="0" w:colLast="0"/>
      <w:bookmarkEnd w:id="0"/>
      <w:r>
        <w:rPr>
          <w:rFonts w:ascii="Arial" w:hAnsi="Arial" w:eastAsia="Arial" w:cs="Arial"/>
          <w:sz w:val="20"/>
          <w:szCs w:val="20"/>
          <w:rtl w:val="0"/>
        </w:rPr>
        <w:t>§ 2º - A aplicação das sanções previstas neste Contrato não exclui, em hipótese alguma, a obrigação de reparação integral do dano causado ao Contratante (art. 156, §9º). Todas as sanções previstas neste Contrato poderão ser aplicadas cumulativamente com a multa (art. 156, §7º).</w:t>
      </w:r>
    </w:p>
    <w:p w14:paraId="00000377">
      <w:pPr>
        <w:widowControl w:val="0"/>
        <w:tabs>
          <w:tab w:val="left" w:pos="1440"/>
        </w:tabs>
        <w:ind w:firstLine="1418"/>
        <w:jc w:val="both"/>
        <w:rPr>
          <w:rFonts w:ascii="Arial" w:hAnsi="Arial" w:eastAsia="Arial" w:cs="Arial"/>
          <w:sz w:val="20"/>
          <w:szCs w:val="20"/>
        </w:rPr>
      </w:pPr>
    </w:p>
    <w:p w14:paraId="00000378">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3º - Antes da aplicação da multa será facultada a defesa do interessado no prazo de 15 (quinze) dias úteis, contado da data de sua intimação (art. 157)</w:t>
      </w:r>
    </w:p>
    <w:p w14:paraId="00000379">
      <w:pPr>
        <w:widowControl w:val="0"/>
        <w:tabs>
          <w:tab w:val="left" w:pos="1440"/>
        </w:tabs>
        <w:ind w:firstLine="1418"/>
        <w:jc w:val="both"/>
        <w:rPr>
          <w:rFonts w:ascii="Arial" w:hAnsi="Arial" w:eastAsia="Arial" w:cs="Arial"/>
          <w:sz w:val="20"/>
          <w:szCs w:val="20"/>
        </w:rPr>
      </w:pPr>
    </w:p>
    <w:p w14:paraId="0000037A">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4º -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000037B">
      <w:pPr>
        <w:widowControl w:val="0"/>
        <w:tabs>
          <w:tab w:val="left" w:pos="1440"/>
        </w:tabs>
        <w:ind w:firstLine="1418"/>
        <w:jc w:val="both"/>
        <w:rPr>
          <w:rFonts w:ascii="Arial" w:hAnsi="Arial" w:eastAsia="Arial" w:cs="Arial"/>
          <w:sz w:val="20"/>
          <w:szCs w:val="20"/>
        </w:rPr>
      </w:pPr>
    </w:p>
    <w:p w14:paraId="0000037C">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5º - Previamente ao encaminhamento à cobrança judicial, a multa poderá ser recolhida administrativamente no prazo máximo de 30 (trinta) dias, a contar da data do recebimento da comunicação enviada pela autoridade competente.</w:t>
      </w:r>
    </w:p>
    <w:p w14:paraId="0000037D">
      <w:pPr>
        <w:widowControl w:val="0"/>
        <w:tabs>
          <w:tab w:val="left" w:pos="1440"/>
        </w:tabs>
        <w:ind w:firstLine="1418"/>
        <w:jc w:val="both"/>
        <w:rPr>
          <w:rFonts w:ascii="Arial" w:hAnsi="Arial" w:eastAsia="Arial" w:cs="Arial"/>
          <w:sz w:val="20"/>
          <w:szCs w:val="20"/>
        </w:rPr>
      </w:pPr>
    </w:p>
    <w:p w14:paraId="0000037E">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6º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000037F">
      <w:pPr>
        <w:widowControl w:val="0"/>
        <w:tabs>
          <w:tab w:val="left" w:pos="1440"/>
        </w:tabs>
        <w:ind w:firstLine="1418"/>
        <w:jc w:val="both"/>
        <w:rPr>
          <w:rFonts w:ascii="Arial" w:hAnsi="Arial" w:eastAsia="Arial" w:cs="Arial"/>
          <w:sz w:val="20"/>
          <w:szCs w:val="20"/>
        </w:rPr>
      </w:pPr>
    </w:p>
    <w:p w14:paraId="00000380">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7º - Na aplicação das sanções serão considerados (art. 156, §1º) :</w:t>
      </w:r>
    </w:p>
    <w:p w14:paraId="00000381">
      <w:pPr>
        <w:keepNext w:val="0"/>
        <w:keepLines w:val="0"/>
        <w:pageBreakBefore w:val="0"/>
        <w:widowControl w:val="0"/>
        <w:numPr>
          <w:ilvl w:val="0"/>
          <w:numId w:val="15"/>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a natureza e a gravidade da infração cometida;</w:t>
      </w:r>
    </w:p>
    <w:p w14:paraId="00000382">
      <w:pPr>
        <w:keepNext w:val="0"/>
        <w:keepLines w:val="0"/>
        <w:pageBreakBefore w:val="0"/>
        <w:widowControl w:val="0"/>
        <w:numPr>
          <w:ilvl w:val="0"/>
          <w:numId w:val="15"/>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as peculiaridades do caso concreto;</w:t>
      </w:r>
    </w:p>
    <w:p w14:paraId="00000383">
      <w:pPr>
        <w:keepNext w:val="0"/>
        <w:keepLines w:val="0"/>
        <w:pageBreakBefore w:val="0"/>
        <w:widowControl w:val="0"/>
        <w:numPr>
          <w:ilvl w:val="0"/>
          <w:numId w:val="15"/>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as circunstâncias agravantes ou atenuantes;</w:t>
      </w:r>
    </w:p>
    <w:p w14:paraId="00000384">
      <w:pPr>
        <w:keepNext w:val="0"/>
        <w:keepLines w:val="0"/>
        <w:pageBreakBefore w:val="0"/>
        <w:widowControl w:val="0"/>
        <w:numPr>
          <w:ilvl w:val="0"/>
          <w:numId w:val="15"/>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os danos que dela provierem para o Contratante;</w:t>
      </w:r>
    </w:p>
    <w:p w14:paraId="00000385">
      <w:pPr>
        <w:keepNext w:val="0"/>
        <w:keepLines w:val="0"/>
        <w:pageBreakBefore w:val="0"/>
        <w:widowControl w:val="0"/>
        <w:numPr>
          <w:ilvl w:val="0"/>
          <w:numId w:val="15"/>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a implantação ou o aperfeiçoamento de programa de integridade, conforme normas e orientações dos órgãos de controle.</w:t>
      </w:r>
    </w:p>
    <w:p w14:paraId="00000386">
      <w:pPr>
        <w:widowControl w:val="0"/>
        <w:tabs>
          <w:tab w:val="left" w:pos="1440"/>
        </w:tabs>
        <w:ind w:firstLine="1418"/>
        <w:jc w:val="both"/>
        <w:rPr>
          <w:rFonts w:ascii="Arial" w:hAnsi="Arial" w:eastAsia="Arial" w:cs="Arial"/>
          <w:sz w:val="20"/>
          <w:szCs w:val="20"/>
        </w:rPr>
      </w:pPr>
    </w:p>
    <w:p w14:paraId="00000387">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8º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0000388">
      <w:pPr>
        <w:widowControl w:val="0"/>
        <w:tabs>
          <w:tab w:val="left" w:pos="1440"/>
        </w:tabs>
        <w:ind w:firstLine="1418"/>
        <w:jc w:val="both"/>
        <w:rPr>
          <w:rFonts w:ascii="Arial" w:hAnsi="Arial" w:eastAsia="Arial" w:cs="Arial"/>
          <w:sz w:val="20"/>
          <w:szCs w:val="20"/>
        </w:rPr>
      </w:pPr>
    </w:p>
    <w:p w14:paraId="00000389">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9º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000038A">
      <w:pPr>
        <w:widowControl w:val="0"/>
        <w:tabs>
          <w:tab w:val="left" w:pos="1440"/>
        </w:tabs>
        <w:ind w:firstLine="1418"/>
        <w:jc w:val="both"/>
        <w:rPr>
          <w:rFonts w:ascii="Arial" w:hAnsi="Arial" w:eastAsia="Arial" w:cs="Arial"/>
          <w:sz w:val="20"/>
          <w:szCs w:val="20"/>
        </w:rPr>
      </w:pPr>
    </w:p>
    <w:p w14:paraId="0000038B">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10º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000038C">
      <w:pPr>
        <w:widowControl w:val="0"/>
        <w:tabs>
          <w:tab w:val="left" w:pos="1440"/>
        </w:tabs>
        <w:ind w:firstLine="1418"/>
        <w:jc w:val="both"/>
        <w:rPr>
          <w:rFonts w:ascii="Arial" w:hAnsi="Arial" w:eastAsia="Arial" w:cs="Arial"/>
          <w:sz w:val="20"/>
          <w:szCs w:val="20"/>
        </w:rPr>
      </w:pPr>
    </w:p>
    <w:p w14:paraId="0000038D">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11º - As sanções de impedimento de licitar e contratar e declaração de inidoneidade para licitar ou contratar são passíveis de reabilitação na forma do art. 163 da Lei nº 14.133/21.</w:t>
      </w:r>
    </w:p>
    <w:p w14:paraId="0000038E">
      <w:pPr>
        <w:widowControl w:val="0"/>
        <w:tabs>
          <w:tab w:val="left" w:pos="1440"/>
        </w:tabs>
        <w:ind w:firstLine="1418"/>
        <w:jc w:val="both"/>
        <w:rPr>
          <w:rFonts w:ascii="Arial" w:hAnsi="Arial" w:eastAsia="Arial" w:cs="Arial"/>
          <w:sz w:val="20"/>
          <w:szCs w:val="20"/>
        </w:rPr>
      </w:pPr>
    </w:p>
    <w:p w14:paraId="0000038F">
      <w:pPr>
        <w:jc w:val="both"/>
        <w:rPr>
          <w:rFonts w:ascii="Arial" w:hAnsi="Arial" w:eastAsia="Arial" w:cs="Arial"/>
          <w:b/>
          <w:sz w:val="20"/>
          <w:szCs w:val="20"/>
        </w:rPr>
      </w:pPr>
      <w:r>
        <w:rPr>
          <w:rFonts w:ascii="Arial" w:hAnsi="Arial" w:eastAsia="Arial" w:cs="Arial"/>
          <w:b/>
          <w:sz w:val="20"/>
          <w:szCs w:val="20"/>
          <w:rtl w:val="0"/>
        </w:rPr>
        <w:t>CLÁUSULA DÉCIMA SEGUNDA – DA EXTINÇÃO CONTRATUAL (art. 92, XIX)</w:t>
      </w:r>
    </w:p>
    <w:p w14:paraId="00000390">
      <w:pPr>
        <w:widowControl w:val="0"/>
        <w:tabs>
          <w:tab w:val="left" w:pos="1440"/>
        </w:tabs>
        <w:ind w:firstLine="1418"/>
        <w:jc w:val="both"/>
        <w:rPr>
          <w:rFonts w:ascii="Arial" w:hAnsi="Arial" w:eastAsia="Arial" w:cs="Arial"/>
          <w:sz w:val="20"/>
          <w:szCs w:val="20"/>
        </w:rPr>
      </w:pPr>
    </w:p>
    <w:p w14:paraId="00000391">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O contrato se extingue quando cumpridas as obrigações de ambas as partes, ainda que isso ocorra antes do prazo estipulado para tanto.</w:t>
      </w:r>
    </w:p>
    <w:p w14:paraId="00000392">
      <w:pPr>
        <w:widowControl w:val="0"/>
        <w:tabs>
          <w:tab w:val="left" w:pos="1440"/>
        </w:tabs>
        <w:ind w:firstLine="1418"/>
        <w:jc w:val="both"/>
        <w:rPr>
          <w:rFonts w:ascii="Arial" w:hAnsi="Arial" w:eastAsia="Arial" w:cs="Arial"/>
          <w:sz w:val="20"/>
          <w:szCs w:val="20"/>
        </w:rPr>
      </w:pPr>
    </w:p>
    <w:p w14:paraId="00000393">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1º - Se as obrigações não forem cumpridas no prazo estipulado, a vigência ficará prorrogada até a conclusão do objeto, caso em que deverá a Administração providenciar a readequação do contrato.</w:t>
      </w:r>
    </w:p>
    <w:p w14:paraId="00000394">
      <w:pPr>
        <w:widowControl w:val="0"/>
        <w:tabs>
          <w:tab w:val="left" w:pos="1440"/>
        </w:tabs>
        <w:ind w:firstLine="1418"/>
        <w:jc w:val="both"/>
        <w:rPr>
          <w:rFonts w:ascii="Arial" w:hAnsi="Arial" w:eastAsia="Arial" w:cs="Arial"/>
          <w:sz w:val="20"/>
          <w:szCs w:val="20"/>
        </w:rPr>
      </w:pPr>
    </w:p>
    <w:p w14:paraId="00000395">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2º - Quando a não conclusão do contrato referida no item anterior decorrer de culpa do contratado:</w:t>
      </w:r>
    </w:p>
    <w:p w14:paraId="00000396">
      <w:pPr>
        <w:keepNext w:val="0"/>
        <w:keepLines w:val="0"/>
        <w:pageBreakBefore w:val="0"/>
        <w:widowControl w:val="0"/>
        <w:numPr>
          <w:ilvl w:val="0"/>
          <w:numId w:val="16"/>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 xml:space="preserve">Ficará ele constituído em mora, sendo-lhe aplicáveis as respectivas sanções administrativas; e  </w:t>
      </w:r>
    </w:p>
    <w:p w14:paraId="00000397">
      <w:pPr>
        <w:keepNext w:val="0"/>
        <w:keepLines w:val="0"/>
        <w:pageBreakBefore w:val="0"/>
        <w:widowControl w:val="0"/>
        <w:numPr>
          <w:ilvl w:val="0"/>
          <w:numId w:val="16"/>
        </w:numPr>
        <w:pBdr>
          <w:top w:val="none" w:color="000000" w:sz="0" w:space="0"/>
          <w:left w:val="none" w:color="000000" w:sz="0" w:space="0"/>
          <w:bottom w:val="none" w:color="000000" w:sz="0" w:space="0"/>
          <w:right w:val="none" w:color="000000" w:sz="0" w:space="0"/>
          <w:between w:val="none" w:color="000000" w:sz="0" w:space="0"/>
        </w:pBdr>
        <w:shd w:val="clear" w:fill="auto"/>
        <w:tabs>
          <w:tab w:val="left" w:pos="1440"/>
        </w:tabs>
        <w:spacing w:before="0" w:after="0" w:line="240" w:lineRule="auto"/>
        <w:ind w:left="2138" w:right="0" w:hanging="360"/>
        <w:jc w:val="both"/>
        <w:rPr>
          <w:rFonts w:ascii="Arial" w:hAnsi="Arial" w:eastAsia="Arial" w:cs="Arial"/>
          <w:b w:val="0"/>
          <w:i w:val="0"/>
          <w:smallCaps w:val="0"/>
          <w:strike w:val="0"/>
          <w:color w:val="000000"/>
          <w:sz w:val="20"/>
          <w:szCs w:val="20"/>
          <w:u w:val="none"/>
          <w:shd w:val="clear" w:fill="auto"/>
          <w:vertAlign w:val="baseline"/>
        </w:rPr>
      </w:pPr>
      <w:r>
        <w:rPr>
          <w:rFonts w:ascii="Arial" w:hAnsi="Arial" w:eastAsia="Arial" w:cs="Arial"/>
          <w:b w:val="0"/>
          <w:i w:val="0"/>
          <w:smallCaps w:val="0"/>
          <w:strike w:val="0"/>
          <w:color w:val="000000"/>
          <w:sz w:val="20"/>
          <w:szCs w:val="20"/>
          <w:u w:val="none"/>
          <w:shd w:val="clear" w:fill="auto"/>
          <w:vertAlign w:val="baseline"/>
          <w:rtl w:val="0"/>
        </w:rPr>
        <w:t>Poderá a Administração optar pela extinção do contrato e, nesse caso, adotará as medidas admitidas em lei para a continuidade da execução contratual.</w:t>
      </w:r>
    </w:p>
    <w:p w14:paraId="00000398">
      <w:pPr>
        <w:widowControl w:val="0"/>
        <w:tabs>
          <w:tab w:val="left" w:pos="1440"/>
        </w:tabs>
        <w:ind w:firstLine="1418"/>
        <w:jc w:val="both"/>
        <w:rPr>
          <w:rFonts w:ascii="Arial" w:hAnsi="Arial" w:eastAsia="Arial" w:cs="Arial"/>
          <w:sz w:val="20"/>
          <w:szCs w:val="20"/>
        </w:rPr>
      </w:pPr>
    </w:p>
    <w:p w14:paraId="00000399">
      <w:pPr>
        <w:jc w:val="both"/>
        <w:rPr>
          <w:rFonts w:ascii="Arial" w:hAnsi="Arial" w:eastAsia="Arial" w:cs="Arial"/>
          <w:b/>
          <w:sz w:val="20"/>
          <w:szCs w:val="20"/>
        </w:rPr>
      </w:pPr>
      <w:r>
        <w:rPr>
          <w:rFonts w:ascii="Arial" w:hAnsi="Arial" w:eastAsia="Arial" w:cs="Arial"/>
          <w:b/>
          <w:sz w:val="20"/>
          <w:szCs w:val="20"/>
          <w:rtl w:val="0"/>
        </w:rPr>
        <w:t>CLÁUSULA DÉCIMA TERCEIRA – DOTAÇÃO ORÇAMENTÁRIA (art. 92, VIII)</w:t>
      </w:r>
    </w:p>
    <w:p w14:paraId="0000039A">
      <w:pPr>
        <w:widowControl w:val="0"/>
        <w:jc w:val="both"/>
        <w:rPr>
          <w:rFonts w:ascii="Arial" w:hAnsi="Arial" w:eastAsia="Arial" w:cs="Arial"/>
          <w:sz w:val="20"/>
          <w:szCs w:val="20"/>
          <w:highlight w:val="yellow"/>
        </w:rPr>
      </w:pPr>
    </w:p>
    <w:p w14:paraId="0000039B">
      <w:pPr>
        <w:widowControl w:val="0"/>
        <w:ind w:firstLine="1418"/>
        <w:jc w:val="both"/>
        <w:rPr>
          <w:rFonts w:ascii="Arial" w:hAnsi="Arial" w:eastAsia="Arial" w:cs="Arial"/>
          <w:sz w:val="20"/>
          <w:szCs w:val="20"/>
        </w:rPr>
      </w:pPr>
      <w:r>
        <w:rPr>
          <w:rFonts w:ascii="Arial" w:hAnsi="Arial" w:eastAsia="Arial" w:cs="Arial"/>
          <w:sz w:val="20"/>
          <w:szCs w:val="20"/>
          <w:rtl w:val="0"/>
        </w:rPr>
        <w:t>As despesas decorrentes da contratação, objeto desta licitação, correrão por conta da dotação específica, a saber:</w:t>
      </w:r>
    </w:p>
    <w:p w14:paraId="0000039C">
      <w:pPr>
        <w:rPr>
          <w:sz w:val="22"/>
          <w:szCs w:val="22"/>
        </w:rPr>
      </w:pPr>
    </w:p>
    <w:sdt>
      <w:sdtPr>
        <w:tag w:val="goog_rdk_0"/>
        <w:id w:val="147461609"/>
        <w:lock w:val="contentLocked"/>
      </w:sdtPr>
      <w:sdtContent>
        <w:tbl>
          <w:tblPr>
            <w:tblStyle w:val="263"/>
            <w:tblW w:w="8985" w:type="dxa"/>
            <w:jc w:val="center"/>
            <w:tblLayout w:type="fixed"/>
            <w:tblCellMar>
              <w:top w:w="0" w:type="dxa"/>
              <w:left w:w="100" w:type="dxa"/>
              <w:bottom w:w="0" w:type="dxa"/>
              <w:right w:w="100" w:type="dxa"/>
            </w:tblCellMar>
          </w:tblPr>
          <w:tblGrid>
            <w:gridCol w:w="945"/>
            <w:gridCol w:w="1860"/>
            <w:gridCol w:w="540"/>
            <w:gridCol w:w="4770"/>
            <w:gridCol w:w="870"/>
          </w:tblGrid>
          <w:tr w14:paraId="22F2656C">
            <w:tblPrEx>
              <w:tblCellMar>
                <w:top w:w="0" w:type="dxa"/>
                <w:left w:w="100" w:type="dxa"/>
                <w:bottom w:w="0" w:type="dxa"/>
                <w:right w:w="100" w:type="dxa"/>
              </w:tblCellMar>
            </w:tblPrEx>
            <w:trPr>
              <w:cantSplit/>
              <w:tblHeade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39D">
                <w:pPr>
                  <w:rPr>
                    <w:b/>
                    <w:sz w:val="20"/>
                    <w:szCs w:val="20"/>
                  </w:rPr>
                </w:pPr>
                <w:r>
                  <w:rPr>
                    <w:b/>
                    <w:sz w:val="20"/>
                    <w:szCs w:val="20"/>
                    <w:rtl w:val="0"/>
                  </w:rPr>
                  <w:t>Cód. Reduzido</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39E">
                <w:pPr>
                  <w:rPr>
                    <w:b/>
                    <w:sz w:val="20"/>
                    <w:szCs w:val="20"/>
                  </w:rPr>
                </w:pPr>
                <w:r>
                  <w:rPr>
                    <w:b/>
                    <w:sz w:val="20"/>
                    <w:szCs w:val="20"/>
                    <w:rtl w:val="0"/>
                  </w:rPr>
                  <w:t>Uni. Orçam.</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39F">
                <w:pPr>
                  <w:jc w:val="center"/>
                  <w:rPr>
                    <w:b/>
                    <w:sz w:val="20"/>
                    <w:szCs w:val="20"/>
                  </w:rPr>
                </w:pPr>
                <w:r>
                  <w:rPr>
                    <w:b/>
                    <w:sz w:val="20"/>
                    <w:szCs w:val="20"/>
                    <w:rtl w:val="0"/>
                  </w:rPr>
                  <w:t>Proj./Ativ.</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3A0">
                <w:pPr>
                  <w:rPr>
                    <w:b/>
                    <w:sz w:val="20"/>
                    <w:szCs w:val="20"/>
                  </w:rPr>
                </w:pPr>
                <w:r>
                  <w:rPr>
                    <w:b/>
                    <w:sz w:val="20"/>
                    <w:szCs w:val="20"/>
                    <w:rtl w:val="0"/>
                  </w:rPr>
                  <w:t>Elemento Desp.</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3A1">
                <w:pPr>
                  <w:jc w:val="center"/>
                  <w:rPr>
                    <w:b/>
                    <w:sz w:val="20"/>
                    <w:szCs w:val="20"/>
                  </w:rPr>
                </w:pPr>
                <w:r>
                  <w:rPr>
                    <w:b/>
                    <w:sz w:val="20"/>
                    <w:szCs w:val="20"/>
                    <w:rtl w:val="0"/>
                  </w:rPr>
                  <w:t>Fonte</w:t>
                </w:r>
              </w:p>
            </w:tc>
          </w:tr>
          <w:tr w14:paraId="647EE883">
            <w:tblPrEx>
              <w:tblCellMar>
                <w:top w:w="0" w:type="dxa"/>
                <w:left w:w="100" w:type="dxa"/>
                <w:bottom w:w="0" w:type="dxa"/>
                <w:right w:w="100" w:type="dxa"/>
              </w:tblCellMar>
            </w:tblPrEx>
            <w:trPr>
              <w:cantSplit/>
              <w:tblHeade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3A2">
                <w:pPr>
                  <w:jc w:val="center"/>
                  <w:rPr>
                    <w:b/>
                    <w:sz w:val="22"/>
                    <w:szCs w:val="22"/>
                  </w:rPr>
                </w:pPr>
                <w:r>
                  <w:rPr>
                    <w:b/>
                    <w:sz w:val="22"/>
                    <w:szCs w:val="22"/>
                    <w:rtl w:val="0"/>
                  </w:rPr>
                  <w:t>562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3A3">
                <w:pPr>
                  <w:jc w:val="center"/>
                  <w:rPr>
                    <w:b/>
                    <w:sz w:val="22"/>
                    <w:szCs w:val="22"/>
                  </w:rPr>
                </w:pPr>
                <w:r>
                  <w:rPr>
                    <w:b/>
                    <w:sz w:val="22"/>
                    <w:szCs w:val="22"/>
                    <w:rtl w:val="0"/>
                  </w:rPr>
                  <w:t>15.002.27.812.0011</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3A4">
                <w:pPr>
                  <w:jc w:val="center"/>
                  <w:rPr>
                    <w:b/>
                    <w:sz w:val="22"/>
                    <w:szCs w:val="22"/>
                  </w:rPr>
                </w:pPr>
                <w:r>
                  <w:rPr>
                    <w:b/>
                    <w:sz w:val="22"/>
                    <w:szCs w:val="22"/>
                    <w:rtl w:val="0"/>
                  </w:rPr>
                  <w:t>2121</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3A5">
                <w:pPr>
                  <w:jc w:val="center"/>
                  <w:rPr>
                    <w:b/>
                    <w:sz w:val="22"/>
                    <w:szCs w:val="22"/>
                  </w:rPr>
                </w:pPr>
                <w:r>
                  <w:rPr>
                    <w:b/>
                    <w:sz w:val="22"/>
                    <w:szCs w:val="22"/>
                    <w:rtl w:val="0"/>
                  </w:rPr>
                  <w:t>4.4.90.52.00.00 – Equipamento e Material Permanente</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14:paraId="000003A6">
                <w:pPr>
                  <w:jc w:val="center"/>
                  <w:rPr>
                    <w:b/>
                    <w:sz w:val="22"/>
                    <w:szCs w:val="22"/>
                  </w:rPr>
                </w:pPr>
                <w:r>
                  <w:rPr>
                    <w:b/>
                    <w:sz w:val="22"/>
                    <w:szCs w:val="22"/>
                    <w:rtl w:val="0"/>
                  </w:rPr>
                  <w:t>1000</w:t>
                </w:r>
              </w:p>
            </w:tc>
          </w:tr>
        </w:tbl>
      </w:sdtContent>
    </w:sdt>
    <w:p w14:paraId="000003A7">
      <w:pPr>
        <w:rPr>
          <w:sz w:val="22"/>
          <w:szCs w:val="22"/>
        </w:rPr>
      </w:pPr>
    </w:p>
    <w:p w14:paraId="000003A8">
      <w:pPr>
        <w:widowControl w:val="0"/>
        <w:tabs>
          <w:tab w:val="left" w:pos="1440"/>
        </w:tabs>
        <w:jc w:val="both"/>
        <w:rPr>
          <w:rFonts w:ascii="Arial" w:hAnsi="Arial" w:eastAsia="Arial" w:cs="Arial"/>
          <w:b/>
          <w:sz w:val="20"/>
          <w:szCs w:val="20"/>
        </w:rPr>
      </w:pPr>
      <w:r>
        <w:rPr>
          <w:rFonts w:ascii="Arial" w:hAnsi="Arial" w:eastAsia="Arial" w:cs="Arial"/>
          <w:b/>
          <w:sz w:val="20"/>
          <w:szCs w:val="20"/>
          <w:rtl w:val="0"/>
        </w:rPr>
        <w:t>CLÁUSULA DÉCIMA QUARTA – DOS CASOS OMISSOS (art. 92, III)</w:t>
      </w:r>
    </w:p>
    <w:p w14:paraId="000003A9">
      <w:pPr>
        <w:widowControl w:val="0"/>
        <w:tabs>
          <w:tab w:val="left" w:pos="1440"/>
        </w:tabs>
        <w:ind w:firstLine="1418"/>
        <w:jc w:val="both"/>
        <w:rPr>
          <w:rFonts w:ascii="Arial" w:hAnsi="Arial" w:eastAsia="Arial" w:cs="Arial"/>
          <w:sz w:val="20"/>
          <w:szCs w:val="20"/>
        </w:rPr>
      </w:pPr>
    </w:p>
    <w:p w14:paraId="000003AA">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00003AB">
      <w:pPr>
        <w:keepNext/>
        <w:keepLines/>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567"/>
        </w:tabs>
        <w:spacing w:before="240" w:after="0" w:line="240" w:lineRule="auto"/>
        <w:ind w:left="360" w:right="0" w:hanging="36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DÉCIMA QUINTA – ALTERAÇÕES</w:t>
      </w:r>
    </w:p>
    <w:p w14:paraId="000003AC">
      <w:pPr>
        <w:widowControl w:val="0"/>
        <w:tabs>
          <w:tab w:val="left" w:pos="1440"/>
        </w:tabs>
        <w:ind w:firstLine="1418"/>
        <w:jc w:val="both"/>
        <w:rPr>
          <w:rFonts w:ascii="Arial" w:hAnsi="Arial" w:eastAsia="Arial" w:cs="Arial"/>
          <w:sz w:val="20"/>
          <w:szCs w:val="20"/>
        </w:rPr>
      </w:pPr>
    </w:p>
    <w:p w14:paraId="000003AD">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Eventuais alterações contratuais reger-se-ão pela disciplina dos arts. 124 e seguintes da Lei nº 14.133, de 2021.</w:t>
      </w:r>
    </w:p>
    <w:p w14:paraId="000003AE">
      <w:pPr>
        <w:widowControl w:val="0"/>
        <w:tabs>
          <w:tab w:val="left" w:pos="1440"/>
        </w:tabs>
        <w:ind w:firstLine="1418"/>
        <w:jc w:val="both"/>
        <w:rPr>
          <w:rFonts w:ascii="Arial" w:hAnsi="Arial" w:eastAsia="Arial" w:cs="Arial"/>
          <w:sz w:val="20"/>
          <w:szCs w:val="20"/>
        </w:rPr>
      </w:pPr>
    </w:p>
    <w:p w14:paraId="000003AF">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1º -  O Contratado é obrigado a aceitar, nas mesmas condições contratuais, os acréscimos ou supressões que se fizerem necessários, até o limite de 25% (vinte e cinco por cento) do valor inicial atualizado do contrato.</w:t>
      </w:r>
    </w:p>
    <w:p w14:paraId="000003B0">
      <w:pPr>
        <w:widowControl w:val="0"/>
        <w:tabs>
          <w:tab w:val="left" w:pos="1440"/>
        </w:tabs>
        <w:ind w:firstLine="1418"/>
        <w:jc w:val="both"/>
        <w:rPr>
          <w:rFonts w:ascii="Arial" w:hAnsi="Arial" w:eastAsia="Arial" w:cs="Arial"/>
          <w:sz w:val="20"/>
          <w:szCs w:val="20"/>
        </w:rPr>
      </w:pPr>
    </w:p>
    <w:p w14:paraId="000003B1">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 2º -  Registros que não caracterizam alteração do contrato podem ser realizados por simples apostila, dispensada a celebração de termo aditivo, na forma do art. 136 da Lei nº 14.133, de 2021.</w:t>
      </w:r>
    </w:p>
    <w:p w14:paraId="000003B2">
      <w:pPr>
        <w:keepNext/>
        <w:keepLines/>
        <w:pageBreakBefore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left" w:pos="567"/>
        </w:tabs>
        <w:spacing w:before="240" w:after="0" w:line="240" w:lineRule="auto"/>
        <w:ind w:left="360" w:right="0" w:hanging="360"/>
        <w:jc w:val="both"/>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DÉCIMA SEXTA – PUBLICAÇÃO</w:t>
      </w:r>
    </w:p>
    <w:p w14:paraId="000003B3">
      <w:pPr>
        <w:widowControl w:val="0"/>
        <w:tabs>
          <w:tab w:val="left" w:pos="1440"/>
        </w:tabs>
        <w:ind w:firstLine="1418"/>
        <w:jc w:val="both"/>
        <w:rPr>
          <w:rFonts w:ascii="Arial" w:hAnsi="Arial" w:eastAsia="Arial" w:cs="Arial"/>
          <w:sz w:val="20"/>
          <w:szCs w:val="20"/>
        </w:rPr>
      </w:pPr>
    </w:p>
    <w:p w14:paraId="000003B4">
      <w:pPr>
        <w:widowControl w:val="0"/>
        <w:tabs>
          <w:tab w:val="left" w:pos="1440"/>
        </w:tabs>
        <w:ind w:firstLine="1418"/>
        <w:jc w:val="both"/>
        <w:rPr>
          <w:rFonts w:ascii="Arial" w:hAnsi="Arial" w:eastAsia="Arial" w:cs="Arial"/>
          <w:sz w:val="20"/>
          <w:szCs w:val="20"/>
        </w:rPr>
      </w:pPr>
      <w:r>
        <w:rPr>
          <w:rFonts w:ascii="Arial" w:hAnsi="Arial" w:eastAsia="Arial" w:cs="Arial"/>
          <w:sz w:val="20"/>
          <w:szCs w:val="20"/>
          <w:rtl w:val="0"/>
        </w:rPr>
        <w:t>Incumbirá ao Contratante providenciar a publicação deste instrumento nos termos e condições previstas na Lei nº 14.133/21.</w:t>
      </w:r>
    </w:p>
    <w:p w14:paraId="000003B5">
      <w:pPr>
        <w:widowControl w:val="0"/>
        <w:jc w:val="both"/>
        <w:rPr>
          <w:rFonts w:ascii="Arial" w:hAnsi="Arial" w:eastAsia="Arial" w:cs="Arial"/>
          <w:sz w:val="20"/>
          <w:szCs w:val="20"/>
        </w:rPr>
      </w:pPr>
      <w:r>
        <w:rPr>
          <w:rFonts w:ascii="Arial" w:hAnsi="Arial" w:eastAsia="Arial" w:cs="Arial"/>
          <w:sz w:val="20"/>
          <w:szCs w:val="20"/>
          <w:rtl w:val="0"/>
        </w:rPr>
        <w:tab/>
      </w:r>
    </w:p>
    <w:p w14:paraId="000003B6">
      <w:pPr>
        <w:widowControl w:val="0"/>
        <w:jc w:val="both"/>
        <w:rPr>
          <w:rFonts w:ascii="Arial" w:hAnsi="Arial" w:eastAsia="Arial" w:cs="Arial"/>
          <w:b/>
          <w:sz w:val="20"/>
          <w:szCs w:val="20"/>
        </w:rPr>
      </w:pPr>
      <w:r>
        <w:rPr>
          <w:rFonts w:ascii="Arial" w:hAnsi="Arial" w:eastAsia="Arial" w:cs="Arial"/>
          <w:b/>
          <w:sz w:val="20"/>
          <w:szCs w:val="20"/>
          <w:rtl w:val="0"/>
        </w:rPr>
        <w:t>CLÁUSULA DÉCIMA SÉTIMA– FISCALIZAÇÃO</w:t>
      </w:r>
    </w:p>
    <w:p w14:paraId="000003B7">
      <w:pPr>
        <w:widowControl w:val="0"/>
        <w:jc w:val="both"/>
        <w:rPr>
          <w:rFonts w:ascii="Arial" w:hAnsi="Arial" w:eastAsia="Arial" w:cs="Arial"/>
          <w:b/>
          <w:sz w:val="20"/>
          <w:szCs w:val="20"/>
        </w:rPr>
      </w:pPr>
    </w:p>
    <w:p w14:paraId="000003B8">
      <w:pPr>
        <w:widowControl w:val="0"/>
        <w:tabs>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No desempenho de suas atividades, é assegurado ao órgão fiscalizador o direito de verificar a perfeita execução do presente ajuste em todos os termos e condições.</w:t>
      </w:r>
    </w:p>
    <w:p w14:paraId="000003B9">
      <w:pPr>
        <w:widowControl w:val="0"/>
        <w:tabs>
          <w:tab w:val="left" w:pos="1440"/>
        </w:tabs>
        <w:jc w:val="both"/>
        <w:rPr>
          <w:rFonts w:ascii="Arial" w:hAnsi="Arial" w:eastAsia="Arial" w:cs="Arial"/>
          <w:sz w:val="20"/>
          <w:szCs w:val="20"/>
        </w:rPr>
      </w:pPr>
    </w:p>
    <w:p w14:paraId="000003BA">
      <w:pPr>
        <w:widowControl w:val="0"/>
        <w:tabs>
          <w:tab w:val="left" w:pos="720"/>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 xml:space="preserve">§ 1º - A ação ou omissão total ou parcial do órgão fiscalizador não eximirá a </w:t>
      </w:r>
      <w:r>
        <w:rPr>
          <w:rFonts w:ascii="Arial" w:hAnsi="Arial" w:eastAsia="Arial" w:cs="Arial"/>
          <w:b/>
          <w:sz w:val="20"/>
          <w:szCs w:val="20"/>
          <w:rtl w:val="0"/>
        </w:rPr>
        <w:t>CONTRATADA</w:t>
      </w:r>
      <w:r>
        <w:rPr>
          <w:rFonts w:ascii="Arial" w:hAnsi="Arial" w:eastAsia="Arial" w:cs="Arial"/>
          <w:sz w:val="20"/>
          <w:szCs w:val="20"/>
          <w:rtl w:val="0"/>
        </w:rPr>
        <w:t xml:space="preserve"> da responsabilidade de executar o objeto com toda cautela e boa técnica.</w:t>
      </w:r>
    </w:p>
    <w:p w14:paraId="000003BB">
      <w:pPr>
        <w:widowControl w:val="0"/>
        <w:tabs>
          <w:tab w:val="left" w:pos="720"/>
          <w:tab w:val="left" w:pos="1440"/>
        </w:tabs>
        <w:jc w:val="both"/>
        <w:rPr>
          <w:rFonts w:ascii="Arial" w:hAnsi="Arial" w:eastAsia="Arial" w:cs="Arial"/>
          <w:sz w:val="20"/>
          <w:szCs w:val="20"/>
        </w:rPr>
      </w:pPr>
    </w:p>
    <w:p w14:paraId="000003BC">
      <w:pPr>
        <w:widowControl w:val="0"/>
        <w:tabs>
          <w:tab w:val="left" w:pos="720"/>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 2º - Verificada a ocorrência de irregularidade no cumprimento do contrato, a fiscalização tomará as providências legais e contratuais cabíveis, inclusive quanto à aplicação das penalidades previstas no presente contrato, na Lei Federal nº 14.133/21.</w:t>
      </w:r>
    </w:p>
    <w:p w14:paraId="000003BD">
      <w:pPr>
        <w:widowControl w:val="0"/>
        <w:tabs>
          <w:tab w:val="left" w:pos="720"/>
          <w:tab w:val="left" w:pos="1440"/>
        </w:tabs>
        <w:jc w:val="both"/>
        <w:rPr>
          <w:rFonts w:ascii="Arial" w:hAnsi="Arial" w:eastAsia="Arial" w:cs="Arial"/>
          <w:sz w:val="20"/>
          <w:szCs w:val="20"/>
        </w:rPr>
      </w:pPr>
    </w:p>
    <w:p w14:paraId="000003BE">
      <w:pPr>
        <w:widowControl w:val="0"/>
        <w:tabs>
          <w:tab w:val="left" w:pos="720"/>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 xml:space="preserve">§ 3º - A fiscalização por parte da </w:t>
      </w:r>
      <w:r>
        <w:rPr>
          <w:rFonts w:ascii="Arial" w:hAnsi="Arial" w:eastAsia="Arial" w:cs="Arial"/>
          <w:b/>
          <w:sz w:val="20"/>
          <w:szCs w:val="20"/>
          <w:rtl w:val="0"/>
        </w:rPr>
        <w:t>CONTRATANTE</w:t>
      </w:r>
      <w:r>
        <w:rPr>
          <w:rFonts w:ascii="Arial" w:hAnsi="Arial" w:eastAsia="Arial" w:cs="Arial"/>
          <w:sz w:val="20"/>
          <w:szCs w:val="20"/>
          <w:rtl w:val="0"/>
        </w:rPr>
        <w:t xml:space="preserve"> não eximirá ou reduzirá em nenhuma hipótese, as responsabilidades da empresa contratada em eventual falta que venha a cometer, mesmo que não indicada pela fiscalização.</w:t>
      </w:r>
    </w:p>
    <w:p w14:paraId="000003BF">
      <w:pPr>
        <w:widowControl w:val="0"/>
        <w:jc w:val="both"/>
        <w:rPr>
          <w:rFonts w:ascii="Arial" w:hAnsi="Arial" w:eastAsia="Arial" w:cs="Arial"/>
          <w:sz w:val="20"/>
          <w:szCs w:val="20"/>
        </w:rPr>
      </w:pPr>
    </w:p>
    <w:p w14:paraId="000003C0">
      <w:pPr>
        <w:widowControl w:val="0"/>
        <w:rPr>
          <w:rFonts w:ascii="Arial" w:hAnsi="Arial" w:eastAsia="Arial" w:cs="Arial"/>
          <w:b/>
          <w:sz w:val="20"/>
          <w:szCs w:val="20"/>
        </w:rPr>
      </w:pPr>
      <w:r>
        <w:rPr>
          <w:rFonts w:ascii="Arial" w:hAnsi="Arial" w:eastAsia="Arial" w:cs="Arial"/>
          <w:b/>
          <w:sz w:val="20"/>
          <w:szCs w:val="20"/>
          <w:rtl w:val="0"/>
        </w:rPr>
        <w:t xml:space="preserve">CLÁUSULA DÉCIMA OITAVA – DA FRAUDE E DA CORRUPÇÃO </w:t>
      </w:r>
    </w:p>
    <w:p w14:paraId="000003C1">
      <w:pPr>
        <w:widowControl w:val="0"/>
        <w:rPr>
          <w:rFonts w:ascii="Arial" w:hAnsi="Arial" w:eastAsia="Arial" w:cs="Arial"/>
          <w:sz w:val="20"/>
          <w:szCs w:val="20"/>
        </w:rPr>
      </w:pPr>
    </w:p>
    <w:p w14:paraId="000003C2">
      <w:pPr>
        <w:widowControl w:val="0"/>
        <w:ind w:firstLine="1701"/>
        <w:jc w:val="both"/>
        <w:rPr>
          <w:rFonts w:ascii="Arial" w:hAnsi="Arial" w:eastAsia="Arial" w:cs="Arial"/>
          <w:sz w:val="20"/>
          <w:szCs w:val="20"/>
        </w:rPr>
      </w:pPr>
      <w:r>
        <w:rPr>
          <w:rFonts w:ascii="Arial" w:hAnsi="Arial" w:eastAsia="Arial" w:cs="Arial"/>
          <w:sz w:val="20"/>
          <w:szCs w:val="20"/>
          <w:rtl w:val="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000003C3">
      <w:pPr>
        <w:widowControl w:val="0"/>
        <w:ind w:firstLine="1701"/>
        <w:jc w:val="both"/>
        <w:rPr>
          <w:rFonts w:ascii="Arial" w:hAnsi="Arial" w:eastAsia="Arial" w:cs="Arial"/>
          <w:sz w:val="20"/>
          <w:szCs w:val="20"/>
        </w:rPr>
      </w:pPr>
    </w:p>
    <w:p w14:paraId="000003C4">
      <w:pPr>
        <w:widowControl w:val="0"/>
        <w:ind w:firstLine="1701"/>
        <w:jc w:val="both"/>
        <w:rPr>
          <w:rFonts w:ascii="Arial" w:hAnsi="Arial" w:eastAsia="Arial" w:cs="Arial"/>
          <w:sz w:val="20"/>
          <w:szCs w:val="20"/>
        </w:rPr>
      </w:pPr>
      <w:r>
        <w:rPr>
          <w:rFonts w:ascii="Arial" w:hAnsi="Arial" w:eastAsia="Arial" w:cs="Arial"/>
          <w:sz w:val="20"/>
          <w:szCs w:val="20"/>
          <w:rtl w:val="0"/>
        </w:rPr>
        <w:t>§1º - Para os propósitos desta cláusula, definem-se as seguintes práticas:</w:t>
      </w:r>
    </w:p>
    <w:p w14:paraId="000003C5">
      <w:pPr>
        <w:widowControl w:val="0"/>
        <w:ind w:firstLine="737"/>
        <w:jc w:val="both"/>
        <w:rPr>
          <w:rFonts w:ascii="Arial" w:hAnsi="Arial" w:eastAsia="Arial" w:cs="Arial"/>
          <w:sz w:val="20"/>
          <w:szCs w:val="20"/>
        </w:rPr>
      </w:pPr>
    </w:p>
    <w:p w14:paraId="000003C6">
      <w:pPr>
        <w:widowControl w:val="0"/>
        <w:ind w:left="1701" w:firstLine="0"/>
        <w:jc w:val="both"/>
        <w:rPr>
          <w:rFonts w:ascii="Arial" w:hAnsi="Arial" w:eastAsia="Arial" w:cs="Arial"/>
          <w:sz w:val="20"/>
          <w:szCs w:val="20"/>
        </w:rPr>
      </w:pPr>
      <w:r>
        <w:rPr>
          <w:rFonts w:ascii="Arial" w:hAnsi="Arial" w:eastAsia="Arial" w:cs="Arial"/>
          <w:sz w:val="20"/>
          <w:szCs w:val="20"/>
          <w:rtl w:val="0"/>
        </w:rPr>
        <w:t>a) “</w:t>
      </w:r>
      <w:r>
        <w:rPr>
          <w:rFonts w:ascii="Arial" w:hAnsi="Arial" w:eastAsia="Arial" w:cs="Arial"/>
          <w:b/>
          <w:sz w:val="20"/>
          <w:szCs w:val="20"/>
          <w:rtl w:val="0"/>
        </w:rPr>
        <w:t>prática corrupta</w:t>
      </w:r>
      <w:r>
        <w:rPr>
          <w:rFonts w:ascii="Arial" w:hAnsi="Arial" w:eastAsia="Arial" w:cs="Arial"/>
          <w:sz w:val="20"/>
          <w:szCs w:val="20"/>
          <w:rtl w:val="0"/>
        </w:rPr>
        <w:t>”: oferecer, dar, receber ou solicitar, direta ou indiretamente, qualquer vantagem com o objetivo de influenciar a ação de servidor público no processo de licitação ou na execução de contrato;</w:t>
      </w:r>
    </w:p>
    <w:p w14:paraId="000003C7">
      <w:pPr>
        <w:widowControl w:val="0"/>
        <w:ind w:left="1701" w:firstLine="0"/>
        <w:jc w:val="both"/>
        <w:rPr>
          <w:rFonts w:ascii="Arial" w:hAnsi="Arial" w:eastAsia="Arial" w:cs="Arial"/>
          <w:sz w:val="20"/>
          <w:szCs w:val="20"/>
        </w:rPr>
      </w:pPr>
      <w:r>
        <w:rPr>
          <w:rFonts w:ascii="Arial" w:hAnsi="Arial" w:eastAsia="Arial" w:cs="Arial"/>
          <w:sz w:val="20"/>
          <w:szCs w:val="20"/>
          <w:rtl w:val="0"/>
        </w:rPr>
        <w:t>b) “</w:t>
      </w:r>
      <w:r>
        <w:rPr>
          <w:rFonts w:ascii="Arial" w:hAnsi="Arial" w:eastAsia="Arial" w:cs="Arial"/>
          <w:b/>
          <w:sz w:val="20"/>
          <w:szCs w:val="20"/>
          <w:rtl w:val="0"/>
        </w:rPr>
        <w:t>prática fraudulenta</w:t>
      </w:r>
      <w:r>
        <w:rPr>
          <w:rFonts w:ascii="Arial" w:hAnsi="Arial" w:eastAsia="Arial" w:cs="Arial"/>
          <w:sz w:val="20"/>
          <w:szCs w:val="20"/>
          <w:rtl w:val="0"/>
        </w:rPr>
        <w:t>”: a falsificação ou omissão dos fatos, com o objetivo de influenciar o processo de licitação ou de execução de contrato;</w:t>
      </w:r>
    </w:p>
    <w:p w14:paraId="000003C8">
      <w:pPr>
        <w:widowControl w:val="0"/>
        <w:ind w:left="1701" w:firstLine="0"/>
        <w:jc w:val="both"/>
        <w:rPr>
          <w:rFonts w:ascii="Arial" w:hAnsi="Arial" w:eastAsia="Arial" w:cs="Arial"/>
          <w:sz w:val="20"/>
          <w:szCs w:val="20"/>
        </w:rPr>
      </w:pPr>
      <w:r>
        <w:rPr>
          <w:rFonts w:ascii="Arial" w:hAnsi="Arial" w:eastAsia="Arial" w:cs="Arial"/>
          <w:sz w:val="20"/>
          <w:szCs w:val="20"/>
          <w:rtl w:val="0"/>
        </w:rPr>
        <w:t>c) “</w:t>
      </w:r>
      <w:r>
        <w:rPr>
          <w:rFonts w:ascii="Arial" w:hAnsi="Arial" w:eastAsia="Arial" w:cs="Arial"/>
          <w:b/>
          <w:sz w:val="20"/>
          <w:szCs w:val="20"/>
          <w:rtl w:val="0"/>
        </w:rPr>
        <w:t>prática colusiva</w:t>
      </w:r>
      <w:r>
        <w:rPr>
          <w:rFonts w:ascii="Arial" w:hAnsi="Arial" w:eastAsia="Arial" w:cs="Arial"/>
          <w:sz w:val="20"/>
          <w:szCs w:val="20"/>
          <w:rtl w:val="0"/>
        </w:rPr>
        <w:t>”: esquematizar ou estabelecer um acordo entre dois ou mais licitantes, com ou sem o conhecimento de representantes ou prepostos do órgão licitador, visando estabelecer preços em níveis artificiais e não-competitivos;</w:t>
      </w:r>
    </w:p>
    <w:p w14:paraId="000003C9">
      <w:pPr>
        <w:widowControl w:val="0"/>
        <w:ind w:left="1701" w:firstLine="0"/>
        <w:jc w:val="both"/>
        <w:rPr>
          <w:rFonts w:ascii="Arial" w:hAnsi="Arial" w:eastAsia="Arial" w:cs="Arial"/>
          <w:sz w:val="20"/>
          <w:szCs w:val="20"/>
        </w:rPr>
      </w:pPr>
      <w:r>
        <w:rPr>
          <w:rFonts w:ascii="Arial" w:hAnsi="Arial" w:eastAsia="Arial" w:cs="Arial"/>
          <w:sz w:val="20"/>
          <w:szCs w:val="20"/>
          <w:rtl w:val="0"/>
        </w:rPr>
        <w:t>d) “</w:t>
      </w:r>
      <w:r>
        <w:rPr>
          <w:rFonts w:ascii="Arial" w:hAnsi="Arial" w:eastAsia="Arial" w:cs="Arial"/>
          <w:b/>
          <w:sz w:val="20"/>
          <w:szCs w:val="20"/>
          <w:rtl w:val="0"/>
        </w:rPr>
        <w:t>prática coercitiva</w:t>
      </w:r>
      <w:r>
        <w:rPr>
          <w:rFonts w:ascii="Arial" w:hAnsi="Arial" w:eastAsia="Arial" w:cs="Arial"/>
          <w:sz w:val="20"/>
          <w:szCs w:val="20"/>
          <w:rtl w:val="0"/>
        </w:rPr>
        <w:t>”: causar dano ou ameaçar causar dano, direta ou indiretamente, às pessoas ou sua propriedade, visando influenciar sua participação em um processo licitatório ou afetar a execução do contrato.</w:t>
      </w:r>
    </w:p>
    <w:p w14:paraId="000003CA">
      <w:pPr>
        <w:widowControl w:val="0"/>
        <w:ind w:left="1701" w:firstLine="0"/>
        <w:jc w:val="both"/>
        <w:rPr>
          <w:rFonts w:ascii="Arial" w:hAnsi="Arial" w:eastAsia="Arial" w:cs="Arial"/>
          <w:sz w:val="20"/>
          <w:szCs w:val="20"/>
        </w:rPr>
      </w:pPr>
      <w:r>
        <w:rPr>
          <w:rFonts w:ascii="Arial" w:hAnsi="Arial" w:eastAsia="Arial" w:cs="Arial"/>
          <w:sz w:val="20"/>
          <w:szCs w:val="20"/>
          <w:rtl w:val="0"/>
        </w:rPr>
        <w:t>e) “</w:t>
      </w:r>
      <w:r>
        <w:rPr>
          <w:rFonts w:ascii="Arial" w:hAnsi="Arial" w:eastAsia="Arial" w:cs="Arial"/>
          <w:b/>
          <w:sz w:val="20"/>
          <w:szCs w:val="20"/>
          <w:rtl w:val="0"/>
        </w:rPr>
        <w:t>prática obstrutiva</w:t>
      </w:r>
      <w:r>
        <w:rPr>
          <w:rFonts w:ascii="Arial" w:hAnsi="Arial" w:eastAsia="Arial" w:cs="Arial"/>
          <w:sz w:val="20"/>
          <w:szCs w:val="20"/>
          <w:rtl w:val="0"/>
        </w:rPr>
        <w:t>”: (i) destruir, falsificar, alterar ou ocultar provas em inspeções ou fazer declarações falsas aos representantes do organismo financeiro multilateral, com o objetivo de impedir materialmente a apuração de alegações de prática prevista, deste Aviso; (ii) atos cuja intenção seja impedir materialmente o exercício do direito de o organismo financeiro multilateral promover inspeção.</w:t>
      </w:r>
    </w:p>
    <w:p w14:paraId="000003CB">
      <w:pPr>
        <w:jc w:val="both"/>
        <w:rPr>
          <w:rFonts w:ascii="Arial" w:hAnsi="Arial" w:eastAsia="Arial" w:cs="Arial"/>
          <w:sz w:val="20"/>
          <w:szCs w:val="20"/>
        </w:rPr>
      </w:pPr>
    </w:p>
    <w:p w14:paraId="000003CC">
      <w:pPr>
        <w:widowControl w:val="0"/>
        <w:ind w:firstLine="1701"/>
        <w:jc w:val="both"/>
        <w:rPr>
          <w:rFonts w:ascii="Arial" w:hAnsi="Arial" w:eastAsia="Arial" w:cs="Arial"/>
          <w:sz w:val="20"/>
          <w:szCs w:val="20"/>
        </w:rPr>
      </w:pPr>
      <w:r>
        <w:rPr>
          <w:rFonts w:ascii="Arial" w:hAnsi="Arial" w:eastAsia="Arial" w:cs="Arial"/>
          <w:sz w:val="20"/>
          <w:szCs w:val="20"/>
          <w:rtl w:val="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000003CD">
      <w:pPr>
        <w:widowControl w:val="0"/>
        <w:ind w:firstLine="1701"/>
        <w:jc w:val="both"/>
        <w:rPr>
          <w:rFonts w:ascii="Arial" w:hAnsi="Arial" w:eastAsia="Arial" w:cs="Arial"/>
          <w:sz w:val="20"/>
          <w:szCs w:val="20"/>
        </w:rPr>
      </w:pPr>
    </w:p>
    <w:p w14:paraId="000003CE">
      <w:pPr>
        <w:widowControl w:val="0"/>
        <w:ind w:firstLine="1701"/>
        <w:jc w:val="both"/>
        <w:rPr>
          <w:rFonts w:ascii="Arial" w:hAnsi="Arial" w:eastAsia="Arial" w:cs="Arial"/>
          <w:sz w:val="20"/>
          <w:szCs w:val="20"/>
        </w:rPr>
      </w:pPr>
      <w:r>
        <w:rPr>
          <w:rFonts w:ascii="Arial" w:hAnsi="Arial" w:eastAsia="Arial" w:cs="Arial"/>
          <w:sz w:val="20"/>
          <w:szCs w:val="20"/>
          <w:rtl w:val="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00003CF">
      <w:pPr>
        <w:widowControl w:val="0"/>
        <w:tabs>
          <w:tab w:val="left" w:pos="1440"/>
        </w:tabs>
        <w:jc w:val="both"/>
        <w:rPr>
          <w:rFonts w:ascii="Arial" w:hAnsi="Arial" w:eastAsia="Arial" w:cs="Arial"/>
          <w:sz w:val="20"/>
          <w:szCs w:val="20"/>
        </w:rPr>
      </w:pPr>
    </w:p>
    <w:p w14:paraId="000003D0">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shd w:val="clear" w:fill="auto"/>
        <w:spacing w:before="0" w:after="0" w:line="240" w:lineRule="auto"/>
        <w:ind w:left="0" w:right="0" w:firstLine="0"/>
        <w:jc w:val="left"/>
        <w:rPr>
          <w:rFonts w:ascii="Arial" w:hAnsi="Arial" w:eastAsia="Arial" w:cs="Arial"/>
          <w:b/>
          <w:i w:val="0"/>
          <w:smallCaps w:val="0"/>
          <w:strike w:val="0"/>
          <w:color w:val="000000"/>
          <w:sz w:val="20"/>
          <w:szCs w:val="20"/>
          <w:u w:val="none"/>
          <w:shd w:val="clear" w:fill="auto"/>
          <w:vertAlign w:val="baseline"/>
        </w:rPr>
      </w:pPr>
      <w:r>
        <w:rPr>
          <w:rFonts w:ascii="Arial" w:hAnsi="Arial" w:eastAsia="Arial" w:cs="Arial"/>
          <w:b/>
          <w:i w:val="0"/>
          <w:smallCaps w:val="0"/>
          <w:strike w:val="0"/>
          <w:color w:val="000000"/>
          <w:sz w:val="20"/>
          <w:szCs w:val="20"/>
          <w:u w:val="none"/>
          <w:shd w:val="clear" w:fill="auto"/>
          <w:vertAlign w:val="baseline"/>
          <w:rtl w:val="0"/>
        </w:rPr>
        <w:t>CLÁUSULA DÉCIMA NONA – FORO</w:t>
      </w:r>
    </w:p>
    <w:p w14:paraId="000003D1">
      <w:pPr>
        <w:widowControl w:val="0"/>
        <w:rPr>
          <w:rFonts w:ascii="Arial" w:hAnsi="Arial" w:eastAsia="Arial" w:cs="Arial"/>
          <w:sz w:val="20"/>
          <w:szCs w:val="20"/>
        </w:rPr>
      </w:pPr>
    </w:p>
    <w:p w14:paraId="000003D2">
      <w:pPr>
        <w:widowControl w:val="0"/>
        <w:tabs>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Fica eleito o foro da Comarca de Faxinal, Estado do Paraná, para dirimir dúvidas ou questões oriundas do presente Contrato.</w:t>
      </w:r>
    </w:p>
    <w:p w14:paraId="000003D3">
      <w:pPr>
        <w:widowControl w:val="0"/>
        <w:tabs>
          <w:tab w:val="left" w:pos="1440"/>
        </w:tabs>
        <w:jc w:val="both"/>
        <w:rPr>
          <w:rFonts w:ascii="Arial" w:hAnsi="Arial" w:eastAsia="Arial" w:cs="Arial"/>
          <w:sz w:val="20"/>
          <w:szCs w:val="20"/>
        </w:rPr>
      </w:pPr>
    </w:p>
    <w:p w14:paraId="000003D4">
      <w:pPr>
        <w:widowControl w:val="0"/>
        <w:tabs>
          <w:tab w:val="left" w:pos="1440"/>
        </w:tabs>
        <w:jc w:val="both"/>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E por estarem justas e contratadas, as partes assinam o presente instrumento Contratual em 03 (três) vias iguais e rubricadas para todos os fins de direito, na presença das testemunhas abaixo.</w:t>
      </w:r>
    </w:p>
    <w:p w14:paraId="000003D5">
      <w:pPr>
        <w:widowControl w:val="0"/>
        <w:jc w:val="both"/>
        <w:rPr>
          <w:rFonts w:ascii="Arial" w:hAnsi="Arial" w:eastAsia="Arial" w:cs="Arial"/>
          <w:sz w:val="20"/>
          <w:szCs w:val="20"/>
        </w:rPr>
      </w:pPr>
    </w:p>
    <w:p w14:paraId="000003D6">
      <w:pPr>
        <w:widowControl w:val="0"/>
        <w:jc w:val="both"/>
        <w:rPr>
          <w:rFonts w:ascii="Arial" w:hAnsi="Arial" w:eastAsia="Arial" w:cs="Arial"/>
          <w:sz w:val="20"/>
          <w:szCs w:val="20"/>
        </w:rPr>
      </w:pPr>
    </w:p>
    <w:p w14:paraId="000003D7">
      <w:pPr>
        <w:widowControl w:val="0"/>
        <w:jc w:val="right"/>
        <w:rPr>
          <w:rFonts w:ascii="Arial" w:hAnsi="Arial" w:eastAsia="Arial" w:cs="Arial"/>
          <w:sz w:val="20"/>
          <w:szCs w:val="20"/>
        </w:rPr>
      </w:pP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(local) __________, ____ de ____________ de 2024.</w:t>
      </w:r>
    </w:p>
    <w:p w14:paraId="000003D8">
      <w:pPr>
        <w:widowControl w:val="0"/>
        <w:jc w:val="both"/>
        <w:rPr>
          <w:rFonts w:ascii="Arial" w:hAnsi="Arial" w:eastAsia="Arial" w:cs="Arial"/>
          <w:sz w:val="20"/>
          <w:szCs w:val="20"/>
        </w:rPr>
      </w:pPr>
    </w:p>
    <w:p w14:paraId="000003D9">
      <w:pPr>
        <w:widowControl w:val="0"/>
        <w:jc w:val="center"/>
        <w:rPr>
          <w:rFonts w:ascii="Arial" w:hAnsi="Arial" w:eastAsia="Arial" w:cs="Arial"/>
          <w:sz w:val="20"/>
          <w:szCs w:val="20"/>
        </w:rPr>
      </w:pPr>
    </w:p>
    <w:p w14:paraId="000003DA">
      <w:pPr>
        <w:widowControl w:val="0"/>
        <w:jc w:val="center"/>
        <w:rPr>
          <w:rFonts w:ascii="Arial" w:hAnsi="Arial" w:eastAsia="Arial" w:cs="Arial"/>
          <w:sz w:val="20"/>
          <w:szCs w:val="20"/>
        </w:rPr>
      </w:pPr>
    </w:p>
    <w:p w14:paraId="000003DB">
      <w:pPr>
        <w:widowControl w:val="0"/>
        <w:jc w:val="center"/>
        <w:rPr>
          <w:rFonts w:ascii="Arial" w:hAnsi="Arial" w:eastAsia="Arial" w:cs="Arial"/>
          <w:sz w:val="20"/>
          <w:szCs w:val="20"/>
        </w:rPr>
      </w:pPr>
    </w:p>
    <w:p w14:paraId="000003DC">
      <w:pPr>
        <w:widowControl w:val="0"/>
        <w:rPr>
          <w:rFonts w:ascii="Arial" w:hAnsi="Arial" w:eastAsia="Arial" w:cs="Arial"/>
          <w:sz w:val="20"/>
          <w:szCs w:val="20"/>
        </w:rPr>
      </w:pPr>
      <w:r>
        <w:rPr>
          <w:rFonts w:ascii="Arial" w:hAnsi="Arial" w:eastAsia="Arial" w:cs="Arial"/>
          <w:sz w:val="20"/>
          <w:szCs w:val="20"/>
          <w:rtl w:val="0"/>
        </w:rPr>
        <w:t xml:space="preserve">________________________________                 </w:t>
      </w:r>
    </w:p>
    <w:p w14:paraId="000003DD">
      <w:pPr>
        <w:widowControl w:val="0"/>
        <w:rPr>
          <w:rFonts w:ascii="Arial" w:hAnsi="Arial" w:eastAsia="Arial" w:cs="Arial"/>
          <w:b/>
          <w:sz w:val="20"/>
          <w:szCs w:val="20"/>
        </w:rPr>
      </w:pPr>
      <w:r>
        <w:rPr>
          <w:rFonts w:ascii="Arial" w:hAnsi="Arial" w:eastAsia="Arial" w:cs="Arial"/>
          <w:b/>
          <w:sz w:val="20"/>
          <w:szCs w:val="20"/>
          <w:rtl w:val="0"/>
        </w:rPr>
        <w:t xml:space="preserve">Natal Casavechia                                                        </w:t>
      </w:r>
    </w:p>
    <w:p w14:paraId="000003DE">
      <w:pPr>
        <w:widowControl w:val="0"/>
        <w:rPr>
          <w:rFonts w:ascii="Arial" w:hAnsi="Arial" w:eastAsia="Arial" w:cs="Arial"/>
          <w:sz w:val="20"/>
          <w:szCs w:val="20"/>
        </w:rPr>
      </w:pPr>
      <w:r>
        <w:rPr>
          <w:rFonts w:ascii="Arial" w:hAnsi="Arial" w:eastAsia="Arial" w:cs="Arial"/>
          <w:sz w:val="20"/>
          <w:szCs w:val="20"/>
          <w:rtl w:val="0"/>
        </w:rPr>
        <w:t xml:space="preserve">Prefeito Municipal                                                                </w:t>
      </w:r>
    </w:p>
    <w:p w14:paraId="000003DF">
      <w:pPr>
        <w:widowControl w:val="0"/>
        <w:rPr>
          <w:rFonts w:ascii="Arial" w:hAnsi="Arial" w:eastAsia="Arial" w:cs="Arial"/>
          <w:sz w:val="20"/>
          <w:szCs w:val="20"/>
        </w:rPr>
      </w:pPr>
      <w:r>
        <w:rPr>
          <w:rFonts w:ascii="Arial" w:hAnsi="Arial" w:eastAsia="Arial" w:cs="Arial"/>
          <w:sz w:val="20"/>
          <w:szCs w:val="20"/>
          <w:rtl w:val="0"/>
        </w:rPr>
        <w:t>Contratante</w:t>
      </w:r>
    </w:p>
    <w:p w14:paraId="000003E0">
      <w:pPr>
        <w:widowControl w:val="0"/>
        <w:rPr>
          <w:rFonts w:ascii="Arial" w:hAnsi="Arial" w:eastAsia="Arial" w:cs="Arial"/>
          <w:sz w:val="20"/>
          <w:szCs w:val="20"/>
        </w:rPr>
      </w:pPr>
    </w:p>
    <w:p w14:paraId="000003E1">
      <w:pPr>
        <w:widowControl w:val="0"/>
        <w:rPr>
          <w:rFonts w:ascii="Arial" w:hAnsi="Arial" w:eastAsia="Arial" w:cs="Arial"/>
          <w:sz w:val="20"/>
          <w:szCs w:val="20"/>
        </w:rPr>
      </w:pPr>
    </w:p>
    <w:p w14:paraId="000003E2">
      <w:pPr>
        <w:widowControl w:val="0"/>
        <w:rPr>
          <w:rFonts w:ascii="Arial" w:hAnsi="Arial" w:eastAsia="Arial" w:cs="Arial"/>
          <w:sz w:val="20"/>
          <w:szCs w:val="20"/>
        </w:rPr>
      </w:pPr>
    </w:p>
    <w:p w14:paraId="000003E3">
      <w:pPr>
        <w:widowControl w:val="0"/>
        <w:rPr>
          <w:rFonts w:ascii="Arial" w:hAnsi="Arial" w:eastAsia="Arial" w:cs="Arial"/>
          <w:sz w:val="20"/>
          <w:szCs w:val="20"/>
        </w:rPr>
      </w:pPr>
      <w:r>
        <w:rPr>
          <w:rFonts w:ascii="Arial" w:hAnsi="Arial" w:eastAsia="Arial" w:cs="Arial"/>
          <w:sz w:val="20"/>
          <w:szCs w:val="20"/>
          <w:rtl w:val="0"/>
        </w:rPr>
        <w:t>__________________________</w:t>
      </w:r>
    </w:p>
    <w:p w14:paraId="000003E4">
      <w:pPr>
        <w:widowControl w:val="0"/>
        <w:rPr>
          <w:rFonts w:ascii="Arial" w:hAnsi="Arial" w:eastAsia="Arial" w:cs="Arial"/>
          <w:b/>
          <w:sz w:val="20"/>
          <w:szCs w:val="20"/>
        </w:rPr>
      </w:pPr>
      <w:r>
        <w:rPr>
          <w:rFonts w:ascii="Arial" w:hAnsi="Arial" w:eastAsia="Arial" w:cs="Arial"/>
          <w:b/>
          <w:sz w:val="20"/>
          <w:szCs w:val="20"/>
          <w:rtl w:val="0"/>
        </w:rPr>
        <w:t>XXXXXXXXXXXXXXXX</w:t>
      </w:r>
    </w:p>
    <w:p w14:paraId="000003E5">
      <w:pPr>
        <w:widowControl w:val="0"/>
        <w:rPr>
          <w:rFonts w:ascii="Arial" w:hAnsi="Arial" w:eastAsia="Arial" w:cs="Arial"/>
          <w:b/>
          <w:sz w:val="20"/>
          <w:szCs w:val="20"/>
        </w:rPr>
      </w:pPr>
      <w:r>
        <w:rPr>
          <w:rFonts w:ascii="Arial" w:hAnsi="Arial" w:eastAsia="Arial" w:cs="Arial"/>
          <w:sz w:val="20"/>
          <w:szCs w:val="20"/>
          <w:rtl w:val="0"/>
        </w:rPr>
        <w:t>Contratado</w:t>
      </w:r>
    </w:p>
    <w:p w14:paraId="000003E6">
      <w:pPr>
        <w:widowControl w:val="0"/>
        <w:jc w:val="center"/>
        <w:rPr>
          <w:rFonts w:ascii="Arial" w:hAnsi="Arial" w:eastAsia="Arial" w:cs="Arial"/>
          <w:b/>
          <w:sz w:val="20"/>
          <w:szCs w:val="20"/>
        </w:rPr>
      </w:pPr>
    </w:p>
    <w:p w14:paraId="000003E7">
      <w:pPr>
        <w:jc w:val="both"/>
        <w:rPr>
          <w:rFonts w:ascii="Arial" w:hAnsi="Arial" w:eastAsia="Arial" w:cs="Arial"/>
          <w:sz w:val="20"/>
          <w:szCs w:val="20"/>
        </w:rPr>
      </w:pPr>
      <w:r>
        <w:rPr>
          <w:rFonts w:ascii="Arial" w:hAnsi="Arial" w:eastAsia="Arial" w:cs="Arial"/>
          <w:sz w:val="20"/>
          <w:szCs w:val="20"/>
          <w:rtl w:val="0"/>
        </w:rPr>
        <w:t>Testemunhas:</w:t>
      </w:r>
    </w:p>
    <w:p w14:paraId="000003E8">
      <w:pPr>
        <w:rPr>
          <w:rFonts w:ascii="Arial" w:hAnsi="Arial" w:eastAsia="Arial" w:cs="Arial"/>
          <w:sz w:val="20"/>
          <w:szCs w:val="20"/>
        </w:rPr>
      </w:pPr>
    </w:p>
    <w:p w14:paraId="000003E9">
      <w:pPr>
        <w:rPr>
          <w:rFonts w:ascii="Arial" w:hAnsi="Arial" w:eastAsia="Arial" w:cs="Arial"/>
          <w:sz w:val="20"/>
          <w:szCs w:val="20"/>
        </w:rPr>
      </w:pPr>
      <w:r>
        <w:rPr>
          <w:rFonts w:ascii="Arial" w:hAnsi="Arial" w:eastAsia="Arial" w:cs="Arial"/>
          <w:sz w:val="20"/>
          <w:szCs w:val="20"/>
          <w:rtl w:val="0"/>
        </w:rPr>
        <w:t xml:space="preserve">_________________________                                   _________________________  </w:t>
      </w:r>
    </w:p>
    <w:p w14:paraId="000003EA">
      <w:pPr>
        <w:jc w:val="both"/>
        <w:rPr>
          <w:rFonts w:ascii="Arial" w:hAnsi="Arial" w:eastAsia="Arial" w:cs="Arial"/>
          <w:sz w:val="20"/>
          <w:szCs w:val="20"/>
        </w:rPr>
      </w:pPr>
      <w:r>
        <w:rPr>
          <w:rFonts w:ascii="Arial" w:hAnsi="Arial" w:eastAsia="Arial" w:cs="Arial"/>
          <w:sz w:val="20"/>
          <w:szCs w:val="20"/>
          <w:rtl w:val="0"/>
        </w:rPr>
        <w:t>Assinatura e CPF</w:t>
      </w: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ab/>
      </w:r>
      <w:r>
        <w:rPr>
          <w:rFonts w:ascii="Arial" w:hAnsi="Arial" w:eastAsia="Arial" w:cs="Arial"/>
          <w:sz w:val="20"/>
          <w:szCs w:val="20"/>
          <w:rtl w:val="0"/>
        </w:rPr>
        <w:t xml:space="preserve">                         Assinatura e CPF</w:t>
      </w:r>
    </w:p>
    <w:p w14:paraId="000003EB">
      <w:pPr>
        <w:jc w:val="both"/>
        <w:rPr>
          <w:rFonts w:ascii="Arial" w:hAnsi="Arial" w:eastAsia="Arial" w:cs="Arial"/>
          <w:sz w:val="20"/>
          <w:szCs w:val="20"/>
        </w:rPr>
      </w:pPr>
    </w:p>
    <w:p w14:paraId="000003EC">
      <w:pPr>
        <w:jc w:val="both"/>
        <w:rPr>
          <w:rFonts w:ascii="Arial" w:hAnsi="Arial" w:eastAsia="Arial" w:cs="Arial"/>
          <w:sz w:val="20"/>
          <w:szCs w:val="20"/>
        </w:rPr>
      </w:pPr>
    </w:p>
    <w:p w14:paraId="000003ED">
      <w:pPr>
        <w:spacing w:after="160"/>
        <w:jc w:val="both"/>
        <w:rPr>
          <w:rFonts w:ascii="Arial" w:hAnsi="Arial" w:eastAsia="Arial" w:cs="Arial"/>
          <w:sz w:val="20"/>
          <w:szCs w:val="20"/>
        </w:rPr>
      </w:pPr>
    </w:p>
    <w:p w14:paraId="000003EE">
      <w:pPr>
        <w:spacing w:after="160"/>
        <w:jc w:val="both"/>
        <w:rPr>
          <w:rFonts w:ascii="Arial" w:hAnsi="Arial" w:eastAsia="Arial" w:cs="Arial"/>
          <w:sz w:val="20"/>
          <w:szCs w:val="20"/>
        </w:rPr>
      </w:pPr>
    </w:p>
    <w:sectPr>
      <w:headerReference r:id="rId5" w:type="default"/>
      <w:pgSz w:w="11906" w:h="16838"/>
      <w:pgMar w:top="1417" w:right="1701" w:bottom="1417" w:left="1701"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Lucida Sans Unicode">
    <w:panose1 w:val="020B0602030504020204"/>
    <w:charset w:val="00"/>
    <w:family w:val="auto"/>
    <w:pitch w:val="default"/>
    <w:sig w:usb0="80001AFF" w:usb1="0000396B" w:usb2="00000000" w:usb3="00000000" w:csb0="200000BF" w:csb1="D7F7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Verdana">
    <w:panose1 w:val="020B0604030504040204"/>
    <w:charset w:val="00"/>
    <w:family w:val="auto"/>
    <w:pitch w:val="default"/>
    <w:sig w:usb0="A00006FF" w:usb1="4000205B" w:usb2="00000010" w:usb3="00000000" w:csb0="2000019F" w:csb1="00000000"/>
  </w:font>
  <w:font w:name="Arial Narrow">
    <w:altName w:val="Arial"/>
    <w:panose1 w:val="00000000000000000000"/>
    <w:charset w:val="00"/>
    <w:family w:val="auto"/>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0" w:csb1="00000000"/>
  </w:font>
  <w:font w:name="ArialMT">
    <w:altName w:val="Times New Roman"/>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tarSymbol">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OpenSymbol">
    <w:altName w:val="Segoe Print"/>
    <w:panose1 w:val="00000000000000000000"/>
    <w:charset w:val="00"/>
    <w:family w:val="auto"/>
    <w:pitch w:val="default"/>
    <w:sig w:usb0="00000000" w:usb1="00000000" w:usb2="00000000" w:usb3="00000000" w:csb0="00000000" w:csb1="00000000"/>
  </w:font>
  <w:font w:name="Batang">
    <w:altName w:val="Segoe Print"/>
    <w:panose1 w:val="00000000000000000000"/>
    <w:charset w:val="00"/>
    <w:family w:val="auto"/>
    <w:pitch w:val="default"/>
    <w:sig w:usb0="00000000" w:usb1="00000000" w:usb2="00000000" w:usb3="00000000" w:csb0="00000000" w:csb1="00000000"/>
  </w:font>
  <w:font w:name="Arial Unicode MS">
    <w:altName w:val="Arial"/>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3EF">
    <w:pPr>
      <w:keepNext w:val="0"/>
      <w:keepLines w:val="0"/>
      <w:widowControl/>
      <w:pBdr>
        <w:top w:val="single" w:color="000000" w:sz="4" w:space="1"/>
        <w:left w:val="single" w:color="000000" w:sz="4" w:space="4"/>
        <w:bottom w:val="single" w:color="000000" w:sz="4" w:space="1"/>
        <w:right w:val="single" w:color="000000" w:sz="4" w:space="4"/>
        <w:between w:val="none" w:color="000000" w:sz="0" w:space="0"/>
      </w:pBdr>
      <w:shd w:val="clear" w:fill="auto"/>
      <w:tabs>
        <w:tab w:val="center" w:pos="4252"/>
        <w:tab w:val="right" w:pos="8504"/>
      </w:tabs>
      <w:spacing w:before="0" w:after="0" w:line="240" w:lineRule="auto"/>
      <w:ind w:left="0" w:right="0" w:firstLine="0"/>
      <w:jc w:val="center"/>
      <w:rPr>
        <w:rFonts w:ascii="Times New Roman" w:hAnsi="Times New Roman" w:eastAsia="Times New Roman" w:cs="Times New Roman"/>
        <w:b/>
        <w:i w:val="0"/>
        <w:smallCaps w:val="0"/>
        <w:strike w:val="0"/>
        <w:color w:val="000000"/>
        <w:sz w:val="40"/>
        <w:szCs w:val="40"/>
        <w:u w:val="none"/>
        <w:shd w:val="clear" w:fill="auto"/>
        <w:vertAlign w:val="baseline"/>
      </w:rPr>
    </w:pPr>
    <w:r>
      <w:rPr>
        <w:rFonts w:ascii="Times New Roman" w:hAnsi="Times New Roman" w:eastAsia="Times New Roman" w:cs="Times New Roman"/>
        <w:b/>
        <w:i w:val="0"/>
        <w:smallCaps w:val="0"/>
        <w:strike w:val="0"/>
        <w:color w:val="000000"/>
        <w:sz w:val="40"/>
        <w:szCs w:val="40"/>
        <w:u w:val="none"/>
        <w:shd w:val="clear" w:fill="auto"/>
        <w:vertAlign w:val="baseline"/>
        <w:rtl w:val="0"/>
      </w:rPr>
      <w:t>PREFEITURA MUNICIPAL DE CRUZMALTINA</w:t>
    </w:r>
  </w:p>
  <w:p w14:paraId="000003F0">
    <w:pPr>
      <w:keepNext w:val="0"/>
      <w:keepLines w:val="0"/>
      <w:widowControl/>
      <w:pBdr>
        <w:top w:val="single" w:color="000000" w:sz="4" w:space="1"/>
        <w:left w:val="single" w:color="000000" w:sz="4" w:space="4"/>
        <w:bottom w:val="single" w:color="000000" w:sz="4" w:space="1"/>
        <w:right w:val="single" w:color="000000" w:sz="4" w:space="4"/>
        <w:between w:val="none" w:color="000000" w:sz="0" w:space="0"/>
      </w:pBdr>
      <w:shd w:val="clear" w:fill="auto"/>
      <w:tabs>
        <w:tab w:val="center" w:pos="4252"/>
        <w:tab w:val="right" w:pos="8504"/>
      </w:tabs>
      <w:spacing w:before="0" w:after="0" w:line="240" w:lineRule="auto"/>
      <w:ind w:left="0" w:right="0" w:firstLine="0"/>
      <w:jc w:val="center"/>
      <w:rPr>
        <w:rFonts w:ascii="Times New Roman" w:hAnsi="Times New Roman" w:eastAsia="Times New Roman" w:cs="Times New Roman"/>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 xml:space="preserve">ESTADO DO </w:t>
    </w:r>
    <w:r>
      <w:rPr>
        <w:b/>
        <w:rtl w:val="0"/>
      </w:rPr>
      <w:t>PARANÁ</w:t>
    </w:r>
  </w:p>
  <w:p w14:paraId="7C540A1B">
    <w:pPr>
      <w:keepNext w:val="0"/>
      <w:keepLines w:val="0"/>
      <w:widowControl/>
      <w:pBdr>
        <w:top w:val="single" w:color="000000" w:sz="4" w:space="1"/>
        <w:left w:val="single" w:color="000000" w:sz="4" w:space="4"/>
        <w:bottom w:val="single" w:color="000000" w:sz="4" w:space="1"/>
        <w:right w:val="single" w:color="000000" w:sz="4" w:space="4"/>
        <w:between w:val="none" w:color="000000" w:sz="0" w:space="0"/>
      </w:pBdr>
      <w:shd w:val="clear" w:fill="auto"/>
      <w:tabs>
        <w:tab w:val="center" w:pos="4252"/>
        <w:tab w:val="right" w:pos="8504"/>
      </w:tabs>
      <w:spacing w:before="0" w:after="0" w:line="240" w:lineRule="auto"/>
      <w:ind w:left="0" w:right="0" w:firstLine="0"/>
      <w:jc w:val="center"/>
      <w:rPr>
        <w:rFonts w:ascii="Times New Roman" w:hAnsi="Times New Roman" w:eastAsia="Times New Roman" w:cs="Times New Roman"/>
        <w:b/>
        <w:i w:val="0"/>
        <w:smallCaps w:val="0"/>
        <w:strike w:val="0"/>
        <w:color w:val="000000"/>
        <w:sz w:val="22"/>
        <w:szCs w:val="22"/>
        <w:u w:val="none"/>
        <w:shd w:val="clear" w:fill="auto"/>
        <w:vertAlign w:val="baseline"/>
        <w:rtl w:val="0"/>
      </w:rPr>
    </w:pPr>
    <w:r>
      <w:rPr>
        <w:rFonts w:ascii="Times New Roman" w:hAnsi="Times New Roman" w:eastAsia="Times New Roman" w:cs="Times New Roman"/>
        <w:b/>
        <w:i w:val="0"/>
        <w:smallCaps w:val="0"/>
        <w:strike w:val="0"/>
        <w:color w:val="000000"/>
        <w:sz w:val="22"/>
        <w:szCs w:val="22"/>
        <w:u w:val="none"/>
        <w:shd w:val="clear" w:fill="auto"/>
        <w:vertAlign w:val="baseline"/>
        <w:rtl w:val="0"/>
      </w:rPr>
      <w:t>AV. PADRE GUALTER FARIAS NEGRÃO Nº 40, CEP 86.855-000</w:t>
    </w:r>
  </w:p>
  <w:p w14:paraId="000003F1">
    <w:pPr>
      <w:keepNext w:val="0"/>
      <w:keepLines w:val="0"/>
      <w:widowControl/>
      <w:pBdr>
        <w:top w:val="single" w:color="000000" w:sz="4" w:space="1"/>
        <w:left w:val="single" w:color="000000" w:sz="4" w:space="4"/>
        <w:bottom w:val="single" w:color="000000" w:sz="4" w:space="1"/>
        <w:right w:val="single" w:color="000000" w:sz="4" w:space="4"/>
        <w:between w:val="none" w:color="000000" w:sz="0" w:space="0"/>
      </w:pBdr>
      <w:shd w:val="clear" w:fill="auto"/>
      <w:tabs>
        <w:tab w:val="center" w:pos="4252"/>
        <w:tab w:val="right" w:pos="8504"/>
      </w:tabs>
      <w:spacing w:before="0" w:after="0" w:line="240" w:lineRule="auto"/>
      <w:ind w:left="0" w:right="0" w:firstLine="0"/>
      <w:jc w:val="center"/>
      <w:rPr>
        <w:rFonts w:ascii="Times New Roman" w:hAnsi="Times New Roman" w:eastAsia="Times New Roman" w:cs="Times New Roman"/>
        <w:b/>
        <w:i w:val="0"/>
        <w:smallCaps w:val="0"/>
        <w:strike w:val="0"/>
        <w:color w:val="000000"/>
        <w:sz w:val="22"/>
        <w:szCs w:val="22"/>
        <w:u w:val="none"/>
        <w:shd w:val="clear" w:fill="auto"/>
        <w:vertAlign w:val="baseline"/>
      </w:rPr>
    </w:pPr>
    <w:r>
      <w:rPr>
        <w:rFonts w:ascii="Times New Roman" w:hAnsi="Times New Roman" w:eastAsia="Times New Roman" w:cs="Times New Roman"/>
        <w:b/>
        <w:i w:val="0"/>
        <w:smallCaps w:val="0"/>
        <w:strike w:val="0"/>
        <w:color w:val="000000"/>
        <w:sz w:val="22"/>
        <w:szCs w:val="22"/>
        <w:u w:val="none"/>
        <w:shd w:val="clear" w:fill="auto"/>
        <w:vertAlign w:val="baseline"/>
        <w:rtl w:val="0"/>
      </w:rPr>
      <w:t>CRUZMALTINA-PR</w:t>
    </w:r>
  </w:p>
  <w:p w14:paraId="000003F2">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center" w:pos="4252"/>
        <w:tab w:val="right" w:pos="8504"/>
      </w:tabs>
      <w:spacing w:before="0" w:after="0" w:line="240" w:lineRule="auto"/>
      <w:ind w:left="0" w:right="0" w:firstLine="0"/>
      <w:jc w:val="center"/>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3F3">
    <w:pPr>
      <w:keepNext w:val="0"/>
      <w:keepLines w:val="0"/>
      <w:widowControl/>
      <w:pBdr>
        <w:top w:val="none" w:color="000000" w:sz="0" w:space="0"/>
        <w:left w:val="none" w:color="000000" w:sz="0" w:space="0"/>
        <w:bottom w:val="none" w:color="000000" w:sz="0" w:space="0"/>
        <w:right w:val="none" w:color="000000" w:sz="0" w:space="0"/>
        <w:between w:val="none" w:color="000000" w:sz="0" w:space="0"/>
      </w:pBdr>
      <w:shd w:val="clear" w:fill="auto"/>
      <w:tabs>
        <w:tab w:val="center" w:pos="4252"/>
        <w:tab w:val="right" w:pos="8504"/>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lowerLetter"/>
      <w:lvlText w:val="%1)"/>
      <w:lvlJc w:val="left"/>
      <w:pPr>
        <w:ind w:left="720" w:hanging="36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B5E306ED"/>
    <w:multiLevelType w:val="multilevel"/>
    <w:tmpl w:val="B5E306ED"/>
    <w:lvl w:ilvl="0" w:tentative="0">
      <w:start w:val="1"/>
      <w:numFmt w:val="lowerLetter"/>
      <w:lvlText w:val="%1)"/>
      <w:lvlJc w:val="left"/>
      <w:pPr>
        <w:ind w:left="4599" w:hanging="2475"/>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BF205925"/>
    <w:multiLevelType w:val="multilevel"/>
    <w:tmpl w:val="BF205925"/>
    <w:lvl w:ilvl="0" w:tentative="0">
      <w:start w:val="1"/>
      <w:numFmt w:val="lowerLetter"/>
      <w:lvlText w:val="%1)"/>
      <w:lvlJc w:val="left"/>
      <w:pPr>
        <w:ind w:left="4599" w:hanging="2475"/>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C8879AEF"/>
    <w:multiLevelType w:val="multilevel"/>
    <w:tmpl w:val="C8879AEF"/>
    <w:lvl w:ilvl="0" w:tentative="0">
      <w:start w:val="1"/>
      <w:numFmt w:val="lowerLetter"/>
      <w:lvlText w:val="%1)"/>
      <w:lvlJc w:val="lef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4">
    <w:nsid w:val="CF092B84"/>
    <w:multiLevelType w:val="multilevel"/>
    <w:tmpl w:val="CF092B84"/>
    <w:lvl w:ilvl="0" w:tentative="0">
      <w:start w:val="1"/>
      <w:numFmt w:val="lowerLetter"/>
      <w:pStyle w:val="250"/>
      <w:lvlText w:val="%1)"/>
      <w:lvlJc w:val="left"/>
      <w:pPr>
        <w:ind w:left="4599" w:hanging="2475"/>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F4B5D9F5"/>
    <w:multiLevelType w:val="multilevel"/>
    <w:tmpl w:val="F4B5D9F5"/>
    <w:lvl w:ilvl="0" w:tentative="0">
      <w:start w:val="1"/>
      <w:numFmt w:val="upperRoman"/>
      <w:lvlText w:val="%1."/>
      <w:lvlJc w:val="righ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6">
    <w:nsid w:val="0053208E"/>
    <w:multiLevelType w:val="multilevel"/>
    <w:tmpl w:val="0053208E"/>
    <w:lvl w:ilvl="0" w:tentative="0">
      <w:start w:val="1"/>
      <w:numFmt w:val="lowerLetter"/>
      <w:lvlText w:val="%1)"/>
      <w:lvlJc w:val="left"/>
      <w:pPr>
        <w:ind w:left="4599" w:hanging="2475"/>
      </w:pPr>
      <w:rPr>
        <w:b/>
      </w:rPr>
    </w:lvl>
    <w:lvl w:ilvl="1" w:tentative="0">
      <w:start w:val="1"/>
      <w:numFmt w:val="lowerLetter"/>
      <w:pStyle w:val="3"/>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248C179"/>
    <w:multiLevelType w:val="multilevel"/>
    <w:tmpl w:val="0248C179"/>
    <w:lvl w:ilvl="0" w:tentative="0">
      <w:start w:val="1"/>
      <w:numFmt w:val="decimal"/>
      <w:lvlText w:val="%1."/>
      <w:lvlJc w:val="left"/>
      <w:pPr>
        <w:ind w:left="720" w:hanging="360"/>
      </w:pPr>
      <w:rPr>
        <w:b/>
        <w:sz w:val="20"/>
        <w:szCs w:val="20"/>
      </w:rPr>
    </w:lvl>
    <w:lvl w:ilvl="1" w:tentative="0">
      <w:start w:val="1"/>
      <w:numFmt w:val="decimal"/>
      <w:lvlText w:val="%1.%2."/>
      <w:lvlJc w:val="left"/>
      <w:pPr>
        <w:ind w:left="1080" w:hanging="360"/>
      </w:pPr>
    </w:lvl>
    <w:lvl w:ilvl="2" w:tentative="0">
      <w:start w:val="1"/>
      <w:numFmt w:val="decimal"/>
      <w:lvlText w:val="%1.%2.%3."/>
      <w:lvlJc w:val="left"/>
      <w:pPr>
        <w:ind w:left="1800" w:hanging="720"/>
      </w:pPr>
    </w:lvl>
    <w:lvl w:ilvl="3" w:tentative="0">
      <w:start w:val="1"/>
      <w:numFmt w:val="decimal"/>
      <w:lvlText w:val="%1.%2.%3.%4."/>
      <w:lvlJc w:val="left"/>
      <w:pPr>
        <w:ind w:left="2160" w:hanging="720"/>
      </w:pPr>
    </w:lvl>
    <w:lvl w:ilvl="4" w:tentative="0">
      <w:start w:val="1"/>
      <w:numFmt w:val="decimal"/>
      <w:lvlText w:val="%1.%2.%3.%4.%5."/>
      <w:lvlJc w:val="left"/>
      <w:pPr>
        <w:ind w:left="2880" w:hanging="1080"/>
      </w:pPr>
    </w:lvl>
    <w:lvl w:ilvl="5" w:tentative="0">
      <w:start w:val="1"/>
      <w:numFmt w:val="decimal"/>
      <w:lvlText w:val="%1.%2.%3.%4.%5.%6."/>
      <w:lvlJc w:val="left"/>
      <w:pPr>
        <w:ind w:left="3240" w:hanging="1080"/>
      </w:pPr>
    </w:lvl>
    <w:lvl w:ilvl="6" w:tentative="0">
      <w:start w:val="1"/>
      <w:numFmt w:val="decimal"/>
      <w:lvlText w:val="%1.%2.%3.%4.%5.%6.%7."/>
      <w:lvlJc w:val="left"/>
      <w:pPr>
        <w:ind w:left="3960" w:hanging="1440"/>
      </w:pPr>
    </w:lvl>
    <w:lvl w:ilvl="7" w:tentative="0">
      <w:start w:val="1"/>
      <w:numFmt w:val="decimal"/>
      <w:lvlText w:val="%1.%2.%3.%4.%5.%6.%7.%8."/>
      <w:lvlJc w:val="left"/>
      <w:pPr>
        <w:ind w:left="4320" w:hanging="1440"/>
      </w:pPr>
    </w:lvl>
    <w:lvl w:ilvl="8" w:tentative="0">
      <w:start w:val="1"/>
      <w:numFmt w:val="decimal"/>
      <w:lvlText w:val="%1.%2.%3.%4.%5.%6.%7.%8.%9."/>
      <w:lvlJc w:val="left"/>
      <w:pPr>
        <w:ind w:left="5040" w:hanging="1800"/>
      </w:pPr>
    </w:lvl>
  </w:abstractNum>
  <w:abstractNum w:abstractNumId="8">
    <w:nsid w:val="03D62ECE"/>
    <w:multiLevelType w:val="multilevel"/>
    <w:tmpl w:val="03D62ECE"/>
    <w:lvl w:ilvl="0" w:tentative="0">
      <w:start w:val="1"/>
      <w:numFmt w:val="lowerLetter"/>
      <w:lvlText w:val="%1)"/>
      <w:lvlJc w:val="left"/>
      <w:pPr>
        <w:ind w:left="4599" w:hanging="2475"/>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2470EC97"/>
    <w:multiLevelType w:val="multilevel"/>
    <w:tmpl w:val="2470EC97"/>
    <w:lvl w:ilvl="0" w:tentative="0">
      <w:start w:val="1"/>
      <w:numFmt w:val="upperRoman"/>
      <w:lvlText w:val="%1."/>
      <w:lvlJc w:val="righ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10">
    <w:nsid w:val="25B654F3"/>
    <w:multiLevelType w:val="multilevel"/>
    <w:tmpl w:val="25B654F3"/>
    <w:lvl w:ilvl="0" w:tentative="0">
      <w:start w:val="1"/>
      <w:numFmt w:val="lowerLetter"/>
      <w:lvlText w:val="%1)"/>
      <w:lvlJc w:val="left"/>
      <w:pPr>
        <w:ind w:left="4599" w:hanging="2475"/>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A8F537B"/>
    <w:multiLevelType w:val="multilevel"/>
    <w:tmpl w:val="2A8F537B"/>
    <w:lvl w:ilvl="0" w:tentative="0">
      <w:start w:val="1"/>
      <w:numFmt w:val="lowerLetter"/>
      <w:lvlText w:val="%1)"/>
      <w:lvlJc w:val="left"/>
      <w:pPr>
        <w:ind w:left="720" w:hanging="36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D4DC07F"/>
    <w:multiLevelType w:val="multilevel"/>
    <w:tmpl w:val="4D4DC07F"/>
    <w:lvl w:ilvl="0" w:tentative="0">
      <w:start w:val="1"/>
      <w:numFmt w:val="upperRoman"/>
      <w:lvlText w:val="%1."/>
      <w:lvlJc w:val="right"/>
      <w:pPr>
        <w:ind w:left="2858" w:hanging="360"/>
      </w:pPr>
    </w:lvl>
    <w:lvl w:ilvl="1" w:tentative="0">
      <w:start w:val="1"/>
      <w:numFmt w:val="lowerLetter"/>
      <w:lvlText w:val="%2."/>
      <w:lvlJc w:val="left"/>
      <w:pPr>
        <w:ind w:left="3578" w:hanging="360"/>
      </w:pPr>
    </w:lvl>
    <w:lvl w:ilvl="2" w:tentative="0">
      <w:start w:val="1"/>
      <w:numFmt w:val="lowerRoman"/>
      <w:lvlText w:val="%3."/>
      <w:lvlJc w:val="right"/>
      <w:pPr>
        <w:ind w:left="4298" w:hanging="180"/>
      </w:pPr>
    </w:lvl>
    <w:lvl w:ilvl="3" w:tentative="0">
      <w:start w:val="1"/>
      <w:numFmt w:val="decimal"/>
      <w:lvlText w:val="%4."/>
      <w:lvlJc w:val="left"/>
      <w:pPr>
        <w:ind w:left="5018" w:hanging="360"/>
      </w:pPr>
    </w:lvl>
    <w:lvl w:ilvl="4" w:tentative="0">
      <w:start w:val="1"/>
      <w:numFmt w:val="lowerLetter"/>
      <w:lvlText w:val="%5."/>
      <w:lvlJc w:val="left"/>
      <w:pPr>
        <w:ind w:left="5738" w:hanging="360"/>
      </w:pPr>
    </w:lvl>
    <w:lvl w:ilvl="5" w:tentative="0">
      <w:start w:val="1"/>
      <w:numFmt w:val="lowerRoman"/>
      <w:lvlText w:val="%6."/>
      <w:lvlJc w:val="right"/>
      <w:pPr>
        <w:ind w:left="6458" w:hanging="180"/>
      </w:pPr>
    </w:lvl>
    <w:lvl w:ilvl="6" w:tentative="0">
      <w:start w:val="1"/>
      <w:numFmt w:val="decimal"/>
      <w:lvlText w:val="%7."/>
      <w:lvlJc w:val="left"/>
      <w:pPr>
        <w:ind w:left="7178" w:hanging="360"/>
      </w:pPr>
    </w:lvl>
    <w:lvl w:ilvl="7" w:tentative="0">
      <w:start w:val="1"/>
      <w:numFmt w:val="lowerLetter"/>
      <w:lvlText w:val="%8."/>
      <w:lvlJc w:val="left"/>
      <w:pPr>
        <w:ind w:left="7898" w:hanging="360"/>
      </w:pPr>
    </w:lvl>
    <w:lvl w:ilvl="8" w:tentative="0">
      <w:start w:val="1"/>
      <w:numFmt w:val="lowerRoman"/>
      <w:lvlText w:val="%9."/>
      <w:lvlJc w:val="right"/>
      <w:pPr>
        <w:ind w:left="8618" w:hanging="180"/>
      </w:pPr>
    </w:lvl>
  </w:abstractNum>
  <w:abstractNum w:abstractNumId="13">
    <w:nsid w:val="59ADCABA"/>
    <w:multiLevelType w:val="multilevel"/>
    <w:tmpl w:val="59ADCABA"/>
    <w:lvl w:ilvl="0" w:tentative="0">
      <w:start w:val="4"/>
      <w:numFmt w:val="decimal"/>
      <w:lvlText w:val="%1"/>
      <w:lvlJc w:val="left"/>
      <w:pPr>
        <w:ind w:left="720" w:hanging="360"/>
      </w:pPr>
    </w:lvl>
    <w:lvl w:ilvl="1" w:tentative="0">
      <w:start w:val="1"/>
      <w:numFmt w:val="decimal"/>
      <w:lvlText w:val="%1.%2"/>
      <w:lvlJc w:val="left"/>
      <w:pPr>
        <w:ind w:left="2091" w:hanging="390"/>
      </w:pPr>
      <w:rPr>
        <w:b/>
      </w:rPr>
    </w:lvl>
    <w:lvl w:ilvl="2" w:tentative="0">
      <w:start w:val="1"/>
      <w:numFmt w:val="decimal"/>
      <w:lvlText w:val="%1.%2.%3"/>
      <w:lvlJc w:val="left"/>
      <w:pPr>
        <w:ind w:left="3762" w:hanging="720"/>
      </w:pPr>
      <w:rPr>
        <w:b/>
      </w:rPr>
    </w:lvl>
    <w:lvl w:ilvl="3" w:tentative="0">
      <w:start w:val="1"/>
      <w:numFmt w:val="decimal"/>
      <w:lvlText w:val="%1.%2.%3.%4"/>
      <w:lvlJc w:val="left"/>
      <w:pPr>
        <w:ind w:left="5103" w:hanging="720"/>
      </w:pPr>
      <w:rPr>
        <w:b/>
      </w:rPr>
    </w:lvl>
    <w:lvl w:ilvl="4" w:tentative="0">
      <w:start w:val="1"/>
      <w:numFmt w:val="decimal"/>
      <w:lvlText w:val="%1.%2.%3.%4.%5"/>
      <w:lvlJc w:val="left"/>
      <w:pPr>
        <w:ind w:left="6804" w:hanging="1080"/>
      </w:pPr>
      <w:rPr>
        <w:b/>
      </w:rPr>
    </w:lvl>
    <w:lvl w:ilvl="5" w:tentative="0">
      <w:start w:val="1"/>
      <w:numFmt w:val="decimal"/>
      <w:lvlText w:val="%1.%2.%3.%4.%5.%6"/>
      <w:lvlJc w:val="left"/>
      <w:pPr>
        <w:ind w:left="8145" w:hanging="1080"/>
      </w:pPr>
      <w:rPr>
        <w:b/>
      </w:rPr>
    </w:lvl>
    <w:lvl w:ilvl="6" w:tentative="0">
      <w:start w:val="1"/>
      <w:numFmt w:val="decimal"/>
      <w:lvlText w:val="%1.%2.%3.%4.%5.%6.%7"/>
      <w:lvlJc w:val="left"/>
      <w:pPr>
        <w:ind w:left="9846" w:hanging="1440"/>
      </w:pPr>
      <w:rPr>
        <w:b/>
      </w:rPr>
    </w:lvl>
    <w:lvl w:ilvl="7" w:tentative="0">
      <w:start w:val="1"/>
      <w:numFmt w:val="decimal"/>
      <w:lvlText w:val="%1.%2.%3.%4.%5.%6.%7.%8"/>
      <w:lvlJc w:val="left"/>
      <w:pPr>
        <w:ind w:left="11187" w:hanging="1440"/>
      </w:pPr>
      <w:rPr>
        <w:b/>
      </w:rPr>
    </w:lvl>
    <w:lvl w:ilvl="8" w:tentative="0">
      <w:start w:val="1"/>
      <w:numFmt w:val="decimal"/>
      <w:lvlText w:val="%1.%2.%3.%4.%5.%6.%7.%8.%9"/>
      <w:lvlJc w:val="left"/>
      <w:pPr>
        <w:ind w:left="12888" w:hanging="1800"/>
      </w:pPr>
      <w:rPr>
        <w:b/>
      </w:rPr>
    </w:lvl>
  </w:abstractNum>
  <w:abstractNum w:abstractNumId="14">
    <w:nsid w:val="5A241D34"/>
    <w:multiLevelType w:val="multilevel"/>
    <w:tmpl w:val="5A241D34"/>
    <w:lvl w:ilvl="0" w:tentative="0">
      <w:start w:val="1"/>
      <w:numFmt w:val="lowerLetter"/>
      <w:lvlText w:val="%1)"/>
      <w:lvlJc w:val="lef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15">
    <w:nsid w:val="72183CF9"/>
    <w:multiLevelType w:val="multilevel"/>
    <w:tmpl w:val="72183CF9"/>
    <w:lvl w:ilvl="0" w:tentative="0">
      <w:start w:val="1"/>
      <w:numFmt w:val="lowerLetter"/>
      <w:lvlText w:val="%1)"/>
      <w:lvlJc w:val="left"/>
      <w:pPr>
        <w:ind w:left="4599" w:hanging="2475"/>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4FCE434C"/>
    <w:rsid w:val="7C3F634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iPriority="99" w:semiHidden="0" w:name="header"/>
    <w:lsdException w:qFormat="1"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pPr>
      <w:spacing w:after="0" w:line="240" w:lineRule="auto"/>
    </w:pPr>
    <w:rPr>
      <w:rFonts w:ascii="Times New Roman" w:hAnsi="Times New Roman" w:eastAsia="Times New Roman" w:cs="Times New Roman"/>
      <w:sz w:val="24"/>
      <w:szCs w:val="20"/>
      <w:lang w:val="pt-BR" w:eastAsia="pt-BR" w:bidi="ar-SA"/>
    </w:rPr>
  </w:style>
  <w:style w:type="paragraph" w:styleId="2">
    <w:name w:val="heading 1"/>
    <w:basedOn w:val="1"/>
    <w:next w:val="1"/>
    <w:link w:val="44"/>
    <w:qFormat/>
    <w:uiPriority w:val="0"/>
    <w:pPr>
      <w:keepNext/>
      <w:jc w:val="center"/>
      <w:outlineLvl w:val="0"/>
    </w:pPr>
    <w:rPr>
      <w:b/>
      <w:bCs/>
      <w:szCs w:val="24"/>
      <w:lang w:eastAsia="en-US"/>
    </w:rPr>
  </w:style>
  <w:style w:type="paragraph" w:styleId="3">
    <w:name w:val="heading 2"/>
    <w:basedOn w:val="1"/>
    <w:next w:val="1"/>
    <w:link w:val="45"/>
    <w:qFormat/>
    <w:uiPriority w:val="0"/>
    <w:pPr>
      <w:keepNext/>
      <w:numPr>
        <w:ilvl w:val="1"/>
        <w:numId w:val="1"/>
      </w:numPr>
      <w:spacing w:before="240" w:after="60"/>
      <w:outlineLvl w:val="1"/>
    </w:pPr>
    <w:rPr>
      <w:rFonts w:ascii="Arial" w:hAnsi="Arial" w:cs="Arial"/>
      <w:b/>
      <w:bCs/>
      <w:i/>
      <w:iCs/>
      <w:sz w:val="28"/>
      <w:szCs w:val="28"/>
    </w:rPr>
  </w:style>
  <w:style w:type="paragraph" w:styleId="4">
    <w:name w:val="heading 3"/>
    <w:basedOn w:val="1"/>
    <w:next w:val="1"/>
    <w:link w:val="46"/>
    <w:qFormat/>
    <w:uiPriority w:val="0"/>
    <w:pPr>
      <w:keepNext/>
      <w:ind w:left="2124" w:firstLine="708"/>
      <w:jc w:val="center"/>
      <w:outlineLvl w:val="2"/>
    </w:pPr>
    <w:rPr>
      <w:rFonts w:ascii="Arial" w:hAnsi="Arial"/>
      <w:b/>
      <w:bCs/>
      <w:szCs w:val="24"/>
    </w:rPr>
  </w:style>
  <w:style w:type="paragraph" w:styleId="5">
    <w:name w:val="heading 4"/>
    <w:basedOn w:val="1"/>
    <w:next w:val="1"/>
    <w:link w:val="47"/>
    <w:qFormat/>
    <w:uiPriority w:val="0"/>
    <w:pPr>
      <w:keepNext/>
      <w:spacing w:before="240" w:after="60"/>
      <w:outlineLvl w:val="3"/>
    </w:pPr>
    <w:rPr>
      <w:b/>
      <w:bCs/>
      <w:sz w:val="28"/>
      <w:szCs w:val="28"/>
    </w:rPr>
  </w:style>
  <w:style w:type="paragraph" w:styleId="6">
    <w:name w:val="heading 5"/>
    <w:basedOn w:val="1"/>
    <w:next w:val="1"/>
    <w:link w:val="48"/>
    <w:qFormat/>
    <w:uiPriority w:val="0"/>
    <w:pPr>
      <w:spacing w:before="240" w:after="60"/>
      <w:outlineLvl w:val="4"/>
    </w:pPr>
    <w:rPr>
      <w:b/>
      <w:bCs/>
      <w:i/>
      <w:iCs/>
      <w:sz w:val="26"/>
      <w:szCs w:val="26"/>
      <w:lang w:eastAsia="en-US"/>
    </w:rPr>
  </w:style>
  <w:style w:type="paragraph" w:styleId="7">
    <w:name w:val="heading 6"/>
    <w:basedOn w:val="1"/>
    <w:next w:val="1"/>
    <w:link w:val="49"/>
    <w:qFormat/>
    <w:uiPriority w:val="0"/>
    <w:pPr>
      <w:keepNext/>
      <w:jc w:val="center"/>
      <w:outlineLvl w:val="5"/>
    </w:pPr>
    <w:rPr>
      <w:rFonts w:ascii="Arial" w:hAnsi="Arial"/>
      <w:b/>
      <w:bCs/>
      <w:szCs w:val="24"/>
    </w:rPr>
  </w:style>
  <w:style w:type="paragraph" w:styleId="8">
    <w:name w:val="heading 7"/>
    <w:basedOn w:val="1"/>
    <w:next w:val="1"/>
    <w:link w:val="50"/>
    <w:qFormat/>
    <w:uiPriority w:val="0"/>
    <w:pPr>
      <w:spacing w:before="240" w:after="60"/>
      <w:outlineLvl w:val="6"/>
    </w:pPr>
    <w:rPr>
      <w:lang w:eastAsia="en-US"/>
    </w:rPr>
  </w:style>
  <w:style w:type="paragraph" w:styleId="9">
    <w:name w:val="heading 8"/>
    <w:basedOn w:val="1"/>
    <w:next w:val="1"/>
    <w:link w:val="51"/>
    <w:qFormat/>
    <w:uiPriority w:val="0"/>
    <w:pPr>
      <w:spacing w:before="240" w:after="60"/>
      <w:outlineLvl w:val="7"/>
    </w:pPr>
    <w:rPr>
      <w:i/>
      <w:iCs/>
      <w:szCs w:val="24"/>
      <w:lang w:eastAsia="en-US"/>
    </w:rPr>
  </w:style>
  <w:style w:type="paragraph" w:styleId="10">
    <w:name w:val="heading 9"/>
    <w:basedOn w:val="1"/>
    <w:next w:val="1"/>
    <w:link w:val="52"/>
    <w:qFormat/>
    <w:uiPriority w:val="0"/>
    <w:pPr>
      <w:spacing w:before="240" w:after="60"/>
      <w:outlineLvl w:val="8"/>
    </w:pPr>
    <w:rPr>
      <w:rFonts w:ascii="Arial" w:hAnsi="Arial"/>
      <w:sz w:val="22"/>
      <w:szCs w:val="22"/>
      <w:lang w:eastAsia="en-US"/>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qFormat/>
    <w:uiPriority w:val="0"/>
    <w:rPr>
      <w:b/>
      <w:bCs/>
    </w:rPr>
  </w:style>
  <w:style w:type="character" w:styleId="14">
    <w:name w:val="annotation reference"/>
    <w:basedOn w:val="11"/>
    <w:unhideWhenUsed/>
    <w:qFormat/>
    <w:uiPriority w:val="99"/>
    <w:rPr>
      <w:sz w:val="16"/>
      <w:szCs w:val="16"/>
    </w:rPr>
  </w:style>
  <w:style w:type="character" w:styleId="15">
    <w:name w:val="FollowedHyperlink"/>
    <w:qFormat/>
    <w:uiPriority w:val="0"/>
    <w:rPr>
      <w:color w:val="800080"/>
      <w:u w:val="single"/>
    </w:rPr>
  </w:style>
  <w:style w:type="character" w:styleId="16">
    <w:name w:val="Emphasis"/>
    <w:qFormat/>
    <w:uiPriority w:val="0"/>
    <w:rPr>
      <w:i/>
      <w:iCs/>
    </w:rPr>
  </w:style>
  <w:style w:type="character" w:styleId="17">
    <w:name w:val="Hyperlink"/>
    <w:unhideWhenUsed/>
    <w:qFormat/>
    <w:uiPriority w:val="0"/>
    <w:rPr>
      <w:color w:val="0563C1"/>
      <w:u w:val="single"/>
    </w:rPr>
  </w:style>
  <w:style w:type="character" w:styleId="18">
    <w:name w:val="page number"/>
    <w:qFormat/>
    <w:uiPriority w:val="0"/>
  </w:style>
  <w:style w:type="paragraph" w:styleId="19">
    <w:name w:val="List"/>
    <w:basedOn w:val="20"/>
    <w:qFormat/>
    <w:uiPriority w:val="0"/>
    <w:pPr>
      <w:widowControl w:val="0"/>
      <w:suppressAutoHyphens/>
    </w:pPr>
    <w:rPr>
      <w:rFonts w:eastAsia="Lucida Sans Unicode" w:cs="Tahoma"/>
      <w:kern w:val="1"/>
      <w:szCs w:val="24"/>
      <w:lang w:eastAsia="ar-SA"/>
    </w:rPr>
  </w:style>
  <w:style w:type="paragraph" w:styleId="20">
    <w:name w:val="Body Text"/>
    <w:basedOn w:val="1"/>
    <w:link w:val="43"/>
    <w:unhideWhenUsed/>
    <w:qFormat/>
    <w:uiPriority w:val="0"/>
    <w:pPr>
      <w:spacing w:after="120"/>
    </w:pPr>
  </w:style>
  <w:style w:type="paragraph" w:styleId="21">
    <w:name w:val="annotation text"/>
    <w:basedOn w:val="1"/>
    <w:link w:val="40"/>
    <w:unhideWhenUsed/>
    <w:qFormat/>
    <w:uiPriority w:val="99"/>
    <w:rPr>
      <w:rFonts w:ascii="Arial" w:hAnsi="Arial" w:cs="Tahoma"/>
      <w:sz w:val="20"/>
    </w:rPr>
  </w:style>
  <w:style w:type="paragraph" w:styleId="22">
    <w:name w:val="Body Text Indent 2"/>
    <w:basedOn w:val="1"/>
    <w:link w:val="75"/>
    <w:qFormat/>
    <w:uiPriority w:val="0"/>
    <w:pPr>
      <w:spacing w:after="120" w:line="480" w:lineRule="auto"/>
      <w:ind w:left="283"/>
    </w:pPr>
    <w:rPr>
      <w:rFonts w:asciiTheme="minorHAnsi" w:hAnsiTheme="minorHAnsi" w:eastAsiaTheme="minorHAnsi" w:cstheme="minorBidi"/>
      <w:szCs w:val="22"/>
      <w:lang w:eastAsia="en-US"/>
    </w:rPr>
  </w:style>
  <w:style w:type="paragraph" w:styleId="23">
    <w:name w:val="Title"/>
    <w:basedOn w:val="1"/>
    <w:next w:val="1"/>
    <w:link w:val="68"/>
    <w:qFormat/>
    <w:uiPriority w:val="0"/>
    <w:pPr>
      <w:jc w:val="center"/>
    </w:pPr>
    <w:rPr>
      <w:b/>
      <w:sz w:val="36"/>
    </w:rPr>
  </w:style>
  <w:style w:type="paragraph" w:styleId="24">
    <w:name w:val="Normal (Web)"/>
    <w:basedOn w:val="1"/>
    <w:qFormat/>
    <w:uiPriority w:val="0"/>
    <w:pPr>
      <w:spacing w:before="100" w:beforeAutospacing="1" w:after="100" w:afterAutospacing="1"/>
    </w:pPr>
    <w:rPr>
      <w:color w:val="777574"/>
      <w:szCs w:val="24"/>
    </w:rPr>
  </w:style>
  <w:style w:type="paragraph" w:styleId="25">
    <w:name w:val="Body Text 3"/>
    <w:basedOn w:val="1"/>
    <w:link w:val="58"/>
    <w:qFormat/>
    <w:uiPriority w:val="0"/>
    <w:rPr>
      <w:rFonts w:ascii="Arial" w:hAnsi="Arial"/>
      <w:b/>
      <w:bCs/>
      <w:szCs w:val="24"/>
      <w:lang w:eastAsia="en-US"/>
    </w:rPr>
  </w:style>
  <w:style w:type="paragraph" w:styleId="26">
    <w:name w:val="Body Text 2"/>
    <w:basedOn w:val="1"/>
    <w:link w:val="42"/>
    <w:qFormat/>
    <w:uiPriority w:val="0"/>
    <w:pPr>
      <w:spacing w:after="120" w:line="480" w:lineRule="auto"/>
    </w:pPr>
    <w:rPr>
      <w:rFonts w:ascii="Arial" w:hAnsi="Arial"/>
      <w:szCs w:val="24"/>
    </w:rPr>
  </w:style>
  <w:style w:type="paragraph" w:styleId="27">
    <w:name w:val="header"/>
    <w:basedOn w:val="1"/>
    <w:link w:val="38"/>
    <w:unhideWhenUsed/>
    <w:qFormat/>
    <w:uiPriority w:val="99"/>
    <w:pPr>
      <w:tabs>
        <w:tab w:val="center" w:pos="4252"/>
        <w:tab w:val="right" w:pos="8504"/>
      </w:tabs>
    </w:pPr>
  </w:style>
  <w:style w:type="paragraph" w:styleId="28">
    <w:name w:val="annotation subject"/>
    <w:basedOn w:val="21"/>
    <w:next w:val="21"/>
    <w:link w:val="98"/>
    <w:unhideWhenUsed/>
    <w:uiPriority w:val="99"/>
    <w:pPr>
      <w:spacing w:after="160"/>
    </w:pPr>
    <w:rPr>
      <w:rFonts w:ascii="Calibri" w:hAnsi="Calibri" w:eastAsia="Calibri" w:cs="Times New Roman"/>
      <w:b/>
      <w:bCs/>
      <w:lang w:eastAsia="en-US"/>
    </w:rPr>
  </w:style>
  <w:style w:type="paragraph" w:styleId="29">
    <w:name w:val="footer"/>
    <w:basedOn w:val="1"/>
    <w:link w:val="39"/>
    <w:unhideWhenUsed/>
    <w:qFormat/>
    <w:uiPriority w:val="0"/>
    <w:pPr>
      <w:tabs>
        <w:tab w:val="center" w:pos="4252"/>
        <w:tab w:val="right" w:pos="8504"/>
      </w:tabs>
    </w:pPr>
  </w:style>
  <w:style w:type="paragraph" w:styleId="30">
    <w:name w:val="Document Map"/>
    <w:basedOn w:val="1"/>
    <w:link w:val="97"/>
    <w:uiPriority w:val="0"/>
    <w:pPr>
      <w:shd w:val="clear" w:color="auto" w:fill="000080"/>
    </w:pPr>
    <w:rPr>
      <w:rFonts w:ascii="Tahoma" w:hAnsi="Tahoma" w:cs="Tahoma"/>
      <w:sz w:val="20"/>
    </w:rPr>
  </w:style>
  <w:style w:type="paragraph" w:styleId="31">
    <w:name w:val="caption"/>
    <w:basedOn w:val="1"/>
    <w:next w:val="1"/>
    <w:qFormat/>
    <w:uiPriority w:val="0"/>
    <w:rPr>
      <w:b/>
      <w:szCs w:val="24"/>
    </w:rPr>
  </w:style>
  <w:style w:type="paragraph" w:styleId="32">
    <w:name w:val="Body Text Indent 3"/>
    <w:basedOn w:val="1"/>
    <w:link w:val="77"/>
    <w:qFormat/>
    <w:uiPriority w:val="0"/>
    <w:pPr>
      <w:spacing w:after="120"/>
      <w:ind w:left="283"/>
    </w:pPr>
    <w:rPr>
      <w:rFonts w:asciiTheme="minorHAnsi" w:hAnsiTheme="minorHAnsi" w:eastAsiaTheme="minorHAnsi" w:cstheme="minorBidi"/>
      <w:sz w:val="16"/>
      <w:szCs w:val="16"/>
      <w:lang w:eastAsia="en-US"/>
    </w:rPr>
  </w:style>
  <w:style w:type="paragraph" w:styleId="33">
    <w:name w:val="Balloon Text"/>
    <w:basedOn w:val="1"/>
    <w:link w:val="41"/>
    <w:unhideWhenUsed/>
    <w:qFormat/>
    <w:uiPriority w:val="0"/>
    <w:rPr>
      <w:rFonts w:ascii="Segoe UI" w:hAnsi="Segoe UI" w:cs="Segoe UI"/>
      <w:sz w:val="18"/>
      <w:szCs w:val="18"/>
    </w:rPr>
  </w:style>
  <w:style w:type="paragraph" w:styleId="34">
    <w:name w:val="Subtitle"/>
    <w:basedOn w:val="1"/>
    <w:link w:val="69"/>
    <w:qFormat/>
    <w:uiPriority w:val="0"/>
    <w:pPr>
      <w:jc w:val="center"/>
    </w:pPr>
    <w:rPr>
      <w:i/>
      <w:sz w:val="28"/>
      <w:szCs w:val="28"/>
    </w:rPr>
  </w:style>
  <w:style w:type="paragraph" w:styleId="35">
    <w:name w:val="Body Text Indent"/>
    <w:basedOn w:val="1"/>
    <w:link w:val="70"/>
    <w:qFormat/>
    <w:uiPriority w:val="0"/>
    <w:pPr>
      <w:ind w:firstLine="1418"/>
      <w:jc w:val="both"/>
    </w:pPr>
    <w:rPr>
      <w:rFonts w:ascii="Arial" w:hAnsi="Arial" w:cs="Arial"/>
    </w:rPr>
  </w:style>
  <w:style w:type="table" w:styleId="36">
    <w:name w:val="Table Grid"/>
    <w:basedOn w:val="12"/>
    <w:uiPriority w:val="0"/>
    <w:pPr>
      <w:spacing w:after="0" w:line="240" w:lineRule="auto"/>
    </w:pPr>
    <w:rPr>
      <w:rFonts w:ascii="Times New Roman" w:hAnsi="Times New Roman" w:eastAsia="Times New Roman" w:cs="Times New Roman"/>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7">
    <w:name w:val="Table Normal"/>
    <w:qFormat/>
    <w:uiPriority w:val="0"/>
  </w:style>
  <w:style w:type="character" w:customStyle="1" w:styleId="38">
    <w:name w:val="Cabeçalho Char"/>
    <w:basedOn w:val="11"/>
    <w:link w:val="27"/>
    <w:qFormat/>
    <w:uiPriority w:val="99"/>
  </w:style>
  <w:style w:type="character" w:customStyle="1" w:styleId="39">
    <w:name w:val="Rodapé Char"/>
    <w:basedOn w:val="11"/>
    <w:link w:val="29"/>
    <w:uiPriority w:val="0"/>
  </w:style>
  <w:style w:type="character" w:customStyle="1" w:styleId="40">
    <w:name w:val="Texto de comentário Char"/>
    <w:basedOn w:val="11"/>
    <w:link w:val="21"/>
    <w:qFormat/>
    <w:uiPriority w:val="99"/>
    <w:rPr>
      <w:rFonts w:ascii="Arial" w:hAnsi="Arial" w:eastAsia="Times New Roman" w:cs="Tahoma"/>
      <w:sz w:val="20"/>
      <w:szCs w:val="20"/>
      <w:lang w:eastAsia="pt-BR"/>
    </w:rPr>
  </w:style>
  <w:style w:type="character" w:customStyle="1" w:styleId="41">
    <w:name w:val="Texto de balão Char"/>
    <w:basedOn w:val="11"/>
    <w:link w:val="33"/>
    <w:qFormat/>
    <w:uiPriority w:val="0"/>
    <w:rPr>
      <w:rFonts w:ascii="Segoe UI" w:hAnsi="Segoe UI" w:eastAsia="Times New Roman" w:cs="Segoe UI"/>
      <w:sz w:val="18"/>
      <w:szCs w:val="18"/>
      <w:lang w:eastAsia="pt-BR"/>
    </w:rPr>
  </w:style>
  <w:style w:type="character" w:customStyle="1" w:styleId="42">
    <w:name w:val="Corpo de texto 2 Char"/>
    <w:basedOn w:val="11"/>
    <w:link w:val="26"/>
    <w:uiPriority w:val="0"/>
    <w:rPr>
      <w:rFonts w:ascii="Arial" w:hAnsi="Arial" w:eastAsia="Times New Roman" w:cs="Times New Roman"/>
      <w:sz w:val="24"/>
      <w:szCs w:val="24"/>
      <w:lang w:eastAsia="pt-BR"/>
    </w:rPr>
  </w:style>
  <w:style w:type="character" w:customStyle="1" w:styleId="43">
    <w:name w:val="Corpo de texto Char"/>
    <w:basedOn w:val="11"/>
    <w:link w:val="20"/>
    <w:qFormat/>
    <w:uiPriority w:val="0"/>
    <w:rPr>
      <w:rFonts w:ascii="Times New Roman" w:hAnsi="Times New Roman" w:eastAsia="Times New Roman" w:cs="Times New Roman"/>
      <w:sz w:val="24"/>
      <w:szCs w:val="20"/>
      <w:lang w:eastAsia="pt-BR"/>
    </w:rPr>
  </w:style>
  <w:style w:type="character" w:customStyle="1" w:styleId="44">
    <w:name w:val="Título 1 Char"/>
    <w:basedOn w:val="11"/>
    <w:link w:val="2"/>
    <w:uiPriority w:val="0"/>
    <w:rPr>
      <w:rFonts w:ascii="Times New Roman" w:hAnsi="Times New Roman" w:eastAsia="Times New Roman" w:cs="Times New Roman"/>
      <w:b/>
      <w:bCs/>
      <w:sz w:val="24"/>
      <w:szCs w:val="24"/>
    </w:rPr>
  </w:style>
  <w:style w:type="character" w:customStyle="1" w:styleId="45">
    <w:name w:val="Título 2 Char"/>
    <w:basedOn w:val="11"/>
    <w:link w:val="3"/>
    <w:qFormat/>
    <w:uiPriority w:val="0"/>
    <w:rPr>
      <w:rFonts w:ascii="Arial" w:hAnsi="Arial" w:eastAsia="Times New Roman" w:cs="Arial"/>
      <w:b/>
      <w:bCs/>
      <w:i/>
      <w:iCs/>
      <w:sz w:val="28"/>
      <w:szCs w:val="28"/>
      <w:lang w:eastAsia="pt-BR"/>
    </w:rPr>
  </w:style>
  <w:style w:type="character" w:customStyle="1" w:styleId="46">
    <w:name w:val="Título 3 Char"/>
    <w:basedOn w:val="11"/>
    <w:link w:val="4"/>
    <w:qFormat/>
    <w:uiPriority w:val="0"/>
    <w:rPr>
      <w:rFonts w:ascii="Arial" w:hAnsi="Arial" w:eastAsia="Times New Roman" w:cs="Times New Roman"/>
      <w:b/>
      <w:bCs/>
      <w:sz w:val="24"/>
      <w:szCs w:val="24"/>
      <w:lang w:eastAsia="pt-BR"/>
    </w:rPr>
  </w:style>
  <w:style w:type="character" w:customStyle="1" w:styleId="47">
    <w:name w:val="Título 4 Char"/>
    <w:basedOn w:val="11"/>
    <w:link w:val="5"/>
    <w:qFormat/>
    <w:uiPriority w:val="0"/>
    <w:rPr>
      <w:rFonts w:ascii="Times New Roman" w:hAnsi="Times New Roman" w:eastAsia="Times New Roman" w:cs="Times New Roman"/>
      <w:b/>
      <w:bCs/>
      <w:sz w:val="28"/>
      <w:szCs w:val="28"/>
      <w:lang w:eastAsia="pt-BR"/>
    </w:rPr>
  </w:style>
  <w:style w:type="character" w:customStyle="1" w:styleId="48">
    <w:name w:val="Título 5 Char"/>
    <w:basedOn w:val="11"/>
    <w:link w:val="6"/>
    <w:qFormat/>
    <w:uiPriority w:val="0"/>
    <w:rPr>
      <w:rFonts w:ascii="Times New Roman" w:hAnsi="Times New Roman" w:eastAsia="Times New Roman" w:cs="Times New Roman"/>
      <w:b/>
      <w:bCs/>
      <w:i/>
      <w:iCs/>
      <w:sz w:val="26"/>
      <w:szCs w:val="26"/>
    </w:rPr>
  </w:style>
  <w:style w:type="character" w:customStyle="1" w:styleId="49">
    <w:name w:val="Título 6 Char"/>
    <w:basedOn w:val="11"/>
    <w:link w:val="7"/>
    <w:qFormat/>
    <w:uiPriority w:val="0"/>
    <w:rPr>
      <w:rFonts w:ascii="Arial" w:hAnsi="Arial" w:eastAsia="Times New Roman" w:cs="Times New Roman"/>
      <w:b/>
      <w:bCs/>
      <w:sz w:val="24"/>
      <w:szCs w:val="24"/>
      <w:lang w:eastAsia="pt-BR"/>
    </w:rPr>
  </w:style>
  <w:style w:type="character" w:customStyle="1" w:styleId="50">
    <w:name w:val="Título 7 Char"/>
    <w:basedOn w:val="11"/>
    <w:link w:val="8"/>
    <w:uiPriority w:val="0"/>
    <w:rPr>
      <w:rFonts w:ascii="Times New Roman" w:hAnsi="Times New Roman" w:eastAsia="Times New Roman" w:cs="Times New Roman"/>
      <w:sz w:val="24"/>
      <w:szCs w:val="20"/>
    </w:rPr>
  </w:style>
  <w:style w:type="character" w:customStyle="1" w:styleId="51">
    <w:name w:val="Título 8 Char"/>
    <w:basedOn w:val="11"/>
    <w:link w:val="9"/>
    <w:qFormat/>
    <w:uiPriority w:val="0"/>
    <w:rPr>
      <w:rFonts w:ascii="Times New Roman" w:hAnsi="Times New Roman" w:eastAsia="Times New Roman" w:cs="Times New Roman"/>
      <w:i/>
      <w:iCs/>
      <w:sz w:val="24"/>
      <w:szCs w:val="24"/>
    </w:rPr>
  </w:style>
  <w:style w:type="character" w:customStyle="1" w:styleId="52">
    <w:name w:val="Título 9 Char"/>
    <w:basedOn w:val="11"/>
    <w:link w:val="10"/>
    <w:uiPriority w:val="0"/>
    <w:rPr>
      <w:rFonts w:ascii="Arial" w:hAnsi="Arial" w:eastAsia="Times New Roman" w:cs="Times New Roman"/>
    </w:rPr>
  </w:style>
  <w:style w:type="paragraph" w:styleId="53">
    <w:name w:val="List Paragraph"/>
    <w:basedOn w:val="1"/>
    <w:qFormat/>
    <w:uiPriority w:val="34"/>
    <w:pPr>
      <w:ind w:left="708"/>
    </w:pPr>
    <w:rPr>
      <w:rFonts w:ascii="Arial" w:hAnsi="Arial"/>
      <w:szCs w:val="24"/>
    </w:rPr>
  </w:style>
  <w:style w:type="paragraph" w:customStyle="1" w:styleId="54">
    <w:name w:val="Default"/>
    <w:qFormat/>
    <w:uiPriority w:val="0"/>
    <w:pPr>
      <w:autoSpaceDE w:val="0"/>
      <w:autoSpaceDN w:val="0"/>
      <w:adjustRightInd w:val="0"/>
      <w:spacing w:after="0" w:line="240" w:lineRule="auto"/>
    </w:pPr>
    <w:rPr>
      <w:rFonts w:ascii="Arial" w:hAnsi="Arial" w:eastAsia="Times New Roman" w:cs="Arial"/>
      <w:color w:val="000000"/>
      <w:sz w:val="24"/>
      <w:szCs w:val="24"/>
      <w:lang w:val="pt-BR" w:eastAsia="pt-BR" w:bidi="ar-SA"/>
    </w:rPr>
  </w:style>
  <w:style w:type="paragraph" w:customStyle="1" w:styleId="55">
    <w:name w:val="WW-Corpo de texto 3"/>
    <w:basedOn w:val="1"/>
    <w:qFormat/>
    <w:uiPriority w:val="0"/>
    <w:pPr>
      <w:suppressAutoHyphens/>
      <w:jc w:val="both"/>
    </w:pPr>
    <w:rPr>
      <w:lang w:eastAsia="ar-SA"/>
    </w:rPr>
  </w:style>
  <w:style w:type="character" w:customStyle="1" w:styleId="56">
    <w:name w:val="produtostexto"/>
    <w:qFormat/>
    <w:uiPriority w:val="0"/>
  </w:style>
  <w:style w:type="character" w:customStyle="1" w:styleId="57">
    <w:name w:val="f_verdana_red_11b1"/>
    <w:qFormat/>
    <w:uiPriority w:val="0"/>
    <w:rPr>
      <w:rFonts w:hint="default" w:ascii="Verdana" w:hAnsi="Verdana"/>
      <w:b/>
      <w:bCs/>
      <w:color w:val="FF0000"/>
      <w:sz w:val="14"/>
      <w:szCs w:val="14"/>
      <w:u w:val="none"/>
    </w:rPr>
  </w:style>
  <w:style w:type="character" w:customStyle="1" w:styleId="58">
    <w:name w:val="Corpo de texto 3 Char"/>
    <w:basedOn w:val="11"/>
    <w:link w:val="25"/>
    <w:qFormat/>
    <w:uiPriority w:val="0"/>
    <w:rPr>
      <w:rFonts w:ascii="Arial" w:hAnsi="Arial" w:eastAsia="Times New Roman" w:cs="Times New Roman"/>
      <w:b/>
      <w:bCs/>
      <w:sz w:val="24"/>
      <w:szCs w:val="24"/>
    </w:rPr>
  </w:style>
  <w:style w:type="paragraph" w:customStyle="1" w:styleId="59">
    <w:name w:val="WW-Padrão"/>
    <w:qFormat/>
    <w:uiPriority w:val="0"/>
    <w:pPr>
      <w:widowControl w:val="0"/>
      <w:suppressAutoHyphens/>
      <w:autoSpaceDE w:val="0"/>
      <w:spacing w:after="0" w:line="240" w:lineRule="auto"/>
    </w:pPr>
    <w:rPr>
      <w:rFonts w:ascii="Times New Roman" w:hAnsi="Times New Roman" w:eastAsia="Times New Roman" w:cs="Times New Roman"/>
      <w:sz w:val="20"/>
      <w:szCs w:val="20"/>
      <w:lang w:val="pt-BR" w:eastAsia="ar-SA" w:bidi="ar-SA"/>
    </w:rPr>
  </w:style>
  <w:style w:type="character" w:customStyle="1" w:styleId="60">
    <w:name w:val="centerazul1"/>
    <w:qFormat/>
    <w:uiPriority w:val="0"/>
    <w:rPr>
      <w:rFonts w:hint="default" w:ascii="Verdana" w:hAnsi="Verdana"/>
      <w:color w:val="373461"/>
      <w:sz w:val="17"/>
      <w:szCs w:val="17"/>
    </w:rPr>
  </w:style>
  <w:style w:type="character" w:customStyle="1" w:styleId="61">
    <w:name w:val="centerverde21"/>
    <w:qFormat/>
    <w:uiPriority w:val="0"/>
    <w:rPr>
      <w:rFonts w:hint="default" w:ascii="Verdana" w:hAnsi="Verdana"/>
      <w:color w:val="006805"/>
      <w:sz w:val="17"/>
      <w:szCs w:val="17"/>
    </w:rPr>
  </w:style>
  <w:style w:type="paragraph" w:customStyle="1" w:styleId="62">
    <w:name w:val="Estilo"/>
    <w:qFormat/>
    <w:uiPriority w:val="0"/>
    <w:pPr>
      <w:widowControl w:val="0"/>
      <w:autoSpaceDE w:val="0"/>
      <w:autoSpaceDN w:val="0"/>
      <w:adjustRightInd w:val="0"/>
      <w:spacing w:after="0" w:line="240" w:lineRule="auto"/>
    </w:pPr>
    <w:rPr>
      <w:rFonts w:ascii="Arial" w:hAnsi="Arial" w:eastAsia="Times New Roman" w:cs="Arial"/>
      <w:sz w:val="24"/>
      <w:szCs w:val="24"/>
      <w:lang w:val="pt-BR" w:eastAsia="pt-BR" w:bidi="ar-SA"/>
    </w:rPr>
  </w:style>
  <w:style w:type="paragraph" w:customStyle="1" w:styleId="63">
    <w:name w:val="txtconteudo"/>
    <w:basedOn w:val="1"/>
    <w:qFormat/>
    <w:uiPriority w:val="0"/>
    <w:pPr>
      <w:spacing w:before="100" w:beforeAutospacing="1" w:after="100" w:afterAutospacing="1"/>
    </w:pPr>
    <w:rPr>
      <w:szCs w:val="24"/>
    </w:rPr>
  </w:style>
  <w:style w:type="character" w:customStyle="1" w:styleId="64">
    <w:name w:val="xl29"/>
    <w:qFormat/>
    <w:uiPriority w:val="0"/>
  </w:style>
  <w:style w:type="character" w:customStyle="1" w:styleId="65">
    <w:name w:val="produtocaracteristicaslista"/>
    <w:qFormat/>
    <w:uiPriority w:val="0"/>
  </w:style>
  <w:style w:type="character" w:customStyle="1" w:styleId="66">
    <w:name w:val="tit_dept1"/>
    <w:qFormat/>
    <w:uiPriority w:val="0"/>
    <w:rPr>
      <w:b/>
      <w:bCs/>
      <w:color w:val="333333"/>
      <w:sz w:val="18"/>
      <w:szCs w:val="18"/>
    </w:rPr>
  </w:style>
  <w:style w:type="paragraph" w:customStyle="1" w:styleId="67">
    <w:name w:val="Corpo de texto 31"/>
    <w:basedOn w:val="1"/>
    <w:uiPriority w:val="0"/>
    <w:pPr>
      <w:suppressAutoHyphens/>
      <w:jc w:val="both"/>
    </w:pPr>
    <w:rPr>
      <w:rFonts w:ascii="Arial" w:hAnsi="Arial"/>
      <w:b/>
      <w:sz w:val="22"/>
      <w:szCs w:val="24"/>
      <w:u w:val="single"/>
      <w:lang w:eastAsia="ar-SA"/>
    </w:rPr>
  </w:style>
  <w:style w:type="character" w:customStyle="1" w:styleId="68">
    <w:name w:val="Título Char"/>
    <w:basedOn w:val="11"/>
    <w:link w:val="23"/>
    <w:qFormat/>
    <w:uiPriority w:val="0"/>
    <w:rPr>
      <w:rFonts w:ascii="Times New Roman" w:hAnsi="Times New Roman" w:eastAsia="Times New Roman" w:cs="Times New Roman"/>
      <w:b/>
      <w:sz w:val="36"/>
      <w:szCs w:val="20"/>
      <w:lang w:eastAsia="pt-BR"/>
    </w:rPr>
  </w:style>
  <w:style w:type="character" w:customStyle="1" w:styleId="69">
    <w:name w:val="Subtítulo Char"/>
    <w:basedOn w:val="11"/>
    <w:link w:val="34"/>
    <w:qFormat/>
    <w:uiPriority w:val="0"/>
    <w:rPr>
      <w:rFonts w:ascii="Times New Roman" w:hAnsi="Times New Roman" w:eastAsia="Times New Roman" w:cs="Times New Roman"/>
      <w:i/>
      <w:sz w:val="28"/>
      <w:szCs w:val="20"/>
      <w:lang w:eastAsia="pt-BR"/>
    </w:rPr>
  </w:style>
  <w:style w:type="character" w:customStyle="1" w:styleId="70">
    <w:name w:val="Recuo de corpo de texto Char"/>
    <w:basedOn w:val="11"/>
    <w:link w:val="35"/>
    <w:qFormat/>
    <w:uiPriority w:val="0"/>
    <w:rPr>
      <w:rFonts w:ascii="Arial" w:hAnsi="Arial" w:eastAsia="Times New Roman" w:cs="Arial"/>
      <w:sz w:val="24"/>
      <w:szCs w:val="20"/>
      <w:lang w:eastAsia="pt-BR"/>
    </w:rPr>
  </w:style>
  <w:style w:type="paragraph" w:customStyle="1" w:styleId="71">
    <w:name w:val="WW-Texto simples"/>
    <w:basedOn w:val="1"/>
    <w:qFormat/>
    <w:uiPriority w:val="0"/>
    <w:pPr>
      <w:suppressAutoHyphens/>
    </w:pPr>
    <w:rPr>
      <w:rFonts w:ascii="Courier New" w:hAnsi="Courier New"/>
      <w:sz w:val="20"/>
    </w:rPr>
  </w:style>
  <w:style w:type="character" w:customStyle="1" w:styleId="72">
    <w:name w:val="apple-style-span"/>
    <w:qFormat/>
    <w:uiPriority w:val="0"/>
  </w:style>
  <w:style w:type="character" w:customStyle="1" w:styleId="73">
    <w:name w:val="Char Char17"/>
    <w:qFormat/>
    <w:locked/>
    <w:uiPriority w:val="0"/>
    <w:rPr>
      <w:sz w:val="24"/>
      <w:lang w:val="pt-BR" w:eastAsia="pt-BR" w:bidi="ar-SA"/>
    </w:rPr>
  </w:style>
  <w:style w:type="character" w:customStyle="1" w:styleId="74">
    <w:name w:val="Char Char1"/>
    <w:qFormat/>
    <w:locked/>
    <w:uiPriority w:val="0"/>
    <w:rPr>
      <w:b/>
      <w:sz w:val="36"/>
      <w:lang w:val="pt-BR" w:eastAsia="pt-BR" w:bidi="ar-SA"/>
    </w:rPr>
  </w:style>
  <w:style w:type="character" w:customStyle="1" w:styleId="75">
    <w:name w:val="Recuo de corpo de texto 2 Char"/>
    <w:link w:val="22"/>
    <w:qFormat/>
    <w:locked/>
    <w:uiPriority w:val="0"/>
    <w:rPr>
      <w:sz w:val="24"/>
    </w:rPr>
  </w:style>
  <w:style w:type="character" w:customStyle="1" w:styleId="76">
    <w:name w:val="Recuo de corpo de texto 2 Char1"/>
    <w:basedOn w:val="11"/>
    <w:uiPriority w:val="99"/>
    <w:rPr>
      <w:rFonts w:ascii="Times New Roman" w:hAnsi="Times New Roman" w:eastAsia="Times New Roman" w:cs="Times New Roman"/>
      <w:sz w:val="24"/>
      <w:szCs w:val="20"/>
      <w:lang w:eastAsia="pt-BR"/>
    </w:rPr>
  </w:style>
  <w:style w:type="character" w:customStyle="1" w:styleId="77">
    <w:name w:val="Recuo de corpo de texto 3 Char"/>
    <w:link w:val="32"/>
    <w:qFormat/>
    <w:locked/>
    <w:uiPriority w:val="0"/>
    <w:rPr>
      <w:sz w:val="16"/>
      <w:szCs w:val="16"/>
    </w:rPr>
  </w:style>
  <w:style w:type="character" w:customStyle="1" w:styleId="78">
    <w:name w:val="Recuo de corpo de texto 3 Char1"/>
    <w:basedOn w:val="11"/>
    <w:qFormat/>
    <w:uiPriority w:val="0"/>
    <w:rPr>
      <w:rFonts w:ascii="Times New Roman" w:hAnsi="Times New Roman" w:eastAsia="Times New Roman" w:cs="Times New Roman"/>
      <w:sz w:val="16"/>
      <w:szCs w:val="16"/>
      <w:lang w:eastAsia="pt-BR"/>
    </w:rPr>
  </w:style>
  <w:style w:type="paragraph" w:customStyle="1" w:styleId="79">
    <w:name w:val="WW-Texto em bloco"/>
    <w:basedOn w:val="1"/>
    <w:qFormat/>
    <w:uiPriority w:val="0"/>
    <w:pPr>
      <w:suppressAutoHyphens/>
      <w:ind w:left="1276" w:right="50" w:hanging="284"/>
      <w:jc w:val="both"/>
    </w:pPr>
    <w:rPr>
      <w:rFonts w:ascii="Arial" w:hAnsi="Arial"/>
      <w:sz w:val="22"/>
      <w:lang w:eastAsia="ar-SA"/>
    </w:rPr>
  </w:style>
  <w:style w:type="paragraph" w:customStyle="1" w:styleId="80">
    <w:name w:val="EDITAL1"/>
    <w:basedOn w:val="1"/>
    <w:qFormat/>
    <w:uiPriority w:val="0"/>
    <w:pPr>
      <w:keepNext/>
      <w:widowControl w:val="0"/>
      <w:spacing w:before="240" w:after="120" w:line="280" w:lineRule="exact"/>
      <w:jc w:val="both"/>
    </w:pPr>
    <w:rPr>
      <w:rFonts w:ascii="Arial" w:hAnsi="Arial" w:cs="Arial"/>
      <w:sz w:val="22"/>
      <w:szCs w:val="22"/>
    </w:rPr>
  </w:style>
  <w:style w:type="character" w:customStyle="1" w:styleId="81">
    <w:name w:val="Char Char16"/>
    <w:qFormat/>
    <w:locked/>
    <w:uiPriority w:val="0"/>
    <w:rPr>
      <w:b/>
      <w:sz w:val="24"/>
      <w:lang w:val="pt-BR" w:eastAsia="pt-BR" w:bidi="ar-SA"/>
    </w:rPr>
  </w:style>
  <w:style w:type="character" w:customStyle="1" w:styleId="82">
    <w:name w:val="Char Char15"/>
    <w:qFormat/>
    <w:locked/>
    <w:uiPriority w:val="0"/>
    <w:rPr>
      <w:rFonts w:ascii="Arial" w:hAnsi="Arial"/>
      <w:b/>
      <w:bCs/>
      <w:sz w:val="24"/>
      <w:szCs w:val="24"/>
      <w:lang w:val="pt-BR" w:eastAsia="pt-BR" w:bidi="ar-SA"/>
    </w:rPr>
  </w:style>
  <w:style w:type="character" w:customStyle="1" w:styleId="83">
    <w:name w:val="Char Char14"/>
    <w:qFormat/>
    <w:locked/>
    <w:uiPriority w:val="0"/>
    <w:rPr>
      <w:rFonts w:ascii="Arial" w:hAnsi="Arial"/>
      <w:b/>
      <w:bCs/>
      <w:sz w:val="24"/>
      <w:szCs w:val="24"/>
      <w:lang w:val="pt-BR" w:eastAsia="pt-BR" w:bidi="ar-SA"/>
    </w:rPr>
  </w:style>
  <w:style w:type="character" w:customStyle="1" w:styleId="84">
    <w:name w:val="Char Char13"/>
    <w:locked/>
    <w:uiPriority w:val="0"/>
    <w:rPr>
      <w:rFonts w:ascii="Arial" w:hAnsi="Arial" w:cs="Arial"/>
      <w:b/>
      <w:bCs/>
      <w:lang w:val="en-US" w:eastAsia="pt-BR" w:bidi="ar-SA"/>
    </w:rPr>
  </w:style>
  <w:style w:type="character" w:customStyle="1" w:styleId="85">
    <w:name w:val="Char Char12"/>
    <w:qFormat/>
    <w:locked/>
    <w:uiPriority w:val="0"/>
    <w:rPr>
      <w:rFonts w:ascii="Arial" w:hAnsi="Arial"/>
      <w:color w:val="FF0000"/>
      <w:sz w:val="28"/>
      <w:szCs w:val="24"/>
      <w:lang w:val="pt-BR" w:eastAsia="pt-BR" w:bidi="ar-SA"/>
    </w:rPr>
  </w:style>
  <w:style w:type="character" w:customStyle="1" w:styleId="86">
    <w:name w:val="Char Char11"/>
    <w:qFormat/>
    <w:locked/>
    <w:uiPriority w:val="0"/>
    <w:rPr>
      <w:rFonts w:ascii="Arial" w:hAnsi="Arial" w:cs="Arial"/>
      <w:sz w:val="22"/>
      <w:szCs w:val="22"/>
      <w:lang w:val="pt-BR" w:eastAsia="pt-BR" w:bidi="ar-SA"/>
    </w:rPr>
  </w:style>
  <w:style w:type="character" w:customStyle="1" w:styleId="87">
    <w:name w:val="Char Char4"/>
    <w:qFormat/>
    <w:locked/>
    <w:uiPriority w:val="0"/>
    <w:rPr>
      <w:sz w:val="24"/>
      <w:lang w:val="pt-BR" w:eastAsia="pt-BR" w:bidi="ar-SA"/>
    </w:rPr>
  </w:style>
  <w:style w:type="character" w:customStyle="1" w:styleId="88">
    <w:name w:val="Char Char5"/>
    <w:locked/>
    <w:uiPriority w:val="0"/>
    <w:rPr>
      <w:rFonts w:ascii="Arial" w:hAnsi="Arial"/>
      <w:sz w:val="24"/>
      <w:szCs w:val="24"/>
      <w:lang w:val="pt-BR" w:eastAsia="pt-BR" w:bidi="ar-SA"/>
    </w:rPr>
  </w:style>
  <w:style w:type="character" w:customStyle="1" w:styleId="89">
    <w:name w:val="Char Char10"/>
    <w:qFormat/>
    <w:locked/>
    <w:uiPriority w:val="0"/>
    <w:rPr>
      <w:b/>
      <w:sz w:val="36"/>
      <w:lang w:val="pt-BR" w:eastAsia="pt-BR" w:bidi="ar-SA"/>
    </w:rPr>
  </w:style>
  <w:style w:type="character" w:customStyle="1" w:styleId="90">
    <w:name w:val="Char Char7"/>
    <w:qFormat/>
    <w:locked/>
    <w:uiPriority w:val="0"/>
    <w:rPr>
      <w:rFonts w:ascii="Arial" w:hAnsi="Arial" w:cs="Arial"/>
      <w:sz w:val="24"/>
      <w:lang w:val="pt-BR" w:eastAsia="pt-BR" w:bidi="ar-SA"/>
    </w:rPr>
  </w:style>
  <w:style w:type="character" w:customStyle="1" w:styleId="91">
    <w:name w:val="Char Char8"/>
    <w:qFormat/>
    <w:locked/>
    <w:uiPriority w:val="0"/>
    <w:rPr>
      <w:rFonts w:ascii="Arial" w:hAnsi="Arial" w:cs="Arial"/>
      <w:sz w:val="24"/>
      <w:lang w:val="pt-BR" w:eastAsia="pt-BR" w:bidi="ar-SA"/>
    </w:rPr>
  </w:style>
  <w:style w:type="character" w:customStyle="1" w:styleId="92">
    <w:name w:val="Char Char9"/>
    <w:qFormat/>
    <w:locked/>
    <w:uiPriority w:val="0"/>
    <w:rPr>
      <w:i/>
      <w:sz w:val="28"/>
      <w:lang w:val="pt-BR" w:eastAsia="pt-BR" w:bidi="ar-SA"/>
    </w:rPr>
  </w:style>
  <w:style w:type="character" w:customStyle="1" w:styleId="93">
    <w:name w:val="Char Char6"/>
    <w:qFormat/>
    <w:locked/>
    <w:uiPriority w:val="0"/>
    <w:rPr>
      <w:rFonts w:ascii="Arial Narrow" w:hAnsi="Arial Narrow" w:cs="Arial"/>
      <w:sz w:val="28"/>
      <w:lang w:val="pt-BR" w:eastAsia="pt-BR" w:bidi="ar-SA"/>
    </w:rPr>
  </w:style>
  <w:style w:type="character" w:customStyle="1" w:styleId="94">
    <w:name w:val="Char Char2"/>
    <w:qFormat/>
    <w:locked/>
    <w:uiPriority w:val="0"/>
    <w:rPr>
      <w:sz w:val="16"/>
      <w:szCs w:val="16"/>
      <w:lang w:val="pt-BR" w:eastAsia="pt-BR" w:bidi="ar-SA"/>
    </w:rPr>
  </w:style>
  <w:style w:type="character" w:customStyle="1" w:styleId="95">
    <w:name w:val="Char Char"/>
    <w:locked/>
    <w:uiPriority w:val="0"/>
    <w:rPr>
      <w:sz w:val="16"/>
      <w:szCs w:val="16"/>
      <w:lang w:val="pt-BR" w:eastAsia="pt-BR" w:bidi="ar-SA"/>
    </w:rPr>
  </w:style>
  <w:style w:type="character" w:customStyle="1" w:styleId="96">
    <w:name w:val="Char Char3"/>
    <w:qFormat/>
    <w:locked/>
    <w:uiPriority w:val="0"/>
    <w:rPr>
      <w:rFonts w:ascii="Tahoma" w:hAnsi="Tahoma" w:cs="Tahoma"/>
      <w:sz w:val="16"/>
      <w:szCs w:val="16"/>
      <w:lang w:val="pt-BR" w:eastAsia="pt-BR" w:bidi="ar-SA"/>
    </w:rPr>
  </w:style>
  <w:style w:type="character" w:customStyle="1" w:styleId="97">
    <w:name w:val="Mapa do Documento Char"/>
    <w:basedOn w:val="11"/>
    <w:link w:val="30"/>
    <w:qFormat/>
    <w:uiPriority w:val="0"/>
    <w:rPr>
      <w:rFonts w:ascii="Tahoma" w:hAnsi="Tahoma" w:eastAsia="Times New Roman" w:cs="Tahoma"/>
      <w:sz w:val="20"/>
      <w:szCs w:val="20"/>
      <w:shd w:val="clear" w:color="auto" w:fill="000080"/>
      <w:lang w:eastAsia="pt-BR"/>
    </w:rPr>
  </w:style>
  <w:style w:type="character" w:customStyle="1" w:styleId="98">
    <w:name w:val="Assunto do comentário Char"/>
    <w:basedOn w:val="40"/>
    <w:link w:val="28"/>
    <w:qFormat/>
    <w:uiPriority w:val="99"/>
    <w:rPr>
      <w:rFonts w:ascii="Calibri" w:hAnsi="Calibri" w:eastAsia="Calibri" w:cs="Times New Roman"/>
      <w:b/>
      <w:bCs/>
      <w:sz w:val="20"/>
      <w:szCs w:val="20"/>
      <w:lang w:eastAsia="pt-BR"/>
    </w:rPr>
  </w:style>
  <w:style w:type="character" w:customStyle="1" w:styleId="99">
    <w:name w:val="fontstyle01"/>
    <w:uiPriority w:val="0"/>
    <w:rPr>
      <w:rFonts w:hint="default" w:ascii="Arial-BoldMT" w:hAnsi="Arial-BoldMT"/>
      <w:b/>
      <w:bCs/>
      <w:color w:val="000000"/>
      <w:sz w:val="18"/>
      <w:szCs w:val="18"/>
    </w:rPr>
  </w:style>
  <w:style w:type="character" w:customStyle="1" w:styleId="100">
    <w:name w:val="fontstyle21"/>
    <w:qFormat/>
    <w:uiPriority w:val="0"/>
    <w:rPr>
      <w:rFonts w:hint="default" w:ascii="ArialMT" w:hAnsi="ArialMT"/>
      <w:color w:val="000000"/>
      <w:sz w:val="18"/>
      <w:szCs w:val="18"/>
    </w:rPr>
  </w:style>
  <w:style w:type="character" w:customStyle="1" w:styleId="101">
    <w:name w:val="Absatz-Standardschriftart"/>
    <w:qFormat/>
    <w:uiPriority w:val="0"/>
  </w:style>
  <w:style w:type="character" w:customStyle="1" w:styleId="102">
    <w:name w:val="WW-Absatz-Standardschriftart"/>
    <w:qFormat/>
    <w:uiPriority w:val="0"/>
  </w:style>
  <w:style w:type="character" w:customStyle="1" w:styleId="103">
    <w:name w:val="WW-Absatz-Standardschriftart1"/>
    <w:qFormat/>
    <w:uiPriority w:val="0"/>
  </w:style>
  <w:style w:type="character" w:customStyle="1" w:styleId="104">
    <w:name w:val="WW-Absatz-Standardschriftart11"/>
    <w:uiPriority w:val="0"/>
  </w:style>
  <w:style w:type="character" w:customStyle="1" w:styleId="105">
    <w:name w:val="WW-Absatz-Standardschriftart111"/>
    <w:uiPriority w:val="0"/>
  </w:style>
  <w:style w:type="character" w:customStyle="1" w:styleId="106">
    <w:name w:val="WW-Absatz-Standardschriftart1111"/>
    <w:qFormat/>
    <w:uiPriority w:val="0"/>
  </w:style>
  <w:style w:type="character" w:customStyle="1" w:styleId="107">
    <w:name w:val="WW-Absatz-Standardschriftart11111"/>
    <w:uiPriority w:val="0"/>
  </w:style>
  <w:style w:type="character" w:customStyle="1" w:styleId="108">
    <w:name w:val="WW-Absatz-Standardschriftart111111"/>
    <w:qFormat/>
    <w:uiPriority w:val="0"/>
  </w:style>
  <w:style w:type="character" w:customStyle="1" w:styleId="109">
    <w:name w:val="WW-Absatz-Standardschriftart1111111"/>
    <w:uiPriority w:val="0"/>
  </w:style>
  <w:style w:type="character" w:customStyle="1" w:styleId="110">
    <w:name w:val="WW-Absatz-Standardschriftart11111111"/>
    <w:qFormat/>
    <w:uiPriority w:val="0"/>
  </w:style>
  <w:style w:type="character" w:customStyle="1" w:styleId="111">
    <w:name w:val="WW-Absatz-Standardschriftart111111111"/>
    <w:uiPriority w:val="0"/>
  </w:style>
  <w:style w:type="character" w:customStyle="1" w:styleId="112">
    <w:name w:val="WW-Absatz-Standardschriftart1111111111"/>
    <w:uiPriority w:val="0"/>
  </w:style>
  <w:style w:type="character" w:customStyle="1" w:styleId="113">
    <w:name w:val="WW-Absatz-Standardschriftart11111111111"/>
    <w:uiPriority w:val="0"/>
  </w:style>
  <w:style w:type="character" w:customStyle="1" w:styleId="114">
    <w:name w:val="WW-Absatz-Standardschriftart111111111111"/>
    <w:qFormat/>
    <w:uiPriority w:val="0"/>
  </w:style>
  <w:style w:type="character" w:customStyle="1" w:styleId="115">
    <w:name w:val="WW-Absatz-Standardschriftart1111111111111"/>
    <w:uiPriority w:val="0"/>
  </w:style>
  <w:style w:type="character" w:customStyle="1" w:styleId="116">
    <w:name w:val="WW-Absatz-Standardschriftart11111111111111"/>
    <w:uiPriority w:val="0"/>
  </w:style>
  <w:style w:type="character" w:customStyle="1" w:styleId="117">
    <w:name w:val="WW-Absatz-Standardschriftart111111111111111"/>
    <w:uiPriority w:val="0"/>
  </w:style>
  <w:style w:type="character" w:customStyle="1" w:styleId="118">
    <w:name w:val="WW-Absatz-Standardschriftart1111111111111111"/>
    <w:uiPriority w:val="0"/>
  </w:style>
  <w:style w:type="character" w:customStyle="1" w:styleId="119">
    <w:name w:val="WW-Absatz-Standardschriftart11111111111111111"/>
    <w:qFormat/>
    <w:uiPriority w:val="0"/>
  </w:style>
  <w:style w:type="character" w:customStyle="1" w:styleId="120">
    <w:name w:val="WW-Absatz-Standardschriftart111111111111111111"/>
    <w:uiPriority w:val="0"/>
  </w:style>
  <w:style w:type="character" w:customStyle="1" w:styleId="121">
    <w:name w:val="WW-Absatz-Standardschriftart1111111111111111111"/>
    <w:uiPriority w:val="0"/>
  </w:style>
  <w:style w:type="character" w:customStyle="1" w:styleId="122">
    <w:name w:val="WW-Absatz-Standardschriftart11111111111111111111"/>
    <w:uiPriority w:val="0"/>
  </w:style>
  <w:style w:type="character" w:customStyle="1" w:styleId="123">
    <w:name w:val="WW-Absatz-Standardschriftart111111111111111111111"/>
    <w:uiPriority w:val="0"/>
  </w:style>
  <w:style w:type="character" w:customStyle="1" w:styleId="124">
    <w:name w:val="WW-Absatz-Standardschriftart1111111111111111111111"/>
    <w:qFormat/>
    <w:uiPriority w:val="0"/>
  </w:style>
  <w:style w:type="character" w:customStyle="1" w:styleId="125">
    <w:name w:val="WW-Absatz-Standardschriftart11111111111111111111111"/>
    <w:qFormat/>
    <w:uiPriority w:val="0"/>
  </w:style>
  <w:style w:type="character" w:customStyle="1" w:styleId="126">
    <w:name w:val="WW-Absatz-Standardschriftart111111111111111111111111"/>
    <w:qFormat/>
    <w:uiPriority w:val="0"/>
  </w:style>
  <w:style w:type="character" w:customStyle="1" w:styleId="127">
    <w:name w:val="WW-Absatz-Standardschriftart1111111111111111111111111"/>
    <w:qFormat/>
    <w:uiPriority w:val="0"/>
  </w:style>
  <w:style w:type="character" w:customStyle="1" w:styleId="128">
    <w:name w:val="WW-Absatz-Standardschriftart11111111111111111111111111"/>
    <w:qFormat/>
    <w:uiPriority w:val="0"/>
  </w:style>
  <w:style w:type="character" w:customStyle="1" w:styleId="129">
    <w:name w:val="WW-Absatz-Standardschriftart111111111111111111111111111"/>
    <w:qFormat/>
    <w:uiPriority w:val="0"/>
  </w:style>
  <w:style w:type="character" w:customStyle="1" w:styleId="130">
    <w:name w:val="WW-Absatz-Standardschriftart1111111111111111111111111111"/>
    <w:qFormat/>
    <w:uiPriority w:val="0"/>
  </w:style>
  <w:style w:type="character" w:customStyle="1" w:styleId="131">
    <w:name w:val="WW-Absatz-Standardschriftart11111111111111111111111111111"/>
    <w:qFormat/>
    <w:uiPriority w:val="0"/>
  </w:style>
  <w:style w:type="character" w:customStyle="1" w:styleId="132">
    <w:name w:val="WW-Absatz-Standardschriftart111111111111111111111111111111"/>
    <w:qFormat/>
    <w:uiPriority w:val="0"/>
  </w:style>
  <w:style w:type="character" w:customStyle="1" w:styleId="133">
    <w:name w:val="WW-Absatz-Standardschriftart1111111111111111111111111111111"/>
    <w:qFormat/>
    <w:uiPriority w:val="0"/>
  </w:style>
  <w:style w:type="character" w:customStyle="1" w:styleId="134">
    <w:name w:val="WW-Absatz-Standardschriftart11111111111111111111111111111111"/>
    <w:uiPriority w:val="0"/>
  </w:style>
  <w:style w:type="character" w:customStyle="1" w:styleId="135">
    <w:name w:val="WW-Absatz-Standardschriftart111111111111111111111111111111111"/>
    <w:qFormat/>
    <w:uiPriority w:val="0"/>
  </w:style>
  <w:style w:type="character" w:customStyle="1" w:styleId="136">
    <w:name w:val="WW-Absatz-Standardschriftart1111111111111111111111111111111111"/>
    <w:uiPriority w:val="0"/>
  </w:style>
  <w:style w:type="character" w:customStyle="1" w:styleId="137">
    <w:name w:val="WW-Absatz-Standardschriftart11111111111111111111111111111111111"/>
    <w:qFormat/>
    <w:uiPriority w:val="0"/>
  </w:style>
  <w:style w:type="character" w:customStyle="1" w:styleId="138">
    <w:name w:val="WW-Absatz-Standardschriftart111111111111111111111111111111111111"/>
    <w:qFormat/>
    <w:uiPriority w:val="0"/>
  </w:style>
  <w:style w:type="character" w:customStyle="1" w:styleId="139">
    <w:name w:val="WW-Absatz-Standardschriftart1111111111111111111111111111111111111"/>
    <w:qFormat/>
    <w:uiPriority w:val="0"/>
  </w:style>
  <w:style w:type="character" w:customStyle="1" w:styleId="140">
    <w:name w:val="WW-Absatz-Standardschriftart11111111111111111111111111111111111111"/>
    <w:uiPriority w:val="0"/>
  </w:style>
  <w:style w:type="character" w:customStyle="1" w:styleId="141">
    <w:name w:val="WW-Absatz-Standardschriftart111111111111111111111111111111111111111"/>
    <w:qFormat/>
    <w:uiPriority w:val="0"/>
  </w:style>
  <w:style w:type="character" w:customStyle="1" w:styleId="142">
    <w:name w:val="WW8Num1z0"/>
    <w:qFormat/>
    <w:uiPriority w:val="0"/>
    <w:rPr>
      <w:rFonts w:ascii="Wingdings" w:hAnsi="Wingdings" w:cs="StarSymbol"/>
      <w:sz w:val="18"/>
      <w:szCs w:val="18"/>
    </w:rPr>
  </w:style>
  <w:style w:type="character" w:customStyle="1" w:styleId="143">
    <w:name w:val="WW-Absatz-Standardschriftart1111111111111111111111111111111111111111"/>
    <w:qFormat/>
    <w:uiPriority w:val="0"/>
  </w:style>
  <w:style w:type="character" w:customStyle="1" w:styleId="144">
    <w:name w:val="WW-Absatz-Standardschriftart11111111111111111111111111111111111111111"/>
    <w:qFormat/>
    <w:uiPriority w:val="0"/>
  </w:style>
  <w:style w:type="character" w:customStyle="1" w:styleId="145">
    <w:name w:val="WW-Absatz-Standardschriftart111111111111111111111111111111111111111111"/>
    <w:uiPriority w:val="0"/>
  </w:style>
  <w:style w:type="character" w:customStyle="1" w:styleId="146">
    <w:name w:val="WW-Absatz-Standardschriftart1111111111111111111111111111111111111111111"/>
    <w:qFormat/>
    <w:uiPriority w:val="0"/>
  </w:style>
  <w:style w:type="character" w:customStyle="1" w:styleId="147">
    <w:name w:val="WW-Absatz-Standardschriftart11111111111111111111111111111111111111111111"/>
    <w:uiPriority w:val="0"/>
  </w:style>
  <w:style w:type="character" w:customStyle="1" w:styleId="148">
    <w:name w:val="WW-Absatz-Standardschriftart111111111111111111111111111111111111111111111"/>
    <w:qFormat/>
    <w:uiPriority w:val="0"/>
  </w:style>
  <w:style w:type="character" w:customStyle="1" w:styleId="149">
    <w:name w:val="WW-Absatz-Standardschriftart1111111111111111111111111111111111111111111111"/>
    <w:uiPriority w:val="0"/>
  </w:style>
  <w:style w:type="character" w:customStyle="1" w:styleId="150">
    <w:name w:val="Fonte parág. padrão4"/>
    <w:uiPriority w:val="0"/>
  </w:style>
  <w:style w:type="character" w:customStyle="1" w:styleId="151">
    <w:name w:val="WW-Absatz-Standardschriftart11111111111111111111111111111111111111111111111"/>
    <w:uiPriority w:val="0"/>
  </w:style>
  <w:style w:type="character" w:customStyle="1" w:styleId="152">
    <w:name w:val="Fonte parág. padrão3"/>
    <w:uiPriority w:val="0"/>
  </w:style>
  <w:style w:type="character" w:customStyle="1" w:styleId="153">
    <w:name w:val="WW-Absatz-Standardschriftart111111111111111111111111111111111111111111111111"/>
    <w:qFormat/>
    <w:uiPriority w:val="0"/>
  </w:style>
  <w:style w:type="character" w:customStyle="1" w:styleId="154">
    <w:name w:val="WW-Absatz-Standardschriftart1111111111111111111111111111111111111111111111111"/>
    <w:qFormat/>
    <w:uiPriority w:val="0"/>
  </w:style>
  <w:style w:type="character" w:customStyle="1" w:styleId="155">
    <w:name w:val="Fonte parág. padrão2"/>
    <w:qFormat/>
    <w:uiPriority w:val="0"/>
  </w:style>
  <w:style w:type="character" w:customStyle="1" w:styleId="156">
    <w:name w:val="WW-Absatz-Standardschriftart11111111111111111111111111111111111111111111111111"/>
    <w:qFormat/>
    <w:uiPriority w:val="0"/>
  </w:style>
  <w:style w:type="character" w:customStyle="1" w:styleId="157">
    <w:name w:val="WW-Absatz-Standardschriftart111111111111111111111111111111111111111111111111111"/>
    <w:qFormat/>
    <w:uiPriority w:val="0"/>
  </w:style>
  <w:style w:type="character" w:customStyle="1" w:styleId="158">
    <w:name w:val="WW-Absatz-Standardschriftart1111111111111111111111111111111111111111111111111111"/>
    <w:uiPriority w:val="0"/>
  </w:style>
  <w:style w:type="character" w:customStyle="1" w:styleId="159">
    <w:name w:val="WW-Absatz-Standardschriftart11111111111111111111111111111111111111111111111111111"/>
    <w:qFormat/>
    <w:uiPriority w:val="0"/>
  </w:style>
  <w:style w:type="character" w:customStyle="1" w:styleId="160">
    <w:name w:val="WW-Absatz-Standardschriftart111111111111111111111111111111111111111111111111111111"/>
    <w:uiPriority w:val="0"/>
  </w:style>
  <w:style w:type="character" w:customStyle="1" w:styleId="161">
    <w:name w:val="Fonte parág. padrão1"/>
    <w:qFormat/>
    <w:uiPriority w:val="0"/>
  </w:style>
  <w:style w:type="character" w:customStyle="1" w:styleId="162">
    <w:name w:val="WW-Absatz-Standardschriftart1111111111111111111111111111111111111111111111111111111"/>
    <w:uiPriority w:val="0"/>
  </w:style>
  <w:style w:type="character" w:customStyle="1" w:styleId="163">
    <w:name w:val="WW-Absatz-Standardschriftart11111111111111111111111111111111111111111111111111111111"/>
    <w:uiPriority w:val="0"/>
  </w:style>
  <w:style w:type="character" w:customStyle="1" w:styleId="164">
    <w:name w:val="WW-Absatz-Standardschriftart111111111111111111111111111111111111111111111111111111111"/>
    <w:qFormat/>
    <w:uiPriority w:val="0"/>
  </w:style>
  <w:style w:type="character" w:customStyle="1" w:styleId="165">
    <w:name w:val="WW-Absatz-Standardschriftart1111111111111111111111111111111111111111111111111111111111"/>
    <w:qFormat/>
    <w:uiPriority w:val="0"/>
  </w:style>
  <w:style w:type="character" w:customStyle="1" w:styleId="166">
    <w:name w:val="WW-Absatz-Standardschriftart11111111111111111111111111111111111111111111111111111111111"/>
    <w:qFormat/>
    <w:uiPriority w:val="0"/>
  </w:style>
  <w:style w:type="character" w:customStyle="1" w:styleId="167">
    <w:name w:val="WW-Absatz-Standardschriftart111111111111111111111111111111111111111111111111111111111111"/>
    <w:qFormat/>
    <w:uiPriority w:val="0"/>
  </w:style>
  <w:style w:type="character" w:customStyle="1" w:styleId="168">
    <w:name w:val="WW-Absatz-Standardschriftart1111111111111111111111111111111111111111111111111111111111111"/>
    <w:qFormat/>
    <w:uiPriority w:val="0"/>
  </w:style>
  <w:style w:type="character" w:customStyle="1" w:styleId="169">
    <w:name w:val="WW-Absatz-Standardschriftart11111111111111111111111111111111111111111111111111111111111111"/>
    <w:qFormat/>
    <w:uiPriority w:val="0"/>
  </w:style>
  <w:style w:type="character" w:customStyle="1" w:styleId="170">
    <w:name w:val="WW-Absatz-Standardschriftart111111111111111111111111111111111111111111111111111111111111111"/>
    <w:uiPriority w:val="0"/>
  </w:style>
  <w:style w:type="character" w:customStyle="1" w:styleId="171">
    <w:name w:val="WW-Absatz-Standardschriftart1111111111111111111111111111111111111111111111111111111111111111"/>
    <w:qFormat/>
    <w:uiPriority w:val="0"/>
  </w:style>
  <w:style w:type="character" w:customStyle="1" w:styleId="172">
    <w:name w:val="WW-Absatz-Standardschriftart11111111111111111111111111111111111111111111111111111111111111111"/>
    <w:qFormat/>
    <w:uiPriority w:val="0"/>
  </w:style>
  <w:style w:type="character" w:customStyle="1" w:styleId="173">
    <w:name w:val="WW-Absatz-Standardschriftart111111111111111111111111111111111111111111111111111111111111111111"/>
    <w:uiPriority w:val="0"/>
  </w:style>
  <w:style w:type="character" w:customStyle="1" w:styleId="174">
    <w:name w:val="WW-Absatz-Standardschriftart1111111111111111111111111111111111111111111111111111111111111111111"/>
    <w:qFormat/>
    <w:uiPriority w:val="0"/>
  </w:style>
  <w:style w:type="character" w:customStyle="1" w:styleId="175">
    <w:name w:val="WW-Absatz-Standardschriftart11111111111111111111111111111111111111111111111111111111111111111111"/>
    <w:qFormat/>
    <w:uiPriority w:val="0"/>
  </w:style>
  <w:style w:type="character" w:customStyle="1" w:styleId="176">
    <w:name w:val="WW-Absatz-Standardschriftart111111111111111111111111111111111111111111111111111111111111111111111"/>
    <w:uiPriority w:val="0"/>
  </w:style>
  <w:style w:type="character" w:customStyle="1" w:styleId="177">
    <w:name w:val="WW-Absatz-Standardschriftart1111111111111111111111111111111111111111111111111111111111111111111111"/>
    <w:uiPriority w:val="0"/>
  </w:style>
  <w:style w:type="character" w:customStyle="1" w:styleId="178">
    <w:name w:val="WW-Absatz-Standardschriftart11111111111111111111111111111111111111111111111111111111111111111111111"/>
    <w:uiPriority w:val="0"/>
  </w:style>
  <w:style w:type="paragraph" w:customStyle="1" w:styleId="179">
    <w:name w:val="Capítulo"/>
    <w:basedOn w:val="1"/>
    <w:next w:val="20"/>
    <w:qFormat/>
    <w:uiPriority w:val="0"/>
    <w:pPr>
      <w:keepNext/>
      <w:widowControl w:val="0"/>
      <w:suppressAutoHyphens/>
      <w:spacing w:before="240" w:after="120"/>
    </w:pPr>
    <w:rPr>
      <w:rFonts w:ascii="Arial" w:hAnsi="Arial" w:eastAsia="Lucida Sans Unicode" w:cs="Tahoma"/>
      <w:kern w:val="1"/>
      <w:sz w:val="28"/>
      <w:szCs w:val="28"/>
      <w:lang w:eastAsia="ar-SA"/>
    </w:rPr>
  </w:style>
  <w:style w:type="paragraph" w:customStyle="1" w:styleId="180">
    <w:name w:val="Legenda5"/>
    <w:basedOn w:val="1"/>
    <w:qFormat/>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1">
    <w:name w:val="Índice"/>
    <w:basedOn w:val="1"/>
    <w:uiPriority w:val="0"/>
    <w:pPr>
      <w:widowControl w:val="0"/>
      <w:suppressLineNumbers/>
      <w:suppressAutoHyphens/>
    </w:pPr>
    <w:rPr>
      <w:rFonts w:eastAsia="Lucida Sans Unicode" w:cs="Tahoma"/>
      <w:kern w:val="1"/>
      <w:szCs w:val="24"/>
      <w:lang w:eastAsia="ar-SA"/>
    </w:rPr>
  </w:style>
  <w:style w:type="paragraph" w:customStyle="1" w:styleId="182">
    <w:name w:val="Legenda4"/>
    <w:basedOn w:val="1"/>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3">
    <w:name w:val="Legenda3"/>
    <w:basedOn w:val="1"/>
    <w:qFormat/>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4">
    <w:name w:val="Legenda2"/>
    <w:basedOn w:val="1"/>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5">
    <w:name w:val="Legenda1"/>
    <w:basedOn w:val="1"/>
    <w:qFormat/>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6">
    <w:name w:val="Conteúdo da tabela"/>
    <w:basedOn w:val="1"/>
    <w:qFormat/>
    <w:uiPriority w:val="0"/>
    <w:pPr>
      <w:widowControl w:val="0"/>
      <w:suppressLineNumbers/>
      <w:suppressAutoHyphens/>
    </w:pPr>
    <w:rPr>
      <w:rFonts w:eastAsia="Lucida Sans Unicode"/>
      <w:kern w:val="1"/>
      <w:szCs w:val="24"/>
      <w:lang w:eastAsia="ar-SA"/>
    </w:rPr>
  </w:style>
  <w:style w:type="paragraph" w:customStyle="1" w:styleId="187">
    <w:name w:val="Título da tabela"/>
    <w:basedOn w:val="186"/>
    <w:uiPriority w:val="0"/>
    <w:pPr>
      <w:jc w:val="center"/>
    </w:pPr>
    <w:rPr>
      <w:b/>
      <w:bCs/>
    </w:rPr>
  </w:style>
  <w:style w:type="character" w:customStyle="1" w:styleId="188">
    <w:name w:val="Char Char Char"/>
    <w:qFormat/>
    <w:uiPriority w:val="0"/>
    <w:rPr>
      <w:sz w:val="24"/>
      <w:szCs w:val="24"/>
    </w:rPr>
  </w:style>
  <w:style w:type="character" w:customStyle="1" w:styleId="189">
    <w:name w:val="Char Char Char1"/>
    <w:qFormat/>
    <w:uiPriority w:val="0"/>
    <w:rPr>
      <w:sz w:val="24"/>
      <w:szCs w:val="24"/>
    </w:rPr>
  </w:style>
  <w:style w:type="character" w:customStyle="1" w:styleId="190">
    <w:name w:val="Menção Pendente"/>
    <w:semiHidden/>
    <w:unhideWhenUsed/>
    <w:uiPriority w:val="99"/>
    <w:rPr>
      <w:color w:val="605E5C"/>
      <w:shd w:val="clear" w:color="auto" w:fill="E1DFDD"/>
    </w:rPr>
  </w:style>
  <w:style w:type="paragraph" w:customStyle="1" w:styleId="191">
    <w:name w:val="Título1"/>
    <w:basedOn w:val="1"/>
    <w:next w:val="20"/>
    <w:qFormat/>
    <w:uiPriority w:val="0"/>
    <w:pPr>
      <w:keepNext/>
      <w:suppressAutoHyphens/>
      <w:spacing w:before="240" w:after="120"/>
    </w:pPr>
    <w:rPr>
      <w:rFonts w:ascii="Arial" w:hAnsi="Arial" w:eastAsia="Lucida Sans Unicode" w:cs="Tahoma"/>
      <w:kern w:val="2"/>
      <w:sz w:val="28"/>
      <w:szCs w:val="28"/>
      <w:lang w:eastAsia="ar-SA"/>
    </w:rPr>
  </w:style>
  <w:style w:type="character" w:customStyle="1" w:styleId="192">
    <w:name w:val="WW8Num2z0"/>
    <w:uiPriority w:val="0"/>
    <w:rPr>
      <w:rFonts w:ascii="Symbol" w:hAnsi="Symbol"/>
    </w:rPr>
  </w:style>
  <w:style w:type="character" w:customStyle="1" w:styleId="193">
    <w:name w:val="WW8Num3z1"/>
    <w:qFormat/>
    <w:uiPriority w:val="0"/>
    <w:rPr>
      <w:b/>
    </w:rPr>
  </w:style>
  <w:style w:type="character" w:customStyle="1" w:styleId="194">
    <w:name w:val="WW8Num5z1"/>
    <w:qFormat/>
    <w:uiPriority w:val="0"/>
    <w:rPr>
      <w:b/>
      <w:color w:val="000000"/>
    </w:rPr>
  </w:style>
  <w:style w:type="character" w:customStyle="1" w:styleId="195">
    <w:name w:val="WW8Num12z0"/>
    <w:qFormat/>
    <w:uiPriority w:val="0"/>
    <w:rPr>
      <w:rFonts w:ascii="Symbol" w:hAnsi="Symbol"/>
    </w:rPr>
  </w:style>
  <w:style w:type="character" w:customStyle="1" w:styleId="196">
    <w:name w:val="WW8Num12z1"/>
    <w:qFormat/>
    <w:uiPriority w:val="0"/>
    <w:rPr>
      <w:rFonts w:ascii="Courier New" w:hAnsi="Courier New" w:cs="Courier New"/>
    </w:rPr>
  </w:style>
  <w:style w:type="character" w:customStyle="1" w:styleId="197">
    <w:name w:val="WW8Num12z2"/>
    <w:uiPriority w:val="0"/>
    <w:rPr>
      <w:rFonts w:ascii="Wingdings" w:hAnsi="Wingdings"/>
    </w:rPr>
  </w:style>
  <w:style w:type="character" w:customStyle="1" w:styleId="198">
    <w:name w:val="WW8Num16z2"/>
    <w:uiPriority w:val="0"/>
    <w:rPr>
      <w:b/>
    </w:rPr>
  </w:style>
  <w:style w:type="character" w:customStyle="1" w:styleId="199">
    <w:name w:val="WW8Num20z2"/>
    <w:uiPriority w:val="0"/>
    <w:rPr>
      <w:b/>
    </w:rPr>
  </w:style>
  <w:style w:type="character" w:customStyle="1" w:styleId="200">
    <w:name w:val="WW8Num26z2"/>
    <w:qFormat/>
    <w:uiPriority w:val="0"/>
    <w:rPr>
      <w:b/>
    </w:rPr>
  </w:style>
  <w:style w:type="character" w:customStyle="1" w:styleId="201">
    <w:name w:val="WW8Num28z0"/>
    <w:qFormat/>
    <w:uiPriority w:val="0"/>
    <w:rPr>
      <w:rFonts w:ascii="Symbol" w:hAnsi="Symbol"/>
    </w:rPr>
  </w:style>
  <w:style w:type="character" w:customStyle="1" w:styleId="202">
    <w:name w:val="WW8Num28z1"/>
    <w:qFormat/>
    <w:uiPriority w:val="0"/>
    <w:rPr>
      <w:rFonts w:ascii="Courier New" w:hAnsi="Courier New"/>
    </w:rPr>
  </w:style>
  <w:style w:type="character" w:customStyle="1" w:styleId="203">
    <w:name w:val="WW8Num28z2"/>
    <w:uiPriority w:val="0"/>
    <w:rPr>
      <w:rFonts w:ascii="Wingdings" w:hAnsi="Wingdings"/>
    </w:rPr>
  </w:style>
  <w:style w:type="character" w:customStyle="1" w:styleId="204">
    <w:name w:val="WW8Num29z0"/>
    <w:qFormat/>
    <w:uiPriority w:val="0"/>
    <w:rPr>
      <w:b/>
    </w:rPr>
  </w:style>
  <w:style w:type="character" w:customStyle="1" w:styleId="205">
    <w:name w:val="WW8Num34z0"/>
    <w:uiPriority w:val="0"/>
    <w:rPr>
      <w:rFonts w:ascii="Symbol" w:hAnsi="Symbol"/>
    </w:rPr>
  </w:style>
  <w:style w:type="character" w:customStyle="1" w:styleId="206">
    <w:name w:val="grame"/>
    <w:qFormat/>
    <w:uiPriority w:val="0"/>
  </w:style>
  <w:style w:type="character" w:customStyle="1" w:styleId="207">
    <w:name w:val="Símbolos de numeração"/>
    <w:qFormat/>
    <w:uiPriority w:val="0"/>
  </w:style>
  <w:style w:type="character" w:customStyle="1" w:styleId="208">
    <w:name w:val="Marcas"/>
    <w:qFormat/>
    <w:uiPriority w:val="0"/>
    <w:rPr>
      <w:rFonts w:ascii="OpenSymbol" w:hAnsi="OpenSymbol" w:eastAsia="OpenSymbol" w:cs="OpenSymbol"/>
    </w:rPr>
  </w:style>
  <w:style w:type="paragraph" w:customStyle="1" w:styleId="209">
    <w:name w:val="Recuo de corpo de texto 21"/>
    <w:basedOn w:val="1"/>
    <w:qFormat/>
    <w:uiPriority w:val="0"/>
    <w:pPr>
      <w:suppressAutoHyphens/>
      <w:spacing w:line="360" w:lineRule="auto"/>
      <w:ind w:left="2880"/>
      <w:jc w:val="both"/>
    </w:pPr>
    <w:rPr>
      <w:rFonts w:ascii="Arial" w:hAnsi="Arial" w:eastAsia="Batang" w:cs="Arial"/>
      <w:kern w:val="1"/>
      <w:sz w:val="18"/>
      <w:szCs w:val="24"/>
      <w:lang w:eastAsia="ar-SA"/>
    </w:rPr>
  </w:style>
  <w:style w:type="paragraph" w:customStyle="1" w:styleId="210">
    <w:name w:val="Texto sem Formatação1"/>
    <w:basedOn w:val="1"/>
    <w:uiPriority w:val="0"/>
    <w:pPr>
      <w:suppressAutoHyphens/>
    </w:pPr>
    <w:rPr>
      <w:rFonts w:ascii="Courier New" w:hAnsi="Courier New"/>
      <w:kern w:val="1"/>
      <w:sz w:val="20"/>
      <w:lang w:eastAsia="ar-SA"/>
    </w:rPr>
  </w:style>
  <w:style w:type="paragraph" w:customStyle="1" w:styleId="211">
    <w:name w:val="Corpo de texto 21"/>
    <w:basedOn w:val="1"/>
    <w:qFormat/>
    <w:uiPriority w:val="0"/>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212">
    <w:name w:val="Corpo de texto 32"/>
    <w:basedOn w:val="1"/>
    <w:qFormat/>
    <w:uiPriority w:val="0"/>
    <w:pPr>
      <w:suppressAutoHyphens/>
      <w:jc w:val="both"/>
    </w:pPr>
    <w:rPr>
      <w:rFonts w:ascii="Arial" w:hAnsi="Arial"/>
      <w:kern w:val="1"/>
      <w:lang w:eastAsia="ar-SA"/>
    </w:rPr>
  </w:style>
  <w:style w:type="paragraph" w:customStyle="1" w:styleId="213">
    <w:name w:val="Recuo de corpo de texto 31"/>
    <w:basedOn w:val="1"/>
    <w:qFormat/>
    <w:uiPriority w:val="0"/>
    <w:pPr>
      <w:suppressAutoHyphens/>
      <w:spacing w:before="240"/>
      <w:ind w:left="720"/>
      <w:jc w:val="both"/>
    </w:pPr>
    <w:rPr>
      <w:kern w:val="1"/>
      <w:lang w:eastAsia="ar-SA"/>
    </w:rPr>
  </w:style>
  <w:style w:type="paragraph" w:customStyle="1" w:styleId="214">
    <w:name w:val="TxBr_c2"/>
    <w:basedOn w:val="1"/>
    <w:qFormat/>
    <w:uiPriority w:val="0"/>
    <w:pPr>
      <w:widowControl w:val="0"/>
      <w:suppressAutoHyphens/>
      <w:autoSpaceDE w:val="0"/>
      <w:spacing w:line="240" w:lineRule="atLeast"/>
      <w:jc w:val="center"/>
    </w:pPr>
    <w:rPr>
      <w:kern w:val="1"/>
      <w:szCs w:val="24"/>
      <w:lang w:val="en-US" w:eastAsia="ar-SA"/>
    </w:rPr>
  </w:style>
  <w:style w:type="paragraph" w:customStyle="1" w:styleId="215">
    <w:name w:val="p41"/>
    <w:basedOn w:val="1"/>
    <w:qFormat/>
    <w:uiPriority w:val="0"/>
    <w:pPr>
      <w:tabs>
        <w:tab w:val="left" w:pos="460"/>
      </w:tabs>
      <w:suppressAutoHyphens/>
      <w:autoSpaceDE w:val="0"/>
      <w:spacing w:line="280" w:lineRule="atLeast"/>
    </w:pPr>
    <w:rPr>
      <w:kern w:val="1"/>
      <w:szCs w:val="24"/>
      <w:lang w:eastAsia="ar-SA"/>
    </w:rPr>
  </w:style>
  <w:style w:type="paragraph" w:customStyle="1" w:styleId="216">
    <w:name w:val="WW-Corpo de texto 2"/>
    <w:basedOn w:val="1"/>
    <w:qFormat/>
    <w:uiPriority w:val="0"/>
    <w:pPr>
      <w:suppressAutoHyphens/>
    </w:pPr>
    <w:rPr>
      <w:rFonts w:ascii="Arial" w:hAnsi="Arial"/>
      <w:color w:val="000000"/>
      <w:kern w:val="1"/>
      <w:lang w:eastAsia="ar-SA"/>
    </w:rPr>
  </w:style>
  <w:style w:type="paragraph" w:customStyle="1" w:styleId="217">
    <w:name w:val="Título 41"/>
    <w:basedOn w:val="1"/>
    <w:next w:val="1"/>
    <w:qFormat/>
    <w:uiPriority w:val="0"/>
    <w:pPr>
      <w:keepNext/>
      <w:widowControl w:val="0"/>
      <w:suppressAutoHyphens/>
      <w:autoSpaceDE w:val="0"/>
      <w:jc w:val="center"/>
    </w:pPr>
    <w:rPr>
      <w:b/>
      <w:bCs/>
      <w:color w:val="000000"/>
      <w:kern w:val="1"/>
      <w:sz w:val="18"/>
      <w:szCs w:val="18"/>
      <w:lang w:eastAsia="ar-SA"/>
    </w:rPr>
  </w:style>
  <w:style w:type="paragraph" w:customStyle="1" w:styleId="218">
    <w:name w:val="Texto padrão"/>
    <w:basedOn w:val="1"/>
    <w:qFormat/>
    <w:uiPriority w:val="0"/>
    <w:pPr>
      <w:widowControl w:val="0"/>
      <w:suppressAutoHyphens/>
    </w:pPr>
    <w:rPr>
      <w:kern w:val="1"/>
      <w:lang w:val="en-US" w:eastAsia="ar-SA"/>
    </w:rPr>
  </w:style>
  <w:style w:type="paragraph" w:customStyle="1" w:styleId="219">
    <w:name w:val="Estrutura do documento1"/>
    <w:basedOn w:val="1"/>
    <w:qFormat/>
    <w:uiPriority w:val="0"/>
    <w:pPr>
      <w:shd w:val="clear" w:color="auto" w:fill="000080"/>
      <w:suppressAutoHyphens/>
    </w:pPr>
    <w:rPr>
      <w:rFonts w:ascii="Tahoma" w:hAnsi="Tahoma" w:cs="Tahoma"/>
      <w:kern w:val="1"/>
      <w:sz w:val="20"/>
      <w:lang w:eastAsia="ar-SA"/>
    </w:rPr>
  </w:style>
  <w:style w:type="paragraph" w:customStyle="1" w:styleId="220">
    <w:name w:val="Conteúdo de tabela"/>
    <w:basedOn w:val="1"/>
    <w:qFormat/>
    <w:uiPriority w:val="0"/>
    <w:pPr>
      <w:suppressLineNumbers/>
      <w:suppressAutoHyphens/>
    </w:pPr>
    <w:rPr>
      <w:kern w:val="1"/>
      <w:szCs w:val="24"/>
      <w:lang w:eastAsia="ar-SA"/>
    </w:rPr>
  </w:style>
  <w:style w:type="paragraph" w:customStyle="1" w:styleId="221">
    <w:name w:val="Título de tabela"/>
    <w:basedOn w:val="220"/>
    <w:qFormat/>
    <w:uiPriority w:val="0"/>
    <w:pPr>
      <w:jc w:val="center"/>
    </w:pPr>
    <w:rPr>
      <w:b/>
      <w:bCs/>
    </w:rPr>
  </w:style>
  <w:style w:type="paragraph" w:customStyle="1" w:styleId="222">
    <w:name w:val="Conteúdo de quadro"/>
    <w:basedOn w:val="20"/>
    <w:qFormat/>
    <w:uiPriority w:val="0"/>
    <w:pPr>
      <w:suppressAutoHyphens/>
      <w:spacing w:after="0"/>
      <w:jc w:val="both"/>
    </w:pPr>
    <w:rPr>
      <w:rFonts w:ascii="Arial" w:hAnsi="Arial"/>
      <w:kern w:val="1"/>
      <w:lang w:eastAsia="ar-SA"/>
    </w:rPr>
  </w:style>
  <w:style w:type="table" w:customStyle="1" w:styleId="223">
    <w:name w:val="Tabela com grade1"/>
    <w:basedOn w:val="12"/>
    <w:qFormat/>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24">
    <w:name w:val="No Spacing"/>
    <w:qFormat/>
    <w:uiPriority w:val="1"/>
    <w:pPr>
      <w:spacing w:after="0" w:line="240" w:lineRule="auto"/>
    </w:pPr>
    <w:rPr>
      <w:rFonts w:ascii="Calibri" w:hAnsi="Calibri" w:eastAsia="Times New Roman" w:cs="Times New Roman"/>
      <w:sz w:val="22"/>
      <w:szCs w:val="22"/>
      <w:lang w:val="pt-BR" w:eastAsia="pt-BR" w:bidi="ar-SA"/>
    </w:rPr>
  </w:style>
  <w:style w:type="character" w:customStyle="1" w:styleId="225">
    <w:name w:val="Char Char36"/>
    <w:qFormat/>
    <w:locked/>
    <w:uiPriority w:val="0"/>
    <w:rPr>
      <w:rFonts w:ascii="Arial" w:hAnsi="Arial" w:cs="Arial"/>
      <w:b/>
      <w:bCs/>
      <w:kern w:val="32"/>
      <w:sz w:val="32"/>
      <w:szCs w:val="32"/>
      <w:lang w:val="pt-BR" w:eastAsia="pt-BR" w:bidi="ar-SA"/>
    </w:rPr>
  </w:style>
  <w:style w:type="character" w:customStyle="1" w:styleId="226">
    <w:name w:val="Char Char35"/>
    <w:qFormat/>
    <w:locked/>
    <w:uiPriority w:val="0"/>
    <w:rPr>
      <w:b/>
      <w:sz w:val="24"/>
      <w:lang w:val="pt-BR" w:eastAsia="pt-BR" w:bidi="ar-SA"/>
    </w:rPr>
  </w:style>
  <w:style w:type="character" w:customStyle="1" w:styleId="227">
    <w:name w:val="Char Char34"/>
    <w:qFormat/>
    <w:locked/>
    <w:uiPriority w:val="0"/>
    <w:rPr>
      <w:rFonts w:ascii="Arial" w:hAnsi="Arial"/>
      <w:b/>
      <w:bCs/>
      <w:sz w:val="24"/>
      <w:szCs w:val="24"/>
      <w:lang w:val="pt-BR" w:eastAsia="pt-BR" w:bidi="ar-SA"/>
    </w:rPr>
  </w:style>
  <w:style w:type="character" w:customStyle="1" w:styleId="228">
    <w:name w:val="Char Char32"/>
    <w:qFormat/>
    <w:locked/>
    <w:uiPriority w:val="0"/>
    <w:rPr>
      <w:rFonts w:ascii="Arial" w:hAnsi="Arial"/>
      <w:b/>
      <w:bCs/>
      <w:i/>
      <w:iCs/>
      <w:sz w:val="26"/>
      <w:szCs w:val="26"/>
      <w:lang w:val="pt-BR" w:eastAsia="ar-SA" w:bidi="ar-SA"/>
    </w:rPr>
  </w:style>
  <w:style w:type="character" w:customStyle="1" w:styleId="229">
    <w:name w:val="Char Char30"/>
    <w:qFormat/>
    <w:locked/>
    <w:uiPriority w:val="0"/>
    <w:rPr>
      <w:rFonts w:ascii="Arial" w:hAnsi="Arial"/>
      <w:sz w:val="24"/>
      <w:szCs w:val="24"/>
      <w:lang w:val="pt-BR" w:eastAsia="pt-BR" w:bidi="ar-SA"/>
    </w:rPr>
  </w:style>
  <w:style w:type="character" w:customStyle="1" w:styleId="230">
    <w:name w:val="Char Char29"/>
    <w:qFormat/>
    <w:locked/>
    <w:uiPriority w:val="0"/>
    <w:rPr>
      <w:rFonts w:ascii="Arial" w:hAnsi="Arial"/>
      <w:i/>
      <w:iCs/>
      <w:sz w:val="24"/>
      <w:szCs w:val="24"/>
      <w:lang w:val="pt-BR" w:eastAsia="ar-SA" w:bidi="ar-SA"/>
    </w:rPr>
  </w:style>
  <w:style w:type="character" w:customStyle="1" w:styleId="231">
    <w:name w:val="Char Char28"/>
    <w:qFormat/>
    <w:locked/>
    <w:uiPriority w:val="0"/>
    <w:rPr>
      <w:rFonts w:ascii="Arial" w:hAnsi="Arial" w:cs="Arial"/>
      <w:sz w:val="22"/>
      <w:szCs w:val="22"/>
      <w:lang w:val="pt-BR" w:eastAsia="ar-SA" w:bidi="ar-SA"/>
    </w:rPr>
  </w:style>
  <w:style w:type="character" w:customStyle="1" w:styleId="232">
    <w:name w:val="Char Char27"/>
    <w:qFormat/>
    <w:uiPriority w:val="0"/>
    <w:rPr>
      <w:sz w:val="24"/>
      <w:szCs w:val="24"/>
      <w:lang w:val="pt-BR" w:eastAsia="pt-BR" w:bidi="ar-SA"/>
    </w:rPr>
  </w:style>
  <w:style w:type="character" w:customStyle="1" w:styleId="233">
    <w:name w:val="Char Char26"/>
    <w:qFormat/>
    <w:locked/>
    <w:uiPriority w:val="0"/>
    <w:rPr>
      <w:rFonts w:ascii="Arial" w:hAnsi="Arial"/>
      <w:sz w:val="24"/>
      <w:szCs w:val="24"/>
      <w:lang w:val="pt-BR" w:eastAsia="pt-BR" w:bidi="ar-SA"/>
    </w:rPr>
  </w:style>
  <w:style w:type="character" w:customStyle="1" w:styleId="234">
    <w:name w:val="Char Char25"/>
    <w:qFormat/>
    <w:locked/>
    <w:uiPriority w:val="0"/>
    <w:rPr>
      <w:rFonts w:ascii="Arial" w:hAnsi="Arial"/>
      <w:sz w:val="24"/>
      <w:lang w:val="pt-BR" w:eastAsia="ar-SA" w:bidi="ar-SA"/>
    </w:rPr>
  </w:style>
  <w:style w:type="character" w:customStyle="1" w:styleId="235">
    <w:name w:val="Char Char24"/>
    <w:qFormat/>
    <w:locked/>
    <w:uiPriority w:val="0"/>
    <w:rPr>
      <w:rFonts w:ascii="Arial" w:hAnsi="Arial"/>
      <w:sz w:val="24"/>
      <w:lang w:val="pt-BR" w:eastAsia="ar-SA" w:bidi="ar-SA"/>
    </w:rPr>
  </w:style>
  <w:style w:type="character" w:customStyle="1" w:styleId="236">
    <w:name w:val="Char Char23"/>
    <w:qFormat/>
    <w:locked/>
    <w:uiPriority w:val="0"/>
    <w:rPr>
      <w:rFonts w:ascii="Arial" w:hAnsi="Arial"/>
      <w:sz w:val="16"/>
      <w:szCs w:val="16"/>
      <w:lang w:val="pt-BR" w:eastAsia="ar-SA" w:bidi="ar-SA"/>
    </w:rPr>
  </w:style>
  <w:style w:type="character" w:customStyle="1" w:styleId="237">
    <w:name w:val="Char Char22"/>
    <w:qFormat/>
    <w:locked/>
    <w:uiPriority w:val="0"/>
    <w:rPr>
      <w:b/>
      <w:sz w:val="36"/>
      <w:lang w:val="pt-BR" w:eastAsia="pt-BR" w:bidi="ar-SA"/>
    </w:rPr>
  </w:style>
  <w:style w:type="character" w:customStyle="1" w:styleId="238">
    <w:name w:val="Char Char21"/>
    <w:qFormat/>
    <w:locked/>
    <w:uiPriority w:val="0"/>
    <w:rPr>
      <w:i/>
      <w:sz w:val="28"/>
      <w:lang w:val="pt-BR" w:eastAsia="pt-BR" w:bidi="ar-SA"/>
    </w:rPr>
  </w:style>
  <w:style w:type="character" w:customStyle="1" w:styleId="239">
    <w:name w:val="Char Char20"/>
    <w:qFormat/>
    <w:locked/>
    <w:uiPriority w:val="0"/>
    <w:rPr>
      <w:rFonts w:ascii="Arial" w:hAnsi="Arial" w:cs="Arial"/>
      <w:sz w:val="24"/>
      <w:lang w:val="pt-BR" w:eastAsia="pt-BR" w:bidi="ar-SA"/>
    </w:rPr>
  </w:style>
  <w:style w:type="character" w:customStyle="1" w:styleId="240">
    <w:name w:val="Char Char33"/>
    <w:qFormat/>
    <w:uiPriority w:val="0"/>
    <w:rPr>
      <w:b/>
      <w:bCs/>
      <w:sz w:val="28"/>
      <w:szCs w:val="28"/>
    </w:rPr>
  </w:style>
  <w:style w:type="character" w:customStyle="1" w:styleId="241">
    <w:name w:val="Char Char31"/>
    <w:qFormat/>
    <w:uiPriority w:val="0"/>
    <w:rPr>
      <w:rFonts w:ascii="Arial" w:hAnsi="Arial"/>
      <w:b/>
      <w:bCs/>
      <w:sz w:val="24"/>
      <w:szCs w:val="24"/>
    </w:rPr>
  </w:style>
  <w:style w:type="table" w:customStyle="1" w:styleId="242">
    <w:name w:val="Tabela com grade2"/>
    <w:basedOn w:val="12"/>
    <w:qFormat/>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
    <w:name w:val="Tabela com grade11"/>
    <w:basedOn w:val="12"/>
    <w:qFormat/>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44">
    <w:name w:val="xl24"/>
    <w:basedOn w:val="1"/>
    <w:qFormat/>
    <w:uiPriority w:val="0"/>
    <w:pPr>
      <w:spacing w:before="100" w:beforeAutospacing="1" w:after="100" w:afterAutospacing="1"/>
    </w:pPr>
    <w:rPr>
      <w:rFonts w:ascii="Arial" w:hAnsi="Arial" w:eastAsia="Arial Unicode MS" w:cs="Arial"/>
      <w:sz w:val="22"/>
      <w:szCs w:val="22"/>
    </w:rPr>
  </w:style>
  <w:style w:type="paragraph" w:customStyle="1" w:styleId="245">
    <w:name w:val="xl25"/>
    <w:basedOn w:val="1"/>
    <w:qFormat/>
    <w:uiPriority w:val="0"/>
    <w:pPr>
      <w:spacing w:before="100" w:beforeAutospacing="1" w:after="100" w:afterAutospacing="1"/>
    </w:pPr>
    <w:rPr>
      <w:rFonts w:ascii="Arial" w:hAnsi="Arial" w:eastAsia="Arial Unicode MS" w:cs="Arial"/>
      <w:sz w:val="22"/>
      <w:szCs w:val="22"/>
    </w:rPr>
  </w:style>
  <w:style w:type="paragraph" w:customStyle="1" w:styleId="246">
    <w:name w:val="xl26"/>
    <w:basedOn w:val="1"/>
    <w:qFormat/>
    <w:uiPriority w:val="0"/>
    <w:pPr>
      <w:spacing w:before="100" w:beforeAutospacing="1" w:after="100" w:afterAutospacing="1"/>
    </w:pPr>
    <w:rPr>
      <w:rFonts w:ascii="Arial" w:hAnsi="Arial" w:eastAsia="Arial Unicode MS" w:cs="Arial"/>
      <w:sz w:val="22"/>
      <w:szCs w:val="22"/>
    </w:rPr>
  </w:style>
  <w:style w:type="paragraph" w:customStyle="1" w:styleId="247">
    <w:name w:val="xl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eastAsia="Arial Unicode MS" w:cs="Arial"/>
      <w:szCs w:val="24"/>
    </w:rPr>
  </w:style>
  <w:style w:type="paragraph" w:customStyle="1" w:styleId="248">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character" w:customStyle="1" w:styleId="249">
    <w:name w:val="N"/>
    <w:qFormat/>
    <w:uiPriority w:val="99"/>
    <w:rPr>
      <w:b/>
    </w:rPr>
  </w:style>
  <w:style w:type="paragraph" w:customStyle="1" w:styleId="250">
    <w:name w:val="Nivel_01_Titulo"/>
    <w:basedOn w:val="2"/>
    <w:next w:val="1"/>
    <w:link w:val="251"/>
    <w:qFormat/>
    <w:uiPriority w:val="0"/>
    <w:pPr>
      <w:keepLines/>
      <w:numPr>
        <w:ilvl w:val="0"/>
        <w:numId w:val="2"/>
      </w:numPr>
      <w:tabs>
        <w:tab w:val="left" w:pos="567"/>
      </w:tabs>
      <w:spacing w:before="240"/>
      <w:jc w:val="both"/>
    </w:pPr>
    <w:rPr>
      <w:rFonts w:ascii="Arial" w:hAnsi="Arial" w:eastAsiaTheme="majorEastAsia"/>
      <w:color w:val="2E75B6" w:themeColor="accent1" w:themeShade="BF"/>
      <w:sz w:val="20"/>
      <w:szCs w:val="20"/>
      <w:lang w:eastAsia="pt-BR"/>
    </w:rPr>
  </w:style>
  <w:style w:type="character" w:customStyle="1" w:styleId="251">
    <w:name w:val="Nivel_01_Titulo Char"/>
    <w:basedOn w:val="44"/>
    <w:link w:val="250"/>
    <w:qFormat/>
    <w:uiPriority w:val="0"/>
    <w:rPr>
      <w:rFonts w:ascii="Arial" w:hAnsi="Arial" w:cs="Times New Roman" w:eastAsiaTheme="majorEastAsia"/>
      <w:color w:val="2E75B6" w:themeColor="accent1" w:themeShade="BF"/>
      <w:sz w:val="20"/>
      <w:szCs w:val="20"/>
      <w:lang w:eastAsia="pt-BR"/>
    </w:rPr>
  </w:style>
  <w:style w:type="paragraph" w:customStyle="1" w:styleId="252">
    <w:name w:val="Parágrafo da Lista1"/>
    <w:basedOn w:val="1"/>
    <w:qFormat/>
    <w:uiPriority w:val="0"/>
    <w:pPr>
      <w:ind w:left="720"/>
    </w:pPr>
    <w:rPr>
      <w:rFonts w:ascii="Ecofont_Spranq_eco_Sans" w:hAnsi="Ecofont_Spranq_eco_Sans" w:cs="Ecofont_Spranq_eco_Sans"/>
      <w:szCs w:val="24"/>
    </w:rPr>
  </w:style>
  <w:style w:type="paragraph" w:styleId="253">
    <w:name w:val="Quote"/>
    <w:basedOn w:val="1"/>
    <w:link w:val="254"/>
    <w:qFormat/>
    <w:uiPriority w:val="0"/>
    <w:pPr>
      <w:keepNext/>
      <w:pBdr>
        <w:top w:val="single" w:color="1F497D" w:sz="4" w:space="0"/>
        <w:left w:val="single" w:color="1F497D" w:sz="4" w:space="0"/>
        <w:bottom w:val="single" w:color="1F497D" w:sz="4" w:space="0"/>
        <w:right w:val="single" w:color="1F497D" w:sz="4" w:space="0"/>
      </w:pBdr>
      <w:shd w:val="clear" w:color="auto" w:fill="FFFFCC"/>
      <w:tabs>
        <w:tab w:val="left" w:pos="708"/>
      </w:tabs>
      <w:suppressAutoHyphens/>
      <w:overflowPunct w:val="0"/>
      <w:spacing w:before="120"/>
      <w:jc w:val="both"/>
    </w:pPr>
    <w:rPr>
      <w:rFonts w:ascii="Ecofont_Spranq_eco_Sans" w:hAnsi="Ecofont_Spranq_eco_Sans" w:eastAsia="Calibri" w:cs="Tahoma"/>
      <w:i/>
      <w:iCs/>
      <w:color w:val="000000"/>
      <w:sz w:val="20"/>
      <w:szCs w:val="24"/>
      <w:lang w:eastAsia="en-US"/>
    </w:rPr>
  </w:style>
  <w:style w:type="character" w:customStyle="1" w:styleId="254">
    <w:name w:val="Citação Char"/>
    <w:basedOn w:val="11"/>
    <w:link w:val="253"/>
    <w:qFormat/>
    <w:uiPriority w:val="0"/>
    <w:rPr>
      <w:rFonts w:ascii="Ecofont_Spranq_eco_Sans" w:hAnsi="Ecofont_Spranq_eco_Sans" w:eastAsia="Calibri" w:cs="Tahoma"/>
      <w:i/>
      <w:iCs/>
      <w:color w:val="000000"/>
      <w:sz w:val="20"/>
      <w:szCs w:val="24"/>
      <w:shd w:val="clear" w:color="auto" w:fill="FFFFCC"/>
    </w:rPr>
  </w:style>
  <w:style w:type="table" w:customStyle="1" w:styleId="255">
    <w:name w:val="_Style 10"/>
    <w:qFormat/>
    <w:uiPriority w:val="0"/>
    <w:tblPr>
      <w:tblCellMar>
        <w:top w:w="0" w:type="dxa"/>
        <w:left w:w="100" w:type="dxa"/>
        <w:bottom w:w="0" w:type="dxa"/>
        <w:right w:w="100" w:type="dxa"/>
      </w:tblCellMar>
    </w:tblPr>
  </w:style>
  <w:style w:type="table" w:customStyle="1" w:styleId="256">
    <w:name w:val="_Style 265"/>
    <w:basedOn w:val="37"/>
    <w:qFormat/>
    <w:uiPriority w:val="0"/>
    <w:tblPr>
      <w:tblCellMar>
        <w:top w:w="0" w:type="dxa"/>
        <w:left w:w="100" w:type="dxa"/>
        <w:bottom w:w="0" w:type="dxa"/>
        <w:right w:w="100" w:type="dxa"/>
      </w:tblCellMar>
    </w:tblPr>
  </w:style>
  <w:style w:type="table" w:customStyle="1" w:styleId="257">
    <w:name w:val="_Style 266"/>
    <w:basedOn w:val="37"/>
    <w:qFormat/>
    <w:uiPriority w:val="0"/>
    <w:tblPr>
      <w:tblCellMar>
        <w:top w:w="0" w:type="dxa"/>
        <w:left w:w="108" w:type="dxa"/>
        <w:bottom w:w="0" w:type="dxa"/>
        <w:right w:w="108" w:type="dxa"/>
      </w:tblCellMar>
    </w:tblPr>
  </w:style>
  <w:style w:type="table" w:customStyle="1" w:styleId="258">
    <w:name w:val="_Style 267"/>
    <w:basedOn w:val="37"/>
    <w:qFormat/>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259">
    <w:name w:val="_Style 268"/>
    <w:basedOn w:val="37"/>
    <w:qFormat/>
    <w:uiPriority w:val="0"/>
    <w:tblPr>
      <w:tblCellMar>
        <w:top w:w="0" w:type="dxa"/>
        <w:left w:w="100" w:type="dxa"/>
        <w:bottom w:w="0" w:type="dxa"/>
        <w:right w:w="100" w:type="dxa"/>
      </w:tblCellMar>
    </w:tblPr>
  </w:style>
  <w:style w:type="table" w:customStyle="1" w:styleId="260">
    <w:name w:val="_Style 269"/>
    <w:basedOn w:val="37"/>
    <w:qFormat/>
    <w:uiPriority w:val="0"/>
    <w:tblPr>
      <w:tblCellMar>
        <w:top w:w="0" w:type="dxa"/>
        <w:left w:w="100" w:type="dxa"/>
        <w:bottom w:w="0" w:type="dxa"/>
        <w:right w:w="100" w:type="dxa"/>
      </w:tblCellMar>
    </w:tblPr>
  </w:style>
  <w:style w:type="table" w:customStyle="1" w:styleId="261">
    <w:name w:val="_Style 270"/>
    <w:basedOn w:val="37"/>
    <w:qFormat/>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262">
    <w:name w:val="_Style 271"/>
    <w:basedOn w:val="37"/>
    <w:qFormat/>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263">
    <w:name w:val="_Style 272"/>
    <w:basedOn w:val="37"/>
    <w:qFormat/>
    <w:uiPriority w:val="0"/>
    <w:tblPr>
      <w:tblCellMar>
        <w:top w:w="0" w:type="dxa"/>
        <w:left w:w="100" w:type="dxa"/>
        <w:bottom w:w="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irv7g+q5DMw6wPDADRICujm6gA==">CgMxLjAaHwoBMBIaChgICVIUChJ0YWJsZS5iMjNqcnR1aHpueWkyCWguMzBqMHpsbDgAciExMWRHMk5zYk5RLXB1TURXcWp4cU5aZ2x5Q01naXllNlQ=</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35</Pages>
  <TotalTime>1</TotalTime>
  <ScaleCrop>false</ScaleCrop>
  <LinksUpToDate>false</LinksUpToDate>
  <Application>WPS Office_12.2.0.18165_F1E327BC-269C-435d-A152-05C5408002CA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2023-02-21T14:03:00Z</dcterms:created>
  <dc:creator>Rodrigo Oliveira</dc:creator>
  <cp:lastModifiedBy>licitação</cp:lastModifiedBy>
  <dcterms:modified xsi:type="dcterms:W3CDTF">2024-09-04T13:08:18Z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1046-12.2.0.18165</vt:lpwstr>
  </property>
  <property fmtid="{D5CDD505-2E9C-101B-9397-08002B2CF9AE}" pid="3" name="ICV">
    <vt:lpwstr>180CE3D5932A4361B8B452B13E00399A_12</vt:lpwstr>
  </property>
</Properties>
</file>