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F2A152">
      <w:pPr>
        <w:spacing w:line="240" w:lineRule="auto"/>
        <w:jc w:val="both"/>
        <w:rPr>
          <w:rFonts w:ascii="Arial" w:hAnsi="Arial"/>
          <w:b/>
          <w:bCs/>
          <w:i w:val="0"/>
          <w:iCs w:val="0"/>
          <w:sz w:val="22"/>
          <w:szCs w:val="22"/>
          <w:lang w:val="pt-BR"/>
        </w:rPr>
      </w:pPr>
    </w:p>
    <w:p w14:paraId="15B86881">
      <w:pPr>
        <w:spacing w:line="240" w:lineRule="auto"/>
        <w:jc w:val="center"/>
        <w:rPr>
          <w:lang w:val="pt-BR"/>
        </w:rPr>
      </w:pPr>
      <w:r>
        <w:rPr>
          <w:b/>
          <w:bCs/>
          <w:i w:val="0"/>
          <w:iCs w:val="0"/>
          <w:sz w:val="22"/>
          <w:szCs w:val="22"/>
          <w:lang w:val="pt-BR"/>
        </w:rPr>
        <w:t xml:space="preserve">Pregão Eletrônico nº </w:t>
      </w:r>
      <w:r>
        <w:rPr>
          <w:b/>
          <w:bCs/>
          <w:i w:val="0"/>
          <w:iCs w:val="0"/>
          <w:color w:val="2A6099"/>
          <w:sz w:val="22"/>
          <w:szCs w:val="22"/>
          <w:shd w:val="clear" w:fill="auto"/>
          <w:lang w:val="pt-BR"/>
        </w:rPr>
        <w:t>XXXXXXXX</w:t>
      </w:r>
      <w:r>
        <w:rPr>
          <w:b/>
          <w:bCs/>
          <w:i w:val="0"/>
          <w:iCs w:val="0"/>
          <w:sz w:val="22"/>
          <w:szCs w:val="22"/>
          <w:lang w:val="pt-BR"/>
        </w:rPr>
        <w:t xml:space="preserve"> - SESA/LACEN  </w:t>
      </w:r>
    </w:p>
    <w:p w14:paraId="675C9B15">
      <w:pPr>
        <w:spacing w:line="240" w:lineRule="auto"/>
        <w:jc w:val="center"/>
        <w:rPr>
          <w:lang w:val="pt-BR"/>
        </w:rPr>
      </w:pPr>
      <w:r>
        <w:rPr>
          <w:i w:val="0"/>
          <w:iCs w:val="0"/>
          <w:sz w:val="22"/>
          <w:szCs w:val="22"/>
          <w:lang w:val="pt-BR"/>
        </w:rPr>
        <w:t xml:space="preserve">Processo n° </w:t>
      </w:r>
      <w:r>
        <w:rPr>
          <w:i w:val="0"/>
          <w:iCs w:val="0"/>
          <w:color w:val="2A6099"/>
          <w:sz w:val="22"/>
          <w:szCs w:val="22"/>
          <w:lang w:val="pt-BR"/>
        </w:rPr>
        <w:t xml:space="preserve">24001.011510/2024-46 </w:t>
      </w:r>
    </w:p>
    <w:p w14:paraId="156573E5">
      <w:pPr>
        <w:spacing w:line="240" w:lineRule="auto"/>
        <w:jc w:val="center"/>
        <w:rPr>
          <w:lang w:val="pt-BR"/>
        </w:rPr>
      </w:pPr>
      <w:r>
        <w:rPr>
          <w:i w:val="0"/>
          <w:iCs w:val="0"/>
          <w:sz w:val="22"/>
          <w:szCs w:val="22"/>
          <w:lang w:val="pt-BR"/>
        </w:rPr>
        <w:t>UASG: 943001</w:t>
      </w:r>
    </w:p>
    <w:p w14:paraId="3870E820">
      <w:pPr>
        <w:spacing w:line="240" w:lineRule="auto"/>
        <w:jc w:val="center"/>
        <w:rPr>
          <w:lang w:val="pt-BR"/>
        </w:rPr>
      </w:pPr>
      <w:r>
        <w:rPr>
          <w:i w:val="0"/>
          <w:iCs w:val="0"/>
          <w:sz w:val="22"/>
          <w:szCs w:val="22"/>
          <w:lang w:val="pt-BR"/>
        </w:rPr>
        <w:t>Número Comprasnet:</w:t>
      </w:r>
      <w:r>
        <w:rPr>
          <w:i w:val="0"/>
          <w:iCs w:val="0"/>
          <w:color w:val="FF4000"/>
          <w:sz w:val="22"/>
          <w:szCs w:val="22"/>
          <w:lang w:val="pt-BR"/>
        </w:rPr>
        <w:t xml:space="preserve"> </w:t>
      </w:r>
      <w:r>
        <w:rPr>
          <w:i w:val="0"/>
          <w:iCs w:val="0"/>
          <w:color w:val="2A6099"/>
          <w:sz w:val="22"/>
          <w:szCs w:val="22"/>
          <w:lang w:val="pt-BR"/>
        </w:rPr>
        <w:t>XXXX/2025</w:t>
      </w:r>
      <w:r>
        <w:rPr>
          <w:i w:val="0"/>
          <w:iCs w:val="0"/>
          <w:sz w:val="22"/>
          <w:szCs w:val="22"/>
          <w:lang w:val="pt-BR"/>
        </w:rPr>
        <w:br w:type="textWrapping"/>
      </w:r>
    </w:p>
    <w:p w14:paraId="22838C04">
      <w:pPr>
        <w:spacing w:line="240" w:lineRule="auto"/>
        <w:jc w:val="both"/>
      </w:pPr>
      <w:r>
        <w:rPr>
          <w:rStyle w:val="24"/>
          <w:rFonts w:eastAsia="Calibri" w:cs="Calibri"/>
          <w:i w:val="0"/>
          <w:iCs w:val="0"/>
          <w:color w:val="000000"/>
          <w:sz w:val="22"/>
          <w:szCs w:val="22"/>
          <w:u w:val="none"/>
          <w:lang w:val="pt-BR"/>
        </w:rPr>
        <w:t xml:space="preserve">A </w:t>
      </w:r>
      <w:r>
        <w:rPr>
          <w:rStyle w:val="24"/>
          <w:rFonts w:eastAsia="Calibri" w:cs="Calibri"/>
          <w:b/>
          <w:bCs/>
          <w:i w:val="0"/>
          <w:iCs w:val="0"/>
          <w:color w:val="2A6099"/>
          <w:sz w:val="22"/>
          <w:szCs w:val="22"/>
          <w:u w:val="none"/>
          <w:lang w:val="pt-BR"/>
        </w:rPr>
        <w:t>Secretaria da Saúde do Estado do Ceará - SESA</w:t>
      </w:r>
      <w:r>
        <w:rPr>
          <w:rStyle w:val="24"/>
          <w:rFonts w:eastAsia="Calibri" w:cs="Calibri"/>
          <w:i w:val="0"/>
          <w:iCs w:val="0"/>
          <w:color w:val="000000"/>
          <w:sz w:val="22"/>
          <w:szCs w:val="22"/>
          <w:u w:val="none"/>
          <w:lang w:val="pt-BR"/>
        </w:rPr>
        <w:t xml:space="preserve">,  </w:t>
      </w:r>
      <w:r>
        <w:rPr>
          <w:rStyle w:val="47"/>
          <w:rFonts w:eastAsia="Calibri" w:cs="Arial"/>
          <w:b w:val="0"/>
          <w:bCs w:val="0"/>
          <w:i w:val="0"/>
          <w:iCs w:val="0"/>
          <w:color w:val="000000"/>
          <w:sz w:val="22"/>
          <w:szCs w:val="22"/>
          <w:u w:val="none"/>
          <w:shd w:val="clear" w:fill="auto"/>
          <w:lang w:val="pt-BR"/>
        </w:rPr>
        <w:t xml:space="preserve">por intermédio </w:t>
      </w:r>
      <w:r>
        <w:rPr>
          <w:rStyle w:val="47"/>
          <w:rFonts w:eastAsia="Arial" w:cs="Arial"/>
          <w:b w:val="0"/>
          <w:bCs w:val="0"/>
          <w:i w:val="0"/>
          <w:iCs w:val="0"/>
          <w:color w:val="000000"/>
          <w:sz w:val="22"/>
          <w:szCs w:val="22"/>
          <w:u w:val="none"/>
          <w:shd w:val="clear" w:fill="auto"/>
          <w:lang w:val="pt-BR"/>
        </w:rPr>
        <w:t>do pregoeiro e do membro da equipe de apoio</w:t>
      </w:r>
      <w:r>
        <w:rPr>
          <w:rStyle w:val="47"/>
          <w:rFonts w:eastAsia="Calibri" w:cs="Arial"/>
          <w:b w:val="0"/>
          <w:bCs w:val="0"/>
          <w:i w:val="0"/>
          <w:iCs w:val="0"/>
          <w:color w:val="000000"/>
          <w:sz w:val="22"/>
          <w:szCs w:val="22"/>
          <w:u w:val="none"/>
          <w:shd w:val="clear" w:fill="auto"/>
          <w:lang w:val="pt-BR"/>
        </w:rPr>
        <w:t xml:space="preserve"> designados por ato do Governador do Estado, que ora integra os autos, torna público que realizará licitação na modalidade PREGÃO, na forma eletrónica.</w:t>
      </w:r>
    </w:p>
    <w:p w14:paraId="23CBD258">
      <w:pPr>
        <w:pStyle w:val="18"/>
        <w:keepNext w:val="0"/>
        <w:keepLines w:val="0"/>
        <w:widowControl/>
        <w:suppressLineNumbers w:val="0"/>
        <w:spacing w:before="0" w:beforeAutospacing="0" w:after="0" w:afterAutospacing="0" w:line="240" w:lineRule="auto"/>
        <w:jc w:val="both"/>
        <w:rPr>
          <w:lang w:val="pt-BR"/>
        </w:rPr>
      </w:pPr>
      <w:r>
        <w:rPr>
          <w:b/>
          <w:bCs/>
          <w:i w:val="0"/>
          <w:iCs w:val="0"/>
          <w:color w:val="000000"/>
          <w:sz w:val="22"/>
          <w:szCs w:val="22"/>
          <w:u w:val="none"/>
          <w:lang w:val="pt-BR"/>
        </w:rPr>
        <w:t>1. DO CRITÉRIO DE JULGAMENTO</w:t>
      </w:r>
      <w:r>
        <w:rPr>
          <w:rStyle w:val="47"/>
          <w:rFonts w:hint="default" w:cs="Arial"/>
          <w:b/>
          <w:bCs/>
          <w:color w:val="000000"/>
          <w:sz w:val="22"/>
          <w:szCs w:val="22"/>
          <w:shd w:val="clear" w:fill="auto"/>
          <w:lang w:val="pt-BR"/>
        </w:rPr>
        <w:t xml:space="preserve"> </w:t>
      </w:r>
      <w:r>
        <w:rPr>
          <w:rFonts w:ascii="Arial" w:hAnsi="Arial" w:cs="Arial"/>
          <w:b/>
          <w:bCs/>
          <w:i w:val="0"/>
          <w:iCs w:val="0"/>
          <w:color w:val="CE181E"/>
          <w:sz w:val="22"/>
          <w:szCs w:val="22"/>
          <w:lang w:val="pt-BR"/>
        </w:rPr>
        <w:t>E DO MODO DE DISPUTA</w:t>
      </w:r>
    </w:p>
    <w:p w14:paraId="524E4056">
      <w:pPr>
        <w:spacing w:line="240" w:lineRule="auto"/>
        <w:jc w:val="both"/>
        <w:rPr>
          <w:rStyle w:val="47"/>
          <w:rFonts w:eastAsia="Times New Roman" w:cs="Verdana"/>
          <w:b w:val="0"/>
          <w:bCs w:val="0"/>
          <w:i w:val="0"/>
          <w:iCs/>
          <w:caps w:val="0"/>
          <w:smallCaps w:val="0"/>
          <w:strike w:val="0"/>
          <w:dstrike w:val="0"/>
          <w:color w:val="000000"/>
          <w:spacing w:val="0"/>
          <w:kern w:val="2"/>
          <w:sz w:val="22"/>
          <w:szCs w:val="22"/>
          <w:u w:val="none"/>
          <w:shd w:val="clear" w:fill="auto"/>
          <w:lang w:val="pt-BR" w:eastAsia="zh-CN" w:bidi="zh-CN"/>
        </w:rPr>
      </w:pPr>
      <w:r>
        <w:rPr>
          <w:i w:val="0"/>
          <w:iCs w:val="0"/>
          <w:color w:val="000000"/>
          <w:sz w:val="22"/>
          <w:szCs w:val="22"/>
          <w:u w:val="none"/>
          <w:lang w:val="pt-BR" w:eastAsia="pt-BR"/>
        </w:rPr>
        <w:t xml:space="preserve">1.1. </w:t>
      </w:r>
      <w:r>
        <w:rPr>
          <w:rStyle w:val="47"/>
          <w:rFonts w:eastAsia="Times New Roman;Bold" w:cs="Arial"/>
          <w:b w:val="0"/>
          <w:bCs w:val="0"/>
          <w:i w:val="0"/>
          <w:iCs w:val="0"/>
          <w:strike w:val="0"/>
          <w:dstrike w:val="0"/>
          <w:color w:val="000000"/>
          <w:sz w:val="22"/>
          <w:szCs w:val="22"/>
          <w:u w:val="none"/>
          <w:shd w:val="clear" w:fill="auto"/>
          <w:lang w:val="pt-BR" w:eastAsia="ar-SA" w:bidi="ar-SA"/>
        </w:rPr>
        <w:t>O critério de julgamento será o de</w:t>
      </w:r>
      <w:r>
        <w:rPr>
          <w:rStyle w:val="47"/>
          <w:rFonts w:eastAsia="Times New Roman;Bold" w:cs="Arial"/>
          <w:b w:val="0"/>
          <w:bCs w:val="0"/>
          <w:i w:val="0"/>
          <w:iCs w:val="0"/>
          <w:strike w:val="0"/>
          <w:dstrike w:val="0"/>
          <w:color w:val="2A6099"/>
          <w:sz w:val="22"/>
          <w:szCs w:val="22"/>
          <w:u w:val="none"/>
          <w:shd w:val="clear" w:fill="auto"/>
          <w:lang w:val="pt-BR" w:eastAsia="ar-SA" w:bidi="ar-SA"/>
        </w:rPr>
        <w:t xml:space="preserve"> Menor Preço </w:t>
      </w:r>
      <w:r>
        <w:rPr>
          <w:rStyle w:val="47"/>
          <w:rFonts w:eastAsia="Times New Roman;Bold" w:cs="Arial"/>
          <w:b w:val="0"/>
          <w:bCs w:val="0"/>
          <w:i w:val="0"/>
          <w:iCs w:val="0"/>
          <w:strike w:val="0"/>
          <w:dstrike w:val="0"/>
          <w:color w:val="000000"/>
          <w:sz w:val="22"/>
          <w:szCs w:val="22"/>
          <w:u w:val="none"/>
          <w:shd w:val="clear" w:fill="auto"/>
          <w:lang w:val="pt-BR" w:eastAsia="ar-SA" w:bidi="ar-SA"/>
        </w:rPr>
        <w:t>por GRUPO e por ITEM conforme tabela constante do Termo de Referência, devendo o licitante oferecer proposta para todos os itens do grupo.</w:t>
      </w:r>
      <w:r>
        <w:rPr>
          <w:rStyle w:val="47"/>
          <w:rFonts w:eastAsia="Times New Roman" w:cs="Verdana"/>
          <w:b w:val="0"/>
          <w:bCs w:val="0"/>
          <w:i w:val="0"/>
          <w:iCs w:val="0"/>
          <w:caps w:val="0"/>
          <w:smallCaps w:val="0"/>
          <w:strike w:val="0"/>
          <w:dstrike w:val="0"/>
          <w:color w:val="000000"/>
          <w:spacing w:val="0"/>
          <w:sz w:val="22"/>
          <w:szCs w:val="22"/>
          <w:u w:val="none"/>
          <w:shd w:val="clear" w:fill="auto"/>
          <w:lang w:val="pt-BR" w:eastAsia="ar-SA" w:bidi="ar-SA"/>
        </w:rPr>
        <w:t xml:space="preserve"> </w:t>
      </w:r>
      <w:r>
        <w:rPr>
          <w:rStyle w:val="47"/>
          <w:rFonts w:eastAsia="Times New Roman" w:cs="Verdana"/>
          <w:b w:val="0"/>
          <w:bCs w:val="0"/>
          <w:i w:val="0"/>
          <w:iCs/>
          <w:caps w:val="0"/>
          <w:smallCaps w:val="0"/>
          <w:strike w:val="0"/>
          <w:dstrike w:val="0"/>
          <w:color w:val="000000"/>
          <w:spacing w:val="0"/>
          <w:kern w:val="2"/>
          <w:sz w:val="22"/>
          <w:szCs w:val="22"/>
          <w:u w:val="none"/>
          <w:shd w:val="clear" w:fill="auto"/>
          <w:lang w:val="pt-BR" w:eastAsia="zh-CN" w:bidi="zh-CN"/>
        </w:rPr>
        <w:t>A proposta final para o grupo não poderá conter item com</w:t>
      </w:r>
      <w:r>
        <w:rPr>
          <w:rStyle w:val="47"/>
          <w:rFonts w:eastAsia="Times New Roman" w:cs="Verdana"/>
          <w:b w:val="0"/>
          <w:bCs w:val="0"/>
          <w:i w:val="0"/>
          <w:iCs w:val="0"/>
          <w:caps w:val="0"/>
          <w:smallCaps w:val="0"/>
          <w:strike w:val="0"/>
          <w:dstrike w:val="0"/>
          <w:color w:val="2A6099"/>
          <w:spacing w:val="0"/>
          <w:kern w:val="2"/>
          <w:sz w:val="22"/>
          <w:szCs w:val="22"/>
          <w:u w:val="none"/>
          <w:shd w:val="clear" w:fill="auto"/>
          <w:lang w:val="pt-BR" w:eastAsia="zh-CN" w:bidi="zh-CN"/>
        </w:rPr>
        <w:t xml:space="preserve"> valor superior </w:t>
      </w:r>
      <w:r>
        <w:rPr>
          <w:rStyle w:val="47"/>
          <w:rFonts w:eastAsia="Times New Roman" w:cs="Verdana"/>
          <w:b w:val="0"/>
          <w:bCs w:val="0"/>
          <w:i w:val="0"/>
          <w:iCs/>
          <w:caps w:val="0"/>
          <w:smallCaps w:val="0"/>
          <w:strike w:val="0"/>
          <w:dstrike w:val="0"/>
          <w:color w:val="000000"/>
          <w:spacing w:val="0"/>
          <w:kern w:val="2"/>
          <w:sz w:val="22"/>
          <w:szCs w:val="22"/>
          <w:u w:val="none"/>
          <w:shd w:val="clear" w:fill="auto"/>
          <w:lang w:val="pt-BR" w:eastAsia="zh-CN" w:bidi="zh-CN"/>
        </w:rPr>
        <w:t>ao estimado pela Administração, independentemente do valor total do grupo.</w:t>
      </w:r>
    </w:p>
    <w:p w14:paraId="3A04713D">
      <w:pPr>
        <w:pStyle w:val="18"/>
        <w:keepNext w:val="0"/>
        <w:keepLines w:val="0"/>
        <w:widowControl/>
        <w:suppressLineNumbers w:val="0"/>
        <w:spacing w:before="0" w:beforeAutospacing="0" w:after="0" w:afterAutospacing="0" w:line="240" w:lineRule="auto"/>
        <w:jc w:val="both"/>
        <w:rPr>
          <w:rStyle w:val="47"/>
          <w:rFonts w:eastAsia="Times New Roman" w:cs="Verdana"/>
          <w:b w:val="0"/>
          <w:bCs w:val="0"/>
          <w:i w:val="0"/>
          <w:iCs/>
          <w:caps w:val="0"/>
          <w:smallCaps w:val="0"/>
          <w:strike w:val="0"/>
          <w:dstrike w:val="0"/>
          <w:color w:val="000000"/>
          <w:spacing w:val="0"/>
          <w:kern w:val="2"/>
          <w:sz w:val="22"/>
          <w:szCs w:val="22"/>
          <w:u w:val="none"/>
          <w:shd w:val="clear" w:fill="auto"/>
          <w:lang w:val="pt-BR" w:eastAsia="zh-CN" w:bidi="zh-CN"/>
        </w:rPr>
      </w:pPr>
      <w:r>
        <w:rPr>
          <w:rFonts w:ascii="Arial" w:hAnsi="Arial" w:cs="Arial"/>
          <w:b w:val="0"/>
          <w:bCs w:val="0"/>
          <w:i w:val="0"/>
          <w:iCs w:val="0"/>
          <w:color w:val="CE181E"/>
          <w:spacing w:val="0"/>
          <w:sz w:val="22"/>
          <w:szCs w:val="22"/>
          <w:u w:val="none"/>
          <w:lang w:val="pt-BR"/>
        </w:rPr>
        <w:t xml:space="preserve">1.2. O modo de disputa será o </w:t>
      </w:r>
      <w:r>
        <w:rPr>
          <w:rFonts w:hint="default" w:ascii="Arial" w:hAnsi="Arial" w:cs="Arial"/>
          <w:b w:val="0"/>
          <w:bCs w:val="0"/>
          <w:i w:val="0"/>
          <w:iCs w:val="0"/>
          <w:color w:val="548DD4" w:themeColor="text2" w:themeTint="99"/>
          <w:spacing w:val="0"/>
          <w:sz w:val="22"/>
          <w:szCs w:val="22"/>
          <w:u w:val="none"/>
          <w:lang w:val="pt-BR"/>
        </w:rPr>
        <w:t>Aberto e Fechado</w:t>
      </w:r>
      <w:r>
        <w:rPr>
          <w:rFonts w:hint="default" w:ascii="Arial" w:hAnsi="Arial" w:cs="Arial"/>
          <w:b w:val="0"/>
          <w:bCs w:val="0"/>
          <w:i w:val="0"/>
          <w:iCs w:val="0"/>
          <w:color w:val="CE181E"/>
          <w:spacing w:val="0"/>
          <w:sz w:val="22"/>
          <w:szCs w:val="22"/>
          <w:u w:val="none"/>
          <w:lang w:val="pt-BR"/>
        </w:rPr>
        <w:t>.</w:t>
      </w:r>
    </w:p>
    <w:p w14:paraId="5DC428BC">
      <w:pPr>
        <w:pStyle w:val="18"/>
        <w:keepNext w:val="0"/>
        <w:keepLines w:val="0"/>
        <w:widowControl/>
        <w:suppressLineNumbers w:val="0"/>
        <w:spacing w:before="0" w:beforeAutospacing="0" w:after="0" w:afterAutospacing="0" w:line="240" w:lineRule="auto"/>
        <w:jc w:val="both"/>
      </w:pPr>
      <w:r>
        <w:rPr>
          <w:rStyle w:val="47"/>
          <w:rFonts w:cs="Arial"/>
          <w:b/>
          <w:bCs/>
          <w:color w:val="000000"/>
          <w:sz w:val="22"/>
          <w:szCs w:val="22"/>
          <w:shd w:val="clear" w:fill="auto"/>
          <w:lang w:val="pt-BR"/>
        </w:rPr>
        <w:t>2. DA FORMA DE FORNECIMENTO</w:t>
      </w:r>
    </w:p>
    <w:p w14:paraId="6EE3BC29">
      <w:pPr>
        <w:pStyle w:val="16"/>
        <w:spacing w:before="57" w:after="57" w:line="240" w:lineRule="auto"/>
        <w:ind w:left="0" w:right="0" w:firstLine="0"/>
        <w:jc w:val="both"/>
      </w:pPr>
      <w:r>
        <w:rPr>
          <w:rStyle w:val="47"/>
          <w:rFonts w:eastAsia="Times New Roman" w:cs="Arial"/>
          <w:b w:val="0"/>
          <w:bCs w:val="0"/>
          <w:i w:val="0"/>
          <w:iCs w:val="0"/>
          <w:color w:val="000000"/>
          <w:sz w:val="22"/>
          <w:szCs w:val="22"/>
          <w:u w:val="none"/>
          <w:shd w:val="clear" w:fill="auto"/>
          <w:lang w:val="pt-BR" w:eastAsia="ar-SA"/>
        </w:rPr>
        <w:t>2.1.</w:t>
      </w:r>
      <w:r>
        <w:rPr>
          <w:rStyle w:val="47"/>
          <w:rFonts w:eastAsia="Times New Roman" w:cs="Arial"/>
          <w:b/>
          <w:bCs/>
          <w:i w:val="0"/>
          <w:iCs w:val="0"/>
          <w:color w:val="000000"/>
          <w:sz w:val="22"/>
          <w:szCs w:val="22"/>
          <w:u w:val="none"/>
          <w:shd w:val="clear" w:fill="auto"/>
          <w:lang w:val="pt-BR" w:eastAsia="ar-SA"/>
        </w:rPr>
        <w:t xml:space="preserve"> </w:t>
      </w:r>
      <w:r>
        <w:rPr>
          <w:rStyle w:val="47"/>
          <w:rFonts w:eastAsia="Times New Roman" w:cs="Arial"/>
          <w:b w:val="0"/>
          <w:bCs w:val="0"/>
          <w:i w:val="0"/>
          <w:iCs w:val="0"/>
          <w:color w:val="000000"/>
          <w:sz w:val="22"/>
          <w:szCs w:val="22"/>
          <w:u w:val="none"/>
          <w:shd w:val="clear" w:fill="auto"/>
          <w:lang w:val="pt-BR" w:eastAsia="ar-SA"/>
        </w:rPr>
        <w:t>A forma de fornecimento</w:t>
      </w:r>
      <w:r>
        <w:rPr>
          <w:rStyle w:val="47"/>
          <w:rFonts w:eastAsia="Times New Roman" w:cs="Arial"/>
          <w:b/>
          <w:bCs/>
          <w:i w:val="0"/>
          <w:iCs w:val="0"/>
          <w:color w:val="000000"/>
          <w:sz w:val="22"/>
          <w:szCs w:val="22"/>
          <w:u w:val="none"/>
          <w:shd w:val="clear" w:fill="auto"/>
          <w:lang w:val="pt-BR" w:eastAsia="ar-SA"/>
        </w:rPr>
        <w:t xml:space="preserve"> </w:t>
      </w:r>
      <w:r>
        <w:rPr>
          <w:rStyle w:val="47"/>
          <w:rFonts w:eastAsia="Times New Roman" w:cs="Arial"/>
          <w:b w:val="0"/>
          <w:bCs w:val="0"/>
          <w:i w:val="0"/>
          <w:iCs w:val="0"/>
          <w:color w:val="000000"/>
          <w:sz w:val="22"/>
          <w:szCs w:val="22"/>
          <w:u w:val="none"/>
          <w:shd w:val="clear" w:fill="auto"/>
          <w:lang w:val="pt-BR" w:eastAsia="ar-SA"/>
        </w:rPr>
        <w:t>será</w:t>
      </w:r>
      <w:r>
        <w:rPr>
          <w:rStyle w:val="47"/>
          <w:rFonts w:eastAsia="Times New Roman" w:cs="Arial"/>
          <w:b/>
          <w:bCs/>
          <w:i w:val="0"/>
          <w:iCs w:val="0"/>
          <w:color w:val="2A6099"/>
          <w:sz w:val="22"/>
          <w:szCs w:val="22"/>
          <w:u w:val="none"/>
          <w:shd w:val="clear" w:fill="auto"/>
          <w:lang w:val="pt-BR" w:eastAsia="ar-SA"/>
        </w:rPr>
        <w:t xml:space="preserve"> </w:t>
      </w:r>
      <w:r>
        <w:rPr>
          <w:rStyle w:val="47"/>
          <w:rFonts w:eastAsia="Times New Roman" w:cs="Arial"/>
          <w:b w:val="0"/>
          <w:bCs w:val="0"/>
          <w:i w:val="0"/>
          <w:iCs w:val="0"/>
          <w:color w:val="2A6099"/>
          <w:sz w:val="22"/>
          <w:szCs w:val="22"/>
          <w:u w:val="none"/>
          <w:shd w:val="clear" w:fill="auto"/>
          <w:lang w:val="pt-BR" w:eastAsia="ar-SA"/>
        </w:rPr>
        <w:t>parcelada.</w:t>
      </w:r>
    </w:p>
    <w:p w14:paraId="04D57095">
      <w:pPr>
        <w:spacing w:line="240" w:lineRule="auto"/>
        <w:jc w:val="both"/>
      </w:pPr>
      <w:r>
        <w:rPr>
          <w:rStyle w:val="14"/>
          <w:b/>
          <w:bCs/>
          <w:i w:val="0"/>
          <w:iCs w:val="0"/>
          <w:color w:val="000000"/>
          <w:sz w:val="22"/>
          <w:szCs w:val="22"/>
          <w:u w:val="none"/>
          <w:lang w:val="pt-BR"/>
        </w:rPr>
        <w:t>3. DA BASE LEGAL</w:t>
      </w:r>
    </w:p>
    <w:p w14:paraId="26DFDE8B">
      <w:pPr>
        <w:spacing w:before="57" w:after="57" w:line="240" w:lineRule="auto"/>
        <w:ind w:left="0" w:right="0" w:firstLine="0"/>
        <w:jc w:val="both"/>
      </w:pPr>
      <w:r>
        <w:rPr>
          <w:rStyle w:val="47"/>
          <w:rFonts w:cs="Arial"/>
          <w:b w:val="0"/>
          <w:bCs w:val="0"/>
          <w:i w:val="0"/>
          <w:iCs w:val="0"/>
          <w:color w:val="000000"/>
          <w:sz w:val="22"/>
          <w:szCs w:val="22"/>
          <w:u w:val="none"/>
          <w:shd w:val="clear" w:fill="auto"/>
          <w:lang w:val="pt-BR"/>
        </w:rPr>
        <w:t xml:space="preserve">3.1. 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 </w:t>
      </w:r>
      <w:r>
        <w:rPr>
          <w:rStyle w:val="47"/>
          <w:rFonts w:eastAsia="Times New Roman" w:cs="Arial"/>
          <w:b w:val="0"/>
          <w:bCs w:val="0"/>
          <w:i w:val="0"/>
          <w:iCs w:val="0"/>
          <w:color w:val="000000"/>
          <w:sz w:val="22"/>
          <w:szCs w:val="22"/>
          <w:u w:val="none"/>
          <w:shd w:val="clear" w:fill="auto"/>
          <w:lang w:val="pt-BR" w:eastAsia="ar-SA" w:bidi="ar-SA"/>
        </w:rPr>
        <w:t>Decreto Estadual nº 27.624, de 22 de novembro 2004</w:t>
      </w:r>
      <w:r>
        <w:rPr>
          <w:rStyle w:val="47"/>
          <w:rFonts w:cs="Arial"/>
          <w:b w:val="0"/>
          <w:bCs w:val="0"/>
          <w:i w:val="0"/>
          <w:iCs w:val="0"/>
          <w:color w:val="000000"/>
          <w:sz w:val="22"/>
          <w:szCs w:val="22"/>
          <w:u w:val="none"/>
          <w:shd w:val="clear" w:fill="auto"/>
          <w:lang w:val="pt-BR"/>
        </w:rPr>
        <w:t xml:space="preserve">, Decreto Estadual nº 35.726, de 30 de outubro de 2023, Portaria PGE/GAB nº 36, de 8 de março de 2024 e demais legislação aplicável e, ainda, de acordo com as condições estabelecidas neste edital e seus anexos. </w:t>
      </w:r>
    </w:p>
    <w:p w14:paraId="7E9960D6">
      <w:pPr>
        <w:spacing w:line="240" w:lineRule="auto"/>
        <w:jc w:val="both"/>
      </w:pPr>
      <w:r>
        <w:rPr>
          <w:rStyle w:val="14"/>
          <w:b/>
          <w:bCs/>
          <w:i w:val="0"/>
          <w:iCs w:val="0"/>
          <w:color w:val="000000"/>
          <w:sz w:val="22"/>
          <w:szCs w:val="22"/>
          <w:u w:val="none"/>
          <w:lang w:val="pt-BR"/>
        </w:rPr>
        <w:t>4. OBJETO</w:t>
      </w:r>
    </w:p>
    <w:p w14:paraId="323954AB">
      <w:pPr>
        <w:spacing w:line="240" w:lineRule="auto"/>
        <w:jc w:val="both"/>
      </w:pPr>
      <w:r>
        <w:rPr>
          <w:rStyle w:val="24"/>
          <w:i w:val="0"/>
          <w:iCs w:val="0"/>
          <w:color w:val="000000"/>
          <w:sz w:val="22"/>
          <w:szCs w:val="22"/>
          <w:u w:val="none"/>
          <w:lang w:val="pt-BR"/>
        </w:rPr>
        <w:t>4.</w:t>
      </w:r>
      <w:r>
        <w:rPr>
          <w:rStyle w:val="25"/>
          <w:i w:val="0"/>
          <w:iCs w:val="0"/>
          <w:color w:val="000000"/>
          <w:sz w:val="22"/>
          <w:szCs w:val="22"/>
          <w:u w:val="none"/>
          <w:lang w:val="pt-BR"/>
        </w:rPr>
        <w:t>1</w:t>
      </w:r>
      <w:r>
        <w:rPr>
          <w:i w:val="0"/>
          <w:iCs w:val="0"/>
          <w:color w:val="000000"/>
          <w:sz w:val="22"/>
          <w:szCs w:val="22"/>
          <w:u w:val="none"/>
          <w:lang w:val="pt-BR" w:eastAsia="ar-SA"/>
        </w:rPr>
        <w:t xml:space="preserve">. </w:t>
      </w:r>
      <w:r>
        <w:rPr>
          <w:rStyle w:val="47"/>
          <w:rFonts w:cs="Arial"/>
          <w:b w:val="0"/>
          <w:bCs w:val="0"/>
          <w:i w:val="0"/>
          <w:iCs w:val="0"/>
          <w:color w:val="000000"/>
          <w:sz w:val="22"/>
          <w:szCs w:val="22"/>
          <w:u w:val="none"/>
          <w:shd w:val="clear" w:fill="auto"/>
          <w:lang w:val="pt-BR" w:eastAsia="ar-SA"/>
        </w:rPr>
        <w:t xml:space="preserve">O objeto da licitação é a aquisição de </w:t>
      </w:r>
      <w:r>
        <w:rPr>
          <w:rStyle w:val="47"/>
          <w:rFonts w:cs="Arial"/>
          <w:b w:val="0"/>
          <w:bCs w:val="0"/>
          <w:i w:val="0"/>
          <w:iCs w:val="0"/>
          <w:color w:val="2A6099"/>
          <w:sz w:val="22"/>
          <w:szCs w:val="22"/>
          <w:u w:val="none"/>
          <w:shd w:val="clear" w:fill="auto"/>
          <w:lang w:val="pt-BR" w:eastAsia="ar-SA"/>
        </w:rPr>
        <w:t>insumos de laboratório</w:t>
      </w:r>
      <w:r>
        <w:rPr>
          <w:rStyle w:val="47"/>
          <w:rFonts w:hint="default" w:cs="Arial"/>
          <w:b w:val="0"/>
          <w:bCs w:val="0"/>
          <w:i w:val="0"/>
          <w:iCs w:val="0"/>
          <w:color w:val="2A6099"/>
          <w:sz w:val="22"/>
          <w:szCs w:val="22"/>
          <w:u w:val="none"/>
          <w:shd w:val="clear" w:fill="auto"/>
          <w:lang w:val="pt-BR" w:eastAsia="ar-SA"/>
        </w:rPr>
        <w:t xml:space="preserve"> pela metodologia imunoenzimática</w:t>
      </w:r>
      <w:r>
        <w:rPr>
          <w:rStyle w:val="47"/>
          <w:rFonts w:cs="Arial"/>
          <w:b w:val="0"/>
          <w:bCs w:val="0"/>
          <w:i/>
          <w:iCs/>
          <w:color w:val="000000"/>
          <w:sz w:val="22"/>
          <w:szCs w:val="22"/>
          <w:u w:val="none"/>
          <w:shd w:val="clear" w:fill="auto"/>
          <w:lang w:val="pt-BR" w:eastAsia="ar-SA"/>
        </w:rPr>
        <w:t>,</w:t>
      </w:r>
      <w:r>
        <w:rPr>
          <w:rStyle w:val="47"/>
          <w:rFonts w:cs="Arial"/>
          <w:b w:val="0"/>
          <w:bCs w:val="0"/>
          <w:i w:val="0"/>
          <w:iCs w:val="0"/>
          <w:color w:val="000000"/>
          <w:sz w:val="22"/>
          <w:szCs w:val="22"/>
          <w:u w:val="none"/>
          <w:shd w:val="clear" w:fill="auto"/>
          <w:lang w:val="pt-BR" w:eastAsia="ar-SA"/>
        </w:rPr>
        <w:t xml:space="preserve"> nas condições estabelecidas neste edital e seus anexos.</w:t>
      </w:r>
    </w:p>
    <w:p w14:paraId="1FCFDEB8">
      <w:pPr>
        <w:spacing w:line="240" w:lineRule="auto"/>
        <w:jc w:val="both"/>
      </w:pPr>
      <w:r>
        <w:rPr>
          <w:rStyle w:val="24"/>
          <w:b/>
          <w:bCs/>
          <w:i w:val="0"/>
          <w:iCs w:val="0"/>
          <w:color w:val="000000"/>
          <w:sz w:val="22"/>
          <w:szCs w:val="22"/>
          <w:u w:val="none"/>
          <w:lang w:val="pt-BR"/>
        </w:rPr>
        <w:t xml:space="preserve">5. DO ACESSO AO EDITAL, DO LOCAL DE REALIZAÇÃO E DO PREGOEIRO </w:t>
      </w:r>
    </w:p>
    <w:p w14:paraId="53D5D301">
      <w:pPr>
        <w:pStyle w:val="16"/>
        <w:spacing w:before="57" w:after="57" w:line="240" w:lineRule="auto"/>
        <w:ind w:left="0" w:right="0" w:firstLine="0"/>
        <w:jc w:val="both"/>
      </w:pPr>
      <w:r>
        <w:rPr>
          <w:rStyle w:val="47"/>
          <w:b w:val="0"/>
          <w:bCs w:val="0"/>
          <w:color w:val="auto"/>
          <w:sz w:val="22"/>
          <w:szCs w:val="22"/>
          <w:u w:val="none"/>
          <w:lang w:val="pt-BR"/>
        </w:rPr>
        <w:t xml:space="preserve">5.1. Este edital está disponível gratuitamente nos </w:t>
      </w:r>
      <w:r>
        <w:rPr>
          <w:rStyle w:val="47"/>
          <w:b w:val="0"/>
          <w:bCs w:val="0"/>
          <w:i w:val="0"/>
          <w:iCs w:val="0"/>
          <w:color w:val="auto"/>
          <w:sz w:val="22"/>
          <w:szCs w:val="22"/>
          <w:u w:val="none"/>
          <w:lang w:val="pt-BR"/>
        </w:rPr>
        <w:t>sítios</w:t>
      </w:r>
      <w:r>
        <w:rPr>
          <w:rStyle w:val="47"/>
          <w:b w:val="0"/>
          <w:bCs w:val="0"/>
          <w:color w:val="auto"/>
          <w:sz w:val="22"/>
          <w:szCs w:val="22"/>
          <w:u w:val="none"/>
          <w:lang w:val="pt-BR"/>
        </w:rPr>
        <w:t xml:space="preserve"> </w:t>
      </w:r>
      <w:r>
        <w:rPr>
          <w:rStyle w:val="47"/>
          <w:rFonts w:eastAsia="Times New Roman" w:cs="Times New Roman"/>
          <w:b w:val="0"/>
          <w:bCs w:val="0"/>
          <w:color w:val="auto"/>
          <w:sz w:val="22"/>
          <w:szCs w:val="22"/>
          <w:u w:val="none"/>
          <w:lang w:val="pt-BR"/>
        </w:rPr>
        <w:t>www.portalcompras.ce.gov.br</w:t>
      </w:r>
      <w:r>
        <w:rPr>
          <w:rStyle w:val="47"/>
          <w:rFonts w:eastAsia="Times New Roman" w:cs="Times New Roman"/>
          <w:b w:val="0"/>
          <w:bCs w:val="0"/>
          <w:color w:val="000000"/>
          <w:sz w:val="22"/>
          <w:szCs w:val="22"/>
          <w:u w:val="none"/>
          <w:shd w:val="clear" w:fill="auto"/>
          <w:lang w:val="pt-BR"/>
        </w:rPr>
        <w:t xml:space="preserve"> e https://www.gov.br/compras/pt-</w:t>
      </w:r>
      <w:r>
        <w:rPr>
          <w:rStyle w:val="47"/>
          <w:color w:val="auto"/>
          <w:sz w:val="22"/>
          <w:szCs w:val="22"/>
          <w:lang w:val="pt-BR"/>
        </w:rPr>
        <w:t>br/acesso-a-informacao/consulta-detalhada</w:t>
      </w:r>
      <w:r>
        <w:rPr>
          <w:rStyle w:val="47"/>
          <w:rFonts w:eastAsia="Times New Roman" w:cs="Times New Roman"/>
          <w:b w:val="0"/>
          <w:bCs w:val="0"/>
          <w:color w:val="000000"/>
          <w:sz w:val="22"/>
          <w:szCs w:val="22"/>
          <w:u w:val="none"/>
          <w:shd w:val="clear" w:fill="auto"/>
          <w:lang w:val="pt-BR"/>
        </w:rPr>
        <w:t>.</w:t>
      </w:r>
    </w:p>
    <w:p w14:paraId="0A2CB7EB">
      <w:pPr>
        <w:pStyle w:val="16"/>
        <w:bidi w:val="0"/>
        <w:spacing w:before="57" w:after="57" w:line="240" w:lineRule="auto"/>
        <w:ind w:left="0" w:right="0" w:firstLine="0"/>
        <w:jc w:val="both"/>
      </w:pPr>
      <w:r>
        <w:rPr>
          <w:rStyle w:val="47"/>
          <w:rFonts w:eastAsia="Times New Roman" w:cs="Times New Roman"/>
          <w:b w:val="0"/>
          <w:bCs w:val="0"/>
          <w:color w:val="000000"/>
          <w:sz w:val="22"/>
          <w:szCs w:val="22"/>
          <w:u w:val="none"/>
          <w:shd w:val="clear" w:fill="auto"/>
          <w:lang w:val="pt-BR"/>
        </w:rPr>
        <w:t>5.2. O certame será realizado por meio do sistema do Compras.gov.br, no endereço eletrônico https://www.comprasnet.gov.br/seguro/loginPortal.asp, pelo(a) pregoeiro(a) _________________.</w:t>
      </w:r>
    </w:p>
    <w:p w14:paraId="02D24D50">
      <w:pPr>
        <w:bidi w:val="0"/>
        <w:spacing w:before="57" w:after="57" w:line="240" w:lineRule="auto"/>
        <w:ind w:left="0" w:right="0" w:firstLine="0"/>
        <w:jc w:val="both"/>
      </w:pPr>
      <w:r>
        <w:rPr>
          <w:rStyle w:val="47"/>
          <w:rFonts w:cs="Arial"/>
          <w:b w:val="0"/>
          <w:bCs w:val="0"/>
          <w:color w:val="000000"/>
          <w:sz w:val="22"/>
          <w:szCs w:val="22"/>
          <w:shd w:val="clear" w:fill="auto"/>
          <w:lang w:val="pt-BR"/>
        </w:rPr>
        <w:t>5.3. A audiência requerida por representante de licitante ou interessado em participar de licitação, com o fito de despachar sobre recurso ou impugnação de sua autoria junto à Central de Licitações da Procuradoria-Geral do Estado, será realizada conforme disposto na Portaria/PGE nº 38/2022, publicada na pg. 18 do DOE de 17/03/2022.</w:t>
      </w:r>
    </w:p>
    <w:p w14:paraId="6D4A8E23">
      <w:pPr>
        <w:pStyle w:val="16"/>
        <w:bidi w:val="0"/>
        <w:spacing w:before="57" w:after="57" w:line="240" w:lineRule="auto"/>
        <w:ind w:left="0" w:right="0" w:firstLine="0"/>
        <w:jc w:val="both"/>
      </w:pPr>
      <w:r>
        <w:rPr>
          <w:rStyle w:val="47"/>
          <w:rFonts w:eastAsia="Times New Roman" w:cs="Times New Roman"/>
          <w:b w:val="0"/>
          <w:bCs w:val="0"/>
          <w:i w:val="0"/>
          <w:iCs w:val="0"/>
          <w:color w:val="000000"/>
          <w:sz w:val="22"/>
          <w:szCs w:val="22"/>
          <w:u w:val="none"/>
          <w:shd w:val="clear" w:fill="auto"/>
          <w:lang w:val="pt-BR"/>
        </w:rPr>
        <w:t>5.4. A equipe de apoio atende pelo telefone de nº (85) ______________e pelo e-mail: licitacao@pge.ce.gov.br.</w:t>
      </w:r>
    </w:p>
    <w:p w14:paraId="77225028">
      <w:pPr>
        <w:spacing w:line="240" w:lineRule="auto"/>
        <w:jc w:val="both"/>
        <w:rPr>
          <w:lang w:val="pt-BR"/>
        </w:rPr>
      </w:pPr>
      <w:r>
        <w:rPr>
          <w:b/>
          <w:bCs/>
          <w:i w:val="0"/>
          <w:iCs w:val="0"/>
          <w:color w:val="000000"/>
          <w:sz w:val="22"/>
          <w:szCs w:val="22"/>
          <w:lang w:val="pt-BR"/>
        </w:rPr>
        <w:t>6. DAS DATAS E HORÁRIOS DO CERTAME</w:t>
      </w:r>
    </w:p>
    <w:p w14:paraId="27C1143C">
      <w:pPr>
        <w:pStyle w:val="16"/>
        <w:spacing w:before="57" w:after="57" w:line="240" w:lineRule="auto"/>
        <w:ind w:left="0" w:right="0" w:firstLine="0"/>
        <w:jc w:val="both"/>
      </w:pPr>
      <w:r>
        <w:rPr>
          <w:rStyle w:val="47"/>
          <w:b w:val="0"/>
          <w:bCs w:val="0"/>
          <w:color w:val="auto"/>
          <w:sz w:val="22"/>
          <w:szCs w:val="22"/>
          <w:lang w:val="pt-BR"/>
        </w:rPr>
        <w:t xml:space="preserve">6.1. INÍCIO DO ACOLHIMENTO DAS PROPOSTAS: </w:t>
      </w:r>
      <w:r>
        <w:rPr>
          <w:rStyle w:val="47"/>
          <w:b w:val="0"/>
          <w:bCs w:val="0"/>
          <w:color w:val="000000"/>
          <w:sz w:val="22"/>
          <w:szCs w:val="22"/>
          <w:shd w:val="clear" w:fill="auto"/>
          <w:lang w:val="pt-BR"/>
        </w:rPr>
        <w:t>_____/______/</w:t>
      </w:r>
      <w:r>
        <w:rPr>
          <w:rStyle w:val="47"/>
          <w:b w:val="0"/>
          <w:bCs w:val="0"/>
          <w:color w:val="2A6099"/>
          <w:sz w:val="22"/>
          <w:szCs w:val="22"/>
          <w:shd w:val="clear" w:fill="auto"/>
          <w:lang w:val="pt-BR"/>
        </w:rPr>
        <w:t>2025.</w:t>
      </w:r>
    </w:p>
    <w:p w14:paraId="27C4679C">
      <w:pPr>
        <w:pStyle w:val="16"/>
        <w:spacing w:before="57" w:after="57" w:line="240" w:lineRule="auto"/>
        <w:ind w:left="0" w:right="0" w:firstLine="0"/>
        <w:jc w:val="both"/>
      </w:pPr>
      <w:r>
        <w:rPr>
          <w:rStyle w:val="47"/>
          <w:b w:val="0"/>
          <w:bCs w:val="0"/>
          <w:color w:val="000000"/>
          <w:sz w:val="22"/>
          <w:szCs w:val="22"/>
          <w:shd w:val="clear" w:fill="auto"/>
          <w:lang w:val="pt-BR"/>
        </w:rPr>
        <w:t>6.2. DATA DE ABERTURA DAS PROPOSTAS: _____/______/</w:t>
      </w:r>
      <w:r>
        <w:rPr>
          <w:rStyle w:val="47"/>
          <w:b w:val="0"/>
          <w:bCs w:val="0"/>
          <w:color w:val="2A6099"/>
          <w:sz w:val="22"/>
          <w:szCs w:val="22"/>
          <w:shd w:val="clear" w:fill="auto"/>
          <w:lang w:val="pt-BR"/>
        </w:rPr>
        <w:t>2025</w:t>
      </w:r>
      <w:r>
        <w:rPr>
          <w:rStyle w:val="47"/>
          <w:b w:val="0"/>
          <w:bCs w:val="0"/>
          <w:color w:val="000000"/>
          <w:sz w:val="22"/>
          <w:szCs w:val="22"/>
          <w:shd w:val="clear" w:fill="auto"/>
          <w:lang w:val="pt-BR"/>
        </w:rPr>
        <w:t>, às ______.</w:t>
      </w:r>
    </w:p>
    <w:p w14:paraId="5E1CC992">
      <w:pPr>
        <w:pStyle w:val="16"/>
        <w:spacing w:before="57" w:after="57" w:line="240" w:lineRule="auto"/>
        <w:ind w:left="0" w:right="0" w:firstLine="0"/>
        <w:jc w:val="both"/>
      </w:pPr>
      <w:r>
        <w:rPr>
          <w:rStyle w:val="47"/>
          <w:rFonts w:cs="Arial"/>
          <w:b w:val="0"/>
          <w:bCs w:val="0"/>
          <w:color w:val="000000"/>
          <w:sz w:val="22"/>
          <w:szCs w:val="22"/>
          <w:shd w:val="clear" w:fill="auto"/>
          <w:lang w:val="pt-BR"/>
        </w:rPr>
        <w:t>6.3. INÍCIO DA SESSÃO DE DISPUTA DE PREÇOS: _____/______/</w:t>
      </w:r>
      <w:r>
        <w:rPr>
          <w:rStyle w:val="47"/>
          <w:rFonts w:cs="Arial"/>
          <w:b w:val="0"/>
          <w:bCs w:val="0"/>
          <w:color w:val="2A6099"/>
          <w:sz w:val="22"/>
          <w:szCs w:val="22"/>
          <w:shd w:val="clear" w:fill="auto"/>
          <w:lang w:val="pt-BR"/>
        </w:rPr>
        <w:t>2025</w:t>
      </w:r>
      <w:r>
        <w:rPr>
          <w:rStyle w:val="47"/>
          <w:rFonts w:cs="Arial"/>
          <w:b w:val="0"/>
          <w:bCs w:val="0"/>
          <w:color w:val="000000"/>
          <w:sz w:val="22"/>
          <w:szCs w:val="22"/>
          <w:shd w:val="clear" w:fill="auto"/>
          <w:lang w:val="pt-BR"/>
        </w:rPr>
        <w:t>, às ______.</w:t>
      </w:r>
    </w:p>
    <w:p w14:paraId="5C7C9D43">
      <w:pPr>
        <w:spacing w:before="57" w:after="57" w:line="240" w:lineRule="auto"/>
        <w:ind w:left="0" w:right="0" w:firstLine="0"/>
        <w:jc w:val="both"/>
        <w:rPr>
          <w:lang w:val="pt-BR"/>
        </w:rPr>
      </w:pPr>
      <w:r>
        <w:rPr>
          <w:rFonts w:cs="Arial"/>
          <w:b w:val="0"/>
          <w:bCs w:val="0"/>
          <w:color w:val="auto"/>
          <w:sz w:val="22"/>
          <w:szCs w:val="22"/>
          <w:lang w:val="pt-BR"/>
        </w:rPr>
        <w:t>6.4. REFERÊNCIA DE TEMPO: Para todas as referências de tempo utilizadas pelo sistema será observado o horário de Brasília/DF.</w:t>
      </w:r>
    </w:p>
    <w:p w14:paraId="7539117E">
      <w:pPr>
        <w:pStyle w:val="16"/>
        <w:spacing w:before="57" w:after="57" w:line="240" w:lineRule="auto"/>
        <w:ind w:left="0" w:right="0" w:firstLine="0"/>
        <w:jc w:val="both"/>
      </w:pPr>
      <w:r>
        <w:rPr>
          <w:rStyle w:val="24"/>
          <w:rFonts w:cs="Arial"/>
          <w:b w:val="0"/>
          <w:bCs w:val="0"/>
          <w:i w:val="0"/>
          <w:iCs w:val="0"/>
          <w:color w:val="000000"/>
          <w:sz w:val="22"/>
          <w:szCs w:val="22"/>
          <w:shd w:val="clear" w:fill="auto"/>
          <w:lang w:val="pt-BR"/>
        </w:rPr>
        <w:t>6.5. Na hipótese de não haver expediente ou ocorrendo qualquer fato superveniente que impeça a realização do certame na data prevista, a sessão será remarcada, para no mínimo 48h a contar da respectiva data, exceto quando remarcada automaticamente pelo próprio sistema eletrônico.</w:t>
      </w:r>
    </w:p>
    <w:p w14:paraId="147A5AC3">
      <w:pPr>
        <w:spacing w:line="240" w:lineRule="auto"/>
        <w:jc w:val="both"/>
      </w:pPr>
      <w:r>
        <w:rPr>
          <w:rStyle w:val="24"/>
          <w:b/>
          <w:bCs/>
          <w:i w:val="0"/>
          <w:iCs w:val="0"/>
          <w:sz w:val="22"/>
          <w:szCs w:val="22"/>
          <w:lang w:val="pt-BR"/>
        </w:rPr>
        <w:t>7. DO ENDEREÇO E HORÁRIO DA CENTRAL DE LICITAÇÕES</w:t>
      </w:r>
    </w:p>
    <w:p w14:paraId="5743B8B9">
      <w:pPr>
        <w:pStyle w:val="70"/>
        <w:spacing w:before="57" w:after="57" w:line="240" w:lineRule="auto"/>
        <w:ind w:left="0" w:right="0" w:firstLine="0"/>
        <w:jc w:val="both"/>
      </w:pPr>
      <w:r>
        <w:rPr>
          <w:rStyle w:val="47"/>
          <w:rFonts w:ascii="Arial" w:hAnsi="Arial"/>
          <w:b w:val="0"/>
          <w:bCs w:val="0"/>
          <w:color w:val="000000"/>
          <w:sz w:val="22"/>
          <w:szCs w:val="22"/>
          <w:shd w:val="clear" w:fill="auto"/>
          <w:lang w:val="pt-BR"/>
        </w:rPr>
        <w:t xml:space="preserve">7.1. </w:t>
      </w:r>
      <w:r>
        <w:rPr>
          <w:rStyle w:val="47"/>
          <w:rFonts w:ascii="Arial" w:hAnsi="Arial" w:cs="Arial"/>
          <w:b w:val="0"/>
          <w:bCs w:val="0"/>
          <w:color w:val="000000"/>
          <w:kern w:val="0"/>
          <w:sz w:val="22"/>
          <w:szCs w:val="22"/>
          <w:shd w:val="clear" w:fill="auto"/>
          <w:lang w:val="pt-BR"/>
        </w:rPr>
        <w:t>Central de Licitações/PGE, Av. Dr. José Martins Rodrigues, nº 150, Bairro Edson Queiroz, Fortaleza – Ceará, CEP. 60811- 520, CNPJ nº 06.622.070/0001-68.</w:t>
      </w:r>
    </w:p>
    <w:p w14:paraId="2CCE2FB0">
      <w:pPr>
        <w:pStyle w:val="16"/>
        <w:spacing w:before="57" w:after="57" w:line="240" w:lineRule="auto"/>
        <w:ind w:left="0" w:right="0" w:firstLine="0"/>
      </w:pPr>
      <w:r>
        <w:rPr>
          <w:rStyle w:val="24"/>
          <w:rFonts w:cs="Arial"/>
          <w:b w:val="0"/>
          <w:bCs w:val="0"/>
          <w:i w:val="0"/>
          <w:iCs w:val="0"/>
          <w:color w:val="000000"/>
          <w:sz w:val="22"/>
          <w:szCs w:val="22"/>
          <w:shd w:val="clear" w:fill="auto"/>
          <w:lang w:val="pt-BR"/>
        </w:rPr>
        <w:t>7.2. Horário de expediente da C</w:t>
      </w:r>
      <w:r>
        <w:rPr>
          <w:rStyle w:val="24"/>
          <w:rFonts w:cs="Arial"/>
          <w:b w:val="0"/>
          <w:bCs w:val="0"/>
          <w:i w:val="0"/>
          <w:iCs w:val="0"/>
          <w:color w:val="auto"/>
          <w:sz w:val="22"/>
          <w:szCs w:val="22"/>
          <w:lang w:val="pt-BR"/>
        </w:rPr>
        <w:t>entral de Licitações: das 8h às 12h e das 14h às 18h.</w:t>
      </w:r>
    </w:p>
    <w:p w14:paraId="642D683C">
      <w:pPr>
        <w:spacing w:line="240" w:lineRule="auto"/>
        <w:jc w:val="both"/>
        <w:rPr>
          <w:lang w:val="pt-BR"/>
        </w:rPr>
      </w:pPr>
      <w:r>
        <w:rPr>
          <w:b/>
          <w:bCs/>
          <w:i w:val="0"/>
          <w:iCs w:val="0"/>
          <w:sz w:val="22"/>
          <w:szCs w:val="22"/>
          <w:lang w:val="pt-BR"/>
        </w:rPr>
        <w:t>8. DA ADEQUAÇÃO ORÇAMENTÁRIA</w:t>
      </w:r>
    </w:p>
    <w:p w14:paraId="71FE55AF">
      <w:pPr>
        <w:spacing w:before="57" w:after="57" w:line="240" w:lineRule="auto"/>
        <w:ind w:left="0" w:right="0" w:firstLine="0"/>
        <w:jc w:val="both"/>
      </w:pPr>
      <w:r>
        <w:rPr>
          <w:rFonts w:cs="Arial"/>
          <w:b w:val="0"/>
          <w:bCs w:val="0"/>
          <w:color w:val="000000"/>
          <w:sz w:val="22"/>
          <w:szCs w:val="22"/>
          <w:shd w:val="clear" w:fill="auto"/>
          <w:lang w:val="pt-BR"/>
        </w:rPr>
        <w:t xml:space="preserve">8.1. </w:t>
      </w:r>
      <w:r>
        <w:rPr>
          <w:rStyle w:val="47"/>
          <w:rFonts w:eastAsia="Arial" w:cs="Arial"/>
          <w:b w:val="0"/>
          <w:bCs w:val="0"/>
          <w:i w:val="0"/>
          <w:iCs w:val="0"/>
          <w:color w:val="000000"/>
          <w:sz w:val="22"/>
          <w:szCs w:val="22"/>
          <w:shd w:val="clear" w:fill="auto"/>
          <w:lang w:val="pt-BR"/>
        </w:rPr>
        <w:t>As despesas decorrentes da presente contratação correrão a conta de recursos específicos consignados no Orçamento Geral do Estado.</w:t>
      </w:r>
    </w:p>
    <w:p w14:paraId="7D64B20D">
      <w:pPr>
        <w:pStyle w:val="16"/>
        <w:spacing w:before="57" w:after="57" w:line="240" w:lineRule="auto"/>
        <w:ind w:left="0" w:right="0" w:firstLine="0"/>
        <w:jc w:val="both"/>
      </w:pPr>
      <w:r>
        <w:rPr>
          <w:rStyle w:val="47"/>
          <w:rFonts w:eastAsia="Arial" w:cs="Arial"/>
          <w:b w:val="0"/>
          <w:bCs w:val="0"/>
          <w:i w:val="0"/>
          <w:iCs w:val="0"/>
          <w:color w:val="000000"/>
          <w:sz w:val="22"/>
          <w:szCs w:val="22"/>
          <w:shd w:val="clear" w:fill="auto"/>
          <w:lang w:val="pt-BR"/>
        </w:rPr>
        <w:t>8.2. A contratação será atendida pela seguinte dotação:</w:t>
      </w:r>
    </w:p>
    <w:p w14:paraId="2E58AC35">
      <w:pPr>
        <w:rPr>
          <w:rFonts w:hint="default"/>
          <w:lang w:val="pt-BR"/>
        </w:rPr>
      </w:pPr>
      <w:r>
        <w:rPr>
          <w:lang w:val="pt-BR"/>
        </w:rPr>
        <w:t>24200314.10.305.172.20634.03.339030.1.600.92.</w:t>
      </w:r>
      <w:r>
        <w:rPr>
          <w:rFonts w:hint="default"/>
          <w:lang w:val="pt-BR"/>
        </w:rPr>
        <w:t>00000.1</w:t>
      </w:r>
      <w:r>
        <w:rPr>
          <w:lang w:val="pt-BR"/>
        </w:rPr>
        <w:t xml:space="preserve">.3.01 - </w:t>
      </w:r>
      <w:r>
        <w:rPr>
          <w:rFonts w:hint="default"/>
          <w:lang w:val="pt-BR"/>
        </w:rPr>
        <w:t>16097</w:t>
      </w:r>
    </w:p>
    <w:p w14:paraId="1618F189">
      <w:pPr>
        <w:rPr>
          <w:lang w:val="pt-BR"/>
        </w:rPr>
      </w:pPr>
      <w:r>
        <w:rPr>
          <w:lang w:val="pt-BR"/>
        </w:rPr>
        <w:t>8.2.1. Gestão/Unidade: Laboratório Central de Saúde Pública - LACEN;</w:t>
      </w:r>
    </w:p>
    <w:p w14:paraId="2CB15F33">
      <w:pPr>
        <w:rPr>
          <w:lang w:val="pt-BR"/>
        </w:rPr>
      </w:pPr>
      <w:r>
        <w:rPr>
          <w:lang w:val="pt-BR"/>
        </w:rPr>
        <w:t>8.2.2. Fonte de Recursos: 600</w:t>
      </w:r>
    </w:p>
    <w:p w14:paraId="418CD4EF">
      <w:pPr>
        <w:rPr>
          <w:lang w:val="pt-BR"/>
        </w:rPr>
      </w:pPr>
      <w:r>
        <w:rPr>
          <w:lang w:val="pt-BR"/>
        </w:rPr>
        <w:t>8.2.3. Programa de Trabalho: 172</w:t>
      </w:r>
    </w:p>
    <w:p w14:paraId="024117FE">
      <w:pPr>
        <w:rPr>
          <w:lang w:val="pt-BR"/>
        </w:rPr>
      </w:pPr>
      <w:r>
        <w:rPr>
          <w:lang w:val="pt-BR"/>
        </w:rPr>
        <w:t>8.2.4. Elemento de Despesa: 339030</w:t>
      </w:r>
    </w:p>
    <w:p w14:paraId="2D719983">
      <w:pPr>
        <w:spacing w:line="240" w:lineRule="auto"/>
        <w:jc w:val="both"/>
        <w:rPr>
          <w:lang w:val="pt-BR"/>
        </w:rPr>
      </w:pPr>
      <w:r>
        <w:rPr>
          <w:b/>
          <w:bCs/>
          <w:i w:val="0"/>
          <w:iCs w:val="0"/>
          <w:sz w:val="22"/>
          <w:szCs w:val="22"/>
          <w:lang w:val="pt-BR"/>
        </w:rPr>
        <w:t>9. DA PARTICIPAÇÃO</w:t>
      </w:r>
    </w:p>
    <w:p w14:paraId="1CB61FE6">
      <w:pPr>
        <w:tabs>
          <w:tab w:val="left" w:pos="993"/>
          <w:tab w:val="left" w:pos="1418"/>
        </w:tabs>
        <w:spacing w:before="57" w:after="57" w:line="240" w:lineRule="auto"/>
        <w:ind w:left="0" w:right="0" w:firstLine="0"/>
        <w:jc w:val="both"/>
      </w:pPr>
      <w:r>
        <w:rPr>
          <w:rStyle w:val="47"/>
          <w:rFonts w:cs="Arial"/>
          <w:b w:val="0"/>
          <w:bCs w:val="0"/>
          <w:color w:val="auto"/>
          <w:sz w:val="22"/>
          <w:szCs w:val="22"/>
          <w:lang w:val="pt-BR"/>
        </w:rPr>
        <w:t xml:space="preserve">9.1. Poderão participar deste certame os interessados que estiverem previamente credenciados no </w:t>
      </w:r>
      <w:r>
        <w:rPr>
          <w:rStyle w:val="47"/>
          <w:rFonts w:eastAsia="Arial" w:cs="Arial"/>
          <w:b w:val="0"/>
          <w:bCs w:val="0"/>
          <w:i w:val="0"/>
          <w:iCs w:val="0"/>
          <w:color w:val="000000"/>
          <w:sz w:val="22"/>
          <w:szCs w:val="22"/>
          <w:u w:val="none"/>
          <w:shd w:val="clear" w:fill="auto"/>
          <w:lang w:val="pt-BR"/>
        </w:rPr>
        <w:t>Sistema de Cadastramento Unificado de Fornecedores</w:t>
      </w:r>
      <w:r>
        <w:rPr>
          <w:rStyle w:val="47"/>
          <w:rFonts w:cs="Arial"/>
          <w:b w:val="0"/>
          <w:bCs w:val="0"/>
          <w:color w:val="000000"/>
          <w:sz w:val="22"/>
          <w:szCs w:val="22"/>
          <w:shd w:val="clear" w:fill="auto"/>
          <w:lang w:val="pt-BR"/>
        </w:rPr>
        <w:t>(SICAF) disponível no Portal Nacional de Contratações Públicas(PNCP)</w:t>
      </w:r>
      <w:r>
        <w:rPr>
          <w:rStyle w:val="47"/>
          <w:rFonts w:cs="Arial"/>
          <w:b w:val="0"/>
          <w:bCs w:val="0"/>
          <w:color w:val="auto"/>
          <w:sz w:val="22"/>
          <w:szCs w:val="22"/>
          <w:lang w:val="pt-BR"/>
        </w:rPr>
        <w:t xml:space="preserve"> e </w:t>
      </w:r>
      <w:r>
        <w:rPr>
          <w:rStyle w:val="47"/>
          <w:rFonts w:cs="Arial"/>
          <w:b w:val="0"/>
          <w:bCs w:val="0"/>
          <w:color w:val="000000"/>
          <w:sz w:val="22"/>
          <w:szCs w:val="22"/>
          <w:shd w:val="clear" w:fill="auto"/>
          <w:lang w:val="pt-BR"/>
        </w:rPr>
        <w:t>no Sistema de Compras do Governo Federal</w:t>
      </w:r>
      <w:r>
        <w:rPr>
          <w:rStyle w:val="47"/>
          <w:rFonts w:cs="Arial"/>
          <w:b w:val="0"/>
          <w:bCs w:val="0"/>
          <w:color w:val="auto"/>
          <w:sz w:val="22"/>
          <w:szCs w:val="22"/>
          <w:lang w:val="pt-BR"/>
        </w:rPr>
        <w:t xml:space="preserve"> (</w:t>
      </w:r>
      <w:r>
        <w:fldChar w:fldCharType="begin"/>
      </w:r>
      <w:r>
        <w:instrText xml:space="preserve"> HYPERLINK "http://www.gov.br/compras" \h </w:instrText>
      </w:r>
      <w:r>
        <w:fldChar w:fldCharType="separate"/>
      </w:r>
      <w:r>
        <w:rPr>
          <w:rStyle w:val="14"/>
          <w:rFonts w:cs="Arial"/>
          <w:b w:val="0"/>
          <w:bCs w:val="0"/>
          <w:color w:val="auto"/>
          <w:sz w:val="22"/>
          <w:szCs w:val="22"/>
          <w:lang w:val="pt-BR"/>
        </w:rPr>
        <w:t>www.gov.br/compras</w:t>
      </w:r>
      <w:r>
        <w:rPr>
          <w:rStyle w:val="14"/>
          <w:rFonts w:cs="Arial"/>
          <w:b w:val="0"/>
          <w:bCs w:val="0"/>
          <w:color w:val="auto"/>
          <w:sz w:val="22"/>
          <w:szCs w:val="22"/>
          <w:lang w:val="pt-BR"/>
        </w:rPr>
        <w:fldChar w:fldCharType="end"/>
      </w:r>
      <w:r>
        <w:rPr>
          <w:rStyle w:val="47"/>
          <w:rFonts w:cs="Arial"/>
          <w:b w:val="0"/>
          <w:bCs w:val="0"/>
          <w:color w:val="auto"/>
          <w:sz w:val="22"/>
          <w:szCs w:val="22"/>
          <w:lang w:val="pt-BR"/>
        </w:rPr>
        <w:t>), por meio de Certificado Digital conferido pela Infraestrutura de Chaves Públicas Brasileira- ICP- Brasil.</w:t>
      </w:r>
    </w:p>
    <w:p w14:paraId="453A2FE4">
      <w:pPr>
        <w:tabs>
          <w:tab w:val="left" w:pos="993"/>
          <w:tab w:val="left" w:pos="1418"/>
        </w:tabs>
        <w:spacing w:before="57" w:after="57" w:line="240" w:lineRule="auto"/>
        <w:ind w:left="0" w:right="0" w:firstLine="0"/>
        <w:jc w:val="both"/>
      </w:pPr>
      <w:r>
        <w:rPr>
          <w:rStyle w:val="47"/>
          <w:rFonts w:cs="Arial"/>
          <w:b w:val="0"/>
          <w:bCs w:val="0"/>
          <w:color w:val="auto"/>
          <w:sz w:val="22"/>
          <w:szCs w:val="22"/>
          <w:lang w:val="pt-BR"/>
        </w:rPr>
        <w:t>9.1.1. A participação implica a aceitação integral dos termos deste edital.</w:t>
      </w:r>
    </w:p>
    <w:p w14:paraId="3E494750">
      <w:pPr>
        <w:pStyle w:val="63"/>
        <w:widowControl/>
        <w:tabs>
          <w:tab w:val="left" w:pos="993"/>
          <w:tab w:val="left" w:pos="1418"/>
        </w:tabs>
        <w:suppressAutoHyphens/>
        <w:spacing w:before="57" w:after="57" w:line="240" w:lineRule="auto"/>
        <w:ind w:left="0" w:right="0" w:firstLine="0"/>
        <w:jc w:val="both"/>
      </w:pPr>
      <w:r>
        <w:rPr>
          <w:rStyle w:val="47"/>
          <w:rFonts w:cs="Arial"/>
          <w:b w:val="0"/>
          <w:bCs w:val="0"/>
          <w:color w:val="auto"/>
          <w:sz w:val="22"/>
          <w:szCs w:val="22"/>
          <w:lang w:val="pt-BR"/>
        </w:rPr>
        <w:t>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14:paraId="55C8B7F1">
      <w:pPr>
        <w:tabs>
          <w:tab w:val="left" w:pos="993"/>
          <w:tab w:val="left" w:pos="1418"/>
        </w:tabs>
        <w:spacing w:before="57" w:after="57" w:line="240" w:lineRule="auto"/>
        <w:ind w:left="0" w:right="0" w:firstLine="0"/>
        <w:jc w:val="both"/>
      </w:pPr>
      <w:r>
        <w:rPr>
          <w:rStyle w:val="14"/>
          <w:b w:val="0"/>
          <w:bCs w:val="0"/>
          <w:color w:val="auto"/>
          <w:sz w:val="22"/>
          <w:szCs w:val="22"/>
          <w:u w:val="none"/>
          <w:lang w:val="pt-BR"/>
        </w:rPr>
        <w:t xml:space="preserve">9.3. </w:t>
      </w:r>
      <w:r>
        <w:rPr>
          <w:rStyle w:val="14"/>
          <w:b w:val="0"/>
          <w:bCs w:val="0"/>
          <w:strike w:val="0"/>
          <w:dstrike w:val="0"/>
          <w:color w:val="auto"/>
          <w:sz w:val="22"/>
          <w:szCs w:val="22"/>
          <w:u w:val="none"/>
          <w:lang w:val="pt-BR"/>
        </w:rPr>
        <w:t>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14:paraId="79EFC327">
      <w:pPr>
        <w:tabs>
          <w:tab w:val="left" w:pos="993"/>
          <w:tab w:val="left" w:pos="1418"/>
        </w:tabs>
        <w:spacing w:before="57" w:after="57" w:line="240" w:lineRule="auto"/>
        <w:ind w:left="0" w:right="0" w:firstLine="0"/>
        <w:jc w:val="both"/>
      </w:pPr>
      <w:r>
        <w:rPr>
          <w:rStyle w:val="14"/>
          <w:b w:val="0"/>
          <w:bCs w:val="0"/>
          <w:strike w:val="0"/>
          <w:dstrike w:val="0"/>
          <w:color w:val="auto"/>
          <w:sz w:val="22"/>
          <w:szCs w:val="22"/>
          <w:u w:val="none"/>
          <w:lang w:val="pt-BR"/>
        </w:rPr>
        <w:t xml:space="preserve">9.3.1. </w:t>
      </w:r>
      <w:r>
        <w:rPr>
          <w:rStyle w:val="14"/>
          <w:rFonts w:eastAsia="Times New Roman" w:cs="Verdana"/>
          <w:b w:val="0"/>
          <w:bCs w:val="0"/>
          <w:i w:val="0"/>
          <w:iCs w:val="0"/>
          <w:strike w:val="0"/>
          <w:dstrike w:val="0"/>
          <w:color w:val="000000"/>
          <w:sz w:val="22"/>
          <w:szCs w:val="22"/>
          <w:u w:val="none"/>
          <w:shd w:val="clear" w:fill="auto"/>
          <w:lang w:val="pt-BR"/>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FA4900C">
      <w:pPr>
        <w:tabs>
          <w:tab w:val="left" w:pos="993"/>
          <w:tab w:val="left" w:pos="1418"/>
        </w:tabs>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rPr>
        <w:t>9.3.2. O licitante deverá comunicar imediatamente ao provedor do sistema qualquer acontecimento que possa comprometer o sigilo ou a segurança, para imediato bloqueio de acesso.</w:t>
      </w:r>
    </w:p>
    <w:p w14:paraId="70764DD1">
      <w:pPr>
        <w:widowControl w:val="0"/>
        <w:tabs>
          <w:tab w:val="left" w:pos="993"/>
          <w:tab w:val="left" w:pos="1418"/>
        </w:tabs>
        <w:snapToGrid w:val="0"/>
        <w:spacing w:before="57" w:after="57" w:line="240" w:lineRule="auto"/>
        <w:ind w:left="0" w:right="0" w:firstLine="0"/>
        <w:jc w:val="both"/>
      </w:pPr>
      <w:r>
        <w:rPr>
          <w:rStyle w:val="14"/>
          <w:rFonts w:eastAsia="Times New Roman;Bold" w:cs="Verdana"/>
          <w:b w:val="0"/>
          <w:bCs w:val="0"/>
          <w:i w:val="0"/>
          <w:iCs w:val="0"/>
          <w:strike w:val="0"/>
          <w:dstrike w:val="0"/>
          <w:color w:val="000000"/>
          <w:sz w:val="22"/>
          <w:szCs w:val="22"/>
          <w:u w:val="none"/>
          <w:shd w:val="clear" w:fill="auto"/>
          <w:lang w:val="pt-BR"/>
        </w:rPr>
        <w:t xml:space="preserve">9.4. Será concedido tratamento favorecido para as microempresas e empresas de pequeno porte, para as sociedades cooperativas </w:t>
      </w:r>
      <w:r>
        <w:rPr>
          <w:rStyle w:val="14"/>
          <w:rFonts w:eastAsia="Times New Roman" w:cs="Verdana"/>
          <w:b w:val="0"/>
          <w:bCs w:val="0"/>
          <w:i w:val="0"/>
          <w:iCs w:val="0"/>
          <w:strike w:val="0"/>
          <w:dstrike w:val="0"/>
          <w:color w:val="000000"/>
          <w:sz w:val="22"/>
          <w:szCs w:val="22"/>
          <w:u w:val="none"/>
          <w:shd w:val="clear" w:fill="auto"/>
          <w:lang w:val="pt-BR"/>
        </w:rPr>
        <w:t>mencionadas no art.</w:t>
      </w:r>
      <w:r>
        <w:fldChar w:fldCharType="begin"/>
      </w:r>
      <w:r>
        <w:rPr>
          <w:rFonts w:eastAsia="Times New Roman" w:cs="Verdana"/>
          <w:b w:val="0"/>
          <w:bCs w:val="0"/>
          <w:i w:val="0"/>
          <w:iCs w:val="0"/>
          <w:strike w:val="0"/>
          <w:dstrike w:val="0"/>
          <w:color w:val="000000"/>
          <w:sz w:val="22"/>
          <w:szCs w:val="22"/>
          <w:u w:val="none"/>
          <w:shd w:val="clear" w:fill="auto"/>
          <w:lang w:val="pt-BR"/>
        </w:rPr>
        <w:instrText xml:space="preserve"> HYPERLINK "http://www.planalto.gov.br/ccivil_03/_ato2019-2022/2021/lei/L14133.htm" \l "art16"</w:instrText>
      </w:r>
      <w:r>
        <w:rPr>
          <w:rFonts w:eastAsia="Times New Roman" w:cs="Verdana"/>
          <w:b w:val="0"/>
          <w:bCs w:val="0"/>
          <w:i w:val="0"/>
          <w:iCs w:val="0"/>
          <w:strike w:val="0"/>
          <w:dstrike w:val="0"/>
          <w:color w:val="000000"/>
          <w:sz w:val="22"/>
          <w:szCs w:val="22"/>
          <w:u w:val="none"/>
          <w:shd w:val="clear" w:fill="auto"/>
          <w:lang w:val="pt-BR"/>
        </w:rPr>
        <w:fldChar w:fldCharType="separate"/>
      </w:r>
      <w:r>
        <w:rPr>
          <w:rFonts w:eastAsia="Times New Roman" w:cs="Verdana"/>
          <w:b w:val="0"/>
          <w:bCs w:val="0"/>
          <w:i w:val="0"/>
          <w:iCs w:val="0"/>
          <w:strike w:val="0"/>
          <w:dstrike w:val="0"/>
          <w:color w:val="000000"/>
          <w:sz w:val="22"/>
          <w:szCs w:val="22"/>
          <w:u w:val="none"/>
          <w:shd w:val="clear" w:fill="auto"/>
          <w:lang w:val="pt-BR"/>
        </w:rPr>
        <w:t xml:space="preserve"> </w:t>
      </w:r>
      <w:r>
        <w:rPr>
          <w:rFonts w:eastAsia="Times New Roman" w:cs="Verdana"/>
          <w:b w:val="0"/>
          <w:bCs w:val="0"/>
          <w:i w:val="0"/>
          <w:iCs w:val="0"/>
          <w:strike w:val="0"/>
          <w:dstrike w:val="0"/>
          <w:color w:val="000000"/>
          <w:sz w:val="22"/>
          <w:szCs w:val="22"/>
          <w:u w:val="none"/>
          <w:shd w:val="clear" w:fill="auto"/>
          <w:lang w:val="pt-BR"/>
        </w:rPr>
        <w:fldChar w:fldCharType="end"/>
      </w:r>
      <w:r>
        <w:rPr>
          <w:rStyle w:val="14"/>
          <w:rFonts w:eastAsia="Times New Roman;Bold" w:cs="Verdana"/>
          <w:b w:val="0"/>
          <w:bCs w:val="0"/>
          <w:i w:val="0"/>
          <w:iCs w:val="0"/>
          <w:strike w:val="0"/>
          <w:dstrike w:val="0"/>
          <w:color w:val="000000"/>
          <w:sz w:val="22"/>
          <w:szCs w:val="22"/>
          <w:u w:val="none"/>
          <w:shd w:val="clear" w:fill="auto"/>
          <w:lang w:val="pt-BR"/>
        </w:rPr>
        <w:t xml:space="preserve">16 da Lei nº 14.133/2021, para o agricultor familiar, o produtor rural pessoa física e para o microempreendedor individual - MEI, nos termos da </w:t>
      </w:r>
      <w:r>
        <w:fldChar w:fldCharType="begin"/>
      </w:r>
      <w:r>
        <w:instrText xml:space="preserve"> HYPERLINK "https://www.planalto.gov.br/ccivil_03/leis/lcp/lcp123.htm" \h </w:instrText>
      </w:r>
      <w:r>
        <w:fldChar w:fldCharType="separate"/>
      </w:r>
      <w:r>
        <w:rPr>
          <w:rFonts w:eastAsia="Times New Roman;Bold" w:cs="Verdana"/>
          <w:b w:val="0"/>
          <w:bCs w:val="0"/>
          <w:i w:val="0"/>
          <w:iCs w:val="0"/>
          <w:strike w:val="0"/>
          <w:dstrike w:val="0"/>
          <w:color w:val="000000"/>
          <w:sz w:val="22"/>
          <w:szCs w:val="22"/>
          <w:u w:val="none"/>
          <w:shd w:val="clear" w:fill="auto"/>
          <w:lang w:val="pt-BR"/>
        </w:rPr>
        <w:t>Lei Complementar nº 123/2006</w:t>
      </w:r>
      <w:r>
        <w:rPr>
          <w:rFonts w:eastAsia="Times New Roman;Bold" w:cs="Verdana"/>
          <w:b w:val="0"/>
          <w:bCs w:val="0"/>
          <w:i w:val="0"/>
          <w:iCs w:val="0"/>
          <w:strike w:val="0"/>
          <w:dstrike w:val="0"/>
          <w:color w:val="000000"/>
          <w:sz w:val="22"/>
          <w:szCs w:val="22"/>
          <w:u w:val="none"/>
          <w:shd w:val="clear" w:fill="auto"/>
          <w:lang w:val="pt-BR"/>
        </w:rPr>
        <w:fldChar w:fldCharType="end"/>
      </w:r>
      <w:r>
        <w:rPr>
          <w:rStyle w:val="14"/>
          <w:rFonts w:eastAsia="Times New Roman;Bold" w:cs="Verdana"/>
          <w:b w:val="0"/>
          <w:bCs w:val="0"/>
          <w:i w:val="0"/>
          <w:iCs w:val="0"/>
          <w:strike w:val="0"/>
          <w:dstrike w:val="0"/>
          <w:color w:val="000000"/>
          <w:sz w:val="22"/>
          <w:szCs w:val="22"/>
          <w:u w:val="none"/>
          <w:shd w:val="clear" w:fill="auto"/>
          <w:lang w:val="pt-BR"/>
        </w:rPr>
        <w:t>.</w:t>
      </w:r>
    </w:p>
    <w:p w14:paraId="53E65FD0">
      <w:pPr>
        <w:widowControl w:val="0"/>
        <w:tabs>
          <w:tab w:val="left" w:pos="993"/>
          <w:tab w:val="left" w:pos="1418"/>
        </w:tabs>
        <w:snapToGrid w:val="0"/>
        <w:spacing w:before="57" w:after="57" w:line="240" w:lineRule="auto"/>
        <w:ind w:left="0" w:right="0" w:firstLine="0"/>
        <w:jc w:val="both"/>
      </w:pPr>
      <w:r>
        <w:rPr>
          <w:rStyle w:val="47"/>
          <w:rFonts w:eastAsia="Times New Roman;Bold" w:cs="Verdana"/>
          <w:b w:val="0"/>
          <w:bCs w:val="0"/>
          <w:i w:val="0"/>
          <w:iCs w:val="0"/>
          <w:strike w:val="0"/>
          <w:dstrike w:val="0"/>
          <w:color w:val="000000"/>
          <w:sz w:val="22"/>
          <w:szCs w:val="22"/>
          <w:u w:val="none"/>
          <w:shd w:val="clear" w:fill="auto"/>
          <w:lang w:val="pt-BR"/>
        </w:rPr>
        <w:t xml:space="preserve">9.4.1. </w:t>
      </w:r>
      <w:r>
        <w:rPr>
          <w:rStyle w:val="14"/>
          <w:rFonts w:eastAsia="Times New Roman;Bold" w:cs="Verdana"/>
          <w:b w:val="0"/>
          <w:bCs w:val="0"/>
          <w:i w:val="0"/>
          <w:iCs w:val="0"/>
          <w:strike w:val="0"/>
          <w:dstrike w:val="0"/>
          <w:color w:val="000000"/>
          <w:sz w:val="22"/>
          <w:szCs w:val="22"/>
          <w:u w:val="none"/>
          <w:shd w:val="clear" w:fill="auto"/>
          <w:lang w:val="pt-BR"/>
        </w:rPr>
        <w:t>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A5E9DB">
      <w:pPr>
        <w:spacing w:before="57" w:after="57" w:line="240" w:lineRule="auto"/>
        <w:ind w:left="0" w:right="0" w:firstLine="0"/>
        <w:jc w:val="both"/>
      </w:pPr>
      <w:r>
        <w:rPr>
          <w:rStyle w:val="47"/>
          <w:rFonts w:eastAsia="Arial" w:cs="Arial"/>
          <w:b/>
          <w:bCs/>
          <w:i w:val="0"/>
          <w:iCs w:val="0"/>
          <w:color w:val="2A6099"/>
          <w:sz w:val="22"/>
          <w:szCs w:val="22"/>
          <w:shd w:val="clear" w:fill="auto"/>
          <w:lang w:val="pt-BR"/>
        </w:rPr>
        <w:t>9.5.</w:t>
      </w:r>
      <w:r>
        <w:rPr>
          <w:rStyle w:val="47"/>
          <w:rFonts w:eastAsia="Arial" w:cs="Arial"/>
          <w:b/>
          <w:bCs/>
          <w:i w:val="0"/>
          <w:iCs w:val="0"/>
          <w:color w:val="000000"/>
          <w:sz w:val="22"/>
          <w:szCs w:val="22"/>
          <w:shd w:val="clear" w:fill="auto"/>
          <w:lang w:val="pt-BR"/>
        </w:rPr>
        <w:t xml:space="preserve"> </w:t>
      </w:r>
      <w:r>
        <w:rPr>
          <w:rStyle w:val="47"/>
          <w:rFonts w:eastAsia="Times New Roman" w:cs="Arial"/>
          <w:b/>
          <w:bCs/>
          <w:i w:val="0"/>
          <w:iCs w:val="0"/>
          <w:color w:val="000000"/>
          <w:sz w:val="22"/>
          <w:szCs w:val="22"/>
          <w:shd w:val="clear" w:fill="auto"/>
          <w:lang w:val="pt-BR"/>
        </w:rPr>
        <w:t>Não poderão disputar esta licitação:</w:t>
      </w:r>
    </w:p>
    <w:p w14:paraId="78CCDDDB">
      <w:pPr>
        <w:tabs>
          <w:tab w:val="left" w:pos="2199"/>
        </w:tabs>
        <w:spacing w:before="57" w:after="57" w:line="240" w:lineRule="auto"/>
        <w:ind w:left="0" w:right="0" w:firstLine="0"/>
        <w:jc w:val="both"/>
      </w:pPr>
      <w:r>
        <w:rPr>
          <w:rStyle w:val="47"/>
          <w:rFonts w:eastAsia="Arial" w:cs="Arial"/>
          <w:b w:val="0"/>
          <w:bCs w:val="0"/>
          <w:color w:val="2A6099"/>
          <w:sz w:val="22"/>
          <w:szCs w:val="22"/>
          <w:lang w:val="pt-BR"/>
        </w:rPr>
        <w:t>9.5.1.</w:t>
      </w:r>
      <w:r>
        <w:rPr>
          <w:rStyle w:val="47"/>
          <w:rFonts w:eastAsia="Arial" w:cs="Arial"/>
          <w:b w:val="0"/>
          <w:bCs w:val="0"/>
          <w:color w:val="auto"/>
          <w:sz w:val="22"/>
          <w:szCs w:val="22"/>
          <w:lang w:val="pt-BR"/>
        </w:rPr>
        <w:t xml:space="preserve"> A</w:t>
      </w:r>
      <w:r>
        <w:rPr>
          <w:rStyle w:val="47"/>
          <w:rFonts w:eastAsia="Arial" w:cs="Arial"/>
          <w:b w:val="0"/>
          <w:bCs w:val="0"/>
          <w:color w:val="000000"/>
          <w:sz w:val="22"/>
          <w:szCs w:val="22"/>
          <w:shd w:val="clear" w:fill="FFFFFF"/>
          <w:lang w:val="pt-BR"/>
        </w:rPr>
        <w:t>quele que não atenda às condições deste edital e seus anexos;</w:t>
      </w:r>
    </w:p>
    <w:p w14:paraId="06FCD42F">
      <w:pPr>
        <w:pStyle w:val="16"/>
        <w:tabs>
          <w:tab w:val="left" w:pos="2115"/>
        </w:tabs>
        <w:spacing w:before="57" w:after="57" w:line="240" w:lineRule="auto"/>
        <w:ind w:left="0" w:right="0" w:firstLine="0"/>
        <w:jc w:val="both"/>
        <w:rPr>
          <w:lang w:val="pt-BR"/>
        </w:rPr>
      </w:pPr>
      <w:r>
        <w:rPr>
          <w:rFonts w:eastAsia="CourierNewPSMT" w:cs="CourierNewPSMT"/>
          <w:b w:val="0"/>
          <w:bCs w:val="0"/>
          <w:color w:val="2A6099"/>
          <w:sz w:val="22"/>
          <w:szCs w:val="22"/>
          <w:lang w:val="pt-BR"/>
        </w:rPr>
        <w:t>9.5.2.</w:t>
      </w:r>
      <w:r>
        <w:rPr>
          <w:rFonts w:eastAsia="CourierNewPSMT" w:cs="CourierNewPSMT"/>
          <w:b w:val="0"/>
          <w:bCs w:val="0"/>
          <w:color w:val="auto"/>
          <w:sz w:val="22"/>
          <w:szCs w:val="22"/>
          <w:lang w:val="pt-BR"/>
        </w:rPr>
        <w:t xml:space="preserve"> Empresa em estado de insolvência civil, sob processo de falência, dissolução, fusão, cisão, incorporação e liquidação.</w:t>
      </w:r>
    </w:p>
    <w:p w14:paraId="3A9D02DB">
      <w:pPr>
        <w:spacing w:before="57" w:after="57" w:line="240" w:lineRule="auto"/>
        <w:ind w:left="0" w:right="0" w:firstLine="0"/>
        <w:jc w:val="both"/>
        <w:rPr>
          <w:lang w:val="pt-BR"/>
        </w:rPr>
      </w:pPr>
      <w:r>
        <w:rPr>
          <w:rFonts w:eastAsia="CourierNewPSMT" w:cs="CourierNewPSMT"/>
          <w:b w:val="0"/>
          <w:bCs w:val="0"/>
          <w:color w:val="2A6099"/>
          <w:sz w:val="22"/>
          <w:szCs w:val="22"/>
          <w:lang w:val="pt-BR"/>
        </w:rPr>
        <w:t>9.5.3.</w:t>
      </w:r>
      <w:r>
        <w:rPr>
          <w:rFonts w:eastAsia="CourierNewPSMT" w:cs="CourierNewPSMT"/>
          <w:b w:val="0"/>
          <w:bCs w:val="0"/>
          <w:color w:val="auto"/>
          <w:sz w:val="22"/>
          <w:szCs w:val="22"/>
          <w:lang w:val="pt-BR"/>
        </w:rPr>
        <w:t xml:space="preserve"> P</w:t>
      </w:r>
      <w:r>
        <w:rPr>
          <w:rFonts w:eastAsia="CourierNewPSMT" w:cs="Arial"/>
          <w:b w:val="0"/>
          <w:bCs w:val="0"/>
          <w:color w:val="000000"/>
          <w:sz w:val="22"/>
          <w:szCs w:val="22"/>
          <w:shd w:val="clear" w:fill="FFFFFF"/>
          <w:lang w:val="pt-BR"/>
        </w:rPr>
        <w:t>essoa física ou jurídica que se encontre, ao tempo da licitação, impossibilitada de participar da licitação em decorrência de sanção que lhe foi imposta, observado o § 1º do art. 14 da Lei nº 14.133/2021;</w:t>
      </w:r>
    </w:p>
    <w:p w14:paraId="149A8DC4">
      <w:pPr>
        <w:pStyle w:val="16"/>
        <w:spacing w:before="57" w:after="57" w:line="240" w:lineRule="auto"/>
        <w:ind w:left="0" w:right="0" w:firstLine="0"/>
        <w:jc w:val="both"/>
        <w:rPr>
          <w:lang w:val="pt-BR"/>
        </w:rPr>
      </w:pPr>
      <w:r>
        <w:rPr>
          <w:rFonts w:eastAsia="CourierNewPSMT" w:cs="CourierNewPSMT"/>
          <w:b w:val="0"/>
          <w:bCs w:val="0"/>
          <w:color w:val="2A6099"/>
          <w:sz w:val="22"/>
          <w:szCs w:val="22"/>
          <w:lang w:val="pt-BR"/>
        </w:rPr>
        <w:t>9.5.4.</w:t>
      </w:r>
      <w:r>
        <w:rPr>
          <w:rFonts w:eastAsia="CourierNewPSMT" w:cs="CourierNewPSMT"/>
          <w:b w:val="0"/>
          <w:bCs w:val="0"/>
          <w:color w:val="auto"/>
          <w:sz w:val="22"/>
          <w:szCs w:val="22"/>
          <w:lang w:val="pt-BR"/>
        </w:rPr>
        <w:t xml:space="preserve"> Agente público do órgão ou entidade licitante, devendo ser observadas as situações que possam configurar conflito de interesses no exercício ou após o exercício do cargo ou emprego, nos termos da legislação que disciplina a matéria, </w:t>
      </w:r>
      <w:r>
        <w:rPr>
          <w:rFonts w:eastAsia="CourierNewPSMT" w:cs="CourierNewPSMT"/>
          <w:b w:val="0"/>
          <w:bCs w:val="0"/>
          <w:color w:val="000000"/>
          <w:sz w:val="22"/>
          <w:szCs w:val="22"/>
          <w:shd w:val="clear" w:fill="auto"/>
          <w:lang w:val="pt-BR"/>
        </w:rPr>
        <w:t>conforme §1º do art. 9º da Lei nº 14.133/2021. A vedação é estendida a terceiros que auxil</w:t>
      </w:r>
      <w:r>
        <w:rPr>
          <w:rFonts w:eastAsia="CourierNewPSMT" w:cs="CourierNewPSMT"/>
          <w:b w:val="0"/>
          <w:bCs w:val="0"/>
          <w:color w:val="auto"/>
          <w:sz w:val="22"/>
          <w:szCs w:val="22"/>
          <w:lang w:val="pt-BR"/>
        </w:rPr>
        <w:t>ie a condução da contratação na qualidade de integrante de equipe de apoio, profissional especializado ou funcionário ou representante de empresa que preste assessoria técnica.</w:t>
      </w:r>
    </w:p>
    <w:p w14:paraId="7334E560">
      <w:pPr>
        <w:spacing w:before="57" w:after="57" w:line="240" w:lineRule="auto"/>
        <w:ind w:left="0" w:right="0" w:firstLine="0"/>
        <w:jc w:val="both"/>
        <w:rPr>
          <w:lang w:val="pt-BR"/>
        </w:rPr>
      </w:pPr>
      <w:r>
        <w:rPr>
          <w:rFonts w:eastAsia="CourierNewPSMT" w:cs="CourierNewPSMT"/>
          <w:b w:val="0"/>
          <w:bCs w:val="0"/>
          <w:color w:val="2A6099"/>
          <w:sz w:val="22"/>
          <w:szCs w:val="22"/>
          <w:lang w:val="pt-BR"/>
        </w:rPr>
        <w:t>9.5.5.</w:t>
      </w:r>
      <w:r>
        <w:rPr>
          <w:rFonts w:eastAsia="CourierNewPSMT" w:cs="CourierNewPSMT"/>
          <w:b w:val="0"/>
          <w:bCs w:val="0"/>
          <w:color w:val="auto"/>
          <w:sz w:val="22"/>
          <w:szCs w:val="22"/>
          <w:lang w:val="pt-BR"/>
        </w:rPr>
        <w:t xml:space="preserve"> Empresa estrangeira não autorizada a comercializar no país;</w:t>
      </w:r>
    </w:p>
    <w:p w14:paraId="5AE020FB">
      <w:pPr>
        <w:pStyle w:val="16"/>
        <w:tabs>
          <w:tab w:val="left" w:pos="993"/>
          <w:tab w:val="left" w:pos="1418"/>
        </w:tabs>
        <w:spacing w:before="57" w:after="57" w:line="240" w:lineRule="auto"/>
        <w:ind w:left="0" w:right="0" w:firstLine="0"/>
        <w:jc w:val="both"/>
      </w:pPr>
      <w:r>
        <w:rPr>
          <w:rStyle w:val="47"/>
          <w:rFonts w:eastAsia="CourierNewPSMT" w:cs="Arial"/>
          <w:b w:val="0"/>
          <w:bCs w:val="0"/>
          <w:color w:val="2A6099"/>
          <w:sz w:val="22"/>
          <w:szCs w:val="22"/>
          <w:shd w:val="clear" w:fill="FFFFFF"/>
          <w:lang w:val="pt-BR"/>
        </w:rPr>
        <w:t>9.5.6.</w:t>
      </w:r>
      <w:r>
        <w:rPr>
          <w:rStyle w:val="47"/>
          <w:rFonts w:eastAsia="CourierNewPSMT" w:cs="Arial"/>
          <w:b w:val="0"/>
          <w:bCs w:val="0"/>
          <w:color w:val="000000"/>
          <w:sz w:val="22"/>
          <w:szCs w:val="22"/>
          <w:shd w:val="clear" w:fill="FFFFFF"/>
          <w:lang w:val="pt-BR"/>
        </w:rPr>
        <w:t xml:space="preserve"> </w:t>
      </w:r>
      <w:r>
        <w:rPr>
          <w:rStyle w:val="47"/>
          <w:rFonts w:eastAsia="CourierNewPSMT" w:cs="Arial"/>
          <w:b w:val="0"/>
          <w:bCs/>
          <w:color w:val="000000"/>
          <w:sz w:val="22"/>
          <w:szCs w:val="22"/>
          <w:shd w:val="clear" w:fill="FFFFFF"/>
          <w:lang w:val="pt-BR"/>
        </w:rPr>
        <w:t>Empresa ou sociedade cooperativa cujo estatuto ou contrato social não inclua em seu objetivo social atividade compatível com o objeto do certame, e ainda, que não atendam o art. 16 da Lei nº 14.133/2021;</w:t>
      </w:r>
    </w:p>
    <w:p w14:paraId="7FF0133C">
      <w:pPr>
        <w:pStyle w:val="16"/>
        <w:tabs>
          <w:tab w:val="left" w:pos="993"/>
          <w:tab w:val="left" w:pos="1418"/>
        </w:tabs>
        <w:spacing w:before="57" w:after="57" w:line="240" w:lineRule="auto"/>
        <w:ind w:left="0" w:right="0" w:firstLine="0"/>
        <w:jc w:val="both"/>
      </w:pPr>
      <w:r>
        <w:rPr>
          <w:rStyle w:val="47"/>
          <w:rFonts w:eastAsia="CourierNewPSMT" w:cs="CourierNewPSMT"/>
          <w:b w:val="0"/>
          <w:bCs w:val="0"/>
          <w:color w:val="2A6099"/>
          <w:sz w:val="22"/>
          <w:szCs w:val="22"/>
          <w:shd w:val="clear" w:fill="FFFFFF"/>
          <w:lang w:val="pt-BR"/>
        </w:rPr>
        <w:t xml:space="preserve">9.5.7. </w:t>
      </w:r>
      <w:r>
        <w:rPr>
          <w:rStyle w:val="47"/>
          <w:rFonts w:eastAsia="CourierNewPSMT" w:cs="CourierNewPSMT"/>
          <w:b w:val="0"/>
          <w:bCs w:val="0"/>
          <w:color w:val="000000"/>
          <w:sz w:val="22"/>
          <w:szCs w:val="22"/>
          <w:shd w:val="clear" w:fill="FFFFFF"/>
          <w:lang w:val="pt-BR"/>
        </w:rPr>
        <w:t>Organizações da Sociedade Civil de Interesse Público - OSCIP, atuando nessa condição;</w:t>
      </w:r>
    </w:p>
    <w:p w14:paraId="0A33CDD5">
      <w:pPr>
        <w:pStyle w:val="16"/>
        <w:tabs>
          <w:tab w:val="left" w:pos="993"/>
          <w:tab w:val="left" w:pos="1418"/>
        </w:tabs>
        <w:spacing w:before="57" w:after="57" w:line="240" w:lineRule="auto"/>
        <w:ind w:left="0" w:right="0" w:firstLine="0"/>
        <w:jc w:val="both"/>
      </w:pPr>
      <w:r>
        <w:rPr>
          <w:rStyle w:val="47"/>
          <w:rFonts w:eastAsia="CourierNewPSMT" w:cs="CourierNewPSMT"/>
          <w:b w:val="0"/>
          <w:bCs w:val="0"/>
          <w:color w:val="2A6099"/>
          <w:sz w:val="22"/>
          <w:szCs w:val="22"/>
          <w:shd w:val="clear" w:fill="FFFFFF"/>
          <w:lang w:val="pt-BR"/>
        </w:rPr>
        <w:t>9.5.8.</w:t>
      </w:r>
      <w:r>
        <w:rPr>
          <w:rStyle w:val="47"/>
          <w:rFonts w:eastAsia="CourierNewPSMT" w:cs="CourierNewPSMT"/>
          <w:b w:val="0"/>
          <w:bCs w:val="0"/>
          <w:color w:val="000000"/>
          <w:sz w:val="22"/>
          <w:szCs w:val="22"/>
          <w:shd w:val="clear" w:fill="FFFFFF"/>
          <w:lang w:val="pt-BR"/>
        </w:rPr>
        <w:t xml:space="preserve"> Empresas controladoras, controladas ou coligadas, nos termos da Lei nº 6.404, de 15 de dezembro de 1976, concorrendo entre si;</w:t>
      </w:r>
    </w:p>
    <w:p w14:paraId="4B044B47">
      <w:pPr>
        <w:pStyle w:val="16"/>
        <w:tabs>
          <w:tab w:val="left" w:pos="993"/>
          <w:tab w:val="left" w:pos="1418"/>
        </w:tabs>
        <w:spacing w:before="57" w:after="57" w:line="240" w:lineRule="auto"/>
        <w:ind w:left="0" w:right="0" w:firstLine="0"/>
        <w:jc w:val="both"/>
      </w:pPr>
      <w:r>
        <w:rPr>
          <w:rStyle w:val="47"/>
          <w:rFonts w:eastAsia="CourierNewPSMT" w:cs="CourierNewPSMT"/>
          <w:b w:val="0"/>
          <w:bCs w:val="0"/>
          <w:color w:val="2A6099"/>
          <w:sz w:val="22"/>
          <w:szCs w:val="22"/>
          <w:shd w:val="clear" w:fill="FFFFFF"/>
          <w:lang w:val="pt-BR"/>
        </w:rPr>
        <w:t xml:space="preserve">9.5.9. </w:t>
      </w:r>
      <w:r>
        <w:rPr>
          <w:rStyle w:val="47"/>
          <w:rFonts w:eastAsia="CourierNewPSMT" w:cs="CourierNewPSMT"/>
          <w:b w:val="0"/>
          <w:bCs w:val="0"/>
          <w:color w:val="000000"/>
          <w:sz w:val="22"/>
          <w:szCs w:val="22"/>
          <w:shd w:val="clear" w:fill="FFFFFF"/>
          <w:lang w:val="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208670">
      <w:pPr>
        <w:pStyle w:val="16"/>
        <w:tabs>
          <w:tab w:val="left" w:pos="993"/>
          <w:tab w:val="left" w:pos="1418"/>
        </w:tabs>
        <w:spacing w:before="57" w:after="57" w:line="240" w:lineRule="auto"/>
        <w:ind w:left="0" w:right="0" w:firstLine="0"/>
        <w:jc w:val="both"/>
      </w:pPr>
      <w:r>
        <w:rPr>
          <w:rStyle w:val="47"/>
          <w:rFonts w:eastAsia="CourierNewPSMT" w:cs="CourierNewPSMT"/>
          <w:b w:val="0"/>
          <w:bCs w:val="0"/>
          <w:i w:val="0"/>
          <w:iCs w:val="0"/>
          <w:color w:val="2A6099"/>
          <w:sz w:val="22"/>
          <w:szCs w:val="22"/>
          <w:shd w:val="clear" w:fill="FFFFFF"/>
          <w:lang w:val="pt-BR"/>
        </w:rPr>
        <w:t>9.5.10.</w:t>
      </w:r>
      <w:r>
        <w:rPr>
          <w:rStyle w:val="47"/>
          <w:rFonts w:eastAsia="CourierNewPSMT" w:cs="CourierNewPSMT"/>
          <w:b w:val="0"/>
          <w:bCs w:val="0"/>
          <w:i w:val="0"/>
          <w:iCs w:val="0"/>
          <w:color w:val="000000"/>
          <w:sz w:val="22"/>
          <w:szCs w:val="22"/>
          <w:shd w:val="clear" w:fill="FFFFFF"/>
          <w:lang w:val="pt-BR"/>
        </w:rPr>
        <w:t xml:space="preserve"> P</w:t>
      </w:r>
      <w:r>
        <w:rPr>
          <w:rStyle w:val="47"/>
          <w:rFonts w:eastAsia="CourierNewPSMT" w:cs="Arial"/>
          <w:b w:val="0"/>
          <w:bCs w:val="0"/>
          <w:i w:val="0"/>
          <w:iCs w:val="0"/>
          <w:color w:val="000000"/>
          <w:sz w:val="22"/>
          <w:szCs w:val="22"/>
          <w:shd w:val="clear" w:fill="FFFFFF"/>
          <w:lang w:val="pt-BR"/>
        </w:rPr>
        <w:t>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ACF520">
      <w:pPr>
        <w:spacing w:before="57" w:after="57" w:line="240" w:lineRule="auto"/>
        <w:ind w:left="0" w:right="0" w:firstLine="0"/>
        <w:jc w:val="both"/>
      </w:pPr>
      <w:r>
        <w:rPr>
          <w:rStyle w:val="47"/>
          <w:rFonts w:eastAsia="CourierNewPSMT" w:cs="CourierNewPSMT"/>
          <w:b w:val="0"/>
          <w:bCs w:val="0"/>
          <w:color w:val="2A6099"/>
          <w:sz w:val="22"/>
          <w:szCs w:val="22"/>
          <w:u w:val="none"/>
          <w:shd w:val="clear" w:fill="auto"/>
          <w:lang w:val="pt-BR"/>
        </w:rPr>
        <w:t>9.6.</w:t>
      </w:r>
      <w:r>
        <w:rPr>
          <w:rStyle w:val="47"/>
          <w:rFonts w:eastAsia="CourierNewPSMT" w:cs="CourierNewPSMT"/>
          <w:b w:val="0"/>
          <w:bCs w:val="0"/>
          <w:color w:val="000000"/>
          <w:sz w:val="22"/>
          <w:szCs w:val="22"/>
          <w:u w:val="none"/>
          <w:shd w:val="clear" w:fill="auto"/>
          <w:lang w:val="pt-BR"/>
        </w:rPr>
        <w:t xml:space="preserve"> </w:t>
      </w:r>
      <w:r>
        <w:rPr>
          <w:rStyle w:val="47"/>
          <w:rFonts w:eastAsia="CourierNewPSMT" w:cs="Arial"/>
          <w:b w:val="0"/>
          <w:bCs w:val="0"/>
          <w:color w:val="000000"/>
          <w:sz w:val="22"/>
          <w:szCs w:val="22"/>
          <w:u w:val="none"/>
          <w:shd w:val="clear" w:fill="FFFFFF"/>
          <w:lang w:val="pt-BR"/>
        </w:rPr>
        <w:t xml:space="preserve">É permitida a participação </w:t>
      </w:r>
      <w:r>
        <w:rPr>
          <w:rStyle w:val="47"/>
          <w:rFonts w:eastAsia="CourierNewPSMT" w:cs="Arial"/>
          <w:b w:val="0"/>
          <w:bCs w:val="0"/>
          <w:color w:val="000000"/>
          <w:sz w:val="22"/>
          <w:szCs w:val="22"/>
          <w:u w:val="none"/>
          <w:shd w:val="clear" w:fill="auto"/>
          <w:lang w:val="pt-BR"/>
        </w:rPr>
        <w:t>de consórcio, nos termos do Decreto Estadual nº 35.067/2022 e o art. 15 da Lei Federal nº 14.133/2021, observadas as seguintes normas:</w:t>
      </w:r>
    </w:p>
    <w:p w14:paraId="3AAFC03A">
      <w:pPr>
        <w:spacing w:before="57" w:after="57" w:line="240" w:lineRule="auto"/>
        <w:ind w:left="0" w:right="0" w:firstLine="0"/>
        <w:jc w:val="both"/>
      </w:pPr>
      <w:r>
        <w:rPr>
          <w:rStyle w:val="47"/>
          <w:rFonts w:eastAsia="CourierNewPSMT" w:cs="Arial"/>
          <w:b w:val="0"/>
          <w:bCs w:val="0"/>
          <w:i w:val="0"/>
          <w:caps w:val="0"/>
          <w:smallCaps w:val="0"/>
          <w:color w:val="2A6099"/>
          <w:spacing w:val="0"/>
          <w:sz w:val="22"/>
          <w:szCs w:val="22"/>
          <w:u w:val="none"/>
          <w:shd w:val="clear" w:fill="auto"/>
          <w:lang w:val="pt-BR"/>
        </w:rPr>
        <w:t xml:space="preserve">9.6.1. </w:t>
      </w:r>
      <w:r>
        <w:rPr>
          <w:rStyle w:val="47"/>
          <w:rFonts w:eastAsia="CourierNewPSMT" w:cs="Arial"/>
          <w:b w:val="0"/>
          <w:bCs w:val="0"/>
          <w:i w:val="0"/>
          <w:caps w:val="0"/>
          <w:smallCaps w:val="0"/>
          <w:color w:val="000000"/>
          <w:spacing w:val="0"/>
          <w:sz w:val="22"/>
          <w:szCs w:val="22"/>
          <w:u w:val="none"/>
          <w:shd w:val="clear" w:fill="auto"/>
          <w:lang w:val="pt-BR"/>
        </w:rPr>
        <w:t>Indicação da empresa líder do consórcio, que será responsável por sua representação perante a Administração;</w:t>
      </w:r>
    </w:p>
    <w:p w14:paraId="4776E99F">
      <w:pPr>
        <w:spacing w:before="57" w:after="57" w:line="240" w:lineRule="auto"/>
        <w:ind w:left="0" w:right="0" w:firstLine="0"/>
        <w:jc w:val="both"/>
      </w:pPr>
      <w:r>
        <w:rPr>
          <w:rStyle w:val="47"/>
          <w:rFonts w:eastAsia="CourierNewPSMT" w:cs="Arial"/>
          <w:b w:val="0"/>
          <w:bCs w:val="0"/>
          <w:i w:val="0"/>
          <w:caps w:val="0"/>
          <w:smallCaps w:val="0"/>
          <w:color w:val="2A6099"/>
          <w:spacing w:val="0"/>
          <w:sz w:val="22"/>
          <w:szCs w:val="22"/>
          <w:u w:val="none"/>
          <w:shd w:val="clear" w:fill="auto"/>
          <w:lang w:val="pt-BR"/>
        </w:rPr>
        <w:t>9.6.1.1.</w:t>
      </w:r>
      <w:r>
        <w:rPr>
          <w:rStyle w:val="47"/>
          <w:rFonts w:eastAsia="CourierNewPSMT" w:cs="Arial"/>
          <w:b w:val="0"/>
          <w:bCs w:val="0"/>
          <w:i w:val="0"/>
          <w:caps w:val="0"/>
          <w:smallCaps w:val="0"/>
          <w:color w:val="000000"/>
          <w:spacing w:val="0"/>
          <w:sz w:val="22"/>
          <w:szCs w:val="22"/>
          <w:u w:val="none"/>
          <w:shd w:val="clear" w:fill="auto"/>
          <w:lang w:val="pt-BR"/>
        </w:rPr>
        <w:t xml:space="preserve"> No consórcio de empresas brasileiras e estrangeiras, a liderança caberá, obrigatoriamente, à empresa brasileira;</w:t>
      </w:r>
    </w:p>
    <w:p w14:paraId="34FB856D">
      <w:pPr>
        <w:spacing w:before="57" w:after="57" w:line="240" w:lineRule="auto"/>
        <w:ind w:left="0" w:right="0" w:firstLine="0"/>
        <w:jc w:val="both"/>
      </w:pPr>
      <w:r>
        <w:rPr>
          <w:rStyle w:val="47"/>
          <w:rFonts w:eastAsia="CourierNewPSMT" w:cs="Arial"/>
          <w:b w:val="0"/>
          <w:bCs w:val="0"/>
          <w:i w:val="0"/>
          <w:caps w:val="0"/>
          <w:smallCaps w:val="0"/>
          <w:color w:val="2A6099"/>
          <w:spacing w:val="0"/>
          <w:sz w:val="22"/>
          <w:szCs w:val="22"/>
          <w:u w:val="none"/>
          <w:shd w:val="clear" w:fill="auto"/>
          <w:lang w:val="pt-BR"/>
        </w:rPr>
        <w:t>9.6.2.</w:t>
      </w:r>
      <w:r>
        <w:rPr>
          <w:rStyle w:val="47"/>
          <w:rFonts w:eastAsia="CourierNewPSMT" w:cs="Arial"/>
          <w:b w:val="0"/>
          <w:bCs w:val="0"/>
          <w:i w:val="0"/>
          <w:caps w:val="0"/>
          <w:smallCaps w:val="0"/>
          <w:color w:val="000000"/>
          <w:spacing w:val="0"/>
          <w:sz w:val="22"/>
          <w:szCs w:val="22"/>
          <w:u w:val="none"/>
          <w:shd w:val="clear" w:fill="auto"/>
          <w:lang w:val="pt-BR"/>
        </w:rPr>
        <w:t xml:space="preserve"> Comprovação de compromisso público ou particular de constituição de consórcio, subscrito pelos consorciados;</w:t>
      </w:r>
    </w:p>
    <w:p w14:paraId="19819C2B">
      <w:pPr>
        <w:spacing w:before="57" w:after="57" w:line="240" w:lineRule="auto"/>
        <w:ind w:left="0" w:right="0" w:firstLine="0"/>
        <w:jc w:val="both"/>
      </w:pPr>
      <w:r>
        <w:rPr>
          <w:rStyle w:val="47"/>
          <w:rFonts w:eastAsia="CourierNewPSMT" w:cs="Arial"/>
          <w:b w:val="0"/>
          <w:bCs w:val="0"/>
          <w:i w:val="0"/>
          <w:caps w:val="0"/>
          <w:smallCaps w:val="0"/>
          <w:color w:val="2A6099"/>
          <w:spacing w:val="0"/>
          <w:sz w:val="22"/>
          <w:szCs w:val="22"/>
          <w:u w:val="none"/>
          <w:shd w:val="clear" w:fill="auto"/>
          <w:lang w:val="pt-BR"/>
        </w:rPr>
        <w:t>9.6.2.1.</w:t>
      </w:r>
      <w:r>
        <w:rPr>
          <w:rStyle w:val="47"/>
          <w:rFonts w:eastAsia="CourierNewPSMT" w:cs="Arial"/>
          <w:b w:val="0"/>
          <w:bCs w:val="0"/>
          <w:i w:val="0"/>
          <w:caps w:val="0"/>
          <w:smallCaps w:val="0"/>
          <w:color w:val="000000"/>
          <w:spacing w:val="0"/>
          <w:sz w:val="22"/>
          <w:szCs w:val="22"/>
          <w:u w:val="none"/>
          <w:shd w:val="clear" w:fill="auto"/>
          <w:lang w:val="pt-BR"/>
        </w:rPr>
        <w:t xml:space="preserve"> O licitante vencedor fica obrigado a promover, antes da celebração do contrato, a constituição e o registro do consórcio, devendo comprovar o arquivamento na Junta Comercial e a inscrição no Cadastro Nacional de Pessoa Jurídica – CNPJ;</w:t>
      </w:r>
    </w:p>
    <w:p w14:paraId="10385E8A">
      <w:pPr>
        <w:spacing w:before="57" w:after="57" w:line="240" w:lineRule="auto"/>
        <w:ind w:left="0" w:right="0" w:firstLine="0"/>
        <w:jc w:val="both"/>
      </w:pPr>
      <w:r>
        <w:rPr>
          <w:rStyle w:val="47"/>
          <w:rFonts w:eastAsia="CourierNewPSMT" w:cs="Arial"/>
          <w:b w:val="0"/>
          <w:bCs w:val="0"/>
          <w:i w:val="0"/>
          <w:caps w:val="0"/>
          <w:smallCaps w:val="0"/>
          <w:color w:val="2A6099"/>
          <w:spacing w:val="0"/>
          <w:sz w:val="22"/>
          <w:szCs w:val="22"/>
          <w:u w:val="none"/>
          <w:shd w:val="clear" w:fill="auto"/>
          <w:lang w:val="pt-BR"/>
        </w:rPr>
        <w:t>9.6.3.</w:t>
      </w:r>
      <w:r>
        <w:rPr>
          <w:rStyle w:val="47"/>
          <w:rFonts w:eastAsia="CourierNewPSMT" w:cs="Arial"/>
          <w:b w:val="0"/>
          <w:bCs w:val="0"/>
          <w:i w:val="0"/>
          <w:caps w:val="0"/>
          <w:smallCaps w:val="0"/>
          <w:color w:val="000000"/>
          <w:spacing w:val="0"/>
          <w:sz w:val="22"/>
          <w:szCs w:val="22"/>
          <w:u w:val="none"/>
          <w:shd w:val="clear" w:fill="auto"/>
          <w:lang w:val="pt-BR"/>
        </w:rPr>
        <w:t xml:space="preserve"> Impedimento de a empresa consorciada participar, na mesma licitação, de mais de um consórcio ou de forma isolada;</w:t>
      </w:r>
    </w:p>
    <w:p w14:paraId="0C5CC217">
      <w:pPr>
        <w:spacing w:before="57" w:after="57" w:line="240" w:lineRule="auto"/>
        <w:ind w:left="0" w:right="0" w:firstLine="0"/>
        <w:jc w:val="both"/>
      </w:pPr>
      <w:r>
        <w:rPr>
          <w:rStyle w:val="47"/>
          <w:rFonts w:eastAsia="CourierNewPSMT" w:cs="Arial"/>
          <w:b w:val="0"/>
          <w:bCs w:val="0"/>
          <w:i w:val="0"/>
          <w:caps w:val="0"/>
          <w:smallCaps w:val="0"/>
          <w:color w:val="2A6099"/>
          <w:spacing w:val="0"/>
          <w:sz w:val="22"/>
          <w:szCs w:val="22"/>
          <w:u w:val="none"/>
          <w:shd w:val="clear" w:fill="auto"/>
          <w:lang w:val="pt-BR"/>
        </w:rPr>
        <w:t xml:space="preserve">9.6.4. </w:t>
      </w:r>
      <w:r>
        <w:rPr>
          <w:rStyle w:val="47"/>
          <w:rFonts w:eastAsia="CourierNewPSMT" w:cs="Arial"/>
          <w:b w:val="0"/>
          <w:bCs w:val="0"/>
          <w:i w:val="0"/>
          <w:caps w:val="0"/>
          <w:smallCaps w:val="0"/>
          <w:color w:val="000000"/>
          <w:spacing w:val="0"/>
          <w:sz w:val="22"/>
          <w:szCs w:val="22"/>
          <w:u w:val="none"/>
          <w:shd w:val="clear" w:fill="auto"/>
          <w:lang w:val="pt-BR"/>
        </w:rPr>
        <w:t>Os atos praticados em consórcio, tanto na fase de licitação quanto na de execução do contrato, possuem responsabilidade solidária de todos os seus integrantes;</w:t>
      </w:r>
    </w:p>
    <w:p w14:paraId="1DBB32A5">
      <w:pPr>
        <w:spacing w:before="57" w:after="57" w:line="240" w:lineRule="auto"/>
        <w:ind w:left="0" w:right="0" w:firstLine="0"/>
        <w:jc w:val="both"/>
      </w:pPr>
      <w:r>
        <w:rPr>
          <w:rStyle w:val="47"/>
          <w:rFonts w:eastAsia="CourierNewPSMT" w:cs="Arial"/>
          <w:b w:val="0"/>
          <w:bCs w:val="0"/>
          <w:i w:val="0"/>
          <w:caps w:val="0"/>
          <w:smallCaps w:val="0"/>
          <w:color w:val="2A6099"/>
          <w:spacing w:val="0"/>
          <w:sz w:val="22"/>
          <w:szCs w:val="22"/>
          <w:u w:val="none"/>
          <w:shd w:val="clear" w:fill="auto"/>
          <w:lang w:val="pt-BR"/>
        </w:rPr>
        <w:t>9.6.4.1.</w:t>
      </w:r>
      <w:r>
        <w:rPr>
          <w:rStyle w:val="47"/>
          <w:rFonts w:eastAsia="CourierNewPSMT" w:cs="Arial"/>
          <w:b w:val="0"/>
          <w:bCs w:val="0"/>
          <w:i w:val="0"/>
          <w:caps w:val="0"/>
          <w:smallCaps w:val="0"/>
          <w:color w:val="000000"/>
          <w:spacing w:val="0"/>
          <w:sz w:val="22"/>
          <w:szCs w:val="22"/>
          <w:u w:val="none"/>
          <w:shd w:val="clear" w:fill="auto"/>
          <w:lang w:val="pt-BR"/>
        </w:rPr>
        <w:t xml:space="preserve"> O compromisso de constituição de consórcio e o contrato a ser celebrado pelo consórcio vencedor deverão conter cláusula de responsabilidade solidária;</w:t>
      </w:r>
    </w:p>
    <w:p w14:paraId="22E5549D">
      <w:pPr>
        <w:spacing w:before="57" w:after="57" w:line="240" w:lineRule="auto"/>
        <w:ind w:left="0" w:right="0" w:firstLine="0"/>
        <w:jc w:val="both"/>
      </w:pPr>
      <w:r>
        <w:rPr>
          <w:rStyle w:val="47"/>
          <w:rFonts w:eastAsia="CourierNewPSMT" w:cs="Arial"/>
          <w:b w:val="0"/>
          <w:bCs w:val="0"/>
          <w:color w:val="2A6099"/>
          <w:sz w:val="22"/>
          <w:szCs w:val="22"/>
          <w:u w:val="none"/>
          <w:shd w:val="clear" w:fill="auto"/>
          <w:lang w:val="pt-BR"/>
        </w:rPr>
        <w:t xml:space="preserve">9.6.5. </w:t>
      </w:r>
      <w:r>
        <w:rPr>
          <w:rStyle w:val="47"/>
          <w:rFonts w:eastAsia="CourierNewPSMT" w:cs="Arial"/>
          <w:b w:val="0"/>
          <w:bCs w:val="0"/>
          <w:color w:val="000000"/>
          <w:sz w:val="22"/>
          <w:szCs w:val="22"/>
          <w:u w:val="none"/>
          <w:shd w:val="clear" w:fill="auto"/>
          <w:lang w:val="pt-BR"/>
        </w:rPr>
        <w:t xml:space="preserve">A substituição de consorciado deverá ser expressamente autorizada pelo órgão ou entidade contratante </w:t>
      </w:r>
      <w:r>
        <w:rPr>
          <w:rStyle w:val="47"/>
          <w:rFonts w:eastAsia="CourierNewPSMT" w:cs="Arial"/>
          <w:b w:val="0"/>
          <w:bCs w:val="0"/>
          <w:i w:val="0"/>
          <w:caps w:val="0"/>
          <w:smallCaps w:val="0"/>
          <w:color w:val="000000"/>
          <w:spacing w:val="0"/>
          <w:sz w:val="22"/>
          <w:szCs w:val="22"/>
          <w:u w:val="none"/>
          <w:shd w:val="clear" w:fill="auto"/>
          <w:lang w:val="pt-BR"/>
        </w:rPr>
        <w:t>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p>
    <w:p w14:paraId="4D585C46">
      <w:pPr>
        <w:spacing w:before="57" w:after="57" w:line="240" w:lineRule="auto"/>
        <w:ind w:left="0" w:right="0" w:firstLine="0"/>
        <w:jc w:val="both"/>
      </w:pPr>
      <w:r>
        <w:rPr>
          <w:rStyle w:val="47"/>
          <w:rFonts w:eastAsia="CourierNewPSMT" w:cs="Arial"/>
          <w:b w:val="0"/>
          <w:bCs w:val="0"/>
          <w:i w:val="0"/>
          <w:caps w:val="0"/>
          <w:smallCaps w:val="0"/>
          <w:color w:val="2A6099"/>
          <w:spacing w:val="0"/>
          <w:sz w:val="22"/>
          <w:szCs w:val="22"/>
          <w:u w:val="none"/>
          <w:shd w:val="clear" w:fill="auto"/>
          <w:lang w:val="pt-BR"/>
        </w:rPr>
        <w:t xml:space="preserve">9.6.6. </w:t>
      </w:r>
      <w:r>
        <w:rPr>
          <w:rStyle w:val="47"/>
          <w:rFonts w:eastAsia="CourierNewPSMT" w:cs="Arial"/>
          <w:b w:val="0"/>
          <w:bCs w:val="0"/>
          <w:i w:val="0"/>
          <w:caps w:val="0"/>
          <w:smallCaps w:val="0"/>
          <w:color w:val="000000"/>
          <w:spacing w:val="0"/>
          <w:sz w:val="22"/>
          <w:szCs w:val="22"/>
          <w:u w:val="none"/>
          <w:shd w:val="clear" w:fill="auto"/>
          <w:lang w:val="pt-BR"/>
        </w:rPr>
        <w:t>A habilitação técnica, quando exigida, será feita por meio do somatório dos quantitativos de cada consorciado e, para efeito de habilitação econômico-financeira, quando exigida, será observado o somatório dos valores de cada consorciado, na proporção de sua respectiva participação;</w:t>
      </w:r>
    </w:p>
    <w:p w14:paraId="10DB65F7">
      <w:pPr>
        <w:spacing w:before="57" w:after="57" w:line="240" w:lineRule="auto"/>
        <w:ind w:left="0" w:right="0" w:firstLine="0"/>
        <w:jc w:val="both"/>
      </w:pPr>
      <w:r>
        <w:rPr>
          <w:rStyle w:val="47"/>
          <w:rFonts w:eastAsia="CourierNewPSMT" w:cs="Arial"/>
          <w:b w:val="0"/>
          <w:bCs w:val="0"/>
          <w:i w:val="0"/>
          <w:iCs w:val="0"/>
          <w:caps w:val="0"/>
          <w:smallCaps w:val="0"/>
          <w:color w:val="2A6099"/>
          <w:spacing w:val="0"/>
          <w:sz w:val="22"/>
          <w:szCs w:val="22"/>
          <w:u w:val="none"/>
          <w:shd w:val="clear" w:fill="auto"/>
          <w:lang w:val="pt-BR"/>
        </w:rPr>
        <w:t xml:space="preserve">9.6.6.1. </w:t>
      </w:r>
      <w:r>
        <w:rPr>
          <w:rStyle w:val="47"/>
          <w:rFonts w:eastAsia="CourierNewPSMT" w:cs="Arial"/>
          <w:b w:val="0"/>
          <w:bCs w:val="0"/>
          <w:i w:val="0"/>
          <w:iCs w:val="0"/>
          <w:caps w:val="0"/>
          <w:smallCaps w:val="0"/>
          <w:color w:val="000000"/>
          <w:spacing w:val="0"/>
          <w:sz w:val="22"/>
          <w:szCs w:val="22"/>
          <w:u w:val="none"/>
          <w:shd w:val="clear" w:fill="auto"/>
          <w:lang w:val="pt-BR"/>
        </w:rPr>
        <w:t>Para cumprimento do subitem anterior, faz-se necessário também a demonstração, por todos os consorciados, do atendimento aos requisitos contábeis definidos neste edital e/ou seus anexos, quando houver.</w:t>
      </w:r>
    </w:p>
    <w:p w14:paraId="2891BE06">
      <w:pPr>
        <w:spacing w:before="57" w:after="57" w:line="240" w:lineRule="auto"/>
        <w:ind w:left="0" w:right="0" w:firstLine="0"/>
        <w:jc w:val="both"/>
      </w:pPr>
      <w:r>
        <w:rPr>
          <w:rStyle w:val="47"/>
          <w:rFonts w:eastAsia="CourierNewPSMT" w:cs="Arial"/>
          <w:b w:val="0"/>
          <w:bCs w:val="0"/>
          <w:i w:val="0"/>
          <w:iCs/>
          <w:caps w:val="0"/>
          <w:smallCaps w:val="0"/>
          <w:strike w:val="0"/>
          <w:dstrike w:val="0"/>
          <w:color w:val="2A6099"/>
          <w:spacing w:val="0"/>
          <w:sz w:val="22"/>
          <w:szCs w:val="22"/>
          <w:u w:val="none"/>
          <w:shd w:val="clear" w:fill="auto"/>
          <w:lang w:val="pt-BR"/>
        </w:rPr>
        <w:t xml:space="preserve">9.6.7. </w:t>
      </w:r>
      <w:r>
        <w:rPr>
          <w:rStyle w:val="47"/>
          <w:rFonts w:eastAsia="CourierNewPSMT" w:cs="Arial"/>
          <w:b w:val="0"/>
          <w:bCs w:val="0"/>
          <w:i w:val="0"/>
          <w:iCs/>
          <w:caps w:val="0"/>
          <w:smallCaps w:val="0"/>
          <w:strike w:val="0"/>
          <w:dstrike w:val="0"/>
          <w:color w:val="000000"/>
          <w:spacing w:val="0"/>
          <w:sz w:val="22"/>
          <w:szCs w:val="22"/>
          <w:u w:val="none"/>
          <w:shd w:val="clear" w:fill="auto"/>
          <w:lang w:val="pt-BR"/>
        </w:rPr>
        <w:t>Para o consórcio haverá um acréscimo de</w:t>
      </w:r>
      <w:r>
        <w:rPr>
          <w:rStyle w:val="47"/>
          <w:rFonts w:eastAsia="CourierNewPSMT" w:cs="Arial"/>
          <w:b w:val="0"/>
          <w:bCs w:val="0"/>
          <w:i w:val="0"/>
          <w:iCs/>
          <w:caps w:val="0"/>
          <w:smallCaps w:val="0"/>
          <w:strike w:val="0"/>
          <w:dstrike w:val="0"/>
          <w:color w:val="2A6099"/>
          <w:spacing w:val="0"/>
          <w:sz w:val="22"/>
          <w:szCs w:val="22"/>
          <w:u w:val="none"/>
          <w:shd w:val="clear" w:fill="auto"/>
          <w:lang w:val="pt-BR"/>
        </w:rPr>
        <w:t xml:space="preserve"> 10% (dez por cento)</w:t>
      </w:r>
      <w:r>
        <w:rPr>
          <w:rStyle w:val="47"/>
          <w:rFonts w:eastAsia="CourierNewPSMT" w:cs="Arial"/>
          <w:b w:val="0"/>
          <w:bCs w:val="0"/>
          <w:i w:val="0"/>
          <w:iCs/>
          <w:caps w:val="0"/>
          <w:smallCaps w:val="0"/>
          <w:strike w:val="0"/>
          <w:dstrike w:val="0"/>
          <w:color w:val="000000"/>
          <w:spacing w:val="0"/>
          <w:sz w:val="22"/>
          <w:szCs w:val="22"/>
          <w:u w:val="none"/>
          <w:shd w:val="clear" w:fill="auto"/>
          <w:lang w:val="pt-BR"/>
        </w:rPr>
        <w:t xml:space="preserve"> sobre o valor exigido de licitante individual para a habilitação econômico-financeira.</w:t>
      </w:r>
    </w:p>
    <w:p w14:paraId="1F43D15E">
      <w:pPr>
        <w:spacing w:before="57" w:after="57" w:line="240" w:lineRule="auto"/>
        <w:ind w:left="0" w:right="0" w:firstLine="0"/>
        <w:jc w:val="both"/>
      </w:pPr>
      <w:r>
        <w:rPr>
          <w:rStyle w:val="47"/>
          <w:rFonts w:eastAsia="CourierNewPSMT" w:cs="Arial"/>
          <w:b w:val="0"/>
          <w:bCs w:val="0"/>
          <w:i w:val="0"/>
          <w:iCs/>
          <w:caps w:val="0"/>
          <w:smallCaps w:val="0"/>
          <w:strike w:val="0"/>
          <w:dstrike w:val="0"/>
          <w:color w:val="2A6099"/>
          <w:spacing w:val="0"/>
          <w:sz w:val="22"/>
          <w:szCs w:val="22"/>
          <w:u w:val="none"/>
          <w:shd w:val="clear" w:fill="auto"/>
          <w:lang w:val="pt-BR"/>
        </w:rPr>
        <w:t xml:space="preserve">9.6.7.1. </w:t>
      </w:r>
      <w:r>
        <w:rPr>
          <w:rStyle w:val="47"/>
          <w:rFonts w:eastAsia="CourierNewPSMT" w:cs="Arial"/>
          <w:b w:val="0"/>
          <w:bCs w:val="0"/>
          <w:i w:val="0"/>
          <w:iCs/>
          <w:caps w:val="0"/>
          <w:smallCaps w:val="0"/>
          <w:strike w:val="0"/>
          <w:dstrike w:val="0"/>
          <w:color w:val="000000"/>
          <w:spacing w:val="0"/>
          <w:sz w:val="22"/>
          <w:szCs w:val="22"/>
          <w:u w:val="none"/>
          <w:shd w:val="clear" w:fill="auto"/>
          <w:lang w:val="pt-BR"/>
        </w:rPr>
        <w:t>O acréscimo previsto no subitem anterior não se aplica aos consórcios compostos, em sua totalidade, de microempresas e empresas de pequeno porte.</w:t>
      </w:r>
    </w:p>
    <w:p w14:paraId="7B5EB9D1">
      <w:pPr>
        <w:spacing w:line="240" w:lineRule="auto"/>
        <w:jc w:val="both"/>
        <w:rPr>
          <w:lang w:val="pt-BR"/>
        </w:rPr>
      </w:pPr>
      <w:r>
        <w:rPr>
          <w:b/>
          <w:bCs/>
          <w:i w:val="0"/>
          <w:iCs w:val="0"/>
          <w:sz w:val="22"/>
          <w:szCs w:val="22"/>
          <w:lang w:val="pt-BR"/>
        </w:rPr>
        <w:t>10. DA IMPUGNAÇÃO AO EDITAL E DO PEDIDO DE ESCLARECIMENTO</w:t>
      </w:r>
    </w:p>
    <w:p w14:paraId="7444038B">
      <w:pPr>
        <w:pStyle w:val="16"/>
        <w:spacing w:before="57" w:after="57" w:line="240" w:lineRule="auto"/>
        <w:ind w:left="0" w:right="0" w:firstLine="0"/>
        <w:jc w:val="both"/>
      </w:pPr>
      <w:r>
        <w:rPr>
          <w:rStyle w:val="47"/>
          <w:b w:val="0"/>
          <w:bCs w:val="0"/>
          <w:color w:val="000000"/>
          <w:sz w:val="22"/>
          <w:szCs w:val="22"/>
          <w:shd w:val="clear" w:fill="auto"/>
          <w:lang w:val="pt-BR"/>
        </w:rPr>
        <w:t xml:space="preserve">10.1. </w:t>
      </w:r>
      <w:r>
        <w:rPr>
          <w:rStyle w:val="14"/>
          <w:rFonts w:eastAsia="Times New Roman" w:cs="Verdana"/>
          <w:b w:val="0"/>
          <w:bCs w:val="0"/>
          <w:i w:val="0"/>
          <w:iCs w:val="0"/>
          <w:strike w:val="0"/>
          <w:dstrike w:val="0"/>
          <w:color w:val="000000"/>
          <w:sz w:val="22"/>
          <w:szCs w:val="22"/>
          <w:u w:val="none"/>
          <w:shd w:val="clear" w:fill="FFFFFF"/>
          <w:lang w:val="pt-BR"/>
        </w:rPr>
        <w:t xml:space="preserve">Qualquer pessoa é parte legítima para impugnar este edital por irregularidade na aplicação da </w:t>
      </w:r>
      <w:r>
        <w:fldChar w:fldCharType="begin"/>
      </w:r>
      <w:r>
        <w:instrText xml:space="preserve"> HYPERLINK "http://www.planalto.gov.br/ccivil_03/_ato2019-2022/2021/lei/L14133.htm" \h </w:instrText>
      </w:r>
      <w:r>
        <w:fldChar w:fldCharType="separate"/>
      </w:r>
      <w:r>
        <w:rPr>
          <w:rFonts w:eastAsia="Times New Roman" w:cs="Verdana"/>
          <w:b w:val="0"/>
          <w:bCs w:val="0"/>
          <w:i w:val="0"/>
          <w:iCs w:val="0"/>
          <w:strike w:val="0"/>
          <w:dstrike w:val="0"/>
          <w:color w:val="000000"/>
          <w:sz w:val="22"/>
          <w:szCs w:val="22"/>
          <w:u w:val="none"/>
          <w:shd w:val="clear" w:fill="FFFFFF"/>
          <w:lang w:val="pt-BR"/>
        </w:rPr>
        <w:t>Lei nº 14.133/2021</w:t>
      </w:r>
      <w:r>
        <w:rPr>
          <w:rFonts w:eastAsia="Times New Roman" w:cs="Verdana"/>
          <w:b w:val="0"/>
          <w:bCs w:val="0"/>
          <w:i w:val="0"/>
          <w:iCs w:val="0"/>
          <w:strike w:val="0"/>
          <w:dstrike w:val="0"/>
          <w:color w:val="000000"/>
          <w:sz w:val="22"/>
          <w:szCs w:val="22"/>
          <w:u w:val="none"/>
          <w:shd w:val="clear" w:fill="FFFFFF"/>
          <w:lang w:val="pt-BR"/>
        </w:rPr>
        <w:fldChar w:fldCharType="end"/>
      </w:r>
      <w:r>
        <w:rPr>
          <w:rStyle w:val="14"/>
          <w:rFonts w:eastAsia="Times New Roman" w:cs="Verdana"/>
          <w:b w:val="0"/>
          <w:bCs w:val="0"/>
          <w:i w:val="0"/>
          <w:iCs w:val="0"/>
          <w:strike w:val="0"/>
          <w:dstrike w:val="0"/>
          <w:color w:val="000000"/>
          <w:sz w:val="22"/>
          <w:szCs w:val="22"/>
          <w:u w:val="none"/>
          <w:shd w:val="clear" w:fill="FFFFFF"/>
          <w:lang w:val="pt-BR"/>
        </w:rPr>
        <w:t xml:space="preserve">, ou para solicitar esclarecimento sobre seus termos, devendo encaminhar o pedido até 3 (três) dias úteis antes da data da abertura do certame, no endereço eletrônico citado no subitem 10.3 abaixo. </w:t>
      </w:r>
    </w:p>
    <w:p w14:paraId="563D7248">
      <w:pPr>
        <w:pStyle w:val="16"/>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auto"/>
          <w:lang w:val="pt-BR"/>
        </w:rPr>
        <w:t xml:space="preserve">10.2. </w:t>
      </w:r>
      <w:r>
        <w:rPr>
          <w:rStyle w:val="14"/>
          <w:rFonts w:eastAsia="Times New Roman" w:cs="Verdana"/>
          <w:b w:val="0"/>
          <w:bCs w:val="0"/>
          <w:i w:val="0"/>
          <w:iCs w:val="0"/>
          <w:strike w:val="0"/>
          <w:dstrike w:val="0"/>
          <w:color w:val="000000"/>
          <w:sz w:val="22"/>
          <w:szCs w:val="22"/>
          <w:u w:val="none"/>
          <w:shd w:val="clear" w:fill="FFFFFF"/>
          <w:lang w:val="pt-BR"/>
        </w:rPr>
        <w:t>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p>
    <w:p w14:paraId="75D2BB33">
      <w:pPr>
        <w:pStyle w:val="16"/>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10.2.1. As decisões do pregoeiro, se darão com embasamento nos pareceres e laudos emitidos pelas áreas técnicas e jurídicas do órgão e entidade promotora da licitação nos termos dos §§ 1º, 2º e 3º do art. 24 do Decreto nº 35.067/2022.</w:t>
      </w:r>
    </w:p>
    <w:p w14:paraId="2B64EE02">
      <w:pPr>
        <w:pStyle w:val="16"/>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10.2.2. Na impossibilidade de resposta à impugnação no prazo citado no subitem 10.2, o pregoeiro poderá adiar a abertura da sessão pública, mediante aviso no sistema utilizado na realização do certame.</w:t>
      </w:r>
    </w:p>
    <w:p w14:paraId="06A0CDED">
      <w:pPr>
        <w:pStyle w:val="16"/>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 xml:space="preserve">10.3. </w:t>
      </w:r>
      <w:r>
        <w:rPr>
          <w:rStyle w:val="14"/>
          <w:rFonts w:eastAsia="Times New Roman" w:cs="Verdana"/>
          <w:b w:val="0"/>
          <w:bCs w:val="0"/>
          <w:i w:val="0"/>
          <w:iCs w:val="0"/>
          <w:strike w:val="0"/>
          <w:dstrike w:val="0"/>
          <w:color w:val="000000"/>
          <w:sz w:val="22"/>
          <w:szCs w:val="22"/>
          <w:u w:val="none"/>
          <w:shd w:val="clear" w:fill="auto"/>
          <w:lang w:val="pt-BR"/>
        </w:rPr>
        <w:t xml:space="preserve">A impugnação e o pedido de esclarecimento deverão ser realizados exclusivamente por meio eletrônico, </w:t>
      </w:r>
      <w:r>
        <w:rPr>
          <w:rStyle w:val="47"/>
          <w:rFonts w:eastAsia="Times New Roman" w:cs="Verdana"/>
          <w:b w:val="0"/>
          <w:bCs w:val="0"/>
          <w:i w:val="0"/>
          <w:iCs w:val="0"/>
          <w:strike w:val="0"/>
          <w:dstrike w:val="0"/>
          <w:color w:val="000000"/>
          <w:sz w:val="22"/>
          <w:szCs w:val="22"/>
          <w:u w:val="none"/>
          <w:shd w:val="clear" w:fill="auto"/>
          <w:lang w:val="pt-BR"/>
        </w:rPr>
        <w:t xml:space="preserve">no endereço licitacao@pge.ce.gov.br, </w:t>
      </w:r>
      <w:r>
        <w:rPr>
          <w:rStyle w:val="47"/>
          <w:rFonts w:eastAsia="Times New Roman" w:cs="Arial"/>
          <w:b w:val="0"/>
          <w:bCs w:val="0"/>
          <w:i w:val="0"/>
          <w:iCs w:val="0"/>
          <w:strike w:val="0"/>
          <w:dstrike w:val="0"/>
          <w:color w:val="000000"/>
          <w:sz w:val="22"/>
          <w:szCs w:val="22"/>
          <w:u w:val="none"/>
          <w:shd w:val="clear" w:fill="auto"/>
          <w:lang w:val="pt-BR"/>
        </w:rPr>
        <w:t>até as 23h59min, com a informação do nº do pregão, o órgão ou entidade promotor da licitação e pregoeiro responsável.</w:t>
      </w:r>
    </w:p>
    <w:p w14:paraId="2449FB5E">
      <w:pPr>
        <w:pStyle w:val="16"/>
        <w:spacing w:before="57" w:after="57" w:line="240" w:lineRule="auto"/>
        <w:ind w:left="0" w:right="0" w:firstLine="0"/>
        <w:jc w:val="both"/>
      </w:pPr>
      <w:r>
        <w:rPr>
          <w:rStyle w:val="47"/>
          <w:rFonts w:eastAsia="Times New Roman" w:cs="Arial"/>
          <w:b w:val="0"/>
          <w:bCs w:val="0"/>
          <w:color w:val="000000"/>
          <w:sz w:val="22"/>
          <w:szCs w:val="22"/>
          <w:shd w:val="clear" w:fill="auto"/>
          <w:lang w:val="pt-BR"/>
        </w:rPr>
        <w:t>10.3.1. As impugnações apresentadas deverão ser subscritas por representante legal mediante comprovação, sob pena do seu não conhecimento.</w:t>
      </w:r>
    </w:p>
    <w:p w14:paraId="56A336E1">
      <w:pPr>
        <w:pStyle w:val="16"/>
        <w:spacing w:before="57" w:after="57" w:line="240" w:lineRule="auto"/>
        <w:ind w:left="0" w:right="0" w:firstLine="0"/>
        <w:jc w:val="both"/>
      </w:pPr>
      <w:r>
        <w:rPr>
          <w:rStyle w:val="47"/>
          <w:rFonts w:cs="Arial"/>
          <w:b w:val="0"/>
          <w:bCs w:val="0"/>
          <w:color w:val="000000"/>
          <w:sz w:val="22"/>
          <w:szCs w:val="22"/>
          <w:shd w:val="clear" w:fill="auto"/>
          <w:lang w:val="pt-BR"/>
        </w:rPr>
        <w:t xml:space="preserve">10.4. </w:t>
      </w:r>
      <w:r>
        <w:rPr>
          <w:rStyle w:val="14"/>
          <w:rFonts w:eastAsia="Times New Roman" w:cs="Verdana"/>
          <w:b w:val="0"/>
          <w:bCs w:val="0"/>
          <w:i w:val="0"/>
          <w:iCs w:val="0"/>
          <w:strike w:val="0"/>
          <w:dstrike w:val="0"/>
          <w:color w:val="000000"/>
          <w:sz w:val="22"/>
          <w:szCs w:val="22"/>
          <w:u w:val="none"/>
          <w:shd w:val="clear" w:fill="FFFFFF"/>
          <w:lang w:val="pt-BR"/>
        </w:rPr>
        <w:t>As impugnações e pedidos de esclarecimentos não suspendem os prazos previstos no certame.</w:t>
      </w:r>
    </w:p>
    <w:p w14:paraId="74FF2495">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10.4.1. A concessão de efeito suspensivo à impugnação é medida excepcional e deverá ser motivada pelo  pregoeiro, nos autos do processo de licitação.</w:t>
      </w:r>
    </w:p>
    <w:p w14:paraId="688F2096">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10.5. Acolhida a impugnação, será definida e publicada nova data para a realização do certame, exceto quando a alteração não comprometer a formulação das propostas.</w:t>
      </w:r>
    </w:p>
    <w:p w14:paraId="450AA062">
      <w:pPr>
        <w:spacing w:before="57" w:after="57" w:line="240" w:lineRule="auto"/>
        <w:ind w:left="0" w:right="0" w:firstLine="0"/>
        <w:jc w:val="both"/>
        <w:rPr>
          <w:rStyle w:val="47"/>
          <w:rFonts w:eastAsia="Times New Roman" w:cs="Verdana"/>
          <w:b/>
          <w:bCs/>
          <w:i w:val="0"/>
          <w:iCs w:val="0"/>
          <w:strike w:val="0"/>
          <w:dstrike w:val="0"/>
          <w:color w:val="000000"/>
          <w:sz w:val="22"/>
          <w:szCs w:val="22"/>
          <w:u w:val="none"/>
          <w:shd w:val="clear" w:fill="FFFFFF"/>
          <w:lang w:val="pt-BR" w:eastAsia="ar-SA" w:bidi="ar-SA"/>
        </w:rPr>
      </w:pPr>
      <w:r>
        <w:rPr>
          <w:rStyle w:val="14"/>
          <w:rFonts w:eastAsia="Times New Roman" w:cs="Verdana"/>
          <w:b/>
          <w:bCs/>
          <w:i w:val="0"/>
          <w:iCs w:val="0"/>
          <w:strike w:val="0"/>
          <w:dstrike w:val="0"/>
          <w:color w:val="000000"/>
          <w:sz w:val="22"/>
          <w:szCs w:val="22"/>
          <w:u w:val="none"/>
          <w:shd w:val="clear" w:fill="FFFFFF"/>
          <w:lang w:val="pt-BR"/>
        </w:rPr>
        <w:t xml:space="preserve">11. DA </w:t>
      </w:r>
      <w:r>
        <w:rPr>
          <w:rStyle w:val="47"/>
          <w:rFonts w:eastAsia="Times New Roman" w:cs="Verdana"/>
          <w:b/>
          <w:bCs/>
          <w:i w:val="0"/>
          <w:iCs w:val="0"/>
          <w:strike w:val="0"/>
          <w:dstrike w:val="0"/>
          <w:color w:val="000000"/>
          <w:sz w:val="22"/>
          <w:szCs w:val="22"/>
          <w:u w:val="none"/>
          <w:shd w:val="clear" w:fill="FFFFFF"/>
          <w:lang w:val="pt-BR" w:eastAsia="ar-SA" w:bidi="ar-SA"/>
        </w:rPr>
        <w:t>ESTIMATIVA DO VALOR DA CONTRATAÇÃO</w:t>
      </w:r>
    </w:p>
    <w:p w14:paraId="3FB5966F">
      <w:pPr>
        <w:spacing w:before="57" w:after="57" w:line="240" w:lineRule="auto"/>
        <w:ind w:left="0" w:right="0" w:firstLine="0"/>
        <w:jc w:val="both"/>
        <w:rPr>
          <w:rStyle w:val="47"/>
          <w:rFonts w:hint="default" w:eastAsia="Times New Roman" w:cs="Verdana"/>
          <w:b w:val="0"/>
          <w:bCs w:val="0"/>
          <w:i w:val="0"/>
          <w:iCs w:val="0"/>
          <w:strike w:val="0"/>
          <w:dstrike w:val="0"/>
          <w:color w:val="000000" w:themeColor="text1"/>
          <w:sz w:val="22"/>
          <w:szCs w:val="22"/>
          <w:u w:val="none"/>
          <w:shd w:val="clear" w:fill="FFFFFF"/>
          <w:lang w:val="pt-BR" w:eastAsia="ar-SA" w:bidi="ar-SA"/>
        </w:rPr>
      </w:pPr>
      <w:r>
        <w:rPr>
          <w:rStyle w:val="47"/>
          <w:rFonts w:hint="default" w:eastAsia="Times New Roman" w:cs="Verdana"/>
          <w:b w:val="0"/>
          <w:bCs w:val="0"/>
          <w:i w:val="0"/>
          <w:iCs w:val="0"/>
          <w:strike w:val="0"/>
          <w:dstrike w:val="0"/>
          <w:color w:val="000000"/>
          <w:sz w:val="22"/>
          <w:szCs w:val="22"/>
          <w:u w:val="none"/>
          <w:shd w:val="clear" w:fill="FFFFFF"/>
          <w:lang w:val="pt-BR" w:eastAsia="ar-SA" w:bidi="ar-SA"/>
        </w:rPr>
        <w:t xml:space="preserve">11.1. O custo estimado total da contratação é de </w:t>
      </w:r>
      <w:r>
        <w:rPr>
          <w:rStyle w:val="47"/>
          <w:rFonts w:hint="default" w:eastAsia="Times New Roman" w:cs="Verdana"/>
          <w:b w:val="0"/>
          <w:bCs w:val="0"/>
          <w:i w:val="0"/>
          <w:iCs w:val="0"/>
          <w:strike w:val="0"/>
          <w:dstrike w:val="0"/>
          <w:color w:val="548DD4" w:themeColor="text2" w:themeTint="99"/>
          <w:sz w:val="22"/>
          <w:szCs w:val="22"/>
          <w:u w:val="none"/>
          <w:shd w:val="clear" w:fill="FFFFFF"/>
          <w:lang w:val="pt-BR" w:eastAsia="ar-SA" w:bidi="ar-SA"/>
        </w:rPr>
        <w:t>R$ 311.683,32 (trezentos e onze mil, seiscentos e oitenta e três reais e trinta e dois centavos)</w:t>
      </w:r>
      <w:r>
        <w:rPr>
          <w:rStyle w:val="47"/>
          <w:rFonts w:hint="default" w:eastAsia="Times New Roman" w:cs="Verdana"/>
          <w:b w:val="0"/>
          <w:bCs w:val="0"/>
          <w:i w:val="0"/>
          <w:iCs w:val="0"/>
          <w:strike w:val="0"/>
          <w:dstrike w:val="0"/>
          <w:color w:val="000000" w:themeColor="text1"/>
          <w:sz w:val="22"/>
          <w:szCs w:val="22"/>
          <w:u w:val="none"/>
          <w:shd w:val="clear" w:fill="FFFFFF"/>
          <w:lang w:val="pt-BR" w:eastAsia="ar-SA" w:bidi="ar-SA"/>
        </w:rPr>
        <w:t>, conforme os custos unitários apostos na tabela constante do item 2 do Anexo I - Termo de Referência.</w:t>
      </w:r>
    </w:p>
    <w:p w14:paraId="290FEE01">
      <w:pPr>
        <w:spacing w:before="57" w:after="57" w:line="240" w:lineRule="auto"/>
        <w:ind w:left="0" w:right="0" w:firstLine="0"/>
        <w:jc w:val="both"/>
      </w:pPr>
      <w:r>
        <w:rPr>
          <w:rStyle w:val="47"/>
          <w:rFonts w:eastAsia="Times New Roman" w:cs="Verdana"/>
          <w:b/>
          <w:bCs/>
          <w:i w:val="0"/>
          <w:iCs w:val="0"/>
          <w:strike w:val="0"/>
          <w:dstrike w:val="0"/>
          <w:color w:val="000000"/>
          <w:sz w:val="22"/>
          <w:szCs w:val="22"/>
          <w:u w:val="none"/>
          <w:shd w:val="clear" w:fill="auto"/>
          <w:lang w:val="pt-BR"/>
        </w:rPr>
        <w:t xml:space="preserve">12. </w:t>
      </w:r>
      <w:r>
        <w:rPr>
          <w:rStyle w:val="47"/>
          <w:rFonts w:eastAsia="Times New Roman" w:cs="Arial"/>
          <w:b/>
          <w:bCs/>
          <w:i w:val="0"/>
          <w:iCs w:val="0"/>
          <w:strike w:val="0"/>
          <w:dstrike w:val="0"/>
          <w:color w:val="000000"/>
          <w:sz w:val="22"/>
          <w:szCs w:val="22"/>
          <w:u w:val="none"/>
          <w:shd w:val="clear" w:fill="auto"/>
          <w:lang w:val="pt-BR"/>
        </w:rPr>
        <w:t>DA APRESENTAÇÃO DA PROPOSTA ELETRÔNICA E DOS DOCUMENTOS DE HABILITAÇÃO</w:t>
      </w:r>
    </w:p>
    <w:p w14:paraId="69658B6C">
      <w:pPr>
        <w:pStyle w:val="16"/>
        <w:spacing w:before="57" w:after="57" w:line="240" w:lineRule="auto"/>
        <w:ind w:left="0" w:right="0" w:firstLine="0"/>
        <w:jc w:val="both"/>
      </w:pPr>
      <w:r>
        <w:rPr>
          <w:rStyle w:val="47"/>
          <w:rFonts w:cs="Arial"/>
          <w:b w:val="0"/>
          <w:bCs w:val="0"/>
          <w:color w:val="000000"/>
          <w:sz w:val="22"/>
          <w:szCs w:val="22"/>
          <w:shd w:val="clear" w:fill="FFFFFF"/>
          <w:lang w:val="pt-BR"/>
        </w:rPr>
        <w:t>12</w:t>
      </w:r>
      <w:r>
        <w:rPr>
          <w:rStyle w:val="47"/>
          <w:rFonts w:cs="Verdana"/>
          <w:b w:val="0"/>
          <w:bCs w:val="0"/>
          <w:i w:val="0"/>
          <w:iCs w:val="0"/>
          <w:strike w:val="0"/>
          <w:dstrike w:val="0"/>
          <w:color w:val="000000"/>
          <w:sz w:val="22"/>
          <w:szCs w:val="22"/>
          <w:shd w:val="clear" w:fill="auto"/>
          <w:lang w:val="pt-BR"/>
        </w:rPr>
        <w:t>.1. Na presente licitação, a fase de habilitação sucederá as fases de apresentação de propostas e lances e de julgamento.</w:t>
      </w:r>
    </w:p>
    <w:p w14:paraId="5F70DBE3">
      <w:pPr>
        <w:pStyle w:val="16"/>
        <w:spacing w:before="57" w:after="57" w:line="240" w:lineRule="auto"/>
        <w:ind w:left="0" w:right="0" w:firstLine="0"/>
        <w:jc w:val="both"/>
      </w:pPr>
      <w:r>
        <w:rPr>
          <w:rStyle w:val="47"/>
          <w:rFonts w:cs="Verdana"/>
          <w:b w:val="0"/>
          <w:bCs w:val="0"/>
          <w:i w:val="0"/>
          <w:iCs w:val="0"/>
          <w:strike w:val="0"/>
          <w:dstrike w:val="0"/>
          <w:color w:val="000000"/>
          <w:sz w:val="22"/>
          <w:szCs w:val="22"/>
          <w:shd w:val="clear" w:fill="auto"/>
          <w:lang w:val="pt-BR"/>
        </w:rPr>
        <w:t>12.1.1. Os licitantes encaminharão, exclusivamente por meio do sistema eletrônico, a proposta com o preço ou o percentual de desconto, conforme o critério de julgamento adotado neste edital, até a data e o horário estabelecidos para abertura da sessão pública.</w:t>
      </w:r>
    </w:p>
    <w:p w14:paraId="6FDC2CDB">
      <w:pPr>
        <w:pStyle w:val="16"/>
        <w:spacing w:before="57" w:after="57" w:line="240" w:lineRule="auto"/>
        <w:ind w:left="0" w:right="0" w:firstLine="0"/>
        <w:jc w:val="both"/>
      </w:pPr>
      <w:r>
        <w:rPr>
          <w:rStyle w:val="47"/>
          <w:rFonts w:cs="Verdana"/>
          <w:b w:val="0"/>
          <w:bCs w:val="0"/>
          <w:i w:val="0"/>
          <w:iCs w:val="0"/>
          <w:strike w:val="0"/>
          <w:dstrike w:val="0"/>
          <w:color w:val="000000"/>
          <w:sz w:val="22"/>
          <w:szCs w:val="22"/>
          <w:shd w:val="clear" w:fill="auto"/>
          <w:lang w:val="pt-BR"/>
        </w:rPr>
        <w:t xml:space="preserve">12.2. Após o julgamento da proposta, o licitante vencedor deverá enviar no prazo de </w:t>
      </w:r>
      <w:r>
        <w:rPr>
          <w:rStyle w:val="47"/>
          <w:rFonts w:eastAsia="Arial" w:cs="Arial"/>
          <w:b w:val="0"/>
          <w:bCs w:val="0"/>
          <w:i w:val="0"/>
          <w:iCs w:val="0"/>
          <w:strike w:val="0"/>
          <w:dstrike w:val="0"/>
          <w:color w:val="000000"/>
          <w:sz w:val="22"/>
          <w:szCs w:val="22"/>
          <w:u w:val="none"/>
          <w:shd w:val="clear" w:fill="auto"/>
          <w:lang w:val="pt-BR"/>
        </w:rPr>
        <w:t>24 (vinte e quatro) horas</w:t>
      </w:r>
      <w:r>
        <w:rPr>
          <w:rStyle w:val="47"/>
          <w:rFonts w:cs="Verdana"/>
          <w:b w:val="0"/>
          <w:bCs w:val="0"/>
          <w:i w:val="0"/>
          <w:iCs w:val="0"/>
          <w:strike w:val="0"/>
          <w:dstrike w:val="0"/>
          <w:color w:val="000000"/>
          <w:sz w:val="22"/>
          <w:szCs w:val="22"/>
          <w:shd w:val="clear" w:fill="auto"/>
          <w:lang w:val="pt-BR"/>
        </w:rPr>
        <w:t xml:space="preserve"> contado da convocação do pregoeiro, os documentos de habilitação.</w:t>
      </w:r>
    </w:p>
    <w:p w14:paraId="60D06013">
      <w:pPr>
        <w:pStyle w:val="16"/>
        <w:spacing w:before="57" w:after="57" w:line="240" w:lineRule="auto"/>
        <w:ind w:left="0" w:right="0" w:firstLine="0"/>
        <w:jc w:val="both"/>
      </w:pPr>
      <w:r>
        <w:rPr>
          <w:rStyle w:val="47"/>
          <w:rFonts w:eastAsia="Arial" w:cs="Verdana"/>
          <w:b w:val="0"/>
          <w:bCs w:val="0"/>
          <w:i w:val="0"/>
          <w:iCs w:val="0"/>
          <w:strike w:val="0"/>
          <w:dstrike w:val="0"/>
          <w:color w:val="2A6099"/>
          <w:sz w:val="22"/>
          <w:szCs w:val="22"/>
          <w:shd w:val="clear" w:fill="auto"/>
          <w:lang w:val="pt-BR" w:eastAsia="ar-SA"/>
        </w:rPr>
        <w:t>12.3.</w:t>
      </w:r>
      <w:r>
        <w:rPr>
          <w:rStyle w:val="47"/>
          <w:rFonts w:eastAsia="Arial" w:cs="Verdana"/>
          <w:b w:val="0"/>
          <w:bCs w:val="0"/>
          <w:i w:val="0"/>
          <w:iCs w:val="0"/>
          <w:strike w:val="0"/>
          <w:dstrike w:val="0"/>
          <w:color w:val="000000"/>
          <w:sz w:val="22"/>
          <w:szCs w:val="22"/>
          <w:shd w:val="clear" w:fill="auto"/>
          <w:lang w:val="pt-BR" w:eastAsia="ar-SA"/>
        </w:rPr>
        <w:t xml:space="preserve"> Para efeito de julgamento das propostas eletrônicas, o valor a ser informado no sistema eletrônico, pelos licitantes situados no Estado do Ceará, será o valor deduzido do percentual de 7,5% (sete inteiros e cinco décimos por cento), correspondente à média das diferenças de alíquotas interestaduais do ICMS, nos termos do disposto no Decreto Estadual nº 27.624/2004.</w:t>
      </w:r>
    </w:p>
    <w:p w14:paraId="61BB6594">
      <w:pPr>
        <w:pStyle w:val="16"/>
        <w:spacing w:before="57" w:after="57" w:line="240" w:lineRule="auto"/>
        <w:ind w:left="0" w:right="0" w:firstLine="0"/>
        <w:jc w:val="both"/>
      </w:pPr>
      <w:r>
        <w:rPr>
          <w:rStyle w:val="47"/>
          <w:rFonts w:eastAsia="Arial" w:cs="Arial"/>
          <w:b w:val="0"/>
          <w:bCs w:val="0"/>
          <w:i w:val="0"/>
          <w:iCs w:val="0"/>
          <w:strike w:val="0"/>
          <w:dstrike w:val="0"/>
          <w:color w:val="2A6099"/>
          <w:sz w:val="22"/>
          <w:szCs w:val="22"/>
          <w:shd w:val="clear" w:fill="auto"/>
          <w:lang w:val="pt-BR" w:eastAsia="ar-SA"/>
        </w:rPr>
        <w:t>12</w:t>
      </w:r>
      <w:r>
        <w:rPr>
          <w:rStyle w:val="47"/>
          <w:rFonts w:eastAsia="Arial" w:cs="Verdana"/>
          <w:b w:val="0"/>
          <w:bCs w:val="0"/>
          <w:i w:val="0"/>
          <w:iCs w:val="0"/>
          <w:strike w:val="0"/>
          <w:dstrike w:val="0"/>
          <w:color w:val="2A6099"/>
          <w:sz w:val="22"/>
          <w:szCs w:val="22"/>
          <w:u w:val="none"/>
          <w:shd w:val="clear" w:fill="auto"/>
          <w:lang w:val="pt-BR" w:eastAsia="ar-SA"/>
        </w:rPr>
        <w:t>.3.1.</w:t>
      </w:r>
      <w:r>
        <w:rPr>
          <w:rStyle w:val="47"/>
          <w:rFonts w:eastAsia="Arial" w:cs="Verdana"/>
          <w:b w:val="0"/>
          <w:bCs w:val="0"/>
          <w:i w:val="0"/>
          <w:iCs w:val="0"/>
          <w:strike w:val="0"/>
          <w:dstrike w:val="0"/>
          <w:color w:val="000000"/>
          <w:sz w:val="22"/>
          <w:szCs w:val="22"/>
          <w:u w:val="none"/>
          <w:shd w:val="clear" w:fill="auto"/>
          <w:lang w:val="pt-BR" w:eastAsia="ar-SA"/>
        </w:rPr>
        <w:t xml:space="preserve"> A dedução acima referida não se aplica ao fornecimento de produtos isentos e não tributados, e, na hipótese de a alíquota interna ser inferior ao percentual de 7,5% (sete inteiros e cinco décimos por cento), devendo neste caso, ser aplicado o percentual correspondente à alíquota cobrada.</w:t>
      </w:r>
    </w:p>
    <w:p w14:paraId="57DF8F6A">
      <w:pPr>
        <w:pStyle w:val="16"/>
        <w:spacing w:before="57" w:after="57" w:line="240" w:lineRule="auto"/>
        <w:ind w:left="0" w:right="0" w:firstLine="0"/>
        <w:jc w:val="both"/>
      </w:pPr>
      <w:r>
        <w:rPr>
          <w:rStyle w:val="47"/>
          <w:rFonts w:eastAsia="Arial" w:cs="Verdana"/>
          <w:b w:val="0"/>
          <w:bCs w:val="0"/>
          <w:i w:val="0"/>
          <w:iCs w:val="0"/>
          <w:strike w:val="0"/>
          <w:dstrike w:val="0"/>
          <w:color w:val="2A6099"/>
          <w:sz w:val="22"/>
          <w:szCs w:val="22"/>
          <w:shd w:val="clear" w:fill="auto"/>
          <w:lang w:val="pt-BR" w:eastAsia="ar-SA"/>
        </w:rPr>
        <w:t xml:space="preserve">12.4. </w:t>
      </w:r>
      <w:r>
        <w:rPr>
          <w:rStyle w:val="14"/>
          <w:rFonts w:eastAsia="Times New Roman" w:cs="Verdana"/>
          <w:b w:val="0"/>
          <w:bCs w:val="0"/>
          <w:i w:val="0"/>
          <w:iCs w:val="0"/>
          <w:strike w:val="0"/>
          <w:dstrike w:val="0"/>
          <w:color w:val="000000"/>
          <w:sz w:val="22"/>
          <w:szCs w:val="22"/>
          <w:u w:val="none"/>
          <w:shd w:val="clear" w:fill="auto"/>
          <w:lang w:val="pt-BR" w:eastAsia="ar-SA"/>
        </w:rPr>
        <w:t xml:space="preserve">Após a entrega dos documentos para habilitação e/ou proposta, não será permitida a substituição ou a apresentação de novos documentos, salvo em sede de diligência conforme art. 64 da Lei nº 14.133/2021. O licitante deverá enviar os documentos complementares via sistema no prazo de </w:t>
      </w:r>
      <w:r>
        <w:rPr>
          <w:rStyle w:val="47"/>
          <w:rFonts w:eastAsia="Arial" w:cs="Arial"/>
          <w:b w:val="0"/>
          <w:bCs w:val="0"/>
          <w:i w:val="0"/>
          <w:iCs w:val="0"/>
          <w:strike w:val="0"/>
          <w:dstrike w:val="0"/>
          <w:color w:val="000000"/>
          <w:sz w:val="22"/>
          <w:szCs w:val="22"/>
          <w:u w:val="none"/>
          <w:shd w:val="clear" w:fill="auto"/>
          <w:lang w:val="pt-BR" w:eastAsia="ar-SA"/>
        </w:rPr>
        <w:t>24 (vinte e quatro) horas</w:t>
      </w:r>
      <w:r>
        <w:rPr>
          <w:rStyle w:val="14"/>
          <w:rFonts w:eastAsia="Times New Roman" w:cs="Verdana"/>
          <w:b w:val="0"/>
          <w:bCs w:val="0"/>
          <w:i w:val="0"/>
          <w:iCs w:val="0"/>
          <w:strike w:val="0"/>
          <w:dstrike w:val="0"/>
          <w:color w:val="000000"/>
          <w:sz w:val="22"/>
          <w:szCs w:val="22"/>
          <w:u w:val="none"/>
          <w:shd w:val="clear" w:fill="auto"/>
          <w:lang w:val="pt-BR" w:eastAsia="ar-SA"/>
        </w:rPr>
        <w:t xml:space="preserve"> a contar da solicitação.</w:t>
      </w:r>
    </w:p>
    <w:p w14:paraId="613C7729">
      <w:pPr>
        <w:pStyle w:val="16"/>
        <w:spacing w:before="57" w:after="57" w:line="240" w:lineRule="auto"/>
        <w:ind w:left="0" w:right="0" w:firstLine="0"/>
        <w:jc w:val="both"/>
      </w:pPr>
      <w:r>
        <w:rPr>
          <w:rStyle w:val="47"/>
          <w:rFonts w:eastAsia="Arial" w:cs="Verdana"/>
          <w:b w:val="0"/>
          <w:bCs w:val="0"/>
          <w:i w:val="0"/>
          <w:iCs w:val="0"/>
          <w:strike w:val="0"/>
          <w:dstrike w:val="0"/>
          <w:color w:val="2A6099"/>
          <w:sz w:val="22"/>
          <w:szCs w:val="22"/>
          <w:u w:val="none"/>
          <w:shd w:val="clear" w:fill="auto"/>
          <w:lang w:val="pt-BR" w:eastAsia="ar-SA"/>
        </w:rPr>
        <w:t xml:space="preserve">12.4.1. </w:t>
      </w:r>
      <w:r>
        <w:rPr>
          <w:rStyle w:val="14"/>
          <w:rFonts w:eastAsia="Times New Roman" w:cs="Verdana"/>
          <w:b w:val="0"/>
          <w:bCs w:val="0"/>
          <w:i w:val="0"/>
          <w:iCs w:val="0"/>
          <w:strike w:val="0"/>
          <w:dstrike w:val="0"/>
          <w:color w:val="000000"/>
          <w:sz w:val="22"/>
          <w:szCs w:val="22"/>
          <w:u w:val="none"/>
          <w:shd w:val="clear" w:fill="auto"/>
          <w:lang w:val="pt-BR" w:eastAsia="ar-SA"/>
        </w:rPr>
        <w:t xml:space="preserve">Não se caracterizam documentos novos aqueles que venham a comprovar fatos existentes à época da abertura da sessão, com respaldo no previsto no </w:t>
      </w:r>
      <w:r>
        <w:rPr>
          <w:rStyle w:val="47"/>
          <w:rFonts w:eastAsia="Times New Roman" w:cs="Arial"/>
          <w:b w:val="0"/>
          <w:bCs w:val="0"/>
          <w:i w:val="0"/>
          <w:iCs w:val="0"/>
          <w:strike w:val="0"/>
          <w:dstrike w:val="0"/>
          <w:color w:val="000000"/>
          <w:sz w:val="22"/>
          <w:szCs w:val="22"/>
          <w:u w:val="none"/>
          <w:shd w:val="clear" w:fill="auto"/>
          <w:lang w:val="pt-BR" w:eastAsia="ar-SA"/>
        </w:rPr>
        <w:t>Acórdão 1211/2021-TCU-Plenário.</w:t>
      </w:r>
    </w:p>
    <w:p w14:paraId="4BC72BA4">
      <w:pPr>
        <w:pStyle w:val="16"/>
        <w:spacing w:before="57" w:after="57" w:line="240" w:lineRule="auto"/>
        <w:ind w:left="0" w:right="0" w:firstLine="0"/>
        <w:jc w:val="both"/>
      </w:pPr>
      <w:r>
        <w:rPr>
          <w:rStyle w:val="47"/>
          <w:rFonts w:eastAsia="Times New Roman" w:cs="Arial"/>
          <w:b w:val="0"/>
          <w:bCs w:val="0"/>
          <w:i w:val="0"/>
          <w:iCs w:val="0"/>
          <w:strike w:val="0"/>
          <w:dstrike w:val="0"/>
          <w:color w:val="2A6099"/>
          <w:sz w:val="22"/>
          <w:szCs w:val="22"/>
          <w:u w:val="none"/>
          <w:shd w:val="clear" w:fill="auto"/>
          <w:lang w:val="pt-BR" w:eastAsia="ar-SA"/>
        </w:rPr>
        <w:t>12.4.2.</w:t>
      </w:r>
      <w:r>
        <w:rPr>
          <w:rStyle w:val="47"/>
          <w:rFonts w:eastAsia="Times New Roman" w:cs="Arial"/>
          <w:b w:val="0"/>
          <w:bCs w:val="0"/>
          <w:i w:val="0"/>
          <w:iCs w:val="0"/>
          <w:strike w:val="0"/>
          <w:dstrike w:val="0"/>
          <w:color w:val="000000"/>
          <w:sz w:val="22"/>
          <w:szCs w:val="22"/>
          <w:u w:val="none"/>
          <w:shd w:val="clear" w:fill="auto"/>
          <w:lang w:val="pt-BR" w:eastAsia="ar-SA"/>
        </w:rPr>
        <w:t xml:space="preserve"> Realizada a diligência, o não envio das informações ou documentos no prazo estabelecido pelo pregoeiro, ensejará a preclusão desse direito, resultando na inabilitação e/ou desclassificação do licitante.</w:t>
      </w:r>
    </w:p>
    <w:p w14:paraId="6A02F4F6">
      <w:pPr>
        <w:pStyle w:val="16"/>
        <w:spacing w:before="57" w:after="57" w:line="240" w:lineRule="auto"/>
        <w:ind w:left="0" w:right="0" w:firstLine="0"/>
        <w:jc w:val="both"/>
      </w:pPr>
      <w:r>
        <w:rPr>
          <w:rStyle w:val="47"/>
          <w:rFonts w:eastAsia="Times New Roman" w:cs="Arial"/>
          <w:b w:val="0"/>
          <w:bCs w:val="0"/>
          <w:i w:val="0"/>
          <w:iCs w:val="0"/>
          <w:strike w:val="0"/>
          <w:dstrike w:val="0"/>
          <w:color w:val="2A6099"/>
          <w:sz w:val="22"/>
          <w:szCs w:val="22"/>
          <w:u w:val="none"/>
          <w:shd w:val="clear" w:fill="auto"/>
          <w:lang w:val="pt-BR"/>
        </w:rPr>
        <w:t>12.5.</w:t>
      </w:r>
      <w:r>
        <w:rPr>
          <w:rStyle w:val="47"/>
          <w:rFonts w:eastAsia="Times New Roman" w:cs="Arial"/>
          <w:b w:val="0"/>
          <w:bCs w:val="0"/>
          <w:i w:val="0"/>
          <w:iCs w:val="0"/>
          <w:strike w:val="0"/>
          <w:dstrike w:val="0"/>
          <w:color w:val="000000"/>
          <w:sz w:val="22"/>
          <w:szCs w:val="22"/>
          <w:u w:val="none"/>
          <w:shd w:val="clear" w:fill="auto"/>
          <w:lang w:val="pt-BR"/>
        </w:rPr>
        <w:t xml:space="preserve"> </w:t>
      </w:r>
      <w:r>
        <w:rPr>
          <w:rStyle w:val="47"/>
          <w:rFonts w:eastAsia="Cumberland AMT" w:cs="Arial"/>
          <w:b w:val="0"/>
          <w:bCs w:val="0"/>
          <w:i w:val="0"/>
          <w:iCs w:val="0"/>
          <w:strike w:val="0"/>
          <w:dstrike w:val="0"/>
          <w:color w:val="000000"/>
          <w:sz w:val="22"/>
          <w:szCs w:val="22"/>
          <w:u w:val="none"/>
          <w:shd w:val="clear" w:fill="auto"/>
          <w:lang w:val="pt-BR"/>
        </w:rPr>
        <w:t>A não apresentação de declarações formais e/ou termos de compromissos exigidos, não implicará na desclassificação ou inabilitação imediata do licitante. Compete ao pregoeiro mediante diligência, conceder o mesmo prazo estabelecido no subitem 12.5 para o devido saneamento, em respeito aos princípios do formalismo moderado e da razoabilidade.</w:t>
      </w:r>
    </w:p>
    <w:p w14:paraId="15C64397">
      <w:pPr>
        <w:pStyle w:val="16"/>
        <w:spacing w:before="57" w:after="57" w:line="240" w:lineRule="auto"/>
        <w:ind w:left="0" w:right="0" w:firstLine="0"/>
        <w:jc w:val="both"/>
      </w:pPr>
      <w:r>
        <w:rPr>
          <w:rStyle w:val="47"/>
          <w:rFonts w:eastAsia="Cumberland AMT" w:cs="Arial"/>
          <w:b w:val="0"/>
          <w:bCs w:val="0"/>
          <w:i w:val="0"/>
          <w:iCs w:val="0"/>
          <w:strike w:val="0"/>
          <w:dstrike w:val="0"/>
          <w:color w:val="2A6099"/>
          <w:sz w:val="22"/>
          <w:szCs w:val="22"/>
          <w:u w:val="none"/>
          <w:shd w:val="clear" w:fill="auto"/>
          <w:lang w:val="pt-BR"/>
        </w:rPr>
        <w:t>12.6.</w:t>
      </w:r>
      <w:r>
        <w:rPr>
          <w:rStyle w:val="47"/>
          <w:rFonts w:eastAsia="Cumberland AMT" w:cs="Arial"/>
          <w:b w:val="0"/>
          <w:bCs w:val="0"/>
          <w:i w:val="0"/>
          <w:iCs w:val="0"/>
          <w:strike w:val="0"/>
          <w:dstrike w:val="0"/>
          <w:color w:val="000000"/>
          <w:sz w:val="22"/>
          <w:szCs w:val="22"/>
          <w:u w:val="none"/>
          <w:shd w:val="clear" w:fill="auto"/>
          <w:lang w:val="pt-BR"/>
        </w:rPr>
        <w:t xml:space="preserve"> </w:t>
      </w:r>
      <w:r>
        <w:rPr>
          <w:rStyle w:val="47"/>
          <w:rFonts w:eastAsia="Times New Roman" w:cs="Verdana"/>
          <w:b w:val="0"/>
          <w:bCs w:val="0"/>
          <w:i w:val="0"/>
          <w:iCs w:val="0"/>
          <w:strike w:val="0"/>
          <w:dstrike w:val="0"/>
          <w:color w:val="000000"/>
          <w:sz w:val="22"/>
          <w:szCs w:val="22"/>
          <w:u w:val="none"/>
          <w:shd w:val="clear" w:fill="auto"/>
          <w:lang w:val="pt-BR"/>
        </w:rPr>
        <w:t>No cadastramento da proposta inicial, o licitante declarará, em campo próprio do sistema, que:</w:t>
      </w:r>
    </w:p>
    <w:p w14:paraId="29468D29">
      <w:pPr>
        <w:pStyle w:val="16"/>
        <w:spacing w:before="57" w:after="57" w:line="240" w:lineRule="auto"/>
        <w:ind w:left="0" w:right="0" w:firstLine="0"/>
        <w:jc w:val="both"/>
      </w:pPr>
      <w:r>
        <w:rPr>
          <w:rStyle w:val="47"/>
          <w:rFonts w:eastAsia="Times New Roman" w:cs="Verdana"/>
          <w:b w:val="0"/>
          <w:bCs w:val="0"/>
          <w:i w:val="0"/>
          <w:iCs w:val="0"/>
          <w:strike w:val="0"/>
          <w:dstrike w:val="0"/>
          <w:color w:val="2A6099"/>
          <w:sz w:val="22"/>
          <w:szCs w:val="22"/>
          <w:u w:val="none"/>
          <w:shd w:val="clear" w:fill="auto"/>
          <w:lang w:val="pt-BR"/>
        </w:rPr>
        <w:t>12.6.1.</w:t>
      </w:r>
      <w:r>
        <w:rPr>
          <w:rStyle w:val="47"/>
          <w:rFonts w:eastAsia="Times New Roman" w:cs="Verdana"/>
          <w:b w:val="0"/>
          <w:bCs w:val="0"/>
          <w:i w:val="0"/>
          <w:iCs w:val="0"/>
          <w:strike w:val="0"/>
          <w:dstrike w:val="0"/>
          <w:color w:val="000000"/>
          <w:sz w:val="22"/>
          <w:szCs w:val="22"/>
          <w:u w:val="none"/>
          <w:shd w:val="clear" w:fill="auto"/>
          <w:lang w:val="pt-BR"/>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B33E65">
      <w:pPr>
        <w:pStyle w:val="16"/>
        <w:spacing w:before="57" w:after="57" w:line="240" w:lineRule="auto"/>
        <w:ind w:left="0" w:right="0" w:firstLine="0"/>
        <w:jc w:val="both"/>
      </w:pPr>
      <w:r>
        <w:rPr>
          <w:rStyle w:val="47"/>
          <w:rFonts w:eastAsia="Times New Roman" w:cs="Times New Roman"/>
          <w:b w:val="0"/>
          <w:bCs w:val="0"/>
          <w:i w:val="0"/>
          <w:iCs w:val="0"/>
          <w:strike w:val="0"/>
          <w:dstrike w:val="0"/>
          <w:color w:val="2A6099"/>
          <w:kern w:val="0"/>
          <w:position w:val="0"/>
          <w:sz w:val="22"/>
          <w:szCs w:val="22"/>
          <w:u w:val="none"/>
          <w:shd w:val="clear" w:fill="auto"/>
          <w:vertAlign w:val="baseline"/>
          <w:lang w:val="pt-BR"/>
        </w:rPr>
        <w:t xml:space="preserve">12.6.2. </w:t>
      </w:r>
      <w:r>
        <w:rPr>
          <w:rStyle w:val="47"/>
          <w:rFonts w:eastAsia="Times New Roman" w:cs="Times New Roman"/>
          <w:b w:val="0"/>
          <w:bCs w:val="0"/>
          <w:i w:val="0"/>
          <w:iCs w:val="0"/>
          <w:strike w:val="0"/>
          <w:dstrike w:val="0"/>
          <w:color w:val="000000"/>
          <w:kern w:val="0"/>
          <w:position w:val="0"/>
          <w:sz w:val="22"/>
          <w:szCs w:val="22"/>
          <w:u w:val="none"/>
          <w:shd w:val="clear" w:fill="auto"/>
          <w:vertAlign w:val="baseline"/>
          <w:lang w:val="pt-BR"/>
        </w:rPr>
        <w:t xml:space="preserve">Não emprega menor de 18 anos em trabalho noturno, perigoso ou insalubre e não emprega menor de 16 anos, salvo menor, a partir de 14 anos, na condição de aprendiz, nos termos do </w:t>
      </w:r>
      <w:r>
        <w:fldChar w:fldCharType="begin"/>
      </w:r>
      <w:r>
        <w:rPr>
          <w:rFonts w:eastAsia="Times New Roman" w:cs="Times New Roman"/>
          <w:b w:val="0"/>
          <w:bCs w:val="0"/>
          <w:i w:val="0"/>
          <w:iCs w:val="0"/>
          <w:strike w:val="0"/>
          <w:dstrike w:val="0"/>
          <w:color w:val="000000"/>
          <w:kern w:val="0"/>
          <w:position w:val="0"/>
          <w:sz w:val="22"/>
          <w:szCs w:val="22"/>
          <w:u w:val="none"/>
          <w:shd w:val="clear" w:fill="auto"/>
          <w:vertAlign w:val="baseline"/>
          <w:lang w:val="pt-BR"/>
        </w:rPr>
        <w:instrText xml:space="preserve"> HYPERLINK "https://www.planalto.gov.br/ccivil_03/constituicao/constituicaocompilado.htm" \l "art7"</w:instrText>
      </w:r>
      <w:r>
        <w:rPr>
          <w:rFonts w:eastAsia="Times New Roman" w:cs="Times New Roman"/>
          <w:b w:val="0"/>
          <w:bCs w:val="0"/>
          <w:i w:val="0"/>
          <w:iCs w:val="0"/>
          <w:strike w:val="0"/>
          <w:dstrike w:val="0"/>
          <w:color w:val="000000"/>
          <w:kern w:val="0"/>
          <w:position w:val="0"/>
          <w:sz w:val="22"/>
          <w:szCs w:val="22"/>
          <w:u w:val="none"/>
          <w:shd w:val="clear" w:fill="auto"/>
          <w:vertAlign w:val="baseline"/>
          <w:lang w:val="pt-BR"/>
        </w:rPr>
        <w:fldChar w:fldCharType="separate"/>
      </w:r>
      <w:r>
        <w:rPr>
          <w:rFonts w:eastAsia="Times New Roman" w:cs="Times New Roman"/>
          <w:b w:val="0"/>
          <w:bCs w:val="0"/>
          <w:i w:val="0"/>
          <w:iCs w:val="0"/>
          <w:strike w:val="0"/>
          <w:dstrike w:val="0"/>
          <w:color w:val="000000"/>
          <w:kern w:val="0"/>
          <w:position w:val="0"/>
          <w:sz w:val="22"/>
          <w:szCs w:val="22"/>
          <w:u w:val="none"/>
          <w:shd w:val="clear" w:fill="auto"/>
          <w:vertAlign w:val="baseline"/>
          <w:lang w:val="pt-BR"/>
        </w:rPr>
        <w:t>art. 7°, XXXIII, da Constituição</w:t>
      </w:r>
      <w:r>
        <w:rPr>
          <w:rFonts w:eastAsia="Times New Roman" w:cs="Times New Roman"/>
          <w:b w:val="0"/>
          <w:bCs w:val="0"/>
          <w:i w:val="0"/>
          <w:iCs w:val="0"/>
          <w:strike w:val="0"/>
          <w:dstrike w:val="0"/>
          <w:color w:val="000000"/>
          <w:kern w:val="0"/>
          <w:position w:val="0"/>
          <w:sz w:val="22"/>
          <w:szCs w:val="22"/>
          <w:u w:val="none"/>
          <w:shd w:val="clear" w:fill="auto"/>
          <w:vertAlign w:val="baseline"/>
          <w:lang w:val="pt-BR"/>
        </w:rPr>
        <w:fldChar w:fldCharType="end"/>
      </w:r>
      <w:r>
        <w:rPr>
          <w:rStyle w:val="47"/>
          <w:rFonts w:eastAsia="Times New Roman" w:cs="Times New Roman"/>
          <w:b w:val="0"/>
          <w:bCs w:val="0"/>
          <w:i w:val="0"/>
          <w:iCs w:val="0"/>
          <w:strike w:val="0"/>
          <w:dstrike w:val="0"/>
          <w:color w:val="000000"/>
          <w:kern w:val="0"/>
          <w:position w:val="0"/>
          <w:sz w:val="22"/>
          <w:szCs w:val="22"/>
          <w:u w:val="none"/>
          <w:shd w:val="clear" w:fill="auto"/>
          <w:vertAlign w:val="baseline"/>
          <w:lang w:val="pt-BR"/>
        </w:rPr>
        <w:t>;</w:t>
      </w:r>
    </w:p>
    <w:p w14:paraId="01DB2AB0">
      <w:pPr>
        <w:pStyle w:val="16"/>
        <w:spacing w:before="57" w:after="57" w:line="240" w:lineRule="auto"/>
        <w:ind w:left="0" w:right="0" w:firstLine="0"/>
        <w:jc w:val="both"/>
      </w:pPr>
      <w:r>
        <w:rPr>
          <w:rStyle w:val="47"/>
          <w:rFonts w:cs="Arial"/>
          <w:b w:val="0"/>
          <w:bCs w:val="0"/>
          <w:color w:val="2A6099"/>
          <w:sz w:val="22"/>
          <w:szCs w:val="22"/>
          <w:shd w:val="clear" w:fill="auto"/>
          <w:lang w:val="pt-BR"/>
        </w:rPr>
        <w:t>12</w:t>
      </w:r>
      <w:r>
        <w:rPr>
          <w:rStyle w:val="47"/>
          <w:rFonts w:eastAsia="Times New Roman" w:cs="Verdana"/>
          <w:b w:val="0"/>
          <w:bCs w:val="0"/>
          <w:i w:val="0"/>
          <w:iCs w:val="0"/>
          <w:strike w:val="0"/>
          <w:dstrike w:val="0"/>
          <w:color w:val="2A6099"/>
          <w:sz w:val="22"/>
          <w:szCs w:val="22"/>
          <w:u w:val="none"/>
          <w:shd w:val="clear" w:fill="auto"/>
          <w:lang w:val="pt-BR"/>
        </w:rPr>
        <w:t>.6.3.</w:t>
      </w:r>
      <w:r>
        <w:rPr>
          <w:rStyle w:val="47"/>
          <w:rFonts w:eastAsia="Times New Roman" w:cs="Verdana"/>
          <w:b w:val="0"/>
          <w:bCs w:val="0"/>
          <w:i w:val="0"/>
          <w:iCs w:val="0"/>
          <w:strike w:val="0"/>
          <w:dstrike w:val="0"/>
          <w:color w:val="000000"/>
          <w:sz w:val="22"/>
          <w:szCs w:val="22"/>
          <w:u w:val="none"/>
          <w:shd w:val="clear" w:fill="auto"/>
          <w:lang w:val="pt-BR"/>
        </w:rPr>
        <w:t xml:space="preserve"> Não possui, em sua cadeia produtiva, empregados executando trabalho degradante ou forçado, observando o disposto nos </w:t>
      </w:r>
      <w:r>
        <w:fldChar w:fldCharType="begin"/>
      </w:r>
      <w:r>
        <w:instrText xml:space="preserve"> HYPERLINK "https://www.planalto.gov.br/ccivil_03/constituicao/constituicaocompilado.htm" \h </w:instrText>
      </w:r>
      <w:r>
        <w:fldChar w:fldCharType="separate"/>
      </w:r>
      <w:r>
        <w:rPr>
          <w:rFonts w:eastAsia="Times New Roman" w:cs="Verdana"/>
          <w:b w:val="0"/>
          <w:bCs w:val="0"/>
          <w:i w:val="0"/>
          <w:iCs w:val="0"/>
          <w:strike w:val="0"/>
          <w:dstrike w:val="0"/>
          <w:color w:val="000000"/>
          <w:sz w:val="22"/>
          <w:szCs w:val="22"/>
          <w:u w:val="none"/>
          <w:shd w:val="clear" w:fill="auto"/>
          <w:lang w:val="pt-BR"/>
        </w:rPr>
        <w:t>incisos III e IV do art. 1º e no inciso III do art. 5º da Constituição Federal</w:t>
      </w:r>
      <w:r>
        <w:rPr>
          <w:rFonts w:eastAsia="Times New Roman" w:cs="Verdana"/>
          <w:b w:val="0"/>
          <w:bCs w:val="0"/>
          <w:i w:val="0"/>
          <w:iCs w:val="0"/>
          <w:strike w:val="0"/>
          <w:dstrike w:val="0"/>
          <w:color w:val="000000"/>
          <w:sz w:val="22"/>
          <w:szCs w:val="22"/>
          <w:u w:val="none"/>
          <w:shd w:val="clear" w:fill="auto"/>
          <w:lang w:val="pt-BR"/>
        </w:rPr>
        <w:fldChar w:fldCharType="end"/>
      </w:r>
      <w:r>
        <w:rPr>
          <w:rStyle w:val="47"/>
          <w:rFonts w:eastAsia="Times New Roman" w:cs="Verdana"/>
          <w:b w:val="0"/>
          <w:bCs w:val="0"/>
          <w:i w:val="0"/>
          <w:iCs w:val="0"/>
          <w:strike w:val="0"/>
          <w:dstrike w:val="0"/>
          <w:color w:val="000000"/>
          <w:sz w:val="22"/>
          <w:szCs w:val="22"/>
          <w:u w:val="none"/>
          <w:shd w:val="clear" w:fill="auto"/>
          <w:lang w:val="pt-BR"/>
        </w:rPr>
        <w:t>;</w:t>
      </w:r>
    </w:p>
    <w:p w14:paraId="7B07E74D">
      <w:pPr>
        <w:pStyle w:val="16"/>
        <w:spacing w:before="57" w:after="57" w:line="240" w:lineRule="auto"/>
        <w:ind w:left="0" w:right="0" w:firstLine="0"/>
        <w:jc w:val="both"/>
      </w:pPr>
      <w:r>
        <w:rPr>
          <w:rStyle w:val="47"/>
          <w:rFonts w:eastAsia="Times New Roman" w:cs="Verdana"/>
          <w:b w:val="0"/>
          <w:bCs w:val="0"/>
          <w:i w:val="0"/>
          <w:iCs w:val="0"/>
          <w:strike w:val="0"/>
          <w:dstrike w:val="0"/>
          <w:color w:val="2A6099"/>
          <w:sz w:val="22"/>
          <w:szCs w:val="22"/>
          <w:u w:val="none"/>
          <w:shd w:val="clear" w:fill="auto"/>
          <w:lang w:val="pt-BR"/>
        </w:rPr>
        <w:t>12.6.4.</w:t>
      </w:r>
      <w:r>
        <w:rPr>
          <w:rStyle w:val="47"/>
          <w:rFonts w:eastAsia="Times New Roman" w:cs="Verdana"/>
          <w:b w:val="0"/>
          <w:bCs w:val="0"/>
          <w:i w:val="0"/>
          <w:iCs w:val="0"/>
          <w:strike w:val="0"/>
          <w:dstrike w:val="0"/>
          <w:color w:val="000000"/>
          <w:sz w:val="22"/>
          <w:szCs w:val="22"/>
          <w:u w:val="none"/>
          <w:shd w:val="clear" w:fill="auto"/>
          <w:lang w:val="pt-BR"/>
        </w:rPr>
        <w:t xml:space="preserve"> Cumpre as exigências de reserva de cargos para pessoa com deficiência e para reabilitado da previdência social ou para aprendiz, bem como as reservas de cargo previstas em lei e em outras normas específicas, conforme disposto no art. 116 da Lei nº 14.133/2021;</w:t>
      </w:r>
    </w:p>
    <w:p w14:paraId="1FA875B4">
      <w:pPr>
        <w:pStyle w:val="16"/>
        <w:spacing w:before="57" w:after="57" w:line="240" w:lineRule="auto"/>
        <w:ind w:left="0" w:right="0" w:firstLine="0"/>
        <w:jc w:val="both"/>
      </w:pPr>
      <w:r>
        <w:rPr>
          <w:rStyle w:val="47"/>
          <w:rFonts w:eastAsia="Times New Roman" w:cs="Verdana"/>
          <w:b w:val="0"/>
          <w:bCs w:val="0"/>
          <w:i w:val="0"/>
          <w:iCs w:val="0"/>
          <w:strike w:val="0"/>
          <w:dstrike w:val="0"/>
          <w:color w:val="2A6099"/>
          <w:sz w:val="22"/>
          <w:szCs w:val="22"/>
          <w:u w:val="none"/>
          <w:shd w:val="clear" w:fill="auto"/>
          <w:lang w:val="pt-BR"/>
        </w:rPr>
        <w:t>12.6.5.</w:t>
      </w:r>
      <w:r>
        <w:rPr>
          <w:rStyle w:val="47"/>
          <w:rFonts w:eastAsia="Times New Roman" w:cs="Verdana"/>
          <w:b w:val="0"/>
          <w:bCs w:val="0"/>
          <w:i w:val="0"/>
          <w:iCs w:val="0"/>
          <w:strike w:val="0"/>
          <w:dstrike w:val="0"/>
          <w:color w:val="000000"/>
          <w:sz w:val="22"/>
          <w:szCs w:val="22"/>
          <w:u w:val="none"/>
          <w:shd w:val="clear" w:fill="auto"/>
          <w:lang w:val="pt-BR"/>
        </w:rPr>
        <w:t xml:space="preserve"> O licitante enquadrado como microempresa, empresa de pequeno porte ou a sociedade cooperativa que cumpra os requisitos estabelecidos no </w:t>
      </w:r>
      <w:r>
        <w:fldChar w:fldCharType="begin"/>
      </w:r>
      <w:r>
        <w:rPr>
          <w:rFonts w:eastAsia="Times New Roman" w:cs="Verdana"/>
          <w:b w:val="0"/>
          <w:bCs w:val="0"/>
          <w:i w:val="0"/>
          <w:iCs w:val="0"/>
          <w:strike w:val="0"/>
          <w:dstrike w:val="0"/>
          <w:color w:val="000000"/>
          <w:sz w:val="22"/>
          <w:szCs w:val="22"/>
          <w:u w:val="none"/>
          <w:shd w:val="clear" w:fill="auto"/>
          <w:lang w:val="pt-BR"/>
        </w:rPr>
        <w:instrText xml:space="preserve"> HYPERLINK "http://www.planalto.gov.br/ccivil_03/_ato2019-2022/2021/lei/L14133.htm" \l "art16"</w:instrText>
      </w:r>
      <w:r>
        <w:rPr>
          <w:rFonts w:eastAsia="Times New Roman" w:cs="Verdana"/>
          <w:b w:val="0"/>
          <w:bCs w:val="0"/>
          <w:i w:val="0"/>
          <w:iCs w:val="0"/>
          <w:strike w:val="0"/>
          <w:dstrike w:val="0"/>
          <w:color w:val="000000"/>
          <w:sz w:val="22"/>
          <w:szCs w:val="22"/>
          <w:u w:val="none"/>
          <w:shd w:val="clear" w:fill="auto"/>
          <w:lang w:val="pt-BR"/>
        </w:rPr>
        <w:fldChar w:fldCharType="separate"/>
      </w:r>
      <w:r>
        <w:rPr>
          <w:rFonts w:eastAsia="Times New Roman" w:cs="Verdana"/>
          <w:b w:val="0"/>
          <w:bCs w:val="0"/>
          <w:i w:val="0"/>
          <w:iCs w:val="0"/>
          <w:strike w:val="0"/>
          <w:dstrike w:val="0"/>
          <w:color w:val="000000"/>
          <w:sz w:val="22"/>
          <w:szCs w:val="22"/>
          <w:u w:val="none"/>
          <w:shd w:val="clear" w:fill="auto"/>
          <w:lang w:val="pt-BR"/>
        </w:rPr>
        <w:t>art. 16 da Lei nº 14.133/2021</w:t>
      </w:r>
      <w:r>
        <w:rPr>
          <w:rFonts w:eastAsia="Times New Roman" w:cs="Verdana"/>
          <w:b w:val="0"/>
          <w:bCs w:val="0"/>
          <w:i w:val="0"/>
          <w:iCs w:val="0"/>
          <w:strike w:val="0"/>
          <w:dstrike w:val="0"/>
          <w:color w:val="000000"/>
          <w:sz w:val="22"/>
          <w:szCs w:val="22"/>
          <w:u w:val="none"/>
          <w:shd w:val="clear" w:fill="auto"/>
          <w:lang w:val="pt-BR"/>
        </w:rPr>
        <w:fldChar w:fldCharType="end"/>
      </w:r>
      <w:r>
        <w:rPr>
          <w:rStyle w:val="14"/>
          <w:rFonts w:eastAsia="Times New Roman" w:cs="Verdana"/>
          <w:b w:val="0"/>
          <w:bCs w:val="0"/>
          <w:i w:val="0"/>
          <w:iCs w:val="0"/>
          <w:strike w:val="0"/>
          <w:dstrike w:val="0"/>
          <w:color w:val="000000"/>
          <w:sz w:val="22"/>
          <w:szCs w:val="22"/>
          <w:u w:val="none"/>
          <w:shd w:val="clear" w:fill="auto"/>
          <w:lang w:val="pt-BR"/>
        </w:rPr>
        <w:t xml:space="preserve">, </w:t>
      </w:r>
      <w:r>
        <w:rPr>
          <w:rStyle w:val="47"/>
          <w:rFonts w:eastAsia="Times New Roman" w:cs="Verdana"/>
          <w:b w:val="0"/>
          <w:bCs w:val="0"/>
          <w:i w:val="0"/>
          <w:iCs w:val="0"/>
          <w:strike w:val="0"/>
          <w:dstrike w:val="0"/>
          <w:color w:val="000000"/>
          <w:sz w:val="22"/>
          <w:szCs w:val="22"/>
          <w:u w:val="none"/>
          <w:shd w:val="clear" w:fill="auto"/>
          <w:lang w:val="pt-BR"/>
        </w:rPr>
        <w:t xml:space="preserve">deverá declarar, ainda, em campo próprio do sistema eletrônico, que cumpre os requisitos estabelecidos no </w:t>
      </w:r>
      <w:r>
        <w:rPr>
          <w:rStyle w:val="14"/>
          <w:rFonts w:eastAsia="Times New Roman" w:cs="Verdana"/>
          <w:b w:val="0"/>
          <w:bCs w:val="0"/>
          <w:i w:val="0"/>
          <w:iCs w:val="0"/>
          <w:strike w:val="0"/>
          <w:dstrike w:val="0"/>
          <w:color w:val="000000"/>
          <w:sz w:val="22"/>
          <w:szCs w:val="22"/>
          <w:u w:val="none"/>
          <w:shd w:val="clear" w:fill="auto"/>
          <w:lang w:val="pt-BR"/>
        </w:rPr>
        <w:t>art. 3° da Lei Complementar nº 123/2006</w:t>
      </w:r>
      <w:r>
        <w:rPr>
          <w:rStyle w:val="47"/>
          <w:rFonts w:eastAsia="Times New Roman" w:cs="Verdana"/>
          <w:b w:val="0"/>
          <w:bCs w:val="0"/>
          <w:i w:val="0"/>
          <w:iCs w:val="0"/>
          <w:strike w:val="0"/>
          <w:dstrike w:val="0"/>
          <w:color w:val="000000"/>
          <w:sz w:val="22"/>
          <w:szCs w:val="22"/>
          <w:u w:val="none"/>
          <w:shd w:val="clear" w:fill="auto"/>
          <w:lang w:val="pt-BR"/>
        </w:rPr>
        <w:t xml:space="preserve">, estando apto a usufruir do tratamento favorecido estabelecido em seus </w:t>
      </w:r>
      <w:r>
        <w:rPr>
          <w:rStyle w:val="14"/>
          <w:rFonts w:eastAsia="Times New Roman" w:cs="Verdana"/>
          <w:b w:val="0"/>
          <w:bCs w:val="0"/>
          <w:i w:val="0"/>
          <w:iCs w:val="0"/>
          <w:strike w:val="0"/>
          <w:dstrike w:val="0"/>
          <w:color w:val="000000"/>
          <w:sz w:val="22"/>
          <w:szCs w:val="22"/>
          <w:u w:val="none"/>
          <w:shd w:val="clear" w:fill="auto"/>
          <w:lang w:val="pt-BR"/>
        </w:rPr>
        <w:t>arts. 42 a 49</w:t>
      </w:r>
      <w:r>
        <w:rPr>
          <w:rStyle w:val="47"/>
          <w:rFonts w:eastAsia="Times New Roman" w:cs="Verdana"/>
          <w:b w:val="0"/>
          <w:bCs w:val="0"/>
          <w:i w:val="0"/>
          <w:iCs w:val="0"/>
          <w:strike w:val="0"/>
          <w:dstrike w:val="0"/>
          <w:color w:val="000000"/>
          <w:sz w:val="22"/>
          <w:szCs w:val="22"/>
          <w:u w:val="none"/>
          <w:shd w:val="clear" w:fill="auto"/>
          <w:lang w:val="pt-BR"/>
        </w:rPr>
        <w:t xml:space="preserve">, observado o disposto nos </w:t>
      </w:r>
      <w:r>
        <w:rPr>
          <w:rStyle w:val="14"/>
          <w:rFonts w:eastAsia="Times New Roman" w:cs="Verdana"/>
          <w:b w:val="0"/>
          <w:bCs w:val="0"/>
          <w:i w:val="0"/>
          <w:iCs w:val="0"/>
          <w:strike w:val="0"/>
          <w:dstrike w:val="0"/>
          <w:color w:val="000000"/>
          <w:sz w:val="22"/>
          <w:szCs w:val="22"/>
          <w:u w:val="none"/>
          <w:shd w:val="clear" w:fill="auto"/>
          <w:lang w:val="pt-BR"/>
        </w:rPr>
        <w:t>§§ 1º ao 3º do art. 4º, da Lei nº 14.133/2021;</w:t>
      </w:r>
    </w:p>
    <w:p w14:paraId="1E14B096">
      <w:pPr>
        <w:pStyle w:val="16"/>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auto"/>
          <w:lang w:val="pt-BR"/>
        </w:rPr>
        <w:t>12.6.5.1.</w:t>
      </w:r>
      <w:r>
        <w:rPr>
          <w:rStyle w:val="14"/>
          <w:rFonts w:eastAsia="Times New Roman" w:cs="Verdana"/>
          <w:b w:val="0"/>
          <w:bCs w:val="0"/>
          <w:i w:val="0"/>
          <w:iCs w:val="0"/>
          <w:strike w:val="0"/>
          <w:dstrike w:val="0"/>
          <w:color w:val="000000"/>
          <w:sz w:val="22"/>
          <w:szCs w:val="22"/>
          <w:u w:val="none"/>
          <w:shd w:val="clear" w:fill="auto"/>
          <w:lang w:val="pt-BR"/>
        </w:rPr>
        <w:t xml:space="preserve"> No item exclusivo para participação de microempresas e empresas de pequeno porte, a assinalação do campo </w:t>
      </w:r>
      <w:r>
        <w:rPr>
          <w:rStyle w:val="14"/>
          <w:rFonts w:eastAsia="Times New Roman" w:cs="Verdana"/>
          <w:b w:val="0"/>
          <w:bCs w:val="0"/>
          <w:i/>
          <w:iCs/>
          <w:strike w:val="0"/>
          <w:dstrike w:val="0"/>
          <w:color w:val="000000"/>
          <w:sz w:val="22"/>
          <w:szCs w:val="22"/>
          <w:u w:val="none"/>
          <w:shd w:val="clear" w:fill="auto"/>
          <w:lang w:val="pt-BR"/>
        </w:rPr>
        <w:t>“não”</w:t>
      </w:r>
      <w:r>
        <w:rPr>
          <w:rStyle w:val="14"/>
          <w:rFonts w:eastAsia="Times New Roman" w:cs="Verdana"/>
          <w:b w:val="0"/>
          <w:bCs w:val="0"/>
          <w:i w:val="0"/>
          <w:iCs w:val="0"/>
          <w:strike w:val="0"/>
          <w:dstrike w:val="0"/>
          <w:color w:val="000000"/>
          <w:sz w:val="22"/>
          <w:szCs w:val="22"/>
          <w:u w:val="none"/>
          <w:shd w:val="clear" w:fill="auto"/>
          <w:lang w:val="pt-BR"/>
        </w:rPr>
        <w:t xml:space="preserve"> impedirá o prosseguimento no certame, para aquele item;</w:t>
      </w:r>
    </w:p>
    <w:p w14:paraId="1B7286BF">
      <w:pPr>
        <w:pStyle w:val="16"/>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auto"/>
          <w:lang w:val="pt-BR"/>
        </w:rPr>
        <w:t>12.6.5.2.</w:t>
      </w:r>
      <w:r>
        <w:rPr>
          <w:rStyle w:val="14"/>
          <w:rFonts w:eastAsia="Times New Roman" w:cs="Verdana"/>
          <w:b w:val="0"/>
          <w:bCs w:val="0"/>
          <w:i w:val="0"/>
          <w:iCs w:val="0"/>
          <w:strike w:val="0"/>
          <w:dstrike w:val="0"/>
          <w:color w:val="000000"/>
          <w:sz w:val="22"/>
          <w:szCs w:val="22"/>
          <w:u w:val="none"/>
          <w:shd w:val="clear" w:fill="auto"/>
          <w:lang w:val="pt-BR"/>
        </w:rPr>
        <w:t xml:space="preserve"> Nos itens em que a participação não for exclusiva para microempresas e empresas de pequeno porte, a assinalação do campo </w:t>
      </w:r>
      <w:r>
        <w:rPr>
          <w:rStyle w:val="14"/>
          <w:rFonts w:eastAsia="Times New Roman" w:cs="Verdana"/>
          <w:b w:val="0"/>
          <w:bCs w:val="0"/>
          <w:i/>
          <w:iCs/>
          <w:strike w:val="0"/>
          <w:dstrike w:val="0"/>
          <w:color w:val="000000"/>
          <w:sz w:val="22"/>
          <w:szCs w:val="22"/>
          <w:u w:val="none"/>
          <w:shd w:val="clear" w:fill="auto"/>
          <w:lang w:val="pt-BR"/>
        </w:rPr>
        <w:t>“não”</w:t>
      </w:r>
      <w:r>
        <w:rPr>
          <w:rStyle w:val="14"/>
          <w:rFonts w:eastAsia="Times New Roman" w:cs="Verdana"/>
          <w:b w:val="0"/>
          <w:bCs w:val="0"/>
          <w:i w:val="0"/>
          <w:iCs w:val="0"/>
          <w:strike w:val="0"/>
          <w:dstrike w:val="0"/>
          <w:color w:val="000000"/>
          <w:sz w:val="22"/>
          <w:szCs w:val="22"/>
          <w:u w:val="none"/>
          <w:shd w:val="clear" w:fill="auto"/>
          <w:lang w:val="pt-BR"/>
        </w:rPr>
        <w:t xml:space="preserve"> apenas produzirá o efeito de o licitante não ter direito ao tratamento favorecido previsto na Lei Complementar nº 123/2006, mesmo que seja microempresa, empresa de pequeno porte ou sociedade cooperativa.</w:t>
      </w:r>
    </w:p>
    <w:p w14:paraId="16C423E8">
      <w:pPr>
        <w:pStyle w:val="16"/>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auto"/>
          <w:lang w:val="pt-BR"/>
        </w:rPr>
        <w:t>12.7.</w:t>
      </w:r>
      <w:r>
        <w:rPr>
          <w:rStyle w:val="14"/>
          <w:rFonts w:eastAsia="Times New Roman" w:cs="Verdana"/>
          <w:b w:val="0"/>
          <w:bCs w:val="0"/>
          <w:i w:val="0"/>
          <w:iCs w:val="0"/>
          <w:strike w:val="0"/>
          <w:dstrike w:val="0"/>
          <w:color w:val="000000"/>
          <w:sz w:val="22"/>
          <w:szCs w:val="22"/>
          <w:u w:val="none"/>
          <w:shd w:val="clear" w:fill="auto"/>
          <w:lang w:val="pt-BR"/>
        </w:rPr>
        <w:t xml:space="preserve"> A falsidade das declarações de que tratam os subitens </w:t>
      </w:r>
      <w:r>
        <w:rPr>
          <w:rStyle w:val="14"/>
          <w:rFonts w:eastAsia="Times New Roman" w:cs="Verdana"/>
          <w:b w:val="0"/>
          <w:bCs w:val="0"/>
          <w:i w:val="0"/>
          <w:iCs w:val="0"/>
          <w:strike w:val="0"/>
          <w:dstrike w:val="0"/>
          <w:color w:val="2A6099"/>
          <w:sz w:val="22"/>
          <w:szCs w:val="22"/>
          <w:u w:val="none"/>
          <w:shd w:val="clear" w:fill="auto"/>
          <w:lang w:val="pt-BR"/>
        </w:rPr>
        <w:t>12.7.1 ao 12.7.5</w:t>
      </w:r>
      <w:r>
        <w:rPr>
          <w:rStyle w:val="14"/>
          <w:rFonts w:eastAsia="Times New Roman" w:cs="Verdana"/>
          <w:b w:val="0"/>
          <w:bCs w:val="0"/>
          <w:i w:val="0"/>
          <w:iCs w:val="0"/>
          <w:strike w:val="0"/>
          <w:dstrike w:val="0"/>
          <w:color w:val="000000"/>
          <w:sz w:val="22"/>
          <w:szCs w:val="22"/>
          <w:u w:val="none"/>
          <w:shd w:val="clear" w:fill="auto"/>
          <w:lang w:val="pt-BR"/>
        </w:rPr>
        <w:t>, sujeitará o licitante às sanções previstas na Lei Federal nº 14.133/2021, e neste edital.</w:t>
      </w:r>
    </w:p>
    <w:p w14:paraId="5D449976">
      <w:pPr>
        <w:pStyle w:val="16"/>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auto"/>
          <w:lang w:val="pt-BR"/>
        </w:rPr>
        <w:t>12.8.</w:t>
      </w:r>
      <w:r>
        <w:rPr>
          <w:rStyle w:val="14"/>
          <w:rFonts w:eastAsia="Times New Roman" w:cs="Verdana"/>
          <w:b w:val="0"/>
          <w:bCs w:val="0"/>
          <w:i w:val="0"/>
          <w:iCs w:val="0"/>
          <w:strike w:val="0"/>
          <w:dstrike w:val="0"/>
          <w:color w:val="000000"/>
          <w:sz w:val="22"/>
          <w:szCs w:val="22"/>
          <w:u w:val="none"/>
          <w:shd w:val="clear" w:fill="auto"/>
          <w:lang w:val="pt-BR"/>
        </w:rPr>
        <w:t xml:space="preserve"> Os licitantes poderão retirar ou substituir as propostas no sistema, até a abertura da sessão pública.</w:t>
      </w:r>
    </w:p>
    <w:p w14:paraId="17214935">
      <w:pPr>
        <w:pStyle w:val="16"/>
        <w:spacing w:before="57" w:after="57" w:line="240" w:lineRule="auto"/>
        <w:ind w:left="0" w:right="0" w:firstLine="0"/>
        <w:jc w:val="both"/>
      </w:pPr>
      <w:r>
        <w:rPr>
          <w:rStyle w:val="47"/>
          <w:rFonts w:eastAsia="Times New Roman" w:cs="Times New Roman"/>
          <w:b w:val="0"/>
          <w:bCs w:val="0"/>
          <w:i w:val="0"/>
          <w:iCs w:val="0"/>
          <w:strike w:val="0"/>
          <w:dstrike w:val="0"/>
          <w:color w:val="2A6099"/>
          <w:kern w:val="0"/>
          <w:position w:val="0"/>
          <w:sz w:val="22"/>
          <w:szCs w:val="22"/>
          <w:u w:val="none"/>
          <w:shd w:val="clear" w:fill="auto"/>
          <w:vertAlign w:val="baseline"/>
          <w:lang w:val="pt-BR" w:eastAsia="ar-SA"/>
        </w:rPr>
        <w:t>1</w:t>
      </w:r>
      <w:r>
        <w:rPr>
          <w:rStyle w:val="47"/>
          <w:rFonts w:eastAsia="Times New Roman" w:cs="Arial"/>
          <w:b w:val="0"/>
          <w:bCs w:val="0"/>
          <w:i w:val="0"/>
          <w:iCs w:val="0"/>
          <w:strike w:val="0"/>
          <w:dstrike w:val="0"/>
          <w:color w:val="2A6099"/>
          <w:kern w:val="0"/>
          <w:position w:val="0"/>
          <w:sz w:val="22"/>
          <w:szCs w:val="22"/>
          <w:u w:val="none"/>
          <w:shd w:val="clear" w:fill="auto"/>
          <w:vertAlign w:val="baseline"/>
          <w:lang w:val="pt-BR" w:eastAsia="ar-SA"/>
        </w:rPr>
        <w:t>2</w:t>
      </w:r>
      <w:r>
        <w:rPr>
          <w:rStyle w:val="47"/>
          <w:rFonts w:eastAsia="Times New Roman" w:cs="Times New Roman"/>
          <w:b w:val="0"/>
          <w:bCs w:val="0"/>
          <w:i w:val="0"/>
          <w:iCs w:val="0"/>
          <w:strike w:val="0"/>
          <w:dstrike w:val="0"/>
          <w:color w:val="2A6099"/>
          <w:kern w:val="0"/>
          <w:position w:val="0"/>
          <w:sz w:val="22"/>
          <w:szCs w:val="22"/>
          <w:u w:val="none"/>
          <w:shd w:val="clear" w:fill="auto"/>
          <w:vertAlign w:val="baseline"/>
          <w:lang w:val="pt-BR" w:eastAsia="ar-SA"/>
        </w:rPr>
        <w:t xml:space="preserve">.9. </w:t>
      </w:r>
      <w:r>
        <w:rPr>
          <w:rStyle w:val="47"/>
          <w:rFonts w:eastAsia="Times New Roman" w:cs="Times New Roman"/>
          <w:b w:val="0"/>
          <w:bCs w:val="0"/>
          <w:i w:val="0"/>
          <w:iCs w:val="0"/>
          <w:strike w:val="0"/>
          <w:dstrike w:val="0"/>
          <w:color w:val="000000"/>
          <w:kern w:val="0"/>
          <w:position w:val="0"/>
          <w:sz w:val="22"/>
          <w:szCs w:val="22"/>
          <w:u w:val="none"/>
          <w:shd w:val="clear" w:fill="auto"/>
          <w:vertAlign w:val="baseline"/>
          <w:lang w:val="pt-BR" w:eastAsia="ar-SA"/>
        </w:rPr>
        <w:t>Não haverá ordem de classificação na etapa de apresentação da proposta e dos documentos de habilitação pelo licitante, o que ocorrerá somente após os procedimentos de abertura da sessão pública e da fase de envio de lances.</w:t>
      </w:r>
    </w:p>
    <w:p w14:paraId="2A294325">
      <w:pPr>
        <w:spacing w:before="57" w:after="57" w:line="240" w:lineRule="auto"/>
        <w:ind w:left="0" w:right="0" w:firstLine="0"/>
        <w:jc w:val="both"/>
      </w:pPr>
      <w:r>
        <w:rPr>
          <w:rStyle w:val="14"/>
          <w:rFonts w:eastAsia="Times New Roman" w:cs="Verdana"/>
          <w:b/>
          <w:bCs/>
          <w:i w:val="0"/>
          <w:iCs w:val="0"/>
          <w:strike w:val="0"/>
          <w:dstrike w:val="0"/>
          <w:color w:val="000000"/>
          <w:sz w:val="22"/>
          <w:szCs w:val="22"/>
          <w:u w:val="none"/>
          <w:shd w:val="clear" w:fill="auto"/>
          <w:lang w:val="pt-BR"/>
        </w:rPr>
        <w:t>13. DO PREENCHIMENTO DA PROPOSTA</w:t>
      </w:r>
    </w:p>
    <w:p w14:paraId="21D58E22">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 xml:space="preserve">13.1. </w:t>
      </w:r>
      <w:r>
        <w:rPr>
          <w:rStyle w:val="14"/>
          <w:rFonts w:eastAsia="Times New Roman" w:cs="Verdana"/>
          <w:b w:val="0"/>
          <w:bCs w:val="0"/>
          <w:i w:val="0"/>
          <w:iCs w:val="0"/>
          <w:strike w:val="0"/>
          <w:dstrike w:val="0"/>
          <w:color w:val="000000"/>
          <w:sz w:val="22"/>
          <w:szCs w:val="22"/>
          <w:u w:val="none"/>
          <w:shd w:val="clear" w:fill="auto"/>
          <w:lang w:val="pt-BR"/>
        </w:rPr>
        <w:t>O licitante deverá enviar sua proposta eletrônica com o preenchimento obrigatório de todos os campos solicitados no sistema, tais como: valor unitário e total; marca/fabricante; modelo/versão; descrição detalhada do objeto, contendo a especificação do Termo de Referência.</w:t>
      </w:r>
    </w:p>
    <w:p w14:paraId="6B8994A1">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rPr>
        <w:t>13.1.1. O não preenchimento correto dos campos ensejará a desclassificação do licitante.</w:t>
      </w:r>
    </w:p>
    <w:p w14:paraId="7B2981B8">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kern w:val="0"/>
          <w:position w:val="0"/>
          <w:sz w:val="22"/>
          <w:szCs w:val="22"/>
          <w:u w:val="none"/>
          <w:shd w:val="clear" w:fill="FFFFFF"/>
          <w:vertAlign w:val="baseline"/>
          <w:lang w:val="pt-BR"/>
        </w:rPr>
        <w:t>13</w:t>
      </w:r>
      <w:r>
        <w:rPr>
          <w:rStyle w:val="14"/>
          <w:rFonts w:eastAsia="Times New Roman" w:cs="Verdana"/>
          <w:b w:val="0"/>
          <w:bCs w:val="0"/>
          <w:i w:val="0"/>
          <w:iCs w:val="0"/>
          <w:strike w:val="0"/>
          <w:dstrike w:val="0"/>
          <w:color w:val="000000"/>
          <w:kern w:val="0"/>
          <w:position w:val="0"/>
          <w:sz w:val="22"/>
          <w:szCs w:val="22"/>
          <w:u w:val="none"/>
          <w:shd w:val="clear" w:fill="auto"/>
          <w:vertAlign w:val="baseline"/>
          <w:lang w:val="pt-BR"/>
        </w:rPr>
        <w:t xml:space="preserve">.1.2. </w:t>
      </w:r>
      <w:r>
        <w:rPr>
          <w:rStyle w:val="47"/>
          <w:rFonts w:eastAsia="Times New Roman" w:cs="Arial"/>
          <w:b w:val="0"/>
          <w:bCs w:val="0"/>
          <w:i w:val="0"/>
          <w:iCs w:val="0"/>
          <w:strike w:val="0"/>
          <w:dstrike w:val="0"/>
          <w:color w:val="000000"/>
          <w:kern w:val="0"/>
          <w:position w:val="0"/>
          <w:sz w:val="22"/>
          <w:szCs w:val="22"/>
          <w:u w:val="none"/>
          <w:shd w:val="clear" w:fill="FFFFFF"/>
          <w:vertAlign w:val="baseline"/>
          <w:lang w:val="pt-BR"/>
        </w:rPr>
        <w:t>Os preços globais deverão ser expressos em reais, com até 2 (duas) casas decimais.</w:t>
      </w:r>
    </w:p>
    <w:p w14:paraId="0E71A5A3">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rPr>
        <w:t>13.2. Todas as especificações do objeto contidas na proposta vinculam o licitante.</w:t>
      </w:r>
    </w:p>
    <w:p w14:paraId="280C271F">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rPr>
        <w:t>13.3. Nos valores propostos estarão inclusos todos os custos operacionais, encargos previdenciários, trabalhistas, tributários, comerciais e quaisquer outros que incidam direta ou indiretamente na execução do objeto.</w:t>
      </w:r>
    </w:p>
    <w:p w14:paraId="780A6E51">
      <w:pPr>
        <w:pStyle w:val="16"/>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rPr>
        <w:t xml:space="preserve">13.4. Os preços ofertados, </w:t>
      </w:r>
      <w:r>
        <w:rPr>
          <w:rStyle w:val="47"/>
          <w:rFonts w:eastAsia="Times New Roman" w:cs="Times New Roman"/>
          <w:b w:val="0"/>
          <w:bCs w:val="0"/>
          <w:i w:val="0"/>
          <w:iCs w:val="0"/>
          <w:strike w:val="0"/>
          <w:dstrike w:val="0"/>
          <w:color w:val="000000"/>
          <w:kern w:val="0"/>
          <w:position w:val="0"/>
          <w:sz w:val="22"/>
          <w:szCs w:val="22"/>
          <w:u w:val="none"/>
          <w:shd w:val="clear" w:fill="auto"/>
          <w:vertAlign w:val="baseline"/>
          <w:lang w:val="pt-BR"/>
        </w:rPr>
        <w:t>tanto na proposta eletrônica,</w:t>
      </w:r>
      <w:r>
        <w:rPr>
          <w:rStyle w:val="14"/>
          <w:rFonts w:eastAsia="Times New Roman" w:cs="Verdana"/>
          <w:b w:val="0"/>
          <w:bCs w:val="0"/>
          <w:i w:val="0"/>
          <w:iCs w:val="0"/>
          <w:strike w:val="0"/>
          <w:dstrike w:val="0"/>
          <w:color w:val="000000"/>
          <w:sz w:val="22"/>
          <w:szCs w:val="22"/>
          <w:u w:val="none"/>
          <w:shd w:val="clear" w:fill="auto"/>
          <w:lang w:val="pt-BR"/>
        </w:rPr>
        <w:t xml:space="preserve"> quanto na etapa de lances, serão de exclusiva responsabilidade do licitante, não lhe assistindo o direito de pleitear qualquer alteração, sob alegação de erro, omissão ou qualquer outro pretexto.</w:t>
      </w:r>
    </w:p>
    <w:p w14:paraId="6C6407EA">
      <w:pPr>
        <w:pStyle w:val="16"/>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rPr>
        <w:t>13.5. Se o regime tributário da empresa implicar o recolhimento de tributos em percentuais variáveis, a cotação adequada será a que corresponde à média dos efetivos recolhimentos da empresa nos últimos doze meses.</w:t>
      </w:r>
    </w:p>
    <w:p w14:paraId="3C361D7F">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rPr>
        <w:t>13.6. Independentemente do percentual de tributo inserido na planilha, no pagamento serão retidos na fonte os percentuais estabelecidos na legislação vigente.</w:t>
      </w:r>
    </w:p>
    <w:p w14:paraId="6947ADC3">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rPr>
        <w:t>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14:paraId="6FB65949">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rPr>
        <w:t>13.8. O prazo de validade da proposta não será inferior a 90 (noventa) dias, a contar da data de sua apresentação.</w:t>
      </w:r>
    </w:p>
    <w:p w14:paraId="6DB4EE83">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rPr>
        <w:t>13.9. Os licitantes devem respeitar os preços máximos estabelecidos pela Administração.</w:t>
      </w:r>
    </w:p>
    <w:p w14:paraId="4213DCDA">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auto"/>
          <w:lang w:val="pt-BR"/>
        </w:rPr>
        <w:t>13.10.</w:t>
      </w:r>
      <w:r>
        <w:rPr>
          <w:rStyle w:val="14"/>
          <w:rFonts w:eastAsia="Times New Roman" w:cs="Verdana"/>
          <w:b w:val="0"/>
          <w:bCs w:val="0"/>
          <w:i w:val="0"/>
          <w:iCs w:val="0"/>
          <w:strike w:val="0"/>
          <w:dstrike w:val="0"/>
          <w:color w:val="000000"/>
          <w:sz w:val="22"/>
          <w:szCs w:val="22"/>
          <w:u w:val="none"/>
          <w:shd w:val="clear" w:fill="auto"/>
          <w:lang w:val="pt-BR"/>
        </w:rPr>
        <w:t xml:space="preserve">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p>
    <w:p w14:paraId="4B8DB5F1">
      <w:pPr>
        <w:pStyle w:val="16"/>
        <w:widowControl/>
        <w:spacing w:before="57" w:after="57" w:line="240" w:lineRule="auto"/>
        <w:ind w:left="0" w:right="0" w:firstLine="0"/>
        <w:jc w:val="both"/>
      </w:pPr>
      <w:r>
        <w:rPr>
          <w:rStyle w:val="14"/>
          <w:rFonts w:eastAsia="Times New Roman" w:cs="Verdana"/>
          <w:b/>
          <w:bCs/>
          <w:i w:val="0"/>
          <w:iCs w:val="0"/>
          <w:strike w:val="0"/>
          <w:dstrike w:val="0"/>
          <w:color w:val="000000"/>
          <w:sz w:val="22"/>
          <w:szCs w:val="22"/>
          <w:u w:val="none"/>
          <w:shd w:val="clear" w:fill="auto"/>
          <w:lang w:val="pt-BR"/>
        </w:rPr>
        <w:t xml:space="preserve">14. </w:t>
      </w:r>
      <w:r>
        <w:rPr>
          <w:rStyle w:val="47"/>
          <w:rFonts w:eastAsia="Times New Roman" w:cs="Arial"/>
          <w:b/>
          <w:bCs/>
          <w:i w:val="0"/>
          <w:iCs w:val="0"/>
          <w:strike w:val="0"/>
          <w:dstrike w:val="0"/>
          <w:color w:val="000000"/>
          <w:sz w:val="22"/>
          <w:szCs w:val="22"/>
          <w:u w:val="none"/>
          <w:shd w:val="clear" w:fill="auto"/>
          <w:lang w:val="pt-BR"/>
        </w:rPr>
        <w:t xml:space="preserve">DA ABERTURA DA SESSÃO, CLASSIFICAÇÃO DAS PROPOSTAS E FORMULAÇÃO DE LANCES </w:t>
      </w:r>
    </w:p>
    <w:p w14:paraId="4A5E7204">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auto"/>
          <w:lang w:val="pt-BR"/>
        </w:rPr>
        <w:t>1</w:t>
      </w:r>
      <w:r>
        <w:rPr>
          <w:rStyle w:val="47"/>
          <w:rFonts w:cs="Arial"/>
          <w:b w:val="0"/>
          <w:bCs w:val="0"/>
          <w:color w:val="000000"/>
          <w:sz w:val="22"/>
          <w:szCs w:val="22"/>
          <w:shd w:val="clear" w:fill="FFFFFF"/>
          <w:lang w:val="pt-BR"/>
        </w:rPr>
        <w:t>4</w:t>
      </w:r>
      <w:r>
        <w:rPr>
          <w:rStyle w:val="47"/>
          <w:rFonts w:eastAsia="Times New Roman" w:cs="Arial"/>
          <w:b w:val="0"/>
          <w:bCs w:val="0"/>
          <w:i w:val="0"/>
          <w:iCs w:val="0"/>
          <w:strike w:val="0"/>
          <w:dstrike w:val="0"/>
          <w:color w:val="000000"/>
          <w:sz w:val="22"/>
          <w:szCs w:val="22"/>
          <w:u w:val="none"/>
          <w:shd w:val="clear" w:fill="auto"/>
          <w:lang w:val="pt-BR"/>
        </w:rPr>
        <w:t xml:space="preserve">.1. A abertura da presente licitação dar-se-á automaticamente em sessão pública, por meio de sistema eletrônico, na data, horário e local indicados neste edital, </w:t>
      </w:r>
      <w:r>
        <w:rPr>
          <w:rStyle w:val="47"/>
          <w:rFonts w:eastAsia="Times New Roman" w:cs="Times New Roman"/>
          <w:b w:val="0"/>
          <w:bCs w:val="0"/>
          <w:i w:val="0"/>
          <w:iCs w:val="0"/>
          <w:strike w:val="0"/>
          <w:dstrike w:val="0"/>
          <w:color w:val="000000"/>
          <w:kern w:val="0"/>
          <w:position w:val="0"/>
          <w:sz w:val="22"/>
          <w:szCs w:val="22"/>
          <w:u w:val="none"/>
          <w:shd w:val="clear" w:fill="auto"/>
          <w:vertAlign w:val="baseline"/>
          <w:lang w:val="pt-BR"/>
        </w:rPr>
        <w:t>vedada a identificação do licitante, sob pena de desclassificação.</w:t>
      </w:r>
    </w:p>
    <w:p w14:paraId="74FA9876">
      <w:pPr>
        <w:pStyle w:val="16"/>
        <w:widowControl/>
        <w:spacing w:before="57" w:after="57" w:line="240" w:lineRule="auto"/>
        <w:ind w:left="0" w:right="0" w:firstLine="0"/>
        <w:jc w:val="both"/>
      </w:pPr>
      <w:r>
        <w:rPr>
          <w:rStyle w:val="47"/>
          <w:rFonts w:eastAsia="Times New Roman" w:cs="Times New Roman"/>
          <w:b w:val="0"/>
          <w:bCs w:val="0"/>
          <w:i w:val="0"/>
          <w:iCs w:val="0"/>
          <w:strike w:val="0"/>
          <w:dstrike w:val="0"/>
          <w:color w:val="000000"/>
          <w:kern w:val="0"/>
          <w:position w:val="0"/>
          <w:sz w:val="22"/>
          <w:szCs w:val="22"/>
          <w:u w:val="none"/>
          <w:shd w:val="clear" w:fill="auto"/>
          <w:vertAlign w:val="baseline"/>
          <w:lang w:val="pt-BR"/>
        </w:rPr>
        <w:t xml:space="preserve">14.1.1. </w:t>
      </w:r>
      <w:r>
        <w:rPr>
          <w:rStyle w:val="47"/>
          <w:rFonts w:eastAsia="Times New Roman" w:cs="Arial"/>
          <w:b w:val="0"/>
          <w:bCs w:val="0"/>
          <w:i w:val="0"/>
          <w:iCs w:val="0"/>
          <w:strike w:val="0"/>
          <w:dstrike w:val="0"/>
          <w:color w:val="000000"/>
          <w:kern w:val="0"/>
          <w:position w:val="0"/>
          <w:sz w:val="22"/>
          <w:szCs w:val="22"/>
          <w:u w:val="none"/>
          <w:shd w:val="clear" w:fill="auto"/>
          <w:vertAlign w:val="baseline"/>
          <w:lang w:val="pt-BR"/>
        </w:rPr>
        <w:t>A desclassificação será sempre fundamentada e registrada no sistema, com acompanhamento em tempo real por todos os participantes.</w:t>
      </w:r>
    </w:p>
    <w:p w14:paraId="0239A7E2">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kern w:val="0"/>
          <w:position w:val="0"/>
          <w:sz w:val="22"/>
          <w:szCs w:val="22"/>
          <w:u w:val="none"/>
          <w:shd w:val="clear" w:fill="auto"/>
          <w:vertAlign w:val="baseline"/>
          <w:lang w:val="pt-BR"/>
        </w:rPr>
        <w:t>1</w:t>
      </w:r>
      <w:r>
        <w:rPr>
          <w:rStyle w:val="47"/>
          <w:rFonts w:cs="Arial"/>
          <w:b w:val="0"/>
          <w:bCs w:val="0"/>
          <w:color w:val="000000"/>
          <w:sz w:val="22"/>
          <w:szCs w:val="22"/>
          <w:shd w:val="clear" w:fill="FFFFFF"/>
          <w:lang w:val="pt-BR"/>
        </w:rPr>
        <w:t>4</w:t>
      </w:r>
      <w:r>
        <w:rPr>
          <w:rStyle w:val="47"/>
          <w:rFonts w:eastAsia="Times New Roman" w:cs="Arial"/>
          <w:b w:val="0"/>
          <w:bCs w:val="0"/>
          <w:i w:val="0"/>
          <w:iCs w:val="0"/>
          <w:strike w:val="0"/>
          <w:dstrike w:val="0"/>
          <w:color w:val="000000"/>
          <w:kern w:val="0"/>
          <w:position w:val="0"/>
          <w:sz w:val="22"/>
          <w:szCs w:val="22"/>
          <w:u w:val="none"/>
          <w:shd w:val="clear" w:fill="auto"/>
          <w:vertAlign w:val="baseline"/>
          <w:lang w:val="pt-BR"/>
        </w:rPr>
        <w:t>.1.2. A não desclassificação da proposta não impede o seu julgamento definitivo em sentido contrário, levado a efeito na fase de aceitação.</w:t>
      </w:r>
    </w:p>
    <w:p w14:paraId="058D64B8">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kern w:val="0"/>
          <w:position w:val="0"/>
          <w:sz w:val="22"/>
          <w:szCs w:val="22"/>
          <w:u w:val="none"/>
          <w:shd w:val="clear" w:fill="auto"/>
          <w:vertAlign w:val="baseline"/>
          <w:lang w:val="pt-BR"/>
        </w:rPr>
        <w:t>14.2. O sistema ordenará automaticamente as propostas classificadas, sendo que somente estas participarão da fase de lances.</w:t>
      </w:r>
    </w:p>
    <w:p w14:paraId="060BCF9D">
      <w:pPr>
        <w:pStyle w:val="16"/>
        <w:widowControl/>
        <w:spacing w:before="57" w:after="57" w:line="240" w:lineRule="auto"/>
        <w:ind w:left="0" w:right="0" w:firstLine="0"/>
        <w:jc w:val="both"/>
      </w:pPr>
      <w:r>
        <w:rPr>
          <w:rStyle w:val="47"/>
          <w:rFonts w:cs="Arial"/>
          <w:b w:val="0"/>
          <w:bCs w:val="0"/>
          <w:color w:val="000000"/>
          <w:sz w:val="22"/>
          <w:szCs w:val="22"/>
          <w:u w:val="none"/>
          <w:shd w:val="clear" w:fill="auto"/>
          <w:lang w:val="pt-BR"/>
        </w:rPr>
        <w:t>14.3. O sistema disponibilizará campo próprio para troca de mensagens entre o pregoeiro e os licitantes.</w:t>
      </w:r>
    </w:p>
    <w:p w14:paraId="48D35A11">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kern w:val="0"/>
          <w:position w:val="0"/>
          <w:sz w:val="22"/>
          <w:szCs w:val="22"/>
          <w:u w:val="none"/>
          <w:shd w:val="clear" w:fill="FFFFFF"/>
          <w:vertAlign w:val="baseline"/>
          <w:lang w:val="pt-BR"/>
        </w:rPr>
        <w:t>14.4. Iniciada a etapa competitiva, os licitantes deverão encaminhar os lances exclusivamente por meio de sistema eletrônico, sendo imediatamente informados do seu recebimento e do valor consignado no registro.</w:t>
      </w:r>
    </w:p>
    <w:p w14:paraId="202FB4C3">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kern w:val="0"/>
          <w:position w:val="0"/>
          <w:sz w:val="22"/>
          <w:szCs w:val="22"/>
          <w:u w:val="none"/>
          <w:shd w:val="clear" w:fill="FFFFFF"/>
          <w:vertAlign w:val="baseline"/>
          <w:lang w:val="pt-BR"/>
        </w:rPr>
        <w:t>14.5. O lance deverá ser ofertado pelo valor unitário.</w:t>
      </w:r>
    </w:p>
    <w:p w14:paraId="786F20A9">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kern w:val="0"/>
          <w:position w:val="0"/>
          <w:sz w:val="22"/>
          <w:szCs w:val="22"/>
          <w:u w:val="none"/>
          <w:shd w:val="clear" w:fill="FFFFFF"/>
          <w:vertAlign w:val="baseline"/>
          <w:lang w:val="pt-BR"/>
        </w:rPr>
        <w:t>14.6. Os licitantes poderão oferecer lances sucessivos, observando o horário fixado para abertura da sessão e as regras estabelecidas neste edital.</w:t>
      </w:r>
    </w:p>
    <w:p w14:paraId="77AB45E4">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kern w:val="0"/>
          <w:position w:val="0"/>
          <w:sz w:val="22"/>
          <w:szCs w:val="22"/>
          <w:u w:val="none"/>
          <w:shd w:val="clear" w:fill="FFFFFF"/>
          <w:vertAlign w:val="baseline"/>
          <w:lang w:val="pt-BR"/>
        </w:rPr>
        <w:t>14.7. O licitante poderá, uma única vez, excluir seu último lance ofertado, no intervalo de quinze segundos após o registro no sistema, na hipótese de lance inconsistente ou inexequível.</w:t>
      </w:r>
    </w:p>
    <w:p w14:paraId="68844D9E">
      <w:pPr>
        <w:spacing w:before="57" w:after="57" w:line="240" w:lineRule="auto"/>
        <w:ind w:left="0" w:right="0" w:firstLine="0"/>
        <w:jc w:val="both"/>
      </w:pPr>
      <w:r>
        <w:rPr>
          <w:rStyle w:val="47"/>
          <w:rFonts w:eastAsia="Times New Roman"/>
          <w:i w:val="0"/>
          <w:iCs w:val="0"/>
          <w:strike w:val="0"/>
          <w:dstrike w:val="0"/>
          <w:color w:val="000000"/>
          <w:kern w:val="0"/>
          <w:position w:val="0"/>
          <w:sz w:val="22"/>
          <w:szCs w:val="22"/>
          <w:u w:val="none"/>
          <w:shd w:val="clear" w:fill="FFFFFF"/>
          <w:vertAlign w:val="baseline"/>
          <w:lang w:val="pt-BR"/>
        </w:rPr>
        <w:t xml:space="preserve">14.8. Os licitantes somente poderão oferecer lances de </w:t>
      </w:r>
      <w:r>
        <w:rPr>
          <w:rStyle w:val="24"/>
          <w:rFonts w:eastAsia="Times New Roman"/>
          <w:i w:val="0"/>
          <w:iCs w:val="0"/>
          <w:strike w:val="0"/>
          <w:dstrike w:val="0"/>
          <w:color w:val="2A6099"/>
          <w:kern w:val="0"/>
          <w:position w:val="0"/>
          <w:sz w:val="22"/>
          <w:szCs w:val="22"/>
          <w:u w:val="none"/>
          <w:shd w:val="clear" w:fill="FFFFFF"/>
          <w:vertAlign w:val="baseline"/>
          <w:lang w:val="pt-BR"/>
        </w:rPr>
        <w:t xml:space="preserve">valor unitário inferior </w:t>
      </w:r>
      <w:r>
        <w:rPr>
          <w:rStyle w:val="47"/>
          <w:rFonts w:eastAsia="Times New Roman"/>
          <w:i w:val="0"/>
          <w:iCs w:val="0"/>
          <w:strike w:val="0"/>
          <w:dstrike w:val="0"/>
          <w:color w:val="000000"/>
          <w:kern w:val="0"/>
          <w:position w:val="0"/>
          <w:sz w:val="22"/>
          <w:szCs w:val="22"/>
          <w:u w:val="none"/>
          <w:shd w:val="clear" w:fill="FFFFFF"/>
          <w:vertAlign w:val="baseline"/>
          <w:lang w:val="pt-BR"/>
        </w:rPr>
        <w:t>ao último por eles ofertados e registrados pelo sistema.</w:t>
      </w:r>
    </w:p>
    <w:p w14:paraId="5CA15F6F">
      <w:pPr>
        <w:spacing w:before="57" w:after="57" w:line="240" w:lineRule="auto"/>
        <w:ind w:left="0" w:right="0" w:firstLine="0"/>
        <w:jc w:val="both"/>
      </w:pPr>
      <w:r>
        <w:rPr>
          <w:rStyle w:val="47"/>
          <w:rFonts w:eastAsia="Times New Roman"/>
          <w:i w:val="0"/>
          <w:iCs w:val="0"/>
          <w:strike w:val="0"/>
          <w:dstrike w:val="0"/>
          <w:color w:val="000000"/>
          <w:kern w:val="0"/>
          <w:position w:val="0"/>
          <w:sz w:val="22"/>
          <w:szCs w:val="22"/>
          <w:u w:val="none"/>
          <w:shd w:val="clear" w:fill="FFFFFF"/>
          <w:vertAlign w:val="baseline"/>
          <w:lang w:val="pt-BR"/>
        </w:rPr>
        <w:t xml:space="preserve">14.9. O intervalo mínimo de diferença de </w:t>
      </w:r>
      <w:r>
        <w:rPr>
          <w:rStyle w:val="24"/>
          <w:rFonts w:eastAsia="Times New Roman"/>
          <w:i w:val="0"/>
          <w:iCs w:val="0"/>
          <w:strike w:val="0"/>
          <w:dstrike w:val="0"/>
          <w:color w:val="2A6099"/>
          <w:kern w:val="0"/>
          <w:position w:val="0"/>
          <w:sz w:val="22"/>
          <w:szCs w:val="22"/>
          <w:u w:val="none"/>
          <w:shd w:val="clear" w:fill="FFFFFF"/>
          <w:vertAlign w:val="baseline"/>
          <w:lang w:val="pt-BR"/>
        </w:rPr>
        <w:t>valores</w:t>
      </w:r>
      <w:r>
        <w:rPr>
          <w:rStyle w:val="47"/>
          <w:rFonts w:eastAsia="Times New Roman"/>
          <w:i w:val="0"/>
          <w:iCs w:val="0"/>
          <w:strike w:val="0"/>
          <w:dstrike w:val="0"/>
          <w:color w:val="000000"/>
          <w:kern w:val="0"/>
          <w:position w:val="0"/>
          <w:sz w:val="22"/>
          <w:szCs w:val="22"/>
          <w:u w:val="none"/>
          <w:shd w:val="clear" w:fill="FFFFFF"/>
          <w:vertAlign w:val="baseline"/>
          <w:lang w:val="pt-BR"/>
        </w:rPr>
        <w:t xml:space="preserve"> entre os lances, que incidirá tanto em relação aos lances intermediários quanto em relação à proposta que cobrir a melhor oferta deverá ser de </w:t>
      </w:r>
      <w:r>
        <w:rPr>
          <w:rStyle w:val="24"/>
          <w:rFonts w:eastAsia="Times New Roman"/>
          <w:i w:val="0"/>
          <w:iCs w:val="0"/>
          <w:strike w:val="0"/>
          <w:dstrike w:val="0"/>
          <w:color w:val="2A6099"/>
          <w:kern w:val="0"/>
          <w:position w:val="0"/>
          <w:sz w:val="22"/>
          <w:szCs w:val="22"/>
          <w:u w:val="none"/>
          <w:shd w:val="clear" w:fill="FFFFFF"/>
          <w:vertAlign w:val="baseline"/>
          <w:lang w:val="pt-BR"/>
        </w:rPr>
        <w:t>0,01% (um centésimo por cento)</w:t>
      </w:r>
      <w:r>
        <w:rPr>
          <w:rStyle w:val="47"/>
          <w:rFonts w:eastAsia="Times New Roman"/>
          <w:i w:val="0"/>
          <w:iCs w:val="0"/>
          <w:strike w:val="0"/>
          <w:dstrike w:val="0"/>
          <w:color w:val="000000"/>
          <w:kern w:val="0"/>
          <w:position w:val="0"/>
          <w:sz w:val="22"/>
          <w:szCs w:val="22"/>
          <w:u w:val="none"/>
          <w:shd w:val="clear" w:fill="FFFFFF"/>
          <w:vertAlign w:val="baseline"/>
          <w:lang w:val="pt-BR"/>
        </w:rPr>
        <w:t>, utilizando como referência o valor unitário do item.</w:t>
      </w:r>
    </w:p>
    <w:p w14:paraId="5B79E8A5">
      <w:pPr>
        <w:spacing w:before="57" w:after="57" w:line="240" w:lineRule="auto"/>
        <w:ind w:left="0" w:right="0" w:firstLine="0"/>
        <w:jc w:val="both"/>
      </w:pPr>
      <w:r>
        <w:rPr>
          <w:rStyle w:val="47"/>
          <w:rFonts w:eastAsia="Times New Roman"/>
          <w:i w:val="0"/>
          <w:iCs w:val="0"/>
          <w:strike w:val="0"/>
          <w:dstrike w:val="0"/>
          <w:color w:val="000000"/>
          <w:sz w:val="22"/>
          <w:szCs w:val="22"/>
          <w:u w:val="none"/>
          <w:shd w:val="clear" w:fill="FFFFFF"/>
          <w:lang w:val="pt-BR"/>
        </w:rPr>
        <w:t xml:space="preserve">14.10. </w:t>
      </w:r>
      <w:r>
        <w:rPr>
          <w:rStyle w:val="14"/>
          <w:rFonts w:eastAsia="Times New Roman" w:cs="Verdana"/>
          <w:i w:val="0"/>
          <w:iCs w:val="0"/>
          <w:strike w:val="0"/>
          <w:dstrike w:val="0"/>
          <w:color w:val="auto"/>
          <w:sz w:val="22"/>
          <w:szCs w:val="22"/>
          <w:u w:val="none"/>
          <w:lang w:val="pt-BR"/>
        </w:rPr>
        <w:t xml:space="preserve">Desde que disponibilizada a funcionalidade no sistema, o licitante poderá parametrizar o </w:t>
      </w:r>
      <w:r>
        <w:rPr>
          <w:rStyle w:val="14"/>
          <w:rFonts w:eastAsia="Times New Roman" w:cs="Verdana"/>
          <w:i w:val="0"/>
          <w:iCs w:val="0"/>
          <w:strike w:val="0"/>
          <w:dstrike w:val="0"/>
          <w:color w:val="000000"/>
          <w:sz w:val="22"/>
          <w:szCs w:val="22"/>
          <w:u w:val="none"/>
          <w:shd w:val="clear" w:fill="auto"/>
          <w:lang w:val="pt-BR"/>
        </w:rPr>
        <w:t xml:space="preserve">seu </w:t>
      </w:r>
      <w:r>
        <w:rPr>
          <w:rStyle w:val="14"/>
          <w:rFonts w:eastAsia="Times New Roman" w:cs="Verdana"/>
          <w:i w:val="0"/>
          <w:iCs w:val="0"/>
          <w:strike w:val="0"/>
          <w:dstrike w:val="0"/>
          <w:color w:val="2A6099"/>
          <w:sz w:val="22"/>
          <w:szCs w:val="22"/>
          <w:u w:val="none"/>
          <w:shd w:val="clear" w:fill="auto"/>
          <w:lang w:val="pt-BR"/>
        </w:rPr>
        <w:t>valor final mínimo</w:t>
      </w:r>
      <w:r>
        <w:rPr>
          <w:rStyle w:val="14"/>
          <w:rFonts w:eastAsia="Times New Roman" w:cs="Verdana"/>
          <w:i w:val="0"/>
          <w:iCs w:val="0"/>
          <w:strike w:val="0"/>
          <w:dstrike w:val="0"/>
          <w:color w:val="000000"/>
          <w:sz w:val="22"/>
          <w:szCs w:val="22"/>
          <w:u w:val="none"/>
          <w:shd w:val="clear" w:fill="auto"/>
          <w:lang w:val="pt-BR"/>
        </w:rPr>
        <w:t xml:space="preserve"> q</w:t>
      </w:r>
      <w:r>
        <w:rPr>
          <w:rStyle w:val="14"/>
          <w:rFonts w:eastAsia="Times New Roman" w:cs="Verdana"/>
          <w:i w:val="0"/>
          <w:iCs w:val="0"/>
          <w:strike w:val="0"/>
          <w:dstrike w:val="0"/>
          <w:color w:val="auto"/>
          <w:sz w:val="22"/>
          <w:szCs w:val="22"/>
          <w:u w:val="none"/>
          <w:lang w:val="pt-BR"/>
        </w:rPr>
        <w:t>uando do cadastramento da proposta e obedecerá às seguintes regras:</w:t>
      </w:r>
    </w:p>
    <w:p w14:paraId="6D087643">
      <w:pPr>
        <w:spacing w:before="57" w:after="57" w:line="240" w:lineRule="auto"/>
        <w:ind w:left="0" w:right="0" w:firstLine="0"/>
        <w:jc w:val="both"/>
      </w:pPr>
      <w:r>
        <w:rPr>
          <w:rStyle w:val="14"/>
          <w:rFonts w:eastAsia="Times New Roman" w:cs="Verdana"/>
          <w:i w:val="0"/>
          <w:iCs w:val="0"/>
          <w:strike w:val="0"/>
          <w:dstrike w:val="0"/>
          <w:color w:val="000000"/>
          <w:kern w:val="0"/>
          <w:position w:val="0"/>
          <w:sz w:val="22"/>
          <w:szCs w:val="22"/>
          <w:u w:val="none"/>
          <w:shd w:val="clear" w:fill="auto"/>
          <w:vertAlign w:val="baseline"/>
          <w:lang w:val="pt-BR"/>
        </w:rPr>
        <w:t xml:space="preserve">14.10.1. A aplicação do intervalo mínimo de diferença de </w:t>
      </w:r>
      <w:r>
        <w:rPr>
          <w:rStyle w:val="14"/>
          <w:rFonts w:eastAsia="Times New Roman" w:cs="Verdana"/>
          <w:i w:val="0"/>
          <w:iCs w:val="0"/>
          <w:strike w:val="0"/>
          <w:dstrike w:val="0"/>
          <w:color w:val="2A6099"/>
          <w:kern w:val="0"/>
          <w:position w:val="0"/>
          <w:sz w:val="22"/>
          <w:szCs w:val="22"/>
          <w:u w:val="none"/>
          <w:shd w:val="clear" w:fill="auto"/>
          <w:vertAlign w:val="baseline"/>
          <w:lang w:val="pt-BR"/>
        </w:rPr>
        <w:t xml:space="preserve">valores </w:t>
      </w:r>
      <w:r>
        <w:rPr>
          <w:rStyle w:val="14"/>
          <w:rFonts w:eastAsia="Times New Roman" w:cs="Verdana"/>
          <w:i w:val="0"/>
          <w:iCs w:val="0"/>
          <w:strike w:val="0"/>
          <w:dstrike w:val="0"/>
          <w:color w:val="000000"/>
          <w:kern w:val="0"/>
          <w:position w:val="0"/>
          <w:sz w:val="22"/>
          <w:szCs w:val="22"/>
          <w:u w:val="none"/>
          <w:shd w:val="clear" w:fill="auto"/>
          <w:vertAlign w:val="baseline"/>
          <w:lang w:val="pt-BR"/>
        </w:rPr>
        <w:t>entre os lances, que incidirá tanto em relação aos lances intermediários quanto em relação ao lance que cobrir a melhor oferta; e</w:t>
      </w:r>
    </w:p>
    <w:p w14:paraId="3540CBA1">
      <w:pPr>
        <w:spacing w:before="57" w:after="57" w:line="240" w:lineRule="auto"/>
        <w:ind w:left="0" w:right="0" w:firstLine="0"/>
        <w:jc w:val="both"/>
      </w:pPr>
      <w:r>
        <w:rPr>
          <w:rStyle w:val="14"/>
          <w:i w:val="0"/>
          <w:iCs w:val="0"/>
          <w:color w:val="auto"/>
          <w:sz w:val="22"/>
          <w:szCs w:val="22"/>
          <w:u w:val="none"/>
          <w:lang w:val="pt-BR"/>
        </w:rPr>
        <w:t xml:space="preserve">14.10.2. Os lances serão de envio automático pelo sistema, </w:t>
      </w:r>
      <w:r>
        <w:rPr>
          <w:rStyle w:val="14"/>
          <w:rFonts w:eastAsia="Times New Roman" w:cs="Verdana"/>
          <w:b w:val="0"/>
          <w:bCs w:val="0"/>
          <w:i w:val="0"/>
          <w:iCs w:val="0"/>
          <w:strike w:val="0"/>
          <w:dstrike w:val="0"/>
          <w:color w:val="000000"/>
          <w:kern w:val="0"/>
          <w:position w:val="0"/>
          <w:sz w:val="22"/>
          <w:szCs w:val="22"/>
          <w:u w:val="none"/>
          <w:shd w:val="clear" w:fill="FFFFFF"/>
          <w:vertAlign w:val="baseline"/>
          <w:lang w:val="pt-BR"/>
        </w:rPr>
        <w:t>respeitado</w:t>
      </w:r>
      <w:r>
        <w:rPr>
          <w:rStyle w:val="14"/>
          <w:rFonts w:eastAsia="Times New Roman" w:cs="Verdana"/>
          <w:b w:val="0"/>
          <w:bCs w:val="0"/>
          <w:i w:val="0"/>
          <w:iCs w:val="0"/>
          <w:strike w:val="0"/>
          <w:dstrike w:val="0"/>
          <w:color w:val="000000"/>
          <w:kern w:val="0"/>
          <w:position w:val="0"/>
          <w:sz w:val="22"/>
          <w:szCs w:val="22"/>
          <w:u w:val="none"/>
          <w:shd w:val="clear" w:fill="auto"/>
          <w:vertAlign w:val="baseline"/>
          <w:lang w:val="pt-BR"/>
        </w:rPr>
        <w:t xml:space="preserve"> o </w:t>
      </w:r>
      <w:r>
        <w:rPr>
          <w:rStyle w:val="14"/>
          <w:rFonts w:eastAsia="Times New Roman" w:cs="Verdana"/>
          <w:b w:val="0"/>
          <w:bCs w:val="0"/>
          <w:i w:val="0"/>
          <w:iCs w:val="0"/>
          <w:strike w:val="0"/>
          <w:dstrike w:val="0"/>
          <w:color w:val="2A6099"/>
          <w:kern w:val="0"/>
          <w:position w:val="0"/>
          <w:sz w:val="22"/>
          <w:szCs w:val="22"/>
          <w:u w:val="none"/>
          <w:shd w:val="clear" w:fill="auto"/>
          <w:vertAlign w:val="baseline"/>
          <w:lang w:val="pt-BR"/>
        </w:rPr>
        <w:t>valor final mínimo</w:t>
      </w:r>
      <w:r>
        <w:rPr>
          <w:rStyle w:val="14"/>
          <w:rFonts w:eastAsia="Times New Roman" w:cs="Verdana"/>
          <w:b w:val="0"/>
          <w:bCs w:val="0"/>
          <w:i w:val="0"/>
          <w:iCs w:val="0"/>
          <w:strike w:val="0"/>
          <w:dstrike w:val="0"/>
          <w:color w:val="000000"/>
          <w:kern w:val="0"/>
          <w:position w:val="0"/>
          <w:sz w:val="22"/>
          <w:szCs w:val="22"/>
          <w:u w:val="none"/>
          <w:shd w:val="clear" w:fill="auto"/>
          <w:vertAlign w:val="baseline"/>
          <w:lang w:val="pt-BR"/>
        </w:rPr>
        <w:t>, c</w:t>
      </w:r>
      <w:r>
        <w:rPr>
          <w:rStyle w:val="14"/>
          <w:rFonts w:eastAsia="Times New Roman" w:cs="Verdana"/>
          <w:b w:val="0"/>
          <w:bCs w:val="0"/>
          <w:i w:val="0"/>
          <w:iCs w:val="0"/>
          <w:strike w:val="0"/>
          <w:dstrike w:val="0"/>
          <w:color w:val="000000"/>
          <w:kern w:val="0"/>
          <w:position w:val="0"/>
          <w:sz w:val="22"/>
          <w:szCs w:val="22"/>
          <w:u w:val="none"/>
          <w:shd w:val="clear" w:fill="FFFFFF"/>
          <w:vertAlign w:val="baseline"/>
          <w:lang w:val="pt-BR"/>
        </w:rPr>
        <w:t>aso estabelecido,</w:t>
      </w:r>
      <w:r>
        <w:rPr>
          <w:rStyle w:val="14"/>
          <w:i w:val="0"/>
          <w:iCs w:val="0"/>
          <w:color w:val="auto"/>
          <w:sz w:val="22"/>
          <w:szCs w:val="22"/>
          <w:u w:val="none"/>
          <w:lang w:val="pt-BR"/>
        </w:rPr>
        <w:t xml:space="preserve"> e o intervalo de que trata o subitem acima.</w:t>
      </w:r>
    </w:p>
    <w:p w14:paraId="64D97759">
      <w:pPr>
        <w:spacing w:before="57" w:after="57" w:line="240" w:lineRule="auto"/>
        <w:ind w:left="0" w:right="0" w:firstLine="0"/>
        <w:jc w:val="both"/>
      </w:pPr>
      <w:r>
        <w:rPr>
          <w:rStyle w:val="14"/>
          <w:rFonts w:eastAsia="Times New Roman" w:cs="Verdana"/>
          <w:i w:val="0"/>
          <w:iCs w:val="0"/>
          <w:strike w:val="0"/>
          <w:dstrike w:val="0"/>
          <w:color w:val="auto"/>
          <w:kern w:val="0"/>
          <w:position w:val="0"/>
          <w:sz w:val="22"/>
          <w:szCs w:val="22"/>
          <w:u w:val="none"/>
          <w:vertAlign w:val="baseline"/>
          <w:lang w:val="pt-BR"/>
        </w:rPr>
        <w:t xml:space="preserve">14.11. </w:t>
      </w:r>
      <w:r>
        <w:rPr>
          <w:rStyle w:val="14"/>
          <w:rFonts w:eastAsia="Times New Roman" w:cs="Verdana"/>
          <w:i w:val="0"/>
          <w:iCs w:val="0"/>
          <w:strike w:val="0"/>
          <w:dstrike w:val="0"/>
          <w:color w:val="000000"/>
          <w:kern w:val="0"/>
          <w:position w:val="0"/>
          <w:sz w:val="22"/>
          <w:szCs w:val="22"/>
          <w:u w:val="none"/>
          <w:shd w:val="clear" w:fill="auto"/>
          <w:vertAlign w:val="baseline"/>
          <w:lang w:val="pt-BR"/>
        </w:rPr>
        <w:t xml:space="preserve">O </w:t>
      </w:r>
      <w:r>
        <w:rPr>
          <w:rStyle w:val="14"/>
          <w:rFonts w:eastAsia="Times New Roman" w:cs="Verdana"/>
          <w:i w:val="0"/>
          <w:iCs w:val="0"/>
          <w:strike w:val="0"/>
          <w:dstrike w:val="0"/>
          <w:color w:val="2A6099"/>
          <w:kern w:val="0"/>
          <w:position w:val="0"/>
          <w:sz w:val="22"/>
          <w:szCs w:val="22"/>
          <w:u w:val="none"/>
          <w:shd w:val="clear" w:fill="auto"/>
          <w:vertAlign w:val="baseline"/>
          <w:lang w:val="pt-BR"/>
        </w:rPr>
        <w:t xml:space="preserve">valor final mínimo </w:t>
      </w:r>
      <w:r>
        <w:rPr>
          <w:rStyle w:val="14"/>
          <w:rFonts w:eastAsia="Times New Roman" w:cs="Verdana"/>
          <w:i w:val="0"/>
          <w:iCs w:val="0"/>
          <w:strike w:val="0"/>
          <w:dstrike w:val="0"/>
          <w:color w:val="000000"/>
          <w:kern w:val="0"/>
          <w:position w:val="0"/>
          <w:sz w:val="22"/>
          <w:szCs w:val="22"/>
          <w:u w:val="none"/>
          <w:shd w:val="clear" w:fill="auto"/>
          <w:vertAlign w:val="baseline"/>
          <w:lang w:val="pt-BR"/>
        </w:rPr>
        <w:t xml:space="preserve">parametrizado no sistema </w:t>
      </w:r>
      <w:r>
        <w:rPr>
          <w:rStyle w:val="14"/>
          <w:rFonts w:eastAsia="Times New Roman" w:cs="Verdana"/>
          <w:b w:val="0"/>
          <w:bCs w:val="0"/>
          <w:i w:val="0"/>
          <w:iCs w:val="0"/>
          <w:strike w:val="0"/>
          <w:dstrike w:val="0"/>
          <w:color w:val="000000"/>
          <w:kern w:val="0"/>
          <w:position w:val="0"/>
          <w:sz w:val="22"/>
          <w:szCs w:val="22"/>
          <w:u w:val="none"/>
          <w:shd w:val="clear" w:fill="auto"/>
          <w:vertAlign w:val="baseline"/>
          <w:lang w:val="pt-BR"/>
        </w:rPr>
        <w:t xml:space="preserve">poderá ser alterado pelo licitante durante a fase de disputa, </w:t>
      </w:r>
      <w:r>
        <w:rPr>
          <w:rStyle w:val="14"/>
          <w:rFonts w:eastAsia="Times New Roman" w:cs="Verdana"/>
          <w:i w:val="0"/>
          <w:iCs w:val="0"/>
          <w:strike w:val="0"/>
          <w:dstrike w:val="0"/>
          <w:color w:val="000000"/>
          <w:kern w:val="0"/>
          <w:position w:val="0"/>
          <w:sz w:val="22"/>
          <w:szCs w:val="22"/>
          <w:u w:val="none"/>
          <w:shd w:val="clear" w:fill="auto"/>
          <w:vertAlign w:val="baseline"/>
          <w:lang w:val="pt-BR"/>
        </w:rPr>
        <w:t>sendo vedado</w:t>
      </w:r>
      <w:r>
        <w:rPr>
          <w:rStyle w:val="14"/>
          <w:rFonts w:eastAsia="Times New Roman" w:cs="Verdana"/>
          <w:i w:val="0"/>
          <w:iCs w:val="0"/>
          <w:strike w:val="0"/>
          <w:dstrike w:val="0"/>
          <w:color w:val="CE181E"/>
          <w:kern w:val="0"/>
          <w:position w:val="0"/>
          <w:sz w:val="22"/>
          <w:szCs w:val="22"/>
          <w:u w:val="none"/>
          <w:shd w:val="clear" w:fill="auto"/>
          <w:vertAlign w:val="baseline"/>
          <w:lang w:val="pt-BR"/>
        </w:rPr>
        <w:t xml:space="preserve"> </w:t>
      </w:r>
      <w:r>
        <w:rPr>
          <w:rStyle w:val="14"/>
          <w:rFonts w:eastAsia="Times New Roman" w:cs="Verdana"/>
          <w:i w:val="0"/>
          <w:iCs w:val="0"/>
          <w:strike w:val="0"/>
          <w:dstrike w:val="0"/>
          <w:color w:val="2A6099"/>
          <w:kern w:val="0"/>
          <w:position w:val="0"/>
          <w:sz w:val="22"/>
          <w:szCs w:val="22"/>
          <w:u w:val="none"/>
          <w:shd w:val="clear" w:fill="auto"/>
          <w:vertAlign w:val="baseline"/>
          <w:lang w:val="pt-BR"/>
        </w:rPr>
        <w:t xml:space="preserve">valor superior </w:t>
      </w:r>
      <w:r>
        <w:rPr>
          <w:rStyle w:val="14"/>
          <w:rFonts w:eastAsia="Times New Roman" w:cs="Verdana"/>
          <w:i w:val="0"/>
          <w:iCs w:val="0"/>
          <w:strike w:val="0"/>
          <w:dstrike w:val="0"/>
          <w:color w:val="000000"/>
          <w:kern w:val="0"/>
          <w:position w:val="0"/>
          <w:sz w:val="22"/>
          <w:szCs w:val="22"/>
          <w:u w:val="none"/>
          <w:shd w:val="clear" w:fill="auto"/>
          <w:vertAlign w:val="baseline"/>
          <w:lang w:val="pt-BR"/>
        </w:rPr>
        <w:t>a lance já registrado por ele mesmo no sistema.</w:t>
      </w:r>
    </w:p>
    <w:p w14:paraId="01A5F572">
      <w:pPr>
        <w:spacing w:before="57" w:after="57" w:line="240" w:lineRule="auto"/>
        <w:ind w:left="0" w:right="0" w:firstLine="0"/>
        <w:jc w:val="both"/>
      </w:pPr>
      <w:r>
        <w:rPr>
          <w:rStyle w:val="14"/>
          <w:rFonts w:eastAsia="Times New Roman" w:cs="Verdana"/>
          <w:i w:val="0"/>
          <w:iCs w:val="0"/>
          <w:strike w:val="0"/>
          <w:dstrike w:val="0"/>
          <w:color w:val="000000"/>
          <w:kern w:val="0"/>
          <w:position w:val="0"/>
          <w:sz w:val="22"/>
          <w:szCs w:val="22"/>
          <w:u w:val="none"/>
          <w:shd w:val="clear" w:fill="auto"/>
          <w:vertAlign w:val="baseline"/>
          <w:lang w:val="pt-BR"/>
        </w:rPr>
        <w:t xml:space="preserve">14.12. O </w:t>
      </w:r>
      <w:r>
        <w:rPr>
          <w:rStyle w:val="14"/>
          <w:rFonts w:eastAsia="Times New Roman" w:cs="Verdana"/>
          <w:b w:val="0"/>
          <w:bCs w:val="0"/>
          <w:i w:val="0"/>
          <w:iCs w:val="0"/>
          <w:strike w:val="0"/>
          <w:dstrike w:val="0"/>
          <w:color w:val="2A6099"/>
          <w:kern w:val="0"/>
          <w:position w:val="0"/>
          <w:sz w:val="22"/>
          <w:szCs w:val="22"/>
          <w:u w:val="none"/>
          <w:shd w:val="clear" w:fill="auto"/>
          <w:vertAlign w:val="baseline"/>
          <w:lang w:val="pt-BR"/>
        </w:rPr>
        <w:t xml:space="preserve">valor final mínimo </w:t>
      </w:r>
      <w:r>
        <w:rPr>
          <w:rStyle w:val="14"/>
          <w:rFonts w:eastAsia="Times New Roman" w:cs="Verdana"/>
          <w:i w:val="0"/>
          <w:iCs w:val="0"/>
          <w:strike w:val="0"/>
          <w:dstrike w:val="0"/>
          <w:color w:val="000000"/>
          <w:kern w:val="0"/>
          <w:position w:val="0"/>
          <w:sz w:val="22"/>
          <w:szCs w:val="22"/>
          <w:u w:val="none"/>
          <w:shd w:val="clear" w:fill="auto"/>
          <w:vertAlign w:val="baseline"/>
          <w:lang w:val="pt-BR"/>
        </w:rPr>
        <w:t>parametrizado na forma do subitem 14.10. possuirá caráter sigiloso para os demais licitantes e para o pregoeiro, podendo ser disponibilizado estrita e permanentemente aos órgãos de controle externo e interno.</w:t>
      </w:r>
    </w:p>
    <w:p w14:paraId="42343557">
      <w:pPr>
        <w:spacing w:before="57" w:after="57" w:line="240" w:lineRule="auto"/>
        <w:ind w:left="0" w:right="0" w:firstLine="0"/>
        <w:jc w:val="both"/>
      </w:pPr>
      <w:r>
        <w:rPr>
          <w:rStyle w:val="47"/>
          <w:rFonts w:eastAsia="Times New Roman" w:cs="Verdana"/>
          <w:b/>
          <w:bCs/>
          <w:i w:val="0"/>
          <w:iCs w:val="0"/>
          <w:strike w:val="0"/>
          <w:dstrike w:val="0"/>
          <w:color w:val="000000"/>
          <w:kern w:val="0"/>
          <w:position w:val="0"/>
          <w:sz w:val="22"/>
          <w:szCs w:val="22"/>
          <w:u w:val="none"/>
          <w:shd w:val="clear" w:fill="auto"/>
          <w:vertAlign w:val="baseline"/>
          <w:lang w:val="pt-BR"/>
        </w:rPr>
        <w:t>Modo de disputa</w:t>
      </w:r>
    </w:p>
    <w:p w14:paraId="0335A072">
      <w:pPr>
        <w:pStyle w:val="16"/>
        <w:widowControl/>
        <w:spacing w:before="57" w:after="57" w:line="240" w:lineRule="auto"/>
        <w:ind w:left="0" w:right="0" w:firstLine="0"/>
        <w:jc w:val="both"/>
      </w:pPr>
      <w:r>
        <w:rPr>
          <w:rStyle w:val="47"/>
          <w:rFonts w:cs="Arial"/>
          <w:b w:val="0"/>
          <w:bCs w:val="0"/>
          <w:i w:val="0"/>
          <w:iCs w:val="0"/>
          <w:color w:val="000000"/>
          <w:sz w:val="22"/>
          <w:szCs w:val="22"/>
          <w:u w:val="none"/>
          <w:shd w:val="clear" w:fill="FFFFFF"/>
          <w:lang w:val="pt-BR"/>
        </w:rPr>
        <w:t xml:space="preserve">14.13. Será adotado o modo de disputa </w:t>
      </w:r>
      <w:r>
        <w:rPr>
          <w:rStyle w:val="47"/>
          <w:rFonts w:cs="Arial"/>
          <w:b/>
          <w:bCs/>
          <w:i w:val="0"/>
          <w:iCs w:val="0"/>
          <w:color w:val="000000"/>
          <w:sz w:val="22"/>
          <w:szCs w:val="22"/>
          <w:u w:val="none"/>
          <w:shd w:val="clear" w:fill="FFFFFF"/>
          <w:lang w:val="pt-BR"/>
        </w:rPr>
        <w:t>“aberto e fechado”</w:t>
      </w:r>
      <w:r>
        <w:rPr>
          <w:rStyle w:val="47"/>
          <w:rFonts w:cs="Arial"/>
          <w:b w:val="0"/>
          <w:bCs w:val="0"/>
          <w:i w:val="0"/>
          <w:iCs w:val="0"/>
          <w:color w:val="000000"/>
          <w:sz w:val="22"/>
          <w:szCs w:val="22"/>
          <w:u w:val="none"/>
          <w:shd w:val="clear" w:fill="FFFFFF"/>
          <w:lang w:val="pt-BR"/>
        </w:rPr>
        <w:t xml:space="preserve"> no qual os licitantes apresentarão lances públicos e sucessivos, com lance final e fechado.</w:t>
      </w:r>
    </w:p>
    <w:p w14:paraId="665DA0D3">
      <w:pPr>
        <w:pStyle w:val="16"/>
        <w:widowControl/>
        <w:spacing w:before="57" w:after="57" w:line="240" w:lineRule="auto"/>
        <w:ind w:left="0" w:right="0" w:firstLine="0"/>
        <w:jc w:val="both"/>
      </w:pPr>
      <w:r>
        <w:rPr>
          <w:rStyle w:val="47"/>
          <w:rFonts w:cs="Arial"/>
          <w:b w:val="0"/>
          <w:bCs w:val="0"/>
          <w:i w:val="0"/>
          <w:iCs w:val="0"/>
          <w:color w:val="000000"/>
          <w:sz w:val="22"/>
          <w:szCs w:val="22"/>
          <w:u w:val="none"/>
          <w:shd w:val="clear" w:fill="FFFFFF"/>
          <w:lang w:val="pt-BR"/>
        </w:rPr>
        <w:t>14.13.1.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8ECBC5B">
      <w:pPr>
        <w:spacing w:before="57" w:after="57" w:line="240" w:lineRule="auto"/>
        <w:ind w:left="0" w:right="0" w:firstLine="0"/>
        <w:jc w:val="both"/>
      </w:pPr>
      <w:r>
        <w:rPr>
          <w:rStyle w:val="47"/>
          <w:i w:val="0"/>
          <w:iCs w:val="0"/>
          <w:color w:val="000000"/>
          <w:sz w:val="22"/>
          <w:szCs w:val="22"/>
          <w:u w:val="none"/>
          <w:shd w:val="clear" w:fill="FFFFFF"/>
          <w:lang w:val="pt-BR"/>
        </w:rPr>
        <w:t xml:space="preserve">14.13.2. Encerrado o prazo previsto no subitem anterior, o sistema abrirá oportunidade para que o autor da melhor oferta e os das ofertas com </w:t>
      </w:r>
      <w:r>
        <w:rPr>
          <w:rStyle w:val="47"/>
          <w:i w:val="0"/>
          <w:iCs w:val="0"/>
          <w:color w:val="2A6099"/>
          <w:sz w:val="22"/>
          <w:szCs w:val="22"/>
          <w:u w:val="none"/>
          <w:shd w:val="clear" w:fill="FFFFFF"/>
          <w:lang w:val="pt-BR" w:eastAsia="pt-BR"/>
        </w:rPr>
        <w:t>preços até 10% (dez por cento) superiores</w:t>
      </w:r>
      <w:r>
        <w:rPr>
          <w:rStyle w:val="47"/>
          <w:i w:val="0"/>
          <w:iCs w:val="0"/>
          <w:color w:val="000000"/>
          <w:sz w:val="22"/>
          <w:szCs w:val="22"/>
          <w:u w:val="none"/>
          <w:shd w:val="clear" w:fill="FFFFFF"/>
          <w:lang w:val="pt-BR"/>
        </w:rPr>
        <w:t xml:space="preserve"> àquela, possam ofertar um lance final e fechado em até cinco minutos, o qual será sigiloso até o encerramento deste prazo.</w:t>
      </w:r>
    </w:p>
    <w:p w14:paraId="1267A7F8">
      <w:pPr>
        <w:pStyle w:val="16"/>
        <w:widowControl/>
        <w:spacing w:before="57" w:after="57" w:line="240" w:lineRule="auto"/>
        <w:ind w:left="0" w:right="0" w:firstLine="0"/>
        <w:jc w:val="both"/>
      </w:pPr>
      <w:r>
        <w:rPr>
          <w:rStyle w:val="47"/>
          <w:rFonts w:cs="Arial"/>
          <w:b w:val="0"/>
          <w:bCs w:val="0"/>
          <w:i w:val="0"/>
          <w:iCs w:val="0"/>
          <w:color w:val="000000"/>
          <w:sz w:val="22"/>
          <w:szCs w:val="22"/>
          <w:u w:val="none"/>
          <w:shd w:val="clear" w:fill="FFFFFF"/>
          <w:lang w:val="pt-BR"/>
        </w:rPr>
        <w:t xml:space="preserve">14.13.3. </w:t>
      </w:r>
      <w:r>
        <w:rPr>
          <w:rStyle w:val="47"/>
          <w:rFonts w:cs="Arial"/>
          <w:b w:val="0"/>
          <w:bCs w:val="0"/>
          <w:i w:val="0"/>
          <w:iCs w:val="0"/>
          <w:strike w:val="0"/>
          <w:dstrike w:val="0"/>
          <w:color w:val="000000"/>
          <w:sz w:val="22"/>
          <w:szCs w:val="22"/>
          <w:u w:val="none"/>
          <w:shd w:val="clear" w:fill="FFFFFF"/>
          <w:lang w:val="pt-BR"/>
        </w:rPr>
        <w:t>O licitante poderá optar por manter o seu último lance da etapa aberta, ou por ofertar melhor lance.</w:t>
      </w:r>
    </w:p>
    <w:p w14:paraId="7C687E71">
      <w:pPr>
        <w:pStyle w:val="16"/>
        <w:widowControl/>
        <w:spacing w:before="57" w:after="57" w:line="240" w:lineRule="auto"/>
        <w:ind w:left="0" w:right="0" w:firstLine="0"/>
        <w:jc w:val="both"/>
      </w:pPr>
      <w:r>
        <w:rPr>
          <w:rStyle w:val="47"/>
          <w:rFonts w:cs="Arial"/>
          <w:b w:val="0"/>
          <w:bCs w:val="0"/>
          <w:i w:val="0"/>
          <w:iCs w:val="0"/>
          <w:color w:val="000000"/>
          <w:sz w:val="22"/>
          <w:szCs w:val="22"/>
          <w:u w:val="none"/>
          <w:shd w:val="clear" w:fill="FFFFFF"/>
          <w:lang w:val="pt-BR"/>
        </w:rPr>
        <w:t>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subitem 14.13.3.</w:t>
      </w:r>
    </w:p>
    <w:p w14:paraId="15168F44">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kern w:val="0"/>
          <w:position w:val="0"/>
          <w:sz w:val="22"/>
          <w:szCs w:val="22"/>
          <w:u w:val="none"/>
          <w:shd w:val="clear" w:fill="FFFFFF"/>
          <w:vertAlign w:val="baseline"/>
          <w:lang w:val="pt-BR"/>
        </w:rPr>
        <w:t xml:space="preserve">14.13.5. </w:t>
      </w:r>
      <w:r>
        <w:rPr>
          <w:rStyle w:val="27"/>
          <w:rFonts w:eastAsia="Times New Roman" w:cs="Arial"/>
          <w:b w:val="0"/>
          <w:bCs w:val="0"/>
          <w:i w:val="0"/>
          <w:iCs w:val="0"/>
          <w:strike w:val="0"/>
          <w:dstrike w:val="0"/>
          <w:color w:val="000000"/>
          <w:kern w:val="0"/>
          <w:position w:val="0"/>
          <w:sz w:val="22"/>
          <w:szCs w:val="22"/>
          <w:u w:val="none"/>
          <w:shd w:val="clear" w:fill="FFFFFF"/>
          <w:vertAlign w:val="baseline"/>
          <w:lang w:val="pt-BR"/>
        </w:rPr>
        <w:t>Poderá o pregoeiro, auxiliado pela equipe de apoio, justificadamente, admitir o reinício da etapa fechada, caso nenhum licitante classificado na etapa de lance fechado atender às exigências de habilitação.</w:t>
      </w:r>
    </w:p>
    <w:p w14:paraId="03F3E77F">
      <w:pPr>
        <w:spacing w:before="57" w:after="57" w:line="240" w:lineRule="auto"/>
        <w:ind w:left="0" w:right="0" w:firstLine="0"/>
        <w:jc w:val="both"/>
      </w:pPr>
      <w:r>
        <w:rPr>
          <w:rStyle w:val="47"/>
          <w:rFonts w:eastAsia="Times New Roman" w:cs="Verdana"/>
          <w:i w:val="0"/>
          <w:iCs w:val="0"/>
          <w:strike w:val="0"/>
          <w:dstrike w:val="0"/>
          <w:color w:val="000000"/>
          <w:sz w:val="22"/>
          <w:szCs w:val="22"/>
          <w:u w:val="none"/>
          <w:shd w:val="clear" w:fill="auto"/>
          <w:lang w:val="pt-BR"/>
        </w:rPr>
        <w:t xml:space="preserve">14.13.6. </w:t>
      </w:r>
      <w:r>
        <w:rPr>
          <w:rStyle w:val="47"/>
          <w:rFonts w:eastAsia="Times New Roman" w:cs="Arial"/>
          <w:i w:val="0"/>
          <w:iCs w:val="0"/>
          <w:strike w:val="0"/>
          <w:dstrike w:val="0"/>
          <w:color w:val="auto"/>
          <w:sz w:val="22"/>
          <w:szCs w:val="22"/>
          <w:u w:val="none"/>
          <w:lang w:val="pt-BR"/>
        </w:rPr>
        <w:t>Após o término dos prazos estabelecidos nos subitens anteriores, o sistema ordenará e divulgará os lances segundo a ordem crescente.</w:t>
      </w:r>
    </w:p>
    <w:p w14:paraId="6268781E">
      <w:pPr>
        <w:pStyle w:val="16"/>
        <w:widowControl/>
        <w:spacing w:before="57" w:after="57" w:line="240" w:lineRule="auto"/>
        <w:ind w:left="0" w:right="0" w:firstLine="0"/>
        <w:jc w:val="both"/>
      </w:pPr>
      <w:r>
        <w:rPr>
          <w:rStyle w:val="47"/>
          <w:rFonts w:cs="Arial"/>
          <w:b w:val="0"/>
          <w:bCs w:val="0"/>
          <w:color w:val="000000"/>
          <w:sz w:val="22"/>
          <w:szCs w:val="22"/>
          <w:u w:val="none"/>
          <w:shd w:val="clear" w:fill="FFFFFF"/>
          <w:lang w:val="pt-BR"/>
        </w:rPr>
        <w:t xml:space="preserve">14.14. </w:t>
      </w:r>
      <w:r>
        <w:rPr>
          <w:rStyle w:val="47"/>
          <w:rFonts w:cs="Arial"/>
          <w:b w:val="0"/>
          <w:bCs w:val="0"/>
          <w:i w:val="0"/>
          <w:iCs w:val="0"/>
          <w:color w:val="000000"/>
          <w:sz w:val="22"/>
          <w:szCs w:val="22"/>
          <w:u w:val="none"/>
          <w:shd w:val="clear" w:fill="FFFFFF"/>
          <w:lang w:val="pt-BR"/>
        </w:rPr>
        <w:t>Não serão aceitos dois ou mais lances</w:t>
      </w:r>
      <w:r>
        <w:rPr>
          <w:rStyle w:val="47"/>
          <w:rFonts w:cs="Arial"/>
          <w:b w:val="0"/>
          <w:bCs w:val="0"/>
          <w:i w:val="0"/>
          <w:iCs w:val="0"/>
          <w:color w:val="2A6099"/>
          <w:sz w:val="22"/>
          <w:szCs w:val="22"/>
          <w:u w:val="none"/>
          <w:shd w:val="clear" w:fill="auto"/>
          <w:lang w:val="pt-BR"/>
        </w:rPr>
        <w:t xml:space="preserve"> de mesmo valor,</w:t>
      </w:r>
      <w:r>
        <w:rPr>
          <w:rStyle w:val="47"/>
          <w:rFonts w:cs="Arial"/>
          <w:b w:val="0"/>
          <w:bCs w:val="0"/>
          <w:i w:val="0"/>
          <w:iCs w:val="0"/>
          <w:color w:val="000000"/>
          <w:sz w:val="22"/>
          <w:szCs w:val="22"/>
          <w:u w:val="none"/>
          <w:shd w:val="clear" w:fill="FFFFFF"/>
          <w:lang w:val="pt-BR"/>
        </w:rPr>
        <w:t xml:space="preserve"> prevalecendo aquele que for recebido e registrado em primeiro lugar.</w:t>
      </w:r>
    </w:p>
    <w:p w14:paraId="0568295B">
      <w:pPr>
        <w:pStyle w:val="16"/>
        <w:widowControl/>
        <w:spacing w:before="57" w:after="57" w:line="240" w:lineRule="auto"/>
        <w:ind w:left="0" w:right="0" w:firstLine="0"/>
        <w:jc w:val="both"/>
      </w:pPr>
      <w:r>
        <w:rPr>
          <w:rStyle w:val="47"/>
          <w:rFonts w:cs="Arial"/>
          <w:b w:val="0"/>
          <w:bCs w:val="0"/>
          <w:i w:val="0"/>
          <w:iCs w:val="0"/>
          <w:color w:val="000000"/>
          <w:sz w:val="22"/>
          <w:szCs w:val="22"/>
          <w:u w:val="none"/>
          <w:shd w:val="clear" w:fill="FFFFFF"/>
          <w:lang w:val="pt-BR"/>
        </w:rPr>
        <w:t xml:space="preserve">14.15. Durante o transcurso da sessão pública, os licitantes serão informados, em tempo real, do </w:t>
      </w:r>
      <w:r>
        <w:rPr>
          <w:rStyle w:val="47"/>
          <w:rFonts w:cs="Arial"/>
          <w:b w:val="0"/>
          <w:bCs w:val="0"/>
          <w:i w:val="0"/>
          <w:iCs w:val="0"/>
          <w:color w:val="2A6099"/>
          <w:sz w:val="22"/>
          <w:szCs w:val="22"/>
          <w:u w:val="none"/>
          <w:shd w:val="clear" w:fill="auto"/>
          <w:lang w:val="pt-BR"/>
        </w:rPr>
        <w:t xml:space="preserve">valor do menor lance </w:t>
      </w:r>
      <w:r>
        <w:rPr>
          <w:rStyle w:val="47"/>
          <w:rFonts w:cs="Arial"/>
          <w:b w:val="0"/>
          <w:bCs w:val="0"/>
          <w:i w:val="0"/>
          <w:iCs w:val="0"/>
          <w:color w:val="000000"/>
          <w:sz w:val="22"/>
          <w:szCs w:val="22"/>
          <w:u w:val="none"/>
          <w:shd w:val="clear" w:fill="FFFFFF"/>
          <w:lang w:val="pt-BR"/>
        </w:rPr>
        <w:t xml:space="preserve">registrado. </w:t>
      </w:r>
      <w:r>
        <w:rPr>
          <w:rStyle w:val="27"/>
          <w:rFonts w:cs="Arial"/>
          <w:b w:val="0"/>
          <w:bCs w:val="0"/>
          <w:i w:val="0"/>
          <w:iCs w:val="0"/>
          <w:strike w:val="0"/>
          <w:dstrike w:val="0"/>
          <w:color w:val="000000"/>
          <w:sz w:val="22"/>
          <w:szCs w:val="22"/>
          <w:u w:val="none"/>
          <w:shd w:val="clear" w:fill="FFFFFF"/>
          <w:lang w:val="pt-BR"/>
        </w:rPr>
        <w:t>O sistema não identificará o autor dos lances ao pregoeiro nem aos demais participantes.</w:t>
      </w:r>
    </w:p>
    <w:p w14:paraId="7FDBEC55">
      <w:pPr>
        <w:pStyle w:val="16"/>
        <w:widowControl/>
        <w:spacing w:before="57" w:after="57" w:line="240" w:lineRule="auto"/>
        <w:ind w:left="0" w:right="0" w:firstLine="0"/>
        <w:jc w:val="both"/>
      </w:pPr>
      <w:r>
        <w:rPr>
          <w:rStyle w:val="47"/>
          <w:rFonts w:cs="Arial"/>
          <w:b w:val="0"/>
          <w:bCs w:val="0"/>
          <w:i w:val="0"/>
          <w:iCs w:val="0"/>
          <w:color w:val="000000"/>
          <w:sz w:val="22"/>
          <w:szCs w:val="22"/>
          <w:u w:val="none"/>
          <w:shd w:val="clear" w:fill="FFFFFF"/>
          <w:lang w:val="pt-BR"/>
        </w:rPr>
        <w:t xml:space="preserve">14.16. No caso de desconexão com o pregoeiro, no decorrer da etapa competitiva do pregão, o sistema eletrônico poderá permanecer acessível aos licitantes para a recepção dos lances, </w:t>
      </w:r>
      <w:r>
        <w:rPr>
          <w:rStyle w:val="27"/>
          <w:rFonts w:cs="Arial"/>
          <w:b w:val="0"/>
          <w:bCs w:val="0"/>
          <w:i w:val="0"/>
          <w:iCs w:val="0"/>
          <w:color w:val="000000"/>
          <w:sz w:val="22"/>
          <w:szCs w:val="22"/>
          <w:u w:val="none"/>
          <w:shd w:val="clear" w:fill="FFFFFF"/>
          <w:lang w:val="pt-BR" w:eastAsia="en-US"/>
        </w:rPr>
        <w:t>sem prejuízos dos atos realizados.</w:t>
      </w:r>
    </w:p>
    <w:p w14:paraId="6BEEEBD4">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FFFFFF"/>
          <w:lang w:val="pt-BR" w:eastAsia="en-US"/>
        </w:rPr>
        <w:t xml:space="preserve">14.17. Quando a desconexão do sistema eletrônico para o pregoeiro persistir por tempo superior a dez minutos, a sessão pública será suspensa e reiniciada somente após decorridas </w:t>
      </w:r>
      <w:r>
        <w:rPr>
          <w:rStyle w:val="47"/>
          <w:rFonts w:eastAsia="Arial" w:cs="Arial"/>
          <w:b w:val="0"/>
          <w:bCs w:val="0"/>
          <w:i w:val="0"/>
          <w:iCs w:val="0"/>
          <w:strike w:val="0"/>
          <w:dstrike w:val="0"/>
          <w:color w:val="000000"/>
          <w:sz w:val="22"/>
          <w:szCs w:val="22"/>
          <w:u w:val="none"/>
          <w:shd w:val="clear" w:fill="auto"/>
          <w:lang w:val="pt-BR" w:eastAsia="en-US"/>
        </w:rPr>
        <w:t>24 (vinte e quatro) horas</w:t>
      </w:r>
      <w:r>
        <w:rPr>
          <w:rStyle w:val="47"/>
          <w:rFonts w:eastAsia="Times New Roman" w:cs="Arial"/>
          <w:b w:val="0"/>
          <w:bCs w:val="0"/>
          <w:i w:val="0"/>
          <w:iCs w:val="0"/>
          <w:strike w:val="0"/>
          <w:dstrike w:val="0"/>
          <w:color w:val="000000"/>
          <w:sz w:val="22"/>
          <w:szCs w:val="22"/>
          <w:u w:val="none"/>
          <w:shd w:val="clear" w:fill="FFFFFF"/>
          <w:lang w:val="pt-BR" w:eastAsia="en-US"/>
        </w:rPr>
        <w:t xml:space="preserve"> da comunicação do fato pelo pregoeiro aos participantes, no sítio eletrônico utilizado para divulgação.</w:t>
      </w:r>
    </w:p>
    <w:p w14:paraId="724024FC">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FFFFFF"/>
          <w:lang w:val="pt-BR"/>
        </w:rPr>
        <w:t>14.18. Caso o licitante não apresente lances, concorrerá com o</w:t>
      </w:r>
      <w:r>
        <w:rPr>
          <w:rStyle w:val="47"/>
          <w:rFonts w:eastAsia="Times New Roman" w:cs="Arial"/>
          <w:b w:val="0"/>
          <w:bCs w:val="0"/>
          <w:i w:val="0"/>
          <w:iCs w:val="0"/>
          <w:strike w:val="0"/>
          <w:dstrike w:val="0"/>
          <w:color w:val="2A6099"/>
          <w:sz w:val="22"/>
          <w:szCs w:val="22"/>
          <w:u w:val="none"/>
          <w:shd w:val="clear" w:fill="auto"/>
          <w:lang w:val="pt-BR"/>
        </w:rPr>
        <w:t xml:space="preserve"> valor </w:t>
      </w:r>
      <w:r>
        <w:rPr>
          <w:rStyle w:val="47"/>
          <w:rFonts w:eastAsia="Times New Roman" w:cs="Arial"/>
          <w:b w:val="0"/>
          <w:bCs w:val="0"/>
          <w:i w:val="0"/>
          <w:iCs w:val="0"/>
          <w:strike w:val="0"/>
          <w:dstrike w:val="0"/>
          <w:color w:val="000000"/>
          <w:sz w:val="22"/>
          <w:szCs w:val="22"/>
          <w:u w:val="none"/>
          <w:shd w:val="clear" w:fill="FFFFFF"/>
          <w:lang w:val="pt-BR"/>
        </w:rPr>
        <w:t>de sua proposta.</w:t>
      </w:r>
    </w:p>
    <w:p w14:paraId="4DCB7BA7">
      <w:pPr>
        <w:pStyle w:val="16"/>
        <w:widowControl/>
        <w:spacing w:before="57" w:after="57" w:line="240" w:lineRule="auto"/>
        <w:ind w:left="0" w:right="0" w:firstLine="0"/>
        <w:jc w:val="both"/>
      </w:pPr>
      <w:r>
        <w:rPr>
          <w:rStyle w:val="47"/>
          <w:rFonts w:eastAsia="Zurich BT" w:cs="Arial"/>
          <w:b w:val="0"/>
          <w:bCs w:val="0"/>
          <w:i w:val="0"/>
          <w:iCs w:val="0"/>
          <w:color w:val="000000"/>
          <w:sz w:val="22"/>
          <w:szCs w:val="22"/>
          <w:u w:val="none"/>
          <w:shd w:val="clear" w:fill="FFFFFF"/>
          <w:lang w:val="pt-BR" w:eastAsia="pt-BR"/>
        </w:rPr>
        <w:t>14.19.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14:paraId="29FA16B4">
      <w:pPr>
        <w:spacing w:before="57" w:after="57" w:line="240" w:lineRule="auto"/>
        <w:ind w:left="0" w:right="0" w:firstLine="0"/>
        <w:jc w:val="both"/>
      </w:pPr>
      <w:r>
        <w:rPr>
          <w:rStyle w:val="47"/>
          <w:rFonts w:eastAsia="Zurich BT"/>
          <w:i w:val="0"/>
          <w:iCs w:val="0"/>
          <w:color w:val="000000"/>
          <w:sz w:val="22"/>
          <w:szCs w:val="22"/>
          <w:u w:val="none"/>
          <w:shd w:val="clear" w:fill="FFFFFF"/>
          <w:lang w:val="pt-BR"/>
        </w:rPr>
        <w:t xml:space="preserve">14.19.1. Nessas condições, as propostas de microempresas e empresas de pequeno porte que se encontrarem na faixa de até </w:t>
      </w:r>
      <w:r>
        <w:rPr>
          <w:rStyle w:val="47"/>
          <w:rFonts w:eastAsia="Zurich BT"/>
          <w:i w:val="0"/>
          <w:iCs w:val="0"/>
          <w:color w:val="2A6099"/>
          <w:sz w:val="22"/>
          <w:szCs w:val="22"/>
          <w:u w:val="none"/>
          <w:shd w:val="clear" w:fill="auto"/>
          <w:lang w:val="pt-BR"/>
        </w:rPr>
        <w:t>5% (cinco por cento) acima</w:t>
      </w:r>
      <w:r>
        <w:rPr>
          <w:rStyle w:val="47"/>
          <w:rFonts w:eastAsia="Zurich BT"/>
          <w:i w:val="0"/>
          <w:iCs w:val="0"/>
          <w:color w:val="000000"/>
          <w:sz w:val="22"/>
          <w:szCs w:val="22"/>
          <w:u w:val="none"/>
          <w:shd w:val="clear" w:fill="FFFFFF"/>
          <w:lang w:val="pt-BR"/>
        </w:rPr>
        <w:t xml:space="preserve"> da melhor proposta ou melhor lance serão consideradas empatadas com a primeira colocada.</w:t>
      </w:r>
    </w:p>
    <w:p w14:paraId="06C5F0C7">
      <w:pPr>
        <w:pStyle w:val="16"/>
        <w:widowControl/>
        <w:spacing w:before="57" w:after="57" w:line="240" w:lineRule="auto"/>
        <w:ind w:left="0" w:right="0" w:firstLine="0"/>
        <w:jc w:val="both"/>
      </w:pPr>
      <w:r>
        <w:rPr>
          <w:rStyle w:val="47"/>
          <w:rFonts w:eastAsia="Zurich BT" w:cs="Arial"/>
          <w:b w:val="0"/>
          <w:bCs w:val="0"/>
          <w:i w:val="0"/>
          <w:iCs w:val="0"/>
          <w:color w:val="000000"/>
          <w:sz w:val="22"/>
          <w:szCs w:val="22"/>
          <w:u w:val="none"/>
          <w:shd w:val="clear" w:fill="FFFFFF"/>
          <w:lang w:val="pt-BR"/>
        </w:rPr>
        <w:t>14.19.2.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CBF8868">
      <w:pPr>
        <w:pStyle w:val="16"/>
        <w:widowControl/>
        <w:spacing w:before="57" w:after="57" w:line="240" w:lineRule="auto"/>
        <w:ind w:left="0" w:right="0" w:firstLine="0"/>
        <w:jc w:val="both"/>
      </w:pPr>
      <w:r>
        <w:rPr>
          <w:rStyle w:val="47"/>
          <w:rFonts w:eastAsia="Zurich BT" w:cs="Arial"/>
          <w:b w:val="0"/>
          <w:bCs w:val="0"/>
          <w:i w:val="0"/>
          <w:iCs w:val="0"/>
          <w:color w:val="000000"/>
          <w:sz w:val="22"/>
          <w:szCs w:val="22"/>
          <w:u w:val="none"/>
          <w:shd w:val="clear" w:fill="FFFFFF"/>
          <w:lang w:val="pt-BR"/>
        </w:rPr>
        <w:t>14.19.3.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15B0D8F">
      <w:pPr>
        <w:pStyle w:val="16"/>
        <w:widowControl/>
        <w:spacing w:before="57" w:after="57" w:line="240" w:lineRule="auto"/>
        <w:ind w:left="0" w:right="0" w:firstLine="0"/>
        <w:jc w:val="both"/>
      </w:pPr>
      <w:r>
        <w:rPr>
          <w:rStyle w:val="47"/>
          <w:rFonts w:eastAsia="Zurich BT" w:cs="Arial"/>
          <w:b w:val="0"/>
          <w:bCs w:val="0"/>
          <w:i w:val="0"/>
          <w:iCs w:val="0"/>
          <w:color w:val="000000"/>
          <w:sz w:val="22"/>
          <w:szCs w:val="22"/>
          <w:u w:val="none"/>
          <w:shd w:val="clear" w:fill="FFFFFF"/>
          <w:lang w:val="pt-BR"/>
        </w:rPr>
        <w:t>14.19.4. No caso de equivalência dos valores apresentados pelas microempresas e empresas de pequeno porte que se encontrem no intervalo estabelecido no subitem anterior, será realizado sorteio entre elas para que se identifique aquela que primeiro poderá apresentar melhor oferta.</w:t>
      </w:r>
    </w:p>
    <w:p w14:paraId="78A1DDD2">
      <w:pPr>
        <w:pStyle w:val="16"/>
        <w:widowControl/>
        <w:spacing w:before="57" w:after="57" w:line="240" w:lineRule="auto"/>
        <w:ind w:left="0" w:right="0" w:firstLine="0"/>
        <w:jc w:val="both"/>
      </w:pPr>
      <w:r>
        <w:rPr>
          <w:rStyle w:val="47"/>
          <w:rFonts w:eastAsia="Zurich BT" w:cs="Arial"/>
          <w:b w:val="0"/>
          <w:bCs w:val="0"/>
          <w:i w:val="0"/>
          <w:iCs w:val="0"/>
          <w:color w:val="000000"/>
          <w:sz w:val="22"/>
          <w:szCs w:val="22"/>
          <w:u w:val="none"/>
          <w:shd w:val="clear" w:fill="FFFFFF"/>
          <w:lang w:val="pt-BR"/>
        </w:rPr>
        <w:t>14.20. Só poderá haver empate entre propostas iguais, não seguidas de lances, ou entre lances finais da fase fechada do modo de disputa aberto e fechado.</w:t>
      </w:r>
    </w:p>
    <w:p w14:paraId="0658BE8A">
      <w:pPr>
        <w:pStyle w:val="16"/>
        <w:widowControl/>
        <w:spacing w:before="57" w:after="57" w:line="240" w:lineRule="auto"/>
        <w:ind w:left="0" w:right="0" w:firstLine="0"/>
        <w:jc w:val="both"/>
      </w:pPr>
      <w:r>
        <w:rPr>
          <w:rStyle w:val="47"/>
          <w:rFonts w:eastAsia="Zurich BT" w:cs="Arial"/>
          <w:b w:val="0"/>
          <w:bCs w:val="0"/>
          <w:i w:val="0"/>
          <w:iCs w:val="0"/>
          <w:color w:val="000000"/>
          <w:sz w:val="22"/>
          <w:szCs w:val="22"/>
          <w:u w:val="none"/>
          <w:shd w:val="clear" w:fill="FFFFFF"/>
          <w:lang w:val="pt-BR"/>
        </w:rPr>
        <w:t xml:space="preserve">14.21. </w:t>
      </w:r>
      <w:r>
        <w:rPr>
          <w:rStyle w:val="47"/>
          <w:rFonts w:eastAsia="Times New Roman" w:cs="Verdana"/>
          <w:b w:val="0"/>
          <w:bCs w:val="0"/>
          <w:i w:val="0"/>
          <w:iCs w:val="0"/>
          <w:strike w:val="0"/>
          <w:dstrike w:val="0"/>
          <w:color w:val="000000"/>
          <w:sz w:val="22"/>
          <w:szCs w:val="22"/>
          <w:u w:val="none"/>
          <w:shd w:val="clear" w:fill="FFFFFF"/>
          <w:lang w:val="pt-BR"/>
        </w:rPr>
        <w:t>Em caso de empate entre duas ou mais propostas ou lances, serão utilizados os seguintes critérios de desempate, nesta ordem:</w:t>
      </w:r>
    </w:p>
    <w:p w14:paraId="33ED41E5">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FFFFFF"/>
          <w:lang w:val="pt-BR"/>
        </w:rPr>
        <w:t>14.21.1. Disputa final, hipótese em que os licitantes empatados poderão apresentar nova proposta ou lance em ato contínuo à classificação;</w:t>
      </w:r>
    </w:p>
    <w:p w14:paraId="730F366C">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FFFFFF"/>
          <w:lang w:val="pt-BR"/>
        </w:rPr>
        <w:t>14.21.2. Avaliação do desempenho contratual prévio dos licitantes, para a qual deverão preferencialmente ser utilizados registros cadastrais para efeito de atesto de cumprimento de obrigações previstos na Lei Federal nº 14.133/2021;</w:t>
      </w:r>
    </w:p>
    <w:p w14:paraId="7250CC60">
      <w:pPr>
        <w:pStyle w:val="18"/>
        <w:keepNext w:val="0"/>
        <w:keepLines w:val="0"/>
        <w:widowControl/>
        <w:suppressLineNumbers w:val="0"/>
        <w:spacing w:before="0" w:beforeAutospacing="0" w:after="0" w:afterAutospacing="0" w:line="240" w:lineRule="auto"/>
        <w:jc w:val="both"/>
      </w:pPr>
      <w:r>
        <w:rPr>
          <w:rStyle w:val="47"/>
          <w:rFonts w:eastAsia="Times New Roman" w:cs="Verdana"/>
          <w:i w:val="0"/>
          <w:iCs w:val="0"/>
          <w:strike w:val="0"/>
          <w:dstrike w:val="0"/>
          <w:color w:val="000000"/>
          <w:sz w:val="22"/>
          <w:szCs w:val="22"/>
          <w:u w:val="none"/>
          <w:shd w:val="clear" w:fill="FFFFFF"/>
          <w:lang w:val="pt-BR"/>
        </w:rPr>
        <w:t xml:space="preserve">14.21.3. </w:t>
      </w:r>
      <w:r>
        <w:rPr>
          <w:rFonts w:ascii="Arial" w:hAnsi="Arial" w:cs="Arial"/>
          <w:i w:val="0"/>
          <w:iCs w:val="0"/>
          <w:color w:val="000000"/>
          <w:sz w:val="22"/>
          <w:szCs w:val="22"/>
          <w:u w:val="none"/>
          <w:shd w:val="clear" w:fill="FFFFFF"/>
          <w:lang w:val="pt-BR"/>
        </w:rPr>
        <w:t>Desenv</w:t>
      </w:r>
      <w:r>
        <w:rPr>
          <w:rFonts w:hint="default" w:ascii="Arial" w:hAnsi="Arial" w:cs="Arial"/>
          <w:b w:val="0"/>
          <w:bCs w:val="0"/>
          <w:i w:val="0"/>
          <w:iCs w:val="0"/>
          <w:color w:val="000000"/>
          <w:sz w:val="22"/>
          <w:szCs w:val="22"/>
          <w:u w:val="none"/>
          <w:shd w:val="clear" w:fill="FFFFFF"/>
          <w:lang w:val="pt-BR"/>
        </w:rPr>
        <w:t>olvimento pelo licitante de ações de equidade entre homens e mulheres no ambiente de trabalho, comprovado mediante a apresentação do Selo Empresa Amiga da Mulher, criado pela Lei Federal nº 14.682, de 20 de setembro de 2023 ou por quaisquer outros selos que representem ações de equidade entre homens e mulheres, criados pelos Estados e/ou Distrito Federal.</w:t>
      </w:r>
    </w:p>
    <w:p w14:paraId="5AFAD522">
      <w:pPr>
        <w:pStyle w:val="18"/>
        <w:keepNext w:val="0"/>
        <w:keepLines w:val="0"/>
        <w:widowControl/>
        <w:suppressLineNumbers w:val="0"/>
        <w:spacing w:before="0" w:beforeAutospacing="0" w:after="0" w:afterAutospacing="0" w:line="240" w:lineRule="auto"/>
        <w:jc w:val="both"/>
        <w:rPr>
          <w:b w:val="0"/>
          <w:bCs w:val="0"/>
        </w:rPr>
      </w:pPr>
      <w:r>
        <w:rPr>
          <w:rStyle w:val="47"/>
          <w:rFonts w:eastAsia="Times New Roman" w:cs="Verdana"/>
          <w:b w:val="0"/>
          <w:bCs w:val="0"/>
          <w:i w:val="0"/>
          <w:iCs w:val="0"/>
          <w:strike w:val="0"/>
          <w:dstrike w:val="0"/>
          <w:color w:val="000000"/>
          <w:sz w:val="22"/>
          <w:szCs w:val="22"/>
          <w:u w:val="none"/>
          <w:shd w:val="clear" w:fill="FFFFFF"/>
          <w:lang w:val="pt-BR"/>
        </w:rPr>
        <w:t xml:space="preserve">14.21.4. </w:t>
      </w:r>
      <w:r>
        <w:rPr>
          <w:rFonts w:ascii="Arial" w:hAnsi="Arial" w:cs="Arial"/>
          <w:b w:val="0"/>
          <w:bCs w:val="0"/>
          <w:i w:val="0"/>
          <w:iCs w:val="0"/>
          <w:color w:val="000000"/>
          <w:sz w:val="22"/>
          <w:szCs w:val="22"/>
          <w:u w:val="none"/>
          <w:shd w:val="clear" w:fill="FFFFFF"/>
          <w:lang w:val="pt-BR"/>
        </w:rPr>
        <w:t xml:space="preserve">Desenvolvimento pelo licitante de programa de integridade, </w:t>
      </w:r>
      <w:r>
        <w:rPr>
          <w:rFonts w:hint="default" w:ascii="Arial" w:hAnsi="Arial" w:cs="Arial"/>
          <w:b w:val="0"/>
          <w:bCs w:val="0"/>
          <w:i w:val="0"/>
          <w:iCs w:val="0"/>
          <w:color w:val="000000"/>
          <w:sz w:val="22"/>
          <w:szCs w:val="22"/>
          <w:u w:val="none"/>
          <w:shd w:val="clear" w:fill="FFFFFF"/>
          <w:lang w:val="pt-BR"/>
        </w:rPr>
        <w:t>conforme as diretrizes estabelecidas pela Controladoria-Geral do Estado ou, em sua ausência, pela Controladoria-Geral da União para as empresas privadas.</w:t>
      </w:r>
    </w:p>
    <w:p w14:paraId="66FBC890">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FFFFFF"/>
          <w:lang w:val="pt-BR"/>
        </w:rPr>
        <w:t>14.22. Em igualdade de condições, se não houver desempate, será assegurada preferência, sucessivamente, aos bens e serviços produzidos ou prestados por:</w:t>
      </w:r>
    </w:p>
    <w:p w14:paraId="482894B5">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FFFFFF"/>
          <w:lang w:val="pt-BR"/>
        </w:rPr>
        <w:t>14.22.1. Empresas estabelecidas no território do Estado do Ceará;</w:t>
      </w:r>
    </w:p>
    <w:p w14:paraId="359D6687">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FFFFFF"/>
          <w:lang w:val="pt-BR"/>
        </w:rPr>
        <w:t>14.22.2. Empresas brasileiras;</w:t>
      </w:r>
    </w:p>
    <w:p w14:paraId="19F97FB7">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FFFFFF"/>
          <w:lang w:val="pt-BR"/>
        </w:rPr>
        <w:t>14.22.3. Empresas que invistam em pesquisa e no desenvolvimento de tecnologia no País;</w:t>
      </w:r>
    </w:p>
    <w:p w14:paraId="3F13C48E">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FFFFFF"/>
          <w:lang w:val="pt-BR"/>
        </w:rPr>
        <w:t>14.22.4. Empresas que comprovem a prática de mitigação, nos termos da Lei nº 12.187/2009.</w:t>
      </w:r>
    </w:p>
    <w:p w14:paraId="7F764767">
      <w:pPr>
        <w:pStyle w:val="16"/>
        <w:widowControl/>
        <w:spacing w:before="57" w:after="57" w:line="240" w:lineRule="auto"/>
        <w:ind w:left="0" w:right="0" w:firstLine="0"/>
        <w:jc w:val="both"/>
      </w:pPr>
      <w:r>
        <w:rPr>
          <w:rStyle w:val="47"/>
          <w:rFonts w:eastAsia="Arial" w:cs="Arial"/>
          <w:b w:val="0"/>
          <w:bCs w:val="0"/>
          <w:i w:val="0"/>
          <w:iCs w:val="0"/>
          <w:caps w:val="0"/>
          <w:smallCaps w:val="0"/>
          <w:strike w:val="0"/>
          <w:dstrike w:val="0"/>
          <w:color w:val="000000"/>
          <w:kern w:val="0"/>
          <w:position w:val="0"/>
          <w:sz w:val="22"/>
          <w:szCs w:val="22"/>
          <w:u w:val="none"/>
          <w:shd w:val="clear" w:fill="FFFFFF"/>
          <w:vertAlign w:val="baseline"/>
          <w:lang w:val="pt-BR" w:eastAsia="ar-SA" w:bidi="hi-IN"/>
        </w:rPr>
        <w:t xml:space="preserve">14.23. </w:t>
      </w:r>
      <w:r>
        <w:rPr>
          <w:rStyle w:val="47"/>
          <w:rFonts w:eastAsia="Arial"/>
          <w:b w:val="0"/>
          <w:bCs w:val="0"/>
          <w:i w:val="0"/>
          <w:iCs w:val="0"/>
          <w:caps w:val="0"/>
          <w:smallCaps w:val="0"/>
          <w:strike w:val="0"/>
          <w:dstrike w:val="0"/>
          <w:color w:val="000000"/>
          <w:kern w:val="0"/>
          <w:position w:val="0"/>
          <w:sz w:val="22"/>
          <w:szCs w:val="22"/>
          <w:u w:val="none"/>
          <w:shd w:val="clear" w:fill="FFFFFF"/>
          <w:vertAlign w:val="baseline"/>
          <w:lang w:val="pt-BR" w:eastAsia="ar-SA" w:bidi="hi-IN"/>
        </w:rPr>
        <w:t>Permanecendo empate após aplicação de todos os critérios de desempate de que trata a lei, proceder-se-á o sorteio das propostas empatadas, pelo sistema Compras.gov.br, conforme Acórdão TCU nº 723/2024 Plenário.</w:t>
      </w:r>
    </w:p>
    <w:p w14:paraId="48AE7312">
      <w:pPr>
        <w:pStyle w:val="16"/>
        <w:widowControl/>
        <w:spacing w:before="57" w:after="57" w:line="240" w:lineRule="auto"/>
        <w:ind w:left="0" w:right="0" w:firstLine="0"/>
        <w:jc w:val="both"/>
      </w:pPr>
      <w:r>
        <w:rPr>
          <w:rStyle w:val="47"/>
          <w:rFonts w:eastAsia="Arial"/>
          <w:b w:val="0"/>
          <w:bCs w:val="0"/>
          <w:i w:val="0"/>
          <w:iCs w:val="0"/>
          <w:caps w:val="0"/>
          <w:smallCaps w:val="0"/>
          <w:strike w:val="0"/>
          <w:dstrike w:val="0"/>
          <w:color w:val="000000"/>
          <w:kern w:val="0"/>
          <w:position w:val="0"/>
          <w:sz w:val="22"/>
          <w:szCs w:val="22"/>
          <w:u w:val="none"/>
          <w:shd w:val="clear" w:fill="FFFFFF"/>
          <w:vertAlign w:val="baseline"/>
          <w:lang w:val="pt-BR" w:eastAsia="ar-SA" w:bidi="hi-IN"/>
        </w:rPr>
        <w:t>14.23.1. Na impossibilidade do sorteio pelo sistema Compras.gov.br, serão adotadas as seguintes providências, a ser realizado em ato público:</w:t>
      </w:r>
    </w:p>
    <w:p w14:paraId="38FB7E9D">
      <w:pPr>
        <w:pStyle w:val="16"/>
        <w:widowControl/>
        <w:bidi w:val="0"/>
        <w:spacing w:before="57" w:after="57" w:line="240" w:lineRule="auto"/>
        <w:ind w:left="0" w:right="0" w:firstLine="0"/>
        <w:jc w:val="both"/>
      </w:pPr>
      <w:r>
        <w:rPr>
          <w:rStyle w:val="47"/>
          <w:rFonts w:eastAsia="Calibri;Century Gothic" w:cs="Calibri;Century Gothic"/>
          <w:b w:val="0"/>
          <w:bCs w:val="0"/>
          <w:i w:val="0"/>
          <w:iCs w:val="0"/>
          <w:strike w:val="0"/>
          <w:dstrike w:val="0"/>
          <w:color w:val="000000"/>
          <w:sz w:val="22"/>
          <w:szCs w:val="22"/>
          <w:u w:val="none"/>
          <w:shd w:val="clear" w:fill="FFFFFF"/>
          <w:lang w:val="pt-BR" w:bidi="ar-SA"/>
        </w:rPr>
        <w:t>I - Será comunicado, por meio do sistema, a data, o horário, o sítio eletrônico onde será realizado o sorteio, bem como a plataforma de transmissão ao vivo;</w:t>
      </w:r>
    </w:p>
    <w:p w14:paraId="089D268F">
      <w:pPr>
        <w:pStyle w:val="16"/>
        <w:widowControl/>
        <w:bidi w:val="0"/>
        <w:spacing w:before="57" w:after="57" w:line="240" w:lineRule="auto"/>
        <w:ind w:left="0" w:right="0" w:firstLine="0"/>
        <w:jc w:val="both"/>
      </w:pPr>
      <w:r>
        <w:rPr>
          <w:rStyle w:val="47"/>
          <w:rFonts w:eastAsia="Calibri;Century Gothic" w:cs="Calibri;Century Gothic"/>
          <w:b w:val="0"/>
          <w:bCs w:val="0"/>
          <w:i w:val="0"/>
          <w:iCs w:val="0"/>
          <w:strike w:val="0"/>
          <w:dstrike w:val="0"/>
          <w:color w:val="000000"/>
          <w:sz w:val="22"/>
          <w:szCs w:val="22"/>
          <w:u w:val="none"/>
          <w:shd w:val="clear" w:fill="FFFFFF"/>
          <w:lang w:val="pt-BR" w:bidi="ar-SA"/>
        </w:rPr>
        <w:t xml:space="preserve">II - A data e o horário serão comunicados no prazo de </w:t>
      </w:r>
      <w:r>
        <w:rPr>
          <w:rStyle w:val="47"/>
          <w:rFonts w:eastAsia="Arial" w:cs="Arial"/>
          <w:b w:val="0"/>
          <w:bCs w:val="0"/>
          <w:i w:val="0"/>
          <w:iCs w:val="0"/>
          <w:strike w:val="0"/>
          <w:dstrike w:val="0"/>
          <w:color w:val="000000"/>
          <w:sz w:val="22"/>
          <w:szCs w:val="22"/>
          <w:u w:val="none"/>
          <w:shd w:val="clear" w:fill="FFFFFF"/>
          <w:lang w:val="pt-BR" w:bidi="ar-SA"/>
        </w:rPr>
        <w:t>24 (vinte e quatro) horas que antecedem a realização do sorteio;</w:t>
      </w:r>
    </w:p>
    <w:p w14:paraId="435CE473">
      <w:pPr>
        <w:pStyle w:val="16"/>
        <w:widowControl/>
        <w:bidi w:val="0"/>
        <w:spacing w:before="57" w:after="57" w:line="240" w:lineRule="auto"/>
        <w:ind w:left="0" w:right="0" w:firstLine="0"/>
        <w:jc w:val="both"/>
      </w:pPr>
      <w:r>
        <w:rPr>
          <w:rStyle w:val="47"/>
          <w:rFonts w:eastAsia="Calibri;Century Gothic" w:cs="Calibri;Century Gothic"/>
          <w:b w:val="0"/>
          <w:bCs w:val="0"/>
          <w:i w:val="0"/>
          <w:iCs w:val="0"/>
          <w:caps w:val="0"/>
          <w:smallCaps w:val="0"/>
          <w:strike w:val="0"/>
          <w:dstrike w:val="0"/>
          <w:color w:val="000000"/>
          <w:kern w:val="0"/>
          <w:position w:val="0"/>
          <w:sz w:val="22"/>
          <w:szCs w:val="22"/>
          <w:u w:val="none"/>
          <w:shd w:val="clear" w:fill="auto"/>
          <w:vertAlign w:val="baseline"/>
          <w:lang w:val="pt-BR" w:eastAsia="ar-SA" w:bidi="ar-SA"/>
        </w:rPr>
        <w:t xml:space="preserve">III - O resultado do sorteio será registrado na ata da sessão pública, </w:t>
      </w:r>
      <w:r>
        <w:rPr>
          <w:rStyle w:val="47"/>
          <w:rFonts w:eastAsia="Times New Roman" w:cs="Verdana"/>
          <w:b w:val="0"/>
          <w:bCs w:val="0"/>
          <w:i w:val="0"/>
          <w:iCs w:val="0"/>
          <w:caps w:val="0"/>
          <w:smallCaps w:val="0"/>
          <w:strike w:val="0"/>
          <w:dstrike w:val="0"/>
          <w:color w:val="000000"/>
          <w:kern w:val="0"/>
          <w:position w:val="0"/>
          <w:sz w:val="22"/>
          <w:szCs w:val="22"/>
          <w:u w:val="none"/>
          <w:shd w:val="clear" w:fill="auto"/>
          <w:vertAlign w:val="baseline"/>
          <w:lang w:val="pt-BR" w:eastAsia="ar-SA" w:bidi="ar-SA"/>
        </w:rPr>
        <w:t>divulgado a todos os licitantes</w:t>
      </w:r>
      <w:r>
        <w:rPr>
          <w:rStyle w:val="47"/>
          <w:rFonts w:eastAsia="Calibri;Century Gothic" w:cs="Calibri;Century Gothic"/>
          <w:b w:val="0"/>
          <w:bCs w:val="0"/>
          <w:i w:val="0"/>
          <w:iCs w:val="0"/>
          <w:caps w:val="0"/>
          <w:smallCaps w:val="0"/>
          <w:strike w:val="0"/>
          <w:dstrike w:val="0"/>
          <w:color w:val="000000"/>
          <w:kern w:val="0"/>
          <w:position w:val="0"/>
          <w:sz w:val="22"/>
          <w:szCs w:val="22"/>
          <w:u w:val="none"/>
          <w:shd w:val="clear" w:fill="auto"/>
          <w:vertAlign w:val="baseline"/>
          <w:lang w:val="pt-BR" w:eastAsia="ar-SA" w:bidi="ar-SA"/>
        </w:rPr>
        <w:t xml:space="preserve"> e anexado aos autos do processo licitatório.</w:t>
      </w:r>
    </w:p>
    <w:p w14:paraId="4A2E7B05">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eastAsia="pt-BR"/>
        </w:rPr>
        <w:t>14.24. Encerrada a etapa de envio de lances da sessão pública, o pregoeiro deverá negociar condições mais vantajosas com o primeiro colocado, vedada a negociação em condições diferentes das previstas neste edital.</w:t>
      </w:r>
    </w:p>
    <w:p w14:paraId="076B02E5">
      <w:pPr>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rPr>
        <w:t>14.24.1.</w:t>
      </w:r>
      <w:r>
        <w:rPr>
          <w:rStyle w:val="47"/>
          <w:rFonts w:eastAsia="Times New Roman" w:cs="Verdana"/>
          <w:b w:val="0"/>
          <w:bCs w:val="0"/>
          <w:i w:val="0"/>
          <w:iCs w:val="0"/>
          <w:strike w:val="0"/>
          <w:dstrike w:val="0"/>
          <w:color w:val="2A6099"/>
          <w:sz w:val="22"/>
          <w:szCs w:val="22"/>
          <w:u w:val="none"/>
          <w:shd w:val="clear" w:fill="auto"/>
          <w:lang w:val="pt-BR"/>
        </w:rPr>
        <w:t xml:space="preserve"> </w:t>
      </w:r>
      <w:r>
        <w:rPr>
          <w:rStyle w:val="47"/>
          <w:rFonts w:eastAsia="Times New Roman" w:cs="Verdana"/>
          <w:b w:val="0"/>
          <w:bCs w:val="0"/>
          <w:i w:val="0"/>
          <w:iCs w:val="0"/>
          <w:strike w:val="0"/>
          <w:dstrike w:val="0"/>
          <w:color w:val="000000"/>
          <w:sz w:val="22"/>
          <w:szCs w:val="22"/>
          <w:u w:val="none"/>
          <w:shd w:val="clear" w:fill="auto"/>
          <w:lang w:val="pt-BR"/>
        </w:rPr>
        <w:t xml:space="preserve">A negociação deverá ser feita com os demais licitantes, segundo a ordem de classificação inicialmente estabelecida, quando o primeiro colocado, mesmo após a negociação, for desclassificado em razão de sua proposta permanecer </w:t>
      </w:r>
      <w:r>
        <w:rPr>
          <w:rStyle w:val="47"/>
          <w:rFonts w:eastAsia="Times New Roman" w:cs="Verdana"/>
          <w:b w:val="0"/>
          <w:bCs w:val="0"/>
          <w:i w:val="0"/>
          <w:iCs w:val="0"/>
          <w:strike w:val="0"/>
          <w:dstrike w:val="0"/>
          <w:color w:val="2A6099"/>
          <w:sz w:val="22"/>
          <w:szCs w:val="22"/>
          <w:u w:val="none"/>
          <w:shd w:val="clear" w:fill="auto"/>
          <w:lang w:val="pt-BR"/>
        </w:rPr>
        <w:t>acima do preço máximo</w:t>
      </w:r>
      <w:r>
        <w:rPr>
          <w:rStyle w:val="47"/>
          <w:rFonts w:eastAsia="Times New Roman" w:cs="Verdana"/>
          <w:b w:val="0"/>
          <w:bCs w:val="0"/>
          <w:i w:val="0"/>
          <w:iCs w:val="0"/>
          <w:strike w:val="0"/>
          <w:dstrike w:val="0"/>
          <w:color w:val="000000"/>
          <w:sz w:val="22"/>
          <w:szCs w:val="22"/>
          <w:u w:val="none"/>
          <w:shd w:val="clear" w:fill="auto"/>
          <w:lang w:val="pt-BR"/>
        </w:rPr>
        <w:t xml:space="preserve"> definido pela Administração.</w:t>
      </w:r>
    </w:p>
    <w:p w14:paraId="3DF78432">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rPr>
        <w:t>14.24.2. A negociação será realizada por meio do sistema, podendo ser acompanhada pelos demais licitantes.</w:t>
      </w:r>
    </w:p>
    <w:p w14:paraId="33C5B50F">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rPr>
        <w:t>14.24.3. O resultado da negociação será divulgado a todos os licitantes e anexado aos autos do processo licitatório.</w:t>
      </w:r>
    </w:p>
    <w:p w14:paraId="2E8FCC2A">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eastAsia="en-US"/>
        </w:rPr>
        <w:t>14.25. A proposta deverá conter todas as especificações do objeto em atendimento ao Anexo I – Termo de Referência.</w:t>
      </w:r>
    </w:p>
    <w:p w14:paraId="563485A0">
      <w:pPr>
        <w:pStyle w:val="18"/>
        <w:keepNext w:val="0"/>
        <w:keepLines w:val="0"/>
        <w:widowControl/>
        <w:suppressLineNumbers w:val="0"/>
        <w:spacing w:before="0" w:beforeAutospacing="0" w:after="0" w:afterAutospacing="0" w:line="240" w:lineRule="auto"/>
        <w:jc w:val="both"/>
      </w:pPr>
      <w:r>
        <w:rPr>
          <w:rStyle w:val="47"/>
          <w:rFonts w:eastAsia="Times New Roman" w:cs="Verdana"/>
          <w:b w:val="0"/>
          <w:bCs w:val="0"/>
          <w:i w:val="0"/>
          <w:iCs w:val="0"/>
          <w:strike w:val="0"/>
          <w:dstrike w:val="0"/>
          <w:color w:val="000000"/>
          <w:sz w:val="22"/>
          <w:szCs w:val="22"/>
          <w:u w:val="none"/>
          <w:shd w:val="clear" w:fill="auto"/>
          <w:lang w:val="pt-BR"/>
        </w:rPr>
        <w:t xml:space="preserve">14.26. </w:t>
      </w:r>
      <w:r>
        <w:rPr>
          <w:rFonts w:ascii="Arial" w:hAnsi="Arial" w:cs="Arial"/>
          <w:b w:val="0"/>
          <w:bCs w:val="0"/>
          <w:i w:val="0"/>
          <w:iCs w:val="0"/>
          <w:color w:val="000000"/>
          <w:sz w:val="22"/>
          <w:szCs w:val="22"/>
          <w:u w:val="none"/>
          <w:lang w:val="pt-BR"/>
        </w:rPr>
        <w:t>O pregoeiro</w:t>
      </w:r>
      <w:r>
        <w:rPr>
          <w:rFonts w:hint="default" w:ascii="Arial" w:hAnsi="Arial" w:cs="Arial"/>
          <w:b w:val="0"/>
          <w:bCs w:val="0"/>
          <w:i w:val="0"/>
          <w:iCs w:val="0"/>
          <w:color w:val="000000"/>
          <w:sz w:val="22"/>
          <w:szCs w:val="22"/>
          <w:u w:val="none"/>
          <w:lang w:val="pt-BR"/>
        </w:rPr>
        <w:t xml:space="preserve"> solicitará ao licitante mais bem classificado para no prazo de 24 (vinte e quatro) horas, prorrogável por igual período na forma do art. 49 do Decreto Estadual nº 35.067/2022, após a </w:t>
      </w:r>
      <w:r>
        <w:rPr>
          <w:rFonts w:hint="default"/>
          <w:lang w:val="pt-BR"/>
        </w:rPr>
        <w:t>negociação realizada, anexar a proposta adequada ao último lance por ele ofertado, acompanhada dos documentos a ela pertinentes citados no subitem abaixo.</w:t>
      </w:r>
    </w:p>
    <w:p w14:paraId="1D3A6F6E">
      <w:pPr>
        <w:pStyle w:val="16"/>
        <w:widowControl/>
        <w:spacing w:before="57" w:after="57" w:line="240" w:lineRule="auto"/>
        <w:ind w:left="0" w:right="0" w:firstLine="0"/>
        <w:jc w:val="both"/>
      </w:pPr>
      <w:r>
        <w:rPr>
          <w:rStyle w:val="47"/>
          <w:rFonts w:cs="Arial"/>
          <w:b w:val="0"/>
          <w:bCs w:val="0"/>
          <w:i w:val="0"/>
          <w:iCs w:val="0"/>
          <w:color w:val="000000"/>
          <w:sz w:val="22"/>
          <w:szCs w:val="22"/>
          <w:u w:val="none"/>
          <w:shd w:val="clear" w:fill="auto"/>
          <w:lang w:val="pt-BR"/>
        </w:rPr>
        <w:t>14.27. O</w:t>
      </w:r>
      <w:r>
        <w:rPr>
          <w:rStyle w:val="47"/>
          <w:rFonts w:eastAsia="Cumberland AMT" w:cs="Verdana"/>
          <w:b w:val="0"/>
          <w:bCs w:val="0"/>
          <w:i w:val="0"/>
          <w:iCs w:val="0"/>
          <w:strike w:val="0"/>
          <w:dstrike w:val="0"/>
          <w:color w:val="000000"/>
          <w:sz w:val="22"/>
          <w:szCs w:val="22"/>
          <w:u w:val="none"/>
          <w:shd w:val="clear" w:fill="auto"/>
          <w:lang w:val="pt-BR"/>
        </w:rPr>
        <w:t xml:space="preserve"> licitante deverá anexar no sistema junto à proposta de preços:</w:t>
      </w:r>
    </w:p>
    <w:p w14:paraId="2F81BE74">
      <w:pPr>
        <w:pStyle w:val="16"/>
        <w:widowControl/>
        <w:spacing w:before="57" w:after="57" w:line="240" w:lineRule="auto"/>
        <w:ind w:left="0" w:right="0" w:firstLine="0"/>
        <w:jc w:val="both"/>
      </w:pPr>
      <w:r>
        <w:rPr>
          <w:rStyle w:val="47"/>
          <w:rFonts w:eastAsia="Cumberland AMT" w:cs="Verdana"/>
          <w:b w:val="0"/>
          <w:bCs w:val="0"/>
          <w:i w:val="0"/>
          <w:iCs w:val="0"/>
          <w:strike w:val="0"/>
          <w:dstrike w:val="0"/>
          <w:color w:val="2A6099"/>
          <w:sz w:val="22"/>
          <w:szCs w:val="22"/>
          <w:u w:val="none"/>
          <w:shd w:val="clear" w:fill="auto"/>
          <w:lang w:val="pt-BR"/>
        </w:rPr>
        <w:t>14.27.1. Registro do produto, ou a Declaração de Isenção do Registro, ou o cadastro do produto, ou a notificação simplificada, conforme o caso, emitidos pela Agência Nacional de Vigilância Sanitária do Ministério da Saúde, ou cópia legível da publicação no Diário Oficial da União do mesmo, onde consta a resolução e os dados do produto.</w:t>
      </w:r>
    </w:p>
    <w:p w14:paraId="2D01D170">
      <w:pPr>
        <w:pStyle w:val="16"/>
        <w:widowControl/>
        <w:spacing w:before="57" w:after="57" w:line="240" w:lineRule="auto"/>
        <w:ind w:left="0" w:right="0" w:firstLine="0"/>
        <w:jc w:val="both"/>
      </w:pPr>
      <w:r>
        <w:rPr>
          <w:rStyle w:val="47"/>
          <w:rFonts w:eastAsia="Cumberland AMT" w:cs="Verdana"/>
          <w:b w:val="0"/>
          <w:bCs w:val="0"/>
          <w:i w:val="0"/>
          <w:iCs w:val="0"/>
          <w:strike w:val="0"/>
          <w:dstrike w:val="0"/>
          <w:color w:val="2A6099"/>
          <w:sz w:val="22"/>
          <w:szCs w:val="22"/>
          <w:u w:val="none"/>
          <w:shd w:val="clear" w:fill="auto"/>
          <w:lang w:val="pt-BR"/>
        </w:rPr>
        <w:t>14.27.2. Se o produto estiver com o seu documento pertinente vencido, deverá então ser anexada a cópia do protocolo de revalidação emitido à ANVISA, dentro do prazo previsto de 6 (seis) meses de antecedência ao vencimento.</w:t>
      </w:r>
    </w:p>
    <w:p w14:paraId="474C19A2">
      <w:pPr>
        <w:pStyle w:val="16"/>
        <w:widowControl/>
        <w:spacing w:before="57" w:after="57" w:line="240" w:lineRule="auto"/>
        <w:ind w:left="0" w:right="0" w:firstLine="0"/>
        <w:jc w:val="both"/>
      </w:pPr>
      <w:r>
        <w:rPr>
          <w:rStyle w:val="47"/>
          <w:rFonts w:eastAsia="Cumberland AMT" w:cs="Verdana"/>
          <w:b w:val="0"/>
          <w:bCs w:val="0"/>
          <w:i w:val="0"/>
          <w:iCs w:val="0"/>
          <w:strike w:val="0"/>
          <w:dstrike w:val="0"/>
          <w:color w:val="2A6099"/>
          <w:sz w:val="22"/>
          <w:szCs w:val="22"/>
          <w:u w:val="none"/>
          <w:shd w:val="clear" w:fill="auto"/>
          <w:lang w:val="pt-BR"/>
        </w:rPr>
        <w:t>14.27.3. Se o produto não estiver sujeito ao Regime da Vigilância Sanitária, deverá então ser apresentada uma Declaração formal da sua não sujeição ao Regime da Vigilância Sanitária, sob as penas cabíveis.</w:t>
      </w:r>
    </w:p>
    <w:p w14:paraId="73D55587">
      <w:pPr>
        <w:pStyle w:val="16"/>
        <w:widowControl/>
        <w:spacing w:before="57" w:after="57" w:line="240" w:lineRule="auto"/>
        <w:ind w:left="0" w:right="0" w:firstLine="0"/>
        <w:jc w:val="both"/>
      </w:pPr>
      <w:r>
        <w:rPr>
          <w:rStyle w:val="47"/>
          <w:rFonts w:eastAsia="Cumberland AMT" w:cs="Verdana"/>
          <w:b w:val="0"/>
          <w:bCs w:val="0"/>
          <w:i w:val="0"/>
          <w:iCs w:val="0"/>
          <w:strike w:val="0"/>
          <w:dstrike w:val="0"/>
          <w:color w:val="2A6099"/>
          <w:sz w:val="22"/>
          <w:szCs w:val="22"/>
          <w:u w:val="none"/>
          <w:shd w:val="clear" w:fill="auto"/>
          <w:lang w:val="pt-BR"/>
        </w:rPr>
        <w:t>14.27.4. Manual, catálogos figurativos ou folders do fabricante, impressos ou eletrônicos em língua portuguesa, contendo informações técnicas e instruções de uso completas dos materiais ofertados, que possibilitem avaliação e verificação em conformidade com os requisitos estabelecidos no edital.</w:t>
      </w:r>
    </w:p>
    <w:p w14:paraId="3B2D14CE">
      <w:pPr>
        <w:pStyle w:val="16"/>
        <w:widowControl/>
        <w:spacing w:before="57" w:after="57" w:line="240" w:lineRule="auto"/>
        <w:ind w:left="0" w:right="0" w:firstLine="0"/>
        <w:jc w:val="both"/>
      </w:pPr>
      <w:r>
        <w:rPr>
          <w:rStyle w:val="47"/>
          <w:rFonts w:eastAsia="Cumberland AMT" w:cs="Verdana"/>
          <w:b w:val="0"/>
          <w:bCs w:val="0"/>
          <w:i w:val="0"/>
          <w:iCs w:val="0"/>
          <w:strike w:val="0"/>
          <w:dstrike w:val="0"/>
          <w:color w:val="2A6099"/>
          <w:sz w:val="22"/>
          <w:szCs w:val="22"/>
          <w:u w:val="none"/>
          <w:shd w:val="clear" w:fill="auto"/>
          <w:lang w:val="pt-BR"/>
        </w:rPr>
        <w:t>14.27.5. Análises das queixas técnicas e/ou eventos adversos, conforme RDC 67/2009, cujos fabricantes não comprovem as correções das não conformidades. A comprovação deverá ser feita através de laudos comprobatórios das correções; os laudos devem ser isentos de conflitos de interesses e emitidos por laboratórios credenciados a Rede Nacional de Vigilância Sanitária - RNLVISA, tais como INCQS, INMETRO.</w:t>
      </w:r>
    </w:p>
    <w:p w14:paraId="3125C9AB">
      <w:pPr>
        <w:pStyle w:val="16"/>
        <w:spacing w:before="57" w:after="57" w:line="240" w:lineRule="auto"/>
        <w:ind w:left="0" w:right="0" w:firstLine="0"/>
        <w:jc w:val="both"/>
        <w:rPr>
          <w:lang w:val="pt-BR"/>
        </w:rPr>
      </w:pPr>
      <w:r>
        <w:rPr>
          <w:b w:val="0"/>
          <w:bCs w:val="0"/>
          <w:color w:val="000000"/>
          <w:sz w:val="22"/>
          <w:szCs w:val="22"/>
          <w:shd w:val="clear" w:fill="auto"/>
          <w:lang w:val="pt-BR"/>
        </w:rPr>
        <w:t>14.28. Nos termos do Decreto Estadual nº 27.624/2004, o licitante melhor classificado situado no Estado do Ceará deverá apresentar a proposta com o valor acrescido do diferencial referido no subite</w:t>
      </w:r>
      <w:r>
        <w:rPr>
          <w:b w:val="0"/>
          <w:bCs w:val="0"/>
          <w:color w:val="000000"/>
          <w:sz w:val="22"/>
          <w:szCs w:val="22"/>
          <w:shd w:val="clear" w:fill="FFFFFF"/>
          <w:lang w:val="pt-BR"/>
        </w:rPr>
        <w:t>m 12.4, m</w:t>
      </w:r>
      <w:r>
        <w:rPr>
          <w:b w:val="0"/>
          <w:bCs w:val="0"/>
          <w:color w:val="000000"/>
          <w:sz w:val="22"/>
          <w:szCs w:val="22"/>
          <w:shd w:val="clear" w:fill="auto"/>
          <w:lang w:val="pt-BR"/>
        </w:rPr>
        <w:t>ediante a utilização da seguinte fórmula:</w:t>
      </w:r>
    </w:p>
    <w:p w14:paraId="62942604">
      <w:pPr>
        <w:pStyle w:val="16"/>
        <w:spacing w:before="57" w:after="57" w:line="240" w:lineRule="auto"/>
        <w:ind w:left="0" w:right="0" w:firstLine="0"/>
        <w:jc w:val="both"/>
      </w:pPr>
      <w:r>
        <w:rPr>
          <w:rStyle w:val="47"/>
          <w:b w:val="0"/>
          <w:bCs w:val="0"/>
          <w:color w:val="000000"/>
          <w:sz w:val="22"/>
          <w:szCs w:val="22"/>
          <w:shd w:val="clear" w:fill="auto"/>
          <w:lang w:val="pt-BR"/>
        </w:rPr>
        <w:t xml:space="preserve">VFP = </w:t>
      </w:r>
      <w:r>
        <w:rPr>
          <w:rStyle w:val="47"/>
          <w:b w:val="0"/>
          <w:bCs w:val="0"/>
          <w:color w:val="000000"/>
          <w:sz w:val="22"/>
          <w:szCs w:val="22"/>
          <w:u w:val="single"/>
          <w:shd w:val="clear" w:fill="auto"/>
          <w:lang w:val="pt-BR"/>
        </w:rPr>
        <w:t xml:space="preserve">  VPV </w:t>
      </w:r>
    </w:p>
    <w:p w14:paraId="21582699">
      <w:pPr>
        <w:pStyle w:val="16"/>
        <w:spacing w:before="57" w:after="57" w:line="240" w:lineRule="auto"/>
        <w:ind w:left="0" w:right="0" w:firstLine="0"/>
        <w:jc w:val="both"/>
        <w:rPr>
          <w:lang w:val="pt-BR"/>
        </w:rPr>
      </w:pPr>
      <w:r>
        <w:rPr>
          <w:b w:val="0"/>
          <w:bCs w:val="0"/>
          <w:color w:val="000000"/>
          <w:sz w:val="22"/>
          <w:szCs w:val="22"/>
          <w:shd w:val="clear" w:fill="auto"/>
          <w:lang w:val="pt-BR"/>
        </w:rPr>
        <w:t xml:space="preserve">            0,925</w:t>
      </w:r>
    </w:p>
    <w:p w14:paraId="635C5693">
      <w:pPr>
        <w:pStyle w:val="16"/>
        <w:spacing w:before="57" w:after="57" w:line="240" w:lineRule="auto"/>
        <w:ind w:left="0" w:right="0" w:firstLine="0"/>
        <w:jc w:val="both"/>
      </w:pPr>
      <w:r>
        <w:rPr>
          <w:rStyle w:val="47"/>
          <w:b w:val="0"/>
          <w:bCs w:val="0"/>
          <w:color w:val="000000"/>
          <w:sz w:val="22"/>
          <w:szCs w:val="22"/>
          <w:u w:val="single"/>
          <w:shd w:val="clear" w:fill="auto"/>
          <w:lang w:val="pt-BR"/>
        </w:rPr>
        <w:t>Onde:</w:t>
      </w:r>
      <w:r>
        <w:rPr>
          <w:rStyle w:val="47"/>
          <w:b w:val="0"/>
          <w:bCs w:val="0"/>
          <w:color w:val="000000"/>
          <w:sz w:val="22"/>
          <w:szCs w:val="22"/>
          <w:shd w:val="clear" w:fill="auto"/>
          <w:lang w:val="pt-BR"/>
        </w:rPr>
        <w:t xml:space="preserve"> </w:t>
      </w:r>
      <w:r>
        <w:rPr>
          <w:rStyle w:val="47"/>
          <w:b w:val="0"/>
          <w:bCs w:val="0"/>
          <w:color w:val="000000"/>
          <w:sz w:val="22"/>
          <w:szCs w:val="22"/>
          <w:shd w:val="clear" w:fill="auto"/>
          <w:lang w:val="pt-BR"/>
        </w:rPr>
        <w:br w:type="textWrapping"/>
      </w:r>
      <w:r>
        <w:rPr>
          <w:rStyle w:val="47"/>
          <w:rFonts w:cs="Arial"/>
          <w:b w:val="0"/>
          <w:bCs w:val="0"/>
          <w:color w:val="000000"/>
          <w:sz w:val="22"/>
          <w:szCs w:val="22"/>
          <w:shd w:val="clear" w:fill="auto"/>
          <w:lang w:val="pt-BR"/>
        </w:rPr>
        <w:t>VFP = Valor Final da Proposta, acrescido da alíquota de 7,5% (sete inteiros e cinco décimos por cento);</w:t>
      </w:r>
    </w:p>
    <w:p w14:paraId="4CC73470">
      <w:pPr>
        <w:pStyle w:val="71"/>
        <w:spacing w:before="57" w:after="57" w:line="240" w:lineRule="auto"/>
        <w:ind w:left="0" w:right="0" w:firstLine="0"/>
      </w:pPr>
      <w:r>
        <w:rPr>
          <w:rStyle w:val="47"/>
          <w:b w:val="0"/>
          <w:bCs w:val="0"/>
          <w:color w:val="000000"/>
          <w:sz w:val="22"/>
          <w:szCs w:val="22"/>
          <w:shd w:val="clear" w:fill="auto"/>
          <w:lang w:val="pt-BR"/>
        </w:rPr>
        <w:t>VPV = Valor da Proposta Vencedora após o encerramento da disputa eletrônica anunciado pelo sistema;</w:t>
      </w:r>
    </w:p>
    <w:p w14:paraId="5B507C06">
      <w:pPr>
        <w:pStyle w:val="71"/>
        <w:spacing w:before="57" w:after="57" w:line="240" w:lineRule="auto"/>
        <w:ind w:left="0" w:right="0" w:firstLine="0"/>
        <w:rPr>
          <w:lang w:val="pt-BR"/>
        </w:rPr>
      </w:pPr>
      <w:r>
        <w:rPr>
          <w:b w:val="0"/>
          <w:bCs w:val="0"/>
          <w:color w:val="000000"/>
          <w:sz w:val="22"/>
          <w:szCs w:val="22"/>
          <w:shd w:val="clear" w:fill="auto"/>
          <w:lang w:val="pt-BR"/>
        </w:rPr>
        <w:t>0,925 = Fator de Reversão correspondente a 7,5% (sete inteiros e cinco décimos por cento), que foram deduzidos antes da disputa.</w:t>
      </w:r>
    </w:p>
    <w:p w14:paraId="5CB8FBF1">
      <w:pPr>
        <w:pStyle w:val="16"/>
        <w:widowControl/>
        <w:tabs>
          <w:tab w:val="left" w:pos="709"/>
        </w:tabs>
        <w:spacing w:before="57" w:after="57" w:line="240" w:lineRule="auto"/>
        <w:ind w:left="0" w:right="0" w:firstLine="0"/>
        <w:jc w:val="both"/>
      </w:pPr>
      <w:r>
        <w:rPr>
          <w:rStyle w:val="47"/>
          <w:rFonts w:eastAsia="Times New Roman" w:cs="Verdana"/>
          <w:b/>
          <w:bCs/>
          <w:i w:val="0"/>
          <w:iCs w:val="0"/>
          <w:strike w:val="0"/>
          <w:dstrike w:val="0"/>
          <w:color w:val="000000"/>
          <w:sz w:val="22"/>
          <w:szCs w:val="22"/>
          <w:u w:val="none"/>
          <w:shd w:val="clear" w:fill="auto"/>
          <w:lang w:val="pt-BR"/>
        </w:rPr>
        <w:t>1</w:t>
      </w:r>
      <w:r>
        <w:rPr>
          <w:rStyle w:val="47"/>
          <w:rFonts w:eastAsia="N117" w:cs="Arial"/>
          <w:b/>
          <w:bCs/>
          <w:i w:val="0"/>
          <w:iCs w:val="0"/>
          <w:color w:val="000000"/>
          <w:sz w:val="22"/>
          <w:szCs w:val="22"/>
          <w:shd w:val="clear" w:fill="FFFFFF"/>
          <w:lang w:val="pt-BR"/>
        </w:rPr>
        <w:t>5</w:t>
      </w:r>
      <w:r>
        <w:rPr>
          <w:rStyle w:val="47"/>
          <w:rFonts w:eastAsia="Times New Roman" w:cs="Verdana"/>
          <w:b/>
          <w:bCs/>
          <w:i w:val="0"/>
          <w:iCs w:val="0"/>
          <w:strike w:val="0"/>
          <w:dstrike w:val="0"/>
          <w:color w:val="000000"/>
          <w:sz w:val="22"/>
          <w:szCs w:val="22"/>
          <w:u w:val="none"/>
          <w:shd w:val="clear" w:fill="auto"/>
          <w:lang w:val="pt-BR"/>
        </w:rPr>
        <w:t>. DA FASE DE JULGAMENTO</w:t>
      </w:r>
    </w:p>
    <w:p w14:paraId="33D1136C">
      <w:pPr>
        <w:pStyle w:val="16"/>
        <w:widowControl/>
        <w:tabs>
          <w:tab w:val="center" w:pos="-1260"/>
        </w:tabs>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rPr>
        <w:t xml:space="preserve">15.1. </w:t>
      </w:r>
      <w:bookmarkStart w:id="0" w:name="_Ref117019424"/>
      <w:r>
        <w:rPr>
          <w:rStyle w:val="47"/>
          <w:rFonts w:eastAsia="Times New Roman" w:cs="Verdana"/>
          <w:b w:val="0"/>
          <w:bCs w:val="0"/>
          <w:i w:val="0"/>
          <w:iCs w:val="0"/>
          <w:strike w:val="0"/>
          <w:dstrike w:val="0"/>
          <w:color w:val="000000"/>
          <w:sz w:val="22"/>
          <w:szCs w:val="22"/>
          <w:u w:val="none"/>
          <w:shd w:val="clear" w:fill="auto"/>
          <w:lang w:val="pt-BR"/>
        </w:rPr>
        <w:t xml:space="preserve">Encerrada a etapa de negociação, o pregoeiro verificará se o licitante provisoriamente classificado em primeiro lugar atende às condições de participação no certame, observado o previsto no </w:t>
      </w:r>
      <w:r>
        <w:fldChar w:fldCharType="begin"/>
      </w:r>
      <w:r>
        <w:rPr>
          <w:rFonts w:eastAsia="Times New Roman" w:cs="Verdana"/>
          <w:b w:val="0"/>
          <w:bCs w:val="0"/>
          <w:i w:val="0"/>
          <w:iCs w:val="0"/>
          <w:strike w:val="0"/>
          <w:dstrike w:val="0"/>
          <w:color w:val="000000"/>
          <w:sz w:val="22"/>
          <w:szCs w:val="22"/>
          <w:u w:val="none"/>
          <w:shd w:val="clear" w:fill="auto"/>
          <w:lang w:val="pt-BR"/>
        </w:rPr>
        <w:instrText xml:space="preserve"> HYPERLINK "http://www.planalto.gov.br/ccivil_03/_ato2019-2022/2021/lei/L14133.htm" \l "art14"</w:instrText>
      </w:r>
      <w:r>
        <w:rPr>
          <w:rFonts w:eastAsia="Times New Roman" w:cs="Verdana"/>
          <w:b w:val="0"/>
          <w:bCs w:val="0"/>
          <w:i w:val="0"/>
          <w:iCs w:val="0"/>
          <w:strike w:val="0"/>
          <w:dstrike w:val="0"/>
          <w:color w:val="000000"/>
          <w:sz w:val="22"/>
          <w:szCs w:val="22"/>
          <w:u w:val="none"/>
          <w:shd w:val="clear" w:fill="auto"/>
          <w:lang w:val="pt-BR"/>
        </w:rPr>
        <w:fldChar w:fldCharType="separate"/>
      </w:r>
      <w:r>
        <w:rPr>
          <w:rFonts w:eastAsia="Times New Roman" w:cs="Verdana"/>
          <w:b w:val="0"/>
          <w:bCs w:val="0"/>
          <w:i w:val="0"/>
          <w:iCs w:val="0"/>
          <w:strike w:val="0"/>
          <w:dstrike w:val="0"/>
          <w:color w:val="000000"/>
          <w:sz w:val="22"/>
          <w:szCs w:val="22"/>
          <w:u w:val="none"/>
          <w:shd w:val="clear" w:fill="auto"/>
          <w:lang w:val="pt-BR"/>
        </w:rPr>
        <w:t>art. 14 da Lei nº 14.133/2021</w:t>
      </w:r>
      <w:r>
        <w:rPr>
          <w:rFonts w:eastAsia="Times New Roman" w:cs="Verdana"/>
          <w:b w:val="0"/>
          <w:bCs w:val="0"/>
          <w:i w:val="0"/>
          <w:iCs w:val="0"/>
          <w:strike w:val="0"/>
          <w:dstrike w:val="0"/>
          <w:color w:val="000000"/>
          <w:sz w:val="22"/>
          <w:szCs w:val="22"/>
          <w:u w:val="none"/>
          <w:shd w:val="clear" w:fill="auto"/>
          <w:lang w:val="pt-BR"/>
        </w:rPr>
        <w:fldChar w:fldCharType="end"/>
      </w:r>
      <w:r>
        <w:rPr>
          <w:rStyle w:val="47"/>
          <w:rFonts w:eastAsia="Times New Roman" w:cs="Verdana"/>
          <w:b w:val="0"/>
          <w:bCs w:val="0"/>
          <w:i w:val="0"/>
          <w:iCs w:val="0"/>
          <w:strike w:val="0"/>
          <w:dstrike w:val="0"/>
          <w:color w:val="000000"/>
          <w:sz w:val="22"/>
          <w:szCs w:val="22"/>
          <w:u w:val="none"/>
          <w:shd w:val="clear" w:fill="auto"/>
          <w:lang w:val="pt-BR"/>
        </w:rPr>
        <w:t xml:space="preserve">, legislação correlata e no subitem 9.6 deste edital, </w:t>
      </w:r>
      <w:bookmarkEnd w:id="0"/>
      <w:r>
        <w:rPr>
          <w:rStyle w:val="47"/>
          <w:rFonts w:eastAsia="Times New Roman" w:cs="Verdana"/>
          <w:b w:val="0"/>
          <w:bCs w:val="0"/>
          <w:i w:val="0"/>
          <w:iCs w:val="0"/>
          <w:strike w:val="0"/>
          <w:dstrike w:val="0"/>
          <w:color w:val="000000"/>
          <w:sz w:val="22"/>
          <w:szCs w:val="22"/>
          <w:u w:val="none"/>
          <w:shd w:val="clear" w:fill="auto"/>
          <w:lang w:val="pt-BR" w:eastAsia="ar-SA"/>
        </w:rPr>
        <w:t>especialmente quanto à existência de sanção que impeça a participação no certame ou a futura contratação, mediante a consulta aos seguintes cadastros:</w:t>
      </w:r>
    </w:p>
    <w:p w14:paraId="54AACEAD">
      <w:pPr>
        <w:pStyle w:val="16"/>
        <w:widowControl/>
        <w:tabs>
          <w:tab w:val="center" w:pos="-1260"/>
        </w:tabs>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eastAsia="ar-SA"/>
        </w:rPr>
        <w:t xml:space="preserve">I- </w:t>
      </w:r>
      <w:r>
        <w:rPr>
          <w:rStyle w:val="47"/>
          <w:rFonts w:eastAsia="Arial" w:cs="Arial"/>
          <w:b w:val="0"/>
          <w:bCs w:val="0"/>
          <w:i w:val="0"/>
          <w:iCs w:val="0"/>
          <w:strike w:val="0"/>
          <w:dstrike w:val="0"/>
          <w:color w:val="000000"/>
          <w:sz w:val="22"/>
          <w:szCs w:val="22"/>
          <w:u w:val="none"/>
          <w:shd w:val="clear" w:fill="auto"/>
          <w:lang w:val="pt-BR" w:eastAsia="ar-SA"/>
        </w:rPr>
        <w:t>Sistema de Cadastramento Unificado de Fornecedores</w:t>
      </w:r>
      <w:r>
        <w:rPr>
          <w:rStyle w:val="47"/>
          <w:rFonts w:eastAsia="Times New Roman" w:cs="Verdana"/>
          <w:b w:val="0"/>
          <w:bCs w:val="0"/>
          <w:i w:val="0"/>
          <w:iCs w:val="0"/>
          <w:strike w:val="0"/>
          <w:dstrike w:val="0"/>
          <w:color w:val="000000"/>
          <w:sz w:val="22"/>
          <w:szCs w:val="22"/>
          <w:u w:val="none"/>
          <w:shd w:val="clear" w:fill="auto"/>
          <w:lang w:val="pt-BR" w:eastAsia="ar-SA"/>
        </w:rPr>
        <w:t>(SICAF);</w:t>
      </w:r>
    </w:p>
    <w:p w14:paraId="27114B56">
      <w:pPr>
        <w:pStyle w:val="69"/>
        <w:suppressAutoHyphens/>
        <w:spacing w:before="57" w:after="57" w:line="240" w:lineRule="auto"/>
        <w:ind w:left="0" w:right="0" w:firstLine="0"/>
        <w:jc w:val="both"/>
        <w:rPr>
          <w:lang w:val="pt-BR"/>
        </w:rPr>
      </w:pPr>
      <w:r>
        <w:rPr>
          <w:rFonts w:ascii="Arial" w:hAnsi="Arial" w:cs="Arial"/>
          <w:b w:val="0"/>
          <w:bCs w:val="0"/>
          <w:color w:val="000000"/>
          <w:sz w:val="22"/>
          <w:szCs w:val="22"/>
          <w:shd w:val="clear" w:fill="auto"/>
          <w:lang w:val="pt-BR" w:eastAsia="ar-SA"/>
        </w:rPr>
        <w:t>II- Certificado de Registro Cadastral(CRC)CE.</w:t>
      </w:r>
    </w:p>
    <w:p w14:paraId="0FD51470">
      <w:pPr>
        <w:pStyle w:val="69"/>
        <w:suppressAutoHyphens/>
        <w:spacing w:before="57" w:after="57" w:line="240" w:lineRule="auto"/>
        <w:ind w:left="0" w:right="0" w:firstLine="0"/>
        <w:jc w:val="both"/>
      </w:pPr>
      <w:r>
        <w:rPr>
          <w:rFonts w:ascii="Arial" w:hAnsi="Arial" w:cs="Arial"/>
          <w:b w:val="0"/>
          <w:bCs w:val="0"/>
          <w:color w:val="auto"/>
          <w:sz w:val="22"/>
          <w:szCs w:val="22"/>
          <w:lang w:val="pt-BR" w:eastAsia="ar-SA"/>
        </w:rPr>
        <w:t>III- C</w:t>
      </w:r>
      <w:r>
        <w:rPr>
          <w:rFonts w:ascii="Arial" w:hAnsi="Arial" w:cs="Arial"/>
          <w:b w:val="0"/>
          <w:bCs w:val="0"/>
          <w:color w:val="auto"/>
          <w:sz w:val="22"/>
          <w:szCs w:val="22"/>
          <w:u w:val="none"/>
          <w:lang w:val="pt-BR" w:eastAsia="ar-SA"/>
        </w:rPr>
        <w:t>adastro Nacional de Empresas Inidôneas e Suspensas(CEIS), mantido pela Controladoria-Geral da União (</w:t>
      </w:r>
      <w:r>
        <w:fldChar w:fldCharType="begin"/>
      </w:r>
      <w:r>
        <w:instrText xml:space="preserve"> HYPERLINK "https://www.portaltransparencia.gov.br/sancoes/ceis" \h </w:instrText>
      </w:r>
      <w:r>
        <w:fldChar w:fldCharType="separate"/>
      </w:r>
      <w:r>
        <w:rPr>
          <w:rFonts w:ascii="Arial" w:hAnsi="Arial" w:cs="Arial"/>
          <w:b w:val="0"/>
          <w:bCs w:val="0"/>
          <w:color w:val="auto"/>
          <w:sz w:val="22"/>
          <w:szCs w:val="22"/>
          <w:u w:val="none"/>
          <w:lang w:val="pt-BR" w:eastAsia="ar-SA"/>
        </w:rPr>
        <w:t>https://www.portaltransparencia.gov.br/sancoes</w:t>
      </w:r>
      <w:r>
        <w:rPr>
          <w:rFonts w:ascii="Arial" w:hAnsi="Arial" w:cs="Arial"/>
          <w:b w:val="0"/>
          <w:bCs w:val="0"/>
          <w:color w:val="auto"/>
          <w:sz w:val="22"/>
          <w:szCs w:val="22"/>
          <w:u w:val="none"/>
          <w:lang w:val="pt-BR" w:eastAsia="ar-SA"/>
        </w:rPr>
        <w:fldChar w:fldCharType="end"/>
      </w:r>
      <w:r>
        <w:rPr>
          <w:rFonts w:ascii="Arial" w:hAnsi="Arial" w:cs="Arial"/>
          <w:b w:val="0"/>
          <w:bCs w:val="0"/>
          <w:color w:val="auto"/>
          <w:sz w:val="22"/>
          <w:szCs w:val="22"/>
          <w:u w:val="none"/>
          <w:lang w:val="pt-BR" w:eastAsia="ar-SA"/>
        </w:rPr>
        <w:t xml:space="preserve">); e </w:t>
      </w:r>
    </w:p>
    <w:p w14:paraId="3CF6BCF2">
      <w:pPr>
        <w:pStyle w:val="16"/>
        <w:widowControl/>
        <w:tabs>
          <w:tab w:val="center" w:pos="-1260"/>
        </w:tabs>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auto"/>
          <w:lang w:val="pt-BR" w:eastAsia="ar-SA"/>
        </w:rPr>
        <w:t>IV- Cadastro Nacional de Empresas Punidas(CNEP), mantido pela Controladoria-Geral da União (</w:t>
      </w:r>
      <w:r>
        <w:fldChar w:fldCharType="begin"/>
      </w:r>
      <w:r>
        <w:instrText xml:space="preserve"> HYPERLINK "https://www.portaltransparencia.gov.br/sancoes" \h </w:instrText>
      </w:r>
      <w:r>
        <w:fldChar w:fldCharType="separate"/>
      </w:r>
      <w:r>
        <w:rPr>
          <w:rStyle w:val="14"/>
          <w:rFonts w:eastAsia="Times New Roman" w:cs="Arial"/>
          <w:b w:val="0"/>
          <w:bCs w:val="0"/>
          <w:i w:val="0"/>
          <w:iCs w:val="0"/>
          <w:strike w:val="0"/>
          <w:dstrike w:val="0"/>
          <w:color w:val="000000"/>
          <w:sz w:val="22"/>
          <w:szCs w:val="22"/>
          <w:u w:val="none"/>
          <w:shd w:val="clear" w:fill="auto"/>
          <w:lang w:val="pt-BR" w:eastAsia="ar-SA"/>
        </w:rPr>
        <w:t>https://www.portaltransparencia.gov.br/sancoes</w:t>
      </w:r>
      <w:r>
        <w:rPr>
          <w:rStyle w:val="14"/>
          <w:rFonts w:eastAsia="Times New Roman" w:cs="Arial"/>
          <w:b w:val="0"/>
          <w:bCs w:val="0"/>
          <w:i w:val="0"/>
          <w:iCs w:val="0"/>
          <w:strike w:val="0"/>
          <w:dstrike w:val="0"/>
          <w:color w:val="000000"/>
          <w:sz w:val="22"/>
          <w:szCs w:val="22"/>
          <w:u w:val="none"/>
          <w:shd w:val="clear" w:fill="auto"/>
          <w:lang w:val="pt-BR" w:eastAsia="ar-SA"/>
        </w:rPr>
        <w:fldChar w:fldCharType="end"/>
      </w:r>
      <w:r>
        <w:rPr>
          <w:rStyle w:val="47"/>
          <w:rFonts w:eastAsia="Times New Roman" w:cs="Arial"/>
          <w:b w:val="0"/>
          <w:bCs w:val="0"/>
          <w:i w:val="0"/>
          <w:iCs w:val="0"/>
          <w:strike w:val="0"/>
          <w:dstrike w:val="0"/>
          <w:color w:val="000000"/>
          <w:sz w:val="22"/>
          <w:szCs w:val="22"/>
          <w:u w:val="none"/>
          <w:shd w:val="clear" w:fill="auto"/>
          <w:lang w:val="pt-BR" w:eastAsia="ar-SA"/>
        </w:rPr>
        <w:t>).</w:t>
      </w:r>
    </w:p>
    <w:p w14:paraId="4A9CCECA">
      <w:pPr>
        <w:pStyle w:val="16"/>
        <w:widowControl/>
        <w:tabs>
          <w:tab w:val="center" w:pos="-1260"/>
        </w:tabs>
        <w:spacing w:before="57" w:after="57" w:line="240" w:lineRule="auto"/>
        <w:ind w:left="0" w:right="0" w:firstLine="0"/>
        <w:jc w:val="both"/>
      </w:pPr>
      <w:r>
        <w:rPr>
          <w:rStyle w:val="47"/>
          <w:rFonts w:cs="Arial"/>
          <w:b w:val="0"/>
          <w:bCs w:val="0"/>
          <w:color w:val="000000"/>
          <w:sz w:val="22"/>
          <w:szCs w:val="22"/>
          <w:shd w:val="clear" w:fill="FFFFFF"/>
          <w:lang w:val="pt-BR"/>
        </w:rPr>
        <w:t>1</w:t>
      </w:r>
      <w:r>
        <w:rPr>
          <w:rStyle w:val="47"/>
          <w:rFonts w:eastAsia="Times New Roman" w:cs="Arial"/>
          <w:b w:val="0"/>
          <w:bCs w:val="0"/>
          <w:i w:val="0"/>
          <w:iCs w:val="0"/>
          <w:strike w:val="0"/>
          <w:dstrike w:val="0"/>
          <w:color w:val="000000"/>
          <w:sz w:val="22"/>
          <w:szCs w:val="22"/>
          <w:u w:val="none"/>
          <w:shd w:val="clear" w:fill="auto"/>
          <w:lang w:val="pt-BR" w:eastAsia="ar-SA"/>
        </w:rPr>
        <w:t xml:space="preserve">5.2. </w:t>
      </w:r>
      <w:r>
        <w:rPr>
          <w:rStyle w:val="47"/>
          <w:rFonts w:eastAsia="Times New Roman" w:cs="Verdana"/>
          <w:b w:val="0"/>
          <w:bCs w:val="0"/>
          <w:i w:val="0"/>
          <w:iCs w:val="0"/>
          <w:strike w:val="0"/>
          <w:dstrike w:val="0"/>
          <w:color w:val="000000"/>
          <w:sz w:val="22"/>
          <w:szCs w:val="22"/>
          <w:u w:val="none"/>
          <w:shd w:val="clear" w:fill="auto"/>
          <w:lang w:val="pt-BR" w:eastAsia="ar-SA"/>
        </w:rPr>
        <w:t xml:space="preserve">A consulta aos cadastros será realizada em nome da empresa licitante. </w:t>
      </w:r>
    </w:p>
    <w:p w14:paraId="62B538C3">
      <w:pPr>
        <w:pStyle w:val="16"/>
        <w:widowControl/>
        <w:tabs>
          <w:tab w:val="center" w:pos="-1260"/>
        </w:tabs>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eastAsia="ar-SA"/>
        </w:rPr>
        <w:t>15.3. Caso atendidas as condições de participação, será iniciado o procedimento de habilitação.</w:t>
      </w:r>
    </w:p>
    <w:p w14:paraId="660CEF4F">
      <w:pPr>
        <w:pStyle w:val="16"/>
        <w:widowControl/>
        <w:tabs>
          <w:tab w:val="center" w:pos="-1260"/>
        </w:tabs>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eastAsia="ar-SA"/>
        </w:rPr>
        <w:t xml:space="preserve">15.4. </w:t>
      </w:r>
      <w:r>
        <w:rPr>
          <w:rStyle w:val="14"/>
          <w:rFonts w:eastAsia="Times New Roman" w:cs="Verdana"/>
          <w:b w:val="0"/>
          <w:bCs w:val="0"/>
          <w:i w:val="0"/>
          <w:iCs w:val="0"/>
          <w:strike w:val="0"/>
          <w:dstrike w:val="0"/>
          <w:color w:val="000000"/>
          <w:sz w:val="22"/>
          <w:szCs w:val="22"/>
          <w:u w:val="none"/>
          <w:shd w:val="clear" w:fill="auto"/>
          <w:lang w:val="pt-BR" w:eastAsia="ar-SA"/>
        </w:rPr>
        <w:t xml:space="preserve">Na hipótese de o licitante não atender às exigências para habilitação, </w:t>
      </w:r>
      <w:r>
        <w:rPr>
          <w:rStyle w:val="47"/>
          <w:rFonts w:eastAsia="Times New Roman" w:cs="Verdana"/>
          <w:b w:val="0"/>
          <w:bCs w:val="0"/>
          <w:i w:val="0"/>
          <w:iCs w:val="0"/>
          <w:strike w:val="0"/>
          <w:dstrike w:val="0"/>
          <w:color w:val="000000"/>
          <w:sz w:val="22"/>
          <w:szCs w:val="22"/>
          <w:u w:val="none"/>
          <w:shd w:val="clear" w:fill="auto"/>
          <w:lang w:val="pt-BR" w:eastAsia="ar-SA"/>
        </w:rPr>
        <w:t>o pregoeiro</w:t>
      </w:r>
      <w:r>
        <w:rPr>
          <w:rStyle w:val="14"/>
          <w:rFonts w:eastAsia="Times New Roman" w:cs="Verdana"/>
          <w:b w:val="0"/>
          <w:bCs w:val="0"/>
          <w:i w:val="0"/>
          <w:iCs w:val="0"/>
          <w:strike w:val="0"/>
          <w:dstrike w:val="0"/>
          <w:color w:val="000000"/>
          <w:sz w:val="22"/>
          <w:szCs w:val="22"/>
          <w:u w:val="none"/>
          <w:shd w:val="clear" w:fill="auto"/>
          <w:lang w:val="pt-BR" w:eastAsia="ar-SA"/>
        </w:rPr>
        <w:t xml:space="preserve"> examinará a proposta subsequente e assim sucessivamente, na ordem de classificação, até a apuração de uma proposta que atenda ao presente edital, observado o prazo disposto no subitem 14.26 deste edital.</w:t>
      </w:r>
    </w:p>
    <w:p w14:paraId="66523597">
      <w:pPr>
        <w:pStyle w:val="16"/>
        <w:widowControl/>
        <w:tabs>
          <w:tab w:val="center" w:pos="-1260"/>
        </w:tabs>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eastAsia="ar-SA"/>
        </w:rPr>
        <w:t>15.</w:t>
      </w:r>
      <w:r>
        <w:rPr>
          <w:rStyle w:val="47"/>
          <w:rFonts w:eastAsia="Times New Roman" w:cs="Verdana"/>
          <w:b w:val="0"/>
          <w:bCs w:val="0"/>
          <w:i w:val="0"/>
          <w:iCs w:val="0"/>
          <w:strike w:val="0"/>
          <w:dstrike w:val="0"/>
          <w:color w:val="000000"/>
          <w:sz w:val="22"/>
          <w:szCs w:val="22"/>
          <w:u w:val="none"/>
          <w:shd w:val="clear" w:fill="auto"/>
          <w:lang w:val="pt-BR" w:eastAsia="ar-SA"/>
        </w:rPr>
        <w:t>4</w:t>
      </w:r>
      <w:r>
        <w:rPr>
          <w:rStyle w:val="14"/>
          <w:rFonts w:eastAsia="Times New Roman" w:cs="Verdana"/>
          <w:b w:val="0"/>
          <w:bCs w:val="0"/>
          <w:i w:val="0"/>
          <w:iCs w:val="0"/>
          <w:strike w:val="0"/>
          <w:dstrike w:val="0"/>
          <w:color w:val="000000"/>
          <w:sz w:val="22"/>
          <w:szCs w:val="22"/>
          <w:u w:val="none"/>
          <w:shd w:val="clear" w:fill="auto"/>
          <w:lang w:val="pt-BR" w:eastAsia="ar-SA"/>
        </w:rPr>
        <w:t>.1. As decisões do pregoeiro se darão baseadas nos pareceres e laudos, nos termos previstos no subitem 1</w:t>
      </w:r>
      <w:r>
        <w:rPr>
          <w:rStyle w:val="14"/>
          <w:rFonts w:eastAsia="Times New Roman" w:cs="Verdana"/>
          <w:b w:val="0"/>
          <w:bCs w:val="0"/>
          <w:i w:val="0"/>
          <w:iCs w:val="0"/>
          <w:strike w:val="0"/>
          <w:dstrike w:val="0"/>
          <w:color w:val="000000"/>
          <w:sz w:val="22"/>
          <w:szCs w:val="22"/>
          <w:u w:val="none"/>
          <w:shd w:val="clear" w:fill="auto"/>
          <w:lang w:val="pt-BR"/>
        </w:rPr>
        <w:t>0.2.1, deste edital.</w:t>
      </w:r>
    </w:p>
    <w:p w14:paraId="5FEDECFE">
      <w:pPr>
        <w:pStyle w:val="16"/>
        <w:widowControl/>
        <w:tabs>
          <w:tab w:val="center" w:pos="-1260"/>
        </w:tabs>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auto"/>
          <w:lang w:val="pt-BR" w:eastAsia="ar-SA"/>
        </w:rPr>
        <w:t>15.</w:t>
      </w:r>
      <w:r>
        <w:rPr>
          <w:rStyle w:val="47"/>
          <w:rFonts w:eastAsia="Times New Roman" w:cs="Verdana"/>
          <w:b w:val="0"/>
          <w:bCs w:val="0"/>
          <w:i w:val="0"/>
          <w:iCs w:val="0"/>
          <w:strike w:val="0"/>
          <w:dstrike w:val="0"/>
          <w:color w:val="000000"/>
          <w:sz w:val="22"/>
          <w:szCs w:val="22"/>
          <w:u w:val="none"/>
          <w:shd w:val="clear" w:fill="auto"/>
          <w:lang w:val="pt-BR" w:eastAsia="ar-SA"/>
        </w:rPr>
        <w:t>4</w:t>
      </w:r>
      <w:r>
        <w:rPr>
          <w:rStyle w:val="14"/>
          <w:rFonts w:eastAsia="Times New Roman" w:cs="Verdana"/>
          <w:b w:val="0"/>
          <w:bCs w:val="0"/>
          <w:i w:val="0"/>
          <w:iCs w:val="0"/>
          <w:strike w:val="0"/>
          <w:dstrike w:val="0"/>
          <w:color w:val="000000"/>
          <w:sz w:val="22"/>
          <w:szCs w:val="22"/>
          <w:u w:val="none"/>
          <w:shd w:val="clear" w:fill="auto"/>
          <w:lang w:val="pt-BR" w:eastAsia="ar-SA"/>
        </w:rPr>
        <w:t xml:space="preserve">.2. </w:t>
      </w:r>
      <w:bookmarkStart w:id="1" w:name="_Ref1146655151"/>
      <w:r>
        <w:rPr>
          <w:rStyle w:val="14"/>
          <w:rFonts w:eastAsia="Times New Roman" w:cs="Verdana"/>
          <w:b w:val="0"/>
          <w:bCs w:val="0"/>
          <w:i w:val="0"/>
          <w:iCs w:val="0"/>
          <w:strike w:val="0"/>
          <w:dstrike w:val="0"/>
          <w:color w:val="000000"/>
          <w:sz w:val="22"/>
          <w:szCs w:val="22"/>
          <w:u w:val="none"/>
          <w:shd w:val="clear" w:fill="auto"/>
          <w:lang w:val="pt-BR" w:eastAsia="ar-SA"/>
        </w:rPr>
        <w:t>Somente serão disponibilizados para acesso público os documentos de habilitação do licitante cuja proposta atenda ao edital de licitação, após concluídos os procedimentos de que trata o subitem anterior</w:t>
      </w:r>
      <w:bookmarkEnd w:id="1"/>
      <w:r>
        <w:rPr>
          <w:rStyle w:val="14"/>
          <w:rFonts w:eastAsia="Times New Roman" w:cs="Verdana"/>
          <w:b w:val="0"/>
          <w:bCs w:val="0"/>
          <w:i w:val="0"/>
          <w:iCs w:val="0"/>
          <w:strike w:val="0"/>
          <w:dstrike w:val="0"/>
          <w:color w:val="000000"/>
          <w:sz w:val="22"/>
          <w:szCs w:val="22"/>
          <w:u w:val="none"/>
          <w:shd w:val="clear" w:fill="auto"/>
          <w:lang w:val="pt-BR" w:eastAsia="ar-SA"/>
        </w:rPr>
        <w:t>.</w:t>
      </w:r>
    </w:p>
    <w:p w14:paraId="37610CE8">
      <w:pPr>
        <w:pStyle w:val="16"/>
        <w:widowControl/>
        <w:suppressAutoHyphens/>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rPr>
        <w:t>15.5. Caso o licitante provisoriamente classificado em primeiro lugar tenha se utilizado de algum tratamento favorecido às ME/EPPs, o pregoeiro verificará se faz jus ao referido benefício.</w:t>
      </w:r>
    </w:p>
    <w:p w14:paraId="17BFC1AC">
      <w:pPr>
        <w:pStyle w:val="16"/>
        <w:widowControl/>
        <w:suppressAutoHyphens/>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rPr>
        <w:t>15.6.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8FCE249">
      <w:pPr>
        <w:pStyle w:val="16"/>
        <w:widowControl/>
        <w:spacing w:before="57" w:after="57" w:line="240" w:lineRule="auto"/>
        <w:ind w:left="0" w:right="0" w:firstLine="0"/>
        <w:jc w:val="both"/>
      </w:pPr>
      <w:r>
        <w:rPr>
          <w:rStyle w:val="47"/>
          <w:rFonts w:eastAsia="Times New Roman" w:cs="Verdana"/>
          <w:b/>
          <w:bCs/>
          <w:i w:val="0"/>
          <w:iCs w:val="0"/>
          <w:strike w:val="0"/>
          <w:dstrike w:val="0"/>
          <w:color w:val="000000"/>
          <w:sz w:val="22"/>
          <w:szCs w:val="22"/>
          <w:u w:val="none"/>
          <w:shd w:val="clear" w:fill="auto"/>
          <w:lang w:val="pt-BR"/>
        </w:rPr>
        <w:t>15.7. Será desclassificada a proposta vencedora que:</w:t>
      </w:r>
    </w:p>
    <w:p w14:paraId="1BDEAC3F">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rPr>
        <w:t>15.7.1. C</w:t>
      </w:r>
      <w:r>
        <w:rPr>
          <w:b w:val="0"/>
          <w:bCs w:val="0"/>
          <w:color w:val="auto"/>
          <w:sz w:val="22"/>
          <w:szCs w:val="22"/>
          <w:lang w:val="pt-BR"/>
        </w:rPr>
        <w:t>ontiver vícios insanáveis;</w:t>
      </w:r>
    </w:p>
    <w:p w14:paraId="020E2C37">
      <w:pPr>
        <w:pStyle w:val="16"/>
        <w:widowControl/>
        <w:spacing w:before="57" w:after="57" w:line="240" w:lineRule="auto"/>
        <w:ind w:left="0" w:right="0" w:firstLine="0"/>
        <w:jc w:val="both"/>
        <w:rPr>
          <w:lang w:val="pt-BR"/>
        </w:rPr>
      </w:pPr>
      <w:r>
        <w:rPr>
          <w:b w:val="0"/>
          <w:bCs w:val="0"/>
          <w:color w:val="auto"/>
          <w:sz w:val="22"/>
          <w:szCs w:val="22"/>
          <w:lang w:val="pt-BR"/>
        </w:rPr>
        <w:t>15.7.2. Não obedecer às especificações técnicas contidas no termo de referência;</w:t>
      </w:r>
    </w:p>
    <w:p w14:paraId="53063071">
      <w:pPr>
        <w:pStyle w:val="16"/>
        <w:widowControl/>
        <w:spacing w:before="57" w:after="57" w:line="240" w:lineRule="auto"/>
        <w:ind w:left="0" w:right="0" w:firstLine="0"/>
        <w:jc w:val="both"/>
        <w:rPr>
          <w:lang w:val="pt-BR"/>
        </w:rPr>
      </w:pPr>
      <w:r>
        <w:rPr>
          <w:b w:val="0"/>
          <w:bCs w:val="0"/>
          <w:color w:val="auto"/>
          <w:sz w:val="22"/>
          <w:szCs w:val="22"/>
          <w:lang w:val="pt-BR"/>
        </w:rPr>
        <w:t>15.7.3. Apresentar preços inexequíveis ou permanecer acima do preço máximo definido para a contratação;</w:t>
      </w:r>
    </w:p>
    <w:p w14:paraId="5E5A3A0F">
      <w:pPr>
        <w:pStyle w:val="16"/>
        <w:widowControl/>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rPr>
        <w:t>1</w:t>
      </w:r>
      <w:r>
        <w:rPr>
          <w:rStyle w:val="47"/>
          <w:rFonts w:cs="Arial"/>
          <w:b w:val="0"/>
          <w:bCs w:val="0"/>
          <w:color w:val="000000"/>
          <w:sz w:val="22"/>
          <w:szCs w:val="22"/>
          <w:shd w:val="clear" w:fill="FFFFFF"/>
          <w:lang w:val="pt-BR"/>
        </w:rPr>
        <w:t>5</w:t>
      </w:r>
      <w:r>
        <w:rPr>
          <w:rStyle w:val="47"/>
          <w:rFonts w:eastAsia="Times New Roman" w:cs="Verdana"/>
          <w:b w:val="0"/>
          <w:bCs w:val="0"/>
          <w:i w:val="0"/>
          <w:iCs w:val="0"/>
          <w:strike w:val="0"/>
          <w:dstrike w:val="0"/>
          <w:color w:val="000000"/>
          <w:sz w:val="22"/>
          <w:szCs w:val="22"/>
          <w:u w:val="none"/>
          <w:shd w:val="clear" w:fill="auto"/>
          <w:lang w:val="pt-BR"/>
        </w:rPr>
        <w:t>.7.4. Não tiver sua exequibilidade demonstrada, quando exigido pela Administração;</w:t>
      </w:r>
    </w:p>
    <w:p w14:paraId="28F7F460">
      <w:pPr>
        <w:pStyle w:val="16"/>
        <w:widowControl/>
        <w:suppressAutoHyphens/>
        <w:spacing w:before="57" w:after="57" w:line="240" w:lineRule="auto"/>
        <w:ind w:left="0" w:right="0" w:firstLine="0"/>
        <w:jc w:val="both"/>
      </w:pPr>
      <w:r>
        <w:rPr>
          <w:rStyle w:val="47"/>
          <w:rFonts w:eastAsia="Times New Roman" w:cs="Verdana"/>
          <w:b w:val="0"/>
          <w:bCs w:val="0"/>
          <w:i w:val="0"/>
          <w:iCs w:val="0"/>
          <w:strike w:val="0"/>
          <w:dstrike w:val="0"/>
          <w:color w:val="000000"/>
          <w:sz w:val="22"/>
          <w:szCs w:val="22"/>
          <w:u w:val="none"/>
          <w:shd w:val="clear" w:fill="auto"/>
          <w:lang w:val="pt-BR"/>
        </w:rPr>
        <w:t>15.7.5. Apresentar desconformidade com quaisquer outras exigências deste edital ou seus anexos, desde que insanável;</w:t>
      </w:r>
    </w:p>
    <w:p w14:paraId="30F06314">
      <w:pPr>
        <w:pStyle w:val="16"/>
        <w:widowControl/>
        <w:suppressAutoHyphens/>
        <w:spacing w:before="57" w:after="57" w:line="240" w:lineRule="auto"/>
        <w:ind w:left="0" w:right="0" w:firstLine="0"/>
        <w:jc w:val="both"/>
      </w:pPr>
      <w:r>
        <w:rPr>
          <w:rStyle w:val="47"/>
          <w:rFonts w:eastAsia="Times New Roman" w:cs="Verdana"/>
          <w:b w:val="0"/>
          <w:bCs w:val="0"/>
          <w:i w:val="0"/>
          <w:iCs w:val="0"/>
          <w:caps w:val="0"/>
          <w:smallCaps w:val="0"/>
          <w:strike w:val="0"/>
          <w:dstrike w:val="0"/>
          <w:color w:val="000000"/>
          <w:spacing w:val="0"/>
          <w:kern w:val="2"/>
          <w:sz w:val="22"/>
          <w:szCs w:val="22"/>
          <w:u w:val="none"/>
          <w:shd w:val="clear" w:fill="auto"/>
          <w:lang w:val="pt-BR" w:eastAsia="zh-CN" w:bidi="zh-CN"/>
        </w:rPr>
        <w:t>15.7.6. Não apresentar amostra ou apresentá-la em desacordo com o edital, quando exigida;</w:t>
      </w:r>
    </w:p>
    <w:p w14:paraId="450671EE">
      <w:pPr>
        <w:spacing w:before="57" w:after="57" w:line="240" w:lineRule="auto"/>
        <w:ind w:left="0" w:right="0" w:firstLine="0"/>
        <w:jc w:val="both"/>
      </w:pPr>
      <w:r>
        <w:rPr>
          <w:rStyle w:val="47"/>
          <w:rFonts w:eastAsia="Times New Roman" w:cs="Verdana"/>
          <w:i w:val="0"/>
          <w:iCs w:val="0"/>
          <w:strike w:val="0"/>
          <w:dstrike w:val="0"/>
          <w:color w:val="000000"/>
          <w:kern w:val="2"/>
          <w:sz w:val="22"/>
          <w:szCs w:val="22"/>
          <w:u w:val="none"/>
          <w:shd w:val="clear" w:fill="auto"/>
          <w:lang w:val="pt-BR" w:eastAsia="zh-CN" w:bidi="zh-CN"/>
        </w:rPr>
        <w:t xml:space="preserve">15.7.7. Contiver item com </w:t>
      </w:r>
      <w:r>
        <w:rPr>
          <w:rStyle w:val="47"/>
          <w:rFonts w:eastAsia="Times New Roman" w:cs="Verdana"/>
          <w:i w:val="0"/>
          <w:iCs w:val="0"/>
          <w:strike w:val="0"/>
          <w:dstrike w:val="0"/>
          <w:color w:val="2A6099"/>
          <w:kern w:val="2"/>
          <w:sz w:val="22"/>
          <w:szCs w:val="22"/>
          <w:u w:val="none"/>
          <w:shd w:val="clear" w:fill="auto"/>
          <w:lang w:val="pt-BR" w:eastAsia="zh-CN" w:bidi="zh-CN"/>
        </w:rPr>
        <w:t>valor superior</w:t>
      </w:r>
      <w:r>
        <w:rPr>
          <w:rStyle w:val="47"/>
          <w:rFonts w:eastAsia="Times New Roman" w:cs="Verdana"/>
          <w:i w:val="0"/>
          <w:iCs w:val="0"/>
          <w:strike w:val="0"/>
          <w:dstrike w:val="0"/>
          <w:color w:val="000000"/>
          <w:kern w:val="2"/>
          <w:sz w:val="22"/>
          <w:szCs w:val="22"/>
          <w:u w:val="none"/>
          <w:shd w:val="clear" w:fill="auto"/>
          <w:lang w:val="pt-BR" w:eastAsia="zh-CN" w:bidi="zh-CN"/>
        </w:rPr>
        <w:t xml:space="preserve"> ao estimado pela Administração, independentemente do valor total do grupo, quando houver agrupamento de itens.</w:t>
      </w:r>
    </w:p>
    <w:p w14:paraId="3C6CF17D">
      <w:pPr>
        <w:pStyle w:val="16"/>
        <w:widowControl/>
        <w:spacing w:before="57" w:after="57" w:line="240" w:lineRule="auto"/>
        <w:ind w:left="0" w:right="0" w:firstLine="0"/>
        <w:jc w:val="both"/>
      </w:pPr>
      <w:r>
        <w:rPr>
          <w:rStyle w:val="47"/>
          <w:rFonts w:cs="Arial"/>
          <w:b w:val="0"/>
          <w:bCs w:val="0"/>
          <w:color w:val="000000"/>
          <w:sz w:val="22"/>
          <w:szCs w:val="22"/>
          <w:shd w:val="clear" w:fill="FFFFFF"/>
          <w:lang w:val="pt-BR"/>
        </w:rPr>
        <w:t>15</w:t>
      </w:r>
      <w:r>
        <w:rPr>
          <w:rStyle w:val="47"/>
          <w:rFonts w:eastAsia="Times New Roman" w:cs="Arial"/>
          <w:b w:val="0"/>
          <w:bCs w:val="0"/>
          <w:i w:val="0"/>
          <w:iCs w:val="0"/>
          <w:strike w:val="0"/>
          <w:dstrike w:val="0"/>
          <w:color w:val="000000"/>
          <w:sz w:val="22"/>
          <w:szCs w:val="22"/>
          <w:u w:val="none"/>
          <w:shd w:val="clear" w:fill="auto"/>
          <w:lang w:val="pt-BR"/>
        </w:rPr>
        <w:t>.8. A ausência de documentos possíveis de ser verificados em sites oficiais, não é motivo de desclassificação.</w:t>
      </w:r>
    </w:p>
    <w:p w14:paraId="05C61BA4">
      <w:pPr>
        <w:pStyle w:val="16"/>
        <w:widowControl/>
        <w:spacing w:before="57" w:after="57" w:line="240" w:lineRule="auto"/>
        <w:ind w:left="0" w:right="0" w:firstLine="0"/>
        <w:jc w:val="both"/>
      </w:pPr>
      <w:r>
        <w:rPr>
          <w:rStyle w:val="47"/>
          <w:rFonts w:eastAsia="Times New Roman" w:cs="Verdana"/>
          <w:b w:val="0"/>
          <w:bCs w:val="0"/>
          <w:i w:val="0"/>
          <w:iCs w:val="0"/>
          <w:caps w:val="0"/>
          <w:smallCaps w:val="0"/>
          <w:strike w:val="0"/>
          <w:dstrike w:val="0"/>
          <w:color w:val="000000"/>
          <w:spacing w:val="0"/>
          <w:sz w:val="22"/>
          <w:szCs w:val="22"/>
          <w:u w:val="none"/>
          <w:shd w:val="clear" w:fill="auto"/>
          <w:lang w:val="pt-BR"/>
        </w:rPr>
        <w:t>15.9. Se houver indícios de inexequibilidade da proposta de preço, ou em caso da necessidade de esclarecimentos complementares, poderão ser efetuadas diligências, para que o licitante comprove a exequibilidade da proposta, conforme disposto no inciso IV do art. 59 da Lei nº 14.133/2021.</w:t>
      </w:r>
    </w:p>
    <w:p w14:paraId="422048E7">
      <w:pPr>
        <w:pStyle w:val="16"/>
        <w:bidi w:val="0"/>
        <w:spacing w:before="57" w:after="57" w:line="240" w:lineRule="auto"/>
        <w:ind w:left="0" w:right="0" w:firstLine="0"/>
        <w:jc w:val="both"/>
        <w:rPr>
          <w:lang w:val="pt-BR"/>
        </w:rPr>
      </w:pPr>
      <w:r>
        <w:rPr>
          <w:b/>
          <w:bCs/>
          <w:color w:val="000000"/>
          <w:sz w:val="22"/>
          <w:szCs w:val="22"/>
          <w:shd w:val="clear" w:fill="auto"/>
          <w:lang w:val="pt-BR"/>
        </w:rPr>
        <w:t>16. DA FASE DE HABILITAÇÃO</w:t>
      </w:r>
    </w:p>
    <w:p w14:paraId="6A8277E9">
      <w:pPr>
        <w:pStyle w:val="16"/>
        <w:widowControl w:val="0"/>
        <w:tabs>
          <w:tab w:val="left" w:pos="488"/>
        </w:tabs>
        <w:bidi w:val="0"/>
        <w:spacing w:before="57" w:after="57" w:line="240" w:lineRule="auto"/>
        <w:ind w:left="0" w:right="0" w:firstLine="0"/>
        <w:jc w:val="both"/>
      </w:pPr>
      <w:r>
        <w:rPr>
          <w:rStyle w:val="47"/>
          <w:rFonts w:eastAsia="Cumberland AMT" w:cs="Cumberland AMT"/>
          <w:b w:val="0"/>
          <w:bCs w:val="0"/>
          <w:i w:val="0"/>
          <w:iCs w:val="0"/>
          <w:color w:val="000000"/>
          <w:sz w:val="22"/>
          <w:szCs w:val="22"/>
          <w:shd w:val="clear" w:fill="FFFFFF"/>
          <w:lang w:val="pt-BR"/>
        </w:rPr>
        <w:t>16</w:t>
      </w:r>
      <w:r>
        <w:rPr>
          <w:rStyle w:val="47"/>
          <w:rFonts w:eastAsia="Times New Roman" w:cs="Times New Roman"/>
          <w:b w:val="0"/>
          <w:bCs w:val="0"/>
          <w:i w:val="0"/>
          <w:iCs w:val="0"/>
          <w:color w:val="000000"/>
          <w:sz w:val="22"/>
          <w:szCs w:val="22"/>
          <w:shd w:val="clear" w:fill="auto"/>
          <w:lang w:val="pt-BR"/>
        </w:rPr>
        <w:t>.1. Os documentos previstos no subitem 12 do Anexo I – Termo de Referência, necessários e suficientes para demonstrar a capacidade do licitante de realizar o objeto da licitação, serão exigidos para fins de habilitação, nos termos dos arts. 62 a 70 da Lei Federal nº 14.133/2021.</w:t>
      </w:r>
    </w:p>
    <w:p w14:paraId="5987E291">
      <w:pPr>
        <w:pStyle w:val="58"/>
        <w:bidi w:val="0"/>
        <w:spacing w:before="57" w:after="57" w:line="240" w:lineRule="auto"/>
        <w:ind w:left="0" w:right="0" w:firstLine="0"/>
        <w:jc w:val="both"/>
      </w:pPr>
      <w:r>
        <w:rPr>
          <w:rStyle w:val="47"/>
          <w:rFonts w:ascii="Arial" w:hAnsi="Arial" w:eastAsia="Cumberland AMT" w:cs="Cumberland AMT"/>
          <w:b w:val="0"/>
          <w:bCs w:val="0"/>
          <w:color w:val="000000"/>
          <w:sz w:val="22"/>
          <w:szCs w:val="22"/>
          <w:shd w:val="clear" w:fill="FFFFFF"/>
          <w:lang w:val="pt-BR"/>
        </w:rPr>
        <w:t xml:space="preserve">16.2. </w:t>
      </w:r>
      <w:r>
        <w:rPr>
          <w:rStyle w:val="47"/>
          <w:rFonts w:ascii="Arial" w:hAnsi="Arial" w:eastAsia="Times New Roman" w:cs="Verdana"/>
          <w:b w:val="0"/>
          <w:bCs w:val="0"/>
          <w:i w:val="0"/>
          <w:iCs w:val="0"/>
          <w:strike w:val="0"/>
          <w:dstrike w:val="0"/>
          <w:color w:val="000000"/>
          <w:sz w:val="22"/>
          <w:szCs w:val="22"/>
          <w:u w:val="none"/>
          <w:shd w:val="clear" w:fill="FFFFFF"/>
          <w:lang w:val="pt-BR"/>
        </w:rPr>
        <w:t>A habilitação será verificada por meio do</w:t>
      </w:r>
      <w:r>
        <w:rPr>
          <w:rStyle w:val="47"/>
          <w:rFonts w:ascii="Arial" w:hAnsi="Arial" w:eastAsia="Cumberland AMT" w:cs="Cumberland AMT"/>
          <w:b w:val="0"/>
          <w:bCs w:val="0"/>
          <w:color w:val="000000"/>
          <w:sz w:val="22"/>
          <w:szCs w:val="22"/>
          <w:shd w:val="clear" w:fill="FFFFFF"/>
          <w:lang w:val="pt-BR" w:bidi="zh-CN"/>
        </w:rPr>
        <w:t xml:space="preserve"> Sistema de Cadastramento Unificado de Fornecedores – SICAF, do Governo Federal ou do </w:t>
      </w:r>
      <w:r>
        <w:rPr>
          <w:rStyle w:val="47"/>
          <w:rFonts w:ascii="Arial" w:hAnsi="Arial" w:eastAsia="Cumberland AMT" w:cs="Cumberland AMT"/>
          <w:b w:val="0"/>
          <w:bCs w:val="0"/>
          <w:color w:val="000000"/>
          <w:sz w:val="22"/>
          <w:szCs w:val="22"/>
          <w:shd w:val="clear" w:fill="FFFFFF"/>
          <w:lang w:val="pt-BR"/>
        </w:rPr>
        <w:t>Certificado de Registro Cadastral (CRC) emitido pela Secretaria do Planejamento e Gestão (SEPLAG), do Estado do Ceará, nos documentos de habilitação por eles abrangidos.</w:t>
      </w:r>
    </w:p>
    <w:p w14:paraId="08D8DCF4">
      <w:pPr>
        <w:pStyle w:val="58"/>
        <w:bidi w:val="0"/>
        <w:spacing w:before="57" w:after="57" w:line="240" w:lineRule="auto"/>
        <w:ind w:left="0" w:right="0" w:firstLine="0"/>
        <w:jc w:val="both"/>
      </w:pPr>
      <w:r>
        <w:rPr>
          <w:rStyle w:val="47"/>
          <w:rFonts w:ascii="Arial" w:hAnsi="Arial" w:eastAsia="Cumberland AMT" w:cs="Cumberland AMT"/>
          <w:b w:val="0"/>
          <w:bCs w:val="0"/>
          <w:color w:val="000000"/>
          <w:sz w:val="22"/>
          <w:szCs w:val="22"/>
          <w:shd w:val="clear" w:fill="FFFFFF"/>
          <w:lang w:val="pt-BR"/>
        </w:rPr>
        <w:t>16.3. A verificação no Sistema de Cadastramento Unificado de Fornecedores(SICAF) ou a exigência dos documentos nele não contidos, somente será feita em relação ao licitante provisoriamente vencedor.</w:t>
      </w:r>
    </w:p>
    <w:p w14:paraId="0AD2D06B">
      <w:pPr>
        <w:pStyle w:val="58"/>
        <w:bidi w:val="0"/>
        <w:spacing w:before="57" w:after="57" w:line="240" w:lineRule="auto"/>
        <w:ind w:left="0" w:right="0" w:firstLine="0"/>
        <w:jc w:val="both"/>
      </w:pPr>
      <w:r>
        <w:rPr>
          <w:rStyle w:val="47"/>
          <w:rFonts w:ascii="Arial" w:hAnsi="Arial" w:eastAsia="Cumberland AMT" w:cs="Cumberland AMT"/>
          <w:b w:val="0"/>
          <w:bCs w:val="0"/>
          <w:color w:val="000000"/>
          <w:sz w:val="22"/>
          <w:szCs w:val="22"/>
          <w:shd w:val="clear" w:fill="FFFFFF"/>
          <w:lang w:val="pt-BR"/>
        </w:rPr>
        <w:t xml:space="preserve">16.4. </w:t>
      </w:r>
      <w:r>
        <w:rPr>
          <w:rStyle w:val="47"/>
          <w:rFonts w:ascii="Arial" w:hAnsi="Arial" w:eastAsia="Times New Roman" w:cs="Verdana"/>
          <w:b w:val="0"/>
          <w:bCs w:val="0"/>
          <w:i w:val="0"/>
          <w:iCs w:val="0"/>
          <w:strike w:val="0"/>
          <w:dstrike w:val="0"/>
          <w:color w:val="000000"/>
          <w:sz w:val="22"/>
          <w:szCs w:val="22"/>
          <w:u w:val="none"/>
          <w:shd w:val="clear" w:fill="auto"/>
          <w:lang w:val="pt-BR"/>
        </w:rPr>
        <w:t>A verificação pelo pregoeiro, em sítios eletrônicos oficiais de órgãos e entidades emissores de certidões constitui meio legal de prova, para fins de habilitação.</w:t>
      </w:r>
    </w:p>
    <w:p w14:paraId="0ECCCC68">
      <w:pPr>
        <w:pStyle w:val="58"/>
        <w:bidi w:val="0"/>
        <w:spacing w:before="57" w:after="57" w:line="240" w:lineRule="auto"/>
        <w:ind w:left="0" w:right="0" w:firstLine="0"/>
        <w:jc w:val="both"/>
      </w:pPr>
      <w:r>
        <w:rPr>
          <w:rStyle w:val="47"/>
          <w:rFonts w:ascii="Arial" w:hAnsi="Arial" w:eastAsia="Cumberland AMT" w:cs="Cumberland AMT"/>
          <w:b w:val="0"/>
          <w:bCs w:val="0"/>
          <w:color w:val="000000"/>
          <w:sz w:val="22"/>
          <w:szCs w:val="22"/>
          <w:shd w:val="clear" w:fill="FFFFFF"/>
          <w:lang w:val="pt-BR"/>
        </w:rPr>
        <w:t xml:space="preserve">16.5. Como condição prévia ao exame da documentação de habilitação do licitante detentor da proposta classificada em primeiro lugar, </w:t>
      </w:r>
      <w:r>
        <w:rPr>
          <w:rStyle w:val="47"/>
          <w:rFonts w:ascii="Arial" w:hAnsi="Arial" w:eastAsia="Times New Roman" w:cs="Verdana"/>
          <w:b w:val="0"/>
          <w:bCs w:val="0"/>
          <w:i w:val="0"/>
          <w:iCs w:val="0"/>
          <w:strike w:val="0"/>
          <w:dstrike w:val="0"/>
          <w:color w:val="000000"/>
          <w:sz w:val="22"/>
          <w:szCs w:val="22"/>
          <w:u w:val="none"/>
          <w:shd w:val="clear" w:fill="auto"/>
          <w:lang w:val="pt-BR"/>
        </w:rPr>
        <w:t>o pregoeiro</w:t>
      </w:r>
      <w:r>
        <w:rPr>
          <w:rStyle w:val="47"/>
          <w:rFonts w:ascii="Arial" w:hAnsi="Arial" w:eastAsia="Cumberland AMT" w:cs="Cumberland AMT"/>
          <w:b w:val="0"/>
          <w:bCs w:val="0"/>
          <w:color w:val="000000"/>
          <w:sz w:val="22"/>
          <w:szCs w:val="22"/>
          <w:shd w:val="clear" w:fill="FFFFFF"/>
          <w:lang w:val="pt-BR"/>
        </w:rPr>
        <w:t xml:space="preserve"> verificará o eventual descumprimento das condições de participação previstas neste edital.</w:t>
      </w:r>
    </w:p>
    <w:p w14:paraId="342C9182">
      <w:pPr>
        <w:pStyle w:val="58"/>
        <w:bidi w:val="0"/>
        <w:spacing w:before="57" w:after="57" w:line="240" w:lineRule="auto"/>
        <w:ind w:left="0" w:right="0" w:firstLine="0"/>
        <w:jc w:val="both"/>
      </w:pPr>
      <w:r>
        <w:rPr>
          <w:rStyle w:val="47"/>
          <w:rFonts w:ascii="Arial" w:hAnsi="Arial" w:eastAsia="Cumberland AMT" w:cs="Cumberland AMT"/>
          <w:b w:val="0"/>
          <w:bCs w:val="0"/>
          <w:color w:val="000000"/>
          <w:sz w:val="22"/>
          <w:szCs w:val="22"/>
          <w:shd w:val="clear" w:fill="FFFFFF"/>
          <w:lang w:val="pt-BR"/>
        </w:rPr>
        <w:t xml:space="preserve">16.6. </w:t>
      </w:r>
      <w:r>
        <w:rPr>
          <w:rStyle w:val="47"/>
          <w:rFonts w:ascii="Arial" w:hAnsi="Arial" w:eastAsia="Cumberland AMT" w:cs="Arial"/>
          <w:b w:val="0"/>
          <w:bCs w:val="0"/>
          <w:color w:val="000000"/>
          <w:sz w:val="22"/>
          <w:szCs w:val="22"/>
          <w:shd w:val="clear" w:fill="FFFFFF"/>
          <w:lang w:val="pt-BR"/>
        </w:rPr>
        <w:t>Constatada a existência de sanção e/ou eventual descu</w:t>
      </w:r>
      <w:r>
        <w:rPr>
          <w:rStyle w:val="47"/>
          <w:rFonts w:ascii="Arial" w:hAnsi="Arial" w:eastAsia="Cumberland AMT" w:cs="Arial"/>
          <w:b w:val="0"/>
          <w:bCs w:val="0"/>
          <w:color w:val="000000"/>
          <w:sz w:val="22"/>
          <w:szCs w:val="22"/>
          <w:shd w:val="clear" w:fill="auto"/>
          <w:lang w:val="pt-BR"/>
        </w:rPr>
        <w:t>mprimento das condições de participação, o pregoeiro reputará o licitante inabilitado.</w:t>
      </w:r>
    </w:p>
    <w:p w14:paraId="76740BCE">
      <w:pPr>
        <w:pStyle w:val="16"/>
        <w:bidi w:val="0"/>
        <w:spacing w:before="57" w:after="57" w:line="240" w:lineRule="auto"/>
        <w:ind w:left="0" w:right="0" w:firstLine="0"/>
        <w:jc w:val="both"/>
      </w:pPr>
      <w:r>
        <w:rPr>
          <w:rStyle w:val="47"/>
          <w:rFonts w:eastAsia="Cumberland AMT" w:cs="Cumberland AMT"/>
          <w:b w:val="0"/>
          <w:bCs w:val="0"/>
          <w:i w:val="0"/>
          <w:iCs w:val="0"/>
          <w:color w:val="000000"/>
          <w:kern w:val="0"/>
          <w:position w:val="0"/>
          <w:sz w:val="22"/>
          <w:szCs w:val="22"/>
          <w:shd w:val="clear" w:fill="auto"/>
          <w:vertAlign w:val="baseline"/>
          <w:lang w:val="pt-BR"/>
        </w:rPr>
        <w:t>1</w:t>
      </w:r>
      <w:r>
        <w:rPr>
          <w:rStyle w:val="47"/>
          <w:rFonts w:eastAsia="Cumberland AMT" w:cs="Cumberland AMT"/>
          <w:b w:val="0"/>
          <w:bCs w:val="0"/>
          <w:i w:val="0"/>
          <w:iCs w:val="0"/>
          <w:color w:val="000000"/>
          <w:kern w:val="0"/>
          <w:position w:val="0"/>
          <w:sz w:val="22"/>
          <w:szCs w:val="22"/>
          <w:shd w:val="clear" w:fill="FFFFFF"/>
          <w:vertAlign w:val="baseline"/>
          <w:lang w:val="pt-BR"/>
        </w:rPr>
        <w:t>6</w:t>
      </w:r>
      <w:r>
        <w:rPr>
          <w:rStyle w:val="47"/>
          <w:rFonts w:eastAsia="Cumberland AMT" w:cs="Cumberland AMT"/>
          <w:b w:val="0"/>
          <w:bCs w:val="0"/>
          <w:i w:val="0"/>
          <w:iCs w:val="0"/>
          <w:color w:val="000000"/>
          <w:kern w:val="0"/>
          <w:position w:val="0"/>
          <w:sz w:val="22"/>
          <w:szCs w:val="22"/>
          <w:shd w:val="clear" w:fill="auto"/>
          <w:vertAlign w:val="baseline"/>
          <w:lang w:val="pt-BR"/>
        </w:rPr>
        <w:t xml:space="preserve">.7. Os documentos deverão ser apresentados ou pela matriz ou pela filial que estiver participando do certame, </w:t>
      </w:r>
      <w:r>
        <w:rPr>
          <w:rStyle w:val="47"/>
          <w:rFonts w:eastAsia="Cumberland AMT" w:cs="Arial"/>
          <w:b w:val="0"/>
          <w:bCs w:val="0"/>
          <w:i w:val="0"/>
          <w:iCs w:val="0"/>
          <w:color w:val="000000"/>
          <w:kern w:val="0"/>
          <w:position w:val="0"/>
          <w:sz w:val="22"/>
          <w:szCs w:val="22"/>
          <w:shd w:val="clear" w:fill="auto"/>
          <w:vertAlign w:val="baseline"/>
          <w:lang w:val="pt-BR"/>
        </w:rPr>
        <w:t>com exceção dos documentos que são válidos tanto para matriz como para as filiais como é o caso dos atestados de capacidade técnica. O contrato será celebrado com a sede que apresentou a documentação.</w:t>
      </w:r>
    </w:p>
    <w:p w14:paraId="0F3A33EA">
      <w:pPr>
        <w:pStyle w:val="16"/>
        <w:bidi w:val="0"/>
        <w:spacing w:before="57" w:after="57" w:line="240" w:lineRule="auto"/>
        <w:ind w:left="0" w:right="0" w:firstLine="0"/>
        <w:jc w:val="both"/>
      </w:pPr>
      <w:r>
        <w:rPr>
          <w:rStyle w:val="47"/>
          <w:rFonts w:eastAsia="Cumberland AMT" w:cs="Cumberland AMT"/>
          <w:b w:val="0"/>
          <w:bCs w:val="0"/>
          <w:i w:val="0"/>
          <w:iCs w:val="0"/>
          <w:color w:val="000000"/>
          <w:kern w:val="0"/>
          <w:position w:val="0"/>
          <w:sz w:val="22"/>
          <w:szCs w:val="22"/>
          <w:shd w:val="clear" w:fill="FFFFFF"/>
          <w:vertAlign w:val="baseline"/>
          <w:lang w:val="pt-BR"/>
        </w:rPr>
        <w:t>16</w:t>
      </w:r>
      <w:r>
        <w:rPr>
          <w:rStyle w:val="47"/>
          <w:rFonts w:eastAsia="Cumberland AMT" w:cs="Arial"/>
          <w:b w:val="0"/>
          <w:bCs w:val="0"/>
          <w:i w:val="0"/>
          <w:iCs w:val="0"/>
          <w:color w:val="000000"/>
          <w:kern w:val="0"/>
          <w:position w:val="0"/>
          <w:sz w:val="22"/>
          <w:szCs w:val="22"/>
          <w:shd w:val="clear" w:fill="auto"/>
          <w:vertAlign w:val="baseline"/>
          <w:lang w:val="pt-BR"/>
        </w:rPr>
        <w:t xml:space="preserve">.8. O documento obtido através de </w:t>
      </w:r>
      <w:r>
        <w:rPr>
          <w:rStyle w:val="47"/>
          <w:rFonts w:eastAsia="Cumberland AMT" w:cs="Arial"/>
          <w:b w:val="0"/>
          <w:bCs w:val="0"/>
          <w:i/>
          <w:iCs w:val="0"/>
          <w:color w:val="000000"/>
          <w:kern w:val="0"/>
          <w:position w:val="0"/>
          <w:sz w:val="22"/>
          <w:szCs w:val="22"/>
          <w:shd w:val="clear" w:fill="auto"/>
          <w:vertAlign w:val="baseline"/>
          <w:lang w:val="pt-BR"/>
        </w:rPr>
        <w:t>sítios</w:t>
      </w:r>
      <w:r>
        <w:rPr>
          <w:rStyle w:val="47"/>
          <w:rFonts w:eastAsia="Cumberland AMT" w:cs="Arial"/>
          <w:b w:val="0"/>
          <w:bCs w:val="0"/>
          <w:i w:val="0"/>
          <w:iCs w:val="0"/>
          <w:color w:val="000000"/>
          <w:kern w:val="0"/>
          <w:position w:val="0"/>
          <w:sz w:val="22"/>
          <w:szCs w:val="22"/>
          <w:shd w:val="clear" w:fill="auto"/>
          <w:vertAlign w:val="baseline"/>
          <w:lang w:val="pt-BR"/>
        </w:rPr>
        <w:t xml:space="preserve"> oficiais, que esteja condicionado à aceitação via internet, terá sua autenticidade verificada pelo pregoeiro.</w:t>
      </w:r>
    </w:p>
    <w:p w14:paraId="293EDFFA">
      <w:pPr>
        <w:pStyle w:val="16"/>
        <w:widowControl/>
        <w:bidi w:val="0"/>
        <w:spacing w:before="57" w:after="57" w:line="240" w:lineRule="auto"/>
        <w:ind w:left="0" w:right="0" w:firstLine="0"/>
        <w:jc w:val="both"/>
      </w:pPr>
      <w:r>
        <w:rPr>
          <w:rStyle w:val="47"/>
          <w:rFonts w:eastAsia="Cumberland AMT" w:cs="Cumberland AMT"/>
          <w:b w:val="0"/>
          <w:bCs w:val="0"/>
          <w:i w:val="0"/>
          <w:iCs w:val="0"/>
          <w:strike w:val="0"/>
          <w:dstrike w:val="0"/>
          <w:color w:val="000000"/>
          <w:kern w:val="0"/>
          <w:position w:val="0"/>
          <w:sz w:val="22"/>
          <w:szCs w:val="22"/>
          <w:u w:val="none"/>
          <w:shd w:val="clear" w:fill="FFFFFF"/>
          <w:vertAlign w:val="baseline"/>
          <w:lang w:val="pt-BR"/>
        </w:rPr>
        <w:t>16</w:t>
      </w:r>
      <w:r>
        <w:rPr>
          <w:rStyle w:val="47"/>
          <w:rFonts w:eastAsia="Cumberland AMT" w:cs="Arial"/>
          <w:b w:val="0"/>
          <w:bCs w:val="0"/>
          <w:i w:val="0"/>
          <w:iCs w:val="0"/>
          <w:strike w:val="0"/>
          <w:dstrike w:val="0"/>
          <w:color w:val="000000"/>
          <w:kern w:val="0"/>
          <w:position w:val="0"/>
          <w:sz w:val="22"/>
          <w:szCs w:val="22"/>
          <w:u w:val="none"/>
          <w:shd w:val="clear" w:fill="auto"/>
          <w:vertAlign w:val="baseline"/>
          <w:lang w:val="pt-BR"/>
        </w:rPr>
        <w:t>.8.1.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14:paraId="08554126">
      <w:pPr>
        <w:pStyle w:val="16"/>
        <w:widowControl/>
        <w:spacing w:before="57" w:after="57" w:line="240" w:lineRule="auto"/>
        <w:ind w:left="0" w:right="0" w:firstLine="0"/>
        <w:jc w:val="both"/>
      </w:pPr>
      <w:r>
        <w:rPr>
          <w:rStyle w:val="14"/>
          <w:rFonts w:eastAsia="Times New Roman" w:cs="Verdana"/>
          <w:b/>
          <w:bCs/>
          <w:i w:val="0"/>
          <w:iCs w:val="0"/>
          <w:strike w:val="0"/>
          <w:dstrike w:val="0"/>
          <w:color w:val="000000"/>
          <w:sz w:val="22"/>
          <w:szCs w:val="22"/>
          <w:u w:val="none"/>
          <w:shd w:val="clear" w:fill="FFFFFF"/>
          <w:lang w:val="pt-BR"/>
        </w:rPr>
        <w:t>17. DOS RECURSOS</w:t>
      </w:r>
    </w:p>
    <w:p w14:paraId="56CE53D3">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 xml:space="preserve">17.1. A interposição de recurso referente ao julgamento das propostas, à habilitação ou inabilitação de licitantes, à anulação ou revogação da licitação, observará o disposto no </w:t>
      </w:r>
      <w:r>
        <w:fldChar w:fldCharType="begin"/>
      </w:r>
      <w:r>
        <w:rPr>
          <w:rFonts w:eastAsia="Times New Roman" w:cs="Verdana"/>
          <w:b w:val="0"/>
          <w:bCs w:val="0"/>
          <w:i w:val="0"/>
          <w:iCs w:val="0"/>
          <w:strike w:val="0"/>
          <w:dstrike w:val="0"/>
          <w:color w:val="000000"/>
          <w:sz w:val="22"/>
          <w:szCs w:val="22"/>
          <w:u w:val="none"/>
          <w:shd w:val="clear" w:fill="FFFFFF"/>
          <w:lang w:val="pt-BR"/>
        </w:rPr>
        <w:instrText xml:space="preserve"> HYPERLINK "http://www.planalto.gov.br/ccivil_03/_ato2019-2022/2021/lei/L14133.htm" \l "art165"</w:instrText>
      </w:r>
      <w:r>
        <w:rPr>
          <w:rFonts w:eastAsia="Times New Roman" w:cs="Verdana"/>
          <w:b w:val="0"/>
          <w:bCs w:val="0"/>
          <w:i w:val="0"/>
          <w:iCs w:val="0"/>
          <w:strike w:val="0"/>
          <w:dstrike w:val="0"/>
          <w:color w:val="000000"/>
          <w:sz w:val="22"/>
          <w:szCs w:val="22"/>
          <w:u w:val="none"/>
          <w:shd w:val="clear" w:fill="FFFFFF"/>
          <w:lang w:val="pt-BR"/>
        </w:rPr>
        <w:fldChar w:fldCharType="separate"/>
      </w:r>
      <w:r>
        <w:rPr>
          <w:rFonts w:eastAsia="Times New Roman" w:cs="Verdana"/>
          <w:b w:val="0"/>
          <w:bCs w:val="0"/>
          <w:i w:val="0"/>
          <w:iCs w:val="0"/>
          <w:strike w:val="0"/>
          <w:dstrike w:val="0"/>
          <w:color w:val="000000"/>
          <w:sz w:val="22"/>
          <w:szCs w:val="22"/>
          <w:u w:val="none"/>
          <w:shd w:val="clear" w:fill="FFFFFF"/>
          <w:lang w:val="pt-BR"/>
        </w:rPr>
        <w:t>art. 165 da Lei nº 14.133/2021</w:t>
      </w:r>
      <w:r>
        <w:rPr>
          <w:rFonts w:eastAsia="Times New Roman" w:cs="Verdana"/>
          <w:b w:val="0"/>
          <w:bCs w:val="0"/>
          <w:i w:val="0"/>
          <w:iCs w:val="0"/>
          <w:strike w:val="0"/>
          <w:dstrike w:val="0"/>
          <w:color w:val="000000"/>
          <w:sz w:val="22"/>
          <w:szCs w:val="22"/>
          <w:u w:val="none"/>
          <w:shd w:val="clear" w:fill="FFFFFF"/>
          <w:lang w:val="pt-BR"/>
        </w:rPr>
        <w:fldChar w:fldCharType="end"/>
      </w:r>
      <w:r>
        <w:rPr>
          <w:rStyle w:val="14"/>
          <w:rFonts w:eastAsia="Times New Roman" w:cs="Verdana"/>
          <w:b w:val="0"/>
          <w:bCs w:val="0"/>
          <w:i w:val="0"/>
          <w:iCs w:val="0"/>
          <w:strike w:val="0"/>
          <w:dstrike w:val="0"/>
          <w:color w:val="000000"/>
          <w:sz w:val="22"/>
          <w:szCs w:val="22"/>
          <w:u w:val="none"/>
          <w:shd w:val="clear" w:fill="FFFFFF"/>
          <w:lang w:val="pt-BR"/>
        </w:rPr>
        <w:t>.</w:t>
      </w:r>
    </w:p>
    <w:p w14:paraId="7176D22D">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17.2. O prazo recursal é de 3 (três) dias úteis, contados da data de intimação ou de lavratura da ata de julgamento da proposta, ou da habilitação ou inabilitação.</w:t>
      </w:r>
    </w:p>
    <w:p w14:paraId="5C752A53">
      <w:pPr>
        <w:pStyle w:val="16"/>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w:t>
      </w:r>
      <w:r>
        <w:rPr>
          <w:color w:val="auto"/>
          <w:sz w:val="22"/>
          <w:szCs w:val="22"/>
          <w:lang w:val="pt-BR"/>
        </w:rPr>
        <w:t>.3. Quando a decisão do pregoeiro importar em abertura de prazo recursal, será comunicada a retomada da sessão pública com, no mínimo, 24 (vinte e quatro) horas de antecedência, no sítio eletrônico utilizado para realização do certame.</w:t>
      </w:r>
    </w:p>
    <w:p w14:paraId="1FBFF9A0">
      <w:pPr>
        <w:pStyle w:val="16"/>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w:t>
      </w:r>
      <w:r>
        <w:rPr>
          <w:rStyle w:val="14"/>
          <w:rFonts w:eastAsia="Times New Roman" w:cs="Verdana"/>
          <w:i w:val="0"/>
          <w:iCs w:val="0"/>
          <w:strike w:val="0"/>
          <w:dstrike w:val="0"/>
          <w:color w:val="000000"/>
          <w:sz w:val="22"/>
          <w:szCs w:val="22"/>
          <w:u w:val="none"/>
          <w:shd w:val="clear" w:fill="FFFFFF"/>
          <w:lang w:val="pt-BR"/>
        </w:rPr>
        <w:t>.3.1. Qualquer licitante poderá, durante o prazo de 10 (dez) minutos, de forma imediata após o término do julgamento das propostas e do ato de habilitação ou inabilitação, em campo próprio do sistema, manifestar sua intenção de recorrer, sob pena de preclusão.</w:t>
      </w:r>
    </w:p>
    <w:p w14:paraId="2314568E">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w:t>
      </w:r>
      <w:r>
        <w:rPr>
          <w:rStyle w:val="14"/>
          <w:rFonts w:eastAsia="Times New Roman" w:cs="Verdana"/>
          <w:b w:val="0"/>
          <w:bCs w:val="0"/>
          <w:i w:val="0"/>
          <w:iCs w:val="0"/>
          <w:strike w:val="0"/>
          <w:dstrike w:val="0"/>
          <w:color w:val="000000"/>
          <w:sz w:val="22"/>
          <w:szCs w:val="22"/>
          <w:u w:val="none"/>
          <w:shd w:val="clear" w:fill="auto"/>
          <w:lang w:val="pt-BR"/>
        </w:rPr>
        <w:t>.4. Os recursos deverão ser encaminhados em campo próprio do sistema.</w:t>
      </w:r>
    </w:p>
    <w:p w14:paraId="2CF6A3D6">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w:t>
      </w:r>
      <w:r>
        <w:rPr>
          <w:rStyle w:val="14"/>
          <w:rFonts w:eastAsia="Times New Roman" w:cs="Verdana"/>
          <w:b w:val="0"/>
          <w:bCs w:val="0"/>
          <w:i w:val="0"/>
          <w:iCs w:val="0"/>
          <w:strike w:val="0"/>
          <w:dstrike w:val="0"/>
          <w:color w:val="000000"/>
          <w:sz w:val="22"/>
          <w:szCs w:val="22"/>
          <w:u w:val="none"/>
          <w:shd w:val="clear" w:fill="auto"/>
          <w:lang w:val="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01E2FA1">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w:t>
      </w:r>
      <w:r>
        <w:rPr>
          <w:rStyle w:val="14"/>
          <w:rFonts w:eastAsia="Times New Roman" w:cs="Verdana"/>
          <w:b w:val="0"/>
          <w:bCs w:val="0"/>
          <w:i w:val="0"/>
          <w:iCs w:val="0"/>
          <w:strike w:val="0"/>
          <w:dstrike w:val="0"/>
          <w:color w:val="000000"/>
          <w:sz w:val="22"/>
          <w:szCs w:val="22"/>
          <w:u w:val="none"/>
          <w:shd w:val="clear" w:fill="auto"/>
          <w:lang w:val="pt-BR"/>
        </w:rPr>
        <w:t>.6. Os recursos interpostos fora do prazo não serão conhecidos.</w:t>
      </w:r>
    </w:p>
    <w:p w14:paraId="52DC4610">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w:t>
      </w:r>
      <w:r>
        <w:rPr>
          <w:rStyle w:val="14"/>
          <w:rFonts w:eastAsia="Times New Roman" w:cs="Verdana"/>
          <w:b w:val="0"/>
          <w:bCs w:val="0"/>
          <w:i w:val="0"/>
          <w:iCs w:val="0"/>
          <w:strike w:val="0"/>
          <w:dstrike w:val="0"/>
          <w:color w:val="000000"/>
          <w:sz w:val="22"/>
          <w:szCs w:val="22"/>
          <w:u w:val="none"/>
          <w:shd w:val="clear" w:fill="auto"/>
          <w:lang w:val="pt-BR"/>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CD50D15">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w:t>
      </w:r>
      <w:r>
        <w:rPr>
          <w:rStyle w:val="14"/>
          <w:rFonts w:eastAsia="Times New Roman" w:cs="Verdana"/>
          <w:b w:val="0"/>
          <w:bCs w:val="0"/>
          <w:i w:val="0"/>
          <w:iCs w:val="0"/>
          <w:strike w:val="0"/>
          <w:dstrike w:val="0"/>
          <w:color w:val="000000"/>
          <w:sz w:val="22"/>
          <w:szCs w:val="22"/>
          <w:u w:val="none"/>
          <w:shd w:val="clear" w:fill="auto"/>
          <w:lang w:val="pt-BR"/>
        </w:rPr>
        <w:t xml:space="preserve">.7.1. </w:t>
      </w:r>
      <w:r>
        <w:rPr>
          <w:rStyle w:val="47"/>
          <w:rFonts w:eastAsia="Times New Roman" w:cs="Verdana"/>
          <w:b w:val="0"/>
          <w:bCs w:val="0"/>
          <w:i w:val="0"/>
          <w:iCs w:val="0"/>
          <w:strike w:val="0"/>
          <w:dstrike w:val="0"/>
          <w:color w:val="000000"/>
          <w:sz w:val="22"/>
          <w:szCs w:val="22"/>
          <w:u w:val="none"/>
          <w:shd w:val="clear" w:fill="auto"/>
          <w:lang w:val="pt-BR"/>
        </w:rPr>
        <w:t xml:space="preserve">Caso o licitante entenda ser necessário o envio de documentos complementares para melhor entendimento das suas razões e/ou contrarrazões de recurso, deverá disponibilizar um </w:t>
      </w:r>
      <w:r>
        <w:rPr>
          <w:rStyle w:val="47"/>
          <w:rFonts w:eastAsia="Times New Roman" w:cs="Verdana"/>
          <w:b w:val="0"/>
          <w:bCs w:val="0"/>
          <w:i/>
          <w:iCs/>
          <w:strike w:val="0"/>
          <w:dstrike w:val="0"/>
          <w:color w:val="000000"/>
          <w:sz w:val="22"/>
          <w:szCs w:val="22"/>
          <w:u w:val="none"/>
          <w:shd w:val="clear" w:fill="auto"/>
          <w:lang w:val="pt-BR"/>
        </w:rPr>
        <w:t>link</w:t>
      </w:r>
      <w:r>
        <w:rPr>
          <w:rStyle w:val="47"/>
          <w:rFonts w:eastAsia="Times New Roman" w:cs="Verdana"/>
          <w:b w:val="0"/>
          <w:bCs w:val="0"/>
          <w:i w:val="0"/>
          <w:iCs w:val="0"/>
          <w:strike w:val="0"/>
          <w:dstrike w:val="0"/>
          <w:color w:val="000000"/>
          <w:sz w:val="22"/>
          <w:szCs w:val="22"/>
          <w:u w:val="none"/>
          <w:shd w:val="clear" w:fill="auto"/>
          <w:lang w:val="pt-BR"/>
        </w:rPr>
        <w:t xml:space="preserve"> no corpo da peça, de maneira que os referidos documentos sejam de acesso livre ao pregoeiro e demais interessados.</w:t>
      </w:r>
    </w:p>
    <w:p w14:paraId="5C004261">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w:t>
      </w:r>
      <w:r>
        <w:rPr>
          <w:rStyle w:val="14"/>
          <w:rFonts w:eastAsia="Times New Roman" w:cs="Verdana"/>
          <w:b w:val="0"/>
          <w:bCs w:val="0"/>
          <w:i w:val="0"/>
          <w:iCs w:val="0"/>
          <w:strike w:val="0"/>
          <w:dstrike w:val="0"/>
          <w:color w:val="000000"/>
          <w:sz w:val="22"/>
          <w:szCs w:val="22"/>
          <w:u w:val="none"/>
          <w:shd w:val="clear" w:fill="auto"/>
          <w:lang w:val="pt-BR"/>
        </w:rPr>
        <w:t>.8. O recurso e o pedido de reconsideração terão efeito suspensivo do ato ou da decisão recorrida até que sobrevenha decisão final da autoridade competente.</w:t>
      </w:r>
    </w:p>
    <w:p w14:paraId="4C4AF31A">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17.9. O acolhimento do recurso invalida tão somente os atos insuscetíveis de aproveitamento.</w:t>
      </w:r>
    </w:p>
    <w:p w14:paraId="4E10C843">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w:t>
      </w:r>
      <w:r>
        <w:rPr>
          <w:rStyle w:val="47"/>
          <w:rFonts w:eastAsia="Times New Roman" w:cs="Arial"/>
          <w:b w:val="0"/>
          <w:bCs w:val="0"/>
          <w:i w:val="0"/>
          <w:iCs w:val="0"/>
          <w:strike w:val="0"/>
          <w:dstrike w:val="0"/>
          <w:color w:val="000000"/>
          <w:sz w:val="22"/>
          <w:szCs w:val="22"/>
          <w:u w:val="none"/>
          <w:shd w:val="clear" w:fill="FFFFFF"/>
          <w:lang w:val="pt-BR"/>
        </w:rPr>
        <w:t>.10.</w:t>
      </w:r>
      <w:r>
        <w:rPr>
          <w:rStyle w:val="47"/>
          <w:rFonts w:eastAsia="Times New Roman" w:cs="Verdana"/>
          <w:b w:val="0"/>
          <w:bCs w:val="0"/>
          <w:i w:val="0"/>
          <w:iCs w:val="0"/>
          <w:strike w:val="0"/>
          <w:dstrike w:val="0"/>
          <w:color w:val="000000"/>
          <w:sz w:val="22"/>
          <w:szCs w:val="22"/>
          <w:u w:val="none"/>
          <w:shd w:val="clear" w:fill="FFFFFF"/>
          <w:lang w:val="pt-BR"/>
        </w:rPr>
        <w:t xml:space="preserve"> </w:t>
      </w:r>
      <w:r>
        <w:rPr>
          <w:rStyle w:val="47"/>
          <w:rFonts w:eastAsia="Times New Roman" w:cs="Arial"/>
          <w:b w:val="0"/>
          <w:bCs w:val="0"/>
          <w:i w:val="0"/>
          <w:iCs w:val="0"/>
          <w:strike w:val="0"/>
          <w:dstrike w:val="0"/>
          <w:color w:val="000000"/>
          <w:sz w:val="22"/>
          <w:szCs w:val="22"/>
          <w:u w:val="none"/>
          <w:shd w:val="clear" w:fill="FFFFFF"/>
          <w:lang w:val="pt-BR"/>
        </w:rPr>
        <w:t>Não serão conhecidos os recursos intempestivos e/ou subscritos por representante não habilitado legalmente ou não identificado no processo licitatório para responder pelo proponente.</w:t>
      </w:r>
    </w:p>
    <w:p w14:paraId="58C9E6B6">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17.11. Os autos do processo permanecerão com vista franqueada aos interessados no Portal Nacional de Contratações Públicas(PNCP), naquilo que lhes couber e na Central de Licitações no endereço constante no subitem 7.1 deste edital.</w:t>
      </w:r>
    </w:p>
    <w:p w14:paraId="2EA237ED">
      <w:pPr>
        <w:pStyle w:val="16"/>
        <w:widowControl/>
        <w:spacing w:before="57" w:after="57" w:line="240" w:lineRule="auto"/>
        <w:ind w:left="0" w:right="0" w:firstLine="0"/>
        <w:jc w:val="both"/>
      </w:pPr>
      <w:r>
        <w:rPr>
          <w:rStyle w:val="14"/>
          <w:rFonts w:eastAsia="Times New Roman" w:cs="Verdana"/>
          <w:b/>
          <w:bCs/>
          <w:i w:val="0"/>
          <w:iCs w:val="0"/>
          <w:strike w:val="0"/>
          <w:dstrike w:val="0"/>
          <w:color w:val="000000"/>
          <w:sz w:val="22"/>
          <w:szCs w:val="22"/>
          <w:u w:val="none"/>
          <w:shd w:val="clear" w:fill="FFFFFF"/>
          <w:lang w:val="pt-BR"/>
        </w:rPr>
        <w:t>18. DAS INFRAÇÕES ADMINISTRATIVAS E SANÇÕES</w:t>
      </w:r>
    </w:p>
    <w:p w14:paraId="256AF8DC">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18.1. Comete infração administrativa, nos termos do art. 155 da Lei nº 14.133/2021, o licitante que, com dolo ou culpa:</w:t>
      </w:r>
    </w:p>
    <w:p w14:paraId="08B7386A">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b w:val="0"/>
          <w:bCs w:val="0"/>
          <w:color w:val="auto"/>
          <w:sz w:val="22"/>
          <w:szCs w:val="22"/>
          <w:lang w:val="pt-BR"/>
        </w:rPr>
        <w:t>.1.1. D</w:t>
      </w:r>
      <w:bookmarkStart w:id="2" w:name="_Ref114668085"/>
      <w:r>
        <w:rPr>
          <w:b w:val="0"/>
          <w:bCs w:val="0"/>
          <w:color w:val="auto"/>
          <w:sz w:val="22"/>
          <w:szCs w:val="22"/>
          <w:lang w:val="pt-BR"/>
        </w:rPr>
        <w:t xml:space="preserve">eixar de entregar a documentação exigida para o certame </w:t>
      </w:r>
      <w:r>
        <w:rPr>
          <w:b w:val="0"/>
          <w:bCs w:val="0"/>
          <w:strike w:val="0"/>
          <w:dstrike w:val="0"/>
          <w:color w:val="auto"/>
          <w:sz w:val="22"/>
          <w:szCs w:val="22"/>
          <w:lang w:val="pt-BR"/>
        </w:rPr>
        <w:t xml:space="preserve">ou não entregar qualquer documento que tenha sido solicitado pelo pregoeiro </w:t>
      </w:r>
      <w:r>
        <w:rPr>
          <w:b w:val="0"/>
          <w:bCs w:val="0"/>
          <w:strike w:val="0"/>
          <w:dstrike w:val="0"/>
          <w:color w:val="000000"/>
          <w:sz w:val="22"/>
          <w:szCs w:val="22"/>
          <w:shd w:val="clear" w:fill="auto"/>
          <w:lang w:val="pt-BR"/>
        </w:rPr>
        <w:t>durante o certame;</w:t>
      </w:r>
      <w:bookmarkEnd w:id="2"/>
    </w:p>
    <w:p w14:paraId="5E6C2982">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.1.2. S</w:t>
      </w:r>
      <w:bookmarkStart w:id="3" w:name="_Ref114668108"/>
      <w:r>
        <w:rPr>
          <w:rStyle w:val="14"/>
          <w:rFonts w:eastAsia="Times New Roman" w:cs="Verdana"/>
          <w:b w:val="0"/>
          <w:bCs w:val="0"/>
          <w:i w:val="0"/>
          <w:iCs w:val="0"/>
          <w:strike w:val="0"/>
          <w:dstrike w:val="0"/>
          <w:color w:val="000000"/>
          <w:sz w:val="22"/>
          <w:szCs w:val="22"/>
          <w:u w:val="none"/>
          <w:shd w:val="clear" w:fill="auto"/>
          <w:lang w:val="pt-BR"/>
        </w:rPr>
        <w:t>alvo em decorrência de fato superveniente devidamente justificado, não mantiver a proposta em especial quando:</w:t>
      </w:r>
      <w:bookmarkEnd w:id="3"/>
    </w:p>
    <w:p w14:paraId="40610ADF">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.1.2.1. Não enviar a proposta adequada ao último lance ofertado ou após a negociação;</w:t>
      </w:r>
    </w:p>
    <w:p w14:paraId="731186D9">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.1.2.2. R</w:t>
      </w:r>
      <w:r>
        <w:rPr>
          <w:b w:val="0"/>
          <w:bCs w:val="0"/>
          <w:color w:val="auto"/>
          <w:sz w:val="22"/>
          <w:szCs w:val="22"/>
          <w:lang w:val="pt-BR"/>
        </w:rPr>
        <w:t>ecusar-se a enviar o detalhamento da proposta quando exigível;</w:t>
      </w:r>
    </w:p>
    <w:p w14:paraId="181FB103">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 xml:space="preserve">18.1.2.3. Pedir para ser desclassificado quando encerrada a etapa competitiva ou; </w:t>
      </w:r>
    </w:p>
    <w:p w14:paraId="68314520">
      <w:pPr>
        <w:pStyle w:val="16"/>
        <w:widowControl/>
        <w:spacing w:before="57" w:after="57" w:line="240" w:lineRule="auto"/>
        <w:ind w:left="0" w:right="0" w:firstLine="0"/>
        <w:jc w:val="both"/>
      </w:pPr>
      <w:r>
        <w:rPr>
          <w:rStyle w:val="14"/>
          <w:rFonts w:cs="Arial"/>
          <w:b w:val="0"/>
          <w:bCs w:val="0"/>
          <w:color w:val="2A6099"/>
          <w:sz w:val="22"/>
          <w:szCs w:val="22"/>
          <w:u w:val="none"/>
          <w:shd w:val="clear" w:fill="auto"/>
          <w:lang w:val="pt-BR"/>
        </w:rPr>
        <w:t>18</w:t>
      </w:r>
      <w:r>
        <w:rPr>
          <w:rStyle w:val="47"/>
          <w:rFonts w:eastAsia="Times New Roman" w:cs="Verdana"/>
          <w:b w:val="0"/>
          <w:bCs w:val="0"/>
          <w:i w:val="0"/>
          <w:iCs w:val="0"/>
          <w:strike w:val="0"/>
          <w:dstrike w:val="0"/>
          <w:color w:val="2A6099"/>
          <w:sz w:val="22"/>
          <w:szCs w:val="22"/>
          <w:u w:val="none"/>
          <w:shd w:val="clear" w:fill="auto"/>
          <w:lang w:val="pt-BR"/>
        </w:rPr>
        <w:t xml:space="preserve">.1.2.4. </w:t>
      </w:r>
      <w:r>
        <w:rPr>
          <w:rStyle w:val="14"/>
          <w:rFonts w:eastAsia="Times New Roman" w:cs="Verdana"/>
          <w:b w:val="0"/>
          <w:bCs w:val="0"/>
          <w:i w:val="0"/>
          <w:iCs w:val="0"/>
          <w:strike w:val="0"/>
          <w:dstrike w:val="0"/>
          <w:color w:val="000000"/>
          <w:sz w:val="22"/>
          <w:szCs w:val="22"/>
          <w:u w:val="none"/>
          <w:shd w:val="clear" w:fill="auto"/>
          <w:lang w:val="pt-BR"/>
        </w:rPr>
        <w:t>Apresentar proposta</w:t>
      </w:r>
      <w:r>
        <w:rPr>
          <w:rStyle w:val="14"/>
          <w:rFonts w:eastAsia="Times New Roman" w:cs="Verdana"/>
          <w:b w:val="0"/>
          <w:bCs w:val="0"/>
          <w:i w:val="0"/>
          <w:iCs w:val="0"/>
          <w:strike w:val="0"/>
          <w:dstrike w:val="0"/>
          <w:color w:val="000000"/>
          <w:sz w:val="22"/>
          <w:szCs w:val="22"/>
          <w:u w:val="none"/>
          <w:shd w:val="clear" w:fill="FFFFFF"/>
          <w:lang w:val="pt-BR"/>
        </w:rPr>
        <w:t xml:space="preserve"> </w:t>
      </w:r>
      <w:r>
        <w:rPr>
          <w:rStyle w:val="14"/>
          <w:rFonts w:eastAsia="Times New Roman" w:cs="Verdana"/>
          <w:b w:val="0"/>
          <w:bCs w:val="0"/>
          <w:i w:val="0"/>
          <w:iCs w:val="0"/>
          <w:strike w:val="0"/>
          <w:dstrike w:val="0"/>
          <w:color w:val="000000"/>
          <w:sz w:val="22"/>
          <w:szCs w:val="22"/>
          <w:u w:val="none"/>
          <w:shd w:val="clear" w:fill="auto"/>
          <w:lang w:val="pt-BR"/>
        </w:rPr>
        <w:t>em desacordo com as especificações do edital;</w:t>
      </w:r>
    </w:p>
    <w:p w14:paraId="4D0E3F5E">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18.1.3. Não celebrar o contrato ou não entregar a documentação exigida para a contratação, quando convocado dentro do prazo de validade de sua proposta;</w:t>
      </w:r>
    </w:p>
    <w:p w14:paraId="3B1A756D">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.1.3.1. Recusar-se, sem justificativa, a assinar o contrato ou a aceitar ou retirar o instrumento equivalente no prazo estabelecido pela Administração;</w:t>
      </w:r>
    </w:p>
    <w:p w14:paraId="5F233554">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.1.4. Apresentar declaração ou documentação falsa exigida para o certame ou prestar declaração falsa durante a licitação;</w:t>
      </w:r>
    </w:p>
    <w:p w14:paraId="1A165AE0">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18.1.5. Fraudar a licitação;</w:t>
      </w:r>
    </w:p>
    <w:p w14:paraId="4C5C5C4B">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.1.6. Comportar-se de modo inidôneo ou cometer fraude de qualquer natureza, em especial quando:</w:t>
      </w:r>
    </w:p>
    <w:p w14:paraId="7D36E6E2">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.1.6.1. Agir em conluio ou em desconformidade com a lei;</w:t>
      </w:r>
    </w:p>
    <w:p w14:paraId="46DC8F02">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.1.6.2. I</w:t>
      </w:r>
      <w:r>
        <w:rPr>
          <w:rStyle w:val="14"/>
          <w:rFonts w:eastAsia="Times New Roman" w:cs="Verdana"/>
          <w:b w:val="0"/>
          <w:bCs w:val="0"/>
          <w:i w:val="0"/>
          <w:iCs w:val="0"/>
          <w:strike w:val="0"/>
          <w:dstrike w:val="0"/>
          <w:color w:val="000000"/>
          <w:sz w:val="22"/>
          <w:szCs w:val="22"/>
          <w:u w:val="none"/>
          <w:shd w:val="clear" w:fill="FFFFFF"/>
          <w:lang w:val="pt-BR"/>
        </w:rPr>
        <w:t xml:space="preserve">nduzir deliberadamente a erro no julgamento; </w:t>
      </w:r>
    </w:p>
    <w:p w14:paraId="305CB7B7">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.1.7. Praticar atos ilícitos com vistas a frustrar os objetivos da licitação;</w:t>
      </w:r>
    </w:p>
    <w:p w14:paraId="4FD3D2BC">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.1.8. Praticar ato lesivo previsto no </w:t>
      </w:r>
      <w:r>
        <w:fldChar w:fldCharType="begin"/>
      </w:r>
      <w:r>
        <w:rPr>
          <w:rFonts w:eastAsia="Times New Roman" w:cs="Verdana"/>
          <w:b w:val="0"/>
          <w:bCs w:val="0"/>
          <w:i w:val="0"/>
          <w:iCs w:val="0"/>
          <w:strike w:val="0"/>
          <w:dstrike w:val="0"/>
          <w:color w:val="000000"/>
          <w:sz w:val="22"/>
          <w:szCs w:val="22"/>
          <w:u w:val="none"/>
          <w:shd w:val="clear" w:fill="auto"/>
          <w:lang w:val="pt-BR"/>
        </w:rPr>
        <w:instrText xml:space="preserve"> HYPERLINK "https://www.planalto.gov.br/ccivil_03/_ato2011-2014/2013/lei/l12846.htm" \l "art5"</w:instrText>
      </w:r>
      <w:r>
        <w:rPr>
          <w:rFonts w:eastAsia="Times New Roman" w:cs="Verdana"/>
          <w:b w:val="0"/>
          <w:bCs w:val="0"/>
          <w:i w:val="0"/>
          <w:iCs w:val="0"/>
          <w:strike w:val="0"/>
          <w:dstrike w:val="0"/>
          <w:color w:val="000000"/>
          <w:sz w:val="22"/>
          <w:szCs w:val="22"/>
          <w:u w:val="none"/>
          <w:shd w:val="clear" w:fill="auto"/>
          <w:lang w:val="pt-BR"/>
        </w:rPr>
        <w:fldChar w:fldCharType="separate"/>
      </w:r>
      <w:r>
        <w:rPr>
          <w:rFonts w:eastAsia="Times New Roman" w:cs="Verdana"/>
          <w:b w:val="0"/>
          <w:bCs w:val="0"/>
          <w:i w:val="0"/>
          <w:iCs w:val="0"/>
          <w:strike w:val="0"/>
          <w:dstrike w:val="0"/>
          <w:color w:val="000000"/>
          <w:sz w:val="22"/>
          <w:szCs w:val="22"/>
          <w:u w:val="none"/>
          <w:shd w:val="clear" w:fill="auto"/>
          <w:lang w:val="pt-BR"/>
        </w:rPr>
        <w:t>art. 5º da Lei nº</w:t>
      </w:r>
      <w:r>
        <w:rPr>
          <w:rFonts w:eastAsia="Times New Roman" w:cs="Verdana"/>
          <w:b w:val="0"/>
          <w:bCs w:val="0"/>
          <w:i w:val="0"/>
          <w:iCs w:val="0"/>
          <w:strike w:val="0"/>
          <w:dstrike w:val="0"/>
          <w:color w:val="000000"/>
          <w:sz w:val="22"/>
          <w:szCs w:val="22"/>
          <w:u w:val="none"/>
          <w:shd w:val="clear" w:fill="auto"/>
          <w:lang w:val="pt-BR"/>
        </w:rPr>
        <w:fldChar w:fldCharType="end"/>
      </w:r>
      <w:r>
        <w:rPr>
          <w:rFonts w:eastAsia="Times New Roman" w:cs="Verdana"/>
          <w:b w:val="0"/>
          <w:bCs w:val="0"/>
          <w:i w:val="0"/>
          <w:iCs w:val="0"/>
          <w:strike w:val="0"/>
          <w:dstrike w:val="0"/>
          <w:color w:val="000000"/>
          <w:sz w:val="22"/>
          <w:szCs w:val="22"/>
          <w:u w:val="none"/>
          <w:shd w:val="clear" w:fill="FFFFFF"/>
          <w:lang w:val="pt-BR"/>
        </w:rPr>
        <w:t xml:space="preserve"> 12.846</w:t>
      </w:r>
      <w:r>
        <w:rPr>
          <w:rStyle w:val="14"/>
          <w:rFonts w:eastAsia="Times New Roman" w:cs="Verdana"/>
          <w:b w:val="0"/>
          <w:bCs w:val="0"/>
          <w:i w:val="0"/>
          <w:iCs w:val="0"/>
          <w:strike w:val="0"/>
          <w:dstrike w:val="0"/>
          <w:color w:val="000000"/>
          <w:sz w:val="22"/>
          <w:szCs w:val="22"/>
          <w:u w:val="none"/>
          <w:shd w:val="clear" w:fill="FFFFFF"/>
          <w:lang w:val="pt-BR"/>
        </w:rPr>
        <w:t>/</w:t>
      </w:r>
      <w:r>
        <w:fldChar w:fldCharType="begin"/>
      </w:r>
      <w:r>
        <w:rPr>
          <w:rFonts w:eastAsia="Times New Roman" w:cs="Verdana"/>
          <w:b w:val="0"/>
          <w:bCs w:val="0"/>
          <w:i w:val="0"/>
          <w:iCs w:val="0"/>
          <w:strike w:val="0"/>
          <w:dstrike w:val="0"/>
          <w:color w:val="000000"/>
          <w:sz w:val="22"/>
          <w:szCs w:val="22"/>
          <w:u w:val="none"/>
          <w:shd w:val="clear" w:fill="auto"/>
          <w:lang w:val="pt-BR"/>
        </w:rPr>
        <w:instrText xml:space="preserve"> HYPERLINK "https://www.planalto.gov.br/ccivil_03/_ato2011-2014/2013/lei/l12846.htm" \l "art5"</w:instrText>
      </w:r>
      <w:r>
        <w:rPr>
          <w:rFonts w:eastAsia="Times New Roman" w:cs="Verdana"/>
          <w:b w:val="0"/>
          <w:bCs w:val="0"/>
          <w:i w:val="0"/>
          <w:iCs w:val="0"/>
          <w:strike w:val="0"/>
          <w:dstrike w:val="0"/>
          <w:color w:val="000000"/>
          <w:sz w:val="22"/>
          <w:szCs w:val="22"/>
          <w:u w:val="none"/>
          <w:shd w:val="clear" w:fill="auto"/>
          <w:lang w:val="pt-BR"/>
        </w:rPr>
        <w:fldChar w:fldCharType="separate"/>
      </w:r>
      <w:r>
        <w:rPr>
          <w:rFonts w:eastAsia="Times New Roman" w:cs="Verdana"/>
          <w:b w:val="0"/>
          <w:bCs w:val="0"/>
          <w:i w:val="0"/>
          <w:iCs w:val="0"/>
          <w:strike w:val="0"/>
          <w:dstrike w:val="0"/>
          <w:color w:val="000000"/>
          <w:sz w:val="22"/>
          <w:szCs w:val="22"/>
          <w:u w:val="none"/>
          <w:shd w:val="clear" w:fill="auto"/>
          <w:lang w:val="pt-BR"/>
        </w:rPr>
        <w:t>2013</w:t>
      </w:r>
      <w:r>
        <w:rPr>
          <w:rFonts w:eastAsia="Times New Roman" w:cs="Verdana"/>
          <w:b w:val="0"/>
          <w:bCs w:val="0"/>
          <w:i w:val="0"/>
          <w:iCs w:val="0"/>
          <w:strike w:val="0"/>
          <w:dstrike w:val="0"/>
          <w:color w:val="000000"/>
          <w:sz w:val="22"/>
          <w:szCs w:val="22"/>
          <w:u w:val="none"/>
          <w:shd w:val="clear" w:fill="auto"/>
          <w:lang w:val="pt-BR"/>
        </w:rPr>
        <w:fldChar w:fldCharType="end"/>
      </w:r>
      <w:r>
        <w:rPr>
          <w:rStyle w:val="14"/>
          <w:rFonts w:eastAsia="Times New Roman" w:cs="Verdana"/>
          <w:b w:val="0"/>
          <w:bCs w:val="0"/>
          <w:i w:val="0"/>
          <w:iCs w:val="0"/>
          <w:strike w:val="0"/>
          <w:dstrike w:val="0"/>
          <w:color w:val="000000"/>
          <w:sz w:val="22"/>
          <w:szCs w:val="22"/>
          <w:u w:val="none"/>
          <w:shd w:val="clear" w:fill="auto"/>
          <w:lang w:val="pt-BR"/>
        </w:rPr>
        <w:t>.</w:t>
      </w:r>
    </w:p>
    <w:p w14:paraId="0CF4E37E">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 xml:space="preserve">18.2. Com fulcro na </w:t>
      </w:r>
      <w:r>
        <w:fldChar w:fldCharType="begin"/>
      </w:r>
      <w:r>
        <w:instrText xml:space="preserve"> HYPERLINK "http://www.planalto.gov.br/ccivil_03/_ato2019-2022/2021/lei/L14133.htm" \h </w:instrText>
      </w:r>
      <w:r>
        <w:fldChar w:fldCharType="separate"/>
      </w:r>
      <w:r>
        <w:rPr>
          <w:rFonts w:eastAsia="Times New Roman" w:cs="Verdana"/>
          <w:b w:val="0"/>
          <w:bCs w:val="0"/>
          <w:i w:val="0"/>
          <w:iCs w:val="0"/>
          <w:strike w:val="0"/>
          <w:dstrike w:val="0"/>
          <w:color w:val="000000"/>
          <w:sz w:val="22"/>
          <w:szCs w:val="22"/>
          <w:u w:val="none"/>
          <w:shd w:val="clear" w:fill="FFFFFF"/>
          <w:lang w:val="pt-BR"/>
        </w:rPr>
        <w:t>Lei nº 14.133/2021</w:t>
      </w:r>
      <w:r>
        <w:rPr>
          <w:rFonts w:eastAsia="Times New Roman" w:cs="Verdana"/>
          <w:b w:val="0"/>
          <w:bCs w:val="0"/>
          <w:i w:val="0"/>
          <w:iCs w:val="0"/>
          <w:strike w:val="0"/>
          <w:dstrike w:val="0"/>
          <w:color w:val="000000"/>
          <w:sz w:val="22"/>
          <w:szCs w:val="22"/>
          <w:u w:val="none"/>
          <w:shd w:val="clear" w:fill="FFFFFF"/>
          <w:lang w:val="pt-BR"/>
        </w:rPr>
        <w:fldChar w:fldCharType="end"/>
      </w:r>
      <w:r>
        <w:rPr>
          <w:rStyle w:val="14"/>
          <w:rFonts w:eastAsia="Times New Roman" w:cs="Verdana"/>
          <w:b w:val="0"/>
          <w:bCs w:val="0"/>
          <w:i w:val="0"/>
          <w:iCs w:val="0"/>
          <w:strike w:val="0"/>
          <w:dstrike w:val="0"/>
          <w:color w:val="000000"/>
          <w:sz w:val="22"/>
          <w:szCs w:val="22"/>
          <w:u w:val="none"/>
          <w:shd w:val="clear" w:fill="FFFFFF"/>
          <w:lang w:val="pt-BR"/>
        </w:rPr>
        <w:t>, a Administração poderá, garantida a prévia defesa, aplicar aos licitantes e/ou adjudicatários as seguintes sanções, sem prejuízo das responsabilidades civil e criminal:</w:t>
      </w:r>
    </w:p>
    <w:p w14:paraId="371C8521">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.2.1. Advertência;</w:t>
      </w:r>
    </w:p>
    <w:p w14:paraId="57DF5274">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.2.2. M</w:t>
      </w:r>
      <w:r>
        <w:rPr>
          <w:b w:val="0"/>
          <w:bCs w:val="0"/>
          <w:color w:val="auto"/>
          <w:sz w:val="22"/>
          <w:szCs w:val="22"/>
          <w:lang w:val="pt-BR"/>
        </w:rPr>
        <w:t>ulta;</w:t>
      </w:r>
    </w:p>
    <w:p w14:paraId="2BF296CC">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18.2.3. Impedimento de licitar e contratar e</w:t>
      </w:r>
    </w:p>
    <w:p w14:paraId="543F8119">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18.2.4. Declaração de inidoneidade para licitar ou contratar, enquanto perdurarem os motivos determinantes da punição ou até que seja promovida sua reabilitação perante a própria autoridade que aplicou a penalidade;</w:t>
      </w:r>
    </w:p>
    <w:p w14:paraId="357C31EE">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.3. Na aplicação das sanções serão considerados:</w:t>
      </w:r>
    </w:p>
    <w:p w14:paraId="13BF243E">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.3.1. A</w:t>
      </w:r>
      <w:r>
        <w:rPr>
          <w:b w:val="0"/>
          <w:bCs w:val="0"/>
          <w:color w:val="auto"/>
          <w:sz w:val="22"/>
          <w:szCs w:val="22"/>
          <w:lang w:val="pt-BR"/>
        </w:rPr>
        <w:t xml:space="preserve"> natureza e a gravidade da infração cometida;</w:t>
      </w:r>
    </w:p>
    <w:p w14:paraId="252EE99B">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b w:val="0"/>
          <w:bCs w:val="0"/>
          <w:color w:val="auto"/>
          <w:sz w:val="22"/>
          <w:szCs w:val="22"/>
          <w:lang w:val="pt-BR"/>
        </w:rPr>
        <w:t>.3.2. As peculiaridades do caso concreto;</w:t>
      </w:r>
    </w:p>
    <w:p w14:paraId="344AADFC">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b w:val="0"/>
          <w:bCs w:val="0"/>
          <w:color w:val="auto"/>
          <w:sz w:val="22"/>
          <w:szCs w:val="22"/>
          <w:lang w:val="pt-BR"/>
        </w:rPr>
        <w:t>.3.3. As circunstâncias agravantes ou atenuantes;</w:t>
      </w:r>
    </w:p>
    <w:p w14:paraId="552CCF06">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b w:val="0"/>
          <w:bCs w:val="0"/>
          <w:color w:val="auto"/>
          <w:sz w:val="22"/>
          <w:szCs w:val="22"/>
          <w:lang w:val="pt-BR"/>
        </w:rPr>
        <w:t>.3.4. Os danos que dela provierem para a Administração Pública;</w:t>
      </w:r>
    </w:p>
    <w:p w14:paraId="42B3D5FE">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18.3.5. A implantação ou o aperfeiçoamento de programa de integridade, conforme normas e orientações dos órgãos de controle.</w:t>
      </w:r>
    </w:p>
    <w:p w14:paraId="44983A8C">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.4. A sanção de multa não poderá ser inferior a 0,5% (cinco décimos por cento) nem superior a 30% (trinta por cento) do valor do contrato licitado, conforme §3º do art. 156 da Lei nº 14.133/2021.</w:t>
      </w:r>
    </w:p>
    <w:p w14:paraId="7D86235F">
      <w:pPr>
        <w:spacing w:before="57" w:after="57" w:line="240" w:lineRule="auto"/>
        <w:ind w:left="0" w:right="0" w:firstLine="0"/>
        <w:jc w:val="both"/>
      </w:pPr>
      <w:r>
        <w:rPr>
          <w:rStyle w:val="14"/>
          <w:rFonts w:eastAsia="Times New Roman" w:cs="Verdana"/>
          <w:i w:val="0"/>
          <w:iCs w:val="0"/>
          <w:strike w:val="0"/>
          <w:dstrike w:val="0"/>
          <w:color w:val="000000"/>
          <w:sz w:val="22"/>
          <w:szCs w:val="22"/>
          <w:u w:val="none"/>
          <w:shd w:val="clear" w:fill="auto"/>
          <w:lang w:val="pt-BR"/>
        </w:rPr>
        <w:t xml:space="preserve">18.4.1. </w:t>
      </w:r>
      <w:r>
        <w:rPr>
          <w:rStyle w:val="14"/>
          <w:rFonts w:eastAsia="Times New Roman" w:cs="Verdana"/>
          <w:i w:val="0"/>
          <w:iCs w:val="0"/>
          <w:strike w:val="0"/>
          <w:dstrike w:val="0"/>
          <w:color w:val="000000"/>
          <w:sz w:val="22"/>
          <w:szCs w:val="22"/>
          <w:u w:val="none"/>
          <w:shd w:val="clear" w:fill="FFFFFF"/>
          <w:lang w:val="pt-BR"/>
        </w:rPr>
        <w:t xml:space="preserve">A multa será recolhida no prazo máximo de </w:t>
      </w:r>
      <w:r>
        <w:rPr>
          <w:rStyle w:val="14"/>
          <w:rFonts w:eastAsia="Times New Roman" w:cs="Verdana"/>
          <w:i w:val="0"/>
          <w:iCs w:val="0"/>
          <w:strike w:val="0"/>
          <w:dstrike w:val="0"/>
          <w:color w:val="2A6099"/>
          <w:sz w:val="22"/>
          <w:szCs w:val="22"/>
          <w:u w:val="none"/>
          <w:shd w:val="clear" w:fill="FFFFFF"/>
          <w:lang w:val="pt-BR"/>
        </w:rPr>
        <w:t>10 (dez)</w:t>
      </w:r>
      <w:r>
        <w:rPr>
          <w:rStyle w:val="14"/>
          <w:rFonts w:eastAsia="Times New Roman" w:cs="Verdana"/>
          <w:i w:val="0"/>
          <w:iCs w:val="0"/>
          <w:strike w:val="0"/>
          <w:dstrike w:val="0"/>
          <w:color w:val="000000"/>
          <w:sz w:val="22"/>
          <w:szCs w:val="22"/>
          <w:u w:val="none"/>
          <w:shd w:val="clear" w:fill="FFFFFF"/>
          <w:lang w:val="pt-BR"/>
        </w:rPr>
        <w:t xml:space="preserve"> dias úteis, a contar da comunicação oficial.</w:t>
      </w:r>
    </w:p>
    <w:p w14:paraId="4A5AEF8F">
      <w:pPr>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.4.1.1. Para as infrações previstas nos subitens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.1.1,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.1.2 e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.1.3, a multa será de </w:t>
      </w:r>
      <w:r>
        <w:rPr>
          <w:rStyle w:val="14"/>
          <w:rFonts w:eastAsia="Times New Roman" w:cs="Verdana"/>
          <w:b w:val="0"/>
          <w:bCs w:val="0"/>
          <w:i w:val="0"/>
          <w:iCs w:val="0"/>
          <w:strike w:val="0"/>
          <w:dstrike w:val="0"/>
          <w:color w:val="2A6099"/>
          <w:sz w:val="22"/>
          <w:szCs w:val="22"/>
          <w:u w:val="none"/>
          <w:shd w:val="clear" w:fill="auto"/>
          <w:lang w:val="pt-BR"/>
        </w:rPr>
        <w:t xml:space="preserve">0,5% (cinco décimos por cento) </w:t>
      </w:r>
      <w:r>
        <w:rPr>
          <w:rStyle w:val="14"/>
          <w:rFonts w:eastAsia="Times New Roman" w:cs="Verdana"/>
          <w:b w:val="0"/>
          <w:bCs w:val="0"/>
          <w:i w:val="0"/>
          <w:iCs w:val="0"/>
          <w:strike w:val="0"/>
          <w:dstrike w:val="0"/>
          <w:color w:val="000000"/>
          <w:sz w:val="22"/>
          <w:szCs w:val="22"/>
          <w:u w:val="none"/>
          <w:shd w:val="clear" w:fill="auto"/>
          <w:lang w:val="pt-BR"/>
        </w:rPr>
        <w:t>do valor do contrato licitado.</w:t>
      </w:r>
    </w:p>
    <w:p w14:paraId="54D10473">
      <w:pPr>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.4.1.2. Para as infrações previstas nos subitens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.1.4,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.1.5,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.1.6,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.1.7 e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.1.8, a multa será de </w:t>
      </w:r>
      <w:r>
        <w:rPr>
          <w:rStyle w:val="14"/>
          <w:rFonts w:eastAsia="Times New Roman" w:cs="Verdana"/>
          <w:b w:val="0"/>
          <w:bCs w:val="0"/>
          <w:i w:val="0"/>
          <w:iCs w:val="0"/>
          <w:strike w:val="0"/>
          <w:dstrike w:val="0"/>
          <w:color w:val="2A6099"/>
          <w:sz w:val="22"/>
          <w:szCs w:val="22"/>
          <w:u w:val="none"/>
          <w:shd w:val="clear" w:fill="auto"/>
          <w:lang w:val="pt-BR"/>
        </w:rPr>
        <w:t>15% (quinze por cento)</w:t>
      </w:r>
      <w:r>
        <w:rPr>
          <w:rStyle w:val="14"/>
          <w:rFonts w:eastAsia="Times New Roman" w:cs="Verdana"/>
          <w:b w:val="0"/>
          <w:bCs w:val="0"/>
          <w:i w:val="0"/>
          <w:iCs w:val="0"/>
          <w:strike w:val="0"/>
          <w:dstrike w:val="0"/>
          <w:color w:val="000000"/>
          <w:sz w:val="22"/>
          <w:szCs w:val="22"/>
          <w:u w:val="none"/>
          <w:shd w:val="clear" w:fill="auto"/>
          <w:lang w:val="pt-BR"/>
        </w:rPr>
        <w:t xml:space="preserve"> do valor do contrato licitado.</w:t>
      </w:r>
    </w:p>
    <w:p w14:paraId="0249A3AC">
      <w:pPr>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.4.1.2. Para as infrações previstas nos subitens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.1.4,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.1.5,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.1.6,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.1.7 e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.1.8, a multa será de </w:t>
      </w:r>
      <w:r>
        <w:rPr>
          <w:rStyle w:val="14"/>
          <w:rFonts w:eastAsia="Times New Roman" w:cs="Verdana"/>
          <w:b w:val="0"/>
          <w:bCs w:val="0"/>
          <w:i w:val="0"/>
          <w:iCs w:val="0"/>
          <w:strike w:val="0"/>
          <w:dstrike w:val="0"/>
          <w:color w:val="2A6099"/>
          <w:sz w:val="22"/>
          <w:szCs w:val="22"/>
          <w:u w:val="none"/>
          <w:shd w:val="clear" w:fill="auto"/>
          <w:lang w:val="pt-BR"/>
        </w:rPr>
        <w:t>15% (quinze por cento)</w:t>
      </w:r>
      <w:r>
        <w:rPr>
          <w:rStyle w:val="14"/>
          <w:rFonts w:eastAsia="Times New Roman" w:cs="Verdana"/>
          <w:b w:val="0"/>
          <w:bCs w:val="0"/>
          <w:i w:val="0"/>
          <w:iCs w:val="0"/>
          <w:strike w:val="0"/>
          <w:dstrike w:val="0"/>
          <w:color w:val="000000"/>
          <w:sz w:val="22"/>
          <w:szCs w:val="22"/>
          <w:u w:val="none"/>
          <w:shd w:val="clear" w:fill="auto"/>
          <w:lang w:val="pt-BR"/>
        </w:rPr>
        <w:t xml:space="preserve"> do valor do contrato licitado.</w:t>
      </w:r>
    </w:p>
    <w:p w14:paraId="110E9B73">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.5. As sanções de advertência, impedimento de licitar e contratar e declaração de inidoneidade para licitar ou contratar poderão ser aplicadas, cumulativamente ou não, à penalidade de multa.</w:t>
      </w:r>
    </w:p>
    <w:p w14:paraId="28E5CDE6">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.6. Na aplicação da sanção de multa será facultada a defesa do interessado no prazo de 15 (quinze) dias úteis, contado da data de sua intimação.</w:t>
      </w:r>
    </w:p>
    <w:p w14:paraId="0514598C">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.7. A sanção de impedimento de licitar e contratar será aplicada ao responsável em decorrência das infrações administrativas relacionadas nos subitens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.1.1,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.1.2 e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2FE4BA8">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.8. Poderá ser aplicada ao responsável a sanção de declaração de inidoneidade para licitar ou contratar, em decorrência da prática das infrações dispostas nos subitens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.1.4,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.1.5,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.1.6,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.1.7 e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.1.8, bem como pelas infrações administrativas previstas nos subitens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.1.1,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.1.2 e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.1.3 que justifiquem a imposição de penalidade mais grave que a sanção de impedimento de licitar e contratar, cuja duração observará o prazo previsto no </w:t>
      </w:r>
      <w:r>
        <w:fldChar w:fldCharType="begin"/>
      </w:r>
      <w:r>
        <w:rPr>
          <w:rFonts w:eastAsia="Times New Roman" w:cs="Verdana"/>
          <w:b w:val="0"/>
          <w:bCs w:val="0"/>
          <w:i w:val="0"/>
          <w:iCs w:val="0"/>
          <w:strike w:val="0"/>
          <w:dstrike w:val="0"/>
          <w:color w:val="000000"/>
          <w:sz w:val="22"/>
          <w:szCs w:val="22"/>
          <w:u w:val="none"/>
          <w:shd w:val="clear" w:fill="auto"/>
          <w:lang w:val="pt-BR"/>
        </w:rPr>
        <w:instrText xml:space="preserve"> HYPERLINK "http://www.planalto.gov.br/ccivil_03/_ato2019-2022/2021/lei/L14133.htm" \l "art156§5"</w:instrText>
      </w:r>
      <w:r>
        <w:rPr>
          <w:rFonts w:eastAsia="Times New Roman" w:cs="Verdana"/>
          <w:b w:val="0"/>
          <w:bCs w:val="0"/>
          <w:i w:val="0"/>
          <w:iCs w:val="0"/>
          <w:strike w:val="0"/>
          <w:dstrike w:val="0"/>
          <w:color w:val="000000"/>
          <w:sz w:val="22"/>
          <w:szCs w:val="22"/>
          <w:u w:val="none"/>
          <w:shd w:val="clear" w:fill="auto"/>
          <w:lang w:val="pt-BR"/>
        </w:rPr>
        <w:fldChar w:fldCharType="separate"/>
      </w:r>
      <w:r>
        <w:rPr>
          <w:rFonts w:eastAsia="Times New Roman" w:cs="Verdana"/>
          <w:b w:val="0"/>
          <w:bCs w:val="0"/>
          <w:i w:val="0"/>
          <w:iCs w:val="0"/>
          <w:strike w:val="0"/>
          <w:dstrike w:val="0"/>
          <w:color w:val="000000"/>
          <w:sz w:val="22"/>
          <w:szCs w:val="22"/>
          <w:u w:val="none"/>
          <w:shd w:val="clear" w:fill="auto"/>
          <w:lang w:val="pt-BR"/>
        </w:rPr>
        <w:t>art. 156, §5º, da Lei nº 14.133/2021</w:t>
      </w:r>
      <w:r>
        <w:rPr>
          <w:rFonts w:eastAsia="Times New Roman" w:cs="Verdana"/>
          <w:b w:val="0"/>
          <w:bCs w:val="0"/>
          <w:i w:val="0"/>
          <w:iCs w:val="0"/>
          <w:strike w:val="0"/>
          <w:dstrike w:val="0"/>
          <w:color w:val="000000"/>
          <w:sz w:val="22"/>
          <w:szCs w:val="22"/>
          <w:u w:val="none"/>
          <w:shd w:val="clear" w:fill="auto"/>
          <w:lang w:val="pt-BR"/>
        </w:rPr>
        <w:fldChar w:fldCharType="end"/>
      </w:r>
      <w:r>
        <w:rPr>
          <w:rStyle w:val="14"/>
          <w:rFonts w:eastAsia="Times New Roman" w:cs="Verdana"/>
          <w:b w:val="0"/>
          <w:bCs w:val="0"/>
          <w:i w:val="0"/>
          <w:iCs w:val="0"/>
          <w:strike w:val="0"/>
          <w:dstrike w:val="0"/>
          <w:color w:val="000000"/>
          <w:sz w:val="22"/>
          <w:szCs w:val="22"/>
          <w:u w:val="none"/>
          <w:shd w:val="clear" w:fill="auto"/>
          <w:lang w:val="pt-BR"/>
        </w:rPr>
        <w:t>.</w:t>
      </w:r>
    </w:p>
    <w:p w14:paraId="171FE643">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 xml:space="preserve">.9. A recusa injustificada do adjudicatário em assinar o contrato, ou em aceitar ou retirar o instrumento equivalente no prazo estabelecido pela Administração, descrita no subitem </w:t>
      </w: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.1.3, caracterizará o descumprimento total da obrigação assumida e o sujeitará às penalidades e à imediata perda da garantia de proposta, se houver, em favor do órgão ou entidade promotora da licitação.</w:t>
      </w:r>
    </w:p>
    <w:p w14:paraId="3C1C7228">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w:t>
      </w:r>
      <w:r>
        <w:rPr>
          <w:rStyle w:val="14"/>
          <w:rFonts w:eastAsia="Times New Roman" w:cs="Verdana"/>
          <w:b w:val="0"/>
          <w:bCs w:val="0"/>
          <w:i w:val="0"/>
          <w:iCs w:val="0"/>
          <w:strike w:val="0"/>
          <w:dstrike w:val="0"/>
          <w:color w:val="000000"/>
          <w:sz w:val="22"/>
          <w:szCs w:val="22"/>
          <w:u w:val="none"/>
          <w:shd w:val="clear" w:fill="auto"/>
          <w:lang w:val="pt-BR"/>
        </w:rPr>
        <w:t>.9.1. A exigência da garantia de que trata o subitem anterior, obedecerá ao disposto no art. 58 da Lei Federal nº 14.133/2021.</w:t>
      </w:r>
    </w:p>
    <w:p w14:paraId="396F9436">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18.10. O</w:t>
      </w:r>
      <w:r>
        <w:rPr>
          <w:rStyle w:val="27"/>
          <w:rFonts w:eastAsia="Times New Roman" w:cs="Verdana"/>
          <w:b w:val="0"/>
          <w:bCs w:val="0"/>
          <w:i w:val="0"/>
          <w:iCs w:val="0"/>
          <w:strike w:val="0"/>
          <w:dstrike w:val="0"/>
          <w:color w:val="000000"/>
          <w:sz w:val="22"/>
          <w:szCs w:val="22"/>
          <w:u w:val="none"/>
          <w:shd w:val="clear" w:fill="FFFFFF"/>
          <w:lang w:val="pt-BR"/>
        </w:rPr>
        <w:t xml:space="preserve"> licitante recolherá a multa por meio de Documento de Arrecadação Estadual (DAE), podendo ser substituído por outro instrumento legal, em nome do órgão contratante, se não o fizer, será cobrada em processo de execução.</w:t>
      </w:r>
    </w:p>
    <w:p w14:paraId="6D360357">
      <w:pPr>
        <w:pStyle w:val="16"/>
        <w:widowControl/>
        <w:spacing w:before="57" w:after="57" w:line="240" w:lineRule="auto"/>
        <w:ind w:left="0" w:right="0" w:firstLine="0"/>
        <w:jc w:val="both"/>
        <w:rPr>
          <w:lang w:val="pt-BR"/>
        </w:rPr>
      </w:pPr>
      <w:r>
        <w:rPr>
          <w:b/>
          <w:bCs/>
          <w:i w:val="0"/>
          <w:iCs w:val="0"/>
          <w:color w:val="000000"/>
          <w:sz w:val="22"/>
          <w:szCs w:val="22"/>
          <w:shd w:val="clear" w:fill="auto"/>
          <w:lang w:val="pt-BR"/>
        </w:rPr>
        <w:t xml:space="preserve">19. DA ADJUDICAÇÃO E DA HOMOLOGAÇÃO </w:t>
      </w:r>
    </w:p>
    <w:p w14:paraId="2ED15BA1">
      <w:pPr>
        <w:pStyle w:val="16"/>
        <w:spacing w:before="57" w:after="57" w:line="240" w:lineRule="auto"/>
        <w:ind w:left="0" w:right="0" w:firstLine="0"/>
        <w:jc w:val="both"/>
      </w:pPr>
      <w:r>
        <w:rPr>
          <w:rStyle w:val="47"/>
          <w:rFonts w:cs="Arial"/>
          <w:b w:val="0"/>
          <w:bCs w:val="0"/>
          <w:color w:val="000000"/>
          <w:sz w:val="22"/>
          <w:szCs w:val="22"/>
          <w:shd w:val="clear" w:fill="auto"/>
          <w:lang w:val="pt-BR"/>
        </w:rPr>
        <w:t>19.1.</w:t>
      </w:r>
      <w:r>
        <w:rPr>
          <w:b w:val="0"/>
          <w:bCs w:val="0"/>
          <w:color w:val="000000"/>
          <w:sz w:val="22"/>
          <w:szCs w:val="22"/>
          <w:shd w:val="clear" w:fill="auto"/>
          <w:lang w:val="pt-BR"/>
        </w:rPr>
        <w:t xml:space="preserve"> A adjudicação do objeto e a homologação da licitação é de responsabilidade da autoridade superior.</w:t>
      </w:r>
    </w:p>
    <w:p w14:paraId="5C37B9E8">
      <w:pPr>
        <w:pStyle w:val="16"/>
        <w:spacing w:before="57" w:after="57" w:line="240" w:lineRule="auto"/>
        <w:ind w:left="0" w:right="0" w:firstLine="0"/>
        <w:jc w:val="both"/>
      </w:pPr>
      <w:r>
        <w:rPr>
          <w:rStyle w:val="47"/>
          <w:rFonts w:eastAsia="Times New Roman" w:cs="Arial"/>
          <w:b w:val="0"/>
          <w:bCs w:val="0"/>
          <w:color w:val="000000"/>
          <w:sz w:val="22"/>
          <w:szCs w:val="22"/>
          <w:shd w:val="clear" w:fill="auto"/>
          <w:lang w:val="pt-BR"/>
        </w:rPr>
        <w:t>19</w:t>
      </w:r>
      <w:r>
        <w:rPr>
          <w:rStyle w:val="47"/>
          <w:rFonts w:eastAsia="Times New Roman" w:cs="Times New Roman"/>
          <w:b w:val="0"/>
          <w:bCs w:val="0"/>
          <w:color w:val="000000"/>
          <w:sz w:val="22"/>
          <w:szCs w:val="22"/>
          <w:shd w:val="clear" w:fill="auto"/>
          <w:lang w:val="pt-BR"/>
        </w:rPr>
        <w:t>.2.</w:t>
      </w:r>
      <w:r>
        <w:rPr>
          <w:rStyle w:val="47"/>
          <w:b w:val="0"/>
          <w:bCs w:val="0"/>
          <w:color w:val="000000"/>
          <w:sz w:val="22"/>
          <w:szCs w:val="22"/>
          <w:shd w:val="clear" w:fill="auto"/>
          <w:lang w:val="pt-BR"/>
        </w:rPr>
        <w:t xml:space="preserve"> O sistema gerará o relatório de disputa e de adjudicação e homologação.</w:t>
      </w:r>
    </w:p>
    <w:p w14:paraId="4F30EFC0">
      <w:pPr>
        <w:pStyle w:val="16"/>
        <w:widowControl/>
        <w:spacing w:before="57" w:after="57" w:line="240" w:lineRule="auto"/>
        <w:ind w:left="0" w:right="0" w:firstLine="0"/>
        <w:jc w:val="both"/>
      </w:pPr>
      <w:r>
        <w:rPr>
          <w:rStyle w:val="14"/>
          <w:rFonts w:eastAsia="Times New Roman" w:cs="Verdana"/>
          <w:b/>
          <w:bCs/>
          <w:i w:val="0"/>
          <w:iCs w:val="0"/>
          <w:strike w:val="0"/>
          <w:dstrike w:val="0"/>
          <w:color w:val="000000"/>
          <w:sz w:val="22"/>
          <w:szCs w:val="22"/>
          <w:u w:val="none"/>
          <w:shd w:val="clear" w:fill="FFFFFF"/>
          <w:lang w:val="pt-BR"/>
        </w:rPr>
        <w:t>20. DA CONTRATAÇÃO</w:t>
      </w:r>
    </w:p>
    <w:p w14:paraId="24E8665C">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20</w:t>
      </w:r>
      <w:r>
        <w:rPr>
          <w:rStyle w:val="47"/>
          <w:rFonts w:eastAsia="Times New Roman" w:cs="Arial"/>
          <w:b w:val="0"/>
          <w:bCs w:val="0"/>
          <w:i w:val="0"/>
          <w:iCs w:val="0"/>
          <w:strike w:val="0"/>
          <w:dstrike w:val="0"/>
          <w:color w:val="000000"/>
          <w:sz w:val="22"/>
          <w:szCs w:val="22"/>
          <w:u w:val="none"/>
          <w:shd w:val="clear" w:fill="FFFFFF"/>
          <w:lang w:val="pt-BR"/>
        </w:rPr>
        <w:t>.1</w:t>
      </w:r>
      <w:r>
        <w:rPr>
          <w:rStyle w:val="14"/>
          <w:rFonts w:eastAsia="Times New Roman" w:cs="Verdana"/>
          <w:b w:val="0"/>
          <w:bCs w:val="0"/>
          <w:i w:val="0"/>
          <w:iCs w:val="0"/>
          <w:strike w:val="0"/>
          <w:dstrike w:val="0"/>
          <w:color w:val="000000"/>
          <w:sz w:val="22"/>
          <w:szCs w:val="22"/>
          <w:u w:val="none"/>
          <w:shd w:val="clear" w:fill="FFFFFF"/>
          <w:lang w:val="pt-BR"/>
        </w:rPr>
        <w:t>.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14:paraId="4CCF72BA">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20.1.1. O</w:t>
      </w:r>
      <w:r>
        <w:rPr>
          <w:rStyle w:val="47"/>
          <w:rFonts w:eastAsia="Times New Roman" w:cs="Arial"/>
          <w:b w:val="0"/>
          <w:bCs w:val="0"/>
          <w:i w:val="0"/>
          <w:iCs w:val="0"/>
          <w:strike w:val="0"/>
          <w:dstrike w:val="0"/>
          <w:color w:val="000000"/>
          <w:sz w:val="22"/>
          <w:szCs w:val="22"/>
          <w:u w:val="none"/>
          <w:shd w:val="clear" w:fill="FFFFFF"/>
          <w:lang w:val="pt-BR"/>
        </w:rPr>
        <w:t xml:space="preserve"> contrato poderá ser assinado por certificação digital, com autenticidade reconhecida pelo ICP-Brasil.</w:t>
      </w:r>
    </w:p>
    <w:p w14:paraId="55519474">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20</w:t>
      </w:r>
      <w:r>
        <w:rPr>
          <w:rStyle w:val="47"/>
          <w:rFonts w:eastAsia="Times New Roman" w:cs="Arial"/>
          <w:b w:val="0"/>
          <w:bCs w:val="0"/>
          <w:i w:val="0"/>
          <w:iCs w:val="0"/>
          <w:strike w:val="0"/>
          <w:dstrike w:val="0"/>
          <w:color w:val="000000"/>
          <w:sz w:val="22"/>
          <w:szCs w:val="22"/>
          <w:u w:val="none"/>
          <w:shd w:val="clear" w:fill="FFFFFF"/>
          <w:lang w:val="pt-BR"/>
        </w:rPr>
        <w:t>.2. Na assinatura do contrato será exigida a comprovação das condições de habilitação exigidas neste edital, as quais deverão ser mantidas pelo contratado durante todo o período da contratação, bem como a apresentação do Certificado de Registro Cadastral – CRC, emitido pela Secretaria de Planejamento e Gestão do Estado do Ceará.</w:t>
      </w:r>
    </w:p>
    <w:p w14:paraId="3603D346">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FFFFFF"/>
          <w:lang w:val="pt-BR"/>
        </w:rPr>
        <w:t>20.3. Será exigida, ainda, a comprovação de abertura de conta no Banco BRADESCO.</w:t>
      </w:r>
    </w:p>
    <w:p w14:paraId="61208A42">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20</w:t>
      </w:r>
      <w:r>
        <w:rPr>
          <w:rStyle w:val="47"/>
          <w:rFonts w:eastAsia="Times New Roman" w:cs="Arial"/>
          <w:b w:val="0"/>
          <w:bCs w:val="0"/>
          <w:i w:val="0"/>
          <w:iCs w:val="0"/>
          <w:strike w:val="0"/>
          <w:dstrike w:val="0"/>
          <w:color w:val="000000"/>
          <w:sz w:val="22"/>
          <w:szCs w:val="22"/>
          <w:u w:val="none"/>
          <w:shd w:val="clear" w:fill="FFFFFF"/>
          <w:lang w:val="pt-BR"/>
        </w:rPr>
        <w:t>.4. Quando o adjudicatário não comprovar as condições habilitatórias consignadas neste edital, ou recusar-se a assinar o contrato, poderá ser convidado outro licitante pelo pregoeiro, desde que respeitada a ordem de classificação, para, depois de comprovados os requisitos habilitatórios e feita a negociação, assinar o contrato.</w:t>
      </w:r>
    </w:p>
    <w:p w14:paraId="1F3F446D">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20</w:t>
      </w:r>
      <w:r>
        <w:rPr>
          <w:rStyle w:val="47"/>
          <w:rFonts w:eastAsia="Times New Roman" w:cs="Arial"/>
          <w:b w:val="0"/>
          <w:bCs w:val="0"/>
          <w:i w:val="0"/>
          <w:iCs w:val="0"/>
          <w:strike w:val="0"/>
          <w:dstrike w:val="0"/>
          <w:color w:val="000000"/>
          <w:sz w:val="22"/>
          <w:szCs w:val="22"/>
          <w:u w:val="none"/>
          <w:shd w:val="clear" w:fill="FFFFFF"/>
          <w:lang w:val="pt-BR"/>
        </w:rPr>
        <w:t>.5. A forma de pagamento, prazo contratual, obrigações, reajuste, recebimento e demais condições aplicáveis à contratação estão definidas respectivamente nos Anexos I e III – Termo de Referência e Minuta do Termo de Contrato, parte integrante deste edital.</w:t>
      </w:r>
    </w:p>
    <w:p w14:paraId="7B3FD011">
      <w:pPr>
        <w:widowControl/>
        <w:tabs>
          <w:tab w:val="center" w:pos="-1260"/>
        </w:tabs>
        <w:bidi w:val="0"/>
        <w:spacing w:before="57" w:after="57" w:line="240" w:lineRule="auto"/>
        <w:ind w:left="0" w:right="0" w:firstLine="0"/>
        <w:jc w:val="both"/>
      </w:pPr>
      <w:r>
        <w:rPr>
          <w:rStyle w:val="47"/>
          <w:rFonts w:eastAsia="Times New Roman" w:cs="Arial"/>
          <w:b/>
          <w:bCs/>
          <w:i w:val="0"/>
          <w:iCs w:val="0"/>
          <w:strike w:val="0"/>
          <w:dstrike w:val="0"/>
          <w:color w:val="000000"/>
          <w:sz w:val="22"/>
          <w:szCs w:val="22"/>
          <w:u w:val="none"/>
          <w:shd w:val="clear" w:fill="auto"/>
          <w:lang w:val="pt-BR" w:eastAsia="ar-SA" w:bidi="ar-SA"/>
        </w:rPr>
        <w:t>20.6. Da Subcontratação</w:t>
      </w:r>
    </w:p>
    <w:p w14:paraId="75D53097">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20.6.1. Não será admitida a subcontratação do objeto contratual.</w:t>
      </w:r>
    </w:p>
    <w:p w14:paraId="0896563B">
      <w:pPr>
        <w:spacing w:before="57" w:after="57" w:line="240" w:lineRule="auto"/>
        <w:ind w:left="0" w:right="0" w:firstLine="0"/>
        <w:jc w:val="both"/>
      </w:pPr>
      <w:r>
        <w:rPr>
          <w:rStyle w:val="47"/>
          <w:rFonts w:eastAsia="Times New Roman"/>
          <w:b/>
          <w:bCs/>
          <w:i w:val="0"/>
          <w:iCs w:val="0"/>
          <w:strike w:val="0"/>
          <w:dstrike w:val="0"/>
          <w:color w:val="000000"/>
          <w:sz w:val="22"/>
          <w:szCs w:val="22"/>
          <w:u w:val="none"/>
          <w:shd w:val="clear" w:fill="auto"/>
          <w:lang w:val="pt-BR" w:eastAsia="ar-SA" w:bidi="ar-SA"/>
        </w:rPr>
        <w:t>20.7. Da Garantia contratual</w:t>
      </w:r>
    </w:p>
    <w:p w14:paraId="24113F60">
      <w:pPr>
        <w:widowControl/>
        <w:tabs>
          <w:tab w:val="left" w:pos="793"/>
        </w:tabs>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auto"/>
          <w:lang w:val="pt-BR" w:eastAsia="ar-SA" w:bidi="ar-SA"/>
        </w:rPr>
        <w:t>20.7.1.</w:t>
      </w:r>
      <w:r>
        <w:rPr>
          <w:rStyle w:val="47"/>
          <w:rFonts w:eastAsia="Arial" w:cs="Times New Roman"/>
          <w:b w:val="0"/>
          <w:bCs w:val="0"/>
          <w:i w:val="0"/>
          <w:iCs w:val="0"/>
          <w:strike w:val="0"/>
          <w:dstrike w:val="0"/>
          <w:color w:val="000000"/>
          <w:sz w:val="22"/>
          <w:szCs w:val="22"/>
          <w:u w:val="none"/>
          <w:shd w:val="clear" w:fill="auto"/>
          <w:lang w:val="pt-BR" w:eastAsia="ar-SA" w:bidi="ar-SA"/>
        </w:rPr>
        <w:t xml:space="preserve"> Não haverá exigência de garantia de execução para a contratação</w:t>
      </w:r>
      <w:r>
        <w:rPr>
          <w:rStyle w:val="47"/>
          <w:rFonts w:eastAsia="Times New Roman" w:cs="Arial"/>
          <w:b w:val="0"/>
          <w:bCs w:val="0"/>
          <w:i w:val="0"/>
          <w:iCs w:val="0"/>
          <w:strike w:val="0"/>
          <w:dstrike w:val="0"/>
          <w:color w:val="000000"/>
          <w:sz w:val="22"/>
          <w:szCs w:val="22"/>
          <w:u w:val="none"/>
          <w:shd w:val="clear" w:fill="auto"/>
          <w:lang w:val="pt-BR" w:eastAsia="ar-SA" w:bidi="ar-SA"/>
        </w:rPr>
        <w:t>.</w:t>
      </w:r>
    </w:p>
    <w:p w14:paraId="2D23F155">
      <w:pPr>
        <w:spacing w:before="57" w:after="57" w:line="240" w:lineRule="auto"/>
        <w:ind w:left="0" w:right="0" w:firstLine="0"/>
        <w:jc w:val="both"/>
      </w:pPr>
      <w:r>
        <w:rPr>
          <w:rStyle w:val="47"/>
          <w:b/>
          <w:bCs/>
          <w:i w:val="0"/>
          <w:iCs w:val="0"/>
          <w:color w:val="2A6099"/>
          <w:sz w:val="22"/>
          <w:szCs w:val="22"/>
          <w:lang w:val="pt-BR"/>
        </w:rPr>
        <w:t>21.</w:t>
      </w:r>
      <w:r>
        <w:rPr>
          <w:rStyle w:val="47"/>
          <w:b/>
          <w:bCs/>
          <w:i w:val="0"/>
          <w:iCs w:val="0"/>
          <w:color w:val="auto"/>
          <w:sz w:val="22"/>
          <w:szCs w:val="22"/>
          <w:lang w:val="pt-BR"/>
        </w:rPr>
        <w:t xml:space="preserve"> </w:t>
      </w:r>
      <w:r>
        <w:rPr>
          <w:rStyle w:val="14"/>
          <w:rFonts w:eastAsia="Times New Roman" w:cs="Verdana"/>
          <w:b/>
          <w:bCs/>
          <w:i w:val="0"/>
          <w:iCs w:val="0"/>
          <w:strike w:val="0"/>
          <w:dstrike w:val="0"/>
          <w:color w:val="000000"/>
          <w:sz w:val="22"/>
          <w:szCs w:val="22"/>
          <w:u w:val="none"/>
          <w:shd w:val="clear" w:fill="FFFFFF"/>
          <w:lang w:val="pt-BR" w:eastAsia="ar-SA"/>
        </w:rPr>
        <w:t>DAS DISPOSIÇÕES GERAIS</w:t>
      </w:r>
    </w:p>
    <w:p w14:paraId="1BB65DC9">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FFFFFF"/>
          <w:lang w:val="pt-BR"/>
        </w:rPr>
        <w:t xml:space="preserve">21.1. </w:t>
      </w:r>
      <w:r>
        <w:rPr>
          <w:rStyle w:val="14"/>
          <w:rFonts w:eastAsia="Times New Roman" w:cs="Verdana"/>
          <w:b w:val="0"/>
          <w:bCs w:val="0"/>
          <w:i w:val="0"/>
          <w:iCs w:val="0"/>
          <w:strike w:val="0"/>
          <w:dstrike w:val="0"/>
          <w:color w:val="000000"/>
          <w:sz w:val="22"/>
          <w:szCs w:val="22"/>
          <w:u w:val="none"/>
          <w:shd w:val="clear" w:fill="FFFFFF"/>
          <w:lang w:val="pt-BR"/>
        </w:rPr>
        <w:t>A homologação do resultado desta licitação não implicará direito à contratação.</w:t>
      </w:r>
    </w:p>
    <w:p w14:paraId="71245E3F">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FFFFFF"/>
          <w:lang w:val="pt-BR"/>
        </w:rPr>
        <w:t>21.2.</w:t>
      </w:r>
      <w:r>
        <w:rPr>
          <w:rStyle w:val="14"/>
          <w:rFonts w:eastAsia="Times New Roman" w:cs="Verdana"/>
          <w:b w:val="0"/>
          <w:bCs w:val="0"/>
          <w:i w:val="0"/>
          <w:iCs w:val="0"/>
          <w:strike w:val="0"/>
          <w:dstrike w:val="0"/>
          <w:color w:val="000000"/>
          <w:sz w:val="22"/>
          <w:szCs w:val="22"/>
          <w:u w:val="none"/>
          <w:shd w:val="clear" w:fill="FFFFFF"/>
          <w:lang w:val="pt-B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36E02DD0">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FFFFFF"/>
          <w:lang w:val="pt-BR"/>
        </w:rPr>
        <w:t>21.3.</w:t>
      </w:r>
      <w:r>
        <w:rPr>
          <w:rStyle w:val="14"/>
          <w:rFonts w:eastAsia="Times New Roman" w:cs="Verdana"/>
          <w:b w:val="0"/>
          <w:bCs w:val="0"/>
          <w:i w:val="0"/>
          <w:iCs w:val="0"/>
          <w:strike w:val="0"/>
          <w:dstrike w:val="0"/>
          <w:color w:val="000000"/>
          <w:sz w:val="22"/>
          <w:szCs w:val="22"/>
          <w:u w:val="none"/>
          <w:shd w:val="clear" w:fill="FFFFFF"/>
          <w:lang w:val="pt-BR"/>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EF35D9B">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FFFFFF"/>
          <w:lang w:val="pt-BR"/>
        </w:rPr>
        <w:t xml:space="preserve">21.4. </w:t>
      </w:r>
      <w:r>
        <w:rPr>
          <w:rStyle w:val="27"/>
          <w:rFonts w:eastAsia="Times New Roman" w:cs="Arial"/>
          <w:b w:val="0"/>
          <w:bCs w:val="0"/>
          <w:i w:val="0"/>
          <w:iCs w:val="0"/>
          <w:strike w:val="0"/>
          <w:dstrike w:val="0"/>
          <w:color w:val="000000"/>
          <w:sz w:val="22"/>
          <w:szCs w:val="22"/>
          <w:u w:val="none"/>
          <w:shd w:val="clear" w:fill="FFFFFF"/>
          <w:lang w:val="pt-BR"/>
        </w:rPr>
        <w:t>Na contagem dos prazos estabelecidos neste edital, excluir-se-ão os dias de início e incluir-se-ão os dias de vencimento.</w:t>
      </w:r>
      <w:r>
        <w:rPr>
          <w:rStyle w:val="27"/>
          <w:rFonts w:eastAsia="Times New Roman" w:cs="Arial"/>
          <w:b/>
          <w:bCs w:val="0"/>
          <w:i w:val="0"/>
          <w:iCs w:val="0"/>
          <w:strike w:val="0"/>
          <w:dstrike w:val="0"/>
          <w:color w:val="000000"/>
          <w:sz w:val="22"/>
          <w:szCs w:val="22"/>
          <w:u w:val="none"/>
          <w:shd w:val="clear" w:fill="FFFFFF"/>
          <w:lang w:val="pt-BR"/>
        </w:rPr>
        <w:t xml:space="preserve"> </w:t>
      </w:r>
      <w:r>
        <w:rPr>
          <w:rStyle w:val="27"/>
          <w:rFonts w:eastAsia="Times New Roman" w:cs="Arial"/>
          <w:b w:val="0"/>
          <w:bCs w:val="0"/>
          <w:i w:val="0"/>
          <w:iCs w:val="0"/>
          <w:strike w:val="0"/>
          <w:dstrike w:val="0"/>
          <w:color w:val="000000"/>
          <w:sz w:val="22"/>
          <w:szCs w:val="22"/>
          <w:u w:val="none"/>
          <w:shd w:val="clear" w:fill="FFFFFF"/>
          <w:lang w:val="pt-BR"/>
        </w:rPr>
        <w:t>Os prazos estabelecidos neste edital para a fase externa se iniciam e se vencem somente nos dias e horários de expediente da Central de Licitações. Os demais prazos se iniciam e se vencem exclusivamente em dias úteis de expediente da contratante.</w:t>
      </w:r>
    </w:p>
    <w:p w14:paraId="694E8DF4">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FFFFFF"/>
          <w:lang w:val="pt-BR"/>
        </w:rPr>
        <w:t xml:space="preserve">21.5. </w:t>
      </w:r>
      <w:r>
        <w:rPr>
          <w:rStyle w:val="14"/>
          <w:rFonts w:eastAsia="Times New Roman" w:cs="Verdana"/>
          <w:b w:val="0"/>
          <w:bCs w:val="0"/>
          <w:i w:val="0"/>
          <w:iCs w:val="0"/>
          <w:strike w:val="0"/>
          <w:dstrike w:val="0"/>
          <w:color w:val="000000"/>
          <w:sz w:val="22"/>
          <w:szCs w:val="22"/>
          <w:u w:val="none"/>
          <w:shd w:val="clear" w:fill="FFFFFF"/>
          <w:lang w:val="pt-BR"/>
        </w:rPr>
        <w:t>O desatendimento de exigências formais não essenciais não importará o afastamento do licitante, desde que seja possível o aproveitamento do ato, observados os princípios da isonomia e do interesse público.</w:t>
      </w:r>
    </w:p>
    <w:p w14:paraId="2D611BB4">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FFFFFF"/>
          <w:lang w:val="pt-BR"/>
        </w:rPr>
        <w:t xml:space="preserve">21.6. </w:t>
      </w:r>
      <w:r>
        <w:rPr>
          <w:rStyle w:val="14"/>
          <w:rFonts w:eastAsia="Times New Roman" w:cs="Verdana"/>
          <w:b w:val="0"/>
          <w:bCs w:val="0"/>
          <w:i w:val="0"/>
          <w:iCs w:val="0"/>
          <w:strike w:val="0"/>
          <w:dstrike w:val="0"/>
          <w:color w:val="000000"/>
          <w:sz w:val="22"/>
          <w:szCs w:val="22"/>
          <w:u w:val="none"/>
          <w:shd w:val="clear" w:fill="FFFFFF"/>
          <w:lang w:val="pt-BR"/>
        </w:rPr>
        <w:t>Em caso de divergência entre disposições deste Edital e de seus anexos ou demais peças que compõem o processo, prevalecerá as deste Edital.</w:t>
      </w:r>
    </w:p>
    <w:p w14:paraId="29246CBB">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2A6099"/>
          <w:sz w:val="22"/>
          <w:szCs w:val="22"/>
          <w:u w:val="none"/>
          <w:shd w:val="clear" w:fill="FFFFFF"/>
          <w:lang w:val="pt-BR"/>
        </w:rPr>
        <w:t xml:space="preserve">21.7. </w:t>
      </w:r>
      <w:r>
        <w:rPr>
          <w:rStyle w:val="47"/>
          <w:rFonts w:eastAsia="Times New Roman" w:cs="Arial"/>
          <w:b w:val="0"/>
          <w:bCs w:val="0"/>
          <w:i w:val="0"/>
          <w:iCs w:val="0"/>
          <w:strike w:val="0"/>
          <w:dstrike w:val="0"/>
          <w:color w:val="000000"/>
          <w:sz w:val="22"/>
          <w:szCs w:val="22"/>
          <w:u w:val="none"/>
          <w:shd w:val="clear" w:fill="FFFFFF"/>
          <w:lang w:val="pt-BR"/>
        </w:rPr>
        <w:t>É facultada ao pregoeiro ou à autoridade competente, em qualquer fase da licitação, a promoção de diligência destinada a esclarecer ou a complementar a instrução do processo licitatório.</w:t>
      </w:r>
    </w:p>
    <w:p w14:paraId="5F3F1672">
      <w:pPr>
        <w:pStyle w:val="16"/>
        <w:widowControl/>
        <w:spacing w:before="57" w:after="57" w:line="240" w:lineRule="auto"/>
        <w:ind w:left="0" w:right="0" w:firstLine="0"/>
        <w:jc w:val="both"/>
      </w:pPr>
      <w:r>
        <w:rPr>
          <w:rStyle w:val="47"/>
          <w:rFonts w:eastAsia="Times New Roman" w:cs="Arial"/>
          <w:b w:val="0"/>
          <w:bCs w:val="0"/>
          <w:i w:val="0"/>
          <w:iCs w:val="0"/>
          <w:strike w:val="0"/>
          <w:dstrike w:val="0"/>
          <w:color w:val="2A6099"/>
          <w:sz w:val="22"/>
          <w:szCs w:val="22"/>
          <w:u w:val="none"/>
          <w:shd w:val="clear" w:fill="FFFFFF"/>
          <w:lang w:val="pt-BR"/>
        </w:rPr>
        <w:t>21.8.</w:t>
      </w:r>
      <w:r>
        <w:rPr>
          <w:rStyle w:val="47"/>
          <w:rFonts w:eastAsia="Times New Roman" w:cs="Arial"/>
          <w:b w:val="0"/>
          <w:bCs w:val="0"/>
          <w:i w:val="0"/>
          <w:iCs w:val="0"/>
          <w:strike w:val="0"/>
          <w:dstrike w:val="0"/>
          <w:color w:val="000000"/>
          <w:sz w:val="22"/>
          <w:szCs w:val="22"/>
          <w:u w:val="none"/>
          <w:shd w:val="clear" w:fill="FFFFFF"/>
          <w:lang w:val="pt-BR"/>
        </w:rPr>
        <w:t xml:space="preserve"> </w:t>
      </w:r>
      <w:r>
        <w:rPr>
          <w:rStyle w:val="27"/>
          <w:rFonts w:eastAsia="Times New Roman" w:cs="Arial"/>
          <w:b w:val="0"/>
          <w:bCs w:val="0"/>
          <w:i w:val="0"/>
          <w:iCs w:val="0"/>
          <w:strike w:val="0"/>
          <w:dstrike w:val="0"/>
          <w:color w:val="000000"/>
          <w:sz w:val="22"/>
          <w:szCs w:val="22"/>
          <w:u w:val="none"/>
          <w:shd w:val="clear" w:fill="FFFFFF"/>
          <w:lang w:val="pt-BR"/>
        </w:rPr>
        <w:t>O descumprimento de prazos estabelecidos neste edital e/ou pelo pregoeiro ou o não atendimento às solicitações ensejará DESCLASSIFICAÇÃO ou INABILITAÇÃO do licitante.</w:t>
      </w:r>
    </w:p>
    <w:p w14:paraId="02E4DD1F">
      <w:pPr>
        <w:pStyle w:val="16"/>
        <w:widowControl/>
        <w:spacing w:before="57" w:after="57" w:line="240" w:lineRule="auto"/>
        <w:ind w:left="0" w:right="0" w:firstLine="0"/>
        <w:jc w:val="both"/>
      </w:pPr>
      <w:r>
        <w:rPr>
          <w:rStyle w:val="27"/>
          <w:rFonts w:eastAsia="Times New Roman" w:cs="Arial"/>
          <w:b w:val="0"/>
          <w:bCs w:val="0"/>
          <w:i w:val="0"/>
          <w:iCs w:val="0"/>
          <w:strike w:val="0"/>
          <w:dstrike w:val="0"/>
          <w:color w:val="2A6099"/>
          <w:sz w:val="22"/>
          <w:szCs w:val="22"/>
          <w:u w:val="none"/>
          <w:shd w:val="clear" w:fill="FFFFFF"/>
          <w:lang w:val="pt-BR"/>
        </w:rPr>
        <w:t xml:space="preserve">21.9. </w:t>
      </w:r>
      <w:r>
        <w:rPr>
          <w:rStyle w:val="27"/>
          <w:rFonts w:eastAsia="Times New Roman" w:cs="Arial"/>
          <w:b w:val="0"/>
          <w:bCs w:val="0"/>
          <w:i w:val="0"/>
          <w:iCs w:val="0"/>
          <w:strike w:val="0"/>
          <w:dstrike w:val="0"/>
          <w:color w:val="000000"/>
          <w:sz w:val="22"/>
          <w:szCs w:val="22"/>
          <w:u w:val="none"/>
          <w:shd w:val="clear" w:fill="FFFFFF"/>
          <w:lang w:val="pt-BR"/>
        </w:rPr>
        <w:t>Toda a documentação fará parte dos autos e não será devolvida a licitante, ainda que se trate de originais.</w:t>
      </w:r>
    </w:p>
    <w:p w14:paraId="31E603B4">
      <w:pPr>
        <w:pStyle w:val="16"/>
        <w:widowControl/>
        <w:spacing w:before="57" w:after="57" w:line="240" w:lineRule="auto"/>
        <w:ind w:left="0" w:right="0" w:firstLine="0"/>
        <w:jc w:val="both"/>
      </w:pPr>
      <w:r>
        <w:rPr>
          <w:rStyle w:val="27"/>
          <w:rFonts w:eastAsia="Times New Roman" w:cs="Arial"/>
          <w:b w:val="0"/>
          <w:bCs w:val="0"/>
          <w:i w:val="0"/>
          <w:iCs w:val="0"/>
          <w:strike w:val="0"/>
          <w:dstrike w:val="0"/>
          <w:color w:val="2A6099"/>
          <w:sz w:val="22"/>
          <w:szCs w:val="22"/>
          <w:u w:val="none"/>
          <w:shd w:val="clear" w:fill="FFFFFF"/>
          <w:lang w:val="pt-BR"/>
        </w:rPr>
        <w:t xml:space="preserve">21.10. </w:t>
      </w:r>
      <w:r>
        <w:rPr>
          <w:rStyle w:val="27"/>
          <w:rFonts w:eastAsia="Times New Roman" w:cs="Arial"/>
          <w:b w:val="0"/>
          <w:bCs w:val="0"/>
          <w:i w:val="0"/>
          <w:iCs w:val="0"/>
          <w:strike w:val="0"/>
          <w:dstrike w:val="0"/>
          <w:color w:val="000000"/>
          <w:sz w:val="22"/>
          <w:szCs w:val="22"/>
          <w:u w:val="none"/>
          <w:shd w:val="clear" w:fill="FFFFFF"/>
          <w:lang w:val="pt-BR"/>
        </w:rPr>
        <w:t>Os representantes legais dos licitantes são responsáveis pela fidelidade e legitimidade das informações e dos documentos apresentados em qualquer fase da licitação.</w:t>
      </w:r>
    </w:p>
    <w:p w14:paraId="213D61A9">
      <w:pPr>
        <w:pStyle w:val="16"/>
        <w:widowControl/>
        <w:spacing w:before="57" w:after="57" w:line="240" w:lineRule="auto"/>
        <w:ind w:left="0" w:right="0" w:firstLine="0"/>
        <w:jc w:val="both"/>
      </w:pPr>
      <w:r>
        <w:rPr>
          <w:rStyle w:val="27"/>
          <w:rFonts w:eastAsia="Times New Roman" w:cs="Arial"/>
          <w:b w:val="0"/>
          <w:bCs w:val="0"/>
          <w:i w:val="0"/>
          <w:iCs w:val="0"/>
          <w:strike w:val="0"/>
          <w:dstrike w:val="0"/>
          <w:color w:val="2A6099"/>
          <w:sz w:val="22"/>
          <w:szCs w:val="22"/>
          <w:u w:val="none"/>
          <w:shd w:val="clear" w:fill="FFFFFF"/>
          <w:lang w:val="pt-BR"/>
        </w:rPr>
        <w:t>21.11.</w:t>
      </w:r>
      <w:r>
        <w:rPr>
          <w:rStyle w:val="27"/>
          <w:rFonts w:eastAsia="Times New Roman" w:cs="Arial"/>
          <w:b w:val="0"/>
          <w:bCs w:val="0"/>
          <w:i w:val="0"/>
          <w:iCs w:val="0"/>
          <w:strike w:val="0"/>
          <w:dstrike w:val="0"/>
          <w:color w:val="000000"/>
          <w:sz w:val="22"/>
          <w:szCs w:val="22"/>
          <w:u w:val="none"/>
          <w:shd w:val="clear" w:fill="FFFFFF"/>
          <w:lang w:val="pt-BR"/>
        </w:rPr>
        <w:t xml:space="preserve"> Os casos omissos serão resolvidos pelo pregoeiro, nos termos da legislação pertinente.</w:t>
      </w:r>
    </w:p>
    <w:p w14:paraId="193931E3">
      <w:pPr>
        <w:pStyle w:val="16"/>
        <w:widowControl/>
        <w:spacing w:before="57" w:after="57" w:line="240" w:lineRule="auto"/>
        <w:ind w:left="0" w:right="0" w:firstLine="0"/>
        <w:jc w:val="both"/>
      </w:pPr>
      <w:r>
        <w:rPr>
          <w:rStyle w:val="27"/>
          <w:rFonts w:eastAsia="Times New Roman" w:cs="Arial"/>
          <w:b w:val="0"/>
          <w:bCs w:val="0"/>
          <w:i w:val="0"/>
          <w:iCs w:val="0"/>
          <w:strike w:val="0"/>
          <w:dstrike w:val="0"/>
          <w:color w:val="2A6099"/>
          <w:sz w:val="22"/>
          <w:szCs w:val="22"/>
          <w:u w:val="none"/>
          <w:shd w:val="clear" w:fill="FFFFFF"/>
          <w:lang w:val="pt-BR"/>
        </w:rPr>
        <w:t xml:space="preserve">21.12. </w:t>
      </w:r>
      <w:r>
        <w:rPr>
          <w:rStyle w:val="27"/>
          <w:rFonts w:eastAsia="Times New Roman" w:cs="Arial"/>
          <w:b w:val="0"/>
          <w:bCs w:val="0"/>
          <w:i w:val="0"/>
          <w:iCs w:val="0"/>
          <w:strike w:val="0"/>
          <w:dstrike w:val="0"/>
          <w:color w:val="000000"/>
          <w:sz w:val="22"/>
          <w:szCs w:val="22"/>
          <w:u w:val="none"/>
          <w:shd w:val="clear" w:fill="FFFFFF"/>
          <w:lang w:val="pt-BR"/>
        </w:rPr>
        <w:t>O foro designado para julgamento de quaisquer questões judiciais resultantes deste edital será o da Comarca de Fortaleza, Capital do Estado do Ceará.</w:t>
      </w:r>
    </w:p>
    <w:p w14:paraId="7A642C75">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22.13. Integram este Edital, para todos os fins e efeitos, os seguintes anexos:</w:t>
      </w:r>
    </w:p>
    <w:p w14:paraId="1928F3EB">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ANEXO I – Termo de Referência</w:t>
      </w:r>
    </w:p>
    <w:p w14:paraId="05DAF6C1">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ANEXO II – Carta Proposta</w:t>
      </w:r>
    </w:p>
    <w:p w14:paraId="219738FE">
      <w:pPr>
        <w:pStyle w:val="16"/>
        <w:widowControl/>
        <w:spacing w:before="57" w:after="57" w:line="240" w:lineRule="auto"/>
        <w:ind w:left="0" w:right="0" w:firstLine="0"/>
        <w:jc w:val="both"/>
      </w:pPr>
      <w:r>
        <w:rPr>
          <w:rStyle w:val="14"/>
          <w:rFonts w:eastAsia="Times New Roman" w:cs="Verdana"/>
          <w:b w:val="0"/>
          <w:bCs w:val="0"/>
          <w:i w:val="0"/>
          <w:iCs w:val="0"/>
          <w:strike w:val="0"/>
          <w:dstrike w:val="0"/>
          <w:color w:val="000000"/>
          <w:sz w:val="22"/>
          <w:szCs w:val="22"/>
          <w:u w:val="none"/>
          <w:shd w:val="clear" w:fill="FFFFFF"/>
          <w:lang w:val="pt-BR"/>
        </w:rPr>
        <w:t>ANEXO III – Minuta do Termo de Contrato</w:t>
      </w:r>
    </w:p>
    <w:p w14:paraId="108B9005">
      <w:pPr>
        <w:spacing w:line="240" w:lineRule="auto"/>
        <w:jc w:val="both"/>
        <w:rPr>
          <w:rFonts w:ascii="Arial" w:hAnsi="Arial"/>
          <w:i w:val="0"/>
          <w:iCs w:val="0"/>
          <w:sz w:val="22"/>
          <w:szCs w:val="22"/>
          <w:lang w:val="pt-BR"/>
        </w:rPr>
      </w:pPr>
    </w:p>
    <w:p w14:paraId="567E4A06">
      <w:pPr>
        <w:pStyle w:val="3"/>
        <w:keepLines/>
        <w:widowControl w:val="0"/>
        <w:spacing w:before="60" w:after="60" w:line="240" w:lineRule="auto"/>
        <w:jc w:val="both"/>
        <w:rPr>
          <w:lang w:val="pt-BR"/>
        </w:rPr>
      </w:pPr>
      <w:r>
        <w:rPr>
          <w:rFonts w:eastAsia="Calibri" w:cs="Calibri"/>
          <w:i w:val="0"/>
          <w:iCs w:val="0"/>
          <w:color w:val="2A6099"/>
          <w:sz w:val="22"/>
          <w:szCs w:val="22"/>
          <w:highlight w:val="white"/>
          <w:lang w:val="pt-BR"/>
        </w:rPr>
        <w:t>Fortaleza/CE, na data da assinatura eletrônica.</w:t>
      </w:r>
    </w:p>
    <w:p w14:paraId="0CEF43D1">
      <w:pPr>
        <w:spacing w:line="240" w:lineRule="auto"/>
        <w:jc w:val="both"/>
        <w:rPr>
          <w:rFonts w:ascii="Arial" w:hAnsi="Arial"/>
          <w:i w:val="0"/>
          <w:iCs w:val="0"/>
          <w:color w:val="2A6099"/>
          <w:sz w:val="22"/>
          <w:szCs w:val="22"/>
          <w:lang w:val="pt-BR" w:eastAsia="pt-BR"/>
        </w:rPr>
      </w:pPr>
    </w:p>
    <w:p w14:paraId="1041F387">
      <w:pPr>
        <w:spacing w:line="240" w:lineRule="auto"/>
        <w:jc w:val="both"/>
      </w:pPr>
      <w:r>
        <w:rPr>
          <w:rStyle w:val="14"/>
          <w:i w:val="0"/>
          <w:iCs w:val="0"/>
          <w:color w:val="2A6099"/>
          <w:sz w:val="22"/>
          <w:szCs w:val="22"/>
          <w:u w:val="none"/>
          <w:lang w:val="pt-BR"/>
        </w:rPr>
        <w:t>Ítalo José Mesquita Cavalcante</w:t>
      </w:r>
    </w:p>
    <w:p w14:paraId="76A8B74C">
      <w:pPr>
        <w:spacing w:line="240" w:lineRule="auto"/>
        <w:jc w:val="both"/>
        <w:rPr>
          <w:lang w:val="pt-BR"/>
        </w:rPr>
      </w:pPr>
      <w:r>
        <w:rPr>
          <w:i w:val="0"/>
          <w:iCs w:val="0"/>
          <w:sz w:val="22"/>
          <w:szCs w:val="22"/>
          <w:lang w:val="pt-BR"/>
        </w:rPr>
        <w:t>(Ordenador de Despesas)</w:t>
      </w:r>
    </w:p>
    <w:p w14:paraId="136BE0AF">
      <w:pPr>
        <w:spacing w:line="240" w:lineRule="auto"/>
        <w:jc w:val="both"/>
        <w:rPr>
          <w:rFonts w:ascii="Arial" w:hAnsi="Arial"/>
          <w:i w:val="0"/>
          <w:iCs w:val="0"/>
          <w:sz w:val="22"/>
          <w:szCs w:val="22"/>
          <w:lang w:val="pt-BR"/>
        </w:rPr>
      </w:pPr>
    </w:p>
    <w:p w14:paraId="1D6CE8A3">
      <w:pPr>
        <w:spacing w:line="240" w:lineRule="auto"/>
        <w:jc w:val="both"/>
        <w:rPr>
          <w:lang w:val="pt-BR"/>
        </w:rPr>
      </w:pPr>
      <w:r>
        <w:rPr>
          <w:i w:val="0"/>
          <w:iCs w:val="0"/>
          <w:sz w:val="22"/>
          <w:szCs w:val="22"/>
          <w:lang w:val="pt-BR"/>
        </w:rPr>
        <w:t>Analisado e aprovado o processo da contratação pela assessoria jurídica.</w:t>
      </w:r>
    </w:p>
    <w:p w14:paraId="452CE981">
      <w:pPr>
        <w:spacing w:line="240" w:lineRule="auto"/>
        <w:jc w:val="both"/>
        <w:rPr>
          <w:rFonts w:ascii="Arial" w:hAnsi="Arial"/>
          <w:sz w:val="22"/>
          <w:szCs w:val="22"/>
          <w:lang w:val="pt-BR"/>
        </w:rPr>
      </w:pPr>
    </w:p>
    <w:p w14:paraId="25C35FB7">
      <w:pPr>
        <w:spacing w:line="240" w:lineRule="auto"/>
        <w:jc w:val="both"/>
        <w:rPr>
          <w:rFonts w:ascii="Arial" w:hAnsi="Arial"/>
          <w:sz w:val="22"/>
          <w:szCs w:val="22"/>
          <w:lang w:val="pt-BR"/>
        </w:rPr>
      </w:pPr>
    </w:p>
    <w:p w14:paraId="5782192E">
      <w:pPr>
        <w:spacing w:line="240" w:lineRule="auto"/>
        <w:jc w:val="both"/>
        <w:rPr>
          <w:rFonts w:ascii="Arial" w:hAnsi="Arial"/>
          <w:sz w:val="22"/>
          <w:szCs w:val="22"/>
          <w:lang w:val="pt-BR"/>
        </w:rPr>
      </w:pPr>
    </w:p>
    <w:p w14:paraId="349C9065">
      <w:pPr>
        <w:spacing w:line="240" w:lineRule="auto"/>
        <w:jc w:val="both"/>
        <w:rPr>
          <w:rFonts w:ascii="Arial" w:hAnsi="Arial"/>
          <w:sz w:val="22"/>
          <w:szCs w:val="22"/>
          <w:lang w:val="pt-BR"/>
        </w:rPr>
      </w:pPr>
    </w:p>
    <w:p w14:paraId="2A707CE0">
      <w:pPr>
        <w:spacing w:line="240" w:lineRule="auto"/>
        <w:jc w:val="both"/>
        <w:rPr>
          <w:rFonts w:ascii="Arial" w:hAnsi="Arial"/>
          <w:sz w:val="22"/>
          <w:szCs w:val="22"/>
          <w:lang w:val="pt-BR"/>
        </w:rPr>
      </w:pPr>
    </w:p>
    <w:p w14:paraId="54221E9C">
      <w:pPr>
        <w:spacing w:line="240" w:lineRule="auto"/>
        <w:jc w:val="both"/>
        <w:rPr>
          <w:rFonts w:ascii="Arial" w:hAnsi="Arial"/>
          <w:sz w:val="22"/>
          <w:szCs w:val="22"/>
          <w:lang w:val="pt-BR"/>
        </w:rPr>
      </w:pPr>
    </w:p>
    <w:p w14:paraId="5A7C55E4">
      <w:pPr>
        <w:spacing w:line="240" w:lineRule="auto"/>
        <w:jc w:val="both"/>
        <w:rPr>
          <w:rFonts w:ascii="Arial" w:hAnsi="Arial"/>
          <w:sz w:val="22"/>
          <w:szCs w:val="22"/>
          <w:lang w:val="pt-BR"/>
        </w:rPr>
      </w:pPr>
    </w:p>
    <w:p w14:paraId="01507A75">
      <w:pPr>
        <w:spacing w:line="240" w:lineRule="auto"/>
        <w:jc w:val="both"/>
        <w:rPr>
          <w:rFonts w:ascii="Arial" w:hAnsi="Arial"/>
          <w:sz w:val="22"/>
          <w:szCs w:val="22"/>
          <w:lang w:val="pt-BR"/>
        </w:rPr>
      </w:pPr>
    </w:p>
    <w:p w14:paraId="4A732E81">
      <w:pPr>
        <w:spacing w:line="240" w:lineRule="auto"/>
        <w:jc w:val="both"/>
        <w:rPr>
          <w:rFonts w:ascii="Arial" w:hAnsi="Arial"/>
          <w:sz w:val="22"/>
          <w:szCs w:val="22"/>
          <w:lang w:val="pt-BR"/>
        </w:rPr>
      </w:pPr>
    </w:p>
    <w:p w14:paraId="16D583E6">
      <w:pPr>
        <w:spacing w:line="240" w:lineRule="auto"/>
        <w:jc w:val="both"/>
        <w:rPr>
          <w:rFonts w:ascii="Arial" w:hAnsi="Arial"/>
          <w:sz w:val="22"/>
          <w:szCs w:val="22"/>
          <w:lang w:val="pt-BR"/>
        </w:rPr>
      </w:pPr>
    </w:p>
    <w:p w14:paraId="32191AB2">
      <w:pPr>
        <w:spacing w:line="240" w:lineRule="auto"/>
        <w:jc w:val="both"/>
        <w:rPr>
          <w:rFonts w:ascii="Arial" w:hAnsi="Arial"/>
          <w:sz w:val="22"/>
          <w:szCs w:val="22"/>
          <w:lang w:val="pt-BR"/>
        </w:rPr>
      </w:pPr>
    </w:p>
    <w:p w14:paraId="7A51B74D">
      <w:pPr>
        <w:spacing w:line="240" w:lineRule="auto"/>
        <w:jc w:val="both"/>
        <w:rPr>
          <w:rFonts w:ascii="Arial" w:hAnsi="Arial"/>
          <w:sz w:val="22"/>
          <w:szCs w:val="22"/>
          <w:lang w:val="pt-BR"/>
        </w:rPr>
      </w:pPr>
    </w:p>
    <w:p w14:paraId="30F89C2C">
      <w:pPr>
        <w:spacing w:line="240" w:lineRule="auto"/>
        <w:jc w:val="both"/>
        <w:rPr>
          <w:rFonts w:ascii="Arial" w:hAnsi="Arial"/>
          <w:sz w:val="22"/>
          <w:szCs w:val="22"/>
          <w:lang w:val="pt-BR"/>
        </w:rPr>
      </w:pPr>
    </w:p>
    <w:p w14:paraId="584EC940">
      <w:pPr>
        <w:spacing w:line="240" w:lineRule="auto"/>
        <w:jc w:val="both"/>
        <w:rPr>
          <w:rFonts w:ascii="Arial" w:hAnsi="Arial"/>
          <w:sz w:val="22"/>
          <w:szCs w:val="22"/>
          <w:lang w:val="pt-BR"/>
        </w:rPr>
      </w:pPr>
    </w:p>
    <w:p w14:paraId="5C0ABF80">
      <w:pPr>
        <w:spacing w:line="240" w:lineRule="auto"/>
        <w:jc w:val="both"/>
        <w:rPr>
          <w:rFonts w:ascii="Arial" w:hAnsi="Arial"/>
          <w:sz w:val="22"/>
          <w:szCs w:val="22"/>
          <w:lang w:val="pt-BR"/>
        </w:rPr>
      </w:pPr>
    </w:p>
    <w:p w14:paraId="060FBEE6">
      <w:pPr>
        <w:spacing w:line="240" w:lineRule="auto"/>
        <w:jc w:val="both"/>
        <w:rPr>
          <w:rFonts w:ascii="Arial" w:hAnsi="Arial"/>
          <w:sz w:val="22"/>
          <w:szCs w:val="22"/>
          <w:lang w:val="pt-BR"/>
        </w:rPr>
      </w:pPr>
    </w:p>
    <w:p w14:paraId="271B8FE5">
      <w:pPr>
        <w:spacing w:line="240" w:lineRule="auto"/>
        <w:jc w:val="both"/>
        <w:rPr>
          <w:rFonts w:ascii="Arial" w:hAnsi="Arial"/>
          <w:sz w:val="22"/>
          <w:szCs w:val="22"/>
          <w:lang w:val="pt-BR"/>
        </w:rPr>
      </w:pPr>
    </w:p>
    <w:p w14:paraId="11378E3B">
      <w:pPr>
        <w:spacing w:line="240" w:lineRule="auto"/>
        <w:jc w:val="both"/>
        <w:rPr>
          <w:rFonts w:ascii="Arial" w:hAnsi="Arial"/>
          <w:sz w:val="22"/>
          <w:szCs w:val="22"/>
          <w:lang w:val="pt-BR"/>
        </w:rPr>
      </w:pPr>
    </w:p>
    <w:p w14:paraId="011EE502">
      <w:pPr>
        <w:spacing w:line="240" w:lineRule="auto"/>
        <w:jc w:val="both"/>
        <w:rPr>
          <w:rFonts w:ascii="Arial" w:hAnsi="Arial"/>
          <w:sz w:val="22"/>
          <w:szCs w:val="22"/>
          <w:lang w:val="pt-BR"/>
        </w:rPr>
      </w:pPr>
    </w:p>
    <w:p w14:paraId="22D1BD14">
      <w:pPr>
        <w:spacing w:line="240" w:lineRule="auto"/>
        <w:jc w:val="both"/>
        <w:rPr>
          <w:rFonts w:ascii="Arial" w:hAnsi="Arial"/>
          <w:sz w:val="22"/>
          <w:szCs w:val="22"/>
          <w:lang w:val="pt-BR"/>
        </w:rPr>
      </w:pPr>
    </w:p>
    <w:p w14:paraId="611804ED">
      <w:pPr>
        <w:spacing w:line="240" w:lineRule="auto"/>
        <w:jc w:val="both"/>
        <w:rPr>
          <w:rFonts w:ascii="Arial" w:hAnsi="Arial"/>
          <w:sz w:val="22"/>
          <w:szCs w:val="22"/>
          <w:lang w:val="pt-BR"/>
        </w:rPr>
      </w:pPr>
    </w:p>
    <w:p w14:paraId="3E016796">
      <w:pPr>
        <w:spacing w:line="240" w:lineRule="auto"/>
        <w:jc w:val="both"/>
        <w:rPr>
          <w:rFonts w:ascii="Arial" w:hAnsi="Arial"/>
          <w:i w:val="0"/>
          <w:iCs w:val="0"/>
          <w:sz w:val="22"/>
          <w:szCs w:val="22"/>
          <w:lang w:val="pt-BR"/>
        </w:rPr>
      </w:pPr>
    </w:p>
    <w:p w14:paraId="36F89BE9">
      <w:pPr>
        <w:spacing w:line="240" w:lineRule="auto"/>
        <w:jc w:val="center"/>
        <w:rPr>
          <w:lang w:val="pt-BR"/>
        </w:rPr>
      </w:pPr>
      <w:r>
        <w:rPr>
          <w:b/>
          <w:bCs/>
          <w:i w:val="0"/>
          <w:iCs w:val="0"/>
          <w:sz w:val="22"/>
          <w:szCs w:val="22"/>
          <w:lang w:val="pt-BR"/>
        </w:rPr>
        <w:t>ANEXO I – TERMO DE REFERÊNCIA</w:t>
      </w:r>
    </w:p>
    <w:p w14:paraId="0CD2A837">
      <w:pPr>
        <w:spacing w:line="240" w:lineRule="auto"/>
        <w:jc w:val="center"/>
        <w:rPr>
          <w:lang w:val="pt-BR"/>
        </w:rPr>
      </w:pPr>
      <w:r>
        <w:rPr>
          <w:i w:val="0"/>
          <w:iCs w:val="0"/>
          <w:sz w:val="22"/>
          <w:szCs w:val="22"/>
          <w:lang w:val="pt-BR"/>
        </w:rPr>
        <w:t xml:space="preserve">Processo n° </w:t>
      </w:r>
      <w:r>
        <w:rPr>
          <w:i w:val="0"/>
          <w:iCs w:val="0"/>
          <w:color w:val="2A6099"/>
          <w:sz w:val="22"/>
          <w:szCs w:val="22"/>
          <w:lang w:val="pt-BR"/>
        </w:rPr>
        <w:t xml:space="preserve">24001.011510/2024-46 </w:t>
      </w:r>
    </w:p>
    <w:p w14:paraId="5BFC224B">
      <w:pPr>
        <w:spacing w:line="240" w:lineRule="auto"/>
        <w:jc w:val="center"/>
      </w:pPr>
      <w:r>
        <w:rPr>
          <w:rStyle w:val="24"/>
          <w:i w:val="0"/>
          <w:iCs w:val="0"/>
          <w:color w:val="000000"/>
          <w:sz w:val="22"/>
          <w:szCs w:val="22"/>
          <w:lang w:val="pt-BR"/>
        </w:rPr>
        <w:t>UNIDADE REQUISITANTE:</w:t>
      </w:r>
      <w:r>
        <w:rPr>
          <w:rStyle w:val="24"/>
          <w:i w:val="0"/>
          <w:iCs w:val="0"/>
          <w:color w:val="2A6099"/>
          <w:sz w:val="22"/>
          <w:szCs w:val="22"/>
          <w:lang w:val="pt-BR"/>
        </w:rPr>
        <w:t xml:space="preserve"> SESA/LACEN</w:t>
      </w:r>
    </w:p>
    <w:p w14:paraId="3F1F95D8">
      <w:pPr>
        <w:spacing w:line="240" w:lineRule="auto"/>
        <w:jc w:val="both"/>
        <w:rPr>
          <w:rFonts w:ascii="Arial" w:hAnsi="Arial"/>
          <w:i w:val="0"/>
          <w:iCs w:val="0"/>
          <w:sz w:val="22"/>
          <w:szCs w:val="22"/>
          <w:lang w:val="pt-BR"/>
        </w:rPr>
      </w:pPr>
    </w:p>
    <w:p w14:paraId="409A8292">
      <w:pPr>
        <w:spacing w:line="240" w:lineRule="auto"/>
        <w:jc w:val="both"/>
        <w:rPr>
          <w:lang w:val="pt-BR"/>
        </w:rPr>
      </w:pPr>
      <w:r>
        <w:rPr>
          <w:b/>
          <w:bCs/>
          <w:i w:val="0"/>
          <w:iCs w:val="0"/>
          <w:sz w:val="22"/>
          <w:szCs w:val="22"/>
          <w:shd w:val="clear" w:fill="auto"/>
          <w:lang w:val="pt-BR"/>
        </w:rPr>
        <w:t>1. DO OBJETO</w:t>
      </w:r>
    </w:p>
    <w:p w14:paraId="4484B13F">
      <w:pPr>
        <w:spacing w:before="57" w:after="57" w:line="240" w:lineRule="auto"/>
        <w:ind w:left="0" w:right="0" w:firstLine="0"/>
        <w:jc w:val="both"/>
      </w:pPr>
      <w:r>
        <w:rPr>
          <w:rStyle w:val="47"/>
          <w:rFonts w:cs="Arial"/>
          <w:b w:val="0"/>
          <w:bCs w:val="0"/>
          <w:i w:val="0"/>
          <w:iCs w:val="0"/>
          <w:color w:val="auto"/>
          <w:sz w:val="22"/>
          <w:szCs w:val="22"/>
          <w:lang w:val="pt-BR"/>
        </w:rPr>
        <w:t xml:space="preserve">1.1. Aquisição de </w:t>
      </w:r>
      <w:r>
        <w:rPr>
          <w:rStyle w:val="47"/>
          <w:rFonts w:cs="Arial"/>
          <w:b w:val="0"/>
          <w:bCs w:val="0"/>
          <w:i w:val="0"/>
          <w:iCs w:val="0"/>
          <w:color w:val="2A6099"/>
          <w:sz w:val="22"/>
          <w:szCs w:val="22"/>
          <w:u w:val="none"/>
          <w:shd w:val="clear" w:fill="auto"/>
          <w:lang w:val="pt-BR" w:eastAsia="ar-SA"/>
        </w:rPr>
        <w:t>insumos de laboratório</w:t>
      </w:r>
      <w:r>
        <w:rPr>
          <w:rStyle w:val="47"/>
          <w:rFonts w:hint="default" w:cs="Arial"/>
          <w:b w:val="0"/>
          <w:bCs w:val="0"/>
          <w:i w:val="0"/>
          <w:iCs w:val="0"/>
          <w:color w:val="2A6099"/>
          <w:sz w:val="22"/>
          <w:szCs w:val="22"/>
          <w:u w:val="none"/>
          <w:shd w:val="clear" w:fill="auto"/>
          <w:lang w:val="pt-BR" w:eastAsia="ar-SA"/>
        </w:rPr>
        <w:t xml:space="preserve"> pela metodologia imunoenzimática</w:t>
      </w:r>
      <w:r>
        <w:rPr>
          <w:rStyle w:val="47"/>
          <w:rFonts w:cs="Arial"/>
          <w:b w:val="0"/>
          <w:bCs w:val="0"/>
          <w:i w:val="0"/>
          <w:iCs w:val="0"/>
          <w:color w:val="000000"/>
          <w:sz w:val="22"/>
          <w:szCs w:val="22"/>
          <w:shd w:val="clear" w:fill="auto"/>
          <w:lang w:val="pt-BR"/>
        </w:rPr>
        <w:t>,</w:t>
      </w:r>
      <w:r>
        <w:rPr>
          <w:rStyle w:val="47"/>
          <w:rFonts w:cs="Arial"/>
          <w:b w:val="0"/>
          <w:bCs w:val="0"/>
          <w:i w:val="0"/>
          <w:iCs w:val="0"/>
          <w:color w:val="auto"/>
          <w:sz w:val="22"/>
          <w:szCs w:val="22"/>
          <w:lang w:val="pt-BR"/>
        </w:rPr>
        <w:t xml:space="preserve"> de acordo com as especificações e quantitativos previstos neste Termo.</w:t>
      </w:r>
    </w:p>
    <w:p w14:paraId="64680E76">
      <w:pPr>
        <w:spacing w:line="240" w:lineRule="auto"/>
        <w:jc w:val="both"/>
      </w:pPr>
      <w:r>
        <w:rPr>
          <w:rStyle w:val="24"/>
          <w:i w:val="0"/>
          <w:iCs w:val="0"/>
          <w:sz w:val="22"/>
          <w:szCs w:val="22"/>
          <w:lang w:val="pt-BR" w:bidi="hi-IN"/>
        </w:rPr>
        <w:t xml:space="preserve">1.2. Este objeto será realizado através de licitação na modalidade PREGÃO, na forma ELETRÔNICA, </w:t>
      </w:r>
      <w:r>
        <w:rPr>
          <w:rStyle w:val="47"/>
          <w:rFonts w:cs="Arial"/>
          <w:b w:val="0"/>
          <w:bCs w:val="0"/>
          <w:i w:val="0"/>
          <w:iCs w:val="0"/>
          <w:color w:val="auto"/>
          <w:sz w:val="22"/>
          <w:szCs w:val="22"/>
          <w:lang w:val="pt-BR" w:bidi="hi-IN"/>
        </w:rPr>
        <w:t>com adoção do critério de julgamento pelo</w:t>
      </w:r>
      <w:r>
        <w:rPr>
          <w:rStyle w:val="24"/>
          <w:i w:val="0"/>
          <w:iCs w:val="0"/>
          <w:sz w:val="22"/>
          <w:szCs w:val="22"/>
          <w:lang w:val="pt-BR" w:bidi="hi-IN"/>
        </w:rPr>
        <w:t xml:space="preserve"> </w:t>
      </w:r>
      <w:r>
        <w:rPr>
          <w:rStyle w:val="24"/>
          <w:i w:val="0"/>
          <w:iCs w:val="0"/>
          <w:color w:val="2A6099"/>
          <w:sz w:val="22"/>
          <w:szCs w:val="22"/>
          <w:lang w:val="pt-BR" w:bidi="hi-IN"/>
        </w:rPr>
        <w:t>MENOR PREÇO</w:t>
      </w:r>
      <w:r>
        <w:rPr>
          <w:rStyle w:val="24"/>
          <w:i w:val="0"/>
          <w:iCs w:val="0"/>
          <w:sz w:val="22"/>
          <w:szCs w:val="22"/>
          <w:lang w:val="pt-BR" w:bidi="hi-IN"/>
        </w:rPr>
        <w:t xml:space="preserve">, </w:t>
      </w:r>
      <w:r>
        <w:rPr>
          <w:rStyle w:val="47"/>
          <w:rFonts w:cs="Arial"/>
          <w:b w:val="0"/>
          <w:bCs w:val="0"/>
          <w:i w:val="0"/>
          <w:iCs w:val="0"/>
          <w:color w:val="000000"/>
          <w:sz w:val="22"/>
          <w:szCs w:val="22"/>
          <w:shd w:val="clear" w:fill="auto"/>
          <w:lang w:val="pt-BR" w:bidi="hi-IN"/>
        </w:rPr>
        <w:t>com a forma de fornecimento</w:t>
      </w:r>
      <w:r>
        <w:rPr>
          <w:rStyle w:val="47"/>
          <w:rFonts w:cs="Arial"/>
          <w:b w:val="0"/>
          <w:bCs w:val="0"/>
          <w:i w:val="0"/>
          <w:iCs w:val="0"/>
          <w:color w:val="2A6099"/>
          <w:sz w:val="22"/>
          <w:szCs w:val="22"/>
          <w:shd w:val="clear" w:fill="auto"/>
          <w:lang w:val="pt-BR" w:bidi="hi-IN"/>
        </w:rPr>
        <w:t xml:space="preserve"> PARCELADA.</w:t>
      </w:r>
    </w:p>
    <w:p w14:paraId="46CD5800">
      <w:pPr>
        <w:spacing w:line="240" w:lineRule="auto"/>
        <w:jc w:val="both"/>
      </w:pPr>
      <w:r>
        <w:rPr>
          <w:rStyle w:val="11"/>
          <w:i w:val="0"/>
          <w:iCs w:val="0"/>
          <w:sz w:val="22"/>
          <w:szCs w:val="22"/>
          <w:lang w:val="pt-BR" w:bidi="hi-IN"/>
        </w:rPr>
        <w:t xml:space="preserve">2. </w:t>
      </w:r>
      <w:r>
        <w:rPr>
          <w:rStyle w:val="47"/>
          <w:rFonts w:cs="Arial"/>
          <w:b/>
          <w:bCs/>
          <w:i w:val="0"/>
          <w:iCs w:val="0"/>
          <w:color w:val="auto"/>
          <w:sz w:val="22"/>
          <w:szCs w:val="22"/>
          <w:lang w:val="pt-BR" w:bidi="hi-IN"/>
        </w:rPr>
        <w:t>DAS ESPECIFICAÇÕES, QUANTITATIVOS E ESTIMATIVA DO VALOR DA CONTRATAÇÃO</w:t>
      </w:r>
    </w:p>
    <w:p w14:paraId="7A98A9C5">
      <w:pPr>
        <w:spacing w:line="240" w:lineRule="auto"/>
        <w:jc w:val="both"/>
        <w:rPr>
          <w:rFonts w:ascii="Arial" w:hAnsi="Arial" w:cs="Arial"/>
          <w:b/>
          <w:bCs/>
          <w:i w:val="0"/>
          <w:iCs w:val="0"/>
          <w:color w:val="auto"/>
          <w:sz w:val="22"/>
          <w:szCs w:val="22"/>
          <w:lang w:val="pt-BR" w:bidi="hi-IN"/>
        </w:rPr>
      </w:pPr>
    </w:p>
    <w:tbl>
      <w:tblPr>
        <w:tblStyle w:val="10"/>
        <w:tblW w:w="4999" w:type="pct"/>
        <w:tblInd w:w="55" w:type="dxa"/>
        <w:tblLayout w:type="fixed"/>
        <w:tblCellMar>
          <w:top w:w="55" w:type="dxa"/>
          <w:left w:w="55" w:type="dxa"/>
          <w:bottom w:w="55" w:type="dxa"/>
          <w:right w:w="55" w:type="dxa"/>
        </w:tblCellMar>
      </w:tblPr>
      <w:tblGrid>
        <w:gridCol w:w="744"/>
        <w:gridCol w:w="4180"/>
        <w:gridCol w:w="1324"/>
        <w:gridCol w:w="1090"/>
        <w:gridCol w:w="1219"/>
        <w:gridCol w:w="1192"/>
      </w:tblGrid>
      <w:tr w14:paraId="30EC3EA4">
        <w:tblPrEx>
          <w:tblCellMar>
            <w:top w:w="55" w:type="dxa"/>
            <w:left w:w="55" w:type="dxa"/>
            <w:bottom w:w="55" w:type="dxa"/>
            <w:right w:w="55" w:type="dxa"/>
          </w:tblCellMar>
        </w:tblPrEx>
        <w:tc>
          <w:tcPr>
            <w:tcW w:w="9749" w:type="dxa"/>
            <w:gridSpan w:val="6"/>
            <w:tcBorders>
              <w:top w:val="single" w:color="000000" w:sz="4" w:space="0"/>
              <w:left w:val="single" w:color="000000" w:sz="4" w:space="0"/>
              <w:bottom w:val="single" w:color="000000" w:sz="4" w:space="0"/>
              <w:right w:val="single" w:color="000000" w:sz="4" w:space="0"/>
            </w:tcBorders>
          </w:tcPr>
          <w:p w14:paraId="46499D5F">
            <w:pPr>
              <w:pStyle w:val="64"/>
              <w:spacing w:line="240" w:lineRule="auto"/>
              <w:jc w:val="center"/>
              <w:rPr>
                <w:lang w:val="pt-BR"/>
              </w:rPr>
            </w:pPr>
            <w:r>
              <w:rPr>
                <w:b/>
                <w:bCs/>
                <w:i w:val="0"/>
                <w:iCs w:val="0"/>
                <w:color w:val="2A6099"/>
                <w:sz w:val="22"/>
                <w:szCs w:val="22"/>
                <w:lang w:val="pt-BR" w:bidi="hi-IN"/>
              </w:rPr>
              <w:t>GRUPO 1</w:t>
            </w:r>
          </w:p>
        </w:tc>
      </w:tr>
      <w:tr w14:paraId="12D169E7">
        <w:tblPrEx>
          <w:tblCellMar>
            <w:top w:w="55" w:type="dxa"/>
            <w:left w:w="55" w:type="dxa"/>
            <w:bottom w:w="55" w:type="dxa"/>
            <w:right w:w="55" w:type="dxa"/>
          </w:tblCellMar>
        </w:tblPrEx>
        <w:tc>
          <w:tcPr>
            <w:tcW w:w="744" w:type="dxa"/>
            <w:tcBorders>
              <w:left w:val="single" w:color="000000" w:sz="4" w:space="0"/>
              <w:bottom w:val="single" w:color="000000" w:sz="4" w:space="0"/>
            </w:tcBorders>
          </w:tcPr>
          <w:p w14:paraId="1449ED08">
            <w:pPr>
              <w:pStyle w:val="64"/>
              <w:spacing w:line="240" w:lineRule="auto"/>
              <w:jc w:val="center"/>
              <w:rPr>
                <w:lang w:val="pt-BR"/>
              </w:rPr>
            </w:pPr>
            <w:r>
              <w:rPr>
                <w:i w:val="0"/>
                <w:iCs w:val="0"/>
                <w:sz w:val="22"/>
                <w:szCs w:val="22"/>
                <w:lang w:val="pt-BR" w:bidi="hi-IN"/>
              </w:rPr>
              <w:t>ITEM</w:t>
            </w:r>
          </w:p>
        </w:tc>
        <w:tc>
          <w:tcPr>
            <w:tcW w:w="4180" w:type="dxa"/>
            <w:tcBorders>
              <w:left w:val="single" w:color="000000" w:sz="4" w:space="0"/>
              <w:bottom w:val="single" w:color="000000" w:sz="4" w:space="0"/>
            </w:tcBorders>
          </w:tcPr>
          <w:p w14:paraId="5D0EE9EB">
            <w:pPr>
              <w:pStyle w:val="64"/>
              <w:spacing w:line="240" w:lineRule="auto"/>
              <w:jc w:val="center"/>
              <w:rPr>
                <w:lang w:val="pt-BR"/>
              </w:rPr>
            </w:pPr>
            <w:r>
              <w:rPr>
                <w:i w:val="0"/>
                <w:iCs w:val="0"/>
                <w:sz w:val="22"/>
                <w:szCs w:val="22"/>
                <w:lang w:val="pt-BR" w:bidi="hi-IN"/>
              </w:rPr>
              <w:t>ESPECIFICAÇÃO</w:t>
            </w:r>
          </w:p>
        </w:tc>
        <w:tc>
          <w:tcPr>
            <w:tcW w:w="1324" w:type="dxa"/>
            <w:tcBorders>
              <w:left w:val="single" w:color="000000" w:sz="4" w:space="0"/>
              <w:bottom w:val="single" w:color="000000" w:sz="4" w:space="0"/>
            </w:tcBorders>
          </w:tcPr>
          <w:p w14:paraId="25143C1B">
            <w:pPr>
              <w:pStyle w:val="64"/>
              <w:spacing w:line="240" w:lineRule="auto"/>
              <w:jc w:val="center"/>
              <w:rPr>
                <w:lang w:val="pt-BR"/>
              </w:rPr>
            </w:pPr>
            <w:r>
              <w:rPr>
                <w:i w:val="0"/>
                <w:iCs w:val="0"/>
                <w:sz w:val="22"/>
                <w:szCs w:val="22"/>
                <w:lang w:val="pt-BR" w:bidi="hi-IN"/>
              </w:rPr>
              <w:t>UNIDADE DE FORNECIMENTO</w:t>
            </w:r>
          </w:p>
        </w:tc>
        <w:tc>
          <w:tcPr>
            <w:tcW w:w="1090" w:type="dxa"/>
            <w:tcBorders>
              <w:left w:val="single" w:color="000000" w:sz="4" w:space="0"/>
              <w:bottom w:val="single" w:color="000000" w:sz="4" w:space="0"/>
            </w:tcBorders>
          </w:tcPr>
          <w:p w14:paraId="6C554661">
            <w:pPr>
              <w:pStyle w:val="64"/>
              <w:spacing w:line="240" w:lineRule="auto"/>
              <w:jc w:val="center"/>
              <w:rPr>
                <w:lang w:val="pt-BR"/>
              </w:rPr>
            </w:pPr>
            <w:r>
              <w:rPr>
                <w:i w:val="0"/>
                <w:iCs w:val="0"/>
                <w:sz w:val="22"/>
                <w:szCs w:val="22"/>
                <w:lang w:val="pt-BR" w:bidi="hi-IN"/>
              </w:rPr>
              <w:t>QUANT.</w:t>
            </w:r>
          </w:p>
        </w:tc>
        <w:tc>
          <w:tcPr>
            <w:tcW w:w="1219" w:type="dxa"/>
            <w:tcBorders>
              <w:left w:val="single" w:color="000000" w:sz="4" w:space="0"/>
              <w:bottom w:val="single" w:color="000000" w:sz="4" w:space="0"/>
            </w:tcBorders>
          </w:tcPr>
          <w:p w14:paraId="20968305">
            <w:pPr>
              <w:pStyle w:val="64"/>
              <w:spacing w:line="240" w:lineRule="auto"/>
              <w:jc w:val="center"/>
              <w:rPr>
                <w:lang w:val="pt-BR"/>
              </w:rPr>
            </w:pPr>
            <w:r>
              <w:rPr>
                <w:i w:val="0"/>
                <w:iCs w:val="0"/>
                <w:sz w:val="22"/>
                <w:szCs w:val="22"/>
                <w:lang w:val="pt-BR" w:bidi="hi-IN"/>
              </w:rPr>
              <w:t>VALOR UNITÁRIO</w:t>
            </w:r>
          </w:p>
        </w:tc>
        <w:tc>
          <w:tcPr>
            <w:tcW w:w="1192" w:type="dxa"/>
            <w:tcBorders>
              <w:left w:val="single" w:color="000000" w:sz="4" w:space="0"/>
              <w:bottom w:val="single" w:color="000000" w:sz="4" w:space="0"/>
              <w:right w:val="single" w:color="000000" w:sz="4" w:space="0"/>
            </w:tcBorders>
          </w:tcPr>
          <w:p w14:paraId="29A46AC5">
            <w:pPr>
              <w:pStyle w:val="64"/>
              <w:spacing w:line="240" w:lineRule="auto"/>
              <w:jc w:val="center"/>
              <w:rPr>
                <w:lang w:val="pt-BR"/>
              </w:rPr>
            </w:pPr>
            <w:r>
              <w:rPr>
                <w:i w:val="0"/>
                <w:iCs w:val="0"/>
                <w:sz w:val="22"/>
                <w:szCs w:val="22"/>
                <w:lang w:val="pt-BR" w:bidi="hi-IN"/>
              </w:rPr>
              <w:t>VALOR GLOBAL</w:t>
            </w:r>
          </w:p>
        </w:tc>
      </w:tr>
      <w:tr w14:paraId="3F949361">
        <w:tblPrEx>
          <w:tblCellMar>
            <w:top w:w="55" w:type="dxa"/>
            <w:left w:w="55" w:type="dxa"/>
            <w:bottom w:w="55" w:type="dxa"/>
            <w:right w:w="55" w:type="dxa"/>
          </w:tblCellMar>
        </w:tblPrEx>
        <w:tc>
          <w:tcPr>
            <w:tcW w:w="744" w:type="dxa"/>
            <w:tcBorders>
              <w:left w:val="single" w:color="000000" w:sz="4" w:space="0"/>
              <w:bottom w:val="single" w:color="000000" w:sz="4" w:space="0"/>
            </w:tcBorders>
          </w:tcPr>
          <w:p w14:paraId="540C4E09">
            <w:pPr>
              <w:pStyle w:val="64"/>
              <w:spacing w:line="240" w:lineRule="auto"/>
              <w:jc w:val="center"/>
              <w:rPr>
                <w:color w:val="548DD4" w:themeColor="text2" w:themeTint="99"/>
              </w:rPr>
            </w:pPr>
            <w:r>
              <w:rPr>
                <w:i w:val="0"/>
                <w:iCs w:val="0"/>
                <w:color w:val="548DD4" w:themeColor="text2" w:themeTint="99"/>
                <w:sz w:val="22"/>
                <w:szCs w:val="22"/>
                <w:lang w:val="pt-BR" w:bidi="hi-IN"/>
              </w:rPr>
              <w:t>1</w:t>
            </w:r>
          </w:p>
        </w:tc>
        <w:tc>
          <w:tcPr>
            <w:tcW w:w="4180" w:type="dxa"/>
            <w:tcBorders>
              <w:left w:val="single" w:color="000000" w:sz="4" w:space="0"/>
              <w:bottom w:val="single" w:color="000000" w:sz="4" w:space="0"/>
            </w:tcBorders>
          </w:tcPr>
          <w:p w14:paraId="43BD0D85">
            <w:pPr>
              <w:pStyle w:val="64"/>
              <w:spacing w:line="240" w:lineRule="auto"/>
              <w:jc w:val="both"/>
              <w:rPr>
                <w:color w:val="548DD4" w:themeColor="text2" w:themeTint="99"/>
              </w:rPr>
            </w:pPr>
            <w:r>
              <w:rPr>
                <w:b w:val="0"/>
                <w:bCs w:val="0"/>
                <w:i w:val="0"/>
                <w:iCs w:val="0"/>
                <w:color w:val="548DD4" w:themeColor="text2" w:themeTint="99"/>
                <w:sz w:val="22"/>
                <w:szCs w:val="22"/>
                <w:lang w:val="pt-BR"/>
              </w:rPr>
              <w:t xml:space="preserve">1951480 - </w:t>
            </w:r>
            <w:bookmarkStart w:id="4" w:name="formularioDeCrud%25252525252525252525251"/>
            <w:bookmarkEnd w:id="4"/>
            <w:bookmarkStart w:id="5" w:name="formularioDeCrud%25252525252525252525253"/>
            <w:bookmarkEnd w:id="5"/>
            <w:r>
              <w:rPr>
                <w:b w:val="0"/>
                <w:bCs w:val="0"/>
                <w:i w:val="0"/>
                <w:iCs w:val="0"/>
                <w:color w:val="548DD4" w:themeColor="text2" w:themeTint="99"/>
                <w:sz w:val="22"/>
                <w:szCs w:val="22"/>
                <w:lang w:val="pt-BR"/>
              </w:rPr>
              <w:t>TESTE, LIBERAÇÃO DE INTERFERON-GAMA, IGRA, PARA DIAGNOSTICO DE TUBERCULOSE LATENTE, EMBALAGEM 1.0 UNIDADE</w:t>
            </w:r>
          </w:p>
        </w:tc>
        <w:tc>
          <w:tcPr>
            <w:tcW w:w="1324" w:type="dxa"/>
            <w:tcBorders>
              <w:left w:val="single" w:color="000000" w:sz="4" w:space="0"/>
              <w:bottom w:val="single" w:color="000000" w:sz="4" w:space="0"/>
            </w:tcBorders>
          </w:tcPr>
          <w:p w14:paraId="6CA9F4B3">
            <w:pPr>
              <w:pStyle w:val="64"/>
              <w:spacing w:line="240" w:lineRule="auto"/>
              <w:jc w:val="center"/>
              <w:rPr>
                <w:color w:val="548DD4" w:themeColor="text2" w:themeTint="99"/>
              </w:rPr>
            </w:pPr>
            <w:r>
              <w:rPr>
                <w:i w:val="0"/>
                <w:iCs w:val="0"/>
                <w:color w:val="548DD4" w:themeColor="text2" w:themeTint="99"/>
                <w:sz w:val="22"/>
                <w:szCs w:val="22"/>
                <w:lang w:val="pt-BR" w:bidi="hi-IN"/>
              </w:rPr>
              <w:t>UND</w:t>
            </w:r>
          </w:p>
        </w:tc>
        <w:tc>
          <w:tcPr>
            <w:tcW w:w="1090" w:type="dxa"/>
            <w:tcBorders>
              <w:left w:val="single" w:color="000000" w:sz="4" w:space="0"/>
              <w:bottom w:val="single" w:color="000000" w:sz="4" w:space="0"/>
            </w:tcBorders>
          </w:tcPr>
          <w:p w14:paraId="0260D872">
            <w:pPr>
              <w:pStyle w:val="64"/>
              <w:spacing w:line="240" w:lineRule="auto"/>
              <w:jc w:val="center"/>
              <w:rPr>
                <w:rFonts w:hint="default"/>
                <w:i w:val="0"/>
                <w:iCs w:val="0"/>
                <w:color w:val="548DD4" w:themeColor="text2" w:themeTint="99"/>
                <w:sz w:val="22"/>
                <w:szCs w:val="22"/>
                <w:shd w:val="clear" w:fill="auto"/>
                <w:lang w:val="pt-BR" w:bidi="hi-IN"/>
              </w:rPr>
            </w:pPr>
            <w:r>
              <w:rPr>
                <w:rFonts w:hint="default"/>
                <w:i w:val="0"/>
                <w:iCs w:val="0"/>
                <w:color w:val="548DD4" w:themeColor="text2" w:themeTint="99"/>
                <w:sz w:val="22"/>
                <w:szCs w:val="22"/>
                <w:shd w:val="clear" w:fill="auto"/>
                <w:lang w:val="pt-BR" w:bidi="hi-IN"/>
              </w:rPr>
              <w:t>1.920</w:t>
            </w:r>
          </w:p>
          <w:p w14:paraId="66DA72FD">
            <w:pPr>
              <w:pStyle w:val="64"/>
              <w:spacing w:line="240" w:lineRule="auto"/>
              <w:jc w:val="center"/>
              <w:rPr>
                <w:color w:val="548DD4" w:themeColor="text2" w:themeTint="99"/>
                <w:lang w:val="pt-BR"/>
              </w:rPr>
            </w:pPr>
          </w:p>
        </w:tc>
        <w:tc>
          <w:tcPr>
            <w:tcW w:w="1219" w:type="dxa"/>
            <w:tcBorders>
              <w:left w:val="single" w:color="000000" w:sz="4" w:space="0"/>
              <w:bottom w:val="single" w:color="000000" w:sz="4" w:space="0"/>
            </w:tcBorders>
          </w:tcPr>
          <w:p w14:paraId="4762EF21">
            <w:pPr>
              <w:pStyle w:val="64"/>
              <w:spacing w:line="240" w:lineRule="auto"/>
              <w:jc w:val="center"/>
              <w:rPr>
                <w:rFonts w:hint="default" w:ascii="Arial" w:hAnsi="Arial"/>
                <w:i w:val="0"/>
                <w:iCs w:val="0"/>
                <w:color w:val="548DD4" w:themeColor="text2" w:themeTint="99"/>
                <w:sz w:val="22"/>
                <w:szCs w:val="22"/>
                <w:lang w:val="pt-BR" w:bidi="hi-IN"/>
              </w:rPr>
            </w:pPr>
            <w:r>
              <w:rPr>
                <w:rFonts w:hint="default"/>
                <w:i w:val="0"/>
                <w:iCs w:val="0"/>
                <w:color w:val="548DD4" w:themeColor="text2" w:themeTint="99"/>
                <w:sz w:val="22"/>
                <w:szCs w:val="22"/>
                <w:lang w:val="pt-BR" w:bidi="hi-IN"/>
              </w:rPr>
              <w:t>10,84</w:t>
            </w:r>
          </w:p>
        </w:tc>
        <w:tc>
          <w:tcPr>
            <w:tcW w:w="1192" w:type="dxa"/>
            <w:tcBorders>
              <w:left w:val="single" w:color="000000" w:sz="4" w:space="0"/>
              <w:bottom w:val="single" w:color="000000" w:sz="4" w:space="0"/>
              <w:right w:val="single" w:color="000000" w:sz="4" w:space="0"/>
            </w:tcBorders>
          </w:tcPr>
          <w:p w14:paraId="445C4360">
            <w:pPr>
              <w:pStyle w:val="64"/>
              <w:spacing w:line="240" w:lineRule="auto"/>
              <w:jc w:val="center"/>
              <w:rPr>
                <w:rFonts w:hint="default" w:ascii="Arial" w:hAnsi="Arial"/>
                <w:i w:val="0"/>
                <w:iCs w:val="0"/>
                <w:color w:val="548DD4" w:themeColor="text2" w:themeTint="99"/>
                <w:sz w:val="22"/>
                <w:szCs w:val="22"/>
                <w:lang w:val="pt-BR" w:bidi="hi-IN"/>
              </w:rPr>
            </w:pPr>
            <w:r>
              <w:rPr>
                <w:rFonts w:hint="default"/>
                <w:i w:val="0"/>
                <w:iCs w:val="0"/>
                <w:color w:val="548DD4" w:themeColor="text2" w:themeTint="99"/>
                <w:sz w:val="22"/>
                <w:szCs w:val="22"/>
                <w:lang w:val="pt-BR" w:bidi="hi-IN"/>
              </w:rPr>
              <w:t>20.812,80</w:t>
            </w:r>
          </w:p>
        </w:tc>
      </w:tr>
      <w:tr w14:paraId="1B294DAD">
        <w:tblPrEx>
          <w:tblCellMar>
            <w:top w:w="55" w:type="dxa"/>
            <w:left w:w="55" w:type="dxa"/>
            <w:bottom w:w="55" w:type="dxa"/>
            <w:right w:w="55" w:type="dxa"/>
          </w:tblCellMar>
        </w:tblPrEx>
        <w:tc>
          <w:tcPr>
            <w:tcW w:w="744" w:type="dxa"/>
            <w:tcBorders>
              <w:left w:val="single" w:color="000000" w:sz="4" w:space="0"/>
              <w:bottom w:val="single" w:color="000000" w:sz="4" w:space="0"/>
            </w:tcBorders>
          </w:tcPr>
          <w:p w14:paraId="6020B2D2">
            <w:pPr>
              <w:pStyle w:val="64"/>
              <w:spacing w:line="240" w:lineRule="auto"/>
              <w:jc w:val="center"/>
              <w:rPr>
                <w:color w:val="548DD4" w:themeColor="text2" w:themeTint="99"/>
                <w:highlight w:val="none"/>
                <w:shd w:val="clear" w:fill="auto"/>
              </w:rPr>
            </w:pPr>
            <w:r>
              <w:rPr>
                <w:i w:val="0"/>
                <w:iCs w:val="0"/>
                <w:color w:val="548DD4" w:themeColor="text2" w:themeTint="99"/>
                <w:sz w:val="22"/>
                <w:szCs w:val="22"/>
                <w:shd w:val="clear" w:fill="auto"/>
                <w:lang w:val="pt-BR" w:bidi="hi-IN"/>
              </w:rPr>
              <w:t>2</w:t>
            </w:r>
          </w:p>
        </w:tc>
        <w:tc>
          <w:tcPr>
            <w:tcW w:w="4180" w:type="dxa"/>
            <w:tcBorders>
              <w:left w:val="single" w:color="000000" w:sz="4" w:space="0"/>
              <w:bottom w:val="single" w:color="000000" w:sz="4" w:space="0"/>
            </w:tcBorders>
          </w:tcPr>
          <w:p w14:paraId="488C9A67">
            <w:pPr>
              <w:pStyle w:val="64"/>
              <w:spacing w:line="240" w:lineRule="auto"/>
              <w:jc w:val="both"/>
              <w:rPr>
                <w:color w:val="548DD4" w:themeColor="text2" w:themeTint="99"/>
                <w:highlight w:val="none"/>
                <w:shd w:val="clear" w:fill="auto"/>
              </w:rPr>
            </w:pPr>
            <w:r>
              <w:rPr>
                <w:b w:val="0"/>
                <w:bCs w:val="0"/>
                <w:i w:val="0"/>
                <w:iCs w:val="0"/>
                <w:color w:val="548DD4" w:themeColor="text2" w:themeTint="99"/>
                <w:sz w:val="22"/>
                <w:szCs w:val="22"/>
                <w:shd w:val="clear" w:fill="auto"/>
                <w:lang w:val="pt-BR"/>
              </w:rPr>
              <w:t xml:space="preserve">1149377 - </w:t>
            </w:r>
            <w:bookmarkStart w:id="6" w:name="formularioDeCrud%25252525252525252525254"/>
            <w:bookmarkEnd w:id="6"/>
            <w:bookmarkStart w:id="7" w:name="formularioDeCrud%25252525252525252525252"/>
            <w:bookmarkEnd w:id="7"/>
            <w:r>
              <w:rPr>
                <w:i w:val="0"/>
                <w:iCs w:val="0"/>
                <w:color w:val="548DD4" w:themeColor="text2" w:themeTint="99"/>
                <w:sz w:val="22"/>
                <w:szCs w:val="22"/>
                <w:shd w:val="clear" w:fill="auto"/>
                <w:lang w:val="pt-BR"/>
              </w:rPr>
              <w:t>TUBO, A VÁCUO PARA COLETA DE SANGUE, PLÁSTICO NÃO SILICONIZADO, COMPOSIÇÃO TUBO DE COLETA PARA CONTROLE NEGATIVO, TUBO DE COLETA PARA CONTROLE POSITIVO, TUBO DE COLETA COM REAGENTES PARA ENSAIO DE LIBERAÇÃO DE INTERFERON-GAMA, IGRA, UNIDADE 1.0 KIT (OBS.: CADA KIT DEVE CONTER: 50 TUBOS -  HEPARINA, 50 TUBOS - ESAT-6 E CFP-10, HEPARINA, 50 TUBOS - CONTENDO ESAT-6 E CFP-10, HEPARINA,</w:t>
            </w:r>
          </w:p>
          <w:p w14:paraId="67D0EAEC">
            <w:pPr>
              <w:pStyle w:val="64"/>
              <w:spacing w:line="240" w:lineRule="auto"/>
              <w:jc w:val="both"/>
              <w:rPr>
                <w:color w:val="548DD4" w:themeColor="text2" w:themeTint="99"/>
                <w:highlight w:val="none"/>
                <w:shd w:val="clear" w:fill="auto"/>
              </w:rPr>
            </w:pPr>
            <w:r>
              <w:rPr>
                <w:i w:val="0"/>
                <w:iCs w:val="0"/>
                <w:color w:val="548DD4" w:themeColor="text2" w:themeTint="99"/>
                <w:sz w:val="22"/>
                <w:szCs w:val="22"/>
                <w:shd w:val="clear" w:fill="auto"/>
                <w:lang w:val="pt-BR"/>
              </w:rPr>
              <w:t>50 TUBOS -  FITOHEMAGLUTININA PHA-P, HEPARINA). - CADA KIT C/ 200 UNID)</w:t>
            </w:r>
          </w:p>
        </w:tc>
        <w:tc>
          <w:tcPr>
            <w:tcW w:w="1324" w:type="dxa"/>
            <w:tcBorders>
              <w:left w:val="single" w:color="000000" w:sz="4" w:space="0"/>
              <w:bottom w:val="single" w:color="000000" w:sz="4" w:space="0"/>
            </w:tcBorders>
          </w:tcPr>
          <w:p w14:paraId="2002E7DB">
            <w:pPr>
              <w:pStyle w:val="64"/>
              <w:spacing w:line="240" w:lineRule="auto"/>
              <w:jc w:val="center"/>
              <w:rPr>
                <w:color w:val="548DD4" w:themeColor="text2" w:themeTint="99"/>
                <w:highlight w:val="none"/>
                <w:shd w:val="clear" w:fill="auto"/>
              </w:rPr>
            </w:pPr>
            <w:r>
              <w:rPr>
                <w:i w:val="0"/>
                <w:iCs w:val="0"/>
                <w:color w:val="548DD4" w:themeColor="text2" w:themeTint="99"/>
                <w:sz w:val="22"/>
                <w:szCs w:val="22"/>
                <w:shd w:val="clear" w:fill="auto"/>
                <w:lang w:val="pt-BR" w:bidi="hi-IN"/>
              </w:rPr>
              <w:t>KIT</w:t>
            </w:r>
          </w:p>
        </w:tc>
        <w:tc>
          <w:tcPr>
            <w:tcW w:w="1090" w:type="dxa"/>
            <w:tcBorders>
              <w:left w:val="single" w:color="000000" w:sz="4" w:space="0"/>
              <w:bottom w:val="single" w:color="000000" w:sz="4" w:space="0"/>
            </w:tcBorders>
          </w:tcPr>
          <w:p w14:paraId="551FED9F">
            <w:pPr>
              <w:pStyle w:val="64"/>
              <w:spacing w:line="240" w:lineRule="auto"/>
              <w:jc w:val="center"/>
              <w:rPr>
                <w:rFonts w:hint="default"/>
                <w:color w:val="548DD4" w:themeColor="text2" w:themeTint="99"/>
                <w:highlight w:val="none"/>
                <w:shd w:val="clear" w:fill="auto"/>
                <w:lang w:val="pt-BR"/>
              </w:rPr>
            </w:pPr>
            <w:r>
              <w:rPr>
                <w:rFonts w:hint="default"/>
                <w:i w:val="0"/>
                <w:iCs w:val="0"/>
                <w:color w:val="548DD4" w:themeColor="text2" w:themeTint="99"/>
                <w:sz w:val="22"/>
                <w:szCs w:val="22"/>
                <w:shd w:val="clear" w:fill="auto"/>
                <w:lang w:val="pt-BR" w:bidi="hi-IN"/>
              </w:rPr>
              <w:t>10</w:t>
            </w:r>
          </w:p>
        </w:tc>
        <w:tc>
          <w:tcPr>
            <w:tcW w:w="1219" w:type="dxa"/>
            <w:tcBorders>
              <w:left w:val="single" w:color="000000" w:sz="4" w:space="0"/>
              <w:bottom w:val="single" w:color="000000" w:sz="4" w:space="0"/>
            </w:tcBorders>
          </w:tcPr>
          <w:p w14:paraId="2051DF32">
            <w:pPr>
              <w:pStyle w:val="64"/>
              <w:spacing w:line="240" w:lineRule="auto"/>
              <w:jc w:val="center"/>
              <w:rPr>
                <w:rFonts w:hint="default"/>
                <w:i w:val="0"/>
                <w:iCs w:val="0"/>
                <w:color w:val="548DD4" w:themeColor="text2" w:themeTint="99"/>
                <w:sz w:val="22"/>
                <w:szCs w:val="22"/>
                <w:highlight w:val="none"/>
                <w:shd w:val="clear" w:fill="auto"/>
                <w:lang w:val="pt-BR" w:bidi="hi-IN"/>
              </w:rPr>
            </w:pPr>
            <w:r>
              <w:rPr>
                <w:rFonts w:hint="default"/>
                <w:i w:val="0"/>
                <w:iCs w:val="0"/>
                <w:color w:val="548DD4" w:themeColor="text2" w:themeTint="99"/>
                <w:sz w:val="22"/>
                <w:szCs w:val="22"/>
                <w:highlight w:val="none"/>
                <w:shd w:val="clear" w:fill="auto"/>
                <w:lang w:val="pt-BR" w:bidi="hi-IN"/>
              </w:rPr>
              <w:t>3.835,00</w:t>
            </w:r>
          </w:p>
        </w:tc>
        <w:tc>
          <w:tcPr>
            <w:tcW w:w="1192" w:type="dxa"/>
            <w:tcBorders>
              <w:left w:val="single" w:color="000000" w:sz="4" w:space="0"/>
              <w:bottom w:val="single" w:color="000000" w:sz="4" w:space="0"/>
              <w:right w:val="single" w:color="000000" w:sz="4" w:space="0"/>
            </w:tcBorders>
          </w:tcPr>
          <w:p w14:paraId="527627DB">
            <w:pPr>
              <w:pStyle w:val="64"/>
              <w:spacing w:line="240" w:lineRule="auto"/>
              <w:jc w:val="center"/>
              <w:rPr>
                <w:rFonts w:hint="default" w:ascii="Arial" w:hAnsi="Arial"/>
                <w:i w:val="0"/>
                <w:iCs w:val="0"/>
                <w:color w:val="548DD4" w:themeColor="text2" w:themeTint="99"/>
                <w:sz w:val="22"/>
                <w:szCs w:val="22"/>
                <w:lang w:val="pt-BR" w:bidi="hi-IN"/>
              </w:rPr>
            </w:pPr>
            <w:r>
              <w:rPr>
                <w:rFonts w:hint="default"/>
                <w:i w:val="0"/>
                <w:iCs w:val="0"/>
                <w:color w:val="548DD4" w:themeColor="text2" w:themeTint="99"/>
                <w:sz w:val="22"/>
                <w:szCs w:val="22"/>
                <w:lang w:val="pt-BR" w:bidi="hi-IN"/>
              </w:rPr>
              <w:t>38.350,00</w:t>
            </w:r>
          </w:p>
        </w:tc>
      </w:tr>
      <w:tr w14:paraId="3F39001A">
        <w:tblPrEx>
          <w:tblCellMar>
            <w:top w:w="55" w:type="dxa"/>
            <w:left w:w="55" w:type="dxa"/>
            <w:bottom w:w="55" w:type="dxa"/>
            <w:right w:w="55" w:type="dxa"/>
          </w:tblCellMar>
        </w:tblPrEx>
        <w:tc>
          <w:tcPr>
            <w:tcW w:w="7338" w:type="dxa"/>
            <w:gridSpan w:val="4"/>
            <w:tcBorders>
              <w:left w:val="single" w:color="000000" w:sz="4" w:space="0"/>
              <w:bottom w:val="single" w:color="000000" w:sz="4" w:space="0"/>
            </w:tcBorders>
          </w:tcPr>
          <w:p w14:paraId="0A0F42FA">
            <w:pPr>
              <w:pStyle w:val="64"/>
              <w:spacing w:line="240" w:lineRule="auto"/>
              <w:jc w:val="right"/>
              <w:rPr>
                <w:color w:val="548DD4" w:themeColor="text2" w:themeTint="99"/>
                <w:lang w:val="pt-BR"/>
              </w:rPr>
            </w:pPr>
            <w:r>
              <w:rPr>
                <w:color w:val="548DD4" w:themeColor="text2" w:themeTint="99"/>
                <w:sz w:val="22"/>
                <w:szCs w:val="22"/>
                <w:lang w:val="pt-BR"/>
              </w:rPr>
              <w:t>VALOR TOTAL DO GRUPO 1</w:t>
            </w:r>
          </w:p>
        </w:tc>
        <w:tc>
          <w:tcPr>
            <w:tcW w:w="2411" w:type="dxa"/>
            <w:gridSpan w:val="2"/>
            <w:tcBorders>
              <w:left w:val="single" w:color="000000" w:sz="4" w:space="0"/>
              <w:bottom w:val="single" w:color="000000" w:sz="4" w:space="0"/>
              <w:right w:val="single" w:color="000000" w:sz="4" w:space="0"/>
            </w:tcBorders>
          </w:tcPr>
          <w:p w14:paraId="4081B25A">
            <w:pPr>
              <w:pStyle w:val="64"/>
              <w:spacing w:line="240" w:lineRule="auto"/>
              <w:jc w:val="right"/>
              <w:rPr>
                <w:rFonts w:hint="default" w:ascii="Arial" w:hAnsi="Arial"/>
                <w:i w:val="0"/>
                <w:iCs w:val="0"/>
                <w:color w:val="548DD4" w:themeColor="text2" w:themeTint="99"/>
                <w:sz w:val="22"/>
                <w:szCs w:val="22"/>
                <w:lang w:val="pt-BR" w:bidi="hi-IN"/>
              </w:rPr>
            </w:pPr>
            <w:r>
              <w:rPr>
                <w:rFonts w:hint="default"/>
                <w:i w:val="0"/>
                <w:iCs w:val="0"/>
                <w:color w:val="548DD4" w:themeColor="text2" w:themeTint="99"/>
                <w:sz w:val="22"/>
                <w:szCs w:val="22"/>
                <w:lang w:val="pt-BR" w:bidi="hi-IN"/>
              </w:rPr>
              <w:t>59.162,80</w:t>
            </w:r>
          </w:p>
        </w:tc>
      </w:tr>
    </w:tbl>
    <w:p w14:paraId="0F36A583">
      <w:pPr>
        <w:spacing w:before="57" w:after="57" w:line="240" w:lineRule="auto"/>
        <w:ind w:left="0" w:right="0" w:firstLine="0"/>
        <w:jc w:val="both"/>
        <w:rPr>
          <w:rFonts w:ascii="Arial" w:hAnsi="Arial" w:cs="Arial"/>
          <w:b w:val="0"/>
          <w:bCs w:val="0"/>
          <w:i w:val="0"/>
          <w:iCs w:val="0"/>
          <w:color w:val="auto"/>
          <w:sz w:val="22"/>
          <w:szCs w:val="22"/>
          <w:lang w:val="pt-BR" w:bidi="hi-IN"/>
        </w:rPr>
      </w:pPr>
    </w:p>
    <w:p w14:paraId="234EB770">
      <w:pPr>
        <w:spacing w:before="57" w:after="57" w:line="240" w:lineRule="auto"/>
        <w:ind w:left="0" w:right="0" w:firstLine="0"/>
        <w:jc w:val="both"/>
        <w:rPr>
          <w:rFonts w:ascii="Arial" w:hAnsi="Arial" w:cs="Arial"/>
          <w:b w:val="0"/>
          <w:bCs w:val="0"/>
          <w:i w:val="0"/>
          <w:iCs w:val="0"/>
          <w:color w:val="auto"/>
          <w:sz w:val="22"/>
          <w:szCs w:val="22"/>
          <w:lang w:val="pt-BR" w:bidi="hi-IN"/>
        </w:rPr>
      </w:pPr>
    </w:p>
    <w:tbl>
      <w:tblPr>
        <w:tblStyle w:val="10"/>
        <w:tblW w:w="4999" w:type="pct"/>
        <w:tblInd w:w="55" w:type="dxa"/>
        <w:tblLayout w:type="fixed"/>
        <w:tblCellMar>
          <w:top w:w="55" w:type="dxa"/>
          <w:left w:w="55" w:type="dxa"/>
          <w:bottom w:w="55" w:type="dxa"/>
          <w:right w:w="55" w:type="dxa"/>
        </w:tblCellMar>
      </w:tblPr>
      <w:tblGrid>
        <w:gridCol w:w="743"/>
        <w:gridCol w:w="4181"/>
        <w:gridCol w:w="1324"/>
        <w:gridCol w:w="1090"/>
        <w:gridCol w:w="1208"/>
        <w:gridCol w:w="1203"/>
      </w:tblGrid>
      <w:tr w14:paraId="204E450E">
        <w:tblPrEx>
          <w:tblCellMar>
            <w:top w:w="55" w:type="dxa"/>
            <w:left w:w="55" w:type="dxa"/>
            <w:bottom w:w="55" w:type="dxa"/>
            <w:right w:w="55" w:type="dxa"/>
          </w:tblCellMar>
        </w:tblPrEx>
        <w:tc>
          <w:tcPr>
            <w:tcW w:w="9749" w:type="dxa"/>
            <w:gridSpan w:val="6"/>
            <w:tcBorders>
              <w:top w:val="single" w:color="000000" w:sz="4" w:space="0"/>
              <w:left w:val="single" w:color="000000" w:sz="4" w:space="0"/>
              <w:bottom w:val="single" w:color="000000" w:sz="4" w:space="0"/>
              <w:right w:val="single" w:color="000000" w:sz="4" w:space="0"/>
            </w:tcBorders>
          </w:tcPr>
          <w:p w14:paraId="191F328B">
            <w:pPr>
              <w:pStyle w:val="64"/>
              <w:spacing w:line="240" w:lineRule="auto"/>
              <w:jc w:val="center"/>
              <w:rPr>
                <w:lang w:val="pt-BR"/>
              </w:rPr>
            </w:pPr>
            <w:r>
              <w:rPr>
                <w:b/>
                <w:bCs/>
                <w:i w:val="0"/>
                <w:iCs w:val="0"/>
                <w:color w:val="2A6099"/>
                <w:sz w:val="22"/>
                <w:szCs w:val="22"/>
                <w:lang w:val="pt-BR" w:eastAsia="zh-CN" w:bidi="hi-IN"/>
              </w:rPr>
              <w:t>ITENS</w:t>
            </w:r>
          </w:p>
        </w:tc>
      </w:tr>
      <w:tr w14:paraId="44FA0853">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1274484B">
            <w:pPr>
              <w:pStyle w:val="64"/>
              <w:spacing w:line="240" w:lineRule="auto"/>
              <w:jc w:val="center"/>
              <w:rPr>
                <w:lang w:val="pt-BR"/>
              </w:rPr>
            </w:pPr>
            <w:r>
              <w:rPr>
                <w:b w:val="0"/>
                <w:bCs w:val="0"/>
                <w:i w:val="0"/>
                <w:iCs w:val="0"/>
                <w:sz w:val="22"/>
                <w:szCs w:val="22"/>
                <w:lang w:val="pt-BR" w:eastAsia="zh-CN" w:bidi="hi-IN"/>
              </w:rPr>
              <w:t>ITEM</w:t>
            </w:r>
          </w:p>
        </w:tc>
        <w:tc>
          <w:tcPr>
            <w:tcW w:w="4181" w:type="dxa"/>
            <w:tcBorders>
              <w:left w:val="single" w:color="000000" w:sz="4" w:space="0"/>
              <w:bottom w:val="single" w:color="000000" w:sz="4" w:space="0"/>
            </w:tcBorders>
          </w:tcPr>
          <w:p w14:paraId="7A758791">
            <w:pPr>
              <w:pStyle w:val="64"/>
              <w:spacing w:line="240" w:lineRule="auto"/>
              <w:jc w:val="center"/>
              <w:rPr>
                <w:lang w:val="pt-BR"/>
              </w:rPr>
            </w:pPr>
            <w:r>
              <w:rPr>
                <w:b w:val="0"/>
                <w:bCs w:val="0"/>
                <w:i w:val="0"/>
                <w:iCs w:val="0"/>
                <w:sz w:val="22"/>
                <w:szCs w:val="22"/>
                <w:lang w:val="pt-BR" w:eastAsia="zh-CN" w:bidi="hi-IN"/>
              </w:rPr>
              <w:t>ESPECIFICAÇÃO</w:t>
            </w:r>
          </w:p>
        </w:tc>
        <w:tc>
          <w:tcPr>
            <w:tcW w:w="1324" w:type="dxa"/>
            <w:tcBorders>
              <w:left w:val="single" w:color="000000" w:sz="4" w:space="0"/>
              <w:bottom w:val="single" w:color="000000" w:sz="4" w:space="0"/>
            </w:tcBorders>
          </w:tcPr>
          <w:p w14:paraId="111F4A5D">
            <w:pPr>
              <w:pStyle w:val="64"/>
              <w:spacing w:line="240" w:lineRule="auto"/>
              <w:jc w:val="center"/>
              <w:rPr>
                <w:lang w:val="pt-BR"/>
              </w:rPr>
            </w:pPr>
            <w:r>
              <w:rPr>
                <w:b w:val="0"/>
                <w:bCs w:val="0"/>
                <w:i w:val="0"/>
                <w:iCs w:val="0"/>
                <w:sz w:val="22"/>
                <w:szCs w:val="22"/>
                <w:lang w:val="pt-BR" w:eastAsia="zh-CN" w:bidi="hi-IN"/>
              </w:rPr>
              <w:t>UNIDADE DE FORNECIMENTO</w:t>
            </w:r>
          </w:p>
        </w:tc>
        <w:tc>
          <w:tcPr>
            <w:tcW w:w="1090" w:type="dxa"/>
            <w:tcBorders>
              <w:left w:val="single" w:color="000000" w:sz="4" w:space="0"/>
              <w:bottom w:val="single" w:color="000000" w:sz="4" w:space="0"/>
            </w:tcBorders>
          </w:tcPr>
          <w:p w14:paraId="3342EE4A">
            <w:pPr>
              <w:pStyle w:val="64"/>
              <w:spacing w:line="240" w:lineRule="auto"/>
              <w:jc w:val="center"/>
              <w:rPr>
                <w:lang w:val="pt-BR"/>
              </w:rPr>
            </w:pPr>
            <w:r>
              <w:rPr>
                <w:b w:val="0"/>
                <w:bCs w:val="0"/>
                <w:i w:val="0"/>
                <w:iCs w:val="0"/>
                <w:sz w:val="22"/>
                <w:szCs w:val="22"/>
                <w:lang w:val="pt-BR" w:eastAsia="zh-CN" w:bidi="hi-IN"/>
              </w:rPr>
              <w:t>QUANT.</w:t>
            </w:r>
          </w:p>
        </w:tc>
        <w:tc>
          <w:tcPr>
            <w:tcW w:w="1208" w:type="dxa"/>
            <w:tcBorders>
              <w:left w:val="single" w:color="000000" w:sz="4" w:space="0"/>
              <w:bottom w:val="single" w:color="000000" w:sz="4" w:space="0"/>
            </w:tcBorders>
          </w:tcPr>
          <w:p w14:paraId="0D592765">
            <w:pPr>
              <w:pStyle w:val="64"/>
              <w:spacing w:line="240" w:lineRule="auto"/>
              <w:jc w:val="center"/>
              <w:rPr>
                <w:lang w:val="pt-BR"/>
              </w:rPr>
            </w:pPr>
            <w:r>
              <w:rPr>
                <w:b w:val="0"/>
                <w:bCs w:val="0"/>
                <w:i w:val="0"/>
                <w:iCs w:val="0"/>
                <w:sz w:val="22"/>
                <w:szCs w:val="22"/>
                <w:lang w:val="pt-BR" w:eastAsia="zh-CN" w:bidi="hi-IN"/>
              </w:rPr>
              <w:t>VALOR UNITÁRIO</w:t>
            </w:r>
          </w:p>
        </w:tc>
        <w:tc>
          <w:tcPr>
            <w:tcW w:w="1203" w:type="dxa"/>
            <w:tcBorders>
              <w:left w:val="single" w:color="000000" w:sz="4" w:space="0"/>
              <w:bottom w:val="single" w:color="000000" w:sz="4" w:space="0"/>
              <w:right w:val="single" w:color="000000" w:sz="4" w:space="0"/>
            </w:tcBorders>
          </w:tcPr>
          <w:p w14:paraId="0A9CEDFC">
            <w:pPr>
              <w:pStyle w:val="64"/>
              <w:spacing w:line="240" w:lineRule="auto"/>
              <w:jc w:val="center"/>
              <w:rPr>
                <w:lang w:val="pt-BR"/>
              </w:rPr>
            </w:pPr>
            <w:r>
              <w:rPr>
                <w:b w:val="0"/>
                <w:bCs w:val="0"/>
                <w:i w:val="0"/>
                <w:iCs w:val="0"/>
                <w:sz w:val="22"/>
                <w:szCs w:val="22"/>
                <w:lang w:val="pt-BR" w:eastAsia="zh-CN" w:bidi="hi-IN"/>
              </w:rPr>
              <w:t>VALOR GLOBAL</w:t>
            </w:r>
          </w:p>
        </w:tc>
      </w:tr>
      <w:tr w14:paraId="65D649DF">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6CAC4E82">
            <w:pPr>
              <w:pStyle w:val="64"/>
              <w:spacing w:line="240" w:lineRule="auto"/>
              <w:jc w:val="center"/>
              <w:rPr>
                <w:color w:val="548DD4" w:themeColor="text2" w:themeTint="99"/>
                <w:highlight w:val="none"/>
                <w:shd w:val="clear" w:fill="auto"/>
              </w:rPr>
            </w:pPr>
            <w:r>
              <w:rPr>
                <w:b w:val="0"/>
                <w:bCs w:val="0"/>
                <w:i w:val="0"/>
                <w:iCs w:val="0"/>
                <w:color w:val="548DD4" w:themeColor="text2" w:themeTint="99"/>
                <w:sz w:val="22"/>
                <w:szCs w:val="22"/>
                <w:shd w:val="clear" w:fill="auto"/>
                <w:lang w:val="pt-BR" w:eastAsia="zh-CN" w:bidi="hi-IN"/>
              </w:rPr>
              <w:t>3</w:t>
            </w:r>
          </w:p>
        </w:tc>
        <w:tc>
          <w:tcPr>
            <w:tcW w:w="4181" w:type="dxa"/>
            <w:tcBorders>
              <w:left w:val="single" w:color="000000" w:sz="4" w:space="0"/>
              <w:bottom w:val="single" w:color="000000" w:sz="4" w:space="0"/>
            </w:tcBorders>
          </w:tcPr>
          <w:p w14:paraId="6DA1A127">
            <w:pPr>
              <w:pStyle w:val="64"/>
              <w:spacing w:line="240" w:lineRule="auto"/>
              <w:jc w:val="both"/>
              <w:rPr>
                <w:color w:val="548DD4" w:themeColor="text2" w:themeTint="99"/>
                <w:highlight w:val="none"/>
                <w:shd w:val="clear" w:fill="auto"/>
              </w:rPr>
            </w:pPr>
            <w:r>
              <w:rPr>
                <w:b w:val="0"/>
                <w:bCs w:val="0"/>
                <w:i w:val="0"/>
                <w:iCs w:val="0"/>
                <w:color w:val="548DD4" w:themeColor="text2" w:themeTint="99"/>
                <w:sz w:val="22"/>
                <w:szCs w:val="22"/>
                <w:shd w:val="clear" w:fill="auto"/>
                <w:lang w:val="pt-BR" w:eastAsia="zh-CN" w:bidi="hi-IN"/>
              </w:rPr>
              <w:t xml:space="preserve">1117306 - </w:t>
            </w:r>
            <w:bookmarkStart w:id="8" w:name="formularioDeCrud%25252525252525252525255"/>
            <w:bookmarkEnd w:id="8"/>
            <w:bookmarkStart w:id="9" w:name="formularioDeCrud%25252525252525252525256"/>
            <w:bookmarkEnd w:id="9"/>
            <w:r>
              <w:rPr>
                <w:b w:val="0"/>
                <w:bCs w:val="0"/>
                <w:i w:val="0"/>
                <w:iCs w:val="0"/>
                <w:color w:val="548DD4" w:themeColor="text2" w:themeTint="99"/>
                <w:sz w:val="22"/>
                <w:szCs w:val="22"/>
                <w:shd w:val="clear" w:fill="auto"/>
                <w:lang w:val="pt-BR" w:eastAsia="zh-CN" w:bidi="hi-IN"/>
              </w:rPr>
              <w:t>KIT, ELISA PARA DIAGNOSTICO DE ZIKA VÍRUS IGM, KIT 1.0 UNIDADE (Obs.: CADA KIT C/ 96 UNID)</w:t>
            </w:r>
          </w:p>
        </w:tc>
        <w:tc>
          <w:tcPr>
            <w:tcW w:w="1324" w:type="dxa"/>
            <w:tcBorders>
              <w:left w:val="single" w:color="000000" w:sz="4" w:space="0"/>
              <w:bottom w:val="single" w:color="000000" w:sz="4" w:space="0"/>
            </w:tcBorders>
          </w:tcPr>
          <w:p w14:paraId="1E6ED18A">
            <w:pPr>
              <w:pStyle w:val="64"/>
              <w:spacing w:line="240" w:lineRule="auto"/>
              <w:jc w:val="center"/>
              <w:rPr>
                <w:color w:val="548DD4" w:themeColor="text2" w:themeTint="99"/>
                <w:highlight w:val="none"/>
                <w:shd w:val="clear" w:fill="auto"/>
              </w:rPr>
            </w:pPr>
            <w:r>
              <w:rPr>
                <w:b w:val="0"/>
                <w:bCs w:val="0"/>
                <w:i w:val="0"/>
                <w:i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0482CE61">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7</w:t>
            </w:r>
          </w:p>
        </w:tc>
        <w:tc>
          <w:tcPr>
            <w:tcW w:w="1208" w:type="dxa"/>
            <w:tcBorders>
              <w:left w:val="single" w:color="000000" w:sz="4" w:space="0"/>
              <w:bottom w:val="single" w:color="000000" w:sz="4" w:space="0"/>
            </w:tcBorders>
          </w:tcPr>
          <w:p w14:paraId="3D1F5EBF">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1.438,81</w:t>
            </w:r>
          </w:p>
        </w:tc>
        <w:tc>
          <w:tcPr>
            <w:tcW w:w="1203" w:type="dxa"/>
            <w:tcBorders>
              <w:left w:val="single" w:color="000000" w:sz="4" w:space="0"/>
              <w:bottom w:val="single" w:color="000000" w:sz="4" w:space="0"/>
              <w:right w:val="single" w:color="000000" w:sz="4" w:space="0"/>
            </w:tcBorders>
          </w:tcPr>
          <w:p w14:paraId="737036E8">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10.071,67</w:t>
            </w:r>
          </w:p>
        </w:tc>
      </w:tr>
      <w:tr w14:paraId="20354BDD">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66039C4B">
            <w:pPr>
              <w:pStyle w:val="64"/>
              <w:spacing w:line="240" w:lineRule="auto"/>
              <w:jc w:val="center"/>
              <w:rPr>
                <w:color w:val="548DD4" w:themeColor="text2" w:themeTint="99"/>
                <w:highlight w:val="none"/>
                <w:shd w:val="clear" w:fill="auto"/>
              </w:rPr>
            </w:pPr>
            <w:r>
              <w:rPr>
                <w:b w:val="0"/>
                <w:bCs w:val="0"/>
                <w:i w:val="0"/>
                <w:iCs w:val="0"/>
                <w:color w:val="548DD4" w:themeColor="text2" w:themeTint="99"/>
                <w:sz w:val="22"/>
                <w:szCs w:val="22"/>
                <w:shd w:val="clear" w:fill="auto"/>
                <w:lang w:val="pt-BR" w:eastAsia="zh-CN" w:bidi="hi-IN"/>
              </w:rPr>
              <w:t>4</w:t>
            </w:r>
          </w:p>
        </w:tc>
        <w:tc>
          <w:tcPr>
            <w:tcW w:w="4181" w:type="dxa"/>
            <w:tcBorders>
              <w:left w:val="single" w:color="000000" w:sz="4" w:space="0"/>
              <w:bottom w:val="single" w:color="000000" w:sz="4" w:space="0"/>
            </w:tcBorders>
          </w:tcPr>
          <w:p w14:paraId="4C5E2A0D">
            <w:pPr>
              <w:pStyle w:val="64"/>
              <w:spacing w:line="240" w:lineRule="auto"/>
              <w:jc w:val="both"/>
              <w:rPr>
                <w:color w:val="548DD4" w:themeColor="text2" w:themeTint="99"/>
                <w:highlight w:val="none"/>
                <w:shd w:val="clear" w:fill="auto"/>
              </w:rPr>
            </w:pPr>
            <w:r>
              <w:rPr>
                <w:b w:val="0"/>
                <w:bCs w:val="0"/>
                <w:i w:val="0"/>
                <w:iCs w:val="0"/>
                <w:color w:val="548DD4" w:themeColor="text2" w:themeTint="99"/>
                <w:sz w:val="22"/>
                <w:szCs w:val="22"/>
                <w:shd w:val="clear" w:fill="auto"/>
                <w:lang w:val="pt-BR" w:eastAsia="zh-CN" w:bidi="hi-IN"/>
              </w:rPr>
              <w:t xml:space="preserve">1117280 - </w:t>
            </w:r>
            <w:bookmarkStart w:id="10" w:name="formularioDeCrud%25252525252525252525257"/>
            <w:bookmarkEnd w:id="10"/>
            <w:bookmarkStart w:id="11" w:name="formularioDeCrud%25252525252525252525258"/>
            <w:bookmarkEnd w:id="11"/>
            <w:r>
              <w:rPr>
                <w:b w:val="0"/>
                <w:bCs w:val="0"/>
                <w:i w:val="0"/>
                <w:iCs w:val="0"/>
                <w:color w:val="548DD4" w:themeColor="text2" w:themeTint="99"/>
                <w:sz w:val="22"/>
                <w:szCs w:val="22"/>
                <w:shd w:val="clear" w:fill="auto"/>
                <w:lang w:val="pt-BR" w:eastAsia="zh-CN" w:bidi="hi-IN"/>
              </w:rPr>
              <w:t>KIT, ELISA PARA DIAGNOSTICO DE CHIKUNGUNYA VÍRUS IGM, KIT 1.0 UNIDADE (Obs.: CADA KIT C/ 96 UNID)</w:t>
            </w:r>
          </w:p>
        </w:tc>
        <w:tc>
          <w:tcPr>
            <w:tcW w:w="1324" w:type="dxa"/>
            <w:tcBorders>
              <w:left w:val="single" w:color="000000" w:sz="4" w:space="0"/>
              <w:bottom w:val="single" w:color="000000" w:sz="4" w:space="0"/>
            </w:tcBorders>
          </w:tcPr>
          <w:p w14:paraId="14DD4E97">
            <w:pPr>
              <w:pStyle w:val="64"/>
              <w:spacing w:line="240" w:lineRule="auto"/>
              <w:jc w:val="center"/>
              <w:rPr>
                <w:color w:val="548DD4" w:themeColor="text2" w:themeTint="99"/>
                <w:highlight w:val="none"/>
                <w:shd w:val="clear" w:fill="auto"/>
              </w:rPr>
            </w:pPr>
            <w:r>
              <w:rPr>
                <w:b w:val="0"/>
                <w:bCs w:val="0"/>
                <w:i w:val="0"/>
                <w:i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7D12C50D">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67</w:t>
            </w:r>
          </w:p>
        </w:tc>
        <w:tc>
          <w:tcPr>
            <w:tcW w:w="1208" w:type="dxa"/>
            <w:tcBorders>
              <w:left w:val="single" w:color="000000" w:sz="4" w:space="0"/>
              <w:bottom w:val="single" w:color="000000" w:sz="4" w:space="0"/>
            </w:tcBorders>
          </w:tcPr>
          <w:p w14:paraId="2B7EC8D2">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1.359,60</w:t>
            </w:r>
          </w:p>
        </w:tc>
        <w:tc>
          <w:tcPr>
            <w:tcW w:w="1203" w:type="dxa"/>
            <w:tcBorders>
              <w:left w:val="single" w:color="000000" w:sz="4" w:space="0"/>
              <w:bottom w:val="single" w:color="000000" w:sz="4" w:space="0"/>
              <w:right w:val="single" w:color="000000" w:sz="4" w:space="0"/>
            </w:tcBorders>
          </w:tcPr>
          <w:p w14:paraId="7B85C67D">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91.093,20</w:t>
            </w:r>
          </w:p>
        </w:tc>
      </w:tr>
      <w:tr w14:paraId="484FE559">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62A29F00">
            <w:pPr>
              <w:pStyle w:val="64"/>
              <w:spacing w:line="240" w:lineRule="auto"/>
              <w:jc w:val="center"/>
              <w:rPr>
                <w:color w:val="548DD4" w:themeColor="text2" w:themeTint="99"/>
                <w:highlight w:val="none"/>
                <w:shd w:val="clear" w:fill="auto"/>
              </w:rPr>
            </w:pPr>
            <w:r>
              <w:rPr>
                <w:b w:val="0"/>
                <w:bCs w:val="0"/>
                <w:i w:val="0"/>
                <w:iCs w:val="0"/>
                <w:color w:val="548DD4" w:themeColor="text2" w:themeTint="99"/>
                <w:sz w:val="22"/>
                <w:szCs w:val="22"/>
                <w:shd w:val="clear" w:fill="auto"/>
                <w:lang w:val="pt-BR" w:eastAsia="zh-CN" w:bidi="hi-IN"/>
              </w:rPr>
              <w:t>5</w:t>
            </w:r>
          </w:p>
        </w:tc>
        <w:tc>
          <w:tcPr>
            <w:tcW w:w="4181" w:type="dxa"/>
            <w:tcBorders>
              <w:left w:val="single" w:color="000000" w:sz="4" w:space="0"/>
              <w:bottom w:val="single" w:color="000000" w:sz="4" w:space="0"/>
            </w:tcBorders>
          </w:tcPr>
          <w:p w14:paraId="097053FB">
            <w:pPr>
              <w:pStyle w:val="64"/>
              <w:spacing w:line="240" w:lineRule="auto"/>
              <w:jc w:val="both"/>
              <w:rPr>
                <w:color w:val="548DD4" w:themeColor="text2" w:themeTint="99"/>
                <w:highlight w:val="none"/>
                <w:shd w:val="clear" w:fill="auto"/>
              </w:rPr>
            </w:pPr>
            <w:r>
              <w:rPr>
                <w:b w:val="0"/>
                <w:bCs w:val="0"/>
                <w:i w:val="0"/>
                <w:iCs w:val="0"/>
                <w:color w:val="548DD4" w:themeColor="text2" w:themeTint="99"/>
                <w:sz w:val="22"/>
                <w:szCs w:val="22"/>
                <w:shd w:val="clear" w:fill="auto"/>
                <w:lang w:val="pt-BR" w:eastAsia="zh-CN" w:bidi="hi-IN"/>
              </w:rPr>
              <w:t xml:space="preserve">1117270 - </w:t>
            </w:r>
            <w:bookmarkStart w:id="12" w:name="formularioDeCrud%25252525252525252525259"/>
            <w:bookmarkEnd w:id="12"/>
            <w:bookmarkStart w:id="13" w:name="formularioDeCrud%2525252525252525252525a"/>
            <w:bookmarkEnd w:id="13"/>
            <w:r>
              <w:rPr>
                <w:b w:val="0"/>
                <w:bCs w:val="0"/>
                <w:i w:val="0"/>
                <w:iCs w:val="0"/>
                <w:color w:val="548DD4" w:themeColor="text2" w:themeTint="99"/>
                <w:sz w:val="22"/>
                <w:szCs w:val="22"/>
                <w:shd w:val="clear" w:fill="auto"/>
                <w:lang w:val="pt-BR" w:eastAsia="zh-CN" w:bidi="hi-IN"/>
              </w:rPr>
              <w:t>KIT, ELISA PARA DIAGNOSTICO DE CHIKUNGUNYA VÍRUS IGG, KIT 1.0 UNIDADE (Obs.: CADA KIT C/ 96 UNID)</w:t>
            </w:r>
          </w:p>
        </w:tc>
        <w:tc>
          <w:tcPr>
            <w:tcW w:w="1324" w:type="dxa"/>
            <w:tcBorders>
              <w:left w:val="single" w:color="000000" w:sz="4" w:space="0"/>
              <w:bottom w:val="single" w:color="000000" w:sz="4" w:space="0"/>
            </w:tcBorders>
          </w:tcPr>
          <w:p w14:paraId="40E6744B">
            <w:pPr>
              <w:pStyle w:val="64"/>
              <w:spacing w:line="240" w:lineRule="auto"/>
              <w:jc w:val="center"/>
              <w:rPr>
                <w:color w:val="548DD4" w:themeColor="text2" w:themeTint="99"/>
                <w:highlight w:val="none"/>
                <w:shd w:val="clear" w:fill="auto"/>
              </w:rPr>
            </w:pPr>
            <w:r>
              <w:rPr>
                <w:b w:val="0"/>
                <w:bCs w:val="0"/>
                <w:i w:val="0"/>
                <w:i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2A923467">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4</w:t>
            </w:r>
          </w:p>
        </w:tc>
        <w:tc>
          <w:tcPr>
            <w:tcW w:w="1208" w:type="dxa"/>
            <w:tcBorders>
              <w:left w:val="single" w:color="000000" w:sz="4" w:space="0"/>
              <w:bottom w:val="single" w:color="000000" w:sz="4" w:space="0"/>
            </w:tcBorders>
          </w:tcPr>
          <w:p w14:paraId="7CBF17AF">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1.333,00</w:t>
            </w:r>
          </w:p>
        </w:tc>
        <w:tc>
          <w:tcPr>
            <w:tcW w:w="1203" w:type="dxa"/>
            <w:tcBorders>
              <w:left w:val="single" w:color="000000" w:sz="4" w:space="0"/>
              <w:bottom w:val="single" w:color="000000" w:sz="4" w:space="0"/>
              <w:right w:val="single" w:color="000000" w:sz="4" w:space="0"/>
            </w:tcBorders>
          </w:tcPr>
          <w:p w14:paraId="7E74A0B3">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5.332,00</w:t>
            </w:r>
          </w:p>
        </w:tc>
      </w:tr>
      <w:tr w14:paraId="520634FA">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35ACAC8A">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6</w:t>
            </w:r>
          </w:p>
        </w:tc>
        <w:tc>
          <w:tcPr>
            <w:tcW w:w="4181" w:type="dxa"/>
            <w:tcBorders>
              <w:left w:val="single" w:color="000000" w:sz="4" w:space="0"/>
              <w:bottom w:val="single" w:color="000000" w:sz="4" w:space="0"/>
            </w:tcBorders>
          </w:tcPr>
          <w:p w14:paraId="02104347">
            <w:pPr>
              <w:pStyle w:val="64"/>
              <w:spacing w:line="240" w:lineRule="auto"/>
              <w:jc w:val="both"/>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 xml:space="preserve">839165 - </w:t>
            </w:r>
            <w:bookmarkStart w:id="14" w:name="formularioDeCrud%2525252525252525252525c"/>
            <w:bookmarkEnd w:id="14"/>
            <w:bookmarkStart w:id="15" w:name="formularioDeCrud%2525252525252525252525b"/>
            <w:bookmarkEnd w:id="15"/>
            <w:r>
              <w:rPr>
                <w:b w:val="0"/>
                <w:bCs w:val="0"/>
                <w:color w:val="548DD4" w:themeColor="text2" w:themeTint="99"/>
                <w:sz w:val="22"/>
                <w:szCs w:val="22"/>
                <w:shd w:val="clear" w:fill="auto"/>
                <w:lang w:val="pt-BR" w:eastAsia="zh-CN" w:bidi="hi-IN"/>
              </w:rPr>
              <w:t>REAGENTE, KIT DE ELISA MICRO PLACA COM 96 TESTES, ANTICORPOS ANTI-IGM HUMANA PARA CAPTURA NA MICRO PLACA, ANTÍGENOS DE DENGUE, UNIDADE 1.0 TESTE</w:t>
            </w:r>
          </w:p>
        </w:tc>
        <w:tc>
          <w:tcPr>
            <w:tcW w:w="1324" w:type="dxa"/>
            <w:tcBorders>
              <w:left w:val="single" w:color="000000" w:sz="4" w:space="0"/>
              <w:bottom w:val="single" w:color="000000" w:sz="4" w:space="0"/>
            </w:tcBorders>
          </w:tcPr>
          <w:p w14:paraId="3D12300C">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TESTE</w:t>
            </w:r>
          </w:p>
        </w:tc>
        <w:tc>
          <w:tcPr>
            <w:tcW w:w="1090" w:type="dxa"/>
            <w:tcBorders>
              <w:left w:val="single" w:color="000000" w:sz="4" w:space="0"/>
              <w:bottom w:val="single" w:color="000000" w:sz="4" w:space="0"/>
            </w:tcBorders>
          </w:tcPr>
          <w:p w14:paraId="6294E368">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3.456</w:t>
            </w:r>
          </w:p>
        </w:tc>
        <w:tc>
          <w:tcPr>
            <w:tcW w:w="1208" w:type="dxa"/>
            <w:tcBorders>
              <w:left w:val="single" w:color="000000" w:sz="4" w:space="0"/>
              <w:bottom w:val="single" w:color="000000" w:sz="4" w:space="0"/>
            </w:tcBorders>
          </w:tcPr>
          <w:p w14:paraId="6C06F2D3">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15,07</w:t>
            </w:r>
          </w:p>
        </w:tc>
        <w:tc>
          <w:tcPr>
            <w:tcW w:w="1203" w:type="dxa"/>
            <w:tcBorders>
              <w:left w:val="single" w:color="000000" w:sz="4" w:space="0"/>
              <w:bottom w:val="single" w:color="000000" w:sz="4" w:space="0"/>
              <w:right w:val="single" w:color="000000" w:sz="4" w:space="0"/>
            </w:tcBorders>
          </w:tcPr>
          <w:p w14:paraId="0FFF815D">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52.081,92</w:t>
            </w:r>
          </w:p>
        </w:tc>
      </w:tr>
      <w:tr w14:paraId="595E8741">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52586F7A">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7</w:t>
            </w:r>
          </w:p>
        </w:tc>
        <w:tc>
          <w:tcPr>
            <w:tcW w:w="4181" w:type="dxa"/>
            <w:tcBorders>
              <w:left w:val="single" w:color="000000" w:sz="4" w:space="0"/>
              <w:bottom w:val="single" w:color="000000" w:sz="4" w:space="0"/>
            </w:tcBorders>
          </w:tcPr>
          <w:p w14:paraId="44AB49F6">
            <w:pPr>
              <w:pStyle w:val="64"/>
              <w:spacing w:line="240" w:lineRule="auto"/>
              <w:jc w:val="both"/>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 xml:space="preserve">423534 - </w:t>
            </w:r>
            <w:bookmarkStart w:id="16" w:name="formularioDeCrud%2525252525252525252525e"/>
            <w:bookmarkEnd w:id="16"/>
            <w:bookmarkStart w:id="17" w:name="formularioDeCrud%2525252525252525252525d"/>
            <w:bookmarkEnd w:id="17"/>
            <w:r>
              <w:rPr>
                <w:b w:val="0"/>
                <w:bCs w:val="0"/>
                <w:color w:val="548DD4" w:themeColor="text2" w:themeTint="99"/>
                <w:sz w:val="22"/>
                <w:szCs w:val="22"/>
                <w:shd w:val="clear" w:fill="auto"/>
                <w:lang w:val="pt-BR" w:eastAsia="zh-CN" w:bidi="hi-IN"/>
              </w:rPr>
              <w:t xml:space="preserve">KIT, ELISA PARA DIAGNOSTICO DE ANTI SARAMPO IGM, PARA DETECÇÃO QUANTITATIVA OU SEMIQUANTITATIVA IN VITRO EM SORO OU PLASMA HUMANO, KIT 1.0 UNIDADE </w:t>
            </w:r>
            <w:r>
              <w:rPr>
                <w:b w:val="0"/>
                <w:bCs w:val="0"/>
                <w:i w:val="0"/>
                <w:iCs w:val="0"/>
                <w:color w:val="548DD4" w:themeColor="text2" w:themeTint="99"/>
                <w:sz w:val="22"/>
                <w:szCs w:val="22"/>
                <w:shd w:val="clear" w:fill="auto"/>
                <w:lang w:val="pt-BR" w:eastAsia="zh-CN" w:bidi="hi-IN"/>
              </w:rPr>
              <w:t xml:space="preserve"> (Obs.: CADA KIT C/ 96 UNID)</w:t>
            </w:r>
          </w:p>
        </w:tc>
        <w:tc>
          <w:tcPr>
            <w:tcW w:w="1324" w:type="dxa"/>
            <w:tcBorders>
              <w:left w:val="single" w:color="000000" w:sz="4" w:space="0"/>
              <w:bottom w:val="single" w:color="000000" w:sz="4" w:space="0"/>
            </w:tcBorders>
          </w:tcPr>
          <w:p w14:paraId="3F47F402">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191DBEEB">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7</w:t>
            </w:r>
          </w:p>
        </w:tc>
        <w:tc>
          <w:tcPr>
            <w:tcW w:w="1208" w:type="dxa"/>
            <w:tcBorders>
              <w:left w:val="single" w:color="000000" w:sz="4" w:space="0"/>
              <w:bottom w:val="single" w:color="000000" w:sz="4" w:space="0"/>
            </w:tcBorders>
          </w:tcPr>
          <w:p w14:paraId="5302E7B7">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2.227,81</w:t>
            </w:r>
          </w:p>
        </w:tc>
        <w:tc>
          <w:tcPr>
            <w:tcW w:w="1203" w:type="dxa"/>
            <w:tcBorders>
              <w:left w:val="single" w:color="000000" w:sz="4" w:space="0"/>
              <w:bottom w:val="single" w:color="000000" w:sz="4" w:space="0"/>
              <w:right w:val="single" w:color="000000" w:sz="4" w:space="0"/>
            </w:tcBorders>
          </w:tcPr>
          <w:p w14:paraId="6C6BE33D">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15.594,67</w:t>
            </w:r>
          </w:p>
        </w:tc>
      </w:tr>
      <w:tr w14:paraId="1E10E70F">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5965621C">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8</w:t>
            </w:r>
          </w:p>
        </w:tc>
        <w:tc>
          <w:tcPr>
            <w:tcW w:w="4181" w:type="dxa"/>
            <w:tcBorders>
              <w:left w:val="single" w:color="000000" w:sz="4" w:space="0"/>
              <w:bottom w:val="single" w:color="000000" w:sz="4" w:space="0"/>
            </w:tcBorders>
          </w:tcPr>
          <w:p w14:paraId="2A2103A5">
            <w:pPr>
              <w:pStyle w:val="64"/>
              <w:spacing w:line="240" w:lineRule="auto"/>
              <w:jc w:val="both"/>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 xml:space="preserve">486282 - </w:t>
            </w:r>
            <w:bookmarkStart w:id="18" w:name="formularioDeCrud%2525252525252525252525g"/>
            <w:bookmarkEnd w:id="18"/>
            <w:bookmarkStart w:id="19" w:name="formularioDeCrud%2525252525252525252525f"/>
            <w:bookmarkEnd w:id="19"/>
            <w:r>
              <w:rPr>
                <w:b w:val="0"/>
                <w:bCs w:val="0"/>
                <w:color w:val="548DD4" w:themeColor="text2" w:themeTint="99"/>
                <w:sz w:val="22"/>
                <w:szCs w:val="22"/>
                <w:shd w:val="clear" w:fill="auto"/>
                <w:lang w:val="pt-BR" w:eastAsia="zh-CN" w:bidi="hi-IN"/>
              </w:rPr>
              <w:t xml:space="preserve">KIT, ELISA PARA DIAGNOSTICO DE ANTI SARAMPO IGG, PARA DETECÇÃO QUANTITATIVA OU SEMIQUANTITATIVA IN VITRO EM SORO OU PLASMA HUMANO, KIT 1.0 UNIDADE </w:t>
            </w:r>
            <w:r>
              <w:rPr>
                <w:b w:val="0"/>
                <w:bCs w:val="0"/>
                <w:i w:val="0"/>
                <w:iCs w:val="0"/>
                <w:color w:val="548DD4" w:themeColor="text2" w:themeTint="99"/>
                <w:sz w:val="22"/>
                <w:szCs w:val="22"/>
                <w:shd w:val="clear" w:fill="auto"/>
                <w:lang w:val="pt-BR" w:eastAsia="zh-CN" w:bidi="hi-IN"/>
              </w:rPr>
              <w:t xml:space="preserve"> (Obs.: CADA KIT C/ 96 UNID)</w:t>
            </w:r>
          </w:p>
        </w:tc>
        <w:tc>
          <w:tcPr>
            <w:tcW w:w="1324" w:type="dxa"/>
            <w:tcBorders>
              <w:left w:val="single" w:color="000000" w:sz="4" w:space="0"/>
              <w:bottom w:val="single" w:color="000000" w:sz="4" w:space="0"/>
            </w:tcBorders>
          </w:tcPr>
          <w:p w14:paraId="5F0C8AB5">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0E3EC991">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4</w:t>
            </w:r>
          </w:p>
        </w:tc>
        <w:tc>
          <w:tcPr>
            <w:tcW w:w="1208" w:type="dxa"/>
            <w:tcBorders>
              <w:left w:val="single" w:color="000000" w:sz="4" w:space="0"/>
              <w:bottom w:val="single" w:color="000000" w:sz="4" w:space="0"/>
            </w:tcBorders>
          </w:tcPr>
          <w:p w14:paraId="370686C3">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1.848,00</w:t>
            </w:r>
          </w:p>
        </w:tc>
        <w:tc>
          <w:tcPr>
            <w:tcW w:w="1203" w:type="dxa"/>
            <w:tcBorders>
              <w:left w:val="single" w:color="000000" w:sz="4" w:space="0"/>
              <w:bottom w:val="single" w:color="000000" w:sz="4" w:space="0"/>
              <w:right w:val="single" w:color="000000" w:sz="4" w:space="0"/>
            </w:tcBorders>
          </w:tcPr>
          <w:p w14:paraId="28B41ABC">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7.392,00</w:t>
            </w:r>
          </w:p>
        </w:tc>
      </w:tr>
      <w:tr w14:paraId="2609BC35">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745F56ED">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9</w:t>
            </w:r>
          </w:p>
        </w:tc>
        <w:tc>
          <w:tcPr>
            <w:tcW w:w="4181" w:type="dxa"/>
            <w:tcBorders>
              <w:left w:val="single" w:color="000000" w:sz="4" w:space="0"/>
              <w:bottom w:val="single" w:color="000000" w:sz="4" w:space="0"/>
            </w:tcBorders>
          </w:tcPr>
          <w:p w14:paraId="57A6B3DA">
            <w:pPr>
              <w:pStyle w:val="64"/>
              <w:spacing w:line="240" w:lineRule="auto"/>
              <w:jc w:val="both"/>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 xml:space="preserve">423580 - </w:t>
            </w:r>
            <w:bookmarkStart w:id="20" w:name="formularioDeCrud%2525252525252525252525h"/>
            <w:bookmarkEnd w:id="20"/>
            <w:bookmarkStart w:id="21" w:name="formularioDeCrud%2525252525252525252525i"/>
            <w:bookmarkEnd w:id="21"/>
            <w:r>
              <w:rPr>
                <w:b w:val="0"/>
                <w:bCs w:val="0"/>
                <w:color w:val="548DD4" w:themeColor="text2" w:themeTint="99"/>
                <w:sz w:val="22"/>
                <w:szCs w:val="22"/>
                <w:shd w:val="clear" w:fill="auto"/>
                <w:lang w:val="pt-BR" w:eastAsia="zh-CN" w:bidi="hi-IN"/>
              </w:rPr>
              <w:t xml:space="preserve">KIT, ELISA PARA DIAGNOSTICO DE ANTI PARVOVÍRUS IGM, PARA DETECÇÃO QUANTITATIVA OU SEMIQUANTITATIVA IN VITRO EM SORO OU PLASMA HUMANO, KIT 1.0 UNIDADE </w:t>
            </w:r>
            <w:r>
              <w:rPr>
                <w:b w:val="0"/>
                <w:bCs w:val="0"/>
                <w:i w:val="0"/>
                <w:iCs w:val="0"/>
                <w:color w:val="548DD4" w:themeColor="text2" w:themeTint="99"/>
                <w:sz w:val="22"/>
                <w:szCs w:val="22"/>
                <w:shd w:val="clear" w:fill="auto"/>
                <w:lang w:val="pt-BR" w:eastAsia="zh-CN" w:bidi="hi-IN"/>
              </w:rPr>
              <w:t xml:space="preserve"> (Obs.: CADA KIT C/ 96 UNID)</w:t>
            </w:r>
          </w:p>
        </w:tc>
        <w:tc>
          <w:tcPr>
            <w:tcW w:w="1324" w:type="dxa"/>
            <w:tcBorders>
              <w:left w:val="single" w:color="000000" w:sz="4" w:space="0"/>
              <w:bottom w:val="single" w:color="000000" w:sz="4" w:space="0"/>
            </w:tcBorders>
          </w:tcPr>
          <w:p w14:paraId="23F2982C">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5B070B0F">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10</w:t>
            </w:r>
          </w:p>
        </w:tc>
        <w:tc>
          <w:tcPr>
            <w:tcW w:w="1208" w:type="dxa"/>
            <w:tcBorders>
              <w:left w:val="single" w:color="000000" w:sz="4" w:space="0"/>
              <w:bottom w:val="single" w:color="000000" w:sz="4" w:space="0"/>
            </w:tcBorders>
          </w:tcPr>
          <w:p w14:paraId="6EBFCE32">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1.403,58</w:t>
            </w:r>
          </w:p>
        </w:tc>
        <w:tc>
          <w:tcPr>
            <w:tcW w:w="1203" w:type="dxa"/>
            <w:tcBorders>
              <w:left w:val="single" w:color="000000" w:sz="4" w:space="0"/>
              <w:bottom w:val="single" w:color="000000" w:sz="4" w:space="0"/>
              <w:right w:val="single" w:color="000000" w:sz="4" w:space="0"/>
            </w:tcBorders>
          </w:tcPr>
          <w:p w14:paraId="61ADC902">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14.035,80</w:t>
            </w:r>
          </w:p>
        </w:tc>
      </w:tr>
      <w:tr w14:paraId="1072D06A">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23DB1532">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10</w:t>
            </w:r>
          </w:p>
        </w:tc>
        <w:tc>
          <w:tcPr>
            <w:tcW w:w="4181" w:type="dxa"/>
            <w:tcBorders>
              <w:left w:val="single" w:color="000000" w:sz="4" w:space="0"/>
              <w:bottom w:val="single" w:color="000000" w:sz="4" w:space="0"/>
            </w:tcBorders>
          </w:tcPr>
          <w:p w14:paraId="5152044C">
            <w:pPr>
              <w:pStyle w:val="64"/>
              <w:spacing w:line="240" w:lineRule="auto"/>
              <w:jc w:val="both"/>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 xml:space="preserve">796280 - </w:t>
            </w:r>
            <w:bookmarkStart w:id="22" w:name="formularioDeCrud%2525252525252525252525j"/>
            <w:bookmarkEnd w:id="22"/>
            <w:bookmarkStart w:id="23" w:name="formularioDeCrud%2525252525252525252525k"/>
            <w:bookmarkEnd w:id="23"/>
            <w:r>
              <w:rPr>
                <w:b w:val="0"/>
                <w:bCs w:val="0"/>
                <w:color w:val="548DD4" w:themeColor="text2" w:themeTint="99"/>
                <w:sz w:val="22"/>
                <w:szCs w:val="22"/>
                <w:shd w:val="clear" w:fill="auto"/>
                <w:lang w:val="pt-BR" w:eastAsia="zh-CN" w:bidi="hi-IN"/>
              </w:rPr>
              <w:t xml:space="preserve">KIT, ELISA PARA DIAGNOSTICO DE ANTI PARVOVÍRUS IGG, PARA DETECÇÃO QUANTITATIVA OU SEMIQUANTITATIVA IN VITRO EM SORO OU PLASMA HUMANO, KIT 1.0 UNIDADE </w:t>
            </w:r>
            <w:r>
              <w:rPr>
                <w:b w:val="0"/>
                <w:bCs w:val="0"/>
                <w:i w:val="0"/>
                <w:iCs w:val="0"/>
                <w:color w:val="548DD4" w:themeColor="text2" w:themeTint="99"/>
                <w:sz w:val="22"/>
                <w:szCs w:val="22"/>
                <w:shd w:val="clear" w:fill="auto"/>
                <w:lang w:val="pt-BR" w:eastAsia="zh-CN" w:bidi="hi-IN"/>
              </w:rPr>
              <w:t xml:space="preserve"> (Obs.: CADA KIT C/ 96 UNID)</w:t>
            </w:r>
          </w:p>
        </w:tc>
        <w:tc>
          <w:tcPr>
            <w:tcW w:w="1324" w:type="dxa"/>
            <w:tcBorders>
              <w:left w:val="single" w:color="000000" w:sz="4" w:space="0"/>
              <w:bottom w:val="single" w:color="000000" w:sz="4" w:space="0"/>
            </w:tcBorders>
          </w:tcPr>
          <w:p w14:paraId="471C58DC">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6567FAA0">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4</w:t>
            </w:r>
          </w:p>
        </w:tc>
        <w:tc>
          <w:tcPr>
            <w:tcW w:w="1208" w:type="dxa"/>
            <w:tcBorders>
              <w:left w:val="single" w:color="000000" w:sz="4" w:space="0"/>
              <w:bottom w:val="single" w:color="000000" w:sz="4" w:space="0"/>
            </w:tcBorders>
          </w:tcPr>
          <w:p w14:paraId="6B81F26F">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1.372,80</w:t>
            </w:r>
          </w:p>
        </w:tc>
        <w:tc>
          <w:tcPr>
            <w:tcW w:w="1203" w:type="dxa"/>
            <w:tcBorders>
              <w:left w:val="single" w:color="000000" w:sz="4" w:space="0"/>
              <w:bottom w:val="single" w:color="000000" w:sz="4" w:space="0"/>
              <w:right w:val="single" w:color="000000" w:sz="4" w:space="0"/>
            </w:tcBorders>
          </w:tcPr>
          <w:p w14:paraId="3A53674D">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5.491,20</w:t>
            </w:r>
          </w:p>
        </w:tc>
      </w:tr>
      <w:tr w14:paraId="7D1DF4C0">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2BEBB68D">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11</w:t>
            </w:r>
          </w:p>
        </w:tc>
        <w:tc>
          <w:tcPr>
            <w:tcW w:w="4181" w:type="dxa"/>
            <w:tcBorders>
              <w:left w:val="single" w:color="000000" w:sz="4" w:space="0"/>
              <w:bottom w:val="single" w:color="000000" w:sz="4" w:space="0"/>
            </w:tcBorders>
          </w:tcPr>
          <w:p w14:paraId="574A1386">
            <w:pPr>
              <w:pStyle w:val="64"/>
              <w:spacing w:line="240" w:lineRule="auto"/>
              <w:jc w:val="both"/>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 xml:space="preserve">423485 - </w:t>
            </w:r>
            <w:bookmarkStart w:id="24" w:name="formularioDeCrud%2525252525252525252525m"/>
            <w:bookmarkEnd w:id="24"/>
            <w:bookmarkStart w:id="25" w:name="formularioDeCrud%2525252525252525252525l"/>
            <w:bookmarkEnd w:id="25"/>
            <w:r>
              <w:rPr>
                <w:b w:val="0"/>
                <w:bCs w:val="0"/>
                <w:color w:val="548DD4" w:themeColor="text2" w:themeTint="99"/>
                <w:sz w:val="22"/>
                <w:szCs w:val="22"/>
                <w:shd w:val="clear" w:fill="auto"/>
                <w:lang w:val="pt-BR" w:eastAsia="zh-CN" w:bidi="hi-IN"/>
              </w:rPr>
              <w:t xml:space="preserve">KIT, ELISA PARA DIAGNOSTICO DE ANTI RUBÉOLA IGM, PARA DETECÇÃO QUANTITATIVA OU SEMIQUANTITATIVA IN VITRO EM SORO OU PLASMA HUMANO, KIT 1.0 UNIDADE </w:t>
            </w:r>
            <w:r>
              <w:rPr>
                <w:b w:val="0"/>
                <w:bCs w:val="0"/>
                <w:i w:val="0"/>
                <w:iCs w:val="0"/>
                <w:color w:val="548DD4" w:themeColor="text2" w:themeTint="99"/>
                <w:sz w:val="22"/>
                <w:szCs w:val="22"/>
                <w:shd w:val="clear" w:fill="auto"/>
                <w:lang w:val="pt-BR" w:eastAsia="zh-CN" w:bidi="hi-IN"/>
              </w:rPr>
              <w:t xml:space="preserve"> (Obs.: CADA KIT C/ 96 UNID)</w:t>
            </w:r>
          </w:p>
        </w:tc>
        <w:tc>
          <w:tcPr>
            <w:tcW w:w="1324" w:type="dxa"/>
            <w:tcBorders>
              <w:left w:val="single" w:color="000000" w:sz="4" w:space="0"/>
              <w:bottom w:val="single" w:color="000000" w:sz="4" w:space="0"/>
            </w:tcBorders>
          </w:tcPr>
          <w:p w14:paraId="5F0F37BB">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7AD9DD52">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7</w:t>
            </w:r>
          </w:p>
        </w:tc>
        <w:tc>
          <w:tcPr>
            <w:tcW w:w="1208" w:type="dxa"/>
            <w:tcBorders>
              <w:left w:val="single" w:color="000000" w:sz="4" w:space="0"/>
              <w:bottom w:val="single" w:color="000000" w:sz="4" w:space="0"/>
            </w:tcBorders>
          </w:tcPr>
          <w:p w14:paraId="4ED1E11A">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1.866,06</w:t>
            </w:r>
          </w:p>
        </w:tc>
        <w:tc>
          <w:tcPr>
            <w:tcW w:w="1203" w:type="dxa"/>
            <w:tcBorders>
              <w:left w:val="single" w:color="000000" w:sz="4" w:space="0"/>
              <w:bottom w:val="single" w:color="000000" w:sz="4" w:space="0"/>
              <w:right w:val="single" w:color="000000" w:sz="4" w:space="0"/>
            </w:tcBorders>
          </w:tcPr>
          <w:p w14:paraId="626C098B">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13.062,42</w:t>
            </w:r>
          </w:p>
        </w:tc>
      </w:tr>
      <w:tr w14:paraId="5F126A86">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208F5E22">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12</w:t>
            </w:r>
          </w:p>
        </w:tc>
        <w:tc>
          <w:tcPr>
            <w:tcW w:w="4181" w:type="dxa"/>
            <w:tcBorders>
              <w:left w:val="single" w:color="000000" w:sz="4" w:space="0"/>
              <w:bottom w:val="single" w:color="000000" w:sz="4" w:space="0"/>
            </w:tcBorders>
          </w:tcPr>
          <w:p w14:paraId="2AD9CF7D">
            <w:pPr>
              <w:pStyle w:val="64"/>
              <w:spacing w:line="240" w:lineRule="auto"/>
              <w:jc w:val="both"/>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 xml:space="preserve">1207775 - </w:t>
            </w:r>
            <w:bookmarkStart w:id="26" w:name="formularioDeCrud%2525252525252525252525n"/>
            <w:bookmarkEnd w:id="26"/>
            <w:bookmarkStart w:id="27" w:name="formularioDeCrud%2525252525252525252525o"/>
            <w:bookmarkEnd w:id="27"/>
            <w:r>
              <w:rPr>
                <w:b w:val="0"/>
                <w:bCs w:val="0"/>
                <w:color w:val="548DD4" w:themeColor="text2" w:themeTint="99"/>
                <w:sz w:val="22"/>
                <w:szCs w:val="22"/>
                <w:shd w:val="clear" w:fill="auto"/>
                <w:lang w:val="pt-BR" w:eastAsia="zh-CN" w:bidi="hi-IN"/>
              </w:rPr>
              <w:t xml:space="preserve">KIT, ELISA PARA DIAGNOSTICO DE ANTI RUBÉOLA IGG COM REGISTRO NA ANVISA, PARA DETECÇÃO QUANTITATIVA OU SEMIQUANTITATIVA IN VITRO EM SORO OU PLASMA HUMANO, KIT 1.0 UNIDADE </w:t>
            </w:r>
            <w:r>
              <w:rPr>
                <w:b w:val="0"/>
                <w:bCs w:val="0"/>
                <w:i w:val="0"/>
                <w:iCs w:val="0"/>
                <w:color w:val="548DD4" w:themeColor="text2" w:themeTint="99"/>
                <w:sz w:val="22"/>
                <w:szCs w:val="22"/>
                <w:shd w:val="clear" w:fill="auto"/>
                <w:lang w:val="pt-BR" w:eastAsia="zh-CN" w:bidi="hi-IN"/>
              </w:rPr>
              <w:t xml:space="preserve"> (Obs.: CADA KIT C/ 96 UNID)</w:t>
            </w:r>
          </w:p>
        </w:tc>
        <w:tc>
          <w:tcPr>
            <w:tcW w:w="1324" w:type="dxa"/>
            <w:tcBorders>
              <w:left w:val="single" w:color="000000" w:sz="4" w:space="0"/>
              <w:bottom w:val="single" w:color="000000" w:sz="4" w:space="0"/>
            </w:tcBorders>
          </w:tcPr>
          <w:p w14:paraId="750775B8">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77942F3F">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4</w:t>
            </w:r>
          </w:p>
        </w:tc>
        <w:tc>
          <w:tcPr>
            <w:tcW w:w="1208" w:type="dxa"/>
            <w:tcBorders>
              <w:left w:val="single" w:color="000000" w:sz="4" w:space="0"/>
              <w:bottom w:val="single" w:color="000000" w:sz="4" w:space="0"/>
            </w:tcBorders>
          </w:tcPr>
          <w:p w14:paraId="2286C9F9">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1.517,34</w:t>
            </w:r>
          </w:p>
        </w:tc>
        <w:tc>
          <w:tcPr>
            <w:tcW w:w="1203" w:type="dxa"/>
            <w:tcBorders>
              <w:left w:val="single" w:color="000000" w:sz="4" w:space="0"/>
              <w:bottom w:val="single" w:color="000000" w:sz="4" w:space="0"/>
              <w:right w:val="single" w:color="000000" w:sz="4" w:space="0"/>
            </w:tcBorders>
          </w:tcPr>
          <w:p w14:paraId="0694B355">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6.069,36</w:t>
            </w:r>
          </w:p>
        </w:tc>
      </w:tr>
      <w:tr w14:paraId="2E73031A">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5CA4DE0B">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13</w:t>
            </w:r>
          </w:p>
        </w:tc>
        <w:tc>
          <w:tcPr>
            <w:tcW w:w="4181" w:type="dxa"/>
            <w:tcBorders>
              <w:left w:val="single" w:color="000000" w:sz="4" w:space="0"/>
              <w:bottom w:val="single" w:color="000000" w:sz="4" w:space="0"/>
            </w:tcBorders>
          </w:tcPr>
          <w:p w14:paraId="4C4B1C69">
            <w:pPr>
              <w:pStyle w:val="64"/>
              <w:spacing w:line="240" w:lineRule="auto"/>
              <w:jc w:val="both"/>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 xml:space="preserve">728853 - </w:t>
            </w:r>
            <w:bookmarkStart w:id="28" w:name="formularioDeCrud%2525252525252525252525p"/>
            <w:bookmarkEnd w:id="28"/>
            <w:bookmarkStart w:id="29" w:name="formularioDeCrud%2525252525252525252525q"/>
            <w:bookmarkEnd w:id="29"/>
            <w:r>
              <w:rPr>
                <w:b w:val="0"/>
                <w:bCs w:val="0"/>
                <w:color w:val="548DD4" w:themeColor="text2" w:themeTint="99"/>
                <w:sz w:val="22"/>
                <w:szCs w:val="22"/>
                <w:shd w:val="clear" w:fill="auto"/>
                <w:lang w:val="pt-BR" w:eastAsia="zh-CN" w:bidi="hi-IN"/>
              </w:rPr>
              <w:t xml:space="preserve">KIT, ELISA MICROPLACA COM 96 TESTES PARA DIAGNOSTICO DE CHAGAS, PARA DETERMINAÇÃO QUALITATIVA DE ANTICORPOS IGG ANTI-TRYPANOSOMA CRUZI EM SORO OU PLASMA, EDTA OU HEPARINA, HUMANO POR ENZIMAIMUNOENSAIO EM MICROPLACA, DIAGNOSTICO IN VITRO, PARA LEITURA EM ESPECTROFOTÔMETRO DE FILTRO 450NM, FILTRO PRIMARIO / 630NM FILTRO SECUNDÁRIO, KIT 1.0 UNIDADE </w:t>
            </w:r>
            <w:r>
              <w:rPr>
                <w:b w:val="0"/>
                <w:bCs w:val="0"/>
                <w:i w:val="0"/>
                <w:iCs w:val="0"/>
                <w:color w:val="548DD4" w:themeColor="text2" w:themeTint="99"/>
                <w:sz w:val="22"/>
                <w:szCs w:val="22"/>
                <w:shd w:val="clear" w:fill="auto"/>
                <w:lang w:val="pt-BR" w:eastAsia="zh-CN" w:bidi="hi-IN"/>
              </w:rPr>
              <w:t xml:space="preserve"> (Obs.: CADA KIT C/ 96 UNID)</w:t>
            </w:r>
          </w:p>
        </w:tc>
        <w:tc>
          <w:tcPr>
            <w:tcW w:w="1324" w:type="dxa"/>
            <w:tcBorders>
              <w:left w:val="single" w:color="000000" w:sz="4" w:space="0"/>
              <w:bottom w:val="single" w:color="000000" w:sz="4" w:space="0"/>
            </w:tcBorders>
          </w:tcPr>
          <w:p w14:paraId="3F0EBA6F">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24BAA062">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20</w:t>
            </w:r>
          </w:p>
        </w:tc>
        <w:tc>
          <w:tcPr>
            <w:tcW w:w="1208" w:type="dxa"/>
            <w:tcBorders>
              <w:left w:val="single" w:color="000000" w:sz="4" w:space="0"/>
              <w:bottom w:val="single" w:color="000000" w:sz="4" w:space="0"/>
            </w:tcBorders>
          </w:tcPr>
          <w:p w14:paraId="7BB26D02">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1.029,60</w:t>
            </w:r>
          </w:p>
        </w:tc>
        <w:tc>
          <w:tcPr>
            <w:tcW w:w="1203" w:type="dxa"/>
            <w:tcBorders>
              <w:left w:val="single" w:color="000000" w:sz="4" w:space="0"/>
              <w:bottom w:val="single" w:color="000000" w:sz="4" w:space="0"/>
              <w:right w:val="single" w:color="000000" w:sz="4" w:space="0"/>
            </w:tcBorders>
          </w:tcPr>
          <w:p w14:paraId="247454C3">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20.592,00</w:t>
            </w:r>
          </w:p>
        </w:tc>
      </w:tr>
      <w:tr w14:paraId="7EB1B180">
        <w:tblPrEx>
          <w:tblCellMar>
            <w:top w:w="55" w:type="dxa"/>
            <w:left w:w="55" w:type="dxa"/>
            <w:bottom w:w="55" w:type="dxa"/>
            <w:right w:w="55" w:type="dxa"/>
          </w:tblCellMar>
        </w:tblPrEx>
        <w:tc>
          <w:tcPr>
            <w:tcW w:w="743" w:type="dxa"/>
            <w:tcBorders>
              <w:left w:val="single" w:color="000000" w:sz="4" w:space="0"/>
              <w:bottom w:val="single" w:color="000000" w:sz="4" w:space="0"/>
            </w:tcBorders>
          </w:tcPr>
          <w:p w14:paraId="457D253B">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14</w:t>
            </w:r>
          </w:p>
        </w:tc>
        <w:tc>
          <w:tcPr>
            <w:tcW w:w="4181" w:type="dxa"/>
            <w:tcBorders>
              <w:left w:val="single" w:color="000000" w:sz="4" w:space="0"/>
              <w:bottom w:val="single" w:color="000000" w:sz="4" w:space="0"/>
            </w:tcBorders>
          </w:tcPr>
          <w:p w14:paraId="1D3193A3">
            <w:pPr>
              <w:pStyle w:val="64"/>
              <w:spacing w:line="240" w:lineRule="auto"/>
              <w:jc w:val="both"/>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 xml:space="preserve">1953468 - </w:t>
            </w:r>
            <w:bookmarkStart w:id="30" w:name="formularioDeCrud%2525252525252525252525s"/>
            <w:bookmarkEnd w:id="30"/>
            <w:bookmarkStart w:id="31" w:name="formularioDeCrud%2525252525252525252525r"/>
            <w:bookmarkEnd w:id="31"/>
            <w:r>
              <w:rPr>
                <w:b w:val="0"/>
                <w:bCs w:val="0"/>
                <w:color w:val="548DD4" w:themeColor="text2" w:themeTint="99"/>
                <w:sz w:val="22"/>
                <w:szCs w:val="22"/>
                <w:shd w:val="clear" w:fill="auto"/>
                <w:lang w:val="pt-BR" w:eastAsia="zh-CN" w:bidi="hi-IN"/>
              </w:rPr>
              <w:t>KIT, ELISA PARA DIAGNOSTICO DE GALACTOMANANA DE ASPERGILLUS SP, PARA DETECÇÃO QUANTITATIVA OU SEMIQUANTITATIVA IN VITRO EM SORO OU PLASMA HUMANO, CAIXA 96 TESTES, CAIXA 1.0 KIT</w:t>
            </w:r>
          </w:p>
        </w:tc>
        <w:tc>
          <w:tcPr>
            <w:tcW w:w="1324" w:type="dxa"/>
            <w:tcBorders>
              <w:left w:val="single" w:color="000000" w:sz="4" w:space="0"/>
              <w:bottom w:val="single" w:color="000000" w:sz="4" w:space="0"/>
            </w:tcBorders>
          </w:tcPr>
          <w:p w14:paraId="00C2FBCC">
            <w:pPr>
              <w:pStyle w:val="64"/>
              <w:spacing w:line="240" w:lineRule="auto"/>
              <w:jc w:val="center"/>
              <w:rPr>
                <w:color w:val="548DD4" w:themeColor="text2" w:themeTint="99"/>
                <w:highlight w:val="none"/>
                <w:shd w:val="clear" w:fill="auto"/>
              </w:rPr>
            </w:pPr>
            <w:r>
              <w:rPr>
                <w:b w:val="0"/>
                <w:bCs w:val="0"/>
                <w:color w:val="548DD4" w:themeColor="text2" w:themeTint="99"/>
                <w:sz w:val="22"/>
                <w:szCs w:val="22"/>
                <w:shd w:val="clear" w:fill="auto"/>
                <w:lang w:val="pt-BR" w:eastAsia="zh-CN" w:bidi="hi-IN"/>
              </w:rPr>
              <w:t>KIT</w:t>
            </w:r>
          </w:p>
        </w:tc>
        <w:tc>
          <w:tcPr>
            <w:tcW w:w="1090" w:type="dxa"/>
            <w:tcBorders>
              <w:left w:val="single" w:color="000000" w:sz="4" w:space="0"/>
              <w:bottom w:val="single" w:color="000000" w:sz="4" w:space="0"/>
            </w:tcBorders>
          </w:tcPr>
          <w:p w14:paraId="798B06CD">
            <w:pPr>
              <w:pStyle w:val="64"/>
              <w:spacing w:line="240" w:lineRule="auto"/>
              <w:jc w:val="center"/>
              <w:rPr>
                <w:rFonts w:hint="default"/>
                <w:color w:val="548DD4" w:themeColor="text2" w:themeTint="99"/>
                <w:highlight w:val="none"/>
                <w:shd w:val="clear" w:fill="auto"/>
                <w:lang w:val="pt-BR"/>
              </w:rPr>
            </w:pPr>
            <w:r>
              <w:rPr>
                <w:rFonts w:hint="default"/>
                <w:b w:val="0"/>
                <w:bCs w:val="0"/>
                <w:i w:val="0"/>
                <w:iCs w:val="0"/>
                <w:color w:val="548DD4" w:themeColor="text2" w:themeTint="99"/>
                <w:sz w:val="22"/>
                <w:szCs w:val="22"/>
                <w:shd w:val="clear" w:fill="auto"/>
                <w:lang w:val="pt-BR" w:eastAsia="zh-CN" w:bidi="hi-IN"/>
              </w:rPr>
              <w:t>3</w:t>
            </w:r>
          </w:p>
        </w:tc>
        <w:tc>
          <w:tcPr>
            <w:tcW w:w="1208" w:type="dxa"/>
            <w:tcBorders>
              <w:left w:val="single" w:color="000000" w:sz="4" w:space="0"/>
              <w:bottom w:val="single" w:color="000000" w:sz="4" w:space="0"/>
            </w:tcBorders>
          </w:tcPr>
          <w:p w14:paraId="7BA00D1C">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3.901,4250</w:t>
            </w:r>
          </w:p>
        </w:tc>
        <w:tc>
          <w:tcPr>
            <w:tcW w:w="1203" w:type="dxa"/>
            <w:tcBorders>
              <w:left w:val="single" w:color="000000" w:sz="4" w:space="0"/>
              <w:bottom w:val="single" w:color="000000" w:sz="4" w:space="0"/>
              <w:right w:val="single" w:color="000000" w:sz="4" w:space="0"/>
            </w:tcBorders>
          </w:tcPr>
          <w:p w14:paraId="5A3C6B52">
            <w:pPr>
              <w:pStyle w:val="64"/>
              <w:spacing w:line="240" w:lineRule="auto"/>
              <w:jc w:val="center"/>
              <w:rPr>
                <w:rFonts w:hint="default" w:ascii="Arial" w:hAnsi="Arial"/>
                <w:b w:val="0"/>
                <w:bCs w:val="0"/>
                <w:i w:val="0"/>
                <w:iCs w:val="0"/>
                <w:color w:val="548DD4" w:themeColor="text2" w:themeTint="99"/>
                <w:sz w:val="22"/>
                <w:szCs w:val="22"/>
                <w:highlight w:val="none"/>
                <w:shd w:val="clear" w:fill="auto"/>
                <w:lang w:val="pt-BR" w:eastAsia="zh-CN" w:bidi="hi-IN"/>
              </w:rPr>
            </w:pPr>
            <w:r>
              <w:rPr>
                <w:rFonts w:hint="default"/>
                <w:b w:val="0"/>
                <w:bCs w:val="0"/>
                <w:i w:val="0"/>
                <w:iCs w:val="0"/>
                <w:color w:val="548DD4" w:themeColor="text2" w:themeTint="99"/>
                <w:sz w:val="22"/>
                <w:szCs w:val="22"/>
                <w:highlight w:val="none"/>
                <w:shd w:val="clear" w:fill="auto"/>
                <w:lang w:val="pt-BR" w:eastAsia="zh-CN" w:bidi="hi-IN"/>
              </w:rPr>
              <w:t>11.704,28</w:t>
            </w:r>
          </w:p>
        </w:tc>
      </w:tr>
      <w:tr w14:paraId="5F89096E">
        <w:tblPrEx>
          <w:tblCellMar>
            <w:top w:w="55" w:type="dxa"/>
            <w:left w:w="55" w:type="dxa"/>
            <w:bottom w:w="55" w:type="dxa"/>
            <w:right w:w="55" w:type="dxa"/>
          </w:tblCellMar>
        </w:tblPrEx>
        <w:tc>
          <w:tcPr>
            <w:tcW w:w="7338" w:type="dxa"/>
            <w:gridSpan w:val="4"/>
            <w:tcBorders>
              <w:left w:val="single" w:color="000000" w:sz="4" w:space="0"/>
              <w:bottom w:val="single" w:color="000000" w:sz="4" w:space="0"/>
            </w:tcBorders>
          </w:tcPr>
          <w:p w14:paraId="373979CE">
            <w:pPr>
              <w:pStyle w:val="64"/>
              <w:spacing w:line="240" w:lineRule="auto"/>
              <w:jc w:val="right"/>
              <w:rPr>
                <w:color w:val="548DD4" w:themeColor="text2" w:themeTint="99"/>
              </w:rPr>
            </w:pPr>
            <w:r>
              <w:rPr>
                <w:b w:val="0"/>
                <w:bCs w:val="0"/>
                <w:color w:val="548DD4" w:themeColor="text2" w:themeTint="99"/>
                <w:sz w:val="22"/>
                <w:szCs w:val="22"/>
                <w:lang w:val="pt-BR" w:eastAsia="zh-CN" w:bidi="hi-IN"/>
              </w:rPr>
              <w:t>VALOR GLOBAL</w:t>
            </w:r>
          </w:p>
        </w:tc>
        <w:tc>
          <w:tcPr>
            <w:tcW w:w="2411" w:type="dxa"/>
            <w:gridSpan w:val="2"/>
            <w:tcBorders>
              <w:left w:val="single" w:color="000000" w:sz="4" w:space="0"/>
              <w:bottom w:val="single" w:color="000000" w:sz="4" w:space="0"/>
              <w:right w:val="single" w:color="000000" w:sz="4" w:space="0"/>
            </w:tcBorders>
          </w:tcPr>
          <w:p w14:paraId="7F434C48">
            <w:pPr>
              <w:pStyle w:val="64"/>
              <w:spacing w:line="240" w:lineRule="auto"/>
              <w:jc w:val="right"/>
              <w:rPr>
                <w:rFonts w:hint="default" w:ascii="Arial" w:hAnsi="Arial"/>
                <w:b w:val="0"/>
                <w:bCs w:val="0"/>
                <w:i w:val="0"/>
                <w:iCs w:val="0"/>
                <w:color w:val="548DD4" w:themeColor="text2" w:themeTint="99"/>
                <w:sz w:val="22"/>
                <w:szCs w:val="22"/>
                <w:lang w:val="pt-BR" w:eastAsia="zh-CN" w:bidi="hi-IN"/>
              </w:rPr>
            </w:pPr>
            <w:bookmarkStart w:id="40" w:name="_GoBack"/>
            <w:bookmarkEnd w:id="40"/>
            <w:r>
              <w:rPr>
                <w:rFonts w:hint="default"/>
                <w:b w:val="0"/>
                <w:bCs w:val="0"/>
                <w:i w:val="0"/>
                <w:iCs w:val="0"/>
                <w:color w:val="548DD4" w:themeColor="text2" w:themeTint="99"/>
                <w:sz w:val="22"/>
                <w:szCs w:val="22"/>
                <w:lang w:val="pt-BR" w:eastAsia="zh-CN" w:bidi="hi-IN"/>
              </w:rPr>
              <w:t>311.683,32</w:t>
            </w:r>
          </w:p>
        </w:tc>
      </w:tr>
    </w:tbl>
    <w:p w14:paraId="42A43658">
      <w:pPr>
        <w:tabs>
          <w:tab w:val="left" w:pos="360"/>
        </w:tabs>
        <w:snapToGrid w:val="0"/>
        <w:spacing w:before="57" w:after="57" w:line="240" w:lineRule="auto"/>
        <w:ind w:left="0" w:right="0" w:firstLine="0"/>
        <w:jc w:val="both"/>
        <w:rPr>
          <w:lang w:val="pt-BR"/>
        </w:rPr>
      </w:pPr>
      <w:r>
        <w:rPr>
          <w:rFonts w:eastAsia="Arial" w:cs="Arial"/>
          <w:b w:val="0"/>
          <w:bCs w:val="0"/>
          <w:color w:val="auto"/>
          <w:sz w:val="22"/>
          <w:szCs w:val="22"/>
          <w:lang w:val="pt-BR"/>
        </w:rPr>
        <w:t>2.1. Havendo divergências entre as especificações deste anexo e as do sistema, prevalecerão as deste anexo.</w:t>
      </w:r>
    </w:p>
    <w:p w14:paraId="3CBB4C1B">
      <w:pPr>
        <w:tabs>
          <w:tab w:val="left" w:pos="360"/>
        </w:tabs>
        <w:snapToGrid w:val="0"/>
        <w:spacing w:before="57" w:after="57" w:line="240" w:lineRule="auto"/>
        <w:ind w:left="0" w:right="0" w:firstLine="0"/>
        <w:jc w:val="both"/>
      </w:pPr>
      <w:r>
        <w:rPr>
          <w:rFonts w:eastAsia="Arial" w:cs="Arial"/>
          <w:b w:val="0"/>
          <w:bCs w:val="0"/>
          <w:color w:val="auto"/>
          <w:sz w:val="22"/>
          <w:szCs w:val="22"/>
          <w:lang w:val="pt-BR"/>
        </w:rPr>
        <w:t xml:space="preserve">2.2. </w:t>
      </w:r>
      <w:r>
        <w:rPr>
          <w:rStyle w:val="47"/>
          <w:rFonts w:eastAsia="Arial" w:cs="Arial"/>
          <w:b w:val="0"/>
          <w:bCs w:val="0"/>
          <w:i w:val="0"/>
          <w:iCs w:val="0"/>
          <w:color w:val="000000"/>
          <w:sz w:val="22"/>
          <w:szCs w:val="22"/>
          <w:shd w:val="clear" w:fill="auto"/>
          <w:lang w:val="pt-BR"/>
        </w:rPr>
        <w:t>O objeto desta contratação não se enquadra como sendo de bem de luxo, conforme Decreto Estadual nº 34.450/2021.</w:t>
      </w:r>
    </w:p>
    <w:p w14:paraId="559873AD">
      <w:pPr>
        <w:widowControl/>
        <w:tabs>
          <w:tab w:val="left" w:pos="360"/>
        </w:tabs>
        <w:snapToGrid w:val="0"/>
        <w:spacing w:before="57" w:after="57" w:line="240" w:lineRule="auto"/>
        <w:ind w:left="0" w:right="0" w:firstLine="0"/>
        <w:jc w:val="both"/>
      </w:pPr>
      <w:r>
        <w:rPr>
          <w:rStyle w:val="47"/>
          <w:rFonts w:eastAsia="Arial" w:cs="Arial"/>
          <w:b w:val="0"/>
          <w:bCs w:val="0"/>
          <w:color w:val="000000"/>
          <w:sz w:val="22"/>
          <w:szCs w:val="22"/>
          <w:shd w:val="clear" w:fill="auto"/>
          <w:lang w:val="pt-BR"/>
        </w:rPr>
        <w:t>2.3. Os bens objeto desta contratação são caracterizados como comuns nos termos do inciso XIII do art. 6º c/c o art. 20 ambos da Lei nº 14.133/2021.</w:t>
      </w:r>
    </w:p>
    <w:p w14:paraId="26E7C5EB">
      <w:pPr>
        <w:spacing w:before="57" w:after="57" w:line="240" w:lineRule="auto"/>
        <w:ind w:left="0" w:right="0" w:firstLine="0"/>
      </w:pPr>
      <w:r>
        <w:rPr>
          <w:rStyle w:val="47"/>
          <w:b/>
          <w:bCs/>
          <w:color w:val="auto"/>
          <w:sz w:val="22"/>
          <w:szCs w:val="22"/>
          <w:lang w:val="pt-BR" w:eastAsia="zh-CN" w:bidi="hi-IN"/>
        </w:rPr>
        <w:t>2.4. Da especificação detalhada</w:t>
      </w:r>
    </w:p>
    <w:p w14:paraId="17D73173">
      <w:pPr>
        <w:pStyle w:val="16"/>
        <w:widowControl w:val="0"/>
        <w:tabs>
          <w:tab w:val="left" w:pos="488"/>
        </w:tabs>
        <w:spacing w:before="57" w:after="57" w:line="240" w:lineRule="auto"/>
        <w:ind w:left="0" w:right="0" w:firstLine="0"/>
        <w:jc w:val="both"/>
      </w:pPr>
      <w:r>
        <w:rPr>
          <w:rStyle w:val="47"/>
          <w:b w:val="0"/>
          <w:bCs w:val="0"/>
          <w:i w:val="0"/>
          <w:iCs w:val="0"/>
          <w:color w:val="000000"/>
          <w:sz w:val="22"/>
          <w:szCs w:val="22"/>
          <w:shd w:val="clear" w:fill="auto"/>
          <w:lang w:val="pt-BR" w:eastAsia="zh-CN" w:bidi="hi-IN"/>
        </w:rPr>
        <w:t xml:space="preserve">2.4.1. </w:t>
      </w:r>
      <w:r>
        <w:rPr>
          <w:rStyle w:val="47"/>
          <w:rFonts w:cs="Arial"/>
          <w:b w:val="0"/>
          <w:bCs w:val="0"/>
          <w:i w:val="0"/>
          <w:iCs w:val="0"/>
          <w:color w:val="000000"/>
          <w:sz w:val="22"/>
          <w:szCs w:val="22"/>
          <w:shd w:val="clear" w:fill="auto"/>
          <w:lang w:val="pt-BR" w:eastAsia="zh-CN" w:bidi="hi-IN"/>
        </w:rPr>
        <w:t>A especificação detalhada do objeto encontra-se pormenorizada em tópico específico do Estudo Técnico Preliminar (ETP), anexado a este Termo.</w:t>
      </w:r>
    </w:p>
    <w:p w14:paraId="179173C8">
      <w:pPr>
        <w:spacing w:before="57" w:after="57" w:line="240" w:lineRule="auto"/>
        <w:ind w:left="0" w:right="0" w:firstLine="0"/>
        <w:jc w:val="both"/>
      </w:pPr>
      <w:r>
        <w:rPr>
          <w:rStyle w:val="47"/>
          <w:b/>
          <w:bCs/>
          <w:i w:val="0"/>
          <w:iCs w:val="0"/>
          <w:color w:val="000000"/>
          <w:sz w:val="22"/>
          <w:szCs w:val="22"/>
          <w:shd w:val="clear" w:fill="auto"/>
          <w:lang w:val="pt-BR" w:eastAsia="zh-CN" w:bidi="hi-IN"/>
        </w:rPr>
        <w:t>3. DO PRAZO DE VIGÊNCIA E PRORROGAÇÃO</w:t>
      </w:r>
    </w:p>
    <w:p w14:paraId="4A2D4CF9">
      <w:pPr>
        <w:spacing w:before="57" w:after="57" w:line="240" w:lineRule="auto"/>
        <w:ind w:left="0" w:right="0" w:firstLine="0"/>
        <w:jc w:val="both"/>
      </w:pPr>
      <w:r>
        <w:rPr>
          <w:rStyle w:val="47"/>
          <w:rFonts w:eastAsia="Arial"/>
          <w:i w:val="0"/>
          <w:iCs w:val="0"/>
          <w:color w:val="000000"/>
          <w:sz w:val="22"/>
          <w:szCs w:val="22"/>
          <w:u w:val="none"/>
          <w:shd w:val="clear" w:fill="auto"/>
          <w:lang w:val="pt-BR" w:eastAsia="zh-CN" w:bidi="hi-IN"/>
        </w:rPr>
        <w:t xml:space="preserve">3.1. O prazo de vigência do contrato é de </w:t>
      </w:r>
      <w:r>
        <w:rPr>
          <w:rStyle w:val="47"/>
          <w:rFonts w:eastAsia="Arial"/>
          <w:i w:val="0"/>
          <w:iCs w:val="0"/>
          <w:color w:val="2A6099"/>
          <w:sz w:val="22"/>
          <w:szCs w:val="22"/>
          <w:u w:val="none"/>
          <w:shd w:val="clear" w:fill="auto"/>
          <w:lang w:val="pt-BR" w:eastAsia="zh-CN" w:bidi="hi-IN"/>
        </w:rPr>
        <w:t>1 (um) ano</w:t>
      </w:r>
      <w:r>
        <w:rPr>
          <w:rStyle w:val="47"/>
          <w:rFonts w:eastAsia="Arial"/>
          <w:i w:val="0"/>
          <w:iCs w:val="0"/>
          <w:color w:val="000000"/>
          <w:sz w:val="22"/>
          <w:szCs w:val="22"/>
          <w:u w:val="none"/>
          <w:shd w:val="clear" w:fill="auto"/>
          <w:lang w:val="pt-BR" w:eastAsia="zh-CN" w:bidi="hi-IN"/>
        </w:rPr>
        <w:t xml:space="preserve">, contado do(a) </w:t>
      </w:r>
      <w:r>
        <w:rPr>
          <w:rStyle w:val="47"/>
          <w:rFonts w:eastAsia="Arial"/>
          <w:i w:val="0"/>
          <w:iCs w:val="0"/>
          <w:color w:val="2A6099"/>
          <w:sz w:val="22"/>
          <w:szCs w:val="22"/>
          <w:u w:val="none"/>
          <w:shd w:val="clear" w:fill="auto"/>
          <w:lang w:val="pt-BR" w:eastAsia="zh-CN" w:bidi="hi-IN"/>
        </w:rPr>
        <w:t>data da publicação no Diário Oficial do Estado</w:t>
      </w:r>
      <w:r>
        <w:rPr>
          <w:rStyle w:val="47"/>
          <w:rFonts w:eastAsia="Arial"/>
          <w:i w:val="0"/>
          <w:iCs w:val="0"/>
          <w:strike w:val="0"/>
          <w:dstrike w:val="0"/>
          <w:color w:val="000000"/>
          <w:sz w:val="22"/>
          <w:szCs w:val="22"/>
          <w:u w:val="none"/>
          <w:shd w:val="clear" w:fill="auto"/>
          <w:lang w:val="pt-BR" w:eastAsia="zh-CN" w:bidi="hi-IN"/>
        </w:rPr>
        <w:t>,</w:t>
      </w:r>
      <w:r>
        <w:rPr>
          <w:rStyle w:val="47"/>
          <w:rFonts w:eastAsia="Arial"/>
          <w:i w:val="0"/>
          <w:iCs w:val="0"/>
          <w:color w:val="000000"/>
          <w:sz w:val="22"/>
          <w:szCs w:val="22"/>
          <w:u w:val="none"/>
          <w:shd w:val="clear" w:fill="auto"/>
          <w:lang w:val="pt-BR" w:eastAsia="zh-CN" w:bidi="hi-IN"/>
        </w:rPr>
        <w:t xml:space="preserve"> prorrogável por até 10 (dez) anos, na forma do art. 106 e 107 c/c o art. 94 tudo da </w:t>
      </w:r>
      <w:r>
        <w:fldChar w:fldCharType="begin"/>
      </w:r>
      <w:r>
        <w:rPr>
          <w:rFonts w:eastAsia="Arial"/>
          <w:i w:val="0"/>
          <w:iCs w:val="0"/>
          <w:color w:val="000000"/>
          <w:sz w:val="22"/>
          <w:szCs w:val="22"/>
          <w:u w:val="none"/>
          <w:shd w:val="clear" w:fill="auto"/>
          <w:lang w:val="pt-BR" w:eastAsia="zh-CN" w:bidi="hi-IN"/>
        </w:rPr>
        <w:instrText xml:space="preserve"> HYPERLINK "http://www.planalto.gov.br/ccivil_03/_ato2019-2022/2021/lei/L14133.htm" \l "art106"</w:instrText>
      </w:r>
      <w:r>
        <w:rPr>
          <w:rFonts w:eastAsia="Arial"/>
          <w:i w:val="0"/>
          <w:iCs w:val="0"/>
          <w:color w:val="000000"/>
          <w:sz w:val="22"/>
          <w:szCs w:val="22"/>
          <w:u w:val="none"/>
          <w:shd w:val="clear" w:fill="auto"/>
          <w:lang w:val="pt-BR" w:eastAsia="zh-CN" w:bidi="hi-IN"/>
        </w:rPr>
        <w:fldChar w:fldCharType="separate"/>
      </w:r>
      <w:r>
        <w:rPr>
          <w:rFonts w:eastAsia="Arial"/>
          <w:i w:val="0"/>
          <w:iCs w:val="0"/>
          <w:color w:val="000000"/>
          <w:sz w:val="22"/>
          <w:szCs w:val="22"/>
          <w:u w:val="none"/>
          <w:shd w:val="clear" w:fill="auto"/>
          <w:lang w:val="pt-BR" w:eastAsia="zh-CN" w:bidi="hi-IN"/>
        </w:rPr>
        <w:t>Lei n° 14.133/2021</w:t>
      </w:r>
      <w:r>
        <w:rPr>
          <w:rFonts w:eastAsia="Arial"/>
          <w:i w:val="0"/>
          <w:iCs w:val="0"/>
          <w:color w:val="000000"/>
          <w:sz w:val="22"/>
          <w:szCs w:val="22"/>
          <w:u w:val="none"/>
          <w:shd w:val="clear" w:fill="auto"/>
          <w:lang w:val="pt-BR" w:eastAsia="zh-CN" w:bidi="hi-IN"/>
        </w:rPr>
        <w:fldChar w:fldCharType="end"/>
      </w:r>
      <w:r>
        <w:rPr>
          <w:rStyle w:val="47"/>
          <w:rFonts w:eastAsia="Arial"/>
          <w:i w:val="0"/>
          <w:iCs w:val="0"/>
          <w:color w:val="000000"/>
          <w:sz w:val="22"/>
          <w:szCs w:val="22"/>
          <w:u w:val="none"/>
          <w:shd w:val="clear" w:fill="auto"/>
          <w:lang w:val="pt-BR" w:eastAsia="zh-CN" w:bidi="hi-IN"/>
        </w:rPr>
        <w:t>.</w:t>
      </w:r>
    </w:p>
    <w:p w14:paraId="71BF5401">
      <w:pPr>
        <w:spacing w:before="57" w:after="57" w:line="240" w:lineRule="auto"/>
        <w:ind w:left="0" w:right="0" w:firstLine="0"/>
        <w:jc w:val="both"/>
      </w:pPr>
      <w:r>
        <w:rPr>
          <w:rStyle w:val="47"/>
          <w:rFonts w:eastAsia="Arial"/>
          <w:i w:val="0"/>
          <w:iCs w:val="0"/>
          <w:color w:val="000000"/>
          <w:sz w:val="22"/>
          <w:szCs w:val="22"/>
          <w:u w:val="none"/>
          <w:shd w:val="clear" w:fill="auto"/>
          <w:lang w:val="pt-BR" w:eastAsia="zh-CN" w:bidi="hi-IN"/>
        </w:rPr>
        <w:t>3.1.1. A prorrogação de que trata este sub</w:t>
      </w:r>
      <w:r>
        <w:rPr>
          <w:rStyle w:val="47"/>
          <w:rFonts w:eastAsia="Arial"/>
          <w:i w:val="0"/>
          <w:iCs w:val="0"/>
          <w:color w:val="000000"/>
          <w:sz w:val="22"/>
          <w:szCs w:val="22"/>
          <w:u w:val="none"/>
          <w:shd w:val="clear" w:fill="auto"/>
          <w:lang w:val="pt-BR"/>
        </w:rPr>
        <w:t>item é condicionada ao ateste, pela autoridade competente, de que as condições e os preços permanecem vantajosos para a Administração, permitida a negociação com o CONTRATADO.</w:t>
      </w:r>
    </w:p>
    <w:p w14:paraId="615734B7">
      <w:pPr>
        <w:spacing w:before="57" w:after="57" w:line="240" w:lineRule="auto"/>
        <w:ind w:left="0" w:right="0" w:firstLine="0"/>
        <w:jc w:val="both"/>
      </w:pPr>
      <w:r>
        <w:rPr>
          <w:rStyle w:val="47"/>
          <w:rFonts w:eastAsia="Arial" w:cs="Arial"/>
          <w:b w:val="0"/>
          <w:bCs w:val="0"/>
          <w:i w:val="0"/>
          <w:iCs w:val="0"/>
          <w:strike w:val="0"/>
          <w:dstrike w:val="0"/>
          <w:color w:val="000000"/>
          <w:sz w:val="22"/>
          <w:szCs w:val="22"/>
          <w:u w:val="none"/>
          <w:shd w:val="clear" w:fill="auto"/>
          <w:lang w:val="pt-BR" w:eastAsia="ar-SA" w:bidi="ar-SA"/>
        </w:rPr>
        <w:t xml:space="preserve">3.1.2. O fornecimento é enquadrado como continuado tendo em vista </w:t>
      </w:r>
      <w:r>
        <w:rPr>
          <w:rStyle w:val="47"/>
          <w:rFonts w:eastAsia="Arial" w:cs="Arial"/>
          <w:b w:val="0"/>
          <w:bCs w:val="0"/>
          <w:i w:val="0"/>
          <w:iCs w:val="0"/>
          <w:strike w:val="0"/>
          <w:dstrike w:val="0"/>
          <w:color w:val="2A6099"/>
          <w:sz w:val="22"/>
          <w:szCs w:val="22"/>
          <w:u w:val="none"/>
          <w:shd w:val="clear" w:fill="auto"/>
          <w:lang w:val="pt-BR" w:eastAsia="ar-SA" w:bidi="ar-SA"/>
        </w:rPr>
        <w:t>garantir o abastecimento de insumos para os setores de Microbiologia clínica, Micobacterioses,Exantemáticas e Endemias da Divisão de Biologia Médica. Os reagentes solicitados são insumos indispensáveis às análises de arboviroses (Dengue, Zika, Chikungunya), doenças exantemáticas, Tuberculose Latente, Doença de Chagas e outras patologias, necessários para as análises e monitoramento de vigilância em saúde de doenças de notificação compulsórias monitoradas pelo LACEN/CE</w:t>
      </w:r>
      <w:r>
        <w:rPr>
          <w:rStyle w:val="47"/>
          <w:rFonts w:eastAsia="Arial" w:cs="Arial"/>
          <w:b w:val="0"/>
          <w:bCs w:val="0"/>
          <w:i w:val="0"/>
          <w:iCs w:val="0"/>
          <w:strike w:val="0"/>
          <w:dstrike w:val="0"/>
          <w:color w:val="000000"/>
          <w:sz w:val="22"/>
          <w:szCs w:val="22"/>
          <w:u w:val="none"/>
          <w:shd w:val="clear" w:fill="auto"/>
          <w:lang w:val="pt-BR" w:eastAsia="ar-SA" w:bidi="ar-SA"/>
        </w:rPr>
        <w:t>, sendo a vigência plurianual mais vantajosa considerando</w:t>
      </w:r>
      <w:r>
        <w:rPr>
          <w:rStyle w:val="47"/>
          <w:i w:val="0"/>
          <w:iCs w:val="0"/>
          <w:strike w:val="0"/>
          <w:dstrike w:val="0"/>
          <w:color w:val="000000"/>
          <w:sz w:val="22"/>
          <w:szCs w:val="22"/>
          <w:u w:val="none"/>
          <w:shd w:val="clear" w:fill="auto"/>
          <w:lang w:val="pt-BR" w:eastAsia="ar-SA" w:bidi="ar-SA"/>
        </w:rPr>
        <w:t xml:space="preserve"> </w:t>
      </w:r>
      <w:r>
        <w:rPr>
          <w:rStyle w:val="47"/>
          <w:i w:val="0"/>
          <w:iCs w:val="0"/>
          <w:strike w:val="0"/>
          <w:dstrike w:val="0"/>
          <w:color w:val="2A6099"/>
          <w:sz w:val="22"/>
          <w:szCs w:val="22"/>
          <w:u w:val="none"/>
          <w:shd w:val="clear" w:fill="auto"/>
          <w:lang w:val="pt-BR" w:eastAsia="ar-SA" w:bidi="ar-SA"/>
        </w:rPr>
        <w:t xml:space="preserve">que é evidenciada pelo próprio procedimento licitatório, com a prestação menos onerosa a ser executada a cargo do particular que se obriga a realizar o melhor e mais completo serviço. </w:t>
      </w:r>
    </w:p>
    <w:p w14:paraId="1ABE3696">
      <w:pPr>
        <w:spacing w:line="240" w:lineRule="auto"/>
        <w:jc w:val="both"/>
      </w:pPr>
      <w:r>
        <w:rPr>
          <w:rStyle w:val="24"/>
          <w:b/>
          <w:bCs/>
          <w:i w:val="0"/>
          <w:iCs w:val="0"/>
          <w:sz w:val="22"/>
          <w:szCs w:val="22"/>
          <w:lang w:val="pt-BR"/>
        </w:rPr>
        <w:t>4. DA DESCRIÇÃO DA NECESSIDADE DA CONTRATAÇÃO</w:t>
      </w:r>
    </w:p>
    <w:p w14:paraId="6F8D7377">
      <w:pPr>
        <w:pStyle w:val="16"/>
        <w:widowControl w:val="0"/>
        <w:tabs>
          <w:tab w:val="left" w:pos="488"/>
        </w:tabs>
        <w:spacing w:before="57" w:after="57" w:line="240" w:lineRule="auto"/>
        <w:ind w:left="0" w:right="0" w:firstLine="0"/>
        <w:jc w:val="both"/>
      </w:pPr>
      <w:r>
        <w:rPr>
          <w:rStyle w:val="24"/>
          <w:rFonts w:cs="Arial"/>
          <w:b w:val="0"/>
          <w:bCs w:val="0"/>
          <w:i w:val="0"/>
          <w:iCs w:val="0"/>
          <w:color w:val="000000"/>
          <w:sz w:val="22"/>
          <w:szCs w:val="22"/>
          <w:shd w:val="clear" w:fill="auto"/>
          <w:lang w:val="pt-BR"/>
        </w:rPr>
        <w:t xml:space="preserve">4.1. A descrição da </w:t>
      </w:r>
      <w:r>
        <w:rPr>
          <w:rStyle w:val="24"/>
          <w:rFonts w:cs="Arial"/>
          <w:b w:val="0"/>
          <w:bCs w:val="0"/>
          <w:i w:val="0"/>
          <w:iCs w:val="0"/>
          <w:color w:val="000000"/>
          <w:sz w:val="22"/>
          <w:szCs w:val="22"/>
          <w:shd w:val="clear" w:fill="FFFFFF"/>
          <w:lang w:val="pt-BR"/>
        </w:rPr>
        <w:t>necessidade</w:t>
      </w:r>
      <w:r>
        <w:rPr>
          <w:rStyle w:val="24"/>
          <w:rFonts w:cs="Arial"/>
          <w:b w:val="0"/>
          <w:bCs w:val="0"/>
          <w:i w:val="0"/>
          <w:iCs w:val="0"/>
          <w:color w:val="000000"/>
          <w:sz w:val="22"/>
          <w:szCs w:val="22"/>
          <w:shd w:val="clear" w:fill="auto"/>
          <w:lang w:val="pt-BR"/>
        </w:rPr>
        <w:t xml:space="preserve"> da contratação e de seus quantitativos encontram-se pormenorizados em tópico específico do Estudo Técnico Preliminar (ETP), documento constitutivo da primeira etapa do planejamento de contratação, anexado a este Termo.</w:t>
      </w:r>
    </w:p>
    <w:p w14:paraId="6860D718">
      <w:pPr>
        <w:spacing w:line="240" w:lineRule="auto"/>
        <w:jc w:val="both"/>
      </w:pPr>
      <w:r>
        <w:rPr>
          <w:rStyle w:val="24"/>
          <w:b/>
          <w:bCs/>
          <w:i w:val="0"/>
          <w:iCs w:val="0"/>
          <w:sz w:val="22"/>
          <w:szCs w:val="22"/>
          <w:lang w:val="pt-BR"/>
        </w:rPr>
        <w:t xml:space="preserve">5. DESCRIÇÃO DA SOLUÇÃO COMO UM TODO CONSIDERANDO TODO </w:t>
      </w:r>
      <w:r>
        <w:rPr>
          <w:b/>
          <w:bCs/>
          <w:i w:val="0"/>
          <w:iCs w:val="0"/>
          <w:sz w:val="22"/>
          <w:szCs w:val="22"/>
          <w:lang w:val="pt-BR"/>
        </w:rPr>
        <w:t xml:space="preserve">O CICLO DE VIDA DO OBJETO </w:t>
      </w:r>
    </w:p>
    <w:p w14:paraId="5854993A">
      <w:pPr>
        <w:pStyle w:val="16"/>
        <w:widowControl w:val="0"/>
        <w:tabs>
          <w:tab w:val="left" w:pos="488"/>
        </w:tabs>
        <w:spacing w:before="57" w:after="57" w:line="240" w:lineRule="auto"/>
        <w:ind w:left="0" w:right="0" w:firstLine="0"/>
        <w:jc w:val="both"/>
      </w:pPr>
      <w:r>
        <w:rPr>
          <w:rStyle w:val="47"/>
          <w:rFonts w:eastAsia="Arial" w:cs="Arial"/>
          <w:b w:val="0"/>
          <w:bCs w:val="0"/>
          <w:i w:val="0"/>
          <w:iCs w:val="0"/>
          <w:strike w:val="0"/>
          <w:dstrike w:val="0"/>
          <w:color w:val="000000"/>
          <w:sz w:val="22"/>
          <w:szCs w:val="22"/>
          <w:shd w:val="clear" w:fill="auto"/>
          <w:lang w:val="pt-BR"/>
        </w:rPr>
        <w:t>5.1. A descrição da solução como um todo encontra-se pormenorizada em tópico específico do Estudo Técnico Preliminar (ETP), documento constitutivo da primeira etapa do planejamento de contrataç</w:t>
      </w:r>
      <w:r>
        <w:rPr>
          <w:rStyle w:val="47"/>
          <w:rFonts w:eastAsia="Arial" w:cs="Arial"/>
          <w:b w:val="0"/>
          <w:bCs w:val="0"/>
          <w:i w:val="0"/>
          <w:iCs w:val="0"/>
          <w:strike w:val="0"/>
          <w:dstrike w:val="0"/>
          <w:color w:val="000000"/>
          <w:sz w:val="22"/>
          <w:szCs w:val="22"/>
          <w:shd w:val="clear" w:fill="FFFFFF"/>
          <w:lang w:val="pt-BR"/>
        </w:rPr>
        <w:t>ão, anexado a este Termo.</w:t>
      </w:r>
    </w:p>
    <w:p w14:paraId="6F66BDA3">
      <w:pPr>
        <w:spacing w:before="57" w:after="57" w:line="240" w:lineRule="auto"/>
        <w:ind w:left="0" w:right="0" w:firstLine="0"/>
        <w:jc w:val="both"/>
      </w:pPr>
      <w:r>
        <w:rPr>
          <w:rStyle w:val="47"/>
          <w:b/>
          <w:bCs/>
          <w:i w:val="0"/>
          <w:iCs w:val="0"/>
          <w:strike w:val="0"/>
          <w:dstrike w:val="0"/>
          <w:color w:val="000000"/>
          <w:sz w:val="22"/>
          <w:szCs w:val="22"/>
          <w:shd w:val="clear" w:fill="FFFFFF"/>
          <w:lang w:val="pt-BR"/>
        </w:rPr>
        <w:t>6. REQUISITOS DA CONTRATAÇÃO</w:t>
      </w:r>
    </w:p>
    <w:p w14:paraId="3E46777D">
      <w:pPr>
        <w:spacing w:before="57" w:after="57" w:line="240" w:lineRule="auto"/>
        <w:ind w:left="0" w:right="0" w:firstLine="0"/>
        <w:jc w:val="both"/>
      </w:pPr>
      <w:r>
        <w:rPr>
          <w:rStyle w:val="47"/>
          <w:b/>
          <w:bCs/>
          <w:i w:val="0"/>
          <w:iCs w:val="0"/>
          <w:strike w:val="0"/>
          <w:dstrike w:val="0"/>
          <w:color w:val="000000"/>
          <w:sz w:val="22"/>
          <w:szCs w:val="22"/>
          <w:shd w:val="clear" w:fill="FFFFFF"/>
          <w:lang w:val="pt-BR"/>
        </w:rPr>
        <w:t>6.1. Subcontratação</w:t>
      </w:r>
    </w:p>
    <w:p w14:paraId="52302EB0">
      <w:pPr>
        <w:spacing w:before="57" w:after="57" w:line="240" w:lineRule="auto"/>
        <w:ind w:left="0" w:right="0" w:firstLine="0"/>
        <w:jc w:val="both"/>
      </w:pPr>
      <w:r>
        <w:rPr>
          <w:rStyle w:val="47"/>
          <w:rFonts w:eastAsia="Times New Roman"/>
          <w:b w:val="0"/>
          <w:bCs w:val="0"/>
          <w:i w:val="0"/>
          <w:iCs w:val="0"/>
          <w:strike w:val="0"/>
          <w:dstrike w:val="0"/>
          <w:color w:val="000000"/>
          <w:sz w:val="22"/>
          <w:szCs w:val="22"/>
          <w:shd w:val="clear" w:fill="auto"/>
          <w:lang w:val="pt-BR" w:bidi="ar-SA"/>
        </w:rPr>
        <w:t>6.1.1. Não será admitida a subcontratação do objeto contratual.</w:t>
      </w:r>
    </w:p>
    <w:p w14:paraId="6DC48BD9">
      <w:pPr>
        <w:spacing w:before="57" w:after="57" w:line="240" w:lineRule="auto"/>
        <w:ind w:left="0" w:right="0" w:firstLine="0"/>
        <w:jc w:val="both"/>
      </w:pPr>
      <w:r>
        <w:rPr>
          <w:rStyle w:val="47"/>
          <w:b/>
          <w:bCs/>
          <w:i w:val="0"/>
          <w:iCs w:val="0"/>
          <w:strike w:val="0"/>
          <w:dstrike w:val="0"/>
          <w:color w:val="000000"/>
          <w:sz w:val="22"/>
          <w:szCs w:val="22"/>
          <w:shd w:val="clear" w:fill="FFFFFF"/>
          <w:lang w:val="pt-BR"/>
        </w:rPr>
        <w:t>6.2. Garantia contratual</w:t>
      </w:r>
    </w:p>
    <w:p w14:paraId="6F318879">
      <w:pPr>
        <w:spacing w:before="57" w:after="57" w:line="240" w:lineRule="auto"/>
        <w:ind w:left="0" w:right="0" w:firstLine="0"/>
        <w:jc w:val="both"/>
      </w:pPr>
      <w:r>
        <w:rPr>
          <w:rStyle w:val="47"/>
          <w:b w:val="0"/>
          <w:bCs w:val="0"/>
          <w:i w:val="0"/>
          <w:iCs w:val="0"/>
          <w:strike w:val="0"/>
          <w:dstrike w:val="0"/>
          <w:color w:val="000000"/>
          <w:sz w:val="22"/>
          <w:szCs w:val="22"/>
          <w:shd w:val="clear" w:fill="FFFFFF"/>
          <w:lang w:val="pt-BR"/>
        </w:rPr>
        <w:t>6.2.1. Não haverá exigência de garantia contratual da execução.</w:t>
      </w:r>
    </w:p>
    <w:p w14:paraId="435328BA">
      <w:pPr>
        <w:spacing w:before="57" w:after="57" w:line="240" w:lineRule="auto"/>
        <w:ind w:left="0" w:right="0" w:firstLine="0"/>
        <w:jc w:val="both"/>
        <w:rPr>
          <w:highlight w:val="none"/>
          <w:shd w:val="clear" w:fill="auto"/>
        </w:rPr>
      </w:pPr>
      <w:r>
        <w:rPr>
          <w:b/>
          <w:bCs/>
          <w:i w:val="0"/>
          <w:iCs w:val="0"/>
          <w:color w:val="2A6099"/>
          <w:sz w:val="22"/>
          <w:szCs w:val="22"/>
          <w:shd w:val="clear" w:fill="auto"/>
          <w:lang w:val="pt-BR"/>
        </w:rPr>
        <w:t>6.3.</w:t>
      </w:r>
      <w:r>
        <w:rPr>
          <w:b/>
          <w:bCs/>
          <w:i w:val="0"/>
          <w:iCs w:val="0"/>
          <w:sz w:val="22"/>
          <w:szCs w:val="22"/>
          <w:shd w:val="clear" w:fill="auto"/>
          <w:lang w:val="pt-BR"/>
        </w:rPr>
        <w:t xml:space="preserve"> Sustentabilidade</w:t>
      </w:r>
    </w:p>
    <w:p w14:paraId="57925D0B">
      <w:pPr>
        <w:spacing w:before="57" w:after="57" w:line="240" w:lineRule="auto"/>
        <w:ind w:left="0" w:right="0" w:firstLine="0"/>
        <w:jc w:val="both"/>
        <w:rPr>
          <w:lang w:val="pt-BR"/>
        </w:rPr>
      </w:pPr>
      <w:r>
        <w:rPr>
          <w:i w:val="0"/>
          <w:iCs w:val="0"/>
          <w:color w:val="2A6099"/>
          <w:sz w:val="22"/>
          <w:szCs w:val="22"/>
          <w:lang w:val="pt-BR"/>
        </w:rPr>
        <w:t>6.3.1.</w:t>
      </w:r>
      <w:r>
        <w:rPr>
          <w:i w:val="0"/>
          <w:iCs w:val="0"/>
          <w:sz w:val="22"/>
          <w:szCs w:val="22"/>
          <w:lang w:val="pt-BR"/>
        </w:rPr>
        <w:t xml:space="preserve"> Além dos critérios de sustentabilidade eventualmente inseridos na descrição do objeto, devem ser atendidos os seguintes requisitos, que se baseiam no Guia Nacional de Contratações Sustentáveis:</w:t>
      </w:r>
    </w:p>
    <w:p w14:paraId="19AE4584">
      <w:pPr>
        <w:spacing w:before="57" w:after="57" w:line="240" w:lineRule="auto"/>
        <w:ind w:left="0" w:right="0" w:firstLine="0"/>
        <w:jc w:val="both"/>
      </w:pPr>
      <w:r>
        <w:rPr>
          <w:rStyle w:val="47"/>
          <w:b w:val="0"/>
          <w:bCs w:val="0"/>
          <w:i w:val="0"/>
          <w:iCs w:val="0"/>
          <w:strike w:val="0"/>
          <w:dstrike w:val="0"/>
          <w:color w:val="729FCF"/>
          <w:sz w:val="22"/>
          <w:szCs w:val="22"/>
          <w:shd w:val="clear" w:fill="auto"/>
          <w:lang w:val="pt-BR"/>
        </w:rPr>
        <w:t>I - A empresa deverá dar preferência a insumos com origem ambientalmente regular dos recursos naturais utilizados; menor geração de resíduos; e preferência por materiais, tecnologias e matérias-primas de origem</w:t>
      </w:r>
    </w:p>
    <w:p w14:paraId="123E8864">
      <w:pPr>
        <w:spacing w:before="57" w:after="57" w:line="240" w:lineRule="auto"/>
        <w:ind w:left="0" w:right="0" w:firstLine="0"/>
        <w:jc w:val="both"/>
      </w:pPr>
      <w:r>
        <w:rPr>
          <w:rStyle w:val="47"/>
          <w:b w:val="0"/>
          <w:bCs w:val="0"/>
          <w:i w:val="0"/>
          <w:iCs w:val="0"/>
          <w:strike w:val="0"/>
          <w:dstrike w:val="0"/>
          <w:color w:val="729FCF"/>
          <w:sz w:val="22"/>
          <w:szCs w:val="22"/>
          <w:shd w:val="clear" w:fill="auto"/>
          <w:lang w:val="pt-BR"/>
        </w:rPr>
        <w:t>local.</w:t>
      </w:r>
    </w:p>
    <w:p w14:paraId="0BC44B76">
      <w:pPr>
        <w:spacing w:before="57" w:after="57" w:line="240" w:lineRule="auto"/>
        <w:ind w:left="0" w:right="0" w:firstLine="0"/>
        <w:jc w:val="both"/>
      </w:pPr>
      <w:r>
        <w:rPr>
          <w:rStyle w:val="47"/>
          <w:b w:val="0"/>
          <w:bCs w:val="0"/>
          <w:i w:val="0"/>
          <w:iCs w:val="0"/>
          <w:strike w:val="0"/>
          <w:dstrike w:val="0"/>
          <w:color w:val="729FCF"/>
          <w:sz w:val="22"/>
          <w:szCs w:val="22"/>
          <w:shd w:val="clear" w:fill="auto"/>
          <w:lang w:val="pt-BR"/>
        </w:rPr>
        <w:t>II - A aquisição desses itens e uso do sistema podem gerar impactos ambientais, como resíduos de componentes descartáveis, descarte inadequado de soluções químicas, aumento no consumo de energia elétrica e emissões relacionadas à logística de transporte. Para mitigar esses impactos, serão adotadas medidas preventivas, como coleta seletiva e reciclagem de descartáveis, capacitação para descarte seguro de resíduos, uso de equipamentos energeticamente eficientes e planejamento logístico sustentável.</w:t>
      </w:r>
    </w:p>
    <w:p w14:paraId="4BF02452">
      <w:pPr>
        <w:spacing w:before="57" w:after="57" w:line="240" w:lineRule="auto"/>
        <w:ind w:left="0" w:right="0" w:firstLine="0"/>
        <w:jc w:val="both"/>
      </w:pPr>
      <w:r>
        <w:rPr>
          <w:rStyle w:val="47"/>
          <w:b w:val="0"/>
          <w:bCs w:val="0"/>
          <w:i w:val="0"/>
          <w:iCs w:val="0"/>
          <w:strike w:val="0"/>
          <w:dstrike w:val="0"/>
          <w:color w:val="729FCF"/>
          <w:sz w:val="22"/>
          <w:szCs w:val="22"/>
          <w:shd w:val="clear" w:fill="auto"/>
          <w:lang w:val="pt-BR"/>
        </w:rPr>
        <w:t>III - Considerando todas as fases do ciclo de vida do produto citados acima, observamos alguns exemplos de produtos sustentáveis no art. 5º da Instrução Normativa 01/2010 da SLTI/MPOG:2.3.1.4.1. bens constituídos, no todo ou em parte, por material reciclado, atóxico, biodegradável, conforme ABNT NBR – 15448-1 e 15448-2;2.3.1.4.2. que sejam observados os requisitos ambientais para a obtenção de certificação do instituto nacional de metrologia, normalização e qualidade industrial – INMETRO como produtos sustentáveis ou de menor impacto ambiental em relação aos seus similares;</w:t>
      </w:r>
    </w:p>
    <w:p w14:paraId="397E8C34">
      <w:pPr>
        <w:spacing w:before="57" w:after="57" w:line="240" w:lineRule="auto"/>
        <w:ind w:left="0" w:right="0" w:firstLine="0"/>
        <w:jc w:val="both"/>
      </w:pPr>
      <w:r>
        <w:rPr>
          <w:rStyle w:val="47"/>
          <w:b w:val="0"/>
          <w:bCs w:val="0"/>
          <w:i w:val="0"/>
          <w:iCs w:val="0"/>
          <w:strike w:val="0"/>
          <w:dstrike w:val="0"/>
          <w:color w:val="729FCF"/>
          <w:sz w:val="22"/>
          <w:szCs w:val="22"/>
          <w:shd w:val="clear" w:fill="auto"/>
          <w:lang w:val="pt-BR"/>
        </w:rPr>
        <w:t>IV - Aquisição dos produtos devam ser, preferencialmente, acondicionados em embalagem individual adequada, com o menor volume possível, que utilize materiais recicláveis, de forma a garantir a máxima proteção durante o transporte e o armazenamento;</w:t>
      </w:r>
    </w:p>
    <w:p w14:paraId="5C0BD6B0">
      <w:pPr>
        <w:spacing w:before="57" w:after="57" w:line="240" w:lineRule="auto"/>
        <w:ind w:left="0" w:right="0" w:firstLine="0"/>
        <w:jc w:val="both"/>
      </w:pPr>
      <w:r>
        <w:rPr>
          <w:rStyle w:val="47"/>
          <w:b/>
          <w:bCs/>
          <w:i w:val="0"/>
          <w:iCs w:val="0"/>
          <w:strike w:val="0"/>
          <w:dstrike w:val="0"/>
          <w:color w:val="000000"/>
          <w:sz w:val="22"/>
          <w:szCs w:val="22"/>
          <w:shd w:val="clear" w:fill="auto"/>
          <w:lang w:val="pt-BR"/>
        </w:rPr>
        <w:t>7. DA EXECUÇÃO DO OBJETO</w:t>
      </w:r>
    </w:p>
    <w:p w14:paraId="732184DC">
      <w:pPr>
        <w:spacing w:line="240" w:lineRule="auto"/>
        <w:jc w:val="both"/>
        <w:rPr>
          <w:lang w:val="pt-BR"/>
        </w:rPr>
      </w:pPr>
      <w:r>
        <w:rPr>
          <w:i w:val="0"/>
          <w:iCs w:val="0"/>
          <w:color w:val="000000"/>
          <w:sz w:val="22"/>
          <w:szCs w:val="22"/>
          <w:lang w:val="pt-BR"/>
        </w:rPr>
        <w:t xml:space="preserve">7.1. O prazo de execução do objeto contratual é </w:t>
      </w:r>
      <w:r>
        <w:rPr>
          <w:i w:val="0"/>
          <w:iCs w:val="0"/>
          <w:color w:val="000000"/>
          <w:sz w:val="22"/>
          <w:szCs w:val="22"/>
          <w:shd w:val="clear" w:fill="auto"/>
          <w:lang w:val="pt-BR"/>
        </w:rPr>
        <w:t xml:space="preserve">de </w:t>
      </w:r>
      <w:r>
        <w:rPr>
          <w:i w:val="0"/>
          <w:iCs w:val="0"/>
          <w:color w:val="2A6099"/>
          <w:sz w:val="22"/>
          <w:szCs w:val="22"/>
          <w:shd w:val="clear" w:fill="auto"/>
          <w:lang w:val="pt-BR"/>
        </w:rPr>
        <w:t>1 (um) ano</w:t>
      </w:r>
      <w:r>
        <w:rPr>
          <w:i w:val="0"/>
          <w:iCs w:val="0"/>
          <w:color w:val="000000"/>
          <w:sz w:val="22"/>
          <w:szCs w:val="22"/>
          <w:shd w:val="clear" w:fill="auto"/>
          <w:lang w:val="pt-BR"/>
        </w:rPr>
        <w:t xml:space="preserve">, </w:t>
      </w:r>
      <w:r>
        <w:rPr>
          <w:i w:val="0"/>
          <w:iCs w:val="0"/>
          <w:color w:val="000000"/>
          <w:sz w:val="22"/>
          <w:szCs w:val="22"/>
          <w:lang w:val="pt-BR"/>
        </w:rPr>
        <w:t>contado a partir do recebimento da primeira ordem de fornecimento ou instrumento equivalente.</w:t>
      </w:r>
    </w:p>
    <w:p w14:paraId="5FB93D27">
      <w:pPr>
        <w:spacing w:line="240" w:lineRule="auto"/>
        <w:jc w:val="both"/>
        <w:rPr>
          <w:lang w:val="pt-BR"/>
        </w:rPr>
      </w:pPr>
      <w:r>
        <w:rPr>
          <w:i w:val="0"/>
          <w:iCs w:val="0"/>
          <w:color w:val="000000"/>
          <w:sz w:val="22"/>
          <w:szCs w:val="22"/>
          <w:lang w:val="pt-BR"/>
        </w:rPr>
        <w:t>7.1.1. O prazo de execução poderá ser prorrogado, nos termos da Lei n° 14.133/2021.</w:t>
      </w:r>
    </w:p>
    <w:p w14:paraId="49BEF064">
      <w:pPr>
        <w:pStyle w:val="16"/>
        <w:widowControl/>
        <w:tabs>
          <w:tab w:val="left" w:pos="2520"/>
        </w:tabs>
        <w:snapToGrid w:val="0"/>
        <w:spacing w:before="57" w:after="57" w:line="240" w:lineRule="auto"/>
        <w:ind w:left="0" w:right="0" w:firstLine="0"/>
        <w:jc w:val="both"/>
      </w:pPr>
      <w:r>
        <w:rPr>
          <w:rStyle w:val="47"/>
          <w:rFonts w:eastAsia="Times New Roman" w:cs="Arial"/>
          <w:b/>
          <w:bCs/>
          <w:i w:val="0"/>
          <w:iCs w:val="0"/>
          <w:strike w:val="0"/>
          <w:dstrike w:val="0"/>
          <w:color w:val="000000"/>
          <w:sz w:val="22"/>
          <w:szCs w:val="22"/>
          <w:u w:val="none"/>
          <w:shd w:val="clear" w:fill="auto"/>
          <w:lang w:val="pt-BR" w:eastAsia="ar-SA" w:bidi="ar-SA"/>
        </w:rPr>
        <w:t>7.2. Condições de Entrega</w:t>
      </w:r>
    </w:p>
    <w:p w14:paraId="66BA9FD7">
      <w:pPr>
        <w:pStyle w:val="18"/>
        <w:keepNext w:val="0"/>
        <w:keepLines w:val="0"/>
        <w:widowControl/>
        <w:suppressLineNumbers w:val="0"/>
        <w:spacing w:before="0" w:beforeAutospacing="0" w:after="0" w:afterAutospacing="0" w:line="240" w:lineRule="auto"/>
        <w:jc w:val="both"/>
        <w:rPr>
          <w:b w:val="0"/>
          <w:bCs w:val="0"/>
          <w:lang w:val="pt"/>
        </w:rPr>
      </w:pPr>
      <w:r>
        <w:rPr>
          <w:rStyle w:val="47"/>
          <w:rFonts w:eastAsia="CourierNewPSMT" w:cs="Arial"/>
          <w:b w:val="0"/>
          <w:bCs w:val="0"/>
          <w:i w:val="0"/>
          <w:iCs w:val="0"/>
          <w:strike w:val="0"/>
          <w:dstrike w:val="0"/>
          <w:color w:val="000000"/>
          <w:sz w:val="22"/>
          <w:szCs w:val="22"/>
          <w:u w:val="none"/>
          <w:shd w:val="clear" w:fill="auto"/>
          <w:lang w:val="pt-BR" w:eastAsia="ar-SA" w:bidi="ar-SA"/>
        </w:rPr>
        <w:t xml:space="preserve">7.2.1. O objeto contratual deverá ser entregue no(a) </w:t>
      </w:r>
      <w:r>
        <w:rPr>
          <w:rStyle w:val="47"/>
          <w:rFonts w:eastAsia="CourierNewPSMT" w:cs="Arial"/>
          <w:b w:val="0"/>
          <w:bCs w:val="0"/>
          <w:i w:val="0"/>
          <w:iCs w:val="0"/>
          <w:strike w:val="0"/>
          <w:dstrike w:val="0"/>
          <w:color w:val="2A6099"/>
          <w:sz w:val="22"/>
          <w:szCs w:val="22"/>
          <w:u w:val="none"/>
          <w:shd w:val="clear" w:fill="auto"/>
          <w:lang w:val="pt-BR" w:eastAsia="ar-SA" w:bidi="ar-SA"/>
        </w:rPr>
        <w:t xml:space="preserve">Avenida Barão de Studart, nº 2405 – Aldeota, CEP 60.120-000, Município: Fortaleza - CE, no setor: Almoxarifado/Lacen, </w:t>
      </w:r>
      <w:r>
        <w:rPr>
          <w:rStyle w:val="47"/>
          <w:rFonts w:eastAsia="CourierNewPSMT" w:cs="Arial"/>
          <w:b w:val="0"/>
          <w:bCs w:val="0"/>
          <w:i w:val="0"/>
          <w:iCs w:val="0"/>
          <w:strike w:val="0"/>
          <w:dstrike w:val="0"/>
          <w:color w:val="000000"/>
          <w:sz w:val="22"/>
          <w:szCs w:val="22"/>
          <w:u w:val="none"/>
          <w:shd w:val="clear" w:fill="auto"/>
          <w:lang w:val="pt-BR" w:eastAsia="ar-SA" w:bidi="ar-SA"/>
        </w:rPr>
        <w:t>em conformidade com as especificações e condições estabelecidas neste termo</w:t>
      </w:r>
      <w:r>
        <w:rPr>
          <w:rStyle w:val="47"/>
          <w:rFonts w:hint="default" w:eastAsia="CourierNewPSMT" w:cs="Arial"/>
          <w:b w:val="0"/>
          <w:bCs w:val="0"/>
          <w:i w:val="0"/>
          <w:iCs w:val="0"/>
          <w:strike w:val="0"/>
          <w:dstrike w:val="0"/>
          <w:color w:val="000000"/>
          <w:sz w:val="22"/>
          <w:szCs w:val="22"/>
          <w:u w:val="none"/>
          <w:shd w:val="clear" w:fill="auto"/>
          <w:lang w:val="pt-BR" w:eastAsia="ar-SA" w:bidi="ar-SA"/>
        </w:rPr>
        <w:t xml:space="preserve"> </w:t>
      </w:r>
      <w:r>
        <w:rPr>
          <w:rFonts w:ascii="Arial" w:hAnsi="Arial" w:cs="Arial"/>
          <w:b w:val="0"/>
          <w:bCs w:val="0"/>
          <w:i w:val="0"/>
          <w:iCs w:val="0"/>
          <w:color w:val="000000"/>
          <w:sz w:val="22"/>
          <w:szCs w:val="22"/>
          <w:u w:val="none"/>
          <w:lang w:val="pt-BR"/>
        </w:rPr>
        <w:t xml:space="preserve">no prazo </w:t>
      </w:r>
      <w:r>
        <w:rPr>
          <w:rFonts w:hint="default" w:ascii="Arial" w:hAnsi="Arial" w:cs="Arial"/>
          <w:b w:val="0"/>
          <w:bCs w:val="0"/>
          <w:i w:val="0"/>
          <w:iCs w:val="0"/>
          <w:color w:val="000000"/>
          <w:sz w:val="22"/>
          <w:szCs w:val="22"/>
          <w:u w:val="none"/>
          <w:lang w:val="pt-BR"/>
        </w:rPr>
        <w:t>de</w:t>
      </w:r>
      <w:r>
        <w:rPr>
          <w:rFonts w:hint="default" w:ascii="Arial" w:hAnsi="Arial" w:cs="Arial"/>
          <w:b w:val="0"/>
          <w:bCs w:val="0"/>
          <w:i w:val="0"/>
          <w:iCs w:val="0"/>
          <w:color w:val="548DD4" w:themeColor="text2" w:themeTint="99"/>
          <w:sz w:val="22"/>
          <w:szCs w:val="22"/>
          <w:u w:val="none"/>
          <w:shd w:val="clear" w:fill="FFFFFF"/>
          <w:lang w:val="pt-BR"/>
        </w:rPr>
        <w:t xml:space="preserve"> </w:t>
      </w:r>
      <w:r>
        <w:rPr>
          <w:rFonts w:hint="default" w:cs="Arial"/>
          <w:b w:val="0"/>
          <w:bCs w:val="0"/>
          <w:i w:val="0"/>
          <w:iCs w:val="0"/>
          <w:color w:val="548DD4" w:themeColor="text2" w:themeTint="99"/>
          <w:sz w:val="22"/>
          <w:szCs w:val="22"/>
          <w:u w:val="none"/>
          <w:shd w:val="clear" w:fill="FFFFFF"/>
          <w:lang w:val="pt-BR"/>
        </w:rPr>
        <w:t>30</w:t>
      </w:r>
      <w:r>
        <w:rPr>
          <w:rFonts w:hint="default" w:ascii="Arial" w:hAnsi="Arial" w:cs="Arial"/>
          <w:b w:val="0"/>
          <w:bCs w:val="0"/>
          <w:i w:val="0"/>
          <w:iCs w:val="0"/>
          <w:color w:val="548DD4" w:themeColor="text2" w:themeTint="99"/>
          <w:sz w:val="22"/>
          <w:szCs w:val="22"/>
          <w:u w:val="none"/>
          <w:shd w:val="clear" w:fill="FFFFFF"/>
          <w:lang w:val="pt-BR"/>
        </w:rPr>
        <w:t xml:space="preserve"> (</w:t>
      </w:r>
      <w:r>
        <w:rPr>
          <w:rFonts w:hint="default" w:cs="Arial"/>
          <w:b w:val="0"/>
          <w:bCs w:val="0"/>
          <w:i w:val="0"/>
          <w:iCs w:val="0"/>
          <w:color w:val="548DD4" w:themeColor="text2" w:themeTint="99"/>
          <w:sz w:val="22"/>
          <w:szCs w:val="22"/>
          <w:u w:val="none"/>
          <w:shd w:val="clear" w:fill="FFFFFF"/>
          <w:lang w:val="pt-BR"/>
        </w:rPr>
        <w:t>trinta</w:t>
      </w:r>
      <w:r>
        <w:rPr>
          <w:rFonts w:hint="default" w:ascii="Arial" w:hAnsi="Arial" w:cs="Arial"/>
          <w:b w:val="0"/>
          <w:bCs w:val="0"/>
          <w:i w:val="0"/>
          <w:iCs w:val="0"/>
          <w:color w:val="548DD4" w:themeColor="text2" w:themeTint="99"/>
          <w:sz w:val="22"/>
          <w:szCs w:val="22"/>
          <w:u w:val="none"/>
          <w:shd w:val="clear" w:fill="FFFFFF"/>
          <w:lang w:val="pt-BR"/>
        </w:rPr>
        <w:t xml:space="preserve">) </w:t>
      </w:r>
      <w:r>
        <w:rPr>
          <w:rFonts w:hint="default" w:ascii="Arial" w:hAnsi="Arial" w:cs="Arial"/>
          <w:b w:val="0"/>
          <w:bCs w:val="0"/>
          <w:i w:val="0"/>
          <w:iCs w:val="0"/>
          <w:color w:val="000000"/>
          <w:sz w:val="22"/>
          <w:szCs w:val="22"/>
          <w:u w:val="none"/>
          <w:lang w:val="pt-BR"/>
        </w:rPr>
        <w:t xml:space="preserve">dias, contado do recebimento da </w:t>
      </w:r>
      <w:r>
        <w:rPr>
          <w:rFonts w:hint="default" w:ascii="Arial" w:hAnsi="Arial" w:cs="Arial"/>
          <w:b w:val="0"/>
          <w:bCs w:val="0"/>
          <w:i w:val="0"/>
          <w:iCs w:val="0"/>
          <w:color w:val="000000"/>
          <w:sz w:val="22"/>
          <w:szCs w:val="22"/>
          <w:u w:val="none"/>
          <w:shd w:val="clear" w:fill="FFFFFF"/>
          <w:lang w:val="pt-BR"/>
        </w:rPr>
        <w:t>ordem de fornecimento</w:t>
      </w:r>
      <w:r>
        <w:rPr>
          <w:rFonts w:hint="default" w:ascii="Arial" w:hAnsi="Arial" w:cs="Arial"/>
          <w:b w:val="0"/>
          <w:bCs w:val="0"/>
          <w:i w:val="0"/>
          <w:iCs w:val="0"/>
          <w:color w:val="000000"/>
          <w:sz w:val="22"/>
          <w:szCs w:val="22"/>
          <w:u w:val="none"/>
          <w:lang w:val="pt-BR"/>
        </w:rPr>
        <w:t xml:space="preserve"> ou instrumento equivalente, nos horários </w:t>
      </w:r>
      <w:r>
        <w:rPr>
          <w:rFonts w:hint="default" w:ascii="Arial" w:hAnsi="Arial" w:cs="Arial"/>
          <w:b w:val="0"/>
          <w:bCs w:val="0"/>
          <w:i w:val="0"/>
          <w:iCs w:val="0"/>
          <w:color w:val="000000"/>
          <w:sz w:val="22"/>
          <w:szCs w:val="22"/>
          <w:u w:val="none"/>
          <w:shd w:val="clear" w:fill="FFFFFF"/>
          <w:lang w:val="pt-BR"/>
        </w:rPr>
        <w:t>e dias estabelecidos no respectivo documento.</w:t>
      </w:r>
    </w:p>
    <w:p w14:paraId="030739A0">
      <w:pPr>
        <w:widowControl/>
        <w:tabs>
          <w:tab w:val="left" w:pos="360"/>
        </w:tabs>
        <w:snapToGrid w:val="0"/>
        <w:spacing w:before="57" w:after="57" w:line="240" w:lineRule="auto"/>
        <w:ind w:left="0" w:right="0" w:firstLine="0"/>
        <w:jc w:val="both"/>
      </w:pPr>
      <w:r>
        <w:rPr>
          <w:rStyle w:val="47"/>
          <w:rFonts w:eastAsia="TimesNewRomanPS-BoldMT" w:cs="Arial"/>
          <w:b w:val="0"/>
          <w:bCs w:val="0"/>
          <w:i w:val="0"/>
          <w:iCs w:val="0"/>
          <w:strike w:val="0"/>
          <w:dstrike w:val="0"/>
          <w:color w:val="000000"/>
          <w:sz w:val="22"/>
          <w:szCs w:val="22"/>
          <w:u w:val="none"/>
          <w:shd w:val="clear" w:fill="auto"/>
          <w:lang w:val="pt-BR" w:eastAsia="ar-SA" w:bidi="ar-SA"/>
        </w:rPr>
        <w:t xml:space="preserve">7.2.2. </w:t>
      </w:r>
      <w:r>
        <w:rPr>
          <w:rStyle w:val="47"/>
          <w:rFonts w:eastAsia="CourierNewPSMT" w:cs="Arial"/>
          <w:b w:val="0"/>
          <w:bCs w:val="0"/>
          <w:i w:val="0"/>
          <w:iCs w:val="0"/>
          <w:strike w:val="0"/>
          <w:dstrike w:val="0"/>
          <w:color w:val="000000"/>
          <w:sz w:val="22"/>
          <w:szCs w:val="22"/>
          <w:u w:val="none"/>
          <w:shd w:val="clear" w:fill="auto"/>
          <w:lang w:val="pt-BR" w:eastAsia="ar-SA" w:bidi="ar-SA"/>
        </w:rPr>
        <w:t xml:space="preserve">A quantidade ou prazo da entrega excepcionalmente poderão sofrer alterações por parte do contratante, devendo o contratado ser informado de forma antecipada de no mínimo </w:t>
      </w:r>
      <w:r>
        <w:rPr>
          <w:rStyle w:val="47"/>
          <w:rFonts w:eastAsia="CourierNewPSMT" w:cs="Arial"/>
          <w:b w:val="0"/>
          <w:bCs w:val="0"/>
          <w:i w:val="0"/>
          <w:iCs w:val="0"/>
          <w:strike w:val="0"/>
          <w:dstrike w:val="0"/>
          <w:color w:val="2A6099"/>
          <w:sz w:val="22"/>
          <w:szCs w:val="22"/>
          <w:u w:val="none"/>
          <w:shd w:val="clear" w:fill="auto"/>
          <w:lang w:val="pt-BR" w:eastAsia="ar-SA" w:bidi="ar-SA"/>
        </w:rPr>
        <w:t>2</w:t>
      </w:r>
      <w:r>
        <w:rPr>
          <w:rStyle w:val="47"/>
          <w:rFonts w:eastAsia="CourierNewPSMT" w:cs="Arial"/>
          <w:b w:val="0"/>
          <w:bCs w:val="0"/>
          <w:i w:val="0"/>
          <w:iCs w:val="0"/>
          <w:strike w:val="0"/>
          <w:dstrike w:val="0"/>
          <w:color w:val="2A6099"/>
          <w:sz w:val="22"/>
          <w:szCs w:val="22"/>
          <w:u w:val="none"/>
          <w:shd w:val="clear" w:fill="FFFFFF"/>
          <w:lang w:val="pt-BR" w:eastAsia="ar-SA" w:bidi="ar-SA"/>
        </w:rPr>
        <w:t xml:space="preserve"> (dias) </w:t>
      </w:r>
      <w:r>
        <w:rPr>
          <w:rStyle w:val="47"/>
          <w:rFonts w:eastAsia="CourierNewPSMT" w:cs="Arial"/>
          <w:b w:val="0"/>
          <w:bCs w:val="0"/>
          <w:i w:val="0"/>
          <w:iCs w:val="0"/>
          <w:strike w:val="0"/>
          <w:dstrike w:val="0"/>
          <w:color w:val="000000"/>
          <w:sz w:val="22"/>
          <w:szCs w:val="22"/>
          <w:u w:val="none"/>
          <w:shd w:val="clear" w:fill="auto"/>
          <w:lang w:val="pt-BR" w:eastAsia="ar-SA" w:bidi="ar-SA"/>
        </w:rPr>
        <w:t>dias antes do prazo previsto para entrega.</w:t>
      </w:r>
    </w:p>
    <w:p w14:paraId="06576C51">
      <w:pPr>
        <w:widowControl/>
        <w:tabs>
          <w:tab w:val="left" w:pos="360"/>
        </w:tabs>
        <w:snapToGrid w:val="0"/>
        <w:spacing w:before="57" w:after="57" w:line="240" w:lineRule="auto"/>
        <w:ind w:left="0" w:right="0" w:firstLine="0"/>
        <w:jc w:val="both"/>
      </w:pPr>
      <w:r>
        <w:rPr>
          <w:rStyle w:val="47"/>
          <w:rFonts w:eastAsia="CourierNewPSMT" w:cs="Arial"/>
          <w:b w:val="0"/>
          <w:bCs w:val="0"/>
          <w:color w:val="000000"/>
          <w:sz w:val="22"/>
          <w:szCs w:val="22"/>
          <w:shd w:val="clear" w:fill="auto"/>
          <w:lang w:val="pt-BR" w:eastAsia="ar-SA"/>
        </w:rPr>
        <w:t>7.2.3. Caso não seja possível a entrega na data assinalada, o contratado deverá comunicar as razões respectivas com pelo menos</w:t>
      </w:r>
      <w:r>
        <w:rPr>
          <w:rStyle w:val="47"/>
          <w:rFonts w:eastAsia="CourierNewPSMT" w:cs="Arial"/>
          <w:b w:val="0"/>
          <w:bCs w:val="0"/>
          <w:color w:val="2A6099"/>
          <w:sz w:val="22"/>
          <w:szCs w:val="22"/>
          <w:shd w:val="clear" w:fill="auto"/>
          <w:lang w:val="pt-BR" w:eastAsia="ar-SA"/>
        </w:rPr>
        <w:t xml:space="preserve"> 2 (dias)</w:t>
      </w:r>
      <w:r>
        <w:rPr>
          <w:rStyle w:val="47"/>
          <w:rFonts w:eastAsia="CourierNewPSMT" w:cs="Arial"/>
          <w:b w:val="0"/>
          <w:bCs w:val="0"/>
          <w:color w:val="000000"/>
          <w:sz w:val="22"/>
          <w:szCs w:val="22"/>
          <w:shd w:val="clear" w:fill="auto"/>
          <w:lang w:val="pt-BR" w:eastAsia="ar-SA"/>
        </w:rPr>
        <w:t xml:space="preserve"> dias de antecedência para que qualquer pleito de prorrogação de prazo seja analisado, ressalvadas situações de caso fortuito e força maior.</w:t>
      </w:r>
    </w:p>
    <w:p w14:paraId="5C4ACFC5">
      <w:pPr>
        <w:widowControl/>
        <w:tabs>
          <w:tab w:val="left" w:pos="360"/>
        </w:tabs>
        <w:snapToGrid w:val="0"/>
        <w:spacing w:before="57" w:after="57" w:line="240" w:lineRule="auto"/>
        <w:ind w:left="0" w:right="0" w:firstLine="0"/>
        <w:jc w:val="both"/>
      </w:pPr>
      <w:r>
        <w:rPr>
          <w:rStyle w:val="47"/>
          <w:rFonts w:eastAsia="TimesNewRomanPS-BoldMT" w:cs="Arial"/>
          <w:b w:val="0"/>
          <w:bCs w:val="0"/>
          <w:i w:val="0"/>
          <w:iCs w:val="0"/>
          <w:strike w:val="0"/>
          <w:dstrike w:val="0"/>
          <w:color w:val="000000"/>
          <w:sz w:val="22"/>
          <w:szCs w:val="22"/>
          <w:u w:val="none"/>
          <w:shd w:val="clear" w:fill="auto"/>
          <w:lang w:val="pt-BR" w:eastAsia="ar-SA" w:bidi="ar-SA"/>
        </w:rPr>
        <w:t>7.2.3.1. Os atrasos ocasionados por motivo de força maior ou caso fortuito, desde que justificados e aceitos pelo contratante, não serão considerados como inadimplemento contratual.</w:t>
      </w:r>
    </w:p>
    <w:p w14:paraId="56829EA1">
      <w:pPr>
        <w:widowControl/>
        <w:tabs>
          <w:tab w:val="left" w:pos="360"/>
        </w:tabs>
        <w:snapToGrid w:val="0"/>
        <w:spacing w:before="57" w:after="57" w:line="240" w:lineRule="auto"/>
        <w:ind w:left="0" w:right="0" w:firstLine="0"/>
        <w:jc w:val="both"/>
        <w:rPr>
          <w:rFonts w:ascii="Arial" w:hAnsi="Arial" w:eastAsia="Arial" w:cs="Arial"/>
          <w:b w:val="0"/>
          <w:bCs w:val="0"/>
          <w:i/>
          <w:iCs/>
          <w:color w:val="000000"/>
          <w:sz w:val="22"/>
          <w:szCs w:val="22"/>
          <w:shd w:val="clear" w:fill="FFFF00"/>
          <w:lang w:val="pt-PT" w:eastAsia="ar-SA"/>
        </w:rPr>
      </w:pPr>
      <w:r>
        <w:rPr>
          <w:rStyle w:val="47"/>
          <w:rFonts w:eastAsia="CourierNewPSMT" w:cs="Arial"/>
          <w:b w:val="0"/>
          <w:bCs w:val="0"/>
          <w:i w:val="0"/>
          <w:iCs w:val="0"/>
          <w:strike w:val="0"/>
          <w:dstrike w:val="0"/>
          <w:color w:val="000000"/>
          <w:sz w:val="22"/>
          <w:szCs w:val="22"/>
          <w:u w:val="none"/>
          <w:shd w:val="clear" w:fill="auto"/>
          <w:lang w:val="pt-BR" w:eastAsia="ar-SA" w:bidi="ar-SA"/>
        </w:rPr>
        <w:t>7.2.4. O</w:t>
      </w:r>
      <w:r>
        <w:rPr>
          <w:rStyle w:val="47"/>
          <w:rFonts w:eastAsia="TimesNewRomanPS-BoldMT" w:cs="Verdana"/>
          <w:b w:val="0"/>
          <w:bCs w:val="0"/>
          <w:i w:val="0"/>
          <w:iCs w:val="0"/>
          <w:strike w:val="0"/>
          <w:dstrike w:val="0"/>
          <w:color w:val="000000"/>
          <w:sz w:val="22"/>
          <w:szCs w:val="22"/>
          <w:u w:val="none"/>
          <w:shd w:val="clear" w:fill="auto"/>
          <w:lang w:val="pt-BR" w:eastAsia="ar-SA" w:bidi="ar-SA"/>
        </w:rPr>
        <w:t xml:space="preserve"> prazo de validade dos produtos na data da entrega não poderá ser inferior a </w:t>
      </w:r>
      <w:r>
        <w:rPr>
          <w:rStyle w:val="47"/>
          <w:rFonts w:eastAsia="TimesNewRomanPS-BoldMT" w:cs="Verdana"/>
          <w:b w:val="0"/>
          <w:bCs w:val="0"/>
          <w:i w:val="0"/>
          <w:iCs w:val="0"/>
          <w:strike w:val="0"/>
          <w:dstrike w:val="0"/>
          <w:color w:val="2A6099"/>
          <w:sz w:val="22"/>
          <w:szCs w:val="22"/>
          <w:u w:val="none"/>
          <w:shd w:val="clear" w:fill="auto"/>
          <w:lang w:val="pt-BR" w:eastAsia="ar-SA" w:bidi="ar-SA"/>
        </w:rPr>
        <w:t>75% (setenta e cinco por cento) da validade total.</w:t>
      </w:r>
    </w:p>
    <w:p w14:paraId="285F2D2D">
      <w:pPr>
        <w:pStyle w:val="16"/>
        <w:widowControl/>
        <w:tabs>
          <w:tab w:val="left" w:pos="2520"/>
        </w:tabs>
        <w:snapToGrid w:val="0"/>
        <w:spacing w:before="57" w:after="57" w:line="240" w:lineRule="auto"/>
        <w:ind w:left="0" w:right="0" w:firstLine="0"/>
        <w:jc w:val="both"/>
      </w:pPr>
      <w:r>
        <w:rPr>
          <w:rStyle w:val="47"/>
          <w:rFonts w:eastAsia="Times New Roman" w:cs="Arial"/>
          <w:b/>
          <w:bCs/>
          <w:i w:val="0"/>
          <w:iCs w:val="0"/>
          <w:strike w:val="0"/>
          <w:dstrike w:val="0"/>
          <w:color w:val="000000"/>
          <w:sz w:val="22"/>
          <w:szCs w:val="22"/>
          <w:u w:val="none"/>
          <w:shd w:val="clear" w:fill="auto"/>
          <w:lang w:val="pt-BR" w:eastAsia="ar-SA" w:bidi="ar-SA"/>
        </w:rPr>
        <w:t>7.3. Da Garantia, manutenção e assistência técnica</w:t>
      </w:r>
    </w:p>
    <w:p w14:paraId="42947702">
      <w:pPr>
        <w:pStyle w:val="16"/>
        <w:widowControl/>
        <w:tabs>
          <w:tab w:val="left" w:pos="2520"/>
        </w:tabs>
        <w:snapToGrid w:val="0"/>
        <w:spacing w:before="57" w:after="57" w:line="240" w:lineRule="auto"/>
        <w:ind w:left="0" w:right="0" w:firstLine="0"/>
        <w:jc w:val="both"/>
        <w:rPr>
          <w:rStyle w:val="47"/>
          <w:rFonts w:eastAsia="TimesNewRomanPS-BoldMT" w:cs="Verdana"/>
          <w:i w:val="0"/>
          <w:iCs w:val="0"/>
          <w:strike w:val="0"/>
          <w:dstrike w:val="0"/>
          <w:color w:val="2A6099"/>
          <w:u w:val="none"/>
          <w:shd w:val="clear" w:fill="auto"/>
          <w:lang w:val="pt-BR" w:bidi="ar-SA"/>
        </w:rPr>
      </w:pPr>
      <w:r>
        <w:rPr>
          <w:rStyle w:val="47"/>
          <w:rFonts w:eastAsia="Times New Roman" w:cs="Arial"/>
          <w:b w:val="0"/>
          <w:bCs w:val="0"/>
          <w:i w:val="0"/>
          <w:iCs w:val="0"/>
          <w:strike w:val="0"/>
          <w:dstrike w:val="0"/>
          <w:color w:val="000000"/>
          <w:sz w:val="22"/>
          <w:szCs w:val="22"/>
          <w:u w:val="none"/>
          <w:shd w:val="clear" w:fill="auto"/>
          <w:lang w:val="pt-BR" w:eastAsia="ar-SA" w:bidi="ar-SA"/>
        </w:rPr>
        <w:t>7.3.1. O prazo de garantia do bem objeto da contratação é aquele estabelecido pelo fabricante nos termos da Lei nº 8.078/1990 (Código de Defesa do Consumidor).</w:t>
      </w:r>
    </w:p>
    <w:p w14:paraId="03181E90">
      <w:pPr>
        <w:spacing w:before="57" w:after="57" w:line="240" w:lineRule="auto"/>
        <w:ind w:left="0" w:right="0" w:firstLine="0"/>
        <w:jc w:val="both"/>
        <w:rPr>
          <w:lang w:val="pt-BR"/>
        </w:rPr>
      </w:pPr>
      <w:r>
        <w:rPr>
          <w:b/>
          <w:bCs/>
          <w:i w:val="0"/>
          <w:iCs w:val="0"/>
          <w:color w:val="000000"/>
          <w:sz w:val="22"/>
          <w:szCs w:val="22"/>
          <w:lang w:val="pt-BR"/>
        </w:rPr>
        <w:t>8. MODEL</w:t>
      </w:r>
      <w:r>
        <w:rPr>
          <w:b/>
          <w:bCs/>
          <w:i w:val="0"/>
          <w:iCs w:val="0"/>
          <w:sz w:val="22"/>
          <w:szCs w:val="22"/>
          <w:lang w:val="pt-BR"/>
        </w:rPr>
        <w:t>O DE GESTÃO DO CONTRATO</w:t>
      </w:r>
    </w:p>
    <w:p w14:paraId="66FFED35">
      <w:pPr>
        <w:pStyle w:val="16"/>
        <w:spacing w:before="57" w:after="57" w:line="240" w:lineRule="auto"/>
        <w:ind w:left="0" w:right="0" w:firstLine="0"/>
        <w:jc w:val="both"/>
      </w:pPr>
      <w:r>
        <w:rPr>
          <w:rStyle w:val="47"/>
          <w:rFonts w:cs="Arial"/>
          <w:b w:val="0"/>
          <w:bCs w:val="0"/>
          <w:color w:val="000000"/>
          <w:sz w:val="22"/>
          <w:szCs w:val="22"/>
          <w:shd w:val="clear" w:fill="auto"/>
          <w:lang w:val="pt-BR"/>
        </w:rPr>
        <w:t xml:space="preserve">8.1. </w:t>
      </w:r>
      <w:r>
        <w:rPr>
          <w:rStyle w:val="47"/>
          <w:rFonts w:eastAsia="Arial" w:cs="Arial"/>
          <w:b w:val="0"/>
          <w:bCs w:val="0"/>
          <w:color w:val="000000"/>
          <w:sz w:val="22"/>
          <w:szCs w:val="22"/>
          <w:shd w:val="clear" w:fill="auto"/>
          <w:lang w:val="pt-BR"/>
        </w:rPr>
        <w:t>O contrato deverá ser executado fielmente pelas partes, de acordo com as cláusulas avençadas e as normas da Lei nº 14.133/2021, e cada parte responderá pelas consequências de sua inexecução total ou parcial.</w:t>
      </w:r>
    </w:p>
    <w:p w14:paraId="24DA0ADD">
      <w:pPr>
        <w:pStyle w:val="16"/>
        <w:spacing w:before="57" w:after="57" w:line="240" w:lineRule="auto"/>
        <w:ind w:left="0" w:right="0" w:firstLine="0"/>
        <w:jc w:val="both"/>
      </w:pPr>
      <w:r>
        <w:rPr>
          <w:rStyle w:val="47"/>
          <w:rFonts w:cs="Arial"/>
          <w:b w:val="0"/>
          <w:bCs w:val="0"/>
          <w:color w:val="000000"/>
          <w:sz w:val="22"/>
          <w:szCs w:val="22"/>
          <w:shd w:val="clear" w:fill="auto"/>
          <w:lang w:val="pt-BR"/>
        </w:rPr>
        <w:t xml:space="preserve">8.2. </w:t>
      </w:r>
      <w:r>
        <w:rPr>
          <w:rFonts w:cs="Arial"/>
          <w:b w:val="0"/>
          <w:bCs w:val="0"/>
          <w:color w:val="000000"/>
          <w:sz w:val="22"/>
          <w:szCs w:val="22"/>
          <w:shd w:val="clear" w:fill="auto"/>
          <w:lang w:val="pt-BR"/>
        </w:rPr>
        <w:t>Em caso de impedimento, ordem de paralisação ou suspensão do contrato, o cronograma de execução será prorrogado automaticamente pelo tempo correspondente, anotadas tais circunstâncias mediante simples apostila.</w:t>
      </w:r>
    </w:p>
    <w:p w14:paraId="6304CF1C">
      <w:pPr>
        <w:pStyle w:val="16"/>
        <w:spacing w:before="57" w:after="57" w:line="240" w:lineRule="auto"/>
        <w:ind w:left="0" w:right="0" w:firstLine="0"/>
        <w:jc w:val="both"/>
      </w:pPr>
      <w:r>
        <w:rPr>
          <w:rStyle w:val="47"/>
          <w:rFonts w:cs="Arial"/>
          <w:b w:val="0"/>
          <w:bCs w:val="0"/>
          <w:color w:val="000000"/>
          <w:sz w:val="22"/>
          <w:szCs w:val="22"/>
          <w:shd w:val="clear" w:fill="auto"/>
          <w:lang w:val="pt-BR"/>
        </w:rPr>
        <w:t xml:space="preserve">8.3. </w:t>
      </w:r>
      <w:r>
        <w:rPr>
          <w:rFonts w:cs="Arial"/>
          <w:b w:val="0"/>
          <w:bCs w:val="0"/>
          <w:color w:val="000000"/>
          <w:sz w:val="22"/>
          <w:szCs w:val="22"/>
          <w:shd w:val="clear" w:fill="auto"/>
          <w:lang w:val="pt-BR"/>
        </w:rPr>
        <w:t>As comunicações entre o órgão ou entidade e o contratado devem ser realizadas por escrito sempre que o ato exigir tal formalidade, admitindo-se o uso de mensagem eletrônica para esse fim.</w:t>
      </w:r>
    </w:p>
    <w:p w14:paraId="10A088CD">
      <w:pPr>
        <w:pStyle w:val="16"/>
        <w:spacing w:before="57" w:after="57" w:line="240" w:lineRule="auto"/>
        <w:ind w:left="0" w:right="0" w:firstLine="0"/>
        <w:jc w:val="both"/>
      </w:pPr>
      <w:r>
        <w:rPr>
          <w:rStyle w:val="47"/>
          <w:rFonts w:cs="Arial"/>
          <w:b w:val="0"/>
          <w:bCs w:val="0"/>
          <w:color w:val="000000"/>
          <w:sz w:val="22"/>
          <w:szCs w:val="22"/>
          <w:shd w:val="clear" w:fill="auto"/>
          <w:lang w:val="pt-BR"/>
        </w:rPr>
        <w:t xml:space="preserve">8.4. </w:t>
      </w:r>
      <w:r>
        <w:rPr>
          <w:rFonts w:cs="Arial"/>
          <w:b w:val="0"/>
          <w:bCs w:val="0"/>
          <w:color w:val="000000"/>
          <w:sz w:val="22"/>
          <w:szCs w:val="22"/>
          <w:shd w:val="clear" w:fill="auto"/>
          <w:lang w:val="pt-BR"/>
        </w:rPr>
        <w:t>O órgão ou entidade poderá convocar representante do contratado para adoção de providências que devam ser cumpridas de imediato.</w:t>
      </w:r>
    </w:p>
    <w:p w14:paraId="2AE82517">
      <w:pPr>
        <w:pStyle w:val="16"/>
        <w:spacing w:before="57" w:after="57" w:line="240" w:lineRule="auto"/>
        <w:ind w:left="0" w:right="0" w:firstLine="0"/>
        <w:jc w:val="both"/>
      </w:pPr>
      <w:r>
        <w:rPr>
          <w:rStyle w:val="47"/>
          <w:rFonts w:cs="Arial"/>
          <w:b w:val="0"/>
          <w:bCs w:val="0"/>
          <w:color w:val="000000"/>
          <w:sz w:val="22"/>
          <w:szCs w:val="22"/>
          <w:shd w:val="clear" w:fill="auto"/>
          <w:lang w:val="pt-BR"/>
        </w:rPr>
        <w:t xml:space="preserve">8.5. </w:t>
      </w:r>
      <w:r>
        <w:rPr>
          <w:rFonts w:cs="Arial"/>
          <w:b w:val="0"/>
          <w:bCs w:val="0"/>
          <w:color w:val="000000"/>
          <w:sz w:val="22"/>
          <w:szCs w:val="22"/>
          <w:shd w:val="clear" w:fill="auto"/>
          <w:lang w:val="pt-BR"/>
        </w:rPr>
        <w:t>Após a assinatura do contrato ou instrumento equivalente</w:t>
      </w:r>
      <w:r>
        <w:rPr>
          <w:rFonts w:cs="Arial"/>
          <w:b w:val="0"/>
          <w:bCs w:val="0"/>
          <w:strike/>
          <w:color w:val="000000"/>
          <w:sz w:val="22"/>
          <w:szCs w:val="22"/>
          <w:shd w:val="clear" w:fill="auto"/>
          <w:lang w:val="pt-BR"/>
        </w:rPr>
        <w:t>,</w:t>
      </w:r>
      <w:r>
        <w:rPr>
          <w:rFonts w:cs="Arial"/>
          <w:b w:val="0"/>
          <w:bCs w:val="0"/>
          <w:color w:val="000000"/>
          <w:sz w:val="22"/>
          <w:szCs w:val="22"/>
          <w:shd w:val="clear" w:fill="auto"/>
          <w:lang w:val="pt-BR"/>
        </w:rPr>
        <w:t xml:space="preserv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14:paraId="1A1B114C">
      <w:pPr>
        <w:pStyle w:val="16"/>
        <w:spacing w:before="57" w:after="57" w:line="240" w:lineRule="auto"/>
        <w:ind w:left="0" w:right="0" w:firstLine="0"/>
        <w:jc w:val="both"/>
      </w:pPr>
      <w:r>
        <w:rPr>
          <w:rStyle w:val="47"/>
          <w:rFonts w:cs="Arial"/>
          <w:b w:val="0"/>
          <w:bCs w:val="0"/>
          <w:color w:val="000000"/>
          <w:sz w:val="22"/>
          <w:szCs w:val="22"/>
          <w:shd w:val="clear" w:fill="auto"/>
          <w:lang w:val="pt-BR"/>
        </w:rPr>
        <w:t>8.</w:t>
      </w:r>
      <w:r>
        <w:rPr>
          <w:rFonts w:cs="Arial"/>
          <w:b w:val="0"/>
          <w:bCs w:val="0"/>
          <w:color w:val="000000"/>
          <w:sz w:val="22"/>
          <w:szCs w:val="22"/>
          <w:shd w:val="clear" w:fill="auto"/>
          <w:lang w:val="pt-BR"/>
        </w:rPr>
        <w:t>6. A execução do contrato será acompanhada e fiscalizada por um representante especialmente designado para este fim pelo contratante, ou pelo respectivo substituto, a ser informado quando da lavratura do instrumento contratual.</w:t>
      </w:r>
    </w:p>
    <w:p w14:paraId="7B46C659">
      <w:pPr>
        <w:pStyle w:val="16"/>
        <w:spacing w:before="57" w:after="57" w:line="240" w:lineRule="auto"/>
        <w:ind w:left="0" w:right="0" w:firstLine="0"/>
        <w:jc w:val="both"/>
        <w:rPr>
          <w:lang w:val="pt-BR"/>
        </w:rPr>
      </w:pPr>
      <w:r>
        <w:rPr>
          <w:rFonts w:cs="Arial"/>
          <w:b w:val="0"/>
          <w:bCs w:val="0"/>
          <w:color w:val="000000"/>
          <w:sz w:val="22"/>
          <w:szCs w:val="22"/>
          <w:u w:val="none"/>
          <w:shd w:val="clear" w:fill="auto"/>
          <w:lang w:val="pt-BR"/>
        </w:rPr>
        <w:t xml:space="preserve">8.7. A fiscalização se responsabilizará pelo acompanhamento da execução do objeto contratual, para que sejam cumpridas todas as condições estabelecidas no contrato, de modo a assegurar os melhores resultados para a Administração. </w:t>
      </w:r>
    </w:p>
    <w:p w14:paraId="1784BC45">
      <w:pPr>
        <w:pStyle w:val="16"/>
        <w:spacing w:before="57" w:after="57" w:line="240" w:lineRule="auto"/>
        <w:ind w:left="0" w:right="0" w:firstLine="0"/>
        <w:jc w:val="both"/>
      </w:pPr>
      <w:r>
        <w:rPr>
          <w:rStyle w:val="47"/>
          <w:rFonts w:cs="Arial"/>
          <w:b w:val="0"/>
          <w:bCs w:val="0"/>
          <w:color w:val="000000"/>
          <w:sz w:val="22"/>
          <w:szCs w:val="22"/>
          <w:shd w:val="clear" w:fill="auto"/>
          <w:lang w:val="pt-BR"/>
        </w:rPr>
        <w:t>8.</w:t>
      </w:r>
      <w:r>
        <w:rPr>
          <w:rFonts w:cs="Arial"/>
          <w:b w:val="0"/>
          <w:bCs w:val="0"/>
          <w:color w:val="000000"/>
          <w:sz w:val="22"/>
          <w:szCs w:val="22"/>
          <w:shd w:val="clear" w:fill="auto"/>
          <w:lang w:val="pt-BR"/>
        </w:rPr>
        <w:t>7.1. O fiscal do contrato anotará no histórico de gerenciamento do contrato todas as ocorrências relacionadas à execução do contrato, com a descrição do que for necessário para a regularização das faltas ou dos defeitos observad</w:t>
      </w:r>
      <w:r>
        <w:rPr>
          <w:rFonts w:cs="Arial"/>
          <w:b w:val="0"/>
          <w:bCs w:val="0"/>
          <w:color w:val="000000"/>
          <w:sz w:val="22"/>
          <w:szCs w:val="22"/>
          <w:u w:val="none"/>
          <w:shd w:val="clear" w:fill="auto"/>
          <w:lang w:val="pt-BR"/>
        </w:rPr>
        <w:t>os.</w:t>
      </w:r>
    </w:p>
    <w:p w14:paraId="52FFEB3E">
      <w:pPr>
        <w:pStyle w:val="16"/>
        <w:spacing w:before="57" w:after="57" w:line="240" w:lineRule="auto"/>
        <w:ind w:left="0" w:right="0" w:firstLine="0"/>
        <w:jc w:val="both"/>
      </w:pPr>
      <w:r>
        <w:rPr>
          <w:rStyle w:val="47"/>
          <w:rFonts w:cs="Arial"/>
          <w:b w:val="0"/>
          <w:bCs w:val="0"/>
          <w:color w:val="000000"/>
          <w:sz w:val="22"/>
          <w:szCs w:val="22"/>
          <w:shd w:val="clear" w:fill="auto"/>
          <w:lang w:val="pt-BR"/>
        </w:rPr>
        <w:t>8.</w:t>
      </w:r>
      <w:r>
        <w:rPr>
          <w:rFonts w:cs="Arial"/>
          <w:b w:val="0"/>
          <w:bCs w:val="0"/>
          <w:color w:val="000000"/>
          <w:sz w:val="22"/>
          <w:szCs w:val="22"/>
          <w:shd w:val="clear" w:fill="auto"/>
          <w:lang w:val="pt-BR"/>
        </w:rPr>
        <w:t xml:space="preserve">7.2. Identificada qualquer inexatidão ou irregularidade, o fiscal emitirá notificações para a correção da execução do contrato, determinando prazo para a correção. </w:t>
      </w:r>
    </w:p>
    <w:p w14:paraId="2070C9F8">
      <w:pPr>
        <w:pStyle w:val="16"/>
        <w:spacing w:before="57" w:after="57" w:line="240" w:lineRule="auto"/>
        <w:ind w:left="0" w:right="0" w:firstLine="0"/>
        <w:jc w:val="both"/>
      </w:pPr>
      <w:r>
        <w:rPr>
          <w:rStyle w:val="47"/>
          <w:rFonts w:cs="Arial"/>
          <w:b w:val="0"/>
          <w:bCs w:val="0"/>
          <w:color w:val="000000"/>
          <w:sz w:val="22"/>
          <w:szCs w:val="22"/>
          <w:shd w:val="clear" w:fill="auto"/>
          <w:lang w:val="pt-BR"/>
        </w:rPr>
        <w:t>8.</w:t>
      </w:r>
      <w:r>
        <w:rPr>
          <w:rFonts w:cs="Arial"/>
          <w:b w:val="0"/>
          <w:bCs w:val="0"/>
          <w:color w:val="000000"/>
          <w:sz w:val="22"/>
          <w:szCs w:val="22"/>
          <w:shd w:val="clear" w:fill="auto"/>
          <w:lang w:val="pt-BR"/>
        </w:rPr>
        <w:t>7.3. O fiscal informará ao gestor do contato, em tempo hábil, a situação que demandar decisão ou adoção de medidas que ultrapassem sua competência, para que adote as medidas necessárias e saneadoras, se for o caso.</w:t>
      </w:r>
    </w:p>
    <w:p w14:paraId="660CA612">
      <w:pPr>
        <w:pStyle w:val="16"/>
        <w:spacing w:before="57" w:after="57" w:line="240" w:lineRule="auto"/>
        <w:ind w:left="0" w:right="0" w:firstLine="0"/>
        <w:jc w:val="both"/>
      </w:pPr>
      <w:r>
        <w:rPr>
          <w:rStyle w:val="47"/>
          <w:rFonts w:cs="Arial"/>
          <w:b w:val="0"/>
          <w:bCs w:val="0"/>
          <w:color w:val="000000"/>
          <w:sz w:val="22"/>
          <w:szCs w:val="22"/>
          <w:shd w:val="clear" w:fill="auto"/>
          <w:lang w:val="pt-BR"/>
        </w:rPr>
        <w:t>8.</w:t>
      </w:r>
      <w:r>
        <w:rPr>
          <w:rFonts w:cs="Arial"/>
          <w:b w:val="0"/>
          <w:bCs w:val="0"/>
          <w:color w:val="000000"/>
          <w:sz w:val="22"/>
          <w:szCs w:val="22"/>
          <w:shd w:val="clear" w:fill="auto"/>
          <w:lang w:val="pt-BR"/>
        </w:rPr>
        <w:t xml:space="preserve">7.4 No caso de ocorrências que possam inviabilizar a execução do contrato nas datas aprazadas, o fiscal comunicará o fato imediatamente ao gestor do contrato. </w:t>
      </w:r>
    </w:p>
    <w:p w14:paraId="2CB5D28A">
      <w:pPr>
        <w:pStyle w:val="16"/>
        <w:spacing w:before="57" w:after="57" w:line="240" w:lineRule="auto"/>
        <w:ind w:left="0" w:right="0" w:firstLine="0"/>
        <w:jc w:val="both"/>
      </w:pPr>
      <w:r>
        <w:rPr>
          <w:rStyle w:val="47"/>
          <w:rFonts w:cs="Arial"/>
          <w:b w:val="0"/>
          <w:bCs w:val="0"/>
          <w:color w:val="000000"/>
          <w:sz w:val="22"/>
          <w:szCs w:val="22"/>
          <w:shd w:val="clear" w:fill="auto"/>
          <w:lang w:val="pt-BR"/>
        </w:rPr>
        <w:t>8.</w:t>
      </w:r>
      <w:r>
        <w:rPr>
          <w:rFonts w:cs="Arial"/>
          <w:b w:val="0"/>
          <w:bCs w:val="0"/>
          <w:color w:val="000000"/>
          <w:sz w:val="22"/>
          <w:szCs w:val="22"/>
          <w:shd w:val="clear" w:fill="auto"/>
          <w:lang w:val="pt-BR"/>
        </w:rPr>
        <w:t>7.5. O fiscal comunicará ao gestor do contrato, em tempo hábil, o término do contrato sob sua responsabilidade, com vistas à renovação tempestiva ou à prorrogação contratual.</w:t>
      </w:r>
    </w:p>
    <w:p w14:paraId="475B2A2A">
      <w:pPr>
        <w:pStyle w:val="63"/>
        <w:spacing w:before="57" w:after="57" w:line="240" w:lineRule="auto"/>
        <w:ind w:left="0" w:right="0" w:firstLine="0"/>
        <w:jc w:val="both"/>
      </w:pPr>
      <w:r>
        <w:rPr>
          <w:rStyle w:val="47"/>
          <w:rFonts w:cs="Arial"/>
          <w:b w:val="0"/>
          <w:bCs w:val="0"/>
          <w:color w:val="000000"/>
          <w:sz w:val="22"/>
          <w:szCs w:val="22"/>
          <w:shd w:val="clear" w:fill="auto"/>
          <w:lang w:val="pt-BR"/>
        </w:rPr>
        <w:t>8.8</w:t>
      </w:r>
      <w:r>
        <w:rPr>
          <w:rFonts w:cs="Arial"/>
          <w:b w:val="0"/>
          <w:bCs w:val="0"/>
          <w:color w:val="000000"/>
          <w:sz w:val="22"/>
          <w:szCs w:val="22"/>
          <w:shd w:val="clear" w:fill="auto"/>
          <w:lang w:val="pt-BR"/>
        </w:rPr>
        <w:t>. O gestor do contrato coordenará a atualização do processo de acompanhamento e fiscalização do contrato contendo todos os registros formais da execução no histórico de</w:t>
      </w:r>
      <w:r>
        <w:rPr>
          <w:b w:val="0"/>
          <w:bCs w:val="0"/>
          <w:color w:val="auto"/>
          <w:sz w:val="22"/>
          <w:szCs w:val="22"/>
          <w:lang w:val="pt-BR"/>
        </w:rPr>
        <w:t xml:space="preserve"> </w:t>
      </w:r>
      <w:r>
        <w:rPr>
          <w:rFonts w:cs="Arial"/>
          <w:b w:val="0"/>
          <w:bCs w:val="0"/>
          <w:color w:val="000000"/>
          <w:sz w:val="22"/>
          <w:szCs w:val="22"/>
          <w:shd w:val="clear" w:fill="auto"/>
          <w:lang w:val="pt-BR"/>
        </w:rPr>
        <w:t xml:space="preserve">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46BDE9C1">
      <w:pPr>
        <w:pStyle w:val="63"/>
        <w:spacing w:before="57" w:after="57" w:line="240" w:lineRule="auto"/>
        <w:ind w:left="0" w:right="0" w:firstLine="0"/>
        <w:jc w:val="both"/>
      </w:pPr>
      <w:r>
        <w:rPr>
          <w:rStyle w:val="47"/>
          <w:rFonts w:cs="Arial"/>
          <w:b w:val="0"/>
          <w:bCs w:val="0"/>
          <w:color w:val="000000"/>
          <w:sz w:val="22"/>
          <w:szCs w:val="22"/>
          <w:shd w:val="clear" w:fill="auto"/>
          <w:lang w:val="pt-BR"/>
        </w:rPr>
        <w:t>8.9</w:t>
      </w:r>
      <w:r>
        <w:rPr>
          <w:rFonts w:cs="Arial"/>
          <w:b w:val="0"/>
          <w:bCs w:val="0"/>
          <w:color w:val="000000"/>
          <w:sz w:val="22"/>
          <w:szCs w:val="22"/>
          <w:shd w:val="clear" w:fill="auto"/>
          <w:lang w:val="pt-BR"/>
        </w:rPr>
        <w:t xml:space="preserve">.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7281A940">
      <w:pPr>
        <w:pStyle w:val="63"/>
        <w:spacing w:before="57" w:after="57" w:line="240" w:lineRule="auto"/>
        <w:ind w:left="0" w:right="0" w:firstLine="0"/>
        <w:jc w:val="both"/>
      </w:pPr>
      <w:r>
        <w:rPr>
          <w:rStyle w:val="47"/>
          <w:rFonts w:eastAsia="Arial" w:cs="Arial"/>
          <w:b w:val="0"/>
          <w:bCs w:val="0"/>
          <w:color w:val="000000"/>
          <w:sz w:val="22"/>
          <w:szCs w:val="22"/>
          <w:shd w:val="clear" w:fill="auto"/>
          <w:lang w:val="pt-BR"/>
        </w:rPr>
        <w:t>8.10.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A60427A">
      <w:pPr>
        <w:pStyle w:val="63"/>
        <w:spacing w:before="57" w:after="57" w:line="240" w:lineRule="auto"/>
        <w:ind w:left="0" w:right="0" w:firstLine="0"/>
        <w:jc w:val="both"/>
      </w:pPr>
      <w:r>
        <w:rPr>
          <w:rStyle w:val="47"/>
          <w:rFonts w:cs="Arial"/>
          <w:b w:val="0"/>
          <w:bCs w:val="0"/>
          <w:color w:val="000000"/>
          <w:sz w:val="22"/>
          <w:szCs w:val="22"/>
          <w:shd w:val="clear" w:fill="auto"/>
          <w:lang w:val="pt-BR"/>
        </w:rPr>
        <w:t>8.11</w:t>
      </w:r>
      <w:r>
        <w:rPr>
          <w:rFonts w:cs="Arial"/>
          <w:b w:val="0"/>
          <w:bCs w:val="0"/>
          <w:color w:val="000000"/>
          <w:sz w:val="22"/>
          <w:szCs w:val="22"/>
          <w:shd w:val="clear" w:fill="auto"/>
          <w:lang w:val="pt-BR"/>
        </w:rPr>
        <w:t>. O gestor do contrato emitirá documento comprobatório da avaliação realizada pelo fiscal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14:paraId="656FF521">
      <w:pPr>
        <w:pStyle w:val="63"/>
        <w:spacing w:before="57" w:after="57" w:line="240" w:lineRule="auto"/>
        <w:ind w:left="0" w:right="0" w:firstLine="0"/>
        <w:jc w:val="both"/>
      </w:pPr>
      <w:r>
        <w:rPr>
          <w:rStyle w:val="47"/>
          <w:rFonts w:eastAsia="Arial" w:cs="Arial"/>
          <w:b w:val="0"/>
          <w:bCs w:val="0"/>
          <w:i w:val="0"/>
          <w:iCs w:val="0"/>
          <w:strike w:val="0"/>
          <w:dstrike w:val="0"/>
          <w:color w:val="000000"/>
          <w:sz w:val="22"/>
          <w:szCs w:val="22"/>
          <w:shd w:val="clear" w:fill="auto"/>
          <w:lang w:val="pt-BR"/>
        </w:rPr>
        <w:t>8.12. O gestor do contrato tomará providências para a formalização de processo administrativo de responsabilização para fins de aplicação de sanções, a ser conduzido pela c</w:t>
      </w:r>
      <w:r>
        <w:rPr>
          <w:rStyle w:val="47"/>
          <w:rFonts w:eastAsia="Cumberland AMT" w:cs="Arial"/>
          <w:b w:val="0"/>
          <w:bCs w:val="0"/>
          <w:i w:val="0"/>
          <w:iCs w:val="0"/>
          <w:strike w:val="0"/>
          <w:dstrike w:val="0"/>
          <w:color w:val="000000"/>
          <w:sz w:val="22"/>
          <w:szCs w:val="22"/>
          <w:u w:val="none"/>
          <w:shd w:val="clear" w:fill="auto"/>
          <w:lang w:val="pt-BR"/>
        </w:rPr>
        <w:t>omissão</w:t>
      </w:r>
      <w:r>
        <w:rPr>
          <w:rStyle w:val="47"/>
          <w:rFonts w:eastAsia="Arial" w:cs="Arial"/>
          <w:b w:val="0"/>
          <w:bCs w:val="0"/>
          <w:i w:val="0"/>
          <w:iCs w:val="0"/>
          <w:strike w:val="0"/>
          <w:dstrike w:val="0"/>
          <w:color w:val="000000"/>
          <w:sz w:val="22"/>
          <w:szCs w:val="22"/>
          <w:shd w:val="clear" w:fill="auto"/>
          <w:lang w:val="pt-BR"/>
        </w:rPr>
        <w:t xml:space="preserve"> de que trata o art. 158 da Lei nº 14.133/2021.</w:t>
      </w:r>
    </w:p>
    <w:p w14:paraId="0BC0B6F8">
      <w:pPr>
        <w:spacing w:before="57" w:after="57" w:line="240" w:lineRule="auto"/>
        <w:ind w:left="0" w:right="0" w:firstLine="0"/>
        <w:jc w:val="both"/>
      </w:pPr>
      <w:r>
        <w:rPr>
          <w:rStyle w:val="47"/>
          <w:rFonts w:eastAsia="Times New Roman"/>
          <w:b/>
          <w:bCs/>
          <w:i w:val="0"/>
          <w:iCs w:val="0"/>
          <w:strike w:val="0"/>
          <w:dstrike w:val="0"/>
          <w:color w:val="auto"/>
          <w:sz w:val="22"/>
          <w:szCs w:val="22"/>
          <w:u w:val="none"/>
          <w:lang w:val="pt-BR" w:bidi="ar-SA"/>
        </w:rPr>
        <w:t xml:space="preserve">9. CONDIÇÕES DE RECEBIMENTO E DE </w:t>
      </w:r>
      <w:r>
        <w:rPr>
          <w:rStyle w:val="47"/>
          <w:rFonts w:eastAsia="Times New Roman"/>
          <w:b/>
          <w:bCs/>
          <w:i w:val="0"/>
          <w:iCs w:val="0"/>
          <w:strike w:val="0"/>
          <w:dstrike w:val="0"/>
          <w:color w:val="000000"/>
          <w:sz w:val="22"/>
          <w:szCs w:val="22"/>
          <w:u w:val="none"/>
          <w:shd w:val="clear" w:fill="FFFFFF"/>
          <w:lang w:val="pt-BR" w:bidi="ar-SA"/>
        </w:rPr>
        <w:t>PAGAMENTO</w:t>
      </w:r>
    </w:p>
    <w:p w14:paraId="507869B6">
      <w:pPr>
        <w:pStyle w:val="16"/>
        <w:spacing w:before="57" w:after="57" w:line="240" w:lineRule="auto"/>
        <w:ind w:left="0" w:right="0" w:firstLine="0"/>
        <w:jc w:val="both"/>
        <w:rPr>
          <w:lang w:val="pt-BR"/>
        </w:rPr>
      </w:pPr>
      <w:r>
        <w:rPr>
          <w:rFonts w:cs="Arial"/>
          <w:b/>
          <w:bCs/>
          <w:color w:val="000000"/>
          <w:sz w:val="22"/>
          <w:szCs w:val="22"/>
          <w:shd w:val="clear" w:fill="auto"/>
          <w:lang w:val="pt-BR"/>
        </w:rPr>
        <w:t xml:space="preserve">9.1. </w:t>
      </w:r>
      <w:r>
        <w:rPr>
          <w:rFonts w:cs="Arial"/>
          <w:b/>
          <w:bCs/>
          <w:color w:val="000000"/>
          <w:sz w:val="22"/>
          <w:szCs w:val="22"/>
          <w:shd w:val="clear" w:fill="auto"/>
          <w:lang w:val="pt-BR" w:eastAsia="en-US"/>
        </w:rPr>
        <w:t>Recebimento do Objeto</w:t>
      </w:r>
    </w:p>
    <w:p w14:paraId="33DB8B36">
      <w:pPr>
        <w:pStyle w:val="16"/>
        <w:spacing w:before="57" w:after="57" w:line="240" w:lineRule="auto"/>
        <w:ind w:left="0" w:right="0" w:firstLine="0"/>
        <w:jc w:val="both"/>
        <w:rPr>
          <w:lang w:val="pt-BR"/>
        </w:rPr>
      </w:pPr>
      <w:r>
        <w:rPr>
          <w:rFonts w:cs="Arial"/>
          <w:b w:val="0"/>
          <w:bCs w:val="0"/>
          <w:color w:val="000000"/>
          <w:sz w:val="22"/>
          <w:szCs w:val="22"/>
          <w:shd w:val="clear" w:fill="auto"/>
          <w:lang w:val="pt-BR"/>
        </w:rPr>
        <w:t xml:space="preserve">9.1.1. </w:t>
      </w:r>
      <w:r>
        <w:rPr>
          <w:rFonts w:cs="Arial"/>
          <w:b w:val="0"/>
          <w:bCs w:val="0"/>
          <w:color w:val="000000"/>
          <w:sz w:val="22"/>
          <w:szCs w:val="22"/>
          <w:shd w:val="clear" w:fill="auto"/>
          <w:lang w:val="pt-BR" w:eastAsia="en-US"/>
        </w:rPr>
        <w:t xml:space="preserve">Os bens serão recebidos provisoriamente, de forma sumária, no ato da entrega, juntamente com a </w:t>
      </w:r>
      <w:r>
        <w:rPr>
          <w:rFonts w:eastAsia="Calibri" w:cs="Arial"/>
          <w:b w:val="0"/>
          <w:bCs w:val="0"/>
          <w:color w:val="000000"/>
          <w:sz w:val="22"/>
          <w:szCs w:val="22"/>
          <w:shd w:val="clear" w:fill="auto"/>
          <w:lang w:val="pt-BR" w:eastAsia="en-US"/>
        </w:rPr>
        <w:t>nota</w:t>
      </w:r>
      <w:r>
        <w:rPr>
          <w:rFonts w:cs="Arial"/>
          <w:b w:val="0"/>
          <w:bCs w:val="0"/>
          <w:color w:val="000000"/>
          <w:sz w:val="22"/>
          <w:szCs w:val="22"/>
          <w:shd w:val="clear" w:fill="auto"/>
          <w:lang w:val="pt-BR" w:eastAsia="en-US"/>
        </w:rPr>
        <w:t xml:space="preserve"> fiscal ou instrumento de cobrança equivalente, pelo(a) responsável pelo acompanhamento e fiscalização do contrato, para efeito de posterior verificação de sua conformidade com as especificações constantes neste termo e na proposta, </w:t>
      </w:r>
      <w:r>
        <w:rPr>
          <w:rFonts w:cs="Arial"/>
          <w:b w:val="0"/>
          <w:bCs w:val="0"/>
          <w:color w:val="000000"/>
          <w:sz w:val="22"/>
          <w:szCs w:val="22"/>
          <w:shd w:val="clear" w:fill="FFFFFF"/>
          <w:lang w:val="pt-BR" w:eastAsia="en-US"/>
        </w:rPr>
        <w:t>nos termos do art. 140, II, “a” da Lei nº 14.133/2021.</w:t>
      </w:r>
    </w:p>
    <w:p w14:paraId="78803960">
      <w:pPr>
        <w:pStyle w:val="16"/>
        <w:spacing w:before="57" w:after="57" w:line="240" w:lineRule="auto"/>
        <w:ind w:left="0" w:right="0" w:firstLine="0"/>
        <w:jc w:val="both"/>
        <w:rPr>
          <w:lang w:val="pt-BR"/>
        </w:rPr>
      </w:pPr>
      <w:r>
        <w:rPr>
          <w:rFonts w:cs="Arial"/>
          <w:b w:val="0"/>
          <w:bCs w:val="0"/>
          <w:color w:val="000000"/>
          <w:sz w:val="22"/>
          <w:szCs w:val="22"/>
          <w:shd w:val="clear" w:fill="auto"/>
          <w:lang w:val="pt-BR" w:eastAsia="en-US"/>
        </w:rPr>
        <w:t xml:space="preserve">9.1.2. Os bens poderão ser rejeitados, no todo ou em parte, inclusive antes do recebimento provisório, quando em desacordo com as especificações constantes neste termo e na proposta, devendo ser substituídos no prazo de </w:t>
      </w:r>
      <w:r>
        <w:rPr>
          <w:rFonts w:cs="Arial"/>
          <w:b w:val="0"/>
          <w:bCs w:val="0"/>
          <w:color w:val="2A6099"/>
          <w:sz w:val="22"/>
          <w:szCs w:val="22"/>
          <w:shd w:val="clear" w:fill="FFFFFF"/>
          <w:lang w:val="pt-BR" w:eastAsia="en-US"/>
        </w:rPr>
        <w:t>10 (dez)</w:t>
      </w:r>
      <w:r>
        <w:rPr>
          <w:rFonts w:cs="Arial"/>
          <w:b w:val="0"/>
          <w:bCs w:val="0"/>
          <w:color w:val="000000"/>
          <w:sz w:val="22"/>
          <w:szCs w:val="22"/>
          <w:shd w:val="clear" w:fill="FFFFFF"/>
          <w:lang w:val="pt-BR" w:eastAsia="en-US"/>
        </w:rPr>
        <w:t xml:space="preserve"> dias, a contar da notificação do contratado, às suas custas, sem prejuízo da aplicação das penalidades.</w:t>
      </w:r>
    </w:p>
    <w:p w14:paraId="772FE6D8">
      <w:pPr>
        <w:pStyle w:val="16"/>
        <w:spacing w:before="57" w:after="57" w:line="240" w:lineRule="auto"/>
        <w:ind w:left="0" w:right="0" w:firstLine="0"/>
        <w:jc w:val="both"/>
        <w:rPr>
          <w:lang w:val="pt-BR"/>
        </w:rPr>
      </w:pPr>
      <w:r>
        <w:rPr>
          <w:rFonts w:cs="Arial"/>
          <w:b w:val="0"/>
          <w:bCs w:val="0"/>
          <w:color w:val="000000"/>
          <w:sz w:val="22"/>
          <w:szCs w:val="22"/>
          <w:shd w:val="clear" w:fill="auto"/>
          <w:lang w:val="pt-BR"/>
        </w:rPr>
        <w:t xml:space="preserve">9.1.3. </w:t>
      </w:r>
      <w:r>
        <w:rPr>
          <w:rFonts w:cs="Arial"/>
          <w:b w:val="0"/>
          <w:bCs w:val="0"/>
          <w:color w:val="000000"/>
          <w:sz w:val="22"/>
          <w:szCs w:val="22"/>
          <w:shd w:val="clear" w:fill="auto"/>
          <w:lang w:val="pt-BR" w:eastAsia="en-US"/>
        </w:rPr>
        <w:t xml:space="preserve">O recebimento definitivo ocorrerá no prazo de </w:t>
      </w:r>
      <w:r>
        <w:rPr>
          <w:rFonts w:cs="Arial"/>
          <w:b w:val="0"/>
          <w:bCs w:val="0"/>
          <w:color w:val="2A6099"/>
          <w:sz w:val="22"/>
          <w:szCs w:val="22"/>
          <w:shd w:val="clear" w:fill="auto"/>
          <w:lang w:val="pt-BR" w:eastAsia="en-US"/>
        </w:rPr>
        <w:t xml:space="preserve">10 (dez) </w:t>
      </w:r>
      <w:r>
        <w:rPr>
          <w:rFonts w:cs="Arial"/>
          <w:b w:val="0"/>
          <w:bCs w:val="0"/>
          <w:color w:val="000000"/>
          <w:sz w:val="22"/>
          <w:szCs w:val="22"/>
          <w:shd w:val="clear" w:fill="auto"/>
          <w:lang w:val="pt-BR" w:eastAsia="en-US"/>
        </w:rPr>
        <w:t>dias úteis, a contar do recebimento da nota fiscal ou instrumento de cobrança equivalente pela Administração, após a verificação da qualidade e quantidade do material e consequente aceitação mediante termo detalhado.</w:t>
      </w:r>
    </w:p>
    <w:p w14:paraId="39BC8179">
      <w:pPr>
        <w:pStyle w:val="16"/>
        <w:spacing w:before="57" w:after="57" w:line="240" w:lineRule="auto"/>
        <w:ind w:left="0" w:right="0" w:firstLine="0"/>
        <w:jc w:val="both"/>
        <w:rPr>
          <w:lang w:val="pt-BR"/>
        </w:rPr>
      </w:pPr>
      <w:r>
        <w:rPr>
          <w:rFonts w:cs="Arial"/>
          <w:b w:val="0"/>
          <w:bCs w:val="0"/>
          <w:color w:val="000000"/>
          <w:sz w:val="22"/>
          <w:szCs w:val="22"/>
          <w:shd w:val="clear" w:fill="auto"/>
          <w:lang w:val="pt-BR" w:eastAsia="en-US"/>
        </w:rPr>
        <w:t>9.1.4. O prazo para recebimento definitivo poderá ser excepcionalmente prorrogado, de forma justificada, por igual período, quando houver necessidade de diligências para a aferição do atendimento das exigências contratuais.</w:t>
      </w:r>
    </w:p>
    <w:p w14:paraId="281D01EB">
      <w:pPr>
        <w:pStyle w:val="16"/>
        <w:spacing w:before="57" w:after="57" w:line="240" w:lineRule="auto"/>
        <w:ind w:left="0" w:right="0" w:firstLine="0"/>
        <w:jc w:val="both"/>
      </w:pPr>
      <w:r>
        <w:rPr>
          <w:rFonts w:cs="Arial"/>
          <w:b w:val="0"/>
          <w:bCs w:val="0"/>
          <w:color w:val="000000"/>
          <w:sz w:val="22"/>
          <w:szCs w:val="22"/>
          <w:shd w:val="clear" w:fill="auto"/>
          <w:lang w:val="pt-BR" w:eastAsia="en-US"/>
        </w:rPr>
        <w:t xml:space="preserve">9.1.5. No caso de controvérsia sobre a execução do objeto, quanto à qualidade e quantidade, deverá ser observado o teor do </w:t>
      </w:r>
      <w:r>
        <w:rPr>
          <w:rStyle w:val="14"/>
          <w:rFonts w:cs="Arial"/>
          <w:b w:val="0"/>
          <w:bCs w:val="0"/>
          <w:color w:val="000000"/>
          <w:sz w:val="22"/>
          <w:szCs w:val="22"/>
          <w:u w:val="none"/>
          <w:shd w:val="clear" w:fill="auto"/>
          <w:lang w:val="pt-BR" w:eastAsia="en-US"/>
        </w:rPr>
        <w:t>art. 143 da Lei nº 14.133/2021</w:t>
      </w:r>
      <w:r>
        <w:rPr>
          <w:rFonts w:cs="Arial"/>
          <w:b w:val="0"/>
          <w:bCs w:val="0"/>
          <w:color w:val="000000"/>
          <w:sz w:val="22"/>
          <w:szCs w:val="22"/>
          <w:u w:val="none"/>
          <w:shd w:val="clear" w:fill="auto"/>
          <w:lang w:val="pt-BR" w:eastAsia="en-US"/>
        </w:rPr>
        <w:t>,</w:t>
      </w:r>
      <w:r>
        <w:rPr>
          <w:rFonts w:cs="Arial"/>
          <w:b w:val="0"/>
          <w:bCs w:val="0"/>
          <w:color w:val="000000"/>
          <w:sz w:val="22"/>
          <w:szCs w:val="22"/>
          <w:shd w:val="clear" w:fill="auto"/>
          <w:lang w:val="pt-BR" w:eastAsia="en-US"/>
        </w:rPr>
        <w:t xml:space="preserve"> comunicando-se ao contratado para emissão de nota fiscal no que pertine à parcela incontroversa da execução do objeto, para efeito de liquidação e pagamento.</w:t>
      </w:r>
    </w:p>
    <w:p w14:paraId="643567FD">
      <w:pPr>
        <w:pStyle w:val="16"/>
        <w:spacing w:before="57" w:after="57" w:line="240" w:lineRule="auto"/>
        <w:ind w:left="0" w:right="0" w:firstLine="0"/>
        <w:jc w:val="both"/>
        <w:rPr>
          <w:lang w:val="pt-BR"/>
        </w:rPr>
      </w:pPr>
      <w:r>
        <w:rPr>
          <w:rFonts w:cs="Arial"/>
          <w:b w:val="0"/>
          <w:bCs w:val="0"/>
          <w:color w:val="000000"/>
          <w:sz w:val="22"/>
          <w:szCs w:val="22"/>
          <w:shd w:val="clear" w:fill="auto"/>
          <w:lang w:val="pt-BR" w:eastAsia="en-US"/>
        </w:rPr>
        <w:t>9.1.6.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A761C0">
      <w:pPr>
        <w:pStyle w:val="16"/>
        <w:spacing w:before="57" w:after="57" w:line="240" w:lineRule="auto"/>
        <w:ind w:left="0" w:right="0" w:firstLine="0"/>
        <w:jc w:val="both"/>
        <w:rPr>
          <w:lang w:val="pt-BR"/>
        </w:rPr>
      </w:pPr>
      <w:r>
        <w:rPr>
          <w:rFonts w:cs="Arial"/>
          <w:b w:val="0"/>
          <w:bCs w:val="0"/>
          <w:color w:val="000000"/>
          <w:sz w:val="22"/>
          <w:szCs w:val="22"/>
          <w:shd w:val="clear" w:fill="auto"/>
          <w:lang w:val="pt-BR" w:eastAsia="en-US"/>
        </w:rPr>
        <w:t>9.1.7. O recebimento provisório ou definitivo não excluirá a responsabilidade civil pela solidez e pela segurança dos bens objeto da contratação, nem a responsabilidade ético-profissional pela perfeita execução do contrato.</w:t>
      </w:r>
    </w:p>
    <w:p w14:paraId="69BF5295">
      <w:pPr>
        <w:pStyle w:val="16"/>
        <w:spacing w:before="57" w:after="57" w:line="240" w:lineRule="auto"/>
        <w:ind w:left="0" w:right="0" w:firstLine="0"/>
        <w:jc w:val="both"/>
        <w:rPr>
          <w:lang w:val="pt-BR"/>
        </w:rPr>
      </w:pPr>
      <w:r>
        <w:rPr>
          <w:rFonts w:cs="Arial"/>
          <w:b/>
          <w:bCs/>
          <w:color w:val="000000"/>
          <w:sz w:val="22"/>
          <w:szCs w:val="22"/>
          <w:shd w:val="clear" w:fill="auto"/>
          <w:lang w:val="pt-BR"/>
        </w:rPr>
        <w:t xml:space="preserve">9.2. </w:t>
      </w:r>
      <w:r>
        <w:rPr>
          <w:rFonts w:cs="Arial"/>
          <w:b/>
          <w:bCs/>
          <w:color w:val="000000"/>
          <w:sz w:val="22"/>
          <w:szCs w:val="22"/>
          <w:shd w:val="clear" w:fill="auto"/>
          <w:lang w:val="pt-BR" w:eastAsia="en-US"/>
        </w:rPr>
        <w:t>Liquidação</w:t>
      </w:r>
    </w:p>
    <w:p w14:paraId="5E3B199C">
      <w:pPr>
        <w:pStyle w:val="16"/>
        <w:spacing w:before="57" w:after="57" w:line="240" w:lineRule="auto"/>
        <w:ind w:left="0" w:right="0" w:firstLine="0"/>
        <w:jc w:val="both"/>
      </w:pPr>
      <w:r>
        <w:rPr>
          <w:rStyle w:val="47"/>
          <w:rFonts w:cs="Arial"/>
          <w:b w:val="0"/>
          <w:bCs w:val="0"/>
          <w:color w:val="000000"/>
          <w:sz w:val="22"/>
          <w:szCs w:val="22"/>
          <w:shd w:val="clear" w:fill="auto"/>
          <w:lang w:val="pt-BR" w:eastAsia="en-US"/>
        </w:rPr>
        <w:t>9.2.1. Recebida a nota fiscal ou documento de cobrança equivalente, correrá o prazo de</w:t>
      </w:r>
      <w:r>
        <w:rPr>
          <w:rStyle w:val="47"/>
          <w:rFonts w:cs="Arial"/>
          <w:b w:val="0"/>
          <w:bCs w:val="0"/>
          <w:color w:val="2A6099"/>
          <w:sz w:val="22"/>
          <w:szCs w:val="22"/>
          <w:shd w:val="clear" w:fill="auto"/>
          <w:lang w:val="pt-BR" w:eastAsia="en-US"/>
        </w:rPr>
        <w:t xml:space="preserve"> 20 (vinte) </w:t>
      </w:r>
      <w:r>
        <w:rPr>
          <w:rStyle w:val="47"/>
          <w:rFonts w:cs="Arial"/>
          <w:b w:val="0"/>
          <w:bCs w:val="0"/>
          <w:color w:val="000000"/>
          <w:sz w:val="22"/>
          <w:szCs w:val="22"/>
          <w:shd w:val="clear" w:fill="auto"/>
          <w:lang w:val="pt-BR" w:eastAsia="en-US"/>
        </w:rPr>
        <w:t>dias úteis para fins de liquidação, prorrogáveis por igual período.</w:t>
      </w:r>
    </w:p>
    <w:p w14:paraId="1577E56A">
      <w:pPr>
        <w:pStyle w:val="16"/>
        <w:spacing w:before="57" w:after="57" w:line="240" w:lineRule="auto"/>
        <w:ind w:left="0" w:right="0" w:firstLine="0"/>
        <w:jc w:val="both"/>
      </w:pPr>
      <w:r>
        <w:rPr>
          <w:rStyle w:val="47"/>
          <w:rFonts w:cs="Arial"/>
          <w:b w:val="0"/>
          <w:bCs w:val="0"/>
          <w:color w:val="000000"/>
          <w:sz w:val="22"/>
          <w:szCs w:val="22"/>
          <w:shd w:val="clear" w:fill="auto"/>
          <w:lang w:val="pt-BR" w:eastAsia="en-US"/>
        </w:rPr>
        <w:t xml:space="preserve">9.2.1.1. </w:t>
      </w:r>
      <w:r>
        <w:rPr>
          <w:rFonts w:cs="Arial"/>
          <w:b w:val="0"/>
          <w:bCs w:val="0"/>
          <w:color w:val="000000"/>
          <w:sz w:val="22"/>
          <w:szCs w:val="22"/>
          <w:shd w:val="clear" w:fill="auto"/>
          <w:lang w:val="pt-BR"/>
        </w:rPr>
        <w:t>O prazo de que trata o subitem anterior será reduzido à metade, mantendo-se a possibilidade de prorrogação, no caso de contratações decorrentes de despesas cujos valores não ultrapassem o limite de que trata o</w:t>
      </w:r>
      <w:r>
        <w:rPr>
          <w:rFonts w:cs="Arial"/>
          <w:b w:val="0"/>
          <w:bCs w:val="0"/>
          <w:color w:val="000000"/>
          <w:sz w:val="22"/>
          <w:szCs w:val="22"/>
          <w:u w:val="none"/>
          <w:shd w:val="clear" w:fill="auto"/>
          <w:lang w:val="pt-BR"/>
        </w:rPr>
        <w:t xml:space="preserve"> </w:t>
      </w:r>
      <w:r>
        <w:rPr>
          <w:rStyle w:val="14"/>
          <w:rFonts w:cs="Arial"/>
          <w:b w:val="0"/>
          <w:bCs w:val="0"/>
          <w:color w:val="000000"/>
          <w:sz w:val="22"/>
          <w:szCs w:val="22"/>
          <w:u w:val="none"/>
          <w:shd w:val="clear" w:fill="auto"/>
          <w:lang w:val="pt-BR"/>
        </w:rPr>
        <w:t>inciso II do art. 75 da Lei nº 14.133/2021</w:t>
      </w:r>
      <w:r>
        <w:rPr>
          <w:rFonts w:cs="Arial"/>
          <w:b w:val="0"/>
          <w:bCs w:val="0"/>
          <w:color w:val="000000"/>
          <w:sz w:val="22"/>
          <w:szCs w:val="22"/>
          <w:u w:val="none"/>
          <w:shd w:val="clear" w:fill="auto"/>
          <w:lang w:val="pt-BR"/>
        </w:rPr>
        <w:t>.</w:t>
      </w:r>
    </w:p>
    <w:p w14:paraId="398F23CE">
      <w:pPr>
        <w:pStyle w:val="16"/>
        <w:spacing w:before="57" w:after="57" w:line="240" w:lineRule="auto"/>
        <w:ind w:left="0" w:right="0" w:firstLine="0"/>
        <w:jc w:val="both"/>
      </w:pPr>
      <w:r>
        <w:rPr>
          <w:rStyle w:val="47"/>
          <w:rFonts w:cs="Arial"/>
          <w:b w:val="0"/>
          <w:bCs w:val="0"/>
          <w:color w:val="000000"/>
          <w:sz w:val="22"/>
          <w:szCs w:val="22"/>
          <w:shd w:val="clear" w:fill="auto"/>
          <w:lang w:val="pt-BR" w:eastAsia="en-US"/>
        </w:rPr>
        <w:t xml:space="preserve">9.2.2. </w:t>
      </w:r>
      <w:r>
        <w:rPr>
          <w:rStyle w:val="47"/>
          <w:rFonts w:eastAsia="Calibri" w:cs="Arial"/>
          <w:b w:val="0"/>
          <w:bCs w:val="0"/>
          <w:color w:val="000000"/>
          <w:sz w:val="22"/>
          <w:szCs w:val="22"/>
          <w:u w:val="none"/>
          <w:shd w:val="clear" w:fill="auto"/>
          <w:lang w:val="pt-BR" w:eastAsia="en-US"/>
        </w:rPr>
        <w:t>A liquidação da despesa consiste na verificação do direito adquirido pelo credor tendo por base os títulos e documentos comprobatórios do respectivo crédito, observando-se o disposto no art. 63 da Lei nº 4.320, de 17 de março de 1964.</w:t>
      </w:r>
    </w:p>
    <w:p w14:paraId="519D4E20">
      <w:pPr>
        <w:pStyle w:val="16"/>
        <w:spacing w:before="57" w:after="57" w:line="240" w:lineRule="auto"/>
        <w:ind w:left="0" w:right="0" w:firstLine="0"/>
        <w:jc w:val="both"/>
      </w:pPr>
      <w:r>
        <w:rPr>
          <w:rStyle w:val="47"/>
          <w:rFonts w:eastAsia="Calibri" w:cs="Arial"/>
          <w:b w:val="0"/>
          <w:bCs w:val="0"/>
          <w:color w:val="000000"/>
          <w:sz w:val="22"/>
          <w:szCs w:val="22"/>
          <w:shd w:val="clear" w:fill="auto"/>
          <w:lang w:val="pt-BR" w:eastAsia="en-US"/>
        </w:rPr>
        <w:t>9.2</w:t>
      </w:r>
      <w:r>
        <w:rPr>
          <w:rFonts w:eastAsia="Calibri" w:cs="Arial"/>
          <w:b w:val="0"/>
          <w:bCs w:val="0"/>
          <w:color w:val="000000"/>
          <w:sz w:val="22"/>
          <w:szCs w:val="22"/>
          <w:shd w:val="clear" w:fill="auto"/>
          <w:lang w:val="pt-BR" w:eastAsia="en-US"/>
        </w:rPr>
        <w:t xml:space="preserve">.3. Havendo erro na apresentação da nota fiscal ou documento de cobrança equivalente, ou circunstância que impeça a </w:t>
      </w:r>
      <w:r>
        <w:rPr>
          <w:rFonts w:cs="Arial"/>
          <w:b w:val="0"/>
          <w:bCs w:val="0"/>
          <w:color w:val="000000"/>
          <w:sz w:val="22"/>
          <w:szCs w:val="22"/>
          <w:shd w:val="clear" w:fill="auto"/>
          <w:lang w:val="pt-BR" w:eastAsia="en-US"/>
        </w:rPr>
        <w:t>liquidação da despesa, esta ficará sobrestada até que o contratado providencie as medidas saneadoras, reiniciando-se o prazo após a comprovação da regularização da situação, sem ônus ao contratante;</w:t>
      </w:r>
    </w:p>
    <w:p w14:paraId="5A24A2EE">
      <w:pPr>
        <w:pStyle w:val="16"/>
        <w:spacing w:before="57" w:after="57" w:line="240" w:lineRule="auto"/>
        <w:ind w:left="0" w:right="0" w:firstLine="0"/>
        <w:jc w:val="both"/>
      </w:pPr>
      <w:r>
        <w:rPr>
          <w:rStyle w:val="47"/>
          <w:rFonts w:eastAsia="Calibri" w:cs="Arial"/>
          <w:b w:val="0"/>
          <w:bCs w:val="0"/>
          <w:color w:val="000000"/>
          <w:sz w:val="22"/>
          <w:szCs w:val="22"/>
          <w:shd w:val="clear" w:fill="auto"/>
          <w:lang w:val="pt-BR" w:eastAsia="en-US"/>
        </w:rPr>
        <w:t>9.2</w:t>
      </w:r>
      <w:r>
        <w:rPr>
          <w:rFonts w:eastAsia="Calibri" w:cs="Arial"/>
          <w:b w:val="0"/>
          <w:bCs w:val="0"/>
          <w:color w:val="000000"/>
          <w:sz w:val="22"/>
          <w:szCs w:val="22"/>
          <w:shd w:val="clear" w:fill="auto"/>
          <w:lang w:val="pt-BR" w:eastAsia="en-US"/>
        </w:rPr>
        <w:t xml:space="preserve">.4. </w:t>
      </w:r>
      <w:r>
        <w:rPr>
          <w:rFonts w:cs="Arial"/>
          <w:b w:val="0"/>
          <w:bCs w:val="0"/>
          <w:color w:val="000000"/>
          <w:sz w:val="22"/>
          <w:szCs w:val="22"/>
          <w:shd w:val="clear" w:fill="auto"/>
          <w:lang w:val="pt-BR" w:eastAsia="en-US"/>
        </w:rPr>
        <w:t xml:space="preserve">A nota fiscal ou documento de cobrança equivalente deverá ser obrigatoriamente acompanhado da comprovação da regularidade fiscal, constatada por meio de consulta </w:t>
      </w:r>
      <w:r>
        <w:rPr>
          <w:rFonts w:cs="Arial"/>
          <w:b w:val="0"/>
          <w:bCs w:val="0"/>
          <w:i/>
          <w:iCs/>
          <w:color w:val="000000"/>
          <w:sz w:val="22"/>
          <w:szCs w:val="22"/>
          <w:shd w:val="clear" w:fill="auto"/>
          <w:lang w:val="pt-BR" w:eastAsia="en-US"/>
        </w:rPr>
        <w:t>on-line</w:t>
      </w:r>
      <w:r>
        <w:rPr>
          <w:rFonts w:cs="Arial"/>
          <w:b w:val="0"/>
          <w:bCs w:val="0"/>
          <w:color w:val="000000"/>
          <w:sz w:val="22"/>
          <w:szCs w:val="22"/>
          <w:shd w:val="clear" w:fill="auto"/>
          <w:lang w:val="pt-BR" w:eastAsia="en-US"/>
        </w:rPr>
        <w:t xml:space="preserve"> ao SICAF ou, na impossibilidade de acesso ao referido Sistema, mediante consulta aos sítios eletrônicos oficiais ou à documentação mencionada no subitem </w:t>
      </w:r>
      <w:r>
        <w:rPr>
          <w:rStyle w:val="14"/>
          <w:rFonts w:eastAsia="Calibri" w:cs="Arial"/>
          <w:b w:val="0"/>
          <w:bCs w:val="0"/>
          <w:color w:val="000000"/>
          <w:sz w:val="22"/>
          <w:szCs w:val="22"/>
          <w:u w:val="none"/>
          <w:shd w:val="clear" w:fill="auto"/>
          <w:lang w:val="pt-BR" w:eastAsia="en-US"/>
        </w:rPr>
        <w:t>12.14 deste Termo.</w:t>
      </w:r>
    </w:p>
    <w:p w14:paraId="4B104AC2">
      <w:pPr>
        <w:pStyle w:val="16"/>
        <w:spacing w:before="57" w:after="57" w:line="240" w:lineRule="auto"/>
        <w:ind w:left="0" w:right="0" w:firstLine="0"/>
        <w:jc w:val="both"/>
      </w:pPr>
      <w:r>
        <w:rPr>
          <w:rStyle w:val="47"/>
          <w:rFonts w:eastAsia="Calibri" w:cs="Arial"/>
          <w:b w:val="0"/>
          <w:bCs w:val="0"/>
          <w:color w:val="000000"/>
          <w:sz w:val="22"/>
          <w:szCs w:val="22"/>
          <w:shd w:val="clear" w:fill="auto"/>
          <w:lang w:val="pt-BR" w:eastAsia="en-US"/>
        </w:rPr>
        <w:t>9.2</w:t>
      </w:r>
      <w:r>
        <w:rPr>
          <w:rFonts w:eastAsia="Calibri" w:cs="Arial"/>
          <w:b w:val="0"/>
          <w:bCs w:val="0"/>
          <w:color w:val="000000"/>
          <w:sz w:val="22"/>
          <w:szCs w:val="22"/>
          <w:shd w:val="clear" w:fill="auto"/>
          <w:lang w:val="pt-BR" w:eastAsia="en-US"/>
        </w:rPr>
        <w:t xml:space="preserve">.5. </w:t>
      </w:r>
      <w:r>
        <w:rPr>
          <w:rFonts w:cs="Arial"/>
          <w:b w:val="0"/>
          <w:bCs w:val="0"/>
          <w:color w:val="000000"/>
          <w:sz w:val="22"/>
          <w:szCs w:val="22"/>
          <w:shd w:val="clear" w:fill="auto"/>
          <w:lang w:val="pt-BR" w:eastAsia="en-US"/>
        </w:rPr>
        <w:t>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14:paraId="719470EA">
      <w:pPr>
        <w:pStyle w:val="16"/>
        <w:spacing w:before="57" w:after="57" w:line="240" w:lineRule="auto"/>
        <w:ind w:left="0" w:right="0" w:firstLine="0"/>
        <w:jc w:val="both"/>
      </w:pPr>
      <w:r>
        <w:rPr>
          <w:rStyle w:val="47"/>
          <w:rFonts w:eastAsia="Calibri" w:cs="Arial"/>
          <w:b w:val="0"/>
          <w:bCs w:val="0"/>
          <w:color w:val="000000"/>
          <w:sz w:val="22"/>
          <w:szCs w:val="22"/>
          <w:shd w:val="clear" w:fill="auto"/>
          <w:lang w:val="pt-BR" w:eastAsia="en-US"/>
        </w:rPr>
        <w:t>9.2</w:t>
      </w:r>
      <w:r>
        <w:rPr>
          <w:rFonts w:eastAsia="Calibri" w:cs="Arial"/>
          <w:b w:val="0"/>
          <w:bCs w:val="0"/>
          <w:color w:val="000000"/>
          <w:sz w:val="22"/>
          <w:szCs w:val="22"/>
          <w:shd w:val="clear" w:fill="auto"/>
          <w:lang w:val="pt-BR" w:eastAsia="en-US"/>
        </w:rPr>
        <w:t xml:space="preserve">.6. </w:t>
      </w:r>
      <w:r>
        <w:rPr>
          <w:rFonts w:cs="Arial"/>
          <w:b w:val="0"/>
          <w:bCs w:val="0"/>
          <w:color w:val="000000"/>
          <w:sz w:val="22"/>
          <w:szCs w:val="22"/>
          <w:shd w:val="clear" w:fill="auto"/>
          <w:lang w:val="pt-BR" w:eastAsia="en-US"/>
        </w:rPr>
        <w:t>Constatando-se, junto ao SICAF, a situação de irregularidade do contratado, será providenciada sua notificação, por escrito, para que, no prazo de 5 (cinco) dias úteis, regularize</w:t>
      </w:r>
      <w:r>
        <w:rPr>
          <w:b w:val="0"/>
          <w:bCs w:val="0"/>
          <w:color w:val="auto"/>
          <w:sz w:val="22"/>
          <w:szCs w:val="22"/>
          <w:lang w:val="pt-BR" w:eastAsia="en-US"/>
        </w:rPr>
        <w:t xml:space="preserve"> </w:t>
      </w:r>
      <w:r>
        <w:rPr>
          <w:rFonts w:cs="Arial"/>
          <w:b w:val="0"/>
          <w:bCs w:val="0"/>
          <w:color w:val="000000"/>
          <w:sz w:val="22"/>
          <w:szCs w:val="22"/>
          <w:shd w:val="clear" w:fill="auto"/>
          <w:lang w:val="pt-BR" w:eastAsia="en-US"/>
        </w:rPr>
        <w:t>sua situação ou, no mesmo prazo, apresente sua defesa. O prazo poderá ser prorrogado uma vez, por igual período, a critério do contratante.</w:t>
      </w:r>
    </w:p>
    <w:p w14:paraId="1970B4CB">
      <w:pPr>
        <w:pStyle w:val="16"/>
        <w:spacing w:before="57" w:after="57" w:line="240" w:lineRule="auto"/>
        <w:ind w:left="0" w:right="0" w:firstLine="0"/>
        <w:jc w:val="both"/>
      </w:pPr>
      <w:r>
        <w:rPr>
          <w:rStyle w:val="47"/>
          <w:rFonts w:eastAsia="Calibri" w:cs="Arial"/>
          <w:b w:val="0"/>
          <w:bCs w:val="0"/>
          <w:color w:val="000000"/>
          <w:sz w:val="22"/>
          <w:szCs w:val="22"/>
          <w:shd w:val="clear" w:fill="auto"/>
          <w:lang w:val="pt-BR" w:eastAsia="en-US"/>
        </w:rPr>
        <w:t>9.2</w:t>
      </w:r>
      <w:r>
        <w:rPr>
          <w:rFonts w:eastAsia="Calibri" w:cs="Arial"/>
          <w:b w:val="0"/>
          <w:bCs w:val="0"/>
          <w:color w:val="000000"/>
          <w:sz w:val="22"/>
          <w:szCs w:val="22"/>
          <w:shd w:val="clear" w:fill="auto"/>
          <w:lang w:val="pt-BR" w:eastAsia="en-US"/>
        </w:rPr>
        <w:t xml:space="preserve">.7. </w:t>
      </w:r>
      <w:r>
        <w:rPr>
          <w:rFonts w:cs="Arial"/>
          <w:b w:val="0"/>
          <w:bCs w:val="0"/>
          <w:color w:val="000000"/>
          <w:sz w:val="22"/>
          <w:szCs w:val="22"/>
          <w:shd w:val="clear" w:fill="auto"/>
          <w:lang w:val="pt-BR"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7C1DACC">
      <w:pPr>
        <w:pStyle w:val="16"/>
        <w:spacing w:before="57" w:after="57" w:line="240" w:lineRule="auto"/>
        <w:ind w:left="0" w:right="0" w:firstLine="0"/>
        <w:jc w:val="both"/>
      </w:pPr>
      <w:r>
        <w:rPr>
          <w:rStyle w:val="47"/>
          <w:rFonts w:eastAsia="Calibri" w:cs="Arial"/>
          <w:b w:val="0"/>
          <w:bCs w:val="0"/>
          <w:color w:val="000000"/>
          <w:sz w:val="22"/>
          <w:szCs w:val="22"/>
          <w:shd w:val="clear" w:fill="auto"/>
          <w:lang w:val="pt-BR" w:eastAsia="en-US"/>
        </w:rPr>
        <w:t>9.2</w:t>
      </w:r>
      <w:r>
        <w:rPr>
          <w:rFonts w:eastAsia="Calibri" w:cs="Arial"/>
          <w:b w:val="0"/>
          <w:bCs w:val="0"/>
          <w:color w:val="000000"/>
          <w:sz w:val="22"/>
          <w:szCs w:val="22"/>
          <w:shd w:val="clear" w:fill="auto"/>
          <w:lang w:val="pt-BR" w:eastAsia="en-US"/>
        </w:rPr>
        <w:t xml:space="preserve">.8. </w:t>
      </w:r>
      <w:r>
        <w:rPr>
          <w:rFonts w:cs="Arial"/>
          <w:b w:val="0"/>
          <w:bCs w:val="0"/>
          <w:color w:val="000000"/>
          <w:sz w:val="22"/>
          <w:szCs w:val="22"/>
          <w:shd w:val="clear" w:fill="auto"/>
          <w:lang w:val="pt-BR" w:eastAsia="en-US"/>
        </w:rPr>
        <w:t>Persistindo a irregularidade, o contratante deverá adotar as medidas necessárias à rescisão contratual nos autos do processo administrativo correspondente, assegurada ao contratado a ampla defesa.</w:t>
      </w:r>
    </w:p>
    <w:p w14:paraId="239DB88C">
      <w:pPr>
        <w:pStyle w:val="16"/>
        <w:spacing w:before="57" w:after="57" w:line="240" w:lineRule="auto"/>
        <w:ind w:left="0" w:right="0" w:firstLine="0"/>
        <w:jc w:val="both"/>
      </w:pPr>
      <w:r>
        <w:rPr>
          <w:rStyle w:val="47"/>
          <w:rFonts w:eastAsia="Calibri" w:cs="Arial"/>
          <w:b w:val="0"/>
          <w:bCs w:val="0"/>
          <w:i w:val="0"/>
          <w:iCs w:val="0"/>
          <w:color w:val="000000"/>
          <w:sz w:val="22"/>
          <w:szCs w:val="22"/>
          <w:shd w:val="clear" w:fill="auto"/>
          <w:lang w:val="pt-BR" w:eastAsia="en-US" w:bidi="ar-SA"/>
        </w:rPr>
        <w:t xml:space="preserve">9.2.9. </w:t>
      </w:r>
      <w:r>
        <w:rPr>
          <w:rStyle w:val="47"/>
          <w:rFonts w:cs="Arial"/>
          <w:b w:val="0"/>
          <w:bCs w:val="0"/>
          <w:i w:val="0"/>
          <w:iCs w:val="0"/>
          <w:color w:val="000000"/>
          <w:sz w:val="22"/>
          <w:szCs w:val="22"/>
          <w:shd w:val="clear" w:fill="auto"/>
          <w:lang w:val="pt-BR" w:eastAsia="en-US" w:bidi="ar-SA"/>
        </w:rPr>
        <w:t>Havendo a efetiva execução do objeto, os pagamentos serão realizados normalmente, até que se decida pela rescisão do contrato, caso o contratado não regularize sua situação.</w:t>
      </w:r>
    </w:p>
    <w:p w14:paraId="47A7A90B">
      <w:pPr>
        <w:pStyle w:val="16"/>
        <w:spacing w:before="57" w:after="57" w:line="240" w:lineRule="auto"/>
        <w:ind w:left="0" w:right="0" w:firstLine="0"/>
        <w:jc w:val="both"/>
      </w:pPr>
      <w:r>
        <w:rPr>
          <w:rStyle w:val="47"/>
          <w:rFonts w:cs="Arial"/>
          <w:b/>
          <w:bCs/>
          <w:i w:val="0"/>
          <w:iCs w:val="0"/>
          <w:color w:val="000000"/>
          <w:sz w:val="22"/>
          <w:szCs w:val="22"/>
          <w:shd w:val="clear" w:fill="auto"/>
          <w:lang w:val="pt-BR" w:eastAsia="en-US" w:bidi="ar-SA"/>
        </w:rPr>
        <w:t>9.3. Prazo de pagamento</w:t>
      </w:r>
    </w:p>
    <w:p w14:paraId="1C8C794C">
      <w:pPr>
        <w:pStyle w:val="16"/>
        <w:spacing w:before="57" w:after="57" w:line="240" w:lineRule="auto"/>
        <w:ind w:left="0" w:right="0" w:firstLine="0"/>
        <w:jc w:val="both"/>
      </w:pPr>
      <w:r>
        <w:rPr>
          <w:rStyle w:val="47"/>
          <w:rFonts w:cs="Arial"/>
          <w:b w:val="0"/>
          <w:bCs w:val="0"/>
          <w:color w:val="000000"/>
          <w:sz w:val="22"/>
          <w:szCs w:val="22"/>
          <w:shd w:val="clear" w:fill="auto"/>
          <w:lang w:val="pt-BR" w:eastAsia="en-US"/>
        </w:rPr>
        <w:t>9.3</w:t>
      </w:r>
      <w:r>
        <w:rPr>
          <w:rStyle w:val="47"/>
          <w:rFonts w:cs="Arial"/>
          <w:b w:val="0"/>
          <w:bCs w:val="0"/>
          <w:color w:val="000000"/>
          <w:sz w:val="22"/>
          <w:szCs w:val="22"/>
          <w:shd w:val="clear" w:fill="auto"/>
          <w:lang w:val="pt-BR"/>
        </w:rPr>
        <w:t xml:space="preserve">.1. O pagamento será efetuado no prazo de até </w:t>
      </w:r>
      <w:r>
        <w:rPr>
          <w:rStyle w:val="47"/>
          <w:rFonts w:cs="Arial"/>
          <w:b w:val="0"/>
          <w:bCs w:val="0"/>
          <w:color w:val="2A6099"/>
          <w:sz w:val="22"/>
          <w:szCs w:val="22"/>
          <w:shd w:val="clear" w:fill="auto"/>
          <w:lang w:val="pt-BR"/>
        </w:rPr>
        <w:t>30 (trinta)</w:t>
      </w:r>
      <w:r>
        <w:rPr>
          <w:rStyle w:val="47"/>
          <w:rFonts w:cs="Arial"/>
          <w:b w:val="0"/>
          <w:bCs w:val="0"/>
          <w:color w:val="000000"/>
          <w:sz w:val="22"/>
          <w:szCs w:val="22"/>
          <w:shd w:val="clear" w:fill="auto"/>
          <w:lang w:val="pt-BR"/>
        </w:rPr>
        <w:t xml:space="preserve"> dias úteis, contados da finalização da liquidação da despesa.</w:t>
      </w:r>
    </w:p>
    <w:p w14:paraId="58253921">
      <w:pPr>
        <w:pStyle w:val="16"/>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auto"/>
          <w:lang w:val="pt-BR" w:eastAsia="en-US" w:bidi="ar-SA"/>
        </w:rPr>
        <w:t>9.3</w:t>
      </w:r>
      <w:r>
        <w:rPr>
          <w:rStyle w:val="47"/>
          <w:rFonts w:eastAsia="Times New Roman" w:cs="Arial"/>
          <w:b w:val="0"/>
          <w:bCs w:val="0"/>
          <w:i w:val="0"/>
          <w:iCs w:val="0"/>
          <w:strike w:val="0"/>
          <w:dstrike w:val="0"/>
          <w:color w:val="000000"/>
          <w:sz w:val="22"/>
          <w:szCs w:val="22"/>
          <w:u w:val="none"/>
          <w:shd w:val="clear" w:fill="auto"/>
          <w:lang w:val="pt-BR" w:eastAsia="ar-SA" w:bidi="ar-SA"/>
        </w:rPr>
        <w:t xml:space="preserve">.2. </w:t>
      </w:r>
      <w:r>
        <w:rPr>
          <w:rStyle w:val="47"/>
          <w:rFonts w:eastAsia="Times New Roman" w:cs="Arial"/>
          <w:b w:val="0"/>
          <w:bCs w:val="0"/>
          <w:i w:val="0"/>
          <w:iCs w:val="0"/>
          <w:strike w:val="0"/>
          <w:dstrike w:val="0"/>
          <w:color w:val="000000"/>
          <w:sz w:val="22"/>
          <w:szCs w:val="22"/>
          <w:u w:val="none"/>
          <w:shd w:val="clear" w:fill="auto"/>
          <w:lang w:val="pt-BR" w:eastAsia="en-US" w:bidi="ar-SA"/>
        </w:rPr>
        <w:t xml:space="preserve">No caso de atraso pelo contratante, os valores devidos ao contratado serão atualizados monetariamente entre o termo final do prazo de pagamento até a data de sua efetiva realização, mediante aplicação do índice </w:t>
      </w:r>
      <w:r>
        <w:rPr>
          <w:rStyle w:val="47"/>
          <w:rFonts w:eastAsia="Times New Roman" w:cs="Arial"/>
          <w:b w:val="0"/>
          <w:bCs w:val="0"/>
          <w:i w:val="0"/>
          <w:iCs w:val="0"/>
          <w:strike w:val="0"/>
          <w:dstrike w:val="0"/>
          <w:color w:val="2A6099"/>
          <w:sz w:val="22"/>
          <w:szCs w:val="22"/>
          <w:u w:val="none"/>
          <w:shd w:val="clear" w:fill="auto"/>
          <w:lang w:val="pt-BR" w:eastAsia="en-US" w:bidi="ar-SA"/>
        </w:rPr>
        <w:t>IPCA</w:t>
      </w:r>
      <w:r>
        <w:rPr>
          <w:rStyle w:val="47"/>
          <w:rFonts w:eastAsia="Times New Roman" w:cs="Arial"/>
          <w:b w:val="0"/>
          <w:bCs w:val="0"/>
          <w:i/>
          <w:iCs/>
          <w:strike w:val="0"/>
          <w:dstrike w:val="0"/>
          <w:color w:val="000000"/>
          <w:sz w:val="22"/>
          <w:szCs w:val="22"/>
          <w:u w:val="none"/>
          <w:shd w:val="clear" w:fill="auto"/>
          <w:lang w:val="pt-BR" w:eastAsia="en-US" w:bidi="ar-SA"/>
        </w:rPr>
        <w:t xml:space="preserve"> </w:t>
      </w:r>
      <w:r>
        <w:rPr>
          <w:rStyle w:val="47"/>
          <w:rFonts w:eastAsia="Times New Roman" w:cs="Arial"/>
          <w:b w:val="0"/>
          <w:bCs w:val="0"/>
          <w:i w:val="0"/>
          <w:iCs w:val="0"/>
          <w:strike w:val="0"/>
          <w:dstrike w:val="0"/>
          <w:color w:val="000000"/>
          <w:sz w:val="22"/>
          <w:szCs w:val="22"/>
          <w:u w:val="none"/>
          <w:shd w:val="clear" w:fill="auto"/>
          <w:lang w:val="pt-BR" w:eastAsia="en-US" w:bidi="ar-SA"/>
        </w:rPr>
        <w:t>de correção monetária.</w:t>
      </w:r>
    </w:p>
    <w:p w14:paraId="4684E57B">
      <w:pPr>
        <w:pStyle w:val="16"/>
        <w:spacing w:before="57" w:after="57" w:line="240" w:lineRule="auto"/>
        <w:ind w:left="0" w:right="0" w:firstLine="0"/>
        <w:jc w:val="both"/>
      </w:pPr>
      <w:r>
        <w:rPr>
          <w:rStyle w:val="47"/>
          <w:rFonts w:cs="Arial"/>
          <w:b/>
          <w:bCs/>
          <w:color w:val="000000"/>
          <w:sz w:val="22"/>
          <w:szCs w:val="22"/>
          <w:shd w:val="clear" w:fill="auto"/>
          <w:lang w:val="pt-BR" w:eastAsia="en-US"/>
        </w:rPr>
        <w:t>9.4. Forma de pagamento</w:t>
      </w:r>
    </w:p>
    <w:p w14:paraId="5F916AE5">
      <w:pPr>
        <w:pStyle w:val="16"/>
        <w:spacing w:before="57" w:after="57" w:line="240" w:lineRule="auto"/>
        <w:ind w:left="0" w:right="0" w:firstLine="0"/>
        <w:jc w:val="both"/>
      </w:pPr>
      <w:r>
        <w:rPr>
          <w:rStyle w:val="47"/>
          <w:rFonts w:cs="Arial"/>
          <w:b w:val="0"/>
          <w:bCs w:val="0"/>
          <w:color w:val="000000"/>
          <w:sz w:val="22"/>
          <w:szCs w:val="22"/>
          <w:shd w:val="clear" w:fill="auto"/>
          <w:lang w:val="pt-BR" w:eastAsia="en-US"/>
        </w:rPr>
        <w:t>9.4</w:t>
      </w:r>
      <w:r>
        <w:rPr>
          <w:rFonts w:cs="Arial"/>
          <w:b w:val="0"/>
          <w:bCs w:val="0"/>
          <w:color w:val="000000"/>
          <w:sz w:val="22"/>
          <w:szCs w:val="22"/>
          <w:shd w:val="clear" w:fill="auto"/>
          <w:lang w:val="pt-BR"/>
        </w:rPr>
        <w:t>.1. O pagamento será realizado mediante crédito em conta corrente do contratado, exclusivamente no Banco Bradesco S/A, conforme Lei nº 15.241/2012.</w:t>
      </w:r>
    </w:p>
    <w:p w14:paraId="072B118F">
      <w:pPr>
        <w:pStyle w:val="16"/>
        <w:spacing w:before="57" w:after="57" w:line="240" w:lineRule="auto"/>
        <w:ind w:left="0" w:right="0" w:firstLine="0"/>
        <w:jc w:val="both"/>
        <w:rPr>
          <w:lang w:val="pt-BR"/>
        </w:rPr>
      </w:pPr>
      <w:r>
        <w:rPr>
          <w:rFonts w:cs="Arial"/>
          <w:b w:val="0"/>
          <w:bCs w:val="0"/>
          <w:color w:val="000000"/>
          <w:sz w:val="22"/>
          <w:szCs w:val="22"/>
          <w:shd w:val="clear" w:fill="auto"/>
          <w:lang w:val="pt-BR"/>
        </w:rPr>
        <w:t xml:space="preserve">9.4.2. </w:t>
      </w:r>
      <w:r>
        <w:rPr>
          <w:rFonts w:cs="Arial"/>
          <w:b w:val="0"/>
          <w:bCs w:val="0"/>
          <w:color w:val="000000"/>
          <w:sz w:val="22"/>
          <w:szCs w:val="22"/>
          <w:shd w:val="clear" w:fill="auto"/>
          <w:lang w:val="pt-BR" w:eastAsia="en-US"/>
        </w:rPr>
        <w:t>Será considerada data do pagamento o dia em que constar como emitida a ordem bancária para pagamento.</w:t>
      </w:r>
    </w:p>
    <w:p w14:paraId="06D9FCCC">
      <w:pPr>
        <w:pStyle w:val="16"/>
        <w:spacing w:before="57" w:after="57" w:line="240" w:lineRule="auto"/>
        <w:ind w:left="0" w:right="0" w:firstLine="0"/>
        <w:jc w:val="both"/>
      </w:pPr>
      <w:r>
        <w:rPr>
          <w:rStyle w:val="47"/>
          <w:rFonts w:cs="Arial"/>
          <w:b w:val="0"/>
          <w:bCs w:val="0"/>
          <w:color w:val="000000"/>
          <w:sz w:val="22"/>
          <w:szCs w:val="22"/>
          <w:shd w:val="clear" w:fill="auto"/>
          <w:lang w:val="pt-BR" w:eastAsia="en-US"/>
        </w:rPr>
        <w:t xml:space="preserve">9.4.3. </w:t>
      </w:r>
      <w:r>
        <w:rPr>
          <w:rFonts w:cs="Arial"/>
          <w:b w:val="0"/>
          <w:bCs w:val="0"/>
          <w:color w:val="000000"/>
          <w:sz w:val="22"/>
          <w:szCs w:val="22"/>
          <w:shd w:val="clear" w:fill="auto"/>
          <w:lang w:val="pt-BR" w:eastAsia="en-US"/>
        </w:rPr>
        <w:t>Quando do pagamento, será efetuada a retenção tributária prevista na legislação aplicável.</w:t>
      </w:r>
    </w:p>
    <w:p w14:paraId="4DF3774D">
      <w:pPr>
        <w:pStyle w:val="16"/>
        <w:spacing w:before="57" w:after="57" w:line="240" w:lineRule="auto"/>
        <w:ind w:left="0" w:right="0" w:firstLine="0"/>
        <w:jc w:val="both"/>
      </w:pPr>
      <w:r>
        <w:rPr>
          <w:rStyle w:val="47"/>
          <w:rFonts w:cs="Arial"/>
          <w:b w:val="0"/>
          <w:bCs w:val="0"/>
          <w:color w:val="000000"/>
          <w:sz w:val="22"/>
          <w:szCs w:val="22"/>
          <w:shd w:val="clear" w:fill="auto"/>
          <w:lang w:val="pt-BR" w:eastAsia="en-US"/>
        </w:rPr>
        <w:t xml:space="preserve">9.4.3.1. </w:t>
      </w:r>
      <w:r>
        <w:rPr>
          <w:rFonts w:cs="Arial"/>
          <w:b w:val="0"/>
          <w:bCs w:val="0"/>
          <w:color w:val="000000"/>
          <w:sz w:val="22"/>
          <w:szCs w:val="22"/>
          <w:shd w:val="clear" w:fill="auto"/>
          <w:lang w:val="pt-BR" w:eastAsia="en-US"/>
        </w:rPr>
        <w:t>Independentemente do percentual de tributo inserido na planilha, quando houver, serão retidos na fonte, quando da realização do pagamento, os percentuais estabelecidos na legislação vigente.</w:t>
      </w:r>
    </w:p>
    <w:p w14:paraId="112A9D86">
      <w:pPr>
        <w:pStyle w:val="16"/>
        <w:widowControl/>
        <w:tabs>
          <w:tab w:val="left" w:pos="2520"/>
        </w:tabs>
        <w:snapToGrid w:val="0"/>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auto"/>
          <w:lang w:val="pt-BR" w:eastAsia="en-US" w:bidi="ar-SA"/>
        </w:rPr>
        <w:t xml:space="preserve">9.4.4. O contratado regularmente optante pelo Simples Nacional, nos termos da </w:t>
      </w:r>
      <w:r>
        <w:rPr>
          <w:rStyle w:val="14"/>
          <w:rFonts w:eastAsia="Times New Roman" w:cs="Arial"/>
          <w:b w:val="0"/>
          <w:bCs w:val="0"/>
          <w:i w:val="0"/>
          <w:iCs w:val="0"/>
          <w:strike w:val="0"/>
          <w:dstrike w:val="0"/>
          <w:color w:val="000000"/>
          <w:sz w:val="22"/>
          <w:szCs w:val="22"/>
          <w:u w:val="none"/>
          <w:shd w:val="clear" w:fill="auto"/>
          <w:lang w:val="pt-BR" w:eastAsia="en-US" w:bidi="ar-SA"/>
        </w:rPr>
        <w:t>Lei Complementar nº 123/2006</w:t>
      </w:r>
      <w:r>
        <w:rPr>
          <w:rStyle w:val="47"/>
          <w:rFonts w:eastAsia="Times New Roman" w:cs="Arial"/>
          <w:b w:val="0"/>
          <w:bCs w:val="0"/>
          <w:i w:val="0"/>
          <w:iCs w:val="0"/>
          <w:strike w:val="0"/>
          <w:dstrike w:val="0"/>
          <w:color w:val="000000"/>
          <w:sz w:val="22"/>
          <w:szCs w:val="22"/>
          <w:u w:val="none"/>
          <w:shd w:val="clear" w:fill="auto"/>
          <w:lang w:val="pt-BR" w:eastAsia="en-US" w:bidi="ar-SA"/>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36A1D5">
      <w:pPr>
        <w:pStyle w:val="16"/>
        <w:widowControl/>
        <w:tabs>
          <w:tab w:val="left" w:pos="2520"/>
        </w:tabs>
        <w:snapToGrid w:val="0"/>
        <w:spacing w:before="57" w:after="57" w:line="240" w:lineRule="auto"/>
        <w:ind w:left="0" w:right="0" w:firstLine="0"/>
        <w:jc w:val="both"/>
      </w:pPr>
      <w:r>
        <w:rPr>
          <w:rStyle w:val="47"/>
          <w:rFonts w:eastAsia="Times New Roman" w:cs="Arial"/>
          <w:b/>
          <w:bCs/>
          <w:i w:val="0"/>
          <w:iCs w:val="0"/>
          <w:strike w:val="0"/>
          <w:dstrike w:val="0"/>
          <w:color w:val="000000"/>
          <w:sz w:val="22"/>
          <w:szCs w:val="22"/>
          <w:u w:val="none"/>
          <w:shd w:val="clear" w:fill="auto"/>
          <w:lang w:val="pt-BR" w:eastAsia="en-US" w:bidi="ar-SA"/>
        </w:rPr>
        <w:t>9.5. Antecipação de Pagamento</w:t>
      </w:r>
    </w:p>
    <w:p w14:paraId="3EA85969">
      <w:pPr>
        <w:pStyle w:val="16"/>
        <w:widowControl/>
        <w:tabs>
          <w:tab w:val="left" w:pos="2520"/>
        </w:tabs>
        <w:snapToGrid w:val="0"/>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auto"/>
          <w:lang w:val="pt-BR" w:eastAsia="en-US" w:bidi="ar-SA"/>
        </w:rPr>
        <w:t>9.5</w:t>
      </w:r>
      <w:r>
        <w:rPr>
          <w:rStyle w:val="47"/>
          <w:rFonts w:eastAsia="Times New Roman" w:cs="Arial"/>
          <w:b w:val="0"/>
          <w:bCs w:val="0"/>
          <w:i w:val="0"/>
          <w:iCs w:val="0"/>
          <w:strike w:val="0"/>
          <w:dstrike w:val="0"/>
          <w:color w:val="000000"/>
          <w:sz w:val="22"/>
          <w:szCs w:val="22"/>
          <w:u w:val="none"/>
          <w:shd w:val="clear" w:fill="auto"/>
          <w:lang w:val="pt-BR" w:eastAsia="ar-SA" w:bidi="ar-SA"/>
        </w:rPr>
        <w:t>.1. É vedada a realização de pagamento antes da execução do objeto ou se o mesmo não estiver de acordo com as especificações d</w:t>
      </w:r>
      <w:r>
        <w:rPr>
          <w:rStyle w:val="47"/>
          <w:rFonts w:eastAsia="Times-Roman;Times New Roman" w:cs="Arial"/>
          <w:b w:val="0"/>
          <w:bCs w:val="0"/>
          <w:i w:val="0"/>
          <w:iCs w:val="0"/>
          <w:strike w:val="0"/>
          <w:dstrike w:val="0"/>
          <w:color w:val="000000"/>
          <w:sz w:val="22"/>
          <w:szCs w:val="22"/>
          <w:u w:val="none"/>
          <w:shd w:val="clear" w:fill="auto"/>
          <w:lang w:val="pt-BR" w:eastAsia="ar-SA" w:bidi="ar-SA"/>
        </w:rPr>
        <w:t>este instrumento.</w:t>
      </w:r>
    </w:p>
    <w:p w14:paraId="3DAD3CD0">
      <w:pPr>
        <w:spacing w:before="57" w:after="57" w:line="240" w:lineRule="auto"/>
        <w:ind w:left="0" w:right="0" w:firstLine="0"/>
        <w:jc w:val="both"/>
      </w:pPr>
      <w:r>
        <w:rPr>
          <w:rStyle w:val="14"/>
          <w:b/>
          <w:bCs/>
          <w:i w:val="0"/>
          <w:iCs w:val="0"/>
          <w:color w:val="000000"/>
          <w:sz w:val="22"/>
          <w:szCs w:val="22"/>
          <w:u w:val="none"/>
          <w:shd w:val="clear" w:fill="auto"/>
          <w:lang w:val="pt-BR"/>
        </w:rPr>
        <w:t>1</w:t>
      </w:r>
      <w:r>
        <w:rPr>
          <w:rStyle w:val="14"/>
          <w:b/>
          <w:bCs/>
          <w:i w:val="0"/>
          <w:iCs w:val="0"/>
          <w:strike w:val="0"/>
          <w:dstrike w:val="0"/>
          <w:color w:val="000000"/>
          <w:sz w:val="22"/>
          <w:szCs w:val="22"/>
          <w:u w:val="none"/>
          <w:shd w:val="clear" w:fill="auto"/>
          <w:lang w:val="pt-BR" w:bidi="ar-SA"/>
        </w:rPr>
        <w:t>0.</w:t>
      </w:r>
      <w:r>
        <w:rPr>
          <w:rStyle w:val="47"/>
          <w:b/>
          <w:bCs/>
          <w:i w:val="0"/>
          <w:iCs w:val="0"/>
          <w:strike w:val="0"/>
          <w:dstrike w:val="0"/>
          <w:color w:val="000000"/>
          <w:sz w:val="22"/>
          <w:szCs w:val="22"/>
          <w:u w:val="none"/>
          <w:shd w:val="clear" w:fill="auto"/>
          <w:lang w:val="pt-BR" w:eastAsia="ar-SA" w:bidi="ar-SA"/>
        </w:rPr>
        <w:t xml:space="preserve"> DAS OBRIGAÇÕES DO CONTRATANTE</w:t>
      </w:r>
    </w:p>
    <w:p w14:paraId="00A57792">
      <w:pPr>
        <w:pStyle w:val="16"/>
        <w:widowControl/>
        <w:tabs>
          <w:tab w:val="left" w:pos="2520"/>
        </w:tabs>
        <w:snapToGrid w:val="0"/>
        <w:spacing w:before="57" w:after="57" w:line="240" w:lineRule="auto"/>
        <w:ind w:left="0" w:right="0" w:firstLine="0"/>
        <w:jc w:val="both"/>
      </w:pPr>
      <w:r>
        <w:rPr>
          <w:rStyle w:val="47"/>
          <w:rFonts w:eastAsia="Times New Roman" w:cs="Arial"/>
          <w:b w:val="0"/>
          <w:bCs w:val="0"/>
          <w:i w:val="0"/>
          <w:iCs w:val="0"/>
          <w:strike w:val="0"/>
          <w:dstrike w:val="0"/>
          <w:color w:val="000000"/>
          <w:sz w:val="22"/>
          <w:szCs w:val="22"/>
          <w:u w:val="none"/>
          <w:shd w:val="clear" w:fill="auto"/>
          <w:lang w:val="pt-BR" w:eastAsia="ar-SA" w:bidi="ar-SA"/>
        </w:rPr>
        <w:t xml:space="preserve">10.1. </w:t>
      </w:r>
      <w:r>
        <w:rPr>
          <w:rStyle w:val="47"/>
          <w:rFonts w:eastAsia="Arial" w:cs="Arial"/>
          <w:b w:val="0"/>
          <w:bCs w:val="0"/>
          <w:i w:val="0"/>
          <w:iCs w:val="0"/>
          <w:strike w:val="0"/>
          <w:dstrike w:val="0"/>
          <w:color w:val="000000"/>
          <w:sz w:val="22"/>
          <w:szCs w:val="22"/>
          <w:u w:val="none"/>
          <w:shd w:val="clear" w:fill="auto"/>
          <w:lang w:val="pt-BR" w:eastAsia="ar-SA" w:bidi="ar-SA"/>
        </w:rPr>
        <w:t>Exigir o cumprimento de todas as obrigações assumidas pelo contratado, de acordo com este instrumento e seus anexos;</w:t>
      </w:r>
    </w:p>
    <w:p w14:paraId="6F61CE23">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10.2. Receber o objeto no prazo e condições estabelecidas neste Termo;</w:t>
      </w:r>
    </w:p>
    <w:p w14:paraId="62103DCF">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10.3. Notificar o contratado, por escrito, sobre vícios, defeitos ou incorreções verificadas no objeto contratado, para que seja por ele substituído, reparado ou corrigido, no total ou em parte, às suas expensas;</w:t>
      </w:r>
    </w:p>
    <w:p w14:paraId="4E679E09">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10.4. Acompanhar e fiscalizar a execução do contrato e o cumprimento das obrigações pelo contratado;</w:t>
      </w:r>
    </w:p>
    <w:p w14:paraId="5C40937E">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10.5.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14:paraId="3950D0F2">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10.6. Efetuar o pagamento ao contratado do valor correspondente a execução do objeto, no prazo, forma e condições estabelecidos neste termo;</w:t>
      </w:r>
    </w:p>
    <w:p w14:paraId="0CAB7B31">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10.7. Aplicar as sanções previstas na lei e edital, quando do descumprimento de obrigações pelo contratado;</w:t>
      </w:r>
    </w:p>
    <w:p w14:paraId="0855C277">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strike w:val="0"/>
          <w:dstrike w:val="0"/>
          <w:color w:val="000000"/>
          <w:sz w:val="22"/>
          <w:szCs w:val="22"/>
          <w:u w:val="none"/>
          <w:shd w:val="clear" w:fill="auto"/>
          <w:lang w:val="pt-BR" w:eastAsia="ar-SA" w:bidi="ar-SA"/>
        </w:rPr>
        <w:t>10.8. Emitir explicitamente decisão sobre todas as solicitações e reclamações relacionadas à execução do contrato, ressalvados os requerimentos manifestamente impertinentes, meramente protelatórios ou de nenhum interesse para a boa execução do contrato</w:t>
      </w:r>
    </w:p>
    <w:p w14:paraId="56A3BC8A">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10.8.1. A Administração terá o prazo de</w:t>
      </w:r>
      <w:r>
        <w:rPr>
          <w:rStyle w:val="47"/>
          <w:rFonts w:eastAsia="Arial" w:cs="Arial"/>
          <w:b w:val="0"/>
          <w:bCs w:val="0"/>
          <w:i w:val="0"/>
          <w:iCs w:val="0"/>
          <w:color w:val="2A6099"/>
          <w:sz w:val="22"/>
          <w:szCs w:val="22"/>
          <w:u w:val="none"/>
          <w:shd w:val="clear" w:fill="auto"/>
          <w:lang w:val="pt-BR"/>
        </w:rPr>
        <w:t xml:space="preserve"> 30 </w:t>
      </w:r>
      <w:r>
        <w:rPr>
          <w:rStyle w:val="47"/>
          <w:rFonts w:eastAsia="Arial" w:cs="Arial"/>
          <w:b w:val="0"/>
          <w:bCs w:val="0"/>
          <w:i w:val="0"/>
          <w:iCs w:val="0"/>
          <w:color w:val="2A6099"/>
          <w:sz w:val="22"/>
          <w:szCs w:val="22"/>
          <w:u w:val="none"/>
          <w:shd w:val="clear" w:fill="FFFFFF"/>
          <w:lang w:val="pt-BR"/>
        </w:rPr>
        <w:t>(trinta)</w:t>
      </w:r>
      <w:r>
        <w:rPr>
          <w:rStyle w:val="47"/>
          <w:rFonts w:eastAsia="Arial" w:cs="Arial"/>
          <w:b w:val="0"/>
          <w:bCs w:val="0"/>
          <w:i w:val="0"/>
          <w:iCs w:val="0"/>
          <w:color w:val="2A6099"/>
          <w:sz w:val="22"/>
          <w:szCs w:val="22"/>
          <w:u w:val="none"/>
          <w:shd w:val="clear" w:fill="auto"/>
          <w:lang w:val="pt-BR"/>
        </w:rPr>
        <w:t xml:space="preserve"> </w:t>
      </w:r>
      <w:r>
        <w:rPr>
          <w:rStyle w:val="47"/>
          <w:rFonts w:eastAsia="Arial" w:cs="Arial"/>
          <w:b w:val="0"/>
          <w:bCs w:val="0"/>
          <w:i w:val="0"/>
          <w:iCs w:val="0"/>
          <w:color w:val="000000"/>
          <w:sz w:val="22"/>
          <w:szCs w:val="22"/>
          <w:u w:val="none"/>
          <w:shd w:val="clear" w:fill="auto"/>
          <w:lang w:val="pt-BR"/>
        </w:rPr>
        <w:t>dias, a contar da data do protocolo do requerimento para decidir, admitida a prorrogação motivada, por igual período.</w:t>
      </w:r>
    </w:p>
    <w:p w14:paraId="67A8BC13">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 xml:space="preserve">10.9. Responder eventuais pedidos de restabelecimento do equilíbrio econômico-financeiro feitos pelo contratado no prazo máximo de </w:t>
      </w:r>
      <w:r>
        <w:rPr>
          <w:rStyle w:val="47"/>
          <w:rFonts w:eastAsia="Arial" w:cs="Arial"/>
          <w:b w:val="0"/>
          <w:bCs w:val="0"/>
          <w:i w:val="0"/>
          <w:iCs w:val="0"/>
          <w:color w:val="2A6099"/>
          <w:sz w:val="22"/>
          <w:szCs w:val="22"/>
          <w:u w:val="none"/>
          <w:shd w:val="clear" w:fill="auto"/>
          <w:lang w:val="pt-BR"/>
        </w:rPr>
        <w:t xml:space="preserve">60 </w:t>
      </w:r>
      <w:r>
        <w:rPr>
          <w:rStyle w:val="47"/>
          <w:rFonts w:eastAsia="Arial" w:cs="Arial"/>
          <w:b w:val="0"/>
          <w:bCs w:val="0"/>
          <w:i w:val="0"/>
          <w:iCs w:val="0"/>
          <w:color w:val="2A6099"/>
          <w:sz w:val="22"/>
          <w:szCs w:val="22"/>
          <w:u w:val="none"/>
          <w:shd w:val="clear" w:fill="FFFFFF"/>
          <w:lang w:val="pt-BR"/>
        </w:rPr>
        <w:t>(sessenta)</w:t>
      </w:r>
      <w:r>
        <w:rPr>
          <w:rStyle w:val="47"/>
          <w:rFonts w:eastAsia="Arial" w:cs="Arial"/>
          <w:b w:val="0"/>
          <w:bCs w:val="0"/>
          <w:i w:val="0"/>
          <w:iCs w:val="0"/>
          <w:color w:val="2A6099"/>
          <w:sz w:val="22"/>
          <w:szCs w:val="22"/>
          <w:u w:val="none"/>
          <w:shd w:val="clear" w:fill="auto"/>
          <w:lang w:val="pt-BR"/>
        </w:rPr>
        <w:t xml:space="preserve"> </w:t>
      </w:r>
      <w:r>
        <w:rPr>
          <w:rStyle w:val="47"/>
          <w:rFonts w:eastAsia="Arial" w:cs="Arial"/>
          <w:b w:val="0"/>
          <w:bCs w:val="0"/>
          <w:i w:val="0"/>
          <w:iCs w:val="0"/>
          <w:color w:val="000000"/>
          <w:sz w:val="22"/>
          <w:szCs w:val="22"/>
          <w:u w:val="none"/>
          <w:shd w:val="clear" w:fill="auto"/>
          <w:lang w:val="pt-BR"/>
        </w:rPr>
        <w:t>dias.</w:t>
      </w:r>
    </w:p>
    <w:p w14:paraId="025F2729">
      <w:pPr>
        <w:pStyle w:val="16"/>
        <w:widowControl/>
        <w:tabs>
          <w:tab w:val="left" w:pos="2520"/>
        </w:tabs>
        <w:snapToGrid w:val="0"/>
        <w:spacing w:before="57" w:after="57" w:line="240" w:lineRule="auto"/>
        <w:ind w:left="0" w:right="0" w:firstLine="0"/>
        <w:jc w:val="both"/>
      </w:pPr>
      <w:r>
        <w:rPr>
          <w:rStyle w:val="47"/>
          <w:rFonts w:eastAsia="Arial" w:cs="Arial"/>
          <w:b w:val="0"/>
          <w:bCs w:val="0"/>
          <w:i w:val="0"/>
          <w:iCs w:val="0"/>
          <w:strike w:val="0"/>
          <w:dstrike w:val="0"/>
          <w:color w:val="000000"/>
          <w:sz w:val="22"/>
          <w:szCs w:val="22"/>
          <w:u w:val="none"/>
          <w:shd w:val="clear" w:fill="auto"/>
          <w:lang w:val="pt-BR" w:eastAsia="ar-SA" w:bidi="ar-SA"/>
        </w:rPr>
        <w:t>10.10. Não responder por quaisquer compromissos assumidos pelo contratado com terceiros, ainda que vinculados à execução do contrato, bem como por qualquer dano causado a terceiros em decorrência de ato do contratado, de seus empregados, prepostos ou subordinados.</w:t>
      </w:r>
    </w:p>
    <w:p w14:paraId="1841D944">
      <w:pPr>
        <w:spacing w:before="57" w:after="57" w:line="240" w:lineRule="auto"/>
        <w:ind w:left="0" w:right="0" w:firstLine="0"/>
        <w:jc w:val="both"/>
      </w:pPr>
      <w:r>
        <w:rPr>
          <w:rStyle w:val="47"/>
          <w:b/>
          <w:bCs/>
          <w:i w:val="0"/>
          <w:iCs w:val="0"/>
          <w:strike w:val="0"/>
          <w:dstrike w:val="0"/>
          <w:color w:val="000000"/>
          <w:sz w:val="22"/>
          <w:szCs w:val="22"/>
          <w:u w:val="none"/>
          <w:shd w:val="clear" w:fill="auto"/>
          <w:lang w:val="pt-BR" w:bidi="ar-SA"/>
        </w:rPr>
        <w:t>11. DAS OBRIGAÇÕES DO CONTRATADO</w:t>
      </w:r>
    </w:p>
    <w:p w14:paraId="31DFD18F">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11.1. O contratado deve cumprir todas as obrigações constantes do edital e seus anexos, assumindo como exclusivamente seus os riscos e as despesas decorrentes da boa e perfeita execução do objeto, observando, ainda, as obrigações a seguir dispostas:</w:t>
      </w:r>
    </w:p>
    <w:p w14:paraId="066DA11C">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11.2. Entregar o objeto, quando for o caso, acompanhado do manual do usuário, com uma versão em português, e da relação da rede de assistência técnica autorizada;</w:t>
      </w:r>
    </w:p>
    <w:p w14:paraId="69123C26">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11.3. Responsabilizar-se pelos vícios e danos decorrentes do objeto, de acordo com o Código de Defesa do Consumidor;</w:t>
      </w:r>
    </w:p>
    <w:p w14:paraId="3FDF09CB">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11.4. Comunicar ao contratante, no prazo máximo de 24 (vinte e quatro) horas que antecede a data da entrega, os motivos que impossibilitem o cumprimento do prazo previsto, com a devida comprovação;</w:t>
      </w:r>
    </w:p>
    <w:p w14:paraId="7FF8FBD2">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11.5. Atender às determinações regulares emitidas pelo fiscal ou gestor do contrato ou autoridade superior e prestar todo esclarecimento ou informação por eles solicitados;</w:t>
      </w:r>
    </w:p>
    <w:p w14:paraId="7B8A4ECB">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11.6. Reparar, corrigir, remover, reconstruir ou substituir, às suas expensas, no total ou em parte, no prazo fixado pelo fiscal do contrato, os bens nos quais se verificarem vícios, defeitos ou incorreções resultantes da execução ou dos materiais empregados;</w:t>
      </w:r>
    </w:p>
    <w:p w14:paraId="6C6F92B0">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3A3EBFD">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11.8. Quando não for possível a verificação da regularidade no Sistema de Cadastramento Unificado de Fornecedores(SICAF), ou no Certificado de Registro Cadastral (CRC) do Estado do Ceará,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54FC35E5">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055724B">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2A6099"/>
          <w:sz w:val="22"/>
          <w:szCs w:val="22"/>
          <w:u w:val="none"/>
          <w:shd w:val="clear" w:fill="auto"/>
          <w:lang w:val="pt-BR"/>
        </w:rPr>
        <w:t xml:space="preserve">11.10. </w:t>
      </w:r>
      <w:r>
        <w:rPr>
          <w:rStyle w:val="47"/>
          <w:rFonts w:eastAsia="Arial" w:cs="Arial"/>
          <w:b w:val="0"/>
          <w:bCs w:val="0"/>
          <w:i w:val="0"/>
          <w:iCs w:val="0"/>
          <w:color w:val="000000"/>
          <w:sz w:val="22"/>
          <w:szCs w:val="22"/>
          <w:u w:val="none"/>
          <w:shd w:val="clear" w:fill="auto"/>
          <w:lang w:val="pt-BR"/>
        </w:rPr>
        <w:t>Comunicar ao fiscal do contrato, no prazo de 24 (vinte e quatro) horas, qualquer ocorrência anormal ou acidente que se verifique no local da execução do objeto.</w:t>
      </w:r>
    </w:p>
    <w:p w14:paraId="4E77F516">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2A6099"/>
          <w:sz w:val="22"/>
          <w:szCs w:val="22"/>
          <w:u w:val="none"/>
          <w:shd w:val="clear" w:fill="auto"/>
          <w:lang w:val="pt-BR"/>
        </w:rPr>
        <w:t>11.11.</w:t>
      </w:r>
      <w:r>
        <w:rPr>
          <w:rStyle w:val="47"/>
          <w:rFonts w:eastAsia="Arial" w:cs="Arial"/>
          <w:b w:val="0"/>
          <w:bCs w:val="0"/>
          <w:i w:val="0"/>
          <w:iCs w:val="0"/>
          <w:color w:val="000000"/>
          <w:sz w:val="22"/>
          <w:szCs w:val="22"/>
          <w:u w:val="none"/>
          <w:shd w:val="clear" w:fill="auto"/>
          <w:lang w:val="pt-BR"/>
        </w:rPr>
        <w:t xml:space="preserve"> Paralisar, por determinação do contratante, qualquer atividade que não esteja sendo executada de acordo com a boa técnica ou que ponha em risco a segurança de pessoas ou bens de terceiros.</w:t>
      </w:r>
    </w:p>
    <w:p w14:paraId="4EA4CDBB">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2A6099"/>
          <w:sz w:val="22"/>
          <w:szCs w:val="22"/>
          <w:u w:val="none"/>
          <w:shd w:val="clear" w:fill="auto"/>
          <w:lang w:val="pt-BR"/>
        </w:rPr>
        <w:t>11.12.</w:t>
      </w:r>
      <w:r>
        <w:rPr>
          <w:rStyle w:val="47"/>
          <w:rFonts w:eastAsia="Arial" w:cs="Arial"/>
          <w:b w:val="0"/>
          <w:bCs w:val="0"/>
          <w:i w:val="0"/>
          <w:iCs w:val="0"/>
          <w:color w:val="000000"/>
          <w:sz w:val="22"/>
          <w:szCs w:val="22"/>
          <w:u w:val="none"/>
          <w:shd w:val="clear" w:fill="auto"/>
          <w:lang w:val="pt-BR"/>
        </w:rPr>
        <w:t xml:space="preserve"> Manter durante toda a vigência do contrato, em compatibilidade com as obrigações assumidas, todas as condições exigidas para habilitação na licitação.</w:t>
      </w:r>
    </w:p>
    <w:p w14:paraId="3486F7C9">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2A6099"/>
          <w:sz w:val="22"/>
          <w:szCs w:val="22"/>
          <w:u w:val="none"/>
          <w:shd w:val="clear" w:fill="auto"/>
          <w:lang w:val="pt-BR"/>
        </w:rPr>
        <w:t>11.13.</w:t>
      </w:r>
      <w:r>
        <w:rPr>
          <w:rStyle w:val="47"/>
          <w:rFonts w:eastAsia="Arial" w:cs="Arial"/>
          <w:b w:val="0"/>
          <w:bCs w:val="0"/>
          <w:i w:val="0"/>
          <w:iCs w:val="0"/>
          <w:color w:val="000000"/>
          <w:sz w:val="22"/>
          <w:szCs w:val="22"/>
          <w:u w:val="none"/>
          <w:shd w:val="clear" w:fill="auto"/>
          <w:lang w:val="pt-BR"/>
        </w:rPr>
        <w:t xml:space="preserve"> Cumprir, durante todo o período de execução do contrato, a reserva de cargos prevista em lei para pessoa com deficiência, para reabilitado da Previdência Social ou para aprendiz, bem como as reservas de cargos previstas em lei e em outras normas específicas.</w:t>
      </w:r>
    </w:p>
    <w:p w14:paraId="4E98934E">
      <w:pPr>
        <w:pStyle w:val="16"/>
        <w:widowControl/>
        <w:tabs>
          <w:tab w:val="left" w:pos="-2184"/>
          <w:tab w:val="left" w:pos="1077"/>
        </w:tabs>
        <w:spacing w:before="57" w:after="57" w:line="240" w:lineRule="auto"/>
        <w:ind w:left="0" w:right="0" w:firstLine="0"/>
        <w:jc w:val="both"/>
      </w:pPr>
      <w:r>
        <w:rPr>
          <w:rStyle w:val="47"/>
          <w:rFonts w:eastAsia="Arial" w:cs="Tahoma"/>
          <w:b w:val="0"/>
          <w:bCs w:val="0"/>
          <w:i w:val="0"/>
          <w:iCs w:val="0"/>
          <w:color w:val="2A6099"/>
          <w:sz w:val="22"/>
          <w:szCs w:val="22"/>
          <w:u w:val="none"/>
          <w:shd w:val="clear" w:fill="auto"/>
          <w:lang w:val="pt-BR"/>
        </w:rPr>
        <w:t>11.14.</w:t>
      </w:r>
      <w:r>
        <w:rPr>
          <w:rStyle w:val="47"/>
          <w:rFonts w:eastAsia="Arial" w:cs="Tahoma"/>
          <w:b w:val="0"/>
          <w:bCs w:val="0"/>
          <w:i w:val="0"/>
          <w:iCs w:val="0"/>
          <w:color w:val="000000"/>
          <w:sz w:val="22"/>
          <w:szCs w:val="22"/>
          <w:u w:val="none"/>
          <w:shd w:val="clear" w:fill="auto"/>
          <w:lang w:val="pt-BR"/>
        </w:rPr>
        <w:t xml:space="preserve"> Comprovar as reservas de cargos e vagas a que se referem o subitem acima, no prazo fixado pelo fiscal do contrato, com a indicação dos empregados que preencheram as referidas vagas conforme disposto no art. 116, parágrafo único da Lei nº 14.133/2021.</w:t>
      </w:r>
    </w:p>
    <w:p w14:paraId="4B618657">
      <w:pPr>
        <w:pStyle w:val="16"/>
        <w:widowControl/>
        <w:tabs>
          <w:tab w:val="left" w:pos="-2184"/>
          <w:tab w:val="left" w:pos="1077"/>
        </w:tabs>
        <w:spacing w:before="57" w:after="57" w:line="240" w:lineRule="auto"/>
        <w:ind w:left="0" w:right="0" w:firstLine="0"/>
        <w:jc w:val="both"/>
      </w:pPr>
      <w:r>
        <w:rPr>
          <w:rStyle w:val="47"/>
          <w:rFonts w:eastAsia="Arial" w:cs="Tahoma"/>
          <w:b w:val="0"/>
          <w:bCs w:val="0"/>
          <w:i w:val="0"/>
          <w:iCs w:val="0"/>
          <w:color w:val="2A6099"/>
          <w:sz w:val="22"/>
          <w:szCs w:val="22"/>
          <w:u w:val="none"/>
          <w:shd w:val="clear" w:fill="auto"/>
          <w:lang w:val="pt-BR"/>
        </w:rPr>
        <w:t>11.15.</w:t>
      </w:r>
      <w:r>
        <w:rPr>
          <w:rStyle w:val="47"/>
          <w:rFonts w:eastAsia="Arial" w:cs="Tahoma"/>
          <w:b w:val="0"/>
          <w:bCs w:val="0"/>
          <w:i w:val="0"/>
          <w:iCs w:val="0"/>
          <w:color w:val="000000"/>
          <w:sz w:val="22"/>
          <w:szCs w:val="22"/>
          <w:u w:val="none"/>
          <w:shd w:val="clear" w:fill="auto"/>
          <w:lang w:val="pt-BR"/>
        </w:rPr>
        <w:t xml:space="preserve"> Guardar sigilo sobre todas as informações obtidas em decorrência do cumprimento do contrato.</w:t>
      </w:r>
    </w:p>
    <w:p w14:paraId="38E4F0AA">
      <w:pPr>
        <w:pStyle w:val="16"/>
        <w:widowControl/>
        <w:tabs>
          <w:tab w:val="left" w:pos="-2184"/>
          <w:tab w:val="left" w:pos="1077"/>
        </w:tabs>
        <w:spacing w:before="57" w:after="57" w:line="240" w:lineRule="auto"/>
        <w:ind w:left="0" w:right="0" w:firstLine="0"/>
        <w:jc w:val="both"/>
      </w:pPr>
      <w:r>
        <w:rPr>
          <w:rStyle w:val="47"/>
          <w:rFonts w:eastAsia="Arial" w:cs="Tahoma"/>
          <w:b w:val="0"/>
          <w:bCs w:val="0"/>
          <w:i w:val="0"/>
          <w:iCs w:val="0"/>
          <w:color w:val="2A6099"/>
          <w:sz w:val="22"/>
          <w:szCs w:val="22"/>
          <w:u w:val="none"/>
          <w:shd w:val="clear" w:fill="auto"/>
          <w:lang w:val="pt-BR"/>
        </w:rPr>
        <w:t>11.16.</w:t>
      </w:r>
      <w:r>
        <w:rPr>
          <w:rStyle w:val="47"/>
          <w:rFonts w:eastAsia="Arial" w:cs="Tahoma"/>
          <w:b w:val="0"/>
          <w:bCs w:val="0"/>
          <w:i w:val="0"/>
          <w:iCs w:val="0"/>
          <w:color w:val="000000"/>
          <w:sz w:val="22"/>
          <w:szCs w:val="22"/>
          <w:u w:val="none"/>
          <w:shd w:val="clear" w:fill="auto"/>
          <w:lang w:val="pt-BR"/>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fldChar w:fldCharType="begin"/>
      </w:r>
      <w:r>
        <w:rPr>
          <w:rFonts w:eastAsia="Arial" w:cs="Tahoma"/>
          <w:b w:val="0"/>
          <w:bCs w:val="0"/>
          <w:i w:val="0"/>
          <w:iCs w:val="0"/>
          <w:color w:val="000000"/>
          <w:sz w:val="22"/>
          <w:szCs w:val="22"/>
          <w:u w:val="none"/>
          <w:shd w:val="clear" w:fill="auto"/>
          <w:lang w:val="pt-BR"/>
        </w:rPr>
        <w:instrText xml:space="preserve"> HYPERLINK "http://www.planalto.gov.br/ccivil_03/_ato2019-2022/2021/lei/L14133.htm" \l "art124"</w:instrText>
      </w:r>
      <w:r>
        <w:rPr>
          <w:rFonts w:eastAsia="Arial" w:cs="Tahoma"/>
          <w:b w:val="0"/>
          <w:bCs w:val="0"/>
          <w:i w:val="0"/>
          <w:iCs w:val="0"/>
          <w:color w:val="000000"/>
          <w:sz w:val="22"/>
          <w:szCs w:val="22"/>
          <w:u w:val="none"/>
          <w:shd w:val="clear" w:fill="auto"/>
          <w:lang w:val="pt-BR"/>
        </w:rPr>
        <w:fldChar w:fldCharType="separate"/>
      </w:r>
      <w:r>
        <w:rPr>
          <w:rFonts w:eastAsia="Arial" w:cs="Tahoma"/>
          <w:b w:val="0"/>
          <w:bCs w:val="0"/>
          <w:i w:val="0"/>
          <w:iCs w:val="0"/>
          <w:color w:val="000000"/>
          <w:sz w:val="22"/>
          <w:szCs w:val="22"/>
          <w:u w:val="none"/>
          <w:shd w:val="clear" w:fill="auto"/>
          <w:lang w:val="pt-BR"/>
        </w:rPr>
        <w:t>.</w:t>
      </w:r>
      <w:r>
        <w:rPr>
          <w:rFonts w:eastAsia="Arial" w:cs="Tahoma"/>
          <w:b w:val="0"/>
          <w:bCs w:val="0"/>
          <w:i w:val="0"/>
          <w:iCs w:val="0"/>
          <w:color w:val="000000"/>
          <w:sz w:val="22"/>
          <w:szCs w:val="22"/>
          <w:u w:val="none"/>
          <w:shd w:val="clear" w:fill="auto"/>
          <w:lang w:val="pt-BR"/>
        </w:rPr>
        <w:fldChar w:fldCharType="end"/>
      </w:r>
    </w:p>
    <w:p w14:paraId="02662211">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2A6099"/>
          <w:sz w:val="22"/>
          <w:szCs w:val="22"/>
          <w:u w:val="none"/>
          <w:shd w:val="clear" w:fill="auto"/>
          <w:lang w:val="pt-BR"/>
        </w:rPr>
        <w:t>11.17.</w:t>
      </w:r>
      <w:r>
        <w:rPr>
          <w:rStyle w:val="47"/>
          <w:rFonts w:eastAsia="Arial" w:cs="Arial"/>
          <w:b w:val="0"/>
          <w:bCs w:val="0"/>
          <w:i w:val="0"/>
          <w:iCs w:val="0"/>
          <w:color w:val="000000"/>
          <w:sz w:val="22"/>
          <w:szCs w:val="22"/>
          <w:u w:val="none"/>
          <w:shd w:val="clear" w:fill="auto"/>
          <w:lang w:val="pt-BR"/>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44698E07">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2A6099"/>
          <w:sz w:val="22"/>
          <w:szCs w:val="22"/>
          <w:u w:val="none"/>
          <w:shd w:val="clear" w:fill="auto"/>
          <w:lang w:val="pt-BR"/>
        </w:rPr>
        <w:t xml:space="preserve">11.18. </w:t>
      </w:r>
      <w:r>
        <w:rPr>
          <w:rStyle w:val="47"/>
          <w:rFonts w:eastAsia="Arial" w:cs="Arial"/>
          <w:b w:val="0"/>
          <w:bCs w:val="0"/>
          <w:i w:val="0"/>
          <w:iCs w:val="0"/>
          <w:color w:val="000000"/>
          <w:sz w:val="22"/>
          <w:szCs w:val="22"/>
          <w:u w:val="none"/>
          <w:shd w:val="clear" w:fill="auto"/>
          <w:lang w:val="pt-BR"/>
        </w:rPr>
        <w:t>Promover, se for o caso, a guarda, manutenção e vigilância de materiais, ferramentas, e tudo o que for necessário à execução do objeto, durante a vigência do contrato.</w:t>
      </w:r>
    </w:p>
    <w:p w14:paraId="7CDF70FA">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2A6099"/>
          <w:sz w:val="22"/>
          <w:szCs w:val="22"/>
          <w:u w:val="none"/>
          <w:shd w:val="clear" w:fill="auto"/>
          <w:lang w:val="pt-BR"/>
        </w:rPr>
        <w:t>11.19.</w:t>
      </w:r>
      <w:r>
        <w:rPr>
          <w:rStyle w:val="47"/>
          <w:rFonts w:eastAsia="Arial" w:cs="Arial"/>
          <w:b w:val="0"/>
          <w:bCs w:val="0"/>
          <w:i w:val="0"/>
          <w:iCs w:val="0"/>
          <w:color w:val="000000"/>
          <w:sz w:val="22"/>
          <w:szCs w:val="22"/>
          <w:u w:val="none"/>
          <w:shd w:val="clear" w:fill="auto"/>
          <w:lang w:val="pt-BR"/>
        </w:rPr>
        <w:t xml:space="preserve"> </w:t>
      </w:r>
      <w:r>
        <w:rPr>
          <w:rStyle w:val="47"/>
          <w:rFonts w:eastAsia="Arial" w:cs="Arial"/>
          <w:b w:val="0"/>
          <w:bCs w:val="0"/>
          <w:i w:val="0"/>
          <w:iCs w:val="0"/>
          <w:strike w:val="0"/>
          <w:dstrike w:val="0"/>
          <w:color w:val="000000"/>
          <w:sz w:val="22"/>
          <w:szCs w:val="22"/>
          <w:u w:val="none"/>
          <w:shd w:val="clear" w:fill="auto"/>
          <w:lang w:val="pt-BR"/>
        </w:rPr>
        <w:t>Providenciar a substituição de qualquer profissional envolvido na execução do objeto contratual, cuja conduta seja considerada indesejável pela fiscalização do contratante.</w:t>
      </w:r>
    </w:p>
    <w:p w14:paraId="233F51D1">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strike w:val="0"/>
          <w:dstrike w:val="0"/>
          <w:color w:val="2A6099"/>
          <w:kern w:val="2"/>
          <w:sz w:val="22"/>
          <w:szCs w:val="22"/>
          <w:u w:val="none"/>
          <w:shd w:val="clear" w:fill="auto"/>
          <w:lang w:val="pt-BR" w:eastAsia="zh-CN" w:bidi="hi-IN"/>
        </w:rPr>
        <w:t>11.20</w:t>
      </w:r>
      <w:r>
        <w:rPr>
          <w:rStyle w:val="47"/>
          <w:rFonts w:eastAsia="Arial" w:cs="Arial"/>
          <w:b w:val="0"/>
          <w:bCs w:val="0"/>
          <w:i w:val="0"/>
          <w:iCs w:val="0"/>
          <w:strike w:val="0"/>
          <w:dstrike w:val="0"/>
          <w:color w:val="000000"/>
          <w:kern w:val="2"/>
          <w:sz w:val="22"/>
          <w:szCs w:val="22"/>
          <w:u w:val="none"/>
          <w:shd w:val="clear" w:fill="auto"/>
          <w:lang w:val="pt-BR" w:eastAsia="zh-CN" w:bidi="hi-IN"/>
        </w:rPr>
        <w:t xml:space="preserve">. </w:t>
      </w:r>
      <w:r>
        <w:rPr>
          <w:rStyle w:val="47"/>
          <w:rFonts w:eastAsia="Times New Roman" w:cs="Arial"/>
          <w:b w:val="0"/>
          <w:bCs w:val="0"/>
          <w:i w:val="0"/>
          <w:iCs w:val="0"/>
          <w:strike w:val="0"/>
          <w:dstrike w:val="0"/>
          <w:color w:val="000000"/>
          <w:kern w:val="2"/>
          <w:sz w:val="22"/>
          <w:szCs w:val="22"/>
          <w:u w:val="none"/>
          <w:shd w:val="clear" w:fill="auto"/>
          <w:lang w:val="pt-BR" w:eastAsia="zh-CN" w:bidi="hi-IN"/>
        </w:rPr>
        <w:t>Respeitar os princípios de proteção de dados pessoais elencados na Lei Geral de Proteção de Dados, Lei nº 13.709 de 14 de agosto de 2018 e suas alterações.</w:t>
      </w:r>
    </w:p>
    <w:p w14:paraId="61841ABE">
      <w:pPr>
        <w:pStyle w:val="16"/>
        <w:widowControl/>
        <w:tabs>
          <w:tab w:val="left" w:pos="-2170"/>
          <w:tab w:val="left" w:pos="1091"/>
        </w:tabs>
        <w:suppressAutoHyphens/>
        <w:overflowPunct/>
        <w:bidi w:val="0"/>
        <w:snapToGrid w:val="0"/>
        <w:spacing w:before="57" w:after="57" w:line="240" w:lineRule="auto"/>
        <w:ind w:left="0" w:right="0" w:firstLine="0"/>
        <w:jc w:val="both"/>
      </w:pPr>
      <w:r>
        <w:rPr>
          <w:rStyle w:val="27"/>
          <w:rFonts w:eastAsia="Arial" w:cs="Arial"/>
          <w:b/>
          <w:bCs/>
          <w:i w:val="0"/>
          <w:iCs w:val="0"/>
          <w:strike w:val="0"/>
          <w:dstrike w:val="0"/>
          <w:color w:val="000000"/>
          <w:kern w:val="2"/>
          <w:sz w:val="22"/>
          <w:szCs w:val="22"/>
          <w:u w:val="none"/>
          <w:shd w:val="clear" w:fill="auto"/>
          <w:lang w:val="pt-BR" w:eastAsia="zh-CN" w:bidi="hi-IN"/>
        </w:rPr>
        <w:t>12. CRITÉRIOS DE SELEÇÃO DO FORNECEDOR</w:t>
      </w:r>
    </w:p>
    <w:p w14:paraId="3B994AF4">
      <w:pPr>
        <w:pStyle w:val="16"/>
        <w:widowControl/>
        <w:tabs>
          <w:tab w:val="left" w:pos="-2170"/>
          <w:tab w:val="left" w:pos="1091"/>
        </w:tabs>
        <w:suppressAutoHyphens/>
        <w:overflowPunct/>
        <w:bidi w:val="0"/>
        <w:snapToGrid w:val="0"/>
        <w:spacing w:before="57" w:after="57" w:line="240" w:lineRule="auto"/>
        <w:ind w:left="0" w:right="0" w:firstLine="0"/>
        <w:jc w:val="both"/>
      </w:pPr>
      <w:r>
        <w:rPr>
          <w:rStyle w:val="27"/>
          <w:rFonts w:eastAsia="Arial" w:cs="Arial"/>
          <w:b w:val="0"/>
          <w:bCs w:val="0"/>
          <w:i w:val="0"/>
          <w:iCs w:val="0"/>
          <w:strike w:val="0"/>
          <w:dstrike w:val="0"/>
          <w:color w:val="000000"/>
          <w:kern w:val="2"/>
          <w:sz w:val="22"/>
          <w:szCs w:val="22"/>
          <w:u w:val="none"/>
          <w:shd w:val="clear" w:fill="auto"/>
          <w:lang w:val="pt-BR" w:eastAsia="zh-CN" w:bidi="hi-IN"/>
        </w:rPr>
        <w:t>12.1. Para fins de habilitação, deverá o licitante comprovar os seguintes requisitos:</w:t>
      </w:r>
    </w:p>
    <w:p w14:paraId="51C7CB08">
      <w:pPr>
        <w:pStyle w:val="58"/>
        <w:widowControl w:val="0"/>
        <w:tabs>
          <w:tab w:val="left" w:pos="488"/>
        </w:tabs>
        <w:spacing w:before="57" w:after="57" w:line="240" w:lineRule="auto"/>
        <w:ind w:left="0" w:right="0" w:firstLine="0"/>
        <w:jc w:val="both"/>
      </w:pPr>
      <w:r>
        <w:rPr>
          <w:rStyle w:val="47"/>
          <w:rFonts w:ascii="Arial" w:hAnsi="Arial" w:eastAsia="Times New Roman" w:cs="Times New Roman"/>
          <w:b/>
          <w:bCs/>
          <w:i w:val="0"/>
          <w:iCs w:val="0"/>
          <w:color w:val="000000"/>
          <w:sz w:val="22"/>
          <w:szCs w:val="22"/>
          <w:shd w:val="clear" w:fill="auto"/>
          <w:lang w:val="pt-BR"/>
        </w:rPr>
        <w:t>Habilitação jurídica</w:t>
      </w:r>
    </w:p>
    <w:p w14:paraId="08B176AE">
      <w:pPr>
        <w:pStyle w:val="58"/>
        <w:spacing w:before="57" w:after="57" w:line="240" w:lineRule="auto"/>
        <w:ind w:left="0" w:right="0" w:firstLine="0"/>
        <w:jc w:val="both"/>
      </w:pPr>
      <w:r>
        <w:rPr>
          <w:rStyle w:val="47"/>
          <w:rFonts w:ascii="Arial" w:hAnsi="Arial" w:eastAsia="Times New Roman" w:cs="Times New Roman"/>
          <w:b w:val="0"/>
          <w:bCs w:val="0"/>
          <w:i w:val="0"/>
          <w:iCs w:val="0"/>
          <w:color w:val="000000"/>
          <w:sz w:val="22"/>
          <w:szCs w:val="22"/>
          <w:shd w:val="clear" w:fill="auto"/>
          <w:lang w:val="pt-BR"/>
        </w:rPr>
        <w:t>12.2. A documentação relativa à habilitação jurídica consistirá em:</w:t>
      </w:r>
    </w:p>
    <w:p w14:paraId="1E5CCC75">
      <w:pPr>
        <w:pStyle w:val="16"/>
        <w:spacing w:before="57" w:after="57" w:line="240" w:lineRule="auto"/>
        <w:ind w:left="0" w:right="0" w:firstLine="0"/>
        <w:jc w:val="both"/>
      </w:pPr>
      <w:r>
        <w:rPr>
          <w:rFonts w:cs="Arial"/>
          <w:b w:val="0"/>
          <w:bCs w:val="0"/>
          <w:i w:val="0"/>
          <w:iCs w:val="0"/>
          <w:color w:val="2A6099"/>
          <w:sz w:val="22"/>
          <w:szCs w:val="22"/>
          <w:shd w:val="clear" w:fill="auto"/>
          <w:lang w:val="pt-BR" w:eastAsia="en-US" w:bidi="hi-IN"/>
        </w:rPr>
        <w:t>12.2</w:t>
      </w:r>
      <w:r>
        <w:rPr>
          <w:rFonts w:cs="Arial"/>
          <w:b w:val="0"/>
          <w:bCs w:val="0"/>
          <w:i w:val="0"/>
          <w:iCs w:val="0"/>
          <w:color w:val="2A6099"/>
          <w:sz w:val="22"/>
          <w:szCs w:val="22"/>
          <w:shd w:val="clear" w:fill="auto"/>
          <w:lang w:val="pt-BR" w:eastAsia="zh-CN" w:bidi="hi-IN"/>
        </w:rPr>
        <w:t>.1.</w:t>
      </w:r>
      <w:r>
        <w:rPr>
          <w:rFonts w:cs="Arial"/>
          <w:b w:val="0"/>
          <w:bCs w:val="0"/>
          <w:i w:val="0"/>
          <w:iCs w:val="0"/>
          <w:color w:val="000000"/>
          <w:sz w:val="22"/>
          <w:szCs w:val="22"/>
          <w:shd w:val="clear" w:fill="auto"/>
          <w:lang w:val="pt-BR" w:eastAsia="zh-CN" w:bidi="hi-IN"/>
        </w:rPr>
        <w:t xml:space="preserve"> </w:t>
      </w:r>
      <w:r>
        <w:rPr>
          <w:rFonts w:cs="Arial"/>
          <w:b w:val="0"/>
          <w:bCs w:val="0"/>
          <w:i w:val="0"/>
          <w:iCs w:val="0"/>
          <w:color w:val="000000"/>
          <w:sz w:val="22"/>
          <w:szCs w:val="22"/>
          <w:shd w:val="clear" w:fill="auto"/>
          <w:lang w:val="pt-BR"/>
        </w:rPr>
        <w:t xml:space="preserve">Microempreendedor Individual - MEI: Certificado da Condição de Microempreendedor Individual - CCMEI, cuja aceitação ficará condicionada à verificação da autenticidade </w:t>
      </w:r>
      <w:r>
        <w:rPr>
          <w:rFonts w:cs="Arial"/>
          <w:b w:val="0"/>
          <w:bCs w:val="0"/>
          <w:i w:val="0"/>
          <w:iCs w:val="0"/>
          <w:color w:val="000000"/>
          <w:sz w:val="22"/>
          <w:szCs w:val="22"/>
          <w:u w:val="none"/>
          <w:shd w:val="clear" w:fill="auto"/>
          <w:lang w:val="pt-BR"/>
        </w:rPr>
        <w:t xml:space="preserve">no sítio </w:t>
      </w:r>
      <w:r>
        <w:fldChar w:fldCharType="begin"/>
      </w:r>
      <w:r>
        <w:instrText xml:space="preserve"> HYPERLINK "https://www.gov.br/empresas-e-negocios/pt-br/empreendedor" \h </w:instrText>
      </w:r>
      <w:r>
        <w:fldChar w:fldCharType="separate"/>
      </w:r>
      <w:r>
        <w:rPr>
          <w:rStyle w:val="14"/>
          <w:rFonts w:cs="Arial"/>
          <w:b w:val="0"/>
          <w:bCs w:val="0"/>
          <w:i w:val="0"/>
          <w:iCs w:val="0"/>
          <w:color w:val="000000"/>
          <w:sz w:val="22"/>
          <w:szCs w:val="22"/>
          <w:u w:val="none"/>
          <w:shd w:val="clear" w:fill="auto"/>
          <w:lang w:val="pt-BR"/>
        </w:rPr>
        <w:t>https://www.gov.br/empresas-e-negocios/pt-br/empreendedor</w:t>
      </w:r>
      <w:r>
        <w:rPr>
          <w:rStyle w:val="14"/>
          <w:rFonts w:cs="Arial"/>
          <w:b w:val="0"/>
          <w:bCs w:val="0"/>
          <w:i w:val="0"/>
          <w:iCs w:val="0"/>
          <w:color w:val="000000"/>
          <w:sz w:val="22"/>
          <w:szCs w:val="22"/>
          <w:u w:val="none"/>
          <w:shd w:val="clear" w:fill="auto"/>
          <w:lang w:val="pt-BR"/>
        </w:rPr>
        <w:fldChar w:fldCharType="end"/>
      </w:r>
      <w:r>
        <w:rPr>
          <w:rFonts w:cs="Arial"/>
          <w:b w:val="0"/>
          <w:bCs w:val="0"/>
          <w:i w:val="0"/>
          <w:iCs w:val="0"/>
          <w:color w:val="000000"/>
          <w:sz w:val="22"/>
          <w:szCs w:val="22"/>
          <w:u w:val="none"/>
          <w:shd w:val="clear" w:fill="auto"/>
          <w:lang w:val="pt-BR"/>
        </w:rPr>
        <w:t>;</w:t>
      </w:r>
    </w:p>
    <w:p w14:paraId="6F7E80B1">
      <w:pPr>
        <w:pStyle w:val="16"/>
        <w:spacing w:before="57" w:after="57" w:line="240" w:lineRule="auto"/>
        <w:ind w:left="0" w:right="0" w:firstLine="0"/>
        <w:jc w:val="both"/>
        <w:rPr>
          <w:lang w:val="pt-BR"/>
        </w:rPr>
      </w:pPr>
      <w:r>
        <w:rPr>
          <w:rFonts w:cs="Arial"/>
          <w:b w:val="0"/>
          <w:bCs w:val="0"/>
          <w:i w:val="0"/>
          <w:iCs w:val="0"/>
          <w:color w:val="2A6099"/>
          <w:sz w:val="22"/>
          <w:szCs w:val="22"/>
          <w:shd w:val="clear" w:fill="auto"/>
          <w:lang w:val="pt-BR" w:eastAsia="en-US" w:bidi="hi-IN"/>
        </w:rPr>
        <w:t>12.2</w:t>
      </w:r>
      <w:r>
        <w:rPr>
          <w:rFonts w:cs="Arial"/>
          <w:b w:val="0"/>
          <w:bCs w:val="0"/>
          <w:i w:val="0"/>
          <w:iCs w:val="0"/>
          <w:color w:val="2A6099"/>
          <w:sz w:val="22"/>
          <w:szCs w:val="22"/>
          <w:shd w:val="clear" w:fill="auto"/>
          <w:lang w:val="pt-BR" w:eastAsia="zh-CN" w:bidi="hi-IN"/>
        </w:rPr>
        <w:t>.2.</w:t>
      </w:r>
      <w:r>
        <w:rPr>
          <w:rFonts w:cs="Arial"/>
          <w:b w:val="0"/>
          <w:bCs w:val="0"/>
          <w:i w:val="0"/>
          <w:iCs w:val="0"/>
          <w:color w:val="000000"/>
          <w:sz w:val="22"/>
          <w:szCs w:val="22"/>
          <w:shd w:val="clear" w:fill="auto"/>
          <w:lang w:val="pt-BR" w:eastAsia="zh-CN" w:bidi="hi-IN"/>
        </w:rPr>
        <w:t xml:space="preserve"> </w:t>
      </w:r>
      <w:r>
        <w:rPr>
          <w:rFonts w:cs="Arial"/>
          <w:b w:val="0"/>
          <w:bCs w:val="0"/>
          <w:i w:val="0"/>
          <w:iCs w:val="0"/>
          <w:color w:val="000000"/>
          <w:sz w:val="22"/>
          <w:szCs w:val="22"/>
          <w:shd w:val="clear" w:fill="auto"/>
          <w:lang w:val="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09811AA">
      <w:pPr>
        <w:pStyle w:val="16"/>
        <w:spacing w:before="57" w:after="57" w:line="240" w:lineRule="auto"/>
        <w:ind w:left="0" w:right="0" w:firstLine="0"/>
        <w:jc w:val="both"/>
      </w:pPr>
      <w:r>
        <w:rPr>
          <w:rFonts w:cs="Arial"/>
          <w:b w:val="0"/>
          <w:bCs w:val="0"/>
          <w:i w:val="0"/>
          <w:iCs w:val="0"/>
          <w:color w:val="2A6099"/>
          <w:sz w:val="22"/>
          <w:szCs w:val="22"/>
          <w:shd w:val="clear" w:fill="auto"/>
          <w:lang w:val="pt-BR" w:eastAsia="en-US" w:bidi="hi-IN"/>
        </w:rPr>
        <w:t>12.2</w:t>
      </w:r>
      <w:r>
        <w:rPr>
          <w:rFonts w:cs="Arial"/>
          <w:b w:val="0"/>
          <w:bCs w:val="0"/>
          <w:i w:val="0"/>
          <w:iCs w:val="0"/>
          <w:color w:val="2A6099"/>
          <w:sz w:val="22"/>
          <w:szCs w:val="22"/>
          <w:shd w:val="clear" w:fill="auto"/>
          <w:lang w:val="pt-BR" w:eastAsia="zh-CN" w:bidi="hi-IN"/>
        </w:rPr>
        <w:t>.3.</w:t>
      </w:r>
      <w:r>
        <w:rPr>
          <w:rFonts w:cs="Arial"/>
          <w:b w:val="0"/>
          <w:bCs w:val="0"/>
          <w:i w:val="0"/>
          <w:iCs w:val="0"/>
          <w:color w:val="000000"/>
          <w:sz w:val="22"/>
          <w:szCs w:val="22"/>
          <w:shd w:val="clear" w:fill="auto"/>
          <w:lang w:val="pt-BR" w:eastAsia="zh-CN" w:bidi="hi-IN"/>
        </w:rPr>
        <w:t xml:space="preserve"> </w:t>
      </w:r>
      <w:r>
        <w:rPr>
          <w:rFonts w:cs="Arial"/>
          <w:b w:val="0"/>
          <w:bCs w:val="0"/>
          <w:i w:val="0"/>
          <w:iCs w:val="0"/>
          <w:color w:val="000000"/>
          <w:sz w:val="22"/>
          <w:szCs w:val="22"/>
          <w:shd w:val="clear" w:fill="auto"/>
          <w:lang w:val="pt-BR"/>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Style w:val="14"/>
          <w:rFonts w:cs="Arial"/>
          <w:b w:val="0"/>
          <w:bCs w:val="0"/>
          <w:i w:val="0"/>
          <w:iCs w:val="0"/>
          <w:color w:val="000000"/>
          <w:sz w:val="22"/>
          <w:szCs w:val="22"/>
          <w:u w:val="none"/>
          <w:shd w:val="clear" w:fill="auto"/>
          <w:lang w:val="pt-BR"/>
        </w:rPr>
        <w:t>Normativa DREI/ME n.º 77, de 18 de março de 2020</w:t>
      </w:r>
      <w:r>
        <w:rPr>
          <w:rFonts w:cs="Arial"/>
          <w:b w:val="0"/>
          <w:bCs w:val="0"/>
          <w:i w:val="0"/>
          <w:iCs w:val="0"/>
          <w:color w:val="000000"/>
          <w:sz w:val="22"/>
          <w:szCs w:val="22"/>
          <w:u w:val="none"/>
          <w:shd w:val="clear" w:fill="auto"/>
          <w:lang w:val="pt-BR"/>
        </w:rPr>
        <w:t>.</w:t>
      </w:r>
    </w:p>
    <w:p w14:paraId="1AB40A6F">
      <w:pPr>
        <w:pStyle w:val="16"/>
        <w:spacing w:before="57" w:after="57" w:line="240" w:lineRule="auto"/>
        <w:ind w:left="0" w:right="0" w:firstLine="0"/>
        <w:jc w:val="both"/>
        <w:rPr>
          <w:lang w:val="pt-BR"/>
        </w:rPr>
      </w:pPr>
      <w:r>
        <w:rPr>
          <w:rFonts w:cs="Arial"/>
          <w:b w:val="0"/>
          <w:bCs w:val="0"/>
          <w:i w:val="0"/>
          <w:iCs w:val="0"/>
          <w:color w:val="2A6099"/>
          <w:sz w:val="22"/>
          <w:szCs w:val="22"/>
          <w:shd w:val="clear" w:fill="auto"/>
          <w:lang w:val="pt-BR" w:eastAsia="en-US" w:bidi="hi-IN"/>
        </w:rPr>
        <w:t>12.2</w:t>
      </w:r>
      <w:r>
        <w:rPr>
          <w:rFonts w:cs="Arial"/>
          <w:b w:val="0"/>
          <w:bCs w:val="0"/>
          <w:i w:val="0"/>
          <w:iCs w:val="0"/>
          <w:color w:val="2A6099"/>
          <w:sz w:val="22"/>
          <w:szCs w:val="22"/>
          <w:shd w:val="clear" w:fill="auto"/>
          <w:lang w:val="pt-BR" w:eastAsia="zh-CN" w:bidi="hi-IN"/>
        </w:rPr>
        <w:t xml:space="preserve">.4. </w:t>
      </w:r>
      <w:r>
        <w:rPr>
          <w:rFonts w:cs="Arial"/>
          <w:b w:val="0"/>
          <w:bCs w:val="0"/>
          <w:i w:val="0"/>
          <w:iCs w:val="0"/>
          <w:color w:val="000000"/>
          <w:sz w:val="22"/>
          <w:szCs w:val="22"/>
          <w:shd w:val="clear" w:fill="auto"/>
          <w:lang w:val="pt-BR"/>
        </w:rPr>
        <w:t>Sociedade simples: inscrição do ato constitutivo no Registro Civil de Pessoas Jurídicas do local de sua sede, acompanhada de documento comprobatório de seus administradores;</w:t>
      </w:r>
    </w:p>
    <w:p w14:paraId="1D7F7DCA">
      <w:pPr>
        <w:pStyle w:val="16"/>
        <w:spacing w:before="57" w:after="57" w:line="240" w:lineRule="auto"/>
        <w:ind w:left="0" w:right="0" w:firstLine="0"/>
        <w:jc w:val="both"/>
        <w:rPr>
          <w:lang w:val="pt-BR"/>
        </w:rPr>
      </w:pPr>
      <w:r>
        <w:rPr>
          <w:rFonts w:cs="Arial"/>
          <w:b w:val="0"/>
          <w:bCs w:val="0"/>
          <w:i w:val="0"/>
          <w:iCs w:val="0"/>
          <w:color w:val="2A6099"/>
          <w:sz w:val="22"/>
          <w:szCs w:val="22"/>
          <w:shd w:val="clear" w:fill="auto"/>
          <w:lang w:val="pt-BR" w:eastAsia="en-US" w:bidi="hi-IN"/>
        </w:rPr>
        <w:t>12.2</w:t>
      </w:r>
      <w:r>
        <w:rPr>
          <w:rFonts w:cs="Arial"/>
          <w:b w:val="0"/>
          <w:bCs w:val="0"/>
          <w:i w:val="0"/>
          <w:iCs w:val="0"/>
          <w:color w:val="2A6099"/>
          <w:sz w:val="22"/>
          <w:szCs w:val="22"/>
          <w:shd w:val="clear" w:fill="auto"/>
          <w:lang w:val="pt-BR" w:eastAsia="zh-CN" w:bidi="hi-IN"/>
        </w:rPr>
        <w:t>.5.</w:t>
      </w:r>
      <w:r>
        <w:rPr>
          <w:rFonts w:cs="Arial"/>
          <w:b w:val="0"/>
          <w:bCs w:val="0"/>
          <w:i w:val="0"/>
          <w:iCs w:val="0"/>
          <w:color w:val="000000"/>
          <w:sz w:val="22"/>
          <w:szCs w:val="22"/>
          <w:shd w:val="clear" w:fill="auto"/>
          <w:lang w:val="pt-BR" w:eastAsia="zh-CN" w:bidi="hi-IN"/>
        </w:rPr>
        <w:t xml:space="preserve"> </w:t>
      </w:r>
      <w:r>
        <w:rPr>
          <w:rFonts w:cs="Arial"/>
          <w:b w:val="0"/>
          <w:bCs w:val="0"/>
          <w:i w:val="0"/>
          <w:iCs w:val="0"/>
          <w:color w:val="000000"/>
          <w:sz w:val="22"/>
          <w:szCs w:val="22"/>
          <w:shd w:val="clear" w:fill="auto"/>
          <w:lang w:val="pt-BR"/>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2" w:name="_Int_ySfCXwr4"/>
      <w:r>
        <w:rPr>
          <w:rFonts w:cs="Arial"/>
          <w:b w:val="0"/>
          <w:bCs w:val="0"/>
          <w:i w:val="0"/>
          <w:iCs w:val="0"/>
          <w:color w:val="000000"/>
          <w:sz w:val="22"/>
          <w:szCs w:val="22"/>
          <w:shd w:val="clear" w:fill="auto"/>
          <w:lang w:val="pt-BR"/>
        </w:rPr>
        <w:t>Mercantis onde</w:t>
      </w:r>
      <w:bookmarkEnd w:id="32"/>
      <w:r>
        <w:rPr>
          <w:rFonts w:cs="Arial"/>
          <w:b w:val="0"/>
          <w:bCs w:val="0"/>
          <w:i w:val="0"/>
          <w:iCs w:val="0"/>
          <w:color w:val="000000"/>
          <w:sz w:val="22"/>
          <w:szCs w:val="22"/>
          <w:shd w:val="clear" w:fill="auto"/>
          <w:lang w:val="pt-BR"/>
        </w:rPr>
        <w:t xml:space="preserve"> opera, com averbação no Registro onde tem sede a matriz;</w:t>
      </w:r>
    </w:p>
    <w:p w14:paraId="24D93648">
      <w:pPr>
        <w:pStyle w:val="16"/>
        <w:spacing w:before="57" w:after="57" w:line="240" w:lineRule="auto"/>
        <w:ind w:left="0" w:right="0" w:firstLine="0"/>
        <w:jc w:val="both"/>
      </w:pPr>
      <w:r>
        <w:rPr>
          <w:rStyle w:val="27"/>
          <w:rFonts w:eastAsia="Arial" w:cs="Arial"/>
          <w:b w:val="0"/>
          <w:bCs w:val="0"/>
          <w:i w:val="0"/>
          <w:iCs w:val="0"/>
          <w:strike w:val="0"/>
          <w:dstrike w:val="0"/>
          <w:color w:val="2A6099"/>
          <w:sz w:val="22"/>
          <w:szCs w:val="22"/>
          <w:shd w:val="clear" w:fill="auto"/>
          <w:lang w:val="pt-BR" w:eastAsia="en-US" w:bidi="hi-IN"/>
        </w:rPr>
        <w:t>12.2</w:t>
      </w:r>
      <w:r>
        <w:rPr>
          <w:rStyle w:val="27"/>
          <w:rFonts w:eastAsia="Arial" w:cs="Arial"/>
          <w:b w:val="0"/>
          <w:bCs w:val="0"/>
          <w:i w:val="0"/>
          <w:iCs w:val="0"/>
          <w:strike w:val="0"/>
          <w:dstrike w:val="0"/>
          <w:color w:val="2A6099"/>
          <w:sz w:val="22"/>
          <w:szCs w:val="22"/>
          <w:shd w:val="clear" w:fill="auto"/>
          <w:lang w:val="pt-BR" w:eastAsia="zh-CN" w:bidi="hi-IN"/>
        </w:rPr>
        <w:t xml:space="preserve">.6. </w:t>
      </w:r>
      <w:r>
        <w:rPr>
          <w:rStyle w:val="27"/>
          <w:rFonts w:eastAsia="Arial" w:cs="Arial"/>
          <w:b w:val="0"/>
          <w:bCs w:val="0"/>
          <w:i w:val="0"/>
          <w:iCs w:val="0"/>
          <w:strike w:val="0"/>
          <w:dstrike w:val="0"/>
          <w:color w:val="000000"/>
          <w:sz w:val="22"/>
          <w:szCs w:val="22"/>
          <w:shd w:val="clear" w:fill="auto"/>
          <w:lang w:val="pt-BR" w:eastAsia="zh-CN" w:bidi="hi-IN"/>
        </w:rPr>
        <w:t>Sociedade cooperativa: ata de fundação e estatuto social, com a ata da assembleia que o aprovou, devidamente arquivado na Junta Comercial ou inscrito no Registro Civil das Pessoas Jurídicas da respectiva sede, além do registro de que trata</w:t>
      </w:r>
      <w:r>
        <w:rPr>
          <w:rStyle w:val="27"/>
          <w:rFonts w:eastAsia="Arial" w:cs="Arial"/>
          <w:b w:val="0"/>
          <w:bCs w:val="0"/>
          <w:i w:val="0"/>
          <w:iCs w:val="0"/>
          <w:strike w:val="0"/>
          <w:dstrike w:val="0"/>
          <w:color w:val="000000"/>
          <w:sz w:val="22"/>
          <w:szCs w:val="22"/>
          <w:u w:val="none"/>
          <w:shd w:val="clear" w:fill="auto"/>
          <w:lang w:val="pt-BR" w:eastAsia="zh-CN" w:bidi="hi-IN"/>
        </w:rPr>
        <w:t xml:space="preserve"> o </w:t>
      </w:r>
      <w:r>
        <w:rPr>
          <w:rStyle w:val="14"/>
          <w:rFonts w:eastAsia="Arial" w:cs="Arial"/>
          <w:b w:val="0"/>
          <w:bCs w:val="0"/>
          <w:i w:val="0"/>
          <w:iCs w:val="0"/>
          <w:strike w:val="0"/>
          <w:dstrike w:val="0"/>
          <w:color w:val="000000"/>
          <w:sz w:val="22"/>
          <w:szCs w:val="22"/>
          <w:u w:val="none"/>
          <w:shd w:val="clear" w:fill="auto"/>
          <w:lang w:val="pt-BR"/>
        </w:rPr>
        <w:t>art. 107 da Lei nº 5.764/1971;</w:t>
      </w:r>
    </w:p>
    <w:p w14:paraId="084C54F8">
      <w:pPr>
        <w:pStyle w:val="58"/>
        <w:spacing w:before="57" w:after="57" w:line="240" w:lineRule="auto"/>
        <w:ind w:left="0" w:right="0" w:firstLine="0"/>
        <w:jc w:val="both"/>
      </w:pPr>
      <w:r>
        <w:rPr>
          <w:rStyle w:val="14"/>
          <w:rFonts w:ascii="Arial" w:hAnsi="Arial" w:eastAsia="Cumberland AMT" w:cs="Arial"/>
          <w:b/>
          <w:bCs/>
          <w:i w:val="0"/>
          <w:iCs w:val="0"/>
          <w:strike w:val="0"/>
          <w:dstrike w:val="0"/>
          <w:color w:val="000000"/>
          <w:sz w:val="22"/>
          <w:szCs w:val="22"/>
          <w:u w:val="none"/>
          <w:shd w:val="clear" w:fill="auto"/>
          <w:lang w:val="pt-BR"/>
        </w:rPr>
        <w:t>Qualificação técnica</w:t>
      </w:r>
    </w:p>
    <w:p w14:paraId="1223F8E5">
      <w:pPr>
        <w:pStyle w:val="58"/>
        <w:spacing w:before="57" w:after="57" w:line="240" w:lineRule="auto"/>
        <w:ind w:left="0" w:right="0" w:firstLine="0"/>
        <w:jc w:val="both"/>
      </w:pPr>
      <w:r>
        <w:rPr>
          <w:rStyle w:val="47"/>
          <w:rFonts w:ascii="Arial" w:hAnsi="Arial" w:eastAsia="Arial" w:cs="Verdana"/>
          <w:b w:val="0"/>
          <w:bCs w:val="0"/>
          <w:i w:val="0"/>
          <w:iCs w:val="0"/>
          <w:strike w:val="0"/>
          <w:dstrike w:val="0"/>
          <w:color w:val="000000"/>
          <w:sz w:val="22"/>
          <w:szCs w:val="22"/>
          <w:u w:val="none"/>
          <w:shd w:val="clear" w:fill="auto"/>
          <w:lang w:val="pt-BR" w:eastAsia="ar-SA" w:bidi="hi-IN"/>
        </w:rPr>
        <w:t>12.3. A documentação relativa à qualificação técnico-operacional, nos termos do art. 67 da Lei Federal nº 14.133/2021, consistirá em:</w:t>
      </w:r>
    </w:p>
    <w:p w14:paraId="0FE1AB04">
      <w:pPr>
        <w:pStyle w:val="58"/>
        <w:spacing w:before="57" w:after="57" w:line="240" w:lineRule="auto"/>
        <w:ind w:left="0" w:right="0" w:firstLine="0"/>
        <w:jc w:val="both"/>
      </w:pPr>
      <w:r>
        <w:rPr>
          <w:rStyle w:val="47"/>
          <w:rFonts w:ascii="Arial" w:hAnsi="Arial" w:eastAsia="Times New Roman" w:cs="Times New Roman"/>
          <w:b w:val="0"/>
          <w:bCs w:val="0"/>
          <w:i w:val="0"/>
          <w:iCs w:val="0"/>
          <w:strike w:val="0"/>
          <w:dstrike w:val="0"/>
          <w:color w:val="000000"/>
          <w:kern w:val="2"/>
          <w:sz w:val="22"/>
          <w:szCs w:val="22"/>
          <w:u w:val="none"/>
          <w:shd w:val="clear" w:fill="auto"/>
          <w:lang w:val="pt-BR" w:eastAsia="ar-SA" w:bidi="hi-IN"/>
        </w:rPr>
        <w:t>12.4. Comprovação de aptidão para o desempenho de atividade pertinente e compatível em características com o objeto da licitação, mediante apresentação de atestado(s) fornecido(s) por pessoa(s) jurídica(s) de direito público ou privado.</w:t>
      </w:r>
    </w:p>
    <w:p w14:paraId="1EE79CC0">
      <w:pPr>
        <w:pStyle w:val="58"/>
        <w:spacing w:before="57" w:after="57" w:line="240" w:lineRule="auto"/>
        <w:ind w:left="0" w:right="0" w:firstLine="0"/>
        <w:jc w:val="both"/>
      </w:pPr>
      <w:r>
        <w:rPr>
          <w:rStyle w:val="47"/>
          <w:rFonts w:ascii="Arial" w:hAnsi="Arial" w:eastAsia="Arial" w:cs="Verdana"/>
          <w:b w:val="0"/>
          <w:bCs w:val="0"/>
          <w:i w:val="0"/>
          <w:iCs w:val="0"/>
          <w:strike w:val="0"/>
          <w:dstrike w:val="0"/>
          <w:color w:val="2A6099"/>
          <w:sz w:val="22"/>
          <w:szCs w:val="22"/>
          <w:u w:val="none"/>
          <w:shd w:val="clear" w:fill="auto"/>
          <w:lang w:val="pt-BR" w:eastAsia="ar-SA" w:bidi="hi-IN"/>
        </w:rPr>
        <w:t>12.5.</w:t>
      </w:r>
      <w:r>
        <w:rPr>
          <w:rStyle w:val="47"/>
          <w:rFonts w:ascii="Arial" w:hAnsi="Arial" w:eastAsia="Arial" w:cs="Verdana"/>
          <w:b w:val="0"/>
          <w:bCs w:val="0"/>
          <w:i w:val="0"/>
          <w:iCs w:val="0"/>
          <w:strike w:val="0"/>
          <w:dstrike w:val="0"/>
          <w:color w:val="000000"/>
          <w:sz w:val="22"/>
          <w:szCs w:val="22"/>
          <w:u w:val="none"/>
          <w:shd w:val="clear" w:fill="auto"/>
          <w:lang w:val="pt-BR" w:eastAsia="ar-SA" w:bidi="hi-IN"/>
        </w:rPr>
        <w:t xml:space="preserve"> </w:t>
      </w:r>
      <w:r>
        <w:rPr>
          <w:rStyle w:val="47"/>
          <w:rFonts w:ascii="Arial" w:hAnsi="Arial" w:eastAsia="Arial" w:cs="Arial"/>
          <w:b w:val="0"/>
          <w:bCs w:val="0"/>
          <w:i w:val="0"/>
          <w:iCs w:val="0"/>
          <w:strike w:val="0"/>
          <w:dstrike w:val="0"/>
          <w:color w:val="000000"/>
          <w:sz w:val="22"/>
          <w:szCs w:val="22"/>
          <w:u w:val="none"/>
          <w:shd w:val="clear" w:fill="auto"/>
          <w:lang w:val="pt-BR" w:eastAsia="zh-CN" w:bidi="hi-IN"/>
        </w:rPr>
        <w:t>Para</w:t>
      </w:r>
      <w:r>
        <w:rPr>
          <w:rStyle w:val="47"/>
          <w:rFonts w:ascii="Arial" w:hAnsi="Arial" w:eastAsia="Arial" w:cs="Arial"/>
          <w:b w:val="0"/>
          <w:bCs w:val="0"/>
          <w:i w:val="0"/>
          <w:iCs w:val="0"/>
          <w:strike w:val="0"/>
          <w:dstrike w:val="0"/>
          <w:color w:val="000000"/>
          <w:sz w:val="22"/>
          <w:szCs w:val="22"/>
          <w:u w:val="none"/>
          <w:shd w:val="clear" w:fill="auto"/>
          <w:lang w:val="pt-BR" w:eastAsia="ar-SA" w:bidi="hi-IN"/>
        </w:rPr>
        <w:t xml:space="preserve"> a participação de cooperativas, será exigida a seguinte documentação complementar:</w:t>
      </w:r>
    </w:p>
    <w:p w14:paraId="669662C0">
      <w:pPr>
        <w:pStyle w:val="16"/>
        <w:spacing w:before="57" w:after="57" w:line="240" w:lineRule="auto"/>
        <w:ind w:left="0" w:right="0" w:firstLine="0"/>
        <w:jc w:val="both"/>
      </w:pPr>
      <w:r>
        <w:rPr>
          <w:rStyle w:val="47"/>
          <w:rFonts w:eastAsia="Arial" w:cs="Verdana"/>
          <w:b w:val="0"/>
          <w:bCs w:val="0"/>
          <w:i w:val="0"/>
          <w:iCs w:val="0"/>
          <w:strike w:val="0"/>
          <w:dstrike w:val="0"/>
          <w:color w:val="2A6099"/>
          <w:sz w:val="22"/>
          <w:szCs w:val="22"/>
          <w:u w:val="none"/>
          <w:shd w:val="clear" w:fill="auto"/>
          <w:lang w:val="pt-BR" w:eastAsia="ar-SA" w:bidi="hi-IN"/>
        </w:rPr>
        <w:t>12.6.</w:t>
      </w:r>
      <w:r>
        <w:rPr>
          <w:rStyle w:val="47"/>
          <w:rFonts w:eastAsia="Arial" w:cs="Verdana"/>
          <w:b w:val="0"/>
          <w:bCs w:val="0"/>
          <w:i w:val="0"/>
          <w:iCs w:val="0"/>
          <w:strike w:val="0"/>
          <w:dstrike w:val="0"/>
          <w:color w:val="000000"/>
          <w:sz w:val="22"/>
          <w:szCs w:val="22"/>
          <w:u w:val="none"/>
          <w:shd w:val="clear" w:fill="auto"/>
          <w:lang w:val="pt-BR" w:eastAsia="ar-SA" w:bidi="hi-IN"/>
        </w:rPr>
        <w:t xml:space="preserve"> </w:t>
      </w:r>
      <w:r>
        <w:rPr>
          <w:rFonts w:cs="Arial"/>
          <w:b w:val="0"/>
          <w:bCs w:val="0"/>
          <w:i w:val="0"/>
          <w:iCs w:val="0"/>
          <w:color w:val="000000"/>
          <w:sz w:val="22"/>
          <w:szCs w:val="22"/>
          <w:shd w:val="clear" w:fill="auto"/>
          <w:lang w:val="pt-BR"/>
        </w:rPr>
        <w:t>A rela</w:t>
      </w:r>
      <w:r>
        <w:rPr>
          <w:b w:val="0"/>
          <w:bCs w:val="0"/>
          <w:i w:val="0"/>
          <w:iCs w:val="0"/>
          <w:color w:val="000000"/>
          <w:sz w:val="22"/>
          <w:szCs w:val="22"/>
          <w:shd w:val="clear" w:fill="auto"/>
          <w:lang w:val="pt-BR"/>
        </w:rPr>
        <w:t xml:space="preserve">ção dos cooperados que atendem aos requisitos técnicos exigidos para a contratação e que executarão o contrato, com as respectivas atas de inscrição e a comprovação </w:t>
      </w:r>
      <w:r>
        <w:rPr>
          <w:rFonts w:cs="Arial"/>
          <w:b w:val="0"/>
          <w:bCs w:val="0"/>
          <w:i w:val="0"/>
          <w:iCs w:val="0"/>
          <w:color w:val="000000"/>
          <w:sz w:val="22"/>
          <w:szCs w:val="22"/>
          <w:shd w:val="clear" w:fill="auto"/>
          <w:lang w:val="pt-BR"/>
        </w:rPr>
        <w:t xml:space="preserve">de que estão domiciliados na localidade da sede da cooperativa, respeitado o disposto nos </w:t>
      </w:r>
      <w:r>
        <w:rPr>
          <w:rStyle w:val="14"/>
          <w:rFonts w:cs="Arial"/>
          <w:b w:val="0"/>
          <w:bCs w:val="0"/>
          <w:i w:val="0"/>
          <w:iCs w:val="0"/>
          <w:color w:val="000000"/>
          <w:sz w:val="22"/>
          <w:szCs w:val="22"/>
          <w:u w:val="none"/>
          <w:shd w:val="clear" w:fill="auto"/>
          <w:lang w:val="pt-BR"/>
        </w:rPr>
        <w:t>arts. 4º, inciso XI, 21, inciso I</w:t>
      </w:r>
      <w:r>
        <w:rPr>
          <w:rFonts w:cs="Arial"/>
          <w:b w:val="0"/>
          <w:bCs w:val="0"/>
          <w:i w:val="0"/>
          <w:iCs w:val="0"/>
          <w:color w:val="000000"/>
          <w:sz w:val="22"/>
          <w:szCs w:val="22"/>
          <w:u w:val="none"/>
          <w:shd w:val="clear" w:fill="auto"/>
          <w:lang w:val="pt-BR"/>
        </w:rPr>
        <w:t xml:space="preserve"> e </w:t>
      </w:r>
      <w:r>
        <w:rPr>
          <w:rStyle w:val="14"/>
          <w:rFonts w:cs="Arial"/>
          <w:b w:val="0"/>
          <w:bCs w:val="0"/>
          <w:i w:val="0"/>
          <w:iCs w:val="0"/>
          <w:color w:val="000000"/>
          <w:sz w:val="22"/>
          <w:szCs w:val="22"/>
          <w:u w:val="none"/>
          <w:shd w:val="clear" w:fill="auto"/>
          <w:lang w:val="pt-BR"/>
        </w:rPr>
        <w:t>42, §§2º a 6º da Lei nº 5.764/1971</w:t>
      </w:r>
      <w:r>
        <w:rPr>
          <w:rFonts w:cs="Arial"/>
          <w:b w:val="0"/>
          <w:bCs w:val="0"/>
          <w:i w:val="0"/>
          <w:iCs w:val="0"/>
          <w:color w:val="000000"/>
          <w:sz w:val="22"/>
          <w:szCs w:val="22"/>
          <w:u w:val="none"/>
          <w:shd w:val="clear" w:fill="auto"/>
          <w:lang w:val="pt-BR"/>
        </w:rPr>
        <w:t>;</w:t>
      </w:r>
    </w:p>
    <w:p w14:paraId="00B04EE9">
      <w:pPr>
        <w:pStyle w:val="16"/>
        <w:spacing w:before="57" w:after="57" w:line="240" w:lineRule="auto"/>
        <w:ind w:left="0" w:right="0" w:firstLine="0"/>
        <w:jc w:val="both"/>
      </w:pPr>
      <w:r>
        <w:rPr>
          <w:rStyle w:val="47"/>
          <w:rFonts w:eastAsia="Arial" w:cs="Verdana"/>
          <w:b w:val="0"/>
          <w:bCs w:val="0"/>
          <w:i w:val="0"/>
          <w:iCs w:val="0"/>
          <w:strike w:val="0"/>
          <w:dstrike w:val="0"/>
          <w:color w:val="2A6099"/>
          <w:sz w:val="22"/>
          <w:szCs w:val="22"/>
          <w:u w:val="none"/>
          <w:shd w:val="clear" w:fill="auto"/>
          <w:lang w:val="pt-BR" w:eastAsia="ar-SA" w:bidi="hi-IN"/>
        </w:rPr>
        <w:t>12.7.</w:t>
      </w:r>
      <w:r>
        <w:rPr>
          <w:rFonts w:cs="Arial"/>
          <w:b w:val="0"/>
          <w:bCs w:val="0"/>
          <w:i w:val="0"/>
          <w:iCs w:val="0"/>
          <w:color w:val="000000"/>
          <w:sz w:val="22"/>
          <w:szCs w:val="22"/>
          <w:shd w:val="clear" w:fill="auto"/>
          <w:lang w:val="pt-BR" w:eastAsia="zh-CN" w:bidi="hi-IN"/>
        </w:rPr>
        <w:t xml:space="preserve"> </w:t>
      </w:r>
      <w:r>
        <w:rPr>
          <w:rFonts w:cs="Arial"/>
          <w:b w:val="0"/>
          <w:bCs w:val="0"/>
          <w:i w:val="0"/>
          <w:iCs w:val="0"/>
          <w:color w:val="000000"/>
          <w:sz w:val="22"/>
          <w:szCs w:val="22"/>
          <w:shd w:val="clear" w:fill="auto"/>
          <w:lang w:val="pt-BR"/>
        </w:rPr>
        <w:t>A declaração de regularidade de situação do contribuinte individual – DRSCI, para cada um dos cooperados indicados;</w:t>
      </w:r>
    </w:p>
    <w:p w14:paraId="42139DBB">
      <w:pPr>
        <w:pStyle w:val="16"/>
        <w:spacing w:before="57" w:after="57" w:line="240" w:lineRule="auto"/>
        <w:ind w:left="0" w:right="0" w:firstLine="0"/>
        <w:jc w:val="both"/>
      </w:pPr>
      <w:r>
        <w:rPr>
          <w:rStyle w:val="47"/>
          <w:rFonts w:eastAsia="Arial" w:cs="Verdana"/>
          <w:b w:val="0"/>
          <w:bCs w:val="0"/>
          <w:i w:val="0"/>
          <w:iCs w:val="0"/>
          <w:strike w:val="0"/>
          <w:dstrike w:val="0"/>
          <w:color w:val="2A6099"/>
          <w:sz w:val="22"/>
          <w:szCs w:val="22"/>
          <w:u w:val="none"/>
          <w:shd w:val="clear" w:fill="auto"/>
          <w:lang w:val="pt-BR" w:eastAsia="ar-SA" w:bidi="hi-IN"/>
        </w:rPr>
        <w:t>12.8.</w:t>
      </w:r>
      <w:r>
        <w:rPr>
          <w:rFonts w:cs="Arial"/>
          <w:b w:val="0"/>
          <w:bCs w:val="0"/>
          <w:i w:val="0"/>
          <w:iCs w:val="0"/>
          <w:color w:val="000000"/>
          <w:sz w:val="22"/>
          <w:szCs w:val="22"/>
          <w:shd w:val="clear" w:fill="auto"/>
          <w:lang w:val="pt-BR" w:eastAsia="zh-CN" w:bidi="hi-IN"/>
        </w:rPr>
        <w:t xml:space="preserve"> </w:t>
      </w:r>
      <w:r>
        <w:rPr>
          <w:rFonts w:cs="Arial"/>
          <w:b w:val="0"/>
          <w:bCs w:val="0"/>
          <w:i w:val="0"/>
          <w:iCs w:val="0"/>
          <w:color w:val="000000"/>
          <w:sz w:val="22"/>
          <w:szCs w:val="22"/>
          <w:shd w:val="clear" w:fill="auto"/>
          <w:lang w:val="pt-BR"/>
        </w:rPr>
        <w:t xml:space="preserve">A comprovação do capital social proporcional ao número de cooperados necessários à execução do contrato; </w:t>
      </w:r>
    </w:p>
    <w:p w14:paraId="1D09788F">
      <w:pPr>
        <w:pStyle w:val="16"/>
        <w:spacing w:before="57" w:after="57" w:line="240" w:lineRule="auto"/>
        <w:ind w:left="0" w:right="0" w:firstLine="0"/>
        <w:jc w:val="both"/>
      </w:pPr>
      <w:r>
        <w:rPr>
          <w:rStyle w:val="47"/>
          <w:rFonts w:eastAsia="Arial" w:cs="Verdana"/>
          <w:b w:val="0"/>
          <w:bCs w:val="0"/>
          <w:i w:val="0"/>
          <w:iCs w:val="0"/>
          <w:strike w:val="0"/>
          <w:dstrike w:val="0"/>
          <w:color w:val="2A6099"/>
          <w:sz w:val="22"/>
          <w:szCs w:val="22"/>
          <w:u w:val="none"/>
          <w:shd w:val="clear" w:fill="auto"/>
          <w:lang w:val="pt-BR" w:eastAsia="ar-SA" w:bidi="hi-IN"/>
        </w:rPr>
        <w:t>12.9.</w:t>
      </w:r>
      <w:r>
        <w:rPr>
          <w:rFonts w:cs="Arial"/>
          <w:b w:val="0"/>
          <w:bCs w:val="0"/>
          <w:i w:val="0"/>
          <w:iCs w:val="0"/>
          <w:color w:val="000000"/>
          <w:sz w:val="22"/>
          <w:szCs w:val="22"/>
          <w:shd w:val="clear" w:fill="auto"/>
          <w:lang w:val="pt-BR" w:eastAsia="zh-CN" w:bidi="hi-IN"/>
        </w:rPr>
        <w:t xml:space="preserve"> </w:t>
      </w:r>
      <w:r>
        <w:rPr>
          <w:rFonts w:cs="Arial"/>
          <w:b w:val="0"/>
          <w:bCs w:val="0"/>
          <w:i w:val="0"/>
          <w:iCs w:val="0"/>
          <w:color w:val="000000"/>
          <w:sz w:val="22"/>
          <w:szCs w:val="22"/>
          <w:shd w:val="clear" w:fill="auto"/>
          <w:lang w:val="pt-BR"/>
        </w:rPr>
        <w:t>O registro previsto no art. 107 da Lei nº 5.764/1971;</w:t>
      </w:r>
    </w:p>
    <w:p w14:paraId="22411A0D">
      <w:pPr>
        <w:pStyle w:val="16"/>
        <w:spacing w:before="57" w:after="57" w:line="240" w:lineRule="auto"/>
        <w:ind w:left="0" w:right="0" w:firstLine="0"/>
        <w:jc w:val="both"/>
      </w:pPr>
      <w:r>
        <w:rPr>
          <w:rStyle w:val="47"/>
          <w:rFonts w:eastAsia="Arial" w:cs="Verdana"/>
          <w:b w:val="0"/>
          <w:bCs w:val="0"/>
          <w:i w:val="0"/>
          <w:iCs w:val="0"/>
          <w:strike w:val="0"/>
          <w:dstrike w:val="0"/>
          <w:color w:val="2A6099"/>
          <w:sz w:val="22"/>
          <w:szCs w:val="22"/>
          <w:u w:val="none"/>
          <w:shd w:val="clear" w:fill="auto"/>
          <w:lang w:val="pt-BR" w:eastAsia="ar-SA" w:bidi="hi-IN"/>
        </w:rPr>
        <w:t>12.10.</w:t>
      </w:r>
      <w:r>
        <w:rPr>
          <w:rFonts w:cs="Arial"/>
          <w:b w:val="0"/>
          <w:bCs w:val="0"/>
          <w:i w:val="0"/>
          <w:iCs w:val="0"/>
          <w:color w:val="2A6099"/>
          <w:sz w:val="22"/>
          <w:szCs w:val="22"/>
          <w:shd w:val="clear" w:fill="auto"/>
          <w:lang w:val="pt-BR" w:eastAsia="zh-CN" w:bidi="hi-IN"/>
        </w:rPr>
        <w:t xml:space="preserve"> </w:t>
      </w:r>
      <w:r>
        <w:rPr>
          <w:rFonts w:cs="Arial"/>
          <w:b w:val="0"/>
          <w:bCs w:val="0"/>
          <w:i w:val="0"/>
          <w:iCs w:val="0"/>
          <w:color w:val="000000"/>
          <w:sz w:val="22"/>
          <w:szCs w:val="22"/>
          <w:shd w:val="clear" w:fill="auto"/>
          <w:lang w:val="pt-BR"/>
        </w:rPr>
        <w:t>A comprovação de integração das respectivas quotas-partes por parte dos cooperados que executarão o contrato;</w:t>
      </w:r>
    </w:p>
    <w:p w14:paraId="235D0453">
      <w:pPr>
        <w:pStyle w:val="16"/>
        <w:spacing w:before="57" w:after="57" w:line="240" w:lineRule="auto"/>
        <w:ind w:left="0" w:right="0" w:firstLine="0"/>
        <w:jc w:val="both"/>
      </w:pPr>
      <w:r>
        <w:rPr>
          <w:rStyle w:val="47"/>
          <w:rFonts w:eastAsia="Arial" w:cs="Verdana"/>
          <w:b w:val="0"/>
          <w:bCs w:val="0"/>
          <w:i w:val="0"/>
          <w:iCs w:val="0"/>
          <w:strike w:val="0"/>
          <w:dstrike w:val="0"/>
          <w:color w:val="2A6099"/>
          <w:sz w:val="22"/>
          <w:szCs w:val="22"/>
          <w:u w:val="none"/>
          <w:shd w:val="clear" w:fill="auto"/>
          <w:lang w:val="pt-BR" w:eastAsia="ar-SA" w:bidi="hi-IN"/>
        </w:rPr>
        <w:t>12.11.</w:t>
      </w:r>
      <w:r>
        <w:rPr>
          <w:rFonts w:cs="Arial"/>
          <w:b w:val="0"/>
          <w:bCs w:val="0"/>
          <w:i w:val="0"/>
          <w:iCs w:val="0"/>
          <w:color w:val="000000"/>
          <w:sz w:val="22"/>
          <w:szCs w:val="22"/>
          <w:shd w:val="clear" w:fill="auto"/>
          <w:lang w:val="pt-BR" w:eastAsia="zh-CN" w:bidi="hi-IN"/>
        </w:rPr>
        <w:t xml:space="preserve"> </w:t>
      </w:r>
      <w:r>
        <w:rPr>
          <w:rFonts w:cs="Arial"/>
          <w:b w:val="0"/>
          <w:bCs w:val="0"/>
          <w:i w:val="0"/>
          <w:iCs w:val="0"/>
          <w:color w:val="000000"/>
          <w:sz w:val="22"/>
          <w:szCs w:val="22"/>
          <w:shd w:val="clear" w:fill="auto"/>
          <w:lang w:val="pt-BR"/>
        </w:rPr>
        <w:t>O</w:t>
      </w:r>
      <w:r>
        <w:rPr>
          <w:b w:val="0"/>
          <w:bCs w:val="0"/>
          <w:i w:val="0"/>
          <w:iCs w:val="0"/>
          <w:color w:val="000000"/>
          <w:sz w:val="22"/>
          <w:szCs w:val="22"/>
          <w:shd w:val="clear" w:fill="auto"/>
          <w:lang w:val="pt-BR"/>
        </w:rPr>
        <w:t>s seguintes documentos para a comprovação da regularidade jurídica da cooperativa: a) ata de fundação; b) estatuto social com a ata da assembleia que o aprovou; c) regimento dos fundos instituídos pelos cooperados, com a ata da assembleia; d) editais de convocaçã</w:t>
      </w:r>
      <w:r>
        <w:rPr>
          <w:rFonts w:cs="Arial"/>
          <w:b w:val="0"/>
          <w:bCs w:val="0"/>
          <w:i w:val="0"/>
          <w:iCs w:val="0"/>
          <w:color w:val="000000"/>
          <w:sz w:val="22"/>
          <w:szCs w:val="22"/>
          <w:shd w:val="clear" w:fill="auto"/>
          <w:lang w:val="pt-BR"/>
        </w:rPr>
        <w:t>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2A88DBB">
      <w:pPr>
        <w:pStyle w:val="58"/>
        <w:spacing w:before="57" w:after="57" w:line="240" w:lineRule="auto"/>
        <w:ind w:left="0" w:right="0" w:firstLine="0"/>
        <w:jc w:val="both"/>
      </w:pPr>
      <w:r>
        <w:rPr>
          <w:rStyle w:val="47"/>
          <w:rFonts w:ascii="Arial" w:hAnsi="Arial" w:eastAsia="Arial" w:cs="Verdana"/>
          <w:b w:val="0"/>
          <w:bCs w:val="0"/>
          <w:i w:val="0"/>
          <w:iCs w:val="0"/>
          <w:strike w:val="0"/>
          <w:dstrike w:val="0"/>
          <w:color w:val="2A6099"/>
          <w:kern w:val="2"/>
          <w:sz w:val="22"/>
          <w:szCs w:val="22"/>
          <w:u w:val="none"/>
          <w:shd w:val="clear" w:fill="auto"/>
          <w:lang w:val="pt-BR" w:eastAsia="ar-SA" w:bidi="hi-IN"/>
        </w:rPr>
        <w:t>12.</w:t>
      </w:r>
      <w:r>
        <w:rPr>
          <w:rStyle w:val="47"/>
          <w:rFonts w:ascii="Arial" w:hAnsi="Arial" w:eastAsia="Arial" w:cs="Arial"/>
          <w:b w:val="0"/>
          <w:bCs w:val="0"/>
          <w:i w:val="0"/>
          <w:iCs w:val="0"/>
          <w:strike w:val="0"/>
          <w:dstrike w:val="0"/>
          <w:color w:val="2A6099"/>
          <w:kern w:val="2"/>
          <w:sz w:val="22"/>
          <w:szCs w:val="22"/>
          <w:u w:val="none"/>
          <w:shd w:val="clear" w:fill="auto"/>
          <w:lang w:val="pt-BR" w:eastAsia="zh-CN" w:bidi="hi-IN"/>
        </w:rPr>
        <w:t>12</w:t>
      </w:r>
      <w:r>
        <w:rPr>
          <w:rStyle w:val="47"/>
          <w:rFonts w:ascii="Arial" w:hAnsi="Arial" w:eastAsia="Arial" w:cs="Verdana"/>
          <w:b w:val="0"/>
          <w:bCs w:val="0"/>
          <w:i w:val="0"/>
          <w:iCs w:val="0"/>
          <w:strike w:val="0"/>
          <w:dstrike w:val="0"/>
          <w:color w:val="2A6099"/>
          <w:kern w:val="2"/>
          <w:sz w:val="22"/>
          <w:szCs w:val="22"/>
          <w:u w:val="none"/>
          <w:shd w:val="clear" w:fill="auto"/>
          <w:lang w:val="pt-BR" w:eastAsia="ar-SA" w:bidi="hi-IN"/>
        </w:rPr>
        <w:t>.</w:t>
      </w:r>
      <w:r>
        <w:rPr>
          <w:rStyle w:val="47"/>
          <w:rFonts w:ascii="Arial" w:hAnsi="Arial" w:eastAsia="Arial" w:cs="Arial"/>
          <w:b w:val="0"/>
          <w:bCs w:val="0"/>
          <w:i w:val="0"/>
          <w:iCs w:val="0"/>
          <w:strike w:val="0"/>
          <w:dstrike w:val="0"/>
          <w:color w:val="2A6099"/>
          <w:kern w:val="2"/>
          <w:sz w:val="22"/>
          <w:szCs w:val="22"/>
          <w:u w:val="none"/>
          <w:shd w:val="clear" w:fill="auto"/>
          <w:lang w:val="pt-BR" w:eastAsia="zh-CN" w:bidi="hi-IN"/>
        </w:rPr>
        <w:t xml:space="preserve"> </w:t>
      </w:r>
      <w:r>
        <w:rPr>
          <w:rStyle w:val="47"/>
          <w:rFonts w:ascii="Arial" w:hAnsi="Arial" w:eastAsia="Arial" w:cs="Arial"/>
          <w:b w:val="0"/>
          <w:bCs w:val="0"/>
          <w:i w:val="0"/>
          <w:iCs w:val="0"/>
          <w:strike w:val="0"/>
          <w:dstrike w:val="0"/>
          <w:color w:val="000000"/>
          <w:kern w:val="2"/>
          <w:sz w:val="22"/>
          <w:szCs w:val="22"/>
          <w:u w:val="none"/>
          <w:shd w:val="clear" w:fill="auto"/>
          <w:lang w:val="pt-BR" w:eastAsia="en-US" w:bidi="ar-SA"/>
        </w:rPr>
        <w:t xml:space="preserve">A última auditoria contábil-financeira da cooperativa, conforme dispõe o </w:t>
      </w:r>
      <w:r>
        <w:rPr>
          <w:rStyle w:val="14"/>
          <w:rFonts w:ascii="Arial" w:hAnsi="Arial" w:eastAsia="Arial" w:cs="Arial"/>
          <w:b w:val="0"/>
          <w:bCs w:val="0"/>
          <w:i w:val="0"/>
          <w:iCs w:val="0"/>
          <w:strike w:val="0"/>
          <w:dstrike w:val="0"/>
          <w:color w:val="000000"/>
          <w:kern w:val="2"/>
          <w:sz w:val="22"/>
          <w:szCs w:val="22"/>
          <w:u w:val="none"/>
          <w:shd w:val="clear" w:fill="auto"/>
          <w:lang w:val="pt-BR" w:eastAsia="en-US" w:bidi="ar-SA"/>
        </w:rPr>
        <w:t>art. 112 da Lei nº 5.764/1971</w:t>
      </w:r>
      <w:r>
        <w:rPr>
          <w:rStyle w:val="47"/>
          <w:rFonts w:ascii="Arial" w:hAnsi="Arial" w:eastAsia="Arial" w:cs="Arial"/>
          <w:b w:val="0"/>
          <w:bCs w:val="0"/>
          <w:i w:val="0"/>
          <w:iCs w:val="0"/>
          <w:strike w:val="0"/>
          <w:dstrike w:val="0"/>
          <w:color w:val="000000"/>
          <w:kern w:val="2"/>
          <w:sz w:val="22"/>
          <w:szCs w:val="22"/>
          <w:u w:val="none"/>
          <w:shd w:val="clear" w:fill="auto"/>
          <w:lang w:val="pt-BR" w:eastAsia="en-US" w:bidi="ar-SA"/>
        </w:rPr>
        <w:t>, ou uma declaração, sob as penas da lei, de que tal auditoria não foi exigida pelo órgão fiscalizador.</w:t>
      </w:r>
    </w:p>
    <w:p w14:paraId="4815DCBA">
      <w:pPr>
        <w:pStyle w:val="58"/>
        <w:widowControl w:val="0"/>
        <w:bidi w:val="0"/>
        <w:spacing w:before="57" w:after="57" w:line="240" w:lineRule="auto"/>
        <w:ind w:left="0" w:right="0" w:firstLine="0"/>
        <w:jc w:val="both"/>
      </w:pPr>
      <w:r>
        <w:rPr>
          <w:rStyle w:val="27"/>
          <w:rFonts w:ascii="Arial" w:hAnsi="Arial" w:eastAsia="MS Mincho" w:cs="Arial"/>
          <w:b w:val="0"/>
          <w:bCs w:val="0"/>
          <w:i w:val="0"/>
          <w:iCs w:val="0"/>
          <w:strike w:val="0"/>
          <w:dstrike w:val="0"/>
          <w:color w:val="2A6099"/>
          <w:kern w:val="0"/>
          <w:position w:val="0"/>
          <w:sz w:val="22"/>
          <w:szCs w:val="22"/>
          <w:u w:val="none"/>
          <w:shd w:val="clear" w:fill="auto"/>
          <w:vertAlign w:val="baseline"/>
          <w:lang w:val="pt-BR" w:eastAsia="en-US" w:bidi="hi-IN"/>
        </w:rPr>
        <w:t>12.13. Ato de autorização para o exercício da atividade de Autorização de Funcionamento da Empresa - AFE para a(s) atividade(s) que desempenha dentro da cadeia de suprimentos para saúde tais como: fabricação e/ou armazenamento e/ou distribuição e/ou embalagem e/ou reembalagem e/ou importação; devendo apresentar a autorização compatível com a atividade contratada contendo, no mínimo, armazenamento e distribuição, no caso de produto importado acrescentar importação devendo ter sido expedida pela ANVISA nos termos do art. 50 a 52 da Lei Federal Nº 6.360/1976 e em conformidade com a RDC nº 16 de 1º de Abril de 2014/ANVISA - Seção III Abrangência.</w:t>
      </w:r>
    </w:p>
    <w:p w14:paraId="3F840925">
      <w:pPr>
        <w:spacing w:before="57" w:after="57" w:line="240" w:lineRule="auto"/>
        <w:ind w:left="0" w:right="0" w:firstLine="0"/>
        <w:jc w:val="both"/>
      </w:pPr>
      <w:r>
        <w:rPr>
          <w:rStyle w:val="47"/>
          <w:rFonts w:eastAsia="Arial" w:cs="Arial"/>
          <w:b w:val="0"/>
          <w:bCs w:val="0"/>
          <w:i w:val="0"/>
          <w:iCs w:val="0"/>
          <w:strike w:val="0"/>
          <w:dstrike w:val="0"/>
          <w:color w:val="2A6099"/>
          <w:kern w:val="2"/>
          <w:sz w:val="22"/>
          <w:szCs w:val="22"/>
          <w:u w:val="none"/>
          <w:shd w:val="clear" w:fill="auto"/>
          <w:lang w:val="pt-BR" w:eastAsia="ar-SA" w:bidi="hi-IN"/>
        </w:rPr>
        <w:t>12.14. Licença de funcionamento, emitida pelo Serviço de Vigilância Sanitária da Secretaria de Saúde Estadual ou Municipal, da sede da licitante, de acordo com art. 2º da Lei Federal Nº 6.360/1976.</w:t>
      </w:r>
    </w:p>
    <w:p w14:paraId="670892DD">
      <w:pPr>
        <w:pStyle w:val="16"/>
        <w:widowControl w:val="0"/>
        <w:tabs>
          <w:tab w:val="left" w:pos="488"/>
        </w:tabs>
        <w:spacing w:before="57" w:after="57" w:line="240" w:lineRule="auto"/>
        <w:ind w:left="0" w:right="0" w:firstLine="0"/>
        <w:jc w:val="both"/>
      </w:pPr>
      <w:r>
        <w:rPr>
          <w:rStyle w:val="47"/>
          <w:rFonts w:eastAsia="Times New Roman" w:cs="Times New Roman"/>
          <w:b/>
          <w:bCs/>
          <w:i w:val="0"/>
          <w:iCs w:val="0"/>
          <w:strike w:val="0"/>
          <w:dstrike w:val="0"/>
          <w:color w:val="000000"/>
          <w:sz w:val="22"/>
          <w:szCs w:val="22"/>
          <w:u w:val="none"/>
          <w:shd w:val="clear" w:fill="auto"/>
          <w:lang w:val="pt-BR" w:eastAsia="en-US" w:bidi="ar-SA"/>
        </w:rPr>
        <w:t>H</w:t>
      </w:r>
      <w:r>
        <w:rPr>
          <w:rStyle w:val="47"/>
          <w:rFonts w:eastAsia="Cumberland AMT" w:cs="Arial"/>
          <w:b/>
          <w:bCs/>
          <w:i w:val="0"/>
          <w:iCs w:val="0"/>
          <w:strike w:val="0"/>
          <w:dstrike w:val="0"/>
          <w:color w:val="000000"/>
          <w:sz w:val="22"/>
          <w:szCs w:val="22"/>
          <w:u w:val="none"/>
          <w:shd w:val="clear" w:fill="auto"/>
          <w:lang w:val="pt-BR" w:eastAsia="zh-CN" w:bidi="hi-IN"/>
        </w:rPr>
        <w:t>abilitações fiscal, social e trabalhista</w:t>
      </w:r>
    </w:p>
    <w:p w14:paraId="4386F900">
      <w:pPr>
        <w:pStyle w:val="58"/>
        <w:spacing w:before="57" w:after="57" w:line="240" w:lineRule="auto"/>
        <w:ind w:left="0" w:right="0" w:firstLine="0"/>
        <w:jc w:val="both"/>
      </w:pPr>
      <w:r>
        <w:rPr>
          <w:rStyle w:val="47"/>
          <w:rFonts w:ascii="Arial" w:hAnsi="Arial"/>
          <w:b w:val="0"/>
          <w:bCs w:val="0"/>
          <w:color w:val="000000"/>
          <w:sz w:val="22"/>
          <w:szCs w:val="22"/>
          <w:shd w:val="clear" w:fill="auto"/>
          <w:lang w:val="pt-BR"/>
        </w:rPr>
        <w:t>12.14.</w:t>
      </w:r>
      <w:r>
        <w:rPr>
          <w:rStyle w:val="47"/>
          <w:rFonts w:ascii="Arial" w:hAnsi="Arial" w:eastAsia="Cumberland AMT" w:cs="Arial"/>
          <w:b w:val="0"/>
          <w:bCs w:val="0"/>
          <w:color w:val="000000"/>
          <w:sz w:val="22"/>
          <w:szCs w:val="22"/>
          <w:shd w:val="clear" w:fill="auto"/>
          <w:lang w:val="pt-BR" w:eastAsia="zh-CN" w:bidi="hi-IN"/>
        </w:rPr>
        <w:t xml:space="preserve"> As habilitações fiscal, social e trabalhista serão aferidas mediante a verificação dos seguintes requisitos:</w:t>
      </w:r>
    </w:p>
    <w:p w14:paraId="349092BE">
      <w:pPr>
        <w:pStyle w:val="58"/>
        <w:spacing w:before="57" w:after="57" w:line="240" w:lineRule="auto"/>
        <w:ind w:left="0" w:right="0" w:firstLine="0"/>
        <w:jc w:val="both"/>
      </w:pPr>
      <w:r>
        <w:rPr>
          <w:rStyle w:val="47"/>
          <w:rFonts w:ascii="Arial" w:hAnsi="Arial" w:cs="Arial"/>
          <w:b w:val="0"/>
          <w:bCs w:val="0"/>
          <w:color w:val="000000"/>
          <w:sz w:val="22"/>
          <w:szCs w:val="22"/>
          <w:shd w:val="clear" w:fill="auto"/>
          <w:lang w:val="pt-BR" w:eastAsia="zh-CN" w:bidi="hi-IN"/>
        </w:rPr>
        <w:t>12.14.1.</w:t>
      </w:r>
      <w:r>
        <w:rPr>
          <w:rStyle w:val="47"/>
          <w:rFonts w:ascii="Arial" w:hAnsi="Arial" w:cs="Arial"/>
          <w:b w:val="0"/>
          <w:bCs w:val="0"/>
          <w:i w:val="0"/>
          <w:iCs w:val="0"/>
          <w:color w:val="000000"/>
          <w:sz w:val="22"/>
          <w:szCs w:val="22"/>
          <w:shd w:val="clear" w:fill="auto"/>
          <w:lang w:val="pt-BR" w:eastAsia="zh-CN" w:bidi="hi-IN"/>
        </w:rPr>
        <w:t xml:space="preserve"> A inscrição no Cadastro de Pessoas Físicas (CPF) ou no Cadastro Nacional da Pessoa Jurídica (CNPJ);</w:t>
      </w:r>
    </w:p>
    <w:p w14:paraId="607ADEE1">
      <w:pPr>
        <w:pStyle w:val="58"/>
        <w:spacing w:before="57" w:after="57" w:line="240" w:lineRule="auto"/>
        <w:ind w:left="0" w:right="0" w:firstLine="0"/>
        <w:jc w:val="both"/>
      </w:pPr>
      <w:r>
        <w:rPr>
          <w:rStyle w:val="47"/>
          <w:rFonts w:ascii="Arial" w:hAnsi="Arial" w:cs="Arial"/>
          <w:b w:val="0"/>
          <w:bCs w:val="0"/>
          <w:color w:val="000000"/>
          <w:sz w:val="22"/>
          <w:szCs w:val="22"/>
          <w:shd w:val="clear" w:fill="auto"/>
          <w:lang w:val="pt-BR" w:eastAsia="zh-CN" w:bidi="hi-IN"/>
        </w:rPr>
        <w:t>12.14.2. A i</w:t>
      </w:r>
      <w:r>
        <w:rPr>
          <w:rStyle w:val="47"/>
          <w:rFonts w:ascii="Arial" w:hAnsi="Arial" w:eastAsia="Arial" w:cs="Arial"/>
          <w:b w:val="0"/>
          <w:bCs w:val="0"/>
          <w:color w:val="000000"/>
          <w:sz w:val="22"/>
          <w:szCs w:val="22"/>
          <w:shd w:val="clear" w:fill="auto"/>
          <w:lang w:val="pt-BR" w:eastAsia="zh-CN" w:bidi="hi-IN"/>
        </w:rPr>
        <w:t>nscrição no cadastro de contribuintes estadual e/ou municipal, se houver, relativo ao domicílio ou sede do licitante, pertinente ao seu ramo de atividade e compatível com o objeto contratual;</w:t>
      </w:r>
    </w:p>
    <w:p w14:paraId="5976DF45">
      <w:pPr>
        <w:pStyle w:val="58"/>
        <w:spacing w:before="57" w:after="57" w:line="240" w:lineRule="auto"/>
        <w:ind w:left="0" w:right="0" w:firstLine="0"/>
        <w:jc w:val="both"/>
      </w:pPr>
      <w:r>
        <w:rPr>
          <w:rStyle w:val="47"/>
          <w:rFonts w:ascii="Arial" w:hAnsi="Arial" w:eastAsia="Arial" w:cs="Arial"/>
          <w:b w:val="0"/>
          <w:bCs w:val="0"/>
          <w:color w:val="000000"/>
          <w:sz w:val="22"/>
          <w:szCs w:val="22"/>
          <w:shd w:val="clear" w:fill="auto"/>
          <w:lang w:val="pt-BR" w:eastAsia="zh-CN" w:bidi="hi-IN"/>
        </w:rPr>
        <w:t>12.14.3. A regularidade perante a fazenda federal, estadual e/ou municipal do domicílio ou sede do licitante, ou outra equivalente, na forma da lei;</w:t>
      </w:r>
    </w:p>
    <w:p w14:paraId="30AB8AD3">
      <w:pPr>
        <w:pStyle w:val="58"/>
        <w:spacing w:before="57" w:after="57" w:line="240" w:lineRule="auto"/>
        <w:ind w:left="0" w:right="0" w:firstLine="0"/>
        <w:jc w:val="both"/>
      </w:pPr>
      <w:r>
        <w:rPr>
          <w:rStyle w:val="47"/>
          <w:rFonts w:ascii="Arial" w:hAnsi="Arial" w:cs="Arial"/>
          <w:b w:val="0"/>
          <w:bCs w:val="0"/>
          <w:color w:val="000000"/>
          <w:sz w:val="22"/>
          <w:szCs w:val="22"/>
          <w:shd w:val="clear" w:fill="auto"/>
          <w:lang w:val="pt-BR" w:eastAsia="zh-CN" w:bidi="hi-IN"/>
        </w:rPr>
        <w:t>12.14.4.</w:t>
      </w:r>
      <w:r>
        <w:rPr>
          <w:rStyle w:val="47"/>
          <w:rFonts w:ascii="Arial" w:hAnsi="Arial" w:eastAsia="Arial" w:cs="Arial"/>
          <w:b w:val="0"/>
          <w:bCs w:val="0"/>
          <w:color w:val="000000"/>
          <w:sz w:val="22"/>
          <w:szCs w:val="22"/>
          <w:shd w:val="clear" w:fill="auto"/>
          <w:lang w:val="pt-BR" w:eastAsia="zh-CN" w:bidi="hi-IN"/>
        </w:rPr>
        <w:t xml:space="preserve"> A regularidade relativa à seguridade social e ao FGTS, que demonstre cumprimento dos encargos sociais instituídos por lei;</w:t>
      </w:r>
    </w:p>
    <w:p w14:paraId="7ED56198">
      <w:pPr>
        <w:pStyle w:val="58"/>
        <w:spacing w:before="57" w:after="57" w:line="240" w:lineRule="auto"/>
        <w:ind w:left="0" w:right="0" w:firstLine="0"/>
        <w:jc w:val="both"/>
      </w:pPr>
      <w:r>
        <w:rPr>
          <w:rStyle w:val="47"/>
          <w:rFonts w:ascii="Arial" w:hAnsi="Arial" w:cs="Arial"/>
          <w:b w:val="0"/>
          <w:bCs w:val="0"/>
          <w:color w:val="000000"/>
          <w:sz w:val="22"/>
          <w:szCs w:val="22"/>
          <w:shd w:val="clear" w:fill="auto"/>
          <w:lang w:val="pt-BR" w:eastAsia="zh-CN" w:bidi="hi-IN"/>
        </w:rPr>
        <w:t>12.14.5. A regularidade</w:t>
      </w:r>
      <w:r>
        <w:rPr>
          <w:rStyle w:val="47"/>
          <w:rFonts w:ascii="Arial" w:hAnsi="Arial" w:eastAsia="Arial" w:cs="Arial"/>
          <w:b w:val="0"/>
          <w:bCs w:val="0"/>
          <w:color w:val="000000"/>
          <w:sz w:val="22"/>
          <w:szCs w:val="22"/>
          <w:shd w:val="clear" w:fill="auto"/>
          <w:lang w:val="pt-BR" w:eastAsia="zh-CN" w:bidi="hi-IN"/>
        </w:rPr>
        <w:t xml:space="preserve"> perante a Justiça do Trabalho, mediante a apresentação de certidão negativa ou positiva com efeito de negativa, nos termos do Título VII-A da Consolidação das Leis do Trabalho, aprovada pelo Decreto-Lei nº 5.452/1943;</w:t>
      </w:r>
    </w:p>
    <w:p w14:paraId="2E1008EE">
      <w:pPr>
        <w:pStyle w:val="16"/>
        <w:spacing w:before="57" w:after="57" w:line="240" w:lineRule="auto"/>
        <w:ind w:left="0" w:right="0" w:firstLine="0"/>
        <w:jc w:val="both"/>
      </w:pPr>
      <w:r>
        <w:rPr>
          <w:rStyle w:val="47"/>
          <w:rFonts w:eastAsia="Cumberland AMT" w:cs="Arial"/>
          <w:b w:val="0"/>
          <w:bCs w:val="0"/>
          <w:color w:val="000000"/>
          <w:sz w:val="22"/>
          <w:szCs w:val="22"/>
          <w:shd w:val="clear" w:fill="auto"/>
          <w:lang w:val="pt-BR" w:eastAsia="zh-CN" w:bidi="hi-IN"/>
        </w:rPr>
        <w:t>12.14.6. O cumprimento do disposto no inciso XXXIII do art. 7º da Constituição Federal.</w:t>
      </w:r>
    </w:p>
    <w:p w14:paraId="62BEB026">
      <w:pPr>
        <w:pStyle w:val="16"/>
        <w:spacing w:before="57" w:after="57" w:line="240" w:lineRule="auto"/>
        <w:ind w:left="0" w:right="0" w:firstLine="0"/>
        <w:jc w:val="both"/>
      </w:pPr>
      <w:r>
        <w:rPr>
          <w:rStyle w:val="47"/>
          <w:rFonts w:eastAsia="Arial" w:cs="Arial"/>
          <w:b w:val="0"/>
          <w:bCs w:val="0"/>
          <w:color w:val="000000"/>
          <w:sz w:val="22"/>
          <w:szCs w:val="22"/>
          <w:shd w:val="clear" w:fill="auto"/>
          <w:lang w:val="pt-BR" w:eastAsia="zh-CN" w:bidi="hi-IN"/>
        </w:rPr>
        <w:t>12.15.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14:paraId="3B88B2E3">
      <w:pPr>
        <w:pStyle w:val="16"/>
        <w:spacing w:before="57" w:after="57" w:line="240" w:lineRule="auto"/>
        <w:ind w:left="0" w:right="0" w:firstLine="0"/>
        <w:jc w:val="both"/>
      </w:pPr>
      <w:r>
        <w:rPr>
          <w:rStyle w:val="47"/>
          <w:rFonts w:eastAsia="Arial" w:cs="Arial"/>
          <w:b w:val="0"/>
          <w:bCs w:val="0"/>
          <w:color w:val="000000"/>
          <w:sz w:val="22"/>
          <w:szCs w:val="22"/>
          <w:shd w:val="clear" w:fill="auto"/>
          <w:lang w:val="pt-BR" w:eastAsia="zh-CN" w:bidi="hi-IN"/>
        </w:rPr>
        <w:t>12.16. O licitante enquadrado como microempreendedor individual que pretenda auferir os benefícios do tratamento diferenciado previstos na Lei Complementar nº 123/2006, estará dispensado da prova de inscrição nos cadastros de contribuintes estadual e municipal, uma vez que o certificado de microempreendedor – CCMEI, supre as exigências de inscrição nos cadastros fiscais, na medida em que essas informações constam no próprio certificado.</w:t>
      </w:r>
    </w:p>
    <w:p w14:paraId="4D16DA92">
      <w:pPr>
        <w:pStyle w:val="16"/>
        <w:spacing w:before="57" w:after="57" w:line="240" w:lineRule="auto"/>
        <w:ind w:left="0" w:right="0" w:firstLine="0"/>
        <w:jc w:val="both"/>
      </w:pPr>
      <w:r>
        <w:rPr>
          <w:rStyle w:val="47"/>
          <w:rFonts w:eastAsia="Arial" w:cs="Arial"/>
          <w:b w:val="0"/>
          <w:bCs w:val="0"/>
          <w:color w:val="000000"/>
          <w:sz w:val="22"/>
          <w:szCs w:val="22"/>
          <w:shd w:val="clear" w:fill="auto"/>
          <w:lang w:val="pt-BR" w:eastAsia="zh-CN" w:bidi="hi-IN"/>
        </w:rPr>
        <w:t>12.17. Os documentos enumerados no subitem 12.14, poderão ser substituídos ou supridos, no todo ou em parte, por outros meios hábeis a comprovar a regularidade do licitante, inclusive por meio eletrônico. Quanto a comprovação de atendimento do disposto nos subitens 12.14.3, 12.14.4 e 12.14.5 deverá ser feita na forma da legislação específica.</w:t>
      </w:r>
    </w:p>
    <w:p w14:paraId="613AD805">
      <w:pPr>
        <w:pStyle w:val="16"/>
        <w:spacing w:before="57" w:after="57" w:line="240" w:lineRule="auto"/>
        <w:ind w:left="0" w:right="0" w:firstLine="0"/>
        <w:jc w:val="both"/>
      </w:pPr>
      <w:r>
        <w:rPr>
          <w:rStyle w:val="47"/>
          <w:rFonts w:eastAsia="Arial" w:cs="Arial"/>
          <w:b w:val="0"/>
          <w:bCs w:val="0"/>
          <w:i w:val="0"/>
          <w:iCs w:val="0"/>
          <w:strike w:val="0"/>
          <w:dstrike w:val="0"/>
          <w:color w:val="000000"/>
          <w:sz w:val="22"/>
          <w:szCs w:val="22"/>
          <w:u w:val="none"/>
          <w:shd w:val="clear" w:fill="auto"/>
          <w:lang w:val="pt-BR" w:eastAsia="zh-CN" w:bidi="hi-IN"/>
        </w:rPr>
        <w:t>12.18.</w:t>
      </w:r>
      <w:r>
        <w:rPr>
          <w:rStyle w:val="47"/>
          <w:rFonts w:eastAsia="Times New Roman" w:cs="Times New Roman"/>
          <w:b w:val="0"/>
          <w:bCs w:val="0"/>
          <w:i w:val="0"/>
          <w:iCs w:val="0"/>
          <w:strike w:val="0"/>
          <w:dstrike w:val="0"/>
          <w:color w:val="000000"/>
          <w:sz w:val="22"/>
          <w:szCs w:val="22"/>
          <w:u w:val="none"/>
          <w:shd w:val="clear" w:fill="auto"/>
          <w:lang w:val="pt-BR" w:eastAsia="zh-CN" w:bidi="hi-IN"/>
        </w:rPr>
        <w:t xml:space="preserve"> Para os Estados e Municípios que emitam prova de regularidade fiscal em separado, os proponentes deverão apresentar as respectivas certidões.</w:t>
      </w:r>
    </w:p>
    <w:p w14:paraId="0F40CD39">
      <w:pPr>
        <w:widowControl/>
        <w:numPr>
          <w:ilvl w:val="0"/>
          <w:numId w:val="0"/>
        </w:numPr>
        <w:bidi w:val="0"/>
        <w:spacing w:before="57" w:after="57" w:line="240" w:lineRule="auto"/>
        <w:ind w:left="0" w:right="0" w:firstLine="0"/>
        <w:jc w:val="both"/>
      </w:pPr>
      <w:r>
        <w:rPr>
          <w:rStyle w:val="47"/>
          <w:rFonts w:eastAsia="Times New Roman" w:cs="Times New Roman"/>
          <w:b w:val="0"/>
          <w:bCs w:val="0"/>
          <w:i w:val="0"/>
          <w:iCs w:val="0"/>
          <w:color w:val="000000"/>
          <w:position w:val="0"/>
          <w:sz w:val="22"/>
          <w:szCs w:val="22"/>
          <w:shd w:val="clear" w:fill="auto"/>
          <w:vertAlign w:val="baseline"/>
          <w:lang w:val="pt-BR"/>
        </w:rPr>
        <w:t xml:space="preserve">12.19. As microempresas e empresas de pequeno porte deverão encaminhar a documentação de habilitação, ainda que haja alguma restrição de regularidade fiscal e trabalhista, nos termos do art. 43, § 1º da Lei Complementar nº 123, de 2006. </w:t>
      </w:r>
    </w:p>
    <w:p w14:paraId="28911777">
      <w:pPr>
        <w:pStyle w:val="16"/>
        <w:spacing w:before="57" w:after="57" w:line="240" w:lineRule="auto"/>
        <w:ind w:left="0" w:right="0" w:firstLine="0"/>
        <w:jc w:val="both"/>
      </w:pPr>
      <w:r>
        <w:rPr>
          <w:rStyle w:val="47"/>
          <w:rFonts w:eastAsia="Times New Roman" w:cs="Times New Roman"/>
          <w:b w:val="0"/>
          <w:bCs w:val="0"/>
          <w:color w:val="CE181E"/>
          <w:sz w:val="22"/>
          <w:szCs w:val="22"/>
          <w:u w:val="none"/>
          <w:shd w:val="clear" w:fill="auto"/>
          <w:lang w:val="pt-BR"/>
        </w:rPr>
        <w:t>12</w:t>
      </w:r>
      <w:r>
        <w:rPr>
          <w:rStyle w:val="47"/>
          <w:rFonts w:eastAsia="Times New Roman" w:cs="Times New Roman"/>
          <w:b w:val="0"/>
          <w:bCs w:val="0"/>
          <w:color w:val="000000"/>
          <w:sz w:val="22"/>
          <w:szCs w:val="22"/>
          <w:u w:val="none"/>
          <w:shd w:val="clear" w:fill="auto"/>
          <w:lang w:val="pt-BR"/>
        </w:rPr>
        <w:t>.20</w:t>
      </w:r>
      <w:r>
        <w:rPr>
          <w:rStyle w:val="47"/>
          <w:rFonts w:eastAsia="Times New Roman" w:cs="Times New Roman"/>
          <w:b w:val="0"/>
          <w:bCs w:val="0"/>
          <w:color w:val="000000"/>
          <w:sz w:val="22"/>
          <w:szCs w:val="22"/>
          <w:shd w:val="clear" w:fill="auto"/>
          <w:lang w:val="pt-BR"/>
        </w:rPr>
        <w:t>.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por igual período, conforme dispõe a Lei Complementar nº 123/2006.</w:t>
      </w:r>
    </w:p>
    <w:p w14:paraId="459D12E5">
      <w:pPr>
        <w:pStyle w:val="16"/>
        <w:bidi w:val="0"/>
        <w:spacing w:before="57" w:after="57" w:line="240" w:lineRule="auto"/>
        <w:ind w:left="0" w:right="0" w:firstLine="0"/>
        <w:jc w:val="both"/>
      </w:pPr>
      <w:r>
        <w:rPr>
          <w:rStyle w:val="47"/>
          <w:rFonts w:eastAsia="Times New Roman" w:cs="Times New Roman"/>
          <w:b w:val="0"/>
          <w:bCs w:val="0"/>
          <w:color w:val="CE181E"/>
          <w:sz w:val="22"/>
          <w:szCs w:val="22"/>
          <w:u w:val="none"/>
          <w:shd w:val="clear" w:fill="FFFFFF"/>
          <w:lang w:val="pt-BR"/>
        </w:rPr>
        <w:t>12</w:t>
      </w:r>
      <w:r>
        <w:rPr>
          <w:rStyle w:val="47"/>
          <w:rFonts w:eastAsia="Times New Roman" w:cs="Times New Roman"/>
          <w:b w:val="0"/>
          <w:bCs w:val="0"/>
          <w:color w:val="000000"/>
          <w:sz w:val="22"/>
          <w:szCs w:val="22"/>
          <w:u w:val="none"/>
          <w:shd w:val="clear" w:fill="FFFFFF"/>
          <w:lang w:val="pt-BR"/>
        </w:rPr>
        <w:t>.21</w:t>
      </w:r>
      <w:r>
        <w:rPr>
          <w:rStyle w:val="47"/>
          <w:rFonts w:eastAsia="Times New Roman" w:cs="Times New Roman"/>
          <w:b w:val="0"/>
          <w:bCs w:val="0"/>
          <w:color w:val="000000"/>
          <w:sz w:val="22"/>
          <w:szCs w:val="22"/>
          <w:shd w:val="clear" w:fill="FFFFFF"/>
          <w:lang w:val="pt-BR"/>
        </w:rPr>
        <w:t>. A não comprovação da regularidade fiscal e trabalhista, até o final do prazo estabelecido, implicará a decadência do direito, sem prejuízo das sanções cabíveis, sendo facultado ao pregoeiro convocar os licitantes remanescentes, por ordem de classificação.</w:t>
      </w:r>
    </w:p>
    <w:p w14:paraId="1F374291">
      <w:pPr>
        <w:pStyle w:val="16"/>
        <w:bidi w:val="0"/>
        <w:spacing w:before="57" w:after="57" w:line="240" w:lineRule="auto"/>
        <w:ind w:left="0" w:right="0" w:firstLine="0"/>
        <w:jc w:val="both"/>
      </w:pPr>
      <w:r>
        <w:rPr>
          <w:rStyle w:val="47"/>
          <w:rFonts w:eastAsia="Times New Roman" w:cs="Times New Roman"/>
          <w:b w:val="0"/>
          <w:bCs w:val="0"/>
          <w:i w:val="0"/>
          <w:iCs w:val="0"/>
          <w:strike w:val="0"/>
          <w:dstrike w:val="0"/>
          <w:color w:val="000000"/>
          <w:sz w:val="22"/>
          <w:szCs w:val="22"/>
          <w:u w:val="none"/>
          <w:shd w:val="clear" w:fill="FFFFFF"/>
          <w:lang w:val="pt-BR"/>
        </w:rPr>
        <w:t xml:space="preserve">12.22. </w:t>
      </w:r>
      <w:r>
        <w:rPr>
          <w:rStyle w:val="14"/>
          <w:rFonts w:eastAsia="Times New Roman" w:cs="Verdana"/>
          <w:b w:val="0"/>
          <w:bCs w:val="0"/>
          <w:i w:val="0"/>
          <w:iCs w:val="0"/>
          <w:strike w:val="0"/>
          <w:dstrike w:val="0"/>
          <w:color w:val="000000"/>
          <w:sz w:val="22"/>
          <w:szCs w:val="22"/>
          <w:u w:val="none"/>
          <w:shd w:val="clear" w:fill="auto"/>
          <w:lang w:val="pt-BR"/>
        </w:rPr>
        <w:t>Os documentos relativos à regularidade fiscal somente serão exigidos, em qualquer caso, em momento posterior ao julgamento das propostas, e apenas do licitante melhor classificado.</w:t>
      </w:r>
    </w:p>
    <w:p w14:paraId="41E0470F">
      <w:pPr>
        <w:pStyle w:val="58"/>
        <w:spacing w:before="57" w:after="57" w:line="240" w:lineRule="auto"/>
        <w:ind w:left="0" w:right="0" w:firstLine="0"/>
        <w:jc w:val="both"/>
      </w:pPr>
      <w:r>
        <w:rPr>
          <w:rStyle w:val="47"/>
          <w:rFonts w:ascii="Arial" w:hAnsi="Arial"/>
          <w:b/>
          <w:bCs/>
          <w:i w:val="0"/>
          <w:iCs w:val="0"/>
          <w:color w:val="000000"/>
          <w:sz w:val="22"/>
          <w:szCs w:val="22"/>
          <w:shd w:val="clear" w:fill="auto"/>
          <w:lang w:val="pt-BR"/>
        </w:rPr>
        <w:t>Habilitação econômico-financeira</w:t>
      </w:r>
    </w:p>
    <w:p w14:paraId="7173FD05">
      <w:pPr>
        <w:pStyle w:val="58"/>
        <w:spacing w:before="57" w:after="57" w:line="240" w:lineRule="auto"/>
        <w:ind w:left="0" w:right="0" w:firstLine="0"/>
        <w:jc w:val="both"/>
      </w:pPr>
      <w:r>
        <w:rPr>
          <w:rStyle w:val="47"/>
          <w:rFonts w:ascii="Arial" w:hAnsi="Arial"/>
          <w:b w:val="0"/>
          <w:bCs w:val="0"/>
          <w:i w:val="0"/>
          <w:iCs w:val="0"/>
          <w:color w:val="000000"/>
          <w:sz w:val="22"/>
          <w:szCs w:val="22"/>
          <w:shd w:val="clear" w:fill="auto"/>
          <w:lang w:val="pt-BR"/>
        </w:rPr>
        <w:t>12.23. A habilitação econômica financeira será aferida mediante a apresentação da seguinte documentação, nos termos do art. 69 da Lei nº 14.133/2021:</w:t>
      </w:r>
    </w:p>
    <w:p w14:paraId="3BDF0716">
      <w:pPr>
        <w:pStyle w:val="58"/>
        <w:spacing w:before="57" w:after="57" w:line="240" w:lineRule="auto"/>
        <w:ind w:left="0" w:right="0" w:firstLine="0"/>
        <w:jc w:val="both"/>
      </w:pPr>
      <w:r>
        <w:rPr>
          <w:rStyle w:val="47"/>
          <w:rFonts w:ascii="Arial" w:hAnsi="Arial" w:eastAsia="Cumberland AMT" w:cs="Cumberland AMT"/>
          <w:b w:val="0"/>
          <w:bCs w:val="0"/>
          <w:i w:val="0"/>
          <w:iCs w:val="0"/>
          <w:strike w:val="0"/>
          <w:dstrike w:val="0"/>
          <w:color w:val="000000"/>
          <w:kern w:val="0"/>
          <w:sz w:val="22"/>
          <w:szCs w:val="22"/>
          <w:u w:val="none"/>
          <w:shd w:val="clear" w:fill="auto"/>
          <w:lang w:val="pt-BR" w:eastAsia="ar-SA" w:bidi="hi-IN"/>
        </w:rPr>
        <w:t xml:space="preserve">12.23.1. </w:t>
      </w:r>
      <w:r>
        <w:rPr>
          <w:rStyle w:val="47"/>
          <w:rFonts w:ascii="Arial" w:hAnsi="Arial" w:eastAsia="Cumberland AMT" w:cs="Cumberland AMT"/>
          <w:b w:val="0"/>
          <w:bCs w:val="0"/>
          <w:i w:val="0"/>
          <w:iCs w:val="0"/>
          <w:strike w:val="0"/>
          <w:dstrike w:val="0"/>
          <w:color w:val="000000"/>
          <w:kern w:val="0"/>
          <w:position w:val="0"/>
          <w:sz w:val="22"/>
          <w:szCs w:val="22"/>
          <w:u w:val="none"/>
          <w:shd w:val="clear" w:fill="auto"/>
          <w:vertAlign w:val="baseline"/>
          <w:lang w:val="pt-BR" w:eastAsia="ar-SA" w:bidi="hi-IN"/>
        </w:rPr>
        <w:t xml:space="preserve">Certidão negativa de feitos sobre falência expedida pelo distribuidor da sede do licitante, exceto as sociedades cooperativas, conforme dispõe o art. 4º da Lei nº 5.764/1971. No caso de pessoa física </w:t>
      </w:r>
      <w:r>
        <w:rPr>
          <w:rStyle w:val="47"/>
          <w:rFonts w:ascii="Arial" w:hAnsi="Arial" w:eastAsia="Times New Roman" w:cs="Times New Roman"/>
          <w:b w:val="0"/>
          <w:bCs w:val="0"/>
          <w:i w:val="0"/>
          <w:iCs w:val="0"/>
          <w:strike w:val="0"/>
          <w:dstrike w:val="0"/>
          <w:color w:val="000000"/>
          <w:kern w:val="0"/>
          <w:position w:val="0"/>
          <w:sz w:val="22"/>
          <w:szCs w:val="22"/>
          <w:u w:val="none"/>
          <w:shd w:val="clear" w:fill="auto"/>
          <w:vertAlign w:val="baseline"/>
          <w:lang w:val="pt-BR" w:eastAsia="ar-SA" w:bidi="hi-IN"/>
        </w:rPr>
        <w:t>ou de sociedade simples,</w:t>
      </w:r>
      <w:r>
        <w:rPr>
          <w:rStyle w:val="47"/>
          <w:rFonts w:ascii="Arial" w:hAnsi="Arial" w:eastAsia="Cumberland AMT" w:cs="Cumberland AMT"/>
          <w:b w:val="0"/>
          <w:bCs w:val="0"/>
          <w:i w:val="0"/>
          <w:iCs w:val="0"/>
          <w:strike w:val="0"/>
          <w:dstrike w:val="0"/>
          <w:color w:val="000000"/>
          <w:kern w:val="0"/>
          <w:position w:val="0"/>
          <w:sz w:val="22"/>
          <w:szCs w:val="22"/>
          <w:u w:val="none"/>
          <w:shd w:val="clear" w:fill="auto"/>
          <w:vertAlign w:val="baseline"/>
          <w:lang w:val="pt-BR" w:eastAsia="ar-SA" w:bidi="hi-IN"/>
        </w:rPr>
        <w:t xml:space="preserve"> certidão n</w:t>
      </w:r>
      <w:r>
        <w:rPr>
          <w:rStyle w:val="47"/>
          <w:rFonts w:ascii="Arial" w:hAnsi="Arial" w:eastAsia="Times New Roman" w:cs="Times New Roman"/>
          <w:b w:val="0"/>
          <w:bCs w:val="0"/>
          <w:i w:val="0"/>
          <w:iCs w:val="0"/>
          <w:strike w:val="0"/>
          <w:dstrike w:val="0"/>
          <w:color w:val="000000"/>
          <w:kern w:val="0"/>
          <w:position w:val="0"/>
          <w:sz w:val="22"/>
          <w:szCs w:val="22"/>
          <w:u w:val="none"/>
          <w:shd w:val="clear" w:fill="auto"/>
          <w:vertAlign w:val="baseline"/>
          <w:lang w:val="pt-BR" w:eastAsia="ar-SA" w:bidi="hi-IN"/>
        </w:rPr>
        <w:t>egativa de insolvência civil expedida pelo distribuidor do domicílio ou sede do licitante.</w:t>
      </w:r>
    </w:p>
    <w:p w14:paraId="3F25DA70">
      <w:pPr>
        <w:pStyle w:val="58"/>
        <w:bidi w:val="0"/>
        <w:spacing w:before="57" w:after="57" w:line="240" w:lineRule="auto"/>
        <w:ind w:left="0" w:right="0" w:firstLine="0"/>
        <w:jc w:val="both"/>
      </w:pPr>
      <w:r>
        <w:rPr>
          <w:rStyle w:val="47"/>
          <w:rFonts w:ascii="Arial" w:hAnsi="Arial" w:eastAsia="MS Mincho" w:cs="Times New Roman"/>
          <w:b w:val="0"/>
          <w:bCs w:val="0"/>
          <w:i w:val="0"/>
          <w:iCs w:val="0"/>
          <w:strike w:val="0"/>
          <w:dstrike w:val="0"/>
          <w:color w:val="000000"/>
          <w:kern w:val="0"/>
          <w:position w:val="0"/>
          <w:sz w:val="22"/>
          <w:szCs w:val="22"/>
          <w:u w:val="none"/>
          <w:shd w:val="clear" w:fill="auto"/>
          <w:vertAlign w:val="baseline"/>
          <w:lang w:val="pt-BR" w:eastAsia="en-US" w:bidi="hi-IN"/>
        </w:rPr>
        <w:t>12</w:t>
      </w:r>
      <w:r>
        <w:rPr>
          <w:rStyle w:val="47"/>
          <w:rFonts w:ascii="Arial" w:hAnsi="Arial" w:eastAsia="Times New Roman" w:cs="Times New Roman"/>
          <w:b w:val="0"/>
          <w:bCs w:val="0"/>
          <w:i w:val="0"/>
          <w:iCs w:val="0"/>
          <w:strike w:val="0"/>
          <w:dstrike w:val="0"/>
          <w:color w:val="000000"/>
          <w:kern w:val="0"/>
          <w:position w:val="0"/>
          <w:sz w:val="22"/>
          <w:szCs w:val="22"/>
          <w:u w:val="none"/>
          <w:shd w:val="clear" w:fill="auto"/>
          <w:vertAlign w:val="baseline"/>
          <w:lang w:val="pt-BR" w:eastAsia="en-US" w:bidi="hi-IN"/>
        </w:rPr>
        <w:t>.24.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w:t>
      </w:r>
    </w:p>
    <w:p w14:paraId="10D1D671">
      <w:pPr>
        <w:pStyle w:val="58"/>
        <w:bidi w:val="0"/>
        <w:spacing w:before="57" w:after="57" w:line="240" w:lineRule="auto"/>
        <w:ind w:left="0" w:right="0" w:firstLine="0"/>
        <w:jc w:val="both"/>
      </w:pPr>
      <w:r>
        <w:rPr>
          <w:rStyle w:val="27"/>
          <w:rFonts w:ascii="Arial" w:hAnsi="Arial" w:eastAsia="MS Mincho" w:cs="Arial"/>
          <w:b w:val="0"/>
          <w:bCs w:val="0"/>
          <w:i w:val="0"/>
          <w:iCs w:val="0"/>
          <w:strike w:val="0"/>
          <w:dstrike w:val="0"/>
          <w:color w:val="000000"/>
          <w:kern w:val="0"/>
          <w:position w:val="0"/>
          <w:sz w:val="22"/>
          <w:szCs w:val="22"/>
          <w:u w:val="none"/>
          <w:shd w:val="clear" w:fill="auto"/>
          <w:vertAlign w:val="baseline"/>
          <w:lang w:val="pt-BR" w:eastAsia="en-US" w:bidi="hi-IN"/>
        </w:rPr>
        <w:t>12.25. As empresas consorciadas deverão observar o disposto no subitem 9.7.6, deste edital.</w:t>
      </w:r>
    </w:p>
    <w:p w14:paraId="4B103FB8">
      <w:pPr>
        <w:spacing w:before="57" w:after="57" w:line="240" w:lineRule="auto"/>
        <w:ind w:left="0" w:right="0" w:firstLine="0"/>
        <w:jc w:val="both"/>
        <w:rPr>
          <w:lang w:val="pt-BR"/>
        </w:rPr>
      </w:pPr>
      <w:r>
        <w:rPr>
          <w:b/>
          <w:bCs/>
          <w:i w:val="0"/>
          <w:iCs w:val="0"/>
          <w:sz w:val="22"/>
          <w:szCs w:val="22"/>
          <w:lang w:val="pt-BR"/>
        </w:rPr>
        <w:t xml:space="preserve">13. DA </w:t>
      </w:r>
      <w:r>
        <w:rPr>
          <w:b/>
          <w:bCs/>
          <w:i w:val="0"/>
          <w:iCs w:val="0"/>
          <w:sz w:val="22"/>
          <w:szCs w:val="22"/>
          <w:shd w:val="clear" w:fill="auto"/>
          <w:lang w:val="pt-BR"/>
        </w:rPr>
        <w:t>ADEQUAÇÃO ORÇAMENTÁRIA</w:t>
      </w:r>
    </w:p>
    <w:p w14:paraId="1A53BA09">
      <w:pPr>
        <w:spacing w:before="57" w:after="57" w:line="240" w:lineRule="auto"/>
        <w:ind w:left="0" w:right="0" w:firstLine="0"/>
        <w:jc w:val="both"/>
      </w:pPr>
      <w:r>
        <w:rPr>
          <w:rFonts w:cs="Arial"/>
          <w:b w:val="0"/>
          <w:bCs w:val="0"/>
          <w:color w:val="000000"/>
          <w:sz w:val="22"/>
          <w:szCs w:val="22"/>
          <w:shd w:val="clear" w:fill="auto"/>
          <w:lang w:val="pt-BR"/>
        </w:rPr>
        <w:t xml:space="preserve">13.1. </w:t>
      </w:r>
      <w:r>
        <w:rPr>
          <w:rStyle w:val="47"/>
          <w:rFonts w:eastAsia="Arial" w:cs="Arial"/>
          <w:b w:val="0"/>
          <w:bCs w:val="0"/>
          <w:i w:val="0"/>
          <w:iCs w:val="0"/>
          <w:color w:val="000000"/>
          <w:sz w:val="22"/>
          <w:szCs w:val="22"/>
          <w:shd w:val="clear" w:fill="auto"/>
          <w:lang w:val="pt-BR"/>
        </w:rPr>
        <w:t>As despesas decorrentes da presente contratação correrão a conta de recursos específicos consignados no Orçamento Geral do Estado.</w:t>
      </w:r>
    </w:p>
    <w:p w14:paraId="7B939C3C">
      <w:pPr>
        <w:pStyle w:val="16"/>
        <w:spacing w:before="57" w:after="57" w:line="240" w:lineRule="auto"/>
        <w:ind w:left="0" w:right="0" w:firstLine="0"/>
        <w:jc w:val="both"/>
      </w:pPr>
      <w:r>
        <w:rPr>
          <w:rStyle w:val="47"/>
          <w:rFonts w:eastAsia="Arial" w:cs="Arial"/>
          <w:b w:val="0"/>
          <w:bCs w:val="0"/>
          <w:i w:val="0"/>
          <w:iCs w:val="0"/>
          <w:color w:val="000000"/>
          <w:sz w:val="22"/>
          <w:szCs w:val="22"/>
          <w:shd w:val="clear" w:fill="auto"/>
          <w:lang w:val="pt-BR"/>
        </w:rPr>
        <w:t>13.2. A contratação será atendida pela seguinte dotação:</w:t>
      </w:r>
    </w:p>
    <w:p w14:paraId="5EA693BE">
      <w:pPr>
        <w:rPr>
          <w:rFonts w:hint="default"/>
          <w:lang w:val="pt-BR"/>
        </w:rPr>
      </w:pPr>
      <w:r>
        <w:rPr>
          <w:lang w:val="pt-BR"/>
        </w:rPr>
        <w:t>24200314.10.305.172.20634.03.339030.1.600.92.</w:t>
      </w:r>
      <w:r>
        <w:rPr>
          <w:rFonts w:hint="default"/>
          <w:lang w:val="pt-BR"/>
        </w:rPr>
        <w:t>00000.1</w:t>
      </w:r>
      <w:r>
        <w:rPr>
          <w:lang w:val="pt-BR"/>
        </w:rPr>
        <w:t xml:space="preserve">.3.01 - </w:t>
      </w:r>
      <w:r>
        <w:rPr>
          <w:rFonts w:hint="default"/>
          <w:lang w:val="pt-BR"/>
        </w:rPr>
        <w:t>16097</w:t>
      </w:r>
    </w:p>
    <w:p w14:paraId="3BACF736">
      <w:pPr>
        <w:rPr>
          <w:lang w:val="pt-BR"/>
        </w:rPr>
      </w:pPr>
      <w:r>
        <w:rPr>
          <w:rFonts w:hint="default"/>
          <w:lang w:val="pt-BR"/>
        </w:rPr>
        <w:t>13</w:t>
      </w:r>
      <w:r>
        <w:rPr>
          <w:lang w:val="pt-BR"/>
        </w:rPr>
        <w:t>.2.1. Gestão/Unidade: Laboratório Central de Saúde Pública - LACEN;</w:t>
      </w:r>
    </w:p>
    <w:p w14:paraId="13819749">
      <w:pPr>
        <w:rPr>
          <w:lang w:val="pt-BR"/>
        </w:rPr>
      </w:pPr>
      <w:r>
        <w:rPr>
          <w:rFonts w:hint="default"/>
          <w:lang w:val="pt-BR"/>
        </w:rPr>
        <w:t>13</w:t>
      </w:r>
      <w:r>
        <w:rPr>
          <w:lang w:val="pt-BR"/>
        </w:rPr>
        <w:t>.2.2. Fonte de Recursos: 600</w:t>
      </w:r>
    </w:p>
    <w:p w14:paraId="6209A396">
      <w:pPr>
        <w:rPr>
          <w:lang w:val="pt-BR"/>
        </w:rPr>
      </w:pPr>
      <w:r>
        <w:rPr>
          <w:rFonts w:hint="default"/>
          <w:lang w:val="pt-BR"/>
        </w:rPr>
        <w:t>13</w:t>
      </w:r>
      <w:r>
        <w:rPr>
          <w:lang w:val="pt-BR"/>
        </w:rPr>
        <w:t>.2.3. Programa de Trabalho: 172</w:t>
      </w:r>
    </w:p>
    <w:p w14:paraId="1188FDB6">
      <w:pPr>
        <w:rPr>
          <w:lang w:val="pt-BR"/>
        </w:rPr>
      </w:pPr>
      <w:r>
        <w:rPr>
          <w:rFonts w:hint="default"/>
          <w:lang w:val="pt-BR"/>
        </w:rPr>
        <w:t>13</w:t>
      </w:r>
      <w:r>
        <w:rPr>
          <w:lang w:val="pt-BR"/>
        </w:rPr>
        <w:t>.2.4. Elemento de Despesa: 339030</w:t>
      </w:r>
    </w:p>
    <w:p w14:paraId="602253D4">
      <w:pPr>
        <w:spacing w:line="240" w:lineRule="auto"/>
        <w:jc w:val="both"/>
        <w:rPr>
          <w:lang w:val="pt-BR"/>
        </w:rPr>
      </w:pPr>
      <w:r>
        <w:rPr>
          <w:b/>
          <w:bCs/>
          <w:i w:val="0"/>
          <w:iCs w:val="0"/>
          <w:color w:val="2A6099"/>
          <w:sz w:val="22"/>
          <w:szCs w:val="22"/>
          <w:lang w:val="pt-BR"/>
        </w:rPr>
        <w:t>14.</w:t>
      </w:r>
      <w:r>
        <w:rPr>
          <w:b/>
          <w:bCs/>
          <w:i w:val="0"/>
          <w:iCs w:val="0"/>
          <w:sz w:val="22"/>
          <w:szCs w:val="22"/>
          <w:lang w:val="pt-BR"/>
        </w:rPr>
        <w:t xml:space="preserve"> DOS ANEXOS DO TERMO DE REFERÊNCIA</w:t>
      </w:r>
    </w:p>
    <w:p w14:paraId="06F21A12">
      <w:pPr>
        <w:spacing w:line="240" w:lineRule="auto"/>
        <w:jc w:val="both"/>
        <w:rPr>
          <w:lang w:val="pt-BR"/>
        </w:rPr>
      </w:pPr>
      <w:r>
        <w:rPr>
          <w:i w:val="0"/>
          <w:iCs w:val="0"/>
          <w:sz w:val="22"/>
          <w:szCs w:val="22"/>
          <w:lang w:val="pt-BR" w:eastAsia="ar-SA" w:bidi="ar-SA"/>
        </w:rPr>
        <w:t>ANEXO A -</w:t>
      </w:r>
      <w:r>
        <w:rPr>
          <w:i w:val="0"/>
          <w:iCs w:val="0"/>
          <w:sz w:val="22"/>
          <w:szCs w:val="22"/>
          <w:lang w:val="pt-BR"/>
        </w:rPr>
        <w:t xml:space="preserve"> ESTUDO TÉCNICO PRELIMINAR; </w:t>
      </w:r>
    </w:p>
    <w:p w14:paraId="439301A4">
      <w:pPr>
        <w:spacing w:line="240" w:lineRule="auto"/>
        <w:jc w:val="both"/>
      </w:pPr>
      <w:r>
        <w:rPr>
          <w:rStyle w:val="47"/>
          <w:rFonts w:eastAsia="Times New Roman"/>
          <w:b w:val="0"/>
          <w:bCs w:val="0"/>
          <w:i w:val="0"/>
          <w:iCs w:val="0"/>
          <w:strike w:val="0"/>
          <w:dstrike w:val="0"/>
          <w:color w:val="000000"/>
          <w:sz w:val="22"/>
          <w:szCs w:val="22"/>
          <w:u w:val="none"/>
          <w:shd w:val="clear" w:fill="auto"/>
          <w:lang w:val="pt-BR" w:eastAsia="ar-SA" w:bidi="ar-SA"/>
        </w:rPr>
        <w:t>ANEXO B –</w:t>
      </w:r>
      <w:r>
        <w:rPr>
          <w:rStyle w:val="47"/>
          <w:rFonts w:eastAsia="Times New Roman"/>
          <w:b w:val="0"/>
          <w:bCs w:val="0"/>
          <w:i w:val="0"/>
          <w:iCs w:val="0"/>
          <w:strike w:val="0"/>
          <w:dstrike w:val="0"/>
          <w:color w:val="000000"/>
          <w:sz w:val="22"/>
          <w:szCs w:val="22"/>
          <w:u w:val="none"/>
          <w:shd w:val="clear" w:fill="auto"/>
          <w:lang w:val="pt-BR" w:bidi="ar-SA"/>
        </w:rPr>
        <w:t xml:space="preserve"> CARTA DE COMPROMETIMENTO DE TROCA</w:t>
      </w:r>
    </w:p>
    <w:p w14:paraId="061886BC">
      <w:pPr>
        <w:spacing w:line="240" w:lineRule="auto"/>
        <w:jc w:val="both"/>
        <w:rPr>
          <w:rFonts w:ascii="Arial" w:hAnsi="Arial"/>
          <w:i w:val="0"/>
          <w:iCs w:val="0"/>
          <w:sz w:val="22"/>
          <w:szCs w:val="22"/>
          <w:lang w:val="pt-BR"/>
        </w:rPr>
      </w:pPr>
    </w:p>
    <w:p w14:paraId="2D8A065B">
      <w:pPr>
        <w:spacing w:line="240" w:lineRule="auto"/>
        <w:jc w:val="center"/>
        <w:rPr>
          <w:rFonts w:ascii="Arial" w:hAnsi="Arial"/>
          <w:b w:val="0"/>
          <w:bCs w:val="0"/>
          <w:i w:val="0"/>
          <w:iCs w:val="0"/>
          <w:sz w:val="22"/>
          <w:szCs w:val="22"/>
          <w:lang w:val="pt-BR" w:eastAsia="zh-CN"/>
        </w:rPr>
      </w:pPr>
    </w:p>
    <w:p w14:paraId="044220C5">
      <w:pPr>
        <w:spacing w:line="240" w:lineRule="auto"/>
        <w:jc w:val="center"/>
        <w:rPr>
          <w:rFonts w:ascii="Arial" w:hAnsi="Arial"/>
          <w:b w:val="0"/>
          <w:bCs w:val="0"/>
          <w:i w:val="0"/>
          <w:iCs w:val="0"/>
          <w:sz w:val="22"/>
          <w:szCs w:val="22"/>
          <w:lang w:val="pt-BR" w:eastAsia="zh-CN"/>
        </w:rPr>
      </w:pPr>
    </w:p>
    <w:p w14:paraId="0B155A48">
      <w:pPr>
        <w:spacing w:line="240" w:lineRule="auto"/>
        <w:jc w:val="center"/>
        <w:rPr>
          <w:lang w:val="pt-BR"/>
        </w:rPr>
      </w:pPr>
    </w:p>
    <w:p w14:paraId="07CC335A">
      <w:pPr>
        <w:spacing w:line="240" w:lineRule="auto"/>
        <w:jc w:val="center"/>
        <w:rPr>
          <w:rFonts w:ascii="Arial" w:hAnsi="Arial" w:eastAsia="Times New Roman"/>
          <w:b w:val="0"/>
          <w:bCs w:val="0"/>
          <w:i w:val="0"/>
          <w:iCs w:val="0"/>
          <w:strike w:val="0"/>
          <w:dstrike w:val="0"/>
          <w:color w:val="000000"/>
          <w:sz w:val="22"/>
          <w:szCs w:val="22"/>
          <w:u w:val="none"/>
          <w:shd w:val="clear" w:fill="auto"/>
          <w:lang w:val="pt-BR" w:eastAsia="zh-CN" w:bidi="ar-SA"/>
        </w:rPr>
      </w:pPr>
    </w:p>
    <w:p w14:paraId="584F865A">
      <w:pPr>
        <w:spacing w:line="240" w:lineRule="auto"/>
        <w:jc w:val="center"/>
        <w:rPr>
          <w:rStyle w:val="47"/>
          <w:rFonts w:eastAsia="Times New Roman"/>
          <w:b w:val="0"/>
          <w:bCs w:val="0"/>
          <w:i w:val="0"/>
          <w:iCs w:val="0"/>
          <w:strike w:val="0"/>
          <w:dstrike w:val="0"/>
          <w:color w:val="000000"/>
          <w:sz w:val="22"/>
          <w:szCs w:val="22"/>
          <w:u w:val="none"/>
          <w:shd w:val="clear" w:fill="FFFF00"/>
          <w:lang w:val="pt-BR" w:eastAsia="zh-CN" w:bidi="ar-SA"/>
        </w:rPr>
      </w:pPr>
    </w:p>
    <w:p w14:paraId="271AC4CE">
      <w:pPr>
        <w:spacing w:line="240" w:lineRule="auto"/>
        <w:jc w:val="center"/>
        <w:rPr>
          <w:rFonts w:ascii="Arial" w:hAnsi="Arial"/>
          <w:b w:val="0"/>
          <w:bCs w:val="0"/>
          <w:i w:val="0"/>
          <w:iCs w:val="0"/>
          <w:sz w:val="22"/>
          <w:szCs w:val="22"/>
          <w:lang w:val="pt-BR"/>
        </w:rPr>
      </w:pPr>
    </w:p>
    <w:p w14:paraId="58E53EFB">
      <w:pPr>
        <w:spacing w:line="240" w:lineRule="auto"/>
        <w:jc w:val="both"/>
        <w:rPr>
          <w:rFonts w:ascii="Arial" w:hAnsi="Arial"/>
          <w:i w:val="0"/>
          <w:iCs w:val="0"/>
          <w:sz w:val="22"/>
          <w:szCs w:val="22"/>
          <w:lang w:val="pt-BR"/>
        </w:rPr>
      </w:pPr>
    </w:p>
    <w:p w14:paraId="47A0A269">
      <w:pPr>
        <w:spacing w:line="240" w:lineRule="auto"/>
        <w:jc w:val="both"/>
        <w:rPr>
          <w:rFonts w:ascii="Arial" w:hAnsi="Arial"/>
          <w:sz w:val="22"/>
          <w:szCs w:val="22"/>
          <w:lang w:val="pt-BR"/>
        </w:rPr>
      </w:pPr>
    </w:p>
    <w:p w14:paraId="06D1819C">
      <w:pPr>
        <w:spacing w:line="240" w:lineRule="auto"/>
        <w:jc w:val="both"/>
        <w:rPr>
          <w:rFonts w:ascii="Arial" w:hAnsi="Arial"/>
          <w:sz w:val="22"/>
          <w:szCs w:val="22"/>
          <w:lang w:val="pt-BR" w:eastAsia="zh-CN" w:bidi="hi-IN"/>
        </w:rPr>
      </w:pPr>
    </w:p>
    <w:p w14:paraId="6E22B904">
      <w:pPr>
        <w:spacing w:line="240" w:lineRule="auto"/>
        <w:jc w:val="center"/>
        <w:rPr>
          <w:rFonts w:hint="default" w:ascii="Arial" w:hAnsi="Arial" w:cs="Arial"/>
          <w:b/>
          <w:bCs/>
          <w:sz w:val="22"/>
          <w:szCs w:val="22"/>
          <w:lang w:val="pt-BR" w:eastAsia="zh-CN" w:bidi="hi-IN"/>
        </w:rPr>
      </w:pPr>
      <w:r>
        <w:rPr>
          <w:rFonts w:hint="default" w:ascii="Arial" w:hAnsi="Arial" w:cs="Arial"/>
          <w:b/>
          <w:bCs/>
          <w:i w:val="0"/>
          <w:iCs w:val="0"/>
          <w:sz w:val="22"/>
          <w:szCs w:val="22"/>
          <w:lang w:val="pt-BR" w:eastAsia="ar-SA" w:bidi="ar-SA"/>
        </w:rPr>
        <w:t>ANEXO A -</w:t>
      </w:r>
      <w:r>
        <w:rPr>
          <w:rFonts w:hint="default" w:ascii="Arial" w:hAnsi="Arial" w:cs="Arial"/>
          <w:b/>
          <w:bCs/>
          <w:i w:val="0"/>
          <w:iCs w:val="0"/>
          <w:sz w:val="22"/>
          <w:szCs w:val="22"/>
          <w:lang w:val="pt-BR"/>
        </w:rPr>
        <w:t xml:space="preserve"> ESTUDO TÉCNICO PRELIMINAR</w:t>
      </w:r>
    </w:p>
    <w:p w14:paraId="7595BAA3">
      <w:pPr>
        <w:spacing w:line="240" w:lineRule="auto"/>
        <w:jc w:val="both"/>
        <w:rPr>
          <w:rFonts w:hint="default" w:ascii="Arial" w:hAnsi="Arial" w:cs="Arial"/>
          <w:sz w:val="22"/>
          <w:szCs w:val="22"/>
          <w:lang w:val="pt-BR" w:eastAsia="zh-CN" w:bidi="hi-IN"/>
        </w:rPr>
      </w:pPr>
    </w:p>
    <w:tbl>
      <w:tblPr>
        <w:tblStyle w:val="10"/>
        <w:tblW w:w="9029" w:type="dxa"/>
        <w:jc w:val="center"/>
        <w:tblLayout w:type="fixed"/>
        <w:tblCellMar>
          <w:top w:w="0" w:type="dxa"/>
          <w:left w:w="108" w:type="dxa"/>
          <w:bottom w:w="0" w:type="dxa"/>
          <w:right w:w="108" w:type="dxa"/>
        </w:tblCellMar>
      </w:tblPr>
      <w:tblGrid>
        <w:gridCol w:w="9029"/>
      </w:tblGrid>
      <w:tr w14:paraId="7D26CA09">
        <w:tblPrEx>
          <w:tblCellMar>
            <w:top w:w="0" w:type="dxa"/>
            <w:left w:w="108" w:type="dxa"/>
            <w:bottom w:w="0" w:type="dxa"/>
            <w:right w:w="108" w:type="dxa"/>
          </w:tblCellMar>
        </w:tblPrEx>
        <w:trPr>
          <w:jc w:val="center"/>
        </w:trPr>
        <w:tc>
          <w:tcPr>
            <w:tcW w:w="9029" w:type="dxa"/>
            <w:shd w:val="clear" w:color="auto" w:fill="93C47D"/>
          </w:tcPr>
          <w:p w14:paraId="6FFCE677">
            <w:pPr>
              <w:pStyle w:val="3"/>
              <w:spacing w:before="60" w:after="60" w:line="240" w:lineRule="auto"/>
              <w:jc w:val="center"/>
              <w:rPr>
                <w:rFonts w:hint="default" w:ascii="Arial" w:hAnsi="Arial" w:eastAsia="Montserrat" w:cs="Arial"/>
                <w:b/>
                <w:sz w:val="22"/>
                <w:szCs w:val="22"/>
              </w:rPr>
            </w:pPr>
            <w:r>
              <w:rPr>
                <w:rFonts w:hint="default" w:ascii="Arial" w:hAnsi="Arial" w:eastAsia="Montserrat" w:cs="Arial"/>
                <w:b/>
                <w:sz w:val="22"/>
                <w:szCs w:val="22"/>
              </w:rPr>
              <w:t>ESTUDO TÉCNICO PRELIMINAR - ETP</w:t>
            </w:r>
          </w:p>
        </w:tc>
      </w:tr>
    </w:tbl>
    <w:p w14:paraId="3B59AC6A">
      <w:pPr>
        <w:pStyle w:val="3"/>
        <w:spacing w:before="60" w:after="60" w:line="240" w:lineRule="auto"/>
        <w:jc w:val="both"/>
        <w:rPr>
          <w:rFonts w:hint="default" w:ascii="Arial" w:hAnsi="Arial" w:cs="Arial"/>
          <w:b/>
          <w:sz w:val="22"/>
          <w:szCs w:val="22"/>
        </w:rPr>
      </w:pPr>
    </w:p>
    <w:p w14:paraId="44E6921E">
      <w:pPr>
        <w:pStyle w:val="3"/>
        <w:spacing w:before="60" w:after="60" w:line="240" w:lineRule="auto"/>
        <w:jc w:val="both"/>
        <w:rPr>
          <w:rFonts w:hint="default" w:ascii="Arial" w:hAnsi="Arial" w:eastAsia="Montserrat" w:cs="Arial"/>
          <w:sz w:val="22"/>
          <w:szCs w:val="22"/>
        </w:rPr>
      </w:pPr>
      <w:r>
        <w:rPr>
          <w:rFonts w:hint="default" w:ascii="Arial" w:hAnsi="Arial" w:eastAsia="Montserrat" w:cs="Arial"/>
          <w:b/>
          <w:sz w:val="22"/>
          <w:szCs w:val="22"/>
        </w:rPr>
        <w:t xml:space="preserve">Categoria: </w:t>
      </w:r>
      <w:r>
        <w:rPr>
          <w:rFonts w:hint="default" w:ascii="Arial" w:hAnsi="Arial" w:eastAsia="Montserrat" w:cs="Arial"/>
          <w:sz w:val="22"/>
          <w:szCs w:val="22"/>
        </w:rPr>
        <w:t>Laboratório.</w:t>
      </w:r>
    </w:p>
    <w:p w14:paraId="7EA6D1A6">
      <w:pPr>
        <w:pStyle w:val="3"/>
        <w:spacing w:before="60" w:after="60" w:line="240" w:lineRule="auto"/>
        <w:jc w:val="both"/>
        <w:rPr>
          <w:rFonts w:hint="default" w:ascii="Arial" w:hAnsi="Arial" w:eastAsia="Montserrat" w:cs="Arial"/>
          <w:sz w:val="22"/>
          <w:szCs w:val="22"/>
        </w:rPr>
      </w:pPr>
      <w:bookmarkStart w:id="33" w:name="_heading=h.gjdgxs"/>
      <w:bookmarkEnd w:id="33"/>
      <w:r>
        <w:rPr>
          <w:rFonts w:hint="default" w:ascii="Arial" w:hAnsi="Arial" w:eastAsia="Montserrat" w:cs="Arial"/>
          <w:b/>
          <w:sz w:val="22"/>
          <w:szCs w:val="22"/>
        </w:rPr>
        <w:t xml:space="preserve">Processo NUP: </w:t>
      </w:r>
      <w:r>
        <w:rPr>
          <w:rFonts w:hint="default" w:ascii="Arial" w:hAnsi="Arial" w:eastAsia="Montserrat" w:cs="Arial"/>
          <w:sz w:val="22"/>
          <w:szCs w:val="22"/>
        </w:rPr>
        <w:t>24001.011510/2024-46</w:t>
      </w:r>
    </w:p>
    <w:p w14:paraId="3866485D">
      <w:pPr>
        <w:pStyle w:val="3"/>
        <w:spacing w:before="60" w:after="60" w:line="240" w:lineRule="auto"/>
        <w:jc w:val="both"/>
        <w:rPr>
          <w:rFonts w:hint="default" w:ascii="Arial" w:hAnsi="Arial" w:eastAsia="Montserrat" w:cs="Arial"/>
          <w:sz w:val="22"/>
          <w:szCs w:val="22"/>
        </w:rPr>
      </w:pPr>
      <w:bookmarkStart w:id="34" w:name="_heading=h.acuqkx6ncbca"/>
      <w:bookmarkEnd w:id="34"/>
      <w:r>
        <w:rPr>
          <w:rFonts w:hint="default" w:ascii="Arial" w:hAnsi="Arial" w:eastAsia="Montserrat" w:cs="Arial"/>
          <w:b/>
          <w:sz w:val="22"/>
          <w:szCs w:val="22"/>
        </w:rPr>
        <w:t xml:space="preserve">Unidade Requisitante: </w:t>
      </w:r>
      <w:r>
        <w:rPr>
          <w:rFonts w:hint="default" w:ascii="Arial" w:hAnsi="Arial" w:eastAsia="Montserrat" w:cs="Arial"/>
          <w:sz w:val="22"/>
          <w:szCs w:val="22"/>
        </w:rPr>
        <w:t>LACEN/CE.</w:t>
      </w:r>
    </w:p>
    <w:p w14:paraId="6707CD1E">
      <w:pPr>
        <w:pStyle w:val="3"/>
        <w:spacing w:before="60" w:after="60" w:line="240" w:lineRule="auto"/>
        <w:jc w:val="center"/>
        <w:rPr>
          <w:rFonts w:hint="default" w:ascii="Arial" w:hAnsi="Arial" w:eastAsia="Montserrat" w:cs="Arial"/>
          <w:sz w:val="22"/>
          <w:szCs w:val="22"/>
        </w:rPr>
      </w:pPr>
    </w:p>
    <w:p w14:paraId="59328907">
      <w:pPr>
        <w:pStyle w:val="3"/>
        <w:widowControl/>
        <w:spacing w:before="57" w:after="57" w:line="240" w:lineRule="auto"/>
        <w:ind w:left="-142" w:firstLine="0"/>
        <w:rPr>
          <w:rFonts w:hint="default" w:ascii="Arial" w:hAnsi="Arial" w:eastAsia="Montserrat" w:cs="Arial"/>
          <w:sz w:val="22"/>
          <w:szCs w:val="22"/>
        </w:rPr>
      </w:pPr>
      <w:r>
        <w:rPr>
          <w:rFonts w:hint="default" w:ascii="Arial" w:hAnsi="Arial" w:eastAsia="Montserrat" w:cs="Arial"/>
          <w:b/>
          <w:sz w:val="22"/>
          <w:szCs w:val="22"/>
        </w:rPr>
        <w:t>1.</w:t>
      </w:r>
      <w:r>
        <w:rPr>
          <w:rFonts w:hint="default" w:ascii="Arial" w:hAnsi="Arial" w:eastAsia="Montserrat" w:cs="Arial"/>
          <w:sz w:val="22"/>
          <w:szCs w:val="22"/>
        </w:rPr>
        <w:t xml:space="preserve"> </w:t>
      </w:r>
      <w:r>
        <w:rPr>
          <w:rFonts w:hint="default" w:ascii="Arial" w:hAnsi="Arial" w:eastAsia="Montserrat" w:cs="Arial"/>
          <w:b/>
          <w:sz w:val="22"/>
          <w:szCs w:val="22"/>
        </w:rPr>
        <w:t>DESCRIÇÃO DA NECESSIDADE DA CONTRATAÇÃO</w:t>
      </w:r>
      <w:r>
        <w:rPr>
          <w:rFonts w:hint="default" w:ascii="Arial" w:hAnsi="Arial" w:eastAsia="Montserrat" w:cs="Arial"/>
          <w:sz w:val="22"/>
          <w:szCs w:val="22"/>
        </w:rPr>
        <w:t>.</w:t>
      </w:r>
    </w:p>
    <w:p w14:paraId="6E3F2CA4">
      <w:pPr>
        <w:pStyle w:val="3"/>
        <w:widowControl/>
        <w:spacing w:before="60" w:after="60" w:line="240" w:lineRule="auto"/>
        <w:jc w:val="both"/>
        <w:rPr>
          <w:rFonts w:hint="default" w:ascii="Arial" w:hAnsi="Arial" w:eastAsia="Montserrat" w:cs="Arial"/>
          <w:color w:val="auto"/>
          <w:sz w:val="22"/>
          <w:szCs w:val="22"/>
        </w:rPr>
      </w:pPr>
      <w:r>
        <w:rPr>
          <w:rFonts w:hint="default" w:ascii="Arial" w:hAnsi="Arial" w:eastAsia="Montserrat" w:cs="Arial"/>
          <w:color w:val="auto"/>
          <w:sz w:val="22"/>
          <w:szCs w:val="22"/>
        </w:rPr>
        <w:t xml:space="preserve">O Laboratório Central de Saúde Pública tem como missão realizar análises laboratoriais de interesse da Vigilância em Saúde, contribuindo para a melhoria da saúde da população, conforme estabelece a Portaria Ministerial nº 280, de 21 de julho de 1977, e ratificado pela Lei n º 8.080, de 1990, que criou o Sistema Nacional de Laboratórios de Saúde Pública – Sislab. </w:t>
      </w:r>
    </w:p>
    <w:p w14:paraId="242FB242">
      <w:pPr>
        <w:pStyle w:val="3"/>
        <w:widowControl/>
        <w:spacing w:before="60" w:after="60" w:line="240" w:lineRule="auto"/>
        <w:jc w:val="both"/>
        <w:rPr>
          <w:rFonts w:hint="default" w:ascii="Arial" w:hAnsi="Arial" w:eastAsia="Montserrat" w:cs="Arial"/>
          <w:sz w:val="22"/>
          <w:szCs w:val="22"/>
        </w:rPr>
      </w:pPr>
      <w:r>
        <w:rPr>
          <w:rFonts w:hint="default" w:ascii="Arial" w:hAnsi="Arial" w:eastAsia="Montserrat" w:cs="Arial"/>
          <w:color w:val="auto"/>
          <w:sz w:val="22"/>
          <w:szCs w:val="22"/>
        </w:rPr>
        <w:t xml:space="preserve">A presente contratação tem por objetivo garantir o abastecimento de Insumos de Laboratório para os setores de Microbiologia clínica, Micobacterioses, Exantemáticas e Endemias da  Divisão de Biologia Médica, por meio de Pregão Eletrônico, para obtenção de </w:t>
      </w:r>
      <w:r>
        <w:rPr>
          <w:rFonts w:hint="default" w:ascii="Arial" w:hAnsi="Arial" w:eastAsia="Montserrat" w:cs="Arial"/>
          <w:b/>
          <w:color w:val="auto"/>
          <w:sz w:val="22"/>
          <w:szCs w:val="22"/>
        </w:rPr>
        <w:t xml:space="preserve">Insumos de Laboratório </w:t>
      </w:r>
      <w:r>
        <w:rPr>
          <w:rFonts w:hint="default" w:ascii="Arial" w:hAnsi="Arial" w:eastAsia="Montserrat" w:cs="Arial"/>
          <w:color w:val="auto"/>
          <w:sz w:val="22"/>
          <w:szCs w:val="22"/>
        </w:rPr>
        <w:t>pela metodologia imunoenzimática (ELISA) (Reagentes para a realização de exames para diagnóstico de doenças de notificação compulsória). Os reagentes solicitados são insumos indispensáveis às análises de arboviroses (Dengue, Zika, Chikungunya), doenças exantemáticas, Tuberculose Latente, Doença de Chagas e outra</w:t>
      </w:r>
      <w:r>
        <w:rPr>
          <w:rFonts w:hint="default" w:ascii="Arial" w:hAnsi="Arial" w:eastAsia="Montserrat" w:cs="Arial"/>
          <w:sz w:val="22"/>
          <w:szCs w:val="22"/>
        </w:rPr>
        <w:t>s patologias, necessários para as análises e monitoramento de vigilância em saúde de doenças de notificação compulsória monitoradas pelo LACEN/CE.</w:t>
      </w:r>
      <w:r>
        <w:rPr>
          <w:rFonts w:hint="default" w:ascii="Arial" w:hAnsi="Arial" w:eastAsia="Montserrat" w:cs="Arial"/>
          <w:color w:val="000000"/>
          <w:sz w:val="22"/>
          <w:szCs w:val="22"/>
        </w:rPr>
        <w:t xml:space="preserve"> </w:t>
      </w:r>
    </w:p>
    <w:p w14:paraId="17C1A031">
      <w:pPr>
        <w:pStyle w:val="3"/>
        <w:keepNext w:val="0"/>
        <w:keepLines w:val="0"/>
        <w:pageBreakBefore w:val="0"/>
        <w:widowControl/>
        <w:numPr>
          <w:ilvl w:val="1"/>
          <w:numId w:val="1"/>
        </w:numPr>
        <w:shd w:val="clear" w:fill="auto"/>
        <w:spacing w:before="280" w:after="0" w:line="240" w:lineRule="auto"/>
        <w:ind w:left="288" w:right="0" w:hanging="430"/>
        <w:jc w:val="both"/>
        <w:rPr>
          <w:rFonts w:hint="default" w:ascii="Arial" w:hAnsi="Arial" w:eastAsia="Montserrat" w:cs="Arial"/>
          <w:b/>
          <w:i w:val="0"/>
          <w:caps w:val="0"/>
          <w:smallCaps w:val="0"/>
          <w:strike w:val="0"/>
          <w:dstrike w:val="0"/>
          <w:color w:val="000000"/>
          <w:position w:val="0"/>
          <w:sz w:val="22"/>
          <w:szCs w:val="22"/>
          <w:highlight w:val="white"/>
          <w:vertAlign w:val="baseline"/>
        </w:rPr>
      </w:pPr>
      <w:r>
        <w:rPr>
          <w:rFonts w:hint="default" w:ascii="Arial" w:hAnsi="Arial" w:eastAsia="Montserrat" w:cs="Arial"/>
          <w:b/>
          <w:i w:val="0"/>
          <w:caps w:val="0"/>
          <w:smallCaps w:val="0"/>
          <w:strike w:val="0"/>
          <w:dstrike w:val="0"/>
          <w:color w:val="000000"/>
          <w:position w:val="0"/>
          <w:sz w:val="22"/>
          <w:szCs w:val="22"/>
          <w:highlight w:val="white"/>
          <w:u w:val="none"/>
          <w:vertAlign w:val="baseline"/>
        </w:rPr>
        <w:t>ITENS</w:t>
      </w:r>
    </w:p>
    <w:tbl>
      <w:tblPr>
        <w:tblStyle w:val="10"/>
        <w:tblW w:w="9669" w:type="dxa"/>
        <w:tblInd w:w="56" w:type="dxa"/>
        <w:tblLayout w:type="fixed"/>
        <w:tblCellMar>
          <w:top w:w="57" w:type="dxa"/>
          <w:left w:w="68" w:type="dxa"/>
          <w:bottom w:w="57" w:type="dxa"/>
          <w:right w:w="0" w:type="dxa"/>
        </w:tblCellMar>
      </w:tblPr>
      <w:tblGrid>
        <w:gridCol w:w="550"/>
        <w:gridCol w:w="825"/>
        <w:gridCol w:w="6407"/>
        <w:gridCol w:w="800"/>
        <w:gridCol w:w="1087"/>
      </w:tblGrid>
      <w:tr w14:paraId="0862F7E7">
        <w:tblPrEx>
          <w:tblCellMar>
            <w:top w:w="57" w:type="dxa"/>
            <w:left w:w="68" w:type="dxa"/>
            <w:bottom w:w="57" w:type="dxa"/>
            <w:right w:w="0" w:type="dxa"/>
          </w:tblCellMar>
        </w:tblPrEx>
        <w:trPr>
          <w:trHeight w:val="471" w:hRule="atLeast"/>
        </w:trPr>
        <w:tc>
          <w:tcPr>
            <w:tcW w:w="9669" w:type="dxa"/>
            <w:gridSpan w:val="5"/>
            <w:tcBorders>
              <w:top w:val="single" w:color="000000" w:sz="4" w:space="0"/>
              <w:left w:val="single" w:color="000000" w:sz="4" w:space="0"/>
              <w:bottom w:val="single" w:color="000000" w:sz="4" w:space="0"/>
              <w:right w:val="single" w:color="000000" w:sz="4" w:space="0"/>
            </w:tcBorders>
            <w:shd w:val="clear" w:color="auto" w:fill="93C47D"/>
            <w:vAlign w:val="center"/>
          </w:tcPr>
          <w:p w14:paraId="1E478604">
            <w:pPr>
              <w:pStyle w:val="3"/>
              <w:widowControl/>
              <w:spacing w:before="57" w:after="119" w:line="240" w:lineRule="auto"/>
              <w:jc w:val="center"/>
              <w:rPr>
                <w:rFonts w:hint="default" w:ascii="Arial" w:hAnsi="Arial" w:eastAsia="Montserrat" w:cs="Arial"/>
                <w:b/>
                <w:sz w:val="18"/>
                <w:szCs w:val="18"/>
              </w:rPr>
            </w:pPr>
            <w:r>
              <w:rPr>
                <w:rFonts w:hint="default" w:ascii="Arial" w:hAnsi="Arial" w:eastAsia="Montserrat" w:cs="Arial"/>
                <w:b/>
                <w:sz w:val="18"/>
                <w:szCs w:val="18"/>
              </w:rPr>
              <w:t>Grupo 1</w:t>
            </w:r>
          </w:p>
        </w:tc>
      </w:tr>
      <w:tr w14:paraId="631DB9A4">
        <w:tblPrEx>
          <w:tblCellMar>
            <w:top w:w="57" w:type="dxa"/>
            <w:left w:w="68" w:type="dxa"/>
            <w:bottom w:w="57" w:type="dxa"/>
            <w:right w:w="0" w:type="dxa"/>
          </w:tblCellMar>
        </w:tblPrEx>
        <w:trPr>
          <w:trHeight w:val="471" w:hRule="atLeast"/>
        </w:trPr>
        <w:tc>
          <w:tcPr>
            <w:tcW w:w="550" w:type="dxa"/>
            <w:tcBorders>
              <w:top w:val="single" w:color="000000" w:sz="4" w:space="0"/>
              <w:left w:val="single" w:color="000000" w:sz="4" w:space="0"/>
              <w:bottom w:val="single" w:color="000000" w:sz="4" w:space="0"/>
              <w:right w:val="single" w:color="000000" w:sz="4" w:space="0"/>
            </w:tcBorders>
            <w:shd w:val="clear" w:color="auto" w:fill="93C47D"/>
            <w:vAlign w:val="center"/>
          </w:tcPr>
          <w:p w14:paraId="51FB2ECB">
            <w:pPr>
              <w:pStyle w:val="3"/>
              <w:widowControl/>
              <w:spacing w:before="57" w:after="119" w:line="240" w:lineRule="auto"/>
              <w:jc w:val="center"/>
              <w:rPr>
                <w:rFonts w:hint="default" w:ascii="Arial" w:hAnsi="Arial" w:eastAsia="Montserrat" w:cs="Arial"/>
                <w:sz w:val="18"/>
                <w:szCs w:val="18"/>
              </w:rPr>
            </w:pPr>
            <w:r>
              <w:rPr>
                <w:rFonts w:hint="default" w:ascii="Arial" w:hAnsi="Arial" w:eastAsia="Montserrat" w:cs="Arial"/>
                <w:b/>
                <w:sz w:val="18"/>
                <w:szCs w:val="18"/>
              </w:rPr>
              <w:t>ITEM</w:t>
            </w:r>
          </w:p>
        </w:tc>
        <w:tc>
          <w:tcPr>
            <w:tcW w:w="825" w:type="dxa"/>
            <w:tcBorders>
              <w:top w:val="single" w:color="000000" w:sz="4" w:space="0"/>
              <w:left w:val="single" w:color="000000" w:sz="4" w:space="0"/>
              <w:bottom w:val="single" w:color="000000" w:sz="4" w:space="0"/>
              <w:right w:val="single" w:color="000000" w:sz="4" w:space="0"/>
            </w:tcBorders>
            <w:shd w:val="clear" w:color="auto" w:fill="93C47D"/>
            <w:vAlign w:val="center"/>
          </w:tcPr>
          <w:p w14:paraId="78CA626C">
            <w:pPr>
              <w:pStyle w:val="3"/>
              <w:widowControl/>
              <w:spacing w:before="0" w:after="119" w:line="240" w:lineRule="auto"/>
              <w:jc w:val="center"/>
              <w:rPr>
                <w:rFonts w:hint="default" w:ascii="Arial" w:hAnsi="Arial" w:eastAsia="Montserrat" w:cs="Arial"/>
                <w:sz w:val="18"/>
                <w:szCs w:val="18"/>
              </w:rPr>
            </w:pPr>
            <w:r>
              <w:rPr>
                <w:rFonts w:hint="default" w:ascii="Arial" w:hAnsi="Arial" w:eastAsia="Montserrat" w:cs="Arial"/>
                <w:b/>
                <w:sz w:val="18"/>
                <w:szCs w:val="18"/>
              </w:rPr>
              <w:t>CÓDIGO</w:t>
            </w:r>
          </w:p>
        </w:tc>
        <w:tc>
          <w:tcPr>
            <w:tcW w:w="6407" w:type="dxa"/>
            <w:tcBorders>
              <w:top w:val="single" w:color="000000" w:sz="4" w:space="0"/>
              <w:left w:val="single" w:color="000000" w:sz="4" w:space="0"/>
              <w:bottom w:val="single" w:color="000000" w:sz="4" w:space="0"/>
              <w:right w:val="single" w:color="000000" w:sz="4" w:space="0"/>
            </w:tcBorders>
            <w:shd w:val="clear" w:color="auto" w:fill="93C47D"/>
          </w:tcPr>
          <w:p w14:paraId="3F8503DD">
            <w:pPr>
              <w:pStyle w:val="3"/>
              <w:widowControl/>
              <w:spacing w:before="57" w:after="119" w:line="240" w:lineRule="auto"/>
              <w:jc w:val="center"/>
              <w:rPr>
                <w:rFonts w:hint="default" w:ascii="Arial" w:hAnsi="Arial" w:eastAsia="Montserrat" w:cs="Arial"/>
                <w:sz w:val="18"/>
                <w:szCs w:val="18"/>
              </w:rPr>
            </w:pPr>
            <w:r>
              <w:rPr>
                <w:rFonts w:hint="default" w:ascii="Arial" w:hAnsi="Arial" w:eastAsia="Montserrat" w:cs="Arial"/>
                <w:b/>
                <w:sz w:val="18"/>
                <w:szCs w:val="18"/>
              </w:rPr>
              <w:t>ESPECIFICAÇÃO</w:t>
            </w:r>
          </w:p>
        </w:tc>
        <w:tc>
          <w:tcPr>
            <w:tcW w:w="800" w:type="dxa"/>
            <w:tcBorders>
              <w:top w:val="single" w:color="000000" w:sz="4" w:space="0"/>
              <w:left w:val="single" w:color="000000" w:sz="4" w:space="0"/>
              <w:bottom w:val="single" w:color="000000" w:sz="4" w:space="0"/>
              <w:right w:val="single" w:color="000000" w:sz="4" w:space="0"/>
            </w:tcBorders>
            <w:shd w:val="clear" w:color="auto" w:fill="93C47D"/>
            <w:vAlign w:val="center"/>
          </w:tcPr>
          <w:p w14:paraId="439CD284">
            <w:pPr>
              <w:pStyle w:val="3"/>
              <w:widowControl/>
              <w:spacing w:before="57" w:after="119" w:line="240" w:lineRule="auto"/>
              <w:jc w:val="center"/>
              <w:rPr>
                <w:rFonts w:hint="default" w:ascii="Arial" w:hAnsi="Arial" w:eastAsia="Montserrat" w:cs="Arial"/>
                <w:sz w:val="18"/>
                <w:szCs w:val="18"/>
              </w:rPr>
            </w:pPr>
            <w:r>
              <w:rPr>
                <w:rFonts w:hint="default" w:ascii="Arial" w:hAnsi="Arial" w:eastAsia="Montserrat" w:cs="Arial"/>
                <w:b/>
                <w:sz w:val="18"/>
                <w:szCs w:val="18"/>
              </w:rPr>
              <w:t>APRES.</w:t>
            </w:r>
          </w:p>
        </w:tc>
        <w:tc>
          <w:tcPr>
            <w:tcW w:w="1087" w:type="dxa"/>
            <w:tcBorders>
              <w:top w:val="single" w:color="000000" w:sz="4" w:space="0"/>
              <w:left w:val="single" w:color="000000" w:sz="4" w:space="0"/>
              <w:bottom w:val="single" w:color="000000" w:sz="4" w:space="0"/>
              <w:right w:val="single" w:color="000000" w:sz="4" w:space="0"/>
            </w:tcBorders>
            <w:shd w:val="clear" w:color="auto" w:fill="93C47D"/>
            <w:tcMar>
              <w:right w:w="68" w:type="dxa"/>
            </w:tcMar>
            <w:vAlign w:val="center"/>
          </w:tcPr>
          <w:p w14:paraId="7E95062C">
            <w:pPr>
              <w:pStyle w:val="3"/>
              <w:widowControl/>
              <w:spacing w:before="57" w:after="119" w:line="240" w:lineRule="auto"/>
              <w:jc w:val="center"/>
              <w:rPr>
                <w:rFonts w:hint="default" w:ascii="Arial" w:hAnsi="Arial" w:eastAsia="Montserrat" w:cs="Arial"/>
                <w:b/>
                <w:sz w:val="18"/>
                <w:szCs w:val="18"/>
              </w:rPr>
            </w:pPr>
            <w:r>
              <w:rPr>
                <w:rFonts w:hint="default" w:ascii="Arial" w:hAnsi="Arial" w:eastAsia="Montserrat" w:cs="Arial"/>
                <w:b/>
                <w:sz w:val="18"/>
                <w:szCs w:val="18"/>
              </w:rPr>
              <w:t>PREÇO</w:t>
            </w:r>
          </w:p>
        </w:tc>
      </w:tr>
      <w:tr w14:paraId="1558037A">
        <w:tblPrEx>
          <w:tblCellMar>
            <w:top w:w="57" w:type="dxa"/>
            <w:left w:w="68" w:type="dxa"/>
            <w:bottom w:w="57" w:type="dxa"/>
            <w:right w:w="0" w:type="dxa"/>
          </w:tblCellMar>
        </w:tblPrEx>
        <w:trPr>
          <w:trHeight w:val="618" w:hRule="atLeast"/>
        </w:trPr>
        <w:tc>
          <w:tcPr>
            <w:tcW w:w="550"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7D747C30">
            <w:pPr>
              <w:pStyle w:val="3"/>
              <w:widowControl/>
              <w:spacing w:before="28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1</w:t>
            </w:r>
          </w:p>
        </w:tc>
        <w:tc>
          <w:tcPr>
            <w:tcW w:w="82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678E4367">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1951480</w:t>
            </w:r>
          </w:p>
        </w:tc>
        <w:tc>
          <w:tcPr>
            <w:tcW w:w="6407"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2947ADBA">
            <w:pPr>
              <w:pStyle w:val="3"/>
              <w:widowControl/>
              <w:spacing w:before="0" w:after="0" w:line="240" w:lineRule="auto"/>
              <w:jc w:val="both"/>
              <w:rPr>
                <w:rFonts w:hint="default" w:ascii="Arial" w:hAnsi="Arial" w:eastAsia="Montserrat" w:cs="Arial"/>
                <w:color w:val="auto"/>
                <w:sz w:val="18"/>
                <w:szCs w:val="18"/>
              </w:rPr>
            </w:pPr>
            <w:r>
              <w:rPr>
                <w:rFonts w:hint="default" w:ascii="Arial" w:hAnsi="Arial" w:eastAsia="Montserrat" w:cs="Arial"/>
                <w:b/>
                <w:color w:val="auto"/>
                <w:sz w:val="18"/>
                <w:szCs w:val="18"/>
              </w:rPr>
              <w:t>ENSAIO DE LIBERAÇÃO DE INTERFERON-GAMA (IGRA)</w:t>
            </w:r>
            <w:r>
              <w:rPr>
                <w:rFonts w:hint="default" w:ascii="Arial" w:hAnsi="Arial" w:eastAsia="Montserrat" w:cs="Arial"/>
                <w:color w:val="auto"/>
                <w:sz w:val="18"/>
                <w:szCs w:val="18"/>
              </w:rPr>
              <w:t xml:space="preserve"> PARA DIAGNÓSTICO DE TUBERCULOSE LATENTE; PRODUTO: ENSAIO DE LIBERAÇÃO DE INTERFERON-GAMA (IGRA), TIPO: TESTE LABORATORIAL DE DIAGNÓSTICO IN VITRO QUE AUXILIA NA DETECÇÃO INDIRETA DO MYCOBACTERIUM TUBERCULOSIS UTILIZANDO UM COQUETEL PEPTÍDICO QUE SIMULA AS PROTEÍNAS ESAT-6 E CFP-10 ESPECIFICAS DE TUBERCULOSE E QUE ESTIMULAM LINFÓCITOS TCD4+ E TCD8+ NO SANGUE TOTAL HEPARINIZADO QUE EM RESPOSTA CELULAR LIBERAM A CITOCINA INTERFERON-GAMA MEDIDA ATRAVÉS DO ENSAIO IMUNOENZIMÁTICO ELISA; COMPOSIÇÃO: PLACA DE MICRODILUIÇÃO, SOLUÇÃO PADRÃO DE INF-GAMA, CONJUGADO ENZIMÁTICO, SOLUÇÃO DILUENTE, TAMPÃO DE LAVAGEM, SUBSTRATO PRONTO PARA USO E SOLUÇÃO DE PARADA ENZIMÁTICA; COMPATIBILIDADE: COMPATÍVEL COM EQUIPAMENTO AUTOMATIZADO E/OU SEMI-AUTOMATIZADO DE</w:t>
            </w:r>
          </w:p>
          <w:p w14:paraId="7CE8CDE9">
            <w:pPr>
              <w:pStyle w:val="3"/>
              <w:widowControl/>
              <w:spacing w:before="0" w:after="0" w:line="240" w:lineRule="auto"/>
              <w:jc w:val="both"/>
              <w:rPr>
                <w:rFonts w:hint="default" w:ascii="Arial" w:hAnsi="Arial" w:eastAsia="Montserrat" w:cs="Arial"/>
                <w:color w:val="auto"/>
                <w:sz w:val="18"/>
                <w:szCs w:val="18"/>
              </w:rPr>
            </w:pPr>
            <w:r>
              <w:rPr>
                <w:rFonts w:hint="default" w:ascii="Arial" w:hAnsi="Arial" w:eastAsia="Montserrat" w:cs="Arial"/>
                <w:color w:val="auto"/>
                <w:sz w:val="18"/>
                <w:szCs w:val="18"/>
              </w:rPr>
              <w:t>ELISA; INSTRUCOES: APRESENTAR BULA/INSTRUCOES DE USO;</w:t>
            </w:r>
          </w:p>
          <w:p w14:paraId="46EAC2A2">
            <w:pPr>
              <w:pStyle w:val="3"/>
              <w:widowControl/>
              <w:spacing w:before="0" w:after="0" w:line="240" w:lineRule="auto"/>
              <w:jc w:val="both"/>
              <w:rPr>
                <w:rFonts w:hint="default" w:ascii="Arial" w:hAnsi="Arial" w:eastAsia="Montserrat" w:cs="Arial"/>
                <w:color w:val="auto"/>
                <w:sz w:val="18"/>
                <w:szCs w:val="18"/>
              </w:rPr>
            </w:pPr>
            <w:r>
              <w:rPr>
                <w:rFonts w:hint="default" w:ascii="Arial" w:hAnsi="Arial" w:eastAsia="Montserrat" w:cs="Arial"/>
                <w:color w:val="auto"/>
                <w:sz w:val="18"/>
                <w:szCs w:val="18"/>
              </w:rPr>
              <w:t>ROTULAGEM: DADOS DE IDENTIFICACAO, COMPONENTES,FINALIDADE, Nº DE LOTE, DATA DE FABRICACAO, VALIDADE, PROCEDENCIA, RESPONSAVEL TECNICO E ARMAZENAMENTO; UNIDADE DE FORNECIMENTO, UNIDADE DE TESTE, 96 POÇOS POR PLACA, (OBS.: CADA TESTE CORRESPONDE A DOSAGEM REALIZADA EM 4 POÇOS).</w:t>
            </w:r>
          </w:p>
        </w:tc>
        <w:tc>
          <w:tcPr>
            <w:tcW w:w="800"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0D6A7504">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UND</w:t>
            </w:r>
          </w:p>
        </w:tc>
        <w:tc>
          <w:tcPr>
            <w:tcW w:w="1087"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184497D6">
            <w:pPr>
              <w:pStyle w:val="3"/>
              <w:widowControl/>
              <w:spacing w:before="0" w:after="119" w:line="240" w:lineRule="auto"/>
              <w:jc w:val="center"/>
              <w:rPr>
                <w:rFonts w:hint="default" w:ascii="Arial" w:hAnsi="Arial" w:eastAsia="Montserrat" w:cs="Arial"/>
                <w:color w:val="auto"/>
                <w:sz w:val="18"/>
                <w:szCs w:val="18"/>
                <w:lang w:val="pt-BR"/>
              </w:rPr>
            </w:pPr>
            <w:r>
              <w:rPr>
                <w:rFonts w:hint="default" w:ascii="Arial" w:hAnsi="Arial" w:eastAsia="Montserrat" w:cs="Arial"/>
                <w:color w:val="auto"/>
                <w:sz w:val="18"/>
                <w:szCs w:val="18"/>
              </w:rPr>
              <w:t xml:space="preserve">R$ </w:t>
            </w:r>
            <w:r>
              <w:rPr>
                <w:rFonts w:hint="default" w:ascii="Arial" w:hAnsi="Arial" w:eastAsia="Montserrat" w:cs="Arial"/>
                <w:color w:val="auto"/>
                <w:sz w:val="18"/>
                <w:szCs w:val="18"/>
                <w:lang w:val="pt-BR"/>
              </w:rPr>
              <w:t>10,84</w:t>
            </w:r>
          </w:p>
        </w:tc>
      </w:tr>
      <w:tr w14:paraId="7302EF06">
        <w:tblPrEx>
          <w:tblCellMar>
            <w:top w:w="57" w:type="dxa"/>
            <w:left w:w="68" w:type="dxa"/>
            <w:bottom w:w="57" w:type="dxa"/>
            <w:right w:w="0" w:type="dxa"/>
          </w:tblCellMar>
        </w:tblPrEx>
        <w:trPr>
          <w:trHeight w:val="2224" w:hRule="atLeast"/>
        </w:trPr>
        <w:tc>
          <w:tcPr>
            <w:tcW w:w="550"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5B5B1342">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2</w:t>
            </w:r>
          </w:p>
        </w:tc>
        <w:tc>
          <w:tcPr>
            <w:tcW w:w="82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45E9BBC9">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1149377</w:t>
            </w:r>
          </w:p>
        </w:tc>
        <w:tc>
          <w:tcPr>
            <w:tcW w:w="6407"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47F04310">
            <w:pPr>
              <w:pStyle w:val="3"/>
              <w:widowControl/>
              <w:spacing w:before="0" w:after="0" w:line="240" w:lineRule="auto"/>
              <w:jc w:val="both"/>
              <w:rPr>
                <w:rFonts w:hint="default" w:ascii="Arial" w:hAnsi="Arial" w:eastAsia="Montserrat" w:cs="Arial"/>
                <w:color w:val="auto"/>
                <w:sz w:val="18"/>
                <w:szCs w:val="18"/>
              </w:rPr>
            </w:pPr>
            <w:r>
              <w:rPr>
                <w:rFonts w:hint="default" w:ascii="Arial" w:hAnsi="Arial" w:eastAsia="Montserrat" w:cs="Arial"/>
                <w:b/>
                <w:color w:val="auto"/>
                <w:sz w:val="18"/>
                <w:szCs w:val="18"/>
              </w:rPr>
              <w:t xml:space="preserve">KIT DE TUBOS A VÁCUO </w:t>
            </w:r>
            <w:r>
              <w:rPr>
                <w:rFonts w:hint="default" w:ascii="Arial" w:hAnsi="Arial" w:eastAsia="Montserrat" w:cs="Arial"/>
                <w:color w:val="auto"/>
                <w:sz w:val="18"/>
                <w:szCs w:val="18"/>
              </w:rPr>
              <w:t xml:space="preserve">PARA COLETA DE SANGUE; MATERIAIS DOS TUBOS: PLASTICO, NAO SILICONIZADO, TRANSPARENTE, INCOLOR, ESTÉRIL; COMPOSIÇÃO: </w:t>
            </w:r>
            <w:r>
              <w:rPr>
                <w:rFonts w:hint="default" w:ascii="Arial" w:hAnsi="Arial" w:eastAsia="Montserrat" w:cs="Arial"/>
                <w:b/>
                <w:color w:val="auto"/>
                <w:sz w:val="18"/>
                <w:szCs w:val="18"/>
              </w:rPr>
              <w:t>TUBO DE COLETA PARA CONTROLE NEGATIVO, TUBO DE COLETA PARA CONTROLE POSITIVO, TUBO DE COLETA COM REAGENTES PARA ENSAIO DE LIBERAÇÃO DE INTERFERON-GAMA (IGRA)</w:t>
            </w:r>
            <w:r>
              <w:rPr>
                <w:rFonts w:hint="default" w:ascii="Arial" w:hAnsi="Arial" w:eastAsia="Montserrat" w:cs="Arial"/>
                <w:color w:val="auto"/>
                <w:sz w:val="18"/>
                <w:szCs w:val="18"/>
              </w:rPr>
              <w:t>; IDENTIFICAÇÃO DOS TUBOS: ETIQUETA CONTENDO, NO MÍNIMO, LOTE, PRAZO DE VALIDADE E VOLUME DE ASPIRACAO. UNIDADE DE FORNECIMENTO: CADA KIT DEVE CONTER  50 TUBOS (contendo Heparina), 50 TUBOS (contendo ESAT-6 e CFP-10, Heparina) 50 TUBOS (contendo ESAT-6 e CFP-10, Heparina), 50 TUBOS (contendo fitohemaglutinina (PHA-P), Heparina).  QUANTIDADE TOTAL DE 200 UNIDADES.</w:t>
            </w:r>
          </w:p>
        </w:tc>
        <w:tc>
          <w:tcPr>
            <w:tcW w:w="800"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6B927C33">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087"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67125243">
            <w:pPr>
              <w:pStyle w:val="3"/>
              <w:widowControl/>
              <w:spacing w:before="0" w:after="119" w:line="240" w:lineRule="auto"/>
              <w:jc w:val="center"/>
              <w:rPr>
                <w:rFonts w:hint="default" w:ascii="Arial" w:hAnsi="Arial" w:eastAsia="Montserrat" w:cs="Arial"/>
                <w:color w:val="auto"/>
                <w:sz w:val="18"/>
                <w:szCs w:val="18"/>
                <w:lang w:val="pt-BR"/>
              </w:rPr>
            </w:pPr>
            <w:r>
              <w:rPr>
                <w:rFonts w:hint="default" w:ascii="Arial" w:hAnsi="Arial" w:eastAsia="Montserrat" w:cs="Arial"/>
                <w:color w:val="auto"/>
                <w:sz w:val="18"/>
                <w:szCs w:val="18"/>
              </w:rPr>
              <w:t xml:space="preserve"> R$ </w:t>
            </w:r>
            <w:r>
              <w:rPr>
                <w:rFonts w:hint="default" w:ascii="Arial" w:hAnsi="Arial" w:eastAsia="Montserrat" w:cs="Arial"/>
                <w:color w:val="auto"/>
                <w:sz w:val="18"/>
                <w:szCs w:val="18"/>
                <w:lang w:val="pt-BR"/>
              </w:rPr>
              <w:t>3.835,00</w:t>
            </w:r>
          </w:p>
        </w:tc>
      </w:tr>
    </w:tbl>
    <w:p w14:paraId="0E1C596B">
      <w:pPr>
        <w:pStyle w:val="3"/>
        <w:widowControl/>
        <w:spacing w:line="240" w:lineRule="auto"/>
        <w:rPr>
          <w:rFonts w:ascii="Montserrat" w:hAnsi="Montserrat" w:eastAsia="Montserrat" w:cs="Montserrat"/>
          <w:sz w:val="18"/>
          <w:szCs w:val="18"/>
        </w:rPr>
      </w:pPr>
    </w:p>
    <w:tbl>
      <w:tblPr>
        <w:tblStyle w:val="10"/>
        <w:tblpPr w:leftFromText="180" w:rightFromText="180" w:topFromText="180" w:bottomFromText="180" w:vertAnchor="text" w:tblpX="64" w:tblpY="0"/>
        <w:tblW w:w="9675" w:type="dxa"/>
        <w:tblInd w:w="0" w:type="dxa"/>
        <w:tblLayout w:type="fixed"/>
        <w:tblCellMar>
          <w:top w:w="57" w:type="dxa"/>
          <w:left w:w="68" w:type="dxa"/>
          <w:bottom w:w="57" w:type="dxa"/>
          <w:right w:w="0" w:type="dxa"/>
        </w:tblCellMar>
      </w:tblPr>
      <w:tblGrid>
        <w:gridCol w:w="535"/>
        <w:gridCol w:w="815"/>
        <w:gridCol w:w="6412"/>
        <w:gridCol w:w="813"/>
        <w:gridCol w:w="1100"/>
      </w:tblGrid>
      <w:tr w14:paraId="7AE495D0">
        <w:tblPrEx>
          <w:tblCellMar>
            <w:top w:w="57" w:type="dxa"/>
            <w:left w:w="68" w:type="dxa"/>
            <w:bottom w:w="57" w:type="dxa"/>
            <w:right w:w="0" w:type="dxa"/>
          </w:tblCellMar>
        </w:tblPrEx>
        <w:trPr>
          <w:trHeight w:val="471" w:hRule="atLeast"/>
        </w:trPr>
        <w:tc>
          <w:tcPr>
            <w:tcW w:w="9675" w:type="dxa"/>
            <w:gridSpan w:val="5"/>
            <w:tcBorders>
              <w:top w:val="single" w:color="000000" w:sz="4" w:space="0"/>
              <w:left w:val="single" w:color="000000" w:sz="4" w:space="0"/>
              <w:bottom w:val="single" w:color="000000" w:sz="4" w:space="0"/>
              <w:right w:val="single" w:color="000000" w:sz="4" w:space="0"/>
            </w:tcBorders>
            <w:shd w:val="clear" w:color="auto" w:fill="93C47D"/>
            <w:vAlign w:val="center"/>
          </w:tcPr>
          <w:p w14:paraId="0C5C5D47">
            <w:pPr>
              <w:pStyle w:val="3"/>
              <w:widowControl/>
              <w:spacing w:before="57" w:after="119" w:line="240" w:lineRule="auto"/>
              <w:jc w:val="center"/>
              <w:rPr>
                <w:rFonts w:hint="default" w:ascii="Arial" w:hAnsi="Arial" w:eastAsia="Montserrat" w:cs="Arial"/>
                <w:b/>
                <w:sz w:val="18"/>
                <w:szCs w:val="18"/>
              </w:rPr>
            </w:pPr>
            <w:r>
              <w:rPr>
                <w:rFonts w:hint="default" w:ascii="Arial" w:hAnsi="Arial" w:eastAsia="Montserrat" w:cs="Arial"/>
                <w:b/>
                <w:sz w:val="18"/>
                <w:szCs w:val="18"/>
              </w:rPr>
              <w:t>ITENS AVULSOS</w:t>
            </w:r>
          </w:p>
        </w:tc>
      </w:tr>
      <w:tr w14:paraId="6C519B64">
        <w:tblPrEx>
          <w:tblCellMar>
            <w:top w:w="57" w:type="dxa"/>
            <w:left w:w="68" w:type="dxa"/>
            <w:bottom w:w="57" w:type="dxa"/>
            <w:right w:w="0" w:type="dxa"/>
          </w:tblCellMar>
        </w:tblPrEx>
        <w:trPr>
          <w:trHeight w:val="471" w:hRule="atLeast"/>
        </w:trPr>
        <w:tc>
          <w:tcPr>
            <w:tcW w:w="535" w:type="dxa"/>
            <w:tcBorders>
              <w:top w:val="single" w:color="000000" w:sz="4" w:space="0"/>
              <w:left w:val="single" w:color="000000" w:sz="4" w:space="0"/>
              <w:bottom w:val="single" w:color="000000" w:sz="4" w:space="0"/>
              <w:right w:val="single" w:color="000000" w:sz="4" w:space="0"/>
            </w:tcBorders>
            <w:shd w:val="clear" w:color="auto" w:fill="93C47D"/>
            <w:vAlign w:val="center"/>
          </w:tcPr>
          <w:p w14:paraId="55A09A80">
            <w:pPr>
              <w:pStyle w:val="3"/>
              <w:widowControl/>
              <w:spacing w:before="57" w:after="119" w:line="240" w:lineRule="auto"/>
              <w:jc w:val="center"/>
              <w:rPr>
                <w:rFonts w:hint="default" w:ascii="Arial" w:hAnsi="Arial" w:eastAsia="Montserrat" w:cs="Arial"/>
                <w:sz w:val="18"/>
                <w:szCs w:val="18"/>
              </w:rPr>
            </w:pPr>
            <w:r>
              <w:rPr>
                <w:rFonts w:hint="default" w:ascii="Arial" w:hAnsi="Arial" w:eastAsia="Montserrat" w:cs="Arial"/>
                <w:b/>
                <w:sz w:val="18"/>
                <w:szCs w:val="18"/>
              </w:rPr>
              <w:t>ITEM</w:t>
            </w:r>
          </w:p>
        </w:tc>
        <w:tc>
          <w:tcPr>
            <w:tcW w:w="815" w:type="dxa"/>
            <w:tcBorders>
              <w:top w:val="single" w:color="000000" w:sz="4" w:space="0"/>
              <w:left w:val="single" w:color="000000" w:sz="4" w:space="0"/>
              <w:bottom w:val="single" w:color="000000" w:sz="4" w:space="0"/>
              <w:right w:val="single" w:color="000000" w:sz="4" w:space="0"/>
            </w:tcBorders>
            <w:shd w:val="clear" w:color="auto" w:fill="93C47D"/>
            <w:vAlign w:val="center"/>
          </w:tcPr>
          <w:p w14:paraId="0A4A5FB9">
            <w:pPr>
              <w:pStyle w:val="3"/>
              <w:widowControl/>
              <w:spacing w:before="0" w:after="119" w:line="240" w:lineRule="auto"/>
              <w:jc w:val="center"/>
              <w:rPr>
                <w:rFonts w:hint="default" w:ascii="Arial" w:hAnsi="Arial" w:eastAsia="Montserrat" w:cs="Arial"/>
                <w:sz w:val="18"/>
                <w:szCs w:val="18"/>
              </w:rPr>
            </w:pPr>
            <w:r>
              <w:rPr>
                <w:rFonts w:hint="default" w:ascii="Arial" w:hAnsi="Arial" w:eastAsia="Montserrat" w:cs="Arial"/>
                <w:b/>
                <w:sz w:val="18"/>
                <w:szCs w:val="18"/>
              </w:rPr>
              <w:t>CÓDIGO</w:t>
            </w:r>
          </w:p>
        </w:tc>
        <w:tc>
          <w:tcPr>
            <w:tcW w:w="6412" w:type="dxa"/>
            <w:tcBorders>
              <w:top w:val="single" w:color="000000" w:sz="4" w:space="0"/>
              <w:left w:val="single" w:color="000000" w:sz="4" w:space="0"/>
              <w:bottom w:val="single" w:color="000000" w:sz="4" w:space="0"/>
              <w:right w:val="single" w:color="000000" w:sz="4" w:space="0"/>
            </w:tcBorders>
            <w:shd w:val="clear" w:color="auto" w:fill="93C47D"/>
          </w:tcPr>
          <w:p w14:paraId="2941C75F">
            <w:pPr>
              <w:pStyle w:val="3"/>
              <w:widowControl/>
              <w:spacing w:before="57" w:after="119" w:line="240" w:lineRule="auto"/>
              <w:jc w:val="center"/>
              <w:rPr>
                <w:rFonts w:hint="default" w:ascii="Arial" w:hAnsi="Arial" w:eastAsia="Montserrat" w:cs="Arial"/>
                <w:sz w:val="18"/>
                <w:szCs w:val="18"/>
              </w:rPr>
            </w:pPr>
            <w:r>
              <w:rPr>
                <w:rFonts w:hint="default" w:ascii="Arial" w:hAnsi="Arial" w:eastAsia="Montserrat" w:cs="Arial"/>
                <w:b/>
                <w:sz w:val="18"/>
                <w:szCs w:val="18"/>
              </w:rPr>
              <w:t>ESPECIFICAÇÃO</w:t>
            </w:r>
          </w:p>
        </w:tc>
        <w:tc>
          <w:tcPr>
            <w:tcW w:w="813" w:type="dxa"/>
            <w:tcBorders>
              <w:top w:val="single" w:color="000000" w:sz="4" w:space="0"/>
              <w:left w:val="single" w:color="000000" w:sz="4" w:space="0"/>
              <w:bottom w:val="single" w:color="000000" w:sz="4" w:space="0"/>
              <w:right w:val="single" w:color="000000" w:sz="4" w:space="0"/>
            </w:tcBorders>
            <w:shd w:val="clear" w:color="auto" w:fill="93C47D"/>
            <w:vAlign w:val="center"/>
          </w:tcPr>
          <w:p w14:paraId="5EB01CE0">
            <w:pPr>
              <w:pStyle w:val="3"/>
              <w:widowControl/>
              <w:spacing w:before="57" w:after="119" w:line="240" w:lineRule="auto"/>
              <w:jc w:val="center"/>
              <w:rPr>
                <w:rFonts w:hint="default" w:ascii="Arial" w:hAnsi="Arial" w:eastAsia="Montserrat" w:cs="Arial"/>
                <w:sz w:val="18"/>
                <w:szCs w:val="18"/>
              </w:rPr>
            </w:pPr>
            <w:r>
              <w:rPr>
                <w:rFonts w:hint="default" w:ascii="Arial" w:hAnsi="Arial" w:eastAsia="Montserrat" w:cs="Arial"/>
                <w:b/>
                <w:sz w:val="18"/>
                <w:szCs w:val="18"/>
              </w:rPr>
              <w:t>APRES.</w:t>
            </w:r>
          </w:p>
        </w:tc>
        <w:tc>
          <w:tcPr>
            <w:tcW w:w="1100" w:type="dxa"/>
            <w:tcBorders>
              <w:top w:val="single" w:color="000000" w:sz="4" w:space="0"/>
              <w:left w:val="single" w:color="000000" w:sz="4" w:space="0"/>
              <w:bottom w:val="single" w:color="000000" w:sz="4" w:space="0"/>
              <w:right w:val="single" w:color="000000" w:sz="4" w:space="0"/>
            </w:tcBorders>
            <w:shd w:val="clear" w:color="auto" w:fill="93C47D"/>
            <w:tcMar>
              <w:right w:w="68" w:type="dxa"/>
            </w:tcMar>
            <w:vAlign w:val="center"/>
          </w:tcPr>
          <w:p w14:paraId="5BA26A45">
            <w:pPr>
              <w:pStyle w:val="3"/>
              <w:widowControl/>
              <w:spacing w:before="57" w:after="119" w:line="240" w:lineRule="auto"/>
              <w:jc w:val="center"/>
              <w:rPr>
                <w:rFonts w:hint="default" w:ascii="Arial" w:hAnsi="Arial" w:eastAsia="Montserrat" w:cs="Arial"/>
                <w:b/>
                <w:sz w:val="18"/>
                <w:szCs w:val="18"/>
              </w:rPr>
            </w:pPr>
            <w:r>
              <w:rPr>
                <w:rFonts w:hint="default" w:ascii="Arial" w:hAnsi="Arial" w:eastAsia="Montserrat" w:cs="Arial"/>
                <w:b/>
                <w:sz w:val="18"/>
                <w:szCs w:val="18"/>
              </w:rPr>
              <w:t>PREÇO</w:t>
            </w:r>
          </w:p>
        </w:tc>
      </w:tr>
      <w:tr w14:paraId="31CDEADD">
        <w:tblPrEx>
          <w:tblCellMar>
            <w:top w:w="57" w:type="dxa"/>
            <w:left w:w="68" w:type="dxa"/>
            <w:bottom w:w="57" w:type="dxa"/>
            <w:right w:w="0" w:type="dxa"/>
          </w:tblCellMar>
        </w:tblPrEx>
        <w:trPr>
          <w:trHeight w:val="900"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262ACB70">
            <w:pPr>
              <w:pStyle w:val="3"/>
              <w:widowControl/>
              <w:spacing w:before="280" w:after="0" w:line="240" w:lineRule="auto"/>
              <w:jc w:val="center"/>
              <w:rPr>
                <w:rFonts w:hint="default" w:ascii="Arial" w:hAnsi="Arial" w:eastAsia="Montserrat" w:cs="Arial"/>
                <w:color w:val="auto"/>
                <w:sz w:val="18"/>
                <w:szCs w:val="18"/>
                <w:lang w:val="pt-BR"/>
              </w:rPr>
            </w:pPr>
            <w:r>
              <w:rPr>
                <w:rFonts w:hint="default" w:ascii="Arial" w:hAnsi="Arial" w:eastAsia="Montserrat" w:cs="Arial"/>
                <w:color w:val="auto"/>
                <w:sz w:val="18"/>
                <w:szCs w:val="18"/>
              </w:rPr>
              <w:t>3</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2361778A">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1117306</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6122BCBB">
            <w:pPr>
              <w:pStyle w:val="3"/>
              <w:widowControl/>
              <w:spacing w:before="0" w:after="119" w:line="240" w:lineRule="auto"/>
              <w:jc w:val="both"/>
              <w:rPr>
                <w:rFonts w:hint="default" w:ascii="Arial" w:hAnsi="Arial" w:eastAsia="Montserrat" w:cs="Arial"/>
                <w:color w:val="auto"/>
                <w:sz w:val="18"/>
                <w:szCs w:val="18"/>
              </w:rPr>
            </w:pPr>
            <w:r>
              <w:rPr>
                <w:rFonts w:hint="default" w:ascii="Arial" w:hAnsi="Arial" w:eastAsia="Montserrat" w:cs="Arial"/>
                <w:color w:val="auto"/>
                <w:sz w:val="18"/>
                <w:szCs w:val="18"/>
              </w:rPr>
              <w:t xml:space="preserve">KIT ELISA PARA DIAGNÓSTICO DE ANTI </w:t>
            </w:r>
            <w:r>
              <w:rPr>
                <w:rFonts w:hint="default" w:ascii="Arial" w:hAnsi="Arial" w:eastAsia="Montserrat" w:cs="Arial"/>
                <w:b/>
                <w:color w:val="auto"/>
                <w:sz w:val="18"/>
                <w:szCs w:val="18"/>
              </w:rPr>
              <w:t>ZIKA VÍRUS</w:t>
            </w:r>
            <w:r>
              <w:rPr>
                <w:rFonts w:hint="default" w:ascii="Arial" w:hAnsi="Arial" w:eastAsia="Montserrat" w:cs="Arial"/>
                <w:color w:val="auto"/>
                <w:sz w:val="18"/>
                <w:szCs w:val="18"/>
              </w:rPr>
              <w:t xml:space="preserve"> </w:t>
            </w:r>
            <w:r>
              <w:rPr>
                <w:rFonts w:hint="default" w:ascii="Arial" w:hAnsi="Arial" w:eastAsia="Montserrat" w:cs="Arial"/>
                <w:b/>
                <w:color w:val="auto"/>
                <w:sz w:val="18"/>
                <w:szCs w:val="18"/>
              </w:rPr>
              <w:t>IgM</w:t>
            </w:r>
            <w:r>
              <w:rPr>
                <w:rFonts w:hint="default" w:ascii="Arial" w:hAnsi="Arial" w:eastAsia="Montserrat" w:cs="Arial"/>
                <w:color w:val="auto"/>
                <w:sz w:val="18"/>
                <w:szCs w:val="18"/>
              </w:rPr>
              <w:t>, COM REGISTRO NA ANVISA, PARA DETECÇÃO QUANTITATIVA OU SEMIQUANTITATIVA IN VITRO EM SORO OU PLASMA HUMANO. APRESENTAÇÃO:</w:t>
            </w:r>
            <w:r>
              <w:rPr>
                <w:rFonts w:hint="default" w:ascii="Arial" w:hAnsi="Arial" w:eastAsia="Montserrat" w:cs="Arial"/>
                <w:b/>
                <w:color w:val="auto"/>
                <w:sz w:val="18"/>
                <w:szCs w:val="18"/>
              </w:rPr>
              <w:t xml:space="preserve"> CAIXA COM 96 TESTES.</w:t>
            </w:r>
            <w:r>
              <w:rPr>
                <w:rFonts w:hint="default" w:ascii="Arial" w:hAnsi="Arial" w:eastAsia="Montserrat" w:cs="Arial"/>
                <w:color w:val="auto"/>
                <w:sz w:val="18"/>
                <w:szCs w:val="18"/>
              </w:rPr>
              <w:t xml:space="preserve"> COMPRASNET: UNIDADE = KIT.</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5E2EDF38">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24F3720E">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 xml:space="preserve">R$ </w:t>
            </w:r>
            <w:r>
              <w:rPr>
                <w:rFonts w:hint="default" w:ascii="Arial" w:hAnsi="Arial" w:eastAsia="Montserrat" w:cs="Arial"/>
                <w:color w:val="auto"/>
                <w:sz w:val="18"/>
                <w:szCs w:val="18"/>
                <w:lang w:val="pt-BR"/>
              </w:rPr>
              <w:t>1.438,81</w:t>
            </w:r>
          </w:p>
        </w:tc>
      </w:tr>
      <w:tr w14:paraId="426F0494">
        <w:tblPrEx>
          <w:tblCellMar>
            <w:top w:w="57" w:type="dxa"/>
            <w:left w:w="68" w:type="dxa"/>
            <w:bottom w:w="57" w:type="dxa"/>
            <w:right w:w="0" w:type="dxa"/>
          </w:tblCellMar>
        </w:tblPrEx>
        <w:trPr>
          <w:trHeight w:val="947"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538DBE91">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4</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402EB234">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1117280</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64D91020">
            <w:pPr>
              <w:pStyle w:val="3"/>
              <w:widowControl/>
              <w:spacing w:line="240" w:lineRule="auto"/>
              <w:jc w:val="both"/>
              <w:rPr>
                <w:rFonts w:hint="default" w:ascii="Arial" w:hAnsi="Arial" w:eastAsia="Montserrat" w:cs="Arial"/>
                <w:color w:val="auto"/>
                <w:sz w:val="18"/>
                <w:szCs w:val="18"/>
              </w:rPr>
            </w:pPr>
            <w:r>
              <w:rPr>
                <w:rFonts w:hint="default" w:ascii="Arial" w:hAnsi="Arial" w:eastAsia="Montserrat" w:cs="Arial"/>
                <w:color w:val="auto"/>
                <w:sz w:val="18"/>
                <w:szCs w:val="18"/>
              </w:rPr>
              <w:t xml:space="preserve">KIT ELISA PARA DIAGNÓSTICO DE ANTI </w:t>
            </w:r>
            <w:r>
              <w:rPr>
                <w:rFonts w:hint="default" w:ascii="Arial" w:hAnsi="Arial" w:eastAsia="Montserrat" w:cs="Arial"/>
                <w:b/>
                <w:color w:val="auto"/>
                <w:sz w:val="18"/>
                <w:szCs w:val="18"/>
              </w:rPr>
              <w:t>CHIKUNGUNYA VÍRUS IgM</w:t>
            </w:r>
            <w:r>
              <w:rPr>
                <w:rFonts w:hint="default" w:ascii="Arial" w:hAnsi="Arial" w:eastAsia="Montserrat" w:cs="Arial"/>
                <w:color w:val="auto"/>
                <w:sz w:val="18"/>
                <w:szCs w:val="18"/>
              </w:rPr>
              <w:t xml:space="preserve">, COM REGISTRO NA ANVISA. PARA DETECÇÃO QUANTITATIVA OU SEMIQUANTITATIVA IN VITRO EM SORO OU PLASMA HUMANO. APRESENTAÇÃO: </w:t>
            </w:r>
            <w:r>
              <w:rPr>
                <w:rFonts w:hint="default" w:ascii="Arial" w:hAnsi="Arial" w:eastAsia="Montserrat" w:cs="Arial"/>
                <w:b/>
                <w:color w:val="auto"/>
                <w:sz w:val="18"/>
                <w:szCs w:val="18"/>
              </w:rPr>
              <w:t>CAIXA COM 96 TESTES.</w:t>
            </w:r>
            <w:r>
              <w:rPr>
                <w:rFonts w:hint="default" w:ascii="Arial" w:hAnsi="Arial" w:eastAsia="Montserrat" w:cs="Arial"/>
                <w:color w:val="auto"/>
                <w:sz w:val="18"/>
                <w:szCs w:val="18"/>
              </w:rPr>
              <w:t xml:space="preserve"> COMPRASNET: UNIDADE = KIT.</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65938A12">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175401EF">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 xml:space="preserve">R$ </w:t>
            </w:r>
            <w:r>
              <w:rPr>
                <w:rFonts w:hint="default" w:ascii="Arial" w:hAnsi="Arial" w:eastAsia="Montserrat" w:cs="Arial"/>
                <w:color w:val="auto"/>
                <w:sz w:val="18"/>
                <w:szCs w:val="18"/>
                <w:lang w:val="pt-BR"/>
              </w:rPr>
              <w:t>1.359,60</w:t>
            </w:r>
          </w:p>
        </w:tc>
      </w:tr>
      <w:tr w14:paraId="0F4269C4">
        <w:tblPrEx>
          <w:tblCellMar>
            <w:top w:w="57" w:type="dxa"/>
            <w:left w:w="68" w:type="dxa"/>
            <w:bottom w:w="57" w:type="dxa"/>
            <w:right w:w="0" w:type="dxa"/>
          </w:tblCellMar>
        </w:tblPrEx>
        <w:trPr>
          <w:trHeight w:val="1128"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54DBA135">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5</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06CE4B81">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1117270</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3C007AA4">
            <w:pPr>
              <w:pStyle w:val="3"/>
              <w:widowControl/>
              <w:spacing w:before="0" w:after="119" w:line="240" w:lineRule="auto"/>
              <w:jc w:val="both"/>
              <w:rPr>
                <w:rFonts w:hint="default" w:ascii="Arial" w:hAnsi="Arial" w:eastAsia="Montserrat" w:cs="Arial"/>
                <w:color w:val="auto"/>
                <w:sz w:val="18"/>
                <w:szCs w:val="18"/>
              </w:rPr>
            </w:pPr>
            <w:r>
              <w:rPr>
                <w:rFonts w:hint="default" w:ascii="Arial" w:hAnsi="Arial" w:eastAsia="Montserrat" w:cs="Arial"/>
                <w:color w:val="auto"/>
                <w:sz w:val="18"/>
                <w:szCs w:val="18"/>
              </w:rPr>
              <w:t xml:space="preserve">KIT ELISA PARA DIAGNÓSTICO DE ANTI </w:t>
            </w:r>
            <w:r>
              <w:rPr>
                <w:rFonts w:hint="default" w:ascii="Arial" w:hAnsi="Arial" w:eastAsia="Montserrat" w:cs="Arial"/>
                <w:b/>
                <w:color w:val="auto"/>
                <w:sz w:val="18"/>
                <w:szCs w:val="18"/>
              </w:rPr>
              <w:t>CHIKUNGUNYA VÍRUS IgG</w:t>
            </w:r>
            <w:r>
              <w:rPr>
                <w:rFonts w:hint="default" w:ascii="Arial" w:hAnsi="Arial" w:eastAsia="Montserrat" w:cs="Arial"/>
                <w:color w:val="auto"/>
                <w:sz w:val="18"/>
                <w:szCs w:val="18"/>
              </w:rPr>
              <w:t xml:space="preserve">, COM REGISTRO NA ANVISA, PARA DETECÇÃO QUANTITATIVA OU SEMIQUANTITATIVA IN VITRO EM SORO OU PLASMA HUMANO. APRESENTAÇÃO: </w:t>
            </w:r>
            <w:r>
              <w:rPr>
                <w:rFonts w:hint="default" w:ascii="Arial" w:hAnsi="Arial" w:eastAsia="Montserrat" w:cs="Arial"/>
                <w:b/>
                <w:color w:val="auto"/>
                <w:sz w:val="18"/>
                <w:szCs w:val="18"/>
              </w:rPr>
              <w:t>CAIXA COM 96 TESTES.</w:t>
            </w:r>
            <w:r>
              <w:rPr>
                <w:rFonts w:hint="default" w:ascii="Arial" w:hAnsi="Arial" w:eastAsia="Montserrat" w:cs="Arial"/>
                <w:color w:val="auto"/>
                <w:sz w:val="18"/>
                <w:szCs w:val="18"/>
              </w:rPr>
              <w:t xml:space="preserve"> COMPRASNET: UNIDADE =  KIT.</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32103C63">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706FD63C">
            <w:pPr>
              <w:pStyle w:val="3"/>
              <w:widowControl/>
              <w:spacing w:before="0" w:after="119" w:line="240" w:lineRule="auto"/>
              <w:jc w:val="center"/>
              <w:rPr>
                <w:rFonts w:hint="default" w:ascii="Arial" w:hAnsi="Arial" w:eastAsia="Montserrat" w:cs="Arial"/>
                <w:color w:val="auto"/>
                <w:sz w:val="18"/>
                <w:szCs w:val="18"/>
                <w:lang w:val="pt-BR"/>
              </w:rPr>
            </w:pPr>
            <w:r>
              <w:rPr>
                <w:rFonts w:hint="default" w:ascii="Arial" w:hAnsi="Arial" w:eastAsia="Montserrat" w:cs="Arial"/>
                <w:color w:val="auto"/>
                <w:sz w:val="18"/>
                <w:szCs w:val="18"/>
              </w:rPr>
              <w:t>R$ 1.333,</w:t>
            </w:r>
            <w:r>
              <w:rPr>
                <w:rFonts w:hint="default" w:ascii="Arial" w:hAnsi="Arial" w:eastAsia="Montserrat" w:cs="Arial"/>
                <w:color w:val="auto"/>
                <w:sz w:val="18"/>
                <w:szCs w:val="18"/>
                <w:lang w:val="pt-BR"/>
              </w:rPr>
              <w:t>00</w:t>
            </w:r>
          </w:p>
        </w:tc>
      </w:tr>
      <w:tr w14:paraId="3E835C63">
        <w:tblPrEx>
          <w:tblCellMar>
            <w:top w:w="57" w:type="dxa"/>
            <w:left w:w="68" w:type="dxa"/>
            <w:bottom w:w="57" w:type="dxa"/>
            <w:right w:w="0" w:type="dxa"/>
          </w:tblCellMar>
        </w:tblPrEx>
        <w:trPr>
          <w:trHeight w:val="1065"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0DDF9459">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6</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6B3BA551">
            <w:pPr>
              <w:pStyle w:val="3"/>
              <w:widowControl/>
              <w:spacing w:line="240" w:lineRule="auto"/>
              <w:jc w:val="center"/>
              <w:rPr>
                <w:rFonts w:hint="default" w:ascii="Arial" w:hAnsi="Arial" w:eastAsia="Montserrat" w:cs="Arial"/>
                <w:color w:val="auto"/>
                <w:sz w:val="18"/>
                <w:szCs w:val="18"/>
              </w:rPr>
            </w:pPr>
          </w:p>
          <w:p w14:paraId="0C160C53">
            <w:pPr>
              <w:pStyle w:val="3"/>
              <w:widowControl/>
              <w:spacing w:before="280" w:after="0"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839165</w:t>
            </w:r>
          </w:p>
          <w:p w14:paraId="28CC874A">
            <w:pPr>
              <w:pStyle w:val="3"/>
              <w:widowControl/>
              <w:spacing w:before="280" w:after="119" w:line="240" w:lineRule="auto"/>
              <w:jc w:val="center"/>
              <w:rPr>
                <w:rFonts w:hint="default" w:ascii="Arial" w:hAnsi="Arial" w:eastAsia="Montserrat" w:cs="Arial"/>
                <w:color w:val="auto"/>
                <w:sz w:val="18"/>
                <w:szCs w:val="18"/>
              </w:rPr>
            </w:pP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5B7522ED">
            <w:pPr>
              <w:pStyle w:val="3"/>
              <w:widowControl/>
              <w:spacing w:before="0" w:after="119" w:line="240" w:lineRule="auto"/>
              <w:jc w:val="both"/>
              <w:rPr>
                <w:rFonts w:hint="default" w:ascii="Arial" w:hAnsi="Arial" w:eastAsia="Montserrat" w:cs="Arial"/>
                <w:color w:val="auto"/>
                <w:sz w:val="18"/>
                <w:szCs w:val="18"/>
              </w:rPr>
            </w:pPr>
            <w:r>
              <w:rPr>
                <w:rFonts w:hint="default" w:ascii="Arial" w:hAnsi="Arial" w:eastAsia="Montserrat" w:cs="Arial"/>
                <w:b/>
                <w:color w:val="auto"/>
                <w:sz w:val="18"/>
                <w:szCs w:val="18"/>
              </w:rPr>
              <w:t>TESTE DE ELISA</w:t>
            </w:r>
            <w:r>
              <w:rPr>
                <w:rFonts w:hint="default" w:ascii="Arial" w:hAnsi="Arial" w:eastAsia="Montserrat" w:cs="Arial"/>
                <w:color w:val="auto"/>
                <w:sz w:val="18"/>
                <w:szCs w:val="18"/>
              </w:rPr>
              <w:t xml:space="preserve"> MICROPLACA COM 96 TESTES, CONTENDO: </w:t>
            </w:r>
            <w:r>
              <w:rPr>
                <w:rFonts w:hint="default" w:ascii="Arial" w:hAnsi="Arial" w:eastAsia="Montserrat" w:cs="Arial"/>
                <w:b/>
                <w:color w:val="auto"/>
                <w:sz w:val="18"/>
                <w:szCs w:val="18"/>
              </w:rPr>
              <w:t xml:space="preserve">ANTICORPOS ANTI-IgM </w:t>
            </w:r>
            <w:r>
              <w:rPr>
                <w:rFonts w:hint="default" w:ascii="Arial" w:hAnsi="Arial" w:eastAsia="Montserrat" w:cs="Arial"/>
                <w:color w:val="auto"/>
                <w:sz w:val="18"/>
                <w:szCs w:val="18"/>
              </w:rPr>
              <w:t xml:space="preserve">HUMANA PARA CAPTURA NA MICROPLACA, </w:t>
            </w:r>
            <w:r>
              <w:rPr>
                <w:rFonts w:hint="default" w:ascii="Arial" w:hAnsi="Arial" w:eastAsia="Montserrat" w:cs="Arial"/>
                <w:b/>
                <w:color w:val="auto"/>
                <w:sz w:val="18"/>
                <w:szCs w:val="18"/>
              </w:rPr>
              <w:t xml:space="preserve">ANTÍGENOS DE DENGUE: 1, 2, 3, 4, </w:t>
            </w:r>
            <w:r>
              <w:rPr>
                <w:rFonts w:hint="default" w:ascii="Arial" w:hAnsi="Arial" w:eastAsia="Montserrat" w:cs="Arial"/>
                <w:color w:val="auto"/>
                <w:sz w:val="18"/>
                <w:szCs w:val="18"/>
              </w:rPr>
              <w:t>CONJUGADO MONOCLONAL HRP, SUBSTRATO TMB/H2O2; PARA LEITURA EM ESPECTROFOTÔMETRO DE FILTRO 450NM OU 450NM COM FILTRO DE REFERÊNCIA ENTRE 600-650 NM.</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714B5A83">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TESTE</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66FEE357">
            <w:pPr>
              <w:pStyle w:val="3"/>
              <w:widowControl/>
              <w:spacing w:before="0" w:after="119" w:line="240" w:lineRule="auto"/>
              <w:jc w:val="center"/>
              <w:rPr>
                <w:rFonts w:hint="default" w:ascii="Arial" w:hAnsi="Arial" w:eastAsia="Montserrat" w:cs="Arial"/>
                <w:color w:val="auto"/>
                <w:sz w:val="18"/>
                <w:szCs w:val="18"/>
                <w:lang w:val="pt-BR"/>
              </w:rPr>
            </w:pPr>
            <w:r>
              <w:rPr>
                <w:rFonts w:hint="default" w:ascii="Arial" w:hAnsi="Arial" w:eastAsia="Montserrat" w:cs="Arial"/>
                <w:color w:val="auto"/>
                <w:sz w:val="18"/>
                <w:szCs w:val="18"/>
              </w:rPr>
              <w:t xml:space="preserve">R$ </w:t>
            </w:r>
            <w:r>
              <w:rPr>
                <w:rFonts w:hint="default" w:ascii="Arial" w:hAnsi="Arial" w:eastAsia="Montserrat" w:cs="Arial"/>
                <w:color w:val="auto"/>
                <w:sz w:val="18"/>
                <w:szCs w:val="18"/>
                <w:lang w:val="pt-BR"/>
              </w:rPr>
              <w:t>15,07</w:t>
            </w:r>
          </w:p>
        </w:tc>
      </w:tr>
      <w:tr w14:paraId="1B332BC0">
        <w:tblPrEx>
          <w:tblCellMar>
            <w:top w:w="57" w:type="dxa"/>
            <w:left w:w="68" w:type="dxa"/>
            <w:bottom w:w="57" w:type="dxa"/>
            <w:right w:w="0" w:type="dxa"/>
          </w:tblCellMar>
        </w:tblPrEx>
        <w:trPr>
          <w:trHeight w:val="1009"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6C74C710">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7</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5DBBD99A">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423534</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27375915">
            <w:pPr>
              <w:pStyle w:val="3"/>
              <w:widowControl/>
              <w:spacing w:before="0" w:after="119" w:line="240" w:lineRule="auto"/>
              <w:jc w:val="both"/>
              <w:rPr>
                <w:rFonts w:hint="default" w:ascii="Arial" w:hAnsi="Arial" w:eastAsia="Montserrat" w:cs="Arial"/>
                <w:color w:val="auto"/>
                <w:sz w:val="18"/>
                <w:szCs w:val="18"/>
              </w:rPr>
            </w:pPr>
            <w:r>
              <w:rPr>
                <w:rFonts w:hint="default" w:ascii="Arial" w:hAnsi="Arial" w:eastAsia="Montserrat" w:cs="Arial"/>
                <w:color w:val="auto"/>
                <w:sz w:val="18"/>
                <w:szCs w:val="18"/>
              </w:rPr>
              <w:t xml:space="preserve">KIT ELISA PARA DIAGNÓSTICO DE ANTI </w:t>
            </w:r>
            <w:r>
              <w:rPr>
                <w:rFonts w:hint="default" w:ascii="Arial" w:hAnsi="Arial" w:eastAsia="Montserrat" w:cs="Arial"/>
                <w:b/>
                <w:color w:val="auto"/>
                <w:sz w:val="18"/>
                <w:szCs w:val="18"/>
              </w:rPr>
              <w:t>SARAMPO</w:t>
            </w:r>
            <w:r>
              <w:rPr>
                <w:rFonts w:hint="default" w:ascii="Arial" w:hAnsi="Arial" w:eastAsia="Montserrat" w:cs="Arial"/>
                <w:color w:val="auto"/>
                <w:sz w:val="18"/>
                <w:szCs w:val="18"/>
              </w:rPr>
              <w:t xml:space="preserve"> </w:t>
            </w:r>
            <w:r>
              <w:rPr>
                <w:rFonts w:hint="default" w:ascii="Arial" w:hAnsi="Arial" w:eastAsia="Montserrat" w:cs="Arial"/>
                <w:b/>
                <w:color w:val="auto"/>
                <w:sz w:val="18"/>
                <w:szCs w:val="18"/>
              </w:rPr>
              <w:t>IgM</w:t>
            </w:r>
            <w:r>
              <w:rPr>
                <w:rFonts w:hint="default" w:ascii="Arial" w:hAnsi="Arial" w:eastAsia="Montserrat" w:cs="Arial"/>
                <w:color w:val="auto"/>
                <w:sz w:val="18"/>
                <w:szCs w:val="18"/>
              </w:rPr>
              <w:t>, COM REGISTRO NA ANVISA, PARA DETECÇÃO QUANTITATIVA OU SEMIQUANTITATIVA IN VITRO EM SORO OU PLASMA HUMANO. APRESENTAÇÃO:</w:t>
            </w:r>
            <w:r>
              <w:rPr>
                <w:rFonts w:hint="default" w:ascii="Arial" w:hAnsi="Arial" w:eastAsia="Montserrat" w:cs="Arial"/>
                <w:b/>
                <w:color w:val="auto"/>
                <w:sz w:val="18"/>
                <w:szCs w:val="18"/>
              </w:rPr>
              <w:t xml:space="preserve"> CAIXA COM 96 TESTES.</w:t>
            </w:r>
            <w:r>
              <w:rPr>
                <w:rFonts w:hint="default" w:ascii="Arial" w:hAnsi="Arial" w:eastAsia="Montserrat" w:cs="Arial"/>
                <w:color w:val="auto"/>
                <w:sz w:val="18"/>
                <w:szCs w:val="18"/>
              </w:rPr>
              <w:t xml:space="preserve"> COMPRASNET: UNIDADE = KIT.</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33B5BCD5">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6D1B8B39">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R$ 2.227,81</w:t>
            </w:r>
          </w:p>
        </w:tc>
      </w:tr>
      <w:tr w14:paraId="49BB1C03">
        <w:tblPrEx>
          <w:tblCellMar>
            <w:top w:w="57" w:type="dxa"/>
            <w:left w:w="68" w:type="dxa"/>
            <w:bottom w:w="57" w:type="dxa"/>
            <w:right w:w="0" w:type="dxa"/>
          </w:tblCellMar>
        </w:tblPrEx>
        <w:trPr>
          <w:trHeight w:val="1440"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11C604CC">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8</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1C45DB8A">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486282</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3F9712E4">
            <w:pPr>
              <w:pStyle w:val="3"/>
              <w:widowControl/>
              <w:spacing w:before="0" w:after="119" w:line="240" w:lineRule="auto"/>
              <w:jc w:val="both"/>
              <w:rPr>
                <w:rFonts w:hint="default" w:ascii="Arial" w:hAnsi="Arial" w:eastAsia="Montserrat" w:cs="Arial"/>
                <w:b/>
                <w:color w:val="auto"/>
                <w:sz w:val="18"/>
                <w:szCs w:val="18"/>
              </w:rPr>
            </w:pPr>
            <w:r>
              <w:rPr>
                <w:rFonts w:hint="default" w:ascii="Arial" w:hAnsi="Arial" w:eastAsia="Montserrat" w:cs="Arial"/>
                <w:color w:val="auto"/>
                <w:sz w:val="18"/>
                <w:szCs w:val="18"/>
              </w:rPr>
              <w:t xml:space="preserve">KIT ELISA PARA DIAGNÓSTICO DE ANTI </w:t>
            </w:r>
            <w:r>
              <w:rPr>
                <w:rFonts w:hint="default" w:ascii="Arial" w:hAnsi="Arial" w:eastAsia="Montserrat" w:cs="Arial"/>
                <w:b/>
                <w:color w:val="auto"/>
                <w:sz w:val="18"/>
                <w:szCs w:val="18"/>
              </w:rPr>
              <w:t>SARAMPO</w:t>
            </w:r>
            <w:r>
              <w:rPr>
                <w:rFonts w:hint="default" w:ascii="Arial" w:hAnsi="Arial" w:eastAsia="Montserrat" w:cs="Arial"/>
                <w:color w:val="auto"/>
                <w:sz w:val="18"/>
                <w:szCs w:val="18"/>
              </w:rPr>
              <w:t xml:space="preserve"> </w:t>
            </w:r>
            <w:r>
              <w:rPr>
                <w:rFonts w:hint="default" w:ascii="Arial" w:hAnsi="Arial" w:eastAsia="Montserrat" w:cs="Arial"/>
                <w:b/>
                <w:color w:val="auto"/>
                <w:sz w:val="18"/>
                <w:szCs w:val="18"/>
              </w:rPr>
              <w:t>IgG</w:t>
            </w:r>
            <w:r>
              <w:rPr>
                <w:rFonts w:hint="default" w:ascii="Arial" w:hAnsi="Arial" w:eastAsia="Montserrat" w:cs="Arial"/>
                <w:color w:val="auto"/>
                <w:sz w:val="18"/>
                <w:szCs w:val="18"/>
              </w:rPr>
              <w:t>, COM REGISTRO NA ANVISA, PARA DETECÇÃO QUANTITATIVA IN VITRO EM SORO OU PLASMA HUMANO. APRESENTAÇÃO:</w:t>
            </w:r>
            <w:r>
              <w:rPr>
                <w:rFonts w:hint="default" w:ascii="Arial" w:hAnsi="Arial" w:eastAsia="Montserrat" w:cs="Arial"/>
                <w:b/>
                <w:color w:val="auto"/>
                <w:sz w:val="18"/>
                <w:szCs w:val="18"/>
              </w:rPr>
              <w:t xml:space="preserve"> CAIXA COM 96 TESTES.</w:t>
            </w:r>
            <w:r>
              <w:rPr>
                <w:rFonts w:hint="default" w:ascii="Arial" w:hAnsi="Arial" w:eastAsia="Montserrat" w:cs="Arial"/>
                <w:color w:val="auto"/>
                <w:sz w:val="18"/>
                <w:szCs w:val="18"/>
              </w:rPr>
              <w:t xml:space="preserve"> COMPRASNET: UNIDADE = KIT.</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4DC1E21A">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34C99441">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 xml:space="preserve"> R$ 1.848,00</w:t>
            </w:r>
          </w:p>
        </w:tc>
      </w:tr>
      <w:tr w14:paraId="1C1555B6">
        <w:tblPrEx>
          <w:tblCellMar>
            <w:top w:w="57" w:type="dxa"/>
            <w:left w:w="68" w:type="dxa"/>
            <w:bottom w:w="57" w:type="dxa"/>
            <w:right w:w="0" w:type="dxa"/>
          </w:tblCellMar>
        </w:tblPrEx>
        <w:trPr>
          <w:trHeight w:val="1245"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2742CE2D">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9</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6A5F1FE6">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423580</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79FE9A13">
            <w:pPr>
              <w:pStyle w:val="3"/>
              <w:widowControl/>
              <w:spacing w:before="0" w:after="119" w:line="240" w:lineRule="auto"/>
              <w:jc w:val="both"/>
              <w:rPr>
                <w:rFonts w:hint="default" w:ascii="Arial" w:hAnsi="Arial" w:eastAsia="Montserrat" w:cs="Arial"/>
                <w:b/>
                <w:color w:val="auto"/>
                <w:sz w:val="18"/>
                <w:szCs w:val="18"/>
              </w:rPr>
            </w:pPr>
            <w:r>
              <w:rPr>
                <w:rFonts w:hint="default" w:ascii="Arial" w:hAnsi="Arial" w:eastAsia="Montserrat" w:cs="Arial"/>
                <w:color w:val="auto"/>
                <w:sz w:val="18"/>
                <w:szCs w:val="18"/>
              </w:rPr>
              <w:t xml:space="preserve">KIT ELISA PARA DIAGNÓSTICO DE ANTI </w:t>
            </w:r>
            <w:r>
              <w:rPr>
                <w:rFonts w:hint="default" w:ascii="Arial" w:hAnsi="Arial" w:eastAsia="Montserrat" w:cs="Arial"/>
                <w:b/>
                <w:color w:val="auto"/>
                <w:sz w:val="18"/>
                <w:szCs w:val="18"/>
              </w:rPr>
              <w:t>PARVOVÍRUS</w:t>
            </w:r>
            <w:r>
              <w:rPr>
                <w:rFonts w:hint="default" w:ascii="Arial" w:hAnsi="Arial" w:eastAsia="Montserrat" w:cs="Arial"/>
                <w:color w:val="auto"/>
                <w:sz w:val="18"/>
                <w:szCs w:val="18"/>
              </w:rPr>
              <w:t xml:space="preserve"> </w:t>
            </w:r>
            <w:r>
              <w:rPr>
                <w:rFonts w:hint="default" w:ascii="Arial" w:hAnsi="Arial" w:eastAsia="Montserrat" w:cs="Arial"/>
                <w:b/>
                <w:color w:val="auto"/>
                <w:sz w:val="18"/>
                <w:szCs w:val="18"/>
              </w:rPr>
              <w:t>IgM</w:t>
            </w:r>
            <w:r>
              <w:rPr>
                <w:rFonts w:hint="default" w:ascii="Arial" w:hAnsi="Arial" w:eastAsia="Montserrat" w:cs="Arial"/>
                <w:color w:val="auto"/>
                <w:sz w:val="18"/>
                <w:szCs w:val="18"/>
              </w:rPr>
              <w:t>, COM REGISTRO NA ANVISA, PARA DETECÇÃO QUANTITATIVA OU SEMIQUANTITATIVA IN VITRO EM SORO OU PLASMA HUMANO. APRESENTAÇÃO:</w:t>
            </w:r>
            <w:r>
              <w:rPr>
                <w:rFonts w:hint="default" w:ascii="Arial" w:hAnsi="Arial" w:eastAsia="Montserrat" w:cs="Arial"/>
                <w:b/>
                <w:color w:val="auto"/>
                <w:sz w:val="18"/>
                <w:szCs w:val="18"/>
              </w:rPr>
              <w:t xml:space="preserve"> CAIXA COM 96 TESTES.</w:t>
            </w:r>
            <w:r>
              <w:rPr>
                <w:rFonts w:hint="default" w:ascii="Arial" w:hAnsi="Arial" w:eastAsia="Montserrat" w:cs="Arial"/>
                <w:color w:val="auto"/>
                <w:sz w:val="18"/>
                <w:szCs w:val="18"/>
              </w:rPr>
              <w:t xml:space="preserve"> COMPRASNET: UNIDADE = KIT.</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454A0BEF">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2C20E8D5">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 xml:space="preserve"> R$ 1.403,58</w:t>
            </w:r>
          </w:p>
        </w:tc>
      </w:tr>
      <w:tr w14:paraId="54192569">
        <w:tblPrEx>
          <w:tblCellMar>
            <w:top w:w="57" w:type="dxa"/>
            <w:left w:w="68" w:type="dxa"/>
            <w:bottom w:w="57" w:type="dxa"/>
            <w:right w:w="0" w:type="dxa"/>
          </w:tblCellMar>
        </w:tblPrEx>
        <w:trPr>
          <w:trHeight w:val="1185"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4CA3F2B5">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10</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31410251">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796280</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19A7EB59">
            <w:pPr>
              <w:pStyle w:val="3"/>
              <w:widowControl/>
              <w:spacing w:before="0" w:after="119" w:line="240" w:lineRule="auto"/>
              <w:jc w:val="both"/>
              <w:rPr>
                <w:rFonts w:hint="default" w:ascii="Arial" w:hAnsi="Arial" w:eastAsia="Montserrat" w:cs="Arial"/>
                <w:b/>
                <w:color w:val="auto"/>
                <w:sz w:val="18"/>
                <w:szCs w:val="18"/>
              </w:rPr>
            </w:pPr>
            <w:r>
              <w:rPr>
                <w:rFonts w:hint="default" w:ascii="Arial" w:hAnsi="Arial" w:eastAsia="Montserrat" w:cs="Arial"/>
                <w:color w:val="auto"/>
                <w:sz w:val="18"/>
                <w:szCs w:val="18"/>
              </w:rPr>
              <w:t xml:space="preserve">KIT ELISA PARA DIAGNÓSTICO DE ANTI </w:t>
            </w:r>
            <w:r>
              <w:rPr>
                <w:rFonts w:hint="default" w:ascii="Arial" w:hAnsi="Arial" w:eastAsia="Montserrat" w:cs="Arial"/>
                <w:b/>
                <w:color w:val="auto"/>
                <w:sz w:val="18"/>
                <w:szCs w:val="18"/>
              </w:rPr>
              <w:t>PARVOVÍRUS</w:t>
            </w:r>
            <w:r>
              <w:rPr>
                <w:rFonts w:hint="default" w:ascii="Arial" w:hAnsi="Arial" w:eastAsia="Montserrat" w:cs="Arial"/>
                <w:color w:val="auto"/>
                <w:sz w:val="18"/>
                <w:szCs w:val="18"/>
              </w:rPr>
              <w:t xml:space="preserve"> </w:t>
            </w:r>
            <w:r>
              <w:rPr>
                <w:rFonts w:hint="default" w:ascii="Arial" w:hAnsi="Arial" w:eastAsia="Montserrat" w:cs="Arial"/>
                <w:b/>
                <w:color w:val="auto"/>
                <w:sz w:val="18"/>
                <w:szCs w:val="18"/>
              </w:rPr>
              <w:t>IgG</w:t>
            </w:r>
            <w:r>
              <w:rPr>
                <w:rFonts w:hint="default" w:ascii="Arial" w:hAnsi="Arial" w:eastAsia="Montserrat" w:cs="Arial"/>
                <w:color w:val="auto"/>
                <w:sz w:val="18"/>
                <w:szCs w:val="18"/>
              </w:rPr>
              <w:t>, COM REGISTRO NA ANVISA, PARA DETECÇÃO QUANTITATIVA OU SEMIQUANTITATIVA IN VITRO EM SORO OU PLASMA HUMANO. APRESENTAÇÃO:</w:t>
            </w:r>
            <w:r>
              <w:rPr>
                <w:rFonts w:hint="default" w:ascii="Arial" w:hAnsi="Arial" w:eastAsia="Montserrat" w:cs="Arial"/>
                <w:b/>
                <w:color w:val="auto"/>
                <w:sz w:val="18"/>
                <w:szCs w:val="18"/>
              </w:rPr>
              <w:t xml:space="preserve"> CAIXA COM 96 TESTES.</w:t>
            </w:r>
            <w:r>
              <w:rPr>
                <w:rFonts w:hint="default" w:ascii="Arial" w:hAnsi="Arial" w:eastAsia="Montserrat" w:cs="Arial"/>
                <w:color w:val="auto"/>
                <w:sz w:val="18"/>
                <w:szCs w:val="18"/>
              </w:rPr>
              <w:t xml:space="preserve"> COMPRASNET: UNIDADE = KIT.</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22C5B8AE">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3A73EBB0">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 xml:space="preserve"> R$ 1.372,80</w:t>
            </w:r>
          </w:p>
        </w:tc>
      </w:tr>
      <w:tr w14:paraId="033BAC8B">
        <w:tblPrEx>
          <w:tblCellMar>
            <w:top w:w="57" w:type="dxa"/>
            <w:left w:w="68" w:type="dxa"/>
            <w:bottom w:w="57" w:type="dxa"/>
            <w:right w:w="0" w:type="dxa"/>
          </w:tblCellMar>
        </w:tblPrEx>
        <w:trPr>
          <w:trHeight w:val="1115"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6FA3A49F">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11</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14DE4326">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423485</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26A130B0">
            <w:pPr>
              <w:pStyle w:val="3"/>
              <w:widowControl/>
              <w:spacing w:before="0" w:after="119" w:line="240" w:lineRule="auto"/>
              <w:jc w:val="both"/>
              <w:rPr>
                <w:rFonts w:hint="default" w:ascii="Arial" w:hAnsi="Arial" w:eastAsia="Montserrat" w:cs="Arial"/>
                <w:b/>
                <w:color w:val="auto"/>
                <w:sz w:val="18"/>
                <w:szCs w:val="18"/>
              </w:rPr>
            </w:pPr>
            <w:r>
              <w:rPr>
                <w:rFonts w:hint="default" w:ascii="Arial" w:hAnsi="Arial" w:eastAsia="Montserrat" w:cs="Arial"/>
                <w:color w:val="auto"/>
                <w:sz w:val="18"/>
                <w:szCs w:val="18"/>
              </w:rPr>
              <w:t xml:space="preserve">KIT ELISA PARA DIAGNÓSTICO DE ANTI </w:t>
            </w:r>
            <w:r>
              <w:rPr>
                <w:rFonts w:hint="default" w:ascii="Arial" w:hAnsi="Arial" w:eastAsia="Montserrat" w:cs="Arial"/>
                <w:b/>
                <w:color w:val="auto"/>
                <w:sz w:val="18"/>
                <w:szCs w:val="18"/>
              </w:rPr>
              <w:t>RUBÉOLA</w:t>
            </w:r>
            <w:r>
              <w:rPr>
                <w:rFonts w:hint="default" w:ascii="Arial" w:hAnsi="Arial" w:eastAsia="Montserrat" w:cs="Arial"/>
                <w:color w:val="auto"/>
                <w:sz w:val="18"/>
                <w:szCs w:val="18"/>
              </w:rPr>
              <w:t xml:space="preserve"> </w:t>
            </w:r>
            <w:r>
              <w:rPr>
                <w:rFonts w:hint="default" w:ascii="Arial" w:hAnsi="Arial" w:eastAsia="Montserrat" w:cs="Arial"/>
                <w:b/>
                <w:color w:val="auto"/>
                <w:sz w:val="18"/>
                <w:szCs w:val="18"/>
              </w:rPr>
              <w:t>IgM</w:t>
            </w:r>
            <w:r>
              <w:rPr>
                <w:rFonts w:hint="default" w:ascii="Arial" w:hAnsi="Arial" w:eastAsia="Montserrat" w:cs="Arial"/>
                <w:color w:val="auto"/>
                <w:sz w:val="18"/>
                <w:szCs w:val="18"/>
              </w:rPr>
              <w:t xml:space="preserve"> COM REGISTRO NA ANVISA, PARA DETECÇÃO QUANTITATIVA OU SEMIQUANTITATIVA IN VITRO EM SORO OU PLASMA HUMANO. APRESENTAÇÃO:</w:t>
            </w:r>
            <w:r>
              <w:rPr>
                <w:rFonts w:hint="default" w:ascii="Arial" w:hAnsi="Arial" w:eastAsia="Montserrat" w:cs="Arial"/>
                <w:b/>
                <w:color w:val="auto"/>
                <w:sz w:val="18"/>
                <w:szCs w:val="18"/>
              </w:rPr>
              <w:t xml:space="preserve"> CAIXA COM 96 TESTES.</w:t>
            </w:r>
            <w:r>
              <w:rPr>
                <w:rFonts w:hint="default" w:ascii="Arial" w:hAnsi="Arial" w:eastAsia="Montserrat" w:cs="Arial"/>
                <w:color w:val="auto"/>
                <w:sz w:val="18"/>
                <w:szCs w:val="18"/>
              </w:rPr>
              <w:t xml:space="preserve"> COMPRASNET: UNIDADE = KIT.</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7DCFB6F1">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162E5881">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 xml:space="preserve"> R$ 1.866,06</w:t>
            </w:r>
          </w:p>
        </w:tc>
      </w:tr>
      <w:tr w14:paraId="6AB0D9A0">
        <w:tblPrEx>
          <w:tblCellMar>
            <w:top w:w="57" w:type="dxa"/>
            <w:left w:w="68" w:type="dxa"/>
            <w:bottom w:w="57" w:type="dxa"/>
            <w:right w:w="0" w:type="dxa"/>
          </w:tblCellMar>
        </w:tblPrEx>
        <w:trPr>
          <w:trHeight w:val="1020"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458C1F78">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12</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5AD32D94">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1207775</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04BD62DD">
            <w:pPr>
              <w:pStyle w:val="3"/>
              <w:widowControl/>
              <w:spacing w:before="0" w:after="119" w:line="240" w:lineRule="auto"/>
              <w:jc w:val="both"/>
              <w:rPr>
                <w:rFonts w:hint="default" w:ascii="Arial" w:hAnsi="Arial" w:eastAsia="Montserrat" w:cs="Arial"/>
                <w:color w:val="auto"/>
                <w:sz w:val="18"/>
                <w:szCs w:val="18"/>
              </w:rPr>
            </w:pPr>
            <w:r>
              <w:rPr>
                <w:rFonts w:hint="default" w:ascii="Arial" w:hAnsi="Arial" w:eastAsia="Montserrat" w:cs="Arial"/>
                <w:color w:val="auto"/>
                <w:sz w:val="18"/>
                <w:szCs w:val="18"/>
              </w:rPr>
              <w:t xml:space="preserve">KIT ELISA PARA DIAGNÓSTICO DE ANTI </w:t>
            </w:r>
            <w:r>
              <w:rPr>
                <w:rFonts w:hint="default" w:ascii="Arial" w:hAnsi="Arial" w:eastAsia="Montserrat" w:cs="Arial"/>
                <w:b/>
                <w:color w:val="auto"/>
                <w:sz w:val="18"/>
                <w:szCs w:val="18"/>
              </w:rPr>
              <w:t>RUBÉOLA</w:t>
            </w:r>
            <w:r>
              <w:rPr>
                <w:rFonts w:hint="default" w:ascii="Arial" w:hAnsi="Arial" w:eastAsia="Montserrat" w:cs="Arial"/>
                <w:color w:val="auto"/>
                <w:sz w:val="18"/>
                <w:szCs w:val="18"/>
              </w:rPr>
              <w:t xml:space="preserve"> </w:t>
            </w:r>
            <w:r>
              <w:rPr>
                <w:rFonts w:hint="default" w:ascii="Arial" w:hAnsi="Arial" w:eastAsia="Montserrat" w:cs="Arial"/>
                <w:b/>
                <w:color w:val="auto"/>
                <w:sz w:val="18"/>
                <w:szCs w:val="18"/>
              </w:rPr>
              <w:t>IgG</w:t>
            </w:r>
            <w:r>
              <w:rPr>
                <w:rFonts w:hint="default" w:ascii="Arial" w:hAnsi="Arial" w:eastAsia="Montserrat" w:cs="Arial"/>
                <w:color w:val="auto"/>
                <w:sz w:val="18"/>
                <w:szCs w:val="18"/>
              </w:rPr>
              <w:t xml:space="preserve"> COM REGISTRO NA ANVISA, PARA DETECÇÃO QUANTITATIVA OU SEMIQUANTITATIVA IN VITRO EM SORO OU PLASMA HUMANO. APRESENTAÇÃO:</w:t>
            </w:r>
            <w:r>
              <w:rPr>
                <w:rFonts w:hint="default" w:ascii="Arial" w:hAnsi="Arial" w:eastAsia="Montserrat" w:cs="Arial"/>
                <w:b/>
                <w:color w:val="auto"/>
                <w:sz w:val="18"/>
                <w:szCs w:val="18"/>
              </w:rPr>
              <w:t xml:space="preserve"> CAIXA COM 96 TESTES.</w:t>
            </w:r>
            <w:r>
              <w:rPr>
                <w:rFonts w:hint="default" w:ascii="Arial" w:hAnsi="Arial" w:eastAsia="Montserrat" w:cs="Arial"/>
                <w:color w:val="auto"/>
                <w:sz w:val="18"/>
                <w:szCs w:val="18"/>
              </w:rPr>
              <w:t xml:space="preserve"> COMPRASNET: UNIDADE = KIT.</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1571B226">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62755806">
            <w:pPr>
              <w:pStyle w:val="3"/>
              <w:widowControl/>
              <w:spacing w:before="0" w:after="119" w:line="240" w:lineRule="auto"/>
              <w:jc w:val="center"/>
              <w:rPr>
                <w:rFonts w:hint="default" w:ascii="Arial" w:hAnsi="Arial" w:eastAsia="Montserrat" w:cs="Arial"/>
                <w:color w:val="auto"/>
                <w:sz w:val="18"/>
                <w:szCs w:val="18"/>
                <w:lang w:val="pt-BR"/>
              </w:rPr>
            </w:pPr>
            <w:r>
              <w:rPr>
                <w:rFonts w:hint="default" w:ascii="Arial" w:hAnsi="Arial" w:eastAsia="Montserrat" w:cs="Arial"/>
                <w:color w:val="auto"/>
                <w:sz w:val="18"/>
                <w:szCs w:val="18"/>
              </w:rPr>
              <w:t xml:space="preserve"> R$ </w:t>
            </w:r>
            <w:r>
              <w:rPr>
                <w:rFonts w:hint="default" w:ascii="Arial" w:hAnsi="Arial" w:eastAsia="Montserrat" w:cs="Arial"/>
                <w:color w:val="auto"/>
                <w:sz w:val="18"/>
                <w:szCs w:val="18"/>
                <w:lang w:val="pt-BR"/>
              </w:rPr>
              <w:t>1.517,34</w:t>
            </w:r>
          </w:p>
        </w:tc>
      </w:tr>
      <w:tr w14:paraId="3DB66EAE">
        <w:tblPrEx>
          <w:tblCellMar>
            <w:top w:w="57" w:type="dxa"/>
            <w:left w:w="68" w:type="dxa"/>
            <w:bottom w:w="57" w:type="dxa"/>
            <w:right w:w="0" w:type="dxa"/>
          </w:tblCellMar>
        </w:tblPrEx>
        <w:trPr>
          <w:trHeight w:val="190"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7CDC8B3A">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13</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1B4BCBD4">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728853</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24FF5791">
            <w:pPr>
              <w:pStyle w:val="3"/>
              <w:widowControl/>
              <w:spacing w:before="0" w:after="119" w:line="240" w:lineRule="auto"/>
              <w:jc w:val="both"/>
              <w:rPr>
                <w:rFonts w:hint="default" w:ascii="Arial" w:hAnsi="Arial" w:eastAsia="Montserrat" w:cs="Arial"/>
                <w:color w:val="auto"/>
                <w:sz w:val="18"/>
                <w:szCs w:val="18"/>
              </w:rPr>
            </w:pPr>
            <w:r>
              <w:rPr>
                <w:rFonts w:hint="default" w:ascii="Arial" w:hAnsi="Arial" w:eastAsia="Montserrat" w:cs="Arial"/>
                <w:b/>
                <w:color w:val="auto"/>
                <w:sz w:val="18"/>
                <w:szCs w:val="18"/>
              </w:rPr>
              <w:t>KIT ELISA</w:t>
            </w:r>
            <w:r>
              <w:rPr>
                <w:rFonts w:hint="default" w:ascii="Arial" w:hAnsi="Arial" w:eastAsia="Montserrat" w:cs="Arial"/>
                <w:color w:val="auto"/>
                <w:sz w:val="18"/>
                <w:szCs w:val="18"/>
              </w:rPr>
              <w:t xml:space="preserve"> MICROPLACA COM </w:t>
            </w:r>
            <w:r>
              <w:rPr>
                <w:rFonts w:hint="default" w:ascii="Arial" w:hAnsi="Arial" w:eastAsia="Montserrat" w:cs="Arial"/>
                <w:b/>
                <w:color w:val="auto"/>
                <w:sz w:val="18"/>
                <w:szCs w:val="18"/>
              </w:rPr>
              <w:t xml:space="preserve">96 TESTES </w:t>
            </w:r>
            <w:r>
              <w:rPr>
                <w:rFonts w:hint="default" w:ascii="Arial" w:hAnsi="Arial" w:eastAsia="Montserrat" w:cs="Arial"/>
                <w:color w:val="auto"/>
                <w:sz w:val="18"/>
                <w:szCs w:val="18"/>
              </w:rPr>
              <w:t xml:space="preserve">PARA DIAGNÓSTICO DE CHAGAS, COM REGISTRO NA ANVISA, PARA DETERMINAÇÃO QUALITATIVA DE </w:t>
            </w:r>
            <w:r>
              <w:rPr>
                <w:rFonts w:hint="default" w:ascii="Arial" w:hAnsi="Arial" w:eastAsia="Montserrat" w:cs="Arial"/>
                <w:b/>
                <w:color w:val="auto"/>
                <w:sz w:val="18"/>
                <w:szCs w:val="18"/>
              </w:rPr>
              <w:t>ANTICORPOS IGG ANTI-TRYPANOSOMA CRUZI</w:t>
            </w:r>
            <w:r>
              <w:rPr>
                <w:rFonts w:hint="default" w:ascii="Arial" w:hAnsi="Arial" w:eastAsia="Montserrat" w:cs="Arial"/>
                <w:color w:val="auto"/>
                <w:sz w:val="18"/>
                <w:szCs w:val="18"/>
              </w:rPr>
              <w:t xml:space="preserve"> EM SORO OU PLASMA (EDTA OU HEPARINA) HUMANO POR ENZIMAIMUNOENSAIO EM MICROPLACA. SOMENTE PARA USO DIAGNÓSTICO IN VITRO, PARA LEITURA EM ESPECTROFOTÔMETRO DE FILTRO 450 NM (FILTRO PRIMÁRIO) / 630 NM (FILTRO SECUNDÁRIO).</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5DFACC7B">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 xml:space="preserve">KIT </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441BE828">
            <w:pPr>
              <w:pStyle w:val="3"/>
              <w:widowControl/>
              <w:spacing w:before="0" w:after="119" w:line="240" w:lineRule="auto"/>
              <w:jc w:val="center"/>
              <w:rPr>
                <w:rFonts w:hint="default" w:ascii="Arial" w:hAnsi="Arial" w:eastAsia="Montserrat" w:cs="Arial"/>
                <w:color w:val="auto"/>
                <w:sz w:val="18"/>
                <w:szCs w:val="18"/>
                <w:lang w:val="pt-BR"/>
              </w:rPr>
            </w:pPr>
            <w:r>
              <w:rPr>
                <w:rFonts w:hint="default" w:ascii="Arial" w:hAnsi="Arial" w:eastAsia="Montserrat" w:cs="Arial"/>
                <w:color w:val="auto"/>
                <w:sz w:val="18"/>
                <w:szCs w:val="18"/>
              </w:rPr>
              <w:t xml:space="preserve">R$ </w:t>
            </w:r>
            <w:r>
              <w:rPr>
                <w:rFonts w:hint="default" w:ascii="Arial" w:hAnsi="Arial" w:eastAsia="Montserrat" w:cs="Arial"/>
                <w:color w:val="auto"/>
                <w:sz w:val="18"/>
                <w:szCs w:val="18"/>
                <w:lang w:val="pt-BR"/>
              </w:rPr>
              <w:t>1.029,60</w:t>
            </w:r>
          </w:p>
        </w:tc>
      </w:tr>
      <w:tr w14:paraId="5060827D">
        <w:tblPrEx>
          <w:tblCellMar>
            <w:top w:w="57" w:type="dxa"/>
            <w:left w:w="68" w:type="dxa"/>
            <w:bottom w:w="57" w:type="dxa"/>
            <w:right w:w="0" w:type="dxa"/>
          </w:tblCellMar>
        </w:tblPrEx>
        <w:trPr>
          <w:trHeight w:val="1185" w:hRule="atLeast"/>
        </w:trPr>
        <w:tc>
          <w:tcPr>
            <w:tcW w:w="53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5F45DE99">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14</w:t>
            </w:r>
          </w:p>
        </w:tc>
        <w:tc>
          <w:tcPr>
            <w:tcW w:w="815"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3C62016A">
            <w:pPr>
              <w:pStyle w:val="3"/>
              <w:widowControl/>
              <w:spacing w:before="0" w:after="119" w:line="240" w:lineRule="auto"/>
              <w:jc w:val="center"/>
              <w:rPr>
                <w:rFonts w:hint="default" w:ascii="Arial" w:hAnsi="Arial" w:eastAsia="Montserrat" w:cs="Arial"/>
                <w:b/>
                <w:color w:val="auto"/>
                <w:sz w:val="18"/>
                <w:szCs w:val="18"/>
              </w:rPr>
            </w:pPr>
            <w:r>
              <w:rPr>
                <w:rFonts w:hint="default" w:ascii="Arial" w:hAnsi="Arial" w:eastAsia="Montserrat" w:cs="Arial"/>
                <w:b/>
                <w:color w:val="auto"/>
                <w:sz w:val="18"/>
                <w:szCs w:val="18"/>
              </w:rPr>
              <w:t>1953468</w:t>
            </w:r>
          </w:p>
        </w:tc>
        <w:tc>
          <w:tcPr>
            <w:tcW w:w="6412"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7A00B5FB">
            <w:pPr>
              <w:pStyle w:val="3"/>
              <w:widowControl/>
              <w:spacing w:before="0" w:after="119" w:line="240" w:lineRule="auto"/>
              <w:jc w:val="both"/>
              <w:rPr>
                <w:rFonts w:hint="default" w:ascii="Arial" w:hAnsi="Arial" w:eastAsia="Montserrat" w:cs="Arial"/>
                <w:b/>
                <w:color w:val="auto"/>
                <w:sz w:val="18"/>
                <w:szCs w:val="18"/>
              </w:rPr>
            </w:pPr>
            <w:r>
              <w:rPr>
                <w:rFonts w:hint="default" w:ascii="Arial" w:hAnsi="Arial" w:eastAsia="Montserrat" w:cs="Arial"/>
                <w:color w:val="auto"/>
                <w:sz w:val="18"/>
                <w:szCs w:val="18"/>
              </w:rPr>
              <w:t xml:space="preserve">KIT ELISA PARA DIAGNÓSTICO DE </w:t>
            </w:r>
            <w:r>
              <w:rPr>
                <w:rFonts w:hint="default" w:ascii="Arial" w:hAnsi="Arial" w:eastAsia="Montserrat" w:cs="Arial"/>
                <w:b/>
                <w:color w:val="auto"/>
                <w:sz w:val="18"/>
                <w:szCs w:val="18"/>
              </w:rPr>
              <w:t xml:space="preserve">GALACTOMANANA DE ASPERGILLUS SP </w:t>
            </w:r>
            <w:r>
              <w:rPr>
                <w:rFonts w:hint="default" w:ascii="Arial" w:hAnsi="Arial" w:eastAsia="Montserrat" w:cs="Arial"/>
                <w:color w:val="auto"/>
                <w:sz w:val="18"/>
                <w:szCs w:val="18"/>
              </w:rPr>
              <w:t xml:space="preserve"> COM REGISTRO NA ANVISA, PARA DETECÇÃO QUANTITATIVA OU SEMIQUANTITATIVA IN VITRO EM SORO OU PLASMA HUMANO. APRESENTAÇÃO:</w:t>
            </w:r>
            <w:r>
              <w:rPr>
                <w:rFonts w:hint="default" w:ascii="Arial" w:hAnsi="Arial" w:eastAsia="Montserrat" w:cs="Arial"/>
                <w:b/>
                <w:color w:val="auto"/>
                <w:sz w:val="18"/>
                <w:szCs w:val="18"/>
              </w:rPr>
              <w:t xml:space="preserve"> CAIXA COM 96 TESTES.</w:t>
            </w:r>
            <w:r>
              <w:rPr>
                <w:rFonts w:hint="default" w:ascii="Arial" w:hAnsi="Arial" w:eastAsia="Montserrat" w:cs="Arial"/>
                <w:color w:val="auto"/>
                <w:sz w:val="18"/>
                <w:szCs w:val="18"/>
              </w:rPr>
              <w:t xml:space="preserve"> COMPRASNET: UNIDADE = KIT.</w:t>
            </w:r>
          </w:p>
        </w:tc>
        <w:tc>
          <w:tcPr>
            <w:tcW w:w="813" w:type="dxa"/>
            <w:tcBorders>
              <w:top w:val="single" w:color="000000" w:sz="4" w:space="0"/>
              <w:left w:val="single" w:color="000000" w:sz="4" w:space="0"/>
              <w:bottom w:val="single" w:color="000000" w:sz="4" w:space="0"/>
              <w:right w:val="single" w:color="000000" w:sz="4" w:space="0"/>
            </w:tcBorders>
            <w:tcMar>
              <w:top w:w="0" w:type="dxa"/>
              <w:bottom w:w="0" w:type="dxa"/>
            </w:tcMar>
            <w:vAlign w:val="center"/>
          </w:tcPr>
          <w:p w14:paraId="1DB99F7E">
            <w:pPr>
              <w:pStyle w:val="3"/>
              <w:widowControl/>
              <w:spacing w:before="0" w:after="119" w:line="240" w:lineRule="auto"/>
              <w:jc w:val="center"/>
              <w:rPr>
                <w:rFonts w:hint="default" w:ascii="Arial" w:hAnsi="Arial" w:eastAsia="Montserrat" w:cs="Arial"/>
                <w:color w:val="auto"/>
                <w:sz w:val="18"/>
                <w:szCs w:val="18"/>
              </w:rPr>
            </w:pPr>
            <w:r>
              <w:rPr>
                <w:rFonts w:hint="default" w:ascii="Arial" w:hAnsi="Arial" w:eastAsia="Montserrat" w:cs="Arial"/>
                <w:color w:val="auto"/>
                <w:sz w:val="18"/>
                <w:szCs w:val="18"/>
              </w:rPr>
              <w:t>KIT</w:t>
            </w:r>
          </w:p>
        </w:tc>
        <w:tc>
          <w:tcPr>
            <w:tcW w:w="1100" w:type="dxa"/>
            <w:tcBorders>
              <w:top w:val="single" w:color="000000" w:sz="4" w:space="0"/>
              <w:left w:val="single" w:color="000000" w:sz="4" w:space="0"/>
              <w:bottom w:val="single" w:color="000000" w:sz="4" w:space="0"/>
              <w:right w:val="single" w:color="000000" w:sz="4" w:space="0"/>
            </w:tcBorders>
            <w:tcMar>
              <w:top w:w="0" w:type="dxa"/>
              <w:bottom w:w="0" w:type="dxa"/>
              <w:right w:w="68" w:type="dxa"/>
            </w:tcMar>
            <w:vAlign w:val="center"/>
          </w:tcPr>
          <w:p w14:paraId="533443F3">
            <w:pPr>
              <w:pStyle w:val="3"/>
              <w:widowControl/>
              <w:spacing w:before="0" w:after="119" w:line="240" w:lineRule="auto"/>
              <w:jc w:val="center"/>
              <w:rPr>
                <w:rFonts w:hint="default" w:ascii="Arial" w:hAnsi="Arial" w:eastAsia="Roboto" w:cs="Arial"/>
                <w:color w:val="auto"/>
                <w:sz w:val="18"/>
                <w:szCs w:val="18"/>
                <w:shd w:val="clear" w:fill="EAEAEA"/>
              </w:rPr>
            </w:pPr>
          </w:p>
          <w:p w14:paraId="3D6424F8">
            <w:pPr>
              <w:pStyle w:val="3"/>
              <w:widowControl/>
              <w:spacing w:before="0" w:after="119" w:line="240" w:lineRule="auto"/>
              <w:jc w:val="center"/>
              <w:rPr>
                <w:rFonts w:hint="default" w:ascii="Arial" w:hAnsi="Arial" w:eastAsia="Montserrat" w:cs="Arial"/>
                <w:color w:val="auto"/>
                <w:sz w:val="18"/>
                <w:szCs w:val="18"/>
                <w:lang w:val="pt-BR"/>
              </w:rPr>
            </w:pPr>
            <w:r>
              <w:rPr>
                <w:rFonts w:hint="default" w:ascii="Arial" w:hAnsi="Arial" w:eastAsia="Montserrat" w:cs="Arial"/>
                <w:color w:val="auto"/>
                <w:sz w:val="18"/>
                <w:szCs w:val="18"/>
              </w:rPr>
              <w:t xml:space="preserve">R$ </w:t>
            </w:r>
            <w:r>
              <w:rPr>
                <w:rFonts w:hint="default" w:ascii="Arial" w:hAnsi="Arial" w:eastAsia="Montserrat" w:cs="Arial"/>
                <w:color w:val="auto"/>
                <w:sz w:val="18"/>
                <w:szCs w:val="18"/>
                <w:lang w:val="pt-BR"/>
              </w:rPr>
              <w:t>3.901,43</w:t>
            </w:r>
          </w:p>
        </w:tc>
      </w:tr>
    </w:tbl>
    <w:p w14:paraId="6E20E9CC">
      <w:pPr>
        <w:pStyle w:val="3"/>
        <w:widowControl/>
        <w:tabs>
          <w:tab w:val="left" w:pos="360"/>
        </w:tabs>
        <w:spacing w:before="0" w:after="0" w:line="240" w:lineRule="auto"/>
        <w:jc w:val="both"/>
        <w:rPr>
          <w:rFonts w:hint="default" w:ascii="Arial" w:hAnsi="Arial" w:eastAsia="Montserrat" w:cs="Arial"/>
          <w:sz w:val="22"/>
          <w:szCs w:val="22"/>
        </w:rPr>
      </w:pPr>
      <w:r>
        <w:rPr>
          <w:rFonts w:hint="default" w:ascii="Arial" w:hAnsi="Arial" w:eastAsia="Montserrat" w:cs="Arial"/>
          <w:b/>
          <w:sz w:val="22"/>
          <w:szCs w:val="22"/>
        </w:rPr>
        <w:t>Obs.1:</w:t>
      </w:r>
      <w:r>
        <w:rPr>
          <w:rFonts w:hint="default" w:ascii="Arial" w:hAnsi="Arial" w:eastAsia="Montserrat" w:cs="Arial"/>
          <w:sz w:val="22"/>
          <w:szCs w:val="22"/>
        </w:rPr>
        <w:t xml:space="preserve"> Havendo divergências entre as especificações deste Anexo e as do sistema, prevalecerão as deste Anexo. </w:t>
      </w:r>
    </w:p>
    <w:p w14:paraId="7333B4F2">
      <w:pPr>
        <w:pStyle w:val="3"/>
        <w:widowControl/>
        <w:tabs>
          <w:tab w:val="left" w:pos="360"/>
        </w:tabs>
        <w:spacing w:before="0" w:after="0" w:line="240" w:lineRule="auto"/>
        <w:jc w:val="both"/>
        <w:rPr>
          <w:rFonts w:hint="default" w:ascii="Arial" w:hAnsi="Arial" w:eastAsia="Montserrat" w:cs="Arial"/>
          <w:b/>
          <w:color w:val="0000FF"/>
          <w:sz w:val="22"/>
          <w:szCs w:val="22"/>
          <w:highlight w:val="yellow"/>
        </w:rPr>
      </w:pPr>
      <w:r>
        <w:rPr>
          <w:rFonts w:hint="default" w:ascii="Arial" w:hAnsi="Arial" w:eastAsia="Montserrat" w:cs="Arial"/>
          <w:b/>
          <w:sz w:val="22"/>
          <w:szCs w:val="22"/>
        </w:rPr>
        <w:t>Obs.2:</w:t>
      </w:r>
      <w:r>
        <w:rPr>
          <w:rFonts w:hint="default" w:ascii="Arial" w:hAnsi="Arial" w:eastAsia="Montserrat" w:cs="Arial"/>
          <w:sz w:val="22"/>
          <w:szCs w:val="22"/>
        </w:rPr>
        <w:t xml:space="preserve"> O valor mínimo por ordem de compra será de R$ 100,00 (cem reais), podendo ser menor se o saldo total do Órgão Participante para compra ao fornecedor for inferior a este valor.</w:t>
      </w:r>
    </w:p>
    <w:p w14:paraId="22222A6E">
      <w:pPr>
        <w:pStyle w:val="3"/>
        <w:widowControl/>
        <w:spacing w:line="240" w:lineRule="auto"/>
        <w:jc w:val="both"/>
        <w:rPr>
          <w:rFonts w:hint="default" w:ascii="Arial" w:hAnsi="Arial" w:eastAsia="Montserrat" w:cs="Arial"/>
          <w:b/>
          <w:sz w:val="22"/>
          <w:szCs w:val="22"/>
        </w:rPr>
      </w:pPr>
      <w:r>
        <w:rPr>
          <w:rFonts w:hint="default" w:ascii="Arial" w:hAnsi="Arial" w:eastAsia="Montserrat" w:cs="Arial"/>
          <w:b/>
          <w:sz w:val="22"/>
          <w:szCs w:val="22"/>
        </w:rPr>
        <w:t xml:space="preserve">2 - REQUISITOS DA CONTRATAÇÃO </w:t>
      </w:r>
    </w:p>
    <w:p w14:paraId="65D8902E">
      <w:pPr>
        <w:pStyle w:val="3"/>
        <w:widowControl/>
        <w:spacing w:line="240" w:lineRule="auto"/>
        <w:jc w:val="both"/>
        <w:rPr>
          <w:rFonts w:hint="default" w:ascii="Arial" w:hAnsi="Arial" w:eastAsia="Montserrat" w:cs="Arial"/>
          <w:b/>
          <w:sz w:val="22"/>
          <w:szCs w:val="22"/>
        </w:rPr>
      </w:pPr>
      <w:r>
        <w:rPr>
          <w:rFonts w:hint="default" w:ascii="Arial" w:hAnsi="Arial" w:eastAsia="Montserrat" w:cs="Arial"/>
          <w:b/>
          <w:sz w:val="22"/>
          <w:szCs w:val="22"/>
        </w:rPr>
        <w:t>2.1. Constituem documentos de Qualificação Técnica dos produtos:</w:t>
      </w:r>
    </w:p>
    <w:p w14:paraId="286E6BF5">
      <w:pPr>
        <w:pStyle w:val="3"/>
        <w:widowControl/>
        <w:shd w:val="clear" w:fill="FFFFFF"/>
        <w:spacing w:before="60" w:after="60" w:line="240" w:lineRule="auto"/>
        <w:jc w:val="both"/>
        <w:rPr>
          <w:rFonts w:hint="default" w:ascii="Arial" w:hAnsi="Arial" w:eastAsia="Montserrat" w:cs="Arial"/>
          <w:sz w:val="22"/>
          <w:szCs w:val="22"/>
        </w:rPr>
      </w:pPr>
      <w:r>
        <w:rPr>
          <w:rFonts w:hint="default" w:ascii="Arial" w:hAnsi="Arial" w:eastAsia="Montserrat" w:cs="Arial"/>
          <w:b/>
          <w:sz w:val="22"/>
          <w:szCs w:val="22"/>
        </w:rPr>
        <w:t>2.1.1.</w:t>
      </w:r>
      <w:r>
        <w:rPr>
          <w:rFonts w:hint="default" w:ascii="Arial" w:hAnsi="Arial" w:eastAsia="Montserrat" w:cs="Arial"/>
          <w:sz w:val="22"/>
          <w:szCs w:val="22"/>
        </w:rPr>
        <w:t xml:space="preserve"> Comprovação de aptidão para o desempenho de atividade pertinente e compatível em características e quantidade com o objeto da licitação, mediante apresentação de atestado(s) fornecido(s) por pessoa(s) jurídica(s) de direito público ou privado.</w:t>
      </w:r>
    </w:p>
    <w:p w14:paraId="5F55C62B">
      <w:pPr>
        <w:pStyle w:val="3"/>
        <w:widowControl/>
        <w:shd w:val="clear" w:fill="FFFFFF"/>
        <w:spacing w:before="60" w:after="60" w:line="240" w:lineRule="auto"/>
        <w:jc w:val="both"/>
        <w:rPr>
          <w:rFonts w:hint="default" w:ascii="Arial" w:hAnsi="Arial" w:eastAsia="Montserrat" w:cs="Arial"/>
          <w:sz w:val="22"/>
          <w:szCs w:val="22"/>
        </w:rPr>
      </w:pPr>
      <w:r>
        <w:rPr>
          <w:rFonts w:hint="default" w:ascii="Arial" w:hAnsi="Arial" w:eastAsia="Montserrat" w:cs="Arial"/>
          <w:b/>
          <w:sz w:val="22"/>
          <w:szCs w:val="22"/>
        </w:rPr>
        <w:t>2.1.1.1</w:t>
      </w:r>
      <w:r>
        <w:rPr>
          <w:rFonts w:hint="default" w:ascii="Arial" w:hAnsi="Arial" w:eastAsia="Montserrat" w:cs="Arial"/>
          <w:sz w:val="22"/>
          <w:szCs w:val="22"/>
        </w:rPr>
        <w:t>. Para fins da comprovação de que trata este subitem, os atestados deverão dizer respeito a contratos executados com o fornecimento de quantitativo equivalente a, no mínimo, 4% de cada item objeto da presente licitação, respeitada a compatibilidade e pertinência com o objeto da licitação.</w:t>
      </w:r>
    </w:p>
    <w:p w14:paraId="4C216296">
      <w:pPr>
        <w:pStyle w:val="3"/>
        <w:widowControl/>
        <w:shd w:val="clear" w:fill="FFFFFF"/>
        <w:spacing w:before="60" w:after="60" w:line="240" w:lineRule="auto"/>
        <w:jc w:val="both"/>
        <w:rPr>
          <w:rFonts w:hint="default" w:ascii="Arial" w:hAnsi="Arial" w:eastAsia="Montserrat" w:cs="Arial"/>
          <w:sz w:val="22"/>
          <w:szCs w:val="22"/>
        </w:rPr>
      </w:pPr>
      <w:r>
        <w:rPr>
          <w:rFonts w:hint="default" w:ascii="Arial" w:hAnsi="Arial" w:eastAsia="Montserrat" w:cs="Arial"/>
          <w:b/>
          <w:sz w:val="22"/>
          <w:szCs w:val="22"/>
        </w:rPr>
        <w:t xml:space="preserve">2.1.1.2. </w:t>
      </w:r>
      <w:r>
        <w:rPr>
          <w:rFonts w:hint="default" w:ascii="Arial" w:hAnsi="Arial" w:eastAsia="Montserrat" w:cs="Arial"/>
          <w:sz w:val="22"/>
          <w:szCs w:val="22"/>
        </w:rPr>
        <w:t>Será admitida, para fins de comprovação de quantitativo mínimo, a apresentação e o somatório de diferentes atestados executados de forma concomitante.</w:t>
      </w:r>
    </w:p>
    <w:p w14:paraId="6582DEAD">
      <w:pPr>
        <w:pStyle w:val="3"/>
        <w:widowControl/>
        <w:shd w:val="clear" w:fill="FFFFFF"/>
        <w:spacing w:before="60" w:after="60" w:line="240" w:lineRule="auto"/>
        <w:jc w:val="both"/>
        <w:rPr>
          <w:rFonts w:hint="default" w:ascii="Arial" w:hAnsi="Arial" w:eastAsia="Montserrat" w:cs="Arial"/>
          <w:sz w:val="22"/>
          <w:szCs w:val="22"/>
        </w:rPr>
      </w:pPr>
      <w:r>
        <w:rPr>
          <w:rFonts w:hint="default" w:ascii="Arial" w:hAnsi="Arial" w:eastAsia="Montserrat" w:cs="Arial"/>
          <w:b/>
          <w:sz w:val="22"/>
          <w:szCs w:val="22"/>
        </w:rPr>
        <w:t xml:space="preserve">2.1.2. </w:t>
      </w:r>
      <w:r>
        <w:rPr>
          <w:rFonts w:hint="default" w:ascii="Arial" w:hAnsi="Arial" w:eastAsia="Montserrat" w:cs="Arial"/>
          <w:sz w:val="22"/>
          <w:szCs w:val="22"/>
        </w:rPr>
        <w:t>Os atestados de capacidade técnica poderão ser apresentados em nome da matriz ou da filial do licitante.</w:t>
      </w:r>
    </w:p>
    <w:p w14:paraId="4BFB5FEF">
      <w:pPr>
        <w:pStyle w:val="3"/>
        <w:widowControl/>
        <w:shd w:val="clear" w:fill="FFFFFF"/>
        <w:spacing w:before="60" w:after="60" w:line="240" w:lineRule="auto"/>
        <w:jc w:val="both"/>
        <w:rPr>
          <w:rFonts w:hint="default" w:ascii="Arial" w:hAnsi="Arial" w:eastAsia="Montserrat" w:cs="Arial"/>
          <w:sz w:val="22"/>
          <w:szCs w:val="22"/>
        </w:rPr>
      </w:pPr>
      <w:r>
        <w:rPr>
          <w:rFonts w:hint="default" w:ascii="Arial" w:hAnsi="Arial" w:eastAsia="Montserrat" w:cs="Arial"/>
          <w:b/>
          <w:sz w:val="22"/>
          <w:szCs w:val="22"/>
        </w:rPr>
        <w:t xml:space="preserve">2.1.3. </w:t>
      </w:r>
      <w:r>
        <w:rPr>
          <w:rFonts w:hint="default" w:ascii="Arial" w:hAnsi="Arial" w:eastAsia="Montserrat" w:cs="Arial"/>
          <w:sz w:val="22"/>
          <w:szCs w:val="22"/>
        </w:rPr>
        <w:t>O contratado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51F3E601">
      <w:pPr>
        <w:pStyle w:val="3"/>
        <w:widowControl/>
        <w:shd w:val="clear" w:fill="FFFFFF"/>
        <w:spacing w:before="60" w:after="60" w:line="240" w:lineRule="auto"/>
        <w:jc w:val="both"/>
        <w:rPr>
          <w:rFonts w:hint="default" w:ascii="Arial" w:hAnsi="Arial" w:eastAsia="Montserrat" w:cs="Arial"/>
          <w:sz w:val="22"/>
          <w:szCs w:val="22"/>
        </w:rPr>
      </w:pPr>
      <w:r>
        <w:rPr>
          <w:rFonts w:hint="default" w:ascii="Arial" w:hAnsi="Arial" w:eastAsia="Montserrat" w:cs="Arial"/>
          <w:b/>
          <w:sz w:val="22"/>
          <w:szCs w:val="22"/>
        </w:rPr>
        <w:t xml:space="preserve">2.1.4. </w:t>
      </w:r>
      <w:r>
        <w:rPr>
          <w:rFonts w:hint="default" w:ascii="Arial" w:hAnsi="Arial" w:eastAsia="Montserrat" w:cs="Arial"/>
          <w:sz w:val="22"/>
          <w:szCs w:val="22"/>
        </w:rPr>
        <w:t>Ato de autorização para o exercício da atividade de Autorização de Funcionamento da Empresa - AFE para a(s) atividade(s) que desempenha dentro da cadeia de suprimentos para saúde tais como: fabricação e/ou armazenamento e/ou distribuição e/ou embalagem e/ou reembalagem e/ou importação; devendo apresentar a autorização compatível com a atividade contratada contendo, no mínimo, armazenamento e distribuição, no caso de produto importado acrescentar importação devendo ter sido expedida pela ANVISA nos termos do art. 50 a 52 da Lei Federal Nº 6.360/1976 e em conformidade com a RDC nº 16 de 1º de Abril de 2014/ANVISA - Seção III Abrangência.</w:t>
      </w:r>
    </w:p>
    <w:p w14:paraId="6B6D5869">
      <w:pPr>
        <w:pStyle w:val="3"/>
        <w:widowControl/>
        <w:shd w:val="clear" w:fill="FFFFFF"/>
        <w:spacing w:before="60" w:after="60" w:line="240" w:lineRule="auto"/>
        <w:jc w:val="both"/>
        <w:rPr>
          <w:rFonts w:hint="default" w:ascii="Arial" w:hAnsi="Arial" w:eastAsia="Montserrat" w:cs="Arial"/>
          <w:sz w:val="22"/>
          <w:szCs w:val="22"/>
        </w:rPr>
      </w:pPr>
      <w:r>
        <w:rPr>
          <w:rFonts w:hint="default" w:ascii="Arial" w:hAnsi="Arial" w:eastAsia="Montserrat" w:cs="Arial"/>
          <w:b/>
          <w:sz w:val="22"/>
          <w:szCs w:val="22"/>
        </w:rPr>
        <w:t xml:space="preserve">2.1.5. </w:t>
      </w:r>
      <w:r>
        <w:rPr>
          <w:rFonts w:hint="default" w:ascii="Arial" w:hAnsi="Arial" w:eastAsia="Montserrat" w:cs="Arial"/>
          <w:sz w:val="22"/>
          <w:szCs w:val="22"/>
        </w:rPr>
        <w:t xml:space="preserve">Licença de funcionamento, emitida pelo Serviço de Vigilância Sanitária da Secretaria de Saúde Estadual ou Municipal, da sede da licitante, de acordo com art. 2º da Lei Federal Nº 6.360/1976; </w:t>
      </w:r>
    </w:p>
    <w:p w14:paraId="7F2C6D3B">
      <w:pPr>
        <w:pStyle w:val="3"/>
        <w:widowControl/>
        <w:spacing w:line="240" w:lineRule="auto"/>
        <w:ind w:left="-60" w:firstLine="0"/>
        <w:jc w:val="both"/>
        <w:rPr>
          <w:rFonts w:hint="default" w:ascii="Arial" w:hAnsi="Arial" w:eastAsia="Montserrat" w:cs="Arial"/>
          <w:b/>
          <w:sz w:val="22"/>
          <w:szCs w:val="22"/>
        </w:rPr>
      </w:pPr>
      <w:r>
        <w:rPr>
          <w:rFonts w:hint="default" w:ascii="Arial" w:hAnsi="Arial" w:eastAsia="Montserrat" w:cs="Arial"/>
          <w:b/>
          <w:sz w:val="22"/>
          <w:szCs w:val="22"/>
        </w:rPr>
        <w:t>2.2.  A proponente deverá anexar a proposta de preços:</w:t>
      </w:r>
    </w:p>
    <w:p w14:paraId="6EA921EB">
      <w:pPr>
        <w:pStyle w:val="3"/>
        <w:widowControl/>
        <w:spacing w:line="240" w:lineRule="auto"/>
        <w:ind w:left="-60" w:firstLine="0"/>
        <w:jc w:val="both"/>
        <w:rPr>
          <w:rFonts w:hint="default" w:ascii="Arial" w:hAnsi="Arial" w:eastAsia="Montserrat" w:cs="Arial"/>
          <w:sz w:val="22"/>
          <w:szCs w:val="22"/>
        </w:rPr>
      </w:pPr>
      <w:r>
        <w:rPr>
          <w:rFonts w:hint="default" w:ascii="Arial" w:hAnsi="Arial" w:eastAsia="Montserrat" w:cs="Arial"/>
          <w:b/>
          <w:sz w:val="22"/>
          <w:szCs w:val="22"/>
        </w:rPr>
        <w:t>2.2.1</w:t>
      </w:r>
      <w:r>
        <w:rPr>
          <w:rFonts w:hint="default" w:ascii="Arial" w:hAnsi="Arial" w:eastAsia="Montserrat" w:cs="Arial"/>
          <w:sz w:val="22"/>
          <w:szCs w:val="22"/>
        </w:rPr>
        <w:t>. Registro do produto, ou a Declaração de Isenção do Registro, ou o cadastro do produto, ou a notificação simplificada, conforme o caso, emitidos pela Agência Nacional de Vigilância Sanitária do Ministério da Saúde, ou cópia legível da publicação no Diário Oficial da União do mesmo, onde consta a resolução e os dados do produto.</w:t>
      </w:r>
    </w:p>
    <w:p w14:paraId="4F82D109">
      <w:pPr>
        <w:pStyle w:val="3"/>
        <w:widowControl/>
        <w:numPr>
          <w:ilvl w:val="0"/>
          <w:numId w:val="2"/>
        </w:numPr>
        <w:spacing w:line="240" w:lineRule="auto"/>
        <w:ind w:left="720" w:hanging="360"/>
        <w:jc w:val="both"/>
        <w:rPr>
          <w:rFonts w:hint="default" w:ascii="Arial" w:hAnsi="Arial" w:eastAsia="Montserrat" w:cs="Arial"/>
          <w:sz w:val="22"/>
          <w:szCs w:val="22"/>
        </w:rPr>
      </w:pPr>
      <w:r>
        <w:rPr>
          <w:rFonts w:hint="default" w:ascii="Arial" w:hAnsi="Arial" w:eastAsia="Montserrat" w:cs="Arial"/>
          <w:sz w:val="22"/>
          <w:szCs w:val="22"/>
        </w:rPr>
        <w:t>2.2.1.1. Se o produto estiver com o seu documento pertinente vencido, deverá então ser anexada a cópia do protocolo de revalidação emitido à ANVISA, dentro do prazo previsto de 6 (seis) meses de antecedência ao vencimento.</w:t>
      </w:r>
    </w:p>
    <w:p w14:paraId="67F85726">
      <w:pPr>
        <w:pStyle w:val="3"/>
        <w:widowControl/>
        <w:numPr>
          <w:ilvl w:val="0"/>
          <w:numId w:val="2"/>
        </w:numPr>
        <w:spacing w:line="240" w:lineRule="auto"/>
        <w:ind w:left="720" w:hanging="360"/>
        <w:jc w:val="both"/>
        <w:rPr>
          <w:rFonts w:hint="default" w:ascii="Arial" w:hAnsi="Arial" w:eastAsia="Montserrat" w:cs="Arial"/>
          <w:sz w:val="22"/>
          <w:szCs w:val="22"/>
        </w:rPr>
      </w:pPr>
      <w:r>
        <w:rPr>
          <w:rFonts w:hint="default" w:ascii="Arial" w:hAnsi="Arial" w:eastAsia="Montserrat" w:cs="Arial"/>
          <w:sz w:val="22"/>
          <w:szCs w:val="22"/>
        </w:rPr>
        <w:t xml:space="preserve">2.2.1.2. Se o produto não estiver sujeito ao Regime da Vigilância Sanitária, deverá então ser apresentada uma </w:t>
      </w:r>
      <w:r>
        <w:rPr>
          <w:rFonts w:hint="default" w:ascii="Arial" w:hAnsi="Arial" w:eastAsia="Montserrat" w:cs="Arial"/>
          <w:sz w:val="22"/>
          <w:szCs w:val="22"/>
          <w:u w:val="single"/>
        </w:rPr>
        <w:t>Declaração</w:t>
      </w:r>
      <w:r>
        <w:rPr>
          <w:rFonts w:hint="default" w:ascii="Arial" w:hAnsi="Arial" w:eastAsia="Montserrat" w:cs="Arial"/>
          <w:sz w:val="22"/>
          <w:szCs w:val="22"/>
        </w:rPr>
        <w:t xml:space="preserve"> formal da sua não sujeição ao Regime da Vigilância Sanitária, sob as penas cabíveis.</w:t>
      </w:r>
    </w:p>
    <w:p w14:paraId="56FF559B">
      <w:pPr>
        <w:pStyle w:val="3"/>
        <w:widowControl/>
        <w:spacing w:line="240" w:lineRule="auto"/>
        <w:ind w:left="-60" w:firstLine="0"/>
        <w:jc w:val="both"/>
        <w:rPr>
          <w:rFonts w:hint="default" w:ascii="Arial" w:hAnsi="Arial" w:eastAsia="Montserrat" w:cs="Arial"/>
          <w:sz w:val="22"/>
          <w:szCs w:val="22"/>
        </w:rPr>
      </w:pPr>
      <w:r>
        <w:rPr>
          <w:rFonts w:hint="default" w:ascii="Arial" w:hAnsi="Arial" w:eastAsia="Montserrat" w:cs="Arial"/>
          <w:b/>
          <w:sz w:val="22"/>
          <w:szCs w:val="22"/>
        </w:rPr>
        <w:t>2.2.2</w:t>
      </w:r>
      <w:r>
        <w:rPr>
          <w:rFonts w:hint="default" w:ascii="Arial" w:hAnsi="Arial" w:eastAsia="Montserrat" w:cs="Arial"/>
          <w:sz w:val="22"/>
          <w:szCs w:val="22"/>
        </w:rPr>
        <w:t>. Manual, catálogos figurativos ou folders do fabricante, impressos ou eletrônicos em língua portuguesa, contendo informações técnicas e instruções de uso completas dos insumos ofertados, que possibilitem avaliação e verificação em conformidade com os requisitos estabelecidos no edital.</w:t>
      </w:r>
    </w:p>
    <w:p w14:paraId="193FF458">
      <w:pPr>
        <w:pStyle w:val="3"/>
        <w:widowControl/>
        <w:numPr>
          <w:ilvl w:val="0"/>
          <w:numId w:val="3"/>
        </w:numPr>
        <w:spacing w:line="240" w:lineRule="auto"/>
        <w:ind w:left="720" w:hanging="360"/>
        <w:jc w:val="both"/>
        <w:rPr>
          <w:rFonts w:hint="default" w:ascii="Arial" w:hAnsi="Arial" w:eastAsia="Montserrat" w:cs="Arial"/>
          <w:sz w:val="22"/>
          <w:szCs w:val="22"/>
        </w:rPr>
      </w:pPr>
      <w:r>
        <w:rPr>
          <w:rFonts w:hint="default" w:ascii="Arial" w:hAnsi="Arial" w:eastAsia="Montserrat" w:cs="Arial"/>
          <w:sz w:val="22"/>
          <w:szCs w:val="22"/>
        </w:rPr>
        <w:t>2.2.2.1. O não envio dos documentos no prazo estabelecido, ensejará a desclassificação da licitante por descumprimento de cláusula editalícia prevista no subitem …………. do edital.</w:t>
      </w:r>
    </w:p>
    <w:p w14:paraId="712D2039">
      <w:pPr>
        <w:pStyle w:val="3"/>
        <w:widowControl/>
        <w:jc w:val="both"/>
        <w:rPr>
          <w:rFonts w:hint="default" w:ascii="Arial" w:hAnsi="Arial" w:eastAsia="Montserrat" w:cs="Arial"/>
          <w:sz w:val="22"/>
          <w:szCs w:val="22"/>
        </w:rPr>
      </w:pPr>
      <w:r>
        <w:rPr>
          <w:rFonts w:hint="default" w:ascii="Arial" w:hAnsi="Arial" w:eastAsia="Montserrat" w:cs="Arial"/>
          <w:b/>
          <w:sz w:val="22"/>
          <w:szCs w:val="22"/>
        </w:rPr>
        <w:t xml:space="preserve">2.2.3. </w:t>
      </w:r>
      <w:r>
        <w:rPr>
          <w:rFonts w:hint="default" w:ascii="Arial" w:hAnsi="Arial" w:eastAsia="Montserrat" w:cs="Arial"/>
          <w:sz w:val="22"/>
          <w:szCs w:val="22"/>
        </w:rPr>
        <w:t>Análises das queixas técnicas e/ou eventos adversos, conforme RDC 67/2009, cujos fabricantes não comprovem as correções das não conformidades. A comprovação deverá ser feita através de laudos comprobatórios das correções; os laudos devem ser isentos de conflitos de interesses e emitidos por laboratórios credenciados a Rede Nacional de Vigilância Sanitária - RNLVISA, tais como INCQS, INMETRO;</w:t>
      </w:r>
    </w:p>
    <w:p w14:paraId="0B7C17CD">
      <w:pPr>
        <w:pStyle w:val="3"/>
        <w:widowControl/>
        <w:spacing w:line="240" w:lineRule="auto"/>
        <w:ind w:left="-60" w:firstLine="0"/>
        <w:jc w:val="both"/>
        <w:rPr>
          <w:rFonts w:hint="default" w:ascii="Arial" w:hAnsi="Arial" w:eastAsia="Montserrat" w:cs="Arial"/>
          <w:sz w:val="22"/>
          <w:szCs w:val="22"/>
          <w:highlight w:val="white"/>
        </w:rPr>
      </w:pPr>
      <w:r>
        <w:rPr>
          <w:rFonts w:hint="default" w:ascii="Arial" w:hAnsi="Arial" w:eastAsia="Montserrat" w:cs="Arial"/>
          <w:b/>
          <w:sz w:val="22"/>
          <w:szCs w:val="22"/>
        </w:rPr>
        <w:t>2.2.4.</w:t>
      </w:r>
      <w:r>
        <w:rPr>
          <w:rFonts w:hint="default" w:ascii="Arial" w:hAnsi="Arial" w:eastAsia="Montserrat" w:cs="Arial"/>
          <w:sz w:val="22"/>
          <w:szCs w:val="22"/>
        </w:rPr>
        <w:t xml:space="preserve"> Após a apresentação da proposta não caberá desistência.</w:t>
      </w:r>
    </w:p>
    <w:p w14:paraId="222EE441">
      <w:pPr>
        <w:pStyle w:val="3"/>
        <w:spacing w:line="360" w:lineRule="auto"/>
        <w:jc w:val="both"/>
        <w:rPr>
          <w:rFonts w:hint="default" w:ascii="Arial" w:hAnsi="Arial" w:eastAsia="Montserrat" w:cs="Arial"/>
          <w:b/>
          <w:sz w:val="22"/>
          <w:szCs w:val="22"/>
        </w:rPr>
      </w:pPr>
      <w:r>
        <w:rPr>
          <w:rFonts w:hint="default" w:ascii="Arial" w:hAnsi="Arial" w:eastAsia="Montserrat" w:cs="Arial"/>
          <w:b/>
          <w:sz w:val="22"/>
          <w:szCs w:val="22"/>
        </w:rPr>
        <w:t>2.3. ESPECIFICAÇÃO DETALHADA:</w:t>
      </w:r>
    </w:p>
    <w:p w14:paraId="542BFE1A">
      <w:pPr>
        <w:pStyle w:val="3"/>
        <w:spacing w:line="240" w:lineRule="auto"/>
        <w:jc w:val="both"/>
        <w:rPr>
          <w:rFonts w:hint="default" w:ascii="Arial" w:hAnsi="Arial" w:eastAsia="Montserrat" w:cs="Arial"/>
          <w:sz w:val="22"/>
          <w:szCs w:val="22"/>
        </w:rPr>
      </w:pPr>
      <w:r>
        <w:rPr>
          <w:rFonts w:hint="default" w:ascii="Arial" w:hAnsi="Arial" w:eastAsia="Montserrat" w:cs="Arial"/>
          <w:b/>
          <w:sz w:val="22"/>
          <w:szCs w:val="22"/>
        </w:rPr>
        <w:t>2.3.1.</w:t>
      </w:r>
      <w:r>
        <w:rPr>
          <w:rFonts w:hint="default" w:ascii="Arial" w:hAnsi="Arial" w:eastAsia="Montserrat" w:cs="Arial"/>
          <w:sz w:val="22"/>
          <w:szCs w:val="22"/>
        </w:rPr>
        <w:t xml:space="preserve"> A contratada deverá disponibilizar, em </w:t>
      </w:r>
      <w:r>
        <w:rPr>
          <w:rFonts w:hint="default" w:ascii="Arial" w:hAnsi="Arial" w:eastAsia="Montserrat" w:cs="Arial"/>
          <w:b/>
          <w:sz w:val="22"/>
          <w:szCs w:val="22"/>
        </w:rPr>
        <w:t xml:space="preserve">até </w:t>
      </w:r>
      <w:r>
        <w:rPr>
          <w:rFonts w:hint="default" w:ascii="Arial" w:hAnsi="Arial" w:eastAsia="Montserrat" w:cs="Arial"/>
          <w:b/>
          <w:sz w:val="22"/>
          <w:szCs w:val="22"/>
          <w:lang w:val="pt-BR"/>
        </w:rPr>
        <w:t>3</w:t>
      </w:r>
      <w:r>
        <w:rPr>
          <w:rFonts w:hint="default" w:ascii="Arial" w:hAnsi="Arial" w:eastAsia="Montserrat" w:cs="Arial"/>
          <w:b/>
          <w:sz w:val="22"/>
          <w:szCs w:val="22"/>
        </w:rPr>
        <w:t>0 (</w:t>
      </w:r>
      <w:r>
        <w:rPr>
          <w:rFonts w:hint="default" w:ascii="Arial" w:hAnsi="Arial" w:eastAsia="Montserrat" w:cs="Arial"/>
          <w:b/>
          <w:sz w:val="22"/>
          <w:szCs w:val="22"/>
          <w:lang w:val="pt-BR"/>
        </w:rPr>
        <w:t>trinta</w:t>
      </w:r>
      <w:r>
        <w:rPr>
          <w:rFonts w:hint="default" w:ascii="Arial" w:hAnsi="Arial" w:eastAsia="Montserrat" w:cs="Arial"/>
          <w:b/>
          <w:sz w:val="22"/>
          <w:szCs w:val="22"/>
        </w:rPr>
        <w:t>) dias</w:t>
      </w:r>
      <w:r>
        <w:rPr>
          <w:rFonts w:hint="default" w:ascii="Arial" w:hAnsi="Arial" w:eastAsia="Montserrat" w:cs="Arial"/>
          <w:sz w:val="22"/>
          <w:szCs w:val="22"/>
        </w:rPr>
        <w:t xml:space="preserve"> úteis após a assinatura do contrato, a entrega dos materiais de acordo com as especificações do presente termo</w:t>
      </w:r>
    </w:p>
    <w:p w14:paraId="7E4CDA49">
      <w:pPr>
        <w:pStyle w:val="3"/>
        <w:spacing w:line="360" w:lineRule="auto"/>
        <w:jc w:val="both"/>
        <w:rPr>
          <w:rFonts w:hint="default" w:ascii="Arial" w:hAnsi="Arial" w:eastAsia="Montserrat" w:cs="Arial"/>
          <w:b/>
          <w:sz w:val="22"/>
          <w:szCs w:val="22"/>
        </w:rPr>
      </w:pPr>
      <w:r>
        <w:rPr>
          <w:rFonts w:hint="default" w:ascii="Arial" w:hAnsi="Arial" w:eastAsia="Montserrat" w:cs="Arial"/>
          <w:b/>
          <w:sz w:val="22"/>
          <w:szCs w:val="22"/>
        </w:rPr>
        <w:t>2.3.2. Todos os kits/testes deverão apresentar, no ato da entrega:</w:t>
      </w:r>
    </w:p>
    <w:p w14:paraId="6C6AFF24">
      <w:pPr>
        <w:pStyle w:val="3"/>
        <w:numPr>
          <w:ilvl w:val="0"/>
          <w:numId w:val="4"/>
        </w:numPr>
        <w:spacing w:line="240" w:lineRule="auto"/>
        <w:ind w:left="720" w:hanging="360"/>
        <w:jc w:val="both"/>
        <w:rPr>
          <w:rFonts w:hint="default" w:ascii="Arial" w:hAnsi="Arial" w:eastAsia="Montserrat" w:cs="Arial"/>
          <w:sz w:val="22"/>
          <w:szCs w:val="22"/>
        </w:rPr>
      </w:pPr>
      <w:r>
        <w:rPr>
          <w:rFonts w:hint="default" w:ascii="Arial" w:hAnsi="Arial" w:eastAsia="Montserrat" w:cs="Arial"/>
          <w:sz w:val="22"/>
          <w:szCs w:val="22"/>
        </w:rPr>
        <w:t>O prazo de validade dos produtos na data da entrega não poderá ser inferior a 75% (setenta e cinco por cento) da validade total;</w:t>
      </w:r>
    </w:p>
    <w:p w14:paraId="2A17AFE1">
      <w:pPr>
        <w:pStyle w:val="3"/>
        <w:widowControl/>
        <w:numPr>
          <w:ilvl w:val="0"/>
          <w:numId w:val="4"/>
        </w:numPr>
        <w:spacing w:line="288" w:lineRule="auto"/>
        <w:ind w:left="720" w:hanging="360"/>
        <w:jc w:val="both"/>
        <w:rPr>
          <w:rFonts w:hint="default" w:ascii="Arial" w:hAnsi="Arial" w:eastAsia="Montserrat" w:cs="Arial"/>
          <w:sz w:val="22"/>
          <w:szCs w:val="22"/>
          <w:u w:val="none"/>
        </w:rPr>
      </w:pPr>
      <w:r>
        <w:rPr>
          <w:rFonts w:hint="default" w:ascii="Arial" w:hAnsi="Arial" w:eastAsia="Montserrat" w:cs="Arial"/>
          <w:sz w:val="22"/>
          <w:szCs w:val="22"/>
        </w:rPr>
        <w:t>Embalagens íntegras;</w:t>
      </w:r>
    </w:p>
    <w:p w14:paraId="3FB49DC3">
      <w:pPr>
        <w:pStyle w:val="3"/>
        <w:widowControl/>
        <w:numPr>
          <w:ilvl w:val="0"/>
          <w:numId w:val="4"/>
        </w:numPr>
        <w:spacing w:line="288" w:lineRule="auto"/>
        <w:ind w:left="720" w:hanging="360"/>
        <w:jc w:val="both"/>
        <w:rPr>
          <w:rFonts w:hint="default" w:ascii="Arial" w:hAnsi="Arial" w:eastAsia="Montserrat" w:cs="Arial"/>
          <w:sz w:val="22"/>
          <w:szCs w:val="22"/>
          <w:u w:val="none"/>
        </w:rPr>
      </w:pPr>
      <w:r>
        <w:rPr>
          <w:rFonts w:hint="default" w:ascii="Arial" w:hAnsi="Arial" w:eastAsia="Montserrat" w:cs="Arial"/>
          <w:sz w:val="22"/>
          <w:szCs w:val="22"/>
        </w:rPr>
        <w:t>Acondicionamento e condições de conservação conforme indicação do fabricante;</w:t>
      </w:r>
    </w:p>
    <w:p w14:paraId="14179D88">
      <w:pPr>
        <w:pStyle w:val="3"/>
        <w:widowControl/>
        <w:numPr>
          <w:ilvl w:val="0"/>
          <w:numId w:val="4"/>
        </w:numPr>
        <w:spacing w:line="288" w:lineRule="auto"/>
        <w:ind w:left="720" w:hanging="360"/>
        <w:jc w:val="both"/>
        <w:rPr>
          <w:rFonts w:hint="default" w:ascii="Arial" w:hAnsi="Arial" w:eastAsia="Montserrat" w:cs="Arial"/>
          <w:sz w:val="22"/>
          <w:szCs w:val="22"/>
          <w:u w:val="none"/>
        </w:rPr>
      </w:pPr>
      <w:r>
        <w:rPr>
          <w:rFonts w:hint="default" w:ascii="Arial" w:hAnsi="Arial" w:eastAsia="Montserrat" w:cs="Arial"/>
          <w:sz w:val="22"/>
          <w:szCs w:val="22"/>
        </w:rPr>
        <w:t xml:space="preserve">Prazo de validade superior </w:t>
      </w:r>
      <w:r>
        <w:rPr>
          <w:rFonts w:hint="default" w:ascii="Arial" w:hAnsi="Arial" w:eastAsia="Montserrat" w:cs="Arial"/>
          <w:b/>
          <w:sz w:val="22"/>
          <w:szCs w:val="22"/>
        </w:rPr>
        <w:t>a 75% da</w:t>
      </w:r>
      <w:r>
        <w:rPr>
          <w:rFonts w:hint="default" w:ascii="Arial" w:hAnsi="Arial" w:eastAsia="Montserrat" w:cs="Arial"/>
          <w:sz w:val="22"/>
          <w:szCs w:val="22"/>
        </w:rPr>
        <w:t xml:space="preserve"> validade total e número de lote;</w:t>
      </w:r>
    </w:p>
    <w:p w14:paraId="2929BCEA">
      <w:pPr>
        <w:pStyle w:val="3"/>
        <w:numPr>
          <w:ilvl w:val="0"/>
          <w:numId w:val="5"/>
        </w:numPr>
        <w:spacing w:line="240" w:lineRule="auto"/>
        <w:ind w:left="720" w:hanging="360"/>
        <w:jc w:val="both"/>
        <w:rPr>
          <w:rFonts w:hint="default" w:ascii="Arial" w:hAnsi="Arial" w:eastAsia="Montserrat" w:cs="Arial"/>
          <w:sz w:val="22"/>
          <w:szCs w:val="22"/>
        </w:rPr>
      </w:pPr>
      <w:r>
        <w:rPr>
          <w:rFonts w:hint="default" w:ascii="Arial" w:hAnsi="Arial" w:eastAsia="Montserrat" w:cs="Arial"/>
          <w:sz w:val="22"/>
          <w:szCs w:val="22"/>
          <w:highlight w:val="white"/>
        </w:rPr>
        <w:t>Bulas com as especificações bem detalhadas e objetivas quanto à execução de todas as etapas dos testes, instruções claras e bem definidas quanto ao tipo de amostras utilizadas, coleta, interferentes, precauções de segurança e interpretação dos resultados;</w:t>
      </w:r>
    </w:p>
    <w:p w14:paraId="714311ED">
      <w:pPr>
        <w:pStyle w:val="3"/>
        <w:numPr>
          <w:ilvl w:val="0"/>
          <w:numId w:val="5"/>
        </w:numPr>
        <w:spacing w:line="240" w:lineRule="auto"/>
        <w:ind w:left="720" w:hanging="360"/>
        <w:jc w:val="both"/>
        <w:rPr>
          <w:rFonts w:hint="default" w:ascii="Arial" w:hAnsi="Arial" w:eastAsia="Montserrat" w:cs="Arial"/>
          <w:sz w:val="22"/>
          <w:szCs w:val="22"/>
        </w:rPr>
      </w:pPr>
      <w:r>
        <w:rPr>
          <w:rFonts w:hint="default" w:ascii="Arial" w:hAnsi="Arial" w:eastAsia="Montserrat" w:cs="Arial"/>
          <w:sz w:val="22"/>
          <w:szCs w:val="22"/>
          <w:highlight w:val="white"/>
        </w:rPr>
        <w:t>Caso necessário, informações relativas às mudanças de procedimento técnico ou de qualquer natureza do produto.</w:t>
      </w:r>
    </w:p>
    <w:p w14:paraId="0F75CF6B">
      <w:pPr>
        <w:pStyle w:val="3"/>
        <w:spacing w:line="240" w:lineRule="auto"/>
        <w:ind w:left="0" w:firstLine="0"/>
        <w:jc w:val="both"/>
        <w:rPr>
          <w:rFonts w:hint="default" w:ascii="Arial" w:hAnsi="Arial" w:eastAsia="Montserrat" w:cs="Arial"/>
          <w:b/>
          <w:sz w:val="22"/>
          <w:szCs w:val="22"/>
        </w:rPr>
      </w:pPr>
      <w:r>
        <w:rPr>
          <w:rFonts w:hint="default" w:ascii="Arial" w:hAnsi="Arial" w:eastAsia="Montserrat" w:cs="Arial"/>
          <w:b/>
          <w:sz w:val="22"/>
          <w:szCs w:val="22"/>
        </w:rPr>
        <w:t>2.3.3. Grupo 1:</w:t>
      </w:r>
    </w:p>
    <w:p w14:paraId="4016C832">
      <w:pPr>
        <w:pStyle w:val="3"/>
        <w:numPr>
          <w:ilvl w:val="0"/>
          <w:numId w:val="6"/>
        </w:numPr>
        <w:spacing w:line="240" w:lineRule="auto"/>
        <w:ind w:left="720" w:hanging="360"/>
        <w:jc w:val="both"/>
        <w:rPr>
          <w:rFonts w:hint="default" w:ascii="Arial" w:hAnsi="Arial" w:eastAsia="Montserrat" w:cs="Arial"/>
          <w:sz w:val="22"/>
          <w:szCs w:val="22"/>
          <w:u w:val="none"/>
        </w:rPr>
      </w:pPr>
      <w:r>
        <w:rPr>
          <w:rFonts w:hint="default" w:ascii="Arial" w:hAnsi="Arial" w:eastAsia="Montserrat" w:cs="Arial"/>
          <w:sz w:val="22"/>
          <w:szCs w:val="22"/>
        </w:rPr>
        <w:t>Os itens do GRUPO 1 deverão ser fornecidos por uma mesma empresa dada a importância da padronização da metodologia;</w:t>
      </w:r>
    </w:p>
    <w:p w14:paraId="28A8F51D">
      <w:pPr>
        <w:pStyle w:val="3"/>
        <w:numPr>
          <w:ilvl w:val="0"/>
          <w:numId w:val="6"/>
        </w:numPr>
        <w:spacing w:line="240" w:lineRule="auto"/>
        <w:ind w:left="720" w:hanging="360"/>
        <w:jc w:val="both"/>
        <w:rPr>
          <w:rFonts w:hint="default" w:ascii="Arial" w:hAnsi="Arial" w:eastAsia="Montserrat" w:cs="Arial"/>
          <w:sz w:val="22"/>
          <w:szCs w:val="22"/>
          <w:u w:val="none"/>
        </w:rPr>
      </w:pPr>
      <w:r>
        <w:rPr>
          <w:rFonts w:hint="default" w:ascii="Arial" w:hAnsi="Arial" w:eastAsia="Montserrat" w:cs="Arial"/>
          <w:sz w:val="22"/>
          <w:szCs w:val="22"/>
        </w:rPr>
        <w:t>Para o item 2 serão aceitas variações da forma de apresentação do kit, desde que tenham os mínimos de tubos para a reação: tubo para controle positivo, controle negativo e tubo reagente;</w:t>
      </w:r>
    </w:p>
    <w:p w14:paraId="687F6041">
      <w:pPr>
        <w:pStyle w:val="3"/>
        <w:spacing w:line="240" w:lineRule="auto"/>
        <w:ind w:left="0" w:firstLine="0"/>
        <w:jc w:val="both"/>
        <w:rPr>
          <w:rFonts w:hint="default" w:ascii="Arial" w:hAnsi="Arial" w:eastAsia="Montserrat" w:cs="Arial"/>
          <w:b/>
          <w:sz w:val="22"/>
          <w:szCs w:val="22"/>
        </w:rPr>
      </w:pPr>
      <w:r>
        <w:rPr>
          <w:rFonts w:hint="default" w:ascii="Arial" w:hAnsi="Arial" w:eastAsia="Montserrat" w:cs="Arial"/>
          <w:b/>
          <w:sz w:val="22"/>
          <w:szCs w:val="22"/>
        </w:rPr>
        <w:t>2.3.4. Sensibilidade e especificidade:</w:t>
      </w:r>
    </w:p>
    <w:p w14:paraId="05F415FE">
      <w:pPr>
        <w:pStyle w:val="3"/>
        <w:spacing w:line="240" w:lineRule="auto"/>
        <w:ind w:left="0" w:firstLine="0"/>
        <w:jc w:val="both"/>
        <w:rPr>
          <w:rFonts w:hint="default" w:ascii="Arial" w:hAnsi="Arial" w:eastAsia="Montserrat" w:cs="Arial"/>
          <w:sz w:val="22"/>
          <w:szCs w:val="22"/>
        </w:rPr>
      </w:pPr>
      <w:r>
        <w:rPr>
          <w:rFonts w:hint="default" w:ascii="Arial" w:hAnsi="Arial" w:eastAsia="Montserrat" w:cs="Arial"/>
          <w:sz w:val="22"/>
          <w:szCs w:val="22"/>
        </w:rPr>
        <w:t>2.3.4.1. Para os kits de Zika, Chikungunya, Dengue, Sarampo, Parvovírus e Rubéola,  só serão aceitos kits com as especificidades e sensibilidades descritas abaixo:</w:t>
      </w:r>
    </w:p>
    <w:p w14:paraId="1212ADEF">
      <w:pPr>
        <w:pStyle w:val="3"/>
        <w:spacing w:line="240" w:lineRule="auto"/>
        <w:ind w:left="0" w:firstLine="0"/>
        <w:jc w:val="both"/>
        <w:rPr>
          <w:rFonts w:ascii="Montserrat" w:hAnsi="Montserrat" w:eastAsia="Montserrat" w:cs="Montserrat"/>
        </w:rPr>
      </w:pPr>
    </w:p>
    <w:tbl>
      <w:tblPr>
        <w:tblStyle w:val="10"/>
        <w:tblW w:w="9770" w:type="dxa"/>
        <w:tblInd w:w="0" w:type="dxa"/>
        <w:tblLayout w:type="fixed"/>
        <w:tblCellMar>
          <w:top w:w="100" w:type="dxa"/>
          <w:left w:w="100" w:type="dxa"/>
          <w:bottom w:w="100" w:type="dxa"/>
          <w:right w:w="100" w:type="dxa"/>
        </w:tblCellMar>
      </w:tblPr>
      <w:tblGrid>
        <w:gridCol w:w="3382"/>
        <w:gridCol w:w="2950"/>
        <w:gridCol w:w="3438"/>
      </w:tblGrid>
      <w:tr w14:paraId="71D8071F">
        <w:tc>
          <w:tcPr>
            <w:tcW w:w="3382" w:type="dxa"/>
            <w:tcBorders>
              <w:top w:val="single" w:color="000000" w:sz="8" w:space="0"/>
              <w:left w:val="single" w:color="000000" w:sz="8" w:space="0"/>
              <w:bottom w:val="single" w:color="000000" w:sz="8" w:space="0"/>
              <w:right w:val="single" w:color="000000" w:sz="8" w:space="0"/>
            </w:tcBorders>
            <w:shd w:val="clear" w:color="auto" w:fill="B6D7A8"/>
          </w:tcPr>
          <w:p w14:paraId="1D78B8C3">
            <w:pPr>
              <w:pStyle w:val="3"/>
              <w:keepNext w:val="0"/>
              <w:keepLines w:val="0"/>
              <w:widowControl w:val="0"/>
              <w:shd w:val="clear" w:fill="auto"/>
              <w:spacing w:before="0" w:after="0" w:line="240" w:lineRule="auto"/>
              <w:ind w:left="0" w:right="0" w:firstLine="0"/>
              <w:jc w:val="left"/>
              <w:rPr>
                <w:rFonts w:ascii="Montserrat" w:hAnsi="Montserrat" w:eastAsia="Montserrat" w:cs="Montserrat"/>
              </w:rPr>
            </w:pPr>
            <w:sdt>
              <w:sdtPr>
                <w:tag w:val="goog_rdk_0"/>
                <w:id w:val="147472714"/>
                <w:lock w:val="contentLocked"/>
              </w:sdtPr>
              <w:sdtContent>
                <w:r>
                  <w:t>ITEM</w:t>
                </w:r>
              </w:sdtContent>
            </w:sdt>
          </w:p>
        </w:tc>
        <w:tc>
          <w:tcPr>
            <w:tcW w:w="2950" w:type="dxa"/>
            <w:tcBorders>
              <w:top w:val="single" w:color="000000" w:sz="8" w:space="0"/>
              <w:left w:val="single" w:color="000000" w:sz="8" w:space="0"/>
              <w:bottom w:val="single" w:color="000000" w:sz="8" w:space="0"/>
              <w:right w:val="single" w:color="000000" w:sz="8" w:space="0"/>
            </w:tcBorders>
            <w:shd w:val="clear" w:color="auto" w:fill="B6D7A8"/>
          </w:tcPr>
          <w:p w14:paraId="6CEE8E38">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SENSIBILIDADE</w:t>
            </w:r>
          </w:p>
        </w:tc>
        <w:tc>
          <w:tcPr>
            <w:tcW w:w="3438" w:type="dxa"/>
            <w:tcBorders>
              <w:top w:val="single" w:color="000000" w:sz="8" w:space="0"/>
              <w:left w:val="single" w:color="000000" w:sz="8" w:space="0"/>
              <w:bottom w:val="single" w:color="000000" w:sz="8" w:space="0"/>
              <w:right w:val="single" w:color="000000" w:sz="8" w:space="0"/>
            </w:tcBorders>
            <w:shd w:val="clear" w:color="auto" w:fill="B6D7A8"/>
          </w:tcPr>
          <w:p w14:paraId="28DE0E8C">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ESPECIFICIDADE</w:t>
            </w:r>
          </w:p>
        </w:tc>
      </w:tr>
      <w:tr w14:paraId="76F20614">
        <w:tblPrEx>
          <w:tblCellMar>
            <w:top w:w="100" w:type="dxa"/>
            <w:left w:w="100" w:type="dxa"/>
            <w:bottom w:w="100" w:type="dxa"/>
            <w:right w:w="100" w:type="dxa"/>
          </w:tblCellMar>
        </w:tblPrEx>
        <w:tc>
          <w:tcPr>
            <w:tcW w:w="3382" w:type="dxa"/>
            <w:tcBorders>
              <w:top w:val="single" w:color="000000" w:sz="8" w:space="0"/>
              <w:left w:val="single" w:color="000000" w:sz="8" w:space="0"/>
              <w:bottom w:val="single" w:color="000000" w:sz="8" w:space="0"/>
              <w:right w:val="single" w:color="000000" w:sz="8" w:space="0"/>
            </w:tcBorders>
            <w:shd w:val="clear" w:color="auto" w:fill="auto"/>
          </w:tcPr>
          <w:p w14:paraId="40AD0979">
            <w:pPr>
              <w:pStyle w:val="3"/>
              <w:spacing w:line="240" w:lineRule="auto"/>
              <w:rPr>
                <w:rFonts w:ascii="Montserrat" w:hAnsi="Montserrat" w:eastAsia="Montserrat" w:cs="Montserrat"/>
              </w:rPr>
            </w:pPr>
            <w:r>
              <w:rPr>
                <w:rFonts w:ascii="Montserrat" w:hAnsi="Montserrat" w:eastAsia="Montserrat" w:cs="Montserrat"/>
              </w:rPr>
              <w:t>ZIKA</w:t>
            </w:r>
          </w:p>
        </w:tc>
        <w:tc>
          <w:tcPr>
            <w:tcW w:w="2950" w:type="dxa"/>
            <w:tcBorders>
              <w:top w:val="single" w:color="000000" w:sz="8" w:space="0"/>
              <w:left w:val="single" w:color="000000" w:sz="8" w:space="0"/>
              <w:bottom w:val="single" w:color="000000" w:sz="8" w:space="0"/>
              <w:right w:val="single" w:color="000000" w:sz="8" w:space="0"/>
            </w:tcBorders>
            <w:shd w:val="clear" w:color="auto" w:fill="auto"/>
          </w:tcPr>
          <w:p w14:paraId="12075D3F">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&gt;= 97%</w:t>
            </w:r>
          </w:p>
        </w:tc>
        <w:tc>
          <w:tcPr>
            <w:tcW w:w="3438" w:type="dxa"/>
            <w:tcBorders>
              <w:top w:val="single" w:color="000000" w:sz="8" w:space="0"/>
              <w:left w:val="single" w:color="000000" w:sz="8" w:space="0"/>
              <w:bottom w:val="single" w:color="000000" w:sz="8" w:space="0"/>
              <w:right w:val="single" w:color="000000" w:sz="8" w:space="0"/>
            </w:tcBorders>
            <w:shd w:val="clear" w:color="auto" w:fill="auto"/>
          </w:tcPr>
          <w:p w14:paraId="36E4DCDE">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 100%</w:t>
            </w:r>
          </w:p>
        </w:tc>
      </w:tr>
      <w:tr w14:paraId="742E9898">
        <w:tblPrEx>
          <w:tblCellMar>
            <w:top w:w="100" w:type="dxa"/>
            <w:left w:w="100" w:type="dxa"/>
            <w:bottom w:w="100" w:type="dxa"/>
            <w:right w:w="100" w:type="dxa"/>
          </w:tblCellMar>
        </w:tblPrEx>
        <w:tc>
          <w:tcPr>
            <w:tcW w:w="3382" w:type="dxa"/>
            <w:tcBorders>
              <w:top w:val="single" w:color="000000" w:sz="8" w:space="0"/>
              <w:left w:val="single" w:color="000000" w:sz="8" w:space="0"/>
              <w:bottom w:val="single" w:color="000000" w:sz="8" w:space="0"/>
              <w:right w:val="single" w:color="000000" w:sz="8" w:space="0"/>
            </w:tcBorders>
            <w:shd w:val="clear" w:color="auto" w:fill="auto"/>
          </w:tcPr>
          <w:p w14:paraId="7D0ACA43">
            <w:pPr>
              <w:pStyle w:val="3"/>
              <w:keepNext w:val="0"/>
              <w:keepLines w:val="0"/>
              <w:widowControl w:val="0"/>
              <w:shd w:val="clear" w:fill="auto"/>
              <w:spacing w:before="0" w:after="0" w:line="240" w:lineRule="auto"/>
              <w:ind w:left="0" w:right="0" w:firstLine="0"/>
              <w:jc w:val="left"/>
              <w:rPr>
                <w:rFonts w:ascii="Montserrat" w:hAnsi="Montserrat" w:eastAsia="Montserrat" w:cs="Montserrat"/>
              </w:rPr>
            </w:pPr>
            <w:r>
              <w:rPr>
                <w:rFonts w:ascii="Montserrat" w:hAnsi="Montserrat" w:eastAsia="Montserrat" w:cs="Montserrat"/>
              </w:rPr>
              <w:t>CHIKUNGUNYA</w:t>
            </w:r>
          </w:p>
        </w:tc>
        <w:tc>
          <w:tcPr>
            <w:tcW w:w="2950" w:type="dxa"/>
            <w:tcBorders>
              <w:top w:val="single" w:color="000000" w:sz="8" w:space="0"/>
              <w:left w:val="single" w:color="000000" w:sz="8" w:space="0"/>
              <w:bottom w:val="single" w:color="000000" w:sz="8" w:space="0"/>
              <w:right w:val="single" w:color="000000" w:sz="8" w:space="0"/>
            </w:tcBorders>
            <w:shd w:val="clear" w:color="auto" w:fill="auto"/>
          </w:tcPr>
          <w:p w14:paraId="7ACBC8E4">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&gt;= 98%</w:t>
            </w:r>
          </w:p>
        </w:tc>
        <w:tc>
          <w:tcPr>
            <w:tcW w:w="3438" w:type="dxa"/>
            <w:tcBorders>
              <w:top w:val="single" w:color="000000" w:sz="8" w:space="0"/>
              <w:left w:val="single" w:color="000000" w:sz="8" w:space="0"/>
              <w:bottom w:val="single" w:color="000000" w:sz="8" w:space="0"/>
              <w:right w:val="single" w:color="000000" w:sz="8" w:space="0"/>
            </w:tcBorders>
            <w:shd w:val="clear" w:color="auto" w:fill="auto"/>
          </w:tcPr>
          <w:p w14:paraId="4B34CBF8">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&gt;= 98%</w:t>
            </w:r>
          </w:p>
        </w:tc>
      </w:tr>
      <w:tr w14:paraId="49CEED1D">
        <w:tblPrEx>
          <w:tblCellMar>
            <w:top w:w="100" w:type="dxa"/>
            <w:left w:w="100" w:type="dxa"/>
            <w:bottom w:w="100" w:type="dxa"/>
            <w:right w:w="100" w:type="dxa"/>
          </w:tblCellMar>
        </w:tblPrEx>
        <w:tc>
          <w:tcPr>
            <w:tcW w:w="3382" w:type="dxa"/>
            <w:tcBorders>
              <w:top w:val="single" w:color="000000" w:sz="8" w:space="0"/>
              <w:left w:val="single" w:color="000000" w:sz="8" w:space="0"/>
              <w:bottom w:val="single" w:color="000000" w:sz="8" w:space="0"/>
              <w:right w:val="single" w:color="000000" w:sz="8" w:space="0"/>
            </w:tcBorders>
            <w:shd w:val="clear" w:color="auto" w:fill="auto"/>
          </w:tcPr>
          <w:p w14:paraId="4B6C12B9">
            <w:pPr>
              <w:pStyle w:val="3"/>
              <w:keepNext w:val="0"/>
              <w:keepLines w:val="0"/>
              <w:widowControl w:val="0"/>
              <w:shd w:val="clear" w:fill="auto"/>
              <w:spacing w:before="0" w:after="0" w:line="240" w:lineRule="auto"/>
              <w:ind w:left="0" w:right="0" w:firstLine="0"/>
              <w:jc w:val="left"/>
              <w:rPr>
                <w:rFonts w:ascii="Montserrat" w:hAnsi="Montserrat" w:eastAsia="Montserrat" w:cs="Montserrat"/>
              </w:rPr>
            </w:pPr>
            <w:r>
              <w:rPr>
                <w:rFonts w:ascii="Montserrat" w:hAnsi="Montserrat" w:eastAsia="Montserrat" w:cs="Montserrat"/>
              </w:rPr>
              <w:t>DENGUE</w:t>
            </w:r>
          </w:p>
        </w:tc>
        <w:tc>
          <w:tcPr>
            <w:tcW w:w="2950" w:type="dxa"/>
            <w:tcBorders>
              <w:top w:val="single" w:color="000000" w:sz="8" w:space="0"/>
              <w:left w:val="single" w:color="000000" w:sz="8" w:space="0"/>
              <w:bottom w:val="single" w:color="000000" w:sz="8" w:space="0"/>
              <w:right w:val="single" w:color="000000" w:sz="8" w:space="0"/>
            </w:tcBorders>
            <w:shd w:val="clear" w:color="auto" w:fill="auto"/>
          </w:tcPr>
          <w:p w14:paraId="606C37B8">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&gt;= 94%</w:t>
            </w:r>
          </w:p>
        </w:tc>
        <w:tc>
          <w:tcPr>
            <w:tcW w:w="3438" w:type="dxa"/>
            <w:tcBorders>
              <w:top w:val="single" w:color="000000" w:sz="8" w:space="0"/>
              <w:left w:val="single" w:color="000000" w:sz="8" w:space="0"/>
              <w:bottom w:val="single" w:color="000000" w:sz="8" w:space="0"/>
              <w:right w:val="single" w:color="000000" w:sz="8" w:space="0"/>
            </w:tcBorders>
            <w:shd w:val="clear" w:color="auto" w:fill="auto"/>
          </w:tcPr>
          <w:p w14:paraId="2440ACAD">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 100%</w:t>
            </w:r>
          </w:p>
        </w:tc>
      </w:tr>
      <w:tr w14:paraId="4D9E1A0B">
        <w:tblPrEx>
          <w:tblCellMar>
            <w:top w:w="100" w:type="dxa"/>
            <w:left w:w="100" w:type="dxa"/>
            <w:bottom w:w="100" w:type="dxa"/>
            <w:right w:w="100" w:type="dxa"/>
          </w:tblCellMar>
        </w:tblPrEx>
        <w:tc>
          <w:tcPr>
            <w:tcW w:w="3382" w:type="dxa"/>
            <w:tcBorders>
              <w:top w:val="single" w:color="000000" w:sz="8" w:space="0"/>
              <w:left w:val="single" w:color="000000" w:sz="8" w:space="0"/>
              <w:bottom w:val="single" w:color="000000" w:sz="8" w:space="0"/>
              <w:right w:val="single" w:color="000000" w:sz="8" w:space="0"/>
            </w:tcBorders>
            <w:shd w:val="clear" w:color="auto" w:fill="auto"/>
          </w:tcPr>
          <w:p w14:paraId="5464AFE1">
            <w:pPr>
              <w:pStyle w:val="3"/>
              <w:keepNext w:val="0"/>
              <w:keepLines w:val="0"/>
              <w:widowControl w:val="0"/>
              <w:shd w:val="clear" w:fill="auto"/>
              <w:spacing w:before="0" w:after="0" w:line="240" w:lineRule="auto"/>
              <w:ind w:left="0" w:right="0" w:firstLine="0"/>
              <w:jc w:val="left"/>
              <w:rPr>
                <w:rFonts w:ascii="Montserrat" w:hAnsi="Montserrat" w:eastAsia="Montserrat" w:cs="Montserrat"/>
              </w:rPr>
            </w:pPr>
            <w:r>
              <w:rPr>
                <w:rFonts w:ascii="Montserrat" w:hAnsi="Montserrat" w:eastAsia="Montserrat" w:cs="Montserrat"/>
              </w:rPr>
              <w:t>SARAMPO</w:t>
            </w:r>
          </w:p>
        </w:tc>
        <w:tc>
          <w:tcPr>
            <w:tcW w:w="2950" w:type="dxa"/>
            <w:tcBorders>
              <w:top w:val="single" w:color="000000" w:sz="8" w:space="0"/>
              <w:left w:val="single" w:color="000000" w:sz="8" w:space="0"/>
              <w:bottom w:val="single" w:color="000000" w:sz="8" w:space="0"/>
              <w:right w:val="single" w:color="000000" w:sz="8" w:space="0"/>
            </w:tcBorders>
            <w:shd w:val="clear" w:color="auto" w:fill="auto"/>
          </w:tcPr>
          <w:p w14:paraId="088FA573">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 100%</w:t>
            </w:r>
          </w:p>
        </w:tc>
        <w:tc>
          <w:tcPr>
            <w:tcW w:w="3438" w:type="dxa"/>
            <w:tcBorders>
              <w:top w:val="single" w:color="000000" w:sz="8" w:space="0"/>
              <w:left w:val="single" w:color="000000" w:sz="8" w:space="0"/>
              <w:bottom w:val="single" w:color="000000" w:sz="8" w:space="0"/>
              <w:right w:val="single" w:color="000000" w:sz="8" w:space="0"/>
            </w:tcBorders>
            <w:shd w:val="clear" w:color="auto" w:fill="auto"/>
          </w:tcPr>
          <w:p w14:paraId="062F8C79">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&gt;= 98%</w:t>
            </w:r>
          </w:p>
        </w:tc>
      </w:tr>
      <w:tr w14:paraId="35421A80">
        <w:tblPrEx>
          <w:tblCellMar>
            <w:top w:w="100" w:type="dxa"/>
            <w:left w:w="100" w:type="dxa"/>
            <w:bottom w:w="100" w:type="dxa"/>
            <w:right w:w="100" w:type="dxa"/>
          </w:tblCellMar>
        </w:tblPrEx>
        <w:tc>
          <w:tcPr>
            <w:tcW w:w="3382" w:type="dxa"/>
            <w:tcBorders>
              <w:top w:val="single" w:color="000000" w:sz="8" w:space="0"/>
              <w:left w:val="single" w:color="000000" w:sz="8" w:space="0"/>
              <w:bottom w:val="single" w:color="000000" w:sz="8" w:space="0"/>
              <w:right w:val="single" w:color="000000" w:sz="8" w:space="0"/>
            </w:tcBorders>
            <w:shd w:val="clear" w:color="auto" w:fill="auto"/>
          </w:tcPr>
          <w:p w14:paraId="613097C7">
            <w:pPr>
              <w:pStyle w:val="3"/>
              <w:keepNext w:val="0"/>
              <w:keepLines w:val="0"/>
              <w:widowControl w:val="0"/>
              <w:shd w:val="clear" w:fill="auto"/>
              <w:spacing w:before="0" w:after="0" w:line="240" w:lineRule="auto"/>
              <w:ind w:left="0" w:right="0" w:firstLine="0"/>
              <w:jc w:val="left"/>
              <w:rPr>
                <w:rFonts w:ascii="Montserrat" w:hAnsi="Montserrat" w:eastAsia="Montserrat" w:cs="Montserrat"/>
              </w:rPr>
            </w:pPr>
            <w:r>
              <w:rPr>
                <w:rFonts w:ascii="Montserrat" w:hAnsi="Montserrat" w:eastAsia="Montserrat" w:cs="Montserrat"/>
              </w:rPr>
              <w:t>PARVOVÍRUS</w:t>
            </w:r>
          </w:p>
        </w:tc>
        <w:tc>
          <w:tcPr>
            <w:tcW w:w="2950" w:type="dxa"/>
            <w:tcBorders>
              <w:top w:val="single" w:color="000000" w:sz="8" w:space="0"/>
              <w:left w:val="single" w:color="000000" w:sz="8" w:space="0"/>
              <w:bottom w:val="single" w:color="000000" w:sz="8" w:space="0"/>
              <w:right w:val="single" w:color="000000" w:sz="8" w:space="0"/>
            </w:tcBorders>
            <w:shd w:val="clear" w:color="auto" w:fill="auto"/>
          </w:tcPr>
          <w:p w14:paraId="26E299D0">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 100%</w:t>
            </w:r>
          </w:p>
        </w:tc>
        <w:tc>
          <w:tcPr>
            <w:tcW w:w="3438" w:type="dxa"/>
            <w:tcBorders>
              <w:top w:val="single" w:color="000000" w:sz="8" w:space="0"/>
              <w:left w:val="single" w:color="000000" w:sz="8" w:space="0"/>
              <w:bottom w:val="single" w:color="000000" w:sz="8" w:space="0"/>
              <w:right w:val="single" w:color="000000" w:sz="8" w:space="0"/>
            </w:tcBorders>
            <w:shd w:val="clear" w:color="auto" w:fill="auto"/>
          </w:tcPr>
          <w:p w14:paraId="79DB3B78">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&gt;= 98%</w:t>
            </w:r>
          </w:p>
        </w:tc>
      </w:tr>
      <w:tr w14:paraId="6AB0C56A">
        <w:tblPrEx>
          <w:tblCellMar>
            <w:top w:w="100" w:type="dxa"/>
            <w:left w:w="100" w:type="dxa"/>
            <w:bottom w:w="100" w:type="dxa"/>
            <w:right w:w="100" w:type="dxa"/>
          </w:tblCellMar>
        </w:tblPrEx>
        <w:tc>
          <w:tcPr>
            <w:tcW w:w="3382" w:type="dxa"/>
            <w:tcBorders>
              <w:top w:val="single" w:color="000000" w:sz="8" w:space="0"/>
              <w:left w:val="single" w:color="000000" w:sz="8" w:space="0"/>
              <w:bottom w:val="single" w:color="000000" w:sz="8" w:space="0"/>
              <w:right w:val="single" w:color="000000" w:sz="8" w:space="0"/>
            </w:tcBorders>
            <w:shd w:val="clear" w:color="auto" w:fill="auto"/>
          </w:tcPr>
          <w:p w14:paraId="0485B352">
            <w:pPr>
              <w:pStyle w:val="3"/>
              <w:keepNext w:val="0"/>
              <w:keepLines w:val="0"/>
              <w:widowControl w:val="0"/>
              <w:shd w:val="clear" w:fill="auto"/>
              <w:spacing w:before="0" w:after="0" w:line="240" w:lineRule="auto"/>
              <w:ind w:left="0" w:right="0" w:firstLine="0"/>
              <w:jc w:val="left"/>
              <w:rPr>
                <w:rFonts w:ascii="Montserrat" w:hAnsi="Montserrat" w:eastAsia="Montserrat" w:cs="Montserrat"/>
              </w:rPr>
            </w:pPr>
            <w:r>
              <w:rPr>
                <w:rFonts w:ascii="Montserrat" w:hAnsi="Montserrat" w:eastAsia="Montserrat" w:cs="Montserrat"/>
              </w:rPr>
              <w:t>RUBÉOLA</w:t>
            </w:r>
          </w:p>
        </w:tc>
        <w:tc>
          <w:tcPr>
            <w:tcW w:w="2950" w:type="dxa"/>
            <w:tcBorders>
              <w:top w:val="single" w:color="000000" w:sz="8" w:space="0"/>
              <w:left w:val="single" w:color="000000" w:sz="8" w:space="0"/>
              <w:bottom w:val="single" w:color="000000" w:sz="8" w:space="0"/>
              <w:right w:val="single" w:color="000000" w:sz="8" w:space="0"/>
            </w:tcBorders>
            <w:shd w:val="clear" w:color="auto" w:fill="auto"/>
          </w:tcPr>
          <w:p w14:paraId="3ECA2FAF">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&gt;= 99%</w:t>
            </w:r>
          </w:p>
        </w:tc>
        <w:tc>
          <w:tcPr>
            <w:tcW w:w="3438" w:type="dxa"/>
            <w:tcBorders>
              <w:top w:val="single" w:color="000000" w:sz="8" w:space="0"/>
              <w:left w:val="single" w:color="000000" w:sz="8" w:space="0"/>
              <w:bottom w:val="single" w:color="000000" w:sz="8" w:space="0"/>
              <w:right w:val="single" w:color="000000" w:sz="8" w:space="0"/>
            </w:tcBorders>
            <w:shd w:val="clear" w:color="auto" w:fill="auto"/>
          </w:tcPr>
          <w:p w14:paraId="27FF534A">
            <w:pPr>
              <w:pStyle w:val="3"/>
              <w:keepNext w:val="0"/>
              <w:keepLines w:val="0"/>
              <w:widowControl w:val="0"/>
              <w:shd w:val="clear" w:fill="auto"/>
              <w:spacing w:before="0" w:after="0" w:line="240" w:lineRule="auto"/>
              <w:ind w:left="0" w:right="0" w:firstLine="0"/>
              <w:jc w:val="center"/>
              <w:rPr>
                <w:rFonts w:ascii="Montserrat" w:hAnsi="Montserrat" w:eastAsia="Montserrat" w:cs="Montserrat"/>
              </w:rPr>
            </w:pPr>
            <w:r>
              <w:rPr>
                <w:rFonts w:ascii="Montserrat" w:hAnsi="Montserrat" w:eastAsia="Montserrat" w:cs="Montserrat"/>
              </w:rPr>
              <w:t>&gt;= 98%</w:t>
            </w:r>
          </w:p>
        </w:tc>
      </w:tr>
    </w:tbl>
    <w:p w14:paraId="6E996B3C">
      <w:pPr>
        <w:pStyle w:val="3"/>
        <w:widowControl/>
        <w:spacing w:before="280" w:after="0" w:line="240" w:lineRule="auto"/>
        <w:jc w:val="both"/>
        <w:rPr>
          <w:rFonts w:hint="default" w:ascii="Arial" w:hAnsi="Arial" w:eastAsia="Montserrat" w:cs="Arial"/>
          <w:b/>
          <w:sz w:val="22"/>
          <w:szCs w:val="22"/>
        </w:rPr>
      </w:pPr>
      <w:r>
        <w:rPr>
          <w:rFonts w:hint="default" w:ascii="Arial" w:hAnsi="Arial" w:eastAsia="Montserrat" w:cs="Arial"/>
          <w:b/>
          <w:sz w:val="22"/>
          <w:szCs w:val="22"/>
        </w:rPr>
        <w:t xml:space="preserve">2.3.5. VALIDAÇÃO </w:t>
      </w:r>
    </w:p>
    <w:p w14:paraId="0F4BE2BE">
      <w:pPr>
        <w:pStyle w:val="3"/>
        <w:widowControl/>
        <w:spacing w:before="0" w:after="0" w:line="240" w:lineRule="auto"/>
        <w:jc w:val="both"/>
        <w:rPr>
          <w:rFonts w:hint="default" w:ascii="Arial" w:hAnsi="Arial" w:eastAsia="Montserrat" w:cs="Arial"/>
          <w:sz w:val="22"/>
          <w:szCs w:val="22"/>
        </w:rPr>
      </w:pPr>
      <w:r>
        <w:rPr>
          <w:rFonts w:hint="default" w:ascii="Arial" w:hAnsi="Arial" w:eastAsia="Montserrat" w:cs="Arial"/>
          <w:sz w:val="22"/>
          <w:szCs w:val="22"/>
        </w:rPr>
        <w:t>2.3.5.1. A metodologia para os itens listados acima deverá incluir todos os controles da reação (negativos e positivos) biosseguros, calibradores e controle interno por cada reação, necessários em cada corrida. O kit deve possibilitar que realizem reações em números variados sem que haja perdas de consumíveis. Se o limite de sensibilidade do reagente ou protocolo exigir a realização de mais de 1 (um) teste para quantificar a mesma amostra, o(s) teste(s) adicional(is) deverá(ão) ser fornecido(s) à proponente, mediante comprovação de relatório técnico-operacional, devendo ser garantido que o conjunto de reagentes ofertados forneça a totalidade dos potenciais resultados. Entenda-se por potenciais resultados o número de resultados obtidos na variação da sensibilidade descrita anteriormente, caso não haja perdas.</w:t>
      </w:r>
    </w:p>
    <w:p w14:paraId="7F62A5EF">
      <w:pPr>
        <w:pStyle w:val="3"/>
        <w:widowControl/>
        <w:spacing w:line="240" w:lineRule="auto"/>
        <w:jc w:val="both"/>
        <w:rPr>
          <w:rFonts w:hint="default" w:ascii="Arial" w:hAnsi="Arial" w:eastAsia="Montserrat" w:cs="Arial"/>
          <w:sz w:val="22"/>
          <w:szCs w:val="22"/>
        </w:rPr>
      </w:pPr>
      <w:r>
        <w:rPr>
          <w:rFonts w:hint="default" w:ascii="Arial" w:hAnsi="Arial" w:eastAsia="Montserrat" w:cs="Arial"/>
          <w:sz w:val="22"/>
          <w:szCs w:val="22"/>
        </w:rPr>
        <w:t>2.3.5.2. No caso de algum teste possuir necessidade de pré-tratamento da amostra antes da dosagem no equipamento, a licitante deverá fornecer todos os insumos, materiais e equipamentos necessários para o preparo da amostra;</w:t>
      </w:r>
    </w:p>
    <w:p w14:paraId="76E07B7D">
      <w:pPr>
        <w:pStyle w:val="3"/>
        <w:widowControl/>
        <w:spacing w:before="0" w:after="0" w:line="240" w:lineRule="auto"/>
        <w:jc w:val="both"/>
        <w:rPr>
          <w:rFonts w:hint="default" w:ascii="Arial" w:hAnsi="Arial" w:eastAsia="Montserrat" w:cs="Arial"/>
          <w:sz w:val="22"/>
          <w:szCs w:val="22"/>
        </w:rPr>
      </w:pPr>
      <w:r>
        <w:rPr>
          <w:rFonts w:hint="default" w:ascii="Arial" w:hAnsi="Arial" w:eastAsia="Montserrat" w:cs="Arial"/>
          <w:sz w:val="22"/>
          <w:szCs w:val="22"/>
        </w:rPr>
        <w:t>2.3.5.3. Considerando que a aquisição dos kits e/ou testes estará sujeita a validação técnica, será realizada a testagem de, no mínimo, 20 amostras previamente analisadas, incluindo tanto reagentes quanto não reagentes. Os resultados obtidos serão comparados pelo LACEN/Fortaleza para garantir a confiabilidade do método.</w:t>
      </w:r>
    </w:p>
    <w:p w14:paraId="1D3CA213">
      <w:pPr>
        <w:pStyle w:val="3"/>
        <w:widowControl/>
        <w:spacing w:before="0" w:after="0" w:line="240" w:lineRule="auto"/>
        <w:jc w:val="both"/>
        <w:rPr>
          <w:rFonts w:hint="default" w:ascii="Arial" w:hAnsi="Arial" w:eastAsia="Montserrat" w:cs="Arial"/>
          <w:sz w:val="22"/>
          <w:szCs w:val="22"/>
        </w:rPr>
      </w:pPr>
      <w:r>
        <w:rPr>
          <w:rFonts w:hint="default" w:ascii="Arial" w:hAnsi="Arial" w:eastAsia="Montserrat" w:cs="Arial"/>
          <w:sz w:val="22"/>
          <w:szCs w:val="22"/>
        </w:rPr>
        <w:t>2.3.5.4 Para validação dos kits e/ou testes, os produtos submetidos aos testes de análise e validação deverão apresentar no mínimo 80% de concordância, cujo a comprovação será feita através do cálculo da concordância observada e do índice Kappa.</w:t>
      </w:r>
    </w:p>
    <w:p w14:paraId="7D818941">
      <w:pPr>
        <w:pStyle w:val="3"/>
        <w:widowControl/>
        <w:tabs>
          <w:tab w:val="left" w:pos="2520"/>
        </w:tabs>
        <w:spacing w:before="60" w:after="60" w:line="240" w:lineRule="auto"/>
        <w:jc w:val="both"/>
        <w:rPr>
          <w:rFonts w:hint="default" w:ascii="Arial" w:hAnsi="Arial" w:eastAsia="Montserrat" w:cs="Arial"/>
          <w:sz w:val="22"/>
          <w:szCs w:val="22"/>
        </w:rPr>
      </w:pPr>
      <w:r>
        <w:rPr>
          <w:rFonts w:hint="default" w:ascii="Arial" w:hAnsi="Arial" w:eastAsia="Montserrat" w:cs="Arial"/>
          <w:sz w:val="22"/>
          <w:szCs w:val="22"/>
        </w:rPr>
        <w:t>2.3.5.4. Todos os procedimentos de análise e validação serão realizados pelos técnicos responsáveis pelos Laboratórios de Exantemática, Micobacterioses e Endemias do LACEN/FORTALEZA juntamente com o Controle de Qualidade do LACEN/FORTALEZA.</w:t>
      </w:r>
    </w:p>
    <w:p w14:paraId="6F600DBC">
      <w:pPr>
        <w:pStyle w:val="3"/>
        <w:widowControl/>
        <w:tabs>
          <w:tab w:val="left" w:pos="2520"/>
        </w:tabs>
        <w:spacing w:before="60" w:after="60" w:line="240" w:lineRule="auto"/>
        <w:ind w:left="0" w:firstLine="0"/>
        <w:jc w:val="both"/>
        <w:rPr>
          <w:rFonts w:hint="default" w:ascii="Arial" w:hAnsi="Arial" w:eastAsia="Montserrat" w:cs="Arial"/>
          <w:sz w:val="22"/>
          <w:szCs w:val="22"/>
        </w:rPr>
      </w:pPr>
      <w:r>
        <w:rPr>
          <w:rFonts w:hint="default" w:ascii="Arial" w:hAnsi="Arial" w:eastAsia="Montserrat" w:cs="Arial"/>
          <w:sz w:val="22"/>
          <w:szCs w:val="22"/>
        </w:rPr>
        <w:t>2.3.5.5. Para validação do lote, os produtos submetidos aos testes de análise e validação deverão apresentar no mínimo 95% de sensibilidade, cujo a comprovação será feita de forma documental através das informações da ANVISA.</w:t>
      </w:r>
    </w:p>
    <w:p w14:paraId="7E1C1789">
      <w:pPr>
        <w:pStyle w:val="3"/>
        <w:widowControl/>
        <w:tabs>
          <w:tab w:val="left" w:pos="2520"/>
        </w:tabs>
        <w:spacing w:before="60" w:after="60" w:line="240" w:lineRule="auto"/>
        <w:ind w:left="0" w:firstLine="0"/>
        <w:jc w:val="both"/>
        <w:rPr>
          <w:rFonts w:hint="default" w:ascii="Arial" w:hAnsi="Arial" w:eastAsia="Montserrat" w:cs="Arial"/>
          <w:sz w:val="22"/>
          <w:szCs w:val="22"/>
        </w:rPr>
      </w:pPr>
      <w:r>
        <w:rPr>
          <w:rFonts w:hint="default" w:ascii="Arial" w:hAnsi="Arial" w:eastAsia="Montserrat" w:cs="Arial"/>
          <w:sz w:val="22"/>
          <w:szCs w:val="22"/>
        </w:rPr>
        <w:t xml:space="preserve">2.3.5.6. Considerando a validação documental visando garantir a qualidade metodológica dos resultados analíticos, conferindo-lhes a reprodutibilidade. </w:t>
      </w:r>
    </w:p>
    <w:p w14:paraId="0BB3E70C">
      <w:pPr>
        <w:pStyle w:val="3"/>
        <w:widowControl/>
        <w:tabs>
          <w:tab w:val="left" w:pos="2520"/>
        </w:tabs>
        <w:spacing w:before="60" w:after="60" w:line="240" w:lineRule="auto"/>
        <w:ind w:left="0" w:firstLine="0"/>
        <w:jc w:val="both"/>
        <w:rPr>
          <w:rFonts w:hint="default" w:ascii="Arial" w:hAnsi="Arial" w:eastAsia="Montserrat" w:cs="Arial"/>
          <w:sz w:val="22"/>
          <w:szCs w:val="22"/>
        </w:rPr>
      </w:pPr>
      <w:r>
        <w:rPr>
          <w:rFonts w:hint="default" w:ascii="Arial" w:hAnsi="Arial" w:eastAsia="Montserrat" w:cs="Arial"/>
          <w:sz w:val="22"/>
          <w:szCs w:val="22"/>
        </w:rPr>
        <w:t>2.3.5.7. Os resultados devem ser analisados para posterior parecer técnico emitido pela Exantemática, Micobacterioses, Endemias e Controle de Qualidade e do LACEN/FORTALEZA:</w:t>
      </w:r>
    </w:p>
    <w:p w14:paraId="17A2149C">
      <w:pPr>
        <w:pStyle w:val="3"/>
        <w:widowControl/>
        <w:numPr>
          <w:ilvl w:val="0"/>
          <w:numId w:val="7"/>
        </w:numPr>
        <w:tabs>
          <w:tab w:val="left" w:pos="2520"/>
        </w:tabs>
        <w:spacing w:before="60" w:after="0" w:line="240" w:lineRule="auto"/>
        <w:ind w:left="720" w:hanging="360"/>
        <w:jc w:val="both"/>
        <w:rPr>
          <w:rFonts w:hint="default" w:ascii="Arial" w:hAnsi="Arial" w:eastAsia="Montserrat" w:cs="Arial"/>
          <w:sz w:val="22"/>
          <w:szCs w:val="22"/>
        </w:rPr>
      </w:pPr>
      <w:r>
        <w:rPr>
          <w:rFonts w:hint="default" w:ascii="Arial" w:hAnsi="Arial" w:eastAsia="Montserrat" w:cs="Arial"/>
          <w:sz w:val="22"/>
          <w:szCs w:val="22"/>
        </w:rPr>
        <w:t>Os equipamentos que tiverem a pipetagem de reagentes/amostras realizada por agulhas do tipo probe farão teste de carregamento, que obedecerão os critérios do protocolo de validação interno dos Laboratórios de Exantemática, Micobacterioses e Endemias do LACEN/FORTALEZA juntamente com o Controle de Qualidade do LACEN/FORTALEZA.</w:t>
      </w:r>
    </w:p>
    <w:p w14:paraId="411B6C9B">
      <w:pPr>
        <w:pStyle w:val="3"/>
        <w:widowControl/>
        <w:numPr>
          <w:ilvl w:val="0"/>
          <w:numId w:val="7"/>
        </w:numPr>
        <w:tabs>
          <w:tab w:val="left" w:pos="2520"/>
        </w:tabs>
        <w:spacing w:before="0" w:after="0" w:line="240" w:lineRule="auto"/>
        <w:ind w:left="720" w:hanging="360"/>
        <w:jc w:val="both"/>
        <w:rPr>
          <w:rFonts w:hint="default" w:ascii="Arial" w:hAnsi="Arial" w:eastAsia="Montserrat" w:cs="Arial"/>
          <w:sz w:val="22"/>
          <w:szCs w:val="22"/>
          <w:u w:val="none"/>
        </w:rPr>
      </w:pPr>
      <w:r>
        <w:rPr>
          <w:rFonts w:hint="default" w:ascii="Arial" w:hAnsi="Arial" w:eastAsia="Montserrat" w:cs="Arial"/>
          <w:sz w:val="22"/>
          <w:szCs w:val="22"/>
        </w:rPr>
        <w:t>Somente serão considerados para efeito de julgamento, os itens cujos produtos forem validados conforme parecer técnico emitido pelos Laboratórios de Exantemática, Micobacterioses, Endemias e controle de qualidade do LACEN/FORTALEZA;</w:t>
      </w:r>
    </w:p>
    <w:p w14:paraId="4F4EA8C3">
      <w:pPr>
        <w:pStyle w:val="3"/>
        <w:widowControl/>
        <w:numPr>
          <w:ilvl w:val="0"/>
          <w:numId w:val="7"/>
        </w:numPr>
        <w:tabs>
          <w:tab w:val="left" w:pos="2520"/>
        </w:tabs>
        <w:spacing w:before="0" w:after="60" w:line="240" w:lineRule="auto"/>
        <w:ind w:left="720" w:hanging="360"/>
        <w:jc w:val="both"/>
        <w:rPr>
          <w:rFonts w:hint="default" w:ascii="Arial" w:hAnsi="Arial" w:eastAsia="Montserrat" w:cs="Arial"/>
          <w:sz w:val="22"/>
          <w:szCs w:val="22"/>
          <w:u w:val="none"/>
        </w:rPr>
      </w:pPr>
      <w:r>
        <w:rPr>
          <w:rFonts w:hint="default" w:ascii="Arial" w:hAnsi="Arial" w:eastAsia="Montserrat" w:cs="Arial"/>
          <w:sz w:val="22"/>
          <w:szCs w:val="22"/>
        </w:rPr>
        <w:t>Os resultados das avaliações serão divulgados por meio de mensagem no sistema conforme subitem …….. do edital.</w:t>
      </w:r>
    </w:p>
    <w:p w14:paraId="4F7D901C">
      <w:pPr>
        <w:pStyle w:val="3"/>
        <w:widowControl/>
        <w:tabs>
          <w:tab w:val="left" w:pos="2520"/>
        </w:tabs>
        <w:spacing w:before="60" w:after="60" w:line="240" w:lineRule="auto"/>
        <w:ind w:left="0" w:firstLine="0"/>
        <w:jc w:val="both"/>
        <w:rPr>
          <w:rFonts w:hint="default" w:ascii="Arial" w:hAnsi="Arial" w:eastAsia="Montserrat" w:cs="Arial"/>
          <w:sz w:val="22"/>
          <w:szCs w:val="22"/>
        </w:rPr>
      </w:pPr>
      <w:r>
        <w:rPr>
          <w:rFonts w:hint="default" w:ascii="Arial" w:hAnsi="Arial" w:eastAsia="Montserrat" w:cs="Arial"/>
          <w:sz w:val="22"/>
          <w:szCs w:val="22"/>
        </w:rPr>
        <w:t xml:space="preserve">2.3.5.8. A empresa poderá, a critério da CONTRATANTE, entregar juntamente com o produto os seguintes documentos, dentro do seu prazo de validade, no original ou em cópia autenticada: </w:t>
      </w:r>
    </w:p>
    <w:p w14:paraId="3D1661D0">
      <w:pPr>
        <w:pStyle w:val="3"/>
        <w:widowControl/>
        <w:tabs>
          <w:tab w:val="left" w:pos="2520"/>
        </w:tabs>
        <w:spacing w:before="60" w:after="60" w:line="240" w:lineRule="auto"/>
        <w:ind w:left="720" w:firstLine="0"/>
        <w:jc w:val="both"/>
        <w:rPr>
          <w:rFonts w:hint="default" w:ascii="Arial" w:hAnsi="Arial" w:eastAsia="Montserrat" w:cs="Arial"/>
          <w:sz w:val="22"/>
          <w:szCs w:val="22"/>
        </w:rPr>
      </w:pPr>
      <w:r>
        <w:rPr>
          <w:rFonts w:hint="default" w:ascii="Arial" w:hAnsi="Arial" w:eastAsia="Montserrat" w:cs="Arial"/>
          <w:sz w:val="22"/>
          <w:szCs w:val="22"/>
        </w:rPr>
        <w:t>a) Cercado de Boas Práticas de Fabricação de Produtos para Saúde, emitido pela ANVISA de acordo com a Resolução RDC, nº 665, de 30 de março de 2022, ou sua publicação no Diário Oficial da União;</w:t>
      </w:r>
    </w:p>
    <w:p w14:paraId="5DA06EC4">
      <w:pPr>
        <w:pStyle w:val="3"/>
        <w:widowControl/>
        <w:tabs>
          <w:tab w:val="left" w:pos="2520"/>
        </w:tabs>
        <w:spacing w:before="60" w:after="60" w:line="240" w:lineRule="auto"/>
        <w:ind w:left="720" w:firstLine="0"/>
        <w:jc w:val="both"/>
        <w:rPr>
          <w:rFonts w:hint="default" w:ascii="Arial" w:hAnsi="Arial" w:eastAsia="Montserrat" w:cs="Arial"/>
          <w:sz w:val="22"/>
          <w:szCs w:val="22"/>
        </w:rPr>
      </w:pPr>
      <w:r>
        <w:rPr>
          <w:rFonts w:hint="default" w:ascii="Arial" w:hAnsi="Arial" w:eastAsia="Montserrat" w:cs="Arial"/>
          <w:sz w:val="22"/>
          <w:szCs w:val="22"/>
        </w:rPr>
        <w:t xml:space="preserve">b) Certificado de Boas Práticas de Distribuição, Armazenagem e de Transporte de Produtos para Diagnóstico in Vitro de acordo com a Resolução - RDC Nº 497, de 20 de maio de 2021, Resolução RDC, nº 665, de 30 de março de 2022 - ANVISA ou sua publicação no Diário Oficial da União; </w:t>
      </w:r>
    </w:p>
    <w:p w14:paraId="1E6B9942">
      <w:pPr>
        <w:pStyle w:val="3"/>
        <w:widowControl/>
        <w:tabs>
          <w:tab w:val="left" w:pos="2520"/>
        </w:tabs>
        <w:spacing w:before="60" w:after="60" w:line="240" w:lineRule="auto"/>
        <w:ind w:left="720" w:firstLine="0"/>
        <w:jc w:val="both"/>
        <w:rPr>
          <w:rFonts w:hint="default" w:ascii="Arial" w:hAnsi="Arial" w:eastAsia="Montserrat" w:cs="Arial"/>
          <w:sz w:val="22"/>
          <w:szCs w:val="22"/>
        </w:rPr>
      </w:pPr>
      <w:r>
        <w:rPr>
          <w:rFonts w:hint="default" w:ascii="Arial" w:hAnsi="Arial" w:eastAsia="Montserrat" w:cs="Arial"/>
          <w:sz w:val="22"/>
          <w:szCs w:val="22"/>
        </w:rPr>
        <w:t xml:space="preserve">c) Laudo analíco-laboratorial, expedido pela empresa produtora titular do registro junto à ANVISA, correspondente à liberação do produto acabado junto ao fabricante, contendo, no mínimo, a estrutura de um laudo farmacopéia (USP, BP, EuP, entre outras), devidamente traduzido, se for o caso; </w:t>
      </w:r>
    </w:p>
    <w:p w14:paraId="3563DEB1">
      <w:pPr>
        <w:pStyle w:val="3"/>
        <w:widowControl/>
        <w:tabs>
          <w:tab w:val="left" w:pos="2520"/>
        </w:tabs>
        <w:spacing w:before="60" w:after="60" w:line="240" w:lineRule="auto"/>
        <w:ind w:left="720" w:firstLine="0"/>
        <w:jc w:val="both"/>
        <w:rPr>
          <w:rFonts w:hint="default" w:ascii="Arial" w:hAnsi="Arial" w:eastAsia="Montserrat" w:cs="Arial"/>
          <w:sz w:val="22"/>
          <w:szCs w:val="22"/>
        </w:rPr>
      </w:pPr>
      <w:r>
        <w:rPr>
          <w:rFonts w:hint="default" w:ascii="Arial" w:hAnsi="Arial" w:eastAsia="Montserrat" w:cs="Arial"/>
          <w:sz w:val="22"/>
          <w:szCs w:val="22"/>
        </w:rPr>
        <w:t xml:space="preserve">d) Laudo de esterilidade, emitidos por Laboratório credenciado por órgão ou emitido pelo fabricante; </w:t>
      </w:r>
    </w:p>
    <w:p w14:paraId="47EB9979">
      <w:pPr>
        <w:pStyle w:val="3"/>
        <w:widowControl/>
        <w:tabs>
          <w:tab w:val="left" w:pos="2520"/>
        </w:tabs>
        <w:spacing w:before="60" w:after="60" w:line="240" w:lineRule="auto"/>
        <w:ind w:left="720" w:firstLine="0"/>
        <w:jc w:val="both"/>
        <w:rPr>
          <w:rFonts w:hint="default" w:ascii="Arial" w:hAnsi="Arial" w:eastAsia="Montserrat" w:cs="Arial"/>
          <w:sz w:val="22"/>
          <w:szCs w:val="22"/>
        </w:rPr>
      </w:pPr>
      <w:r>
        <w:rPr>
          <w:rFonts w:hint="default" w:ascii="Arial" w:hAnsi="Arial" w:eastAsia="Montserrat" w:cs="Arial"/>
          <w:sz w:val="22"/>
          <w:szCs w:val="22"/>
        </w:rPr>
        <w:t xml:space="preserve">e) Estudo de estabilidade acelerado, conforme Resolução - RDC nº 36, de 26 de agosto de 2015 (DOU Seção 1, nº164, pág. 44, de 27.08.2015), que dispõe sobre a classificação de risco, os regimes de controle de cadastro e registro e os requisitos de rotulagem e instruções de uso de produtos para diagnóstico in vitro, inclusive seus instrumentos e dá outras providências. </w:t>
      </w:r>
    </w:p>
    <w:p w14:paraId="697A5A5A">
      <w:pPr>
        <w:pStyle w:val="3"/>
        <w:widowControl/>
        <w:spacing w:line="240" w:lineRule="auto"/>
        <w:jc w:val="both"/>
        <w:rPr>
          <w:rFonts w:hint="default" w:ascii="Arial" w:hAnsi="Arial" w:eastAsia="Montserrat" w:cs="Arial"/>
          <w:b/>
          <w:sz w:val="22"/>
          <w:szCs w:val="22"/>
        </w:rPr>
      </w:pPr>
      <w:r>
        <w:rPr>
          <w:rFonts w:hint="default" w:ascii="Arial" w:hAnsi="Arial" w:eastAsia="Montserrat" w:cs="Arial"/>
          <w:b/>
          <w:sz w:val="22"/>
          <w:szCs w:val="22"/>
        </w:rPr>
        <w:t>2.4.  OBRIGAÇÕES DO CONTRATADO</w:t>
      </w:r>
    </w:p>
    <w:p w14:paraId="20880A7D">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 O contratado deve cumprir todas as obrigações constantes do edital e seus anexos, assumindo como exclusivamente seus os riscos e as despesas decorrentes da boa e perfeita execução do objeto, observando, ainda, as obrigações a seguir dispostas:</w:t>
      </w:r>
    </w:p>
    <w:p w14:paraId="1110A978">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2.4.1.1. Entregar o objeto, quando for o caso, acompanhado do manual do usuário, com uma versão em português, e da relação da rede de assistência técnica autorizada;</w:t>
      </w:r>
    </w:p>
    <w:p w14:paraId="4A1C7F9B">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2.4.1.2. Responsabilizar-se pelos vícios e danos decorrentes do objeto, de acordo com o Código de Defesa do Consumidor;</w:t>
      </w:r>
    </w:p>
    <w:p w14:paraId="7D2E2C80">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2.4.1.3. Comunicar ao contratante, no prazo máximo de 24 (vinte e quatro) horas que antecede a data da entrega, os motivos que impossibilitem o cumprimento do prazo previsto, com a devida comprovação;</w:t>
      </w:r>
    </w:p>
    <w:p w14:paraId="0FF789C5">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2.4.1.4. Atender às determinações regulares emitidas pelo fiscal ou gestor do contrato ou autoridade superior e prestar todo esclarecimento ou informação por eles solicitados;</w:t>
      </w:r>
    </w:p>
    <w:p w14:paraId="3D591CA3">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2.4.1.5. Reparar, corrigir, remover, reconstruir ou substituir, às suas expensas, no total ou em parte, no prazo 3 (três) dias úteis acordado pelo fiscal do contrato, os bens nos quais se verificarem vícios, defeitos ou incorreções resultantes da execução ou dos materiais empregados;</w:t>
      </w:r>
    </w:p>
    <w:p w14:paraId="7ED2B7B5">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6F8622">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 xml:space="preserve">2.4.1.7. Quando não for possível a verificação da regularidade no Sistema de Cadastramento Unificado de Fornecedores(SICAF), o contratado deverá entregar ao setor responsável pela fiscalização do contrato, junto com a nota fiscal para fins de pagamento, os seguintes documentos: </w:t>
      </w:r>
    </w:p>
    <w:p w14:paraId="708C6F2D">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 xml:space="preserve">1) prova de regularidade relativa à Seguridade Social; </w:t>
      </w:r>
    </w:p>
    <w:p w14:paraId="19B4AC26">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 xml:space="preserve">2) Certidão Conjunta relativa aos Tributos Federais e à Dívida Ativa da União; </w:t>
      </w:r>
    </w:p>
    <w:p w14:paraId="3F5B7B68">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 xml:space="preserve">3) Certidões que comprovem a regularidade perante a Fazenda Estadual ou Distrital do domicílio ou sede do contratado; </w:t>
      </w:r>
    </w:p>
    <w:p w14:paraId="289D73E4">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 xml:space="preserve">4) Certidão de Regularidade do FGTS – CRF; e </w:t>
      </w:r>
    </w:p>
    <w:p w14:paraId="7A3F5FE7">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5) Certidão Negativa de Débitos Trabalhistas – CNDT;</w:t>
      </w:r>
    </w:p>
    <w:p w14:paraId="0D191123">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3420488">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2.4.1.9. A aquisição e uso desses itens podem gerar impactos ambientais, como resíduos, descarte inadequado de químicos, maior consumo de energia e emissões de transporte. Para mitigar esses efeitos, serão adotadas medidas como capacitação para descarte seguro, uso de equipamentos eficientes e planejamento logístico sustentável.</w:t>
      </w:r>
    </w:p>
    <w:p w14:paraId="07918A21">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2.4.1.9.1. Atender além dos critérios de sustentabilidade eventualmente inseridos na descrição do objeto, atender ainda os seguintes requisitos de sustentabilidade:</w:t>
      </w:r>
    </w:p>
    <w:p w14:paraId="52578A6D">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 xml:space="preserve">2.4.1.9.2. A empresa deverá dar preferência a insumos com origem ambientalmente regular dos recursos naturais utilizados; menor geração de resíduos; e preferência por materiais, tecnologias e matérias-primas de origem local. </w:t>
      </w:r>
    </w:p>
    <w:p w14:paraId="40FACCD7">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2.4.1.9.3. A aquisição desses itens e uso do sistema podem gerar impactos ambientais, como resíduos de componentes descartáveis, descarte inadequado de soluções químicas, aumento no consumo de energia elétrica e emissões relacionadas à logística de transporte. Para mitigar esses impactos, serão adotadas medidas preventivas, como coleta seletiva e reciclagem de descartáveis, capacitação para descarte seguro de resíduos, uso de equipamentos energeticamente eficientes e planejamento logístico sustentável</w:t>
      </w:r>
    </w:p>
    <w:p w14:paraId="5A4B73A6">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2.4.1.9.4. Considerando todas as fases do ciclo de vida do produto citados acima, observamos alguns exemplos de produtos sustentáveis no art. 5º da Instrução Normativa 01/2010 da SLTI/MPOG:2.3.1.4.1. bens constituídos, no todo ou em parte, por material reciclado, atóxico, biodegradável, conforme ABNT NBR – 15448-1 e 15448-2;2.3.1.4.2. que sejam observados os requisitos ambientais para a obtenção de certificação do instituto nacional de metrologia, normalização e qualidade industrial – INMETRO como produtos sustentáveis ou de menor impacto ambiental em relação aos seus similares;</w:t>
      </w:r>
    </w:p>
    <w:p w14:paraId="68026E89">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 xml:space="preserve">2.4.1.9.5. Aquisição dos produtos devam ser, preferencialmente, acondicionados em embalagem individual adequada, com o menor volume possível, que utilize materiais recicláveis, de forma a garantir a máxima proteção durante o transporte e o armazenamento; </w:t>
      </w:r>
    </w:p>
    <w:p w14:paraId="7CF88709">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2.4.1.10. Comunicar ao fiscal do contrato, no prazo de 24 (vinte e quatro) horas, qualquer ocorrência previsível de consequências incalculáveis, que inviabilizam a execução do contrato tal como pactuado, respeitada, em qualquer caso, a repartição objetiva de risco estabelecida no contrato.</w:t>
      </w:r>
    </w:p>
    <w:p w14:paraId="4AD80667">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2.4.1.11. Não permitir a utilização de qualquer trabalho do menor de dezesseis anos, exceto na condição de aprendiz para os maiores de quatorze anos, nem permitir a utilização do trabalho do menor de dezoito anos em trabalho noturno, perigoso ou insalubre.</w:t>
      </w:r>
    </w:p>
    <w:p w14:paraId="682ED572">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2.4.1.12. Promover, se for o caso, a guarda, manutenção e vigilância de materiais, ferramentas, e tudo o que for necessário à execução do objeto, durante a vigência do contrato.</w:t>
      </w:r>
    </w:p>
    <w:p w14:paraId="5F47AE15">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2.4.1.13. Providenciar a substituição de qualquer profissional envolvido na execução do objeto contratual, cuja conduta seja considerada indesejável pela fiscalização do contratante.</w:t>
      </w:r>
    </w:p>
    <w:p w14:paraId="3C8C5F4D">
      <w:pPr>
        <w:pStyle w:val="3"/>
        <w:widowControl/>
        <w:spacing w:line="288" w:lineRule="auto"/>
        <w:jc w:val="both"/>
        <w:rPr>
          <w:rFonts w:hint="default" w:ascii="Arial" w:hAnsi="Arial" w:eastAsia="Montserrat" w:cs="Arial"/>
          <w:sz w:val="22"/>
          <w:szCs w:val="22"/>
        </w:rPr>
      </w:pPr>
      <w:r>
        <w:rPr>
          <w:rFonts w:hint="default" w:ascii="Arial" w:hAnsi="Arial" w:eastAsia="Montserrat" w:cs="Arial"/>
          <w:sz w:val="22"/>
          <w:szCs w:val="22"/>
        </w:rPr>
        <w:t>2.4.1.14. Respeitar os princípios de proteção de dados pessoais elencados na Lei Geral de Proteção de Dados, Lei nº 13.709 de 14 de agosto de 2018 e suas alterações;</w:t>
      </w:r>
    </w:p>
    <w:p w14:paraId="6CCA73D5">
      <w:pPr>
        <w:pStyle w:val="3"/>
        <w:widowControl/>
        <w:spacing w:line="240" w:lineRule="auto"/>
        <w:jc w:val="both"/>
        <w:rPr>
          <w:rFonts w:hint="default" w:ascii="Arial" w:hAnsi="Arial" w:eastAsia="Montserrat" w:cs="Arial"/>
          <w:b/>
          <w:sz w:val="22"/>
          <w:szCs w:val="22"/>
        </w:rPr>
      </w:pPr>
      <w:r>
        <w:rPr>
          <w:rFonts w:hint="default" w:ascii="Arial" w:hAnsi="Arial" w:eastAsia="Montserrat" w:cs="Arial"/>
          <w:b/>
          <w:sz w:val="22"/>
          <w:szCs w:val="22"/>
        </w:rPr>
        <w:t>2.3.5. CARTA DE SOLIDARIEDADE</w:t>
      </w:r>
    </w:p>
    <w:p w14:paraId="213A40A4">
      <w:pPr>
        <w:pStyle w:val="3"/>
        <w:widowControl/>
        <w:spacing w:line="240" w:lineRule="auto"/>
        <w:jc w:val="both"/>
        <w:rPr>
          <w:rFonts w:hint="default" w:ascii="Arial" w:hAnsi="Arial" w:eastAsia="Montserrat" w:cs="Arial"/>
          <w:b/>
          <w:sz w:val="22"/>
          <w:szCs w:val="22"/>
        </w:rPr>
      </w:pPr>
      <w:r>
        <w:rPr>
          <w:rFonts w:hint="default" w:ascii="Arial" w:hAnsi="Arial" w:eastAsia="Montserrat" w:cs="Arial"/>
          <w:sz w:val="22"/>
          <w:szCs w:val="22"/>
        </w:rPr>
        <w:t>Não será necessária a apresentação.</w:t>
      </w:r>
    </w:p>
    <w:p w14:paraId="4AC01FB2">
      <w:pPr>
        <w:pStyle w:val="3"/>
        <w:widowControl/>
        <w:spacing w:line="240" w:lineRule="auto"/>
        <w:ind w:left="-60" w:firstLine="0"/>
        <w:jc w:val="both"/>
        <w:rPr>
          <w:rFonts w:hint="default" w:ascii="Arial" w:hAnsi="Arial" w:eastAsia="Montserrat" w:cs="Arial"/>
          <w:b/>
          <w:sz w:val="22"/>
          <w:szCs w:val="22"/>
        </w:rPr>
      </w:pPr>
      <w:r>
        <w:rPr>
          <w:rFonts w:hint="default" w:ascii="Arial" w:hAnsi="Arial" w:eastAsia="Montserrat" w:cs="Arial"/>
          <w:b/>
          <w:sz w:val="22"/>
          <w:szCs w:val="22"/>
        </w:rPr>
        <w:t xml:space="preserve"> 2.3.6. CARTA DE COMPROMETIMENTO DE TROCA:</w:t>
      </w:r>
    </w:p>
    <w:p w14:paraId="36663B83">
      <w:pPr>
        <w:pStyle w:val="3"/>
        <w:widowControl/>
        <w:spacing w:line="240" w:lineRule="auto"/>
        <w:ind w:left="-60" w:firstLine="0"/>
        <w:jc w:val="both"/>
        <w:rPr>
          <w:rFonts w:hint="default" w:ascii="Arial" w:hAnsi="Arial" w:eastAsia="Montserrat" w:cs="Arial"/>
          <w:sz w:val="22"/>
          <w:szCs w:val="22"/>
        </w:rPr>
      </w:pPr>
      <w:r>
        <w:rPr>
          <w:rFonts w:hint="default" w:ascii="Arial" w:hAnsi="Arial" w:eastAsia="Montserrat" w:cs="Arial"/>
          <w:sz w:val="22"/>
          <w:szCs w:val="22"/>
        </w:rPr>
        <w:t>Os materiais deverão ser entregues, com prazo de validade equivalente a no mínimo 75% da validade total dos produtos, contados da data de fabricação. No caso de absoluta impossibilidade do cumprimento desta condição, a licitante ganhadora deverá solicitar formalmente a autorização para o recebimento, mediante apresentação de</w:t>
      </w:r>
      <w:r>
        <w:rPr>
          <w:rFonts w:hint="default" w:ascii="Arial" w:hAnsi="Arial" w:eastAsia="Montserrat" w:cs="Arial"/>
          <w:b/>
          <w:sz w:val="22"/>
          <w:szCs w:val="22"/>
        </w:rPr>
        <w:t xml:space="preserve"> Carta de Comprometimento de Troca.</w:t>
      </w:r>
      <w:r>
        <w:rPr>
          <w:rFonts w:hint="default" w:ascii="Arial" w:hAnsi="Arial" w:eastAsia="Montserrat" w:cs="Arial"/>
          <w:sz w:val="22"/>
          <w:szCs w:val="22"/>
        </w:rPr>
        <w:t xml:space="preserve"> A carta deverá ser em papel timbrado, assinada pelo representante legal da empresa, caso acatado o referido documento deverá acompanhar a nota fiscal de recebimento, conforme Anexo </w:t>
      </w:r>
      <w:r>
        <w:rPr>
          <w:rFonts w:hint="default" w:ascii="Arial" w:hAnsi="Arial" w:eastAsia="Montserrat" w:cs="Arial"/>
          <w:sz w:val="22"/>
          <w:szCs w:val="22"/>
          <w:lang w:val="pt-BR"/>
        </w:rPr>
        <w:t>B</w:t>
      </w:r>
      <w:r>
        <w:rPr>
          <w:rFonts w:hint="default" w:ascii="Arial" w:hAnsi="Arial" w:eastAsia="Montserrat" w:cs="Arial"/>
          <w:sz w:val="22"/>
          <w:szCs w:val="22"/>
        </w:rPr>
        <w:t xml:space="preserve"> do edital.</w:t>
      </w:r>
    </w:p>
    <w:p w14:paraId="61BBE836">
      <w:pPr>
        <w:pStyle w:val="3"/>
        <w:widowControl/>
        <w:spacing w:before="240" w:after="240" w:line="240" w:lineRule="auto"/>
        <w:jc w:val="both"/>
        <w:rPr>
          <w:rFonts w:hint="default" w:ascii="Arial" w:hAnsi="Arial" w:eastAsia="Montserrat" w:cs="Arial"/>
          <w:b/>
          <w:sz w:val="22"/>
          <w:szCs w:val="22"/>
        </w:rPr>
      </w:pPr>
      <w:r>
        <w:rPr>
          <w:rFonts w:hint="default" w:ascii="Arial" w:hAnsi="Arial" w:eastAsia="Montserrat" w:cs="Arial"/>
          <w:b/>
          <w:sz w:val="22"/>
          <w:szCs w:val="22"/>
        </w:rPr>
        <w:t>3. DAS AMOSTRAS</w:t>
      </w:r>
    </w:p>
    <w:p w14:paraId="3A3957B2">
      <w:pPr>
        <w:pStyle w:val="3"/>
        <w:widowControl/>
        <w:spacing w:before="240" w:after="240" w:line="240" w:lineRule="auto"/>
        <w:jc w:val="both"/>
        <w:rPr>
          <w:rFonts w:hint="default" w:ascii="Arial" w:hAnsi="Arial" w:eastAsia="Montserrat" w:cs="Arial"/>
          <w:sz w:val="22"/>
          <w:szCs w:val="22"/>
        </w:rPr>
      </w:pPr>
      <w:r>
        <w:rPr>
          <w:rFonts w:hint="default" w:ascii="Arial" w:hAnsi="Arial" w:eastAsia="Montserrat" w:cs="Arial"/>
          <w:sz w:val="22"/>
          <w:szCs w:val="22"/>
        </w:rPr>
        <w:t>Não será necessário amostra.</w:t>
      </w:r>
    </w:p>
    <w:p w14:paraId="4D85B4AC">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b/>
          <w:sz w:val="22"/>
          <w:szCs w:val="22"/>
        </w:rPr>
        <w:t>4</w:t>
      </w:r>
      <w:r>
        <w:rPr>
          <w:rFonts w:hint="default" w:ascii="Arial" w:hAnsi="Arial" w:eastAsia="Montserrat" w:cs="Arial"/>
          <w:b/>
          <w:color w:val="000000"/>
          <w:sz w:val="22"/>
          <w:szCs w:val="22"/>
        </w:rPr>
        <w:t>. LEVANTAMENTO DE MERCADO</w:t>
      </w:r>
    </w:p>
    <w:p w14:paraId="54F2841A">
      <w:pPr>
        <w:pStyle w:val="3"/>
        <w:widowControl/>
        <w:spacing w:before="238" w:after="0" w:line="240" w:lineRule="auto"/>
        <w:jc w:val="both"/>
        <w:rPr>
          <w:rFonts w:hint="default" w:ascii="Arial" w:hAnsi="Arial" w:eastAsia="Montserrat" w:cs="Arial"/>
          <w:sz w:val="22"/>
          <w:szCs w:val="22"/>
        </w:rPr>
      </w:pPr>
      <w:r>
        <w:rPr>
          <w:rFonts w:hint="default" w:ascii="Arial" w:hAnsi="Arial" w:eastAsia="Montserrat" w:cs="Arial"/>
          <w:sz w:val="22"/>
          <w:szCs w:val="22"/>
        </w:rPr>
        <w:t xml:space="preserve">Os bens objeto da futura aquisição estão dentro da padronização seguida pelo COMPRAS.GOV.BR - Ministério da Economia, conforme especificações técnicas e requisitos de desempenho constantes do Catálogo Unificado de Materiais - CATMAT do SIASG. Como há um grande número de fabricantes, importadores, distribuidores e empresas no mercado nacional que comercializam os itens a serem licitados e devido ao fato dos bens a serem adquiridos serem classificados como bens comuns, nos termos do </w:t>
      </w:r>
      <w:r>
        <w:rPr>
          <w:rFonts w:hint="default" w:ascii="Arial" w:hAnsi="Arial" w:eastAsia="Montserrat" w:cs="Arial"/>
          <w:sz w:val="22"/>
          <w:szCs w:val="22"/>
          <w:highlight w:val="white"/>
        </w:rPr>
        <w:t xml:space="preserve">art. 6º, XIII da </w:t>
      </w:r>
      <w:r>
        <w:rPr>
          <w:rFonts w:hint="default" w:ascii="Arial" w:hAnsi="Arial" w:cs="Arial"/>
          <w:sz w:val="22"/>
          <w:szCs w:val="22"/>
        </w:rPr>
        <w:fldChar w:fldCharType="begin"/>
      </w:r>
      <w:r>
        <w:rPr>
          <w:rFonts w:hint="default" w:ascii="Arial" w:hAnsi="Arial" w:eastAsia="Montserrat" w:cs="Arial"/>
          <w:sz w:val="22"/>
          <w:szCs w:val="22"/>
          <w:highlight w:val="white"/>
        </w:rPr>
        <w:instrText xml:space="preserve"> HYPERLINK "http://www.planalto.gov.br/ccivil_03/_Ato2019-2022/2021/Lei/L14133.htm" \l "art6xiii"</w:instrText>
      </w:r>
      <w:r>
        <w:rPr>
          <w:rFonts w:hint="default" w:ascii="Arial" w:hAnsi="Arial" w:eastAsia="Montserrat" w:cs="Arial"/>
          <w:sz w:val="22"/>
          <w:szCs w:val="22"/>
          <w:highlight w:val="white"/>
        </w:rPr>
        <w:fldChar w:fldCharType="separate"/>
      </w:r>
      <w:r>
        <w:rPr>
          <w:rFonts w:hint="default" w:ascii="Arial" w:hAnsi="Arial" w:eastAsia="Montserrat" w:cs="Arial"/>
          <w:sz w:val="22"/>
          <w:szCs w:val="22"/>
          <w:highlight w:val="white"/>
        </w:rPr>
        <w:t>Lei nº 14.133/2021</w:t>
      </w:r>
      <w:r>
        <w:rPr>
          <w:rFonts w:hint="default" w:ascii="Arial" w:hAnsi="Arial" w:eastAsia="Montserrat" w:cs="Arial"/>
          <w:sz w:val="22"/>
          <w:szCs w:val="22"/>
          <w:highlight w:val="white"/>
        </w:rPr>
        <w:fldChar w:fldCharType="end"/>
      </w:r>
      <w:r>
        <w:rPr>
          <w:rFonts w:hint="default" w:ascii="Arial" w:hAnsi="Arial" w:eastAsia="Montserrat" w:cs="Arial"/>
          <w:sz w:val="22"/>
          <w:szCs w:val="22"/>
        </w:rPr>
        <w:t>, uma vez que possuem padrões de desempenho e qualidade que podem ser objetivamente definidos pelo edital, por meio de especificações reconhecidas e usuais no mercado, optou-se pela utilização do Pregão Eletrônico para Sistema de Registro de Preços como forma de aquisição dos bens pretendidos.</w:t>
      </w:r>
    </w:p>
    <w:p w14:paraId="5E8804F0">
      <w:pPr>
        <w:pStyle w:val="3"/>
        <w:widowControl/>
        <w:spacing w:before="238" w:after="0" w:line="240" w:lineRule="auto"/>
        <w:jc w:val="both"/>
        <w:rPr>
          <w:rFonts w:hint="default" w:ascii="Arial" w:hAnsi="Arial" w:eastAsia="Montserrat" w:cs="Arial"/>
          <w:sz w:val="22"/>
          <w:szCs w:val="22"/>
          <w:highlight w:val="white"/>
        </w:rPr>
      </w:pPr>
      <w:r>
        <w:rPr>
          <w:rFonts w:hint="default" w:ascii="Arial" w:hAnsi="Arial" w:eastAsia="Montserrat" w:cs="Arial"/>
          <w:b/>
          <w:sz w:val="22"/>
          <w:szCs w:val="22"/>
        </w:rPr>
        <w:t>5. DESCRIÇÃO DA SOLUÇÃO COMO UM TODO</w:t>
      </w:r>
    </w:p>
    <w:p w14:paraId="31BC2402">
      <w:pPr>
        <w:pStyle w:val="3"/>
        <w:widowControl/>
        <w:spacing w:before="57" w:after="57" w:line="240" w:lineRule="auto"/>
        <w:jc w:val="both"/>
        <w:rPr>
          <w:rFonts w:hint="default" w:ascii="Arial" w:hAnsi="Arial" w:eastAsia="Montserrat" w:cs="Arial"/>
          <w:sz w:val="22"/>
          <w:szCs w:val="22"/>
          <w:highlight w:val="white"/>
        </w:rPr>
      </w:pPr>
      <w:r>
        <w:rPr>
          <w:rFonts w:hint="default" w:ascii="Arial" w:hAnsi="Arial" w:eastAsia="Montserrat" w:cs="Arial"/>
          <w:sz w:val="22"/>
          <w:szCs w:val="22"/>
          <w:highlight w:val="white"/>
        </w:rPr>
        <w:t xml:space="preserve">O presente documento destina-se à aquisição de material de consumo, insumos laboratoriais para </w:t>
      </w:r>
      <w:r>
        <w:rPr>
          <w:rFonts w:hint="default" w:ascii="Arial" w:hAnsi="Arial" w:eastAsia="Montserrat" w:cs="Arial"/>
          <w:sz w:val="22"/>
          <w:szCs w:val="22"/>
        </w:rPr>
        <w:t xml:space="preserve">a </w:t>
      </w:r>
      <w:r>
        <w:rPr>
          <w:rFonts w:hint="default" w:ascii="Arial" w:hAnsi="Arial" w:eastAsia="Montserrat" w:cs="Arial"/>
          <w:b/>
          <w:sz w:val="22"/>
          <w:szCs w:val="22"/>
        </w:rPr>
        <w:t>Divisão de Biologia Médica</w:t>
      </w:r>
      <w:r>
        <w:rPr>
          <w:rFonts w:hint="default" w:ascii="Arial" w:hAnsi="Arial" w:eastAsia="Montserrat" w:cs="Arial"/>
          <w:sz w:val="22"/>
          <w:szCs w:val="22"/>
        </w:rPr>
        <w:t xml:space="preserve"> </w:t>
      </w:r>
      <w:r>
        <w:rPr>
          <w:rFonts w:hint="default" w:ascii="Arial" w:hAnsi="Arial" w:eastAsia="Montserrat" w:cs="Arial"/>
          <w:sz w:val="22"/>
          <w:szCs w:val="22"/>
          <w:highlight w:val="white"/>
        </w:rPr>
        <w:t>por meio de Pregão Eletrônico, destinado a atender às necessidades do LACEN/CE por um período de 01 (um ano). Devido às características do objeto, enquadram-se na classificação de bens comuns, art. 6º, XIII da Lei 14.133/2021, não sendo possível a definição prévia do quantitativo a ser demandado pela Administração, frente às necessidades de consumo a serem demandadas.</w:t>
      </w:r>
    </w:p>
    <w:p w14:paraId="38D76A3C">
      <w:pPr>
        <w:pStyle w:val="3"/>
        <w:spacing w:line="240" w:lineRule="auto"/>
        <w:jc w:val="both"/>
        <w:rPr>
          <w:rFonts w:hint="default" w:ascii="Arial" w:hAnsi="Arial" w:eastAsia="Montserrat" w:cs="Arial"/>
          <w:b/>
          <w:sz w:val="22"/>
          <w:szCs w:val="22"/>
          <w:highlight w:val="white"/>
        </w:rPr>
      </w:pPr>
      <w:r>
        <w:rPr>
          <w:rFonts w:hint="default" w:ascii="Arial" w:hAnsi="Arial" w:eastAsia="Montserrat" w:cs="Arial"/>
          <w:sz w:val="22"/>
          <w:szCs w:val="22"/>
        </w:rPr>
        <w:t xml:space="preserve">A empresa contratada deverá disponibilizar, em </w:t>
      </w:r>
      <w:r>
        <w:rPr>
          <w:rFonts w:hint="default" w:ascii="Arial" w:hAnsi="Arial" w:eastAsia="Montserrat" w:cs="Arial"/>
          <w:b/>
          <w:sz w:val="22"/>
          <w:szCs w:val="22"/>
        </w:rPr>
        <w:t>até 10 (dez) dias</w:t>
      </w:r>
      <w:r>
        <w:rPr>
          <w:rFonts w:hint="default" w:ascii="Arial" w:hAnsi="Arial" w:eastAsia="Montserrat" w:cs="Arial"/>
          <w:sz w:val="22"/>
          <w:szCs w:val="22"/>
        </w:rPr>
        <w:t xml:space="preserve"> úteis após a assinatura do contrato, a entrega dos materiais de acordo com as especificações do presente documento. </w:t>
      </w:r>
      <w:r>
        <w:rPr>
          <w:rFonts w:hint="default" w:ascii="Arial" w:hAnsi="Arial" w:eastAsia="Montserrat" w:cs="Arial"/>
          <w:sz w:val="22"/>
          <w:szCs w:val="22"/>
          <w:highlight w:val="white"/>
        </w:rPr>
        <w:t xml:space="preserve">O detalhamento dos riscos para o presente instrumento, que possam comprometer o sucesso da licitação e a boa execução contratual, conforme inciso X do art. 18 da Lei Federal nº 14.133/2021, dizem respeito a: Licitação deserta/ fracassada, desabastecimento dos itens, ingerência na gestão do contrato e inadimplência. </w:t>
      </w:r>
    </w:p>
    <w:p w14:paraId="2A049F1E">
      <w:pPr>
        <w:pStyle w:val="3"/>
        <w:widowControl/>
        <w:spacing w:before="57" w:after="57" w:line="240" w:lineRule="auto"/>
        <w:jc w:val="both"/>
        <w:rPr>
          <w:rFonts w:hint="default" w:ascii="Arial" w:hAnsi="Arial" w:eastAsia="Montserrat" w:cs="Arial"/>
          <w:b/>
          <w:sz w:val="22"/>
          <w:szCs w:val="22"/>
        </w:rPr>
      </w:pPr>
      <w:r>
        <w:rPr>
          <w:rFonts w:hint="default" w:ascii="Arial" w:hAnsi="Arial" w:eastAsia="Montserrat" w:cs="Arial"/>
          <w:b/>
          <w:bCs/>
          <w:color w:val="000000"/>
          <w:sz w:val="22"/>
          <w:szCs w:val="22"/>
          <w:highlight w:val="white"/>
          <w:lang w:val="pt-BR"/>
        </w:rPr>
        <w:t>6</w:t>
      </w:r>
      <w:r>
        <w:rPr>
          <w:rFonts w:hint="default" w:ascii="Arial" w:hAnsi="Arial" w:eastAsia="Montserrat" w:cs="Arial"/>
          <w:b/>
          <w:bCs/>
          <w:color w:val="000000"/>
          <w:sz w:val="22"/>
          <w:szCs w:val="22"/>
          <w:highlight w:val="white"/>
        </w:rPr>
        <w:t>. ES</w:t>
      </w:r>
      <w:r>
        <w:rPr>
          <w:rFonts w:hint="default" w:ascii="Arial" w:hAnsi="Arial" w:eastAsia="Montserrat" w:cs="Arial"/>
          <w:b/>
          <w:color w:val="000000"/>
          <w:sz w:val="22"/>
          <w:szCs w:val="22"/>
          <w:highlight w:val="white"/>
        </w:rPr>
        <w:t>TIMATIVA DAS QUANTIDADES A SEREM CONTRATADAS</w:t>
      </w:r>
    </w:p>
    <w:tbl>
      <w:tblPr>
        <w:tblStyle w:val="10"/>
        <w:tblW w:w="7313" w:type="dxa"/>
        <w:tblInd w:w="72" w:type="dxa"/>
        <w:tblLayout w:type="fixed"/>
        <w:tblCellMar>
          <w:top w:w="40" w:type="dxa"/>
          <w:left w:w="40" w:type="dxa"/>
          <w:bottom w:w="40" w:type="dxa"/>
          <w:right w:w="40" w:type="dxa"/>
        </w:tblCellMar>
      </w:tblPr>
      <w:tblGrid>
        <w:gridCol w:w="1075"/>
        <w:gridCol w:w="2300"/>
        <w:gridCol w:w="1688"/>
        <w:gridCol w:w="2250"/>
      </w:tblGrid>
      <w:tr w14:paraId="201F6182">
        <w:tblPrEx>
          <w:tblCellMar>
            <w:top w:w="40" w:type="dxa"/>
            <w:left w:w="40" w:type="dxa"/>
            <w:bottom w:w="40" w:type="dxa"/>
            <w:right w:w="40" w:type="dxa"/>
          </w:tblCellMar>
        </w:tblPrEx>
        <w:trPr>
          <w:trHeight w:val="510" w:hRule="atLeast"/>
        </w:trPr>
        <w:tc>
          <w:tcPr>
            <w:tcW w:w="1075" w:type="dxa"/>
            <w:tcBorders>
              <w:top w:val="single" w:color="000000" w:sz="4" w:space="0"/>
              <w:left w:val="single" w:color="000000" w:sz="4" w:space="0"/>
              <w:bottom w:val="single" w:color="000000" w:sz="4" w:space="0"/>
              <w:right w:val="single" w:color="000000" w:sz="4" w:space="0"/>
            </w:tcBorders>
            <w:shd w:val="clear" w:color="auto" w:fill="B6D7A8"/>
            <w:vAlign w:val="center"/>
          </w:tcPr>
          <w:p w14:paraId="66917683">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sz w:val="22"/>
                <w:szCs w:val="22"/>
              </w:rPr>
            </w:pPr>
            <w:r>
              <w:rPr>
                <w:rFonts w:hint="default" w:ascii="Arial" w:hAnsi="Arial" w:eastAsia="Montserrat" w:cs="Arial"/>
                <w:b/>
                <w:sz w:val="22"/>
                <w:szCs w:val="22"/>
              </w:rPr>
              <w:t>ITEM</w:t>
            </w:r>
          </w:p>
        </w:tc>
        <w:tc>
          <w:tcPr>
            <w:tcW w:w="2300" w:type="dxa"/>
            <w:tcBorders>
              <w:top w:val="single" w:color="000000" w:sz="4" w:space="0"/>
              <w:left w:val="single" w:color="CCCCCC" w:sz="4" w:space="0"/>
              <w:bottom w:val="single" w:color="000000" w:sz="4" w:space="0"/>
              <w:right w:val="single" w:color="000000" w:sz="4" w:space="0"/>
            </w:tcBorders>
            <w:shd w:val="clear" w:color="auto" w:fill="B6D7A8"/>
            <w:vAlign w:val="center"/>
          </w:tcPr>
          <w:p w14:paraId="0EBC45B3">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sz w:val="22"/>
                <w:szCs w:val="22"/>
              </w:rPr>
            </w:pPr>
            <w:r>
              <w:rPr>
                <w:rFonts w:hint="default" w:ascii="Arial" w:hAnsi="Arial" w:eastAsia="Montserrat" w:cs="Arial"/>
                <w:b/>
                <w:sz w:val="22"/>
                <w:szCs w:val="22"/>
              </w:rPr>
              <w:t>CÓDIGO LICITAWEB</w:t>
            </w:r>
          </w:p>
        </w:tc>
        <w:tc>
          <w:tcPr>
            <w:tcW w:w="1688" w:type="dxa"/>
            <w:tcBorders>
              <w:top w:val="single" w:color="000000" w:sz="4" w:space="0"/>
              <w:left w:val="single" w:color="CCCCCC" w:sz="4" w:space="0"/>
              <w:bottom w:val="single" w:color="000000" w:sz="4" w:space="0"/>
              <w:right w:val="single" w:color="000000" w:sz="4" w:space="0"/>
            </w:tcBorders>
            <w:shd w:val="clear" w:color="auto" w:fill="B6D7A8"/>
            <w:vAlign w:val="center"/>
          </w:tcPr>
          <w:p w14:paraId="4096FAC4">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sz w:val="22"/>
                <w:szCs w:val="22"/>
              </w:rPr>
            </w:pPr>
            <w:r>
              <w:rPr>
                <w:rFonts w:hint="default" w:ascii="Arial" w:hAnsi="Arial" w:eastAsia="Montserrat" w:cs="Arial"/>
                <w:b/>
                <w:sz w:val="22"/>
                <w:szCs w:val="22"/>
              </w:rPr>
              <w:t>APRES</w:t>
            </w:r>
          </w:p>
        </w:tc>
        <w:tc>
          <w:tcPr>
            <w:tcW w:w="2250" w:type="dxa"/>
            <w:tcBorders>
              <w:top w:val="single" w:color="000000" w:sz="4" w:space="0"/>
              <w:left w:val="single" w:color="CCCCCC" w:sz="4" w:space="0"/>
              <w:bottom w:val="single" w:color="000000" w:sz="4" w:space="0"/>
              <w:right w:val="single" w:color="000000" w:sz="4" w:space="0"/>
            </w:tcBorders>
            <w:shd w:val="clear" w:color="auto" w:fill="B6D7A8"/>
            <w:vAlign w:val="center"/>
          </w:tcPr>
          <w:p w14:paraId="1A550578">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sz w:val="22"/>
                <w:szCs w:val="22"/>
              </w:rPr>
            </w:pPr>
            <w:r>
              <w:rPr>
                <w:rFonts w:hint="default" w:ascii="Arial" w:hAnsi="Arial" w:eastAsia="Montserrat" w:cs="Arial"/>
                <w:b/>
                <w:sz w:val="22"/>
                <w:szCs w:val="22"/>
              </w:rPr>
              <w:t>QTD.TOTAL</w:t>
            </w:r>
          </w:p>
        </w:tc>
      </w:tr>
      <w:tr w14:paraId="27B45C19">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4BF086AE">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w:t>
            </w:r>
          </w:p>
        </w:tc>
        <w:tc>
          <w:tcPr>
            <w:tcW w:w="2300" w:type="dxa"/>
            <w:tcBorders>
              <w:top w:val="single" w:color="CCCCCC" w:sz="4" w:space="0"/>
              <w:left w:val="single" w:color="CCCCCC" w:sz="4" w:space="0"/>
              <w:bottom w:val="single" w:color="000000" w:sz="4" w:space="0"/>
              <w:right w:val="single" w:color="000000" w:sz="4" w:space="0"/>
            </w:tcBorders>
            <w:vAlign w:val="bottom"/>
          </w:tcPr>
          <w:p w14:paraId="09AA744C">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1951480</w:t>
            </w:r>
          </w:p>
        </w:tc>
        <w:tc>
          <w:tcPr>
            <w:tcW w:w="1688" w:type="dxa"/>
            <w:tcBorders>
              <w:top w:val="single" w:color="CCCCCC" w:sz="4" w:space="0"/>
              <w:left w:val="single" w:color="CCCCCC" w:sz="4" w:space="0"/>
              <w:bottom w:val="single" w:color="000000" w:sz="4" w:space="0"/>
              <w:right w:val="single" w:color="000000" w:sz="4" w:space="0"/>
            </w:tcBorders>
            <w:vAlign w:val="bottom"/>
          </w:tcPr>
          <w:p w14:paraId="1F04C3F6">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UND</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32D25677">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1.920</w:t>
            </w:r>
          </w:p>
        </w:tc>
      </w:tr>
      <w:tr w14:paraId="21C79733">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7946C281">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2</w:t>
            </w:r>
          </w:p>
        </w:tc>
        <w:tc>
          <w:tcPr>
            <w:tcW w:w="2300" w:type="dxa"/>
            <w:tcBorders>
              <w:top w:val="single" w:color="CCCCCC" w:sz="4" w:space="0"/>
              <w:left w:val="single" w:color="CCCCCC" w:sz="4" w:space="0"/>
              <w:bottom w:val="single" w:color="000000" w:sz="4" w:space="0"/>
              <w:right w:val="single" w:color="000000" w:sz="4" w:space="0"/>
            </w:tcBorders>
            <w:vAlign w:val="bottom"/>
          </w:tcPr>
          <w:p w14:paraId="4CB96F49">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1149377</w:t>
            </w:r>
          </w:p>
        </w:tc>
        <w:tc>
          <w:tcPr>
            <w:tcW w:w="1688" w:type="dxa"/>
            <w:tcBorders>
              <w:top w:val="single" w:color="CCCCCC" w:sz="4" w:space="0"/>
              <w:left w:val="single" w:color="CCCCCC" w:sz="4" w:space="0"/>
              <w:bottom w:val="single" w:color="000000" w:sz="4" w:space="0"/>
              <w:right w:val="single" w:color="000000" w:sz="4" w:space="0"/>
            </w:tcBorders>
            <w:vAlign w:val="bottom"/>
          </w:tcPr>
          <w:p w14:paraId="72216A29">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02C61856">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10</w:t>
            </w:r>
          </w:p>
        </w:tc>
      </w:tr>
      <w:tr w14:paraId="29ABD171">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36983103">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3</w:t>
            </w:r>
          </w:p>
        </w:tc>
        <w:tc>
          <w:tcPr>
            <w:tcW w:w="2300" w:type="dxa"/>
            <w:tcBorders>
              <w:top w:val="single" w:color="CCCCCC" w:sz="4" w:space="0"/>
              <w:left w:val="single" w:color="CCCCCC" w:sz="4" w:space="0"/>
              <w:bottom w:val="single" w:color="000000" w:sz="4" w:space="0"/>
              <w:right w:val="single" w:color="000000" w:sz="4" w:space="0"/>
            </w:tcBorders>
            <w:vAlign w:val="bottom"/>
          </w:tcPr>
          <w:p w14:paraId="7BA47A93">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1117306</w:t>
            </w:r>
          </w:p>
        </w:tc>
        <w:tc>
          <w:tcPr>
            <w:tcW w:w="1688" w:type="dxa"/>
            <w:tcBorders>
              <w:top w:val="single" w:color="CCCCCC" w:sz="4" w:space="0"/>
              <w:left w:val="single" w:color="CCCCCC" w:sz="4" w:space="0"/>
              <w:bottom w:val="single" w:color="000000" w:sz="4" w:space="0"/>
              <w:right w:val="single" w:color="000000" w:sz="4" w:space="0"/>
            </w:tcBorders>
            <w:vAlign w:val="bottom"/>
          </w:tcPr>
          <w:p w14:paraId="1A43C1F1">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0F2A09D8">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7</w:t>
            </w:r>
          </w:p>
        </w:tc>
      </w:tr>
      <w:tr w14:paraId="620039B8">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3DD799D1">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4</w:t>
            </w:r>
          </w:p>
        </w:tc>
        <w:tc>
          <w:tcPr>
            <w:tcW w:w="2300" w:type="dxa"/>
            <w:tcBorders>
              <w:top w:val="single" w:color="CCCCCC" w:sz="4" w:space="0"/>
              <w:left w:val="single" w:color="CCCCCC" w:sz="4" w:space="0"/>
              <w:bottom w:val="single" w:color="000000" w:sz="4" w:space="0"/>
              <w:right w:val="single" w:color="000000" w:sz="4" w:space="0"/>
            </w:tcBorders>
            <w:vAlign w:val="bottom"/>
          </w:tcPr>
          <w:p w14:paraId="749D93D1">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1117280</w:t>
            </w:r>
          </w:p>
        </w:tc>
        <w:tc>
          <w:tcPr>
            <w:tcW w:w="1688" w:type="dxa"/>
            <w:tcBorders>
              <w:top w:val="single" w:color="CCCCCC" w:sz="4" w:space="0"/>
              <w:left w:val="single" w:color="CCCCCC" w:sz="4" w:space="0"/>
              <w:bottom w:val="single" w:color="000000" w:sz="4" w:space="0"/>
              <w:right w:val="single" w:color="000000" w:sz="4" w:space="0"/>
            </w:tcBorders>
            <w:vAlign w:val="bottom"/>
          </w:tcPr>
          <w:p w14:paraId="1EEDD117">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581D19CC">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67</w:t>
            </w:r>
          </w:p>
        </w:tc>
      </w:tr>
      <w:tr w14:paraId="71A65D95">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5A06B669">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5</w:t>
            </w:r>
          </w:p>
        </w:tc>
        <w:tc>
          <w:tcPr>
            <w:tcW w:w="2300" w:type="dxa"/>
            <w:tcBorders>
              <w:top w:val="single" w:color="CCCCCC" w:sz="4" w:space="0"/>
              <w:left w:val="single" w:color="CCCCCC" w:sz="4" w:space="0"/>
              <w:bottom w:val="single" w:color="000000" w:sz="4" w:space="0"/>
              <w:right w:val="single" w:color="000000" w:sz="4" w:space="0"/>
            </w:tcBorders>
            <w:vAlign w:val="bottom"/>
          </w:tcPr>
          <w:p w14:paraId="220CD9C5">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1117270</w:t>
            </w:r>
          </w:p>
        </w:tc>
        <w:tc>
          <w:tcPr>
            <w:tcW w:w="1688" w:type="dxa"/>
            <w:tcBorders>
              <w:top w:val="single" w:color="CCCCCC" w:sz="4" w:space="0"/>
              <w:left w:val="single" w:color="CCCCCC" w:sz="4" w:space="0"/>
              <w:bottom w:val="single" w:color="000000" w:sz="4" w:space="0"/>
              <w:right w:val="single" w:color="000000" w:sz="4" w:space="0"/>
            </w:tcBorders>
            <w:vAlign w:val="bottom"/>
          </w:tcPr>
          <w:p w14:paraId="572F3706">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1673AFF8">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4</w:t>
            </w:r>
          </w:p>
        </w:tc>
      </w:tr>
      <w:tr w14:paraId="5586FF2B">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0E656613">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6</w:t>
            </w:r>
          </w:p>
        </w:tc>
        <w:tc>
          <w:tcPr>
            <w:tcW w:w="2300" w:type="dxa"/>
            <w:tcBorders>
              <w:top w:val="single" w:color="CCCCCC" w:sz="4" w:space="0"/>
              <w:left w:val="single" w:color="CCCCCC" w:sz="4" w:space="0"/>
              <w:bottom w:val="single" w:color="000000" w:sz="4" w:space="0"/>
              <w:right w:val="single" w:color="000000" w:sz="4" w:space="0"/>
            </w:tcBorders>
            <w:vAlign w:val="bottom"/>
          </w:tcPr>
          <w:p w14:paraId="43D15CB4">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839165</w:t>
            </w:r>
          </w:p>
        </w:tc>
        <w:tc>
          <w:tcPr>
            <w:tcW w:w="1688" w:type="dxa"/>
            <w:tcBorders>
              <w:top w:val="single" w:color="CCCCCC" w:sz="4" w:space="0"/>
              <w:left w:val="single" w:color="CCCCCC" w:sz="4" w:space="0"/>
              <w:bottom w:val="single" w:color="000000" w:sz="4" w:space="0"/>
              <w:right w:val="single" w:color="000000" w:sz="4" w:space="0"/>
            </w:tcBorders>
            <w:vAlign w:val="bottom"/>
          </w:tcPr>
          <w:p w14:paraId="6B565386">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TESTE</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2FFF4223">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3.456</w:t>
            </w:r>
          </w:p>
        </w:tc>
      </w:tr>
      <w:tr w14:paraId="780C02B4">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08D6AF16">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7</w:t>
            </w:r>
          </w:p>
        </w:tc>
        <w:tc>
          <w:tcPr>
            <w:tcW w:w="2300" w:type="dxa"/>
            <w:tcBorders>
              <w:top w:val="single" w:color="CCCCCC" w:sz="4" w:space="0"/>
              <w:left w:val="single" w:color="CCCCCC" w:sz="4" w:space="0"/>
              <w:bottom w:val="single" w:color="000000" w:sz="4" w:space="0"/>
              <w:right w:val="single" w:color="000000" w:sz="4" w:space="0"/>
            </w:tcBorders>
            <w:vAlign w:val="bottom"/>
          </w:tcPr>
          <w:p w14:paraId="3020BB42">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423534</w:t>
            </w:r>
          </w:p>
        </w:tc>
        <w:tc>
          <w:tcPr>
            <w:tcW w:w="1688" w:type="dxa"/>
            <w:tcBorders>
              <w:top w:val="single" w:color="CCCCCC" w:sz="4" w:space="0"/>
              <w:left w:val="single" w:color="CCCCCC" w:sz="4" w:space="0"/>
              <w:bottom w:val="single" w:color="000000" w:sz="4" w:space="0"/>
              <w:right w:val="single" w:color="000000" w:sz="4" w:space="0"/>
            </w:tcBorders>
            <w:vAlign w:val="bottom"/>
          </w:tcPr>
          <w:p w14:paraId="0C117229">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38D4CCC2">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7</w:t>
            </w:r>
          </w:p>
        </w:tc>
      </w:tr>
      <w:tr w14:paraId="78193CA6">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0878517D">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8</w:t>
            </w:r>
          </w:p>
        </w:tc>
        <w:tc>
          <w:tcPr>
            <w:tcW w:w="2300" w:type="dxa"/>
            <w:tcBorders>
              <w:top w:val="single" w:color="CCCCCC" w:sz="4" w:space="0"/>
              <w:left w:val="single" w:color="CCCCCC" w:sz="4" w:space="0"/>
              <w:bottom w:val="single" w:color="000000" w:sz="4" w:space="0"/>
              <w:right w:val="single" w:color="000000" w:sz="4" w:space="0"/>
            </w:tcBorders>
            <w:vAlign w:val="bottom"/>
          </w:tcPr>
          <w:p w14:paraId="0439A4B6">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486282</w:t>
            </w:r>
          </w:p>
        </w:tc>
        <w:tc>
          <w:tcPr>
            <w:tcW w:w="1688" w:type="dxa"/>
            <w:tcBorders>
              <w:top w:val="single" w:color="CCCCCC" w:sz="4" w:space="0"/>
              <w:left w:val="single" w:color="CCCCCC" w:sz="4" w:space="0"/>
              <w:bottom w:val="single" w:color="000000" w:sz="4" w:space="0"/>
              <w:right w:val="single" w:color="000000" w:sz="4" w:space="0"/>
            </w:tcBorders>
            <w:vAlign w:val="bottom"/>
          </w:tcPr>
          <w:p w14:paraId="7A4DC58A">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4E1F3102">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4</w:t>
            </w:r>
          </w:p>
        </w:tc>
      </w:tr>
      <w:tr w14:paraId="36522895">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7B399484">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9</w:t>
            </w:r>
          </w:p>
        </w:tc>
        <w:tc>
          <w:tcPr>
            <w:tcW w:w="2300" w:type="dxa"/>
            <w:tcBorders>
              <w:top w:val="single" w:color="CCCCCC" w:sz="4" w:space="0"/>
              <w:left w:val="single" w:color="CCCCCC" w:sz="4" w:space="0"/>
              <w:bottom w:val="single" w:color="000000" w:sz="4" w:space="0"/>
              <w:right w:val="single" w:color="000000" w:sz="4" w:space="0"/>
            </w:tcBorders>
            <w:vAlign w:val="bottom"/>
          </w:tcPr>
          <w:p w14:paraId="5DAED132">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423580</w:t>
            </w:r>
          </w:p>
        </w:tc>
        <w:tc>
          <w:tcPr>
            <w:tcW w:w="1688" w:type="dxa"/>
            <w:tcBorders>
              <w:top w:val="single" w:color="CCCCCC" w:sz="4" w:space="0"/>
              <w:left w:val="single" w:color="CCCCCC" w:sz="4" w:space="0"/>
              <w:bottom w:val="single" w:color="000000" w:sz="4" w:space="0"/>
              <w:right w:val="single" w:color="000000" w:sz="4" w:space="0"/>
            </w:tcBorders>
            <w:vAlign w:val="bottom"/>
          </w:tcPr>
          <w:p w14:paraId="29F86FB6">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70BEB494">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10</w:t>
            </w:r>
          </w:p>
        </w:tc>
      </w:tr>
      <w:tr w14:paraId="1F6DEE8F">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2203D906">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10</w:t>
            </w:r>
          </w:p>
        </w:tc>
        <w:tc>
          <w:tcPr>
            <w:tcW w:w="2300" w:type="dxa"/>
            <w:tcBorders>
              <w:top w:val="single" w:color="CCCCCC" w:sz="4" w:space="0"/>
              <w:left w:val="single" w:color="CCCCCC" w:sz="4" w:space="0"/>
              <w:bottom w:val="single" w:color="000000" w:sz="4" w:space="0"/>
              <w:right w:val="single" w:color="000000" w:sz="4" w:space="0"/>
            </w:tcBorders>
            <w:vAlign w:val="bottom"/>
          </w:tcPr>
          <w:p w14:paraId="2E042A73">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796280</w:t>
            </w:r>
          </w:p>
        </w:tc>
        <w:tc>
          <w:tcPr>
            <w:tcW w:w="1688" w:type="dxa"/>
            <w:tcBorders>
              <w:top w:val="single" w:color="CCCCCC" w:sz="4" w:space="0"/>
              <w:left w:val="single" w:color="CCCCCC" w:sz="4" w:space="0"/>
              <w:bottom w:val="single" w:color="000000" w:sz="4" w:space="0"/>
              <w:right w:val="single" w:color="000000" w:sz="4" w:space="0"/>
            </w:tcBorders>
            <w:vAlign w:val="bottom"/>
          </w:tcPr>
          <w:p w14:paraId="2DF97C8A">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75793262">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4</w:t>
            </w:r>
          </w:p>
        </w:tc>
      </w:tr>
      <w:tr w14:paraId="2B7EE935">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3507E987">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11</w:t>
            </w:r>
          </w:p>
        </w:tc>
        <w:tc>
          <w:tcPr>
            <w:tcW w:w="2300" w:type="dxa"/>
            <w:tcBorders>
              <w:top w:val="single" w:color="CCCCCC" w:sz="4" w:space="0"/>
              <w:left w:val="single" w:color="CCCCCC" w:sz="4" w:space="0"/>
              <w:bottom w:val="single" w:color="000000" w:sz="4" w:space="0"/>
              <w:right w:val="single" w:color="000000" w:sz="4" w:space="0"/>
            </w:tcBorders>
            <w:vAlign w:val="bottom"/>
          </w:tcPr>
          <w:p w14:paraId="1CF783A5">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423485</w:t>
            </w:r>
          </w:p>
        </w:tc>
        <w:tc>
          <w:tcPr>
            <w:tcW w:w="1688" w:type="dxa"/>
            <w:tcBorders>
              <w:top w:val="single" w:color="CCCCCC" w:sz="4" w:space="0"/>
              <w:left w:val="single" w:color="CCCCCC" w:sz="4" w:space="0"/>
              <w:bottom w:val="single" w:color="000000" w:sz="4" w:space="0"/>
              <w:right w:val="single" w:color="000000" w:sz="4" w:space="0"/>
            </w:tcBorders>
            <w:vAlign w:val="bottom"/>
          </w:tcPr>
          <w:p w14:paraId="06C89E65">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5714011B">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7</w:t>
            </w:r>
          </w:p>
        </w:tc>
      </w:tr>
      <w:tr w14:paraId="7104C187">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3DD11B2D">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12</w:t>
            </w:r>
          </w:p>
        </w:tc>
        <w:tc>
          <w:tcPr>
            <w:tcW w:w="2300" w:type="dxa"/>
            <w:tcBorders>
              <w:top w:val="single" w:color="CCCCCC" w:sz="4" w:space="0"/>
              <w:left w:val="single" w:color="CCCCCC" w:sz="4" w:space="0"/>
              <w:bottom w:val="single" w:color="000000" w:sz="4" w:space="0"/>
              <w:right w:val="single" w:color="000000" w:sz="4" w:space="0"/>
            </w:tcBorders>
            <w:vAlign w:val="bottom"/>
          </w:tcPr>
          <w:p w14:paraId="3182472C">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1207775</w:t>
            </w:r>
          </w:p>
        </w:tc>
        <w:tc>
          <w:tcPr>
            <w:tcW w:w="1688" w:type="dxa"/>
            <w:tcBorders>
              <w:top w:val="single" w:color="CCCCCC" w:sz="4" w:space="0"/>
              <w:left w:val="single" w:color="CCCCCC" w:sz="4" w:space="0"/>
              <w:bottom w:val="single" w:color="000000" w:sz="4" w:space="0"/>
              <w:right w:val="single" w:color="000000" w:sz="4" w:space="0"/>
            </w:tcBorders>
            <w:vAlign w:val="bottom"/>
          </w:tcPr>
          <w:p w14:paraId="65A56F4B">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2970C8B8">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4</w:t>
            </w:r>
          </w:p>
        </w:tc>
      </w:tr>
      <w:tr w14:paraId="6D9FF424">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21AF5A87">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13</w:t>
            </w:r>
          </w:p>
        </w:tc>
        <w:tc>
          <w:tcPr>
            <w:tcW w:w="2300" w:type="dxa"/>
            <w:tcBorders>
              <w:top w:val="single" w:color="CCCCCC" w:sz="4" w:space="0"/>
              <w:left w:val="single" w:color="CCCCCC" w:sz="4" w:space="0"/>
              <w:bottom w:val="single" w:color="000000" w:sz="4" w:space="0"/>
              <w:right w:val="single" w:color="000000" w:sz="4" w:space="0"/>
            </w:tcBorders>
            <w:vAlign w:val="bottom"/>
          </w:tcPr>
          <w:p w14:paraId="0E250751">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728853</w:t>
            </w:r>
          </w:p>
        </w:tc>
        <w:tc>
          <w:tcPr>
            <w:tcW w:w="1688" w:type="dxa"/>
            <w:tcBorders>
              <w:top w:val="single" w:color="CCCCCC" w:sz="4" w:space="0"/>
              <w:left w:val="single" w:color="CCCCCC" w:sz="4" w:space="0"/>
              <w:bottom w:val="single" w:color="000000" w:sz="4" w:space="0"/>
              <w:right w:val="single" w:color="000000" w:sz="4" w:space="0"/>
            </w:tcBorders>
            <w:vAlign w:val="bottom"/>
          </w:tcPr>
          <w:p w14:paraId="76016ED7">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1E028EA7">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20</w:t>
            </w:r>
          </w:p>
        </w:tc>
      </w:tr>
      <w:tr w14:paraId="14906276">
        <w:tblPrEx>
          <w:tblCellMar>
            <w:top w:w="40" w:type="dxa"/>
            <w:left w:w="40" w:type="dxa"/>
            <w:bottom w:w="40" w:type="dxa"/>
            <w:right w:w="40" w:type="dxa"/>
          </w:tblCellMar>
        </w:tblPrEx>
        <w:trPr>
          <w:trHeight w:val="315" w:hRule="atLeast"/>
        </w:trPr>
        <w:tc>
          <w:tcPr>
            <w:tcW w:w="1075" w:type="dxa"/>
            <w:tcBorders>
              <w:top w:val="single" w:color="CCCCCC" w:sz="4" w:space="0"/>
              <w:left w:val="single" w:color="000000" w:sz="4" w:space="0"/>
              <w:bottom w:val="single" w:color="000000" w:sz="4" w:space="0"/>
              <w:right w:val="single" w:color="000000" w:sz="4" w:space="0"/>
            </w:tcBorders>
            <w:vAlign w:val="bottom"/>
          </w:tcPr>
          <w:p w14:paraId="0B654C32">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14</w:t>
            </w:r>
          </w:p>
        </w:tc>
        <w:tc>
          <w:tcPr>
            <w:tcW w:w="2300" w:type="dxa"/>
            <w:tcBorders>
              <w:top w:val="single" w:color="CCCCCC" w:sz="4" w:space="0"/>
              <w:left w:val="single" w:color="CCCCCC" w:sz="4" w:space="0"/>
              <w:bottom w:val="single" w:color="000000" w:sz="4" w:space="0"/>
              <w:right w:val="single" w:color="000000" w:sz="4" w:space="0"/>
            </w:tcBorders>
            <w:vAlign w:val="bottom"/>
          </w:tcPr>
          <w:p w14:paraId="1F916EF3">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1953468</w:t>
            </w:r>
          </w:p>
        </w:tc>
        <w:tc>
          <w:tcPr>
            <w:tcW w:w="1688" w:type="dxa"/>
            <w:tcBorders>
              <w:top w:val="single" w:color="CCCCCC" w:sz="4" w:space="0"/>
              <w:left w:val="single" w:color="CCCCCC" w:sz="4" w:space="0"/>
              <w:bottom w:val="single" w:color="000000" w:sz="4" w:space="0"/>
              <w:right w:val="single" w:color="000000" w:sz="4" w:space="0"/>
            </w:tcBorders>
            <w:vAlign w:val="bottom"/>
          </w:tcPr>
          <w:p w14:paraId="48E95554">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eastAsia="Montserrat" w:cs="Arial"/>
                <w:color w:val="auto"/>
                <w:sz w:val="22"/>
                <w:szCs w:val="22"/>
              </w:rPr>
            </w:pPr>
            <w:r>
              <w:rPr>
                <w:rFonts w:hint="default" w:ascii="Arial" w:hAnsi="Arial" w:eastAsia="Montserrat" w:cs="Arial"/>
                <w:color w:val="auto"/>
                <w:sz w:val="22"/>
                <w:szCs w:val="22"/>
              </w:rPr>
              <w:t>KIT</w:t>
            </w:r>
          </w:p>
        </w:tc>
        <w:tc>
          <w:tcPr>
            <w:tcW w:w="2250" w:type="dxa"/>
            <w:tcBorders>
              <w:top w:val="single" w:color="CCCCCC" w:sz="4" w:space="0"/>
              <w:left w:val="single" w:color="CCCCCC" w:sz="4" w:space="0"/>
              <w:bottom w:val="single" w:color="000000" w:sz="4" w:space="0"/>
              <w:right w:val="single" w:color="000000" w:sz="4" w:space="0"/>
            </w:tcBorders>
            <w:shd w:val="clear" w:color="auto" w:fill="D9EAD3"/>
            <w:vAlign w:val="center"/>
          </w:tcPr>
          <w:p w14:paraId="3131DC72">
            <w:pPr>
              <w:pStyle w:val="3"/>
              <w:widowControl/>
              <w:tabs>
                <w:tab w:val="left" w:pos="4826"/>
                <w:tab w:val="left" w:pos="10028"/>
                <w:tab w:val="left" w:pos="10158"/>
                <w:tab w:val="left" w:pos="10288"/>
                <w:tab w:val="left" w:pos="10326"/>
              </w:tabs>
              <w:spacing w:before="57" w:after="57" w:line="240" w:lineRule="auto"/>
              <w:jc w:val="center"/>
              <w:rPr>
                <w:rFonts w:hint="default" w:ascii="Arial" w:hAnsi="Arial" w:cs="Arial"/>
                <w:color w:val="auto"/>
                <w:sz w:val="22"/>
                <w:szCs w:val="22"/>
              </w:rPr>
            </w:pPr>
            <w:r>
              <w:rPr>
                <w:rFonts w:hint="default" w:ascii="Arial" w:hAnsi="Arial" w:eastAsia="Montserrat" w:cs="Arial"/>
                <w:color w:val="auto"/>
                <w:sz w:val="22"/>
                <w:szCs w:val="22"/>
              </w:rPr>
              <w:t>3</w:t>
            </w:r>
          </w:p>
        </w:tc>
      </w:tr>
    </w:tbl>
    <w:p w14:paraId="66CEADC8">
      <w:pPr>
        <w:pStyle w:val="18"/>
        <w:keepNext w:val="0"/>
        <w:keepLines w:val="0"/>
        <w:widowControl/>
        <w:suppressLineNumbers w:val="0"/>
        <w:spacing w:before="0" w:beforeAutospacing="0" w:after="0" w:afterAutospacing="0" w:line="240" w:lineRule="auto"/>
        <w:jc w:val="both"/>
        <w:rPr>
          <w:rFonts w:hint="default" w:ascii="Arial" w:hAnsi="Arial" w:eastAsia="Montserrat" w:cs="Arial"/>
          <w:b/>
          <w:sz w:val="22"/>
          <w:szCs w:val="22"/>
        </w:rPr>
      </w:pPr>
      <w:r>
        <w:rPr>
          <w:rFonts w:hint="default" w:ascii="Arial" w:hAnsi="Arial" w:eastAsia="Montserrat" w:cs="Arial"/>
          <w:b/>
          <w:color w:val="auto"/>
          <w:sz w:val="22"/>
          <w:szCs w:val="22"/>
        </w:rPr>
        <w:t xml:space="preserve">Obs.1. </w:t>
      </w:r>
      <w:r>
        <w:rPr>
          <w:rStyle w:val="47"/>
          <w:rFonts w:hint="default" w:ascii="Arial" w:hAnsi="Arial" w:eastAsia="CourierNewPSMT" w:cs="Arial"/>
          <w:b w:val="0"/>
          <w:bCs w:val="0"/>
          <w:i w:val="0"/>
          <w:iCs w:val="0"/>
          <w:strike w:val="0"/>
          <w:dstrike w:val="0"/>
          <w:color w:val="auto"/>
          <w:sz w:val="22"/>
          <w:szCs w:val="22"/>
          <w:u w:val="none"/>
          <w:shd w:val="clear" w:fill="auto"/>
          <w:lang w:val="pt-BR" w:eastAsia="ar-SA" w:bidi="ar-SA"/>
        </w:rPr>
        <w:t xml:space="preserve"> O objeto contratual deverá ser entregue no(a) Avenida Barão de Studart, nº 2405 – Aldeota, CEP 60.120-000, Município: Fortaleza - CE, no setor: Almoxarifado/Lacen, em conformidade com as especificações e condições estabelecidas neste termo </w:t>
      </w:r>
      <w:r>
        <w:rPr>
          <w:rFonts w:hint="default" w:ascii="Arial" w:hAnsi="Arial" w:cs="Arial"/>
          <w:b w:val="0"/>
          <w:bCs w:val="0"/>
          <w:i w:val="0"/>
          <w:iCs w:val="0"/>
          <w:color w:val="auto"/>
          <w:sz w:val="22"/>
          <w:szCs w:val="22"/>
          <w:u w:val="none"/>
          <w:lang w:val="pt-BR"/>
        </w:rPr>
        <w:t>no prazo de</w:t>
      </w:r>
      <w:r>
        <w:rPr>
          <w:rFonts w:hint="default" w:ascii="Arial" w:hAnsi="Arial" w:cs="Arial"/>
          <w:b w:val="0"/>
          <w:bCs w:val="0"/>
          <w:i w:val="0"/>
          <w:iCs w:val="0"/>
          <w:color w:val="auto"/>
          <w:sz w:val="22"/>
          <w:szCs w:val="22"/>
          <w:u w:val="none"/>
          <w:shd w:val="clear" w:fill="FFFFFF"/>
          <w:lang w:val="pt-BR"/>
        </w:rPr>
        <w:t xml:space="preserve"> 30 (trinta) </w:t>
      </w:r>
      <w:r>
        <w:rPr>
          <w:rFonts w:hint="default" w:ascii="Arial" w:hAnsi="Arial" w:cs="Arial"/>
          <w:b w:val="0"/>
          <w:bCs w:val="0"/>
          <w:i w:val="0"/>
          <w:iCs w:val="0"/>
          <w:color w:val="auto"/>
          <w:sz w:val="22"/>
          <w:szCs w:val="22"/>
          <w:u w:val="none"/>
          <w:lang w:val="pt-BR"/>
        </w:rPr>
        <w:t xml:space="preserve">dias, contado do recebimento da </w:t>
      </w:r>
      <w:r>
        <w:rPr>
          <w:rFonts w:hint="default" w:ascii="Arial" w:hAnsi="Arial" w:cs="Arial"/>
          <w:b w:val="0"/>
          <w:bCs w:val="0"/>
          <w:i w:val="0"/>
          <w:iCs w:val="0"/>
          <w:color w:val="auto"/>
          <w:sz w:val="22"/>
          <w:szCs w:val="22"/>
          <w:u w:val="none"/>
          <w:shd w:val="clear" w:fill="FFFFFF"/>
          <w:lang w:val="pt-BR"/>
        </w:rPr>
        <w:t>ordem de fornecimento</w:t>
      </w:r>
      <w:r>
        <w:rPr>
          <w:rFonts w:hint="default" w:ascii="Arial" w:hAnsi="Arial" w:cs="Arial"/>
          <w:b w:val="0"/>
          <w:bCs w:val="0"/>
          <w:i w:val="0"/>
          <w:iCs w:val="0"/>
          <w:color w:val="auto"/>
          <w:sz w:val="22"/>
          <w:szCs w:val="22"/>
          <w:u w:val="none"/>
          <w:lang w:val="pt-BR"/>
        </w:rPr>
        <w:t xml:space="preserve"> ou instrumento equivalente, nos horários </w:t>
      </w:r>
      <w:r>
        <w:rPr>
          <w:rFonts w:hint="default" w:ascii="Arial" w:hAnsi="Arial" w:cs="Arial"/>
          <w:b w:val="0"/>
          <w:bCs w:val="0"/>
          <w:i w:val="0"/>
          <w:iCs w:val="0"/>
          <w:color w:val="auto"/>
          <w:sz w:val="22"/>
          <w:szCs w:val="22"/>
          <w:u w:val="none"/>
          <w:shd w:val="clear" w:fill="FFFFFF"/>
          <w:lang w:val="pt-BR"/>
        </w:rPr>
        <w:t>e dias estabelecidos no respectivo documento.</w:t>
      </w:r>
    </w:p>
    <w:p w14:paraId="469C6DA0">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b/>
          <w:sz w:val="22"/>
          <w:szCs w:val="22"/>
          <w:lang w:val="pt-BR"/>
        </w:rPr>
        <w:t>7</w:t>
      </w:r>
      <w:r>
        <w:rPr>
          <w:rFonts w:hint="default" w:ascii="Arial" w:hAnsi="Arial" w:eastAsia="Montserrat" w:cs="Arial"/>
          <w:b/>
          <w:sz w:val="22"/>
          <w:szCs w:val="22"/>
        </w:rPr>
        <w:t>. ESTIMATIVA DO VALOR DA CONTRATAÇÃO</w:t>
      </w:r>
      <w:bookmarkStart w:id="35" w:name="bookmark=id.1fob9te"/>
    </w:p>
    <w:bookmarkEnd w:id="35"/>
    <w:p w14:paraId="6DAA18B4">
      <w:pPr>
        <w:pStyle w:val="3"/>
        <w:widowControl/>
        <w:spacing w:before="113" w:after="57" w:line="240" w:lineRule="auto"/>
        <w:jc w:val="both"/>
        <w:rPr>
          <w:rFonts w:hint="default" w:ascii="Arial" w:hAnsi="Arial" w:eastAsia="Montserrat" w:cs="Arial"/>
          <w:b/>
          <w:sz w:val="22"/>
          <w:szCs w:val="22"/>
        </w:rPr>
      </w:pPr>
      <w:r>
        <w:rPr>
          <w:rFonts w:hint="default" w:ascii="Arial" w:hAnsi="Arial" w:eastAsia="Montserrat" w:cs="Arial"/>
          <w:color w:val="000000"/>
          <w:sz w:val="22"/>
          <w:szCs w:val="22"/>
        </w:rPr>
        <w:t>Considerando que para o caso em análise não há variedade de soluções disponíveis, visto que a única opção é a aquisição dos itens descritos no tópico “1 - NECESSIDADE DA CONTRATAÇÃO” informamos que o Mapa de Preços a ser elaborado, após a pesquisa de mercado, será vinculado a este instrumento para fins de estimativa de valor da contratação.</w:t>
      </w:r>
    </w:p>
    <w:p w14:paraId="49CAB741">
      <w:pPr>
        <w:pStyle w:val="3"/>
        <w:widowControl/>
        <w:spacing w:before="113" w:after="57" w:line="240" w:lineRule="auto"/>
        <w:jc w:val="both"/>
        <w:rPr>
          <w:rFonts w:hint="default" w:ascii="Arial" w:hAnsi="Arial" w:eastAsia="Montserrat" w:cs="Arial"/>
          <w:b/>
          <w:sz w:val="22"/>
          <w:szCs w:val="22"/>
        </w:rPr>
      </w:pPr>
      <w:r>
        <w:rPr>
          <w:rFonts w:hint="default" w:ascii="Arial" w:hAnsi="Arial" w:eastAsia="Montserrat" w:cs="Arial"/>
          <w:b/>
          <w:color w:val="000000"/>
          <w:sz w:val="22"/>
          <w:szCs w:val="22"/>
          <w:lang w:val="pt-BR"/>
        </w:rPr>
        <w:t>8</w:t>
      </w:r>
      <w:r>
        <w:rPr>
          <w:rFonts w:hint="default" w:ascii="Arial" w:hAnsi="Arial" w:eastAsia="Montserrat" w:cs="Arial"/>
          <w:b/>
          <w:color w:val="000000"/>
          <w:sz w:val="22"/>
          <w:szCs w:val="22"/>
        </w:rPr>
        <w:t xml:space="preserve">. JUSTIFICATIVAS </w:t>
      </w:r>
    </w:p>
    <w:p w14:paraId="53AC136B">
      <w:pPr>
        <w:pStyle w:val="3"/>
        <w:widowControl/>
        <w:spacing w:before="113" w:after="57" w:line="240" w:lineRule="auto"/>
        <w:jc w:val="both"/>
        <w:rPr>
          <w:rFonts w:hint="default" w:ascii="Arial" w:hAnsi="Arial" w:eastAsia="Montserrat" w:cs="Arial"/>
          <w:sz w:val="22"/>
          <w:szCs w:val="22"/>
        </w:rPr>
      </w:pPr>
      <w:r>
        <w:rPr>
          <w:rFonts w:hint="default" w:ascii="Arial" w:hAnsi="Arial" w:eastAsia="Montserrat" w:cs="Arial"/>
          <w:b/>
          <w:sz w:val="22"/>
          <w:szCs w:val="22"/>
          <w:lang w:val="pt-BR"/>
        </w:rPr>
        <w:t>8</w:t>
      </w:r>
      <w:r>
        <w:rPr>
          <w:rFonts w:hint="default" w:ascii="Arial" w:hAnsi="Arial" w:eastAsia="Montserrat" w:cs="Arial"/>
          <w:b/>
          <w:sz w:val="22"/>
          <w:szCs w:val="22"/>
        </w:rPr>
        <w:t>.1. JUSTIFICATIVA PARA A EXIGÊNCIA PARA QUALIFICAÇÃO TÉCNICA</w:t>
      </w:r>
    </w:p>
    <w:p w14:paraId="16A9A990">
      <w:pPr>
        <w:pStyle w:val="3"/>
        <w:spacing w:line="240" w:lineRule="auto"/>
        <w:jc w:val="both"/>
        <w:rPr>
          <w:rFonts w:hint="default" w:ascii="Arial" w:hAnsi="Arial" w:eastAsia="Montserrat" w:cs="Arial"/>
          <w:color w:val="00000A"/>
          <w:sz w:val="22"/>
          <w:szCs w:val="22"/>
        </w:rPr>
      </w:pPr>
      <w:r>
        <w:rPr>
          <w:rFonts w:hint="default" w:ascii="Arial" w:hAnsi="Arial" w:eastAsia="Montserrat" w:cs="Arial"/>
          <w:color w:val="00000A"/>
          <w:sz w:val="22"/>
          <w:szCs w:val="22"/>
          <w:lang w:val="pt-BR"/>
        </w:rPr>
        <w:t>8</w:t>
      </w:r>
      <w:r>
        <w:rPr>
          <w:rFonts w:hint="default" w:ascii="Arial" w:hAnsi="Arial" w:eastAsia="Montserrat" w:cs="Arial"/>
          <w:color w:val="00000A"/>
          <w:sz w:val="22"/>
          <w:szCs w:val="22"/>
        </w:rPr>
        <w:t xml:space="preserve">.1.1 Por meio deste, vimos apresentar justificativa acerca da exigência da comprovação de aptidão técnica nas licitações que tenham por objeto a aquisição de insumos de laboratório </w:t>
      </w:r>
      <w:r>
        <w:rPr>
          <w:rFonts w:hint="default" w:ascii="Arial" w:hAnsi="Arial" w:eastAsia="Montserrat" w:cs="Arial"/>
          <w:sz w:val="22"/>
          <w:szCs w:val="22"/>
        </w:rPr>
        <w:t>(Reagentes para a realização de exames para diagnóstico de doenças de notificação compulsória). Os reagentes solicitados são insumos indispensáveis às análises de arboviroses (Dengue, Zika, Chikungunya), doenças exantemáticas, Tuberculose, Chagas e outras parasitoses</w:t>
      </w:r>
      <w:r>
        <w:rPr>
          <w:rFonts w:hint="default" w:ascii="Arial" w:hAnsi="Arial" w:eastAsia="Montserrat" w:cs="Arial"/>
          <w:color w:val="00000A"/>
          <w:sz w:val="22"/>
          <w:szCs w:val="22"/>
        </w:rPr>
        <w:t>.</w:t>
      </w:r>
    </w:p>
    <w:p w14:paraId="06961EF3">
      <w:pPr>
        <w:pStyle w:val="3"/>
        <w:spacing w:line="240" w:lineRule="auto"/>
        <w:jc w:val="both"/>
        <w:rPr>
          <w:rFonts w:hint="default" w:ascii="Arial" w:hAnsi="Arial" w:eastAsia="Montserrat" w:cs="Arial"/>
          <w:color w:val="00000A"/>
          <w:sz w:val="22"/>
          <w:szCs w:val="22"/>
        </w:rPr>
      </w:pPr>
      <w:r>
        <w:rPr>
          <w:rFonts w:hint="default" w:ascii="Arial" w:hAnsi="Arial" w:eastAsia="Montserrat" w:cs="Arial"/>
          <w:color w:val="00000A"/>
          <w:sz w:val="22"/>
          <w:szCs w:val="22"/>
          <w:lang w:val="pt-BR"/>
        </w:rPr>
        <w:t>8</w:t>
      </w:r>
      <w:r>
        <w:rPr>
          <w:rFonts w:hint="default" w:ascii="Arial" w:hAnsi="Arial" w:eastAsia="Montserrat" w:cs="Arial"/>
          <w:color w:val="00000A"/>
          <w:sz w:val="22"/>
          <w:szCs w:val="22"/>
        </w:rPr>
        <w:t>.1.2. Primordialmente, insta salientar que é decisão discricionária da Administração, desde que a opção seja devidamente justificada no processo licitatório, conforme artigos 18 e 67 da Lei Federal nº 14.133/2021.</w:t>
      </w:r>
    </w:p>
    <w:p w14:paraId="20416152">
      <w:pPr>
        <w:pStyle w:val="3"/>
        <w:spacing w:line="240" w:lineRule="auto"/>
        <w:jc w:val="both"/>
        <w:rPr>
          <w:rFonts w:hint="default" w:ascii="Arial" w:hAnsi="Arial" w:eastAsia="Montserrat" w:cs="Arial"/>
          <w:color w:val="00000A"/>
          <w:sz w:val="22"/>
          <w:szCs w:val="22"/>
        </w:rPr>
      </w:pPr>
      <w:r>
        <w:rPr>
          <w:rFonts w:hint="default" w:ascii="Arial" w:hAnsi="Arial" w:eastAsia="Montserrat" w:cs="Arial"/>
          <w:color w:val="00000A"/>
          <w:sz w:val="22"/>
          <w:szCs w:val="22"/>
          <w:lang w:val="pt-BR"/>
        </w:rPr>
        <w:t>8</w:t>
      </w:r>
      <w:r>
        <w:rPr>
          <w:rFonts w:hint="default" w:ascii="Arial" w:hAnsi="Arial" w:eastAsia="Montserrat" w:cs="Arial"/>
          <w:color w:val="00000A"/>
          <w:sz w:val="22"/>
          <w:szCs w:val="22"/>
        </w:rPr>
        <w:t>.1.3. Saliente-se que as exigências técnicas visam assegurar à Administração Pública o cumprimento das obrigações pelos licitantes, desde que guardem restrita pertinência com o objeto da contratação.</w:t>
      </w:r>
    </w:p>
    <w:p w14:paraId="6886D767">
      <w:pPr>
        <w:pStyle w:val="3"/>
        <w:spacing w:line="240" w:lineRule="auto"/>
        <w:jc w:val="both"/>
        <w:rPr>
          <w:rFonts w:hint="default" w:ascii="Arial" w:hAnsi="Arial" w:eastAsia="Montserrat" w:cs="Arial"/>
          <w:sz w:val="22"/>
          <w:szCs w:val="22"/>
        </w:rPr>
      </w:pPr>
      <w:r>
        <w:rPr>
          <w:rFonts w:hint="default" w:ascii="Arial" w:hAnsi="Arial" w:eastAsia="Montserrat" w:cs="Arial"/>
          <w:color w:val="00000A"/>
          <w:sz w:val="22"/>
          <w:szCs w:val="22"/>
          <w:lang w:val="pt-BR"/>
        </w:rPr>
        <w:t>8</w:t>
      </w:r>
      <w:r>
        <w:rPr>
          <w:rFonts w:hint="default" w:ascii="Arial" w:hAnsi="Arial" w:eastAsia="Montserrat" w:cs="Arial"/>
          <w:color w:val="00000A"/>
          <w:sz w:val="22"/>
          <w:szCs w:val="22"/>
        </w:rPr>
        <w:t xml:space="preserve">.1.4. </w:t>
      </w:r>
      <w:r>
        <w:rPr>
          <w:rFonts w:hint="default" w:ascii="Arial" w:hAnsi="Arial" w:eastAsia="Montserrat" w:cs="Arial"/>
          <w:sz w:val="22"/>
          <w:szCs w:val="22"/>
        </w:rPr>
        <w:t>Demonstrar que o proponente executou objeto similar ao licitado, com o objetivo de ofertar maior segurança à Administração Pública, sobretudo no que diz respeito ao efetivo abastecimento da rede estadual de saúde, visto que o descumprimento dos prazos de entrega estabelecidos nos procedimentos licitatórios acabam por trazer inúmeros prejuízos na medida em que provocam a descontinuidade do abastecimento da rede, prejudicando o atendimento da população.</w:t>
      </w:r>
    </w:p>
    <w:p w14:paraId="20151A6B">
      <w:pPr>
        <w:pStyle w:val="3"/>
        <w:spacing w:line="240" w:lineRule="auto"/>
        <w:jc w:val="both"/>
        <w:rPr>
          <w:rFonts w:hint="default" w:ascii="Arial" w:hAnsi="Arial" w:eastAsia="Montserrat" w:cs="Arial"/>
          <w:sz w:val="22"/>
          <w:szCs w:val="22"/>
        </w:rPr>
      </w:pPr>
      <w:r>
        <w:rPr>
          <w:rFonts w:hint="default" w:ascii="Arial" w:hAnsi="Arial" w:eastAsia="Montserrat" w:cs="Arial"/>
          <w:color w:val="00000A"/>
          <w:sz w:val="22"/>
          <w:szCs w:val="22"/>
          <w:lang w:val="pt-BR"/>
        </w:rPr>
        <w:t>8</w:t>
      </w:r>
      <w:r>
        <w:rPr>
          <w:rFonts w:hint="default" w:ascii="Arial" w:hAnsi="Arial" w:eastAsia="Montserrat" w:cs="Arial"/>
          <w:color w:val="00000A"/>
          <w:sz w:val="22"/>
          <w:szCs w:val="22"/>
        </w:rPr>
        <w:t xml:space="preserve">.1.5. </w:t>
      </w:r>
      <w:r>
        <w:rPr>
          <w:rFonts w:hint="default" w:ascii="Arial" w:hAnsi="Arial" w:eastAsia="Montserrat" w:cs="Arial"/>
          <w:sz w:val="22"/>
          <w:szCs w:val="22"/>
        </w:rPr>
        <w:t xml:space="preserve">Considerando a comprovação de aptidão técnica para fornecimento integral deverá ser no percentual de 4% sobre o quantitativo total de itens, considerado o quantitativo por item, parâmetro objetivo escolhido para análise. </w:t>
      </w:r>
      <w:r>
        <w:rPr>
          <w:rFonts w:hint="default" w:ascii="Arial" w:hAnsi="Arial" w:eastAsia="Montserrat" w:cs="Arial"/>
          <w:color w:val="00000A"/>
          <w:sz w:val="22"/>
          <w:szCs w:val="22"/>
        </w:rPr>
        <w:t>Tal percentual resulta do seguinte cálc</w:t>
      </w:r>
      <w:r>
        <w:rPr>
          <w:rFonts w:hint="default" w:ascii="Arial" w:hAnsi="Arial" w:eastAsia="Montserrat" w:cs="Arial"/>
          <w:sz w:val="22"/>
          <w:szCs w:val="22"/>
        </w:rPr>
        <w:t>ulo: utilizando a analogia de que 50% de entrega equivale ao ano todo, dividiu-se o valor por 12 meses, obtendo 4% em razão de arredondamento para número inteiro.</w:t>
      </w:r>
    </w:p>
    <w:p w14:paraId="0EA87126">
      <w:pPr>
        <w:pStyle w:val="3"/>
        <w:keepNext/>
        <w:spacing w:line="240" w:lineRule="auto"/>
        <w:jc w:val="both"/>
        <w:rPr>
          <w:rFonts w:hint="default" w:ascii="Arial" w:hAnsi="Arial" w:eastAsia="Montserrat" w:cs="Arial"/>
          <w:b/>
          <w:sz w:val="22"/>
          <w:szCs w:val="22"/>
        </w:rPr>
      </w:pPr>
      <w:r>
        <w:rPr>
          <w:rFonts w:hint="default" w:ascii="Arial" w:hAnsi="Arial" w:eastAsia="Montserrat" w:cs="Arial"/>
          <w:color w:val="00000A"/>
          <w:sz w:val="22"/>
          <w:szCs w:val="22"/>
          <w:lang w:val="pt-BR"/>
        </w:rPr>
        <w:t>8</w:t>
      </w:r>
      <w:r>
        <w:rPr>
          <w:rFonts w:hint="default" w:ascii="Arial" w:hAnsi="Arial" w:eastAsia="Montserrat" w:cs="Arial"/>
          <w:color w:val="00000A"/>
          <w:sz w:val="22"/>
          <w:szCs w:val="22"/>
        </w:rPr>
        <w:t xml:space="preserve">.1.6. </w:t>
      </w:r>
      <w:r>
        <w:rPr>
          <w:rFonts w:hint="default" w:ascii="Arial" w:hAnsi="Arial" w:eastAsia="Montserrat" w:cs="Arial"/>
          <w:sz w:val="22"/>
          <w:szCs w:val="22"/>
        </w:rPr>
        <w:t>Portanto, essa abordagem visa garantir que os licitantes tenham a experiência e a capacidade necessárias para executar o fornecimento de forma consistente, justificando a solicitação da exigência.</w:t>
      </w:r>
    </w:p>
    <w:p w14:paraId="23DD6328">
      <w:pPr>
        <w:pStyle w:val="3"/>
        <w:widowControl/>
        <w:spacing w:before="113" w:after="57" w:line="240" w:lineRule="auto"/>
        <w:jc w:val="both"/>
        <w:rPr>
          <w:rFonts w:hint="default" w:ascii="Arial" w:hAnsi="Arial" w:eastAsia="Montserrat" w:cs="Arial"/>
          <w:b/>
          <w:sz w:val="22"/>
          <w:szCs w:val="22"/>
        </w:rPr>
      </w:pPr>
      <w:r>
        <w:rPr>
          <w:rFonts w:hint="default" w:ascii="Arial" w:hAnsi="Arial" w:eastAsia="Montserrat" w:cs="Arial"/>
          <w:b/>
          <w:sz w:val="22"/>
          <w:szCs w:val="22"/>
          <w:lang w:val="pt-BR"/>
        </w:rPr>
        <w:t>8</w:t>
      </w:r>
      <w:r>
        <w:rPr>
          <w:rFonts w:hint="default" w:ascii="Arial" w:hAnsi="Arial" w:eastAsia="Montserrat" w:cs="Arial"/>
          <w:b/>
          <w:sz w:val="22"/>
          <w:szCs w:val="22"/>
        </w:rPr>
        <w:t xml:space="preserve">.2 JUSTIFICATIVAS </w:t>
      </w:r>
      <w:r>
        <w:rPr>
          <w:rFonts w:hint="default" w:ascii="Arial" w:hAnsi="Arial" w:eastAsia="Montserrat" w:cs="Arial"/>
          <w:b/>
          <w:color w:val="000000"/>
          <w:sz w:val="22"/>
          <w:szCs w:val="22"/>
        </w:rPr>
        <w:t>PARA O PARCELAMENTO OU NÃO DA SOLUÇÃO</w:t>
      </w:r>
    </w:p>
    <w:p w14:paraId="55EB53FA">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sz w:val="22"/>
          <w:szCs w:val="22"/>
          <w:lang w:val="pt-BR"/>
        </w:rPr>
        <w:t>8</w:t>
      </w:r>
      <w:r>
        <w:rPr>
          <w:rFonts w:hint="default" w:ascii="Arial" w:hAnsi="Arial" w:eastAsia="Montserrat" w:cs="Arial"/>
          <w:sz w:val="22"/>
          <w:szCs w:val="22"/>
        </w:rPr>
        <w:t xml:space="preserve">.2.1. </w:t>
      </w:r>
      <w:bookmarkStart w:id="36" w:name="bookmark=id.3znysh7"/>
      <w:bookmarkEnd w:id="36"/>
      <w:r>
        <w:rPr>
          <w:rFonts w:hint="default" w:ascii="Arial" w:hAnsi="Arial" w:eastAsia="Montserrat" w:cs="Arial"/>
          <w:color w:val="000000"/>
          <w:sz w:val="22"/>
          <w:szCs w:val="22"/>
        </w:rPr>
        <w:t xml:space="preserve">A adjudicação do Pregão Eletrônico será </w:t>
      </w:r>
      <w:r>
        <w:rPr>
          <w:rFonts w:hint="default" w:ascii="Arial" w:hAnsi="Arial" w:eastAsia="Montserrat" w:cs="Arial"/>
          <w:b/>
          <w:color w:val="000000"/>
          <w:sz w:val="22"/>
          <w:szCs w:val="22"/>
        </w:rPr>
        <w:t>por item</w:t>
      </w:r>
      <w:r>
        <w:rPr>
          <w:rFonts w:hint="default" w:ascii="Arial" w:hAnsi="Arial" w:eastAsia="Montserrat" w:cs="Arial"/>
          <w:color w:val="000000"/>
          <w:sz w:val="22"/>
          <w:szCs w:val="22"/>
        </w:rPr>
        <w:t>, visando propiciar a ampla participação de licitantes que, embora não dispondo de capacidade para o fornecimento ou aquisição da totalidade do objeto, possam fazê-lo com relação a itens. O objetivo do parcelamento é o de melhor aproveitar os recursos disponíveis no mercado e ampliar a competitividade, sendo que este parcelamento é técnica e economicamente viável e não representa perda de economia de escala, conforme disposto no art. 43, II da Lei nº 14.133/2021.</w:t>
      </w:r>
    </w:p>
    <w:p w14:paraId="67FA5E88">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sz w:val="22"/>
          <w:szCs w:val="22"/>
          <w:lang w:val="pt-BR"/>
        </w:rPr>
        <w:t>8</w:t>
      </w:r>
      <w:r>
        <w:rPr>
          <w:rFonts w:hint="default" w:ascii="Arial" w:hAnsi="Arial" w:eastAsia="Montserrat" w:cs="Arial"/>
          <w:sz w:val="22"/>
          <w:szCs w:val="22"/>
        </w:rPr>
        <w:t>.2.2.</w:t>
      </w:r>
      <w:r>
        <w:rPr>
          <w:rFonts w:hint="default" w:ascii="Arial" w:hAnsi="Arial" w:eastAsia="Montserrat" w:cs="Arial"/>
          <w:b/>
          <w:sz w:val="22"/>
          <w:szCs w:val="22"/>
        </w:rPr>
        <w:t xml:space="preserve"> O agrupamento dos itens 1 e 2 </w:t>
      </w:r>
      <w:r>
        <w:rPr>
          <w:rFonts w:hint="default" w:ascii="Arial" w:hAnsi="Arial" w:eastAsia="Montserrat" w:cs="Arial"/>
          <w:sz w:val="22"/>
          <w:szCs w:val="22"/>
        </w:rPr>
        <w:t>depreende- se da  necessidade de padronização dos processos que são exigidos para a realização do Ensaio de Liberação de Interferon Gama</w:t>
      </w:r>
      <w:r>
        <w:rPr>
          <w:rFonts w:hint="default" w:ascii="Arial" w:hAnsi="Arial" w:eastAsia="Montserrat" w:cs="Arial"/>
          <w:b/>
          <w:sz w:val="22"/>
          <w:szCs w:val="22"/>
        </w:rPr>
        <w:t xml:space="preserve"> (IGRA)</w:t>
      </w:r>
      <w:r>
        <w:rPr>
          <w:rFonts w:hint="default" w:ascii="Arial" w:hAnsi="Arial" w:eastAsia="Montserrat" w:cs="Arial"/>
          <w:sz w:val="22"/>
          <w:szCs w:val="22"/>
        </w:rPr>
        <w:t xml:space="preserve"> que visa a necessidade da apresentação de propostas que contemplem todos os itens do grupo pois esses produtos são utilizados, de forma conjunta, para a estimular a liberação e posterior detecção de interferon-gama que inferem interpretações técnicas fundamentais para a garantia do resultado eficaz. Com apenas uma empresa ofertando os itens, reduz-se o custo por teste por reunir os insumos da área, facilitando a adesão por menu, permitindo lances mais favoráveis por grupo com consequente economia para a Administração.</w:t>
      </w:r>
    </w:p>
    <w:p w14:paraId="7813EF5D">
      <w:pPr>
        <w:pStyle w:val="3"/>
        <w:widowControl/>
        <w:spacing w:before="60" w:after="60" w:line="240" w:lineRule="auto"/>
        <w:jc w:val="both"/>
        <w:rPr>
          <w:rFonts w:hint="default" w:ascii="Arial" w:hAnsi="Arial" w:eastAsia="Montserrat" w:cs="Arial"/>
          <w:sz w:val="22"/>
          <w:szCs w:val="22"/>
        </w:rPr>
      </w:pPr>
      <w:r>
        <w:rPr>
          <w:rFonts w:hint="default" w:ascii="Arial" w:hAnsi="Arial" w:eastAsia="Montserrat" w:cs="Arial"/>
          <w:b/>
          <w:sz w:val="22"/>
          <w:szCs w:val="22"/>
          <w:lang w:val="pt-BR"/>
        </w:rPr>
        <w:t>8</w:t>
      </w:r>
      <w:r>
        <w:rPr>
          <w:rFonts w:hint="default" w:ascii="Arial" w:hAnsi="Arial" w:eastAsia="Montserrat" w:cs="Arial"/>
          <w:b/>
          <w:sz w:val="22"/>
          <w:szCs w:val="22"/>
        </w:rPr>
        <w:t>.3. JUSTIFICATIVA PARA O FORNECIMENTO CONTÍNUO</w:t>
      </w:r>
    </w:p>
    <w:p w14:paraId="3F554221">
      <w:pPr>
        <w:pStyle w:val="3"/>
        <w:widowControl/>
        <w:spacing w:before="60" w:after="60" w:line="240" w:lineRule="auto"/>
        <w:jc w:val="both"/>
        <w:rPr>
          <w:rFonts w:hint="default" w:ascii="Arial" w:hAnsi="Arial" w:eastAsia="Montserrat" w:cs="Arial"/>
          <w:sz w:val="22"/>
          <w:szCs w:val="22"/>
        </w:rPr>
      </w:pPr>
      <w:r>
        <w:rPr>
          <w:rFonts w:hint="default" w:ascii="Arial" w:hAnsi="Arial" w:eastAsia="Montserrat" w:cs="Arial"/>
          <w:sz w:val="22"/>
          <w:szCs w:val="22"/>
          <w:lang w:val="pt-BR"/>
        </w:rPr>
        <w:t>8</w:t>
      </w:r>
      <w:r>
        <w:rPr>
          <w:rFonts w:hint="default" w:ascii="Arial" w:hAnsi="Arial" w:eastAsia="Montserrat" w:cs="Arial"/>
          <w:sz w:val="22"/>
          <w:szCs w:val="22"/>
        </w:rPr>
        <w:t xml:space="preserve">.3.1. Em consolidada com o art. 40 c/c 106 da Lei nº 14.133, de 28 abril de 2021 </w:t>
      </w:r>
      <w:r>
        <w:rPr>
          <w:rFonts w:hint="default" w:ascii="Arial" w:hAnsi="Arial" w:eastAsia="Montserrat" w:cs="Arial"/>
          <w:b/>
          <w:sz w:val="22"/>
          <w:szCs w:val="22"/>
        </w:rPr>
        <w:t>JUSTIFICO</w:t>
      </w:r>
      <w:r>
        <w:rPr>
          <w:rFonts w:hint="default" w:ascii="Arial" w:hAnsi="Arial" w:eastAsia="Montserrat" w:cs="Arial"/>
          <w:sz w:val="22"/>
          <w:szCs w:val="22"/>
        </w:rPr>
        <w:t xml:space="preserve"> a contratação para o fornecimento contínuo devido a necessidade de atender de forma permanente  e prolongada a realização dos exames que consta na Lista Nacional de Notificação Compulsória de Doenças, Agravos e Eventos de Saúde Pública (M/MS nº 4, de 28 de setembro de 2017), compreendendo as arboviroses (Dengue, Zika, Chikungunya), doenças exantemáticas, Tuberculose, Leishmaniose, Chagas e outras parasitoses. </w:t>
      </w:r>
    </w:p>
    <w:p w14:paraId="74EBD7ED">
      <w:pPr>
        <w:pStyle w:val="3"/>
        <w:widowControl/>
        <w:spacing w:before="60" w:after="60" w:line="240" w:lineRule="auto"/>
        <w:jc w:val="both"/>
        <w:rPr>
          <w:rFonts w:hint="default" w:ascii="Arial" w:hAnsi="Arial" w:eastAsia="Montserrat" w:cs="Arial"/>
          <w:sz w:val="22"/>
          <w:szCs w:val="22"/>
        </w:rPr>
      </w:pPr>
      <w:r>
        <w:rPr>
          <w:rFonts w:hint="default" w:ascii="Arial" w:hAnsi="Arial" w:eastAsia="Montserrat" w:cs="Arial"/>
          <w:sz w:val="22"/>
          <w:szCs w:val="22"/>
          <w:lang w:val="pt-BR"/>
        </w:rPr>
        <w:t>8</w:t>
      </w:r>
      <w:r>
        <w:rPr>
          <w:rFonts w:hint="default" w:ascii="Arial" w:hAnsi="Arial" w:eastAsia="Montserrat" w:cs="Arial"/>
          <w:sz w:val="22"/>
          <w:szCs w:val="22"/>
        </w:rPr>
        <w:t>.3.2. Desta forma e por todo justificado anteriormente, este Lacen/CE informa que o fornecimento será contínuo, quando a entrega é periódica. Os contratos de  fornecimentos dos Insumos de Laboratório (Reagentes para a realização de exames para diagnóstico de doenças de notificação compulsória), além da operacionalidade do laboratório, está intrinsecamente ligada à segurança da saúde pública e ao cumprimento de responsabilidades institucionais e legais além de suprir as necessidades diárias da Administração Pública, visando maior vantagem econômica em razão da contratação plurianual e a continuidade dos serviços do laboratório que são estratégicos e essenciais para as ações de saúde pública, contribuindo com o bem da população.</w:t>
      </w:r>
    </w:p>
    <w:p w14:paraId="0516097E">
      <w:pPr>
        <w:pStyle w:val="3"/>
        <w:widowControl/>
        <w:spacing w:before="280" w:after="0" w:line="240" w:lineRule="auto"/>
        <w:jc w:val="both"/>
        <w:rPr>
          <w:rFonts w:hint="default" w:ascii="Arial" w:hAnsi="Arial" w:eastAsia="Montserrat" w:cs="Arial"/>
          <w:b/>
          <w:color w:val="000000"/>
          <w:sz w:val="22"/>
          <w:szCs w:val="22"/>
        </w:rPr>
      </w:pPr>
      <w:r>
        <w:rPr>
          <w:rFonts w:hint="default" w:ascii="Arial" w:hAnsi="Arial" w:eastAsia="Montserrat" w:cs="Arial"/>
          <w:b/>
          <w:color w:val="000000"/>
          <w:sz w:val="22"/>
          <w:szCs w:val="22"/>
          <w:lang w:val="pt-BR"/>
        </w:rPr>
        <w:t>9</w:t>
      </w:r>
      <w:r>
        <w:rPr>
          <w:rFonts w:hint="default" w:ascii="Arial" w:hAnsi="Arial" w:eastAsia="Montserrat" w:cs="Arial"/>
          <w:b/>
          <w:color w:val="000000"/>
          <w:sz w:val="22"/>
          <w:szCs w:val="22"/>
        </w:rPr>
        <w:t>. CONTRATAÇÕES CORRELATAS E/OU INTERDEPENDENTES</w:t>
      </w:r>
    </w:p>
    <w:p w14:paraId="2A1ED402">
      <w:pPr>
        <w:pStyle w:val="3"/>
        <w:widowControl/>
        <w:spacing w:before="280" w:after="0" w:line="240" w:lineRule="auto"/>
        <w:jc w:val="both"/>
        <w:rPr>
          <w:rFonts w:hint="default" w:ascii="Arial" w:hAnsi="Arial" w:eastAsia="Montserrat" w:cs="Arial"/>
          <w:b/>
          <w:bCs w:val="0"/>
          <w:sz w:val="22"/>
          <w:szCs w:val="22"/>
        </w:rPr>
      </w:pPr>
      <w:r>
        <w:rPr>
          <w:rFonts w:hint="default" w:ascii="Arial" w:hAnsi="Arial" w:eastAsia="Montserrat" w:cs="Arial"/>
          <w:b/>
          <w:bCs w:val="0"/>
          <w:color w:val="000000"/>
          <w:sz w:val="22"/>
          <w:szCs w:val="22"/>
          <w:lang w:val="pt-BR"/>
        </w:rPr>
        <w:t>9</w:t>
      </w:r>
      <w:r>
        <w:rPr>
          <w:rFonts w:hint="default" w:ascii="Arial" w:hAnsi="Arial" w:eastAsia="Montserrat" w:cs="Arial"/>
          <w:b/>
          <w:bCs w:val="0"/>
          <w:color w:val="000000"/>
          <w:sz w:val="22"/>
          <w:szCs w:val="22"/>
        </w:rPr>
        <w:t>.1. CONTRATAÇÕES CORRELATAS:</w:t>
      </w:r>
    </w:p>
    <w:tbl>
      <w:tblPr>
        <w:tblStyle w:val="10"/>
        <w:tblW w:w="8970" w:type="dxa"/>
        <w:jc w:val="center"/>
        <w:tblLayout w:type="fixed"/>
        <w:tblCellMar>
          <w:top w:w="57" w:type="dxa"/>
          <w:left w:w="57" w:type="dxa"/>
          <w:bottom w:w="57" w:type="dxa"/>
          <w:right w:w="0" w:type="dxa"/>
        </w:tblCellMar>
      </w:tblPr>
      <w:tblGrid>
        <w:gridCol w:w="1189"/>
        <w:gridCol w:w="2658"/>
        <w:gridCol w:w="1738"/>
        <w:gridCol w:w="3385"/>
      </w:tblGrid>
      <w:tr w14:paraId="368D0DA5">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shd w:val="clear" w:color="auto" w:fill="B6D7A8"/>
          </w:tcPr>
          <w:p w14:paraId="5B4F6DF6">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b/>
                <w:sz w:val="18"/>
                <w:szCs w:val="18"/>
              </w:rPr>
              <w:t>ITEM</w:t>
            </w:r>
          </w:p>
        </w:tc>
        <w:tc>
          <w:tcPr>
            <w:tcW w:w="2658" w:type="dxa"/>
            <w:tcBorders>
              <w:top w:val="single" w:color="000000" w:sz="4" w:space="0"/>
              <w:left w:val="single" w:color="000000" w:sz="4" w:space="0"/>
              <w:bottom w:val="single" w:color="000000" w:sz="4" w:space="0"/>
              <w:right w:val="single" w:color="000000" w:sz="4" w:space="0"/>
            </w:tcBorders>
            <w:shd w:val="clear" w:color="auto" w:fill="B6D7A8"/>
          </w:tcPr>
          <w:p w14:paraId="51288050">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b/>
                <w:sz w:val="18"/>
                <w:szCs w:val="18"/>
              </w:rPr>
              <w:t>CÓDIGO</w:t>
            </w:r>
          </w:p>
        </w:tc>
        <w:tc>
          <w:tcPr>
            <w:tcW w:w="1738" w:type="dxa"/>
            <w:tcBorders>
              <w:top w:val="single" w:color="000000" w:sz="4" w:space="0"/>
              <w:left w:val="single" w:color="000000" w:sz="4" w:space="0"/>
              <w:bottom w:val="single" w:color="000000" w:sz="4" w:space="0"/>
              <w:right w:val="single" w:color="000000" w:sz="4" w:space="0"/>
            </w:tcBorders>
            <w:shd w:val="clear" w:color="auto" w:fill="B6D7A8"/>
          </w:tcPr>
          <w:p w14:paraId="2CDE24FC">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b/>
                <w:sz w:val="18"/>
                <w:szCs w:val="18"/>
              </w:rPr>
              <w:t>APRES</w:t>
            </w:r>
            <w:r>
              <w:rPr>
                <w:rFonts w:hint="default" w:ascii="Arial" w:hAnsi="Arial" w:eastAsia="Montserrat" w:cs="Arial"/>
                <w:sz w:val="18"/>
                <w:szCs w:val="18"/>
              </w:rPr>
              <w:t>.</w:t>
            </w:r>
          </w:p>
        </w:tc>
        <w:tc>
          <w:tcPr>
            <w:tcW w:w="3385" w:type="dxa"/>
            <w:tcBorders>
              <w:top w:val="single" w:color="000000" w:sz="4" w:space="0"/>
              <w:left w:val="single" w:color="000000" w:sz="4" w:space="0"/>
              <w:bottom w:val="single" w:color="000000" w:sz="4" w:space="0"/>
              <w:right w:val="single" w:color="000000" w:sz="4" w:space="0"/>
            </w:tcBorders>
            <w:shd w:val="clear" w:color="auto" w:fill="B6D7A8"/>
            <w:tcMar>
              <w:right w:w="57" w:type="dxa"/>
            </w:tcMar>
          </w:tcPr>
          <w:p w14:paraId="78B1279E">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b/>
                <w:sz w:val="18"/>
                <w:szCs w:val="18"/>
              </w:rPr>
              <w:t>TRÂMITE PROCESSUAL</w:t>
            </w:r>
          </w:p>
        </w:tc>
      </w:tr>
      <w:tr w14:paraId="7381E97A">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7153F338">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62A4FAF0">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1951480</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08B7D47E">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UND</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0BA890BA">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ITEM NOVO</w:t>
            </w:r>
          </w:p>
        </w:tc>
      </w:tr>
      <w:tr w14:paraId="65AC4572">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5E1B601A">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2</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69D6AE94">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1149377</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7FB5023D">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0F6FF24B">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ITEM NOVO</w:t>
            </w:r>
          </w:p>
        </w:tc>
      </w:tr>
      <w:tr w14:paraId="256ACD39">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1A5D9482">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3</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781E247D">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1117306</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61285F58">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452F602E">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ATA 2023/00022</w:t>
            </w:r>
          </w:p>
          <w:p w14:paraId="2F70ECB4">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PREGÃO 20230301</w:t>
            </w:r>
          </w:p>
          <w:p w14:paraId="6DD282C4">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VIGÊNCIA AGOSTO/2024</w:t>
            </w:r>
          </w:p>
        </w:tc>
      </w:tr>
      <w:tr w14:paraId="7248B52E">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46143A54">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4</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5E55B250">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1117280</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22CF028B">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521DEA18">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ATA 2023/00022</w:t>
            </w:r>
          </w:p>
          <w:p w14:paraId="4E0BF35A">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PREGÃO 20230301</w:t>
            </w:r>
          </w:p>
          <w:p w14:paraId="7B409FF7">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VIGÊNCIA AGOSTO/2024</w:t>
            </w:r>
          </w:p>
        </w:tc>
      </w:tr>
      <w:tr w14:paraId="38A70214">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68A0027C">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5</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79633D74">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1117270</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5FF4A205">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18D4A33F">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ATA 2023/00022</w:t>
            </w:r>
          </w:p>
          <w:p w14:paraId="06CF03FD">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PREGÃO 20230301</w:t>
            </w:r>
          </w:p>
          <w:p w14:paraId="40259199">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VIGÊNCIA AGOSTO/2024</w:t>
            </w:r>
          </w:p>
        </w:tc>
      </w:tr>
      <w:tr w14:paraId="1F4BB897">
        <w:tblPrEx>
          <w:tblCellMar>
            <w:top w:w="57" w:type="dxa"/>
            <w:left w:w="57" w:type="dxa"/>
            <w:bottom w:w="57" w:type="dxa"/>
            <w:right w:w="0" w:type="dxa"/>
          </w:tblCellMar>
        </w:tblPrEx>
        <w:trPr>
          <w:trHeight w:val="763" w:hRule="atLeast"/>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0470DA3E">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6</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3CE5C9D7">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839165</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72C09996">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51C6746E">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ATA 2023/00022</w:t>
            </w:r>
          </w:p>
          <w:p w14:paraId="203692D8">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PREGÃO 20230301</w:t>
            </w:r>
          </w:p>
          <w:p w14:paraId="0C2F35F2">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VIGÊNCIA AGOSTO/2024</w:t>
            </w:r>
          </w:p>
        </w:tc>
      </w:tr>
      <w:tr w14:paraId="747BF875">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6A283FFC">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7</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2EFC77F0">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423534</w:t>
            </w:r>
          </w:p>
          <w:p w14:paraId="5B227650">
            <w:pPr>
              <w:pStyle w:val="3"/>
              <w:widowControl/>
              <w:spacing w:before="0" w:after="0" w:line="240" w:lineRule="auto"/>
              <w:jc w:val="center"/>
              <w:rPr>
                <w:rFonts w:hint="default" w:ascii="Arial" w:hAnsi="Arial" w:eastAsia="Montserrat" w:cs="Arial"/>
                <w:sz w:val="18"/>
                <w:szCs w:val="18"/>
              </w:rPr>
            </w:pPr>
          </w:p>
          <w:p w14:paraId="1710F184">
            <w:pPr>
              <w:pStyle w:val="3"/>
              <w:widowControl/>
              <w:spacing w:before="0" w:after="0" w:line="240" w:lineRule="auto"/>
              <w:jc w:val="center"/>
              <w:rPr>
                <w:rFonts w:hint="default" w:ascii="Arial" w:hAnsi="Arial" w:eastAsia="Montserrat" w:cs="Arial"/>
                <w:sz w:val="18"/>
                <w:szCs w:val="18"/>
              </w:rPr>
            </w:pP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15C1EE72">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01995BB9">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ATA 2023/00022</w:t>
            </w:r>
          </w:p>
          <w:p w14:paraId="68744F62">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PREGÃO 20230301</w:t>
            </w:r>
          </w:p>
          <w:p w14:paraId="4652255D">
            <w:pPr>
              <w:pStyle w:val="3"/>
              <w:widowControl/>
              <w:spacing w:before="0" w:after="0" w:line="240" w:lineRule="auto"/>
              <w:jc w:val="both"/>
              <w:rPr>
                <w:rFonts w:hint="default" w:ascii="Arial" w:hAnsi="Arial" w:eastAsia="Montserrat" w:cs="Arial"/>
                <w:sz w:val="18"/>
                <w:szCs w:val="18"/>
              </w:rPr>
            </w:pPr>
            <w:r>
              <w:rPr>
                <w:rFonts w:hint="default" w:ascii="Arial" w:hAnsi="Arial" w:eastAsia="Montserrat" w:cs="Arial"/>
                <w:sz w:val="18"/>
                <w:szCs w:val="18"/>
              </w:rPr>
              <w:t>VIGÊNCIA AGOSTO/2024</w:t>
            </w:r>
          </w:p>
        </w:tc>
      </w:tr>
      <w:tr w14:paraId="1C323E61">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1A1DC158">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8</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77D7B42F">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486282</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54AE0FFB">
            <w:pPr>
              <w:pStyle w:val="3"/>
              <w:widowControl/>
              <w:spacing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3C437BA7">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ITEM NOVO</w:t>
            </w:r>
          </w:p>
        </w:tc>
      </w:tr>
      <w:tr w14:paraId="1729C528">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21676F44">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9</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4C79095B">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423580</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17349227">
            <w:pPr>
              <w:pStyle w:val="3"/>
              <w:widowControl/>
              <w:spacing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146BD471">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ITEM NOVO</w:t>
            </w:r>
          </w:p>
        </w:tc>
      </w:tr>
      <w:tr w14:paraId="556B5F06">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428E2C6B">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10</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511B43A1">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796280</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25416ED8">
            <w:pPr>
              <w:pStyle w:val="3"/>
              <w:widowControl/>
              <w:spacing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10DC8E7B">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ITEM NOVO</w:t>
            </w:r>
          </w:p>
        </w:tc>
      </w:tr>
      <w:tr w14:paraId="028EAB02">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51A4263D">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11</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10A5662A">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423485</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09C97A13">
            <w:pPr>
              <w:pStyle w:val="3"/>
              <w:widowControl/>
              <w:spacing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16143A80">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ITEM NOVO</w:t>
            </w:r>
          </w:p>
        </w:tc>
      </w:tr>
      <w:tr w14:paraId="7E720239">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382C8616">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12</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2F4EDEFC">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1207775</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23003FC2">
            <w:pPr>
              <w:pStyle w:val="3"/>
              <w:widowControl/>
              <w:spacing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1AD6B5D8">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ITEM NOVO</w:t>
            </w:r>
          </w:p>
        </w:tc>
      </w:tr>
      <w:tr w14:paraId="3F8E1DA4">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1B9542A4">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13</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55157231">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728853</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7F86AF69">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UND</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17671AE5">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ITEM NOVO</w:t>
            </w:r>
          </w:p>
        </w:tc>
      </w:tr>
      <w:tr w14:paraId="3E441EC3">
        <w:tblPrEx>
          <w:tblCellMar>
            <w:top w:w="57" w:type="dxa"/>
            <w:left w:w="57" w:type="dxa"/>
            <w:bottom w:w="57" w:type="dxa"/>
            <w:right w:w="0" w:type="dxa"/>
          </w:tblCellMar>
        </w:tblPrEx>
        <w:trPr>
          <w:jc w:val="center"/>
        </w:trPr>
        <w:tc>
          <w:tcPr>
            <w:tcW w:w="1189" w:type="dxa"/>
            <w:tcBorders>
              <w:top w:val="single" w:color="000000" w:sz="4" w:space="0"/>
              <w:left w:val="single" w:color="000000" w:sz="4" w:space="0"/>
              <w:bottom w:val="single" w:color="000000" w:sz="4" w:space="0"/>
              <w:right w:val="single" w:color="000000" w:sz="4" w:space="0"/>
            </w:tcBorders>
            <w:tcMar>
              <w:top w:w="0" w:type="dxa"/>
            </w:tcMar>
          </w:tcPr>
          <w:p w14:paraId="06683A7B">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14</w:t>
            </w:r>
          </w:p>
        </w:tc>
        <w:tc>
          <w:tcPr>
            <w:tcW w:w="2658" w:type="dxa"/>
            <w:tcBorders>
              <w:top w:val="single" w:color="000000" w:sz="4" w:space="0"/>
              <w:left w:val="single" w:color="000000" w:sz="4" w:space="0"/>
              <w:bottom w:val="single" w:color="000000" w:sz="4" w:space="0"/>
              <w:right w:val="single" w:color="000000" w:sz="4" w:space="0"/>
            </w:tcBorders>
            <w:tcMar>
              <w:top w:w="0" w:type="dxa"/>
            </w:tcMar>
          </w:tcPr>
          <w:p w14:paraId="35AADC44">
            <w:pPr>
              <w:pStyle w:val="3"/>
              <w:widowControl/>
              <w:spacing w:before="0" w:after="0" w:line="240" w:lineRule="auto"/>
              <w:jc w:val="center"/>
              <w:rPr>
                <w:rFonts w:hint="default" w:ascii="Arial" w:hAnsi="Arial" w:eastAsia="Montserrat" w:cs="Arial"/>
                <w:sz w:val="18"/>
                <w:szCs w:val="18"/>
              </w:rPr>
            </w:pPr>
            <w:r>
              <w:rPr>
                <w:rFonts w:hint="default" w:ascii="Arial" w:hAnsi="Arial" w:eastAsia="Montserrat" w:cs="Arial"/>
                <w:sz w:val="18"/>
                <w:szCs w:val="18"/>
              </w:rPr>
              <w:t>1953468</w:t>
            </w:r>
          </w:p>
        </w:tc>
        <w:tc>
          <w:tcPr>
            <w:tcW w:w="1738" w:type="dxa"/>
            <w:tcBorders>
              <w:top w:val="single" w:color="000000" w:sz="4" w:space="0"/>
              <w:left w:val="single" w:color="000000" w:sz="4" w:space="0"/>
              <w:bottom w:val="single" w:color="000000" w:sz="4" w:space="0"/>
              <w:right w:val="single" w:color="000000" w:sz="4" w:space="0"/>
            </w:tcBorders>
            <w:tcMar>
              <w:top w:w="0" w:type="dxa"/>
            </w:tcMar>
          </w:tcPr>
          <w:p w14:paraId="52F98D86">
            <w:pPr>
              <w:pStyle w:val="3"/>
              <w:widowControl/>
              <w:spacing w:line="240" w:lineRule="auto"/>
              <w:jc w:val="center"/>
              <w:rPr>
                <w:rFonts w:hint="default" w:ascii="Arial" w:hAnsi="Arial" w:eastAsia="Montserrat" w:cs="Arial"/>
                <w:sz w:val="18"/>
                <w:szCs w:val="18"/>
              </w:rPr>
            </w:pPr>
            <w:r>
              <w:rPr>
                <w:rFonts w:hint="default" w:ascii="Arial" w:hAnsi="Arial" w:eastAsia="Montserrat" w:cs="Arial"/>
                <w:sz w:val="18"/>
                <w:szCs w:val="18"/>
              </w:rPr>
              <w:t>KIT</w:t>
            </w:r>
          </w:p>
        </w:tc>
        <w:tc>
          <w:tcPr>
            <w:tcW w:w="3385" w:type="dxa"/>
            <w:tcBorders>
              <w:top w:val="single" w:color="000000" w:sz="4" w:space="0"/>
              <w:left w:val="single" w:color="000000" w:sz="4" w:space="0"/>
              <w:bottom w:val="single" w:color="000000" w:sz="4" w:space="0"/>
              <w:right w:val="single" w:color="000000" w:sz="4" w:space="0"/>
            </w:tcBorders>
            <w:tcMar>
              <w:top w:w="0" w:type="dxa"/>
              <w:right w:w="57" w:type="dxa"/>
            </w:tcMar>
          </w:tcPr>
          <w:p w14:paraId="0F93CCEA">
            <w:pPr>
              <w:pStyle w:val="3"/>
              <w:widowControl/>
              <w:spacing w:line="240" w:lineRule="auto"/>
              <w:jc w:val="both"/>
              <w:rPr>
                <w:rFonts w:hint="default" w:ascii="Arial" w:hAnsi="Arial" w:eastAsia="Montserrat" w:cs="Arial"/>
                <w:sz w:val="18"/>
                <w:szCs w:val="18"/>
              </w:rPr>
            </w:pPr>
            <w:r>
              <w:rPr>
                <w:rFonts w:hint="default" w:ascii="Arial" w:hAnsi="Arial" w:eastAsia="Montserrat" w:cs="Arial"/>
                <w:sz w:val="18"/>
                <w:szCs w:val="18"/>
              </w:rPr>
              <w:t>ITEM NOVO</w:t>
            </w:r>
          </w:p>
        </w:tc>
      </w:tr>
    </w:tbl>
    <w:p w14:paraId="69CC84C5">
      <w:pPr>
        <w:pStyle w:val="3"/>
        <w:widowControl/>
        <w:spacing w:before="57" w:after="57" w:line="240" w:lineRule="auto"/>
        <w:jc w:val="both"/>
        <w:rPr>
          <w:rFonts w:hint="default" w:ascii="Calibri" w:hAnsi="Calibri" w:eastAsia="Montserrat" w:cs="Calibri"/>
          <w:b/>
          <w:color w:val="000000"/>
          <w:sz w:val="22"/>
          <w:szCs w:val="22"/>
        </w:rPr>
      </w:pPr>
    </w:p>
    <w:p w14:paraId="55CF17C3">
      <w:pPr>
        <w:pStyle w:val="3"/>
        <w:widowControl/>
        <w:spacing w:before="57" w:after="57" w:line="240" w:lineRule="auto"/>
        <w:jc w:val="both"/>
        <w:rPr>
          <w:rFonts w:hint="default" w:ascii="Calibri" w:hAnsi="Calibri" w:eastAsia="Montserrat" w:cs="Calibri"/>
          <w:b/>
          <w:color w:val="000000"/>
          <w:sz w:val="22"/>
          <w:szCs w:val="22"/>
        </w:rPr>
      </w:pPr>
    </w:p>
    <w:p w14:paraId="496CC767">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b/>
          <w:color w:val="000000"/>
          <w:sz w:val="22"/>
          <w:szCs w:val="22"/>
          <w:lang w:val="pt-BR"/>
        </w:rPr>
        <w:t>9</w:t>
      </w:r>
      <w:r>
        <w:rPr>
          <w:rFonts w:hint="default" w:ascii="Arial" w:hAnsi="Arial" w:eastAsia="Montserrat" w:cs="Arial"/>
          <w:b/>
          <w:color w:val="000000"/>
          <w:sz w:val="22"/>
          <w:szCs w:val="22"/>
        </w:rPr>
        <w:t>.2. CONTRATAÇÕES INTERDEPENDENTES</w:t>
      </w:r>
    </w:p>
    <w:p w14:paraId="414FC515">
      <w:pPr>
        <w:pStyle w:val="3"/>
        <w:widowControl/>
        <w:spacing w:line="240" w:lineRule="auto"/>
        <w:jc w:val="both"/>
        <w:rPr>
          <w:rFonts w:hint="default" w:ascii="Arial" w:hAnsi="Arial" w:eastAsia="Montserrat" w:cs="Arial"/>
          <w:sz w:val="22"/>
          <w:szCs w:val="22"/>
        </w:rPr>
      </w:pPr>
      <w:r>
        <w:rPr>
          <w:rFonts w:hint="default" w:ascii="Arial" w:hAnsi="Arial" w:eastAsia="Montserrat" w:cs="Arial"/>
          <w:sz w:val="22"/>
          <w:szCs w:val="22"/>
        </w:rPr>
        <w:t>ATA 2023/00022. PREGÃO 20230301. VIGÊNCIA AGOSTO/2024</w:t>
      </w:r>
    </w:p>
    <w:p w14:paraId="57A7D166">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b/>
          <w:color w:val="000000"/>
          <w:sz w:val="22"/>
          <w:szCs w:val="22"/>
          <w:lang w:val="pt-BR"/>
        </w:rPr>
        <w:t>10</w:t>
      </w:r>
      <w:r>
        <w:rPr>
          <w:rFonts w:hint="default" w:ascii="Arial" w:hAnsi="Arial" w:eastAsia="Montserrat" w:cs="Arial"/>
          <w:b/>
          <w:color w:val="000000"/>
          <w:sz w:val="22"/>
          <w:szCs w:val="22"/>
        </w:rPr>
        <w:t>. DEMONSTRATIVO DA PREVISÃO DA CONTRATAÇÃO</w:t>
      </w:r>
    </w:p>
    <w:p w14:paraId="4588D05C">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color w:val="000000"/>
          <w:sz w:val="22"/>
          <w:szCs w:val="22"/>
        </w:rPr>
        <w:t xml:space="preserve">Os itens </w:t>
      </w:r>
      <w:r>
        <w:rPr>
          <w:rFonts w:hint="default" w:ascii="Arial" w:hAnsi="Arial" w:eastAsia="Montserrat" w:cs="Arial"/>
          <w:sz w:val="22"/>
          <w:szCs w:val="22"/>
        </w:rPr>
        <w:t>de</w:t>
      </w:r>
      <w:r>
        <w:rPr>
          <w:rFonts w:hint="default" w:ascii="Arial" w:hAnsi="Arial" w:eastAsia="Montserrat" w:cs="Arial"/>
          <w:color w:val="000000"/>
          <w:sz w:val="22"/>
          <w:szCs w:val="22"/>
        </w:rPr>
        <w:t xml:space="preserve"> 03 A 07 já são programados no Pl</w:t>
      </w:r>
      <w:r>
        <w:rPr>
          <w:rFonts w:hint="default" w:ascii="Arial" w:hAnsi="Arial" w:eastAsia="Montserrat" w:cs="Arial"/>
          <w:color w:val="00000A"/>
          <w:sz w:val="22"/>
          <w:szCs w:val="22"/>
        </w:rPr>
        <w:t xml:space="preserve">ano Anual de Contratações, conforme a finalidade deste órgão, tendo por </w:t>
      </w:r>
      <w:r>
        <w:rPr>
          <w:rFonts w:hint="default" w:ascii="Arial" w:hAnsi="Arial" w:eastAsia="Montserrat" w:cs="Arial"/>
          <w:sz w:val="22"/>
          <w:szCs w:val="22"/>
        </w:rPr>
        <w:t>base as suas necessidades e histórico de consumo.</w:t>
      </w:r>
    </w:p>
    <w:p w14:paraId="1DC6D27E">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sz w:val="22"/>
          <w:szCs w:val="22"/>
        </w:rPr>
        <w:t>Os itens do Grupo 1 e os de 8 a 14 tratam-se de insumos de fornecimento pelo Ministério da Saúde. A necessidade de aquisição dos mesmo diz respeito ao plano de contingência frente ao iminente desabastecimento</w:t>
      </w:r>
    </w:p>
    <w:p w14:paraId="7B1CEE68">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b/>
          <w:color w:val="000000"/>
          <w:sz w:val="22"/>
          <w:szCs w:val="22"/>
        </w:rPr>
        <w:t>1</w:t>
      </w:r>
      <w:r>
        <w:rPr>
          <w:rFonts w:hint="default" w:ascii="Arial" w:hAnsi="Arial" w:eastAsia="Montserrat" w:cs="Arial"/>
          <w:b/>
          <w:color w:val="000000"/>
          <w:sz w:val="22"/>
          <w:szCs w:val="22"/>
          <w:lang w:val="pt-BR"/>
        </w:rPr>
        <w:t>1</w:t>
      </w:r>
      <w:r>
        <w:rPr>
          <w:rFonts w:hint="default" w:ascii="Arial" w:hAnsi="Arial" w:eastAsia="Montserrat" w:cs="Arial"/>
          <w:b/>
          <w:color w:val="000000"/>
          <w:sz w:val="22"/>
          <w:szCs w:val="22"/>
        </w:rPr>
        <w:t>. DEMONSTRATIVO DOS RESULTADOS PRETENDIDOS</w:t>
      </w:r>
      <w:bookmarkStart w:id="37" w:name="bookmark=id.2et92p0"/>
    </w:p>
    <w:bookmarkEnd w:id="37"/>
    <w:p w14:paraId="6AE016E8">
      <w:pPr>
        <w:pStyle w:val="3"/>
        <w:widowControl/>
        <w:shd w:val="clear" w:fill="FFFFFF"/>
        <w:spacing w:before="57" w:after="57" w:line="240" w:lineRule="auto"/>
        <w:jc w:val="both"/>
        <w:rPr>
          <w:rFonts w:hint="default" w:ascii="Arial" w:hAnsi="Arial" w:eastAsia="Montserrat" w:cs="Arial"/>
          <w:sz w:val="22"/>
          <w:szCs w:val="22"/>
        </w:rPr>
      </w:pPr>
      <w:r>
        <w:rPr>
          <w:rFonts w:hint="default" w:ascii="Arial" w:hAnsi="Arial" w:eastAsia="Montserrat" w:cs="Arial"/>
          <w:sz w:val="22"/>
          <w:szCs w:val="22"/>
        </w:rPr>
        <w:t>Pretende-se por meio da aquisição destes insumos, a manutenção da rotina do Laboratório de Saúde Pública-LACEN em Fortaleza:</w:t>
      </w:r>
    </w:p>
    <w:p w14:paraId="28C24345">
      <w:pPr>
        <w:pStyle w:val="3"/>
        <w:widowControl/>
        <w:spacing w:before="0" w:after="0" w:line="240" w:lineRule="auto"/>
        <w:jc w:val="both"/>
        <w:rPr>
          <w:rFonts w:hint="default" w:ascii="Arial" w:hAnsi="Arial" w:eastAsia="Montserrat" w:cs="Arial"/>
          <w:sz w:val="22"/>
          <w:szCs w:val="22"/>
        </w:rPr>
      </w:pPr>
      <w:r>
        <w:rPr>
          <w:rFonts w:hint="default" w:ascii="Arial" w:hAnsi="Arial" w:eastAsia="Montserrat" w:cs="Arial"/>
          <w:sz w:val="22"/>
          <w:szCs w:val="22"/>
        </w:rPr>
        <w:t>Tem como objetivo geral o</w:t>
      </w:r>
      <w:r>
        <w:rPr>
          <w:rFonts w:hint="default" w:ascii="Arial" w:hAnsi="Arial" w:eastAsia="Montserrat" w:cs="Arial"/>
          <w:sz w:val="22"/>
          <w:szCs w:val="22"/>
          <w:highlight w:val="white"/>
        </w:rPr>
        <w:t xml:space="preserve"> abastecimento do estoque necessário à realização da Vigilância laboratorial, os quais são de</w:t>
      </w:r>
      <w:r>
        <w:rPr>
          <w:rFonts w:hint="default" w:ascii="Arial" w:hAnsi="Arial" w:eastAsia="Montserrat" w:cs="Arial"/>
          <w:b/>
          <w:sz w:val="22"/>
          <w:szCs w:val="22"/>
          <w:highlight w:val="white"/>
        </w:rPr>
        <w:t xml:space="preserve"> </w:t>
      </w:r>
      <w:r>
        <w:rPr>
          <w:rFonts w:hint="default" w:ascii="Arial" w:hAnsi="Arial" w:eastAsia="Montserrat" w:cs="Arial"/>
          <w:sz w:val="22"/>
          <w:szCs w:val="22"/>
          <w:highlight w:val="white"/>
        </w:rPr>
        <w:t>extrema importância para os usuários que demandam os serviços ofertados por este setor e estratégicos para as ações de Vigilância em Saúde;</w:t>
      </w:r>
    </w:p>
    <w:p w14:paraId="16DCBC2A">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b/>
          <w:color w:val="000000"/>
          <w:sz w:val="22"/>
          <w:szCs w:val="22"/>
        </w:rPr>
        <w:t>1</w:t>
      </w:r>
      <w:r>
        <w:rPr>
          <w:rFonts w:hint="default" w:ascii="Arial" w:hAnsi="Arial" w:eastAsia="Montserrat" w:cs="Arial"/>
          <w:b/>
          <w:color w:val="000000"/>
          <w:sz w:val="22"/>
          <w:szCs w:val="22"/>
          <w:lang w:val="pt-BR"/>
        </w:rPr>
        <w:t>2</w:t>
      </w:r>
      <w:r>
        <w:rPr>
          <w:rFonts w:hint="default" w:ascii="Arial" w:hAnsi="Arial" w:eastAsia="Montserrat" w:cs="Arial"/>
          <w:b/>
          <w:color w:val="000000"/>
          <w:sz w:val="22"/>
          <w:szCs w:val="22"/>
        </w:rPr>
        <w:t>. PROVIDÊNCIAS A SEREM ADOTADAS PREVIAMENTE À CELEBRAÇÃO DO CONTRATO</w:t>
      </w:r>
    </w:p>
    <w:p w14:paraId="7237C38B">
      <w:pPr>
        <w:pStyle w:val="3"/>
        <w:widowControl/>
        <w:spacing w:before="57" w:after="57" w:line="240" w:lineRule="auto"/>
        <w:jc w:val="both"/>
        <w:rPr>
          <w:rFonts w:hint="default" w:ascii="Arial" w:hAnsi="Arial" w:eastAsia="Montserrat" w:cs="Arial"/>
          <w:b/>
          <w:sz w:val="22"/>
          <w:szCs w:val="22"/>
        </w:rPr>
      </w:pPr>
      <w:r>
        <w:rPr>
          <w:rFonts w:hint="default" w:ascii="Arial" w:hAnsi="Arial" w:eastAsia="Montserrat" w:cs="Arial"/>
          <w:b w:val="0"/>
          <w:bCs/>
          <w:color w:val="000000"/>
          <w:sz w:val="22"/>
          <w:szCs w:val="22"/>
        </w:rPr>
        <w:t>1</w:t>
      </w:r>
      <w:r>
        <w:rPr>
          <w:rFonts w:hint="default" w:ascii="Arial" w:hAnsi="Arial" w:eastAsia="Montserrat" w:cs="Arial"/>
          <w:b w:val="0"/>
          <w:bCs/>
          <w:color w:val="000000"/>
          <w:sz w:val="22"/>
          <w:szCs w:val="22"/>
          <w:lang w:val="pt-BR"/>
        </w:rPr>
        <w:t>2</w:t>
      </w:r>
      <w:r>
        <w:rPr>
          <w:rFonts w:hint="default" w:ascii="Arial" w:hAnsi="Arial" w:eastAsia="Montserrat" w:cs="Arial"/>
          <w:b w:val="0"/>
          <w:bCs/>
          <w:color w:val="000000"/>
          <w:sz w:val="22"/>
          <w:szCs w:val="22"/>
        </w:rPr>
        <w:t xml:space="preserve">.1. </w:t>
      </w:r>
      <w:r>
        <w:rPr>
          <w:rFonts w:hint="default" w:ascii="Arial" w:hAnsi="Arial" w:eastAsia="Montserrat" w:cs="Arial"/>
          <w:color w:val="000000"/>
          <w:sz w:val="22"/>
          <w:szCs w:val="22"/>
        </w:rPr>
        <w:t>Não há providências a serem adotadas pela administração previamente à celebração do contrato</w:t>
      </w:r>
    </w:p>
    <w:p w14:paraId="70E08D32">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b/>
          <w:color w:val="000000"/>
          <w:sz w:val="22"/>
          <w:szCs w:val="22"/>
        </w:rPr>
        <w:t>1</w:t>
      </w:r>
      <w:r>
        <w:rPr>
          <w:rFonts w:hint="default" w:ascii="Arial" w:hAnsi="Arial" w:eastAsia="Montserrat" w:cs="Arial"/>
          <w:b/>
          <w:color w:val="000000"/>
          <w:sz w:val="22"/>
          <w:szCs w:val="22"/>
          <w:lang w:val="pt-BR"/>
        </w:rPr>
        <w:t>3</w:t>
      </w:r>
      <w:r>
        <w:rPr>
          <w:rFonts w:hint="default" w:ascii="Arial" w:hAnsi="Arial" w:eastAsia="Montserrat" w:cs="Arial"/>
          <w:b/>
          <w:color w:val="000000"/>
          <w:sz w:val="22"/>
          <w:szCs w:val="22"/>
        </w:rPr>
        <w:t>. DESCRIÇÃO DE POSSÍVEIS IMPACTOS AMBIENTAIS E RESPECTIVAS MEDIDAS MITIGADORAS.</w:t>
      </w:r>
    </w:p>
    <w:p w14:paraId="0E05C6EF">
      <w:pPr>
        <w:pStyle w:val="3"/>
        <w:widowControl/>
        <w:spacing w:before="57" w:after="57" w:line="240" w:lineRule="auto"/>
        <w:jc w:val="both"/>
        <w:rPr>
          <w:rFonts w:hint="default" w:ascii="Arial" w:hAnsi="Arial" w:eastAsia="Montserrat" w:cs="Arial"/>
          <w:color w:val="000000"/>
          <w:sz w:val="22"/>
          <w:szCs w:val="22"/>
        </w:rPr>
      </w:pPr>
      <w:r>
        <w:rPr>
          <w:rFonts w:hint="default" w:ascii="Arial" w:hAnsi="Arial" w:eastAsia="Montserrat" w:cs="Arial"/>
          <w:color w:val="000000"/>
          <w:sz w:val="22"/>
          <w:szCs w:val="22"/>
        </w:rPr>
        <w:t>1</w:t>
      </w:r>
      <w:r>
        <w:rPr>
          <w:rFonts w:hint="default" w:ascii="Arial" w:hAnsi="Arial" w:eastAsia="Montserrat" w:cs="Arial"/>
          <w:color w:val="000000"/>
          <w:sz w:val="22"/>
          <w:szCs w:val="22"/>
          <w:lang w:val="pt-BR"/>
        </w:rPr>
        <w:t>3</w:t>
      </w:r>
      <w:r>
        <w:rPr>
          <w:rFonts w:hint="default" w:ascii="Arial" w:hAnsi="Arial" w:eastAsia="Montserrat" w:cs="Arial"/>
          <w:color w:val="000000"/>
          <w:sz w:val="22"/>
          <w:szCs w:val="22"/>
        </w:rPr>
        <w:t>.1. O LACEN possui contrato com empresa especializada na prestação de serviços continuados relativos à gestão de Resíduos Hospitalares incluindo acondicionamento, pesagem, coleta, manuseio, transporte, tratamento, reciclagem, destinação e certificação da destinação dos Resíduos Hospitalares produzidos nas dependências do LACEN. Sendo assim, os materiais a serem adquiridos potencialmente contaminantes, após o seu uso, receberão tratamento adequado, minimizando os riscos de continuação ao meio ambiente.</w:t>
      </w:r>
    </w:p>
    <w:p w14:paraId="269F94D2">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sz w:val="22"/>
          <w:szCs w:val="22"/>
        </w:rPr>
        <w:t>1</w:t>
      </w:r>
      <w:r>
        <w:rPr>
          <w:rFonts w:hint="default" w:ascii="Arial" w:hAnsi="Arial" w:eastAsia="Montserrat" w:cs="Arial"/>
          <w:sz w:val="22"/>
          <w:szCs w:val="22"/>
          <w:lang w:val="pt-BR"/>
        </w:rPr>
        <w:t>3</w:t>
      </w:r>
      <w:r>
        <w:rPr>
          <w:rFonts w:hint="default" w:ascii="Arial" w:hAnsi="Arial" w:eastAsia="Montserrat" w:cs="Arial"/>
          <w:sz w:val="22"/>
          <w:szCs w:val="22"/>
        </w:rPr>
        <w:t>.2. O LACEN possui estímulo à inovação e à descoberta de alternativas mais eficientes, nos aspectos pecuniário e ambiental, em face do alto consumo de bens e serviços proporcionados pela Administração Pública.</w:t>
      </w:r>
    </w:p>
    <w:p w14:paraId="29C7F3EA">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color w:val="000000"/>
          <w:sz w:val="22"/>
          <w:szCs w:val="22"/>
        </w:rPr>
        <w:t>A seguir encontra-se descritos os possíveis impactos ambientais com as respectivas medidas mitigadoras a serem consideradas devido a presente aquisição:</w:t>
      </w:r>
    </w:p>
    <w:tbl>
      <w:tblPr>
        <w:tblStyle w:val="10"/>
        <w:tblW w:w="9480" w:type="dxa"/>
        <w:tblInd w:w="102" w:type="dxa"/>
        <w:tblLayout w:type="fixed"/>
        <w:tblCellMar>
          <w:top w:w="57" w:type="dxa"/>
          <w:left w:w="57" w:type="dxa"/>
          <w:bottom w:w="57" w:type="dxa"/>
          <w:right w:w="0" w:type="dxa"/>
        </w:tblCellMar>
      </w:tblPr>
      <w:tblGrid>
        <w:gridCol w:w="4670"/>
        <w:gridCol w:w="4810"/>
      </w:tblGrid>
      <w:tr w14:paraId="54496538">
        <w:tblPrEx>
          <w:tblCellMar>
            <w:top w:w="57" w:type="dxa"/>
            <w:left w:w="57" w:type="dxa"/>
            <w:bottom w:w="57" w:type="dxa"/>
            <w:right w:w="0" w:type="dxa"/>
          </w:tblCellMar>
        </w:tblPrEx>
        <w:tc>
          <w:tcPr>
            <w:tcW w:w="4670" w:type="dxa"/>
            <w:tcBorders>
              <w:top w:val="single" w:color="000000" w:sz="4" w:space="0"/>
              <w:left w:val="single" w:color="000000" w:sz="4" w:space="0"/>
              <w:bottom w:val="single" w:color="000000" w:sz="4" w:space="0"/>
              <w:right w:val="single" w:color="000000" w:sz="4" w:space="0"/>
            </w:tcBorders>
            <w:shd w:val="clear" w:color="auto" w:fill="B6D7A8"/>
          </w:tcPr>
          <w:p w14:paraId="0BD25988">
            <w:pPr>
              <w:pStyle w:val="3"/>
              <w:widowControl/>
              <w:spacing w:before="0" w:after="119" w:line="240" w:lineRule="auto"/>
              <w:jc w:val="both"/>
              <w:rPr>
                <w:rFonts w:hint="default" w:ascii="Arial" w:hAnsi="Arial" w:eastAsia="Montserrat" w:cs="Arial"/>
                <w:sz w:val="18"/>
                <w:szCs w:val="18"/>
              </w:rPr>
            </w:pPr>
            <w:r>
              <w:rPr>
                <w:rFonts w:hint="default" w:ascii="Arial" w:hAnsi="Arial" w:eastAsia="Montserrat" w:cs="Arial"/>
                <w:b/>
                <w:sz w:val="18"/>
                <w:szCs w:val="18"/>
              </w:rPr>
              <w:t>IMPACTO AMBIENTAL</w:t>
            </w:r>
          </w:p>
        </w:tc>
        <w:tc>
          <w:tcPr>
            <w:tcW w:w="4810" w:type="dxa"/>
            <w:tcBorders>
              <w:top w:val="single" w:color="000000" w:sz="4" w:space="0"/>
              <w:left w:val="single" w:color="000000" w:sz="4" w:space="0"/>
              <w:bottom w:val="single" w:color="000000" w:sz="4" w:space="0"/>
              <w:right w:val="single" w:color="000000" w:sz="4" w:space="0"/>
            </w:tcBorders>
            <w:shd w:val="clear" w:color="auto" w:fill="B6D7A8"/>
            <w:tcMar>
              <w:right w:w="57" w:type="dxa"/>
            </w:tcMar>
          </w:tcPr>
          <w:p w14:paraId="6DCD2380">
            <w:pPr>
              <w:pStyle w:val="3"/>
              <w:widowControl/>
              <w:spacing w:before="0" w:after="119" w:line="240" w:lineRule="auto"/>
              <w:jc w:val="both"/>
              <w:rPr>
                <w:rFonts w:hint="default" w:ascii="Arial" w:hAnsi="Arial" w:eastAsia="Montserrat" w:cs="Arial"/>
                <w:sz w:val="18"/>
                <w:szCs w:val="18"/>
              </w:rPr>
            </w:pPr>
            <w:r>
              <w:rPr>
                <w:rFonts w:hint="default" w:ascii="Arial" w:hAnsi="Arial" w:eastAsia="Montserrat" w:cs="Arial"/>
                <w:b/>
                <w:sz w:val="18"/>
                <w:szCs w:val="18"/>
              </w:rPr>
              <w:t>MEDIDAS MITIGADORAS</w:t>
            </w:r>
          </w:p>
        </w:tc>
      </w:tr>
      <w:tr w14:paraId="03DC312E">
        <w:tblPrEx>
          <w:tblCellMar>
            <w:top w:w="57" w:type="dxa"/>
            <w:left w:w="57" w:type="dxa"/>
            <w:bottom w:w="57" w:type="dxa"/>
            <w:right w:w="0" w:type="dxa"/>
          </w:tblCellMar>
        </w:tblPrEx>
        <w:tc>
          <w:tcPr>
            <w:tcW w:w="4670" w:type="dxa"/>
            <w:tcBorders>
              <w:top w:val="single" w:color="000000" w:sz="4" w:space="0"/>
              <w:left w:val="single" w:color="000000" w:sz="4" w:space="0"/>
              <w:bottom w:val="single" w:color="000000" w:sz="4" w:space="0"/>
              <w:right w:val="single" w:color="000000" w:sz="4" w:space="0"/>
            </w:tcBorders>
            <w:tcMar>
              <w:top w:w="0" w:type="dxa"/>
            </w:tcMar>
          </w:tcPr>
          <w:p w14:paraId="6C3BDB7C">
            <w:pPr>
              <w:pStyle w:val="3"/>
              <w:widowControl/>
              <w:spacing w:before="0" w:after="119" w:line="240" w:lineRule="auto"/>
              <w:jc w:val="both"/>
              <w:rPr>
                <w:rFonts w:hint="default" w:ascii="Arial" w:hAnsi="Arial" w:eastAsia="Montserrat" w:cs="Arial"/>
                <w:sz w:val="18"/>
                <w:szCs w:val="18"/>
              </w:rPr>
            </w:pPr>
            <w:r>
              <w:rPr>
                <w:rFonts w:hint="default" w:ascii="Arial" w:hAnsi="Arial" w:eastAsia="Montserrat" w:cs="Arial"/>
                <w:sz w:val="18"/>
                <w:szCs w:val="18"/>
              </w:rPr>
              <w:t>Danos à segurança dos trabalhadores do laboratório;</w:t>
            </w:r>
          </w:p>
        </w:tc>
        <w:tc>
          <w:tcPr>
            <w:tcW w:w="4810" w:type="dxa"/>
            <w:tcBorders>
              <w:top w:val="single" w:color="000000" w:sz="4" w:space="0"/>
              <w:left w:val="single" w:color="000000" w:sz="4" w:space="0"/>
              <w:bottom w:val="single" w:color="000000" w:sz="4" w:space="0"/>
              <w:right w:val="single" w:color="000000" w:sz="4" w:space="0"/>
            </w:tcBorders>
            <w:tcMar>
              <w:top w:w="0" w:type="dxa"/>
              <w:right w:w="57" w:type="dxa"/>
            </w:tcMar>
          </w:tcPr>
          <w:p w14:paraId="74F89B41">
            <w:pPr>
              <w:pStyle w:val="3"/>
              <w:widowControl/>
              <w:spacing w:before="0" w:after="119" w:line="240" w:lineRule="auto"/>
              <w:jc w:val="both"/>
              <w:rPr>
                <w:rFonts w:hint="default" w:ascii="Arial" w:hAnsi="Arial" w:eastAsia="Montserrat" w:cs="Arial"/>
                <w:sz w:val="18"/>
                <w:szCs w:val="18"/>
              </w:rPr>
            </w:pPr>
            <w:r>
              <w:rPr>
                <w:rFonts w:hint="default" w:ascii="Arial" w:hAnsi="Arial" w:eastAsia="Montserrat" w:cs="Arial"/>
                <w:sz w:val="18"/>
                <w:szCs w:val="18"/>
              </w:rPr>
              <w:t>Disponibilização de EPIs e EPCs;</w:t>
            </w:r>
          </w:p>
        </w:tc>
      </w:tr>
      <w:tr w14:paraId="26BEA2E1">
        <w:tblPrEx>
          <w:tblCellMar>
            <w:top w:w="57" w:type="dxa"/>
            <w:left w:w="57" w:type="dxa"/>
            <w:bottom w:w="57" w:type="dxa"/>
            <w:right w:w="0" w:type="dxa"/>
          </w:tblCellMar>
        </w:tblPrEx>
        <w:tc>
          <w:tcPr>
            <w:tcW w:w="4670" w:type="dxa"/>
            <w:tcBorders>
              <w:top w:val="single" w:color="000000" w:sz="4" w:space="0"/>
              <w:left w:val="single" w:color="000000" w:sz="4" w:space="0"/>
              <w:bottom w:val="single" w:color="000000" w:sz="4" w:space="0"/>
              <w:right w:val="single" w:color="000000" w:sz="4" w:space="0"/>
            </w:tcBorders>
            <w:tcMar>
              <w:top w:w="0" w:type="dxa"/>
            </w:tcMar>
          </w:tcPr>
          <w:p w14:paraId="0F06C301">
            <w:pPr>
              <w:pStyle w:val="3"/>
              <w:widowControl/>
              <w:spacing w:before="0" w:after="119" w:line="240" w:lineRule="auto"/>
              <w:jc w:val="both"/>
              <w:rPr>
                <w:rFonts w:hint="default" w:ascii="Arial" w:hAnsi="Arial" w:eastAsia="Montserrat" w:cs="Arial"/>
                <w:sz w:val="18"/>
                <w:szCs w:val="18"/>
              </w:rPr>
            </w:pPr>
            <w:r>
              <w:rPr>
                <w:rFonts w:hint="default" w:ascii="Arial" w:hAnsi="Arial" w:eastAsia="Montserrat" w:cs="Arial"/>
                <w:sz w:val="18"/>
                <w:szCs w:val="18"/>
              </w:rPr>
              <w:t>Geração de efluentes líquidos;</w:t>
            </w:r>
          </w:p>
        </w:tc>
        <w:tc>
          <w:tcPr>
            <w:tcW w:w="4810" w:type="dxa"/>
            <w:tcBorders>
              <w:top w:val="single" w:color="000000" w:sz="4" w:space="0"/>
              <w:left w:val="single" w:color="000000" w:sz="4" w:space="0"/>
              <w:bottom w:val="single" w:color="000000" w:sz="4" w:space="0"/>
              <w:right w:val="single" w:color="000000" w:sz="4" w:space="0"/>
            </w:tcBorders>
            <w:tcMar>
              <w:top w:w="0" w:type="dxa"/>
              <w:right w:w="57" w:type="dxa"/>
            </w:tcMar>
          </w:tcPr>
          <w:p w14:paraId="05626E2F">
            <w:pPr>
              <w:pStyle w:val="3"/>
              <w:widowControl/>
              <w:spacing w:before="0" w:after="119" w:line="240" w:lineRule="auto"/>
              <w:jc w:val="both"/>
              <w:rPr>
                <w:rFonts w:hint="default" w:ascii="Arial" w:hAnsi="Arial" w:eastAsia="Montserrat" w:cs="Arial"/>
                <w:sz w:val="18"/>
                <w:szCs w:val="18"/>
              </w:rPr>
            </w:pPr>
            <w:r>
              <w:rPr>
                <w:rFonts w:hint="default" w:ascii="Arial" w:hAnsi="Arial" w:eastAsia="Montserrat" w:cs="Arial"/>
                <w:sz w:val="18"/>
                <w:szCs w:val="18"/>
              </w:rPr>
              <w:t>Tratamento dos efluentes antes do descarte na rede esgoto;</w:t>
            </w:r>
          </w:p>
        </w:tc>
      </w:tr>
      <w:tr w14:paraId="44E811F2">
        <w:tblPrEx>
          <w:tblCellMar>
            <w:top w:w="57" w:type="dxa"/>
            <w:left w:w="57" w:type="dxa"/>
            <w:bottom w:w="57" w:type="dxa"/>
            <w:right w:w="0" w:type="dxa"/>
          </w:tblCellMar>
        </w:tblPrEx>
        <w:tc>
          <w:tcPr>
            <w:tcW w:w="4670" w:type="dxa"/>
            <w:tcBorders>
              <w:top w:val="single" w:color="000000" w:sz="4" w:space="0"/>
              <w:left w:val="single" w:color="000000" w:sz="4" w:space="0"/>
              <w:bottom w:val="single" w:color="000000" w:sz="4" w:space="0"/>
              <w:right w:val="single" w:color="000000" w:sz="4" w:space="0"/>
            </w:tcBorders>
            <w:tcMar>
              <w:top w:w="0" w:type="dxa"/>
            </w:tcMar>
          </w:tcPr>
          <w:p w14:paraId="08364389">
            <w:pPr>
              <w:pStyle w:val="3"/>
              <w:widowControl/>
              <w:spacing w:before="0" w:after="119" w:line="240" w:lineRule="auto"/>
              <w:jc w:val="both"/>
              <w:rPr>
                <w:rFonts w:hint="default" w:ascii="Arial" w:hAnsi="Arial" w:eastAsia="Montserrat" w:cs="Arial"/>
                <w:sz w:val="18"/>
                <w:szCs w:val="18"/>
              </w:rPr>
            </w:pPr>
            <w:r>
              <w:rPr>
                <w:rFonts w:hint="default" w:ascii="Arial" w:hAnsi="Arial" w:eastAsia="Montserrat" w:cs="Arial"/>
                <w:sz w:val="18"/>
                <w:szCs w:val="18"/>
              </w:rPr>
              <w:t>Geração de resíduos sólidos Classe I e Classe II;</w:t>
            </w:r>
          </w:p>
        </w:tc>
        <w:tc>
          <w:tcPr>
            <w:tcW w:w="4810" w:type="dxa"/>
            <w:tcBorders>
              <w:top w:val="single" w:color="000000" w:sz="4" w:space="0"/>
              <w:left w:val="single" w:color="000000" w:sz="4" w:space="0"/>
              <w:bottom w:val="single" w:color="000000" w:sz="4" w:space="0"/>
              <w:right w:val="single" w:color="000000" w:sz="4" w:space="0"/>
            </w:tcBorders>
            <w:tcMar>
              <w:top w:w="0" w:type="dxa"/>
              <w:right w:w="57" w:type="dxa"/>
            </w:tcMar>
          </w:tcPr>
          <w:p w14:paraId="449B8ABF">
            <w:pPr>
              <w:pStyle w:val="3"/>
              <w:widowControl/>
              <w:spacing w:before="0" w:after="119" w:line="240" w:lineRule="auto"/>
              <w:jc w:val="both"/>
              <w:rPr>
                <w:rFonts w:hint="default" w:ascii="Arial" w:hAnsi="Arial" w:eastAsia="Montserrat" w:cs="Arial"/>
                <w:sz w:val="18"/>
                <w:szCs w:val="18"/>
              </w:rPr>
            </w:pPr>
            <w:r>
              <w:rPr>
                <w:rFonts w:hint="default" w:ascii="Arial" w:hAnsi="Arial" w:eastAsia="Montserrat" w:cs="Arial"/>
                <w:sz w:val="18"/>
                <w:szCs w:val="18"/>
              </w:rPr>
              <w:t>Segregação de resíduos classe I e classe II:</w:t>
            </w:r>
          </w:p>
          <w:p w14:paraId="6116856B">
            <w:pPr>
              <w:pStyle w:val="3"/>
              <w:widowControl/>
              <w:spacing w:before="280" w:after="119" w:line="240" w:lineRule="auto"/>
              <w:jc w:val="both"/>
              <w:rPr>
                <w:rFonts w:hint="default" w:ascii="Arial" w:hAnsi="Arial" w:eastAsia="Montserrat" w:cs="Arial"/>
                <w:sz w:val="18"/>
                <w:szCs w:val="18"/>
              </w:rPr>
            </w:pPr>
            <w:r>
              <w:rPr>
                <w:rFonts w:hint="default" w:ascii="Arial" w:hAnsi="Arial" w:eastAsia="Montserrat" w:cs="Arial"/>
                <w:sz w:val="18"/>
                <w:szCs w:val="18"/>
              </w:rPr>
              <w:t>Destinação a uma empresa terceirizada para descarte adequado dos resíduos;</w:t>
            </w:r>
          </w:p>
        </w:tc>
      </w:tr>
      <w:tr w14:paraId="710F7BB0">
        <w:tblPrEx>
          <w:tblCellMar>
            <w:top w:w="57" w:type="dxa"/>
            <w:left w:w="57" w:type="dxa"/>
            <w:bottom w:w="57" w:type="dxa"/>
            <w:right w:w="0" w:type="dxa"/>
          </w:tblCellMar>
        </w:tblPrEx>
        <w:tc>
          <w:tcPr>
            <w:tcW w:w="4670" w:type="dxa"/>
            <w:tcBorders>
              <w:top w:val="single" w:color="000000" w:sz="4" w:space="0"/>
              <w:left w:val="single" w:color="000000" w:sz="4" w:space="0"/>
              <w:bottom w:val="single" w:color="000000" w:sz="4" w:space="0"/>
              <w:right w:val="single" w:color="000000" w:sz="4" w:space="0"/>
            </w:tcBorders>
            <w:tcMar>
              <w:top w:w="0" w:type="dxa"/>
            </w:tcMar>
          </w:tcPr>
          <w:p w14:paraId="19A66B64">
            <w:pPr>
              <w:pStyle w:val="3"/>
              <w:widowControl/>
              <w:spacing w:before="0" w:after="119" w:line="240" w:lineRule="auto"/>
              <w:jc w:val="both"/>
              <w:rPr>
                <w:rFonts w:hint="default" w:ascii="Arial" w:hAnsi="Arial" w:eastAsia="Montserrat" w:cs="Arial"/>
                <w:sz w:val="18"/>
                <w:szCs w:val="18"/>
              </w:rPr>
            </w:pPr>
            <w:r>
              <w:rPr>
                <w:rFonts w:hint="default" w:ascii="Arial" w:hAnsi="Arial" w:eastAsia="Montserrat" w:cs="Arial"/>
                <w:sz w:val="18"/>
                <w:szCs w:val="18"/>
              </w:rPr>
              <w:t>Uso de recursos naturais – consumo de água e consumo de energia elétrica;</w:t>
            </w:r>
          </w:p>
        </w:tc>
        <w:tc>
          <w:tcPr>
            <w:tcW w:w="4810" w:type="dxa"/>
            <w:tcBorders>
              <w:top w:val="single" w:color="000000" w:sz="4" w:space="0"/>
              <w:left w:val="single" w:color="000000" w:sz="4" w:space="0"/>
              <w:bottom w:val="single" w:color="000000" w:sz="4" w:space="0"/>
              <w:right w:val="single" w:color="000000" w:sz="4" w:space="0"/>
            </w:tcBorders>
            <w:tcMar>
              <w:top w:w="0" w:type="dxa"/>
              <w:right w:w="57" w:type="dxa"/>
            </w:tcMar>
          </w:tcPr>
          <w:p w14:paraId="0E08E6B0">
            <w:pPr>
              <w:pStyle w:val="3"/>
              <w:widowControl/>
              <w:spacing w:before="0" w:after="119" w:line="240" w:lineRule="auto"/>
              <w:jc w:val="both"/>
              <w:rPr>
                <w:rFonts w:hint="default" w:ascii="Arial" w:hAnsi="Arial" w:eastAsia="Montserrat" w:cs="Arial"/>
                <w:sz w:val="18"/>
                <w:szCs w:val="18"/>
              </w:rPr>
            </w:pPr>
            <w:r>
              <w:rPr>
                <w:rFonts w:hint="default" w:ascii="Arial" w:hAnsi="Arial" w:eastAsia="Montserrat" w:cs="Arial"/>
                <w:sz w:val="18"/>
                <w:szCs w:val="18"/>
              </w:rPr>
              <w:t>Diminuição de itens que necessitam passar pelo processo de lavagem e esterilização de material. Substituição, quando possível, por material do tipo reciclável;</w:t>
            </w:r>
          </w:p>
        </w:tc>
      </w:tr>
    </w:tbl>
    <w:p w14:paraId="54AE1D94">
      <w:pPr>
        <w:pStyle w:val="3"/>
        <w:widowControl/>
        <w:spacing w:before="57" w:after="57" w:line="240" w:lineRule="auto"/>
        <w:jc w:val="both"/>
        <w:rPr>
          <w:rFonts w:hint="default" w:ascii="Arial" w:hAnsi="Arial" w:eastAsia="Montserrat" w:cs="Arial"/>
          <w:b/>
          <w:color w:val="000000"/>
          <w:sz w:val="22"/>
          <w:szCs w:val="22"/>
        </w:rPr>
      </w:pPr>
    </w:p>
    <w:p w14:paraId="3FC5BFC1">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b/>
          <w:color w:val="000000"/>
          <w:sz w:val="22"/>
          <w:szCs w:val="22"/>
        </w:rPr>
        <w:t>1</w:t>
      </w:r>
      <w:r>
        <w:rPr>
          <w:rFonts w:hint="default" w:ascii="Arial" w:hAnsi="Arial" w:eastAsia="Montserrat" w:cs="Arial"/>
          <w:b/>
          <w:color w:val="000000"/>
          <w:sz w:val="22"/>
          <w:szCs w:val="22"/>
          <w:lang w:val="pt-BR"/>
        </w:rPr>
        <w:t>4</w:t>
      </w:r>
      <w:r>
        <w:rPr>
          <w:rFonts w:hint="default" w:ascii="Arial" w:hAnsi="Arial" w:eastAsia="Montserrat" w:cs="Arial"/>
          <w:b/>
          <w:color w:val="000000"/>
          <w:sz w:val="22"/>
          <w:szCs w:val="22"/>
        </w:rPr>
        <w:t>. POSICIONAMENTO CONCLUSIVO SOBRE A ADEQUAÇÃO DA CONTRATAÇÃO PARA O ATENDIMENTO DA NECESSIDADE A QUE SE DESTINA.</w:t>
      </w:r>
      <w:bookmarkStart w:id="38" w:name="bookmark=id.tyjcwt"/>
    </w:p>
    <w:bookmarkEnd w:id="38"/>
    <w:p w14:paraId="413A8976">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color w:val="000000"/>
          <w:sz w:val="22"/>
          <w:szCs w:val="22"/>
        </w:rPr>
        <w:t>A solicitação de aquisição dos referidos insumos tende a manter a rotina laboratorial já estabelecida na qual é sabida sua eficiência. Sendo assim, as necessidades a que se destinam certamente serão atendidas, que se trata da realização de exames laboratoriais para diagnósticos, rápidos e assertivos, visando o tratamento adequado dos pacientes.</w:t>
      </w:r>
    </w:p>
    <w:p w14:paraId="07E334F2">
      <w:pPr>
        <w:pStyle w:val="3"/>
        <w:widowControl/>
        <w:spacing w:before="57" w:after="57" w:line="240" w:lineRule="auto"/>
        <w:jc w:val="both"/>
        <w:rPr>
          <w:rFonts w:hint="default" w:ascii="Arial" w:hAnsi="Arial" w:eastAsia="Montserrat" w:cs="Arial"/>
          <w:sz w:val="22"/>
          <w:szCs w:val="22"/>
        </w:rPr>
      </w:pPr>
      <w:r>
        <w:rPr>
          <w:rFonts w:hint="default" w:ascii="Arial" w:hAnsi="Arial" w:eastAsia="Montserrat" w:cs="Arial"/>
          <w:sz w:val="22"/>
          <w:szCs w:val="22"/>
        </w:rPr>
        <w:t xml:space="preserve">Pelo exposto, vê-se que a melhor solução será através da aquisição. Desta forma, a aquisição será realizada através de licitação na modalidade: </w:t>
      </w:r>
      <w:r>
        <w:rPr>
          <w:rFonts w:hint="default" w:ascii="Arial" w:hAnsi="Arial" w:eastAsia="Montserrat" w:cs="Arial"/>
          <w:b/>
          <w:sz w:val="22"/>
          <w:szCs w:val="22"/>
        </w:rPr>
        <w:t>PREGÃO ELETRÔNICO/ CONTRATO.</w:t>
      </w:r>
      <w:bookmarkStart w:id="39" w:name="bookmark=id.3dy6vkm"/>
      <w:bookmarkEnd w:id="39"/>
    </w:p>
    <w:p w14:paraId="674FF3CF">
      <w:pPr>
        <w:pStyle w:val="3"/>
        <w:widowControl/>
        <w:spacing w:before="280" w:after="119" w:line="240" w:lineRule="auto"/>
        <w:jc w:val="both"/>
        <w:rPr>
          <w:rFonts w:hint="default" w:ascii="Arial" w:hAnsi="Arial" w:eastAsia="Montserrat" w:cs="Arial"/>
          <w:sz w:val="22"/>
          <w:szCs w:val="22"/>
        </w:rPr>
      </w:pPr>
      <w:r>
        <w:rPr>
          <w:rFonts w:hint="default" w:ascii="Arial" w:hAnsi="Arial" w:eastAsia="Montserrat" w:cs="Arial"/>
          <w:sz w:val="22"/>
          <w:szCs w:val="22"/>
        </w:rPr>
        <w:t>Fortaleza/CE, data da assinatura eletrônica.</w:t>
      </w:r>
    </w:p>
    <w:p w14:paraId="4276FEA8">
      <w:pPr>
        <w:pStyle w:val="3"/>
        <w:widowControl/>
        <w:spacing w:before="280" w:after="119" w:line="240" w:lineRule="auto"/>
        <w:jc w:val="both"/>
        <w:rPr>
          <w:rFonts w:hint="default" w:ascii="Arial" w:hAnsi="Arial" w:eastAsia="Montserrat" w:cs="Arial"/>
          <w:b/>
          <w:sz w:val="22"/>
          <w:szCs w:val="22"/>
        </w:rPr>
      </w:pPr>
      <w:r>
        <w:rPr>
          <w:rFonts w:hint="default" w:ascii="Arial" w:hAnsi="Arial" w:eastAsia="Montserrat" w:cs="Arial"/>
          <w:b/>
          <w:sz w:val="22"/>
          <w:szCs w:val="22"/>
        </w:rPr>
        <w:t>Elaborado por:</w:t>
      </w:r>
    </w:p>
    <w:p w14:paraId="45B9358F">
      <w:pPr>
        <w:pStyle w:val="3"/>
        <w:widowControl/>
        <w:jc w:val="center"/>
        <w:rPr>
          <w:rFonts w:hint="default" w:ascii="Arial" w:hAnsi="Arial" w:eastAsia="Montserrat" w:cs="Arial"/>
          <w:b/>
          <w:sz w:val="22"/>
          <w:szCs w:val="22"/>
        </w:rPr>
      </w:pPr>
      <w:r>
        <w:rPr>
          <w:rFonts w:hint="default" w:ascii="Arial" w:hAnsi="Arial" w:eastAsia="Montserrat" w:cs="Arial"/>
          <w:b/>
          <w:sz w:val="22"/>
          <w:szCs w:val="22"/>
        </w:rPr>
        <w:t>CARLOS ASSAO SHIKI</w:t>
      </w:r>
    </w:p>
    <w:p w14:paraId="672C645C">
      <w:pPr>
        <w:pStyle w:val="3"/>
        <w:widowControl/>
        <w:jc w:val="center"/>
        <w:rPr>
          <w:rFonts w:hint="default" w:ascii="Arial" w:hAnsi="Arial" w:eastAsia="Montserrat" w:cs="Arial"/>
          <w:sz w:val="22"/>
          <w:szCs w:val="22"/>
        </w:rPr>
      </w:pPr>
      <w:r>
        <w:rPr>
          <w:rFonts w:hint="default" w:ascii="Arial" w:hAnsi="Arial" w:eastAsia="Montserrat" w:cs="Arial"/>
          <w:sz w:val="22"/>
          <w:szCs w:val="22"/>
        </w:rPr>
        <w:t>Farmacêutico/Endemias Humanas</w:t>
      </w:r>
    </w:p>
    <w:p w14:paraId="0BB858C3">
      <w:pPr>
        <w:pStyle w:val="3"/>
        <w:widowControl/>
        <w:jc w:val="center"/>
        <w:rPr>
          <w:rFonts w:hint="default" w:ascii="Arial" w:hAnsi="Arial" w:eastAsia="Montserrat" w:cs="Arial"/>
          <w:b/>
          <w:sz w:val="22"/>
          <w:szCs w:val="22"/>
        </w:rPr>
      </w:pPr>
      <w:r>
        <w:rPr>
          <w:rFonts w:hint="default" w:ascii="Arial" w:hAnsi="Arial" w:eastAsia="Montserrat" w:cs="Arial"/>
          <w:sz w:val="22"/>
          <w:szCs w:val="22"/>
        </w:rPr>
        <w:t>Laboratório Central de Saúde Pública do Ceará</w:t>
      </w:r>
    </w:p>
    <w:p w14:paraId="148127CD">
      <w:pPr>
        <w:pStyle w:val="3"/>
        <w:widowControl/>
        <w:jc w:val="center"/>
        <w:rPr>
          <w:rFonts w:hint="default" w:ascii="Arial" w:hAnsi="Arial" w:eastAsia="Montserrat" w:cs="Arial"/>
          <w:sz w:val="22"/>
          <w:szCs w:val="22"/>
        </w:rPr>
      </w:pPr>
    </w:p>
    <w:p w14:paraId="4ACEFFB8">
      <w:pPr>
        <w:pStyle w:val="3"/>
        <w:widowControl/>
        <w:jc w:val="center"/>
        <w:rPr>
          <w:rFonts w:hint="default" w:ascii="Arial" w:hAnsi="Arial" w:eastAsia="Montserrat" w:cs="Arial"/>
          <w:b/>
          <w:sz w:val="22"/>
          <w:szCs w:val="22"/>
        </w:rPr>
      </w:pPr>
      <w:r>
        <w:rPr>
          <w:rFonts w:hint="default" w:ascii="Arial" w:hAnsi="Arial" w:eastAsia="Montserrat" w:cs="Arial"/>
          <w:b/>
          <w:sz w:val="22"/>
          <w:szCs w:val="22"/>
        </w:rPr>
        <w:t>IZABEL LETÍCIA CAVALCANTE RAMALHO</w:t>
      </w:r>
    </w:p>
    <w:p w14:paraId="4B20CEEA">
      <w:pPr>
        <w:pStyle w:val="3"/>
        <w:widowControl/>
        <w:jc w:val="center"/>
        <w:rPr>
          <w:rFonts w:hint="default" w:ascii="Arial" w:hAnsi="Arial" w:eastAsia="Montserrat" w:cs="Arial"/>
          <w:sz w:val="22"/>
          <w:szCs w:val="22"/>
        </w:rPr>
      </w:pPr>
      <w:r>
        <w:rPr>
          <w:rFonts w:hint="default" w:ascii="Arial" w:hAnsi="Arial" w:eastAsia="Montserrat" w:cs="Arial"/>
          <w:sz w:val="22"/>
          <w:szCs w:val="22"/>
        </w:rPr>
        <w:t>Farmacêutica da Coordenação da Rede de Laboratórios</w:t>
      </w:r>
    </w:p>
    <w:p w14:paraId="5A8CDE17">
      <w:pPr>
        <w:pStyle w:val="3"/>
        <w:widowControl/>
        <w:jc w:val="center"/>
        <w:rPr>
          <w:rFonts w:hint="default" w:ascii="Arial" w:hAnsi="Arial" w:eastAsia="Montserrat" w:cs="Arial"/>
          <w:sz w:val="22"/>
          <w:szCs w:val="22"/>
        </w:rPr>
      </w:pPr>
      <w:r>
        <w:rPr>
          <w:rFonts w:hint="default" w:ascii="Arial" w:hAnsi="Arial" w:eastAsia="Montserrat" w:cs="Arial"/>
          <w:sz w:val="22"/>
          <w:szCs w:val="22"/>
        </w:rPr>
        <w:t>Laboratório Central de Saúde Pública do Ceará</w:t>
      </w:r>
    </w:p>
    <w:p w14:paraId="65A1343B">
      <w:pPr>
        <w:pStyle w:val="3"/>
        <w:widowControl/>
        <w:jc w:val="center"/>
        <w:rPr>
          <w:rFonts w:hint="default" w:ascii="Arial" w:hAnsi="Arial" w:eastAsia="Montserrat" w:cs="Arial"/>
          <w:sz w:val="22"/>
          <w:szCs w:val="22"/>
        </w:rPr>
      </w:pPr>
    </w:p>
    <w:p w14:paraId="75DA37B4">
      <w:pPr>
        <w:pStyle w:val="3"/>
        <w:widowControl/>
        <w:spacing w:line="276" w:lineRule="auto"/>
        <w:jc w:val="center"/>
        <w:rPr>
          <w:rFonts w:hint="default" w:ascii="Arial" w:hAnsi="Arial" w:eastAsia="Montserrat" w:cs="Arial"/>
          <w:b/>
          <w:color w:val="24292E"/>
          <w:sz w:val="22"/>
          <w:szCs w:val="22"/>
        </w:rPr>
      </w:pPr>
      <w:r>
        <w:rPr>
          <w:rFonts w:hint="default" w:ascii="Arial" w:hAnsi="Arial" w:eastAsia="Montserrat" w:cs="Arial"/>
          <w:b/>
          <w:color w:val="24292E"/>
          <w:sz w:val="22"/>
          <w:szCs w:val="22"/>
        </w:rPr>
        <w:t>NATHALIA BEZERRA BARBOSA</w:t>
      </w:r>
    </w:p>
    <w:p w14:paraId="68940966">
      <w:pPr>
        <w:pStyle w:val="3"/>
        <w:widowControl/>
        <w:jc w:val="center"/>
        <w:rPr>
          <w:rFonts w:hint="default" w:ascii="Arial" w:hAnsi="Arial" w:eastAsia="Montserrat" w:cs="Arial"/>
          <w:sz w:val="22"/>
          <w:szCs w:val="22"/>
        </w:rPr>
      </w:pPr>
      <w:r>
        <w:rPr>
          <w:rFonts w:hint="default" w:ascii="Arial" w:hAnsi="Arial" w:eastAsia="Montserrat" w:cs="Arial"/>
          <w:sz w:val="22"/>
          <w:szCs w:val="22"/>
        </w:rPr>
        <w:t>Farmacêutica</w:t>
      </w:r>
    </w:p>
    <w:p w14:paraId="1E998055">
      <w:pPr>
        <w:pStyle w:val="3"/>
        <w:widowControl/>
        <w:jc w:val="center"/>
        <w:rPr>
          <w:rFonts w:hint="default" w:ascii="Arial" w:hAnsi="Arial" w:eastAsia="Montserrat" w:cs="Arial"/>
          <w:color w:val="24292E"/>
          <w:sz w:val="22"/>
          <w:szCs w:val="22"/>
        </w:rPr>
      </w:pPr>
      <w:r>
        <w:rPr>
          <w:rFonts w:hint="default" w:ascii="Arial" w:hAnsi="Arial" w:eastAsia="Montserrat" w:cs="Arial"/>
          <w:sz w:val="22"/>
          <w:szCs w:val="22"/>
        </w:rPr>
        <w:t>Laboratório Central de Saúde Pública do Ceará</w:t>
      </w:r>
    </w:p>
    <w:p w14:paraId="29B9964F">
      <w:pPr>
        <w:pStyle w:val="3"/>
        <w:widowControl/>
        <w:spacing w:line="240" w:lineRule="auto"/>
        <w:jc w:val="left"/>
        <w:rPr>
          <w:rFonts w:hint="default" w:ascii="Arial" w:hAnsi="Arial" w:eastAsia="Montserrat" w:cs="Arial"/>
          <w:b/>
          <w:sz w:val="22"/>
          <w:szCs w:val="22"/>
        </w:rPr>
      </w:pPr>
    </w:p>
    <w:p w14:paraId="6B81959A">
      <w:pPr>
        <w:pStyle w:val="3"/>
        <w:widowControl/>
        <w:spacing w:line="240" w:lineRule="auto"/>
        <w:jc w:val="left"/>
        <w:rPr>
          <w:rFonts w:hint="default" w:ascii="Arial" w:hAnsi="Arial" w:eastAsia="Montserrat" w:cs="Arial"/>
          <w:b/>
          <w:sz w:val="22"/>
          <w:szCs w:val="22"/>
        </w:rPr>
      </w:pPr>
      <w:r>
        <w:rPr>
          <w:rFonts w:hint="default" w:ascii="Arial" w:hAnsi="Arial" w:eastAsia="Montserrat" w:cs="Arial"/>
          <w:b/>
          <w:sz w:val="22"/>
          <w:szCs w:val="22"/>
        </w:rPr>
        <w:t>Aprovado por:</w:t>
      </w:r>
    </w:p>
    <w:p w14:paraId="022F7C7E">
      <w:pPr>
        <w:pStyle w:val="3"/>
        <w:widowControl/>
        <w:spacing w:line="240" w:lineRule="auto"/>
        <w:jc w:val="left"/>
        <w:rPr>
          <w:rFonts w:hint="default" w:ascii="Arial" w:hAnsi="Arial" w:eastAsia="Montserrat" w:cs="Arial"/>
          <w:b/>
          <w:sz w:val="22"/>
          <w:szCs w:val="22"/>
        </w:rPr>
      </w:pPr>
    </w:p>
    <w:p w14:paraId="1F63294B">
      <w:pPr>
        <w:pStyle w:val="3"/>
        <w:widowControl/>
        <w:spacing w:line="240" w:lineRule="auto"/>
        <w:jc w:val="center"/>
        <w:rPr>
          <w:rFonts w:hint="default" w:ascii="Arial" w:hAnsi="Arial" w:eastAsia="Montserrat" w:cs="Arial"/>
          <w:b/>
          <w:sz w:val="22"/>
          <w:szCs w:val="22"/>
        </w:rPr>
      </w:pPr>
    </w:p>
    <w:p w14:paraId="7FD6EA74">
      <w:pPr>
        <w:pStyle w:val="3"/>
        <w:widowControl/>
        <w:spacing w:line="240" w:lineRule="auto"/>
        <w:jc w:val="center"/>
        <w:rPr>
          <w:rFonts w:hint="default" w:ascii="Arial" w:hAnsi="Arial" w:eastAsia="Montserrat" w:cs="Arial"/>
          <w:b/>
          <w:sz w:val="22"/>
          <w:szCs w:val="22"/>
        </w:rPr>
      </w:pPr>
      <w:r>
        <w:rPr>
          <w:rFonts w:hint="default" w:ascii="Arial" w:hAnsi="Arial" w:eastAsia="Montserrat" w:cs="Arial"/>
          <w:b/>
          <w:sz w:val="22"/>
          <w:szCs w:val="22"/>
        </w:rPr>
        <w:t>ANA CAROLINA BARJUD MARQUES MÁXIMO</w:t>
      </w:r>
    </w:p>
    <w:p w14:paraId="2DCF4595">
      <w:pPr>
        <w:pStyle w:val="3"/>
        <w:widowControl/>
        <w:spacing w:line="240" w:lineRule="auto"/>
        <w:jc w:val="center"/>
        <w:rPr>
          <w:rFonts w:hint="default" w:ascii="Arial" w:hAnsi="Arial" w:eastAsia="Montserrat" w:cs="Arial"/>
          <w:sz w:val="22"/>
          <w:szCs w:val="22"/>
        </w:rPr>
      </w:pPr>
      <w:r>
        <w:rPr>
          <w:rFonts w:hint="default" w:ascii="Arial" w:hAnsi="Arial" w:eastAsia="Montserrat" w:cs="Arial"/>
          <w:sz w:val="22"/>
          <w:szCs w:val="22"/>
        </w:rPr>
        <w:t>Farmacêutica/Assessora Técnica</w:t>
      </w:r>
    </w:p>
    <w:p w14:paraId="33A9601B">
      <w:pPr>
        <w:spacing w:line="240" w:lineRule="auto"/>
        <w:jc w:val="center"/>
        <w:rPr>
          <w:rFonts w:hint="default" w:ascii="Arial" w:hAnsi="Arial" w:cs="Arial"/>
          <w:sz w:val="22"/>
          <w:szCs w:val="22"/>
          <w:lang w:val="pt-BR" w:eastAsia="zh-CN" w:bidi="hi-IN"/>
        </w:rPr>
      </w:pPr>
      <w:r>
        <w:rPr>
          <w:rFonts w:hint="default" w:ascii="Arial" w:hAnsi="Arial" w:eastAsia="Montserrat" w:cs="Arial"/>
          <w:sz w:val="22"/>
          <w:szCs w:val="22"/>
        </w:rPr>
        <w:t>Laboratório Central de Saúde Pública do Ceará</w:t>
      </w:r>
    </w:p>
    <w:p w14:paraId="0330C1E9">
      <w:pPr>
        <w:spacing w:line="240" w:lineRule="auto"/>
        <w:jc w:val="both"/>
        <w:rPr>
          <w:rFonts w:hint="default" w:ascii="Arial" w:hAnsi="Arial" w:cs="Arial"/>
          <w:sz w:val="22"/>
          <w:szCs w:val="22"/>
          <w:lang w:val="pt-BR" w:eastAsia="zh-CN" w:bidi="hi-IN"/>
        </w:rPr>
      </w:pPr>
    </w:p>
    <w:p w14:paraId="6CE8D21F">
      <w:pPr>
        <w:spacing w:line="240" w:lineRule="auto"/>
        <w:jc w:val="both"/>
        <w:rPr>
          <w:rFonts w:hint="default" w:ascii="Arial" w:hAnsi="Arial"/>
          <w:sz w:val="22"/>
          <w:szCs w:val="22"/>
          <w:lang w:val="pt-BR" w:eastAsia="zh-CN" w:bidi="hi-IN"/>
        </w:rPr>
      </w:pPr>
    </w:p>
    <w:p w14:paraId="2843DA1E">
      <w:pPr>
        <w:spacing w:line="240" w:lineRule="auto"/>
        <w:jc w:val="both"/>
        <w:rPr>
          <w:rFonts w:hint="default" w:ascii="Arial" w:hAnsi="Arial"/>
          <w:sz w:val="22"/>
          <w:szCs w:val="22"/>
          <w:lang w:val="pt-BR" w:eastAsia="zh-CN" w:bidi="hi-IN"/>
        </w:rPr>
      </w:pPr>
    </w:p>
    <w:p w14:paraId="39B7B6E0">
      <w:pPr>
        <w:spacing w:line="240" w:lineRule="auto"/>
        <w:jc w:val="center"/>
        <w:rPr>
          <w:b/>
          <w:bCs/>
          <w:sz w:val="24"/>
          <w:szCs w:val="24"/>
        </w:rPr>
      </w:pPr>
      <w:r>
        <w:rPr>
          <w:rFonts w:ascii="Calibri" w:hAnsi="Calibri"/>
          <w:b/>
          <w:bCs/>
          <w:sz w:val="24"/>
          <w:szCs w:val="24"/>
        </w:rPr>
        <w:t xml:space="preserve">ANEXO </w:t>
      </w:r>
      <w:r>
        <w:rPr>
          <w:rFonts w:hint="default" w:ascii="Calibri" w:hAnsi="Calibri"/>
          <w:b/>
          <w:bCs/>
          <w:sz w:val="24"/>
          <w:szCs w:val="24"/>
          <w:lang w:val="pt-BR"/>
        </w:rPr>
        <w:t xml:space="preserve">B </w:t>
      </w:r>
      <w:r>
        <w:rPr>
          <w:rFonts w:ascii="Calibri" w:hAnsi="Calibri"/>
          <w:b/>
          <w:bCs/>
          <w:sz w:val="24"/>
          <w:szCs w:val="24"/>
        </w:rPr>
        <w:t>– CARTA DE COMPROMETIMENTO DE TROCA</w:t>
      </w:r>
    </w:p>
    <w:p w14:paraId="6CE70B6E">
      <w:pPr>
        <w:spacing w:line="240" w:lineRule="auto"/>
        <w:jc w:val="both"/>
        <w:rPr>
          <w:rFonts w:ascii="Calibri" w:hAnsi="Calibri"/>
          <w:sz w:val="24"/>
          <w:szCs w:val="24"/>
        </w:rPr>
      </w:pPr>
    </w:p>
    <w:p w14:paraId="0B143559">
      <w:pPr>
        <w:spacing w:line="240" w:lineRule="auto"/>
        <w:jc w:val="both"/>
        <w:rPr>
          <w:rFonts w:ascii="Calibri" w:hAnsi="Calibri"/>
          <w:sz w:val="24"/>
          <w:szCs w:val="24"/>
        </w:rPr>
      </w:pPr>
    </w:p>
    <w:p w14:paraId="080AC3C1">
      <w:pPr>
        <w:spacing w:line="240" w:lineRule="auto"/>
        <w:jc w:val="both"/>
        <w:rPr>
          <w:rFonts w:ascii="Calibri" w:hAnsi="Calibri"/>
          <w:sz w:val="24"/>
          <w:szCs w:val="24"/>
        </w:rPr>
      </w:pPr>
    </w:p>
    <w:p w14:paraId="6E357595">
      <w:pPr>
        <w:spacing w:line="240" w:lineRule="auto"/>
        <w:jc w:val="both"/>
        <w:rPr>
          <w:sz w:val="24"/>
          <w:szCs w:val="24"/>
        </w:rPr>
      </w:pPr>
      <w:r>
        <w:rPr>
          <w:rFonts w:ascii="Calibri" w:hAnsi="Calibri"/>
          <w:sz w:val="24"/>
          <w:szCs w:val="24"/>
        </w:rPr>
        <w:t>A empresa ____________________________ se compromete a realizar o recolhimento e destinação final dos Insumos de Laboratório, lote ______, com vencimento em ___/___/___, constante na nota fiscal número __________, e repor por outro lote do mesmo produto, em igual quantidade, entendendo que o referido produto deverá ter no mínim</w:t>
      </w:r>
      <w:r>
        <w:rPr>
          <w:rFonts w:ascii="Calibri" w:hAnsi="Calibri"/>
          <w:color w:val="000000"/>
          <w:sz w:val="24"/>
          <w:szCs w:val="24"/>
        </w:rPr>
        <w:t>o 7</w:t>
      </w:r>
      <w:r>
        <w:rPr>
          <w:rFonts w:hint="default" w:ascii="Calibri" w:hAnsi="Calibri"/>
          <w:color w:val="000000"/>
          <w:sz w:val="24"/>
          <w:szCs w:val="24"/>
          <w:lang w:val="pt-BR"/>
        </w:rPr>
        <w:t>5</w:t>
      </w:r>
      <w:r>
        <w:rPr>
          <w:rFonts w:ascii="Calibri" w:hAnsi="Calibri"/>
          <w:color w:val="000000"/>
          <w:sz w:val="24"/>
          <w:szCs w:val="24"/>
        </w:rPr>
        <w:t>% do p</w:t>
      </w:r>
      <w:r>
        <w:rPr>
          <w:rFonts w:ascii="Calibri" w:hAnsi="Calibri"/>
          <w:sz w:val="24"/>
          <w:szCs w:val="24"/>
        </w:rPr>
        <w:t>razo total de validade no momento da entrega.</w:t>
      </w:r>
    </w:p>
    <w:p w14:paraId="7C3F6DC5">
      <w:pPr>
        <w:spacing w:line="240" w:lineRule="auto"/>
        <w:jc w:val="both"/>
        <w:rPr>
          <w:rFonts w:ascii="Calibri" w:hAnsi="Calibri"/>
          <w:sz w:val="24"/>
          <w:szCs w:val="24"/>
        </w:rPr>
      </w:pPr>
    </w:p>
    <w:p w14:paraId="3C976098">
      <w:pPr>
        <w:spacing w:line="240" w:lineRule="auto"/>
        <w:jc w:val="both"/>
        <w:rPr>
          <w:sz w:val="24"/>
          <w:szCs w:val="24"/>
        </w:rPr>
      </w:pPr>
      <w:r>
        <w:rPr>
          <w:rFonts w:ascii="Calibri" w:hAnsi="Calibri"/>
          <w:sz w:val="24"/>
          <w:szCs w:val="24"/>
        </w:rPr>
        <w:t>A notificação para solicitação de troca a ser encaminhada pelo LACEN/CE deverá ocorrer em até 90 dias após o vencimento do produto, estando obrigado esse fornecedor, quando notificado, proceder a substituição no prazo de 30 (trinta) dias corridos contados a partir da data da notificação para troca.</w:t>
      </w:r>
    </w:p>
    <w:p w14:paraId="2C8157DD">
      <w:pPr>
        <w:spacing w:line="240" w:lineRule="auto"/>
        <w:jc w:val="both"/>
        <w:rPr>
          <w:rFonts w:ascii="Calibri" w:hAnsi="Calibri"/>
          <w:sz w:val="24"/>
          <w:szCs w:val="24"/>
        </w:rPr>
      </w:pPr>
    </w:p>
    <w:p w14:paraId="37A8D396">
      <w:pPr>
        <w:spacing w:line="240" w:lineRule="auto"/>
        <w:jc w:val="both"/>
        <w:rPr>
          <w:rFonts w:ascii="Calibri" w:hAnsi="Calibri"/>
          <w:sz w:val="24"/>
          <w:szCs w:val="24"/>
        </w:rPr>
      </w:pPr>
    </w:p>
    <w:p w14:paraId="48C23054">
      <w:pPr>
        <w:spacing w:line="240" w:lineRule="auto"/>
        <w:jc w:val="both"/>
        <w:rPr>
          <w:sz w:val="24"/>
          <w:szCs w:val="24"/>
        </w:rPr>
      </w:pPr>
      <w:r>
        <w:rPr>
          <w:rFonts w:ascii="Calibri" w:hAnsi="Calibri"/>
          <w:sz w:val="24"/>
          <w:szCs w:val="24"/>
        </w:rPr>
        <w:t>Atenciosamente,</w:t>
      </w:r>
    </w:p>
    <w:p w14:paraId="50F7DA10">
      <w:pPr>
        <w:spacing w:line="240" w:lineRule="auto"/>
        <w:jc w:val="both"/>
        <w:rPr>
          <w:rFonts w:ascii="Calibri" w:hAnsi="Calibri"/>
          <w:sz w:val="24"/>
          <w:szCs w:val="24"/>
        </w:rPr>
      </w:pPr>
    </w:p>
    <w:p w14:paraId="726AB344">
      <w:pPr>
        <w:spacing w:line="240" w:lineRule="auto"/>
        <w:jc w:val="both"/>
        <w:rPr>
          <w:rFonts w:ascii="Calibri" w:hAnsi="Calibri"/>
          <w:sz w:val="24"/>
          <w:szCs w:val="24"/>
        </w:rPr>
      </w:pPr>
    </w:p>
    <w:p w14:paraId="50D7C749">
      <w:pPr>
        <w:spacing w:line="240" w:lineRule="auto"/>
        <w:jc w:val="both"/>
        <w:rPr>
          <w:sz w:val="24"/>
          <w:szCs w:val="24"/>
        </w:rPr>
      </w:pPr>
      <w:r>
        <w:rPr>
          <w:rFonts w:ascii="Calibri" w:hAnsi="Calibri"/>
          <w:sz w:val="24"/>
          <w:szCs w:val="24"/>
        </w:rPr>
        <w:t>Representante Legal</w:t>
      </w:r>
    </w:p>
    <w:p w14:paraId="2923030B">
      <w:pPr>
        <w:spacing w:line="240" w:lineRule="auto"/>
        <w:jc w:val="both"/>
        <w:rPr>
          <w:sz w:val="24"/>
          <w:szCs w:val="24"/>
        </w:rPr>
      </w:pPr>
      <w:r>
        <w:rPr>
          <w:rFonts w:ascii="Calibri" w:hAnsi="Calibri"/>
          <w:sz w:val="24"/>
          <w:szCs w:val="24"/>
        </w:rPr>
        <w:t>Empresa</w:t>
      </w:r>
    </w:p>
    <w:p w14:paraId="40CEDCD5">
      <w:pPr>
        <w:spacing w:line="240" w:lineRule="auto"/>
        <w:jc w:val="both"/>
        <w:rPr>
          <w:rFonts w:ascii="Calibri" w:hAnsi="Calibri"/>
          <w:sz w:val="24"/>
          <w:szCs w:val="24"/>
        </w:rPr>
      </w:pPr>
    </w:p>
    <w:p w14:paraId="7C186E90">
      <w:pPr>
        <w:spacing w:line="240" w:lineRule="auto"/>
        <w:jc w:val="both"/>
        <w:rPr>
          <w:sz w:val="24"/>
          <w:szCs w:val="24"/>
        </w:rPr>
      </w:pPr>
      <w:r>
        <w:rPr>
          <w:rFonts w:ascii="Calibri" w:hAnsi="Calibri"/>
          <w:b/>
          <w:bCs/>
          <w:sz w:val="24"/>
          <w:szCs w:val="24"/>
        </w:rPr>
        <w:t xml:space="preserve">Obs.: </w:t>
      </w:r>
      <w:r>
        <w:rPr>
          <w:rFonts w:ascii="Calibri" w:hAnsi="Calibri"/>
          <w:sz w:val="24"/>
          <w:szCs w:val="24"/>
        </w:rPr>
        <w:t>A carta de comprometimento de troca deverá vir em papel timbrado, conter os dados da empresa e representante legal, bem como estar devidamente assinada.</w:t>
      </w:r>
    </w:p>
    <w:p w14:paraId="4F170865">
      <w:pPr>
        <w:spacing w:line="240" w:lineRule="auto"/>
        <w:jc w:val="both"/>
        <w:rPr>
          <w:rFonts w:ascii="Calibri" w:hAnsi="Calibri"/>
          <w:sz w:val="24"/>
          <w:szCs w:val="24"/>
        </w:rPr>
      </w:pPr>
    </w:p>
    <w:p w14:paraId="71A0D94F">
      <w:pPr>
        <w:spacing w:line="240" w:lineRule="auto"/>
        <w:jc w:val="both"/>
        <w:rPr>
          <w:rFonts w:hint="default" w:ascii="Arial" w:hAnsi="Arial"/>
          <w:sz w:val="22"/>
          <w:szCs w:val="22"/>
          <w:lang w:val="pt-BR" w:eastAsia="zh-CN" w:bidi="hi-IN"/>
        </w:rPr>
      </w:pPr>
    </w:p>
    <w:p w14:paraId="53A5D67C">
      <w:pPr>
        <w:spacing w:line="240" w:lineRule="auto"/>
        <w:jc w:val="both"/>
        <w:rPr>
          <w:rFonts w:hint="default" w:ascii="Arial" w:hAnsi="Arial"/>
          <w:sz w:val="22"/>
          <w:szCs w:val="22"/>
          <w:lang w:val="pt-BR" w:eastAsia="zh-CN" w:bidi="hi-IN"/>
        </w:rPr>
      </w:pPr>
    </w:p>
    <w:p w14:paraId="37BB4E0D">
      <w:pPr>
        <w:spacing w:line="240" w:lineRule="auto"/>
        <w:jc w:val="both"/>
        <w:rPr>
          <w:rFonts w:hint="default" w:ascii="Arial" w:hAnsi="Arial"/>
          <w:sz w:val="22"/>
          <w:szCs w:val="22"/>
          <w:lang w:val="pt-BR" w:eastAsia="zh-CN" w:bidi="hi-IN"/>
        </w:rPr>
      </w:pPr>
    </w:p>
    <w:p w14:paraId="3E3629AA">
      <w:pPr>
        <w:spacing w:line="240" w:lineRule="auto"/>
        <w:jc w:val="both"/>
        <w:rPr>
          <w:rFonts w:hint="default" w:ascii="Arial" w:hAnsi="Arial"/>
          <w:sz w:val="22"/>
          <w:szCs w:val="22"/>
          <w:lang w:val="pt-BR" w:eastAsia="zh-CN" w:bidi="hi-IN"/>
        </w:rPr>
      </w:pPr>
    </w:p>
    <w:p w14:paraId="359E37CA">
      <w:pPr>
        <w:spacing w:line="240" w:lineRule="auto"/>
        <w:jc w:val="both"/>
        <w:rPr>
          <w:rFonts w:hint="default" w:ascii="Arial" w:hAnsi="Arial"/>
          <w:sz w:val="22"/>
          <w:szCs w:val="22"/>
          <w:lang w:val="pt-BR" w:eastAsia="zh-CN" w:bidi="hi-IN"/>
        </w:rPr>
      </w:pPr>
    </w:p>
    <w:p w14:paraId="38A3BAF9">
      <w:pPr>
        <w:spacing w:line="240" w:lineRule="auto"/>
        <w:jc w:val="both"/>
        <w:rPr>
          <w:rFonts w:hint="default" w:ascii="Arial" w:hAnsi="Arial"/>
          <w:sz w:val="22"/>
          <w:szCs w:val="22"/>
          <w:lang w:val="pt-BR" w:eastAsia="zh-CN" w:bidi="hi-IN"/>
        </w:rPr>
      </w:pPr>
    </w:p>
    <w:p w14:paraId="3A3783E2">
      <w:pPr>
        <w:spacing w:line="240" w:lineRule="auto"/>
        <w:jc w:val="both"/>
        <w:rPr>
          <w:rFonts w:hint="default" w:ascii="Arial" w:hAnsi="Arial"/>
          <w:sz w:val="22"/>
          <w:szCs w:val="22"/>
          <w:lang w:val="pt-BR" w:eastAsia="zh-CN" w:bidi="hi-IN"/>
        </w:rPr>
      </w:pPr>
    </w:p>
    <w:p w14:paraId="4C072765">
      <w:pPr>
        <w:spacing w:line="240" w:lineRule="auto"/>
        <w:jc w:val="both"/>
        <w:rPr>
          <w:rFonts w:hint="default" w:ascii="Arial" w:hAnsi="Arial"/>
          <w:sz w:val="22"/>
          <w:szCs w:val="22"/>
          <w:lang w:val="pt-BR" w:eastAsia="zh-CN" w:bidi="hi-IN"/>
        </w:rPr>
      </w:pPr>
    </w:p>
    <w:p w14:paraId="2F398997">
      <w:pPr>
        <w:spacing w:line="240" w:lineRule="auto"/>
        <w:jc w:val="both"/>
        <w:rPr>
          <w:rFonts w:hint="default" w:ascii="Arial" w:hAnsi="Arial"/>
          <w:sz w:val="22"/>
          <w:szCs w:val="22"/>
          <w:lang w:val="pt-BR" w:eastAsia="zh-CN" w:bidi="hi-IN"/>
        </w:rPr>
      </w:pPr>
    </w:p>
    <w:p w14:paraId="14FD7130">
      <w:pPr>
        <w:spacing w:line="240" w:lineRule="auto"/>
        <w:jc w:val="both"/>
        <w:rPr>
          <w:rFonts w:hint="default" w:ascii="Arial" w:hAnsi="Arial"/>
          <w:sz w:val="22"/>
          <w:szCs w:val="22"/>
          <w:lang w:val="pt-BR" w:eastAsia="zh-CN" w:bidi="hi-IN"/>
        </w:rPr>
      </w:pPr>
    </w:p>
    <w:p w14:paraId="48B0981B">
      <w:pPr>
        <w:spacing w:line="240" w:lineRule="auto"/>
        <w:jc w:val="both"/>
        <w:rPr>
          <w:rFonts w:hint="default" w:ascii="Arial" w:hAnsi="Arial"/>
          <w:sz w:val="22"/>
          <w:szCs w:val="22"/>
          <w:lang w:val="pt-BR" w:eastAsia="zh-CN" w:bidi="hi-IN"/>
        </w:rPr>
      </w:pPr>
    </w:p>
    <w:p w14:paraId="53A60DC2">
      <w:pPr>
        <w:spacing w:line="240" w:lineRule="auto"/>
        <w:jc w:val="both"/>
        <w:rPr>
          <w:rFonts w:hint="default" w:ascii="Arial" w:hAnsi="Arial"/>
          <w:sz w:val="22"/>
          <w:szCs w:val="22"/>
          <w:lang w:val="pt-BR" w:eastAsia="zh-CN" w:bidi="hi-IN"/>
        </w:rPr>
      </w:pPr>
    </w:p>
    <w:p w14:paraId="622C3D64">
      <w:pPr>
        <w:spacing w:line="240" w:lineRule="auto"/>
        <w:jc w:val="both"/>
        <w:rPr>
          <w:rFonts w:ascii="Arial" w:hAnsi="Arial"/>
          <w:sz w:val="22"/>
          <w:szCs w:val="22"/>
          <w:lang w:val="pt-BR" w:eastAsia="zh-CN" w:bidi="hi-IN"/>
        </w:rPr>
      </w:pPr>
    </w:p>
    <w:p w14:paraId="37FE0158">
      <w:pPr>
        <w:spacing w:line="240" w:lineRule="auto"/>
        <w:jc w:val="center"/>
        <w:rPr>
          <w:lang w:val="pt-BR"/>
        </w:rPr>
      </w:pPr>
      <w:r>
        <w:rPr>
          <w:b/>
          <w:bCs/>
          <w:i w:val="0"/>
          <w:iCs w:val="0"/>
          <w:sz w:val="22"/>
          <w:szCs w:val="22"/>
          <w:lang w:val="pt-BR"/>
        </w:rPr>
        <w:t>ANEXO II – CARTA PROPOSTA</w:t>
      </w:r>
    </w:p>
    <w:p w14:paraId="53997EFF">
      <w:pPr>
        <w:spacing w:line="240" w:lineRule="auto"/>
        <w:jc w:val="both"/>
        <w:rPr>
          <w:rFonts w:ascii="Arial" w:hAnsi="Arial"/>
          <w:i w:val="0"/>
          <w:iCs w:val="0"/>
          <w:sz w:val="22"/>
          <w:szCs w:val="22"/>
          <w:lang w:val="pt-BR"/>
        </w:rPr>
      </w:pPr>
    </w:p>
    <w:p w14:paraId="64DD0CEC">
      <w:pPr>
        <w:pStyle w:val="16"/>
        <w:spacing w:before="57" w:after="57" w:line="240" w:lineRule="auto"/>
        <w:ind w:left="0" w:right="425" w:firstLine="0"/>
        <w:jc w:val="both"/>
        <w:rPr>
          <w:lang w:val="pt-BR"/>
        </w:rPr>
      </w:pPr>
      <w:r>
        <w:rPr>
          <w:b w:val="0"/>
          <w:bCs w:val="0"/>
          <w:color w:val="auto"/>
          <w:sz w:val="22"/>
          <w:szCs w:val="22"/>
          <w:lang w:val="pt-BR" w:eastAsia="zh-CN" w:bidi="hi-IN"/>
        </w:rPr>
        <w:t>À</w:t>
      </w:r>
    </w:p>
    <w:p w14:paraId="6C0FB199">
      <w:pPr>
        <w:pStyle w:val="16"/>
        <w:spacing w:before="57" w:after="57" w:line="240" w:lineRule="auto"/>
        <w:ind w:left="0" w:right="425" w:firstLine="0"/>
        <w:jc w:val="both"/>
        <w:rPr>
          <w:lang w:val="pt-BR"/>
        </w:rPr>
      </w:pPr>
      <w:r>
        <w:rPr>
          <w:b w:val="0"/>
          <w:bCs w:val="0"/>
          <w:color w:val="auto"/>
          <w:sz w:val="22"/>
          <w:szCs w:val="22"/>
          <w:lang w:val="pt-BR" w:eastAsia="zh-CN" w:bidi="hi-IN"/>
        </w:rPr>
        <w:t>Central de Licitações do Estado do Ceará</w:t>
      </w:r>
    </w:p>
    <w:p w14:paraId="7A55A778">
      <w:pPr>
        <w:pStyle w:val="16"/>
        <w:spacing w:before="57" w:after="57" w:line="240" w:lineRule="auto"/>
        <w:ind w:left="0" w:right="425" w:firstLine="0"/>
        <w:jc w:val="both"/>
      </w:pPr>
      <w:r>
        <w:rPr>
          <w:rStyle w:val="47"/>
          <w:b w:val="0"/>
          <w:bCs w:val="0"/>
          <w:color w:val="auto"/>
          <w:sz w:val="22"/>
          <w:szCs w:val="22"/>
          <w:lang w:val="pt-BR" w:eastAsia="zh-CN" w:bidi="hi-IN"/>
        </w:rPr>
        <w:t xml:space="preserve">Ref.: </w:t>
      </w:r>
      <w:r>
        <w:rPr>
          <w:rStyle w:val="47"/>
          <w:rFonts w:cs="Arial"/>
          <w:b w:val="0"/>
          <w:bCs w:val="0"/>
          <w:color w:val="auto"/>
          <w:sz w:val="22"/>
          <w:szCs w:val="22"/>
          <w:lang w:val="pt-BR" w:eastAsia="zh-CN" w:bidi="hi-IN"/>
        </w:rPr>
        <w:t>Pregão Eletrônico</w:t>
      </w:r>
      <w:r>
        <w:rPr>
          <w:rStyle w:val="47"/>
          <w:b w:val="0"/>
          <w:bCs w:val="0"/>
          <w:color w:val="auto"/>
          <w:sz w:val="22"/>
          <w:szCs w:val="22"/>
          <w:lang w:val="pt-BR" w:eastAsia="zh-CN" w:bidi="hi-IN"/>
        </w:rPr>
        <w:t xml:space="preserve"> nº _____________</w:t>
      </w:r>
    </w:p>
    <w:p w14:paraId="57C80CA5">
      <w:pPr>
        <w:pStyle w:val="16"/>
        <w:spacing w:before="57" w:after="57" w:line="240" w:lineRule="auto"/>
        <w:ind w:left="0" w:right="13" w:firstLine="0"/>
        <w:jc w:val="both"/>
        <w:rPr>
          <w:lang w:val="pt-BR"/>
        </w:rPr>
      </w:pPr>
      <w:r>
        <w:rPr>
          <w:b w:val="0"/>
          <w:bCs w:val="0"/>
          <w:color w:val="auto"/>
          <w:sz w:val="22"/>
          <w:szCs w:val="22"/>
          <w:lang w:val="pt-BR" w:eastAsia="zh-CN" w:bidi="hi-IN"/>
        </w:rPr>
        <w:t>A proposta encontra-se em conformidade com as informações previstas no edital e seus anexos.</w:t>
      </w:r>
    </w:p>
    <w:p w14:paraId="4C828DFC">
      <w:pPr>
        <w:pStyle w:val="16"/>
        <w:spacing w:before="57" w:after="57" w:line="240" w:lineRule="auto"/>
        <w:jc w:val="both"/>
        <w:rPr>
          <w:rFonts w:ascii="Arial" w:hAnsi="Arial"/>
          <w:b w:val="0"/>
          <w:bCs w:val="0"/>
          <w:color w:val="auto"/>
          <w:sz w:val="22"/>
          <w:szCs w:val="22"/>
          <w:lang w:val="pt-BR" w:eastAsia="zh-CN" w:bidi="hi-IN"/>
        </w:rPr>
      </w:pPr>
    </w:p>
    <w:p w14:paraId="08DCF5FE">
      <w:pPr>
        <w:pStyle w:val="16"/>
        <w:spacing w:before="57" w:after="57" w:line="240" w:lineRule="auto"/>
        <w:jc w:val="both"/>
        <w:rPr>
          <w:lang w:val="pt-BR"/>
        </w:rPr>
      </w:pPr>
      <w:r>
        <w:rPr>
          <w:b w:val="0"/>
          <w:bCs w:val="0"/>
          <w:color w:val="auto"/>
          <w:sz w:val="22"/>
          <w:szCs w:val="22"/>
          <w:lang w:val="pt-BR" w:eastAsia="zh-CN" w:bidi="hi-IN"/>
        </w:rPr>
        <w:t>1. Identificação do licitante:</w:t>
      </w:r>
    </w:p>
    <w:p w14:paraId="451BE50D">
      <w:pPr>
        <w:pStyle w:val="16"/>
        <w:numPr>
          <w:ilvl w:val="0"/>
          <w:numId w:val="8"/>
        </w:numPr>
        <w:tabs>
          <w:tab w:val="left" w:pos="3535"/>
        </w:tabs>
        <w:spacing w:before="57" w:after="57" w:line="240" w:lineRule="auto"/>
        <w:jc w:val="both"/>
        <w:rPr>
          <w:lang w:val="pt-BR"/>
        </w:rPr>
      </w:pPr>
      <w:r>
        <w:rPr>
          <w:b w:val="0"/>
          <w:bCs w:val="0"/>
          <w:color w:val="auto"/>
          <w:sz w:val="22"/>
          <w:szCs w:val="22"/>
          <w:lang w:val="pt-BR" w:eastAsia="zh-CN" w:bidi="hi-IN"/>
        </w:rPr>
        <w:t>Razão Social:</w:t>
      </w:r>
    </w:p>
    <w:p w14:paraId="3A285842">
      <w:pPr>
        <w:pStyle w:val="16"/>
        <w:numPr>
          <w:ilvl w:val="0"/>
          <w:numId w:val="8"/>
        </w:numPr>
        <w:tabs>
          <w:tab w:val="left" w:pos="3535"/>
        </w:tabs>
        <w:spacing w:before="57" w:after="57" w:line="240" w:lineRule="auto"/>
        <w:jc w:val="both"/>
        <w:rPr>
          <w:lang w:val="pt-BR"/>
        </w:rPr>
      </w:pPr>
      <w:r>
        <w:rPr>
          <w:b w:val="0"/>
          <w:bCs w:val="0"/>
          <w:color w:val="auto"/>
          <w:sz w:val="22"/>
          <w:szCs w:val="22"/>
          <w:lang w:val="pt-BR" w:eastAsia="zh-CN" w:bidi="hi-IN"/>
        </w:rPr>
        <w:t>CPF/CNPJ e Inscrição Estadual:</w:t>
      </w:r>
    </w:p>
    <w:p w14:paraId="7AEA4F49">
      <w:pPr>
        <w:pStyle w:val="16"/>
        <w:numPr>
          <w:ilvl w:val="0"/>
          <w:numId w:val="8"/>
        </w:numPr>
        <w:tabs>
          <w:tab w:val="left" w:pos="3535"/>
        </w:tabs>
        <w:spacing w:before="57" w:after="57" w:line="240" w:lineRule="auto"/>
        <w:jc w:val="both"/>
        <w:rPr>
          <w:lang w:val="pt-BR"/>
        </w:rPr>
      </w:pPr>
      <w:r>
        <w:rPr>
          <w:b w:val="0"/>
          <w:bCs w:val="0"/>
          <w:color w:val="auto"/>
          <w:sz w:val="22"/>
          <w:szCs w:val="22"/>
          <w:lang w:val="pt-BR" w:eastAsia="zh-CN" w:bidi="hi-IN"/>
        </w:rPr>
        <w:t>Endereço completo:</w:t>
      </w:r>
    </w:p>
    <w:p w14:paraId="543AD5B7">
      <w:pPr>
        <w:pStyle w:val="16"/>
        <w:numPr>
          <w:ilvl w:val="0"/>
          <w:numId w:val="8"/>
        </w:numPr>
        <w:tabs>
          <w:tab w:val="left" w:pos="3535"/>
        </w:tabs>
        <w:spacing w:before="57" w:after="57" w:line="240" w:lineRule="auto"/>
        <w:jc w:val="both"/>
        <w:rPr>
          <w:lang w:val="pt-BR"/>
        </w:rPr>
      </w:pPr>
      <w:r>
        <w:rPr>
          <w:b w:val="0"/>
          <w:bCs w:val="0"/>
          <w:color w:val="auto"/>
          <w:sz w:val="22"/>
          <w:szCs w:val="22"/>
          <w:lang w:val="pt-BR" w:eastAsia="zh-CN" w:bidi="hi-IN"/>
        </w:rPr>
        <w:t>Representante Legal (nome, nacionalidade, estado civil, profissão, RG, CPF, domicílio):</w:t>
      </w:r>
    </w:p>
    <w:p w14:paraId="3BCE624D">
      <w:pPr>
        <w:pStyle w:val="16"/>
        <w:numPr>
          <w:ilvl w:val="0"/>
          <w:numId w:val="8"/>
        </w:numPr>
        <w:tabs>
          <w:tab w:val="left" w:pos="3535"/>
        </w:tabs>
        <w:spacing w:before="57" w:after="57" w:line="240" w:lineRule="auto"/>
        <w:jc w:val="both"/>
        <w:rPr>
          <w:lang w:val="pt-BR"/>
        </w:rPr>
      </w:pPr>
      <w:r>
        <w:rPr>
          <w:b w:val="0"/>
          <w:bCs w:val="0"/>
          <w:color w:val="auto"/>
          <w:sz w:val="22"/>
          <w:szCs w:val="22"/>
          <w:lang w:val="pt-BR" w:eastAsia="zh-CN" w:bidi="hi-IN"/>
        </w:rPr>
        <w:t>Telefone, celular, fax, e-mail:</w:t>
      </w:r>
    </w:p>
    <w:p w14:paraId="5369DA5B">
      <w:pPr>
        <w:pStyle w:val="16"/>
        <w:spacing w:before="57" w:after="57" w:line="240" w:lineRule="auto"/>
        <w:jc w:val="both"/>
        <w:rPr>
          <w:rFonts w:ascii="Arial" w:hAnsi="Arial"/>
          <w:b w:val="0"/>
          <w:bCs w:val="0"/>
          <w:color w:val="auto"/>
          <w:sz w:val="22"/>
          <w:szCs w:val="22"/>
          <w:lang w:val="pt-BR" w:eastAsia="zh-CN" w:bidi="hi-IN"/>
        </w:rPr>
      </w:pPr>
    </w:p>
    <w:p w14:paraId="4EA06632">
      <w:pPr>
        <w:pStyle w:val="16"/>
        <w:spacing w:before="57" w:after="57" w:line="240" w:lineRule="auto"/>
        <w:jc w:val="both"/>
        <w:rPr>
          <w:lang w:val="pt-BR"/>
        </w:rPr>
      </w:pPr>
      <w:r>
        <w:rPr>
          <w:b w:val="0"/>
          <w:bCs w:val="0"/>
          <w:color w:val="auto"/>
          <w:sz w:val="22"/>
          <w:szCs w:val="22"/>
          <w:lang w:val="pt-BR" w:eastAsia="zh-CN" w:bidi="hi-IN"/>
        </w:rPr>
        <w:t>2. Condições Gerais da Proposta:</w:t>
      </w:r>
    </w:p>
    <w:p w14:paraId="0C5235EB">
      <w:pPr>
        <w:pStyle w:val="16"/>
        <w:numPr>
          <w:ilvl w:val="0"/>
          <w:numId w:val="9"/>
        </w:numPr>
        <w:tabs>
          <w:tab w:val="left" w:pos="3535"/>
        </w:tabs>
        <w:spacing w:before="57" w:after="57" w:line="240" w:lineRule="auto"/>
        <w:jc w:val="both"/>
      </w:pPr>
      <w:r>
        <w:rPr>
          <w:rStyle w:val="24"/>
          <w:b w:val="0"/>
          <w:bCs w:val="0"/>
          <w:i w:val="0"/>
          <w:iCs w:val="0"/>
          <w:color w:val="auto"/>
          <w:sz w:val="22"/>
          <w:szCs w:val="22"/>
          <w:lang w:val="pt-BR" w:eastAsia="zh-CN" w:bidi="hi-IN"/>
        </w:rPr>
        <w:t>A presente proposta é válida por _____ (________) dias, contados da data de sua emissão.</w:t>
      </w:r>
    </w:p>
    <w:p w14:paraId="5B5624F6">
      <w:pPr>
        <w:spacing w:line="240" w:lineRule="auto"/>
        <w:jc w:val="both"/>
        <w:rPr>
          <w:rFonts w:ascii="Arial" w:hAnsi="Arial"/>
          <w:i w:val="0"/>
          <w:iCs w:val="0"/>
          <w:sz w:val="22"/>
          <w:szCs w:val="22"/>
          <w:lang w:val="pt-BR" w:eastAsia="zh-CN" w:bidi="hi-IN"/>
        </w:rPr>
      </w:pPr>
    </w:p>
    <w:p w14:paraId="040DFD99">
      <w:pPr>
        <w:spacing w:line="240" w:lineRule="auto"/>
        <w:jc w:val="both"/>
        <w:rPr>
          <w:lang w:val="pt-BR"/>
        </w:rPr>
      </w:pPr>
      <w:r>
        <w:rPr>
          <w:i w:val="0"/>
          <w:iCs w:val="0"/>
          <w:sz w:val="22"/>
          <w:szCs w:val="22"/>
          <w:lang w:val="pt-BR" w:eastAsia="zh-CN" w:bidi="hi-IN"/>
        </w:rPr>
        <w:t>3. Formação do Preço:</w:t>
      </w:r>
    </w:p>
    <w:tbl>
      <w:tblPr>
        <w:tblStyle w:val="10"/>
        <w:tblW w:w="5000" w:type="pct"/>
        <w:tblInd w:w="55" w:type="dxa"/>
        <w:tblLayout w:type="fixed"/>
        <w:tblCellMar>
          <w:top w:w="55" w:type="dxa"/>
          <w:left w:w="55" w:type="dxa"/>
          <w:bottom w:w="55" w:type="dxa"/>
          <w:right w:w="55" w:type="dxa"/>
        </w:tblCellMar>
      </w:tblPr>
      <w:tblGrid>
        <w:gridCol w:w="675"/>
        <w:gridCol w:w="2076"/>
        <w:gridCol w:w="919"/>
        <w:gridCol w:w="1953"/>
        <w:gridCol w:w="1660"/>
        <w:gridCol w:w="1318"/>
        <w:gridCol w:w="1149"/>
      </w:tblGrid>
      <w:tr w14:paraId="5ABA3FE8">
        <w:tc>
          <w:tcPr>
            <w:tcW w:w="9639" w:type="dxa"/>
            <w:gridSpan w:val="7"/>
            <w:tcBorders>
              <w:top w:val="single" w:color="000000" w:sz="4" w:space="0"/>
              <w:left w:val="single" w:color="000000" w:sz="4" w:space="0"/>
              <w:bottom w:val="single" w:color="000000" w:sz="4" w:space="0"/>
              <w:right w:val="single" w:color="000000" w:sz="4" w:space="0"/>
            </w:tcBorders>
          </w:tcPr>
          <w:p w14:paraId="30062936">
            <w:pPr>
              <w:pStyle w:val="4"/>
              <w:snapToGrid w:val="0"/>
              <w:spacing w:before="57" w:after="57"/>
              <w:ind w:left="169" w:right="7" w:firstLine="0"/>
              <w:jc w:val="left"/>
              <w:rPr>
                <w:lang w:val="pt-BR"/>
              </w:rPr>
            </w:pPr>
            <w:r>
              <w:rPr>
                <w:b w:val="0"/>
                <w:bCs w:val="0"/>
                <w:i w:val="0"/>
                <w:iCs w:val="0"/>
                <w:color w:val="auto"/>
                <w:sz w:val="22"/>
                <w:szCs w:val="22"/>
                <w:lang w:val="pt-BR" w:eastAsia="zh-CN" w:bidi="hi-IN"/>
              </w:rPr>
              <w:t>GRUPO/ITEM _______</w:t>
            </w:r>
          </w:p>
        </w:tc>
      </w:tr>
      <w:tr w14:paraId="7B5CCDAF">
        <w:tblPrEx>
          <w:tblCellMar>
            <w:top w:w="55" w:type="dxa"/>
            <w:left w:w="55" w:type="dxa"/>
            <w:bottom w:w="55" w:type="dxa"/>
            <w:right w:w="55" w:type="dxa"/>
          </w:tblCellMar>
        </w:tblPrEx>
        <w:tc>
          <w:tcPr>
            <w:tcW w:w="667" w:type="dxa"/>
            <w:tcBorders>
              <w:left w:val="single" w:color="000000" w:sz="4" w:space="0"/>
              <w:bottom w:val="single" w:color="000000" w:sz="4" w:space="0"/>
            </w:tcBorders>
          </w:tcPr>
          <w:p w14:paraId="108DECE1">
            <w:pPr>
              <w:pStyle w:val="64"/>
              <w:snapToGrid w:val="0"/>
              <w:spacing w:before="57" w:after="57"/>
              <w:jc w:val="center"/>
              <w:rPr>
                <w:lang w:val="pt-BR"/>
              </w:rPr>
            </w:pPr>
            <w:r>
              <w:rPr>
                <w:b w:val="0"/>
                <w:bCs w:val="0"/>
                <w:color w:val="auto"/>
                <w:sz w:val="22"/>
                <w:szCs w:val="22"/>
                <w:lang w:val="pt-BR" w:eastAsia="zh-CN" w:bidi="hi-IN"/>
              </w:rPr>
              <w:t>ITEM</w:t>
            </w:r>
          </w:p>
        </w:tc>
        <w:tc>
          <w:tcPr>
            <w:tcW w:w="2052" w:type="dxa"/>
            <w:tcBorders>
              <w:left w:val="single" w:color="000000" w:sz="4" w:space="0"/>
              <w:bottom w:val="single" w:color="000000" w:sz="4" w:space="0"/>
            </w:tcBorders>
          </w:tcPr>
          <w:p w14:paraId="22EF1491">
            <w:pPr>
              <w:pStyle w:val="64"/>
              <w:snapToGrid w:val="0"/>
              <w:spacing w:before="57" w:after="57"/>
              <w:jc w:val="center"/>
              <w:rPr>
                <w:lang w:val="pt-BR"/>
              </w:rPr>
            </w:pPr>
            <w:r>
              <w:rPr>
                <w:b w:val="0"/>
                <w:bCs w:val="0"/>
                <w:color w:val="auto"/>
                <w:sz w:val="22"/>
                <w:szCs w:val="22"/>
                <w:lang w:val="pt-BR" w:eastAsia="zh-CN" w:bidi="hi-IN"/>
              </w:rPr>
              <w:t>ESPECIFICAÇÃO</w:t>
            </w:r>
          </w:p>
        </w:tc>
        <w:tc>
          <w:tcPr>
            <w:tcW w:w="909" w:type="dxa"/>
            <w:tcBorders>
              <w:left w:val="single" w:color="000000" w:sz="4" w:space="0"/>
              <w:bottom w:val="single" w:color="000000" w:sz="4" w:space="0"/>
            </w:tcBorders>
          </w:tcPr>
          <w:p w14:paraId="44CE8230">
            <w:pPr>
              <w:pStyle w:val="64"/>
              <w:snapToGrid w:val="0"/>
              <w:spacing w:before="57" w:after="57"/>
              <w:jc w:val="center"/>
              <w:rPr>
                <w:lang w:val="pt-BR"/>
              </w:rPr>
            </w:pPr>
            <w:r>
              <w:rPr>
                <w:b w:val="0"/>
                <w:bCs w:val="0"/>
                <w:color w:val="auto"/>
                <w:sz w:val="22"/>
                <w:szCs w:val="22"/>
                <w:lang w:val="pt-BR" w:eastAsia="zh-CN" w:bidi="hi-IN"/>
              </w:rPr>
              <w:t>MARCA</w:t>
            </w:r>
          </w:p>
        </w:tc>
        <w:tc>
          <w:tcPr>
            <w:tcW w:w="1931" w:type="dxa"/>
            <w:tcBorders>
              <w:left w:val="single" w:color="000000" w:sz="4" w:space="0"/>
              <w:bottom w:val="single" w:color="000000" w:sz="4" w:space="0"/>
            </w:tcBorders>
          </w:tcPr>
          <w:p w14:paraId="4400130A">
            <w:pPr>
              <w:pStyle w:val="64"/>
              <w:snapToGrid w:val="0"/>
              <w:spacing w:before="57" w:after="57"/>
              <w:jc w:val="center"/>
              <w:rPr>
                <w:lang w:val="pt-BR"/>
              </w:rPr>
            </w:pPr>
            <w:r>
              <w:rPr>
                <w:b w:val="0"/>
                <w:bCs w:val="0"/>
                <w:color w:val="auto"/>
                <w:sz w:val="22"/>
                <w:szCs w:val="22"/>
                <w:lang w:val="pt-BR" w:eastAsia="zh-CN" w:bidi="hi-IN"/>
              </w:rPr>
              <w:t xml:space="preserve">UNIDADE DE  </w:t>
            </w:r>
            <w:r>
              <w:rPr>
                <w:rFonts w:cs="Arial"/>
                <w:b w:val="0"/>
                <w:bCs w:val="0"/>
                <w:color w:val="auto"/>
                <w:sz w:val="22"/>
                <w:szCs w:val="22"/>
                <w:lang w:val="pt-BR" w:eastAsia="zh-CN" w:bidi="hi-IN"/>
              </w:rPr>
              <w:t>FORNECIMENTO</w:t>
            </w:r>
          </w:p>
        </w:tc>
        <w:tc>
          <w:tcPr>
            <w:tcW w:w="1641" w:type="dxa"/>
            <w:tcBorders>
              <w:left w:val="single" w:color="000000" w:sz="4" w:space="0"/>
              <w:bottom w:val="single" w:color="000000" w:sz="4" w:space="0"/>
            </w:tcBorders>
          </w:tcPr>
          <w:p w14:paraId="4323EF7A">
            <w:pPr>
              <w:pStyle w:val="64"/>
              <w:snapToGrid w:val="0"/>
              <w:spacing w:before="57" w:after="57"/>
              <w:jc w:val="center"/>
              <w:rPr>
                <w:lang w:val="pt-BR"/>
              </w:rPr>
            </w:pPr>
            <w:r>
              <w:rPr>
                <w:b w:val="0"/>
                <w:bCs w:val="0"/>
                <w:color w:val="auto"/>
                <w:sz w:val="22"/>
                <w:szCs w:val="22"/>
                <w:lang w:val="pt-BR" w:eastAsia="zh-CN" w:bidi="hi-IN"/>
              </w:rPr>
              <w:t>QUANTIDADE</w:t>
            </w:r>
          </w:p>
        </w:tc>
        <w:tc>
          <w:tcPr>
            <w:tcW w:w="1303" w:type="dxa"/>
            <w:tcBorders>
              <w:left w:val="single" w:color="000000" w:sz="4" w:space="0"/>
              <w:bottom w:val="single" w:color="000000" w:sz="4" w:space="0"/>
            </w:tcBorders>
          </w:tcPr>
          <w:p w14:paraId="7B3E0358">
            <w:pPr>
              <w:pStyle w:val="64"/>
              <w:snapToGrid w:val="0"/>
              <w:spacing w:before="57" w:after="57"/>
              <w:jc w:val="center"/>
              <w:rPr>
                <w:lang w:val="pt-BR"/>
              </w:rPr>
            </w:pPr>
            <w:r>
              <w:rPr>
                <w:b w:val="0"/>
                <w:bCs w:val="0"/>
                <w:color w:val="auto"/>
                <w:sz w:val="22"/>
                <w:szCs w:val="22"/>
                <w:lang w:val="pt-BR" w:eastAsia="zh-CN" w:bidi="hi-IN"/>
              </w:rPr>
              <w:t>VALOR UNITÁRIO (R$)</w:t>
            </w:r>
          </w:p>
        </w:tc>
        <w:tc>
          <w:tcPr>
            <w:tcW w:w="1136" w:type="dxa"/>
            <w:tcBorders>
              <w:left w:val="single" w:color="000000" w:sz="4" w:space="0"/>
              <w:bottom w:val="single" w:color="000000" w:sz="4" w:space="0"/>
              <w:right w:val="single" w:color="000000" w:sz="4" w:space="0"/>
            </w:tcBorders>
          </w:tcPr>
          <w:p w14:paraId="691DDCE6">
            <w:pPr>
              <w:pStyle w:val="64"/>
              <w:snapToGrid w:val="0"/>
              <w:spacing w:before="57" w:after="57"/>
              <w:jc w:val="center"/>
              <w:rPr>
                <w:lang w:val="pt-BR"/>
              </w:rPr>
            </w:pPr>
            <w:r>
              <w:rPr>
                <w:b w:val="0"/>
                <w:bCs w:val="0"/>
                <w:color w:val="auto"/>
                <w:sz w:val="22"/>
                <w:szCs w:val="22"/>
                <w:lang w:val="pt-BR" w:eastAsia="zh-CN" w:bidi="hi-IN"/>
              </w:rPr>
              <w:t>VALOR TOTAL (R$)</w:t>
            </w:r>
          </w:p>
        </w:tc>
      </w:tr>
      <w:tr w14:paraId="50B55FE1">
        <w:tblPrEx>
          <w:tblCellMar>
            <w:top w:w="55" w:type="dxa"/>
            <w:left w:w="55" w:type="dxa"/>
            <w:bottom w:w="55" w:type="dxa"/>
            <w:right w:w="55" w:type="dxa"/>
          </w:tblCellMar>
        </w:tblPrEx>
        <w:tc>
          <w:tcPr>
            <w:tcW w:w="667" w:type="dxa"/>
            <w:tcBorders>
              <w:left w:val="single" w:color="000000" w:sz="4" w:space="0"/>
              <w:bottom w:val="single" w:color="000000" w:sz="4" w:space="0"/>
            </w:tcBorders>
          </w:tcPr>
          <w:p w14:paraId="6A91188A">
            <w:pPr>
              <w:pStyle w:val="64"/>
              <w:spacing w:line="240" w:lineRule="auto"/>
              <w:jc w:val="both"/>
              <w:rPr>
                <w:rFonts w:ascii="Arial" w:hAnsi="Arial"/>
                <w:i w:val="0"/>
                <w:iCs w:val="0"/>
                <w:sz w:val="22"/>
                <w:szCs w:val="22"/>
                <w:lang w:val="pt-BR" w:eastAsia="zh-CN" w:bidi="hi-IN"/>
              </w:rPr>
            </w:pPr>
          </w:p>
        </w:tc>
        <w:tc>
          <w:tcPr>
            <w:tcW w:w="2052" w:type="dxa"/>
            <w:tcBorders>
              <w:left w:val="single" w:color="000000" w:sz="4" w:space="0"/>
              <w:bottom w:val="single" w:color="000000" w:sz="4" w:space="0"/>
            </w:tcBorders>
          </w:tcPr>
          <w:p w14:paraId="26F870D5">
            <w:pPr>
              <w:pStyle w:val="64"/>
              <w:spacing w:line="240" w:lineRule="auto"/>
              <w:jc w:val="both"/>
              <w:rPr>
                <w:rFonts w:ascii="Arial" w:hAnsi="Arial"/>
                <w:i w:val="0"/>
                <w:iCs w:val="0"/>
                <w:sz w:val="22"/>
                <w:szCs w:val="22"/>
                <w:lang w:val="pt-BR" w:eastAsia="zh-CN" w:bidi="hi-IN"/>
              </w:rPr>
            </w:pPr>
          </w:p>
        </w:tc>
        <w:tc>
          <w:tcPr>
            <w:tcW w:w="909" w:type="dxa"/>
            <w:tcBorders>
              <w:left w:val="single" w:color="000000" w:sz="4" w:space="0"/>
              <w:bottom w:val="single" w:color="000000" w:sz="4" w:space="0"/>
            </w:tcBorders>
          </w:tcPr>
          <w:p w14:paraId="3A92DC55">
            <w:pPr>
              <w:pStyle w:val="64"/>
              <w:spacing w:line="240" w:lineRule="auto"/>
              <w:jc w:val="both"/>
              <w:rPr>
                <w:rFonts w:ascii="Arial" w:hAnsi="Arial"/>
                <w:i w:val="0"/>
                <w:iCs w:val="0"/>
                <w:sz w:val="22"/>
                <w:szCs w:val="22"/>
                <w:lang w:val="pt-BR" w:eastAsia="zh-CN" w:bidi="hi-IN"/>
              </w:rPr>
            </w:pPr>
          </w:p>
        </w:tc>
        <w:tc>
          <w:tcPr>
            <w:tcW w:w="1931" w:type="dxa"/>
            <w:tcBorders>
              <w:left w:val="single" w:color="000000" w:sz="4" w:space="0"/>
              <w:bottom w:val="single" w:color="000000" w:sz="4" w:space="0"/>
            </w:tcBorders>
          </w:tcPr>
          <w:p w14:paraId="68F35E1E">
            <w:pPr>
              <w:pStyle w:val="64"/>
              <w:spacing w:line="240" w:lineRule="auto"/>
              <w:jc w:val="both"/>
              <w:rPr>
                <w:rFonts w:ascii="Arial" w:hAnsi="Arial"/>
                <w:i w:val="0"/>
                <w:iCs w:val="0"/>
                <w:sz w:val="22"/>
                <w:szCs w:val="22"/>
                <w:lang w:val="pt-BR" w:eastAsia="zh-CN" w:bidi="hi-IN"/>
              </w:rPr>
            </w:pPr>
          </w:p>
        </w:tc>
        <w:tc>
          <w:tcPr>
            <w:tcW w:w="1641" w:type="dxa"/>
            <w:tcBorders>
              <w:left w:val="single" w:color="000000" w:sz="4" w:space="0"/>
              <w:bottom w:val="single" w:color="000000" w:sz="4" w:space="0"/>
            </w:tcBorders>
          </w:tcPr>
          <w:p w14:paraId="7FFA877C">
            <w:pPr>
              <w:pStyle w:val="64"/>
              <w:spacing w:line="240" w:lineRule="auto"/>
              <w:jc w:val="both"/>
              <w:rPr>
                <w:rFonts w:ascii="Arial" w:hAnsi="Arial"/>
                <w:i w:val="0"/>
                <w:iCs w:val="0"/>
                <w:sz w:val="22"/>
                <w:szCs w:val="22"/>
                <w:lang w:val="pt-BR" w:eastAsia="zh-CN" w:bidi="hi-IN"/>
              </w:rPr>
            </w:pPr>
          </w:p>
        </w:tc>
        <w:tc>
          <w:tcPr>
            <w:tcW w:w="1303" w:type="dxa"/>
            <w:tcBorders>
              <w:left w:val="single" w:color="000000" w:sz="4" w:space="0"/>
              <w:bottom w:val="single" w:color="000000" w:sz="4" w:space="0"/>
            </w:tcBorders>
          </w:tcPr>
          <w:p w14:paraId="4F9CC7F7">
            <w:pPr>
              <w:pStyle w:val="64"/>
              <w:spacing w:line="240" w:lineRule="auto"/>
              <w:jc w:val="both"/>
              <w:rPr>
                <w:rFonts w:ascii="Arial" w:hAnsi="Arial"/>
                <w:i w:val="0"/>
                <w:iCs w:val="0"/>
                <w:sz w:val="22"/>
                <w:szCs w:val="22"/>
                <w:lang w:val="pt-BR" w:eastAsia="zh-CN" w:bidi="hi-IN"/>
              </w:rPr>
            </w:pPr>
          </w:p>
        </w:tc>
        <w:tc>
          <w:tcPr>
            <w:tcW w:w="1136" w:type="dxa"/>
            <w:tcBorders>
              <w:left w:val="single" w:color="000000" w:sz="4" w:space="0"/>
              <w:bottom w:val="single" w:color="000000" w:sz="4" w:space="0"/>
              <w:right w:val="single" w:color="000000" w:sz="4" w:space="0"/>
            </w:tcBorders>
          </w:tcPr>
          <w:p w14:paraId="14D488E5">
            <w:pPr>
              <w:pStyle w:val="64"/>
              <w:spacing w:line="240" w:lineRule="auto"/>
              <w:jc w:val="both"/>
              <w:rPr>
                <w:rFonts w:ascii="Arial" w:hAnsi="Arial"/>
                <w:i w:val="0"/>
                <w:iCs w:val="0"/>
                <w:sz w:val="22"/>
                <w:szCs w:val="22"/>
                <w:lang w:val="pt-BR" w:eastAsia="zh-CN" w:bidi="hi-IN"/>
              </w:rPr>
            </w:pPr>
          </w:p>
        </w:tc>
      </w:tr>
      <w:tr w14:paraId="2A25EA44">
        <w:tblPrEx>
          <w:tblCellMar>
            <w:top w:w="55" w:type="dxa"/>
            <w:left w:w="55" w:type="dxa"/>
            <w:bottom w:w="55" w:type="dxa"/>
            <w:right w:w="55" w:type="dxa"/>
          </w:tblCellMar>
        </w:tblPrEx>
        <w:tc>
          <w:tcPr>
            <w:tcW w:w="9639" w:type="dxa"/>
            <w:gridSpan w:val="7"/>
            <w:tcBorders>
              <w:left w:val="single" w:color="000000" w:sz="4" w:space="0"/>
              <w:bottom w:val="single" w:color="000000" w:sz="4" w:space="0"/>
              <w:right w:val="single" w:color="000000" w:sz="4" w:space="0"/>
            </w:tcBorders>
          </w:tcPr>
          <w:p w14:paraId="5468B38B">
            <w:pPr>
              <w:spacing w:before="57" w:after="57" w:line="240" w:lineRule="auto"/>
              <w:ind w:left="0" w:right="0" w:firstLine="0"/>
              <w:jc w:val="both"/>
              <w:rPr>
                <w:lang w:val="pt-BR"/>
              </w:rPr>
            </w:pPr>
            <w:r>
              <w:rPr>
                <w:i w:val="0"/>
                <w:iCs w:val="0"/>
                <w:sz w:val="22"/>
                <w:szCs w:val="22"/>
                <w:lang w:val="pt-BR" w:eastAsia="zh-CN" w:bidi="hi-IN"/>
              </w:rPr>
              <w:t>VALOR GLOBAL R$</w:t>
            </w:r>
          </w:p>
          <w:p w14:paraId="5C97F565">
            <w:pPr>
              <w:spacing w:before="57" w:after="57" w:line="240" w:lineRule="auto"/>
              <w:ind w:left="0" w:right="0" w:firstLine="0"/>
              <w:jc w:val="both"/>
              <w:rPr>
                <w:lang w:val="pt-BR"/>
              </w:rPr>
            </w:pPr>
            <w:r>
              <w:rPr>
                <w:i w:val="0"/>
                <w:iCs w:val="0"/>
                <w:sz w:val="22"/>
                <w:szCs w:val="22"/>
                <w:lang w:val="pt-BR" w:eastAsia="zh-CN" w:bidi="hi-IN"/>
              </w:rPr>
              <w:t>Valor por extenso (________________________)</w:t>
            </w:r>
          </w:p>
        </w:tc>
      </w:tr>
    </w:tbl>
    <w:p w14:paraId="6E5BCE02">
      <w:pPr>
        <w:spacing w:line="240" w:lineRule="auto"/>
        <w:jc w:val="both"/>
        <w:rPr>
          <w:rFonts w:ascii="Arial" w:hAnsi="Arial"/>
          <w:i w:val="0"/>
          <w:iCs w:val="0"/>
          <w:sz w:val="22"/>
          <w:szCs w:val="22"/>
          <w:lang w:val="pt-BR" w:eastAsia="zh-CN" w:bidi="hi-IN"/>
        </w:rPr>
      </w:pPr>
    </w:p>
    <w:p w14:paraId="48728004">
      <w:pPr>
        <w:spacing w:line="240" w:lineRule="auto"/>
        <w:jc w:val="both"/>
        <w:rPr>
          <w:lang w:val="pt-BR"/>
        </w:rPr>
      </w:pPr>
      <w:r>
        <w:rPr>
          <w:i w:val="0"/>
          <w:iCs w:val="0"/>
          <w:sz w:val="22"/>
          <w:szCs w:val="22"/>
          <w:lang w:val="pt-BR" w:eastAsia="zh-CN" w:bidi="hi-IN"/>
        </w:rPr>
        <w:t>DECLARO, sob as sanções administrativas cabíveis, inclusive as criminais e sob as penas da lei, que toda documentação anexada ao sistema é autêntica.</w:t>
      </w:r>
    </w:p>
    <w:p w14:paraId="5A64C324">
      <w:pPr>
        <w:spacing w:line="240" w:lineRule="auto"/>
        <w:jc w:val="both"/>
        <w:rPr>
          <w:rFonts w:ascii="Arial" w:hAnsi="Arial"/>
          <w:i w:val="0"/>
          <w:iCs w:val="0"/>
          <w:sz w:val="22"/>
          <w:szCs w:val="22"/>
          <w:lang w:val="pt-BR" w:eastAsia="zh-CN" w:bidi="hi-IN"/>
        </w:rPr>
      </w:pPr>
    </w:p>
    <w:p w14:paraId="6029781C">
      <w:pPr>
        <w:spacing w:line="240" w:lineRule="auto"/>
        <w:jc w:val="both"/>
        <w:rPr>
          <w:lang w:val="pt-BR"/>
        </w:rPr>
      </w:pPr>
      <w:r>
        <w:rPr>
          <w:i w:val="0"/>
          <w:iCs w:val="0"/>
          <w:sz w:val="22"/>
          <w:szCs w:val="22"/>
          <w:lang w:val="pt-BR" w:eastAsia="zh-CN" w:bidi="hi-IN"/>
        </w:rPr>
        <w:t>Local e data</w:t>
      </w:r>
    </w:p>
    <w:p w14:paraId="262DFF1F">
      <w:pPr>
        <w:spacing w:line="240" w:lineRule="auto"/>
        <w:jc w:val="both"/>
        <w:rPr>
          <w:rFonts w:ascii="Arial" w:hAnsi="Arial"/>
          <w:i w:val="0"/>
          <w:iCs w:val="0"/>
          <w:sz w:val="22"/>
          <w:szCs w:val="22"/>
          <w:lang w:val="pt-BR" w:eastAsia="zh-CN" w:bidi="hi-IN"/>
        </w:rPr>
      </w:pPr>
    </w:p>
    <w:p w14:paraId="64E99E06">
      <w:pPr>
        <w:spacing w:line="240" w:lineRule="auto"/>
        <w:jc w:val="both"/>
        <w:rPr>
          <w:lang w:val="pt-BR"/>
        </w:rPr>
      </w:pPr>
      <w:r>
        <w:rPr>
          <w:i w:val="0"/>
          <w:iCs w:val="0"/>
          <w:sz w:val="22"/>
          <w:szCs w:val="22"/>
          <w:lang w:val="pt-BR" w:eastAsia="zh-CN" w:bidi="hi-IN"/>
        </w:rPr>
        <w:t>Assinatura do Representante Legal</w:t>
      </w:r>
    </w:p>
    <w:p w14:paraId="1CC12B69">
      <w:pPr>
        <w:spacing w:line="240" w:lineRule="auto"/>
        <w:jc w:val="both"/>
        <w:rPr>
          <w:lang w:val="pt-BR"/>
        </w:rPr>
      </w:pPr>
      <w:r>
        <w:rPr>
          <w:i w:val="0"/>
          <w:iCs w:val="0"/>
          <w:sz w:val="22"/>
          <w:szCs w:val="22"/>
          <w:lang w:val="pt-BR"/>
        </w:rPr>
        <w:t>(Nome e Cargo)</w:t>
      </w:r>
    </w:p>
    <w:p w14:paraId="37A6B7A1">
      <w:pPr>
        <w:spacing w:line="240" w:lineRule="auto"/>
        <w:jc w:val="both"/>
        <w:rPr>
          <w:lang w:val="pt-BR"/>
        </w:rPr>
      </w:pPr>
    </w:p>
    <w:p w14:paraId="3DD40E94">
      <w:pPr>
        <w:spacing w:line="240" w:lineRule="auto"/>
        <w:jc w:val="both"/>
        <w:rPr>
          <w:rFonts w:ascii="Arial" w:hAnsi="Arial"/>
          <w:sz w:val="22"/>
          <w:szCs w:val="22"/>
          <w:lang w:val="pt-BR"/>
        </w:rPr>
      </w:pPr>
    </w:p>
    <w:p w14:paraId="06538482">
      <w:pPr>
        <w:pStyle w:val="72"/>
        <w:tabs>
          <w:tab w:val="left" w:pos="843"/>
        </w:tabs>
        <w:spacing w:before="57" w:after="57" w:line="240" w:lineRule="auto"/>
        <w:ind w:left="0" w:right="0" w:firstLine="0"/>
        <w:jc w:val="center"/>
      </w:pPr>
      <w:r>
        <w:rPr>
          <w:rFonts w:ascii="Arial" w:hAnsi="Arial"/>
          <w:b/>
          <w:bCs/>
          <w:color w:val="auto"/>
          <w:sz w:val="22"/>
          <w:szCs w:val="22"/>
          <w:lang w:val="pt-BR"/>
        </w:rPr>
        <w:t>ANEXO</w:t>
      </w:r>
      <w:r>
        <w:rPr>
          <w:rFonts w:ascii="Arial" w:hAnsi="Arial"/>
          <w:b/>
          <w:bCs/>
          <w:color w:val="auto"/>
          <w:sz w:val="22"/>
          <w:szCs w:val="22"/>
          <w:lang w:val="pt-BR"/>
        </w:rPr>
        <w:tab/>
      </w:r>
      <w:r>
        <w:rPr>
          <w:rFonts w:ascii="Arial" w:hAnsi="Arial"/>
          <w:b/>
          <w:bCs/>
          <w:color w:val="auto"/>
          <w:sz w:val="22"/>
          <w:szCs w:val="22"/>
          <w:lang w:val="pt-BR"/>
        </w:rPr>
        <w:t xml:space="preserve">III </w:t>
      </w:r>
      <w:r>
        <w:rPr>
          <w:rStyle w:val="47"/>
          <w:rFonts w:ascii="Arial" w:hAnsi="Arial" w:eastAsia="Cumberland AMT" w:cs="Cumberland AMT"/>
          <w:b/>
          <w:bCs/>
          <w:i/>
          <w:iCs/>
          <w:color w:val="000000"/>
          <w:kern w:val="0"/>
          <w:sz w:val="22"/>
          <w:szCs w:val="22"/>
          <w:shd w:val="clear" w:fill="auto"/>
          <w:lang w:val="pt-BR"/>
        </w:rPr>
        <w:t>–</w:t>
      </w:r>
      <w:r>
        <w:rPr>
          <w:rFonts w:ascii="Arial" w:hAnsi="Arial"/>
          <w:b/>
          <w:bCs/>
          <w:color w:val="auto"/>
          <w:sz w:val="22"/>
          <w:szCs w:val="22"/>
          <w:lang w:val="pt-BR"/>
        </w:rPr>
        <w:t xml:space="preserve"> MINUTA DO TERMO DE CONTRATO</w:t>
      </w:r>
    </w:p>
    <w:p w14:paraId="7CD6B229">
      <w:pPr>
        <w:spacing w:before="57" w:after="57" w:line="240" w:lineRule="auto"/>
        <w:ind w:left="0" w:right="0" w:firstLine="0"/>
        <w:rPr>
          <w:lang w:val="pt-BR"/>
        </w:rPr>
      </w:pPr>
      <w:r>
        <w:rPr>
          <w:b w:val="0"/>
          <w:bCs w:val="0"/>
          <w:color w:val="auto"/>
          <w:sz w:val="22"/>
          <w:szCs w:val="22"/>
          <w:lang w:val="pt-BR"/>
        </w:rPr>
        <w:t>Contrato nº ___ / 20__ –</w:t>
      </w:r>
    </w:p>
    <w:p w14:paraId="4D884BF9">
      <w:pPr>
        <w:spacing w:before="57" w:after="57" w:line="240" w:lineRule="auto"/>
        <w:ind w:left="0" w:right="0" w:firstLine="0"/>
        <w:rPr>
          <w:lang w:val="pt-BR"/>
        </w:rPr>
      </w:pPr>
      <w:r>
        <w:rPr>
          <w:b w:val="0"/>
          <w:bCs w:val="0"/>
          <w:color w:val="auto"/>
          <w:sz w:val="22"/>
          <w:szCs w:val="22"/>
          <w:lang w:val="pt-BR"/>
        </w:rPr>
        <w:t>Processo nº ____________</w:t>
      </w:r>
    </w:p>
    <w:p w14:paraId="3EFA40E9">
      <w:pPr>
        <w:pStyle w:val="16"/>
        <w:widowControl/>
        <w:suppressAutoHyphens/>
        <w:spacing w:before="57" w:after="57" w:line="240" w:lineRule="auto"/>
        <w:ind w:left="0" w:right="0" w:firstLine="0"/>
        <w:jc w:val="both"/>
        <w:rPr>
          <w:rFonts w:ascii="Arial" w:hAnsi="Arial"/>
          <w:b w:val="0"/>
          <w:bCs w:val="0"/>
          <w:color w:val="auto"/>
          <w:sz w:val="22"/>
          <w:szCs w:val="22"/>
          <w:lang w:val="pt-BR"/>
        </w:rPr>
      </w:pPr>
    </w:p>
    <w:p w14:paraId="3844CBCB">
      <w:pPr>
        <w:pStyle w:val="16"/>
        <w:widowControl/>
        <w:suppressAutoHyphens/>
        <w:spacing w:before="57" w:after="57" w:line="240" w:lineRule="auto"/>
        <w:ind w:left="0" w:right="0" w:firstLine="0"/>
        <w:jc w:val="both"/>
      </w:pPr>
      <w:r>
        <w:rPr>
          <w:rStyle w:val="47"/>
          <w:b w:val="0"/>
          <w:bCs w:val="0"/>
          <w:color w:val="auto"/>
          <w:sz w:val="22"/>
          <w:szCs w:val="22"/>
          <w:lang w:val="pt-BR"/>
        </w:rPr>
        <w:t>CONTRATO QUE ENTRE SI CELEBRAM (O)A_____________</w:t>
      </w:r>
      <w:r>
        <w:rPr>
          <w:rStyle w:val="47"/>
          <w:rFonts w:cs="Arial"/>
          <w:b w:val="0"/>
          <w:bCs w:val="0"/>
          <w:color w:val="auto"/>
          <w:sz w:val="22"/>
          <w:szCs w:val="22"/>
          <w:lang w:val="pt-BR"/>
        </w:rPr>
        <w:t>E (O) A _____________, ABAIXO QUALIFICADOS, PARA O FIM QUE NELE SE DECLARA.</w:t>
      </w:r>
    </w:p>
    <w:p w14:paraId="6579645F">
      <w:pPr>
        <w:pStyle w:val="16"/>
        <w:spacing w:before="57" w:after="57" w:line="240" w:lineRule="auto"/>
        <w:ind w:left="0" w:right="0" w:firstLine="0"/>
        <w:jc w:val="both"/>
        <w:rPr>
          <w:rFonts w:ascii="Arial" w:hAnsi="Arial" w:cs="Arial"/>
          <w:b w:val="0"/>
          <w:bCs w:val="0"/>
          <w:color w:val="auto"/>
          <w:sz w:val="22"/>
          <w:szCs w:val="22"/>
          <w:lang w:val="pt-BR"/>
        </w:rPr>
      </w:pPr>
    </w:p>
    <w:p w14:paraId="3E31537E">
      <w:pPr>
        <w:tabs>
          <w:tab w:val="left" w:pos="0"/>
        </w:tabs>
        <w:spacing w:before="57" w:after="57" w:line="240" w:lineRule="auto"/>
        <w:ind w:left="0" w:right="0" w:firstLine="0"/>
        <w:jc w:val="both"/>
      </w:pPr>
      <w:r>
        <w:rPr>
          <w:rStyle w:val="47"/>
          <w:b w:val="0"/>
          <w:bCs w:val="0"/>
          <w:color w:val="auto"/>
          <w:sz w:val="22"/>
          <w:szCs w:val="22"/>
          <w:lang w:val="pt-BR"/>
        </w:rPr>
        <w:t xml:space="preserve">O(A__________, situada(o) na ___________, inscrita(o) no CNPJ sob o nº ________, doravante denominada(o) CONTRATANTE, neste ato representada(o) pelo ___________, (nacionalidade), portador da Carteira de Identidade nº ________, e do CPF nº __________, residente e domiciliada(o) em (Município - UF), na ___________, e a ____________, com sede na __________, CEP: _________, Fone: _________, inscrita no </w:t>
      </w:r>
      <w:r>
        <w:rPr>
          <w:rStyle w:val="47"/>
          <w:rFonts w:cs="Arial"/>
          <w:b w:val="0"/>
          <w:bCs w:val="0"/>
          <w:color w:val="auto"/>
          <w:sz w:val="22"/>
          <w:szCs w:val="22"/>
          <w:lang w:val="pt-BR"/>
        </w:rPr>
        <w:t>CPF/</w:t>
      </w:r>
      <w:r>
        <w:rPr>
          <w:rStyle w:val="47"/>
          <w:b w:val="0"/>
          <w:bCs w:val="0"/>
          <w:color w:val="auto"/>
          <w:sz w:val="22"/>
          <w:szCs w:val="22"/>
          <w:lang w:val="pt-BR"/>
        </w:rPr>
        <w:t>CNPJ sob o nº ______, doravante denominado CONTRATADO, representado neste ato pelo ________, (nacionalidade), portador da Carteira de Identidade nº ________, e do CPF nº _________, residente e domiciliada(o) em (Município - UF), na ________, têm entre si justa e acordada a celebração do presente contrato, mediante as cláusulas e condições seguintes:</w:t>
      </w:r>
    </w:p>
    <w:p w14:paraId="2BCAF912">
      <w:pPr>
        <w:spacing w:before="57" w:after="57" w:line="240" w:lineRule="auto"/>
        <w:ind w:left="0" w:right="0" w:firstLine="0"/>
        <w:jc w:val="both"/>
      </w:pPr>
      <w:r>
        <w:rPr>
          <w:rStyle w:val="47"/>
          <w:b/>
          <w:bCs/>
          <w:color w:val="auto"/>
          <w:sz w:val="22"/>
          <w:szCs w:val="22"/>
          <w:lang w:val="pt-BR"/>
        </w:rPr>
        <w:t xml:space="preserve">CLÁUSULA PRIMEIRA – DA </w:t>
      </w:r>
      <w:r>
        <w:rPr>
          <w:rStyle w:val="47"/>
          <w:rFonts w:cs="Verdana"/>
          <w:b/>
          <w:bCs/>
          <w:color w:val="auto"/>
          <w:sz w:val="22"/>
          <w:szCs w:val="22"/>
          <w:lang w:val="pt-BR"/>
        </w:rPr>
        <w:t>FUNDAMENTAÇÃO</w:t>
      </w:r>
    </w:p>
    <w:p w14:paraId="127186F2">
      <w:pPr>
        <w:spacing w:before="57" w:after="57" w:line="240" w:lineRule="auto"/>
        <w:ind w:left="0" w:right="0" w:firstLine="0"/>
        <w:jc w:val="both"/>
      </w:pPr>
      <w:r>
        <w:rPr>
          <w:rStyle w:val="47"/>
          <w:rFonts w:cs="Verdana"/>
          <w:b w:val="0"/>
          <w:bCs w:val="0"/>
          <w:color w:val="auto"/>
          <w:sz w:val="22"/>
          <w:szCs w:val="22"/>
          <w:lang w:val="pt-BR"/>
        </w:rPr>
        <w:t xml:space="preserve">1.1. O presente contrato tem como fundamento o Pregão Eletrônico n° </w:t>
      </w:r>
      <w:r>
        <w:rPr>
          <w:rStyle w:val="47"/>
          <w:rFonts w:cs="Arial"/>
          <w:b w:val="0"/>
          <w:bCs w:val="0"/>
          <w:i/>
          <w:iCs/>
          <w:color w:val="auto"/>
          <w:sz w:val="22"/>
          <w:szCs w:val="22"/>
          <w:lang w:val="pt-BR"/>
        </w:rPr>
        <w:t>_____________________,</w:t>
      </w:r>
      <w:r>
        <w:rPr>
          <w:rStyle w:val="47"/>
          <w:rFonts w:cs="Verdana"/>
          <w:b w:val="0"/>
          <w:bCs w:val="0"/>
          <w:color w:val="auto"/>
          <w:sz w:val="22"/>
          <w:szCs w:val="22"/>
          <w:lang w:val="pt-BR"/>
        </w:rPr>
        <w:t xml:space="preserve"> e seus anexos, os preceitos do direito público, Lei Federal nº 14.133, de 1º de abril de 2021, e demais legislação aplicável ao cumprimento de seu objeto.</w:t>
      </w:r>
    </w:p>
    <w:p w14:paraId="2497C40E">
      <w:pPr>
        <w:pStyle w:val="16"/>
        <w:tabs>
          <w:tab w:val="left" w:pos="993"/>
          <w:tab w:val="left" w:pos="5742"/>
        </w:tabs>
        <w:spacing w:before="57" w:after="57" w:line="240" w:lineRule="auto"/>
        <w:ind w:left="0" w:right="0" w:firstLine="0"/>
        <w:rPr>
          <w:lang w:val="pt-BR"/>
        </w:rPr>
      </w:pPr>
      <w:r>
        <w:rPr>
          <w:rFonts w:cs="Verdana"/>
          <w:b/>
          <w:bCs/>
          <w:color w:val="auto"/>
          <w:sz w:val="22"/>
          <w:szCs w:val="22"/>
          <w:lang w:val="pt-BR"/>
        </w:rPr>
        <w:t>CLÁUSULA SEGUNDA – DA VINCULAÇÃO AO EDITAL E A PROPOSTA</w:t>
      </w:r>
    </w:p>
    <w:p w14:paraId="295CCB90">
      <w:pPr>
        <w:widowControl/>
        <w:tabs>
          <w:tab w:val="left" w:pos="993"/>
          <w:tab w:val="left" w:pos="5742"/>
        </w:tabs>
        <w:spacing w:before="57" w:after="57" w:line="240" w:lineRule="auto"/>
        <w:ind w:left="0" w:right="0" w:firstLine="0"/>
        <w:jc w:val="both"/>
      </w:pPr>
      <w:r>
        <w:rPr>
          <w:rStyle w:val="47"/>
          <w:rFonts w:eastAsia="Times-Roman;Times New Roman" w:cs="Verdana"/>
          <w:b w:val="0"/>
          <w:bCs w:val="0"/>
          <w:color w:val="auto"/>
          <w:sz w:val="22"/>
          <w:szCs w:val="22"/>
          <w:lang w:val="pt-BR"/>
        </w:rPr>
        <w:t xml:space="preserve">2.1. O cumprimento deste contrato está vinculado aos termos do Pregão Eletrônico nº  </w:t>
      </w:r>
      <w:r>
        <w:rPr>
          <w:rStyle w:val="47"/>
          <w:rFonts w:eastAsia="Times-Roman;Times New Roman" w:cs="Arial"/>
          <w:b w:val="0"/>
          <w:bCs w:val="0"/>
          <w:i/>
          <w:iCs/>
          <w:color w:val="auto"/>
          <w:sz w:val="22"/>
          <w:szCs w:val="22"/>
          <w:lang w:val="pt-BR"/>
        </w:rPr>
        <w:t xml:space="preserve">__________, </w:t>
      </w:r>
      <w:r>
        <w:rPr>
          <w:rStyle w:val="47"/>
          <w:rFonts w:eastAsia="Times-Roman;Times New Roman" w:cs="Arial"/>
          <w:b w:val="0"/>
          <w:bCs w:val="0"/>
          <w:i w:val="0"/>
          <w:iCs w:val="0"/>
          <w:color w:val="auto"/>
          <w:sz w:val="22"/>
          <w:szCs w:val="22"/>
          <w:lang w:val="pt-BR"/>
        </w:rPr>
        <w:t xml:space="preserve">o Termo de Referência, a proposta do contratado e eventuais anexos dos respectivos documentos </w:t>
      </w:r>
      <w:r>
        <w:rPr>
          <w:rStyle w:val="47"/>
          <w:rFonts w:eastAsia="Times-Roman;Times New Roman" w:cs="Verdana"/>
          <w:b w:val="0"/>
          <w:bCs w:val="0"/>
          <w:color w:val="auto"/>
          <w:sz w:val="22"/>
          <w:szCs w:val="22"/>
          <w:lang w:val="pt-BR"/>
        </w:rPr>
        <w:t>os quais constituem parte deste instrumento, independente de sua transcrição.</w:t>
      </w:r>
    </w:p>
    <w:p w14:paraId="12C281F7">
      <w:pPr>
        <w:pStyle w:val="16"/>
        <w:tabs>
          <w:tab w:val="left" w:pos="993"/>
          <w:tab w:val="left" w:pos="5742"/>
        </w:tabs>
        <w:spacing w:before="57" w:after="57" w:line="240" w:lineRule="auto"/>
        <w:ind w:left="0" w:right="0" w:firstLine="0"/>
        <w:rPr>
          <w:lang w:val="pt-BR"/>
        </w:rPr>
      </w:pPr>
      <w:r>
        <w:rPr>
          <w:rFonts w:cs="Verdana"/>
          <w:b/>
          <w:bCs/>
          <w:color w:val="auto"/>
          <w:sz w:val="22"/>
          <w:szCs w:val="22"/>
          <w:lang w:val="pt-BR"/>
        </w:rPr>
        <w:t>CLÁUSULA TERCEIRA – DO OBJETO</w:t>
      </w:r>
    </w:p>
    <w:p w14:paraId="32097305">
      <w:pPr>
        <w:tabs>
          <w:tab w:val="left" w:pos="993"/>
          <w:tab w:val="left" w:pos="5742"/>
        </w:tabs>
        <w:spacing w:before="57" w:after="57" w:line="240" w:lineRule="auto"/>
        <w:ind w:left="0" w:right="0" w:firstLine="0"/>
        <w:jc w:val="both"/>
      </w:pPr>
      <w:r>
        <w:rPr>
          <w:rStyle w:val="47"/>
          <w:rFonts w:eastAsia="Times-Roman;Times New Roman" w:cs="Verdana"/>
          <w:b w:val="0"/>
          <w:bCs w:val="0"/>
          <w:color w:val="auto"/>
          <w:sz w:val="22"/>
          <w:szCs w:val="22"/>
          <w:lang w:val="pt-BR"/>
        </w:rPr>
        <w:t xml:space="preserve">3.1. O objeto do presente instrumento é </w:t>
      </w:r>
      <w:r>
        <w:rPr>
          <w:rStyle w:val="47"/>
          <w:rFonts w:eastAsia="Times-Roman;Times New Roman" w:cs="Verdana"/>
          <w:b w:val="0"/>
          <w:bCs w:val="0"/>
          <w:i w:val="0"/>
          <w:iCs w:val="0"/>
          <w:color w:val="000000"/>
          <w:sz w:val="22"/>
          <w:szCs w:val="22"/>
          <w:shd w:val="clear" w:fill="auto"/>
          <w:lang w:val="pt-BR"/>
        </w:rPr>
        <w:t xml:space="preserve">a </w:t>
      </w:r>
      <w:r>
        <w:rPr>
          <w:rStyle w:val="47"/>
          <w:rFonts w:eastAsia="Times-Roman;Times New Roman" w:cs="Arial"/>
          <w:b w:val="0"/>
          <w:bCs w:val="0"/>
          <w:i w:val="0"/>
          <w:iCs w:val="0"/>
          <w:color w:val="000000"/>
          <w:sz w:val="22"/>
          <w:szCs w:val="22"/>
          <w:shd w:val="clear" w:fill="auto"/>
          <w:lang w:val="pt-BR"/>
        </w:rPr>
        <w:t xml:space="preserve">aquisição de </w:t>
      </w:r>
      <w:r>
        <w:rPr>
          <w:rStyle w:val="47"/>
          <w:rFonts w:cs="Arial"/>
          <w:b w:val="0"/>
          <w:bCs w:val="0"/>
          <w:i w:val="0"/>
          <w:iCs w:val="0"/>
          <w:color w:val="2A6099"/>
          <w:sz w:val="22"/>
          <w:szCs w:val="22"/>
          <w:u w:val="none"/>
          <w:shd w:val="clear" w:fill="auto"/>
          <w:lang w:val="pt-BR" w:eastAsia="ar-SA"/>
        </w:rPr>
        <w:t>insumos de laboratório</w:t>
      </w:r>
      <w:r>
        <w:rPr>
          <w:rStyle w:val="47"/>
          <w:rFonts w:hint="default" w:cs="Arial"/>
          <w:b w:val="0"/>
          <w:bCs w:val="0"/>
          <w:i w:val="0"/>
          <w:iCs w:val="0"/>
          <w:color w:val="2A6099"/>
          <w:sz w:val="22"/>
          <w:szCs w:val="22"/>
          <w:u w:val="none"/>
          <w:shd w:val="clear" w:fill="auto"/>
          <w:lang w:val="pt-BR" w:eastAsia="ar-SA"/>
        </w:rPr>
        <w:t xml:space="preserve"> pela metodologia imunoenzimática</w:t>
      </w:r>
      <w:r>
        <w:rPr>
          <w:rStyle w:val="47"/>
          <w:rFonts w:eastAsia="Times-Roman;Times New Roman" w:cs="Arial"/>
          <w:b w:val="0"/>
          <w:bCs w:val="0"/>
          <w:i w:val="0"/>
          <w:iCs w:val="0"/>
          <w:color w:val="000000"/>
          <w:sz w:val="22"/>
          <w:szCs w:val="22"/>
          <w:shd w:val="clear" w:fill="auto"/>
          <w:lang w:val="pt-BR"/>
        </w:rPr>
        <w:t>,</w:t>
      </w:r>
      <w:r>
        <w:rPr>
          <w:rStyle w:val="47"/>
          <w:rFonts w:eastAsia="Times-Roman;Times New Roman" w:cs="Verdana"/>
          <w:b w:val="0"/>
          <w:bCs w:val="0"/>
          <w:color w:val="auto"/>
          <w:sz w:val="22"/>
          <w:szCs w:val="22"/>
          <w:lang w:val="pt-BR"/>
        </w:rPr>
        <w:t xml:space="preserve"> nas condições estabelecidas neste contrato e no Termo de Referência do edital e na proposta do CONTRATADO.</w:t>
      </w:r>
    </w:p>
    <w:p w14:paraId="106F940C">
      <w:pPr>
        <w:pStyle w:val="16"/>
        <w:tabs>
          <w:tab w:val="left" w:pos="993"/>
          <w:tab w:val="left" w:pos="5742"/>
        </w:tabs>
        <w:spacing w:before="57" w:after="57" w:line="240" w:lineRule="auto"/>
        <w:ind w:left="0" w:right="0" w:firstLine="0"/>
        <w:rPr>
          <w:lang w:val="pt-BR"/>
        </w:rPr>
      </w:pPr>
      <w:r>
        <w:rPr>
          <w:b/>
          <w:bCs/>
          <w:i w:val="0"/>
          <w:iCs w:val="0"/>
          <w:color w:val="000000"/>
          <w:sz w:val="22"/>
          <w:szCs w:val="22"/>
          <w:u w:val="none"/>
          <w:lang w:val="pt-BR"/>
        </w:rPr>
        <w:t xml:space="preserve">CLÁUSULA QUARTA – DA VIGÊNCIA E PRORROGAÇÃO </w:t>
      </w:r>
    </w:p>
    <w:p w14:paraId="065353FF">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 xml:space="preserve">4.1. O prazo de vigência deste contrato é de </w:t>
      </w:r>
      <w:r>
        <w:rPr>
          <w:rStyle w:val="47"/>
          <w:rFonts w:eastAsia="Arial" w:cs="Arial"/>
          <w:b w:val="0"/>
          <w:bCs w:val="0"/>
          <w:i w:val="0"/>
          <w:iCs w:val="0"/>
          <w:color w:val="2A6099"/>
          <w:sz w:val="22"/>
          <w:szCs w:val="22"/>
          <w:u w:val="none"/>
          <w:shd w:val="clear" w:fill="auto"/>
          <w:lang w:val="pt-BR" w:eastAsia="zh-CN" w:bidi="hi-IN"/>
        </w:rPr>
        <w:t>1 (um) ano</w:t>
      </w:r>
      <w:r>
        <w:rPr>
          <w:rStyle w:val="47"/>
          <w:rFonts w:eastAsia="Arial" w:cs="Arial"/>
          <w:b w:val="0"/>
          <w:bCs w:val="0"/>
          <w:i w:val="0"/>
          <w:iCs w:val="0"/>
          <w:color w:val="000000"/>
          <w:sz w:val="22"/>
          <w:szCs w:val="22"/>
          <w:u w:val="none"/>
          <w:shd w:val="clear" w:fill="auto"/>
          <w:lang w:val="pt-BR"/>
        </w:rPr>
        <w:t xml:space="preserve">, contado do(a) </w:t>
      </w:r>
      <w:r>
        <w:rPr>
          <w:rStyle w:val="47"/>
          <w:rFonts w:eastAsia="Arial" w:cs="Arial"/>
          <w:b w:val="0"/>
          <w:bCs w:val="0"/>
          <w:i w:val="0"/>
          <w:iCs w:val="0"/>
          <w:color w:val="2A6099"/>
          <w:sz w:val="22"/>
          <w:szCs w:val="22"/>
          <w:u w:val="none"/>
          <w:shd w:val="clear" w:fill="auto"/>
          <w:lang w:val="pt-BR" w:eastAsia="zh-CN" w:bidi="hi-IN"/>
        </w:rPr>
        <w:t>data da publicação no Diário Oficial do Estado</w:t>
      </w:r>
      <w:r>
        <w:rPr>
          <w:rStyle w:val="47"/>
          <w:rFonts w:eastAsia="Arial" w:cs="Arial"/>
          <w:b w:val="0"/>
          <w:bCs w:val="0"/>
          <w:i/>
          <w:iCs/>
          <w:strike w:val="0"/>
          <w:dstrike w:val="0"/>
          <w:color w:val="000000"/>
          <w:sz w:val="22"/>
          <w:szCs w:val="22"/>
          <w:u w:val="none"/>
          <w:shd w:val="clear" w:fill="auto"/>
          <w:lang w:val="pt-BR"/>
        </w:rPr>
        <w:t>,</w:t>
      </w:r>
      <w:r>
        <w:rPr>
          <w:rStyle w:val="47"/>
          <w:rFonts w:eastAsia="Arial" w:cs="Arial"/>
          <w:b w:val="0"/>
          <w:bCs w:val="0"/>
          <w:i w:val="0"/>
          <w:iCs w:val="0"/>
          <w:color w:val="000000"/>
          <w:sz w:val="22"/>
          <w:szCs w:val="22"/>
          <w:u w:val="none"/>
          <w:shd w:val="clear" w:fill="auto"/>
          <w:lang w:val="pt-BR"/>
        </w:rPr>
        <w:t xml:space="preserve"> prorrogável por até 10 (dez) anos, na forma do art. 106 e 107 c/c o art. 94 tudo da </w:t>
      </w:r>
      <w:r>
        <w:fldChar w:fldCharType="begin"/>
      </w:r>
      <w:r>
        <w:rPr>
          <w:rFonts w:eastAsia="Arial" w:cs="Arial"/>
          <w:b w:val="0"/>
          <w:bCs w:val="0"/>
          <w:i w:val="0"/>
          <w:iCs w:val="0"/>
          <w:color w:val="000000"/>
          <w:sz w:val="22"/>
          <w:szCs w:val="22"/>
          <w:u w:val="none"/>
          <w:shd w:val="clear" w:fill="auto"/>
          <w:lang w:val="pt-BR"/>
        </w:rPr>
        <w:instrText xml:space="preserve"> HYPERLINK "http://www.planalto.gov.br/ccivil_03/_ato2019-2022/2021/lei/L14133.htm" \l "art106"</w:instrText>
      </w:r>
      <w:r>
        <w:rPr>
          <w:rFonts w:eastAsia="Arial" w:cs="Arial"/>
          <w:b w:val="0"/>
          <w:bCs w:val="0"/>
          <w:i w:val="0"/>
          <w:iCs w:val="0"/>
          <w:color w:val="000000"/>
          <w:sz w:val="22"/>
          <w:szCs w:val="22"/>
          <w:u w:val="none"/>
          <w:shd w:val="clear" w:fill="auto"/>
          <w:lang w:val="pt-BR"/>
        </w:rPr>
        <w:fldChar w:fldCharType="separate"/>
      </w:r>
      <w:r>
        <w:rPr>
          <w:rFonts w:eastAsia="Arial" w:cs="Arial"/>
          <w:b w:val="0"/>
          <w:bCs w:val="0"/>
          <w:i w:val="0"/>
          <w:iCs w:val="0"/>
          <w:color w:val="000000"/>
          <w:sz w:val="22"/>
          <w:szCs w:val="22"/>
          <w:u w:val="none"/>
          <w:shd w:val="clear" w:fill="auto"/>
          <w:lang w:val="pt-BR"/>
        </w:rPr>
        <w:t>Lei n° 14.133/2021</w:t>
      </w:r>
      <w:r>
        <w:rPr>
          <w:rFonts w:eastAsia="Arial" w:cs="Arial"/>
          <w:b w:val="0"/>
          <w:bCs w:val="0"/>
          <w:i w:val="0"/>
          <w:iCs w:val="0"/>
          <w:color w:val="000000"/>
          <w:sz w:val="22"/>
          <w:szCs w:val="22"/>
          <w:u w:val="none"/>
          <w:shd w:val="clear" w:fill="auto"/>
          <w:lang w:val="pt-BR"/>
        </w:rPr>
        <w:fldChar w:fldCharType="end"/>
      </w:r>
      <w:r>
        <w:rPr>
          <w:rStyle w:val="47"/>
          <w:rFonts w:eastAsia="Arial" w:cs="Arial"/>
          <w:b w:val="0"/>
          <w:bCs w:val="0"/>
          <w:i w:val="0"/>
          <w:iCs w:val="0"/>
          <w:color w:val="000000"/>
          <w:sz w:val="22"/>
          <w:szCs w:val="22"/>
          <w:u w:val="none"/>
          <w:shd w:val="clear" w:fill="auto"/>
          <w:lang w:val="pt-BR"/>
        </w:rPr>
        <w:t>.</w:t>
      </w:r>
    </w:p>
    <w:p w14:paraId="4BF4E5B3">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4.1.1. A prorrogação de que trata este subitem é condicionada ao ateste, pela autoridade competente, de que as condições e os preços permanecem vantajosos para a Administração, permitida a negociação com o CONTRATADO.</w:t>
      </w:r>
    </w:p>
    <w:p w14:paraId="05C375A2">
      <w:pPr>
        <w:widowControl/>
        <w:tabs>
          <w:tab w:val="left" w:pos="-2184"/>
          <w:tab w:val="left" w:pos="1077"/>
        </w:tabs>
        <w:spacing w:before="57" w:after="57" w:line="240" w:lineRule="auto"/>
        <w:ind w:left="0" w:right="0" w:firstLine="0"/>
        <w:jc w:val="both"/>
      </w:pPr>
      <w:r>
        <w:rPr>
          <w:rStyle w:val="47"/>
          <w:rFonts w:eastAsia="Arial" w:cs="Arial"/>
          <w:b w:val="0"/>
          <w:bCs w:val="0"/>
          <w:i w:val="0"/>
          <w:iCs w:val="0"/>
          <w:strike w:val="0"/>
          <w:dstrike w:val="0"/>
          <w:color w:val="000000"/>
          <w:sz w:val="22"/>
          <w:szCs w:val="22"/>
          <w:u w:val="none"/>
          <w:shd w:val="clear" w:fill="auto"/>
          <w:lang w:val="pt-BR"/>
        </w:rPr>
        <w:t xml:space="preserve">4.1.2. </w:t>
      </w:r>
      <w:r>
        <w:rPr>
          <w:rStyle w:val="47"/>
          <w:rFonts w:eastAsia="Arial" w:cs="Arial"/>
          <w:b w:val="0"/>
          <w:bCs w:val="0"/>
          <w:i w:val="0"/>
          <w:iCs w:val="0"/>
          <w:strike w:val="0"/>
          <w:dstrike w:val="0"/>
          <w:color w:val="000000"/>
          <w:sz w:val="22"/>
          <w:szCs w:val="22"/>
          <w:u w:val="none"/>
          <w:shd w:val="clear" w:fill="auto"/>
          <w:lang w:val="pt-BR" w:eastAsia="ar-SA" w:bidi="ar-SA"/>
        </w:rPr>
        <w:t xml:space="preserve">O fornecimento é enquadrado como continuado tendo em vista </w:t>
      </w:r>
      <w:r>
        <w:rPr>
          <w:rStyle w:val="47"/>
          <w:rFonts w:eastAsia="Arial" w:cs="Arial"/>
          <w:b w:val="0"/>
          <w:bCs w:val="0"/>
          <w:i w:val="0"/>
          <w:iCs w:val="0"/>
          <w:strike w:val="0"/>
          <w:dstrike w:val="0"/>
          <w:color w:val="2A6099"/>
          <w:sz w:val="22"/>
          <w:szCs w:val="22"/>
          <w:u w:val="none"/>
          <w:shd w:val="clear" w:fill="auto"/>
          <w:lang w:val="pt-BR" w:eastAsia="ar-SA" w:bidi="ar-SA"/>
        </w:rPr>
        <w:t>garantir o abastecimento de insumos para os setores de Microbiologia clínica, Micobacterioses,Exantemáticas e Endemias da Divisão de Biologia Médica. Os reagentes solicitados são insumos indispensáveis às análises de arboviroses (Dengue, Zika, Chikungunya), doenças exantemáticas, Tuberculose Latente, Doença de Chagas e outras patologias, necessários para as análises e monitoramento de vigilância em saúde de doenças de notificação compulsórias monitoradas pelo LACEN/CE</w:t>
      </w:r>
      <w:r>
        <w:rPr>
          <w:rStyle w:val="47"/>
          <w:rFonts w:eastAsia="Arial" w:cs="Arial"/>
          <w:b w:val="0"/>
          <w:bCs w:val="0"/>
          <w:i w:val="0"/>
          <w:iCs w:val="0"/>
          <w:strike w:val="0"/>
          <w:dstrike w:val="0"/>
          <w:color w:val="000000"/>
          <w:sz w:val="22"/>
          <w:szCs w:val="22"/>
          <w:u w:val="none"/>
          <w:shd w:val="clear" w:fill="auto"/>
          <w:lang w:val="pt-BR" w:eastAsia="ar-SA" w:bidi="ar-SA"/>
        </w:rPr>
        <w:t xml:space="preserve">, sendo a vigência plurianual mais vantajosa considerando </w:t>
      </w:r>
      <w:r>
        <w:rPr>
          <w:rStyle w:val="47"/>
          <w:rFonts w:eastAsia="Arial" w:cs="Arial"/>
          <w:b w:val="0"/>
          <w:bCs w:val="0"/>
          <w:i w:val="0"/>
          <w:iCs w:val="0"/>
          <w:strike w:val="0"/>
          <w:dstrike w:val="0"/>
          <w:color w:val="2A6099"/>
          <w:sz w:val="22"/>
          <w:szCs w:val="22"/>
          <w:u w:val="none"/>
          <w:shd w:val="clear" w:fill="auto"/>
          <w:lang w:val="pt-BR" w:eastAsia="ar-SA" w:bidi="ar-SA"/>
        </w:rPr>
        <w:t xml:space="preserve">que é evidenciada pelo próprio procedimento licitatório, com a prestação menos onerosa a ser executada a cargo do particular que se obriga a realizar o melhor e mais completo serviço. </w:t>
      </w:r>
    </w:p>
    <w:p w14:paraId="0F6669EF">
      <w:pPr>
        <w:pStyle w:val="16"/>
        <w:spacing w:before="57" w:after="57" w:line="240" w:lineRule="auto"/>
        <w:ind w:left="0" w:right="0" w:firstLine="0"/>
        <w:jc w:val="both"/>
      </w:pPr>
      <w:r>
        <w:rPr>
          <w:rStyle w:val="47"/>
          <w:b/>
          <w:bCs/>
          <w:color w:val="auto"/>
          <w:sz w:val="22"/>
          <w:szCs w:val="22"/>
          <w:lang w:val="pt-BR"/>
        </w:rPr>
        <w:t>CLÁUSULA QUINTA –</w:t>
      </w:r>
      <w:r>
        <w:rPr>
          <w:rStyle w:val="47"/>
          <w:b/>
          <w:bCs/>
          <w:i w:val="0"/>
          <w:iCs w:val="0"/>
          <w:color w:val="000000"/>
          <w:sz w:val="22"/>
          <w:szCs w:val="22"/>
          <w:shd w:val="clear" w:fill="auto"/>
          <w:lang w:val="pt-BR"/>
        </w:rPr>
        <w:t xml:space="preserve"> </w:t>
      </w:r>
      <w:r>
        <w:rPr>
          <w:rStyle w:val="47"/>
          <w:rFonts w:eastAsia="Arial" w:cs="Arial"/>
          <w:b/>
          <w:bCs/>
          <w:i w:val="0"/>
          <w:iCs w:val="0"/>
          <w:color w:val="000000"/>
          <w:sz w:val="22"/>
          <w:szCs w:val="22"/>
          <w:u w:val="none"/>
          <w:shd w:val="clear" w:fill="auto"/>
          <w:lang w:val="pt-BR"/>
        </w:rPr>
        <w:t>DO FORNECIMENTO</w:t>
      </w:r>
    </w:p>
    <w:p w14:paraId="51D8AFBD">
      <w:pPr>
        <w:pStyle w:val="16"/>
        <w:widowControl/>
        <w:tabs>
          <w:tab w:val="left" w:pos="993"/>
          <w:tab w:val="left" w:pos="5742"/>
        </w:tabs>
        <w:spacing w:before="57" w:after="57" w:line="240" w:lineRule="auto"/>
        <w:ind w:left="0" w:right="0" w:firstLine="0"/>
        <w:jc w:val="both"/>
      </w:pPr>
      <w:r>
        <w:rPr>
          <w:rStyle w:val="47"/>
          <w:rFonts w:eastAsia="Times-Roman;Times New Roman" w:cs="Arial"/>
          <w:b w:val="0"/>
          <w:bCs w:val="0"/>
          <w:i w:val="0"/>
          <w:iCs w:val="0"/>
          <w:color w:val="000000"/>
          <w:sz w:val="22"/>
          <w:szCs w:val="22"/>
          <w:u w:val="none"/>
          <w:shd w:val="clear" w:fill="auto"/>
          <w:lang w:val="pt-BR"/>
        </w:rPr>
        <w:t>5.1.</w:t>
      </w:r>
      <w:r>
        <w:rPr>
          <w:rStyle w:val="47"/>
          <w:rFonts w:eastAsia="Times-Roman;Times New Roman" w:cs="Arial"/>
          <w:b/>
          <w:bCs/>
          <w:i w:val="0"/>
          <w:iCs w:val="0"/>
          <w:color w:val="000000"/>
          <w:sz w:val="22"/>
          <w:szCs w:val="22"/>
          <w:u w:val="none"/>
          <w:shd w:val="clear" w:fill="auto"/>
          <w:lang w:val="pt-BR"/>
        </w:rPr>
        <w:t xml:space="preserve"> </w:t>
      </w:r>
      <w:r>
        <w:rPr>
          <w:rStyle w:val="47"/>
          <w:rFonts w:eastAsia="Times-Roman;Times New Roman" w:cs="Arial"/>
          <w:b w:val="0"/>
          <w:bCs w:val="0"/>
          <w:i w:val="0"/>
          <w:iCs w:val="0"/>
          <w:color w:val="000000"/>
          <w:sz w:val="22"/>
          <w:szCs w:val="22"/>
          <w:u w:val="none"/>
          <w:shd w:val="clear" w:fill="auto"/>
          <w:lang w:val="pt-BR"/>
        </w:rPr>
        <w:t>A forma de fornecimento</w:t>
      </w:r>
      <w:r>
        <w:rPr>
          <w:rStyle w:val="47"/>
          <w:rFonts w:eastAsia="Times-Roman;Times New Roman" w:cs="Arial"/>
          <w:b/>
          <w:bCs/>
          <w:i w:val="0"/>
          <w:iCs w:val="0"/>
          <w:color w:val="000000"/>
          <w:sz w:val="22"/>
          <w:szCs w:val="22"/>
          <w:u w:val="none"/>
          <w:shd w:val="clear" w:fill="auto"/>
          <w:lang w:val="pt-BR"/>
        </w:rPr>
        <w:t xml:space="preserve"> </w:t>
      </w:r>
      <w:r>
        <w:rPr>
          <w:rStyle w:val="47"/>
          <w:rFonts w:eastAsia="Times-Roman;Times New Roman" w:cs="Arial"/>
          <w:b w:val="0"/>
          <w:bCs w:val="0"/>
          <w:i w:val="0"/>
          <w:iCs w:val="0"/>
          <w:color w:val="000000"/>
          <w:sz w:val="22"/>
          <w:szCs w:val="22"/>
          <w:u w:val="none"/>
          <w:shd w:val="clear" w:fill="auto"/>
          <w:lang w:val="pt-BR"/>
        </w:rPr>
        <w:t>será</w:t>
      </w:r>
      <w:r>
        <w:rPr>
          <w:rStyle w:val="47"/>
          <w:rFonts w:eastAsia="Times-Roman;Times New Roman" w:cs="Arial"/>
          <w:b w:val="0"/>
          <w:bCs w:val="0"/>
          <w:i w:val="0"/>
          <w:iCs w:val="0"/>
          <w:color w:val="2A6099"/>
          <w:sz w:val="22"/>
          <w:szCs w:val="22"/>
          <w:u w:val="none"/>
          <w:shd w:val="clear" w:fill="auto"/>
          <w:lang w:val="pt-BR"/>
        </w:rPr>
        <w:t xml:space="preserve"> parcelada</w:t>
      </w:r>
      <w:r>
        <w:rPr>
          <w:rStyle w:val="47"/>
          <w:rFonts w:eastAsia="Times-Roman;Times New Roman" w:cs="Arial"/>
          <w:b w:val="0"/>
          <w:bCs w:val="0"/>
          <w:i w:val="0"/>
          <w:iCs w:val="0"/>
          <w:color w:val="000000"/>
          <w:sz w:val="22"/>
          <w:szCs w:val="22"/>
          <w:u w:val="none"/>
          <w:shd w:val="clear" w:fill="auto"/>
          <w:lang w:val="pt-BR"/>
        </w:rPr>
        <w:t>.</w:t>
      </w:r>
    </w:p>
    <w:p w14:paraId="7B1DA8D8">
      <w:pPr>
        <w:pStyle w:val="16"/>
        <w:widowControl/>
        <w:tabs>
          <w:tab w:val="left" w:pos="-2184"/>
          <w:tab w:val="left" w:pos="1077"/>
        </w:tabs>
        <w:spacing w:before="57" w:after="57" w:line="240" w:lineRule="auto"/>
        <w:ind w:left="0" w:right="0" w:firstLine="0"/>
        <w:jc w:val="both"/>
      </w:pPr>
      <w:r>
        <w:rPr>
          <w:rStyle w:val="14"/>
          <w:rFonts w:eastAsia="Arial" w:cs="Arial"/>
          <w:b w:val="0"/>
          <w:bCs w:val="0"/>
          <w:i w:val="0"/>
          <w:iCs w:val="0"/>
          <w:color w:val="000000"/>
          <w:sz w:val="22"/>
          <w:szCs w:val="22"/>
          <w:u w:val="none"/>
          <w:shd w:val="clear" w:fill="auto"/>
          <w:lang w:val="pt-BR"/>
        </w:rPr>
        <w:t>5.2. Os prazos e condições de conclusão, entrega, recebimento do objeto, obrigações e demais condições constam no Termo de Referência, anexo a este contrato.</w:t>
      </w:r>
    </w:p>
    <w:p w14:paraId="0CF0D45C">
      <w:pPr>
        <w:spacing w:line="240" w:lineRule="auto"/>
        <w:jc w:val="both"/>
        <w:rPr>
          <w:lang w:val="pt-BR"/>
        </w:rPr>
      </w:pPr>
      <w:r>
        <w:rPr>
          <w:b/>
          <w:bCs/>
          <w:i w:val="0"/>
          <w:iCs w:val="0"/>
          <w:sz w:val="22"/>
          <w:szCs w:val="22"/>
          <w:lang w:val="pt-BR"/>
        </w:rPr>
        <w:t>CLÁUSULA SEXTA – DA SUBCONTRATAÇÃO</w:t>
      </w:r>
    </w:p>
    <w:p w14:paraId="0D4D2FEC">
      <w:pPr>
        <w:spacing w:line="240" w:lineRule="auto"/>
        <w:jc w:val="both"/>
        <w:rPr>
          <w:lang w:val="pt-BR"/>
        </w:rPr>
      </w:pPr>
      <w:r>
        <w:rPr>
          <w:i w:val="0"/>
          <w:iCs w:val="0"/>
          <w:sz w:val="22"/>
          <w:szCs w:val="22"/>
          <w:lang w:val="pt-BR"/>
        </w:rPr>
        <w:t>6.1. Não será admitida a subcontratação do objeto contratual.</w:t>
      </w:r>
    </w:p>
    <w:p w14:paraId="0C362CAF">
      <w:pPr>
        <w:spacing w:line="240" w:lineRule="auto"/>
        <w:jc w:val="both"/>
        <w:rPr>
          <w:lang w:val="pt-BR"/>
        </w:rPr>
      </w:pPr>
      <w:r>
        <w:rPr>
          <w:b/>
          <w:bCs/>
          <w:i w:val="0"/>
          <w:iCs w:val="0"/>
          <w:sz w:val="22"/>
          <w:szCs w:val="22"/>
          <w:lang w:val="pt-BR"/>
        </w:rPr>
        <w:t>CLÁUSULA SÉTIMA – DO PREÇO</w:t>
      </w:r>
    </w:p>
    <w:p w14:paraId="57C09F69">
      <w:pPr>
        <w:spacing w:line="240" w:lineRule="auto"/>
        <w:jc w:val="both"/>
        <w:rPr>
          <w:lang w:val="pt-BR"/>
        </w:rPr>
      </w:pPr>
      <w:r>
        <w:rPr>
          <w:b w:val="0"/>
          <w:bCs w:val="0"/>
          <w:i w:val="0"/>
          <w:iCs w:val="0"/>
          <w:sz w:val="22"/>
          <w:szCs w:val="22"/>
          <w:lang w:val="pt-BR"/>
        </w:rPr>
        <w:t xml:space="preserve">7.1. O valor total da contratação é </w:t>
      </w:r>
      <w:r>
        <w:rPr>
          <w:i w:val="0"/>
          <w:iCs w:val="0"/>
          <w:sz w:val="22"/>
          <w:szCs w:val="22"/>
          <w:lang w:val="pt-BR"/>
        </w:rPr>
        <w:t>de R$ ____ (____).</w:t>
      </w:r>
    </w:p>
    <w:p w14:paraId="0A2462EF">
      <w:pPr>
        <w:pStyle w:val="74"/>
        <w:tabs>
          <w:tab w:val="left" w:pos="5826"/>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eastAsia="ar-SA"/>
        </w:rPr>
        <w:t>7.1.1.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294CD4">
      <w:pPr>
        <w:spacing w:line="240" w:lineRule="auto"/>
        <w:jc w:val="both"/>
        <w:rPr>
          <w:lang w:val="pt-BR"/>
        </w:rPr>
      </w:pPr>
      <w:r>
        <w:rPr>
          <w:b/>
          <w:bCs/>
          <w:i w:val="0"/>
          <w:iCs w:val="0"/>
          <w:sz w:val="22"/>
          <w:szCs w:val="22"/>
          <w:lang w:val="pt-BR"/>
        </w:rPr>
        <w:t>CLÁUSULA OITAVA – DO PAGAMENTO E DO RECEBIMENTO</w:t>
      </w:r>
    </w:p>
    <w:p w14:paraId="5240C675">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strike w:val="0"/>
          <w:dstrike w:val="0"/>
          <w:color w:val="000000"/>
          <w:sz w:val="22"/>
          <w:szCs w:val="22"/>
          <w:u w:val="none"/>
          <w:shd w:val="clear" w:fill="auto"/>
          <w:lang w:val="pt-BR" w:eastAsia="ar-SA" w:bidi="ar-SA"/>
        </w:rPr>
        <w:t xml:space="preserve">8.1. O prazo para pagamento </w:t>
      </w:r>
      <w:r>
        <w:rPr>
          <w:rStyle w:val="47"/>
          <w:rFonts w:eastAsia="Arial" w:cs="Arial"/>
          <w:b w:val="0"/>
          <w:bCs w:val="0"/>
          <w:i w:val="0"/>
          <w:iCs w:val="0"/>
          <w:strike w:val="0"/>
          <w:dstrike w:val="0"/>
          <w:color w:val="000000"/>
          <w:sz w:val="22"/>
          <w:szCs w:val="22"/>
          <w:u w:val="none"/>
          <w:shd w:val="clear" w:fill="auto"/>
          <w:lang w:val="pt-BR" w:eastAsia="en-US" w:bidi="ar-SA"/>
        </w:rPr>
        <w:t>ao CONTRATADO</w:t>
      </w:r>
      <w:r>
        <w:rPr>
          <w:rStyle w:val="47"/>
          <w:rFonts w:eastAsia="Arial" w:cs="Arial"/>
          <w:b w:val="0"/>
          <w:bCs w:val="0"/>
          <w:i w:val="0"/>
          <w:iCs w:val="0"/>
          <w:strike w:val="0"/>
          <w:dstrike w:val="0"/>
          <w:color w:val="000000"/>
          <w:sz w:val="22"/>
          <w:szCs w:val="22"/>
          <w:u w:val="none"/>
          <w:shd w:val="clear" w:fill="auto"/>
          <w:lang w:val="pt-BR" w:eastAsia="ar-SA" w:bidi="ar-SA"/>
        </w:rPr>
        <w:t xml:space="preserve"> e demais condições a ele referentes, bem como, as condições de recebimento, encontram-se definidos no Termo de Referência, anexo a este instrumento de contrato.</w:t>
      </w:r>
    </w:p>
    <w:p w14:paraId="4218B73C">
      <w:pPr>
        <w:spacing w:line="240" w:lineRule="auto"/>
        <w:jc w:val="both"/>
        <w:rPr>
          <w:lang w:val="pt-BR"/>
        </w:rPr>
      </w:pPr>
      <w:r>
        <w:rPr>
          <w:b/>
          <w:bCs/>
          <w:i w:val="0"/>
          <w:iCs w:val="0"/>
          <w:sz w:val="22"/>
          <w:szCs w:val="22"/>
          <w:lang w:val="pt-BR"/>
        </w:rPr>
        <w:t>CLÁUSULA NONA – DO REAJUSTE</w:t>
      </w:r>
    </w:p>
    <w:p w14:paraId="36DFDBDD">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strike w:val="0"/>
          <w:dstrike w:val="0"/>
          <w:color w:val="000000"/>
          <w:sz w:val="22"/>
          <w:szCs w:val="22"/>
          <w:u w:val="none"/>
          <w:shd w:val="clear" w:fill="auto"/>
          <w:lang w:val="pt-BR"/>
        </w:rPr>
        <w:t>9.1. Os preços inicialmente contratados são fixos e irreajustáveis no prazo de um ano contado da data do orçamento estimado, ou seja, a data da pesquisa constante no Mapa Comparativo de Preços.</w:t>
      </w:r>
    </w:p>
    <w:p w14:paraId="66D91D5D">
      <w:pPr>
        <w:pStyle w:val="65"/>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 xml:space="preserve">9.2. Após o interregno de um ano, os preços iniciais poderão ser reajustados, mediante a aplicação do índice </w:t>
      </w:r>
      <w:r>
        <w:rPr>
          <w:rStyle w:val="47"/>
          <w:rFonts w:eastAsia="Arial" w:cs="Arial"/>
          <w:b w:val="0"/>
          <w:bCs w:val="0"/>
          <w:i w:val="0"/>
          <w:iCs w:val="0"/>
          <w:color w:val="2A6099"/>
          <w:sz w:val="22"/>
          <w:szCs w:val="22"/>
          <w:u w:val="none"/>
          <w:shd w:val="clear" w:fill="auto"/>
          <w:lang w:val="pt-BR"/>
        </w:rPr>
        <w:t>IPCA,</w:t>
      </w:r>
      <w:r>
        <w:rPr>
          <w:rStyle w:val="47"/>
          <w:rFonts w:eastAsia="Arial" w:cs="Arial"/>
          <w:b w:val="0"/>
          <w:bCs w:val="0"/>
          <w:i w:val="0"/>
          <w:iCs w:val="0"/>
          <w:color w:val="000000"/>
          <w:sz w:val="22"/>
          <w:szCs w:val="22"/>
          <w:u w:val="none"/>
          <w:shd w:val="clear" w:fill="auto"/>
          <w:lang w:val="pt-BR"/>
        </w:rPr>
        <w:t xml:space="preserve"> exclusivamente para as obrigações iniciadas e concluídas após a ocorrência da anualidade.</w:t>
      </w:r>
    </w:p>
    <w:p w14:paraId="520B5ACC">
      <w:pPr>
        <w:pStyle w:val="65"/>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9.3. Nos reajustes subsequentes ao primeiro, o interregno mínimo de um ano será contado a partir dos efeitos financeiros do último reajuste.</w:t>
      </w:r>
    </w:p>
    <w:p w14:paraId="68E90F6B">
      <w:pPr>
        <w:pStyle w:val="65"/>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9.4. No caso de atraso ou não divulgação do(s) índice (s) de reajustamento, o CONTRATANTE pagará ao CONTRATADO a importância calculada pela última variação conhecida, liquidando a diferença correspondente tão logo seja(m) divulgado(s) o(s) índice(s) definitivo(s).</w:t>
      </w:r>
    </w:p>
    <w:p w14:paraId="62EC6886">
      <w:pPr>
        <w:pStyle w:val="63"/>
        <w:widowControl/>
        <w:numPr>
          <w:ilvl w:val="0"/>
          <w:numId w:val="0"/>
        </w:numPr>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9.5. Nas aferições finais, o(s) índice(s) utilizado(s) para reajuste será(ão), obrigatoriamente, o(s) definitivo(s).</w:t>
      </w:r>
    </w:p>
    <w:p w14:paraId="3664CDDC">
      <w:pPr>
        <w:pStyle w:val="65"/>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9.6. Caso o(s) índice(s) estabelecido(s) para reajustamento venha(m) a ser extinto(s) ou de qualquer forma não possa(m) mais ser utilizado(s), será(ão) adotado(s), em substituição, o(s) que vier(em) a ser determinado(s) pela legislação então em vigor.</w:t>
      </w:r>
    </w:p>
    <w:p w14:paraId="0EA63089">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eastAsia="ar-SA"/>
        </w:rPr>
        <w:t>9.7. Na ausência de previsão legal quanto ao índice substituto, as partes elegerão novo índice oficial, para reajustamento do preço do valor remanescente, por meio de termo aditivo.</w:t>
      </w:r>
    </w:p>
    <w:p w14:paraId="194D747C">
      <w:pPr>
        <w:pStyle w:val="16"/>
        <w:widowControl/>
        <w:tabs>
          <w:tab w:val="left" w:pos="-2184"/>
          <w:tab w:val="left" w:pos="1077"/>
        </w:tabs>
        <w:spacing w:before="57" w:after="57" w:line="240" w:lineRule="auto"/>
        <w:ind w:left="0" w:right="0" w:firstLine="0"/>
        <w:jc w:val="both"/>
      </w:pPr>
      <w:r>
        <w:rPr>
          <w:rStyle w:val="47"/>
          <w:rFonts w:eastAsia="Arial" w:cs="Arial"/>
          <w:b w:val="0"/>
          <w:bCs w:val="0"/>
          <w:i w:val="0"/>
          <w:iCs w:val="0"/>
          <w:strike w:val="0"/>
          <w:dstrike w:val="0"/>
          <w:color w:val="000000"/>
          <w:sz w:val="22"/>
          <w:szCs w:val="22"/>
          <w:u w:val="none"/>
          <w:shd w:val="clear" w:fill="auto"/>
          <w:lang w:val="pt-BR" w:eastAsia="ar-SA"/>
        </w:rPr>
        <w:t>9.8. O reajuste será realizado por apostilamento.</w:t>
      </w:r>
    </w:p>
    <w:p w14:paraId="35515CCC">
      <w:pPr>
        <w:pStyle w:val="16"/>
        <w:widowControl/>
        <w:tabs>
          <w:tab w:val="left" w:pos="-2184"/>
          <w:tab w:val="left" w:pos="1077"/>
        </w:tabs>
        <w:spacing w:before="57" w:after="57" w:line="240" w:lineRule="auto"/>
        <w:ind w:left="0" w:right="0" w:firstLine="0"/>
        <w:jc w:val="both"/>
      </w:pPr>
      <w:r>
        <w:rPr>
          <w:rStyle w:val="47"/>
          <w:b/>
          <w:bCs/>
          <w:color w:val="000000"/>
          <w:sz w:val="22"/>
          <w:szCs w:val="22"/>
          <w:shd w:val="clear" w:fill="auto"/>
          <w:lang w:val="pt-BR"/>
        </w:rPr>
        <w:t xml:space="preserve">CLÁUSULA DÉCIMA – DAS </w:t>
      </w:r>
      <w:r>
        <w:rPr>
          <w:rStyle w:val="47"/>
          <w:rFonts w:eastAsia="Arial" w:cs="Arial"/>
          <w:b/>
          <w:bCs/>
          <w:i w:val="0"/>
          <w:iCs w:val="0"/>
          <w:color w:val="000000"/>
          <w:sz w:val="22"/>
          <w:szCs w:val="22"/>
          <w:u w:val="none"/>
          <w:shd w:val="clear" w:fill="auto"/>
          <w:lang w:val="pt-BR"/>
        </w:rPr>
        <w:t>OBRIGAÇÕES DO CONTRATANTE E DO CONTRATADO</w:t>
      </w:r>
    </w:p>
    <w:p w14:paraId="47C6A0DF">
      <w:pPr>
        <w:pStyle w:val="16"/>
        <w:tabs>
          <w:tab w:val="left" w:pos="993"/>
          <w:tab w:val="left" w:pos="5742"/>
        </w:tabs>
        <w:spacing w:before="57" w:after="57" w:line="240" w:lineRule="auto"/>
        <w:ind w:left="0" w:right="0" w:firstLine="0"/>
        <w:jc w:val="both"/>
      </w:pPr>
      <w:r>
        <w:rPr>
          <w:b w:val="0"/>
          <w:bCs w:val="0"/>
          <w:color w:val="auto"/>
          <w:sz w:val="22"/>
          <w:szCs w:val="22"/>
          <w:lang w:val="pt-BR"/>
        </w:rPr>
        <w:t>10.1.</w:t>
      </w:r>
      <w:r>
        <w:rPr>
          <w:rStyle w:val="47"/>
          <w:rFonts w:eastAsia="Arial" w:cs="Arial"/>
          <w:b w:val="0"/>
          <w:bCs w:val="0"/>
          <w:i w:val="0"/>
          <w:iCs w:val="0"/>
          <w:color w:val="000000"/>
          <w:sz w:val="22"/>
          <w:szCs w:val="22"/>
          <w:u w:val="none"/>
          <w:shd w:val="clear" w:fill="auto"/>
          <w:lang w:val="pt-BR"/>
        </w:rPr>
        <w:t xml:space="preserve"> As obrigações referentes ao CONTRATANTE e ao CONTRATADO encontram-se definidas no Termo de Referência, parte integrante deste instrumento.</w:t>
      </w:r>
    </w:p>
    <w:p w14:paraId="0B07531C">
      <w:pPr>
        <w:pStyle w:val="16"/>
        <w:spacing w:before="57" w:after="57" w:line="240" w:lineRule="auto"/>
        <w:ind w:left="0" w:right="0" w:firstLine="0"/>
        <w:jc w:val="both"/>
      </w:pPr>
      <w:r>
        <w:rPr>
          <w:rStyle w:val="47"/>
          <w:rFonts w:eastAsia="Arial" w:cs="Arial"/>
          <w:b/>
          <w:bCs/>
          <w:i w:val="0"/>
          <w:iCs w:val="0"/>
          <w:color w:val="000000"/>
          <w:sz w:val="22"/>
          <w:szCs w:val="22"/>
          <w:u w:val="none"/>
          <w:shd w:val="clear" w:fill="auto"/>
          <w:lang w:val="pt-BR"/>
        </w:rPr>
        <w:t>CLÁUSULA DÉCIMA PRIMEIRA – DAS OBRIGAÇÕES PERTINENTES À LEI GERAL DE PROTEÇÃO DE DADOS PESSOAIS (LGPD)</w:t>
      </w:r>
    </w:p>
    <w:p w14:paraId="5934BF8B">
      <w:pPr>
        <w:pStyle w:val="65"/>
        <w:numPr>
          <w:ilvl w:val="0"/>
          <w:numId w:val="0"/>
        </w:numPr>
        <w:spacing w:before="57" w:after="57" w:line="240" w:lineRule="auto"/>
        <w:ind w:left="0" w:right="0" w:firstLine="0"/>
        <w:jc w:val="both"/>
        <w:rPr>
          <w:lang w:val="pt-BR"/>
        </w:rPr>
      </w:pPr>
      <w:r>
        <w:rPr>
          <w:b w:val="0"/>
          <w:bCs w:val="0"/>
          <w:i w:val="0"/>
          <w:iCs w:val="0"/>
          <w:color w:val="auto"/>
          <w:sz w:val="22"/>
          <w:szCs w:val="22"/>
          <w:u w:val="none"/>
          <w:lang w:val="pt-BR"/>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14:paraId="78CC26CA">
      <w:pPr>
        <w:pStyle w:val="65"/>
        <w:numPr>
          <w:ilvl w:val="0"/>
          <w:numId w:val="0"/>
        </w:numPr>
        <w:suppressAutoHyphens/>
        <w:spacing w:before="57" w:after="57" w:line="240" w:lineRule="auto"/>
        <w:ind w:left="0" w:right="0" w:firstLine="0"/>
        <w:jc w:val="both"/>
        <w:rPr>
          <w:lang w:val="pt-BR"/>
        </w:rPr>
      </w:pPr>
      <w:r>
        <w:rPr>
          <w:b w:val="0"/>
          <w:bCs w:val="0"/>
          <w:i w:val="0"/>
          <w:iCs w:val="0"/>
          <w:color w:val="auto"/>
          <w:sz w:val="22"/>
          <w:szCs w:val="22"/>
          <w:u w:val="none"/>
          <w:lang w:val="pt-BR"/>
        </w:rPr>
        <w:t>11.1.1. O CONTRATADO somente poderá tratar dados pessoais nos limites e finalidades exclusivas do cumprimento de suas obrigações com base no presente contrato e jamais poderá realizar o tratamento para fins distintos do fornecimento dos bens especificados no certame ou no contrato administrativo.</w:t>
      </w:r>
    </w:p>
    <w:p w14:paraId="75706D25">
      <w:pPr>
        <w:pStyle w:val="65"/>
        <w:numPr>
          <w:ilvl w:val="0"/>
          <w:numId w:val="0"/>
        </w:numPr>
        <w:spacing w:before="57" w:after="57" w:line="240" w:lineRule="auto"/>
        <w:ind w:left="0" w:right="0" w:firstLine="0"/>
        <w:jc w:val="both"/>
      </w:pPr>
      <w:r>
        <w:rPr>
          <w:b w:val="0"/>
          <w:bCs w:val="0"/>
          <w:i w:val="0"/>
          <w:iCs w:val="0"/>
          <w:color w:val="000000"/>
          <w:sz w:val="22"/>
          <w:szCs w:val="22"/>
          <w:u w:val="none"/>
          <w:shd w:val="clear" w:fill="auto"/>
          <w:lang w:val="pt-BR"/>
        </w:rPr>
        <w:t>11.2. O tratamento de dados pessoais será realizado de acordo com as hipóteses de tratamento previstas nos arts. 7º, 11, 14, 23, 24 e 26 da LGPD e somente para propósitos legítimos, específicos, explícitos e informados ao titular, observando a persecução do interesse público e os princípios do art.</w:t>
      </w:r>
      <w:r>
        <w:fldChar w:fldCharType="begin"/>
      </w:r>
      <w:r>
        <w:rPr>
          <w:b w:val="0"/>
          <w:bCs w:val="0"/>
          <w:i w:val="0"/>
          <w:iCs w:val="0"/>
          <w:color w:val="000000"/>
          <w:sz w:val="22"/>
          <w:szCs w:val="22"/>
          <w:u w:val="none"/>
          <w:shd w:val="clear" w:fill="auto"/>
          <w:lang w:val="pt-BR"/>
        </w:rPr>
        <w:instrText xml:space="preserve"> HYPERLINK "https://www.planalto.gov.br/ccivil_03/_ato2015-2018/2018/lei/l13709.htm" \l "art6"</w:instrText>
      </w:r>
      <w:r>
        <w:rPr>
          <w:b w:val="0"/>
          <w:bCs w:val="0"/>
          <w:i w:val="0"/>
          <w:iCs w:val="0"/>
          <w:color w:val="000000"/>
          <w:sz w:val="22"/>
          <w:szCs w:val="22"/>
          <w:u w:val="none"/>
          <w:shd w:val="clear" w:fill="auto"/>
          <w:lang w:val="pt-BR"/>
        </w:rPr>
        <w:fldChar w:fldCharType="separate"/>
      </w:r>
      <w:r>
        <w:rPr>
          <w:b w:val="0"/>
          <w:bCs w:val="0"/>
          <w:i w:val="0"/>
          <w:iCs w:val="0"/>
          <w:color w:val="000000"/>
          <w:sz w:val="22"/>
          <w:szCs w:val="22"/>
          <w:u w:val="none"/>
          <w:shd w:val="clear" w:fill="auto"/>
          <w:lang w:val="pt-BR"/>
        </w:rPr>
        <w:t xml:space="preserve"> 6º</w:t>
      </w:r>
      <w:r>
        <w:rPr>
          <w:b w:val="0"/>
          <w:bCs w:val="0"/>
          <w:i w:val="0"/>
          <w:iCs w:val="0"/>
          <w:color w:val="000000"/>
          <w:sz w:val="22"/>
          <w:szCs w:val="22"/>
          <w:u w:val="none"/>
          <w:shd w:val="clear" w:fill="auto"/>
          <w:lang w:val="pt-BR"/>
        </w:rPr>
        <w:fldChar w:fldCharType="end"/>
      </w:r>
      <w:r>
        <w:rPr>
          <w:b w:val="0"/>
          <w:bCs w:val="0"/>
          <w:i w:val="0"/>
          <w:iCs w:val="0"/>
          <w:color w:val="000000"/>
          <w:sz w:val="22"/>
          <w:szCs w:val="22"/>
          <w:u w:val="none"/>
          <w:shd w:val="clear" w:fill="auto"/>
          <w:lang w:val="pt-BR"/>
        </w:rPr>
        <w:t xml:space="preserve"> da LGPD e 37 da Constituição Federal de 1988.</w:t>
      </w:r>
    </w:p>
    <w:p w14:paraId="3FC61961">
      <w:pPr>
        <w:pStyle w:val="65"/>
        <w:numPr>
          <w:ilvl w:val="0"/>
          <w:numId w:val="0"/>
        </w:numPr>
        <w:spacing w:before="57" w:after="57" w:line="240" w:lineRule="auto"/>
        <w:ind w:left="0" w:right="0" w:firstLine="0"/>
        <w:jc w:val="both"/>
        <w:rPr>
          <w:lang w:val="pt-BR"/>
        </w:rPr>
      </w:pPr>
      <w:r>
        <w:rPr>
          <w:b w:val="0"/>
          <w:bCs w:val="0"/>
          <w:i w:val="0"/>
          <w:iCs w:val="0"/>
          <w:color w:val="000000"/>
          <w:sz w:val="22"/>
          <w:szCs w:val="22"/>
          <w:u w:val="none"/>
          <w:shd w:val="clear" w:fill="auto"/>
          <w:lang w:val="pt-BR"/>
        </w:rPr>
        <w:t xml:space="preserve">11.3. O CONTRATADO deverá indicar, no prazo máximo de 5 (cinco) dias úteis da publicação do </w:t>
      </w:r>
      <w:r>
        <w:rPr>
          <w:b w:val="0"/>
          <w:bCs w:val="0"/>
          <w:i w:val="0"/>
          <w:iCs w:val="0"/>
          <w:color w:val="CE181E"/>
          <w:sz w:val="22"/>
          <w:szCs w:val="22"/>
          <w:u w:val="none"/>
          <w:shd w:val="clear" w:fill="auto"/>
          <w:lang w:val="pt-BR"/>
        </w:rPr>
        <w:t>Contrato</w:t>
      </w:r>
      <w:r>
        <w:rPr>
          <w:b w:val="0"/>
          <w:bCs w:val="0"/>
          <w:i w:val="0"/>
          <w:iCs w:val="0"/>
          <w:color w:val="000000"/>
          <w:sz w:val="22"/>
          <w:szCs w:val="22"/>
          <w:u w:val="none"/>
          <w:shd w:val="clear" w:fill="auto"/>
          <w:lang w:val="pt-BR"/>
        </w:rPr>
        <w:t>,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14:paraId="10A00D8F">
      <w:pPr>
        <w:pStyle w:val="65"/>
        <w:numPr>
          <w:ilvl w:val="0"/>
          <w:numId w:val="0"/>
        </w:numPr>
        <w:spacing w:before="57" w:after="57" w:line="240" w:lineRule="auto"/>
        <w:ind w:left="0" w:right="0" w:firstLine="0"/>
        <w:jc w:val="both"/>
        <w:rPr>
          <w:lang w:val="pt-BR"/>
        </w:rPr>
      </w:pPr>
      <w:r>
        <w:rPr>
          <w:b w:val="0"/>
          <w:bCs w:val="0"/>
          <w:i w:val="0"/>
          <w:iCs w:val="0"/>
          <w:color w:val="000000"/>
          <w:sz w:val="22"/>
          <w:szCs w:val="22"/>
          <w:u w:val="none"/>
          <w:shd w:val="clear" w:fill="auto"/>
          <w:lang w:val="pt-BR"/>
        </w:rPr>
        <w:t xml:space="preserve">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 </w:t>
      </w:r>
    </w:p>
    <w:p w14:paraId="19D1F755">
      <w:pPr>
        <w:pStyle w:val="65"/>
        <w:numPr>
          <w:ilvl w:val="0"/>
          <w:numId w:val="0"/>
        </w:numPr>
        <w:suppressAutoHyphens/>
        <w:spacing w:before="57" w:after="57" w:line="240" w:lineRule="auto"/>
        <w:ind w:left="0" w:right="0" w:firstLine="0"/>
        <w:jc w:val="both"/>
      </w:pPr>
      <w:r>
        <w:rPr>
          <w:b w:val="0"/>
          <w:bCs w:val="0"/>
          <w:i w:val="0"/>
          <w:iCs w:val="0"/>
          <w:color w:val="000000"/>
          <w:sz w:val="22"/>
          <w:szCs w:val="22"/>
          <w:u w:val="none"/>
          <w:shd w:val="clear" w:fill="auto"/>
          <w:lang w:val="pt-BR"/>
        </w:rPr>
        <w:t>11.5. O</w:t>
      </w:r>
      <w:r>
        <w:rPr>
          <w:rStyle w:val="47"/>
          <w:rFonts w:eastAsia="Arial" w:cs="Arial"/>
          <w:b w:val="0"/>
          <w:bCs w:val="0"/>
          <w:i w:val="0"/>
          <w:iCs w:val="0"/>
          <w:color w:val="000000"/>
          <w:sz w:val="22"/>
          <w:szCs w:val="22"/>
          <w:u w:val="none"/>
          <w:shd w:val="clear" w:fill="auto"/>
          <w:lang w:val="pt-BR"/>
        </w:rPr>
        <w:t xml:space="preserve"> CONTRATADO não poderá disponibilizar ou transmitir a terceiros, sem prévia autorização por escrito, informação, dados pessoais ou base de dados a que tenha acesso em razão do cumprimento do objeto deste instrumento contratual.</w:t>
      </w:r>
    </w:p>
    <w:p w14:paraId="5A388EA0">
      <w:pPr>
        <w:pStyle w:val="65"/>
        <w:suppressAutoHyphen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14:paraId="726F3D10">
      <w:pPr>
        <w:pStyle w:val="65"/>
        <w:suppressAutoHyphen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11.5.2. As PARTES se obrigam a zelar pelo sigilo dos dados, garantindo que apenas as pessoas que efetivamente precisam acessá-los o façam, submetendo-as, em todo caso, ao dever de confidencialidade.</w:t>
      </w:r>
    </w:p>
    <w:p w14:paraId="4C7C2B17">
      <w:pPr>
        <w:pStyle w:val="65"/>
        <w:numPr>
          <w:ilvl w:val="0"/>
          <w:numId w:val="0"/>
        </w:numPr>
        <w:suppressAutoHyphens/>
        <w:spacing w:before="57" w:after="57" w:line="240" w:lineRule="auto"/>
        <w:ind w:left="0" w:right="0" w:firstLine="0"/>
        <w:jc w:val="both"/>
      </w:pPr>
      <w:r>
        <w:rPr>
          <w:b w:val="0"/>
          <w:bCs w:val="0"/>
          <w:i w:val="0"/>
          <w:iCs w:val="0"/>
          <w:color w:val="000000"/>
          <w:sz w:val="22"/>
          <w:szCs w:val="22"/>
          <w:u w:val="none"/>
          <w:shd w:val="clear" w:fill="auto"/>
          <w:lang w:val="pt-BR"/>
        </w:rPr>
        <w:t>11.6. Ocorrendo o término do tratamento dos dados nos termos do</w:t>
      </w:r>
      <w:r>
        <w:fldChar w:fldCharType="begin"/>
      </w:r>
      <w:r>
        <w:rPr>
          <w:b w:val="0"/>
          <w:bCs w:val="0"/>
          <w:i w:val="0"/>
          <w:iCs w:val="0"/>
          <w:color w:val="000000"/>
          <w:sz w:val="22"/>
          <w:szCs w:val="22"/>
          <w:u w:val="none"/>
          <w:shd w:val="clear" w:fill="auto"/>
          <w:lang w:val="pt-BR"/>
        </w:rPr>
        <w:instrText xml:space="preserve"> HYPERLINK "https://www.planalto.gov.br/ccivil_03/_ato2015-2018/2018/lei/l13709.htm" \l "art15"</w:instrText>
      </w:r>
      <w:r>
        <w:rPr>
          <w:b w:val="0"/>
          <w:bCs w:val="0"/>
          <w:i w:val="0"/>
          <w:iCs w:val="0"/>
          <w:color w:val="000000"/>
          <w:sz w:val="22"/>
          <w:szCs w:val="22"/>
          <w:u w:val="none"/>
          <w:shd w:val="clear" w:fill="auto"/>
          <w:lang w:val="pt-BR"/>
        </w:rPr>
        <w:fldChar w:fldCharType="separate"/>
      </w:r>
      <w:r>
        <w:rPr>
          <w:b w:val="0"/>
          <w:bCs w:val="0"/>
          <w:i w:val="0"/>
          <w:iCs w:val="0"/>
          <w:color w:val="000000"/>
          <w:sz w:val="22"/>
          <w:szCs w:val="22"/>
          <w:u w:val="none"/>
          <w:shd w:val="clear" w:fill="auto"/>
          <w:lang w:val="pt-BR"/>
        </w:rPr>
        <w:t xml:space="preserve"> art. 15 da LGPD </w:t>
      </w:r>
      <w:r>
        <w:rPr>
          <w:b w:val="0"/>
          <w:bCs w:val="0"/>
          <w:i w:val="0"/>
          <w:iCs w:val="0"/>
          <w:color w:val="000000"/>
          <w:sz w:val="22"/>
          <w:szCs w:val="22"/>
          <w:u w:val="none"/>
          <w:shd w:val="clear" w:fill="auto"/>
          <w:lang w:val="pt-BR"/>
        </w:rPr>
        <w:fldChar w:fldCharType="end"/>
      </w:r>
      <w:r>
        <w:rPr>
          <w:b w:val="0"/>
          <w:bCs w:val="0"/>
          <w:i w:val="0"/>
          <w:iCs w:val="0"/>
          <w:color w:val="000000"/>
          <w:sz w:val="22"/>
          <w:szCs w:val="22"/>
          <w:u w:val="none"/>
          <w:shd w:val="clear" w:fill="auto"/>
          <w:lang w:val="pt-BR"/>
        </w:rPr>
        <w:t>é dever do CONTRATADO eliminá-los, com exceção das hipóteses do</w:t>
      </w:r>
      <w:r>
        <w:fldChar w:fldCharType="begin"/>
      </w:r>
      <w:r>
        <w:rPr>
          <w:b w:val="0"/>
          <w:bCs w:val="0"/>
          <w:i w:val="0"/>
          <w:iCs w:val="0"/>
          <w:color w:val="000000"/>
          <w:sz w:val="22"/>
          <w:szCs w:val="22"/>
          <w:u w:val="none"/>
          <w:shd w:val="clear" w:fill="auto"/>
          <w:lang w:val="pt-BR"/>
        </w:rPr>
        <w:instrText xml:space="preserve"> HYPERLINK "https://www.planalto.gov.br/ccivil_03/_ato2015-2018/2018/lei/l13709.htm" \l "art16"</w:instrText>
      </w:r>
      <w:r>
        <w:rPr>
          <w:b w:val="0"/>
          <w:bCs w:val="0"/>
          <w:i w:val="0"/>
          <w:iCs w:val="0"/>
          <w:color w:val="000000"/>
          <w:sz w:val="22"/>
          <w:szCs w:val="22"/>
          <w:u w:val="none"/>
          <w:shd w:val="clear" w:fill="auto"/>
          <w:lang w:val="pt-BR"/>
        </w:rPr>
        <w:fldChar w:fldCharType="separate"/>
      </w:r>
      <w:r>
        <w:rPr>
          <w:b w:val="0"/>
          <w:bCs w:val="0"/>
          <w:i w:val="0"/>
          <w:iCs w:val="0"/>
          <w:color w:val="000000"/>
          <w:sz w:val="22"/>
          <w:szCs w:val="22"/>
          <w:u w:val="none"/>
          <w:shd w:val="clear" w:fill="auto"/>
          <w:lang w:val="pt-BR"/>
        </w:rPr>
        <w:t xml:space="preserve"> art. 16 da m</w:t>
      </w:r>
      <w:r>
        <w:rPr>
          <w:b w:val="0"/>
          <w:bCs w:val="0"/>
          <w:i w:val="0"/>
          <w:iCs w:val="0"/>
          <w:color w:val="000000"/>
          <w:sz w:val="22"/>
          <w:szCs w:val="22"/>
          <w:u w:val="none"/>
          <w:shd w:val="clear" w:fill="auto"/>
          <w:lang w:val="pt-BR"/>
        </w:rPr>
        <w:fldChar w:fldCharType="end"/>
      </w:r>
      <w:r>
        <w:rPr>
          <w:b w:val="0"/>
          <w:bCs w:val="0"/>
          <w:i w:val="0"/>
          <w:iCs w:val="0"/>
          <w:color w:val="000000"/>
          <w:sz w:val="22"/>
          <w:szCs w:val="22"/>
          <w:u w:val="none"/>
          <w:shd w:val="clear" w:fill="auto"/>
          <w:lang w:val="pt-BR"/>
        </w:rPr>
        <w:t>esma lei, incluindo aquelas em que houver necessidade de guarda de documentação para fins de comprovação do cumprimento de obrigações legais ou contratuais e somente enquanto não prescritas essas obrigações.</w:t>
      </w:r>
    </w:p>
    <w:p w14:paraId="4E450E9A">
      <w:pPr>
        <w:pStyle w:val="65"/>
        <w:numPr>
          <w:ilvl w:val="0"/>
          <w:numId w:val="0"/>
        </w:numPr>
        <w:suppressAutoHyphens/>
        <w:spacing w:before="57" w:after="57" w:line="240" w:lineRule="auto"/>
        <w:ind w:left="0" w:right="0" w:firstLine="0"/>
        <w:jc w:val="both"/>
        <w:rPr>
          <w:lang w:val="pt-BR"/>
        </w:rPr>
      </w:pPr>
      <w:r>
        <w:rPr>
          <w:b w:val="0"/>
          <w:bCs w:val="0"/>
          <w:i w:val="0"/>
          <w:iCs w:val="0"/>
          <w:color w:val="000000"/>
          <w:sz w:val="22"/>
          <w:szCs w:val="22"/>
          <w:u w:val="none"/>
          <w:shd w:val="clear" w:fill="auto"/>
          <w:lang w:val="pt-BR"/>
        </w:rPr>
        <w:t xml:space="preserve">11.6.1. O CONTRATADO não poderá deter cópias ou backups, informações, dados pessoais e/ou base de dados a que tenha tido acesso durante a execução do cumprimento do objeto deste instrumento contratual. </w:t>
      </w:r>
    </w:p>
    <w:p w14:paraId="282E41AB">
      <w:pPr>
        <w:pStyle w:val="65"/>
        <w:suppressAutoHyphens/>
        <w:spacing w:before="57" w:after="57" w:line="240" w:lineRule="auto"/>
        <w:ind w:left="0" w:right="0" w:firstLine="0"/>
        <w:jc w:val="both"/>
        <w:rPr>
          <w:lang w:val="pt-BR"/>
        </w:rPr>
      </w:pPr>
      <w:r>
        <w:rPr>
          <w:b w:val="0"/>
          <w:bCs w:val="0"/>
          <w:i w:val="0"/>
          <w:iCs w:val="0"/>
          <w:color w:val="000000"/>
          <w:sz w:val="22"/>
          <w:szCs w:val="22"/>
          <w:u w:val="none"/>
          <w:shd w:val="clear" w:fill="auto"/>
          <w:lang w:val="pt-BR"/>
        </w:rPr>
        <w:t>11.6.2. O</w:t>
      </w:r>
      <w:r>
        <w:rPr>
          <w:i w:val="0"/>
          <w:iCs w:val="0"/>
          <w:color w:val="auto"/>
          <w:sz w:val="22"/>
          <w:szCs w:val="22"/>
          <w:lang w:val="pt-BR"/>
        </w:rPr>
        <w:t xml:space="preserve"> CONTRATADO deverá eliminar os dados pessoais a que tiver conhecimento ou posse em razão do cumprimento do objeto deste instrumento contratual tão logo não haja necessidade de seu tratamento.</w:t>
      </w:r>
    </w:p>
    <w:p w14:paraId="166D7730">
      <w:pPr>
        <w:pStyle w:val="65"/>
        <w:suppressAutoHyphens/>
        <w:spacing w:before="57" w:after="57" w:line="240" w:lineRule="auto"/>
        <w:ind w:left="0" w:right="0" w:firstLine="0"/>
        <w:jc w:val="both"/>
        <w:rPr>
          <w:lang w:val="pt-BR"/>
        </w:rPr>
      </w:pPr>
      <w:r>
        <w:rPr>
          <w:b w:val="0"/>
          <w:bCs w:val="0"/>
          <w:i w:val="0"/>
          <w:iCs w:val="0"/>
          <w:color w:val="000000"/>
          <w:sz w:val="22"/>
          <w:szCs w:val="22"/>
          <w:u w:val="none"/>
          <w:shd w:val="clear" w:fill="auto"/>
          <w:lang w:val="pt-BR"/>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 </w:t>
      </w:r>
    </w:p>
    <w:p w14:paraId="66C3D847">
      <w:pPr>
        <w:pStyle w:val="65"/>
        <w:numPr>
          <w:ilvl w:val="0"/>
          <w:numId w:val="0"/>
        </w:numPr>
        <w:suppressAutoHyphens/>
        <w:spacing w:before="57" w:after="57" w:line="240" w:lineRule="auto"/>
        <w:ind w:left="0" w:right="0" w:firstLine="0"/>
        <w:jc w:val="both"/>
      </w:pPr>
      <w:r>
        <w:rPr>
          <w:b w:val="0"/>
          <w:bCs w:val="0"/>
          <w:i w:val="0"/>
          <w:iCs w:val="0"/>
          <w:color w:val="000000"/>
          <w:sz w:val="22"/>
          <w:szCs w:val="22"/>
          <w:u w:val="none"/>
          <w:shd w:val="clear" w:fill="auto"/>
          <w:lang w:val="pt-BR"/>
        </w:rPr>
        <w:t xml:space="preserve">11.7. </w:t>
      </w:r>
      <w:r>
        <w:rPr>
          <w:rStyle w:val="47"/>
          <w:rFonts w:eastAsia="Arial" w:cs="Arial"/>
          <w:b w:val="0"/>
          <w:bCs w:val="0"/>
          <w:i w:val="0"/>
          <w:iCs w:val="0"/>
          <w:color w:val="000000"/>
          <w:sz w:val="22"/>
          <w:szCs w:val="22"/>
          <w:u w:val="none"/>
          <w:shd w:val="clear" w:fill="auto"/>
          <w:lang w:val="pt-BR"/>
        </w:rPr>
        <w:t>Caso as PARTES necessitem subcontratar atividades relacionadas ao certame/contrato em que haja tratamento dos dados, deverão exigir a vinculação do SUBCONTRATADO (suboperador) aos critérios definidos neste instrumento, fazendo-o assinar um termo de adesão ao presente contrato.</w:t>
      </w:r>
    </w:p>
    <w:p w14:paraId="190CD46F">
      <w:pPr>
        <w:pStyle w:val="65"/>
        <w:numPr>
          <w:ilvl w:val="0"/>
          <w:numId w:val="0"/>
        </w:numPr>
        <w:tabs>
          <w:tab w:val="left" w:pos="113"/>
        </w:tabs>
        <w:suppressAutoHyphens/>
        <w:spacing w:before="57" w:after="57" w:line="240" w:lineRule="auto"/>
        <w:ind w:left="0" w:right="0" w:firstLine="0"/>
        <w:jc w:val="both"/>
      </w:pPr>
      <w:r>
        <w:rPr>
          <w:b w:val="0"/>
          <w:bCs w:val="0"/>
          <w:i w:val="0"/>
          <w:iCs w:val="0"/>
          <w:color w:val="000000"/>
          <w:sz w:val="22"/>
          <w:szCs w:val="22"/>
          <w:u w:val="none"/>
          <w:shd w:val="clear" w:fill="auto"/>
          <w:lang w:val="pt-BR"/>
        </w:rPr>
        <w:t>11.7.1. O</w:t>
      </w:r>
      <w:r>
        <w:rPr>
          <w:rStyle w:val="47"/>
          <w:rFonts w:eastAsia="Arial" w:cs="Arial"/>
          <w:b w:val="0"/>
          <w:bCs w:val="0"/>
          <w:i w:val="0"/>
          <w:iCs w:val="0"/>
          <w:color w:val="000000"/>
          <w:sz w:val="22"/>
          <w:szCs w:val="22"/>
          <w:u w:val="none"/>
          <w:shd w:val="clear" w:fill="auto"/>
          <w:lang w:val="pt-BR"/>
        </w:rPr>
        <w:t xml:space="preserve"> CONTRATANTE deverá ser informado no prazo de 5 (cinco) dias úteis sobre todos os contratos de subcontratação (suboperadores) firmados ou que venham a ser celebrados pelo CONTRATADO.</w:t>
      </w:r>
    </w:p>
    <w:p w14:paraId="3E3FE51E">
      <w:pPr>
        <w:pStyle w:val="65"/>
        <w:tabs>
          <w:tab w:val="left" w:pos="113"/>
        </w:tabs>
        <w:suppressAutoHyphen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14:paraId="483F29F2">
      <w:pPr>
        <w:pStyle w:val="65"/>
        <w:tabs>
          <w:tab w:val="left" w:pos="113"/>
        </w:tabs>
        <w:suppressAutoHyphen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11.7.3. O CONTRATADO deverá assegurar que o subcontratado oferecerá o mesmo nível de segurança dos dados, produzindo e guardando evidências disso;</w:t>
      </w:r>
    </w:p>
    <w:p w14:paraId="2670C795">
      <w:pPr>
        <w:pStyle w:val="66"/>
        <w:numPr>
          <w:ilvl w:val="0"/>
          <w:numId w:val="0"/>
        </w:numPr>
        <w:spacing w:before="57" w:after="57" w:line="240" w:lineRule="auto"/>
        <w:ind w:left="0" w:right="0" w:firstLine="0"/>
        <w:jc w:val="both"/>
        <w:rPr>
          <w:lang w:val="pt-BR"/>
        </w:rPr>
      </w:pPr>
      <w:r>
        <w:rPr>
          <w:rFonts w:ascii="Arial" w:hAnsi="Arial"/>
          <w:b w:val="0"/>
          <w:bCs w:val="0"/>
          <w:i w:val="0"/>
          <w:iCs w:val="0"/>
          <w:color w:val="000000"/>
          <w:sz w:val="22"/>
          <w:szCs w:val="22"/>
          <w:u w:val="none"/>
          <w:shd w:val="clear" w:fill="auto"/>
          <w:lang w:val="pt-BR"/>
        </w:rPr>
        <w:t>11.8. As PARTES devem adotar boas práticas de governança e medidas técnicas e administrativas em relação ao tratamento dos dados, compatíveis com a estrutura, a escala e o volume de suas operações, bem como a sensibilidade dos dados tratados.</w:t>
      </w:r>
    </w:p>
    <w:p w14:paraId="2FC4714F">
      <w:pPr>
        <w:pStyle w:val="65"/>
        <w:numPr>
          <w:ilvl w:val="0"/>
          <w:numId w:val="0"/>
        </w:numPr>
        <w:spacing w:before="57" w:after="57" w:line="240" w:lineRule="auto"/>
        <w:ind w:left="0" w:right="0" w:firstLine="0"/>
        <w:jc w:val="both"/>
        <w:rPr>
          <w:lang w:val="pt-BR"/>
        </w:rPr>
      </w:pPr>
      <w:r>
        <w:rPr>
          <w:b w:val="0"/>
          <w:bCs w:val="0"/>
          <w:i w:val="0"/>
          <w:iCs w:val="0"/>
          <w:color w:val="000000"/>
          <w:sz w:val="22"/>
          <w:szCs w:val="22"/>
          <w:u w:val="none"/>
          <w:shd w:val="clear" w:fill="auto"/>
          <w:lang w:val="pt-BR"/>
        </w:rPr>
        <w:t>11.8.1. É dever do CONTRATADO orientar e treinar seus empregados sobre os deveres, requisitos e responsabilidades decorrentes da LGPD, inclusive dará conhecimento formal aos seus empregados das obrigações e condições acordadas nesta cláusula.</w:t>
      </w:r>
    </w:p>
    <w:p w14:paraId="26FC8187">
      <w:pPr>
        <w:pStyle w:val="65"/>
        <w:spacing w:before="57" w:after="57" w:line="240" w:lineRule="auto"/>
        <w:ind w:left="0" w:right="0" w:firstLine="0"/>
        <w:jc w:val="both"/>
        <w:rPr>
          <w:lang w:val="pt-BR"/>
        </w:rPr>
      </w:pPr>
      <w:r>
        <w:rPr>
          <w:b w:val="0"/>
          <w:bCs w:val="0"/>
          <w:i w:val="0"/>
          <w:iCs w:val="0"/>
          <w:color w:val="000000"/>
          <w:sz w:val="22"/>
          <w:szCs w:val="22"/>
          <w:u w:val="none"/>
          <w:shd w:val="clear" w:fill="auto"/>
          <w:lang w:val="pt-BR"/>
        </w:rPr>
        <w:t>11.8.2. O CONTRATADO se responsabilizará por assegurar que todos os seus colaboradores, consultores, e/ou fornecedores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14:paraId="35BAEE7F">
      <w:pPr>
        <w:pStyle w:val="65"/>
        <w:numPr>
          <w:ilvl w:val="0"/>
          <w:numId w:val="0"/>
        </w:numPr>
        <w:tabs>
          <w:tab w:val="left" w:pos="993"/>
          <w:tab w:val="left" w:pos="5742"/>
        </w:tabs>
        <w:suppressAutoHyphen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11.8.3. O CONTRATADO deverá promover a revogação de todos os privilégios de acesso aos sistemas, informações e recursos do CONTRATANTE, em caso de desligamento de funcionário das atividades inerentes à execução do presente Contrato.</w:t>
      </w:r>
    </w:p>
    <w:p w14:paraId="3C58D5C0">
      <w:pPr>
        <w:pStyle w:val="65"/>
        <w:tabs>
          <w:tab w:val="left" w:pos="993"/>
          <w:tab w:val="left" w:pos="5742"/>
        </w:tabs>
        <w:suppressAutoHyphen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14:paraId="51F70A81">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a) Data e hora do incidente;</w:t>
      </w:r>
    </w:p>
    <w:p w14:paraId="50F671EC">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b) Data e hora da ciência pela PARTE responsável;</w:t>
      </w:r>
    </w:p>
    <w:p w14:paraId="4333C4BF">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c) Descrição dos dados pessoais afetados;</w:t>
      </w:r>
    </w:p>
    <w:p w14:paraId="6C87BCBE">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d) Número de titulares afetados;</w:t>
      </w:r>
    </w:p>
    <w:p w14:paraId="04B6B4B6">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e) Relação dos titulares envolvidos;</w:t>
      </w:r>
    </w:p>
    <w:p w14:paraId="23E4D639">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f) Riscos relacionados ao incidente;</w:t>
      </w:r>
    </w:p>
    <w:p w14:paraId="76684A0D">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g) Indicação das medidas técnicas e de segurança utilizadas para a proteção dos dados;</w:t>
      </w:r>
    </w:p>
    <w:p w14:paraId="3448052F">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h) Motivos da demora, no caso de a comunicação não haver sido imediata;</w:t>
      </w:r>
    </w:p>
    <w:p w14:paraId="3B6D3318">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i) Medidas que foram ou que serão adotadas para reverter ou mitigar os efeitos do prejuízo;</w:t>
      </w:r>
    </w:p>
    <w:p w14:paraId="43AB5024">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j) O contato do Encarregado de Proteção de Dados ou de outra pessoa junto a qual seja possível obter maiores informações sobre o ocorrido;</w:t>
      </w:r>
    </w:p>
    <w:p w14:paraId="6A3D8560">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11.9.1. Na hipótese descrita acima, as PARTES atuarão em regime de cooperação para:</w:t>
      </w:r>
    </w:p>
    <w:p w14:paraId="155211DB">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a) Definir e implementar as medidas necessárias para fazer cessar o incidente e minimizar seus impactos;</w:t>
      </w:r>
    </w:p>
    <w:p w14:paraId="751B7CEE">
      <w:pPr>
        <w:spacing w:before="57" w:after="57" w:line="240" w:lineRule="auto"/>
        <w:ind w:left="0" w:right="0" w:firstLine="0"/>
        <w:jc w:val="both"/>
        <w:rPr>
          <w:lang w:val="pt-BR"/>
        </w:rPr>
      </w:pPr>
      <w:r>
        <w:rPr>
          <w:color w:val="auto"/>
          <w:sz w:val="22"/>
          <w:szCs w:val="22"/>
          <w:lang w:val="pt-BR"/>
        </w:rPr>
        <w:t>b) Prover as informações necessárias à apuração do ocorrido no menor prazo possível;</w:t>
      </w:r>
    </w:p>
    <w:p w14:paraId="3CCCA4B2">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c) Definir o padrão de respostas a serem dadas aos titulares, terceiros, à ANPD e demais autoridades competentes.</w:t>
      </w:r>
    </w:p>
    <w:p w14:paraId="14616541">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11.10. Os dados obtidos em razão deste contrato serão armazenados em um banco de dados seguro, com garantia de registro das transações realizadas na aplicação de acesso (</w:t>
      </w:r>
      <w:r>
        <w:rPr>
          <w:b w:val="0"/>
          <w:bCs w:val="0"/>
          <w:i/>
          <w:iCs/>
          <w:color w:val="auto"/>
          <w:sz w:val="22"/>
          <w:szCs w:val="22"/>
          <w:lang w:val="pt-BR"/>
        </w:rPr>
        <w:t>log</w:t>
      </w:r>
      <w:r>
        <w:rPr>
          <w:b w:val="0"/>
          <w:bCs w:val="0"/>
          <w:i w:val="0"/>
          <w:iCs w:val="0"/>
          <w:color w:val="auto"/>
          <w:sz w:val="22"/>
          <w:szCs w:val="22"/>
          <w:lang w:val="pt-BR"/>
        </w:rPr>
        <w:t xml:space="preserve">), adequado controle baseado em função </w:t>
      </w:r>
      <w:r>
        <w:rPr>
          <w:b w:val="0"/>
          <w:bCs w:val="0"/>
          <w:i/>
          <w:iCs/>
          <w:color w:val="auto"/>
          <w:sz w:val="22"/>
          <w:szCs w:val="22"/>
          <w:lang w:val="pt-BR"/>
        </w:rPr>
        <w:t>(role based access control)</w:t>
      </w:r>
      <w:r>
        <w:rPr>
          <w:b w:val="0"/>
          <w:bCs w:val="0"/>
          <w:i w:val="0"/>
          <w:iCs w:val="0"/>
          <w:color w:val="auto"/>
          <w:sz w:val="22"/>
          <w:szCs w:val="22"/>
          <w:lang w:val="pt-BR"/>
        </w:rPr>
        <w:t xml:space="preserve">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14:paraId="4D8E99A8">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11.11. A critério do CONTRATANTE, o CONTRATADO poderá ser provocado a colaborar na elaboração do Relatório de Impacto à Proteção de Dados Pessoais, conforme a sensibilidade e o risco inerente dos bens objeto deste contrato, no tocante a dados pessoais.</w:t>
      </w:r>
    </w:p>
    <w:p w14:paraId="084DF49C">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11.12. O CONTRATADO indenizará o CONTRATANTE, em razão do não cumprimento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14:paraId="09E1BD39">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14:paraId="668623F7">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11.13.1. O CONTRATANTE poderá realizar diligência para aferir o cumprimento dessa cláusula, devendo o CONTRATADO atender prontamente eventuais pedidos de comprovação formulados.</w:t>
      </w:r>
    </w:p>
    <w:p w14:paraId="5C445778">
      <w:pPr>
        <w:pStyle w:val="65"/>
        <w:tabs>
          <w:tab w:val="left" w:pos="993"/>
          <w:tab w:val="left" w:pos="5742"/>
        </w:tabs>
        <w:suppressAutoHyphens/>
        <w:spacing w:before="57" w:after="57" w:line="240" w:lineRule="auto"/>
        <w:ind w:left="0" w:right="0" w:firstLine="0"/>
        <w:jc w:val="both"/>
        <w:rPr>
          <w:lang w:val="pt-BR"/>
        </w:rPr>
      </w:pPr>
      <w:r>
        <w:rPr>
          <w:b w:val="0"/>
          <w:bCs w:val="0"/>
          <w:i w:val="0"/>
          <w:iCs w:val="0"/>
          <w:color w:val="auto"/>
          <w:sz w:val="22"/>
          <w:szCs w:val="22"/>
          <w:lang w:val="pt-BR"/>
        </w:rPr>
        <w:t>11.14. Os contratos e convênios de que trata o § 1º do art. 26 da Lei nº 13.709/2018 deverão ser comunicados à ANPD.</w:t>
      </w:r>
    </w:p>
    <w:p w14:paraId="2E91DAFE">
      <w:pPr>
        <w:pStyle w:val="65"/>
        <w:tabs>
          <w:tab w:val="left" w:pos="993"/>
          <w:tab w:val="left" w:pos="5742"/>
        </w:tabs>
        <w:suppressAutoHyphens/>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11.15. Este instrumento pode ser alterado nos procedimentos pertinentes ao tratamento de dados pessoais, quando indicado pela autoridade competente, em especial a ANPD por meio de opiniões técnicas ou recomendações, editadas na forma da LGPD.</w:t>
      </w:r>
    </w:p>
    <w:p w14:paraId="357F93B0">
      <w:pPr>
        <w:spacing w:before="57" w:after="57" w:line="240" w:lineRule="auto"/>
        <w:ind w:left="0" w:right="0" w:firstLine="0"/>
        <w:jc w:val="both"/>
      </w:pPr>
      <w:r>
        <w:rPr>
          <w:rStyle w:val="47"/>
          <w:rFonts w:eastAsia="Arial" w:cs="Arial"/>
          <w:b/>
          <w:bCs/>
          <w:i w:val="0"/>
          <w:iCs w:val="0"/>
          <w:color w:val="000000"/>
          <w:sz w:val="22"/>
          <w:szCs w:val="22"/>
          <w:u w:val="none"/>
          <w:shd w:val="clear" w:fill="auto"/>
          <w:lang w:val="pt-BR"/>
        </w:rPr>
        <w:t>CLÁUSULA DÉCIMA SEGUNDA – DA GARANTIA DE EXECUÇÃO</w:t>
      </w:r>
    </w:p>
    <w:p w14:paraId="3E8EBD1D">
      <w:pPr>
        <w:spacing w:before="57" w:after="57" w:line="240" w:lineRule="auto"/>
        <w:ind w:left="0" w:right="0" w:firstLine="0"/>
        <w:jc w:val="both"/>
      </w:pPr>
      <w:r>
        <w:rPr>
          <w:rStyle w:val="47"/>
          <w:b w:val="0"/>
          <w:bCs w:val="0"/>
          <w:i w:val="0"/>
          <w:iCs w:val="0"/>
          <w:color w:val="000000"/>
          <w:sz w:val="22"/>
          <w:szCs w:val="22"/>
          <w:shd w:val="clear" w:fill="auto"/>
          <w:lang w:val="pt-BR"/>
        </w:rPr>
        <w:t>12.1. Não haverá exigência de garantia contratual da execução.</w:t>
      </w:r>
    </w:p>
    <w:p w14:paraId="292BFED2">
      <w:pPr>
        <w:pStyle w:val="16"/>
        <w:widowControl/>
        <w:tabs>
          <w:tab w:val="left" w:pos="993"/>
          <w:tab w:val="left" w:pos="5742"/>
        </w:tabs>
        <w:spacing w:before="57" w:after="57" w:line="240" w:lineRule="auto"/>
        <w:ind w:left="0" w:right="0" w:firstLine="0"/>
        <w:jc w:val="both"/>
        <w:rPr>
          <w:lang w:val="pt-BR"/>
        </w:rPr>
      </w:pPr>
      <w:r>
        <w:rPr>
          <w:b/>
          <w:bCs/>
          <w:color w:val="auto"/>
          <w:sz w:val="22"/>
          <w:szCs w:val="22"/>
          <w:lang w:val="pt-BR"/>
        </w:rPr>
        <w:t>CLÁUSULA DÉCIMA TERCEIRA – DAS INFRAÇÕES E SANÇÕES ADMINISTRATIVAS</w:t>
      </w:r>
    </w:p>
    <w:p w14:paraId="14707195">
      <w:pPr>
        <w:pStyle w:val="16"/>
        <w:widowControl/>
        <w:spacing w:before="57" w:after="57" w:line="240" w:lineRule="auto"/>
        <w:ind w:left="0" w:right="0" w:firstLine="0"/>
        <w:jc w:val="both"/>
      </w:pPr>
      <w:r>
        <w:rPr>
          <w:b w:val="0"/>
          <w:bCs w:val="0"/>
          <w:color w:val="auto"/>
          <w:sz w:val="22"/>
          <w:szCs w:val="22"/>
          <w:lang w:val="pt-BR"/>
        </w:rPr>
        <w:t xml:space="preserve">13.1. Comete infração administrativa, nos termos da </w:t>
      </w:r>
      <w:r>
        <w:rPr>
          <w:rStyle w:val="14"/>
          <w:b w:val="0"/>
          <w:bCs w:val="0"/>
          <w:color w:val="auto"/>
          <w:sz w:val="22"/>
          <w:szCs w:val="22"/>
          <w:u w:val="none"/>
          <w:lang w:val="pt-BR"/>
        </w:rPr>
        <w:t>Lei nº 14.133/2021</w:t>
      </w:r>
      <w:r>
        <w:rPr>
          <w:b w:val="0"/>
          <w:bCs w:val="0"/>
          <w:color w:val="auto"/>
          <w:sz w:val="22"/>
          <w:szCs w:val="22"/>
          <w:u w:val="none"/>
          <w:lang w:val="pt-BR"/>
        </w:rPr>
        <w:t xml:space="preserve">, </w:t>
      </w:r>
      <w:r>
        <w:rPr>
          <w:b w:val="0"/>
          <w:bCs w:val="0"/>
          <w:color w:val="auto"/>
          <w:sz w:val="22"/>
          <w:szCs w:val="22"/>
          <w:lang w:val="pt-BR"/>
        </w:rPr>
        <w:t>o CONTRATADO que:</w:t>
      </w:r>
    </w:p>
    <w:p w14:paraId="61096DFF">
      <w:pPr>
        <w:pStyle w:val="16"/>
        <w:widowControl/>
        <w:spacing w:before="57" w:after="57" w:line="240" w:lineRule="auto"/>
        <w:ind w:left="0" w:right="0" w:firstLine="0"/>
        <w:jc w:val="both"/>
        <w:rPr>
          <w:lang w:val="pt-BR"/>
        </w:rPr>
      </w:pPr>
      <w:r>
        <w:rPr>
          <w:b w:val="0"/>
          <w:bCs w:val="0"/>
          <w:color w:val="auto"/>
          <w:sz w:val="22"/>
          <w:szCs w:val="22"/>
          <w:lang w:val="pt-BR"/>
        </w:rPr>
        <w:t>13.1.1. D</w:t>
      </w:r>
      <w:r>
        <w:rPr>
          <w:rFonts w:eastAsia="Arial" w:cs="Arial"/>
          <w:b w:val="0"/>
          <w:bCs w:val="0"/>
          <w:color w:val="auto"/>
          <w:sz w:val="22"/>
          <w:szCs w:val="22"/>
          <w:lang w:val="pt-BR"/>
        </w:rPr>
        <w:t>er causa à inexecução parcial do contrato;</w:t>
      </w:r>
    </w:p>
    <w:p w14:paraId="7B9B6E68">
      <w:pPr>
        <w:pStyle w:val="16"/>
        <w:widowControl/>
        <w:spacing w:before="57" w:after="57" w:line="240" w:lineRule="auto"/>
        <w:ind w:left="0" w:right="0" w:firstLine="0"/>
        <w:jc w:val="both"/>
        <w:rPr>
          <w:lang w:val="pt-BR"/>
        </w:rPr>
      </w:pPr>
      <w:r>
        <w:rPr>
          <w:rFonts w:eastAsia="Arial" w:cs="Arial"/>
          <w:b w:val="0"/>
          <w:bCs w:val="0"/>
          <w:color w:val="auto"/>
          <w:sz w:val="22"/>
          <w:szCs w:val="22"/>
          <w:lang w:val="pt-BR"/>
        </w:rPr>
        <w:t>13.1.2. Der causa à inexecução parcial do contrato que cause grave dano à Administração ou ao funcionamento dos serviços públicos ou ao interesse coletivo;</w:t>
      </w:r>
    </w:p>
    <w:p w14:paraId="3EA30F13">
      <w:pPr>
        <w:pStyle w:val="16"/>
        <w:widowControl/>
        <w:spacing w:before="57" w:after="57" w:line="240" w:lineRule="auto"/>
        <w:ind w:left="0" w:right="0" w:firstLine="0"/>
        <w:jc w:val="both"/>
        <w:rPr>
          <w:lang w:val="pt-BR"/>
        </w:rPr>
      </w:pPr>
      <w:r>
        <w:rPr>
          <w:rFonts w:eastAsia="Arial" w:cs="Arial"/>
          <w:b w:val="0"/>
          <w:bCs w:val="0"/>
          <w:color w:val="auto"/>
          <w:sz w:val="22"/>
          <w:szCs w:val="22"/>
          <w:lang w:val="pt-BR"/>
        </w:rPr>
        <w:t>13.1.3. Der causa à inexecução total do contrato;</w:t>
      </w:r>
    </w:p>
    <w:p w14:paraId="452B3DEF">
      <w:pPr>
        <w:pStyle w:val="16"/>
        <w:widowControl/>
        <w:spacing w:before="57" w:after="57" w:line="240" w:lineRule="auto"/>
        <w:ind w:left="0" w:right="0" w:firstLine="0"/>
        <w:jc w:val="both"/>
        <w:rPr>
          <w:lang w:val="pt-BR"/>
        </w:rPr>
      </w:pPr>
      <w:r>
        <w:rPr>
          <w:rFonts w:eastAsia="Arial" w:cs="Arial"/>
          <w:b w:val="0"/>
          <w:bCs w:val="0"/>
          <w:color w:val="auto"/>
          <w:sz w:val="22"/>
          <w:szCs w:val="22"/>
          <w:lang w:val="pt-BR"/>
        </w:rPr>
        <w:t>13.1.4. Ensejar o retardamento da execução ou da entrega do objeto da contratação sem motivo justificado;</w:t>
      </w:r>
    </w:p>
    <w:p w14:paraId="1415885D">
      <w:pPr>
        <w:pStyle w:val="16"/>
        <w:widowControl/>
        <w:spacing w:before="57" w:after="57" w:line="240" w:lineRule="auto"/>
        <w:ind w:left="0" w:right="0" w:firstLine="0"/>
        <w:jc w:val="both"/>
        <w:rPr>
          <w:lang w:val="pt-BR"/>
        </w:rPr>
      </w:pPr>
      <w:r>
        <w:rPr>
          <w:rFonts w:eastAsia="Arial" w:cs="Arial"/>
          <w:b w:val="0"/>
          <w:bCs w:val="0"/>
          <w:color w:val="auto"/>
          <w:sz w:val="22"/>
          <w:szCs w:val="22"/>
          <w:lang w:val="pt-BR"/>
        </w:rPr>
        <w:t>13.1.5. Apresentar documentação falsa ou prestar declaração falsa durante a execução do contrato;</w:t>
      </w:r>
    </w:p>
    <w:p w14:paraId="7410F089">
      <w:pPr>
        <w:pStyle w:val="16"/>
        <w:widowControl/>
        <w:spacing w:before="57" w:after="57" w:line="240" w:lineRule="auto"/>
        <w:ind w:left="0" w:right="0" w:firstLine="0"/>
        <w:jc w:val="both"/>
        <w:rPr>
          <w:lang w:val="pt-BR"/>
        </w:rPr>
      </w:pPr>
      <w:r>
        <w:rPr>
          <w:rFonts w:eastAsia="Arial" w:cs="Arial"/>
          <w:b w:val="0"/>
          <w:bCs w:val="0"/>
          <w:color w:val="auto"/>
          <w:sz w:val="22"/>
          <w:szCs w:val="22"/>
          <w:lang w:val="pt-BR"/>
        </w:rPr>
        <w:t>13.1.6. Praticar ato fraudulento na execução do contrato;</w:t>
      </w:r>
    </w:p>
    <w:p w14:paraId="1CE9FBAE">
      <w:pPr>
        <w:pStyle w:val="16"/>
        <w:widowControl/>
        <w:spacing w:before="57" w:after="57" w:line="240" w:lineRule="auto"/>
        <w:ind w:left="0" w:right="0" w:firstLine="0"/>
        <w:jc w:val="both"/>
        <w:rPr>
          <w:lang w:val="pt-BR"/>
        </w:rPr>
      </w:pPr>
      <w:r>
        <w:rPr>
          <w:rFonts w:eastAsia="Arial" w:cs="Arial"/>
          <w:b w:val="0"/>
          <w:bCs w:val="0"/>
          <w:color w:val="auto"/>
          <w:sz w:val="22"/>
          <w:szCs w:val="22"/>
          <w:lang w:val="pt-BR"/>
        </w:rPr>
        <w:t>13.1.7. Comportar-se de modo inidôneo ou cometer fraude de qualquer natureza;</w:t>
      </w:r>
    </w:p>
    <w:p w14:paraId="3ABE6C74">
      <w:pPr>
        <w:pStyle w:val="16"/>
        <w:widowControl/>
        <w:spacing w:before="57" w:after="57" w:line="240" w:lineRule="auto"/>
        <w:ind w:left="0" w:right="0" w:firstLine="0"/>
        <w:jc w:val="both"/>
        <w:rPr>
          <w:lang w:val="pt-BR"/>
        </w:rPr>
      </w:pPr>
      <w:r>
        <w:rPr>
          <w:rFonts w:eastAsia="Arial" w:cs="Arial"/>
          <w:b w:val="0"/>
          <w:bCs w:val="0"/>
          <w:color w:val="auto"/>
          <w:sz w:val="22"/>
          <w:szCs w:val="22"/>
          <w:u w:val="none"/>
          <w:lang w:val="pt-BR"/>
        </w:rPr>
        <w:t>13.1.8. Praticar ato lesivo previsto no art. 5º da Lei nº 12.846/2013.</w:t>
      </w:r>
    </w:p>
    <w:p w14:paraId="4D5DAC63">
      <w:pPr>
        <w:pStyle w:val="16"/>
        <w:widowControl/>
        <w:spacing w:before="57" w:after="57" w:line="240" w:lineRule="auto"/>
        <w:ind w:left="0" w:right="0" w:firstLine="0"/>
        <w:jc w:val="both"/>
        <w:rPr>
          <w:lang w:val="pt-BR"/>
        </w:rPr>
      </w:pPr>
      <w:r>
        <w:rPr>
          <w:rFonts w:eastAsia="Arial" w:cs="Arial"/>
          <w:b w:val="0"/>
          <w:bCs w:val="0"/>
          <w:color w:val="auto"/>
          <w:sz w:val="22"/>
          <w:szCs w:val="22"/>
          <w:u w:val="none"/>
          <w:lang w:val="pt-BR"/>
        </w:rPr>
        <w:t>13.2. Serão aplicadas ao CONTRATADO que incorrer nas infrações acima descritas as seguintes sanções:</w:t>
      </w:r>
    </w:p>
    <w:p w14:paraId="0CC342FD">
      <w:pPr>
        <w:pStyle w:val="16"/>
        <w:widowControl/>
        <w:spacing w:before="57" w:after="57" w:line="240" w:lineRule="auto"/>
        <w:ind w:left="0" w:right="0" w:firstLine="0"/>
        <w:jc w:val="both"/>
        <w:rPr>
          <w:lang w:val="pt-BR"/>
        </w:rPr>
      </w:pPr>
      <w:r>
        <w:rPr>
          <w:rFonts w:eastAsia="Arial" w:cs="Arial"/>
          <w:b w:val="0"/>
          <w:bCs w:val="0"/>
          <w:color w:val="auto"/>
          <w:sz w:val="22"/>
          <w:szCs w:val="22"/>
          <w:u w:val="none"/>
          <w:lang w:val="pt-BR"/>
        </w:rPr>
        <w:t>13.2.1. Advertência, quando o CONTRATADO der causa à inexecução parcial do contrato, sempre que não se justificar a imposição de penalidade mais grave;</w:t>
      </w:r>
    </w:p>
    <w:p w14:paraId="666A91A6">
      <w:pPr>
        <w:pStyle w:val="16"/>
        <w:widowControl/>
        <w:spacing w:before="57" w:after="57" w:line="240" w:lineRule="auto"/>
        <w:ind w:left="0" w:right="0" w:firstLine="0"/>
        <w:jc w:val="both"/>
        <w:rPr>
          <w:lang w:val="pt-BR"/>
        </w:rPr>
      </w:pPr>
      <w:r>
        <w:rPr>
          <w:rFonts w:eastAsia="Arial" w:cs="Arial"/>
          <w:b w:val="0"/>
          <w:bCs w:val="0"/>
          <w:color w:val="auto"/>
          <w:sz w:val="22"/>
          <w:szCs w:val="22"/>
          <w:u w:val="none"/>
          <w:lang w:val="pt-BR"/>
        </w:rPr>
        <w:t>13.2.2. Impedimento de licitar e contratar, quando praticadas as condutas descritas nos subitens 13.1.2, 13.1.3 e 13.1.4, deste contrato, sempre que não se justificar a imposição de penalidade mais grave;</w:t>
      </w:r>
    </w:p>
    <w:p w14:paraId="5C3361A9">
      <w:pPr>
        <w:pStyle w:val="16"/>
        <w:widowControl/>
        <w:spacing w:before="57" w:after="57" w:line="240" w:lineRule="auto"/>
        <w:ind w:left="0" w:right="0" w:firstLine="0"/>
        <w:jc w:val="both"/>
        <w:rPr>
          <w:lang w:val="pt-BR"/>
        </w:rPr>
      </w:pPr>
      <w:r>
        <w:rPr>
          <w:rFonts w:eastAsia="Arial" w:cs="Arial"/>
          <w:b w:val="0"/>
          <w:bCs w:val="0"/>
          <w:color w:val="000000"/>
          <w:sz w:val="22"/>
          <w:szCs w:val="22"/>
          <w:u w:val="none"/>
          <w:shd w:val="clear" w:fill="auto"/>
          <w:lang w:val="pt-BR"/>
        </w:rPr>
        <w:t xml:space="preserve">13.2.3. </w:t>
      </w:r>
      <w:r>
        <w:rPr>
          <w:rFonts w:eastAsia="Arial" w:cs="Arial"/>
          <w:b w:val="0"/>
          <w:bCs w:val="0"/>
          <w:color w:val="auto"/>
          <w:sz w:val="22"/>
          <w:szCs w:val="22"/>
          <w:u w:val="none"/>
          <w:lang w:val="pt-BR"/>
        </w:rPr>
        <w:t xml:space="preserve">Declaração de inidoneidade para licitar e contratar, quando praticadas as condutas descritas nos subitens </w:t>
      </w:r>
      <w:r>
        <w:rPr>
          <w:rFonts w:eastAsia="Arial" w:cs="Arial"/>
          <w:b w:val="0"/>
          <w:bCs w:val="0"/>
          <w:color w:val="000000"/>
          <w:sz w:val="22"/>
          <w:szCs w:val="22"/>
          <w:u w:val="none"/>
          <w:shd w:val="clear" w:fill="auto"/>
          <w:lang w:val="pt-BR"/>
        </w:rPr>
        <w:t>13</w:t>
      </w:r>
      <w:r>
        <w:rPr>
          <w:rFonts w:eastAsia="Arial" w:cs="Arial"/>
          <w:b w:val="0"/>
          <w:bCs w:val="0"/>
          <w:color w:val="auto"/>
          <w:sz w:val="22"/>
          <w:szCs w:val="22"/>
          <w:u w:val="none"/>
          <w:lang w:val="pt-BR"/>
        </w:rPr>
        <w:t xml:space="preserve">.1.5, </w:t>
      </w:r>
      <w:r>
        <w:rPr>
          <w:rFonts w:eastAsia="Arial" w:cs="Arial"/>
          <w:b w:val="0"/>
          <w:bCs w:val="0"/>
          <w:color w:val="000000"/>
          <w:sz w:val="22"/>
          <w:szCs w:val="22"/>
          <w:u w:val="none"/>
          <w:shd w:val="clear" w:fill="auto"/>
          <w:lang w:val="pt-BR"/>
        </w:rPr>
        <w:t>13</w:t>
      </w:r>
      <w:r>
        <w:rPr>
          <w:rFonts w:eastAsia="Arial" w:cs="Arial"/>
          <w:b w:val="0"/>
          <w:bCs w:val="0"/>
          <w:color w:val="auto"/>
          <w:sz w:val="22"/>
          <w:szCs w:val="22"/>
          <w:u w:val="none"/>
          <w:lang w:val="pt-BR"/>
        </w:rPr>
        <w:t xml:space="preserve">.1.6, </w:t>
      </w:r>
      <w:r>
        <w:rPr>
          <w:rFonts w:eastAsia="Arial" w:cs="Arial"/>
          <w:b w:val="0"/>
          <w:bCs w:val="0"/>
          <w:color w:val="000000"/>
          <w:sz w:val="22"/>
          <w:szCs w:val="22"/>
          <w:u w:val="none"/>
          <w:shd w:val="clear" w:fill="auto"/>
          <w:lang w:val="pt-BR"/>
        </w:rPr>
        <w:t>13</w:t>
      </w:r>
      <w:r>
        <w:rPr>
          <w:rFonts w:eastAsia="Arial" w:cs="Arial"/>
          <w:b w:val="0"/>
          <w:bCs w:val="0"/>
          <w:color w:val="auto"/>
          <w:sz w:val="22"/>
          <w:szCs w:val="22"/>
          <w:u w:val="none"/>
          <w:lang w:val="pt-BR"/>
        </w:rPr>
        <w:t xml:space="preserve">.1.7 e </w:t>
      </w:r>
      <w:r>
        <w:rPr>
          <w:rFonts w:eastAsia="Arial" w:cs="Arial"/>
          <w:b w:val="0"/>
          <w:bCs w:val="0"/>
          <w:color w:val="000000"/>
          <w:sz w:val="22"/>
          <w:szCs w:val="22"/>
          <w:u w:val="none"/>
          <w:shd w:val="clear" w:fill="auto"/>
          <w:lang w:val="pt-BR"/>
        </w:rPr>
        <w:t>13</w:t>
      </w:r>
      <w:r>
        <w:rPr>
          <w:rFonts w:eastAsia="Arial" w:cs="Arial"/>
          <w:b w:val="0"/>
          <w:bCs w:val="0"/>
          <w:color w:val="auto"/>
          <w:sz w:val="22"/>
          <w:szCs w:val="22"/>
          <w:u w:val="none"/>
          <w:lang w:val="pt-BR"/>
        </w:rPr>
        <w:t xml:space="preserve">.1.8 deste contrato, bem como nos subitens </w:t>
      </w:r>
      <w:r>
        <w:rPr>
          <w:rFonts w:eastAsia="Arial" w:cs="Arial"/>
          <w:b w:val="0"/>
          <w:bCs w:val="0"/>
          <w:color w:val="000000"/>
          <w:sz w:val="22"/>
          <w:szCs w:val="22"/>
          <w:u w:val="none"/>
          <w:shd w:val="clear" w:fill="auto"/>
          <w:lang w:val="pt-BR"/>
        </w:rPr>
        <w:t>13</w:t>
      </w:r>
      <w:r>
        <w:rPr>
          <w:rFonts w:eastAsia="Arial" w:cs="Arial"/>
          <w:b w:val="0"/>
          <w:bCs w:val="0"/>
          <w:color w:val="auto"/>
          <w:sz w:val="22"/>
          <w:szCs w:val="22"/>
          <w:u w:val="none"/>
          <w:lang w:val="pt-BR"/>
        </w:rPr>
        <w:t>.1.2,</w:t>
      </w:r>
      <w:r>
        <w:rPr>
          <w:rFonts w:eastAsia="Arial" w:cs="Arial"/>
          <w:b w:val="0"/>
          <w:bCs w:val="0"/>
          <w:color w:val="000000"/>
          <w:sz w:val="22"/>
          <w:szCs w:val="22"/>
          <w:u w:val="none"/>
          <w:shd w:val="clear" w:fill="auto"/>
          <w:lang w:val="pt-BR"/>
        </w:rPr>
        <w:t>13</w:t>
      </w:r>
      <w:r>
        <w:rPr>
          <w:rFonts w:eastAsia="Arial" w:cs="Arial"/>
          <w:b w:val="0"/>
          <w:bCs w:val="0"/>
          <w:color w:val="auto"/>
          <w:sz w:val="22"/>
          <w:szCs w:val="22"/>
          <w:u w:val="none"/>
          <w:lang w:val="pt-BR"/>
        </w:rPr>
        <w:t xml:space="preserve">.1.3 e </w:t>
      </w:r>
      <w:r>
        <w:rPr>
          <w:rFonts w:eastAsia="Arial" w:cs="Arial"/>
          <w:b w:val="0"/>
          <w:bCs w:val="0"/>
          <w:color w:val="000000"/>
          <w:sz w:val="22"/>
          <w:szCs w:val="22"/>
          <w:u w:val="none"/>
          <w:shd w:val="clear" w:fill="auto"/>
          <w:lang w:val="pt-BR"/>
        </w:rPr>
        <w:t>13</w:t>
      </w:r>
      <w:r>
        <w:rPr>
          <w:rFonts w:eastAsia="Arial" w:cs="Arial"/>
          <w:b w:val="0"/>
          <w:bCs w:val="0"/>
          <w:color w:val="auto"/>
          <w:sz w:val="22"/>
          <w:szCs w:val="22"/>
          <w:u w:val="none"/>
          <w:lang w:val="pt-BR"/>
        </w:rPr>
        <w:t>.1.4, que justifiquem a imposição de penalidade mais grave.</w:t>
      </w:r>
    </w:p>
    <w:p w14:paraId="4ADF3479">
      <w:pPr>
        <w:pStyle w:val="16"/>
        <w:widowControl/>
        <w:spacing w:before="57" w:after="57" w:line="240" w:lineRule="auto"/>
        <w:ind w:left="0" w:right="0" w:firstLine="0"/>
        <w:jc w:val="both"/>
        <w:rPr>
          <w:lang w:val="pt-BR"/>
        </w:rPr>
      </w:pPr>
      <w:r>
        <w:rPr>
          <w:rFonts w:eastAsia="Arial" w:cs="Arial"/>
          <w:b/>
          <w:bCs/>
          <w:i w:val="0"/>
          <w:iCs w:val="0"/>
          <w:color w:val="000000"/>
          <w:sz w:val="22"/>
          <w:szCs w:val="22"/>
          <w:u w:val="none"/>
          <w:shd w:val="clear" w:fill="auto"/>
          <w:lang w:val="pt-BR"/>
        </w:rPr>
        <w:t>13</w:t>
      </w:r>
      <w:r>
        <w:rPr>
          <w:rFonts w:eastAsia="Arial" w:cs="Arial"/>
          <w:b/>
          <w:bCs/>
          <w:i w:val="0"/>
          <w:iCs w:val="0"/>
          <w:color w:val="auto"/>
          <w:sz w:val="22"/>
          <w:szCs w:val="22"/>
          <w:u w:val="none"/>
          <w:lang w:val="pt-BR"/>
        </w:rPr>
        <w:t>.2.4. Multa:</w:t>
      </w:r>
    </w:p>
    <w:p w14:paraId="1008127C">
      <w:pPr>
        <w:pStyle w:val="16"/>
        <w:widowControl/>
        <w:spacing w:before="57" w:after="57" w:line="240" w:lineRule="auto"/>
        <w:ind w:left="0" w:right="0" w:firstLine="0"/>
        <w:jc w:val="both"/>
        <w:rPr>
          <w:lang w:val="pt-BR"/>
        </w:rPr>
      </w:pPr>
      <w:r>
        <w:rPr>
          <w:b w:val="0"/>
          <w:bCs w:val="0"/>
          <w:i w:val="0"/>
          <w:iCs w:val="0"/>
          <w:color w:val="000000"/>
          <w:sz w:val="22"/>
          <w:szCs w:val="22"/>
          <w:shd w:val="clear" w:fill="auto"/>
          <w:lang w:val="pt-BR"/>
        </w:rPr>
        <w:t>13</w:t>
      </w:r>
      <w:r>
        <w:rPr>
          <w:b w:val="0"/>
          <w:bCs w:val="0"/>
          <w:i w:val="0"/>
          <w:iCs w:val="0"/>
          <w:color w:val="auto"/>
          <w:sz w:val="22"/>
          <w:szCs w:val="22"/>
          <w:lang w:val="pt-BR"/>
        </w:rPr>
        <w:t xml:space="preserve">.2.4.1. Moratória de </w:t>
      </w:r>
      <w:r>
        <w:rPr>
          <w:rFonts w:eastAsia="Arial" w:cs="Arial"/>
          <w:b w:val="0"/>
          <w:bCs w:val="0"/>
          <w:i w:val="0"/>
          <w:iCs w:val="0"/>
          <w:color w:val="2A6099"/>
          <w:sz w:val="22"/>
          <w:szCs w:val="22"/>
          <w:u w:val="none"/>
          <w:lang w:val="pt-BR"/>
        </w:rPr>
        <w:t>0,5% (cinco décimos por cento)</w:t>
      </w:r>
      <w:r>
        <w:rPr>
          <w:b w:val="0"/>
          <w:bCs w:val="0"/>
          <w:i w:val="0"/>
          <w:iCs w:val="0"/>
          <w:color w:val="auto"/>
          <w:sz w:val="22"/>
          <w:szCs w:val="22"/>
          <w:lang w:val="pt-BR"/>
        </w:rPr>
        <w:t xml:space="preserve"> por dia de atraso injustificado sobre o valor da parcela inadimplida, até o limite de </w:t>
      </w:r>
      <w:r>
        <w:rPr>
          <w:rFonts w:eastAsia="Arial" w:cs="Arial"/>
          <w:b w:val="0"/>
          <w:bCs w:val="0"/>
          <w:i w:val="0"/>
          <w:iCs w:val="0"/>
          <w:color w:val="2A6099"/>
          <w:sz w:val="22"/>
          <w:szCs w:val="22"/>
          <w:u w:val="none"/>
          <w:lang w:val="pt-BR"/>
        </w:rPr>
        <w:t>30 (trinta)</w:t>
      </w:r>
      <w:r>
        <w:rPr>
          <w:b w:val="0"/>
          <w:bCs w:val="0"/>
          <w:i w:val="0"/>
          <w:iCs w:val="0"/>
          <w:color w:val="auto"/>
          <w:sz w:val="22"/>
          <w:szCs w:val="22"/>
          <w:lang w:val="pt-BR"/>
        </w:rPr>
        <w:t xml:space="preserve"> dias.</w:t>
      </w:r>
    </w:p>
    <w:p w14:paraId="4A788316">
      <w:pPr>
        <w:pStyle w:val="16"/>
        <w:widowControl/>
        <w:spacing w:before="57" w:after="57" w:line="240" w:lineRule="auto"/>
        <w:ind w:left="0" w:right="0" w:firstLine="0"/>
        <w:jc w:val="both"/>
        <w:rPr>
          <w:lang w:val="pt-BR"/>
        </w:rPr>
      </w:pPr>
      <w:r>
        <w:rPr>
          <w:rFonts w:eastAsia="Arial" w:cs="Arial"/>
          <w:b w:val="0"/>
          <w:bCs w:val="0"/>
          <w:color w:val="000000"/>
          <w:sz w:val="22"/>
          <w:szCs w:val="22"/>
          <w:u w:val="none"/>
          <w:shd w:val="clear" w:fill="auto"/>
          <w:lang w:val="pt-BR"/>
        </w:rPr>
        <w:t>13</w:t>
      </w:r>
      <w:r>
        <w:rPr>
          <w:rFonts w:eastAsia="Arial" w:cs="Arial"/>
          <w:b w:val="0"/>
          <w:bCs w:val="0"/>
          <w:color w:val="auto"/>
          <w:sz w:val="22"/>
          <w:szCs w:val="22"/>
          <w:u w:val="none"/>
          <w:lang w:val="pt-BR"/>
        </w:rPr>
        <w:t xml:space="preserve">.2.4.3. </w:t>
      </w:r>
      <w:r>
        <w:rPr>
          <w:rFonts w:eastAsia="Arial" w:cs="Arial"/>
          <w:b w:val="0"/>
          <w:bCs w:val="0"/>
          <w:i w:val="0"/>
          <w:iCs w:val="0"/>
          <w:color w:val="auto"/>
          <w:sz w:val="22"/>
          <w:szCs w:val="22"/>
          <w:u w:val="none"/>
          <w:lang w:val="pt-BR"/>
        </w:rPr>
        <w:t xml:space="preserve">O atraso superior a </w:t>
      </w:r>
      <w:r>
        <w:rPr>
          <w:rFonts w:eastAsia="Arial" w:cs="Arial"/>
          <w:b w:val="0"/>
          <w:bCs w:val="0"/>
          <w:i w:val="0"/>
          <w:iCs w:val="0"/>
          <w:color w:val="2A6099"/>
          <w:sz w:val="22"/>
          <w:szCs w:val="22"/>
          <w:u w:val="none"/>
          <w:lang w:val="pt-BR"/>
        </w:rPr>
        <w:t xml:space="preserve">60 (sessenta) </w:t>
      </w:r>
      <w:r>
        <w:rPr>
          <w:rFonts w:eastAsia="Arial" w:cs="Arial"/>
          <w:b w:val="0"/>
          <w:bCs w:val="0"/>
          <w:i w:val="0"/>
          <w:iCs w:val="0"/>
          <w:color w:val="auto"/>
          <w:sz w:val="22"/>
          <w:szCs w:val="22"/>
          <w:u w:val="none"/>
          <w:lang w:val="pt-BR"/>
        </w:rPr>
        <w:t>dias autoriza a Administração a promover a extinção do contrato por descumprimento ou cumprimento irregular de suas cláusulas, conforme dispõe o inciso I do art. 137 da Lei nº 14.133/2021.</w:t>
      </w:r>
    </w:p>
    <w:p w14:paraId="4CFB92AE">
      <w:pPr>
        <w:pStyle w:val="16"/>
        <w:widowControl/>
        <w:spacing w:before="57" w:after="57" w:line="240" w:lineRule="auto"/>
        <w:ind w:left="0" w:right="0" w:firstLine="0"/>
        <w:jc w:val="both"/>
      </w:pPr>
      <w:r>
        <w:rPr>
          <w:rStyle w:val="14"/>
          <w:rFonts w:eastAsia="Arial" w:cs="Arial"/>
          <w:b w:val="0"/>
          <w:bCs w:val="0"/>
          <w:i w:val="0"/>
          <w:iCs w:val="0"/>
          <w:strike w:val="0"/>
          <w:dstrike w:val="0"/>
          <w:color w:val="000000"/>
          <w:sz w:val="22"/>
          <w:szCs w:val="22"/>
          <w:u w:val="none"/>
          <w:shd w:val="clear" w:fill="auto"/>
          <w:lang w:val="pt-BR"/>
        </w:rPr>
        <w:t xml:space="preserve">13.2.4.4. Compensatória de </w:t>
      </w:r>
      <w:r>
        <w:rPr>
          <w:rStyle w:val="14"/>
          <w:rFonts w:eastAsia="Arial" w:cs="Arial"/>
          <w:b w:val="0"/>
          <w:bCs w:val="0"/>
          <w:i w:val="0"/>
          <w:iCs w:val="0"/>
          <w:strike w:val="0"/>
          <w:dstrike w:val="0"/>
          <w:color w:val="2A6099"/>
          <w:sz w:val="22"/>
          <w:szCs w:val="22"/>
          <w:u w:val="none"/>
          <w:shd w:val="clear" w:fill="auto"/>
          <w:lang w:val="pt-BR"/>
        </w:rPr>
        <w:t>20% (vinte por cento)</w:t>
      </w:r>
      <w:r>
        <w:rPr>
          <w:rStyle w:val="14"/>
          <w:rFonts w:eastAsia="Arial" w:cs="Arial"/>
          <w:b w:val="0"/>
          <w:bCs w:val="0"/>
          <w:i w:val="0"/>
          <w:iCs w:val="0"/>
          <w:strike w:val="0"/>
          <w:dstrike w:val="0"/>
          <w:color w:val="000000"/>
          <w:sz w:val="22"/>
          <w:szCs w:val="22"/>
          <w:u w:val="none"/>
          <w:shd w:val="clear" w:fill="auto"/>
          <w:lang w:val="pt-BR"/>
        </w:rPr>
        <w:t xml:space="preserve"> sobre o valor total do contrato, no caso de inexecução total do objeto.</w:t>
      </w:r>
    </w:p>
    <w:p w14:paraId="48E10224">
      <w:pPr>
        <w:pStyle w:val="16"/>
        <w:widowControl/>
        <w:spacing w:before="57" w:after="57" w:line="240" w:lineRule="auto"/>
        <w:ind w:left="0" w:right="0" w:firstLine="0"/>
        <w:jc w:val="both"/>
        <w:rPr>
          <w:lang w:val="pt-BR"/>
        </w:rPr>
      </w:pPr>
      <w:r>
        <w:rPr>
          <w:rFonts w:eastAsia="Arial" w:cs="Arial"/>
          <w:b w:val="0"/>
          <w:bCs w:val="0"/>
          <w:i w:val="0"/>
          <w:iCs w:val="0"/>
          <w:color w:val="000000"/>
          <w:sz w:val="22"/>
          <w:szCs w:val="22"/>
          <w:u w:val="none"/>
          <w:shd w:val="clear" w:fill="FFFFFF"/>
          <w:lang w:val="pt-BR"/>
        </w:rPr>
        <w:t>13</w:t>
      </w:r>
      <w:r>
        <w:rPr>
          <w:rFonts w:eastAsia="Arial" w:cs="Arial"/>
          <w:b w:val="0"/>
          <w:bCs w:val="0"/>
          <w:i w:val="0"/>
          <w:iCs w:val="0"/>
          <w:color w:val="000000"/>
          <w:sz w:val="22"/>
          <w:szCs w:val="22"/>
          <w:u w:val="none"/>
          <w:shd w:val="clear" w:fill="auto"/>
          <w:lang w:val="pt-BR"/>
        </w:rPr>
        <w:t>.3. A aplicação das sanções previstas neste contrato não exclui, em hipótese alguma, a obrigação de reparação integral do dano causado ao CONTRATANTE.</w:t>
      </w:r>
    </w:p>
    <w:p w14:paraId="58CC16D4">
      <w:pPr>
        <w:pStyle w:val="16"/>
        <w:widowControl/>
        <w:spacing w:before="57" w:after="57" w:line="240" w:lineRule="auto"/>
        <w:ind w:left="0" w:right="0" w:firstLine="0"/>
        <w:jc w:val="both"/>
        <w:rPr>
          <w:lang w:val="pt-BR"/>
        </w:rPr>
      </w:pPr>
      <w:r>
        <w:rPr>
          <w:rFonts w:eastAsia="Arial" w:cs="Arial"/>
          <w:b w:val="0"/>
          <w:bCs w:val="0"/>
          <w:i w:val="0"/>
          <w:iCs w:val="0"/>
          <w:color w:val="000000"/>
          <w:sz w:val="22"/>
          <w:szCs w:val="22"/>
          <w:u w:val="none"/>
          <w:shd w:val="clear" w:fill="FFFFFF"/>
          <w:lang w:val="pt-BR"/>
        </w:rPr>
        <w:t>13</w:t>
      </w:r>
      <w:r>
        <w:rPr>
          <w:rFonts w:eastAsia="Arial" w:cs="Arial"/>
          <w:b w:val="0"/>
          <w:bCs w:val="0"/>
          <w:i w:val="0"/>
          <w:iCs w:val="0"/>
          <w:color w:val="000000"/>
          <w:sz w:val="22"/>
          <w:szCs w:val="22"/>
          <w:u w:val="none"/>
          <w:shd w:val="clear" w:fill="auto"/>
          <w:lang w:val="pt-BR"/>
        </w:rPr>
        <w:t>.4. Todas as sanções previstas neste contrato poderão ser aplicadas cumulativamente com a multa.</w:t>
      </w:r>
    </w:p>
    <w:p w14:paraId="5DCBA38C">
      <w:pPr>
        <w:pStyle w:val="16"/>
        <w:widowControl/>
        <w:spacing w:before="57" w:after="57" w:line="240" w:lineRule="auto"/>
        <w:ind w:left="0" w:right="0" w:firstLine="0"/>
        <w:jc w:val="both"/>
        <w:rPr>
          <w:lang w:val="pt-BR"/>
        </w:rPr>
      </w:pPr>
      <w:r>
        <w:rPr>
          <w:rFonts w:eastAsia="Arial" w:cs="Arial"/>
          <w:b w:val="0"/>
          <w:bCs w:val="0"/>
          <w:i w:val="0"/>
          <w:iCs w:val="0"/>
          <w:color w:val="000000"/>
          <w:sz w:val="22"/>
          <w:szCs w:val="22"/>
          <w:u w:val="none"/>
          <w:shd w:val="clear" w:fill="FFFFFF"/>
          <w:lang w:val="pt-BR"/>
        </w:rPr>
        <w:t>13</w:t>
      </w:r>
      <w:r>
        <w:rPr>
          <w:rFonts w:eastAsia="Arial" w:cs="Arial"/>
          <w:b w:val="0"/>
          <w:bCs w:val="0"/>
          <w:i w:val="0"/>
          <w:iCs w:val="0"/>
          <w:color w:val="000000"/>
          <w:sz w:val="22"/>
          <w:szCs w:val="22"/>
          <w:u w:val="none"/>
          <w:shd w:val="clear" w:fill="auto"/>
          <w:lang w:val="pt-BR"/>
        </w:rPr>
        <w:t>.4.1. Antes da aplicação da multa será facultada a defesa do interessado no prazo de 15 (quinze) dias úteis, contado da data de sua intimação.</w:t>
      </w:r>
    </w:p>
    <w:p w14:paraId="5A9ECAB8">
      <w:pPr>
        <w:pStyle w:val="16"/>
        <w:widowControl/>
        <w:spacing w:before="57" w:after="57" w:line="240" w:lineRule="auto"/>
        <w:ind w:left="0" w:right="0" w:firstLine="0"/>
        <w:jc w:val="both"/>
      </w:pPr>
      <w:r>
        <w:rPr>
          <w:rFonts w:eastAsia="Arial" w:cs="Arial"/>
          <w:b w:val="0"/>
          <w:bCs w:val="0"/>
          <w:i w:val="0"/>
          <w:iCs w:val="0"/>
          <w:color w:val="000000"/>
          <w:sz w:val="22"/>
          <w:szCs w:val="22"/>
          <w:u w:val="none"/>
          <w:shd w:val="clear" w:fill="FFFFFF"/>
          <w:lang w:val="pt-BR"/>
        </w:rPr>
        <w:t>13</w:t>
      </w:r>
      <w:r>
        <w:rPr>
          <w:rFonts w:eastAsia="Arial" w:cs="Arial"/>
          <w:b w:val="0"/>
          <w:bCs w:val="0"/>
          <w:i w:val="0"/>
          <w:iCs w:val="0"/>
          <w:color w:val="000000"/>
          <w:sz w:val="22"/>
          <w:szCs w:val="22"/>
          <w:u w:val="none"/>
          <w:shd w:val="clear" w:fill="auto"/>
          <w:lang w:val="pt-BR"/>
        </w:rPr>
        <w:t xml:space="preserve">.5. A aplicação das sanções realizar-se-á em processo administrativo que assegure o contraditório e a ampla defesa ao CONTRATADO, observando-se o procedimento previsto no </w:t>
      </w:r>
      <w:r>
        <w:rPr>
          <w:rFonts w:eastAsia="Arial" w:cs="Arial"/>
          <w:b w:val="0"/>
          <w:bCs w:val="0"/>
          <w:i/>
          <w:iCs/>
          <w:color w:val="000000"/>
          <w:sz w:val="22"/>
          <w:szCs w:val="22"/>
          <w:u w:val="none"/>
          <w:shd w:val="clear" w:fill="auto"/>
          <w:lang w:val="pt-BR"/>
        </w:rPr>
        <w:t>caput</w:t>
      </w:r>
      <w:r>
        <w:rPr>
          <w:rFonts w:eastAsia="Arial" w:cs="Arial"/>
          <w:b w:val="0"/>
          <w:bCs w:val="0"/>
          <w:i w:val="0"/>
          <w:iCs w:val="0"/>
          <w:color w:val="000000"/>
          <w:sz w:val="22"/>
          <w:szCs w:val="22"/>
          <w:u w:val="none"/>
          <w:shd w:val="clear" w:fill="auto"/>
          <w:lang w:val="pt-BR"/>
        </w:rPr>
        <w:t xml:space="preserve"> e parágrafos do </w:t>
      </w:r>
      <w:r>
        <w:fldChar w:fldCharType="begin"/>
      </w:r>
      <w:r>
        <w:rPr>
          <w:rFonts w:eastAsia="Arial" w:cs="Arial"/>
          <w:b w:val="0"/>
          <w:bCs w:val="0"/>
          <w:i w:val="0"/>
          <w:iCs w:val="0"/>
          <w:color w:val="000000"/>
          <w:sz w:val="22"/>
          <w:szCs w:val="22"/>
          <w:u w:val="none"/>
          <w:shd w:val="clear" w:fill="auto"/>
          <w:lang w:val="pt-BR"/>
        </w:rPr>
        <w:instrText xml:space="preserve"> HYPERLINK "http://www.planalto.gov.br/ccivil_03/_ato2019-2022/2021/lei/L14133.htm" \l "art158"</w:instrText>
      </w:r>
      <w:r>
        <w:rPr>
          <w:rFonts w:eastAsia="Arial" w:cs="Arial"/>
          <w:b w:val="0"/>
          <w:bCs w:val="0"/>
          <w:i w:val="0"/>
          <w:iCs w:val="0"/>
          <w:color w:val="000000"/>
          <w:sz w:val="22"/>
          <w:szCs w:val="22"/>
          <w:u w:val="none"/>
          <w:shd w:val="clear" w:fill="auto"/>
          <w:lang w:val="pt-BR"/>
        </w:rPr>
        <w:fldChar w:fldCharType="separate"/>
      </w:r>
      <w:r>
        <w:rPr>
          <w:rFonts w:eastAsia="Arial" w:cs="Arial"/>
          <w:b w:val="0"/>
          <w:bCs w:val="0"/>
          <w:i w:val="0"/>
          <w:iCs w:val="0"/>
          <w:color w:val="000000"/>
          <w:sz w:val="22"/>
          <w:szCs w:val="22"/>
          <w:u w:val="none"/>
          <w:shd w:val="clear" w:fill="auto"/>
          <w:lang w:val="pt-BR"/>
        </w:rPr>
        <w:t>art. 158 da Lei nº 14.133/2021</w:t>
      </w:r>
      <w:r>
        <w:rPr>
          <w:rFonts w:eastAsia="Arial" w:cs="Arial"/>
          <w:b w:val="0"/>
          <w:bCs w:val="0"/>
          <w:i w:val="0"/>
          <w:iCs w:val="0"/>
          <w:color w:val="000000"/>
          <w:sz w:val="22"/>
          <w:szCs w:val="22"/>
          <w:u w:val="none"/>
          <w:shd w:val="clear" w:fill="auto"/>
          <w:lang w:val="pt-BR"/>
        </w:rPr>
        <w:fldChar w:fldCharType="end"/>
      </w:r>
      <w:r>
        <w:rPr>
          <w:rFonts w:eastAsia="Arial" w:cs="Arial"/>
          <w:b w:val="0"/>
          <w:bCs w:val="0"/>
          <w:i w:val="0"/>
          <w:iCs w:val="0"/>
          <w:color w:val="000000"/>
          <w:sz w:val="22"/>
          <w:szCs w:val="22"/>
          <w:u w:val="none"/>
          <w:shd w:val="clear" w:fill="auto"/>
          <w:lang w:val="pt-BR"/>
        </w:rPr>
        <w:t>, para as penalidades de impedimento de licitar e contratar e de declaração de inidoneidade para licitar ou contratar.</w:t>
      </w:r>
    </w:p>
    <w:p w14:paraId="093D2F19">
      <w:pPr>
        <w:pStyle w:val="16"/>
        <w:widowControl/>
        <w:spacing w:before="57" w:after="57" w:line="240" w:lineRule="auto"/>
        <w:ind w:left="0" w:right="0" w:firstLine="0"/>
        <w:jc w:val="both"/>
        <w:rPr>
          <w:lang w:val="pt-BR"/>
        </w:rPr>
      </w:pPr>
      <w:r>
        <w:rPr>
          <w:rFonts w:eastAsia="Arial" w:cs="Arial"/>
          <w:b w:val="0"/>
          <w:bCs w:val="0"/>
          <w:i w:val="0"/>
          <w:iCs w:val="0"/>
          <w:color w:val="000000"/>
          <w:sz w:val="22"/>
          <w:szCs w:val="22"/>
          <w:u w:val="none"/>
          <w:shd w:val="clear" w:fill="FFFFFF"/>
          <w:lang w:val="pt-BR"/>
        </w:rPr>
        <w:t>13</w:t>
      </w:r>
      <w:r>
        <w:rPr>
          <w:rFonts w:eastAsia="Arial" w:cs="Arial"/>
          <w:b w:val="0"/>
          <w:bCs w:val="0"/>
          <w:i w:val="0"/>
          <w:iCs w:val="0"/>
          <w:color w:val="000000"/>
          <w:sz w:val="22"/>
          <w:szCs w:val="22"/>
          <w:u w:val="none"/>
          <w:shd w:val="clear" w:fill="auto"/>
          <w:lang w:val="pt-BR"/>
        </w:rPr>
        <w:t>.6. Na aplicação das sanções serão considerados:</w:t>
      </w:r>
    </w:p>
    <w:p w14:paraId="6587F33A">
      <w:pPr>
        <w:pStyle w:val="16"/>
        <w:widowControl/>
        <w:spacing w:before="57" w:after="57" w:line="240" w:lineRule="auto"/>
        <w:ind w:left="0" w:right="0" w:firstLine="0"/>
        <w:jc w:val="both"/>
        <w:rPr>
          <w:lang w:val="pt-BR"/>
        </w:rPr>
      </w:pPr>
      <w:r>
        <w:rPr>
          <w:rFonts w:eastAsia="Arial" w:cs="Arial"/>
          <w:b w:val="0"/>
          <w:bCs w:val="0"/>
          <w:i w:val="0"/>
          <w:iCs w:val="0"/>
          <w:color w:val="000000"/>
          <w:sz w:val="22"/>
          <w:szCs w:val="22"/>
          <w:u w:val="none"/>
          <w:shd w:val="clear" w:fill="auto"/>
          <w:lang w:val="pt-BR"/>
        </w:rPr>
        <w:t>13.6.1. A</w:t>
      </w:r>
      <w:r>
        <w:rPr>
          <w:rFonts w:eastAsia="Arial" w:cs="Arial"/>
          <w:b w:val="0"/>
          <w:bCs w:val="0"/>
          <w:color w:val="auto"/>
          <w:sz w:val="22"/>
          <w:szCs w:val="22"/>
          <w:lang w:val="pt-BR"/>
        </w:rPr>
        <w:t xml:space="preserve"> natureza e a gravidade da infração cometida;</w:t>
      </w:r>
    </w:p>
    <w:p w14:paraId="46A1E4B2">
      <w:pPr>
        <w:pStyle w:val="16"/>
        <w:widowControl/>
        <w:spacing w:before="57" w:after="57" w:line="240" w:lineRule="auto"/>
        <w:ind w:left="0" w:right="0" w:firstLine="0"/>
        <w:jc w:val="both"/>
        <w:rPr>
          <w:lang w:val="pt-BR"/>
        </w:rPr>
      </w:pPr>
      <w:r>
        <w:rPr>
          <w:rFonts w:eastAsia="Arial" w:cs="Arial"/>
          <w:b w:val="0"/>
          <w:bCs w:val="0"/>
          <w:color w:val="000000"/>
          <w:sz w:val="22"/>
          <w:szCs w:val="22"/>
          <w:u w:val="none"/>
          <w:shd w:val="clear" w:fill="auto"/>
          <w:lang w:val="pt-BR"/>
        </w:rPr>
        <w:t>13</w:t>
      </w:r>
      <w:r>
        <w:rPr>
          <w:rFonts w:eastAsia="Arial" w:cs="Arial"/>
          <w:b w:val="0"/>
          <w:bCs w:val="0"/>
          <w:color w:val="auto"/>
          <w:sz w:val="22"/>
          <w:szCs w:val="22"/>
          <w:lang w:val="pt-BR"/>
        </w:rPr>
        <w:t>.6.2. As peculiaridades do caso concreto;</w:t>
      </w:r>
    </w:p>
    <w:p w14:paraId="779655C1">
      <w:pPr>
        <w:pStyle w:val="16"/>
        <w:widowControl/>
        <w:spacing w:before="57" w:after="57" w:line="240" w:lineRule="auto"/>
        <w:ind w:left="0" w:right="0" w:firstLine="0"/>
        <w:jc w:val="both"/>
        <w:rPr>
          <w:lang w:val="pt-BR"/>
        </w:rPr>
      </w:pPr>
      <w:r>
        <w:rPr>
          <w:rFonts w:eastAsia="Arial" w:cs="Arial"/>
          <w:b w:val="0"/>
          <w:bCs w:val="0"/>
          <w:color w:val="000000"/>
          <w:sz w:val="22"/>
          <w:szCs w:val="22"/>
          <w:u w:val="none"/>
          <w:shd w:val="clear" w:fill="auto"/>
          <w:lang w:val="pt-BR"/>
        </w:rPr>
        <w:t>13</w:t>
      </w:r>
      <w:r>
        <w:rPr>
          <w:rFonts w:eastAsia="Arial" w:cs="Arial"/>
          <w:b w:val="0"/>
          <w:bCs w:val="0"/>
          <w:color w:val="auto"/>
          <w:sz w:val="22"/>
          <w:szCs w:val="22"/>
          <w:lang w:val="pt-BR"/>
        </w:rPr>
        <w:t>.6.3. As circunstâncias agravantes ou atenuantes;</w:t>
      </w:r>
    </w:p>
    <w:p w14:paraId="53879AAD">
      <w:pPr>
        <w:pStyle w:val="16"/>
        <w:widowControl/>
        <w:spacing w:before="57" w:after="57" w:line="240" w:lineRule="auto"/>
        <w:ind w:left="0" w:right="0" w:firstLine="0"/>
        <w:jc w:val="both"/>
        <w:rPr>
          <w:lang w:val="pt-BR"/>
        </w:rPr>
      </w:pPr>
      <w:r>
        <w:rPr>
          <w:rFonts w:eastAsia="Arial" w:cs="Arial"/>
          <w:b w:val="0"/>
          <w:bCs w:val="0"/>
          <w:color w:val="000000"/>
          <w:sz w:val="22"/>
          <w:szCs w:val="22"/>
          <w:u w:val="none"/>
          <w:shd w:val="clear" w:fill="auto"/>
          <w:lang w:val="pt-BR"/>
        </w:rPr>
        <w:t>13</w:t>
      </w:r>
      <w:r>
        <w:rPr>
          <w:rFonts w:eastAsia="Arial" w:cs="Arial"/>
          <w:b w:val="0"/>
          <w:bCs w:val="0"/>
          <w:color w:val="auto"/>
          <w:sz w:val="22"/>
          <w:szCs w:val="22"/>
          <w:lang w:val="pt-BR"/>
        </w:rPr>
        <w:t>.6.4. Os danos que dela provierem para o CONTRATANTE;</w:t>
      </w:r>
    </w:p>
    <w:p w14:paraId="0D7A4F9E">
      <w:pPr>
        <w:pStyle w:val="16"/>
        <w:widowControl/>
        <w:spacing w:before="57" w:after="57" w:line="240" w:lineRule="auto"/>
        <w:ind w:left="0" w:right="0" w:firstLine="0"/>
        <w:jc w:val="both"/>
        <w:rPr>
          <w:lang w:val="pt-BR"/>
        </w:rPr>
      </w:pPr>
      <w:r>
        <w:rPr>
          <w:rFonts w:eastAsia="Arial" w:cs="Arial"/>
          <w:b w:val="0"/>
          <w:bCs w:val="0"/>
          <w:i w:val="0"/>
          <w:iCs w:val="0"/>
          <w:color w:val="000000"/>
          <w:sz w:val="22"/>
          <w:szCs w:val="22"/>
          <w:u w:val="none"/>
          <w:shd w:val="clear" w:fill="FFFFFF"/>
          <w:lang w:val="pt-BR"/>
        </w:rPr>
        <w:t>13</w:t>
      </w:r>
      <w:r>
        <w:rPr>
          <w:rFonts w:eastAsia="Arial" w:cs="Arial"/>
          <w:b w:val="0"/>
          <w:bCs w:val="0"/>
          <w:i w:val="0"/>
          <w:iCs w:val="0"/>
          <w:color w:val="000000"/>
          <w:sz w:val="22"/>
          <w:szCs w:val="22"/>
          <w:u w:val="none"/>
          <w:shd w:val="clear" w:fill="auto"/>
          <w:lang w:val="pt-BR"/>
        </w:rPr>
        <w:t>.6.5. A implantação ou o aperfeiçoamento de programa de integridade, conforme normas e orientações dos órgãos de controle.</w:t>
      </w:r>
    </w:p>
    <w:p w14:paraId="143E1330">
      <w:pPr>
        <w:pStyle w:val="16"/>
        <w:widowControl/>
        <w:spacing w:before="57" w:after="57" w:line="240" w:lineRule="auto"/>
        <w:ind w:left="0" w:right="0" w:firstLine="0"/>
        <w:jc w:val="both"/>
      </w:pPr>
      <w:r>
        <w:rPr>
          <w:rFonts w:eastAsia="Arial" w:cs="Arial"/>
          <w:b w:val="0"/>
          <w:bCs w:val="0"/>
          <w:i w:val="0"/>
          <w:iCs w:val="0"/>
          <w:color w:val="000000"/>
          <w:sz w:val="22"/>
          <w:szCs w:val="22"/>
          <w:u w:val="none"/>
          <w:shd w:val="clear" w:fill="auto"/>
          <w:lang w:val="pt-BR"/>
        </w:rPr>
        <w:t xml:space="preserve">13.7. Os atos previstos como infrações administrativas na </w:t>
      </w:r>
      <w:r>
        <w:fldChar w:fldCharType="begin"/>
      </w:r>
      <w:r>
        <w:instrText xml:space="preserve"> HYPERLINK "http://www.planalto.gov.br/ccivil_03/_ato2019-2022/2021/lei/L14133.htm" \h </w:instrText>
      </w:r>
      <w:r>
        <w:fldChar w:fldCharType="separate"/>
      </w:r>
      <w:r>
        <w:rPr>
          <w:rFonts w:eastAsia="Arial" w:cs="Arial"/>
          <w:b w:val="0"/>
          <w:bCs w:val="0"/>
          <w:i w:val="0"/>
          <w:iCs w:val="0"/>
          <w:color w:val="000000"/>
          <w:sz w:val="22"/>
          <w:szCs w:val="22"/>
          <w:u w:val="none"/>
          <w:shd w:val="clear" w:fill="auto"/>
          <w:lang w:val="pt-BR"/>
        </w:rPr>
        <w:t>Lei nº 14.133/2021</w:t>
      </w:r>
      <w:r>
        <w:rPr>
          <w:rFonts w:eastAsia="Arial" w:cs="Arial"/>
          <w:b w:val="0"/>
          <w:bCs w:val="0"/>
          <w:i w:val="0"/>
          <w:iCs w:val="0"/>
          <w:color w:val="000000"/>
          <w:sz w:val="22"/>
          <w:szCs w:val="22"/>
          <w:u w:val="none"/>
          <w:shd w:val="clear" w:fill="auto"/>
          <w:lang w:val="pt-BR"/>
        </w:rPr>
        <w:fldChar w:fldCharType="end"/>
      </w:r>
      <w:r>
        <w:rPr>
          <w:rFonts w:eastAsia="Arial" w:cs="Arial"/>
          <w:b w:val="0"/>
          <w:bCs w:val="0"/>
          <w:i w:val="0"/>
          <w:iCs w:val="0"/>
          <w:color w:val="000000"/>
          <w:sz w:val="22"/>
          <w:szCs w:val="22"/>
          <w:u w:val="none"/>
          <w:shd w:val="clear" w:fill="auto"/>
          <w:lang w:val="pt-BR"/>
        </w:rPr>
        <w:t xml:space="preserve">, ou em outras leis de licitações e contratos da Administração Pública que também sejam tipificados como atos lesivos na </w:t>
      </w:r>
      <w:r>
        <w:fldChar w:fldCharType="begin"/>
      </w:r>
      <w:r>
        <w:instrText xml:space="preserve"> HYPERLINK "https://www.planalto.gov.br/ccivil_03/_ato2011-2014/2013/lei/l12846.htm" \h </w:instrText>
      </w:r>
      <w:r>
        <w:fldChar w:fldCharType="separate"/>
      </w:r>
      <w:r>
        <w:rPr>
          <w:rFonts w:eastAsia="Arial" w:cs="Arial"/>
          <w:b w:val="0"/>
          <w:bCs w:val="0"/>
          <w:i w:val="0"/>
          <w:iCs w:val="0"/>
          <w:color w:val="000000"/>
          <w:sz w:val="22"/>
          <w:szCs w:val="22"/>
          <w:u w:val="none"/>
          <w:shd w:val="clear" w:fill="auto"/>
          <w:lang w:val="pt-BR"/>
        </w:rPr>
        <w:t>Lei nº 12.846/2013</w:t>
      </w:r>
      <w:r>
        <w:rPr>
          <w:rFonts w:eastAsia="Arial" w:cs="Arial"/>
          <w:b w:val="0"/>
          <w:bCs w:val="0"/>
          <w:i w:val="0"/>
          <w:iCs w:val="0"/>
          <w:color w:val="000000"/>
          <w:sz w:val="22"/>
          <w:szCs w:val="22"/>
          <w:u w:val="none"/>
          <w:shd w:val="clear" w:fill="auto"/>
          <w:lang w:val="pt-BR"/>
        </w:rPr>
        <w:fldChar w:fldCharType="end"/>
      </w:r>
      <w:r>
        <w:rPr>
          <w:rFonts w:eastAsia="Arial" w:cs="Arial"/>
          <w:b w:val="0"/>
          <w:bCs w:val="0"/>
          <w:i w:val="0"/>
          <w:iCs w:val="0"/>
          <w:color w:val="000000"/>
          <w:sz w:val="22"/>
          <w:szCs w:val="22"/>
          <w:u w:val="none"/>
          <w:shd w:val="clear" w:fill="auto"/>
          <w:lang w:val="pt-BR"/>
        </w:rPr>
        <w:t>, serão apurados e julgados conjuntamente, nos mesmos autos, observados o rito procedimental e autoridade competente definidos na referida Lei.</w:t>
      </w:r>
    </w:p>
    <w:p w14:paraId="03F6DC90">
      <w:pPr>
        <w:pStyle w:val="16"/>
        <w:widowControl/>
        <w:spacing w:before="57" w:after="57" w:line="240" w:lineRule="auto"/>
        <w:ind w:left="0" w:right="0" w:firstLine="0"/>
        <w:jc w:val="both"/>
        <w:rPr>
          <w:lang w:val="pt-BR"/>
        </w:rPr>
      </w:pPr>
      <w:r>
        <w:rPr>
          <w:rFonts w:eastAsia="Arial" w:cs="Arial"/>
          <w:b w:val="0"/>
          <w:bCs w:val="0"/>
          <w:i w:val="0"/>
          <w:iCs w:val="0"/>
          <w:color w:val="000000"/>
          <w:sz w:val="22"/>
          <w:szCs w:val="22"/>
          <w:u w:val="none"/>
          <w:shd w:val="clear" w:fill="auto"/>
          <w:lang w:val="pt-BR"/>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91C5050">
      <w:pPr>
        <w:pStyle w:val="16"/>
        <w:widowControl/>
        <w:spacing w:before="57" w:after="57" w:line="240" w:lineRule="auto"/>
        <w:ind w:left="0" w:right="0" w:firstLine="0"/>
        <w:jc w:val="both"/>
        <w:rPr>
          <w:rFonts w:ascii="Arial" w:hAnsi="Arial"/>
          <w:b w:val="0"/>
          <w:bCs w:val="0"/>
          <w:color w:val="auto"/>
          <w:sz w:val="22"/>
          <w:szCs w:val="22"/>
          <w:lang w:val="pt-BR"/>
        </w:rPr>
      </w:pPr>
      <w:r>
        <w:rPr>
          <w:rFonts w:eastAsia="Arial" w:cs="Arial"/>
          <w:b w:val="0"/>
          <w:bCs w:val="0"/>
          <w:i w:val="0"/>
          <w:iCs w:val="0"/>
          <w:color w:val="000000"/>
          <w:sz w:val="22"/>
          <w:szCs w:val="22"/>
          <w:u w:val="none"/>
          <w:shd w:val="clear" w:fill="auto"/>
          <w:lang w:val="pt-BR"/>
        </w:rPr>
        <w:t>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14:paraId="78B7E56E">
      <w:pPr>
        <w:pStyle w:val="16"/>
        <w:widowControl/>
        <w:spacing w:before="57" w:after="57" w:line="240" w:lineRule="auto"/>
        <w:ind w:left="0" w:right="0" w:firstLine="0"/>
        <w:jc w:val="both"/>
        <w:rPr>
          <w:rFonts w:ascii="Arial" w:hAnsi="Arial"/>
          <w:b w:val="0"/>
          <w:bCs w:val="0"/>
          <w:color w:val="000000"/>
          <w:sz w:val="22"/>
          <w:szCs w:val="22"/>
          <w:shd w:val="clear" w:fill="auto"/>
        </w:rPr>
      </w:pPr>
      <w:r>
        <w:rPr>
          <w:rFonts w:eastAsia="Arial" w:cs="Arial"/>
          <w:b w:val="0"/>
          <w:bCs w:val="0"/>
          <w:i w:val="0"/>
          <w:iCs w:val="0"/>
          <w:color w:val="000000"/>
          <w:sz w:val="22"/>
          <w:szCs w:val="22"/>
          <w:u w:val="none"/>
          <w:shd w:val="clear" w:fill="FFFFFF"/>
          <w:lang w:val="pt-BR"/>
        </w:rPr>
        <w:t>13</w:t>
      </w:r>
      <w:r>
        <w:rPr>
          <w:rFonts w:eastAsia="Arial" w:cs="Arial"/>
          <w:b w:val="0"/>
          <w:bCs w:val="0"/>
          <w:i w:val="0"/>
          <w:iCs w:val="0"/>
          <w:color w:val="000000"/>
          <w:sz w:val="22"/>
          <w:szCs w:val="22"/>
          <w:u w:val="none"/>
          <w:shd w:val="clear" w:fill="auto"/>
          <w:lang w:val="pt-BR"/>
        </w:rPr>
        <w:t xml:space="preserve">.10. As sanções de impedimento de licitar e contratar e declaração de inidoneidade para licitar ou contratar são passíveis de reabilitação na forma do </w:t>
      </w:r>
      <w:r>
        <w:fldChar w:fldCharType="begin"/>
      </w:r>
      <w:r>
        <w:rPr>
          <w:rFonts w:eastAsia="Arial" w:cs="Arial"/>
          <w:b w:val="0"/>
          <w:bCs w:val="0"/>
          <w:i w:val="0"/>
          <w:iCs w:val="0"/>
          <w:color w:val="000000"/>
          <w:sz w:val="22"/>
          <w:szCs w:val="22"/>
          <w:u w:val="none"/>
          <w:shd w:val="clear" w:fill="auto"/>
          <w:lang w:val="pt-BR"/>
        </w:rPr>
        <w:instrText xml:space="preserve"> HYPERLINK "http://www.planalto.gov.br/ccivil_03/_ato2019-2022/2021/lei/L14133.htm" \l "163"</w:instrText>
      </w:r>
      <w:r>
        <w:rPr>
          <w:rFonts w:eastAsia="Arial" w:cs="Arial"/>
          <w:b w:val="0"/>
          <w:bCs w:val="0"/>
          <w:i w:val="0"/>
          <w:iCs w:val="0"/>
          <w:color w:val="000000"/>
          <w:sz w:val="22"/>
          <w:szCs w:val="22"/>
          <w:u w:val="none"/>
          <w:shd w:val="clear" w:fill="auto"/>
          <w:lang w:val="pt-BR"/>
        </w:rPr>
        <w:fldChar w:fldCharType="separate"/>
      </w:r>
      <w:r>
        <w:rPr>
          <w:rFonts w:eastAsia="Arial" w:cs="Arial"/>
          <w:b w:val="0"/>
          <w:bCs w:val="0"/>
          <w:i w:val="0"/>
          <w:iCs w:val="0"/>
          <w:color w:val="000000"/>
          <w:sz w:val="22"/>
          <w:szCs w:val="22"/>
          <w:u w:val="none"/>
          <w:shd w:val="clear" w:fill="auto"/>
          <w:lang w:val="pt-BR"/>
        </w:rPr>
        <w:t>art. 163 da Lei nº 14.133/</w:t>
      </w:r>
      <w:r>
        <w:rPr>
          <w:rFonts w:eastAsia="Arial" w:cs="Arial"/>
          <w:b w:val="0"/>
          <w:bCs w:val="0"/>
          <w:i w:val="0"/>
          <w:iCs w:val="0"/>
          <w:color w:val="000000"/>
          <w:sz w:val="22"/>
          <w:szCs w:val="22"/>
          <w:u w:val="none"/>
          <w:shd w:val="clear" w:fill="auto"/>
          <w:lang w:val="pt-BR"/>
        </w:rPr>
        <w:fldChar w:fldCharType="end"/>
      </w:r>
      <w:r>
        <w:rPr>
          <w:rFonts w:eastAsia="Arial" w:cs="Arial"/>
          <w:b w:val="0"/>
          <w:bCs w:val="0"/>
          <w:i w:val="0"/>
          <w:iCs w:val="0"/>
          <w:color w:val="000000"/>
          <w:sz w:val="22"/>
          <w:szCs w:val="22"/>
          <w:u w:val="none"/>
          <w:shd w:val="clear" w:fill="auto"/>
          <w:lang w:val="pt-BR"/>
        </w:rPr>
        <w:t>2021.</w:t>
      </w:r>
    </w:p>
    <w:p w14:paraId="2E26ED9B">
      <w:pPr>
        <w:pStyle w:val="16"/>
        <w:widowControl/>
        <w:spacing w:before="57" w:after="57" w:line="240" w:lineRule="auto"/>
        <w:ind w:left="0" w:right="0" w:firstLine="0"/>
        <w:jc w:val="both"/>
        <w:rPr>
          <w:rFonts w:ascii="Arial" w:hAnsi="Arial" w:eastAsia="Arial" w:cs="Arial"/>
          <w:b w:val="0"/>
          <w:bCs w:val="0"/>
          <w:color w:val="000000"/>
          <w:sz w:val="22"/>
          <w:szCs w:val="22"/>
          <w:u w:val="none"/>
        </w:rPr>
      </w:pPr>
      <w:r>
        <w:rPr>
          <w:rStyle w:val="47"/>
          <w:rFonts w:eastAsia="Arial" w:cs="Arial"/>
          <w:b w:val="0"/>
          <w:bCs w:val="0"/>
          <w:i w:val="0"/>
          <w:iCs w:val="0"/>
          <w:color w:val="000000"/>
          <w:sz w:val="22"/>
          <w:szCs w:val="22"/>
          <w:u w:val="none"/>
          <w:shd w:val="clear" w:fill="auto"/>
          <w:lang w:val="pt-BR"/>
        </w:rPr>
        <w:t>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566330C">
      <w:pPr>
        <w:pStyle w:val="16"/>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13.11.1. Na impossibilidade do pagamento da multa por meio de descontos dos créditos existentes</w:t>
      </w:r>
      <w:r>
        <w:rPr>
          <w:rStyle w:val="27"/>
          <w:rFonts w:eastAsia="Arial" w:cs="Arial"/>
          <w:b w:val="0"/>
          <w:bCs w:val="0"/>
          <w:i w:val="0"/>
          <w:iCs w:val="0"/>
          <w:color w:val="000000"/>
          <w:sz w:val="22"/>
          <w:szCs w:val="22"/>
          <w:u w:val="none"/>
          <w:shd w:val="clear" w:fill="auto"/>
          <w:lang w:val="pt-BR"/>
        </w:rPr>
        <w:t>,</w:t>
      </w:r>
      <w:r>
        <w:rPr>
          <w:rStyle w:val="47"/>
          <w:rFonts w:eastAsia="Arial" w:cs="Arial"/>
          <w:b w:val="0"/>
          <w:bCs w:val="0"/>
          <w:i w:val="0"/>
          <w:iCs w:val="0"/>
          <w:color w:val="000000"/>
          <w:sz w:val="22"/>
          <w:szCs w:val="22"/>
          <w:u w:val="none"/>
          <w:shd w:val="clear" w:fill="auto"/>
          <w:lang w:val="pt-BR"/>
        </w:rPr>
        <w:t xml:space="preserve"> o CONTRATADO recolherá a multa por meio de Documento de Arrecadação Estadual (DAE), podendo ser substituído por outro instrumento legal, em nome do CONTRATANTE, se não o fizer, será cobrada em processo de execução.</w:t>
      </w:r>
    </w:p>
    <w:p w14:paraId="775E1B50">
      <w:pPr>
        <w:pStyle w:val="16"/>
        <w:widowControl/>
        <w:spacing w:before="57" w:after="57" w:line="240" w:lineRule="auto"/>
        <w:ind w:left="0" w:right="0" w:firstLine="0"/>
        <w:jc w:val="both"/>
      </w:pPr>
      <w:r>
        <w:rPr>
          <w:rStyle w:val="47"/>
          <w:rFonts w:eastAsia="Arial" w:cs="Arial"/>
          <w:b/>
          <w:bCs/>
          <w:color w:val="auto"/>
          <w:sz w:val="22"/>
          <w:szCs w:val="22"/>
          <w:u w:val="none"/>
          <w:lang w:val="pt-BR"/>
        </w:rPr>
        <w:t>CLÁUSULA DÉCIMA QUARTA – DA EXTINÇÃO CONTRATUAL</w:t>
      </w:r>
    </w:p>
    <w:p w14:paraId="18D51FAC">
      <w:pPr>
        <w:pStyle w:val="65"/>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14.1. Este contrato se extingue nas seguintes hipóteses:</w:t>
      </w:r>
    </w:p>
    <w:p w14:paraId="40AF7648">
      <w:pPr>
        <w:pStyle w:val="65"/>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I- Quando cumpridas as obrigações de ambas as partes, ainda que isso ocorra antes do prazo estipulado para tanto, e.</w:t>
      </w:r>
    </w:p>
    <w:p w14:paraId="75748885">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 xml:space="preserve">II- Quando mesmo não cumpridas as obrigações nele estipuladas, ou antes do prazo nele fixado, ocorrer algum dos motivos previstos no </w:t>
      </w:r>
      <w:r>
        <w:fldChar w:fldCharType="begin"/>
      </w:r>
      <w:r>
        <w:rPr>
          <w:rFonts w:eastAsia="Arial" w:cs="Arial"/>
          <w:b w:val="0"/>
          <w:bCs w:val="0"/>
          <w:i w:val="0"/>
          <w:iCs w:val="0"/>
          <w:color w:val="000000"/>
          <w:sz w:val="22"/>
          <w:szCs w:val="22"/>
          <w:u w:val="none"/>
          <w:shd w:val="clear" w:fill="auto"/>
          <w:lang w:val="pt-BR"/>
        </w:rPr>
        <w:instrText xml:space="preserve"> HYPERLINK "http://www.planalto.gov.br/ccivil_03/_ato2019-2022/2021/lei/L14133.htm" \l "art137"</w:instrText>
      </w:r>
      <w:r>
        <w:rPr>
          <w:rFonts w:eastAsia="Arial" w:cs="Arial"/>
          <w:b w:val="0"/>
          <w:bCs w:val="0"/>
          <w:i w:val="0"/>
          <w:iCs w:val="0"/>
          <w:color w:val="000000"/>
          <w:sz w:val="22"/>
          <w:szCs w:val="22"/>
          <w:u w:val="none"/>
          <w:shd w:val="clear" w:fill="auto"/>
          <w:lang w:val="pt-BR"/>
        </w:rPr>
        <w:fldChar w:fldCharType="separate"/>
      </w:r>
      <w:r>
        <w:rPr>
          <w:rFonts w:eastAsia="Arial" w:cs="Arial"/>
          <w:b w:val="0"/>
          <w:bCs w:val="0"/>
          <w:i w:val="0"/>
          <w:iCs w:val="0"/>
          <w:color w:val="000000"/>
          <w:sz w:val="22"/>
          <w:szCs w:val="22"/>
          <w:u w:val="none"/>
          <w:shd w:val="clear" w:fill="auto"/>
          <w:lang w:val="pt-BR"/>
        </w:rPr>
        <w:t>art. 137 da Lei nº 14.133/</w:t>
      </w:r>
      <w:r>
        <w:rPr>
          <w:rFonts w:eastAsia="Arial" w:cs="Arial"/>
          <w:b w:val="0"/>
          <w:bCs w:val="0"/>
          <w:i w:val="0"/>
          <w:iCs w:val="0"/>
          <w:color w:val="000000"/>
          <w:sz w:val="22"/>
          <w:szCs w:val="22"/>
          <w:u w:val="none"/>
          <w:shd w:val="clear" w:fill="auto"/>
          <w:lang w:val="pt-BR"/>
        </w:rPr>
        <w:fldChar w:fldCharType="end"/>
      </w:r>
      <w:r>
        <w:rPr>
          <w:rFonts w:eastAsia="Arial" w:cs="Arial"/>
          <w:b w:val="0"/>
          <w:bCs w:val="0"/>
          <w:i w:val="0"/>
          <w:iCs w:val="0"/>
          <w:color w:val="000000"/>
          <w:sz w:val="22"/>
          <w:szCs w:val="22"/>
          <w:u w:val="none"/>
          <w:shd w:val="clear" w:fill="auto"/>
          <w:lang w:val="pt-BR"/>
        </w:rPr>
        <w:t>2021</w:t>
      </w:r>
      <w:r>
        <w:rPr>
          <w:rStyle w:val="47"/>
          <w:rFonts w:eastAsia="Arial" w:cs="Arial"/>
          <w:b w:val="0"/>
          <w:bCs w:val="0"/>
          <w:i w:val="0"/>
          <w:iCs w:val="0"/>
          <w:color w:val="000000"/>
          <w:sz w:val="22"/>
          <w:szCs w:val="22"/>
          <w:u w:val="none"/>
          <w:shd w:val="clear" w:fill="auto"/>
          <w:lang w:val="pt-BR"/>
        </w:rPr>
        <w:t>, bem como amigavelmente, assegurados o contraditório e a ampla defesa.</w:t>
      </w:r>
    </w:p>
    <w:p w14:paraId="7F290842">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 xml:space="preserve">a) Na hipótese do inciso II aplicam-se também os </w:t>
      </w:r>
      <w:r>
        <w:fldChar w:fldCharType="begin"/>
      </w:r>
      <w:r>
        <w:rPr>
          <w:rFonts w:eastAsia="Arial" w:cs="Arial"/>
          <w:b w:val="0"/>
          <w:bCs w:val="0"/>
          <w:i w:val="0"/>
          <w:iCs w:val="0"/>
          <w:color w:val="000000"/>
          <w:sz w:val="22"/>
          <w:szCs w:val="22"/>
          <w:u w:val="none"/>
          <w:shd w:val="clear" w:fill="auto"/>
          <w:lang w:val="pt-BR"/>
        </w:rPr>
        <w:instrText xml:space="preserve"> HYPERLINK "http://www.planalto.gov.br/ccivil_03/_ato2019-2022/2021/lei/L14133.htm" \l "art138"</w:instrText>
      </w:r>
      <w:r>
        <w:rPr>
          <w:rFonts w:eastAsia="Arial" w:cs="Arial"/>
          <w:b w:val="0"/>
          <w:bCs w:val="0"/>
          <w:i w:val="0"/>
          <w:iCs w:val="0"/>
          <w:color w:val="000000"/>
          <w:sz w:val="22"/>
          <w:szCs w:val="22"/>
          <w:u w:val="none"/>
          <w:shd w:val="clear" w:fill="auto"/>
          <w:lang w:val="pt-BR"/>
        </w:rPr>
        <w:fldChar w:fldCharType="separate"/>
      </w:r>
      <w:r>
        <w:rPr>
          <w:rFonts w:eastAsia="Arial" w:cs="Arial"/>
          <w:b w:val="0"/>
          <w:bCs w:val="0"/>
          <w:i w:val="0"/>
          <w:iCs w:val="0"/>
          <w:color w:val="000000"/>
          <w:sz w:val="22"/>
          <w:szCs w:val="22"/>
          <w:u w:val="none"/>
          <w:shd w:val="clear" w:fill="auto"/>
          <w:lang w:val="pt-BR"/>
        </w:rPr>
        <w:t>arts. 138 e 139 da mesma Lei</w:t>
      </w:r>
      <w:r>
        <w:rPr>
          <w:rFonts w:eastAsia="Arial" w:cs="Arial"/>
          <w:b w:val="0"/>
          <w:bCs w:val="0"/>
          <w:i w:val="0"/>
          <w:iCs w:val="0"/>
          <w:color w:val="000000"/>
          <w:sz w:val="22"/>
          <w:szCs w:val="22"/>
          <w:u w:val="none"/>
          <w:shd w:val="clear" w:fill="auto"/>
          <w:lang w:val="pt-BR"/>
        </w:rPr>
        <w:fldChar w:fldCharType="end"/>
      </w:r>
      <w:r>
        <w:rPr>
          <w:rStyle w:val="47"/>
          <w:rFonts w:eastAsia="Arial" w:cs="Arial"/>
          <w:b w:val="0"/>
          <w:bCs w:val="0"/>
          <w:i w:val="0"/>
          <w:iCs w:val="0"/>
          <w:color w:val="000000"/>
          <w:sz w:val="22"/>
          <w:szCs w:val="22"/>
          <w:u w:val="none"/>
          <w:shd w:val="clear" w:fill="auto"/>
          <w:lang w:val="pt-BR"/>
        </w:rPr>
        <w:t>.</w:t>
      </w:r>
    </w:p>
    <w:p w14:paraId="0FE7A560">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14.2. A alteração social ou a modificação da finalidade ou da estrutura da empresa não ensejará a rescisão se não restringir sua capacidade de concluir o contrato.</w:t>
      </w:r>
    </w:p>
    <w:p w14:paraId="667925AB">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14.2.1. Se a operação implicar mudança da pessoa jurídica CONTRATADA, deverá ser formalizado termo aditivo para alteração subjetiva.</w:t>
      </w:r>
    </w:p>
    <w:p w14:paraId="4167988F">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14.3. O termo de rescisão, sempre que possível, será precedido:</w:t>
      </w:r>
    </w:p>
    <w:p w14:paraId="639F44E9">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14.3.1. Balanço dos eventos contratuais já cumpridos ou parcialmente cumpridos;</w:t>
      </w:r>
    </w:p>
    <w:p w14:paraId="227FF0B0">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 xml:space="preserve">14.3.2. </w:t>
      </w:r>
      <w:r>
        <w:rPr>
          <w:b w:val="0"/>
          <w:bCs w:val="0"/>
          <w:color w:val="auto"/>
          <w:sz w:val="22"/>
          <w:szCs w:val="22"/>
          <w:lang w:val="pt-BR"/>
        </w:rPr>
        <w:t>Relação dos pagamentos já efetuados e ainda devidos;</w:t>
      </w:r>
    </w:p>
    <w:p w14:paraId="6BA36C58">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14</w:t>
      </w:r>
      <w:r>
        <w:rPr>
          <w:b w:val="0"/>
          <w:bCs w:val="0"/>
          <w:color w:val="auto"/>
          <w:sz w:val="22"/>
          <w:szCs w:val="22"/>
          <w:lang w:val="pt-BR"/>
        </w:rPr>
        <w:t xml:space="preserve">.3.3. </w:t>
      </w:r>
      <w:r>
        <w:rPr>
          <w:rStyle w:val="47"/>
          <w:rFonts w:eastAsia="Arial" w:cs="Arial"/>
          <w:b w:val="0"/>
          <w:bCs w:val="0"/>
          <w:i w:val="0"/>
          <w:iCs w:val="0"/>
          <w:color w:val="000000"/>
          <w:sz w:val="22"/>
          <w:szCs w:val="22"/>
          <w:u w:val="none"/>
          <w:shd w:val="clear" w:fill="auto"/>
          <w:lang w:val="pt-BR"/>
        </w:rPr>
        <w:t>Indenizações e multas.</w:t>
      </w:r>
    </w:p>
    <w:p w14:paraId="61997C8E">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14.4. A extinção do contrato não configura óbice para o reconhecimento do desequilíbrio econômico-financeiro, hipótese em que será concedida indenização por meio de termo indenizatório.</w:t>
      </w:r>
    </w:p>
    <w:p w14:paraId="50617BE8">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 xml:space="preserve">14.5. </w:t>
      </w:r>
      <w:r>
        <w:rPr>
          <w:rStyle w:val="47"/>
          <w:rFonts w:eastAsia="Arial" w:cs="Verdana"/>
          <w:b w:val="0"/>
          <w:bCs w:val="0"/>
          <w:i w:val="0"/>
          <w:iCs w:val="0"/>
          <w:color w:val="000000"/>
          <w:sz w:val="22"/>
          <w:szCs w:val="22"/>
          <w:u w:val="none"/>
          <w:shd w:val="clear" w:fill="auto"/>
          <w:lang w:val="pt-BR"/>
        </w:rPr>
        <w:t>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14:paraId="3368DD6F">
      <w:pPr>
        <w:pStyle w:val="16"/>
        <w:widowControl/>
        <w:spacing w:before="57" w:after="57" w:line="240" w:lineRule="auto"/>
        <w:ind w:left="0" w:right="0" w:firstLine="0"/>
        <w:jc w:val="both"/>
        <w:rPr>
          <w:rFonts w:ascii="Arial" w:hAnsi="Arial"/>
          <w:b w:val="0"/>
          <w:bCs w:val="0"/>
          <w:color w:val="000000"/>
          <w:sz w:val="22"/>
          <w:szCs w:val="22"/>
        </w:rPr>
      </w:pPr>
      <w:r>
        <w:rPr>
          <w:rStyle w:val="47"/>
          <w:rFonts w:eastAsia="Arial" w:cs="Arial"/>
          <w:b/>
          <w:bCs/>
          <w:i w:val="0"/>
          <w:iCs w:val="0"/>
          <w:color w:val="000000"/>
          <w:sz w:val="22"/>
          <w:szCs w:val="22"/>
          <w:u w:val="none"/>
          <w:shd w:val="clear" w:fill="auto"/>
          <w:lang w:val="pt-BR"/>
        </w:rPr>
        <w:t>CLÁUSULA DÉCIMA QUINTA – DA ADEQUAÇÃO ORÇAMENTÁRIA</w:t>
      </w:r>
    </w:p>
    <w:p w14:paraId="574A1FE1">
      <w:pPr>
        <w:pStyle w:val="16"/>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15.1. As despesas decorrentes da presente contratação correrão à conta de recursos específicos consignados no Orçamento Geral do Estado deste exercício, na dotação abaixo discriminada, conforme o caso:</w:t>
      </w:r>
    </w:p>
    <w:p w14:paraId="664A3319">
      <w:pPr>
        <w:pStyle w:val="16"/>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15.1.1. Gestão/Unidade: _________;</w:t>
      </w:r>
    </w:p>
    <w:p w14:paraId="2C73BA50">
      <w:pPr>
        <w:pStyle w:val="16"/>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 xml:space="preserve">15.1.2. </w:t>
      </w:r>
      <w:r>
        <w:rPr>
          <w:rFonts w:eastAsia="Arial" w:cs="Arial"/>
          <w:b w:val="0"/>
          <w:bCs w:val="0"/>
          <w:color w:val="auto"/>
          <w:sz w:val="22"/>
          <w:szCs w:val="22"/>
          <w:lang w:val="pt-BR"/>
        </w:rPr>
        <w:t xml:space="preserve">Fonte de Recursos: </w:t>
      </w:r>
      <w:r>
        <w:rPr>
          <w:rStyle w:val="47"/>
          <w:rFonts w:eastAsia="Arial" w:cs="Arial"/>
          <w:b w:val="0"/>
          <w:bCs w:val="0"/>
          <w:i w:val="0"/>
          <w:iCs w:val="0"/>
          <w:color w:val="000000"/>
          <w:sz w:val="22"/>
          <w:szCs w:val="22"/>
          <w:u w:val="none"/>
          <w:shd w:val="clear" w:fill="auto"/>
          <w:lang w:val="pt-BR"/>
        </w:rPr>
        <w:t>_________;</w:t>
      </w:r>
    </w:p>
    <w:p w14:paraId="75E01B55">
      <w:pPr>
        <w:pStyle w:val="16"/>
        <w:widowControl/>
        <w:spacing w:before="57" w:after="57" w:line="240" w:lineRule="auto"/>
        <w:ind w:left="0" w:right="0" w:firstLine="0"/>
        <w:jc w:val="both"/>
        <w:rPr>
          <w:rFonts w:ascii="Arial" w:hAnsi="Arial"/>
          <w:b w:val="0"/>
          <w:bCs w:val="0"/>
          <w:sz w:val="22"/>
          <w:szCs w:val="22"/>
        </w:rPr>
      </w:pPr>
      <w:r>
        <w:rPr>
          <w:rStyle w:val="47"/>
          <w:b w:val="0"/>
          <w:bCs w:val="0"/>
          <w:color w:val="auto"/>
          <w:sz w:val="22"/>
          <w:szCs w:val="22"/>
          <w:lang w:val="pt-BR"/>
        </w:rPr>
        <w:t>1</w:t>
      </w:r>
      <w:r>
        <w:rPr>
          <w:rStyle w:val="47"/>
          <w:rFonts w:eastAsia="Arial" w:cs="Arial"/>
          <w:b w:val="0"/>
          <w:bCs w:val="0"/>
          <w:i w:val="0"/>
          <w:iCs w:val="0"/>
          <w:color w:val="000000"/>
          <w:sz w:val="22"/>
          <w:szCs w:val="22"/>
          <w:u w:val="none"/>
          <w:shd w:val="clear" w:fill="auto"/>
          <w:lang w:val="pt-BR"/>
        </w:rPr>
        <w:t>5</w:t>
      </w:r>
      <w:r>
        <w:rPr>
          <w:rFonts w:eastAsia="Arial" w:cs="Arial"/>
          <w:b w:val="0"/>
          <w:bCs w:val="0"/>
          <w:color w:val="auto"/>
          <w:sz w:val="22"/>
          <w:szCs w:val="22"/>
          <w:lang w:val="pt-BR"/>
        </w:rPr>
        <w:t xml:space="preserve">.1.3. Programa de Trabalho: </w:t>
      </w:r>
      <w:r>
        <w:rPr>
          <w:rStyle w:val="47"/>
          <w:rFonts w:eastAsia="Arial" w:cs="Arial"/>
          <w:b w:val="0"/>
          <w:bCs w:val="0"/>
          <w:i w:val="0"/>
          <w:iCs w:val="0"/>
          <w:color w:val="000000"/>
          <w:sz w:val="22"/>
          <w:szCs w:val="22"/>
          <w:u w:val="none"/>
          <w:shd w:val="clear" w:fill="auto"/>
          <w:lang w:val="pt-BR"/>
        </w:rPr>
        <w:t>_________;</w:t>
      </w:r>
    </w:p>
    <w:p w14:paraId="399C1EAE">
      <w:pPr>
        <w:pStyle w:val="16"/>
        <w:widowControl/>
        <w:spacing w:before="57" w:after="57" w:line="240" w:lineRule="auto"/>
        <w:ind w:left="0" w:right="0" w:firstLine="0"/>
        <w:jc w:val="both"/>
      </w:pPr>
      <w:r>
        <w:rPr>
          <w:rStyle w:val="47"/>
          <w:b w:val="0"/>
          <w:bCs w:val="0"/>
          <w:color w:val="auto"/>
          <w:sz w:val="22"/>
          <w:szCs w:val="22"/>
          <w:lang w:val="pt-BR"/>
        </w:rPr>
        <w:t>15</w:t>
      </w:r>
      <w:r>
        <w:rPr>
          <w:rFonts w:eastAsia="Arial" w:cs="Arial"/>
          <w:b w:val="0"/>
          <w:bCs w:val="0"/>
          <w:color w:val="auto"/>
          <w:sz w:val="22"/>
          <w:szCs w:val="22"/>
          <w:lang w:val="pt-BR"/>
        </w:rPr>
        <w:t xml:space="preserve">.1.4. Elemento de Despesa: </w:t>
      </w:r>
      <w:r>
        <w:rPr>
          <w:rStyle w:val="47"/>
          <w:rFonts w:eastAsia="Arial" w:cs="Arial"/>
          <w:b w:val="0"/>
          <w:bCs w:val="0"/>
          <w:i w:val="0"/>
          <w:iCs w:val="0"/>
          <w:color w:val="000000"/>
          <w:sz w:val="22"/>
          <w:szCs w:val="22"/>
          <w:u w:val="none"/>
          <w:shd w:val="clear" w:fill="auto"/>
          <w:lang w:val="pt-BR"/>
        </w:rPr>
        <w:t>_________;</w:t>
      </w:r>
    </w:p>
    <w:p w14:paraId="1D36AD78">
      <w:pPr>
        <w:pStyle w:val="63"/>
        <w:widowControl/>
        <w:spacing w:before="57" w:after="57" w:line="240" w:lineRule="auto"/>
        <w:ind w:left="0" w:right="0" w:firstLine="0"/>
        <w:jc w:val="both"/>
      </w:pPr>
      <w:r>
        <w:rPr>
          <w:rStyle w:val="47"/>
          <w:rFonts w:eastAsia="Arial" w:cs="Arial"/>
          <w:b w:val="0"/>
          <w:bCs w:val="0"/>
          <w:i w:val="0"/>
          <w:iCs w:val="0"/>
          <w:color w:val="000000"/>
          <w:sz w:val="22"/>
          <w:szCs w:val="22"/>
          <w:u w:val="none"/>
          <w:shd w:val="clear" w:fill="auto"/>
          <w:lang w:val="pt-BR"/>
        </w:rPr>
        <w:t>15.2. A dotação relativa aos exercícios financeiros subsequentes será indicada após aprovação da Lei Orçamentária respectiva e liberação dos créditos correspondentes, mediante apostilamento.</w:t>
      </w:r>
    </w:p>
    <w:p w14:paraId="0F11698B">
      <w:pPr>
        <w:pStyle w:val="63"/>
        <w:widowControl/>
        <w:spacing w:before="57" w:after="57" w:line="240" w:lineRule="auto"/>
        <w:ind w:left="0" w:right="0" w:firstLine="0"/>
        <w:jc w:val="both"/>
        <w:rPr>
          <w:rFonts w:ascii="Arial" w:hAnsi="Arial" w:eastAsia="Arial" w:cs="Arial"/>
          <w:b w:val="0"/>
          <w:bCs w:val="0"/>
          <w:color w:val="000000"/>
          <w:sz w:val="22"/>
          <w:szCs w:val="22"/>
          <w:u w:val="none"/>
        </w:rPr>
      </w:pPr>
      <w:r>
        <w:rPr>
          <w:rStyle w:val="47"/>
          <w:rFonts w:eastAsia="Arial" w:cs="Arial"/>
          <w:b/>
          <w:bCs/>
          <w:i w:val="0"/>
          <w:iCs w:val="0"/>
          <w:color w:val="000000"/>
          <w:sz w:val="22"/>
          <w:szCs w:val="22"/>
          <w:u w:val="none"/>
          <w:shd w:val="clear" w:fill="auto"/>
          <w:lang w:val="pt-BR"/>
        </w:rPr>
        <w:t>CLÁUSULA DÉCIMA SEXTA – DAS ALTERAÇÕES</w:t>
      </w:r>
    </w:p>
    <w:p w14:paraId="143EDE72">
      <w:pPr>
        <w:pStyle w:val="16"/>
        <w:widowControl/>
        <w:spacing w:before="57" w:after="57" w:line="240" w:lineRule="auto"/>
        <w:ind w:left="0" w:right="0" w:firstLine="0"/>
        <w:jc w:val="both"/>
      </w:pPr>
      <w:r>
        <w:rPr>
          <w:rFonts w:eastAsia="Arial" w:cs="Arial"/>
          <w:b w:val="0"/>
          <w:bCs w:val="0"/>
          <w:color w:val="auto"/>
          <w:sz w:val="22"/>
          <w:szCs w:val="22"/>
          <w:u w:val="none"/>
          <w:lang w:val="pt-BR"/>
        </w:rPr>
        <w:t xml:space="preserve">16.1. Eventuais alterações contratuais reger-se-ão pela disciplina dos </w:t>
      </w:r>
      <w:r>
        <w:fldChar w:fldCharType="begin"/>
      </w:r>
      <w:r>
        <w:rPr>
          <w:rFonts w:eastAsia="Arial" w:cs="Arial"/>
          <w:b w:val="0"/>
          <w:bCs w:val="0"/>
          <w:color w:val="auto"/>
          <w:sz w:val="22"/>
          <w:szCs w:val="22"/>
          <w:u w:val="none"/>
          <w:lang w:val="pt-BR"/>
        </w:rPr>
        <w:instrText xml:space="preserve"> HYPERLINK "http://www.planalto.gov.br/ccivil_03/_ato2019-2022/2021/lei/L14133.htm" \l "art124"</w:instrText>
      </w:r>
      <w:r>
        <w:rPr>
          <w:rFonts w:eastAsia="Arial" w:cs="Arial"/>
          <w:b w:val="0"/>
          <w:bCs w:val="0"/>
          <w:color w:val="auto"/>
          <w:sz w:val="22"/>
          <w:szCs w:val="22"/>
          <w:u w:val="none"/>
          <w:lang w:val="pt-BR"/>
        </w:rPr>
        <w:fldChar w:fldCharType="separate"/>
      </w:r>
      <w:r>
        <w:rPr>
          <w:rFonts w:eastAsia="Arial" w:cs="Arial"/>
          <w:b w:val="0"/>
          <w:bCs w:val="0"/>
          <w:color w:val="auto"/>
          <w:sz w:val="22"/>
          <w:szCs w:val="22"/>
          <w:u w:val="none"/>
          <w:lang w:val="pt-BR"/>
        </w:rPr>
        <w:t>arts. 124 e seguintes da Lei nº 14.133/2021</w:t>
      </w:r>
      <w:r>
        <w:rPr>
          <w:rFonts w:eastAsia="Arial" w:cs="Arial"/>
          <w:b w:val="0"/>
          <w:bCs w:val="0"/>
          <w:color w:val="auto"/>
          <w:sz w:val="22"/>
          <w:szCs w:val="22"/>
          <w:u w:val="none"/>
          <w:lang w:val="pt-BR"/>
        </w:rPr>
        <w:fldChar w:fldCharType="end"/>
      </w:r>
      <w:r>
        <w:rPr>
          <w:rFonts w:eastAsia="Arial" w:cs="Arial"/>
          <w:b w:val="0"/>
          <w:bCs w:val="0"/>
          <w:color w:val="auto"/>
          <w:sz w:val="22"/>
          <w:szCs w:val="22"/>
          <w:u w:val="none"/>
          <w:lang w:val="pt-BR"/>
        </w:rPr>
        <w:t>.</w:t>
      </w:r>
    </w:p>
    <w:p w14:paraId="1DDCD0DC">
      <w:pPr>
        <w:pStyle w:val="16"/>
        <w:widowControl/>
        <w:spacing w:before="57" w:after="57" w:line="240" w:lineRule="auto"/>
        <w:ind w:left="0" w:right="0" w:firstLine="0"/>
        <w:jc w:val="both"/>
        <w:rPr>
          <w:rFonts w:ascii="Arial" w:hAnsi="Arial"/>
          <w:b w:val="0"/>
          <w:bCs w:val="0"/>
          <w:color w:val="auto"/>
          <w:sz w:val="22"/>
          <w:szCs w:val="22"/>
          <w:lang w:val="pt-BR"/>
        </w:rPr>
      </w:pPr>
      <w:r>
        <w:rPr>
          <w:rFonts w:eastAsia="Arial" w:cs="Arial"/>
          <w:b w:val="0"/>
          <w:bCs w:val="0"/>
          <w:color w:val="auto"/>
          <w:sz w:val="22"/>
          <w:szCs w:val="22"/>
          <w:u w:val="none"/>
          <w:lang w:val="pt-BR"/>
        </w:rPr>
        <w:t xml:space="preserve">16.2. </w:t>
      </w:r>
      <w:r>
        <w:rPr>
          <w:b w:val="0"/>
          <w:bCs w:val="0"/>
          <w:color w:val="auto"/>
          <w:sz w:val="22"/>
          <w:szCs w:val="22"/>
          <w:lang w:val="pt-BR"/>
        </w:rPr>
        <w:t>O CONTRATADO é obrigado a aceitar, nas mesmas condições contratuais, os acréscimos ou supressões que se fizerem necessários, até o limite de 25% (vinte e cinco por cento) do valor inicial atualizado do contrato.</w:t>
      </w:r>
    </w:p>
    <w:p w14:paraId="7716D2D2">
      <w:pPr>
        <w:pStyle w:val="16"/>
        <w:widowControl/>
        <w:spacing w:before="57" w:after="57" w:line="240" w:lineRule="auto"/>
        <w:ind w:left="0" w:right="0" w:firstLine="0"/>
        <w:jc w:val="both"/>
      </w:pPr>
      <w:r>
        <w:rPr>
          <w:rStyle w:val="47"/>
          <w:rFonts w:cs="Verdana"/>
          <w:b w:val="0"/>
          <w:bCs w:val="0"/>
          <w:color w:val="auto"/>
          <w:sz w:val="22"/>
          <w:szCs w:val="22"/>
          <w:u w:val="none"/>
          <w:lang w:val="pt-BR"/>
        </w:rPr>
        <w:t xml:space="preserve">16.3. </w:t>
      </w:r>
      <w:r>
        <w:rPr>
          <w:rStyle w:val="47"/>
          <w:rFonts w:eastAsia="Arial" w:cs="Arial"/>
          <w:b w:val="0"/>
          <w:bCs w:val="0"/>
          <w:color w:val="auto"/>
          <w:sz w:val="22"/>
          <w:szCs w:val="22"/>
          <w:u w:val="none"/>
          <w:lang w:val="pt-BR"/>
        </w:rPr>
        <w:t xml:space="preserve">Registros que não caracterizam alteração do contrato podem ser realizados por simples apostila, dispensada a celebração de termo aditivo, na forma do </w:t>
      </w:r>
      <w:r>
        <w:fldChar w:fldCharType="begin"/>
      </w:r>
      <w:r>
        <w:rPr>
          <w:rFonts w:eastAsia="Arial" w:cs="Arial"/>
          <w:b w:val="0"/>
          <w:bCs w:val="0"/>
          <w:color w:val="auto"/>
          <w:sz w:val="22"/>
          <w:szCs w:val="22"/>
          <w:u w:val="none"/>
          <w:lang w:val="pt-BR"/>
        </w:rPr>
        <w:instrText xml:space="preserve"> HYPERLINK "http://www.planalto.gov.br/ccivil_03/_ato2019-2022/2021/lei/L14133.htm" \l "art136"</w:instrText>
      </w:r>
      <w:r>
        <w:rPr>
          <w:rFonts w:eastAsia="Arial" w:cs="Arial"/>
          <w:b w:val="0"/>
          <w:bCs w:val="0"/>
          <w:color w:val="auto"/>
          <w:sz w:val="22"/>
          <w:szCs w:val="22"/>
          <w:u w:val="none"/>
          <w:lang w:val="pt-BR"/>
        </w:rPr>
        <w:fldChar w:fldCharType="separate"/>
      </w:r>
      <w:r>
        <w:rPr>
          <w:rFonts w:eastAsia="Arial" w:cs="Arial"/>
          <w:b w:val="0"/>
          <w:bCs w:val="0"/>
          <w:color w:val="auto"/>
          <w:sz w:val="22"/>
          <w:szCs w:val="22"/>
          <w:u w:val="none"/>
          <w:lang w:val="pt-BR"/>
        </w:rPr>
        <w:t>art. 136 da Lei nº 14.133/2021</w:t>
      </w:r>
      <w:r>
        <w:rPr>
          <w:rFonts w:eastAsia="Arial" w:cs="Arial"/>
          <w:b w:val="0"/>
          <w:bCs w:val="0"/>
          <w:color w:val="auto"/>
          <w:sz w:val="22"/>
          <w:szCs w:val="22"/>
          <w:u w:val="none"/>
          <w:lang w:val="pt-BR"/>
        </w:rPr>
        <w:fldChar w:fldCharType="end"/>
      </w:r>
      <w:r>
        <w:rPr>
          <w:rStyle w:val="47"/>
          <w:rFonts w:eastAsia="Arial" w:cs="Arial"/>
          <w:b w:val="0"/>
          <w:bCs w:val="0"/>
          <w:color w:val="auto"/>
          <w:sz w:val="22"/>
          <w:szCs w:val="22"/>
          <w:u w:val="none"/>
          <w:lang w:val="pt-BR"/>
        </w:rPr>
        <w:t>.</w:t>
      </w:r>
    </w:p>
    <w:p w14:paraId="7C174D96">
      <w:pPr>
        <w:pStyle w:val="63"/>
        <w:widowControl/>
        <w:spacing w:before="57" w:after="57" w:line="240" w:lineRule="auto"/>
        <w:ind w:left="0" w:right="0" w:firstLine="0"/>
        <w:jc w:val="both"/>
      </w:pPr>
      <w:r>
        <w:rPr>
          <w:rStyle w:val="47"/>
          <w:rFonts w:eastAsia="Arial" w:cs="Arial"/>
          <w:b/>
          <w:bCs/>
          <w:i w:val="0"/>
          <w:iCs w:val="0"/>
          <w:color w:val="000000"/>
          <w:sz w:val="22"/>
          <w:szCs w:val="22"/>
          <w:u w:val="none"/>
          <w:shd w:val="clear" w:fill="auto"/>
          <w:lang w:val="pt-BR"/>
        </w:rPr>
        <w:t>CLÁUSULA DÉCIMA SÉTIMA – DOS CASOS OMISSOS</w:t>
      </w:r>
    </w:p>
    <w:p w14:paraId="592066C1">
      <w:pPr>
        <w:pStyle w:val="16"/>
        <w:widowControl/>
        <w:spacing w:before="57" w:after="57" w:line="240" w:lineRule="auto"/>
        <w:ind w:left="0" w:right="0" w:firstLine="0"/>
        <w:jc w:val="both"/>
        <w:rPr>
          <w:rFonts w:ascii="Arial" w:hAnsi="Arial" w:eastAsia="Arial" w:cs="Arial"/>
          <w:b w:val="0"/>
          <w:bCs w:val="0"/>
          <w:color w:val="000000"/>
          <w:sz w:val="22"/>
          <w:szCs w:val="22"/>
          <w:u w:val="none"/>
        </w:rPr>
      </w:pPr>
      <w:r>
        <w:rPr>
          <w:rStyle w:val="47"/>
          <w:rFonts w:eastAsia="Arial" w:cs="Arial"/>
          <w:b w:val="0"/>
          <w:bCs w:val="0"/>
          <w:color w:val="auto"/>
          <w:sz w:val="22"/>
          <w:szCs w:val="22"/>
          <w:u w:val="none"/>
          <w:lang w:val="pt-BR"/>
        </w:rPr>
        <w:t xml:space="preserve">17.1. Os casos omissos serão decididos pelo CONTRATANTE, segundo as disposições contidas na Lei </w:t>
      </w:r>
      <w:r>
        <w:fldChar w:fldCharType="begin"/>
      </w:r>
      <w:r>
        <w:instrText xml:space="preserve"> HYPERLINK "http://www.planalto.gov.br/ccivil_03/_ato2019-2022/2021/lei/L14133.htm" \h </w:instrText>
      </w:r>
      <w:r>
        <w:fldChar w:fldCharType="separate"/>
      </w:r>
      <w:r>
        <w:rPr>
          <w:rFonts w:eastAsia="Arial" w:cs="Arial"/>
          <w:b w:val="0"/>
          <w:bCs w:val="0"/>
          <w:color w:val="auto"/>
          <w:sz w:val="22"/>
          <w:szCs w:val="22"/>
          <w:u w:val="none"/>
          <w:lang w:val="pt-BR"/>
        </w:rPr>
        <w:t>nº 14.133/2021</w:t>
      </w:r>
      <w:r>
        <w:rPr>
          <w:rFonts w:eastAsia="Arial" w:cs="Arial"/>
          <w:b w:val="0"/>
          <w:bCs w:val="0"/>
          <w:color w:val="auto"/>
          <w:sz w:val="22"/>
          <w:szCs w:val="22"/>
          <w:u w:val="none"/>
          <w:lang w:val="pt-BR"/>
        </w:rPr>
        <w:fldChar w:fldCharType="end"/>
      </w:r>
      <w:r>
        <w:rPr>
          <w:rStyle w:val="47"/>
          <w:rFonts w:eastAsia="Arial" w:cs="Arial"/>
          <w:b w:val="0"/>
          <w:bCs w:val="0"/>
          <w:color w:val="auto"/>
          <w:sz w:val="22"/>
          <w:szCs w:val="22"/>
          <w:u w:val="none"/>
          <w:lang w:val="pt-BR"/>
        </w:rPr>
        <w:t xml:space="preserve">, e demais normas estaduais aplicáveis e, subsidiariamente, segundo as disposições contidas na </w:t>
      </w:r>
      <w:r>
        <w:fldChar w:fldCharType="begin"/>
      </w:r>
      <w:r>
        <w:instrText xml:space="preserve"> HYPERLINK "https://www.planalto.gov.br/ccivil_03/leis/l8078compilado.htm" \h </w:instrText>
      </w:r>
      <w:r>
        <w:fldChar w:fldCharType="separate"/>
      </w:r>
      <w:r>
        <w:rPr>
          <w:rFonts w:eastAsia="Arial" w:cs="Arial"/>
          <w:b w:val="0"/>
          <w:bCs w:val="0"/>
          <w:color w:val="auto"/>
          <w:sz w:val="22"/>
          <w:szCs w:val="22"/>
          <w:u w:val="none"/>
          <w:lang w:val="pt-BR"/>
        </w:rPr>
        <w:t>Lei nº 8.078/1990 – Código de Defesa do Consumidor</w:t>
      </w:r>
      <w:r>
        <w:rPr>
          <w:rFonts w:eastAsia="Arial" w:cs="Arial"/>
          <w:b w:val="0"/>
          <w:bCs w:val="0"/>
          <w:color w:val="auto"/>
          <w:sz w:val="22"/>
          <w:szCs w:val="22"/>
          <w:u w:val="none"/>
          <w:lang w:val="pt-BR"/>
        </w:rPr>
        <w:fldChar w:fldCharType="end"/>
      </w:r>
      <w:r>
        <w:rPr>
          <w:rStyle w:val="47"/>
          <w:rFonts w:eastAsia="Arial" w:cs="Arial"/>
          <w:b w:val="0"/>
          <w:bCs w:val="0"/>
          <w:color w:val="auto"/>
          <w:sz w:val="22"/>
          <w:szCs w:val="22"/>
          <w:u w:val="none"/>
          <w:lang w:val="pt-BR"/>
        </w:rPr>
        <w:t xml:space="preserve"> – e normas e princípios gerais dos contratos.</w:t>
      </w:r>
    </w:p>
    <w:p w14:paraId="1DAC4581">
      <w:pPr>
        <w:pStyle w:val="63"/>
        <w:widowControl/>
        <w:spacing w:before="57" w:after="57" w:line="240" w:lineRule="auto"/>
        <w:ind w:left="0" w:right="0" w:firstLine="0"/>
        <w:jc w:val="both"/>
        <w:rPr>
          <w:rFonts w:ascii="Arial" w:hAnsi="Arial" w:eastAsia="Arial" w:cs="Arial"/>
          <w:b w:val="0"/>
          <w:bCs w:val="0"/>
          <w:color w:val="000000"/>
          <w:sz w:val="22"/>
          <w:szCs w:val="22"/>
          <w:u w:val="none"/>
        </w:rPr>
      </w:pPr>
      <w:r>
        <w:rPr>
          <w:rStyle w:val="47"/>
          <w:rFonts w:eastAsia="Arial" w:cs="Arial"/>
          <w:b/>
          <w:bCs/>
          <w:i w:val="0"/>
          <w:iCs w:val="0"/>
          <w:color w:val="000000"/>
          <w:sz w:val="22"/>
          <w:szCs w:val="22"/>
          <w:u w:val="none"/>
          <w:shd w:val="clear" w:fill="auto"/>
          <w:lang w:val="pt-BR"/>
        </w:rPr>
        <w:t>CLÁUSULA DÉCIMA OITAVA – DA PUBLICAÇÃO</w:t>
      </w:r>
    </w:p>
    <w:p w14:paraId="1ABA4834">
      <w:pPr>
        <w:pStyle w:val="63"/>
        <w:widowControl/>
        <w:spacing w:before="57" w:after="57" w:line="240" w:lineRule="auto"/>
        <w:ind w:left="0" w:right="0" w:firstLine="0"/>
        <w:jc w:val="both"/>
        <w:rPr>
          <w:rFonts w:ascii="Arial" w:hAnsi="Arial" w:eastAsia="Arial" w:cs="Arial"/>
          <w:b w:val="0"/>
          <w:bCs w:val="0"/>
          <w:color w:val="000000"/>
          <w:sz w:val="22"/>
          <w:szCs w:val="22"/>
          <w:u w:val="none"/>
        </w:rPr>
      </w:pPr>
      <w:r>
        <w:rPr>
          <w:rStyle w:val="47"/>
          <w:rFonts w:eastAsia="Arial" w:cs="Arial"/>
          <w:b w:val="0"/>
          <w:bCs w:val="0"/>
          <w:i w:val="0"/>
          <w:iCs w:val="0"/>
          <w:color w:val="000000"/>
          <w:sz w:val="22"/>
          <w:szCs w:val="22"/>
          <w:u w:val="none"/>
          <w:shd w:val="clear" w:fill="auto"/>
          <w:lang w:val="pt-BR"/>
        </w:rPr>
        <w:t xml:space="preserve">18.1. Incumbirá ao CONTRATANTE divulgar o presente instrumento no Portal Nacional de Contratações Públicas (PNCP), na forma prevista no </w:t>
      </w:r>
      <w:r>
        <w:fldChar w:fldCharType="begin"/>
      </w:r>
      <w:r>
        <w:rPr>
          <w:rFonts w:eastAsia="Arial" w:cs="Arial"/>
          <w:b w:val="0"/>
          <w:bCs w:val="0"/>
          <w:i w:val="0"/>
          <w:iCs w:val="0"/>
          <w:color w:val="000000"/>
          <w:sz w:val="22"/>
          <w:szCs w:val="22"/>
          <w:u w:val="none"/>
          <w:shd w:val="clear" w:fill="auto"/>
          <w:lang w:val="pt-BR"/>
        </w:rPr>
        <w:instrText xml:space="preserve"> HYPERLINK "http://www.planalto.gov.br/ccivil_03/_ato2019-2022/2021/lei/L14133.htm" \l "art94"</w:instrText>
      </w:r>
      <w:r>
        <w:rPr>
          <w:rFonts w:eastAsia="Arial" w:cs="Arial"/>
          <w:b w:val="0"/>
          <w:bCs w:val="0"/>
          <w:i w:val="0"/>
          <w:iCs w:val="0"/>
          <w:color w:val="000000"/>
          <w:sz w:val="22"/>
          <w:szCs w:val="22"/>
          <w:u w:val="none"/>
          <w:shd w:val="clear" w:fill="auto"/>
          <w:lang w:val="pt-BR"/>
        </w:rPr>
        <w:fldChar w:fldCharType="separate"/>
      </w:r>
      <w:r>
        <w:rPr>
          <w:rFonts w:eastAsia="Arial" w:cs="Arial"/>
          <w:b w:val="0"/>
          <w:bCs w:val="0"/>
          <w:i w:val="0"/>
          <w:iCs w:val="0"/>
          <w:color w:val="000000"/>
          <w:sz w:val="22"/>
          <w:szCs w:val="22"/>
          <w:u w:val="none"/>
          <w:shd w:val="clear" w:fill="auto"/>
          <w:lang w:val="pt-BR"/>
        </w:rPr>
        <w:t>art. 94 da Lei 14.133/2021</w:t>
      </w:r>
      <w:r>
        <w:rPr>
          <w:rFonts w:eastAsia="Arial" w:cs="Arial"/>
          <w:b w:val="0"/>
          <w:bCs w:val="0"/>
          <w:i w:val="0"/>
          <w:iCs w:val="0"/>
          <w:color w:val="000000"/>
          <w:sz w:val="22"/>
          <w:szCs w:val="22"/>
          <w:u w:val="none"/>
          <w:shd w:val="clear" w:fill="auto"/>
          <w:lang w:val="pt-BR"/>
        </w:rPr>
        <w:fldChar w:fldCharType="end"/>
      </w:r>
      <w:r>
        <w:rPr>
          <w:rStyle w:val="47"/>
          <w:rFonts w:eastAsia="Arial" w:cs="Arial"/>
          <w:b w:val="0"/>
          <w:bCs w:val="0"/>
          <w:i w:val="0"/>
          <w:iCs w:val="0"/>
          <w:color w:val="000000"/>
          <w:sz w:val="22"/>
          <w:szCs w:val="22"/>
          <w:u w:val="none"/>
          <w:shd w:val="clear" w:fill="auto"/>
          <w:lang w:val="pt-BR"/>
        </w:rPr>
        <w:t>, bem como no respectivo sítio oficial na Internet, em atenção a Lei nº 12.527/2011, regulamentada no Estado do Ceará pela Lei nº 15.175/2012.</w:t>
      </w:r>
    </w:p>
    <w:p w14:paraId="45BF41B4">
      <w:pPr>
        <w:spacing w:before="57" w:after="57" w:line="240" w:lineRule="auto"/>
        <w:jc w:val="both"/>
      </w:pPr>
      <w:r>
        <w:rPr>
          <w:rStyle w:val="47"/>
          <w:rFonts w:eastAsia="Arial" w:cs="Arial"/>
          <w:b/>
          <w:bCs/>
          <w:i w:val="0"/>
          <w:iCs w:val="0"/>
          <w:color w:val="000000"/>
          <w:sz w:val="22"/>
          <w:szCs w:val="22"/>
          <w:u w:val="none"/>
          <w:shd w:val="clear" w:fill="auto"/>
          <w:lang w:val="pt-BR"/>
        </w:rPr>
        <w:t>CLÁUSULA DÉCIMA NONA – DA GESTÃO E FISCALIZAÇÃO</w:t>
      </w:r>
    </w:p>
    <w:p w14:paraId="75CCD2E2">
      <w:pPr>
        <w:spacing w:before="57" w:after="57" w:line="240" w:lineRule="auto"/>
        <w:jc w:val="both"/>
      </w:pPr>
      <w:r>
        <w:rPr>
          <w:rStyle w:val="47"/>
          <w:rFonts w:cs="Verdana"/>
          <w:b w:val="0"/>
          <w:bCs w:val="0"/>
          <w:i w:val="0"/>
          <w:iCs w:val="0"/>
          <w:color w:val="000000"/>
          <w:sz w:val="22"/>
          <w:szCs w:val="22"/>
          <w:shd w:val="clear" w:fill="auto"/>
          <w:lang w:val="pt-BR"/>
        </w:rPr>
        <w:t>19.1. O modelo de gestão contratual consta no Termo de Referência, anexo a este contrato.</w:t>
      </w:r>
    </w:p>
    <w:p w14:paraId="12B90BB4">
      <w:pPr>
        <w:spacing w:before="57" w:after="57" w:line="240" w:lineRule="auto"/>
        <w:jc w:val="both"/>
      </w:pPr>
      <w:r>
        <w:rPr>
          <w:rStyle w:val="47"/>
          <w:rFonts w:cs="Verdana"/>
          <w:b w:val="0"/>
          <w:bCs w:val="0"/>
          <w:i w:val="0"/>
          <w:iCs w:val="0"/>
          <w:color w:val="000000"/>
          <w:sz w:val="22"/>
          <w:szCs w:val="22"/>
          <w:shd w:val="clear" w:fill="auto"/>
          <w:lang w:val="pt-BR"/>
        </w:rPr>
        <w:t>19.2. A execução contratual será acompanhada pelo(a) Gestor(a) do Contrato _________</w:t>
      </w:r>
      <w:r>
        <w:rPr>
          <w:rStyle w:val="47"/>
          <w:rFonts w:cs="Arial"/>
          <w:b w:val="0"/>
          <w:bCs w:val="0"/>
          <w:i w:val="0"/>
          <w:iCs w:val="0"/>
          <w:color w:val="000000"/>
          <w:sz w:val="22"/>
          <w:szCs w:val="22"/>
          <w:shd w:val="clear" w:fill="auto"/>
          <w:lang w:val="pt-BR"/>
        </w:rPr>
        <w:t>_ (nome completo), CPF _______, representan</w:t>
      </w:r>
      <w:r>
        <w:rPr>
          <w:rStyle w:val="47"/>
          <w:rFonts w:cs="Verdana"/>
          <w:b w:val="0"/>
          <w:bCs w:val="0"/>
          <w:i w:val="0"/>
          <w:iCs w:val="0"/>
          <w:color w:val="000000"/>
          <w:sz w:val="22"/>
          <w:szCs w:val="22"/>
          <w:shd w:val="clear" w:fill="auto"/>
          <w:lang w:val="pt-BR"/>
        </w:rPr>
        <w:t>te especialmente designado(a) para este fim</w:t>
      </w:r>
      <w:r>
        <w:rPr>
          <w:rStyle w:val="47"/>
          <w:rFonts w:eastAsia="Calibri" w:cs="Arial"/>
          <w:b w:val="0"/>
          <w:bCs w:val="0"/>
          <w:i w:val="0"/>
          <w:iCs w:val="0"/>
          <w:color w:val="000000"/>
          <w:sz w:val="22"/>
          <w:szCs w:val="22"/>
          <w:shd w:val="clear" w:fill="auto"/>
          <w:lang w:val="pt-BR"/>
        </w:rPr>
        <w:t xml:space="preserve">, </w:t>
      </w:r>
      <w:r>
        <w:rPr>
          <w:rStyle w:val="47"/>
          <w:rFonts w:cs="Arial"/>
          <w:b w:val="0"/>
          <w:bCs w:val="0"/>
          <w:i w:val="0"/>
          <w:iCs w:val="0"/>
          <w:color w:val="000000"/>
          <w:sz w:val="22"/>
          <w:szCs w:val="22"/>
          <w:shd w:val="clear" w:fill="auto"/>
          <w:lang w:val="pt-BR"/>
        </w:rPr>
        <w:t>ou pelo</w:t>
      </w:r>
      <w:r>
        <w:rPr>
          <w:rStyle w:val="47"/>
          <w:rFonts w:cs="Verdana"/>
          <w:b w:val="0"/>
          <w:bCs w:val="0"/>
          <w:i w:val="0"/>
          <w:iCs w:val="0"/>
          <w:color w:val="000000"/>
          <w:sz w:val="22"/>
          <w:szCs w:val="22"/>
          <w:shd w:val="clear" w:fill="auto"/>
          <w:lang w:val="pt-BR"/>
        </w:rPr>
        <w:t>(a)</w:t>
      </w:r>
      <w:r>
        <w:rPr>
          <w:rStyle w:val="47"/>
          <w:rFonts w:cs="Arial"/>
          <w:b w:val="0"/>
          <w:bCs w:val="0"/>
          <w:i w:val="0"/>
          <w:iCs w:val="0"/>
          <w:color w:val="000000"/>
          <w:sz w:val="22"/>
          <w:szCs w:val="22"/>
          <w:shd w:val="clear" w:fill="auto"/>
          <w:lang w:val="pt-BR"/>
        </w:rPr>
        <w:t xml:space="preserve"> respectivo</w:t>
      </w:r>
      <w:r>
        <w:rPr>
          <w:rStyle w:val="47"/>
          <w:rFonts w:cs="Verdana"/>
          <w:b w:val="0"/>
          <w:bCs w:val="0"/>
          <w:i w:val="0"/>
          <w:iCs w:val="0"/>
          <w:color w:val="000000"/>
          <w:sz w:val="22"/>
          <w:szCs w:val="22"/>
          <w:shd w:val="clear" w:fill="auto"/>
          <w:lang w:val="pt-BR"/>
        </w:rPr>
        <w:t>(a)</w:t>
      </w:r>
      <w:r>
        <w:rPr>
          <w:rStyle w:val="47"/>
          <w:rFonts w:cs="Arial"/>
          <w:b w:val="0"/>
          <w:bCs w:val="0"/>
          <w:i w:val="0"/>
          <w:iCs w:val="0"/>
          <w:color w:val="000000"/>
          <w:sz w:val="22"/>
          <w:szCs w:val="22"/>
          <w:shd w:val="clear" w:fill="auto"/>
          <w:lang w:val="pt-BR"/>
        </w:rPr>
        <w:t xml:space="preserve"> substituto</w:t>
      </w:r>
      <w:r>
        <w:rPr>
          <w:rStyle w:val="47"/>
          <w:rFonts w:cs="Verdana"/>
          <w:b w:val="0"/>
          <w:bCs w:val="0"/>
          <w:i w:val="0"/>
          <w:iCs w:val="0"/>
          <w:color w:val="000000"/>
          <w:sz w:val="22"/>
          <w:szCs w:val="22"/>
          <w:shd w:val="clear" w:fill="auto"/>
          <w:lang w:val="pt-BR"/>
        </w:rPr>
        <w:t>(a)</w:t>
      </w:r>
      <w:r>
        <w:rPr>
          <w:rStyle w:val="47"/>
          <w:rFonts w:cs="Arial"/>
          <w:b w:val="0"/>
          <w:bCs w:val="0"/>
          <w:i w:val="0"/>
          <w:iCs w:val="0"/>
          <w:color w:val="000000"/>
          <w:sz w:val="22"/>
          <w:szCs w:val="22"/>
          <w:shd w:val="clear" w:fill="auto"/>
          <w:lang w:val="pt-BR"/>
        </w:rPr>
        <w:t>.</w:t>
      </w:r>
    </w:p>
    <w:p w14:paraId="3A93788A">
      <w:pPr>
        <w:spacing w:before="57" w:after="57" w:line="240" w:lineRule="auto"/>
        <w:jc w:val="both"/>
      </w:pPr>
      <w:r>
        <w:rPr>
          <w:rStyle w:val="47"/>
          <w:rFonts w:cs="Arial"/>
          <w:b w:val="0"/>
          <w:bCs w:val="0"/>
          <w:i w:val="0"/>
          <w:iCs w:val="0"/>
          <w:color w:val="000000"/>
          <w:sz w:val="22"/>
          <w:szCs w:val="22"/>
          <w:shd w:val="clear" w:fill="auto"/>
          <w:lang w:val="pt-BR"/>
        </w:rPr>
        <w:t>COMENTÁRIO: A cláusula abaixo é opcional. Utilizá-la conforme o caso.</w:t>
      </w:r>
    </w:p>
    <w:p w14:paraId="596C01A7">
      <w:pPr>
        <w:spacing w:before="57" w:after="57" w:line="240" w:lineRule="auto"/>
        <w:jc w:val="both"/>
      </w:pPr>
      <w:r>
        <w:rPr>
          <w:rStyle w:val="47"/>
          <w:rFonts w:eastAsia="Calibri" w:cs="Verdana"/>
          <w:b w:val="0"/>
          <w:bCs w:val="0"/>
          <w:i w:val="0"/>
          <w:iCs w:val="0"/>
          <w:color w:val="000000"/>
          <w:sz w:val="22"/>
          <w:szCs w:val="22"/>
          <w:u w:val="none"/>
          <w:shd w:val="clear" w:fill="auto"/>
          <w:lang w:val="pt-BR" w:eastAsia="zh-CN" w:bidi="hi-IN"/>
        </w:rPr>
        <w:t xml:space="preserve">19.3. A execução contratual será fiscalizada pelo(a) Fiscal(a) do Contrato </w:t>
      </w:r>
      <w:r>
        <w:rPr>
          <w:rStyle w:val="47"/>
          <w:rFonts w:eastAsia="Calibri" w:cs="Arial"/>
          <w:b w:val="0"/>
          <w:bCs w:val="0"/>
          <w:i w:val="0"/>
          <w:iCs w:val="0"/>
          <w:color w:val="000000"/>
          <w:sz w:val="22"/>
          <w:szCs w:val="22"/>
          <w:u w:val="none"/>
          <w:shd w:val="clear" w:fill="auto"/>
          <w:lang w:val="pt-BR" w:eastAsia="zh-CN" w:bidi="hi-IN"/>
        </w:rPr>
        <w:t>_____ (nome completo), CPF _______, representan</w:t>
      </w:r>
      <w:r>
        <w:rPr>
          <w:rStyle w:val="47"/>
          <w:rFonts w:eastAsia="Calibri" w:cs="Verdana"/>
          <w:b w:val="0"/>
          <w:bCs w:val="0"/>
          <w:i w:val="0"/>
          <w:iCs w:val="0"/>
          <w:color w:val="000000"/>
          <w:sz w:val="22"/>
          <w:szCs w:val="22"/>
          <w:u w:val="none"/>
          <w:shd w:val="clear" w:fill="auto"/>
          <w:lang w:val="pt-BR" w:eastAsia="zh-CN" w:bidi="hi-IN"/>
        </w:rPr>
        <w:t>te especialmente designado(a) para este fim</w:t>
      </w:r>
      <w:r>
        <w:rPr>
          <w:rStyle w:val="47"/>
          <w:rFonts w:eastAsia="Calibri" w:cs="Arial"/>
          <w:b w:val="0"/>
          <w:bCs w:val="0"/>
          <w:i w:val="0"/>
          <w:iCs w:val="0"/>
          <w:color w:val="000000"/>
          <w:sz w:val="22"/>
          <w:szCs w:val="22"/>
          <w:u w:val="none"/>
          <w:shd w:val="clear" w:fill="auto"/>
          <w:lang w:val="pt-BR" w:eastAsia="zh-CN" w:bidi="hi-IN"/>
        </w:rPr>
        <w:t>, ou pelo</w:t>
      </w:r>
      <w:r>
        <w:rPr>
          <w:rStyle w:val="47"/>
          <w:rFonts w:eastAsia="Calibri" w:cs="Verdana"/>
          <w:b w:val="0"/>
          <w:bCs w:val="0"/>
          <w:i w:val="0"/>
          <w:iCs w:val="0"/>
          <w:color w:val="000000"/>
          <w:sz w:val="22"/>
          <w:szCs w:val="22"/>
          <w:u w:val="none"/>
          <w:shd w:val="clear" w:fill="auto"/>
          <w:lang w:val="pt-BR" w:eastAsia="zh-CN" w:bidi="hi-IN"/>
        </w:rPr>
        <w:t>(a)</w:t>
      </w:r>
      <w:r>
        <w:rPr>
          <w:rStyle w:val="47"/>
          <w:rFonts w:eastAsia="Calibri" w:cs="Arial"/>
          <w:b w:val="0"/>
          <w:bCs w:val="0"/>
          <w:i w:val="0"/>
          <w:iCs w:val="0"/>
          <w:color w:val="000000"/>
          <w:sz w:val="22"/>
          <w:szCs w:val="22"/>
          <w:u w:val="none"/>
          <w:shd w:val="clear" w:fill="auto"/>
          <w:lang w:val="pt-BR" w:eastAsia="zh-CN" w:bidi="hi-IN"/>
        </w:rPr>
        <w:t xml:space="preserve"> respectivo</w:t>
      </w:r>
      <w:r>
        <w:rPr>
          <w:rStyle w:val="47"/>
          <w:rFonts w:eastAsia="Calibri" w:cs="Verdana"/>
          <w:b w:val="0"/>
          <w:bCs w:val="0"/>
          <w:i w:val="0"/>
          <w:iCs w:val="0"/>
          <w:color w:val="000000"/>
          <w:sz w:val="22"/>
          <w:szCs w:val="22"/>
          <w:u w:val="none"/>
          <w:shd w:val="clear" w:fill="auto"/>
          <w:lang w:val="pt-BR" w:eastAsia="zh-CN" w:bidi="hi-IN"/>
        </w:rPr>
        <w:t>(a)</w:t>
      </w:r>
      <w:r>
        <w:rPr>
          <w:rStyle w:val="47"/>
          <w:rFonts w:eastAsia="Calibri" w:cs="Arial"/>
          <w:b w:val="0"/>
          <w:bCs w:val="0"/>
          <w:i w:val="0"/>
          <w:iCs w:val="0"/>
          <w:color w:val="000000"/>
          <w:sz w:val="22"/>
          <w:szCs w:val="22"/>
          <w:u w:val="none"/>
          <w:shd w:val="clear" w:fill="auto"/>
          <w:lang w:val="pt-BR" w:eastAsia="zh-CN" w:bidi="hi-IN"/>
        </w:rPr>
        <w:t xml:space="preserve"> substituto</w:t>
      </w:r>
      <w:r>
        <w:rPr>
          <w:rStyle w:val="47"/>
          <w:rFonts w:eastAsia="Calibri" w:cs="Verdana"/>
          <w:b w:val="0"/>
          <w:bCs w:val="0"/>
          <w:i w:val="0"/>
          <w:iCs w:val="0"/>
          <w:color w:val="000000"/>
          <w:sz w:val="22"/>
          <w:szCs w:val="22"/>
          <w:u w:val="none"/>
          <w:shd w:val="clear" w:fill="auto"/>
          <w:lang w:val="pt-BR" w:eastAsia="zh-CN" w:bidi="hi-IN"/>
        </w:rPr>
        <w:t>(a)</w:t>
      </w:r>
      <w:r>
        <w:rPr>
          <w:rStyle w:val="47"/>
          <w:rFonts w:eastAsia="Calibri" w:cs="Arial"/>
          <w:b w:val="0"/>
          <w:bCs w:val="0"/>
          <w:i w:val="0"/>
          <w:iCs w:val="0"/>
          <w:color w:val="000000"/>
          <w:sz w:val="22"/>
          <w:szCs w:val="22"/>
          <w:u w:val="none"/>
          <w:shd w:val="clear" w:fill="auto"/>
          <w:lang w:val="pt-BR" w:eastAsia="zh-CN" w:bidi="hi-IN"/>
        </w:rPr>
        <w:t>.</w:t>
      </w:r>
    </w:p>
    <w:p w14:paraId="0926A16A">
      <w:pPr>
        <w:pStyle w:val="63"/>
        <w:widowControl/>
        <w:spacing w:before="57" w:after="57" w:line="240" w:lineRule="auto"/>
        <w:ind w:left="0" w:right="0" w:firstLine="0"/>
        <w:jc w:val="both"/>
      </w:pPr>
      <w:r>
        <w:rPr>
          <w:rStyle w:val="47"/>
          <w:rFonts w:eastAsia="Arial" w:cs="Arial"/>
          <w:b/>
          <w:bCs/>
          <w:i w:val="0"/>
          <w:iCs w:val="0"/>
          <w:color w:val="000000"/>
          <w:sz w:val="22"/>
          <w:szCs w:val="22"/>
          <w:u w:val="none"/>
          <w:shd w:val="clear" w:fill="auto"/>
          <w:lang w:val="pt-BR"/>
        </w:rPr>
        <w:t>CLÁUSULA VIGÉSIMA – DO FORO</w:t>
      </w:r>
    </w:p>
    <w:p w14:paraId="2370537A">
      <w:pPr>
        <w:pStyle w:val="63"/>
        <w:widowControl/>
        <w:spacing w:before="57" w:after="57" w:line="240" w:lineRule="auto"/>
        <w:ind w:left="0" w:right="0" w:firstLine="0"/>
        <w:jc w:val="both"/>
        <w:rPr>
          <w:rFonts w:ascii="Arial" w:hAnsi="Arial" w:eastAsia="Arial" w:cs="Arial"/>
          <w:b w:val="0"/>
          <w:bCs w:val="0"/>
          <w:color w:val="000000"/>
          <w:sz w:val="22"/>
          <w:szCs w:val="22"/>
          <w:u w:val="none"/>
        </w:rPr>
      </w:pPr>
      <w:r>
        <w:rPr>
          <w:rStyle w:val="47"/>
          <w:rFonts w:eastAsia="Arial" w:cs="Arial"/>
          <w:b w:val="0"/>
          <w:bCs w:val="0"/>
          <w:i w:val="0"/>
          <w:iCs w:val="0"/>
          <w:color w:val="000000"/>
          <w:sz w:val="22"/>
          <w:szCs w:val="22"/>
          <w:u w:val="none"/>
          <w:shd w:val="clear" w:fill="auto"/>
          <w:lang w:val="pt-BR"/>
        </w:rPr>
        <w:t xml:space="preserve">20.1. Fica eleito o foro do município da sede do CONTRATANTE, para dirimir os litígios que decorrerem da execução deste Termo de Contrato que não puderem ser compostos pela conciliação, conforme </w:t>
      </w:r>
      <w:r>
        <w:fldChar w:fldCharType="begin"/>
      </w:r>
      <w:r>
        <w:rPr>
          <w:rFonts w:eastAsia="Arial" w:cs="Arial"/>
          <w:b w:val="0"/>
          <w:bCs w:val="0"/>
          <w:i w:val="0"/>
          <w:iCs w:val="0"/>
          <w:color w:val="000000"/>
          <w:sz w:val="22"/>
          <w:szCs w:val="22"/>
          <w:u w:val="none"/>
          <w:shd w:val="clear" w:fill="auto"/>
          <w:lang w:val="pt-BR"/>
        </w:rPr>
        <w:instrText xml:space="preserve"> HYPERLINK "http://www.planalto.gov.br/ccivil_03/_ato2019-2022/2021/lei/L14133.htm" \l "art92§1"</w:instrText>
      </w:r>
      <w:r>
        <w:rPr>
          <w:rFonts w:eastAsia="Arial" w:cs="Arial"/>
          <w:b w:val="0"/>
          <w:bCs w:val="0"/>
          <w:i w:val="0"/>
          <w:iCs w:val="0"/>
          <w:color w:val="000000"/>
          <w:sz w:val="22"/>
          <w:szCs w:val="22"/>
          <w:u w:val="none"/>
          <w:shd w:val="clear" w:fill="auto"/>
          <w:lang w:val="pt-BR"/>
        </w:rPr>
        <w:fldChar w:fldCharType="separate"/>
      </w:r>
      <w:r>
        <w:rPr>
          <w:rFonts w:eastAsia="Arial" w:cs="Arial"/>
          <w:b w:val="0"/>
          <w:bCs w:val="0"/>
          <w:i w:val="0"/>
          <w:iCs w:val="0"/>
          <w:color w:val="000000"/>
          <w:sz w:val="22"/>
          <w:szCs w:val="22"/>
          <w:u w:val="none"/>
          <w:shd w:val="clear" w:fill="auto"/>
          <w:lang w:val="pt-BR"/>
        </w:rPr>
        <w:t>art. 92, §1º, da Lei nº 14.133/</w:t>
      </w:r>
      <w:r>
        <w:rPr>
          <w:rFonts w:eastAsia="Arial" w:cs="Arial"/>
          <w:b w:val="0"/>
          <w:bCs w:val="0"/>
          <w:i w:val="0"/>
          <w:iCs w:val="0"/>
          <w:color w:val="000000"/>
          <w:sz w:val="22"/>
          <w:szCs w:val="22"/>
          <w:u w:val="none"/>
          <w:shd w:val="clear" w:fill="auto"/>
          <w:lang w:val="pt-BR"/>
        </w:rPr>
        <w:fldChar w:fldCharType="end"/>
      </w:r>
      <w:r>
        <w:rPr>
          <w:rFonts w:eastAsia="Arial" w:cs="Arial"/>
          <w:b w:val="0"/>
          <w:bCs w:val="0"/>
          <w:i w:val="0"/>
          <w:iCs w:val="0"/>
          <w:color w:val="000000"/>
          <w:sz w:val="22"/>
          <w:szCs w:val="22"/>
          <w:u w:val="none"/>
          <w:shd w:val="clear" w:fill="auto"/>
          <w:lang w:val="pt-BR"/>
        </w:rPr>
        <w:t>2021.</w:t>
      </w:r>
    </w:p>
    <w:p w14:paraId="6CF514ED">
      <w:pPr>
        <w:pStyle w:val="63"/>
        <w:widowControl/>
        <w:spacing w:before="57" w:after="57" w:line="240" w:lineRule="auto"/>
        <w:ind w:left="0" w:right="0" w:firstLine="0"/>
        <w:jc w:val="both"/>
        <w:rPr>
          <w:rFonts w:ascii="Arial" w:hAnsi="Arial" w:eastAsia="Arial" w:cs="Arial"/>
          <w:b w:val="0"/>
          <w:bCs w:val="0"/>
          <w:color w:val="000000"/>
          <w:sz w:val="22"/>
          <w:szCs w:val="22"/>
          <w:u w:val="none"/>
        </w:rPr>
      </w:pPr>
      <w:r>
        <w:rPr>
          <w:rStyle w:val="47"/>
          <w:rFonts w:eastAsia="Arial" w:cs="Arial"/>
          <w:b w:val="0"/>
          <w:bCs w:val="0"/>
          <w:i w:val="0"/>
          <w:iCs w:val="0"/>
          <w:color w:val="000000"/>
          <w:sz w:val="22"/>
          <w:szCs w:val="22"/>
          <w:u w:val="none"/>
          <w:shd w:val="clear" w:fill="auto"/>
          <w:lang w:val="pt-BR"/>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14:paraId="41503E58">
      <w:pPr>
        <w:pStyle w:val="16"/>
        <w:tabs>
          <w:tab w:val="left" w:pos="993"/>
          <w:tab w:val="left" w:pos="5742"/>
        </w:tabs>
        <w:spacing w:before="57" w:after="57" w:line="240" w:lineRule="auto"/>
        <w:ind w:left="0" w:right="0" w:firstLine="0"/>
        <w:rPr>
          <w:rFonts w:ascii="Arial" w:hAnsi="Arial" w:cs="Verdana"/>
          <w:b w:val="0"/>
          <w:bCs w:val="0"/>
          <w:color w:val="auto"/>
          <w:sz w:val="22"/>
          <w:szCs w:val="22"/>
          <w:shd w:val="clear" w:fill="FF00FF"/>
          <w:lang w:val="pt-BR"/>
        </w:rPr>
      </w:pPr>
    </w:p>
    <w:p w14:paraId="77A0A636">
      <w:pPr>
        <w:pStyle w:val="16"/>
        <w:tabs>
          <w:tab w:val="left" w:pos="993"/>
          <w:tab w:val="left" w:pos="5742"/>
        </w:tabs>
        <w:spacing w:before="57" w:after="57" w:line="240" w:lineRule="auto"/>
        <w:ind w:left="0" w:right="0" w:firstLine="0"/>
        <w:rPr>
          <w:lang w:val="pt-BR"/>
        </w:rPr>
      </w:pPr>
      <w:r>
        <w:rPr>
          <w:rFonts w:cs="Verdana"/>
          <w:b w:val="0"/>
          <w:bCs w:val="0"/>
          <w:color w:val="auto"/>
          <w:sz w:val="22"/>
          <w:szCs w:val="22"/>
          <w:lang w:val="pt-BR"/>
        </w:rPr>
        <w:t>Local e data</w:t>
      </w:r>
    </w:p>
    <w:p w14:paraId="52996A26">
      <w:pPr>
        <w:pStyle w:val="64"/>
        <w:snapToGrid w:val="0"/>
        <w:spacing w:before="57" w:after="57" w:line="240" w:lineRule="auto"/>
        <w:ind w:left="0" w:right="0" w:firstLine="0"/>
        <w:jc w:val="both"/>
        <w:rPr>
          <w:lang w:val="pt-BR"/>
        </w:rPr>
      </w:pPr>
      <w:r>
        <w:rPr>
          <w:b w:val="0"/>
          <w:bCs w:val="0"/>
          <w:color w:val="auto"/>
          <w:sz w:val="22"/>
          <w:szCs w:val="22"/>
          <w:lang w:val="pt-BR"/>
        </w:rPr>
        <w:t>(nome do representante)                                      (nome do representante)</w:t>
      </w:r>
    </w:p>
    <w:p w14:paraId="4FFA3576">
      <w:pPr>
        <w:pStyle w:val="64"/>
        <w:spacing w:before="57" w:after="57" w:line="240" w:lineRule="auto"/>
        <w:ind w:left="0" w:right="0" w:firstLine="0"/>
        <w:jc w:val="both"/>
        <w:rPr>
          <w:lang w:val="pt-BR"/>
        </w:rPr>
      </w:pPr>
      <w:r>
        <w:rPr>
          <w:b w:val="0"/>
          <w:bCs w:val="0"/>
          <w:color w:val="auto"/>
          <w:sz w:val="22"/>
          <w:szCs w:val="22"/>
          <w:lang w:val="pt-BR"/>
        </w:rPr>
        <w:t>CONTRATANTE                                                    CONTRATADO</w:t>
      </w:r>
    </w:p>
    <w:p w14:paraId="7845240E">
      <w:pPr>
        <w:spacing w:before="57" w:after="57" w:line="240" w:lineRule="auto"/>
        <w:ind w:left="0" w:right="0" w:firstLine="0"/>
        <w:jc w:val="both"/>
        <w:rPr>
          <w:rFonts w:ascii="Arial" w:hAnsi="Arial"/>
          <w:b w:val="0"/>
          <w:bCs w:val="0"/>
          <w:color w:val="auto"/>
          <w:sz w:val="22"/>
          <w:szCs w:val="22"/>
          <w:lang w:val="pt-BR"/>
        </w:rPr>
      </w:pPr>
    </w:p>
    <w:p w14:paraId="53E93CCC">
      <w:pPr>
        <w:spacing w:before="57" w:after="57" w:line="240" w:lineRule="auto"/>
        <w:ind w:left="0" w:right="0" w:firstLine="0"/>
        <w:jc w:val="both"/>
        <w:rPr>
          <w:lang w:val="pt-BR"/>
        </w:rPr>
      </w:pPr>
      <w:r>
        <w:rPr>
          <w:b w:val="0"/>
          <w:bCs w:val="0"/>
          <w:color w:val="auto"/>
          <w:sz w:val="22"/>
          <w:szCs w:val="22"/>
          <w:lang w:val="pt-BR"/>
        </w:rPr>
        <w:t>Testemunhas:</w:t>
      </w:r>
    </w:p>
    <w:p w14:paraId="659F5EFD">
      <w:pPr>
        <w:spacing w:before="57" w:after="57" w:line="240" w:lineRule="auto"/>
        <w:ind w:left="0" w:right="0" w:firstLine="0"/>
        <w:jc w:val="both"/>
        <w:rPr>
          <w:lang w:val="pt-BR"/>
        </w:rPr>
      </w:pPr>
      <w:r>
        <w:rPr>
          <w:b w:val="0"/>
          <w:bCs w:val="0"/>
          <w:color w:val="auto"/>
          <w:sz w:val="22"/>
          <w:szCs w:val="22"/>
          <w:lang w:val="pt-BR"/>
        </w:rPr>
        <w:t>(nome da testemunha 1)                                             (nome da testemunha 2)</w:t>
      </w:r>
    </w:p>
    <w:p w14:paraId="5ADCECDB">
      <w:pPr>
        <w:spacing w:before="57" w:after="57" w:line="240" w:lineRule="auto"/>
        <w:ind w:left="0" w:right="0" w:firstLine="0"/>
        <w:jc w:val="both"/>
        <w:rPr>
          <w:lang w:val="pt-BR"/>
        </w:rPr>
      </w:pPr>
      <w:r>
        <w:rPr>
          <w:b w:val="0"/>
          <w:bCs w:val="0"/>
          <w:color w:val="auto"/>
          <w:sz w:val="22"/>
          <w:szCs w:val="22"/>
          <w:lang w:val="pt-BR"/>
        </w:rPr>
        <w:t>RG:                                                                              RG:</w:t>
      </w:r>
    </w:p>
    <w:p w14:paraId="5042D881">
      <w:pPr>
        <w:spacing w:before="57" w:after="57" w:line="240" w:lineRule="auto"/>
        <w:ind w:left="0" w:right="0" w:firstLine="0"/>
        <w:jc w:val="both"/>
        <w:rPr>
          <w:lang w:val="pt-BR"/>
        </w:rPr>
      </w:pPr>
      <w:r>
        <w:rPr>
          <w:b w:val="0"/>
          <w:bCs w:val="0"/>
          <w:color w:val="auto"/>
          <w:sz w:val="22"/>
          <w:szCs w:val="22"/>
          <w:lang w:val="pt-BR"/>
        </w:rPr>
        <w:t>CPF:                                                                            CPF:</w:t>
      </w:r>
    </w:p>
    <w:p w14:paraId="400C4258">
      <w:pPr>
        <w:spacing w:before="57" w:after="57" w:line="240" w:lineRule="auto"/>
        <w:ind w:left="0" w:right="0" w:firstLine="0"/>
        <w:jc w:val="both"/>
        <w:rPr>
          <w:rFonts w:ascii="Arial" w:hAnsi="Arial"/>
          <w:b w:val="0"/>
          <w:bCs w:val="0"/>
          <w:color w:val="auto"/>
          <w:sz w:val="22"/>
          <w:szCs w:val="22"/>
          <w:lang w:val="pt-BR"/>
        </w:rPr>
      </w:pPr>
    </w:p>
    <w:p w14:paraId="26A083B2">
      <w:pPr>
        <w:spacing w:before="57" w:after="57" w:line="240" w:lineRule="auto"/>
        <w:ind w:left="0" w:right="0" w:firstLine="0"/>
        <w:jc w:val="both"/>
        <w:rPr>
          <w:lang w:val="pt-BR"/>
        </w:rPr>
      </w:pPr>
      <w:r>
        <w:rPr>
          <w:b w:val="0"/>
          <w:bCs w:val="0"/>
          <w:color w:val="auto"/>
          <w:sz w:val="22"/>
          <w:szCs w:val="22"/>
          <w:lang w:val="pt-BR"/>
        </w:rPr>
        <w:t>Visto:</w:t>
      </w:r>
    </w:p>
    <w:p w14:paraId="37365F13">
      <w:pPr>
        <w:spacing w:before="57" w:after="57" w:line="240" w:lineRule="auto"/>
        <w:ind w:left="0" w:right="0" w:firstLine="0"/>
        <w:jc w:val="both"/>
      </w:pPr>
      <w:r>
        <w:rPr>
          <w:rStyle w:val="47"/>
          <w:b w:val="0"/>
          <w:bCs w:val="0"/>
          <w:color w:val="auto"/>
          <w:lang w:val="pt-BR"/>
        </w:rPr>
        <w:t>(nome do(a) procurador(a)/assessor(a) jurídico(a) da CONTRATANTE)</w:t>
      </w:r>
    </w:p>
    <w:p w14:paraId="55951D32">
      <w:pPr>
        <w:spacing w:line="240" w:lineRule="auto"/>
        <w:jc w:val="both"/>
        <w:rPr>
          <w:rFonts w:ascii="Arial" w:hAnsi="Arial"/>
          <w:i w:val="0"/>
          <w:iCs w:val="0"/>
          <w:color w:val="000000"/>
          <w:sz w:val="22"/>
          <w:szCs w:val="22"/>
          <w:u w:val="none"/>
          <w:lang w:val="pt-BR"/>
        </w:rPr>
      </w:pPr>
    </w:p>
    <w:p w14:paraId="1956C307">
      <w:pPr>
        <w:spacing w:line="240" w:lineRule="auto"/>
        <w:jc w:val="both"/>
        <w:rPr>
          <w:rFonts w:ascii="Arial" w:hAnsi="Arial"/>
          <w:i w:val="0"/>
          <w:iCs w:val="0"/>
          <w:color w:val="000000"/>
          <w:sz w:val="22"/>
          <w:szCs w:val="22"/>
          <w:u w:val="none"/>
          <w:lang w:val="pt-BR"/>
        </w:rPr>
      </w:pPr>
    </w:p>
    <w:p w14:paraId="388E57D6">
      <w:pPr>
        <w:spacing w:line="240" w:lineRule="auto"/>
        <w:jc w:val="both"/>
        <w:rPr>
          <w:rFonts w:ascii="Arial" w:hAnsi="Arial"/>
          <w:i w:val="0"/>
          <w:iCs w:val="0"/>
          <w:color w:val="000000"/>
          <w:sz w:val="22"/>
          <w:szCs w:val="22"/>
          <w:u w:val="none"/>
          <w:lang w:val="pt-BR"/>
        </w:rPr>
      </w:pPr>
    </w:p>
    <w:p w14:paraId="4C026156">
      <w:pPr>
        <w:spacing w:line="240" w:lineRule="auto"/>
        <w:jc w:val="both"/>
        <w:rPr>
          <w:rFonts w:ascii="Arial" w:hAnsi="Arial"/>
          <w:i w:val="0"/>
          <w:iCs w:val="0"/>
          <w:color w:val="000000"/>
          <w:sz w:val="22"/>
          <w:szCs w:val="22"/>
          <w:u w:val="none"/>
          <w:lang w:val="pt-BR"/>
        </w:rPr>
      </w:pPr>
    </w:p>
    <w:p w14:paraId="40D65274">
      <w:pPr>
        <w:spacing w:line="240" w:lineRule="auto"/>
        <w:jc w:val="both"/>
        <w:rPr>
          <w:rFonts w:ascii="Arial" w:hAnsi="Arial"/>
          <w:i w:val="0"/>
          <w:iCs w:val="0"/>
          <w:color w:val="000000"/>
          <w:sz w:val="22"/>
          <w:szCs w:val="22"/>
          <w:u w:val="none"/>
          <w:lang w:val="pt-BR"/>
        </w:rPr>
      </w:pPr>
    </w:p>
    <w:p w14:paraId="67C35E54">
      <w:pPr>
        <w:spacing w:line="240" w:lineRule="auto"/>
        <w:jc w:val="both"/>
        <w:rPr>
          <w:rFonts w:ascii="Arial" w:hAnsi="Arial"/>
          <w:i w:val="0"/>
          <w:iCs w:val="0"/>
          <w:color w:val="000000"/>
          <w:sz w:val="22"/>
          <w:szCs w:val="22"/>
          <w:u w:val="none"/>
          <w:lang w:val="pt-BR"/>
        </w:rPr>
      </w:pPr>
    </w:p>
    <w:p w14:paraId="5F115BB2">
      <w:pPr>
        <w:spacing w:line="240" w:lineRule="auto"/>
        <w:jc w:val="both"/>
        <w:rPr>
          <w:rFonts w:ascii="Arial" w:hAnsi="Arial"/>
          <w:i w:val="0"/>
          <w:iCs w:val="0"/>
          <w:color w:val="000000"/>
          <w:sz w:val="22"/>
          <w:szCs w:val="22"/>
          <w:u w:val="none"/>
          <w:lang w:val="pt-BR"/>
        </w:rPr>
      </w:pPr>
    </w:p>
    <w:p w14:paraId="3E924937">
      <w:pPr>
        <w:spacing w:line="240" w:lineRule="auto"/>
        <w:jc w:val="both"/>
        <w:rPr>
          <w:rFonts w:ascii="Arial" w:hAnsi="Arial"/>
          <w:i w:val="0"/>
          <w:iCs w:val="0"/>
          <w:color w:val="000000"/>
          <w:sz w:val="22"/>
          <w:szCs w:val="22"/>
          <w:u w:val="none"/>
          <w:lang w:val="pt-BR"/>
        </w:rPr>
      </w:pPr>
    </w:p>
    <w:p w14:paraId="292D6DA5">
      <w:pPr>
        <w:spacing w:line="240" w:lineRule="auto"/>
        <w:jc w:val="both"/>
        <w:rPr>
          <w:rFonts w:ascii="Arial" w:hAnsi="Arial"/>
          <w:i w:val="0"/>
          <w:iCs w:val="0"/>
          <w:color w:val="000000"/>
          <w:sz w:val="22"/>
          <w:szCs w:val="22"/>
          <w:u w:val="none"/>
          <w:lang w:val="pt-BR"/>
        </w:rPr>
      </w:pPr>
    </w:p>
    <w:p w14:paraId="375C71B3">
      <w:pPr>
        <w:spacing w:line="240" w:lineRule="auto"/>
        <w:jc w:val="both"/>
        <w:rPr>
          <w:rFonts w:ascii="Arial" w:hAnsi="Arial"/>
          <w:i w:val="0"/>
          <w:iCs w:val="0"/>
          <w:color w:val="000000"/>
          <w:sz w:val="22"/>
          <w:szCs w:val="22"/>
          <w:u w:val="none"/>
          <w:lang w:val="pt-BR"/>
        </w:rPr>
      </w:pPr>
    </w:p>
    <w:p w14:paraId="2C6DF076">
      <w:pPr>
        <w:spacing w:line="240" w:lineRule="auto"/>
        <w:jc w:val="both"/>
        <w:rPr>
          <w:rFonts w:ascii="Arial" w:hAnsi="Arial"/>
          <w:i w:val="0"/>
          <w:iCs w:val="0"/>
          <w:color w:val="000000"/>
          <w:sz w:val="22"/>
          <w:szCs w:val="22"/>
          <w:u w:val="none"/>
          <w:lang w:val="pt-BR"/>
        </w:rPr>
      </w:pPr>
    </w:p>
    <w:p w14:paraId="465164C8">
      <w:pPr>
        <w:spacing w:line="240" w:lineRule="auto"/>
        <w:jc w:val="both"/>
        <w:rPr>
          <w:rFonts w:ascii="Arial" w:hAnsi="Arial"/>
          <w:i w:val="0"/>
          <w:iCs w:val="0"/>
          <w:color w:val="000000"/>
          <w:sz w:val="22"/>
          <w:szCs w:val="22"/>
          <w:u w:val="none"/>
          <w:lang w:val="pt-BR"/>
        </w:rPr>
      </w:pPr>
    </w:p>
    <w:p w14:paraId="4D0B1E75">
      <w:pPr>
        <w:spacing w:line="240" w:lineRule="auto"/>
        <w:jc w:val="both"/>
        <w:rPr>
          <w:rFonts w:ascii="Arial" w:hAnsi="Arial"/>
          <w:i w:val="0"/>
          <w:iCs w:val="0"/>
          <w:color w:val="000000"/>
          <w:sz w:val="22"/>
          <w:szCs w:val="22"/>
          <w:u w:val="none"/>
          <w:lang w:val="pt-BR"/>
        </w:rPr>
      </w:pPr>
    </w:p>
    <w:p w14:paraId="5208F9E2">
      <w:pPr>
        <w:spacing w:line="240" w:lineRule="auto"/>
        <w:jc w:val="both"/>
        <w:rPr>
          <w:rFonts w:ascii="Arial" w:hAnsi="Arial"/>
          <w:i w:val="0"/>
          <w:iCs w:val="0"/>
          <w:color w:val="000000"/>
          <w:sz w:val="22"/>
          <w:szCs w:val="22"/>
          <w:u w:val="none"/>
          <w:lang w:val="pt-BR"/>
        </w:rPr>
      </w:pPr>
    </w:p>
    <w:sectPr>
      <w:headerReference r:id="rId5" w:type="default"/>
      <w:footerReference r:id="rId6" w:type="default"/>
      <w:pgSz w:w="11906" w:h="16838"/>
      <w:pgMar w:top="2267" w:right="1133" w:bottom="1700" w:left="1133" w:header="720" w:footer="843" w:gutter="0"/>
      <w:pgNumType w:fmt="decimal" w:start="1"/>
      <w:cols w:space="720" w:num="1"/>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Lucida Sans">
    <w:panose1 w:val="020B0602030504020204"/>
    <w:charset w:val="00"/>
    <w:family w:val="auto"/>
    <w:pitch w:val="default"/>
    <w:sig w:usb0="00000003" w:usb1="00000000" w:usb2="00000000" w:usb3="00000000" w:csb0="20000001" w:csb1="00000000"/>
  </w:font>
  <w:font w:name="Wingdings">
    <w:panose1 w:val="05000000000000000000"/>
    <w:charset w:val="00"/>
    <w:family w:val="roman"/>
    <w:pitch w:val="default"/>
    <w:sig w:usb0="00000000" w:usb1="00000000" w:usb2="00000000" w:usb3="00000000" w:csb0="80000000" w:csb1="00000000"/>
  </w:font>
  <w:font w:name="OpenSymbol;Courier">
    <w:altName w:val="Liberation Mono"/>
    <w:panose1 w:val="00000000000000000000"/>
    <w:charset w:val="00"/>
    <w:family w:val="auto"/>
    <w:pitch w:val="default"/>
    <w:sig w:usb0="00000000" w:usb1="00000000" w:usb2="00000000" w:usb3="00000000" w:csb0="00000000" w:csb1="00000000"/>
  </w:font>
  <w:font w:name="OpenSymbol">
    <w:panose1 w:val="05010000000000000000"/>
    <w:charset w:val="00"/>
    <w:family w:val="roman"/>
    <w:pitch w:val="default"/>
    <w:sig w:usb0="800000AF" w:usb1="1001ECEA" w:usb2="00000000" w:usb3="00000000" w:csb0="80000001"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Thorndale AMT;Times New Roman">
    <w:altName w:val="Liberation Mono"/>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umberland AMT">
    <w:altName w:val="Courier New"/>
    <w:panose1 w:val="00000000000000000000"/>
    <w:charset w:val="00"/>
    <w:family w:val="roman"/>
    <w:pitch w:val="default"/>
    <w:sig w:usb0="00000000" w:usb1="00000000" w:usb2="00000000" w:usb3="00000000" w:csb0="00000000" w:csb1="00000000"/>
  </w:font>
  <w:font w:name="Arial Unicode MS">
    <w:altName w:val="Arial"/>
    <w:panose1 w:val="00000000000000000000"/>
    <w:charset w:val="00"/>
    <w:family w:val="auto"/>
    <w:pitch w:val="default"/>
    <w:sig w:usb0="00000000" w:usb1="00000000" w:usb2="00000000" w:usb3="00000000" w:csb0="00000000" w:csb1="00000000"/>
  </w:font>
  <w:font w:name="Verdana">
    <w:panose1 w:val="020B0604030504040204"/>
    <w:charset w:val="00"/>
    <w:family w:val="roman"/>
    <w:pitch w:val="default"/>
    <w:sig w:usb0="A00006FF" w:usb1="4000205B" w:usb2="00000010" w:usb3="00000000" w:csb0="2000019F" w:csb1="00000000"/>
  </w:font>
  <w:font w:name="Arial, sans-serif;Times New Rom">
    <w:altName w:val="Liberation Mono"/>
    <w:panose1 w:val="00000000000000000000"/>
    <w:charset w:val="00"/>
    <w:family w:val="auto"/>
    <w:pitch w:val="default"/>
    <w:sig w:usb0="00000000" w:usb1="00000000" w:usb2="00000000" w:usb3="00000000" w:csb0="00000000" w:csb1="00000000"/>
  </w:font>
  <w:font w:name="Arial MT">
    <w:altName w:val="Arial"/>
    <w:panose1 w:val="00000000000000000000"/>
    <w:charset w:val="00"/>
    <w:family w:val="roman"/>
    <w:pitch w:val="default"/>
    <w:sig w:usb0="00000000" w:usb1="00000000" w:usb2="00000000" w:usb3="00000000" w:csb0="00000000" w:csb1="00000000"/>
  </w:font>
  <w:font w:name="TimesNewRoman;'Times New Roman">
    <w:altName w:val="Liberation Mono"/>
    <w:panose1 w:val="00000000000000000000"/>
    <w:charset w:val="00"/>
    <w:family w:val="auto"/>
    <w:pitch w:val="default"/>
    <w:sig w:usb0="00000000" w:usb1="00000000" w:usb2="00000000" w:usb3="00000000" w:csb0="00000000" w:csb1="00000000"/>
  </w:font>
  <w:font w:name="Times New Roman;Bold">
    <w:altName w:val="Liberation Mono"/>
    <w:panose1 w:val="00000000000000000000"/>
    <w:charset w:val="00"/>
    <w:family w:val="auto"/>
    <w:pitch w:val="default"/>
    <w:sig w:usb0="00000000" w:usb1="00000000" w:usb2="00000000" w:usb3="00000000" w:csb0="00000000" w:csb1="00000000"/>
  </w:font>
  <w:font w:name="CourierNewPSMT">
    <w:altName w:val="Liberation Mono"/>
    <w:panose1 w:val="00000000000000000000"/>
    <w:charset w:val="00"/>
    <w:family w:val="auto"/>
    <w:pitch w:val="default"/>
    <w:sig w:usb0="00000000" w:usb1="00000000" w:usb2="00000000" w:usb3="00000000" w:csb0="00000000" w:csb1="00000000"/>
  </w:font>
  <w:font w:name="Zurich BT">
    <w:altName w:val="Liberation Mono"/>
    <w:panose1 w:val="00000000000000000000"/>
    <w:charset w:val="00"/>
    <w:family w:val="auto"/>
    <w:pitch w:val="default"/>
    <w:sig w:usb0="00000000" w:usb1="00000000" w:usb2="00000000" w:usb3="00000000" w:csb0="00000000" w:csb1="00000000"/>
  </w:font>
  <w:font w:name="Calibri;Century Gothic">
    <w:altName w:val="Liberation Mono"/>
    <w:panose1 w:val="00000000000000000000"/>
    <w:charset w:val="00"/>
    <w:family w:val="auto"/>
    <w:pitch w:val="default"/>
    <w:sig w:usb0="00000000" w:usb1="00000000" w:usb2="00000000" w:usb3="00000000" w:csb0="00000000" w:csb1="00000000"/>
  </w:font>
  <w:font w:name="N117">
    <w:altName w:val="Liberation Mono"/>
    <w:panose1 w:val="00000000000000000000"/>
    <w:charset w:val="00"/>
    <w:family w:val="auto"/>
    <w:pitch w:val="default"/>
    <w:sig w:usb0="00000000" w:usb1="00000000" w:usb2="00000000" w:usb3="00000000" w:csb0="00000000" w:csb1="00000000"/>
  </w:font>
  <w:font w:name="TimesNewRomanPS-BoldMT">
    <w:altName w:val="Liberation Mono"/>
    <w:panose1 w:val="00000000000000000000"/>
    <w:charset w:val="00"/>
    <w:family w:val="auto"/>
    <w:pitch w:val="default"/>
    <w:sig w:usb0="00000000" w:usb1="00000000" w:usb2="00000000" w:usb3="00000000" w:csb0="00000000" w:csb1="00000000"/>
  </w:font>
  <w:font w:name="Times-Roman;Times New Roman">
    <w:altName w:val="Liberation Mono"/>
    <w:panose1 w:val="00000000000000000000"/>
    <w:charset w:val="00"/>
    <w:family w:val="auto"/>
    <w:pitch w:val="default"/>
    <w:sig w:usb0="00000000" w:usb1="00000000" w:usb2="00000000" w:usb3="00000000" w:csb0="00000000" w:csb1="00000000"/>
  </w:font>
  <w:font w:name="MS Mincho">
    <w:altName w:val="Liberation Mono"/>
    <w:panose1 w:val="00000000000000000000"/>
    <w:charset w:val="00"/>
    <w:family w:val="auto"/>
    <w:pitch w:val="default"/>
    <w:sig w:usb0="00000000" w:usb1="00000000" w:usb2="00000000" w:usb3="00000000" w:csb0="00000000" w:csb1="00000000"/>
  </w:font>
  <w:font w:name="Montserrat">
    <w:altName w:val="Liberation Mono"/>
    <w:panose1 w:val="00000000000000000000"/>
    <w:charset w:val="00"/>
    <w:family w:val="roman"/>
    <w:pitch w:val="default"/>
    <w:sig w:usb0="00000000" w:usb1="00000000" w:usb2="00000000" w:usb3="00000000" w:csb0="00000000" w:csb1="00000000"/>
  </w:font>
  <w:font w:name="Roboto">
    <w:altName w:val="Liberation Mono"/>
    <w:panose1 w:val="00000000000000000000"/>
    <w:charset w:val="00"/>
    <w:family w:val="roman"/>
    <w:pitch w:val="default"/>
    <w:sig w:usb0="00000000" w:usb1="00000000" w:usb2="00000000" w:usb3="00000000" w:csb0="00000000" w:csb1="00000000"/>
  </w:font>
  <w:font w:name="Wingdings 2">
    <w:panose1 w:val="05020102010507070707"/>
    <w:charset w:val="02"/>
    <w:family w:val="auto"/>
    <w:pitch w:val="default"/>
    <w:sig w:usb0="00000000" w:usb1="00000000" w:usb2="00000000" w:usb3="00000000" w:csb0="80000000" w:csb1="00000000"/>
  </w:font>
  <w:font w:name="Kanit Light">
    <w:altName w:val="Liberation Mono"/>
    <w:panose1 w:val="00000000000000000000"/>
    <w:charset w:val="00"/>
    <w:family w:val="roman"/>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C69D5">
    <w:pPr>
      <w:pStyle w:val="3"/>
      <w:spacing w:line="240" w:lineRule="auto"/>
      <w:ind w:left="-1440" w:right="-559" w:firstLine="0"/>
      <w:jc w:val="right"/>
      <w:rPr>
        <w:rFonts w:ascii="Calibri" w:hAnsi="Calibri" w:eastAsia="Calibri" w:cs="Calibri"/>
        <w:color w:val="434343"/>
      </w:rPr>
    </w:pPr>
  </w:p>
  <w:p w14:paraId="071BAD65">
    <w:pPr>
      <w:pStyle w:val="3"/>
      <w:spacing w:line="240" w:lineRule="auto"/>
      <w:ind w:left="-1440" w:right="-559" w:firstLine="0"/>
      <w:jc w:val="right"/>
      <w:rPr>
        <w:rFonts w:ascii="Calibri" w:hAnsi="Calibri" w:eastAsia="Calibri" w:cs="Calibri"/>
        <w:color w:val="434343"/>
      </w:rPr>
    </w:pPr>
    <w:r>
      <w:rPr>
        <w:rFonts w:ascii="Calibri" w:hAnsi="Calibri" w:eastAsia="Calibri" w:cs="Calibri"/>
        <w:color w:val="434343"/>
      </w:rPr>
      <mc:AlternateContent>
        <mc:Choice Requires="wps">
          <w:drawing>
            <wp:anchor distT="0" distB="0" distL="0" distR="0" simplePos="0" relativeHeight="251659264" behindDoc="1" locked="0" layoutInCell="1" allowOverlap="1">
              <wp:simplePos x="0" y="0"/>
              <wp:positionH relativeFrom="column">
                <wp:posOffset>-409575</wp:posOffset>
              </wp:positionH>
              <wp:positionV relativeFrom="paragraph">
                <wp:posOffset>123825</wp:posOffset>
              </wp:positionV>
              <wp:extent cx="4849495" cy="1050290"/>
              <wp:effectExtent l="0" t="0" r="0" b="0"/>
              <wp:wrapNone/>
              <wp:docPr id="3" name="Shape 2"/>
              <wp:cNvGraphicFramePr/>
              <a:graphic xmlns:a="http://schemas.openxmlformats.org/drawingml/2006/main">
                <a:graphicData uri="http://schemas.microsoft.com/office/word/2010/wordprocessingShape">
                  <wps:wsp>
                    <wps:cNvSpPr/>
                    <wps:spPr>
                      <a:xfrm>
                        <a:off x="0" y="0"/>
                        <a:ext cx="4849560" cy="1050120"/>
                      </a:xfrm>
                      <a:prstGeom prst="rect">
                        <a:avLst/>
                      </a:prstGeom>
                      <a:noFill/>
                      <a:ln w="0">
                        <a:noFill/>
                      </a:ln>
                    </wps:spPr>
                    <wps:style>
                      <a:lnRef idx="0">
                        <a:srgbClr val="FFFFFF"/>
                      </a:lnRef>
                      <a:fillRef idx="0">
                        <a:srgbClr val="FFFFFF"/>
                      </a:fillRef>
                      <a:effectRef idx="0">
                        <a:srgbClr val="FFFFFF"/>
                      </a:effectRef>
                      <a:fontRef idx="minor"/>
                    </wps:style>
                    <wps:txbx>
                      <w:txbxContent>
                        <w:p w14:paraId="314AB244">
                          <w:pPr>
                            <w:pStyle w:val="51"/>
                            <w:spacing w:before="0" w:after="0" w:line="240" w:lineRule="exact"/>
                            <w:ind w:left="0" w:right="0" w:firstLine="0"/>
                            <w:jc w:val="left"/>
                          </w:pPr>
                          <w:r>
                            <w:rPr>
                              <w:rFonts w:ascii="Calibri" w:hAnsi="Calibri" w:eastAsia="Calibri" w:cs="Calibri"/>
                              <w:b/>
                              <w:i w:val="0"/>
                              <w:caps w:val="0"/>
                              <w:smallCaps w:val="0"/>
                              <w:strike w:val="0"/>
                              <w:dstrike w:val="0"/>
                              <w:color w:val="000000"/>
                              <w:position w:val="0"/>
                              <w:sz w:val="22"/>
                              <w:vertAlign w:val="baseline"/>
                            </w:rPr>
                            <w:t>Laboratório Central de Saúde Pública - Lacen</w:t>
                          </w:r>
                        </w:p>
                        <w:p w14:paraId="4FCB8D90">
                          <w:pPr>
                            <w:pStyle w:val="51"/>
                            <w:spacing w:before="0" w:after="60" w:line="215" w:lineRule="exact"/>
                            <w:ind w:left="0" w:right="0" w:firstLine="0"/>
                            <w:jc w:val="left"/>
                          </w:pPr>
                          <w:r>
                            <w:rPr>
                              <w:rFonts w:ascii="Kanit Light" w:hAnsi="Kanit Light" w:eastAsia="Kanit Light" w:cs="Kanit Light"/>
                              <w:b w:val="0"/>
                              <w:i w:val="0"/>
                              <w:caps w:val="0"/>
                              <w:smallCaps w:val="0"/>
                              <w:strike w:val="0"/>
                              <w:dstrike w:val="0"/>
                              <w:color w:val="000000"/>
                              <w:position w:val="0"/>
                              <w:sz w:val="20"/>
                              <w:vertAlign w:val="baseline"/>
                            </w:rPr>
                            <w:t>Av. Barão de Studart, 2405 - Aldeota • CEP: 60.120-000</w:t>
                          </w:r>
                        </w:p>
                        <w:p w14:paraId="601A053F">
                          <w:pPr>
                            <w:pStyle w:val="51"/>
                            <w:spacing w:before="0" w:after="60" w:line="215" w:lineRule="exact"/>
                            <w:ind w:left="0" w:right="0" w:firstLine="0"/>
                            <w:jc w:val="left"/>
                          </w:pPr>
                          <w:r>
                            <w:rPr>
                              <w:rFonts w:ascii="Kanit Light" w:hAnsi="Kanit Light" w:eastAsia="Kanit Light" w:cs="Kanit Light"/>
                              <w:b w:val="0"/>
                              <w:i w:val="0"/>
                              <w:caps w:val="0"/>
                              <w:smallCaps w:val="0"/>
                              <w:strike w:val="0"/>
                              <w:dstrike w:val="0"/>
                              <w:color w:val="000000"/>
                              <w:position w:val="0"/>
                              <w:sz w:val="20"/>
                              <w:vertAlign w:val="baseline"/>
                            </w:rPr>
                            <w:t>Fortaleza / CE • Fone: (85) 3101.1482</w:t>
                          </w:r>
                        </w:p>
                      </w:txbxContent>
                    </wps:txbx>
                    <wps:bodyPr anchor="t">
                      <a:noAutofit/>
                    </wps:bodyPr>
                  </wps:wsp>
                </a:graphicData>
              </a:graphic>
            </wp:anchor>
          </w:drawing>
        </mc:Choice>
        <mc:Fallback>
          <w:pict>
            <v:rect id="Shape 2" o:spid="_x0000_s1026" o:spt="1" style="position:absolute;left:0pt;margin-left:-32.25pt;margin-top:9.75pt;height:82.7pt;width:381.85pt;z-index:-251657216;mso-width-relative:page;mso-height-relative:page;" filled="f" stroked="f" coordsize="21600,21600" o:gfxdata="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w2jCUdgAAAAKAQAADwAA&#10;AAAAAAABACAAAAAiAAAAZHJzL2Rvd25yZXYueG1sUEsBAhQAFAAAAAgAh07iQPDVXvmkAQAAYAMA&#10;AA4AAAAAAAAAAQAgAAAAJwEAAGRycy9lMm9Eb2MueG1sUEsFBgAAAAAGAAYAWQEAAD0FAAAAAA==&#10;">
              <v:fill on="f" focussize="0,0"/>
              <v:stroke on="f" weight="0pt"/>
              <v:imagedata o:title=""/>
              <o:lock v:ext="edit" aspectratio="f"/>
              <v:textbox>
                <w:txbxContent>
                  <w:p w14:paraId="314AB244">
                    <w:pPr>
                      <w:pStyle w:val="51"/>
                      <w:spacing w:before="0" w:after="0" w:line="240" w:lineRule="exact"/>
                      <w:ind w:left="0" w:right="0" w:firstLine="0"/>
                      <w:jc w:val="left"/>
                    </w:pPr>
                    <w:r>
                      <w:rPr>
                        <w:rFonts w:ascii="Calibri" w:hAnsi="Calibri" w:eastAsia="Calibri" w:cs="Calibri"/>
                        <w:b/>
                        <w:i w:val="0"/>
                        <w:caps w:val="0"/>
                        <w:smallCaps w:val="0"/>
                        <w:strike w:val="0"/>
                        <w:dstrike w:val="0"/>
                        <w:color w:val="000000"/>
                        <w:position w:val="0"/>
                        <w:sz w:val="22"/>
                        <w:vertAlign w:val="baseline"/>
                      </w:rPr>
                      <w:t>Laboratório Central de Saúde Pública - Lacen</w:t>
                    </w:r>
                  </w:p>
                  <w:p w14:paraId="4FCB8D90">
                    <w:pPr>
                      <w:pStyle w:val="51"/>
                      <w:spacing w:before="0" w:after="60" w:line="215" w:lineRule="exact"/>
                      <w:ind w:left="0" w:right="0" w:firstLine="0"/>
                      <w:jc w:val="left"/>
                    </w:pPr>
                    <w:r>
                      <w:rPr>
                        <w:rFonts w:ascii="Kanit Light" w:hAnsi="Kanit Light" w:eastAsia="Kanit Light" w:cs="Kanit Light"/>
                        <w:b w:val="0"/>
                        <w:i w:val="0"/>
                        <w:caps w:val="0"/>
                        <w:smallCaps w:val="0"/>
                        <w:strike w:val="0"/>
                        <w:dstrike w:val="0"/>
                        <w:color w:val="000000"/>
                        <w:position w:val="0"/>
                        <w:sz w:val="20"/>
                        <w:vertAlign w:val="baseline"/>
                      </w:rPr>
                      <w:t>Av. Barão de Studart, 2405 - Aldeota • CEP: 60.120-000</w:t>
                    </w:r>
                  </w:p>
                  <w:p w14:paraId="601A053F">
                    <w:pPr>
                      <w:pStyle w:val="51"/>
                      <w:spacing w:before="0" w:after="60" w:line="215" w:lineRule="exact"/>
                      <w:ind w:left="0" w:right="0" w:firstLine="0"/>
                      <w:jc w:val="left"/>
                    </w:pPr>
                    <w:r>
                      <w:rPr>
                        <w:rFonts w:ascii="Kanit Light" w:hAnsi="Kanit Light" w:eastAsia="Kanit Light" w:cs="Kanit Light"/>
                        <w:b w:val="0"/>
                        <w:i w:val="0"/>
                        <w:caps w:val="0"/>
                        <w:smallCaps w:val="0"/>
                        <w:strike w:val="0"/>
                        <w:dstrike w:val="0"/>
                        <w:color w:val="000000"/>
                        <w:position w:val="0"/>
                        <w:sz w:val="20"/>
                        <w:vertAlign w:val="baseline"/>
                      </w:rPr>
                      <w:t>Fortaleza / CE • Fone: (85) 3101.1482</w:t>
                    </w:r>
                  </w:p>
                </w:txbxContent>
              </v:textbox>
            </v:rect>
          </w:pict>
        </mc:Fallback>
      </mc:AlternateContent>
    </w:r>
  </w:p>
  <w:p w14:paraId="312546F4">
    <w:pPr>
      <w:pStyle w:val="3"/>
      <w:spacing w:line="240" w:lineRule="auto"/>
      <w:ind w:left="-1440" w:right="-559" w:firstLine="0"/>
      <w:jc w:val="right"/>
      <w:rPr>
        <w:rFonts w:ascii="Calibri" w:hAnsi="Calibri" w:eastAsia="Calibri" w:cs="Calibri"/>
        <w:color w:val="434343"/>
      </w:rPr>
    </w:pPr>
  </w:p>
  <w:p w14:paraId="0FBDDF04">
    <w:pPr>
      <w:pStyle w:val="3"/>
      <w:spacing w:line="240" w:lineRule="auto"/>
      <w:ind w:left="-1440" w:right="-559" w:firstLine="0"/>
      <w:jc w:val="right"/>
      <w:rPr>
        <w:rFonts w:ascii="Calibri" w:hAnsi="Calibri" w:eastAsia="Calibri" w:cs="Calibri"/>
        <w:color w:val="434343"/>
      </w:rPr>
    </w:pPr>
    <w:r>
      <w:rPr>
        <w:rFonts w:ascii="Calibri" w:hAnsi="Calibri" w:eastAsia="Calibri" w:cs="Calibri"/>
        <w:color w:val="434343"/>
      </w:rPr>
      <w:drawing>
        <wp:anchor distT="0" distB="0" distL="0" distR="0" simplePos="0" relativeHeight="251659264" behindDoc="1" locked="0" layoutInCell="1" allowOverlap="1">
          <wp:simplePos x="0" y="0"/>
          <wp:positionH relativeFrom="column">
            <wp:posOffset>-733425</wp:posOffset>
          </wp:positionH>
          <wp:positionV relativeFrom="paragraph">
            <wp:posOffset>287020</wp:posOffset>
          </wp:positionV>
          <wp:extent cx="7637780" cy="427990"/>
          <wp:effectExtent l="0" t="0" r="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noChangeArrowheads="1"/>
                  </pic:cNvPicPr>
                </pic:nvPicPr>
                <pic:blipFill>
                  <a:blip r:embed="rId1"/>
                  <a:srcRect b="22617"/>
                  <a:stretch>
                    <a:fillRect/>
                  </a:stretch>
                </pic:blipFill>
                <pic:spPr>
                  <a:xfrm>
                    <a:off x="0" y="0"/>
                    <a:ext cx="7637780" cy="42799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756F1">
    <w:pPr>
      <w:pStyle w:val="3"/>
      <w:spacing w:line="276" w:lineRule="auto"/>
      <w:jc w:val="center"/>
      <w:rPr>
        <w:rFonts w:ascii="Calibri" w:hAnsi="Calibri" w:eastAsia="Calibri" w:cs="Calibri"/>
        <w:sz w:val="24"/>
        <w:szCs w:val="24"/>
      </w:rPr>
    </w:pPr>
    <w:r>
      <w:drawing>
        <wp:inline distT="0" distB="0" distL="0" distR="0">
          <wp:extent cx="1936750" cy="1544320"/>
          <wp:effectExtent l="0" t="0" r="0" b="0"/>
          <wp:docPr id="1" name="image2.png"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Logotipo&#10;&#10;Descrição gerada automaticamente"/>
                  <pic:cNvPicPr>
                    <a:picLocks noChangeAspect="1" noChangeArrowheads="1"/>
                  </pic:cNvPicPr>
                </pic:nvPicPr>
                <pic:blipFill>
                  <a:blip r:embed="rId1"/>
                  <a:srcRect l="5756" r="5756"/>
                  <a:stretch>
                    <a:fillRect/>
                  </a:stretch>
                </pic:blipFill>
                <pic:spPr>
                  <a:xfrm>
                    <a:off x="0" y="0"/>
                    <a:ext cx="1936750" cy="1544320"/>
                  </a:xfrm>
                  <a:prstGeom prst="rect">
                    <a:avLst/>
                  </a:prstGeom>
                </pic:spPr>
              </pic:pic>
            </a:graphicData>
          </a:graphic>
        </wp:inline>
      </w:drawing>
    </w:r>
    <w:r>
      <w:drawing>
        <wp:anchor distT="0" distB="0" distL="0" distR="0" simplePos="0" relativeHeight="251659264" behindDoc="1" locked="0" layoutInCell="1" allowOverlap="1">
          <wp:simplePos x="0" y="0"/>
          <wp:positionH relativeFrom="column">
            <wp:posOffset>5210175</wp:posOffset>
          </wp:positionH>
          <wp:positionV relativeFrom="paragraph">
            <wp:posOffset>-161925</wp:posOffset>
          </wp:positionV>
          <wp:extent cx="855980" cy="857250"/>
          <wp:effectExtent l="0" t="0" r="0" b="0"/>
          <wp:wrapNone/>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a:picLocks noChangeAspect="1" noChangeArrowheads="1"/>
                  </pic:cNvPicPr>
                </pic:nvPicPr>
                <pic:blipFill>
                  <a:blip r:embed="rId2"/>
                  <a:stretch>
                    <a:fillRect/>
                  </a:stretch>
                </pic:blipFill>
                <pic:spPr>
                  <a:xfrm>
                    <a:off x="0" y="0"/>
                    <a:ext cx="855980" cy="857250"/>
                  </a:xfrm>
                  <a:prstGeom prst="rect">
                    <a:avLst/>
                  </a:prstGeom>
                </pic:spPr>
              </pic:pic>
            </a:graphicData>
          </a:graphic>
        </wp:anchor>
      </w:drawing>
    </w:r>
  </w:p>
  <w:p w14:paraId="4E4A5299">
    <w:pPr>
      <w:pStyle w:val="3"/>
      <w:spacing w:line="276" w:lineRule="auto"/>
      <w:jc w:val="center"/>
      <w:rPr>
        <w:lang w:val="pt-BR" w:eastAsia="zh-CN" w:bidi="hi-IN"/>
      </w:rPr>
    </w:pPr>
    <w:r>
      <w:rPr>
        <w:rFonts w:ascii="Calibri" w:hAnsi="Calibri" w:eastAsia="Calibri" w:cs="Calibri"/>
        <w:color w:val="434343"/>
        <w:lang w:val="pt-BR" w:eastAsia="zh-CN" w:bidi="hi-IN"/>
      </w:rPr>
      <w:t>Secretaria Executiva de Vigilância em saúde  – SEVIG</w:t>
    </w:r>
  </w:p>
  <w:p w14:paraId="3F939632">
    <w:pPr>
      <w:pStyle w:val="3"/>
      <w:spacing w:line="240" w:lineRule="auto"/>
      <w:jc w:val="center"/>
      <w:rPr>
        <w:lang w:val="pt-BR" w:eastAsia="zh-CN" w:bidi="hi-IN"/>
      </w:rPr>
    </w:pPr>
    <w:r>
      <w:rPr>
        <w:rFonts w:ascii="Calibri" w:hAnsi="Calibri" w:eastAsia="Calibri" w:cs="Calibri"/>
        <w:color w:val="434343"/>
        <w:lang w:val="pt-BR" w:eastAsia="zh-CN" w:bidi="hi-IN"/>
      </w:rPr>
      <w:t>Laboratório Central de Saúde Pública - Lacen</w:t>
    </w:r>
  </w:p>
  <w:p w14:paraId="068BF8F7">
    <w:pPr>
      <w:pStyle w:val="3"/>
      <w:spacing w:line="276" w:lineRule="auto"/>
      <w:jc w:val="center"/>
      <w:rPr>
        <w:rFonts w:ascii="Calibri" w:hAnsi="Calibri" w:eastAsia="Calibri" w:cs="Calibri"/>
        <w:sz w:val="24"/>
        <w:szCs w:val="24"/>
        <w:lang w:val="pt-BR" w:eastAsia="zh-CN" w:bidi="hi-I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lvlText w:val=""/>
      <w:lvlJc w:val="left"/>
      <w:pPr>
        <w:tabs>
          <w:tab w:val="left" w:pos="0"/>
        </w:tabs>
        <w:ind w:left="720" w:hanging="360"/>
      </w:pPr>
      <w:rPr>
        <w:rFonts w:hint="default" w:ascii="Wingdings" w:hAnsi="Wingdings" w:cs="Wingdings"/>
        <w:u w:val="none"/>
      </w:rPr>
    </w:lvl>
    <w:lvl w:ilvl="1" w:tentative="0">
      <w:start w:val="1"/>
      <w:numFmt w:val="bullet"/>
      <w:lvlText w:val=""/>
      <w:lvlJc w:val="left"/>
      <w:pPr>
        <w:tabs>
          <w:tab w:val="left" w:pos="0"/>
        </w:tabs>
        <w:ind w:left="1440" w:hanging="360"/>
      </w:pPr>
      <w:rPr>
        <w:rFonts w:hint="default" w:ascii="Wingdings 2" w:hAnsi="Wingdings 2" w:cs="Wingdings 2"/>
        <w:u w:val="none"/>
      </w:rPr>
    </w:lvl>
    <w:lvl w:ilvl="2" w:tentative="0">
      <w:start w:val="1"/>
      <w:numFmt w:val="bullet"/>
      <w:lvlText w:val="■"/>
      <w:lvlJc w:val="left"/>
      <w:pPr>
        <w:tabs>
          <w:tab w:val="left" w:pos="0"/>
        </w:tabs>
        <w:ind w:left="2160" w:hanging="360"/>
      </w:pPr>
      <w:rPr>
        <w:rFonts w:hint="default" w:ascii="OpenSymbol" w:hAnsi="OpenSymbol" w:cs="OpenSymbol"/>
        <w:u w:val="none"/>
      </w:rPr>
    </w:lvl>
    <w:lvl w:ilvl="3" w:tentative="0">
      <w:start w:val="1"/>
      <w:numFmt w:val="bullet"/>
      <w:lvlText w:val=""/>
      <w:lvlJc w:val="left"/>
      <w:pPr>
        <w:tabs>
          <w:tab w:val="left" w:pos="0"/>
        </w:tabs>
        <w:ind w:left="2880" w:hanging="360"/>
      </w:pPr>
      <w:rPr>
        <w:rFonts w:hint="default" w:ascii="Wingdings" w:hAnsi="Wingdings" w:cs="Wingdings"/>
        <w:u w:val="none"/>
      </w:rPr>
    </w:lvl>
    <w:lvl w:ilvl="4" w:tentative="0">
      <w:start w:val="1"/>
      <w:numFmt w:val="bullet"/>
      <w:lvlText w:val=""/>
      <w:lvlJc w:val="left"/>
      <w:pPr>
        <w:tabs>
          <w:tab w:val="left" w:pos="0"/>
        </w:tabs>
        <w:ind w:left="3600" w:hanging="360"/>
      </w:pPr>
      <w:rPr>
        <w:rFonts w:hint="default" w:ascii="Wingdings 2" w:hAnsi="Wingdings 2" w:cs="Wingdings 2"/>
        <w:u w:val="none"/>
      </w:rPr>
    </w:lvl>
    <w:lvl w:ilvl="5" w:tentative="0">
      <w:start w:val="1"/>
      <w:numFmt w:val="bullet"/>
      <w:lvlText w:val="■"/>
      <w:lvlJc w:val="left"/>
      <w:pPr>
        <w:tabs>
          <w:tab w:val="left" w:pos="0"/>
        </w:tabs>
        <w:ind w:left="4320" w:hanging="360"/>
      </w:pPr>
      <w:rPr>
        <w:rFonts w:hint="default" w:ascii="OpenSymbol" w:hAnsi="OpenSymbol" w:cs="OpenSymbol"/>
        <w:u w:val="none"/>
      </w:rPr>
    </w:lvl>
    <w:lvl w:ilvl="6" w:tentative="0">
      <w:start w:val="1"/>
      <w:numFmt w:val="bullet"/>
      <w:lvlText w:val=""/>
      <w:lvlJc w:val="left"/>
      <w:pPr>
        <w:tabs>
          <w:tab w:val="left" w:pos="0"/>
        </w:tabs>
        <w:ind w:left="5040" w:hanging="360"/>
      </w:pPr>
      <w:rPr>
        <w:rFonts w:hint="default" w:ascii="Wingdings" w:hAnsi="Wingdings" w:cs="Wingdings"/>
        <w:u w:val="none"/>
      </w:rPr>
    </w:lvl>
    <w:lvl w:ilvl="7" w:tentative="0">
      <w:start w:val="1"/>
      <w:numFmt w:val="bullet"/>
      <w:lvlText w:val=""/>
      <w:lvlJc w:val="left"/>
      <w:pPr>
        <w:tabs>
          <w:tab w:val="left" w:pos="0"/>
        </w:tabs>
        <w:ind w:left="5760" w:hanging="360"/>
      </w:pPr>
      <w:rPr>
        <w:rFonts w:hint="default" w:ascii="Wingdings 2" w:hAnsi="Wingdings 2" w:cs="Wingdings 2"/>
        <w:u w:val="none"/>
      </w:rPr>
    </w:lvl>
    <w:lvl w:ilvl="8" w:tentative="0">
      <w:start w:val="1"/>
      <w:numFmt w:val="bullet"/>
      <w:lvlText w:val="■"/>
      <w:lvlJc w:val="left"/>
      <w:pPr>
        <w:tabs>
          <w:tab w:val="left" w:pos="0"/>
        </w:tabs>
        <w:ind w:left="6480" w:hanging="360"/>
      </w:pPr>
      <w:rPr>
        <w:rFonts w:hint="default" w:ascii="OpenSymbol" w:hAnsi="OpenSymbol" w:cs="OpenSymbol"/>
        <w:u w:val="none"/>
      </w:rPr>
    </w:lvl>
  </w:abstractNum>
  <w:abstractNum w:abstractNumId="1">
    <w:nsid w:val="BF205925"/>
    <w:multiLevelType w:val="multilevel"/>
    <w:tmpl w:val="BF205925"/>
    <w:lvl w:ilvl="0" w:tentative="0">
      <w:start w:val="1"/>
      <w:numFmt w:val="bullet"/>
      <w:lvlText w:val=""/>
      <w:lvlJc w:val="left"/>
      <w:pPr>
        <w:tabs>
          <w:tab w:val="left" w:pos="0"/>
        </w:tabs>
        <w:ind w:left="720" w:hanging="360"/>
      </w:pPr>
      <w:rPr>
        <w:rFonts w:hint="default" w:ascii="Wingdings" w:hAnsi="Wingdings" w:cs="Wingdings"/>
        <w:u w:val="none"/>
      </w:rPr>
    </w:lvl>
    <w:lvl w:ilvl="1" w:tentative="0">
      <w:start w:val="1"/>
      <w:numFmt w:val="bullet"/>
      <w:lvlText w:val=""/>
      <w:lvlJc w:val="left"/>
      <w:pPr>
        <w:tabs>
          <w:tab w:val="left" w:pos="0"/>
        </w:tabs>
        <w:ind w:left="1440" w:hanging="360"/>
      </w:pPr>
      <w:rPr>
        <w:rFonts w:hint="default" w:ascii="Wingdings 2" w:hAnsi="Wingdings 2" w:cs="Wingdings 2"/>
        <w:u w:val="none"/>
      </w:rPr>
    </w:lvl>
    <w:lvl w:ilvl="2" w:tentative="0">
      <w:start w:val="1"/>
      <w:numFmt w:val="bullet"/>
      <w:lvlText w:val="■"/>
      <w:lvlJc w:val="left"/>
      <w:pPr>
        <w:tabs>
          <w:tab w:val="left" w:pos="0"/>
        </w:tabs>
        <w:ind w:left="2160" w:hanging="360"/>
      </w:pPr>
      <w:rPr>
        <w:rFonts w:hint="default" w:ascii="OpenSymbol" w:hAnsi="OpenSymbol" w:cs="OpenSymbol"/>
        <w:u w:val="none"/>
      </w:rPr>
    </w:lvl>
    <w:lvl w:ilvl="3" w:tentative="0">
      <w:start w:val="1"/>
      <w:numFmt w:val="bullet"/>
      <w:lvlText w:val=""/>
      <w:lvlJc w:val="left"/>
      <w:pPr>
        <w:tabs>
          <w:tab w:val="left" w:pos="0"/>
        </w:tabs>
        <w:ind w:left="2880" w:hanging="360"/>
      </w:pPr>
      <w:rPr>
        <w:rFonts w:hint="default" w:ascii="Wingdings" w:hAnsi="Wingdings" w:cs="Wingdings"/>
        <w:u w:val="none"/>
      </w:rPr>
    </w:lvl>
    <w:lvl w:ilvl="4" w:tentative="0">
      <w:start w:val="1"/>
      <w:numFmt w:val="bullet"/>
      <w:lvlText w:val=""/>
      <w:lvlJc w:val="left"/>
      <w:pPr>
        <w:tabs>
          <w:tab w:val="left" w:pos="0"/>
        </w:tabs>
        <w:ind w:left="3600" w:hanging="360"/>
      </w:pPr>
      <w:rPr>
        <w:rFonts w:hint="default" w:ascii="Wingdings 2" w:hAnsi="Wingdings 2" w:cs="Wingdings 2"/>
        <w:u w:val="none"/>
      </w:rPr>
    </w:lvl>
    <w:lvl w:ilvl="5" w:tentative="0">
      <w:start w:val="1"/>
      <w:numFmt w:val="bullet"/>
      <w:lvlText w:val="■"/>
      <w:lvlJc w:val="left"/>
      <w:pPr>
        <w:tabs>
          <w:tab w:val="left" w:pos="0"/>
        </w:tabs>
        <w:ind w:left="4320" w:hanging="360"/>
      </w:pPr>
      <w:rPr>
        <w:rFonts w:hint="default" w:ascii="OpenSymbol" w:hAnsi="OpenSymbol" w:cs="OpenSymbol"/>
        <w:u w:val="none"/>
      </w:rPr>
    </w:lvl>
    <w:lvl w:ilvl="6" w:tentative="0">
      <w:start w:val="1"/>
      <w:numFmt w:val="bullet"/>
      <w:lvlText w:val=""/>
      <w:lvlJc w:val="left"/>
      <w:pPr>
        <w:tabs>
          <w:tab w:val="left" w:pos="0"/>
        </w:tabs>
        <w:ind w:left="5040" w:hanging="360"/>
      </w:pPr>
      <w:rPr>
        <w:rFonts w:hint="default" w:ascii="Wingdings" w:hAnsi="Wingdings" w:cs="Wingdings"/>
        <w:u w:val="none"/>
      </w:rPr>
    </w:lvl>
    <w:lvl w:ilvl="7" w:tentative="0">
      <w:start w:val="1"/>
      <w:numFmt w:val="bullet"/>
      <w:lvlText w:val=""/>
      <w:lvlJc w:val="left"/>
      <w:pPr>
        <w:tabs>
          <w:tab w:val="left" w:pos="0"/>
        </w:tabs>
        <w:ind w:left="5760" w:hanging="360"/>
      </w:pPr>
      <w:rPr>
        <w:rFonts w:hint="default" w:ascii="Wingdings 2" w:hAnsi="Wingdings 2" w:cs="Wingdings 2"/>
        <w:u w:val="none"/>
      </w:rPr>
    </w:lvl>
    <w:lvl w:ilvl="8" w:tentative="0">
      <w:start w:val="1"/>
      <w:numFmt w:val="bullet"/>
      <w:lvlText w:val="■"/>
      <w:lvlJc w:val="left"/>
      <w:pPr>
        <w:tabs>
          <w:tab w:val="left" w:pos="0"/>
        </w:tabs>
        <w:ind w:left="6480" w:hanging="360"/>
      </w:pPr>
      <w:rPr>
        <w:rFonts w:hint="default" w:ascii="OpenSymbol" w:hAnsi="OpenSymbol" w:cs="OpenSymbol"/>
        <w:u w:val="none"/>
      </w:rPr>
    </w:lvl>
  </w:abstractNum>
  <w:abstractNum w:abstractNumId="2">
    <w:nsid w:val="CF092B84"/>
    <w:multiLevelType w:val="multilevel"/>
    <w:tmpl w:val="CF092B84"/>
    <w:lvl w:ilvl="0" w:tentative="0">
      <w:start w:val="1"/>
      <w:numFmt w:val="bullet"/>
      <w:lvlText w:val=""/>
      <w:lvlJc w:val="left"/>
      <w:pPr>
        <w:tabs>
          <w:tab w:val="left" w:pos="0"/>
        </w:tabs>
        <w:ind w:left="720" w:hanging="360"/>
      </w:pPr>
      <w:rPr>
        <w:rFonts w:hint="default" w:ascii="Wingdings" w:hAnsi="Wingdings" w:cs="Wingdings"/>
        <w:u w:val="none"/>
      </w:rPr>
    </w:lvl>
    <w:lvl w:ilvl="1" w:tentative="0">
      <w:start w:val="1"/>
      <w:numFmt w:val="bullet"/>
      <w:lvlText w:val=""/>
      <w:lvlJc w:val="left"/>
      <w:pPr>
        <w:tabs>
          <w:tab w:val="left" w:pos="0"/>
        </w:tabs>
        <w:ind w:left="1440" w:hanging="360"/>
      </w:pPr>
      <w:rPr>
        <w:rFonts w:hint="default" w:ascii="Wingdings 2" w:hAnsi="Wingdings 2" w:cs="Wingdings 2"/>
        <w:u w:val="none"/>
      </w:rPr>
    </w:lvl>
    <w:lvl w:ilvl="2" w:tentative="0">
      <w:start w:val="1"/>
      <w:numFmt w:val="bullet"/>
      <w:lvlText w:val="■"/>
      <w:lvlJc w:val="left"/>
      <w:pPr>
        <w:tabs>
          <w:tab w:val="left" w:pos="0"/>
        </w:tabs>
        <w:ind w:left="2160" w:hanging="360"/>
      </w:pPr>
      <w:rPr>
        <w:rFonts w:hint="default" w:ascii="OpenSymbol" w:hAnsi="OpenSymbol" w:cs="OpenSymbol"/>
        <w:u w:val="none"/>
      </w:rPr>
    </w:lvl>
    <w:lvl w:ilvl="3" w:tentative="0">
      <w:start w:val="1"/>
      <w:numFmt w:val="bullet"/>
      <w:lvlText w:val=""/>
      <w:lvlJc w:val="left"/>
      <w:pPr>
        <w:tabs>
          <w:tab w:val="left" w:pos="0"/>
        </w:tabs>
        <w:ind w:left="2880" w:hanging="360"/>
      </w:pPr>
      <w:rPr>
        <w:rFonts w:hint="default" w:ascii="Wingdings" w:hAnsi="Wingdings" w:cs="Wingdings"/>
        <w:u w:val="none"/>
      </w:rPr>
    </w:lvl>
    <w:lvl w:ilvl="4" w:tentative="0">
      <w:start w:val="1"/>
      <w:numFmt w:val="bullet"/>
      <w:lvlText w:val=""/>
      <w:lvlJc w:val="left"/>
      <w:pPr>
        <w:tabs>
          <w:tab w:val="left" w:pos="0"/>
        </w:tabs>
        <w:ind w:left="3600" w:hanging="360"/>
      </w:pPr>
      <w:rPr>
        <w:rFonts w:hint="default" w:ascii="Wingdings 2" w:hAnsi="Wingdings 2" w:cs="Wingdings 2"/>
        <w:u w:val="none"/>
      </w:rPr>
    </w:lvl>
    <w:lvl w:ilvl="5" w:tentative="0">
      <w:start w:val="1"/>
      <w:numFmt w:val="bullet"/>
      <w:lvlText w:val="■"/>
      <w:lvlJc w:val="left"/>
      <w:pPr>
        <w:tabs>
          <w:tab w:val="left" w:pos="0"/>
        </w:tabs>
        <w:ind w:left="4320" w:hanging="360"/>
      </w:pPr>
      <w:rPr>
        <w:rFonts w:hint="default" w:ascii="OpenSymbol" w:hAnsi="OpenSymbol" w:cs="OpenSymbol"/>
        <w:u w:val="none"/>
      </w:rPr>
    </w:lvl>
    <w:lvl w:ilvl="6" w:tentative="0">
      <w:start w:val="1"/>
      <w:numFmt w:val="bullet"/>
      <w:lvlText w:val=""/>
      <w:lvlJc w:val="left"/>
      <w:pPr>
        <w:tabs>
          <w:tab w:val="left" w:pos="0"/>
        </w:tabs>
        <w:ind w:left="5040" w:hanging="360"/>
      </w:pPr>
      <w:rPr>
        <w:rFonts w:hint="default" w:ascii="Wingdings" w:hAnsi="Wingdings" w:cs="Wingdings"/>
        <w:u w:val="none"/>
      </w:rPr>
    </w:lvl>
    <w:lvl w:ilvl="7" w:tentative="0">
      <w:start w:val="1"/>
      <w:numFmt w:val="bullet"/>
      <w:lvlText w:val=""/>
      <w:lvlJc w:val="left"/>
      <w:pPr>
        <w:tabs>
          <w:tab w:val="left" w:pos="0"/>
        </w:tabs>
        <w:ind w:left="5760" w:hanging="360"/>
      </w:pPr>
      <w:rPr>
        <w:rFonts w:hint="default" w:ascii="Wingdings 2" w:hAnsi="Wingdings 2" w:cs="Wingdings 2"/>
        <w:u w:val="none"/>
      </w:rPr>
    </w:lvl>
    <w:lvl w:ilvl="8" w:tentative="0">
      <w:start w:val="1"/>
      <w:numFmt w:val="bullet"/>
      <w:lvlText w:val="■"/>
      <w:lvlJc w:val="left"/>
      <w:pPr>
        <w:tabs>
          <w:tab w:val="left" w:pos="0"/>
        </w:tabs>
        <w:ind w:left="6480" w:hanging="360"/>
      </w:pPr>
      <w:rPr>
        <w:rFonts w:hint="default" w:ascii="OpenSymbol" w:hAnsi="OpenSymbol" w:cs="OpenSymbol"/>
        <w:u w:val="none"/>
      </w:rPr>
    </w:lvl>
  </w:abstractNum>
  <w:abstractNum w:abstractNumId="3">
    <w:nsid w:val="DFEE4EBC"/>
    <w:multiLevelType w:val="multilevel"/>
    <w:tmpl w:val="DFEE4EBC"/>
    <w:lvl w:ilvl="0" w:tentative="0">
      <w:start w:val="1"/>
      <w:numFmt w:val="none"/>
      <w:suff w:val="nothing"/>
      <w:lvlText w:val="%1."/>
      <w:lvlJc w:val="left"/>
      <w:pPr>
        <w:tabs>
          <w:tab w:val="left" w:pos="0"/>
        </w:tabs>
        <w:ind w:left="720" w:hanging="360"/>
      </w:pPr>
    </w:lvl>
    <w:lvl w:ilvl="1" w:tentative="0">
      <w:start w:val="1"/>
      <w:numFmt w:val="none"/>
      <w:suff w:val="nothing"/>
      <w:lvlText w:val="%2."/>
      <w:lvlJc w:val="left"/>
      <w:pPr>
        <w:tabs>
          <w:tab w:val="left" w:pos="0"/>
        </w:tabs>
        <w:ind w:left="1080" w:hanging="360"/>
      </w:pPr>
    </w:lvl>
    <w:lvl w:ilvl="2" w:tentative="0">
      <w:start w:val="1"/>
      <w:numFmt w:val="none"/>
      <w:suff w:val="nothing"/>
      <w:lvlText w:val="%3."/>
      <w:lvlJc w:val="left"/>
      <w:pPr>
        <w:tabs>
          <w:tab w:val="left" w:pos="0"/>
        </w:tabs>
        <w:ind w:left="1440" w:hanging="360"/>
      </w:pPr>
    </w:lvl>
    <w:lvl w:ilvl="3" w:tentative="0">
      <w:start w:val="1"/>
      <w:numFmt w:val="none"/>
      <w:suff w:val="nothing"/>
      <w:lvlText w:val="%4."/>
      <w:lvlJc w:val="left"/>
      <w:pPr>
        <w:tabs>
          <w:tab w:val="left" w:pos="0"/>
        </w:tabs>
        <w:ind w:left="1800" w:hanging="360"/>
      </w:pPr>
    </w:lvl>
    <w:lvl w:ilvl="4" w:tentative="0">
      <w:start w:val="1"/>
      <w:numFmt w:val="none"/>
      <w:suff w:val="nothing"/>
      <w:lvlText w:val="%5."/>
      <w:lvlJc w:val="left"/>
      <w:pPr>
        <w:tabs>
          <w:tab w:val="left" w:pos="0"/>
        </w:tabs>
        <w:ind w:left="2160" w:hanging="360"/>
      </w:pPr>
    </w:lvl>
    <w:lvl w:ilvl="5" w:tentative="0">
      <w:start w:val="1"/>
      <w:numFmt w:val="none"/>
      <w:suff w:val="nothing"/>
      <w:lvlText w:val="%6."/>
      <w:lvlJc w:val="left"/>
      <w:pPr>
        <w:tabs>
          <w:tab w:val="left" w:pos="0"/>
        </w:tabs>
        <w:ind w:left="2520" w:hanging="360"/>
      </w:pPr>
    </w:lvl>
    <w:lvl w:ilvl="6" w:tentative="0">
      <w:start w:val="1"/>
      <w:numFmt w:val="none"/>
      <w:suff w:val="nothing"/>
      <w:lvlText w:val="%7."/>
      <w:lvlJc w:val="left"/>
      <w:pPr>
        <w:tabs>
          <w:tab w:val="left" w:pos="0"/>
        </w:tabs>
        <w:ind w:left="2880" w:hanging="360"/>
      </w:pPr>
    </w:lvl>
    <w:lvl w:ilvl="7" w:tentative="0">
      <w:start w:val="1"/>
      <w:numFmt w:val="none"/>
      <w:suff w:val="nothing"/>
      <w:lvlText w:val="%8."/>
      <w:lvlJc w:val="left"/>
      <w:pPr>
        <w:tabs>
          <w:tab w:val="left" w:pos="0"/>
        </w:tabs>
        <w:ind w:left="3240" w:hanging="360"/>
      </w:pPr>
    </w:lvl>
    <w:lvl w:ilvl="8" w:tentative="0">
      <w:start w:val="1"/>
      <w:numFmt w:val="none"/>
      <w:suff w:val="nothing"/>
      <w:lvlText w:val="%9."/>
      <w:lvlJc w:val="left"/>
      <w:pPr>
        <w:tabs>
          <w:tab w:val="left" w:pos="0"/>
        </w:tabs>
        <w:ind w:left="3600" w:hanging="360"/>
      </w:pPr>
    </w:lvl>
  </w:abstractNum>
  <w:abstractNum w:abstractNumId="4">
    <w:nsid w:val="0053208E"/>
    <w:multiLevelType w:val="multilevel"/>
    <w:tmpl w:val="0053208E"/>
    <w:lvl w:ilvl="0" w:tentative="0">
      <w:start w:val="1"/>
      <w:numFmt w:val="decimal"/>
      <w:lvlText w:val="%1."/>
      <w:lvlJc w:val="left"/>
      <w:pPr>
        <w:tabs>
          <w:tab w:val="left" w:pos="0"/>
        </w:tabs>
        <w:ind w:left="430" w:hanging="430"/>
      </w:pPr>
    </w:lvl>
    <w:lvl w:ilvl="1" w:tentative="0">
      <w:start w:val="1"/>
      <w:numFmt w:val="decimal"/>
      <w:lvlText w:val="%1.%2."/>
      <w:lvlJc w:val="left"/>
      <w:pPr>
        <w:tabs>
          <w:tab w:val="left" w:pos="0"/>
        </w:tabs>
        <w:ind w:left="288" w:hanging="430"/>
      </w:pPr>
    </w:lvl>
    <w:lvl w:ilvl="2" w:tentative="0">
      <w:start w:val="1"/>
      <w:numFmt w:val="decimal"/>
      <w:lvlText w:val="%1.%2.%3."/>
      <w:lvlJc w:val="left"/>
      <w:pPr>
        <w:tabs>
          <w:tab w:val="left" w:pos="0"/>
        </w:tabs>
        <w:ind w:left="436" w:hanging="720"/>
      </w:pPr>
    </w:lvl>
    <w:lvl w:ilvl="3" w:tentative="0">
      <w:start w:val="1"/>
      <w:numFmt w:val="decimal"/>
      <w:lvlText w:val="%1.%2.%3.%4."/>
      <w:lvlJc w:val="left"/>
      <w:pPr>
        <w:tabs>
          <w:tab w:val="left" w:pos="0"/>
        </w:tabs>
        <w:ind w:left="294" w:hanging="720"/>
      </w:pPr>
    </w:lvl>
    <w:lvl w:ilvl="4" w:tentative="0">
      <w:start w:val="1"/>
      <w:numFmt w:val="decimal"/>
      <w:lvlText w:val="%1.%2.%3.%4.%5."/>
      <w:lvlJc w:val="left"/>
      <w:pPr>
        <w:tabs>
          <w:tab w:val="left" w:pos="0"/>
        </w:tabs>
        <w:ind w:left="512" w:hanging="1080"/>
      </w:pPr>
    </w:lvl>
    <w:lvl w:ilvl="5" w:tentative="0">
      <w:start w:val="1"/>
      <w:numFmt w:val="decimal"/>
      <w:lvlText w:val="%1.%2.%3.%4.%5.%6."/>
      <w:lvlJc w:val="left"/>
      <w:pPr>
        <w:tabs>
          <w:tab w:val="left" w:pos="0"/>
        </w:tabs>
        <w:ind w:left="370" w:hanging="1080"/>
      </w:pPr>
    </w:lvl>
    <w:lvl w:ilvl="6" w:tentative="0">
      <w:start w:val="1"/>
      <w:numFmt w:val="decimal"/>
      <w:lvlText w:val="%1.%2.%3.%4.%5.%6.%7."/>
      <w:lvlJc w:val="left"/>
      <w:pPr>
        <w:tabs>
          <w:tab w:val="left" w:pos="0"/>
        </w:tabs>
        <w:ind w:left="588" w:hanging="1440"/>
      </w:pPr>
    </w:lvl>
    <w:lvl w:ilvl="7" w:tentative="0">
      <w:start w:val="1"/>
      <w:numFmt w:val="decimal"/>
      <w:lvlText w:val="%1.%2.%3.%4.%5.%6.%7.%8."/>
      <w:lvlJc w:val="left"/>
      <w:pPr>
        <w:tabs>
          <w:tab w:val="left" w:pos="0"/>
        </w:tabs>
        <w:ind w:left="446" w:hanging="1440"/>
      </w:pPr>
    </w:lvl>
    <w:lvl w:ilvl="8" w:tentative="0">
      <w:start w:val="1"/>
      <w:numFmt w:val="decimal"/>
      <w:lvlText w:val="%1.%2.%3.%4.%5.%6.%7.%8.%9."/>
      <w:lvlJc w:val="left"/>
      <w:pPr>
        <w:tabs>
          <w:tab w:val="left" w:pos="0"/>
        </w:tabs>
        <w:ind w:left="664" w:hanging="1800"/>
      </w:pPr>
    </w:lvl>
  </w:abstractNum>
  <w:abstractNum w:abstractNumId="5">
    <w:nsid w:val="03D62ECE"/>
    <w:multiLevelType w:val="multilevel"/>
    <w:tmpl w:val="03D62ECE"/>
    <w:lvl w:ilvl="0" w:tentative="0">
      <w:start w:val="1"/>
      <w:numFmt w:val="bullet"/>
      <w:lvlText w:val=""/>
      <w:lvlJc w:val="left"/>
      <w:pPr>
        <w:tabs>
          <w:tab w:val="left" w:pos="0"/>
        </w:tabs>
        <w:ind w:left="720" w:hanging="360"/>
      </w:pPr>
      <w:rPr>
        <w:rFonts w:hint="default" w:ascii="Wingdings" w:hAnsi="Wingdings" w:cs="Wingdings"/>
        <w:u w:val="none"/>
      </w:rPr>
    </w:lvl>
    <w:lvl w:ilvl="1" w:tentative="0">
      <w:start w:val="1"/>
      <w:numFmt w:val="bullet"/>
      <w:lvlText w:val=""/>
      <w:lvlJc w:val="left"/>
      <w:pPr>
        <w:tabs>
          <w:tab w:val="left" w:pos="0"/>
        </w:tabs>
        <w:ind w:left="1440" w:hanging="360"/>
      </w:pPr>
      <w:rPr>
        <w:rFonts w:hint="default" w:ascii="Wingdings 2" w:hAnsi="Wingdings 2" w:cs="Wingdings 2"/>
        <w:u w:val="none"/>
      </w:rPr>
    </w:lvl>
    <w:lvl w:ilvl="2" w:tentative="0">
      <w:start w:val="1"/>
      <w:numFmt w:val="bullet"/>
      <w:lvlText w:val="■"/>
      <w:lvlJc w:val="left"/>
      <w:pPr>
        <w:tabs>
          <w:tab w:val="left" w:pos="0"/>
        </w:tabs>
        <w:ind w:left="2160" w:hanging="360"/>
      </w:pPr>
      <w:rPr>
        <w:rFonts w:hint="default" w:ascii="OpenSymbol" w:hAnsi="OpenSymbol" w:cs="OpenSymbol"/>
        <w:u w:val="none"/>
      </w:rPr>
    </w:lvl>
    <w:lvl w:ilvl="3" w:tentative="0">
      <w:start w:val="1"/>
      <w:numFmt w:val="bullet"/>
      <w:lvlText w:val=""/>
      <w:lvlJc w:val="left"/>
      <w:pPr>
        <w:tabs>
          <w:tab w:val="left" w:pos="0"/>
        </w:tabs>
        <w:ind w:left="2880" w:hanging="360"/>
      </w:pPr>
      <w:rPr>
        <w:rFonts w:hint="default" w:ascii="Wingdings" w:hAnsi="Wingdings" w:cs="Wingdings"/>
        <w:u w:val="none"/>
      </w:rPr>
    </w:lvl>
    <w:lvl w:ilvl="4" w:tentative="0">
      <w:start w:val="1"/>
      <w:numFmt w:val="bullet"/>
      <w:lvlText w:val=""/>
      <w:lvlJc w:val="left"/>
      <w:pPr>
        <w:tabs>
          <w:tab w:val="left" w:pos="0"/>
        </w:tabs>
        <w:ind w:left="3600" w:hanging="360"/>
      </w:pPr>
      <w:rPr>
        <w:rFonts w:hint="default" w:ascii="Wingdings 2" w:hAnsi="Wingdings 2" w:cs="Wingdings 2"/>
        <w:u w:val="none"/>
      </w:rPr>
    </w:lvl>
    <w:lvl w:ilvl="5" w:tentative="0">
      <w:start w:val="1"/>
      <w:numFmt w:val="bullet"/>
      <w:lvlText w:val="■"/>
      <w:lvlJc w:val="left"/>
      <w:pPr>
        <w:tabs>
          <w:tab w:val="left" w:pos="0"/>
        </w:tabs>
        <w:ind w:left="4320" w:hanging="360"/>
      </w:pPr>
      <w:rPr>
        <w:rFonts w:hint="default" w:ascii="OpenSymbol" w:hAnsi="OpenSymbol" w:cs="OpenSymbol"/>
        <w:u w:val="none"/>
      </w:rPr>
    </w:lvl>
    <w:lvl w:ilvl="6" w:tentative="0">
      <w:start w:val="1"/>
      <w:numFmt w:val="bullet"/>
      <w:lvlText w:val=""/>
      <w:lvlJc w:val="left"/>
      <w:pPr>
        <w:tabs>
          <w:tab w:val="left" w:pos="0"/>
        </w:tabs>
        <w:ind w:left="5040" w:hanging="360"/>
      </w:pPr>
      <w:rPr>
        <w:rFonts w:hint="default" w:ascii="Wingdings" w:hAnsi="Wingdings" w:cs="Wingdings"/>
        <w:u w:val="none"/>
      </w:rPr>
    </w:lvl>
    <w:lvl w:ilvl="7" w:tentative="0">
      <w:start w:val="1"/>
      <w:numFmt w:val="bullet"/>
      <w:lvlText w:val=""/>
      <w:lvlJc w:val="left"/>
      <w:pPr>
        <w:tabs>
          <w:tab w:val="left" w:pos="0"/>
        </w:tabs>
        <w:ind w:left="5760" w:hanging="360"/>
      </w:pPr>
      <w:rPr>
        <w:rFonts w:hint="default" w:ascii="Wingdings 2" w:hAnsi="Wingdings 2" w:cs="Wingdings 2"/>
        <w:u w:val="none"/>
      </w:rPr>
    </w:lvl>
    <w:lvl w:ilvl="8" w:tentative="0">
      <w:start w:val="1"/>
      <w:numFmt w:val="bullet"/>
      <w:lvlText w:val="■"/>
      <w:lvlJc w:val="left"/>
      <w:pPr>
        <w:tabs>
          <w:tab w:val="left" w:pos="0"/>
        </w:tabs>
        <w:ind w:left="6480" w:hanging="360"/>
      </w:pPr>
      <w:rPr>
        <w:rFonts w:hint="default" w:ascii="OpenSymbol" w:hAnsi="OpenSymbol" w:cs="OpenSymbol"/>
        <w:u w:val="none"/>
      </w:rPr>
    </w:lvl>
  </w:abstractNum>
  <w:abstractNum w:abstractNumId="6">
    <w:nsid w:val="0824B372"/>
    <w:multiLevelType w:val="multilevel"/>
    <w:tmpl w:val="0824B372"/>
    <w:lvl w:ilvl="0" w:tentative="0">
      <w:start w:val="1"/>
      <w:numFmt w:val="none"/>
      <w:suff w:val="nothing"/>
      <w:lvlText w:val="%1."/>
      <w:lvlJc w:val="left"/>
      <w:pPr>
        <w:tabs>
          <w:tab w:val="left" w:pos="0"/>
        </w:tabs>
        <w:ind w:left="720" w:hanging="360"/>
      </w:pPr>
    </w:lvl>
    <w:lvl w:ilvl="1" w:tentative="0">
      <w:start w:val="1"/>
      <w:numFmt w:val="none"/>
      <w:suff w:val="nothing"/>
      <w:lvlText w:val="%2."/>
      <w:lvlJc w:val="left"/>
      <w:pPr>
        <w:tabs>
          <w:tab w:val="left" w:pos="0"/>
        </w:tabs>
        <w:ind w:left="1080" w:hanging="360"/>
      </w:pPr>
    </w:lvl>
    <w:lvl w:ilvl="2" w:tentative="0">
      <w:start w:val="1"/>
      <w:numFmt w:val="none"/>
      <w:suff w:val="nothing"/>
      <w:lvlText w:val="%3."/>
      <w:lvlJc w:val="left"/>
      <w:pPr>
        <w:tabs>
          <w:tab w:val="left" w:pos="0"/>
        </w:tabs>
        <w:ind w:left="1440" w:hanging="360"/>
      </w:pPr>
    </w:lvl>
    <w:lvl w:ilvl="3" w:tentative="0">
      <w:start w:val="1"/>
      <w:numFmt w:val="none"/>
      <w:suff w:val="nothing"/>
      <w:lvlText w:val="%4."/>
      <w:lvlJc w:val="left"/>
      <w:pPr>
        <w:tabs>
          <w:tab w:val="left" w:pos="0"/>
        </w:tabs>
        <w:ind w:left="1800" w:hanging="360"/>
      </w:pPr>
    </w:lvl>
    <w:lvl w:ilvl="4" w:tentative="0">
      <w:start w:val="1"/>
      <w:numFmt w:val="none"/>
      <w:suff w:val="nothing"/>
      <w:lvlText w:val="%5."/>
      <w:lvlJc w:val="left"/>
      <w:pPr>
        <w:tabs>
          <w:tab w:val="left" w:pos="0"/>
        </w:tabs>
        <w:ind w:left="2160" w:hanging="360"/>
      </w:pPr>
    </w:lvl>
    <w:lvl w:ilvl="5" w:tentative="0">
      <w:start w:val="1"/>
      <w:numFmt w:val="none"/>
      <w:suff w:val="nothing"/>
      <w:lvlText w:val="%6."/>
      <w:lvlJc w:val="left"/>
      <w:pPr>
        <w:tabs>
          <w:tab w:val="left" w:pos="0"/>
        </w:tabs>
        <w:ind w:left="2520" w:hanging="360"/>
      </w:pPr>
    </w:lvl>
    <w:lvl w:ilvl="6" w:tentative="0">
      <w:start w:val="1"/>
      <w:numFmt w:val="none"/>
      <w:suff w:val="nothing"/>
      <w:lvlText w:val="%7."/>
      <w:lvlJc w:val="left"/>
      <w:pPr>
        <w:tabs>
          <w:tab w:val="left" w:pos="0"/>
        </w:tabs>
        <w:ind w:left="2880" w:hanging="360"/>
      </w:pPr>
    </w:lvl>
    <w:lvl w:ilvl="7" w:tentative="0">
      <w:start w:val="1"/>
      <w:numFmt w:val="none"/>
      <w:suff w:val="nothing"/>
      <w:lvlText w:val="%8."/>
      <w:lvlJc w:val="left"/>
      <w:pPr>
        <w:tabs>
          <w:tab w:val="left" w:pos="0"/>
        </w:tabs>
        <w:ind w:left="3240" w:hanging="360"/>
      </w:pPr>
    </w:lvl>
    <w:lvl w:ilvl="8" w:tentative="0">
      <w:start w:val="1"/>
      <w:numFmt w:val="none"/>
      <w:suff w:val="nothing"/>
      <w:lvlText w:val="%9."/>
      <w:lvlJc w:val="left"/>
      <w:pPr>
        <w:tabs>
          <w:tab w:val="left" w:pos="0"/>
        </w:tabs>
        <w:ind w:left="3600" w:hanging="360"/>
      </w:pPr>
    </w:lvl>
  </w:abstractNum>
  <w:abstractNum w:abstractNumId="7">
    <w:nsid w:val="59ADCABA"/>
    <w:multiLevelType w:val="multilevel"/>
    <w:tmpl w:val="59ADCABA"/>
    <w:lvl w:ilvl="0" w:tentative="0">
      <w:start w:val="1"/>
      <w:numFmt w:val="bullet"/>
      <w:lvlText w:val=""/>
      <w:lvlJc w:val="left"/>
      <w:pPr>
        <w:tabs>
          <w:tab w:val="left" w:pos="0"/>
        </w:tabs>
        <w:ind w:left="720" w:hanging="360"/>
      </w:pPr>
      <w:rPr>
        <w:rFonts w:hint="default" w:ascii="Wingdings" w:hAnsi="Wingdings" w:cs="Wingdings"/>
        <w:u w:val="none"/>
      </w:rPr>
    </w:lvl>
    <w:lvl w:ilvl="1" w:tentative="0">
      <w:start w:val="1"/>
      <w:numFmt w:val="bullet"/>
      <w:lvlText w:val=""/>
      <w:lvlJc w:val="left"/>
      <w:pPr>
        <w:tabs>
          <w:tab w:val="left" w:pos="0"/>
        </w:tabs>
        <w:ind w:left="1440" w:hanging="360"/>
      </w:pPr>
      <w:rPr>
        <w:rFonts w:hint="default" w:ascii="Wingdings 2" w:hAnsi="Wingdings 2" w:cs="Wingdings 2"/>
        <w:u w:val="none"/>
      </w:rPr>
    </w:lvl>
    <w:lvl w:ilvl="2" w:tentative="0">
      <w:start w:val="1"/>
      <w:numFmt w:val="bullet"/>
      <w:lvlText w:val="■"/>
      <w:lvlJc w:val="left"/>
      <w:pPr>
        <w:tabs>
          <w:tab w:val="left" w:pos="0"/>
        </w:tabs>
        <w:ind w:left="2160" w:hanging="360"/>
      </w:pPr>
      <w:rPr>
        <w:rFonts w:hint="default" w:ascii="OpenSymbol" w:hAnsi="OpenSymbol" w:cs="OpenSymbol"/>
        <w:u w:val="none"/>
      </w:rPr>
    </w:lvl>
    <w:lvl w:ilvl="3" w:tentative="0">
      <w:start w:val="1"/>
      <w:numFmt w:val="bullet"/>
      <w:lvlText w:val=""/>
      <w:lvlJc w:val="left"/>
      <w:pPr>
        <w:tabs>
          <w:tab w:val="left" w:pos="0"/>
        </w:tabs>
        <w:ind w:left="2880" w:hanging="360"/>
      </w:pPr>
      <w:rPr>
        <w:rFonts w:hint="default" w:ascii="Wingdings" w:hAnsi="Wingdings" w:cs="Wingdings"/>
        <w:u w:val="none"/>
      </w:rPr>
    </w:lvl>
    <w:lvl w:ilvl="4" w:tentative="0">
      <w:start w:val="1"/>
      <w:numFmt w:val="bullet"/>
      <w:lvlText w:val=""/>
      <w:lvlJc w:val="left"/>
      <w:pPr>
        <w:tabs>
          <w:tab w:val="left" w:pos="0"/>
        </w:tabs>
        <w:ind w:left="3600" w:hanging="360"/>
      </w:pPr>
      <w:rPr>
        <w:rFonts w:hint="default" w:ascii="Wingdings 2" w:hAnsi="Wingdings 2" w:cs="Wingdings 2"/>
        <w:u w:val="none"/>
      </w:rPr>
    </w:lvl>
    <w:lvl w:ilvl="5" w:tentative="0">
      <w:start w:val="1"/>
      <w:numFmt w:val="bullet"/>
      <w:lvlText w:val="■"/>
      <w:lvlJc w:val="left"/>
      <w:pPr>
        <w:tabs>
          <w:tab w:val="left" w:pos="0"/>
        </w:tabs>
        <w:ind w:left="4320" w:hanging="360"/>
      </w:pPr>
      <w:rPr>
        <w:rFonts w:hint="default" w:ascii="OpenSymbol" w:hAnsi="OpenSymbol" w:cs="OpenSymbol"/>
        <w:u w:val="none"/>
      </w:rPr>
    </w:lvl>
    <w:lvl w:ilvl="6" w:tentative="0">
      <w:start w:val="1"/>
      <w:numFmt w:val="bullet"/>
      <w:lvlText w:val=""/>
      <w:lvlJc w:val="left"/>
      <w:pPr>
        <w:tabs>
          <w:tab w:val="left" w:pos="0"/>
        </w:tabs>
        <w:ind w:left="5040" w:hanging="360"/>
      </w:pPr>
      <w:rPr>
        <w:rFonts w:hint="default" w:ascii="Wingdings" w:hAnsi="Wingdings" w:cs="Wingdings"/>
        <w:u w:val="none"/>
      </w:rPr>
    </w:lvl>
    <w:lvl w:ilvl="7" w:tentative="0">
      <w:start w:val="1"/>
      <w:numFmt w:val="bullet"/>
      <w:lvlText w:val=""/>
      <w:lvlJc w:val="left"/>
      <w:pPr>
        <w:tabs>
          <w:tab w:val="left" w:pos="0"/>
        </w:tabs>
        <w:ind w:left="5760" w:hanging="360"/>
      </w:pPr>
      <w:rPr>
        <w:rFonts w:hint="default" w:ascii="Wingdings 2" w:hAnsi="Wingdings 2" w:cs="Wingdings 2"/>
        <w:u w:val="none"/>
      </w:rPr>
    </w:lvl>
    <w:lvl w:ilvl="8" w:tentative="0">
      <w:start w:val="1"/>
      <w:numFmt w:val="bullet"/>
      <w:lvlText w:val="■"/>
      <w:lvlJc w:val="left"/>
      <w:pPr>
        <w:tabs>
          <w:tab w:val="left" w:pos="0"/>
        </w:tabs>
        <w:ind w:left="6480" w:hanging="360"/>
      </w:pPr>
      <w:rPr>
        <w:rFonts w:hint="default" w:ascii="OpenSymbol" w:hAnsi="OpenSymbol" w:cs="OpenSymbol"/>
        <w:u w:val="none"/>
      </w:rPr>
    </w:lvl>
  </w:abstractNum>
  <w:abstractNum w:abstractNumId="8">
    <w:nsid w:val="5F3C1657"/>
    <w:multiLevelType w:val="multilevel"/>
    <w:tmpl w:val="5F3C1657"/>
    <w:lvl w:ilvl="0" w:tentative="0">
      <w:start w:val="1"/>
      <w:numFmt w:val="upperRoman"/>
      <w:lvlText w:val="%1."/>
      <w:lvlJc w:val="right"/>
      <w:pPr>
        <w:tabs>
          <w:tab w:val="left" w:pos="0"/>
        </w:tabs>
        <w:ind w:left="720" w:hanging="360"/>
      </w:pPr>
      <w:rPr>
        <w:u w:val="none"/>
      </w:rPr>
    </w:lvl>
    <w:lvl w:ilvl="1" w:tentative="0">
      <w:start w:val="1"/>
      <w:numFmt w:val="upperLetter"/>
      <w:lvlText w:val="%2."/>
      <w:lvlJc w:val="left"/>
      <w:pPr>
        <w:tabs>
          <w:tab w:val="left" w:pos="0"/>
        </w:tabs>
        <w:ind w:left="1440" w:hanging="360"/>
      </w:pPr>
      <w:rPr>
        <w:u w:val="none"/>
      </w:rPr>
    </w:lvl>
    <w:lvl w:ilvl="2" w:tentative="0">
      <w:start w:val="1"/>
      <w:numFmt w:val="decimal"/>
      <w:lvlText w:val="%3."/>
      <w:lvlJc w:val="left"/>
      <w:pPr>
        <w:tabs>
          <w:tab w:val="left" w:pos="0"/>
        </w:tabs>
        <w:ind w:left="2160" w:hanging="360"/>
      </w:pPr>
      <w:rPr>
        <w:u w:val="none"/>
      </w:rPr>
    </w:lvl>
    <w:lvl w:ilvl="3" w:tentative="0">
      <w:start w:val="1"/>
      <w:numFmt w:val="lowerLetter"/>
      <w:lvlText w:val="%4)"/>
      <w:lvlJc w:val="left"/>
      <w:pPr>
        <w:tabs>
          <w:tab w:val="left" w:pos="0"/>
        </w:tabs>
        <w:ind w:left="2880" w:hanging="360"/>
      </w:pPr>
      <w:rPr>
        <w:u w:val="none"/>
      </w:rPr>
    </w:lvl>
    <w:lvl w:ilvl="4" w:tentative="0">
      <w:start w:val="1"/>
      <w:numFmt w:val="decimal"/>
      <w:lvlText w:val="(%5)"/>
      <w:lvlJc w:val="left"/>
      <w:pPr>
        <w:tabs>
          <w:tab w:val="left" w:pos="0"/>
        </w:tabs>
        <w:ind w:left="3600" w:hanging="360"/>
      </w:pPr>
      <w:rPr>
        <w:u w:val="none"/>
      </w:rPr>
    </w:lvl>
    <w:lvl w:ilvl="5" w:tentative="0">
      <w:start w:val="1"/>
      <w:numFmt w:val="lowerLetter"/>
      <w:lvlText w:val="(%6)"/>
      <w:lvlJc w:val="left"/>
      <w:pPr>
        <w:tabs>
          <w:tab w:val="left" w:pos="0"/>
        </w:tabs>
        <w:ind w:left="4320" w:hanging="360"/>
      </w:pPr>
      <w:rPr>
        <w:u w:val="none"/>
      </w:rPr>
    </w:lvl>
    <w:lvl w:ilvl="6" w:tentative="0">
      <w:start w:val="1"/>
      <w:numFmt w:val="lowerRoman"/>
      <w:lvlText w:val="(%7)"/>
      <w:lvlJc w:val="right"/>
      <w:pPr>
        <w:tabs>
          <w:tab w:val="left" w:pos="0"/>
        </w:tabs>
        <w:ind w:left="5040" w:hanging="360"/>
      </w:pPr>
      <w:rPr>
        <w:u w:val="none"/>
      </w:rPr>
    </w:lvl>
    <w:lvl w:ilvl="7" w:tentative="0">
      <w:start w:val="1"/>
      <w:numFmt w:val="lowerLetter"/>
      <w:lvlText w:val="(%8)"/>
      <w:lvlJc w:val="left"/>
      <w:pPr>
        <w:tabs>
          <w:tab w:val="left" w:pos="0"/>
        </w:tabs>
        <w:ind w:left="5760" w:hanging="360"/>
      </w:pPr>
      <w:rPr>
        <w:u w:val="none"/>
      </w:rPr>
    </w:lvl>
    <w:lvl w:ilvl="8" w:tentative="0">
      <w:start w:val="1"/>
      <w:numFmt w:val="lowerRoman"/>
      <w:lvlText w:val="(%9)"/>
      <w:lvlJc w:val="right"/>
      <w:pPr>
        <w:tabs>
          <w:tab w:val="left" w:pos="0"/>
        </w:tabs>
        <w:ind w:left="6480" w:hanging="360"/>
      </w:pPr>
      <w:rPr>
        <w:u w:val="none"/>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autoHyphenation/>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000000"/>
    <w:rsid w:val="1E1C006C"/>
    <w:rsid w:val="20F24308"/>
    <w:rsid w:val="23B00705"/>
    <w:rsid w:val="2F003DDA"/>
    <w:rsid w:val="3F047790"/>
    <w:rsid w:val="4E5C309E"/>
    <w:rsid w:val="5D3430D2"/>
    <w:rsid w:val="60DB2135"/>
    <w:rsid w:val="616E32B8"/>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List Paragraph"/>
  </w:latentStyles>
  <w:style w:type="paragraph" w:default="1" w:styleId="1">
    <w:name w:val="Normal"/>
    <w:qFormat/>
    <w:uiPriority w:val="0"/>
    <w:pPr>
      <w:widowControl/>
      <w:suppressAutoHyphens/>
      <w:bidi w:val="0"/>
      <w:spacing w:before="0" w:after="0" w:line="276" w:lineRule="auto"/>
      <w:jc w:val="left"/>
    </w:pPr>
    <w:rPr>
      <w:rFonts w:ascii="Arial" w:hAnsi="Arial" w:eastAsia="Arial" w:cs="Arial"/>
      <w:color w:val="auto"/>
      <w:kern w:val="0"/>
      <w:sz w:val="22"/>
      <w:szCs w:val="22"/>
      <w:lang w:val="en-US" w:eastAsia="zh-CN" w:bidi="hi-IN"/>
    </w:rPr>
  </w:style>
  <w:style w:type="paragraph" w:styleId="2">
    <w:name w:val="heading 1"/>
    <w:basedOn w:val="3"/>
    <w:next w:val="3"/>
    <w:qFormat/>
    <w:uiPriority w:val="0"/>
    <w:pPr>
      <w:keepNext/>
      <w:keepLines/>
      <w:pageBreakBefore w:val="0"/>
      <w:spacing w:before="400" w:after="120" w:line="240" w:lineRule="auto"/>
    </w:pPr>
    <w:rPr>
      <w:sz w:val="40"/>
      <w:szCs w:val="40"/>
    </w:rPr>
  </w:style>
  <w:style w:type="paragraph" w:styleId="4">
    <w:name w:val="heading 2"/>
    <w:basedOn w:val="3"/>
    <w:next w:val="3"/>
    <w:qFormat/>
    <w:uiPriority w:val="0"/>
    <w:pPr>
      <w:keepNext/>
      <w:keepLines/>
      <w:pageBreakBefore w:val="0"/>
      <w:spacing w:before="360" w:after="120" w:line="240" w:lineRule="auto"/>
    </w:pPr>
    <w:rPr>
      <w:sz w:val="32"/>
      <w:szCs w:val="32"/>
    </w:rPr>
  </w:style>
  <w:style w:type="paragraph" w:styleId="5">
    <w:name w:val="heading 3"/>
    <w:basedOn w:val="3"/>
    <w:next w:val="3"/>
    <w:qFormat/>
    <w:uiPriority w:val="0"/>
    <w:pPr>
      <w:keepNext/>
      <w:keepLines/>
      <w:pageBreakBefore w:val="0"/>
      <w:spacing w:before="320" w:after="80" w:line="240" w:lineRule="auto"/>
    </w:pPr>
    <w:rPr>
      <w:color w:val="434343"/>
      <w:sz w:val="28"/>
      <w:szCs w:val="28"/>
    </w:rPr>
  </w:style>
  <w:style w:type="paragraph" w:styleId="6">
    <w:name w:val="heading 4"/>
    <w:basedOn w:val="3"/>
    <w:next w:val="3"/>
    <w:qFormat/>
    <w:uiPriority w:val="0"/>
    <w:pPr>
      <w:keepNext/>
      <w:keepLines/>
      <w:pageBreakBefore w:val="0"/>
      <w:spacing w:before="280" w:after="80" w:line="240" w:lineRule="auto"/>
    </w:pPr>
    <w:rPr>
      <w:color w:val="666666"/>
      <w:sz w:val="24"/>
      <w:szCs w:val="24"/>
    </w:rPr>
  </w:style>
  <w:style w:type="paragraph" w:styleId="7">
    <w:name w:val="heading 5"/>
    <w:basedOn w:val="3"/>
    <w:next w:val="3"/>
    <w:qFormat/>
    <w:uiPriority w:val="0"/>
    <w:pPr>
      <w:keepNext/>
      <w:keepLines/>
      <w:pageBreakBefore w:val="0"/>
      <w:spacing w:before="240" w:after="80" w:line="240" w:lineRule="auto"/>
    </w:pPr>
    <w:rPr>
      <w:color w:val="666666"/>
      <w:sz w:val="22"/>
      <w:szCs w:val="22"/>
    </w:rPr>
  </w:style>
  <w:style w:type="paragraph" w:styleId="8">
    <w:name w:val="heading 6"/>
    <w:basedOn w:val="3"/>
    <w:next w:val="3"/>
    <w:qFormat/>
    <w:uiPriority w:val="0"/>
    <w:pPr>
      <w:keepNext/>
      <w:keepLines/>
      <w:pageBreakBefore w:val="0"/>
      <w:spacing w:before="240" w:after="80" w:line="240" w:lineRule="auto"/>
    </w:pPr>
    <w:rPr>
      <w:i/>
      <w:color w:val="666666"/>
      <w:sz w:val="22"/>
      <w:szCs w:val="22"/>
    </w:rPr>
  </w:style>
  <w:style w:type="character" w:default="1" w:styleId="9">
    <w:name w:val="Default Paragraph Font"/>
    <w:semiHidden/>
    <w:qFormat/>
    <w:uiPriority w:val="0"/>
  </w:style>
  <w:style w:type="table" w:default="1" w:styleId="10">
    <w:name w:val="Normal Table"/>
    <w:semiHidden/>
    <w:uiPriority w:val="0"/>
    <w:tblPr>
      <w:tblCellMar>
        <w:top w:w="0" w:type="dxa"/>
        <w:left w:w="108" w:type="dxa"/>
        <w:bottom w:w="0" w:type="dxa"/>
        <w:right w:w="108" w:type="dxa"/>
      </w:tblCellMar>
    </w:tblPr>
  </w:style>
  <w:style w:type="paragraph" w:customStyle="1" w:styleId="3">
    <w:name w:val="normal1"/>
    <w:qFormat/>
    <w:uiPriority w:val="0"/>
    <w:pPr>
      <w:widowControl/>
      <w:suppressAutoHyphens/>
      <w:bidi w:val="0"/>
      <w:spacing w:before="0" w:after="0" w:line="276" w:lineRule="auto"/>
      <w:jc w:val="left"/>
    </w:pPr>
    <w:rPr>
      <w:rFonts w:ascii="Arial" w:hAnsi="Arial" w:eastAsia="Arial" w:cs="Arial"/>
      <w:color w:val="auto"/>
      <w:kern w:val="0"/>
      <w:sz w:val="22"/>
      <w:szCs w:val="22"/>
      <w:lang w:val="en-US" w:eastAsia="zh-CN" w:bidi="hi-IN"/>
    </w:rPr>
  </w:style>
  <w:style w:type="character" w:styleId="11">
    <w:name w:val="Strong"/>
    <w:qFormat/>
    <w:uiPriority w:val="0"/>
    <w:rPr>
      <w:b/>
    </w:rPr>
  </w:style>
  <w:style w:type="character" w:styleId="12">
    <w:name w:val="FollowedHyperlink"/>
    <w:basedOn w:val="13"/>
    <w:uiPriority w:val="0"/>
    <w:rPr>
      <w:color w:val="800080"/>
      <w:u w:val="single"/>
    </w:rPr>
  </w:style>
  <w:style w:type="character" w:customStyle="1" w:styleId="13">
    <w:name w:val="WW-Fonte parág. padrão"/>
    <w:qFormat/>
    <w:uiPriority w:val="0"/>
  </w:style>
  <w:style w:type="character" w:styleId="14">
    <w:name w:val="Hyperlink"/>
    <w:uiPriority w:val="0"/>
    <w:rPr>
      <w:color w:val="000080"/>
      <w:u w:val="single"/>
    </w:rPr>
  </w:style>
  <w:style w:type="paragraph" w:styleId="15">
    <w:name w:val="List"/>
    <w:basedOn w:val="16"/>
    <w:qFormat/>
    <w:uiPriority w:val="0"/>
    <w:rPr>
      <w:rFonts w:cs="Lucida Sans"/>
    </w:rPr>
  </w:style>
  <w:style w:type="paragraph" w:styleId="16">
    <w:name w:val="Body Text"/>
    <w:basedOn w:val="1"/>
    <w:qFormat/>
    <w:uiPriority w:val="0"/>
    <w:pPr>
      <w:spacing w:before="0" w:after="140" w:line="276" w:lineRule="auto"/>
    </w:pPr>
  </w:style>
  <w:style w:type="paragraph" w:styleId="17">
    <w:name w:val="Title"/>
    <w:basedOn w:val="3"/>
    <w:next w:val="3"/>
    <w:qFormat/>
    <w:uiPriority w:val="0"/>
    <w:pPr>
      <w:keepNext/>
      <w:keepLines/>
      <w:pageBreakBefore w:val="0"/>
      <w:spacing w:before="0" w:after="60" w:line="240" w:lineRule="auto"/>
    </w:pPr>
    <w:rPr>
      <w:sz w:val="52"/>
      <w:szCs w:val="52"/>
    </w:rPr>
  </w:style>
  <w:style w:type="paragraph" w:styleId="18">
    <w:name w:val="Normal (Web)"/>
    <w:basedOn w:val="1"/>
    <w:qFormat/>
    <w:uiPriority w:val="0"/>
    <w:pPr>
      <w:suppressAutoHyphens/>
    </w:pPr>
  </w:style>
  <w:style w:type="paragraph" w:styleId="19">
    <w:name w:val="header"/>
    <w:basedOn w:val="20"/>
    <w:qFormat/>
    <w:uiPriority w:val="0"/>
  </w:style>
  <w:style w:type="paragraph" w:customStyle="1" w:styleId="20">
    <w:name w:val="Cabeçalho e Rodapé"/>
    <w:basedOn w:val="1"/>
    <w:qFormat/>
    <w:uiPriority w:val="0"/>
  </w:style>
  <w:style w:type="paragraph" w:styleId="21">
    <w:name w:val="footer"/>
    <w:basedOn w:val="20"/>
    <w:qFormat/>
    <w:uiPriority w:val="0"/>
  </w:style>
  <w:style w:type="paragraph" w:styleId="22">
    <w:name w:val="caption"/>
    <w:basedOn w:val="1"/>
    <w:qFormat/>
    <w:uiPriority w:val="0"/>
    <w:pPr>
      <w:suppressLineNumbers/>
      <w:spacing w:before="120" w:after="120"/>
    </w:pPr>
    <w:rPr>
      <w:rFonts w:cs="Lucida Sans"/>
      <w:i/>
      <w:iCs/>
      <w:sz w:val="24"/>
      <w:szCs w:val="24"/>
    </w:rPr>
  </w:style>
  <w:style w:type="paragraph" w:styleId="23">
    <w:name w:val="Subtitle"/>
    <w:basedOn w:val="3"/>
    <w:next w:val="3"/>
    <w:qFormat/>
    <w:uiPriority w:val="0"/>
    <w:pPr>
      <w:keepNext/>
      <w:keepLines/>
      <w:pageBreakBefore w:val="0"/>
      <w:spacing w:before="0" w:after="320" w:line="240" w:lineRule="auto"/>
    </w:pPr>
    <w:rPr>
      <w:rFonts w:ascii="Arial" w:hAnsi="Arial" w:eastAsia="Arial" w:cs="Arial"/>
      <w:color w:val="666666"/>
      <w:sz w:val="30"/>
      <w:szCs w:val="30"/>
    </w:rPr>
  </w:style>
  <w:style w:type="character" w:customStyle="1" w:styleId="24">
    <w:name w:val="Fonte parág. padrão2"/>
    <w:qFormat/>
    <w:uiPriority w:val="0"/>
  </w:style>
  <w:style w:type="character" w:customStyle="1" w:styleId="25">
    <w:name w:val="WW8Num6z0"/>
    <w:qFormat/>
    <w:uiPriority w:val="0"/>
    <w:rPr>
      <w:u w:val="none"/>
    </w:rPr>
  </w:style>
  <w:style w:type="character" w:customStyle="1" w:styleId="26">
    <w:name w:val="Internet link"/>
    <w:qFormat/>
    <w:uiPriority w:val="0"/>
    <w:rPr>
      <w:color w:val="000080"/>
      <w:u w:val="single"/>
    </w:rPr>
  </w:style>
  <w:style w:type="character" w:customStyle="1" w:styleId="27">
    <w:name w:val="Fonte parág. padrão1"/>
    <w:qFormat/>
    <w:uiPriority w:val="0"/>
  </w:style>
  <w:style w:type="character" w:customStyle="1" w:styleId="28">
    <w:name w:val="WW8Num13z0"/>
    <w:qFormat/>
    <w:uiPriority w:val="0"/>
    <w:rPr>
      <w:u w:val="none"/>
    </w:rPr>
  </w:style>
  <w:style w:type="character" w:customStyle="1" w:styleId="29">
    <w:name w:val="WW8Num8z0"/>
    <w:qFormat/>
    <w:uiPriority w:val="0"/>
    <w:rPr>
      <w:u w:val="none"/>
    </w:rPr>
  </w:style>
  <w:style w:type="character" w:customStyle="1" w:styleId="30">
    <w:name w:val="WW8Num28z0"/>
    <w:qFormat/>
    <w:uiPriority w:val="0"/>
    <w:rPr>
      <w:u w:val="none"/>
    </w:rPr>
  </w:style>
  <w:style w:type="character" w:customStyle="1" w:styleId="31">
    <w:name w:val="WW8Num7z0"/>
    <w:qFormat/>
    <w:uiPriority w:val="0"/>
    <w:rPr>
      <w:u w:val="none"/>
    </w:rPr>
  </w:style>
  <w:style w:type="character" w:customStyle="1" w:styleId="32">
    <w:name w:val="WW8Num18z0"/>
    <w:qFormat/>
    <w:uiPriority w:val="0"/>
    <w:rPr>
      <w:u w:val="none"/>
    </w:rPr>
  </w:style>
  <w:style w:type="character" w:customStyle="1" w:styleId="33">
    <w:name w:val="WW8Num14z0"/>
    <w:qFormat/>
    <w:uiPriority w:val="0"/>
    <w:rPr>
      <w:u w:val="none"/>
    </w:rPr>
  </w:style>
  <w:style w:type="character" w:customStyle="1" w:styleId="34">
    <w:name w:val="WW8Num27z0"/>
    <w:qFormat/>
    <w:uiPriority w:val="0"/>
    <w:rPr>
      <w:u w:val="none"/>
    </w:rPr>
  </w:style>
  <w:style w:type="character" w:customStyle="1" w:styleId="35">
    <w:name w:val="WW8Num21z0"/>
    <w:qFormat/>
    <w:uiPriority w:val="0"/>
    <w:rPr>
      <w:u w:val="none"/>
    </w:rPr>
  </w:style>
  <w:style w:type="character" w:customStyle="1" w:styleId="36">
    <w:name w:val="WW8Num9z0"/>
    <w:qFormat/>
    <w:uiPriority w:val="0"/>
    <w:rPr>
      <w:u w:val="none"/>
    </w:rPr>
  </w:style>
  <w:style w:type="character" w:customStyle="1" w:styleId="37">
    <w:name w:val="WW8Num5z0"/>
    <w:qFormat/>
    <w:uiPriority w:val="0"/>
    <w:rPr>
      <w:u w:val="none"/>
    </w:rPr>
  </w:style>
  <w:style w:type="character" w:customStyle="1" w:styleId="38">
    <w:name w:val="WW8Num17z0"/>
    <w:qFormat/>
    <w:uiPriority w:val="0"/>
    <w:rPr>
      <w:u w:val="none"/>
    </w:rPr>
  </w:style>
  <w:style w:type="character" w:customStyle="1" w:styleId="39">
    <w:name w:val="WW8Num26z0"/>
    <w:qFormat/>
    <w:uiPriority w:val="0"/>
    <w:rPr>
      <w:u w:val="none"/>
    </w:rPr>
  </w:style>
  <w:style w:type="character" w:customStyle="1" w:styleId="40">
    <w:name w:val="WW8Num22z0"/>
    <w:qFormat/>
    <w:uiPriority w:val="0"/>
    <w:rPr>
      <w:rFonts w:ascii="Wingdings" w:hAnsi="Wingdings" w:cs="Wingdings"/>
      <w:u w:val="none"/>
    </w:rPr>
  </w:style>
  <w:style w:type="character" w:customStyle="1" w:styleId="41">
    <w:name w:val="WW8Num22z1"/>
    <w:qFormat/>
    <w:uiPriority w:val="0"/>
    <w:rPr>
      <w:u w:val="none"/>
    </w:rPr>
  </w:style>
  <w:style w:type="character" w:customStyle="1" w:styleId="42">
    <w:name w:val="Strong Emphasis"/>
    <w:qFormat/>
    <w:uiPriority w:val="0"/>
    <w:rPr>
      <w:b/>
    </w:rPr>
  </w:style>
  <w:style w:type="character" w:customStyle="1" w:styleId="43">
    <w:name w:val="WW8Num3z0"/>
    <w:qFormat/>
    <w:uiPriority w:val="0"/>
    <w:rPr>
      <w:rFonts w:ascii="Symbol" w:hAnsi="Symbol" w:cs="OpenSymbol;Courier"/>
    </w:rPr>
  </w:style>
  <w:style w:type="character" w:customStyle="1" w:styleId="44">
    <w:name w:val="Hyperlink1"/>
    <w:qFormat/>
    <w:uiPriority w:val="0"/>
    <w:rPr>
      <w:color w:val="0000FF"/>
      <w:u w:val="single"/>
    </w:rPr>
  </w:style>
  <w:style w:type="character" w:customStyle="1" w:styleId="45">
    <w:name w:val="WW8Num4z0"/>
    <w:qFormat/>
    <w:uiPriority w:val="0"/>
  </w:style>
  <w:style w:type="character" w:customStyle="1" w:styleId="46">
    <w:name w:val="WW8Num4z1"/>
    <w:qFormat/>
    <w:uiPriority w:val="0"/>
  </w:style>
  <w:style w:type="character" w:customStyle="1" w:styleId="47">
    <w:name w:val="Fonte parág. padrão3"/>
    <w:qFormat/>
    <w:uiPriority w:val="0"/>
  </w:style>
  <w:style w:type="character" w:customStyle="1" w:styleId="48">
    <w:name w:val="Marcadores"/>
    <w:qFormat/>
    <w:uiPriority w:val="0"/>
    <w:rPr>
      <w:rFonts w:ascii="OpenSymbol" w:hAnsi="OpenSymbol" w:eastAsia="OpenSymbol" w:cs="OpenSymbol"/>
    </w:rPr>
  </w:style>
  <w:style w:type="paragraph" w:customStyle="1" w:styleId="49">
    <w:name w:val="Título1"/>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0">
    <w:name w:val="Índice"/>
    <w:basedOn w:val="1"/>
    <w:qFormat/>
    <w:uiPriority w:val="0"/>
    <w:pPr>
      <w:suppressLineNumbers/>
    </w:pPr>
    <w:rPr>
      <w:rFonts w:cs="Lucida Sans"/>
    </w:rPr>
  </w:style>
  <w:style w:type="paragraph" w:customStyle="1" w:styleId="51">
    <w:name w:val="Conteúdo do quadro"/>
    <w:basedOn w:val="1"/>
    <w:qFormat/>
    <w:uiPriority w:val="0"/>
  </w:style>
  <w:style w:type="paragraph" w:customStyle="1" w:styleId="52">
    <w:name w:val="Standard"/>
    <w:qFormat/>
    <w:uiPriority w:val="0"/>
    <w:pPr>
      <w:widowControl/>
      <w:suppressAutoHyphens/>
      <w:bidi w:val="0"/>
      <w:spacing w:before="0" w:after="0" w:line="100" w:lineRule="atLeast"/>
      <w:jc w:val="left"/>
      <w:textAlignment w:val="baseline"/>
    </w:pPr>
    <w:rPr>
      <w:rFonts w:ascii="Arial" w:hAnsi="Arial" w:eastAsia="Times New Roman" w:cs="Arial"/>
      <w:color w:val="auto"/>
      <w:kern w:val="2"/>
      <w:sz w:val="22"/>
      <w:szCs w:val="20"/>
      <w:lang w:val="pt-BR" w:eastAsia="zh-CN" w:bidi="ar-SA"/>
    </w:rPr>
  </w:style>
  <w:style w:type="paragraph" w:customStyle="1" w:styleId="53">
    <w:name w:val="Text body"/>
    <w:basedOn w:val="52"/>
    <w:qFormat/>
    <w:uiPriority w:val="0"/>
    <w:pPr>
      <w:widowControl w:val="0"/>
      <w:spacing w:before="0" w:after="140" w:line="276" w:lineRule="auto"/>
    </w:pPr>
    <w:rPr>
      <w:rFonts w:eastAsia="Arial" w:cs="Arial"/>
      <w:kern w:val="0"/>
      <w:szCs w:val="22"/>
      <w:lang w:eastAsia="zh-CN" w:bidi="hi-IN"/>
    </w:rPr>
  </w:style>
  <w:style w:type="paragraph" w:customStyle="1" w:styleId="54">
    <w:name w:val="Normal11"/>
    <w:qFormat/>
    <w:uiPriority w:val="0"/>
    <w:pPr>
      <w:widowControl w:val="0"/>
      <w:suppressAutoHyphens/>
      <w:bidi w:val="0"/>
      <w:spacing w:before="0" w:after="0" w:line="100" w:lineRule="atLeast"/>
      <w:jc w:val="left"/>
      <w:textAlignment w:val="baseline"/>
    </w:pPr>
    <w:rPr>
      <w:rFonts w:ascii="Thorndale AMT;Times New Roman" w:hAnsi="Thorndale AMT;Times New Roman" w:eastAsia="Arial" w:cs="Tahoma"/>
      <w:color w:val="auto"/>
      <w:kern w:val="2"/>
      <w:sz w:val="24"/>
      <w:szCs w:val="24"/>
      <w:lang w:val="pt-BR" w:eastAsia="zh-CN" w:bidi="ar-SA"/>
    </w:rPr>
  </w:style>
  <w:style w:type="paragraph" w:customStyle="1" w:styleId="55">
    <w:name w:val="western"/>
    <w:basedOn w:val="54"/>
    <w:qFormat/>
    <w:uiPriority w:val="0"/>
    <w:pPr>
      <w:widowControl/>
      <w:suppressAutoHyphens w:val="0"/>
      <w:spacing w:before="100" w:after="119"/>
      <w:textAlignment w:val="auto"/>
    </w:pPr>
    <w:rPr>
      <w:rFonts w:ascii="Times New Roman" w:hAnsi="Times New Roman" w:eastAsia="Times New Roman" w:cs="Times New Roman"/>
      <w:kern w:val="0"/>
    </w:rPr>
  </w:style>
  <w:style w:type="paragraph" w:customStyle="1" w:styleId="56">
    <w:name w:val="Parágrafo da Lista"/>
    <w:basedOn w:val="1"/>
    <w:qFormat/>
    <w:uiPriority w:val="0"/>
    <w:pPr>
      <w:suppressAutoHyphens/>
      <w:ind w:left="720" w:right="0" w:firstLine="0"/>
    </w:pPr>
  </w:style>
  <w:style w:type="paragraph" w:customStyle="1" w:styleId="57">
    <w:name w:val="Pré-formatação HTML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textAlignment w:val="auto"/>
    </w:pPr>
    <w:rPr>
      <w:rFonts w:ascii="Courier New" w:hAnsi="Courier New" w:eastAsia="Times New Roman" w:cs="Courier New"/>
      <w:kern w:val="0"/>
      <w:sz w:val="20"/>
      <w:szCs w:val="20"/>
    </w:rPr>
  </w:style>
  <w:style w:type="paragraph" w:customStyle="1" w:styleId="58">
    <w:name w:val="Texto préformatado"/>
    <w:basedOn w:val="1"/>
    <w:qFormat/>
    <w:uiPriority w:val="0"/>
    <w:pPr>
      <w:suppressAutoHyphens/>
    </w:pPr>
    <w:rPr>
      <w:rFonts w:ascii="Cumberland AMT" w:hAnsi="Cumberland AMT" w:eastAsia="Cumberland AMT" w:cs="Cumberland AMT"/>
    </w:rPr>
  </w:style>
  <w:style w:type="paragraph" w:customStyle="1" w:styleId="59">
    <w:name w:val="Corpo de texto 21"/>
    <w:basedOn w:val="1"/>
    <w:qFormat/>
    <w:uiPriority w:val="0"/>
    <w:pPr>
      <w:suppressAutoHyphens/>
      <w:spacing w:before="0" w:after="120" w:line="480" w:lineRule="auto"/>
    </w:pPr>
  </w:style>
  <w:style w:type="paragraph" w:customStyle="1" w:styleId="60">
    <w:name w:val="Nivel 3"/>
    <w:basedOn w:val="1"/>
    <w:qFormat/>
    <w:uiPriority w:val="0"/>
    <w:pPr>
      <w:widowControl/>
      <w:suppressAutoHyphens/>
      <w:spacing w:before="120" w:after="120" w:line="276" w:lineRule="auto"/>
      <w:ind w:left="425" w:right="0" w:firstLine="0"/>
      <w:jc w:val="both"/>
    </w:pPr>
    <w:rPr>
      <w:rFonts w:ascii="Arial" w:hAnsi="Arial" w:eastAsia="Arial Unicode MS" w:cs="Arial"/>
      <w:color w:val="000000"/>
      <w:sz w:val="20"/>
      <w:szCs w:val="20"/>
      <w:lang w:bidi="hi-IN"/>
    </w:rPr>
  </w:style>
  <w:style w:type="paragraph" w:customStyle="1" w:styleId="61">
    <w:name w:val="Texto padrão"/>
    <w:basedOn w:val="1"/>
    <w:qFormat/>
    <w:uiPriority w:val="0"/>
    <w:pPr>
      <w:suppressAutoHyphens/>
      <w:snapToGrid w:val="0"/>
    </w:pPr>
    <w:rPr>
      <w:rFonts w:ascii="Arial" w:hAnsi="Arial" w:cs="Arial"/>
      <w:szCs w:val="20"/>
      <w:lang w:val="en-US"/>
    </w:rPr>
  </w:style>
  <w:style w:type="paragraph" w:customStyle="1" w:styleId="62">
    <w:name w:val="Table Paragraph"/>
    <w:basedOn w:val="1"/>
    <w:qFormat/>
    <w:uiPriority w:val="0"/>
    <w:pPr>
      <w:suppressAutoHyphens w:val="0"/>
      <w:spacing w:line="240" w:lineRule="auto"/>
      <w:textAlignment w:val="auto"/>
    </w:pPr>
    <w:rPr>
      <w:rFonts w:ascii="Verdana" w:hAnsi="Verdana" w:eastAsia="Verdana" w:cs="Verdana"/>
      <w:kern w:val="0"/>
      <w:sz w:val="22"/>
      <w:szCs w:val="22"/>
      <w:lang w:val="pt-PT"/>
    </w:rPr>
  </w:style>
  <w:style w:type="paragraph" w:customStyle="1" w:styleId="63">
    <w:name w:val="Nivel 2"/>
    <w:basedOn w:val="1"/>
    <w:qFormat/>
    <w:uiPriority w:val="0"/>
    <w:pPr>
      <w:widowControl/>
      <w:suppressAutoHyphens/>
      <w:spacing w:before="120" w:after="120" w:line="276" w:lineRule="auto"/>
      <w:jc w:val="both"/>
    </w:pPr>
    <w:rPr>
      <w:rFonts w:ascii="Arial" w:hAnsi="Arial" w:eastAsia="Arial Unicode MS" w:cs="Arial"/>
      <w:color w:val="000000"/>
      <w:sz w:val="20"/>
      <w:szCs w:val="20"/>
      <w:lang w:bidi="hi-IN"/>
    </w:rPr>
  </w:style>
  <w:style w:type="paragraph" w:customStyle="1" w:styleId="64">
    <w:name w:val="Conteúdo da tabela"/>
    <w:basedOn w:val="1"/>
    <w:qFormat/>
    <w:uiPriority w:val="0"/>
    <w:pPr>
      <w:widowControl w:val="0"/>
      <w:suppressLineNumbers/>
    </w:pPr>
  </w:style>
  <w:style w:type="paragraph" w:customStyle="1" w:styleId="65">
    <w:name w:val="Nível 2 -Red"/>
    <w:basedOn w:val="63"/>
    <w:qFormat/>
    <w:uiPriority w:val="0"/>
    <w:pPr>
      <w:widowControl w:val="0"/>
    </w:pPr>
    <w:rPr>
      <w:rFonts w:eastAsia="Arial"/>
      <w:i/>
      <w:iCs/>
      <w:color w:val="FF0000"/>
      <w:kern w:val="0"/>
      <w:lang w:eastAsia="zh-CN"/>
    </w:rPr>
  </w:style>
  <w:style w:type="paragraph" w:customStyle="1" w:styleId="66">
    <w:name w:val="Nível 3-R"/>
    <w:basedOn w:val="60"/>
    <w:qFormat/>
    <w:uiPriority w:val="0"/>
    <w:pPr>
      <w:ind w:left="3198" w:right="0" w:hanging="504"/>
    </w:pPr>
    <w:rPr>
      <w:rFonts w:ascii="Arial, sans-serif;Times New Rom" w:hAnsi="Arial, sans-serif;Times New Rom" w:cs="Arial, sans-serif;Times New Rom"/>
      <w:i/>
      <w:iCs/>
      <w:color w:val="FF0000"/>
      <w:kern w:val="2"/>
    </w:rPr>
  </w:style>
  <w:style w:type="paragraph" w:customStyle="1" w:styleId="67">
    <w:name w:val="Título de tabela"/>
    <w:basedOn w:val="64"/>
    <w:qFormat/>
    <w:uiPriority w:val="0"/>
    <w:pPr>
      <w:suppressLineNumbers/>
      <w:jc w:val="center"/>
    </w:pPr>
    <w:rPr>
      <w:b/>
      <w:bCs/>
    </w:rPr>
  </w:style>
  <w:style w:type="paragraph" w:customStyle="1" w:styleId="68">
    <w:name w:val="normal2"/>
    <w:qFormat/>
    <w:uiPriority w:val="0"/>
    <w:pPr>
      <w:widowControl w:val="0"/>
      <w:suppressAutoHyphens/>
      <w:bidi w:val="0"/>
      <w:spacing w:before="0" w:after="0" w:line="276" w:lineRule="auto"/>
      <w:jc w:val="left"/>
    </w:pPr>
    <w:rPr>
      <w:rFonts w:ascii="Arial" w:hAnsi="Arial" w:eastAsia="Arial" w:cs="Arial"/>
      <w:color w:val="auto"/>
      <w:kern w:val="0"/>
      <w:sz w:val="22"/>
      <w:szCs w:val="22"/>
      <w:lang w:val="en-US" w:eastAsia="zh-CN" w:bidi="hi-IN"/>
    </w:rPr>
  </w:style>
  <w:style w:type="paragraph" w:styleId="69">
    <w:name w:val="List Paragraph"/>
    <w:basedOn w:val="1"/>
    <w:qFormat/>
    <w:uiPriority w:val="0"/>
    <w:pPr>
      <w:ind w:left="1154" w:hanging="360"/>
    </w:pPr>
    <w:rPr>
      <w:rFonts w:ascii="Arial MT" w:hAnsi="Arial MT" w:eastAsia="Arial MT" w:cs="Arial MT"/>
      <w:lang w:val="pt-PT" w:eastAsia="en-US" w:bidi="ar-SA"/>
    </w:rPr>
  </w:style>
  <w:style w:type="paragraph" w:customStyle="1" w:styleId="70">
    <w:name w:val="Normal3"/>
    <w:qFormat/>
    <w:uiPriority w:val="0"/>
    <w:pPr>
      <w:widowControl/>
      <w:suppressAutoHyphens/>
      <w:bidi w:val="0"/>
      <w:spacing w:before="0" w:after="0"/>
      <w:jc w:val="left"/>
    </w:pPr>
    <w:rPr>
      <w:rFonts w:ascii="TimesNewRoman;'Times New Roman" w:hAnsi="TimesNewRoman;'Times New Roman" w:eastAsia="Arial" w:cs="Times New Roman"/>
      <w:color w:val="auto"/>
      <w:kern w:val="0"/>
      <w:sz w:val="20"/>
      <w:szCs w:val="20"/>
      <w:lang w:val="en-US" w:eastAsia="zh-CN" w:bidi="hi-IN"/>
    </w:rPr>
  </w:style>
  <w:style w:type="paragraph" w:customStyle="1" w:styleId="71">
    <w:name w:val="Corpo de texto 22"/>
    <w:basedOn w:val="1"/>
    <w:qFormat/>
    <w:uiPriority w:val="0"/>
    <w:pPr>
      <w:suppressAutoHyphens/>
      <w:ind w:left="3402" w:right="0" w:firstLine="0"/>
      <w:jc w:val="both"/>
    </w:pPr>
    <w:rPr>
      <w:rFonts w:ascii="Arial" w:hAnsi="Arial" w:cs="Arial"/>
      <w:szCs w:val="20"/>
    </w:rPr>
  </w:style>
  <w:style w:type="paragraph" w:customStyle="1" w:styleId="72">
    <w:name w:val="Default"/>
    <w:qFormat/>
    <w:uiPriority w:val="0"/>
    <w:pPr>
      <w:widowControl/>
      <w:suppressAutoHyphens/>
      <w:bidi w:val="0"/>
      <w:spacing w:before="0" w:after="0"/>
      <w:jc w:val="left"/>
    </w:pPr>
    <w:rPr>
      <w:rFonts w:ascii="TimesNewRoman;'Times New Roman" w:hAnsi="TimesNewRoman;'Times New Roman" w:eastAsia="Arial" w:cs="Times New Roman"/>
      <w:color w:val="auto"/>
      <w:kern w:val="0"/>
      <w:sz w:val="20"/>
      <w:szCs w:val="20"/>
      <w:lang w:val="en-US" w:eastAsia="zh-CN" w:bidi="hi-IN"/>
    </w:rPr>
  </w:style>
  <w:style w:type="paragraph" w:customStyle="1" w:styleId="73">
    <w:name w:val="Nivel 4"/>
    <w:basedOn w:val="60"/>
    <w:qFormat/>
    <w:uiPriority w:val="0"/>
    <w:pPr>
      <w:ind w:left="851" w:right="0" w:firstLine="0"/>
    </w:pPr>
    <w:rPr>
      <w:color w:val="00000A"/>
    </w:rPr>
  </w:style>
  <w:style w:type="paragraph" w:customStyle="1" w:styleId="74">
    <w:name w:val="Nível 4-R"/>
    <w:basedOn w:val="73"/>
    <w:qFormat/>
    <w:uiPriority w:val="0"/>
    <w:pPr>
      <w:ind w:left="2491" w:right="0" w:hanging="648"/>
    </w:pPr>
    <w:rPr>
      <w:i/>
      <w:iCs/>
      <w:color w:val="FF0000"/>
    </w:rPr>
  </w:style>
  <w:style w:type="table" w:customStyle="1" w:styleId="75">
    <w:name w:val="Table Normal"/>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61</Pages>
  <Words>17530</Words>
  <Characters>98830</Characters>
  <Paragraphs>978</Paragraphs>
  <TotalTime>5</TotalTime>
  <ScaleCrop>false</ScaleCrop>
  <LinksUpToDate>false</LinksUpToDate>
  <CharactersWithSpaces>115768</CharactersWithSpaces>
  <Application>WPS Office_12.2.0.20326_F1E327BC-269C-435d-A152-05C5408002CA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2025-03-12T16:43:00Z</dcterms:created>
  <dc:creator>marjory.pessoa</dc:creator>
  <cp:lastModifiedBy>marjory.pessoa</cp:lastModifiedBy>
  <cp:lastPrinted>2025-02-19T15:34:00Z</cp:lastPrinted>
  <dcterms:modified xsi:type="dcterms:W3CDTF">2025-04-01T12:28:20Z</dcterms:modified>
  <cp:revision>135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1046-12.2.0.20326</vt:lpwstr>
  </property>
  <property fmtid="{D5CDD505-2E9C-101B-9397-08002B2CF9AE}" pid="3" name="ICV">
    <vt:lpwstr>C882FFA7078646EBB8243EFFC7151277_12</vt:lpwstr>
  </property>
</Properties>
</file>