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F6EC" w14:textId="05C60186" w:rsidR="00905199" w:rsidRPr="00905199" w:rsidRDefault="00905199" w:rsidP="00945EF1">
      <w:pPr>
        <w:pStyle w:val="NormalWeb"/>
        <w:widowControl w:val="0"/>
        <w:shd w:val="clear" w:color="auto" w:fill="FFFFFF"/>
        <w:suppressAutoHyphens w:val="0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905199">
        <w:rPr>
          <w:rFonts w:ascii="Arial" w:hAnsi="Arial" w:cs="Arial"/>
          <w:b/>
        </w:rPr>
        <w:t xml:space="preserve">PROCESSO </w:t>
      </w:r>
      <w:r>
        <w:rPr>
          <w:rFonts w:ascii="Arial" w:hAnsi="Arial" w:cs="Arial"/>
          <w:b/>
        </w:rPr>
        <w:t xml:space="preserve">ADMINISTRATIVO </w:t>
      </w:r>
      <w:r w:rsidRPr="00905199">
        <w:rPr>
          <w:rFonts w:ascii="Arial" w:hAnsi="Arial" w:cs="Arial"/>
          <w:b/>
        </w:rPr>
        <w:t>Nº. 029/2024</w:t>
      </w:r>
    </w:p>
    <w:p w14:paraId="0A2969D2" w14:textId="77777777" w:rsidR="00905199" w:rsidRDefault="00905199" w:rsidP="00945EF1">
      <w:pPr>
        <w:pStyle w:val="NormalWeb"/>
        <w:widowControl w:val="0"/>
        <w:shd w:val="clear" w:color="auto" w:fill="FFFFFF"/>
        <w:suppressAutoHyphens w:val="0"/>
        <w:jc w:val="center"/>
        <w:rPr>
          <w:rFonts w:ascii="Arial" w:hAnsi="Arial" w:cs="Arial"/>
          <w:b/>
          <w:bCs/>
        </w:rPr>
      </w:pPr>
    </w:p>
    <w:p w14:paraId="18352B74" w14:textId="77777777" w:rsidR="00905199" w:rsidRDefault="00905199" w:rsidP="00945EF1">
      <w:pPr>
        <w:pStyle w:val="NormalWeb"/>
        <w:widowControl w:val="0"/>
        <w:shd w:val="clear" w:color="auto" w:fill="FFFFFF"/>
        <w:suppressAutoHyphens w:val="0"/>
        <w:jc w:val="center"/>
        <w:rPr>
          <w:rFonts w:ascii="Arial" w:hAnsi="Arial" w:cs="Arial"/>
          <w:b/>
          <w:bCs/>
        </w:rPr>
      </w:pPr>
    </w:p>
    <w:p w14:paraId="664DEAB7" w14:textId="36B6165E" w:rsidR="00945EF1" w:rsidRPr="00945EF1" w:rsidRDefault="00945EF1" w:rsidP="00945EF1">
      <w:pPr>
        <w:pStyle w:val="NormalWeb"/>
        <w:widowControl w:val="0"/>
        <w:shd w:val="clear" w:color="auto" w:fill="FFFFFF"/>
        <w:suppressAutoHyphens w:val="0"/>
        <w:jc w:val="center"/>
        <w:rPr>
          <w:rFonts w:ascii="Arial" w:hAnsi="Arial" w:cs="Arial"/>
        </w:rPr>
      </w:pPr>
      <w:r w:rsidRPr="00286D1E">
        <w:rPr>
          <w:rFonts w:ascii="Arial" w:hAnsi="Arial" w:cs="Arial"/>
          <w:b/>
          <w:bCs/>
        </w:rPr>
        <w:t xml:space="preserve">DISPENSA DE LICITAÇÃO N.º </w:t>
      </w:r>
      <w:r>
        <w:rPr>
          <w:rFonts w:ascii="Arial" w:hAnsi="Arial" w:cs="Arial"/>
          <w:b/>
          <w:bCs/>
        </w:rPr>
        <w:t>2024.06.26.01</w:t>
      </w:r>
    </w:p>
    <w:p w14:paraId="56326072" w14:textId="0284DBA2" w:rsidR="00945EF1" w:rsidRDefault="00945EF1" w:rsidP="00945EF1">
      <w:pPr>
        <w:pStyle w:val="NormalWeb"/>
        <w:widowControl w:val="0"/>
        <w:shd w:val="clear" w:color="auto" w:fill="FFFFFF"/>
        <w:suppressAutoHyphens w:val="0"/>
        <w:jc w:val="both"/>
        <w:rPr>
          <w:rFonts w:ascii="Arial" w:hAnsi="Arial" w:cs="Arial"/>
        </w:rPr>
      </w:pPr>
    </w:p>
    <w:p w14:paraId="3DEA9444" w14:textId="77777777" w:rsidR="00945EF1" w:rsidRPr="00945EF1" w:rsidRDefault="00945EF1" w:rsidP="00945EF1">
      <w:pPr>
        <w:pStyle w:val="NormalWeb"/>
        <w:widowControl w:val="0"/>
        <w:shd w:val="clear" w:color="auto" w:fill="FFFFFF"/>
        <w:suppressAutoHyphens w:val="0"/>
        <w:jc w:val="both"/>
        <w:rPr>
          <w:rFonts w:ascii="Arial" w:hAnsi="Arial" w:cs="Arial"/>
        </w:rPr>
      </w:pPr>
    </w:p>
    <w:p w14:paraId="216148CB" w14:textId="29FE35B4" w:rsidR="00945EF1" w:rsidRDefault="00945EF1" w:rsidP="00480913">
      <w:pPr>
        <w:pStyle w:val="NormalWeb"/>
        <w:widowControl w:val="0"/>
        <w:shd w:val="clear" w:color="auto" w:fill="FFFFFF"/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município de </w:t>
      </w:r>
      <w:proofErr w:type="spellStart"/>
      <w:r>
        <w:rPr>
          <w:rFonts w:ascii="Arial" w:hAnsi="Arial" w:cs="Arial"/>
        </w:rPr>
        <w:t>Icapuí</w:t>
      </w:r>
      <w:proofErr w:type="spellEnd"/>
      <w:r>
        <w:rPr>
          <w:rFonts w:ascii="Arial" w:hAnsi="Arial" w:cs="Arial"/>
        </w:rPr>
        <w:t>-CE, através do Secretário de Infraestrutura e Saneamento</w:t>
      </w:r>
      <w:r w:rsidRPr="00945EF1">
        <w:rPr>
          <w:rFonts w:ascii="Arial" w:hAnsi="Arial" w:cs="Arial"/>
        </w:rPr>
        <w:t>, torna público para conhecimento dos interessados que</w:t>
      </w:r>
      <w:r>
        <w:rPr>
          <w:rFonts w:ascii="Arial" w:hAnsi="Arial" w:cs="Arial"/>
        </w:rPr>
        <w:t xml:space="preserve"> </w:t>
      </w:r>
      <w:r w:rsidRPr="00945EF1">
        <w:rPr>
          <w:rStyle w:val="Forte"/>
          <w:rFonts w:ascii="Arial" w:hAnsi="Arial" w:cs="Arial"/>
        </w:rPr>
        <w:t>RETIFICA</w:t>
      </w:r>
      <w:r>
        <w:rPr>
          <w:rStyle w:val="Forte"/>
          <w:rFonts w:ascii="Arial" w:hAnsi="Arial" w:cs="Arial"/>
        </w:rPr>
        <w:t xml:space="preserve"> </w:t>
      </w:r>
      <w:r w:rsidRPr="00945EF1">
        <w:rPr>
          <w:rStyle w:val="Forte"/>
          <w:rFonts w:ascii="Arial" w:hAnsi="Arial" w:cs="Arial"/>
          <w:b w:val="0"/>
        </w:rPr>
        <w:t>o</w:t>
      </w:r>
      <w:r w:rsidRPr="00945EF1">
        <w:rPr>
          <w:rFonts w:ascii="Arial" w:hAnsi="Arial" w:cs="Arial"/>
        </w:rPr>
        <w:t xml:space="preserve"> Edital de</w:t>
      </w:r>
      <w:r>
        <w:rPr>
          <w:rFonts w:ascii="Arial" w:hAnsi="Arial" w:cs="Arial"/>
        </w:rPr>
        <w:t xml:space="preserve"> Dispensa de Licitação Nº. 2024.06.26.01</w:t>
      </w:r>
      <w:r w:rsidRPr="00945EF1">
        <w:rPr>
          <w:rStyle w:val="Forte"/>
          <w:rFonts w:ascii="Arial" w:hAnsi="Arial" w:cs="Arial"/>
          <w:b w:val="0"/>
        </w:rPr>
        <w:t xml:space="preserve"> –</w:t>
      </w:r>
      <w:r w:rsidRPr="00945EF1">
        <w:t xml:space="preserve"> </w:t>
      </w:r>
      <w:r>
        <w:rPr>
          <w:rFonts w:ascii="Arial" w:hAnsi="Arial" w:cs="Arial"/>
        </w:rPr>
        <w:t xml:space="preserve">Contratação de pessoa jurídica ou física especializada em serviços de engenharia, para elaboração de projeto de engenharia, para execução dos serviços de coleta, transporte e destinação final de resíduos, operacionalização do destino final de resíduos sólidos, limpeza de vias e praças públicas, arborização e conservação de jardins na sede, distritos e zona rural, limpeza de levadas, córregos e bocas de lobo e limpeza de áreas internas de prédios público (capina, roço e poda) no município de </w:t>
      </w:r>
      <w:proofErr w:type="spellStart"/>
      <w:r>
        <w:rPr>
          <w:rFonts w:ascii="Arial" w:hAnsi="Arial" w:cs="Arial"/>
        </w:rPr>
        <w:t>Icapuí</w:t>
      </w:r>
      <w:proofErr w:type="spellEnd"/>
      <w:r>
        <w:rPr>
          <w:rFonts w:ascii="Arial" w:hAnsi="Arial" w:cs="Arial"/>
        </w:rPr>
        <w:t>-</w:t>
      </w:r>
      <w:r w:rsidRPr="005559B4">
        <w:rPr>
          <w:rFonts w:ascii="Arial" w:hAnsi="Arial" w:cs="Arial"/>
        </w:rPr>
        <w:t>CE</w:t>
      </w:r>
      <w:r w:rsidRPr="005559B4">
        <w:rPr>
          <w:rStyle w:val="Forte"/>
          <w:rFonts w:ascii="Arial" w:hAnsi="Arial" w:cs="Arial"/>
          <w:b w:val="0"/>
        </w:rPr>
        <w:t xml:space="preserve"> –</w:t>
      </w:r>
      <w:r w:rsidRPr="00945EF1">
        <w:t xml:space="preserve"> </w:t>
      </w:r>
      <w:r w:rsidR="005559B4">
        <w:rPr>
          <w:rFonts w:ascii="Arial" w:hAnsi="Arial" w:cs="Arial"/>
        </w:rPr>
        <w:t xml:space="preserve">no Edital, </w:t>
      </w:r>
      <w:r w:rsidR="005559B4" w:rsidRPr="00945EF1">
        <w:rPr>
          <w:rFonts w:ascii="Arial" w:hAnsi="Arial" w:cs="Arial"/>
        </w:rPr>
        <w:t>ONDE SE L</w:t>
      </w:r>
      <w:r w:rsidR="005559B4">
        <w:rPr>
          <w:rFonts w:ascii="Arial" w:hAnsi="Arial" w:cs="Arial"/>
        </w:rPr>
        <w:t>Ê</w:t>
      </w:r>
      <w:r w:rsidRPr="00945EF1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“</w:t>
      </w:r>
      <w:proofErr w:type="spellStart"/>
      <w:r w:rsidRPr="00B410F5">
        <w:rPr>
          <w:rStyle w:val="fontstyle21"/>
        </w:rPr>
        <w:t>Icapuí</w:t>
      </w:r>
      <w:proofErr w:type="spellEnd"/>
      <w:r w:rsidRPr="00B410F5">
        <w:rPr>
          <w:rStyle w:val="fontstyle21"/>
        </w:rPr>
        <w:t xml:space="preserve">-CE, </w:t>
      </w:r>
      <w:r w:rsidR="005559B4">
        <w:rPr>
          <w:rStyle w:val="fontstyle21"/>
        </w:rPr>
        <w:t>18</w:t>
      </w:r>
      <w:r w:rsidRPr="00B410F5">
        <w:rPr>
          <w:rStyle w:val="fontstyle21"/>
        </w:rPr>
        <w:t xml:space="preserve"> de </w:t>
      </w:r>
      <w:r>
        <w:rPr>
          <w:rStyle w:val="fontstyle21"/>
        </w:rPr>
        <w:t>junho</w:t>
      </w:r>
      <w:r w:rsidRPr="00B410F5">
        <w:rPr>
          <w:rStyle w:val="fontstyle21"/>
        </w:rPr>
        <w:t xml:space="preserve"> de 2024</w:t>
      </w:r>
      <w:r>
        <w:rPr>
          <w:rStyle w:val="fontstyle21"/>
        </w:rPr>
        <w:t>, no Edital”</w:t>
      </w:r>
      <w:r>
        <w:rPr>
          <w:rFonts w:ascii="Arial" w:hAnsi="Arial" w:cs="Arial"/>
        </w:rPr>
        <w:t>.</w:t>
      </w:r>
      <w:r w:rsidRPr="00945EF1">
        <w:rPr>
          <w:rFonts w:ascii="Arial" w:hAnsi="Arial" w:cs="Arial"/>
        </w:rPr>
        <w:t xml:space="preserve"> LEIA-SE</w:t>
      </w:r>
      <w:r w:rsidR="005559B4">
        <w:rPr>
          <w:rFonts w:ascii="Arial" w:hAnsi="Arial" w:cs="Arial"/>
        </w:rPr>
        <w:t xml:space="preserve">: </w:t>
      </w:r>
      <w:r w:rsidR="005559B4">
        <w:rPr>
          <w:rFonts w:ascii="Arial" w:hAnsi="Arial" w:cs="Arial"/>
        </w:rPr>
        <w:t>“</w:t>
      </w:r>
      <w:proofErr w:type="spellStart"/>
      <w:r w:rsidR="005559B4" w:rsidRPr="00B410F5">
        <w:rPr>
          <w:rStyle w:val="fontstyle21"/>
        </w:rPr>
        <w:t>Icapuí</w:t>
      </w:r>
      <w:proofErr w:type="spellEnd"/>
      <w:r w:rsidR="005559B4" w:rsidRPr="00B410F5">
        <w:rPr>
          <w:rStyle w:val="fontstyle21"/>
        </w:rPr>
        <w:t xml:space="preserve">-CE, </w:t>
      </w:r>
      <w:r w:rsidR="005559B4">
        <w:rPr>
          <w:rStyle w:val="fontstyle21"/>
        </w:rPr>
        <w:t>26</w:t>
      </w:r>
      <w:r w:rsidR="005559B4" w:rsidRPr="00B410F5">
        <w:rPr>
          <w:rStyle w:val="fontstyle21"/>
        </w:rPr>
        <w:t xml:space="preserve"> de </w:t>
      </w:r>
      <w:r w:rsidR="005559B4">
        <w:rPr>
          <w:rStyle w:val="fontstyle21"/>
        </w:rPr>
        <w:t>junho</w:t>
      </w:r>
      <w:r w:rsidR="005559B4" w:rsidRPr="00B410F5">
        <w:rPr>
          <w:rStyle w:val="fontstyle21"/>
        </w:rPr>
        <w:t xml:space="preserve"> de 2024</w:t>
      </w:r>
      <w:r w:rsidR="005559B4">
        <w:rPr>
          <w:rStyle w:val="fontstyle21"/>
        </w:rPr>
        <w:t>”</w:t>
      </w:r>
      <w:r w:rsidR="005559B4">
        <w:rPr>
          <w:rFonts w:ascii="Arial" w:hAnsi="Arial" w:cs="Arial"/>
        </w:rPr>
        <w:t>.</w:t>
      </w:r>
      <w:r w:rsidR="005559B4">
        <w:rPr>
          <w:rFonts w:ascii="Arial" w:hAnsi="Arial" w:cs="Arial"/>
        </w:rPr>
        <w:t xml:space="preserve"> </w:t>
      </w:r>
      <w:r w:rsidR="00480913">
        <w:rPr>
          <w:rFonts w:ascii="Arial" w:hAnsi="Arial" w:cs="Arial"/>
        </w:rPr>
        <w:t xml:space="preserve">No Anexo IV, </w:t>
      </w:r>
      <w:r w:rsidR="005559B4" w:rsidRPr="00945EF1">
        <w:rPr>
          <w:rFonts w:ascii="Arial" w:hAnsi="Arial" w:cs="Arial"/>
        </w:rPr>
        <w:t>ONDE SE L</w:t>
      </w:r>
      <w:r w:rsidR="005559B4">
        <w:rPr>
          <w:rFonts w:ascii="Arial" w:hAnsi="Arial" w:cs="Arial"/>
        </w:rPr>
        <w:t>Ê</w:t>
      </w:r>
      <w:r w:rsidR="005559B4" w:rsidRPr="00945EF1">
        <w:rPr>
          <w:rFonts w:ascii="Arial" w:hAnsi="Arial" w:cs="Arial"/>
        </w:rPr>
        <w:t>:</w:t>
      </w:r>
      <w:r w:rsidRPr="00945EF1">
        <w:rPr>
          <w:rFonts w:ascii="Arial" w:hAnsi="Arial" w:cs="Arial"/>
        </w:rPr>
        <w:t xml:space="preserve"> “</w:t>
      </w:r>
      <w:r w:rsidR="005559B4" w:rsidRPr="005559B4">
        <w:rPr>
          <w:rFonts w:ascii="Arial" w:hAnsi="Arial" w:cs="Arial"/>
        </w:rPr>
        <w:t>Pregão Eletrônico Nº. 2024.06.26.01</w:t>
      </w:r>
      <w:r w:rsidRPr="00945EF1">
        <w:rPr>
          <w:rFonts w:ascii="Arial" w:hAnsi="Arial" w:cs="Arial"/>
        </w:rPr>
        <w:t>”</w:t>
      </w:r>
      <w:r w:rsidR="005559B4">
        <w:rPr>
          <w:rFonts w:ascii="Arial" w:hAnsi="Arial" w:cs="Arial"/>
        </w:rPr>
        <w:t xml:space="preserve">. </w:t>
      </w:r>
      <w:r w:rsidRPr="005559B4">
        <w:rPr>
          <w:rFonts w:ascii="Arial" w:hAnsi="Arial" w:cs="Arial"/>
        </w:rPr>
        <w:t>LEIA-SE</w:t>
      </w:r>
      <w:r w:rsidRPr="005559B4">
        <w:rPr>
          <w:rStyle w:val="Forte"/>
          <w:rFonts w:ascii="Arial" w:hAnsi="Arial" w:cs="Arial"/>
          <w:b w:val="0"/>
        </w:rPr>
        <w:t xml:space="preserve">: </w:t>
      </w:r>
      <w:r w:rsidR="005559B4" w:rsidRPr="005559B4">
        <w:rPr>
          <w:rFonts w:ascii="Arial" w:hAnsi="Arial" w:cs="Arial"/>
        </w:rPr>
        <w:t>Dispensa Nº. 2024.06.26.01</w:t>
      </w:r>
      <w:r w:rsidR="00480913">
        <w:rPr>
          <w:rFonts w:ascii="Arial" w:hAnsi="Arial" w:cs="Arial"/>
        </w:rPr>
        <w:t xml:space="preserve">. </w:t>
      </w:r>
      <w:r w:rsidR="00480913">
        <w:rPr>
          <w:rFonts w:ascii="Arial" w:hAnsi="Arial" w:cs="Arial"/>
        </w:rPr>
        <w:t xml:space="preserve">No </w:t>
      </w:r>
      <w:r w:rsidR="00480913">
        <w:rPr>
          <w:rFonts w:ascii="Arial" w:hAnsi="Arial" w:cs="Arial"/>
        </w:rPr>
        <w:t xml:space="preserve">Anexo </w:t>
      </w:r>
      <w:r w:rsidR="00480913">
        <w:rPr>
          <w:rFonts w:ascii="Arial" w:hAnsi="Arial" w:cs="Arial"/>
        </w:rPr>
        <w:t xml:space="preserve">V, </w:t>
      </w:r>
      <w:r w:rsidR="00480913" w:rsidRPr="00945EF1">
        <w:rPr>
          <w:rFonts w:ascii="Arial" w:hAnsi="Arial" w:cs="Arial"/>
        </w:rPr>
        <w:t>ONDE SE L</w:t>
      </w:r>
      <w:r w:rsidR="00480913">
        <w:rPr>
          <w:rFonts w:ascii="Arial" w:hAnsi="Arial" w:cs="Arial"/>
        </w:rPr>
        <w:t>Ê</w:t>
      </w:r>
      <w:r w:rsidR="00480913" w:rsidRPr="00945EF1">
        <w:rPr>
          <w:rFonts w:ascii="Arial" w:hAnsi="Arial" w:cs="Arial"/>
        </w:rPr>
        <w:t>: “</w:t>
      </w:r>
      <w:r w:rsidR="00480913" w:rsidRPr="005559B4">
        <w:rPr>
          <w:rFonts w:ascii="Arial" w:hAnsi="Arial" w:cs="Arial"/>
        </w:rPr>
        <w:t>Pregão Eletrônico Nº. 2024.06.26.01</w:t>
      </w:r>
      <w:r w:rsidR="00480913" w:rsidRPr="00945EF1">
        <w:rPr>
          <w:rFonts w:ascii="Arial" w:hAnsi="Arial" w:cs="Arial"/>
        </w:rPr>
        <w:t>”</w:t>
      </w:r>
      <w:r w:rsidR="00480913">
        <w:rPr>
          <w:rFonts w:ascii="Arial" w:hAnsi="Arial" w:cs="Arial"/>
        </w:rPr>
        <w:t xml:space="preserve">. </w:t>
      </w:r>
      <w:r w:rsidR="00480913" w:rsidRPr="005559B4">
        <w:rPr>
          <w:rFonts w:ascii="Arial" w:hAnsi="Arial" w:cs="Arial"/>
        </w:rPr>
        <w:t>LEIA-SE</w:t>
      </w:r>
      <w:r w:rsidR="00480913" w:rsidRPr="005559B4">
        <w:rPr>
          <w:rStyle w:val="Forte"/>
          <w:rFonts w:ascii="Arial" w:hAnsi="Arial" w:cs="Arial"/>
          <w:b w:val="0"/>
        </w:rPr>
        <w:t xml:space="preserve">: </w:t>
      </w:r>
      <w:r w:rsidR="00480913" w:rsidRPr="005559B4">
        <w:rPr>
          <w:rFonts w:ascii="Arial" w:hAnsi="Arial" w:cs="Arial"/>
        </w:rPr>
        <w:t>Dispensa Nº. 2024.06.26.01</w:t>
      </w:r>
      <w:r w:rsidR="00480913">
        <w:rPr>
          <w:rFonts w:ascii="Arial" w:hAnsi="Arial" w:cs="Arial"/>
        </w:rPr>
        <w:t>.</w:t>
      </w:r>
      <w:r w:rsidR="00480913">
        <w:rPr>
          <w:rFonts w:ascii="Arial" w:hAnsi="Arial" w:cs="Arial"/>
        </w:rPr>
        <w:t xml:space="preserve"> </w:t>
      </w:r>
      <w:r w:rsidR="00480913" w:rsidRPr="00480913">
        <w:rPr>
          <w:rFonts w:ascii="Arial" w:hAnsi="Arial" w:cs="Arial"/>
        </w:rPr>
        <w:t>Ficam ratificadas todas as demais informações e condições estabelecidas no mesmo.</w:t>
      </w:r>
      <w:r w:rsidR="00480913">
        <w:t xml:space="preserve"> </w:t>
      </w:r>
      <w:r w:rsidR="00480913" w:rsidRPr="00480913">
        <w:rPr>
          <w:rFonts w:ascii="Arial" w:hAnsi="Arial" w:cs="Arial"/>
        </w:rPr>
        <w:t>Publique-se.</w:t>
      </w:r>
    </w:p>
    <w:p w14:paraId="2261C1AD" w14:textId="77777777" w:rsidR="00480913" w:rsidRDefault="00480913" w:rsidP="00480913">
      <w:pPr>
        <w:pStyle w:val="NormalWeb"/>
        <w:widowControl w:val="0"/>
        <w:shd w:val="clear" w:color="auto" w:fill="FFFFFF"/>
        <w:suppressAutoHyphens w:val="0"/>
        <w:jc w:val="both"/>
        <w:rPr>
          <w:rFonts w:ascii="Arial" w:hAnsi="Arial" w:cs="Arial"/>
        </w:rPr>
      </w:pPr>
    </w:p>
    <w:p w14:paraId="1B4FE1BE" w14:textId="77777777" w:rsidR="00480913" w:rsidRDefault="00480913" w:rsidP="00480913">
      <w:pPr>
        <w:pStyle w:val="NormalWeb"/>
        <w:widowControl w:val="0"/>
        <w:shd w:val="clear" w:color="auto" w:fill="FFFFFF"/>
        <w:suppressAutoHyphens w:val="0"/>
        <w:jc w:val="both"/>
        <w:rPr>
          <w:rFonts w:ascii="Arial" w:hAnsi="Arial" w:cs="Arial"/>
        </w:rPr>
      </w:pPr>
    </w:p>
    <w:p w14:paraId="5FD080E7" w14:textId="77777777" w:rsidR="00480913" w:rsidRPr="002D3303" w:rsidRDefault="00480913" w:rsidP="00480913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AA19E3">
        <w:rPr>
          <w:rFonts w:ascii="Arial" w:hAnsi="Arial" w:cs="Arial"/>
          <w:sz w:val="24"/>
          <w:szCs w:val="24"/>
        </w:rPr>
        <w:t>Icapuí</w:t>
      </w:r>
      <w:proofErr w:type="spellEnd"/>
      <w:r w:rsidRPr="00AA19E3">
        <w:rPr>
          <w:rFonts w:ascii="Arial" w:hAnsi="Arial" w:cs="Arial"/>
          <w:sz w:val="24"/>
          <w:szCs w:val="24"/>
        </w:rPr>
        <w:t xml:space="preserve">-CE, </w:t>
      </w:r>
      <w:r>
        <w:rPr>
          <w:rFonts w:ascii="Arial" w:hAnsi="Arial" w:cs="Arial"/>
          <w:sz w:val="24"/>
          <w:szCs w:val="24"/>
        </w:rPr>
        <w:t>27</w:t>
      </w:r>
      <w:r w:rsidRPr="00AA19E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AA19E3">
        <w:rPr>
          <w:rFonts w:ascii="Arial" w:hAnsi="Arial" w:cs="Arial"/>
          <w:sz w:val="24"/>
          <w:szCs w:val="24"/>
        </w:rPr>
        <w:t xml:space="preserve"> de 2024.</w:t>
      </w:r>
    </w:p>
    <w:p w14:paraId="5CEE08C4" w14:textId="77777777" w:rsidR="00480913" w:rsidRPr="002D3303" w:rsidRDefault="00480913" w:rsidP="00480913">
      <w:pPr>
        <w:rPr>
          <w:rFonts w:ascii="Arial" w:hAnsi="Arial" w:cs="Arial"/>
          <w:sz w:val="24"/>
          <w:szCs w:val="24"/>
        </w:rPr>
      </w:pPr>
    </w:p>
    <w:p w14:paraId="32D321CB" w14:textId="77777777" w:rsidR="00480913" w:rsidRPr="002D3303" w:rsidRDefault="00480913" w:rsidP="00480913">
      <w:pPr>
        <w:rPr>
          <w:rFonts w:ascii="Arial" w:hAnsi="Arial" w:cs="Arial"/>
          <w:sz w:val="24"/>
          <w:szCs w:val="24"/>
        </w:rPr>
      </w:pPr>
    </w:p>
    <w:p w14:paraId="68C4335F" w14:textId="77777777" w:rsidR="00480913" w:rsidRPr="002D3303" w:rsidRDefault="00480913" w:rsidP="00480913">
      <w:pPr>
        <w:rPr>
          <w:rFonts w:ascii="Arial" w:hAnsi="Arial" w:cs="Arial"/>
          <w:sz w:val="24"/>
          <w:szCs w:val="24"/>
        </w:rPr>
      </w:pPr>
    </w:p>
    <w:p w14:paraId="49F3C06B" w14:textId="77777777" w:rsidR="00480913" w:rsidRPr="002D3303" w:rsidRDefault="00480913" w:rsidP="00480913">
      <w:pPr>
        <w:rPr>
          <w:rFonts w:ascii="Arial" w:hAnsi="Arial" w:cs="Arial"/>
          <w:sz w:val="24"/>
          <w:szCs w:val="24"/>
        </w:rPr>
      </w:pPr>
    </w:p>
    <w:p w14:paraId="27299AD8" w14:textId="77777777" w:rsidR="00480913" w:rsidRPr="002D3303" w:rsidRDefault="00480913" w:rsidP="00480913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José Francisco da Costa</w:t>
      </w:r>
    </w:p>
    <w:p w14:paraId="6293EBF8" w14:textId="02261F5F" w:rsidR="00480913" w:rsidRPr="00945EF1" w:rsidRDefault="00480913" w:rsidP="00480913">
      <w:pPr>
        <w:pStyle w:val="NormalWeb"/>
        <w:widowControl w:val="0"/>
        <w:shd w:val="clear" w:color="auto" w:fill="FFFFFF"/>
        <w:suppressAutoHyphens w:val="0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Secretário de Infraestrutura e Saneamento</w:t>
      </w:r>
    </w:p>
    <w:p w14:paraId="46731066" w14:textId="77777777" w:rsidR="00297F79" w:rsidRPr="00945EF1" w:rsidRDefault="00297F79" w:rsidP="00945EF1">
      <w:pPr>
        <w:widowControl w:val="0"/>
        <w:rPr>
          <w:rFonts w:ascii="Arial" w:hAnsi="Arial" w:cs="Arial"/>
          <w:b/>
          <w:sz w:val="24"/>
          <w:szCs w:val="24"/>
        </w:rPr>
      </w:pPr>
    </w:p>
    <w:sectPr w:rsidR="00297F79" w:rsidRPr="00945EF1" w:rsidSect="00421719">
      <w:headerReference w:type="default" r:id="rId8"/>
      <w:footerReference w:type="default" r:id="rId9"/>
      <w:pgSz w:w="11906" w:h="16838" w:code="9"/>
      <w:pgMar w:top="1418" w:right="1134" w:bottom="1134" w:left="1701" w:header="284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921E7C" w14:textId="77777777" w:rsidR="00945EF1" w:rsidRDefault="00945EF1">
      <w:r>
        <w:separator/>
      </w:r>
    </w:p>
  </w:endnote>
  <w:endnote w:type="continuationSeparator" w:id="0">
    <w:p w14:paraId="4C2FEF4A" w14:textId="77777777" w:rsidR="00945EF1" w:rsidRDefault="00945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lbany AMT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A90FD" w14:textId="77777777" w:rsidR="00945EF1" w:rsidRDefault="00945EF1" w:rsidP="00D86059">
    <w:pPr>
      <w:pStyle w:val="Rodap"/>
      <w:jc w:val="center"/>
      <w:rPr>
        <w:rFonts w:ascii="Arial" w:hAnsi="Arial" w:cs="Arial"/>
        <w:sz w:val="18"/>
      </w:rPr>
    </w:pPr>
  </w:p>
  <w:p w14:paraId="32F747B9" w14:textId="77777777" w:rsidR="00945EF1" w:rsidRPr="00AC7265" w:rsidRDefault="00945EF1" w:rsidP="00AC7265">
    <w:pPr>
      <w:pStyle w:val="Rodap"/>
      <w:tabs>
        <w:tab w:val="right" w:pos="9214"/>
      </w:tabs>
      <w:jc w:val="center"/>
      <w:rPr>
        <w:rFonts w:ascii="Arial" w:hAnsi="Arial" w:cs="Arial"/>
        <w:b/>
        <w:bCs/>
        <w:sz w:val="16"/>
        <w:szCs w:val="16"/>
      </w:rPr>
    </w:pPr>
    <w:r w:rsidRPr="00AC7265">
      <w:rPr>
        <w:rFonts w:ascii="Arial" w:hAnsi="Arial" w:cs="Arial"/>
        <w:b/>
        <w:bCs/>
        <w:sz w:val="16"/>
        <w:szCs w:val="16"/>
      </w:rPr>
      <w:t xml:space="preserve">Av. 22 de Janeiro, nº 5183, Centro, Icapuí/CE, CEP: 62810-000 Telefone: (88) 3432-1337 | CNPJ: 10.393.593/0001-57 </w:t>
    </w:r>
  </w:p>
  <w:p w14:paraId="32D96F46" w14:textId="53875414" w:rsidR="00945EF1" w:rsidRPr="00AC7265" w:rsidRDefault="00945EF1" w:rsidP="00AC7265">
    <w:pPr>
      <w:pStyle w:val="Rodap"/>
      <w:jc w:val="center"/>
      <w:rPr>
        <w:rFonts w:ascii="Arial" w:hAnsi="Arial" w:cs="Arial"/>
        <w:b/>
        <w:sz w:val="18"/>
        <w:szCs w:val="18"/>
      </w:rPr>
    </w:pPr>
    <w:r w:rsidRPr="00AC7265">
      <w:rPr>
        <w:rFonts w:ascii="Arial" w:hAnsi="Arial" w:cs="Arial"/>
        <w:b/>
        <w:bCs/>
        <w:sz w:val="16"/>
        <w:szCs w:val="16"/>
      </w:rPr>
      <w:t>E-mail: prefeituradeicapui@gmail.com | www.icapui.ce.gov.br</w:t>
    </w:r>
  </w:p>
  <w:p w14:paraId="5A8E94BA" w14:textId="77777777" w:rsidR="00945EF1" w:rsidRPr="00C51BA9" w:rsidRDefault="00945EF1">
    <w:pPr>
      <w:pStyle w:val="Rodap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BE7A2" w14:textId="77777777" w:rsidR="00945EF1" w:rsidRDefault="00945EF1">
      <w:r>
        <w:separator/>
      </w:r>
    </w:p>
  </w:footnote>
  <w:footnote w:type="continuationSeparator" w:id="0">
    <w:p w14:paraId="5C202C7F" w14:textId="77777777" w:rsidR="00945EF1" w:rsidRDefault="00945E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4FFD4" w14:textId="64E1626B" w:rsidR="00945EF1" w:rsidRDefault="00945EF1" w:rsidP="00933E80">
    <w:pPr>
      <w:jc w:val="center"/>
      <w:rPr>
        <w:rFonts w:ascii="Arial" w:hAnsi="Arial" w:cs="Arial"/>
        <w:b/>
        <w:sz w:val="24"/>
        <w:szCs w:val="24"/>
      </w:rPr>
    </w:pPr>
    <w:r w:rsidRPr="009F3219">
      <w:rPr>
        <w:rFonts w:ascii="Arial" w:hAnsi="Arial" w:cs="Arial"/>
        <w:b/>
        <w:noProof/>
        <w:color w:val="948A54" w:themeColor="background2" w:themeShade="80"/>
      </w:rPr>
      <w:drawing>
        <wp:anchor distT="0" distB="0" distL="114300" distR="114300" simplePos="0" relativeHeight="251659264" behindDoc="1" locked="0" layoutInCell="1" allowOverlap="1" wp14:anchorId="18F87D11" wp14:editId="41964E92">
          <wp:simplePos x="0" y="0"/>
          <wp:positionH relativeFrom="column">
            <wp:posOffset>-22612</wp:posOffset>
          </wp:positionH>
          <wp:positionV relativeFrom="paragraph">
            <wp:posOffset>50248</wp:posOffset>
          </wp:positionV>
          <wp:extent cx="5748794" cy="523961"/>
          <wp:effectExtent l="0" t="0" r="4445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851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3219">
      <w:rPr>
        <w:rFonts w:ascii="Arial" w:hAnsi="Arial" w:cs="Arial"/>
        <w:b/>
        <w:sz w:val="24"/>
        <w:szCs w:val="24"/>
      </w:rPr>
      <w:t>ESTADO DO CEARÁ</w:t>
    </w:r>
  </w:p>
  <w:p w14:paraId="37881580" w14:textId="77777777" w:rsidR="00945EF1" w:rsidRPr="009F3219" w:rsidRDefault="00945EF1" w:rsidP="00933E80">
    <w:pPr>
      <w:jc w:val="center"/>
      <w:rPr>
        <w:rFonts w:ascii="Arial" w:hAnsi="Arial" w:cs="Arial"/>
        <w:b/>
        <w:sz w:val="24"/>
        <w:szCs w:val="24"/>
      </w:rPr>
    </w:pPr>
  </w:p>
  <w:p w14:paraId="459449D6" w14:textId="55AC455B" w:rsidR="00945EF1" w:rsidRPr="009F3219" w:rsidRDefault="00945EF1" w:rsidP="00933E80">
    <w:pPr>
      <w:jc w:val="center"/>
      <w:rPr>
        <w:rFonts w:ascii="Arial" w:hAnsi="Arial" w:cs="Arial"/>
        <w:b/>
        <w:sz w:val="24"/>
        <w:szCs w:val="24"/>
      </w:rPr>
    </w:pPr>
    <w:r w:rsidRPr="009F3219">
      <w:rPr>
        <w:rFonts w:ascii="Arial" w:hAnsi="Arial" w:cs="Arial"/>
        <w:b/>
        <w:sz w:val="24"/>
        <w:szCs w:val="24"/>
      </w:rPr>
      <w:t>MUNICÍ</w:t>
    </w:r>
    <w:r>
      <w:rPr>
        <w:rFonts w:ascii="Arial" w:hAnsi="Arial" w:cs="Arial"/>
        <w:b/>
        <w:sz w:val="24"/>
        <w:szCs w:val="24"/>
      </w:rPr>
      <w:t>PIO</w:t>
    </w:r>
    <w:r w:rsidRPr="009F3219">
      <w:rPr>
        <w:rFonts w:ascii="Arial" w:hAnsi="Arial" w:cs="Arial"/>
        <w:b/>
        <w:sz w:val="24"/>
        <w:szCs w:val="24"/>
      </w:rPr>
      <w:t xml:space="preserve"> DE ICAPUÍ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10"/>
    <w:multiLevelType w:val="singleLevel"/>
    <w:tmpl w:val="00000010"/>
    <w:name w:val="WW8Num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42"/>
    <w:multiLevelType w:val="multilevel"/>
    <w:tmpl w:val="00000042"/>
    <w:name w:val="WW8Num68"/>
    <w:lvl w:ilvl="0">
      <w:start w:val="100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5E719B0"/>
    <w:multiLevelType w:val="hybridMultilevel"/>
    <w:tmpl w:val="A8CE66B6"/>
    <w:lvl w:ilvl="0" w:tplc="37365C7C">
      <w:start w:val="1"/>
      <w:numFmt w:val="lowerLetter"/>
      <w:lvlText w:val="%1)"/>
      <w:lvlJc w:val="left"/>
      <w:pPr>
        <w:ind w:left="832" w:hanging="71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002633E">
      <w:start w:val="1"/>
      <w:numFmt w:val="decimal"/>
      <w:lvlText w:val="%2)"/>
      <w:lvlJc w:val="left"/>
      <w:pPr>
        <w:ind w:left="1556" w:hanging="721"/>
      </w:pPr>
      <w:rPr>
        <w:rFonts w:ascii="Arial" w:hAnsi="Arial" w:cs="Times New Roman" w:hint="default"/>
        <w:w w:val="100"/>
        <w:sz w:val="22"/>
        <w:szCs w:val="22"/>
      </w:rPr>
    </w:lvl>
    <w:lvl w:ilvl="2" w:tplc="F1A28DB4">
      <w:start w:val="1"/>
      <w:numFmt w:val="bullet"/>
      <w:lvlText w:val="•"/>
      <w:lvlJc w:val="left"/>
      <w:pPr>
        <w:ind w:left="2557" w:hanging="721"/>
      </w:pPr>
      <w:rPr>
        <w:rFonts w:hint="default"/>
      </w:rPr>
    </w:lvl>
    <w:lvl w:ilvl="3" w:tplc="9A926CFC">
      <w:start w:val="1"/>
      <w:numFmt w:val="bullet"/>
      <w:lvlText w:val="•"/>
      <w:lvlJc w:val="left"/>
      <w:pPr>
        <w:ind w:left="3555" w:hanging="721"/>
      </w:pPr>
      <w:rPr>
        <w:rFonts w:hint="default"/>
      </w:rPr>
    </w:lvl>
    <w:lvl w:ilvl="4" w:tplc="948678E8">
      <w:start w:val="1"/>
      <w:numFmt w:val="bullet"/>
      <w:lvlText w:val="•"/>
      <w:lvlJc w:val="left"/>
      <w:pPr>
        <w:ind w:left="4553" w:hanging="721"/>
      </w:pPr>
      <w:rPr>
        <w:rFonts w:hint="default"/>
      </w:rPr>
    </w:lvl>
    <w:lvl w:ilvl="5" w:tplc="DE32E91A">
      <w:start w:val="1"/>
      <w:numFmt w:val="bullet"/>
      <w:lvlText w:val="•"/>
      <w:lvlJc w:val="left"/>
      <w:pPr>
        <w:ind w:left="5551" w:hanging="721"/>
      </w:pPr>
      <w:rPr>
        <w:rFonts w:hint="default"/>
      </w:rPr>
    </w:lvl>
    <w:lvl w:ilvl="6" w:tplc="276E0762">
      <w:start w:val="1"/>
      <w:numFmt w:val="bullet"/>
      <w:lvlText w:val="•"/>
      <w:lvlJc w:val="left"/>
      <w:pPr>
        <w:ind w:left="6548" w:hanging="721"/>
      </w:pPr>
      <w:rPr>
        <w:rFonts w:hint="default"/>
      </w:rPr>
    </w:lvl>
    <w:lvl w:ilvl="7" w:tplc="99444744">
      <w:start w:val="1"/>
      <w:numFmt w:val="bullet"/>
      <w:lvlText w:val="•"/>
      <w:lvlJc w:val="left"/>
      <w:pPr>
        <w:ind w:left="7546" w:hanging="721"/>
      </w:pPr>
      <w:rPr>
        <w:rFonts w:hint="default"/>
      </w:rPr>
    </w:lvl>
    <w:lvl w:ilvl="8" w:tplc="8BC21080">
      <w:start w:val="1"/>
      <w:numFmt w:val="bullet"/>
      <w:lvlText w:val="•"/>
      <w:lvlJc w:val="left"/>
      <w:pPr>
        <w:ind w:left="8544" w:hanging="721"/>
      </w:pPr>
      <w:rPr>
        <w:rFonts w:hint="default"/>
      </w:rPr>
    </w:lvl>
  </w:abstractNum>
  <w:abstractNum w:abstractNumId="6">
    <w:nsid w:val="087949D5"/>
    <w:multiLevelType w:val="hybridMultilevel"/>
    <w:tmpl w:val="442CE2CA"/>
    <w:lvl w:ilvl="0" w:tplc="02024A5E">
      <w:start w:val="1"/>
      <w:numFmt w:val="lowerLetter"/>
      <w:lvlText w:val="%1)"/>
      <w:lvlJc w:val="left"/>
      <w:pPr>
        <w:ind w:left="1393" w:hanging="327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1" w:tplc="7B8C1782">
      <w:start w:val="1"/>
      <w:numFmt w:val="bullet"/>
      <w:lvlText w:val="•"/>
      <w:lvlJc w:val="left"/>
      <w:pPr>
        <w:ind w:left="2314" w:hanging="327"/>
      </w:pPr>
      <w:rPr>
        <w:rFonts w:hint="default"/>
      </w:rPr>
    </w:lvl>
    <w:lvl w:ilvl="2" w:tplc="5BC4F5C0">
      <w:start w:val="1"/>
      <w:numFmt w:val="bullet"/>
      <w:lvlText w:val="•"/>
      <w:lvlJc w:val="left"/>
      <w:pPr>
        <w:ind w:left="3228" w:hanging="327"/>
      </w:pPr>
      <w:rPr>
        <w:rFonts w:hint="default"/>
      </w:rPr>
    </w:lvl>
    <w:lvl w:ilvl="3" w:tplc="81F892E4">
      <w:start w:val="1"/>
      <w:numFmt w:val="bullet"/>
      <w:lvlText w:val="•"/>
      <w:lvlJc w:val="left"/>
      <w:pPr>
        <w:ind w:left="4142" w:hanging="327"/>
      </w:pPr>
      <w:rPr>
        <w:rFonts w:hint="default"/>
      </w:rPr>
    </w:lvl>
    <w:lvl w:ilvl="4" w:tplc="BD8298A8">
      <w:start w:val="1"/>
      <w:numFmt w:val="bullet"/>
      <w:lvlText w:val="•"/>
      <w:lvlJc w:val="left"/>
      <w:pPr>
        <w:ind w:left="5056" w:hanging="327"/>
      </w:pPr>
      <w:rPr>
        <w:rFonts w:hint="default"/>
      </w:rPr>
    </w:lvl>
    <w:lvl w:ilvl="5" w:tplc="133641D6">
      <w:start w:val="1"/>
      <w:numFmt w:val="bullet"/>
      <w:lvlText w:val="•"/>
      <w:lvlJc w:val="left"/>
      <w:pPr>
        <w:ind w:left="5970" w:hanging="327"/>
      </w:pPr>
      <w:rPr>
        <w:rFonts w:hint="default"/>
      </w:rPr>
    </w:lvl>
    <w:lvl w:ilvl="6" w:tplc="164E0EF0">
      <w:start w:val="1"/>
      <w:numFmt w:val="bullet"/>
      <w:lvlText w:val="•"/>
      <w:lvlJc w:val="left"/>
      <w:pPr>
        <w:ind w:left="6884" w:hanging="327"/>
      </w:pPr>
      <w:rPr>
        <w:rFonts w:hint="default"/>
      </w:rPr>
    </w:lvl>
    <w:lvl w:ilvl="7" w:tplc="906AC5B0">
      <w:start w:val="1"/>
      <w:numFmt w:val="bullet"/>
      <w:lvlText w:val="•"/>
      <w:lvlJc w:val="left"/>
      <w:pPr>
        <w:ind w:left="7798" w:hanging="327"/>
      </w:pPr>
      <w:rPr>
        <w:rFonts w:hint="default"/>
      </w:rPr>
    </w:lvl>
    <w:lvl w:ilvl="8" w:tplc="69A4438E">
      <w:start w:val="1"/>
      <w:numFmt w:val="bullet"/>
      <w:lvlText w:val="•"/>
      <w:lvlJc w:val="left"/>
      <w:pPr>
        <w:ind w:left="8712" w:hanging="327"/>
      </w:pPr>
      <w:rPr>
        <w:rFonts w:hint="default"/>
      </w:rPr>
    </w:lvl>
  </w:abstractNum>
  <w:abstractNum w:abstractNumId="7">
    <w:nsid w:val="0C8E4298"/>
    <w:multiLevelType w:val="multilevel"/>
    <w:tmpl w:val="16AACF64"/>
    <w:lvl w:ilvl="0">
      <w:start w:val="1"/>
      <w:numFmt w:val="decimal"/>
      <w:lvlText w:val="%1.0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8">
    <w:nsid w:val="0F1E21B2"/>
    <w:multiLevelType w:val="multilevel"/>
    <w:tmpl w:val="A1AE1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>
    <w:nsid w:val="100A0665"/>
    <w:multiLevelType w:val="hybridMultilevel"/>
    <w:tmpl w:val="E5AA33F2"/>
    <w:name w:val="WW8Num7223"/>
    <w:lvl w:ilvl="0" w:tplc="04160005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">
    <w:nsid w:val="1066427D"/>
    <w:multiLevelType w:val="hybridMultilevel"/>
    <w:tmpl w:val="5D423C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660587"/>
    <w:multiLevelType w:val="hybridMultilevel"/>
    <w:tmpl w:val="A5727C96"/>
    <w:lvl w:ilvl="0" w:tplc="2D208FF2">
      <w:start w:val="1"/>
      <w:numFmt w:val="lowerLetter"/>
      <w:lvlText w:val="%1)"/>
      <w:lvlJc w:val="left"/>
      <w:pPr>
        <w:ind w:left="1494" w:hanging="360"/>
      </w:pPr>
      <w:rPr>
        <w:rFonts w:ascii="Arial" w:eastAsia="Arial" w:hAnsi="Arial" w:cs="Arial" w:hint="default"/>
        <w:spacing w:val="-3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ADF0061"/>
    <w:multiLevelType w:val="hybridMultilevel"/>
    <w:tmpl w:val="81D402C4"/>
    <w:name w:val="WW8Num72232"/>
    <w:lvl w:ilvl="0" w:tplc="0416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B7084C"/>
    <w:multiLevelType w:val="hybridMultilevel"/>
    <w:tmpl w:val="154E950E"/>
    <w:lvl w:ilvl="0" w:tplc="630C55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CF72D3"/>
    <w:multiLevelType w:val="multilevel"/>
    <w:tmpl w:val="D01E9ADA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>
    <w:nsid w:val="218A7582"/>
    <w:multiLevelType w:val="hybridMultilevel"/>
    <w:tmpl w:val="4F4098F6"/>
    <w:lvl w:ilvl="0" w:tplc="A5A4F04E">
      <w:start w:val="1"/>
      <w:numFmt w:val="upperLetter"/>
      <w:lvlText w:val="%1"/>
      <w:lvlJc w:val="left"/>
      <w:pPr>
        <w:ind w:left="686" w:hanging="260"/>
      </w:pPr>
      <w:rPr>
        <w:rFonts w:hint="default"/>
        <w:w w:val="100"/>
        <w:u w:val="none"/>
      </w:rPr>
    </w:lvl>
    <w:lvl w:ilvl="1" w:tplc="D5720B78">
      <w:start w:val="1"/>
      <w:numFmt w:val="bullet"/>
      <w:lvlText w:val="•"/>
      <w:lvlJc w:val="left"/>
      <w:pPr>
        <w:ind w:left="1666" w:hanging="260"/>
      </w:pPr>
      <w:rPr>
        <w:rFonts w:hint="default"/>
      </w:rPr>
    </w:lvl>
    <w:lvl w:ilvl="2" w:tplc="3E1E8C9C">
      <w:start w:val="1"/>
      <w:numFmt w:val="bullet"/>
      <w:lvlText w:val="•"/>
      <w:lvlJc w:val="left"/>
      <w:pPr>
        <w:ind w:left="2652" w:hanging="260"/>
      </w:pPr>
      <w:rPr>
        <w:rFonts w:hint="default"/>
      </w:rPr>
    </w:lvl>
    <w:lvl w:ilvl="3" w:tplc="A406FD98">
      <w:start w:val="1"/>
      <w:numFmt w:val="bullet"/>
      <w:lvlText w:val="•"/>
      <w:lvlJc w:val="left"/>
      <w:pPr>
        <w:ind w:left="3638" w:hanging="260"/>
      </w:pPr>
      <w:rPr>
        <w:rFonts w:hint="default"/>
      </w:rPr>
    </w:lvl>
    <w:lvl w:ilvl="4" w:tplc="38BA8568">
      <w:start w:val="1"/>
      <w:numFmt w:val="bullet"/>
      <w:lvlText w:val="•"/>
      <w:lvlJc w:val="left"/>
      <w:pPr>
        <w:ind w:left="4624" w:hanging="260"/>
      </w:pPr>
      <w:rPr>
        <w:rFonts w:hint="default"/>
      </w:rPr>
    </w:lvl>
    <w:lvl w:ilvl="5" w:tplc="62607DD4">
      <w:start w:val="1"/>
      <w:numFmt w:val="bullet"/>
      <w:lvlText w:val="•"/>
      <w:lvlJc w:val="left"/>
      <w:pPr>
        <w:ind w:left="5610" w:hanging="260"/>
      </w:pPr>
      <w:rPr>
        <w:rFonts w:hint="default"/>
      </w:rPr>
    </w:lvl>
    <w:lvl w:ilvl="6" w:tplc="C9D0A51C">
      <w:start w:val="1"/>
      <w:numFmt w:val="bullet"/>
      <w:lvlText w:val="•"/>
      <w:lvlJc w:val="left"/>
      <w:pPr>
        <w:ind w:left="6596" w:hanging="260"/>
      </w:pPr>
      <w:rPr>
        <w:rFonts w:hint="default"/>
      </w:rPr>
    </w:lvl>
    <w:lvl w:ilvl="7" w:tplc="96CCADA4">
      <w:start w:val="1"/>
      <w:numFmt w:val="bullet"/>
      <w:lvlText w:val="•"/>
      <w:lvlJc w:val="left"/>
      <w:pPr>
        <w:ind w:left="7582" w:hanging="260"/>
      </w:pPr>
      <w:rPr>
        <w:rFonts w:hint="default"/>
      </w:rPr>
    </w:lvl>
    <w:lvl w:ilvl="8" w:tplc="D838955A">
      <w:start w:val="1"/>
      <w:numFmt w:val="bullet"/>
      <w:lvlText w:val="•"/>
      <w:lvlJc w:val="left"/>
      <w:pPr>
        <w:ind w:left="8568" w:hanging="260"/>
      </w:pPr>
      <w:rPr>
        <w:rFonts w:hint="default"/>
      </w:rPr>
    </w:lvl>
  </w:abstractNum>
  <w:abstractNum w:abstractNumId="17">
    <w:nsid w:val="29427137"/>
    <w:multiLevelType w:val="hybridMultilevel"/>
    <w:tmpl w:val="21D8A2AC"/>
    <w:name w:val="WW8Num722"/>
    <w:lvl w:ilvl="0" w:tplc="0416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2B1176AA"/>
    <w:multiLevelType w:val="multilevel"/>
    <w:tmpl w:val="0FA0B680"/>
    <w:lvl w:ilvl="0">
      <w:start w:val="1"/>
      <w:numFmt w:val="decimal"/>
      <w:pStyle w:val="T0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>
      <w:start w:val="1"/>
      <w:numFmt w:val="decimal"/>
      <w:pStyle w:val="T1"/>
      <w:lvlText w:val="%1.%2."/>
      <w:lvlJc w:val="left"/>
      <w:pPr>
        <w:tabs>
          <w:tab w:val="num" w:pos="6024"/>
        </w:tabs>
        <w:ind w:left="6024" w:hanging="62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pStyle w:val="T1"/>
      <w:lvlText w:val="%1.%2.%3."/>
      <w:lvlJc w:val="left"/>
      <w:pPr>
        <w:tabs>
          <w:tab w:val="num" w:pos="1531"/>
        </w:tabs>
        <w:ind w:left="1531" w:hanging="90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pStyle w:val="T3"/>
      <w:lvlText w:val="%1.%2.%3.%4."/>
      <w:lvlJc w:val="left"/>
      <w:pPr>
        <w:tabs>
          <w:tab w:val="num" w:pos="2552"/>
        </w:tabs>
        <w:ind w:left="2552" w:hanging="1021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F772A58"/>
    <w:multiLevelType w:val="hybridMultilevel"/>
    <w:tmpl w:val="BFD86C32"/>
    <w:name w:val="WW8Num722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331C71"/>
    <w:multiLevelType w:val="multilevel"/>
    <w:tmpl w:val="AEFC825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1">
    <w:nsid w:val="39D01A8F"/>
    <w:multiLevelType w:val="hybridMultilevel"/>
    <w:tmpl w:val="89B44B7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705DB0">
      <w:start w:val="1"/>
      <w:numFmt w:val="lowerLetter"/>
      <w:lvlText w:val="%3)"/>
      <w:lvlJc w:val="left"/>
      <w:pPr>
        <w:ind w:left="1211" w:hanging="360"/>
      </w:pPr>
      <w:rPr>
        <w:rFonts w:ascii="Arial" w:eastAsia="Arial" w:hAnsi="Arial" w:cs="Arial" w:hint="default"/>
        <w:spacing w:val="-3"/>
        <w:w w:val="100"/>
        <w:sz w:val="24"/>
        <w:szCs w:val="24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B34796B"/>
    <w:multiLevelType w:val="hybridMultilevel"/>
    <w:tmpl w:val="DA50ED52"/>
    <w:lvl w:ilvl="0" w:tplc="04160001">
      <w:start w:val="1"/>
      <w:numFmt w:val="bullet"/>
      <w:lvlText w:val=""/>
      <w:lvlJc w:val="left"/>
      <w:pPr>
        <w:ind w:left="11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23">
    <w:nsid w:val="3F8A454E"/>
    <w:multiLevelType w:val="hybridMultilevel"/>
    <w:tmpl w:val="0C2089E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A34CDE"/>
    <w:multiLevelType w:val="multilevel"/>
    <w:tmpl w:val="4808E26A"/>
    <w:lvl w:ilvl="0">
      <w:start w:val="1"/>
      <w:numFmt w:val="lowerLetter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5">
    <w:nsid w:val="4F5826B1"/>
    <w:multiLevelType w:val="multilevel"/>
    <w:tmpl w:val="17602F68"/>
    <w:lvl w:ilvl="0">
      <w:start w:val="1"/>
      <w:numFmt w:val="lowerLetter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6">
    <w:nsid w:val="532F7980"/>
    <w:multiLevelType w:val="hybridMultilevel"/>
    <w:tmpl w:val="F42612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162A50"/>
    <w:multiLevelType w:val="multilevel"/>
    <w:tmpl w:val="422641CE"/>
    <w:lvl w:ilvl="0">
      <w:start w:val="1"/>
      <w:numFmt w:val="decimal"/>
      <w:lvlText w:val="%1."/>
      <w:lvlJc w:val="left"/>
      <w:pPr>
        <w:ind w:left="1922" w:hanging="241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2822" w:hanging="420"/>
      </w:pPr>
      <w:rPr>
        <w:rFonts w:ascii="Arial" w:eastAsia="Times New Roman" w:hAnsi="Arial" w:cs="Arial" w:hint="default"/>
        <w:b w:val="0"/>
        <w:sz w:val="24"/>
        <w:szCs w:val="24"/>
      </w:rPr>
    </w:lvl>
    <w:lvl w:ilvl="2">
      <w:numFmt w:val="bullet"/>
      <w:lvlText w:val="•"/>
      <w:lvlJc w:val="left"/>
      <w:pPr>
        <w:ind w:left="3825" w:hanging="420"/>
      </w:pPr>
    </w:lvl>
    <w:lvl w:ilvl="3">
      <w:numFmt w:val="bullet"/>
      <w:lvlText w:val="•"/>
      <w:lvlJc w:val="left"/>
      <w:pPr>
        <w:ind w:left="4830" w:hanging="420"/>
      </w:pPr>
    </w:lvl>
    <w:lvl w:ilvl="4">
      <w:numFmt w:val="bullet"/>
      <w:lvlText w:val="•"/>
      <w:lvlJc w:val="left"/>
      <w:pPr>
        <w:ind w:left="5835" w:hanging="420"/>
      </w:pPr>
    </w:lvl>
    <w:lvl w:ilvl="5">
      <w:numFmt w:val="bullet"/>
      <w:lvlText w:val="•"/>
      <w:lvlJc w:val="left"/>
      <w:pPr>
        <w:ind w:left="6840" w:hanging="420"/>
      </w:pPr>
    </w:lvl>
    <w:lvl w:ilvl="6">
      <w:numFmt w:val="bullet"/>
      <w:lvlText w:val="•"/>
      <w:lvlJc w:val="left"/>
      <w:pPr>
        <w:ind w:left="7845" w:hanging="420"/>
      </w:pPr>
    </w:lvl>
    <w:lvl w:ilvl="7">
      <w:numFmt w:val="bullet"/>
      <w:lvlText w:val="•"/>
      <w:lvlJc w:val="left"/>
      <w:pPr>
        <w:ind w:left="8850" w:hanging="420"/>
      </w:pPr>
    </w:lvl>
    <w:lvl w:ilvl="8">
      <w:numFmt w:val="bullet"/>
      <w:lvlText w:val="•"/>
      <w:lvlJc w:val="left"/>
      <w:pPr>
        <w:ind w:left="9856" w:hanging="420"/>
      </w:pPr>
    </w:lvl>
  </w:abstractNum>
  <w:abstractNum w:abstractNumId="28">
    <w:nsid w:val="5BD372D6"/>
    <w:multiLevelType w:val="multilevel"/>
    <w:tmpl w:val="422641CE"/>
    <w:lvl w:ilvl="0">
      <w:start w:val="1"/>
      <w:numFmt w:val="decimal"/>
      <w:lvlText w:val="%1."/>
      <w:lvlJc w:val="left"/>
      <w:pPr>
        <w:ind w:left="1922" w:hanging="241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)"/>
      <w:lvlJc w:val="left"/>
      <w:pPr>
        <w:ind w:left="2822" w:hanging="420"/>
      </w:pPr>
      <w:rPr>
        <w:rFonts w:ascii="Arial" w:eastAsia="Times New Roman" w:hAnsi="Arial" w:cs="Arial" w:hint="default"/>
        <w:b w:val="0"/>
        <w:sz w:val="24"/>
        <w:szCs w:val="24"/>
      </w:rPr>
    </w:lvl>
    <w:lvl w:ilvl="2">
      <w:numFmt w:val="bullet"/>
      <w:lvlText w:val="•"/>
      <w:lvlJc w:val="left"/>
      <w:pPr>
        <w:ind w:left="3825" w:hanging="420"/>
      </w:pPr>
    </w:lvl>
    <w:lvl w:ilvl="3">
      <w:numFmt w:val="bullet"/>
      <w:lvlText w:val="•"/>
      <w:lvlJc w:val="left"/>
      <w:pPr>
        <w:ind w:left="4830" w:hanging="420"/>
      </w:pPr>
    </w:lvl>
    <w:lvl w:ilvl="4">
      <w:numFmt w:val="bullet"/>
      <w:lvlText w:val="•"/>
      <w:lvlJc w:val="left"/>
      <w:pPr>
        <w:ind w:left="5835" w:hanging="420"/>
      </w:pPr>
    </w:lvl>
    <w:lvl w:ilvl="5">
      <w:numFmt w:val="bullet"/>
      <w:lvlText w:val="•"/>
      <w:lvlJc w:val="left"/>
      <w:pPr>
        <w:ind w:left="6840" w:hanging="420"/>
      </w:pPr>
    </w:lvl>
    <w:lvl w:ilvl="6">
      <w:numFmt w:val="bullet"/>
      <w:lvlText w:val="•"/>
      <w:lvlJc w:val="left"/>
      <w:pPr>
        <w:ind w:left="7845" w:hanging="420"/>
      </w:pPr>
    </w:lvl>
    <w:lvl w:ilvl="7">
      <w:numFmt w:val="bullet"/>
      <w:lvlText w:val="•"/>
      <w:lvlJc w:val="left"/>
      <w:pPr>
        <w:ind w:left="8850" w:hanging="420"/>
      </w:pPr>
    </w:lvl>
    <w:lvl w:ilvl="8">
      <w:numFmt w:val="bullet"/>
      <w:lvlText w:val="•"/>
      <w:lvlJc w:val="left"/>
      <w:pPr>
        <w:ind w:left="9856" w:hanging="420"/>
      </w:pPr>
    </w:lvl>
  </w:abstractNum>
  <w:abstractNum w:abstractNumId="29">
    <w:nsid w:val="604D2CAA"/>
    <w:multiLevelType w:val="hybridMultilevel"/>
    <w:tmpl w:val="77F2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FF3830"/>
    <w:multiLevelType w:val="hybridMultilevel"/>
    <w:tmpl w:val="78667656"/>
    <w:lvl w:ilvl="0" w:tplc="B744556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6AAF0684"/>
    <w:multiLevelType w:val="multilevel"/>
    <w:tmpl w:val="F962E39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 w:hint="default"/>
        <w:b/>
        <w:i w:val="0"/>
        <w:caps/>
        <w:sz w:val="20"/>
        <w:szCs w:val="20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992"/>
        </w:tabs>
        <w:ind w:left="992" w:hanging="99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  <w:em w:val="none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985"/>
        </w:tabs>
        <w:ind w:left="1985" w:hanging="1134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2411"/>
        </w:tabs>
        <w:ind w:left="3563" w:hanging="1152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6DDB46F6"/>
    <w:multiLevelType w:val="hybridMultilevel"/>
    <w:tmpl w:val="0A1880CA"/>
    <w:lvl w:ilvl="0" w:tplc="02024A5E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A22418"/>
    <w:multiLevelType w:val="hybridMultilevel"/>
    <w:tmpl w:val="C4B4B330"/>
    <w:lvl w:ilvl="0" w:tplc="02024A5E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3"/>
        <w:w w:val="10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C02A4C"/>
    <w:multiLevelType w:val="hybridMultilevel"/>
    <w:tmpl w:val="7D18871E"/>
    <w:lvl w:ilvl="0" w:tplc="6002C7B2">
      <w:start w:val="1"/>
      <w:numFmt w:val="bullet"/>
      <w:pStyle w:val="S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062ED5"/>
    <w:multiLevelType w:val="hybridMultilevel"/>
    <w:tmpl w:val="AD30AB1A"/>
    <w:name w:val="WW8Num72"/>
    <w:lvl w:ilvl="0" w:tplc="0416000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8"/>
  </w:num>
  <w:num w:numId="3">
    <w:abstractNumId w:val="34"/>
  </w:num>
  <w:num w:numId="4">
    <w:abstractNumId w:val="0"/>
  </w:num>
  <w:num w:numId="5">
    <w:abstractNumId w:val="21"/>
  </w:num>
  <w:num w:numId="6">
    <w:abstractNumId w:val="11"/>
  </w:num>
  <w:num w:numId="7">
    <w:abstractNumId w:val="33"/>
  </w:num>
  <w:num w:numId="8">
    <w:abstractNumId w:val="32"/>
  </w:num>
  <w:num w:numId="9">
    <w:abstractNumId w:val="16"/>
  </w:num>
  <w:num w:numId="10">
    <w:abstractNumId w:val="6"/>
  </w:num>
  <w:num w:numId="11">
    <w:abstractNumId w:val="5"/>
  </w:num>
  <w:num w:numId="12">
    <w:abstractNumId w:val="7"/>
  </w:num>
  <w:num w:numId="13">
    <w:abstractNumId w:val="22"/>
  </w:num>
  <w:num w:numId="14">
    <w:abstractNumId w:val="9"/>
  </w:num>
  <w:num w:numId="15">
    <w:abstractNumId w:val="19"/>
  </w:num>
  <w:num w:numId="16">
    <w:abstractNumId w:val="24"/>
  </w:num>
  <w:num w:numId="17">
    <w:abstractNumId w:val="25"/>
  </w:num>
  <w:num w:numId="18">
    <w:abstractNumId w:val="15"/>
  </w:num>
  <w:num w:numId="19">
    <w:abstractNumId w:val="14"/>
  </w:num>
  <w:num w:numId="20">
    <w:abstractNumId w:val="13"/>
  </w:num>
  <w:num w:numId="21">
    <w:abstractNumId w:val="30"/>
  </w:num>
  <w:num w:numId="22">
    <w:abstractNumId w:val="10"/>
  </w:num>
  <w:num w:numId="23">
    <w:abstractNumId w:val="20"/>
  </w:num>
  <w:num w:numId="24">
    <w:abstractNumId w:val="29"/>
  </w:num>
  <w:num w:numId="25">
    <w:abstractNumId w:val="23"/>
  </w:num>
  <w:num w:numId="26">
    <w:abstractNumId w:val="26"/>
  </w:num>
  <w:num w:numId="27">
    <w:abstractNumId w:val="8"/>
  </w:num>
  <w:num w:numId="28">
    <w:abstractNumId w:val="27"/>
  </w:num>
  <w:num w:numId="29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954"/>
    <w:rsid w:val="0000010E"/>
    <w:rsid w:val="00000894"/>
    <w:rsid w:val="00001796"/>
    <w:rsid w:val="000018FB"/>
    <w:rsid w:val="00001B98"/>
    <w:rsid w:val="000027F5"/>
    <w:rsid w:val="000028D2"/>
    <w:rsid w:val="00002BC7"/>
    <w:rsid w:val="00002C59"/>
    <w:rsid w:val="000030CA"/>
    <w:rsid w:val="00004259"/>
    <w:rsid w:val="00004EFB"/>
    <w:rsid w:val="0000574E"/>
    <w:rsid w:val="00005848"/>
    <w:rsid w:val="00005888"/>
    <w:rsid w:val="0000589F"/>
    <w:rsid w:val="00005956"/>
    <w:rsid w:val="00005C24"/>
    <w:rsid w:val="00005F77"/>
    <w:rsid w:val="00006147"/>
    <w:rsid w:val="00006200"/>
    <w:rsid w:val="00006AD6"/>
    <w:rsid w:val="00006D6B"/>
    <w:rsid w:val="0000706A"/>
    <w:rsid w:val="0000726D"/>
    <w:rsid w:val="00007517"/>
    <w:rsid w:val="000075A1"/>
    <w:rsid w:val="00007941"/>
    <w:rsid w:val="00007B55"/>
    <w:rsid w:val="0001055D"/>
    <w:rsid w:val="000117A2"/>
    <w:rsid w:val="00011C88"/>
    <w:rsid w:val="00011E02"/>
    <w:rsid w:val="00012078"/>
    <w:rsid w:val="000124FE"/>
    <w:rsid w:val="00012515"/>
    <w:rsid w:val="00013282"/>
    <w:rsid w:val="00013601"/>
    <w:rsid w:val="00013736"/>
    <w:rsid w:val="00013AD8"/>
    <w:rsid w:val="00013DEE"/>
    <w:rsid w:val="00013EF3"/>
    <w:rsid w:val="0001429F"/>
    <w:rsid w:val="00014389"/>
    <w:rsid w:val="00014892"/>
    <w:rsid w:val="00014991"/>
    <w:rsid w:val="00014B9A"/>
    <w:rsid w:val="00014CEC"/>
    <w:rsid w:val="00014FB9"/>
    <w:rsid w:val="0001545D"/>
    <w:rsid w:val="00015B06"/>
    <w:rsid w:val="00016816"/>
    <w:rsid w:val="00016CA7"/>
    <w:rsid w:val="000170D2"/>
    <w:rsid w:val="000170E9"/>
    <w:rsid w:val="0001711E"/>
    <w:rsid w:val="0001746C"/>
    <w:rsid w:val="000176C7"/>
    <w:rsid w:val="0001770F"/>
    <w:rsid w:val="000177B7"/>
    <w:rsid w:val="000208DD"/>
    <w:rsid w:val="00020BE3"/>
    <w:rsid w:val="00020D59"/>
    <w:rsid w:val="0002192C"/>
    <w:rsid w:val="0002206E"/>
    <w:rsid w:val="000226E3"/>
    <w:rsid w:val="000226E6"/>
    <w:rsid w:val="00022F56"/>
    <w:rsid w:val="0002364F"/>
    <w:rsid w:val="00024143"/>
    <w:rsid w:val="0002453B"/>
    <w:rsid w:val="000245C0"/>
    <w:rsid w:val="0002494E"/>
    <w:rsid w:val="00024A7B"/>
    <w:rsid w:val="00024AA0"/>
    <w:rsid w:val="00025513"/>
    <w:rsid w:val="00025550"/>
    <w:rsid w:val="00025835"/>
    <w:rsid w:val="0002586B"/>
    <w:rsid w:val="00025F3F"/>
    <w:rsid w:val="00025FA2"/>
    <w:rsid w:val="0002616C"/>
    <w:rsid w:val="000268F9"/>
    <w:rsid w:val="00027F3A"/>
    <w:rsid w:val="000302AD"/>
    <w:rsid w:val="00030B98"/>
    <w:rsid w:val="00030EB8"/>
    <w:rsid w:val="0003115E"/>
    <w:rsid w:val="00031312"/>
    <w:rsid w:val="000328B6"/>
    <w:rsid w:val="00032BD0"/>
    <w:rsid w:val="00032C87"/>
    <w:rsid w:val="00032E8F"/>
    <w:rsid w:val="00032FEA"/>
    <w:rsid w:val="0003330D"/>
    <w:rsid w:val="000336A6"/>
    <w:rsid w:val="0003371F"/>
    <w:rsid w:val="0003387C"/>
    <w:rsid w:val="00034141"/>
    <w:rsid w:val="00034150"/>
    <w:rsid w:val="00034AC1"/>
    <w:rsid w:val="00034C3A"/>
    <w:rsid w:val="000351BA"/>
    <w:rsid w:val="0003541F"/>
    <w:rsid w:val="0003552B"/>
    <w:rsid w:val="000357FE"/>
    <w:rsid w:val="00035990"/>
    <w:rsid w:val="00035B5E"/>
    <w:rsid w:val="00035DF0"/>
    <w:rsid w:val="00036735"/>
    <w:rsid w:val="000368BF"/>
    <w:rsid w:val="000368F0"/>
    <w:rsid w:val="00036D60"/>
    <w:rsid w:val="000370E6"/>
    <w:rsid w:val="0003714D"/>
    <w:rsid w:val="000371EC"/>
    <w:rsid w:val="00037363"/>
    <w:rsid w:val="000376E0"/>
    <w:rsid w:val="000400CA"/>
    <w:rsid w:val="00040D08"/>
    <w:rsid w:val="00041829"/>
    <w:rsid w:val="000420E3"/>
    <w:rsid w:val="00042298"/>
    <w:rsid w:val="00042CB4"/>
    <w:rsid w:val="00042F50"/>
    <w:rsid w:val="000441AE"/>
    <w:rsid w:val="00044B4F"/>
    <w:rsid w:val="00044F65"/>
    <w:rsid w:val="00044FA9"/>
    <w:rsid w:val="00045FC8"/>
    <w:rsid w:val="00045FEF"/>
    <w:rsid w:val="0004601B"/>
    <w:rsid w:val="0004606C"/>
    <w:rsid w:val="00046617"/>
    <w:rsid w:val="000471BA"/>
    <w:rsid w:val="0004732B"/>
    <w:rsid w:val="0004782A"/>
    <w:rsid w:val="00047964"/>
    <w:rsid w:val="00047F6B"/>
    <w:rsid w:val="000500B3"/>
    <w:rsid w:val="00050725"/>
    <w:rsid w:val="0005103E"/>
    <w:rsid w:val="0005121B"/>
    <w:rsid w:val="00051221"/>
    <w:rsid w:val="00051261"/>
    <w:rsid w:val="000516EE"/>
    <w:rsid w:val="00051CE2"/>
    <w:rsid w:val="00051EE8"/>
    <w:rsid w:val="000522CB"/>
    <w:rsid w:val="00053A0B"/>
    <w:rsid w:val="00053AAA"/>
    <w:rsid w:val="00053FB1"/>
    <w:rsid w:val="00054085"/>
    <w:rsid w:val="000542DD"/>
    <w:rsid w:val="000543BC"/>
    <w:rsid w:val="000548CF"/>
    <w:rsid w:val="00054C69"/>
    <w:rsid w:val="000553AC"/>
    <w:rsid w:val="00055B38"/>
    <w:rsid w:val="00055C47"/>
    <w:rsid w:val="00055E42"/>
    <w:rsid w:val="0005628D"/>
    <w:rsid w:val="00056957"/>
    <w:rsid w:val="00056974"/>
    <w:rsid w:val="00057558"/>
    <w:rsid w:val="000576BE"/>
    <w:rsid w:val="00057B7B"/>
    <w:rsid w:val="00057EF2"/>
    <w:rsid w:val="00060235"/>
    <w:rsid w:val="00060C70"/>
    <w:rsid w:val="000616AD"/>
    <w:rsid w:val="00061E92"/>
    <w:rsid w:val="0006269A"/>
    <w:rsid w:val="00062EBC"/>
    <w:rsid w:val="00063973"/>
    <w:rsid w:val="00063A30"/>
    <w:rsid w:val="000647A7"/>
    <w:rsid w:val="0006485A"/>
    <w:rsid w:val="000648FD"/>
    <w:rsid w:val="00064954"/>
    <w:rsid w:val="000649E8"/>
    <w:rsid w:val="00064F18"/>
    <w:rsid w:val="0006565C"/>
    <w:rsid w:val="00066324"/>
    <w:rsid w:val="00066EA4"/>
    <w:rsid w:val="0006713B"/>
    <w:rsid w:val="00067E14"/>
    <w:rsid w:val="00070060"/>
    <w:rsid w:val="000701A6"/>
    <w:rsid w:val="000704DD"/>
    <w:rsid w:val="00071136"/>
    <w:rsid w:val="00072021"/>
    <w:rsid w:val="000724BB"/>
    <w:rsid w:val="000737C8"/>
    <w:rsid w:val="00073C74"/>
    <w:rsid w:val="00073D8A"/>
    <w:rsid w:val="0007409D"/>
    <w:rsid w:val="000740B6"/>
    <w:rsid w:val="00074129"/>
    <w:rsid w:val="0007430F"/>
    <w:rsid w:val="000744FA"/>
    <w:rsid w:val="00074670"/>
    <w:rsid w:val="00075A80"/>
    <w:rsid w:val="00076300"/>
    <w:rsid w:val="000774BE"/>
    <w:rsid w:val="000775F8"/>
    <w:rsid w:val="000777EB"/>
    <w:rsid w:val="00080AF5"/>
    <w:rsid w:val="00081E52"/>
    <w:rsid w:val="00082B6C"/>
    <w:rsid w:val="00082BF3"/>
    <w:rsid w:val="00083606"/>
    <w:rsid w:val="00084012"/>
    <w:rsid w:val="00084541"/>
    <w:rsid w:val="00084576"/>
    <w:rsid w:val="000847D6"/>
    <w:rsid w:val="0008482D"/>
    <w:rsid w:val="000851CF"/>
    <w:rsid w:val="00085252"/>
    <w:rsid w:val="00085344"/>
    <w:rsid w:val="00085438"/>
    <w:rsid w:val="000856FD"/>
    <w:rsid w:val="00085D7A"/>
    <w:rsid w:val="000868CA"/>
    <w:rsid w:val="000878FF"/>
    <w:rsid w:val="00087E3E"/>
    <w:rsid w:val="0009172A"/>
    <w:rsid w:val="00091AA7"/>
    <w:rsid w:val="00091D3F"/>
    <w:rsid w:val="00091EDB"/>
    <w:rsid w:val="000922C9"/>
    <w:rsid w:val="000924FC"/>
    <w:rsid w:val="00092EF9"/>
    <w:rsid w:val="00093690"/>
    <w:rsid w:val="00093A85"/>
    <w:rsid w:val="00093DB5"/>
    <w:rsid w:val="00093E75"/>
    <w:rsid w:val="000947EA"/>
    <w:rsid w:val="00094814"/>
    <w:rsid w:val="00094ACF"/>
    <w:rsid w:val="00095336"/>
    <w:rsid w:val="00095616"/>
    <w:rsid w:val="000959F1"/>
    <w:rsid w:val="00095A53"/>
    <w:rsid w:val="000965DE"/>
    <w:rsid w:val="0009679A"/>
    <w:rsid w:val="00097136"/>
    <w:rsid w:val="000974E7"/>
    <w:rsid w:val="00097DC6"/>
    <w:rsid w:val="000A0215"/>
    <w:rsid w:val="000A0668"/>
    <w:rsid w:val="000A0B60"/>
    <w:rsid w:val="000A0D3B"/>
    <w:rsid w:val="000A191B"/>
    <w:rsid w:val="000A1C78"/>
    <w:rsid w:val="000A2367"/>
    <w:rsid w:val="000A27E5"/>
    <w:rsid w:val="000A3379"/>
    <w:rsid w:val="000A3516"/>
    <w:rsid w:val="000A37E9"/>
    <w:rsid w:val="000A3831"/>
    <w:rsid w:val="000A42D8"/>
    <w:rsid w:val="000A443D"/>
    <w:rsid w:val="000A4BD4"/>
    <w:rsid w:val="000A4E44"/>
    <w:rsid w:val="000A5576"/>
    <w:rsid w:val="000A56D6"/>
    <w:rsid w:val="000A58F2"/>
    <w:rsid w:val="000A593D"/>
    <w:rsid w:val="000A5BBE"/>
    <w:rsid w:val="000A61F1"/>
    <w:rsid w:val="000A676A"/>
    <w:rsid w:val="000A72DE"/>
    <w:rsid w:val="000A7310"/>
    <w:rsid w:val="000A786C"/>
    <w:rsid w:val="000A7E60"/>
    <w:rsid w:val="000B039F"/>
    <w:rsid w:val="000B03B6"/>
    <w:rsid w:val="000B09D0"/>
    <w:rsid w:val="000B0D9E"/>
    <w:rsid w:val="000B107B"/>
    <w:rsid w:val="000B1A01"/>
    <w:rsid w:val="000B21A5"/>
    <w:rsid w:val="000B2F22"/>
    <w:rsid w:val="000B3606"/>
    <w:rsid w:val="000B39C6"/>
    <w:rsid w:val="000B3A6C"/>
    <w:rsid w:val="000B3B24"/>
    <w:rsid w:val="000B3D64"/>
    <w:rsid w:val="000B42C4"/>
    <w:rsid w:val="000B42CF"/>
    <w:rsid w:val="000B45FA"/>
    <w:rsid w:val="000B4DB6"/>
    <w:rsid w:val="000B4E16"/>
    <w:rsid w:val="000B53B1"/>
    <w:rsid w:val="000B58AD"/>
    <w:rsid w:val="000B6028"/>
    <w:rsid w:val="000B6A47"/>
    <w:rsid w:val="000B715F"/>
    <w:rsid w:val="000B7B3C"/>
    <w:rsid w:val="000B7F71"/>
    <w:rsid w:val="000C09DC"/>
    <w:rsid w:val="000C0A33"/>
    <w:rsid w:val="000C0BCF"/>
    <w:rsid w:val="000C0D17"/>
    <w:rsid w:val="000C0D66"/>
    <w:rsid w:val="000C0F26"/>
    <w:rsid w:val="000C155A"/>
    <w:rsid w:val="000C20C8"/>
    <w:rsid w:val="000C26BF"/>
    <w:rsid w:val="000C2E09"/>
    <w:rsid w:val="000C313F"/>
    <w:rsid w:val="000C31A5"/>
    <w:rsid w:val="000C33E6"/>
    <w:rsid w:val="000C3788"/>
    <w:rsid w:val="000C39DA"/>
    <w:rsid w:val="000C48C3"/>
    <w:rsid w:val="000C4996"/>
    <w:rsid w:val="000C4A77"/>
    <w:rsid w:val="000C4B95"/>
    <w:rsid w:val="000C5C8A"/>
    <w:rsid w:val="000C64B7"/>
    <w:rsid w:val="000C661D"/>
    <w:rsid w:val="000C678E"/>
    <w:rsid w:val="000C77D5"/>
    <w:rsid w:val="000C798F"/>
    <w:rsid w:val="000C7A15"/>
    <w:rsid w:val="000C7B83"/>
    <w:rsid w:val="000D07F9"/>
    <w:rsid w:val="000D091C"/>
    <w:rsid w:val="000D0F93"/>
    <w:rsid w:val="000D10D5"/>
    <w:rsid w:val="000D10EF"/>
    <w:rsid w:val="000D123B"/>
    <w:rsid w:val="000D1924"/>
    <w:rsid w:val="000D258C"/>
    <w:rsid w:val="000D25C0"/>
    <w:rsid w:val="000D2D58"/>
    <w:rsid w:val="000D3386"/>
    <w:rsid w:val="000D3425"/>
    <w:rsid w:val="000D355A"/>
    <w:rsid w:val="000D3815"/>
    <w:rsid w:val="000D3EA5"/>
    <w:rsid w:val="000D3F2A"/>
    <w:rsid w:val="000D3F2D"/>
    <w:rsid w:val="000D46B5"/>
    <w:rsid w:val="000D5240"/>
    <w:rsid w:val="000D5364"/>
    <w:rsid w:val="000D58C6"/>
    <w:rsid w:val="000D60EA"/>
    <w:rsid w:val="000D722A"/>
    <w:rsid w:val="000D7362"/>
    <w:rsid w:val="000D75E3"/>
    <w:rsid w:val="000D7695"/>
    <w:rsid w:val="000D7C63"/>
    <w:rsid w:val="000E0410"/>
    <w:rsid w:val="000E13DA"/>
    <w:rsid w:val="000E1423"/>
    <w:rsid w:val="000E1730"/>
    <w:rsid w:val="000E26AC"/>
    <w:rsid w:val="000E3D49"/>
    <w:rsid w:val="000E3FEB"/>
    <w:rsid w:val="000E458C"/>
    <w:rsid w:val="000E4DB4"/>
    <w:rsid w:val="000E4E61"/>
    <w:rsid w:val="000E58CE"/>
    <w:rsid w:val="000E6D3B"/>
    <w:rsid w:val="000E6FEE"/>
    <w:rsid w:val="000E72B6"/>
    <w:rsid w:val="000E7B31"/>
    <w:rsid w:val="000E7BC6"/>
    <w:rsid w:val="000F04EB"/>
    <w:rsid w:val="000F0561"/>
    <w:rsid w:val="000F05A2"/>
    <w:rsid w:val="000F072A"/>
    <w:rsid w:val="000F0F1B"/>
    <w:rsid w:val="000F22E5"/>
    <w:rsid w:val="000F2301"/>
    <w:rsid w:val="000F2CB3"/>
    <w:rsid w:val="000F2E29"/>
    <w:rsid w:val="000F3BA6"/>
    <w:rsid w:val="000F3E81"/>
    <w:rsid w:val="000F414D"/>
    <w:rsid w:val="000F4779"/>
    <w:rsid w:val="000F50EB"/>
    <w:rsid w:val="000F5258"/>
    <w:rsid w:val="000F5DA4"/>
    <w:rsid w:val="000F5E98"/>
    <w:rsid w:val="000F6245"/>
    <w:rsid w:val="000F64BE"/>
    <w:rsid w:val="000F6CD7"/>
    <w:rsid w:val="000F700F"/>
    <w:rsid w:val="000F75B3"/>
    <w:rsid w:val="000F781D"/>
    <w:rsid w:val="00100120"/>
    <w:rsid w:val="00100222"/>
    <w:rsid w:val="0010054F"/>
    <w:rsid w:val="001005E5"/>
    <w:rsid w:val="00100A6D"/>
    <w:rsid w:val="001011B8"/>
    <w:rsid w:val="00101234"/>
    <w:rsid w:val="00102056"/>
    <w:rsid w:val="001022BE"/>
    <w:rsid w:val="00102622"/>
    <w:rsid w:val="00103321"/>
    <w:rsid w:val="001034BE"/>
    <w:rsid w:val="00103AA1"/>
    <w:rsid w:val="00103C35"/>
    <w:rsid w:val="00103C66"/>
    <w:rsid w:val="001041AB"/>
    <w:rsid w:val="001047B5"/>
    <w:rsid w:val="00104FED"/>
    <w:rsid w:val="00105B27"/>
    <w:rsid w:val="00106901"/>
    <w:rsid w:val="00106C98"/>
    <w:rsid w:val="00106F41"/>
    <w:rsid w:val="001072C6"/>
    <w:rsid w:val="001100A6"/>
    <w:rsid w:val="001100B5"/>
    <w:rsid w:val="001100E6"/>
    <w:rsid w:val="00110153"/>
    <w:rsid w:val="001101FC"/>
    <w:rsid w:val="001106BA"/>
    <w:rsid w:val="00110E06"/>
    <w:rsid w:val="00111343"/>
    <w:rsid w:val="001114D8"/>
    <w:rsid w:val="0011168E"/>
    <w:rsid w:val="001116D6"/>
    <w:rsid w:val="001117D9"/>
    <w:rsid w:val="00111805"/>
    <w:rsid w:val="00112694"/>
    <w:rsid w:val="00113727"/>
    <w:rsid w:val="001138E0"/>
    <w:rsid w:val="00114585"/>
    <w:rsid w:val="00114623"/>
    <w:rsid w:val="001148B5"/>
    <w:rsid w:val="001148ED"/>
    <w:rsid w:val="00114E64"/>
    <w:rsid w:val="00114F20"/>
    <w:rsid w:val="00115085"/>
    <w:rsid w:val="0011546E"/>
    <w:rsid w:val="001154E9"/>
    <w:rsid w:val="00115785"/>
    <w:rsid w:val="0011620F"/>
    <w:rsid w:val="001164B1"/>
    <w:rsid w:val="0011691E"/>
    <w:rsid w:val="0011726D"/>
    <w:rsid w:val="00120372"/>
    <w:rsid w:val="00120850"/>
    <w:rsid w:val="00120E6C"/>
    <w:rsid w:val="00121080"/>
    <w:rsid w:val="001212B9"/>
    <w:rsid w:val="001214AA"/>
    <w:rsid w:val="0012167D"/>
    <w:rsid w:val="001219FF"/>
    <w:rsid w:val="00121B37"/>
    <w:rsid w:val="00121BF7"/>
    <w:rsid w:val="001223F8"/>
    <w:rsid w:val="001225D3"/>
    <w:rsid w:val="0012275F"/>
    <w:rsid w:val="00122C24"/>
    <w:rsid w:val="00122F30"/>
    <w:rsid w:val="00123243"/>
    <w:rsid w:val="001234A1"/>
    <w:rsid w:val="001234E0"/>
    <w:rsid w:val="00123901"/>
    <w:rsid w:val="00123FB9"/>
    <w:rsid w:val="0012429A"/>
    <w:rsid w:val="0012453A"/>
    <w:rsid w:val="00124739"/>
    <w:rsid w:val="0012483A"/>
    <w:rsid w:val="0012541E"/>
    <w:rsid w:val="0012575C"/>
    <w:rsid w:val="00125C5E"/>
    <w:rsid w:val="00125E47"/>
    <w:rsid w:val="0012608A"/>
    <w:rsid w:val="0012699B"/>
    <w:rsid w:val="00126D17"/>
    <w:rsid w:val="00127844"/>
    <w:rsid w:val="00127BF1"/>
    <w:rsid w:val="0013005F"/>
    <w:rsid w:val="00130119"/>
    <w:rsid w:val="00130B5F"/>
    <w:rsid w:val="00130B76"/>
    <w:rsid w:val="00131883"/>
    <w:rsid w:val="00131C47"/>
    <w:rsid w:val="00131E30"/>
    <w:rsid w:val="00131F46"/>
    <w:rsid w:val="0013225B"/>
    <w:rsid w:val="00132747"/>
    <w:rsid w:val="001327BB"/>
    <w:rsid w:val="00132B70"/>
    <w:rsid w:val="0013345B"/>
    <w:rsid w:val="0013358B"/>
    <w:rsid w:val="0013373D"/>
    <w:rsid w:val="00133AC2"/>
    <w:rsid w:val="00133AC5"/>
    <w:rsid w:val="00134351"/>
    <w:rsid w:val="0013445B"/>
    <w:rsid w:val="001344E7"/>
    <w:rsid w:val="00134E6A"/>
    <w:rsid w:val="001350BE"/>
    <w:rsid w:val="001355CB"/>
    <w:rsid w:val="00135626"/>
    <w:rsid w:val="001356F9"/>
    <w:rsid w:val="0013579E"/>
    <w:rsid w:val="00135AC2"/>
    <w:rsid w:val="001366AF"/>
    <w:rsid w:val="00136A31"/>
    <w:rsid w:val="00136A56"/>
    <w:rsid w:val="00136B70"/>
    <w:rsid w:val="0013715C"/>
    <w:rsid w:val="00137328"/>
    <w:rsid w:val="00137A5E"/>
    <w:rsid w:val="00137C37"/>
    <w:rsid w:val="00137EE1"/>
    <w:rsid w:val="00137F3B"/>
    <w:rsid w:val="0014037D"/>
    <w:rsid w:val="001406F5"/>
    <w:rsid w:val="001408B8"/>
    <w:rsid w:val="00140E20"/>
    <w:rsid w:val="00141575"/>
    <w:rsid w:val="00141794"/>
    <w:rsid w:val="001417A7"/>
    <w:rsid w:val="00141D08"/>
    <w:rsid w:val="001421FE"/>
    <w:rsid w:val="0014284F"/>
    <w:rsid w:val="00142FE2"/>
    <w:rsid w:val="001435BE"/>
    <w:rsid w:val="00143638"/>
    <w:rsid w:val="0014384C"/>
    <w:rsid w:val="00143B40"/>
    <w:rsid w:val="001446A7"/>
    <w:rsid w:val="00144AE4"/>
    <w:rsid w:val="00144B82"/>
    <w:rsid w:val="00144F8F"/>
    <w:rsid w:val="00144F99"/>
    <w:rsid w:val="001451DF"/>
    <w:rsid w:val="001454D8"/>
    <w:rsid w:val="0014560B"/>
    <w:rsid w:val="00145EDB"/>
    <w:rsid w:val="00146021"/>
    <w:rsid w:val="001468F8"/>
    <w:rsid w:val="00146FDD"/>
    <w:rsid w:val="00147611"/>
    <w:rsid w:val="001477E1"/>
    <w:rsid w:val="00147BF5"/>
    <w:rsid w:val="00147C76"/>
    <w:rsid w:val="0015102A"/>
    <w:rsid w:val="001510EB"/>
    <w:rsid w:val="00151900"/>
    <w:rsid w:val="00151D96"/>
    <w:rsid w:val="00151FFC"/>
    <w:rsid w:val="00152676"/>
    <w:rsid w:val="00152DE7"/>
    <w:rsid w:val="00152F62"/>
    <w:rsid w:val="00153FAE"/>
    <w:rsid w:val="00154335"/>
    <w:rsid w:val="00154C26"/>
    <w:rsid w:val="00155500"/>
    <w:rsid w:val="00155913"/>
    <w:rsid w:val="00155CB7"/>
    <w:rsid w:val="00155EF6"/>
    <w:rsid w:val="00156269"/>
    <w:rsid w:val="00156655"/>
    <w:rsid w:val="00156813"/>
    <w:rsid w:val="00156876"/>
    <w:rsid w:val="00156A7D"/>
    <w:rsid w:val="00156BE0"/>
    <w:rsid w:val="00156F8D"/>
    <w:rsid w:val="0015718D"/>
    <w:rsid w:val="00157EE8"/>
    <w:rsid w:val="00160944"/>
    <w:rsid w:val="00160D1E"/>
    <w:rsid w:val="00160DBC"/>
    <w:rsid w:val="00161B52"/>
    <w:rsid w:val="00161D21"/>
    <w:rsid w:val="00161EDB"/>
    <w:rsid w:val="00161F3F"/>
    <w:rsid w:val="00162021"/>
    <w:rsid w:val="00162255"/>
    <w:rsid w:val="00162553"/>
    <w:rsid w:val="00162717"/>
    <w:rsid w:val="0016336B"/>
    <w:rsid w:val="00163748"/>
    <w:rsid w:val="0016384E"/>
    <w:rsid w:val="00163E3F"/>
    <w:rsid w:val="001644B8"/>
    <w:rsid w:val="00164AD3"/>
    <w:rsid w:val="00164B06"/>
    <w:rsid w:val="00164B21"/>
    <w:rsid w:val="0016529E"/>
    <w:rsid w:val="0016538D"/>
    <w:rsid w:val="00165399"/>
    <w:rsid w:val="00165B7F"/>
    <w:rsid w:val="0016622B"/>
    <w:rsid w:val="0016627A"/>
    <w:rsid w:val="00166610"/>
    <w:rsid w:val="00166A56"/>
    <w:rsid w:val="00166C2E"/>
    <w:rsid w:val="00166F9E"/>
    <w:rsid w:val="001679E4"/>
    <w:rsid w:val="00170E3C"/>
    <w:rsid w:val="001719AC"/>
    <w:rsid w:val="001724EF"/>
    <w:rsid w:val="00172C7B"/>
    <w:rsid w:val="00172E25"/>
    <w:rsid w:val="00172FA4"/>
    <w:rsid w:val="00173288"/>
    <w:rsid w:val="001733DC"/>
    <w:rsid w:val="001737D7"/>
    <w:rsid w:val="00173B93"/>
    <w:rsid w:val="001744DD"/>
    <w:rsid w:val="00174614"/>
    <w:rsid w:val="00174CA2"/>
    <w:rsid w:val="00175436"/>
    <w:rsid w:val="001755C6"/>
    <w:rsid w:val="00175A80"/>
    <w:rsid w:val="001764DF"/>
    <w:rsid w:val="00176665"/>
    <w:rsid w:val="00176C37"/>
    <w:rsid w:val="00176DD9"/>
    <w:rsid w:val="00176E66"/>
    <w:rsid w:val="00176FCE"/>
    <w:rsid w:val="00177BF4"/>
    <w:rsid w:val="00177FB2"/>
    <w:rsid w:val="00180670"/>
    <w:rsid w:val="00181456"/>
    <w:rsid w:val="00181E12"/>
    <w:rsid w:val="0018201B"/>
    <w:rsid w:val="001826AE"/>
    <w:rsid w:val="0018301A"/>
    <w:rsid w:val="001832E7"/>
    <w:rsid w:val="00183561"/>
    <w:rsid w:val="00183CB7"/>
    <w:rsid w:val="00183D19"/>
    <w:rsid w:val="00183FB4"/>
    <w:rsid w:val="00183FD4"/>
    <w:rsid w:val="00184294"/>
    <w:rsid w:val="00184514"/>
    <w:rsid w:val="001846B4"/>
    <w:rsid w:val="00184875"/>
    <w:rsid w:val="00184B46"/>
    <w:rsid w:val="00184D5E"/>
    <w:rsid w:val="001859BC"/>
    <w:rsid w:val="001859E3"/>
    <w:rsid w:val="001859F8"/>
    <w:rsid w:val="00185DF0"/>
    <w:rsid w:val="001860A9"/>
    <w:rsid w:val="00186537"/>
    <w:rsid w:val="0018672E"/>
    <w:rsid w:val="00186D9A"/>
    <w:rsid w:val="00186F21"/>
    <w:rsid w:val="001870EA"/>
    <w:rsid w:val="00187165"/>
    <w:rsid w:val="0018719A"/>
    <w:rsid w:val="00187919"/>
    <w:rsid w:val="00187C55"/>
    <w:rsid w:val="00187D21"/>
    <w:rsid w:val="00190853"/>
    <w:rsid w:val="00191270"/>
    <w:rsid w:val="00191607"/>
    <w:rsid w:val="00191805"/>
    <w:rsid w:val="00191C11"/>
    <w:rsid w:val="0019230A"/>
    <w:rsid w:val="00192382"/>
    <w:rsid w:val="0019248C"/>
    <w:rsid w:val="00192554"/>
    <w:rsid w:val="00192B91"/>
    <w:rsid w:val="001933AA"/>
    <w:rsid w:val="00193B19"/>
    <w:rsid w:val="00194931"/>
    <w:rsid w:val="001949C8"/>
    <w:rsid w:val="00194F71"/>
    <w:rsid w:val="00195A69"/>
    <w:rsid w:val="001961BB"/>
    <w:rsid w:val="001961C6"/>
    <w:rsid w:val="00196254"/>
    <w:rsid w:val="001969C9"/>
    <w:rsid w:val="0019712E"/>
    <w:rsid w:val="00197984"/>
    <w:rsid w:val="001A0074"/>
    <w:rsid w:val="001A01CC"/>
    <w:rsid w:val="001A0B1D"/>
    <w:rsid w:val="001A0E19"/>
    <w:rsid w:val="001A1CCA"/>
    <w:rsid w:val="001A1E7B"/>
    <w:rsid w:val="001A2B68"/>
    <w:rsid w:val="001A2D0C"/>
    <w:rsid w:val="001A30A4"/>
    <w:rsid w:val="001A36B5"/>
    <w:rsid w:val="001A3E25"/>
    <w:rsid w:val="001A3E51"/>
    <w:rsid w:val="001A4800"/>
    <w:rsid w:val="001A5C2D"/>
    <w:rsid w:val="001A5E01"/>
    <w:rsid w:val="001A6033"/>
    <w:rsid w:val="001A604D"/>
    <w:rsid w:val="001A611C"/>
    <w:rsid w:val="001A6570"/>
    <w:rsid w:val="001A6AEE"/>
    <w:rsid w:val="001A708E"/>
    <w:rsid w:val="001A7738"/>
    <w:rsid w:val="001A787C"/>
    <w:rsid w:val="001B08A5"/>
    <w:rsid w:val="001B0923"/>
    <w:rsid w:val="001B12FA"/>
    <w:rsid w:val="001B16FE"/>
    <w:rsid w:val="001B22D7"/>
    <w:rsid w:val="001B2315"/>
    <w:rsid w:val="001B2BAE"/>
    <w:rsid w:val="001B3000"/>
    <w:rsid w:val="001B3306"/>
    <w:rsid w:val="001B3BDA"/>
    <w:rsid w:val="001B3BE9"/>
    <w:rsid w:val="001B3FAC"/>
    <w:rsid w:val="001B408F"/>
    <w:rsid w:val="001B45A4"/>
    <w:rsid w:val="001B45B9"/>
    <w:rsid w:val="001B471A"/>
    <w:rsid w:val="001B48E3"/>
    <w:rsid w:val="001B4E24"/>
    <w:rsid w:val="001B5287"/>
    <w:rsid w:val="001B5296"/>
    <w:rsid w:val="001B54AC"/>
    <w:rsid w:val="001B5B4A"/>
    <w:rsid w:val="001B5D5D"/>
    <w:rsid w:val="001B64AF"/>
    <w:rsid w:val="001B6922"/>
    <w:rsid w:val="001C0C41"/>
    <w:rsid w:val="001C0C8D"/>
    <w:rsid w:val="001C0E1B"/>
    <w:rsid w:val="001C0E42"/>
    <w:rsid w:val="001C2877"/>
    <w:rsid w:val="001C2ABF"/>
    <w:rsid w:val="001C2CC0"/>
    <w:rsid w:val="001C3443"/>
    <w:rsid w:val="001C34DF"/>
    <w:rsid w:val="001C375E"/>
    <w:rsid w:val="001C3BC3"/>
    <w:rsid w:val="001C3CA5"/>
    <w:rsid w:val="001C3F7E"/>
    <w:rsid w:val="001C42F5"/>
    <w:rsid w:val="001C52AF"/>
    <w:rsid w:val="001C5E4B"/>
    <w:rsid w:val="001C683C"/>
    <w:rsid w:val="001C70EE"/>
    <w:rsid w:val="001C73DF"/>
    <w:rsid w:val="001C77DB"/>
    <w:rsid w:val="001C7DC0"/>
    <w:rsid w:val="001D0486"/>
    <w:rsid w:val="001D056E"/>
    <w:rsid w:val="001D0EF3"/>
    <w:rsid w:val="001D1342"/>
    <w:rsid w:val="001D1495"/>
    <w:rsid w:val="001D150F"/>
    <w:rsid w:val="001D2944"/>
    <w:rsid w:val="001D2BA6"/>
    <w:rsid w:val="001D2FA5"/>
    <w:rsid w:val="001D339A"/>
    <w:rsid w:val="001D37F1"/>
    <w:rsid w:val="001D4607"/>
    <w:rsid w:val="001D4650"/>
    <w:rsid w:val="001D47DB"/>
    <w:rsid w:val="001D5569"/>
    <w:rsid w:val="001D5A6E"/>
    <w:rsid w:val="001D5C38"/>
    <w:rsid w:val="001D5D83"/>
    <w:rsid w:val="001D5F09"/>
    <w:rsid w:val="001D64C0"/>
    <w:rsid w:val="001D679A"/>
    <w:rsid w:val="001E08AB"/>
    <w:rsid w:val="001E1270"/>
    <w:rsid w:val="001E12B8"/>
    <w:rsid w:val="001E180E"/>
    <w:rsid w:val="001E26AA"/>
    <w:rsid w:val="001E2B11"/>
    <w:rsid w:val="001E2BE1"/>
    <w:rsid w:val="001E3725"/>
    <w:rsid w:val="001E3DBB"/>
    <w:rsid w:val="001E404D"/>
    <w:rsid w:val="001E40B7"/>
    <w:rsid w:val="001E4878"/>
    <w:rsid w:val="001E49E5"/>
    <w:rsid w:val="001E4A17"/>
    <w:rsid w:val="001E4B97"/>
    <w:rsid w:val="001E4E23"/>
    <w:rsid w:val="001E5025"/>
    <w:rsid w:val="001E5334"/>
    <w:rsid w:val="001E5887"/>
    <w:rsid w:val="001E601D"/>
    <w:rsid w:val="001E62E4"/>
    <w:rsid w:val="001E66CA"/>
    <w:rsid w:val="001E68FF"/>
    <w:rsid w:val="001E6CE4"/>
    <w:rsid w:val="001E72C8"/>
    <w:rsid w:val="001E788A"/>
    <w:rsid w:val="001E7E23"/>
    <w:rsid w:val="001E7F8C"/>
    <w:rsid w:val="001F02E3"/>
    <w:rsid w:val="001F04FB"/>
    <w:rsid w:val="001F057A"/>
    <w:rsid w:val="001F0824"/>
    <w:rsid w:val="001F085B"/>
    <w:rsid w:val="001F0963"/>
    <w:rsid w:val="001F09FD"/>
    <w:rsid w:val="001F12CC"/>
    <w:rsid w:val="001F13AC"/>
    <w:rsid w:val="001F1A9E"/>
    <w:rsid w:val="001F1ABC"/>
    <w:rsid w:val="001F2167"/>
    <w:rsid w:val="001F2BF2"/>
    <w:rsid w:val="001F2E07"/>
    <w:rsid w:val="001F2E73"/>
    <w:rsid w:val="001F3086"/>
    <w:rsid w:val="001F35C9"/>
    <w:rsid w:val="001F35F0"/>
    <w:rsid w:val="001F3D8C"/>
    <w:rsid w:val="001F3EF4"/>
    <w:rsid w:val="001F42A2"/>
    <w:rsid w:val="001F4BD7"/>
    <w:rsid w:val="001F4D50"/>
    <w:rsid w:val="001F4DDE"/>
    <w:rsid w:val="001F515A"/>
    <w:rsid w:val="001F58CE"/>
    <w:rsid w:val="001F5DA8"/>
    <w:rsid w:val="001F60BD"/>
    <w:rsid w:val="001F65AD"/>
    <w:rsid w:val="001F66E7"/>
    <w:rsid w:val="001F6A73"/>
    <w:rsid w:val="001F6E86"/>
    <w:rsid w:val="001F7753"/>
    <w:rsid w:val="001F7CA4"/>
    <w:rsid w:val="00200714"/>
    <w:rsid w:val="002009CE"/>
    <w:rsid w:val="00200BD6"/>
    <w:rsid w:val="00201530"/>
    <w:rsid w:val="00201843"/>
    <w:rsid w:val="002021FD"/>
    <w:rsid w:val="00202294"/>
    <w:rsid w:val="002023DD"/>
    <w:rsid w:val="00202F4C"/>
    <w:rsid w:val="0020316C"/>
    <w:rsid w:val="0020366C"/>
    <w:rsid w:val="0020409C"/>
    <w:rsid w:val="002043F3"/>
    <w:rsid w:val="00204682"/>
    <w:rsid w:val="002046E2"/>
    <w:rsid w:val="002053D7"/>
    <w:rsid w:val="002060B8"/>
    <w:rsid w:val="002062A1"/>
    <w:rsid w:val="00206555"/>
    <w:rsid w:val="00206683"/>
    <w:rsid w:val="002067D0"/>
    <w:rsid w:val="00206C43"/>
    <w:rsid w:val="00206C4C"/>
    <w:rsid w:val="00207BB7"/>
    <w:rsid w:val="00207E60"/>
    <w:rsid w:val="0021030A"/>
    <w:rsid w:val="00210678"/>
    <w:rsid w:val="00210D80"/>
    <w:rsid w:val="0021149E"/>
    <w:rsid w:val="0021198D"/>
    <w:rsid w:val="00211E48"/>
    <w:rsid w:val="0021265F"/>
    <w:rsid w:val="00212A7D"/>
    <w:rsid w:val="00212B41"/>
    <w:rsid w:val="00212FD1"/>
    <w:rsid w:val="00213872"/>
    <w:rsid w:val="002138A7"/>
    <w:rsid w:val="00213FD4"/>
    <w:rsid w:val="002140FC"/>
    <w:rsid w:val="002155EB"/>
    <w:rsid w:val="00215E28"/>
    <w:rsid w:val="00215EEE"/>
    <w:rsid w:val="00215FE3"/>
    <w:rsid w:val="00216110"/>
    <w:rsid w:val="002167B8"/>
    <w:rsid w:val="00216BDB"/>
    <w:rsid w:val="00216CDA"/>
    <w:rsid w:val="00216FD6"/>
    <w:rsid w:val="00217030"/>
    <w:rsid w:val="002179A3"/>
    <w:rsid w:val="00217D20"/>
    <w:rsid w:val="0022036C"/>
    <w:rsid w:val="00220E73"/>
    <w:rsid w:val="0022179B"/>
    <w:rsid w:val="00221880"/>
    <w:rsid w:val="002219E0"/>
    <w:rsid w:val="00221FC6"/>
    <w:rsid w:val="002223A9"/>
    <w:rsid w:val="00222843"/>
    <w:rsid w:val="00222D0E"/>
    <w:rsid w:val="00223BA4"/>
    <w:rsid w:val="00223D34"/>
    <w:rsid w:val="00223DAB"/>
    <w:rsid w:val="002240EC"/>
    <w:rsid w:val="002244FC"/>
    <w:rsid w:val="00225B31"/>
    <w:rsid w:val="00226440"/>
    <w:rsid w:val="00226C34"/>
    <w:rsid w:val="0022752A"/>
    <w:rsid w:val="002277E9"/>
    <w:rsid w:val="0023032A"/>
    <w:rsid w:val="002305F4"/>
    <w:rsid w:val="002317E2"/>
    <w:rsid w:val="00231F2C"/>
    <w:rsid w:val="002322F0"/>
    <w:rsid w:val="00232694"/>
    <w:rsid w:val="00233AF3"/>
    <w:rsid w:val="00233DB4"/>
    <w:rsid w:val="00233E66"/>
    <w:rsid w:val="00233F19"/>
    <w:rsid w:val="002340EC"/>
    <w:rsid w:val="00234735"/>
    <w:rsid w:val="00235712"/>
    <w:rsid w:val="00235B07"/>
    <w:rsid w:val="00236792"/>
    <w:rsid w:val="00236920"/>
    <w:rsid w:val="00237130"/>
    <w:rsid w:val="00237A1A"/>
    <w:rsid w:val="00237A94"/>
    <w:rsid w:val="00237E01"/>
    <w:rsid w:val="00240429"/>
    <w:rsid w:val="00240CC3"/>
    <w:rsid w:val="00240E0D"/>
    <w:rsid w:val="00241F38"/>
    <w:rsid w:val="00243058"/>
    <w:rsid w:val="00243696"/>
    <w:rsid w:val="002436E5"/>
    <w:rsid w:val="00243C77"/>
    <w:rsid w:val="00243F5E"/>
    <w:rsid w:val="00244431"/>
    <w:rsid w:val="0024444E"/>
    <w:rsid w:val="0024482C"/>
    <w:rsid w:val="00244B85"/>
    <w:rsid w:val="00244CA1"/>
    <w:rsid w:val="00244CD3"/>
    <w:rsid w:val="00244DFB"/>
    <w:rsid w:val="00246B1A"/>
    <w:rsid w:val="00246E86"/>
    <w:rsid w:val="00246F1C"/>
    <w:rsid w:val="00247930"/>
    <w:rsid w:val="00247EE1"/>
    <w:rsid w:val="00250037"/>
    <w:rsid w:val="00250739"/>
    <w:rsid w:val="002508C7"/>
    <w:rsid w:val="002514FE"/>
    <w:rsid w:val="00251AF2"/>
    <w:rsid w:val="00252476"/>
    <w:rsid w:val="002528BE"/>
    <w:rsid w:val="00252FBE"/>
    <w:rsid w:val="00252FE0"/>
    <w:rsid w:val="00253314"/>
    <w:rsid w:val="002534DE"/>
    <w:rsid w:val="0025353E"/>
    <w:rsid w:val="002535EB"/>
    <w:rsid w:val="00253E32"/>
    <w:rsid w:val="00253EB3"/>
    <w:rsid w:val="00253F26"/>
    <w:rsid w:val="002540CF"/>
    <w:rsid w:val="00254678"/>
    <w:rsid w:val="00254A3B"/>
    <w:rsid w:val="00254E78"/>
    <w:rsid w:val="0025559D"/>
    <w:rsid w:val="00255EA9"/>
    <w:rsid w:val="00256691"/>
    <w:rsid w:val="00256CBB"/>
    <w:rsid w:val="00256F40"/>
    <w:rsid w:val="0025713C"/>
    <w:rsid w:val="00257778"/>
    <w:rsid w:val="00257F1A"/>
    <w:rsid w:val="00257F34"/>
    <w:rsid w:val="00260C4F"/>
    <w:rsid w:val="00260D2D"/>
    <w:rsid w:val="002613FD"/>
    <w:rsid w:val="00261417"/>
    <w:rsid w:val="002619CB"/>
    <w:rsid w:val="00262283"/>
    <w:rsid w:val="002623D8"/>
    <w:rsid w:val="0026286B"/>
    <w:rsid w:val="00262EBA"/>
    <w:rsid w:val="0026369E"/>
    <w:rsid w:val="00263AE1"/>
    <w:rsid w:val="00263B19"/>
    <w:rsid w:val="00264191"/>
    <w:rsid w:val="0026471F"/>
    <w:rsid w:val="002649A2"/>
    <w:rsid w:val="00264F79"/>
    <w:rsid w:val="00264F96"/>
    <w:rsid w:val="00265920"/>
    <w:rsid w:val="00265DDE"/>
    <w:rsid w:val="0026601B"/>
    <w:rsid w:val="00266073"/>
    <w:rsid w:val="0026627D"/>
    <w:rsid w:val="00267397"/>
    <w:rsid w:val="002676CD"/>
    <w:rsid w:val="00267793"/>
    <w:rsid w:val="00271472"/>
    <w:rsid w:val="00271798"/>
    <w:rsid w:val="0027217E"/>
    <w:rsid w:val="00272193"/>
    <w:rsid w:val="002722CF"/>
    <w:rsid w:val="00272397"/>
    <w:rsid w:val="002729A5"/>
    <w:rsid w:val="00272BC2"/>
    <w:rsid w:val="0027306D"/>
    <w:rsid w:val="00273A69"/>
    <w:rsid w:val="00273FC8"/>
    <w:rsid w:val="0027416C"/>
    <w:rsid w:val="0027422F"/>
    <w:rsid w:val="00274315"/>
    <w:rsid w:val="002744EA"/>
    <w:rsid w:val="00274F38"/>
    <w:rsid w:val="00275527"/>
    <w:rsid w:val="00276512"/>
    <w:rsid w:val="00276522"/>
    <w:rsid w:val="002768BF"/>
    <w:rsid w:val="00276F37"/>
    <w:rsid w:val="002777A5"/>
    <w:rsid w:val="00277EB8"/>
    <w:rsid w:val="0028029F"/>
    <w:rsid w:val="00280B4F"/>
    <w:rsid w:val="00280E6B"/>
    <w:rsid w:val="00280F6A"/>
    <w:rsid w:val="00281F44"/>
    <w:rsid w:val="0028231F"/>
    <w:rsid w:val="00282483"/>
    <w:rsid w:val="002825D6"/>
    <w:rsid w:val="00282A87"/>
    <w:rsid w:val="0028326F"/>
    <w:rsid w:val="00283762"/>
    <w:rsid w:val="00283C67"/>
    <w:rsid w:val="00283CC8"/>
    <w:rsid w:val="00283D65"/>
    <w:rsid w:val="0028436A"/>
    <w:rsid w:val="0028452F"/>
    <w:rsid w:val="0028472D"/>
    <w:rsid w:val="002847FD"/>
    <w:rsid w:val="00284D42"/>
    <w:rsid w:val="00286621"/>
    <w:rsid w:val="00286B74"/>
    <w:rsid w:val="00286D1E"/>
    <w:rsid w:val="00286FAE"/>
    <w:rsid w:val="0028712F"/>
    <w:rsid w:val="00287302"/>
    <w:rsid w:val="0028752C"/>
    <w:rsid w:val="002875B7"/>
    <w:rsid w:val="00287FD6"/>
    <w:rsid w:val="00290154"/>
    <w:rsid w:val="00290538"/>
    <w:rsid w:val="00290652"/>
    <w:rsid w:val="00290869"/>
    <w:rsid w:val="0029112A"/>
    <w:rsid w:val="002912A5"/>
    <w:rsid w:val="0029171D"/>
    <w:rsid w:val="00292218"/>
    <w:rsid w:val="0029257E"/>
    <w:rsid w:val="00292B55"/>
    <w:rsid w:val="00292E43"/>
    <w:rsid w:val="00293323"/>
    <w:rsid w:val="002939C4"/>
    <w:rsid w:val="00293CB0"/>
    <w:rsid w:val="00294133"/>
    <w:rsid w:val="002950E4"/>
    <w:rsid w:val="0029572B"/>
    <w:rsid w:val="0029573A"/>
    <w:rsid w:val="00295B4F"/>
    <w:rsid w:val="002960BF"/>
    <w:rsid w:val="002961D9"/>
    <w:rsid w:val="00296505"/>
    <w:rsid w:val="00296B7D"/>
    <w:rsid w:val="00296C18"/>
    <w:rsid w:val="00297F79"/>
    <w:rsid w:val="002A04E4"/>
    <w:rsid w:val="002A09A7"/>
    <w:rsid w:val="002A0A37"/>
    <w:rsid w:val="002A0C7C"/>
    <w:rsid w:val="002A0E25"/>
    <w:rsid w:val="002A116C"/>
    <w:rsid w:val="002A1636"/>
    <w:rsid w:val="002A198C"/>
    <w:rsid w:val="002A25EC"/>
    <w:rsid w:val="002A29DE"/>
    <w:rsid w:val="002A2C7D"/>
    <w:rsid w:val="002A2C8B"/>
    <w:rsid w:val="002A2DAE"/>
    <w:rsid w:val="002A2EB2"/>
    <w:rsid w:val="002A3C99"/>
    <w:rsid w:val="002A4270"/>
    <w:rsid w:val="002A4562"/>
    <w:rsid w:val="002A4D3D"/>
    <w:rsid w:val="002A5650"/>
    <w:rsid w:val="002A5791"/>
    <w:rsid w:val="002A5805"/>
    <w:rsid w:val="002A5A71"/>
    <w:rsid w:val="002A5A79"/>
    <w:rsid w:val="002A5BB7"/>
    <w:rsid w:val="002A6506"/>
    <w:rsid w:val="002A6C6C"/>
    <w:rsid w:val="002A6F5F"/>
    <w:rsid w:val="002A7118"/>
    <w:rsid w:val="002A7697"/>
    <w:rsid w:val="002A769F"/>
    <w:rsid w:val="002A79D9"/>
    <w:rsid w:val="002A7B44"/>
    <w:rsid w:val="002B0BFB"/>
    <w:rsid w:val="002B24ED"/>
    <w:rsid w:val="002B2F8F"/>
    <w:rsid w:val="002B351C"/>
    <w:rsid w:val="002B392F"/>
    <w:rsid w:val="002B3CB6"/>
    <w:rsid w:val="002B3EE7"/>
    <w:rsid w:val="002B3F37"/>
    <w:rsid w:val="002B44AB"/>
    <w:rsid w:val="002B45E1"/>
    <w:rsid w:val="002B51F9"/>
    <w:rsid w:val="002B5345"/>
    <w:rsid w:val="002B5729"/>
    <w:rsid w:val="002B62FB"/>
    <w:rsid w:val="002B642D"/>
    <w:rsid w:val="002B66CF"/>
    <w:rsid w:val="002B759B"/>
    <w:rsid w:val="002B77FE"/>
    <w:rsid w:val="002B7CD8"/>
    <w:rsid w:val="002B7DB8"/>
    <w:rsid w:val="002C02EA"/>
    <w:rsid w:val="002C0405"/>
    <w:rsid w:val="002C1B8F"/>
    <w:rsid w:val="002C1D87"/>
    <w:rsid w:val="002C22D2"/>
    <w:rsid w:val="002C3642"/>
    <w:rsid w:val="002C3F2B"/>
    <w:rsid w:val="002C447D"/>
    <w:rsid w:val="002C4486"/>
    <w:rsid w:val="002C4674"/>
    <w:rsid w:val="002C4B25"/>
    <w:rsid w:val="002C5696"/>
    <w:rsid w:val="002C58BE"/>
    <w:rsid w:val="002C5C7E"/>
    <w:rsid w:val="002C5D80"/>
    <w:rsid w:val="002C6780"/>
    <w:rsid w:val="002C6D55"/>
    <w:rsid w:val="002C73D9"/>
    <w:rsid w:val="002C74DB"/>
    <w:rsid w:val="002C7897"/>
    <w:rsid w:val="002D03F6"/>
    <w:rsid w:val="002D05B8"/>
    <w:rsid w:val="002D07E2"/>
    <w:rsid w:val="002D0E0F"/>
    <w:rsid w:val="002D10D0"/>
    <w:rsid w:val="002D1A90"/>
    <w:rsid w:val="002D27BB"/>
    <w:rsid w:val="002D2901"/>
    <w:rsid w:val="002D2AC6"/>
    <w:rsid w:val="002D320D"/>
    <w:rsid w:val="002D3839"/>
    <w:rsid w:val="002D3B58"/>
    <w:rsid w:val="002D3BFE"/>
    <w:rsid w:val="002D3D33"/>
    <w:rsid w:val="002D4379"/>
    <w:rsid w:val="002D4656"/>
    <w:rsid w:val="002D5C38"/>
    <w:rsid w:val="002D5D7D"/>
    <w:rsid w:val="002D5FD5"/>
    <w:rsid w:val="002D6309"/>
    <w:rsid w:val="002D7011"/>
    <w:rsid w:val="002D7325"/>
    <w:rsid w:val="002D7E27"/>
    <w:rsid w:val="002E052A"/>
    <w:rsid w:val="002E05AA"/>
    <w:rsid w:val="002E0684"/>
    <w:rsid w:val="002E0864"/>
    <w:rsid w:val="002E174E"/>
    <w:rsid w:val="002E1E31"/>
    <w:rsid w:val="002E227D"/>
    <w:rsid w:val="002E22B9"/>
    <w:rsid w:val="002E2576"/>
    <w:rsid w:val="002E3636"/>
    <w:rsid w:val="002E3866"/>
    <w:rsid w:val="002E38A6"/>
    <w:rsid w:val="002E38BC"/>
    <w:rsid w:val="002E3C30"/>
    <w:rsid w:val="002E3FA8"/>
    <w:rsid w:val="002E402A"/>
    <w:rsid w:val="002E484A"/>
    <w:rsid w:val="002E4EA5"/>
    <w:rsid w:val="002E52BA"/>
    <w:rsid w:val="002E5306"/>
    <w:rsid w:val="002E53D2"/>
    <w:rsid w:val="002E55D2"/>
    <w:rsid w:val="002E5AFF"/>
    <w:rsid w:val="002E6359"/>
    <w:rsid w:val="002E67AF"/>
    <w:rsid w:val="002E6C9D"/>
    <w:rsid w:val="002E7D9B"/>
    <w:rsid w:val="002F0368"/>
    <w:rsid w:val="002F03B5"/>
    <w:rsid w:val="002F1FF3"/>
    <w:rsid w:val="002F22BE"/>
    <w:rsid w:val="002F293C"/>
    <w:rsid w:val="002F294E"/>
    <w:rsid w:val="002F3B09"/>
    <w:rsid w:val="002F3E47"/>
    <w:rsid w:val="002F45D5"/>
    <w:rsid w:val="002F489E"/>
    <w:rsid w:val="002F4FFA"/>
    <w:rsid w:val="002F5230"/>
    <w:rsid w:val="002F52C3"/>
    <w:rsid w:val="002F5525"/>
    <w:rsid w:val="002F63F5"/>
    <w:rsid w:val="002F6536"/>
    <w:rsid w:val="002F67BE"/>
    <w:rsid w:val="002F6902"/>
    <w:rsid w:val="002F73C0"/>
    <w:rsid w:val="002F7D1E"/>
    <w:rsid w:val="002F7D89"/>
    <w:rsid w:val="0030010C"/>
    <w:rsid w:val="00300215"/>
    <w:rsid w:val="003003AF"/>
    <w:rsid w:val="00300B0A"/>
    <w:rsid w:val="003019B4"/>
    <w:rsid w:val="00301B18"/>
    <w:rsid w:val="00301DB8"/>
    <w:rsid w:val="00302D3A"/>
    <w:rsid w:val="00302F97"/>
    <w:rsid w:val="0030302A"/>
    <w:rsid w:val="003039AA"/>
    <w:rsid w:val="00303A7D"/>
    <w:rsid w:val="00304074"/>
    <w:rsid w:val="00304376"/>
    <w:rsid w:val="003046E3"/>
    <w:rsid w:val="003048C2"/>
    <w:rsid w:val="00304E61"/>
    <w:rsid w:val="00304FD9"/>
    <w:rsid w:val="0030542A"/>
    <w:rsid w:val="003054C9"/>
    <w:rsid w:val="00305555"/>
    <w:rsid w:val="003056D4"/>
    <w:rsid w:val="00305F4B"/>
    <w:rsid w:val="00306249"/>
    <w:rsid w:val="003065CA"/>
    <w:rsid w:val="003066CB"/>
    <w:rsid w:val="003068D2"/>
    <w:rsid w:val="00306B81"/>
    <w:rsid w:val="003073CA"/>
    <w:rsid w:val="003075F7"/>
    <w:rsid w:val="0030774E"/>
    <w:rsid w:val="00307B97"/>
    <w:rsid w:val="00307D1C"/>
    <w:rsid w:val="003102C8"/>
    <w:rsid w:val="003106A1"/>
    <w:rsid w:val="0031070C"/>
    <w:rsid w:val="00310735"/>
    <w:rsid w:val="003107D1"/>
    <w:rsid w:val="0031135C"/>
    <w:rsid w:val="0031187E"/>
    <w:rsid w:val="003118A3"/>
    <w:rsid w:val="003118DA"/>
    <w:rsid w:val="003119CD"/>
    <w:rsid w:val="003119F1"/>
    <w:rsid w:val="0031216D"/>
    <w:rsid w:val="00312495"/>
    <w:rsid w:val="003126CB"/>
    <w:rsid w:val="0031270F"/>
    <w:rsid w:val="003127BA"/>
    <w:rsid w:val="003131AC"/>
    <w:rsid w:val="003131B6"/>
    <w:rsid w:val="00313383"/>
    <w:rsid w:val="00313627"/>
    <w:rsid w:val="00313AA7"/>
    <w:rsid w:val="00313D05"/>
    <w:rsid w:val="00313EF3"/>
    <w:rsid w:val="00314282"/>
    <w:rsid w:val="00314586"/>
    <w:rsid w:val="00314721"/>
    <w:rsid w:val="00314CA0"/>
    <w:rsid w:val="0031526D"/>
    <w:rsid w:val="00315434"/>
    <w:rsid w:val="003159FF"/>
    <w:rsid w:val="00315BDE"/>
    <w:rsid w:val="00315EDC"/>
    <w:rsid w:val="0031607A"/>
    <w:rsid w:val="003160FE"/>
    <w:rsid w:val="003162C7"/>
    <w:rsid w:val="00316DAB"/>
    <w:rsid w:val="003171E6"/>
    <w:rsid w:val="00317900"/>
    <w:rsid w:val="003179CD"/>
    <w:rsid w:val="0032017C"/>
    <w:rsid w:val="00320598"/>
    <w:rsid w:val="00320D66"/>
    <w:rsid w:val="00321819"/>
    <w:rsid w:val="00321E47"/>
    <w:rsid w:val="0032252E"/>
    <w:rsid w:val="003225DA"/>
    <w:rsid w:val="0032292C"/>
    <w:rsid w:val="00323BC5"/>
    <w:rsid w:val="00324215"/>
    <w:rsid w:val="003245FE"/>
    <w:rsid w:val="003250F6"/>
    <w:rsid w:val="00325B15"/>
    <w:rsid w:val="00325E35"/>
    <w:rsid w:val="0032717C"/>
    <w:rsid w:val="0032729A"/>
    <w:rsid w:val="00327D94"/>
    <w:rsid w:val="00330216"/>
    <w:rsid w:val="0033056E"/>
    <w:rsid w:val="0033061F"/>
    <w:rsid w:val="003306DB"/>
    <w:rsid w:val="00330A6B"/>
    <w:rsid w:val="00330E06"/>
    <w:rsid w:val="00330F97"/>
    <w:rsid w:val="003312C4"/>
    <w:rsid w:val="0033159B"/>
    <w:rsid w:val="003317D6"/>
    <w:rsid w:val="00332D00"/>
    <w:rsid w:val="00332D87"/>
    <w:rsid w:val="0033365D"/>
    <w:rsid w:val="00333892"/>
    <w:rsid w:val="00334CDE"/>
    <w:rsid w:val="00335481"/>
    <w:rsid w:val="00335687"/>
    <w:rsid w:val="00335817"/>
    <w:rsid w:val="003359AD"/>
    <w:rsid w:val="003366D3"/>
    <w:rsid w:val="003366D5"/>
    <w:rsid w:val="00336DB6"/>
    <w:rsid w:val="003401E7"/>
    <w:rsid w:val="0034045B"/>
    <w:rsid w:val="00340666"/>
    <w:rsid w:val="0034155E"/>
    <w:rsid w:val="00341F53"/>
    <w:rsid w:val="00342851"/>
    <w:rsid w:val="0034328B"/>
    <w:rsid w:val="0034336D"/>
    <w:rsid w:val="0034339C"/>
    <w:rsid w:val="00343B59"/>
    <w:rsid w:val="00343BD8"/>
    <w:rsid w:val="00343EA9"/>
    <w:rsid w:val="00344330"/>
    <w:rsid w:val="00344E00"/>
    <w:rsid w:val="00344E9E"/>
    <w:rsid w:val="0034594F"/>
    <w:rsid w:val="003460BF"/>
    <w:rsid w:val="003462E4"/>
    <w:rsid w:val="00346A6A"/>
    <w:rsid w:val="00346CA8"/>
    <w:rsid w:val="00347A98"/>
    <w:rsid w:val="003501E1"/>
    <w:rsid w:val="003504E6"/>
    <w:rsid w:val="00350A4B"/>
    <w:rsid w:val="00351015"/>
    <w:rsid w:val="0035104A"/>
    <w:rsid w:val="003511E5"/>
    <w:rsid w:val="003515A7"/>
    <w:rsid w:val="003517E1"/>
    <w:rsid w:val="0035289A"/>
    <w:rsid w:val="00352F21"/>
    <w:rsid w:val="0035333C"/>
    <w:rsid w:val="00353585"/>
    <w:rsid w:val="00353666"/>
    <w:rsid w:val="00353680"/>
    <w:rsid w:val="00354323"/>
    <w:rsid w:val="003545EA"/>
    <w:rsid w:val="003547BD"/>
    <w:rsid w:val="00354954"/>
    <w:rsid w:val="00354B03"/>
    <w:rsid w:val="00355255"/>
    <w:rsid w:val="00355865"/>
    <w:rsid w:val="00355F40"/>
    <w:rsid w:val="0035646A"/>
    <w:rsid w:val="00356533"/>
    <w:rsid w:val="003570CF"/>
    <w:rsid w:val="00357135"/>
    <w:rsid w:val="0035755C"/>
    <w:rsid w:val="0035759E"/>
    <w:rsid w:val="00357AA4"/>
    <w:rsid w:val="00357ADF"/>
    <w:rsid w:val="00357F33"/>
    <w:rsid w:val="00357FF8"/>
    <w:rsid w:val="00360580"/>
    <w:rsid w:val="0036228D"/>
    <w:rsid w:val="003623ED"/>
    <w:rsid w:val="00362DFE"/>
    <w:rsid w:val="00362E6E"/>
    <w:rsid w:val="00363194"/>
    <w:rsid w:val="003631F7"/>
    <w:rsid w:val="0036325C"/>
    <w:rsid w:val="00363B30"/>
    <w:rsid w:val="00364142"/>
    <w:rsid w:val="003644A0"/>
    <w:rsid w:val="00364BEA"/>
    <w:rsid w:val="00364F57"/>
    <w:rsid w:val="00365447"/>
    <w:rsid w:val="003658B3"/>
    <w:rsid w:val="00365D27"/>
    <w:rsid w:val="00365D4A"/>
    <w:rsid w:val="00366E8F"/>
    <w:rsid w:val="0036714D"/>
    <w:rsid w:val="00367321"/>
    <w:rsid w:val="00367AA7"/>
    <w:rsid w:val="00367FD9"/>
    <w:rsid w:val="00370280"/>
    <w:rsid w:val="00370B1C"/>
    <w:rsid w:val="00370B54"/>
    <w:rsid w:val="00370ED9"/>
    <w:rsid w:val="003714B3"/>
    <w:rsid w:val="00371B54"/>
    <w:rsid w:val="00371DCB"/>
    <w:rsid w:val="00372073"/>
    <w:rsid w:val="003732B7"/>
    <w:rsid w:val="003732D6"/>
    <w:rsid w:val="003737F3"/>
    <w:rsid w:val="00373B03"/>
    <w:rsid w:val="00373DDE"/>
    <w:rsid w:val="0037415C"/>
    <w:rsid w:val="0037419D"/>
    <w:rsid w:val="00374852"/>
    <w:rsid w:val="00375CCB"/>
    <w:rsid w:val="00375F9B"/>
    <w:rsid w:val="00376078"/>
    <w:rsid w:val="00376D96"/>
    <w:rsid w:val="00377313"/>
    <w:rsid w:val="00377F13"/>
    <w:rsid w:val="00377FEB"/>
    <w:rsid w:val="00380165"/>
    <w:rsid w:val="00380CF4"/>
    <w:rsid w:val="003816B8"/>
    <w:rsid w:val="003818B2"/>
    <w:rsid w:val="0038217C"/>
    <w:rsid w:val="003826A3"/>
    <w:rsid w:val="00382E85"/>
    <w:rsid w:val="0038343F"/>
    <w:rsid w:val="003836E4"/>
    <w:rsid w:val="00383709"/>
    <w:rsid w:val="00383B98"/>
    <w:rsid w:val="0038444A"/>
    <w:rsid w:val="003858C0"/>
    <w:rsid w:val="00386AC7"/>
    <w:rsid w:val="00386D23"/>
    <w:rsid w:val="00386DAD"/>
    <w:rsid w:val="00386F5D"/>
    <w:rsid w:val="00387668"/>
    <w:rsid w:val="00387681"/>
    <w:rsid w:val="00387863"/>
    <w:rsid w:val="00387CD0"/>
    <w:rsid w:val="003904C0"/>
    <w:rsid w:val="00390800"/>
    <w:rsid w:val="003911A9"/>
    <w:rsid w:val="00391560"/>
    <w:rsid w:val="003918A1"/>
    <w:rsid w:val="00391AA3"/>
    <w:rsid w:val="00392B67"/>
    <w:rsid w:val="00392EBF"/>
    <w:rsid w:val="0039321C"/>
    <w:rsid w:val="00393B52"/>
    <w:rsid w:val="0039429A"/>
    <w:rsid w:val="00394307"/>
    <w:rsid w:val="003951DA"/>
    <w:rsid w:val="00395447"/>
    <w:rsid w:val="00395713"/>
    <w:rsid w:val="0039584C"/>
    <w:rsid w:val="00395AAC"/>
    <w:rsid w:val="003964CB"/>
    <w:rsid w:val="00396A32"/>
    <w:rsid w:val="00396FA8"/>
    <w:rsid w:val="003979B4"/>
    <w:rsid w:val="003979E5"/>
    <w:rsid w:val="00397D69"/>
    <w:rsid w:val="003A0049"/>
    <w:rsid w:val="003A08DC"/>
    <w:rsid w:val="003A0C74"/>
    <w:rsid w:val="003A0C97"/>
    <w:rsid w:val="003A0D22"/>
    <w:rsid w:val="003A1E09"/>
    <w:rsid w:val="003A1E7C"/>
    <w:rsid w:val="003A1FA6"/>
    <w:rsid w:val="003A22C8"/>
    <w:rsid w:val="003A2749"/>
    <w:rsid w:val="003A34A1"/>
    <w:rsid w:val="003A374C"/>
    <w:rsid w:val="003A3991"/>
    <w:rsid w:val="003A3F6F"/>
    <w:rsid w:val="003A4D5F"/>
    <w:rsid w:val="003A529C"/>
    <w:rsid w:val="003A57F7"/>
    <w:rsid w:val="003A5C2E"/>
    <w:rsid w:val="003A5FB8"/>
    <w:rsid w:val="003A66B9"/>
    <w:rsid w:val="003A6B50"/>
    <w:rsid w:val="003A6E76"/>
    <w:rsid w:val="003A73E7"/>
    <w:rsid w:val="003A76FB"/>
    <w:rsid w:val="003A7AA3"/>
    <w:rsid w:val="003A7FB1"/>
    <w:rsid w:val="003B07FF"/>
    <w:rsid w:val="003B0AA6"/>
    <w:rsid w:val="003B13D8"/>
    <w:rsid w:val="003B141D"/>
    <w:rsid w:val="003B2277"/>
    <w:rsid w:val="003B2A75"/>
    <w:rsid w:val="003B3C1A"/>
    <w:rsid w:val="003B3D8B"/>
    <w:rsid w:val="003B47DB"/>
    <w:rsid w:val="003B4B23"/>
    <w:rsid w:val="003B4B50"/>
    <w:rsid w:val="003B540F"/>
    <w:rsid w:val="003B5F26"/>
    <w:rsid w:val="003B6335"/>
    <w:rsid w:val="003B6670"/>
    <w:rsid w:val="003B72CD"/>
    <w:rsid w:val="003B7C7F"/>
    <w:rsid w:val="003B7FA9"/>
    <w:rsid w:val="003C0B06"/>
    <w:rsid w:val="003C0D3F"/>
    <w:rsid w:val="003C0F56"/>
    <w:rsid w:val="003C0FC4"/>
    <w:rsid w:val="003C1714"/>
    <w:rsid w:val="003C1ACF"/>
    <w:rsid w:val="003C1D88"/>
    <w:rsid w:val="003C20ED"/>
    <w:rsid w:val="003C2540"/>
    <w:rsid w:val="003C2573"/>
    <w:rsid w:val="003C295E"/>
    <w:rsid w:val="003C2C62"/>
    <w:rsid w:val="003C3D96"/>
    <w:rsid w:val="003C42C4"/>
    <w:rsid w:val="003C43DE"/>
    <w:rsid w:val="003C471C"/>
    <w:rsid w:val="003C4929"/>
    <w:rsid w:val="003C533B"/>
    <w:rsid w:val="003C59DA"/>
    <w:rsid w:val="003C659D"/>
    <w:rsid w:val="003C68D8"/>
    <w:rsid w:val="003C6E04"/>
    <w:rsid w:val="003C72BA"/>
    <w:rsid w:val="003C7343"/>
    <w:rsid w:val="003C7ADF"/>
    <w:rsid w:val="003D00FB"/>
    <w:rsid w:val="003D1820"/>
    <w:rsid w:val="003D1831"/>
    <w:rsid w:val="003D187A"/>
    <w:rsid w:val="003D2C7C"/>
    <w:rsid w:val="003D2CEB"/>
    <w:rsid w:val="003D2E45"/>
    <w:rsid w:val="003D33B7"/>
    <w:rsid w:val="003D3F1F"/>
    <w:rsid w:val="003D4194"/>
    <w:rsid w:val="003D435E"/>
    <w:rsid w:val="003D55FF"/>
    <w:rsid w:val="003D5623"/>
    <w:rsid w:val="003D57EA"/>
    <w:rsid w:val="003D67CC"/>
    <w:rsid w:val="003D67DB"/>
    <w:rsid w:val="003D7A1B"/>
    <w:rsid w:val="003D7C32"/>
    <w:rsid w:val="003E0067"/>
    <w:rsid w:val="003E060F"/>
    <w:rsid w:val="003E11BC"/>
    <w:rsid w:val="003E21B3"/>
    <w:rsid w:val="003E24A1"/>
    <w:rsid w:val="003E3337"/>
    <w:rsid w:val="003E3999"/>
    <w:rsid w:val="003E3AEE"/>
    <w:rsid w:val="003E3B56"/>
    <w:rsid w:val="003E49F1"/>
    <w:rsid w:val="003E4B31"/>
    <w:rsid w:val="003E4DE3"/>
    <w:rsid w:val="003E5C30"/>
    <w:rsid w:val="003E5EC9"/>
    <w:rsid w:val="003E66B0"/>
    <w:rsid w:val="003E6E27"/>
    <w:rsid w:val="003E7304"/>
    <w:rsid w:val="003E7ACC"/>
    <w:rsid w:val="003F019F"/>
    <w:rsid w:val="003F04BC"/>
    <w:rsid w:val="003F08A6"/>
    <w:rsid w:val="003F0BC3"/>
    <w:rsid w:val="003F1266"/>
    <w:rsid w:val="003F126F"/>
    <w:rsid w:val="003F15BB"/>
    <w:rsid w:val="003F2028"/>
    <w:rsid w:val="003F2042"/>
    <w:rsid w:val="003F2E7B"/>
    <w:rsid w:val="003F341D"/>
    <w:rsid w:val="003F3701"/>
    <w:rsid w:val="003F3BED"/>
    <w:rsid w:val="003F491C"/>
    <w:rsid w:val="003F516B"/>
    <w:rsid w:val="003F5F62"/>
    <w:rsid w:val="003F605E"/>
    <w:rsid w:val="003F7797"/>
    <w:rsid w:val="003F7916"/>
    <w:rsid w:val="003F79AF"/>
    <w:rsid w:val="003F7D7C"/>
    <w:rsid w:val="004006B5"/>
    <w:rsid w:val="004009C8"/>
    <w:rsid w:val="0040115E"/>
    <w:rsid w:val="00401612"/>
    <w:rsid w:val="004017B2"/>
    <w:rsid w:val="004027EE"/>
    <w:rsid w:val="00403059"/>
    <w:rsid w:val="0040324E"/>
    <w:rsid w:val="00403682"/>
    <w:rsid w:val="00405374"/>
    <w:rsid w:val="00406523"/>
    <w:rsid w:val="00406832"/>
    <w:rsid w:val="004068AD"/>
    <w:rsid w:val="00406BBA"/>
    <w:rsid w:val="00406C80"/>
    <w:rsid w:val="00406FC2"/>
    <w:rsid w:val="00407566"/>
    <w:rsid w:val="00407779"/>
    <w:rsid w:val="00407B28"/>
    <w:rsid w:val="00407C73"/>
    <w:rsid w:val="00407F9E"/>
    <w:rsid w:val="00410144"/>
    <w:rsid w:val="00410471"/>
    <w:rsid w:val="00410AD8"/>
    <w:rsid w:val="00410CF6"/>
    <w:rsid w:val="00411278"/>
    <w:rsid w:val="00411744"/>
    <w:rsid w:val="00412E35"/>
    <w:rsid w:val="004131EE"/>
    <w:rsid w:val="0041322B"/>
    <w:rsid w:val="00413F5B"/>
    <w:rsid w:val="00414B68"/>
    <w:rsid w:val="00414EC7"/>
    <w:rsid w:val="00415D8D"/>
    <w:rsid w:val="00415E13"/>
    <w:rsid w:val="00416E09"/>
    <w:rsid w:val="00417428"/>
    <w:rsid w:val="00417BF5"/>
    <w:rsid w:val="00417CC0"/>
    <w:rsid w:val="0042061B"/>
    <w:rsid w:val="00420B7F"/>
    <w:rsid w:val="00420FDF"/>
    <w:rsid w:val="00421719"/>
    <w:rsid w:val="00421CEE"/>
    <w:rsid w:val="00422254"/>
    <w:rsid w:val="004222F9"/>
    <w:rsid w:val="00422485"/>
    <w:rsid w:val="004225F4"/>
    <w:rsid w:val="004226A4"/>
    <w:rsid w:val="004226E2"/>
    <w:rsid w:val="004227B4"/>
    <w:rsid w:val="004228E3"/>
    <w:rsid w:val="00423123"/>
    <w:rsid w:val="00423740"/>
    <w:rsid w:val="00424184"/>
    <w:rsid w:val="00424459"/>
    <w:rsid w:val="00424D11"/>
    <w:rsid w:val="00424DC4"/>
    <w:rsid w:val="004253BF"/>
    <w:rsid w:val="00425460"/>
    <w:rsid w:val="004256AB"/>
    <w:rsid w:val="004257BC"/>
    <w:rsid w:val="00425928"/>
    <w:rsid w:val="00425BCD"/>
    <w:rsid w:val="00425C23"/>
    <w:rsid w:val="00425EB7"/>
    <w:rsid w:val="00426147"/>
    <w:rsid w:val="00426AE5"/>
    <w:rsid w:val="004272EF"/>
    <w:rsid w:val="004279C3"/>
    <w:rsid w:val="00427EE1"/>
    <w:rsid w:val="00431DA9"/>
    <w:rsid w:val="00432764"/>
    <w:rsid w:val="00432CA9"/>
    <w:rsid w:val="004330A1"/>
    <w:rsid w:val="00433230"/>
    <w:rsid w:val="0043341A"/>
    <w:rsid w:val="00433C7D"/>
    <w:rsid w:val="0043402B"/>
    <w:rsid w:val="00434141"/>
    <w:rsid w:val="00434B31"/>
    <w:rsid w:val="00434D11"/>
    <w:rsid w:val="00434D7F"/>
    <w:rsid w:val="00435BA6"/>
    <w:rsid w:val="00435BC7"/>
    <w:rsid w:val="00435C75"/>
    <w:rsid w:val="0043652A"/>
    <w:rsid w:val="00436F48"/>
    <w:rsid w:val="00436F53"/>
    <w:rsid w:val="004374F2"/>
    <w:rsid w:val="00437899"/>
    <w:rsid w:val="0043796A"/>
    <w:rsid w:val="00437AD4"/>
    <w:rsid w:val="00440128"/>
    <w:rsid w:val="00440327"/>
    <w:rsid w:val="004406C5"/>
    <w:rsid w:val="0044159B"/>
    <w:rsid w:val="00441A0F"/>
    <w:rsid w:val="00441DBF"/>
    <w:rsid w:val="00441ED7"/>
    <w:rsid w:val="0044224F"/>
    <w:rsid w:val="004427DF"/>
    <w:rsid w:val="00443526"/>
    <w:rsid w:val="00443A8B"/>
    <w:rsid w:val="00443B73"/>
    <w:rsid w:val="00444647"/>
    <w:rsid w:val="004456C0"/>
    <w:rsid w:val="00445A53"/>
    <w:rsid w:val="0044633D"/>
    <w:rsid w:val="004463E9"/>
    <w:rsid w:val="004468BC"/>
    <w:rsid w:val="00446DF0"/>
    <w:rsid w:val="00446EEC"/>
    <w:rsid w:val="004471C6"/>
    <w:rsid w:val="00447A3F"/>
    <w:rsid w:val="00447CE3"/>
    <w:rsid w:val="004501A0"/>
    <w:rsid w:val="0045021E"/>
    <w:rsid w:val="00450B5C"/>
    <w:rsid w:val="00451913"/>
    <w:rsid w:val="00451AD7"/>
    <w:rsid w:val="00451AE6"/>
    <w:rsid w:val="00451E3B"/>
    <w:rsid w:val="00452475"/>
    <w:rsid w:val="00452B09"/>
    <w:rsid w:val="00452BE0"/>
    <w:rsid w:val="00452DC9"/>
    <w:rsid w:val="004531A6"/>
    <w:rsid w:val="00453A32"/>
    <w:rsid w:val="00453BC3"/>
    <w:rsid w:val="00453D28"/>
    <w:rsid w:val="004543D4"/>
    <w:rsid w:val="00455570"/>
    <w:rsid w:val="00455857"/>
    <w:rsid w:val="00455A15"/>
    <w:rsid w:val="00455B20"/>
    <w:rsid w:val="00456099"/>
    <w:rsid w:val="00456143"/>
    <w:rsid w:val="00456356"/>
    <w:rsid w:val="004602DC"/>
    <w:rsid w:val="004607DE"/>
    <w:rsid w:val="0046122B"/>
    <w:rsid w:val="00461242"/>
    <w:rsid w:val="0046124B"/>
    <w:rsid w:val="004612D9"/>
    <w:rsid w:val="00461864"/>
    <w:rsid w:val="004619EB"/>
    <w:rsid w:val="00461CA3"/>
    <w:rsid w:val="00462033"/>
    <w:rsid w:val="004622D1"/>
    <w:rsid w:val="00462D0F"/>
    <w:rsid w:val="00462E8E"/>
    <w:rsid w:val="00463E2A"/>
    <w:rsid w:val="00463E92"/>
    <w:rsid w:val="00464137"/>
    <w:rsid w:val="00464193"/>
    <w:rsid w:val="004642E0"/>
    <w:rsid w:val="00464433"/>
    <w:rsid w:val="00464D11"/>
    <w:rsid w:val="004650C2"/>
    <w:rsid w:val="0046529C"/>
    <w:rsid w:val="00465610"/>
    <w:rsid w:val="00465785"/>
    <w:rsid w:val="00466248"/>
    <w:rsid w:val="00466336"/>
    <w:rsid w:val="00466A41"/>
    <w:rsid w:val="0046728E"/>
    <w:rsid w:val="00467EE6"/>
    <w:rsid w:val="0047023A"/>
    <w:rsid w:val="00470C64"/>
    <w:rsid w:val="00470E4B"/>
    <w:rsid w:val="00471963"/>
    <w:rsid w:val="00471BB2"/>
    <w:rsid w:val="00471EC5"/>
    <w:rsid w:val="004725D1"/>
    <w:rsid w:val="00472703"/>
    <w:rsid w:val="00472B89"/>
    <w:rsid w:val="004734B2"/>
    <w:rsid w:val="004740E2"/>
    <w:rsid w:val="004744C3"/>
    <w:rsid w:val="0047548C"/>
    <w:rsid w:val="00475941"/>
    <w:rsid w:val="00475B6C"/>
    <w:rsid w:val="00476DC3"/>
    <w:rsid w:val="00476E65"/>
    <w:rsid w:val="00476EF5"/>
    <w:rsid w:val="0047711C"/>
    <w:rsid w:val="0047733A"/>
    <w:rsid w:val="00477832"/>
    <w:rsid w:val="0047788A"/>
    <w:rsid w:val="00477FAB"/>
    <w:rsid w:val="004806AD"/>
    <w:rsid w:val="00480913"/>
    <w:rsid w:val="0048115F"/>
    <w:rsid w:val="00481216"/>
    <w:rsid w:val="004829F8"/>
    <w:rsid w:val="0048349B"/>
    <w:rsid w:val="00483753"/>
    <w:rsid w:val="00483C1B"/>
    <w:rsid w:val="00483DE3"/>
    <w:rsid w:val="00484103"/>
    <w:rsid w:val="00484839"/>
    <w:rsid w:val="00484D90"/>
    <w:rsid w:val="004855A2"/>
    <w:rsid w:val="004857F9"/>
    <w:rsid w:val="00485CA7"/>
    <w:rsid w:val="00485FE4"/>
    <w:rsid w:val="0048694B"/>
    <w:rsid w:val="00486EBD"/>
    <w:rsid w:val="00487088"/>
    <w:rsid w:val="0048765C"/>
    <w:rsid w:val="00487BBC"/>
    <w:rsid w:val="00487CBC"/>
    <w:rsid w:val="00487CCB"/>
    <w:rsid w:val="004900B1"/>
    <w:rsid w:val="0049010B"/>
    <w:rsid w:val="004905C7"/>
    <w:rsid w:val="00490CC7"/>
    <w:rsid w:val="00491029"/>
    <w:rsid w:val="004910A0"/>
    <w:rsid w:val="004913B2"/>
    <w:rsid w:val="004922E7"/>
    <w:rsid w:val="00492DDF"/>
    <w:rsid w:val="00492F85"/>
    <w:rsid w:val="00493ED8"/>
    <w:rsid w:val="00494FB2"/>
    <w:rsid w:val="004950C0"/>
    <w:rsid w:val="00495370"/>
    <w:rsid w:val="00495566"/>
    <w:rsid w:val="00495E0D"/>
    <w:rsid w:val="00495EFF"/>
    <w:rsid w:val="00495F9D"/>
    <w:rsid w:val="00496018"/>
    <w:rsid w:val="004960BD"/>
    <w:rsid w:val="004960E0"/>
    <w:rsid w:val="004960E9"/>
    <w:rsid w:val="00496392"/>
    <w:rsid w:val="00496489"/>
    <w:rsid w:val="0049662E"/>
    <w:rsid w:val="00496D05"/>
    <w:rsid w:val="00496EA7"/>
    <w:rsid w:val="00497133"/>
    <w:rsid w:val="004974F7"/>
    <w:rsid w:val="004976AD"/>
    <w:rsid w:val="00497A48"/>
    <w:rsid w:val="00497CEC"/>
    <w:rsid w:val="00497E9B"/>
    <w:rsid w:val="004A01E5"/>
    <w:rsid w:val="004A02A3"/>
    <w:rsid w:val="004A0324"/>
    <w:rsid w:val="004A0D2D"/>
    <w:rsid w:val="004A3289"/>
    <w:rsid w:val="004A3332"/>
    <w:rsid w:val="004A3910"/>
    <w:rsid w:val="004A3A40"/>
    <w:rsid w:val="004A3F02"/>
    <w:rsid w:val="004A4B3E"/>
    <w:rsid w:val="004A4E4A"/>
    <w:rsid w:val="004A553C"/>
    <w:rsid w:val="004A57A9"/>
    <w:rsid w:val="004A6CFE"/>
    <w:rsid w:val="004A75E9"/>
    <w:rsid w:val="004A760E"/>
    <w:rsid w:val="004A7A27"/>
    <w:rsid w:val="004A7B87"/>
    <w:rsid w:val="004A7DF8"/>
    <w:rsid w:val="004A7E8D"/>
    <w:rsid w:val="004B0820"/>
    <w:rsid w:val="004B0D75"/>
    <w:rsid w:val="004B0D8C"/>
    <w:rsid w:val="004B0F48"/>
    <w:rsid w:val="004B13AC"/>
    <w:rsid w:val="004B1751"/>
    <w:rsid w:val="004B25B5"/>
    <w:rsid w:val="004B26BE"/>
    <w:rsid w:val="004B2BA5"/>
    <w:rsid w:val="004B3298"/>
    <w:rsid w:val="004B4089"/>
    <w:rsid w:val="004B448C"/>
    <w:rsid w:val="004B4B1F"/>
    <w:rsid w:val="004B4BA0"/>
    <w:rsid w:val="004B4EE1"/>
    <w:rsid w:val="004B4F06"/>
    <w:rsid w:val="004B51A8"/>
    <w:rsid w:val="004B5663"/>
    <w:rsid w:val="004B58C6"/>
    <w:rsid w:val="004B5CEC"/>
    <w:rsid w:val="004B618E"/>
    <w:rsid w:val="004B6508"/>
    <w:rsid w:val="004B733A"/>
    <w:rsid w:val="004B7427"/>
    <w:rsid w:val="004B7843"/>
    <w:rsid w:val="004B7C8A"/>
    <w:rsid w:val="004B7D72"/>
    <w:rsid w:val="004C0469"/>
    <w:rsid w:val="004C091E"/>
    <w:rsid w:val="004C1556"/>
    <w:rsid w:val="004C1678"/>
    <w:rsid w:val="004C19AA"/>
    <w:rsid w:val="004C22E9"/>
    <w:rsid w:val="004C2C42"/>
    <w:rsid w:val="004C343F"/>
    <w:rsid w:val="004C3625"/>
    <w:rsid w:val="004C3828"/>
    <w:rsid w:val="004C3B23"/>
    <w:rsid w:val="004C3FA5"/>
    <w:rsid w:val="004C460D"/>
    <w:rsid w:val="004C537B"/>
    <w:rsid w:val="004C538B"/>
    <w:rsid w:val="004C55A0"/>
    <w:rsid w:val="004C5A37"/>
    <w:rsid w:val="004C5BBF"/>
    <w:rsid w:val="004C5D21"/>
    <w:rsid w:val="004C5E46"/>
    <w:rsid w:val="004C6297"/>
    <w:rsid w:val="004C6328"/>
    <w:rsid w:val="004C678C"/>
    <w:rsid w:val="004C696E"/>
    <w:rsid w:val="004C6C18"/>
    <w:rsid w:val="004C6F9E"/>
    <w:rsid w:val="004C7144"/>
    <w:rsid w:val="004C73A2"/>
    <w:rsid w:val="004C7535"/>
    <w:rsid w:val="004C7779"/>
    <w:rsid w:val="004C7B66"/>
    <w:rsid w:val="004C7C39"/>
    <w:rsid w:val="004C7C3A"/>
    <w:rsid w:val="004D07D9"/>
    <w:rsid w:val="004D0B79"/>
    <w:rsid w:val="004D0C44"/>
    <w:rsid w:val="004D35F5"/>
    <w:rsid w:val="004D38F3"/>
    <w:rsid w:val="004D393D"/>
    <w:rsid w:val="004D399D"/>
    <w:rsid w:val="004D4533"/>
    <w:rsid w:val="004D47BD"/>
    <w:rsid w:val="004D5698"/>
    <w:rsid w:val="004D5AAF"/>
    <w:rsid w:val="004D5C98"/>
    <w:rsid w:val="004D6579"/>
    <w:rsid w:val="004D678D"/>
    <w:rsid w:val="004D69F5"/>
    <w:rsid w:val="004D7809"/>
    <w:rsid w:val="004D7E3D"/>
    <w:rsid w:val="004D7EEC"/>
    <w:rsid w:val="004E0468"/>
    <w:rsid w:val="004E0473"/>
    <w:rsid w:val="004E0B9A"/>
    <w:rsid w:val="004E0DDA"/>
    <w:rsid w:val="004E1689"/>
    <w:rsid w:val="004E1E01"/>
    <w:rsid w:val="004E1F6E"/>
    <w:rsid w:val="004E23D4"/>
    <w:rsid w:val="004E25C1"/>
    <w:rsid w:val="004E27F7"/>
    <w:rsid w:val="004E305B"/>
    <w:rsid w:val="004E3235"/>
    <w:rsid w:val="004E3290"/>
    <w:rsid w:val="004E3550"/>
    <w:rsid w:val="004E3E79"/>
    <w:rsid w:val="004E422A"/>
    <w:rsid w:val="004E42D8"/>
    <w:rsid w:val="004E4BE3"/>
    <w:rsid w:val="004E4CB4"/>
    <w:rsid w:val="004E5553"/>
    <w:rsid w:val="004E5713"/>
    <w:rsid w:val="004E57DD"/>
    <w:rsid w:val="004E58CA"/>
    <w:rsid w:val="004E5D67"/>
    <w:rsid w:val="004E6AB6"/>
    <w:rsid w:val="004E6AD6"/>
    <w:rsid w:val="004E7047"/>
    <w:rsid w:val="004E707C"/>
    <w:rsid w:val="004E752E"/>
    <w:rsid w:val="004E7C4D"/>
    <w:rsid w:val="004E7CF2"/>
    <w:rsid w:val="004F0522"/>
    <w:rsid w:val="004F0D7E"/>
    <w:rsid w:val="004F0E20"/>
    <w:rsid w:val="004F11B8"/>
    <w:rsid w:val="004F18CB"/>
    <w:rsid w:val="004F1B73"/>
    <w:rsid w:val="004F1BA3"/>
    <w:rsid w:val="004F239D"/>
    <w:rsid w:val="004F251F"/>
    <w:rsid w:val="004F2523"/>
    <w:rsid w:val="004F261C"/>
    <w:rsid w:val="004F2D93"/>
    <w:rsid w:val="004F305D"/>
    <w:rsid w:val="004F312E"/>
    <w:rsid w:val="004F3556"/>
    <w:rsid w:val="004F3CD4"/>
    <w:rsid w:val="004F49CB"/>
    <w:rsid w:val="004F4FD4"/>
    <w:rsid w:val="004F5618"/>
    <w:rsid w:val="004F5778"/>
    <w:rsid w:val="004F5AC2"/>
    <w:rsid w:val="004F5D9C"/>
    <w:rsid w:val="004F682B"/>
    <w:rsid w:val="004F6B4F"/>
    <w:rsid w:val="005007E9"/>
    <w:rsid w:val="005009FB"/>
    <w:rsid w:val="00501A4A"/>
    <w:rsid w:val="00501D53"/>
    <w:rsid w:val="00501EC0"/>
    <w:rsid w:val="00502180"/>
    <w:rsid w:val="0050226D"/>
    <w:rsid w:val="00502DC5"/>
    <w:rsid w:val="00502E75"/>
    <w:rsid w:val="0050314B"/>
    <w:rsid w:val="005035D3"/>
    <w:rsid w:val="00503F9B"/>
    <w:rsid w:val="00503FE2"/>
    <w:rsid w:val="0050561E"/>
    <w:rsid w:val="005058FC"/>
    <w:rsid w:val="0050594B"/>
    <w:rsid w:val="00505E09"/>
    <w:rsid w:val="00505E23"/>
    <w:rsid w:val="00505EFB"/>
    <w:rsid w:val="005068F6"/>
    <w:rsid w:val="00506D74"/>
    <w:rsid w:val="00507767"/>
    <w:rsid w:val="005077C6"/>
    <w:rsid w:val="005079DE"/>
    <w:rsid w:val="00507C93"/>
    <w:rsid w:val="00510369"/>
    <w:rsid w:val="00510C04"/>
    <w:rsid w:val="00510E78"/>
    <w:rsid w:val="00510F07"/>
    <w:rsid w:val="005113AA"/>
    <w:rsid w:val="00511D49"/>
    <w:rsid w:val="0051220A"/>
    <w:rsid w:val="00512DE2"/>
    <w:rsid w:val="00513A52"/>
    <w:rsid w:val="00513CD0"/>
    <w:rsid w:val="005148CA"/>
    <w:rsid w:val="0051523C"/>
    <w:rsid w:val="00515D17"/>
    <w:rsid w:val="00515F4C"/>
    <w:rsid w:val="005167AD"/>
    <w:rsid w:val="00516854"/>
    <w:rsid w:val="00516E43"/>
    <w:rsid w:val="00517597"/>
    <w:rsid w:val="00517D04"/>
    <w:rsid w:val="00517E04"/>
    <w:rsid w:val="0052021F"/>
    <w:rsid w:val="00520473"/>
    <w:rsid w:val="00520D74"/>
    <w:rsid w:val="00520E03"/>
    <w:rsid w:val="00520E4D"/>
    <w:rsid w:val="005212A3"/>
    <w:rsid w:val="00521334"/>
    <w:rsid w:val="005214B0"/>
    <w:rsid w:val="00521523"/>
    <w:rsid w:val="00521796"/>
    <w:rsid w:val="0052197A"/>
    <w:rsid w:val="005224F6"/>
    <w:rsid w:val="00522B21"/>
    <w:rsid w:val="0052335A"/>
    <w:rsid w:val="00523496"/>
    <w:rsid w:val="005236DA"/>
    <w:rsid w:val="00523E12"/>
    <w:rsid w:val="0052449D"/>
    <w:rsid w:val="00524739"/>
    <w:rsid w:val="00525045"/>
    <w:rsid w:val="00525884"/>
    <w:rsid w:val="00525F20"/>
    <w:rsid w:val="00526267"/>
    <w:rsid w:val="00526474"/>
    <w:rsid w:val="00526B3C"/>
    <w:rsid w:val="00526C75"/>
    <w:rsid w:val="00530189"/>
    <w:rsid w:val="005301A9"/>
    <w:rsid w:val="00530865"/>
    <w:rsid w:val="0053092A"/>
    <w:rsid w:val="00530D3F"/>
    <w:rsid w:val="00530F77"/>
    <w:rsid w:val="00531022"/>
    <w:rsid w:val="005310FA"/>
    <w:rsid w:val="00531DAC"/>
    <w:rsid w:val="00531FB2"/>
    <w:rsid w:val="00531FB3"/>
    <w:rsid w:val="0053230F"/>
    <w:rsid w:val="0053240C"/>
    <w:rsid w:val="005328A6"/>
    <w:rsid w:val="00532A20"/>
    <w:rsid w:val="00532A73"/>
    <w:rsid w:val="00532FAA"/>
    <w:rsid w:val="0053327A"/>
    <w:rsid w:val="005332AB"/>
    <w:rsid w:val="00533B45"/>
    <w:rsid w:val="00533BEA"/>
    <w:rsid w:val="005342F6"/>
    <w:rsid w:val="005352A5"/>
    <w:rsid w:val="00535370"/>
    <w:rsid w:val="00535ABF"/>
    <w:rsid w:val="00535B1D"/>
    <w:rsid w:val="005361D9"/>
    <w:rsid w:val="005365DF"/>
    <w:rsid w:val="005368D1"/>
    <w:rsid w:val="00536BDE"/>
    <w:rsid w:val="0053713A"/>
    <w:rsid w:val="00537985"/>
    <w:rsid w:val="00537A47"/>
    <w:rsid w:val="00537C0B"/>
    <w:rsid w:val="00537C4D"/>
    <w:rsid w:val="00537D98"/>
    <w:rsid w:val="00540256"/>
    <w:rsid w:val="00540457"/>
    <w:rsid w:val="00540521"/>
    <w:rsid w:val="00541008"/>
    <w:rsid w:val="0054128B"/>
    <w:rsid w:val="00541ED9"/>
    <w:rsid w:val="0054286A"/>
    <w:rsid w:val="00543538"/>
    <w:rsid w:val="00543F51"/>
    <w:rsid w:val="005445CB"/>
    <w:rsid w:val="005445FA"/>
    <w:rsid w:val="00544908"/>
    <w:rsid w:val="0054546F"/>
    <w:rsid w:val="0054573B"/>
    <w:rsid w:val="00546910"/>
    <w:rsid w:val="005471C0"/>
    <w:rsid w:val="005473B5"/>
    <w:rsid w:val="005473F3"/>
    <w:rsid w:val="00550034"/>
    <w:rsid w:val="005506BB"/>
    <w:rsid w:val="005508F0"/>
    <w:rsid w:val="0055156C"/>
    <w:rsid w:val="00551B85"/>
    <w:rsid w:val="005520C2"/>
    <w:rsid w:val="0055217A"/>
    <w:rsid w:val="0055218E"/>
    <w:rsid w:val="00552794"/>
    <w:rsid w:val="00552848"/>
    <w:rsid w:val="00552969"/>
    <w:rsid w:val="005542AA"/>
    <w:rsid w:val="005555A0"/>
    <w:rsid w:val="005558F4"/>
    <w:rsid w:val="005559B4"/>
    <w:rsid w:val="00555E3B"/>
    <w:rsid w:val="00555E7A"/>
    <w:rsid w:val="005567C5"/>
    <w:rsid w:val="00556C5E"/>
    <w:rsid w:val="00557186"/>
    <w:rsid w:val="0055766C"/>
    <w:rsid w:val="00557A4B"/>
    <w:rsid w:val="00557ABD"/>
    <w:rsid w:val="00557B6D"/>
    <w:rsid w:val="00557CF1"/>
    <w:rsid w:val="00560064"/>
    <w:rsid w:val="00560886"/>
    <w:rsid w:val="00561D35"/>
    <w:rsid w:val="005622C2"/>
    <w:rsid w:val="005623F3"/>
    <w:rsid w:val="005629E0"/>
    <w:rsid w:val="00562A33"/>
    <w:rsid w:val="0056300D"/>
    <w:rsid w:val="0056397E"/>
    <w:rsid w:val="00563D5E"/>
    <w:rsid w:val="00564248"/>
    <w:rsid w:val="005646DC"/>
    <w:rsid w:val="00564B23"/>
    <w:rsid w:val="00565117"/>
    <w:rsid w:val="0056542D"/>
    <w:rsid w:val="00565431"/>
    <w:rsid w:val="00565A57"/>
    <w:rsid w:val="00565B06"/>
    <w:rsid w:val="00565FDB"/>
    <w:rsid w:val="005660A7"/>
    <w:rsid w:val="00566616"/>
    <w:rsid w:val="00566689"/>
    <w:rsid w:val="00566BAE"/>
    <w:rsid w:val="0056745A"/>
    <w:rsid w:val="00567568"/>
    <w:rsid w:val="005678C2"/>
    <w:rsid w:val="005703C6"/>
    <w:rsid w:val="005703EC"/>
    <w:rsid w:val="005704C1"/>
    <w:rsid w:val="00570DD2"/>
    <w:rsid w:val="00571B08"/>
    <w:rsid w:val="00571B2C"/>
    <w:rsid w:val="00571CFA"/>
    <w:rsid w:val="005728A1"/>
    <w:rsid w:val="00572D57"/>
    <w:rsid w:val="00572EF3"/>
    <w:rsid w:val="005733AF"/>
    <w:rsid w:val="00573789"/>
    <w:rsid w:val="00574075"/>
    <w:rsid w:val="0057424B"/>
    <w:rsid w:val="0057465E"/>
    <w:rsid w:val="00574B8A"/>
    <w:rsid w:val="00574CC4"/>
    <w:rsid w:val="00574EB4"/>
    <w:rsid w:val="00575964"/>
    <w:rsid w:val="00576802"/>
    <w:rsid w:val="0057719A"/>
    <w:rsid w:val="00577688"/>
    <w:rsid w:val="00577E6C"/>
    <w:rsid w:val="00580BB8"/>
    <w:rsid w:val="00580D0D"/>
    <w:rsid w:val="00581188"/>
    <w:rsid w:val="00581506"/>
    <w:rsid w:val="005815E3"/>
    <w:rsid w:val="005817BB"/>
    <w:rsid w:val="005817C9"/>
    <w:rsid w:val="00581951"/>
    <w:rsid w:val="00581F3B"/>
    <w:rsid w:val="005824CE"/>
    <w:rsid w:val="005825A3"/>
    <w:rsid w:val="00582BF1"/>
    <w:rsid w:val="00582F2E"/>
    <w:rsid w:val="00583107"/>
    <w:rsid w:val="00583233"/>
    <w:rsid w:val="0058341B"/>
    <w:rsid w:val="005839BC"/>
    <w:rsid w:val="00583CEA"/>
    <w:rsid w:val="00585591"/>
    <w:rsid w:val="00585B2B"/>
    <w:rsid w:val="0058609E"/>
    <w:rsid w:val="005860B8"/>
    <w:rsid w:val="005863CE"/>
    <w:rsid w:val="00586F17"/>
    <w:rsid w:val="00587317"/>
    <w:rsid w:val="00587943"/>
    <w:rsid w:val="005901F7"/>
    <w:rsid w:val="0059055D"/>
    <w:rsid w:val="00590BED"/>
    <w:rsid w:val="005910C0"/>
    <w:rsid w:val="00591803"/>
    <w:rsid w:val="00591A62"/>
    <w:rsid w:val="00591AC4"/>
    <w:rsid w:val="00592152"/>
    <w:rsid w:val="005922D1"/>
    <w:rsid w:val="0059273E"/>
    <w:rsid w:val="00592A16"/>
    <w:rsid w:val="00592DB8"/>
    <w:rsid w:val="00592F50"/>
    <w:rsid w:val="00593259"/>
    <w:rsid w:val="00593832"/>
    <w:rsid w:val="005939E5"/>
    <w:rsid w:val="00593D1D"/>
    <w:rsid w:val="005940B5"/>
    <w:rsid w:val="00594137"/>
    <w:rsid w:val="00594399"/>
    <w:rsid w:val="00594E1B"/>
    <w:rsid w:val="00595136"/>
    <w:rsid w:val="005952B4"/>
    <w:rsid w:val="0059536B"/>
    <w:rsid w:val="00595BB4"/>
    <w:rsid w:val="00595BFE"/>
    <w:rsid w:val="00595CB5"/>
    <w:rsid w:val="00595CE1"/>
    <w:rsid w:val="00595D20"/>
    <w:rsid w:val="005961A0"/>
    <w:rsid w:val="00596681"/>
    <w:rsid w:val="00596778"/>
    <w:rsid w:val="00596C6C"/>
    <w:rsid w:val="0059745D"/>
    <w:rsid w:val="00597781"/>
    <w:rsid w:val="005978BB"/>
    <w:rsid w:val="00597B02"/>
    <w:rsid w:val="00597B74"/>
    <w:rsid w:val="00597E7F"/>
    <w:rsid w:val="00597ED4"/>
    <w:rsid w:val="00597FA3"/>
    <w:rsid w:val="005A0142"/>
    <w:rsid w:val="005A09A4"/>
    <w:rsid w:val="005A10B3"/>
    <w:rsid w:val="005A11A3"/>
    <w:rsid w:val="005A1289"/>
    <w:rsid w:val="005A213E"/>
    <w:rsid w:val="005A266F"/>
    <w:rsid w:val="005A27C8"/>
    <w:rsid w:val="005A2862"/>
    <w:rsid w:val="005A310C"/>
    <w:rsid w:val="005A320A"/>
    <w:rsid w:val="005A36A3"/>
    <w:rsid w:val="005A36AF"/>
    <w:rsid w:val="005A3A97"/>
    <w:rsid w:val="005A3BBF"/>
    <w:rsid w:val="005A4154"/>
    <w:rsid w:val="005A42C4"/>
    <w:rsid w:val="005A4B6E"/>
    <w:rsid w:val="005A4DE4"/>
    <w:rsid w:val="005A59FA"/>
    <w:rsid w:val="005A5D88"/>
    <w:rsid w:val="005A5F52"/>
    <w:rsid w:val="005A6A0F"/>
    <w:rsid w:val="005A6CE8"/>
    <w:rsid w:val="005A7081"/>
    <w:rsid w:val="005A711B"/>
    <w:rsid w:val="005A7169"/>
    <w:rsid w:val="005A71D7"/>
    <w:rsid w:val="005A7954"/>
    <w:rsid w:val="005B04F2"/>
    <w:rsid w:val="005B07B6"/>
    <w:rsid w:val="005B0C91"/>
    <w:rsid w:val="005B26D4"/>
    <w:rsid w:val="005B27CB"/>
    <w:rsid w:val="005B2935"/>
    <w:rsid w:val="005B2CC1"/>
    <w:rsid w:val="005B31EC"/>
    <w:rsid w:val="005B326A"/>
    <w:rsid w:val="005B3555"/>
    <w:rsid w:val="005B36BA"/>
    <w:rsid w:val="005B36EC"/>
    <w:rsid w:val="005B3CD0"/>
    <w:rsid w:val="005B3FAF"/>
    <w:rsid w:val="005B4B68"/>
    <w:rsid w:val="005B4CF9"/>
    <w:rsid w:val="005B50A4"/>
    <w:rsid w:val="005B50C6"/>
    <w:rsid w:val="005B593D"/>
    <w:rsid w:val="005B5D2D"/>
    <w:rsid w:val="005B652A"/>
    <w:rsid w:val="005B6BEC"/>
    <w:rsid w:val="005B71F2"/>
    <w:rsid w:val="005B78B1"/>
    <w:rsid w:val="005C0069"/>
    <w:rsid w:val="005C05E2"/>
    <w:rsid w:val="005C066E"/>
    <w:rsid w:val="005C1545"/>
    <w:rsid w:val="005C2103"/>
    <w:rsid w:val="005C2AFF"/>
    <w:rsid w:val="005C2FE2"/>
    <w:rsid w:val="005C3475"/>
    <w:rsid w:val="005C35FC"/>
    <w:rsid w:val="005C40CB"/>
    <w:rsid w:val="005C43C8"/>
    <w:rsid w:val="005C44EA"/>
    <w:rsid w:val="005C46F9"/>
    <w:rsid w:val="005C4A44"/>
    <w:rsid w:val="005C513D"/>
    <w:rsid w:val="005C5223"/>
    <w:rsid w:val="005C525E"/>
    <w:rsid w:val="005C5A03"/>
    <w:rsid w:val="005C5CEF"/>
    <w:rsid w:val="005C65E9"/>
    <w:rsid w:val="005C6654"/>
    <w:rsid w:val="005C6709"/>
    <w:rsid w:val="005C6A4D"/>
    <w:rsid w:val="005C6FCA"/>
    <w:rsid w:val="005D04C7"/>
    <w:rsid w:val="005D0506"/>
    <w:rsid w:val="005D0C3F"/>
    <w:rsid w:val="005D0C78"/>
    <w:rsid w:val="005D1EB1"/>
    <w:rsid w:val="005D269E"/>
    <w:rsid w:val="005D36B5"/>
    <w:rsid w:val="005D370E"/>
    <w:rsid w:val="005D4074"/>
    <w:rsid w:val="005D45C1"/>
    <w:rsid w:val="005D51D0"/>
    <w:rsid w:val="005D521B"/>
    <w:rsid w:val="005D5D68"/>
    <w:rsid w:val="005D75DA"/>
    <w:rsid w:val="005D7749"/>
    <w:rsid w:val="005D77DD"/>
    <w:rsid w:val="005E050F"/>
    <w:rsid w:val="005E0E2A"/>
    <w:rsid w:val="005E1115"/>
    <w:rsid w:val="005E1A21"/>
    <w:rsid w:val="005E22C4"/>
    <w:rsid w:val="005E31AA"/>
    <w:rsid w:val="005E31E9"/>
    <w:rsid w:val="005E347A"/>
    <w:rsid w:val="005E3BA2"/>
    <w:rsid w:val="005E3DA1"/>
    <w:rsid w:val="005E417B"/>
    <w:rsid w:val="005E425C"/>
    <w:rsid w:val="005E4519"/>
    <w:rsid w:val="005E4531"/>
    <w:rsid w:val="005E482C"/>
    <w:rsid w:val="005E482E"/>
    <w:rsid w:val="005E49C2"/>
    <w:rsid w:val="005E4C46"/>
    <w:rsid w:val="005E515E"/>
    <w:rsid w:val="005E5A76"/>
    <w:rsid w:val="005E5F1E"/>
    <w:rsid w:val="005E64CE"/>
    <w:rsid w:val="005E7D60"/>
    <w:rsid w:val="005E7E74"/>
    <w:rsid w:val="005F00CA"/>
    <w:rsid w:val="005F0A8E"/>
    <w:rsid w:val="005F0E33"/>
    <w:rsid w:val="005F0E73"/>
    <w:rsid w:val="005F108D"/>
    <w:rsid w:val="005F153D"/>
    <w:rsid w:val="005F15D3"/>
    <w:rsid w:val="005F162D"/>
    <w:rsid w:val="005F170D"/>
    <w:rsid w:val="005F19C1"/>
    <w:rsid w:val="005F230E"/>
    <w:rsid w:val="005F2EE1"/>
    <w:rsid w:val="005F3DD6"/>
    <w:rsid w:val="005F41DB"/>
    <w:rsid w:val="005F45F7"/>
    <w:rsid w:val="005F4EF0"/>
    <w:rsid w:val="005F4F84"/>
    <w:rsid w:val="005F5399"/>
    <w:rsid w:val="005F59A7"/>
    <w:rsid w:val="005F6062"/>
    <w:rsid w:val="005F6811"/>
    <w:rsid w:val="005F6E93"/>
    <w:rsid w:val="005F7A93"/>
    <w:rsid w:val="005F7B7E"/>
    <w:rsid w:val="005F7C0F"/>
    <w:rsid w:val="00600107"/>
    <w:rsid w:val="00600303"/>
    <w:rsid w:val="006004B0"/>
    <w:rsid w:val="0060068C"/>
    <w:rsid w:val="00600884"/>
    <w:rsid w:val="00600B71"/>
    <w:rsid w:val="00600C36"/>
    <w:rsid w:val="00601138"/>
    <w:rsid w:val="0060141A"/>
    <w:rsid w:val="00601B97"/>
    <w:rsid w:val="00602049"/>
    <w:rsid w:val="00602558"/>
    <w:rsid w:val="00602CFA"/>
    <w:rsid w:val="0060349A"/>
    <w:rsid w:val="0060374A"/>
    <w:rsid w:val="00604215"/>
    <w:rsid w:val="00604658"/>
    <w:rsid w:val="00604CAB"/>
    <w:rsid w:val="006057D9"/>
    <w:rsid w:val="00605E48"/>
    <w:rsid w:val="00605F39"/>
    <w:rsid w:val="006066E0"/>
    <w:rsid w:val="006067D8"/>
    <w:rsid w:val="00606CE1"/>
    <w:rsid w:val="0060725F"/>
    <w:rsid w:val="006077BE"/>
    <w:rsid w:val="00607989"/>
    <w:rsid w:val="00611B11"/>
    <w:rsid w:val="00611BCF"/>
    <w:rsid w:val="00611CD9"/>
    <w:rsid w:val="00612268"/>
    <w:rsid w:val="006124E6"/>
    <w:rsid w:val="00612A78"/>
    <w:rsid w:val="00612F47"/>
    <w:rsid w:val="0061305D"/>
    <w:rsid w:val="0061318F"/>
    <w:rsid w:val="00613286"/>
    <w:rsid w:val="006134D0"/>
    <w:rsid w:val="0061373C"/>
    <w:rsid w:val="00613B81"/>
    <w:rsid w:val="0061458C"/>
    <w:rsid w:val="006147C6"/>
    <w:rsid w:val="00614B1A"/>
    <w:rsid w:val="00614E38"/>
    <w:rsid w:val="00615A89"/>
    <w:rsid w:val="00616E02"/>
    <w:rsid w:val="00617239"/>
    <w:rsid w:val="00617254"/>
    <w:rsid w:val="00617650"/>
    <w:rsid w:val="00617C79"/>
    <w:rsid w:val="00617ECC"/>
    <w:rsid w:val="00620043"/>
    <w:rsid w:val="00621294"/>
    <w:rsid w:val="006212D2"/>
    <w:rsid w:val="006218C7"/>
    <w:rsid w:val="00621BB2"/>
    <w:rsid w:val="00622106"/>
    <w:rsid w:val="006229D5"/>
    <w:rsid w:val="00623028"/>
    <w:rsid w:val="006230F7"/>
    <w:rsid w:val="006231F1"/>
    <w:rsid w:val="00623656"/>
    <w:rsid w:val="00623CEC"/>
    <w:rsid w:val="00623D66"/>
    <w:rsid w:val="00623ED1"/>
    <w:rsid w:val="00623ED4"/>
    <w:rsid w:val="00623FCC"/>
    <w:rsid w:val="00624293"/>
    <w:rsid w:val="00624880"/>
    <w:rsid w:val="006248F2"/>
    <w:rsid w:val="0062493B"/>
    <w:rsid w:val="00624A13"/>
    <w:rsid w:val="00624FB2"/>
    <w:rsid w:val="006250CC"/>
    <w:rsid w:val="00625765"/>
    <w:rsid w:val="00626234"/>
    <w:rsid w:val="006265A7"/>
    <w:rsid w:val="00626687"/>
    <w:rsid w:val="00626912"/>
    <w:rsid w:val="00630158"/>
    <w:rsid w:val="006305F8"/>
    <w:rsid w:val="0063075E"/>
    <w:rsid w:val="00630F74"/>
    <w:rsid w:val="00631219"/>
    <w:rsid w:val="00631D06"/>
    <w:rsid w:val="00631D51"/>
    <w:rsid w:val="0063282A"/>
    <w:rsid w:val="006334CB"/>
    <w:rsid w:val="006335C4"/>
    <w:rsid w:val="00633792"/>
    <w:rsid w:val="006339F9"/>
    <w:rsid w:val="00633B13"/>
    <w:rsid w:val="00633F2F"/>
    <w:rsid w:val="00634076"/>
    <w:rsid w:val="00634287"/>
    <w:rsid w:val="0063479C"/>
    <w:rsid w:val="0063544C"/>
    <w:rsid w:val="006357C0"/>
    <w:rsid w:val="00635F4D"/>
    <w:rsid w:val="006365DA"/>
    <w:rsid w:val="00636F73"/>
    <w:rsid w:val="0063728C"/>
    <w:rsid w:val="00637A6B"/>
    <w:rsid w:val="0064044D"/>
    <w:rsid w:val="0064072E"/>
    <w:rsid w:val="00640F52"/>
    <w:rsid w:val="00640FB0"/>
    <w:rsid w:val="006410C7"/>
    <w:rsid w:val="00641447"/>
    <w:rsid w:val="006417E0"/>
    <w:rsid w:val="00641EC3"/>
    <w:rsid w:val="006423A8"/>
    <w:rsid w:val="00642810"/>
    <w:rsid w:val="006435BF"/>
    <w:rsid w:val="0064571F"/>
    <w:rsid w:val="006457AD"/>
    <w:rsid w:val="00645B92"/>
    <w:rsid w:val="00646097"/>
    <w:rsid w:val="00646442"/>
    <w:rsid w:val="006465A6"/>
    <w:rsid w:val="00646678"/>
    <w:rsid w:val="00646899"/>
    <w:rsid w:val="006471E2"/>
    <w:rsid w:val="00647734"/>
    <w:rsid w:val="00647DE3"/>
    <w:rsid w:val="00647E47"/>
    <w:rsid w:val="006501DD"/>
    <w:rsid w:val="00650FA9"/>
    <w:rsid w:val="00651A3C"/>
    <w:rsid w:val="00651BAB"/>
    <w:rsid w:val="00651D57"/>
    <w:rsid w:val="00651F68"/>
    <w:rsid w:val="00651FBA"/>
    <w:rsid w:val="00652607"/>
    <w:rsid w:val="00652A76"/>
    <w:rsid w:val="00652B63"/>
    <w:rsid w:val="006534E9"/>
    <w:rsid w:val="006536D6"/>
    <w:rsid w:val="00653D59"/>
    <w:rsid w:val="00654153"/>
    <w:rsid w:val="00654B70"/>
    <w:rsid w:val="00654E79"/>
    <w:rsid w:val="0065552D"/>
    <w:rsid w:val="00656549"/>
    <w:rsid w:val="0065672B"/>
    <w:rsid w:val="00656BCE"/>
    <w:rsid w:val="00657595"/>
    <w:rsid w:val="00657A56"/>
    <w:rsid w:val="00660697"/>
    <w:rsid w:val="00660E1B"/>
    <w:rsid w:val="006617D4"/>
    <w:rsid w:val="00661CBD"/>
    <w:rsid w:val="00662A92"/>
    <w:rsid w:val="006639FA"/>
    <w:rsid w:val="00663A3D"/>
    <w:rsid w:val="00663BB1"/>
    <w:rsid w:val="00663C74"/>
    <w:rsid w:val="00663F00"/>
    <w:rsid w:val="0066401D"/>
    <w:rsid w:val="0066464F"/>
    <w:rsid w:val="0066519E"/>
    <w:rsid w:val="00665C9C"/>
    <w:rsid w:val="0066605A"/>
    <w:rsid w:val="006661BD"/>
    <w:rsid w:val="00666F05"/>
    <w:rsid w:val="00667015"/>
    <w:rsid w:val="00667172"/>
    <w:rsid w:val="0066733D"/>
    <w:rsid w:val="00667438"/>
    <w:rsid w:val="00667546"/>
    <w:rsid w:val="00670177"/>
    <w:rsid w:val="00670AC4"/>
    <w:rsid w:val="00670CF8"/>
    <w:rsid w:val="0067112A"/>
    <w:rsid w:val="006711DB"/>
    <w:rsid w:val="0067207E"/>
    <w:rsid w:val="006721E9"/>
    <w:rsid w:val="00672610"/>
    <w:rsid w:val="00672695"/>
    <w:rsid w:val="00672FB6"/>
    <w:rsid w:val="00673304"/>
    <w:rsid w:val="0067339E"/>
    <w:rsid w:val="00673787"/>
    <w:rsid w:val="00673CD4"/>
    <w:rsid w:val="006740E3"/>
    <w:rsid w:val="00674DC1"/>
    <w:rsid w:val="00674FF4"/>
    <w:rsid w:val="006757BA"/>
    <w:rsid w:val="00675A90"/>
    <w:rsid w:val="00675EFF"/>
    <w:rsid w:val="00676906"/>
    <w:rsid w:val="00676941"/>
    <w:rsid w:val="00677646"/>
    <w:rsid w:val="00677E71"/>
    <w:rsid w:val="006812DB"/>
    <w:rsid w:val="00682D30"/>
    <w:rsid w:val="00682EC5"/>
    <w:rsid w:val="006835A4"/>
    <w:rsid w:val="00683AB0"/>
    <w:rsid w:val="00684227"/>
    <w:rsid w:val="00684A75"/>
    <w:rsid w:val="00684B68"/>
    <w:rsid w:val="00684DEF"/>
    <w:rsid w:val="006850F4"/>
    <w:rsid w:val="00685566"/>
    <w:rsid w:val="00685A5E"/>
    <w:rsid w:val="00685C6D"/>
    <w:rsid w:val="00686647"/>
    <w:rsid w:val="00686706"/>
    <w:rsid w:val="00686DCB"/>
    <w:rsid w:val="00686FF6"/>
    <w:rsid w:val="00687CA1"/>
    <w:rsid w:val="00687E1D"/>
    <w:rsid w:val="006906D3"/>
    <w:rsid w:val="00690CC2"/>
    <w:rsid w:val="006910FF"/>
    <w:rsid w:val="00691C41"/>
    <w:rsid w:val="0069211A"/>
    <w:rsid w:val="0069235A"/>
    <w:rsid w:val="00692B34"/>
    <w:rsid w:val="00693285"/>
    <w:rsid w:val="006939B7"/>
    <w:rsid w:val="00693D25"/>
    <w:rsid w:val="00695B00"/>
    <w:rsid w:val="00695C5A"/>
    <w:rsid w:val="00695E82"/>
    <w:rsid w:val="00695F78"/>
    <w:rsid w:val="006962F3"/>
    <w:rsid w:val="006967C6"/>
    <w:rsid w:val="00697235"/>
    <w:rsid w:val="00697429"/>
    <w:rsid w:val="0069753C"/>
    <w:rsid w:val="00697E53"/>
    <w:rsid w:val="006A082D"/>
    <w:rsid w:val="006A102D"/>
    <w:rsid w:val="006A194D"/>
    <w:rsid w:val="006A1ED6"/>
    <w:rsid w:val="006A2CCF"/>
    <w:rsid w:val="006A376D"/>
    <w:rsid w:val="006A3B4C"/>
    <w:rsid w:val="006A459E"/>
    <w:rsid w:val="006A4643"/>
    <w:rsid w:val="006A46E1"/>
    <w:rsid w:val="006A4CC0"/>
    <w:rsid w:val="006A4CC5"/>
    <w:rsid w:val="006A53A6"/>
    <w:rsid w:val="006A5543"/>
    <w:rsid w:val="006A5819"/>
    <w:rsid w:val="006A5F2D"/>
    <w:rsid w:val="006A62BD"/>
    <w:rsid w:val="006A6AED"/>
    <w:rsid w:val="006A71E6"/>
    <w:rsid w:val="006A7B6E"/>
    <w:rsid w:val="006A7EA4"/>
    <w:rsid w:val="006B0164"/>
    <w:rsid w:val="006B05FD"/>
    <w:rsid w:val="006B0B56"/>
    <w:rsid w:val="006B0FCA"/>
    <w:rsid w:val="006B11B8"/>
    <w:rsid w:val="006B2147"/>
    <w:rsid w:val="006B2608"/>
    <w:rsid w:val="006B2A24"/>
    <w:rsid w:val="006B350A"/>
    <w:rsid w:val="006B3BE0"/>
    <w:rsid w:val="006B3BF8"/>
    <w:rsid w:val="006B4E74"/>
    <w:rsid w:val="006B5004"/>
    <w:rsid w:val="006B50F4"/>
    <w:rsid w:val="006B54F2"/>
    <w:rsid w:val="006B54F4"/>
    <w:rsid w:val="006B582B"/>
    <w:rsid w:val="006B584E"/>
    <w:rsid w:val="006B5AA9"/>
    <w:rsid w:val="006B6124"/>
    <w:rsid w:val="006B6147"/>
    <w:rsid w:val="006B6B30"/>
    <w:rsid w:val="006B70A2"/>
    <w:rsid w:val="006B7EC3"/>
    <w:rsid w:val="006C00E0"/>
    <w:rsid w:val="006C00F4"/>
    <w:rsid w:val="006C0AC2"/>
    <w:rsid w:val="006C0F18"/>
    <w:rsid w:val="006C102B"/>
    <w:rsid w:val="006C1586"/>
    <w:rsid w:val="006C2597"/>
    <w:rsid w:val="006C2976"/>
    <w:rsid w:val="006C31F3"/>
    <w:rsid w:val="006C3576"/>
    <w:rsid w:val="006C373E"/>
    <w:rsid w:val="006C402D"/>
    <w:rsid w:val="006C48A6"/>
    <w:rsid w:val="006C4D87"/>
    <w:rsid w:val="006C4E3C"/>
    <w:rsid w:val="006C5187"/>
    <w:rsid w:val="006C5922"/>
    <w:rsid w:val="006C5956"/>
    <w:rsid w:val="006C5B65"/>
    <w:rsid w:val="006C5EAD"/>
    <w:rsid w:val="006C67FF"/>
    <w:rsid w:val="006C6DFA"/>
    <w:rsid w:val="006C7513"/>
    <w:rsid w:val="006C7EE6"/>
    <w:rsid w:val="006D055C"/>
    <w:rsid w:val="006D0803"/>
    <w:rsid w:val="006D1137"/>
    <w:rsid w:val="006D119F"/>
    <w:rsid w:val="006D2709"/>
    <w:rsid w:val="006D2C82"/>
    <w:rsid w:val="006D307C"/>
    <w:rsid w:val="006D312B"/>
    <w:rsid w:val="006D313D"/>
    <w:rsid w:val="006D331D"/>
    <w:rsid w:val="006D3C86"/>
    <w:rsid w:val="006D3FE7"/>
    <w:rsid w:val="006D4738"/>
    <w:rsid w:val="006D4785"/>
    <w:rsid w:val="006D4822"/>
    <w:rsid w:val="006D4F4F"/>
    <w:rsid w:val="006D56FA"/>
    <w:rsid w:val="006D62F4"/>
    <w:rsid w:val="006D6569"/>
    <w:rsid w:val="006D6B14"/>
    <w:rsid w:val="006D6B1B"/>
    <w:rsid w:val="006D6FBD"/>
    <w:rsid w:val="006D7103"/>
    <w:rsid w:val="006D72FC"/>
    <w:rsid w:val="006D73FE"/>
    <w:rsid w:val="006D759E"/>
    <w:rsid w:val="006D79B9"/>
    <w:rsid w:val="006D7A41"/>
    <w:rsid w:val="006E0A65"/>
    <w:rsid w:val="006E0DA5"/>
    <w:rsid w:val="006E199D"/>
    <w:rsid w:val="006E22DE"/>
    <w:rsid w:val="006E26B0"/>
    <w:rsid w:val="006E2854"/>
    <w:rsid w:val="006E3680"/>
    <w:rsid w:val="006E36FD"/>
    <w:rsid w:val="006E375D"/>
    <w:rsid w:val="006E39E9"/>
    <w:rsid w:val="006E3E46"/>
    <w:rsid w:val="006E4243"/>
    <w:rsid w:val="006E4754"/>
    <w:rsid w:val="006E485E"/>
    <w:rsid w:val="006E4CD4"/>
    <w:rsid w:val="006E4E14"/>
    <w:rsid w:val="006E5158"/>
    <w:rsid w:val="006E53A9"/>
    <w:rsid w:val="006E544D"/>
    <w:rsid w:val="006E5D4E"/>
    <w:rsid w:val="006E60AF"/>
    <w:rsid w:val="006E692F"/>
    <w:rsid w:val="006E742C"/>
    <w:rsid w:val="006E752A"/>
    <w:rsid w:val="006E7614"/>
    <w:rsid w:val="006F05E6"/>
    <w:rsid w:val="006F0815"/>
    <w:rsid w:val="006F156B"/>
    <w:rsid w:val="006F1C9A"/>
    <w:rsid w:val="006F1F0D"/>
    <w:rsid w:val="006F2361"/>
    <w:rsid w:val="006F2980"/>
    <w:rsid w:val="006F2CAF"/>
    <w:rsid w:val="006F2E71"/>
    <w:rsid w:val="006F3055"/>
    <w:rsid w:val="006F3E62"/>
    <w:rsid w:val="006F41FB"/>
    <w:rsid w:val="006F44E3"/>
    <w:rsid w:val="006F4B52"/>
    <w:rsid w:val="006F4D38"/>
    <w:rsid w:val="006F4DA1"/>
    <w:rsid w:val="006F4E9E"/>
    <w:rsid w:val="006F507C"/>
    <w:rsid w:val="006F58C2"/>
    <w:rsid w:val="006F5902"/>
    <w:rsid w:val="006F5B08"/>
    <w:rsid w:val="006F5E2F"/>
    <w:rsid w:val="006F61B7"/>
    <w:rsid w:val="006F6221"/>
    <w:rsid w:val="006F6767"/>
    <w:rsid w:val="006F67E2"/>
    <w:rsid w:val="006F6DA1"/>
    <w:rsid w:val="006F6E47"/>
    <w:rsid w:val="006F7794"/>
    <w:rsid w:val="006F7BD3"/>
    <w:rsid w:val="006F7EE1"/>
    <w:rsid w:val="00700695"/>
    <w:rsid w:val="00700AAA"/>
    <w:rsid w:val="00701214"/>
    <w:rsid w:val="007014CF"/>
    <w:rsid w:val="0070155E"/>
    <w:rsid w:val="0070171A"/>
    <w:rsid w:val="007018E7"/>
    <w:rsid w:val="00702685"/>
    <w:rsid w:val="00702948"/>
    <w:rsid w:val="00702A4B"/>
    <w:rsid w:val="00702C84"/>
    <w:rsid w:val="00703348"/>
    <w:rsid w:val="007038C1"/>
    <w:rsid w:val="0070434A"/>
    <w:rsid w:val="00705686"/>
    <w:rsid w:val="00705B56"/>
    <w:rsid w:val="00705E70"/>
    <w:rsid w:val="0070657E"/>
    <w:rsid w:val="007069C5"/>
    <w:rsid w:val="00706FCB"/>
    <w:rsid w:val="00707B4E"/>
    <w:rsid w:val="00707BD7"/>
    <w:rsid w:val="00707E3A"/>
    <w:rsid w:val="007100B9"/>
    <w:rsid w:val="007105FD"/>
    <w:rsid w:val="00711057"/>
    <w:rsid w:val="007119C0"/>
    <w:rsid w:val="00711A3D"/>
    <w:rsid w:val="00711C84"/>
    <w:rsid w:val="0071219D"/>
    <w:rsid w:val="00712223"/>
    <w:rsid w:val="0071351D"/>
    <w:rsid w:val="0071353D"/>
    <w:rsid w:val="00713D33"/>
    <w:rsid w:val="007141E2"/>
    <w:rsid w:val="007144B2"/>
    <w:rsid w:val="00714D5F"/>
    <w:rsid w:val="007150E7"/>
    <w:rsid w:val="00715E2B"/>
    <w:rsid w:val="00715E5A"/>
    <w:rsid w:val="0071626F"/>
    <w:rsid w:val="00716752"/>
    <w:rsid w:val="0071715B"/>
    <w:rsid w:val="007174F7"/>
    <w:rsid w:val="0071782B"/>
    <w:rsid w:val="00717A83"/>
    <w:rsid w:val="00717E3C"/>
    <w:rsid w:val="0072018E"/>
    <w:rsid w:val="00720373"/>
    <w:rsid w:val="0072106B"/>
    <w:rsid w:val="00721204"/>
    <w:rsid w:val="007212E4"/>
    <w:rsid w:val="007215B8"/>
    <w:rsid w:val="0072192A"/>
    <w:rsid w:val="00722140"/>
    <w:rsid w:val="00722376"/>
    <w:rsid w:val="0072314F"/>
    <w:rsid w:val="007235EF"/>
    <w:rsid w:val="00723B76"/>
    <w:rsid w:val="00723E54"/>
    <w:rsid w:val="007246E5"/>
    <w:rsid w:val="00724CD2"/>
    <w:rsid w:val="00725050"/>
    <w:rsid w:val="007252DD"/>
    <w:rsid w:val="007259B3"/>
    <w:rsid w:val="00725EDE"/>
    <w:rsid w:val="00725FAE"/>
    <w:rsid w:val="0072616F"/>
    <w:rsid w:val="00726682"/>
    <w:rsid w:val="00726F4E"/>
    <w:rsid w:val="0072788E"/>
    <w:rsid w:val="00727D0F"/>
    <w:rsid w:val="00730AF5"/>
    <w:rsid w:val="00730CF1"/>
    <w:rsid w:val="00730D78"/>
    <w:rsid w:val="00731141"/>
    <w:rsid w:val="00731188"/>
    <w:rsid w:val="00732B3C"/>
    <w:rsid w:val="00732CDB"/>
    <w:rsid w:val="00732E22"/>
    <w:rsid w:val="0073387E"/>
    <w:rsid w:val="00733B29"/>
    <w:rsid w:val="00734148"/>
    <w:rsid w:val="00734598"/>
    <w:rsid w:val="0073472E"/>
    <w:rsid w:val="00734B53"/>
    <w:rsid w:val="00734E86"/>
    <w:rsid w:val="007351D6"/>
    <w:rsid w:val="007352DD"/>
    <w:rsid w:val="007353A2"/>
    <w:rsid w:val="007359AD"/>
    <w:rsid w:val="00735B05"/>
    <w:rsid w:val="00735E41"/>
    <w:rsid w:val="007363C4"/>
    <w:rsid w:val="0073682C"/>
    <w:rsid w:val="00736987"/>
    <w:rsid w:val="007370C7"/>
    <w:rsid w:val="007374D7"/>
    <w:rsid w:val="00737903"/>
    <w:rsid w:val="00737990"/>
    <w:rsid w:val="007400B6"/>
    <w:rsid w:val="007407E1"/>
    <w:rsid w:val="00740D47"/>
    <w:rsid w:val="007415C8"/>
    <w:rsid w:val="00741645"/>
    <w:rsid w:val="0074232D"/>
    <w:rsid w:val="00742D94"/>
    <w:rsid w:val="00743631"/>
    <w:rsid w:val="00743755"/>
    <w:rsid w:val="00743E90"/>
    <w:rsid w:val="00744213"/>
    <w:rsid w:val="00744EA1"/>
    <w:rsid w:val="0074573A"/>
    <w:rsid w:val="00745767"/>
    <w:rsid w:val="00745A62"/>
    <w:rsid w:val="00746225"/>
    <w:rsid w:val="0074661F"/>
    <w:rsid w:val="0074669E"/>
    <w:rsid w:val="00746A10"/>
    <w:rsid w:val="00746D2E"/>
    <w:rsid w:val="0074760B"/>
    <w:rsid w:val="00747B49"/>
    <w:rsid w:val="00747D8D"/>
    <w:rsid w:val="00747EA1"/>
    <w:rsid w:val="0075021B"/>
    <w:rsid w:val="00750411"/>
    <w:rsid w:val="0075071E"/>
    <w:rsid w:val="00750CE9"/>
    <w:rsid w:val="00750D2E"/>
    <w:rsid w:val="0075105A"/>
    <w:rsid w:val="0075151F"/>
    <w:rsid w:val="00751A7E"/>
    <w:rsid w:val="00753392"/>
    <w:rsid w:val="007537EC"/>
    <w:rsid w:val="00753AF6"/>
    <w:rsid w:val="00753F6B"/>
    <w:rsid w:val="0075448A"/>
    <w:rsid w:val="00754785"/>
    <w:rsid w:val="00755056"/>
    <w:rsid w:val="007558A0"/>
    <w:rsid w:val="0075597B"/>
    <w:rsid w:val="00755C84"/>
    <w:rsid w:val="00756219"/>
    <w:rsid w:val="00756474"/>
    <w:rsid w:val="0075664E"/>
    <w:rsid w:val="00756CC5"/>
    <w:rsid w:val="007570D9"/>
    <w:rsid w:val="0075710A"/>
    <w:rsid w:val="0076048F"/>
    <w:rsid w:val="007607C5"/>
    <w:rsid w:val="007609E7"/>
    <w:rsid w:val="007613EC"/>
    <w:rsid w:val="007616C6"/>
    <w:rsid w:val="00761779"/>
    <w:rsid w:val="0076331E"/>
    <w:rsid w:val="0076339F"/>
    <w:rsid w:val="00763E07"/>
    <w:rsid w:val="00763FFE"/>
    <w:rsid w:val="00764FE4"/>
    <w:rsid w:val="007650B2"/>
    <w:rsid w:val="00765688"/>
    <w:rsid w:val="0076584C"/>
    <w:rsid w:val="00765ADA"/>
    <w:rsid w:val="00767A13"/>
    <w:rsid w:val="00767C2D"/>
    <w:rsid w:val="00767E52"/>
    <w:rsid w:val="00767F1A"/>
    <w:rsid w:val="0077031D"/>
    <w:rsid w:val="0077119D"/>
    <w:rsid w:val="00771715"/>
    <w:rsid w:val="00771798"/>
    <w:rsid w:val="00771C67"/>
    <w:rsid w:val="00771F8F"/>
    <w:rsid w:val="007724F6"/>
    <w:rsid w:val="0077263A"/>
    <w:rsid w:val="00772CCD"/>
    <w:rsid w:val="00772DA3"/>
    <w:rsid w:val="00773204"/>
    <w:rsid w:val="00773CD8"/>
    <w:rsid w:val="00773CDE"/>
    <w:rsid w:val="00773F79"/>
    <w:rsid w:val="00774B2E"/>
    <w:rsid w:val="007751A7"/>
    <w:rsid w:val="007756A0"/>
    <w:rsid w:val="00775DCD"/>
    <w:rsid w:val="00775EFA"/>
    <w:rsid w:val="00776676"/>
    <w:rsid w:val="00776859"/>
    <w:rsid w:val="00776D8F"/>
    <w:rsid w:val="007770A3"/>
    <w:rsid w:val="007773FD"/>
    <w:rsid w:val="007774CE"/>
    <w:rsid w:val="00777D75"/>
    <w:rsid w:val="00777DE3"/>
    <w:rsid w:val="00780512"/>
    <w:rsid w:val="00780C0C"/>
    <w:rsid w:val="00781443"/>
    <w:rsid w:val="007816B9"/>
    <w:rsid w:val="00781B06"/>
    <w:rsid w:val="00781D79"/>
    <w:rsid w:val="00781EC9"/>
    <w:rsid w:val="00781FF1"/>
    <w:rsid w:val="00782512"/>
    <w:rsid w:val="00782B1E"/>
    <w:rsid w:val="00782B8D"/>
    <w:rsid w:val="007830CC"/>
    <w:rsid w:val="00783296"/>
    <w:rsid w:val="00783356"/>
    <w:rsid w:val="00783A68"/>
    <w:rsid w:val="00784592"/>
    <w:rsid w:val="00784601"/>
    <w:rsid w:val="0078482F"/>
    <w:rsid w:val="00784CDF"/>
    <w:rsid w:val="00784DF5"/>
    <w:rsid w:val="007855B7"/>
    <w:rsid w:val="007856B5"/>
    <w:rsid w:val="0078572C"/>
    <w:rsid w:val="007857F5"/>
    <w:rsid w:val="00785853"/>
    <w:rsid w:val="007858EF"/>
    <w:rsid w:val="00785D1A"/>
    <w:rsid w:val="00786166"/>
    <w:rsid w:val="007863E2"/>
    <w:rsid w:val="007864D0"/>
    <w:rsid w:val="00786703"/>
    <w:rsid w:val="0078784C"/>
    <w:rsid w:val="00790064"/>
    <w:rsid w:val="0079030C"/>
    <w:rsid w:val="007906DB"/>
    <w:rsid w:val="007910A8"/>
    <w:rsid w:val="00791BE9"/>
    <w:rsid w:val="00791BFC"/>
    <w:rsid w:val="007928B7"/>
    <w:rsid w:val="0079298F"/>
    <w:rsid w:val="00792FAA"/>
    <w:rsid w:val="0079455E"/>
    <w:rsid w:val="00794A65"/>
    <w:rsid w:val="007956A2"/>
    <w:rsid w:val="007957BF"/>
    <w:rsid w:val="0079603D"/>
    <w:rsid w:val="007963F2"/>
    <w:rsid w:val="00796EF4"/>
    <w:rsid w:val="00797E2C"/>
    <w:rsid w:val="007A00EB"/>
    <w:rsid w:val="007A00F2"/>
    <w:rsid w:val="007A0D9F"/>
    <w:rsid w:val="007A1400"/>
    <w:rsid w:val="007A276B"/>
    <w:rsid w:val="007A292B"/>
    <w:rsid w:val="007A2A6C"/>
    <w:rsid w:val="007A2BE3"/>
    <w:rsid w:val="007A2D57"/>
    <w:rsid w:val="007A3BE0"/>
    <w:rsid w:val="007A3CD7"/>
    <w:rsid w:val="007A3D53"/>
    <w:rsid w:val="007A403F"/>
    <w:rsid w:val="007A44C5"/>
    <w:rsid w:val="007A4771"/>
    <w:rsid w:val="007A523C"/>
    <w:rsid w:val="007A5B4F"/>
    <w:rsid w:val="007A5C4F"/>
    <w:rsid w:val="007A5FA8"/>
    <w:rsid w:val="007A61F4"/>
    <w:rsid w:val="007A6408"/>
    <w:rsid w:val="007A6906"/>
    <w:rsid w:val="007A776D"/>
    <w:rsid w:val="007B0360"/>
    <w:rsid w:val="007B04B3"/>
    <w:rsid w:val="007B1C3F"/>
    <w:rsid w:val="007B2271"/>
    <w:rsid w:val="007B24AD"/>
    <w:rsid w:val="007B2899"/>
    <w:rsid w:val="007B2939"/>
    <w:rsid w:val="007B3013"/>
    <w:rsid w:val="007B3086"/>
    <w:rsid w:val="007B3258"/>
    <w:rsid w:val="007B332C"/>
    <w:rsid w:val="007B3490"/>
    <w:rsid w:val="007B35D6"/>
    <w:rsid w:val="007B3ECE"/>
    <w:rsid w:val="007B496D"/>
    <w:rsid w:val="007B4C3F"/>
    <w:rsid w:val="007B517C"/>
    <w:rsid w:val="007B51DC"/>
    <w:rsid w:val="007B5DD2"/>
    <w:rsid w:val="007B687C"/>
    <w:rsid w:val="007B698D"/>
    <w:rsid w:val="007B79BF"/>
    <w:rsid w:val="007B7A66"/>
    <w:rsid w:val="007C02BD"/>
    <w:rsid w:val="007C1AD0"/>
    <w:rsid w:val="007C214D"/>
    <w:rsid w:val="007C25AB"/>
    <w:rsid w:val="007C268E"/>
    <w:rsid w:val="007C29E5"/>
    <w:rsid w:val="007C2A26"/>
    <w:rsid w:val="007C2AAB"/>
    <w:rsid w:val="007C3009"/>
    <w:rsid w:val="007C3391"/>
    <w:rsid w:val="007C37E4"/>
    <w:rsid w:val="007C3B39"/>
    <w:rsid w:val="007C4329"/>
    <w:rsid w:val="007C46EE"/>
    <w:rsid w:val="007C4D7D"/>
    <w:rsid w:val="007C4E0A"/>
    <w:rsid w:val="007C5116"/>
    <w:rsid w:val="007C52EF"/>
    <w:rsid w:val="007C5A27"/>
    <w:rsid w:val="007C6110"/>
    <w:rsid w:val="007C6267"/>
    <w:rsid w:val="007C6283"/>
    <w:rsid w:val="007C653C"/>
    <w:rsid w:val="007C66DD"/>
    <w:rsid w:val="007C67B4"/>
    <w:rsid w:val="007C6B46"/>
    <w:rsid w:val="007C72A0"/>
    <w:rsid w:val="007C7A7E"/>
    <w:rsid w:val="007C7C87"/>
    <w:rsid w:val="007C7FDA"/>
    <w:rsid w:val="007D019A"/>
    <w:rsid w:val="007D0589"/>
    <w:rsid w:val="007D0698"/>
    <w:rsid w:val="007D071D"/>
    <w:rsid w:val="007D136A"/>
    <w:rsid w:val="007D1D55"/>
    <w:rsid w:val="007D263F"/>
    <w:rsid w:val="007D3B75"/>
    <w:rsid w:val="007D3D82"/>
    <w:rsid w:val="007D42D4"/>
    <w:rsid w:val="007D4604"/>
    <w:rsid w:val="007D4E36"/>
    <w:rsid w:val="007D4F9A"/>
    <w:rsid w:val="007D5460"/>
    <w:rsid w:val="007D5497"/>
    <w:rsid w:val="007D564A"/>
    <w:rsid w:val="007D5661"/>
    <w:rsid w:val="007D5784"/>
    <w:rsid w:val="007D5EB8"/>
    <w:rsid w:val="007D6190"/>
    <w:rsid w:val="007D6729"/>
    <w:rsid w:val="007D6796"/>
    <w:rsid w:val="007D68CF"/>
    <w:rsid w:val="007D6C34"/>
    <w:rsid w:val="007D7276"/>
    <w:rsid w:val="007D775E"/>
    <w:rsid w:val="007D77A6"/>
    <w:rsid w:val="007D77DF"/>
    <w:rsid w:val="007E07C3"/>
    <w:rsid w:val="007E091A"/>
    <w:rsid w:val="007E1596"/>
    <w:rsid w:val="007E1BF0"/>
    <w:rsid w:val="007E2029"/>
    <w:rsid w:val="007E21C9"/>
    <w:rsid w:val="007E252F"/>
    <w:rsid w:val="007E350D"/>
    <w:rsid w:val="007E3BBE"/>
    <w:rsid w:val="007E3FA8"/>
    <w:rsid w:val="007E45B6"/>
    <w:rsid w:val="007E4EB9"/>
    <w:rsid w:val="007E53B3"/>
    <w:rsid w:val="007E565B"/>
    <w:rsid w:val="007E5B26"/>
    <w:rsid w:val="007E635F"/>
    <w:rsid w:val="007E66E5"/>
    <w:rsid w:val="007E6867"/>
    <w:rsid w:val="007E687A"/>
    <w:rsid w:val="007E6A65"/>
    <w:rsid w:val="007E7080"/>
    <w:rsid w:val="007E71AA"/>
    <w:rsid w:val="007E781C"/>
    <w:rsid w:val="007E7E8E"/>
    <w:rsid w:val="007F03C3"/>
    <w:rsid w:val="007F2022"/>
    <w:rsid w:val="007F2196"/>
    <w:rsid w:val="007F2617"/>
    <w:rsid w:val="007F2EC9"/>
    <w:rsid w:val="007F304B"/>
    <w:rsid w:val="007F3189"/>
    <w:rsid w:val="007F31C0"/>
    <w:rsid w:val="007F31EA"/>
    <w:rsid w:val="007F3274"/>
    <w:rsid w:val="007F40CD"/>
    <w:rsid w:val="007F45B5"/>
    <w:rsid w:val="007F624A"/>
    <w:rsid w:val="007F6E7E"/>
    <w:rsid w:val="007F74D3"/>
    <w:rsid w:val="007F7AD4"/>
    <w:rsid w:val="007F7F66"/>
    <w:rsid w:val="00800BD7"/>
    <w:rsid w:val="008013C5"/>
    <w:rsid w:val="00801462"/>
    <w:rsid w:val="0080179E"/>
    <w:rsid w:val="00801C85"/>
    <w:rsid w:val="008025F1"/>
    <w:rsid w:val="0080274A"/>
    <w:rsid w:val="00802C63"/>
    <w:rsid w:val="00802CDF"/>
    <w:rsid w:val="008032E4"/>
    <w:rsid w:val="00803957"/>
    <w:rsid w:val="00803B69"/>
    <w:rsid w:val="00804713"/>
    <w:rsid w:val="00804816"/>
    <w:rsid w:val="00804D0A"/>
    <w:rsid w:val="00805736"/>
    <w:rsid w:val="008059AB"/>
    <w:rsid w:val="00805A45"/>
    <w:rsid w:val="00805D33"/>
    <w:rsid w:val="00805FB2"/>
    <w:rsid w:val="0080699D"/>
    <w:rsid w:val="0080757A"/>
    <w:rsid w:val="00807658"/>
    <w:rsid w:val="00807750"/>
    <w:rsid w:val="00807F67"/>
    <w:rsid w:val="00810133"/>
    <w:rsid w:val="00810270"/>
    <w:rsid w:val="008105FE"/>
    <w:rsid w:val="00812470"/>
    <w:rsid w:val="008127E8"/>
    <w:rsid w:val="00812D26"/>
    <w:rsid w:val="00812D79"/>
    <w:rsid w:val="00812F37"/>
    <w:rsid w:val="00813197"/>
    <w:rsid w:val="008131D4"/>
    <w:rsid w:val="0081321F"/>
    <w:rsid w:val="0081323A"/>
    <w:rsid w:val="00813ADD"/>
    <w:rsid w:val="0081417E"/>
    <w:rsid w:val="00814A5E"/>
    <w:rsid w:val="00815D42"/>
    <w:rsid w:val="00815D86"/>
    <w:rsid w:val="008166B3"/>
    <w:rsid w:val="00817029"/>
    <w:rsid w:val="00817AB2"/>
    <w:rsid w:val="00817F1E"/>
    <w:rsid w:val="008200C5"/>
    <w:rsid w:val="0082044A"/>
    <w:rsid w:val="0082074F"/>
    <w:rsid w:val="008208C3"/>
    <w:rsid w:val="00820939"/>
    <w:rsid w:val="00821912"/>
    <w:rsid w:val="00821DAF"/>
    <w:rsid w:val="00822633"/>
    <w:rsid w:val="008229E3"/>
    <w:rsid w:val="00822B8B"/>
    <w:rsid w:val="00822FB5"/>
    <w:rsid w:val="00823169"/>
    <w:rsid w:val="008231C9"/>
    <w:rsid w:val="00824002"/>
    <w:rsid w:val="008245C9"/>
    <w:rsid w:val="00824BE6"/>
    <w:rsid w:val="00824CCA"/>
    <w:rsid w:val="00825152"/>
    <w:rsid w:val="0082582E"/>
    <w:rsid w:val="00825DBB"/>
    <w:rsid w:val="008261EA"/>
    <w:rsid w:val="008263C3"/>
    <w:rsid w:val="00826588"/>
    <w:rsid w:val="00827094"/>
    <w:rsid w:val="008270B6"/>
    <w:rsid w:val="00827367"/>
    <w:rsid w:val="00827760"/>
    <w:rsid w:val="008277B0"/>
    <w:rsid w:val="00830117"/>
    <w:rsid w:val="0083138F"/>
    <w:rsid w:val="008313F0"/>
    <w:rsid w:val="00831609"/>
    <w:rsid w:val="00831F04"/>
    <w:rsid w:val="008323E2"/>
    <w:rsid w:val="00832AA8"/>
    <w:rsid w:val="00832E31"/>
    <w:rsid w:val="00833498"/>
    <w:rsid w:val="00833D3A"/>
    <w:rsid w:val="008342C9"/>
    <w:rsid w:val="00834530"/>
    <w:rsid w:val="00834B21"/>
    <w:rsid w:val="00834D62"/>
    <w:rsid w:val="00834DC3"/>
    <w:rsid w:val="00835573"/>
    <w:rsid w:val="008360BA"/>
    <w:rsid w:val="00836221"/>
    <w:rsid w:val="0083636E"/>
    <w:rsid w:val="00836C9D"/>
    <w:rsid w:val="00836F11"/>
    <w:rsid w:val="00837353"/>
    <w:rsid w:val="00837673"/>
    <w:rsid w:val="00840905"/>
    <w:rsid w:val="00841368"/>
    <w:rsid w:val="00841D8E"/>
    <w:rsid w:val="00842465"/>
    <w:rsid w:val="008424B0"/>
    <w:rsid w:val="00842E2C"/>
    <w:rsid w:val="00843128"/>
    <w:rsid w:val="0084314B"/>
    <w:rsid w:val="008435B6"/>
    <w:rsid w:val="00843607"/>
    <w:rsid w:val="008437BF"/>
    <w:rsid w:val="00843D72"/>
    <w:rsid w:val="00843DB8"/>
    <w:rsid w:val="008440BD"/>
    <w:rsid w:val="00844445"/>
    <w:rsid w:val="008444E1"/>
    <w:rsid w:val="008445F9"/>
    <w:rsid w:val="0084470A"/>
    <w:rsid w:val="0084480A"/>
    <w:rsid w:val="00844A57"/>
    <w:rsid w:val="00845BF5"/>
    <w:rsid w:val="00846183"/>
    <w:rsid w:val="00846B66"/>
    <w:rsid w:val="00846F06"/>
    <w:rsid w:val="00847513"/>
    <w:rsid w:val="00847AC0"/>
    <w:rsid w:val="00847B61"/>
    <w:rsid w:val="00850109"/>
    <w:rsid w:val="0085057A"/>
    <w:rsid w:val="00850958"/>
    <w:rsid w:val="00850AE3"/>
    <w:rsid w:val="00850C76"/>
    <w:rsid w:val="00850DD6"/>
    <w:rsid w:val="00851328"/>
    <w:rsid w:val="0085182C"/>
    <w:rsid w:val="00851C11"/>
    <w:rsid w:val="00851C74"/>
    <w:rsid w:val="008520E9"/>
    <w:rsid w:val="008521FF"/>
    <w:rsid w:val="00852BE4"/>
    <w:rsid w:val="008531CE"/>
    <w:rsid w:val="008532E2"/>
    <w:rsid w:val="00853D72"/>
    <w:rsid w:val="008546A9"/>
    <w:rsid w:val="00854A6F"/>
    <w:rsid w:val="00854B0A"/>
    <w:rsid w:val="008555AF"/>
    <w:rsid w:val="0085579F"/>
    <w:rsid w:val="00855CB6"/>
    <w:rsid w:val="008568FB"/>
    <w:rsid w:val="00856977"/>
    <w:rsid w:val="0085703B"/>
    <w:rsid w:val="00857A35"/>
    <w:rsid w:val="00857F8A"/>
    <w:rsid w:val="00860334"/>
    <w:rsid w:val="00860886"/>
    <w:rsid w:val="0086095D"/>
    <w:rsid w:val="00861864"/>
    <w:rsid w:val="00861BF6"/>
    <w:rsid w:val="00861F9F"/>
    <w:rsid w:val="00861FD0"/>
    <w:rsid w:val="00862191"/>
    <w:rsid w:val="00862249"/>
    <w:rsid w:val="00862B1B"/>
    <w:rsid w:val="00862E19"/>
    <w:rsid w:val="00862F1D"/>
    <w:rsid w:val="0086385F"/>
    <w:rsid w:val="00863886"/>
    <w:rsid w:val="00863E13"/>
    <w:rsid w:val="00864702"/>
    <w:rsid w:val="008647EC"/>
    <w:rsid w:val="00864A9E"/>
    <w:rsid w:val="00864B9C"/>
    <w:rsid w:val="00864D26"/>
    <w:rsid w:val="00864D7D"/>
    <w:rsid w:val="00864E82"/>
    <w:rsid w:val="008657B0"/>
    <w:rsid w:val="00865B94"/>
    <w:rsid w:val="00866052"/>
    <w:rsid w:val="0086616B"/>
    <w:rsid w:val="008662B1"/>
    <w:rsid w:val="008662DE"/>
    <w:rsid w:val="00866560"/>
    <w:rsid w:val="00866ABB"/>
    <w:rsid w:val="008670B9"/>
    <w:rsid w:val="00867111"/>
    <w:rsid w:val="008676F6"/>
    <w:rsid w:val="008701D0"/>
    <w:rsid w:val="0087052D"/>
    <w:rsid w:val="00870896"/>
    <w:rsid w:val="008708CD"/>
    <w:rsid w:val="00870CE5"/>
    <w:rsid w:val="008714E2"/>
    <w:rsid w:val="0087169C"/>
    <w:rsid w:val="00871EA0"/>
    <w:rsid w:val="008720C6"/>
    <w:rsid w:val="00873119"/>
    <w:rsid w:val="008736A2"/>
    <w:rsid w:val="00873D42"/>
    <w:rsid w:val="00873EB4"/>
    <w:rsid w:val="00873F11"/>
    <w:rsid w:val="008745BD"/>
    <w:rsid w:val="00874600"/>
    <w:rsid w:val="008747BE"/>
    <w:rsid w:val="00874B48"/>
    <w:rsid w:val="0087525D"/>
    <w:rsid w:val="00876250"/>
    <w:rsid w:val="00876395"/>
    <w:rsid w:val="00876E75"/>
    <w:rsid w:val="008770FC"/>
    <w:rsid w:val="008775DF"/>
    <w:rsid w:val="00877DA0"/>
    <w:rsid w:val="00880108"/>
    <w:rsid w:val="008804C0"/>
    <w:rsid w:val="00880706"/>
    <w:rsid w:val="00880AA9"/>
    <w:rsid w:val="00880BC1"/>
    <w:rsid w:val="00880DD1"/>
    <w:rsid w:val="00880E2B"/>
    <w:rsid w:val="0088129D"/>
    <w:rsid w:val="00881356"/>
    <w:rsid w:val="00881410"/>
    <w:rsid w:val="00881C6D"/>
    <w:rsid w:val="00882221"/>
    <w:rsid w:val="00882EC8"/>
    <w:rsid w:val="00883401"/>
    <w:rsid w:val="008834C7"/>
    <w:rsid w:val="008836B0"/>
    <w:rsid w:val="00883785"/>
    <w:rsid w:val="00883ACE"/>
    <w:rsid w:val="00883DE6"/>
    <w:rsid w:val="00884027"/>
    <w:rsid w:val="0088409A"/>
    <w:rsid w:val="008840FA"/>
    <w:rsid w:val="00884116"/>
    <w:rsid w:val="00884CC6"/>
    <w:rsid w:val="00885201"/>
    <w:rsid w:val="0088568F"/>
    <w:rsid w:val="00885781"/>
    <w:rsid w:val="00886320"/>
    <w:rsid w:val="00886B78"/>
    <w:rsid w:val="0088767F"/>
    <w:rsid w:val="00887790"/>
    <w:rsid w:val="00890176"/>
    <w:rsid w:val="008902D8"/>
    <w:rsid w:val="008903C9"/>
    <w:rsid w:val="00891117"/>
    <w:rsid w:val="00891365"/>
    <w:rsid w:val="00891569"/>
    <w:rsid w:val="00891AEC"/>
    <w:rsid w:val="00891FDC"/>
    <w:rsid w:val="008921B9"/>
    <w:rsid w:val="008926F8"/>
    <w:rsid w:val="008928FE"/>
    <w:rsid w:val="00892DB3"/>
    <w:rsid w:val="008930CF"/>
    <w:rsid w:val="0089362F"/>
    <w:rsid w:val="00893A7F"/>
    <w:rsid w:val="00893CEC"/>
    <w:rsid w:val="00893D1E"/>
    <w:rsid w:val="00893D58"/>
    <w:rsid w:val="00893E6F"/>
    <w:rsid w:val="00894017"/>
    <w:rsid w:val="00894378"/>
    <w:rsid w:val="00894C9C"/>
    <w:rsid w:val="00895150"/>
    <w:rsid w:val="0089539E"/>
    <w:rsid w:val="00895762"/>
    <w:rsid w:val="00895AB5"/>
    <w:rsid w:val="00895C48"/>
    <w:rsid w:val="00895E90"/>
    <w:rsid w:val="008971F9"/>
    <w:rsid w:val="008976CE"/>
    <w:rsid w:val="008977C8"/>
    <w:rsid w:val="00897B1E"/>
    <w:rsid w:val="00897BB7"/>
    <w:rsid w:val="008A0472"/>
    <w:rsid w:val="008A06ED"/>
    <w:rsid w:val="008A1F4E"/>
    <w:rsid w:val="008A30BB"/>
    <w:rsid w:val="008A335A"/>
    <w:rsid w:val="008A37CA"/>
    <w:rsid w:val="008A386F"/>
    <w:rsid w:val="008A486D"/>
    <w:rsid w:val="008A4ACC"/>
    <w:rsid w:val="008A52C5"/>
    <w:rsid w:val="008A53B8"/>
    <w:rsid w:val="008A54C1"/>
    <w:rsid w:val="008A5B0A"/>
    <w:rsid w:val="008A5D08"/>
    <w:rsid w:val="008A6118"/>
    <w:rsid w:val="008A6583"/>
    <w:rsid w:val="008A6E5B"/>
    <w:rsid w:val="008A743C"/>
    <w:rsid w:val="008A7A50"/>
    <w:rsid w:val="008A7F29"/>
    <w:rsid w:val="008B0591"/>
    <w:rsid w:val="008B092E"/>
    <w:rsid w:val="008B0DCF"/>
    <w:rsid w:val="008B130D"/>
    <w:rsid w:val="008B1685"/>
    <w:rsid w:val="008B2389"/>
    <w:rsid w:val="008B2556"/>
    <w:rsid w:val="008B2920"/>
    <w:rsid w:val="008B2A0E"/>
    <w:rsid w:val="008B2E9C"/>
    <w:rsid w:val="008B34B7"/>
    <w:rsid w:val="008B36DB"/>
    <w:rsid w:val="008B3EE5"/>
    <w:rsid w:val="008B4AD7"/>
    <w:rsid w:val="008B4C55"/>
    <w:rsid w:val="008B567E"/>
    <w:rsid w:val="008B5BBC"/>
    <w:rsid w:val="008B5BCE"/>
    <w:rsid w:val="008B63A1"/>
    <w:rsid w:val="008B68BD"/>
    <w:rsid w:val="008B6A89"/>
    <w:rsid w:val="008B6C34"/>
    <w:rsid w:val="008B712C"/>
    <w:rsid w:val="008B76F6"/>
    <w:rsid w:val="008B78E1"/>
    <w:rsid w:val="008B7D6A"/>
    <w:rsid w:val="008B7E7A"/>
    <w:rsid w:val="008C00DB"/>
    <w:rsid w:val="008C0348"/>
    <w:rsid w:val="008C0921"/>
    <w:rsid w:val="008C09A4"/>
    <w:rsid w:val="008C0B84"/>
    <w:rsid w:val="008C0E9E"/>
    <w:rsid w:val="008C0EF7"/>
    <w:rsid w:val="008C1024"/>
    <w:rsid w:val="008C1062"/>
    <w:rsid w:val="008C1430"/>
    <w:rsid w:val="008C2330"/>
    <w:rsid w:val="008C2A26"/>
    <w:rsid w:val="008C2A9E"/>
    <w:rsid w:val="008C2ECF"/>
    <w:rsid w:val="008C384D"/>
    <w:rsid w:val="008C3A61"/>
    <w:rsid w:val="008C40DB"/>
    <w:rsid w:val="008C4205"/>
    <w:rsid w:val="008C4230"/>
    <w:rsid w:val="008C424C"/>
    <w:rsid w:val="008C42A1"/>
    <w:rsid w:val="008C42A4"/>
    <w:rsid w:val="008C4529"/>
    <w:rsid w:val="008C493D"/>
    <w:rsid w:val="008C4FB7"/>
    <w:rsid w:val="008C570F"/>
    <w:rsid w:val="008C5773"/>
    <w:rsid w:val="008C5C07"/>
    <w:rsid w:val="008C6508"/>
    <w:rsid w:val="008C69C6"/>
    <w:rsid w:val="008C6BAB"/>
    <w:rsid w:val="008C6D60"/>
    <w:rsid w:val="008C7157"/>
    <w:rsid w:val="008C7338"/>
    <w:rsid w:val="008C78E4"/>
    <w:rsid w:val="008C7CA2"/>
    <w:rsid w:val="008C7E2D"/>
    <w:rsid w:val="008D0B7C"/>
    <w:rsid w:val="008D0EDC"/>
    <w:rsid w:val="008D131E"/>
    <w:rsid w:val="008D1465"/>
    <w:rsid w:val="008D19DD"/>
    <w:rsid w:val="008D1DE6"/>
    <w:rsid w:val="008D2AE3"/>
    <w:rsid w:val="008D2AFF"/>
    <w:rsid w:val="008D306F"/>
    <w:rsid w:val="008D31F3"/>
    <w:rsid w:val="008D3229"/>
    <w:rsid w:val="008D3745"/>
    <w:rsid w:val="008D48E8"/>
    <w:rsid w:val="008D4D7D"/>
    <w:rsid w:val="008D4FE6"/>
    <w:rsid w:val="008D5092"/>
    <w:rsid w:val="008D52BE"/>
    <w:rsid w:val="008D52DA"/>
    <w:rsid w:val="008D58D3"/>
    <w:rsid w:val="008D5B47"/>
    <w:rsid w:val="008D6A1D"/>
    <w:rsid w:val="008D6CFC"/>
    <w:rsid w:val="008D7138"/>
    <w:rsid w:val="008D7559"/>
    <w:rsid w:val="008D771E"/>
    <w:rsid w:val="008D7940"/>
    <w:rsid w:val="008D7E69"/>
    <w:rsid w:val="008D7EAD"/>
    <w:rsid w:val="008D7FDA"/>
    <w:rsid w:val="008E0AF6"/>
    <w:rsid w:val="008E1ADF"/>
    <w:rsid w:val="008E1D56"/>
    <w:rsid w:val="008E23C4"/>
    <w:rsid w:val="008E2C03"/>
    <w:rsid w:val="008E2D81"/>
    <w:rsid w:val="008E366B"/>
    <w:rsid w:val="008E3D28"/>
    <w:rsid w:val="008E4CC6"/>
    <w:rsid w:val="008E4E95"/>
    <w:rsid w:val="008E55B4"/>
    <w:rsid w:val="008E56F8"/>
    <w:rsid w:val="008E58B9"/>
    <w:rsid w:val="008E5A94"/>
    <w:rsid w:val="008E5BE3"/>
    <w:rsid w:val="008E66CB"/>
    <w:rsid w:val="008E6EDE"/>
    <w:rsid w:val="008E70AD"/>
    <w:rsid w:val="008E7160"/>
    <w:rsid w:val="008E745A"/>
    <w:rsid w:val="008E7A82"/>
    <w:rsid w:val="008F0394"/>
    <w:rsid w:val="008F0B1E"/>
    <w:rsid w:val="008F0D51"/>
    <w:rsid w:val="008F0E84"/>
    <w:rsid w:val="008F0EFE"/>
    <w:rsid w:val="008F0F32"/>
    <w:rsid w:val="008F14F7"/>
    <w:rsid w:val="008F1A61"/>
    <w:rsid w:val="008F1F5F"/>
    <w:rsid w:val="008F2AAA"/>
    <w:rsid w:val="008F3763"/>
    <w:rsid w:val="008F3B33"/>
    <w:rsid w:val="008F3D54"/>
    <w:rsid w:val="008F40EE"/>
    <w:rsid w:val="008F4311"/>
    <w:rsid w:val="008F49F9"/>
    <w:rsid w:val="008F4A4E"/>
    <w:rsid w:val="008F4B3A"/>
    <w:rsid w:val="008F4C21"/>
    <w:rsid w:val="008F5A31"/>
    <w:rsid w:val="008F5EC6"/>
    <w:rsid w:val="008F6360"/>
    <w:rsid w:val="008F652E"/>
    <w:rsid w:val="008F661E"/>
    <w:rsid w:val="008F6749"/>
    <w:rsid w:val="008F67E6"/>
    <w:rsid w:val="008F6CA3"/>
    <w:rsid w:val="008F777A"/>
    <w:rsid w:val="008F7B48"/>
    <w:rsid w:val="00900004"/>
    <w:rsid w:val="00900041"/>
    <w:rsid w:val="00900287"/>
    <w:rsid w:val="009010C2"/>
    <w:rsid w:val="009023B2"/>
    <w:rsid w:val="00902693"/>
    <w:rsid w:val="00902A0D"/>
    <w:rsid w:val="00902B4B"/>
    <w:rsid w:val="00903818"/>
    <w:rsid w:val="0090392A"/>
    <w:rsid w:val="00903C19"/>
    <w:rsid w:val="00903EF8"/>
    <w:rsid w:val="00904241"/>
    <w:rsid w:val="009049B3"/>
    <w:rsid w:val="00904F2E"/>
    <w:rsid w:val="0090510D"/>
    <w:rsid w:val="00905199"/>
    <w:rsid w:val="009053A0"/>
    <w:rsid w:val="009055EA"/>
    <w:rsid w:val="00905A5A"/>
    <w:rsid w:val="00906121"/>
    <w:rsid w:val="009063BE"/>
    <w:rsid w:val="009064CD"/>
    <w:rsid w:val="009067CF"/>
    <w:rsid w:val="00906A53"/>
    <w:rsid w:val="0090708E"/>
    <w:rsid w:val="00907822"/>
    <w:rsid w:val="00907BCE"/>
    <w:rsid w:val="00907E6D"/>
    <w:rsid w:val="0091024F"/>
    <w:rsid w:val="009103A6"/>
    <w:rsid w:val="00910AC8"/>
    <w:rsid w:val="00910D13"/>
    <w:rsid w:val="00910D9C"/>
    <w:rsid w:val="0091160B"/>
    <w:rsid w:val="00911E62"/>
    <w:rsid w:val="009121EC"/>
    <w:rsid w:val="00912822"/>
    <w:rsid w:val="009129BB"/>
    <w:rsid w:val="00912A65"/>
    <w:rsid w:val="0091379B"/>
    <w:rsid w:val="00914430"/>
    <w:rsid w:val="009149A9"/>
    <w:rsid w:val="009149D0"/>
    <w:rsid w:val="00915534"/>
    <w:rsid w:val="00916201"/>
    <w:rsid w:val="00916594"/>
    <w:rsid w:val="009168C9"/>
    <w:rsid w:val="00916EBE"/>
    <w:rsid w:val="00916F21"/>
    <w:rsid w:val="009175FF"/>
    <w:rsid w:val="00920143"/>
    <w:rsid w:val="00920218"/>
    <w:rsid w:val="0092076F"/>
    <w:rsid w:val="00920787"/>
    <w:rsid w:val="009209D3"/>
    <w:rsid w:val="00920B78"/>
    <w:rsid w:val="00920EB3"/>
    <w:rsid w:val="00921C4B"/>
    <w:rsid w:val="009224B6"/>
    <w:rsid w:val="009225C1"/>
    <w:rsid w:val="009225E2"/>
    <w:rsid w:val="009226FC"/>
    <w:rsid w:val="00922E5F"/>
    <w:rsid w:val="009231F1"/>
    <w:rsid w:val="0092345D"/>
    <w:rsid w:val="009234B6"/>
    <w:rsid w:val="00924C67"/>
    <w:rsid w:val="0092511B"/>
    <w:rsid w:val="00925834"/>
    <w:rsid w:val="00925904"/>
    <w:rsid w:val="00925A24"/>
    <w:rsid w:val="00925FF3"/>
    <w:rsid w:val="0092618E"/>
    <w:rsid w:val="009264C9"/>
    <w:rsid w:val="009268CE"/>
    <w:rsid w:val="00926A0A"/>
    <w:rsid w:val="00926B4C"/>
    <w:rsid w:val="00926C93"/>
    <w:rsid w:val="00926DE2"/>
    <w:rsid w:val="00927834"/>
    <w:rsid w:val="00927ED5"/>
    <w:rsid w:val="00930561"/>
    <w:rsid w:val="00930724"/>
    <w:rsid w:val="00930A97"/>
    <w:rsid w:val="00930D70"/>
    <w:rsid w:val="00930E33"/>
    <w:rsid w:val="00931904"/>
    <w:rsid w:val="00931A14"/>
    <w:rsid w:val="00932299"/>
    <w:rsid w:val="009324FE"/>
    <w:rsid w:val="00932F46"/>
    <w:rsid w:val="00933319"/>
    <w:rsid w:val="009335F1"/>
    <w:rsid w:val="00933640"/>
    <w:rsid w:val="00933E80"/>
    <w:rsid w:val="00934B78"/>
    <w:rsid w:val="00934C90"/>
    <w:rsid w:val="00935324"/>
    <w:rsid w:val="00935470"/>
    <w:rsid w:val="009354C7"/>
    <w:rsid w:val="009354F8"/>
    <w:rsid w:val="00935788"/>
    <w:rsid w:val="00935C91"/>
    <w:rsid w:val="00935D01"/>
    <w:rsid w:val="00936634"/>
    <w:rsid w:val="009368F6"/>
    <w:rsid w:val="0093710C"/>
    <w:rsid w:val="009374A6"/>
    <w:rsid w:val="009374E2"/>
    <w:rsid w:val="00937E55"/>
    <w:rsid w:val="0094099A"/>
    <w:rsid w:val="00940C5E"/>
    <w:rsid w:val="0094147B"/>
    <w:rsid w:val="00941B2A"/>
    <w:rsid w:val="009424ED"/>
    <w:rsid w:val="00942505"/>
    <w:rsid w:val="00942599"/>
    <w:rsid w:val="00942815"/>
    <w:rsid w:val="00942D32"/>
    <w:rsid w:val="00942DA6"/>
    <w:rsid w:val="00942DC1"/>
    <w:rsid w:val="00942E4F"/>
    <w:rsid w:val="00942FC5"/>
    <w:rsid w:val="009433DD"/>
    <w:rsid w:val="009433E5"/>
    <w:rsid w:val="00943570"/>
    <w:rsid w:val="0094380D"/>
    <w:rsid w:val="00943BC0"/>
    <w:rsid w:val="00943ED4"/>
    <w:rsid w:val="009442B7"/>
    <w:rsid w:val="0094523F"/>
    <w:rsid w:val="009454B9"/>
    <w:rsid w:val="00945EB5"/>
    <w:rsid w:val="00945EF1"/>
    <w:rsid w:val="00946212"/>
    <w:rsid w:val="00946444"/>
    <w:rsid w:val="00946662"/>
    <w:rsid w:val="00946CF6"/>
    <w:rsid w:val="00946E87"/>
    <w:rsid w:val="0095002F"/>
    <w:rsid w:val="00950109"/>
    <w:rsid w:val="00950785"/>
    <w:rsid w:val="00950950"/>
    <w:rsid w:val="009519DC"/>
    <w:rsid w:val="00951F93"/>
    <w:rsid w:val="00952D20"/>
    <w:rsid w:val="00952DFC"/>
    <w:rsid w:val="00952FE8"/>
    <w:rsid w:val="009534FB"/>
    <w:rsid w:val="00953BEB"/>
    <w:rsid w:val="00953D99"/>
    <w:rsid w:val="00954841"/>
    <w:rsid w:val="00954998"/>
    <w:rsid w:val="00954BAA"/>
    <w:rsid w:val="00954E9B"/>
    <w:rsid w:val="0095528E"/>
    <w:rsid w:val="00955C2F"/>
    <w:rsid w:val="00956055"/>
    <w:rsid w:val="0095770E"/>
    <w:rsid w:val="00957B85"/>
    <w:rsid w:val="00960FD4"/>
    <w:rsid w:val="00961191"/>
    <w:rsid w:val="00961A25"/>
    <w:rsid w:val="00961DA4"/>
    <w:rsid w:val="00963400"/>
    <w:rsid w:val="00964036"/>
    <w:rsid w:val="00964065"/>
    <w:rsid w:val="00964072"/>
    <w:rsid w:val="00964191"/>
    <w:rsid w:val="009646DC"/>
    <w:rsid w:val="009646FE"/>
    <w:rsid w:val="00964BBA"/>
    <w:rsid w:val="00966196"/>
    <w:rsid w:val="009662CD"/>
    <w:rsid w:val="00966359"/>
    <w:rsid w:val="00966A77"/>
    <w:rsid w:val="00966FD0"/>
    <w:rsid w:val="0096776B"/>
    <w:rsid w:val="00967863"/>
    <w:rsid w:val="00970E38"/>
    <w:rsid w:val="0097104E"/>
    <w:rsid w:val="00971445"/>
    <w:rsid w:val="009716D5"/>
    <w:rsid w:val="00971BBB"/>
    <w:rsid w:val="0097259C"/>
    <w:rsid w:val="0097377A"/>
    <w:rsid w:val="00974352"/>
    <w:rsid w:val="0097463D"/>
    <w:rsid w:val="00974F75"/>
    <w:rsid w:val="00975688"/>
    <w:rsid w:val="0097583D"/>
    <w:rsid w:val="00975909"/>
    <w:rsid w:val="00975C07"/>
    <w:rsid w:val="0097627A"/>
    <w:rsid w:val="0097693A"/>
    <w:rsid w:val="009769EF"/>
    <w:rsid w:val="00976B21"/>
    <w:rsid w:val="00976BE4"/>
    <w:rsid w:val="00976F8C"/>
    <w:rsid w:val="00977173"/>
    <w:rsid w:val="00977C3F"/>
    <w:rsid w:val="00977E92"/>
    <w:rsid w:val="009805D8"/>
    <w:rsid w:val="009808FA"/>
    <w:rsid w:val="00980E65"/>
    <w:rsid w:val="00980EF0"/>
    <w:rsid w:val="009811AD"/>
    <w:rsid w:val="00981954"/>
    <w:rsid w:val="0098271C"/>
    <w:rsid w:val="0098394E"/>
    <w:rsid w:val="00984A0B"/>
    <w:rsid w:val="0098517D"/>
    <w:rsid w:val="00985269"/>
    <w:rsid w:val="0098541C"/>
    <w:rsid w:val="00985714"/>
    <w:rsid w:val="00985CD2"/>
    <w:rsid w:val="00985CD8"/>
    <w:rsid w:val="00986062"/>
    <w:rsid w:val="0098686D"/>
    <w:rsid w:val="00986A97"/>
    <w:rsid w:val="009870E7"/>
    <w:rsid w:val="009874CA"/>
    <w:rsid w:val="009876B6"/>
    <w:rsid w:val="00987804"/>
    <w:rsid w:val="00987B16"/>
    <w:rsid w:val="00987E15"/>
    <w:rsid w:val="00987EC9"/>
    <w:rsid w:val="00987FDF"/>
    <w:rsid w:val="0099026F"/>
    <w:rsid w:val="009907D4"/>
    <w:rsid w:val="0099085D"/>
    <w:rsid w:val="00990DAB"/>
    <w:rsid w:val="00991229"/>
    <w:rsid w:val="00991256"/>
    <w:rsid w:val="00991304"/>
    <w:rsid w:val="00991B39"/>
    <w:rsid w:val="00991B9E"/>
    <w:rsid w:val="00991EAE"/>
    <w:rsid w:val="0099201E"/>
    <w:rsid w:val="00992052"/>
    <w:rsid w:val="0099294E"/>
    <w:rsid w:val="00992B8C"/>
    <w:rsid w:val="009940A7"/>
    <w:rsid w:val="00994252"/>
    <w:rsid w:val="009946E5"/>
    <w:rsid w:val="009947C5"/>
    <w:rsid w:val="00994BBD"/>
    <w:rsid w:val="00994D46"/>
    <w:rsid w:val="00994EB7"/>
    <w:rsid w:val="00994F0A"/>
    <w:rsid w:val="009958A6"/>
    <w:rsid w:val="0099653B"/>
    <w:rsid w:val="00996D73"/>
    <w:rsid w:val="00997072"/>
    <w:rsid w:val="009A0547"/>
    <w:rsid w:val="009A05D8"/>
    <w:rsid w:val="009A17C7"/>
    <w:rsid w:val="009A1A6E"/>
    <w:rsid w:val="009A1A8A"/>
    <w:rsid w:val="009A1B0D"/>
    <w:rsid w:val="009A1CAE"/>
    <w:rsid w:val="009A2BFE"/>
    <w:rsid w:val="009A2D10"/>
    <w:rsid w:val="009A305F"/>
    <w:rsid w:val="009A39F7"/>
    <w:rsid w:val="009A3A61"/>
    <w:rsid w:val="009A4B3C"/>
    <w:rsid w:val="009A50B9"/>
    <w:rsid w:val="009A5538"/>
    <w:rsid w:val="009A5778"/>
    <w:rsid w:val="009A57A5"/>
    <w:rsid w:val="009A65A5"/>
    <w:rsid w:val="009A694F"/>
    <w:rsid w:val="009A6A37"/>
    <w:rsid w:val="009A6ABA"/>
    <w:rsid w:val="009A6BC8"/>
    <w:rsid w:val="009A7082"/>
    <w:rsid w:val="009A7471"/>
    <w:rsid w:val="009A77C9"/>
    <w:rsid w:val="009A7B7D"/>
    <w:rsid w:val="009A7D6D"/>
    <w:rsid w:val="009B1C81"/>
    <w:rsid w:val="009B1D58"/>
    <w:rsid w:val="009B22D2"/>
    <w:rsid w:val="009B245E"/>
    <w:rsid w:val="009B3123"/>
    <w:rsid w:val="009B330C"/>
    <w:rsid w:val="009B3937"/>
    <w:rsid w:val="009B3A18"/>
    <w:rsid w:val="009B4257"/>
    <w:rsid w:val="009B462C"/>
    <w:rsid w:val="009B4B1E"/>
    <w:rsid w:val="009B4CB4"/>
    <w:rsid w:val="009B5357"/>
    <w:rsid w:val="009B56E0"/>
    <w:rsid w:val="009B5CBC"/>
    <w:rsid w:val="009B61B1"/>
    <w:rsid w:val="009B64F3"/>
    <w:rsid w:val="009B6E6D"/>
    <w:rsid w:val="009B7582"/>
    <w:rsid w:val="009C03C5"/>
    <w:rsid w:val="009C07CF"/>
    <w:rsid w:val="009C0A00"/>
    <w:rsid w:val="009C1156"/>
    <w:rsid w:val="009C1F00"/>
    <w:rsid w:val="009C2650"/>
    <w:rsid w:val="009C2BFD"/>
    <w:rsid w:val="009C33E7"/>
    <w:rsid w:val="009C3555"/>
    <w:rsid w:val="009C3C23"/>
    <w:rsid w:val="009C3D59"/>
    <w:rsid w:val="009C3F9E"/>
    <w:rsid w:val="009C40D4"/>
    <w:rsid w:val="009C4F9C"/>
    <w:rsid w:val="009C5725"/>
    <w:rsid w:val="009C5F26"/>
    <w:rsid w:val="009C6354"/>
    <w:rsid w:val="009C6436"/>
    <w:rsid w:val="009C6572"/>
    <w:rsid w:val="009C65BC"/>
    <w:rsid w:val="009C680B"/>
    <w:rsid w:val="009C698D"/>
    <w:rsid w:val="009C6D2E"/>
    <w:rsid w:val="009C7033"/>
    <w:rsid w:val="009C73F3"/>
    <w:rsid w:val="009D0FF0"/>
    <w:rsid w:val="009D1948"/>
    <w:rsid w:val="009D22DF"/>
    <w:rsid w:val="009D23D8"/>
    <w:rsid w:val="009D2B63"/>
    <w:rsid w:val="009D2F87"/>
    <w:rsid w:val="009D3311"/>
    <w:rsid w:val="009D391C"/>
    <w:rsid w:val="009D3C80"/>
    <w:rsid w:val="009D3E08"/>
    <w:rsid w:val="009D40B5"/>
    <w:rsid w:val="009D4C13"/>
    <w:rsid w:val="009D4F57"/>
    <w:rsid w:val="009D4F65"/>
    <w:rsid w:val="009D4F7F"/>
    <w:rsid w:val="009D5431"/>
    <w:rsid w:val="009D5520"/>
    <w:rsid w:val="009D5813"/>
    <w:rsid w:val="009D59E9"/>
    <w:rsid w:val="009D61A7"/>
    <w:rsid w:val="009D62D3"/>
    <w:rsid w:val="009D69AD"/>
    <w:rsid w:val="009D74B2"/>
    <w:rsid w:val="009D783C"/>
    <w:rsid w:val="009D7F27"/>
    <w:rsid w:val="009E0C21"/>
    <w:rsid w:val="009E1143"/>
    <w:rsid w:val="009E15A4"/>
    <w:rsid w:val="009E15D8"/>
    <w:rsid w:val="009E1C1F"/>
    <w:rsid w:val="009E214B"/>
    <w:rsid w:val="009E2495"/>
    <w:rsid w:val="009E266A"/>
    <w:rsid w:val="009E330A"/>
    <w:rsid w:val="009E3583"/>
    <w:rsid w:val="009E3E9E"/>
    <w:rsid w:val="009E4451"/>
    <w:rsid w:val="009E452D"/>
    <w:rsid w:val="009E509B"/>
    <w:rsid w:val="009E5642"/>
    <w:rsid w:val="009E5A69"/>
    <w:rsid w:val="009E5BFA"/>
    <w:rsid w:val="009E60C9"/>
    <w:rsid w:val="009E63E5"/>
    <w:rsid w:val="009E6550"/>
    <w:rsid w:val="009E70DC"/>
    <w:rsid w:val="009F08DE"/>
    <w:rsid w:val="009F095A"/>
    <w:rsid w:val="009F0EDC"/>
    <w:rsid w:val="009F0F83"/>
    <w:rsid w:val="009F0FDC"/>
    <w:rsid w:val="009F184B"/>
    <w:rsid w:val="009F2104"/>
    <w:rsid w:val="009F212B"/>
    <w:rsid w:val="009F21DF"/>
    <w:rsid w:val="009F28C6"/>
    <w:rsid w:val="009F2DCE"/>
    <w:rsid w:val="009F2E67"/>
    <w:rsid w:val="009F2EB5"/>
    <w:rsid w:val="009F3219"/>
    <w:rsid w:val="009F3AE9"/>
    <w:rsid w:val="009F423B"/>
    <w:rsid w:val="009F45F2"/>
    <w:rsid w:val="009F4938"/>
    <w:rsid w:val="009F4B1A"/>
    <w:rsid w:val="009F4B7E"/>
    <w:rsid w:val="009F4D4C"/>
    <w:rsid w:val="009F4E00"/>
    <w:rsid w:val="009F50A2"/>
    <w:rsid w:val="009F530F"/>
    <w:rsid w:val="009F598A"/>
    <w:rsid w:val="009F5995"/>
    <w:rsid w:val="009F5FD4"/>
    <w:rsid w:val="009F61E4"/>
    <w:rsid w:val="009F64F0"/>
    <w:rsid w:val="009F6948"/>
    <w:rsid w:val="009F69B9"/>
    <w:rsid w:val="009F6A67"/>
    <w:rsid w:val="009F6FBE"/>
    <w:rsid w:val="009F76FA"/>
    <w:rsid w:val="009F7CC5"/>
    <w:rsid w:val="00A000AA"/>
    <w:rsid w:val="00A005FB"/>
    <w:rsid w:val="00A006A4"/>
    <w:rsid w:val="00A00E1F"/>
    <w:rsid w:val="00A0140A"/>
    <w:rsid w:val="00A01674"/>
    <w:rsid w:val="00A016C2"/>
    <w:rsid w:val="00A01B3F"/>
    <w:rsid w:val="00A01C8C"/>
    <w:rsid w:val="00A021D7"/>
    <w:rsid w:val="00A02275"/>
    <w:rsid w:val="00A025BF"/>
    <w:rsid w:val="00A02BFB"/>
    <w:rsid w:val="00A02D4B"/>
    <w:rsid w:val="00A03185"/>
    <w:rsid w:val="00A0330F"/>
    <w:rsid w:val="00A03810"/>
    <w:rsid w:val="00A03813"/>
    <w:rsid w:val="00A03A11"/>
    <w:rsid w:val="00A041CC"/>
    <w:rsid w:val="00A05264"/>
    <w:rsid w:val="00A05BB8"/>
    <w:rsid w:val="00A05D62"/>
    <w:rsid w:val="00A06C97"/>
    <w:rsid w:val="00A076C9"/>
    <w:rsid w:val="00A077D5"/>
    <w:rsid w:val="00A07ED1"/>
    <w:rsid w:val="00A11CBC"/>
    <w:rsid w:val="00A11E35"/>
    <w:rsid w:val="00A127CE"/>
    <w:rsid w:val="00A12EAA"/>
    <w:rsid w:val="00A1311C"/>
    <w:rsid w:val="00A13634"/>
    <w:rsid w:val="00A14435"/>
    <w:rsid w:val="00A147CE"/>
    <w:rsid w:val="00A14ADE"/>
    <w:rsid w:val="00A15697"/>
    <w:rsid w:val="00A1586F"/>
    <w:rsid w:val="00A15FCE"/>
    <w:rsid w:val="00A16F04"/>
    <w:rsid w:val="00A17A7D"/>
    <w:rsid w:val="00A20962"/>
    <w:rsid w:val="00A212E6"/>
    <w:rsid w:val="00A21380"/>
    <w:rsid w:val="00A21428"/>
    <w:rsid w:val="00A21E83"/>
    <w:rsid w:val="00A222DA"/>
    <w:rsid w:val="00A22A81"/>
    <w:rsid w:val="00A22DEC"/>
    <w:rsid w:val="00A23161"/>
    <w:rsid w:val="00A238D9"/>
    <w:rsid w:val="00A24253"/>
    <w:rsid w:val="00A243CA"/>
    <w:rsid w:val="00A24CA6"/>
    <w:rsid w:val="00A24D1D"/>
    <w:rsid w:val="00A24D2F"/>
    <w:rsid w:val="00A24E90"/>
    <w:rsid w:val="00A24EE7"/>
    <w:rsid w:val="00A2557B"/>
    <w:rsid w:val="00A2570E"/>
    <w:rsid w:val="00A261AB"/>
    <w:rsid w:val="00A26240"/>
    <w:rsid w:val="00A264DE"/>
    <w:rsid w:val="00A2650F"/>
    <w:rsid w:val="00A26698"/>
    <w:rsid w:val="00A271D2"/>
    <w:rsid w:val="00A27AF4"/>
    <w:rsid w:val="00A27D55"/>
    <w:rsid w:val="00A3072E"/>
    <w:rsid w:val="00A30861"/>
    <w:rsid w:val="00A30885"/>
    <w:rsid w:val="00A30A09"/>
    <w:rsid w:val="00A31203"/>
    <w:rsid w:val="00A3213F"/>
    <w:rsid w:val="00A32846"/>
    <w:rsid w:val="00A32CF8"/>
    <w:rsid w:val="00A332C1"/>
    <w:rsid w:val="00A332F3"/>
    <w:rsid w:val="00A33946"/>
    <w:rsid w:val="00A34027"/>
    <w:rsid w:val="00A3414D"/>
    <w:rsid w:val="00A342F4"/>
    <w:rsid w:val="00A34430"/>
    <w:rsid w:val="00A3481B"/>
    <w:rsid w:val="00A34AB8"/>
    <w:rsid w:val="00A34EDE"/>
    <w:rsid w:val="00A3513E"/>
    <w:rsid w:val="00A35B8B"/>
    <w:rsid w:val="00A3624B"/>
    <w:rsid w:val="00A36FD1"/>
    <w:rsid w:val="00A3751B"/>
    <w:rsid w:val="00A3795F"/>
    <w:rsid w:val="00A37F35"/>
    <w:rsid w:val="00A40806"/>
    <w:rsid w:val="00A41169"/>
    <w:rsid w:val="00A412B0"/>
    <w:rsid w:val="00A41842"/>
    <w:rsid w:val="00A428C9"/>
    <w:rsid w:val="00A429A2"/>
    <w:rsid w:val="00A4331F"/>
    <w:rsid w:val="00A43372"/>
    <w:rsid w:val="00A4379C"/>
    <w:rsid w:val="00A437E6"/>
    <w:rsid w:val="00A43A16"/>
    <w:rsid w:val="00A43F7C"/>
    <w:rsid w:val="00A4448E"/>
    <w:rsid w:val="00A445D4"/>
    <w:rsid w:val="00A4462B"/>
    <w:rsid w:val="00A44CD7"/>
    <w:rsid w:val="00A44DAC"/>
    <w:rsid w:val="00A455DD"/>
    <w:rsid w:val="00A46074"/>
    <w:rsid w:val="00A463BB"/>
    <w:rsid w:val="00A463D8"/>
    <w:rsid w:val="00A46B02"/>
    <w:rsid w:val="00A46EC3"/>
    <w:rsid w:val="00A46F9E"/>
    <w:rsid w:val="00A478B8"/>
    <w:rsid w:val="00A47FC8"/>
    <w:rsid w:val="00A509D3"/>
    <w:rsid w:val="00A5113F"/>
    <w:rsid w:val="00A51142"/>
    <w:rsid w:val="00A5212A"/>
    <w:rsid w:val="00A527C6"/>
    <w:rsid w:val="00A533D9"/>
    <w:rsid w:val="00A53708"/>
    <w:rsid w:val="00A53916"/>
    <w:rsid w:val="00A5420C"/>
    <w:rsid w:val="00A54B39"/>
    <w:rsid w:val="00A54D0E"/>
    <w:rsid w:val="00A54E8D"/>
    <w:rsid w:val="00A55134"/>
    <w:rsid w:val="00A553D9"/>
    <w:rsid w:val="00A55D21"/>
    <w:rsid w:val="00A55D68"/>
    <w:rsid w:val="00A55DD9"/>
    <w:rsid w:val="00A567A6"/>
    <w:rsid w:val="00A567D2"/>
    <w:rsid w:val="00A56E96"/>
    <w:rsid w:val="00A576A1"/>
    <w:rsid w:val="00A5784C"/>
    <w:rsid w:val="00A57EC1"/>
    <w:rsid w:val="00A6001E"/>
    <w:rsid w:val="00A601EC"/>
    <w:rsid w:val="00A60DAB"/>
    <w:rsid w:val="00A61A25"/>
    <w:rsid w:val="00A61CAA"/>
    <w:rsid w:val="00A61DB8"/>
    <w:rsid w:val="00A6234C"/>
    <w:rsid w:val="00A62B4F"/>
    <w:rsid w:val="00A62D57"/>
    <w:rsid w:val="00A630FB"/>
    <w:rsid w:val="00A63944"/>
    <w:rsid w:val="00A63C76"/>
    <w:rsid w:val="00A63EAD"/>
    <w:rsid w:val="00A649EE"/>
    <w:rsid w:val="00A64B76"/>
    <w:rsid w:val="00A650CD"/>
    <w:rsid w:val="00A65556"/>
    <w:rsid w:val="00A65F50"/>
    <w:rsid w:val="00A6604F"/>
    <w:rsid w:val="00A668FE"/>
    <w:rsid w:val="00A66D38"/>
    <w:rsid w:val="00A70712"/>
    <w:rsid w:val="00A71502"/>
    <w:rsid w:val="00A71A24"/>
    <w:rsid w:val="00A71A70"/>
    <w:rsid w:val="00A71D1D"/>
    <w:rsid w:val="00A72297"/>
    <w:rsid w:val="00A72B59"/>
    <w:rsid w:val="00A72D12"/>
    <w:rsid w:val="00A73BC9"/>
    <w:rsid w:val="00A73C68"/>
    <w:rsid w:val="00A73D8D"/>
    <w:rsid w:val="00A752EE"/>
    <w:rsid w:val="00A7550C"/>
    <w:rsid w:val="00A756C9"/>
    <w:rsid w:val="00A7597B"/>
    <w:rsid w:val="00A75C6A"/>
    <w:rsid w:val="00A760DE"/>
    <w:rsid w:val="00A7614E"/>
    <w:rsid w:val="00A7640F"/>
    <w:rsid w:val="00A779AF"/>
    <w:rsid w:val="00A77B3A"/>
    <w:rsid w:val="00A77C21"/>
    <w:rsid w:val="00A77D59"/>
    <w:rsid w:val="00A80539"/>
    <w:rsid w:val="00A810B0"/>
    <w:rsid w:val="00A81660"/>
    <w:rsid w:val="00A81778"/>
    <w:rsid w:val="00A81A8B"/>
    <w:rsid w:val="00A81D72"/>
    <w:rsid w:val="00A828AA"/>
    <w:rsid w:val="00A836E1"/>
    <w:rsid w:val="00A8454E"/>
    <w:rsid w:val="00A8503F"/>
    <w:rsid w:val="00A854B9"/>
    <w:rsid w:val="00A85540"/>
    <w:rsid w:val="00A85D48"/>
    <w:rsid w:val="00A86337"/>
    <w:rsid w:val="00A86444"/>
    <w:rsid w:val="00A867F8"/>
    <w:rsid w:val="00A86932"/>
    <w:rsid w:val="00A86D16"/>
    <w:rsid w:val="00A8764D"/>
    <w:rsid w:val="00A87852"/>
    <w:rsid w:val="00A87948"/>
    <w:rsid w:val="00A87EFF"/>
    <w:rsid w:val="00A9097D"/>
    <w:rsid w:val="00A90A0E"/>
    <w:rsid w:val="00A90CCD"/>
    <w:rsid w:val="00A90D40"/>
    <w:rsid w:val="00A91EB1"/>
    <w:rsid w:val="00A921D8"/>
    <w:rsid w:val="00A9277B"/>
    <w:rsid w:val="00A92971"/>
    <w:rsid w:val="00A92FD6"/>
    <w:rsid w:val="00A9306D"/>
    <w:rsid w:val="00A93D21"/>
    <w:rsid w:val="00A940FC"/>
    <w:rsid w:val="00A94867"/>
    <w:rsid w:val="00A949E4"/>
    <w:rsid w:val="00A94D1C"/>
    <w:rsid w:val="00A96152"/>
    <w:rsid w:val="00A96FB5"/>
    <w:rsid w:val="00A9705B"/>
    <w:rsid w:val="00A97459"/>
    <w:rsid w:val="00A9762E"/>
    <w:rsid w:val="00AA0279"/>
    <w:rsid w:val="00AA04D0"/>
    <w:rsid w:val="00AA0C08"/>
    <w:rsid w:val="00AA0C4C"/>
    <w:rsid w:val="00AA0E87"/>
    <w:rsid w:val="00AA0FC1"/>
    <w:rsid w:val="00AA1178"/>
    <w:rsid w:val="00AA19E3"/>
    <w:rsid w:val="00AA1B50"/>
    <w:rsid w:val="00AA2408"/>
    <w:rsid w:val="00AA2E77"/>
    <w:rsid w:val="00AA2F24"/>
    <w:rsid w:val="00AA3B6E"/>
    <w:rsid w:val="00AA4BFD"/>
    <w:rsid w:val="00AA4D1B"/>
    <w:rsid w:val="00AA51B3"/>
    <w:rsid w:val="00AA6429"/>
    <w:rsid w:val="00AA6469"/>
    <w:rsid w:val="00AA64CC"/>
    <w:rsid w:val="00AA67EE"/>
    <w:rsid w:val="00AA680A"/>
    <w:rsid w:val="00AA6A9D"/>
    <w:rsid w:val="00AA78C7"/>
    <w:rsid w:val="00AA7A1D"/>
    <w:rsid w:val="00AA7A5D"/>
    <w:rsid w:val="00AA7AF1"/>
    <w:rsid w:val="00AA7C69"/>
    <w:rsid w:val="00AA7EE2"/>
    <w:rsid w:val="00AB03B5"/>
    <w:rsid w:val="00AB0AE2"/>
    <w:rsid w:val="00AB0B98"/>
    <w:rsid w:val="00AB0BF4"/>
    <w:rsid w:val="00AB1138"/>
    <w:rsid w:val="00AB23C0"/>
    <w:rsid w:val="00AB2B00"/>
    <w:rsid w:val="00AB36EB"/>
    <w:rsid w:val="00AB38E8"/>
    <w:rsid w:val="00AB3D10"/>
    <w:rsid w:val="00AB3D75"/>
    <w:rsid w:val="00AB3F97"/>
    <w:rsid w:val="00AB4103"/>
    <w:rsid w:val="00AB44A0"/>
    <w:rsid w:val="00AB4D09"/>
    <w:rsid w:val="00AB5000"/>
    <w:rsid w:val="00AB52B9"/>
    <w:rsid w:val="00AB56E8"/>
    <w:rsid w:val="00AB58C7"/>
    <w:rsid w:val="00AB6A31"/>
    <w:rsid w:val="00AB6AEF"/>
    <w:rsid w:val="00AB6B73"/>
    <w:rsid w:val="00AB71D6"/>
    <w:rsid w:val="00AB7A2C"/>
    <w:rsid w:val="00AB7A50"/>
    <w:rsid w:val="00AC0489"/>
    <w:rsid w:val="00AC049D"/>
    <w:rsid w:val="00AC0718"/>
    <w:rsid w:val="00AC090A"/>
    <w:rsid w:val="00AC12C1"/>
    <w:rsid w:val="00AC2483"/>
    <w:rsid w:val="00AC263D"/>
    <w:rsid w:val="00AC2C68"/>
    <w:rsid w:val="00AC2F6E"/>
    <w:rsid w:val="00AC2FA2"/>
    <w:rsid w:val="00AC37C1"/>
    <w:rsid w:val="00AC3997"/>
    <w:rsid w:val="00AC3C32"/>
    <w:rsid w:val="00AC3CF8"/>
    <w:rsid w:val="00AC436B"/>
    <w:rsid w:val="00AC4572"/>
    <w:rsid w:val="00AC4949"/>
    <w:rsid w:val="00AC4AF5"/>
    <w:rsid w:val="00AC53F7"/>
    <w:rsid w:val="00AC577B"/>
    <w:rsid w:val="00AC625B"/>
    <w:rsid w:val="00AC6997"/>
    <w:rsid w:val="00AC713E"/>
    <w:rsid w:val="00AC7265"/>
    <w:rsid w:val="00AC7742"/>
    <w:rsid w:val="00AC777E"/>
    <w:rsid w:val="00AC783F"/>
    <w:rsid w:val="00AC7E5A"/>
    <w:rsid w:val="00AD0862"/>
    <w:rsid w:val="00AD0DD8"/>
    <w:rsid w:val="00AD1209"/>
    <w:rsid w:val="00AD1B0F"/>
    <w:rsid w:val="00AD1BDF"/>
    <w:rsid w:val="00AD2D71"/>
    <w:rsid w:val="00AD30CB"/>
    <w:rsid w:val="00AD3444"/>
    <w:rsid w:val="00AD3FA4"/>
    <w:rsid w:val="00AD402D"/>
    <w:rsid w:val="00AD42CC"/>
    <w:rsid w:val="00AD44C0"/>
    <w:rsid w:val="00AD4851"/>
    <w:rsid w:val="00AD54D5"/>
    <w:rsid w:val="00AD5D9A"/>
    <w:rsid w:val="00AD5F07"/>
    <w:rsid w:val="00AD619E"/>
    <w:rsid w:val="00AD63A2"/>
    <w:rsid w:val="00AD6446"/>
    <w:rsid w:val="00AD6AD7"/>
    <w:rsid w:val="00AD6FED"/>
    <w:rsid w:val="00AD726A"/>
    <w:rsid w:val="00AD76CF"/>
    <w:rsid w:val="00AD7ED0"/>
    <w:rsid w:val="00AE019B"/>
    <w:rsid w:val="00AE0219"/>
    <w:rsid w:val="00AE1C03"/>
    <w:rsid w:val="00AE1F88"/>
    <w:rsid w:val="00AE23F2"/>
    <w:rsid w:val="00AE30A7"/>
    <w:rsid w:val="00AE3379"/>
    <w:rsid w:val="00AE33E6"/>
    <w:rsid w:val="00AE3CF4"/>
    <w:rsid w:val="00AE3EC0"/>
    <w:rsid w:val="00AE4442"/>
    <w:rsid w:val="00AE4DC6"/>
    <w:rsid w:val="00AE609C"/>
    <w:rsid w:val="00AE61C3"/>
    <w:rsid w:val="00AE61F3"/>
    <w:rsid w:val="00AE65F3"/>
    <w:rsid w:val="00AE66E4"/>
    <w:rsid w:val="00AE693F"/>
    <w:rsid w:val="00AE6A86"/>
    <w:rsid w:val="00AE76A4"/>
    <w:rsid w:val="00AE7CF5"/>
    <w:rsid w:val="00AF00F9"/>
    <w:rsid w:val="00AF0786"/>
    <w:rsid w:val="00AF0CC1"/>
    <w:rsid w:val="00AF1D3C"/>
    <w:rsid w:val="00AF20B5"/>
    <w:rsid w:val="00AF20FE"/>
    <w:rsid w:val="00AF26EB"/>
    <w:rsid w:val="00AF2924"/>
    <w:rsid w:val="00AF2B9E"/>
    <w:rsid w:val="00AF4657"/>
    <w:rsid w:val="00AF4B12"/>
    <w:rsid w:val="00AF4B64"/>
    <w:rsid w:val="00AF4C67"/>
    <w:rsid w:val="00AF4D15"/>
    <w:rsid w:val="00AF5020"/>
    <w:rsid w:val="00AF50CC"/>
    <w:rsid w:val="00AF571C"/>
    <w:rsid w:val="00AF650F"/>
    <w:rsid w:val="00AF6B94"/>
    <w:rsid w:val="00AF7032"/>
    <w:rsid w:val="00AF72C0"/>
    <w:rsid w:val="00AF7356"/>
    <w:rsid w:val="00AF744A"/>
    <w:rsid w:val="00AF7EFC"/>
    <w:rsid w:val="00B0106F"/>
    <w:rsid w:val="00B013A7"/>
    <w:rsid w:val="00B0141A"/>
    <w:rsid w:val="00B01817"/>
    <w:rsid w:val="00B01A8B"/>
    <w:rsid w:val="00B01DB0"/>
    <w:rsid w:val="00B01EE3"/>
    <w:rsid w:val="00B020FF"/>
    <w:rsid w:val="00B02BE7"/>
    <w:rsid w:val="00B031A0"/>
    <w:rsid w:val="00B0484D"/>
    <w:rsid w:val="00B04AA9"/>
    <w:rsid w:val="00B06749"/>
    <w:rsid w:val="00B073F4"/>
    <w:rsid w:val="00B07522"/>
    <w:rsid w:val="00B07614"/>
    <w:rsid w:val="00B0780F"/>
    <w:rsid w:val="00B10250"/>
    <w:rsid w:val="00B109DE"/>
    <w:rsid w:val="00B10B58"/>
    <w:rsid w:val="00B113A5"/>
    <w:rsid w:val="00B1164B"/>
    <w:rsid w:val="00B11B73"/>
    <w:rsid w:val="00B1230A"/>
    <w:rsid w:val="00B1237B"/>
    <w:rsid w:val="00B123A5"/>
    <w:rsid w:val="00B126ED"/>
    <w:rsid w:val="00B12AAC"/>
    <w:rsid w:val="00B13490"/>
    <w:rsid w:val="00B13547"/>
    <w:rsid w:val="00B137B8"/>
    <w:rsid w:val="00B1388C"/>
    <w:rsid w:val="00B13B50"/>
    <w:rsid w:val="00B13C49"/>
    <w:rsid w:val="00B1416D"/>
    <w:rsid w:val="00B14665"/>
    <w:rsid w:val="00B147DA"/>
    <w:rsid w:val="00B14EBD"/>
    <w:rsid w:val="00B15226"/>
    <w:rsid w:val="00B152B1"/>
    <w:rsid w:val="00B15EA1"/>
    <w:rsid w:val="00B15F0C"/>
    <w:rsid w:val="00B15F21"/>
    <w:rsid w:val="00B15FD4"/>
    <w:rsid w:val="00B168A2"/>
    <w:rsid w:val="00B168B1"/>
    <w:rsid w:val="00B16B6A"/>
    <w:rsid w:val="00B16BD9"/>
    <w:rsid w:val="00B16D05"/>
    <w:rsid w:val="00B16E35"/>
    <w:rsid w:val="00B17011"/>
    <w:rsid w:val="00B178B5"/>
    <w:rsid w:val="00B179A7"/>
    <w:rsid w:val="00B20084"/>
    <w:rsid w:val="00B20112"/>
    <w:rsid w:val="00B202CB"/>
    <w:rsid w:val="00B21364"/>
    <w:rsid w:val="00B21575"/>
    <w:rsid w:val="00B216BB"/>
    <w:rsid w:val="00B224F5"/>
    <w:rsid w:val="00B226D3"/>
    <w:rsid w:val="00B22834"/>
    <w:rsid w:val="00B22F46"/>
    <w:rsid w:val="00B23581"/>
    <w:rsid w:val="00B235AF"/>
    <w:rsid w:val="00B23F8C"/>
    <w:rsid w:val="00B24225"/>
    <w:rsid w:val="00B24348"/>
    <w:rsid w:val="00B24A68"/>
    <w:rsid w:val="00B2518E"/>
    <w:rsid w:val="00B258D7"/>
    <w:rsid w:val="00B259D8"/>
    <w:rsid w:val="00B266B4"/>
    <w:rsid w:val="00B26F0E"/>
    <w:rsid w:val="00B27999"/>
    <w:rsid w:val="00B27AA2"/>
    <w:rsid w:val="00B30154"/>
    <w:rsid w:val="00B3016C"/>
    <w:rsid w:val="00B30BA7"/>
    <w:rsid w:val="00B31050"/>
    <w:rsid w:val="00B31637"/>
    <w:rsid w:val="00B31670"/>
    <w:rsid w:val="00B320E4"/>
    <w:rsid w:val="00B32236"/>
    <w:rsid w:val="00B32449"/>
    <w:rsid w:val="00B33752"/>
    <w:rsid w:val="00B33B95"/>
    <w:rsid w:val="00B33F1B"/>
    <w:rsid w:val="00B35E72"/>
    <w:rsid w:val="00B3617B"/>
    <w:rsid w:val="00B363BF"/>
    <w:rsid w:val="00B366E9"/>
    <w:rsid w:val="00B370D8"/>
    <w:rsid w:val="00B37C19"/>
    <w:rsid w:val="00B4001C"/>
    <w:rsid w:val="00B4024B"/>
    <w:rsid w:val="00B4030C"/>
    <w:rsid w:val="00B410F5"/>
    <w:rsid w:val="00B417A0"/>
    <w:rsid w:val="00B41C75"/>
    <w:rsid w:val="00B4270F"/>
    <w:rsid w:val="00B42FD4"/>
    <w:rsid w:val="00B430DD"/>
    <w:rsid w:val="00B43A8F"/>
    <w:rsid w:val="00B43BC9"/>
    <w:rsid w:val="00B44C36"/>
    <w:rsid w:val="00B457A2"/>
    <w:rsid w:val="00B458DA"/>
    <w:rsid w:val="00B45F45"/>
    <w:rsid w:val="00B46060"/>
    <w:rsid w:val="00B4668D"/>
    <w:rsid w:val="00B46801"/>
    <w:rsid w:val="00B46CAA"/>
    <w:rsid w:val="00B471BB"/>
    <w:rsid w:val="00B47573"/>
    <w:rsid w:val="00B47698"/>
    <w:rsid w:val="00B47BAA"/>
    <w:rsid w:val="00B50FAF"/>
    <w:rsid w:val="00B513BB"/>
    <w:rsid w:val="00B518BD"/>
    <w:rsid w:val="00B526EC"/>
    <w:rsid w:val="00B529DF"/>
    <w:rsid w:val="00B52D79"/>
    <w:rsid w:val="00B53203"/>
    <w:rsid w:val="00B5327B"/>
    <w:rsid w:val="00B537FB"/>
    <w:rsid w:val="00B5393E"/>
    <w:rsid w:val="00B53E7B"/>
    <w:rsid w:val="00B5489C"/>
    <w:rsid w:val="00B54C4D"/>
    <w:rsid w:val="00B55236"/>
    <w:rsid w:val="00B553BD"/>
    <w:rsid w:val="00B55C52"/>
    <w:rsid w:val="00B561C3"/>
    <w:rsid w:val="00B562A3"/>
    <w:rsid w:val="00B56332"/>
    <w:rsid w:val="00B56D3A"/>
    <w:rsid w:val="00B56E4E"/>
    <w:rsid w:val="00B56EEC"/>
    <w:rsid w:val="00B56F66"/>
    <w:rsid w:val="00B57024"/>
    <w:rsid w:val="00B57464"/>
    <w:rsid w:val="00B575AE"/>
    <w:rsid w:val="00B578ED"/>
    <w:rsid w:val="00B57DDA"/>
    <w:rsid w:val="00B60216"/>
    <w:rsid w:val="00B60DCF"/>
    <w:rsid w:val="00B61079"/>
    <w:rsid w:val="00B61B42"/>
    <w:rsid w:val="00B61E56"/>
    <w:rsid w:val="00B62DA7"/>
    <w:rsid w:val="00B62DEA"/>
    <w:rsid w:val="00B62DFC"/>
    <w:rsid w:val="00B6311B"/>
    <w:rsid w:val="00B635DF"/>
    <w:rsid w:val="00B63957"/>
    <w:rsid w:val="00B6482A"/>
    <w:rsid w:val="00B6496C"/>
    <w:rsid w:val="00B64D82"/>
    <w:rsid w:val="00B654B0"/>
    <w:rsid w:val="00B6563F"/>
    <w:rsid w:val="00B658BD"/>
    <w:rsid w:val="00B65A43"/>
    <w:rsid w:val="00B6609E"/>
    <w:rsid w:val="00B660FC"/>
    <w:rsid w:val="00B6614F"/>
    <w:rsid w:val="00B66228"/>
    <w:rsid w:val="00B662A2"/>
    <w:rsid w:val="00B66642"/>
    <w:rsid w:val="00B66EC4"/>
    <w:rsid w:val="00B672AD"/>
    <w:rsid w:val="00B6766A"/>
    <w:rsid w:val="00B67778"/>
    <w:rsid w:val="00B678AA"/>
    <w:rsid w:val="00B67FD3"/>
    <w:rsid w:val="00B70CCC"/>
    <w:rsid w:val="00B70D98"/>
    <w:rsid w:val="00B7133C"/>
    <w:rsid w:val="00B71F9F"/>
    <w:rsid w:val="00B720A0"/>
    <w:rsid w:val="00B722E3"/>
    <w:rsid w:val="00B72712"/>
    <w:rsid w:val="00B72742"/>
    <w:rsid w:val="00B72E2A"/>
    <w:rsid w:val="00B72F8C"/>
    <w:rsid w:val="00B735B1"/>
    <w:rsid w:val="00B7369F"/>
    <w:rsid w:val="00B739D0"/>
    <w:rsid w:val="00B73AD1"/>
    <w:rsid w:val="00B73D17"/>
    <w:rsid w:val="00B740D2"/>
    <w:rsid w:val="00B749AF"/>
    <w:rsid w:val="00B74A6C"/>
    <w:rsid w:val="00B74F1F"/>
    <w:rsid w:val="00B7516A"/>
    <w:rsid w:val="00B75392"/>
    <w:rsid w:val="00B75551"/>
    <w:rsid w:val="00B7570C"/>
    <w:rsid w:val="00B75B60"/>
    <w:rsid w:val="00B75F6A"/>
    <w:rsid w:val="00B75F92"/>
    <w:rsid w:val="00B762A9"/>
    <w:rsid w:val="00B763BE"/>
    <w:rsid w:val="00B76538"/>
    <w:rsid w:val="00B77006"/>
    <w:rsid w:val="00B77169"/>
    <w:rsid w:val="00B771C6"/>
    <w:rsid w:val="00B77CBE"/>
    <w:rsid w:val="00B77F80"/>
    <w:rsid w:val="00B8041C"/>
    <w:rsid w:val="00B804C8"/>
    <w:rsid w:val="00B80D0F"/>
    <w:rsid w:val="00B8135D"/>
    <w:rsid w:val="00B8183E"/>
    <w:rsid w:val="00B82310"/>
    <w:rsid w:val="00B82DBF"/>
    <w:rsid w:val="00B82EDB"/>
    <w:rsid w:val="00B8311D"/>
    <w:rsid w:val="00B83AFE"/>
    <w:rsid w:val="00B83D1E"/>
    <w:rsid w:val="00B8446B"/>
    <w:rsid w:val="00B8467C"/>
    <w:rsid w:val="00B84F9B"/>
    <w:rsid w:val="00B85496"/>
    <w:rsid w:val="00B857C8"/>
    <w:rsid w:val="00B862C2"/>
    <w:rsid w:val="00B86592"/>
    <w:rsid w:val="00B86B36"/>
    <w:rsid w:val="00B86C61"/>
    <w:rsid w:val="00B87451"/>
    <w:rsid w:val="00B87482"/>
    <w:rsid w:val="00B87BB3"/>
    <w:rsid w:val="00B9006F"/>
    <w:rsid w:val="00B90592"/>
    <w:rsid w:val="00B90A3D"/>
    <w:rsid w:val="00B90ED8"/>
    <w:rsid w:val="00B91262"/>
    <w:rsid w:val="00B9180A"/>
    <w:rsid w:val="00B91A1D"/>
    <w:rsid w:val="00B91CB7"/>
    <w:rsid w:val="00B920F7"/>
    <w:rsid w:val="00B924FC"/>
    <w:rsid w:val="00B9395C"/>
    <w:rsid w:val="00B93D2B"/>
    <w:rsid w:val="00B94433"/>
    <w:rsid w:val="00B947C8"/>
    <w:rsid w:val="00B953CA"/>
    <w:rsid w:val="00B96480"/>
    <w:rsid w:val="00B967B6"/>
    <w:rsid w:val="00B96B40"/>
    <w:rsid w:val="00B96C4E"/>
    <w:rsid w:val="00B96E48"/>
    <w:rsid w:val="00B96EC5"/>
    <w:rsid w:val="00B971BE"/>
    <w:rsid w:val="00B9723A"/>
    <w:rsid w:val="00B9734D"/>
    <w:rsid w:val="00B975E5"/>
    <w:rsid w:val="00B978D2"/>
    <w:rsid w:val="00B97A8E"/>
    <w:rsid w:val="00B97DDD"/>
    <w:rsid w:val="00B97F86"/>
    <w:rsid w:val="00BA0A04"/>
    <w:rsid w:val="00BA110D"/>
    <w:rsid w:val="00BA1921"/>
    <w:rsid w:val="00BA1E90"/>
    <w:rsid w:val="00BA2197"/>
    <w:rsid w:val="00BA2462"/>
    <w:rsid w:val="00BA26B9"/>
    <w:rsid w:val="00BA2A7A"/>
    <w:rsid w:val="00BA2E40"/>
    <w:rsid w:val="00BA304B"/>
    <w:rsid w:val="00BA313B"/>
    <w:rsid w:val="00BA31BA"/>
    <w:rsid w:val="00BA3461"/>
    <w:rsid w:val="00BA3621"/>
    <w:rsid w:val="00BA366F"/>
    <w:rsid w:val="00BA3AA4"/>
    <w:rsid w:val="00BA3DFF"/>
    <w:rsid w:val="00BA40AF"/>
    <w:rsid w:val="00BA49E3"/>
    <w:rsid w:val="00BA4B9C"/>
    <w:rsid w:val="00BA4BF7"/>
    <w:rsid w:val="00BA4DFF"/>
    <w:rsid w:val="00BA5216"/>
    <w:rsid w:val="00BA5BC3"/>
    <w:rsid w:val="00BA69DB"/>
    <w:rsid w:val="00BA6E52"/>
    <w:rsid w:val="00BA7E82"/>
    <w:rsid w:val="00BB0376"/>
    <w:rsid w:val="00BB0609"/>
    <w:rsid w:val="00BB07F8"/>
    <w:rsid w:val="00BB0956"/>
    <w:rsid w:val="00BB0FE5"/>
    <w:rsid w:val="00BB1777"/>
    <w:rsid w:val="00BB18A4"/>
    <w:rsid w:val="00BB1DC6"/>
    <w:rsid w:val="00BB2524"/>
    <w:rsid w:val="00BB2B27"/>
    <w:rsid w:val="00BB2CD9"/>
    <w:rsid w:val="00BB2D0E"/>
    <w:rsid w:val="00BB378B"/>
    <w:rsid w:val="00BB37B8"/>
    <w:rsid w:val="00BB39D4"/>
    <w:rsid w:val="00BB3AD1"/>
    <w:rsid w:val="00BB3CE5"/>
    <w:rsid w:val="00BB3FA1"/>
    <w:rsid w:val="00BB46F5"/>
    <w:rsid w:val="00BB4BB0"/>
    <w:rsid w:val="00BB4E97"/>
    <w:rsid w:val="00BB5B45"/>
    <w:rsid w:val="00BB5B53"/>
    <w:rsid w:val="00BB5B6F"/>
    <w:rsid w:val="00BB5BE3"/>
    <w:rsid w:val="00BB5D88"/>
    <w:rsid w:val="00BB6039"/>
    <w:rsid w:val="00BB6585"/>
    <w:rsid w:val="00BB68B8"/>
    <w:rsid w:val="00BB6EB3"/>
    <w:rsid w:val="00BB6FE5"/>
    <w:rsid w:val="00BB7D76"/>
    <w:rsid w:val="00BC0211"/>
    <w:rsid w:val="00BC0705"/>
    <w:rsid w:val="00BC0D3F"/>
    <w:rsid w:val="00BC0E08"/>
    <w:rsid w:val="00BC140A"/>
    <w:rsid w:val="00BC17AF"/>
    <w:rsid w:val="00BC1BD6"/>
    <w:rsid w:val="00BC259E"/>
    <w:rsid w:val="00BC335A"/>
    <w:rsid w:val="00BC3627"/>
    <w:rsid w:val="00BC37A8"/>
    <w:rsid w:val="00BC420D"/>
    <w:rsid w:val="00BC45CD"/>
    <w:rsid w:val="00BC4678"/>
    <w:rsid w:val="00BC4DAC"/>
    <w:rsid w:val="00BC4F58"/>
    <w:rsid w:val="00BC5944"/>
    <w:rsid w:val="00BC5CC8"/>
    <w:rsid w:val="00BC5F3D"/>
    <w:rsid w:val="00BC60FA"/>
    <w:rsid w:val="00BC61FF"/>
    <w:rsid w:val="00BC6516"/>
    <w:rsid w:val="00BC6A2E"/>
    <w:rsid w:val="00BC702A"/>
    <w:rsid w:val="00BC741A"/>
    <w:rsid w:val="00BD12A5"/>
    <w:rsid w:val="00BD1B6B"/>
    <w:rsid w:val="00BD1CB6"/>
    <w:rsid w:val="00BD1E94"/>
    <w:rsid w:val="00BD29C3"/>
    <w:rsid w:val="00BD2B09"/>
    <w:rsid w:val="00BD2C02"/>
    <w:rsid w:val="00BD37D6"/>
    <w:rsid w:val="00BD3DBF"/>
    <w:rsid w:val="00BD43E7"/>
    <w:rsid w:val="00BD505F"/>
    <w:rsid w:val="00BD5B54"/>
    <w:rsid w:val="00BD6F8B"/>
    <w:rsid w:val="00BE0A48"/>
    <w:rsid w:val="00BE0A8F"/>
    <w:rsid w:val="00BE0BA3"/>
    <w:rsid w:val="00BE0DEF"/>
    <w:rsid w:val="00BE1B75"/>
    <w:rsid w:val="00BE1BDF"/>
    <w:rsid w:val="00BE2349"/>
    <w:rsid w:val="00BE2585"/>
    <w:rsid w:val="00BE2D5C"/>
    <w:rsid w:val="00BE2FC0"/>
    <w:rsid w:val="00BE3522"/>
    <w:rsid w:val="00BE41AD"/>
    <w:rsid w:val="00BE456F"/>
    <w:rsid w:val="00BE4581"/>
    <w:rsid w:val="00BE56EA"/>
    <w:rsid w:val="00BE60B7"/>
    <w:rsid w:val="00BE625B"/>
    <w:rsid w:val="00BE6631"/>
    <w:rsid w:val="00BE7A31"/>
    <w:rsid w:val="00BE7B1D"/>
    <w:rsid w:val="00BF0416"/>
    <w:rsid w:val="00BF0441"/>
    <w:rsid w:val="00BF0579"/>
    <w:rsid w:val="00BF065B"/>
    <w:rsid w:val="00BF09D2"/>
    <w:rsid w:val="00BF0A05"/>
    <w:rsid w:val="00BF0F01"/>
    <w:rsid w:val="00BF11B8"/>
    <w:rsid w:val="00BF1218"/>
    <w:rsid w:val="00BF1600"/>
    <w:rsid w:val="00BF18B7"/>
    <w:rsid w:val="00BF1E88"/>
    <w:rsid w:val="00BF2355"/>
    <w:rsid w:val="00BF2C3A"/>
    <w:rsid w:val="00BF2C42"/>
    <w:rsid w:val="00BF2FF6"/>
    <w:rsid w:val="00BF301A"/>
    <w:rsid w:val="00BF3862"/>
    <w:rsid w:val="00BF3B81"/>
    <w:rsid w:val="00BF4696"/>
    <w:rsid w:val="00BF54FB"/>
    <w:rsid w:val="00BF5C2E"/>
    <w:rsid w:val="00BF5C96"/>
    <w:rsid w:val="00BF5DE9"/>
    <w:rsid w:val="00BF671C"/>
    <w:rsid w:val="00BF6950"/>
    <w:rsid w:val="00BF6BD1"/>
    <w:rsid w:val="00BF7043"/>
    <w:rsid w:val="00BF74E8"/>
    <w:rsid w:val="00BF7594"/>
    <w:rsid w:val="00BF782E"/>
    <w:rsid w:val="00BF7C23"/>
    <w:rsid w:val="00C012AD"/>
    <w:rsid w:val="00C0130A"/>
    <w:rsid w:val="00C01546"/>
    <w:rsid w:val="00C01D61"/>
    <w:rsid w:val="00C01F97"/>
    <w:rsid w:val="00C021F5"/>
    <w:rsid w:val="00C022E6"/>
    <w:rsid w:val="00C02EDC"/>
    <w:rsid w:val="00C03CEB"/>
    <w:rsid w:val="00C0413C"/>
    <w:rsid w:val="00C04251"/>
    <w:rsid w:val="00C04630"/>
    <w:rsid w:val="00C04DDB"/>
    <w:rsid w:val="00C04DFB"/>
    <w:rsid w:val="00C0508F"/>
    <w:rsid w:val="00C0562D"/>
    <w:rsid w:val="00C056DF"/>
    <w:rsid w:val="00C0586D"/>
    <w:rsid w:val="00C05A5F"/>
    <w:rsid w:val="00C062D6"/>
    <w:rsid w:val="00C06B27"/>
    <w:rsid w:val="00C074F7"/>
    <w:rsid w:val="00C079A5"/>
    <w:rsid w:val="00C07AD7"/>
    <w:rsid w:val="00C07D88"/>
    <w:rsid w:val="00C10361"/>
    <w:rsid w:val="00C10450"/>
    <w:rsid w:val="00C10519"/>
    <w:rsid w:val="00C1053F"/>
    <w:rsid w:val="00C10CDB"/>
    <w:rsid w:val="00C10F50"/>
    <w:rsid w:val="00C1175C"/>
    <w:rsid w:val="00C119BF"/>
    <w:rsid w:val="00C11CBA"/>
    <w:rsid w:val="00C120DE"/>
    <w:rsid w:val="00C129F8"/>
    <w:rsid w:val="00C12BF5"/>
    <w:rsid w:val="00C1342A"/>
    <w:rsid w:val="00C136B9"/>
    <w:rsid w:val="00C13863"/>
    <w:rsid w:val="00C14176"/>
    <w:rsid w:val="00C146A4"/>
    <w:rsid w:val="00C149B8"/>
    <w:rsid w:val="00C15040"/>
    <w:rsid w:val="00C153AD"/>
    <w:rsid w:val="00C15B72"/>
    <w:rsid w:val="00C1616A"/>
    <w:rsid w:val="00C164EA"/>
    <w:rsid w:val="00C1672F"/>
    <w:rsid w:val="00C17DC0"/>
    <w:rsid w:val="00C205EA"/>
    <w:rsid w:val="00C20D28"/>
    <w:rsid w:val="00C20FE9"/>
    <w:rsid w:val="00C21308"/>
    <w:rsid w:val="00C219C9"/>
    <w:rsid w:val="00C21FDB"/>
    <w:rsid w:val="00C22247"/>
    <w:rsid w:val="00C2287F"/>
    <w:rsid w:val="00C22B6E"/>
    <w:rsid w:val="00C22F51"/>
    <w:rsid w:val="00C23A1F"/>
    <w:rsid w:val="00C24B05"/>
    <w:rsid w:val="00C24E4F"/>
    <w:rsid w:val="00C250E2"/>
    <w:rsid w:val="00C2579F"/>
    <w:rsid w:val="00C25C03"/>
    <w:rsid w:val="00C25D60"/>
    <w:rsid w:val="00C261DC"/>
    <w:rsid w:val="00C268B9"/>
    <w:rsid w:val="00C26AD5"/>
    <w:rsid w:val="00C26B89"/>
    <w:rsid w:val="00C26DA9"/>
    <w:rsid w:val="00C270A6"/>
    <w:rsid w:val="00C27836"/>
    <w:rsid w:val="00C27C19"/>
    <w:rsid w:val="00C27ED8"/>
    <w:rsid w:val="00C30015"/>
    <w:rsid w:val="00C30565"/>
    <w:rsid w:val="00C31688"/>
    <w:rsid w:val="00C31723"/>
    <w:rsid w:val="00C3205E"/>
    <w:rsid w:val="00C32D8A"/>
    <w:rsid w:val="00C32F49"/>
    <w:rsid w:val="00C33437"/>
    <w:rsid w:val="00C3353D"/>
    <w:rsid w:val="00C337F9"/>
    <w:rsid w:val="00C33BB0"/>
    <w:rsid w:val="00C33FBB"/>
    <w:rsid w:val="00C33FC3"/>
    <w:rsid w:val="00C3468A"/>
    <w:rsid w:val="00C348DC"/>
    <w:rsid w:val="00C34FAE"/>
    <w:rsid w:val="00C35036"/>
    <w:rsid w:val="00C358BD"/>
    <w:rsid w:val="00C35ABA"/>
    <w:rsid w:val="00C35DB7"/>
    <w:rsid w:val="00C363D8"/>
    <w:rsid w:val="00C3659A"/>
    <w:rsid w:val="00C36922"/>
    <w:rsid w:val="00C36E68"/>
    <w:rsid w:val="00C36F6A"/>
    <w:rsid w:val="00C37879"/>
    <w:rsid w:val="00C37924"/>
    <w:rsid w:val="00C37B9E"/>
    <w:rsid w:val="00C402AA"/>
    <w:rsid w:val="00C40306"/>
    <w:rsid w:val="00C406F3"/>
    <w:rsid w:val="00C41790"/>
    <w:rsid w:val="00C41E13"/>
    <w:rsid w:val="00C42092"/>
    <w:rsid w:val="00C4211B"/>
    <w:rsid w:val="00C42432"/>
    <w:rsid w:val="00C42AD5"/>
    <w:rsid w:val="00C42C11"/>
    <w:rsid w:val="00C42DA4"/>
    <w:rsid w:val="00C431B1"/>
    <w:rsid w:val="00C43317"/>
    <w:rsid w:val="00C438D7"/>
    <w:rsid w:val="00C43A15"/>
    <w:rsid w:val="00C44AD4"/>
    <w:rsid w:val="00C44D19"/>
    <w:rsid w:val="00C45AA8"/>
    <w:rsid w:val="00C45BD1"/>
    <w:rsid w:val="00C46233"/>
    <w:rsid w:val="00C463C8"/>
    <w:rsid w:val="00C465E6"/>
    <w:rsid w:val="00C46E8C"/>
    <w:rsid w:val="00C46F38"/>
    <w:rsid w:val="00C47009"/>
    <w:rsid w:val="00C47193"/>
    <w:rsid w:val="00C474D0"/>
    <w:rsid w:val="00C4784F"/>
    <w:rsid w:val="00C47935"/>
    <w:rsid w:val="00C47A04"/>
    <w:rsid w:val="00C47B96"/>
    <w:rsid w:val="00C502B6"/>
    <w:rsid w:val="00C50355"/>
    <w:rsid w:val="00C505E4"/>
    <w:rsid w:val="00C51951"/>
    <w:rsid w:val="00C51BA9"/>
    <w:rsid w:val="00C5205A"/>
    <w:rsid w:val="00C531FD"/>
    <w:rsid w:val="00C535BC"/>
    <w:rsid w:val="00C5365D"/>
    <w:rsid w:val="00C537E8"/>
    <w:rsid w:val="00C53C6D"/>
    <w:rsid w:val="00C54174"/>
    <w:rsid w:val="00C54621"/>
    <w:rsid w:val="00C54A38"/>
    <w:rsid w:val="00C553EB"/>
    <w:rsid w:val="00C55738"/>
    <w:rsid w:val="00C55771"/>
    <w:rsid w:val="00C55BEE"/>
    <w:rsid w:val="00C5638A"/>
    <w:rsid w:val="00C56B14"/>
    <w:rsid w:val="00C56C40"/>
    <w:rsid w:val="00C57B2F"/>
    <w:rsid w:val="00C57E47"/>
    <w:rsid w:val="00C57FDD"/>
    <w:rsid w:val="00C60051"/>
    <w:rsid w:val="00C60234"/>
    <w:rsid w:val="00C6032D"/>
    <w:rsid w:val="00C60B38"/>
    <w:rsid w:val="00C61597"/>
    <w:rsid w:val="00C61748"/>
    <w:rsid w:val="00C61E20"/>
    <w:rsid w:val="00C621E6"/>
    <w:rsid w:val="00C621F0"/>
    <w:rsid w:val="00C62783"/>
    <w:rsid w:val="00C6354D"/>
    <w:rsid w:val="00C636EA"/>
    <w:rsid w:val="00C639A6"/>
    <w:rsid w:val="00C64406"/>
    <w:rsid w:val="00C64734"/>
    <w:rsid w:val="00C64986"/>
    <w:rsid w:val="00C649DF"/>
    <w:rsid w:val="00C64F45"/>
    <w:rsid w:val="00C65206"/>
    <w:rsid w:val="00C655CA"/>
    <w:rsid w:val="00C65A73"/>
    <w:rsid w:val="00C664CC"/>
    <w:rsid w:val="00C6657D"/>
    <w:rsid w:val="00C6685C"/>
    <w:rsid w:val="00C668F4"/>
    <w:rsid w:val="00C66B33"/>
    <w:rsid w:val="00C66EF8"/>
    <w:rsid w:val="00C6723B"/>
    <w:rsid w:val="00C704C2"/>
    <w:rsid w:val="00C70619"/>
    <w:rsid w:val="00C70D51"/>
    <w:rsid w:val="00C7127A"/>
    <w:rsid w:val="00C71B7D"/>
    <w:rsid w:val="00C71F4A"/>
    <w:rsid w:val="00C72189"/>
    <w:rsid w:val="00C722BE"/>
    <w:rsid w:val="00C72FE0"/>
    <w:rsid w:val="00C73046"/>
    <w:rsid w:val="00C73137"/>
    <w:rsid w:val="00C74C0A"/>
    <w:rsid w:val="00C74F94"/>
    <w:rsid w:val="00C75B94"/>
    <w:rsid w:val="00C75DC9"/>
    <w:rsid w:val="00C75FFE"/>
    <w:rsid w:val="00C76062"/>
    <w:rsid w:val="00C76163"/>
    <w:rsid w:val="00C76307"/>
    <w:rsid w:val="00C76E36"/>
    <w:rsid w:val="00C7701B"/>
    <w:rsid w:val="00C77C40"/>
    <w:rsid w:val="00C77CD9"/>
    <w:rsid w:val="00C81617"/>
    <w:rsid w:val="00C81B3F"/>
    <w:rsid w:val="00C8231A"/>
    <w:rsid w:val="00C8243C"/>
    <w:rsid w:val="00C82E66"/>
    <w:rsid w:val="00C82EB8"/>
    <w:rsid w:val="00C831DB"/>
    <w:rsid w:val="00C832DF"/>
    <w:rsid w:val="00C833E7"/>
    <w:rsid w:val="00C83466"/>
    <w:rsid w:val="00C84451"/>
    <w:rsid w:val="00C845C9"/>
    <w:rsid w:val="00C849A7"/>
    <w:rsid w:val="00C84A2F"/>
    <w:rsid w:val="00C84B58"/>
    <w:rsid w:val="00C84EFB"/>
    <w:rsid w:val="00C85155"/>
    <w:rsid w:val="00C851D6"/>
    <w:rsid w:val="00C8561F"/>
    <w:rsid w:val="00C85B38"/>
    <w:rsid w:val="00C85C32"/>
    <w:rsid w:val="00C85EDB"/>
    <w:rsid w:val="00C85F78"/>
    <w:rsid w:val="00C863F7"/>
    <w:rsid w:val="00C8653F"/>
    <w:rsid w:val="00C86E14"/>
    <w:rsid w:val="00C8731A"/>
    <w:rsid w:val="00C8733F"/>
    <w:rsid w:val="00C87602"/>
    <w:rsid w:val="00C9006F"/>
    <w:rsid w:val="00C902D1"/>
    <w:rsid w:val="00C904DB"/>
    <w:rsid w:val="00C909F9"/>
    <w:rsid w:val="00C90D0B"/>
    <w:rsid w:val="00C9103E"/>
    <w:rsid w:val="00C92AC1"/>
    <w:rsid w:val="00C932A5"/>
    <w:rsid w:val="00C934B2"/>
    <w:rsid w:val="00C9360B"/>
    <w:rsid w:val="00C93893"/>
    <w:rsid w:val="00C93CBE"/>
    <w:rsid w:val="00C93EDA"/>
    <w:rsid w:val="00C941B2"/>
    <w:rsid w:val="00C94793"/>
    <w:rsid w:val="00C94AB2"/>
    <w:rsid w:val="00C94D7C"/>
    <w:rsid w:val="00C94F3D"/>
    <w:rsid w:val="00C958B6"/>
    <w:rsid w:val="00C95CF7"/>
    <w:rsid w:val="00C95D04"/>
    <w:rsid w:val="00C96A4D"/>
    <w:rsid w:val="00C97480"/>
    <w:rsid w:val="00C9772D"/>
    <w:rsid w:val="00C97778"/>
    <w:rsid w:val="00CA0134"/>
    <w:rsid w:val="00CA0639"/>
    <w:rsid w:val="00CA07A9"/>
    <w:rsid w:val="00CA0BCF"/>
    <w:rsid w:val="00CA0CD1"/>
    <w:rsid w:val="00CA0D26"/>
    <w:rsid w:val="00CA0E46"/>
    <w:rsid w:val="00CA14F5"/>
    <w:rsid w:val="00CA1526"/>
    <w:rsid w:val="00CA1BD2"/>
    <w:rsid w:val="00CA1C0D"/>
    <w:rsid w:val="00CA1E74"/>
    <w:rsid w:val="00CA2383"/>
    <w:rsid w:val="00CA26C7"/>
    <w:rsid w:val="00CA26C8"/>
    <w:rsid w:val="00CA2D02"/>
    <w:rsid w:val="00CA3809"/>
    <w:rsid w:val="00CA461F"/>
    <w:rsid w:val="00CA47C6"/>
    <w:rsid w:val="00CA48CD"/>
    <w:rsid w:val="00CA4A04"/>
    <w:rsid w:val="00CA50C0"/>
    <w:rsid w:val="00CA5A20"/>
    <w:rsid w:val="00CA62B0"/>
    <w:rsid w:val="00CA6DA4"/>
    <w:rsid w:val="00CA7312"/>
    <w:rsid w:val="00CA777C"/>
    <w:rsid w:val="00CA77B3"/>
    <w:rsid w:val="00CA78E8"/>
    <w:rsid w:val="00CB027B"/>
    <w:rsid w:val="00CB0962"/>
    <w:rsid w:val="00CB118E"/>
    <w:rsid w:val="00CB1548"/>
    <w:rsid w:val="00CB15C9"/>
    <w:rsid w:val="00CB177C"/>
    <w:rsid w:val="00CB1B38"/>
    <w:rsid w:val="00CB1D73"/>
    <w:rsid w:val="00CB1EE6"/>
    <w:rsid w:val="00CB20A0"/>
    <w:rsid w:val="00CB20F6"/>
    <w:rsid w:val="00CB2185"/>
    <w:rsid w:val="00CB26ED"/>
    <w:rsid w:val="00CB29ED"/>
    <w:rsid w:val="00CB2FB5"/>
    <w:rsid w:val="00CB321E"/>
    <w:rsid w:val="00CB33A7"/>
    <w:rsid w:val="00CB3668"/>
    <w:rsid w:val="00CB37E0"/>
    <w:rsid w:val="00CB397E"/>
    <w:rsid w:val="00CB3CC1"/>
    <w:rsid w:val="00CB424A"/>
    <w:rsid w:val="00CB43DA"/>
    <w:rsid w:val="00CB46F1"/>
    <w:rsid w:val="00CB4CB8"/>
    <w:rsid w:val="00CB51EF"/>
    <w:rsid w:val="00CB54CB"/>
    <w:rsid w:val="00CB559C"/>
    <w:rsid w:val="00CB6026"/>
    <w:rsid w:val="00CB6926"/>
    <w:rsid w:val="00CB6963"/>
    <w:rsid w:val="00CB6AA2"/>
    <w:rsid w:val="00CB6AA3"/>
    <w:rsid w:val="00CB6BC3"/>
    <w:rsid w:val="00CB6BCA"/>
    <w:rsid w:val="00CB6D9E"/>
    <w:rsid w:val="00CB6EB5"/>
    <w:rsid w:val="00CB6F59"/>
    <w:rsid w:val="00CB7448"/>
    <w:rsid w:val="00CB7F2D"/>
    <w:rsid w:val="00CC001E"/>
    <w:rsid w:val="00CC07DE"/>
    <w:rsid w:val="00CC0D9A"/>
    <w:rsid w:val="00CC0F68"/>
    <w:rsid w:val="00CC1B71"/>
    <w:rsid w:val="00CC2C6F"/>
    <w:rsid w:val="00CC30FE"/>
    <w:rsid w:val="00CC3261"/>
    <w:rsid w:val="00CC3DC5"/>
    <w:rsid w:val="00CC4082"/>
    <w:rsid w:val="00CC434A"/>
    <w:rsid w:val="00CC43CD"/>
    <w:rsid w:val="00CC46C2"/>
    <w:rsid w:val="00CC4A44"/>
    <w:rsid w:val="00CC4B2B"/>
    <w:rsid w:val="00CC4B2E"/>
    <w:rsid w:val="00CC4DE7"/>
    <w:rsid w:val="00CC57D4"/>
    <w:rsid w:val="00CC5C38"/>
    <w:rsid w:val="00CC5E27"/>
    <w:rsid w:val="00CC6397"/>
    <w:rsid w:val="00CC6773"/>
    <w:rsid w:val="00CD0283"/>
    <w:rsid w:val="00CD0833"/>
    <w:rsid w:val="00CD0ADF"/>
    <w:rsid w:val="00CD0B5B"/>
    <w:rsid w:val="00CD1187"/>
    <w:rsid w:val="00CD13C9"/>
    <w:rsid w:val="00CD1CA6"/>
    <w:rsid w:val="00CD236A"/>
    <w:rsid w:val="00CD27FB"/>
    <w:rsid w:val="00CD2FA1"/>
    <w:rsid w:val="00CD374D"/>
    <w:rsid w:val="00CD397E"/>
    <w:rsid w:val="00CD3C76"/>
    <w:rsid w:val="00CD3D4E"/>
    <w:rsid w:val="00CD5221"/>
    <w:rsid w:val="00CD5237"/>
    <w:rsid w:val="00CD57E6"/>
    <w:rsid w:val="00CD5E19"/>
    <w:rsid w:val="00CD65D6"/>
    <w:rsid w:val="00CD720A"/>
    <w:rsid w:val="00CD7546"/>
    <w:rsid w:val="00CD75FB"/>
    <w:rsid w:val="00CD7BE9"/>
    <w:rsid w:val="00CD7E98"/>
    <w:rsid w:val="00CD7F17"/>
    <w:rsid w:val="00CE019A"/>
    <w:rsid w:val="00CE04E4"/>
    <w:rsid w:val="00CE0B13"/>
    <w:rsid w:val="00CE0D9D"/>
    <w:rsid w:val="00CE0E2A"/>
    <w:rsid w:val="00CE1080"/>
    <w:rsid w:val="00CE1446"/>
    <w:rsid w:val="00CE2D29"/>
    <w:rsid w:val="00CE2E6D"/>
    <w:rsid w:val="00CE3075"/>
    <w:rsid w:val="00CE37E7"/>
    <w:rsid w:val="00CE3859"/>
    <w:rsid w:val="00CE3D1E"/>
    <w:rsid w:val="00CE4351"/>
    <w:rsid w:val="00CE4B16"/>
    <w:rsid w:val="00CE50EB"/>
    <w:rsid w:val="00CE55CE"/>
    <w:rsid w:val="00CE57DB"/>
    <w:rsid w:val="00CE58DA"/>
    <w:rsid w:val="00CE6402"/>
    <w:rsid w:val="00CE641C"/>
    <w:rsid w:val="00CE6639"/>
    <w:rsid w:val="00CE6642"/>
    <w:rsid w:val="00CE6C95"/>
    <w:rsid w:val="00CE6DD0"/>
    <w:rsid w:val="00CE7B69"/>
    <w:rsid w:val="00CF0938"/>
    <w:rsid w:val="00CF2175"/>
    <w:rsid w:val="00CF26B3"/>
    <w:rsid w:val="00CF29B4"/>
    <w:rsid w:val="00CF2BD2"/>
    <w:rsid w:val="00CF3418"/>
    <w:rsid w:val="00CF3423"/>
    <w:rsid w:val="00CF3931"/>
    <w:rsid w:val="00CF4240"/>
    <w:rsid w:val="00CF4EB0"/>
    <w:rsid w:val="00CF5593"/>
    <w:rsid w:val="00CF55E1"/>
    <w:rsid w:val="00CF5A1A"/>
    <w:rsid w:val="00CF5C1D"/>
    <w:rsid w:val="00CF5D93"/>
    <w:rsid w:val="00CF5E30"/>
    <w:rsid w:val="00CF64AD"/>
    <w:rsid w:val="00CF663E"/>
    <w:rsid w:val="00CF6E4B"/>
    <w:rsid w:val="00CF73BE"/>
    <w:rsid w:val="00CF73FE"/>
    <w:rsid w:val="00CF7C4B"/>
    <w:rsid w:val="00D008E2"/>
    <w:rsid w:val="00D014D1"/>
    <w:rsid w:val="00D014E5"/>
    <w:rsid w:val="00D0168F"/>
    <w:rsid w:val="00D01D92"/>
    <w:rsid w:val="00D01FD4"/>
    <w:rsid w:val="00D021FF"/>
    <w:rsid w:val="00D023DF"/>
    <w:rsid w:val="00D02496"/>
    <w:rsid w:val="00D026EA"/>
    <w:rsid w:val="00D027CC"/>
    <w:rsid w:val="00D028AD"/>
    <w:rsid w:val="00D02986"/>
    <w:rsid w:val="00D02C45"/>
    <w:rsid w:val="00D02CE7"/>
    <w:rsid w:val="00D02D8C"/>
    <w:rsid w:val="00D02E08"/>
    <w:rsid w:val="00D03569"/>
    <w:rsid w:val="00D036AE"/>
    <w:rsid w:val="00D03DCF"/>
    <w:rsid w:val="00D04216"/>
    <w:rsid w:val="00D04400"/>
    <w:rsid w:val="00D047F2"/>
    <w:rsid w:val="00D05014"/>
    <w:rsid w:val="00D0542A"/>
    <w:rsid w:val="00D05611"/>
    <w:rsid w:val="00D05721"/>
    <w:rsid w:val="00D0588F"/>
    <w:rsid w:val="00D058FC"/>
    <w:rsid w:val="00D05C39"/>
    <w:rsid w:val="00D05C5A"/>
    <w:rsid w:val="00D05FED"/>
    <w:rsid w:val="00D0675B"/>
    <w:rsid w:val="00D06E0D"/>
    <w:rsid w:val="00D071A0"/>
    <w:rsid w:val="00D07DD4"/>
    <w:rsid w:val="00D1073E"/>
    <w:rsid w:val="00D10B9A"/>
    <w:rsid w:val="00D10DBB"/>
    <w:rsid w:val="00D11103"/>
    <w:rsid w:val="00D115C4"/>
    <w:rsid w:val="00D11619"/>
    <w:rsid w:val="00D11B47"/>
    <w:rsid w:val="00D11BA9"/>
    <w:rsid w:val="00D11C5E"/>
    <w:rsid w:val="00D12AFF"/>
    <w:rsid w:val="00D12D81"/>
    <w:rsid w:val="00D12F7F"/>
    <w:rsid w:val="00D1305C"/>
    <w:rsid w:val="00D13A4F"/>
    <w:rsid w:val="00D13E4D"/>
    <w:rsid w:val="00D140B1"/>
    <w:rsid w:val="00D144ED"/>
    <w:rsid w:val="00D1486C"/>
    <w:rsid w:val="00D149E6"/>
    <w:rsid w:val="00D14A7E"/>
    <w:rsid w:val="00D14D7E"/>
    <w:rsid w:val="00D1515A"/>
    <w:rsid w:val="00D152FA"/>
    <w:rsid w:val="00D158A5"/>
    <w:rsid w:val="00D15F3E"/>
    <w:rsid w:val="00D15F93"/>
    <w:rsid w:val="00D163FC"/>
    <w:rsid w:val="00D1660C"/>
    <w:rsid w:val="00D16B96"/>
    <w:rsid w:val="00D16E6C"/>
    <w:rsid w:val="00D16FAA"/>
    <w:rsid w:val="00D174DD"/>
    <w:rsid w:val="00D20190"/>
    <w:rsid w:val="00D208AB"/>
    <w:rsid w:val="00D20A9E"/>
    <w:rsid w:val="00D210E0"/>
    <w:rsid w:val="00D2195B"/>
    <w:rsid w:val="00D22326"/>
    <w:rsid w:val="00D2251A"/>
    <w:rsid w:val="00D2293C"/>
    <w:rsid w:val="00D22AD1"/>
    <w:rsid w:val="00D23601"/>
    <w:rsid w:val="00D238D7"/>
    <w:rsid w:val="00D24379"/>
    <w:rsid w:val="00D2469A"/>
    <w:rsid w:val="00D24C00"/>
    <w:rsid w:val="00D2542C"/>
    <w:rsid w:val="00D254C9"/>
    <w:rsid w:val="00D2580C"/>
    <w:rsid w:val="00D26053"/>
    <w:rsid w:val="00D264F3"/>
    <w:rsid w:val="00D26883"/>
    <w:rsid w:val="00D269CF"/>
    <w:rsid w:val="00D269D9"/>
    <w:rsid w:val="00D26ACA"/>
    <w:rsid w:val="00D26C9A"/>
    <w:rsid w:val="00D27210"/>
    <w:rsid w:val="00D27E45"/>
    <w:rsid w:val="00D27FBB"/>
    <w:rsid w:val="00D310DC"/>
    <w:rsid w:val="00D3171A"/>
    <w:rsid w:val="00D32007"/>
    <w:rsid w:val="00D3220D"/>
    <w:rsid w:val="00D32A1F"/>
    <w:rsid w:val="00D32A26"/>
    <w:rsid w:val="00D32E66"/>
    <w:rsid w:val="00D333E7"/>
    <w:rsid w:val="00D33778"/>
    <w:rsid w:val="00D33AB3"/>
    <w:rsid w:val="00D33B53"/>
    <w:rsid w:val="00D3465A"/>
    <w:rsid w:val="00D34A9A"/>
    <w:rsid w:val="00D34B2B"/>
    <w:rsid w:val="00D364F5"/>
    <w:rsid w:val="00D366CF"/>
    <w:rsid w:val="00D368B5"/>
    <w:rsid w:val="00D375EE"/>
    <w:rsid w:val="00D37A6D"/>
    <w:rsid w:val="00D37AF4"/>
    <w:rsid w:val="00D37F07"/>
    <w:rsid w:val="00D40275"/>
    <w:rsid w:val="00D402FA"/>
    <w:rsid w:val="00D403EF"/>
    <w:rsid w:val="00D40A4E"/>
    <w:rsid w:val="00D41265"/>
    <w:rsid w:val="00D41321"/>
    <w:rsid w:val="00D414AD"/>
    <w:rsid w:val="00D415D9"/>
    <w:rsid w:val="00D41A86"/>
    <w:rsid w:val="00D41CC0"/>
    <w:rsid w:val="00D42130"/>
    <w:rsid w:val="00D43185"/>
    <w:rsid w:val="00D43353"/>
    <w:rsid w:val="00D43393"/>
    <w:rsid w:val="00D43CFC"/>
    <w:rsid w:val="00D44BD6"/>
    <w:rsid w:val="00D45616"/>
    <w:rsid w:val="00D45755"/>
    <w:rsid w:val="00D45D35"/>
    <w:rsid w:val="00D45F5C"/>
    <w:rsid w:val="00D465D9"/>
    <w:rsid w:val="00D46707"/>
    <w:rsid w:val="00D46968"/>
    <w:rsid w:val="00D46D3D"/>
    <w:rsid w:val="00D471AA"/>
    <w:rsid w:val="00D4761F"/>
    <w:rsid w:val="00D47A2A"/>
    <w:rsid w:val="00D47F17"/>
    <w:rsid w:val="00D505C5"/>
    <w:rsid w:val="00D50643"/>
    <w:rsid w:val="00D50982"/>
    <w:rsid w:val="00D5101C"/>
    <w:rsid w:val="00D51095"/>
    <w:rsid w:val="00D51CFA"/>
    <w:rsid w:val="00D5270D"/>
    <w:rsid w:val="00D5279E"/>
    <w:rsid w:val="00D52BEB"/>
    <w:rsid w:val="00D52C80"/>
    <w:rsid w:val="00D52CEA"/>
    <w:rsid w:val="00D53705"/>
    <w:rsid w:val="00D5375A"/>
    <w:rsid w:val="00D53B37"/>
    <w:rsid w:val="00D53E2D"/>
    <w:rsid w:val="00D54310"/>
    <w:rsid w:val="00D54470"/>
    <w:rsid w:val="00D54481"/>
    <w:rsid w:val="00D54976"/>
    <w:rsid w:val="00D54EF4"/>
    <w:rsid w:val="00D556BD"/>
    <w:rsid w:val="00D55BC8"/>
    <w:rsid w:val="00D5650E"/>
    <w:rsid w:val="00D56707"/>
    <w:rsid w:val="00D56B80"/>
    <w:rsid w:val="00D57535"/>
    <w:rsid w:val="00D576D1"/>
    <w:rsid w:val="00D57718"/>
    <w:rsid w:val="00D57DC6"/>
    <w:rsid w:val="00D608ED"/>
    <w:rsid w:val="00D60E0F"/>
    <w:rsid w:val="00D60FB1"/>
    <w:rsid w:val="00D61622"/>
    <w:rsid w:val="00D616E6"/>
    <w:rsid w:val="00D61C08"/>
    <w:rsid w:val="00D61D71"/>
    <w:rsid w:val="00D61E28"/>
    <w:rsid w:val="00D61FF6"/>
    <w:rsid w:val="00D63265"/>
    <w:rsid w:val="00D636F6"/>
    <w:rsid w:val="00D638C7"/>
    <w:rsid w:val="00D63D48"/>
    <w:rsid w:val="00D63E63"/>
    <w:rsid w:val="00D6401C"/>
    <w:rsid w:val="00D64040"/>
    <w:rsid w:val="00D653B7"/>
    <w:rsid w:val="00D65A24"/>
    <w:rsid w:val="00D662EB"/>
    <w:rsid w:val="00D666E5"/>
    <w:rsid w:val="00D6670F"/>
    <w:rsid w:val="00D6759B"/>
    <w:rsid w:val="00D67F8D"/>
    <w:rsid w:val="00D712C1"/>
    <w:rsid w:val="00D7160F"/>
    <w:rsid w:val="00D716E9"/>
    <w:rsid w:val="00D721E9"/>
    <w:rsid w:val="00D72B59"/>
    <w:rsid w:val="00D72BC2"/>
    <w:rsid w:val="00D72CB6"/>
    <w:rsid w:val="00D73F1E"/>
    <w:rsid w:val="00D74093"/>
    <w:rsid w:val="00D7449D"/>
    <w:rsid w:val="00D74642"/>
    <w:rsid w:val="00D747B7"/>
    <w:rsid w:val="00D74A64"/>
    <w:rsid w:val="00D74AD4"/>
    <w:rsid w:val="00D74D87"/>
    <w:rsid w:val="00D74DC5"/>
    <w:rsid w:val="00D74EED"/>
    <w:rsid w:val="00D750BB"/>
    <w:rsid w:val="00D758E4"/>
    <w:rsid w:val="00D75FFE"/>
    <w:rsid w:val="00D765A3"/>
    <w:rsid w:val="00D76A5D"/>
    <w:rsid w:val="00D76E38"/>
    <w:rsid w:val="00D7797A"/>
    <w:rsid w:val="00D77ED0"/>
    <w:rsid w:val="00D802D5"/>
    <w:rsid w:val="00D803C7"/>
    <w:rsid w:val="00D805C5"/>
    <w:rsid w:val="00D80C7B"/>
    <w:rsid w:val="00D80EEE"/>
    <w:rsid w:val="00D81551"/>
    <w:rsid w:val="00D81560"/>
    <w:rsid w:val="00D81817"/>
    <w:rsid w:val="00D81F34"/>
    <w:rsid w:val="00D8218D"/>
    <w:rsid w:val="00D82919"/>
    <w:rsid w:val="00D832FE"/>
    <w:rsid w:val="00D84C1B"/>
    <w:rsid w:val="00D85167"/>
    <w:rsid w:val="00D85C9E"/>
    <w:rsid w:val="00D86059"/>
    <w:rsid w:val="00D86153"/>
    <w:rsid w:val="00D862FA"/>
    <w:rsid w:val="00D8646E"/>
    <w:rsid w:val="00D875A6"/>
    <w:rsid w:val="00D876CF"/>
    <w:rsid w:val="00D87B05"/>
    <w:rsid w:val="00D90172"/>
    <w:rsid w:val="00D90602"/>
    <w:rsid w:val="00D90EF4"/>
    <w:rsid w:val="00D91372"/>
    <w:rsid w:val="00D915F6"/>
    <w:rsid w:val="00D923B3"/>
    <w:rsid w:val="00D9273C"/>
    <w:rsid w:val="00D92F82"/>
    <w:rsid w:val="00D92F83"/>
    <w:rsid w:val="00D93772"/>
    <w:rsid w:val="00D93F1C"/>
    <w:rsid w:val="00D94DE3"/>
    <w:rsid w:val="00D95A69"/>
    <w:rsid w:val="00D95D8B"/>
    <w:rsid w:val="00D960EC"/>
    <w:rsid w:val="00D9632B"/>
    <w:rsid w:val="00D968F6"/>
    <w:rsid w:val="00D96B74"/>
    <w:rsid w:val="00D97E02"/>
    <w:rsid w:val="00DA05D0"/>
    <w:rsid w:val="00DA0B82"/>
    <w:rsid w:val="00DA0DE9"/>
    <w:rsid w:val="00DA12CD"/>
    <w:rsid w:val="00DA178A"/>
    <w:rsid w:val="00DA25B3"/>
    <w:rsid w:val="00DA262C"/>
    <w:rsid w:val="00DA28CF"/>
    <w:rsid w:val="00DA2BFB"/>
    <w:rsid w:val="00DA2CFB"/>
    <w:rsid w:val="00DA3663"/>
    <w:rsid w:val="00DA3CE3"/>
    <w:rsid w:val="00DA3CE8"/>
    <w:rsid w:val="00DA3CEF"/>
    <w:rsid w:val="00DA41E4"/>
    <w:rsid w:val="00DA452A"/>
    <w:rsid w:val="00DA47A5"/>
    <w:rsid w:val="00DA48F1"/>
    <w:rsid w:val="00DA4DF2"/>
    <w:rsid w:val="00DA5119"/>
    <w:rsid w:val="00DA5FE5"/>
    <w:rsid w:val="00DA601F"/>
    <w:rsid w:val="00DA625E"/>
    <w:rsid w:val="00DA679D"/>
    <w:rsid w:val="00DA6A36"/>
    <w:rsid w:val="00DA6EDF"/>
    <w:rsid w:val="00DA7A76"/>
    <w:rsid w:val="00DB08AD"/>
    <w:rsid w:val="00DB09DD"/>
    <w:rsid w:val="00DB0CD3"/>
    <w:rsid w:val="00DB0D98"/>
    <w:rsid w:val="00DB1E92"/>
    <w:rsid w:val="00DB2F1A"/>
    <w:rsid w:val="00DB32E8"/>
    <w:rsid w:val="00DB4761"/>
    <w:rsid w:val="00DB4A08"/>
    <w:rsid w:val="00DB4AAD"/>
    <w:rsid w:val="00DB4FAF"/>
    <w:rsid w:val="00DB4FC9"/>
    <w:rsid w:val="00DB58BC"/>
    <w:rsid w:val="00DB58C6"/>
    <w:rsid w:val="00DB5EF0"/>
    <w:rsid w:val="00DB5FEF"/>
    <w:rsid w:val="00DB6192"/>
    <w:rsid w:val="00DB641C"/>
    <w:rsid w:val="00DB6971"/>
    <w:rsid w:val="00DB70B4"/>
    <w:rsid w:val="00DB723A"/>
    <w:rsid w:val="00DB78C5"/>
    <w:rsid w:val="00DB7C9B"/>
    <w:rsid w:val="00DB7CE7"/>
    <w:rsid w:val="00DC0473"/>
    <w:rsid w:val="00DC048F"/>
    <w:rsid w:val="00DC1078"/>
    <w:rsid w:val="00DC189B"/>
    <w:rsid w:val="00DC1A86"/>
    <w:rsid w:val="00DC2320"/>
    <w:rsid w:val="00DC23EA"/>
    <w:rsid w:val="00DC2DB2"/>
    <w:rsid w:val="00DC359F"/>
    <w:rsid w:val="00DC413F"/>
    <w:rsid w:val="00DC4675"/>
    <w:rsid w:val="00DC4C5F"/>
    <w:rsid w:val="00DC4DC1"/>
    <w:rsid w:val="00DC4F60"/>
    <w:rsid w:val="00DC51EB"/>
    <w:rsid w:val="00DC5278"/>
    <w:rsid w:val="00DC52B8"/>
    <w:rsid w:val="00DC53E0"/>
    <w:rsid w:val="00DC5EC2"/>
    <w:rsid w:val="00DC65D9"/>
    <w:rsid w:val="00DC679D"/>
    <w:rsid w:val="00DC6A15"/>
    <w:rsid w:val="00DC6A89"/>
    <w:rsid w:val="00DC6BF6"/>
    <w:rsid w:val="00DC6D46"/>
    <w:rsid w:val="00DD0036"/>
    <w:rsid w:val="00DD0804"/>
    <w:rsid w:val="00DD0ED1"/>
    <w:rsid w:val="00DD1AF5"/>
    <w:rsid w:val="00DD207D"/>
    <w:rsid w:val="00DD21DC"/>
    <w:rsid w:val="00DD38E0"/>
    <w:rsid w:val="00DD39A8"/>
    <w:rsid w:val="00DD4383"/>
    <w:rsid w:val="00DD475E"/>
    <w:rsid w:val="00DD54BC"/>
    <w:rsid w:val="00DD5E0B"/>
    <w:rsid w:val="00DD69C1"/>
    <w:rsid w:val="00DD75F4"/>
    <w:rsid w:val="00DD7656"/>
    <w:rsid w:val="00DE092D"/>
    <w:rsid w:val="00DE154B"/>
    <w:rsid w:val="00DE1D8D"/>
    <w:rsid w:val="00DE244D"/>
    <w:rsid w:val="00DE2544"/>
    <w:rsid w:val="00DE2621"/>
    <w:rsid w:val="00DE2FEA"/>
    <w:rsid w:val="00DE3058"/>
    <w:rsid w:val="00DE3130"/>
    <w:rsid w:val="00DE31E2"/>
    <w:rsid w:val="00DE359F"/>
    <w:rsid w:val="00DE37F0"/>
    <w:rsid w:val="00DE3FAE"/>
    <w:rsid w:val="00DE423D"/>
    <w:rsid w:val="00DE4F6F"/>
    <w:rsid w:val="00DE585A"/>
    <w:rsid w:val="00DE5FB9"/>
    <w:rsid w:val="00DE5FC6"/>
    <w:rsid w:val="00DE61C3"/>
    <w:rsid w:val="00DE66BA"/>
    <w:rsid w:val="00DE7A5C"/>
    <w:rsid w:val="00DF04FA"/>
    <w:rsid w:val="00DF0E84"/>
    <w:rsid w:val="00DF12C4"/>
    <w:rsid w:val="00DF12F7"/>
    <w:rsid w:val="00DF1407"/>
    <w:rsid w:val="00DF15D6"/>
    <w:rsid w:val="00DF16DA"/>
    <w:rsid w:val="00DF19A6"/>
    <w:rsid w:val="00DF1B02"/>
    <w:rsid w:val="00DF1E95"/>
    <w:rsid w:val="00DF207E"/>
    <w:rsid w:val="00DF2BAF"/>
    <w:rsid w:val="00DF3456"/>
    <w:rsid w:val="00DF3BD7"/>
    <w:rsid w:val="00DF4137"/>
    <w:rsid w:val="00DF4908"/>
    <w:rsid w:val="00DF4E19"/>
    <w:rsid w:val="00DF5102"/>
    <w:rsid w:val="00DF5878"/>
    <w:rsid w:val="00DF58FF"/>
    <w:rsid w:val="00DF5A15"/>
    <w:rsid w:val="00DF5FBC"/>
    <w:rsid w:val="00DF63C4"/>
    <w:rsid w:val="00DF6B96"/>
    <w:rsid w:val="00DF6FE0"/>
    <w:rsid w:val="00DF71FF"/>
    <w:rsid w:val="00DF72B8"/>
    <w:rsid w:val="00DF73E8"/>
    <w:rsid w:val="00DF747A"/>
    <w:rsid w:val="00DF7857"/>
    <w:rsid w:val="00DF7A96"/>
    <w:rsid w:val="00DF7DAF"/>
    <w:rsid w:val="00E000C4"/>
    <w:rsid w:val="00E0053C"/>
    <w:rsid w:val="00E005E6"/>
    <w:rsid w:val="00E00C92"/>
    <w:rsid w:val="00E00DA1"/>
    <w:rsid w:val="00E017BC"/>
    <w:rsid w:val="00E0189F"/>
    <w:rsid w:val="00E01B4A"/>
    <w:rsid w:val="00E024DA"/>
    <w:rsid w:val="00E02CC3"/>
    <w:rsid w:val="00E02EE3"/>
    <w:rsid w:val="00E0368C"/>
    <w:rsid w:val="00E0372B"/>
    <w:rsid w:val="00E04065"/>
    <w:rsid w:val="00E0464B"/>
    <w:rsid w:val="00E047EE"/>
    <w:rsid w:val="00E04CDF"/>
    <w:rsid w:val="00E04FC4"/>
    <w:rsid w:val="00E0525E"/>
    <w:rsid w:val="00E05556"/>
    <w:rsid w:val="00E0557A"/>
    <w:rsid w:val="00E05927"/>
    <w:rsid w:val="00E05A40"/>
    <w:rsid w:val="00E05C91"/>
    <w:rsid w:val="00E0600E"/>
    <w:rsid w:val="00E0646C"/>
    <w:rsid w:val="00E064D8"/>
    <w:rsid w:val="00E06D1E"/>
    <w:rsid w:val="00E074E6"/>
    <w:rsid w:val="00E10333"/>
    <w:rsid w:val="00E1048E"/>
    <w:rsid w:val="00E10752"/>
    <w:rsid w:val="00E109BD"/>
    <w:rsid w:val="00E10A61"/>
    <w:rsid w:val="00E10BE8"/>
    <w:rsid w:val="00E1128D"/>
    <w:rsid w:val="00E1144D"/>
    <w:rsid w:val="00E114A4"/>
    <w:rsid w:val="00E116A4"/>
    <w:rsid w:val="00E11D8C"/>
    <w:rsid w:val="00E12410"/>
    <w:rsid w:val="00E1242E"/>
    <w:rsid w:val="00E12464"/>
    <w:rsid w:val="00E12648"/>
    <w:rsid w:val="00E126D8"/>
    <w:rsid w:val="00E1277B"/>
    <w:rsid w:val="00E12890"/>
    <w:rsid w:val="00E12CEE"/>
    <w:rsid w:val="00E12F47"/>
    <w:rsid w:val="00E140B8"/>
    <w:rsid w:val="00E142A9"/>
    <w:rsid w:val="00E14378"/>
    <w:rsid w:val="00E14F15"/>
    <w:rsid w:val="00E15077"/>
    <w:rsid w:val="00E1600A"/>
    <w:rsid w:val="00E16260"/>
    <w:rsid w:val="00E162CF"/>
    <w:rsid w:val="00E16F15"/>
    <w:rsid w:val="00E17C84"/>
    <w:rsid w:val="00E17EBF"/>
    <w:rsid w:val="00E200A7"/>
    <w:rsid w:val="00E2011D"/>
    <w:rsid w:val="00E20AC8"/>
    <w:rsid w:val="00E20F3D"/>
    <w:rsid w:val="00E21716"/>
    <w:rsid w:val="00E22181"/>
    <w:rsid w:val="00E2240F"/>
    <w:rsid w:val="00E2294E"/>
    <w:rsid w:val="00E22A94"/>
    <w:rsid w:val="00E22BD1"/>
    <w:rsid w:val="00E22CCC"/>
    <w:rsid w:val="00E2326B"/>
    <w:rsid w:val="00E23654"/>
    <w:rsid w:val="00E24BD3"/>
    <w:rsid w:val="00E24EFA"/>
    <w:rsid w:val="00E252C1"/>
    <w:rsid w:val="00E253BB"/>
    <w:rsid w:val="00E25681"/>
    <w:rsid w:val="00E257F7"/>
    <w:rsid w:val="00E25B55"/>
    <w:rsid w:val="00E266C3"/>
    <w:rsid w:val="00E269BA"/>
    <w:rsid w:val="00E26FD2"/>
    <w:rsid w:val="00E2716F"/>
    <w:rsid w:val="00E2733E"/>
    <w:rsid w:val="00E275C8"/>
    <w:rsid w:val="00E27A95"/>
    <w:rsid w:val="00E27DAC"/>
    <w:rsid w:val="00E27DC3"/>
    <w:rsid w:val="00E303C6"/>
    <w:rsid w:val="00E307B2"/>
    <w:rsid w:val="00E30828"/>
    <w:rsid w:val="00E30E8C"/>
    <w:rsid w:val="00E31112"/>
    <w:rsid w:val="00E313FD"/>
    <w:rsid w:val="00E31EAE"/>
    <w:rsid w:val="00E32FD1"/>
    <w:rsid w:val="00E3384F"/>
    <w:rsid w:val="00E3387C"/>
    <w:rsid w:val="00E33C26"/>
    <w:rsid w:val="00E33DA6"/>
    <w:rsid w:val="00E33F03"/>
    <w:rsid w:val="00E33F14"/>
    <w:rsid w:val="00E3419E"/>
    <w:rsid w:val="00E342CD"/>
    <w:rsid w:val="00E34AD5"/>
    <w:rsid w:val="00E34E2A"/>
    <w:rsid w:val="00E35685"/>
    <w:rsid w:val="00E36671"/>
    <w:rsid w:val="00E3766E"/>
    <w:rsid w:val="00E37B8E"/>
    <w:rsid w:val="00E401F3"/>
    <w:rsid w:val="00E40BCB"/>
    <w:rsid w:val="00E40D3A"/>
    <w:rsid w:val="00E41F8A"/>
    <w:rsid w:val="00E42786"/>
    <w:rsid w:val="00E42C19"/>
    <w:rsid w:val="00E42C61"/>
    <w:rsid w:val="00E43C45"/>
    <w:rsid w:val="00E442D5"/>
    <w:rsid w:val="00E4436E"/>
    <w:rsid w:val="00E44743"/>
    <w:rsid w:val="00E453DD"/>
    <w:rsid w:val="00E45DB2"/>
    <w:rsid w:val="00E460DF"/>
    <w:rsid w:val="00E464C7"/>
    <w:rsid w:val="00E46C3F"/>
    <w:rsid w:val="00E4761C"/>
    <w:rsid w:val="00E477F6"/>
    <w:rsid w:val="00E47CD0"/>
    <w:rsid w:val="00E50610"/>
    <w:rsid w:val="00E50C67"/>
    <w:rsid w:val="00E525ED"/>
    <w:rsid w:val="00E5298D"/>
    <w:rsid w:val="00E52C5C"/>
    <w:rsid w:val="00E52E6C"/>
    <w:rsid w:val="00E52F01"/>
    <w:rsid w:val="00E52F06"/>
    <w:rsid w:val="00E5377C"/>
    <w:rsid w:val="00E53804"/>
    <w:rsid w:val="00E53F1D"/>
    <w:rsid w:val="00E541A2"/>
    <w:rsid w:val="00E54692"/>
    <w:rsid w:val="00E54930"/>
    <w:rsid w:val="00E54BE9"/>
    <w:rsid w:val="00E55A80"/>
    <w:rsid w:val="00E55AA3"/>
    <w:rsid w:val="00E565D0"/>
    <w:rsid w:val="00E56B2F"/>
    <w:rsid w:val="00E56E59"/>
    <w:rsid w:val="00E57025"/>
    <w:rsid w:val="00E571A2"/>
    <w:rsid w:val="00E571F8"/>
    <w:rsid w:val="00E576C2"/>
    <w:rsid w:val="00E57C45"/>
    <w:rsid w:val="00E57F98"/>
    <w:rsid w:val="00E602E3"/>
    <w:rsid w:val="00E608EF"/>
    <w:rsid w:val="00E60A83"/>
    <w:rsid w:val="00E60B89"/>
    <w:rsid w:val="00E613E4"/>
    <w:rsid w:val="00E616EE"/>
    <w:rsid w:val="00E61BDD"/>
    <w:rsid w:val="00E61C92"/>
    <w:rsid w:val="00E6245A"/>
    <w:rsid w:val="00E62581"/>
    <w:rsid w:val="00E62772"/>
    <w:rsid w:val="00E630DA"/>
    <w:rsid w:val="00E632C7"/>
    <w:rsid w:val="00E6346F"/>
    <w:rsid w:val="00E636F5"/>
    <w:rsid w:val="00E640E8"/>
    <w:rsid w:val="00E642A1"/>
    <w:rsid w:val="00E64AAD"/>
    <w:rsid w:val="00E64C2C"/>
    <w:rsid w:val="00E64C46"/>
    <w:rsid w:val="00E65479"/>
    <w:rsid w:val="00E65513"/>
    <w:rsid w:val="00E65A96"/>
    <w:rsid w:val="00E66608"/>
    <w:rsid w:val="00E66ADC"/>
    <w:rsid w:val="00E678D1"/>
    <w:rsid w:val="00E67A35"/>
    <w:rsid w:val="00E67F77"/>
    <w:rsid w:val="00E70052"/>
    <w:rsid w:val="00E7022D"/>
    <w:rsid w:val="00E7094F"/>
    <w:rsid w:val="00E7184E"/>
    <w:rsid w:val="00E71980"/>
    <w:rsid w:val="00E71990"/>
    <w:rsid w:val="00E7248A"/>
    <w:rsid w:val="00E72978"/>
    <w:rsid w:val="00E72FEA"/>
    <w:rsid w:val="00E733ED"/>
    <w:rsid w:val="00E73691"/>
    <w:rsid w:val="00E7382C"/>
    <w:rsid w:val="00E73A35"/>
    <w:rsid w:val="00E73EF1"/>
    <w:rsid w:val="00E7408F"/>
    <w:rsid w:val="00E741F8"/>
    <w:rsid w:val="00E74254"/>
    <w:rsid w:val="00E74266"/>
    <w:rsid w:val="00E74ED3"/>
    <w:rsid w:val="00E750BF"/>
    <w:rsid w:val="00E75985"/>
    <w:rsid w:val="00E75A7C"/>
    <w:rsid w:val="00E75D98"/>
    <w:rsid w:val="00E75DF6"/>
    <w:rsid w:val="00E75F82"/>
    <w:rsid w:val="00E76700"/>
    <w:rsid w:val="00E76742"/>
    <w:rsid w:val="00E76A8F"/>
    <w:rsid w:val="00E7793C"/>
    <w:rsid w:val="00E77988"/>
    <w:rsid w:val="00E80305"/>
    <w:rsid w:val="00E804E5"/>
    <w:rsid w:val="00E8099A"/>
    <w:rsid w:val="00E80B73"/>
    <w:rsid w:val="00E80CE3"/>
    <w:rsid w:val="00E81259"/>
    <w:rsid w:val="00E814CF"/>
    <w:rsid w:val="00E81535"/>
    <w:rsid w:val="00E8182A"/>
    <w:rsid w:val="00E81970"/>
    <w:rsid w:val="00E82493"/>
    <w:rsid w:val="00E82CFB"/>
    <w:rsid w:val="00E82E22"/>
    <w:rsid w:val="00E8328C"/>
    <w:rsid w:val="00E833D4"/>
    <w:rsid w:val="00E843C0"/>
    <w:rsid w:val="00E84EF9"/>
    <w:rsid w:val="00E8531A"/>
    <w:rsid w:val="00E85B65"/>
    <w:rsid w:val="00E85BE8"/>
    <w:rsid w:val="00E85E34"/>
    <w:rsid w:val="00E86238"/>
    <w:rsid w:val="00E86430"/>
    <w:rsid w:val="00E865CF"/>
    <w:rsid w:val="00E869DF"/>
    <w:rsid w:val="00E86FDF"/>
    <w:rsid w:val="00E87031"/>
    <w:rsid w:val="00E87048"/>
    <w:rsid w:val="00E87409"/>
    <w:rsid w:val="00E876A7"/>
    <w:rsid w:val="00E876C9"/>
    <w:rsid w:val="00E87ABB"/>
    <w:rsid w:val="00E9017C"/>
    <w:rsid w:val="00E90900"/>
    <w:rsid w:val="00E90C2E"/>
    <w:rsid w:val="00E9109E"/>
    <w:rsid w:val="00E91598"/>
    <w:rsid w:val="00E91820"/>
    <w:rsid w:val="00E9192C"/>
    <w:rsid w:val="00E921C6"/>
    <w:rsid w:val="00E92A37"/>
    <w:rsid w:val="00E92AB1"/>
    <w:rsid w:val="00E92D0B"/>
    <w:rsid w:val="00E931B1"/>
    <w:rsid w:val="00E932AA"/>
    <w:rsid w:val="00E935F4"/>
    <w:rsid w:val="00E93623"/>
    <w:rsid w:val="00E93845"/>
    <w:rsid w:val="00E93ED6"/>
    <w:rsid w:val="00E94595"/>
    <w:rsid w:val="00E94EF6"/>
    <w:rsid w:val="00E95463"/>
    <w:rsid w:val="00E9599E"/>
    <w:rsid w:val="00E96081"/>
    <w:rsid w:val="00E96EBF"/>
    <w:rsid w:val="00E97885"/>
    <w:rsid w:val="00E97AD1"/>
    <w:rsid w:val="00E97BB6"/>
    <w:rsid w:val="00E97C42"/>
    <w:rsid w:val="00E97F33"/>
    <w:rsid w:val="00EA0378"/>
    <w:rsid w:val="00EA1ED9"/>
    <w:rsid w:val="00EA2463"/>
    <w:rsid w:val="00EA27B4"/>
    <w:rsid w:val="00EA369A"/>
    <w:rsid w:val="00EA3C3B"/>
    <w:rsid w:val="00EA3D1A"/>
    <w:rsid w:val="00EA42F0"/>
    <w:rsid w:val="00EA4A9A"/>
    <w:rsid w:val="00EA5862"/>
    <w:rsid w:val="00EA588D"/>
    <w:rsid w:val="00EA595A"/>
    <w:rsid w:val="00EA5BA3"/>
    <w:rsid w:val="00EA61ED"/>
    <w:rsid w:val="00EA61FA"/>
    <w:rsid w:val="00EA6521"/>
    <w:rsid w:val="00EA6B81"/>
    <w:rsid w:val="00EA79C5"/>
    <w:rsid w:val="00EB01A5"/>
    <w:rsid w:val="00EB0335"/>
    <w:rsid w:val="00EB06C5"/>
    <w:rsid w:val="00EB0CCF"/>
    <w:rsid w:val="00EB0FF4"/>
    <w:rsid w:val="00EB11CC"/>
    <w:rsid w:val="00EB203D"/>
    <w:rsid w:val="00EB26D9"/>
    <w:rsid w:val="00EB317F"/>
    <w:rsid w:val="00EB3343"/>
    <w:rsid w:val="00EB3361"/>
    <w:rsid w:val="00EB3B75"/>
    <w:rsid w:val="00EB3F4B"/>
    <w:rsid w:val="00EB467D"/>
    <w:rsid w:val="00EB52E9"/>
    <w:rsid w:val="00EB5676"/>
    <w:rsid w:val="00EB59F2"/>
    <w:rsid w:val="00EB5EB5"/>
    <w:rsid w:val="00EB600B"/>
    <w:rsid w:val="00EB64E6"/>
    <w:rsid w:val="00EB671A"/>
    <w:rsid w:val="00EB68A3"/>
    <w:rsid w:val="00EB6B67"/>
    <w:rsid w:val="00EB7374"/>
    <w:rsid w:val="00EB792C"/>
    <w:rsid w:val="00EC01CC"/>
    <w:rsid w:val="00EC0D08"/>
    <w:rsid w:val="00EC1031"/>
    <w:rsid w:val="00EC118D"/>
    <w:rsid w:val="00EC1343"/>
    <w:rsid w:val="00EC186D"/>
    <w:rsid w:val="00EC2218"/>
    <w:rsid w:val="00EC397E"/>
    <w:rsid w:val="00EC3F78"/>
    <w:rsid w:val="00EC4EA6"/>
    <w:rsid w:val="00EC5136"/>
    <w:rsid w:val="00EC6145"/>
    <w:rsid w:val="00EC6A15"/>
    <w:rsid w:val="00EC6CAF"/>
    <w:rsid w:val="00EC6DE9"/>
    <w:rsid w:val="00EC6E64"/>
    <w:rsid w:val="00EC7515"/>
    <w:rsid w:val="00EC75EB"/>
    <w:rsid w:val="00ED0125"/>
    <w:rsid w:val="00ED1176"/>
    <w:rsid w:val="00ED1304"/>
    <w:rsid w:val="00ED1328"/>
    <w:rsid w:val="00ED13C7"/>
    <w:rsid w:val="00ED1C0A"/>
    <w:rsid w:val="00ED1E61"/>
    <w:rsid w:val="00ED1F31"/>
    <w:rsid w:val="00ED21FB"/>
    <w:rsid w:val="00ED22D9"/>
    <w:rsid w:val="00ED2B73"/>
    <w:rsid w:val="00ED36A1"/>
    <w:rsid w:val="00ED4910"/>
    <w:rsid w:val="00ED4E8B"/>
    <w:rsid w:val="00ED53F0"/>
    <w:rsid w:val="00ED5A78"/>
    <w:rsid w:val="00ED5E43"/>
    <w:rsid w:val="00ED5F0D"/>
    <w:rsid w:val="00ED6203"/>
    <w:rsid w:val="00ED68D0"/>
    <w:rsid w:val="00ED68D8"/>
    <w:rsid w:val="00ED6D57"/>
    <w:rsid w:val="00ED7508"/>
    <w:rsid w:val="00ED77F6"/>
    <w:rsid w:val="00EE0355"/>
    <w:rsid w:val="00EE10B3"/>
    <w:rsid w:val="00EE16B7"/>
    <w:rsid w:val="00EE16D4"/>
    <w:rsid w:val="00EE16EA"/>
    <w:rsid w:val="00EE19D0"/>
    <w:rsid w:val="00EE21EB"/>
    <w:rsid w:val="00EE27A2"/>
    <w:rsid w:val="00EE28DA"/>
    <w:rsid w:val="00EE2B15"/>
    <w:rsid w:val="00EE2C0E"/>
    <w:rsid w:val="00EE3164"/>
    <w:rsid w:val="00EE3327"/>
    <w:rsid w:val="00EE3893"/>
    <w:rsid w:val="00EE38D5"/>
    <w:rsid w:val="00EE3C55"/>
    <w:rsid w:val="00EE4083"/>
    <w:rsid w:val="00EE4A2E"/>
    <w:rsid w:val="00EE536E"/>
    <w:rsid w:val="00EE5406"/>
    <w:rsid w:val="00EE5580"/>
    <w:rsid w:val="00EE5811"/>
    <w:rsid w:val="00EE65E6"/>
    <w:rsid w:val="00EE670C"/>
    <w:rsid w:val="00EE6995"/>
    <w:rsid w:val="00EE69E9"/>
    <w:rsid w:val="00EE6BA0"/>
    <w:rsid w:val="00EE7395"/>
    <w:rsid w:val="00EE79B4"/>
    <w:rsid w:val="00EE7A35"/>
    <w:rsid w:val="00EE7E6E"/>
    <w:rsid w:val="00EE7F92"/>
    <w:rsid w:val="00EF0218"/>
    <w:rsid w:val="00EF0343"/>
    <w:rsid w:val="00EF04C5"/>
    <w:rsid w:val="00EF0CC1"/>
    <w:rsid w:val="00EF0D83"/>
    <w:rsid w:val="00EF0E30"/>
    <w:rsid w:val="00EF0E5E"/>
    <w:rsid w:val="00EF2082"/>
    <w:rsid w:val="00EF25B7"/>
    <w:rsid w:val="00EF28B9"/>
    <w:rsid w:val="00EF2A18"/>
    <w:rsid w:val="00EF3431"/>
    <w:rsid w:val="00EF390D"/>
    <w:rsid w:val="00EF3E1E"/>
    <w:rsid w:val="00EF3F30"/>
    <w:rsid w:val="00EF4A5A"/>
    <w:rsid w:val="00EF5307"/>
    <w:rsid w:val="00EF55AA"/>
    <w:rsid w:val="00EF56E0"/>
    <w:rsid w:val="00EF69BA"/>
    <w:rsid w:val="00EF7EB0"/>
    <w:rsid w:val="00F0006E"/>
    <w:rsid w:val="00F0057F"/>
    <w:rsid w:val="00F00AA7"/>
    <w:rsid w:val="00F01896"/>
    <w:rsid w:val="00F01A13"/>
    <w:rsid w:val="00F020C7"/>
    <w:rsid w:val="00F021A5"/>
    <w:rsid w:val="00F0222A"/>
    <w:rsid w:val="00F03639"/>
    <w:rsid w:val="00F047D5"/>
    <w:rsid w:val="00F04821"/>
    <w:rsid w:val="00F04C45"/>
    <w:rsid w:val="00F04CA4"/>
    <w:rsid w:val="00F05307"/>
    <w:rsid w:val="00F05418"/>
    <w:rsid w:val="00F0684A"/>
    <w:rsid w:val="00F06A79"/>
    <w:rsid w:val="00F06B74"/>
    <w:rsid w:val="00F070B9"/>
    <w:rsid w:val="00F07D4C"/>
    <w:rsid w:val="00F07E4C"/>
    <w:rsid w:val="00F07E7F"/>
    <w:rsid w:val="00F07EF5"/>
    <w:rsid w:val="00F10533"/>
    <w:rsid w:val="00F10844"/>
    <w:rsid w:val="00F10EA0"/>
    <w:rsid w:val="00F11A74"/>
    <w:rsid w:val="00F12C9C"/>
    <w:rsid w:val="00F15877"/>
    <w:rsid w:val="00F158B6"/>
    <w:rsid w:val="00F15D5A"/>
    <w:rsid w:val="00F16257"/>
    <w:rsid w:val="00F163FD"/>
    <w:rsid w:val="00F164E2"/>
    <w:rsid w:val="00F16559"/>
    <w:rsid w:val="00F166F0"/>
    <w:rsid w:val="00F16883"/>
    <w:rsid w:val="00F17297"/>
    <w:rsid w:val="00F1778C"/>
    <w:rsid w:val="00F1784F"/>
    <w:rsid w:val="00F17C46"/>
    <w:rsid w:val="00F202F1"/>
    <w:rsid w:val="00F203CB"/>
    <w:rsid w:val="00F20417"/>
    <w:rsid w:val="00F20761"/>
    <w:rsid w:val="00F207F5"/>
    <w:rsid w:val="00F21C4A"/>
    <w:rsid w:val="00F234C7"/>
    <w:rsid w:val="00F24536"/>
    <w:rsid w:val="00F24602"/>
    <w:rsid w:val="00F25335"/>
    <w:rsid w:val="00F255EC"/>
    <w:rsid w:val="00F25C36"/>
    <w:rsid w:val="00F2624E"/>
    <w:rsid w:val="00F26429"/>
    <w:rsid w:val="00F2701B"/>
    <w:rsid w:val="00F27C5A"/>
    <w:rsid w:val="00F27E35"/>
    <w:rsid w:val="00F30347"/>
    <w:rsid w:val="00F3038C"/>
    <w:rsid w:val="00F30658"/>
    <w:rsid w:val="00F3080B"/>
    <w:rsid w:val="00F31489"/>
    <w:rsid w:val="00F319AD"/>
    <w:rsid w:val="00F32343"/>
    <w:rsid w:val="00F3272C"/>
    <w:rsid w:val="00F32881"/>
    <w:rsid w:val="00F32C93"/>
    <w:rsid w:val="00F33176"/>
    <w:rsid w:val="00F34AFE"/>
    <w:rsid w:val="00F34D7C"/>
    <w:rsid w:val="00F34EC3"/>
    <w:rsid w:val="00F350D6"/>
    <w:rsid w:val="00F35795"/>
    <w:rsid w:val="00F35931"/>
    <w:rsid w:val="00F35D70"/>
    <w:rsid w:val="00F35EBB"/>
    <w:rsid w:val="00F3605A"/>
    <w:rsid w:val="00F36619"/>
    <w:rsid w:val="00F36A42"/>
    <w:rsid w:val="00F36A8D"/>
    <w:rsid w:val="00F36C97"/>
    <w:rsid w:val="00F36FDD"/>
    <w:rsid w:val="00F3737F"/>
    <w:rsid w:val="00F3789F"/>
    <w:rsid w:val="00F37BC5"/>
    <w:rsid w:val="00F37C35"/>
    <w:rsid w:val="00F37D22"/>
    <w:rsid w:val="00F403B4"/>
    <w:rsid w:val="00F40709"/>
    <w:rsid w:val="00F40B88"/>
    <w:rsid w:val="00F4116B"/>
    <w:rsid w:val="00F41465"/>
    <w:rsid w:val="00F416C0"/>
    <w:rsid w:val="00F41BC4"/>
    <w:rsid w:val="00F41C9E"/>
    <w:rsid w:val="00F4247E"/>
    <w:rsid w:val="00F426BC"/>
    <w:rsid w:val="00F42877"/>
    <w:rsid w:val="00F42E29"/>
    <w:rsid w:val="00F4380A"/>
    <w:rsid w:val="00F4389F"/>
    <w:rsid w:val="00F43A24"/>
    <w:rsid w:val="00F440F8"/>
    <w:rsid w:val="00F44386"/>
    <w:rsid w:val="00F445E7"/>
    <w:rsid w:val="00F44ED7"/>
    <w:rsid w:val="00F45127"/>
    <w:rsid w:val="00F46A5B"/>
    <w:rsid w:val="00F46CEE"/>
    <w:rsid w:val="00F46E88"/>
    <w:rsid w:val="00F47280"/>
    <w:rsid w:val="00F47617"/>
    <w:rsid w:val="00F5005F"/>
    <w:rsid w:val="00F50400"/>
    <w:rsid w:val="00F507EE"/>
    <w:rsid w:val="00F5093B"/>
    <w:rsid w:val="00F50C7B"/>
    <w:rsid w:val="00F50F5E"/>
    <w:rsid w:val="00F5142E"/>
    <w:rsid w:val="00F51BA8"/>
    <w:rsid w:val="00F51CD8"/>
    <w:rsid w:val="00F51E76"/>
    <w:rsid w:val="00F527DD"/>
    <w:rsid w:val="00F528AD"/>
    <w:rsid w:val="00F52D6C"/>
    <w:rsid w:val="00F52E06"/>
    <w:rsid w:val="00F52F5E"/>
    <w:rsid w:val="00F53B01"/>
    <w:rsid w:val="00F542A5"/>
    <w:rsid w:val="00F549FE"/>
    <w:rsid w:val="00F54CCA"/>
    <w:rsid w:val="00F55BB1"/>
    <w:rsid w:val="00F55E1E"/>
    <w:rsid w:val="00F55F4E"/>
    <w:rsid w:val="00F55FB5"/>
    <w:rsid w:val="00F563DE"/>
    <w:rsid w:val="00F56411"/>
    <w:rsid w:val="00F56CE4"/>
    <w:rsid w:val="00F571A2"/>
    <w:rsid w:val="00F604EF"/>
    <w:rsid w:val="00F60661"/>
    <w:rsid w:val="00F60E79"/>
    <w:rsid w:val="00F61178"/>
    <w:rsid w:val="00F61C1B"/>
    <w:rsid w:val="00F61CE7"/>
    <w:rsid w:val="00F62349"/>
    <w:rsid w:val="00F623B3"/>
    <w:rsid w:val="00F62621"/>
    <w:rsid w:val="00F62712"/>
    <w:rsid w:val="00F6334C"/>
    <w:rsid w:val="00F6366B"/>
    <w:rsid w:val="00F63E19"/>
    <w:rsid w:val="00F63EB5"/>
    <w:rsid w:val="00F64214"/>
    <w:rsid w:val="00F649CC"/>
    <w:rsid w:val="00F64C1B"/>
    <w:rsid w:val="00F64DD2"/>
    <w:rsid w:val="00F65202"/>
    <w:rsid w:val="00F6548A"/>
    <w:rsid w:val="00F659F6"/>
    <w:rsid w:val="00F66626"/>
    <w:rsid w:val="00F6678A"/>
    <w:rsid w:val="00F66C45"/>
    <w:rsid w:val="00F67522"/>
    <w:rsid w:val="00F67B40"/>
    <w:rsid w:val="00F67DD0"/>
    <w:rsid w:val="00F67F10"/>
    <w:rsid w:val="00F711CC"/>
    <w:rsid w:val="00F7122A"/>
    <w:rsid w:val="00F7158C"/>
    <w:rsid w:val="00F71770"/>
    <w:rsid w:val="00F7224F"/>
    <w:rsid w:val="00F72731"/>
    <w:rsid w:val="00F72A12"/>
    <w:rsid w:val="00F7301B"/>
    <w:rsid w:val="00F7317D"/>
    <w:rsid w:val="00F74396"/>
    <w:rsid w:val="00F770DF"/>
    <w:rsid w:val="00F771AC"/>
    <w:rsid w:val="00F77748"/>
    <w:rsid w:val="00F7778E"/>
    <w:rsid w:val="00F7793D"/>
    <w:rsid w:val="00F77AEE"/>
    <w:rsid w:val="00F8043A"/>
    <w:rsid w:val="00F806FF"/>
    <w:rsid w:val="00F80893"/>
    <w:rsid w:val="00F80AD1"/>
    <w:rsid w:val="00F80CF4"/>
    <w:rsid w:val="00F80D19"/>
    <w:rsid w:val="00F810BA"/>
    <w:rsid w:val="00F8202A"/>
    <w:rsid w:val="00F822D4"/>
    <w:rsid w:val="00F8252D"/>
    <w:rsid w:val="00F82687"/>
    <w:rsid w:val="00F82805"/>
    <w:rsid w:val="00F82890"/>
    <w:rsid w:val="00F829CB"/>
    <w:rsid w:val="00F832CF"/>
    <w:rsid w:val="00F83A68"/>
    <w:rsid w:val="00F83A6B"/>
    <w:rsid w:val="00F8403B"/>
    <w:rsid w:val="00F840FD"/>
    <w:rsid w:val="00F8432B"/>
    <w:rsid w:val="00F8477D"/>
    <w:rsid w:val="00F8482F"/>
    <w:rsid w:val="00F85A65"/>
    <w:rsid w:val="00F85D57"/>
    <w:rsid w:val="00F8601F"/>
    <w:rsid w:val="00F87386"/>
    <w:rsid w:val="00F87BAB"/>
    <w:rsid w:val="00F87EDE"/>
    <w:rsid w:val="00F90046"/>
    <w:rsid w:val="00F903A8"/>
    <w:rsid w:val="00F9049C"/>
    <w:rsid w:val="00F90FFF"/>
    <w:rsid w:val="00F91853"/>
    <w:rsid w:val="00F92040"/>
    <w:rsid w:val="00F92246"/>
    <w:rsid w:val="00F9235F"/>
    <w:rsid w:val="00F93990"/>
    <w:rsid w:val="00F94414"/>
    <w:rsid w:val="00F94425"/>
    <w:rsid w:val="00F94433"/>
    <w:rsid w:val="00F946E2"/>
    <w:rsid w:val="00F9482C"/>
    <w:rsid w:val="00F9490E"/>
    <w:rsid w:val="00F956A1"/>
    <w:rsid w:val="00F959B5"/>
    <w:rsid w:val="00F9620E"/>
    <w:rsid w:val="00F96629"/>
    <w:rsid w:val="00F96885"/>
    <w:rsid w:val="00F9697E"/>
    <w:rsid w:val="00F971EA"/>
    <w:rsid w:val="00F973A2"/>
    <w:rsid w:val="00FA01BC"/>
    <w:rsid w:val="00FA0423"/>
    <w:rsid w:val="00FA0A89"/>
    <w:rsid w:val="00FA0D41"/>
    <w:rsid w:val="00FA0DB4"/>
    <w:rsid w:val="00FA119C"/>
    <w:rsid w:val="00FA1314"/>
    <w:rsid w:val="00FA18F0"/>
    <w:rsid w:val="00FA1AFF"/>
    <w:rsid w:val="00FA1E71"/>
    <w:rsid w:val="00FA1F67"/>
    <w:rsid w:val="00FA2066"/>
    <w:rsid w:val="00FA21C0"/>
    <w:rsid w:val="00FA24EF"/>
    <w:rsid w:val="00FA2C51"/>
    <w:rsid w:val="00FA3744"/>
    <w:rsid w:val="00FA375F"/>
    <w:rsid w:val="00FA3792"/>
    <w:rsid w:val="00FA38B1"/>
    <w:rsid w:val="00FA4408"/>
    <w:rsid w:val="00FA4E13"/>
    <w:rsid w:val="00FA56B3"/>
    <w:rsid w:val="00FA5763"/>
    <w:rsid w:val="00FA5D8F"/>
    <w:rsid w:val="00FA5DBF"/>
    <w:rsid w:val="00FA656C"/>
    <w:rsid w:val="00FA6B85"/>
    <w:rsid w:val="00FA7047"/>
    <w:rsid w:val="00FA7CC0"/>
    <w:rsid w:val="00FB0999"/>
    <w:rsid w:val="00FB0AF3"/>
    <w:rsid w:val="00FB0E9F"/>
    <w:rsid w:val="00FB0EBD"/>
    <w:rsid w:val="00FB0FAE"/>
    <w:rsid w:val="00FB13AE"/>
    <w:rsid w:val="00FB18E7"/>
    <w:rsid w:val="00FB256D"/>
    <w:rsid w:val="00FB27C6"/>
    <w:rsid w:val="00FB2DA2"/>
    <w:rsid w:val="00FB2F21"/>
    <w:rsid w:val="00FB3889"/>
    <w:rsid w:val="00FB4342"/>
    <w:rsid w:val="00FB4422"/>
    <w:rsid w:val="00FB4439"/>
    <w:rsid w:val="00FB467A"/>
    <w:rsid w:val="00FB48F5"/>
    <w:rsid w:val="00FB4D25"/>
    <w:rsid w:val="00FB4FF9"/>
    <w:rsid w:val="00FB5101"/>
    <w:rsid w:val="00FB51D7"/>
    <w:rsid w:val="00FB571B"/>
    <w:rsid w:val="00FB5A0B"/>
    <w:rsid w:val="00FB7463"/>
    <w:rsid w:val="00FB7513"/>
    <w:rsid w:val="00FB752A"/>
    <w:rsid w:val="00FC0572"/>
    <w:rsid w:val="00FC1D76"/>
    <w:rsid w:val="00FC2083"/>
    <w:rsid w:val="00FC20C6"/>
    <w:rsid w:val="00FC2832"/>
    <w:rsid w:val="00FC290F"/>
    <w:rsid w:val="00FC2BB8"/>
    <w:rsid w:val="00FC3440"/>
    <w:rsid w:val="00FC3B48"/>
    <w:rsid w:val="00FC48DE"/>
    <w:rsid w:val="00FC5B1F"/>
    <w:rsid w:val="00FC5FDB"/>
    <w:rsid w:val="00FC6002"/>
    <w:rsid w:val="00FC6568"/>
    <w:rsid w:val="00FC790F"/>
    <w:rsid w:val="00FC7D95"/>
    <w:rsid w:val="00FD0C45"/>
    <w:rsid w:val="00FD14DC"/>
    <w:rsid w:val="00FD175F"/>
    <w:rsid w:val="00FD1A54"/>
    <w:rsid w:val="00FD1A6F"/>
    <w:rsid w:val="00FD1BC3"/>
    <w:rsid w:val="00FD1CDF"/>
    <w:rsid w:val="00FD2C04"/>
    <w:rsid w:val="00FD3113"/>
    <w:rsid w:val="00FD398F"/>
    <w:rsid w:val="00FD4167"/>
    <w:rsid w:val="00FD4E5E"/>
    <w:rsid w:val="00FD4EC1"/>
    <w:rsid w:val="00FD57DB"/>
    <w:rsid w:val="00FD58CF"/>
    <w:rsid w:val="00FD6B84"/>
    <w:rsid w:val="00FE0150"/>
    <w:rsid w:val="00FE080A"/>
    <w:rsid w:val="00FE0B25"/>
    <w:rsid w:val="00FE121A"/>
    <w:rsid w:val="00FE12EE"/>
    <w:rsid w:val="00FE1695"/>
    <w:rsid w:val="00FE169B"/>
    <w:rsid w:val="00FE197E"/>
    <w:rsid w:val="00FE2D4E"/>
    <w:rsid w:val="00FE3B3E"/>
    <w:rsid w:val="00FE504D"/>
    <w:rsid w:val="00FE529A"/>
    <w:rsid w:val="00FE59D5"/>
    <w:rsid w:val="00FE6B2F"/>
    <w:rsid w:val="00FE7637"/>
    <w:rsid w:val="00FE7E45"/>
    <w:rsid w:val="00FF01F3"/>
    <w:rsid w:val="00FF04DC"/>
    <w:rsid w:val="00FF0C79"/>
    <w:rsid w:val="00FF0E52"/>
    <w:rsid w:val="00FF0F46"/>
    <w:rsid w:val="00FF1238"/>
    <w:rsid w:val="00FF162F"/>
    <w:rsid w:val="00FF1B0D"/>
    <w:rsid w:val="00FF1FAC"/>
    <w:rsid w:val="00FF23CB"/>
    <w:rsid w:val="00FF2970"/>
    <w:rsid w:val="00FF2C96"/>
    <w:rsid w:val="00FF31DF"/>
    <w:rsid w:val="00FF3584"/>
    <w:rsid w:val="00FF3962"/>
    <w:rsid w:val="00FF3F01"/>
    <w:rsid w:val="00FF4460"/>
    <w:rsid w:val="00FF49E8"/>
    <w:rsid w:val="00FF5FB9"/>
    <w:rsid w:val="00FF605E"/>
    <w:rsid w:val="00FF687C"/>
    <w:rsid w:val="00FF6976"/>
    <w:rsid w:val="00FF6C7B"/>
    <w:rsid w:val="00FF6FE5"/>
    <w:rsid w:val="00FF700D"/>
    <w:rsid w:val="00FF7498"/>
    <w:rsid w:val="00FF7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FA15F06"/>
  <w15:docId w15:val="{25ABD00E-B49E-425C-989C-65F48E4E8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9" w:unhideWhenUsed="1"/>
    <w:lsdException w:name="toc 2" w:semiHidden="1" w:uiPriority="99" w:unhideWhenUsed="1"/>
    <w:lsdException w:name="toc 3" w:semiHidden="1" w:uiPriority="9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2BE"/>
    <w:pPr>
      <w:jc w:val="both"/>
    </w:pPr>
  </w:style>
  <w:style w:type="paragraph" w:styleId="Ttulo1">
    <w:name w:val="heading 1"/>
    <w:basedOn w:val="Normal"/>
    <w:next w:val="Normal"/>
    <w:link w:val="Ttulo1Char"/>
    <w:autoRedefine/>
    <w:qFormat/>
    <w:rsid w:val="00455A15"/>
    <w:pPr>
      <w:keepNext/>
      <w:shd w:val="clear" w:color="auto" w:fill="FFFFFF"/>
      <w:suppressAutoHyphens/>
      <w:jc w:val="center"/>
      <w:outlineLvl w:val="0"/>
    </w:pPr>
    <w:rPr>
      <w:rFonts w:ascii="Arial" w:eastAsia="Arial Unicode MS" w:hAnsi="Arial" w:cs="Arial"/>
      <w:b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892DB3"/>
    <w:pPr>
      <w:keepNext/>
      <w:numPr>
        <w:ilvl w:val="1"/>
        <w:numId w:val="1"/>
      </w:numPr>
      <w:spacing w:before="360" w:after="240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har"/>
    <w:qFormat/>
    <w:rsid w:val="00892DB3"/>
    <w:pPr>
      <w:keepNext/>
      <w:numPr>
        <w:ilvl w:val="2"/>
        <w:numId w:val="1"/>
      </w:numPr>
      <w:spacing w:before="360" w:after="240"/>
      <w:outlineLvl w:val="2"/>
    </w:pPr>
    <w:rPr>
      <w:rFonts w:ascii="Arial" w:hAnsi="Arial"/>
      <w:b/>
      <w:snapToGrid w:val="0"/>
      <w:sz w:val="24"/>
    </w:rPr>
  </w:style>
  <w:style w:type="paragraph" w:styleId="Ttulo4">
    <w:name w:val="heading 4"/>
    <w:basedOn w:val="Normal"/>
    <w:next w:val="Normal"/>
    <w:link w:val="Ttulo4Char"/>
    <w:qFormat/>
    <w:rsid w:val="00D85C9E"/>
    <w:pPr>
      <w:keepNext/>
      <w:numPr>
        <w:ilvl w:val="3"/>
        <w:numId w:val="1"/>
      </w:numPr>
      <w:spacing w:before="240" w:after="240"/>
      <w:outlineLvl w:val="3"/>
    </w:pPr>
    <w:rPr>
      <w:rFonts w:ascii="Arial" w:hAnsi="Arial"/>
      <w:b/>
      <w:bCs/>
      <w:sz w:val="24"/>
      <w:szCs w:val="28"/>
    </w:rPr>
  </w:style>
  <w:style w:type="paragraph" w:styleId="Ttulo5">
    <w:name w:val="heading 5"/>
    <w:basedOn w:val="Normal"/>
    <w:next w:val="Normal"/>
    <w:link w:val="Ttulo5Char"/>
    <w:qFormat/>
    <w:rsid w:val="00892DB3"/>
    <w:pPr>
      <w:numPr>
        <w:ilvl w:val="4"/>
        <w:numId w:val="1"/>
      </w:numPr>
      <w:tabs>
        <w:tab w:val="left" w:pos="1134"/>
      </w:tabs>
      <w:spacing w:after="240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892DB3"/>
    <w:pPr>
      <w:keepNext/>
      <w:widowControl w:val="0"/>
      <w:numPr>
        <w:ilvl w:val="5"/>
        <w:numId w:val="1"/>
      </w:numPr>
      <w:outlineLvl w:val="5"/>
    </w:pPr>
    <w:rPr>
      <w:rFonts w:ascii="Arial" w:hAnsi="Arial"/>
      <w:b/>
      <w:snapToGrid w:val="0"/>
      <w:sz w:val="24"/>
    </w:rPr>
  </w:style>
  <w:style w:type="paragraph" w:styleId="Ttulo7">
    <w:name w:val="heading 7"/>
    <w:basedOn w:val="Normal"/>
    <w:next w:val="Normal"/>
    <w:link w:val="Ttulo7Char"/>
    <w:unhideWhenUsed/>
    <w:qFormat/>
    <w:rsid w:val="007773F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7773F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har"/>
    <w:qFormat/>
    <w:rsid w:val="00E257F7"/>
    <w:pPr>
      <w:keepNext/>
      <w:tabs>
        <w:tab w:val="num" w:pos="1584"/>
      </w:tabs>
      <w:suppressAutoHyphens/>
      <w:ind w:left="1584" w:hanging="1584"/>
      <w:outlineLvl w:val="8"/>
    </w:pPr>
    <w:rPr>
      <w:rFonts w:ascii="Arial" w:hAnsi="Arial" w:cs="Arial"/>
      <w:color w:val="0000FF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5A15"/>
    <w:rPr>
      <w:rFonts w:ascii="Arial" w:eastAsia="Arial Unicode MS" w:hAnsi="Arial" w:cs="Arial"/>
      <w:b/>
      <w:sz w:val="24"/>
      <w:szCs w:val="24"/>
      <w:shd w:val="clear" w:color="auto" w:fill="FFFFFF"/>
    </w:rPr>
  </w:style>
  <w:style w:type="character" w:customStyle="1" w:styleId="Ttulo2Char">
    <w:name w:val="Título 2 Char"/>
    <w:basedOn w:val="Fontepargpadro"/>
    <w:link w:val="Ttulo2"/>
    <w:rsid w:val="00E34AD5"/>
    <w:rPr>
      <w:rFonts w:ascii="Arial" w:hAnsi="Arial"/>
      <w:b/>
      <w:snapToGrid w:val="0"/>
      <w:sz w:val="24"/>
    </w:rPr>
  </w:style>
  <w:style w:type="character" w:customStyle="1" w:styleId="Ttulo3Char">
    <w:name w:val="Título 3 Char"/>
    <w:basedOn w:val="Fontepargpadro"/>
    <w:link w:val="Ttulo3"/>
    <w:rsid w:val="00E34AD5"/>
    <w:rPr>
      <w:rFonts w:ascii="Arial" w:hAnsi="Arial"/>
      <w:b/>
      <w:snapToGrid w:val="0"/>
      <w:sz w:val="24"/>
    </w:rPr>
  </w:style>
  <w:style w:type="character" w:customStyle="1" w:styleId="Ttulo4Char">
    <w:name w:val="Título 4 Char"/>
    <w:basedOn w:val="Fontepargpadro"/>
    <w:link w:val="Ttulo4"/>
    <w:rsid w:val="00E34AD5"/>
    <w:rPr>
      <w:rFonts w:ascii="Arial" w:hAnsi="Arial"/>
      <w:b/>
      <w:bCs/>
      <w:sz w:val="24"/>
      <w:szCs w:val="28"/>
    </w:rPr>
  </w:style>
  <w:style w:type="character" w:customStyle="1" w:styleId="Ttulo5Char">
    <w:name w:val="Título 5 Char"/>
    <w:basedOn w:val="Fontepargpadro"/>
    <w:link w:val="Ttulo5"/>
    <w:rsid w:val="00E34AD5"/>
    <w:rPr>
      <w:rFonts w:ascii="Arial" w:hAnsi="Arial"/>
      <w:sz w:val="24"/>
    </w:rPr>
  </w:style>
  <w:style w:type="character" w:customStyle="1" w:styleId="Ttulo6Char">
    <w:name w:val="Título 6 Char"/>
    <w:link w:val="Ttulo6"/>
    <w:rsid w:val="00892DB3"/>
    <w:rPr>
      <w:rFonts w:ascii="Arial" w:hAnsi="Arial"/>
      <w:b/>
      <w:snapToGrid w:val="0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73F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rsid w:val="007773FD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9Char">
    <w:name w:val="Título 9 Char"/>
    <w:basedOn w:val="Fontepargpadro"/>
    <w:link w:val="Ttulo9"/>
    <w:rsid w:val="00E257F7"/>
    <w:rPr>
      <w:rFonts w:ascii="Arial" w:hAnsi="Arial" w:cs="Arial"/>
      <w:color w:val="0000FF"/>
      <w:kern w:val="1"/>
      <w:sz w:val="24"/>
      <w:szCs w:val="24"/>
      <w:lang w:eastAsia="ar-SA"/>
    </w:rPr>
  </w:style>
  <w:style w:type="paragraph" w:styleId="Cabealho">
    <w:name w:val="header"/>
    <w:aliases w:val="Char,encabezado"/>
    <w:basedOn w:val="Normal"/>
    <w:link w:val="CabealhoChar"/>
    <w:uiPriority w:val="99"/>
    <w:rsid w:val="00064954"/>
    <w:pPr>
      <w:tabs>
        <w:tab w:val="center" w:pos="4419"/>
        <w:tab w:val="right" w:pos="8838"/>
      </w:tabs>
    </w:pPr>
    <w:rPr>
      <w:rFonts w:ascii="Arial" w:hAnsi="Arial"/>
      <w:sz w:val="24"/>
    </w:rPr>
  </w:style>
  <w:style w:type="character" w:customStyle="1" w:styleId="CabealhoChar">
    <w:name w:val="Cabeçalho Char"/>
    <w:aliases w:val="Char Char,encabezado Char"/>
    <w:basedOn w:val="Fontepargpadro"/>
    <w:link w:val="Cabealho"/>
    <w:uiPriority w:val="99"/>
    <w:rsid w:val="00E34AD5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uiPriority w:val="99"/>
    <w:rsid w:val="00064954"/>
    <w:pPr>
      <w:widowControl w:val="0"/>
    </w:pPr>
    <w:rPr>
      <w:rFonts w:ascii="Arial" w:hAnsi="Arial"/>
      <w:snapToGrid w:val="0"/>
      <w:color w:val="FF0000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34AD5"/>
    <w:rPr>
      <w:rFonts w:ascii="Arial" w:hAnsi="Arial"/>
      <w:snapToGrid w:val="0"/>
      <w:color w:val="FF0000"/>
      <w:sz w:val="24"/>
    </w:rPr>
  </w:style>
  <w:style w:type="paragraph" w:styleId="Corpodetexto2">
    <w:name w:val="Body Text 2"/>
    <w:basedOn w:val="Normal"/>
    <w:link w:val="Corpodetexto2Char"/>
    <w:rsid w:val="00064954"/>
    <w:pPr>
      <w:widowControl w:val="0"/>
    </w:pPr>
    <w:rPr>
      <w:rFonts w:ascii="Arial" w:hAnsi="Arial"/>
      <w:snapToGrid w:val="0"/>
      <w:color w:val="800080"/>
      <w:sz w:val="24"/>
    </w:rPr>
  </w:style>
  <w:style w:type="character" w:customStyle="1" w:styleId="Corpodetexto2Char">
    <w:name w:val="Corpo de texto 2 Char"/>
    <w:basedOn w:val="Fontepargpadro"/>
    <w:link w:val="Corpodetexto2"/>
    <w:rsid w:val="00E34AD5"/>
    <w:rPr>
      <w:rFonts w:ascii="Arial" w:hAnsi="Arial"/>
      <w:snapToGrid w:val="0"/>
      <w:color w:val="800080"/>
      <w:sz w:val="24"/>
    </w:rPr>
  </w:style>
  <w:style w:type="paragraph" w:styleId="Corpodetexto3">
    <w:name w:val="Body Text 3"/>
    <w:basedOn w:val="Normal"/>
    <w:link w:val="Corpodetexto3Char"/>
    <w:rsid w:val="00064954"/>
    <w:pPr>
      <w:widowControl w:val="0"/>
    </w:pPr>
    <w:rPr>
      <w:rFonts w:ascii="Arial" w:hAnsi="Arial"/>
      <w:sz w:val="24"/>
      <w:lang w:val="pt-PT"/>
    </w:rPr>
  </w:style>
  <w:style w:type="character" w:customStyle="1" w:styleId="Corpodetexto3Char">
    <w:name w:val="Corpo de texto 3 Char"/>
    <w:basedOn w:val="Fontepargpadro"/>
    <w:link w:val="Corpodetexto3"/>
    <w:rsid w:val="00E34AD5"/>
    <w:rPr>
      <w:rFonts w:ascii="Arial" w:hAnsi="Arial"/>
      <w:sz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rsid w:val="000649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4AD5"/>
  </w:style>
  <w:style w:type="paragraph" w:styleId="Ttulo">
    <w:name w:val="Title"/>
    <w:basedOn w:val="Normal"/>
    <w:link w:val="TtuloChar"/>
    <w:uiPriority w:val="99"/>
    <w:qFormat/>
    <w:rsid w:val="00064954"/>
    <w:pPr>
      <w:widowControl w:val="0"/>
      <w:autoSpaceDE w:val="0"/>
      <w:autoSpaceDN w:val="0"/>
      <w:ind w:left="-567" w:right="-567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E34AD5"/>
    <w:rPr>
      <w:b/>
      <w:bCs/>
      <w:sz w:val="28"/>
      <w:szCs w:val="28"/>
    </w:rPr>
  </w:style>
  <w:style w:type="paragraph" w:customStyle="1" w:styleId="Corpodetexto21">
    <w:name w:val="Corpo de texto 21"/>
    <w:basedOn w:val="Normal"/>
    <w:rsid w:val="00064954"/>
    <w:pPr>
      <w:suppressAutoHyphens/>
    </w:pPr>
    <w:rPr>
      <w:rFonts w:ascii="Arial" w:hAnsi="Arial"/>
      <w:sz w:val="24"/>
      <w:lang w:eastAsia="ar-SA"/>
    </w:rPr>
  </w:style>
  <w:style w:type="paragraph" w:styleId="Rodap">
    <w:name w:val="footer"/>
    <w:basedOn w:val="Normal"/>
    <w:link w:val="RodapChar"/>
    <w:uiPriority w:val="99"/>
    <w:rsid w:val="009E1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4AD5"/>
  </w:style>
  <w:style w:type="character" w:styleId="Nmerodepgina">
    <w:name w:val="page number"/>
    <w:basedOn w:val="Fontepargpadro"/>
    <w:uiPriority w:val="99"/>
    <w:rsid w:val="009E15D8"/>
  </w:style>
  <w:style w:type="paragraph" w:customStyle="1" w:styleId="EstiloTtulo5esquerda">
    <w:name w:val="Estilo Título 5 + À esquerda"/>
    <w:basedOn w:val="Ttulo5"/>
    <w:next w:val="Ttulo5"/>
    <w:rsid w:val="006F6767"/>
    <w:pPr>
      <w:jc w:val="left"/>
    </w:pPr>
    <w:rPr>
      <w:bCs/>
    </w:rPr>
  </w:style>
  <w:style w:type="paragraph" w:styleId="Sumrio1">
    <w:name w:val="toc 1"/>
    <w:basedOn w:val="Normal"/>
    <w:next w:val="Normal"/>
    <w:autoRedefine/>
    <w:uiPriority w:val="99"/>
    <w:semiHidden/>
    <w:rsid w:val="00F52F5E"/>
    <w:pPr>
      <w:tabs>
        <w:tab w:val="left" w:pos="360"/>
        <w:tab w:val="right" w:leader="dot" w:pos="9627"/>
      </w:tabs>
    </w:pPr>
    <w:rPr>
      <w:rFonts w:ascii="Arial" w:hAnsi="Arial"/>
    </w:rPr>
  </w:style>
  <w:style w:type="paragraph" w:styleId="Sumrio2">
    <w:name w:val="toc 2"/>
    <w:basedOn w:val="Normal"/>
    <w:next w:val="Normal"/>
    <w:autoRedefine/>
    <w:uiPriority w:val="99"/>
    <w:semiHidden/>
    <w:rsid w:val="00F52F5E"/>
    <w:pPr>
      <w:tabs>
        <w:tab w:val="left" w:pos="900"/>
        <w:tab w:val="right" w:leader="dot" w:pos="9627"/>
      </w:tabs>
      <w:ind w:left="360"/>
    </w:pPr>
  </w:style>
  <w:style w:type="paragraph" w:styleId="Sumrio3">
    <w:name w:val="toc 3"/>
    <w:basedOn w:val="Normal"/>
    <w:next w:val="Normal"/>
    <w:autoRedefine/>
    <w:uiPriority w:val="99"/>
    <w:semiHidden/>
    <w:rsid w:val="006F6767"/>
    <w:pPr>
      <w:ind w:left="400"/>
    </w:pPr>
  </w:style>
  <w:style w:type="character" w:styleId="Hyperlink">
    <w:name w:val="Hyperlink"/>
    <w:uiPriority w:val="99"/>
    <w:rsid w:val="006F6767"/>
    <w:rPr>
      <w:color w:val="0000FF"/>
      <w:u w:val="single"/>
    </w:rPr>
  </w:style>
  <w:style w:type="paragraph" w:styleId="Textoembloco">
    <w:name w:val="Block Text"/>
    <w:basedOn w:val="Normal"/>
    <w:rsid w:val="00AC049D"/>
    <w:pPr>
      <w:widowControl w:val="0"/>
      <w:autoSpaceDE w:val="0"/>
      <w:autoSpaceDN w:val="0"/>
      <w:ind w:left="-567" w:right="-567"/>
    </w:pPr>
    <w:rPr>
      <w:rFonts w:ascii="Arial" w:hAnsi="Arial" w:cs="Arial"/>
      <w:sz w:val="24"/>
      <w:szCs w:val="24"/>
    </w:rPr>
  </w:style>
  <w:style w:type="table" w:styleId="Tabelacomgrade">
    <w:name w:val="Table Grid"/>
    <w:basedOn w:val="Tabelanormal"/>
    <w:uiPriority w:val="39"/>
    <w:rsid w:val="00406C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175F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rsid w:val="004253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4AD5"/>
    <w:rPr>
      <w:rFonts w:ascii="Tahoma" w:hAnsi="Tahoma" w:cs="Tahoma"/>
      <w:sz w:val="16"/>
      <w:szCs w:val="16"/>
    </w:rPr>
  </w:style>
  <w:style w:type="paragraph" w:customStyle="1" w:styleId="T1">
    <w:name w:val="T1"/>
    <w:basedOn w:val="Normal"/>
    <w:link w:val="T1Char"/>
    <w:rsid w:val="003A374C"/>
    <w:pPr>
      <w:numPr>
        <w:ilvl w:val="1"/>
        <w:numId w:val="2"/>
      </w:numPr>
      <w:autoSpaceDE w:val="0"/>
      <w:autoSpaceDN w:val="0"/>
      <w:adjustRightInd w:val="0"/>
      <w:spacing w:after="240"/>
    </w:pPr>
    <w:rPr>
      <w:rFonts w:ascii="Arial" w:hAnsi="Arial" w:cs="Arial"/>
      <w:sz w:val="24"/>
      <w:szCs w:val="24"/>
    </w:rPr>
  </w:style>
  <w:style w:type="character" w:customStyle="1" w:styleId="T1Char">
    <w:name w:val="T1 Char"/>
    <w:link w:val="T1"/>
    <w:rsid w:val="003A374C"/>
    <w:rPr>
      <w:rFonts w:ascii="Arial" w:hAnsi="Arial" w:cs="Arial"/>
      <w:sz w:val="24"/>
      <w:szCs w:val="24"/>
    </w:rPr>
  </w:style>
  <w:style w:type="paragraph" w:customStyle="1" w:styleId="T0">
    <w:name w:val="T0"/>
    <w:basedOn w:val="Normal"/>
    <w:rsid w:val="003A374C"/>
    <w:pPr>
      <w:keepNext/>
      <w:keepLines/>
      <w:numPr>
        <w:numId w:val="2"/>
      </w:numPr>
      <w:autoSpaceDE w:val="0"/>
      <w:autoSpaceDN w:val="0"/>
      <w:adjustRightInd w:val="0"/>
      <w:spacing w:before="480" w:after="240"/>
    </w:pPr>
    <w:rPr>
      <w:rFonts w:ascii="Arial" w:hAnsi="Arial" w:cs="Arial"/>
      <w:b/>
      <w:bCs/>
      <w:caps/>
      <w:sz w:val="24"/>
      <w:szCs w:val="24"/>
    </w:rPr>
  </w:style>
  <w:style w:type="paragraph" w:customStyle="1" w:styleId="T2">
    <w:name w:val="T2"/>
    <w:basedOn w:val="T1"/>
    <w:rsid w:val="003A374C"/>
    <w:pPr>
      <w:numPr>
        <w:ilvl w:val="2"/>
      </w:numPr>
    </w:pPr>
  </w:style>
  <w:style w:type="paragraph" w:customStyle="1" w:styleId="T3">
    <w:name w:val="T3"/>
    <w:basedOn w:val="T2"/>
    <w:rsid w:val="003A374C"/>
    <w:pPr>
      <w:numPr>
        <w:ilvl w:val="3"/>
      </w:numPr>
      <w:tabs>
        <w:tab w:val="clear" w:pos="2552"/>
        <w:tab w:val="num" w:pos="864"/>
      </w:tabs>
      <w:ind w:left="864" w:hanging="864"/>
    </w:pPr>
  </w:style>
  <w:style w:type="paragraph" w:customStyle="1" w:styleId="floriano">
    <w:name w:val="floriano"/>
    <w:basedOn w:val="Normal"/>
    <w:rsid w:val="00F711CC"/>
    <w:pPr>
      <w:widowControl w:val="0"/>
      <w:tabs>
        <w:tab w:val="left" w:pos="2835"/>
      </w:tabs>
      <w:suppressAutoHyphens/>
      <w:spacing w:before="120" w:after="240" w:line="360" w:lineRule="auto"/>
    </w:pPr>
    <w:rPr>
      <w:rFonts w:ascii="CG Times" w:hAnsi="CG Times"/>
      <w:noProof/>
      <w:spacing w:val="20"/>
      <w:sz w:val="24"/>
    </w:rPr>
  </w:style>
  <w:style w:type="paragraph" w:customStyle="1" w:styleId="nivel20">
    <w:name w:val="nivel2"/>
    <w:basedOn w:val="Normal"/>
    <w:rsid w:val="002B44AB"/>
    <w:pPr>
      <w:spacing w:before="100" w:beforeAutospacing="1" w:after="100" w:afterAutospacing="1"/>
    </w:pPr>
    <w:rPr>
      <w:sz w:val="24"/>
      <w:szCs w:val="24"/>
    </w:rPr>
  </w:style>
  <w:style w:type="paragraph" w:customStyle="1" w:styleId="nivel30">
    <w:name w:val="nivel3"/>
    <w:basedOn w:val="Normal"/>
    <w:rsid w:val="002B44AB"/>
    <w:pPr>
      <w:spacing w:before="100" w:beforeAutospacing="1" w:after="100" w:afterAutospacing="1"/>
    </w:pPr>
    <w:rPr>
      <w:sz w:val="24"/>
      <w:szCs w:val="24"/>
    </w:rPr>
  </w:style>
  <w:style w:type="paragraph" w:customStyle="1" w:styleId="R1">
    <w:name w:val="R1"/>
    <w:basedOn w:val="Normal"/>
    <w:qFormat/>
    <w:rsid w:val="00B179A7"/>
    <w:pPr>
      <w:spacing w:after="240"/>
    </w:pPr>
    <w:rPr>
      <w:rFonts w:ascii="Arial" w:hAnsi="Arial" w:cs="Arial"/>
      <w:sz w:val="24"/>
      <w:szCs w:val="24"/>
    </w:rPr>
  </w:style>
  <w:style w:type="paragraph" w:customStyle="1" w:styleId="S1">
    <w:name w:val="S1"/>
    <w:basedOn w:val="Normal"/>
    <w:rsid w:val="00356533"/>
    <w:pPr>
      <w:numPr>
        <w:numId w:val="3"/>
      </w:numPr>
      <w:tabs>
        <w:tab w:val="left" w:pos="1701"/>
      </w:tabs>
      <w:spacing w:line="360" w:lineRule="auto"/>
    </w:pPr>
    <w:rPr>
      <w:rFonts w:ascii="Arial" w:hAnsi="Arial"/>
      <w:sz w:val="24"/>
      <w:szCs w:val="24"/>
    </w:rPr>
  </w:style>
  <w:style w:type="paragraph" w:customStyle="1" w:styleId="EstiloTtulo4Negrito">
    <w:name w:val="Estilo Título 4 + Negrito"/>
    <w:basedOn w:val="Ttulo4"/>
    <w:rsid w:val="00A041CC"/>
    <w:rPr>
      <w:b w:val="0"/>
    </w:rPr>
  </w:style>
  <w:style w:type="character" w:customStyle="1" w:styleId="st">
    <w:name w:val="st"/>
    <w:basedOn w:val="Fontepargpadro"/>
    <w:rsid w:val="00E34AD5"/>
  </w:style>
  <w:style w:type="character" w:customStyle="1" w:styleId="TextodebaloChar1">
    <w:name w:val="Texto de balão Char1"/>
    <w:basedOn w:val="Fontepargpadro"/>
    <w:uiPriority w:val="99"/>
    <w:semiHidden/>
    <w:rsid w:val="00E34AD5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5F5399"/>
    <w:rPr>
      <w:color w:val="954F72"/>
      <w:u w:val="single"/>
    </w:rPr>
  </w:style>
  <w:style w:type="paragraph" w:customStyle="1" w:styleId="font5">
    <w:name w:val="font5"/>
    <w:basedOn w:val="Normal"/>
    <w:rsid w:val="005F5399"/>
    <w:pPr>
      <w:spacing w:before="100" w:beforeAutospacing="1" w:after="100" w:afterAutospacing="1"/>
      <w:jc w:val="left"/>
    </w:pPr>
    <w:rPr>
      <w:rFonts w:ascii="Arial" w:hAnsi="Arial" w:cs="Arial"/>
      <w:sz w:val="22"/>
      <w:szCs w:val="22"/>
    </w:rPr>
  </w:style>
  <w:style w:type="paragraph" w:customStyle="1" w:styleId="font6">
    <w:name w:val="font6"/>
    <w:basedOn w:val="Normal"/>
    <w:rsid w:val="005F5399"/>
    <w:pPr>
      <w:spacing w:before="100" w:beforeAutospacing="1" w:after="100" w:afterAutospacing="1"/>
      <w:jc w:val="left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8D8D8" w:fill="D8D8D8"/>
      <w:spacing w:before="100" w:beforeAutospacing="1" w:after="100" w:afterAutospacing="1"/>
      <w:jc w:val="left"/>
      <w:textAlignment w:val="center"/>
    </w:pPr>
    <w:rPr>
      <w:b/>
      <w:bCs/>
      <w:sz w:val="24"/>
      <w:szCs w:val="24"/>
    </w:rPr>
  </w:style>
  <w:style w:type="paragraph" w:customStyle="1" w:styleId="xl77">
    <w:name w:val="xl77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5F5399"/>
    <w:pPr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80">
    <w:name w:val="xl80"/>
    <w:basedOn w:val="Normal"/>
    <w:rsid w:val="005F5399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81">
    <w:name w:val="xl81"/>
    <w:basedOn w:val="Normal"/>
    <w:rsid w:val="005F539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Normal"/>
    <w:rsid w:val="005F5399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Normal"/>
    <w:rsid w:val="005F5399"/>
    <w:pPr>
      <w:spacing w:before="100" w:beforeAutospacing="1" w:after="100" w:afterAutospacing="1"/>
      <w:jc w:val="left"/>
    </w:pPr>
    <w:rPr>
      <w:b/>
      <w:bCs/>
      <w:sz w:val="24"/>
      <w:szCs w:val="24"/>
    </w:rPr>
  </w:style>
  <w:style w:type="paragraph" w:customStyle="1" w:styleId="xl84">
    <w:name w:val="xl84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Normal"/>
    <w:rsid w:val="005F5399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Normal"/>
    <w:rsid w:val="005F5399"/>
    <w:pPr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90">
    <w:name w:val="xl90"/>
    <w:basedOn w:val="Normal"/>
    <w:rsid w:val="005F5399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91">
    <w:name w:val="xl91"/>
    <w:basedOn w:val="Normal"/>
    <w:rsid w:val="005F53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92">
    <w:name w:val="xl92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94">
    <w:name w:val="xl94"/>
    <w:basedOn w:val="Normal"/>
    <w:rsid w:val="005F5399"/>
    <w:pPr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95">
    <w:name w:val="xl95"/>
    <w:basedOn w:val="Normal"/>
    <w:rsid w:val="005F539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5F5399"/>
    <w:pPr>
      <w:pBdr>
        <w:top w:val="single" w:sz="4" w:space="0" w:color="000000"/>
        <w:right w:val="single" w:sz="4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8">
    <w:name w:val="xl98"/>
    <w:basedOn w:val="Normal"/>
    <w:rsid w:val="005F539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D8D8D8" w:fill="D8D8D8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9">
    <w:name w:val="xl99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D966" w:fill="FFD966"/>
      <w:spacing w:before="100" w:beforeAutospacing="1" w:after="100" w:afterAutospacing="1"/>
      <w:jc w:val="left"/>
      <w:textAlignment w:val="center"/>
    </w:pPr>
    <w:rPr>
      <w:b/>
      <w:bCs/>
      <w:sz w:val="24"/>
      <w:szCs w:val="24"/>
    </w:rPr>
  </w:style>
  <w:style w:type="paragraph" w:customStyle="1" w:styleId="xl100">
    <w:name w:val="xl100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9D9D9" w:fill="D9D9D9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9D9D9" w:fill="D9D9D9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3">
    <w:name w:val="xl103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9D9D9" w:fill="D9D9D9"/>
      <w:spacing w:before="100" w:beforeAutospacing="1" w:after="100" w:afterAutospacing="1"/>
      <w:jc w:val="left"/>
      <w:textAlignment w:val="center"/>
    </w:pPr>
    <w:rPr>
      <w:b/>
      <w:bCs/>
      <w:sz w:val="24"/>
      <w:szCs w:val="24"/>
    </w:rPr>
  </w:style>
  <w:style w:type="paragraph" w:customStyle="1" w:styleId="xl104">
    <w:name w:val="xl104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BFBFBF" w:fill="BFBFB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110">
    <w:name w:val="xl110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D8D8D8" w:fill="D8D8D8"/>
      <w:spacing w:before="100" w:beforeAutospacing="1" w:after="100" w:afterAutospacing="1"/>
      <w:jc w:val="left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5F53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Normal"/>
    <w:rsid w:val="005F5399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ndice">
    <w:name w:val="Índice"/>
    <w:basedOn w:val="Normal"/>
    <w:uiPriority w:val="99"/>
    <w:rsid w:val="00186F21"/>
    <w:pPr>
      <w:widowControl w:val="0"/>
      <w:suppressLineNumbers/>
      <w:suppressAutoHyphens/>
      <w:jc w:val="left"/>
    </w:pPr>
    <w:rPr>
      <w:rFonts w:eastAsia="Lucida Sans Unicode" w:cs="Book Antiqua"/>
      <w:sz w:val="24"/>
    </w:rPr>
  </w:style>
  <w:style w:type="paragraph" w:customStyle="1" w:styleId="xl75">
    <w:name w:val="xl75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15">
    <w:name w:val="xl115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20">
    <w:name w:val="xl120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Normal"/>
    <w:rsid w:val="00E116A4"/>
    <w:pPr>
      <w:spacing w:before="100" w:beforeAutospacing="1" w:after="100" w:afterAutospacing="1"/>
      <w:jc w:val="left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Normal"/>
    <w:rsid w:val="00E116A4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5">
    <w:name w:val="xl125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24"/>
      <w:szCs w:val="24"/>
    </w:rPr>
  </w:style>
  <w:style w:type="paragraph" w:customStyle="1" w:styleId="xl126">
    <w:name w:val="xl126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27">
    <w:name w:val="xl127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28">
    <w:name w:val="xl128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color w:val="FFFFFF"/>
      <w:sz w:val="24"/>
      <w:szCs w:val="24"/>
    </w:rPr>
  </w:style>
  <w:style w:type="paragraph" w:customStyle="1" w:styleId="xl129">
    <w:name w:val="xl129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0">
    <w:name w:val="xl130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1">
    <w:name w:val="xl131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32">
    <w:name w:val="xl132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33">
    <w:name w:val="xl133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Normal"/>
    <w:rsid w:val="00E11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36">
    <w:name w:val="xl136"/>
    <w:basedOn w:val="Normal"/>
    <w:rsid w:val="00E116A4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xl137">
    <w:name w:val="xl137"/>
    <w:basedOn w:val="Normal"/>
    <w:rsid w:val="00E116A4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38">
    <w:name w:val="xl138"/>
    <w:basedOn w:val="Normal"/>
    <w:rsid w:val="00E116A4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FFFFFF"/>
      <w:sz w:val="24"/>
      <w:szCs w:val="24"/>
    </w:rPr>
  </w:style>
  <w:style w:type="paragraph" w:customStyle="1" w:styleId="xl140">
    <w:name w:val="xl140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FFFFFF"/>
      <w:sz w:val="24"/>
      <w:szCs w:val="24"/>
    </w:rPr>
  </w:style>
  <w:style w:type="paragraph" w:customStyle="1" w:styleId="xl141">
    <w:name w:val="xl141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3">
    <w:name w:val="xl143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4">
    <w:name w:val="xl144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5">
    <w:name w:val="xl145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6">
    <w:name w:val="xl146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Normal"/>
    <w:rsid w:val="00E116A4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24"/>
      <w:szCs w:val="24"/>
    </w:rPr>
  </w:style>
  <w:style w:type="paragraph" w:customStyle="1" w:styleId="xl151">
    <w:name w:val="xl151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52">
    <w:name w:val="xl152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3">
    <w:name w:val="xl153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54">
    <w:name w:val="xl154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56">
    <w:name w:val="xl156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BFBFB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7">
    <w:name w:val="xl157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59">
    <w:name w:val="xl159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60">
    <w:name w:val="xl160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61">
    <w:name w:val="xl161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2">
    <w:name w:val="xl162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C0C0C0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64">
    <w:name w:val="xl164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6">
    <w:name w:val="xl166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167">
    <w:name w:val="xl167"/>
    <w:basedOn w:val="Normal"/>
    <w:rsid w:val="00E11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168">
    <w:name w:val="xl168"/>
    <w:basedOn w:val="Normal"/>
    <w:rsid w:val="00E11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169">
    <w:name w:val="xl169"/>
    <w:basedOn w:val="Normal"/>
    <w:rsid w:val="00E116A4"/>
    <w:pP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70">
    <w:name w:val="xl170"/>
    <w:basedOn w:val="Normal"/>
    <w:rsid w:val="00E116A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24"/>
      <w:szCs w:val="24"/>
    </w:rPr>
  </w:style>
  <w:style w:type="paragraph" w:customStyle="1" w:styleId="xl171">
    <w:name w:val="xl171"/>
    <w:basedOn w:val="Normal"/>
    <w:rsid w:val="00E116A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24"/>
      <w:szCs w:val="24"/>
    </w:rPr>
  </w:style>
  <w:style w:type="paragraph" w:customStyle="1" w:styleId="Ablag">
    <w:name w:val="Ablag"/>
    <w:basedOn w:val="Normal"/>
    <w:rsid w:val="00114F20"/>
    <w:pPr>
      <w:tabs>
        <w:tab w:val="left" w:pos="851"/>
      </w:tabs>
      <w:ind w:left="1276" w:hanging="709"/>
    </w:pPr>
    <w:rPr>
      <w:rFonts w:ascii="Arial" w:hAnsi="Arial"/>
      <w:sz w:val="26"/>
    </w:rPr>
  </w:style>
  <w:style w:type="paragraph" w:customStyle="1" w:styleId="AblaTT">
    <w:name w:val="AblaTT"/>
    <w:basedOn w:val="Ablag"/>
    <w:rsid w:val="00114F20"/>
    <w:pPr>
      <w:tabs>
        <w:tab w:val="clear" w:pos="851"/>
      </w:tabs>
      <w:ind w:left="567" w:hanging="567"/>
    </w:pPr>
    <w:rPr>
      <w:b/>
      <w:sz w:val="28"/>
    </w:rPr>
  </w:style>
  <w:style w:type="paragraph" w:customStyle="1" w:styleId="Recuodecorpodetexto21">
    <w:name w:val="Recuo de corpo de texto 21"/>
    <w:basedOn w:val="Normal"/>
    <w:uiPriority w:val="99"/>
    <w:rsid w:val="00114F20"/>
    <w:pPr>
      <w:tabs>
        <w:tab w:val="left" w:pos="1134"/>
      </w:tabs>
      <w:spacing w:after="140"/>
      <w:ind w:left="1985" w:hanging="851"/>
    </w:pPr>
    <w:rPr>
      <w:rFonts w:ascii="Arial" w:hAnsi="Arial"/>
      <w:sz w:val="26"/>
    </w:rPr>
  </w:style>
  <w:style w:type="paragraph" w:styleId="TextosemFormatao">
    <w:name w:val="Plain Text"/>
    <w:aliases w:val="Plain Text"/>
    <w:basedOn w:val="Normal"/>
    <w:link w:val="TextosemFormataoChar"/>
    <w:rsid w:val="00114F20"/>
    <w:pPr>
      <w:jc w:val="left"/>
    </w:pPr>
    <w:rPr>
      <w:rFonts w:ascii="Courier New" w:hAnsi="Courier New"/>
    </w:rPr>
  </w:style>
  <w:style w:type="character" w:customStyle="1" w:styleId="TextosemFormataoChar">
    <w:name w:val="Texto sem Formatação Char"/>
    <w:aliases w:val="Plain Text Char"/>
    <w:basedOn w:val="Fontepargpadro"/>
    <w:link w:val="TextosemFormatao"/>
    <w:rsid w:val="00114F20"/>
    <w:rPr>
      <w:rFonts w:ascii="Courier New" w:hAnsi="Courier New"/>
    </w:rPr>
  </w:style>
  <w:style w:type="paragraph" w:styleId="Lista">
    <w:name w:val="List"/>
    <w:basedOn w:val="Normal"/>
    <w:uiPriority w:val="99"/>
    <w:rsid w:val="00114F20"/>
    <w:pPr>
      <w:ind w:left="283" w:hanging="283"/>
      <w:jc w:val="left"/>
    </w:pPr>
    <w:rPr>
      <w:sz w:val="28"/>
    </w:rPr>
  </w:style>
  <w:style w:type="paragraph" w:customStyle="1" w:styleId="Ablag2">
    <w:name w:val="Ablag2"/>
    <w:basedOn w:val="Normal"/>
    <w:rsid w:val="00114F20"/>
    <w:pPr>
      <w:tabs>
        <w:tab w:val="left" w:pos="1843"/>
      </w:tabs>
      <w:ind w:left="2127" w:hanging="992"/>
    </w:pPr>
    <w:rPr>
      <w:rFonts w:ascii="Arial" w:hAnsi="Arial"/>
      <w:sz w:val="26"/>
    </w:rPr>
  </w:style>
  <w:style w:type="paragraph" w:styleId="SemEspaamento">
    <w:name w:val="No Spacing"/>
    <w:uiPriority w:val="1"/>
    <w:qFormat/>
    <w:rsid w:val="00114F20"/>
    <w:pPr>
      <w:widowControl w:val="0"/>
    </w:pPr>
    <w:rPr>
      <w:rFonts w:asciiTheme="minorHAnsi" w:eastAsiaTheme="minorEastAsia" w:hAnsiTheme="minorHAnsi" w:cstheme="minorBidi"/>
      <w:kern w:val="2"/>
      <w:sz w:val="21"/>
      <w:szCs w:val="22"/>
      <w:lang w:val="en-US" w:eastAsia="zh-CN"/>
    </w:rPr>
  </w:style>
  <w:style w:type="paragraph" w:customStyle="1" w:styleId="Default">
    <w:name w:val="Default"/>
    <w:rsid w:val="00114F2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font7">
    <w:name w:val="font7"/>
    <w:basedOn w:val="Normal"/>
    <w:rsid w:val="00CA2D02"/>
    <w:pP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xl68">
    <w:name w:val="xl68"/>
    <w:basedOn w:val="Normal"/>
    <w:rsid w:val="00CA2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"/>
    <w:rsid w:val="00CA2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CA2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color w:val="000000"/>
      <w:sz w:val="18"/>
      <w:szCs w:val="18"/>
    </w:rPr>
  </w:style>
  <w:style w:type="paragraph" w:customStyle="1" w:styleId="xl71">
    <w:name w:val="xl71"/>
    <w:basedOn w:val="Normal"/>
    <w:rsid w:val="00CA2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CA2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73">
    <w:name w:val="xl73"/>
    <w:basedOn w:val="Normal"/>
    <w:rsid w:val="00CA2D02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74">
    <w:name w:val="xl74"/>
    <w:basedOn w:val="Normal"/>
    <w:rsid w:val="00CA2D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8"/>
      <w:szCs w:val="18"/>
    </w:rPr>
  </w:style>
  <w:style w:type="paragraph" w:customStyle="1" w:styleId="Corpodetexto33">
    <w:name w:val="Corpo de texto 33"/>
    <w:basedOn w:val="Normal"/>
    <w:uiPriority w:val="99"/>
    <w:rsid w:val="007773FD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2"/>
      <w:szCs w:val="22"/>
    </w:rPr>
  </w:style>
  <w:style w:type="paragraph" w:customStyle="1" w:styleId="Corpo">
    <w:name w:val="Corpo"/>
    <w:rsid w:val="007773FD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Corpodetexto34">
    <w:name w:val="Corpo de texto 34"/>
    <w:basedOn w:val="Normal"/>
    <w:uiPriority w:val="99"/>
    <w:rsid w:val="007773FD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2"/>
      <w:szCs w:val="22"/>
    </w:rPr>
  </w:style>
  <w:style w:type="paragraph" w:customStyle="1" w:styleId="Corpodetexto32">
    <w:name w:val="Corpo de texto 32"/>
    <w:basedOn w:val="Normal"/>
    <w:uiPriority w:val="99"/>
    <w:rsid w:val="000F2CB3"/>
    <w:pPr>
      <w:widowControl w:val="0"/>
      <w:suppressAutoHyphens/>
      <w:spacing w:before="240"/>
    </w:pPr>
    <w:rPr>
      <w:rFonts w:ascii="Arial" w:hAnsi="Arial" w:cs="Arial"/>
      <w:kern w:val="1"/>
      <w:sz w:val="24"/>
      <w:szCs w:val="24"/>
      <w:lang w:eastAsia="ar-SA"/>
    </w:rPr>
  </w:style>
  <w:style w:type="character" w:styleId="CitaoHTML">
    <w:name w:val="HTML Cite"/>
    <w:basedOn w:val="Fontepargpadro"/>
    <w:uiPriority w:val="99"/>
    <w:semiHidden/>
    <w:unhideWhenUsed/>
    <w:rsid w:val="002C5D80"/>
    <w:rPr>
      <w:i/>
      <w:iCs/>
    </w:rPr>
  </w:style>
  <w:style w:type="character" w:customStyle="1" w:styleId="WW8NumSt73z0">
    <w:name w:val="WW8NumSt73z0"/>
    <w:uiPriority w:val="99"/>
    <w:rsid w:val="00ED2B73"/>
    <w:rPr>
      <w:rFonts w:ascii="Times New Roman" w:hAnsi="Times New Roman" w:cs="Times New Roman"/>
      <w:color w:val="000000"/>
      <w:sz w:val="24"/>
      <w:szCs w:val="24"/>
      <w:u w:val="none"/>
    </w:rPr>
  </w:style>
  <w:style w:type="paragraph" w:customStyle="1" w:styleId="Corpodetexto31">
    <w:name w:val="Corpo de texto 31"/>
    <w:basedOn w:val="Normal"/>
    <w:uiPriority w:val="99"/>
    <w:rsid w:val="00ED2B73"/>
    <w:pPr>
      <w:widowControl w:val="0"/>
      <w:suppressAutoHyphens/>
      <w:spacing w:before="240"/>
    </w:pPr>
    <w:rPr>
      <w:rFonts w:ascii="Arial" w:hAnsi="Arial" w:cs="Arial"/>
      <w:kern w:val="1"/>
      <w:sz w:val="24"/>
      <w:szCs w:val="24"/>
      <w:lang w:eastAsia="ar-SA"/>
    </w:rPr>
  </w:style>
  <w:style w:type="character" w:customStyle="1" w:styleId="NormalArialChar">
    <w:name w:val="Normal + Arial Char"/>
    <w:uiPriority w:val="99"/>
    <w:rsid w:val="008A7F29"/>
    <w:rPr>
      <w:rFonts w:ascii="Arial" w:hAnsi="Arial" w:cs="Arial"/>
      <w:sz w:val="24"/>
      <w:szCs w:val="24"/>
      <w:lang w:val="pt-BR" w:eastAsia="ar-SA" w:bidi="ar-SA"/>
    </w:rPr>
  </w:style>
  <w:style w:type="character" w:customStyle="1" w:styleId="WW8Num2z0">
    <w:name w:val="WW8Num2z0"/>
    <w:uiPriority w:val="99"/>
    <w:rsid w:val="00E257F7"/>
    <w:rPr>
      <w:rFonts w:ascii="Symbol" w:hAnsi="Symbol" w:cs="Symbol"/>
    </w:rPr>
  </w:style>
  <w:style w:type="character" w:customStyle="1" w:styleId="WW8Num4z0">
    <w:name w:val="WW8Num4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6z0">
    <w:name w:val="WW8Num6z0"/>
    <w:uiPriority w:val="99"/>
    <w:rsid w:val="00E257F7"/>
    <w:rPr>
      <w:rFonts w:ascii="Arial" w:hAnsi="Arial" w:cs="Arial"/>
      <w:b/>
      <w:bCs/>
      <w:sz w:val="24"/>
      <w:szCs w:val="24"/>
    </w:rPr>
  </w:style>
  <w:style w:type="character" w:customStyle="1" w:styleId="WW8Num7z0">
    <w:name w:val="WW8Num7z0"/>
    <w:uiPriority w:val="99"/>
    <w:rsid w:val="00E257F7"/>
    <w:rPr>
      <w:rFonts w:ascii="Symbol" w:hAnsi="Symbol" w:cs="Symbol"/>
    </w:rPr>
  </w:style>
  <w:style w:type="character" w:customStyle="1" w:styleId="WW8Num13z0">
    <w:name w:val="WW8Num13z0"/>
    <w:uiPriority w:val="99"/>
    <w:rsid w:val="00E257F7"/>
    <w:rPr>
      <w:rFonts w:ascii="Times New Roman" w:hAnsi="Times New Roman" w:cs="Times New Roman"/>
    </w:rPr>
  </w:style>
  <w:style w:type="character" w:customStyle="1" w:styleId="WW8Num14z0">
    <w:name w:val="WW8Num14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15z0">
    <w:name w:val="WW8Num15z0"/>
    <w:uiPriority w:val="99"/>
    <w:rsid w:val="00E257F7"/>
    <w:rPr>
      <w:color w:val="auto"/>
    </w:rPr>
  </w:style>
  <w:style w:type="character" w:customStyle="1" w:styleId="WW8Num16z0">
    <w:name w:val="WW8Num16z0"/>
    <w:uiPriority w:val="99"/>
    <w:rsid w:val="00E257F7"/>
    <w:rPr>
      <w:rFonts w:ascii="Times New Roman" w:hAnsi="Times New Roman" w:cs="Times New Roman"/>
    </w:rPr>
  </w:style>
  <w:style w:type="character" w:customStyle="1" w:styleId="WW8Num17z0">
    <w:name w:val="WW8Num17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18z0">
    <w:name w:val="WW8Num18z0"/>
    <w:uiPriority w:val="99"/>
    <w:rsid w:val="00E257F7"/>
    <w:rPr>
      <w:color w:val="auto"/>
    </w:rPr>
  </w:style>
  <w:style w:type="character" w:customStyle="1" w:styleId="WW8Num19z0">
    <w:name w:val="WW8Num19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21z0">
    <w:name w:val="WW8Num21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22z0">
    <w:name w:val="WW8Num22z0"/>
    <w:uiPriority w:val="99"/>
    <w:rsid w:val="00E257F7"/>
    <w:rPr>
      <w:rFonts w:ascii="Symbol" w:hAnsi="Symbol" w:cs="Symbol"/>
    </w:rPr>
  </w:style>
  <w:style w:type="character" w:customStyle="1" w:styleId="WW8Num25z0">
    <w:name w:val="WW8Num25z0"/>
    <w:uiPriority w:val="99"/>
    <w:rsid w:val="00E257F7"/>
    <w:rPr>
      <w:rFonts w:ascii="Symbol" w:hAnsi="Symbol" w:cs="Symbol"/>
    </w:rPr>
  </w:style>
  <w:style w:type="character" w:customStyle="1" w:styleId="WW8Num28z0">
    <w:name w:val="WW8Num28z0"/>
    <w:uiPriority w:val="99"/>
    <w:rsid w:val="00E257F7"/>
    <w:rPr>
      <w:rFonts w:ascii="Arial" w:hAnsi="Arial" w:cs="Arial"/>
      <w:color w:val="0000FF"/>
      <w:sz w:val="24"/>
      <w:szCs w:val="24"/>
      <w:u w:val="none"/>
    </w:rPr>
  </w:style>
  <w:style w:type="character" w:customStyle="1" w:styleId="WW8Num29z0">
    <w:name w:val="WW8Num29z0"/>
    <w:uiPriority w:val="99"/>
    <w:rsid w:val="00E257F7"/>
    <w:rPr>
      <w:rFonts w:ascii="Symbol" w:hAnsi="Symbol" w:cs="Symbol"/>
    </w:rPr>
  </w:style>
  <w:style w:type="character" w:customStyle="1" w:styleId="WW8Num32z0">
    <w:name w:val="WW8Num32z0"/>
    <w:uiPriority w:val="99"/>
    <w:rsid w:val="00E257F7"/>
    <w:rPr>
      <w:rFonts w:ascii="Symbol" w:hAnsi="Symbol" w:cs="Symbol"/>
    </w:rPr>
  </w:style>
  <w:style w:type="character" w:customStyle="1" w:styleId="WW8Num33z0">
    <w:name w:val="WW8Num33z0"/>
    <w:uiPriority w:val="99"/>
    <w:rsid w:val="00E257F7"/>
    <w:rPr>
      <w:rFonts w:ascii="Wingdings" w:hAnsi="Wingdings" w:cs="Wingdings"/>
    </w:rPr>
  </w:style>
  <w:style w:type="character" w:customStyle="1" w:styleId="WW8Num35z0">
    <w:name w:val="WW8Num35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37z0">
    <w:name w:val="WW8Num37z0"/>
    <w:uiPriority w:val="99"/>
    <w:rsid w:val="00E257F7"/>
    <w:rPr>
      <w:rFonts w:ascii="Symbol" w:hAnsi="Symbol" w:cs="Symbol"/>
    </w:rPr>
  </w:style>
  <w:style w:type="character" w:customStyle="1" w:styleId="WW8Num38z0">
    <w:name w:val="WW8Num38z0"/>
    <w:uiPriority w:val="99"/>
    <w:rsid w:val="00E257F7"/>
    <w:rPr>
      <w:u w:val="none"/>
    </w:rPr>
  </w:style>
  <w:style w:type="character" w:customStyle="1" w:styleId="WW8Num41z0">
    <w:name w:val="WW8Num41z0"/>
    <w:uiPriority w:val="99"/>
    <w:rsid w:val="00E257F7"/>
    <w:rPr>
      <w:rFonts w:ascii="Symbol" w:hAnsi="Symbol" w:cs="Symbol"/>
    </w:rPr>
  </w:style>
  <w:style w:type="character" w:customStyle="1" w:styleId="WW8Num43z0">
    <w:name w:val="WW8Num43z0"/>
    <w:uiPriority w:val="99"/>
    <w:rsid w:val="00E257F7"/>
    <w:rPr>
      <w:rFonts w:ascii="Arial" w:hAnsi="Arial" w:cs="Arial"/>
      <w:b/>
      <w:bCs/>
      <w:sz w:val="24"/>
      <w:szCs w:val="24"/>
    </w:rPr>
  </w:style>
  <w:style w:type="character" w:customStyle="1" w:styleId="WW8Num44z0">
    <w:name w:val="WW8Num44z0"/>
    <w:uiPriority w:val="99"/>
    <w:rsid w:val="00E257F7"/>
    <w:rPr>
      <w:rFonts w:ascii="Wingdings" w:hAnsi="Wingdings" w:cs="Wingdings"/>
    </w:rPr>
  </w:style>
  <w:style w:type="character" w:customStyle="1" w:styleId="WW8Num46z0">
    <w:name w:val="WW8Num46z0"/>
    <w:uiPriority w:val="99"/>
    <w:rsid w:val="00E257F7"/>
    <w:rPr>
      <w:rFonts w:ascii="Times New Roman" w:hAnsi="Times New Roman" w:cs="Times New Roman"/>
    </w:rPr>
  </w:style>
  <w:style w:type="character" w:customStyle="1" w:styleId="WW8Num49z0">
    <w:name w:val="WW8Num49z0"/>
    <w:uiPriority w:val="99"/>
    <w:rsid w:val="00E257F7"/>
    <w:rPr>
      <w:u w:val="none"/>
    </w:rPr>
  </w:style>
  <w:style w:type="character" w:customStyle="1" w:styleId="WW8Num51z0">
    <w:name w:val="WW8Num51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53z0">
    <w:name w:val="WW8Num53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55z0">
    <w:name w:val="WW8Num55z0"/>
    <w:uiPriority w:val="99"/>
    <w:rsid w:val="00E257F7"/>
    <w:rPr>
      <w:rFonts w:ascii="Wingdings" w:hAnsi="Wingdings" w:cs="Wingdings"/>
    </w:rPr>
  </w:style>
  <w:style w:type="character" w:customStyle="1" w:styleId="WW8Num57z0">
    <w:name w:val="WW8Num57z0"/>
    <w:uiPriority w:val="99"/>
    <w:rsid w:val="00E257F7"/>
    <w:rPr>
      <w:rFonts w:ascii="Arial" w:hAnsi="Arial" w:cs="Arial"/>
      <w:b/>
      <w:bCs/>
      <w:sz w:val="24"/>
      <w:szCs w:val="24"/>
    </w:rPr>
  </w:style>
  <w:style w:type="character" w:customStyle="1" w:styleId="WW8Num66z0">
    <w:name w:val="WW8Num66z0"/>
    <w:uiPriority w:val="99"/>
    <w:rsid w:val="00E257F7"/>
    <w:rPr>
      <w:rFonts w:ascii="Book Antiqua" w:hAnsi="Book Antiqua" w:cs="Book Antiqua"/>
      <w:sz w:val="24"/>
      <w:szCs w:val="24"/>
    </w:rPr>
  </w:style>
  <w:style w:type="character" w:customStyle="1" w:styleId="WW8Num71z0">
    <w:name w:val="WW8Num71z0"/>
    <w:uiPriority w:val="99"/>
    <w:rsid w:val="00E257F7"/>
    <w:rPr>
      <w:rFonts w:ascii="Symbol" w:hAnsi="Symbol" w:cs="Symbol"/>
    </w:rPr>
  </w:style>
  <w:style w:type="character" w:customStyle="1" w:styleId="WW8Num72z0">
    <w:name w:val="WW8Num72z0"/>
    <w:uiPriority w:val="99"/>
    <w:rsid w:val="00E257F7"/>
    <w:rPr>
      <w:rFonts w:ascii="Arial" w:hAnsi="Arial" w:cs="Arial"/>
      <w:color w:val="0000FF"/>
      <w:sz w:val="24"/>
      <w:szCs w:val="24"/>
      <w:u w:val="none"/>
    </w:rPr>
  </w:style>
  <w:style w:type="character" w:customStyle="1" w:styleId="WW8Num73z0">
    <w:name w:val="WW8Num73z0"/>
    <w:uiPriority w:val="99"/>
    <w:rsid w:val="00E257F7"/>
    <w:rPr>
      <w:rFonts w:ascii="Symbol" w:hAnsi="Symbol" w:cs="Symbol"/>
    </w:rPr>
  </w:style>
  <w:style w:type="character" w:customStyle="1" w:styleId="WW8Num74z0">
    <w:name w:val="WW8Num74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75z0">
    <w:name w:val="WW8Num75z0"/>
    <w:uiPriority w:val="99"/>
    <w:rsid w:val="00E257F7"/>
    <w:rPr>
      <w:rFonts w:ascii="Arial" w:hAnsi="Arial" w:cs="Arial"/>
      <w:b/>
      <w:bCs/>
      <w:sz w:val="24"/>
      <w:szCs w:val="24"/>
    </w:rPr>
  </w:style>
  <w:style w:type="character" w:customStyle="1" w:styleId="Absatz-Standardschriftart">
    <w:name w:val="Absatz-Standardschriftart"/>
    <w:uiPriority w:val="99"/>
    <w:rsid w:val="00E257F7"/>
  </w:style>
  <w:style w:type="character" w:customStyle="1" w:styleId="WW8Num10z0">
    <w:name w:val="WW8Num10z0"/>
    <w:uiPriority w:val="99"/>
    <w:rsid w:val="00E257F7"/>
    <w:rPr>
      <w:rFonts w:ascii="Symbol" w:hAnsi="Symbol" w:cs="Symbol"/>
    </w:rPr>
  </w:style>
  <w:style w:type="character" w:customStyle="1" w:styleId="WW8Num12z0">
    <w:name w:val="WW8Num12z0"/>
    <w:uiPriority w:val="99"/>
    <w:rsid w:val="00E257F7"/>
    <w:rPr>
      <w:rFonts w:ascii="Book Antiqua" w:hAnsi="Book Antiqua" w:cs="Book Antiqua"/>
      <w:sz w:val="24"/>
      <w:szCs w:val="24"/>
    </w:rPr>
  </w:style>
  <w:style w:type="character" w:customStyle="1" w:styleId="WW8Num20z0">
    <w:name w:val="WW8Num20z0"/>
    <w:uiPriority w:val="99"/>
    <w:rsid w:val="00E257F7"/>
    <w:rPr>
      <w:rFonts w:ascii="Symbol" w:hAnsi="Symbol" w:cs="Symbol"/>
    </w:rPr>
  </w:style>
  <w:style w:type="character" w:customStyle="1" w:styleId="WW8Num23z0">
    <w:name w:val="WW8Num23z0"/>
    <w:uiPriority w:val="99"/>
    <w:rsid w:val="00E257F7"/>
    <w:rPr>
      <w:rFonts w:ascii="Symbol" w:hAnsi="Symbol" w:cs="Symbol"/>
    </w:rPr>
  </w:style>
  <w:style w:type="character" w:customStyle="1" w:styleId="WW8Num24z0">
    <w:name w:val="WW8Num24z0"/>
    <w:uiPriority w:val="99"/>
    <w:rsid w:val="00E257F7"/>
    <w:rPr>
      <w:rFonts w:ascii="Book Antiqua" w:hAnsi="Book Antiqua" w:cs="Book Antiqua"/>
      <w:sz w:val="24"/>
      <w:szCs w:val="24"/>
    </w:rPr>
  </w:style>
  <w:style w:type="character" w:customStyle="1" w:styleId="WW8Num26z0">
    <w:name w:val="WW8Num26z0"/>
    <w:uiPriority w:val="99"/>
    <w:rsid w:val="00E257F7"/>
    <w:rPr>
      <w:rFonts w:ascii="Wingdings" w:hAnsi="Wingdings" w:cs="Wingdings"/>
    </w:rPr>
  </w:style>
  <w:style w:type="character" w:customStyle="1" w:styleId="WW8Num27z0">
    <w:name w:val="WW8Num27z0"/>
    <w:uiPriority w:val="99"/>
    <w:rsid w:val="00E257F7"/>
    <w:rPr>
      <w:rFonts w:ascii="Symbol" w:hAnsi="Symbol" w:cs="Symbol"/>
    </w:rPr>
  </w:style>
  <w:style w:type="character" w:customStyle="1" w:styleId="WW8Num31z0">
    <w:name w:val="WW8Num31z0"/>
    <w:uiPriority w:val="99"/>
    <w:rsid w:val="00E257F7"/>
    <w:rPr>
      <w:rFonts w:ascii="Symbol" w:hAnsi="Symbol" w:cs="Symbol"/>
    </w:rPr>
  </w:style>
  <w:style w:type="character" w:customStyle="1" w:styleId="WW8Num34z0">
    <w:name w:val="WW8Num34z0"/>
    <w:uiPriority w:val="99"/>
    <w:rsid w:val="00E257F7"/>
    <w:rPr>
      <w:rFonts w:ascii="Arial" w:hAnsi="Arial" w:cs="Arial"/>
      <w:color w:val="0000FF"/>
      <w:sz w:val="24"/>
      <w:szCs w:val="24"/>
      <w:u w:val="none"/>
    </w:rPr>
  </w:style>
  <w:style w:type="character" w:customStyle="1" w:styleId="WW8Num36z0">
    <w:name w:val="WW8Num36z0"/>
    <w:uiPriority w:val="99"/>
    <w:rsid w:val="00E257F7"/>
    <w:rPr>
      <w:rFonts w:ascii="Symbol" w:hAnsi="Symbol" w:cs="Symbol"/>
    </w:rPr>
  </w:style>
  <w:style w:type="character" w:customStyle="1" w:styleId="WW8Num42z0">
    <w:name w:val="WW8Num42z0"/>
    <w:uiPriority w:val="99"/>
    <w:rsid w:val="00E257F7"/>
    <w:rPr>
      <w:rFonts w:ascii="Wingdings" w:hAnsi="Wingdings" w:cs="Wingdings"/>
    </w:rPr>
  </w:style>
  <w:style w:type="character" w:customStyle="1" w:styleId="WW8Num42z1">
    <w:name w:val="WW8Num42z1"/>
    <w:uiPriority w:val="99"/>
    <w:rsid w:val="00E257F7"/>
    <w:rPr>
      <w:rFonts w:ascii="Courier New" w:hAnsi="Courier New" w:cs="Courier New"/>
    </w:rPr>
  </w:style>
  <w:style w:type="character" w:customStyle="1" w:styleId="WW8Num42z3">
    <w:name w:val="WW8Num42z3"/>
    <w:uiPriority w:val="99"/>
    <w:rsid w:val="00E257F7"/>
    <w:rPr>
      <w:rFonts w:ascii="Symbol" w:hAnsi="Symbol" w:cs="Symbol"/>
    </w:rPr>
  </w:style>
  <w:style w:type="character" w:customStyle="1" w:styleId="WW8Num48z0">
    <w:name w:val="WW8Num48z0"/>
    <w:uiPriority w:val="99"/>
    <w:rsid w:val="00E257F7"/>
    <w:rPr>
      <w:rFonts w:ascii="Symbol" w:hAnsi="Symbol" w:cs="Symbol"/>
    </w:rPr>
  </w:style>
  <w:style w:type="character" w:customStyle="1" w:styleId="WW8Num52z0">
    <w:name w:val="WW8Num52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54z0">
    <w:name w:val="WW8Num54z0"/>
    <w:uiPriority w:val="99"/>
    <w:rsid w:val="00E257F7"/>
    <w:rPr>
      <w:rFonts w:ascii="Arial" w:hAnsi="Arial" w:cs="Arial"/>
      <w:b/>
      <w:bCs/>
      <w:sz w:val="24"/>
      <w:szCs w:val="24"/>
    </w:rPr>
  </w:style>
  <w:style w:type="character" w:customStyle="1" w:styleId="WW8Num55z1">
    <w:name w:val="WW8Num55z1"/>
    <w:uiPriority w:val="99"/>
    <w:rsid w:val="00E257F7"/>
    <w:rPr>
      <w:rFonts w:ascii="Courier New" w:hAnsi="Courier New" w:cs="Courier New"/>
    </w:rPr>
  </w:style>
  <w:style w:type="character" w:customStyle="1" w:styleId="WW8Num55z3">
    <w:name w:val="WW8Num55z3"/>
    <w:uiPriority w:val="99"/>
    <w:rsid w:val="00E257F7"/>
    <w:rPr>
      <w:rFonts w:ascii="Symbol" w:hAnsi="Symbol" w:cs="Symbol"/>
    </w:rPr>
  </w:style>
  <w:style w:type="character" w:customStyle="1" w:styleId="WW8Num59z0">
    <w:name w:val="WW8Num59z0"/>
    <w:uiPriority w:val="99"/>
    <w:rsid w:val="00E257F7"/>
    <w:rPr>
      <w:rFonts w:ascii="Symbol" w:hAnsi="Symbol" w:cs="Symbol"/>
    </w:rPr>
  </w:style>
  <w:style w:type="character" w:customStyle="1" w:styleId="WW8Num60z0">
    <w:name w:val="WW8Num60z0"/>
    <w:uiPriority w:val="99"/>
    <w:rsid w:val="00E257F7"/>
    <w:rPr>
      <w:rFonts w:ascii="Times New Roman" w:hAnsi="Times New Roman" w:cs="Times New Roman"/>
    </w:rPr>
  </w:style>
  <w:style w:type="character" w:customStyle="1" w:styleId="WW8Num65z0">
    <w:name w:val="WW8Num65z0"/>
    <w:uiPriority w:val="99"/>
    <w:rsid w:val="00E257F7"/>
    <w:rPr>
      <w:rFonts w:ascii="Book Antiqua" w:hAnsi="Book Antiqua" w:cs="Book Antiqua"/>
      <w:sz w:val="24"/>
      <w:szCs w:val="24"/>
    </w:rPr>
  </w:style>
  <w:style w:type="character" w:customStyle="1" w:styleId="WW8Num67z0">
    <w:name w:val="WW8Num67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69z0">
    <w:name w:val="WW8Num69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84z0">
    <w:name w:val="WW8Num84z0"/>
    <w:uiPriority w:val="99"/>
    <w:rsid w:val="00E257F7"/>
    <w:rPr>
      <w:rFonts w:ascii="Book Antiqua" w:hAnsi="Book Antiqua" w:cs="Book Antiqua"/>
      <w:sz w:val="24"/>
      <w:szCs w:val="24"/>
    </w:rPr>
  </w:style>
  <w:style w:type="character" w:customStyle="1" w:styleId="WW8Num85z0">
    <w:name w:val="WW8Num85z0"/>
    <w:uiPriority w:val="99"/>
    <w:rsid w:val="00E257F7"/>
    <w:rPr>
      <w:color w:val="auto"/>
    </w:rPr>
  </w:style>
  <w:style w:type="character" w:customStyle="1" w:styleId="WW8Num86z0">
    <w:name w:val="WW8Num86z0"/>
    <w:uiPriority w:val="99"/>
    <w:rsid w:val="00E257F7"/>
    <w:rPr>
      <w:rFonts w:ascii="Arial" w:hAnsi="Arial" w:cs="Arial"/>
      <w:sz w:val="24"/>
      <w:szCs w:val="24"/>
    </w:rPr>
  </w:style>
  <w:style w:type="character" w:customStyle="1" w:styleId="WW8NumSt3z0">
    <w:name w:val="WW8NumSt3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4z0">
    <w:name w:val="WW8NumSt4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5z0">
    <w:name w:val="WW8NumSt5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6z0">
    <w:name w:val="WW8NumSt6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45z0">
    <w:name w:val="WW8NumSt45z0"/>
    <w:uiPriority w:val="99"/>
    <w:rsid w:val="00E257F7"/>
    <w:rPr>
      <w:rFonts w:ascii="Arial" w:hAnsi="Arial" w:cs="Arial"/>
      <w:color w:val="0000FF"/>
      <w:sz w:val="24"/>
      <w:szCs w:val="24"/>
      <w:u w:val="none"/>
    </w:rPr>
  </w:style>
  <w:style w:type="character" w:customStyle="1" w:styleId="WW8NumSt46z0">
    <w:name w:val="WW8NumSt46z0"/>
    <w:uiPriority w:val="99"/>
    <w:rsid w:val="00E257F7"/>
    <w:rPr>
      <w:rFonts w:ascii="Symbol" w:hAnsi="Symbol" w:cs="Symbol"/>
    </w:rPr>
  </w:style>
  <w:style w:type="character" w:customStyle="1" w:styleId="WW8NumSt47z0">
    <w:name w:val="WW8NumSt47z0"/>
    <w:uiPriority w:val="99"/>
    <w:rsid w:val="00E257F7"/>
    <w:rPr>
      <w:rFonts w:ascii="Symbol" w:hAnsi="Symbol" w:cs="Symbol"/>
    </w:rPr>
  </w:style>
  <w:style w:type="character" w:customStyle="1" w:styleId="WW8NumSt65z0">
    <w:name w:val="WW8NumSt65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66z0">
    <w:name w:val="WW8NumSt66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67z0">
    <w:name w:val="WW8NumSt67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68z0">
    <w:name w:val="WW8NumSt68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69z0">
    <w:name w:val="WW8NumSt69z0"/>
    <w:uiPriority w:val="99"/>
    <w:rsid w:val="00E257F7"/>
    <w:rPr>
      <w:rFonts w:ascii="Arial" w:hAnsi="Arial" w:cs="Arial"/>
      <w:color w:val="0000FF"/>
      <w:sz w:val="24"/>
      <w:szCs w:val="24"/>
      <w:u w:val="none"/>
    </w:rPr>
  </w:style>
  <w:style w:type="character" w:customStyle="1" w:styleId="WW8NumSt70z0">
    <w:name w:val="WW8NumSt70z0"/>
    <w:uiPriority w:val="99"/>
    <w:rsid w:val="00E257F7"/>
    <w:rPr>
      <w:rFonts w:ascii="Symbol" w:hAnsi="Symbol" w:cs="Symbol"/>
    </w:rPr>
  </w:style>
  <w:style w:type="character" w:customStyle="1" w:styleId="WW8NumSt71z0">
    <w:name w:val="WW8NumSt71z0"/>
    <w:uiPriority w:val="99"/>
    <w:rsid w:val="00E257F7"/>
    <w:rPr>
      <w:rFonts w:ascii="Symbol" w:hAnsi="Symbol" w:cs="Symbol"/>
    </w:rPr>
  </w:style>
  <w:style w:type="character" w:customStyle="1" w:styleId="WW8NumSt74z0">
    <w:name w:val="WW8NumSt74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75z0">
    <w:name w:val="WW8NumSt75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76z0">
    <w:name w:val="WW8NumSt76z0"/>
    <w:uiPriority w:val="99"/>
    <w:rsid w:val="00E257F7"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WW8NumSt77z0">
    <w:name w:val="WW8NumSt77z0"/>
    <w:uiPriority w:val="99"/>
    <w:rsid w:val="00E257F7"/>
    <w:rPr>
      <w:rFonts w:ascii="Arial" w:hAnsi="Arial" w:cs="Arial"/>
      <w:color w:val="0000FF"/>
      <w:sz w:val="24"/>
      <w:szCs w:val="24"/>
      <w:u w:val="none"/>
    </w:rPr>
  </w:style>
  <w:style w:type="character" w:customStyle="1" w:styleId="WW8NumSt78z0">
    <w:name w:val="WW8NumSt78z0"/>
    <w:uiPriority w:val="99"/>
    <w:rsid w:val="00E257F7"/>
    <w:rPr>
      <w:rFonts w:ascii="Symbol" w:hAnsi="Symbol" w:cs="Symbol"/>
    </w:rPr>
  </w:style>
  <w:style w:type="character" w:customStyle="1" w:styleId="WW8NumSt79z0">
    <w:name w:val="WW8NumSt79z0"/>
    <w:uiPriority w:val="99"/>
    <w:rsid w:val="00E257F7"/>
    <w:rPr>
      <w:rFonts w:ascii="Symbol" w:hAnsi="Symbol" w:cs="Symbol"/>
    </w:rPr>
  </w:style>
  <w:style w:type="character" w:customStyle="1" w:styleId="Fontepargpadro2">
    <w:name w:val="Fonte parág. padrão2"/>
    <w:uiPriority w:val="99"/>
    <w:rsid w:val="00E257F7"/>
  </w:style>
  <w:style w:type="character" w:customStyle="1" w:styleId="Smbolosdenumerao">
    <w:name w:val="Símbolos de numeração"/>
    <w:uiPriority w:val="99"/>
    <w:rsid w:val="00E257F7"/>
  </w:style>
  <w:style w:type="character" w:customStyle="1" w:styleId="Marcas">
    <w:name w:val="Marcas"/>
    <w:uiPriority w:val="99"/>
    <w:rsid w:val="00E257F7"/>
    <w:rPr>
      <w:rFonts w:ascii="OpenSymbol" w:eastAsia="Times New Roman" w:hAnsi="OpenSymbol" w:cs="OpenSymbol"/>
    </w:rPr>
  </w:style>
  <w:style w:type="character" w:customStyle="1" w:styleId="Fontepargpadro1">
    <w:name w:val="Fonte parág. padrão1"/>
    <w:uiPriority w:val="99"/>
    <w:rsid w:val="00E257F7"/>
  </w:style>
  <w:style w:type="character" w:customStyle="1" w:styleId="WW8NumSt18z0">
    <w:name w:val="WW8NumSt18z0"/>
    <w:uiPriority w:val="99"/>
    <w:rsid w:val="00E257F7"/>
    <w:rPr>
      <w:rFonts w:ascii="Symbol" w:hAnsi="Symbol" w:cs="Symbol"/>
    </w:rPr>
  </w:style>
  <w:style w:type="character" w:customStyle="1" w:styleId="WW8NumSt16z0">
    <w:name w:val="WW8NumSt16z0"/>
    <w:uiPriority w:val="99"/>
    <w:rsid w:val="00E257F7"/>
    <w:rPr>
      <w:rFonts w:ascii="Symbol" w:hAnsi="Symbol" w:cs="Symbol"/>
    </w:rPr>
  </w:style>
  <w:style w:type="character" w:customStyle="1" w:styleId="WW8NumSt17z0">
    <w:name w:val="WW8NumSt17z0"/>
    <w:uiPriority w:val="99"/>
    <w:rsid w:val="00E257F7"/>
    <w:rPr>
      <w:rFonts w:ascii="Symbol" w:hAnsi="Symbol" w:cs="Symbol"/>
    </w:rPr>
  </w:style>
  <w:style w:type="character" w:customStyle="1" w:styleId="WW8NumSt15z0">
    <w:name w:val="WW8NumSt15z0"/>
    <w:uiPriority w:val="99"/>
    <w:rsid w:val="00E257F7"/>
    <w:rPr>
      <w:rFonts w:ascii="Symbol" w:hAnsi="Symbol" w:cs="Symbol"/>
    </w:rPr>
  </w:style>
  <w:style w:type="paragraph" w:customStyle="1" w:styleId="Captulo">
    <w:name w:val="Capítulo"/>
    <w:basedOn w:val="Normal"/>
    <w:next w:val="Corpodetexto"/>
    <w:uiPriority w:val="99"/>
    <w:rsid w:val="00E257F7"/>
    <w:pPr>
      <w:keepNext/>
      <w:suppressAutoHyphens/>
      <w:spacing w:before="240" w:after="120"/>
      <w:jc w:val="left"/>
    </w:pPr>
    <w:rPr>
      <w:rFonts w:ascii="Albany AMT" w:hAnsi="Albany AMT" w:cs="Albany AMT"/>
      <w:kern w:val="1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E257F7"/>
    <w:pPr>
      <w:suppressLineNumbers/>
      <w:suppressAutoHyphens/>
      <w:spacing w:before="120" w:after="120"/>
      <w:jc w:val="left"/>
    </w:pPr>
    <w:rPr>
      <w:i/>
      <w:iCs/>
      <w:kern w:val="1"/>
      <w:sz w:val="24"/>
      <w:szCs w:val="24"/>
      <w:lang w:eastAsia="ar-SA"/>
    </w:rPr>
  </w:style>
  <w:style w:type="paragraph" w:styleId="Subttulo">
    <w:name w:val="Subtitle"/>
    <w:basedOn w:val="Ttulo"/>
    <w:next w:val="Corpodetexto"/>
    <w:link w:val="SubttuloChar"/>
    <w:uiPriority w:val="99"/>
    <w:qFormat/>
    <w:rsid w:val="00E257F7"/>
    <w:pPr>
      <w:keepNext/>
      <w:widowControl/>
      <w:suppressAutoHyphens/>
      <w:autoSpaceDE/>
      <w:autoSpaceDN/>
      <w:spacing w:before="240" w:after="120"/>
      <w:ind w:left="0" w:right="0"/>
    </w:pPr>
    <w:rPr>
      <w:rFonts w:ascii="Arial" w:eastAsia="SimSun" w:hAnsi="Arial" w:cs="Arial"/>
      <w:b w:val="0"/>
      <w:bCs w:val="0"/>
      <w:i/>
      <w:iCs/>
      <w:kern w:val="1"/>
      <w:lang w:eastAsia="ar-SA"/>
    </w:rPr>
  </w:style>
  <w:style w:type="character" w:customStyle="1" w:styleId="SubttuloChar">
    <w:name w:val="Subtítulo Char"/>
    <w:basedOn w:val="Fontepargpadro"/>
    <w:link w:val="Subttulo"/>
    <w:uiPriority w:val="99"/>
    <w:rsid w:val="00E257F7"/>
    <w:rPr>
      <w:rFonts w:ascii="Arial" w:eastAsia="SimSun" w:hAnsi="Arial" w:cs="Arial"/>
      <w:i/>
      <w:iCs/>
      <w:kern w:val="1"/>
      <w:sz w:val="28"/>
      <w:szCs w:val="28"/>
      <w:lang w:eastAsia="ar-SA"/>
    </w:rPr>
  </w:style>
  <w:style w:type="paragraph" w:customStyle="1" w:styleId="CAB12">
    <w:name w:val="CAB12"/>
    <w:uiPriority w:val="99"/>
    <w:rsid w:val="00E257F7"/>
    <w:pPr>
      <w:widowControl w:val="0"/>
      <w:suppressAutoHyphens/>
      <w:ind w:left="144"/>
    </w:pPr>
    <w:rPr>
      <w:color w:val="000000"/>
      <w:kern w:val="1"/>
      <w:lang w:eastAsia="ar-SA"/>
    </w:rPr>
  </w:style>
  <w:style w:type="paragraph" w:customStyle="1" w:styleId="CAB15">
    <w:name w:val="CAB15"/>
    <w:uiPriority w:val="99"/>
    <w:rsid w:val="00E257F7"/>
    <w:pPr>
      <w:widowControl w:val="0"/>
      <w:suppressAutoHyphens/>
      <w:ind w:left="144" w:right="2736"/>
    </w:pPr>
    <w:rPr>
      <w:color w:val="000000"/>
      <w:kern w:val="1"/>
      <w:sz w:val="16"/>
      <w:szCs w:val="16"/>
      <w:lang w:eastAsia="ar-SA"/>
    </w:rPr>
  </w:style>
  <w:style w:type="paragraph" w:customStyle="1" w:styleId="Lista21">
    <w:name w:val="Lista 21"/>
    <w:basedOn w:val="Normal"/>
    <w:uiPriority w:val="99"/>
    <w:rsid w:val="00E257F7"/>
    <w:pPr>
      <w:suppressAutoHyphens/>
      <w:ind w:left="566" w:hanging="283"/>
      <w:jc w:val="left"/>
    </w:pPr>
    <w:rPr>
      <w:kern w:val="1"/>
      <w:lang w:val="pt-PT" w:eastAsia="ar-SA"/>
    </w:rPr>
  </w:style>
  <w:style w:type="paragraph" w:customStyle="1" w:styleId="TCTtuloCentralizado">
    <w:name w:val="TC TítuloCentralizado"/>
    <w:next w:val="SCSubttuloCentralizado"/>
    <w:uiPriority w:val="99"/>
    <w:rsid w:val="00E257F7"/>
    <w:pPr>
      <w:widowControl w:val="0"/>
      <w:suppressAutoHyphens/>
      <w:spacing w:before="720" w:after="360"/>
      <w:jc w:val="center"/>
    </w:pPr>
    <w:rPr>
      <w:b/>
      <w:bCs/>
      <w:caps/>
      <w:color w:val="000000"/>
      <w:kern w:val="1"/>
      <w:sz w:val="36"/>
      <w:szCs w:val="36"/>
      <w:lang w:eastAsia="ar-SA"/>
    </w:rPr>
  </w:style>
  <w:style w:type="paragraph" w:customStyle="1" w:styleId="SCSubttuloCentralizado">
    <w:name w:val="SC SubtítuloCentralizado"/>
    <w:next w:val="Normal"/>
    <w:uiPriority w:val="99"/>
    <w:rsid w:val="00E257F7"/>
    <w:pPr>
      <w:widowControl w:val="0"/>
      <w:suppressAutoHyphens/>
      <w:spacing w:before="260" w:after="390"/>
      <w:jc w:val="center"/>
    </w:pPr>
    <w:rPr>
      <w:b/>
      <w:bCs/>
      <w:caps/>
      <w:color w:val="000000"/>
      <w:kern w:val="1"/>
      <w:sz w:val="26"/>
      <w:szCs w:val="26"/>
      <w:lang w:eastAsia="ar-SA"/>
    </w:rPr>
  </w:style>
  <w:style w:type="paragraph" w:customStyle="1" w:styleId="A101665">
    <w:name w:val="_A101665"/>
    <w:uiPriority w:val="99"/>
    <w:rsid w:val="00E257F7"/>
    <w:pPr>
      <w:widowControl w:val="0"/>
      <w:suppressAutoHyphens/>
      <w:ind w:left="2304" w:right="5040" w:hanging="864"/>
      <w:jc w:val="both"/>
    </w:pPr>
    <w:rPr>
      <w:color w:val="000000"/>
      <w:kern w:val="1"/>
      <w:sz w:val="24"/>
      <w:szCs w:val="24"/>
      <w:lang w:eastAsia="ar-SA"/>
    </w:rPr>
  </w:style>
  <w:style w:type="paragraph" w:customStyle="1" w:styleId="SUBITEM">
    <w:name w:val="SUBITEM"/>
    <w:basedOn w:val="Normal"/>
    <w:uiPriority w:val="99"/>
    <w:rsid w:val="00E257F7"/>
    <w:pPr>
      <w:widowControl w:val="0"/>
      <w:suppressAutoHyphens/>
      <w:spacing w:before="180"/>
      <w:ind w:left="993" w:hanging="709"/>
    </w:pPr>
    <w:rPr>
      <w:rFonts w:ascii="Arial" w:hAnsi="Arial" w:cs="Arial"/>
      <w:kern w:val="1"/>
      <w:sz w:val="26"/>
      <w:szCs w:val="26"/>
      <w:lang w:val="pt-PT" w:eastAsia="ar-SA"/>
    </w:rPr>
  </w:style>
  <w:style w:type="paragraph" w:customStyle="1" w:styleId="tit3">
    <w:name w:val="tit_3"/>
    <w:basedOn w:val="Normal"/>
    <w:uiPriority w:val="99"/>
    <w:rsid w:val="00E257F7"/>
    <w:pPr>
      <w:suppressAutoHyphens/>
      <w:spacing w:before="180"/>
      <w:ind w:left="1701" w:hanging="992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customStyle="1" w:styleId="texto1">
    <w:name w:val="texto1"/>
    <w:basedOn w:val="Normal"/>
    <w:uiPriority w:val="99"/>
    <w:rsid w:val="00E257F7"/>
    <w:pPr>
      <w:suppressAutoHyphens/>
      <w:spacing w:before="120"/>
      <w:ind w:firstLine="1701"/>
    </w:pPr>
    <w:rPr>
      <w:rFonts w:ascii="Arial" w:hAnsi="Arial" w:cs="Arial"/>
      <w:kern w:val="1"/>
      <w:sz w:val="22"/>
      <w:szCs w:val="22"/>
      <w:lang w:val="pt-PT" w:eastAsia="ar-SA"/>
    </w:rPr>
  </w:style>
  <w:style w:type="paragraph" w:customStyle="1" w:styleId="SUBITEM1">
    <w:name w:val="SUBITEM1"/>
    <w:basedOn w:val="texto1"/>
    <w:uiPriority w:val="99"/>
    <w:rsid w:val="00E257F7"/>
    <w:pPr>
      <w:ind w:left="567" w:hanging="567"/>
    </w:pPr>
  </w:style>
  <w:style w:type="paragraph" w:customStyle="1" w:styleId="A030370">
    <w:name w:val="_A030370"/>
    <w:uiPriority w:val="99"/>
    <w:rsid w:val="00E257F7"/>
    <w:pPr>
      <w:widowControl w:val="0"/>
      <w:suppressAutoHyphens/>
      <w:ind w:left="432" w:right="5328"/>
      <w:jc w:val="both"/>
    </w:pPr>
    <w:rPr>
      <w:color w:val="000000"/>
      <w:kern w:val="1"/>
      <w:sz w:val="24"/>
      <w:szCs w:val="24"/>
      <w:lang w:eastAsia="ar-SA"/>
    </w:rPr>
  </w:style>
  <w:style w:type="paragraph" w:customStyle="1" w:styleId="SUBITEM2">
    <w:name w:val="SUBITEM2"/>
    <w:basedOn w:val="Normal"/>
    <w:uiPriority w:val="99"/>
    <w:rsid w:val="00E257F7"/>
    <w:pPr>
      <w:widowControl w:val="0"/>
      <w:suppressAutoHyphens/>
      <w:spacing w:before="180"/>
      <w:ind w:left="1418" w:hanging="851"/>
    </w:pPr>
    <w:rPr>
      <w:rFonts w:ascii="Arial" w:hAnsi="Arial" w:cs="Arial"/>
      <w:kern w:val="1"/>
      <w:sz w:val="22"/>
      <w:szCs w:val="22"/>
      <w:lang w:val="pt-PT" w:eastAsia="ar-SA"/>
    </w:rPr>
  </w:style>
  <w:style w:type="paragraph" w:customStyle="1" w:styleId="A011770">
    <w:name w:val="_A011770"/>
    <w:uiPriority w:val="99"/>
    <w:rsid w:val="00E257F7"/>
    <w:pPr>
      <w:widowControl w:val="0"/>
      <w:suppressAutoHyphens/>
      <w:ind w:left="2448" w:right="5328" w:hanging="2304"/>
      <w:jc w:val="both"/>
    </w:pPr>
    <w:rPr>
      <w:color w:val="000000"/>
      <w:kern w:val="1"/>
      <w:sz w:val="24"/>
      <w:szCs w:val="24"/>
      <w:lang w:eastAsia="ar-SA"/>
    </w:rPr>
  </w:style>
  <w:style w:type="paragraph" w:customStyle="1" w:styleId="marc-1">
    <w:name w:val="marc-1"/>
    <w:basedOn w:val="Normal"/>
    <w:uiPriority w:val="99"/>
    <w:rsid w:val="00E257F7"/>
    <w:pPr>
      <w:keepLines/>
      <w:widowControl w:val="0"/>
      <w:tabs>
        <w:tab w:val="left" w:pos="10770"/>
      </w:tabs>
      <w:suppressAutoHyphens/>
      <w:spacing w:before="120"/>
      <w:ind w:left="993" w:hanging="284"/>
    </w:pPr>
    <w:rPr>
      <w:rFonts w:ascii="Arial" w:hAnsi="Arial" w:cs="Arial"/>
      <w:color w:val="000000"/>
      <w:kern w:val="1"/>
      <w:sz w:val="24"/>
      <w:szCs w:val="24"/>
      <w:lang w:eastAsia="ar-SA"/>
    </w:rPr>
  </w:style>
  <w:style w:type="paragraph" w:customStyle="1" w:styleId="marc1">
    <w:name w:val="marc_1"/>
    <w:basedOn w:val="Normal"/>
    <w:uiPriority w:val="99"/>
    <w:rsid w:val="00E257F7"/>
    <w:pPr>
      <w:suppressAutoHyphens/>
      <w:spacing w:before="180"/>
      <w:ind w:left="1134" w:hanging="431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customStyle="1" w:styleId="Subitem-2">
    <w:name w:val="Subitem-2"/>
    <w:uiPriority w:val="99"/>
    <w:rsid w:val="00E257F7"/>
    <w:pPr>
      <w:keepLines/>
      <w:widowControl w:val="0"/>
      <w:tabs>
        <w:tab w:val="left" w:pos="11904"/>
      </w:tabs>
      <w:suppressAutoHyphens/>
      <w:spacing w:before="240"/>
      <w:ind w:left="1560" w:hanging="851"/>
      <w:jc w:val="both"/>
    </w:pPr>
    <w:rPr>
      <w:rFonts w:ascii="Arial" w:hAnsi="Arial" w:cs="Arial"/>
      <w:color w:val="000000"/>
      <w:kern w:val="1"/>
      <w:sz w:val="24"/>
      <w:szCs w:val="24"/>
      <w:lang w:eastAsia="ar-SA"/>
    </w:rPr>
  </w:style>
  <w:style w:type="paragraph" w:customStyle="1" w:styleId="Subitem-1">
    <w:name w:val="Subitem-1"/>
    <w:basedOn w:val="Normal"/>
    <w:uiPriority w:val="99"/>
    <w:rsid w:val="00E257F7"/>
    <w:pPr>
      <w:keepLines/>
      <w:widowControl w:val="0"/>
      <w:tabs>
        <w:tab w:val="left" w:pos="10202"/>
      </w:tabs>
      <w:suppressAutoHyphens/>
      <w:spacing w:before="180"/>
      <w:ind w:left="709" w:hanging="709"/>
    </w:pPr>
    <w:rPr>
      <w:rFonts w:ascii="Arial" w:hAnsi="Arial" w:cs="Arial"/>
      <w:color w:val="000000"/>
      <w:kern w:val="1"/>
      <w:sz w:val="24"/>
      <w:szCs w:val="24"/>
      <w:lang w:eastAsia="ar-SA"/>
    </w:rPr>
  </w:style>
  <w:style w:type="paragraph" w:customStyle="1" w:styleId="Nivel31">
    <w:name w:val="Nivel_3"/>
    <w:basedOn w:val="Normal"/>
    <w:uiPriority w:val="99"/>
    <w:rsid w:val="00E257F7"/>
    <w:pPr>
      <w:keepLines/>
      <w:suppressAutoHyphens/>
      <w:spacing w:before="240"/>
      <w:ind w:left="1985" w:hanging="851"/>
    </w:pPr>
    <w:rPr>
      <w:rFonts w:ascii="Arial" w:hAnsi="Arial" w:cs="Arial"/>
      <w:kern w:val="1"/>
      <w:sz w:val="24"/>
      <w:szCs w:val="24"/>
      <w:lang w:eastAsia="ar-SA"/>
    </w:rPr>
  </w:style>
  <w:style w:type="paragraph" w:customStyle="1" w:styleId="Nivel40">
    <w:name w:val="Nivel_4"/>
    <w:basedOn w:val="Normal"/>
    <w:uiPriority w:val="99"/>
    <w:rsid w:val="00E257F7"/>
    <w:pPr>
      <w:suppressAutoHyphens/>
      <w:spacing w:before="240"/>
      <w:ind w:left="2977" w:hanging="1134"/>
    </w:pPr>
    <w:rPr>
      <w:rFonts w:ascii="Arial" w:hAnsi="Arial" w:cs="Arial"/>
      <w:kern w:val="1"/>
      <w:sz w:val="24"/>
      <w:szCs w:val="24"/>
      <w:lang w:eastAsia="ar-SA"/>
    </w:rPr>
  </w:style>
  <w:style w:type="paragraph" w:customStyle="1" w:styleId="Nivel21">
    <w:name w:val="Nivel_2"/>
    <w:basedOn w:val="Normal"/>
    <w:uiPriority w:val="99"/>
    <w:rsid w:val="00E257F7"/>
    <w:pPr>
      <w:suppressAutoHyphens/>
      <w:spacing w:before="240"/>
      <w:ind w:left="993" w:hanging="568"/>
    </w:pPr>
    <w:rPr>
      <w:rFonts w:ascii="Arial" w:hAnsi="Arial" w:cs="Arial"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qFormat/>
    <w:rsid w:val="00E257F7"/>
    <w:pPr>
      <w:suppressAutoHyphens/>
      <w:jc w:val="left"/>
    </w:pPr>
    <w:rPr>
      <w:kern w:val="1"/>
      <w:sz w:val="24"/>
      <w:szCs w:val="24"/>
      <w:lang w:eastAsia="ar-SA"/>
    </w:rPr>
  </w:style>
  <w:style w:type="paragraph" w:customStyle="1" w:styleId="Entradadendice10">
    <w:name w:val="Entrada de índice 10"/>
    <w:basedOn w:val="ndice"/>
    <w:uiPriority w:val="99"/>
    <w:rsid w:val="00E257F7"/>
    <w:pPr>
      <w:widowControl/>
      <w:tabs>
        <w:tab w:val="right" w:leader="dot" w:pos="12185"/>
      </w:tabs>
      <w:ind w:left="2547"/>
    </w:pPr>
    <w:rPr>
      <w:rFonts w:eastAsia="Times New Roman" w:cs="Times New Roman"/>
      <w:kern w:val="1"/>
      <w:sz w:val="20"/>
      <w:lang w:eastAsia="ar-SA"/>
    </w:rPr>
  </w:style>
  <w:style w:type="paragraph" w:customStyle="1" w:styleId="Contedodatabela">
    <w:name w:val="Conteúdo da tabela"/>
    <w:basedOn w:val="Normal"/>
    <w:qFormat/>
    <w:rsid w:val="00E257F7"/>
    <w:pPr>
      <w:suppressLineNumbers/>
      <w:suppressAutoHyphens/>
      <w:jc w:val="left"/>
    </w:pPr>
    <w:rPr>
      <w:kern w:val="1"/>
      <w:lang w:eastAsia="ar-SA"/>
    </w:rPr>
  </w:style>
  <w:style w:type="paragraph" w:customStyle="1" w:styleId="Ttulodatabela">
    <w:name w:val="Título da tabela"/>
    <w:basedOn w:val="Contedodatabela"/>
    <w:uiPriority w:val="99"/>
    <w:rsid w:val="00E257F7"/>
    <w:pPr>
      <w:jc w:val="center"/>
    </w:pPr>
    <w:rPr>
      <w:b/>
      <w:bCs/>
    </w:rPr>
  </w:style>
  <w:style w:type="paragraph" w:customStyle="1" w:styleId="018-Iso">
    <w:name w:val="018-Iso"/>
    <w:basedOn w:val="Recuodecorpodetexto"/>
    <w:uiPriority w:val="99"/>
    <w:rsid w:val="00E257F7"/>
    <w:pPr>
      <w:spacing w:after="0" w:line="100" w:lineRule="atLeast"/>
      <w:ind w:left="0"/>
    </w:pPr>
    <w:rPr>
      <w:rFonts w:ascii="Arial" w:hAnsi="Arial" w:cs="Arial"/>
      <w:kern w:val="1"/>
      <w:lang w:eastAsia="ar-SA"/>
    </w:rPr>
  </w:style>
  <w:style w:type="paragraph" w:customStyle="1" w:styleId="Formulrio">
    <w:name w:val="Formulário"/>
    <w:basedOn w:val="Normal"/>
    <w:uiPriority w:val="99"/>
    <w:rsid w:val="00E257F7"/>
    <w:pPr>
      <w:suppressAutoHyphens/>
      <w:ind w:left="113"/>
      <w:jc w:val="center"/>
    </w:pPr>
    <w:rPr>
      <w:caps/>
      <w:kern w:val="1"/>
      <w:sz w:val="22"/>
      <w:szCs w:val="22"/>
      <w:lang w:eastAsia="ar-SA"/>
    </w:rPr>
  </w:style>
  <w:style w:type="paragraph" w:customStyle="1" w:styleId="Tit3-Iso">
    <w:name w:val="Tit3-Iso"/>
    <w:basedOn w:val="Normal"/>
    <w:uiPriority w:val="99"/>
    <w:rsid w:val="00E257F7"/>
    <w:pPr>
      <w:tabs>
        <w:tab w:val="left" w:pos="1021"/>
      </w:tabs>
      <w:suppressAutoHyphens/>
    </w:pPr>
    <w:rPr>
      <w:kern w:val="1"/>
      <w:u w:val="single"/>
      <w:lang w:eastAsia="ar-SA"/>
    </w:rPr>
  </w:style>
  <w:style w:type="paragraph" w:customStyle="1" w:styleId="Normal-Iso">
    <w:name w:val="Normal-Iso"/>
    <w:basedOn w:val="Normal"/>
    <w:uiPriority w:val="99"/>
    <w:rsid w:val="00E257F7"/>
    <w:pPr>
      <w:suppressAutoHyphens/>
    </w:pPr>
    <w:rPr>
      <w:kern w:val="1"/>
      <w:lang w:eastAsia="ar-SA"/>
    </w:rPr>
  </w:style>
  <w:style w:type="paragraph" w:customStyle="1" w:styleId="Letra-Iso">
    <w:name w:val="Letra-Iso"/>
    <w:basedOn w:val="Normal"/>
    <w:uiPriority w:val="99"/>
    <w:rsid w:val="00E257F7"/>
    <w:pPr>
      <w:suppressAutoHyphens/>
    </w:pPr>
    <w:rPr>
      <w:kern w:val="1"/>
      <w:lang w:eastAsia="ar-SA"/>
    </w:rPr>
  </w:style>
  <w:style w:type="paragraph" w:customStyle="1" w:styleId="2-2-Iso">
    <w:name w:val="2-2-Iso"/>
    <w:basedOn w:val="Normal"/>
    <w:uiPriority w:val="99"/>
    <w:rsid w:val="00E257F7"/>
    <w:pPr>
      <w:suppressAutoHyphens/>
      <w:ind w:left="227" w:hanging="227"/>
    </w:pPr>
    <w:rPr>
      <w:kern w:val="1"/>
      <w:lang w:eastAsia="ar-SA"/>
    </w:rPr>
  </w:style>
  <w:style w:type="paragraph" w:customStyle="1" w:styleId="NormalArial">
    <w:name w:val="Normal + Arial"/>
    <w:basedOn w:val="Normal"/>
    <w:uiPriority w:val="99"/>
    <w:rsid w:val="00E257F7"/>
    <w:pPr>
      <w:suppressAutoHyphens/>
    </w:pPr>
    <w:rPr>
      <w:rFonts w:ascii="Arial" w:hAnsi="Arial" w:cs="Arial"/>
      <w:kern w:val="1"/>
      <w:sz w:val="24"/>
      <w:szCs w:val="24"/>
      <w:lang w:eastAsia="ar-SA"/>
    </w:rPr>
  </w:style>
  <w:style w:type="paragraph" w:customStyle="1" w:styleId="Standard">
    <w:name w:val="Standard"/>
    <w:uiPriority w:val="99"/>
    <w:rsid w:val="00E257F7"/>
    <w:pPr>
      <w:suppressAutoHyphens/>
      <w:textAlignment w:val="baseline"/>
    </w:pPr>
    <w:rPr>
      <w:kern w:val="1"/>
      <w:lang w:eastAsia="ar-SA"/>
    </w:rPr>
  </w:style>
  <w:style w:type="paragraph" w:customStyle="1" w:styleId="Ttulodondice">
    <w:name w:val="Título do índice"/>
    <w:basedOn w:val="Ttulo"/>
    <w:uiPriority w:val="99"/>
    <w:rsid w:val="00E257F7"/>
    <w:pPr>
      <w:keepNext/>
      <w:widowControl/>
      <w:suppressLineNumbers/>
      <w:suppressAutoHyphens/>
      <w:autoSpaceDE/>
      <w:autoSpaceDN/>
      <w:spacing w:before="240" w:after="120"/>
      <w:ind w:left="0" w:right="0"/>
      <w:jc w:val="left"/>
    </w:pPr>
    <w:rPr>
      <w:rFonts w:ascii="Arial" w:eastAsia="SimSun" w:hAnsi="Arial" w:cs="Arial"/>
      <w:kern w:val="1"/>
      <w:sz w:val="32"/>
      <w:szCs w:val="32"/>
      <w:lang w:eastAsia="ar-SA"/>
    </w:rPr>
  </w:style>
  <w:style w:type="paragraph" w:customStyle="1" w:styleId="CabealhoTexto">
    <w:name w:val="Cabeçalho Texto"/>
    <w:uiPriority w:val="99"/>
    <w:rsid w:val="00E257F7"/>
    <w:pPr>
      <w:widowControl w:val="0"/>
      <w:suppressAutoHyphens/>
      <w:spacing w:line="440" w:lineRule="exact"/>
      <w:jc w:val="center"/>
    </w:pPr>
    <w:rPr>
      <w:b/>
      <w:bCs/>
      <w:caps/>
      <w:kern w:val="1"/>
      <w:position w:val="4"/>
      <w:lang w:eastAsia="ar-SA"/>
    </w:rPr>
  </w:style>
  <w:style w:type="paragraph" w:customStyle="1" w:styleId="Estilo1">
    <w:name w:val="Estilo1"/>
    <w:basedOn w:val="Normal"/>
    <w:uiPriority w:val="99"/>
    <w:rsid w:val="00E257F7"/>
    <w:pPr>
      <w:suppressAutoHyphens/>
    </w:pPr>
    <w:rPr>
      <w:kern w:val="1"/>
      <w:sz w:val="24"/>
      <w:szCs w:val="24"/>
      <w:lang w:eastAsia="ar-SA"/>
    </w:rPr>
  </w:style>
  <w:style w:type="paragraph" w:customStyle="1" w:styleId="parag2">
    <w:name w:val="parag2"/>
    <w:basedOn w:val="Normal"/>
    <w:uiPriority w:val="99"/>
    <w:rsid w:val="00E257F7"/>
    <w:pPr>
      <w:suppressAutoHyphens/>
      <w:ind w:left="709"/>
    </w:pPr>
    <w:rPr>
      <w:kern w:val="1"/>
      <w:sz w:val="22"/>
      <w:szCs w:val="22"/>
      <w:lang w:val="pt-PT" w:eastAsia="ar-SA"/>
    </w:rPr>
  </w:style>
  <w:style w:type="paragraph" w:customStyle="1" w:styleId="parag3">
    <w:name w:val="parag3"/>
    <w:basedOn w:val="Normal"/>
    <w:uiPriority w:val="99"/>
    <w:rsid w:val="00E257F7"/>
    <w:pPr>
      <w:suppressAutoHyphens/>
      <w:ind w:left="1134" w:hanging="425"/>
    </w:pPr>
    <w:rPr>
      <w:kern w:val="1"/>
      <w:sz w:val="22"/>
      <w:szCs w:val="22"/>
      <w:lang w:val="pt-PT" w:eastAsia="ar-SA"/>
    </w:rPr>
  </w:style>
  <w:style w:type="paragraph" w:customStyle="1" w:styleId="parag1">
    <w:name w:val="parag1"/>
    <w:basedOn w:val="Normal"/>
    <w:uiPriority w:val="99"/>
    <w:rsid w:val="00E257F7"/>
    <w:pPr>
      <w:suppressAutoHyphens/>
      <w:ind w:left="709" w:hanging="709"/>
    </w:pPr>
    <w:rPr>
      <w:kern w:val="1"/>
      <w:sz w:val="22"/>
      <w:szCs w:val="22"/>
      <w:lang w:val="pt-PT" w:eastAsia="ar-SA"/>
    </w:rPr>
  </w:style>
  <w:style w:type="paragraph" w:customStyle="1" w:styleId="Estilo2">
    <w:name w:val="Estilo2"/>
    <w:basedOn w:val="Normal"/>
    <w:uiPriority w:val="99"/>
    <w:rsid w:val="00E257F7"/>
    <w:pPr>
      <w:suppressAutoHyphens/>
    </w:pPr>
    <w:rPr>
      <w:kern w:val="1"/>
      <w:sz w:val="22"/>
      <w:szCs w:val="22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rsid w:val="00E257F7"/>
    <w:pPr>
      <w:jc w:val="left"/>
    </w:pPr>
    <w:rPr>
      <w:rFonts w:ascii="Verdana" w:hAnsi="Verdana" w:cs="Verdan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257F7"/>
    <w:rPr>
      <w:rFonts w:ascii="Verdana" w:hAnsi="Verdana" w:cs="Verdana"/>
    </w:rPr>
  </w:style>
  <w:style w:type="paragraph" w:customStyle="1" w:styleId="Corpodetexto22">
    <w:name w:val="Corpo de texto 22"/>
    <w:basedOn w:val="Normal"/>
    <w:rsid w:val="00E257F7"/>
    <w:pPr>
      <w:overflowPunct w:val="0"/>
      <w:autoSpaceDE w:val="0"/>
      <w:autoSpaceDN w:val="0"/>
      <w:adjustRightInd w:val="0"/>
      <w:ind w:firstLine="2268"/>
      <w:textAlignment w:val="baseline"/>
    </w:pPr>
    <w:rPr>
      <w:sz w:val="26"/>
    </w:rPr>
  </w:style>
  <w:style w:type="character" w:styleId="Forte">
    <w:name w:val="Strong"/>
    <w:basedOn w:val="Fontepargpadro"/>
    <w:uiPriority w:val="22"/>
    <w:qFormat/>
    <w:rsid w:val="00E257F7"/>
    <w:rPr>
      <w:b/>
      <w:bCs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257F7"/>
    <w:rPr>
      <w:kern w:val="1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257F7"/>
    <w:pPr>
      <w:suppressAutoHyphens/>
      <w:spacing w:after="120" w:line="480" w:lineRule="auto"/>
      <w:ind w:left="283"/>
      <w:jc w:val="left"/>
    </w:pPr>
    <w:rPr>
      <w:kern w:val="1"/>
      <w:lang w:eastAsia="ar-SA"/>
    </w:rPr>
  </w:style>
  <w:style w:type="paragraph" w:customStyle="1" w:styleId="xl25">
    <w:name w:val="xl25"/>
    <w:basedOn w:val="Normal"/>
    <w:rsid w:val="00E257F7"/>
    <w:pPr>
      <w:spacing w:before="100" w:after="100"/>
      <w:jc w:val="left"/>
    </w:pPr>
    <w:rPr>
      <w:rFonts w:ascii="Arial" w:eastAsia="Arial Unicode MS" w:hAnsi="Arial"/>
      <w:sz w:val="24"/>
      <w:szCs w:val="24"/>
    </w:rPr>
  </w:style>
  <w:style w:type="character" w:styleId="nfase">
    <w:name w:val="Emphasis"/>
    <w:basedOn w:val="Fontepargpadro"/>
    <w:uiPriority w:val="20"/>
    <w:qFormat/>
    <w:rsid w:val="004B6508"/>
    <w:rPr>
      <w:i/>
      <w:iCs/>
    </w:rPr>
  </w:style>
  <w:style w:type="paragraph" w:customStyle="1" w:styleId="identifica">
    <w:name w:val="identifica"/>
    <w:basedOn w:val="Normal"/>
    <w:rsid w:val="009D62D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dou-paragraph">
    <w:name w:val="dou-paragraph"/>
    <w:basedOn w:val="Normal"/>
    <w:rsid w:val="009D62D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data">
    <w:name w:val="data"/>
    <w:basedOn w:val="Normal"/>
    <w:rsid w:val="009D62D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assina">
    <w:name w:val="assina"/>
    <w:basedOn w:val="Normal"/>
    <w:rsid w:val="009D62D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cargo">
    <w:name w:val="cargo"/>
    <w:basedOn w:val="Normal"/>
    <w:rsid w:val="009D62D3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Manoel">
    <w:name w:val="Manoel"/>
    <w:qFormat/>
    <w:rsid w:val="003918A1"/>
    <w:rPr>
      <w:rFonts w:ascii="Arial" w:hAnsi="Arial" w:cs="Arial" w:hint="default"/>
      <w:color w:val="7030A0"/>
      <w:sz w:val="20"/>
    </w:rPr>
  </w:style>
  <w:style w:type="paragraph" w:customStyle="1" w:styleId="xl22">
    <w:name w:val="xl22"/>
    <w:basedOn w:val="Normal"/>
    <w:rsid w:val="00AC726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left"/>
      <w:textAlignment w:val="baseline"/>
    </w:pPr>
    <w:rPr>
      <w:rFonts w:ascii="Arial Unicode MS" w:eastAsia="Arial Unicode MS"/>
      <w:sz w:val="24"/>
    </w:rPr>
  </w:style>
  <w:style w:type="paragraph" w:customStyle="1" w:styleId="Ttulo31">
    <w:name w:val="Título 31"/>
    <w:basedOn w:val="Normal"/>
    <w:uiPriority w:val="1"/>
    <w:qFormat/>
    <w:rsid w:val="001B471A"/>
    <w:pPr>
      <w:widowControl w:val="0"/>
      <w:ind w:left="116"/>
      <w:jc w:val="left"/>
      <w:outlineLvl w:val="3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1B471A"/>
    <w:pPr>
      <w:widowControl w:val="0"/>
      <w:ind w:left="1235" w:hanging="720"/>
      <w:jc w:val="left"/>
      <w:outlineLvl w:val="4"/>
    </w:pPr>
    <w:rPr>
      <w:rFonts w:ascii="Arial" w:eastAsia="Arial" w:hAnsi="Arial" w:cs="Arial"/>
      <w:b/>
      <w:bCs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B62DA7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basedOn w:val="Normal"/>
    <w:qFormat/>
    <w:rsid w:val="00906121"/>
    <w:pPr>
      <w:jc w:val="left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45021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6C48A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6C48A6"/>
    <w:pPr>
      <w:jc w:val="left"/>
    </w:pPr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6C48A6"/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qFormat/>
    <w:rsid w:val="006C48A6"/>
    <w:pPr>
      <w:keepLines/>
      <w:numPr>
        <w:numId w:val="20"/>
      </w:numPr>
      <w:tabs>
        <w:tab w:val="left" w:pos="567"/>
      </w:tabs>
      <w:suppressAutoHyphens w:val="0"/>
      <w:spacing w:before="240"/>
      <w:ind w:left="0" w:firstLine="0"/>
      <w:jc w:val="both"/>
    </w:pPr>
    <w:rPr>
      <w:rFonts w:eastAsiaTheme="majorEastAsia"/>
      <w:sz w:val="20"/>
      <w:szCs w:val="20"/>
    </w:rPr>
  </w:style>
  <w:style w:type="paragraph" w:customStyle="1" w:styleId="Nivel2">
    <w:name w:val="Nivel 2"/>
    <w:basedOn w:val="Normal"/>
    <w:qFormat/>
    <w:rsid w:val="006C48A6"/>
    <w:pPr>
      <w:numPr>
        <w:ilvl w:val="1"/>
        <w:numId w:val="20"/>
      </w:numPr>
      <w:spacing w:before="120" w:after="120" w:line="276" w:lineRule="auto"/>
      <w:ind w:left="0" w:firstLine="0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qFormat/>
    <w:rsid w:val="006C48A6"/>
    <w:pPr>
      <w:numPr>
        <w:ilvl w:val="2"/>
        <w:numId w:val="20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qFormat/>
    <w:rsid w:val="006C48A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C48A6"/>
    <w:pPr>
      <w:numPr>
        <w:ilvl w:val="4"/>
      </w:numPr>
      <w:ind w:left="851" w:firstLine="0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C97480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FC6002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FC6002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FC6002"/>
    <w:rPr>
      <w:rFonts w:ascii="Arial" w:hAnsi="Arial" w:cs="Arial" w:hint="default"/>
      <w:b/>
      <w:bCs/>
      <w:i/>
      <w:iCs/>
      <w:color w:val="000000"/>
      <w:sz w:val="24"/>
      <w:szCs w:val="24"/>
    </w:rPr>
  </w:style>
  <w:style w:type="character" w:customStyle="1" w:styleId="ng-star-inserted">
    <w:name w:val="ng-star-inserted"/>
    <w:basedOn w:val="Fontepargpadro"/>
    <w:rsid w:val="00943BC0"/>
  </w:style>
  <w:style w:type="paragraph" w:customStyle="1" w:styleId="pb-0">
    <w:name w:val="pb-0"/>
    <w:basedOn w:val="Normal"/>
    <w:rsid w:val="00943BC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Corpodetexto35">
    <w:name w:val="Corpo de texto 35"/>
    <w:basedOn w:val="Normal"/>
    <w:rsid w:val="007F21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character" w:customStyle="1" w:styleId="rsbtntext">
    <w:name w:val="rsbtn_text"/>
    <w:basedOn w:val="Fontepargpadro"/>
    <w:rsid w:val="003E24A1"/>
  </w:style>
  <w:style w:type="character" w:customStyle="1" w:styleId="UnresolvedMention">
    <w:name w:val="Unresolved Mention"/>
    <w:basedOn w:val="Fontepargpadro"/>
    <w:uiPriority w:val="99"/>
    <w:semiHidden/>
    <w:unhideWhenUsed/>
    <w:rsid w:val="00E33DA6"/>
    <w:rPr>
      <w:color w:val="605E5C"/>
      <w:shd w:val="clear" w:color="auto" w:fill="E1DFDD"/>
    </w:rPr>
  </w:style>
  <w:style w:type="character" w:customStyle="1" w:styleId="apple-tab-span">
    <w:name w:val="apple-tab-span"/>
    <w:basedOn w:val="Fontepargpadro"/>
    <w:rsid w:val="00447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4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5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378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251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3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21383-A345-4794-B78C-CCB0C3DCF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CONCORRÊNCIA nº XX/SES/XXXX</vt:lpstr>
    </vt:vector>
  </TitlesOfParts>
  <Company>...</Company>
  <LinksUpToDate>false</LinksUpToDate>
  <CharactersWithSpaces>1295</CharactersWithSpaces>
  <SharedDoc>false</SharedDoc>
  <HLinks>
    <vt:vector size="96" baseType="variant">
      <vt:variant>
        <vt:i4>1507385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_Toc291081285</vt:lpwstr>
      </vt:variant>
      <vt:variant>
        <vt:i4>1507385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_Toc291081284</vt:lpwstr>
      </vt:variant>
      <vt:variant>
        <vt:i4>1507385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_Toc291081283</vt:lpwstr>
      </vt:variant>
      <vt:variant>
        <vt:i4>1507385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_Toc291081282</vt:lpwstr>
      </vt:variant>
      <vt:variant>
        <vt:i4>1507385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_Toc291081281</vt:lpwstr>
      </vt:variant>
      <vt:variant>
        <vt:i4>1507385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_Toc291081280</vt:lpwstr>
      </vt:variant>
      <vt:variant>
        <vt:i4>1572921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_Toc291081279</vt:lpwstr>
      </vt:variant>
      <vt:variant>
        <vt:i4>1572921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_Toc291081278</vt:lpwstr>
      </vt:variant>
      <vt:variant>
        <vt:i4>1572921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_Toc291081277</vt:lpwstr>
      </vt:variant>
      <vt:variant>
        <vt:i4>1572921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_Toc291081276</vt:lpwstr>
      </vt:variant>
      <vt:variant>
        <vt:i4>1572921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_Toc291081275</vt:lpwstr>
      </vt:variant>
      <vt:variant>
        <vt:i4>1572921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_Toc291081274</vt:lpwstr>
      </vt:variant>
      <vt:variant>
        <vt:i4>1572921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_Toc291081273</vt:lpwstr>
      </vt:variant>
      <vt:variant>
        <vt:i4>1572921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_Toc291081272</vt:lpwstr>
      </vt:variant>
      <vt:variant>
        <vt:i4>1572921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_Toc291081271</vt:lpwstr>
      </vt:variant>
      <vt:variant>
        <vt:i4>1572921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_Toc291081270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CONCORRÊNCIA nº XX/SES/XXXX</dc:title>
  <dc:subject/>
  <dc:creator>Windows</dc:creator>
  <cp:keywords/>
  <dc:description/>
  <cp:lastModifiedBy>Licita</cp:lastModifiedBy>
  <cp:revision>3</cp:revision>
  <cp:lastPrinted>2024-07-02T15:52:00Z</cp:lastPrinted>
  <dcterms:created xsi:type="dcterms:W3CDTF">2024-07-02T15:49:00Z</dcterms:created>
  <dcterms:modified xsi:type="dcterms:W3CDTF">2024-07-02T15:52:00Z</dcterms:modified>
</cp:coreProperties>
</file>