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8E790" w14:textId="68E7683E" w:rsidR="00890BEC" w:rsidRPr="00E45E58" w:rsidRDefault="00890BEC" w:rsidP="002E4BE6">
      <w:pPr>
        <w:jc w:val="center"/>
        <w:rPr>
          <w:rFonts w:ascii="Arial Narrow" w:eastAsia="Calibri" w:hAnsi="Arial Narrow" w:cs="Arial Narrow"/>
          <w:b/>
          <w:bCs/>
          <w:spacing w:val="-12"/>
          <w:sz w:val="24"/>
          <w:szCs w:val="24"/>
        </w:rPr>
      </w:pPr>
      <w:r w:rsidRPr="00E45E58">
        <w:rPr>
          <w:rFonts w:ascii="Arial Narrow" w:eastAsia="Calibri" w:hAnsi="Arial Narrow" w:cs="Arial Narrow"/>
          <w:b/>
          <w:bCs/>
          <w:sz w:val="24"/>
          <w:szCs w:val="24"/>
        </w:rPr>
        <w:t>AVISO</w:t>
      </w:r>
      <w:r w:rsidRPr="00E45E58">
        <w:rPr>
          <w:rFonts w:ascii="Arial Narrow" w:eastAsia="Calibri" w:hAnsi="Arial Narrow" w:cs="Arial Narrow"/>
          <w:b/>
          <w:bCs/>
          <w:spacing w:val="-12"/>
          <w:sz w:val="24"/>
          <w:szCs w:val="24"/>
        </w:rPr>
        <w:t xml:space="preserve"> </w:t>
      </w:r>
      <w:r w:rsidRPr="00E45E58">
        <w:rPr>
          <w:rFonts w:ascii="Arial Narrow" w:eastAsia="Calibri" w:hAnsi="Arial Narrow" w:cs="Arial Narrow"/>
          <w:b/>
          <w:bCs/>
          <w:spacing w:val="-1"/>
          <w:sz w:val="24"/>
          <w:szCs w:val="24"/>
        </w:rPr>
        <w:t>D</w:t>
      </w:r>
      <w:r w:rsidRPr="00E45E58">
        <w:rPr>
          <w:rFonts w:ascii="Arial Narrow" w:eastAsia="Calibri" w:hAnsi="Arial Narrow" w:cs="Arial Narrow"/>
          <w:b/>
          <w:bCs/>
          <w:sz w:val="24"/>
          <w:szCs w:val="24"/>
        </w:rPr>
        <w:t>A INTENÇÃO DE</w:t>
      </w:r>
      <w:r w:rsidRPr="00E45E58">
        <w:rPr>
          <w:rFonts w:ascii="Arial Narrow" w:eastAsia="Calibri" w:hAnsi="Arial Narrow" w:cs="Arial Narrow"/>
          <w:b/>
          <w:bCs/>
          <w:spacing w:val="-12"/>
          <w:sz w:val="24"/>
          <w:szCs w:val="24"/>
        </w:rPr>
        <w:t xml:space="preserve"> DISPENSAR</w:t>
      </w:r>
    </w:p>
    <w:p w14:paraId="7748673C" w14:textId="192151F0" w:rsidR="00890BEC" w:rsidRPr="009608F7" w:rsidRDefault="00890BEC" w:rsidP="007839B7">
      <w:pPr>
        <w:widowControl w:val="0"/>
        <w:autoSpaceDE w:val="0"/>
        <w:autoSpaceDN w:val="0"/>
        <w:adjustRightInd w:val="0"/>
        <w:spacing w:before="30" w:after="0" w:line="240" w:lineRule="auto"/>
        <w:ind w:right="-22"/>
        <w:jc w:val="center"/>
        <w:rPr>
          <w:rFonts w:ascii="Arial Narrow" w:eastAsia="Calibri" w:hAnsi="Arial Narrow" w:cs="Arial Narrow"/>
          <w:b/>
          <w:bCs/>
          <w:sz w:val="24"/>
          <w:szCs w:val="24"/>
        </w:rPr>
      </w:pPr>
      <w:r w:rsidRPr="00E45E58">
        <w:rPr>
          <w:rFonts w:ascii="Arial Narrow" w:eastAsia="Calibri" w:hAnsi="Arial Narrow" w:cs="Arial Narrow"/>
          <w:b/>
          <w:bCs/>
          <w:spacing w:val="-12"/>
          <w:sz w:val="24"/>
          <w:szCs w:val="24"/>
        </w:rPr>
        <w:t xml:space="preserve">Dispensa </w:t>
      </w:r>
      <w:r w:rsidRPr="009608F7">
        <w:rPr>
          <w:rFonts w:ascii="Arial Narrow" w:eastAsia="Calibri" w:hAnsi="Arial Narrow" w:cs="Arial Narrow"/>
          <w:b/>
          <w:bCs/>
          <w:spacing w:val="-12"/>
          <w:sz w:val="24"/>
          <w:szCs w:val="24"/>
        </w:rPr>
        <w:t>de Licitação nº</w:t>
      </w:r>
      <w:r w:rsidRPr="009608F7">
        <w:rPr>
          <w:rFonts w:ascii="Arial Narrow" w:eastAsia="Calibri" w:hAnsi="Arial Narrow" w:cs="Arial Narrow"/>
          <w:b/>
          <w:bCs/>
          <w:sz w:val="24"/>
          <w:szCs w:val="24"/>
        </w:rPr>
        <w:t xml:space="preserve"> </w:t>
      </w:r>
      <w:r w:rsidR="007839B7">
        <w:rPr>
          <w:rFonts w:ascii="Arial Narrow" w:eastAsia="Calibri" w:hAnsi="Arial Narrow" w:cs="Arial Narrow"/>
          <w:b/>
          <w:bCs/>
          <w:sz w:val="24"/>
          <w:szCs w:val="24"/>
        </w:rPr>
        <w:t>21</w:t>
      </w:r>
      <w:r w:rsidR="00204921">
        <w:rPr>
          <w:rFonts w:ascii="Arial Narrow" w:eastAsia="Calibri" w:hAnsi="Arial Narrow" w:cs="Arial Narrow"/>
          <w:b/>
          <w:bCs/>
          <w:sz w:val="24"/>
          <w:szCs w:val="24"/>
        </w:rPr>
        <w:t>8</w:t>
      </w:r>
      <w:r w:rsidRPr="009608F7">
        <w:rPr>
          <w:rFonts w:ascii="Arial Narrow" w:eastAsia="Calibri" w:hAnsi="Arial Narrow" w:cs="Arial Narrow"/>
          <w:b/>
          <w:bCs/>
          <w:sz w:val="24"/>
          <w:szCs w:val="24"/>
        </w:rPr>
        <w:t>/202</w:t>
      </w:r>
      <w:r w:rsidR="00963923" w:rsidRPr="009608F7">
        <w:rPr>
          <w:rFonts w:ascii="Arial Narrow" w:eastAsia="Calibri" w:hAnsi="Arial Narrow" w:cs="Arial Narrow"/>
          <w:b/>
          <w:bCs/>
          <w:sz w:val="24"/>
          <w:szCs w:val="24"/>
        </w:rPr>
        <w:t>4</w:t>
      </w:r>
    </w:p>
    <w:p w14:paraId="2FAD669A" w14:textId="77777777" w:rsidR="00890BEC" w:rsidRPr="009608F7" w:rsidRDefault="00890BEC" w:rsidP="00890BEC">
      <w:pPr>
        <w:widowControl w:val="0"/>
        <w:autoSpaceDE w:val="0"/>
        <w:autoSpaceDN w:val="0"/>
        <w:adjustRightInd w:val="0"/>
        <w:spacing w:before="30" w:after="0" w:line="240" w:lineRule="auto"/>
        <w:ind w:right="-22"/>
        <w:jc w:val="center"/>
        <w:rPr>
          <w:rFonts w:ascii="Arial Narrow" w:eastAsia="Calibri" w:hAnsi="Arial Narrow" w:cs="Arial Narrow"/>
          <w:sz w:val="24"/>
          <w:szCs w:val="24"/>
        </w:rPr>
      </w:pPr>
    </w:p>
    <w:p w14:paraId="2A45FAE3" w14:textId="77777777" w:rsidR="00890BEC" w:rsidRPr="009608F7" w:rsidRDefault="00890BEC" w:rsidP="00890BEC">
      <w:pPr>
        <w:widowControl w:val="0"/>
        <w:autoSpaceDE w:val="0"/>
        <w:autoSpaceDN w:val="0"/>
        <w:adjustRightInd w:val="0"/>
        <w:spacing w:before="13" w:after="0" w:line="240" w:lineRule="exact"/>
        <w:ind w:right="-22"/>
        <w:jc w:val="both"/>
        <w:rPr>
          <w:rFonts w:ascii="Arial Narrow" w:eastAsia="Calibri" w:hAnsi="Arial Narrow" w:cs="Arial Narrow"/>
          <w:sz w:val="24"/>
          <w:szCs w:val="24"/>
        </w:rPr>
      </w:pPr>
    </w:p>
    <w:p w14:paraId="264F6D75" w14:textId="763DB141" w:rsidR="003742B5" w:rsidRPr="009608F7" w:rsidRDefault="007D745A" w:rsidP="00E92557">
      <w:pPr>
        <w:widowControl w:val="0"/>
        <w:autoSpaceDE w:val="0"/>
        <w:autoSpaceDN w:val="0"/>
        <w:adjustRightInd w:val="0"/>
        <w:spacing w:after="0" w:line="254" w:lineRule="exact"/>
        <w:ind w:right="-22"/>
        <w:jc w:val="both"/>
        <w:rPr>
          <w:rFonts w:ascii="Arial Narrow" w:eastAsia="Calibri" w:hAnsi="Arial Narrow" w:cs="Arial Narrow"/>
          <w:b/>
          <w:bCs/>
          <w:spacing w:val="-1"/>
          <w:sz w:val="24"/>
          <w:szCs w:val="24"/>
        </w:rPr>
      </w:pPr>
      <w:r w:rsidRPr="009608F7">
        <w:rPr>
          <w:rFonts w:ascii="Arial Narrow" w:eastAsia="Calibri" w:hAnsi="Arial Narrow" w:cs="Arial Narrow"/>
          <w:b/>
          <w:bCs/>
          <w:sz w:val="24"/>
          <w:szCs w:val="24"/>
        </w:rPr>
        <w:t xml:space="preserve">O </w:t>
      </w:r>
      <w:r w:rsidR="00720E76" w:rsidRPr="009608F7">
        <w:rPr>
          <w:rFonts w:ascii="Arial Narrow" w:eastAsia="Calibri" w:hAnsi="Arial Narrow" w:cs="Arial Narrow"/>
          <w:b/>
          <w:bCs/>
          <w:sz w:val="24"/>
          <w:szCs w:val="24"/>
        </w:rPr>
        <w:t>MUNICÍPIO</w:t>
      </w:r>
      <w:r w:rsidR="00890BEC" w:rsidRPr="009608F7">
        <w:rPr>
          <w:rFonts w:ascii="Arial Narrow" w:eastAsia="Calibri" w:hAnsi="Arial Narrow" w:cs="Arial Narrow"/>
          <w:b/>
          <w:bCs/>
          <w:sz w:val="24"/>
          <w:szCs w:val="24"/>
        </w:rPr>
        <w:t xml:space="preserve"> DE SÃO FRANCISCO DE GOIÁS</w:t>
      </w:r>
      <w:r w:rsidR="00890BEC" w:rsidRPr="009608F7">
        <w:rPr>
          <w:rFonts w:ascii="Arial Narrow" w:eastAsia="Calibri" w:hAnsi="Arial Narrow" w:cs="Arial Narrow"/>
          <w:sz w:val="24"/>
          <w:szCs w:val="24"/>
        </w:rPr>
        <w:t xml:space="preserve">, torna pública a abertura do </w:t>
      </w:r>
      <w:r w:rsidR="00890BEC" w:rsidRPr="009608F7">
        <w:rPr>
          <w:rFonts w:ascii="Arial Narrow" w:eastAsia="Calibri" w:hAnsi="Arial Narrow" w:cs="Arial Narrow"/>
          <w:b/>
          <w:sz w:val="24"/>
          <w:szCs w:val="24"/>
        </w:rPr>
        <w:t xml:space="preserve">PROCESSO ADMINISTRATIVO </w:t>
      </w:r>
      <w:r w:rsidR="00783EA1" w:rsidRPr="009608F7">
        <w:rPr>
          <w:rFonts w:ascii="Arial Narrow" w:eastAsia="Calibri" w:hAnsi="Arial Narrow" w:cs="Arial Narrow"/>
          <w:b/>
          <w:sz w:val="24"/>
          <w:szCs w:val="24"/>
        </w:rPr>
        <w:t>Nº</w:t>
      </w:r>
      <w:r w:rsidR="00577882" w:rsidRPr="009608F7">
        <w:rPr>
          <w:rFonts w:ascii="Arial Narrow" w:eastAsia="Calibri" w:hAnsi="Arial Narrow" w:cs="Arial Narrow"/>
          <w:b/>
          <w:sz w:val="24"/>
          <w:szCs w:val="24"/>
        </w:rPr>
        <w:t xml:space="preserve"> </w:t>
      </w:r>
      <w:r w:rsidR="00204921">
        <w:rPr>
          <w:rFonts w:ascii="Arial Narrow" w:eastAsia="Calibri" w:hAnsi="Arial Narrow" w:cs="Arial Narrow"/>
          <w:b/>
          <w:sz w:val="24"/>
          <w:szCs w:val="24"/>
        </w:rPr>
        <w:t>8677</w:t>
      </w:r>
      <w:r w:rsidR="0003590E" w:rsidRPr="009608F7">
        <w:rPr>
          <w:rFonts w:ascii="Arial Narrow" w:eastAsia="Calibri" w:hAnsi="Arial Narrow" w:cs="Arial Narrow"/>
          <w:b/>
          <w:sz w:val="24"/>
          <w:szCs w:val="24"/>
        </w:rPr>
        <w:t>/2024</w:t>
      </w:r>
      <w:r w:rsidR="00890BEC" w:rsidRPr="009608F7">
        <w:rPr>
          <w:rFonts w:ascii="Arial Narrow" w:eastAsia="Calibri" w:hAnsi="Arial Narrow" w:cs="Arial Narrow"/>
          <w:sz w:val="24"/>
          <w:szCs w:val="24"/>
        </w:rPr>
        <w:t xml:space="preserve">, na forma </w:t>
      </w:r>
      <w:r w:rsidR="00890BEC" w:rsidRPr="009608F7">
        <w:rPr>
          <w:rFonts w:ascii="Arial Narrow" w:eastAsia="Calibri" w:hAnsi="Arial Narrow" w:cs="Arial Narrow"/>
          <w:b/>
          <w:sz w:val="24"/>
          <w:szCs w:val="24"/>
        </w:rPr>
        <w:t xml:space="preserve">DISPENSA DE LICITAÇÃO Nº </w:t>
      </w:r>
      <w:r w:rsidR="007839B7">
        <w:rPr>
          <w:rFonts w:ascii="Arial Narrow" w:eastAsia="Calibri" w:hAnsi="Arial Narrow" w:cs="Arial Narrow"/>
          <w:b/>
          <w:sz w:val="24"/>
          <w:szCs w:val="24"/>
        </w:rPr>
        <w:t>21</w:t>
      </w:r>
      <w:r w:rsidR="00204921">
        <w:rPr>
          <w:rFonts w:ascii="Arial Narrow" w:eastAsia="Calibri" w:hAnsi="Arial Narrow" w:cs="Arial Narrow"/>
          <w:b/>
          <w:sz w:val="24"/>
          <w:szCs w:val="24"/>
        </w:rPr>
        <w:t>8</w:t>
      </w:r>
      <w:r w:rsidR="00890BEC" w:rsidRPr="009608F7">
        <w:rPr>
          <w:rFonts w:ascii="Arial Narrow" w:eastAsia="Calibri" w:hAnsi="Arial Narrow" w:cs="Arial Narrow"/>
          <w:b/>
          <w:sz w:val="24"/>
          <w:szCs w:val="24"/>
        </w:rPr>
        <w:t>/202</w:t>
      </w:r>
      <w:r w:rsidR="00963923" w:rsidRPr="009608F7">
        <w:rPr>
          <w:rFonts w:ascii="Arial Narrow" w:eastAsia="Calibri" w:hAnsi="Arial Narrow" w:cs="Arial Narrow"/>
          <w:b/>
          <w:sz w:val="24"/>
          <w:szCs w:val="24"/>
        </w:rPr>
        <w:t>4</w:t>
      </w:r>
      <w:r w:rsidR="00890BEC" w:rsidRPr="009608F7">
        <w:rPr>
          <w:rFonts w:ascii="Arial Narrow" w:eastAsia="Calibri" w:hAnsi="Arial Narrow" w:cs="Arial Narrow"/>
          <w:sz w:val="24"/>
          <w:szCs w:val="24"/>
        </w:rPr>
        <w:t xml:space="preserve">, </w:t>
      </w:r>
      <w:r w:rsidR="00890BEC" w:rsidRPr="009608F7">
        <w:rPr>
          <w:rFonts w:ascii="Arial Narrow" w:eastAsia="Calibri" w:hAnsi="Arial Narrow" w:cs="Arial Narrow"/>
          <w:bCs/>
          <w:w w:val="0"/>
          <w:sz w:val="24"/>
          <w:szCs w:val="24"/>
        </w:rPr>
        <w:t>sendo julgada pelo menor preço</w:t>
      </w:r>
      <w:r w:rsidR="00D16E80" w:rsidRPr="009608F7">
        <w:rPr>
          <w:rFonts w:ascii="Arial Narrow" w:eastAsia="Calibri" w:hAnsi="Arial Narrow" w:cs="Arial Narrow"/>
          <w:bCs/>
          <w:w w:val="0"/>
          <w:sz w:val="24"/>
          <w:szCs w:val="24"/>
        </w:rPr>
        <w:t xml:space="preserve"> por </w:t>
      </w:r>
      <w:r w:rsidR="00204921" w:rsidRPr="009608F7">
        <w:rPr>
          <w:rFonts w:ascii="Arial Narrow" w:eastAsia="Calibri" w:hAnsi="Arial Narrow" w:cs="Arial Narrow"/>
          <w:bCs/>
          <w:w w:val="0"/>
          <w:sz w:val="24"/>
          <w:szCs w:val="24"/>
        </w:rPr>
        <w:t>item</w:t>
      </w:r>
      <w:r w:rsidR="00890BEC" w:rsidRPr="009608F7">
        <w:rPr>
          <w:rFonts w:ascii="Arial Narrow" w:eastAsia="Calibri" w:hAnsi="Arial Narrow" w:cs="Arial Narrow"/>
          <w:sz w:val="24"/>
          <w:szCs w:val="24"/>
        </w:rPr>
        <w:t>, regido pela Lei Federal nº. 14.133/2021 e demais condições fixadas neste Aviso, para</w:t>
      </w:r>
      <w:r w:rsidR="00890BEC" w:rsidRPr="009608F7">
        <w:rPr>
          <w:rFonts w:ascii="Arial Narrow" w:eastAsia="Calibri" w:hAnsi="Arial Narrow" w:cs="Arial Narrow"/>
          <w:spacing w:val="15"/>
          <w:sz w:val="24"/>
          <w:szCs w:val="24"/>
        </w:rPr>
        <w:t xml:space="preserve"> </w:t>
      </w:r>
      <w:r w:rsidR="00890BEC" w:rsidRPr="009608F7">
        <w:rPr>
          <w:rFonts w:ascii="Arial Narrow" w:eastAsia="Calibri" w:hAnsi="Arial Narrow" w:cs="Arial Narrow"/>
          <w:sz w:val="24"/>
          <w:szCs w:val="24"/>
        </w:rPr>
        <w:t>a</w:t>
      </w:r>
      <w:r w:rsidR="003742B5" w:rsidRPr="009608F7">
        <w:rPr>
          <w:rFonts w:ascii="Arial Narrow" w:eastAsia="Calibri" w:hAnsi="Arial Narrow" w:cs="Arial Narrow"/>
          <w:spacing w:val="24"/>
          <w:sz w:val="24"/>
          <w:szCs w:val="24"/>
        </w:rPr>
        <w:t xml:space="preserve"> </w:t>
      </w:r>
      <w:r w:rsidR="00204921">
        <w:rPr>
          <w:rFonts w:ascii="Arial Narrow" w:eastAsia="Calibri" w:hAnsi="Arial Narrow" w:cs="Arial Narrow"/>
          <w:b/>
          <w:bCs/>
          <w:spacing w:val="-1"/>
          <w:sz w:val="24"/>
          <w:szCs w:val="24"/>
        </w:rPr>
        <w:t>AQUISIÇÃO DE MEDICAMENTOS E INSUMOS PARA FARMACIA BASICA.</w:t>
      </w:r>
    </w:p>
    <w:p w14:paraId="79A3E716" w14:textId="77777777" w:rsidR="00400702" w:rsidRPr="009608F7" w:rsidRDefault="00400702" w:rsidP="00400702">
      <w:pPr>
        <w:widowControl w:val="0"/>
        <w:autoSpaceDE w:val="0"/>
        <w:autoSpaceDN w:val="0"/>
        <w:adjustRightInd w:val="0"/>
        <w:spacing w:after="0" w:line="254" w:lineRule="exact"/>
        <w:ind w:right="-22"/>
        <w:jc w:val="both"/>
        <w:rPr>
          <w:rFonts w:ascii="Arial Narrow" w:eastAsia="Calibri" w:hAnsi="Arial Narrow" w:cs="Arial Narrow"/>
          <w:sz w:val="24"/>
          <w:szCs w:val="24"/>
        </w:rPr>
      </w:pPr>
    </w:p>
    <w:p w14:paraId="21576C18" w14:textId="442F3EF3" w:rsidR="00890BEC" w:rsidRPr="009608F7" w:rsidRDefault="00890BEC" w:rsidP="00A23355">
      <w:pPr>
        <w:widowControl w:val="0"/>
        <w:autoSpaceDE w:val="0"/>
        <w:autoSpaceDN w:val="0"/>
        <w:adjustRightInd w:val="0"/>
        <w:spacing w:after="0" w:line="276" w:lineRule="auto"/>
        <w:ind w:right="-22"/>
        <w:jc w:val="both"/>
        <w:rPr>
          <w:rFonts w:ascii="Arial Narrow" w:eastAsia="Calibri" w:hAnsi="Arial Narrow" w:cs="Arial Narrow"/>
          <w:sz w:val="24"/>
          <w:szCs w:val="24"/>
        </w:rPr>
      </w:pPr>
      <w:r w:rsidRPr="009608F7">
        <w:rPr>
          <w:rFonts w:ascii="Arial Narrow" w:eastAsia="Calibri" w:hAnsi="Arial Narrow" w:cs="Arial Narrow"/>
          <w:b/>
          <w:bCs/>
          <w:spacing w:val="-1"/>
          <w:sz w:val="24"/>
          <w:szCs w:val="24"/>
        </w:rPr>
        <w:t>DA</w:t>
      </w:r>
      <w:r w:rsidRPr="009608F7">
        <w:rPr>
          <w:rFonts w:ascii="Arial Narrow" w:eastAsia="Calibri" w:hAnsi="Arial Narrow" w:cs="Arial Narrow"/>
          <w:b/>
          <w:bCs/>
          <w:sz w:val="24"/>
          <w:szCs w:val="24"/>
        </w:rPr>
        <w:t>TA</w:t>
      </w:r>
      <w:r w:rsidRPr="009608F7">
        <w:rPr>
          <w:rFonts w:ascii="Arial Narrow" w:eastAsia="Calibri" w:hAnsi="Arial Narrow" w:cs="Arial Narrow"/>
          <w:b/>
          <w:bCs/>
          <w:spacing w:val="-1"/>
          <w:sz w:val="24"/>
          <w:szCs w:val="24"/>
        </w:rPr>
        <w:t xml:space="preserve"> LIMITE DA</w:t>
      </w:r>
      <w:r w:rsidRPr="009608F7">
        <w:rPr>
          <w:rFonts w:ascii="Arial Narrow" w:eastAsia="Calibri" w:hAnsi="Arial Narrow" w:cs="Arial Narrow"/>
          <w:b/>
          <w:bCs/>
          <w:sz w:val="24"/>
          <w:szCs w:val="24"/>
        </w:rPr>
        <w:t xml:space="preserve"> E</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EGA DE PROPOSTA</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 xml:space="preserve"> </w:t>
      </w:r>
      <w:r w:rsidR="00204921">
        <w:rPr>
          <w:rFonts w:ascii="Arial Narrow" w:eastAsia="Calibri" w:hAnsi="Arial Narrow" w:cs="Arial Narrow"/>
          <w:b/>
          <w:sz w:val="24"/>
          <w:szCs w:val="24"/>
          <w:u w:val="single"/>
        </w:rPr>
        <w:t>04</w:t>
      </w:r>
      <w:r w:rsidR="00400702" w:rsidRPr="009608F7">
        <w:rPr>
          <w:rFonts w:ascii="Arial Narrow" w:eastAsia="Calibri" w:hAnsi="Arial Narrow" w:cs="Arial Narrow"/>
          <w:b/>
          <w:sz w:val="24"/>
          <w:szCs w:val="24"/>
          <w:u w:val="single"/>
        </w:rPr>
        <w:t xml:space="preserve"> </w:t>
      </w:r>
      <w:r w:rsidRPr="009608F7">
        <w:rPr>
          <w:rFonts w:ascii="Arial Narrow" w:eastAsia="Calibri" w:hAnsi="Arial Narrow" w:cs="Arial Narrow"/>
          <w:b/>
          <w:sz w:val="24"/>
          <w:szCs w:val="24"/>
          <w:u w:val="single"/>
        </w:rPr>
        <w:t>de</w:t>
      </w:r>
      <w:r w:rsidRPr="009608F7">
        <w:rPr>
          <w:rFonts w:ascii="Arial Narrow" w:eastAsia="Calibri" w:hAnsi="Arial Narrow" w:cs="Arial Narrow"/>
          <w:b/>
          <w:spacing w:val="1"/>
          <w:sz w:val="24"/>
          <w:szCs w:val="24"/>
          <w:u w:val="single"/>
        </w:rPr>
        <w:t xml:space="preserve"> </w:t>
      </w:r>
      <w:r w:rsidR="00204921">
        <w:rPr>
          <w:rFonts w:ascii="Arial Narrow" w:eastAsia="Calibri" w:hAnsi="Arial Narrow" w:cs="Arial Narrow"/>
          <w:b/>
          <w:spacing w:val="1"/>
          <w:sz w:val="24"/>
          <w:szCs w:val="24"/>
          <w:u w:val="single"/>
        </w:rPr>
        <w:t>novembro</w:t>
      </w:r>
      <w:r w:rsidRPr="009608F7">
        <w:rPr>
          <w:rFonts w:ascii="Arial Narrow" w:eastAsia="Calibri" w:hAnsi="Arial Narrow" w:cs="Arial Narrow"/>
          <w:b/>
          <w:spacing w:val="1"/>
          <w:sz w:val="24"/>
          <w:szCs w:val="24"/>
          <w:u w:val="single"/>
        </w:rPr>
        <w:t xml:space="preserve"> </w:t>
      </w:r>
      <w:r w:rsidRPr="009608F7">
        <w:rPr>
          <w:rFonts w:ascii="Arial Narrow" w:eastAsia="Calibri" w:hAnsi="Arial Narrow" w:cs="Arial Narrow"/>
          <w:b/>
          <w:spacing w:val="-2"/>
          <w:sz w:val="24"/>
          <w:szCs w:val="24"/>
          <w:u w:val="single"/>
        </w:rPr>
        <w:t>d</w:t>
      </w:r>
      <w:r w:rsidRPr="009608F7">
        <w:rPr>
          <w:rFonts w:ascii="Arial Narrow" w:eastAsia="Calibri" w:hAnsi="Arial Narrow" w:cs="Arial Narrow"/>
          <w:b/>
          <w:sz w:val="24"/>
          <w:szCs w:val="24"/>
          <w:u w:val="single"/>
        </w:rPr>
        <w:t>e</w:t>
      </w:r>
      <w:r w:rsidRPr="009608F7">
        <w:rPr>
          <w:rFonts w:ascii="Arial Narrow" w:eastAsia="Calibri" w:hAnsi="Arial Narrow" w:cs="Arial Narrow"/>
          <w:b/>
          <w:spacing w:val="1"/>
          <w:sz w:val="24"/>
          <w:szCs w:val="24"/>
          <w:u w:val="single"/>
        </w:rPr>
        <w:t xml:space="preserve"> </w:t>
      </w:r>
      <w:r w:rsidRPr="009608F7">
        <w:rPr>
          <w:rFonts w:ascii="Arial Narrow" w:eastAsia="Calibri" w:hAnsi="Arial Narrow" w:cs="Arial Narrow"/>
          <w:b/>
          <w:sz w:val="24"/>
          <w:szCs w:val="24"/>
          <w:u w:val="single"/>
        </w:rPr>
        <w:t>202</w:t>
      </w:r>
      <w:r w:rsidR="00963923" w:rsidRPr="009608F7">
        <w:rPr>
          <w:rFonts w:ascii="Arial Narrow" w:eastAsia="Calibri" w:hAnsi="Arial Narrow" w:cs="Arial Narrow"/>
          <w:b/>
          <w:sz w:val="24"/>
          <w:szCs w:val="24"/>
          <w:u w:val="single"/>
        </w:rPr>
        <w:t>4</w:t>
      </w:r>
    </w:p>
    <w:p w14:paraId="31DAA45E" w14:textId="0D319AB0" w:rsidR="00890BEC" w:rsidRPr="009608F7" w:rsidRDefault="00890BEC" w:rsidP="00A23355">
      <w:pPr>
        <w:widowControl w:val="0"/>
        <w:autoSpaceDE w:val="0"/>
        <w:autoSpaceDN w:val="0"/>
        <w:adjustRightInd w:val="0"/>
        <w:spacing w:after="0" w:line="276" w:lineRule="auto"/>
        <w:ind w:right="-22"/>
        <w:jc w:val="both"/>
        <w:rPr>
          <w:rFonts w:ascii="Arial Narrow" w:eastAsia="Calibri" w:hAnsi="Arial Narrow" w:cs="Arial Narrow"/>
          <w:b/>
          <w:spacing w:val="1"/>
          <w:sz w:val="24"/>
          <w:szCs w:val="24"/>
        </w:rPr>
      </w:pPr>
      <w:r w:rsidRPr="009608F7">
        <w:rPr>
          <w:rFonts w:ascii="Arial Narrow" w:eastAsia="Calibri" w:hAnsi="Arial Narrow" w:cs="Arial Narrow"/>
          <w:b/>
          <w:bCs/>
          <w:sz w:val="24"/>
          <w:szCs w:val="24"/>
        </w:rPr>
        <w:t>HO</w:t>
      </w:r>
      <w:r w:rsidRPr="009608F7">
        <w:rPr>
          <w:rFonts w:ascii="Arial Narrow" w:eastAsia="Calibri" w:hAnsi="Arial Narrow" w:cs="Arial Narrow"/>
          <w:b/>
          <w:bCs/>
          <w:spacing w:val="-1"/>
          <w:sz w:val="24"/>
          <w:szCs w:val="24"/>
        </w:rPr>
        <w:t>RÁRI</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 xml:space="preserve"> </w:t>
      </w:r>
      <w:r w:rsidR="00BA1217" w:rsidRPr="009608F7">
        <w:rPr>
          <w:rFonts w:ascii="Arial Narrow" w:eastAsia="Calibri" w:hAnsi="Arial Narrow" w:cs="Arial Narrow"/>
          <w:b/>
          <w:bCs/>
          <w:spacing w:val="1"/>
          <w:sz w:val="24"/>
          <w:szCs w:val="24"/>
        </w:rPr>
        <w:t>16</w:t>
      </w:r>
      <w:r w:rsidR="00BA1217" w:rsidRPr="009608F7">
        <w:rPr>
          <w:rFonts w:ascii="Arial Narrow" w:eastAsia="Calibri" w:hAnsi="Arial Narrow" w:cs="Arial Narrow"/>
          <w:b/>
          <w:spacing w:val="1"/>
          <w:sz w:val="24"/>
          <w:szCs w:val="24"/>
        </w:rPr>
        <w:t>hs:59</w:t>
      </w:r>
      <w:r w:rsidRPr="009608F7">
        <w:rPr>
          <w:rFonts w:ascii="Arial Narrow" w:eastAsia="Calibri" w:hAnsi="Arial Narrow" w:cs="Arial Narrow"/>
          <w:b/>
          <w:spacing w:val="1"/>
          <w:sz w:val="24"/>
          <w:szCs w:val="24"/>
        </w:rPr>
        <w:t>min</w:t>
      </w:r>
    </w:p>
    <w:p w14:paraId="2BE08736" w14:textId="27218B2F" w:rsidR="00890BEC" w:rsidRPr="009608F7" w:rsidRDefault="004351F3" w:rsidP="00A23355">
      <w:pPr>
        <w:widowControl w:val="0"/>
        <w:autoSpaceDE w:val="0"/>
        <w:autoSpaceDN w:val="0"/>
        <w:adjustRightInd w:val="0"/>
        <w:spacing w:after="0" w:line="276" w:lineRule="auto"/>
        <w:ind w:right="-22"/>
        <w:jc w:val="both"/>
        <w:rPr>
          <w:rFonts w:ascii="Arial Narrow" w:eastAsia="Calibri" w:hAnsi="Arial Narrow" w:cs="Arial Narrow"/>
          <w:b/>
          <w:spacing w:val="1"/>
          <w:sz w:val="24"/>
          <w:szCs w:val="24"/>
        </w:rPr>
      </w:pPr>
      <w:r w:rsidRPr="009608F7">
        <w:rPr>
          <w:rFonts w:ascii="Arial Narrow" w:eastAsia="Calibri" w:hAnsi="Arial Narrow" w:cs="Arial Narrow"/>
          <w:b/>
          <w:spacing w:val="1"/>
          <w:sz w:val="24"/>
          <w:szCs w:val="24"/>
        </w:rPr>
        <w:t>PROPOSTAS:</w:t>
      </w:r>
      <w:r w:rsidRPr="009608F7">
        <w:rPr>
          <w:rFonts w:ascii="Arial Narrow" w:eastAsia="Calibri" w:hAnsi="Arial Narrow" w:cs="Arial Narrow"/>
          <w:bCs/>
          <w:spacing w:val="1"/>
          <w:sz w:val="24"/>
          <w:szCs w:val="24"/>
        </w:rPr>
        <w:t xml:space="preserve"> As adicionais propostas </w:t>
      </w:r>
      <w:r w:rsidR="00420F35" w:rsidRPr="009608F7">
        <w:rPr>
          <w:rFonts w:ascii="Arial Narrow" w:eastAsia="Calibri" w:hAnsi="Arial Narrow" w:cs="Arial Narrow"/>
          <w:bCs/>
          <w:spacing w:val="1"/>
          <w:sz w:val="24"/>
          <w:szCs w:val="24"/>
        </w:rPr>
        <w:t>deverão</w:t>
      </w:r>
      <w:r w:rsidRPr="009608F7">
        <w:rPr>
          <w:rFonts w:ascii="Arial Narrow" w:eastAsia="Calibri" w:hAnsi="Arial Narrow" w:cs="Arial Narrow"/>
          <w:bCs/>
          <w:spacing w:val="1"/>
          <w:sz w:val="24"/>
          <w:szCs w:val="24"/>
        </w:rPr>
        <w:t xml:space="preserve"> ser enviadas </w:t>
      </w:r>
      <w:r w:rsidR="00420F35" w:rsidRPr="009608F7">
        <w:rPr>
          <w:rFonts w:ascii="Arial Narrow" w:eastAsia="Calibri" w:hAnsi="Arial Narrow" w:cs="Arial Narrow"/>
          <w:bCs/>
          <w:spacing w:val="1"/>
          <w:sz w:val="24"/>
          <w:szCs w:val="24"/>
        </w:rPr>
        <w:t xml:space="preserve">exclusivamente </w:t>
      </w:r>
      <w:r w:rsidRPr="009608F7">
        <w:rPr>
          <w:rFonts w:ascii="Arial Narrow" w:eastAsia="Calibri" w:hAnsi="Arial Narrow" w:cs="Arial Narrow"/>
          <w:bCs/>
          <w:spacing w:val="1"/>
          <w:sz w:val="24"/>
          <w:szCs w:val="24"/>
        </w:rPr>
        <w:t xml:space="preserve">no e-mail: </w:t>
      </w:r>
      <w:hyperlink r:id="rId7" w:history="1">
        <w:r w:rsidR="005165E2" w:rsidRPr="009608F7">
          <w:rPr>
            <w:rStyle w:val="Hyperlink"/>
            <w:rFonts w:ascii="Arial Narrow" w:hAnsi="Arial Narrow"/>
            <w:sz w:val="24"/>
            <w:szCs w:val="24"/>
          </w:rPr>
          <w:t>comprasfgo.dispensas@gmail.com</w:t>
        </w:r>
      </w:hyperlink>
      <w:r w:rsidRPr="009608F7">
        <w:rPr>
          <w:rFonts w:ascii="Arial Narrow" w:eastAsia="Calibri" w:hAnsi="Arial Narrow" w:cs="Arial Narrow"/>
          <w:bCs/>
          <w:spacing w:val="1"/>
          <w:sz w:val="24"/>
          <w:szCs w:val="24"/>
        </w:rPr>
        <w:t xml:space="preserve">; </w:t>
      </w:r>
      <w:r w:rsidR="001D0E8B" w:rsidRPr="009608F7">
        <w:rPr>
          <w:rFonts w:ascii="Arial Narrow" w:eastAsia="Calibri" w:hAnsi="Arial Narrow" w:cs="Arial Narrow"/>
          <w:bCs/>
          <w:spacing w:val="1"/>
          <w:sz w:val="24"/>
          <w:szCs w:val="24"/>
        </w:rPr>
        <w:t xml:space="preserve">ou </w:t>
      </w:r>
      <w:r w:rsidRPr="009608F7">
        <w:rPr>
          <w:rFonts w:ascii="Arial Narrow" w:eastAsia="Calibri" w:hAnsi="Arial Narrow" w:cs="Arial Narrow"/>
          <w:bCs/>
          <w:spacing w:val="1"/>
          <w:sz w:val="24"/>
          <w:szCs w:val="24"/>
        </w:rPr>
        <w:t>no setor de protocolos na sede da Prefeitura Municipal.</w:t>
      </w:r>
      <w:r w:rsidR="00175182" w:rsidRPr="009608F7">
        <w:rPr>
          <w:rFonts w:ascii="Arial Narrow" w:eastAsia="Calibri" w:hAnsi="Arial Narrow" w:cs="Arial Narrow"/>
          <w:bCs/>
          <w:spacing w:val="1"/>
          <w:sz w:val="24"/>
          <w:szCs w:val="24"/>
        </w:rPr>
        <w:t xml:space="preserve"> Obs.: Todos os e-mails enviados referentes ao processo (seja envio de proposta ou qualquer outra solicitação), DEVEM estar sinalizados com o </w:t>
      </w:r>
      <w:r w:rsidR="00175182" w:rsidRPr="009608F7">
        <w:rPr>
          <w:rFonts w:ascii="Arial Narrow" w:eastAsia="Calibri" w:hAnsi="Arial Narrow" w:cs="Arial Narrow"/>
          <w:b/>
          <w:spacing w:val="1"/>
          <w:sz w:val="24"/>
          <w:szCs w:val="24"/>
        </w:rPr>
        <w:t>Número da dispensa no</w:t>
      </w:r>
      <w:r w:rsidR="00175182" w:rsidRPr="009608F7">
        <w:rPr>
          <w:rFonts w:ascii="Arial Narrow" w:eastAsia="Calibri" w:hAnsi="Arial Narrow" w:cs="Arial Narrow"/>
          <w:bCs/>
          <w:spacing w:val="1"/>
          <w:sz w:val="24"/>
          <w:szCs w:val="24"/>
        </w:rPr>
        <w:t xml:space="preserve"> </w:t>
      </w:r>
      <w:r w:rsidR="00175182" w:rsidRPr="009608F7">
        <w:rPr>
          <w:rFonts w:ascii="Arial Narrow" w:eastAsia="Calibri" w:hAnsi="Arial Narrow" w:cs="Arial Narrow"/>
          <w:b/>
          <w:spacing w:val="1"/>
          <w:sz w:val="24"/>
          <w:szCs w:val="24"/>
        </w:rPr>
        <w:t>Assunto</w:t>
      </w:r>
      <w:r w:rsidR="00175182" w:rsidRPr="009608F7">
        <w:rPr>
          <w:rFonts w:ascii="Arial Narrow" w:eastAsia="Calibri" w:hAnsi="Arial Narrow" w:cs="Arial Narrow"/>
          <w:bCs/>
          <w:spacing w:val="1"/>
          <w:sz w:val="24"/>
          <w:szCs w:val="24"/>
        </w:rPr>
        <w:t xml:space="preserve"> do e-mail, caso contrário não serão considerados.</w:t>
      </w:r>
    </w:p>
    <w:p w14:paraId="5FAFED0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spacing w:val="1"/>
          <w:sz w:val="24"/>
          <w:szCs w:val="24"/>
        </w:rPr>
      </w:pPr>
    </w:p>
    <w:p w14:paraId="7B24C0D0"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1.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SU</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TE LEG</w:t>
      </w:r>
      <w:r w:rsidRPr="009608F7">
        <w:rPr>
          <w:rFonts w:ascii="Arial Narrow" w:eastAsia="Calibri" w:hAnsi="Arial Narrow" w:cs="Arial Narrow"/>
          <w:b/>
          <w:bCs/>
          <w:spacing w:val="-3"/>
          <w:sz w:val="24"/>
          <w:szCs w:val="24"/>
        </w:rPr>
        <w:t>A</w:t>
      </w:r>
      <w:r w:rsidRPr="009608F7">
        <w:rPr>
          <w:rFonts w:ascii="Arial Narrow" w:eastAsia="Calibri" w:hAnsi="Arial Narrow" w:cs="Arial Narrow"/>
          <w:b/>
          <w:bCs/>
          <w:sz w:val="24"/>
          <w:szCs w:val="24"/>
        </w:rPr>
        <w:t>L</w:t>
      </w:r>
    </w:p>
    <w:p w14:paraId="4C05F043"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1ADF0831" w14:textId="62DB2F35"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1.1.</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00D61C69" w:rsidRPr="009608F7">
        <w:rPr>
          <w:rFonts w:ascii="Arial Narrow" w:eastAsia="Calibri" w:hAnsi="Arial Narrow" w:cs="Arial Narrow"/>
          <w:spacing w:val="-2"/>
          <w:sz w:val="24"/>
          <w:szCs w:val="24"/>
        </w:rPr>
        <w:t>dispensa</w:t>
      </w:r>
      <w:r w:rsidRPr="009608F7">
        <w:rPr>
          <w:rFonts w:ascii="Arial Narrow" w:eastAsia="Calibri" w:hAnsi="Arial Narrow" w:cs="Arial Narrow"/>
          <w:sz w:val="24"/>
          <w:szCs w:val="24"/>
        </w:rPr>
        <w:t xml:space="preserve"> 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er</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se</w:t>
      </w:r>
      <w:r w:rsidRPr="009608F7">
        <w:rPr>
          <w:rFonts w:ascii="Arial Narrow" w:eastAsia="Calibri" w:hAnsi="Arial Narrow" w:cs="Arial Narrow"/>
          <w:sz w:val="24"/>
          <w:szCs w:val="24"/>
        </w:rPr>
        <w:t>-á</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la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3"/>
          <w:sz w:val="24"/>
          <w:szCs w:val="24"/>
        </w:rPr>
        <w:t>F</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º</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14.133/202</w:t>
      </w:r>
      <w:r w:rsidR="00422F49" w:rsidRPr="009608F7">
        <w:rPr>
          <w:rFonts w:ascii="Arial Narrow" w:eastAsia="Calibri" w:hAnsi="Arial Narrow" w:cs="Arial Narrow"/>
          <w:sz w:val="24"/>
          <w:szCs w:val="24"/>
        </w:rPr>
        <w:t>1</w:t>
      </w:r>
      <w:r w:rsidRPr="009608F7">
        <w:rPr>
          <w:rFonts w:ascii="Arial Narrow" w:eastAsia="Calibri" w:hAnsi="Arial Narrow" w:cs="Arial Narrow"/>
          <w:sz w:val="24"/>
          <w:szCs w:val="24"/>
        </w:rPr>
        <w:t>,</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Com</w:t>
      </w:r>
      <w:r w:rsidRPr="009608F7">
        <w:rPr>
          <w:rFonts w:ascii="Arial Narrow" w:eastAsia="Calibri" w:hAnsi="Arial Narrow" w:cs="Arial Narrow"/>
          <w:spacing w:val="-2"/>
          <w:sz w:val="24"/>
          <w:szCs w:val="24"/>
        </w:rPr>
        <w:t>pl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 nº</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123/2006 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s 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aç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tin</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nt</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que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nt</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3"/>
          <w:sz w:val="24"/>
          <w:szCs w:val="24"/>
        </w:rPr>
        <w:t>s</w:t>
      </w:r>
      <w:r w:rsidRPr="009608F7">
        <w:rPr>
          <w:rFonts w:ascii="Arial Narrow" w:eastAsia="Calibri" w:hAnsi="Arial Narrow" w:cs="Arial Narrow"/>
          <w:sz w:val="24"/>
          <w:szCs w:val="24"/>
        </w:rPr>
        <w:t>ta</w:t>
      </w:r>
      <w:r w:rsidRPr="009608F7">
        <w:rPr>
          <w:rFonts w:ascii="Arial Narrow" w:eastAsia="Calibri" w:hAnsi="Arial Narrow" w:cs="Arial Narrow"/>
          <w:spacing w:val="4"/>
          <w:sz w:val="24"/>
          <w:szCs w:val="24"/>
        </w:rPr>
        <w:t xml:space="preserve"> </w:t>
      </w:r>
      <w:r w:rsidR="00D61C69" w:rsidRPr="009608F7">
        <w:rPr>
          <w:rFonts w:ascii="Arial Narrow" w:eastAsia="Calibri" w:hAnsi="Arial Narrow" w:cs="Arial Narrow"/>
          <w:spacing w:val="4"/>
          <w:sz w:val="24"/>
          <w:szCs w:val="24"/>
        </w:rPr>
        <w:t xml:space="preserve">DISPENSA DE </w:t>
      </w:r>
      <w:r w:rsidRPr="009608F7">
        <w:rPr>
          <w:rFonts w:ascii="Arial Narrow" w:eastAsia="Calibri" w:hAnsi="Arial Narrow" w:cs="Arial Narrow"/>
          <w:sz w:val="24"/>
          <w:szCs w:val="24"/>
        </w:rPr>
        <w:t>LICITAÇÃO.</w:t>
      </w:r>
    </w:p>
    <w:p w14:paraId="794A0F12" w14:textId="77777777" w:rsidR="00890BEC" w:rsidRPr="009608F7" w:rsidRDefault="00890BEC" w:rsidP="00A23355">
      <w:pPr>
        <w:widowControl w:val="0"/>
        <w:autoSpaceDE w:val="0"/>
        <w:autoSpaceDN w:val="0"/>
        <w:adjustRightInd w:val="0"/>
        <w:spacing w:before="8" w:after="0" w:line="150" w:lineRule="exact"/>
        <w:ind w:right="-22"/>
        <w:jc w:val="both"/>
        <w:rPr>
          <w:rFonts w:ascii="Arial Narrow" w:eastAsia="Calibri" w:hAnsi="Arial Narrow" w:cs="Arial Narrow"/>
          <w:sz w:val="24"/>
          <w:szCs w:val="24"/>
        </w:rPr>
      </w:pPr>
    </w:p>
    <w:p w14:paraId="29312C7D"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2.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O OBJET</w:t>
      </w:r>
      <w:r w:rsidRPr="009608F7">
        <w:rPr>
          <w:rFonts w:ascii="Arial Narrow" w:eastAsia="Calibri" w:hAnsi="Arial Narrow" w:cs="Arial Narrow"/>
          <w:b/>
          <w:bCs/>
          <w:spacing w:val="-3"/>
          <w:sz w:val="24"/>
          <w:szCs w:val="24"/>
        </w:rPr>
        <w:t>I</w:t>
      </w:r>
      <w:r w:rsidRPr="009608F7">
        <w:rPr>
          <w:rFonts w:ascii="Arial Narrow" w:eastAsia="Calibri" w:hAnsi="Arial Narrow" w:cs="Arial Narrow"/>
          <w:b/>
          <w:bCs/>
          <w:spacing w:val="1"/>
          <w:sz w:val="24"/>
          <w:szCs w:val="24"/>
        </w:rPr>
        <w:t>V</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3"/>
          <w:sz w:val="24"/>
          <w:szCs w:val="24"/>
        </w:rPr>
        <w:t>L</w:t>
      </w:r>
      <w:r w:rsidRPr="009608F7">
        <w:rPr>
          <w:rFonts w:ascii="Arial Narrow" w:eastAsia="Calibri" w:hAnsi="Arial Narrow" w:cs="Arial Narrow"/>
          <w:b/>
          <w:bCs/>
          <w:spacing w:val="-1"/>
          <w:sz w:val="24"/>
          <w:szCs w:val="24"/>
        </w:rPr>
        <w:t>ICI</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O</w:t>
      </w:r>
    </w:p>
    <w:p w14:paraId="5E847021"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2AFDDEC" w14:textId="78276C8D" w:rsidR="00204921" w:rsidRPr="009608F7" w:rsidRDefault="00890BEC" w:rsidP="00204921">
      <w:pPr>
        <w:widowControl w:val="0"/>
        <w:autoSpaceDE w:val="0"/>
        <w:autoSpaceDN w:val="0"/>
        <w:adjustRightInd w:val="0"/>
        <w:spacing w:after="0" w:line="254" w:lineRule="exact"/>
        <w:ind w:right="-22"/>
        <w:jc w:val="both"/>
        <w:rPr>
          <w:rFonts w:ascii="Arial Narrow" w:eastAsia="Calibri" w:hAnsi="Arial Narrow" w:cs="Arial Narrow"/>
          <w:b/>
          <w:bCs/>
          <w:spacing w:val="-1"/>
          <w:sz w:val="24"/>
          <w:szCs w:val="24"/>
        </w:rPr>
      </w:pPr>
      <w:r w:rsidRPr="009608F7">
        <w:rPr>
          <w:rFonts w:ascii="Arial Narrow" w:eastAsia="Calibri" w:hAnsi="Arial Narrow" w:cs="Arial Narrow"/>
          <w:sz w:val="24"/>
          <w:szCs w:val="24"/>
        </w:rPr>
        <w:t>2.1.</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b</w:t>
      </w:r>
      <w:r w:rsidRPr="009608F7">
        <w:rPr>
          <w:rFonts w:ascii="Arial Narrow" w:eastAsia="Calibri" w:hAnsi="Arial Narrow" w:cs="Arial Narrow"/>
          <w:sz w:val="24"/>
          <w:szCs w:val="24"/>
        </w:rPr>
        <w:t>j</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to da </w:t>
      </w:r>
      <w:r w:rsidR="00B15957" w:rsidRPr="009608F7">
        <w:rPr>
          <w:rFonts w:ascii="Arial Narrow" w:eastAsia="Calibri" w:hAnsi="Arial Narrow" w:cs="Arial Narrow"/>
          <w:spacing w:val="-2"/>
          <w:sz w:val="24"/>
          <w:szCs w:val="24"/>
        </w:rPr>
        <w:t>dispensa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é 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ha da propo</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jo</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a p</w:t>
      </w:r>
      <w:r w:rsidRPr="009608F7">
        <w:rPr>
          <w:rFonts w:ascii="Arial Narrow" w:eastAsia="Calibri" w:hAnsi="Arial Narrow" w:cs="Arial Narrow"/>
          <w:spacing w:val="-2"/>
          <w:sz w:val="24"/>
          <w:szCs w:val="24"/>
        </w:rPr>
        <w:t>a</w:t>
      </w:r>
      <w:r w:rsidRPr="009608F7">
        <w:rPr>
          <w:rFonts w:ascii="Arial Narrow" w:eastAsia="Calibri" w:hAnsi="Arial Narrow" w:cs="Arial Narrow"/>
          <w:sz w:val="24"/>
          <w:szCs w:val="24"/>
        </w:rPr>
        <w:t xml:space="preserve">ra </w:t>
      </w:r>
      <w:r w:rsidR="00204921">
        <w:rPr>
          <w:rFonts w:ascii="Arial Narrow" w:eastAsia="Calibri" w:hAnsi="Arial Narrow" w:cs="Arial Narrow"/>
          <w:b/>
          <w:bCs/>
          <w:spacing w:val="-1"/>
          <w:sz w:val="24"/>
          <w:szCs w:val="24"/>
        </w:rPr>
        <w:t>AQUISIÇÃO DE MEDICAMENTOS E INSUMOS PARA FARMACIA BASICA</w:t>
      </w:r>
      <w:r w:rsidR="00204921">
        <w:rPr>
          <w:rFonts w:ascii="Arial Narrow" w:eastAsia="Calibri" w:hAnsi="Arial Narrow" w:cs="Arial Narrow"/>
          <w:b/>
          <w:bCs/>
          <w:spacing w:val="-1"/>
          <w:sz w:val="24"/>
          <w:szCs w:val="24"/>
        </w:rPr>
        <w:t>.</w:t>
      </w:r>
    </w:p>
    <w:p w14:paraId="19CE8F16" w14:textId="4FE178DB" w:rsidR="00890BEC" w:rsidRPr="009608F7" w:rsidRDefault="00B76DBF" w:rsidP="00A23355">
      <w:pPr>
        <w:widowControl w:val="0"/>
        <w:autoSpaceDE w:val="0"/>
        <w:autoSpaceDN w:val="0"/>
        <w:adjustRightInd w:val="0"/>
        <w:spacing w:after="0" w:line="254" w:lineRule="exact"/>
        <w:ind w:right="-22"/>
        <w:jc w:val="both"/>
        <w:rPr>
          <w:rFonts w:ascii="Arial Narrow" w:eastAsia="Calibri" w:hAnsi="Arial Narrow" w:cs="Arial Narrow"/>
          <w:b/>
          <w:bCs/>
          <w:spacing w:val="-1"/>
          <w:sz w:val="24"/>
          <w:szCs w:val="24"/>
        </w:rPr>
      </w:pPr>
      <w:r w:rsidRPr="009608F7">
        <w:rPr>
          <w:rFonts w:ascii="Arial Narrow" w:eastAsia="Calibri" w:hAnsi="Arial Narrow" w:cs="Arial Narrow"/>
          <w:b/>
          <w:bCs/>
          <w:spacing w:val="-1"/>
          <w:sz w:val="24"/>
          <w:szCs w:val="24"/>
        </w:rPr>
        <w:t xml:space="preserve">, </w:t>
      </w:r>
      <w:r w:rsidR="00890BEC" w:rsidRPr="009608F7">
        <w:rPr>
          <w:rFonts w:ascii="Arial Narrow" w:eastAsia="Calibri" w:hAnsi="Arial Narrow" w:cs="Arial Narrow"/>
          <w:sz w:val="24"/>
          <w:szCs w:val="24"/>
        </w:rPr>
        <w:t>os</w:t>
      </w:r>
      <w:r w:rsidR="00890BEC" w:rsidRPr="009608F7">
        <w:rPr>
          <w:rFonts w:ascii="Arial Narrow" w:eastAsia="Calibri" w:hAnsi="Arial Narrow" w:cs="Arial Narrow"/>
          <w:spacing w:val="2"/>
          <w:sz w:val="24"/>
          <w:szCs w:val="24"/>
        </w:rPr>
        <w:t xml:space="preserve"> </w:t>
      </w:r>
      <w:r w:rsidR="00890BEC" w:rsidRPr="009608F7">
        <w:rPr>
          <w:rFonts w:ascii="Arial Narrow" w:eastAsia="Calibri" w:hAnsi="Arial Narrow" w:cs="Arial Narrow"/>
          <w:sz w:val="24"/>
          <w:szCs w:val="24"/>
        </w:rPr>
        <w:t>qu</w:t>
      </w:r>
      <w:r w:rsidR="00890BEC" w:rsidRPr="009608F7">
        <w:rPr>
          <w:rFonts w:ascii="Arial Narrow" w:eastAsia="Calibri" w:hAnsi="Arial Narrow" w:cs="Arial Narrow"/>
          <w:spacing w:val="1"/>
          <w:sz w:val="24"/>
          <w:szCs w:val="24"/>
        </w:rPr>
        <w:t>a</w:t>
      </w:r>
      <w:r w:rsidR="00890BEC" w:rsidRPr="009608F7">
        <w:rPr>
          <w:rFonts w:ascii="Arial Narrow" w:eastAsia="Calibri" w:hAnsi="Arial Narrow" w:cs="Arial Narrow"/>
          <w:sz w:val="24"/>
          <w:szCs w:val="24"/>
        </w:rPr>
        <w:t>is</w:t>
      </w:r>
      <w:r w:rsidR="00890BEC" w:rsidRPr="009608F7">
        <w:rPr>
          <w:rFonts w:ascii="Arial Narrow" w:eastAsia="Calibri" w:hAnsi="Arial Narrow" w:cs="Arial Narrow"/>
          <w:spacing w:val="2"/>
          <w:sz w:val="24"/>
          <w:szCs w:val="24"/>
        </w:rPr>
        <w:t xml:space="preserve"> </w:t>
      </w:r>
      <w:r w:rsidR="00890BEC" w:rsidRPr="009608F7">
        <w:rPr>
          <w:rFonts w:ascii="Arial Narrow" w:eastAsia="Calibri" w:hAnsi="Arial Narrow" w:cs="Arial Narrow"/>
          <w:spacing w:val="-3"/>
          <w:sz w:val="24"/>
          <w:szCs w:val="24"/>
        </w:rPr>
        <w:t>s</w:t>
      </w:r>
      <w:r w:rsidR="00890BEC" w:rsidRPr="009608F7">
        <w:rPr>
          <w:rFonts w:ascii="Arial Narrow" w:eastAsia="Calibri" w:hAnsi="Arial Narrow" w:cs="Arial Narrow"/>
          <w:spacing w:val="1"/>
          <w:sz w:val="24"/>
          <w:szCs w:val="24"/>
        </w:rPr>
        <w:t>e</w:t>
      </w:r>
      <w:r w:rsidR="00890BEC" w:rsidRPr="009608F7">
        <w:rPr>
          <w:rFonts w:ascii="Arial Narrow" w:eastAsia="Calibri" w:hAnsi="Arial Narrow" w:cs="Arial Narrow"/>
          <w:sz w:val="24"/>
          <w:szCs w:val="24"/>
        </w:rPr>
        <w:t>r</w:t>
      </w:r>
      <w:r w:rsidR="00890BEC" w:rsidRPr="009608F7">
        <w:rPr>
          <w:rFonts w:ascii="Arial Narrow" w:eastAsia="Calibri" w:hAnsi="Arial Narrow" w:cs="Arial Narrow"/>
          <w:spacing w:val="1"/>
          <w:sz w:val="24"/>
          <w:szCs w:val="24"/>
        </w:rPr>
        <w:t>ã</w:t>
      </w:r>
      <w:r w:rsidR="00890BEC" w:rsidRPr="009608F7">
        <w:rPr>
          <w:rFonts w:ascii="Arial Narrow" w:eastAsia="Calibri" w:hAnsi="Arial Narrow" w:cs="Arial Narrow"/>
          <w:sz w:val="24"/>
          <w:szCs w:val="24"/>
        </w:rPr>
        <w:t xml:space="preserve">o </w:t>
      </w:r>
      <w:r w:rsidR="00890BEC" w:rsidRPr="009608F7">
        <w:rPr>
          <w:rFonts w:ascii="Arial Narrow" w:eastAsia="Calibri" w:hAnsi="Arial Narrow" w:cs="Arial Narrow"/>
          <w:spacing w:val="1"/>
          <w:sz w:val="24"/>
          <w:szCs w:val="24"/>
        </w:rPr>
        <w:t>e</w:t>
      </w:r>
      <w:r w:rsidR="00890BEC" w:rsidRPr="009608F7">
        <w:rPr>
          <w:rFonts w:ascii="Arial Narrow" w:eastAsia="Calibri" w:hAnsi="Arial Narrow" w:cs="Arial Narrow"/>
          <w:sz w:val="24"/>
          <w:szCs w:val="24"/>
        </w:rPr>
        <w:t>x</w:t>
      </w:r>
      <w:r w:rsidR="00890BEC" w:rsidRPr="009608F7">
        <w:rPr>
          <w:rFonts w:ascii="Arial Narrow" w:eastAsia="Calibri" w:hAnsi="Arial Narrow" w:cs="Arial Narrow"/>
          <w:spacing w:val="-2"/>
          <w:sz w:val="24"/>
          <w:szCs w:val="24"/>
        </w:rPr>
        <w:t>e</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z w:val="24"/>
          <w:szCs w:val="24"/>
        </w:rPr>
        <w:t>u</w:t>
      </w:r>
      <w:r w:rsidR="00890BEC" w:rsidRPr="009608F7">
        <w:rPr>
          <w:rFonts w:ascii="Arial Narrow" w:eastAsia="Calibri" w:hAnsi="Arial Narrow" w:cs="Arial Narrow"/>
          <w:spacing w:val="-2"/>
          <w:sz w:val="24"/>
          <w:szCs w:val="24"/>
        </w:rPr>
        <w:t>t</w:t>
      </w:r>
      <w:r w:rsidR="00890BEC" w:rsidRPr="009608F7">
        <w:rPr>
          <w:rFonts w:ascii="Arial Narrow" w:eastAsia="Calibri" w:hAnsi="Arial Narrow" w:cs="Arial Narrow"/>
          <w:spacing w:val="1"/>
          <w:sz w:val="24"/>
          <w:szCs w:val="24"/>
        </w:rPr>
        <w:t>a</w:t>
      </w:r>
      <w:r w:rsidR="00890BEC" w:rsidRPr="009608F7">
        <w:rPr>
          <w:rFonts w:ascii="Arial Narrow" w:eastAsia="Calibri" w:hAnsi="Arial Narrow" w:cs="Arial Narrow"/>
          <w:sz w:val="24"/>
          <w:szCs w:val="24"/>
        </w:rPr>
        <w:t>dos</w:t>
      </w:r>
      <w:r w:rsidR="00890BEC" w:rsidRPr="009608F7">
        <w:rPr>
          <w:rFonts w:ascii="Arial Narrow" w:eastAsia="Calibri" w:hAnsi="Arial Narrow" w:cs="Arial Narrow"/>
          <w:spacing w:val="2"/>
          <w:sz w:val="24"/>
          <w:szCs w:val="24"/>
        </w:rPr>
        <w:t xml:space="preserve"> </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z w:val="24"/>
          <w:szCs w:val="24"/>
        </w:rPr>
        <w:t>on</w:t>
      </w:r>
      <w:r w:rsidR="00890BEC" w:rsidRPr="009608F7">
        <w:rPr>
          <w:rFonts w:ascii="Arial Narrow" w:eastAsia="Calibri" w:hAnsi="Arial Narrow" w:cs="Arial Narrow"/>
          <w:spacing w:val="-2"/>
          <w:sz w:val="24"/>
          <w:szCs w:val="24"/>
        </w:rPr>
        <w:t>f</w:t>
      </w:r>
      <w:r w:rsidR="00890BEC" w:rsidRPr="009608F7">
        <w:rPr>
          <w:rFonts w:ascii="Arial Narrow" w:eastAsia="Calibri" w:hAnsi="Arial Narrow" w:cs="Arial Narrow"/>
          <w:sz w:val="24"/>
          <w:szCs w:val="24"/>
        </w:rPr>
        <w:t>or</w:t>
      </w:r>
      <w:r w:rsidR="00890BEC" w:rsidRPr="009608F7">
        <w:rPr>
          <w:rFonts w:ascii="Arial Narrow" w:eastAsia="Calibri" w:hAnsi="Arial Narrow" w:cs="Arial Narrow"/>
          <w:spacing w:val="-2"/>
          <w:sz w:val="24"/>
          <w:szCs w:val="24"/>
        </w:rPr>
        <w:t>m</w:t>
      </w:r>
      <w:r w:rsidR="00890BEC" w:rsidRPr="009608F7">
        <w:rPr>
          <w:rFonts w:ascii="Arial Narrow" w:eastAsia="Calibri" w:hAnsi="Arial Narrow" w:cs="Arial Narrow"/>
          <w:sz w:val="24"/>
          <w:szCs w:val="24"/>
        </w:rPr>
        <w:t xml:space="preserve">e </w:t>
      </w:r>
      <w:r w:rsidR="00890BEC" w:rsidRPr="009608F7">
        <w:rPr>
          <w:rFonts w:ascii="Arial Narrow" w:eastAsia="Calibri" w:hAnsi="Arial Narrow" w:cs="Arial Narrow"/>
          <w:spacing w:val="1"/>
          <w:sz w:val="24"/>
          <w:szCs w:val="24"/>
        </w:rPr>
        <w:t>e</w:t>
      </w:r>
      <w:r w:rsidR="00890BEC" w:rsidRPr="009608F7">
        <w:rPr>
          <w:rFonts w:ascii="Arial Narrow" w:eastAsia="Calibri" w:hAnsi="Arial Narrow" w:cs="Arial Narrow"/>
          <w:spacing w:val="-1"/>
          <w:sz w:val="24"/>
          <w:szCs w:val="24"/>
        </w:rPr>
        <w:t>s</w:t>
      </w:r>
      <w:r w:rsidR="00890BEC" w:rsidRPr="009608F7">
        <w:rPr>
          <w:rFonts w:ascii="Arial Narrow" w:eastAsia="Calibri" w:hAnsi="Arial Narrow" w:cs="Arial Narrow"/>
          <w:sz w:val="24"/>
          <w:szCs w:val="24"/>
        </w:rPr>
        <w:t>p</w:t>
      </w:r>
      <w:r w:rsidR="00890BEC" w:rsidRPr="009608F7">
        <w:rPr>
          <w:rFonts w:ascii="Arial Narrow" w:eastAsia="Calibri" w:hAnsi="Arial Narrow" w:cs="Arial Narrow"/>
          <w:spacing w:val="-2"/>
          <w:sz w:val="24"/>
          <w:szCs w:val="24"/>
        </w:rPr>
        <w:t>e</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z w:val="24"/>
          <w:szCs w:val="24"/>
        </w:rPr>
        <w:t>i</w:t>
      </w:r>
      <w:r w:rsidR="00890BEC" w:rsidRPr="009608F7">
        <w:rPr>
          <w:rFonts w:ascii="Arial Narrow" w:eastAsia="Calibri" w:hAnsi="Arial Narrow" w:cs="Arial Narrow"/>
          <w:spacing w:val="-2"/>
          <w:sz w:val="24"/>
          <w:szCs w:val="24"/>
        </w:rPr>
        <w:t>f</w:t>
      </w:r>
      <w:r w:rsidR="00890BEC" w:rsidRPr="009608F7">
        <w:rPr>
          <w:rFonts w:ascii="Arial Narrow" w:eastAsia="Calibri" w:hAnsi="Arial Narrow" w:cs="Arial Narrow"/>
          <w:sz w:val="24"/>
          <w:szCs w:val="24"/>
        </w:rPr>
        <w:t>i</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pacing w:val="1"/>
          <w:sz w:val="24"/>
          <w:szCs w:val="24"/>
        </w:rPr>
        <w:t>aç</w:t>
      </w:r>
      <w:r w:rsidR="00890BEC" w:rsidRPr="009608F7">
        <w:rPr>
          <w:rFonts w:ascii="Arial Narrow" w:eastAsia="Calibri" w:hAnsi="Arial Narrow" w:cs="Arial Narrow"/>
          <w:spacing w:val="-2"/>
          <w:sz w:val="24"/>
          <w:szCs w:val="24"/>
        </w:rPr>
        <w:t>õ</w:t>
      </w:r>
      <w:r w:rsidR="00890BEC" w:rsidRPr="009608F7">
        <w:rPr>
          <w:rFonts w:ascii="Arial Narrow" w:eastAsia="Calibri" w:hAnsi="Arial Narrow" w:cs="Arial Narrow"/>
          <w:spacing w:val="1"/>
          <w:sz w:val="24"/>
          <w:szCs w:val="24"/>
        </w:rPr>
        <w:t>e</w:t>
      </w:r>
      <w:r w:rsidR="00890BEC" w:rsidRPr="009608F7">
        <w:rPr>
          <w:rFonts w:ascii="Arial Narrow" w:eastAsia="Calibri" w:hAnsi="Arial Narrow" w:cs="Arial Narrow"/>
          <w:sz w:val="24"/>
          <w:szCs w:val="24"/>
        </w:rPr>
        <w:t>s</w:t>
      </w:r>
      <w:r w:rsidR="00890BEC" w:rsidRPr="009608F7">
        <w:rPr>
          <w:rFonts w:ascii="Arial Narrow" w:eastAsia="Calibri" w:hAnsi="Arial Narrow" w:cs="Arial Narrow"/>
          <w:spacing w:val="2"/>
          <w:sz w:val="24"/>
          <w:szCs w:val="24"/>
        </w:rPr>
        <w:t xml:space="preserve"> </w:t>
      </w:r>
      <w:r w:rsidR="00890BEC" w:rsidRPr="009608F7">
        <w:rPr>
          <w:rFonts w:ascii="Arial Narrow" w:eastAsia="Calibri" w:hAnsi="Arial Narrow" w:cs="Arial Narrow"/>
          <w:sz w:val="24"/>
          <w:szCs w:val="24"/>
        </w:rPr>
        <w:t>t</w:t>
      </w:r>
      <w:r w:rsidR="00890BEC" w:rsidRPr="009608F7">
        <w:rPr>
          <w:rFonts w:ascii="Arial Narrow" w:eastAsia="Calibri" w:hAnsi="Arial Narrow" w:cs="Arial Narrow"/>
          <w:spacing w:val="-1"/>
          <w:sz w:val="24"/>
          <w:szCs w:val="24"/>
        </w:rPr>
        <w:t>é</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pacing w:val="-2"/>
          <w:sz w:val="24"/>
          <w:szCs w:val="24"/>
        </w:rPr>
        <w:t>n</w:t>
      </w:r>
      <w:r w:rsidR="00890BEC" w:rsidRPr="009608F7">
        <w:rPr>
          <w:rFonts w:ascii="Arial Narrow" w:eastAsia="Calibri" w:hAnsi="Arial Narrow" w:cs="Arial Narrow"/>
          <w:sz w:val="24"/>
          <w:szCs w:val="24"/>
        </w:rPr>
        <w:t>i</w:t>
      </w:r>
      <w:r w:rsidR="00890BEC" w:rsidRPr="009608F7">
        <w:rPr>
          <w:rFonts w:ascii="Arial Narrow" w:eastAsia="Calibri" w:hAnsi="Arial Narrow" w:cs="Arial Narrow"/>
          <w:spacing w:val="1"/>
          <w:sz w:val="24"/>
          <w:szCs w:val="24"/>
        </w:rPr>
        <w:t>ca</w:t>
      </w:r>
      <w:r w:rsidR="00890BEC" w:rsidRPr="009608F7">
        <w:rPr>
          <w:rFonts w:ascii="Arial Narrow" w:eastAsia="Calibri" w:hAnsi="Arial Narrow" w:cs="Arial Narrow"/>
          <w:spacing w:val="-1"/>
          <w:sz w:val="24"/>
          <w:szCs w:val="24"/>
        </w:rPr>
        <w:t>s</w:t>
      </w:r>
      <w:r w:rsidR="00890BEC" w:rsidRPr="009608F7">
        <w:rPr>
          <w:rFonts w:ascii="Arial Narrow" w:eastAsia="Calibri" w:hAnsi="Arial Narrow" w:cs="Arial Narrow"/>
          <w:sz w:val="24"/>
          <w:szCs w:val="24"/>
        </w:rPr>
        <w:t>, nor</w:t>
      </w:r>
      <w:r w:rsidR="00890BEC" w:rsidRPr="009608F7">
        <w:rPr>
          <w:rFonts w:ascii="Arial Narrow" w:eastAsia="Calibri" w:hAnsi="Arial Narrow" w:cs="Arial Narrow"/>
          <w:spacing w:val="1"/>
          <w:sz w:val="24"/>
          <w:szCs w:val="24"/>
        </w:rPr>
        <w:t>ma</w:t>
      </w:r>
      <w:r w:rsidR="00890BEC" w:rsidRPr="009608F7">
        <w:rPr>
          <w:rFonts w:ascii="Arial Narrow" w:eastAsia="Calibri" w:hAnsi="Arial Narrow" w:cs="Arial Narrow"/>
          <w:sz w:val="24"/>
          <w:szCs w:val="24"/>
        </w:rPr>
        <w:t>s</w:t>
      </w:r>
      <w:r w:rsidR="00890BEC" w:rsidRPr="009608F7">
        <w:rPr>
          <w:rFonts w:ascii="Arial Narrow" w:eastAsia="Calibri" w:hAnsi="Arial Narrow" w:cs="Arial Narrow"/>
          <w:spacing w:val="-1"/>
          <w:sz w:val="24"/>
          <w:szCs w:val="24"/>
        </w:rPr>
        <w:t xml:space="preserve"> </w:t>
      </w:r>
      <w:r w:rsidR="00890BEC" w:rsidRPr="009608F7">
        <w:rPr>
          <w:rFonts w:ascii="Arial Narrow" w:eastAsia="Calibri" w:hAnsi="Arial Narrow" w:cs="Arial Narrow"/>
          <w:spacing w:val="1"/>
          <w:sz w:val="24"/>
          <w:szCs w:val="24"/>
        </w:rPr>
        <w:t>e</w:t>
      </w:r>
      <w:r w:rsidR="00890BEC" w:rsidRPr="009608F7">
        <w:rPr>
          <w:rFonts w:ascii="Arial Narrow" w:eastAsia="Calibri" w:hAnsi="Arial Narrow" w:cs="Arial Narrow"/>
          <w:spacing w:val="-1"/>
          <w:sz w:val="24"/>
          <w:szCs w:val="24"/>
        </w:rPr>
        <w:t>s</w:t>
      </w:r>
      <w:r w:rsidR="00890BEC" w:rsidRPr="009608F7">
        <w:rPr>
          <w:rFonts w:ascii="Arial Narrow" w:eastAsia="Calibri" w:hAnsi="Arial Narrow" w:cs="Arial Narrow"/>
          <w:spacing w:val="-2"/>
          <w:sz w:val="24"/>
          <w:szCs w:val="24"/>
        </w:rPr>
        <w:t>p</w:t>
      </w:r>
      <w:r w:rsidR="00890BEC" w:rsidRPr="009608F7">
        <w:rPr>
          <w:rFonts w:ascii="Arial Narrow" w:eastAsia="Calibri" w:hAnsi="Arial Narrow" w:cs="Arial Narrow"/>
          <w:spacing w:val="1"/>
          <w:sz w:val="24"/>
          <w:szCs w:val="24"/>
        </w:rPr>
        <w:t>ec</w:t>
      </w:r>
      <w:r w:rsidR="00890BEC" w:rsidRPr="009608F7">
        <w:rPr>
          <w:rFonts w:ascii="Arial Narrow" w:eastAsia="Calibri" w:hAnsi="Arial Narrow" w:cs="Arial Narrow"/>
          <w:sz w:val="24"/>
          <w:szCs w:val="24"/>
        </w:rPr>
        <w:t>í</w:t>
      </w:r>
      <w:r w:rsidR="00890BEC" w:rsidRPr="009608F7">
        <w:rPr>
          <w:rFonts w:ascii="Arial Narrow" w:eastAsia="Calibri" w:hAnsi="Arial Narrow" w:cs="Arial Narrow"/>
          <w:spacing w:val="-2"/>
          <w:sz w:val="24"/>
          <w:szCs w:val="24"/>
        </w:rPr>
        <w:t>f</w:t>
      </w:r>
      <w:r w:rsidR="00890BEC" w:rsidRPr="009608F7">
        <w:rPr>
          <w:rFonts w:ascii="Arial Narrow" w:eastAsia="Calibri" w:hAnsi="Arial Narrow" w:cs="Arial Narrow"/>
          <w:sz w:val="24"/>
          <w:szCs w:val="24"/>
        </w:rPr>
        <w:t>i</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pacing w:val="1"/>
          <w:sz w:val="24"/>
          <w:szCs w:val="24"/>
        </w:rPr>
        <w:t>a</w:t>
      </w:r>
      <w:r w:rsidR="00890BEC" w:rsidRPr="009608F7">
        <w:rPr>
          <w:rFonts w:ascii="Arial Narrow" w:eastAsia="Calibri" w:hAnsi="Arial Narrow" w:cs="Arial Narrow"/>
          <w:sz w:val="24"/>
          <w:szCs w:val="24"/>
        </w:rPr>
        <w:t>s</w:t>
      </w:r>
      <w:r w:rsidR="00890BEC" w:rsidRPr="009608F7">
        <w:rPr>
          <w:rFonts w:ascii="Arial Narrow" w:eastAsia="Calibri" w:hAnsi="Arial Narrow" w:cs="Arial Narrow"/>
          <w:spacing w:val="-1"/>
          <w:sz w:val="24"/>
          <w:szCs w:val="24"/>
        </w:rPr>
        <w:t xml:space="preserve"> </w:t>
      </w:r>
      <w:r w:rsidR="00890BEC" w:rsidRPr="009608F7">
        <w:rPr>
          <w:rFonts w:ascii="Arial Narrow" w:eastAsia="Calibri" w:hAnsi="Arial Narrow" w:cs="Arial Narrow"/>
          <w:sz w:val="24"/>
          <w:szCs w:val="24"/>
        </w:rPr>
        <w:t>e</w:t>
      </w:r>
      <w:r w:rsidR="00890BEC" w:rsidRPr="009608F7">
        <w:rPr>
          <w:rFonts w:ascii="Arial Narrow" w:eastAsia="Calibri" w:hAnsi="Arial Narrow" w:cs="Arial Narrow"/>
          <w:spacing w:val="-2"/>
          <w:sz w:val="24"/>
          <w:szCs w:val="24"/>
        </w:rPr>
        <w:t xml:space="preserve"> </w:t>
      </w:r>
      <w:r w:rsidR="00890BEC" w:rsidRPr="009608F7">
        <w:rPr>
          <w:rFonts w:ascii="Arial Narrow" w:eastAsia="Calibri" w:hAnsi="Arial Narrow" w:cs="Arial Narrow"/>
          <w:spacing w:val="1"/>
          <w:sz w:val="24"/>
          <w:szCs w:val="24"/>
        </w:rPr>
        <w:t>Aviso</w:t>
      </w:r>
      <w:r w:rsidR="00890BEC" w:rsidRPr="009608F7">
        <w:rPr>
          <w:rFonts w:ascii="Arial Narrow" w:eastAsia="Calibri" w:hAnsi="Arial Narrow" w:cs="Arial Narrow"/>
          <w:sz w:val="24"/>
          <w:szCs w:val="24"/>
        </w:rPr>
        <w:t>/</w:t>
      </w:r>
      <w:r w:rsidR="00890BEC" w:rsidRPr="009608F7">
        <w:rPr>
          <w:rFonts w:ascii="Arial Narrow" w:eastAsia="Calibri" w:hAnsi="Arial Narrow" w:cs="Arial Narrow"/>
          <w:spacing w:val="1"/>
          <w:sz w:val="24"/>
          <w:szCs w:val="24"/>
        </w:rPr>
        <w:t>c</w:t>
      </w:r>
      <w:r w:rsidR="00890BEC" w:rsidRPr="009608F7">
        <w:rPr>
          <w:rFonts w:ascii="Arial Narrow" w:eastAsia="Calibri" w:hAnsi="Arial Narrow" w:cs="Arial Narrow"/>
          <w:sz w:val="24"/>
          <w:szCs w:val="24"/>
        </w:rPr>
        <w:t>o</w:t>
      </w:r>
      <w:r w:rsidR="00890BEC" w:rsidRPr="009608F7">
        <w:rPr>
          <w:rFonts w:ascii="Arial Narrow" w:eastAsia="Calibri" w:hAnsi="Arial Narrow" w:cs="Arial Narrow"/>
          <w:spacing w:val="-2"/>
          <w:sz w:val="24"/>
          <w:szCs w:val="24"/>
        </w:rPr>
        <w:t>n</w:t>
      </w:r>
      <w:r w:rsidR="00890BEC" w:rsidRPr="009608F7">
        <w:rPr>
          <w:rFonts w:ascii="Arial Narrow" w:eastAsia="Calibri" w:hAnsi="Arial Narrow" w:cs="Arial Narrow"/>
          <w:sz w:val="24"/>
          <w:szCs w:val="24"/>
        </w:rPr>
        <w:t>tr</w:t>
      </w:r>
      <w:r w:rsidR="00890BEC" w:rsidRPr="009608F7">
        <w:rPr>
          <w:rFonts w:ascii="Arial Narrow" w:eastAsia="Calibri" w:hAnsi="Arial Narrow" w:cs="Arial Narrow"/>
          <w:spacing w:val="-1"/>
          <w:sz w:val="24"/>
          <w:szCs w:val="24"/>
        </w:rPr>
        <w:t>a</w:t>
      </w:r>
      <w:r w:rsidR="00ED0E95" w:rsidRPr="009608F7">
        <w:rPr>
          <w:rFonts w:ascii="Arial Narrow" w:eastAsia="Calibri" w:hAnsi="Arial Narrow" w:cs="Arial Narrow"/>
          <w:sz w:val="24"/>
          <w:szCs w:val="24"/>
        </w:rPr>
        <w:t>to</w:t>
      </w:r>
      <w:r w:rsidR="00890BEC" w:rsidRPr="009608F7">
        <w:rPr>
          <w:rFonts w:ascii="Arial Narrow" w:eastAsia="Calibri" w:hAnsi="Arial Narrow" w:cs="Arial Narrow"/>
          <w:sz w:val="24"/>
          <w:szCs w:val="24"/>
        </w:rPr>
        <w:t>.</w:t>
      </w:r>
    </w:p>
    <w:p w14:paraId="24540474" w14:textId="77777777" w:rsidR="00890BEC" w:rsidRPr="009608F7" w:rsidRDefault="00890BEC" w:rsidP="00A23355">
      <w:pPr>
        <w:widowControl w:val="0"/>
        <w:autoSpaceDE w:val="0"/>
        <w:autoSpaceDN w:val="0"/>
        <w:adjustRightInd w:val="0"/>
        <w:spacing w:before="5" w:after="0" w:line="150" w:lineRule="exact"/>
        <w:ind w:right="-22"/>
        <w:jc w:val="both"/>
        <w:rPr>
          <w:rFonts w:ascii="Arial Narrow" w:eastAsia="Calibri" w:hAnsi="Arial Narrow" w:cs="Arial Narrow"/>
          <w:sz w:val="24"/>
          <w:szCs w:val="24"/>
        </w:rPr>
      </w:pPr>
    </w:p>
    <w:p w14:paraId="463B983A" w14:textId="64C40406"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3.</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V</w:t>
      </w:r>
      <w:r w:rsidRPr="009608F7">
        <w:rPr>
          <w:rFonts w:ascii="Arial Narrow" w:eastAsia="Calibri" w:hAnsi="Arial Narrow" w:cs="Arial Narrow"/>
          <w:b/>
          <w:bCs/>
          <w:spacing w:val="-1"/>
          <w:sz w:val="24"/>
          <w:szCs w:val="24"/>
        </w:rPr>
        <w:t>A</w:t>
      </w:r>
      <w:r w:rsidRPr="009608F7">
        <w:rPr>
          <w:rFonts w:ascii="Arial Narrow" w:eastAsia="Calibri" w:hAnsi="Arial Narrow" w:cs="Arial Narrow"/>
          <w:b/>
          <w:bCs/>
          <w:spacing w:val="-3"/>
          <w:sz w:val="24"/>
          <w:szCs w:val="24"/>
        </w:rPr>
        <w:t>L</w:t>
      </w:r>
      <w:r w:rsidRPr="009608F7">
        <w:rPr>
          <w:rFonts w:ascii="Arial Narrow" w:eastAsia="Calibri" w:hAnsi="Arial Narrow" w:cs="Arial Narrow"/>
          <w:b/>
          <w:bCs/>
          <w:sz w:val="24"/>
          <w:szCs w:val="24"/>
        </w:rPr>
        <w:t>OR</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S</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I</w:t>
      </w:r>
      <w:r w:rsidRPr="009608F7">
        <w:rPr>
          <w:rFonts w:ascii="Arial Narrow" w:eastAsia="Calibri" w:hAnsi="Arial Narrow" w:cs="Arial Narrow"/>
          <w:b/>
          <w:bCs/>
          <w:spacing w:val="1"/>
          <w:sz w:val="24"/>
          <w:szCs w:val="24"/>
        </w:rPr>
        <w:t>M</w:t>
      </w:r>
      <w:r w:rsidRPr="009608F7">
        <w:rPr>
          <w:rFonts w:ascii="Arial Narrow" w:eastAsia="Calibri" w:hAnsi="Arial Narrow" w:cs="Arial Narrow"/>
          <w:b/>
          <w:bCs/>
          <w:spacing w:val="-1"/>
          <w:sz w:val="24"/>
          <w:szCs w:val="24"/>
        </w:rPr>
        <w:t>AD</w:t>
      </w:r>
      <w:r w:rsidRPr="009608F7">
        <w:rPr>
          <w:rFonts w:ascii="Arial Narrow" w:eastAsia="Calibri" w:hAnsi="Arial Narrow" w:cs="Arial Narrow"/>
          <w:b/>
          <w:bCs/>
          <w:sz w:val="24"/>
          <w:szCs w:val="24"/>
        </w:rPr>
        <w:t>O</w:t>
      </w:r>
    </w:p>
    <w:p w14:paraId="774BCAD9"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31B1E89C" w14:textId="57AFECEC"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3.1.</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lor</w:t>
      </w:r>
      <w:r w:rsidR="004826F9" w:rsidRPr="009608F7">
        <w:rPr>
          <w:rFonts w:ascii="Arial Narrow" w:eastAsia="Calibri" w:hAnsi="Arial Narrow" w:cs="Arial Narrow"/>
          <w:sz w:val="24"/>
          <w:szCs w:val="24"/>
        </w:rPr>
        <w:t xml:space="preserve"> total</w:t>
      </w:r>
      <w:r w:rsidR="000C38F3"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ti</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 xml:space="preserve">a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x</w:t>
      </w:r>
      <w:r w:rsidRPr="009608F7">
        <w:rPr>
          <w:rFonts w:ascii="Arial Narrow" w:eastAsia="Calibri" w:hAnsi="Arial Narrow" w:cs="Arial Narrow"/>
          <w:spacing w:val="-2"/>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dos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os referente ao obje</w:t>
      </w:r>
      <w:r w:rsidR="00EE7456" w:rsidRPr="009608F7">
        <w:rPr>
          <w:rFonts w:ascii="Arial Narrow" w:eastAsia="Calibri" w:hAnsi="Arial Narrow" w:cs="Arial Narrow"/>
          <w:sz w:val="24"/>
          <w:szCs w:val="24"/>
        </w:rPr>
        <w:t xml:space="preserve">to foi </w:t>
      </w:r>
      <w:r w:rsidR="00204921">
        <w:rPr>
          <w:rFonts w:ascii="Arial Narrow" w:eastAsia="Calibri" w:hAnsi="Arial Narrow" w:cs="Arial Narrow"/>
          <w:sz w:val="24"/>
          <w:szCs w:val="24"/>
        </w:rPr>
        <w:t>de aproximadamente 17.651,54 (dezessete mil seiscentos e cinquenta e um reais e cinquenta e quatro centavos)</w:t>
      </w:r>
      <w:r w:rsidR="00EE7456" w:rsidRPr="009608F7">
        <w:rPr>
          <w:rFonts w:ascii="Arial Narrow" w:eastAsia="Calibri" w:hAnsi="Arial Narrow" w:cs="Arial Narrow"/>
          <w:sz w:val="24"/>
          <w:szCs w:val="24"/>
        </w:rPr>
        <w:t>.</w:t>
      </w:r>
    </w:p>
    <w:p w14:paraId="1135733B"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p>
    <w:p w14:paraId="4A9247A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4.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OS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pacing w:val="-3"/>
          <w:sz w:val="24"/>
          <w:szCs w:val="24"/>
        </w:rPr>
        <w:t>Z</w:t>
      </w:r>
      <w:r w:rsidRPr="009608F7">
        <w:rPr>
          <w:rFonts w:ascii="Arial Narrow" w:eastAsia="Calibri" w:hAnsi="Arial Narrow" w:cs="Arial Narrow"/>
          <w:b/>
          <w:bCs/>
          <w:sz w:val="24"/>
          <w:szCs w:val="24"/>
        </w:rPr>
        <w:t>OS</w:t>
      </w:r>
    </w:p>
    <w:p w14:paraId="68D35B08"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0F5836C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4.1.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pacing w:val="-3"/>
          <w:sz w:val="24"/>
          <w:szCs w:val="24"/>
        </w:rPr>
        <w:t>Z</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E E</w:t>
      </w:r>
      <w:r w:rsidRPr="009608F7">
        <w:rPr>
          <w:rFonts w:ascii="Arial Narrow" w:eastAsia="Calibri" w:hAnsi="Arial Narrow" w:cs="Arial Narrow"/>
          <w:b/>
          <w:bCs/>
          <w:spacing w:val="-1"/>
          <w:sz w:val="24"/>
          <w:szCs w:val="24"/>
        </w:rPr>
        <w:t>X</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CUÇÃ</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 xml:space="preserve">DA </w:t>
      </w:r>
      <w:r w:rsidRPr="009608F7">
        <w:rPr>
          <w:rFonts w:ascii="Arial Narrow" w:eastAsia="Calibri" w:hAnsi="Arial Narrow" w:cs="Arial Narrow"/>
          <w:b/>
          <w:bCs/>
          <w:sz w:val="24"/>
          <w:szCs w:val="24"/>
        </w:rPr>
        <w:t>ADMINISTRAÇÃO</w:t>
      </w:r>
    </w:p>
    <w:p w14:paraId="463AF15F"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5E4AAB5E" w14:textId="42F16EF1" w:rsidR="00890BEC" w:rsidRPr="009608F7" w:rsidRDefault="00890BEC" w:rsidP="00A23355">
      <w:pPr>
        <w:widowControl w:val="0"/>
        <w:autoSpaceDE w:val="0"/>
        <w:autoSpaceDN w:val="0"/>
        <w:adjustRightInd w:val="0"/>
        <w:spacing w:after="0" w:line="252"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4.1.1.</w:t>
      </w:r>
      <w:r w:rsidRPr="009608F7">
        <w:rPr>
          <w:rFonts w:ascii="Arial Narrow" w:eastAsia="Calibri" w:hAnsi="Arial Narrow" w:cs="Arial Narrow"/>
          <w:spacing w:val="3"/>
          <w:sz w:val="24"/>
          <w:szCs w:val="24"/>
        </w:rPr>
        <w:t xml:space="preserve"> </w:t>
      </w:r>
      <w:r w:rsidR="007839B7">
        <w:rPr>
          <w:rFonts w:ascii="Arial Narrow" w:eastAsia="Calibri" w:hAnsi="Arial Narrow" w:cs="Arial Narrow"/>
          <w:sz w:val="24"/>
          <w:szCs w:val="24"/>
        </w:rPr>
        <w:t>A prestação de serviço referente ao objeto deverá ser na data de 30/10/2024</w:t>
      </w:r>
      <w:r w:rsidRPr="009608F7">
        <w:rPr>
          <w:rFonts w:ascii="Arial Narrow" w:eastAsia="Calibri" w:hAnsi="Arial Narrow" w:cs="Arial Narrow"/>
          <w:sz w:val="24"/>
          <w:szCs w:val="24"/>
        </w:rPr>
        <w:t>.</w:t>
      </w:r>
    </w:p>
    <w:p w14:paraId="719D1787" w14:textId="77777777" w:rsidR="00890BEC" w:rsidRPr="009608F7" w:rsidRDefault="00890BEC" w:rsidP="00A23355">
      <w:pPr>
        <w:widowControl w:val="0"/>
        <w:autoSpaceDE w:val="0"/>
        <w:autoSpaceDN w:val="0"/>
        <w:adjustRightInd w:val="0"/>
        <w:spacing w:after="0" w:line="252" w:lineRule="exact"/>
        <w:ind w:left="708" w:right="-22"/>
        <w:jc w:val="both"/>
        <w:rPr>
          <w:rFonts w:ascii="Arial Narrow" w:eastAsia="Calibri" w:hAnsi="Arial Narrow" w:cs="Arial Narrow"/>
          <w:spacing w:val="1"/>
          <w:sz w:val="24"/>
          <w:szCs w:val="24"/>
        </w:rPr>
      </w:pPr>
    </w:p>
    <w:p w14:paraId="329C82D7" w14:textId="77777777" w:rsidR="00890BEC" w:rsidRPr="009608F7" w:rsidRDefault="00890BEC" w:rsidP="00A23355">
      <w:pPr>
        <w:widowControl w:val="0"/>
        <w:autoSpaceDE w:val="0"/>
        <w:autoSpaceDN w:val="0"/>
        <w:adjustRightInd w:val="0"/>
        <w:spacing w:after="0" w:line="228"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4.1.2.</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í</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 xml:space="preserve">de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 prorro</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ação</w:t>
      </w:r>
      <w:r w:rsidRPr="009608F7">
        <w:rPr>
          <w:rFonts w:ascii="Arial Narrow" w:eastAsia="Calibri" w:hAnsi="Arial Narrow" w:cs="Arial Narrow"/>
          <w:sz w:val="24"/>
          <w:szCs w:val="24"/>
        </w:rPr>
        <w:t>,</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hipó</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z w:val="24"/>
          <w:szCs w:val="24"/>
        </w:rPr>
        <w:t>m</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4"/>
          <w:sz w:val="24"/>
          <w:szCs w:val="24"/>
        </w:rPr>
        <w:t>i</w:t>
      </w:r>
      <w:r w:rsidRPr="009608F7">
        <w:rPr>
          <w:rFonts w:ascii="Arial Narrow" w:eastAsia="Calibri" w:hAnsi="Arial Narrow" w:cs="Arial Narrow"/>
          <w:sz w:val="24"/>
          <w:szCs w:val="24"/>
        </w:rPr>
        <w:t>.</w:t>
      </w:r>
    </w:p>
    <w:p w14:paraId="3954420E" w14:textId="77777777" w:rsidR="00890BEC" w:rsidRPr="009608F7" w:rsidRDefault="00890BEC" w:rsidP="00A23355">
      <w:pPr>
        <w:widowControl w:val="0"/>
        <w:autoSpaceDE w:val="0"/>
        <w:autoSpaceDN w:val="0"/>
        <w:adjustRightInd w:val="0"/>
        <w:spacing w:before="8" w:after="0" w:line="150" w:lineRule="exact"/>
        <w:ind w:right="-22"/>
        <w:jc w:val="both"/>
        <w:rPr>
          <w:rFonts w:ascii="Arial Narrow" w:eastAsia="Calibri" w:hAnsi="Arial Narrow" w:cs="Arial Narrow"/>
          <w:sz w:val="24"/>
          <w:szCs w:val="24"/>
        </w:rPr>
      </w:pPr>
    </w:p>
    <w:p w14:paraId="7076E5A7"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4.2.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pacing w:val="-3"/>
          <w:sz w:val="24"/>
          <w:szCs w:val="24"/>
        </w:rPr>
        <w:t>Z</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 xml:space="preserve">E </w:t>
      </w:r>
      <w:r w:rsidRPr="009608F7">
        <w:rPr>
          <w:rFonts w:ascii="Arial Narrow" w:eastAsia="Calibri" w:hAnsi="Arial Narrow" w:cs="Arial Narrow"/>
          <w:b/>
          <w:bCs/>
          <w:spacing w:val="1"/>
          <w:sz w:val="24"/>
          <w:szCs w:val="24"/>
        </w:rPr>
        <w:t>V</w:t>
      </w:r>
      <w:r w:rsidRPr="009608F7">
        <w:rPr>
          <w:rFonts w:ascii="Arial Narrow" w:eastAsia="Calibri" w:hAnsi="Arial Narrow" w:cs="Arial Narrow"/>
          <w:b/>
          <w:bCs/>
          <w:spacing w:val="-3"/>
          <w:sz w:val="24"/>
          <w:szCs w:val="24"/>
        </w:rPr>
        <w:t>I</w:t>
      </w:r>
      <w:r w:rsidRPr="009608F7">
        <w:rPr>
          <w:rFonts w:ascii="Arial Narrow" w:eastAsia="Calibri" w:hAnsi="Arial Narrow" w:cs="Arial Narrow"/>
          <w:b/>
          <w:bCs/>
          <w:sz w:val="24"/>
          <w:szCs w:val="24"/>
        </w:rPr>
        <w:t>GÊ</w:t>
      </w:r>
      <w:r w:rsidRPr="009608F7">
        <w:rPr>
          <w:rFonts w:ascii="Arial Narrow" w:eastAsia="Calibri" w:hAnsi="Arial Narrow" w:cs="Arial Narrow"/>
          <w:b/>
          <w:bCs/>
          <w:spacing w:val="-1"/>
          <w:sz w:val="24"/>
          <w:szCs w:val="24"/>
        </w:rPr>
        <w:t>NCI</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D</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C</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RA</w:t>
      </w:r>
      <w:r w:rsidRPr="009608F7">
        <w:rPr>
          <w:rFonts w:ascii="Arial Narrow" w:eastAsia="Calibri" w:hAnsi="Arial Narrow" w:cs="Arial Narrow"/>
          <w:b/>
          <w:bCs/>
          <w:sz w:val="24"/>
          <w:szCs w:val="24"/>
        </w:rPr>
        <w:t>TO:</w:t>
      </w:r>
    </w:p>
    <w:p w14:paraId="1C553E51"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0D446CA4" w14:textId="39FA791D" w:rsidR="00890BEC" w:rsidRPr="009608F7" w:rsidRDefault="00890BEC" w:rsidP="00A23355">
      <w:pPr>
        <w:widowControl w:val="0"/>
        <w:autoSpaceDE w:val="0"/>
        <w:autoSpaceDN w:val="0"/>
        <w:adjustRightInd w:val="0"/>
        <w:spacing w:after="0" w:line="254"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4.2.1.</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50"/>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ê</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c</w:t>
      </w:r>
      <w:r w:rsidRPr="009608F7">
        <w:rPr>
          <w:rFonts w:ascii="Arial Narrow" w:eastAsia="Calibri" w:hAnsi="Arial Narrow" w:cs="Arial Narrow"/>
          <w:sz w:val="24"/>
          <w:szCs w:val="24"/>
        </w:rPr>
        <w:t>ia</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do</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C</w:t>
      </w:r>
      <w:r w:rsidRPr="009608F7">
        <w:rPr>
          <w:rFonts w:ascii="Arial Narrow" w:eastAsia="Calibri" w:hAnsi="Arial Narrow" w:cs="Arial Narrow"/>
          <w:spacing w:val="-3"/>
          <w:sz w:val="24"/>
          <w:szCs w:val="24"/>
        </w:rPr>
        <w:t>o</w:t>
      </w:r>
      <w:r w:rsidRPr="009608F7">
        <w:rPr>
          <w:rFonts w:ascii="Arial Narrow" w:eastAsia="Calibri" w:hAnsi="Arial Narrow" w:cs="Arial Narrow"/>
          <w:sz w:val="24"/>
          <w:szCs w:val="24"/>
        </w:rPr>
        <w:t>ntr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to</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á</w:t>
      </w:r>
      <w:r w:rsidRPr="009608F7">
        <w:rPr>
          <w:rFonts w:ascii="Arial Narrow" w:eastAsia="Calibri" w:hAnsi="Arial Narrow" w:cs="Arial Narrow"/>
          <w:spacing w:val="52"/>
          <w:sz w:val="24"/>
          <w:szCs w:val="24"/>
        </w:rPr>
        <w:t xml:space="preserve"> </w:t>
      </w:r>
      <w:r w:rsidR="00D61C69" w:rsidRPr="009608F7">
        <w:rPr>
          <w:rFonts w:ascii="Arial Narrow" w:eastAsia="Calibri" w:hAnsi="Arial Narrow" w:cs="Arial Narrow"/>
          <w:spacing w:val="-2"/>
          <w:sz w:val="24"/>
          <w:szCs w:val="24"/>
        </w:rPr>
        <w:t>até 31/</w:t>
      </w:r>
      <w:r w:rsidR="00D73CE5" w:rsidRPr="009608F7">
        <w:rPr>
          <w:rFonts w:ascii="Arial Narrow" w:eastAsia="Calibri" w:hAnsi="Arial Narrow" w:cs="Arial Narrow"/>
          <w:spacing w:val="-2"/>
          <w:sz w:val="24"/>
          <w:szCs w:val="24"/>
        </w:rPr>
        <w:t>12</w:t>
      </w:r>
      <w:r w:rsidRPr="009608F7">
        <w:rPr>
          <w:rFonts w:ascii="Arial Narrow" w:eastAsia="Calibri" w:hAnsi="Arial Narrow" w:cs="Arial Narrow"/>
          <w:spacing w:val="-2"/>
          <w:sz w:val="24"/>
          <w:szCs w:val="24"/>
        </w:rPr>
        <w:t>/202</w:t>
      </w:r>
      <w:r w:rsidR="009D1070" w:rsidRPr="009608F7">
        <w:rPr>
          <w:rFonts w:ascii="Arial Narrow" w:eastAsia="Calibri" w:hAnsi="Arial Narrow" w:cs="Arial Narrow"/>
          <w:spacing w:val="-2"/>
          <w:sz w:val="24"/>
          <w:szCs w:val="24"/>
        </w:rPr>
        <w:t>4</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tendo</w:t>
      </w:r>
      <w:r w:rsidRPr="009608F7">
        <w:rPr>
          <w:rFonts w:ascii="Arial Narrow" w:eastAsia="Calibri" w:hAnsi="Arial Narrow" w:cs="Arial Narrow"/>
          <w:spacing w:val="48"/>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omo</w:t>
      </w:r>
      <w:r w:rsidRPr="009608F7">
        <w:rPr>
          <w:rFonts w:ascii="Arial Narrow" w:eastAsia="Calibri" w:hAnsi="Arial Narrow" w:cs="Arial Narrow"/>
          <w:spacing w:val="49"/>
          <w:sz w:val="24"/>
          <w:szCs w:val="24"/>
        </w:rPr>
        <w:t xml:space="preserve"> </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o</w:t>
      </w:r>
      <w:r w:rsidRPr="009608F7">
        <w:rPr>
          <w:rFonts w:ascii="Arial Narrow" w:eastAsia="Calibri" w:hAnsi="Arial Narrow" w:cs="Arial Narrow"/>
          <w:spacing w:val="48"/>
          <w:sz w:val="24"/>
          <w:szCs w:val="24"/>
        </w:rPr>
        <w:t xml:space="preserve"> </w:t>
      </w:r>
      <w:r w:rsidRPr="009608F7">
        <w:rPr>
          <w:rFonts w:ascii="Arial Narrow" w:eastAsia="Calibri" w:hAnsi="Arial Narrow" w:cs="Arial Narrow"/>
          <w:sz w:val="24"/>
          <w:szCs w:val="24"/>
        </w:rPr>
        <w:t>ini</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z w:val="24"/>
          <w:szCs w:val="24"/>
        </w:rPr>
        <w:t xml:space="preserve">a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in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tu</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 xml:space="preserve">do </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po</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ibili</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prorro</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 14.133/2021.</w:t>
      </w:r>
    </w:p>
    <w:p w14:paraId="1508806F" w14:textId="77777777" w:rsidR="00890BEC" w:rsidRPr="009608F7" w:rsidRDefault="00890BEC" w:rsidP="00A23355">
      <w:pPr>
        <w:widowControl w:val="0"/>
        <w:autoSpaceDE w:val="0"/>
        <w:autoSpaceDN w:val="0"/>
        <w:adjustRightInd w:val="0"/>
        <w:spacing w:before="1" w:after="0" w:line="160" w:lineRule="exact"/>
        <w:ind w:left="708" w:right="-22"/>
        <w:jc w:val="both"/>
        <w:rPr>
          <w:rFonts w:ascii="Arial Narrow" w:eastAsia="Calibri" w:hAnsi="Arial Narrow" w:cs="Arial Narrow"/>
          <w:sz w:val="24"/>
          <w:szCs w:val="24"/>
        </w:rPr>
      </w:pPr>
    </w:p>
    <w:p w14:paraId="0233E64A" w14:textId="77777777" w:rsidR="00890BEC" w:rsidRPr="009608F7" w:rsidRDefault="00890BEC" w:rsidP="00A23355">
      <w:pPr>
        <w:widowControl w:val="0"/>
        <w:autoSpaceDE w:val="0"/>
        <w:autoSpaceDN w:val="0"/>
        <w:adjustRightInd w:val="0"/>
        <w:spacing w:after="0" w:line="254"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4.2.2.</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T</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j</w:t>
      </w:r>
      <w:r w:rsidRPr="009608F7">
        <w:rPr>
          <w:rFonts w:ascii="Arial Narrow" w:eastAsia="Calibri" w:hAnsi="Arial Narrow" w:cs="Arial Narrow"/>
          <w:sz w:val="24"/>
          <w:szCs w:val="24"/>
        </w:rPr>
        <w:t>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2"/>
          <w:sz w:val="24"/>
          <w:szCs w:val="24"/>
        </w:rPr>
        <w:t>x</w:t>
      </w:r>
      <w:r w:rsidRPr="009608F7">
        <w:rPr>
          <w:rFonts w:ascii="Arial Narrow" w:eastAsia="Calibri" w:hAnsi="Arial Narrow" w:cs="Arial Narrow"/>
          <w:spacing w:val="1"/>
          <w:sz w:val="24"/>
          <w:szCs w:val="24"/>
        </w:rPr>
        <w:t>ec</w:t>
      </w:r>
      <w:r w:rsidRPr="009608F7">
        <w:rPr>
          <w:rFonts w:ascii="Arial Narrow" w:eastAsia="Calibri" w:hAnsi="Arial Narrow" w:cs="Arial Narrow"/>
          <w:spacing w:val="-2"/>
          <w:sz w:val="24"/>
          <w:szCs w:val="24"/>
        </w:rPr>
        <w:t>u</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ja</w:t>
      </w:r>
      <w:r w:rsidRPr="009608F7">
        <w:rPr>
          <w:rFonts w:ascii="Arial Narrow" w:eastAsia="Calibri" w:hAnsi="Arial Narrow" w:cs="Arial Narrow"/>
          <w:spacing w:val="1"/>
          <w:sz w:val="24"/>
          <w:szCs w:val="24"/>
        </w:rPr>
        <w:t xml:space="preserve"> 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á</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ju</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0"/>
          <w:sz w:val="24"/>
          <w:szCs w:val="24"/>
        </w:rPr>
        <w:t>i</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da</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por</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1"/>
          <w:sz w:val="24"/>
          <w:szCs w:val="24"/>
        </w:rPr>
        <w:t>sc</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i</w:t>
      </w:r>
      <w:r w:rsidRPr="009608F7">
        <w:rPr>
          <w:rFonts w:ascii="Arial Narrow" w:eastAsia="Calibri" w:hAnsi="Arial Narrow" w:cs="Arial Narrow"/>
          <w:sz w:val="24"/>
          <w:szCs w:val="24"/>
        </w:rPr>
        <w:t>to e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uto</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z</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la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un</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 de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Administração.</w:t>
      </w:r>
    </w:p>
    <w:p w14:paraId="1C164EB2" w14:textId="77777777" w:rsidR="00890BEC" w:rsidRPr="009608F7" w:rsidRDefault="00890BEC" w:rsidP="00A23355">
      <w:pPr>
        <w:widowControl w:val="0"/>
        <w:autoSpaceDE w:val="0"/>
        <w:autoSpaceDN w:val="0"/>
        <w:adjustRightInd w:val="0"/>
        <w:spacing w:after="0" w:line="254" w:lineRule="exact"/>
        <w:ind w:left="708" w:right="-22"/>
        <w:jc w:val="both"/>
        <w:rPr>
          <w:rFonts w:ascii="Arial Narrow" w:eastAsia="Calibri" w:hAnsi="Arial Narrow" w:cs="Arial Narrow"/>
          <w:sz w:val="24"/>
          <w:szCs w:val="24"/>
        </w:rPr>
      </w:pPr>
    </w:p>
    <w:p w14:paraId="1ED5C3C8" w14:textId="77777777" w:rsidR="00890BEC" w:rsidRPr="009608F7" w:rsidRDefault="00890BEC" w:rsidP="00A23355">
      <w:pPr>
        <w:widowControl w:val="0"/>
        <w:autoSpaceDE w:val="0"/>
        <w:autoSpaceDN w:val="0"/>
        <w:adjustRightInd w:val="0"/>
        <w:spacing w:after="0" w:line="252" w:lineRule="exact"/>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4.2.3. </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O 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ump</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dos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z</w:t>
      </w:r>
      <w:r w:rsidRPr="009608F7">
        <w:rPr>
          <w:rFonts w:ascii="Arial Narrow" w:eastAsia="Calibri" w:hAnsi="Arial Narrow" w:cs="Arial Narrow"/>
          <w:sz w:val="24"/>
          <w:szCs w:val="24"/>
        </w:rPr>
        <w: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q</w:t>
      </w:r>
      <w:r w:rsidRPr="009608F7">
        <w:rPr>
          <w:rFonts w:ascii="Arial Narrow" w:eastAsia="Calibri" w:hAnsi="Arial Narrow" w:cs="Arial Narrow"/>
          <w:spacing w:val="-2"/>
          <w:sz w:val="24"/>
          <w:szCs w:val="24"/>
        </w:rPr>
        <w:t>u</w:t>
      </w:r>
      <w:r w:rsidRPr="009608F7">
        <w:rPr>
          <w:rFonts w:ascii="Arial Narrow" w:eastAsia="Calibri" w:hAnsi="Arial Narrow" w:cs="Arial Narrow"/>
          <w:sz w:val="24"/>
          <w:szCs w:val="24"/>
        </w:rPr>
        <w:t>i 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ac</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rá</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2"/>
          <w:sz w:val="24"/>
          <w:szCs w:val="24"/>
        </w:rPr>
        <w:t>bív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is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na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á</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Co</w:t>
      </w:r>
      <w:r w:rsidRPr="009608F7">
        <w:rPr>
          <w:rFonts w:ascii="Arial Narrow" w:eastAsia="Calibri" w:hAnsi="Arial Narrow" w:cs="Arial Narrow"/>
          <w:spacing w:val="-3"/>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4"/>
          <w:sz w:val="24"/>
          <w:szCs w:val="24"/>
        </w:rPr>
        <w:t>t</w:t>
      </w:r>
      <w:r w:rsidRPr="009608F7">
        <w:rPr>
          <w:rFonts w:ascii="Arial Narrow" w:eastAsia="Calibri" w:hAnsi="Arial Narrow" w:cs="Arial Narrow"/>
          <w:spacing w:val="-2"/>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n</w:t>
      </w:r>
      <w:r w:rsidRPr="009608F7">
        <w:rPr>
          <w:rFonts w:ascii="Arial Narrow" w:eastAsia="Calibri" w:hAnsi="Arial Narrow" w:cs="Arial Narrow"/>
          <w:sz w:val="24"/>
          <w:szCs w:val="24"/>
        </w:rPr>
        <w:t>o 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in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tr</w:t>
      </w:r>
      <w:r w:rsidRPr="009608F7">
        <w:rPr>
          <w:rFonts w:ascii="Arial Narrow" w:eastAsia="Calibri" w:hAnsi="Arial Narrow" w:cs="Arial Narrow"/>
          <w:spacing w:val="-2"/>
          <w:sz w:val="24"/>
          <w:szCs w:val="24"/>
        </w:rPr>
        <w:t>u</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po</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 14.133/2021.</w:t>
      </w:r>
    </w:p>
    <w:p w14:paraId="09C49438" w14:textId="77777777"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p>
    <w:p w14:paraId="5576E389" w14:textId="77777777" w:rsidR="00890BEC" w:rsidRPr="009608F7" w:rsidRDefault="00890BEC" w:rsidP="00A23355">
      <w:pPr>
        <w:widowControl w:val="0"/>
        <w:autoSpaceDE w:val="0"/>
        <w:autoSpaceDN w:val="0"/>
        <w:adjustRightInd w:val="0"/>
        <w:spacing w:before="30" w:after="0" w:line="240" w:lineRule="auto"/>
        <w:ind w:right="-22"/>
        <w:jc w:val="both"/>
        <w:rPr>
          <w:rFonts w:ascii="Arial Narrow" w:eastAsia="Calibri" w:hAnsi="Arial Narrow" w:cs="Arial Narrow"/>
          <w:sz w:val="24"/>
          <w:szCs w:val="24"/>
        </w:rPr>
      </w:pPr>
      <w:r w:rsidRPr="009608F7">
        <w:rPr>
          <w:rFonts w:ascii="Arial Narrow" w:eastAsia="Calibri" w:hAnsi="Arial Narrow" w:cs="Arial Narrow"/>
          <w:b/>
          <w:bCs/>
          <w:sz w:val="24"/>
          <w:szCs w:val="24"/>
        </w:rPr>
        <w:t xml:space="preserve">5.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D</w:t>
      </w:r>
      <w:r w:rsidRPr="009608F7">
        <w:rPr>
          <w:rFonts w:ascii="Arial Narrow" w:eastAsia="Calibri" w:hAnsi="Arial Narrow" w:cs="Arial Narrow"/>
          <w:b/>
          <w:bCs/>
          <w:sz w:val="24"/>
          <w:szCs w:val="24"/>
        </w:rPr>
        <w:t>OT</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O</w:t>
      </w:r>
    </w:p>
    <w:p w14:paraId="4D03EBA4" w14:textId="77777777"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5.1.</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pacing w:val="-1"/>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ec</w:t>
      </w:r>
      <w:r w:rsidRPr="009608F7">
        <w:rPr>
          <w:rFonts w:ascii="Arial Narrow" w:eastAsia="Calibri" w:hAnsi="Arial Narrow" w:cs="Arial Narrow"/>
          <w:sz w:val="24"/>
          <w:szCs w:val="24"/>
        </w:rPr>
        <w:t>ur</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os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ra</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az</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ac</w:t>
      </w:r>
      <w:r w:rsidRPr="009608F7">
        <w:rPr>
          <w:rFonts w:ascii="Arial Narrow" w:eastAsia="Calibri" w:hAnsi="Arial Narrow" w:cs="Arial Narrow"/>
          <w:sz w:val="24"/>
          <w:szCs w:val="24"/>
        </w:rPr>
        <w:t>e</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pacing w:val="1"/>
          <w:sz w:val="24"/>
          <w:szCs w:val="24"/>
        </w:rPr>
        <w:t>à</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x</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Administração</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os</w:t>
      </w:r>
      <w:r w:rsidRPr="009608F7">
        <w:rPr>
          <w:rFonts w:ascii="Arial Narrow" w:eastAsia="Calibri" w:hAnsi="Arial Narrow" w:cs="Arial Narrow"/>
          <w:spacing w:val="5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orr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53"/>
          <w:sz w:val="24"/>
          <w:szCs w:val="24"/>
        </w:rPr>
        <w:t xml:space="preserve"> </w:t>
      </w:r>
      <w:r w:rsidRPr="009608F7">
        <w:rPr>
          <w:rFonts w:ascii="Arial Narrow" w:eastAsia="Calibri" w:hAnsi="Arial Narrow" w:cs="Arial Narrow"/>
          <w:sz w:val="24"/>
          <w:szCs w:val="24"/>
        </w:rPr>
        <w:t>por</w:t>
      </w:r>
      <w:r w:rsidRPr="009608F7">
        <w:rPr>
          <w:rFonts w:ascii="Arial Narrow" w:eastAsia="Calibri" w:hAnsi="Arial Narrow" w:cs="Arial Narrow"/>
          <w:spacing w:val="51"/>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a</w:t>
      </w:r>
      <w:r w:rsidRPr="009608F7">
        <w:rPr>
          <w:rFonts w:ascii="Arial Narrow" w:eastAsia="Calibri" w:hAnsi="Arial Narrow" w:cs="Arial Narrow"/>
          <w:spacing w:val="54"/>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 xml:space="preserve">s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uint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p>
    <w:p w14:paraId="2A73C97F" w14:textId="77777777" w:rsidR="00890BEC" w:rsidRPr="009608F7" w:rsidRDefault="00890BEC" w:rsidP="00A23355">
      <w:pPr>
        <w:widowControl w:val="0"/>
        <w:autoSpaceDE w:val="0"/>
        <w:autoSpaceDN w:val="0"/>
        <w:adjustRightInd w:val="0"/>
        <w:spacing w:after="0" w:line="252" w:lineRule="exact"/>
        <w:ind w:right="-22"/>
        <w:jc w:val="both"/>
        <w:rPr>
          <w:rFonts w:ascii="Arial Narrow" w:eastAsia="Calibri" w:hAnsi="Arial Narrow" w:cs="Arial Narrow"/>
          <w:sz w:val="24"/>
          <w:szCs w:val="24"/>
        </w:rPr>
      </w:pPr>
    </w:p>
    <w:p w14:paraId="113E56B6" w14:textId="46650C06" w:rsidR="00E92557" w:rsidRPr="009608F7" w:rsidRDefault="00E92557" w:rsidP="00E92557">
      <w:pPr>
        <w:widowControl w:val="0"/>
        <w:autoSpaceDE w:val="0"/>
        <w:autoSpaceDN w:val="0"/>
        <w:adjustRightInd w:val="0"/>
        <w:spacing w:after="0" w:line="240" w:lineRule="auto"/>
        <w:ind w:right="-22"/>
        <w:jc w:val="center"/>
        <w:rPr>
          <w:rFonts w:ascii="Arial Narrow" w:eastAsia="Calibri" w:hAnsi="Arial Narrow" w:cs="Arial Narrow"/>
          <w:b/>
          <w:bCs/>
          <w:sz w:val="24"/>
          <w:szCs w:val="24"/>
        </w:rPr>
      </w:pPr>
      <w:r w:rsidRPr="009608F7">
        <w:rPr>
          <w:rFonts w:ascii="Arial Narrow" w:eastAsia="Calibri" w:hAnsi="Arial Narrow" w:cs="Arial Narrow"/>
          <w:b/>
          <w:bCs/>
          <w:sz w:val="24"/>
          <w:szCs w:val="24"/>
        </w:rPr>
        <w:t>DOTAÇÃO ORÇAMENTÁRIA:</w:t>
      </w:r>
    </w:p>
    <w:p w14:paraId="4909E2CC" w14:textId="3E07391A" w:rsidR="005A19E2" w:rsidRPr="009608F7" w:rsidRDefault="007839B7" w:rsidP="00E92557">
      <w:pPr>
        <w:widowControl w:val="0"/>
        <w:autoSpaceDE w:val="0"/>
        <w:autoSpaceDN w:val="0"/>
        <w:adjustRightInd w:val="0"/>
        <w:spacing w:after="0" w:line="240" w:lineRule="auto"/>
        <w:ind w:right="-22"/>
        <w:jc w:val="center"/>
        <w:rPr>
          <w:rFonts w:ascii="Arial Narrow" w:eastAsia="Calibri" w:hAnsi="Arial Narrow" w:cs="Arial Narrow"/>
          <w:b/>
          <w:bCs/>
          <w:sz w:val="24"/>
          <w:szCs w:val="24"/>
        </w:rPr>
      </w:pPr>
      <w:r>
        <w:rPr>
          <w:rFonts w:ascii="Arial Narrow" w:eastAsia="Calibri" w:hAnsi="Arial Narrow" w:cs="Arial Narrow"/>
          <w:b/>
          <w:bCs/>
          <w:sz w:val="24"/>
          <w:szCs w:val="24"/>
        </w:rPr>
        <w:t>0</w:t>
      </w:r>
      <w:r w:rsidR="001827EB">
        <w:rPr>
          <w:rFonts w:ascii="Arial Narrow" w:eastAsia="Calibri" w:hAnsi="Arial Narrow" w:cs="Arial Narrow"/>
          <w:b/>
          <w:bCs/>
          <w:sz w:val="24"/>
          <w:szCs w:val="24"/>
        </w:rPr>
        <w:t>5</w:t>
      </w:r>
      <w:r>
        <w:rPr>
          <w:rFonts w:ascii="Arial Narrow" w:eastAsia="Calibri" w:hAnsi="Arial Narrow" w:cs="Arial Narrow"/>
          <w:b/>
          <w:bCs/>
          <w:sz w:val="24"/>
          <w:szCs w:val="24"/>
        </w:rPr>
        <w:t>.1</w:t>
      </w:r>
      <w:r w:rsidR="001827EB">
        <w:rPr>
          <w:rFonts w:ascii="Arial Narrow" w:eastAsia="Calibri" w:hAnsi="Arial Narrow" w:cs="Arial Narrow"/>
          <w:b/>
          <w:bCs/>
          <w:sz w:val="24"/>
          <w:szCs w:val="24"/>
        </w:rPr>
        <w:t>5</w:t>
      </w:r>
      <w:r w:rsidR="001A259C" w:rsidRPr="009608F7">
        <w:rPr>
          <w:rFonts w:ascii="Arial Narrow" w:eastAsia="Calibri" w:hAnsi="Arial Narrow" w:cs="Arial Narrow"/>
          <w:b/>
          <w:bCs/>
          <w:sz w:val="24"/>
          <w:szCs w:val="24"/>
        </w:rPr>
        <w:t>.</w:t>
      </w:r>
      <w:r w:rsidRPr="007839B7">
        <w:t xml:space="preserve"> </w:t>
      </w:r>
      <w:r w:rsidR="001827EB">
        <w:rPr>
          <w:rFonts w:ascii="Arial Narrow" w:eastAsia="Calibri" w:hAnsi="Arial Narrow" w:cs="Arial Narrow"/>
          <w:b/>
          <w:bCs/>
          <w:sz w:val="24"/>
          <w:szCs w:val="24"/>
        </w:rPr>
        <w:t>10</w:t>
      </w:r>
      <w:r w:rsidRPr="007839B7">
        <w:rPr>
          <w:rFonts w:ascii="Arial Narrow" w:eastAsia="Calibri" w:hAnsi="Arial Narrow" w:cs="Arial Narrow"/>
          <w:b/>
          <w:bCs/>
          <w:sz w:val="24"/>
          <w:szCs w:val="24"/>
        </w:rPr>
        <w:t>.</w:t>
      </w:r>
      <w:r w:rsidR="001827EB">
        <w:rPr>
          <w:rFonts w:ascii="Arial Narrow" w:eastAsia="Calibri" w:hAnsi="Arial Narrow" w:cs="Arial Narrow"/>
          <w:b/>
          <w:bCs/>
          <w:sz w:val="24"/>
          <w:szCs w:val="24"/>
        </w:rPr>
        <w:t>301</w:t>
      </w:r>
      <w:r w:rsidRPr="007839B7">
        <w:rPr>
          <w:rFonts w:ascii="Arial Narrow" w:eastAsia="Calibri" w:hAnsi="Arial Narrow" w:cs="Arial Narrow"/>
          <w:b/>
          <w:bCs/>
          <w:sz w:val="24"/>
          <w:szCs w:val="24"/>
        </w:rPr>
        <w:t>.</w:t>
      </w:r>
      <w:r w:rsidR="001827EB">
        <w:rPr>
          <w:rFonts w:ascii="Arial Narrow" w:eastAsia="Calibri" w:hAnsi="Arial Narrow" w:cs="Arial Narrow"/>
          <w:b/>
          <w:bCs/>
          <w:sz w:val="24"/>
          <w:szCs w:val="24"/>
        </w:rPr>
        <w:t>0210</w:t>
      </w:r>
      <w:r w:rsidRPr="007839B7">
        <w:rPr>
          <w:rFonts w:ascii="Arial Narrow" w:eastAsia="Calibri" w:hAnsi="Arial Narrow" w:cs="Arial Narrow"/>
          <w:b/>
          <w:bCs/>
          <w:sz w:val="24"/>
          <w:szCs w:val="24"/>
        </w:rPr>
        <w:t>.2.</w:t>
      </w:r>
      <w:r w:rsidR="001827EB">
        <w:rPr>
          <w:rFonts w:ascii="Arial Narrow" w:eastAsia="Calibri" w:hAnsi="Arial Narrow" w:cs="Arial Narrow"/>
          <w:b/>
          <w:bCs/>
          <w:sz w:val="24"/>
          <w:szCs w:val="24"/>
        </w:rPr>
        <w:t>051</w:t>
      </w:r>
      <w:r w:rsidR="001A259C" w:rsidRPr="009608F7">
        <w:t>.</w:t>
      </w:r>
      <w:r w:rsidR="001A259C" w:rsidRPr="009608F7">
        <w:rPr>
          <w:rFonts w:ascii="Arial Narrow" w:eastAsia="Calibri" w:hAnsi="Arial Narrow" w:cs="Arial Narrow"/>
          <w:b/>
          <w:bCs/>
          <w:sz w:val="24"/>
          <w:szCs w:val="24"/>
        </w:rPr>
        <w:t>3.3.90.3</w:t>
      </w:r>
      <w:r w:rsidR="001827EB">
        <w:rPr>
          <w:rFonts w:ascii="Arial Narrow" w:eastAsia="Calibri" w:hAnsi="Arial Narrow" w:cs="Arial Narrow"/>
          <w:b/>
          <w:bCs/>
          <w:sz w:val="24"/>
          <w:szCs w:val="24"/>
        </w:rPr>
        <w:t>0</w:t>
      </w:r>
      <w:r w:rsidR="001A259C" w:rsidRPr="009608F7">
        <w:rPr>
          <w:rFonts w:ascii="Arial Narrow" w:eastAsia="Calibri" w:hAnsi="Arial Narrow" w:cs="Arial Narrow"/>
          <w:b/>
          <w:bCs/>
          <w:sz w:val="24"/>
          <w:szCs w:val="24"/>
        </w:rPr>
        <w:t>.0</w:t>
      </w:r>
      <w:r w:rsidR="001827EB">
        <w:rPr>
          <w:rFonts w:ascii="Arial Narrow" w:eastAsia="Calibri" w:hAnsi="Arial Narrow" w:cs="Arial Narrow"/>
          <w:b/>
          <w:bCs/>
          <w:sz w:val="24"/>
          <w:szCs w:val="24"/>
        </w:rPr>
        <w:t>9</w:t>
      </w:r>
    </w:p>
    <w:p w14:paraId="6878381F" w14:textId="451EC8CB" w:rsidR="001A3F0A" w:rsidRPr="009608F7" w:rsidRDefault="00E92557" w:rsidP="00E92557">
      <w:pPr>
        <w:widowControl w:val="0"/>
        <w:autoSpaceDE w:val="0"/>
        <w:autoSpaceDN w:val="0"/>
        <w:adjustRightInd w:val="0"/>
        <w:spacing w:after="0" w:line="240" w:lineRule="auto"/>
        <w:ind w:right="-22"/>
        <w:jc w:val="center"/>
        <w:rPr>
          <w:rFonts w:ascii="Arial Narrow" w:eastAsia="Calibri" w:hAnsi="Arial Narrow" w:cs="Arial Narrow"/>
          <w:b/>
          <w:bCs/>
          <w:sz w:val="24"/>
          <w:szCs w:val="24"/>
        </w:rPr>
      </w:pPr>
      <w:r w:rsidRPr="009608F7">
        <w:rPr>
          <w:rFonts w:ascii="Arial Narrow" w:eastAsia="Calibri" w:hAnsi="Arial Narrow" w:cs="Arial Narrow"/>
          <w:b/>
          <w:bCs/>
          <w:sz w:val="24"/>
          <w:szCs w:val="24"/>
        </w:rPr>
        <w:t>FONTE DE RECURSO: MUNICIPAL</w:t>
      </w:r>
    </w:p>
    <w:p w14:paraId="406CC719" w14:textId="77777777" w:rsidR="00E92557" w:rsidRPr="009608F7" w:rsidRDefault="00E92557" w:rsidP="00E92557">
      <w:pPr>
        <w:widowControl w:val="0"/>
        <w:autoSpaceDE w:val="0"/>
        <w:autoSpaceDN w:val="0"/>
        <w:adjustRightInd w:val="0"/>
        <w:spacing w:after="0" w:line="240" w:lineRule="auto"/>
        <w:ind w:right="-22"/>
        <w:jc w:val="center"/>
        <w:rPr>
          <w:rFonts w:ascii="Arial Narrow" w:eastAsia="Calibri" w:hAnsi="Arial Narrow" w:cs="Arial Narrow"/>
          <w:b/>
          <w:bCs/>
          <w:iCs/>
          <w:sz w:val="24"/>
          <w:szCs w:val="24"/>
        </w:rPr>
      </w:pPr>
    </w:p>
    <w:p w14:paraId="48D7769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6. </w:t>
      </w:r>
      <w:r w:rsidRPr="009608F7">
        <w:rPr>
          <w:rFonts w:ascii="Arial Narrow" w:eastAsia="Calibri" w:hAnsi="Arial Narrow" w:cs="Arial Narrow"/>
          <w:b/>
          <w:bCs/>
          <w:spacing w:val="-1"/>
          <w:sz w:val="24"/>
          <w:szCs w:val="24"/>
        </w:rPr>
        <w:t>DA</w:t>
      </w:r>
      <w:r w:rsidRPr="009608F7">
        <w:rPr>
          <w:rFonts w:ascii="Arial Narrow" w:eastAsia="Calibri" w:hAnsi="Arial Narrow" w:cs="Arial Narrow"/>
          <w:b/>
          <w:bCs/>
          <w:sz w:val="24"/>
          <w:szCs w:val="24"/>
        </w:rPr>
        <w:t>S</w:t>
      </w:r>
      <w:r w:rsidRPr="009608F7">
        <w:rPr>
          <w:rFonts w:ascii="Arial Narrow" w:eastAsia="Calibri" w:hAnsi="Arial Narrow" w:cs="Arial Narrow"/>
          <w:b/>
          <w:bCs/>
          <w:spacing w:val="-1"/>
          <w:sz w:val="24"/>
          <w:szCs w:val="24"/>
        </w:rPr>
        <w:t xml:space="preserve"> C</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NDIÇ</w:t>
      </w:r>
      <w:r w:rsidRPr="009608F7">
        <w:rPr>
          <w:rFonts w:ascii="Arial Narrow" w:eastAsia="Calibri" w:hAnsi="Arial Narrow" w:cs="Arial Narrow"/>
          <w:b/>
          <w:bCs/>
          <w:sz w:val="24"/>
          <w:szCs w:val="24"/>
        </w:rPr>
        <w:t>ÕES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E P</w:t>
      </w:r>
      <w:r w:rsidRPr="009608F7">
        <w:rPr>
          <w:rFonts w:ascii="Arial Narrow" w:eastAsia="Calibri" w:hAnsi="Arial Narrow" w:cs="Arial Narrow"/>
          <w:b/>
          <w:bCs/>
          <w:spacing w:val="-1"/>
          <w:sz w:val="24"/>
          <w:szCs w:val="24"/>
        </w:rPr>
        <w:t>AR</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ICI</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O</w:t>
      </w:r>
    </w:p>
    <w:p w14:paraId="0CED1291"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7DEDEF62" w14:textId="7E32DC8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6.1. </w:t>
      </w:r>
      <w:r w:rsidRPr="009608F7">
        <w:rPr>
          <w:rFonts w:ascii="Arial Narrow" w:eastAsia="Calibri" w:hAnsi="Arial Narrow" w:cs="Arial Narrow"/>
          <w:spacing w:val="-1"/>
          <w:sz w:val="24"/>
          <w:szCs w:val="24"/>
        </w:rPr>
        <w:t>P</w:t>
      </w:r>
      <w:r w:rsidRPr="009608F7">
        <w:rPr>
          <w:rFonts w:ascii="Arial Narrow" w:eastAsia="Calibri" w:hAnsi="Arial Narrow" w:cs="Arial Narrow"/>
          <w:sz w:val="24"/>
          <w:szCs w:val="24"/>
        </w:rPr>
        <w:t>od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 xml:space="preserve">r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es</w:t>
      </w:r>
      <w:r w:rsidRPr="009608F7">
        <w:rPr>
          <w:rFonts w:ascii="Arial Narrow" w:eastAsia="Calibri" w:hAnsi="Arial Narrow" w:cs="Arial Narrow"/>
          <w:sz w:val="24"/>
          <w:szCs w:val="24"/>
        </w:rPr>
        <w:t>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disputa empresas cadastras ou não nesta Administração através de envio por e-mail de propostas n</w:t>
      </w:r>
      <w:r w:rsidR="00640F8A" w:rsidRPr="009608F7">
        <w:rPr>
          <w:rFonts w:ascii="Arial Narrow" w:eastAsia="Calibri" w:hAnsi="Arial Narrow" w:cs="Arial Narrow"/>
          <w:sz w:val="24"/>
          <w:szCs w:val="24"/>
        </w:rPr>
        <w:t>a forma imposta por este Aviso</w:t>
      </w:r>
      <w:r w:rsidRPr="009608F7">
        <w:rPr>
          <w:rFonts w:ascii="Arial Narrow" w:eastAsia="Calibri" w:hAnsi="Arial Narrow" w:cs="Arial Narrow"/>
          <w:sz w:val="24"/>
          <w:szCs w:val="24"/>
        </w:rPr>
        <w:t>,</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9"/>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b</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no p</w:t>
      </w:r>
      <w:r w:rsidRPr="009608F7">
        <w:rPr>
          <w:rFonts w:ascii="Arial Narrow" w:eastAsia="Calibri" w:hAnsi="Arial Narrow" w:cs="Arial Narrow"/>
          <w:spacing w:val="-2"/>
          <w:sz w:val="24"/>
          <w:szCs w:val="24"/>
        </w:rPr>
        <w:t>a</w:t>
      </w:r>
      <w:r w:rsidRPr="009608F7">
        <w:rPr>
          <w:rFonts w:ascii="Arial Narrow" w:eastAsia="Calibri" w:hAnsi="Arial Narrow" w:cs="Arial Narrow"/>
          <w:sz w:val="24"/>
          <w:szCs w:val="24"/>
        </w:rPr>
        <w:t>í</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xml:space="preserve">, que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to</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x</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ê</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Aviso</w:t>
      </w:r>
      <w:r w:rsidR="0045359F" w:rsidRPr="009608F7">
        <w:rPr>
          <w:rFonts w:ascii="Arial Narrow" w:eastAsia="Calibri" w:hAnsi="Arial Narrow" w:cs="Arial Narrow"/>
          <w:spacing w:val="1"/>
          <w:sz w:val="24"/>
          <w:szCs w:val="24"/>
        </w:rPr>
        <w:t xml:space="preserve"> e especificações do objeto</w:t>
      </w:r>
      <w:r w:rsidRPr="009608F7">
        <w:rPr>
          <w:rFonts w:ascii="Arial Narrow" w:eastAsia="Calibri" w:hAnsi="Arial Narrow" w:cs="Arial Narrow"/>
          <w:sz w:val="24"/>
          <w:szCs w:val="24"/>
        </w:rPr>
        <w:t>.</w:t>
      </w:r>
    </w:p>
    <w:p w14:paraId="2C0570F9"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67CBC95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6.2. </w:t>
      </w:r>
      <w:r w:rsidRPr="009608F7">
        <w:rPr>
          <w:rFonts w:ascii="Arial Narrow" w:eastAsia="Calibri" w:hAnsi="Arial Narrow" w:cs="Arial Narrow"/>
          <w:spacing w:val="-1"/>
          <w:sz w:val="24"/>
          <w:szCs w:val="24"/>
        </w:rPr>
        <w:t>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rá</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te processo 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de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p>
    <w:p w14:paraId="0FF8C483" w14:textId="77777777" w:rsidR="00890BEC" w:rsidRPr="009608F7" w:rsidRDefault="00890BEC" w:rsidP="00A23355">
      <w:pPr>
        <w:widowControl w:val="0"/>
        <w:autoSpaceDE w:val="0"/>
        <w:autoSpaceDN w:val="0"/>
        <w:adjustRightInd w:val="0"/>
        <w:spacing w:before="1" w:after="0" w:line="160" w:lineRule="exact"/>
        <w:ind w:right="-22"/>
        <w:jc w:val="both"/>
        <w:rPr>
          <w:rFonts w:ascii="Arial Narrow" w:eastAsia="Calibri" w:hAnsi="Arial Narrow" w:cs="Arial Narrow"/>
          <w:sz w:val="24"/>
          <w:szCs w:val="24"/>
        </w:rPr>
      </w:pPr>
    </w:p>
    <w:p w14:paraId="7BF959DE" w14:textId="77777777" w:rsidR="009859F8" w:rsidRPr="009608F7" w:rsidRDefault="00890BEC" w:rsidP="00A23355">
      <w:pPr>
        <w:pStyle w:val="PargrafodaLista"/>
        <w:widowControl w:val="0"/>
        <w:numPr>
          <w:ilvl w:val="0"/>
          <w:numId w:val="18"/>
        </w:numPr>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 xml:space="preserve">ujos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ir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pon</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á</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is 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b</w:t>
      </w:r>
      <w:r w:rsidRPr="009608F7">
        <w:rPr>
          <w:rFonts w:ascii="Arial Narrow" w:eastAsia="Calibri" w:hAnsi="Arial Narrow" w:cs="Arial Narrow"/>
          <w:sz w:val="24"/>
          <w:szCs w:val="24"/>
        </w:rPr>
        <w:t>ros de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lho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é</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ni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ulti</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lib</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 xml:space="preserve">ou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dmi</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ti</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ou</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ó</w:t>
      </w:r>
      <w:r w:rsidRPr="009608F7">
        <w:rPr>
          <w:rFonts w:ascii="Arial Narrow" w:eastAsia="Calibri" w:hAnsi="Arial Narrow" w:cs="Arial Narrow"/>
          <w:spacing w:val="-2"/>
          <w:sz w:val="24"/>
          <w:szCs w:val="24"/>
        </w:rPr>
        <w:t>c</w:t>
      </w:r>
      <w:r w:rsidRPr="009608F7">
        <w:rPr>
          <w:rFonts w:ascii="Arial Narrow" w:eastAsia="Calibri" w:hAnsi="Arial Narrow" w:cs="Arial Narrow"/>
          <w:sz w:val="24"/>
          <w:szCs w:val="24"/>
        </w:rPr>
        <w:t>ios que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te</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z w:val="24"/>
          <w:szCs w:val="24"/>
        </w:rPr>
        <w:t>in</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q</w:t>
      </w:r>
      <w:r w:rsidRPr="009608F7">
        <w:rPr>
          <w:rFonts w:ascii="Arial Narrow" w:eastAsia="Calibri" w:hAnsi="Arial Narrow" w:cs="Arial Narrow"/>
          <w:spacing w:val="-2"/>
          <w:sz w:val="24"/>
          <w:szCs w:val="24"/>
        </w:rPr>
        <w:t>u</w:t>
      </w:r>
      <w:r w:rsidRPr="009608F7">
        <w:rPr>
          <w:rFonts w:ascii="Arial Narrow" w:eastAsia="Calibri" w:hAnsi="Arial Narrow" w:cs="Arial Narrow"/>
          <w:sz w:val="24"/>
          <w:szCs w:val="24"/>
        </w:rPr>
        <w: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à</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3"/>
          <w:sz w:val="24"/>
          <w:szCs w:val="24"/>
        </w:rPr>
        <w:t>s</w:t>
      </w:r>
      <w:r w:rsidRPr="009608F7">
        <w:rPr>
          <w:rFonts w:ascii="Arial Narrow" w:eastAsia="Calibri" w:hAnsi="Arial Narrow" w:cs="Arial Narrow"/>
          <w:sz w:val="24"/>
          <w:szCs w:val="24"/>
        </w:rPr>
        <w: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z w:val="24"/>
          <w:szCs w:val="24"/>
        </w:rPr>
        <w:t>do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mo</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rupo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que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ja 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ndo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ob</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na</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ol</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ec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b</w:t>
      </w:r>
      <w:r w:rsidRPr="009608F7">
        <w:rPr>
          <w:rFonts w:ascii="Arial Narrow" w:eastAsia="Calibri" w:hAnsi="Arial Narrow" w:cs="Arial Narrow"/>
          <w:spacing w:val="11"/>
          <w:sz w:val="24"/>
          <w:szCs w:val="24"/>
        </w:rPr>
        <w:t>i</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 xml:space="preserve">s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/ou 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e</w:t>
      </w:r>
      <w:r w:rsidRPr="009608F7">
        <w:rPr>
          <w:rFonts w:ascii="Arial Narrow" w:eastAsia="Calibri" w:hAnsi="Arial Narrow" w:cs="Arial Narrow"/>
          <w:spacing w:val="15"/>
          <w:sz w:val="24"/>
          <w:szCs w:val="24"/>
        </w:rPr>
        <w:t xml:space="preserve"> </w:t>
      </w:r>
      <w:r w:rsidRPr="009608F7">
        <w:rPr>
          <w:rFonts w:ascii="Arial Narrow" w:eastAsia="Calibri" w:hAnsi="Arial Narrow" w:cs="Arial Narrow"/>
          <w:sz w:val="24"/>
          <w:szCs w:val="24"/>
        </w:rPr>
        <w:t>o</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o,</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do</w:t>
      </w:r>
      <w:r w:rsidRPr="009608F7">
        <w:rPr>
          <w:rFonts w:ascii="Arial Narrow" w:eastAsia="Calibri" w:hAnsi="Arial Narrow" w:cs="Arial Narrow"/>
          <w:spacing w:val="14"/>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5"/>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us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se</w:t>
      </w:r>
      <w:r w:rsidRPr="009608F7">
        <w:rPr>
          <w:rFonts w:ascii="Arial Narrow" w:eastAsia="Calibri" w:hAnsi="Arial Narrow" w:cs="Arial Narrow"/>
          <w:sz w:val="24"/>
          <w:szCs w:val="24"/>
        </w:rPr>
        <w:t>nt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ur</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3"/>
          <w:sz w:val="24"/>
          <w:szCs w:val="24"/>
        </w:rPr>
        <w:t xml:space="preserve"> </w:t>
      </w:r>
      <w:r w:rsidRPr="009608F7">
        <w:rPr>
          <w:rFonts w:ascii="Arial Narrow" w:eastAsia="Calibri" w:hAnsi="Arial Narrow" w:cs="Arial Narrow"/>
          <w:sz w:val="24"/>
          <w:szCs w:val="24"/>
        </w:rPr>
        <w:t>na</w:t>
      </w:r>
      <w:r w:rsidRPr="009608F7">
        <w:rPr>
          <w:rFonts w:ascii="Arial Narrow" w:eastAsia="Calibri" w:hAnsi="Arial Narrow" w:cs="Arial Narrow"/>
          <w:spacing w:val="15"/>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 nº 14.133/2021</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ca</w:t>
      </w:r>
      <w:r w:rsidRPr="009608F7">
        <w:rPr>
          <w:rFonts w:ascii="Arial Narrow" w:eastAsia="Calibri" w:hAnsi="Arial Narrow" w:cs="Arial Narrow"/>
          <w:sz w:val="24"/>
          <w:szCs w:val="24"/>
        </w:rPr>
        <w:t>bí</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w:t>
      </w:r>
    </w:p>
    <w:p w14:paraId="2DE64E10" w14:textId="77777777" w:rsidR="009859F8" w:rsidRPr="009608F7" w:rsidRDefault="009859F8" w:rsidP="00A23355">
      <w:pPr>
        <w:pStyle w:val="PargrafodaLista"/>
        <w:widowControl w:val="0"/>
        <w:autoSpaceDE w:val="0"/>
        <w:autoSpaceDN w:val="0"/>
        <w:adjustRightInd w:val="0"/>
        <w:spacing w:after="0" w:line="228" w:lineRule="auto"/>
        <w:ind w:left="927" w:right="-22"/>
        <w:jc w:val="both"/>
        <w:rPr>
          <w:rFonts w:ascii="Arial Narrow" w:eastAsia="Calibri" w:hAnsi="Arial Narrow" w:cs="Arial Narrow"/>
          <w:sz w:val="24"/>
          <w:szCs w:val="24"/>
          <w:lang w:val="pt-BR"/>
        </w:rPr>
      </w:pPr>
    </w:p>
    <w:p w14:paraId="414376C3" w14:textId="27F99C1A" w:rsidR="00890BEC" w:rsidRPr="009608F7" w:rsidRDefault="00890BEC" w:rsidP="00A23355">
      <w:pPr>
        <w:pStyle w:val="PargrafodaLista"/>
        <w:widowControl w:val="0"/>
        <w:numPr>
          <w:ilvl w:val="0"/>
          <w:numId w:val="18"/>
        </w:numPr>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Qua</w:t>
      </w:r>
      <w:r w:rsidRPr="009608F7">
        <w:rPr>
          <w:rFonts w:ascii="Arial Narrow" w:eastAsia="Calibri" w:hAnsi="Arial Narrow" w:cs="Arial Narrow"/>
          <w:spacing w:val="1"/>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qu</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in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dos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z w:val="24"/>
          <w:szCs w:val="24"/>
        </w:rPr>
        <w:t>que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q</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aç</w:t>
      </w:r>
      <w:r w:rsidRPr="009608F7">
        <w:rPr>
          <w:rFonts w:ascii="Arial Narrow" w:eastAsia="Calibri" w:hAnsi="Arial Narrow" w:cs="Arial Narrow"/>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 xml:space="preserve">no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r</w:t>
      </w:r>
      <w:r w:rsidRPr="009608F7">
        <w:rPr>
          <w:rFonts w:ascii="Arial Narrow" w:eastAsia="Calibri" w:hAnsi="Arial Narrow" w:cs="Arial Narrow"/>
          <w:sz w:val="24"/>
          <w:szCs w:val="24"/>
        </w:rPr>
        <w:t>ti</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 xml:space="preserve">o </w:t>
      </w:r>
      <w:r w:rsidR="004351F3" w:rsidRPr="009608F7">
        <w:rPr>
          <w:rFonts w:ascii="Arial Narrow" w:eastAsia="Calibri" w:hAnsi="Arial Narrow" w:cs="Arial Narrow"/>
          <w:sz w:val="24"/>
          <w:szCs w:val="24"/>
        </w:rPr>
        <w:t>14</w:t>
      </w:r>
      <w:r w:rsidRPr="009608F7">
        <w:rPr>
          <w:rFonts w:ascii="Arial Narrow" w:eastAsia="Calibri" w:hAnsi="Arial Narrow" w:cs="Arial Narrow"/>
          <w:sz w:val="24"/>
          <w:szCs w:val="24"/>
        </w:rPr>
        <w:t>º 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i nº 14.133,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2021.</w:t>
      </w:r>
    </w:p>
    <w:p w14:paraId="542FE118" w14:textId="77777777" w:rsidR="00890BEC" w:rsidRPr="009608F7" w:rsidRDefault="00890BEC" w:rsidP="00A23355">
      <w:pPr>
        <w:widowControl w:val="0"/>
        <w:autoSpaceDE w:val="0"/>
        <w:autoSpaceDN w:val="0"/>
        <w:adjustRightInd w:val="0"/>
        <w:spacing w:before="1" w:after="0" w:line="150" w:lineRule="exact"/>
        <w:ind w:right="-22"/>
        <w:jc w:val="both"/>
        <w:rPr>
          <w:rFonts w:ascii="Arial Narrow" w:eastAsia="Calibri" w:hAnsi="Arial Narrow" w:cs="Arial Narrow"/>
          <w:sz w:val="24"/>
          <w:szCs w:val="24"/>
        </w:rPr>
      </w:pPr>
    </w:p>
    <w:p w14:paraId="4BDB2FC8"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6.3. </w:t>
      </w:r>
      <w:r w:rsidRPr="009608F7">
        <w:rPr>
          <w:rFonts w:ascii="Arial Narrow" w:eastAsia="Calibri" w:hAnsi="Arial Narrow" w:cs="Arial Narrow"/>
          <w:spacing w:val="-1"/>
          <w:sz w:val="24"/>
          <w:szCs w:val="24"/>
        </w:rPr>
        <w:t>N</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 xml:space="preserve">o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rá</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m</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ida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 de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3"/>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ór</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io, qualquer que seja a forma de consolidação.</w:t>
      </w:r>
    </w:p>
    <w:p w14:paraId="32C4F23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488DB4D3"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6.4.</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9"/>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t</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1"/>
          <w:sz w:val="24"/>
          <w:szCs w:val="24"/>
        </w:rPr>
        <w:t>ã</w:t>
      </w:r>
      <w:r w:rsidRPr="009608F7">
        <w:rPr>
          <w:rFonts w:ascii="Arial Narrow" w:eastAsia="Calibri" w:hAnsi="Arial Narrow" w:cs="Arial Narrow"/>
          <w:sz w:val="24"/>
          <w:szCs w:val="24"/>
        </w:rPr>
        <w:t>o</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no presente processo</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im</w:t>
      </w:r>
      <w:r w:rsidRPr="009608F7">
        <w:rPr>
          <w:rFonts w:ascii="Arial Narrow" w:eastAsia="Calibri" w:hAnsi="Arial Narrow" w:cs="Arial Narrow"/>
          <w:spacing w:val="-2"/>
          <w:sz w:val="24"/>
          <w:szCs w:val="24"/>
        </w:rPr>
        <w:t>p</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2"/>
          <w:sz w:val="24"/>
          <w:szCs w:val="24"/>
        </w:rPr>
        <w:t>p</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4"/>
          <w:sz w:val="24"/>
          <w:szCs w:val="24"/>
        </w:rPr>
        <w:t>L</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nte</w:t>
      </w:r>
      <w:r w:rsidRPr="009608F7">
        <w:rPr>
          <w:rFonts w:ascii="Arial Narrow" w:eastAsia="Calibri" w:hAnsi="Arial Narrow" w:cs="Arial Narrow"/>
          <w:spacing w:val="8"/>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ce</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çã</w:t>
      </w:r>
      <w:r w:rsidRPr="009608F7">
        <w:rPr>
          <w:rFonts w:ascii="Arial Narrow" w:eastAsia="Calibri" w:hAnsi="Arial Narrow" w:cs="Arial Narrow"/>
          <w:sz w:val="24"/>
          <w:szCs w:val="24"/>
        </w:rPr>
        <w:t>o</w:t>
      </w:r>
      <w:r w:rsidRPr="009608F7">
        <w:rPr>
          <w:rFonts w:ascii="Arial Narrow" w:eastAsia="Calibri" w:hAnsi="Arial Narrow" w:cs="Arial Narrow"/>
          <w:spacing w:val="7"/>
          <w:sz w:val="24"/>
          <w:szCs w:val="24"/>
        </w:rPr>
        <w:t xml:space="preserve"> </w:t>
      </w:r>
      <w:r w:rsidRPr="009608F7">
        <w:rPr>
          <w:rFonts w:ascii="Arial Narrow" w:eastAsia="Calibri" w:hAnsi="Arial Narrow" w:cs="Arial Narrow"/>
          <w:sz w:val="24"/>
          <w:szCs w:val="24"/>
        </w:rPr>
        <w:t>pl</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na</w:t>
      </w:r>
      <w:r w:rsidRPr="009608F7">
        <w:rPr>
          <w:rFonts w:ascii="Arial Narrow" w:eastAsia="Calibri" w:hAnsi="Arial Narrow" w:cs="Arial Narrow"/>
          <w:spacing w:val="8"/>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ond</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io</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0"/>
          <w:sz w:val="24"/>
          <w:szCs w:val="24"/>
        </w:rPr>
        <w:t xml:space="preserve"> </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odos os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o</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á</w:t>
      </w:r>
      <w:r w:rsidRPr="009608F7">
        <w:rPr>
          <w:rFonts w:ascii="Arial Narrow" w:eastAsia="Calibri" w:hAnsi="Arial Narrow" w:cs="Arial Narrow"/>
          <w:sz w:val="24"/>
          <w:szCs w:val="24"/>
        </w:rPr>
        <w:t>u</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ul</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z w:val="24"/>
          <w:szCs w:val="24"/>
        </w:rPr>
        <w:t xml:space="preserve">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ondi</w:t>
      </w:r>
      <w:r w:rsidRPr="009608F7">
        <w:rPr>
          <w:rFonts w:ascii="Arial Narrow" w:eastAsia="Calibri" w:hAnsi="Arial Narrow" w:cs="Arial Narrow"/>
          <w:spacing w:val="1"/>
          <w:sz w:val="24"/>
          <w:szCs w:val="24"/>
        </w:rPr>
        <w:t>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57"/>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Aviso</w:t>
      </w:r>
      <w:r w:rsidRPr="009608F7">
        <w:rPr>
          <w:rFonts w:ascii="Arial Narrow" w:eastAsia="Calibri" w:hAnsi="Arial Narrow" w:cs="Arial Narrow"/>
          <w:sz w:val="24"/>
          <w:szCs w:val="24"/>
        </w:rPr>
        <w:t xml:space="preserve"> e</w:t>
      </w:r>
      <w:r w:rsidRPr="009608F7">
        <w:rPr>
          <w:rFonts w:ascii="Arial Narrow" w:eastAsia="Calibri" w:hAnsi="Arial Narrow" w:cs="Arial Narrow"/>
          <w:spacing w:val="56"/>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us</w:t>
      </w:r>
      <w:r w:rsidRPr="009608F7">
        <w:rPr>
          <w:rFonts w:ascii="Arial Narrow" w:eastAsia="Calibri" w:hAnsi="Arial Narrow" w:cs="Arial Narrow"/>
          <w:spacing w:val="9"/>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xo</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w:t>
      </w:r>
      <w:r w:rsidRPr="009608F7">
        <w:rPr>
          <w:rFonts w:ascii="Arial Narrow" w:eastAsia="Calibri" w:hAnsi="Arial Narrow" w:cs="Arial Narrow"/>
          <w:spacing w:val="1"/>
          <w:sz w:val="24"/>
          <w:szCs w:val="24"/>
        </w:rPr>
        <w:t>é</w:t>
      </w:r>
      <w:r w:rsidRPr="009608F7">
        <w:rPr>
          <w:rFonts w:ascii="Arial Narrow" w:eastAsia="Calibri" w:hAnsi="Arial Narrow" w:cs="Arial Narrow"/>
          <w:sz w:val="24"/>
          <w:szCs w:val="24"/>
        </w:rPr>
        <w:t>m da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ob</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â</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z w:val="24"/>
          <w:szCs w:val="24"/>
        </w:rPr>
        <w:t>os pr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itos </w:t>
      </w:r>
      <w:r w:rsidRPr="009608F7">
        <w:rPr>
          <w:rFonts w:ascii="Arial Narrow" w:eastAsia="Calibri" w:hAnsi="Arial Narrow" w:cs="Arial Narrow"/>
          <w:spacing w:val="-2"/>
          <w:sz w:val="24"/>
          <w:szCs w:val="24"/>
        </w:rPr>
        <w:t>l</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is 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ul</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s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2"/>
          <w:sz w:val="24"/>
          <w:szCs w:val="24"/>
        </w:rPr>
        <w:t>g</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à</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pon</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bi</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p</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l</w:t>
      </w:r>
      <w:r w:rsidRPr="009608F7">
        <w:rPr>
          <w:rFonts w:ascii="Arial Narrow" w:eastAsia="Calibri" w:hAnsi="Arial Narrow" w:cs="Arial Narrow"/>
          <w:sz w:val="24"/>
          <w:szCs w:val="24"/>
        </w:rPr>
        <w:t>a</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ut</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 d</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s in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maç</w:t>
      </w:r>
      <w:r w:rsidRPr="009608F7">
        <w:rPr>
          <w:rFonts w:ascii="Arial Narrow" w:eastAsia="Calibri" w:hAnsi="Arial Narrow" w:cs="Arial Narrow"/>
          <w:spacing w:val="-2"/>
          <w:sz w:val="24"/>
          <w:szCs w:val="24"/>
        </w:rPr>
        <w:t>õ</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um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p</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w:t>
      </w:r>
      <w:r w:rsidRPr="009608F7">
        <w:rPr>
          <w:rFonts w:ascii="Arial Narrow" w:eastAsia="Calibri" w:hAnsi="Arial Narrow" w:cs="Arial Narrow"/>
          <w:spacing w:val="-2"/>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dos</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m q</w:t>
      </w:r>
      <w:r w:rsidRPr="009608F7">
        <w:rPr>
          <w:rFonts w:ascii="Arial Narrow" w:eastAsia="Calibri" w:hAnsi="Arial Narrow" w:cs="Arial Narrow"/>
          <w:spacing w:val="-2"/>
          <w:sz w:val="24"/>
          <w:szCs w:val="24"/>
        </w:rPr>
        <w:t>u</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lqu</w:t>
      </w:r>
      <w:r w:rsidRPr="009608F7">
        <w:rPr>
          <w:rFonts w:ascii="Arial Narrow" w:eastAsia="Calibri" w:hAnsi="Arial Narrow" w:cs="Arial Narrow"/>
          <w:spacing w:val="-2"/>
          <w:sz w:val="24"/>
          <w:szCs w:val="24"/>
        </w:rPr>
        <w:t>e</w:t>
      </w:r>
      <w:r w:rsidRPr="009608F7">
        <w:rPr>
          <w:rFonts w:ascii="Arial Narrow" w:eastAsia="Calibri" w:hAnsi="Arial Narrow" w:cs="Arial Narrow"/>
          <w:sz w:val="24"/>
          <w:szCs w:val="24"/>
        </w:rPr>
        <w:t xml:space="preserve">r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do pro</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ss</w:t>
      </w:r>
      <w:r w:rsidRPr="009608F7">
        <w:rPr>
          <w:rFonts w:ascii="Arial Narrow" w:eastAsia="Calibri" w:hAnsi="Arial Narrow" w:cs="Arial Narrow"/>
          <w:sz w:val="24"/>
          <w:szCs w:val="24"/>
        </w:rPr>
        <w:t>o li</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it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tór</w:t>
      </w:r>
      <w:r w:rsidRPr="009608F7">
        <w:rPr>
          <w:rFonts w:ascii="Arial Narrow" w:eastAsia="Calibri" w:hAnsi="Arial Narrow" w:cs="Arial Narrow"/>
          <w:spacing w:val="1"/>
          <w:sz w:val="24"/>
          <w:szCs w:val="24"/>
        </w:rPr>
        <w:t>i</w:t>
      </w:r>
      <w:r w:rsidRPr="009608F7">
        <w:rPr>
          <w:rFonts w:ascii="Arial Narrow" w:eastAsia="Calibri" w:hAnsi="Arial Narrow" w:cs="Arial Narrow"/>
          <w:sz w:val="24"/>
          <w:szCs w:val="24"/>
        </w:rPr>
        <w:t>o ou</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 xml:space="preserve">do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tr</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to.</w:t>
      </w:r>
    </w:p>
    <w:p w14:paraId="7F5ED1FF"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73AB318C"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6.5. Com falência, recuperação judicial, concordata ou insolvência, judicialmente decretada, ou em processo de recuperação extrajudicial, em dissolução ou em liquidação em consonância ao termo desse Aviso, bem como vedado a empresas estrangeiras que não funcionem no País;</w:t>
      </w:r>
    </w:p>
    <w:p w14:paraId="0998C944"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456DDD7D" w14:textId="77777777" w:rsidR="00890BEC" w:rsidRPr="009608F7" w:rsidRDefault="00890BEC" w:rsidP="00A23355">
      <w:pPr>
        <w:pStyle w:val="PargrafodaLista"/>
        <w:widowControl w:val="0"/>
        <w:numPr>
          <w:ilvl w:val="0"/>
          <w:numId w:val="17"/>
        </w:numPr>
        <w:autoSpaceDE w:val="0"/>
        <w:autoSpaceDN w:val="0"/>
        <w:adjustRightInd w:val="0"/>
        <w:spacing w:after="0" w:line="228" w:lineRule="auto"/>
        <w:ind w:right="-22"/>
        <w:jc w:val="both"/>
        <w:rPr>
          <w:rFonts w:ascii="Arial Narrow" w:eastAsia="Calibri" w:hAnsi="Arial Narrow" w:cs="Arial Narrow"/>
          <w:sz w:val="24"/>
          <w:szCs w:val="24"/>
        </w:rPr>
      </w:pPr>
      <w:r w:rsidRPr="009608F7">
        <w:rPr>
          <w:rFonts w:ascii="Arial Narrow" w:eastAsia="Calibri" w:hAnsi="Arial Narrow" w:cs="Arial Narrow"/>
          <w:sz w:val="24"/>
          <w:szCs w:val="24"/>
        </w:rPr>
        <w:t>- Caso a empresa participante esteja em recuperação judicial deverá apresentar o Plano de Recuperação, já homologado pelo juízo competente e em pleno vigor, apto a comprovar sua viabilidade econômico-financeira, inclusive, pelo atendimento de todos os requisitos de habilitação econômico-financeiras estabelecidos neste Aviso.</w:t>
      </w:r>
    </w:p>
    <w:p w14:paraId="22D6EF8F" w14:textId="77777777" w:rsidR="00890BEC" w:rsidRPr="009608F7" w:rsidRDefault="00890BEC" w:rsidP="00A23355">
      <w:pPr>
        <w:pStyle w:val="PargrafodaLista"/>
        <w:widowControl w:val="0"/>
        <w:autoSpaceDE w:val="0"/>
        <w:autoSpaceDN w:val="0"/>
        <w:adjustRightInd w:val="0"/>
        <w:spacing w:after="0" w:line="228" w:lineRule="auto"/>
        <w:ind w:left="927" w:right="-22"/>
        <w:jc w:val="both"/>
        <w:rPr>
          <w:rFonts w:ascii="Arial Narrow" w:eastAsia="Calibri" w:hAnsi="Arial Narrow" w:cs="Arial Narrow"/>
          <w:sz w:val="24"/>
          <w:szCs w:val="24"/>
        </w:rPr>
      </w:pPr>
    </w:p>
    <w:p w14:paraId="2AB1110D" w14:textId="77777777" w:rsidR="00890BEC" w:rsidRPr="009608F7" w:rsidRDefault="00890BEC" w:rsidP="00A23355">
      <w:pPr>
        <w:widowControl w:val="0"/>
        <w:autoSpaceDE w:val="0"/>
        <w:autoSpaceDN w:val="0"/>
        <w:adjustRightInd w:val="0"/>
        <w:spacing w:after="0" w:line="228" w:lineRule="auto"/>
        <w:ind w:left="567" w:right="-22"/>
        <w:jc w:val="both"/>
        <w:rPr>
          <w:rFonts w:ascii="Arial Narrow" w:eastAsia="Calibri" w:hAnsi="Arial Narrow" w:cs="Arial Narrow"/>
          <w:sz w:val="24"/>
          <w:szCs w:val="24"/>
        </w:rPr>
      </w:pPr>
      <w:r w:rsidRPr="009608F7">
        <w:rPr>
          <w:rFonts w:ascii="Arial Narrow" w:eastAsia="Calibri" w:hAnsi="Arial Narrow" w:cs="Arial Narrow"/>
          <w:sz w:val="24"/>
          <w:szCs w:val="24"/>
        </w:rPr>
        <w:t>b) - Caso a empresa participante tenha estado em regime de concordata ou recuperação judicial, deverá apresentar, juntamente com a certidão positiva, prova de resolução judicial do processo, emitida há menos de 60 (sessenta) dias da data prevista para entrega da proposta, se outro prazo não estiver assinalado em lei ou no próprio documento.</w:t>
      </w:r>
    </w:p>
    <w:p w14:paraId="65E7D9DD"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sz w:val="24"/>
          <w:szCs w:val="24"/>
        </w:rPr>
      </w:pPr>
    </w:p>
    <w:p w14:paraId="0A9DF1B1" w14:textId="77777777" w:rsidR="00890BEC" w:rsidRPr="009608F7" w:rsidRDefault="00890BEC" w:rsidP="00A23355">
      <w:pPr>
        <w:widowControl w:val="0"/>
        <w:autoSpaceDE w:val="0"/>
        <w:autoSpaceDN w:val="0"/>
        <w:adjustRightInd w:val="0"/>
        <w:spacing w:before="8" w:after="0" w:line="150" w:lineRule="exact"/>
        <w:ind w:right="-22"/>
        <w:jc w:val="both"/>
        <w:rPr>
          <w:rFonts w:ascii="Arial Narrow" w:eastAsia="Calibri" w:hAnsi="Arial Narrow" w:cs="Arial Narrow"/>
          <w:sz w:val="24"/>
          <w:szCs w:val="24"/>
        </w:rPr>
      </w:pPr>
    </w:p>
    <w:p w14:paraId="684DD72F"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 xml:space="preserve">7.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A</w:t>
      </w:r>
      <w:r w:rsidRPr="009608F7">
        <w:rPr>
          <w:rFonts w:ascii="Arial Narrow" w:eastAsia="Calibri" w:hAnsi="Arial Narrow" w:cs="Arial Narrow"/>
          <w:b/>
          <w:bCs/>
          <w:spacing w:val="-1"/>
          <w:sz w:val="24"/>
          <w:szCs w:val="24"/>
        </w:rPr>
        <w:t xml:space="preserve"> A</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S</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A</w:t>
      </w:r>
      <w:r w:rsidRPr="009608F7">
        <w:rPr>
          <w:rFonts w:ascii="Arial Narrow" w:eastAsia="Calibri" w:hAnsi="Arial Narrow" w:cs="Arial Narrow"/>
          <w:b/>
          <w:bCs/>
          <w:spacing w:val="1"/>
          <w:sz w:val="24"/>
          <w:szCs w:val="24"/>
        </w:rPr>
        <w:t>Ç</w:t>
      </w:r>
      <w:r w:rsidRPr="009608F7">
        <w:rPr>
          <w:rFonts w:ascii="Arial Narrow" w:eastAsia="Calibri" w:hAnsi="Arial Narrow" w:cs="Arial Narrow"/>
          <w:b/>
          <w:bCs/>
          <w:spacing w:val="-1"/>
          <w:sz w:val="24"/>
          <w:szCs w:val="24"/>
        </w:rPr>
        <w:t>Ã</w:t>
      </w:r>
      <w:r w:rsidRPr="009608F7">
        <w:rPr>
          <w:rFonts w:ascii="Arial Narrow" w:eastAsia="Calibri" w:hAnsi="Arial Narrow" w:cs="Arial Narrow"/>
          <w:b/>
          <w:bCs/>
          <w:sz w:val="24"/>
          <w:szCs w:val="24"/>
        </w:rPr>
        <w:t xml:space="preserve">O </w:t>
      </w:r>
      <w:r w:rsidRPr="009608F7">
        <w:rPr>
          <w:rFonts w:ascii="Arial Narrow" w:eastAsia="Calibri" w:hAnsi="Arial Narrow" w:cs="Arial Narrow"/>
          <w:b/>
          <w:bCs/>
          <w:spacing w:val="-1"/>
          <w:sz w:val="24"/>
          <w:szCs w:val="24"/>
        </w:rPr>
        <w:t>D</w:t>
      </w:r>
      <w:r w:rsidRPr="009608F7">
        <w:rPr>
          <w:rFonts w:ascii="Arial Narrow" w:eastAsia="Calibri" w:hAnsi="Arial Narrow" w:cs="Arial Narrow"/>
          <w:b/>
          <w:bCs/>
          <w:sz w:val="24"/>
          <w:szCs w:val="24"/>
        </w:rPr>
        <w:t>OS</w:t>
      </w:r>
      <w:r w:rsidRPr="009608F7">
        <w:rPr>
          <w:rFonts w:ascii="Arial Narrow" w:eastAsia="Calibri" w:hAnsi="Arial Narrow" w:cs="Arial Narrow"/>
          <w:b/>
          <w:bCs/>
          <w:spacing w:val="-1"/>
          <w:sz w:val="24"/>
          <w:szCs w:val="24"/>
        </w:rPr>
        <w:t xml:space="preserve"> D</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CU</w:t>
      </w:r>
      <w:r w:rsidRPr="009608F7">
        <w:rPr>
          <w:rFonts w:ascii="Arial Narrow" w:eastAsia="Calibri" w:hAnsi="Arial Narrow" w:cs="Arial Narrow"/>
          <w:b/>
          <w:bCs/>
          <w:spacing w:val="1"/>
          <w:sz w:val="24"/>
          <w:szCs w:val="24"/>
        </w:rPr>
        <w:t>M</w:t>
      </w:r>
      <w:r w:rsidRPr="009608F7">
        <w:rPr>
          <w:rFonts w:ascii="Arial Narrow" w:eastAsia="Calibri" w:hAnsi="Arial Narrow" w:cs="Arial Narrow"/>
          <w:b/>
          <w:bCs/>
          <w:sz w:val="24"/>
          <w:szCs w:val="24"/>
        </w:rPr>
        <w:t>E</w:t>
      </w:r>
      <w:r w:rsidRPr="009608F7">
        <w:rPr>
          <w:rFonts w:ascii="Arial Narrow" w:eastAsia="Calibri" w:hAnsi="Arial Narrow" w:cs="Arial Narrow"/>
          <w:b/>
          <w:bCs/>
          <w:spacing w:val="-1"/>
          <w:sz w:val="24"/>
          <w:szCs w:val="24"/>
        </w:rPr>
        <w:t>N</w:t>
      </w:r>
      <w:r w:rsidRPr="009608F7">
        <w:rPr>
          <w:rFonts w:ascii="Arial Narrow" w:eastAsia="Calibri" w:hAnsi="Arial Narrow" w:cs="Arial Narrow"/>
          <w:b/>
          <w:bCs/>
          <w:spacing w:val="-3"/>
          <w:sz w:val="24"/>
          <w:szCs w:val="24"/>
        </w:rPr>
        <w:t>T</w:t>
      </w:r>
      <w:r w:rsidRPr="009608F7">
        <w:rPr>
          <w:rFonts w:ascii="Arial Narrow" w:eastAsia="Calibri" w:hAnsi="Arial Narrow" w:cs="Arial Narrow"/>
          <w:b/>
          <w:bCs/>
          <w:sz w:val="24"/>
          <w:szCs w:val="24"/>
        </w:rPr>
        <w:t>OS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z w:val="24"/>
          <w:szCs w:val="24"/>
        </w:rPr>
        <w:t xml:space="preserve">E </w:t>
      </w:r>
      <w:r w:rsidRPr="009608F7">
        <w:rPr>
          <w:rFonts w:ascii="Arial Narrow" w:eastAsia="Calibri" w:hAnsi="Arial Narrow" w:cs="Arial Narrow"/>
          <w:b/>
          <w:bCs/>
          <w:spacing w:val="-1"/>
          <w:sz w:val="24"/>
          <w:szCs w:val="24"/>
        </w:rPr>
        <w:t>DA</w:t>
      </w:r>
      <w:r w:rsidRPr="009608F7">
        <w:rPr>
          <w:rFonts w:ascii="Arial Narrow" w:eastAsia="Calibri" w:hAnsi="Arial Narrow" w:cs="Arial Narrow"/>
          <w:b/>
          <w:bCs/>
          <w:sz w:val="24"/>
          <w:szCs w:val="24"/>
        </w:rPr>
        <w:t>S</w:t>
      </w:r>
      <w:r w:rsidRPr="009608F7">
        <w:rPr>
          <w:rFonts w:ascii="Arial Narrow" w:eastAsia="Calibri" w:hAnsi="Arial Narrow" w:cs="Arial Narrow"/>
          <w:b/>
          <w:bCs/>
          <w:spacing w:val="-1"/>
          <w:sz w:val="24"/>
          <w:szCs w:val="24"/>
        </w:rPr>
        <w:t xml:space="preserve"> </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pacing w:val="-1"/>
          <w:sz w:val="24"/>
          <w:szCs w:val="24"/>
        </w:rPr>
        <w:t>R</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P</w:t>
      </w:r>
      <w:r w:rsidRPr="009608F7">
        <w:rPr>
          <w:rFonts w:ascii="Arial Narrow" w:eastAsia="Calibri" w:hAnsi="Arial Narrow" w:cs="Arial Narrow"/>
          <w:b/>
          <w:bCs/>
          <w:sz w:val="24"/>
          <w:szCs w:val="24"/>
        </w:rPr>
        <w:t>O</w:t>
      </w:r>
      <w:r w:rsidRPr="009608F7">
        <w:rPr>
          <w:rFonts w:ascii="Arial Narrow" w:eastAsia="Calibri" w:hAnsi="Arial Narrow" w:cs="Arial Narrow"/>
          <w:b/>
          <w:bCs/>
          <w:spacing w:val="-1"/>
          <w:sz w:val="24"/>
          <w:szCs w:val="24"/>
        </w:rPr>
        <w:t>S</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3"/>
          <w:sz w:val="24"/>
          <w:szCs w:val="24"/>
        </w:rPr>
        <w:t>A</w:t>
      </w:r>
      <w:r w:rsidRPr="009608F7">
        <w:rPr>
          <w:rFonts w:ascii="Arial Narrow" w:eastAsia="Calibri" w:hAnsi="Arial Narrow" w:cs="Arial Narrow"/>
          <w:b/>
          <w:bCs/>
          <w:sz w:val="24"/>
          <w:szCs w:val="24"/>
        </w:rPr>
        <w:t>S</w:t>
      </w:r>
    </w:p>
    <w:p w14:paraId="0D4515A5"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E5C202D" w14:textId="5D0B78C2"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sz w:val="24"/>
          <w:szCs w:val="24"/>
        </w:rPr>
      </w:pPr>
      <w:r w:rsidRPr="009608F7">
        <w:rPr>
          <w:rFonts w:ascii="Arial Narrow" w:eastAsia="Calibri" w:hAnsi="Arial Narrow" w:cs="Arial Narrow"/>
          <w:spacing w:val="3"/>
          <w:sz w:val="24"/>
          <w:szCs w:val="24"/>
        </w:rPr>
        <w:t xml:space="preserve">7.1. </w:t>
      </w:r>
      <w:r w:rsidRPr="009608F7">
        <w:rPr>
          <w:rFonts w:ascii="Arial Narrow" w:eastAsia="Calibri" w:hAnsi="Arial Narrow" w:cs="Arial Narrow"/>
          <w:spacing w:val="-1"/>
          <w:sz w:val="24"/>
          <w:szCs w:val="24"/>
        </w:rPr>
        <w:t>D</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v</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r</w:t>
      </w:r>
      <w:r w:rsidR="00220656" w:rsidRPr="009608F7">
        <w:rPr>
          <w:rFonts w:ascii="Arial Narrow" w:eastAsia="Calibri" w:hAnsi="Arial Narrow" w:cs="Arial Narrow"/>
          <w:sz w:val="24"/>
          <w:szCs w:val="24"/>
        </w:rPr>
        <w:t xml:space="preserve">ão os </w:t>
      </w:r>
      <w:r w:rsidRPr="009608F7">
        <w:rPr>
          <w:rFonts w:ascii="Arial Narrow" w:eastAsia="Calibri" w:hAnsi="Arial Narrow" w:cs="Arial Narrow"/>
          <w:sz w:val="24"/>
          <w:szCs w:val="24"/>
        </w:rPr>
        <w:t>do</w:t>
      </w:r>
      <w:r w:rsidRPr="009608F7">
        <w:rPr>
          <w:rFonts w:ascii="Arial Narrow" w:eastAsia="Calibri" w:hAnsi="Arial Narrow" w:cs="Arial Narrow"/>
          <w:spacing w:val="-2"/>
          <w:sz w:val="24"/>
          <w:szCs w:val="24"/>
        </w:rPr>
        <w:t>c</w:t>
      </w:r>
      <w:r w:rsidRPr="009608F7">
        <w:rPr>
          <w:rFonts w:ascii="Arial Narrow" w:eastAsia="Calibri" w:hAnsi="Arial Narrow" w:cs="Arial Narrow"/>
          <w:sz w:val="24"/>
          <w:szCs w:val="24"/>
        </w:rPr>
        <w:t>u</w:t>
      </w:r>
      <w:r w:rsidRPr="009608F7">
        <w:rPr>
          <w:rFonts w:ascii="Arial Narrow" w:eastAsia="Calibri" w:hAnsi="Arial Narrow" w:cs="Arial Narrow"/>
          <w:spacing w:val="-2"/>
          <w:sz w:val="24"/>
          <w:szCs w:val="24"/>
        </w:rPr>
        <w:t>m</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ntos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r</w:t>
      </w:r>
      <w:r w:rsidRPr="009608F7">
        <w:rPr>
          <w:rFonts w:ascii="Arial Narrow" w:eastAsia="Calibri" w:hAnsi="Arial Narrow" w:cs="Arial Narrow"/>
          <w:spacing w:val="4"/>
          <w:sz w:val="24"/>
          <w:szCs w:val="24"/>
        </w:rPr>
        <w:t xml:space="preserve"> </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p</w:t>
      </w:r>
      <w:r w:rsidRPr="009608F7">
        <w:rPr>
          <w:rFonts w:ascii="Arial Narrow" w:eastAsia="Calibri" w:hAnsi="Arial Narrow" w:cs="Arial Narrow"/>
          <w:sz w:val="24"/>
          <w:szCs w:val="24"/>
        </w:rPr>
        <w:t>r</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1"/>
          <w:sz w:val="24"/>
          <w:szCs w:val="24"/>
        </w:rPr>
        <w:t>s</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2"/>
          <w:sz w:val="24"/>
          <w:szCs w:val="24"/>
        </w:rPr>
        <w:t>n</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d</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s</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1"/>
          <w:sz w:val="24"/>
          <w:szCs w:val="24"/>
        </w:rPr>
        <w:t>c</w:t>
      </w:r>
      <w:r w:rsidRPr="009608F7">
        <w:rPr>
          <w:rFonts w:ascii="Arial Narrow" w:eastAsia="Calibri" w:hAnsi="Arial Narrow" w:cs="Arial Narrow"/>
          <w:sz w:val="24"/>
          <w:szCs w:val="24"/>
        </w:rPr>
        <w:t>on</w:t>
      </w:r>
      <w:r w:rsidRPr="009608F7">
        <w:rPr>
          <w:rFonts w:ascii="Arial Narrow" w:eastAsia="Calibri" w:hAnsi="Arial Narrow" w:cs="Arial Narrow"/>
          <w:spacing w:val="-2"/>
          <w:sz w:val="24"/>
          <w:szCs w:val="24"/>
        </w:rPr>
        <w:t>f</w:t>
      </w:r>
      <w:r w:rsidRPr="009608F7">
        <w:rPr>
          <w:rFonts w:ascii="Arial Narrow" w:eastAsia="Calibri" w:hAnsi="Arial Narrow" w:cs="Arial Narrow"/>
          <w:sz w:val="24"/>
          <w:szCs w:val="24"/>
        </w:rPr>
        <w:t>or</w:t>
      </w:r>
      <w:r w:rsidRPr="009608F7">
        <w:rPr>
          <w:rFonts w:ascii="Arial Narrow" w:eastAsia="Calibri" w:hAnsi="Arial Narrow" w:cs="Arial Narrow"/>
          <w:spacing w:val="1"/>
          <w:sz w:val="24"/>
          <w:szCs w:val="24"/>
        </w:rPr>
        <w:t>m</w:t>
      </w:r>
      <w:r w:rsidRPr="009608F7">
        <w:rPr>
          <w:rFonts w:ascii="Arial Narrow" w:eastAsia="Calibri" w:hAnsi="Arial Narrow" w:cs="Arial Narrow"/>
          <w:sz w:val="24"/>
          <w:szCs w:val="24"/>
        </w:rPr>
        <w:t>id</w:t>
      </w:r>
      <w:r w:rsidRPr="009608F7">
        <w:rPr>
          <w:rFonts w:ascii="Arial Narrow" w:eastAsia="Calibri" w:hAnsi="Arial Narrow" w:cs="Arial Narrow"/>
          <w:spacing w:val="1"/>
          <w:sz w:val="24"/>
          <w:szCs w:val="24"/>
        </w:rPr>
        <w:t>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e</w:t>
      </w:r>
      <w:r w:rsidRPr="009608F7">
        <w:rPr>
          <w:rFonts w:ascii="Arial Narrow" w:eastAsia="Calibri" w:hAnsi="Arial Narrow" w:cs="Arial Narrow"/>
          <w:spacing w:val="1"/>
          <w:sz w:val="24"/>
          <w:szCs w:val="24"/>
        </w:rPr>
        <w:t xml:space="preserve"> c</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m 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rd</w:t>
      </w:r>
      <w:r w:rsidRPr="009608F7">
        <w:rPr>
          <w:rFonts w:ascii="Arial Narrow" w:eastAsia="Calibri" w:hAnsi="Arial Narrow" w:cs="Arial Narrow"/>
          <w:spacing w:val="-1"/>
          <w:sz w:val="24"/>
          <w:szCs w:val="24"/>
        </w:rPr>
        <w:t>e</w:t>
      </w:r>
      <w:r w:rsidRPr="009608F7">
        <w:rPr>
          <w:rFonts w:ascii="Arial Narrow" w:eastAsia="Calibri" w:hAnsi="Arial Narrow" w:cs="Arial Narrow"/>
          <w:sz w:val="24"/>
          <w:szCs w:val="24"/>
        </w:rPr>
        <w:t>m ind</w:t>
      </w:r>
      <w:r w:rsidRPr="009608F7">
        <w:rPr>
          <w:rFonts w:ascii="Arial Narrow" w:eastAsia="Calibri" w:hAnsi="Arial Narrow" w:cs="Arial Narrow"/>
          <w:spacing w:val="-2"/>
          <w:sz w:val="24"/>
          <w:szCs w:val="24"/>
        </w:rPr>
        <w:t>i</w:t>
      </w:r>
      <w:r w:rsidRPr="009608F7">
        <w:rPr>
          <w:rFonts w:ascii="Arial Narrow" w:eastAsia="Calibri" w:hAnsi="Arial Narrow" w:cs="Arial Narrow"/>
          <w:spacing w:val="1"/>
          <w:sz w:val="24"/>
          <w:szCs w:val="24"/>
        </w:rPr>
        <w:t>ca</w:t>
      </w:r>
      <w:r w:rsidRPr="009608F7">
        <w:rPr>
          <w:rFonts w:ascii="Arial Narrow" w:eastAsia="Calibri" w:hAnsi="Arial Narrow" w:cs="Arial Narrow"/>
          <w:spacing w:val="-2"/>
          <w:sz w:val="24"/>
          <w:szCs w:val="24"/>
        </w:rPr>
        <w:t>d</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n</w:t>
      </w:r>
      <w:r w:rsidRPr="009608F7">
        <w:rPr>
          <w:rFonts w:ascii="Arial Narrow" w:eastAsia="Calibri" w:hAnsi="Arial Narrow" w:cs="Arial Narrow"/>
          <w:spacing w:val="1"/>
          <w:sz w:val="24"/>
          <w:szCs w:val="24"/>
        </w:rPr>
        <w:t>e</w:t>
      </w:r>
      <w:r w:rsidRPr="009608F7">
        <w:rPr>
          <w:rFonts w:ascii="Arial Narrow" w:eastAsia="Calibri" w:hAnsi="Arial Narrow" w:cs="Arial Narrow"/>
          <w:spacing w:val="-3"/>
          <w:sz w:val="24"/>
          <w:szCs w:val="24"/>
        </w:rPr>
        <w:t>s</w:t>
      </w:r>
      <w:r w:rsidRPr="009608F7">
        <w:rPr>
          <w:rFonts w:ascii="Arial Narrow" w:eastAsia="Calibri" w:hAnsi="Arial Narrow" w:cs="Arial Narrow"/>
          <w:sz w:val="24"/>
          <w:szCs w:val="24"/>
        </w:rPr>
        <w:t>te</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Aviso</w:t>
      </w:r>
      <w:r w:rsidRPr="009608F7">
        <w:rPr>
          <w:rFonts w:ascii="Arial Narrow" w:eastAsia="Calibri" w:hAnsi="Arial Narrow" w:cs="Arial Narrow"/>
          <w:sz w:val="24"/>
          <w:szCs w:val="24"/>
        </w:rPr>
        <w:t>,</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pacing w:val="1"/>
          <w:sz w:val="24"/>
          <w:szCs w:val="24"/>
        </w:rPr>
        <w:t>c</w:t>
      </w:r>
      <w:r w:rsidRPr="009608F7">
        <w:rPr>
          <w:rFonts w:ascii="Arial Narrow" w:eastAsia="Calibri" w:hAnsi="Arial Narrow" w:cs="Arial Narrow"/>
          <w:spacing w:val="-2"/>
          <w:sz w:val="24"/>
          <w:szCs w:val="24"/>
        </w:rPr>
        <w:t>o</w:t>
      </w:r>
      <w:r w:rsidRPr="009608F7">
        <w:rPr>
          <w:rFonts w:ascii="Arial Narrow" w:eastAsia="Calibri" w:hAnsi="Arial Narrow" w:cs="Arial Narrow"/>
          <w:sz w:val="24"/>
          <w:szCs w:val="24"/>
        </w:rPr>
        <w:t xml:space="preserve">m </w:t>
      </w:r>
      <w:r w:rsidRPr="009608F7">
        <w:rPr>
          <w:rFonts w:ascii="Arial Narrow" w:eastAsia="Calibri" w:hAnsi="Arial Narrow" w:cs="Arial Narrow"/>
          <w:spacing w:val="-2"/>
          <w:sz w:val="24"/>
          <w:szCs w:val="24"/>
        </w:rPr>
        <w:t>v</w:t>
      </w:r>
      <w:r w:rsidRPr="009608F7">
        <w:rPr>
          <w:rFonts w:ascii="Arial Narrow" w:eastAsia="Calibri" w:hAnsi="Arial Narrow" w:cs="Arial Narrow"/>
          <w:sz w:val="24"/>
          <w:szCs w:val="24"/>
        </w:rPr>
        <w:t>i</w:t>
      </w:r>
      <w:r w:rsidRPr="009608F7">
        <w:rPr>
          <w:rFonts w:ascii="Arial Narrow" w:eastAsia="Calibri" w:hAnsi="Arial Narrow" w:cs="Arial Narrow"/>
          <w:spacing w:val="-1"/>
          <w:sz w:val="24"/>
          <w:szCs w:val="24"/>
        </w:rPr>
        <w:t>s</w:t>
      </w:r>
      <w:r w:rsidRPr="009608F7">
        <w:rPr>
          <w:rFonts w:ascii="Arial Narrow" w:eastAsia="Calibri" w:hAnsi="Arial Narrow" w:cs="Arial Narrow"/>
          <w:sz w:val="24"/>
          <w:szCs w:val="24"/>
        </w:rPr>
        <w:t>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w:t>
      </w:r>
      <w:r w:rsidRPr="009608F7">
        <w:rPr>
          <w:rFonts w:ascii="Arial Narrow" w:eastAsia="Calibri" w:hAnsi="Arial Narrow" w:cs="Arial Narrow"/>
          <w:spacing w:val="-2"/>
          <w:sz w:val="24"/>
          <w:szCs w:val="24"/>
        </w:rPr>
        <w:t>f</w:t>
      </w:r>
      <w:r w:rsidRPr="009608F7">
        <w:rPr>
          <w:rFonts w:ascii="Arial Narrow" w:eastAsia="Calibri" w:hAnsi="Arial Narrow" w:cs="Arial Narrow"/>
          <w:spacing w:val="1"/>
          <w:sz w:val="24"/>
          <w:szCs w:val="24"/>
        </w:rPr>
        <w:t>ac</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l</w:t>
      </w:r>
      <w:r w:rsidRPr="009608F7">
        <w:rPr>
          <w:rFonts w:ascii="Arial Narrow" w:eastAsia="Calibri" w:hAnsi="Arial Narrow" w:cs="Arial Narrow"/>
          <w:spacing w:val="-2"/>
          <w:sz w:val="24"/>
          <w:szCs w:val="24"/>
        </w:rPr>
        <w:t>i</w:t>
      </w:r>
      <w:r w:rsidRPr="009608F7">
        <w:rPr>
          <w:rFonts w:ascii="Arial Narrow" w:eastAsia="Calibri" w:hAnsi="Arial Narrow" w:cs="Arial Narrow"/>
          <w:sz w:val="24"/>
          <w:szCs w:val="24"/>
        </w:rPr>
        <w:t>t</w:t>
      </w:r>
      <w:r w:rsidRPr="009608F7">
        <w:rPr>
          <w:rFonts w:ascii="Arial Narrow" w:eastAsia="Calibri" w:hAnsi="Arial Narrow" w:cs="Arial Narrow"/>
          <w:spacing w:val="1"/>
          <w:sz w:val="24"/>
          <w:szCs w:val="24"/>
        </w:rPr>
        <w:t>a</w:t>
      </w:r>
      <w:r w:rsidRPr="009608F7">
        <w:rPr>
          <w:rFonts w:ascii="Arial Narrow" w:eastAsia="Calibri" w:hAnsi="Arial Narrow" w:cs="Arial Narrow"/>
          <w:sz w:val="24"/>
          <w:szCs w:val="24"/>
        </w:rPr>
        <w:t>r</w:t>
      </w:r>
      <w:r w:rsidRPr="009608F7">
        <w:rPr>
          <w:rFonts w:ascii="Arial Narrow" w:eastAsia="Calibri" w:hAnsi="Arial Narrow" w:cs="Arial Narrow"/>
          <w:spacing w:val="-2"/>
          <w:sz w:val="24"/>
          <w:szCs w:val="24"/>
        </w:rPr>
        <w:t xml:space="preserve"> </w:t>
      </w:r>
      <w:r w:rsidRPr="009608F7">
        <w:rPr>
          <w:rFonts w:ascii="Arial Narrow" w:eastAsia="Calibri" w:hAnsi="Arial Narrow" w:cs="Arial Narrow"/>
          <w:sz w:val="24"/>
          <w:szCs w:val="24"/>
        </w:rPr>
        <w:t>a</w:t>
      </w:r>
      <w:r w:rsidRPr="009608F7">
        <w:rPr>
          <w:rFonts w:ascii="Arial Narrow" w:eastAsia="Calibri" w:hAnsi="Arial Narrow" w:cs="Arial Narrow"/>
          <w:spacing w:val="1"/>
          <w:sz w:val="24"/>
          <w:szCs w:val="24"/>
        </w:rPr>
        <w:t xml:space="preserve"> a</w:t>
      </w:r>
      <w:r w:rsidRPr="009608F7">
        <w:rPr>
          <w:rFonts w:ascii="Arial Narrow" w:eastAsia="Calibri" w:hAnsi="Arial Narrow" w:cs="Arial Narrow"/>
          <w:spacing w:val="-2"/>
          <w:sz w:val="24"/>
          <w:szCs w:val="24"/>
        </w:rPr>
        <w:t>n</w:t>
      </w:r>
      <w:r w:rsidRPr="009608F7">
        <w:rPr>
          <w:rFonts w:ascii="Arial Narrow" w:eastAsia="Calibri" w:hAnsi="Arial Narrow" w:cs="Arial Narrow"/>
          <w:spacing w:val="1"/>
          <w:sz w:val="24"/>
          <w:szCs w:val="24"/>
        </w:rPr>
        <w:t>á</w:t>
      </w:r>
      <w:r w:rsidRPr="009608F7">
        <w:rPr>
          <w:rFonts w:ascii="Arial Narrow" w:eastAsia="Calibri" w:hAnsi="Arial Narrow" w:cs="Arial Narrow"/>
          <w:sz w:val="24"/>
          <w:szCs w:val="24"/>
        </w:rPr>
        <w:t>li</w:t>
      </w:r>
      <w:r w:rsidRPr="009608F7">
        <w:rPr>
          <w:rFonts w:ascii="Arial Narrow" w:eastAsia="Calibri" w:hAnsi="Arial Narrow" w:cs="Arial Narrow"/>
          <w:spacing w:val="-3"/>
          <w:sz w:val="24"/>
          <w:szCs w:val="24"/>
        </w:rPr>
        <w:t>s</w:t>
      </w:r>
      <w:r w:rsidRPr="009608F7">
        <w:rPr>
          <w:rFonts w:ascii="Arial Narrow" w:eastAsia="Calibri" w:hAnsi="Arial Narrow" w:cs="Arial Narrow"/>
          <w:spacing w:val="1"/>
          <w:sz w:val="24"/>
          <w:szCs w:val="24"/>
        </w:rPr>
        <w:t>e, sendo que, caso seja necessário, poderão ser realizados consulta em sites para verificação da regularidade fiscal e veracidade das informações apresentadas</w:t>
      </w:r>
      <w:r w:rsidRPr="009608F7">
        <w:rPr>
          <w:rFonts w:ascii="Arial Narrow" w:eastAsia="Calibri" w:hAnsi="Arial Narrow" w:cs="Arial Narrow"/>
          <w:sz w:val="24"/>
          <w:szCs w:val="24"/>
        </w:rPr>
        <w:t>.</w:t>
      </w:r>
    </w:p>
    <w:p w14:paraId="3D3B12D9" w14:textId="77777777" w:rsidR="00E3400F" w:rsidRPr="009608F7" w:rsidRDefault="00E3400F" w:rsidP="00A23355">
      <w:pPr>
        <w:widowControl w:val="0"/>
        <w:autoSpaceDE w:val="0"/>
        <w:autoSpaceDN w:val="0"/>
        <w:adjustRightInd w:val="0"/>
        <w:spacing w:after="0" w:line="254" w:lineRule="exact"/>
        <w:ind w:right="-22"/>
        <w:jc w:val="both"/>
        <w:rPr>
          <w:rFonts w:ascii="Arial Narrow" w:eastAsia="Calibri" w:hAnsi="Arial Narrow" w:cs="Arial Narrow"/>
          <w:sz w:val="24"/>
          <w:szCs w:val="24"/>
        </w:rPr>
      </w:pPr>
    </w:p>
    <w:p w14:paraId="23FE7184" w14:textId="77777777" w:rsidR="00B012F5"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8. H</w:t>
      </w:r>
      <w:r w:rsidRPr="009608F7">
        <w:rPr>
          <w:rFonts w:ascii="Arial Narrow" w:eastAsia="Calibri" w:hAnsi="Arial Narrow" w:cs="Arial Narrow"/>
          <w:b/>
          <w:bCs/>
          <w:spacing w:val="-1"/>
          <w:sz w:val="24"/>
          <w:szCs w:val="24"/>
        </w:rPr>
        <w:t>A</w:t>
      </w:r>
      <w:r w:rsidRPr="009608F7">
        <w:rPr>
          <w:rFonts w:ascii="Arial Narrow" w:eastAsia="Calibri" w:hAnsi="Arial Narrow" w:cs="Arial Narrow"/>
          <w:b/>
          <w:bCs/>
          <w:sz w:val="24"/>
          <w:szCs w:val="24"/>
        </w:rPr>
        <w:t>B</w:t>
      </w:r>
      <w:r w:rsidRPr="009608F7">
        <w:rPr>
          <w:rFonts w:ascii="Arial Narrow" w:eastAsia="Calibri" w:hAnsi="Arial Narrow" w:cs="Arial Narrow"/>
          <w:b/>
          <w:bCs/>
          <w:spacing w:val="-1"/>
          <w:sz w:val="24"/>
          <w:szCs w:val="24"/>
        </w:rPr>
        <w:t>I</w:t>
      </w:r>
      <w:r w:rsidRPr="009608F7">
        <w:rPr>
          <w:rFonts w:ascii="Arial Narrow" w:eastAsia="Calibri" w:hAnsi="Arial Narrow" w:cs="Arial Narrow"/>
          <w:b/>
          <w:bCs/>
          <w:sz w:val="24"/>
          <w:szCs w:val="24"/>
        </w:rPr>
        <w:t>L</w:t>
      </w:r>
      <w:r w:rsidRPr="009608F7">
        <w:rPr>
          <w:rFonts w:ascii="Arial Narrow" w:eastAsia="Calibri" w:hAnsi="Arial Narrow" w:cs="Arial Narrow"/>
          <w:b/>
          <w:bCs/>
          <w:spacing w:val="-1"/>
          <w:sz w:val="24"/>
          <w:szCs w:val="24"/>
        </w:rPr>
        <w:t>I</w:t>
      </w:r>
      <w:r w:rsidRPr="009608F7">
        <w:rPr>
          <w:rFonts w:ascii="Arial Narrow" w:eastAsia="Calibri" w:hAnsi="Arial Narrow" w:cs="Arial Narrow"/>
          <w:b/>
          <w:bCs/>
          <w:sz w:val="24"/>
          <w:szCs w:val="24"/>
        </w:rPr>
        <w:t>T</w:t>
      </w:r>
      <w:r w:rsidRPr="009608F7">
        <w:rPr>
          <w:rFonts w:ascii="Arial Narrow" w:eastAsia="Calibri" w:hAnsi="Arial Narrow" w:cs="Arial Narrow"/>
          <w:b/>
          <w:bCs/>
          <w:spacing w:val="-1"/>
          <w:sz w:val="24"/>
          <w:szCs w:val="24"/>
        </w:rPr>
        <w:t>AÇÃ</w:t>
      </w:r>
      <w:r w:rsidRPr="009608F7">
        <w:rPr>
          <w:rFonts w:ascii="Arial Narrow" w:eastAsia="Calibri" w:hAnsi="Arial Narrow" w:cs="Arial Narrow"/>
          <w:b/>
          <w:bCs/>
          <w:sz w:val="24"/>
          <w:szCs w:val="24"/>
        </w:rPr>
        <w:t xml:space="preserve">O </w:t>
      </w:r>
    </w:p>
    <w:p w14:paraId="37D4E24B" w14:textId="77777777" w:rsidR="00B012F5" w:rsidRPr="009608F7" w:rsidRDefault="00B012F5" w:rsidP="00A23355">
      <w:pPr>
        <w:widowControl w:val="0"/>
        <w:autoSpaceDE w:val="0"/>
        <w:autoSpaceDN w:val="0"/>
        <w:adjustRightInd w:val="0"/>
        <w:spacing w:after="0" w:line="240" w:lineRule="auto"/>
        <w:ind w:left="708" w:right="-22"/>
        <w:jc w:val="both"/>
        <w:rPr>
          <w:rFonts w:ascii="Arial Narrow" w:eastAsia="Calibri" w:hAnsi="Arial Narrow" w:cs="Arial Narrow"/>
          <w:b/>
          <w:bCs/>
          <w:sz w:val="24"/>
          <w:szCs w:val="24"/>
        </w:rPr>
      </w:pPr>
    </w:p>
    <w:p w14:paraId="22C5E5FA" w14:textId="5141CE34" w:rsidR="00890BEC" w:rsidRPr="009608F7" w:rsidRDefault="00B012F5" w:rsidP="00A23355">
      <w:pPr>
        <w:widowControl w:val="0"/>
        <w:autoSpaceDE w:val="0"/>
        <w:autoSpaceDN w:val="0"/>
        <w:adjustRightInd w:val="0"/>
        <w:spacing w:after="0" w:line="240" w:lineRule="auto"/>
        <w:ind w:left="284" w:right="-23"/>
        <w:jc w:val="both"/>
        <w:rPr>
          <w:rFonts w:ascii="Arial Narrow" w:eastAsia="Calibri" w:hAnsi="Arial Narrow" w:cs="Arial Narrow"/>
          <w:b/>
          <w:bCs/>
        </w:rPr>
      </w:pPr>
      <w:r w:rsidRPr="009608F7">
        <w:rPr>
          <w:rFonts w:ascii="Arial Narrow" w:eastAsia="Calibri" w:hAnsi="Arial Narrow" w:cs="Arial Narrow"/>
          <w:b/>
          <w:bCs/>
        </w:rPr>
        <w:t>8.1 Habilitação J</w:t>
      </w:r>
      <w:r w:rsidRPr="009608F7">
        <w:rPr>
          <w:rFonts w:ascii="Arial Narrow" w:eastAsia="Calibri" w:hAnsi="Arial Narrow" w:cs="Arial Narrow"/>
          <w:b/>
          <w:bCs/>
          <w:spacing w:val="-1"/>
        </w:rPr>
        <w:t>urídi</w:t>
      </w:r>
      <w:r w:rsidRPr="009608F7">
        <w:rPr>
          <w:rFonts w:ascii="Arial Narrow" w:eastAsia="Calibri" w:hAnsi="Arial Narrow" w:cs="Arial Narrow"/>
          <w:b/>
          <w:bCs/>
          <w:spacing w:val="1"/>
        </w:rPr>
        <w:t>c</w:t>
      </w:r>
      <w:r w:rsidRPr="009608F7">
        <w:rPr>
          <w:rFonts w:ascii="Arial Narrow" w:eastAsia="Calibri" w:hAnsi="Arial Narrow" w:cs="Arial Narrow"/>
          <w:b/>
          <w:bCs/>
        </w:rPr>
        <w:t>a</w:t>
      </w:r>
    </w:p>
    <w:p w14:paraId="1D145BC0" w14:textId="77777777" w:rsidR="00890BEC" w:rsidRPr="009608F7" w:rsidRDefault="00890BEC" w:rsidP="00A23355">
      <w:pPr>
        <w:widowControl w:val="0"/>
        <w:autoSpaceDE w:val="0"/>
        <w:autoSpaceDN w:val="0"/>
        <w:adjustRightInd w:val="0"/>
        <w:spacing w:after="0" w:line="240" w:lineRule="auto"/>
        <w:ind w:left="708" w:right="-22"/>
        <w:jc w:val="both"/>
        <w:rPr>
          <w:rFonts w:ascii="Arial Narrow" w:eastAsia="Calibri" w:hAnsi="Arial Narrow" w:cs="Arial Narrow"/>
          <w:sz w:val="24"/>
          <w:szCs w:val="24"/>
        </w:rPr>
      </w:pPr>
    </w:p>
    <w:p w14:paraId="10127D4D" w14:textId="001F6717" w:rsidR="00B012F5" w:rsidRPr="009608F7" w:rsidRDefault="00B012F5" w:rsidP="00A23355">
      <w:pPr>
        <w:widowControl w:val="0"/>
        <w:autoSpaceDE w:val="0"/>
        <w:autoSpaceDN w:val="0"/>
        <w:adjustRightInd w:val="0"/>
        <w:spacing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a) Ato constitutivo, estatuto ou contrato social ou última alteração consolidada caso haja em vigor, devidamente registrado, em se tratando de sociedades comerciais e, no caso de sociedades por ações, acompanhado de documentos de eleição de seus administradores, ou;</w:t>
      </w:r>
    </w:p>
    <w:p w14:paraId="305DB8F5"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b) Inscrição do Ato Constitutivo, no caso de sociedades civis, acompanhada de prova de diretoria em exercício, ou;</w:t>
      </w:r>
    </w:p>
    <w:p w14:paraId="15E298B8" w14:textId="40621DF4" w:rsidR="00B012F5" w:rsidRPr="009608F7" w:rsidRDefault="00B012F5" w:rsidP="00A23355">
      <w:pPr>
        <w:widowControl w:val="0"/>
        <w:autoSpaceDE w:val="0"/>
        <w:autoSpaceDN w:val="0"/>
        <w:adjustRightInd w:val="0"/>
        <w:spacing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c) Registro comercial, para empresa individual;</w:t>
      </w:r>
    </w:p>
    <w:p w14:paraId="0F240205" w14:textId="717F9445" w:rsidR="00B012F5" w:rsidRPr="009608F7" w:rsidRDefault="00B012F5" w:rsidP="00A23355">
      <w:pPr>
        <w:widowControl w:val="0"/>
        <w:autoSpaceDE w:val="0"/>
        <w:autoSpaceDN w:val="0"/>
        <w:adjustRightInd w:val="0"/>
        <w:spacing w:line="240" w:lineRule="auto"/>
        <w:ind w:left="708" w:right="-22"/>
        <w:jc w:val="both"/>
        <w:rPr>
          <w:rFonts w:ascii="Arial Narrow" w:hAnsi="Arial Narrow"/>
          <w:sz w:val="24"/>
          <w:szCs w:val="24"/>
        </w:rPr>
      </w:pPr>
      <w:r w:rsidRPr="009608F7">
        <w:rPr>
          <w:rFonts w:ascii="Arial Narrow" w:hAnsi="Arial Narrow"/>
          <w:sz w:val="24"/>
          <w:szCs w:val="24"/>
        </w:rPr>
        <w:t>d) Decreto de autorização, devidamente publicado, em se tratando de empresa ou sociedade estrangeira em funcionamento no País, e ato de registro ou autorização para funcionamento expedido pelo órgão competente, quando a atividade assim o exigir;</w:t>
      </w:r>
    </w:p>
    <w:p w14:paraId="2816AD6D" w14:textId="04BDE0A0" w:rsidR="00B012F5" w:rsidRPr="009608F7" w:rsidRDefault="00B012F5" w:rsidP="00A23355">
      <w:pPr>
        <w:widowControl w:val="0"/>
        <w:autoSpaceDE w:val="0"/>
        <w:autoSpaceDN w:val="0"/>
        <w:adjustRightInd w:val="0"/>
        <w:spacing w:after="0" w:line="240" w:lineRule="auto"/>
        <w:ind w:left="708" w:right="-22"/>
        <w:jc w:val="both"/>
        <w:rPr>
          <w:rFonts w:ascii="Arial Narrow" w:eastAsia="Calibri" w:hAnsi="Arial Narrow" w:cs="Arial Narrow"/>
          <w:sz w:val="24"/>
          <w:szCs w:val="24"/>
        </w:rPr>
      </w:pPr>
      <w:r w:rsidRPr="009608F7">
        <w:rPr>
          <w:rFonts w:ascii="Arial Narrow" w:eastAsia="Calibri" w:hAnsi="Arial Narrow" w:cs="Arial Narrow"/>
          <w:sz w:val="24"/>
          <w:szCs w:val="24"/>
        </w:rPr>
        <w:t>e) Documentação dos sócios.</w:t>
      </w:r>
    </w:p>
    <w:p w14:paraId="55371657" w14:textId="77777777" w:rsidR="00B012F5" w:rsidRPr="009608F7" w:rsidRDefault="00B012F5" w:rsidP="00A23355">
      <w:pPr>
        <w:widowControl w:val="0"/>
        <w:autoSpaceDE w:val="0"/>
        <w:autoSpaceDN w:val="0"/>
        <w:adjustRightInd w:val="0"/>
        <w:spacing w:after="0" w:line="240" w:lineRule="auto"/>
        <w:ind w:left="708" w:right="-22"/>
        <w:jc w:val="both"/>
        <w:rPr>
          <w:rFonts w:ascii="Arial Narrow" w:eastAsia="Calibri" w:hAnsi="Arial Narrow" w:cs="Arial Narrow"/>
          <w:spacing w:val="-1"/>
          <w:sz w:val="24"/>
          <w:szCs w:val="24"/>
        </w:rPr>
      </w:pPr>
    </w:p>
    <w:p w14:paraId="75E0BF96" w14:textId="3B13126F" w:rsidR="00B012F5" w:rsidRPr="009608F7" w:rsidRDefault="00B012F5" w:rsidP="00A23355">
      <w:pPr>
        <w:pStyle w:val="PargrafodaLista"/>
        <w:numPr>
          <w:ilvl w:val="1"/>
          <w:numId w:val="26"/>
        </w:numPr>
        <w:autoSpaceDE w:val="0"/>
        <w:autoSpaceDN w:val="0"/>
        <w:adjustRightInd w:val="0"/>
        <w:spacing w:after="0" w:line="240" w:lineRule="auto"/>
        <w:ind w:left="641" w:hanging="357"/>
        <w:jc w:val="both"/>
        <w:rPr>
          <w:rFonts w:ascii="Arial Narrow" w:eastAsiaTheme="minorHAnsi" w:hAnsi="Arial Narrow"/>
          <w:b/>
          <w:bCs/>
          <w:color w:val="000000"/>
          <w:sz w:val="22"/>
          <w:szCs w:val="22"/>
        </w:rPr>
      </w:pPr>
      <w:r w:rsidRPr="009608F7">
        <w:rPr>
          <w:rFonts w:ascii="Arial Narrow" w:eastAsiaTheme="minorHAnsi" w:hAnsi="Arial Narrow"/>
          <w:b/>
          <w:bCs/>
          <w:color w:val="000000"/>
          <w:sz w:val="22"/>
          <w:szCs w:val="22"/>
        </w:rPr>
        <w:t xml:space="preserve">Regularidade Fiscal </w:t>
      </w:r>
    </w:p>
    <w:p w14:paraId="15EDF3B9" w14:textId="77777777" w:rsidR="00B012F5" w:rsidRPr="009608F7" w:rsidRDefault="00B012F5" w:rsidP="00A23355">
      <w:pPr>
        <w:autoSpaceDE w:val="0"/>
        <w:autoSpaceDN w:val="0"/>
        <w:adjustRightInd w:val="0"/>
        <w:spacing w:after="0" w:line="240" w:lineRule="auto"/>
        <w:ind w:left="708"/>
        <w:jc w:val="both"/>
        <w:rPr>
          <w:rFonts w:ascii="Arial Narrow" w:eastAsiaTheme="minorHAnsi" w:hAnsi="Arial Narrow"/>
          <w:color w:val="000000"/>
          <w:sz w:val="24"/>
          <w:szCs w:val="24"/>
          <w:lang w:eastAsia="en-US"/>
        </w:rPr>
      </w:pPr>
    </w:p>
    <w:p w14:paraId="5156CDE4" w14:textId="735F03DE"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a) Prova de inscrição no Cadastro Nacional de Pessoa Jurídica (</w:t>
      </w:r>
      <w:r w:rsidR="00A23355" w:rsidRPr="009608F7">
        <w:rPr>
          <w:rFonts w:ascii="Arial Narrow" w:eastAsiaTheme="minorHAnsi" w:hAnsi="Arial Narrow" w:cstheme="minorBidi"/>
          <w:b/>
          <w:color w:val="000000"/>
          <w:sz w:val="24"/>
          <w:szCs w:val="24"/>
          <w:lang w:val="pt-PT" w:eastAsia="en-US"/>
        </w:rPr>
        <w:t xml:space="preserve">Cartão </w:t>
      </w:r>
      <w:r w:rsidRPr="009608F7">
        <w:rPr>
          <w:rFonts w:ascii="Arial Narrow" w:eastAsiaTheme="minorHAnsi" w:hAnsi="Arial Narrow" w:cstheme="minorBidi"/>
          <w:b/>
          <w:color w:val="000000"/>
          <w:sz w:val="24"/>
          <w:szCs w:val="24"/>
          <w:lang w:val="pt-PT" w:eastAsia="en-US"/>
        </w:rPr>
        <w:t>CNPJ</w:t>
      </w:r>
      <w:r w:rsidRPr="009608F7">
        <w:rPr>
          <w:rFonts w:ascii="Arial Narrow" w:eastAsiaTheme="minorHAnsi" w:hAnsi="Arial Narrow" w:cstheme="minorBidi"/>
          <w:color w:val="000000"/>
          <w:sz w:val="24"/>
          <w:szCs w:val="24"/>
          <w:lang w:val="pt-PT" w:eastAsia="en-US"/>
        </w:rPr>
        <w:t>);</w:t>
      </w:r>
    </w:p>
    <w:p w14:paraId="0A258610"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b) Provas de regularidade, em plena validade, para com a </w:t>
      </w:r>
      <w:r w:rsidRPr="009608F7">
        <w:rPr>
          <w:rFonts w:ascii="Arial Narrow" w:eastAsiaTheme="minorHAnsi" w:hAnsi="Arial Narrow" w:cstheme="minorBidi"/>
          <w:b/>
          <w:color w:val="000000"/>
          <w:sz w:val="24"/>
          <w:szCs w:val="24"/>
          <w:lang w:val="pt-PT" w:eastAsia="en-US"/>
        </w:rPr>
        <w:t>Fazenda Federal</w:t>
      </w:r>
      <w:r w:rsidRPr="009608F7">
        <w:rPr>
          <w:rFonts w:ascii="Arial Narrow" w:eastAsiaTheme="minorHAnsi" w:hAnsi="Arial Narrow" w:cstheme="minorBidi"/>
          <w:color w:val="000000"/>
          <w:sz w:val="24"/>
          <w:szCs w:val="24"/>
          <w:lang w:val="pt-PT" w:eastAsia="en-US"/>
        </w:rPr>
        <w:t xml:space="preserve"> (consistindo em certidão negativa de tributos e contribuições federais e Certidão de Quitação da Dívida Ativa da União, expedida pela Procuradoria Geral da Fazenda Nacional);</w:t>
      </w:r>
    </w:p>
    <w:p w14:paraId="5C94CC4F"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c) Provas de regularidade, em plena validade, para com a </w:t>
      </w:r>
      <w:r w:rsidRPr="009608F7">
        <w:rPr>
          <w:rFonts w:ascii="Arial Narrow" w:eastAsiaTheme="minorHAnsi" w:hAnsi="Arial Narrow" w:cstheme="minorBidi"/>
          <w:b/>
          <w:color w:val="000000"/>
          <w:sz w:val="24"/>
          <w:szCs w:val="24"/>
          <w:lang w:val="pt-PT" w:eastAsia="en-US"/>
        </w:rPr>
        <w:t>Fazenda Estadual</w:t>
      </w:r>
      <w:r w:rsidRPr="009608F7">
        <w:rPr>
          <w:rFonts w:ascii="Arial Narrow" w:eastAsiaTheme="minorHAnsi" w:hAnsi="Arial Narrow" w:cstheme="minorBidi"/>
          <w:color w:val="000000"/>
          <w:sz w:val="24"/>
          <w:szCs w:val="24"/>
          <w:lang w:val="pt-PT" w:eastAsia="en-US"/>
        </w:rPr>
        <w:t xml:space="preserve"> (Certidão Negativa quanto a Dívida Ativa do Estado);</w:t>
      </w:r>
    </w:p>
    <w:p w14:paraId="536ECAE4"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d) Provas de regularidade, em plena validade, para com a </w:t>
      </w:r>
      <w:r w:rsidRPr="009608F7">
        <w:rPr>
          <w:rFonts w:ascii="Arial Narrow" w:eastAsiaTheme="minorHAnsi" w:hAnsi="Arial Narrow" w:cstheme="minorBidi"/>
          <w:b/>
          <w:color w:val="000000"/>
          <w:sz w:val="24"/>
          <w:szCs w:val="24"/>
          <w:lang w:val="pt-PT" w:eastAsia="en-US"/>
        </w:rPr>
        <w:t>Fazenda Municipal</w:t>
      </w:r>
      <w:r w:rsidRPr="009608F7">
        <w:rPr>
          <w:rFonts w:ascii="Arial Narrow" w:eastAsiaTheme="minorHAnsi" w:hAnsi="Arial Narrow" w:cstheme="minorBidi"/>
          <w:color w:val="000000"/>
          <w:sz w:val="24"/>
          <w:szCs w:val="24"/>
          <w:lang w:val="pt-PT" w:eastAsia="en-US"/>
        </w:rPr>
        <w:t xml:space="preserve"> (Certidão Negativa de Débitos Municipais) do domicílio ou sede do licitante, ou outra equivalente, na forma da Lei;</w:t>
      </w:r>
    </w:p>
    <w:p w14:paraId="5C6A5EA6" w14:textId="77777777" w:rsidR="00B012F5" w:rsidRPr="009608F7" w:rsidRDefault="00B012F5" w:rsidP="00A23355">
      <w:pPr>
        <w:widowControl w:val="0"/>
        <w:autoSpaceDE w:val="0"/>
        <w:autoSpaceDN w:val="0"/>
        <w:adjustRightInd w:val="0"/>
        <w:spacing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e) Prova de regularidade, em plena validade, para com Fundo de Garantia por Tempo de Serviço – FGTS (</w:t>
      </w:r>
      <w:r w:rsidRPr="009608F7">
        <w:rPr>
          <w:rFonts w:ascii="Arial Narrow" w:eastAsiaTheme="minorHAnsi" w:hAnsi="Arial Narrow" w:cstheme="minorBidi"/>
          <w:b/>
          <w:color w:val="000000"/>
          <w:sz w:val="24"/>
          <w:szCs w:val="24"/>
          <w:lang w:val="pt-PT" w:eastAsia="en-US"/>
        </w:rPr>
        <w:t>Certidão de Regularidade Fiscal – CRF</w:t>
      </w:r>
      <w:r w:rsidRPr="009608F7">
        <w:rPr>
          <w:rFonts w:ascii="Arial Narrow" w:eastAsiaTheme="minorHAnsi" w:hAnsi="Arial Narrow" w:cstheme="minorBidi"/>
          <w:color w:val="000000"/>
          <w:sz w:val="24"/>
          <w:szCs w:val="24"/>
          <w:lang w:val="pt-PT" w:eastAsia="en-US"/>
        </w:rPr>
        <w:t>);</w:t>
      </w:r>
    </w:p>
    <w:p w14:paraId="671FF1A4" w14:textId="4C5225D6" w:rsidR="00890BEC" w:rsidRPr="009608F7" w:rsidRDefault="00B012F5" w:rsidP="00A23355">
      <w:pPr>
        <w:widowControl w:val="0"/>
        <w:autoSpaceDE w:val="0"/>
        <w:autoSpaceDN w:val="0"/>
        <w:adjustRightInd w:val="0"/>
        <w:spacing w:after="0" w:line="240" w:lineRule="auto"/>
        <w:ind w:left="708" w:right="-22"/>
        <w:jc w:val="both"/>
        <w:rPr>
          <w:rFonts w:ascii="Arial Narrow" w:eastAsiaTheme="minorHAnsi" w:hAnsi="Arial Narrow" w:cstheme="minorBidi"/>
          <w:color w:val="000000"/>
          <w:sz w:val="24"/>
          <w:szCs w:val="24"/>
          <w:lang w:val="pt-PT" w:eastAsia="en-US"/>
        </w:rPr>
      </w:pPr>
      <w:r w:rsidRPr="009608F7">
        <w:rPr>
          <w:rFonts w:ascii="Arial Narrow" w:eastAsiaTheme="minorHAnsi" w:hAnsi="Arial Narrow" w:cstheme="minorBidi"/>
          <w:color w:val="000000"/>
          <w:sz w:val="24"/>
          <w:szCs w:val="24"/>
          <w:lang w:val="pt-PT" w:eastAsia="en-US"/>
        </w:rPr>
        <w:t xml:space="preserve">f) Prova de inexistência de débitos inadimplidos perante a Justiça do Trabalho, mediante </w:t>
      </w:r>
      <w:r w:rsidRPr="009608F7">
        <w:rPr>
          <w:rFonts w:ascii="Arial Narrow" w:eastAsiaTheme="minorHAnsi" w:hAnsi="Arial Narrow" w:cstheme="minorBidi"/>
          <w:color w:val="000000"/>
          <w:sz w:val="24"/>
          <w:szCs w:val="24"/>
          <w:lang w:val="pt-PT" w:eastAsia="en-US"/>
        </w:rPr>
        <w:lastRenderedPageBreak/>
        <w:t>a apresentação de Certidão Negativa de Débitos Trabalhistas (</w:t>
      </w:r>
      <w:r w:rsidRPr="009608F7">
        <w:rPr>
          <w:rFonts w:ascii="Arial Narrow" w:eastAsiaTheme="minorHAnsi" w:hAnsi="Arial Narrow" w:cstheme="minorBidi"/>
          <w:b/>
          <w:color w:val="000000"/>
          <w:sz w:val="24"/>
          <w:szCs w:val="24"/>
          <w:lang w:val="pt-PT" w:eastAsia="en-US"/>
        </w:rPr>
        <w:t>CNDT</w:t>
      </w:r>
      <w:r w:rsidRPr="009608F7">
        <w:rPr>
          <w:rFonts w:ascii="Arial Narrow" w:eastAsiaTheme="minorHAnsi" w:hAnsi="Arial Narrow" w:cstheme="minorBidi"/>
          <w:color w:val="000000"/>
          <w:sz w:val="24"/>
          <w:szCs w:val="24"/>
          <w:lang w:val="pt-PT" w:eastAsia="en-US"/>
        </w:rPr>
        <w:t>) (conforme Lei Federal nº.12.440, de 07 de julho de 2011);</w:t>
      </w:r>
    </w:p>
    <w:p w14:paraId="06824F66" w14:textId="4668040A" w:rsidR="00B012F5" w:rsidRPr="009608F7" w:rsidRDefault="00B012F5"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62C550B" w14:textId="4E7D679E" w:rsidR="00B012F5" w:rsidRPr="009608F7" w:rsidRDefault="00A23355" w:rsidP="00A23355">
      <w:pPr>
        <w:pStyle w:val="PargrafodaLista"/>
        <w:widowControl w:val="0"/>
        <w:numPr>
          <w:ilvl w:val="1"/>
          <w:numId w:val="26"/>
        </w:numPr>
        <w:autoSpaceDE w:val="0"/>
        <w:autoSpaceDN w:val="0"/>
        <w:adjustRightInd w:val="0"/>
        <w:spacing w:after="0" w:line="240" w:lineRule="auto"/>
        <w:ind w:left="641" w:right="-23" w:hanging="357"/>
        <w:jc w:val="both"/>
        <w:rPr>
          <w:rFonts w:ascii="Arial Narrow" w:hAnsi="Arial Narrow"/>
          <w:b/>
          <w:bCs/>
          <w:sz w:val="22"/>
          <w:szCs w:val="22"/>
        </w:rPr>
      </w:pPr>
      <w:r w:rsidRPr="009608F7">
        <w:rPr>
          <w:rFonts w:ascii="Arial Narrow" w:hAnsi="Arial Narrow"/>
          <w:b/>
          <w:bCs/>
          <w:sz w:val="22"/>
          <w:szCs w:val="22"/>
        </w:rPr>
        <w:t>Qualificação Econômico-Financeira</w:t>
      </w:r>
    </w:p>
    <w:p w14:paraId="2AEAD270" w14:textId="77777777" w:rsidR="00A23355" w:rsidRPr="009608F7" w:rsidRDefault="00A23355" w:rsidP="00A23355">
      <w:pPr>
        <w:pStyle w:val="PargrafodaLista"/>
        <w:widowControl w:val="0"/>
        <w:autoSpaceDE w:val="0"/>
        <w:autoSpaceDN w:val="0"/>
        <w:adjustRightInd w:val="0"/>
        <w:spacing w:after="0" w:line="240" w:lineRule="auto"/>
        <w:ind w:left="641" w:right="-23"/>
        <w:jc w:val="both"/>
        <w:rPr>
          <w:rFonts w:ascii="Arial Narrow" w:hAnsi="Arial Narrow"/>
          <w:b/>
          <w:bCs/>
          <w:sz w:val="22"/>
          <w:szCs w:val="22"/>
        </w:rPr>
      </w:pPr>
    </w:p>
    <w:p w14:paraId="3EB62ACB" w14:textId="457FD514" w:rsidR="009859F8" w:rsidRPr="009608F7" w:rsidRDefault="00B012F5" w:rsidP="00A23355">
      <w:pPr>
        <w:widowControl w:val="0"/>
        <w:autoSpaceDE w:val="0"/>
        <w:autoSpaceDN w:val="0"/>
        <w:adjustRightInd w:val="0"/>
        <w:spacing w:after="0" w:line="240" w:lineRule="auto"/>
        <w:ind w:left="709" w:right="-23"/>
        <w:jc w:val="both"/>
        <w:rPr>
          <w:rFonts w:ascii="Arial Narrow" w:eastAsia="Calibri" w:hAnsi="Arial Narrow" w:cs="Arial Narrow"/>
          <w:sz w:val="24"/>
          <w:szCs w:val="24"/>
        </w:rPr>
      </w:pPr>
      <w:r w:rsidRPr="009608F7">
        <w:rPr>
          <w:rFonts w:ascii="Arial Narrow" w:eastAsia="Calibri" w:hAnsi="Arial Narrow" w:cs="Arial Narrow"/>
          <w:sz w:val="24"/>
          <w:szCs w:val="24"/>
        </w:rPr>
        <w:t>a)</w:t>
      </w:r>
      <w:r w:rsidR="00890BEC" w:rsidRPr="009608F7">
        <w:rPr>
          <w:rFonts w:ascii="Arial Narrow" w:eastAsia="Calibri" w:hAnsi="Arial Narrow" w:cs="Arial Narrow"/>
          <w:sz w:val="24"/>
          <w:szCs w:val="24"/>
        </w:rPr>
        <w:t xml:space="preserve">. </w:t>
      </w:r>
      <w:r w:rsidR="009859F8" w:rsidRPr="009608F7">
        <w:rPr>
          <w:rFonts w:ascii="Arial Narrow" w:eastAsia="Calibri" w:hAnsi="Arial Narrow" w:cs="Arial Narrow"/>
          <w:sz w:val="24"/>
          <w:szCs w:val="24"/>
        </w:rPr>
        <w:t>Certidão negativa falência e concordata, recuperação judicial expedida pelo Cartório Distribuidor da pessoa jurídica, contendo expresso na própria certidão o prazo de sua validade.</w:t>
      </w:r>
    </w:p>
    <w:p w14:paraId="59DA1228" w14:textId="77777777" w:rsidR="009859F8" w:rsidRPr="009608F7" w:rsidRDefault="009859F8" w:rsidP="00A23355">
      <w:pPr>
        <w:widowControl w:val="0"/>
        <w:autoSpaceDE w:val="0"/>
        <w:autoSpaceDN w:val="0"/>
        <w:adjustRightInd w:val="0"/>
        <w:spacing w:after="0" w:line="240" w:lineRule="auto"/>
        <w:ind w:left="709" w:right="-23"/>
        <w:jc w:val="both"/>
        <w:rPr>
          <w:rFonts w:ascii="Arial Narrow" w:eastAsia="Calibri" w:hAnsi="Arial Narrow" w:cs="Arial Narrow"/>
          <w:sz w:val="24"/>
          <w:szCs w:val="24"/>
        </w:rPr>
      </w:pPr>
    </w:p>
    <w:p w14:paraId="6D9487E2" w14:textId="36B0E19F" w:rsidR="009859F8" w:rsidRPr="009608F7" w:rsidRDefault="00C960F5" w:rsidP="00A23355">
      <w:pPr>
        <w:widowControl w:val="0"/>
        <w:autoSpaceDE w:val="0"/>
        <w:autoSpaceDN w:val="0"/>
        <w:adjustRightInd w:val="0"/>
        <w:spacing w:after="0" w:line="240" w:lineRule="auto"/>
        <w:ind w:left="1416" w:right="-23"/>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a.1) </w:t>
      </w:r>
      <w:r w:rsidR="009859F8" w:rsidRPr="009608F7">
        <w:rPr>
          <w:rFonts w:ascii="Arial Narrow" w:eastAsia="Calibri" w:hAnsi="Arial Narrow" w:cs="Arial Narrow"/>
          <w:sz w:val="24"/>
          <w:szCs w:val="24"/>
        </w:rPr>
        <w:t>Para as empresas que optarem de participar através de filial, deverá também ser</w:t>
      </w:r>
      <w:r w:rsidRPr="009608F7">
        <w:rPr>
          <w:rFonts w:ascii="Arial Narrow" w:eastAsia="Calibri" w:hAnsi="Arial Narrow" w:cs="Arial Narrow"/>
          <w:sz w:val="24"/>
          <w:szCs w:val="24"/>
        </w:rPr>
        <w:t xml:space="preserve"> </w:t>
      </w:r>
      <w:r w:rsidR="009859F8" w:rsidRPr="009608F7">
        <w:rPr>
          <w:rFonts w:ascii="Arial Narrow" w:eastAsia="Calibri" w:hAnsi="Arial Narrow" w:cs="Arial Narrow"/>
          <w:sz w:val="24"/>
          <w:szCs w:val="24"/>
        </w:rPr>
        <w:t>apresentada certidão negativa para com o cartório/comarca onde se encontra instalada a filial.</w:t>
      </w:r>
    </w:p>
    <w:p w14:paraId="276240E6" w14:textId="77777777" w:rsidR="00C960F5" w:rsidRPr="009608F7" w:rsidRDefault="00C960F5" w:rsidP="00A23355">
      <w:pPr>
        <w:widowControl w:val="0"/>
        <w:autoSpaceDE w:val="0"/>
        <w:autoSpaceDN w:val="0"/>
        <w:adjustRightInd w:val="0"/>
        <w:spacing w:after="0" w:line="240" w:lineRule="auto"/>
        <w:ind w:left="1416" w:right="-23"/>
        <w:jc w:val="both"/>
        <w:rPr>
          <w:rFonts w:ascii="Arial Narrow" w:eastAsia="Calibri" w:hAnsi="Arial Narrow" w:cs="Arial Narrow"/>
          <w:sz w:val="24"/>
          <w:szCs w:val="24"/>
        </w:rPr>
      </w:pPr>
    </w:p>
    <w:p w14:paraId="2472C756" w14:textId="23AA3938" w:rsidR="009859F8" w:rsidRPr="009608F7" w:rsidRDefault="00C960F5" w:rsidP="00A23355">
      <w:pPr>
        <w:widowControl w:val="0"/>
        <w:autoSpaceDE w:val="0"/>
        <w:autoSpaceDN w:val="0"/>
        <w:adjustRightInd w:val="0"/>
        <w:spacing w:after="0" w:line="240" w:lineRule="auto"/>
        <w:ind w:left="1416" w:right="-23"/>
        <w:jc w:val="both"/>
        <w:rPr>
          <w:rFonts w:ascii="Arial Narrow" w:eastAsia="Calibri" w:hAnsi="Arial Narrow" w:cs="Arial Narrow"/>
          <w:sz w:val="24"/>
          <w:szCs w:val="24"/>
        </w:rPr>
      </w:pPr>
      <w:r w:rsidRPr="009608F7">
        <w:rPr>
          <w:rFonts w:ascii="Arial Narrow" w:eastAsia="Calibri" w:hAnsi="Arial Narrow" w:cs="Arial Narrow"/>
          <w:sz w:val="24"/>
          <w:szCs w:val="24"/>
        </w:rPr>
        <w:t xml:space="preserve">a.2) </w:t>
      </w:r>
      <w:r w:rsidR="009859F8" w:rsidRPr="009608F7">
        <w:rPr>
          <w:rFonts w:ascii="Arial Narrow" w:eastAsia="Calibri" w:hAnsi="Arial Narrow" w:cs="Arial Narrow"/>
          <w:sz w:val="24"/>
          <w:szCs w:val="24"/>
        </w:rPr>
        <w:t>Na falta de validade expressa na Certidão Negativa, ter-se-ão como válidos pelo prazo de 60 (sessenta) dias de sua emissão.</w:t>
      </w:r>
    </w:p>
    <w:p w14:paraId="56B5217B" w14:textId="77777777" w:rsidR="00C960F5" w:rsidRPr="009608F7" w:rsidRDefault="00C960F5"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26828E74" w14:textId="0D97D9CC" w:rsidR="00C960F5" w:rsidRPr="009608F7" w:rsidRDefault="00890BEC" w:rsidP="00A23355">
      <w:pPr>
        <w:pStyle w:val="PargrafodaLista"/>
        <w:widowControl w:val="0"/>
        <w:numPr>
          <w:ilvl w:val="1"/>
          <w:numId w:val="26"/>
        </w:numPr>
        <w:autoSpaceDE w:val="0"/>
        <w:autoSpaceDN w:val="0"/>
        <w:adjustRightInd w:val="0"/>
        <w:spacing w:after="0" w:line="240" w:lineRule="auto"/>
        <w:ind w:left="641" w:right="-23" w:hanging="357"/>
        <w:jc w:val="both"/>
        <w:rPr>
          <w:rFonts w:ascii="Arial Narrow" w:hAnsi="Arial Narrow"/>
          <w:b/>
          <w:bCs/>
          <w:sz w:val="22"/>
          <w:szCs w:val="22"/>
        </w:rPr>
      </w:pPr>
      <w:r w:rsidRPr="009608F7">
        <w:rPr>
          <w:rFonts w:ascii="Arial Narrow" w:hAnsi="Arial Narrow"/>
          <w:b/>
          <w:bCs/>
          <w:sz w:val="22"/>
          <w:szCs w:val="22"/>
        </w:rPr>
        <w:t>Declaraç</w:t>
      </w:r>
      <w:r w:rsidR="00C960F5" w:rsidRPr="009608F7">
        <w:rPr>
          <w:rFonts w:ascii="Arial Narrow" w:hAnsi="Arial Narrow"/>
          <w:b/>
          <w:bCs/>
          <w:sz w:val="22"/>
          <w:szCs w:val="22"/>
        </w:rPr>
        <w:t>ões</w:t>
      </w:r>
    </w:p>
    <w:p w14:paraId="158B290D" w14:textId="77777777" w:rsidR="00A23355" w:rsidRPr="009608F7" w:rsidRDefault="00A23355" w:rsidP="00A23355">
      <w:pPr>
        <w:pStyle w:val="PargrafodaLista"/>
        <w:widowControl w:val="0"/>
        <w:autoSpaceDE w:val="0"/>
        <w:autoSpaceDN w:val="0"/>
        <w:adjustRightInd w:val="0"/>
        <w:spacing w:after="0" w:line="240" w:lineRule="auto"/>
        <w:ind w:left="641" w:right="-23"/>
        <w:jc w:val="both"/>
        <w:rPr>
          <w:rFonts w:ascii="Arial Narrow" w:hAnsi="Arial Narrow"/>
          <w:b/>
          <w:bCs/>
          <w:sz w:val="22"/>
          <w:szCs w:val="22"/>
        </w:rPr>
      </w:pPr>
    </w:p>
    <w:p w14:paraId="5E166361" w14:textId="1AEDF0C6" w:rsidR="00C960F5" w:rsidRPr="009608F7" w:rsidRDefault="00F475E5" w:rsidP="00A23355">
      <w:pPr>
        <w:widowControl w:val="0"/>
        <w:autoSpaceDE w:val="0"/>
        <w:autoSpaceDN w:val="0"/>
        <w:adjustRightInd w:val="0"/>
        <w:spacing w:after="0" w:line="240" w:lineRule="auto"/>
        <w:ind w:right="-23" w:firstLine="284"/>
        <w:jc w:val="both"/>
        <w:rPr>
          <w:rFonts w:ascii="Arial Narrow" w:eastAsia="Calibri" w:hAnsi="Arial Narrow" w:cs="Arial Narrow"/>
          <w:sz w:val="24"/>
          <w:szCs w:val="24"/>
        </w:rPr>
      </w:pPr>
      <w:r w:rsidRPr="009608F7">
        <w:rPr>
          <w:rFonts w:ascii="Arial Narrow" w:hAnsi="Arial Narrow"/>
          <w:sz w:val="24"/>
          <w:szCs w:val="24"/>
        </w:rPr>
        <w:t xml:space="preserve">Deverá ser feito o envio das </w:t>
      </w:r>
      <w:r w:rsidR="00C960F5" w:rsidRPr="009608F7">
        <w:rPr>
          <w:rFonts w:ascii="Arial Narrow" w:hAnsi="Arial Narrow"/>
          <w:sz w:val="24"/>
          <w:szCs w:val="24"/>
        </w:rPr>
        <w:t xml:space="preserve">declarações assinadas por </w:t>
      </w:r>
      <w:r w:rsidR="00C960F5" w:rsidRPr="009608F7">
        <w:rPr>
          <w:rFonts w:ascii="Arial Narrow" w:hAnsi="Arial Narrow"/>
          <w:b/>
          <w:bCs/>
          <w:sz w:val="24"/>
          <w:szCs w:val="24"/>
        </w:rPr>
        <w:t>representante legal</w:t>
      </w:r>
      <w:r w:rsidRPr="009608F7">
        <w:rPr>
          <w:rFonts w:ascii="Arial Narrow" w:hAnsi="Arial Narrow"/>
          <w:b/>
          <w:bCs/>
          <w:sz w:val="24"/>
          <w:szCs w:val="24"/>
        </w:rPr>
        <w:t xml:space="preserve"> </w:t>
      </w:r>
      <w:r w:rsidRPr="009608F7">
        <w:rPr>
          <w:rFonts w:ascii="Arial Narrow" w:hAnsi="Arial Narrow"/>
          <w:sz w:val="24"/>
          <w:szCs w:val="24"/>
        </w:rPr>
        <w:t>da proponente</w:t>
      </w:r>
      <w:r w:rsidRPr="009608F7">
        <w:rPr>
          <w:rFonts w:ascii="Arial Narrow" w:hAnsi="Arial Narrow"/>
          <w:b/>
          <w:bCs/>
          <w:sz w:val="24"/>
          <w:szCs w:val="24"/>
        </w:rPr>
        <w:t xml:space="preserve"> (</w:t>
      </w:r>
      <w:r w:rsidRPr="009608F7">
        <w:rPr>
          <w:rFonts w:ascii="Arial Narrow" w:hAnsi="Arial Narrow"/>
          <w:sz w:val="24"/>
          <w:szCs w:val="24"/>
        </w:rPr>
        <w:t>caso preposto, enviar procuração com poderes específicos para representar a empresa)</w:t>
      </w:r>
      <w:r w:rsidR="00C960F5" w:rsidRPr="009608F7">
        <w:rPr>
          <w:rFonts w:ascii="Arial Narrow" w:hAnsi="Arial Narrow"/>
          <w:sz w:val="24"/>
          <w:szCs w:val="24"/>
        </w:rPr>
        <w:t xml:space="preserve">, </w:t>
      </w:r>
      <w:r w:rsidRPr="009608F7">
        <w:rPr>
          <w:rFonts w:ascii="Arial Narrow" w:hAnsi="Arial Narrow"/>
          <w:sz w:val="24"/>
          <w:szCs w:val="24"/>
        </w:rPr>
        <w:t>conforme Declaração Conjunta disposta no anexo II.</w:t>
      </w:r>
    </w:p>
    <w:p w14:paraId="6725F004"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sz w:val="24"/>
          <w:szCs w:val="24"/>
        </w:rPr>
      </w:pPr>
    </w:p>
    <w:p w14:paraId="1D6085BF"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spacing w:val="-1"/>
          <w:w w:val="0"/>
          <w:sz w:val="24"/>
          <w:szCs w:val="24"/>
        </w:rPr>
      </w:pPr>
      <w:r w:rsidRPr="009608F7">
        <w:rPr>
          <w:rFonts w:ascii="Arial Narrow" w:eastAsia="Calibri" w:hAnsi="Arial Narrow" w:cs="Arial Narrow"/>
          <w:b/>
          <w:bCs/>
          <w:w w:val="0"/>
          <w:sz w:val="24"/>
          <w:szCs w:val="24"/>
        </w:rPr>
        <w:t xml:space="preserve">9. </w:t>
      </w:r>
      <w:r w:rsidRPr="009608F7">
        <w:rPr>
          <w:rFonts w:ascii="Arial Narrow" w:eastAsia="Calibri" w:hAnsi="Arial Narrow" w:cs="Arial Narrow"/>
          <w:b/>
          <w:bCs/>
          <w:spacing w:val="-1"/>
          <w:w w:val="0"/>
          <w:sz w:val="24"/>
          <w:szCs w:val="24"/>
        </w:rPr>
        <w:t xml:space="preserve">DA </w:t>
      </w:r>
      <w:r w:rsidRPr="009608F7">
        <w:rPr>
          <w:rFonts w:ascii="Arial Narrow" w:eastAsia="Calibri" w:hAnsi="Arial Narrow" w:cs="Arial Narrow"/>
          <w:b/>
          <w:bCs/>
          <w:spacing w:val="1"/>
          <w:w w:val="0"/>
          <w:sz w:val="24"/>
          <w:szCs w:val="24"/>
        </w:rPr>
        <w:t>P</w:t>
      </w:r>
      <w:r w:rsidRPr="009608F7">
        <w:rPr>
          <w:rFonts w:ascii="Arial Narrow" w:eastAsia="Calibri" w:hAnsi="Arial Narrow" w:cs="Arial Narrow"/>
          <w:b/>
          <w:bCs/>
          <w:spacing w:val="-1"/>
          <w:w w:val="0"/>
          <w:sz w:val="24"/>
          <w:szCs w:val="24"/>
        </w:rPr>
        <w:t>R</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2"/>
          <w:w w:val="0"/>
          <w:sz w:val="24"/>
          <w:szCs w:val="24"/>
        </w:rPr>
        <w:t>P</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1"/>
          <w:w w:val="0"/>
          <w:sz w:val="24"/>
          <w:szCs w:val="24"/>
        </w:rPr>
        <w:t>S</w:t>
      </w:r>
      <w:r w:rsidRPr="009608F7">
        <w:rPr>
          <w:rFonts w:ascii="Arial Narrow" w:eastAsia="Calibri" w:hAnsi="Arial Narrow" w:cs="Arial Narrow"/>
          <w:b/>
          <w:bCs/>
          <w:w w:val="0"/>
          <w:sz w:val="24"/>
          <w:szCs w:val="24"/>
        </w:rPr>
        <w:t>TA</w:t>
      </w:r>
      <w:r w:rsidRPr="009608F7">
        <w:rPr>
          <w:rFonts w:ascii="Arial Narrow" w:eastAsia="Calibri" w:hAnsi="Arial Narrow" w:cs="Arial Narrow"/>
          <w:b/>
          <w:bCs/>
          <w:spacing w:val="-1"/>
          <w:w w:val="0"/>
          <w:sz w:val="24"/>
          <w:szCs w:val="24"/>
        </w:rPr>
        <w:t xml:space="preserve"> D</w:t>
      </w:r>
      <w:r w:rsidRPr="009608F7">
        <w:rPr>
          <w:rFonts w:ascii="Arial Narrow" w:eastAsia="Calibri" w:hAnsi="Arial Narrow" w:cs="Arial Narrow"/>
          <w:b/>
          <w:bCs/>
          <w:w w:val="0"/>
          <w:sz w:val="24"/>
          <w:szCs w:val="24"/>
        </w:rPr>
        <w:t>E P</w:t>
      </w:r>
      <w:r w:rsidRPr="009608F7">
        <w:rPr>
          <w:rFonts w:ascii="Arial Narrow" w:eastAsia="Calibri" w:hAnsi="Arial Narrow" w:cs="Arial Narrow"/>
          <w:b/>
          <w:bCs/>
          <w:spacing w:val="-1"/>
          <w:w w:val="0"/>
          <w:sz w:val="24"/>
          <w:szCs w:val="24"/>
        </w:rPr>
        <w:t>R</w:t>
      </w:r>
      <w:r w:rsidRPr="009608F7">
        <w:rPr>
          <w:rFonts w:ascii="Arial Narrow" w:eastAsia="Calibri" w:hAnsi="Arial Narrow" w:cs="Arial Narrow"/>
          <w:b/>
          <w:bCs/>
          <w:w w:val="0"/>
          <w:sz w:val="24"/>
          <w:szCs w:val="24"/>
        </w:rPr>
        <w:t>E</w:t>
      </w:r>
      <w:r w:rsidRPr="009608F7">
        <w:rPr>
          <w:rFonts w:ascii="Arial Narrow" w:eastAsia="Calibri" w:hAnsi="Arial Narrow" w:cs="Arial Narrow"/>
          <w:b/>
          <w:bCs/>
          <w:spacing w:val="-1"/>
          <w:w w:val="0"/>
          <w:sz w:val="24"/>
          <w:szCs w:val="24"/>
        </w:rPr>
        <w:t>Ç</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1"/>
          <w:w w:val="0"/>
          <w:sz w:val="24"/>
          <w:szCs w:val="24"/>
        </w:rPr>
        <w:t>S</w:t>
      </w:r>
    </w:p>
    <w:p w14:paraId="1AF7AE48"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w w:val="0"/>
          <w:sz w:val="24"/>
          <w:szCs w:val="24"/>
        </w:rPr>
      </w:pPr>
    </w:p>
    <w:p w14:paraId="2AE5C07C" w14:textId="77777777"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spacing w:val="1"/>
          <w:w w:val="0"/>
          <w:sz w:val="24"/>
          <w:szCs w:val="24"/>
        </w:rPr>
      </w:pPr>
      <w:r w:rsidRPr="009608F7">
        <w:rPr>
          <w:rFonts w:ascii="Arial Narrow" w:eastAsia="Calibri" w:hAnsi="Arial Narrow" w:cs="Arial Narrow"/>
          <w:w w:val="0"/>
          <w:sz w:val="24"/>
          <w:szCs w:val="24"/>
        </w:rPr>
        <w:t>9.1.</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As propostas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enviadas por e-mail na forma da notificação da intenção de dispensar publicada no PNCP e diário oficial do Município na forma e condições abaixo;</w:t>
      </w:r>
    </w:p>
    <w:p w14:paraId="4B161958" w14:textId="77777777" w:rsidR="00890BEC" w:rsidRPr="009608F7" w:rsidRDefault="00890BEC" w:rsidP="00A23355">
      <w:pPr>
        <w:widowControl w:val="0"/>
        <w:autoSpaceDE w:val="0"/>
        <w:autoSpaceDN w:val="0"/>
        <w:adjustRightInd w:val="0"/>
        <w:spacing w:after="0" w:line="254" w:lineRule="exact"/>
        <w:ind w:right="-22"/>
        <w:jc w:val="both"/>
        <w:rPr>
          <w:rFonts w:ascii="Arial Narrow" w:eastAsia="Calibri" w:hAnsi="Arial Narrow" w:cs="Arial Narrow"/>
          <w:w w:val="0"/>
          <w:sz w:val="24"/>
          <w:szCs w:val="24"/>
        </w:rPr>
      </w:pPr>
    </w:p>
    <w:p w14:paraId="1F35123D" w14:textId="09970C4A" w:rsidR="00175182" w:rsidRPr="009608F7" w:rsidRDefault="00890BEC" w:rsidP="00175182">
      <w:pPr>
        <w:widowControl w:val="0"/>
        <w:autoSpaceDE w:val="0"/>
        <w:autoSpaceDN w:val="0"/>
        <w:adjustRightInd w:val="0"/>
        <w:spacing w:after="0" w:line="276" w:lineRule="auto"/>
        <w:ind w:right="-22"/>
        <w:jc w:val="both"/>
        <w:rPr>
          <w:rFonts w:ascii="Arial Narrow" w:eastAsia="Calibri" w:hAnsi="Arial Narrow" w:cs="Arial Narrow"/>
          <w:bCs/>
          <w:spacing w:val="1"/>
          <w:sz w:val="24"/>
          <w:szCs w:val="24"/>
        </w:rPr>
      </w:pPr>
      <w:r w:rsidRPr="009608F7">
        <w:rPr>
          <w:rFonts w:ascii="Arial Narrow" w:eastAsia="Calibri" w:hAnsi="Arial Narrow" w:cs="Arial Narrow"/>
          <w:w w:val="0"/>
          <w:sz w:val="24"/>
          <w:szCs w:val="24"/>
        </w:rPr>
        <w:t>9.2.</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b/>
          <w:spacing w:val="-1"/>
          <w:w w:val="0"/>
          <w:sz w:val="24"/>
          <w:szCs w:val="24"/>
        </w:rPr>
        <w:t>P</w:t>
      </w:r>
      <w:r w:rsidRPr="009608F7">
        <w:rPr>
          <w:rFonts w:ascii="Arial Narrow" w:eastAsia="Calibri" w:hAnsi="Arial Narrow" w:cs="Arial Narrow"/>
          <w:b/>
          <w:w w:val="0"/>
          <w:sz w:val="24"/>
          <w:szCs w:val="24"/>
        </w:rPr>
        <w:t>R</w:t>
      </w:r>
      <w:r w:rsidRPr="009608F7">
        <w:rPr>
          <w:rFonts w:ascii="Arial Narrow" w:eastAsia="Calibri" w:hAnsi="Arial Narrow" w:cs="Arial Narrow"/>
          <w:b/>
          <w:spacing w:val="-1"/>
          <w:w w:val="0"/>
          <w:sz w:val="24"/>
          <w:szCs w:val="24"/>
        </w:rPr>
        <w:t>OPOS</w:t>
      </w:r>
      <w:r w:rsidRPr="009608F7">
        <w:rPr>
          <w:rFonts w:ascii="Arial Narrow" w:eastAsia="Calibri" w:hAnsi="Arial Narrow" w:cs="Arial Narrow"/>
          <w:b/>
          <w:spacing w:val="1"/>
          <w:w w:val="0"/>
          <w:sz w:val="24"/>
          <w:szCs w:val="24"/>
        </w:rPr>
        <w:t>T</w:t>
      </w:r>
      <w:r w:rsidRPr="009608F7">
        <w:rPr>
          <w:rFonts w:ascii="Arial Narrow" w:eastAsia="Calibri" w:hAnsi="Arial Narrow" w:cs="Arial Narrow"/>
          <w:b/>
          <w:w w:val="0"/>
          <w:sz w:val="24"/>
          <w:szCs w:val="24"/>
        </w:rPr>
        <w:t>A</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w w:val="0"/>
          <w:sz w:val="24"/>
          <w:szCs w:val="24"/>
        </w:rPr>
        <w:t>–</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w w:val="0"/>
          <w:sz w:val="24"/>
          <w:szCs w:val="24"/>
        </w:rPr>
        <w:t>d</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v</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rá</w:t>
      </w:r>
      <w:r w:rsidRPr="009608F7">
        <w:rPr>
          <w:rFonts w:ascii="Arial Narrow" w:eastAsia="Calibri" w:hAnsi="Arial Narrow" w:cs="Arial Narrow"/>
          <w:spacing w:val="54"/>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l</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bo</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da</w:t>
      </w:r>
      <w:r w:rsidRPr="009608F7">
        <w:rPr>
          <w:rFonts w:ascii="Arial Narrow" w:eastAsia="Calibri" w:hAnsi="Arial Narrow" w:cs="Arial Narrow"/>
          <w:spacing w:val="5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m</w:t>
      </w:r>
      <w:r w:rsidRPr="009608F7">
        <w:rPr>
          <w:rFonts w:ascii="Arial Narrow" w:eastAsia="Calibri" w:hAnsi="Arial Narrow" w:cs="Arial Narrow"/>
          <w:spacing w:val="54"/>
          <w:w w:val="0"/>
          <w:sz w:val="24"/>
          <w:szCs w:val="24"/>
        </w:rPr>
        <w:t xml:space="preserve"> </w:t>
      </w:r>
      <w:r w:rsidRPr="009608F7">
        <w:rPr>
          <w:rFonts w:ascii="Arial Narrow" w:eastAsia="Calibri" w:hAnsi="Arial Narrow" w:cs="Arial Narrow"/>
          <w:spacing w:val="-2"/>
          <w:w w:val="0"/>
          <w:sz w:val="24"/>
          <w:szCs w:val="24"/>
        </w:rPr>
        <w:t>p</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p</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l</w:t>
      </w:r>
      <w:r w:rsidRPr="009608F7">
        <w:rPr>
          <w:rFonts w:ascii="Arial Narrow" w:eastAsia="Calibri" w:hAnsi="Arial Narrow" w:cs="Arial Narrow"/>
          <w:spacing w:val="57"/>
          <w:w w:val="0"/>
          <w:sz w:val="24"/>
          <w:szCs w:val="24"/>
        </w:rPr>
        <w:t xml:space="preserve"> </w:t>
      </w:r>
      <w:r w:rsidRPr="009608F7">
        <w:rPr>
          <w:rFonts w:ascii="Arial Narrow" w:eastAsia="Calibri" w:hAnsi="Arial Narrow" w:cs="Arial Narrow"/>
          <w:w w:val="0"/>
          <w:sz w:val="24"/>
          <w:szCs w:val="24"/>
        </w:rPr>
        <w:t>t</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mb</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w w:val="0"/>
          <w:sz w:val="24"/>
          <w:szCs w:val="24"/>
        </w:rPr>
        <w:t>da</w:t>
      </w:r>
      <w:r w:rsidRPr="009608F7">
        <w:rPr>
          <w:rFonts w:ascii="Arial Narrow" w:eastAsia="Calibri" w:hAnsi="Arial Narrow" w:cs="Arial Narrow"/>
          <w:spacing w:val="54"/>
          <w:w w:val="0"/>
          <w:sz w:val="24"/>
          <w:szCs w:val="24"/>
        </w:rPr>
        <w:t xml:space="preserve"> </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it</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 xml:space="preserve">te </w:t>
      </w:r>
      <w:r w:rsidRPr="009608F7">
        <w:rPr>
          <w:rFonts w:ascii="Arial Narrow" w:eastAsia="Calibri" w:hAnsi="Arial Narrow" w:cs="Arial Narrow"/>
          <w:b/>
          <w:bCs/>
          <w:w w:val="0"/>
          <w:sz w:val="24"/>
          <w:szCs w:val="24"/>
        </w:rPr>
        <w:t>PARA O OBJETO</w:t>
      </w:r>
      <w:r w:rsidRPr="009608F7">
        <w:rPr>
          <w:rFonts w:ascii="Arial Narrow" w:eastAsia="Calibri" w:hAnsi="Arial Narrow" w:cs="Arial Narrow"/>
          <w:w w:val="0"/>
          <w:sz w:val="24"/>
          <w:szCs w:val="24"/>
        </w:rPr>
        <w:t>,</w:t>
      </w:r>
      <w:r w:rsidRPr="009608F7">
        <w:rPr>
          <w:rFonts w:ascii="Arial Narrow" w:eastAsia="Calibri" w:hAnsi="Arial Narrow" w:cs="Arial Narrow"/>
          <w:spacing w:val="52"/>
          <w:w w:val="0"/>
          <w:sz w:val="24"/>
          <w:szCs w:val="24"/>
        </w:rPr>
        <w:t xml:space="preserve"> </w:t>
      </w:r>
      <w:r w:rsidR="00FA4DAA" w:rsidRPr="009608F7">
        <w:rPr>
          <w:rFonts w:ascii="Arial Narrow" w:eastAsia="Calibri" w:hAnsi="Arial Narrow" w:cs="Arial Narrow"/>
          <w:spacing w:val="1"/>
          <w:w w:val="0"/>
          <w:sz w:val="24"/>
          <w:szCs w:val="24"/>
        </w:rPr>
        <w:t>contendo</w:t>
      </w:r>
      <w:r w:rsidR="00FA4DAA" w:rsidRPr="009608F7">
        <w:rPr>
          <w:rFonts w:ascii="Arial Narrow" w:eastAsia="Calibri" w:hAnsi="Arial Narrow" w:cs="Arial Narrow"/>
          <w:w w:val="0"/>
          <w:sz w:val="24"/>
          <w:szCs w:val="24"/>
        </w:rPr>
        <w:t xml:space="preserve"> as especificações detalhadas e </w:t>
      </w:r>
      <w:r w:rsidRPr="009608F7">
        <w:rPr>
          <w:rFonts w:ascii="Arial Narrow" w:eastAsia="Calibri" w:hAnsi="Arial Narrow" w:cs="Arial Narrow"/>
          <w:w w:val="0"/>
          <w:sz w:val="24"/>
          <w:szCs w:val="24"/>
        </w:rPr>
        <w:t>o</w:t>
      </w:r>
      <w:r w:rsidR="00C45DA9" w:rsidRPr="009608F7">
        <w:rPr>
          <w:rFonts w:ascii="Arial Narrow" w:eastAsia="Calibri" w:hAnsi="Arial Narrow" w:cs="Arial Narrow"/>
          <w:w w:val="0"/>
          <w:sz w:val="24"/>
          <w:szCs w:val="24"/>
        </w:rPr>
        <w:t>s</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lor</w:t>
      </w:r>
      <w:r w:rsidR="00C45DA9" w:rsidRPr="009608F7">
        <w:rPr>
          <w:rFonts w:ascii="Arial Narrow" w:eastAsia="Calibri" w:hAnsi="Arial Narrow" w:cs="Arial Narrow"/>
          <w:w w:val="0"/>
          <w:sz w:val="24"/>
          <w:szCs w:val="24"/>
        </w:rPr>
        <w:t>es unitário e</w:t>
      </w:r>
      <w:r w:rsidRPr="009608F7">
        <w:rPr>
          <w:rFonts w:ascii="Arial Narrow" w:eastAsia="Calibri" w:hAnsi="Arial Narrow" w:cs="Arial Narrow"/>
          <w:spacing w:val="53"/>
          <w:w w:val="0"/>
          <w:sz w:val="24"/>
          <w:szCs w:val="24"/>
        </w:rPr>
        <w:t xml:space="preserve"> </w:t>
      </w:r>
      <w:r w:rsidRPr="009608F7">
        <w:rPr>
          <w:rFonts w:ascii="Arial Narrow" w:eastAsia="Calibri" w:hAnsi="Arial Narrow" w:cs="Arial Narrow"/>
          <w:spacing w:val="-2"/>
          <w:w w:val="0"/>
          <w:sz w:val="24"/>
          <w:szCs w:val="24"/>
        </w:rPr>
        <w:t>g</w:t>
      </w:r>
      <w:r w:rsidRPr="009608F7">
        <w:rPr>
          <w:rFonts w:ascii="Arial Narrow" w:eastAsia="Calibri" w:hAnsi="Arial Narrow" w:cs="Arial Narrow"/>
          <w:w w:val="0"/>
          <w:sz w:val="24"/>
          <w:szCs w:val="24"/>
        </w:rPr>
        <w:t>lob</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w:t>
      </w:r>
      <w:r w:rsidRPr="009608F7">
        <w:rPr>
          <w:rFonts w:ascii="Arial Narrow" w:eastAsia="Calibri" w:hAnsi="Arial Narrow" w:cs="Arial Narrow"/>
          <w:spacing w:val="52"/>
          <w:w w:val="0"/>
          <w:sz w:val="24"/>
          <w:szCs w:val="24"/>
        </w:rPr>
        <w:t xml:space="preserve"> </w:t>
      </w:r>
      <w:r w:rsidRPr="009608F7">
        <w:rPr>
          <w:rFonts w:ascii="Arial Narrow" w:eastAsia="Calibri" w:hAnsi="Arial Narrow" w:cs="Arial Narrow"/>
          <w:w w:val="0"/>
          <w:sz w:val="24"/>
          <w:szCs w:val="24"/>
        </w:rPr>
        <w:t xml:space="preserve">dos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2"/>
          <w:w w:val="0"/>
          <w:sz w:val="24"/>
          <w:szCs w:val="24"/>
        </w:rPr>
        <w:t>v</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ç</w:t>
      </w:r>
      <w:r w:rsidRPr="009608F7">
        <w:rPr>
          <w:rFonts w:ascii="Arial Narrow" w:eastAsia="Calibri" w:hAnsi="Arial Narrow" w:cs="Arial Narrow"/>
          <w:w w:val="0"/>
          <w:sz w:val="24"/>
          <w:szCs w:val="24"/>
        </w:rPr>
        <w:t>os</w:t>
      </w:r>
      <w:r w:rsidR="00FA4DAA" w:rsidRPr="009608F7">
        <w:rPr>
          <w:rFonts w:ascii="Arial Narrow" w:eastAsia="Calibri" w:hAnsi="Arial Narrow" w:cs="Arial Narrow"/>
          <w:w w:val="0"/>
          <w:sz w:val="24"/>
          <w:szCs w:val="24"/>
        </w:rPr>
        <w:t>/produtos</w:t>
      </w:r>
      <w:r w:rsidRPr="009608F7">
        <w:rPr>
          <w:rFonts w:ascii="Arial Narrow" w:eastAsia="Calibri" w:hAnsi="Arial Narrow" w:cs="Arial Narrow"/>
          <w:spacing w:val="1"/>
          <w:w w:val="0"/>
          <w:sz w:val="24"/>
          <w:szCs w:val="24"/>
        </w:rPr>
        <w:t xml:space="preserve"> e</w:t>
      </w:r>
      <w:r w:rsidRPr="009608F7">
        <w:rPr>
          <w:rFonts w:ascii="Arial Narrow" w:eastAsia="Calibri" w:hAnsi="Arial Narrow" w:cs="Arial Narrow"/>
          <w:w w:val="0"/>
          <w:sz w:val="24"/>
          <w:szCs w:val="24"/>
        </w:rPr>
        <w:t>m</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se</w:t>
      </w:r>
      <w:r w:rsidRPr="009608F7">
        <w:rPr>
          <w:rFonts w:ascii="Arial Narrow" w:eastAsia="Calibri" w:hAnsi="Arial Narrow" w:cs="Arial Narrow"/>
          <w:w w:val="0"/>
          <w:sz w:val="24"/>
          <w:szCs w:val="24"/>
        </w:rPr>
        <w:t>m</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ur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m</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d</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ou</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nt</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inh</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p</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z</w:t>
      </w:r>
      <w:r w:rsidRPr="009608F7">
        <w:rPr>
          <w:rFonts w:ascii="Arial Narrow" w:eastAsia="Calibri" w:hAnsi="Arial Narrow" w:cs="Arial Narrow"/>
          <w:w w:val="0"/>
          <w:sz w:val="24"/>
          <w:szCs w:val="24"/>
        </w:rPr>
        <w:t>o de</w:t>
      </w:r>
      <w:r w:rsidRPr="009608F7">
        <w:rPr>
          <w:rFonts w:ascii="Arial Narrow" w:eastAsia="Calibri" w:hAnsi="Arial Narrow" w:cs="Arial Narrow"/>
          <w:spacing w:val="5"/>
          <w:w w:val="0"/>
          <w:sz w:val="24"/>
          <w:szCs w:val="24"/>
        </w:rPr>
        <w:t xml:space="preserve"> </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li</w:t>
      </w:r>
      <w:r w:rsidRPr="009608F7">
        <w:rPr>
          <w:rFonts w:ascii="Arial Narrow" w:eastAsia="Calibri" w:hAnsi="Arial Narrow" w:cs="Arial Narrow"/>
          <w:spacing w:val="-2"/>
          <w:w w:val="0"/>
          <w:sz w:val="24"/>
          <w:szCs w:val="24"/>
        </w:rPr>
        <w:t>d</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de</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w w:val="0"/>
          <w:sz w:val="24"/>
          <w:szCs w:val="24"/>
        </w:rPr>
        <w:t>da</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w w:val="0"/>
          <w:sz w:val="24"/>
          <w:szCs w:val="24"/>
        </w:rPr>
        <w:t>propo</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 pr</w:t>
      </w:r>
      <w:r w:rsidRPr="009608F7">
        <w:rPr>
          <w:rFonts w:ascii="Arial Narrow" w:eastAsia="Calibri" w:hAnsi="Arial Narrow" w:cs="Arial Narrow"/>
          <w:spacing w:val="1"/>
          <w:w w:val="0"/>
          <w:sz w:val="24"/>
          <w:szCs w:val="24"/>
        </w:rPr>
        <w:t>az</w:t>
      </w:r>
      <w:r w:rsidRPr="009608F7">
        <w:rPr>
          <w:rFonts w:ascii="Arial Narrow" w:eastAsia="Calibri" w:hAnsi="Arial Narrow" w:cs="Arial Narrow"/>
          <w:w w:val="0"/>
          <w:sz w:val="24"/>
          <w:szCs w:val="24"/>
        </w:rPr>
        <w:t>o</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w w:val="0"/>
          <w:sz w:val="24"/>
          <w:szCs w:val="24"/>
        </w:rPr>
        <w:t>de</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x</w:t>
      </w:r>
      <w:r w:rsidRPr="009608F7">
        <w:rPr>
          <w:rFonts w:ascii="Arial Narrow" w:eastAsia="Calibri" w:hAnsi="Arial Narrow" w:cs="Arial Narrow"/>
          <w:spacing w:val="1"/>
          <w:w w:val="0"/>
          <w:sz w:val="24"/>
          <w:szCs w:val="24"/>
        </w:rPr>
        <w:t>ec</w:t>
      </w:r>
      <w:r w:rsidRPr="009608F7">
        <w:rPr>
          <w:rFonts w:ascii="Arial Narrow" w:eastAsia="Calibri" w:hAnsi="Arial Narrow" w:cs="Arial Narrow"/>
          <w:spacing w:val="-2"/>
          <w:w w:val="0"/>
          <w:sz w:val="24"/>
          <w:szCs w:val="24"/>
        </w:rPr>
        <w:t>u</w:t>
      </w:r>
      <w:r w:rsidRPr="009608F7">
        <w:rPr>
          <w:rFonts w:ascii="Arial Narrow" w:eastAsia="Calibri" w:hAnsi="Arial Narrow" w:cs="Arial Narrow"/>
          <w:spacing w:val="1"/>
          <w:w w:val="0"/>
          <w:sz w:val="24"/>
          <w:szCs w:val="24"/>
        </w:rPr>
        <w:t>çã</w:t>
      </w:r>
      <w:r w:rsidRPr="009608F7">
        <w:rPr>
          <w:rFonts w:ascii="Arial Narrow" w:eastAsia="Calibri" w:hAnsi="Arial Narrow" w:cs="Arial Narrow"/>
          <w:w w:val="0"/>
          <w:sz w:val="24"/>
          <w:szCs w:val="24"/>
        </w:rPr>
        <w:t>o, sendo desclassificados propostas com preços fictícios ou a supressão de item ou seu sobrepreço.</w:t>
      </w:r>
      <w:r w:rsidR="00175182" w:rsidRPr="009608F7">
        <w:rPr>
          <w:rFonts w:ascii="Arial Narrow" w:eastAsia="Calibri" w:hAnsi="Arial Narrow" w:cs="Arial Narrow"/>
          <w:w w:val="0"/>
          <w:sz w:val="24"/>
          <w:szCs w:val="24"/>
        </w:rPr>
        <w:t xml:space="preserve"> </w:t>
      </w:r>
      <w:r w:rsidR="00175182" w:rsidRPr="009608F7">
        <w:rPr>
          <w:rFonts w:ascii="Arial Narrow" w:eastAsia="Calibri" w:hAnsi="Arial Narrow" w:cs="Arial Narrow"/>
          <w:bCs/>
          <w:spacing w:val="1"/>
          <w:sz w:val="24"/>
          <w:szCs w:val="24"/>
        </w:rPr>
        <w:t xml:space="preserve">Todos os e-mails enviados referentes ao processo (seja envio de proposta ou qualquer outra solicitação), DEVEM estar sinalizados com o Número da dispensa no </w:t>
      </w:r>
      <w:r w:rsidR="00175182" w:rsidRPr="009608F7">
        <w:rPr>
          <w:rFonts w:ascii="Arial Narrow" w:eastAsia="Calibri" w:hAnsi="Arial Narrow" w:cs="Arial Narrow"/>
          <w:b/>
          <w:spacing w:val="1"/>
          <w:sz w:val="24"/>
          <w:szCs w:val="24"/>
        </w:rPr>
        <w:t>Assunto</w:t>
      </w:r>
      <w:r w:rsidR="00175182" w:rsidRPr="009608F7">
        <w:rPr>
          <w:rFonts w:ascii="Arial Narrow" w:eastAsia="Calibri" w:hAnsi="Arial Narrow" w:cs="Arial Narrow"/>
          <w:bCs/>
          <w:spacing w:val="1"/>
          <w:sz w:val="24"/>
          <w:szCs w:val="24"/>
        </w:rPr>
        <w:t xml:space="preserve"> do e-mail, caso contrário não serão considerados.</w:t>
      </w:r>
    </w:p>
    <w:p w14:paraId="1FA6F332" w14:textId="77777777" w:rsidR="00CB7B9C" w:rsidRPr="009608F7" w:rsidRDefault="00CB7B9C" w:rsidP="00175182">
      <w:pPr>
        <w:widowControl w:val="0"/>
        <w:autoSpaceDE w:val="0"/>
        <w:autoSpaceDN w:val="0"/>
        <w:adjustRightInd w:val="0"/>
        <w:spacing w:after="0" w:line="276" w:lineRule="auto"/>
        <w:ind w:right="-22"/>
        <w:jc w:val="both"/>
        <w:rPr>
          <w:rFonts w:ascii="Arial Narrow" w:eastAsia="Calibri" w:hAnsi="Arial Narrow" w:cs="Arial Narrow"/>
          <w:bCs/>
          <w:spacing w:val="1"/>
          <w:sz w:val="24"/>
          <w:szCs w:val="24"/>
        </w:rPr>
      </w:pPr>
    </w:p>
    <w:p w14:paraId="36D3A3B1" w14:textId="2FC80911" w:rsidR="00CB7B9C" w:rsidRPr="009608F7" w:rsidRDefault="00CB7B9C" w:rsidP="00CB7B9C">
      <w:pPr>
        <w:widowControl w:val="0"/>
        <w:autoSpaceDE w:val="0"/>
        <w:autoSpaceDN w:val="0"/>
        <w:adjustRightInd w:val="0"/>
        <w:spacing w:after="0" w:line="254" w:lineRule="exact"/>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9.3. Não serão considerados itens das propostas que estiverem qualificados com caixa fechada sendo a quantidade total diferente da quantidade solicitada no termo de referência;</w:t>
      </w:r>
    </w:p>
    <w:p w14:paraId="547A9D56" w14:textId="77777777" w:rsidR="005779ED" w:rsidRPr="009608F7" w:rsidRDefault="005779ED" w:rsidP="00CB7B9C">
      <w:pPr>
        <w:widowControl w:val="0"/>
        <w:autoSpaceDE w:val="0"/>
        <w:autoSpaceDN w:val="0"/>
        <w:adjustRightInd w:val="0"/>
        <w:spacing w:after="0" w:line="254" w:lineRule="exact"/>
        <w:ind w:right="-22"/>
        <w:jc w:val="both"/>
        <w:rPr>
          <w:rFonts w:ascii="Arial Narrow" w:eastAsia="Calibri" w:hAnsi="Arial Narrow" w:cs="Arial Narrow"/>
          <w:b/>
          <w:bCs/>
          <w:sz w:val="24"/>
          <w:szCs w:val="24"/>
        </w:rPr>
      </w:pPr>
    </w:p>
    <w:p w14:paraId="417812E1" w14:textId="3941F310" w:rsidR="005779ED" w:rsidRPr="009608F7" w:rsidRDefault="005779ED" w:rsidP="00CB7B9C">
      <w:pPr>
        <w:widowControl w:val="0"/>
        <w:autoSpaceDE w:val="0"/>
        <w:autoSpaceDN w:val="0"/>
        <w:adjustRightInd w:val="0"/>
        <w:spacing w:after="0" w:line="254" w:lineRule="exact"/>
        <w:ind w:right="-22"/>
        <w:jc w:val="both"/>
        <w:rPr>
          <w:rFonts w:ascii="Arial Narrow" w:eastAsia="Calibri" w:hAnsi="Arial Narrow" w:cs="Arial Narrow"/>
          <w:b/>
          <w:bCs/>
          <w:sz w:val="24"/>
          <w:szCs w:val="24"/>
        </w:rPr>
      </w:pPr>
      <w:r w:rsidRPr="009608F7">
        <w:rPr>
          <w:rFonts w:ascii="Arial Narrow" w:eastAsia="Calibri" w:hAnsi="Arial Narrow" w:cs="Arial Narrow"/>
          <w:b/>
          <w:bCs/>
          <w:sz w:val="24"/>
          <w:szCs w:val="24"/>
        </w:rPr>
        <w:t>9.4. Não será permitida entrega PARCIAL dos produtos, seja em espécie de itens ou em quantidade de cada item. Logo, a proposta deve quantificar exatamente o solicitado.</w:t>
      </w:r>
    </w:p>
    <w:p w14:paraId="29D72152" w14:textId="52096708"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3D260894" w14:textId="77777777" w:rsidR="00890BEC" w:rsidRPr="009608F7" w:rsidRDefault="00890BEC" w:rsidP="00A23355">
      <w:pPr>
        <w:widowControl w:val="0"/>
        <w:autoSpaceDE w:val="0"/>
        <w:autoSpaceDN w:val="0"/>
        <w:adjustRightInd w:val="0"/>
        <w:spacing w:before="4" w:after="0" w:line="160" w:lineRule="exact"/>
        <w:ind w:right="-22"/>
        <w:jc w:val="both"/>
        <w:rPr>
          <w:rFonts w:ascii="Arial Narrow" w:eastAsia="Calibri" w:hAnsi="Arial Narrow" w:cs="Arial Narrow"/>
          <w:w w:val="0"/>
          <w:sz w:val="24"/>
          <w:szCs w:val="24"/>
        </w:rPr>
      </w:pPr>
    </w:p>
    <w:p w14:paraId="7723DBAC"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b/>
          <w:bCs/>
          <w:w w:val="0"/>
          <w:sz w:val="24"/>
          <w:szCs w:val="24"/>
        </w:rPr>
      </w:pPr>
      <w:r w:rsidRPr="009608F7">
        <w:rPr>
          <w:rFonts w:ascii="Arial Narrow" w:eastAsia="Calibri" w:hAnsi="Arial Narrow" w:cs="Arial Narrow"/>
          <w:b/>
          <w:bCs/>
          <w:w w:val="0"/>
          <w:sz w:val="24"/>
          <w:szCs w:val="24"/>
        </w:rPr>
        <w:t xml:space="preserve">10. </w:t>
      </w:r>
      <w:r w:rsidRPr="009608F7">
        <w:rPr>
          <w:rFonts w:ascii="Arial Narrow" w:eastAsia="Calibri" w:hAnsi="Arial Narrow" w:cs="Arial Narrow"/>
          <w:b/>
          <w:bCs/>
          <w:spacing w:val="-1"/>
          <w:w w:val="0"/>
          <w:sz w:val="24"/>
          <w:szCs w:val="24"/>
        </w:rPr>
        <w:t>D</w:t>
      </w:r>
      <w:r w:rsidRPr="009608F7">
        <w:rPr>
          <w:rFonts w:ascii="Arial Narrow" w:eastAsia="Calibri" w:hAnsi="Arial Narrow" w:cs="Arial Narrow"/>
          <w:b/>
          <w:bCs/>
          <w:w w:val="0"/>
          <w:sz w:val="24"/>
          <w:szCs w:val="24"/>
        </w:rPr>
        <w:t>A</w:t>
      </w:r>
      <w:r w:rsidRPr="009608F7">
        <w:rPr>
          <w:rFonts w:ascii="Arial Narrow" w:eastAsia="Calibri" w:hAnsi="Arial Narrow" w:cs="Arial Narrow"/>
          <w:b/>
          <w:bCs/>
          <w:spacing w:val="-1"/>
          <w:w w:val="0"/>
          <w:sz w:val="24"/>
          <w:szCs w:val="24"/>
        </w:rPr>
        <w:t xml:space="preserve"> </w:t>
      </w:r>
      <w:r w:rsidRPr="009608F7">
        <w:rPr>
          <w:rFonts w:ascii="Arial Narrow" w:eastAsia="Calibri" w:hAnsi="Arial Narrow" w:cs="Arial Narrow"/>
          <w:b/>
          <w:bCs/>
          <w:w w:val="0"/>
          <w:sz w:val="24"/>
          <w:szCs w:val="24"/>
        </w:rPr>
        <w:t>O</w:t>
      </w:r>
      <w:r w:rsidRPr="009608F7">
        <w:rPr>
          <w:rFonts w:ascii="Arial Narrow" w:eastAsia="Calibri" w:hAnsi="Arial Narrow" w:cs="Arial Narrow"/>
          <w:b/>
          <w:bCs/>
          <w:spacing w:val="-1"/>
          <w:w w:val="0"/>
          <w:sz w:val="24"/>
          <w:szCs w:val="24"/>
        </w:rPr>
        <w:t>RD</w:t>
      </w:r>
      <w:r w:rsidRPr="009608F7">
        <w:rPr>
          <w:rFonts w:ascii="Arial Narrow" w:eastAsia="Calibri" w:hAnsi="Arial Narrow" w:cs="Arial Narrow"/>
          <w:b/>
          <w:bCs/>
          <w:w w:val="0"/>
          <w:sz w:val="24"/>
          <w:szCs w:val="24"/>
        </w:rPr>
        <w:t>EM</w:t>
      </w:r>
      <w:r w:rsidRPr="009608F7">
        <w:rPr>
          <w:rFonts w:ascii="Arial Narrow" w:eastAsia="Calibri" w:hAnsi="Arial Narrow" w:cs="Arial Narrow"/>
          <w:b/>
          <w:bCs/>
          <w:spacing w:val="1"/>
          <w:w w:val="0"/>
          <w:sz w:val="24"/>
          <w:szCs w:val="24"/>
        </w:rPr>
        <w:t xml:space="preserve"> </w:t>
      </w:r>
      <w:r w:rsidRPr="009608F7">
        <w:rPr>
          <w:rFonts w:ascii="Arial Narrow" w:eastAsia="Calibri" w:hAnsi="Arial Narrow" w:cs="Arial Narrow"/>
          <w:b/>
          <w:bCs/>
          <w:spacing w:val="-1"/>
          <w:w w:val="0"/>
          <w:sz w:val="24"/>
          <w:szCs w:val="24"/>
        </w:rPr>
        <w:t>D</w:t>
      </w:r>
      <w:r w:rsidRPr="009608F7">
        <w:rPr>
          <w:rFonts w:ascii="Arial Narrow" w:eastAsia="Calibri" w:hAnsi="Arial Narrow" w:cs="Arial Narrow"/>
          <w:b/>
          <w:bCs/>
          <w:w w:val="0"/>
          <w:sz w:val="24"/>
          <w:szCs w:val="24"/>
        </w:rPr>
        <w:t>OS</w:t>
      </w:r>
      <w:r w:rsidRPr="009608F7">
        <w:rPr>
          <w:rFonts w:ascii="Arial Narrow" w:eastAsia="Calibri" w:hAnsi="Arial Narrow" w:cs="Arial Narrow"/>
          <w:b/>
          <w:bCs/>
          <w:spacing w:val="-1"/>
          <w:w w:val="0"/>
          <w:sz w:val="24"/>
          <w:szCs w:val="24"/>
        </w:rPr>
        <w:t xml:space="preserve"> </w:t>
      </w:r>
      <w:r w:rsidRPr="009608F7">
        <w:rPr>
          <w:rFonts w:ascii="Arial Narrow" w:eastAsia="Calibri" w:hAnsi="Arial Narrow" w:cs="Arial Narrow"/>
          <w:b/>
          <w:bCs/>
          <w:spacing w:val="-3"/>
          <w:w w:val="0"/>
          <w:sz w:val="24"/>
          <w:szCs w:val="24"/>
        </w:rPr>
        <w:t>T</w:t>
      </w:r>
      <w:r w:rsidRPr="009608F7">
        <w:rPr>
          <w:rFonts w:ascii="Arial Narrow" w:eastAsia="Calibri" w:hAnsi="Arial Narrow" w:cs="Arial Narrow"/>
          <w:b/>
          <w:bCs/>
          <w:spacing w:val="-1"/>
          <w:w w:val="0"/>
          <w:sz w:val="24"/>
          <w:szCs w:val="24"/>
        </w:rPr>
        <w:t>RA</w:t>
      </w:r>
      <w:r w:rsidRPr="009608F7">
        <w:rPr>
          <w:rFonts w:ascii="Arial Narrow" w:eastAsia="Calibri" w:hAnsi="Arial Narrow" w:cs="Arial Narrow"/>
          <w:b/>
          <w:bCs/>
          <w:w w:val="0"/>
          <w:sz w:val="24"/>
          <w:szCs w:val="24"/>
        </w:rPr>
        <w:t>B</w:t>
      </w:r>
      <w:r w:rsidRPr="009608F7">
        <w:rPr>
          <w:rFonts w:ascii="Arial Narrow" w:eastAsia="Calibri" w:hAnsi="Arial Narrow" w:cs="Arial Narrow"/>
          <w:b/>
          <w:bCs/>
          <w:spacing w:val="-1"/>
          <w:w w:val="0"/>
          <w:sz w:val="24"/>
          <w:szCs w:val="24"/>
        </w:rPr>
        <w:t>A</w:t>
      </w:r>
      <w:r w:rsidRPr="009608F7">
        <w:rPr>
          <w:rFonts w:ascii="Arial Narrow" w:eastAsia="Calibri" w:hAnsi="Arial Narrow" w:cs="Arial Narrow"/>
          <w:b/>
          <w:bCs/>
          <w:w w:val="0"/>
          <w:sz w:val="24"/>
          <w:szCs w:val="24"/>
        </w:rPr>
        <w:t>LH</w:t>
      </w:r>
      <w:r w:rsidRPr="009608F7">
        <w:rPr>
          <w:rFonts w:ascii="Arial Narrow" w:eastAsia="Calibri" w:hAnsi="Arial Narrow" w:cs="Arial Narrow"/>
          <w:b/>
          <w:bCs/>
          <w:spacing w:val="1"/>
          <w:w w:val="0"/>
          <w:sz w:val="24"/>
          <w:szCs w:val="24"/>
        </w:rPr>
        <w:t>O</w:t>
      </w:r>
      <w:r w:rsidRPr="009608F7">
        <w:rPr>
          <w:rFonts w:ascii="Arial Narrow" w:eastAsia="Calibri" w:hAnsi="Arial Narrow" w:cs="Arial Narrow"/>
          <w:b/>
          <w:bCs/>
          <w:w w:val="0"/>
          <w:sz w:val="24"/>
          <w:szCs w:val="24"/>
        </w:rPr>
        <w:t>S</w:t>
      </w:r>
    </w:p>
    <w:p w14:paraId="35AF4162" w14:textId="77777777" w:rsidR="00890BEC" w:rsidRPr="009608F7" w:rsidRDefault="00890BEC" w:rsidP="00A23355">
      <w:pPr>
        <w:widowControl w:val="0"/>
        <w:autoSpaceDE w:val="0"/>
        <w:autoSpaceDN w:val="0"/>
        <w:adjustRightInd w:val="0"/>
        <w:spacing w:after="0" w:line="240" w:lineRule="auto"/>
        <w:ind w:right="-22"/>
        <w:jc w:val="both"/>
        <w:rPr>
          <w:rFonts w:ascii="Arial Narrow" w:eastAsia="Calibri" w:hAnsi="Arial Narrow" w:cs="Arial Narrow"/>
          <w:w w:val="0"/>
          <w:sz w:val="24"/>
          <w:szCs w:val="24"/>
        </w:rPr>
      </w:pPr>
    </w:p>
    <w:p w14:paraId="1F6C15A9" w14:textId="2865F81C"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r w:rsidRPr="009608F7">
        <w:rPr>
          <w:rFonts w:ascii="Arial Narrow" w:eastAsia="Calibri" w:hAnsi="Arial Narrow" w:cs="Arial Narrow"/>
          <w:w w:val="0"/>
          <w:sz w:val="24"/>
          <w:szCs w:val="24"/>
        </w:rPr>
        <w:t>10.1.</w:t>
      </w:r>
      <w:r w:rsidRPr="009608F7">
        <w:rPr>
          <w:rFonts w:ascii="Arial Narrow" w:eastAsia="Calibri" w:hAnsi="Arial Narrow" w:cs="Arial Narrow"/>
          <w:spacing w:val="2"/>
          <w:w w:val="0"/>
          <w:sz w:val="24"/>
          <w:szCs w:val="24"/>
        </w:rPr>
        <w:t xml:space="preserve"> </w:t>
      </w:r>
      <w:r w:rsidR="00A01462" w:rsidRPr="009608F7">
        <w:rPr>
          <w:rFonts w:ascii="Arial Narrow" w:eastAsia="Calibri" w:hAnsi="Arial Narrow" w:cs="Arial Narrow"/>
          <w:spacing w:val="2"/>
          <w:w w:val="0"/>
          <w:sz w:val="24"/>
          <w:szCs w:val="24"/>
        </w:rPr>
        <w:t>A partir do</w:t>
      </w:r>
      <w:r w:rsidRPr="009608F7">
        <w:rPr>
          <w:rFonts w:ascii="Arial Narrow" w:eastAsia="Calibri" w:hAnsi="Arial Narrow" w:cs="Arial Narrow"/>
          <w:spacing w:val="2"/>
          <w:w w:val="0"/>
          <w:sz w:val="24"/>
          <w:szCs w:val="24"/>
        </w:rPr>
        <w:t xml:space="preserve"> primeiro dia útil após transcorrido o prazo final do envio das propostas, </w:t>
      </w:r>
      <w:r w:rsidRPr="009608F7">
        <w:rPr>
          <w:rFonts w:ascii="Arial Narrow" w:eastAsia="Calibri" w:hAnsi="Arial Narrow" w:cs="Arial Narrow"/>
          <w:spacing w:val="-1"/>
          <w:w w:val="0"/>
          <w:sz w:val="24"/>
          <w:szCs w:val="24"/>
        </w:rPr>
        <w:t>ser</w:t>
      </w:r>
      <w:r w:rsidR="00A01462" w:rsidRPr="009608F7">
        <w:rPr>
          <w:rFonts w:ascii="Arial Narrow" w:eastAsia="Calibri" w:hAnsi="Arial Narrow" w:cs="Arial Narrow"/>
          <w:spacing w:val="-1"/>
          <w:w w:val="0"/>
          <w:sz w:val="24"/>
          <w:szCs w:val="24"/>
        </w:rPr>
        <w:t>ão</w:t>
      </w:r>
      <w:r w:rsidRPr="009608F7">
        <w:rPr>
          <w:rFonts w:ascii="Arial Narrow" w:eastAsia="Calibri" w:hAnsi="Arial Narrow" w:cs="Arial Narrow"/>
          <w:spacing w:val="-1"/>
          <w:w w:val="0"/>
          <w:sz w:val="24"/>
          <w:szCs w:val="24"/>
        </w:rPr>
        <w:t xml:space="preserve"> analisada</w:t>
      </w:r>
      <w:r w:rsidR="00A01462"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 xml:space="preserve"> as propostas pela Comissão de Licitação </w:t>
      </w:r>
      <w:r w:rsidR="00A01462" w:rsidRPr="009608F7">
        <w:rPr>
          <w:rFonts w:ascii="Arial Narrow" w:eastAsia="Calibri" w:hAnsi="Arial Narrow" w:cs="Arial Narrow"/>
          <w:spacing w:val="-1"/>
          <w:w w:val="0"/>
          <w:sz w:val="24"/>
          <w:szCs w:val="24"/>
        </w:rPr>
        <w:t>sendo posteriormente publicado no PNCP o resultado</w:t>
      </w:r>
      <w:r w:rsidRPr="009608F7">
        <w:rPr>
          <w:rFonts w:ascii="Arial Narrow" w:eastAsia="Calibri" w:hAnsi="Arial Narrow" w:cs="Arial Narrow"/>
          <w:w w:val="0"/>
          <w:sz w:val="24"/>
          <w:szCs w:val="24"/>
        </w:rPr>
        <w:t>.</w:t>
      </w:r>
    </w:p>
    <w:p w14:paraId="1087ABB2"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3FD28117" w14:textId="77777777" w:rsidR="00890BEC" w:rsidRPr="009608F7" w:rsidRDefault="00890BEC" w:rsidP="00A23355">
      <w:pPr>
        <w:widowControl w:val="0"/>
        <w:autoSpaceDE w:val="0"/>
        <w:autoSpaceDN w:val="0"/>
        <w:adjustRightInd w:val="0"/>
        <w:spacing w:before="43" w:after="0" w:line="252" w:lineRule="exact"/>
        <w:ind w:right="-22"/>
        <w:jc w:val="both"/>
        <w:rPr>
          <w:rFonts w:ascii="Arial Narrow" w:eastAsia="Calibri" w:hAnsi="Arial Narrow" w:cs="Arial Narrow"/>
          <w:w w:val="0"/>
          <w:sz w:val="24"/>
          <w:szCs w:val="24"/>
        </w:rPr>
      </w:pPr>
      <w:r w:rsidRPr="009608F7">
        <w:rPr>
          <w:rFonts w:ascii="Arial Narrow" w:eastAsia="Calibri" w:hAnsi="Arial Narrow" w:cs="Arial Narrow"/>
          <w:w w:val="0"/>
          <w:sz w:val="24"/>
          <w:szCs w:val="24"/>
        </w:rPr>
        <w:lastRenderedPageBreak/>
        <w:t>10.2.</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O</w:t>
      </w:r>
      <w:r w:rsidRPr="009608F7">
        <w:rPr>
          <w:rFonts w:ascii="Arial Narrow" w:eastAsia="Calibri" w:hAnsi="Arial Narrow" w:cs="Arial Narrow"/>
          <w:w w:val="0"/>
          <w:sz w:val="24"/>
          <w:szCs w:val="24"/>
        </w:rPr>
        <w:t>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tos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púb</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2"/>
          <w:w w:val="0"/>
          <w:sz w:val="24"/>
          <w:szCs w:val="24"/>
        </w:rPr>
        <w:t>p</w:t>
      </w:r>
      <w:r w:rsidRPr="009608F7">
        <w:rPr>
          <w:rFonts w:ascii="Arial Narrow" w:eastAsia="Calibri" w:hAnsi="Arial Narrow" w:cs="Arial Narrow"/>
          <w:w w:val="0"/>
          <w:sz w:val="24"/>
          <w:szCs w:val="24"/>
        </w:rPr>
        <w:t>o</w:t>
      </w:r>
      <w:r w:rsidRPr="009608F7">
        <w:rPr>
          <w:rFonts w:ascii="Arial Narrow" w:eastAsia="Calibri" w:hAnsi="Arial Narrow" w:cs="Arial Narrow"/>
          <w:spacing w:val="-2"/>
          <w:w w:val="0"/>
          <w:sz w:val="24"/>
          <w:szCs w:val="24"/>
        </w:rPr>
        <w:t>d</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 xml:space="preserve">o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 xml:space="preserve">r </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ss</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tidos</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por q</w:t>
      </w:r>
      <w:r w:rsidRPr="009608F7">
        <w:rPr>
          <w:rFonts w:ascii="Arial Narrow" w:eastAsia="Calibri" w:hAnsi="Arial Narrow" w:cs="Arial Narrow"/>
          <w:spacing w:val="-2"/>
          <w:w w:val="0"/>
          <w:sz w:val="24"/>
          <w:szCs w:val="24"/>
        </w:rPr>
        <w:t>u</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lqu</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 p</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ss</w:t>
      </w:r>
      <w:r w:rsidRPr="009608F7">
        <w:rPr>
          <w:rFonts w:ascii="Arial Narrow" w:eastAsia="Calibri" w:hAnsi="Arial Narrow" w:cs="Arial Narrow"/>
          <w:w w:val="0"/>
          <w:sz w:val="24"/>
          <w:szCs w:val="24"/>
        </w:rPr>
        <w:t>o</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w:t>
      </w:r>
    </w:p>
    <w:p w14:paraId="09AF1664" w14:textId="77777777" w:rsidR="00890BEC" w:rsidRPr="009608F7" w:rsidRDefault="00890BEC" w:rsidP="00A23355">
      <w:pPr>
        <w:widowControl w:val="0"/>
        <w:autoSpaceDE w:val="0"/>
        <w:autoSpaceDN w:val="0"/>
        <w:adjustRightInd w:val="0"/>
        <w:spacing w:before="43" w:after="0" w:line="252" w:lineRule="exact"/>
        <w:ind w:right="-22"/>
        <w:jc w:val="both"/>
        <w:rPr>
          <w:rFonts w:ascii="Arial Narrow" w:eastAsia="Calibri" w:hAnsi="Arial Narrow" w:cs="Arial Narrow"/>
          <w:w w:val="0"/>
          <w:sz w:val="24"/>
          <w:szCs w:val="24"/>
        </w:rPr>
      </w:pPr>
    </w:p>
    <w:p w14:paraId="1CFAB54D"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r w:rsidRPr="009608F7">
        <w:rPr>
          <w:rFonts w:ascii="Arial Narrow" w:eastAsia="Calibri" w:hAnsi="Arial Narrow" w:cs="Arial Narrow"/>
          <w:spacing w:val="3"/>
          <w:w w:val="0"/>
          <w:sz w:val="24"/>
          <w:szCs w:val="24"/>
        </w:rPr>
        <w:t xml:space="preserve">10.3.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propo</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e</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w w:val="0"/>
          <w:sz w:val="24"/>
          <w:szCs w:val="24"/>
        </w:rPr>
        <w:t>pr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ç</w:t>
      </w:r>
      <w:r w:rsidRPr="009608F7">
        <w:rPr>
          <w:rFonts w:ascii="Arial Narrow" w:eastAsia="Calibri" w:hAnsi="Arial Narrow" w:cs="Arial Narrow"/>
          <w:w w:val="0"/>
          <w:sz w:val="24"/>
          <w:szCs w:val="24"/>
        </w:rPr>
        <w:t>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1"/>
          <w:w w:val="0"/>
          <w:sz w:val="24"/>
          <w:szCs w:val="24"/>
        </w:rPr>
        <w:t xml:space="preserve"> e</w:t>
      </w:r>
      <w:r w:rsidRPr="009608F7">
        <w:rPr>
          <w:rFonts w:ascii="Arial Narrow" w:eastAsia="Calibri" w:hAnsi="Arial Narrow" w:cs="Arial Narrow"/>
          <w:w w:val="0"/>
          <w:sz w:val="24"/>
          <w:szCs w:val="24"/>
        </w:rPr>
        <w:t>n</w:t>
      </w:r>
      <w:r w:rsidRPr="009608F7">
        <w:rPr>
          <w:rFonts w:ascii="Arial Narrow" w:eastAsia="Calibri" w:hAnsi="Arial Narrow" w:cs="Arial Narrow"/>
          <w:spacing w:val="-2"/>
          <w:w w:val="0"/>
          <w:sz w:val="24"/>
          <w:szCs w:val="24"/>
        </w:rPr>
        <w:t>t</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2"/>
          <w:w w:val="0"/>
          <w:sz w:val="24"/>
          <w:szCs w:val="24"/>
        </w:rPr>
        <w:t>j</w:t>
      </w:r>
      <w:r w:rsidRPr="009608F7">
        <w:rPr>
          <w:rFonts w:ascii="Arial Narrow" w:eastAsia="Calibri" w:hAnsi="Arial Narrow" w:cs="Arial Narrow"/>
          <w:w w:val="0"/>
          <w:sz w:val="24"/>
          <w:szCs w:val="24"/>
        </w:rPr>
        <w:t>ul</w:t>
      </w:r>
      <w:r w:rsidRPr="009608F7">
        <w:rPr>
          <w:rFonts w:ascii="Arial Narrow" w:eastAsia="Calibri" w:hAnsi="Arial Narrow" w:cs="Arial Narrow"/>
          <w:spacing w:val="-2"/>
          <w:w w:val="0"/>
          <w:sz w:val="24"/>
          <w:szCs w:val="24"/>
        </w:rPr>
        <w:t>g</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l</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nd</w:t>
      </w:r>
      <w:r w:rsidRPr="009608F7">
        <w:rPr>
          <w:rFonts w:ascii="Arial Narrow" w:eastAsia="Calibri" w:hAnsi="Arial Narrow" w:cs="Arial Narrow"/>
          <w:spacing w:val="6"/>
          <w:w w:val="0"/>
          <w:sz w:val="24"/>
          <w:szCs w:val="24"/>
        </w:rPr>
        <w:t>o</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e</w:t>
      </w:r>
      <w:r w:rsidRPr="009608F7">
        <w:rPr>
          <w:rFonts w:ascii="Arial Narrow" w:eastAsia="Calibri" w:hAnsi="Arial Narrow" w:cs="Arial Narrow"/>
          <w:spacing w:val="1"/>
          <w:w w:val="0"/>
          <w:sz w:val="24"/>
          <w:szCs w:val="24"/>
        </w:rPr>
        <w:t xml:space="preserve"> e</w:t>
      </w:r>
      <w:r w:rsidRPr="009608F7">
        <w:rPr>
          <w:rFonts w:ascii="Arial Narrow" w:eastAsia="Calibri" w:hAnsi="Arial Narrow" w:cs="Arial Narrow"/>
          <w:w w:val="0"/>
          <w:sz w:val="24"/>
          <w:szCs w:val="24"/>
        </w:rPr>
        <w:t>m</w:t>
      </w:r>
      <w:r w:rsidRPr="009608F7">
        <w:rPr>
          <w:rFonts w:ascii="Arial Narrow" w:eastAsia="Calibri" w:hAnsi="Arial Narrow" w:cs="Arial Narrow"/>
          <w:spacing w:val="1"/>
          <w:w w:val="0"/>
          <w:sz w:val="24"/>
          <w:szCs w:val="24"/>
        </w:rPr>
        <w:t xml:space="preserve"> c</w:t>
      </w:r>
      <w:r w:rsidRPr="009608F7">
        <w:rPr>
          <w:rFonts w:ascii="Arial Narrow" w:eastAsia="Calibri" w:hAnsi="Arial Narrow" w:cs="Arial Narrow"/>
          <w:w w:val="0"/>
          <w:sz w:val="24"/>
          <w:szCs w:val="24"/>
        </w:rPr>
        <w:t>on</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a</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 xml:space="preserve">s </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ondi</w:t>
      </w:r>
      <w:r w:rsidRPr="009608F7">
        <w:rPr>
          <w:rFonts w:ascii="Arial Narrow" w:eastAsia="Calibri" w:hAnsi="Arial Narrow" w:cs="Arial Narrow"/>
          <w:spacing w:val="1"/>
          <w:w w:val="0"/>
          <w:sz w:val="24"/>
          <w:szCs w:val="24"/>
        </w:rPr>
        <w:t>ç</w:t>
      </w:r>
      <w:r w:rsidRPr="009608F7">
        <w:rPr>
          <w:rFonts w:ascii="Arial Narrow" w:eastAsia="Calibri" w:hAnsi="Arial Narrow" w:cs="Arial Narrow"/>
          <w:spacing w:val="-2"/>
          <w:w w:val="0"/>
          <w:sz w:val="24"/>
          <w:szCs w:val="24"/>
        </w:rPr>
        <w:t>õ</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e</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qui</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tos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pr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v</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tos n</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te</w:t>
      </w:r>
      <w:r w:rsidRPr="009608F7">
        <w:rPr>
          <w:rFonts w:ascii="Arial Narrow" w:eastAsia="Calibri" w:hAnsi="Arial Narrow" w:cs="Arial Narrow"/>
          <w:spacing w:val="32"/>
          <w:w w:val="0"/>
          <w:sz w:val="24"/>
          <w:szCs w:val="24"/>
        </w:rPr>
        <w:t xml:space="preserve"> </w:t>
      </w:r>
      <w:r w:rsidRPr="009608F7">
        <w:rPr>
          <w:rFonts w:ascii="Arial Narrow" w:eastAsia="Calibri" w:hAnsi="Arial Narrow" w:cs="Arial Narrow"/>
          <w:spacing w:val="1"/>
          <w:w w:val="0"/>
          <w:sz w:val="24"/>
          <w:szCs w:val="24"/>
        </w:rPr>
        <w:t>aviso</w:t>
      </w:r>
      <w:r w:rsidRPr="009608F7">
        <w:rPr>
          <w:rFonts w:ascii="Arial Narrow" w:eastAsia="Calibri" w:hAnsi="Arial Narrow" w:cs="Arial Narrow"/>
          <w:w w:val="0"/>
          <w:sz w:val="24"/>
          <w:szCs w:val="24"/>
        </w:rPr>
        <w:t>.</w:t>
      </w:r>
      <w:r w:rsidRPr="009608F7">
        <w:rPr>
          <w:rFonts w:ascii="Arial Narrow" w:eastAsia="Calibri" w:hAnsi="Arial Narrow" w:cs="Arial Narrow"/>
          <w:spacing w:val="3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e</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u</w:t>
      </w:r>
      <w:r w:rsidRPr="009608F7">
        <w:rPr>
          <w:rFonts w:ascii="Arial Narrow" w:eastAsia="Calibri" w:hAnsi="Arial Narrow" w:cs="Arial Narrow"/>
          <w:spacing w:val="-2"/>
          <w:w w:val="0"/>
          <w:sz w:val="24"/>
          <w:szCs w:val="24"/>
        </w:rPr>
        <w:t>l</w:t>
      </w:r>
      <w:r w:rsidRPr="009608F7">
        <w:rPr>
          <w:rFonts w:ascii="Arial Narrow" w:eastAsia="Calibri" w:hAnsi="Arial Narrow" w:cs="Arial Narrow"/>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w w:val="0"/>
          <w:sz w:val="24"/>
          <w:szCs w:val="24"/>
        </w:rPr>
        <w:t>pod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r</w:t>
      </w:r>
      <w:r w:rsidRPr="009608F7">
        <w:rPr>
          <w:rFonts w:ascii="Arial Narrow" w:eastAsia="Calibri" w:hAnsi="Arial Narrow" w:cs="Arial Narrow"/>
          <w:w w:val="0"/>
          <w:sz w:val="24"/>
          <w:szCs w:val="24"/>
        </w:rPr>
        <w:t>á</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i</w:t>
      </w:r>
      <w:r w:rsidRPr="009608F7">
        <w:rPr>
          <w:rFonts w:ascii="Arial Narrow" w:eastAsia="Calibri" w:hAnsi="Arial Narrow" w:cs="Arial Narrow"/>
          <w:spacing w:val="-2"/>
          <w:w w:val="0"/>
          <w:sz w:val="24"/>
          <w:szCs w:val="24"/>
        </w:rPr>
        <w:t>v</w:t>
      </w:r>
      <w:r w:rsidRPr="009608F7">
        <w:rPr>
          <w:rFonts w:ascii="Arial Narrow" w:eastAsia="Calibri" w:hAnsi="Arial Narrow" w:cs="Arial Narrow"/>
          <w:w w:val="0"/>
          <w:sz w:val="24"/>
          <w:szCs w:val="24"/>
        </w:rPr>
        <w:t>ul</w:t>
      </w:r>
      <w:r w:rsidRPr="009608F7">
        <w:rPr>
          <w:rFonts w:ascii="Arial Narrow" w:eastAsia="Calibri" w:hAnsi="Arial Narrow" w:cs="Arial Narrow"/>
          <w:spacing w:val="-2"/>
          <w:w w:val="0"/>
          <w:sz w:val="24"/>
          <w:szCs w:val="24"/>
        </w:rPr>
        <w:t>g</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w w:val="0"/>
          <w:sz w:val="24"/>
          <w:szCs w:val="24"/>
        </w:rPr>
        <w:t>na</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spacing w:val="-2"/>
          <w:w w:val="0"/>
          <w:sz w:val="24"/>
          <w:szCs w:val="24"/>
        </w:rPr>
        <w:t>m</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ma</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spacing w:val="-3"/>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ss</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43"/>
          <w:w w:val="0"/>
          <w:sz w:val="24"/>
          <w:szCs w:val="24"/>
        </w:rPr>
        <w:t xml:space="preserve"> </w:t>
      </w:r>
      <w:r w:rsidRPr="009608F7">
        <w:rPr>
          <w:rFonts w:ascii="Arial Narrow" w:eastAsia="Calibri" w:hAnsi="Arial Narrow" w:cs="Arial Narrow"/>
          <w:w w:val="0"/>
          <w:sz w:val="24"/>
          <w:szCs w:val="24"/>
        </w:rPr>
        <w:t>ou</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2"/>
          <w:w w:val="0"/>
          <w:sz w:val="24"/>
          <w:szCs w:val="24"/>
        </w:rPr>
        <w:t>v</w:t>
      </w:r>
      <w:r w:rsidRPr="009608F7">
        <w:rPr>
          <w:rFonts w:ascii="Arial Narrow" w:eastAsia="Calibri" w:hAnsi="Arial Narrow" w:cs="Arial Narrow"/>
          <w:spacing w:val="1"/>
          <w:w w:val="0"/>
          <w:sz w:val="24"/>
          <w:szCs w:val="24"/>
        </w:rPr>
        <w:t>é</w:t>
      </w:r>
      <w:r w:rsidRPr="009608F7">
        <w:rPr>
          <w:rFonts w:ascii="Arial Narrow" w:eastAsia="Calibri" w:hAnsi="Arial Narrow" w:cs="Arial Narrow"/>
          <w:w w:val="0"/>
          <w:sz w:val="24"/>
          <w:szCs w:val="24"/>
        </w:rPr>
        <w:t>s</w:t>
      </w:r>
      <w:r w:rsidRPr="009608F7">
        <w:rPr>
          <w:rFonts w:ascii="Arial Narrow" w:eastAsia="Calibri" w:hAnsi="Arial Narrow" w:cs="Arial Narrow"/>
          <w:spacing w:val="33"/>
          <w:w w:val="0"/>
          <w:sz w:val="24"/>
          <w:szCs w:val="24"/>
        </w:rPr>
        <w:t xml:space="preserve"> </w:t>
      </w:r>
      <w:r w:rsidRPr="009608F7">
        <w:rPr>
          <w:rFonts w:ascii="Arial Narrow" w:eastAsia="Calibri" w:hAnsi="Arial Narrow" w:cs="Arial Narrow"/>
          <w:w w:val="0"/>
          <w:sz w:val="24"/>
          <w:szCs w:val="24"/>
        </w:rPr>
        <w:t>de</w:t>
      </w:r>
      <w:r w:rsidRPr="009608F7">
        <w:rPr>
          <w:rFonts w:ascii="Arial Narrow" w:eastAsia="Calibri" w:hAnsi="Arial Narrow" w:cs="Arial Narrow"/>
          <w:spacing w:val="35"/>
          <w:w w:val="0"/>
          <w:sz w:val="24"/>
          <w:szCs w:val="24"/>
        </w:rPr>
        <w:t xml:space="preserve"> </w:t>
      </w:r>
      <w:r w:rsidRPr="009608F7">
        <w:rPr>
          <w:rFonts w:ascii="Arial Narrow" w:eastAsia="Calibri" w:hAnsi="Arial Narrow" w:cs="Arial Narrow"/>
          <w:w w:val="0"/>
          <w:sz w:val="24"/>
          <w:szCs w:val="24"/>
        </w:rPr>
        <w:t>publ</w:t>
      </w:r>
      <w:r w:rsidRPr="009608F7">
        <w:rPr>
          <w:rFonts w:ascii="Arial Narrow" w:eastAsia="Calibri" w:hAnsi="Arial Narrow" w:cs="Arial Narrow"/>
          <w:spacing w:val="-2"/>
          <w:w w:val="0"/>
          <w:sz w:val="24"/>
          <w:szCs w:val="24"/>
        </w:rPr>
        <w:t>i</w:t>
      </w:r>
      <w:r w:rsidRPr="009608F7">
        <w:rPr>
          <w:rFonts w:ascii="Arial Narrow" w:eastAsia="Calibri" w:hAnsi="Arial Narrow" w:cs="Arial Narrow"/>
          <w:spacing w:val="1"/>
          <w:w w:val="0"/>
          <w:sz w:val="24"/>
          <w:szCs w:val="24"/>
        </w:rPr>
        <w:t>ca</w:t>
      </w:r>
      <w:r w:rsidRPr="009608F7">
        <w:rPr>
          <w:rFonts w:ascii="Arial Narrow" w:eastAsia="Calibri" w:hAnsi="Arial Narrow" w:cs="Arial Narrow"/>
          <w:spacing w:val="-1"/>
          <w:w w:val="0"/>
          <w:sz w:val="24"/>
          <w:szCs w:val="24"/>
        </w:rPr>
        <w:t>ç</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34"/>
          <w:w w:val="0"/>
          <w:sz w:val="24"/>
          <w:szCs w:val="24"/>
        </w:rPr>
        <w:t xml:space="preserve"> </w:t>
      </w:r>
      <w:r w:rsidRPr="009608F7">
        <w:rPr>
          <w:rFonts w:ascii="Arial Narrow" w:eastAsia="Calibri" w:hAnsi="Arial Narrow" w:cs="Arial Narrow"/>
          <w:w w:val="0"/>
          <w:sz w:val="24"/>
          <w:szCs w:val="24"/>
        </w:rPr>
        <w:t>ou</w:t>
      </w:r>
      <w:r w:rsidRPr="009608F7">
        <w:rPr>
          <w:rFonts w:ascii="Arial Narrow" w:eastAsia="Calibri" w:hAnsi="Arial Narrow" w:cs="Arial Narrow"/>
          <w:spacing w:val="31"/>
          <w:w w:val="0"/>
          <w:sz w:val="24"/>
          <w:szCs w:val="24"/>
        </w:rPr>
        <w:t xml:space="preserve"> </w:t>
      </w:r>
      <w:r w:rsidRPr="009608F7">
        <w:rPr>
          <w:rFonts w:ascii="Arial Narrow" w:eastAsia="Calibri" w:hAnsi="Arial Narrow" w:cs="Arial Narrow"/>
          <w:w w:val="0"/>
          <w:sz w:val="24"/>
          <w:szCs w:val="24"/>
        </w:rPr>
        <w:t>qu</w:t>
      </w:r>
      <w:r w:rsidRPr="009608F7">
        <w:rPr>
          <w:rFonts w:ascii="Arial Narrow" w:eastAsia="Calibri" w:hAnsi="Arial Narrow" w:cs="Arial Narrow"/>
          <w:spacing w:val="-2"/>
          <w:w w:val="0"/>
          <w:sz w:val="24"/>
          <w:szCs w:val="24"/>
        </w:rPr>
        <w:t>a</w:t>
      </w:r>
      <w:r w:rsidRPr="009608F7">
        <w:rPr>
          <w:rFonts w:ascii="Arial Narrow" w:eastAsia="Calibri" w:hAnsi="Arial Narrow" w:cs="Arial Narrow"/>
          <w:w w:val="0"/>
          <w:sz w:val="24"/>
          <w:szCs w:val="24"/>
        </w:rPr>
        <w:t>lqu</w:t>
      </w:r>
      <w:r w:rsidRPr="009608F7">
        <w:rPr>
          <w:rFonts w:ascii="Arial Narrow" w:eastAsia="Calibri" w:hAnsi="Arial Narrow" w:cs="Arial Narrow"/>
          <w:spacing w:val="-2"/>
          <w:w w:val="0"/>
          <w:sz w:val="24"/>
          <w:szCs w:val="24"/>
        </w:rPr>
        <w:t>e</w:t>
      </w:r>
      <w:r w:rsidRPr="009608F7">
        <w:rPr>
          <w:rFonts w:ascii="Arial Narrow" w:eastAsia="Calibri" w:hAnsi="Arial Narrow" w:cs="Arial Narrow"/>
          <w:w w:val="0"/>
          <w:sz w:val="24"/>
          <w:szCs w:val="24"/>
        </w:rPr>
        <w:t xml:space="preserve">r outro </w:t>
      </w:r>
      <w:r w:rsidRPr="009608F7">
        <w:rPr>
          <w:rFonts w:ascii="Arial Narrow" w:eastAsia="Calibri" w:hAnsi="Arial Narrow" w:cs="Arial Narrow"/>
          <w:spacing w:val="-2"/>
          <w:w w:val="0"/>
          <w:sz w:val="24"/>
          <w:szCs w:val="24"/>
        </w:rPr>
        <w:t>m</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io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l</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g</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 xml:space="preserve">l </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m</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tido.</w:t>
      </w:r>
    </w:p>
    <w:p w14:paraId="5909FC93" w14:textId="77777777"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6F2B76AE" w14:textId="718C9D0A"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r w:rsidRPr="009608F7">
        <w:rPr>
          <w:rFonts w:ascii="Arial Narrow" w:eastAsia="Calibri" w:hAnsi="Arial Narrow" w:cs="Arial Narrow"/>
          <w:w w:val="0"/>
          <w:sz w:val="24"/>
          <w:szCs w:val="24"/>
        </w:rPr>
        <w:t>10.4.</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1"/>
          <w:w w:val="0"/>
          <w:sz w:val="24"/>
          <w:szCs w:val="24"/>
        </w:rPr>
        <w:t xml:space="preserve">aviso </w:t>
      </w:r>
      <w:r w:rsidRPr="009608F7">
        <w:rPr>
          <w:rFonts w:ascii="Arial Narrow" w:eastAsia="Calibri" w:hAnsi="Arial Narrow" w:cs="Arial Narrow"/>
          <w:w w:val="0"/>
          <w:sz w:val="24"/>
          <w:szCs w:val="24"/>
        </w:rPr>
        <w:t>e</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 xml:space="preserve">us </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n</w:t>
      </w:r>
      <w:r w:rsidRPr="009608F7">
        <w:rPr>
          <w:rFonts w:ascii="Arial Narrow" w:eastAsia="Calibri" w:hAnsi="Arial Narrow" w:cs="Arial Narrow"/>
          <w:spacing w:val="-2"/>
          <w:w w:val="0"/>
          <w:sz w:val="24"/>
          <w:szCs w:val="24"/>
        </w:rPr>
        <w:t>e</w:t>
      </w:r>
      <w:r w:rsidRPr="009608F7">
        <w:rPr>
          <w:rFonts w:ascii="Arial Narrow" w:eastAsia="Calibri" w:hAnsi="Arial Narrow" w:cs="Arial Narrow"/>
          <w:w w:val="0"/>
          <w:sz w:val="24"/>
          <w:szCs w:val="24"/>
        </w:rPr>
        <w:t>xos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n</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tr</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5"/>
          <w:w w:val="0"/>
          <w:sz w:val="24"/>
          <w:szCs w:val="24"/>
        </w:rPr>
        <w:t>m</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e</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à</w:t>
      </w:r>
      <w:r w:rsidRPr="009608F7">
        <w:rPr>
          <w:rFonts w:ascii="Arial Narrow" w:eastAsia="Calibri" w:hAnsi="Arial Narrow" w:cs="Arial Narrow"/>
          <w:spacing w:val="4"/>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po</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i</w:t>
      </w:r>
      <w:r w:rsidRPr="009608F7">
        <w:rPr>
          <w:rFonts w:ascii="Arial Narrow" w:eastAsia="Calibri" w:hAnsi="Arial Narrow" w:cs="Arial Narrow"/>
          <w:spacing w:val="1"/>
          <w:w w:val="0"/>
          <w:sz w:val="24"/>
          <w:szCs w:val="24"/>
        </w:rPr>
        <w:t>çã</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os</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4"/>
          <w:w w:val="0"/>
          <w:sz w:val="24"/>
          <w:szCs w:val="24"/>
        </w:rPr>
        <w:t>i</w:t>
      </w:r>
      <w:r w:rsidRPr="009608F7">
        <w:rPr>
          <w:rFonts w:ascii="Arial Narrow" w:eastAsia="Calibri" w:hAnsi="Arial Narrow" w:cs="Arial Narrow"/>
          <w:w w:val="0"/>
          <w:sz w:val="24"/>
          <w:szCs w:val="24"/>
        </w:rPr>
        <w:t>n</w:t>
      </w:r>
      <w:r w:rsidRPr="009608F7">
        <w:rPr>
          <w:rFonts w:ascii="Arial Narrow" w:eastAsia="Calibri" w:hAnsi="Arial Narrow" w:cs="Arial Narrow"/>
          <w:spacing w:val="-2"/>
          <w:w w:val="0"/>
          <w:sz w:val="24"/>
          <w:szCs w:val="24"/>
        </w:rPr>
        <w:t>t</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ss</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na</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la</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w w:val="0"/>
          <w:sz w:val="24"/>
          <w:szCs w:val="24"/>
        </w:rPr>
        <w:t>de</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w w:val="0"/>
          <w:sz w:val="24"/>
          <w:szCs w:val="24"/>
        </w:rPr>
        <w:t>l</w:t>
      </w:r>
      <w:r w:rsidRPr="009608F7">
        <w:rPr>
          <w:rFonts w:ascii="Arial Narrow" w:eastAsia="Calibri" w:hAnsi="Arial Narrow" w:cs="Arial Narrow"/>
          <w:spacing w:val="-2"/>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spacing w:val="-2"/>
          <w:w w:val="0"/>
          <w:sz w:val="24"/>
          <w:szCs w:val="24"/>
        </w:rPr>
        <w:t>i</w:t>
      </w:r>
      <w:r w:rsidRPr="009608F7">
        <w:rPr>
          <w:rFonts w:ascii="Arial Narrow" w:eastAsia="Calibri" w:hAnsi="Arial Narrow" w:cs="Arial Narrow"/>
          <w:w w:val="0"/>
          <w:sz w:val="24"/>
          <w:szCs w:val="24"/>
        </w:rPr>
        <w:t>t</w:t>
      </w:r>
      <w:r w:rsidRPr="009608F7">
        <w:rPr>
          <w:rFonts w:ascii="Arial Narrow" w:eastAsia="Calibri" w:hAnsi="Arial Narrow" w:cs="Arial Narrow"/>
          <w:spacing w:val="1"/>
          <w:w w:val="0"/>
          <w:sz w:val="24"/>
          <w:szCs w:val="24"/>
        </w:rPr>
        <w:t>a</w:t>
      </w:r>
      <w:r w:rsidRPr="009608F7">
        <w:rPr>
          <w:rFonts w:ascii="Arial Narrow" w:eastAsia="Calibri" w:hAnsi="Arial Narrow" w:cs="Arial Narrow"/>
          <w:spacing w:val="-1"/>
          <w:w w:val="0"/>
          <w:sz w:val="24"/>
          <w:szCs w:val="24"/>
        </w:rPr>
        <w:t>ç</w:t>
      </w:r>
      <w:r w:rsidRPr="009608F7">
        <w:rPr>
          <w:rFonts w:ascii="Arial Narrow" w:eastAsia="Calibri" w:hAnsi="Arial Narrow" w:cs="Arial Narrow"/>
          <w:spacing w:val="1"/>
          <w:w w:val="0"/>
          <w:sz w:val="24"/>
          <w:szCs w:val="24"/>
        </w:rPr>
        <w:t>ã</w:t>
      </w:r>
      <w:r w:rsidRPr="009608F7">
        <w:rPr>
          <w:rFonts w:ascii="Arial Narrow" w:eastAsia="Calibri" w:hAnsi="Arial Narrow" w:cs="Arial Narrow"/>
          <w:w w:val="0"/>
          <w:sz w:val="24"/>
          <w:szCs w:val="24"/>
        </w:rPr>
        <w:t>o</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a</w:t>
      </w:r>
      <w:r w:rsidRPr="009608F7">
        <w:rPr>
          <w:rFonts w:ascii="Arial Narrow" w:eastAsia="Calibri" w:hAnsi="Arial Narrow" w:cs="Arial Narrow"/>
          <w:spacing w:val="9"/>
          <w:w w:val="0"/>
          <w:sz w:val="24"/>
          <w:szCs w:val="24"/>
        </w:rPr>
        <w:t xml:space="preserve"> </w:t>
      </w:r>
      <w:r w:rsidRPr="009608F7">
        <w:rPr>
          <w:rFonts w:ascii="Arial Narrow" w:eastAsia="Calibri" w:hAnsi="Arial Narrow" w:cs="Arial Narrow"/>
          <w:w w:val="0"/>
          <w:sz w:val="24"/>
          <w:szCs w:val="24"/>
        </w:rPr>
        <w:t>CPL,</w:t>
      </w:r>
      <w:r w:rsidRPr="009608F7">
        <w:rPr>
          <w:rFonts w:ascii="Arial Narrow" w:eastAsia="Calibri" w:hAnsi="Arial Narrow" w:cs="Arial Narrow"/>
          <w:spacing w:val="1"/>
          <w:w w:val="0"/>
          <w:sz w:val="24"/>
          <w:szCs w:val="24"/>
        </w:rPr>
        <w:t xml:space="preserve"> </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 xml:space="preserve">o </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nd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r</w:t>
      </w:r>
      <w:r w:rsidRPr="009608F7">
        <w:rPr>
          <w:rFonts w:ascii="Arial Narrow" w:eastAsia="Calibri" w:hAnsi="Arial Narrow" w:cs="Arial Narrow"/>
          <w:spacing w:val="1"/>
          <w:w w:val="0"/>
          <w:sz w:val="24"/>
          <w:szCs w:val="24"/>
        </w:rPr>
        <w:t>eç</w:t>
      </w:r>
      <w:r w:rsidRPr="009608F7">
        <w:rPr>
          <w:rFonts w:ascii="Arial Narrow" w:eastAsia="Calibri" w:hAnsi="Arial Narrow" w:cs="Arial Narrow"/>
          <w:w w:val="0"/>
          <w:sz w:val="24"/>
          <w:szCs w:val="24"/>
        </w:rPr>
        <w:t>o m</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n</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io</w:t>
      </w:r>
      <w:r w:rsidRPr="009608F7">
        <w:rPr>
          <w:rFonts w:ascii="Arial Narrow" w:eastAsia="Calibri" w:hAnsi="Arial Narrow" w:cs="Arial Narrow"/>
          <w:spacing w:val="-2"/>
          <w:w w:val="0"/>
          <w:sz w:val="24"/>
          <w:szCs w:val="24"/>
        </w:rPr>
        <w:t>n</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do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n</w:t>
      </w:r>
      <w:r w:rsidRPr="009608F7">
        <w:rPr>
          <w:rFonts w:ascii="Arial Narrow" w:eastAsia="Calibri" w:hAnsi="Arial Narrow" w:cs="Arial Narrow"/>
          <w:w w:val="0"/>
          <w:sz w:val="24"/>
          <w:szCs w:val="24"/>
        </w:rPr>
        <w:t>o pr</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â</w:t>
      </w:r>
      <w:r w:rsidRPr="009608F7">
        <w:rPr>
          <w:rFonts w:ascii="Arial Narrow" w:eastAsia="Calibri" w:hAnsi="Arial Narrow" w:cs="Arial Narrow"/>
          <w:w w:val="0"/>
          <w:sz w:val="24"/>
          <w:szCs w:val="24"/>
        </w:rPr>
        <w:t>mbulo d</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1"/>
          <w:w w:val="0"/>
          <w:sz w:val="24"/>
          <w:szCs w:val="24"/>
        </w:rPr>
        <w:t>s</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e</w:t>
      </w:r>
      <w:r w:rsidRPr="009608F7">
        <w:rPr>
          <w:rFonts w:ascii="Arial Narrow" w:eastAsia="Calibri" w:hAnsi="Arial Narrow" w:cs="Arial Narrow"/>
          <w:spacing w:val="8"/>
          <w:w w:val="0"/>
          <w:sz w:val="24"/>
          <w:szCs w:val="24"/>
        </w:rPr>
        <w:t xml:space="preserve"> </w:t>
      </w:r>
      <w:r w:rsidRPr="009608F7">
        <w:rPr>
          <w:rFonts w:ascii="Arial Narrow" w:eastAsia="Calibri" w:hAnsi="Arial Narrow" w:cs="Arial Narrow"/>
          <w:spacing w:val="1"/>
          <w:w w:val="0"/>
          <w:sz w:val="24"/>
          <w:szCs w:val="24"/>
        </w:rPr>
        <w:t>Aviso</w:t>
      </w:r>
      <w:r w:rsidRPr="009608F7">
        <w:rPr>
          <w:rFonts w:ascii="Arial Narrow" w:eastAsia="Calibri" w:hAnsi="Arial Narrow" w:cs="Arial Narrow"/>
          <w:w w:val="0"/>
          <w:sz w:val="24"/>
          <w:szCs w:val="24"/>
        </w:rPr>
        <w:t>,</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b</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 xml:space="preserve">m </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omo no</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1"/>
          <w:w w:val="0"/>
          <w:sz w:val="24"/>
          <w:szCs w:val="24"/>
        </w:rPr>
        <w:t>s</w:t>
      </w:r>
      <w:r w:rsidRPr="009608F7">
        <w:rPr>
          <w:rFonts w:ascii="Arial Narrow" w:eastAsia="Calibri" w:hAnsi="Arial Narrow" w:cs="Arial Narrow"/>
          <w:w w:val="0"/>
          <w:sz w:val="24"/>
          <w:szCs w:val="24"/>
        </w:rPr>
        <w:t>í</w:t>
      </w:r>
      <w:r w:rsidRPr="009608F7">
        <w:rPr>
          <w:rFonts w:ascii="Arial Narrow" w:eastAsia="Calibri" w:hAnsi="Arial Narrow" w:cs="Arial Narrow"/>
          <w:spacing w:val="-2"/>
          <w:w w:val="0"/>
          <w:sz w:val="24"/>
          <w:szCs w:val="24"/>
        </w:rPr>
        <w:t>t</w:t>
      </w:r>
      <w:r w:rsidRPr="009608F7">
        <w:rPr>
          <w:rFonts w:ascii="Arial Narrow" w:eastAsia="Calibri" w:hAnsi="Arial Narrow" w:cs="Arial Narrow"/>
          <w:w w:val="0"/>
          <w:sz w:val="24"/>
          <w:szCs w:val="24"/>
        </w:rPr>
        <w:t xml:space="preserve">io </w:t>
      </w:r>
      <w:r w:rsidRPr="009608F7">
        <w:rPr>
          <w:rFonts w:ascii="Arial Narrow" w:eastAsia="Calibri" w:hAnsi="Arial Narrow" w:cs="Arial Narrow"/>
          <w:spacing w:val="1"/>
          <w:w w:val="0"/>
          <w:sz w:val="24"/>
          <w:szCs w:val="24"/>
        </w:rPr>
        <w:t>e</w:t>
      </w:r>
      <w:r w:rsidRPr="009608F7">
        <w:rPr>
          <w:rFonts w:ascii="Arial Narrow" w:eastAsia="Calibri" w:hAnsi="Arial Narrow" w:cs="Arial Narrow"/>
          <w:spacing w:val="-2"/>
          <w:w w:val="0"/>
          <w:sz w:val="24"/>
          <w:szCs w:val="24"/>
        </w:rPr>
        <w:t>l</w:t>
      </w:r>
      <w:r w:rsidRPr="009608F7">
        <w:rPr>
          <w:rFonts w:ascii="Arial Narrow" w:eastAsia="Calibri" w:hAnsi="Arial Narrow" w:cs="Arial Narrow"/>
          <w:spacing w:val="1"/>
          <w:w w:val="0"/>
          <w:sz w:val="24"/>
          <w:szCs w:val="24"/>
        </w:rPr>
        <w:t>e</w:t>
      </w:r>
      <w:r w:rsidRPr="009608F7">
        <w:rPr>
          <w:rFonts w:ascii="Arial Narrow" w:eastAsia="Calibri" w:hAnsi="Arial Narrow" w:cs="Arial Narrow"/>
          <w:w w:val="0"/>
          <w:sz w:val="24"/>
          <w:szCs w:val="24"/>
        </w:rPr>
        <w:t>trô</w:t>
      </w:r>
      <w:r w:rsidRPr="009608F7">
        <w:rPr>
          <w:rFonts w:ascii="Arial Narrow" w:eastAsia="Calibri" w:hAnsi="Arial Narrow" w:cs="Arial Narrow"/>
          <w:spacing w:val="-2"/>
          <w:w w:val="0"/>
          <w:sz w:val="24"/>
          <w:szCs w:val="24"/>
        </w:rPr>
        <w:t>ni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o</w:t>
      </w:r>
      <w:r w:rsidRPr="009608F7">
        <w:rPr>
          <w:rFonts w:ascii="Arial Narrow" w:eastAsia="Calibri" w:hAnsi="Arial Narrow" w:cs="Arial Narrow"/>
          <w:spacing w:val="6"/>
          <w:w w:val="0"/>
          <w:sz w:val="24"/>
          <w:szCs w:val="24"/>
        </w:rPr>
        <w:t xml:space="preserve"> </w:t>
      </w:r>
      <w:r w:rsidRPr="009608F7">
        <w:rPr>
          <w:rFonts w:ascii="Arial Narrow" w:eastAsia="Calibri" w:hAnsi="Arial Narrow" w:cs="Arial Narrow"/>
          <w:w w:val="0"/>
          <w:sz w:val="24"/>
          <w:szCs w:val="24"/>
        </w:rPr>
        <w:t xml:space="preserve">da </w:t>
      </w:r>
      <w:r w:rsidRPr="009608F7">
        <w:rPr>
          <w:rFonts w:ascii="Arial Narrow" w:eastAsia="Calibri" w:hAnsi="Arial Narrow" w:cs="Arial Narrow"/>
          <w:spacing w:val="-1"/>
          <w:w w:val="0"/>
          <w:sz w:val="24"/>
          <w:szCs w:val="24"/>
        </w:rPr>
        <w:t>Prefeitura</w:t>
      </w:r>
      <w:r w:rsidRPr="009608F7">
        <w:rPr>
          <w:rFonts w:ascii="Arial Narrow" w:eastAsia="Calibri" w:hAnsi="Arial Narrow" w:cs="Arial Narrow"/>
          <w:spacing w:val="3"/>
          <w:w w:val="0"/>
          <w:sz w:val="24"/>
          <w:szCs w:val="24"/>
        </w:rPr>
        <w:t xml:space="preserve"> </w:t>
      </w:r>
      <w:r w:rsidRPr="009608F7">
        <w:rPr>
          <w:rFonts w:ascii="Arial Narrow" w:eastAsia="Calibri" w:hAnsi="Arial Narrow" w:cs="Arial Narrow"/>
          <w:spacing w:val="-1"/>
          <w:w w:val="0"/>
          <w:sz w:val="24"/>
          <w:szCs w:val="24"/>
        </w:rPr>
        <w:t>M</w:t>
      </w:r>
      <w:r w:rsidRPr="009608F7">
        <w:rPr>
          <w:rFonts w:ascii="Arial Narrow" w:eastAsia="Calibri" w:hAnsi="Arial Narrow" w:cs="Arial Narrow"/>
          <w:w w:val="0"/>
          <w:sz w:val="24"/>
          <w:szCs w:val="24"/>
        </w:rPr>
        <w:t>un</w:t>
      </w:r>
      <w:r w:rsidRPr="009608F7">
        <w:rPr>
          <w:rFonts w:ascii="Arial Narrow" w:eastAsia="Calibri" w:hAnsi="Arial Narrow" w:cs="Arial Narrow"/>
          <w:spacing w:val="-2"/>
          <w:w w:val="0"/>
          <w:sz w:val="24"/>
          <w:szCs w:val="24"/>
        </w:rPr>
        <w:t>i</w:t>
      </w:r>
      <w:r w:rsidRPr="009608F7">
        <w:rPr>
          <w:rFonts w:ascii="Arial Narrow" w:eastAsia="Calibri" w:hAnsi="Arial Narrow" w:cs="Arial Narrow"/>
          <w:spacing w:val="1"/>
          <w:w w:val="0"/>
          <w:sz w:val="24"/>
          <w:szCs w:val="24"/>
        </w:rPr>
        <w:t>c</w:t>
      </w:r>
      <w:r w:rsidRPr="009608F7">
        <w:rPr>
          <w:rFonts w:ascii="Arial Narrow" w:eastAsia="Calibri" w:hAnsi="Arial Narrow" w:cs="Arial Narrow"/>
          <w:w w:val="0"/>
          <w:sz w:val="24"/>
          <w:szCs w:val="24"/>
        </w:rPr>
        <w:t>i</w:t>
      </w:r>
      <w:r w:rsidRPr="009608F7">
        <w:rPr>
          <w:rFonts w:ascii="Arial Narrow" w:eastAsia="Calibri" w:hAnsi="Arial Narrow" w:cs="Arial Narrow"/>
          <w:spacing w:val="-2"/>
          <w:w w:val="0"/>
          <w:sz w:val="24"/>
          <w:szCs w:val="24"/>
        </w:rPr>
        <w:t>p</w:t>
      </w:r>
      <w:r w:rsidRPr="009608F7">
        <w:rPr>
          <w:rFonts w:ascii="Arial Narrow" w:eastAsia="Calibri" w:hAnsi="Arial Narrow" w:cs="Arial Narrow"/>
          <w:spacing w:val="1"/>
          <w:w w:val="0"/>
          <w:sz w:val="24"/>
          <w:szCs w:val="24"/>
        </w:rPr>
        <w:t>a</w:t>
      </w:r>
      <w:r w:rsidRPr="009608F7">
        <w:rPr>
          <w:rFonts w:ascii="Arial Narrow" w:eastAsia="Calibri" w:hAnsi="Arial Narrow" w:cs="Arial Narrow"/>
          <w:w w:val="0"/>
          <w:sz w:val="24"/>
          <w:szCs w:val="24"/>
        </w:rPr>
        <w:t>l</w:t>
      </w:r>
      <w:r w:rsidRPr="009608F7">
        <w:rPr>
          <w:rFonts w:ascii="Arial Narrow" w:eastAsia="Calibri" w:hAnsi="Arial Narrow" w:cs="Arial Narrow"/>
          <w:spacing w:val="2"/>
          <w:w w:val="0"/>
          <w:sz w:val="24"/>
          <w:szCs w:val="24"/>
        </w:rPr>
        <w:t xml:space="preserve"> </w:t>
      </w:r>
      <w:r w:rsidRPr="009608F7">
        <w:rPr>
          <w:rFonts w:ascii="Arial Narrow" w:eastAsia="Calibri" w:hAnsi="Arial Narrow" w:cs="Arial Narrow"/>
          <w:spacing w:val="-2"/>
          <w:w w:val="0"/>
          <w:sz w:val="24"/>
          <w:szCs w:val="24"/>
        </w:rPr>
        <w:t>d</w:t>
      </w:r>
      <w:r w:rsidRPr="009608F7">
        <w:rPr>
          <w:rFonts w:ascii="Arial Narrow" w:eastAsia="Calibri" w:hAnsi="Arial Narrow" w:cs="Arial Narrow"/>
          <w:w w:val="0"/>
          <w:sz w:val="24"/>
          <w:szCs w:val="24"/>
        </w:rPr>
        <w:t>e São Francisco de Goiás.</w:t>
      </w:r>
    </w:p>
    <w:p w14:paraId="6B377901" w14:textId="77777777" w:rsidR="00366F01" w:rsidRPr="009608F7" w:rsidRDefault="00366F01"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4C4C6D13" w14:textId="77777777" w:rsidR="00366F01" w:rsidRPr="009608F7" w:rsidRDefault="00366F01"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7174E4E6" w14:textId="05A9A3BE" w:rsidR="00890BEC" w:rsidRPr="009608F7" w:rsidRDefault="00890BEC" w:rsidP="00A23355">
      <w:pPr>
        <w:widowControl w:val="0"/>
        <w:autoSpaceDE w:val="0"/>
        <w:autoSpaceDN w:val="0"/>
        <w:adjustRightInd w:val="0"/>
        <w:spacing w:after="0" w:line="228" w:lineRule="auto"/>
        <w:ind w:right="-22"/>
        <w:jc w:val="both"/>
        <w:rPr>
          <w:rFonts w:ascii="Arial Narrow" w:eastAsia="Calibri" w:hAnsi="Arial Narrow" w:cs="Arial Narrow"/>
          <w:w w:val="0"/>
          <w:sz w:val="24"/>
          <w:szCs w:val="24"/>
        </w:rPr>
      </w:pPr>
    </w:p>
    <w:p w14:paraId="2C7E36C7" w14:textId="29B62814" w:rsidR="00890BEC" w:rsidRPr="009608F7" w:rsidRDefault="00890BEC" w:rsidP="00A23355">
      <w:pPr>
        <w:widowControl w:val="0"/>
        <w:autoSpaceDE w:val="0"/>
        <w:autoSpaceDN w:val="0"/>
        <w:adjustRightInd w:val="0"/>
        <w:spacing w:after="0" w:line="150" w:lineRule="exact"/>
        <w:ind w:right="-22"/>
        <w:jc w:val="both"/>
        <w:rPr>
          <w:rFonts w:ascii="Arial Narrow" w:eastAsia="Calibri" w:hAnsi="Arial Narrow" w:cs="Arial Narrow"/>
          <w:w w:val="0"/>
          <w:sz w:val="24"/>
          <w:szCs w:val="24"/>
        </w:rPr>
      </w:pPr>
    </w:p>
    <w:p w14:paraId="01084770" w14:textId="4886DAD0" w:rsidR="00890BEC" w:rsidRPr="00E45E58" w:rsidRDefault="00890BEC"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r w:rsidRPr="009608F7">
        <w:rPr>
          <w:rFonts w:ascii="Arial Narrow" w:eastAsia="Calibri" w:hAnsi="Arial Narrow" w:cs="Arial Narrow"/>
          <w:w w:val="0"/>
          <w:sz w:val="24"/>
          <w:szCs w:val="24"/>
        </w:rPr>
        <w:t>São Francisco de Goiás</w:t>
      </w:r>
      <w:r w:rsidRPr="009608F7">
        <w:rPr>
          <w:rFonts w:ascii="Arial Narrow" w:eastAsia="Calibri" w:hAnsi="Arial Narrow" w:cs="Arial Narrow"/>
          <w:w w:val="0"/>
          <w:position w:val="-1"/>
          <w:sz w:val="24"/>
          <w:szCs w:val="24"/>
        </w:rPr>
        <w:t xml:space="preserve">, </w:t>
      </w:r>
      <w:r w:rsidR="001827EB">
        <w:rPr>
          <w:rFonts w:ascii="Arial Narrow" w:eastAsia="Calibri" w:hAnsi="Arial Narrow" w:cs="Arial Narrow"/>
          <w:w w:val="0"/>
          <w:position w:val="-1"/>
          <w:sz w:val="24"/>
          <w:szCs w:val="24"/>
        </w:rPr>
        <w:t>30</w:t>
      </w:r>
      <w:r w:rsidR="00346051">
        <w:rPr>
          <w:rFonts w:ascii="Arial Narrow" w:eastAsia="Calibri" w:hAnsi="Arial Narrow" w:cs="Arial Narrow"/>
          <w:w w:val="0"/>
          <w:position w:val="-1"/>
          <w:sz w:val="24"/>
          <w:szCs w:val="24"/>
        </w:rPr>
        <w:t xml:space="preserve"> </w:t>
      </w:r>
      <w:r w:rsidRPr="009608F7">
        <w:rPr>
          <w:rFonts w:ascii="Arial Narrow" w:eastAsia="Calibri" w:hAnsi="Arial Narrow" w:cs="Arial Narrow"/>
          <w:w w:val="0"/>
          <w:position w:val="-1"/>
          <w:sz w:val="24"/>
          <w:szCs w:val="24"/>
        </w:rPr>
        <w:t>de</w:t>
      </w:r>
      <w:r w:rsidRPr="009608F7">
        <w:rPr>
          <w:rFonts w:ascii="Arial Narrow" w:eastAsia="Calibri" w:hAnsi="Arial Narrow" w:cs="Arial Narrow"/>
          <w:spacing w:val="1"/>
          <w:w w:val="0"/>
          <w:position w:val="-1"/>
          <w:sz w:val="24"/>
          <w:szCs w:val="24"/>
        </w:rPr>
        <w:t xml:space="preserve"> </w:t>
      </w:r>
      <w:r w:rsidR="00346051">
        <w:rPr>
          <w:rFonts w:ascii="Arial Narrow" w:eastAsia="Calibri" w:hAnsi="Arial Narrow" w:cs="Arial Narrow"/>
          <w:w w:val="0"/>
          <w:position w:val="-1"/>
          <w:sz w:val="24"/>
          <w:szCs w:val="24"/>
        </w:rPr>
        <w:t>outubro</w:t>
      </w:r>
      <w:r w:rsidRPr="009608F7">
        <w:rPr>
          <w:rFonts w:ascii="Arial Narrow" w:eastAsia="Calibri" w:hAnsi="Arial Narrow" w:cs="Arial Narrow"/>
          <w:spacing w:val="1"/>
          <w:w w:val="0"/>
          <w:position w:val="-1"/>
          <w:sz w:val="24"/>
          <w:szCs w:val="24"/>
        </w:rPr>
        <w:t xml:space="preserve"> </w:t>
      </w:r>
      <w:r w:rsidRPr="009608F7">
        <w:rPr>
          <w:rFonts w:ascii="Arial Narrow" w:eastAsia="Calibri" w:hAnsi="Arial Narrow" w:cs="Arial Narrow"/>
          <w:spacing w:val="-2"/>
          <w:w w:val="0"/>
          <w:position w:val="-1"/>
          <w:sz w:val="24"/>
          <w:szCs w:val="24"/>
        </w:rPr>
        <w:t>d</w:t>
      </w:r>
      <w:r w:rsidRPr="009608F7">
        <w:rPr>
          <w:rFonts w:ascii="Arial Narrow" w:eastAsia="Calibri" w:hAnsi="Arial Narrow" w:cs="Arial Narrow"/>
          <w:w w:val="0"/>
          <w:position w:val="-1"/>
          <w:sz w:val="24"/>
          <w:szCs w:val="24"/>
        </w:rPr>
        <w:t>e</w:t>
      </w:r>
      <w:r w:rsidRPr="009608F7">
        <w:rPr>
          <w:rFonts w:ascii="Arial Narrow" w:eastAsia="Calibri" w:hAnsi="Arial Narrow" w:cs="Arial Narrow"/>
          <w:spacing w:val="1"/>
          <w:w w:val="0"/>
          <w:position w:val="-1"/>
          <w:sz w:val="24"/>
          <w:szCs w:val="24"/>
        </w:rPr>
        <w:t xml:space="preserve"> </w:t>
      </w:r>
      <w:r w:rsidRPr="009608F7">
        <w:rPr>
          <w:rFonts w:ascii="Arial Narrow" w:eastAsia="Calibri" w:hAnsi="Arial Narrow" w:cs="Arial Narrow"/>
          <w:w w:val="0"/>
          <w:position w:val="-1"/>
          <w:sz w:val="24"/>
          <w:szCs w:val="24"/>
        </w:rPr>
        <w:t>202</w:t>
      </w:r>
      <w:r w:rsidR="00963923" w:rsidRPr="009608F7">
        <w:rPr>
          <w:rFonts w:ascii="Arial Narrow" w:eastAsia="Calibri" w:hAnsi="Arial Narrow" w:cs="Arial Narrow"/>
          <w:w w:val="0"/>
          <w:position w:val="-1"/>
          <w:sz w:val="24"/>
          <w:szCs w:val="24"/>
        </w:rPr>
        <w:t>4</w:t>
      </w:r>
      <w:r w:rsidRPr="009608F7">
        <w:rPr>
          <w:rFonts w:ascii="Arial Narrow" w:eastAsia="Calibri" w:hAnsi="Arial Narrow" w:cs="Arial Narrow"/>
          <w:w w:val="0"/>
          <w:position w:val="-1"/>
          <w:sz w:val="24"/>
          <w:szCs w:val="24"/>
        </w:rPr>
        <w:t>.</w:t>
      </w:r>
    </w:p>
    <w:p w14:paraId="35A950AE" w14:textId="09B904CB" w:rsidR="00890BEC" w:rsidRPr="00E45E58" w:rsidRDefault="00890BEC"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4ACE6FF9" w14:textId="3110763A" w:rsidR="001E5F97"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619BB50A" w14:textId="01CF60B2" w:rsidR="001E5F97" w:rsidRPr="00E45E58"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3897AA24" w14:textId="64E03D19" w:rsidR="001E5F97" w:rsidRPr="00E45E58"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6128653C" w14:textId="10AF8F4C" w:rsidR="001E5F97" w:rsidRPr="00E45E58" w:rsidRDefault="001E5F97"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66460562" w14:textId="5654CBDF" w:rsidR="00890BEC" w:rsidRPr="00E45E58" w:rsidRDefault="00890BEC" w:rsidP="00A23355">
      <w:pPr>
        <w:widowControl w:val="0"/>
        <w:autoSpaceDE w:val="0"/>
        <w:autoSpaceDN w:val="0"/>
        <w:adjustRightInd w:val="0"/>
        <w:spacing w:after="0" w:line="260" w:lineRule="exact"/>
        <w:ind w:right="-22"/>
        <w:jc w:val="both"/>
        <w:rPr>
          <w:rFonts w:ascii="Arial Narrow" w:eastAsia="Calibri" w:hAnsi="Arial Narrow" w:cs="Arial Narrow"/>
          <w:w w:val="0"/>
          <w:position w:val="-1"/>
          <w:sz w:val="24"/>
          <w:szCs w:val="24"/>
        </w:rPr>
      </w:pPr>
    </w:p>
    <w:p w14:paraId="27496F1F" w14:textId="7ADFEBAC" w:rsidR="00890BEC" w:rsidRPr="00E45E58" w:rsidRDefault="00A23355" w:rsidP="00A23355">
      <w:pPr>
        <w:widowControl w:val="0"/>
        <w:autoSpaceDE w:val="0"/>
        <w:autoSpaceDN w:val="0"/>
        <w:adjustRightInd w:val="0"/>
        <w:spacing w:after="0" w:line="260" w:lineRule="exact"/>
        <w:ind w:right="-22"/>
        <w:jc w:val="center"/>
        <w:rPr>
          <w:rFonts w:ascii="Arial Narrow" w:eastAsia="Calibri" w:hAnsi="Arial Narrow" w:cs="Arial Narrow"/>
          <w:w w:val="0"/>
          <w:position w:val="-1"/>
          <w:sz w:val="24"/>
          <w:szCs w:val="24"/>
        </w:rPr>
      </w:pPr>
      <w:r w:rsidRPr="00E45E58">
        <w:rPr>
          <w:rFonts w:ascii="Arial Narrow" w:eastAsia="Calibri" w:hAnsi="Arial Narrow" w:cs="Arial Narrow"/>
          <w:w w:val="0"/>
          <w:position w:val="-1"/>
          <w:sz w:val="24"/>
          <w:szCs w:val="24"/>
        </w:rPr>
        <w:t>Gabriel Leite Dias</w:t>
      </w:r>
    </w:p>
    <w:p w14:paraId="3D33FB5E" w14:textId="0F34913A" w:rsidR="00210C52" w:rsidRDefault="00A23355"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r w:rsidRPr="00E45E58">
        <w:rPr>
          <w:rFonts w:ascii="Arial Narrow" w:eastAsia="Calibri" w:hAnsi="Arial Narrow" w:cs="Arial Narrow"/>
          <w:b/>
          <w:bCs/>
          <w:w w:val="0"/>
          <w:position w:val="-1"/>
          <w:sz w:val="24"/>
          <w:szCs w:val="24"/>
        </w:rPr>
        <w:t>Agente de Contratações</w:t>
      </w:r>
    </w:p>
    <w:p w14:paraId="15DC62EF" w14:textId="260970CF" w:rsidR="00366F01" w:rsidRDefault="00366F0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EA73FA2" w14:textId="2395EAB7" w:rsidR="00366F01" w:rsidRDefault="00366F0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1667DC7" w14:textId="77777777" w:rsidR="00503DEE" w:rsidRDefault="00503DEE"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73593B3D" w14:textId="77777777" w:rsidR="00503DEE" w:rsidRPr="003E5BA7" w:rsidRDefault="00503DEE" w:rsidP="00503DEE">
      <w:pPr>
        <w:widowControl w:val="0"/>
        <w:shd w:val="clear" w:color="auto" w:fill="D9D9D9"/>
        <w:autoSpaceDE w:val="0"/>
        <w:autoSpaceDN w:val="0"/>
        <w:adjustRightInd w:val="0"/>
        <w:spacing w:before="30" w:after="0" w:line="240" w:lineRule="auto"/>
        <w:ind w:right="-22"/>
        <w:jc w:val="center"/>
        <w:rPr>
          <w:rFonts w:ascii="Arial Narrow" w:eastAsia="Calibri" w:hAnsi="Arial Narrow" w:cs="Arial Narrow"/>
          <w:b/>
          <w:bCs/>
          <w:w w:val="0"/>
          <w:sz w:val="23"/>
          <w:szCs w:val="23"/>
        </w:rPr>
      </w:pPr>
      <w:r w:rsidRPr="003E5BA7">
        <w:rPr>
          <w:rFonts w:ascii="Arial Narrow" w:eastAsia="Calibri" w:hAnsi="Arial Narrow" w:cs="Arial Narrow"/>
          <w:b/>
          <w:bCs/>
          <w:spacing w:val="-1"/>
          <w:w w:val="0"/>
          <w:sz w:val="23"/>
          <w:szCs w:val="23"/>
        </w:rPr>
        <w:t>AN</w:t>
      </w:r>
      <w:r w:rsidRPr="003E5BA7">
        <w:rPr>
          <w:rFonts w:ascii="Arial Narrow" w:eastAsia="Calibri" w:hAnsi="Arial Narrow" w:cs="Arial Narrow"/>
          <w:b/>
          <w:bCs/>
          <w:spacing w:val="2"/>
          <w:w w:val="0"/>
          <w:sz w:val="23"/>
          <w:szCs w:val="23"/>
        </w:rPr>
        <w:t>E</w:t>
      </w:r>
      <w:r w:rsidRPr="003E5BA7">
        <w:rPr>
          <w:rFonts w:ascii="Arial Narrow" w:eastAsia="Calibri" w:hAnsi="Arial Narrow" w:cs="Arial Narrow"/>
          <w:b/>
          <w:bCs/>
          <w:spacing w:val="-3"/>
          <w:w w:val="0"/>
          <w:sz w:val="23"/>
          <w:szCs w:val="23"/>
        </w:rPr>
        <w:t>X</w:t>
      </w:r>
      <w:r w:rsidRPr="003E5BA7">
        <w:rPr>
          <w:rFonts w:ascii="Arial Narrow" w:eastAsia="Calibri" w:hAnsi="Arial Narrow" w:cs="Arial Narrow"/>
          <w:b/>
          <w:bCs/>
          <w:w w:val="0"/>
          <w:sz w:val="23"/>
          <w:szCs w:val="23"/>
        </w:rPr>
        <w:t>O I</w:t>
      </w:r>
    </w:p>
    <w:p w14:paraId="41427DA2" w14:textId="77777777" w:rsidR="00503DEE" w:rsidRDefault="00503DEE" w:rsidP="00503DEE">
      <w:pPr>
        <w:ind w:hanging="540"/>
        <w:jc w:val="center"/>
      </w:pPr>
    </w:p>
    <w:p w14:paraId="2B24D183" w14:textId="77777777" w:rsidR="00DF0B2F" w:rsidRPr="00B308B1" w:rsidRDefault="00DF0B2F" w:rsidP="00DF0B2F">
      <w:pPr>
        <w:jc w:val="center"/>
        <w:rPr>
          <w:rFonts w:eastAsia="Calibri" w:cs="Calibri"/>
          <w:b/>
          <w:bCs/>
          <w:lang w:eastAsia="en-US"/>
        </w:rPr>
      </w:pPr>
      <w:r w:rsidRPr="00B308B1">
        <w:rPr>
          <w:rFonts w:eastAsia="Calibri" w:cs="Calibri"/>
          <w:b/>
          <w:bCs/>
          <w:spacing w:val="1"/>
          <w:lang w:eastAsia="en-US"/>
        </w:rPr>
        <w:t>T</w:t>
      </w:r>
      <w:r w:rsidRPr="00B308B1">
        <w:rPr>
          <w:rFonts w:eastAsia="Calibri" w:cs="Calibri"/>
          <w:b/>
          <w:bCs/>
          <w:spacing w:val="-1"/>
          <w:lang w:eastAsia="en-US"/>
        </w:rPr>
        <w:t>E</w:t>
      </w:r>
      <w:r w:rsidRPr="00B308B1">
        <w:rPr>
          <w:rFonts w:eastAsia="Calibri" w:cs="Calibri"/>
          <w:b/>
          <w:bCs/>
          <w:lang w:eastAsia="en-US"/>
        </w:rPr>
        <w:t>R</w:t>
      </w:r>
      <w:r w:rsidRPr="00B308B1">
        <w:rPr>
          <w:rFonts w:eastAsia="Calibri" w:cs="Calibri"/>
          <w:b/>
          <w:bCs/>
          <w:spacing w:val="1"/>
          <w:lang w:eastAsia="en-US"/>
        </w:rPr>
        <w:t>M</w:t>
      </w:r>
      <w:r w:rsidRPr="00B308B1">
        <w:rPr>
          <w:rFonts w:eastAsia="Calibri" w:cs="Calibri"/>
          <w:b/>
          <w:bCs/>
          <w:lang w:eastAsia="en-US"/>
        </w:rPr>
        <w:t>O DE R</w:t>
      </w:r>
      <w:r w:rsidRPr="00B308B1">
        <w:rPr>
          <w:rFonts w:eastAsia="Calibri" w:cs="Calibri"/>
          <w:b/>
          <w:bCs/>
          <w:spacing w:val="-1"/>
          <w:lang w:eastAsia="en-US"/>
        </w:rPr>
        <w:t>E</w:t>
      </w:r>
      <w:r w:rsidRPr="00B308B1">
        <w:rPr>
          <w:rFonts w:eastAsia="Calibri" w:cs="Calibri"/>
          <w:b/>
          <w:bCs/>
          <w:spacing w:val="1"/>
          <w:lang w:eastAsia="en-US"/>
        </w:rPr>
        <w:t>F</w:t>
      </w:r>
      <w:r w:rsidRPr="00B308B1">
        <w:rPr>
          <w:rFonts w:eastAsia="Calibri" w:cs="Calibri"/>
          <w:b/>
          <w:bCs/>
          <w:spacing w:val="-1"/>
          <w:lang w:eastAsia="en-US"/>
        </w:rPr>
        <w:t>E</w:t>
      </w:r>
      <w:r w:rsidRPr="00B308B1">
        <w:rPr>
          <w:rFonts w:eastAsia="Calibri" w:cs="Calibri"/>
          <w:b/>
          <w:bCs/>
          <w:spacing w:val="2"/>
          <w:lang w:eastAsia="en-US"/>
        </w:rPr>
        <w:t>R</w:t>
      </w:r>
      <w:r w:rsidRPr="00B308B1">
        <w:rPr>
          <w:rFonts w:eastAsia="Calibri" w:cs="Calibri"/>
          <w:b/>
          <w:bCs/>
          <w:spacing w:val="-1"/>
          <w:lang w:eastAsia="en-US"/>
        </w:rPr>
        <w:t>Ê</w:t>
      </w:r>
      <w:r w:rsidRPr="00B308B1">
        <w:rPr>
          <w:rFonts w:eastAsia="Calibri" w:cs="Calibri"/>
          <w:b/>
          <w:bCs/>
          <w:lang w:eastAsia="en-US"/>
        </w:rPr>
        <w:t>NC</w:t>
      </w:r>
      <w:r w:rsidRPr="00B308B1">
        <w:rPr>
          <w:rFonts w:eastAsia="Calibri" w:cs="Calibri"/>
          <w:b/>
          <w:bCs/>
          <w:spacing w:val="4"/>
          <w:lang w:eastAsia="en-US"/>
        </w:rPr>
        <w:t>I</w:t>
      </w:r>
      <w:r w:rsidRPr="00B308B1">
        <w:rPr>
          <w:rFonts w:eastAsia="Calibri" w:cs="Calibri"/>
          <w:b/>
          <w:bCs/>
          <w:lang w:eastAsia="en-US"/>
        </w:rPr>
        <w:t>A</w:t>
      </w:r>
    </w:p>
    <w:p w14:paraId="3E866AE7" w14:textId="77777777" w:rsidR="00DF0B2F" w:rsidRPr="00B308B1" w:rsidRDefault="00DF0B2F" w:rsidP="00DF0B2F">
      <w:pPr>
        <w:jc w:val="center"/>
        <w:rPr>
          <w:rFonts w:eastAsia="Calibri" w:cs="Calibri"/>
          <w:b/>
          <w:bCs/>
          <w:u w:val="single"/>
          <w:lang w:eastAsia="en-US"/>
        </w:rPr>
      </w:pPr>
    </w:p>
    <w:p w14:paraId="45BFF15D" w14:textId="77777777" w:rsidR="00DF0B2F" w:rsidRPr="00B308B1" w:rsidRDefault="00DF0B2F" w:rsidP="00DF0B2F">
      <w:pPr>
        <w:jc w:val="both"/>
        <w:rPr>
          <w:rFonts w:eastAsia="Calibri" w:cs="Calibri"/>
          <w:b/>
          <w:bCs/>
          <w:sz w:val="24"/>
          <w:szCs w:val="24"/>
          <w:shd w:val="pct20" w:color="auto" w:fill="auto"/>
          <w:lang w:eastAsia="en-US"/>
        </w:rPr>
      </w:pPr>
    </w:p>
    <w:p w14:paraId="6F9B67A1"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 xml:space="preserve">1. JUSTIFICATIVA; </w:t>
      </w:r>
    </w:p>
    <w:p w14:paraId="37E38C71" w14:textId="77777777" w:rsidR="00DF0B2F" w:rsidRPr="000A4945" w:rsidRDefault="00DF0B2F" w:rsidP="00DF0B2F">
      <w:pPr>
        <w:jc w:val="both"/>
        <w:rPr>
          <w:rFonts w:eastAsiaTheme="minorHAnsi" w:cs="Calibri"/>
        </w:rPr>
      </w:pPr>
      <w:r w:rsidRPr="00B308B1">
        <w:rPr>
          <w:rFonts w:eastAsia="Calibri" w:cs="Calibri"/>
          <w:lang w:eastAsia="en-US"/>
        </w:rPr>
        <w:t>1.1. O Município de São Francisco vem por meio deste instaurar o presente procedimento que tem por finalidade</w:t>
      </w:r>
      <w:r>
        <w:rPr>
          <w:rFonts w:eastAsia="Calibri" w:cs="Calibri"/>
          <w:lang w:eastAsia="en-US"/>
        </w:rPr>
        <w:t xml:space="preserve"> a</w:t>
      </w:r>
      <w:r w:rsidRPr="00B308B1">
        <w:rPr>
          <w:rFonts w:eastAsia="Calibri" w:cs="Calibri"/>
          <w:lang w:eastAsia="en-US"/>
        </w:rPr>
        <w:t xml:space="preserve"> </w:t>
      </w:r>
      <w:r w:rsidRPr="000B569C">
        <w:rPr>
          <w:rFonts w:eastAsia="Calibri" w:cs="Calibri"/>
          <w:spacing w:val="-1"/>
        </w:rPr>
        <w:t>aquisição de medicamentos e insumos para farmácia básica</w:t>
      </w:r>
      <w:r w:rsidRPr="000A4945">
        <w:rPr>
          <w:rFonts w:eastAsia="Calibri" w:cs="Calibri"/>
          <w:b/>
          <w:bCs/>
          <w:spacing w:val="-1"/>
        </w:rPr>
        <w:t>,</w:t>
      </w:r>
      <w:r w:rsidRPr="000A4945">
        <w:rPr>
          <w:rFonts w:eastAsia="Calibri" w:cs="Calibri"/>
          <w:bCs/>
          <w:lang w:eastAsia="en-US"/>
        </w:rPr>
        <w:t xml:space="preserve"> conforme edital</w:t>
      </w:r>
      <w:r w:rsidRPr="000A4945">
        <w:rPr>
          <w:rFonts w:eastAsia="Calibri" w:cs="Calibri"/>
          <w:lang w:eastAsia="en-US"/>
        </w:rPr>
        <w:t>, conforme anexos contidos no presente termo.</w:t>
      </w:r>
    </w:p>
    <w:p w14:paraId="2F8F95C1" w14:textId="77777777" w:rsidR="00DF0B2F" w:rsidRPr="00B308B1" w:rsidRDefault="00DF0B2F" w:rsidP="00DF0B2F">
      <w:pPr>
        <w:jc w:val="both"/>
        <w:rPr>
          <w:rFonts w:eastAsia="Calibri"/>
          <w:lang w:eastAsia="en-US"/>
        </w:rPr>
      </w:pPr>
      <w:r w:rsidRPr="00B308B1">
        <w:rPr>
          <w:rFonts w:eastAsia="Calibri" w:cs="Calibri"/>
          <w:lang w:eastAsia="en-US"/>
        </w:rPr>
        <w:t xml:space="preserve">1.2. </w:t>
      </w:r>
      <w:r w:rsidRPr="00B308B1">
        <w:rPr>
          <w:rFonts w:eastAsia="Calibri"/>
          <w:lang w:eastAsia="en-US"/>
        </w:rPr>
        <w:t>Considerando a utilização contínua do acesso a população em requerer, solicitar, proceder com os mais variados produtos e atendimento, sendo necessário para isto a utilização de diversos equipamentos, visto que os complexos administrativos compreendem por inúmeras instalações e profissionais/servidores, é um dever do poder público sua manutençã</w:t>
      </w:r>
      <w:r>
        <w:rPr>
          <w:rFonts w:eastAsia="Calibri"/>
          <w:lang w:eastAsia="en-US"/>
        </w:rPr>
        <w:t xml:space="preserve">o. </w:t>
      </w:r>
    </w:p>
    <w:p w14:paraId="3270EAA0" w14:textId="77777777" w:rsidR="00DF0B2F" w:rsidRPr="00B308B1" w:rsidRDefault="00DF0B2F" w:rsidP="00DF0B2F">
      <w:pPr>
        <w:jc w:val="both"/>
        <w:rPr>
          <w:rFonts w:eastAsia="Calibri" w:cs="Calibri"/>
          <w:i/>
          <w:lang w:eastAsia="en-US"/>
        </w:rPr>
      </w:pPr>
    </w:p>
    <w:p w14:paraId="30E5C9FA"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2. DA DESCRIÇÃO DO OBJETO:</w:t>
      </w:r>
    </w:p>
    <w:p w14:paraId="7A824B17" w14:textId="77777777" w:rsidR="00DF0B2F" w:rsidRPr="00B308B1" w:rsidRDefault="00DF0B2F" w:rsidP="00DF0B2F">
      <w:pPr>
        <w:jc w:val="both"/>
        <w:rPr>
          <w:rFonts w:eastAsia="Calibri" w:cs="Calibri"/>
          <w:lang w:eastAsia="en-US"/>
        </w:rPr>
      </w:pPr>
      <w:r w:rsidRPr="00B308B1">
        <w:rPr>
          <w:rFonts w:eastAsia="Calibri" w:cs="Calibri"/>
          <w:w w:val="0"/>
          <w:lang w:eastAsia="en-US"/>
        </w:rPr>
        <w:t>2.1. O</w:t>
      </w:r>
      <w:r w:rsidRPr="00B308B1">
        <w:rPr>
          <w:rFonts w:eastAsia="Calibri" w:cs="Calibri"/>
          <w:spacing w:val="-6"/>
          <w:w w:val="0"/>
          <w:lang w:eastAsia="en-US"/>
        </w:rPr>
        <w:t xml:space="preserve"> </w:t>
      </w:r>
      <w:r w:rsidRPr="00B308B1">
        <w:rPr>
          <w:rFonts w:eastAsia="Calibri" w:cs="Calibri"/>
          <w:spacing w:val="1"/>
          <w:w w:val="0"/>
          <w:lang w:eastAsia="en-US"/>
        </w:rPr>
        <w:t>p</w:t>
      </w:r>
      <w:r w:rsidRPr="00B308B1">
        <w:rPr>
          <w:rFonts w:eastAsia="Calibri" w:cs="Calibri"/>
          <w:spacing w:val="-1"/>
          <w:w w:val="0"/>
          <w:lang w:eastAsia="en-US"/>
        </w:rPr>
        <w:t>r</w:t>
      </w:r>
      <w:r w:rsidRPr="00B308B1">
        <w:rPr>
          <w:rFonts w:eastAsia="Calibri" w:cs="Calibri"/>
          <w:spacing w:val="1"/>
          <w:w w:val="0"/>
          <w:lang w:eastAsia="en-US"/>
        </w:rPr>
        <w:t>e</w:t>
      </w:r>
      <w:r w:rsidRPr="00B308B1">
        <w:rPr>
          <w:rFonts w:eastAsia="Calibri" w:cs="Calibri"/>
          <w:spacing w:val="-2"/>
          <w:w w:val="0"/>
          <w:lang w:eastAsia="en-US"/>
        </w:rPr>
        <w:t>s</w:t>
      </w:r>
      <w:r w:rsidRPr="00B308B1">
        <w:rPr>
          <w:rFonts w:eastAsia="Calibri" w:cs="Calibri"/>
          <w:spacing w:val="1"/>
          <w:w w:val="0"/>
          <w:lang w:eastAsia="en-US"/>
        </w:rPr>
        <w:t>en</w:t>
      </w:r>
      <w:r w:rsidRPr="00B308B1">
        <w:rPr>
          <w:rFonts w:eastAsia="Calibri" w:cs="Calibri"/>
          <w:spacing w:val="-2"/>
          <w:w w:val="0"/>
          <w:lang w:eastAsia="en-US"/>
        </w:rPr>
        <w:t>t</w:t>
      </w:r>
      <w:r w:rsidRPr="00B308B1">
        <w:rPr>
          <w:rFonts w:eastAsia="Calibri" w:cs="Calibri"/>
          <w:w w:val="0"/>
          <w:lang w:eastAsia="en-US"/>
        </w:rPr>
        <w:t>e</w:t>
      </w:r>
      <w:r w:rsidRPr="00B308B1">
        <w:rPr>
          <w:rFonts w:eastAsia="Calibri" w:cs="Calibri"/>
          <w:spacing w:val="-11"/>
          <w:w w:val="0"/>
          <w:lang w:eastAsia="en-US"/>
        </w:rPr>
        <w:t xml:space="preserve"> </w:t>
      </w:r>
      <w:r w:rsidRPr="00B308B1">
        <w:rPr>
          <w:rFonts w:eastAsia="Calibri" w:cs="Calibri"/>
          <w:spacing w:val="1"/>
          <w:w w:val="0"/>
          <w:lang w:eastAsia="en-US"/>
        </w:rPr>
        <w:t>processo</w:t>
      </w:r>
      <w:r w:rsidRPr="00B308B1">
        <w:rPr>
          <w:rFonts w:eastAsia="Calibri" w:cs="Calibri"/>
          <w:spacing w:val="-10"/>
          <w:w w:val="0"/>
          <w:lang w:eastAsia="en-US"/>
        </w:rPr>
        <w:t xml:space="preserve"> </w:t>
      </w:r>
      <w:r w:rsidRPr="00B308B1">
        <w:rPr>
          <w:rFonts w:eastAsia="Calibri" w:cs="Calibri"/>
          <w:w w:val="0"/>
          <w:lang w:eastAsia="en-US"/>
        </w:rPr>
        <w:t>t</w:t>
      </w:r>
      <w:r w:rsidRPr="00B308B1">
        <w:rPr>
          <w:rFonts w:eastAsia="Calibri" w:cs="Calibri"/>
          <w:spacing w:val="1"/>
          <w:w w:val="0"/>
          <w:lang w:eastAsia="en-US"/>
        </w:rPr>
        <w:t>e</w:t>
      </w:r>
      <w:r w:rsidRPr="00B308B1">
        <w:rPr>
          <w:rFonts w:eastAsia="Calibri" w:cs="Calibri"/>
          <w:w w:val="0"/>
          <w:lang w:eastAsia="en-US"/>
        </w:rPr>
        <w:t>m</w:t>
      </w:r>
      <w:r w:rsidRPr="00B308B1">
        <w:rPr>
          <w:rFonts w:eastAsia="Calibri" w:cs="Calibri"/>
          <w:spacing w:val="-11"/>
          <w:w w:val="0"/>
          <w:lang w:eastAsia="en-US"/>
        </w:rPr>
        <w:t xml:space="preserve"> </w:t>
      </w:r>
      <w:r w:rsidRPr="00B308B1">
        <w:rPr>
          <w:rFonts w:eastAsia="Calibri" w:cs="Calibri"/>
          <w:spacing w:val="1"/>
          <w:w w:val="0"/>
          <w:lang w:eastAsia="en-US"/>
        </w:rPr>
        <w:t>po</w:t>
      </w:r>
      <w:r w:rsidRPr="00B308B1">
        <w:rPr>
          <w:rFonts w:eastAsia="Calibri" w:cs="Calibri"/>
          <w:w w:val="0"/>
          <w:lang w:eastAsia="en-US"/>
        </w:rPr>
        <w:t>r</w:t>
      </w:r>
      <w:r w:rsidRPr="00B308B1">
        <w:rPr>
          <w:rFonts w:eastAsia="Calibri" w:cs="Calibri"/>
          <w:spacing w:val="-7"/>
          <w:w w:val="0"/>
          <w:lang w:eastAsia="en-US"/>
        </w:rPr>
        <w:t xml:space="preserve"> </w:t>
      </w:r>
      <w:r w:rsidRPr="00B308B1">
        <w:rPr>
          <w:rFonts w:eastAsia="Calibri" w:cs="Calibri"/>
          <w:w w:val="0"/>
          <w:lang w:eastAsia="en-US"/>
        </w:rPr>
        <w:t>f</w:t>
      </w:r>
      <w:r w:rsidRPr="00B308B1">
        <w:rPr>
          <w:rFonts w:eastAsia="Calibri" w:cs="Calibri"/>
          <w:spacing w:val="-1"/>
          <w:w w:val="0"/>
          <w:lang w:eastAsia="en-US"/>
        </w:rPr>
        <w:t>in</w:t>
      </w:r>
      <w:r w:rsidRPr="00B308B1">
        <w:rPr>
          <w:rFonts w:eastAsia="Calibri" w:cs="Calibri"/>
          <w:spacing w:val="1"/>
          <w:w w:val="0"/>
          <w:lang w:eastAsia="en-US"/>
        </w:rPr>
        <w:t>a</w:t>
      </w:r>
      <w:r w:rsidRPr="00B308B1">
        <w:rPr>
          <w:rFonts w:eastAsia="Calibri" w:cs="Calibri"/>
          <w:spacing w:val="-1"/>
          <w:w w:val="0"/>
          <w:lang w:eastAsia="en-US"/>
        </w:rPr>
        <w:t>li</w:t>
      </w:r>
      <w:r w:rsidRPr="00B308B1">
        <w:rPr>
          <w:rFonts w:eastAsia="Calibri" w:cs="Calibri"/>
          <w:spacing w:val="1"/>
          <w:w w:val="0"/>
          <w:lang w:eastAsia="en-US"/>
        </w:rPr>
        <w:t>da</w:t>
      </w:r>
      <w:r w:rsidRPr="00B308B1">
        <w:rPr>
          <w:rFonts w:eastAsia="Calibri" w:cs="Calibri"/>
          <w:spacing w:val="-1"/>
          <w:w w:val="0"/>
          <w:lang w:eastAsia="en-US"/>
        </w:rPr>
        <w:t>d</w:t>
      </w:r>
      <w:r w:rsidRPr="00B308B1">
        <w:rPr>
          <w:rFonts w:eastAsia="Calibri" w:cs="Calibri"/>
          <w:w w:val="0"/>
          <w:lang w:eastAsia="en-US"/>
        </w:rPr>
        <w:t>e</w:t>
      </w:r>
      <w:r>
        <w:rPr>
          <w:rFonts w:eastAsia="Calibri" w:cs="Calibri"/>
          <w:w w:val="0"/>
          <w:lang w:eastAsia="en-US"/>
        </w:rPr>
        <w:t xml:space="preserve"> a</w:t>
      </w:r>
      <w:r w:rsidRPr="00B308B1">
        <w:rPr>
          <w:rFonts w:eastAsia="Calibri" w:cs="Calibri"/>
          <w:lang w:eastAsia="en-US"/>
        </w:rPr>
        <w:t xml:space="preserve"> </w:t>
      </w:r>
      <w:r w:rsidRPr="000B569C">
        <w:rPr>
          <w:rFonts w:eastAsia="Calibri" w:cs="Calibri"/>
          <w:spacing w:val="-1"/>
        </w:rPr>
        <w:t>aquisição de medicamentos e insumos para farmácia básica</w:t>
      </w:r>
      <w:r w:rsidRPr="00B308B1">
        <w:rPr>
          <w:rFonts w:eastAsia="Calibri" w:cs="Calibri"/>
          <w:bCs/>
          <w:lang w:eastAsia="en-US"/>
        </w:rPr>
        <w:t>, conforme edital</w:t>
      </w:r>
      <w:r w:rsidRPr="00B308B1">
        <w:rPr>
          <w:rFonts w:eastAsia="Calibri" w:cs="Calibri"/>
          <w:w w:val="0"/>
          <w:lang w:eastAsia="en-US"/>
        </w:rPr>
        <w:t xml:space="preserve">, </w:t>
      </w:r>
      <w:r w:rsidRPr="00B308B1">
        <w:rPr>
          <w:rFonts w:eastAsia="Calibri" w:cs="Calibri"/>
          <w:spacing w:val="1"/>
          <w:w w:val="0"/>
          <w:lang w:eastAsia="en-US"/>
        </w:rPr>
        <w:t>d</w:t>
      </w:r>
      <w:r w:rsidRPr="00B308B1">
        <w:rPr>
          <w:rFonts w:eastAsia="Calibri" w:cs="Calibri"/>
          <w:w w:val="0"/>
          <w:lang w:eastAsia="en-US"/>
        </w:rPr>
        <w:t>e</w:t>
      </w:r>
      <w:r w:rsidRPr="00B308B1">
        <w:rPr>
          <w:rFonts w:eastAsia="Calibri" w:cs="Calibri"/>
          <w:spacing w:val="3"/>
          <w:w w:val="0"/>
          <w:lang w:eastAsia="en-US"/>
        </w:rPr>
        <w:t xml:space="preserve"> </w:t>
      </w:r>
      <w:r w:rsidRPr="00B308B1">
        <w:rPr>
          <w:rFonts w:eastAsia="Calibri" w:cs="Calibri"/>
          <w:spacing w:val="1"/>
          <w:w w:val="0"/>
          <w:lang w:eastAsia="en-US"/>
        </w:rPr>
        <w:t>a</w:t>
      </w:r>
      <w:r w:rsidRPr="00B308B1">
        <w:rPr>
          <w:rFonts w:eastAsia="Calibri" w:cs="Calibri"/>
          <w:spacing w:val="-2"/>
          <w:w w:val="0"/>
          <w:lang w:eastAsia="en-US"/>
        </w:rPr>
        <w:t>c</w:t>
      </w:r>
      <w:r w:rsidRPr="00B308B1">
        <w:rPr>
          <w:rFonts w:eastAsia="Calibri" w:cs="Calibri"/>
          <w:spacing w:val="1"/>
          <w:w w:val="0"/>
          <w:lang w:eastAsia="en-US"/>
        </w:rPr>
        <w:t>o</w:t>
      </w:r>
      <w:r w:rsidRPr="00B308B1">
        <w:rPr>
          <w:rFonts w:eastAsia="Calibri" w:cs="Calibri"/>
          <w:spacing w:val="-3"/>
          <w:w w:val="0"/>
          <w:lang w:eastAsia="en-US"/>
        </w:rPr>
        <w:t>r</w:t>
      </w:r>
      <w:r w:rsidRPr="00B308B1">
        <w:rPr>
          <w:rFonts w:eastAsia="Calibri" w:cs="Calibri"/>
          <w:spacing w:val="1"/>
          <w:w w:val="0"/>
          <w:lang w:eastAsia="en-US"/>
        </w:rPr>
        <w:t>d</w:t>
      </w:r>
      <w:r w:rsidRPr="00B308B1">
        <w:rPr>
          <w:rFonts w:eastAsia="Calibri" w:cs="Calibri"/>
          <w:w w:val="0"/>
          <w:lang w:eastAsia="en-US"/>
        </w:rPr>
        <w:t>o</w:t>
      </w:r>
      <w:r w:rsidRPr="00B308B1">
        <w:rPr>
          <w:rFonts w:eastAsia="Calibri" w:cs="Calibri"/>
          <w:spacing w:val="3"/>
          <w:w w:val="0"/>
          <w:lang w:eastAsia="en-US"/>
        </w:rPr>
        <w:t xml:space="preserve"> </w:t>
      </w:r>
      <w:r w:rsidRPr="00B308B1">
        <w:rPr>
          <w:rFonts w:eastAsia="Calibri" w:cs="Calibri"/>
          <w:w w:val="0"/>
          <w:lang w:eastAsia="en-US"/>
        </w:rPr>
        <w:t>c</w:t>
      </w:r>
      <w:r w:rsidRPr="00B308B1">
        <w:rPr>
          <w:rFonts w:eastAsia="Calibri" w:cs="Calibri"/>
          <w:spacing w:val="1"/>
          <w:w w:val="0"/>
          <w:lang w:eastAsia="en-US"/>
        </w:rPr>
        <w:t>o</w:t>
      </w:r>
      <w:r w:rsidRPr="00B308B1">
        <w:rPr>
          <w:rFonts w:eastAsia="Calibri" w:cs="Calibri"/>
          <w:w w:val="0"/>
          <w:lang w:eastAsia="en-US"/>
        </w:rPr>
        <w:t>m</w:t>
      </w:r>
      <w:r w:rsidRPr="00B308B1">
        <w:rPr>
          <w:rFonts w:eastAsia="Calibri" w:cs="Calibri"/>
          <w:spacing w:val="1"/>
          <w:w w:val="0"/>
          <w:lang w:eastAsia="en-US"/>
        </w:rPr>
        <w:t xml:space="preserve"> a</w:t>
      </w:r>
      <w:r w:rsidRPr="00B308B1">
        <w:rPr>
          <w:rFonts w:eastAsia="Calibri" w:cs="Calibri"/>
          <w:w w:val="0"/>
          <w:lang w:eastAsia="en-US"/>
        </w:rPr>
        <w:t>s c</w:t>
      </w:r>
      <w:r w:rsidRPr="00B308B1">
        <w:rPr>
          <w:rFonts w:eastAsia="Calibri" w:cs="Calibri"/>
          <w:spacing w:val="1"/>
          <w:w w:val="0"/>
          <w:lang w:eastAsia="en-US"/>
        </w:rPr>
        <w:t>ond</w:t>
      </w:r>
      <w:r w:rsidRPr="00B308B1">
        <w:rPr>
          <w:rFonts w:eastAsia="Calibri" w:cs="Calibri"/>
          <w:w w:val="0"/>
          <w:lang w:eastAsia="en-US"/>
        </w:rPr>
        <w:t>iç</w:t>
      </w:r>
      <w:r w:rsidRPr="00B308B1">
        <w:rPr>
          <w:rFonts w:eastAsia="Calibri" w:cs="Calibri"/>
          <w:spacing w:val="-2"/>
          <w:w w:val="0"/>
          <w:lang w:eastAsia="en-US"/>
        </w:rPr>
        <w:t>õ</w:t>
      </w:r>
      <w:r w:rsidRPr="00B308B1">
        <w:rPr>
          <w:rFonts w:eastAsia="Calibri" w:cs="Calibri"/>
          <w:spacing w:val="1"/>
          <w:w w:val="0"/>
          <w:lang w:eastAsia="en-US"/>
        </w:rPr>
        <w:t>e</w:t>
      </w:r>
      <w:r w:rsidRPr="00B308B1">
        <w:rPr>
          <w:rFonts w:eastAsia="Calibri" w:cs="Calibri"/>
          <w:w w:val="0"/>
          <w:lang w:eastAsia="en-US"/>
        </w:rPr>
        <w:t>s,</w:t>
      </w:r>
      <w:r w:rsidRPr="00B308B1">
        <w:rPr>
          <w:rFonts w:eastAsia="Calibri" w:cs="Calibri"/>
          <w:spacing w:val="20"/>
          <w:w w:val="0"/>
          <w:lang w:eastAsia="en-US"/>
        </w:rPr>
        <w:t xml:space="preserve"> </w:t>
      </w:r>
      <w:r w:rsidRPr="00B308B1">
        <w:rPr>
          <w:rFonts w:eastAsia="Calibri" w:cs="Calibri"/>
          <w:spacing w:val="1"/>
          <w:w w:val="0"/>
          <w:lang w:eastAsia="en-US"/>
        </w:rPr>
        <w:t>e</w:t>
      </w:r>
      <w:r w:rsidRPr="00B308B1">
        <w:rPr>
          <w:rFonts w:eastAsia="Calibri" w:cs="Calibri"/>
          <w:spacing w:val="-2"/>
          <w:w w:val="0"/>
          <w:lang w:eastAsia="en-US"/>
        </w:rPr>
        <w:t>s</w:t>
      </w:r>
      <w:r w:rsidRPr="00B308B1">
        <w:rPr>
          <w:rFonts w:eastAsia="Calibri" w:cs="Calibri"/>
          <w:spacing w:val="1"/>
          <w:w w:val="0"/>
          <w:lang w:eastAsia="en-US"/>
        </w:rPr>
        <w:t>pe</w:t>
      </w:r>
      <w:r w:rsidRPr="00B308B1">
        <w:rPr>
          <w:rFonts w:eastAsia="Calibri" w:cs="Calibri"/>
          <w:w w:val="0"/>
          <w:lang w:eastAsia="en-US"/>
        </w:rPr>
        <w:t>cifica</w:t>
      </w:r>
      <w:r w:rsidRPr="00B308B1">
        <w:rPr>
          <w:rFonts w:eastAsia="Calibri" w:cs="Calibri"/>
          <w:spacing w:val="-2"/>
          <w:w w:val="0"/>
          <w:lang w:eastAsia="en-US"/>
        </w:rPr>
        <w:t>ç</w:t>
      </w:r>
      <w:r w:rsidRPr="00B308B1">
        <w:rPr>
          <w:rFonts w:eastAsia="Calibri" w:cs="Calibri"/>
          <w:spacing w:val="1"/>
          <w:w w:val="0"/>
          <w:lang w:eastAsia="en-US"/>
        </w:rPr>
        <w:t>õe</w:t>
      </w:r>
      <w:r w:rsidRPr="00B308B1">
        <w:rPr>
          <w:rFonts w:eastAsia="Calibri" w:cs="Calibri"/>
          <w:w w:val="0"/>
          <w:lang w:eastAsia="en-US"/>
        </w:rPr>
        <w:t>s</w:t>
      </w:r>
      <w:r w:rsidRPr="00B308B1">
        <w:rPr>
          <w:rFonts w:eastAsia="Calibri" w:cs="Calibri"/>
          <w:spacing w:val="18"/>
          <w:w w:val="0"/>
          <w:lang w:eastAsia="en-US"/>
        </w:rPr>
        <w:t xml:space="preserve"> </w:t>
      </w:r>
      <w:r w:rsidRPr="00B308B1">
        <w:rPr>
          <w:rFonts w:eastAsia="Calibri" w:cs="Calibri"/>
          <w:w w:val="0"/>
          <w:lang w:eastAsia="en-US"/>
        </w:rPr>
        <w:t>e</w:t>
      </w:r>
      <w:r w:rsidRPr="00B308B1">
        <w:rPr>
          <w:rFonts w:eastAsia="Calibri" w:cs="Calibri"/>
          <w:spacing w:val="21"/>
          <w:w w:val="0"/>
          <w:lang w:eastAsia="en-US"/>
        </w:rPr>
        <w:t xml:space="preserve"> </w:t>
      </w:r>
      <w:r w:rsidRPr="00B308B1">
        <w:rPr>
          <w:rFonts w:eastAsia="Calibri" w:cs="Calibri"/>
          <w:spacing w:val="1"/>
          <w:w w:val="0"/>
          <w:lang w:eastAsia="en-US"/>
        </w:rPr>
        <w:t>q</w:t>
      </w:r>
      <w:r w:rsidRPr="00B308B1">
        <w:rPr>
          <w:rFonts w:eastAsia="Calibri" w:cs="Calibri"/>
          <w:spacing w:val="-1"/>
          <w:w w:val="0"/>
          <w:lang w:eastAsia="en-US"/>
        </w:rPr>
        <w:t>u</w:t>
      </w:r>
      <w:r w:rsidRPr="00B308B1">
        <w:rPr>
          <w:rFonts w:eastAsia="Calibri" w:cs="Calibri"/>
          <w:spacing w:val="1"/>
          <w:w w:val="0"/>
          <w:lang w:eastAsia="en-US"/>
        </w:rPr>
        <w:t>an</w:t>
      </w:r>
      <w:r w:rsidRPr="00B308B1">
        <w:rPr>
          <w:rFonts w:eastAsia="Calibri" w:cs="Calibri"/>
          <w:w w:val="0"/>
          <w:lang w:eastAsia="en-US"/>
        </w:rPr>
        <w:t>ti</w:t>
      </w:r>
      <w:r w:rsidRPr="00B308B1">
        <w:rPr>
          <w:rFonts w:eastAsia="Calibri" w:cs="Calibri"/>
          <w:spacing w:val="-2"/>
          <w:w w:val="0"/>
          <w:lang w:eastAsia="en-US"/>
        </w:rPr>
        <w:t>t</w:t>
      </w:r>
      <w:r w:rsidRPr="00B308B1">
        <w:rPr>
          <w:rFonts w:eastAsia="Calibri" w:cs="Calibri"/>
          <w:spacing w:val="1"/>
          <w:w w:val="0"/>
          <w:lang w:eastAsia="en-US"/>
        </w:rPr>
        <w:t>a</w:t>
      </w:r>
      <w:r w:rsidRPr="00B308B1">
        <w:rPr>
          <w:rFonts w:eastAsia="Calibri" w:cs="Calibri"/>
          <w:w w:val="0"/>
          <w:lang w:eastAsia="en-US"/>
        </w:rPr>
        <w:t>tiv</w:t>
      </w:r>
      <w:r w:rsidRPr="00B308B1">
        <w:rPr>
          <w:rFonts w:eastAsia="Calibri" w:cs="Calibri"/>
          <w:spacing w:val="1"/>
          <w:w w:val="0"/>
          <w:lang w:eastAsia="en-US"/>
        </w:rPr>
        <w:t>o</w:t>
      </w:r>
      <w:r w:rsidRPr="00B308B1">
        <w:rPr>
          <w:rFonts w:eastAsia="Calibri" w:cs="Calibri"/>
          <w:w w:val="0"/>
          <w:lang w:eastAsia="en-US"/>
        </w:rPr>
        <w:t>s</w:t>
      </w:r>
      <w:r w:rsidRPr="00B308B1">
        <w:rPr>
          <w:rFonts w:eastAsia="Calibri" w:cs="Calibri"/>
          <w:spacing w:val="23"/>
          <w:w w:val="0"/>
          <w:lang w:eastAsia="en-US"/>
        </w:rPr>
        <w:t xml:space="preserve"> </w:t>
      </w:r>
      <w:r w:rsidRPr="00B308B1">
        <w:rPr>
          <w:rFonts w:eastAsia="Calibri" w:cs="Calibri"/>
          <w:spacing w:val="1"/>
          <w:w w:val="0"/>
          <w:lang w:eastAsia="en-US"/>
        </w:rPr>
        <w:t>e</w:t>
      </w:r>
      <w:r w:rsidRPr="00B308B1">
        <w:rPr>
          <w:rFonts w:eastAsia="Calibri" w:cs="Calibri"/>
          <w:w w:val="0"/>
          <w:lang w:eastAsia="en-US"/>
        </w:rPr>
        <w:t>st</w:t>
      </w:r>
      <w:r w:rsidRPr="00B308B1">
        <w:rPr>
          <w:rFonts w:eastAsia="Calibri" w:cs="Calibri"/>
          <w:spacing w:val="-1"/>
          <w:w w:val="0"/>
          <w:lang w:eastAsia="en-US"/>
        </w:rPr>
        <w:t>a</w:t>
      </w:r>
      <w:r w:rsidRPr="00B308B1">
        <w:rPr>
          <w:rFonts w:eastAsia="Calibri" w:cs="Calibri"/>
          <w:spacing w:val="1"/>
          <w:w w:val="0"/>
          <w:lang w:eastAsia="en-US"/>
        </w:rPr>
        <w:t>be</w:t>
      </w:r>
      <w:r w:rsidRPr="00B308B1">
        <w:rPr>
          <w:rFonts w:eastAsia="Calibri" w:cs="Calibri"/>
          <w:w w:val="0"/>
          <w:lang w:eastAsia="en-US"/>
        </w:rPr>
        <w:t>l</w:t>
      </w:r>
      <w:r w:rsidRPr="00B308B1">
        <w:rPr>
          <w:rFonts w:eastAsia="Calibri" w:cs="Calibri"/>
          <w:spacing w:val="-2"/>
          <w:w w:val="0"/>
          <w:lang w:eastAsia="en-US"/>
        </w:rPr>
        <w:t>e</w:t>
      </w:r>
      <w:r w:rsidRPr="00B308B1">
        <w:rPr>
          <w:rFonts w:eastAsia="Calibri" w:cs="Calibri"/>
          <w:w w:val="0"/>
          <w:lang w:eastAsia="en-US"/>
        </w:rPr>
        <w:t>cid</w:t>
      </w:r>
      <w:r w:rsidRPr="00B308B1">
        <w:rPr>
          <w:rFonts w:eastAsia="Calibri" w:cs="Calibri"/>
          <w:spacing w:val="1"/>
          <w:w w:val="0"/>
          <w:lang w:eastAsia="en-US"/>
        </w:rPr>
        <w:t>o</w:t>
      </w:r>
      <w:r w:rsidRPr="00B308B1">
        <w:rPr>
          <w:rFonts w:eastAsia="Calibri" w:cs="Calibri"/>
          <w:w w:val="0"/>
          <w:lang w:eastAsia="en-US"/>
        </w:rPr>
        <w:t xml:space="preserve">s </w:t>
      </w:r>
      <w:r w:rsidRPr="00B308B1">
        <w:rPr>
          <w:rFonts w:eastAsia="Calibri" w:cs="Calibri"/>
          <w:spacing w:val="1"/>
          <w:w w:val="0"/>
          <w:lang w:eastAsia="en-US"/>
        </w:rPr>
        <w:t>neste termo</w:t>
      </w:r>
      <w:r w:rsidRPr="00B308B1">
        <w:rPr>
          <w:rFonts w:eastAsia="Calibri" w:cs="Calibri"/>
          <w:lang w:eastAsia="en-US"/>
        </w:rPr>
        <w:t>.</w:t>
      </w:r>
    </w:p>
    <w:p w14:paraId="7387B84C" w14:textId="77777777" w:rsidR="00DF0B2F" w:rsidRPr="00B308B1" w:rsidRDefault="00DF0B2F" w:rsidP="00DF0B2F">
      <w:pPr>
        <w:jc w:val="both"/>
        <w:rPr>
          <w:rFonts w:eastAsia="Calibri" w:cs="Calibri"/>
          <w:b/>
          <w:bCs/>
          <w:lang w:eastAsia="en-US"/>
        </w:rPr>
      </w:pPr>
    </w:p>
    <w:tbl>
      <w:tblPr>
        <w:tblW w:w="8738" w:type="dxa"/>
        <w:jc w:val="center"/>
        <w:tblCellMar>
          <w:left w:w="70" w:type="dxa"/>
          <w:right w:w="70" w:type="dxa"/>
        </w:tblCellMar>
        <w:tblLook w:val="04A0" w:firstRow="1" w:lastRow="0" w:firstColumn="1" w:lastColumn="0" w:noHBand="0" w:noVBand="1"/>
      </w:tblPr>
      <w:tblGrid>
        <w:gridCol w:w="550"/>
        <w:gridCol w:w="778"/>
        <w:gridCol w:w="882"/>
        <w:gridCol w:w="4348"/>
        <w:gridCol w:w="1101"/>
        <w:gridCol w:w="1079"/>
      </w:tblGrid>
      <w:tr w:rsidR="00DF0B2F" w:rsidRPr="00B308B1" w14:paraId="095AAD5B"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000000" w:fill="FFFF00"/>
            <w:vAlign w:val="center"/>
            <w:hideMark/>
          </w:tcPr>
          <w:p w14:paraId="38B6410F" w14:textId="77777777" w:rsidR="00DF0B2F" w:rsidRPr="00B308B1" w:rsidRDefault="00DF0B2F" w:rsidP="005E2DB5">
            <w:pPr>
              <w:jc w:val="center"/>
              <w:rPr>
                <w:rFonts w:cs="Calibri"/>
                <w:b/>
                <w:bCs/>
                <w:color w:val="000000"/>
                <w:sz w:val="16"/>
                <w:szCs w:val="16"/>
              </w:rPr>
            </w:pPr>
            <w:r w:rsidRPr="00B308B1">
              <w:rPr>
                <w:rFonts w:cs="Calibri"/>
                <w:b/>
                <w:bCs/>
                <w:color w:val="000000"/>
                <w:sz w:val="16"/>
                <w:szCs w:val="16"/>
              </w:rPr>
              <w:t>ITEM</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42EAA342" w14:textId="77777777" w:rsidR="00DF0B2F" w:rsidRPr="00B308B1" w:rsidRDefault="00DF0B2F" w:rsidP="005E2DB5">
            <w:pPr>
              <w:jc w:val="center"/>
              <w:rPr>
                <w:rFonts w:cs="Calibri"/>
                <w:b/>
                <w:bCs/>
                <w:color w:val="000000"/>
                <w:sz w:val="16"/>
                <w:szCs w:val="16"/>
              </w:rPr>
            </w:pPr>
            <w:r w:rsidRPr="00B308B1">
              <w:rPr>
                <w:rFonts w:cs="Calibri"/>
                <w:b/>
                <w:bCs/>
                <w:color w:val="000000"/>
                <w:sz w:val="16"/>
                <w:szCs w:val="16"/>
              </w:rPr>
              <w:t>QUANT.</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3E85E767" w14:textId="77777777" w:rsidR="00DF0B2F" w:rsidRPr="00B308B1" w:rsidRDefault="00DF0B2F" w:rsidP="005E2DB5">
            <w:pPr>
              <w:jc w:val="center"/>
              <w:rPr>
                <w:rFonts w:cs="Calibri"/>
                <w:b/>
                <w:bCs/>
                <w:color w:val="000000"/>
                <w:sz w:val="16"/>
                <w:szCs w:val="16"/>
              </w:rPr>
            </w:pPr>
            <w:r w:rsidRPr="00B308B1">
              <w:rPr>
                <w:rFonts w:cs="Calibri"/>
                <w:b/>
                <w:bCs/>
                <w:color w:val="000000"/>
                <w:sz w:val="16"/>
                <w:szCs w:val="16"/>
              </w:rPr>
              <w:t>UNIDADE</w:t>
            </w:r>
          </w:p>
        </w:tc>
        <w:tc>
          <w:tcPr>
            <w:tcW w:w="4348" w:type="dxa"/>
            <w:tcBorders>
              <w:top w:val="single" w:sz="4" w:space="0" w:color="auto"/>
              <w:left w:val="nil"/>
              <w:bottom w:val="single" w:sz="4" w:space="0" w:color="auto"/>
              <w:right w:val="single" w:sz="4" w:space="0" w:color="auto"/>
            </w:tcBorders>
            <w:shd w:val="clear" w:color="000000" w:fill="FFFF00"/>
            <w:vAlign w:val="center"/>
            <w:hideMark/>
          </w:tcPr>
          <w:p w14:paraId="320B3EC0" w14:textId="77777777" w:rsidR="00DF0B2F" w:rsidRPr="00B308B1" w:rsidRDefault="00DF0B2F" w:rsidP="005E2DB5">
            <w:pPr>
              <w:jc w:val="center"/>
              <w:rPr>
                <w:rFonts w:cs="Calibri"/>
                <w:b/>
                <w:bCs/>
                <w:color w:val="000000"/>
                <w:sz w:val="16"/>
                <w:szCs w:val="16"/>
              </w:rPr>
            </w:pPr>
            <w:r w:rsidRPr="00B308B1">
              <w:rPr>
                <w:rFonts w:cs="Calibri"/>
                <w:b/>
                <w:bCs/>
                <w:color w:val="000000"/>
                <w:sz w:val="16"/>
                <w:szCs w:val="16"/>
              </w:rPr>
              <w:t>DESCRIÇÃO DOS PRODUTOS</w:t>
            </w:r>
          </w:p>
        </w:tc>
        <w:tc>
          <w:tcPr>
            <w:tcW w:w="1101" w:type="dxa"/>
            <w:tcBorders>
              <w:top w:val="single" w:sz="4" w:space="0" w:color="auto"/>
              <w:left w:val="nil"/>
              <w:bottom w:val="single" w:sz="4" w:space="0" w:color="auto"/>
              <w:right w:val="single" w:sz="4" w:space="0" w:color="auto"/>
            </w:tcBorders>
            <w:shd w:val="clear" w:color="000000" w:fill="FFFF00"/>
            <w:vAlign w:val="center"/>
            <w:hideMark/>
          </w:tcPr>
          <w:p w14:paraId="7473078A" w14:textId="77777777" w:rsidR="00DF0B2F" w:rsidRPr="00B308B1" w:rsidRDefault="00DF0B2F" w:rsidP="005E2DB5">
            <w:pPr>
              <w:jc w:val="center"/>
              <w:rPr>
                <w:rFonts w:cs="Calibri"/>
                <w:b/>
                <w:bCs/>
                <w:color w:val="000000"/>
                <w:sz w:val="16"/>
                <w:szCs w:val="16"/>
              </w:rPr>
            </w:pPr>
            <w:r w:rsidRPr="00B308B1">
              <w:rPr>
                <w:rFonts w:cs="Calibri"/>
                <w:b/>
                <w:bCs/>
                <w:color w:val="000000"/>
                <w:sz w:val="16"/>
                <w:szCs w:val="16"/>
              </w:rPr>
              <w:t xml:space="preserve">VALOR UNITÁRIO </w:t>
            </w:r>
          </w:p>
        </w:tc>
        <w:tc>
          <w:tcPr>
            <w:tcW w:w="1079" w:type="dxa"/>
            <w:tcBorders>
              <w:top w:val="single" w:sz="4" w:space="0" w:color="auto"/>
              <w:left w:val="nil"/>
              <w:bottom w:val="single" w:sz="4" w:space="0" w:color="auto"/>
              <w:right w:val="single" w:sz="4" w:space="0" w:color="auto"/>
            </w:tcBorders>
            <w:shd w:val="clear" w:color="000000" w:fill="FFFF00"/>
            <w:vAlign w:val="center"/>
            <w:hideMark/>
          </w:tcPr>
          <w:p w14:paraId="7BF53762" w14:textId="77777777" w:rsidR="00DF0B2F" w:rsidRPr="00B308B1" w:rsidRDefault="00DF0B2F" w:rsidP="005E2DB5">
            <w:pPr>
              <w:jc w:val="center"/>
              <w:rPr>
                <w:rFonts w:cs="Calibri"/>
                <w:b/>
                <w:bCs/>
                <w:color w:val="000000"/>
                <w:sz w:val="16"/>
                <w:szCs w:val="16"/>
              </w:rPr>
            </w:pPr>
            <w:r w:rsidRPr="00B308B1">
              <w:rPr>
                <w:rFonts w:cs="Calibri"/>
                <w:b/>
                <w:bCs/>
                <w:color w:val="000000"/>
                <w:sz w:val="16"/>
                <w:szCs w:val="16"/>
              </w:rPr>
              <w:t xml:space="preserve"> TOTAL </w:t>
            </w:r>
          </w:p>
        </w:tc>
      </w:tr>
      <w:tr w:rsidR="00DF0B2F" w:rsidRPr="00B308B1" w14:paraId="2B323208"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B92E2F" w14:textId="77777777" w:rsidR="00DF0B2F" w:rsidRPr="00B308B1" w:rsidRDefault="00DF0B2F" w:rsidP="005E2DB5">
            <w:pPr>
              <w:jc w:val="center"/>
              <w:rPr>
                <w:rFonts w:cs="Calibri"/>
                <w:color w:val="000000"/>
                <w:sz w:val="16"/>
                <w:szCs w:val="16"/>
              </w:rPr>
            </w:pPr>
            <w:bookmarkStart w:id="0" w:name="_Hlk169874310"/>
            <w:r w:rsidRPr="00B308B1">
              <w:rPr>
                <w:rFonts w:cs="Calibri"/>
                <w:color w:val="000000"/>
                <w:sz w:val="16"/>
                <w:szCs w:val="16"/>
              </w:rPr>
              <w:t>1</w:t>
            </w:r>
          </w:p>
        </w:tc>
        <w:tc>
          <w:tcPr>
            <w:tcW w:w="0" w:type="auto"/>
            <w:tcBorders>
              <w:top w:val="single" w:sz="4" w:space="0" w:color="auto"/>
              <w:left w:val="nil"/>
              <w:bottom w:val="single" w:sz="4" w:space="0" w:color="auto"/>
              <w:right w:val="single" w:sz="4" w:space="0" w:color="auto"/>
            </w:tcBorders>
            <w:shd w:val="clear" w:color="auto" w:fill="auto"/>
            <w:vAlign w:val="center"/>
          </w:tcPr>
          <w:p w14:paraId="392DAEC5" w14:textId="77777777" w:rsidR="00DF0B2F" w:rsidRPr="00B308B1" w:rsidRDefault="00DF0B2F" w:rsidP="005E2DB5">
            <w:pPr>
              <w:jc w:val="center"/>
              <w:rPr>
                <w:rFonts w:cs="Calibri"/>
                <w:color w:val="000000"/>
                <w:sz w:val="16"/>
                <w:szCs w:val="16"/>
              </w:rPr>
            </w:pPr>
            <w:r>
              <w:rPr>
                <w:rFonts w:cs="Calibri"/>
                <w:color w:val="000000"/>
                <w:sz w:val="16"/>
                <w:szCs w:val="16"/>
              </w:rPr>
              <w:t>300</w:t>
            </w:r>
          </w:p>
        </w:tc>
        <w:tc>
          <w:tcPr>
            <w:tcW w:w="0" w:type="auto"/>
            <w:tcBorders>
              <w:top w:val="single" w:sz="4" w:space="0" w:color="auto"/>
              <w:left w:val="nil"/>
              <w:bottom w:val="single" w:sz="4" w:space="0" w:color="auto"/>
              <w:right w:val="single" w:sz="4" w:space="0" w:color="auto"/>
            </w:tcBorders>
            <w:shd w:val="clear" w:color="auto" w:fill="auto"/>
            <w:vAlign w:val="center"/>
          </w:tcPr>
          <w:p w14:paraId="28969269" w14:textId="77777777" w:rsidR="00DF0B2F" w:rsidRPr="00B308B1"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337B8DA1" w14:textId="77777777" w:rsidR="00DF0B2F" w:rsidRPr="000B569C" w:rsidRDefault="00DF0B2F" w:rsidP="005E2DB5">
            <w:pPr>
              <w:jc w:val="both"/>
              <w:rPr>
                <w:rFonts w:cs="Calibri"/>
                <w:sz w:val="20"/>
                <w:szCs w:val="20"/>
              </w:rPr>
            </w:pPr>
            <w:r w:rsidRPr="000B569C">
              <w:rPr>
                <w:rFonts w:cs="Calibri"/>
                <w:sz w:val="20"/>
                <w:szCs w:val="20"/>
              </w:rPr>
              <w:t xml:space="preserve">ASSERT 25 MG COMPRIMIDO </w:t>
            </w:r>
          </w:p>
          <w:p w14:paraId="25F517E8" w14:textId="77777777" w:rsidR="00DF0B2F" w:rsidRPr="000B569C" w:rsidRDefault="00DF0B2F" w:rsidP="005E2DB5">
            <w:pPr>
              <w:jc w:val="both"/>
              <w:rPr>
                <w:rFonts w:cs="Calibri"/>
                <w:color w:val="000000"/>
                <w:sz w:val="20"/>
                <w:szCs w:val="20"/>
              </w:rPr>
            </w:pPr>
            <w:r w:rsidRPr="000B569C">
              <w:rPr>
                <w:rFonts w:cs="Calibri"/>
                <w:sz w:val="20"/>
                <w:szCs w:val="20"/>
              </w:rPr>
              <w:t>( NÃO ACEITA GENERICO)</w:t>
            </w:r>
          </w:p>
        </w:tc>
        <w:tc>
          <w:tcPr>
            <w:tcW w:w="1101" w:type="dxa"/>
            <w:tcBorders>
              <w:top w:val="single" w:sz="4" w:space="0" w:color="auto"/>
              <w:left w:val="nil"/>
              <w:bottom w:val="single" w:sz="4" w:space="0" w:color="auto"/>
              <w:right w:val="single" w:sz="4" w:space="0" w:color="auto"/>
            </w:tcBorders>
            <w:shd w:val="clear" w:color="auto" w:fill="auto"/>
            <w:vAlign w:val="center"/>
          </w:tcPr>
          <w:p w14:paraId="46A2DE85" w14:textId="77777777" w:rsidR="00DF0B2F" w:rsidRPr="00B308B1" w:rsidRDefault="00DF0B2F" w:rsidP="005E2DB5">
            <w:pPr>
              <w:jc w:val="center"/>
              <w:rPr>
                <w:rFonts w:cs="Calibri"/>
                <w:color w:val="000000"/>
                <w:sz w:val="16"/>
                <w:szCs w:val="16"/>
              </w:rPr>
            </w:pPr>
            <w:r w:rsidRPr="00B308B1">
              <w:rPr>
                <w:rFonts w:cs="Calibri"/>
                <w:color w:val="000000"/>
                <w:sz w:val="16"/>
                <w:szCs w:val="16"/>
                <w:lang w:val="pt-PT"/>
              </w:rPr>
              <w:t>R$</w:t>
            </w:r>
            <w:r>
              <w:rPr>
                <w:rFonts w:cs="Calibri"/>
                <w:color w:val="000000"/>
                <w:sz w:val="16"/>
                <w:szCs w:val="16"/>
                <w:lang w:val="pt-PT"/>
              </w:rPr>
              <w:t xml:space="preserve">  2,34</w:t>
            </w:r>
          </w:p>
        </w:tc>
        <w:tc>
          <w:tcPr>
            <w:tcW w:w="1079" w:type="dxa"/>
            <w:tcBorders>
              <w:top w:val="single" w:sz="4" w:space="0" w:color="auto"/>
              <w:left w:val="nil"/>
              <w:bottom w:val="single" w:sz="4" w:space="0" w:color="auto"/>
              <w:right w:val="single" w:sz="4" w:space="0" w:color="auto"/>
            </w:tcBorders>
            <w:shd w:val="clear" w:color="auto" w:fill="auto"/>
            <w:vAlign w:val="center"/>
          </w:tcPr>
          <w:p w14:paraId="713F79D7" w14:textId="77777777" w:rsidR="00DF0B2F" w:rsidRPr="00B308B1" w:rsidRDefault="00DF0B2F" w:rsidP="005E2DB5">
            <w:pPr>
              <w:jc w:val="center"/>
              <w:rPr>
                <w:rFonts w:cs="Calibri"/>
                <w:color w:val="000000"/>
                <w:sz w:val="16"/>
                <w:szCs w:val="16"/>
              </w:rPr>
            </w:pPr>
            <w:r w:rsidRPr="00B308B1">
              <w:rPr>
                <w:rFonts w:cs="Calibri"/>
                <w:color w:val="000000"/>
                <w:sz w:val="16"/>
                <w:szCs w:val="16"/>
                <w:lang w:val="pt-PT"/>
              </w:rPr>
              <w:t>R$</w:t>
            </w:r>
            <w:r>
              <w:rPr>
                <w:rFonts w:cs="Calibri"/>
                <w:color w:val="000000"/>
                <w:sz w:val="16"/>
                <w:szCs w:val="16"/>
                <w:lang w:val="pt-PT"/>
              </w:rPr>
              <w:t xml:space="preserve"> 702,00</w:t>
            </w:r>
          </w:p>
        </w:tc>
      </w:tr>
      <w:tr w:rsidR="00DF0B2F" w:rsidRPr="00B308B1" w14:paraId="1E91344C"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B61960" w14:textId="77777777" w:rsidR="00DF0B2F" w:rsidRPr="00B308B1" w:rsidRDefault="00DF0B2F" w:rsidP="005E2DB5">
            <w:pPr>
              <w:jc w:val="center"/>
              <w:rPr>
                <w:rFonts w:cs="Calibri"/>
                <w:color w:val="000000"/>
                <w:sz w:val="16"/>
                <w:szCs w:val="16"/>
              </w:rPr>
            </w:pPr>
            <w:r>
              <w:rPr>
                <w:rFonts w:cs="Calibri"/>
                <w:color w:val="000000"/>
                <w:sz w:val="16"/>
                <w:szCs w:val="1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7F841C1" w14:textId="77777777" w:rsidR="00DF0B2F" w:rsidRDefault="00DF0B2F" w:rsidP="005E2DB5">
            <w:pPr>
              <w:jc w:val="center"/>
              <w:rPr>
                <w:rFonts w:cs="Calibri"/>
                <w:color w:val="000000"/>
                <w:sz w:val="16"/>
                <w:szCs w:val="16"/>
              </w:rPr>
            </w:pPr>
            <w:r>
              <w:rPr>
                <w:rFonts w:cs="Calibri"/>
                <w:color w:val="000000"/>
                <w:sz w:val="16"/>
                <w:szCs w:val="16"/>
              </w:rPr>
              <w:t>30</w:t>
            </w:r>
          </w:p>
        </w:tc>
        <w:tc>
          <w:tcPr>
            <w:tcW w:w="0" w:type="auto"/>
            <w:tcBorders>
              <w:top w:val="single" w:sz="4" w:space="0" w:color="auto"/>
              <w:left w:val="nil"/>
              <w:bottom w:val="single" w:sz="4" w:space="0" w:color="auto"/>
              <w:right w:val="single" w:sz="4" w:space="0" w:color="auto"/>
            </w:tcBorders>
            <w:shd w:val="clear" w:color="auto" w:fill="auto"/>
            <w:vAlign w:val="center"/>
          </w:tcPr>
          <w:p w14:paraId="19FF66B4"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7613B5D8" w14:textId="77777777" w:rsidR="00DF0B2F" w:rsidRPr="000B569C" w:rsidRDefault="00DF0B2F" w:rsidP="005E2DB5">
            <w:pPr>
              <w:jc w:val="both"/>
              <w:rPr>
                <w:rFonts w:cs="Calibri"/>
                <w:sz w:val="20"/>
                <w:szCs w:val="20"/>
              </w:rPr>
            </w:pPr>
            <w:r w:rsidRPr="000B569C">
              <w:rPr>
                <w:rFonts w:cs="Calibri"/>
                <w:sz w:val="20"/>
                <w:szCs w:val="20"/>
              </w:rPr>
              <w:t>AVENTAL DESCARTAVEL USO HOSPITALAR, 30 G /M2 MANGA LONGA, PUNHO COM ELASTICO, BRANCA, TAMANHO UNICO, TNT 100% POLIPROPILENO C/10</w:t>
            </w:r>
          </w:p>
        </w:tc>
        <w:tc>
          <w:tcPr>
            <w:tcW w:w="1101" w:type="dxa"/>
            <w:tcBorders>
              <w:top w:val="single" w:sz="4" w:space="0" w:color="auto"/>
              <w:left w:val="nil"/>
              <w:bottom w:val="single" w:sz="4" w:space="0" w:color="auto"/>
              <w:right w:val="single" w:sz="4" w:space="0" w:color="auto"/>
            </w:tcBorders>
            <w:shd w:val="clear" w:color="auto" w:fill="auto"/>
          </w:tcPr>
          <w:p w14:paraId="6D3410FC"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36,27</w:t>
            </w:r>
          </w:p>
        </w:tc>
        <w:tc>
          <w:tcPr>
            <w:tcW w:w="1079" w:type="dxa"/>
            <w:tcBorders>
              <w:top w:val="single" w:sz="4" w:space="0" w:color="auto"/>
              <w:left w:val="nil"/>
              <w:bottom w:val="single" w:sz="4" w:space="0" w:color="auto"/>
              <w:right w:val="single" w:sz="4" w:space="0" w:color="auto"/>
            </w:tcBorders>
            <w:shd w:val="clear" w:color="auto" w:fill="auto"/>
          </w:tcPr>
          <w:p w14:paraId="017C7495"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1.088,10</w:t>
            </w:r>
          </w:p>
        </w:tc>
      </w:tr>
      <w:tr w:rsidR="00DF0B2F" w:rsidRPr="00B308B1" w14:paraId="38897B06"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901BFB" w14:textId="77777777" w:rsidR="00DF0B2F" w:rsidRPr="00B308B1" w:rsidRDefault="00DF0B2F" w:rsidP="005E2DB5">
            <w:pPr>
              <w:jc w:val="center"/>
              <w:rPr>
                <w:rFonts w:cs="Calibri"/>
                <w:color w:val="000000"/>
                <w:sz w:val="16"/>
                <w:szCs w:val="16"/>
              </w:rPr>
            </w:pPr>
            <w:r>
              <w:rPr>
                <w:rFonts w:cs="Calibri"/>
                <w:color w:val="000000"/>
                <w:sz w:val="16"/>
                <w:szCs w:val="16"/>
              </w:rPr>
              <w:t>3</w:t>
            </w:r>
          </w:p>
        </w:tc>
        <w:tc>
          <w:tcPr>
            <w:tcW w:w="0" w:type="auto"/>
            <w:tcBorders>
              <w:top w:val="single" w:sz="4" w:space="0" w:color="auto"/>
              <w:left w:val="nil"/>
              <w:bottom w:val="single" w:sz="4" w:space="0" w:color="auto"/>
              <w:right w:val="single" w:sz="4" w:space="0" w:color="auto"/>
            </w:tcBorders>
            <w:shd w:val="clear" w:color="auto" w:fill="auto"/>
            <w:vAlign w:val="center"/>
          </w:tcPr>
          <w:p w14:paraId="0A8E3F65" w14:textId="77777777" w:rsidR="00DF0B2F" w:rsidRDefault="00DF0B2F" w:rsidP="005E2DB5">
            <w:pPr>
              <w:jc w:val="center"/>
              <w:rPr>
                <w:rFonts w:cs="Calibri"/>
                <w:color w:val="000000"/>
                <w:sz w:val="16"/>
                <w:szCs w:val="16"/>
              </w:rPr>
            </w:pPr>
            <w:r>
              <w:rPr>
                <w:rFonts w:cs="Calibri"/>
                <w:color w:val="000000"/>
                <w:sz w:val="16"/>
                <w:szCs w:val="16"/>
              </w:rPr>
              <w:t>180</w:t>
            </w:r>
          </w:p>
        </w:tc>
        <w:tc>
          <w:tcPr>
            <w:tcW w:w="0" w:type="auto"/>
            <w:tcBorders>
              <w:top w:val="single" w:sz="4" w:space="0" w:color="auto"/>
              <w:left w:val="nil"/>
              <w:bottom w:val="single" w:sz="4" w:space="0" w:color="auto"/>
              <w:right w:val="single" w:sz="4" w:space="0" w:color="auto"/>
            </w:tcBorders>
            <w:shd w:val="clear" w:color="auto" w:fill="auto"/>
            <w:vAlign w:val="center"/>
          </w:tcPr>
          <w:p w14:paraId="0E22C156"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665FCA32" w14:textId="77777777" w:rsidR="00DF0B2F" w:rsidRPr="000B569C" w:rsidRDefault="00DF0B2F" w:rsidP="005E2DB5">
            <w:pPr>
              <w:jc w:val="both"/>
              <w:rPr>
                <w:rFonts w:cs="Calibri"/>
                <w:sz w:val="20"/>
                <w:szCs w:val="20"/>
              </w:rPr>
            </w:pPr>
            <w:r w:rsidRPr="000B569C">
              <w:rPr>
                <w:rFonts w:cs="Calibri"/>
                <w:sz w:val="20"/>
                <w:szCs w:val="20"/>
              </w:rPr>
              <w:t>CIPROFIBRATO 100 MG COMPRIMIDO</w:t>
            </w:r>
          </w:p>
        </w:tc>
        <w:tc>
          <w:tcPr>
            <w:tcW w:w="1101" w:type="dxa"/>
            <w:tcBorders>
              <w:top w:val="single" w:sz="4" w:space="0" w:color="auto"/>
              <w:left w:val="nil"/>
              <w:bottom w:val="single" w:sz="4" w:space="0" w:color="auto"/>
              <w:right w:val="single" w:sz="4" w:space="0" w:color="auto"/>
            </w:tcBorders>
            <w:shd w:val="clear" w:color="auto" w:fill="auto"/>
          </w:tcPr>
          <w:p w14:paraId="03DCC4B9"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0,69</w:t>
            </w:r>
          </w:p>
        </w:tc>
        <w:tc>
          <w:tcPr>
            <w:tcW w:w="1079" w:type="dxa"/>
            <w:tcBorders>
              <w:top w:val="single" w:sz="4" w:space="0" w:color="auto"/>
              <w:left w:val="nil"/>
              <w:bottom w:val="single" w:sz="4" w:space="0" w:color="auto"/>
              <w:right w:val="single" w:sz="4" w:space="0" w:color="auto"/>
            </w:tcBorders>
            <w:shd w:val="clear" w:color="auto" w:fill="auto"/>
          </w:tcPr>
          <w:p w14:paraId="4773978B"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124,20</w:t>
            </w:r>
          </w:p>
        </w:tc>
      </w:tr>
      <w:tr w:rsidR="00DF0B2F" w:rsidRPr="00B308B1" w14:paraId="5EE7F725"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41729E" w14:textId="77777777" w:rsidR="00DF0B2F" w:rsidRPr="00B308B1" w:rsidRDefault="00DF0B2F" w:rsidP="005E2DB5">
            <w:pPr>
              <w:jc w:val="center"/>
              <w:rPr>
                <w:rFonts w:cs="Calibri"/>
                <w:color w:val="000000"/>
                <w:sz w:val="16"/>
                <w:szCs w:val="16"/>
              </w:rPr>
            </w:pPr>
            <w:r>
              <w:rPr>
                <w:rFonts w:cs="Calibri"/>
                <w:color w:val="000000"/>
                <w:sz w:val="16"/>
                <w:szCs w:val="16"/>
              </w:rPr>
              <w:t>4</w:t>
            </w:r>
          </w:p>
        </w:tc>
        <w:tc>
          <w:tcPr>
            <w:tcW w:w="0" w:type="auto"/>
            <w:tcBorders>
              <w:top w:val="single" w:sz="4" w:space="0" w:color="auto"/>
              <w:left w:val="nil"/>
              <w:bottom w:val="single" w:sz="4" w:space="0" w:color="auto"/>
              <w:right w:val="single" w:sz="4" w:space="0" w:color="auto"/>
            </w:tcBorders>
            <w:shd w:val="clear" w:color="auto" w:fill="auto"/>
            <w:vAlign w:val="center"/>
          </w:tcPr>
          <w:p w14:paraId="22D6DE48" w14:textId="77777777" w:rsidR="00DF0B2F" w:rsidRDefault="00DF0B2F" w:rsidP="005E2DB5">
            <w:pPr>
              <w:jc w:val="center"/>
              <w:rPr>
                <w:rFonts w:cs="Calibri"/>
                <w:color w:val="000000"/>
                <w:sz w:val="16"/>
                <w:szCs w:val="16"/>
              </w:rPr>
            </w:pPr>
            <w:r>
              <w:rPr>
                <w:rFonts w:cs="Calibri"/>
                <w:color w:val="000000"/>
                <w:sz w:val="16"/>
                <w:szCs w:val="16"/>
              </w:rPr>
              <w:t>01</w:t>
            </w:r>
          </w:p>
        </w:tc>
        <w:tc>
          <w:tcPr>
            <w:tcW w:w="0" w:type="auto"/>
            <w:tcBorders>
              <w:top w:val="single" w:sz="4" w:space="0" w:color="auto"/>
              <w:left w:val="nil"/>
              <w:bottom w:val="single" w:sz="4" w:space="0" w:color="auto"/>
              <w:right w:val="single" w:sz="4" w:space="0" w:color="auto"/>
            </w:tcBorders>
            <w:shd w:val="clear" w:color="auto" w:fill="auto"/>
            <w:vAlign w:val="center"/>
          </w:tcPr>
          <w:p w14:paraId="281A438E"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129E586F" w14:textId="77777777" w:rsidR="00DF0B2F" w:rsidRPr="000B569C" w:rsidRDefault="00DF0B2F" w:rsidP="005E2DB5">
            <w:pPr>
              <w:jc w:val="both"/>
              <w:rPr>
                <w:rFonts w:cs="Calibri"/>
                <w:sz w:val="20"/>
                <w:szCs w:val="20"/>
              </w:rPr>
            </w:pPr>
            <w:r w:rsidRPr="000B569C">
              <w:rPr>
                <w:rFonts w:cs="Calibri"/>
                <w:sz w:val="20"/>
                <w:szCs w:val="20"/>
              </w:rPr>
              <w:t>CLAMP UMBILICAL, PVC RIGIDO, ATOXICO HIPOALERGENICO, DESCARTAVEL C/100</w:t>
            </w:r>
          </w:p>
        </w:tc>
        <w:tc>
          <w:tcPr>
            <w:tcW w:w="1101" w:type="dxa"/>
            <w:tcBorders>
              <w:top w:val="single" w:sz="4" w:space="0" w:color="auto"/>
              <w:left w:val="nil"/>
              <w:bottom w:val="single" w:sz="4" w:space="0" w:color="auto"/>
              <w:right w:val="single" w:sz="4" w:space="0" w:color="auto"/>
            </w:tcBorders>
            <w:shd w:val="clear" w:color="auto" w:fill="auto"/>
          </w:tcPr>
          <w:p w14:paraId="5FB3567D"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36,30</w:t>
            </w:r>
          </w:p>
        </w:tc>
        <w:tc>
          <w:tcPr>
            <w:tcW w:w="1079" w:type="dxa"/>
            <w:tcBorders>
              <w:top w:val="single" w:sz="4" w:space="0" w:color="auto"/>
              <w:left w:val="nil"/>
              <w:bottom w:val="single" w:sz="4" w:space="0" w:color="auto"/>
              <w:right w:val="single" w:sz="4" w:space="0" w:color="auto"/>
            </w:tcBorders>
            <w:shd w:val="clear" w:color="auto" w:fill="auto"/>
          </w:tcPr>
          <w:p w14:paraId="7E09F424"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36,30</w:t>
            </w:r>
          </w:p>
        </w:tc>
      </w:tr>
      <w:tr w:rsidR="00DF0B2F" w:rsidRPr="00B308B1" w14:paraId="1B13CC8F"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014034" w14:textId="77777777" w:rsidR="00DF0B2F" w:rsidRPr="00B308B1" w:rsidRDefault="00DF0B2F" w:rsidP="005E2DB5">
            <w:pPr>
              <w:jc w:val="center"/>
              <w:rPr>
                <w:rFonts w:cs="Calibri"/>
                <w:color w:val="000000"/>
                <w:sz w:val="16"/>
                <w:szCs w:val="16"/>
              </w:rPr>
            </w:pPr>
            <w:r>
              <w:rPr>
                <w:rFonts w:cs="Calibri"/>
                <w:color w:val="000000"/>
                <w:sz w:val="16"/>
                <w:szCs w:val="16"/>
              </w:rPr>
              <w:t>5</w:t>
            </w:r>
          </w:p>
        </w:tc>
        <w:tc>
          <w:tcPr>
            <w:tcW w:w="0" w:type="auto"/>
            <w:tcBorders>
              <w:top w:val="single" w:sz="4" w:space="0" w:color="auto"/>
              <w:left w:val="nil"/>
              <w:bottom w:val="single" w:sz="4" w:space="0" w:color="auto"/>
              <w:right w:val="single" w:sz="4" w:space="0" w:color="auto"/>
            </w:tcBorders>
            <w:shd w:val="clear" w:color="auto" w:fill="auto"/>
            <w:vAlign w:val="center"/>
          </w:tcPr>
          <w:p w14:paraId="3F08C4BC" w14:textId="77777777" w:rsidR="00DF0B2F" w:rsidRDefault="00DF0B2F" w:rsidP="005E2DB5">
            <w:pPr>
              <w:jc w:val="center"/>
              <w:rPr>
                <w:rFonts w:cs="Calibri"/>
                <w:color w:val="000000"/>
                <w:sz w:val="16"/>
                <w:szCs w:val="16"/>
              </w:rPr>
            </w:pPr>
            <w:r>
              <w:rPr>
                <w:rFonts w:cs="Calibri"/>
                <w:color w:val="000000"/>
                <w:sz w:val="16"/>
                <w:szCs w:val="16"/>
              </w:rPr>
              <w:t>03</w:t>
            </w:r>
          </w:p>
        </w:tc>
        <w:tc>
          <w:tcPr>
            <w:tcW w:w="0" w:type="auto"/>
            <w:tcBorders>
              <w:top w:val="single" w:sz="4" w:space="0" w:color="auto"/>
              <w:left w:val="nil"/>
              <w:bottom w:val="single" w:sz="4" w:space="0" w:color="auto"/>
              <w:right w:val="single" w:sz="4" w:space="0" w:color="auto"/>
            </w:tcBorders>
            <w:shd w:val="clear" w:color="auto" w:fill="auto"/>
            <w:vAlign w:val="center"/>
          </w:tcPr>
          <w:p w14:paraId="4E7042D4"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43C09363" w14:textId="77777777" w:rsidR="00DF0B2F" w:rsidRPr="000B569C" w:rsidRDefault="00DF0B2F" w:rsidP="005E2DB5">
            <w:pPr>
              <w:jc w:val="both"/>
              <w:rPr>
                <w:rFonts w:cs="Calibri"/>
                <w:sz w:val="20"/>
                <w:szCs w:val="20"/>
              </w:rPr>
            </w:pPr>
            <w:r w:rsidRPr="000B569C">
              <w:rPr>
                <w:rFonts w:cs="Calibri"/>
                <w:sz w:val="20"/>
                <w:szCs w:val="20"/>
              </w:rPr>
              <w:t>FIXADOR CITOLÓGICO</w:t>
            </w:r>
          </w:p>
          <w:p w14:paraId="4DE304AC" w14:textId="77777777" w:rsidR="00DF0B2F" w:rsidRPr="000B569C" w:rsidRDefault="00DF0B2F" w:rsidP="005E2DB5">
            <w:pPr>
              <w:jc w:val="both"/>
              <w:rPr>
                <w:rFonts w:cs="Calibri"/>
                <w:sz w:val="20"/>
                <w:szCs w:val="20"/>
              </w:rPr>
            </w:pPr>
            <w:r w:rsidRPr="000B569C">
              <w:rPr>
                <w:rFonts w:cs="Calibri"/>
                <w:sz w:val="20"/>
                <w:szCs w:val="20"/>
              </w:rPr>
              <w:t>(REAGENTE PARA DIAGNOSTICO CLINICO, SOLUÇÃO PARA FIXAÇÃO DE LAMINA, A BASE DE ALCOOL ETILICO E POLIETILENOGLICOL) SPRAY 100 ML</w:t>
            </w:r>
          </w:p>
        </w:tc>
        <w:tc>
          <w:tcPr>
            <w:tcW w:w="1101" w:type="dxa"/>
            <w:tcBorders>
              <w:top w:val="single" w:sz="4" w:space="0" w:color="auto"/>
              <w:left w:val="nil"/>
              <w:bottom w:val="single" w:sz="4" w:space="0" w:color="auto"/>
              <w:right w:val="single" w:sz="4" w:space="0" w:color="auto"/>
            </w:tcBorders>
            <w:shd w:val="clear" w:color="auto" w:fill="auto"/>
          </w:tcPr>
          <w:p w14:paraId="19370DCF"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13,44</w:t>
            </w:r>
          </w:p>
        </w:tc>
        <w:tc>
          <w:tcPr>
            <w:tcW w:w="1079" w:type="dxa"/>
            <w:tcBorders>
              <w:top w:val="single" w:sz="4" w:space="0" w:color="auto"/>
              <w:left w:val="nil"/>
              <w:bottom w:val="single" w:sz="4" w:space="0" w:color="auto"/>
              <w:right w:val="single" w:sz="4" w:space="0" w:color="auto"/>
            </w:tcBorders>
            <w:shd w:val="clear" w:color="auto" w:fill="auto"/>
          </w:tcPr>
          <w:p w14:paraId="70197113"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40,32</w:t>
            </w:r>
          </w:p>
        </w:tc>
      </w:tr>
      <w:tr w:rsidR="00DF0B2F" w:rsidRPr="00B308B1" w14:paraId="115C8C28"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9B37BB" w14:textId="77777777" w:rsidR="00DF0B2F" w:rsidRPr="00B308B1" w:rsidRDefault="00DF0B2F" w:rsidP="005E2DB5">
            <w:pPr>
              <w:jc w:val="center"/>
              <w:rPr>
                <w:rFonts w:cs="Calibri"/>
                <w:color w:val="000000"/>
                <w:sz w:val="16"/>
                <w:szCs w:val="16"/>
              </w:rPr>
            </w:pPr>
            <w:r>
              <w:rPr>
                <w:rFonts w:cs="Calibri"/>
                <w:color w:val="000000"/>
                <w:sz w:val="16"/>
                <w:szCs w:val="16"/>
              </w:rPr>
              <w:t>6</w:t>
            </w:r>
          </w:p>
        </w:tc>
        <w:tc>
          <w:tcPr>
            <w:tcW w:w="0" w:type="auto"/>
            <w:tcBorders>
              <w:top w:val="single" w:sz="4" w:space="0" w:color="auto"/>
              <w:left w:val="nil"/>
              <w:bottom w:val="single" w:sz="4" w:space="0" w:color="auto"/>
              <w:right w:val="single" w:sz="4" w:space="0" w:color="auto"/>
            </w:tcBorders>
            <w:shd w:val="clear" w:color="auto" w:fill="auto"/>
            <w:vAlign w:val="center"/>
          </w:tcPr>
          <w:p w14:paraId="1AB5DA1A" w14:textId="77777777" w:rsidR="00DF0B2F" w:rsidRDefault="00DF0B2F" w:rsidP="005E2DB5">
            <w:pPr>
              <w:jc w:val="center"/>
              <w:rPr>
                <w:rFonts w:cs="Calibri"/>
                <w:color w:val="000000"/>
                <w:sz w:val="16"/>
                <w:szCs w:val="16"/>
              </w:rPr>
            </w:pPr>
            <w:r>
              <w:rPr>
                <w:rFonts w:cs="Calibri"/>
                <w:color w:val="000000"/>
                <w:sz w:val="16"/>
                <w:szCs w:val="16"/>
              </w:rPr>
              <w:t>336</w:t>
            </w:r>
          </w:p>
        </w:tc>
        <w:tc>
          <w:tcPr>
            <w:tcW w:w="0" w:type="auto"/>
            <w:tcBorders>
              <w:top w:val="single" w:sz="4" w:space="0" w:color="auto"/>
              <w:left w:val="nil"/>
              <w:bottom w:val="single" w:sz="4" w:space="0" w:color="auto"/>
              <w:right w:val="single" w:sz="4" w:space="0" w:color="auto"/>
            </w:tcBorders>
            <w:shd w:val="clear" w:color="auto" w:fill="auto"/>
            <w:vAlign w:val="center"/>
          </w:tcPr>
          <w:p w14:paraId="4D7CD0C4"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4861C752" w14:textId="77777777" w:rsidR="00DF0B2F" w:rsidRPr="000B569C" w:rsidRDefault="00DF0B2F" w:rsidP="005E2DB5">
            <w:pPr>
              <w:jc w:val="both"/>
              <w:rPr>
                <w:rFonts w:cs="Calibri"/>
                <w:sz w:val="20"/>
                <w:szCs w:val="20"/>
              </w:rPr>
            </w:pPr>
            <w:r w:rsidRPr="000B569C">
              <w:rPr>
                <w:rFonts w:cs="Calibri"/>
                <w:sz w:val="20"/>
                <w:szCs w:val="20"/>
              </w:rPr>
              <w:t>GALVUS MET 10/1000 MG COMPRIMIDO C/56</w:t>
            </w:r>
          </w:p>
        </w:tc>
        <w:tc>
          <w:tcPr>
            <w:tcW w:w="1101" w:type="dxa"/>
            <w:tcBorders>
              <w:top w:val="single" w:sz="4" w:space="0" w:color="auto"/>
              <w:left w:val="nil"/>
              <w:bottom w:val="single" w:sz="4" w:space="0" w:color="auto"/>
              <w:right w:val="single" w:sz="4" w:space="0" w:color="auto"/>
            </w:tcBorders>
            <w:shd w:val="clear" w:color="auto" w:fill="auto"/>
          </w:tcPr>
          <w:p w14:paraId="6A285FA4"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6,07</w:t>
            </w:r>
          </w:p>
        </w:tc>
        <w:tc>
          <w:tcPr>
            <w:tcW w:w="1079" w:type="dxa"/>
            <w:tcBorders>
              <w:top w:val="single" w:sz="4" w:space="0" w:color="auto"/>
              <w:left w:val="nil"/>
              <w:bottom w:val="single" w:sz="4" w:space="0" w:color="auto"/>
              <w:right w:val="single" w:sz="4" w:space="0" w:color="auto"/>
            </w:tcBorders>
            <w:shd w:val="clear" w:color="auto" w:fill="auto"/>
          </w:tcPr>
          <w:p w14:paraId="29EA0207"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2.039,52</w:t>
            </w:r>
          </w:p>
        </w:tc>
      </w:tr>
      <w:tr w:rsidR="00DF0B2F" w:rsidRPr="00B308B1" w14:paraId="147F3DD3"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798431" w14:textId="77777777" w:rsidR="00DF0B2F" w:rsidRPr="00B308B1" w:rsidRDefault="00DF0B2F" w:rsidP="005E2DB5">
            <w:pPr>
              <w:jc w:val="center"/>
              <w:rPr>
                <w:rFonts w:cs="Calibri"/>
                <w:color w:val="000000"/>
                <w:sz w:val="16"/>
                <w:szCs w:val="16"/>
              </w:rPr>
            </w:pPr>
            <w:r>
              <w:rPr>
                <w:rFonts w:cs="Calibri"/>
                <w:color w:val="000000"/>
                <w:sz w:val="16"/>
                <w:szCs w:val="16"/>
              </w:rPr>
              <w:t>7</w:t>
            </w:r>
          </w:p>
        </w:tc>
        <w:tc>
          <w:tcPr>
            <w:tcW w:w="0" w:type="auto"/>
            <w:tcBorders>
              <w:top w:val="single" w:sz="4" w:space="0" w:color="auto"/>
              <w:left w:val="nil"/>
              <w:bottom w:val="single" w:sz="4" w:space="0" w:color="auto"/>
              <w:right w:val="single" w:sz="4" w:space="0" w:color="auto"/>
            </w:tcBorders>
            <w:shd w:val="clear" w:color="auto" w:fill="auto"/>
            <w:vAlign w:val="center"/>
          </w:tcPr>
          <w:p w14:paraId="1ED12558" w14:textId="77777777" w:rsidR="00DF0B2F" w:rsidRDefault="00DF0B2F" w:rsidP="005E2DB5">
            <w:pPr>
              <w:jc w:val="center"/>
              <w:rPr>
                <w:rFonts w:cs="Calibri"/>
                <w:color w:val="000000"/>
                <w:sz w:val="16"/>
                <w:szCs w:val="16"/>
              </w:rPr>
            </w:pPr>
            <w:r>
              <w:rPr>
                <w:rFonts w:cs="Calibri"/>
                <w:color w:val="000000"/>
                <w:sz w:val="16"/>
                <w:szCs w:val="16"/>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589256C4"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01178715" w14:textId="77777777" w:rsidR="00DF0B2F" w:rsidRPr="000B569C" w:rsidRDefault="00DF0B2F" w:rsidP="005E2DB5">
            <w:pPr>
              <w:jc w:val="both"/>
              <w:rPr>
                <w:rFonts w:cs="Calibri"/>
                <w:sz w:val="20"/>
                <w:szCs w:val="20"/>
              </w:rPr>
            </w:pPr>
            <w:r w:rsidRPr="000B569C">
              <w:rPr>
                <w:rFonts w:cs="Calibri"/>
                <w:sz w:val="20"/>
                <w:szCs w:val="20"/>
              </w:rPr>
              <w:t>INSULINA DEGLUDECA 100 UI/ ML SOLUÇÃO INJETAVEL 3 ML COM SISTEMA DE APLICAÇÃO</w:t>
            </w:r>
          </w:p>
        </w:tc>
        <w:tc>
          <w:tcPr>
            <w:tcW w:w="1101" w:type="dxa"/>
            <w:tcBorders>
              <w:top w:val="single" w:sz="4" w:space="0" w:color="auto"/>
              <w:left w:val="nil"/>
              <w:bottom w:val="single" w:sz="4" w:space="0" w:color="auto"/>
              <w:right w:val="single" w:sz="4" w:space="0" w:color="auto"/>
            </w:tcBorders>
            <w:shd w:val="clear" w:color="auto" w:fill="auto"/>
          </w:tcPr>
          <w:p w14:paraId="7EA5D6FD"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336,70</w:t>
            </w:r>
          </w:p>
        </w:tc>
        <w:tc>
          <w:tcPr>
            <w:tcW w:w="1079" w:type="dxa"/>
            <w:tcBorders>
              <w:top w:val="single" w:sz="4" w:space="0" w:color="auto"/>
              <w:left w:val="nil"/>
              <w:bottom w:val="single" w:sz="4" w:space="0" w:color="auto"/>
              <w:right w:val="single" w:sz="4" w:space="0" w:color="auto"/>
            </w:tcBorders>
            <w:shd w:val="clear" w:color="auto" w:fill="auto"/>
          </w:tcPr>
          <w:p w14:paraId="3B35A81D"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3.367,00</w:t>
            </w:r>
          </w:p>
        </w:tc>
      </w:tr>
      <w:tr w:rsidR="00DF0B2F" w:rsidRPr="00B308B1" w14:paraId="5ED5811C"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738098" w14:textId="77777777" w:rsidR="00DF0B2F" w:rsidRPr="00B308B1" w:rsidRDefault="00DF0B2F" w:rsidP="005E2DB5">
            <w:pPr>
              <w:jc w:val="center"/>
              <w:rPr>
                <w:rFonts w:cs="Calibri"/>
                <w:color w:val="000000"/>
                <w:sz w:val="16"/>
                <w:szCs w:val="16"/>
              </w:rPr>
            </w:pPr>
            <w:r>
              <w:rPr>
                <w:rFonts w:cs="Calibri"/>
                <w:color w:val="000000"/>
                <w:sz w:val="16"/>
                <w:szCs w:val="16"/>
              </w:rPr>
              <w:t>8</w:t>
            </w:r>
          </w:p>
        </w:tc>
        <w:tc>
          <w:tcPr>
            <w:tcW w:w="0" w:type="auto"/>
            <w:tcBorders>
              <w:top w:val="single" w:sz="4" w:space="0" w:color="auto"/>
              <w:left w:val="nil"/>
              <w:bottom w:val="single" w:sz="4" w:space="0" w:color="auto"/>
              <w:right w:val="single" w:sz="4" w:space="0" w:color="auto"/>
            </w:tcBorders>
            <w:shd w:val="clear" w:color="auto" w:fill="auto"/>
            <w:vAlign w:val="center"/>
          </w:tcPr>
          <w:p w14:paraId="1A194939" w14:textId="77777777" w:rsidR="00DF0B2F" w:rsidRDefault="00DF0B2F" w:rsidP="005E2DB5">
            <w:pPr>
              <w:jc w:val="center"/>
              <w:rPr>
                <w:rFonts w:cs="Calibri"/>
                <w:color w:val="000000"/>
                <w:sz w:val="16"/>
                <w:szCs w:val="16"/>
              </w:rPr>
            </w:pPr>
            <w:r>
              <w:rPr>
                <w:rFonts w:cs="Calibri"/>
                <w:color w:val="000000"/>
                <w:sz w:val="16"/>
                <w:szCs w:val="16"/>
              </w:rPr>
              <w:t>448</w:t>
            </w:r>
          </w:p>
        </w:tc>
        <w:tc>
          <w:tcPr>
            <w:tcW w:w="0" w:type="auto"/>
            <w:tcBorders>
              <w:top w:val="single" w:sz="4" w:space="0" w:color="auto"/>
              <w:left w:val="nil"/>
              <w:bottom w:val="single" w:sz="4" w:space="0" w:color="auto"/>
              <w:right w:val="single" w:sz="4" w:space="0" w:color="auto"/>
            </w:tcBorders>
            <w:shd w:val="clear" w:color="auto" w:fill="auto"/>
            <w:vAlign w:val="center"/>
          </w:tcPr>
          <w:p w14:paraId="571AC8E0"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399929EB" w14:textId="77777777" w:rsidR="00DF0B2F" w:rsidRPr="000B569C" w:rsidRDefault="00DF0B2F" w:rsidP="005E2DB5">
            <w:pPr>
              <w:jc w:val="both"/>
              <w:rPr>
                <w:rFonts w:cs="Calibri"/>
                <w:sz w:val="20"/>
                <w:szCs w:val="20"/>
              </w:rPr>
            </w:pPr>
            <w:r w:rsidRPr="000B569C">
              <w:rPr>
                <w:rFonts w:cs="Calibri"/>
                <w:sz w:val="20"/>
                <w:szCs w:val="20"/>
              </w:rPr>
              <w:t>JANUMET 50/850 MG COMPRIMIDO C /56</w:t>
            </w:r>
          </w:p>
        </w:tc>
        <w:tc>
          <w:tcPr>
            <w:tcW w:w="1101" w:type="dxa"/>
            <w:tcBorders>
              <w:top w:val="single" w:sz="4" w:space="0" w:color="auto"/>
              <w:left w:val="nil"/>
              <w:bottom w:val="single" w:sz="4" w:space="0" w:color="auto"/>
              <w:right w:val="single" w:sz="4" w:space="0" w:color="auto"/>
            </w:tcBorders>
            <w:shd w:val="clear" w:color="auto" w:fill="auto"/>
          </w:tcPr>
          <w:p w14:paraId="43E9EF77"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7,93</w:t>
            </w:r>
          </w:p>
        </w:tc>
        <w:tc>
          <w:tcPr>
            <w:tcW w:w="1079" w:type="dxa"/>
            <w:tcBorders>
              <w:top w:val="single" w:sz="4" w:space="0" w:color="auto"/>
              <w:left w:val="nil"/>
              <w:bottom w:val="single" w:sz="4" w:space="0" w:color="auto"/>
              <w:right w:val="single" w:sz="4" w:space="0" w:color="auto"/>
            </w:tcBorders>
            <w:shd w:val="clear" w:color="auto" w:fill="auto"/>
          </w:tcPr>
          <w:p w14:paraId="009492EF"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3.552,64</w:t>
            </w:r>
          </w:p>
        </w:tc>
      </w:tr>
      <w:tr w:rsidR="00DF0B2F" w:rsidRPr="00B308B1" w14:paraId="2E3896E3"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C70868" w14:textId="77777777" w:rsidR="00DF0B2F" w:rsidRPr="00B308B1" w:rsidRDefault="00DF0B2F" w:rsidP="005E2DB5">
            <w:pPr>
              <w:jc w:val="center"/>
              <w:rPr>
                <w:rFonts w:cs="Calibri"/>
                <w:color w:val="000000"/>
                <w:sz w:val="16"/>
                <w:szCs w:val="16"/>
              </w:rPr>
            </w:pPr>
            <w:r>
              <w:rPr>
                <w:rFonts w:cs="Calibri"/>
                <w:color w:val="000000"/>
                <w:sz w:val="16"/>
                <w:szCs w:val="16"/>
              </w:rPr>
              <w:t>9</w:t>
            </w:r>
          </w:p>
        </w:tc>
        <w:tc>
          <w:tcPr>
            <w:tcW w:w="0" w:type="auto"/>
            <w:tcBorders>
              <w:top w:val="single" w:sz="4" w:space="0" w:color="auto"/>
              <w:left w:val="nil"/>
              <w:bottom w:val="single" w:sz="4" w:space="0" w:color="auto"/>
              <w:right w:val="single" w:sz="4" w:space="0" w:color="auto"/>
            </w:tcBorders>
            <w:shd w:val="clear" w:color="auto" w:fill="auto"/>
            <w:vAlign w:val="center"/>
          </w:tcPr>
          <w:p w14:paraId="519A5F0A" w14:textId="77777777" w:rsidR="00DF0B2F" w:rsidRDefault="00DF0B2F" w:rsidP="005E2DB5">
            <w:pPr>
              <w:jc w:val="center"/>
              <w:rPr>
                <w:rFonts w:cs="Calibri"/>
                <w:color w:val="000000"/>
                <w:sz w:val="16"/>
                <w:szCs w:val="16"/>
              </w:rPr>
            </w:pPr>
            <w:r>
              <w:rPr>
                <w:rFonts w:cs="Calibri"/>
                <w:color w:val="000000"/>
                <w:sz w:val="16"/>
                <w:szCs w:val="1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2A3CD3A2"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7A8FAEE3" w14:textId="77777777" w:rsidR="00DF0B2F" w:rsidRPr="000B569C" w:rsidRDefault="00DF0B2F" w:rsidP="005E2DB5">
            <w:pPr>
              <w:jc w:val="both"/>
              <w:rPr>
                <w:rFonts w:cs="Calibri"/>
                <w:sz w:val="20"/>
                <w:szCs w:val="20"/>
              </w:rPr>
            </w:pPr>
            <w:r w:rsidRPr="000B569C">
              <w:rPr>
                <w:rFonts w:cs="Calibri"/>
                <w:sz w:val="20"/>
                <w:szCs w:val="20"/>
              </w:rPr>
              <w:t>LUVA CIRÚRGICA, ESTERIL Nº7,5 ESTERIL</w:t>
            </w:r>
          </w:p>
        </w:tc>
        <w:tc>
          <w:tcPr>
            <w:tcW w:w="1101" w:type="dxa"/>
            <w:tcBorders>
              <w:top w:val="single" w:sz="4" w:space="0" w:color="auto"/>
              <w:left w:val="nil"/>
              <w:bottom w:val="single" w:sz="4" w:space="0" w:color="auto"/>
              <w:right w:val="single" w:sz="4" w:space="0" w:color="auto"/>
            </w:tcBorders>
            <w:shd w:val="clear" w:color="auto" w:fill="auto"/>
          </w:tcPr>
          <w:p w14:paraId="75352DC7"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1,67</w:t>
            </w:r>
          </w:p>
        </w:tc>
        <w:tc>
          <w:tcPr>
            <w:tcW w:w="1079" w:type="dxa"/>
            <w:tcBorders>
              <w:top w:val="single" w:sz="4" w:space="0" w:color="auto"/>
              <w:left w:val="nil"/>
              <w:bottom w:val="single" w:sz="4" w:space="0" w:color="auto"/>
              <w:right w:val="single" w:sz="4" w:space="0" w:color="auto"/>
            </w:tcBorders>
            <w:shd w:val="clear" w:color="auto" w:fill="auto"/>
          </w:tcPr>
          <w:p w14:paraId="142A1A1D"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167,00</w:t>
            </w:r>
          </w:p>
        </w:tc>
      </w:tr>
      <w:tr w:rsidR="00DF0B2F" w:rsidRPr="00B308B1" w14:paraId="6849B332"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015FD3" w14:textId="77777777" w:rsidR="00DF0B2F" w:rsidRPr="00B308B1" w:rsidRDefault="00DF0B2F" w:rsidP="005E2DB5">
            <w:pPr>
              <w:jc w:val="center"/>
              <w:rPr>
                <w:rFonts w:cs="Calibri"/>
                <w:color w:val="000000"/>
                <w:sz w:val="16"/>
                <w:szCs w:val="16"/>
              </w:rPr>
            </w:pPr>
            <w:r>
              <w:rPr>
                <w:rFonts w:cs="Calibri"/>
                <w:color w:val="000000"/>
                <w:sz w:val="16"/>
                <w:szCs w:val="16"/>
              </w:rPr>
              <w:t>10</w:t>
            </w:r>
          </w:p>
        </w:tc>
        <w:tc>
          <w:tcPr>
            <w:tcW w:w="0" w:type="auto"/>
            <w:tcBorders>
              <w:top w:val="single" w:sz="4" w:space="0" w:color="auto"/>
              <w:left w:val="nil"/>
              <w:bottom w:val="single" w:sz="4" w:space="0" w:color="auto"/>
              <w:right w:val="single" w:sz="4" w:space="0" w:color="auto"/>
            </w:tcBorders>
            <w:shd w:val="clear" w:color="auto" w:fill="auto"/>
            <w:vAlign w:val="center"/>
          </w:tcPr>
          <w:p w14:paraId="6BC607ED" w14:textId="77777777" w:rsidR="00DF0B2F" w:rsidRDefault="00DF0B2F" w:rsidP="005E2DB5">
            <w:pPr>
              <w:jc w:val="center"/>
              <w:rPr>
                <w:rFonts w:cs="Calibri"/>
                <w:color w:val="000000"/>
                <w:sz w:val="16"/>
                <w:szCs w:val="16"/>
              </w:rPr>
            </w:pPr>
            <w:r>
              <w:rPr>
                <w:rFonts w:cs="Calibri"/>
                <w:color w:val="000000"/>
                <w:sz w:val="16"/>
                <w:szCs w:val="16"/>
              </w:rPr>
              <w:t>16</w:t>
            </w:r>
          </w:p>
        </w:tc>
        <w:tc>
          <w:tcPr>
            <w:tcW w:w="0" w:type="auto"/>
            <w:tcBorders>
              <w:top w:val="single" w:sz="4" w:space="0" w:color="auto"/>
              <w:left w:val="nil"/>
              <w:bottom w:val="single" w:sz="4" w:space="0" w:color="auto"/>
              <w:right w:val="single" w:sz="4" w:space="0" w:color="auto"/>
            </w:tcBorders>
            <w:shd w:val="clear" w:color="auto" w:fill="auto"/>
            <w:vAlign w:val="center"/>
          </w:tcPr>
          <w:p w14:paraId="272B0CFB"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399DB2A8" w14:textId="77777777" w:rsidR="00DF0B2F" w:rsidRPr="000B569C" w:rsidRDefault="00DF0B2F" w:rsidP="005E2DB5">
            <w:pPr>
              <w:jc w:val="both"/>
              <w:rPr>
                <w:rFonts w:cs="Calibri"/>
                <w:sz w:val="20"/>
                <w:szCs w:val="20"/>
              </w:rPr>
            </w:pPr>
            <w:r w:rsidRPr="000B569C">
              <w:rPr>
                <w:rFonts w:cs="Calibri"/>
                <w:sz w:val="20"/>
                <w:szCs w:val="20"/>
              </w:rPr>
              <w:t>SERINGA 10 ML</w:t>
            </w:r>
          </w:p>
        </w:tc>
        <w:tc>
          <w:tcPr>
            <w:tcW w:w="1101" w:type="dxa"/>
            <w:tcBorders>
              <w:top w:val="single" w:sz="4" w:space="0" w:color="auto"/>
              <w:left w:val="nil"/>
              <w:bottom w:val="single" w:sz="4" w:space="0" w:color="auto"/>
              <w:right w:val="single" w:sz="4" w:space="0" w:color="auto"/>
            </w:tcBorders>
            <w:shd w:val="clear" w:color="auto" w:fill="auto"/>
          </w:tcPr>
          <w:p w14:paraId="71DB96B8"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82,48</w:t>
            </w:r>
          </w:p>
        </w:tc>
        <w:tc>
          <w:tcPr>
            <w:tcW w:w="1079" w:type="dxa"/>
            <w:tcBorders>
              <w:top w:val="single" w:sz="4" w:space="0" w:color="auto"/>
              <w:left w:val="nil"/>
              <w:bottom w:val="single" w:sz="4" w:space="0" w:color="auto"/>
              <w:right w:val="single" w:sz="4" w:space="0" w:color="auto"/>
            </w:tcBorders>
            <w:shd w:val="clear" w:color="auto" w:fill="auto"/>
          </w:tcPr>
          <w:p w14:paraId="1031F9D2"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1.319,68</w:t>
            </w:r>
          </w:p>
        </w:tc>
      </w:tr>
      <w:tr w:rsidR="00DF0B2F" w:rsidRPr="00B308B1" w14:paraId="0E47DBF1"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6C710F" w14:textId="77777777" w:rsidR="00DF0B2F" w:rsidRPr="00B308B1" w:rsidRDefault="00DF0B2F" w:rsidP="005E2DB5">
            <w:pPr>
              <w:jc w:val="center"/>
              <w:rPr>
                <w:rFonts w:cs="Calibri"/>
                <w:color w:val="000000"/>
                <w:sz w:val="16"/>
                <w:szCs w:val="16"/>
              </w:rPr>
            </w:pPr>
            <w:r>
              <w:rPr>
                <w:rFonts w:cs="Calibri"/>
                <w:color w:val="000000"/>
                <w:sz w:val="16"/>
                <w:szCs w:val="16"/>
              </w:rPr>
              <w:t>11</w:t>
            </w:r>
          </w:p>
        </w:tc>
        <w:tc>
          <w:tcPr>
            <w:tcW w:w="0" w:type="auto"/>
            <w:tcBorders>
              <w:top w:val="single" w:sz="4" w:space="0" w:color="auto"/>
              <w:left w:val="nil"/>
              <w:bottom w:val="single" w:sz="4" w:space="0" w:color="auto"/>
              <w:right w:val="single" w:sz="4" w:space="0" w:color="auto"/>
            </w:tcBorders>
            <w:shd w:val="clear" w:color="auto" w:fill="auto"/>
            <w:vAlign w:val="center"/>
          </w:tcPr>
          <w:p w14:paraId="513A3BDE" w14:textId="77777777" w:rsidR="00DF0B2F" w:rsidRDefault="00DF0B2F" w:rsidP="005E2DB5">
            <w:pPr>
              <w:jc w:val="center"/>
              <w:rPr>
                <w:rFonts w:cs="Calibri"/>
                <w:color w:val="000000"/>
                <w:sz w:val="16"/>
                <w:szCs w:val="16"/>
              </w:rPr>
            </w:pPr>
            <w:r>
              <w:rPr>
                <w:rFonts w:cs="Calibri"/>
                <w:color w:val="000000"/>
                <w:sz w:val="16"/>
                <w:szCs w:val="16"/>
              </w:rPr>
              <w:t>20</w:t>
            </w:r>
          </w:p>
        </w:tc>
        <w:tc>
          <w:tcPr>
            <w:tcW w:w="0" w:type="auto"/>
            <w:tcBorders>
              <w:top w:val="single" w:sz="4" w:space="0" w:color="auto"/>
              <w:left w:val="nil"/>
              <w:bottom w:val="single" w:sz="4" w:space="0" w:color="auto"/>
              <w:right w:val="single" w:sz="4" w:space="0" w:color="auto"/>
            </w:tcBorders>
            <w:shd w:val="clear" w:color="auto" w:fill="auto"/>
            <w:vAlign w:val="center"/>
          </w:tcPr>
          <w:p w14:paraId="42179162"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1D313F5C" w14:textId="77777777" w:rsidR="00DF0B2F" w:rsidRPr="000B569C" w:rsidRDefault="00DF0B2F" w:rsidP="005E2DB5">
            <w:pPr>
              <w:jc w:val="both"/>
              <w:rPr>
                <w:rFonts w:cs="Calibri"/>
                <w:sz w:val="20"/>
                <w:szCs w:val="20"/>
              </w:rPr>
            </w:pPr>
            <w:r w:rsidRPr="000B569C">
              <w:rPr>
                <w:rFonts w:cs="Calibri"/>
                <w:sz w:val="20"/>
                <w:szCs w:val="20"/>
              </w:rPr>
              <w:t>SERINGA 20 ML</w:t>
            </w:r>
          </w:p>
        </w:tc>
        <w:tc>
          <w:tcPr>
            <w:tcW w:w="1101" w:type="dxa"/>
            <w:tcBorders>
              <w:top w:val="single" w:sz="4" w:space="0" w:color="auto"/>
              <w:left w:val="nil"/>
              <w:bottom w:val="single" w:sz="4" w:space="0" w:color="auto"/>
              <w:right w:val="single" w:sz="4" w:space="0" w:color="auto"/>
            </w:tcBorders>
            <w:shd w:val="clear" w:color="auto" w:fill="auto"/>
          </w:tcPr>
          <w:p w14:paraId="05586F56"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51,65</w:t>
            </w:r>
          </w:p>
        </w:tc>
        <w:tc>
          <w:tcPr>
            <w:tcW w:w="1079" w:type="dxa"/>
            <w:tcBorders>
              <w:top w:val="single" w:sz="4" w:space="0" w:color="auto"/>
              <w:left w:val="nil"/>
              <w:bottom w:val="single" w:sz="4" w:space="0" w:color="auto"/>
              <w:right w:val="single" w:sz="4" w:space="0" w:color="auto"/>
            </w:tcBorders>
            <w:shd w:val="clear" w:color="auto" w:fill="auto"/>
          </w:tcPr>
          <w:p w14:paraId="2CB3F196"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1.033,00</w:t>
            </w:r>
          </w:p>
        </w:tc>
      </w:tr>
      <w:tr w:rsidR="00DF0B2F" w:rsidRPr="00B308B1" w14:paraId="66171948"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CD54DC" w14:textId="77777777" w:rsidR="00DF0B2F" w:rsidRPr="00B308B1" w:rsidRDefault="00DF0B2F" w:rsidP="005E2DB5">
            <w:pPr>
              <w:jc w:val="center"/>
              <w:rPr>
                <w:rFonts w:cs="Calibri"/>
                <w:color w:val="000000"/>
                <w:sz w:val="16"/>
                <w:szCs w:val="16"/>
              </w:rPr>
            </w:pPr>
            <w:r>
              <w:rPr>
                <w:rFonts w:cs="Calibri"/>
                <w:color w:val="000000"/>
                <w:sz w:val="16"/>
                <w:szCs w:val="16"/>
              </w:rPr>
              <w:t>12</w:t>
            </w:r>
          </w:p>
        </w:tc>
        <w:tc>
          <w:tcPr>
            <w:tcW w:w="0" w:type="auto"/>
            <w:tcBorders>
              <w:top w:val="single" w:sz="4" w:space="0" w:color="auto"/>
              <w:left w:val="nil"/>
              <w:bottom w:val="single" w:sz="4" w:space="0" w:color="auto"/>
              <w:right w:val="single" w:sz="4" w:space="0" w:color="auto"/>
            </w:tcBorders>
            <w:shd w:val="clear" w:color="auto" w:fill="auto"/>
            <w:vAlign w:val="center"/>
          </w:tcPr>
          <w:p w14:paraId="613D717C" w14:textId="77777777" w:rsidR="00DF0B2F" w:rsidRDefault="00DF0B2F" w:rsidP="005E2DB5">
            <w:pPr>
              <w:jc w:val="center"/>
              <w:rPr>
                <w:rFonts w:cs="Calibri"/>
                <w:color w:val="000000"/>
                <w:sz w:val="16"/>
                <w:szCs w:val="16"/>
              </w:rPr>
            </w:pPr>
            <w:r>
              <w:rPr>
                <w:rFonts w:cs="Calibri"/>
                <w:color w:val="000000"/>
                <w:sz w:val="16"/>
                <w:szCs w:val="16"/>
              </w:rPr>
              <w:t>05</w:t>
            </w:r>
          </w:p>
        </w:tc>
        <w:tc>
          <w:tcPr>
            <w:tcW w:w="0" w:type="auto"/>
            <w:tcBorders>
              <w:top w:val="single" w:sz="4" w:space="0" w:color="auto"/>
              <w:left w:val="nil"/>
              <w:bottom w:val="single" w:sz="4" w:space="0" w:color="auto"/>
              <w:right w:val="single" w:sz="4" w:space="0" w:color="auto"/>
            </w:tcBorders>
            <w:shd w:val="clear" w:color="auto" w:fill="auto"/>
            <w:vAlign w:val="center"/>
          </w:tcPr>
          <w:p w14:paraId="0D377BBD"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2492C566" w14:textId="77777777" w:rsidR="00DF0B2F" w:rsidRPr="000B569C" w:rsidRDefault="00DF0B2F" w:rsidP="005E2DB5">
            <w:pPr>
              <w:jc w:val="both"/>
              <w:rPr>
                <w:rFonts w:cs="Calibri"/>
                <w:sz w:val="20"/>
                <w:szCs w:val="20"/>
              </w:rPr>
            </w:pPr>
            <w:r w:rsidRPr="000B569C">
              <w:rPr>
                <w:rFonts w:cs="Calibri"/>
                <w:sz w:val="20"/>
                <w:szCs w:val="20"/>
              </w:rPr>
              <w:t>SERINGA 3ML C/AG 25X7 C/500</w:t>
            </w:r>
          </w:p>
        </w:tc>
        <w:tc>
          <w:tcPr>
            <w:tcW w:w="1101" w:type="dxa"/>
            <w:tcBorders>
              <w:top w:val="single" w:sz="4" w:space="0" w:color="auto"/>
              <w:left w:val="nil"/>
              <w:bottom w:val="single" w:sz="4" w:space="0" w:color="auto"/>
              <w:right w:val="single" w:sz="4" w:space="0" w:color="auto"/>
            </w:tcBorders>
            <w:shd w:val="clear" w:color="auto" w:fill="auto"/>
          </w:tcPr>
          <w:p w14:paraId="2DAB9553"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122,61</w:t>
            </w:r>
          </w:p>
        </w:tc>
        <w:tc>
          <w:tcPr>
            <w:tcW w:w="1079" w:type="dxa"/>
            <w:tcBorders>
              <w:top w:val="single" w:sz="4" w:space="0" w:color="auto"/>
              <w:left w:val="nil"/>
              <w:bottom w:val="single" w:sz="4" w:space="0" w:color="auto"/>
              <w:right w:val="single" w:sz="4" w:space="0" w:color="auto"/>
            </w:tcBorders>
            <w:shd w:val="clear" w:color="auto" w:fill="auto"/>
          </w:tcPr>
          <w:p w14:paraId="2A8C5EA1"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613,05</w:t>
            </w:r>
          </w:p>
        </w:tc>
      </w:tr>
      <w:tr w:rsidR="00DF0B2F" w:rsidRPr="00B308B1" w14:paraId="6B0E4186"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31D459" w14:textId="77777777" w:rsidR="00DF0B2F" w:rsidRPr="00B308B1" w:rsidRDefault="00DF0B2F" w:rsidP="005E2DB5">
            <w:pPr>
              <w:jc w:val="center"/>
              <w:rPr>
                <w:rFonts w:cs="Calibri"/>
                <w:color w:val="000000"/>
                <w:sz w:val="16"/>
                <w:szCs w:val="16"/>
              </w:rPr>
            </w:pPr>
            <w:r>
              <w:rPr>
                <w:rFonts w:cs="Calibri"/>
                <w:color w:val="000000"/>
                <w:sz w:val="16"/>
                <w:szCs w:val="16"/>
              </w:rPr>
              <w:t>13</w:t>
            </w:r>
          </w:p>
        </w:tc>
        <w:tc>
          <w:tcPr>
            <w:tcW w:w="0" w:type="auto"/>
            <w:tcBorders>
              <w:top w:val="single" w:sz="4" w:space="0" w:color="auto"/>
              <w:left w:val="nil"/>
              <w:bottom w:val="single" w:sz="4" w:space="0" w:color="auto"/>
              <w:right w:val="single" w:sz="4" w:space="0" w:color="auto"/>
            </w:tcBorders>
            <w:shd w:val="clear" w:color="auto" w:fill="auto"/>
            <w:vAlign w:val="center"/>
          </w:tcPr>
          <w:p w14:paraId="55AC111B" w14:textId="77777777" w:rsidR="00DF0B2F" w:rsidRDefault="00DF0B2F" w:rsidP="005E2DB5">
            <w:pPr>
              <w:jc w:val="center"/>
              <w:rPr>
                <w:rFonts w:cs="Calibri"/>
                <w:color w:val="000000"/>
                <w:sz w:val="16"/>
                <w:szCs w:val="16"/>
              </w:rPr>
            </w:pPr>
            <w:r>
              <w:rPr>
                <w:rFonts w:cs="Calibri"/>
                <w:color w:val="000000"/>
                <w:sz w:val="16"/>
                <w:szCs w:val="16"/>
              </w:rPr>
              <w:t>06</w:t>
            </w:r>
          </w:p>
        </w:tc>
        <w:tc>
          <w:tcPr>
            <w:tcW w:w="0" w:type="auto"/>
            <w:tcBorders>
              <w:top w:val="single" w:sz="4" w:space="0" w:color="auto"/>
              <w:left w:val="nil"/>
              <w:bottom w:val="single" w:sz="4" w:space="0" w:color="auto"/>
              <w:right w:val="single" w:sz="4" w:space="0" w:color="auto"/>
            </w:tcBorders>
            <w:shd w:val="clear" w:color="auto" w:fill="auto"/>
            <w:vAlign w:val="center"/>
          </w:tcPr>
          <w:p w14:paraId="45190A2E" w14:textId="77777777" w:rsidR="00DF0B2F" w:rsidRDefault="00DF0B2F" w:rsidP="005E2DB5">
            <w:pPr>
              <w:jc w:val="center"/>
              <w:rPr>
                <w:rFonts w:cs="Calibri"/>
                <w:color w:val="000000"/>
                <w:sz w:val="16"/>
                <w:szCs w:val="16"/>
              </w:rPr>
            </w:pPr>
            <w:r>
              <w:rPr>
                <w:rFonts w:cs="Calibri"/>
                <w:color w:val="000000"/>
                <w:sz w:val="16"/>
                <w:szCs w:val="16"/>
              </w:rPr>
              <w:t>CAIXA</w:t>
            </w:r>
          </w:p>
        </w:tc>
        <w:tc>
          <w:tcPr>
            <w:tcW w:w="4348" w:type="dxa"/>
            <w:tcBorders>
              <w:top w:val="single" w:sz="4" w:space="0" w:color="auto"/>
              <w:left w:val="nil"/>
              <w:bottom w:val="single" w:sz="4" w:space="0" w:color="auto"/>
              <w:right w:val="single" w:sz="4" w:space="0" w:color="auto"/>
            </w:tcBorders>
            <w:shd w:val="clear" w:color="auto" w:fill="auto"/>
            <w:vAlign w:val="center"/>
          </w:tcPr>
          <w:p w14:paraId="6CA86A97" w14:textId="77777777" w:rsidR="00DF0B2F" w:rsidRPr="000B569C" w:rsidRDefault="00DF0B2F" w:rsidP="005E2DB5">
            <w:pPr>
              <w:jc w:val="both"/>
              <w:rPr>
                <w:rFonts w:cs="Calibri"/>
                <w:sz w:val="20"/>
                <w:szCs w:val="20"/>
              </w:rPr>
            </w:pPr>
            <w:r w:rsidRPr="000B569C">
              <w:rPr>
                <w:rFonts w:cs="Calibri"/>
                <w:sz w:val="20"/>
                <w:szCs w:val="20"/>
              </w:rPr>
              <w:t>SERINGA 5ML DESC. C/AG 25X7 C/500</w:t>
            </w:r>
          </w:p>
        </w:tc>
        <w:tc>
          <w:tcPr>
            <w:tcW w:w="1101" w:type="dxa"/>
            <w:tcBorders>
              <w:top w:val="single" w:sz="4" w:space="0" w:color="auto"/>
              <w:left w:val="nil"/>
              <w:bottom w:val="single" w:sz="4" w:space="0" w:color="auto"/>
              <w:right w:val="single" w:sz="4" w:space="0" w:color="auto"/>
            </w:tcBorders>
            <w:shd w:val="clear" w:color="auto" w:fill="auto"/>
          </w:tcPr>
          <w:p w14:paraId="140E0191"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107,48</w:t>
            </w:r>
          </w:p>
        </w:tc>
        <w:tc>
          <w:tcPr>
            <w:tcW w:w="1079" w:type="dxa"/>
            <w:tcBorders>
              <w:top w:val="single" w:sz="4" w:space="0" w:color="auto"/>
              <w:left w:val="nil"/>
              <w:bottom w:val="single" w:sz="4" w:space="0" w:color="auto"/>
              <w:right w:val="single" w:sz="4" w:space="0" w:color="auto"/>
            </w:tcBorders>
            <w:shd w:val="clear" w:color="auto" w:fill="auto"/>
          </w:tcPr>
          <w:p w14:paraId="785EE1ED"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644,88</w:t>
            </w:r>
          </w:p>
        </w:tc>
      </w:tr>
      <w:tr w:rsidR="00DF0B2F" w:rsidRPr="00B308B1" w14:paraId="2A19B61D"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F49869" w14:textId="77777777" w:rsidR="00DF0B2F" w:rsidRPr="00B308B1" w:rsidRDefault="00DF0B2F" w:rsidP="005E2DB5">
            <w:pPr>
              <w:jc w:val="center"/>
              <w:rPr>
                <w:rFonts w:cs="Calibri"/>
                <w:color w:val="000000"/>
                <w:sz w:val="16"/>
                <w:szCs w:val="16"/>
              </w:rPr>
            </w:pPr>
            <w:r>
              <w:rPr>
                <w:rFonts w:cs="Calibri"/>
                <w:color w:val="000000"/>
                <w:sz w:val="16"/>
                <w:szCs w:val="16"/>
              </w:rPr>
              <w:t>14</w:t>
            </w:r>
          </w:p>
        </w:tc>
        <w:tc>
          <w:tcPr>
            <w:tcW w:w="0" w:type="auto"/>
            <w:tcBorders>
              <w:top w:val="single" w:sz="4" w:space="0" w:color="auto"/>
              <w:left w:val="nil"/>
              <w:bottom w:val="single" w:sz="4" w:space="0" w:color="auto"/>
              <w:right w:val="single" w:sz="4" w:space="0" w:color="auto"/>
            </w:tcBorders>
            <w:shd w:val="clear" w:color="auto" w:fill="auto"/>
            <w:vAlign w:val="center"/>
          </w:tcPr>
          <w:p w14:paraId="6E87A8D1" w14:textId="77777777" w:rsidR="00DF0B2F" w:rsidRDefault="00DF0B2F" w:rsidP="005E2DB5">
            <w:pPr>
              <w:jc w:val="center"/>
              <w:rPr>
                <w:rFonts w:cs="Calibri"/>
                <w:color w:val="000000"/>
                <w:sz w:val="16"/>
                <w:szCs w:val="16"/>
              </w:rPr>
            </w:pPr>
            <w:r>
              <w:rPr>
                <w:rFonts w:cs="Calibri"/>
                <w:color w:val="000000"/>
                <w:sz w:val="16"/>
                <w:szCs w:val="16"/>
              </w:rPr>
              <w:t>03</w:t>
            </w:r>
          </w:p>
        </w:tc>
        <w:tc>
          <w:tcPr>
            <w:tcW w:w="0" w:type="auto"/>
            <w:tcBorders>
              <w:top w:val="single" w:sz="4" w:space="0" w:color="auto"/>
              <w:left w:val="nil"/>
              <w:bottom w:val="single" w:sz="4" w:space="0" w:color="auto"/>
              <w:right w:val="single" w:sz="4" w:space="0" w:color="auto"/>
            </w:tcBorders>
            <w:shd w:val="clear" w:color="auto" w:fill="auto"/>
            <w:vAlign w:val="center"/>
          </w:tcPr>
          <w:p w14:paraId="65644E5D"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541F2A1D" w14:textId="77777777" w:rsidR="00DF0B2F" w:rsidRPr="000B569C" w:rsidRDefault="00DF0B2F" w:rsidP="005E2DB5">
            <w:pPr>
              <w:jc w:val="both"/>
              <w:rPr>
                <w:rFonts w:cs="Calibri"/>
                <w:sz w:val="20"/>
                <w:szCs w:val="20"/>
              </w:rPr>
            </w:pPr>
            <w:r w:rsidRPr="000B569C">
              <w:rPr>
                <w:rFonts w:cs="Calibri"/>
                <w:sz w:val="20"/>
                <w:szCs w:val="20"/>
              </w:rPr>
              <w:t>SISTEMA DE COMPRESSÃO, CINTA EM NYLON, C/ COR, TATICO, P/ ATENDIMENTO PRE HOSPITALAR, AUTO AJUSTAVEL C/ VELCRO, FIVELA E BARRA PRESSÃO TORNIQUETE NÃO PNEUMATICO, REUSAVEL</w:t>
            </w:r>
          </w:p>
        </w:tc>
        <w:tc>
          <w:tcPr>
            <w:tcW w:w="1101" w:type="dxa"/>
            <w:tcBorders>
              <w:top w:val="single" w:sz="4" w:space="0" w:color="auto"/>
              <w:left w:val="nil"/>
              <w:bottom w:val="single" w:sz="4" w:space="0" w:color="auto"/>
              <w:right w:val="single" w:sz="4" w:space="0" w:color="auto"/>
            </w:tcBorders>
            <w:shd w:val="clear" w:color="auto" w:fill="auto"/>
          </w:tcPr>
          <w:p w14:paraId="4A9F7CB1"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233,26</w:t>
            </w:r>
          </w:p>
        </w:tc>
        <w:tc>
          <w:tcPr>
            <w:tcW w:w="1079" w:type="dxa"/>
            <w:tcBorders>
              <w:top w:val="single" w:sz="4" w:space="0" w:color="auto"/>
              <w:left w:val="nil"/>
              <w:bottom w:val="single" w:sz="4" w:space="0" w:color="auto"/>
              <w:right w:val="single" w:sz="4" w:space="0" w:color="auto"/>
            </w:tcBorders>
            <w:shd w:val="clear" w:color="auto" w:fill="auto"/>
          </w:tcPr>
          <w:p w14:paraId="637F6A31"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699,78</w:t>
            </w:r>
          </w:p>
        </w:tc>
      </w:tr>
      <w:tr w:rsidR="00DF0B2F" w:rsidRPr="00B308B1" w14:paraId="7F80D051"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6C47FC" w14:textId="77777777" w:rsidR="00DF0B2F" w:rsidRPr="00B308B1" w:rsidRDefault="00DF0B2F" w:rsidP="005E2DB5">
            <w:pPr>
              <w:jc w:val="center"/>
              <w:rPr>
                <w:rFonts w:cs="Calibri"/>
                <w:color w:val="000000"/>
                <w:sz w:val="16"/>
                <w:szCs w:val="16"/>
              </w:rPr>
            </w:pPr>
            <w:r>
              <w:rPr>
                <w:rFonts w:cs="Calibri"/>
                <w:color w:val="000000"/>
                <w:sz w:val="16"/>
                <w:szCs w:val="16"/>
              </w:rPr>
              <w:t>15</w:t>
            </w:r>
          </w:p>
        </w:tc>
        <w:tc>
          <w:tcPr>
            <w:tcW w:w="0" w:type="auto"/>
            <w:tcBorders>
              <w:top w:val="single" w:sz="4" w:space="0" w:color="auto"/>
              <w:left w:val="nil"/>
              <w:bottom w:val="single" w:sz="4" w:space="0" w:color="auto"/>
              <w:right w:val="single" w:sz="4" w:space="0" w:color="auto"/>
            </w:tcBorders>
            <w:shd w:val="clear" w:color="auto" w:fill="auto"/>
            <w:vAlign w:val="center"/>
          </w:tcPr>
          <w:p w14:paraId="50125308" w14:textId="77777777" w:rsidR="00DF0B2F" w:rsidRDefault="00DF0B2F" w:rsidP="005E2DB5">
            <w:pPr>
              <w:jc w:val="center"/>
              <w:rPr>
                <w:rFonts w:cs="Calibri"/>
                <w:color w:val="000000"/>
                <w:sz w:val="16"/>
                <w:szCs w:val="16"/>
              </w:rPr>
            </w:pPr>
            <w:r>
              <w:rPr>
                <w:rFonts w:cs="Calibri"/>
                <w:color w:val="000000"/>
                <w:sz w:val="16"/>
                <w:szCs w:val="16"/>
              </w:rPr>
              <w:t>02</w:t>
            </w:r>
          </w:p>
        </w:tc>
        <w:tc>
          <w:tcPr>
            <w:tcW w:w="0" w:type="auto"/>
            <w:tcBorders>
              <w:top w:val="single" w:sz="4" w:space="0" w:color="auto"/>
              <w:left w:val="nil"/>
              <w:bottom w:val="single" w:sz="4" w:space="0" w:color="auto"/>
              <w:right w:val="single" w:sz="4" w:space="0" w:color="auto"/>
            </w:tcBorders>
            <w:shd w:val="clear" w:color="auto" w:fill="auto"/>
            <w:vAlign w:val="center"/>
          </w:tcPr>
          <w:p w14:paraId="6A08347E"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57D2B6C4" w14:textId="77777777" w:rsidR="00DF0B2F" w:rsidRPr="000B569C" w:rsidRDefault="00DF0B2F" w:rsidP="005E2DB5">
            <w:pPr>
              <w:jc w:val="both"/>
              <w:rPr>
                <w:rFonts w:cs="Calibri"/>
                <w:sz w:val="20"/>
                <w:szCs w:val="20"/>
              </w:rPr>
            </w:pPr>
            <w:r w:rsidRPr="000B569C">
              <w:rPr>
                <w:rFonts w:cs="Calibri"/>
                <w:sz w:val="20"/>
                <w:szCs w:val="20"/>
              </w:rPr>
              <w:t>TESOURA BELLUCCI RETA 09 CM</w:t>
            </w:r>
          </w:p>
        </w:tc>
        <w:tc>
          <w:tcPr>
            <w:tcW w:w="1101" w:type="dxa"/>
            <w:tcBorders>
              <w:top w:val="single" w:sz="4" w:space="0" w:color="auto"/>
              <w:left w:val="nil"/>
              <w:bottom w:val="single" w:sz="4" w:space="0" w:color="auto"/>
              <w:right w:val="single" w:sz="4" w:space="0" w:color="auto"/>
            </w:tcBorders>
            <w:shd w:val="clear" w:color="auto" w:fill="auto"/>
          </w:tcPr>
          <w:p w14:paraId="49BA53BF"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1.072,81</w:t>
            </w:r>
          </w:p>
        </w:tc>
        <w:tc>
          <w:tcPr>
            <w:tcW w:w="1079" w:type="dxa"/>
            <w:tcBorders>
              <w:top w:val="single" w:sz="4" w:space="0" w:color="auto"/>
              <w:left w:val="nil"/>
              <w:bottom w:val="single" w:sz="4" w:space="0" w:color="auto"/>
              <w:right w:val="single" w:sz="4" w:space="0" w:color="auto"/>
            </w:tcBorders>
            <w:shd w:val="clear" w:color="auto" w:fill="auto"/>
          </w:tcPr>
          <w:p w14:paraId="0C2B985D"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2.145,62</w:t>
            </w:r>
          </w:p>
        </w:tc>
      </w:tr>
      <w:tr w:rsidR="00DF0B2F" w:rsidRPr="00B308B1" w14:paraId="0F01A206" w14:textId="77777777" w:rsidTr="005E2DB5">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C4BDE6" w14:textId="77777777" w:rsidR="00DF0B2F" w:rsidRPr="00B308B1" w:rsidRDefault="00DF0B2F" w:rsidP="005E2DB5">
            <w:pPr>
              <w:jc w:val="center"/>
              <w:rPr>
                <w:rFonts w:cs="Calibri"/>
                <w:color w:val="000000"/>
                <w:sz w:val="16"/>
                <w:szCs w:val="16"/>
              </w:rPr>
            </w:pPr>
            <w:r>
              <w:rPr>
                <w:rFonts w:cs="Calibri"/>
                <w:color w:val="000000"/>
                <w:sz w:val="16"/>
                <w:szCs w:val="16"/>
              </w:rPr>
              <w:lastRenderedPageBreak/>
              <w:t>16</w:t>
            </w:r>
          </w:p>
        </w:tc>
        <w:tc>
          <w:tcPr>
            <w:tcW w:w="0" w:type="auto"/>
            <w:tcBorders>
              <w:top w:val="single" w:sz="4" w:space="0" w:color="auto"/>
              <w:left w:val="nil"/>
              <w:bottom w:val="single" w:sz="4" w:space="0" w:color="auto"/>
              <w:right w:val="single" w:sz="4" w:space="0" w:color="auto"/>
            </w:tcBorders>
            <w:shd w:val="clear" w:color="auto" w:fill="auto"/>
            <w:vAlign w:val="center"/>
          </w:tcPr>
          <w:p w14:paraId="15B5C772" w14:textId="77777777" w:rsidR="00DF0B2F" w:rsidRDefault="00DF0B2F" w:rsidP="005E2DB5">
            <w:pPr>
              <w:jc w:val="center"/>
              <w:rPr>
                <w:rFonts w:cs="Calibri"/>
                <w:color w:val="000000"/>
                <w:sz w:val="16"/>
                <w:szCs w:val="16"/>
              </w:rPr>
            </w:pPr>
            <w:r>
              <w:rPr>
                <w:rFonts w:cs="Calibri"/>
                <w:color w:val="000000"/>
                <w:sz w:val="16"/>
                <w:szCs w:val="16"/>
              </w:rPr>
              <w:t>05</w:t>
            </w:r>
          </w:p>
        </w:tc>
        <w:tc>
          <w:tcPr>
            <w:tcW w:w="0" w:type="auto"/>
            <w:tcBorders>
              <w:top w:val="single" w:sz="4" w:space="0" w:color="auto"/>
              <w:left w:val="nil"/>
              <w:bottom w:val="single" w:sz="4" w:space="0" w:color="auto"/>
              <w:right w:val="single" w:sz="4" w:space="0" w:color="auto"/>
            </w:tcBorders>
            <w:shd w:val="clear" w:color="auto" w:fill="auto"/>
            <w:vAlign w:val="center"/>
          </w:tcPr>
          <w:p w14:paraId="79B11E4D" w14:textId="77777777" w:rsidR="00DF0B2F" w:rsidRDefault="00DF0B2F" w:rsidP="005E2DB5">
            <w:pPr>
              <w:jc w:val="center"/>
              <w:rPr>
                <w:rFonts w:cs="Calibri"/>
                <w:color w:val="000000"/>
                <w:sz w:val="16"/>
                <w:szCs w:val="16"/>
              </w:rPr>
            </w:pPr>
            <w:r>
              <w:rPr>
                <w:rFonts w:cs="Calibri"/>
                <w:color w:val="000000"/>
                <w:sz w:val="16"/>
                <w:szCs w:val="16"/>
              </w:rPr>
              <w:t>UND</w:t>
            </w:r>
          </w:p>
        </w:tc>
        <w:tc>
          <w:tcPr>
            <w:tcW w:w="4348" w:type="dxa"/>
            <w:tcBorders>
              <w:top w:val="single" w:sz="4" w:space="0" w:color="auto"/>
              <w:left w:val="nil"/>
              <w:bottom w:val="single" w:sz="4" w:space="0" w:color="auto"/>
              <w:right w:val="single" w:sz="4" w:space="0" w:color="auto"/>
            </w:tcBorders>
            <w:shd w:val="clear" w:color="auto" w:fill="auto"/>
            <w:vAlign w:val="center"/>
          </w:tcPr>
          <w:p w14:paraId="1AE47187" w14:textId="77777777" w:rsidR="00DF0B2F" w:rsidRPr="000B569C" w:rsidRDefault="00DF0B2F" w:rsidP="005E2DB5">
            <w:pPr>
              <w:jc w:val="both"/>
              <w:rPr>
                <w:rFonts w:cs="Calibri"/>
                <w:sz w:val="20"/>
                <w:szCs w:val="20"/>
              </w:rPr>
            </w:pPr>
            <w:r w:rsidRPr="000B569C">
              <w:rPr>
                <w:rFonts w:cs="Calibri"/>
                <w:sz w:val="20"/>
                <w:szCs w:val="20"/>
              </w:rPr>
              <w:t>TUBO ENDOTRAQUEAL, Nº 7,5 COM BALÃO</w:t>
            </w:r>
          </w:p>
        </w:tc>
        <w:tc>
          <w:tcPr>
            <w:tcW w:w="1101" w:type="dxa"/>
            <w:tcBorders>
              <w:top w:val="single" w:sz="4" w:space="0" w:color="auto"/>
              <w:left w:val="nil"/>
              <w:bottom w:val="single" w:sz="4" w:space="0" w:color="auto"/>
              <w:right w:val="single" w:sz="4" w:space="0" w:color="auto"/>
            </w:tcBorders>
            <w:shd w:val="clear" w:color="auto" w:fill="auto"/>
          </w:tcPr>
          <w:p w14:paraId="48E3FDC4"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15,69</w:t>
            </w:r>
          </w:p>
        </w:tc>
        <w:tc>
          <w:tcPr>
            <w:tcW w:w="1079" w:type="dxa"/>
            <w:tcBorders>
              <w:top w:val="single" w:sz="4" w:space="0" w:color="auto"/>
              <w:left w:val="nil"/>
              <w:bottom w:val="single" w:sz="4" w:space="0" w:color="auto"/>
              <w:right w:val="single" w:sz="4" w:space="0" w:color="auto"/>
            </w:tcBorders>
            <w:shd w:val="clear" w:color="auto" w:fill="auto"/>
          </w:tcPr>
          <w:p w14:paraId="6D8B2B1B" w14:textId="77777777" w:rsidR="00DF0B2F" w:rsidRPr="00B308B1" w:rsidRDefault="00DF0B2F" w:rsidP="005E2DB5">
            <w:pPr>
              <w:jc w:val="center"/>
              <w:rPr>
                <w:rFonts w:cs="Calibri"/>
                <w:color w:val="000000"/>
                <w:sz w:val="16"/>
                <w:szCs w:val="16"/>
                <w:lang w:val="pt-PT"/>
              </w:rPr>
            </w:pPr>
            <w:r w:rsidRPr="00536CBB">
              <w:rPr>
                <w:rFonts w:cs="Calibri"/>
                <w:color w:val="000000"/>
                <w:sz w:val="16"/>
                <w:szCs w:val="16"/>
                <w:lang w:val="pt-PT"/>
              </w:rPr>
              <w:t>R$</w:t>
            </w:r>
            <w:r>
              <w:rPr>
                <w:rFonts w:cs="Calibri"/>
                <w:color w:val="000000"/>
                <w:sz w:val="16"/>
                <w:szCs w:val="16"/>
                <w:lang w:val="pt-PT"/>
              </w:rPr>
              <w:t xml:space="preserve"> 78,45</w:t>
            </w:r>
          </w:p>
        </w:tc>
      </w:tr>
      <w:bookmarkEnd w:id="0"/>
    </w:tbl>
    <w:p w14:paraId="4CB1735B" w14:textId="77777777" w:rsidR="00DF0B2F" w:rsidRPr="00B308B1" w:rsidRDefault="00DF0B2F" w:rsidP="00DF0B2F">
      <w:pPr>
        <w:jc w:val="both"/>
        <w:rPr>
          <w:rFonts w:eastAsia="Calibri" w:cs="Calibri"/>
          <w:lang w:eastAsia="en-US"/>
        </w:rPr>
      </w:pPr>
    </w:p>
    <w:p w14:paraId="4EA34638"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3. DA OBRIGAÇÃO DO CONTRATADO E PRAZO DE EXECUÇÃO</w:t>
      </w:r>
    </w:p>
    <w:p w14:paraId="68C9BC37" w14:textId="77777777" w:rsidR="00DF0B2F" w:rsidRPr="00B308B1" w:rsidRDefault="00DF0B2F" w:rsidP="00DF0B2F">
      <w:pPr>
        <w:jc w:val="both"/>
        <w:rPr>
          <w:rFonts w:eastAsia="Calibri" w:cs="Calibri"/>
          <w:color w:val="000000"/>
          <w:lang w:eastAsia="en-US"/>
        </w:rPr>
      </w:pPr>
      <w:r w:rsidRPr="00B308B1">
        <w:rPr>
          <w:rFonts w:eastAsia="Calibri" w:cs="Calibri"/>
          <w:color w:val="000000"/>
          <w:lang w:eastAsia="en-US"/>
        </w:rPr>
        <w:t>3.1. O CONTRATADO não poderá deixar de fornecer a CONTRATANTE os itens constantes desta licitação.</w:t>
      </w:r>
    </w:p>
    <w:p w14:paraId="1E467D13" w14:textId="77777777" w:rsidR="00DF0B2F" w:rsidRPr="00B308B1" w:rsidRDefault="00DF0B2F" w:rsidP="00DF0B2F">
      <w:pPr>
        <w:jc w:val="both"/>
        <w:rPr>
          <w:rFonts w:eastAsia="Calibri" w:cs="Calibri"/>
          <w:color w:val="000000"/>
          <w:lang w:eastAsia="en-US"/>
        </w:rPr>
      </w:pPr>
      <w:r w:rsidRPr="00B308B1">
        <w:rPr>
          <w:rFonts w:eastAsia="Calibri" w:cs="Calibri"/>
          <w:color w:val="000000"/>
          <w:lang w:eastAsia="en-US"/>
        </w:rPr>
        <w:t xml:space="preserve">3.2. O CONTRATADO assim que receber a autorização de fornecimento dos produtos licitados, terá um </w:t>
      </w:r>
      <w:r w:rsidRPr="00B308B1">
        <w:rPr>
          <w:rFonts w:eastAsia="Calibri" w:cs="Calibri"/>
          <w:b/>
          <w:bCs/>
          <w:color w:val="000000"/>
          <w:u w:val="single"/>
          <w:lang w:eastAsia="en-US"/>
        </w:rPr>
        <w:t>PRAZO MÁXIMO DE 05 (cinco) DIAS ÚTEIS</w:t>
      </w:r>
      <w:r w:rsidRPr="00B308B1">
        <w:rPr>
          <w:rFonts w:eastAsia="Calibri" w:cs="Calibri"/>
          <w:color w:val="000000"/>
          <w:lang w:eastAsia="en-US"/>
        </w:rPr>
        <w:t xml:space="preserve"> para a entrega dos equipamentos deste termo ao CONTRATANTE, vencido este prazo e o CONTRATADO não cumprir fielmente a entrega total dos produtos solicitados, este responderá com sansões administrativas cabíveis.</w:t>
      </w:r>
      <w:r>
        <w:rPr>
          <w:rFonts w:eastAsia="Calibri" w:cs="Calibri"/>
          <w:color w:val="000000"/>
          <w:lang w:eastAsia="en-US"/>
        </w:rPr>
        <w:t xml:space="preserve"> </w:t>
      </w:r>
    </w:p>
    <w:p w14:paraId="1138F562" w14:textId="77777777" w:rsidR="00DF0B2F" w:rsidRPr="00B308B1" w:rsidRDefault="00DF0B2F" w:rsidP="00DF0B2F">
      <w:pPr>
        <w:jc w:val="both"/>
        <w:rPr>
          <w:rFonts w:eastAsia="Calibri" w:cs="Calibri"/>
          <w:sz w:val="24"/>
          <w:lang w:eastAsia="en-US"/>
        </w:rPr>
      </w:pPr>
      <w:r w:rsidRPr="00B308B1">
        <w:rPr>
          <w:rFonts w:eastAsia="Calibri" w:cs="Calibri"/>
          <w:sz w:val="24"/>
          <w:lang w:eastAsia="en-US"/>
        </w:rPr>
        <w:t>3.3. O CONTRATADO que cotar uma descrição de produto e venha a fornecer outra que não seja a licitada, o produto não será recebido na sua totalidade, mesmo que os outros itens da proposta estejam corretos e isto não poderá ser repedido pelo CONTRATADO, caso venha a ocorrer novamente a CONTRATANTE poderá tomar as medidas cabíveis.</w:t>
      </w:r>
    </w:p>
    <w:p w14:paraId="512A5BE9" w14:textId="77777777" w:rsidR="00DF0B2F" w:rsidRPr="00B308B1" w:rsidRDefault="00DF0B2F" w:rsidP="00DF0B2F">
      <w:pPr>
        <w:jc w:val="both"/>
        <w:rPr>
          <w:rFonts w:eastAsia="Calibri" w:cs="Calibri"/>
          <w:color w:val="000000"/>
          <w:lang w:eastAsia="en-US"/>
        </w:rPr>
      </w:pPr>
      <w:r w:rsidRPr="00B308B1">
        <w:rPr>
          <w:rFonts w:eastAsia="Calibri" w:cs="Calibri"/>
          <w:color w:val="000000"/>
          <w:lang w:eastAsia="en-US"/>
        </w:rPr>
        <w:t>3.4. O licitante não poderá deixar de mencionar as marcas e modelo dos produtos, caso deixar de mencionar a marca, o item será desclassificado.</w:t>
      </w:r>
    </w:p>
    <w:p w14:paraId="6114D308" w14:textId="77777777" w:rsidR="00DF0B2F" w:rsidRPr="00B308B1" w:rsidRDefault="00DF0B2F" w:rsidP="00DF0B2F">
      <w:pPr>
        <w:jc w:val="both"/>
        <w:rPr>
          <w:rFonts w:eastAsia="Calibri" w:cs="Calibri"/>
          <w:color w:val="000000"/>
          <w:lang w:eastAsia="en-US"/>
        </w:rPr>
      </w:pPr>
      <w:r w:rsidRPr="00B308B1">
        <w:rPr>
          <w:rFonts w:eastAsia="Calibri" w:cs="Calibri"/>
          <w:color w:val="000000"/>
          <w:lang w:eastAsia="en-US"/>
        </w:rPr>
        <w:t>3.5. O contrato será celebrado e terá a vigência de 0</w:t>
      </w:r>
      <w:r>
        <w:rPr>
          <w:rFonts w:eastAsia="Calibri" w:cs="Calibri"/>
          <w:color w:val="000000"/>
          <w:lang w:eastAsia="en-US"/>
        </w:rPr>
        <w:t>2</w:t>
      </w:r>
      <w:r w:rsidRPr="00B308B1">
        <w:rPr>
          <w:rFonts w:eastAsia="Calibri" w:cs="Calibri"/>
          <w:color w:val="000000"/>
          <w:lang w:eastAsia="en-US"/>
        </w:rPr>
        <w:t xml:space="preserve"> (</w:t>
      </w:r>
      <w:r>
        <w:rPr>
          <w:rFonts w:eastAsia="Calibri" w:cs="Calibri"/>
          <w:color w:val="000000"/>
          <w:lang w:eastAsia="en-US"/>
        </w:rPr>
        <w:t>dois</w:t>
      </w:r>
      <w:r w:rsidRPr="00B308B1">
        <w:rPr>
          <w:rFonts w:eastAsia="Calibri" w:cs="Calibri"/>
          <w:color w:val="000000"/>
          <w:lang w:eastAsia="en-US"/>
        </w:rPr>
        <w:t>) meses contados da data de sua assinatura.</w:t>
      </w:r>
    </w:p>
    <w:p w14:paraId="76F0CE7E" w14:textId="77777777" w:rsidR="00DF0B2F" w:rsidRPr="00B308B1" w:rsidRDefault="00DF0B2F" w:rsidP="00DF0B2F">
      <w:pPr>
        <w:jc w:val="both"/>
        <w:rPr>
          <w:rFonts w:eastAsia="Calibri" w:cs="Calibri"/>
          <w:color w:val="000000"/>
          <w:lang w:eastAsia="en-US"/>
        </w:rPr>
      </w:pPr>
      <w:r w:rsidRPr="00B308B1">
        <w:rPr>
          <w:rFonts w:eastAsia="Calibri" w:cs="Calibri"/>
          <w:color w:val="000000"/>
          <w:lang w:eastAsia="en-US"/>
        </w:rPr>
        <w:t>3.6. O contratado deverá apresentar termo de garantia para os equipamentos ofertados, sendo que para os produtos a garantia não poderá ser inferior à de (01) um ano arcados pela CONTRATADA toda e qualquer manutenção da garantia.</w:t>
      </w:r>
      <w:r>
        <w:rPr>
          <w:rFonts w:eastAsia="Calibri" w:cs="Calibri"/>
          <w:color w:val="000000"/>
          <w:lang w:eastAsia="en-US"/>
        </w:rPr>
        <w:t xml:space="preserve"> </w:t>
      </w:r>
    </w:p>
    <w:p w14:paraId="0F2EA9E4" w14:textId="77777777" w:rsidR="00DF0B2F" w:rsidRPr="00B308B1" w:rsidRDefault="00DF0B2F" w:rsidP="00DF0B2F">
      <w:pPr>
        <w:jc w:val="both"/>
        <w:rPr>
          <w:rFonts w:eastAsia="Calibri" w:cs="Calibri"/>
          <w:color w:val="000000"/>
          <w:lang w:eastAsia="en-US"/>
        </w:rPr>
      </w:pPr>
    </w:p>
    <w:p w14:paraId="0C385BE2" w14:textId="77777777" w:rsidR="00DF0B2F" w:rsidRPr="00B308B1" w:rsidRDefault="00DF0B2F" w:rsidP="00DF0B2F">
      <w:pPr>
        <w:jc w:val="both"/>
        <w:rPr>
          <w:rFonts w:eastAsia="Calibri" w:cs="Calibri"/>
          <w:b/>
          <w:bCs/>
          <w:color w:val="000000"/>
          <w:lang w:eastAsia="en-US"/>
        </w:rPr>
      </w:pPr>
      <w:r w:rsidRPr="00B308B1">
        <w:rPr>
          <w:rFonts w:eastAsia="Calibri" w:cs="Calibri"/>
          <w:b/>
          <w:bCs/>
          <w:color w:val="000000"/>
          <w:lang w:eastAsia="en-US"/>
        </w:rPr>
        <w:t>4. DA FONTE DE RECURSO</w:t>
      </w:r>
    </w:p>
    <w:p w14:paraId="6929AE96" w14:textId="77777777" w:rsidR="00DF0B2F" w:rsidRPr="00B308B1" w:rsidRDefault="00DF0B2F" w:rsidP="00DF0B2F">
      <w:pPr>
        <w:jc w:val="both"/>
        <w:rPr>
          <w:rFonts w:eastAsia="Calibri" w:cs="Calibri"/>
          <w:lang w:eastAsia="en-US"/>
        </w:rPr>
      </w:pPr>
      <w:r w:rsidRPr="00B308B1">
        <w:rPr>
          <w:rFonts w:eastAsia="Calibri" w:cs="Calibri"/>
          <w:lang w:eastAsia="en-US"/>
        </w:rPr>
        <w:t xml:space="preserve">4.1. Para o pagamento da aquisição do objeto será utilizada verba referente aos recursos </w:t>
      </w:r>
      <w:r>
        <w:rPr>
          <w:rFonts w:eastAsia="Calibri" w:cs="Calibri"/>
          <w:lang w:eastAsia="en-US"/>
        </w:rPr>
        <w:t>do Município</w:t>
      </w:r>
      <w:r>
        <w:rPr>
          <w:rFonts w:eastAsia="Calibri"/>
          <w:lang w:eastAsia="en-US"/>
        </w:rPr>
        <w:t xml:space="preserve">. </w:t>
      </w:r>
    </w:p>
    <w:p w14:paraId="7F1BA740" w14:textId="77777777" w:rsidR="00DF0B2F" w:rsidRPr="00B308B1" w:rsidRDefault="00DF0B2F" w:rsidP="00DF0B2F">
      <w:pPr>
        <w:jc w:val="both"/>
        <w:rPr>
          <w:rFonts w:eastAsia="Calibri" w:cs="Calibri"/>
          <w:lang w:eastAsia="en-US"/>
        </w:rPr>
      </w:pPr>
    </w:p>
    <w:p w14:paraId="62EC3EA1"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5. DA ESTIMATIVA DOS CUSTOS E COLETAS DE PREÇO</w:t>
      </w:r>
    </w:p>
    <w:p w14:paraId="1C2B9469" w14:textId="77777777" w:rsidR="00DF0B2F" w:rsidRPr="00B308B1" w:rsidRDefault="00DF0B2F" w:rsidP="00DF0B2F">
      <w:pPr>
        <w:jc w:val="both"/>
        <w:rPr>
          <w:rFonts w:eastAsia="Calibri" w:cs="Calibri"/>
          <w:lang w:eastAsia="en-US"/>
        </w:rPr>
      </w:pPr>
      <w:r w:rsidRPr="00B308B1">
        <w:rPr>
          <w:rFonts w:eastAsia="Calibri" w:cs="Calibri"/>
          <w:lang w:eastAsia="en-US"/>
        </w:rPr>
        <w:t xml:space="preserve">5.1. Após pesquisas de Preços em empresas do ramo pertinente e pesquisa de preços realizada em empresas do ramo pertinente, foram estimado um valor médio para este Certame que somam o total de </w:t>
      </w:r>
      <w:r w:rsidRPr="00B308B1">
        <w:rPr>
          <w:rFonts w:eastAsia="Calibri" w:cs="Calibri"/>
          <w:b/>
          <w:bCs/>
          <w:lang w:eastAsia="en-US"/>
        </w:rPr>
        <w:t>R$</w:t>
      </w:r>
      <w:r>
        <w:rPr>
          <w:rFonts w:eastAsia="Calibri" w:cs="Calibri"/>
          <w:b/>
          <w:bCs/>
          <w:lang w:eastAsia="en-US"/>
        </w:rPr>
        <w:t xml:space="preserve"> 17.651,54 </w:t>
      </w:r>
      <w:r w:rsidRPr="00B308B1">
        <w:rPr>
          <w:rFonts w:eastAsia="Calibri" w:cs="Calibri"/>
          <w:b/>
          <w:bCs/>
          <w:lang w:eastAsia="en-US"/>
        </w:rPr>
        <w:t>(</w:t>
      </w:r>
      <w:r>
        <w:rPr>
          <w:rFonts w:eastAsia="Calibri" w:cs="Calibri"/>
          <w:b/>
          <w:bCs/>
          <w:lang w:eastAsia="en-US"/>
        </w:rPr>
        <w:t>Dezessete mil, seiscentos e cinquenta e um reais e cinquenta e quatro centavos</w:t>
      </w:r>
      <w:r w:rsidRPr="00B308B1">
        <w:rPr>
          <w:rFonts w:eastAsia="Calibri" w:cs="Calibri"/>
          <w:b/>
          <w:bCs/>
          <w:lang w:eastAsia="en-US"/>
        </w:rPr>
        <w:t>)</w:t>
      </w:r>
      <w:r w:rsidRPr="00B308B1">
        <w:rPr>
          <w:rFonts w:eastAsia="Calibri" w:cs="Calibri"/>
          <w:lang w:eastAsia="en-US"/>
        </w:rPr>
        <w:t>.</w:t>
      </w:r>
      <w:r>
        <w:rPr>
          <w:rFonts w:eastAsia="Calibri" w:cs="Calibri"/>
          <w:lang w:eastAsia="en-US"/>
        </w:rPr>
        <w:t xml:space="preserve"> </w:t>
      </w:r>
    </w:p>
    <w:p w14:paraId="4EE94587" w14:textId="77777777" w:rsidR="00DF0B2F" w:rsidRPr="00B308B1" w:rsidRDefault="00DF0B2F" w:rsidP="00DF0B2F">
      <w:pPr>
        <w:jc w:val="both"/>
        <w:rPr>
          <w:rFonts w:eastAsia="Calibri" w:cs="Calibri"/>
          <w:b/>
          <w:bCs/>
          <w:lang w:eastAsia="en-US"/>
        </w:rPr>
      </w:pPr>
    </w:p>
    <w:p w14:paraId="661D2D86"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6. DO PAGAMENTO</w:t>
      </w:r>
    </w:p>
    <w:p w14:paraId="08685396" w14:textId="77777777" w:rsidR="00DF0B2F" w:rsidRPr="00B308B1" w:rsidRDefault="00DF0B2F" w:rsidP="00DF0B2F">
      <w:pPr>
        <w:jc w:val="both"/>
        <w:rPr>
          <w:rFonts w:eastAsia="Calibri" w:cs="Calibri"/>
          <w:lang w:eastAsia="en-US"/>
        </w:rPr>
      </w:pPr>
      <w:r w:rsidRPr="00B308B1">
        <w:rPr>
          <w:rFonts w:eastAsia="Calibri" w:cs="Calibri"/>
          <w:lang w:eastAsia="en-US"/>
        </w:rPr>
        <w:t>6.1. Os pagamentos dos produtos contratados serão efetuados pelo Município até 30 (trinta) dias após o faturamento e apresentação da justa nota fiscal de fornecimento e posterior ao recebimento.</w:t>
      </w:r>
    </w:p>
    <w:p w14:paraId="255B562B" w14:textId="77777777" w:rsidR="00DF0B2F" w:rsidRPr="00B308B1" w:rsidRDefault="00DF0B2F" w:rsidP="00DF0B2F">
      <w:pPr>
        <w:jc w:val="both"/>
        <w:rPr>
          <w:rFonts w:eastAsia="Calibri" w:cs="Calibri"/>
          <w:b/>
          <w:bCs/>
          <w:lang w:eastAsia="en-US"/>
        </w:rPr>
      </w:pPr>
    </w:p>
    <w:p w14:paraId="3C057DB2"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7. DO PRAZO DA PROPOSTA</w:t>
      </w:r>
    </w:p>
    <w:p w14:paraId="39B3F9D8" w14:textId="77777777" w:rsidR="00DF0B2F" w:rsidRPr="00B308B1" w:rsidRDefault="00DF0B2F" w:rsidP="00DF0B2F">
      <w:pPr>
        <w:jc w:val="both"/>
        <w:rPr>
          <w:rFonts w:eastAsia="Calibri" w:cs="Calibri"/>
          <w:lang w:eastAsia="en-US"/>
        </w:rPr>
      </w:pPr>
      <w:r w:rsidRPr="00B308B1">
        <w:rPr>
          <w:rFonts w:eastAsia="Calibri" w:cs="Calibri"/>
          <w:lang w:eastAsia="en-US"/>
        </w:rPr>
        <w:t>7.1. O prazo de validade da proposta não será inferior a 60 (sessenta) dias, na hipótese de não constar informação na proposta do Licitante, considera-se o prazo de 60 dias.</w:t>
      </w:r>
    </w:p>
    <w:p w14:paraId="4884A7B0" w14:textId="77777777" w:rsidR="00DF0B2F" w:rsidRPr="00B308B1" w:rsidRDefault="00DF0B2F" w:rsidP="00DF0B2F">
      <w:pPr>
        <w:jc w:val="both"/>
        <w:rPr>
          <w:rFonts w:eastAsia="Calibri" w:cs="Calibri"/>
          <w:b/>
          <w:bCs/>
          <w:lang w:eastAsia="en-US"/>
        </w:rPr>
      </w:pPr>
    </w:p>
    <w:p w14:paraId="2421EB13"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8. DA SOLICITAÇÃO</w:t>
      </w:r>
    </w:p>
    <w:p w14:paraId="4443ED1A" w14:textId="77777777" w:rsidR="00DF0B2F" w:rsidRPr="00B308B1" w:rsidRDefault="00DF0B2F" w:rsidP="00DF0B2F">
      <w:pPr>
        <w:jc w:val="both"/>
        <w:rPr>
          <w:rFonts w:eastAsia="Calibri" w:cs="Calibri"/>
          <w:lang w:eastAsia="en-US"/>
        </w:rPr>
      </w:pPr>
      <w:r w:rsidRPr="00B308B1">
        <w:rPr>
          <w:rFonts w:eastAsia="Calibri" w:cs="Calibri"/>
          <w:lang w:eastAsia="en-US"/>
        </w:rPr>
        <w:t>8.1. O pedido dos produtos e demais materiais licitados será feito através de Ordem de Compras expedida pelo Departamento de Compras do Município e enviado por Email cadastrado da empresa adjudicada.</w:t>
      </w:r>
    </w:p>
    <w:p w14:paraId="7CEBD6EF" w14:textId="77777777" w:rsidR="00DF0B2F" w:rsidRPr="00B308B1" w:rsidRDefault="00DF0B2F" w:rsidP="00DF0B2F">
      <w:pPr>
        <w:jc w:val="both"/>
        <w:rPr>
          <w:rFonts w:eastAsia="Calibri" w:cs="Calibri"/>
          <w:b/>
          <w:bCs/>
          <w:u w:val="single"/>
          <w:lang w:eastAsia="en-US"/>
        </w:rPr>
      </w:pPr>
      <w:r w:rsidRPr="00B308B1">
        <w:rPr>
          <w:rFonts w:eastAsia="Calibri" w:cs="Calibri"/>
          <w:lang w:eastAsia="en-US"/>
        </w:rPr>
        <w:t xml:space="preserve">8.2. Os produtos deverão ser entregues </w:t>
      </w:r>
      <w:r w:rsidRPr="00B308B1">
        <w:rPr>
          <w:rFonts w:eastAsia="Calibri" w:cs="Calibri"/>
          <w:b/>
          <w:bCs/>
          <w:lang w:eastAsia="en-US"/>
        </w:rPr>
        <w:t>EXCEPCIONALMENTE</w:t>
      </w:r>
      <w:r w:rsidRPr="00B308B1">
        <w:rPr>
          <w:rFonts w:eastAsia="Calibri" w:cs="Calibri"/>
          <w:lang w:eastAsia="en-US"/>
        </w:rPr>
        <w:t xml:space="preserve"> conforme solicitação emitida pelo setor de Compras em seus quantitativos necessários, devidamente assinado </w:t>
      </w:r>
      <w:r w:rsidRPr="00B308B1">
        <w:rPr>
          <w:rFonts w:eastAsia="Calibri" w:cs="Calibri"/>
          <w:b/>
          <w:bCs/>
          <w:u w:val="single"/>
          <w:lang w:eastAsia="en-US"/>
        </w:rPr>
        <w:t>no prazo não superior a 5 (cinco) dias, a contar da ordem de compra.</w:t>
      </w:r>
    </w:p>
    <w:p w14:paraId="7EA17C84" w14:textId="77777777" w:rsidR="00DF0B2F" w:rsidRPr="00B308B1" w:rsidRDefault="00DF0B2F" w:rsidP="00DF0B2F">
      <w:pPr>
        <w:jc w:val="both"/>
        <w:rPr>
          <w:rFonts w:eastAsia="Calibri" w:cs="Calibri"/>
          <w:u w:val="single"/>
          <w:lang w:eastAsia="en-US"/>
        </w:rPr>
      </w:pPr>
    </w:p>
    <w:p w14:paraId="1432D129"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9. LOCAL DE ENTREGA:</w:t>
      </w:r>
    </w:p>
    <w:p w14:paraId="7C8ED973" w14:textId="77777777" w:rsidR="00DF0B2F" w:rsidRPr="00B308B1" w:rsidRDefault="00DF0B2F" w:rsidP="00DF0B2F">
      <w:pPr>
        <w:jc w:val="both"/>
        <w:rPr>
          <w:rFonts w:eastAsia="Calibri" w:cs="Calibri"/>
          <w:lang w:eastAsia="en-US"/>
        </w:rPr>
      </w:pPr>
      <w:r w:rsidRPr="00B308B1">
        <w:rPr>
          <w:rFonts w:eastAsia="Calibri" w:cs="Calibri"/>
          <w:lang w:eastAsia="en-US"/>
        </w:rPr>
        <w:t>9.1. A entrega será realizada à Unidade Administrativa no endereço abaixo especificado onde os materiais serão conferidos e recebidos:</w:t>
      </w:r>
    </w:p>
    <w:p w14:paraId="0F38FC87"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Prefeitura Municipal de São Francisco de Goiás.</w:t>
      </w:r>
    </w:p>
    <w:p w14:paraId="183C8250"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 xml:space="preserve">Endereço: Av. Oto Cardos de Paiva, nº 810, Vila </w:t>
      </w:r>
      <w:proofErr w:type="spellStart"/>
      <w:r w:rsidRPr="00B308B1">
        <w:rPr>
          <w:rFonts w:eastAsia="Calibri" w:cs="Calibri"/>
          <w:b/>
          <w:bCs/>
          <w:lang w:eastAsia="en-US"/>
        </w:rPr>
        <w:t>Souzânia</w:t>
      </w:r>
      <w:proofErr w:type="spellEnd"/>
      <w:r w:rsidRPr="00B308B1">
        <w:rPr>
          <w:rFonts w:eastAsia="Calibri" w:cs="Calibri"/>
          <w:b/>
          <w:bCs/>
          <w:lang w:eastAsia="en-US"/>
        </w:rPr>
        <w:t>, São Francisco de Goiás – Goiás, CEP: 75.490-000.</w:t>
      </w:r>
    </w:p>
    <w:p w14:paraId="64600489" w14:textId="77777777" w:rsidR="00DF0B2F" w:rsidRPr="00B308B1" w:rsidRDefault="00DF0B2F" w:rsidP="00DF0B2F">
      <w:pPr>
        <w:jc w:val="both"/>
        <w:rPr>
          <w:rFonts w:eastAsia="Calibri" w:cs="Calibri"/>
          <w:lang w:eastAsia="en-US"/>
        </w:rPr>
      </w:pPr>
      <w:r w:rsidRPr="00B308B1">
        <w:rPr>
          <w:rFonts w:eastAsia="Calibri" w:cs="Calibri"/>
          <w:lang w:eastAsia="en-US"/>
        </w:rPr>
        <w:t>9.2. Os produtos somente serão recebidos, de segunda à sexta-feira, exceto nos feriados, no horário das 8:00 às 11:00h e das 13:00 às 16:00h.</w:t>
      </w:r>
    </w:p>
    <w:p w14:paraId="529AF4EE" w14:textId="77777777" w:rsidR="00DF0B2F" w:rsidRPr="00B308B1" w:rsidRDefault="00DF0B2F" w:rsidP="00DF0B2F">
      <w:pPr>
        <w:jc w:val="both"/>
        <w:rPr>
          <w:rFonts w:eastAsia="Calibri" w:cs="Calibri"/>
          <w:lang w:eastAsia="en-US"/>
        </w:rPr>
      </w:pPr>
      <w:r w:rsidRPr="00B308B1">
        <w:rPr>
          <w:rFonts w:eastAsia="Calibri" w:cs="Calibri"/>
          <w:lang w:eastAsia="en-US"/>
        </w:rPr>
        <w:t>9.3. Feita a requisição será obrigatória a entrega dos produtos conforme solicitado, os quais deverão ser fornecidos de acordo com este Termo de Referência e demais condições constantes do Edital.</w:t>
      </w:r>
    </w:p>
    <w:p w14:paraId="1DB31D4A" w14:textId="77777777" w:rsidR="00DF0B2F" w:rsidRPr="00B308B1" w:rsidRDefault="00DF0B2F" w:rsidP="00DF0B2F">
      <w:pPr>
        <w:jc w:val="both"/>
        <w:rPr>
          <w:rFonts w:eastAsia="Calibri" w:cs="Calibri"/>
          <w:lang w:eastAsia="en-US"/>
        </w:rPr>
      </w:pPr>
      <w:r w:rsidRPr="00B308B1">
        <w:rPr>
          <w:rFonts w:eastAsia="Calibri" w:cs="Calibri"/>
          <w:lang w:eastAsia="en-US"/>
        </w:rPr>
        <w:t>9.4. Não serão recebidos produtos diversos do requisitado ou que não esteja de acordo com o discriminado na Requisição. Caso não estejam devidamente de acordo com o solicitado, em quantidade, qualidade, preço e marca, os mesmos não serão recebidos, devendo a empresa regularizar a entrega no prazo de 10 (dez) dias contados da notificação.</w:t>
      </w:r>
    </w:p>
    <w:p w14:paraId="7B7756A7" w14:textId="77777777" w:rsidR="00DF0B2F" w:rsidRPr="00B308B1" w:rsidRDefault="00DF0B2F" w:rsidP="00DF0B2F">
      <w:pPr>
        <w:jc w:val="both"/>
        <w:rPr>
          <w:rFonts w:eastAsia="Calibri" w:cs="Calibri"/>
          <w:lang w:eastAsia="en-US"/>
        </w:rPr>
      </w:pPr>
      <w:r w:rsidRPr="00B308B1">
        <w:rPr>
          <w:rFonts w:eastAsia="Calibri" w:cs="Calibri"/>
          <w:lang w:eastAsia="en-US"/>
        </w:rPr>
        <w:t>9.4.1. A não regularização dentro do prazo sujeita a adjudicatária às penalidades previstas no Edital e no instrumento contratual.</w:t>
      </w:r>
    </w:p>
    <w:p w14:paraId="2C443C68" w14:textId="77777777" w:rsidR="00DF0B2F" w:rsidRPr="00B308B1" w:rsidRDefault="00DF0B2F" w:rsidP="00DF0B2F">
      <w:pPr>
        <w:jc w:val="both"/>
        <w:rPr>
          <w:rFonts w:eastAsia="Calibri" w:cs="Calibri"/>
          <w:lang w:eastAsia="en-US"/>
        </w:rPr>
      </w:pPr>
      <w:r w:rsidRPr="00B308B1">
        <w:rPr>
          <w:rFonts w:eastAsia="Calibri" w:cs="Calibri"/>
          <w:lang w:eastAsia="en-US"/>
        </w:rPr>
        <w:t>9.5. Os prazos de garantia dos bens permanentes não poderão ser inferiores a 12 (doze) meses devendo ser apresentado prazo de validade nos produtos.</w:t>
      </w:r>
    </w:p>
    <w:p w14:paraId="50CE1F72" w14:textId="77777777" w:rsidR="00DF0B2F" w:rsidRPr="00B308B1" w:rsidRDefault="00DF0B2F" w:rsidP="00DF0B2F">
      <w:pPr>
        <w:jc w:val="both"/>
        <w:rPr>
          <w:rFonts w:eastAsia="Calibri" w:cs="Calibri"/>
          <w:lang w:eastAsia="en-US"/>
        </w:rPr>
      </w:pPr>
    </w:p>
    <w:p w14:paraId="0E994510" w14:textId="77777777" w:rsidR="00DF0B2F" w:rsidRPr="00B308B1" w:rsidRDefault="00DF0B2F" w:rsidP="00DF0B2F">
      <w:pPr>
        <w:jc w:val="both"/>
        <w:rPr>
          <w:rFonts w:eastAsia="Calibri" w:cs="Calibri"/>
          <w:b/>
          <w:bCs/>
          <w:lang w:eastAsia="en-US"/>
        </w:rPr>
      </w:pPr>
      <w:r w:rsidRPr="00B308B1">
        <w:rPr>
          <w:rFonts w:eastAsia="Calibri" w:cs="Calibri"/>
          <w:b/>
          <w:bCs/>
          <w:lang w:eastAsia="en-US"/>
        </w:rPr>
        <w:t>10. DA DOTAÇÃO:</w:t>
      </w:r>
    </w:p>
    <w:p w14:paraId="28FB38D3" w14:textId="77777777" w:rsidR="00DF0B2F" w:rsidRDefault="00DF0B2F" w:rsidP="00DF0B2F">
      <w:pPr>
        <w:jc w:val="both"/>
        <w:rPr>
          <w:rFonts w:eastAsia="Calibri" w:cs="Calibri"/>
          <w:lang w:eastAsia="en-US"/>
        </w:rPr>
      </w:pPr>
      <w:r w:rsidRPr="00B308B1">
        <w:rPr>
          <w:rFonts w:eastAsia="Calibri" w:cs="Calibri"/>
          <w:position w:val="-1"/>
          <w:lang w:eastAsia="en-US"/>
        </w:rPr>
        <w:lastRenderedPageBreak/>
        <w:t>10.1.</w:t>
      </w:r>
      <w:r w:rsidRPr="00B308B1">
        <w:rPr>
          <w:rFonts w:eastAsia="Calibri" w:cs="Calibri"/>
          <w:spacing w:val="-5"/>
          <w:position w:val="-1"/>
          <w:lang w:eastAsia="en-US"/>
        </w:rPr>
        <w:t xml:space="preserve"> </w:t>
      </w:r>
      <w:r w:rsidRPr="00B308B1">
        <w:rPr>
          <w:rFonts w:eastAsia="Calibri" w:cs="Calibri"/>
          <w:lang w:eastAsia="en-US"/>
        </w:rPr>
        <w:t>Os recursos Orçamentários estimados para a aquisição correrão pelas seguintes dotações orçamentárias, consignada no Orçamento Operacional da Prefeitura de 2024.</w:t>
      </w:r>
    </w:p>
    <w:p w14:paraId="48BFD177" w14:textId="77777777" w:rsidR="00DF0B2F" w:rsidRDefault="00DF0B2F" w:rsidP="00DF0B2F">
      <w:pPr>
        <w:rPr>
          <w:rFonts w:eastAsia="Calibri" w:cs="Calibri"/>
          <w:lang w:eastAsia="en-US"/>
        </w:rPr>
      </w:pPr>
    </w:p>
    <w:p w14:paraId="01D3A1C5" w14:textId="77777777" w:rsidR="00DF0B2F" w:rsidRPr="00B308B1" w:rsidRDefault="00DF0B2F" w:rsidP="00DF0B2F">
      <w:pPr>
        <w:jc w:val="center"/>
        <w:rPr>
          <w:rFonts w:eastAsia="Calibri" w:cs="Calibri"/>
          <w:lang w:eastAsia="en-US"/>
        </w:rPr>
      </w:pPr>
    </w:p>
    <w:p w14:paraId="2EF1A662" w14:textId="77777777" w:rsidR="00DF0B2F" w:rsidRPr="000C7A81" w:rsidRDefault="00DF0B2F" w:rsidP="00DF0B2F">
      <w:pPr>
        <w:widowControl w:val="0"/>
        <w:autoSpaceDE w:val="0"/>
        <w:autoSpaceDN w:val="0"/>
        <w:adjustRightInd w:val="0"/>
        <w:ind w:right="-22"/>
        <w:jc w:val="center"/>
        <w:rPr>
          <w:rFonts w:asciiTheme="minorHAnsi" w:eastAsia="Calibri" w:hAnsiTheme="minorHAnsi" w:cstheme="minorHAnsi"/>
          <w:b/>
          <w:bCs/>
        </w:rPr>
      </w:pPr>
      <w:r w:rsidRPr="000C7A81">
        <w:rPr>
          <w:rFonts w:asciiTheme="minorHAnsi" w:eastAsia="Calibri" w:hAnsiTheme="minorHAnsi" w:cstheme="minorHAnsi"/>
          <w:b/>
          <w:bCs/>
        </w:rPr>
        <w:t>DOTAÇÃO ORÇAMENTÁRIA:</w:t>
      </w:r>
    </w:p>
    <w:p w14:paraId="0788D0B4" w14:textId="77777777" w:rsidR="00DF0B2F" w:rsidRPr="000C7A81" w:rsidRDefault="00DF0B2F" w:rsidP="00DF0B2F">
      <w:pPr>
        <w:widowControl w:val="0"/>
        <w:autoSpaceDE w:val="0"/>
        <w:autoSpaceDN w:val="0"/>
        <w:adjustRightInd w:val="0"/>
        <w:ind w:right="-22"/>
        <w:jc w:val="center"/>
        <w:rPr>
          <w:rFonts w:asciiTheme="minorHAnsi" w:eastAsia="Calibri" w:hAnsiTheme="minorHAnsi" w:cstheme="minorHAnsi"/>
          <w:b/>
          <w:bCs/>
        </w:rPr>
      </w:pPr>
      <w:r>
        <w:rPr>
          <w:rFonts w:asciiTheme="minorHAnsi" w:eastAsia="Calibri" w:hAnsiTheme="minorHAnsi" w:cstheme="minorHAnsi"/>
          <w:b/>
          <w:bCs/>
        </w:rPr>
        <w:t>05.15.10.301.0210.2.051.3.3.90.30.09</w:t>
      </w:r>
    </w:p>
    <w:p w14:paraId="26BB3E5E" w14:textId="77777777" w:rsidR="00DF0B2F" w:rsidRDefault="00DF0B2F" w:rsidP="00DF0B2F">
      <w:pPr>
        <w:widowControl w:val="0"/>
        <w:autoSpaceDE w:val="0"/>
        <w:autoSpaceDN w:val="0"/>
        <w:adjustRightInd w:val="0"/>
        <w:ind w:right="-22"/>
        <w:jc w:val="center"/>
        <w:rPr>
          <w:rFonts w:asciiTheme="minorHAnsi" w:eastAsia="Calibri" w:hAnsiTheme="minorHAnsi" w:cstheme="minorHAnsi"/>
          <w:b/>
          <w:bCs/>
        </w:rPr>
      </w:pPr>
      <w:r w:rsidRPr="000C7A81">
        <w:rPr>
          <w:rFonts w:asciiTheme="minorHAnsi" w:eastAsia="Calibri" w:hAnsiTheme="minorHAnsi" w:cstheme="minorHAnsi"/>
          <w:b/>
          <w:bCs/>
        </w:rPr>
        <w:t>FONTE DE RECURSO: MUNICIPAL</w:t>
      </w:r>
    </w:p>
    <w:p w14:paraId="78545FBB" w14:textId="77777777" w:rsidR="00DF0B2F" w:rsidRDefault="00DF0B2F" w:rsidP="00DF0B2F">
      <w:pPr>
        <w:widowControl w:val="0"/>
        <w:autoSpaceDE w:val="0"/>
        <w:autoSpaceDN w:val="0"/>
        <w:adjustRightInd w:val="0"/>
        <w:ind w:right="-22"/>
        <w:jc w:val="center"/>
        <w:rPr>
          <w:rFonts w:asciiTheme="minorHAnsi" w:eastAsia="Calibri" w:hAnsiTheme="minorHAnsi" w:cstheme="minorHAnsi"/>
          <w:b/>
          <w:bCs/>
        </w:rPr>
      </w:pPr>
    </w:p>
    <w:p w14:paraId="57E982FE" w14:textId="77777777" w:rsidR="00DF0B2F" w:rsidRPr="000C7A81" w:rsidRDefault="00DF0B2F" w:rsidP="00DF0B2F">
      <w:pPr>
        <w:widowControl w:val="0"/>
        <w:autoSpaceDE w:val="0"/>
        <w:autoSpaceDN w:val="0"/>
        <w:adjustRightInd w:val="0"/>
        <w:ind w:right="-22"/>
        <w:jc w:val="center"/>
        <w:rPr>
          <w:rFonts w:asciiTheme="minorHAnsi" w:eastAsia="Calibri" w:hAnsiTheme="minorHAnsi" w:cstheme="minorHAnsi"/>
          <w:b/>
          <w:bCs/>
        </w:rPr>
      </w:pPr>
    </w:p>
    <w:p w14:paraId="34532011" w14:textId="77777777" w:rsidR="00DF0B2F" w:rsidRPr="00B308B1" w:rsidRDefault="00DF0B2F" w:rsidP="00DF0B2F">
      <w:pPr>
        <w:jc w:val="both"/>
        <w:rPr>
          <w:rFonts w:eastAsia="Calibri" w:cs="Calibri"/>
          <w:lang w:eastAsia="en-US"/>
        </w:rPr>
      </w:pPr>
    </w:p>
    <w:p w14:paraId="74020530" w14:textId="77777777" w:rsidR="00DF0B2F" w:rsidRPr="00B308B1" w:rsidRDefault="00DF0B2F" w:rsidP="00DF0B2F">
      <w:pPr>
        <w:jc w:val="both"/>
        <w:rPr>
          <w:rFonts w:eastAsia="Calibri" w:cs="Calibri"/>
          <w:lang w:eastAsia="en-US"/>
        </w:rPr>
      </w:pPr>
      <w:r w:rsidRPr="00B308B1">
        <w:rPr>
          <w:rFonts w:eastAsia="Calibri" w:cs="Calibri"/>
          <w:lang w:eastAsia="en-US"/>
        </w:rPr>
        <w:t xml:space="preserve">São Francisco de Goiás, </w:t>
      </w:r>
      <w:r>
        <w:rPr>
          <w:rFonts w:eastAsia="Calibri" w:cs="Calibri"/>
          <w:lang w:eastAsia="en-US"/>
        </w:rPr>
        <w:t>30 de outubro</w:t>
      </w:r>
      <w:r w:rsidRPr="00B308B1">
        <w:rPr>
          <w:rFonts w:eastAsia="Calibri" w:cs="Calibri"/>
          <w:lang w:eastAsia="en-US"/>
        </w:rPr>
        <w:t xml:space="preserve"> de 2024.</w:t>
      </w:r>
    </w:p>
    <w:p w14:paraId="0C8DFA8D" w14:textId="77777777" w:rsidR="00DF0B2F" w:rsidRPr="00B308B1" w:rsidRDefault="00DF0B2F" w:rsidP="00DF0B2F">
      <w:pPr>
        <w:jc w:val="both"/>
        <w:rPr>
          <w:rFonts w:eastAsia="Calibri" w:cs="Calibri"/>
          <w:lang w:eastAsia="en-US"/>
        </w:rPr>
      </w:pPr>
    </w:p>
    <w:p w14:paraId="3DD1AD4B" w14:textId="77777777" w:rsidR="00DF0B2F" w:rsidRPr="00B308B1" w:rsidRDefault="00DF0B2F" w:rsidP="00DF0B2F">
      <w:pPr>
        <w:jc w:val="both"/>
        <w:rPr>
          <w:rFonts w:eastAsia="Calibri" w:cs="Calibri"/>
          <w:lang w:eastAsia="en-US"/>
        </w:rPr>
      </w:pPr>
    </w:p>
    <w:p w14:paraId="2FF1E752" w14:textId="77777777" w:rsidR="00DF0B2F" w:rsidRDefault="00DF0B2F" w:rsidP="00DF0B2F">
      <w:pPr>
        <w:jc w:val="both"/>
        <w:rPr>
          <w:rFonts w:eastAsia="Calibri" w:cs="Calibri"/>
          <w:lang w:eastAsia="en-US"/>
        </w:rPr>
      </w:pPr>
    </w:p>
    <w:p w14:paraId="6E43FCCB" w14:textId="77777777" w:rsidR="00DF0B2F" w:rsidRDefault="00DF0B2F" w:rsidP="00DF0B2F">
      <w:pPr>
        <w:jc w:val="both"/>
        <w:rPr>
          <w:rFonts w:eastAsia="Calibri" w:cs="Calibri"/>
          <w:lang w:eastAsia="en-US"/>
        </w:rPr>
      </w:pPr>
    </w:p>
    <w:p w14:paraId="4145E6F1" w14:textId="77777777" w:rsidR="00DF0B2F" w:rsidRDefault="00DF0B2F" w:rsidP="00DF0B2F">
      <w:pPr>
        <w:jc w:val="both"/>
        <w:rPr>
          <w:rFonts w:eastAsia="Calibri" w:cs="Calibri"/>
          <w:lang w:eastAsia="en-US"/>
        </w:rPr>
      </w:pPr>
    </w:p>
    <w:p w14:paraId="31B9744F" w14:textId="77777777" w:rsidR="00DF0B2F" w:rsidRDefault="00DF0B2F" w:rsidP="00DF0B2F">
      <w:pPr>
        <w:jc w:val="both"/>
        <w:rPr>
          <w:rFonts w:eastAsia="Calibri" w:cs="Calibri"/>
          <w:lang w:eastAsia="en-US"/>
        </w:rPr>
      </w:pPr>
    </w:p>
    <w:p w14:paraId="32AFBC7D" w14:textId="77777777" w:rsidR="00DF0B2F" w:rsidRPr="00B308B1" w:rsidRDefault="00DF0B2F" w:rsidP="00DF0B2F">
      <w:pPr>
        <w:jc w:val="both"/>
        <w:rPr>
          <w:rFonts w:eastAsia="Calibri" w:cs="Calibri"/>
          <w:lang w:eastAsia="en-US"/>
        </w:rPr>
      </w:pPr>
    </w:p>
    <w:p w14:paraId="1ADECD52" w14:textId="77777777" w:rsidR="00DF0B2F" w:rsidRPr="00B308B1" w:rsidRDefault="00DF0B2F" w:rsidP="00DF0B2F">
      <w:pPr>
        <w:jc w:val="both"/>
        <w:rPr>
          <w:rFonts w:eastAsia="Calibri" w:cs="Calibri"/>
          <w:lang w:eastAsia="en-US"/>
        </w:rPr>
      </w:pPr>
    </w:p>
    <w:p w14:paraId="70778852" w14:textId="77777777" w:rsidR="00DF0B2F" w:rsidRPr="00866B0D" w:rsidRDefault="00DF0B2F" w:rsidP="00DF0B2F">
      <w:pPr>
        <w:jc w:val="center"/>
        <w:rPr>
          <w:rFonts w:eastAsia="Calibri" w:cs="Calibri"/>
          <w:b/>
          <w:i/>
          <w:iCs/>
          <w:lang w:eastAsia="en-US"/>
        </w:rPr>
      </w:pPr>
      <w:r>
        <w:rPr>
          <w:rFonts w:eastAsia="Calibri" w:cs="Calibri"/>
          <w:b/>
          <w:i/>
          <w:iCs/>
          <w:lang w:eastAsia="en-US"/>
        </w:rPr>
        <w:t>Susana de Souza Chaves Martins Araújo</w:t>
      </w:r>
    </w:p>
    <w:p w14:paraId="34B5A135" w14:textId="77777777" w:rsidR="00DF0B2F" w:rsidRPr="00866B0D" w:rsidRDefault="00DF0B2F" w:rsidP="00DF0B2F">
      <w:pPr>
        <w:jc w:val="center"/>
        <w:rPr>
          <w:rFonts w:eastAsia="Calibri" w:cs="Calibri"/>
          <w:bCs/>
          <w:lang w:eastAsia="en-US"/>
        </w:rPr>
      </w:pPr>
      <w:r w:rsidRPr="00866B0D">
        <w:rPr>
          <w:rFonts w:eastAsia="Calibri" w:cs="Calibri"/>
          <w:bCs/>
          <w:lang w:eastAsia="en-US"/>
        </w:rPr>
        <w:t>Secretári</w:t>
      </w:r>
      <w:r>
        <w:rPr>
          <w:rFonts w:eastAsia="Calibri" w:cs="Calibri"/>
          <w:bCs/>
          <w:lang w:eastAsia="en-US"/>
        </w:rPr>
        <w:t>a</w:t>
      </w:r>
      <w:r w:rsidRPr="00866B0D">
        <w:rPr>
          <w:rFonts w:eastAsia="Calibri" w:cs="Calibri"/>
          <w:bCs/>
          <w:lang w:eastAsia="en-US"/>
        </w:rPr>
        <w:t xml:space="preserve"> Municipal de </w:t>
      </w:r>
      <w:r>
        <w:rPr>
          <w:rFonts w:eastAsia="Calibri" w:cs="Calibri"/>
          <w:bCs/>
          <w:lang w:eastAsia="en-US"/>
        </w:rPr>
        <w:t>Saúde</w:t>
      </w:r>
    </w:p>
    <w:p w14:paraId="2F812EC7"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3A6C8743"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83B18F1"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5E8DEDEE"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0BF13405"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31424258"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2763661D"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647ED2CF"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346D2E07"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16A7A584"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74BCA5AD"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49076231" w14:textId="77777777" w:rsidR="00346051" w:rsidRDefault="00346051"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0CD06F68"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6D14BBE2" w14:textId="77777777" w:rsidR="00D30AA8" w:rsidRDefault="00D30AA8" w:rsidP="00A23355">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0D18F634" w14:textId="77777777" w:rsidR="00D30AA8" w:rsidRDefault="00D30AA8" w:rsidP="00D30AA8">
      <w:pPr>
        <w:widowControl w:val="0"/>
        <w:autoSpaceDE w:val="0"/>
        <w:autoSpaceDN w:val="0"/>
        <w:adjustRightInd w:val="0"/>
        <w:spacing w:after="0" w:line="260" w:lineRule="exact"/>
        <w:ind w:right="-22"/>
        <w:jc w:val="center"/>
        <w:rPr>
          <w:rFonts w:ascii="Arial Narrow" w:eastAsia="Calibri" w:hAnsi="Arial Narrow" w:cs="Arial Narrow"/>
          <w:b/>
          <w:bCs/>
          <w:w w:val="0"/>
          <w:position w:val="-1"/>
          <w:sz w:val="24"/>
          <w:szCs w:val="24"/>
        </w:rPr>
      </w:pPr>
    </w:p>
    <w:p w14:paraId="11A9D0AE" w14:textId="6B1D758E" w:rsidR="00D30AA8" w:rsidRPr="003E5BA7" w:rsidRDefault="00D30AA8" w:rsidP="00D30AA8">
      <w:pPr>
        <w:widowControl w:val="0"/>
        <w:shd w:val="clear" w:color="auto" w:fill="D9D9D9"/>
        <w:autoSpaceDE w:val="0"/>
        <w:autoSpaceDN w:val="0"/>
        <w:adjustRightInd w:val="0"/>
        <w:spacing w:before="30" w:after="0" w:line="240" w:lineRule="auto"/>
        <w:ind w:right="-22"/>
        <w:jc w:val="center"/>
        <w:rPr>
          <w:rFonts w:ascii="Arial Narrow" w:eastAsia="Calibri" w:hAnsi="Arial Narrow" w:cs="Arial Narrow"/>
          <w:b/>
          <w:bCs/>
          <w:w w:val="0"/>
          <w:sz w:val="23"/>
          <w:szCs w:val="23"/>
        </w:rPr>
      </w:pPr>
      <w:r w:rsidRPr="003E5BA7">
        <w:rPr>
          <w:rFonts w:ascii="Arial Narrow" w:eastAsia="Calibri" w:hAnsi="Arial Narrow" w:cs="Arial Narrow"/>
          <w:b/>
          <w:bCs/>
          <w:spacing w:val="-1"/>
          <w:w w:val="0"/>
          <w:sz w:val="23"/>
          <w:szCs w:val="23"/>
        </w:rPr>
        <w:lastRenderedPageBreak/>
        <w:t>AN</w:t>
      </w:r>
      <w:r w:rsidRPr="003E5BA7">
        <w:rPr>
          <w:rFonts w:ascii="Arial Narrow" w:eastAsia="Calibri" w:hAnsi="Arial Narrow" w:cs="Arial Narrow"/>
          <w:b/>
          <w:bCs/>
          <w:spacing w:val="2"/>
          <w:w w:val="0"/>
          <w:sz w:val="23"/>
          <w:szCs w:val="23"/>
        </w:rPr>
        <w:t>E</w:t>
      </w:r>
      <w:r w:rsidRPr="003E5BA7">
        <w:rPr>
          <w:rFonts w:ascii="Arial Narrow" w:eastAsia="Calibri" w:hAnsi="Arial Narrow" w:cs="Arial Narrow"/>
          <w:b/>
          <w:bCs/>
          <w:spacing w:val="-3"/>
          <w:w w:val="0"/>
          <w:sz w:val="23"/>
          <w:szCs w:val="23"/>
        </w:rPr>
        <w:t>X</w:t>
      </w:r>
      <w:r w:rsidRPr="003E5BA7">
        <w:rPr>
          <w:rFonts w:ascii="Arial Narrow" w:eastAsia="Calibri" w:hAnsi="Arial Narrow" w:cs="Arial Narrow"/>
          <w:b/>
          <w:bCs/>
          <w:w w:val="0"/>
          <w:sz w:val="23"/>
          <w:szCs w:val="23"/>
        </w:rPr>
        <w:t>O I</w:t>
      </w:r>
      <w:r>
        <w:rPr>
          <w:rFonts w:ascii="Arial Narrow" w:eastAsia="Calibri" w:hAnsi="Arial Narrow" w:cs="Arial Narrow"/>
          <w:b/>
          <w:bCs/>
          <w:w w:val="0"/>
          <w:sz w:val="23"/>
          <w:szCs w:val="23"/>
        </w:rPr>
        <w:t>I</w:t>
      </w:r>
    </w:p>
    <w:p w14:paraId="3AB767FF" w14:textId="77777777" w:rsidR="00D30AA8" w:rsidRDefault="00D30AA8" w:rsidP="00D30AA8">
      <w:pPr>
        <w:ind w:hanging="540"/>
        <w:jc w:val="center"/>
      </w:pPr>
    </w:p>
    <w:p w14:paraId="7B110126" w14:textId="1FED3BD7" w:rsidR="00D30AA8" w:rsidRPr="00A836E7" w:rsidRDefault="00D30AA8" w:rsidP="00D30AA8">
      <w:pPr>
        <w:widowControl w:val="0"/>
        <w:autoSpaceDE w:val="0"/>
        <w:autoSpaceDN w:val="0"/>
        <w:spacing w:after="0" w:line="240" w:lineRule="auto"/>
        <w:jc w:val="center"/>
        <w:rPr>
          <w:rFonts w:ascii="Arial" w:eastAsia="Arial" w:hAnsi="Arial" w:cs="Arial"/>
          <w:b/>
          <w:bCs/>
          <w:i/>
          <w:iCs/>
          <w:sz w:val="36"/>
          <w:szCs w:val="36"/>
          <w:u w:color="000000"/>
          <w:lang w:val="pt-PT" w:eastAsia="en-US"/>
        </w:rPr>
      </w:pPr>
      <w:r>
        <w:rPr>
          <w:rFonts w:ascii="Arial" w:eastAsia="Arial" w:hAnsi="Arial" w:cs="Arial"/>
          <w:b/>
          <w:bCs/>
          <w:i/>
          <w:iCs/>
          <w:w w:val="80"/>
          <w:sz w:val="36"/>
          <w:szCs w:val="36"/>
          <w:u w:val="single" w:color="000000"/>
          <w:lang w:val="pt-PT" w:eastAsia="en-US"/>
        </w:rPr>
        <w:t>DECLARAÇÃO CONJUNTA</w:t>
      </w:r>
    </w:p>
    <w:p w14:paraId="4FFEBFCD" w14:textId="77777777" w:rsidR="00D30AA8" w:rsidRDefault="00D30AA8" w:rsidP="00D30AA8">
      <w:pPr>
        <w:ind w:hanging="540"/>
        <w:jc w:val="center"/>
      </w:pPr>
    </w:p>
    <w:p w14:paraId="5BD256FF" w14:textId="77777777" w:rsidR="00D30AA8" w:rsidRDefault="00D30AA8" w:rsidP="00D30AA8">
      <w:pPr>
        <w:pStyle w:val="Default"/>
        <w:jc w:val="both"/>
        <w:rPr>
          <w:sz w:val="36"/>
          <w:szCs w:val="36"/>
        </w:rPr>
      </w:pPr>
    </w:p>
    <w:p w14:paraId="2F606DF2" w14:textId="77777777" w:rsidR="00D30AA8" w:rsidRDefault="00D30AA8" w:rsidP="00D30AA8">
      <w:pPr>
        <w:pStyle w:val="Default"/>
        <w:spacing w:line="276" w:lineRule="auto"/>
        <w:jc w:val="both"/>
        <w:rPr>
          <w:sz w:val="23"/>
          <w:szCs w:val="23"/>
        </w:rPr>
      </w:pPr>
      <w:r>
        <w:rPr>
          <w:sz w:val="23"/>
          <w:szCs w:val="23"/>
        </w:rPr>
        <w:t xml:space="preserve">A empresa </w:t>
      </w:r>
      <w:proofErr w:type="spellStart"/>
      <w:r w:rsidRPr="00D6744D">
        <w:rPr>
          <w:sz w:val="23"/>
          <w:szCs w:val="23"/>
          <w:highlight w:val="yellow"/>
        </w:rPr>
        <w:t>xxxxxx</w:t>
      </w:r>
      <w:proofErr w:type="spellEnd"/>
      <w:r>
        <w:rPr>
          <w:sz w:val="23"/>
          <w:szCs w:val="23"/>
        </w:rPr>
        <w:t xml:space="preserve">, inscrita no CNPJ/MF Nº </w:t>
      </w:r>
      <w:proofErr w:type="spellStart"/>
      <w:r w:rsidRPr="00D6744D">
        <w:rPr>
          <w:sz w:val="23"/>
          <w:szCs w:val="23"/>
          <w:highlight w:val="yellow"/>
        </w:rPr>
        <w:t>xxxx</w:t>
      </w:r>
      <w:proofErr w:type="spellEnd"/>
      <w:r w:rsidRPr="00D6744D">
        <w:rPr>
          <w:sz w:val="23"/>
          <w:szCs w:val="23"/>
          <w:highlight w:val="yellow"/>
        </w:rPr>
        <w:t xml:space="preserve"> </w:t>
      </w:r>
      <w:r>
        <w:rPr>
          <w:sz w:val="23"/>
          <w:szCs w:val="23"/>
        </w:rPr>
        <w:t xml:space="preserve">situada à RUA </w:t>
      </w:r>
      <w:proofErr w:type="spellStart"/>
      <w:r w:rsidRPr="00D6744D">
        <w:rPr>
          <w:sz w:val="23"/>
          <w:szCs w:val="23"/>
          <w:highlight w:val="yellow"/>
        </w:rPr>
        <w:t>xxx</w:t>
      </w:r>
      <w:proofErr w:type="spellEnd"/>
      <w:r>
        <w:rPr>
          <w:sz w:val="23"/>
          <w:szCs w:val="23"/>
        </w:rPr>
        <w:t xml:space="preserve">, QUADRA </w:t>
      </w:r>
      <w:proofErr w:type="spellStart"/>
      <w:r w:rsidRPr="00D6744D">
        <w:rPr>
          <w:sz w:val="23"/>
          <w:szCs w:val="23"/>
          <w:highlight w:val="yellow"/>
        </w:rPr>
        <w:t>xx</w:t>
      </w:r>
      <w:proofErr w:type="spellEnd"/>
      <w:r w:rsidRPr="00D6744D">
        <w:rPr>
          <w:sz w:val="23"/>
          <w:szCs w:val="23"/>
          <w:highlight w:val="yellow"/>
        </w:rPr>
        <w:t xml:space="preserve"> </w:t>
      </w:r>
      <w:r>
        <w:rPr>
          <w:sz w:val="23"/>
          <w:szCs w:val="23"/>
        </w:rPr>
        <w:t xml:space="preserve">LOTE </w:t>
      </w:r>
      <w:proofErr w:type="spellStart"/>
      <w:r w:rsidRPr="00D6744D">
        <w:rPr>
          <w:sz w:val="23"/>
          <w:szCs w:val="23"/>
          <w:highlight w:val="yellow"/>
        </w:rPr>
        <w:t>xx</w:t>
      </w:r>
      <w:proofErr w:type="spellEnd"/>
      <w:r>
        <w:rPr>
          <w:sz w:val="23"/>
          <w:szCs w:val="23"/>
        </w:rPr>
        <w:t xml:space="preserve">, BAIRRO </w:t>
      </w:r>
      <w:proofErr w:type="spellStart"/>
      <w:r w:rsidRPr="00D6744D">
        <w:rPr>
          <w:sz w:val="23"/>
          <w:szCs w:val="23"/>
          <w:highlight w:val="yellow"/>
        </w:rPr>
        <w:t>xx</w:t>
      </w:r>
      <w:proofErr w:type="spellEnd"/>
      <w:r w:rsidRPr="00D6744D">
        <w:rPr>
          <w:sz w:val="23"/>
          <w:szCs w:val="23"/>
          <w:highlight w:val="yellow"/>
        </w:rPr>
        <w:t xml:space="preserve"> </w:t>
      </w:r>
      <w:r>
        <w:rPr>
          <w:sz w:val="23"/>
          <w:szCs w:val="23"/>
        </w:rPr>
        <w:t xml:space="preserve">na cidade de </w:t>
      </w:r>
      <w:proofErr w:type="spellStart"/>
      <w:r w:rsidRPr="00D6744D">
        <w:rPr>
          <w:sz w:val="23"/>
          <w:szCs w:val="23"/>
          <w:highlight w:val="yellow"/>
        </w:rPr>
        <w:t>xxx</w:t>
      </w:r>
      <w:proofErr w:type="spellEnd"/>
      <w:r>
        <w:rPr>
          <w:sz w:val="23"/>
          <w:szCs w:val="23"/>
        </w:rPr>
        <w:t xml:space="preserve">, ESTADO DE GOIÁS, por intermédio de seu representante legal, o Sr. </w:t>
      </w:r>
      <w:proofErr w:type="spellStart"/>
      <w:r w:rsidRPr="00D6744D">
        <w:rPr>
          <w:sz w:val="23"/>
          <w:szCs w:val="23"/>
          <w:highlight w:val="yellow"/>
        </w:rPr>
        <w:t>xxx</w:t>
      </w:r>
      <w:proofErr w:type="spellEnd"/>
      <w:r>
        <w:rPr>
          <w:sz w:val="23"/>
          <w:szCs w:val="23"/>
        </w:rPr>
        <w:t xml:space="preserve">, portador da Carteira de Identidade nº </w:t>
      </w:r>
      <w:proofErr w:type="spellStart"/>
      <w:r w:rsidRPr="00D6744D">
        <w:rPr>
          <w:sz w:val="23"/>
          <w:szCs w:val="23"/>
          <w:highlight w:val="yellow"/>
        </w:rPr>
        <w:t>xxxx</w:t>
      </w:r>
      <w:proofErr w:type="spellEnd"/>
      <w:r w:rsidRPr="00D6744D">
        <w:rPr>
          <w:sz w:val="23"/>
          <w:szCs w:val="23"/>
          <w:highlight w:val="yellow"/>
        </w:rPr>
        <w:t xml:space="preserve"> órgão emissor </w:t>
      </w:r>
      <w:r>
        <w:rPr>
          <w:sz w:val="23"/>
          <w:szCs w:val="23"/>
        </w:rPr>
        <w:t xml:space="preserve">e do CPF/MF nº </w:t>
      </w:r>
      <w:proofErr w:type="spellStart"/>
      <w:r w:rsidRPr="00D6744D">
        <w:rPr>
          <w:sz w:val="23"/>
          <w:szCs w:val="23"/>
          <w:highlight w:val="yellow"/>
        </w:rPr>
        <w:t>xxx</w:t>
      </w:r>
      <w:proofErr w:type="spellEnd"/>
    </w:p>
    <w:p w14:paraId="2166B9AD" w14:textId="77777777" w:rsidR="00D30AA8" w:rsidRDefault="00D30AA8" w:rsidP="00D30AA8">
      <w:pPr>
        <w:pStyle w:val="Default"/>
        <w:spacing w:line="276" w:lineRule="auto"/>
        <w:jc w:val="both"/>
        <w:rPr>
          <w:b/>
          <w:bCs/>
          <w:sz w:val="23"/>
          <w:szCs w:val="23"/>
        </w:rPr>
      </w:pPr>
    </w:p>
    <w:p w14:paraId="7CEDF6BD" w14:textId="77777777" w:rsidR="00D30AA8" w:rsidRDefault="00D30AA8" w:rsidP="00D30AA8">
      <w:pPr>
        <w:pStyle w:val="Default"/>
        <w:spacing w:line="276" w:lineRule="auto"/>
        <w:jc w:val="both"/>
        <w:rPr>
          <w:sz w:val="23"/>
          <w:szCs w:val="23"/>
        </w:rPr>
      </w:pPr>
      <w:r>
        <w:rPr>
          <w:b/>
          <w:bCs/>
          <w:sz w:val="23"/>
          <w:szCs w:val="23"/>
        </w:rPr>
        <w:t>DECLARA</w:t>
      </w:r>
      <w:r>
        <w:rPr>
          <w:sz w:val="23"/>
          <w:szCs w:val="23"/>
        </w:rPr>
        <w:t xml:space="preserve">: </w:t>
      </w:r>
    </w:p>
    <w:p w14:paraId="501FA925" w14:textId="77777777" w:rsidR="00D30AA8" w:rsidRDefault="00D30AA8" w:rsidP="00D30AA8">
      <w:pPr>
        <w:pStyle w:val="Default"/>
        <w:spacing w:line="276" w:lineRule="auto"/>
        <w:jc w:val="both"/>
        <w:rPr>
          <w:sz w:val="23"/>
          <w:szCs w:val="23"/>
        </w:rPr>
      </w:pPr>
    </w:p>
    <w:p w14:paraId="69A8CD46" w14:textId="77777777" w:rsidR="00D30AA8" w:rsidRDefault="00D30AA8" w:rsidP="00D30AA8">
      <w:pPr>
        <w:pStyle w:val="Default"/>
        <w:numPr>
          <w:ilvl w:val="0"/>
          <w:numId w:val="28"/>
        </w:numPr>
        <w:jc w:val="both"/>
        <w:rPr>
          <w:sz w:val="23"/>
          <w:szCs w:val="23"/>
        </w:rPr>
      </w:pPr>
      <w:r>
        <w:rPr>
          <w:sz w:val="23"/>
          <w:szCs w:val="23"/>
        </w:rPr>
        <w:t>Sob as penas da lei, especialmente em face do disposto na Lei Federal nº 14.133/21, o pleno conhecimento e atendimento às exigências de habilitação, cientes das sanções fatíveis de serem aplicadas;</w:t>
      </w:r>
    </w:p>
    <w:p w14:paraId="0BD7F8A9" w14:textId="77777777" w:rsidR="00D30AA8" w:rsidRDefault="00D30AA8" w:rsidP="00D30AA8">
      <w:pPr>
        <w:pStyle w:val="Default"/>
        <w:ind w:left="720"/>
        <w:jc w:val="both"/>
        <w:rPr>
          <w:sz w:val="23"/>
          <w:szCs w:val="23"/>
        </w:rPr>
      </w:pPr>
    </w:p>
    <w:p w14:paraId="776B1307" w14:textId="77777777" w:rsidR="00D30AA8" w:rsidRDefault="00D30AA8" w:rsidP="00D30AA8">
      <w:pPr>
        <w:pStyle w:val="Default"/>
        <w:numPr>
          <w:ilvl w:val="0"/>
          <w:numId w:val="28"/>
        </w:numPr>
        <w:spacing w:line="276" w:lineRule="auto"/>
        <w:jc w:val="both"/>
        <w:rPr>
          <w:sz w:val="23"/>
          <w:szCs w:val="23"/>
        </w:rPr>
      </w:pPr>
      <w:r>
        <w:rPr>
          <w:sz w:val="23"/>
          <w:szCs w:val="23"/>
        </w:rPr>
        <w:t>Q</w:t>
      </w:r>
      <w:r w:rsidRPr="0022204D">
        <w:rPr>
          <w:sz w:val="23"/>
          <w:szCs w:val="23"/>
        </w:rPr>
        <w:t>ue responderá pela veracidade das informações constantes da documentação e proposta que apresentar, e que fornecerá quaisquer informações e documentações complementares solicitadas pelo Pregoeir</w:t>
      </w:r>
      <w:r>
        <w:rPr>
          <w:sz w:val="23"/>
          <w:szCs w:val="23"/>
        </w:rPr>
        <w:t>o</w:t>
      </w:r>
      <w:r w:rsidRPr="0022204D">
        <w:rPr>
          <w:sz w:val="23"/>
          <w:szCs w:val="23"/>
        </w:rPr>
        <w:t xml:space="preserve"> e Equipe de Apoio e pelo Município;</w:t>
      </w:r>
    </w:p>
    <w:p w14:paraId="61C5F71E" w14:textId="77777777" w:rsidR="00D30AA8" w:rsidRPr="00A90442" w:rsidRDefault="00D30AA8" w:rsidP="00D30AA8">
      <w:pPr>
        <w:pStyle w:val="Default"/>
        <w:ind w:left="720"/>
        <w:jc w:val="both"/>
        <w:rPr>
          <w:sz w:val="23"/>
          <w:szCs w:val="23"/>
        </w:rPr>
      </w:pPr>
    </w:p>
    <w:p w14:paraId="02A6123E" w14:textId="77777777" w:rsidR="00D30AA8" w:rsidRPr="00A90442" w:rsidRDefault="00D30AA8" w:rsidP="00D30AA8">
      <w:pPr>
        <w:pStyle w:val="Default"/>
        <w:numPr>
          <w:ilvl w:val="0"/>
          <w:numId w:val="28"/>
        </w:numPr>
        <w:spacing w:line="276" w:lineRule="auto"/>
        <w:jc w:val="both"/>
        <w:rPr>
          <w:sz w:val="23"/>
          <w:szCs w:val="23"/>
        </w:rPr>
      </w:pPr>
      <w:r w:rsidRPr="0022204D">
        <w:rPr>
          <w:sz w:val="23"/>
          <w:szCs w:val="23"/>
        </w:rPr>
        <w:t>Não</w:t>
      </w:r>
      <w:r>
        <w:rPr>
          <w:sz w:val="23"/>
          <w:szCs w:val="23"/>
        </w:rPr>
        <w:t xml:space="preserve"> estar impedida de licitar ou contratar com a Administração direta e indireta da União, dos estados, do Distrito Federal e dos Municípios, abrangendo inclusive as entidades com personalidade jurídica de direito privado sob controle do poder público e as fundações por ele instituídas ou mantidas</w:t>
      </w:r>
      <w:r w:rsidRPr="0022204D">
        <w:rPr>
          <w:sz w:val="23"/>
          <w:szCs w:val="23"/>
        </w:rPr>
        <w:t>;</w:t>
      </w:r>
    </w:p>
    <w:p w14:paraId="38168DEB" w14:textId="77777777" w:rsidR="00D30AA8" w:rsidRPr="00A90442" w:rsidRDefault="00D30AA8" w:rsidP="00D30AA8">
      <w:pPr>
        <w:spacing w:after="0"/>
        <w:rPr>
          <w:sz w:val="23"/>
          <w:szCs w:val="23"/>
        </w:rPr>
      </w:pPr>
    </w:p>
    <w:p w14:paraId="544F4F75" w14:textId="77777777" w:rsidR="00D30AA8" w:rsidRPr="0022204D" w:rsidRDefault="00D30AA8" w:rsidP="00D30AA8">
      <w:pPr>
        <w:pStyle w:val="Default"/>
        <w:numPr>
          <w:ilvl w:val="0"/>
          <w:numId w:val="28"/>
        </w:numPr>
        <w:spacing w:line="276" w:lineRule="auto"/>
        <w:jc w:val="both"/>
        <w:rPr>
          <w:sz w:val="23"/>
          <w:szCs w:val="23"/>
        </w:rPr>
      </w:pPr>
      <w:r w:rsidRPr="0022204D">
        <w:rPr>
          <w:sz w:val="23"/>
          <w:szCs w:val="23"/>
        </w:rPr>
        <w:t>Não integra em seu corpo social, nem no quadro funcional, empregado público ou membro comissionado de órgão direto ou indireto da Administração Municipal Art. 14º inciso IV da Lei nº 14.133/2021 e Art. 8º do Decreto Municipal nº 6615;</w:t>
      </w:r>
    </w:p>
    <w:p w14:paraId="01A8193E" w14:textId="77777777" w:rsidR="00D30AA8" w:rsidRDefault="00D30AA8" w:rsidP="00D30AA8">
      <w:pPr>
        <w:pStyle w:val="PargrafodaLista"/>
        <w:spacing w:after="0"/>
        <w:jc w:val="both"/>
        <w:rPr>
          <w:sz w:val="23"/>
          <w:szCs w:val="23"/>
        </w:rPr>
      </w:pPr>
    </w:p>
    <w:p w14:paraId="28DD1BEB" w14:textId="77777777" w:rsidR="00D30AA8" w:rsidRPr="0022204D" w:rsidRDefault="00D30AA8" w:rsidP="00D30AA8">
      <w:pPr>
        <w:pStyle w:val="Default"/>
        <w:numPr>
          <w:ilvl w:val="0"/>
          <w:numId w:val="28"/>
        </w:numPr>
        <w:spacing w:line="276" w:lineRule="auto"/>
        <w:jc w:val="both"/>
        <w:rPr>
          <w:sz w:val="23"/>
          <w:szCs w:val="23"/>
        </w:rPr>
      </w:pPr>
      <w:r w:rsidRPr="0022204D">
        <w:rPr>
          <w:sz w:val="23"/>
          <w:szCs w:val="23"/>
        </w:rPr>
        <w:t xml:space="preserve">Tem o conhecimento de todas as informações fornecidas, as quais são satisfatórias e corretas para o fornecimento do objeto, na quantidade e dentro do prazo previsto no Edital; </w:t>
      </w:r>
    </w:p>
    <w:p w14:paraId="4584C949" w14:textId="77777777" w:rsidR="00D30AA8" w:rsidRDefault="00D30AA8" w:rsidP="00D30AA8">
      <w:pPr>
        <w:pStyle w:val="PargrafodaLista"/>
        <w:spacing w:after="0"/>
        <w:jc w:val="both"/>
        <w:rPr>
          <w:sz w:val="23"/>
          <w:szCs w:val="23"/>
        </w:rPr>
      </w:pPr>
    </w:p>
    <w:p w14:paraId="122ABC5E" w14:textId="77777777" w:rsidR="00D30AA8" w:rsidRDefault="00D30AA8" w:rsidP="00D30AA8">
      <w:pPr>
        <w:pStyle w:val="Default"/>
        <w:numPr>
          <w:ilvl w:val="0"/>
          <w:numId w:val="28"/>
        </w:numPr>
        <w:spacing w:line="276" w:lineRule="auto"/>
        <w:jc w:val="both"/>
        <w:rPr>
          <w:sz w:val="23"/>
          <w:szCs w:val="23"/>
        </w:rPr>
      </w:pPr>
      <w:r w:rsidRPr="00EC4680">
        <w:rPr>
          <w:sz w:val="23"/>
          <w:szCs w:val="23"/>
        </w:rPr>
        <w:t xml:space="preserve">Fornecerá o objeto de acordo com as especificações e cronograma fornecidos pelo Município; </w:t>
      </w:r>
    </w:p>
    <w:p w14:paraId="0C891ED8" w14:textId="77777777" w:rsidR="00D30AA8" w:rsidRDefault="00D30AA8" w:rsidP="00D30AA8">
      <w:pPr>
        <w:pStyle w:val="PargrafodaLista"/>
        <w:spacing w:after="0"/>
        <w:jc w:val="both"/>
        <w:rPr>
          <w:sz w:val="23"/>
          <w:szCs w:val="23"/>
        </w:rPr>
      </w:pPr>
    </w:p>
    <w:p w14:paraId="0370FCE5" w14:textId="77777777" w:rsidR="00D30AA8" w:rsidRDefault="00D30AA8" w:rsidP="00D30AA8">
      <w:pPr>
        <w:pStyle w:val="Default"/>
        <w:numPr>
          <w:ilvl w:val="0"/>
          <w:numId w:val="28"/>
        </w:numPr>
        <w:spacing w:line="276" w:lineRule="auto"/>
        <w:jc w:val="both"/>
        <w:rPr>
          <w:sz w:val="23"/>
          <w:szCs w:val="23"/>
        </w:rPr>
      </w:pPr>
      <w:r w:rsidRPr="00EC4680">
        <w:rPr>
          <w:sz w:val="23"/>
          <w:szCs w:val="23"/>
        </w:rPr>
        <w:t>Que executará o fornecimento de acordo com o(s) prazo(s) estabelecido(s) no Edital</w:t>
      </w:r>
      <w:r>
        <w:rPr>
          <w:sz w:val="23"/>
          <w:szCs w:val="23"/>
        </w:rPr>
        <w:t xml:space="preserve">, que possui aptidão financeira para a execução do contrato e que sua proposta de preço compreende a integralidade dos custos para atendimento dos direitos trabalhistas assegurados na Constituição Federal, nas leis trabalhistas, nas formas infralegais, nas convenções coletivas de trabalho e nos termos do ajustamento de conduta vigentes na </w:t>
      </w:r>
      <w:r>
        <w:rPr>
          <w:sz w:val="23"/>
          <w:szCs w:val="23"/>
        </w:rPr>
        <w:lastRenderedPageBreak/>
        <w:t>data de entrega das propostas. Declara ainda que está ciente do teor e da extensão desta declaração, bem como, detém plenos poderes e informações para firmá-la;</w:t>
      </w:r>
    </w:p>
    <w:p w14:paraId="20A2880D" w14:textId="77777777" w:rsidR="00D30AA8" w:rsidRDefault="00D30AA8" w:rsidP="00D30AA8">
      <w:pPr>
        <w:pStyle w:val="Default"/>
        <w:ind w:left="720"/>
        <w:jc w:val="both"/>
        <w:rPr>
          <w:sz w:val="23"/>
          <w:szCs w:val="23"/>
        </w:rPr>
      </w:pPr>
    </w:p>
    <w:p w14:paraId="164A30AB" w14:textId="77777777" w:rsidR="00D30AA8" w:rsidRDefault="00D30AA8" w:rsidP="00D30AA8">
      <w:pPr>
        <w:pStyle w:val="Default"/>
        <w:numPr>
          <w:ilvl w:val="0"/>
          <w:numId w:val="28"/>
        </w:numPr>
        <w:jc w:val="both"/>
        <w:rPr>
          <w:sz w:val="23"/>
          <w:szCs w:val="23"/>
        </w:rPr>
      </w:pPr>
      <w:r>
        <w:rPr>
          <w:sz w:val="23"/>
          <w:szCs w:val="23"/>
        </w:rPr>
        <w:t xml:space="preserve">Para fins do disposto no </w:t>
      </w:r>
      <w:r w:rsidRPr="00A62F07">
        <w:rPr>
          <w:sz w:val="23"/>
          <w:szCs w:val="23"/>
        </w:rPr>
        <w:t>inciso XXXIII do art. 7º da Constituição Federal, que não emprega menor de dezoito anos em trabalho noturno, perigoso ou insalubre, e que não emprega menor de dezesseis anos</w:t>
      </w:r>
      <w:r>
        <w:rPr>
          <w:sz w:val="23"/>
          <w:szCs w:val="23"/>
        </w:rPr>
        <w:t>, salvo na condição de aprendiz, a partir de 14 anos</w:t>
      </w:r>
      <w:r w:rsidRPr="00A62F07">
        <w:rPr>
          <w:sz w:val="23"/>
          <w:szCs w:val="23"/>
        </w:rPr>
        <w:t>.</w:t>
      </w:r>
    </w:p>
    <w:p w14:paraId="3739D0B6" w14:textId="77777777" w:rsidR="00D30AA8" w:rsidRDefault="00D30AA8" w:rsidP="00D30AA8">
      <w:pPr>
        <w:pStyle w:val="Default"/>
        <w:ind w:left="720"/>
        <w:jc w:val="both"/>
        <w:rPr>
          <w:sz w:val="23"/>
          <w:szCs w:val="23"/>
        </w:rPr>
      </w:pPr>
    </w:p>
    <w:p w14:paraId="40089F9F" w14:textId="77777777" w:rsidR="00D30AA8" w:rsidRPr="00A90442" w:rsidRDefault="00D30AA8" w:rsidP="00D30AA8">
      <w:pPr>
        <w:pStyle w:val="Default"/>
        <w:numPr>
          <w:ilvl w:val="0"/>
          <w:numId w:val="28"/>
        </w:numPr>
        <w:jc w:val="both"/>
        <w:rPr>
          <w:sz w:val="23"/>
          <w:szCs w:val="23"/>
        </w:rPr>
      </w:pPr>
      <w:r>
        <w:rPr>
          <w:sz w:val="23"/>
          <w:szCs w:val="23"/>
        </w:rPr>
        <w:t>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5E077DF" w14:textId="77777777" w:rsidR="00D30AA8" w:rsidRDefault="00D30AA8" w:rsidP="00D30AA8">
      <w:pPr>
        <w:pStyle w:val="PargrafodaLista"/>
        <w:spacing w:after="0"/>
        <w:jc w:val="both"/>
        <w:rPr>
          <w:sz w:val="23"/>
          <w:szCs w:val="23"/>
        </w:rPr>
      </w:pPr>
    </w:p>
    <w:p w14:paraId="2F636913" w14:textId="77777777" w:rsidR="00D30AA8" w:rsidRPr="0022204D" w:rsidRDefault="00D30AA8" w:rsidP="00D30AA8">
      <w:pPr>
        <w:pStyle w:val="Default"/>
        <w:numPr>
          <w:ilvl w:val="0"/>
          <w:numId w:val="28"/>
        </w:numPr>
        <w:spacing w:line="276" w:lineRule="auto"/>
        <w:jc w:val="both"/>
        <w:rPr>
          <w:sz w:val="23"/>
          <w:szCs w:val="23"/>
        </w:rPr>
      </w:pPr>
      <w:r w:rsidRPr="00EC4680">
        <w:rPr>
          <w:sz w:val="23"/>
          <w:szCs w:val="23"/>
        </w:rPr>
        <w:t xml:space="preserve"> Que cumpre todas as normas relativas à saúde e segurança no trabalho</w:t>
      </w:r>
      <w:r>
        <w:rPr>
          <w:sz w:val="23"/>
          <w:szCs w:val="23"/>
        </w:rPr>
        <w:t>.</w:t>
      </w:r>
    </w:p>
    <w:p w14:paraId="13C2C72F" w14:textId="77777777" w:rsidR="00D30AA8" w:rsidRDefault="00D30AA8" w:rsidP="00D30AA8">
      <w:pPr>
        <w:pStyle w:val="Default"/>
        <w:spacing w:line="276" w:lineRule="auto"/>
        <w:jc w:val="both"/>
        <w:rPr>
          <w:sz w:val="23"/>
          <w:szCs w:val="23"/>
        </w:rPr>
      </w:pPr>
    </w:p>
    <w:p w14:paraId="32602247" w14:textId="77777777" w:rsidR="00D30AA8" w:rsidRDefault="00D30AA8" w:rsidP="00D30AA8">
      <w:pPr>
        <w:pStyle w:val="Default"/>
        <w:spacing w:line="276" w:lineRule="auto"/>
        <w:jc w:val="both"/>
        <w:rPr>
          <w:sz w:val="23"/>
          <w:szCs w:val="23"/>
        </w:rPr>
      </w:pPr>
    </w:p>
    <w:p w14:paraId="2D0FCD38" w14:textId="77777777" w:rsidR="00D30AA8" w:rsidRDefault="00D30AA8" w:rsidP="00D30AA8">
      <w:pPr>
        <w:pStyle w:val="Default"/>
        <w:spacing w:line="276" w:lineRule="auto"/>
        <w:jc w:val="right"/>
        <w:rPr>
          <w:sz w:val="23"/>
          <w:szCs w:val="23"/>
        </w:rPr>
      </w:pPr>
      <w:r w:rsidRPr="00D6744D">
        <w:rPr>
          <w:sz w:val="23"/>
          <w:szCs w:val="23"/>
          <w:highlight w:val="yellow"/>
        </w:rPr>
        <w:t>São Francisco de Goiás, 24 de março de 20</w:t>
      </w:r>
      <w:r>
        <w:rPr>
          <w:sz w:val="23"/>
          <w:szCs w:val="23"/>
        </w:rPr>
        <w:t xml:space="preserve">24. </w:t>
      </w:r>
    </w:p>
    <w:p w14:paraId="5240A580" w14:textId="77777777" w:rsidR="00D30AA8" w:rsidRDefault="00D30AA8" w:rsidP="00D30AA8">
      <w:pPr>
        <w:pStyle w:val="Default"/>
        <w:spacing w:line="276" w:lineRule="auto"/>
        <w:jc w:val="both"/>
        <w:rPr>
          <w:sz w:val="23"/>
          <w:szCs w:val="23"/>
        </w:rPr>
      </w:pPr>
    </w:p>
    <w:p w14:paraId="1519F645" w14:textId="77777777" w:rsidR="00D30AA8" w:rsidRDefault="00D30AA8" w:rsidP="00D30AA8">
      <w:pPr>
        <w:pStyle w:val="Default"/>
        <w:spacing w:line="276" w:lineRule="auto"/>
        <w:jc w:val="both"/>
        <w:rPr>
          <w:sz w:val="23"/>
          <w:szCs w:val="23"/>
        </w:rPr>
      </w:pPr>
    </w:p>
    <w:p w14:paraId="20097595" w14:textId="77777777" w:rsidR="00D30AA8" w:rsidRDefault="00D30AA8" w:rsidP="00D30AA8">
      <w:pPr>
        <w:pStyle w:val="Default"/>
        <w:spacing w:line="276" w:lineRule="auto"/>
        <w:jc w:val="both"/>
        <w:rPr>
          <w:sz w:val="23"/>
          <w:szCs w:val="23"/>
        </w:rPr>
      </w:pPr>
    </w:p>
    <w:p w14:paraId="25F097AB" w14:textId="77777777" w:rsidR="00D30AA8" w:rsidRDefault="00D30AA8" w:rsidP="00D30AA8">
      <w:pPr>
        <w:pStyle w:val="Default"/>
        <w:spacing w:line="276" w:lineRule="auto"/>
        <w:jc w:val="both"/>
        <w:rPr>
          <w:sz w:val="23"/>
          <w:szCs w:val="23"/>
        </w:rPr>
      </w:pPr>
    </w:p>
    <w:p w14:paraId="19F739FD" w14:textId="77777777" w:rsidR="00D30AA8" w:rsidRDefault="00D30AA8" w:rsidP="00D30AA8">
      <w:pPr>
        <w:pStyle w:val="Default"/>
        <w:spacing w:line="276" w:lineRule="auto"/>
        <w:jc w:val="both"/>
        <w:rPr>
          <w:sz w:val="23"/>
          <w:szCs w:val="23"/>
        </w:rPr>
      </w:pPr>
    </w:p>
    <w:p w14:paraId="3C786199" w14:textId="77777777" w:rsidR="00D30AA8" w:rsidRDefault="00D30AA8" w:rsidP="00D30AA8">
      <w:pPr>
        <w:pStyle w:val="Default"/>
        <w:spacing w:line="276" w:lineRule="auto"/>
        <w:jc w:val="both"/>
        <w:rPr>
          <w:sz w:val="23"/>
          <w:szCs w:val="23"/>
        </w:rPr>
      </w:pPr>
    </w:p>
    <w:p w14:paraId="7144F761" w14:textId="77777777" w:rsidR="00D30AA8" w:rsidRDefault="00D30AA8" w:rsidP="00D30AA8">
      <w:pPr>
        <w:pStyle w:val="Default"/>
        <w:spacing w:line="276" w:lineRule="auto"/>
        <w:jc w:val="both"/>
        <w:rPr>
          <w:sz w:val="23"/>
          <w:szCs w:val="23"/>
        </w:rPr>
      </w:pPr>
    </w:p>
    <w:p w14:paraId="7DD34B68" w14:textId="77777777" w:rsidR="00D30AA8" w:rsidRDefault="00D30AA8" w:rsidP="00D30AA8">
      <w:pPr>
        <w:pStyle w:val="Default"/>
        <w:spacing w:line="276" w:lineRule="auto"/>
        <w:jc w:val="both"/>
        <w:rPr>
          <w:sz w:val="23"/>
          <w:szCs w:val="23"/>
        </w:rPr>
      </w:pPr>
    </w:p>
    <w:p w14:paraId="2E00C8B2" w14:textId="77777777" w:rsidR="00D30AA8" w:rsidRDefault="00D30AA8" w:rsidP="00D30AA8">
      <w:pPr>
        <w:spacing w:after="0" w:line="240" w:lineRule="auto"/>
        <w:jc w:val="center"/>
        <w:rPr>
          <w:sz w:val="23"/>
          <w:szCs w:val="23"/>
        </w:rPr>
      </w:pPr>
      <w:r>
        <w:rPr>
          <w:sz w:val="23"/>
          <w:szCs w:val="23"/>
        </w:rPr>
        <w:t>_______________________________________________</w:t>
      </w:r>
    </w:p>
    <w:p w14:paraId="6F202E80" w14:textId="77777777" w:rsidR="00D30AA8" w:rsidRPr="00D6744D" w:rsidRDefault="00D30AA8" w:rsidP="00D30AA8">
      <w:pPr>
        <w:spacing w:after="0" w:line="240" w:lineRule="auto"/>
        <w:jc w:val="center"/>
        <w:rPr>
          <w:sz w:val="23"/>
          <w:szCs w:val="23"/>
          <w:highlight w:val="yellow"/>
        </w:rPr>
      </w:pPr>
      <w:r w:rsidRPr="00D6744D">
        <w:rPr>
          <w:sz w:val="23"/>
          <w:szCs w:val="23"/>
          <w:highlight w:val="yellow"/>
        </w:rPr>
        <w:t>RAZÃO SOCIAL DA EMPRESA</w:t>
      </w:r>
    </w:p>
    <w:p w14:paraId="40A4DC89" w14:textId="77777777" w:rsidR="00D30AA8" w:rsidRPr="00D6744D" w:rsidRDefault="00D30AA8" w:rsidP="00D30AA8">
      <w:pPr>
        <w:spacing w:after="0" w:line="240" w:lineRule="auto"/>
        <w:jc w:val="center"/>
        <w:rPr>
          <w:sz w:val="23"/>
          <w:szCs w:val="23"/>
          <w:highlight w:val="yellow"/>
        </w:rPr>
      </w:pPr>
      <w:r w:rsidRPr="00D6744D">
        <w:rPr>
          <w:sz w:val="23"/>
          <w:szCs w:val="23"/>
          <w:highlight w:val="yellow"/>
        </w:rPr>
        <w:t>NOME DO REPRESENTANTE LEGAL</w:t>
      </w:r>
    </w:p>
    <w:p w14:paraId="0FAD4D50" w14:textId="77777777" w:rsidR="00D30AA8" w:rsidRDefault="00D30AA8" w:rsidP="00D30AA8">
      <w:pPr>
        <w:spacing w:after="0" w:line="240" w:lineRule="auto"/>
        <w:jc w:val="center"/>
        <w:rPr>
          <w:sz w:val="23"/>
          <w:szCs w:val="23"/>
        </w:rPr>
      </w:pPr>
      <w:r w:rsidRPr="00D6744D">
        <w:rPr>
          <w:sz w:val="23"/>
          <w:szCs w:val="23"/>
          <w:highlight w:val="yellow"/>
        </w:rPr>
        <w:t>CPF/CNPJ</w:t>
      </w:r>
    </w:p>
    <w:p w14:paraId="1BDF2D1C" w14:textId="77777777" w:rsidR="00D30AA8" w:rsidRDefault="00D30AA8" w:rsidP="00D30AA8">
      <w:pPr>
        <w:ind w:hanging="540"/>
        <w:jc w:val="center"/>
      </w:pPr>
    </w:p>
    <w:sectPr w:rsidR="00D30AA8" w:rsidSect="009608F7">
      <w:headerReference w:type="default" r:id="rId8"/>
      <w:footerReference w:type="default" r:id="rId9"/>
      <w:pgSz w:w="11906" w:h="16838"/>
      <w:pgMar w:top="2552" w:right="1701" w:bottom="993" w:left="1701" w:header="284"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1B375" w14:textId="77777777" w:rsidR="0025675B" w:rsidRDefault="0025675B" w:rsidP="004A3600">
      <w:pPr>
        <w:spacing w:after="0" w:line="240" w:lineRule="auto"/>
      </w:pPr>
      <w:r>
        <w:separator/>
      </w:r>
    </w:p>
  </w:endnote>
  <w:endnote w:type="continuationSeparator" w:id="0">
    <w:p w14:paraId="090A7131" w14:textId="77777777" w:rsidR="0025675B" w:rsidRDefault="0025675B" w:rsidP="004A3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zone BT">
    <w:altName w:val="Mistral"/>
    <w:charset w:val="00"/>
    <w:family w:val="script"/>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5AB17" w14:textId="1D9AFBB4" w:rsidR="004A3600" w:rsidRPr="00672750" w:rsidRDefault="00D36406" w:rsidP="007649C8">
    <w:pPr>
      <w:pStyle w:val="Rodap"/>
      <w:jc w:val="center"/>
    </w:pPr>
    <w:r>
      <w:rPr>
        <w:noProof/>
      </w:rPr>
      <w:drawing>
        <wp:inline distT="0" distB="0" distL="0" distR="0" wp14:anchorId="5DB6F291" wp14:editId="3D226DEE">
          <wp:extent cx="5215737" cy="344077"/>
          <wp:effectExtent l="0" t="0" r="0" b="0"/>
          <wp:docPr id="1133084383" name="Imagem 113308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249883" cy="3463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CD0DF3" w14:textId="77777777" w:rsidR="0025675B" w:rsidRDefault="0025675B" w:rsidP="004A3600">
      <w:pPr>
        <w:spacing w:after="0" w:line="240" w:lineRule="auto"/>
      </w:pPr>
      <w:r>
        <w:separator/>
      </w:r>
    </w:p>
  </w:footnote>
  <w:footnote w:type="continuationSeparator" w:id="0">
    <w:p w14:paraId="76C68120" w14:textId="77777777" w:rsidR="0025675B" w:rsidRDefault="0025675B" w:rsidP="004A3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767B8" w14:textId="05E932DF" w:rsidR="004A3600" w:rsidRDefault="00D36406" w:rsidP="0033733C">
    <w:pPr>
      <w:pStyle w:val="Cabealho"/>
      <w:jc w:val="center"/>
    </w:pPr>
    <w:r>
      <w:rPr>
        <w:noProof/>
      </w:rPr>
      <w:drawing>
        <wp:inline distT="0" distB="0" distL="0" distR="0" wp14:anchorId="5E514F14" wp14:editId="04080A40">
          <wp:extent cx="5400040" cy="1275080"/>
          <wp:effectExtent l="0" t="0" r="0" b="1270"/>
          <wp:docPr id="1687852060" name="Imagem 1687852060"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xt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5400040" cy="12750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FE68786"/>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Numerada"/>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Commarcadores"/>
      <w:lvlText w:val=""/>
      <w:lvlJc w:val="left"/>
      <w:pPr>
        <w:tabs>
          <w:tab w:val="num" w:pos="360"/>
        </w:tabs>
        <w:ind w:left="360" w:hanging="360"/>
      </w:pPr>
      <w:rPr>
        <w:rFonts w:ascii="Symbol" w:hAnsi="Symbol" w:hint="default"/>
      </w:rPr>
    </w:lvl>
  </w:abstractNum>
  <w:abstractNum w:abstractNumId="10" w15:restartNumberingAfterBreak="0">
    <w:nsid w:val="08E9169D"/>
    <w:multiLevelType w:val="hybridMultilevel"/>
    <w:tmpl w:val="93E2D5A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4D023D5"/>
    <w:multiLevelType w:val="hybridMultilevel"/>
    <w:tmpl w:val="932681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D547B0"/>
    <w:multiLevelType w:val="hybridMultilevel"/>
    <w:tmpl w:val="EBAEFA0E"/>
    <w:lvl w:ilvl="0" w:tplc="4A5AD844">
      <w:start w:val="1"/>
      <w:numFmt w:val="decimalZero"/>
      <w:lvlText w:val="%1."/>
      <w:lvlJc w:val="left"/>
      <w:pPr>
        <w:ind w:left="2345" w:hanging="360"/>
      </w:pPr>
      <w:rPr>
        <w:rFonts w:hint="default"/>
        <w:b/>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13" w15:restartNumberingAfterBreak="0">
    <w:nsid w:val="1AF443A5"/>
    <w:multiLevelType w:val="hybridMultilevel"/>
    <w:tmpl w:val="1812CE5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F06B56"/>
    <w:multiLevelType w:val="hybridMultilevel"/>
    <w:tmpl w:val="00CA941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38445A93"/>
    <w:multiLevelType w:val="hybridMultilevel"/>
    <w:tmpl w:val="2AD0CEFC"/>
    <w:lvl w:ilvl="0" w:tplc="E050F9F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39400087"/>
    <w:multiLevelType w:val="hybridMultilevel"/>
    <w:tmpl w:val="BB1A77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00251CA"/>
    <w:multiLevelType w:val="hybridMultilevel"/>
    <w:tmpl w:val="6A3CE6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AD7987"/>
    <w:multiLevelType w:val="hybridMultilevel"/>
    <w:tmpl w:val="99ACF0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1F4E24"/>
    <w:multiLevelType w:val="hybridMultilevel"/>
    <w:tmpl w:val="F33AAC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480640"/>
    <w:multiLevelType w:val="multilevel"/>
    <w:tmpl w:val="B37C386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0E46F21"/>
    <w:multiLevelType w:val="hybridMultilevel"/>
    <w:tmpl w:val="4AAE4A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F9179A"/>
    <w:multiLevelType w:val="hybridMultilevel"/>
    <w:tmpl w:val="513A8314"/>
    <w:lvl w:ilvl="0" w:tplc="6E12006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5CB3789C"/>
    <w:multiLevelType w:val="multilevel"/>
    <w:tmpl w:val="B37C386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D02FE1"/>
    <w:multiLevelType w:val="multilevel"/>
    <w:tmpl w:val="F0B4EA10"/>
    <w:lvl w:ilvl="0">
      <w:start w:val="1"/>
      <w:numFmt w:val="lowerLetter"/>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5" w15:restartNumberingAfterBreak="0">
    <w:nsid w:val="5E7D3F07"/>
    <w:multiLevelType w:val="hybridMultilevel"/>
    <w:tmpl w:val="71FE7DC4"/>
    <w:lvl w:ilvl="0" w:tplc="79DEADD6">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78F23E49"/>
    <w:multiLevelType w:val="hybridMultilevel"/>
    <w:tmpl w:val="2CF4FB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F2B6588"/>
    <w:multiLevelType w:val="hybridMultilevel"/>
    <w:tmpl w:val="B004367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16cid:durableId="1640110220">
    <w:abstractNumId w:val="9"/>
  </w:num>
  <w:num w:numId="2" w16cid:durableId="1147477730">
    <w:abstractNumId w:val="7"/>
  </w:num>
  <w:num w:numId="3" w16cid:durableId="782188658">
    <w:abstractNumId w:val="6"/>
  </w:num>
  <w:num w:numId="4" w16cid:durableId="583418413">
    <w:abstractNumId w:val="5"/>
  </w:num>
  <w:num w:numId="5" w16cid:durableId="430974157">
    <w:abstractNumId w:val="4"/>
  </w:num>
  <w:num w:numId="6" w16cid:durableId="769161171">
    <w:abstractNumId w:val="8"/>
  </w:num>
  <w:num w:numId="7" w16cid:durableId="1517503595">
    <w:abstractNumId w:val="3"/>
  </w:num>
  <w:num w:numId="8" w16cid:durableId="1259169347">
    <w:abstractNumId w:val="2"/>
  </w:num>
  <w:num w:numId="9" w16cid:durableId="2066904968">
    <w:abstractNumId w:val="1"/>
  </w:num>
  <w:num w:numId="10" w16cid:durableId="2122215876">
    <w:abstractNumId w:val="0"/>
  </w:num>
  <w:num w:numId="11" w16cid:durableId="1012490523">
    <w:abstractNumId w:val="16"/>
  </w:num>
  <w:num w:numId="12" w16cid:durableId="1324120904">
    <w:abstractNumId w:val="12"/>
  </w:num>
  <w:num w:numId="13" w16cid:durableId="320743520">
    <w:abstractNumId w:val="21"/>
  </w:num>
  <w:num w:numId="14" w16cid:durableId="834684454">
    <w:abstractNumId w:val="11"/>
  </w:num>
  <w:num w:numId="15" w16cid:durableId="520315377">
    <w:abstractNumId w:val="10"/>
  </w:num>
  <w:num w:numId="16" w16cid:durableId="876504196">
    <w:abstractNumId w:val="14"/>
  </w:num>
  <w:num w:numId="17" w16cid:durableId="120809803">
    <w:abstractNumId w:val="15"/>
  </w:num>
  <w:num w:numId="18" w16cid:durableId="2080445777">
    <w:abstractNumId w:val="22"/>
  </w:num>
  <w:num w:numId="19" w16cid:durableId="1373380264">
    <w:abstractNumId w:val="19"/>
  </w:num>
  <w:num w:numId="20" w16cid:durableId="454837609">
    <w:abstractNumId w:val="18"/>
  </w:num>
  <w:num w:numId="21" w16cid:durableId="1000543407">
    <w:abstractNumId w:val="27"/>
  </w:num>
  <w:num w:numId="22" w16cid:durableId="55319378">
    <w:abstractNumId w:val="13"/>
  </w:num>
  <w:num w:numId="23" w16cid:durableId="1035429978">
    <w:abstractNumId w:val="17"/>
  </w:num>
  <w:num w:numId="24" w16cid:durableId="609049207">
    <w:abstractNumId w:val="24"/>
  </w:num>
  <w:num w:numId="25" w16cid:durableId="494343001">
    <w:abstractNumId w:val="25"/>
  </w:num>
  <w:num w:numId="26" w16cid:durableId="323095052">
    <w:abstractNumId w:val="23"/>
  </w:num>
  <w:num w:numId="27" w16cid:durableId="31006173">
    <w:abstractNumId w:val="20"/>
  </w:num>
  <w:num w:numId="28" w16cid:durableId="15760867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600"/>
    <w:rsid w:val="00004249"/>
    <w:rsid w:val="000068DA"/>
    <w:rsid w:val="00010408"/>
    <w:rsid w:val="000247B5"/>
    <w:rsid w:val="0003590E"/>
    <w:rsid w:val="00042806"/>
    <w:rsid w:val="00044A8F"/>
    <w:rsid w:val="00056B55"/>
    <w:rsid w:val="00057047"/>
    <w:rsid w:val="00084E48"/>
    <w:rsid w:val="000B09D2"/>
    <w:rsid w:val="000C2087"/>
    <w:rsid w:val="000C38F3"/>
    <w:rsid w:val="000C787A"/>
    <w:rsid w:val="000D5A4F"/>
    <w:rsid w:val="000F1A39"/>
    <w:rsid w:val="000F238C"/>
    <w:rsid w:val="00115A6E"/>
    <w:rsid w:val="00116CA0"/>
    <w:rsid w:val="00125667"/>
    <w:rsid w:val="00127D80"/>
    <w:rsid w:val="00142052"/>
    <w:rsid w:val="001446F1"/>
    <w:rsid w:val="001479AB"/>
    <w:rsid w:val="00151813"/>
    <w:rsid w:val="0015197F"/>
    <w:rsid w:val="0016128E"/>
    <w:rsid w:val="00172D26"/>
    <w:rsid w:val="00175182"/>
    <w:rsid w:val="0018212B"/>
    <w:rsid w:val="001827EB"/>
    <w:rsid w:val="001A02AF"/>
    <w:rsid w:val="001A259C"/>
    <w:rsid w:val="001A3F0A"/>
    <w:rsid w:val="001A500B"/>
    <w:rsid w:val="001B6C67"/>
    <w:rsid w:val="001C4C9F"/>
    <w:rsid w:val="001C6D70"/>
    <w:rsid w:val="001D0E04"/>
    <w:rsid w:val="001D0E8B"/>
    <w:rsid w:val="001D1470"/>
    <w:rsid w:val="001D19DB"/>
    <w:rsid w:val="001E0E86"/>
    <w:rsid w:val="001E5F97"/>
    <w:rsid w:val="001F2776"/>
    <w:rsid w:val="001F658D"/>
    <w:rsid w:val="002008DB"/>
    <w:rsid w:val="00203287"/>
    <w:rsid w:val="00204921"/>
    <w:rsid w:val="00210C52"/>
    <w:rsid w:val="00214DC7"/>
    <w:rsid w:val="00215D03"/>
    <w:rsid w:val="00220656"/>
    <w:rsid w:val="00230E73"/>
    <w:rsid w:val="002365D7"/>
    <w:rsid w:val="00244B14"/>
    <w:rsid w:val="00245298"/>
    <w:rsid w:val="0025161C"/>
    <w:rsid w:val="002566B4"/>
    <w:rsid w:val="0025675B"/>
    <w:rsid w:val="002641B7"/>
    <w:rsid w:val="00264A64"/>
    <w:rsid w:val="00265A32"/>
    <w:rsid w:val="0028129E"/>
    <w:rsid w:val="002834DB"/>
    <w:rsid w:val="002A08C2"/>
    <w:rsid w:val="002A6585"/>
    <w:rsid w:val="002B11D7"/>
    <w:rsid w:val="002B7E5F"/>
    <w:rsid w:val="002C3AEE"/>
    <w:rsid w:val="002D4047"/>
    <w:rsid w:val="002E4BE6"/>
    <w:rsid w:val="002F000D"/>
    <w:rsid w:val="002F35F6"/>
    <w:rsid w:val="002F4E86"/>
    <w:rsid w:val="0030697A"/>
    <w:rsid w:val="00310610"/>
    <w:rsid w:val="00310A36"/>
    <w:rsid w:val="00325CDC"/>
    <w:rsid w:val="0033337E"/>
    <w:rsid w:val="00334C5C"/>
    <w:rsid w:val="0033733C"/>
    <w:rsid w:val="0034418A"/>
    <w:rsid w:val="00346051"/>
    <w:rsid w:val="003506B0"/>
    <w:rsid w:val="00356180"/>
    <w:rsid w:val="00366F01"/>
    <w:rsid w:val="003742B5"/>
    <w:rsid w:val="00380B98"/>
    <w:rsid w:val="00386CBA"/>
    <w:rsid w:val="0039451A"/>
    <w:rsid w:val="00397ABE"/>
    <w:rsid w:val="003B35A8"/>
    <w:rsid w:val="003B58E7"/>
    <w:rsid w:val="003B7D32"/>
    <w:rsid w:val="003D1485"/>
    <w:rsid w:val="003E2C71"/>
    <w:rsid w:val="003E7CDE"/>
    <w:rsid w:val="003F5D40"/>
    <w:rsid w:val="00400702"/>
    <w:rsid w:val="004062E5"/>
    <w:rsid w:val="00413CDA"/>
    <w:rsid w:val="00415260"/>
    <w:rsid w:val="00420F35"/>
    <w:rsid w:val="00422F49"/>
    <w:rsid w:val="00426F1A"/>
    <w:rsid w:val="004325A7"/>
    <w:rsid w:val="004351F3"/>
    <w:rsid w:val="004418A8"/>
    <w:rsid w:val="00441DC5"/>
    <w:rsid w:val="00442C3E"/>
    <w:rsid w:val="00451207"/>
    <w:rsid w:val="0045359F"/>
    <w:rsid w:val="00453CAF"/>
    <w:rsid w:val="0047689A"/>
    <w:rsid w:val="004826F9"/>
    <w:rsid w:val="00491294"/>
    <w:rsid w:val="00492D35"/>
    <w:rsid w:val="00493E54"/>
    <w:rsid w:val="004A3600"/>
    <w:rsid w:val="004B2240"/>
    <w:rsid w:val="004C2B0F"/>
    <w:rsid w:val="004C33C9"/>
    <w:rsid w:val="004C367F"/>
    <w:rsid w:val="004D24C7"/>
    <w:rsid w:val="004D42DC"/>
    <w:rsid w:val="004D60DF"/>
    <w:rsid w:val="00503DEE"/>
    <w:rsid w:val="00504BDF"/>
    <w:rsid w:val="00504D44"/>
    <w:rsid w:val="00507700"/>
    <w:rsid w:val="005165E2"/>
    <w:rsid w:val="005228BA"/>
    <w:rsid w:val="00526151"/>
    <w:rsid w:val="005278AE"/>
    <w:rsid w:val="00542BBA"/>
    <w:rsid w:val="00546103"/>
    <w:rsid w:val="00551D97"/>
    <w:rsid w:val="00557A44"/>
    <w:rsid w:val="00565521"/>
    <w:rsid w:val="00566646"/>
    <w:rsid w:val="00571CD9"/>
    <w:rsid w:val="00577882"/>
    <w:rsid w:val="005779ED"/>
    <w:rsid w:val="00591C94"/>
    <w:rsid w:val="005931D9"/>
    <w:rsid w:val="00595D61"/>
    <w:rsid w:val="005A10B7"/>
    <w:rsid w:val="005A19E2"/>
    <w:rsid w:val="005A28C6"/>
    <w:rsid w:val="005B0931"/>
    <w:rsid w:val="005B3958"/>
    <w:rsid w:val="005B3BED"/>
    <w:rsid w:val="005C4F88"/>
    <w:rsid w:val="005D393D"/>
    <w:rsid w:val="005E25BA"/>
    <w:rsid w:val="005E3DD3"/>
    <w:rsid w:val="005E4125"/>
    <w:rsid w:val="00600D59"/>
    <w:rsid w:val="00605903"/>
    <w:rsid w:val="00622379"/>
    <w:rsid w:val="00637A53"/>
    <w:rsid w:val="00640405"/>
    <w:rsid w:val="00640F8A"/>
    <w:rsid w:val="0064769B"/>
    <w:rsid w:val="0064791F"/>
    <w:rsid w:val="006547ED"/>
    <w:rsid w:val="00660CAC"/>
    <w:rsid w:val="00663882"/>
    <w:rsid w:val="00670505"/>
    <w:rsid w:val="00672750"/>
    <w:rsid w:val="00674882"/>
    <w:rsid w:val="00675940"/>
    <w:rsid w:val="006979EC"/>
    <w:rsid w:val="006A5025"/>
    <w:rsid w:val="006A6502"/>
    <w:rsid w:val="006D206F"/>
    <w:rsid w:val="006F2356"/>
    <w:rsid w:val="00701D18"/>
    <w:rsid w:val="00705A0E"/>
    <w:rsid w:val="00712C5C"/>
    <w:rsid w:val="007132F0"/>
    <w:rsid w:val="007205B4"/>
    <w:rsid w:val="00720E76"/>
    <w:rsid w:val="007260F5"/>
    <w:rsid w:val="007268FC"/>
    <w:rsid w:val="00745D96"/>
    <w:rsid w:val="00751C16"/>
    <w:rsid w:val="00757CB9"/>
    <w:rsid w:val="00760144"/>
    <w:rsid w:val="007649C8"/>
    <w:rsid w:val="007749A1"/>
    <w:rsid w:val="007764F2"/>
    <w:rsid w:val="00782881"/>
    <w:rsid w:val="00783312"/>
    <w:rsid w:val="007839B7"/>
    <w:rsid w:val="00783EA1"/>
    <w:rsid w:val="0079010E"/>
    <w:rsid w:val="007956AE"/>
    <w:rsid w:val="007B6902"/>
    <w:rsid w:val="007C0106"/>
    <w:rsid w:val="007C09FD"/>
    <w:rsid w:val="007D745A"/>
    <w:rsid w:val="008166C8"/>
    <w:rsid w:val="00817DB6"/>
    <w:rsid w:val="00817DF4"/>
    <w:rsid w:val="00821A2C"/>
    <w:rsid w:val="00823693"/>
    <w:rsid w:val="00830EC0"/>
    <w:rsid w:val="00830ED0"/>
    <w:rsid w:val="00841A72"/>
    <w:rsid w:val="00842A36"/>
    <w:rsid w:val="00850F15"/>
    <w:rsid w:val="00852048"/>
    <w:rsid w:val="00857C4E"/>
    <w:rsid w:val="00861BB4"/>
    <w:rsid w:val="00875932"/>
    <w:rsid w:val="00890BEC"/>
    <w:rsid w:val="008B325D"/>
    <w:rsid w:val="008B42EF"/>
    <w:rsid w:val="008E51DD"/>
    <w:rsid w:val="008E6C49"/>
    <w:rsid w:val="008F0CCB"/>
    <w:rsid w:val="008F6C16"/>
    <w:rsid w:val="00902C7A"/>
    <w:rsid w:val="009111E2"/>
    <w:rsid w:val="00914F58"/>
    <w:rsid w:val="009343A0"/>
    <w:rsid w:val="009346F1"/>
    <w:rsid w:val="009462A4"/>
    <w:rsid w:val="00951148"/>
    <w:rsid w:val="00955553"/>
    <w:rsid w:val="009608F7"/>
    <w:rsid w:val="00963923"/>
    <w:rsid w:val="009738D3"/>
    <w:rsid w:val="009859F8"/>
    <w:rsid w:val="00985A89"/>
    <w:rsid w:val="00987E30"/>
    <w:rsid w:val="00990DE4"/>
    <w:rsid w:val="009912F9"/>
    <w:rsid w:val="00992D69"/>
    <w:rsid w:val="009B7F75"/>
    <w:rsid w:val="009D1070"/>
    <w:rsid w:val="009E0443"/>
    <w:rsid w:val="009E1A81"/>
    <w:rsid w:val="009E5F3E"/>
    <w:rsid w:val="009F0651"/>
    <w:rsid w:val="009F47D7"/>
    <w:rsid w:val="00A01462"/>
    <w:rsid w:val="00A02392"/>
    <w:rsid w:val="00A23355"/>
    <w:rsid w:val="00A31037"/>
    <w:rsid w:val="00A35DB1"/>
    <w:rsid w:val="00A42EAE"/>
    <w:rsid w:val="00A4482A"/>
    <w:rsid w:val="00A51AAC"/>
    <w:rsid w:val="00A51C1A"/>
    <w:rsid w:val="00A51FC4"/>
    <w:rsid w:val="00A54415"/>
    <w:rsid w:val="00A5595B"/>
    <w:rsid w:val="00A55EAD"/>
    <w:rsid w:val="00A571FE"/>
    <w:rsid w:val="00A80A80"/>
    <w:rsid w:val="00A8119E"/>
    <w:rsid w:val="00A87F9D"/>
    <w:rsid w:val="00A97F4E"/>
    <w:rsid w:val="00AA2605"/>
    <w:rsid w:val="00AA450E"/>
    <w:rsid w:val="00AA5E62"/>
    <w:rsid w:val="00AB4150"/>
    <w:rsid w:val="00AC6A39"/>
    <w:rsid w:val="00AD4805"/>
    <w:rsid w:val="00AD55A7"/>
    <w:rsid w:val="00AD78D7"/>
    <w:rsid w:val="00AE56E5"/>
    <w:rsid w:val="00AE6E90"/>
    <w:rsid w:val="00AF033D"/>
    <w:rsid w:val="00AF15D7"/>
    <w:rsid w:val="00AF26BD"/>
    <w:rsid w:val="00B012F5"/>
    <w:rsid w:val="00B03AA9"/>
    <w:rsid w:val="00B105CE"/>
    <w:rsid w:val="00B15957"/>
    <w:rsid w:val="00B30843"/>
    <w:rsid w:val="00B322F0"/>
    <w:rsid w:val="00B33657"/>
    <w:rsid w:val="00B3486D"/>
    <w:rsid w:val="00B42B54"/>
    <w:rsid w:val="00B42F4E"/>
    <w:rsid w:val="00B44284"/>
    <w:rsid w:val="00B51789"/>
    <w:rsid w:val="00B63677"/>
    <w:rsid w:val="00B70D7D"/>
    <w:rsid w:val="00B71FE4"/>
    <w:rsid w:val="00B76B45"/>
    <w:rsid w:val="00B76DBF"/>
    <w:rsid w:val="00B7737E"/>
    <w:rsid w:val="00B77EAB"/>
    <w:rsid w:val="00B81DCA"/>
    <w:rsid w:val="00B82076"/>
    <w:rsid w:val="00B828CB"/>
    <w:rsid w:val="00B90B9D"/>
    <w:rsid w:val="00B925B3"/>
    <w:rsid w:val="00BA1217"/>
    <w:rsid w:val="00BA62AB"/>
    <w:rsid w:val="00BA638F"/>
    <w:rsid w:val="00BA681E"/>
    <w:rsid w:val="00BA6A86"/>
    <w:rsid w:val="00BA7E0A"/>
    <w:rsid w:val="00BB08E4"/>
    <w:rsid w:val="00BB1A35"/>
    <w:rsid w:val="00BC3478"/>
    <w:rsid w:val="00BD08C2"/>
    <w:rsid w:val="00BE0DEC"/>
    <w:rsid w:val="00BF7AE6"/>
    <w:rsid w:val="00C063AC"/>
    <w:rsid w:val="00C168D2"/>
    <w:rsid w:val="00C262E5"/>
    <w:rsid w:val="00C45DA9"/>
    <w:rsid w:val="00C56A11"/>
    <w:rsid w:val="00C603A3"/>
    <w:rsid w:val="00C7479E"/>
    <w:rsid w:val="00C8216A"/>
    <w:rsid w:val="00C960F5"/>
    <w:rsid w:val="00C965B2"/>
    <w:rsid w:val="00CA41D6"/>
    <w:rsid w:val="00CA52B9"/>
    <w:rsid w:val="00CB7B9C"/>
    <w:rsid w:val="00CC1E18"/>
    <w:rsid w:val="00CD3B82"/>
    <w:rsid w:val="00CE6279"/>
    <w:rsid w:val="00D1129D"/>
    <w:rsid w:val="00D16E80"/>
    <w:rsid w:val="00D30AA8"/>
    <w:rsid w:val="00D36406"/>
    <w:rsid w:val="00D36706"/>
    <w:rsid w:val="00D40287"/>
    <w:rsid w:val="00D47600"/>
    <w:rsid w:val="00D476AE"/>
    <w:rsid w:val="00D56044"/>
    <w:rsid w:val="00D61C69"/>
    <w:rsid w:val="00D64155"/>
    <w:rsid w:val="00D73CE5"/>
    <w:rsid w:val="00D81C64"/>
    <w:rsid w:val="00D928E7"/>
    <w:rsid w:val="00D95F8C"/>
    <w:rsid w:val="00DA10E8"/>
    <w:rsid w:val="00DB2D10"/>
    <w:rsid w:val="00DC3283"/>
    <w:rsid w:val="00DD3ACE"/>
    <w:rsid w:val="00DD6773"/>
    <w:rsid w:val="00DD6AD1"/>
    <w:rsid w:val="00DF0B2F"/>
    <w:rsid w:val="00DF60F6"/>
    <w:rsid w:val="00E109C0"/>
    <w:rsid w:val="00E11CCE"/>
    <w:rsid w:val="00E25E95"/>
    <w:rsid w:val="00E268C5"/>
    <w:rsid w:val="00E3400F"/>
    <w:rsid w:val="00E45E58"/>
    <w:rsid w:val="00E46A75"/>
    <w:rsid w:val="00E50189"/>
    <w:rsid w:val="00E505CF"/>
    <w:rsid w:val="00E50A8C"/>
    <w:rsid w:val="00E51C14"/>
    <w:rsid w:val="00E6004E"/>
    <w:rsid w:val="00E71820"/>
    <w:rsid w:val="00E74586"/>
    <w:rsid w:val="00E80A4E"/>
    <w:rsid w:val="00E83B86"/>
    <w:rsid w:val="00E91CB2"/>
    <w:rsid w:val="00E92557"/>
    <w:rsid w:val="00E92C90"/>
    <w:rsid w:val="00E936C5"/>
    <w:rsid w:val="00ED0E95"/>
    <w:rsid w:val="00ED453D"/>
    <w:rsid w:val="00EE7456"/>
    <w:rsid w:val="00F03D3F"/>
    <w:rsid w:val="00F15AE3"/>
    <w:rsid w:val="00F475E5"/>
    <w:rsid w:val="00F51A96"/>
    <w:rsid w:val="00F52931"/>
    <w:rsid w:val="00F565C4"/>
    <w:rsid w:val="00F56F81"/>
    <w:rsid w:val="00F57B3D"/>
    <w:rsid w:val="00F66169"/>
    <w:rsid w:val="00F80EFC"/>
    <w:rsid w:val="00F9059E"/>
    <w:rsid w:val="00F95E0E"/>
    <w:rsid w:val="00FA4DAA"/>
    <w:rsid w:val="00FB3EB9"/>
    <w:rsid w:val="00FB5F45"/>
    <w:rsid w:val="00FC0417"/>
    <w:rsid w:val="00FE0C6F"/>
    <w:rsid w:val="00FF374A"/>
    <w:rsid w:val="00FF3EE2"/>
    <w:rsid w:val="00FF4DB0"/>
    <w:rsid w:val="00FF5D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3616E"/>
  <w15:chartTrackingRefBased/>
  <w15:docId w15:val="{F5A1ECDE-27AC-40AE-9731-B3F46AF01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6" w:unhideWhenUsed="1"/>
    <w:lsdException w:name="Signature" w:semiHidden="1" w:uiPriority="7"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5" w:unhideWhenUsed="1"/>
    <w:lsdException w:name="Date" w:semiHidden="1" w:uiPriority="4"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600"/>
    <w:rPr>
      <w:rFonts w:ascii="Calibri" w:eastAsia="Times New Roman" w:hAnsi="Calibri" w:cs="Times New Roman"/>
      <w:lang w:eastAsia="pt-BR"/>
    </w:rPr>
  </w:style>
  <w:style w:type="paragraph" w:styleId="Ttulo1">
    <w:name w:val="heading 1"/>
    <w:basedOn w:val="Normal"/>
    <w:next w:val="Normal"/>
    <w:link w:val="Ttulo1Char"/>
    <w:qFormat/>
    <w:rsid w:val="00115A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115A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115A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nhideWhenUsed/>
    <w:qFormat/>
    <w:rsid w:val="00115A6E"/>
    <w:pPr>
      <w:keepNext/>
      <w:widowControl w:val="0"/>
      <w:autoSpaceDE w:val="0"/>
      <w:autoSpaceDN w:val="0"/>
      <w:adjustRightInd w:val="0"/>
      <w:ind w:firstLine="851"/>
      <w:outlineLvl w:val="3"/>
    </w:pPr>
    <w:rPr>
      <w:rFonts w:cs="Calibri"/>
      <w:b/>
    </w:rPr>
  </w:style>
  <w:style w:type="paragraph" w:styleId="Ttulo5">
    <w:name w:val="heading 5"/>
    <w:basedOn w:val="Normal"/>
    <w:next w:val="Normal"/>
    <w:link w:val="Ttulo5Char"/>
    <w:uiPriority w:val="9"/>
    <w:unhideWhenUsed/>
    <w:qFormat/>
    <w:rsid w:val="00861BB4"/>
    <w:pPr>
      <w:keepNext/>
      <w:widowControl w:val="0"/>
      <w:autoSpaceDE w:val="0"/>
      <w:autoSpaceDN w:val="0"/>
      <w:adjustRightInd w:val="0"/>
      <w:outlineLvl w:val="4"/>
    </w:pPr>
    <w:rPr>
      <w:rFonts w:cs="Calibri"/>
      <w:b/>
    </w:rPr>
  </w:style>
  <w:style w:type="paragraph" w:styleId="Ttulo6">
    <w:name w:val="heading 6"/>
    <w:basedOn w:val="Normal"/>
    <w:next w:val="Normal"/>
    <w:link w:val="Ttulo6Char"/>
    <w:qFormat/>
    <w:rsid w:val="00D56044"/>
    <w:pPr>
      <w:keepNext/>
      <w:spacing w:after="0" w:line="240" w:lineRule="auto"/>
      <w:ind w:right="333" w:firstLine="567"/>
      <w:jc w:val="center"/>
      <w:outlineLvl w:val="5"/>
    </w:pPr>
    <w:rPr>
      <w:rFonts w:ascii="Amazone BT" w:hAnsi="Amazone BT" w:cs="Arial"/>
      <w:bCs/>
      <w:sz w:val="32"/>
      <w:szCs w:val="20"/>
    </w:rPr>
  </w:style>
  <w:style w:type="paragraph" w:styleId="Ttulo7">
    <w:name w:val="heading 7"/>
    <w:basedOn w:val="Normal"/>
    <w:next w:val="Normal"/>
    <w:link w:val="Ttulo7Char"/>
    <w:uiPriority w:val="9"/>
    <w:semiHidden/>
    <w:unhideWhenUsed/>
    <w:qFormat/>
    <w:rsid w:val="00210C52"/>
    <w:pPr>
      <w:keepNext/>
      <w:keepLines/>
      <w:spacing w:before="80" w:after="0" w:line="264" w:lineRule="auto"/>
      <w:outlineLvl w:val="6"/>
    </w:pPr>
    <w:rPr>
      <w:rFonts w:asciiTheme="majorHAnsi" w:eastAsiaTheme="majorEastAsia" w:hAnsiTheme="majorHAnsi" w:cstheme="majorBidi"/>
      <w:i/>
      <w:iCs/>
      <w:color w:val="595959" w:themeColor="text1" w:themeTint="A6"/>
      <w:sz w:val="21"/>
      <w:szCs w:val="21"/>
      <w:lang w:val="pt-PT" w:eastAsia="en-US"/>
    </w:rPr>
  </w:style>
  <w:style w:type="paragraph" w:styleId="Ttulo8">
    <w:name w:val="heading 8"/>
    <w:basedOn w:val="Normal"/>
    <w:next w:val="Normal"/>
    <w:link w:val="Ttulo8Char"/>
    <w:uiPriority w:val="9"/>
    <w:semiHidden/>
    <w:unhideWhenUsed/>
    <w:qFormat/>
    <w:rsid w:val="00210C52"/>
    <w:pPr>
      <w:keepNext/>
      <w:keepLines/>
      <w:spacing w:before="80" w:after="0" w:line="264" w:lineRule="auto"/>
      <w:outlineLvl w:val="7"/>
    </w:pPr>
    <w:rPr>
      <w:rFonts w:asciiTheme="majorHAnsi" w:eastAsiaTheme="majorEastAsia" w:hAnsiTheme="majorHAnsi" w:cstheme="majorBidi"/>
      <w:smallCaps/>
      <w:color w:val="595959" w:themeColor="text1" w:themeTint="A6"/>
      <w:sz w:val="21"/>
      <w:szCs w:val="21"/>
      <w:lang w:val="pt-PT" w:eastAsia="en-US"/>
    </w:rPr>
  </w:style>
  <w:style w:type="paragraph" w:styleId="Ttulo9">
    <w:name w:val="heading 9"/>
    <w:basedOn w:val="Normal"/>
    <w:next w:val="Normal"/>
    <w:link w:val="Ttulo9Char"/>
    <w:uiPriority w:val="9"/>
    <w:semiHidden/>
    <w:unhideWhenUsed/>
    <w:qFormat/>
    <w:rsid w:val="00210C52"/>
    <w:pPr>
      <w:keepNext/>
      <w:keepLines/>
      <w:spacing w:before="80" w:after="0" w:line="264" w:lineRule="auto"/>
      <w:outlineLvl w:val="8"/>
    </w:pPr>
    <w:rPr>
      <w:rFonts w:asciiTheme="majorHAnsi" w:eastAsiaTheme="majorEastAsia" w:hAnsiTheme="majorHAnsi" w:cstheme="majorBidi"/>
      <w:i/>
      <w:iCs/>
      <w:smallCaps/>
      <w:color w:val="595959" w:themeColor="text1" w:themeTint="A6"/>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A3600"/>
    <w:pPr>
      <w:spacing w:after="0" w:line="240" w:lineRule="auto"/>
    </w:pPr>
    <w:rPr>
      <w:rFonts w:ascii="Calibri" w:eastAsia="Calibri" w:hAnsi="Calibri" w:cs="Times New Roman"/>
    </w:rPr>
  </w:style>
  <w:style w:type="paragraph" w:styleId="Cabealho">
    <w:name w:val="header"/>
    <w:basedOn w:val="Normal"/>
    <w:link w:val="CabealhoChar"/>
    <w:uiPriority w:val="99"/>
    <w:unhideWhenUsed/>
    <w:rsid w:val="004A360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A3600"/>
    <w:rPr>
      <w:rFonts w:ascii="Calibri" w:eastAsia="Times New Roman" w:hAnsi="Calibri" w:cs="Times New Roman"/>
      <w:lang w:eastAsia="pt-BR"/>
    </w:rPr>
  </w:style>
  <w:style w:type="paragraph" w:styleId="Rodap">
    <w:name w:val="footer"/>
    <w:basedOn w:val="Normal"/>
    <w:link w:val="RodapChar"/>
    <w:uiPriority w:val="99"/>
    <w:unhideWhenUsed/>
    <w:rsid w:val="004A3600"/>
    <w:pPr>
      <w:tabs>
        <w:tab w:val="center" w:pos="4252"/>
        <w:tab w:val="right" w:pos="8504"/>
      </w:tabs>
      <w:spacing w:after="0" w:line="240" w:lineRule="auto"/>
    </w:pPr>
  </w:style>
  <w:style w:type="character" w:customStyle="1" w:styleId="RodapChar">
    <w:name w:val="Rodapé Char"/>
    <w:basedOn w:val="Fontepargpadro"/>
    <w:link w:val="Rodap"/>
    <w:uiPriority w:val="99"/>
    <w:rsid w:val="004A3600"/>
    <w:rPr>
      <w:rFonts w:ascii="Calibri" w:eastAsia="Times New Roman" w:hAnsi="Calibri" w:cs="Times New Roman"/>
      <w:lang w:eastAsia="pt-BR"/>
    </w:rPr>
  </w:style>
  <w:style w:type="character" w:customStyle="1" w:styleId="Ttulo6Char">
    <w:name w:val="Título 6 Char"/>
    <w:basedOn w:val="Fontepargpadro"/>
    <w:link w:val="Ttulo6"/>
    <w:rsid w:val="00D56044"/>
    <w:rPr>
      <w:rFonts w:ascii="Amazone BT" w:eastAsia="Times New Roman" w:hAnsi="Amazone BT" w:cs="Arial"/>
      <w:bCs/>
      <w:sz w:val="32"/>
      <w:szCs w:val="20"/>
      <w:lang w:eastAsia="pt-BR"/>
    </w:rPr>
  </w:style>
  <w:style w:type="paragraph" w:styleId="Textodebalo">
    <w:name w:val="Balloon Text"/>
    <w:basedOn w:val="Normal"/>
    <w:link w:val="TextodebaloChar"/>
    <w:semiHidden/>
    <w:unhideWhenUsed/>
    <w:rsid w:val="005B39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5B3958"/>
    <w:rPr>
      <w:rFonts w:ascii="Segoe UI" w:eastAsia="Times New Roman" w:hAnsi="Segoe UI" w:cs="Segoe UI"/>
      <w:sz w:val="18"/>
      <w:szCs w:val="18"/>
      <w:lang w:eastAsia="pt-BR"/>
    </w:rPr>
  </w:style>
  <w:style w:type="character" w:customStyle="1" w:styleId="Ttulo1Char">
    <w:name w:val="Título 1 Char"/>
    <w:basedOn w:val="Fontepargpadro"/>
    <w:link w:val="Ttulo1"/>
    <w:rsid w:val="00115A6E"/>
    <w:rPr>
      <w:rFonts w:asciiTheme="majorHAnsi" w:eastAsiaTheme="majorEastAsia" w:hAnsiTheme="majorHAnsi" w:cstheme="majorBidi"/>
      <w:color w:val="2E74B5" w:themeColor="accent1" w:themeShade="BF"/>
      <w:sz w:val="32"/>
      <w:szCs w:val="32"/>
      <w:lang w:eastAsia="pt-BR"/>
    </w:rPr>
  </w:style>
  <w:style w:type="character" w:customStyle="1" w:styleId="Ttulo2Char">
    <w:name w:val="Título 2 Char"/>
    <w:basedOn w:val="Fontepargpadro"/>
    <w:link w:val="Ttulo2"/>
    <w:uiPriority w:val="9"/>
    <w:rsid w:val="00115A6E"/>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rsid w:val="00115A6E"/>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rsid w:val="00115A6E"/>
    <w:rPr>
      <w:rFonts w:ascii="Calibri" w:eastAsia="Times New Roman" w:hAnsi="Calibri" w:cs="Calibri"/>
      <w:b/>
      <w:lang w:eastAsia="pt-BR"/>
    </w:rPr>
  </w:style>
  <w:style w:type="character" w:customStyle="1" w:styleId="Ttulo5Char">
    <w:name w:val="Título 5 Char"/>
    <w:basedOn w:val="Fontepargpadro"/>
    <w:link w:val="Ttulo5"/>
    <w:uiPriority w:val="9"/>
    <w:rsid w:val="00861BB4"/>
    <w:rPr>
      <w:rFonts w:ascii="Calibri" w:eastAsia="Times New Roman" w:hAnsi="Calibri" w:cs="Calibri"/>
      <w:b/>
      <w:lang w:eastAsia="pt-BR"/>
    </w:rPr>
  </w:style>
  <w:style w:type="character" w:styleId="Hyperlink">
    <w:name w:val="Hyperlink"/>
    <w:basedOn w:val="Fontepargpadro"/>
    <w:uiPriority w:val="99"/>
    <w:unhideWhenUsed/>
    <w:rsid w:val="003B35A8"/>
    <w:rPr>
      <w:color w:val="0563C1"/>
      <w:u w:val="single"/>
    </w:rPr>
  </w:style>
  <w:style w:type="character" w:styleId="HiperlinkVisitado">
    <w:name w:val="FollowedHyperlink"/>
    <w:basedOn w:val="Fontepargpadro"/>
    <w:uiPriority w:val="99"/>
    <w:semiHidden/>
    <w:unhideWhenUsed/>
    <w:rsid w:val="003B35A8"/>
    <w:rPr>
      <w:color w:val="954F72"/>
      <w:u w:val="single"/>
    </w:rPr>
  </w:style>
  <w:style w:type="paragraph" w:customStyle="1" w:styleId="msonormal0">
    <w:name w:val="msonormal"/>
    <w:basedOn w:val="Normal"/>
    <w:rsid w:val="003B35A8"/>
    <w:pPr>
      <w:spacing w:before="100" w:beforeAutospacing="1" w:after="100" w:afterAutospacing="1" w:line="240" w:lineRule="auto"/>
    </w:pPr>
    <w:rPr>
      <w:rFonts w:ascii="Times New Roman" w:hAnsi="Times New Roman"/>
      <w:sz w:val="24"/>
      <w:szCs w:val="24"/>
    </w:rPr>
  </w:style>
  <w:style w:type="paragraph" w:customStyle="1" w:styleId="xl63">
    <w:name w:val="xl63"/>
    <w:basedOn w:val="Normal"/>
    <w:rsid w:val="003B35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Calibri"/>
      <w:b/>
      <w:bCs/>
      <w:sz w:val="24"/>
      <w:szCs w:val="24"/>
    </w:rPr>
  </w:style>
  <w:style w:type="paragraph" w:customStyle="1" w:styleId="xl64">
    <w:name w:val="xl64"/>
    <w:basedOn w:val="Normal"/>
    <w:rsid w:val="003B35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Calibri"/>
      <w:b/>
      <w:bCs/>
      <w:sz w:val="24"/>
      <w:szCs w:val="24"/>
    </w:rPr>
  </w:style>
  <w:style w:type="paragraph" w:customStyle="1" w:styleId="xl65">
    <w:name w:val="xl65"/>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6">
    <w:name w:val="xl66"/>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7">
    <w:name w:val="xl67"/>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68">
    <w:name w:val="xl68"/>
    <w:basedOn w:val="Normal"/>
    <w:rsid w:val="003B35A8"/>
    <w:pPr>
      <w:spacing w:before="100" w:beforeAutospacing="1" w:after="100" w:afterAutospacing="1" w:line="240" w:lineRule="auto"/>
    </w:pPr>
    <w:rPr>
      <w:rFonts w:ascii="Times New Roman" w:hAnsi="Times New Roman"/>
      <w:b/>
      <w:bCs/>
      <w:sz w:val="24"/>
      <w:szCs w:val="24"/>
    </w:rPr>
  </w:style>
  <w:style w:type="paragraph" w:customStyle="1" w:styleId="xl69">
    <w:name w:val="xl69"/>
    <w:basedOn w:val="Normal"/>
    <w:rsid w:val="003B35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70">
    <w:name w:val="xl70"/>
    <w:basedOn w:val="Normal"/>
    <w:rsid w:val="003B35A8"/>
    <w:pPr>
      <w:spacing w:before="100" w:beforeAutospacing="1" w:after="100" w:afterAutospacing="1" w:line="240" w:lineRule="auto"/>
    </w:pPr>
    <w:rPr>
      <w:rFonts w:ascii="Times New Roman" w:hAnsi="Times New Roman"/>
      <w:b/>
      <w:bCs/>
      <w:sz w:val="24"/>
      <w:szCs w:val="24"/>
    </w:rPr>
  </w:style>
  <w:style w:type="paragraph" w:customStyle="1" w:styleId="xl71">
    <w:name w:val="xl71"/>
    <w:basedOn w:val="Normal"/>
    <w:rsid w:val="003B35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72">
    <w:name w:val="xl72"/>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3">
    <w:name w:val="xl73"/>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4">
    <w:name w:val="xl74"/>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75">
    <w:name w:val="xl75"/>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76">
    <w:name w:val="xl76"/>
    <w:basedOn w:val="Normal"/>
    <w:rsid w:val="003B35A8"/>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77">
    <w:name w:val="xl77"/>
    <w:basedOn w:val="Normal"/>
    <w:rsid w:val="003B35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rPr>
  </w:style>
  <w:style w:type="table" w:styleId="Tabelacomgrade">
    <w:name w:val="Table Grid"/>
    <w:basedOn w:val="Tabelanormal"/>
    <w:uiPriority w:val="59"/>
    <w:rsid w:val="00622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2641B7"/>
    <w:rPr>
      <w:color w:val="605E5C"/>
      <w:shd w:val="clear" w:color="auto" w:fill="E1DFDD"/>
    </w:rPr>
  </w:style>
  <w:style w:type="character" w:customStyle="1" w:styleId="Ttulo7Char">
    <w:name w:val="Título 7 Char"/>
    <w:basedOn w:val="Fontepargpadro"/>
    <w:link w:val="Ttulo7"/>
    <w:uiPriority w:val="9"/>
    <w:semiHidden/>
    <w:rsid w:val="00210C52"/>
    <w:rPr>
      <w:rFonts w:asciiTheme="majorHAnsi" w:eastAsiaTheme="majorEastAsia" w:hAnsiTheme="majorHAnsi" w:cstheme="majorBidi"/>
      <w:i/>
      <w:iCs/>
      <w:color w:val="595959" w:themeColor="text1" w:themeTint="A6"/>
      <w:sz w:val="21"/>
      <w:szCs w:val="21"/>
      <w:lang w:val="pt-PT"/>
    </w:rPr>
  </w:style>
  <w:style w:type="character" w:customStyle="1" w:styleId="Ttulo8Char">
    <w:name w:val="Título 8 Char"/>
    <w:basedOn w:val="Fontepargpadro"/>
    <w:link w:val="Ttulo8"/>
    <w:uiPriority w:val="9"/>
    <w:semiHidden/>
    <w:rsid w:val="00210C52"/>
    <w:rPr>
      <w:rFonts w:asciiTheme="majorHAnsi" w:eastAsiaTheme="majorEastAsia" w:hAnsiTheme="majorHAnsi" w:cstheme="majorBidi"/>
      <w:smallCaps/>
      <w:color w:val="595959" w:themeColor="text1" w:themeTint="A6"/>
      <w:sz w:val="21"/>
      <w:szCs w:val="21"/>
      <w:lang w:val="pt-PT"/>
    </w:rPr>
  </w:style>
  <w:style w:type="character" w:customStyle="1" w:styleId="Ttulo9Char">
    <w:name w:val="Título 9 Char"/>
    <w:basedOn w:val="Fontepargpadro"/>
    <w:link w:val="Ttulo9"/>
    <w:uiPriority w:val="9"/>
    <w:semiHidden/>
    <w:rsid w:val="00210C52"/>
    <w:rPr>
      <w:rFonts w:asciiTheme="majorHAnsi" w:eastAsiaTheme="majorEastAsia" w:hAnsiTheme="majorHAnsi" w:cstheme="majorBidi"/>
      <w:i/>
      <w:iCs/>
      <w:smallCaps/>
      <w:color w:val="595959" w:themeColor="text1" w:themeTint="A6"/>
      <w:sz w:val="21"/>
      <w:szCs w:val="21"/>
      <w:lang w:val="pt-PT"/>
    </w:rPr>
  </w:style>
  <w:style w:type="character" w:styleId="TextodoEspaoReservado">
    <w:name w:val="Placeholder Text"/>
    <w:basedOn w:val="Fontepargpadro"/>
    <w:uiPriority w:val="99"/>
    <w:semiHidden/>
    <w:rsid w:val="00210C52"/>
    <w:rPr>
      <w:color w:val="2F5496" w:themeColor="accent5" w:themeShade="BF"/>
      <w:sz w:val="22"/>
    </w:rPr>
  </w:style>
  <w:style w:type="paragraph" w:customStyle="1" w:styleId="Informaesdecontato">
    <w:name w:val="Informações de contato"/>
    <w:basedOn w:val="Normal"/>
    <w:uiPriority w:val="3"/>
    <w:rsid w:val="00210C52"/>
    <w:pPr>
      <w:spacing w:after="0" w:line="264" w:lineRule="auto"/>
      <w:jc w:val="right"/>
    </w:pPr>
    <w:rPr>
      <w:rFonts w:asciiTheme="minorHAnsi" w:eastAsiaTheme="minorEastAsia" w:hAnsiTheme="minorHAnsi" w:cstheme="minorBidi"/>
      <w:sz w:val="20"/>
      <w:szCs w:val="18"/>
      <w:lang w:val="pt-PT" w:eastAsia="en-US"/>
    </w:rPr>
  </w:style>
  <w:style w:type="paragraph" w:styleId="Data">
    <w:name w:val="Date"/>
    <w:basedOn w:val="Normal"/>
    <w:next w:val="Saudao"/>
    <w:link w:val="DataChar"/>
    <w:uiPriority w:val="4"/>
    <w:unhideWhenUsed/>
    <w:rsid w:val="00210C52"/>
    <w:pPr>
      <w:spacing w:before="960" w:after="960" w:line="264" w:lineRule="auto"/>
    </w:pPr>
    <w:rPr>
      <w:rFonts w:asciiTheme="minorHAnsi" w:eastAsiaTheme="minorEastAsia" w:hAnsiTheme="minorHAnsi" w:cstheme="minorBidi"/>
      <w:sz w:val="21"/>
      <w:szCs w:val="21"/>
      <w:lang w:val="pt-PT" w:eastAsia="en-US"/>
    </w:rPr>
  </w:style>
  <w:style w:type="character" w:customStyle="1" w:styleId="DataChar">
    <w:name w:val="Data Char"/>
    <w:basedOn w:val="Fontepargpadro"/>
    <w:link w:val="Data"/>
    <w:uiPriority w:val="4"/>
    <w:rsid w:val="00210C52"/>
    <w:rPr>
      <w:rFonts w:eastAsiaTheme="minorEastAsia"/>
      <w:sz w:val="21"/>
      <w:szCs w:val="21"/>
      <w:lang w:val="pt-PT"/>
    </w:rPr>
  </w:style>
  <w:style w:type="paragraph" w:styleId="Encerramento">
    <w:name w:val="Closing"/>
    <w:basedOn w:val="Normal"/>
    <w:next w:val="Assinatura"/>
    <w:link w:val="EncerramentoChar"/>
    <w:uiPriority w:val="6"/>
    <w:unhideWhenUsed/>
    <w:rsid w:val="00210C52"/>
    <w:pPr>
      <w:spacing w:after="960" w:line="240" w:lineRule="auto"/>
    </w:pPr>
    <w:rPr>
      <w:rFonts w:asciiTheme="minorHAnsi" w:eastAsiaTheme="minorEastAsia" w:hAnsiTheme="minorHAnsi" w:cstheme="minorBidi"/>
      <w:sz w:val="21"/>
      <w:szCs w:val="21"/>
      <w:lang w:val="pt-PT" w:eastAsia="en-US"/>
    </w:rPr>
  </w:style>
  <w:style w:type="character" w:customStyle="1" w:styleId="EncerramentoChar">
    <w:name w:val="Encerramento Char"/>
    <w:basedOn w:val="Fontepargpadro"/>
    <w:link w:val="Encerramento"/>
    <w:uiPriority w:val="6"/>
    <w:rsid w:val="00210C52"/>
    <w:rPr>
      <w:rFonts w:eastAsiaTheme="minorEastAsia"/>
      <w:sz w:val="21"/>
      <w:szCs w:val="21"/>
      <w:lang w:val="pt-PT"/>
    </w:rPr>
  </w:style>
  <w:style w:type="paragraph" w:styleId="Bibliografia">
    <w:name w:val="Bibliography"/>
    <w:basedOn w:val="Normal"/>
    <w:next w:val="Normal"/>
    <w:uiPriority w:val="37"/>
    <w:semiHidden/>
    <w:unhideWhenUsed/>
    <w:rsid w:val="00210C52"/>
    <w:pPr>
      <w:spacing w:after="120" w:line="264" w:lineRule="auto"/>
    </w:pPr>
    <w:rPr>
      <w:rFonts w:asciiTheme="minorHAnsi" w:eastAsiaTheme="minorEastAsia" w:hAnsiTheme="minorHAnsi" w:cstheme="minorBidi"/>
      <w:sz w:val="21"/>
      <w:szCs w:val="21"/>
      <w:lang w:val="pt-PT" w:eastAsia="en-US"/>
    </w:rPr>
  </w:style>
  <w:style w:type="paragraph" w:styleId="Textoembloco">
    <w:name w:val="Block Text"/>
    <w:basedOn w:val="Normal"/>
    <w:uiPriority w:val="99"/>
    <w:semiHidden/>
    <w:unhideWhenUsed/>
    <w:rsid w:val="00210C52"/>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spacing w:after="120" w:line="264" w:lineRule="auto"/>
      <w:ind w:left="1152" w:right="1152"/>
    </w:pPr>
    <w:rPr>
      <w:rFonts w:asciiTheme="minorHAnsi" w:eastAsiaTheme="minorEastAsia" w:hAnsiTheme="minorHAnsi" w:cstheme="minorBidi"/>
      <w:i/>
      <w:iCs/>
      <w:color w:val="2E74B5" w:themeColor="accent1" w:themeShade="BF"/>
      <w:sz w:val="21"/>
      <w:szCs w:val="21"/>
      <w:lang w:val="pt-PT" w:eastAsia="en-US"/>
    </w:rPr>
  </w:style>
  <w:style w:type="paragraph" w:styleId="Corpodetexto">
    <w:name w:val="Body Text"/>
    <w:basedOn w:val="Normal"/>
    <w:link w:val="CorpodetextoChar"/>
    <w:unhideWhenUsed/>
    <w:rsid w:val="00210C52"/>
    <w:pPr>
      <w:spacing w:after="120" w:line="264" w:lineRule="auto"/>
    </w:pPr>
    <w:rPr>
      <w:rFonts w:asciiTheme="minorHAnsi" w:eastAsiaTheme="minorEastAsia" w:hAnsiTheme="minorHAnsi" w:cstheme="minorBidi"/>
      <w:sz w:val="21"/>
      <w:szCs w:val="21"/>
      <w:lang w:val="pt-PT" w:eastAsia="en-US"/>
    </w:rPr>
  </w:style>
  <w:style w:type="character" w:customStyle="1" w:styleId="CorpodetextoChar">
    <w:name w:val="Corpo de texto Char"/>
    <w:basedOn w:val="Fontepargpadro"/>
    <w:link w:val="Corpodetexto"/>
    <w:rsid w:val="00210C52"/>
    <w:rPr>
      <w:rFonts w:eastAsiaTheme="minorEastAsia"/>
      <w:sz w:val="21"/>
      <w:szCs w:val="21"/>
      <w:lang w:val="pt-PT"/>
    </w:rPr>
  </w:style>
  <w:style w:type="paragraph" w:styleId="Corpodetexto2">
    <w:name w:val="Body Text 2"/>
    <w:basedOn w:val="Normal"/>
    <w:link w:val="Corpodetexto2Char"/>
    <w:unhideWhenUsed/>
    <w:rsid w:val="00210C52"/>
    <w:pPr>
      <w:spacing w:after="120" w:line="480" w:lineRule="auto"/>
    </w:pPr>
    <w:rPr>
      <w:rFonts w:asciiTheme="minorHAnsi" w:eastAsiaTheme="minorEastAsia" w:hAnsiTheme="minorHAnsi" w:cstheme="minorBidi"/>
      <w:sz w:val="21"/>
      <w:szCs w:val="21"/>
      <w:lang w:val="pt-PT" w:eastAsia="en-US"/>
    </w:rPr>
  </w:style>
  <w:style w:type="character" w:customStyle="1" w:styleId="Corpodetexto2Char">
    <w:name w:val="Corpo de texto 2 Char"/>
    <w:basedOn w:val="Fontepargpadro"/>
    <w:link w:val="Corpodetexto2"/>
    <w:rsid w:val="00210C52"/>
    <w:rPr>
      <w:rFonts w:eastAsiaTheme="minorEastAsia"/>
      <w:sz w:val="21"/>
      <w:szCs w:val="21"/>
      <w:lang w:val="pt-PT"/>
    </w:rPr>
  </w:style>
  <w:style w:type="paragraph" w:styleId="Corpodetexto3">
    <w:name w:val="Body Text 3"/>
    <w:basedOn w:val="Normal"/>
    <w:link w:val="Corpodetexto3Char"/>
    <w:unhideWhenUsed/>
    <w:rsid w:val="00210C52"/>
    <w:pPr>
      <w:spacing w:after="120" w:line="264" w:lineRule="auto"/>
    </w:pPr>
    <w:rPr>
      <w:rFonts w:asciiTheme="minorHAnsi" w:eastAsiaTheme="minorEastAsia" w:hAnsiTheme="minorHAnsi" w:cstheme="minorBidi"/>
      <w:sz w:val="21"/>
      <w:szCs w:val="16"/>
      <w:lang w:val="pt-PT" w:eastAsia="en-US"/>
    </w:rPr>
  </w:style>
  <w:style w:type="character" w:customStyle="1" w:styleId="Corpodetexto3Char">
    <w:name w:val="Corpo de texto 3 Char"/>
    <w:basedOn w:val="Fontepargpadro"/>
    <w:link w:val="Corpodetexto3"/>
    <w:rsid w:val="00210C52"/>
    <w:rPr>
      <w:rFonts w:eastAsiaTheme="minorEastAsia"/>
      <w:sz w:val="21"/>
      <w:szCs w:val="16"/>
      <w:lang w:val="pt-PT"/>
    </w:rPr>
  </w:style>
  <w:style w:type="paragraph" w:styleId="Primeirorecuodecorpodetexto">
    <w:name w:val="Body Text First Indent"/>
    <w:basedOn w:val="Corpodetexto"/>
    <w:link w:val="PrimeirorecuodecorpodetextoChar"/>
    <w:uiPriority w:val="99"/>
    <w:semiHidden/>
    <w:unhideWhenUsed/>
    <w:rsid w:val="00210C52"/>
    <w:pPr>
      <w:spacing w:after="300"/>
      <w:ind w:firstLine="360"/>
    </w:pPr>
  </w:style>
  <w:style w:type="character" w:customStyle="1" w:styleId="PrimeirorecuodecorpodetextoChar">
    <w:name w:val="Primeiro recuo de corpo de texto Char"/>
    <w:basedOn w:val="CorpodetextoChar"/>
    <w:link w:val="Primeirorecuodecorpodetexto"/>
    <w:uiPriority w:val="99"/>
    <w:semiHidden/>
    <w:rsid w:val="00210C52"/>
    <w:rPr>
      <w:rFonts w:eastAsiaTheme="minorEastAsia"/>
      <w:sz w:val="21"/>
      <w:szCs w:val="21"/>
      <w:lang w:val="pt-PT"/>
    </w:rPr>
  </w:style>
  <w:style w:type="paragraph" w:styleId="Recuodecorpodetexto">
    <w:name w:val="Body Text Indent"/>
    <w:basedOn w:val="Normal"/>
    <w:link w:val="RecuodecorpodetextoChar"/>
    <w:semiHidden/>
    <w:unhideWhenUsed/>
    <w:rsid w:val="00210C52"/>
    <w:pPr>
      <w:spacing w:after="120" w:line="264" w:lineRule="auto"/>
      <w:ind w:left="360"/>
    </w:pPr>
    <w:rPr>
      <w:rFonts w:asciiTheme="minorHAnsi" w:eastAsiaTheme="minorEastAsia" w:hAnsiTheme="minorHAnsi" w:cstheme="minorBidi"/>
      <w:sz w:val="21"/>
      <w:szCs w:val="21"/>
      <w:lang w:val="pt-PT" w:eastAsia="en-US"/>
    </w:rPr>
  </w:style>
  <w:style w:type="character" w:customStyle="1" w:styleId="RecuodecorpodetextoChar">
    <w:name w:val="Recuo de corpo de texto Char"/>
    <w:basedOn w:val="Fontepargpadro"/>
    <w:link w:val="Recuodecorpodetexto"/>
    <w:semiHidden/>
    <w:rsid w:val="00210C52"/>
    <w:rPr>
      <w:rFonts w:eastAsiaTheme="minorEastAsia"/>
      <w:sz w:val="21"/>
      <w:szCs w:val="21"/>
      <w:lang w:val="pt-PT"/>
    </w:rPr>
  </w:style>
  <w:style w:type="paragraph" w:styleId="Primeirorecuodecorpodetexto2">
    <w:name w:val="Body Text First Indent 2"/>
    <w:basedOn w:val="Recuodecorpodetexto"/>
    <w:link w:val="Primeirorecuodecorpodetexto2Char"/>
    <w:uiPriority w:val="99"/>
    <w:semiHidden/>
    <w:unhideWhenUsed/>
    <w:rsid w:val="00210C52"/>
    <w:pPr>
      <w:spacing w:after="3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210C52"/>
    <w:rPr>
      <w:rFonts w:eastAsiaTheme="minorEastAsia"/>
      <w:sz w:val="21"/>
      <w:szCs w:val="21"/>
      <w:lang w:val="pt-PT"/>
    </w:rPr>
  </w:style>
  <w:style w:type="paragraph" w:styleId="Recuodecorpodetexto2">
    <w:name w:val="Body Text Indent 2"/>
    <w:basedOn w:val="Normal"/>
    <w:link w:val="Recuodecorpodetexto2Char"/>
    <w:semiHidden/>
    <w:unhideWhenUsed/>
    <w:rsid w:val="00210C52"/>
    <w:pPr>
      <w:spacing w:after="120" w:line="480" w:lineRule="auto"/>
      <w:ind w:left="360"/>
    </w:pPr>
    <w:rPr>
      <w:rFonts w:asciiTheme="minorHAnsi" w:eastAsiaTheme="minorEastAsia" w:hAnsiTheme="minorHAnsi" w:cstheme="minorBidi"/>
      <w:sz w:val="21"/>
      <w:szCs w:val="21"/>
      <w:lang w:val="pt-PT" w:eastAsia="en-US"/>
    </w:rPr>
  </w:style>
  <w:style w:type="character" w:customStyle="1" w:styleId="Recuodecorpodetexto2Char">
    <w:name w:val="Recuo de corpo de texto 2 Char"/>
    <w:basedOn w:val="Fontepargpadro"/>
    <w:link w:val="Recuodecorpodetexto2"/>
    <w:semiHidden/>
    <w:rsid w:val="00210C52"/>
    <w:rPr>
      <w:rFonts w:eastAsiaTheme="minorEastAsia"/>
      <w:sz w:val="21"/>
      <w:szCs w:val="21"/>
      <w:lang w:val="pt-PT"/>
    </w:rPr>
  </w:style>
  <w:style w:type="paragraph" w:styleId="Recuodecorpodetexto3">
    <w:name w:val="Body Text Indent 3"/>
    <w:basedOn w:val="Normal"/>
    <w:link w:val="Recuodecorpodetexto3Char"/>
    <w:uiPriority w:val="99"/>
    <w:semiHidden/>
    <w:unhideWhenUsed/>
    <w:rsid w:val="00210C52"/>
    <w:pPr>
      <w:spacing w:after="120" w:line="264" w:lineRule="auto"/>
      <w:ind w:left="360"/>
    </w:pPr>
    <w:rPr>
      <w:rFonts w:asciiTheme="minorHAnsi" w:eastAsiaTheme="minorEastAsia" w:hAnsiTheme="minorHAnsi" w:cstheme="minorBidi"/>
      <w:sz w:val="21"/>
      <w:szCs w:val="16"/>
      <w:lang w:val="pt-PT" w:eastAsia="en-US"/>
    </w:rPr>
  </w:style>
  <w:style w:type="character" w:customStyle="1" w:styleId="Recuodecorpodetexto3Char">
    <w:name w:val="Recuo de corpo de texto 3 Char"/>
    <w:basedOn w:val="Fontepargpadro"/>
    <w:link w:val="Recuodecorpodetexto3"/>
    <w:uiPriority w:val="99"/>
    <w:semiHidden/>
    <w:rsid w:val="00210C52"/>
    <w:rPr>
      <w:rFonts w:eastAsiaTheme="minorEastAsia"/>
      <w:sz w:val="21"/>
      <w:szCs w:val="16"/>
      <w:lang w:val="pt-PT"/>
    </w:rPr>
  </w:style>
  <w:style w:type="character" w:styleId="TtulodoLivro">
    <w:name w:val="Book Title"/>
    <w:basedOn w:val="Fontepargpadro"/>
    <w:uiPriority w:val="33"/>
    <w:qFormat/>
    <w:rsid w:val="00210C52"/>
    <w:rPr>
      <w:b/>
      <w:bCs/>
      <w:smallCaps/>
    </w:rPr>
  </w:style>
  <w:style w:type="paragraph" w:styleId="Legenda">
    <w:name w:val="caption"/>
    <w:basedOn w:val="Normal"/>
    <w:next w:val="Normal"/>
    <w:uiPriority w:val="35"/>
    <w:semiHidden/>
    <w:unhideWhenUsed/>
    <w:qFormat/>
    <w:rsid w:val="00210C52"/>
    <w:pPr>
      <w:spacing w:after="120" w:line="240" w:lineRule="auto"/>
    </w:pPr>
    <w:rPr>
      <w:rFonts w:asciiTheme="minorHAnsi" w:eastAsiaTheme="minorEastAsia" w:hAnsiTheme="minorHAnsi" w:cstheme="minorBidi"/>
      <w:b/>
      <w:bCs/>
      <w:color w:val="404040" w:themeColor="text1" w:themeTint="BF"/>
      <w:sz w:val="20"/>
      <w:szCs w:val="20"/>
      <w:lang w:val="pt-PT" w:eastAsia="en-US"/>
    </w:rPr>
  </w:style>
  <w:style w:type="table" w:styleId="GradeColorida">
    <w:name w:val="Colorful Grid"/>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adeColorida-nfase2">
    <w:name w:val="Colorful Grid Accent 2"/>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adeColorida-nfase6">
    <w:name w:val="Colorful Grid Accent 6"/>
    <w:basedOn w:val="Tabelanormal"/>
    <w:uiPriority w:val="73"/>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Colorida-nfase2">
    <w:name w:val="Colorful List Accent 2"/>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aColorida-nfase6">
    <w:name w:val="Colorful List Accent 6"/>
    <w:basedOn w:val="Tabelanormal"/>
    <w:uiPriority w:val="72"/>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Refdecomentrio">
    <w:name w:val="annotation reference"/>
    <w:basedOn w:val="Fontepargpadro"/>
    <w:uiPriority w:val="99"/>
    <w:semiHidden/>
    <w:unhideWhenUsed/>
    <w:rsid w:val="00210C52"/>
    <w:rPr>
      <w:sz w:val="22"/>
      <w:szCs w:val="16"/>
    </w:rPr>
  </w:style>
  <w:style w:type="paragraph" w:styleId="Textodecomentrio">
    <w:name w:val="annotation text"/>
    <w:basedOn w:val="Normal"/>
    <w:link w:val="TextodecomentrioChar"/>
    <w:uiPriority w:val="99"/>
    <w:semiHidden/>
    <w:unhideWhenUsed/>
    <w:rsid w:val="00210C52"/>
    <w:pPr>
      <w:spacing w:after="120" w:line="240" w:lineRule="auto"/>
    </w:pPr>
    <w:rPr>
      <w:rFonts w:asciiTheme="minorHAnsi" w:eastAsiaTheme="minorEastAsia" w:hAnsiTheme="minorHAnsi" w:cstheme="minorBidi"/>
      <w:sz w:val="21"/>
      <w:szCs w:val="21"/>
      <w:lang w:val="pt-PT" w:eastAsia="en-US"/>
    </w:rPr>
  </w:style>
  <w:style w:type="character" w:customStyle="1" w:styleId="TextodecomentrioChar">
    <w:name w:val="Texto de comentário Char"/>
    <w:basedOn w:val="Fontepargpadro"/>
    <w:link w:val="Textodecomentrio"/>
    <w:uiPriority w:val="99"/>
    <w:semiHidden/>
    <w:rsid w:val="00210C52"/>
    <w:rPr>
      <w:rFonts w:eastAsiaTheme="minorEastAsia"/>
      <w:sz w:val="21"/>
      <w:szCs w:val="21"/>
      <w:lang w:val="pt-PT"/>
    </w:rPr>
  </w:style>
  <w:style w:type="paragraph" w:styleId="Assuntodocomentrio">
    <w:name w:val="annotation subject"/>
    <w:basedOn w:val="Textodecomentrio"/>
    <w:next w:val="Textodecomentrio"/>
    <w:link w:val="AssuntodocomentrioChar"/>
    <w:uiPriority w:val="99"/>
    <w:semiHidden/>
    <w:unhideWhenUsed/>
    <w:rsid w:val="00210C52"/>
    <w:rPr>
      <w:b/>
      <w:bCs/>
    </w:rPr>
  </w:style>
  <w:style w:type="character" w:customStyle="1" w:styleId="AssuntodocomentrioChar">
    <w:name w:val="Assunto do comentário Char"/>
    <w:basedOn w:val="TextodecomentrioChar"/>
    <w:link w:val="Assuntodocomentrio"/>
    <w:uiPriority w:val="99"/>
    <w:semiHidden/>
    <w:rsid w:val="00210C52"/>
    <w:rPr>
      <w:rFonts w:eastAsiaTheme="minorEastAsia"/>
      <w:b/>
      <w:bCs/>
      <w:sz w:val="21"/>
      <w:szCs w:val="21"/>
      <w:lang w:val="pt-PT"/>
    </w:rPr>
  </w:style>
  <w:style w:type="table" w:styleId="ListaEscura">
    <w:name w:val="Dark List"/>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aEscura-nfase2">
    <w:name w:val="Dark List Accent 2"/>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aEscura-nfase6">
    <w:name w:val="Dark List Accent 6"/>
    <w:basedOn w:val="Tabelanormal"/>
    <w:uiPriority w:val="70"/>
    <w:semiHidden/>
    <w:unhideWhenUsed/>
    <w:rsid w:val="00210C52"/>
    <w:pPr>
      <w:spacing w:after="0" w:line="240" w:lineRule="auto"/>
    </w:pPr>
    <w:rPr>
      <w:rFonts w:eastAsiaTheme="minorEastAsia"/>
      <w:color w:val="FFFFFF" w:themeColor="background1"/>
      <w:sz w:val="21"/>
      <w:szCs w:val="21"/>
      <w:lang w:val="pt-PT"/>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MapadoDocumento">
    <w:name w:val="Document Map"/>
    <w:basedOn w:val="Normal"/>
    <w:link w:val="MapadoDocumentoChar"/>
    <w:semiHidden/>
    <w:unhideWhenUsed/>
    <w:rsid w:val="00210C52"/>
    <w:pPr>
      <w:spacing w:after="0" w:line="240" w:lineRule="auto"/>
    </w:pPr>
    <w:rPr>
      <w:rFonts w:ascii="Segoe UI" w:eastAsiaTheme="minorEastAsia" w:hAnsi="Segoe UI" w:cs="Segoe UI"/>
      <w:sz w:val="21"/>
      <w:szCs w:val="16"/>
      <w:lang w:val="pt-PT" w:eastAsia="en-US"/>
    </w:rPr>
  </w:style>
  <w:style w:type="character" w:customStyle="1" w:styleId="MapadoDocumentoChar">
    <w:name w:val="Mapa do Documento Char"/>
    <w:basedOn w:val="Fontepargpadro"/>
    <w:link w:val="MapadoDocumento"/>
    <w:semiHidden/>
    <w:rsid w:val="00210C52"/>
    <w:rPr>
      <w:rFonts w:ascii="Segoe UI" w:eastAsiaTheme="minorEastAsia" w:hAnsi="Segoe UI" w:cs="Segoe UI"/>
      <w:sz w:val="21"/>
      <w:szCs w:val="16"/>
      <w:lang w:val="pt-PT"/>
    </w:rPr>
  </w:style>
  <w:style w:type="paragraph" w:styleId="AssinaturadeEmail">
    <w:name w:val="E-mail Signature"/>
    <w:basedOn w:val="Normal"/>
    <w:link w:val="AssinaturadeEmailChar"/>
    <w:uiPriority w:val="99"/>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AssinaturadeEmailChar">
    <w:name w:val="Assinatura de Email Char"/>
    <w:basedOn w:val="Fontepargpadro"/>
    <w:link w:val="AssinaturadeEmail"/>
    <w:uiPriority w:val="99"/>
    <w:semiHidden/>
    <w:rsid w:val="00210C52"/>
    <w:rPr>
      <w:rFonts w:eastAsiaTheme="minorEastAsia"/>
      <w:sz w:val="21"/>
      <w:szCs w:val="21"/>
      <w:lang w:val="pt-PT"/>
    </w:rPr>
  </w:style>
  <w:style w:type="character" w:styleId="nfase">
    <w:name w:val="Emphasis"/>
    <w:basedOn w:val="Fontepargpadro"/>
    <w:uiPriority w:val="20"/>
    <w:qFormat/>
    <w:rsid w:val="00210C52"/>
    <w:rPr>
      <w:i/>
      <w:iCs/>
    </w:rPr>
  </w:style>
  <w:style w:type="character" w:styleId="Refdenotadefim">
    <w:name w:val="endnote reference"/>
    <w:basedOn w:val="Fontepargpadro"/>
    <w:uiPriority w:val="99"/>
    <w:semiHidden/>
    <w:unhideWhenUsed/>
    <w:rsid w:val="00210C52"/>
    <w:rPr>
      <w:sz w:val="22"/>
      <w:vertAlign w:val="superscript"/>
    </w:rPr>
  </w:style>
  <w:style w:type="paragraph" w:styleId="Textodenotadefim">
    <w:name w:val="endnote text"/>
    <w:basedOn w:val="Normal"/>
    <w:link w:val="TextodenotadefimChar"/>
    <w:uiPriority w:val="99"/>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TextodenotadefimChar">
    <w:name w:val="Texto de nota de fim Char"/>
    <w:basedOn w:val="Fontepargpadro"/>
    <w:link w:val="Textodenotadefim"/>
    <w:uiPriority w:val="99"/>
    <w:semiHidden/>
    <w:rsid w:val="00210C52"/>
    <w:rPr>
      <w:rFonts w:eastAsiaTheme="minorEastAsia"/>
      <w:sz w:val="21"/>
      <w:szCs w:val="21"/>
      <w:lang w:val="pt-PT"/>
    </w:rPr>
  </w:style>
  <w:style w:type="paragraph" w:styleId="Destinatrio">
    <w:name w:val="envelope address"/>
    <w:basedOn w:val="Normal"/>
    <w:uiPriority w:val="99"/>
    <w:semiHidden/>
    <w:unhideWhenUsed/>
    <w:rsid w:val="00210C5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lang w:val="pt-PT" w:eastAsia="en-US"/>
    </w:rPr>
  </w:style>
  <w:style w:type="paragraph" w:styleId="Remetente">
    <w:name w:val="envelope return"/>
    <w:basedOn w:val="Normal"/>
    <w:uiPriority w:val="99"/>
    <w:semiHidden/>
    <w:unhideWhenUsed/>
    <w:rsid w:val="00210C52"/>
    <w:pPr>
      <w:spacing w:after="0" w:line="240" w:lineRule="auto"/>
    </w:pPr>
    <w:rPr>
      <w:rFonts w:asciiTheme="majorHAnsi" w:eastAsiaTheme="majorEastAsia" w:hAnsiTheme="majorHAnsi" w:cstheme="majorBidi"/>
      <w:sz w:val="21"/>
      <w:szCs w:val="21"/>
      <w:lang w:val="pt-PT" w:eastAsia="en-US"/>
    </w:rPr>
  </w:style>
  <w:style w:type="character" w:styleId="Refdenotaderodap">
    <w:name w:val="footnote reference"/>
    <w:basedOn w:val="Fontepargpadro"/>
    <w:uiPriority w:val="99"/>
    <w:semiHidden/>
    <w:unhideWhenUsed/>
    <w:rsid w:val="00210C52"/>
    <w:rPr>
      <w:sz w:val="22"/>
      <w:vertAlign w:val="superscript"/>
    </w:rPr>
  </w:style>
  <w:style w:type="paragraph" w:styleId="Textodenotaderodap">
    <w:name w:val="footnote text"/>
    <w:basedOn w:val="Normal"/>
    <w:link w:val="TextodenotaderodapChar"/>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TextodenotaderodapChar">
    <w:name w:val="Texto de nota de rodapé Char"/>
    <w:basedOn w:val="Fontepargpadro"/>
    <w:link w:val="Textodenotaderodap"/>
    <w:semiHidden/>
    <w:rsid w:val="00210C52"/>
    <w:rPr>
      <w:rFonts w:eastAsiaTheme="minorEastAsia"/>
      <w:sz w:val="21"/>
      <w:szCs w:val="21"/>
      <w:lang w:val="pt-PT"/>
    </w:rPr>
  </w:style>
  <w:style w:type="table" w:customStyle="1" w:styleId="TabeladeGrade1Clara1">
    <w:name w:val="Tabela de Grade 1 Clara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uiPriority w:val="46"/>
    <w:rsid w:val="00210C52"/>
    <w:pPr>
      <w:spacing w:after="0" w:line="240" w:lineRule="auto"/>
    </w:pPr>
    <w:rPr>
      <w:rFonts w:eastAsiaTheme="minorEastAsia"/>
      <w:sz w:val="21"/>
      <w:szCs w:val="21"/>
      <w:lang w:val="pt-PT"/>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deGrade21">
    <w:name w:val="Tabela de Grade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nfase11">
    <w:name w:val="Tabela de Grade 2 - Ênfase 1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ade2-nfase21">
    <w:name w:val="Tabela de Grade 2 - Ênfase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2-nfase31">
    <w:name w:val="Tabela de Grade 2 - Ênfase 3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Grade2-nfase41">
    <w:name w:val="Tabela de Grade 2 - Ênfase 4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Grade2-nfase51">
    <w:name w:val="Tabela de Grade 2 - Ênfase 5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Grade2-nfase61">
    <w:name w:val="Tabela de Grade 2 - Ênfase 6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Grade31">
    <w:name w:val="Tabela de Grade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3-nfase11">
    <w:name w:val="Tabela de Grade 3 - Ênfase 1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eladeGrade3-nfase21">
    <w:name w:val="Tabela de Grade 3 - Ênfase 2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eladeGrade3-nfase31">
    <w:name w:val="Tabela de Grade 3 - Ênfase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eladeGrade3-nfase41">
    <w:name w:val="Tabela de Grade 3 - Ênfase 4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deGrade3-nfase51">
    <w:name w:val="Tabela de Grade 3 - Ênfase 5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eladeGrade3-nfase61">
    <w:name w:val="Tabela de Grade 3 - Ênfase 6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TabeladeGrade41">
    <w:name w:val="Tabela de Grade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4-nfase11">
    <w:name w:val="Tabela de Grade 4 - Ênfase 1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ade4-nfase21">
    <w:name w:val="Tabela de Grade 4 - Ênfase 2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4-nfase31">
    <w:name w:val="Tabela de Grade 4 - Ênfase 3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Grade4-nfase41">
    <w:name w:val="Tabela de Grade 4 - Ênfase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Grade4-nfase51">
    <w:name w:val="Tabela de Grade 4 - Ênfase 5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Grade4-nfase61">
    <w:name w:val="Tabela de Grade 4 - Ênfase 6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Grade5Escura1">
    <w:name w:val="Tabela de Grade 5 Escura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deGrade5Escura-nfase11">
    <w:name w:val="Tabela de Grade 5 Escura - Ênfase 1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deGrade5Escura-nfase21">
    <w:name w:val="Tabela de Grade 5 Escura - Ênfase 2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eladeGrade5Escura-nfase31">
    <w:name w:val="Tabela de Grade 5 Escura - Ênfase 3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deGrade5Escura-nfase41">
    <w:name w:val="Tabela de Grade 5 Escura - Ênfase 4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eladeGrade5Escura-nfase51">
    <w:name w:val="Tabela de Grade 5 Escura - Ênfase 5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TabeladeGrade5Escura-nfase61">
    <w:name w:val="Tabela de Grade 5 Escura - Ênfase 61"/>
    <w:basedOn w:val="Tabelanormal"/>
    <w:uiPriority w:val="50"/>
    <w:rsid w:val="00210C52"/>
    <w:pPr>
      <w:spacing w:after="0" w:line="240" w:lineRule="auto"/>
    </w:pPr>
    <w:rPr>
      <w:rFonts w:eastAsiaTheme="minorEastAsia"/>
      <w:sz w:val="21"/>
      <w:szCs w:val="21"/>
      <w:lang w:val="pt-P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eladeGrade6Colorida1">
    <w:name w:val="Tabela de Grade 6 Colorida1"/>
    <w:basedOn w:val="Tabelanormal"/>
    <w:uiPriority w:val="51"/>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6Colorida-nfase11">
    <w:name w:val="Tabela de Grade 6 Colorida - Ênfase 11"/>
    <w:basedOn w:val="Tabelanormal"/>
    <w:uiPriority w:val="51"/>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Grade6Colorida-nfase21">
    <w:name w:val="Tabela de Grade 6 Colorida - Ênfase 21"/>
    <w:basedOn w:val="Tabelanormal"/>
    <w:uiPriority w:val="51"/>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6Colorida-nfase31">
    <w:name w:val="Tabela de Grade 6 Colorida - Ênfase 31"/>
    <w:basedOn w:val="Tabelanormal"/>
    <w:uiPriority w:val="51"/>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Grade6Colorida-nfase41">
    <w:name w:val="Tabela de Grade 6 Colorida - Ênfase 41"/>
    <w:basedOn w:val="Tabelanormal"/>
    <w:uiPriority w:val="51"/>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Grade6Colorida-nfase51">
    <w:name w:val="Tabela de Grade 6 Colorida - Ênfase 51"/>
    <w:basedOn w:val="Tabelanormal"/>
    <w:uiPriority w:val="51"/>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Grade6Colorida-nfase61">
    <w:name w:val="Tabela de Grade 6 Colorida - Ênfase 61"/>
    <w:basedOn w:val="Tabelanormal"/>
    <w:uiPriority w:val="51"/>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Grade7Colorida1">
    <w:name w:val="Tabela de Grade 7 Colorida1"/>
    <w:basedOn w:val="Tabelanormal"/>
    <w:uiPriority w:val="52"/>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7Colorida-nfase11">
    <w:name w:val="Tabela de Grade 7 Colorida - Ênfase 11"/>
    <w:basedOn w:val="Tabelanormal"/>
    <w:uiPriority w:val="52"/>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eladeGrade7Colorida-nfase21">
    <w:name w:val="Tabela de Grade 7 Colorida - Ênfase 21"/>
    <w:basedOn w:val="Tabelanormal"/>
    <w:uiPriority w:val="52"/>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eladeGrade7Colorida-nfase31">
    <w:name w:val="Tabela de Grade 7 Colorida - Ênfase 31"/>
    <w:basedOn w:val="Tabelanormal"/>
    <w:uiPriority w:val="52"/>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eladeGrade7Colorida-nfase41">
    <w:name w:val="Tabela de Grade 7 Colorida - Ênfase 41"/>
    <w:basedOn w:val="Tabelanormal"/>
    <w:uiPriority w:val="52"/>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deGrade7Colorida-nfase51">
    <w:name w:val="Tabela de Grade 7 Colorida - Ênfase 51"/>
    <w:basedOn w:val="Tabelanormal"/>
    <w:uiPriority w:val="52"/>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TabeladeGrade7Colorida-nfase61">
    <w:name w:val="Tabela de Grade 7 Colorida - Ênfase 61"/>
    <w:basedOn w:val="Tabelanormal"/>
    <w:uiPriority w:val="52"/>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AcrnimoHTML">
    <w:name w:val="HTML Acronym"/>
    <w:basedOn w:val="Fontepargpadro"/>
    <w:uiPriority w:val="99"/>
    <w:semiHidden/>
    <w:unhideWhenUsed/>
    <w:rsid w:val="00210C52"/>
    <w:rPr>
      <w:sz w:val="22"/>
    </w:rPr>
  </w:style>
  <w:style w:type="paragraph" w:styleId="EndereoHTML">
    <w:name w:val="HTML Address"/>
    <w:basedOn w:val="Normal"/>
    <w:link w:val="EndereoHTMLChar"/>
    <w:uiPriority w:val="99"/>
    <w:semiHidden/>
    <w:unhideWhenUsed/>
    <w:rsid w:val="00210C52"/>
    <w:pPr>
      <w:spacing w:after="0" w:line="240" w:lineRule="auto"/>
    </w:pPr>
    <w:rPr>
      <w:rFonts w:asciiTheme="minorHAnsi" w:eastAsiaTheme="minorEastAsia" w:hAnsiTheme="minorHAnsi" w:cstheme="minorBidi"/>
      <w:i/>
      <w:iCs/>
      <w:sz w:val="21"/>
      <w:szCs w:val="21"/>
      <w:lang w:val="pt-PT" w:eastAsia="en-US"/>
    </w:rPr>
  </w:style>
  <w:style w:type="character" w:customStyle="1" w:styleId="EndereoHTMLChar">
    <w:name w:val="Endereço HTML Char"/>
    <w:basedOn w:val="Fontepargpadro"/>
    <w:link w:val="EndereoHTML"/>
    <w:uiPriority w:val="99"/>
    <w:semiHidden/>
    <w:rsid w:val="00210C52"/>
    <w:rPr>
      <w:rFonts w:eastAsiaTheme="minorEastAsia"/>
      <w:i/>
      <w:iCs/>
      <w:sz w:val="21"/>
      <w:szCs w:val="21"/>
      <w:lang w:val="pt-PT"/>
    </w:rPr>
  </w:style>
  <w:style w:type="character" w:styleId="CitaoHTML">
    <w:name w:val="HTML Cite"/>
    <w:basedOn w:val="Fontepargpadro"/>
    <w:uiPriority w:val="99"/>
    <w:semiHidden/>
    <w:unhideWhenUsed/>
    <w:rsid w:val="00210C52"/>
    <w:rPr>
      <w:i/>
      <w:iCs/>
      <w:sz w:val="22"/>
    </w:rPr>
  </w:style>
  <w:style w:type="character" w:styleId="CdigoHTML">
    <w:name w:val="HTML Code"/>
    <w:basedOn w:val="Fontepargpadro"/>
    <w:uiPriority w:val="99"/>
    <w:semiHidden/>
    <w:unhideWhenUsed/>
    <w:rsid w:val="00210C52"/>
    <w:rPr>
      <w:rFonts w:ascii="Consolas" w:hAnsi="Consolas"/>
      <w:sz w:val="22"/>
      <w:szCs w:val="20"/>
    </w:rPr>
  </w:style>
  <w:style w:type="character" w:styleId="DefinioHTML">
    <w:name w:val="HTML Definition"/>
    <w:basedOn w:val="Fontepargpadro"/>
    <w:uiPriority w:val="99"/>
    <w:semiHidden/>
    <w:unhideWhenUsed/>
    <w:rsid w:val="00210C52"/>
    <w:rPr>
      <w:i/>
      <w:iCs/>
      <w:sz w:val="22"/>
    </w:rPr>
  </w:style>
  <w:style w:type="character" w:styleId="TecladoHTML">
    <w:name w:val="HTML Keyboard"/>
    <w:basedOn w:val="Fontepargpadro"/>
    <w:uiPriority w:val="99"/>
    <w:semiHidden/>
    <w:unhideWhenUsed/>
    <w:rsid w:val="00210C52"/>
    <w:rPr>
      <w:rFonts w:ascii="Consolas" w:hAnsi="Consolas"/>
      <w:sz w:val="22"/>
      <w:szCs w:val="20"/>
    </w:rPr>
  </w:style>
  <w:style w:type="paragraph" w:styleId="Pr-formataoHTML">
    <w:name w:val="HTML Preformatted"/>
    <w:basedOn w:val="Normal"/>
    <w:link w:val="Pr-formataoHTMLChar"/>
    <w:uiPriority w:val="99"/>
    <w:semiHidden/>
    <w:unhideWhenUsed/>
    <w:rsid w:val="00210C52"/>
    <w:pPr>
      <w:spacing w:after="0" w:line="240" w:lineRule="auto"/>
    </w:pPr>
    <w:rPr>
      <w:rFonts w:ascii="Consolas" w:eastAsiaTheme="minorEastAsia" w:hAnsi="Consolas" w:cstheme="minorBidi"/>
      <w:sz w:val="21"/>
      <w:szCs w:val="21"/>
      <w:lang w:val="pt-PT" w:eastAsia="en-US"/>
    </w:rPr>
  </w:style>
  <w:style w:type="character" w:customStyle="1" w:styleId="Pr-formataoHTMLChar">
    <w:name w:val="Pré-formatação HTML Char"/>
    <w:basedOn w:val="Fontepargpadro"/>
    <w:link w:val="Pr-formataoHTML"/>
    <w:uiPriority w:val="99"/>
    <w:semiHidden/>
    <w:rsid w:val="00210C52"/>
    <w:rPr>
      <w:rFonts w:ascii="Consolas" w:eastAsiaTheme="minorEastAsia" w:hAnsi="Consolas"/>
      <w:sz w:val="21"/>
      <w:szCs w:val="21"/>
      <w:lang w:val="pt-PT"/>
    </w:rPr>
  </w:style>
  <w:style w:type="character" w:styleId="ExemploHTML">
    <w:name w:val="HTML Sample"/>
    <w:basedOn w:val="Fontepargpadro"/>
    <w:uiPriority w:val="99"/>
    <w:semiHidden/>
    <w:unhideWhenUsed/>
    <w:rsid w:val="00210C52"/>
    <w:rPr>
      <w:rFonts w:ascii="Consolas" w:hAnsi="Consolas"/>
      <w:sz w:val="24"/>
      <w:szCs w:val="24"/>
    </w:rPr>
  </w:style>
  <w:style w:type="character" w:styleId="MquinadeescreverHTML">
    <w:name w:val="HTML Typewriter"/>
    <w:basedOn w:val="Fontepargpadro"/>
    <w:uiPriority w:val="99"/>
    <w:semiHidden/>
    <w:unhideWhenUsed/>
    <w:rsid w:val="00210C52"/>
    <w:rPr>
      <w:rFonts w:ascii="Consolas" w:hAnsi="Consolas"/>
      <w:sz w:val="22"/>
      <w:szCs w:val="20"/>
    </w:rPr>
  </w:style>
  <w:style w:type="character" w:styleId="VarivelHTML">
    <w:name w:val="HTML Variable"/>
    <w:basedOn w:val="Fontepargpadro"/>
    <w:uiPriority w:val="99"/>
    <w:semiHidden/>
    <w:unhideWhenUsed/>
    <w:rsid w:val="00210C52"/>
    <w:rPr>
      <w:i/>
      <w:iCs/>
      <w:sz w:val="22"/>
    </w:rPr>
  </w:style>
  <w:style w:type="paragraph" w:styleId="Remissivo1">
    <w:name w:val="index 1"/>
    <w:basedOn w:val="Normal"/>
    <w:next w:val="Normal"/>
    <w:autoRedefine/>
    <w:uiPriority w:val="99"/>
    <w:semiHidden/>
    <w:unhideWhenUsed/>
    <w:rsid w:val="00210C52"/>
    <w:pPr>
      <w:spacing w:after="0" w:line="240" w:lineRule="auto"/>
      <w:ind w:left="200" w:hanging="200"/>
    </w:pPr>
    <w:rPr>
      <w:rFonts w:asciiTheme="minorHAnsi" w:eastAsiaTheme="minorEastAsia" w:hAnsiTheme="minorHAnsi" w:cstheme="minorBidi"/>
      <w:sz w:val="21"/>
      <w:szCs w:val="21"/>
      <w:lang w:val="pt-PT" w:eastAsia="en-US"/>
    </w:rPr>
  </w:style>
  <w:style w:type="paragraph" w:styleId="Remissivo2">
    <w:name w:val="index 2"/>
    <w:basedOn w:val="Normal"/>
    <w:next w:val="Normal"/>
    <w:autoRedefine/>
    <w:uiPriority w:val="99"/>
    <w:semiHidden/>
    <w:unhideWhenUsed/>
    <w:rsid w:val="00210C52"/>
    <w:pPr>
      <w:spacing w:after="0" w:line="240" w:lineRule="auto"/>
      <w:ind w:left="400" w:hanging="200"/>
    </w:pPr>
    <w:rPr>
      <w:rFonts w:asciiTheme="minorHAnsi" w:eastAsiaTheme="minorEastAsia" w:hAnsiTheme="minorHAnsi" w:cstheme="minorBidi"/>
      <w:sz w:val="21"/>
      <w:szCs w:val="21"/>
      <w:lang w:val="pt-PT" w:eastAsia="en-US"/>
    </w:rPr>
  </w:style>
  <w:style w:type="paragraph" w:styleId="Remissivo3">
    <w:name w:val="index 3"/>
    <w:basedOn w:val="Normal"/>
    <w:next w:val="Normal"/>
    <w:autoRedefine/>
    <w:uiPriority w:val="99"/>
    <w:semiHidden/>
    <w:unhideWhenUsed/>
    <w:rsid w:val="00210C52"/>
    <w:pPr>
      <w:spacing w:after="0" w:line="240" w:lineRule="auto"/>
      <w:ind w:left="600" w:hanging="200"/>
    </w:pPr>
    <w:rPr>
      <w:rFonts w:asciiTheme="minorHAnsi" w:eastAsiaTheme="minorEastAsia" w:hAnsiTheme="minorHAnsi" w:cstheme="minorBidi"/>
      <w:sz w:val="21"/>
      <w:szCs w:val="21"/>
      <w:lang w:val="pt-PT" w:eastAsia="en-US"/>
    </w:rPr>
  </w:style>
  <w:style w:type="paragraph" w:styleId="Remissivo4">
    <w:name w:val="index 4"/>
    <w:basedOn w:val="Normal"/>
    <w:next w:val="Normal"/>
    <w:autoRedefine/>
    <w:uiPriority w:val="99"/>
    <w:semiHidden/>
    <w:unhideWhenUsed/>
    <w:rsid w:val="00210C52"/>
    <w:pPr>
      <w:spacing w:after="0" w:line="240" w:lineRule="auto"/>
      <w:ind w:left="800" w:hanging="200"/>
    </w:pPr>
    <w:rPr>
      <w:rFonts w:asciiTheme="minorHAnsi" w:eastAsiaTheme="minorEastAsia" w:hAnsiTheme="minorHAnsi" w:cstheme="minorBidi"/>
      <w:sz w:val="21"/>
      <w:szCs w:val="21"/>
      <w:lang w:val="pt-PT" w:eastAsia="en-US"/>
    </w:rPr>
  </w:style>
  <w:style w:type="paragraph" w:styleId="Remissivo5">
    <w:name w:val="index 5"/>
    <w:basedOn w:val="Normal"/>
    <w:next w:val="Normal"/>
    <w:autoRedefine/>
    <w:uiPriority w:val="99"/>
    <w:semiHidden/>
    <w:unhideWhenUsed/>
    <w:rsid w:val="00210C52"/>
    <w:pPr>
      <w:spacing w:after="0" w:line="240" w:lineRule="auto"/>
      <w:ind w:left="1000" w:hanging="200"/>
    </w:pPr>
    <w:rPr>
      <w:rFonts w:asciiTheme="minorHAnsi" w:eastAsiaTheme="minorEastAsia" w:hAnsiTheme="minorHAnsi" w:cstheme="minorBidi"/>
      <w:sz w:val="21"/>
      <w:szCs w:val="21"/>
      <w:lang w:val="pt-PT" w:eastAsia="en-US"/>
    </w:rPr>
  </w:style>
  <w:style w:type="paragraph" w:styleId="Remissivo6">
    <w:name w:val="index 6"/>
    <w:basedOn w:val="Normal"/>
    <w:next w:val="Normal"/>
    <w:autoRedefine/>
    <w:uiPriority w:val="99"/>
    <w:semiHidden/>
    <w:unhideWhenUsed/>
    <w:rsid w:val="00210C52"/>
    <w:pPr>
      <w:spacing w:after="0" w:line="240" w:lineRule="auto"/>
      <w:ind w:left="1200" w:hanging="200"/>
    </w:pPr>
    <w:rPr>
      <w:rFonts w:asciiTheme="minorHAnsi" w:eastAsiaTheme="minorEastAsia" w:hAnsiTheme="minorHAnsi" w:cstheme="minorBidi"/>
      <w:sz w:val="21"/>
      <w:szCs w:val="21"/>
      <w:lang w:val="pt-PT" w:eastAsia="en-US"/>
    </w:rPr>
  </w:style>
  <w:style w:type="paragraph" w:styleId="Remissivo7">
    <w:name w:val="index 7"/>
    <w:basedOn w:val="Normal"/>
    <w:next w:val="Normal"/>
    <w:autoRedefine/>
    <w:uiPriority w:val="99"/>
    <w:semiHidden/>
    <w:unhideWhenUsed/>
    <w:rsid w:val="00210C52"/>
    <w:pPr>
      <w:spacing w:after="0" w:line="240" w:lineRule="auto"/>
      <w:ind w:left="1400" w:hanging="200"/>
    </w:pPr>
    <w:rPr>
      <w:rFonts w:asciiTheme="minorHAnsi" w:eastAsiaTheme="minorEastAsia" w:hAnsiTheme="minorHAnsi" w:cstheme="minorBidi"/>
      <w:sz w:val="21"/>
      <w:szCs w:val="21"/>
      <w:lang w:val="pt-PT" w:eastAsia="en-US"/>
    </w:rPr>
  </w:style>
  <w:style w:type="paragraph" w:styleId="Remissivo8">
    <w:name w:val="index 8"/>
    <w:basedOn w:val="Normal"/>
    <w:next w:val="Normal"/>
    <w:autoRedefine/>
    <w:uiPriority w:val="99"/>
    <w:semiHidden/>
    <w:unhideWhenUsed/>
    <w:rsid w:val="00210C52"/>
    <w:pPr>
      <w:spacing w:after="0" w:line="240" w:lineRule="auto"/>
      <w:ind w:left="1600" w:hanging="200"/>
    </w:pPr>
    <w:rPr>
      <w:rFonts w:asciiTheme="minorHAnsi" w:eastAsiaTheme="minorEastAsia" w:hAnsiTheme="minorHAnsi" w:cstheme="minorBidi"/>
      <w:sz w:val="21"/>
      <w:szCs w:val="21"/>
      <w:lang w:val="pt-PT" w:eastAsia="en-US"/>
    </w:rPr>
  </w:style>
  <w:style w:type="paragraph" w:styleId="Remissivo9">
    <w:name w:val="index 9"/>
    <w:basedOn w:val="Normal"/>
    <w:next w:val="Normal"/>
    <w:autoRedefine/>
    <w:uiPriority w:val="99"/>
    <w:semiHidden/>
    <w:unhideWhenUsed/>
    <w:rsid w:val="00210C52"/>
    <w:pPr>
      <w:spacing w:after="0" w:line="240" w:lineRule="auto"/>
      <w:ind w:left="1800" w:hanging="200"/>
    </w:pPr>
    <w:rPr>
      <w:rFonts w:asciiTheme="minorHAnsi" w:eastAsiaTheme="minorEastAsia" w:hAnsiTheme="minorHAnsi" w:cstheme="minorBidi"/>
      <w:sz w:val="21"/>
      <w:szCs w:val="21"/>
      <w:lang w:val="pt-PT" w:eastAsia="en-US"/>
    </w:rPr>
  </w:style>
  <w:style w:type="paragraph" w:styleId="Ttulodendiceremissivo">
    <w:name w:val="index heading"/>
    <w:basedOn w:val="Normal"/>
    <w:next w:val="Remissivo1"/>
    <w:uiPriority w:val="99"/>
    <w:semiHidden/>
    <w:unhideWhenUsed/>
    <w:rsid w:val="00210C52"/>
    <w:pPr>
      <w:spacing w:after="120" w:line="264" w:lineRule="auto"/>
    </w:pPr>
    <w:rPr>
      <w:rFonts w:asciiTheme="majorHAnsi" w:eastAsiaTheme="majorEastAsia" w:hAnsiTheme="majorHAnsi" w:cstheme="majorBidi"/>
      <w:b/>
      <w:bCs/>
      <w:sz w:val="21"/>
      <w:szCs w:val="21"/>
      <w:lang w:val="pt-PT" w:eastAsia="en-US"/>
    </w:rPr>
  </w:style>
  <w:style w:type="character" w:styleId="nfaseIntensa">
    <w:name w:val="Intense Emphasis"/>
    <w:basedOn w:val="Fontepargpadro"/>
    <w:uiPriority w:val="21"/>
    <w:qFormat/>
    <w:rsid w:val="00210C52"/>
    <w:rPr>
      <w:b/>
      <w:bCs/>
      <w:i/>
      <w:iCs/>
    </w:rPr>
  </w:style>
  <w:style w:type="paragraph" w:styleId="CitaoIntensa">
    <w:name w:val="Intense Quote"/>
    <w:basedOn w:val="Normal"/>
    <w:next w:val="Normal"/>
    <w:link w:val="CitaoIntensaChar"/>
    <w:uiPriority w:val="30"/>
    <w:qFormat/>
    <w:rsid w:val="00210C52"/>
    <w:pPr>
      <w:spacing w:before="100" w:beforeAutospacing="1" w:after="240" w:line="264" w:lineRule="auto"/>
      <w:ind w:left="864" w:right="864"/>
      <w:jc w:val="center"/>
    </w:pPr>
    <w:rPr>
      <w:rFonts w:asciiTheme="majorHAnsi" w:eastAsiaTheme="majorEastAsia" w:hAnsiTheme="majorHAnsi" w:cstheme="majorBidi"/>
      <w:color w:val="5B9BD5" w:themeColor="accent1"/>
      <w:sz w:val="28"/>
      <w:szCs w:val="28"/>
      <w:lang w:val="pt-PT" w:eastAsia="en-US"/>
    </w:rPr>
  </w:style>
  <w:style w:type="character" w:customStyle="1" w:styleId="CitaoIntensaChar">
    <w:name w:val="Citação Intensa Char"/>
    <w:basedOn w:val="Fontepargpadro"/>
    <w:link w:val="CitaoIntensa"/>
    <w:uiPriority w:val="30"/>
    <w:rsid w:val="00210C52"/>
    <w:rPr>
      <w:rFonts w:asciiTheme="majorHAnsi" w:eastAsiaTheme="majorEastAsia" w:hAnsiTheme="majorHAnsi" w:cstheme="majorBidi"/>
      <w:color w:val="5B9BD5" w:themeColor="accent1"/>
      <w:sz w:val="28"/>
      <w:szCs w:val="28"/>
      <w:lang w:val="pt-PT"/>
    </w:rPr>
  </w:style>
  <w:style w:type="character" w:styleId="RefernciaIntensa">
    <w:name w:val="Intense Reference"/>
    <w:basedOn w:val="Fontepargpadro"/>
    <w:uiPriority w:val="32"/>
    <w:qFormat/>
    <w:rsid w:val="00210C52"/>
    <w:rPr>
      <w:b/>
      <w:bCs/>
      <w:smallCaps/>
      <w:u w:val="single"/>
    </w:rPr>
  </w:style>
  <w:style w:type="table" w:styleId="GradeClara">
    <w:name w:val="Light Grid"/>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radeClara-nfase2">
    <w:name w:val="Light Grid Accent 2"/>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radeClara-nfase6">
    <w:name w:val="Light Grid Accent 6"/>
    <w:basedOn w:val="Tabelanormal"/>
    <w:uiPriority w:val="62"/>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aClara-nfase2">
    <w:name w:val="Light List Accent 2"/>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aClara-nfase6">
    <w:name w:val="Light List Accent 6"/>
    <w:basedOn w:val="Tabelanormal"/>
    <w:uiPriority w:val="61"/>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210C52"/>
    <w:pPr>
      <w:spacing w:after="0" w:line="240" w:lineRule="auto"/>
    </w:pPr>
    <w:rPr>
      <w:rFonts w:eastAsiaTheme="minorEastAsia"/>
      <w:color w:val="000000" w:themeColor="text1" w:themeShade="BF"/>
      <w:sz w:val="21"/>
      <w:szCs w:val="21"/>
      <w:lang w:val="pt-PT"/>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mentoClaro-nfase2">
    <w:name w:val="Light Shading Accent 2"/>
    <w:basedOn w:val="Tabelanormal"/>
    <w:uiPriority w:val="60"/>
    <w:semiHidden/>
    <w:unhideWhenUsed/>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Claro-nfase6">
    <w:name w:val="Light Shading Accent 6"/>
    <w:basedOn w:val="Tabelanormal"/>
    <w:uiPriority w:val="60"/>
    <w:semiHidden/>
    <w:unhideWhenUsed/>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Nmerodelinha">
    <w:name w:val="line number"/>
    <w:basedOn w:val="Fontepargpadro"/>
    <w:uiPriority w:val="99"/>
    <w:semiHidden/>
    <w:unhideWhenUsed/>
    <w:rsid w:val="00210C52"/>
    <w:rPr>
      <w:sz w:val="22"/>
    </w:rPr>
  </w:style>
  <w:style w:type="paragraph" w:styleId="Lista">
    <w:name w:val="List"/>
    <w:basedOn w:val="Normal"/>
    <w:semiHidden/>
    <w:unhideWhenUsed/>
    <w:rsid w:val="00210C52"/>
    <w:pPr>
      <w:spacing w:after="120" w:line="264" w:lineRule="auto"/>
      <w:ind w:left="360" w:hanging="360"/>
      <w:contextualSpacing/>
    </w:pPr>
    <w:rPr>
      <w:rFonts w:asciiTheme="minorHAnsi" w:eastAsiaTheme="minorEastAsia" w:hAnsiTheme="minorHAnsi" w:cstheme="minorBidi"/>
      <w:sz w:val="21"/>
      <w:szCs w:val="21"/>
      <w:lang w:val="pt-PT" w:eastAsia="en-US"/>
    </w:rPr>
  </w:style>
  <w:style w:type="paragraph" w:styleId="Lista2">
    <w:name w:val="List 2"/>
    <w:basedOn w:val="Normal"/>
    <w:uiPriority w:val="99"/>
    <w:semiHidden/>
    <w:unhideWhenUsed/>
    <w:rsid w:val="00210C52"/>
    <w:pPr>
      <w:spacing w:after="120" w:line="264" w:lineRule="auto"/>
      <w:ind w:left="720" w:hanging="360"/>
      <w:contextualSpacing/>
    </w:pPr>
    <w:rPr>
      <w:rFonts w:asciiTheme="minorHAnsi" w:eastAsiaTheme="minorEastAsia" w:hAnsiTheme="minorHAnsi" w:cstheme="minorBidi"/>
      <w:sz w:val="21"/>
      <w:szCs w:val="21"/>
      <w:lang w:val="pt-PT" w:eastAsia="en-US"/>
    </w:rPr>
  </w:style>
  <w:style w:type="paragraph" w:styleId="Lista3">
    <w:name w:val="List 3"/>
    <w:basedOn w:val="Normal"/>
    <w:uiPriority w:val="99"/>
    <w:semiHidden/>
    <w:unhideWhenUsed/>
    <w:rsid w:val="00210C52"/>
    <w:pPr>
      <w:spacing w:after="120" w:line="264" w:lineRule="auto"/>
      <w:ind w:left="1080" w:hanging="360"/>
      <w:contextualSpacing/>
    </w:pPr>
    <w:rPr>
      <w:rFonts w:asciiTheme="minorHAnsi" w:eastAsiaTheme="minorEastAsia" w:hAnsiTheme="minorHAnsi" w:cstheme="minorBidi"/>
      <w:sz w:val="21"/>
      <w:szCs w:val="21"/>
      <w:lang w:val="pt-PT" w:eastAsia="en-US"/>
    </w:rPr>
  </w:style>
  <w:style w:type="paragraph" w:styleId="Lista4">
    <w:name w:val="List 4"/>
    <w:basedOn w:val="Normal"/>
    <w:uiPriority w:val="99"/>
    <w:semiHidden/>
    <w:unhideWhenUsed/>
    <w:rsid w:val="00210C52"/>
    <w:pPr>
      <w:spacing w:after="120" w:line="264" w:lineRule="auto"/>
      <w:ind w:left="1440" w:hanging="360"/>
      <w:contextualSpacing/>
    </w:pPr>
    <w:rPr>
      <w:rFonts w:asciiTheme="minorHAnsi" w:eastAsiaTheme="minorEastAsia" w:hAnsiTheme="minorHAnsi" w:cstheme="minorBidi"/>
      <w:sz w:val="21"/>
      <w:szCs w:val="21"/>
      <w:lang w:val="pt-PT" w:eastAsia="en-US"/>
    </w:rPr>
  </w:style>
  <w:style w:type="paragraph" w:styleId="Lista5">
    <w:name w:val="List 5"/>
    <w:basedOn w:val="Normal"/>
    <w:uiPriority w:val="99"/>
    <w:semiHidden/>
    <w:unhideWhenUsed/>
    <w:rsid w:val="00210C52"/>
    <w:pPr>
      <w:spacing w:after="120" w:line="264" w:lineRule="auto"/>
      <w:ind w:left="1800" w:hanging="360"/>
      <w:contextualSpacing/>
    </w:pPr>
    <w:rPr>
      <w:rFonts w:asciiTheme="minorHAnsi" w:eastAsiaTheme="minorEastAsia" w:hAnsiTheme="minorHAnsi" w:cstheme="minorBidi"/>
      <w:sz w:val="21"/>
      <w:szCs w:val="21"/>
      <w:lang w:val="pt-PT" w:eastAsia="en-US"/>
    </w:rPr>
  </w:style>
  <w:style w:type="paragraph" w:styleId="Commarcadores">
    <w:name w:val="List Bullet"/>
    <w:basedOn w:val="Normal"/>
    <w:unhideWhenUsed/>
    <w:rsid w:val="00210C52"/>
    <w:pPr>
      <w:numPr>
        <w:numId w:val="1"/>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2">
    <w:name w:val="List Bullet 2"/>
    <w:basedOn w:val="Normal"/>
    <w:uiPriority w:val="99"/>
    <w:semiHidden/>
    <w:unhideWhenUsed/>
    <w:rsid w:val="00210C52"/>
    <w:pPr>
      <w:numPr>
        <w:numId w:val="2"/>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3">
    <w:name w:val="List Bullet 3"/>
    <w:basedOn w:val="Normal"/>
    <w:uiPriority w:val="99"/>
    <w:semiHidden/>
    <w:unhideWhenUsed/>
    <w:rsid w:val="00210C52"/>
    <w:pPr>
      <w:numPr>
        <w:numId w:val="3"/>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4">
    <w:name w:val="List Bullet 4"/>
    <w:basedOn w:val="Normal"/>
    <w:uiPriority w:val="99"/>
    <w:semiHidden/>
    <w:unhideWhenUsed/>
    <w:rsid w:val="00210C52"/>
    <w:pPr>
      <w:numPr>
        <w:numId w:val="4"/>
      </w:numPr>
      <w:spacing w:after="120" w:line="264" w:lineRule="auto"/>
      <w:contextualSpacing/>
    </w:pPr>
    <w:rPr>
      <w:rFonts w:asciiTheme="minorHAnsi" w:eastAsiaTheme="minorEastAsia" w:hAnsiTheme="minorHAnsi" w:cstheme="minorBidi"/>
      <w:sz w:val="21"/>
      <w:szCs w:val="21"/>
      <w:lang w:val="pt-PT" w:eastAsia="en-US"/>
    </w:rPr>
  </w:style>
  <w:style w:type="paragraph" w:styleId="Commarcadores5">
    <w:name w:val="List Bullet 5"/>
    <w:basedOn w:val="Normal"/>
    <w:uiPriority w:val="99"/>
    <w:semiHidden/>
    <w:unhideWhenUsed/>
    <w:rsid w:val="00210C52"/>
    <w:pPr>
      <w:numPr>
        <w:numId w:val="5"/>
      </w:numPr>
      <w:spacing w:after="120" w:line="264" w:lineRule="auto"/>
      <w:contextualSpacing/>
    </w:pPr>
    <w:rPr>
      <w:rFonts w:asciiTheme="minorHAnsi" w:eastAsiaTheme="minorEastAsia" w:hAnsiTheme="minorHAnsi" w:cstheme="minorBidi"/>
      <w:sz w:val="21"/>
      <w:szCs w:val="21"/>
      <w:lang w:val="pt-PT" w:eastAsia="en-US"/>
    </w:rPr>
  </w:style>
  <w:style w:type="paragraph" w:styleId="Listadecontinuao">
    <w:name w:val="List Continue"/>
    <w:basedOn w:val="Normal"/>
    <w:uiPriority w:val="99"/>
    <w:semiHidden/>
    <w:unhideWhenUsed/>
    <w:rsid w:val="00210C52"/>
    <w:pPr>
      <w:spacing w:after="120" w:line="264" w:lineRule="auto"/>
      <w:ind w:left="360"/>
      <w:contextualSpacing/>
    </w:pPr>
    <w:rPr>
      <w:rFonts w:asciiTheme="minorHAnsi" w:eastAsiaTheme="minorEastAsia" w:hAnsiTheme="minorHAnsi" w:cstheme="minorBidi"/>
      <w:sz w:val="21"/>
      <w:szCs w:val="21"/>
      <w:lang w:val="pt-PT" w:eastAsia="en-US"/>
    </w:rPr>
  </w:style>
  <w:style w:type="paragraph" w:styleId="Listadecontinuao2">
    <w:name w:val="List Continue 2"/>
    <w:basedOn w:val="Normal"/>
    <w:uiPriority w:val="99"/>
    <w:semiHidden/>
    <w:unhideWhenUsed/>
    <w:rsid w:val="00210C52"/>
    <w:pPr>
      <w:spacing w:after="120" w:line="264" w:lineRule="auto"/>
      <w:ind w:left="720"/>
      <w:contextualSpacing/>
    </w:pPr>
    <w:rPr>
      <w:rFonts w:asciiTheme="minorHAnsi" w:eastAsiaTheme="minorEastAsia" w:hAnsiTheme="minorHAnsi" w:cstheme="minorBidi"/>
      <w:sz w:val="21"/>
      <w:szCs w:val="21"/>
      <w:lang w:val="pt-PT" w:eastAsia="en-US"/>
    </w:rPr>
  </w:style>
  <w:style w:type="paragraph" w:styleId="Listadecontinuao3">
    <w:name w:val="List Continue 3"/>
    <w:basedOn w:val="Normal"/>
    <w:uiPriority w:val="99"/>
    <w:semiHidden/>
    <w:unhideWhenUsed/>
    <w:rsid w:val="00210C52"/>
    <w:pPr>
      <w:spacing w:after="120" w:line="264" w:lineRule="auto"/>
      <w:ind w:left="1080"/>
      <w:contextualSpacing/>
    </w:pPr>
    <w:rPr>
      <w:rFonts w:asciiTheme="minorHAnsi" w:eastAsiaTheme="minorEastAsia" w:hAnsiTheme="minorHAnsi" w:cstheme="minorBidi"/>
      <w:sz w:val="21"/>
      <w:szCs w:val="21"/>
      <w:lang w:val="pt-PT" w:eastAsia="en-US"/>
    </w:rPr>
  </w:style>
  <w:style w:type="paragraph" w:styleId="Listadecontinuao4">
    <w:name w:val="List Continue 4"/>
    <w:basedOn w:val="Normal"/>
    <w:uiPriority w:val="99"/>
    <w:semiHidden/>
    <w:unhideWhenUsed/>
    <w:rsid w:val="00210C52"/>
    <w:pPr>
      <w:spacing w:after="120" w:line="264" w:lineRule="auto"/>
      <w:ind w:left="1440"/>
      <w:contextualSpacing/>
    </w:pPr>
    <w:rPr>
      <w:rFonts w:asciiTheme="minorHAnsi" w:eastAsiaTheme="minorEastAsia" w:hAnsiTheme="minorHAnsi" w:cstheme="minorBidi"/>
      <w:sz w:val="21"/>
      <w:szCs w:val="21"/>
      <w:lang w:val="pt-PT" w:eastAsia="en-US"/>
    </w:rPr>
  </w:style>
  <w:style w:type="paragraph" w:styleId="Listadecontinuao5">
    <w:name w:val="List Continue 5"/>
    <w:basedOn w:val="Normal"/>
    <w:uiPriority w:val="99"/>
    <w:semiHidden/>
    <w:unhideWhenUsed/>
    <w:rsid w:val="00210C52"/>
    <w:pPr>
      <w:spacing w:after="120" w:line="264" w:lineRule="auto"/>
      <w:ind w:left="1800"/>
      <w:contextualSpacing/>
    </w:pPr>
    <w:rPr>
      <w:rFonts w:asciiTheme="minorHAnsi" w:eastAsiaTheme="minorEastAsia" w:hAnsiTheme="minorHAnsi" w:cstheme="minorBidi"/>
      <w:sz w:val="21"/>
      <w:szCs w:val="21"/>
      <w:lang w:val="pt-PT" w:eastAsia="en-US"/>
    </w:rPr>
  </w:style>
  <w:style w:type="paragraph" w:styleId="Numerada">
    <w:name w:val="List Number"/>
    <w:basedOn w:val="Normal"/>
    <w:uiPriority w:val="99"/>
    <w:semiHidden/>
    <w:unhideWhenUsed/>
    <w:rsid w:val="00210C52"/>
    <w:pPr>
      <w:numPr>
        <w:numId w:val="6"/>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2">
    <w:name w:val="List Number 2"/>
    <w:basedOn w:val="Normal"/>
    <w:uiPriority w:val="99"/>
    <w:semiHidden/>
    <w:unhideWhenUsed/>
    <w:rsid w:val="00210C52"/>
    <w:pPr>
      <w:numPr>
        <w:numId w:val="7"/>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3">
    <w:name w:val="List Number 3"/>
    <w:basedOn w:val="Normal"/>
    <w:uiPriority w:val="99"/>
    <w:semiHidden/>
    <w:unhideWhenUsed/>
    <w:rsid w:val="00210C52"/>
    <w:pPr>
      <w:numPr>
        <w:numId w:val="8"/>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4">
    <w:name w:val="List Number 4"/>
    <w:basedOn w:val="Normal"/>
    <w:uiPriority w:val="99"/>
    <w:semiHidden/>
    <w:unhideWhenUsed/>
    <w:rsid w:val="00210C52"/>
    <w:pPr>
      <w:numPr>
        <w:numId w:val="9"/>
      </w:numPr>
      <w:spacing w:after="120" w:line="264" w:lineRule="auto"/>
      <w:contextualSpacing/>
    </w:pPr>
    <w:rPr>
      <w:rFonts w:asciiTheme="minorHAnsi" w:eastAsiaTheme="minorEastAsia" w:hAnsiTheme="minorHAnsi" w:cstheme="minorBidi"/>
      <w:sz w:val="21"/>
      <w:szCs w:val="21"/>
      <w:lang w:val="pt-PT" w:eastAsia="en-US"/>
    </w:rPr>
  </w:style>
  <w:style w:type="paragraph" w:styleId="Numerada5">
    <w:name w:val="List Number 5"/>
    <w:basedOn w:val="Normal"/>
    <w:uiPriority w:val="99"/>
    <w:semiHidden/>
    <w:unhideWhenUsed/>
    <w:rsid w:val="00210C52"/>
    <w:pPr>
      <w:numPr>
        <w:numId w:val="10"/>
      </w:numPr>
      <w:spacing w:after="120" w:line="264" w:lineRule="auto"/>
      <w:contextualSpacing/>
    </w:pPr>
    <w:rPr>
      <w:rFonts w:asciiTheme="minorHAnsi" w:eastAsiaTheme="minorEastAsia" w:hAnsiTheme="minorHAnsi" w:cstheme="minorBidi"/>
      <w:sz w:val="21"/>
      <w:szCs w:val="21"/>
      <w:lang w:val="pt-PT" w:eastAsia="en-US"/>
    </w:rPr>
  </w:style>
  <w:style w:type="paragraph" w:styleId="PargrafodaLista">
    <w:name w:val="List Paragraph"/>
    <w:basedOn w:val="Normal"/>
    <w:uiPriority w:val="34"/>
    <w:qFormat/>
    <w:rsid w:val="00210C52"/>
    <w:pPr>
      <w:spacing w:after="120" w:line="264" w:lineRule="auto"/>
      <w:ind w:left="720"/>
      <w:contextualSpacing/>
    </w:pPr>
    <w:rPr>
      <w:rFonts w:asciiTheme="minorHAnsi" w:eastAsiaTheme="minorEastAsia" w:hAnsiTheme="minorHAnsi" w:cstheme="minorBidi"/>
      <w:sz w:val="21"/>
      <w:szCs w:val="21"/>
      <w:lang w:val="pt-PT" w:eastAsia="en-US"/>
    </w:rPr>
  </w:style>
  <w:style w:type="table" w:customStyle="1" w:styleId="TabeladeLista1Clara1">
    <w:name w:val="Tabela de Lista 1 Clara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1Clara-nfase11">
    <w:name w:val="Tabela de Lista 1 Clara - Ênfase 1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1Clara-nfase21">
    <w:name w:val="Tabela de Lista 1 Clara - Ênfase 2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1Clara-nfase31">
    <w:name w:val="Tabela de Lista 1 Clara - Ênfase 3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1Clara-nfase41">
    <w:name w:val="Tabela de Lista 1 Clara - Ênfase 4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1Clara-nfase51">
    <w:name w:val="Tabela de Lista 1 Clara - Ênfase 5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1Clara-nfase61">
    <w:name w:val="Tabela de Lista 1 Clara - Ênfase 61"/>
    <w:basedOn w:val="Tabelanormal"/>
    <w:uiPriority w:val="46"/>
    <w:rsid w:val="00210C52"/>
    <w:pPr>
      <w:spacing w:after="0" w:line="240" w:lineRule="auto"/>
    </w:pPr>
    <w:rPr>
      <w:rFonts w:eastAsiaTheme="minorEastAsia"/>
      <w:sz w:val="21"/>
      <w:szCs w:val="21"/>
      <w:lang w:val="pt-PT"/>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21">
    <w:name w:val="Tabela de Lista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2-nfase11">
    <w:name w:val="Tabela de Lista 2 - Ênfase 1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2-nfase21">
    <w:name w:val="Tabela de Lista 2 - Ênfase 2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2-nfase31">
    <w:name w:val="Tabela de Lista 2 - Ênfase 3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2-nfase41">
    <w:name w:val="Tabela de Lista 2 - Ênfase 4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2-nfase51">
    <w:name w:val="Tabela de Lista 2 - Ênfase 5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2-nfase61">
    <w:name w:val="Tabela de Lista 2 - Ênfase 61"/>
    <w:basedOn w:val="Tabelanormal"/>
    <w:uiPriority w:val="47"/>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31">
    <w:name w:val="Tabela de Lista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deLista3-nfase11">
    <w:name w:val="Tabela de Lista 3 - Ênfase 1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eladeLista3-nfase21">
    <w:name w:val="Tabela de Lista 3 - Ênfase 2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eladeLista3-nfase31">
    <w:name w:val="Tabela de Lista 3 - Ênfase 3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eladeLista3-nfase41">
    <w:name w:val="Tabela de Lista 3 - Ênfase 4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TabeladeLista3-nfase51">
    <w:name w:val="Tabela de Lista 3 - Ênfase 5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TabeladeLista3-nfase61">
    <w:name w:val="Tabela de Lista 3 - Ênfase 61"/>
    <w:basedOn w:val="Tabelanormal"/>
    <w:uiPriority w:val="48"/>
    <w:rsid w:val="00210C52"/>
    <w:pPr>
      <w:spacing w:after="0" w:line="240" w:lineRule="auto"/>
    </w:pPr>
    <w:rPr>
      <w:rFonts w:eastAsiaTheme="minorEastAsia"/>
      <w:sz w:val="21"/>
      <w:szCs w:val="21"/>
      <w:lang w:val="pt-PT"/>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eladeLista41">
    <w:name w:val="Tabela de Lista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4-nfase11">
    <w:name w:val="Tabela de Lista 4 - Ênfase 1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4-nfase21">
    <w:name w:val="Tabela de Lista 4 - Ênfase 2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4-nfase31">
    <w:name w:val="Tabela de Lista 4 - Ênfase 3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4-nfase41">
    <w:name w:val="Tabela de Lista 4 - Ênfase 4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4-nfase51">
    <w:name w:val="Tabela de Lista 4 - Ênfase 5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4-nfase61">
    <w:name w:val="Tabela de Lista 4 - Ênfase 61"/>
    <w:basedOn w:val="Tabelanormal"/>
    <w:uiPriority w:val="49"/>
    <w:rsid w:val="00210C52"/>
    <w:pPr>
      <w:spacing w:after="0" w:line="240" w:lineRule="auto"/>
    </w:pPr>
    <w:rPr>
      <w:rFonts w:eastAsiaTheme="minorEastAsia"/>
      <w:sz w:val="21"/>
      <w:szCs w:val="21"/>
      <w:lang w:val="pt-PT"/>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5Escura1">
    <w:name w:val="Tabela de Lista 5 Escura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uiPriority w:val="50"/>
    <w:rsid w:val="00210C52"/>
    <w:pPr>
      <w:spacing w:after="0" w:line="240" w:lineRule="auto"/>
    </w:pPr>
    <w:rPr>
      <w:rFonts w:eastAsiaTheme="minorEastAsia"/>
      <w:color w:val="FFFFFF" w:themeColor="background1"/>
      <w:sz w:val="21"/>
      <w:szCs w:val="21"/>
      <w:lang w:val="pt-PT"/>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1">
    <w:name w:val="Tabela de Lista 6 Colorida1"/>
    <w:basedOn w:val="Tabelanormal"/>
    <w:uiPriority w:val="51"/>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6Colorida-nfase11">
    <w:name w:val="Tabela de Lista 6 Colorida - Ênfase 11"/>
    <w:basedOn w:val="Tabelanormal"/>
    <w:uiPriority w:val="51"/>
    <w:rsid w:val="00210C52"/>
    <w:pPr>
      <w:spacing w:after="0" w:line="240" w:lineRule="auto"/>
    </w:pPr>
    <w:rPr>
      <w:rFonts w:eastAsiaTheme="minorEastAsia"/>
      <w:color w:val="2E74B5" w:themeColor="accent1" w:themeShade="BF"/>
      <w:sz w:val="21"/>
      <w:szCs w:val="21"/>
      <w:lang w:val="pt-PT"/>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deLista6Colorida-nfase21">
    <w:name w:val="Tabela de Lista 6 Colorida - Ênfase 21"/>
    <w:basedOn w:val="Tabelanormal"/>
    <w:uiPriority w:val="51"/>
    <w:rsid w:val="00210C52"/>
    <w:pPr>
      <w:spacing w:after="0" w:line="240" w:lineRule="auto"/>
    </w:pPr>
    <w:rPr>
      <w:rFonts w:eastAsiaTheme="minorEastAsia"/>
      <w:color w:val="C45911" w:themeColor="accent2" w:themeShade="BF"/>
      <w:sz w:val="21"/>
      <w:szCs w:val="21"/>
      <w:lang w:val="pt-PT"/>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Lista6Colorida-nfase31">
    <w:name w:val="Tabela de Lista 6 Colorida - Ênfase 31"/>
    <w:basedOn w:val="Tabelanormal"/>
    <w:uiPriority w:val="51"/>
    <w:rsid w:val="00210C52"/>
    <w:pPr>
      <w:spacing w:after="0" w:line="240" w:lineRule="auto"/>
    </w:pPr>
    <w:rPr>
      <w:rFonts w:eastAsiaTheme="minorEastAsia"/>
      <w:color w:val="7B7B7B" w:themeColor="accent3" w:themeShade="BF"/>
      <w:sz w:val="21"/>
      <w:szCs w:val="21"/>
      <w:lang w:val="pt-PT"/>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deLista6Colorida-nfase41">
    <w:name w:val="Tabela de Lista 6 Colorida - Ênfase 41"/>
    <w:basedOn w:val="Tabelanormal"/>
    <w:uiPriority w:val="51"/>
    <w:rsid w:val="00210C52"/>
    <w:pPr>
      <w:spacing w:after="0" w:line="240" w:lineRule="auto"/>
    </w:pPr>
    <w:rPr>
      <w:rFonts w:eastAsiaTheme="minorEastAsia"/>
      <w:color w:val="BF8F00" w:themeColor="accent4" w:themeShade="BF"/>
      <w:sz w:val="21"/>
      <w:szCs w:val="21"/>
      <w:lang w:val="pt-PT"/>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6Colorida-nfase51">
    <w:name w:val="Tabela de Lista 6 Colorida - Ênfase 51"/>
    <w:basedOn w:val="Tabelanormal"/>
    <w:uiPriority w:val="51"/>
    <w:rsid w:val="00210C52"/>
    <w:pPr>
      <w:spacing w:after="0" w:line="240" w:lineRule="auto"/>
    </w:pPr>
    <w:rPr>
      <w:rFonts w:eastAsiaTheme="minorEastAsia"/>
      <w:color w:val="2F5496" w:themeColor="accent5" w:themeShade="BF"/>
      <w:sz w:val="21"/>
      <w:szCs w:val="21"/>
      <w:lang w:val="pt-PT"/>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eladeLista6Colorida-nfase61">
    <w:name w:val="Tabela de Lista 6 Colorida - Ênfase 61"/>
    <w:basedOn w:val="Tabelanormal"/>
    <w:uiPriority w:val="51"/>
    <w:rsid w:val="00210C52"/>
    <w:pPr>
      <w:spacing w:after="0" w:line="240" w:lineRule="auto"/>
    </w:pPr>
    <w:rPr>
      <w:rFonts w:eastAsiaTheme="minorEastAsia"/>
      <w:color w:val="538135" w:themeColor="accent6" w:themeShade="BF"/>
      <w:sz w:val="21"/>
      <w:szCs w:val="21"/>
      <w:lang w:val="pt-PT"/>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deLista7Colorida1">
    <w:name w:val="Tabela de Lista 7 Colorida1"/>
    <w:basedOn w:val="Tabelanormal"/>
    <w:uiPriority w:val="52"/>
    <w:rsid w:val="00210C52"/>
    <w:pPr>
      <w:spacing w:after="0" w:line="240" w:lineRule="auto"/>
    </w:pPr>
    <w:rPr>
      <w:rFonts w:eastAsiaTheme="minorEastAsia"/>
      <w:color w:val="000000" w:themeColor="text1"/>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uiPriority w:val="52"/>
    <w:rsid w:val="00210C52"/>
    <w:pPr>
      <w:spacing w:after="0" w:line="240" w:lineRule="auto"/>
    </w:pPr>
    <w:rPr>
      <w:rFonts w:eastAsiaTheme="minorEastAsia"/>
      <w:color w:val="2E74B5" w:themeColor="accent1"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uiPriority w:val="52"/>
    <w:rsid w:val="00210C52"/>
    <w:pPr>
      <w:spacing w:after="0" w:line="240" w:lineRule="auto"/>
    </w:pPr>
    <w:rPr>
      <w:rFonts w:eastAsiaTheme="minorEastAsia"/>
      <w:color w:val="C45911" w:themeColor="accent2"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uiPriority w:val="52"/>
    <w:rsid w:val="00210C52"/>
    <w:pPr>
      <w:spacing w:after="0" w:line="240" w:lineRule="auto"/>
    </w:pPr>
    <w:rPr>
      <w:rFonts w:eastAsiaTheme="minorEastAsia"/>
      <w:color w:val="7B7B7B" w:themeColor="accent3"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uiPriority w:val="52"/>
    <w:rsid w:val="00210C52"/>
    <w:pPr>
      <w:spacing w:after="0" w:line="240" w:lineRule="auto"/>
    </w:pPr>
    <w:rPr>
      <w:rFonts w:eastAsiaTheme="minorEastAsia"/>
      <w:color w:val="BF8F00" w:themeColor="accent4"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uiPriority w:val="52"/>
    <w:rsid w:val="00210C52"/>
    <w:pPr>
      <w:spacing w:after="0" w:line="240" w:lineRule="auto"/>
    </w:pPr>
    <w:rPr>
      <w:rFonts w:eastAsiaTheme="minorEastAsia"/>
      <w:color w:val="2F5496" w:themeColor="accent5"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uiPriority w:val="52"/>
    <w:rsid w:val="00210C52"/>
    <w:pPr>
      <w:spacing w:after="0" w:line="240" w:lineRule="auto"/>
    </w:pPr>
    <w:rPr>
      <w:rFonts w:eastAsiaTheme="minorEastAsia"/>
      <w:color w:val="538135" w:themeColor="accent6" w:themeShade="BF"/>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210C52"/>
    <w:pPr>
      <w:tabs>
        <w:tab w:val="left" w:pos="480"/>
        <w:tab w:val="left" w:pos="960"/>
        <w:tab w:val="left" w:pos="1440"/>
        <w:tab w:val="left" w:pos="1920"/>
        <w:tab w:val="left" w:pos="2400"/>
        <w:tab w:val="left" w:pos="2880"/>
        <w:tab w:val="left" w:pos="3360"/>
        <w:tab w:val="left" w:pos="3840"/>
        <w:tab w:val="left" w:pos="4320"/>
      </w:tabs>
      <w:spacing w:after="0" w:line="264" w:lineRule="auto"/>
    </w:pPr>
    <w:rPr>
      <w:rFonts w:ascii="Consolas" w:eastAsiaTheme="minorEastAsia" w:hAnsi="Consolas"/>
      <w:kern w:val="16"/>
      <w:sz w:val="21"/>
      <w:szCs w:val="21"/>
      <w:lang w:val="pt-PT"/>
    </w:rPr>
  </w:style>
  <w:style w:type="character" w:customStyle="1" w:styleId="TextodemacroChar">
    <w:name w:val="Texto de macro Char"/>
    <w:basedOn w:val="Fontepargpadro"/>
    <w:link w:val="Textodemacro"/>
    <w:uiPriority w:val="99"/>
    <w:semiHidden/>
    <w:rsid w:val="00210C52"/>
    <w:rPr>
      <w:rFonts w:ascii="Consolas" w:eastAsiaTheme="minorEastAsia" w:hAnsi="Consolas"/>
      <w:kern w:val="16"/>
      <w:sz w:val="21"/>
      <w:szCs w:val="21"/>
      <w:lang w:val="pt-PT"/>
    </w:rPr>
  </w:style>
  <w:style w:type="table" w:styleId="GradeMdia1">
    <w:name w:val="Medium Grid 1"/>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adeMdia1-nfase2">
    <w:name w:val="Medium Grid 1 Accent 2"/>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adeMdia1-nfase6">
    <w:name w:val="Medium Grid 1 Accent 6"/>
    <w:basedOn w:val="Tabelanormal"/>
    <w:uiPriority w:val="67"/>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GradeMdia3-nfase2">
    <w:name w:val="Medium Grid 3 Accent 2"/>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GradeMdia3-nfase6">
    <w:name w:val="Medium Grid 3 Accent 6"/>
    <w:basedOn w:val="Tabelanormal"/>
    <w:uiPriority w:val="69"/>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aMdia1-nfase2">
    <w:name w:val="Medium List 1 Accent 2"/>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aMdia1-nfase6">
    <w:name w:val="Medium List 1 Accent 6"/>
    <w:basedOn w:val="Tabelanormal"/>
    <w:uiPriority w:val="65"/>
    <w:semiHidden/>
    <w:unhideWhenUsed/>
    <w:rsid w:val="00210C52"/>
    <w:pPr>
      <w:spacing w:after="0" w:line="240" w:lineRule="auto"/>
    </w:pPr>
    <w:rPr>
      <w:rFonts w:eastAsiaTheme="minorEastAsia"/>
      <w:color w:val="000000" w:themeColor="text1"/>
      <w:sz w:val="21"/>
      <w:szCs w:val="21"/>
      <w:lang w:val="pt-PT"/>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210C52"/>
    <w:pPr>
      <w:spacing w:after="0" w:line="240" w:lineRule="auto"/>
    </w:pPr>
    <w:rPr>
      <w:rFonts w:asciiTheme="majorHAnsi" w:eastAsiaTheme="majorEastAsia" w:hAnsiTheme="majorHAnsi" w:cstheme="majorBidi"/>
      <w:color w:val="000000" w:themeColor="text1"/>
      <w:sz w:val="21"/>
      <w:szCs w:val="21"/>
      <w:lang w:val="pt-PT"/>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210C52"/>
    <w:pPr>
      <w:spacing w:after="0" w:line="240" w:lineRule="auto"/>
    </w:pPr>
    <w:rPr>
      <w:rFonts w:eastAsiaTheme="minorEastAsia"/>
      <w:sz w:val="21"/>
      <w:szCs w:val="21"/>
      <w:lang w:val="pt-PT"/>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1">
    <w:name w:val="Medium Shading 2 Accent 1"/>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2">
    <w:name w:val="Medium Shading 2 Accent 2"/>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3">
    <w:name w:val="Medium Shading 2 Accent 3"/>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4">
    <w:name w:val="Medium Shading 2 Accent 4"/>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5">
    <w:name w:val="Medium Shading 2 Accent 5"/>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SombreamentoMdio2-nfase6">
    <w:name w:val="Medium Shading 2 Accent 6"/>
    <w:basedOn w:val="Tabelanormal"/>
    <w:uiPriority w:val="64"/>
    <w:semiHidden/>
    <w:unhideWhenUsed/>
    <w:rsid w:val="00210C52"/>
    <w:pPr>
      <w:spacing w:after="0" w:line="240" w:lineRule="auto"/>
    </w:pPr>
    <w:rPr>
      <w:rFonts w:eastAsiaTheme="minorEastAsia"/>
      <w:sz w:val="21"/>
      <w:szCs w:val="21"/>
      <w:lang w:val="pt-PT"/>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Cabealhodamensagem">
    <w:name w:val="Message Header"/>
    <w:basedOn w:val="Normal"/>
    <w:link w:val="CabealhodamensagemChar"/>
    <w:uiPriority w:val="99"/>
    <w:semiHidden/>
    <w:unhideWhenUsed/>
    <w:rsid w:val="00210C5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lang w:val="pt-PT" w:eastAsia="en-US"/>
    </w:rPr>
  </w:style>
  <w:style w:type="character" w:customStyle="1" w:styleId="CabealhodamensagemChar">
    <w:name w:val="Cabeçalho da mensagem Char"/>
    <w:basedOn w:val="Fontepargpadro"/>
    <w:link w:val="Cabealhodamensagem"/>
    <w:uiPriority w:val="99"/>
    <w:semiHidden/>
    <w:rsid w:val="00210C52"/>
    <w:rPr>
      <w:rFonts w:asciiTheme="majorHAnsi" w:eastAsiaTheme="majorEastAsia" w:hAnsiTheme="majorHAnsi" w:cstheme="majorBidi"/>
      <w:sz w:val="24"/>
      <w:szCs w:val="24"/>
      <w:shd w:val="pct20" w:color="auto" w:fill="auto"/>
      <w:lang w:val="pt-PT"/>
    </w:rPr>
  </w:style>
  <w:style w:type="paragraph" w:styleId="NormalWeb">
    <w:name w:val="Normal (Web)"/>
    <w:basedOn w:val="Normal"/>
    <w:uiPriority w:val="99"/>
    <w:unhideWhenUsed/>
    <w:rsid w:val="00210C52"/>
    <w:pPr>
      <w:spacing w:after="120" w:line="264" w:lineRule="auto"/>
    </w:pPr>
    <w:rPr>
      <w:rFonts w:ascii="Times New Roman" w:eastAsiaTheme="minorEastAsia" w:hAnsi="Times New Roman"/>
      <w:sz w:val="24"/>
      <w:szCs w:val="24"/>
      <w:lang w:val="pt-PT" w:eastAsia="en-US"/>
    </w:rPr>
  </w:style>
  <w:style w:type="paragraph" w:styleId="Recuonormal">
    <w:name w:val="Normal Indent"/>
    <w:basedOn w:val="Normal"/>
    <w:uiPriority w:val="99"/>
    <w:semiHidden/>
    <w:unhideWhenUsed/>
    <w:rsid w:val="00210C52"/>
    <w:pPr>
      <w:spacing w:after="120" w:line="264" w:lineRule="auto"/>
      <w:ind w:left="720"/>
    </w:pPr>
    <w:rPr>
      <w:rFonts w:asciiTheme="minorHAnsi" w:eastAsiaTheme="minorEastAsia" w:hAnsiTheme="minorHAnsi" w:cstheme="minorBidi"/>
      <w:sz w:val="21"/>
      <w:szCs w:val="21"/>
      <w:lang w:val="pt-PT" w:eastAsia="en-US"/>
    </w:rPr>
  </w:style>
  <w:style w:type="paragraph" w:styleId="Ttulodanota">
    <w:name w:val="Note Heading"/>
    <w:basedOn w:val="Normal"/>
    <w:next w:val="Normal"/>
    <w:link w:val="TtulodanotaChar"/>
    <w:uiPriority w:val="99"/>
    <w:semiHidden/>
    <w:unhideWhenUsed/>
    <w:rsid w:val="00210C52"/>
    <w:pPr>
      <w:spacing w:after="0" w:line="240" w:lineRule="auto"/>
    </w:pPr>
    <w:rPr>
      <w:rFonts w:asciiTheme="minorHAnsi" w:eastAsiaTheme="minorEastAsia" w:hAnsiTheme="minorHAnsi" w:cstheme="minorBidi"/>
      <w:sz w:val="21"/>
      <w:szCs w:val="21"/>
      <w:lang w:val="pt-PT" w:eastAsia="en-US"/>
    </w:rPr>
  </w:style>
  <w:style w:type="character" w:customStyle="1" w:styleId="TtulodanotaChar">
    <w:name w:val="Título da nota Char"/>
    <w:basedOn w:val="Fontepargpadro"/>
    <w:link w:val="Ttulodanota"/>
    <w:uiPriority w:val="99"/>
    <w:semiHidden/>
    <w:rsid w:val="00210C52"/>
    <w:rPr>
      <w:rFonts w:eastAsiaTheme="minorEastAsia"/>
      <w:sz w:val="21"/>
      <w:szCs w:val="21"/>
      <w:lang w:val="pt-PT"/>
    </w:rPr>
  </w:style>
  <w:style w:type="character" w:styleId="Nmerodepgina">
    <w:name w:val="page number"/>
    <w:basedOn w:val="Fontepargpadro"/>
    <w:unhideWhenUsed/>
    <w:rsid w:val="00210C52"/>
    <w:rPr>
      <w:sz w:val="22"/>
    </w:rPr>
  </w:style>
  <w:style w:type="table" w:customStyle="1" w:styleId="SimplesTabela11">
    <w:name w:val="Simples Tabela 11"/>
    <w:basedOn w:val="Tabelanormal"/>
    <w:uiPriority w:val="40"/>
    <w:rsid w:val="00210C52"/>
    <w:pPr>
      <w:spacing w:after="0" w:line="240" w:lineRule="auto"/>
    </w:pPr>
    <w:rPr>
      <w:rFonts w:eastAsiaTheme="minorEastAsia"/>
      <w:sz w:val="21"/>
      <w:szCs w:val="21"/>
      <w:lang w:val="pt-PT"/>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implesTabela21">
    <w:name w:val="Simples Tabela 21"/>
    <w:basedOn w:val="Tabelanormal"/>
    <w:uiPriority w:val="41"/>
    <w:rsid w:val="00210C52"/>
    <w:pPr>
      <w:spacing w:after="0" w:line="240" w:lineRule="auto"/>
    </w:pPr>
    <w:rPr>
      <w:rFonts w:eastAsiaTheme="minorEastAsia"/>
      <w:sz w:val="21"/>
      <w:szCs w:val="21"/>
      <w:lang w:val="pt-PT"/>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SimplesTabela31">
    <w:name w:val="Simples Tabela 31"/>
    <w:basedOn w:val="Tabelanormal"/>
    <w:uiPriority w:val="42"/>
    <w:rsid w:val="00210C52"/>
    <w:pPr>
      <w:spacing w:after="0" w:line="240" w:lineRule="auto"/>
    </w:pPr>
    <w:rPr>
      <w:rFonts w:eastAsiaTheme="minorEastAsia"/>
      <w:sz w:val="21"/>
      <w:szCs w:val="21"/>
      <w:lang w:val="pt-PT"/>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3"/>
    <w:rsid w:val="00210C52"/>
    <w:pPr>
      <w:spacing w:after="0" w:line="240" w:lineRule="auto"/>
    </w:pPr>
    <w:rPr>
      <w:rFonts w:eastAsiaTheme="minorEastAsia"/>
      <w:sz w:val="21"/>
      <w:szCs w:val="21"/>
      <w:lang w:val="pt-PT"/>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mples51">
    <w:name w:val="Tabela Simples 51"/>
    <w:basedOn w:val="Tabelanormal"/>
    <w:uiPriority w:val="44"/>
    <w:rsid w:val="00210C52"/>
    <w:pPr>
      <w:spacing w:after="0" w:line="240" w:lineRule="auto"/>
    </w:pPr>
    <w:rPr>
      <w:rFonts w:eastAsiaTheme="minorEastAsia"/>
      <w:sz w:val="21"/>
      <w:szCs w:val="21"/>
      <w:lang w:val="pt-PT"/>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semiHidden/>
    <w:unhideWhenUsed/>
    <w:rsid w:val="00210C52"/>
    <w:pPr>
      <w:spacing w:after="0" w:line="240" w:lineRule="auto"/>
    </w:pPr>
    <w:rPr>
      <w:rFonts w:ascii="Consolas" w:eastAsiaTheme="minorEastAsia" w:hAnsi="Consolas" w:cstheme="minorBidi"/>
      <w:sz w:val="21"/>
      <w:szCs w:val="21"/>
      <w:lang w:val="pt-PT" w:eastAsia="en-US"/>
    </w:rPr>
  </w:style>
  <w:style w:type="character" w:customStyle="1" w:styleId="TextosemFormataoChar">
    <w:name w:val="Texto sem Formatação Char"/>
    <w:basedOn w:val="Fontepargpadro"/>
    <w:link w:val="TextosemFormatao"/>
    <w:semiHidden/>
    <w:rsid w:val="00210C52"/>
    <w:rPr>
      <w:rFonts w:ascii="Consolas" w:eastAsiaTheme="minorEastAsia" w:hAnsi="Consolas"/>
      <w:sz w:val="21"/>
      <w:szCs w:val="21"/>
      <w:lang w:val="pt-PT"/>
    </w:rPr>
  </w:style>
  <w:style w:type="paragraph" w:styleId="Citao">
    <w:name w:val="Quote"/>
    <w:basedOn w:val="Normal"/>
    <w:next w:val="Normal"/>
    <w:link w:val="CitaoChar"/>
    <w:uiPriority w:val="29"/>
    <w:qFormat/>
    <w:rsid w:val="00210C52"/>
    <w:pPr>
      <w:spacing w:before="240" w:after="240" w:line="252" w:lineRule="auto"/>
      <w:ind w:left="864" w:right="864"/>
      <w:jc w:val="center"/>
    </w:pPr>
    <w:rPr>
      <w:rFonts w:asciiTheme="minorHAnsi" w:eastAsiaTheme="minorEastAsia" w:hAnsiTheme="minorHAnsi" w:cstheme="minorBidi"/>
      <w:i/>
      <w:iCs/>
      <w:sz w:val="21"/>
      <w:szCs w:val="21"/>
      <w:lang w:val="pt-PT" w:eastAsia="en-US"/>
    </w:rPr>
  </w:style>
  <w:style w:type="character" w:customStyle="1" w:styleId="CitaoChar">
    <w:name w:val="Citação Char"/>
    <w:basedOn w:val="Fontepargpadro"/>
    <w:link w:val="Citao"/>
    <w:uiPriority w:val="29"/>
    <w:rsid w:val="00210C52"/>
    <w:rPr>
      <w:rFonts w:eastAsiaTheme="minorEastAsia"/>
      <w:i/>
      <w:iCs/>
      <w:sz w:val="21"/>
      <w:szCs w:val="21"/>
      <w:lang w:val="pt-PT"/>
    </w:rPr>
  </w:style>
  <w:style w:type="paragraph" w:styleId="Saudao">
    <w:name w:val="Salutation"/>
    <w:basedOn w:val="Normal"/>
    <w:next w:val="Normal"/>
    <w:link w:val="SaudaoChar"/>
    <w:uiPriority w:val="5"/>
    <w:rsid w:val="00210C52"/>
    <w:pPr>
      <w:spacing w:after="120" w:line="264" w:lineRule="auto"/>
    </w:pPr>
    <w:rPr>
      <w:rFonts w:asciiTheme="minorHAnsi" w:eastAsiaTheme="minorEastAsia" w:hAnsiTheme="minorHAnsi" w:cstheme="minorBidi"/>
      <w:color w:val="323E4F" w:themeColor="text2" w:themeShade="BF"/>
      <w:sz w:val="21"/>
      <w:szCs w:val="21"/>
      <w:lang w:val="pt-PT" w:eastAsia="en-US"/>
    </w:rPr>
  </w:style>
  <w:style w:type="character" w:customStyle="1" w:styleId="SaudaoChar">
    <w:name w:val="Saudação Char"/>
    <w:basedOn w:val="Fontepargpadro"/>
    <w:link w:val="Saudao"/>
    <w:uiPriority w:val="5"/>
    <w:rsid w:val="00210C52"/>
    <w:rPr>
      <w:rFonts w:eastAsiaTheme="minorEastAsia"/>
      <w:color w:val="323E4F" w:themeColor="text2" w:themeShade="BF"/>
      <w:sz w:val="21"/>
      <w:szCs w:val="21"/>
      <w:lang w:val="pt-PT"/>
    </w:rPr>
  </w:style>
  <w:style w:type="paragraph" w:styleId="Assinatura">
    <w:name w:val="Signature"/>
    <w:basedOn w:val="Normal"/>
    <w:next w:val="Normal"/>
    <w:link w:val="AssinaturaChar"/>
    <w:uiPriority w:val="7"/>
    <w:rsid w:val="00210C52"/>
    <w:pPr>
      <w:spacing w:after="120" w:line="264" w:lineRule="auto"/>
      <w:contextualSpacing/>
    </w:pPr>
    <w:rPr>
      <w:rFonts w:asciiTheme="minorHAnsi" w:eastAsiaTheme="minorEastAsia" w:hAnsiTheme="minorHAnsi" w:cstheme="minorBidi"/>
      <w:sz w:val="21"/>
      <w:szCs w:val="21"/>
      <w:lang w:val="pt-PT" w:eastAsia="en-US"/>
    </w:rPr>
  </w:style>
  <w:style w:type="character" w:customStyle="1" w:styleId="AssinaturaChar">
    <w:name w:val="Assinatura Char"/>
    <w:basedOn w:val="Fontepargpadro"/>
    <w:link w:val="Assinatura"/>
    <w:uiPriority w:val="7"/>
    <w:rsid w:val="00210C52"/>
    <w:rPr>
      <w:rFonts w:eastAsiaTheme="minorEastAsia"/>
      <w:sz w:val="21"/>
      <w:szCs w:val="21"/>
      <w:lang w:val="pt-PT"/>
    </w:rPr>
  </w:style>
  <w:style w:type="character" w:styleId="Forte">
    <w:name w:val="Strong"/>
    <w:basedOn w:val="Fontepargpadro"/>
    <w:qFormat/>
    <w:rsid w:val="00210C52"/>
    <w:rPr>
      <w:b/>
      <w:bCs/>
    </w:rPr>
  </w:style>
  <w:style w:type="paragraph" w:styleId="Subttulo">
    <w:name w:val="Subtitle"/>
    <w:basedOn w:val="Normal"/>
    <w:next w:val="Normal"/>
    <w:link w:val="SubttuloChar"/>
    <w:qFormat/>
    <w:rsid w:val="00210C52"/>
    <w:pPr>
      <w:numPr>
        <w:ilvl w:val="1"/>
      </w:numPr>
      <w:spacing w:after="240" w:line="240" w:lineRule="auto"/>
    </w:pPr>
    <w:rPr>
      <w:rFonts w:asciiTheme="majorHAnsi" w:eastAsiaTheme="majorEastAsia" w:hAnsiTheme="majorHAnsi" w:cstheme="majorBidi"/>
      <w:color w:val="404040" w:themeColor="text1" w:themeTint="BF"/>
      <w:sz w:val="30"/>
      <w:szCs w:val="30"/>
      <w:lang w:val="pt-PT" w:eastAsia="en-US"/>
    </w:rPr>
  </w:style>
  <w:style w:type="character" w:customStyle="1" w:styleId="SubttuloChar">
    <w:name w:val="Subtítulo Char"/>
    <w:basedOn w:val="Fontepargpadro"/>
    <w:link w:val="Subttulo"/>
    <w:rsid w:val="00210C52"/>
    <w:rPr>
      <w:rFonts w:asciiTheme="majorHAnsi" w:eastAsiaTheme="majorEastAsia" w:hAnsiTheme="majorHAnsi" w:cstheme="majorBidi"/>
      <w:color w:val="404040" w:themeColor="text1" w:themeTint="BF"/>
      <w:sz w:val="30"/>
      <w:szCs w:val="30"/>
      <w:lang w:val="pt-PT"/>
    </w:rPr>
  </w:style>
  <w:style w:type="character" w:styleId="nfaseSutil">
    <w:name w:val="Subtle Emphasis"/>
    <w:basedOn w:val="Fontepargpadro"/>
    <w:uiPriority w:val="19"/>
    <w:qFormat/>
    <w:rsid w:val="00210C52"/>
    <w:rPr>
      <w:i/>
      <w:iCs/>
      <w:color w:val="595959" w:themeColor="text1" w:themeTint="A6"/>
    </w:rPr>
  </w:style>
  <w:style w:type="character" w:styleId="RefernciaSutil">
    <w:name w:val="Subtle Reference"/>
    <w:basedOn w:val="Fontepargpadro"/>
    <w:uiPriority w:val="31"/>
    <w:qFormat/>
    <w:rsid w:val="00210C52"/>
    <w:rPr>
      <w:smallCaps/>
      <w:color w:val="404040" w:themeColor="text1" w:themeTint="BF"/>
    </w:rPr>
  </w:style>
  <w:style w:type="table" w:styleId="Tabelacomefeitos3D1">
    <w:name w:val="Table 3D effects 1"/>
    <w:basedOn w:val="Tabelanormal"/>
    <w:uiPriority w:val="99"/>
    <w:semiHidden/>
    <w:unhideWhenUsed/>
    <w:rsid w:val="00210C52"/>
    <w:pPr>
      <w:spacing w:after="120" w:line="264" w:lineRule="auto"/>
    </w:pPr>
    <w:rPr>
      <w:rFonts w:eastAsiaTheme="minorEastAsia"/>
      <w:sz w:val="21"/>
      <w:szCs w:val="21"/>
      <w:lang w:val="pt-PT"/>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210C52"/>
    <w:pPr>
      <w:spacing w:after="120" w:line="264" w:lineRule="auto"/>
    </w:pPr>
    <w:rPr>
      <w:rFonts w:eastAsiaTheme="minorEastAsia"/>
      <w:sz w:val="21"/>
      <w:szCs w:val="21"/>
      <w:lang w:val="pt-PT"/>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210C52"/>
    <w:pPr>
      <w:spacing w:after="120" w:line="264" w:lineRule="auto"/>
    </w:pPr>
    <w:rPr>
      <w:rFonts w:eastAsiaTheme="minorEastAsia"/>
      <w:sz w:val="21"/>
      <w:szCs w:val="21"/>
      <w:lang w:val="pt-PT"/>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210C52"/>
    <w:pPr>
      <w:spacing w:after="120" w:line="264" w:lineRule="auto"/>
    </w:pPr>
    <w:rPr>
      <w:rFonts w:eastAsiaTheme="minorEastAsia"/>
      <w:color w:val="000080"/>
      <w:sz w:val="21"/>
      <w:szCs w:val="21"/>
      <w:lang w:val="pt-PT"/>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210C52"/>
    <w:pPr>
      <w:spacing w:after="120" w:line="264" w:lineRule="auto"/>
    </w:pPr>
    <w:rPr>
      <w:rFonts w:eastAsiaTheme="minorEastAsia"/>
      <w:color w:val="FFFFFF"/>
      <w:sz w:val="21"/>
      <w:szCs w:val="21"/>
      <w:lang w:val="pt-PT"/>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210C52"/>
    <w:pPr>
      <w:spacing w:after="120" w:line="264" w:lineRule="auto"/>
    </w:pPr>
    <w:rPr>
      <w:rFonts w:eastAsiaTheme="minorEastAsia"/>
      <w:sz w:val="21"/>
      <w:szCs w:val="21"/>
      <w:lang w:val="pt-PT"/>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210C52"/>
    <w:pPr>
      <w:spacing w:after="120" w:line="264" w:lineRule="auto"/>
    </w:pPr>
    <w:rPr>
      <w:rFonts w:eastAsiaTheme="minorEastAsia"/>
      <w:sz w:val="21"/>
      <w:szCs w:val="21"/>
      <w:lang w:val="pt-PT"/>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210C52"/>
    <w:pPr>
      <w:spacing w:after="120" w:line="264" w:lineRule="auto"/>
    </w:pPr>
    <w:rPr>
      <w:rFonts w:eastAsiaTheme="minorEastAsia"/>
      <w:b/>
      <w:bCs/>
      <w:sz w:val="21"/>
      <w:szCs w:val="21"/>
      <w:lang w:val="pt-PT"/>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210C52"/>
    <w:pPr>
      <w:spacing w:after="120" w:line="264" w:lineRule="auto"/>
    </w:pPr>
    <w:rPr>
      <w:rFonts w:eastAsiaTheme="minorEastAsia"/>
      <w:b/>
      <w:bCs/>
      <w:sz w:val="21"/>
      <w:szCs w:val="21"/>
      <w:lang w:val="pt-PT"/>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210C52"/>
    <w:pPr>
      <w:spacing w:after="120" w:line="264" w:lineRule="auto"/>
    </w:pPr>
    <w:rPr>
      <w:rFonts w:eastAsiaTheme="minorEastAsia"/>
      <w:b/>
      <w:bCs/>
      <w:sz w:val="21"/>
      <w:szCs w:val="21"/>
      <w:lang w:val="pt-PT"/>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210C52"/>
    <w:pPr>
      <w:spacing w:after="120" w:line="264" w:lineRule="auto"/>
    </w:pPr>
    <w:rPr>
      <w:rFonts w:eastAsiaTheme="minorEastAsia"/>
      <w:sz w:val="21"/>
      <w:szCs w:val="21"/>
      <w:lang w:val="pt-PT"/>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210C52"/>
    <w:pPr>
      <w:spacing w:after="120" w:line="264" w:lineRule="auto"/>
    </w:pPr>
    <w:rPr>
      <w:rFonts w:eastAsiaTheme="minorEastAsia"/>
      <w:sz w:val="21"/>
      <w:szCs w:val="21"/>
      <w:lang w:val="pt-PT"/>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210C52"/>
    <w:pPr>
      <w:spacing w:after="120" w:line="264" w:lineRule="auto"/>
    </w:pPr>
    <w:rPr>
      <w:rFonts w:eastAsiaTheme="minorEastAsia"/>
      <w:sz w:val="21"/>
      <w:szCs w:val="21"/>
      <w:lang w:val="pt-P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nhideWhenUsed/>
    <w:rsid w:val="00210C52"/>
    <w:pPr>
      <w:spacing w:after="120" w:line="264" w:lineRule="auto"/>
    </w:pPr>
    <w:rPr>
      <w:rFonts w:eastAsiaTheme="minorEastAsia"/>
      <w:sz w:val="21"/>
      <w:szCs w:val="21"/>
      <w:lang w:val="pt-PT"/>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
    <w:name w:val="Table Grid 1"/>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210C52"/>
    <w:pPr>
      <w:spacing w:after="120" w:line="264" w:lineRule="auto"/>
    </w:pPr>
    <w:rPr>
      <w:rFonts w:eastAsiaTheme="minorEastAsia"/>
      <w:sz w:val="21"/>
      <w:szCs w:val="21"/>
      <w:lang w:val="pt-PT"/>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210C52"/>
    <w:pPr>
      <w:spacing w:after="120" w:line="264" w:lineRule="auto"/>
    </w:pPr>
    <w:rPr>
      <w:rFonts w:eastAsiaTheme="minorEastAsia"/>
      <w:sz w:val="21"/>
      <w:szCs w:val="21"/>
      <w:lang w:val="pt-PT"/>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210C52"/>
    <w:pPr>
      <w:spacing w:after="120" w:line="264" w:lineRule="auto"/>
    </w:pPr>
    <w:rPr>
      <w:rFonts w:eastAsiaTheme="minorEastAsia"/>
      <w:b/>
      <w:bCs/>
      <w:sz w:val="21"/>
      <w:szCs w:val="21"/>
      <w:lang w:val="pt-P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5"/>
    <w:rsid w:val="00210C52"/>
    <w:pPr>
      <w:spacing w:after="0" w:line="240" w:lineRule="auto"/>
    </w:pPr>
    <w:rPr>
      <w:rFonts w:eastAsiaTheme="minorEastAsia"/>
      <w:sz w:val="21"/>
      <w:szCs w:val="21"/>
      <w:lang w:val="pt-PT"/>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emlista1">
    <w:name w:val="Table List 1"/>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210C52"/>
    <w:pPr>
      <w:spacing w:after="120" w:line="264" w:lineRule="auto"/>
    </w:pPr>
    <w:rPr>
      <w:rFonts w:eastAsiaTheme="minorEastAsia"/>
      <w:sz w:val="21"/>
      <w:szCs w:val="21"/>
      <w:lang w:val="pt-PT"/>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210C52"/>
    <w:pPr>
      <w:spacing w:after="120" w:line="264" w:lineRule="auto"/>
    </w:pPr>
    <w:rPr>
      <w:rFonts w:eastAsiaTheme="minorEastAsia"/>
      <w:sz w:val="21"/>
      <w:szCs w:val="21"/>
      <w:lang w:val="pt-PT"/>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210C52"/>
    <w:pPr>
      <w:spacing w:after="0" w:line="264" w:lineRule="auto"/>
      <w:ind w:left="220" w:hanging="220"/>
    </w:pPr>
    <w:rPr>
      <w:rFonts w:asciiTheme="minorHAnsi" w:eastAsiaTheme="minorEastAsia" w:hAnsiTheme="minorHAnsi" w:cstheme="minorBidi"/>
      <w:sz w:val="21"/>
      <w:szCs w:val="21"/>
      <w:lang w:val="pt-PT" w:eastAsia="en-US"/>
    </w:rPr>
  </w:style>
  <w:style w:type="paragraph" w:styleId="ndicedeilustraes">
    <w:name w:val="table of figures"/>
    <w:basedOn w:val="Normal"/>
    <w:next w:val="Normal"/>
    <w:uiPriority w:val="99"/>
    <w:semiHidden/>
    <w:unhideWhenUsed/>
    <w:rsid w:val="00210C52"/>
    <w:pPr>
      <w:spacing w:after="0" w:line="264" w:lineRule="auto"/>
    </w:pPr>
    <w:rPr>
      <w:rFonts w:asciiTheme="minorHAnsi" w:eastAsiaTheme="minorEastAsia" w:hAnsiTheme="minorHAnsi" w:cstheme="minorBidi"/>
      <w:sz w:val="21"/>
      <w:szCs w:val="21"/>
      <w:lang w:val="pt-PT" w:eastAsia="en-US"/>
    </w:rPr>
  </w:style>
  <w:style w:type="table" w:styleId="Tabelaprofissional">
    <w:name w:val="Table Professional"/>
    <w:basedOn w:val="Tabelanormal"/>
    <w:uiPriority w:val="99"/>
    <w:semiHidden/>
    <w:unhideWhenUsed/>
    <w:rsid w:val="00210C52"/>
    <w:pPr>
      <w:spacing w:after="120" w:line="264" w:lineRule="auto"/>
    </w:pPr>
    <w:rPr>
      <w:rFonts w:eastAsiaTheme="minorEastAsia"/>
      <w:sz w:val="21"/>
      <w:szCs w:val="21"/>
      <w:lang w:val="pt-P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
    <w:name w:val="Table Simple 1"/>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
    <w:name w:val="Table Simple 2"/>
    <w:basedOn w:val="Tabelanormal"/>
    <w:uiPriority w:val="99"/>
    <w:semiHidden/>
    <w:unhideWhenUsed/>
    <w:rsid w:val="00210C52"/>
    <w:pPr>
      <w:spacing w:after="120" w:line="264" w:lineRule="auto"/>
    </w:pPr>
    <w:rPr>
      <w:rFonts w:eastAsiaTheme="minorEastAsia"/>
      <w:sz w:val="21"/>
      <w:szCs w:val="21"/>
      <w:lang w:val="pt-PT"/>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
    <w:name w:val="Table Simple 3"/>
    <w:basedOn w:val="Tabelanormal"/>
    <w:uiPriority w:val="99"/>
    <w:semiHidden/>
    <w:unhideWhenUsed/>
    <w:rsid w:val="00210C52"/>
    <w:pPr>
      <w:spacing w:after="120" w:line="264" w:lineRule="auto"/>
    </w:pPr>
    <w:rPr>
      <w:rFonts w:eastAsiaTheme="minorEastAsia"/>
      <w:sz w:val="21"/>
      <w:szCs w:val="21"/>
      <w:lang w:val="pt-PT"/>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210C52"/>
    <w:pPr>
      <w:spacing w:after="120" w:line="264" w:lineRule="auto"/>
    </w:pPr>
    <w:rPr>
      <w:rFonts w:eastAsiaTheme="minorEastAsia"/>
      <w:sz w:val="21"/>
      <w:szCs w:val="21"/>
      <w:lang w:val="pt-PT"/>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210C52"/>
    <w:pPr>
      <w:spacing w:after="120" w:line="264" w:lineRule="auto"/>
    </w:pPr>
    <w:rPr>
      <w:rFonts w:eastAsiaTheme="minorEastAsia"/>
      <w:sz w:val="21"/>
      <w:szCs w:val="21"/>
      <w:lang w:val="pt-PT"/>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210C52"/>
    <w:pPr>
      <w:spacing w:after="120" w:line="264" w:lineRule="auto"/>
    </w:pPr>
    <w:rPr>
      <w:rFonts w:eastAsiaTheme="minorEastAsia"/>
      <w:sz w:val="21"/>
      <w:szCs w:val="21"/>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210C52"/>
    <w:pPr>
      <w:spacing w:after="120" w:line="264" w:lineRule="auto"/>
    </w:pPr>
    <w:rPr>
      <w:rFonts w:eastAsiaTheme="minorEastAsia"/>
      <w:sz w:val="21"/>
      <w:szCs w:val="21"/>
      <w:lang w:val="pt-PT"/>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210C52"/>
    <w:pPr>
      <w:spacing w:after="120" w:line="264" w:lineRule="auto"/>
    </w:pPr>
    <w:rPr>
      <w:rFonts w:eastAsiaTheme="minorEastAsia"/>
      <w:sz w:val="21"/>
      <w:szCs w:val="21"/>
      <w:lang w:val="pt-PT"/>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210C52"/>
    <w:pPr>
      <w:spacing w:after="120" w:line="264" w:lineRule="auto"/>
    </w:pPr>
    <w:rPr>
      <w:rFonts w:eastAsiaTheme="minorEastAsia"/>
      <w:sz w:val="21"/>
      <w:szCs w:val="21"/>
      <w:lang w:val="pt-PT"/>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basedOn w:val="Normal"/>
    <w:next w:val="Normal"/>
    <w:link w:val="TtuloChar"/>
    <w:qFormat/>
    <w:rsid w:val="00210C52"/>
    <w:pPr>
      <w:spacing w:after="0" w:line="240" w:lineRule="auto"/>
      <w:contextualSpacing/>
    </w:pPr>
    <w:rPr>
      <w:rFonts w:asciiTheme="majorHAnsi" w:eastAsiaTheme="majorEastAsia" w:hAnsiTheme="majorHAnsi" w:cstheme="majorBidi"/>
      <w:color w:val="2E74B5" w:themeColor="accent1" w:themeShade="BF"/>
      <w:spacing w:val="-7"/>
      <w:sz w:val="80"/>
      <w:szCs w:val="80"/>
      <w:lang w:val="pt-PT" w:eastAsia="en-US"/>
    </w:rPr>
  </w:style>
  <w:style w:type="character" w:customStyle="1" w:styleId="TtuloChar">
    <w:name w:val="Título Char"/>
    <w:basedOn w:val="Fontepargpadro"/>
    <w:link w:val="Ttulo"/>
    <w:rsid w:val="00210C52"/>
    <w:rPr>
      <w:rFonts w:asciiTheme="majorHAnsi" w:eastAsiaTheme="majorEastAsia" w:hAnsiTheme="majorHAnsi" w:cstheme="majorBidi"/>
      <w:color w:val="2E74B5" w:themeColor="accent1" w:themeShade="BF"/>
      <w:spacing w:val="-7"/>
      <w:sz w:val="80"/>
      <w:szCs w:val="80"/>
      <w:lang w:val="pt-PT"/>
    </w:rPr>
  </w:style>
  <w:style w:type="paragraph" w:styleId="Ttulodendicedeautoridades">
    <w:name w:val="toa heading"/>
    <w:basedOn w:val="Normal"/>
    <w:next w:val="Normal"/>
    <w:uiPriority w:val="99"/>
    <w:semiHidden/>
    <w:unhideWhenUsed/>
    <w:rsid w:val="00210C52"/>
    <w:pPr>
      <w:spacing w:before="120" w:after="120" w:line="264" w:lineRule="auto"/>
    </w:pPr>
    <w:rPr>
      <w:rFonts w:asciiTheme="majorHAnsi" w:eastAsiaTheme="majorEastAsia" w:hAnsiTheme="majorHAnsi" w:cstheme="majorBidi"/>
      <w:b/>
      <w:bCs/>
      <w:sz w:val="24"/>
      <w:szCs w:val="24"/>
      <w:lang w:val="pt-PT" w:eastAsia="en-US"/>
    </w:rPr>
  </w:style>
  <w:style w:type="paragraph" w:styleId="Sumrio1">
    <w:name w:val="toc 1"/>
    <w:basedOn w:val="Normal"/>
    <w:next w:val="Normal"/>
    <w:autoRedefine/>
    <w:uiPriority w:val="39"/>
    <w:semiHidden/>
    <w:unhideWhenUsed/>
    <w:rsid w:val="00210C52"/>
    <w:pPr>
      <w:spacing w:after="100" w:line="264" w:lineRule="auto"/>
    </w:pPr>
    <w:rPr>
      <w:rFonts w:asciiTheme="minorHAnsi" w:eastAsiaTheme="minorEastAsia" w:hAnsiTheme="minorHAnsi" w:cstheme="minorBidi"/>
      <w:sz w:val="21"/>
      <w:szCs w:val="21"/>
      <w:lang w:val="pt-PT" w:eastAsia="en-US"/>
    </w:rPr>
  </w:style>
  <w:style w:type="paragraph" w:styleId="Sumrio2">
    <w:name w:val="toc 2"/>
    <w:basedOn w:val="Normal"/>
    <w:next w:val="Normal"/>
    <w:autoRedefine/>
    <w:uiPriority w:val="39"/>
    <w:semiHidden/>
    <w:unhideWhenUsed/>
    <w:rsid w:val="00210C52"/>
    <w:pPr>
      <w:spacing w:after="100" w:line="264" w:lineRule="auto"/>
      <w:ind w:left="220"/>
    </w:pPr>
    <w:rPr>
      <w:rFonts w:asciiTheme="minorHAnsi" w:eastAsiaTheme="minorEastAsia" w:hAnsiTheme="minorHAnsi" w:cstheme="minorBidi"/>
      <w:sz w:val="21"/>
      <w:szCs w:val="21"/>
      <w:lang w:val="pt-PT" w:eastAsia="en-US"/>
    </w:rPr>
  </w:style>
  <w:style w:type="paragraph" w:styleId="Sumrio3">
    <w:name w:val="toc 3"/>
    <w:basedOn w:val="Normal"/>
    <w:next w:val="Normal"/>
    <w:autoRedefine/>
    <w:uiPriority w:val="39"/>
    <w:semiHidden/>
    <w:unhideWhenUsed/>
    <w:rsid w:val="00210C52"/>
    <w:pPr>
      <w:spacing w:after="100" w:line="264" w:lineRule="auto"/>
      <w:ind w:left="440"/>
    </w:pPr>
    <w:rPr>
      <w:rFonts w:asciiTheme="minorHAnsi" w:eastAsiaTheme="minorEastAsia" w:hAnsiTheme="minorHAnsi" w:cstheme="minorBidi"/>
      <w:sz w:val="21"/>
      <w:szCs w:val="21"/>
      <w:lang w:val="pt-PT" w:eastAsia="en-US"/>
    </w:rPr>
  </w:style>
  <w:style w:type="paragraph" w:styleId="Sumrio4">
    <w:name w:val="toc 4"/>
    <w:basedOn w:val="Normal"/>
    <w:next w:val="Normal"/>
    <w:autoRedefine/>
    <w:uiPriority w:val="39"/>
    <w:semiHidden/>
    <w:unhideWhenUsed/>
    <w:rsid w:val="00210C52"/>
    <w:pPr>
      <w:spacing w:after="100" w:line="264" w:lineRule="auto"/>
      <w:ind w:left="660"/>
    </w:pPr>
    <w:rPr>
      <w:rFonts w:asciiTheme="minorHAnsi" w:eastAsiaTheme="minorEastAsia" w:hAnsiTheme="minorHAnsi" w:cstheme="minorBidi"/>
      <w:sz w:val="21"/>
      <w:szCs w:val="21"/>
      <w:lang w:val="pt-PT" w:eastAsia="en-US"/>
    </w:rPr>
  </w:style>
  <w:style w:type="paragraph" w:styleId="Sumrio5">
    <w:name w:val="toc 5"/>
    <w:basedOn w:val="Normal"/>
    <w:next w:val="Normal"/>
    <w:autoRedefine/>
    <w:uiPriority w:val="39"/>
    <w:semiHidden/>
    <w:unhideWhenUsed/>
    <w:rsid w:val="00210C52"/>
    <w:pPr>
      <w:spacing w:after="100" w:line="264" w:lineRule="auto"/>
      <w:ind w:left="880"/>
    </w:pPr>
    <w:rPr>
      <w:rFonts w:asciiTheme="minorHAnsi" w:eastAsiaTheme="minorEastAsia" w:hAnsiTheme="minorHAnsi" w:cstheme="minorBidi"/>
      <w:sz w:val="21"/>
      <w:szCs w:val="21"/>
      <w:lang w:val="pt-PT" w:eastAsia="en-US"/>
    </w:rPr>
  </w:style>
  <w:style w:type="paragraph" w:styleId="Sumrio6">
    <w:name w:val="toc 6"/>
    <w:basedOn w:val="Normal"/>
    <w:next w:val="Normal"/>
    <w:autoRedefine/>
    <w:uiPriority w:val="39"/>
    <w:semiHidden/>
    <w:unhideWhenUsed/>
    <w:rsid w:val="00210C52"/>
    <w:pPr>
      <w:spacing w:after="100" w:line="264" w:lineRule="auto"/>
      <w:ind w:left="1100"/>
    </w:pPr>
    <w:rPr>
      <w:rFonts w:asciiTheme="minorHAnsi" w:eastAsiaTheme="minorEastAsia" w:hAnsiTheme="minorHAnsi" w:cstheme="minorBidi"/>
      <w:sz w:val="21"/>
      <w:szCs w:val="21"/>
      <w:lang w:val="pt-PT" w:eastAsia="en-US"/>
    </w:rPr>
  </w:style>
  <w:style w:type="paragraph" w:styleId="Sumrio7">
    <w:name w:val="toc 7"/>
    <w:basedOn w:val="Normal"/>
    <w:next w:val="Normal"/>
    <w:autoRedefine/>
    <w:uiPriority w:val="39"/>
    <w:semiHidden/>
    <w:unhideWhenUsed/>
    <w:rsid w:val="00210C52"/>
    <w:pPr>
      <w:spacing w:after="100" w:line="264" w:lineRule="auto"/>
      <w:ind w:left="1320"/>
    </w:pPr>
    <w:rPr>
      <w:rFonts w:asciiTheme="minorHAnsi" w:eastAsiaTheme="minorEastAsia" w:hAnsiTheme="minorHAnsi" w:cstheme="minorBidi"/>
      <w:sz w:val="21"/>
      <w:szCs w:val="21"/>
      <w:lang w:val="pt-PT" w:eastAsia="en-US"/>
    </w:rPr>
  </w:style>
  <w:style w:type="paragraph" w:styleId="Sumrio8">
    <w:name w:val="toc 8"/>
    <w:basedOn w:val="Normal"/>
    <w:next w:val="Normal"/>
    <w:autoRedefine/>
    <w:uiPriority w:val="39"/>
    <w:semiHidden/>
    <w:unhideWhenUsed/>
    <w:rsid w:val="00210C52"/>
    <w:pPr>
      <w:spacing w:after="100" w:line="264" w:lineRule="auto"/>
      <w:ind w:left="1540"/>
    </w:pPr>
    <w:rPr>
      <w:rFonts w:asciiTheme="minorHAnsi" w:eastAsiaTheme="minorEastAsia" w:hAnsiTheme="minorHAnsi" w:cstheme="minorBidi"/>
      <w:sz w:val="21"/>
      <w:szCs w:val="21"/>
      <w:lang w:val="pt-PT" w:eastAsia="en-US"/>
    </w:rPr>
  </w:style>
  <w:style w:type="paragraph" w:styleId="Sumrio9">
    <w:name w:val="toc 9"/>
    <w:basedOn w:val="Normal"/>
    <w:next w:val="Normal"/>
    <w:autoRedefine/>
    <w:uiPriority w:val="39"/>
    <w:semiHidden/>
    <w:unhideWhenUsed/>
    <w:rsid w:val="00210C52"/>
    <w:pPr>
      <w:spacing w:after="100" w:line="264" w:lineRule="auto"/>
      <w:ind w:left="1760"/>
    </w:pPr>
    <w:rPr>
      <w:rFonts w:asciiTheme="minorHAnsi" w:eastAsiaTheme="minorEastAsia" w:hAnsiTheme="minorHAnsi" w:cstheme="minorBidi"/>
      <w:sz w:val="21"/>
      <w:szCs w:val="21"/>
      <w:lang w:val="pt-PT" w:eastAsia="en-US"/>
    </w:rPr>
  </w:style>
  <w:style w:type="paragraph" w:styleId="CabealhodoSumrio">
    <w:name w:val="TOC Heading"/>
    <w:basedOn w:val="Ttulo1"/>
    <w:next w:val="Normal"/>
    <w:uiPriority w:val="39"/>
    <w:semiHidden/>
    <w:unhideWhenUsed/>
    <w:qFormat/>
    <w:rsid w:val="00210C52"/>
    <w:pPr>
      <w:pBdr>
        <w:bottom w:val="single" w:sz="4" w:space="1" w:color="5B9BD5" w:themeColor="accent1"/>
      </w:pBdr>
      <w:spacing w:before="400" w:after="40" w:line="240" w:lineRule="auto"/>
      <w:outlineLvl w:val="9"/>
    </w:pPr>
    <w:rPr>
      <w:sz w:val="36"/>
      <w:szCs w:val="36"/>
      <w:lang w:val="pt-PT" w:eastAsia="en-US"/>
    </w:rPr>
  </w:style>
  <w:style w:type="numbering" w:customStyle="1" w:styleId="Semlista1">
    <w:name w:val="Sem lista1"/>
    <w:next w:val="Semlista"/>
    <w:uiPriority w:val="99"/>
    <w:semiHidden/>
    <w:unhideWhenUsed/>
    <w:rsid w:val="00210C52"/>
  </w:style>
  <w:style w:type="table" w:customStyle="1" w:styleId="Tabelacomgrade10">
    <w:name w:val="Tabela com grade1"/>
    <w:basedOn w:val="Tabelanormal"/>
    <w:next w:val="Tabelacomgrade"/>
    <w:rsid w:val="00210C5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
    <w:name w:val="Menção Pendente1"/>
    <w:basedOn w:val="Fontepargpadro"/>
    <w:uiPriority w:val="99"/>
    <w:semiHidden/>
    <w:unhideWhenUsed/>
    <w:rsid w:val="00210C52"/>
    <w:rPr>
      <w:color w:val="605E5C"/>
      <w:shd w:val="clear" w:color="auto" w:fill="E1DFDD"/>
    </w:rPr>
  </w:style>
  <w:style w:type="paragraph" w:customStyle="1" w:styleId="Default">
    <w:name w:val="Default"/>
    <w:qFormat/>
    <w:rsid w:val="00210C52"/>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orpo">
    <w:name w:val="Corpo"/>
    <w:rsid w:val="00210C52"/>
    <w:pPr>
      <w:snapToGrid w:val="0"/>
      <w:spacing w:after="0" w:line="240" w:lineRule="auto"/>
    </w:pPr>
    <w:rPr>
      <w:rFonts w:ascii="Arial" w:eastAsia="Times New Roman" w:hAnsi="Arial" w:cs="Times New Roman"/>
      <w:color w:val="000000"/>
      <w:sz w:val="24"/>
      <w:szCs w:val="20"/>
      <w:lang w:eastAsia="pt-BR"/>
    </w:rPr>
  </w:style>
  <w:style w:type="character" w:customStyle="1" w:styleId="centerverde21">
    <w:name w:val="centerverde21"/>
    <w:rsid w:val="00210C52"/>
    <w:rPr>
      <w:rFonts w:ascii="Verdana" w:hAnsi="Verdana" w:hint="default"/>
      <w:color w:val="006805"/>
      <w:sz w:val="15"/>
      <w:szCs w:val="15"/>
    </w:rPr>
  </w:style>
  <w:style w:type="character" w:customStyle="1" w:styleId="centerazul1">
    <w:name w:val="centerazul1"/>
    <w:rsid w:val="00210C52"/>
    <w:rPr>
      <w:rFonts w:ascii="Verdana" w:hAnsi="Verdana" w:hint="default"/>
      <w:color w:val="373461"/>
      <w:sz w:val="15"/>
      <w:szCs w:val="15"/>
    </w:rPr>
  </w:style>
  <w:style w:type="paragraph" w:customStyle="1" w:styleId="PargrafodaListaJustificado">
    <w:name w:val="Parágrafo da Lista + Justificado"/>
    <w:basedOn w:val="Normal"/>
    <w:rsid w:val="00210C52"/>
    <w:pPr>
      <w:spacing w:after="0" w:line="240" w:lineRule="auto"/>
      <w:jc w:val="center"/>
    </w:pPr>
    <w:rPr>
      <w:rFonts w:ascii="Times New Roman" w:hAnsi="Times New Roman"/>
      <w:sz w:val="24"/>
      <w:szCs w:val="24"/>
    </w:rPr>
  </w:style>
  <w:style w:type="paragraph" w:customStyle="1" w:styleId="xl78">
    <w:name w:val="xl78"/>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9">
    <w:name w:val="xl79"/>
    <w:basedOn w:val="Normal"/>
    <w:rsid w:val="00210C52"/>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hAnsi="Arial" w:cs="Arial"/>
      <w:color w:val="FF0000"/>
      <w:sz w:val="24"/>
      <w:szCs w:val="24"/>
    </w:rPr>
  </w:style>
  <w:style w:type="paragraph" w:customStyle="1" w:styleId="xl80">
    <w:name w:val="xl80"/>
    <w:basedOn w:val="Normal"/>
    <w:rsid w:val="00210C52"/>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hAnsi="Arial" w:cs="Arial"/>
      <w:color w:val="FF0000"/>
      <w:sz w:val="24"/>
      <w:szCs w:val="24"/>
    </w:rPr>
  </w:style>
  <w:style w:type="paragraph" w:customStyle="1" w:styleId="xl81">
    <w:name w:val="xl81"/>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FF0000"/>
      <w:sz w:val="24"/>
      <w:szCs w:val="24"/>
    </w:rPr>
  </w:style>
  <w:style w:type="paragraph" w:customStyle="1" w:styleId="xl82">
    <w:name w:val="xl82"/>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sz w:val="24"/>
      <w:szCs w:val="24"/>
    </w:rPr>
  </w:style>
  <w:style w:type="paragraph" w:customStyle="1" w:styleId="xl83">
    <w:name w:val="xl83"/>
    <w:basedOn w:val="Normal"/>
    <w:rsid w:val="00210C52"/>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C00000"/>
      <w:sz w:val="24"/>
      <w:szCs w:val="24"/>
    </w:rPr>
  </w:style>
  <w:style w:type="paragraph" w:customStyle="1" w:styleId="xl84">
    <w:name w:val="xl84"/>
    <w:basedOn w:val="Normal"/>
    <w:rsid w:val="00210C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24"/>
      <w:szCs w:val="24"/>
    </w:rPr>
  </w:style>
  <w:style w:type="paragraph" w:customStyle="1" w:styleId="xl85">
    <w:name w:val="xl85"/>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86">
    <w:name w:val="xl86"/>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87">
    <w:name w:val="xl87"/>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88">
    <w:name w:val="xl88"/>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89">
    <w:name w:val="xl89"/>
    <w:basedOn w:val="Normal"/>
    <w:rsid w:val="00210C52"/>
    <w:pPr>
      <w:spacing w:before="100" w:beforeAutospacing="1" w:after="100" w:afterAutospacing="1" w:line="240" w:lineRule="auto"/>
      <w:textAlignment w:val="center"/>
    </w:pPr>
    <w:rPr>
      <w:rFonts w:ascii="Times New Roman" w:hAnsi="Times New Roman"/>
      <w:sz w:val="24"/>
      <w:szCs w:val="24"/>
    </w:rPr>
  </w:style>
  <w:style w:type="paragraph" w:customStyle="1" w:styleId="xl90">
    <w:name w:val="xl90"/>
    <w:basedOn w:val="Normal"/>
    <w:rsid w:val="00210C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sz w:val="24"/>
      <w:szCs w:val="24"/>
    </w:rPr>
  </w:style>
  <w:style w:type="paragraph" w:customStyle="1" w:styleId="xl91">
    <w:name w:val="xl91"/>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92">
    <w:name w:val="xl92"/>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93">
    <w:name w:val="xl93"/>
    <w:basedOn w:val="Normal"/>
    <w:rsid w:val="00210C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94">
    <w:name w:val="xl94"/>
    <w:basedOn w:val="Normal"/>
    <w:rsid w:val="00210C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95">
    <w:name w:val="xl95"/>
    <w:basedOn w:val="Normal"/>
    <w:rsid w:val="00210C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96">
    <w:name w:val="xl96"/>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97">
    <w:name w:val="xl97"/>
    <w:basedOn w:val="Normal"/>
    <w:rsid w:val="00210C52"/>
    <w:pP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98">
    <w:name w:val="xl98"/>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24"/>
      <w:szCs w:val="24"/>
    </w:rPr>
  </w:style>
  <w:style w:type="paragraph" w:customStyle="1" w:styleId="xl99">
    <w:name w:val="xl99"/>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4"/>
      <w:szCs w:val="24"/>
    </w:rPr>
  </w:style>
  <w:style w:type="paragraph" w:customStyle="1" w:styleId="xl100">
    <w:name w:val="xl100"/>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4"/>
      <w:szCs w:val="24"/>
    </w:rPr>
  </w:style>
  <w:style w:type="paragraph" w:customStyle="1" w:styleId="xl101">
    <w:name w:val="xl101"/>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4"/>
      <w:szCs w:val="24"/>
    </w:rPr>
  </w:style>
  <w:style w:type="paragraph" w:customStyle="1" w:styleId="xl102">
    <w:name w:val="xl102"/>
    <w:basedOn w:val="Normal"/>
    <w:rsid w:val="00210C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24"/>
      <w:szCs w:val="24"/>
    </w:rPr>
  </w:style>
  <w:style w:type="paragraph" w:customStyle="1" w:styleId="xl103">
    <w:name w:val="xl103"/>
    <w:basedOn w:val="Normal"/>
    <w:rsid w:val="00210C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24"/>
      <w:szCs w:val="24"/>
    </w:rPr>
  </w:style>
  <w:style w:type="paragraph" w:customStyle="1" w:styleId="xl104">
    <w:name w:val="xl104"/>
    <w:basedOn w:val="Normal"/>
    <w:rsid w:val="00210C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FF0000"/>
      <w:sz w:val="24"/>
      <w:szCs w:val="24"/>
    </w:rPr>
  </w:style>
  <w:style w:type="paragraph" w:customStyle="1" w:styleId="xl105">
    <w:name w:val="xl105"/>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106">
    <w:name w:val="xl106"/>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7">
    <w:name w:val="xl107"/>
    <w:basedOn w:val="Normal"/>
    <w:rsid w:val="00210C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108">
    <w:name w:val="xl108"/>
    <w:basedOn w:val="Normal"/>
    <w:rsid w:val="00210C52"/>
    <w:pPr>
      <w:spacing w:before="100" w:beforeAutospacing="1" w:after="100" w:afterAutospacing="1" w:line="240" w:lineRule="auto"/>
    </w:pPr>
    <w:rPr>
      <w:rFonts w:ascii="Arial" w:hAnsi="Arial" w:cs="Arial"/>
      <w:sz w:val="24"/>
      <w:szCs w:val="24"/>
    </w:rPr>
  </w:style>
  <w:style w:type="paragraph" w:customStyle="1" w:styleId="xl109">
    <w:name w:val="xl109"/>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110">
    <w:name w:val="xl110"/>
    <w:basedOn w:val="Normal"/>
    <w:rsid w:val="00210C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ecmsonormal">
    <w:name w:val="ec_msonormal"/>
    <w:basedOn w:val="Normal"/>
    <w:rsid w:val="00210C52"/>
    <w:pPr>
      <w:spacing w:after="324" w:line="240" w:lineRule="auto"/>
    </w:pPr>
    <w:rPr>
      <w:rFonts w:ascii="Times New Roman" w:hAnsi="Times New Roman"/>
      <w:sz w:val="24"/>
      <w:szCs w:val="24"/>
    </w:rPr>
  </w:style>
  <w:style w:type="character" w:customStyle="1" w:styleId="apple-converted-space">
    <w:name w:val="apple-converted-space"/>
    <w:rsid w:val="00210C52"/>
  </w:style>
  <w:style w:type="paragraph" w:customStyle="1" w:styleId="WW-Corpodetexto3">
    <w:name w:val="WW-Corpo de texto 3"/>
    <w:basedOn w:val="Normal"/>
    <w:rsid w:val="00210C52"/>
    <w:pPr>
      <w:widowControl w:val="0"/>
      <w:suppressAutoHyphens/>
      <w:spacing w:after="0" w:line="240" w:lineRule="auto"/>
      <w:jc w:val="both"/>
    </w:pPr>
    <w:rPr>
      <w:rFonts w:ascii="Times New Roman" w:eastAsia="Lucida Sans Unicode" w:hAnsi="Times New Roman"/>
      <w:sz w:val="20"/>
      <w:szCs w:val="20"/>
    </w:rPr>
  </w:style>
  <w:style w:type="paragraph" w:customStyle="1" w:styleId="P30">
    <w:name w:val="P30"/>
    <w:basedOn w:val="Normal"/>
    <w:rsid w:val="00210C52"/>
    <w:pPr>
      <w:widowControl w:val="0"/>
      <w:suppressAutoHyphens/>
      <w:spacing w:after="0" w:line="240" w:lineRule="auto"/>
      <w:jc w:val="both"/>
    </w:pPr>
    <w:rPr>
      <w:rFonts w:ascii="Times New Roman" w:eastAsia="Lucida Sans Unicode" w:hAnsi="Times New Roman"/>
      <w:b/>
      <w:sz w:val="24"/>
      <w:szCs w:val="20"/>
    </w:rPr>
  </w:style>
  <w:style w:type="paragraph" w:customStyle="1" w:styleId="WW-Padro">
    <w:name w:val="WW-Padrão"/>
    <w:rsid w:val="00210C52"/>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font5">
    <w:name w:val="font5"/>
    <w:basedOn w:val="Normal"/>
    <w:rsid w:val="00210C52"/>
    <w:pPr>
      <w:spacing w:before="100" w:beforeAutospacing="1" w:after="100" w:afterAutospacing="1" w:line="240" w:lineRule="auto"/>
    </w:pPr>
    <w:rPr>
      <w:rFonts w:ascii="Times New Roman" w:hAnsi="Times New Roman"/>
    </w:rPr>
  </w:style>
  <w:style w:type="paragraph" w:customStyle="1" w:styleId="font6">
    <w:name w:val="font6"/>
    <w:basedOn w:val="Normal"/>
    <w:rsid w:val="00210C52"/>
    <w:pPr>
      <w:spacing w:before="100" w:beforeAutospacing="1" w:after="100" w:afterAutospacing="1" w:line="240" w:lineRule="auto"/>
    </w:pPr>
  </w:style>
  <w:style w:type="paragraph" w:customStyle="1" w:styleId="xl111">
    <w:name w:val="xl111"/>
    <w:basedOn w:val="Normal"/>
    <w:rsid w:val="00210C52"/>
    <w:pPr>
      <w:pBdr>
        <w:bottom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2">
    <w:name w:val="xl112"/>
    <w:basedOn w:val="Normal"/>
    <w:rsid w:val="00210C52"/>
    <w:pPr>
      <w:pBdr>
        <w:top w:val="single" w:sz="8" w:space="0" w:color="000000"/>
        <w:bottom w:val="single" w:sz="8" w:space="0" w:color="000000"/>
        <w:right w:val="single" w:sz="8" w:space="0" w:color="000000"/>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113">
    <w:name w:val="xl113"/>
    <w:basedOn w:val="Normal"/>
    <w:rsid w:val="00210C52"/>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4">
    <w:name w:val="xl114"/>
    <w:basedOn w:val="Normal"/>
    <w:rsid w:val="00210C52"/>
    <w:pPr>
      <w:pBdr>
        <w:top w:val="single" w:sz="8" w:space="0" w:color="000000"/>
        <w:bottom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5">
    <w:name w:val="xl115"/>
    <w:basedOn w:val="Normal"/>
    <w:rsid w:val="00210C52"/>
    <w:pPr>
      <w:pBdr>
        <w:bottom w:val="single" w:sz="8" w:space="0" w:color="auto"/>
        <w:right w:val="single" w:sz="8" w:space="0" w:color="auto"/>
      </w:pBdr>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116">
    <w:name w:val="xl116"/>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7">
    <w:name w:val="xl117"/>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8">
    <w:name w:val="xl118"/>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19">
    <w:name w:val="xl119"/>
    <w:basedOn w:val="Normal"/>
    <w:rsid w:val="00210C5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0">
    <w:name w:val="xl120"/>
    <w:basedOn w:val="Normal"/>
    <w:rsid w:val="00210C52"/>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1">
    <w:name w:val="xl121"/>
    <w:basedOn w:val="Normal"/>
    <w:rsid w:val="00210C5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22">
    <w:name w:val="xl122"/>
    <w:basedOn w:val="Normal"/>
    <w:rsid w:val="00210C5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23">
    <w:name w:val="xl123"/>
    <w:basedOn w:val="Normal"/>
    <w:rsid w:val="00210C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4">
    <w:name w:val="xl124"/>
    <w:basedOn w:val="Normal"/>
    <w:rsid w:val="00210C5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5">
    <w:name w:val="xl125"/>
    <w:basedOn w:val="Normal"/>
    <w:rsid w:val="00210C52"/>
    <w:pPr>
      <w:pBdr>
        <w:left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6">
    <w:name w:val="xl126"/>
    <w:basedOn w:val="Normal"/>
    <w:rsid w:val="00210C52"/>
    <w:pPr>
      <w:pBdr>
        <w:lef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7">
    <w:name w:val="xl127"/>
    <w:basedOn w:val="Normal"/>
    <w:rsid w:val="00210C52"/>
    <w:pPr>
      <w:pBdr>
        <w:bottom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8">
    <w:name w:val="xl128"/>
    <w:basedOn w:val="Normal"/>
    <w:rsid w:val="00210C5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9">
    <w:name w:val="xl129"/>
    <w:basedOn w:val="Normal"/>
    <w:rsid w:val="00210C5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0">
    <w:name w:val="xl130"/>
    <w:basedOn w:val="Normal"/>
    <w:rsid w:val="00210C52"/>
    <w:pPr>
      <w:pBdr>
        <w:left w:val="single" w:sz="8" w:space="0" w:color="000000"/>
        <w:right w:val="single" w:sz="8" w:space="0" w:color="000000"/>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31">
    <w:name w:val="xl131"/>
    <w:basedOn w:val="Normal"/>
    <w:rsid w:val="00210C52"/>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2">
    <w:name w:val="xl132"/>
    <w:basedOn w:val="Normal"/>
    <w:rsid w:val="00210C52"/>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3">
    <w:name w:val="xl133"/>
    <w:basedOn w:val="Normal"/>
    <w:rsid w:val="00210C52"/>
    <w:pPr>
      <w:pBdr>
        <w:top w:val="single" w:sz="8" w:space="0" w:color="000000"/>
        <w:left w:val="single" w:sz="8" w:space="0" w:color="000000"/>
        <w:right w:val="single" w:sz="8" w:space="0" w:color="000000"/>
      </w:pBdr>
      <w:spacing w:before="100" w:beforeAutospacing="1" w:after="100" w:afterAutospacing="1" w:line="240" w:lineRule="auto"/>
      <w:jc w:val="both"/>
      <w:textAlignment w:val="center"/>
    </w:pPr>
    <w:rPr>
      <w:rFonts w:ascii="Times New Roman" w:hAnsi="Times New Roman"/>
      <w:color w:val="000000"/>
      <w:sz w:val="24"/>
      <w:szCs w:val="24"/>
    </w:rPr>
  </w:style>
  <w:style w:type="paragraph" w:customStyle="1" w:styleId="xl134">
    <w:name w:val="xl134"/>
    <w:basedOn w:val="Normal"/>
    <w:rsid w:val="00210C52"/>
    <w:pPr>
      <w:pBdr>
        <w:lef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5">
    <w:name w:val="xl135"/>
    <w:basedOn w:val="Normal"/>
    <w:rsid w:val="00210C5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136">
    <w:name w:val="xl136"/>
    <w:basedOn w:val="Normal"/>
    <w:rsid w:val="00210C5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7">
    <w:name w:val="xl137"/>
    <w:basedOn w:val="Normal"/>
    <w:rsid w:val="00210C52"/>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8">
    <w:name w:val="xl138"/>
    <w:basedOn w:val="Normal"/>
    <w:rsid w:val="00210C5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9">
    <w:name w:val="xl139"/>
    <w:basedOn w:val="Normal"/>
    <w:rsid w:val="00210C5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hAnsi="Times New Roman"/>
      <w:sz w:val="24"/>
      <w:szCs w:val="24"/>
    </w:rPr>
  </w:style>
  <w:style w:type="paragraph" w:customStyle="1" w:styleId="xl140">
    <w:name w:val="xl140"/>
    <w:basedOn w:val="Normal"/>
    <w:rsid w:val="00210C5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41">
    <w:name w:val="xl141"/>
    <w:basedOn w:val="Normal"/>
    <w:rsid w:val="00210C52"/>
    <w:pPr>
      <w:spacing w:before="100" w:beforeAutospacing="1" w:after="100" w:afterAutospacing="1" w:line="240" w:lineRule="auto"/>
    </w:pPr>
    <w:rPr>
      <w:rFonts w:ascii="Times New Roman" w:hAnsi="Times New Roman"/>
      <w:sz w:val="24"/>
      <w:szCs w:val="24"/>
    </w:rPr>
  </w:style>
  <w:style w:type="paragraph" w:customStyle="1" w:styleId="xl142">
    <w:name w:val="xl142"/>
    <w:basedOn w:val="Normal"/>
    <w:rsid w:val="00210C52"/>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3">
    <w:name w:val="xl143"/>
    <w:basedOn w:val="Normal"/>
    <w:rsid w:val="00210C52"/>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4">
    <w:name w:val="xl144"/>
    <w:basedOn w:val="Normal"/>
    <w:rsid w:val="00210C52"/>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5">
    <w:name w:val="xl145"/>
    <w:basedOn w:val="Normal"/>
    <w:rsid w:val="00210C5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146">
    <w:name w:val="xl146"/>
    <w:basedOn w:val="Normal"/>
    <w:rsid w:val="00210C5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147">
    <w:name w:val="xl147"/>
    <w:basedOn w:val="Normal"/>
    <w:rsid w:val="00210C52"/>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8">
    <w:name w:val="xl148"/>
    <w:basedOn w:val="Normal"/>
    <w:rsid w:val="00210C52"/>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9">
    <w:name w:val="xl149"/>
    <w:basedOn w:val="Normal"/>
    <w:rsid w:val="00210C52"/>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0">
    <w:name w:val="xl150"/>
    <w:basedOn w:val="Normal"/>
    <w:rsid w:val="00210C52"/>
    <w:pPr>
      <w:pBdr>
        <w:bottom w:val="single" w:sz="8"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paragraph" w:customStyle="1" w:styleId="xl151">
    <w:name w:val="xl151"/>
    <w:basedOn w:val="Normal"/>
    <w:rsid w:val="00210C52"/>
    <w:pPr>
      <w:pBdr>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2">
    <w:name w:val="xl152"/>
    <w:basedOn w:val="Normal"/>
    <w:rsid w:val="00210C52"/>
    <w:pPr>
      <w:pBdr>
        <w:bottom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3">
    <w:name w:val="xl153"/>
    <w:basedOn w:val="Normal"/>
    <w:rsid w:val="00210C52"/>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4">
    <w:name w:val="xl154"/>
    <w:basedOn w:val="Normal"/>
    <w:rsid w:val="00210C5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rPr>
  </w:style>
  <w:style w:type="table" w:styleId="SimplesTabela1">
    <w:name w:val="Plain Table 1"/>
    <w:basedOn w:val="Tabelanormal"/>
    <w:uiPriority w:val="41"/>
    <w:rsid w:val="00210C52"/>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10">
    <w:name w:val="Título1"/>
    <w:basedOn w:val="Normal"/>
    <w:next w:val="Ttulo1"/>
    <w:rsid w:val="00210C52"/>
    <w:pPr>
      <w:suppressAutoHyphens/>
      <w:spacing w:after="0" w:line="240" w:lineRule="auto"/>
      <w:jc w:val="center"/>
    </w:pPr>
    <w:rPr>
      <w:rFonts w:ascii="Trebuchet MS" w:hAnsi="Trebuchet MS" w:cs="Trebuchet MS"/>
      <w:b/>
      <w:sz w:val="20"/>
      <w:szCs w:val="20"/>
      <w:lang w:eastAsia="zh-CN"/>
    </w:rPr>
  </w:style>
  <w:style w:type="paragraph" w:customStyle="1" w:styleId="Item">
    <w:name w:val="Item"/>
    <w:basedOn w:val="Normal"/>
    <w:rsid w:val="00210C52"/>
    <w:pPr>
      <w:overflowPunct w:val="0"/>
      <w:autoSpaceDE w:val="0"/>
      <w:autoSpaceDN w:val="0"/>
      <w:adjustRightInd w:val="0"/>
      <w:spacing w:before="480" w:after="0" w:line="240" w:lineRule="auto"/>
      <w:textAlignment w:val="baseline"/>
    </w:pPr>
    <w:rPr>
      <w:rFonts w:ascii="Arial" w:hAnsi="Arial"/>
      <w:b/>
      <w:sz w:val="24"/>
      <w:szCs w:val="20"/>
    </w:rPr>
  </w:style>
  <w:style w:type="character" w:styleId="MenoPendente">
    <w:name w:val="Unresolved Mention"/>
    <w:basedOn w:val="Fontepargpadro"/>
    <w:uiPriority w:val="99"/>
    <w:semiHidden/>
    <w:unhideWhenUsed/>
    <w:rsid w:val="00516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62615">
      <w:bodyDiv w:val="1"/>
      <w:marLeft w:val="0"/>
      <w:marRight w:val="0"/>
      <w:marTop w:val="0"/>
      <w:marBottom w:val="0"/>
      <w:divBdr>
        <w:top w:val="none" w:sz="0" w:space="0" w:color="auto"/>
        <w:left w:val="none" w:sz="0" w:space="0" w:color="auto"/>
        <w:bottom w:val="none" w:sz="0" w:space="0" w:color="auto"/>
        <w:right w:val="none" w:sz="0" w:space="0" w:color="auto"/>
      </w:divBdr>
    </w:div>
    <w:div w:id="82991942">
      <w:bodyDiv w:val="1"/>
      <w:marLeft w:val="0"/>
      <w:marRight w:val="0"/>
      <w:marTop w:val="0"/>
      <w:marBottom w:val="0"/>
      <w:divBdr>
        <w:top w:val="none" w:sz="0" w:space="0" w:color="auto"/>
        <w:left w:val="none" w:sz="0" w:space="0" w:color="auto"/>
        <w:bottom w:val="none" w:sz="0" w:space="0" w:color="auto"/>
        <w:right w:val="none" w:sz="0" w:space="0" w:color="auto"/>
      </w:divBdr>
    </w:div>
    <w:div w:id="328749906">
      <w:bodyDiv w:val="1"/>
      <w:marLeft w:val="0"/>
      <w:marRight w:val="0"/>
      <w:marTop w:val="0"/>
      <w:marBottom w:val="0"/>
      <w:divBdr>
        <w:top w:val="none" w:sz="0" w:space="0" w:color="auto"/>
        <w:left w:val="none" w:sz="0" w:space="0" w:color="auto"/>
        <w:bottom w:val="none" w:sz="0" w:space="0" w:color="auto"/>
        <w:right w:val="none" w:sz="0" w:space="0" w:color="auto"/>
      </w:divBdr>
    </w:div>
    <w:div w:id="395132339">
      <w:bodyDiv w:val="1"/>
      <w:marLeft w:val="0"/>
      <w:marRight w:val="0"/>
      <w:marTop w:val="0"/>
      <w:marBottom w:val="0"/>
      <w:divBdr>
        <w:top w:val="none" w:sz="0" w:space="0" w:color="auto"/>
        <w:left w:val="none" w:sz="0" w:space="0" w:color="auto"/>
        <w:bottom w:val="none" w:sz="0" w:space="0" w:color="auto"/>
        <w:right w:val="none" w:sz="0" w:space="0" w:color="auto"/>
      </w:divBdr>
    </w:div>
    <w:div w:id="444546671">
      <w:bodyDiv w:val="1"/>
      <w:marLeft w:val="0"/>
      <w:marRight w:val="0"/>
      <w:marTop w:val="0"/>
      <w:marBottom w:val="0"/>
      <w:divBdr>
        <w:top w:val="none" w:sz="0" w:space="0" w:color="auto"/>
        <w:left w:val="none" w:sz="0" w:space="0" w:color="auto"/>
        <w:bottom w:val="none" w:sz="0" w:space="0" w:color="auto"/>
        <w:right w:val="none" w:sz="0" w:space="0" w:color="auto"/>
      </w:divBdr>
    </w:div>
    <w:div w:id="447896391">
      <w:bodyDiv w:val="1"/>
      <w:marLeft w:val="0"/>
      <w:marRight w:val="0"/>
      <w:marTop w:val="0"/>
      <w:marBottom w:val="0"/>
      <w:divBdr>
        <w:top w:val="none" w:sz="0" w:space="0" w:color="auto"/>
        <w:left w:val="none" w:sz="0" w:space="0" w:color="auto"/>
        <w:bottom w:val="none" w:sz="0" w:space="0" w:color="auto"/>
        <w:right w:val="none" w:sz="0" w:space="0" w:color="auto"/>
      </w:divBdr>
    </w:div>
    <w:div w:id="463162187">
      <w:bodyDiv w:val="1"/>
      <w:marLeft w:val="0"/>
      <w:marRight w:val="0"/>
      <w:marTop w:val="0"/>
      <w:marBottom w:val="0"/>
      <w:divBdr>
        <w:top w:val="none" w:sz="0" w:space="0" w:color="auto"/>
        <w:left w:val="none" w:sz="0" w:space="0" w:color="auto"/>
        <w:bottom w:val="none" w:sz="0" w:space="0" w:color="auto"/>
        <w:right w:val="none" w:sz="0" w:space="0" w:color="auto"/>
      </w:divBdr>
    </w:div>
    <w:div w:id="555776680">
      <w:bodyDiv w:val="1"/>
      <w:marLeft w:val="0"/>
      <w:marRight w:val="0"/>
      <w:marTop w:val="0"/>
      <w:marBottom w:val="0"/>
      <w:divBdr>
        <w:top w:val="none" w:sz="0" w:space="0" w:color="auto"/>
        <w:left w:val="none" w:sz="0" w:space="0" w:color="auto"/>
        <w:bottom w:val="none" w:sz="0" w:space="0" w:color="auto"/>
        <w:right w:val="none" w:sz="0" w:space="0" w:color="auto"/>
      </w:divBdr>
    </w:div>
    <w:div w:id="564414538">
      <w:bodyDiv w:val="1"/>
      <w:marLeft w:val="0"/>
      <w:marRight w:val="0"/>
      <w:marTop w:val="0"/>
      <w:marBottom w:val="0"/>
      <w:divBdr>
        <w:top w:val="none" w:sz="0" w:space="0" w:color="auto"/>
        <w:left w:val="none" w:sz="0" w:space="0" w:color="auto"/>
        <w:bottom w:val="none" w:sz="0" w:space="0" w:color="auto"/>
        <w:right w:val="none" w:sz="0" w:space="0" w:color="auto"/>
      </w:divBdr>
    </w:div>
    <w:div w:id="587229406">
      <w:bodyDiv w:val="1"/>
      <w:marLeft w:val="0"/>
      <w:marRight w:val="0"/>
      <w:marTop w:val="0"/>
      <w:marBottom w:val="0"/>
      <w:divBdr>
        <w:top w:val="none" w:sz="0" w:space="0" w:color="auto"/>
        <w:left w:val="none" w:sz="0" w:space="0" w:color="auto"/>
        <w:bottom w:val="none" w:sz="0" w:space="0" w:color="auto"/>
        <w:right w:val="none" w:sz="0" w:space="0" w:color="auto"/>
      </w:divBdr>
    </w:div>
    <w:div w:id="679552204">
      <w:bodyDiv w:val="1"/>
      <w:marLeft w:val="0"/>
      <w:marRight w:val="0"/>
      <w:marTop w:val="0"/>
      <w:marBottom w:val="0"/>
      <w:divBdr>
        <w:top w:val="none" w:sz="0" w:space="0" w:color="auto"/>
        <w:left w:val="none" w:sz="0" w:space="0" w:color="auto"/>
        <w:bottom w:val="none" w:sz="0" w:space="0" w:color="auto"/>
        <w:right w:val="none" w:sz="0" w:space="0" w:color="auto"/>
      </w:divBdr>
    </w:div>
    <w:div w:id="828207240">
      <w:bodyDiv w:val="1"/>
      <w:marLeft w:val="0"/>
      <w:marRight w:val="0"/>
      <w:marTop w:val="0"/>
      <w:marBottom w:val="0"/>
      <w:divBdr>
        <w:top w:val="none" w:sz="0" w:space="0" w:color="auto"/>
        <w:left w:val="none" w:sz="0" w:space="0" w:color="auto"/>
        <w:bottom w:val="none" w:sz="0" w:space="0" w:color="auto"/>
        <w:right w:val="none" w:sz="0" w:space="0" w:color="auto"/>
      </w:divBdr>
    </w:div>
    <w:div w:id="1047069081">
      <w:bodyDiv w:val="1"/>
      <w:marLeft w:val="0"/>
      <w:marRight w:val="0"/>
      <w:marTop w:val="0"/>
      <w:marBottom w:val="0"/>
      <w:divBdr>
        <w:top w:val="none" w:sz="0" w:space="0" w:color="auto"/>
        <w:left w:val="none" w:sz="0" w:space="0" w:color="auto"/>
        <w:bottom w:val="none" w:sz="0" w:space="0" w:color="auto"/>
        <w:right w:val="none" w:sz="0" w:space="0" w:color="auto"/>
      </w:divBdr>
    </w:div>
    <w:div w:id="1220481494">
      <w:bodyDiv w:val="1"/>
      <w:marLeft w:val="0"/>
      <w:marRight w:val="0"/>
      <w:marTop w:val="0"/>
      <w:marBottom w:val="0"/>
      <w:divBdr>
        <w:top w:val="none" w:sz="0" w:space="0" w:color="auto"/>
        <w:left w:val="none" w:sz="0" w:space="0" w:color="auto"/>
        <w:bottom w:val="none" w:sz="0" w:space="0" w:color="auto"/>
        <w:right w:val="none" w:sz="0" w:space="0" w:color="auto"/>
      </w:divBdr>
    </w:div>
    <w:div w:id="1257832591">
      <w:bodyDiv w:val="1"/>
      <w:marLeft w:val="0"/>
      <w:marRight w:val="0"/>
      <w:marTop w:val="0"/>
      <w:marBottom w:val="0"/>
      <w:divBdr>
        <w:top w:val="none" w:sz="0" w:space="0" w:color="auto"/>
        <w:left w:val="none" w:sz="0" w:space="0" w:color="auto"/>
        <w:bottom w:val="none" w:sz="0" w:space="0" w:color="auto"/>
        <w:right w:val="none" w:sz="0" w:space="0" w:color="auto"/>
      </w:divBdr>
    </w:div>
    <w:div w:id="1267352682">
      <w:bodyDiv w:val="1"/>
      <w:marLeft w:val="0"/>
      <w:marRight w:val="0"/>
      <w:marTop w:val="0"/>
      <w:marBottom w:val="0"/>
      <w:divBdr>
        <w:top w:val="none" w:sz="0" w:space="0" w:color="auto"/>
        <w:left w:val="none" w:sz="0" w:space="0" w:color="auto"/>
        <w:bottom w:val="none" w:sz="0" w:space="0" w:color="auto"/>
        <w:right w:val="none" w:sz="0" w:space="0" w:color="auto"/>
      </w:divBdr>
    </w:div>
    <w:div w:id="1516118160">
      <w:bodyDiv w:val="1"/>
      <w:marLeft w:val="0"/>
      <w:marRight w:val="0"/>
      <w:marTop w:val="0"/>
      <w:marBottom w:val="0"/>
      <w:divBdr>
        <w:top w:val="none" w:sz="0" w:space="0" w:color="auto"/>
        <w:left w:val="none" w:sz="0" w:space="0" w:color="auto"/>
        <w:bottom w:val="none" w:sz="0" w:space="0" w:color="auto"/>
        <w:right w:val="none" w:sz="0" w:space="0" w:color="auto"/>
      </w:divBdr>
    </w:div>
    <w:div w:id="1664892199">
      <w:bodyDiv w:val="1"/>
      <w:marLeft w:val="0"/>
      <w:marRight w:val="0"/>
      <w:marTop w:val="0"/>
      <w:marBottom w:val="0"/>
      <w:divBdr>
        <w:top w:val="none" w:sz="0" w:space="0" w:color="auto"/>
        <w:left w:val="none" w:sz="0" w:space="0" w:color="auto"/>
        <w:bottom w:val="none" w:sz="0" w:space="0" w:color="auto"/>
        <w:right w:val="none" w:sz="0" w:space="0" w:color="auto"/>
      </w:divBdr>
    </w:div>
    <w:div w:id="1773159811">
      <w:bodyDiv w:val="1"/>
      <w:marLeft w:val="0"/>
      <w:marRight w:val="0"/>
      <w:marTop w:val="0"/>
      <w:marBottom w:val="0"/>
      <w:divBdr>
        <w:top w:val="none" w:sz="0" w:space="0" w:color="auto"/>
        <w:left w:val="none" w:sz="0" w:space="0" w:color="auto"/>
        <w:bottom w:val="none" w:sz="0" w:space="0" w:color="auto"/>
        <w:right w:val="none" w:sz="0" w:space="0" w:color="auto"/>
      </w:divBdr>
    </w:div>
    <w:div w:id="1773164568">
      <w:bodyDiv w:val="1"/>
      <w:marLeft w:val="0"/>
      <w:marRight w:val="0"/>
      <w:marTop w:val="0"/>
      <w:marBottom w:val="0"/>
      <w:divBdr>
        <w:top w:val="none" w:sz="0" w:space="0" w:color="auto"/>
        <w:left w:val="none" w:sz="0" w:space="0" w:color="auto"/>
        <w:bottom w:val="none" w:sz="0" w:space="0" w:color="auto"/>
        <w:right w:val="none" w:sz="0" w:space="0" w:color="auto"/>
      </w:divBdr>
    </w:div>
    <w:div w:id="1915510903">
      <w:bodyDiv w:val="1"/>
      <w:marLeft w:val="0"/>
      <w:marRight w:val="0"/>
      <w:marTop w:val="0"/>
      <w:marBottom w:val="0"/>
      <w:divBdr>
        <w:top w:val="none" w:sz="0" w:space="0" w:color="auto"/>
        <w:left w:val="none" w:sz="0" w:space="0" w:color="auto"/>
        <w:bottom w:val="none" w:sz="0" w:space="0" w:color="auto"/>
        <w:right w:val="none" w:sz="0" w:space="0" w:color="auto"/>
      </w:divBdr>
    </w:div>
    <w:div w:id="2079745026">
      <w:bodyDiv w:val="1"/>
      <w:marLeft w:val="0"/>
      <w:marRight w:val="0"/>
      <w:marTop w:val="0"/>
      <w:marBottom w:val="0"/>
      <w:divBdr>
        <w:top w:val="none" w:sz="0" w:space="0" w:color="auto"/>
        <w:left w:val="none" w:sz="0" w:space="0" w:color="auto"/>
        <w:bottom w:val="none" w:sz="0" w:space="0" w:color="auto"/>
        <w:right w:val="none" w:sz="0" w:space="0" w:color="auto"/>
      </w:divBdr>
    </w:div>
    <w:div w:id="209794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fgo.dispensa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3062</Words>
  <Characters>16537</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marcão de castro</dc:creator>
  <cp:keywords/>
  <dc:description/>
  <cp:lastModifiedBy>Usuário</cp:lastModifiedBy>
  <cp:revision>3</cp:revision>
  <cp:lastPrinted>2024-09-25T18:13:00Z</cp:lastPrinted>
  <dcterms:created xsi:type="dcterms:W3CDTF">2024-10-30T19:02:00Z</dcterms:created>
  <dcterms:modified xsi:type="dcterms:W3CDTF">2024-10-30T19:27:00Z</dcterms:modified>
</cp:coreProperties>
</file>