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8E790" w14:textId="68E7683E" w:rsidR="00890BEC" w:rsidRPr="00E45E58" w:rsidRDefault="00890BEC" w:rsidP="002E4BE6">
      <w:pPr>
        <w:jc w:val="center"/>
        <w:rPr>
          <w:rFonts w:ascii="Arial Narrow" w:eastAsia="Calibri" w:hAnsi="Arial Narrow" w:cs="Arial Narrow"/>
          <w:b/>
          <w:bCs/>
          <w:spacing w:val="-12"/>
          <w:sz w:val="24"/>
          <w:szCs w:val="24"/>
        </w:rPr>
      </w:pPr>
      <w:r w:rsidRPr="00E45E58">
        <w:rPr>
          <w:rFonts w:ascii="Arial Narrow" w:eastAsia="Calibri" w:hAnsi="Arial Narrow" w:cs="Arial Narrow"/>
          <w:b/>
          <w:bCs/>
          <w:sz w:val="24"/>
          <w:szCs w:val="24"/>
        </w:rPr>
        <w:t>AVISO</w:t>
      </w:r>
      <w:r w:rsidRPr="00E45E58">
        <w:rPr>
          <w:rFonts w:ascii="Arial Narrow" w:eastAsia="Calibri" w:hAnsi="Arial Narrow" w:cs="Arial Narrow"/>
          <w:b/>
          <w:bCs/>
          <w:spacing w:val="-12"/>
          <w:sz w:val="24"/>
          <w:szCs w:val="24"/>
        </w:rPr>
        <w:t xml:space="preserve"> </w:t>
      </w:r>
      <w:r w:rsidRPr="00E45E58">
        <w:rPr>
          <w:rFonts w:ascii="Arial Narrow" w:eastAsia="Calibri" w:hAnsi="Arial Narrow" w:cs="Arial Narrow"/>
          <w:b/>
          <w:bCs/>
          <w:spacing w:val="-1"/>
          <w:sz w:val="24"/>
          <w:szCs w:val="24"/>
        </w:rPr>
        <w:t>D</w:t>
      </w:r>
      <w:r w:rsidRPr="00E45E58">
        <w:rPr>
          <w:rFonts w:ascii="Arial Narrow" w:eastAsia="Calibri" w:hAnsi="Arial Narrow" w:cs="Arial Narrow"/>
          <w:b/>
          <w:bCs/>
          <w:sz w:val="24"/>
          <w:szCs w:val="24"/>
        </w:rPr>
        <w:t>A INTENÇÃO DE</w:t>
      </w:r>
      <w:r w:rsidRPr="00E45E58">
        <w:rPr>
          <w:rFonts w:ascii="Arial Narrow" w:eastAsia="Calibri" w:hAnsi="Arial Narrow" w:cs="Arial Narrow"/>
          <w:b/>
          <w:bCs/>
          <w:spacing w:val="-12"/>
          <w:sz w:val="24"/>
          <w:szCs w:val="24"/>
        </w:rPr>
        <w:t xml:space="preserve"> DISPENSAR</w:t>
      </w:r>
    </w:p>
    <w:p w14:paraId="7748673C" w14:textId="64357FA6" w:rsidR="00890BEC" w:rsidRPr="009608F7" w:rsidRDefault="00890BEC" w:rsidP="007839B7">
      <w:pPr>
        <w:widowControl w:val="0"/>
        <w:autoSpaceDE w:val="0"/>
        <w:autoSpaceDN w:val="0"/>
        <w:adjustRightInd w:val="0"/>
        <w:spacing w:before="30" w:after="0" w:line="240" w:lineRule="auto"/>
        <w:ind w:right="-22"/>
        <w:jc w:val="center"/>
        <w:rPr>
          <w:rFonts w:ascii="Arial Narrow" w:eastAsia="Calibri" w:hAnsi="Arial Narrow" w:cs="Arial Narrow"/>
          <w:b/>
          <w:bCs/>
          <w:sz w:val="24"/>
          <w:szCs w:val="24"/>
        </w:rPr>
      </w:pPr>
      <w:r w:rsidRPr="00E45E58">
        <w:rPr>
          <w:rFonts w:ascii="Arial Narrow" w:eastAsia="Calibri" w:hAnsi="Arial Narrow" w:cs="Arial Narrow"/>
          <w:b/>
          <w:bCs/>
          <w:spacing w:val="-12"/>
          <w:sz w:val="24"/>
          <w:szCs w:val="24"/>
        </w:rPr>
        <w:t xml:space="preserve">Dispensa </w:t>
      </w:r>
      <w:r w:rsidRPr="009608F7">
        <w:rPr>
          <w:rFonts w:ascii="Arial Narrow" w:eastAsia="Calibri" w:hAnsi="Arial Narrow" w:cs="Arial Narrow"/>
          <w:b/>
          <w:bCs/>
          <w:spacing w:val="-12"/>
          <w:sz w:val="24"/>
          <w:szCs w:val="24"/>
        </w:rPr>
        <w:t>de Licitação nº</w:t>
      </w:r>
      <w:r w:rsidRPr="009608F7">
        <w:rPr>
          <w:rFonts w:ascii="Arial Narrow" w:eastAsia="Calibri" w:hAnsi="Arial Narrow" w:cs="Arial Narrow"/>
          <w:b/>
          <w:bCs/>
          <w:sz w:val="24"/>
          <w:szCs w:val="24"/>
        </w:rPr>
        <w:t xml:space="preserve"> </w:t>
      </w:r>
      <w:r w:rsidR="007839B7">
        <w:rPr>
          <w:rFonts w:ascii="Arial Narrow" w:eastAsia="Calibri" w:hAnsi="Arial Narrow" w:cs="Arial Narrow"/>
          <w:b/>
          <w:bCs/>
          <w:sz w:val="24"/>
          <w:szCs w:val="24"/>
        </w:rPr>
        <w:t>2</w:t>
      </w:r>
      <w:r w:rsidR="00AD2D9E">
        <w:rPr>
          <w:rFonts w:ascii="Arial Narrow" w:eastAsia="Calibri" w:hAnsi="Arial Narrow" w:cs="Arial Narrow"/>
          <w:b/>
          <w:bCs/>
          <w:sz w:val="24"/>
          <w:szCs w:val="24"/>
        </w:rPr>
        <w:t>3</w:t>
      </w:r>
      <w:r w:rsidR="006D6DC1">
        <w:rPr>
          <w:rFonts w:ascii="Arial Narrow" w:eastAsia="Calibri" w:hAnsi="Arial Narrow" w:cs="Arial Narrow"/>
          <w:b/>
          <w:bCs/>
          <w:sz w:val="24"/>
          <w:szCs w:val="24"/>
        </w:rPr>
        <w:t>8</w:t>
      </w:r>
      <w:r w:rsidRPr="009608F7">
        <w:rPr>
          <w:rFonts w:ascii="Arial Narrow" w:eastAsia="Calibri" w:hAnsi="Arial Narrow" w:cs="Arial Narrow"/>
          <w:b/>
          <w:bCs/>
          <w:sz w:val="24"/>
          <w:szCs w:val="24"/>
        </w:rPr>
        <w:t>/202</w:t>
      </w:r>
      <w:r w:rsidR="00963923" w:rsidRPr="009608F7">
        <w:rPr>
          <w:rFonts w:ascii="Arial Narrow" w:eastAsia="Calibri" w:hAnsi="Arial Narrow" w:cs="Arial Narrow"/>
          <w:b/>
          <w:bCs/>
          <w:sz w:val="24"/>
          <w:szCs w:val="24"/>
        </w:rPr>
        <w:t>4</w:t>
      </w:r>
    </w:p>
    <w:p w14:paraId="2FAD669A" w14:textId="77777777" w:rsidR="00890BEC" w:rsidRPr="009608F7" w:rsidRDefault="00890BEC" w:rsidP="00890BEC">
      <w:pPr>
        <w:widowControl w:val="0"/>
        <w:autoSpaceDE w:val="0"/>
        <w:autoSpaceDN w:val="0"/>
        <w:adjustRightInd w:val="0"/>
        <w:spacing w:before="30" w:after="0" w:line="240" w:lineRule="auto"/>
        <w:ind w:right="-22"/>
        <w:jc w:val="center"/>
        <w:rPr>
          <w:rFonts w:ascii="Arial Narrow" w:eastAsia="Calibri" w:hAnsi="Arial Narrow" w:cs="Arial Narrow"/>
          <w:sz w:val="24"/>
          <w:szCs w:val="24"/>
        </w:rPr>
      </w:pPr>
    </w:p>
    <w:p w14:paraId="2A45FAE3" w14:textId="77777777" w:rsidR="00890BEC" w:rsidRPr="009608F7" w:rsidRDefault="00890BEC" w:rsidP="00890BEC">
      <w:pPr>
        <w:widowControl w:val="0"/>
        <w:autoSpaceDE w:val="0"/>
        <w:autoSpaceDN w:val="0"/>
        <w:adjustRightInd w:val="0"/>
        <w:spacing w:before="13" w:after="0" w:line="240" w:lineRule="exact"/>
        <w:ind w:right="-22"/>
        <w:jc w:val="both"/>
        <w:rPr>
          <w:rFonts w:ascii="Arial Narrow" w:eastAsia="Calibri" w:hAnsi="Arial Narrow" w:cs="Arial Narrow"/>
          <w:sz w:val="24"/>
          <w:szCs w:val="24"/>
        </w:rPr>
      </w:pPr>
    </w:p>
    <w:p w14:paraId="79A3E716" w14:textId="6487EB5C" w:rsidR="00400702" w:rsidRPr="009608F7" w:rsidRDefault="007D745A" w:rsidP="00400702">
      <w:pPr>
        <w:widowControl w:val="0"/>
        <w:autoSpaceDE w:val="0"/>
        <w:autoSpaceDN w:val="0"/>
        <w:adjustRightInd w:val="0"/>
        <w:spacing w:after="0" w:line="254" w:lineRule="exact"/>
        <w:ind w:right="-22"/>
        <w:jc w:val="both"/>
        <w:rPr>
          <w:rFonts w:ascii="Arial Narrow" w:eastAsia="Calibri" w:hAnsi="Arial Narrow" w:cs="Arial Narrow"/>
          <w:sz w:val="24"/>
          <w:szCs w:val="24"/>
        </w:rPr>
      </w:pPr>
      <w:r w:rsidRPr="009608F7">
        <w:rPr>
          <w:rFonts w:ascii="Arial Narrow" w:eastAsia="Calibri" w:hAnsi="Arial Narrow" w:cs="Arial Narrow"/>
          <w:b/>
          <w:bCs/>
          <w:sz w:val="24"/>
          <w:szCs w:val="24"/>
        </w:rPr>
        <w:t xml:space="preserve">O </w:t>
      </w:r>
      <w:r w:rsidR="00720E76" w:rsidRPr="009608F7">
        <w:rPr>
          <w:rFonts w:ascii="Arial Narrow" w:eastAsia="Calibri" w:hAnsi="Arial Narrow" w:cs="Arial Narrow"/>
          <w:b/>
          <w:bCs/>
          <w:sz w:val="24"/>
          <w:szCs w:val="24"/>
        </w:rPr>
        <w:t>MUNICÍPIO</w:t>
      </w:r>
      <w:r w:rsidR="00890BEC" w:rsidRPr="009608F7">
        <w:rPr>
          <w:rFonts w:ascii="Arial Narrow" w:eastAsia="Calibri" w:hAnsi="Arial Narrow" w:cs="Arial Narrow"/>
          <w:b/>
          <w:bCs/>
          <w:sz w:val="24"/>
          <w:szCs w:val="24"/>
        </w:rPr>
        <w:t xml:space="preserve"> DE SÃO FRANCISCO DE GOIÁS</w:t>
      </w:r>
      <w:r w:rsidR="00890BEC" w:rsidRPr="009608F7">
        <w:rPr>
          <w:rFonts w:ascii="Arial Narrow" w:eastAsia="Calibri" w:hAnsi="Arial Narrow" w:cs="Arial Narrow"/>
          <w:sz w:val="24"/>
          <w:szCs w:val="24"/>
        </w:rPr>
        <w:t xml:space="preserve">, torna pública a abertura do </w:t>
      </w:r>
      <w:r w:rsidR="00890BEC" w:rsidRPr="009608F7">
        <w:rPr>
          <w:rFonts w:ascii="Arial Narrow" w:eastAsia="Calibri" w:hAnsi="Arial Narrow" w:cs="Arial Narrow"/>
          <w:b/>
          <w:sz w:val="24"/>
          <w:szCs w:val="24"/>
        </w:rPr>
        <w:t xml:space="preserve">PROCESSO ADMINISTRATIVO </w:t>
      </w:r>
      <w:r w:rsidR="00783EA1" w:rsidRPr="009608F7">
        <w:rPr>
          <w:rFonts w:ascii="Arial Narrow" w:eastAsia="Calibri" w:hAnsi="Arial Narrow" w:cs="Arial Narrow"/>
          <w:b/>
          <w:sz w:val="24"/>
          <w:szCs w:val="24"/>
        </w:rPr>
        <w:t>Nº</w:t>
      </w:r>
      <w:r w:rsidR="00577882" w:rsidRPr="009608F7">
        <w:rPr>
          <w:rFonts w:ascii="Arial Narrow" w:eastAsia="Calibri" w:hAnsi="Arial Narrow" w:cs="Arial Narrow"/>
          <w:b/>
          <w:sz w:val="24"/>
          <w:szCs w:val="24"/>
        </w:rPr>
        <w:t xml:space="preserve"> </w:t>
      </w:r>
      <w:r w:rsidR="006D6DC1">
        <w:rPr>
          <w:rFonts w:ascii="Arial Narrow" w:eastAsia="Calibri" w:hAnsi="Arial Narrow" w:cs="Arial Narrow"/>
          <w:b/>
          <w:sz w:val="24"/>
          <w:szCs w:val="24"/>
        </w:rPr>
        <w:t>9899</w:t>
      </w:r>
      <w:r w:rsidR="0003590E" w:rsidRPr="009608F7">
        <w:rPr>
          <w:rFonts w:ascii="Arial Narrow" w:eastAsia="Calibri" w:hAnsi="Arial Narrow" w:cs="Arial Narrow"/>
          <w:b/>
          <w:sz w:val="24"/>
          <w:szCs w:val="24"/>
        </w:rPr>
        <w:t>/2024</w:t>
      </w:r>
      <w:r w:rsidR="00890BEC" w:rsidRPr="009608F7">
        <w:rPr>
          <w:rFonts w:ascii="Arial Narrow" w:eastAsia="Calibri" w:hAnsi="Arial Narrow" w:cs="Arial Narrow"/>
          <w:sz w:val="24"/>
          <w:szCs w:val="24"/>
        </w:rPr>
        <w:t xml:space="preserve">, na forma </w:t>
      </w:r>
      <w:r w:rsidR="00890BEC" w:rsidRPr="009608F7">
        <w:rPr>
          <w:rFonts w:ascii="Arial Narrow" w:eastAsia="Calibri" w:hAnsi="Arial Narrow" w:cs="Arial Narrow"/>
          <w:b/>
          <w:sz w:val="24"/>
          <w:szCs w:val="24"/>
        </w:rPr>
        <w:t xml:space="preserve">DISPENSA DE LICITAÇÃO Nº </w:t>
      </w:r>
      <w:r w:rsidR="007839B7">
        <w:rPr>
          <w:rFonts w:ascii="Arial Narrow" w:eastAsia="Calibri" w:hAnsi="Arial Narrow" w:cs="Arial Narrow"/>
          <w:b/>
          <w:sz w:val="24"/>
          <w:szCs w:val="24"/>
        </w:rPr>
        <w:t>2</w:t>
      </w:r>
      <w:r w:rsidR="00AD2D9E">
        <w:rPr>
          <w:rFonts w:ascii="Arial Narrow" w:eastAsia="Calibri" w:hAnsi="Arial Narrow" w:cs="Arial Narrow"/>
          <w:b/>
          <w:sz w:val="24"/>
          <w:szCs w:val="24"/>
        </w:rPr>
        <w:t>3</w:t>
      </w:r>
      <w:r w:rsidR="006D6DC1">
        <w:rPr>
          <w:rFonts w:ascii="Arial Narrow" w:eastAsia="Calibri" w:hAnsi="Arial Narrow" w:cs="Arial Narrow"/>
          <w:b/>
          <w:sz w:val="24"/>
          <w:szCs w:val="24"/>
        </w:rPr>
        <w:t>8</w:t>
      </w:r>
      <w:r w:rsidR="00890BEC" w:rsidRPr="009608F7">
        <w:rPr>
          <w:rFonts w:ascii="Arial Narrow" w:eastAsia="Calibri" w:hAnsi="Arial Narrow" w:cs="Arial Narrow"/>
          <w:b/>
          <w:sz w:val="24"/>
          <w:szCs w:val="24"/>
        </w:rPr>
        <w:t>/202</w:t>
      </w:r>
      <w:r w:rsidR="00963923" w:rsidRPr="009608F7">
        <w:rPr>
          <w:rFonts w:ascii="Arial Narrow" w:eastAsia="Calibri" w:hAnsi="Arial Narrow" w:cs="Arial Narrow"/>
          <w:b/>
          <w:sz w:val="24"/>
          <w:szCs w:val="24"/>
        </w:rPr>
        <w:t>4</w:t>
      </w:r>
      <w:r w:rsidR="00890BEC" w:rsidRPr="009608F7">
        <w:rPr>
          <w:rFonts w:ascii="Arial Narrow" w:eastAsia="Calibri" w:hAnsi="Arial Narrow" w:cs="Arial Narrow"/>
          <w:sz w:val="24"/>
          <w:szCs w:val="24"/>
        </w:rPr>
        <w:t xml:space="preserve">, </w:t>
      </w:r>
      <w:r w:rsidR="00890BEC" w:rsidRPr="009608F7">
        <w:rPr>
          <w:rFonts w:ascii="Arial Narrow" w:eastAsia="Calibri" w:hAnsi="Arial Narrow" w:cs="Arial Narrow"/>
          <w:bCs/>
          <w:w w:val="0"/>
          <w:sz w:val="24"/>
          <w:szCs w:val="24"/>
        </w:rPr>
        <w:t>sendo julgada pelo menor preço</w:t>
      </w:r>
      <w:r w:rsidR="00D16E80" w:rsidRPr="009608F7">
        <w:rPr>
          <w:rFonts w:ascii="Arial Narrow" w:eastAsia="Calibri" w:hAnsi="Arial Narrow" w:cs="Arial Narrow"/>
          <w:bCs/>
          <w:w w:val="0"/>
          <w:sz w:val="24"/>
          <w:szCs w:val="24"/>
        </w:rPr>
        <w:t xml:space="preserve"> por </w:t>
      </w:r>
      <w:r w:rsidR="00204921" w:rsidRPr="009608F7">
        <w:rPr>
          <w:rFonts w:ascii="Arial Narrow" w:eastAsia="Calibri" w:hAnsi="Arial Narrow" w:cs="Arial Narrow"/>
          <w:bCs/>
          <w:w w:val="0"/>
          <w:sz w:val="24"/>
          <w:szCs w:val="24"/>
        </w:rPr>
        <w:t>item</w:t>
      </w:r>
      <w:r w:rsidR="00890BEC" w:rsidRPr="009608F7">
        <w:rPr>
          <w:rFonts w:ascii="Arial Narrow" w:eastAsia="Calibri" w:hAnsi="Arial Narrow" w:cs="Arial Narrow"/>
          <w:sz w:val="24"/>
          <w:szCs w:val="24"/>
        </w:rPr>
        <w:t>, regido pela Lei Federal nº. 14.133/2021 e demais condições fixadas neste Aviso, para</w:t>
      </w:r>
      <w:r w:rsidR="00890BEC" w:rsidRPr="009608F7">
        <w:rPr>
          <w:rFonts w:ascii="Arial Narrow" w:eastAsia="Calibri" w:hAnsi="Arial Narrow" w:cs="Arial Narrow"/>
          <w:spacing w:val="15"/>
          <w:sz w:val="24"/>
          <w:szCs w:val="24"/>
        </w:rPr>
        <w:t xml:space="preserve"> </w:t>
      </w:r>
      <w:r w:rsidR="00890BEC" w:rsidRPr="009608F7">
        <w:rPr>
          <w:rFonts w:ascii="Arial Narrow" w:eastAsia="Calibri" w:hAnsi="Arial Narrow" w:cs="Arial Narrow"/>
          <w:sz w:val="24"/>
          <w:szCs w:val="24"/>
        </w:rPr>
        <w:t>a</w:t>
      </w:r>
      <w:r w:rsidR="003742B5" w:rsidRPr="009608F7">
        <w:rPr>
          <w:rFonts w:ascii="Arial Narrow" w:eastAsia="Calibri" w:hAnsi="Arial Narrow" w:cs="Arial Narrow"/>
          <w:spacing w:val="24"/>
          <w:sz w:val="24"/>
          <w:szCs w:val="24"/>
        </w:rPr>
        <w:t xml:space="preserve"> </w:t>
      </w:r>
      <w:r w:rsidR="00204921">
        <w:rPr>
          <w:rFonts w:ascii="Arial Narrow" w:eastAsia="Calibri" w:hAnsi="Arial Narrow" w:cs="Arial Narrow"/>
          <w:b/>
          <w:bCs/>
          <w:spacing w:val="-1"/>
          <w:sz w:val="24"/>
          <w:szCs w:val="24"/>
        </w:rPr>
        <w:t xml:space="preserve">AQUISIÇÃO DE </w:t>
      </w:r>
      <w:r w:rsidR="006D6DC1">
        <w:rPr>
          <w:rFonts w:ascii="Arial Narrow" w:eastAsia="Calibri" w:hAnsi="Arial Narrow" w:cs="Arial Narrow"/>
          <w:b/>
          <w:bCs/>
          <w:spacing w:val="-1"/>
          <w:sz w:val="24"/>
          <w:szCs w:val="24"/>
        </w:rPr>
        <w:t xml:space="preserve">ENFEITES DE NATAL </w:t>
      </w:r>
    </w:p>
    <w:p w14:paraId="21576C18" w14:textId="0631FEBD" w:rsidR="00890BEC" w:rsidRPr="009608F7" w:rsidRDefault="00890BEC" w:rsidP="00A23355">
      <w:pPr>
        <w:widowControl w:val="0"/>
        <w:autoSpaceDE w:val="0"/>
        <w:autoSpaceDN w:val="0"/>
        <w:adjustRightInd w:val="0"/>
        <w:spacing w:after="0" w:line="276" w:lineRule="auto"/>
        <w:ind w:right="-22"/>
        <w:jc w:val="both"/>
        <w:rPr>
          <w:rFonts w:ascii="Arial Narrow" w:eastAsia="Calibri" w:hAnsi="Arial Narrow" w:cs="Arial Narrow"/>
          <w:sz w:val="24"/>
          <w:szCs w:val="24"/>
        </w:rPr>
      </w:pPr>
      <w:r w:rsidRPr="009608F7">
        <w:rPr>
          <w:rFonts w:ascii="Arial Narrow" w:eastAsia="Calibri" w:hAnsi="Arial Narrow" w:cs="Arial Narrow"/>
          <w:b/>
          <w:bCs/>
          <w:spacing w:val="-1"/>
          <w:sz w:val="24"/>
          <w:szCs w:val="24"/>
        </w:rPr>
        <w:t>DA</w:t>
      </w:r>
      <w:r w:rsidRPr="009608F7">
        <w:rPr>
          <w:rFonts w:ascii="Arial Narrow" w:eastAsia="Calibri" w:hAnsi="Arial Narrow" w:cs="Arial Narrow"/>
          <w:b/>
          <w:bCs/>
          <w:sz w:val="24"/>
          <w:szCs w:val="24"/>
        </w:rPr>
        <w:t>TA</w:t>
      </w:r>
      <w:r w:rsidRPr="009608F7">
        <w:rPr>
          <w:rFonts w:ascii="Arial Narrow" w:eastAsia="Calibri" w:hAnsi="Arial Narrow" w:cs="Arial Narrow"/>
          <w:b/>
          <w:bCs/>
          <w:spacing w:val="-1"/>
          <w:sz w:val="24"/>
          <w:szCs w:val="24"/>
        </w:rPr>
        <w:t xml:space="preserve"> LIMITE DA</w:t>
      </w:r>
      <w:r w:rsidRPr="009608F7">
        <w:rPr>
          <w:rFonts w:ascii="Arial Narrow" w:eastAsia="Calibri" w:hAnsi="Arial Narrow" w:cs="Arial Narrow"/>
          <w:b/>
          <w:bCs/>
          <w:sz w:val="24"/>
          <w:szCs w:val="24"/>
        </w:rPr>
        <w:t xml:space="preserve"> E</w:t>
      </w:r>
      <w:r w:rsidRPr="009608F7">
        <w:rPr>
          <w:rFonts w:ascii="Arial Narrow" w:eastAsia="Calibri" w:hAnsi="Arial Narrow" w:cs="Arial Narrow"/>
          <w:b/>
          <w:bCs/>
          <w:spacing w:val="-1"/>
          <w:sz w:val="24"/>
          <w:szCs w:val="24"/>
        </w:rPr>
        <w:t>N</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1"/>
          <w:sz w:val="24"/>
          <w:szCs w:val="24"/>
        </w:rPr>
        <w:t>R</w:t>
      </w:r>
      <w:r w:rsidRPr="009608F7">
        <w:rPr>
          <w:rFonts w:ascii="Arial Narrow" w:eastAsia="Calibri" w:hAnsi="Arial Narrow" w:cs="Arial Narrow"/>
          <w:b/>
          <w:bCs/>
          <w:sz w:val="24"/>
          <w:szCs w:val="24"/>
        </w:rPr>
        <w:t>EGA DE PROPOSTA</w:t>
      </w:r>
      <w:r w:rsidRPr="009608F7">
        <w:rPr>
          <w:rFonts w:ascii="Arial Narrow" w:eastAsia="Calibri" w:hAnsi="Arial Narrow" w:cs="Arial Narrow"/>
          <w:sz w:val="24"/>
          <w:szCs w:val="24"/>
        </w:rPr>
        <w:t>:</w:t>
      </w:r>
      <w:r w:rsidRPr="009608F7">
        <w:rPr>
          <w:rFonts w:ascii="Arial Narrow" w:eastAsia="Calibri" w:hAnsi="Arial Narrow" w:cs="Arial Narrow"/>
          <w:spacing w:val="1"/>
          <w:sz w:val="24"/>
          <w:szCs w:val="24"/>
        </w:rPr>
        <w:t xml:space="preserve"> </w:t>
      </w:r>
      <w:r w:rsidR="00AD2D9E">
        <w:rPr>
          <w:rFonts w:ascii="Arial Narrow" w:eastAsia="Calibri" w:hAnsi="Arial Narrow" w:cs="Arial Narrow"/>
          <w:b/>
          <w:sz w:val="24"/>
          <w:szCs w:val="24"/>
          <w:u w:val="single"/>
        </w:rPr>
        <w:t>2</w:t>
      </w:r>
      <w:r w:rsidR="006D6DC1">
        <w:rPr>
          <w:rFonts w:ascii="Arial Narrow" w:eastAsia="Calibri" w:hAnsi="Arial Narrow" w:cs="Arial Narrow"/>
          <w:b/>
          <w:sz w:val="24"/>
          <w:szCs w:val="24"/>
          <w:u w:val="single"/>
        </w:rPr>
        <w:t>7</w:t>
      </w:r>
      <w:r w:rsidR="00400702" w:rsidRPr="009608F7">
        <w:rPr>
          <w:rFonts w:ascii="Arial Narrow" w:eastAsia="Calibri" w:hAnsi="Arial Narrow" w:cs="Arial Narrow"/>
          <w:b/>
          <w:sz w:val="24"/>
          <w:szCs w:val="24"/>
          <w:u w:val="single"/>
        </w:rPr>
        <w:t xml:space="preserve"> </w:t>
      </w:r>
      <w:r w:rsidRPr="009608F7">
        <w:rPr>
          <w:rFonts w:ascii="Arial Narrow" w:eastAsia="Calibri" w:hAnsi="Arial Narrow" w:cs="Arial Narrow"/>
          <w:b/>
          <w:sz w:val="24"/>
          <w:szCs w:val="24"/>
          <w:u w:val="single"/>
        </w:rPr>
        <w:t>de</w:t>
      </w:r>
      <w:r w:rsidRPr="009608F7">
        <w:rPr>
          <w:rFonts w:ascii="Arial Narrow" w:eastAsia="Calibri" w:hAnsi="Arial Narrow" w:cs="Arial Narrow"/>
          <w:b/>
          <w:spacing w:val="1"/>
          <w:sz w:val="24"/>
          <w:szCs w:val="24"/>
          <w:u w:val="single"/>
        </w:rPr>
        <w:t xml:space="preserve"> </w:t>
      </w:r>
      <w:r w:rsidR="00204921">
        <w:rPr>
          <w:rFonts w:ascii="Arial Narrow" w:eastAsia="Calibri" w:hAnsi="Arial Narrow" w:cs="Arial Narrow"/>
          <w:b/>
          <w:spacing w:val="1"/>
          <w:sz w:val="24"/>
          <w:szCs w:val="24"/>
          <w:u w:val="single"/>
        </w:rPr>
        <w:t>novembro</w:t>
      </w:r>
      <w:r w:rsidRPr="009608F7">
        <w:rPr>
          <w:rFonts w:ascii="Arial Narrow" w:eastAsia="Calibri" w:hAnsi="Arial Narrow" w:cs="Arial Narrow"/>
          <w:b/>
          <w:spacing w:val="1"/>
          <w:sz w:val="24"/>
          <w:szCs w:val="24"/>
          <w:u w:val="single"/>
        </w:rPr>
        <w:t xml:space="preserve"> </w:t>
      </w:r>
      <w:r w:rsidRPr="009608F7">
        <w:rPr>
          <w:rFonts w:ascii="Arial Narrow" w:eastAsia="Calibri" w:hAnsi="Arial Narrow" w:cs="Arial Narrow"/>
          <w:b/>
          <w:spacing w:val="-2"/>
          <w:sz w:val="24"/>
          <w:szCs w:val="24"/>
          <w:u w:val="single"/>
        </w:rPr>
        <w:t>d</w:t>
      </w:r>
      <w:r w:rsidRPr="009608F7">
        <w:rPr>
          <w:rFonts w:ascii="Arial Narrow" w:eastAsia="Calibri" w:hAnsi="Arial Narrow" w:cs="Arial Narrow"/>
          <w:b/>
          <w:sz w:val="24"/>
          <w:szCs w:val="24"/>
          <w:u w:val="single"/>
        </w:rPr>
        <w:t>e</w:t>
      </w:r>
      <w:r w:rsidRPr="009608F7">
        <w:rPr>
          <w:rFonts w:ascii="Arial Narrow" w:eastAsia="Calibri" w:hAnsi="Arial Narrow" w:cs="Arial Narrow"/>
          <w:b/>
          <w:spacing w:val="1"/>
          <w:sz w:val="24"/>
          <w:szCs w:val="24"/>
          <w:u w:val="single"/>
        </w:rPr>
        <w:t xml:space="preserve"> </w:t>
      </w:r>
      <w:r w:rsidRPr="009608F7">
        <w:rPr>
          <w:rFonts w:ascii="Arial Narrow" w:eastAsia="Calibri" w:hAnsi="Arial Narrow" w:cs="Arial Narrow"/>
          <w:b/>
          <w:sz w:val="24"/>
          <w:szCs w:val="24"/>
          <w:u w:val="single"/>
        </w:rPr>
        <w:t>202</w:t>
      </w:r>
      <w:r w:rsidR="00963923" w:rsidRPr="009608F7">
        <w:rPr>
          <w:rFonts w:ascii="Arial Narrow" w:eastAsia="Calibri" w:hAnsi="Arial Narrow" w:cs="Arial Narrow"/>
          <w:b/>
          <w:sz w:val="24"/>
          <w:szCs w:val="24"/>
          <w:u w:val="single"/>
        </w:rPr>
        <w:t>4</w:t>
      </w:r>
    </w:p>
    <w:p w14:paraId="31DAA45E" w14:textId="0D319AB0" w:rsidR="00890BEC" w:rsidRPr="009608F7" w:rsidRDefault="00890BEC" w:rsidP="00A23355">
      <w:pPr>
        <w:widowControl w:val="0"/>
        <w:autoSpaceDE w:val="0"/>
        <w:autoSpaceDN w:val="0"/>
        <w:adjustRightInd w:val="0"/>
        <w:spacing w:after="0" w:line="276" w:lineRule="auto"/>
        <w:ind w:right="-22"/>
        <w:jc w:val="both"/>
        <w:rPr>
          <w:rFonts w:ascii="Arial Narrow" w:eastAsia="Calibri" w:hAnsi="Arial Narrow" w:cs="Arial Narrow"/>
          <w:b/>
          <w:spacing w:val="1"/>
          <w:sz w:val="24"/>
          <w:szCs w:val="24"/>
        </w:rPr>
      </w:pPr>
      <w:r w:rsidRPr="009608F7">
        <w:rPr>
          <w:rFonts w:ascii="Arial Narrow" w:eastAsia="Calibri" w:hAnsi="Arial Narrow" w:cs="Arial Narrow"/>
          <w:b/>
          <w:bCs/>
          <w:sz w:val="24"/>
          <w:szCs w:val="24"/>
        </w:rPr>
        <w:t>HO</w:t>
      </w:r>
      <w:r w:rsidRPr="009608F7">
        <w:rPr>
          <w:rFonts w:ascii="Arial Narrow" w:eastAsia="Calibri" w:hAnsi="Arial Narrow" w:cs="Arial Narrow"/>
          <w:b/>
          <w:bCs/>
          <w:spacing w:val="-1"/>
          <w:sz w:val="24"/>
          <w:szCs w:val="24"/>
        </w:rPr>
        <w:t>RÁRI</w:t>
      </w:r>
      <w:r w:rsidRPr="009608F7">
        <w:rPr>
          <w:rFonts w:ascii="Arial Narrow" w:eastAsia="Calibri" w:hAnsi="Arial Narrow" w:cs="Arial Narrow"/>
          <w:b/>
          <w:bCs/>
          <w:sz w:val="24"/>
          <w:szCs w:val="24"/>
        </w:rPr>
        <w:t>O:</w:t>
      </w:r>
      <w:r w:rsidRPr="009608F7">
        <w:rPr>
          <w:rFonts w:ascii="Arial Narrow" w:eastAsia="Calibri" w:hAnsi="Arial Narrow" w:cs="Arial Narrow"/>
          <w:b/>
          <w:bCs/>
          <w:spacing w:val="1"/>
          <w:sz w:val="24"/>
          <w:szCs w:val="24"/>
        </w:rPr>
        <w:t xml:space="preserve"> </w:t>
      </w:r>
      <w:r w:rsidR="00BA1217" w:rsidRPr="009608F7">
        <w:rPr>
          <w:rFonts w:ascii="Arial Narrow" w:eastAsia="Calibri" w:hAnsi="Arial Narrow" w:cs="Arial Narrow"/>
          <w:b/>
          <w:bCs/>
          <w:spacing w:val="1"/>
          <w:sz w:val="24"/>
          <w:szCs w:val="24"/>
        </w:rPr>
        <w:t>16</w:t>
      </w:r>
      <w:r w:rsidR="00BA1217" w:rsidRPr="009608F7">
        <w:rPr>
          <w:rFonts w:ascii="Arial Narrow" w:eastAsia="Calibri" w:hAnsi="Arial Narrow" w:cs="Arial Narrow"/>
          <w:b/>
          <w:spacing w:val="1"/>
          <w:sz w:val="24"/>
          <w:szCs w:val="24"/>
        </w:rPr>
        <w:t>hs:59</w:t>
      </w:r>
      <w:r w:rsidRPr="009608F7">
        <w:rPr>
          <w:rFonts w:ascii="Arial Narrow" w:eastAsia="Calibri" w:hAnsi="Arial Narrow" w:cs="Arial Narrow"/>
          <w:b/>
          <w:spacing w:val="1"/>
          <w:sz w:val="24"/>
          <w:szCs w:val="24"/>
        </w:rPr>
        <w:t>min</w:t>
      </w:r>
    </w:p>
    <w:p w14:paraId="2BE08736" w14:textId="27218B2F" w:rsidR="00890BEC" w:rsidRPr="009608F7" w:rsidRDefault="004351F3" w:rsidP="00A23355">
      <w:pPr>
        <w:widowControl w:val="0"/>
        <w:autoSpaceDE w:val="0"/>
        <w:autoSpaceDN w:val="0"/>
        <w:adjustRightInd w:val="0"/>
        <w:spacing w:after="0" w:line="276" w:lineRule="auto"/>
        <w:ind w:right="-22"/>
        <w:jc w:val="both"/>
        <w:rPr>
          <w:rFonts w:ascii="Arial Narrow" w:eastAsia="Calibri" w:hAnsi="Arial Narrow" w:cs="Arial Narrow"/>
          <w:b/>
          <w:spacing w:val="1"/>
          <w:sz w:val="24"/>
          <w:szCs w:val="24"/>
        </w:rPr>
      </w:pPr>
      <w:r w:rsidRPr="009608F7">
        <w:rPr>
          <w:rFonts w:ascii="Arial Narrow" w:eastAsia="Calibri" w:hAnsi="Arial Narrow" w:cs="Arial Narrow"/>
          <w:b/>
          <w:spacing w:val="1"/>
          <w:sz w:val="24"/>
          <w:szCs w:val="24"/>
        </w:rPr>
        <w:t>PROPOSTAS:</w:t>
      </w:r>
      <w:r w:rsidRPr="009608F7">
        <w:rPr>
          <w:rFonts w:ascii="Arial Narrow" w:eastAsia="Calibri" w:hAnsi="Arial Narrow" w:cs="Arial Narrow"/>
          <w:bCs/>
          <w:spacing w:val="1"/>
          <w:sz w:val="24"/>
          <w:szCs w:val="24"/>
        </w:rPr>
        <w:t xml:space="preserve"> As adicionais propostas </w:t>
      </w:r>
      <w:r w:rsidR="00420F35" w:rsidRPr="009608F7">
        <w:rPr>
          <w:rFonts w:ascii="Arial Narrow" w:eastAsia="Calibri" w:hAnsi="Arial Narrow" w:cs="Arial Narrow"/>
          <w:bCs/>
          <w:spacing w:val="1"/>
          <w:sz w:val="24"/>
          <w:szCs w:val="24"/>
        </w:rPr>
        <w:t>deverão</w:t>
      </w:r>
      <w:r w:rsidRPr="009608F7">
        <w:rPr>
          <w:rFonts w:ascii="Arial Narrow" w:eastAsia="Calibri" w:hAnsi="Arial Narrow" w:cs="Arial Narrow"/>
          <w:bCs/>
          <w:spacing w:val="1"/>
          <w:sz w:val="24"/>
          <w:szCs w:val="24"/>
        </w:rPr>
        <w:t xml:space="preserve"> ser enviadas </w:t>
      </w:r>
      <w:r w:rsidR="00420F35" w:rsidRPr="009608F7">
        <w:rPr>
          <w:rFonts w:ascii="Arial Narrow" w:eastAsia="Calibri" w:hAnsi="Arial Narrow" w:cs="Arial Narrow"/>
          <w:bCs/>
          <w:spacing w:val="1"/>
          <w:sz w:val="24"/>
          <w:szCs w:val="24"/>
        </w:rPr>
        <w:t xml:space="preserve">exclusivamente </w:t>
      </w:r>
      <w:r w:rsidRPr="009608F7">
        <w:rPr>
          <w:rFonts w:ascii="Arial Narrow" w:eastAsia="Calibri" w:hAnsi="Arial Narrow" w:cs="Arial Narrow"/>
          <w:bCs/>
          <w:spacing w:val="1"/>
          <w:sz w:val="24"/>
          <w:szCs w:val="24"/>
        </w:rPr>
        <w:t xml:space="preserve">no e-mail: </w:t>
      </w:r>
      <w:hyperlink r:id="rId7" w:history="1">
        <w:r w:rsidR="005165E2" w:rsidRPr="009608F7">
          <w:rPr>
            <w:rStyle w:val="Hyperlink"/>
            <w:rFonts w:ascii="Arial Narrow" w:hAnsi="Arial Narrow"/>
            <w:sz w:val="24"/>
            <w:szCs w:val="24"/>
          </w:rPr>
          <w:t>comprasfgo.dispensas@gmail.com</w:t>
        </w:r>
      </w:hyperlink>
      <w:r w:rsidRPr="009608F7">
        <w:rPr>
          <w:rFonts w:ascii="Arial Narrow" w:eastAsia="Calibri" w:hAnsi="Arial Narrow" w:cs="Arial Narrow"/>
          <w:bCs/>
          <w:spacing w:val="1"/>
          <w:sz w:val="24"/>
          <w:szCs w:val="24"/>
        </w:rPr>
        <w:t xml:space="preserve">; </w:t>
      </w:r>
      <w:r w:rsidR="001D0E8B" w:rsidRPr="009608F7">
        <w:rPr>
          <w:rFonts w:ascii="Arial Narrow" w:eastAsia="Calibri" w:hAnsi="Arial Narrow" w:cs="Arial Narrow"/>
          <w:bCs/>
          <w:spacing w:val="1"/>
          <w:sz w:val="24"/>
          <w:szCs w:val="24"/>
        </w:rPr>
        <w:t xml:space="preserve">ou </w:t>
      </w:r>
      <w:r w:rsidRPr="009608F7">
        <w:rPr>
          <w:rFonts w:ascii="Arial Narrow" w:eastAsia="Calibri" w:hAnsi="Arial Narrow" w:cs="Arial Narrow"/>
          <w:bCs/>
          <w:spacing w:val="1"/>
          <w:sz w:val="24"/>
          <w:szCs w:val="24"/>
        </w:rPr>
        <w:t>no setor de protocolos na sede da Prefeitura Municipal.</w:t>
      </w:r>
      <w:r w:rsidR="00175182" w:rsidRPr="009608F7">
        <w:rPr>
          <w:rFonts w:ascii="Arial Narrow" w:eastAsia="Calibri" w:hAnsi="Arial Narrow" w:cs="Arial Narrow"/>
          <w:bCs/>
          <w:spacing w:val="1"/>
          <w:sz w:val="24"/>
          <w:szCs w:val="24"/>
        </w:rPr>
        <w:t xml:space="preserve"> Obs.: Todos os e-mails enviados referentes ao processo (seja envio de proposta ou qualquer outra solicitação), DEVEM estar sinalizados com o </w:t>
      </w:r>
      <w:r w:rsidR="00175182" w:rsidRPr="009608F7">
        <w:rPr>
          <w:rFonts w:ascii="Arial Narrow" w:eastAsia="Calibri" w:hAnsi="Arial Narrow" w:cs="Arial Narrow"/>
          <w:b/>
          <w:spacing w:val="1"/>
          <w:sz w:val="24"/>
          <w:szCs w:val="24"/>
        </w:rPr>
        <w:t>Número da dispensa no</w:t>
      </w:r>
      <w:r w:rsidR="00175182" w:rsidRPr="009608F7">
        <w:rPr>
          <w:rFonts w:ascii="Arial Narrow" w:eastAsia="Calibri" w:hAnsi="Arial Narrow" w:cs="Arial Narrow"/>
          <w:bCs/>
          <w:spacing w:val="1"/>
          <w:sz w:val="24"/>
          <w:szCs w:val="24"/>
        </w:rPr>
        <w:t xml:space="preserve"> </w:t>
      </w:r>
      <w:r w:rsidR="00175182" w:rsidRPr="009608F7">
        <w:rPr>
          <w:rFonts w:ascii="Arial Narrow" w:eastAsia="Calibri" w:hAnsi="Arial Narrow" w:cs="Arial Narrow"/>
          <w:b/>
          <w:spacing w:val="1"/>
          <w:sz w:val="24"/>
          <w:szCs w:val="24"/>
        </w:rPr>
        <w:t>Assunto</w:t>
      </w:r>
      <w:r w:rsidR="00175182" w:rsidRPr="009608F7">
        <w:rPr>
          <w:rFonts w:ascii="Arial Narrow" w:eastAsia="Calibri" w:hAnsi="Arial Narrow" w:cs="Arial Narrow"/>
          <w:bCs/>
          <w:spacing w:val="1"/>
          <w:sz w:val="24"/>
          <w:szCs w:val="24"/>
        </w:rPr>
        <w:t xml:space="preserve"> do e-mail, caso contrário não serão considerados.</w:t>
      </w:r>
    </w:p>
    <w:p w14:paraId="5FAFED05"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spacing w:val="1"/>
          <w:sz w:val="24"/>
          <w:szCs w:val="24"/>
        </w:rPr>
      </w:pPr>
    </w:p>
    <w:p w14:paraId="7B24C0D0"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 xml:space="preserve">1.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SU</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z w:val="24"/>
          <w:szCs w:val="24"/>
        </w:rPr>
        <w:t>O</w:t>
      </w:r>
      <w:r w:rsidRPr="009608F7">
        <w:rPr>
          <w:rFonts w:ascii="Arial Narrow" w:eastAsia="Calibri" w:hAnsi="Arial Narrow" w:cs="Arial Narrow"/>
          <w:b/>
          <w:bCs/>
          <w:spacing w:val="-1"/>
          <w:sz w:val="24"/>
          <w:szCs w:val="24"/>
        </w:rPr>
        <w:t>R</w:t>
      </w:r>
      <w:r w:rsidRPr="009608F7">
        <w:rPr>
          <w:rFonts w:ascii="Arial Narrow" w:eastAsia="Calibri" w:hAnsi="Arial Narrow" w:cs="Arial Narrow"/>
          <w:b/>
          <w:bCs/>
          <w:sz w:val="24"/>
          <w:szCs w:val="24"/>
        </w:rPr>
        <w:t>TE LEG</w:t>
      </w:r>
      <w:r w:rsidRPr="009608F7">
        <w:rPr>
          <w:rFonts w:ascii="Arial Narrow" w:eastAsia="Calibri" w:hAnsi="Arial Narrow" w:cs="Arial Narrow"/>
          <w:b/>
          <w:bCs/>
          <w:spacing w:val="-3"/>
          <w:sz w:val="24"/>
          <w:szCs w:val="24"/>
        </w:rPr>
        <w:t>A</w:t>
      </w:r>
      <w:r w:rsidRPr="009608F7">
        <w:rPr>
          <w:rFonts w:ascii="Arial Narrow" w:eastAsia="Calibri" w:hAnsi="Arial Narrow" w:cs="Arial Narrow"/>
          <w:b/>
          <w:bCs/>
          <w:sz w:val="24"/>
          <w:szCs w:val="24"/>
        </w:rPr>
        <w:t>L</w:t>
      </w:r>
    </w:p>
    <w:p w14:paraId="4C05F043"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1ADF0831" w14:textId="62DB2F35"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1.1.</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a</w:t>
      </w:r>
      <w:r w:rsidRPr="009608F7">
        <w:rPr>
          <w:rFonts w:ascii="Arial Narrow" w:eastAsia="Calibri" w:hAnsi="Arial Narrow" w:cs="Arial Narrow"/>
          <w:spacing w:val="3"/>
          <w:sz w:val="24"/>
          <w:szCs w:val="24"/>
        </w:rPr>
        <w:t xml:space="preserve"> </w:t>
      </w:r>
      <w:r w:rsidR="00D61C69" w:rsidRPr="009608F7">
        <w:rPr>
          <w:rFonts w:ascii="Arial Narrow" w:eastAsia="Calibri" w:hAnsi="Arial Narrow" w:cs="Arial Narrow"/>
          <w:spacing w:val="-2"/>
          <w:sz w:val="24"/>
          <w:szCs w:val="24"/>
        </w:rPr>
        <w:t>dispensa</w:t>
      </w:r>
      <w:r w:rsidRPr="009608F7">
        <w:rPr>
          <w:rFonts w:ascii="Arial Narrow" w:eastAsia="Calibri" w:hAnsi="Arial Narrow" w:cs="Arial Narrow"/>
          <w:sz w:val="24"/>
          <w:szCs w:val="24"/>
        </w:rPr>
        <w:t xml:space="preserve"> 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er</w:t>
      </w:r>
      <w:r w:rsidRPr="009608F7">
        <w:rPr>
          <w:rFonts w:ascii="Arial Narrow" w:eastAsia="Calibri" w:hAnsi="Arial Narrow" w:cs="Arial Narrow"/>
          <w:sz w:val="24"/>
          <w:szCs w:val="24"/>
        </w:rPr>
        <w:t>-</w:t>
      </w:r>
      <w:r w:rsidRPr="009608F7">
        <w:rPr>
          <w:rFonts w:ascii="Arial Narrow" w:eastAsia="Calibri" w:hAnsi="Arial Narrow" w:cs="Arial Narrow"/>
          <w:spacing w:val="-1"/>
          <w:sz w:val="24"/>
          <w:szCs w:val="24"/>
        </w:rPr>
        <w:t>se</w:t>
      </w:r>
      <w:r w:rsidRPr="009608F7">
        <w:rPr>
          <w:rFonts w:ascii="Arial Narrow" w:eastAsia="Calibri" w:hAnsi="Arial Narrow" w:cs="Arial Narrow"/>
          <w:sz w:val="24"/>
          <w:szCs w:val="24"/>
        </w:rPr>
        <w:t>-á</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la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3"/>
          <w:sz w:val="24"/>
          <w:szCs w:val="24"/>
        </w:rPr>
        <w:t>F</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º</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14.133/202</w:t>
      </w:r>
      <w:r w:rsidR="00422F49" w:rsidRPr="009608F7">
        <w:rPr>
          <w:rFonts w:ascii="Arial Narrow" w:eastAsia="Calibri" w:hAnsi="Arial Narrow" w:cs="Arial Narrow"/>
          <w:sz w:val="24"/>
          <w:szCs w:val="24"/>
        </w:rPr>
        <w:t>1</w:t>
      </w:r>
      <w:r w:rsidRPr="009608F7">
        <w:rPr>
          <w:rFonts w:ascii="Arial Narrow" w:eastAsia="Calibri" w:hAnsi="Arial Narrow" w:cs="Arial Narrow"/>
          <w:sz w:val="24"/>
          <w:szCs w:val="24"/>
        </w:rPr>
        <w:t>,</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Com</w:t>
      </w:r>
      <w:r w:rsidRPr="009608F7">
        <w:rPr>
          <w:rFonts w:ascii="Arial Narrow" w:eastAsia="Calibri" w:hAnsi="Arial Narrow" w:cs="Arial Narrow"/>
          <w:spacing w:val="-2"/>
          <w:sz w:val="24"/>
          <w:szCs w:val="24"/>
        </w:rPr>
        <w:t>pl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 nº</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123/2006 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s l</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l</w:t>
      </w:r>
      <w:r w:rsidRPr="009608F7">
        <w:rPr>
          <w:rFonts w:ascii="Arial Narrow" w:eastAsia="Calibri" w:hAnsi="Arial Narrow" w:cs="Arial Narrow"/>
          <w:spacing w:val="1"/>
          <w:sz w:val="24"/>
          <w:szCs w:val="24"/>
        </w:rPr>
        <w:t>aç</w:t>
      </w:r>
      <w:r w:rsidRPr="009608F7">
        <w:rPr>
          <w:rFonts w:ascii="Arial Narrow" w:eastAsia="Calibri" w:hAnsi="Arial Narrow" w:cs="Arial Narrow"/>
          <w:spacing w:val="-2"/>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tin</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nt</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 que</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2"/>
          <w:sz w:val="24"/>
          <w:szCs w:val="24"/>
        </w:rPr>
        <w:t>f</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z</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te</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nt</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nte</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3"/>
          <w:sz w:val="24"/>
          <w:szCs w:val="24"/>
        </w:rPr>
        <w:t>s</w:t>
      </w:r>
      <w:r w:rsidRPr="009608F7">
        <w:rPr>
          <w:rFonts w:ascii="Arial Narrow" w:eastAsia="Calibri" w:hAnsi="Arial Narrow" w:cs="Arial Narrow"/>
          <w:sz w:val="24"/>
          <w:szCs w:val="24"/>
        </w:rPr>
        <w:t>ta</w:t>
      </w:r>
      <w:r w:rsidRPr="009608F7">
        <w:rPr>
          <w:rFonts w:ascii="Arial Narrow" w:eastAsia="Calibri" w:hAnsi="Arial Narrow" w:cs="Arial Narrow"/>
          <w:spacing w:val="4"/>
          <w:sz w:val="24"/>
          <w:szCs w:val="24"/>
        </w:rPr>
        <w:t xml:space="preserve"> </w:t>
      </w:r>
      <w:r w:rsidR="00D61C69" w:rsidRPr="009608F7">
        <w:rPr>
          <w:rFonts w:ascii="Arial Narrow" w:eastAsia="Calibri" w:hAnsi="Arial Narrow" w:cs="Arial Narrow"/>
          <w:spacing w:val="4"/>
          <w:sz w:val="24"/>
          <w:szCs w:val="24"/>
        </w:rPr>
        <w:t xml:space="preserve">DISPENSA DE </w:t>
      </w:r>
      <w:r w:rsidRPr="009608F7">
        <w:rPr>
          <w:rFonts w:ascii="Arial Narrow" w:eastAsia="Calibri" w:hAnsi="Arial Narrow" w:cs="Arial Narrow"/>
          <w:sz w:val="24"/>
          <w:szCs w:val="24"/>
        </w:rPr>
        <w:t>LICITAÇÃO.</w:t>
      </w:r>
    </w:p>
    <w:p w14:paraId="794A0F12" w14:textId="77777777" w:rsidR="00890BEC" w:rsidRPr="009608F7" w:rsidRDefault="00890BEC" w:rsidP="00A23355">
      <w:pPr>
        <w:widowControl w:val="0"/>
        <w:autoSpaceDE w:val="0"/>
        <w:autoSpaceDN w:val="0"/>
        <w:adjustRightInd w:val="0"/>
        <w:spacing w:before="8" w:after="0" w:line="150" w:lineRule="exact"/>
        <w:ind w:right="-22"/>
        <w:jc w:val="both"/>
        <w:rPr>
          <w:rFonts w:ascii="Arial Narrow" w:eastAsia="Calibri" w:hAnsi="Arial Narrow" w:cs="Arial Narrow"/>
          <w:sz w:val="24"/>
          <w:szCs w:val="24"/>
        </w:rPr>
      </w:pPr>
    </w:p>
    <w:p w14:paraId="29312C7D"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 xml:space="preserve">2.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O OBJET</w:t>
      </w:r>
      <w:r w:rsidRPr="009608F7">
        <w:rPr>
          <w:rFonts w:ascii="Arial Narrow" w:eastAsia="Calibri" w:hAnsi="Arial Narrow" w:cs="Arial Narrow"/>
          <w:b/>
          <w:bCs/>
          <w:spacing w:val="-3"/>
          <w:sz w:val="24"/>
          <w:szCs w:val="24"/>
        </w:rPr>
        <w:t>I</w:t>
      </w:r>
      <w:r w:rsidRPr="009608F7">
        <w:rPr>
          <w:rFonts w:ascii="Arial Narrow" w:eastAsia="Calibri" w:hAnsi="Arial Narrow" w:cs="Arial Narrow"/>
          <w:b/>
          <w:bCs/>
          <w:spacing w:val="1"/>
          <w:sz w:val="24"/>
          <w:szCs w:val="24"/>
        </w:rPr>
        <w:t>V</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A</w:t>
      </w:r>
      <w:r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b/>
          <w:bCs/>
          <w:spacing w:val="-3"/>
          <w:sz w:val="24"/>
          <w:szCs w:val="24"/>
        </w:rPr>
        <w:t>L</w:t>
      </w:r>
      <w:r w:rsidRPr="009608F7">
        <w:rPr>
          <w:rFonts w:ascii="Arial Narrow" w:eastAsia="Calibri" w:hAnsi="Arial Narrow" w:cs="Arial Narrow"/>
          <w:b/>
          <w:bCs/>
          <w:spacing w:val="-1"/>
          <w:sz w:val="24"/>
          <w:szCs w:val="24"/>
        </w:rPr>
        <w:t>ICI</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1"/>
          <w:sz w:val="24"/>
          <w:szCs w:val="24"/>
        </w:rPr>
        <w:t>AÇÃ</w:t>
      </w:r>
      <w:r w:rsidRPr="009608F7">
        <w:rPr>
          <w:rFonts w:ascii="Arial Narrow" w:eastAsia="Calibri" w:hAnsi="Arial Narrow" w:cs="Arial Narrow"/>
          <w:b/>
          <w:bCs/>
          <w:sz w:val="24"/>
          <w:szCs w:val="24"/>
        </w:rPr>
        <w:t>O</w:t>
      </w:r>
    </w:p>
    <w:p w14:paraId="5E847021"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19CE8F16" w14:textId="270C44CD" w:rsidR="00890BEC" w:rsidRPr="009608F7" w:rsidRDefault="00890BEC" w:rsidP="00A23355">
      <w:pPr>
        <w:widowControl w:val="0"/>
        <w:autoSpaceDE w:val="0"/>
        <w:autoSpaceDN w:val="0"/>
        <w:adjustRightInd w:val="0"/>
        <w:spacing w:after="0" w:line="254" w:lineRule="exact"/>
        <w:ind w:right="-22"/>
        <w:jc w:val="both"/>
        <w:rPr>
          <w:rFonts w:ascii="Arial Narrow" w:eastAsia="Calibri" w:hAnsi="Arial Narrow" w:cs="Arial Narrow"/>
          <w:b/>
          <w:bCs/>
          <w:spacing w:val="-1"/>
          <w:sz w:val="24"/>
          <w:szCs w:val="24"/>
        </w:rPr>
      </w:pPr>
      <w:r w:rsidRPr="009608F7">
        <w:rPr>
          <w:rFonts w:ascii="Arial Narrow" w:eastAsia="Calibri" w:hAnsi="Arial Narrow" w:cs="Arial Narrow"/>
          <w:sz w:val="24"/>
          <w:szCs w:val="24"/>
        </w:rPr>
        <w:t>2.1.</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b</w:t>
      </w:r>
      <w:r w:rsidRPr="009608F7">
        <w:rPr>
          <w:rFonts w:ascii="Arial Narrow" w:eastAsia="Calibri" w:hAnsi="Arial Narrow" w:cs="Arial Narrow"/>
          <w:sz w:val="24"/>
          <w:szCs w:val="24"/>
        </w:rPr>
        <w:t>j</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to da </w:t>
      </w:r>
      <w:r w:rsidR="00B15957" w:rsidRPr="009608F7">
        <w:rPr>
          <w:rFonts w:ascii="Arial Narrow" w:eastAsia="Calibri" w:hAnsi="Arial Narrow" w:cs="Arial Narrow"/>
          <w:spacing w:val="-2"/>
          <w:sz w:val="24"/>
          <w:szCs w:val="24"/>
        </w:rPr>
        <w:t>dispensa</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é a</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ha da propo</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a</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2"/>
          <w:sz w:val="24"/>
          <w:szCs w:val="24"/>
        </w:rPr>
        <w:t>m</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is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jo</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a p</w:t>
      </w:r>
      <w:r w:rsidRPr="009608F7">
        <w:rPr>
          <w:rFonts w:ascii="Arial Narrow" w:eastAsia="Calibri" w:hAnsi="Arial Narrow" w:cs="Arial Narrow"/>
          <w:spacing w:val="-2"/>
          <w:sz w:val="24"/>
          <w:szCs w:val="24"/>
        </w:rPr>
        <w:t>a</w:t>
      </w:r>
      <w:r w:rsidRPr="009608F7">
        <w:rPr>
          <w:rFonts w:ascii="Arial Narrow" w:eastAsia="Calibri" w:hAnsi="Arial Narrow" w:cs="Arial Narrow"/>
          <w:sz w:val="24"/>
          <w:szCs w:val="24"/>
        </w:rPr>
        <w:t xml:space="preserve">ra </w:t>
      </w:r>
      <w:r w:rsidR="006D6DC1">
        <w:rPr>
          <w:rFonts w:ascii="Arial Narrow" w:eastAsia="Calibri" w:hAnsi="Arial Narrow" w:cs="Arial Narrow"/>
          <w:b/>
          <w:bCs/>
          <w:spacing w:val="-1"/>
          <w:sz w:val="24"/>
          <w:szCs w:val="24"/>
        </w:rPr>
        <w:t>AQUISIÇÃO DE ENFEITES DE NATAL</w:t>
      </w:r>
      <w:r w:rsidR="00B76DBF"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sz w:val="24"/>
          <w:szCs w:val="24"/>
        </w:rPr>
        <w:t>os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qu</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is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3"/>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 xml:space="preserve">o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x</w:t>
      </w:r>
      <w:r w:rsidRPr="009608F7">
        <w:rPr>
          <w:rFonts w:ascii="Arial Narrow" w:eastAsia="Calibri" w:hAnsi="Arial Narrow" w:cs="Arial Narrow"/>
          <w:spacing w:val="-2"/>
          <w:sz w:val="24"/>
          <w:szCs w:val="24"/>
        </w:rPr>
        <w:t>e</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u</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dos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or</w:t>
      </w:r>
      <w:r w:rsidRPr="009608F7">
        <w:rPr>
          <w:rFonts w:ascii="Arial Narrow" w:eastAsia="Calibri" w:hAnsi="Arial Narrow" w:cs="Arial Narrow"/>
          <w:spacing w:val="-2"/>
          <w:sz w:val="24"/>
          <w:szCs w:val="24"/>
        </w:rPr>
        <w:t>m</w:t>
      </w:r>
      <w:r w:rsidRPr="009608F7">
        <w:rPr>
          <w:rFonts w:ascii="Arial Narrow" w:eastAsia="Calibri" w:hAnsi="Arial Narrow" w:cs="Arial Narrow"/>
          <w:sz w:val="24"/>
          <w:szCs w:val="24"/>
        </w:rPr>
        <w:t xml:space="preserve">e </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p</w:t>
      </w:r>
      <w:r w:rsidRPr="009608F7">
        <w:rPr>
          <w:rFonts w:ascii="Arial Narrow" w:eastAsia="Calibri" w:hAnsi="Arial Narrow" w:cs="Arial Narrow"/>
          <w:spacing w:val="-2"/>
          <w:sz w:val="24"/>
          <w:szCs w:val="24"/>
        </w:rPr>
        <w:t>e</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1"/>
          <w:sz w:val="24"/>
          <w:szCs w:val="24"/>
        </w:rPr>
        <w:t>aç</w:t>
      </w:r>
      <w:r w:rsidRPr="009608F7">
        <w:rPr>
          <w:rFonts w:ascii="Arial Narrow" w:eastAsia="Calibri" w:hAnsi="Arial Narrow" w:cs="Arial Narrow"/>
          <w:spacing w:val="-2"/>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é</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ca</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 nor</w:t>
      </w:r>
      <w:r w:rsidRPr="009608F7">
        <w:rPr>
          <w:rFonts w:ascii="Arial Narrow" w:eastAsia="Calibri" w:hAnsi="Arial Narrow" w:cs="Arial Narrow"/>
          <w:spacing w:val="1"/>
          <w:sz w:val="24"/>
          <w:szCs w:val="24"/>
        </w:rPr>
        <w:t>ma</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ec</w:t>
      </w:r>
      <w:r w:rsidRPr="009608F7">
        <w:rPr>
          <w:rFonts w:ascii="Arial Narrow" w:eastAsia="Calibri" w:hAnsi="Arial Narrow" w:cs="Arial Narrow"/>
          <w:sz w:val="24"/>
          <w:szCs w:val="24"/>
        </w:rPr>
        <w:t>í</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Aviso</w:t>
      </w:r>
      <w:r w:rsidRPr="009608F7">
        <w:rPr>
          <w:rFonts w:ascii="Arial Narrow" w:eastAsia="Calibri" w:hAnsi="Arial Narrow" w:cs="Arial Narrow"/>
          <w:sz w:val="24"/>
          <w:szCs w:val="24"/>
        </w:rPr>
        <w:t>/</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tr</w:t>
      </w:r>
      <w:r w:rsidRPr="009608F7">
        <w:rPr>
          <w:rFonts w:ascii="Arial Narrow" w:eastAsia="Calibri" w:hAnsi="Arial Narrow" w:cs="Arial Narrow"/>
          <w:spacing w:val="-1"/>
          <w:sz w:val="24"/>
          <w:szCs w:val="24"/>
        </w:rPr>
        <w:t>a</w:t>
      </w:r>
      <w:r w:rsidR="00ED0E95" w:rsidRPr="009608F7">
        <w:rPr>
          <w:rFonts w:ascii="Arial Narrow" w:eastAsia="Calibri" w:hAnsi="Arial Narrow" w:cs="Arial Narrow"/>
          <w:sz w:val="24"/>
          <w:szCs w:val="24"/>
        </w:rPr>
        <w:t>to</w:t>
      </w:r>
      <w:r w:rsidRPr="009608F7">
        <w:rPr>
          <w:rFonts w:ascii="Arial Narrow" w:eastAsia="Calibri" w:hAnsi="Arial Narrow" w:cs="Arial Narrow"/>
          <w:sz w:val="24"/>
          <w:szCs w:val="24"/>
        </w:rPr>
        <w:t>.</w:t>
      </w:r>
    </w:p>
    <w:p w14:paraId="24540474" w14:textId="77777777" w:rsidR="00890BEC" w:rsidRPr="009608F7" w:rsidRDefault="00890BEC" w:rsidP="00A23355">
      <w:pPr>
        <w:widowControl w:val="0"/>
        <w:autoSpaceDE w:val="0"/>
        <w:autoSpaceDN w:val="0"/>
        <w:adjustRightInd w:val="0"/>
        <w:spacing w:before="5" w:after="0" w:line="150" w:lineRule="exact"/>
        <w:ind w:right="-22"/>
        <w:jc w:val="both"/>
        <w:rPr>
          <w:rFonts w:ascii="Arial Narrow" w:eastAsia="Calibri" w:hAnsi="Arial Narrow" w:cs="Arial Narrow"/>
          <w:sz w:val="24"/>
          <w:szCs w:val="24"/>
        </w:rPr>
      </w:pPr>
    </w:p>
    <w:p w14:paraId="463B983A" w14:textId="64C40406"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3.</w:t>
      </w:r>
      <w:r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V</w:t>
      </w:r>
      <w:r w:rsidRPr="009608F7">
        <w:rPr>
          <w:rFonts w:ascii="Arial Narrow" w:eastAsia="Calibri" w:hAnsi="Arial Narrow" w:cs="Arial Narrow"/>
          <w:b/>
          <w:bCs/>
          <w:spacing w:val="-1"/>
          <w:sz w:val="24"/>
          <w:szCs w:val="24"/>
        </w:rPr>
        <w:t>A</w:t>
      </w:r>
      <w:r w:rsidRPr="009608F7">
        <w:rPr>
          <w:rFonts w:ascii="Arial Narrow" w:eastAsia="Calibri" w:hAnsi="Arial Narrow" w:cs="Arial Narrow"/>
          <w:b/>
          <w:bCs/>
          <w:spacing w:val="-3"/>
          <w:sz w:val="24"/>
          <w:szCs w:val="24"/>
        </w:rPr>
        <w:t>L</w:t>
      </w:r>
      <w:r w:rsidRPr="009608F7">
        <w:rPr>
          <w:rFonts w:ascii="Arial Narrow" w:eastAsia="Calibri" w:hAnsi="Arial Narrow" w:cs="Arial Narrow"/>
          <w:b/>
          <w:bCs/>
          <w:sz w:val="24"/>
          <w:szCs w:val="24"/>
        </w:rPr>
        <w:t>OR</w:t>
      </w:r>
      <w:r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b/>
          <w:bCs/>
          <w:sz w:val="24"/>
          <w:szCs w:val="24"/>
        </w:rPr>
        <w:t>E</w:t>
      </w:r>
      <w:r w:rsidRPr="009608F7">
        <w:rPr>
          <w:rFonts w:ascii="Arial Narrow" w:eastAsia="Calibri" w:hAnsi="Arial Narrow" w:cs="Arial Narrow"/>
          <w:b/>
          <w:bCs/>
          <w:spacing w:val="-1"/>
          <w:sz w:val="24"/>
          <w:szCs w:val="24"/>
        </w:rPr>
        <w:t>S</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1"/>
          <w:sz w:val="24"/>
          <w:szCs w:val="24"/>
        </w:rPr>
        <w:t>I</w:t>
      </w:r>
      <w:r w:rsidRPr="009608F7">
        <w:rPr>
          <w:rFonts w:ascii="Arial Narrow" w:eastAsia="Calibri" w:hAnsi="Arial Narrow" w:cs="Arial Narrow"/>
          <w:b/>
          <w:bCs/>
          <w:spacing w:val="1"/>
          <w:sz w:val="24"/>
          <w:szCs w:val="24"/>
        </w:rPr>
        <w:t>M</w:t>
      </w:r>
      <w:r w:rsidRPr="009608F7">
        <w:rPr>
          <w:rFonts w:ascii="Arial Narrow" w:eastAsia="Calibri" w:hAnsi="Arial Narrow" w:cs="Arial Narrow"/>
          <w:b/>
          <w:bCs/>
          <w:spacing w:val="-1"/>
          <w:sz w:val="24"/>
          <w:szCs w:val="24"/>
        </w:rPr>
        <w:t>AD</w:t>
      </w:r>
      <w:r w:rsidRPr="009608F7">
        <w:rPr>
          <w:rFonts w:ascii="Arial Narrow" w:eastAsia="Calibri" w:hAnsi="Arial Narrow" w:cs="Arial Narrow"/>
          <w:b/>
          <w:bCs/>
          <w:sz w:val="24"/>
          <w:szCs w:val="24"/>
        </w:rPr>
        <w:t>O</w:t>
      </w:r>
    </w:p>
    <w:p w14:paraId="774BCAD9"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31B1E89C" w14:textId="5FE5DF5E" w:rsidR="00890BEC" w:rsidRPr="009608F7" w:rsidRDefault="00890BEC" w:rsidP="00A23355">
      <w:pPr>
        <w:widowControl w:val="0"/>
        <w:autoSpaceDE w:val="0"/>
        <w:autoSpaceDN w:val="0"/>
        <w:adjustRightInd w:val="0"/>
        <w:spacing w:after="0" w:line="252" w:lineRule="exact"/>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3.1.</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lor</w:t>
      </w:r>
      <w:r w:rsidR="004826F9" w:rsidRPr="009608F7">
        <w:rPr>
          <w:rFonts w:ascii="Arial Narrow" w:eastAsia="Calibri" w:hAnsi="Arial Narrow" w:cs="Arial Narrow"/>
          <w:sz w:val="24"/>
          <w:szCs w:val="24"/>
        </w:rPr>
        <w:t xml:space="preserve"> total</w:t>
      </w:r>
      <w:r w:rsidR="000C38F3"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ti</w:t>
      </w:r>
      <w:r w:rsidRPr="009608F7">
        <w:rPr>
          <w:rFonts w:ascii="Arial Narrow" w:eastAsia="Calibri" w:hAnsi="Arial Narrow" w:cs="Arial Narrow"/>
          <w:spacing w:val="-2"/>
          <w:sz w:val="24"/>
          <w:szCs w:val="24"/>
        </w:rPr>
        <w:t>m</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ra</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 xml:space="preserve">a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x</w:t>
      </w:r>
      <w:r w:rsidRPr="009608F7">
        <w:rPr>
          <w:rFonts w:ascii="Arial Narrow" w:eastAsia="Calibri" w:hAnsi="Arial Narrow" w:cs="Arial Narrow"/>
          <w:spacing w:val="-2"/>
          <w:sz w:val="24"/>
          <w:szCs w:val="24"/>
        </w:rPr>
        <w:t>e</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u</w:t>
      </w:r>
      <w:r w:rsidRPr="009608F7">
        <w:rPr>
          <w:rFonts w:ascii="Arial Narrow" w:eastAsia="Calibri" w:hAnsi="Arial Narrow" w:cs="Arial Narrow"/>
          <w:spacing w:val="-2"/>
          <w:sz w:val="24"/>
          <w:szCs w:val="24"/>
        </w:rPr>
        <w:t>ç</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dos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ç</w:t>
      </w:r>
      <w:r w:rsidRPr="009608F7">
        <w:rPr>
          <w:rFonts w:ascii="Arial Narrow" w:eastAsia="Calibri" w:hAnsi="Arial Narrow" w:cs="Arial Narrow"/>
          <w:sz w:val="24"/>
          <w:szCs w:val="24"/>
        </w:rPr>
        <w:t>os referente ao obje</w:t>
      </w:r>
      <w:r w:rsidR="00EE7456" w:rsidRPr="009608F7">
        <w:rPr>
          <w:rFonts w:ascii="Arial Narrow" w:eastAsia="Calibri" w:hAnsi="Arial Narrow" w:cs="Arial Narrow"/>
          <w:sz w:val="24"/>
          <w:szCs w:val="24"/>
        </w:rPr>
        <w:t xml:space="preserve">to foi </w:t>
      </w:r>
      <w:r w:rsidR="00204921">
        <w:rPr>
          <w:rFonts w:ascii="Arial Narrow" w:eastAsia="Calibri" w:hAnsi="Arial Narrow" w:cs="Arial Narrow"/>
          <w:sz w:val="24"/>
          <w:szCs w:val="24"/>
        </w:rPr>
        <w:t xml:space="preserve">de aproximadamente </w:t>
      </w:r>
      <w:r w:rsidR="006D6DC1">
        <w:rPr>
          <w:rFonts w:ascii="Arial Narrow" w:eastAsia="Calibri" w:hAnsi="Arial Narrow" w:cs="Arial Narrow"/>
          <w:sz w:val="24"/>
          <w:szCs w:val="24"/>
        </w:rPr>
        <w:t>55.051,93</w:t>
      </w:r>
      <w:r w:rsidR="00204921">
        <w:rPr>
          <w:rFonts w:ascii="Arial Narrow" w:eastAsia="Calibri" w:hAnsi="Arial Narrow" w:cs="Arial Narrow"/>
          <w:sz w:val="24"/>
          <w:szCs w:val="24"/>
        </w:rPr>
        <w:t xml:space="preserve"> (</w:t>
      </w:r>
      <w:r w:rsidR="006D6DC1">
        <w:rPr>
          <w:rFonts w:ascii="Arial Narrow" w:eastAsia="Calibri" w:hAnsi="Arial Narrow" w:cs="Arial Narrow"/>
          <w:sz w:val="24"/>
          <w:szCs w:val="24"/>
        </w:rPr>
        <w:t>Cinquenta e cinco mil e cinquenta e um reais e noventa e três centavos</w:t>
      </w:r>
      <w:r w:rsidR="00204921">
        <w:rPr>
          <w:rFonts w:ascii="Arial Narrow" w:eastAsia="Calibri" w:hAnsi="Arial Narrow" w:cs="Arial Narrow"/>
          <w:sz w:val="24"/>
          <w:szCs w:val="24"/>
        </w:rPr>
        <w:t>)</w:t>
      </w:r>
      <w:r w:rsidR="00EE7456" w:rsidRPr="009608F7">
        <w:rPr>
          <w:rFonts w:ascii="Arial Narrow" w:eastAsia="Calibri" w:hAnsi="Arial Narrow" w:cs="Arial Narrow"/>
          <w:sz w:val="24"/>
          <w:szCs w:val="24"/>
        </w:rPr>
        <w:t>.</w:t>
      </w:r>
    </w:p>
    <w:p w14:paraId="1135733B"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p>
    <w:p w14:paraId="4A9247A5"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 xml:space="preserve">4.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OS</w:t>
      </w:r>
      <w:r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pacing w:val="-1"/>
          <w:sz w:val="24"/>
          <w:szCs w:val="24"/>
        </w:rPr>
        <w:t>RA</w:t>
      </w:r>
      <w:r w:rsidRPr="009608F7">
        <w:rPr>
          <w:rFonts w:ascii="Arial Narrow" w:eastAsia="Calibri" w:hAnsi="Arial Narrow" w:cs="Arial Narrow"/>
          <w:b/>
          <w:bCs/>
          <w:spacing w:val="-3"/>
          <w:sz w:val="24"/>
          <w:szCs w:val="24"/>
        </w:rPr>
        <w:t>Z</w:t>
      </w:r>
      <w:r w:rsidRPr="009608F7">
        <w:rPr>
          <w:rFonts w:ascii="Arial Narrow" w:eastAsia="Calibri" w:hAnsi="Arial Narrow" w:cs="Arial Narrow"/>
          <w:b/>
          <w:bCs/>
          <w:sz w:val="24"/>
          <w:szCs w:val="24"/>
        </w:rPr>
        <w:t>OS</w:t>
      </w:r>
    </w:p>
    <w:p w14:paraId="68D35B08"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0F5836CC"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 xml:space="preserve">4.1.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pacing w:val="-1"/>
          <w:sz w:val="24"/>
          <w:szCs w:val="24"/>
        </w:rPr>
        <w:t>RA</w:t>
      </w:r>
      <w:r w:rsidRPr="009608F7">
        <w:rPr>
          <w:rFonts w:ascii="Arial Narrow" w:eastAsia="Calibri" w:hAnsi="Arial Narrow" w:cs="Arial Narrow"/>
          <w:b/>
          <w:bCs/>
          <w:spacing w:val="-3"/>
          <w:sz w:val="24"/>
          <w:szCs w:val="24"/>
        </w:rPr>
        <w:t>Z</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E E</w:t>
      </w:r>
      <w:r w:rsidRPr="009608F7">
        <w:rPr>
          <w:rFonts w:ascii="Arial Narrow" w:eastAsia="Calibri" w:hAnsi="Arial Narrow" w:cs="Arial Narrow"/>
          <w:b/>
          <w:bCs/>
          <w:spacing w:val="-1"/>
          <w:sz w:val="24"/>
          <w:szCs w:val="24"/>
        </w:rPr>
        <w:t>X</w:t>
      </w:r>
      <w:r w:rsidRPr="009608F7">
        <w:rPr>
          <w:rFonts w:ascii="Arial Narrow" w:eastAsia="Calibri" w:hAnsi="Arial Narrow" w:cs="Arial Narrow"/>
          <w:b/>
          <w:bCs/>
          <w:sz w:val="24"/>
          <w:szCs w:val="24"/>
        </w:rPr>
        <w:t>E</w:t>
      </w:r>
      <w:r w:rsidRPr="009608F7">
        <w:rPr>
          <w:rFonts w:ascii="Arial Narrow" w:eastAsia="Calibri" w:hAnsi="Arial Narrow" w:cs="Arial Narrow"/>
          <w:b/>
          <w:bCs/>
          <w:spacing w:val="-1"/>
          <w:sz w:val="24"/>
          <w:szCs w:val="24"/>
        </w:rPr>
        <w:t>CUÇÃ</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 xml:space="preserve">DA </w:t>
      </w:r>
      <w:r w:rsidRPr="009608F7">
        <w:rPr>
          <w:rFonts w:ascii="Arial Narrow" w:eastAsia="Calibri" w:hAnsi="Arial Narrow" w:cs="Arial Narrow"/>
          <w:b/>
          <w:bCs/>
          <w:sz w:val="24"/>
          <w:szCs w:val="24"/>
        </w:rPr>
        <w:t>ADMINISTRAÇÃO</w:t>
      </w:r>
    </w:p>
    <w:p w14:paraId="463AF15F"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5E4AAB5E" w14:textId="60B2AB79" w:rsidR="00890BEC" w:rsidRPr="009608F7" w:rsidRDefault="00890BEC" w:rsidP="00A23355">
      <w:pPr>
        <w:widowControl w:val="0"/>
        <w:autoSpaceDE w:val="0"/>
        <w:autoSpaceDN w:val="0"/>
        <w:adjustRightInd w:val="0"/>
        <w:spacing w:after="0" w:line="252" w:lineRule="exact"/>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4.1.1.</w:t>
      </w:r>
      <w:r w:rsidRPr="009608F7">
        <w:rPr>
          <w:rFonts w:ascii="Arial Narrow" w:eastAsia="Calibri" w:hAnsi="Arial Narrow" w:cs="Arial Narrow"/>
          <w:spacing w:val="3"/>
          <w:sz w:val="24"/>
          <w:szCs w:val="24"/>
        </w:rPr>
        <w:t xml:space="preserve"> </w:t>
      </w:r>
      <w:r w:rsidR="007839B7">
        <w:rPr>
          <w:rFonts w:ascii="Arial Narrow" w:eastAsia="Calibri" w:hAnsi="Arial Narrow" w:cs="Arial Narrow"/>
          <w:sz w:val="24"/>
          <w:szCs w:val="24"/>
        </w:rPr>
        <w:t xml:space="preserve">A prestação de serviço referente ao objeto deverá ser na data de </w:t>
      </w:r>
      <w:r w:rsidR="006D6DC1">
        <w:rPr>
          <w:rFonts w:ascii="Arial Narrow" w:eastAsia="Calibri" w:hAnsi="Arial Narrow" w:cs="Arial Narrow"/>
          <w:sz w:val="24"/>
          <w:szCs w:val="24"/>
        </w:rPr>
        <w:t>29</w:t>
      </w:r>
      <w:r w:rsidR="007839B7">
        <w:rPr>
          <w:rFonts w:ascii="Arial Narrow" w:eastAsia="Calibri" w:hAnsi="Arial Narrow" w:cs="Arial Narrow"/>
          <w:sz w:val="24"/>
          <w:szCs w:val="24"/>
        </w:rPr>
        <w:t>/</w:t>
      </w:r>
      <w:r w:rsidR="006D6DC1">
        <w:rPr>
          <w:rFonts w:ascii="Arial Narrow" w:eastAsia="Calibri" w:hAnsi="Arial Narrow" w:cs="Arial Narrow"/>
          <w:sz w:val="24"/>
          <w:szCs w:val="24"/>
        </w:rPr>
        <w:t>11</w:t>
      </w:r>
      <w:r w:rsidR="007839B7">
        <w:rPr>
          <w:rFonts w:ascii="Arial Narrow" w:eastAsia="Calibri" w:hAnsi="Arial Narrow" w:cs="Arial Narrow"/>
          <w:sz w:val="24"/>
          <w:szCs w:val="24"/>
        </w:rPr>
        <w:t>/2024</w:t>
      </w:r>
      <w:r w:rsidRPr="009608F7">
        <w:rPr>
          <w:rFonts w:ascii="Arial Narrow" w:eastAsia="Calibri" w:hAnsi="Arial Narrow" w:cs="Arial Narrow"/>
          <w:sz w:val="24"/>
          <w:szCs w:val="24"/>
        </w:rPr>
        <w:t>.</w:t>
      </w:r>
    </w:p>
    <w:p w14:paraId="719D1787" w14:textId="77777777" w:rsidR="00890BEC" w:rsidRPr="009608F7" w:rsidRDefault="00890BEC" w:rsidP="00A23355">
      <w:pPr>
        <w:widowControl w:val="0"/>
        <w:autoSpaceDE w:val="0"/>
        <w:autoSpaceDN w:val="0"/>
        <w:adjustRightInd w:val="0"/>
        <w:spacing w:after="0" w:line="252" w:lineRule="exact"/>
        <w:ind w:left="708" w:right="-22"/>
        <w:jc w:val="both"/>
        <w:rPr>
          <w:rFonts w:ascii="Arial Narrow" w:eastAsia="Calibri" w:hAnsi="Arial Narrow" w:cs="Arial Narrow"/>
          <w:spacing w:val="1"/>
          <w:sz w:val="24"/>
          <w:szCs w:val="24"/>
        </w:rPr>
      </w:pPr>
    </w:p>
    <w:p w14:paraId="329C82D7" w14:textId="77777777" w:rsidR="00890BEC" w:rsidRPr="009608F7" w:rsidRDefault="00890BEC" w:rsidP="00A23355">
      <w:pPr>
        <w:widowControl w:val="0"/>
        <w:autoSpaceDE w:val="0"/>
        <w:autoSpaceDN w:val="0"/>
        <w:adjustRightInd w:val="0"/>
        <w:spacing w:after="0" w:line="228" w:lineRule="auto"/>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4.1.2.</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O</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pr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z</w:t>
      </w:r>
      <w:r w:rsidRPr="009608F7">
        <w:rPr>
          <w:rFonts w:ascii="Arial Narrow" w:eastAsia="Calibri" w:hAnsi="Arial Narrow" w:cs="Arial Narrow"/>
          <w:sz w:val="24"/>
          <w:szCs w:val="24"/>
        </w:rPr>
        <w:t>os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de</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í</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 xml:space="preserve">de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u</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e</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a</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 xml:space="preserve">o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w:t>
      </w:r>
      <w:r w:rsidRPr="009608F7">
        <w:rPr>
          <w:rFonts w:ascii="Arial Narrow" w:eastAsia="Calibri" w:hAnsi="Arial Narrow" w:cs="Arial Narrow"/>
          <w:spacing w:val="-2"/>
          <w:sz w:val="24"/>
          <w:szCs w:val="24"/>
        </w:rPr>
        <w:t>m</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 prorro</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ação</w:t>
      </w:r>
      <w:r w:rsidRPr="009608F7">
        <w:rPr>
          <w:rFonts w:ascii="Arial Narrow" w:eastAsia="Calibri" w:hAnsi="Arial Narrow" w:cs="Arial Narrow"/>
          <w:sz w:val="24"/>
          <w:szCs w:val="24"/>
        </w:rPr>
        <w:t>,</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3"/>
          <w:sz w:val="24"/>
          <w:szCs w:val="24"/>
        </w:rPr>
        <w:t>s</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hipó</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 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e</w:t>
      </w:r>
      <w:r w:rsidRPr="009608F7">
        <w:rPr>
          <w:rFonts w:ascii="Arial Narrow" w:eastAsia="Calibri" w:hAnsi="Arial Narrow" w:cs="Arial Narrow"/>
          <w:sz w:val="24"/>
          <w:szCs w:val="24"/>
        </w:rPr>
        <w:t>m</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4"/>
          <w:sz w:val="24"/>
          <w:szCs w:val="24"/>
        </w:rPr>
        <w:t>i</w:t>
      </w:r>
      <w:r w:rsidRPr="009608F7">
        <w:rPr>
          <w:rFonts w:ascii="Arial Narrow" w:eastAsia="Calibri" w:hAnsi="Arial Narrow" w:cs="Arial Narrow"/>
          <w:sz w:val="24"/>
          <w:szCs w:val="24"/>
        </w:rPr>
        <w:t>.</w:t>
      </w:r>
    </w:p>
    <w:p w14:paraId="3954420E" w14:textId="77777777" w:rsidR="00890BEC" w:rsidRPr="009608F7" w:rsidRDefault="00890BEC" w:rsidP="00A23355">
      <w:pPr>
        <w:widowControl w:val="0"/>
        <w:autoSpaceDE w:val="0"/>
        <w:autoSpaceDN w:val="0"/>
        <w:adjustRightInd w:val="0"/>
        <w:spacing w:before="8" w:after="0" w:line="150" w:lineRule="exact"/>
        <w:ind w:right="-22"/>
        <w:jc w:val="both"/>
        <w:rPr>
          <w:rFonts w:ascii="Arial Narrow" w:eastAsia="Calibri" w:hAnsi="Arial Narrow" w:cs="Arial Narrow"/>
          <w:sz w:val="24"/>
          <w:szCs w:val="24"/>
        </w:rPr>
      </w:pPr>
    </w:p>
    <w:p w14:paraId="7076E5A7"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 xml:space="preserve">4.2.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pacing w:val="-1"/>
          <w:sz w:val="24"/>
          <w:szCs w:val="24"/>
        </w:rPr>
        <w:t>RA</w:t>
      </w:r>
      <w:r w:rsidRPr="009608F7">
        <w:rPr>
          <w:rFonts w:ascii="Arial Narrow" w:eastAsia="Calibri" w:hAnsi="Arial Narrow" w:cs="Arial Narrow"/>
          <w:b/>
          <w:bCs/>
          <w:spacing w:val="-3"/>
          <w:sz w:val="24"/>
          <w:szCs w:val="24"/>
        </w:rPr>
        <w:t>Z</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 xml:space="preserve">E </w:t>
      </w:r>
      <w:r w:rsidRPr="009608F7">
        <w:rPr>
          <w:rFonts w:ascii="Arial Narrow" w:eastAsia="Calibri" w:hAnsi="Arial Narrow" w:cs="Arial Narrow"/>
          <w:b/>
          <w:bCs/>
          <w:spacing w:val="1"/>
          <w:sz w:val="24"/>
          <w:szCs w:val="24"/>
        </w:rPr>
        <w:t>V</w:t>
      </w:r>
      <w:r w:rsidRPr="009608F7">
        <w:rPr>
          <w:rFonts w:ascii="Arial Narrow" w:eastAsia="Calibri" w:hAnsi="Arial Narrow" w:cs="Arial Narrow"/>
          <w:b/>
          <w:bCs/>
          <w:spacing w:val="-3"/>
          <w:sz w:val="24"/>
          <w:szCs w:val="24"/>
        </w:rPr>
        <w:t>I</w:t>
      </w:r>
      <w:r w:rsidRPr="009608F7">
        <w:rPr>
          <w:rFonts w:ascii="Arial Narrow" w:eastAsia="Calibri" w:hAnsi="Arial Narrow" w:cs="Arial Narrow"/>
          <w:b/>
          <w:bCs/>
          <w:sz w:val="24"/>
          <w:szCs w:val="24"/>
        </w:rPr>
        <w:t>GÊ</w:t>
      </w:r>
      <w:r w:rsidRPr="009608F7">
        <w:rPr>
          <w:rFonts w:ascii="Arial Narrow" w:eastAsia="Calibri" w:hAnsi="Arial Narrow" w:cs="Arial Narrow"/>
          <w:b/>
          <w:bCs/>
          <w:spacing w:val="-1"/>
          <w:sz w:val="24"/>
          <w:szCs w:val="24"/>
        </w:rPr>
        <w:t>NCI</w:t>
      </w:r>
      <w:r w:rsidRPr="009608F7">
        <w:rPr>
          <w:rFonts w:ascii="Arial Narrow" w:eastAsia="Calibri" w:hAnsi="Arial Narrow" w:cs="Arial Narrow"/>
          <w:b/>
          <w:bCs/>
          <w:sz w:val="24"/>
          <w:szCs w:val="24"/>
        </w:rPr>
        <w:t>A</w:t>
      </w:r>
      <w:r w:rsidRPr="009608F7">
        <w:rPr>
          <w:rFonts w:ascii="Arial Narrow" w:eastAsia="Calibri" w:hAnsi="Arial Narrow" w:cs="Arial Narrow"/>
          <w:b/>
          <w:bCs/>
          <w:spacing w:val="-1"/>
          <w:sz w:val="24"/>
          <w:szCs w:val="24"/>
        </w:rPr>
        <w:t xml:space="preserve"> D</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C</w:t>
      </w:r>
      <w:r w:rsidRPr="009608F7">
        <w:rPr>
          <w:rFonts w:ascii="Arial Narrow" w:eastAsia="Calibri" w:hAnsi="Arial Narrow" w:cs="Arial Narrow"/>
          <w:b/>
          <w:bCs/>
          <w:sz w:val="24"/>
          <w:szCs w:val="24"/>
        </w:rPr>
        <w:t>O</w:t>
      </w:r>
      <w:r w:rsidRPr="009608F7">
        <w:rPr>
          <w:rFonts w:ascii="Arial Narrow" w:eastAsia="Calibri" w:hAnsi="Arial Narrow" w:cs="Arial Narrow"/>
          <w:b/>
          <w:bCs/>
          <w:spacing w:val="-1"/>
          <w:sz w:val="24"/>
          <w:szCs w:val="24"/>
        </w:rPr>
        <w:t>N</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1"/>
          <w:sz w:val="24"/>
          <w:szCs w:val="24"/>
        </w:rPr>
        <w:t>RA</w:t>
      </w:r>
      <w:r w:rsidRPr="009608F7">
        <w:rPr>
          <w:rFonts w:ascii="Arial Narrow" w:eastAsia="Calibri" w:hAnsi="Arial Narrow" w:cs="Arial Narrow"/>
          <w:b/>
          <w:bCs/>
          <w:sz w:val="24"/>
          <w:szCs w:val="24"/>
        </w:rPr>
        <w:t>TO:</w:t>
      </w:r>
    </w:p>
    <w:p w14:paraId="1C553E51"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0D446CA4" w14:textId="39FA791D" w:rsidR="00890BEC" w:rsidRPr="009608F7" w:rsidRDefault="00890BEC" w:rsidP="00A23355">
      <w:pPr>
        <w:widowControl w:val="0"/>
        <w:autoSpaceDE w:val="0"/>
        <w:autoSpaceDN w:val="0"/>
        <w:adjustRightInd w:val="0"/>
        <w:spacing w:after="0" w:line="254" w:lineRule="exact"/>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4.2.1.</w:t>
      </w:r>
      <w:r w:rsidRPr="009608F7">
        <w:rPr>
          <w:rFonts w:ascii="Arial Narrow" w:eastAsia="Calibri" w:hAnsi="Arial Narrow" w:cs="Arial Narrow"/>
          <w:spacing w:val="51"/>
          <w:sz w:val="24"/>
          <w:szCs w:val="24"/>
        </w:rPr>
        <w:t xml:space="preserve"> </w:t>
      </w:r>
      <w:r w:rsidRPr="009608F7">
        <w:rPr>
          <w:rFonts w:ascii="Arial Narrow" w:eastAsia="Calibri" w:hAnsi="Arial Narrow" w:cs="Arial Narrow"/>
          <w:sz w:val="24"/>
          <w:szCs w:val="24"/>
        </w:rPr>
        <w:t>O</w:t>
      </w:r>
      <w:r w:rsidRPr="009608F7">
        <w:rPr>
          <w:rFonts w:ascii="Arial Narrow" w:eastAsia="Calibri" w:hAnsi="Arial Narrow" w:cs="Arial Narrow"/>
          <w:spacing w:val="50"/>
          <w:sz w:val="24"/>
          <w:szCs w:val="24"/>
        </w:rPr>
        <w:t xml:space="preserve"> </w:t>
      </w:r>
      <w:r w:rsidRPr="009608F7">
        <w:rPr>
          <w:rFonts w:ascii="Arial Narrow" w:eastAsia="Calibri" w:hAnsi="Arial Narrow" w:cs="Arial Narrow"/>
          <w:sz w:val="24"/>
          <w:szCs w:val="24"/>
        </w:rPr>
        <w:t>pr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z</w:t>
      </w:r>
      <w:r w:rsidRPr="009608F7">
        <w:rPr>
          <w:rFonts w:ascii="Arial Narrow" w:eastAsia="Calibri" w:hAnsi="Arial Narrow" w:cs="Arial Narrow"/>
          <w:sz w:val="24"/>
          <w:szCs w:val="24"/>
        </w:rPr>
        <w:t>o</w:t>
      </w:r>
      <w:r w:rsidRPr="009608F7">
        <w:rPr>
          <w:rFonts w:ascii="Arial Narrow" w:eastAsia="Calibri" w:hAnsi="Arial Narrow" w:cs="Arial Narrow"/>
          <w:spacing w:val="51"/>
          <w:sz w:val="24"/>
          <w:szCs w:val="24"/>
        </w:rPr>
        <w:t xml:space="preserve"> </w:t>
      </w:r>
      <w:r w:rsidRPr="009608F7">
        <w:rPr>
          <w:rFonts w:ascii="Arial Narrow" w:eastAsia="Calibri" w:hAnsi="Arial Narrow" w:cs="Arial Narrow"/>
          <w:sz w:val="24"/>
          <w:szCs w:val="24"/>
        </w:rPr>
        <w:t>de</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ê</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c</w:t>
      </w:r>
      <w:r w:rsidRPr="009608F7">
        <w:rPr>
          <w:rFonts w:ascii="Arial Narrow" w:eastAsia="Calibri" w:hAnsi="Arial Narrow" w:cs="Arial Narrow"/>
          <w:sz w:val="24"/>
          <w:szCs w:val="24"/>
        </w:rPr>
        <w:t>ia</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z w:val="24"/>
          <w:szCs w:val="24"/>
        </w:rPr>
        <w:t>do</w:t>
      </w:r>
      <w:r w:rsidRPr="009608F7">
        <w:rPr>
          <w:rFonts w:ascii="Arial Narrow" w:eastAsia="Calibri" w:hAnsi="Arial Narrow" w:cs="Arial Narrow"/>
          <w:spacing w:val="51"/>
          <w:sz w:val="24"/>
          <w:szCs w:val="24"/>
        </w:rPr>
        <w:t xml:space="preserve"> </w:t>
      </w:r>
      <w:r w:rsidRPr="009608F7">
        <w:rPr>
          <w:rFonts w:ascii="Arial Narrow" w:eastAsia="Calibri" w:hAnsi="Arial Narrow" w:cs="Arial Narrow"/>
          <w:sz w:val="24"/>
          <w:szCs w:val="24"/>
        </w:rPr>
        <w:t>C</w:t>
      </w:r>
      <w:r w:rsidRPr="009608F7">
        <w:rPr>
          <w:rFonts w:ascii="Arial Narrow" w:eastAsia="Calibri" w:hAnsi="Arial Narrow" w:cs="Arial Narrow"/>
          <w:spacing w:val="-3"/>
          <w:sz w:val="24"/>
          <w:szCs w:val="24"/>
        </w:rPr>
        <w:t>o</w:t>
      </w:r>
      <w:r w:rsidRPr="009608F7">
        <w:rPr>
          <w:rFonts w:ascii="Arial Narrow" w:eastAsia="Calibri" w:hAnsi="Arial Narrow" w:cs="Arial Narrow"/>
          <w:sz w:val="24"/>
          <w:szCs w:val="24"/>
        </w:rPr>
        <w:t>ntr</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to</w:t>
      </w:r>
      <w:r w:rsidRPr="009608F7">
        <w:rPr>
          <w:rFonts w:ascii="Arial Narrow" w:eastAsia="Calibri" w:hAnsi="Arial Narrow" w:cs="Arial Narrow"/>
          <w:spacing w:val="51"/>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á</w:t>
      </w:r>
      <w:r w:rsidRPr="009608F7">
        <w:rPr>
          <w:rFonts w:ascii="Arial Narrow" w:eastAsia="Calibri" w:hAnsi="Arial Narrow" w:cs="Arial Narrow"/>
          <w:spacing w:val="52"/>
          <w:sz w:val="24"/>
          <w:szCs w:val="24"/>
        </w:rPr>
        <w:t xml:space="preserve"> </w:t>
      </w:r>
      <w:r w:rsidR="00D61C69" w:rsidRPr="009608F7">
        <w:rPr>
          <w:rFonts w:ascii="Arial Narrow" w:eastAsia="Calibri" w:hAnsi="Arial Narrow" w:cs="Arial Narrow"/>
          <w:spacing w:val="-2"/>
          <w:sz w:val="24"/>
          <w:szCs w:val="24"/>
        </w:rPr>
        <w:t>até 31/</w:t>
      </w:r>
      <w:r w:rsidR="00D73CE5" w:rsidRPr="009608F7">
        <w:rPr>
          <w:rFonts w:ascii="Arial Narrow" w:eastAsia="Calibri" w:hAnsi="Arial Narrow" w:cs="Arial Narrow"/>
          <w:spacing w:val="-2"/>
          <w:sz w:val="24"/>
          <w:szCs w:val="24"/>
        </w:rPr>
        <w:t>12</w:t>
      </w:r>
      <w:r w:rsidRPr="009608F7">
        <w:rPr>
          <w:rFonts w:ascii="Arial Narrow" w:eastAsia="Calibri" w:hAnsi="Arial Narrow" w:cs="Arial Narrow"/>
          <w:spacing w:val="-2"/>
          <w:sz w:val="24"/>
          <w:szCs w:val="24"/>
        </w:rPr>
        <w:t>/202</w:t>
      </w:r>
      <w:r w:rsidR="009D1070" w:rsidRPr="009608F7">
        <w:rPr>
          <w:rFonts w:ascii="Arial Narrow" w:eastAsia="Calibri" w:hAnsi="Arial Narrow" w:cs="Arial Narrow"/>
          <w:spacing w:val="-2"/>
          <w:sz w:val="24"/>
          <w:szCs w:val="24"/>
        </w:rPr>
        <w:t>4</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tendo</w:t>
      </w:r>
      <w:r w:rsidRPr="009608F7">
        <w:rPr>
          <w:rFonts w:ascii="Arial Narrow" w:eastAsia="Calibri" w:hAnsi="Arial Narrow" w:cs="Arial Narrow"/>
          <w:spacing w:val="48"/>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omo</w:t>
      </w:r>
      <w:r w:rsidRPr="009608F7">
        <w:rPr>
          <w:rFonts w:ascii="Arial Narrow" w:eastAsia="Calibri" w:hAnsi="Arial Narrow" w:cs="Arial Narrow"/>
          <w:spacing w:val="49"/>
          <w:sz w:val="24"/>
          <w:szCs w:val="24"/>
        </w:rPr>
        <w:t xml:space="preserve"> </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m</w:t>
      </w:r>
      <w:r w:rsidRPr="009608F7">
        <w:rPr>
          <w:rFonts w:ascii="Arial Narrow" w:eastAsia="Calibri" w:hAnsi="Arial Narrow" w:cs="Arial Narrow"/>
          <w:sz w:val="24"/>
          <w:szCs w:val="24"/>
        </w:rPr>
        <w:t>o</w:t>
      </w:r>
      <w:r w:rsidRPr="009608F7">
        <w:rPr>
          <w:rFonts w:ascii="Arial Narrow" w:eastAsia="Calibri" w:hAnsi="Arial Narrow" w:cs="Arial Narrow"/>
          <w:spacing w:val="48"/>
          <w:sz w:val="24"/>
          <w:szCs w:val="24"/>
        </w:rPr>
        <w:t xml:space="preserve"> </w:t>
      </w:r>
      <w:r w:rsidRPr="009608F7">
        <w:rPr>
          <w:rFonts w:ascii="Arial Narrow" w:eastAsia="Calibri" w:hAnsi="Arial Narrow" w:cs="Arial Narrow"/>
          <w:sz w:val="24"/>
          <w:szCs w:val="24"/>
        </w:rPr>
        <w:t>ini</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51"/>
          <w:sz w:val="24"/>
          <w:szCs w:val="24"/>
        </w:rPr>
        <w:t xml:space="preserve"> </w:t>
      </w:r>
      <w:r w:rsidRPr="009608F7">
        <w:rPr>
          <w:rFonts w:ascii="Arial Narrow" w:eastAsia="Calibri" w:hAnsi="Arial Narrow" w:cs="Arial Narrow"/>
          <w:sz w:val="24"/>
          <w:szCs w:val="24"/>
        </w:rPr>
        <w:t xml:space="preserve">a </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ss</w:t>
      </w:r>
      <w:r w:rsidRPr="009608F7">
        <w:rPr>
          <w:rFonts w:ascii="Arial Narrow" w:eastAsia="Calibri" w:hAnsi="Arial Narrow" w:cs="Arial Narrow"/>
          <w:sz w:val="24"/>
          <w:szCs w:val="24"/>
        </w:rPr>
        <w:t>in</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tu</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 xml:space="preserve">do </w:t>
      </w:r>
      <w:r w:rsidRPr="009608F7">
        <w:rPr>
          <w:rFonts w:ascii="Arial Narrow" w:eastAsia="Calibri" w:hAnsi="Arial Narrow" w:cs="Arial Narrow"/>
          <w:spacing w:val="-2"/>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m</w:t>
      </w:r>
      <w:r w:rsidRPr="009608F7">
        <w:rPr>
          <w:rFonts w:ascii="Arial Narrow" w:eastAsia="Calibri" w:hAnsi="Arial Narrow" w:cs="Arial Narrow"/>
          <w:spacing w:val="2"/>
          <w:sz w:val="24"/>
          <w:szCs w:val="24"/>
        </w:rPr>
        <w:t>o</w:t>
      </w:r>
      <w:r w:rsidRPr="009608F7">
        <w:rPr>
          <w:rFonts w:ascii="Arial Narrow" w:eastAsia="Calibri" w:hAnsi="Arial Narrow" w:cs="Arial Narrow"/>
          <w:sz w:val="24"/>
          <w:szCs w:val="24"/>
        </w:rPr>
        <w:t>,</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om</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po</w:t>
      </w:r>
      <w:r w:rsidRPr="009608F7">
        <w:rPr>
          <w:rFonts w:ascii="Arial Narrow" w:eastAsia="Calibri" w:hAnsi="Arial Narrow" w:cs="Arial Narrow"/>
          <w:spacing w:val="-1"/>
          <w:sz w:val="24"/>
          <w:szCs w:val="24"/>
        </w:rPr>
        <w:t>ss</w:t>
      </w:r>
      <w:r w:rsidRPr="009608F7">
        <w:rPr>
          <w:rFonts w:ascii="Arial Narrow" w:eastAsia="Calibri" w:hAnsi="Arial Narrow" w:cs="Arial Narrow"/>
          <w:sz w:val="24"/>
          <w:szCs w:val="24"/>
        </w:rPr>
        <w:t>ibili</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prorro</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çã</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or</w:t>
      </w:r>
      <w:r w:rsidRPr="009608F7">
        <w:rPr>
          <w:rFonts w:ascii="Arial Narrow" w:eastAsia="Calibri" w:hAnsi="Arial Narrow" w:cs="Arial Narrow"/>
          <w:spacing w:val="1"/>
          <w:sz w:val="24"/>
          <w:szCs w:val="24"/>
        </w:rPr>
        <w:t>m</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 14.133/2021.</w:t>
      </w:r>
    </w:p>
    <w:p w14:paraId="1508806F" w14:textId="77777777" w:rsidR="00890BEC" w:rsidRPr="009608F7" w:rsidRDefault="00890BEC" w:rsidP="00A23355">
      <w:pPr>
        <w:widowControl w:val="0"/>
        <w:autoSpaceDE w:val="0"/>
        <w:autoSpaceDN w:val="0"/>
        <w:adjustRightInd w:val="0"/>
        <w:spacing w:before="1" w:after="0" w:line="160" w:lineRule="exact"/>
        <w:ind w:left="708" w:right="-22"/>
        <w:jc w:val="both"/>
        <w:rPr>
          <w:rFonts w:ascii="Arial Narrow" w:eastAsia="Calibri" w:hAnsi="Arial Narrow" w:cs="Arial Narrow"/>
          <w:sz w:val="24"/>
          <w:szCs w:val="24"/>
        </w:rPr>
      </w:pPr>
    </w:p>
    <w:p w14:paraId="0233E64A" w14:textId="77777777" w:rsidR="00890BEC" w:rsidRPr="009608F7" w:rsidRDefault="00890BEC" w:rsidP="00A23355">
      <w:pPr>
        <w:widowControl w:val="0"/>
        <w:autoSpaceDE w:val="0"/>
        <w:autoSpaceDN w:val="0"/>
        <w:adjustRightInd w:val="0"/>
        <w:spacing w:after="0" w:line="254" w:lineRule="exact"/>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4.2.2.</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T</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a</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çã</w:t>
      </w:r>
      <w:r w:rsidRPr="009608F7">
        <w:rPr>
          <w:rFonts w:ascii="Arial Narrow" w:eastAsia="Calibri" w:hAnsi="Arial Narrow" w:cs="Arial Narrow"/>
          <w:sz w:val="24"/>
          <w:szCs w:val="24"/>
        </w:rPr>
        <w:t>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pr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z</w:t>
      </w:r>
      <w:r w:rsidRPr="009608F7">
        <w:rPr>
          <w:rFonts w:ascii="Arial Narrow" w:eastAsia="Calibri" w:hAnsi="Arial Narrow" w:cs="Arial Narrow"/>
          <w:sz w:val="24"/>
          <w:szCs w:val="24"/>
        </w:rPr>
        <w:t>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j</w:t>
      </w:r>
      <w:r w:rsidRPr="009608F7">
        <w:rPr>
          <w:rFonts w:ascii="Arial Narrow" w:eastAsia="Calibri" w:hAnsi="Arial Narrow" w:cs="Arial Narrow"/>
          <w:sz w:val="24"/>
          <w:szCs w:val="24"/>
        </w:rPr>
        <w:t>a</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de</w:t>
      </w:r>
      <w:r w:rsidRPr="009608F7">
        <w:rPr>
          <w:rFonts w:ascii="Arial Narrow" w:eastAsia="Calibri" w:hAnsi="Arial Narrow" w:cs="Arial Narrow"/>
          <w:spacing w:val="1"/>
          <w:sz w:val="24"/>
          <w:szCs w:val="24"/>
        </w:rPr>
        <w:t xml:space="preserve"> e</w:t>
      </w:r>
      <w:r w:rsidRPr="009608F7">
        <w:rPr>
          <w:rFonts w:ascii="Arial Narrow" w:eastAsia="Calibri" w:hAnsi="Arial Narrow" w:cs="Arial Narrow"/>
          <w:spacing w:val="-2"/>
          <w:sz w:val="24"/>
          <w:szCs w:val="24"/>
        </w:rPr>
        <w:t>x</w:t>
      </w:r>
      <w:r w:rsidRPr="009608F7">
        <w:rPr>
          <w:rFonts w:ascii="Arial Narrow" w:eastAsia="Calibri" w:hAnsi="Arial Narrow" w:cs="Arial Narrow"/>
          <w:spacing w:val="1"/>
          <w:sz w:val="24"/>
          <w:szCs w:val="24"/>
        </w:rPr>
        <w:t>ec</w:t>
      </w:r>
      <w:r w:rsidRPr="009608F7">
        <w:rPr>
          <w:rFonts w:ascii="Arial Narrow" w:eastAsia="Calibri" w:hAnsi="Arial Narrow" w:cs="Arial Narrow"/>
          <w:spacing w:val="-2"/>
          <w:sz w:val="24"/>
          <w:szCs w:val="24"/>
        </w:rPr>
        <w:t>u</w:t>
      </w:r>
      <w:r w:rsidRPr="009608F7">
        <w:rPr>
          <w:rFonts w:ascii="Arial Narrow" w:eastAsia="Calibri" w:hAnsi="Arial Narrow" w:cs="Arial Narrow"/>
          <w:spacing w:val="1"/>
          <w:sz w:val="24"/>
          <w:szCs w:val="24"/>
        </w:rPr>
        <w:t>ç</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ja</w:t>
      </w:r>
      <w:r w:rsidRPr="009608F7">
        <w:rPr>
          <w:rFonts w:ascii="Arial Narrow" w:eastAsia="Calibri" w:hAnsi="Arial Narrow" w:cs="Arial Narrow"/>
          <w:spacing w:val="1"/>
          <w:sz w:val="24"/>
          <w:szCs w:val="24"/>
        </w:rPr>
        <w:t xml:space="preserve"> c</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u</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á</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ju</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w:t>
      </w:r>
      <w:r w:rsidRPr="009608F7">
        <w:rPr>
          <w:rFonts w:ascii="Arial Narrow" w:eastAsia="Calibri" w:hAnsi="Arial Narrow" w:cs="Arial Narrow"/>
          <w:spacing w:val="10"/>
          <w:sz w:val="24"/>
          <w:szCs w:val="24"/>
        </w:rPr>
        <w:t>i</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da</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por</w:t>
      </w:r>
      <w:r w:rsidRPr="009608F7">
        <w:rPr>
          <w:rFonts w:ascii="Arial Narrow" w:eastAsia="Calibri" w:hAnsi="Arial Narrow" w:cs="Arial Narrow"/>
          <w:spacing w:val="1"/>
          <w:sz w:val="24"/>
          <w:szCs w:val="24"/>
        </w:rPr>
        <w:t xml:space="preserve"> e</w:t>
      </w:r>
      <w:r w:rsidRPr="009608F7">
        <w:rPr>
          <w:rFonts w:ascii="Arial Narrow" w:eastAsia="Calibri" w:hAnsi="Arial Narrow" w:cs="Arial Narrow"/>
          <w:spacing w:val="-1"/>
          <w:sz w:val="24"/>
          <w:szCs w:val="24"/>
        </w:rPr>
        <w:t>sc</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i</w:t>
      </w:r>
      <w:r w:rsidRPr="009608F7">
        <w:rPr>
          <w:rFonts w:ascii="Arial Narrow" w:eastAsia="Calibri" w:hAnsi="Arial Narrow" w:cs="Arial Narrow"/>
          <w:sz w:val="24"/>
          <w:szCs w:val="24"/>
        </w:rPr>
        <w:t>to e 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nte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uto</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z</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la</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1"/>
          <w:sz w:val="24"/>
          <w:szCs w:val="24"/>
        </w:rPr>
        <w:t>M</w:t>
      </w:r>
      <w:r w:rsidRPr="009608F7">
        <w:rPr>
          <w:rFonts w:ascii="Arial Narrow" w:eastAsia="Calibri" w:hAnsi="Arial Narrow" w:cs="Arial Narrow"/>
          <w:sz w:val="24"/>
          <w:szCs w:val="24"/>
        </w:rPr>
        <w:t>un</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 de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Administração.</w:t>
      </w:r>
    </w:p>
    <w:p w14:paraId="1C164EB2" w14:textId="77777777" w:rsidR="00890BEC" w:rsidRPr="009608F7" w:rsidRDefault="00890BEC" w:rsidP="00A23355">
      <w:pPr>
        <w:widowControl w:val="0"/>
        <w:autoSpaceDE w:val="0"/>
        <w:autoSpaceDN w:val="0"/>
        <w:adjustRightInd w:val="0"/>
        <w:spacing w:after="0" w:line="254" w:lineRule="exact"/>
        <w:ind w:left="708" w:right="-22"/>
        <w:jc w:val="both"/>
        <w:rPr>
          <w:rFonts w:ascii="Arial Narrow" w:eastAsia="Calibri" w:hAnsi="Arial Narrow" w:cs="Arial Narrow"/>
          <w:sz w:val="24"/>
          <w:szCs w:val="24"/>
        </w:rPr>
      </w:pPr>
    </w:p>
    <w:p w14:paraId="1ED5C3C8" w14:textId="77777777" w:rsidR="00890BEC" w:rsidRPr="009608F7" w:rsidRDefault="00890BEC" w:rsidP="00A23355">
      <w:pPr>
        <w:widowControl w:val="0"/>
        <w:autoSpaceDE w:val="0"/>
        <w:autoSpaceDN w:val="0"/>
        <w:adjustRightInd w:val="0"/>
        <w:spacing w:after="0" w:line="252" w:lineRule="exact"/>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 xml:space="preserve">4.2.3. </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O n</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 xml:space="preserve">o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ump</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dos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pr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z</w:t>
      </w:r>
      <w:r w:rsidRPr="009608F7">
        <w:rPr>
          <w:rFonts w:ascii="Arial Narrow" w:eastAsia="Calibri" w:hAnsi="Arial Narrow" w:cs="Arial Narrow"/>
          <w:sz w:val="24"/>
          <w:szCs w:val="24"/>
        </w:rPr>
        <w:t>os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q</w:t>
      </w:r>
      <w:r w:rsidRPr="009608F7">
        <w:rPr>
          <w:rFonts w:ascii="Arial Narrow" w:eastAsia="Calibri" w:hAnsi="Arial Narrow" w:cs="Arial Narrow"/>
          <w:spacing w:val="-2"/>
          <w:sz w:val="24"/>
          <w:szCs w:val="24"/>
        </w:rPr>
        <w:t>u</w:t>
      </w:r>
      <w:r w:rsidRPr="009608F7">
        <w:rPr>
          <w:rFonts w:ascii="Arial Narrow" w:eastAsia="Calibri" w:hAnsi="Arial Narrow" w:cs="Arial Narrow"/>
          <w:sz w:val="24"/>
          <w:szCs w:val="24"/>
        </w:rPr>
        <w:t>i p</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tos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ac</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rá</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a</w:t>
      </w:r>
      <w:r w:rsidRPr="009608F7">
        <w:rPr>
          <w:rFonts w:ascii="Arial Narrow" w:eastAsia="Calibri" w:hAnsi="Arial Narrow" w:cs="Arial Narrow"/>
          <w:sz w:val="24"/>
          <w:szCs w:val="24"/>
        </w:rPr>
        <w:t>p</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ca</w:t>
      </w:r>
      <w:r w:rsidRPr="009608F7">
        <w:rPr>
          <w:rFonts w:ascii="Arial Narrow" w:eastAsia="Calibri" w:hAnsi="Arial Narrow" w:cs="Arial Narrow"/>
          <w:spacing w:val="1"/>
          <w:sz w:val="24"/>
          <w:szCs w:val="24"/>
        </w:rPr>
        <w:t>çã</w:t>
      </w:r>
      <w:r w:rsidRPr="009608F7">
        <w:rPr>
          <w:rFonts w:ascii="Arial Narrow" w:eastAsia="Calibri" w:hAnsi="Arial Narrow" w:cs="Arial Narrow"/>
          <w:sz w:val="24"/>
          <w:szCs w:val="24"/>
        </w:rPr>
        <w:t>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ca</w:t>
      </w:r>
      <w:r w:rsidRPr="009608F7">
        <w:rPr>
          <w:rFonts w:ascii="Arial Narrow" w:eastAsia="Calibri" w:hAnsi="Arial Narrow" w:cs="Arial Narrow"/>
          <w:spacing w:val="-2"/>
          <w:sz w:val="24"/>
          <w:szCs w:val="24"/>
        </w:rPr>
        <w:t>bív</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is 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na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C</w:t>
      </w:r>
      <w:r w:rsidRPr="009608F7">
        <w:rPr>
          <w:rFonts w:ascii="Arial Narrow" w:eastAsia="Calibri" w:hAnsi="Arial Narrow" w:cs="Arial Narrow"/>
          <w:spacing w:val="-2"/>
          <w:sz w:val="24"/>
          <w:szCs w:val="24"/>
        </w:rPr>
        <w:t>l</w:t>
      </w:r>
      <w:r w:rsidRPr="009608F7">
        <w:rPr>
          <w:rFonts w:ascii="Arial Narrow" w:eastAsia="Calibri" w:hAnsi="Arial Narrow" w:cs="Arial Narrow"/>
          <w:spacing w:val="1"/>
          <w:sz w:val="24"/>
          <w:szCs w:val="24"/>
        </w:rPr>
        <w:t>á</w:t>
      </w:r>
      <w:r w:rsidRPr="009608F7">
        <w:rPr>
          <w:rFonts w:ascii="Arial Narrow" w:eastAsia="Calibri" w:hAnsi="Arial Narrow" w:cs="Arial Narrow"/>
          <w:sz w:val="24"/>
          <w:szCs w:val="24"/>
        </w:rPr>
        <w:t>u</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u</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Co</w:t>
      </w:r>
      <w:r w:rsidRPr="009608F7">
        <w:rPr>
          <w:rFonts w:ascii="Arial Narrow" w:eastAsia="Calibri" w:hAnsi="Arial Narrow" w:cs="Arial Narrow"/>
          <w:spacing w:val="-3"/>
          <w:sz w:val="24"/>
          <w:szCs w:val="24"/>
        </w:rPr>
        <w:t>n</w:t>
      </w:r>
      <w:r w:rsidRPr="009608F7">
        <w:rPr>
          <w:rFonts w:ascii="Arial Narrow" w:eastAsia="Calibri" w:hAnsi="Arial Narrow" w:cs="Arial Narrow"/>
          <w:sz w:val="24"/>
          <w:szCs w:val="24"/>
        </w:rPr>
        <w:t>tr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4"/>
          <w:sz w:val="24"/>
          <w:szCs w:val="24"/>
        </w:rPr>
        <w:t>t</w:t>
      </w:r>
      <w:r w:rsidRPr="009608F7">
        <w:rPr>
          <w:rFonts w:ascii="Arial Narrow" w:eastAsia="Calibri" w:hAnsi="Arial Narrow" w:cs="Arial Narrow"/>
          <w:spacing w:val="-2"/>
          <w:sz w:val="24"/>
          <w:szCs w:val="24"/>
        </w:rPr>
        <w:t>u</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n</w:t>
      </w:r>
      <w:r w:rsidRPr="009608F7">
        <w:rPr>
          <w:rFonts w:ascii="Arial Narrow" w:eastAsia="Calibri" w:hAnsi="Arial Narrow" w:cs="Arial Narrow"/>
          <w:sz w:val="24"/>
          <w:szCs w:val="24"/>
        </w:rPr>
        <w:t>o p</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in</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tr</w:t>
      </w:r>
      <w:r w:rsidRPr="009608F7">
        <w:rPr>
          <w:rFonts w:ascii="Arial Narrow" w:eastAsia="Calibri" w:hAnsi="Arial Narrow" w:cs="Arial Narrow"/>
          <w:spacing w:val="-2"/>
          <w:sz w:val="24"/>
          <w:szCs w:val="24"/>
        </w:rPr>
        <w:t>u</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po</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ç</w:t>
      </w:r>
      <w:r w:rsidRPr="009608F7">
        <w:rPr>
          <w:rFonts w:ascii="Arial Narrow" w:eastAsia="Calibri" w:hAnsi="Arial Narrow" w:cs="Arial Narrow"/>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a</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 14.133/2021.</w:t>
      </w:r>
    </w:p>
    <w:p w14:paraId="09C49438" w14:textId="77777777" w:rsidR="00890BEC" w:rsidRPr="009608F7" w:rsidRDefault="00890BEC" w:rsidP="00A23355">
      <w:pPr>
        <w:widowControl w:val="0"/>
        <w:autoSpaceDE w:val="0"/>
        <w:autoSpaceDN w:val="0"/>
        <w:adjustRightInd w:val="0"/>
        <w:spacing w:after="0" w:line="252" w:lineRule="exact"/>
        <w:ind w:right="-22"/>
        <w:jc w:val="both"/>
        <w:rPr>
          <w:rFonts w:ascii="Arial Narrow" w:eastAsia="Calibri" w:hAnsi="Arial Narrow" w:cs="Arial Narrow"/>
          <w:sz w:val="24"/>
          <w:szCs w:val="24"/>
        </w:rPr>
      </w:pPr>
    </w:p>
    <w:p w14:paraId="5576E389" w14:textId="77777777" w:rsidR="00890BEC" w:rsidRPr="009608F7" w:rsidRDefault="00890BEC" w:rsidP="00A23355">
      <w:pPr>
        <w:widowControl w:val="0"/>
        <w:autoSpaceDE w:val="0"/>
        <w:autoSpaceDN w:val="0"/>
        <w:adjustRightInd w:val="0"/>
        <w:spacing w:before="30" w:after="0" w:line="240" w:lineRule="auto"/>
        <w:ind w:right="-22"/>
        <w:jc w:val="both"/>
        <w:rPr>
          <w:rFonts w:ascii="Arial Narrow" w:eastAsia="Calibri" w:hAnsi="Arial Narrow" w:cs="Arial Narrow"/>
          <w:sz w:val="24"/>
          <w:szCs w:val="24"/>
        </w:rPr>
      </w:pPr>
      <w:r w:rsidRPr="009608F7">
        <w:rPr>
          <w:rFonts w:ascii="Arial Narrow" w:eastAsia="Calibri" w:hAnsi="Arial Narrow" w:cs="Arial Narrow"/>
          <w:b/>
          <w:bCs/>
          <w:sz w:val="24"/>
          <w:szCs w:val="24"/>
        </w:rPr>
        <w:t xml:space="preserve">5.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A</w:t>
      </w:r>
      <w:r w:rsidRPr="009608F7">
        <w:rPr>
          <w:rFonts w:ascii="Arial Narrow" w:eastAsia="Calibri" w:hAnsi="Arial Narrow" w:cs="Arial Narrow"/>
          <w:b/>
          <w:bCs/>
          <w:spacing w:val="-1"/>
          <w:sz w:val="24"/>
          <w:szCs w:val="24"/>
        </w:rPr>
        <w:t xml:space="preserve"> D</w:t>
      </w:r>
      <w:r w:rsidRPr="009608F7">
        <w:rPr>
          <w:rFonts w:ascii="Arial Narrow" w:eastAsia="Calibri" w:hAnsi="Arial Narrow" w:cs="Arial Narrow"/>
          <w:b/>
          <w:bCs/>
          <w:sz w:val="24"/>
          <w:szCs w:val="24"/>
        </w:rPr>
        <w:t>OT</w:t>
      </w:r>
      <w:r w:rsidRPr="009608F7">
        <w:rPr>
          <w:rFonts w:ascii="Arial Narrow" w:eastAsia="Calibri" w:hAnsi="Arial Narrow" w:cs="Arial Narrow"/>
          <w:b/>
          <w:bCs/>
          <w:spacing w:val="-1"/>
          <w:sz w:val="24"/>
          <w:szCs w:val="24"/>
        </w:rPr>
        <w:t>AÇÃ</w:t>
      </w:r>
      <w:r w:rsidRPr="009608F7">
        <w:rPr>
          <w:rFonts w:ascii="Arial Narrow" w:eastAsia="Calibri" w:hAnsi="Arial Narrow" w:cs="Arial Narrow"/>
          <w:b/>
          <w:bCs/>
          <w:sz w:val="24"/>
          <w:szCs w:val="24"/>
        </w:rPr>
        <w:t>O</w:t>
      </w:r>
    </w:p>
    <w:p w14:paraId="4D03EBA4" w14:textId="77777777" w:rsidR="00890BEC" w:rsidRPr="009608F7" w:rsidRDefault="00890BEC" w:rsidP="00A23355">
      <w:pPr>
        <w:widowControl w:val="0"/>
        <w:autoSpaceDE w:val="0"/>
        <w:autoSpaceDN w:val="0"/>
        <w:adjustRightInd w:val="0"/>
        <w:spacing w:after="0" w:line="252" w:lineRule="exact"/>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5.1.</w:t>
      </w:r>
      <w:r w:rsidRPr="009608F7">
        <w:rPr>
          <w:rFonts w:ascii="Arial Narrow" w:eastAsia="Calibri" w:hAnsi="Arial Narrow" w:cs="Arial Narrow"/>
          <w:spacing w:val="53"/>
          <w:sz w:val="24"/>
          <w:szCs w:val="24"/>
        </w:rPr>
        <w:t xml:space="preserve"> </w:t>
      </w:r>
      <w:r w:rsidRPr="009608F7">
        <w:rPr>
          <w:rFonts w:ascii="Arial Narrow" w:eastAsia="Calibri" w:hAnsi="Arial Narrow" w:cs="Arial Narrow"/>
          <w:spacing w:val="-1"/>
          <w:sz w:val="24"/>
          <w:szCs w:val="24"/>
        </w:rPr>
        <w:t>O</w:t>
      </w:r>
      <w:r w:rsidRPr="009608F7">
        <w:rPr>
          <w:rFonts w:ascii="Arial Narrow" w:eastAsia="Calibri" w:hAnsi="Arial Narrow" w:cs="Arial Narrow"/>
          <w:sz w:val="24"/>
          <w:szCs w:val="24"/>
        </w:rPr>
        <w:t>s</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ec</w:t>
      </w:r>
      <w:r w:rsidRPr="009608F7">
        <w:rPr>
          <w:rFonts w:ascii="Arial Narrow" w:eastAsia="Calibri" w:hAnsi="Arial Narrow" w:cs="Arial Narrow"/>
          <w:sz w:val="24"/>
          <w:szCs w:val="24"/>
        </w:rPr>
        <w:t>ur</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os</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ra</w:t>
      </w:r>
      <w:r w:rsidRPr="009608F7">
        <w:rPr>
          <w:rFonts w:ascii="Arial Narrow" w:eastAsia="Calibri" w:hAnsi="Arial Narrow" w:cs="Arial Narrow"/>
          <w:spacing w:val="54"/>
          <w:sz w:val="24"/>
          <w:szCs w:val="24"/>
        </w:rPr>
        <w:t xml:space="preserve"> </w:t>
      </w:r>
      <w:r w:rsidRPr="009608F7">
        <w:rPr>
          <w:rFonts w:ascii="Arial Narrow" w:eastAsia="Calibri" w:hAnsi="Arial Narrow" w:cs="Arial Narrow"/>
          <w:spacing w:val="-2"/>
          <w:sz w:val="24"/>
          <w:szCs w:val="24"/>
        </w:rPr>
        <w:t>f</w:t>
      </w:r>
      <w:r w:rsidRPr="009608F7">
        <w:rPr>
          <w:rFonts w:ascii="Arial Narrow" w:eastAsia="Calibri" w:hAnsi="Arial Narrow" w:cs="Arial Narrow"/>
          <w:spacing w:val="-1"/>
          <w:sz w:val="24"/>
          <w:szCs w:val="24"/>
        </w:rPr>
        <w:t>az</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53"/>
          <w:sz w:val="24"/>
          <w:szCs w:val="24"/>
        </w:rPr>
        <w:t xml:space="preserve"> </w:t>
      </w:r>
      <w:r w:rsidRPr="009608F7">
        <w:rPr>
          <w:rFonts w:ascii="Arial Narrow" w:eastAsia="Calibri" w:hAnsi="Arial Narrow" w:cs="Arial Narrow"/>
          <w:spacing w:val="-2"/>
          <w:sz w:val="24"/>
          <w:szCs w:val="24"/>
        </w:rPr>
        <w:t>f</w:t>
      </w:r>
      <w:r w:rsidRPr="009608F7">
        <w:rPr>
          <w:rFonts w:ascii="Arial Narrow" w:eastAsia="Calibri" w:hAnsi="Arial Narrow" w:cs="Arial Narrow"/>
          <w:spacing w:val="1"/>
          <w:sz w:val="24"/>
          <w:szCs w:val="24"/>
        </w:rPr>
        <w:t>ac</w:t>
      </w:r>
      <w:r w:rsidRPr="009608F7">
        <w:rPr>
          <w:rFonts w:ascii="Arial Narrow" w:eastAsia="Calibri" w:hAnsi="Arial Narrow" w:cs="Arial Narrow"/>
          <w:sz w:val="24"/>
          <w:szCs w:val="24"/>
        </w:rPr>
        <w:t>e</w:t>
      </w:r>
      <w:r w:rsidRPr="009608F7">
        <w:rPr>
          <w:rFonts w:ascii="Arial Narrow" w:eastAsia="Calibri" w:hAnsi="Arial Narrow" w:cs="Arial Narrow"/>
          <w:spacing w:val="54"/>
          <w:sz w:val="24"/>
          <w:szCs w:val="24"/>
        </w:rPr>
        <w:t xml:space="preserve"> </w:t>
      </w:r>
      <w:r w:rsidRPr="009608F7">
        <w:rPr>
          <w:rFonts w:ascii="Arial Narrow" w:eastAsia="Calibri" w:hAnsi="Arial Narrow" w:cs="Arial Narrow"/>
          <w:spacing w:val="1"/>
          <w:sz w:val="24"/>
          <w:szCs w:val="24"/>
        </w:rPr>
        <w:t>à</w:t>
      </w:r>
      <w:r w:rsidRPr="009608F7">
        <w:rPr>
          <w:rFonts w:ascii="Arial Narrow" w:eastAsia="Calibri" w:hAnsi="Arial Narrow" w:cs="Arial Narrow"/>
          <w:sz w:val="24"/>
          <w:szCs w:val="24"/>
        </w:rPr>
        <w:t>s</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x</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u</w:t>
      </w:r>
      <w:r w:rsidRPr="009608F7">
        <w:rPr>
          <w:rFonts w:ascii="Arial Narrow" w:eastAsia="Calibri" w:hAnsi="Arial Narrow" w:cs="Arial Narrow"/>
          <w:spacing w:val="1"/>
          <w:sz w:val="24"/>
          <w:szCs w:val="24"/>
        </w:rPr>
        <w:t>ç</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w:t>
      </w:r>
      <w:r w:rsidRPr="009608F7">
        <w:rPr>
          <w:rFonts w:ascii="Arial Narrow" w:eastAsia="Calibri" w:hAnsi="Arial Narrow" w:cs="Arial Narrow"/>
          <w:spacing w:val="53"/>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z w:val="24"/>
          <w:szCs w:val="24"/>
        </w:rPr>
        <w:t>Administração</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54"/>
          <w:sz w:val="24"/>
          <w:szCs w:val="24"/>
        </w:rPr>
        <w:t xml:space="preserve"> </w:t>
      </w:r>
      <w:r w:rsidRPr="009608F7">
        <w:rPr>
          <w:rFonts w:ascii="Arial Narrow" w:eastAsia="Calibri" w:hAnsi="Arial Narrow" w:cs="Arial Narrow"/>
          <w:spacing w:val="-3"/>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ç</w:t>
      </w:r>
      <w:r w:rsidRPr="009608F7">
        <w:rPr>
          <w:rFonts w:ascii="Arial Narrow" w:eastAsia="Calibri" w:hAnsi="Arial Narrow" w:cs="Arial Narrow"/>
          <w:sz w:val="24"/>
          <w:szCs w:val="24"/>
        </w:rPr>
        <w:t>os</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orr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w:t>
      </w:r>
      <w:r w:rsidRPr="009608F7">
        <w:rPr>
          <w:rFonts w:ascii="Arial Narrow" w:eastAsia="Calibri" w:hAnsi="Arial Narrow" w:cs="Arial Narrow"/>
          <w:spacing w:val="53"/>
          <w:sz w:val="24"/>
          <w:szCs w:val="24"/>
        </w:rPr>
        <w:t xml:space="preserve"> </w:t>
      </w:r>
      <w:r w:rsidRPr="009608F7">
        <w:rPr>
          <w:rFonts w:ascii="Arial Narrow" w:eastAsia="Calibri" w:hAnsi="Arial Narrow" w:cs="Arial Narrow"/>
          <w:sz w:val="24"/>
          <w:szCs w:val="24"/>
        </w:rPr>
        <w:t>por</w:t>
      </w:r>
      <w:r w:rsidRPr="009608F7">
        <w:rPr>
          <w:rFonts w:ascii="Arial Narrow" w:eastAsia="Calibri" w:hAnsi="Arial Narrow" w:cs="Arial Narrow"/>
          <w:spacing w:val="51"/>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a</w:t>
      </w:r>
      <w:r w:rsidRPr="009608F7">
        <w:rPr>
          <w:rFonts w:ascii="Arial Narrow" w:eastAsia="Calibri" w:hAnsi="Arial Narrow" w:cs="Arial Narrow"/>
          <w:spacing w:val="54"/>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 xml:space="preserve">s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uint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dot</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ç</w:t>
      </w:r>
      <w:r w:rsidRPr="009608F7">
        <w:rPr>
          <w:rFonts w:ascii="Arial Narrow" w:eastAsia="Calibri" w:hAnsi="Arial Narrow" w:cs="Arial Narrow"/>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w:t>
      </w:r>
    </w:p>
    <w:p w14:paraId="2A73C97F" w14:textId="77777777" w:rsidR="00890BEC" w:rsidRPr="009608F7" w:rsidRDefault="00890BEC" w:rsidP="00A23355">
      <w:pPr>
        <w:widowControl w:val="0"/>
        <w:autoSpaceDE w:val="0"/>
        <w:autoSpaceDN w:val="0"/>
        <w:adjustRightInd w:val="0"/>
        <w:spacing w:after="0" w:line="252" w:lineRule="exact"/>
        <w:ind w:right="-22"/>
        <w:jc w:val="both"/>
        <w:rPr>
          <w:rFonts w:ascii="Arial Narrow" w:eastAsia="Calibri" w:hAnsi="Arial Narrow" w:cs="Arial Narrow"/>
          <w:sz w:val="24"/>
          <w:szCs w:val="24"/>
        </w:rPr>
      </w:pPr>
    </w:p>
    <w:p w14:paraId="113E56B6" w14:textId="46650C06" w:rsidR="00E92557" w:rsidRPr="009608F7" w:rsidRDefault="00E92557" w:rsidP="00E92557">
      <w:pPr>
        <w:widowControl w:val="0"/>
        <w:autoSpaceDE w:val="0"/>
        <w:autoSpaceDN w:val="0"/>
        <w:adjustRightInd w:val="0"/>
        <w:spacing w:after="0" w:line="240" w:lineRule="auto"/>
        <w:ind w:right="-22"/>
        <w:jc w:val="center"/>
        <w:rPr>
          <w:rFonts w:ascii="Arial Narrow" w:eastAsia="Calibri" w:hAnsi="Arial Narrow" w:cs="Arial Narrow"/>
          <w:b/>
          <w:bCs/>
          <w:sz w:val="24"/>
          <w:szCs w:val="24"/>
        </w:rPr>
      </w:pPr>
      <w:r w:rsidRPr="009608F7">
        <w:rPr>
          <w:rFonts w:ascii="Arial Narrow" w:eastAsia="Calibri" w:hAnsi="Arial Narrow" w:cs="Arial Narrow"/>
          <w:b/>
          <w:bCs/>
          <w:sz w:val="24"/>
          <w:szCs w:val="24"/>
        </w:rPr>
        <w:t>DOTAÇÃO ORÇAMENTÁRIA:</w:t>
      </w:r>
    </w:p>
    <w:p w14:paraId="6878381F" w14:textId="451EC8CB" w:rsidR="001A3F0A" w:rsidRPr="009608F7" w:rsidRDefault="00E92557" w:rsidP="00E92557">
      <w:pPr>
        <w:widowControl w:val="0"/>
        <w:autoSpaceDE w:val="0"/>
        <w:autoSpaceDN w:val="0"/>
        <w:adjustRightInd w:val="0"/>
        <w:spacing w:after="0" w:line="240" w:lineRule="auto"/>
        <w:ind w:right="-22"/>
        <w:jc w:val="center"/>
        <w:rPr>
          <w:rFonts w:ascii="Arial Narrow" w:eastAsia="Calibri" w:hAnsi="Arial Narrow" w:cs="Arial Narrow"/>
          <w:b/>
          <w:bCs/>
          <w:sz w:val="24"/>
          <w:szCs w:val="24"/>
        </w:rPr>
      </w:pPr>
      <w:r w:rsidRPr="009608F7">
        <w:rPr>
          <w:rFonts w:ascii="Arial Narrow" w:eastAsia="Calibri" w:hAnsi="Arial Narrow" w:cs="Arial Narrow"/>
          <w:b/>
          <w:bCs/>
          <w:sz w:val="24"/>
          <w:szCs w:val="24"/>
        </w:rPr>
        <w:t>FONTE DE RECURSO: MUNICIPAL</w:t>
      </w:r>
    </w:p>
    <w:p w14:paraId="406CC719" w14:textId="77777777" w:rsidR="00E92557" w:rsidRPr="009608F7" w:rsidRDefault="00E92557" w:rsidP="00E92557">
      <w:pPr>
        <w:widowControl w:val="0"/>
        <w:autoSpaceDE w:val="0"/>
        <w:autoSpaceDN w:val="0"/>
        <w:adjustRightInd w:val="0"/>
        <w:spacing w:after="0" w:line="240" w:lineRule="auto"/>
        <w:ind w:right="-22"/>
        <w:jc w:val="center"/>
        <w:rPr>
          <w:rFonts w:ascii="Arial Narrow" w:eastAsia="Calibri" w:hAnsi="Arial Narrow" w:cs="Arial Narrow"/>
          <w:b/>
          <w:bCs/>
          <w:iCs/>
          <w:sz w:val="24"/>
          <w:szCs w:val="24"/>
        </w:rPr>
      </w:pPr>
    </w:p>
    <w:p w14:paraId="48D77695"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 xml:space="preserve">6. </w:t>
      </w:r>
      <w:r w:rsidRPr="009608F7">
        <w:rPr>
          <w:rFonts w:ascii="Arial Narrow" w:eastAsia="Calibri" w:hAnsi="Arial Narrow" w:cs="Arial Narrow"/>
          <w:b/>
          <w:bCs/>
          <w:spacing w:val="-1"/>
          <w:sz w:val="24"/>
          <w:szCs w:val="24"/>
        </w:rPr>
        <w:t>DA</w:t>
      </w:r>
      <w:r w:rsidRPr="009608F7">
        <w:rPr>
          <w:rFonts w:ascii="Arial Narrow" w:eastAsia="Calibri" w:hAnsi="Arial Narrow" w:cs="Arial Narrow"/>
          <w:b/>
          <w:bCs/>
          <w:sz w:val="24"/>
          <w:szCs w:val="24"/>
        </w:rPr>
        <w:t>S</w:t>
      </w:r>
      <w:r w:rsidRPr="009608F7">
        <w:rPr>
          <w:rFonts w:ascii="Arial Narrow" w:eastAsia="Calibri" w:hAnsi="Arial Narrow" w:cs="Arial Narrow"/>
          <w:b/>
          <w:bCs/>
          <w:spacing w:val="-1"/>
          <w:sz w:val="24"/>
          <w:szCs w:val="24"/>
        </w:rPr>
        <w:t xml:space="preserve"> C</w:t>
      </w:r>
      <w:r w:rsidRPr="009608F7">
        <w:rPr>
          <w:rFonts w:ascii="Arial Narrow" w:eastAsia="Calibri" w:hAnsi="Arial Narrow" w:cs="Arial Narrow"/>
          <w:b/>
          <w:bCs/>
          <w:sz w:val="24"/>
          <w:szCs w:val="24"/>
        </w:rPr>
        <w:t>O</w:t>
      </w:r>
      <w:r w:rsidRPr="009608F7">
        <w:rPr>
          <w:rFonts w:ascii="Arial Narrow" w:eastAsia="Calibri" w:hAnsi="Arial Narrow" w:cs="Arial Narrow"/>
          <w:b/>
          <w:bCs/>
          <w:spacing w:val="-1"/>
          <w:sz w:val="24"/>
          <w:szCs w:val="24"/>
        </w:rPr>
        <w:t>NDIÇ</w:t>
      </w:r>
      <w:r w:rsidRPr="009608F7">
        <w:rPr>
          <w:rFonts w:ascii="Arial Narrow" w:eastAsia="Calibri" w:hAnsi="Arial Narrow" w:cs="Arial Narrow"/>
          <w:b/>
          <w:bCs/>
          <w:sz w:val="24"/>
          <w:szCs w:val="24"/>
        </w:rPr>
        <w:t>ÕES</w:t>
      </w:r>
      <w:r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E P</w:t>
      </w:r>
      <w:r w:rsidRPr="009608F7">
        <w:rPr>
          <w:rFonts w:ascii="Arial Narrow" w:eastAsia="Calibri" w:hAnsi="Arial Narrow" w:cs="Arial Narrow"/>
          <w:b/>
          <w:bCs/>
          <w:spacing w:val="-1"/>
          <w:sz w:val="24"/>
          <w:szCs w:val="24"/>
        </w:rPr>
        <w:t>AR</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1"/>
          <w:sz w:val="24"/>
          <w:szCs w:val="24"/>
        </w:rPr>
        <w:t>ICI</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pacing w:val="-1"/>
          <w:sz w:val="24"/>
          <w:szCs w:val="24"/>
        </w:rPr>
        <w:t>AÇÃ</w:t>
      </w:r>
      <w:r w:rsidRPr="009608F7">
        <w:rPr>
          <w:rFonts w:ascii="Arial Narrow" w:eastAsia="Calibri" w:hAnsi="Arial Narrow" w:cs="Arial Narrow"/>
          <w:b/>
          <w:bCs/>
          <w:sz w:val="24"/>
          <w:szCs w:val="24"/>
        </w:rPr>
        <w:t>O</w:t>
      </w:r>
    </w:p>
    <w:p w14:paraId="0CED1291"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7DEDEF62" w14:textId="7E32DC8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 xml:space="preserve">6.1. </w:t>
      </w:r>
      <w:r w:rsidRPr="009608F7">
        <w:rPr>
          <w:rFonts w:ascii="Arial Narrow" w:eastAsia="Calibri" w:hAnsi="Arial Narrow" w:cs="Arial Narrow"/>
          <w:spacing w:val="-1"/>
          <w:sz w:val="24"/>
          <w:szCs w:val="24"/>
        </w:rPr>
        <w:t>P</w:t>
      </w:r>
      <w:r w:rsidRPr="009608F7">
        <w:rPr>
          <w:rFonts w:ascii="Arial Narrow" w:eastAsia="Calibri" w:hAnsi="Arial Narrow" w:cs="Arial Narrow"/>
          <w:sz w:val="24"/>
          <w:szCs w:val="24"/>
        </w:rPr>
        <w:t>od</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 xml:space="preserve">o </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 xml:space="preserve">r </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es</w:t>
      </w:r>
      <w:r w:rsidRPr="009608F7">
        <w:rPr>
          <w:rFonts w:ascii="Arial Narrow" w:eastAsia="Calibri" w:hAnsi="Arial Narrow" w:cs="Arial Narrow"/>
          <w:sz w:val="24"/>
          <w:szCs w:val="24"/>
        </w:rPr>
        <w:t>ta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disputa empresas cadastras ou não nesta Administração através de envio por e-mail de propostas n</w:t>
      </w:r>
      <w:r w:rsidR="00640F8A" w:rsidRPr="009608F7">
        <w:rPr>
          <w:rFonts w:ascii="Arial Narrow" w:eastAsia="Calibri" w:hAnsi="Arial Narrow" w:cs="Arial Narrow"/>
          <w:sz w:val="24"/>
          <w:szCs w:val="24"/>
        </w:rPr>
        <w:t>a forma imposta por este Aviso</w:t>
      </w:r>
      <w:r w:rsidRPr="009608F7">
        <w:rPr>
          <w:rFonts w:ascii="Arial Narrow" w:eastAsia="Calibri" w:hAnsi="Arial Narrow" w:cs="Arial Narrow"/>
          <w:sz w:val="24"/>
          <w:szCs w:val="24"/>
        </w:rPr>
        <w:t>,</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9"/>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b</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no p</w:t>
      </w:r>
      <w:r w:rsidRPr="009608F7">
        <w:rPr>
          <w:rFonts w:ascii="Arial Narrow" w:eastAsia="Calibri" w:hAnsi="Arial Narrow" w:cs="Arial Narrow"/>
          <w:spacing w:val="-2"/>
          <w:sz w:val="24"/>
          <w:szCs w:val="24"/>
        </w:rPr>
        <w:t>a</w:t>
      </w:r>
      <w:r w:rsidRPr="009608F7">
        <w:rPr>
          <w:rFonts w:ascii="Arial Narrow" w:eastAsia="Calibri" w:hAnsi="Arial Narrow" w:cs="Arial Narrow"/>
          <w:sz w:val="24"/>
          <w:szCs w:val="24"/>
        </w:rPr>
        <w:t>í</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 xml:space="preserve">, que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m</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to</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x</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ê</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Aviso</w:t>
      </w:r>
      <w:r w:rsidR="0045359F" w:rsidRPr="009608F7">
        <w:rPr>
          <w:rFonts w:ascii="Arial Narrow" w:eastAsia="Calibri" w:hAnsi="Arial Narrow" w:cs="Arial Narrow"/>
          <w:spacing w:val="1"/>
          <w:sz w:val="24"/>
          <w:szCs w:val="24"/>
        </w:rPr>
        <w:t xml:space="preserve"> e especificações do objeto</w:t>
      </w:r>
      <w:r w:rsidRPr="009608F7">
        <w:rPr>
          <w:rFonts w:ascii="Arial Narrow" w:eastAsia="Calibri" w:hAnsi="Arial Narrow" w:cs="Arial Narrow"/>
          <w:sz w:val="24"/>
          <w:szCs w:val="24"/>
        </w:rPr>
        <w:t>.</w:t>
      </w:r>
    </w:p>
    <w:p w14:paraId="2C0570F9"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p>
    <w:p w14:paraId="67CBC95C"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 xml:space="preserve">6.2. </w:t>
      </w:r>
      <w:r w:rsidRPr="009608F7">
        <w:rPr>
          <w:rFonts w:ascii="Arial Narrow" w:eastAsia="Calibri" w:hAnsi="Arial Narrow" w:cs="Arial Narrow"/>
          <w:spacing w:val="-1"/>
          <w:sz w:val="24"/>
          <w:szCs w:val="24"/>
        </w:rPr>
        <w:t>N</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 xml:space="preserve">o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rá</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w:t>
      </w:r>
      <w:r w:rsidRPr="009608F7">
        <w:rPr>
          <w:rFonts w:ascii="Arial Narrow" w:eastAsia="Calibri" w:hAnsi="Arial Narrow" w:cs="Arial Narrow"/>
          <w:spacing w:val="-2"/>
          <w:sz w:val="24"/>
          <w:szCs w:val="24"/>
        </w:rPr>
        <w:t>m</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ida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te processo 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t</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aç</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de</w:t>
      </w:r>
      <w:r w:rsidRPr="009608F7">
        <w:rPr>
          <w:rFonts w:ascii="Arial Narrow" w:eastAsia="Calibri" w:hAnsi="Arial Narrow" w:cs="Arial Narrow"/>
          <w:spacing w:val="1"/>
          <w:sz w:val="24"/>
          <w:szCs w:val="24"/>
        </w:rPr>
        <w:t xml:space="preserve"> e</w:t>
      </w:r>
      <w:r w:rsidRPr="009608F7">
        <w:rPr>
          <w:rFonts w:ascii="Arial Narrow" w:eastAsia="Calibri" w:hAnsi="Arial Narrow" w:cs="Arial Narrow"/>
          <w:spacing w:val="-2"/>
          <w:sz w:val="24"/>
          <w:szCs w:val="24"/>
        </w:rPr>
        <w:t>m</w:t>
      </w:r>
      <w:r w:rsidRPr="009608F7">
        <w:rPr>
          <w:rFonts w:ascii="Arial Narrow" w:eastAsia="Calibri" w:hAnsi="Arial Narrow" w:cs="Arial Narrow"/>
          <w:sz w:val="24"/>
          <w:szCs w:val="24"/>
        </w:rPr>
        <w:t>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w:t>
      </w:r>
    </w:p>
    <w:p w14:paraId="0FF8C483" w14:textId="77777777" w:rsidR="00890BEC" w:rsidRPr="009608F7" w:rsidRDefault="00890BEC" w:rsidP="00A23355">
      <w:pPr>
        <w:widowControl w:val="0"/>
        <w:autoSpaceDE w:val="0"/>
        <w:autoSpaceDN w:val="0"/>
        <w:adjustRightInd w:val="0"/>
        <w:spacing w:before="1" w:after="0" w:line="160" w:lineRule="exact"/>
        <w:ind w:right="-22"/>
        <w:jc w:val="both"/>
        <w:rPr>
          <w:rFonts w:ascii="Arial Narrow" w:eastAsia="Calibri" w:hAnsi="Arial Narrow" w:cs="Arial Narrow"/>
          <w:sz w:val="24"/>
          <w:szCs w:val="24"/>
        </w:rPr>
      </w:pPr>
    </w:p>
    <w:p w14:paraId="7BF959DE" w14:textId="77777777" w:rsidR="009859F8" w:rsidRPr="009608F7" w:rsidRDefault="00890BEC" w:rsidP="00A23355">
      <w:pPr>
        <w:pStyle w:val="PargrafodaLista"/>
        <w:widowControl w:val="0"/>
        <w:numPr>
          <w:ilvl w:val="0"/>
          <w:numId w:val="18"/>
        </w:numPr>
        <w:autoSpaceDE w:val="0"/>
        <w:autoSpaceDN w:val="0"/>
        <w:adjustRightInd w:val="0"/>
        <w:spacing w:after="0" w:line="228" w:lineRule="auto"/>
        <w:ind w:right="-22"/>
        <w:jc w:val="both"/>
        <w:rPr>
          <w:rFonts w:ascii="Arial Narrow" w:eastAsia="Calibri" w:hAnsi="Arial Narrow" w:cs="Arial Narrow"/>
          <w:sz w:val="24"/>
          <w:szCs w:val="24"/>
        </w:rPr>
      </w:pP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 xml:space="preserve">ujos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ir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or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pon</w:t>
      </w:r>
      <w:r w:rsidRPr="009608F7">
        <w:rPr>
          <w:rFonts w:ascii="Arial Narrow" w:eastAsia="Calibri" w:hAnsi="Arial Narrow" w:cs="Arial Narrow"/>
          <w:spacing w:val="-3"/>
          <w:sz w:val="24"/>
          <w:szCs w:val="24"/>
        </w:rPr>
        <w:t>s</w:t>
      </w:r>
      <w:r w:rsidRPr="009608F7">
        <w:rPr>
          <w:rFonts w:ascii="Arial Narrow" w:eastAsia="Calibri" w:hAnsi="Arial Narrow" w:cs="Arial Narrow"/>
          <w:spacing w:val="1"/>
          <w:sz w:val="24"/>
          <w:szCs w:val="24"/>
        </w:rPr>
        <w:t>á</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is l</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is,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w:t>
      </w:r>
      <w:r w:rsidRPr="009608F7">
        <w:rPr>
          <w:rFonts w:ascii="Arial Narrow" w:eastAsia="Calibri" w:hAnsi="Arial Narrow" w:cs="Arial Narrow"/>
          <w:spacing w:val="-2"/>
          <w:sz w:val="24"/>
          <w:szCs w:val="24"/>
        </w:rPr>
        <w:t>b</w:t>
      </w:r>
      <w:r w:rsidRPr="009608F7">
        <w:rPr>
          <w:rFonts w:ascii="Arial Narrow" w:eastAsia="Calibri" w:hAnsi="Arial Narrow" w:cs="Arial Narrow"/>
          <w:sz w:val="24"/>
          <w:szCs w:val="24"/>
        </w:rPr>
        <w:t>ros de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3"/>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lho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é</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ni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ulti</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lib</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 xml:space="preserve">ou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dmi</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tr</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ti</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ou</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ó</w:t>
      </w:r>
      <w:r w:rsidRPr="009608F7">
        <w:rPr>
          <w:rFonts w:ascii="Arial Narrow" w:eastAsia="Calibri" w:hAnsi="Arial Narrow" w:cs="Arial Narrow"/>
          <w:spacing w:val="-2"/>
          <w:sz w:val="24"/>
          <w:szCs w:val="24"/>
        </w:rPr>
        <w:t>c</w:t>
      </w:r>
      <w:r w:rsidRPr="009608F7">
        <w:rPr>
          <w:rFonts w:ascii="Arial Narrow" w:eastAsia="Calibri" w:hAnsi="Arial Narrow" w:cs="Arial Narrow"/>
          <w:sz w:val="24"/>
          <w:szCs w:val="24"/>
        </w:rPr>
        <w:t>ios que</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te</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ç</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 xml:space="preserve"> a</w:t>
      </w:r>
      <w:r w:rsidRPr="009608F7">
        <w:rPr>
          <w:rFonts w:ascii="Arial Narrow" w:eastAsia="Calibri" w:hAnsi="Arial Narrow" w:cs="Arial Narrow"/>
          <w:sz w:val="24"/>
          <w:szCs w:val="24"/>
        </w:rPr>
        <w:t>in</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a</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z w:val="24"/>
          <w:szCs w:val="24"/>
        </w:rPr>
        <w:t>q</w:t>
      </w:r>
      <w:r w:rsidRPr="009608F7">
        <w:rPr>
          <w:rFonts w:ascii="Arial Narrow" w:eastAsia="Calibri" w:hAnsi="Arial Narrow" w:cs="Arial Narrow"/>
          <w:spacing w:val="-2"/>
          <w:sz w:val="24"/>
          <w:szCs w:val="24"/>
        </w:rPr>
        <w:t>u</w:t>
      </w:r>
      <w:r w:rsidRPr="009608F7">
        <w:rPr>
          <w:rFonts w:ascii="Arial Narrow" w:eastAsia="Calibri" w:hAnsi="Arial Narrow" w:cs="Arial Narrow"/>
          <w:sz w:val="24"/>
          <w:szCs w:val="24"/>
        </w:rPr>
        <w:t>e</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à</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3"/>
          <w:sz w:val="24"/>
          <w:szCs w:val="24"/>
        </w:rPr>
        <w:t>s</w:t>
      </w:r>
      <w:r w:rsidRPr="009608F7">
        <w:rPr>
          <w:rFonts w:ascii="Arial Narrow" w:eastAsia="Calibri" w:hAnsi="Arial Narrow" w:cs="Arial Narrow"/>
          <w:sz w:val="24"/>
          <w:szCs w:val="24"/>
        </w:rPr>
        <w:t>a</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z w:val="24"/>
          <w:szCs w:val="24"/>
        </w:rPr>
        <w:t>do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mo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rupo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que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es</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ja 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t</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ndo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ta</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çã</w:t>
      </w:r>
      <w:r w:rsidRPr="009608F7">
        <w:rPr>
          <w:rFonts w:ascii="Arial Narrow" w:eastAsia="Calibri" w:hAnsi="Arial Narrow" w:cs="Arial Narrow"/>
          <w:sz w:val="24"/>
          <w:szCs w:val="24"/>
        </w:rPr>
        <w:t>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ob</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na</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mp</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ol</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ec</w:t>
      </w:r>
      <w:r w:rsidRPr="009608F7">
        <w:rPr>
          <w:rFonts w:ascii="Arial Narrow" w:eastAsia="Calibri" w:hAnsi="Arial Narrow" w:cs="Arial Narrow"/>
          <w:spacing w:val="-2"/>
          <w:sz w:val="24"/>
          <w:szCs w:val="24"/>
        </w:rPr>
        <w:t>l</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b</w:t>
      </w:r>
      <w:r w:rsidRPr="009608F7">
        <w:rPr>
          <w:rFonts w:ascii="Arial Narrow" w:eastAsia="Calibri" w:hAnsi="Arial Narrow" w:cs="Arial Narrow"/>
          <w:spacing w:val="11"/>
          <w:sz w:val="24"/>
          <w:szCs w:val="24"/>
        </w:rPr>
        <w:t>i</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 xml:space="preserve">s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/ou d</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l</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ss</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ca</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w:t>
      </w:r>
      <w:r w:rsidRPr="009608F7">
        <w:rPr>
          <w:rFonts w:ascii="Arial Narrow" w:eastAsia="Calibri" w:hAnsi="Arial Narrow" w:cs="Arial Narrow"/>
          <w:spacing w:val="14"/>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or</w:t>
      </w:r>
      <w:r w:rsidRPr="009608F7">
        <w:rPr>
          <w:rFonts w:ascii="Arial Narrow" w:eastAsia="Calibri" w:hAnsi="Arial Narrow" w:cs="Arial Narrow"/>
          <w:spacing w:val="-2"/>
          <w:sz w:val="24"/>
          <w:szCs w:val="24"/>
        </w:rPr>
        <w:t>m</w:t>
      </w:r>
      <w:r w:rsidRPr="009608F7">
        <w:rPr>
          <w:rFonts w:ascii="Arial Narrow" w:eastAsia="Calibri" w:hAnsi="Arial Narrow" w:cs="Arial Narrow"/>
          <w:sz w:val="24"/>
          <w:szCs w:val="24"/>
        </w:rPr>
        <w:t>e</w:t>
      </w:r>
      <w:r w:rsidRPr="009608F7">
        <w:rPr>
          <w:rFonts w:ascii="Arial Narrow" w:eastAsia="Calibri" w:hAnsi="Arial Narrow" w:cs="Arial Narrow"/>
          <w:spacing w:val="15"/>
          <w:sz w:val="24"/>
          <w:szCs w:val="24"/>
        </w:rPr>
        <w:t xml:space="preserve"> </w:t>
      </w:r>
      <w:r w:rsidRPr="009608F7">
        <w:rPr>
          <w:rFonts w:ascii="Arial Narrow" w:eastAsia="Calibri" w:hAnsi="Arial Narrow" w:cs="Arial Narrow"/>
          <w:sz w:val="24"/>
          <w:szCs w:val="24"/>
        </w:rPr>
        <w:t>o</w:t>
      </w:r>
      <w:r w:rsidRPr="009608F7">
        <w:rPr>
          <w:rFonts w:ascii="Arial Narrow" w:eastAsia="Calibri" w:hAnsi="Arial Narrow" w:cs="Arial Narrow"/>
          <w:spacing w:val="14"/>
          <w:sz w:val="24"/>
          <w:szCs w:val="24"/>
        </w:rPr>
        <w:t xml:space="preserve"> </w:t>
      </w:r>
      <w:r w:rsidRPr="009608F7">
        <w:rPr>
          <w:rFonts w:ascii="Arial Narrow" w:eastAsia="Calibri" w:hAnsi="Arial Narrow" w:cs="Arial Narrow"/>
          <w:spacing w:val="1"/>
          <w:sz w:val="24"/>
          <w:szCs w:val="24"/>
        </w:rPr>
        <w:t>ca</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o,</w:t>
      </w:r>
      <w:r w:rsidRPr="009608F7">
        <w:rPr>
          <w:rFonts w:ascii="Arial Narrow" w:eastAsia="Calibri" w:hAnsi="Arial Narrow" w:cs="Arial Narrow"/>
          <w:spacing w:val="14"/>
          <w:sz w:val="24"/>
          <w:szCs w:val="24"/>
        </w:rPr>
        <w:t xml:space="preserve"> </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ca</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do</w:t>
      </w:r>
      <w:r w:rsidRPr="009608F7">
        <w:rPr>
          <w:rFonts w:ascii="Arial Narrow" w:eastAsia="Calibri" w:hAnsi="Arial Narrow" w:cs="Arial Narrow"/>
          <w:spacing w:val="14"/>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1"/>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15"/>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us</w:t>
      </w:r>
      <w:r w:rsidRPr="009608F7">
        <w:rPr>
          <w:rFonts w:ascii="Arial Narrow" w:eastAsia="Calibri" w:hAnsi="Arial Narrow" w:cs="Arial Narrow"/>
          <w:spacing w:val="13"/>
          <w:sz w:val="24"/>
          <w:szCs w:val="24"/>
        </w:rPr>
        <w:t xml:space="preserve"> </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se</w:t>
      </w:r>
      <w:r w:rsidRPr="009608F7">
        <w:rPr>
          <w:rFonts w:ascii="Arial Narrow" w:eastAsia="Calibri" w:hAnsi="Arial Narrow" w:cs="Arial Narrow"/>
          <w:sz w:val="24"/>
          <w:szCs w:val="24"/>
        </w:rPr>
        <w:t>nt</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13"/>
          <w:sz w:val="24"/>
          <w:szCs w:val="24"/>
        </w:rPr>
        <w:t xml:space="preserve"> </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ur</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2"/>
          <w:sz w:val="24"/>
          <w:szCs w:val="24"/>
        </w:rPr>
        <w:t>o</w:t>
      </w:r>
      <w:r w:rsidRPr="009608F7">
        <w:rPr>
          <w:rFonts w:ascii="Arial Narrow" w:eastAsia="Calibri" w:hAnsi="Arial Narrow" w:cs="Arial Narrow"/>
          <w:sz w:val="24"/>
          <w:szCs w:val="24"/>
        </w:rPr>
        <w:t>s</w:t>
      </w:r>
      <w:r w:rsidRPr="009608F7">
        <w:rPr>
          <w:rFonts w:ascii="Arial Narrow" w:eastAsia="Calibri" w:hAnsi="Arial Narrow" w:cs="Arial Narrow"/>
          <w:spacing w:val="13"/>
          <w:sz w:val="24"/>
          <w:szCs w:val="24"/>
        </w:rPr>
        <w:t xml:space="preserve"> </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3"/>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ç</w:t>
      </w:r>
      <w:r w:rsidRPr="009608F7">
        <w:rPr>
          <w:rFonts w:ascii="Arial Narrow" w:eastAsia="Calibri" w:hAnsi="Arial Narrow" w:cs="Arial Narrow"/>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13"/>
          <w:sz w:val="24"/>
          <w:szCs w:val="24"/>
        </w:rPr>
        <w:t xml:space="preserve"> </w:t>
      </w:r>
      <w:r w:rsidRPr="009608F7">
        <w:rPr>
          <w:rFonts w:ascii="Arial Narrow" w:eastAsia="Calibri" w:hAnsi="Arial Narrow" w:cs="Arial Narrow"/>
          <w:sz w:val="24"/>
          <w:szCs w:val="24"/>
        </w:rPr>
        <w:t>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3"/>
          <w:sz w:val="24"/>
          <w:szCs w:val="24"/>
        </w:rPr>
        <w:t xml:space="preserve"> </w:t>
      </w:r>
      <w:r w:rsidRPr="009608F7">
        <w:rPr>
          <w:rFonts w:ascii="Arial Narrow" w:eastAsia="Calibri" w:hAnsi="Arial Narrow" w:cs="Arial Narrow"/>
          <w:sz w:val="24"/>
          <w:szCs w:val="24"/>
        </w:rPr>
        <w:t>na</w:t>
      </w:r>
      <w:r w:rsidRPr="009608F7">
        <w:rPr>
          <w:rFonts w:ascii="Arial Narrow" w:eastAsia="Calibri" w:hAnsi="Arial Narrow" w:cs="Arial Narrow"/>
          <w:spacing w:val="15"/>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 nº 14.133/2021</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is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id</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is</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ca</w:t>
      </w:r>
      <w:r w:rsidRPr="009608F7">
        <w:rPr>
          <w:rFonts w:ascii="Arial Narrow" w:eastAsia="Calibri" w:hAnsi="Arial Narrow" w:cs="Arial Narrow"/>
          <w:sz w:val="24"/>
          <w:szCs w:val="24"/>
        </w:rPr>
        <w:t>bí</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w:t>
      </w:r>
    </w:p>
    <w:p w14:paraId="2DE64E10" w14:textId="77777777" w:rsidR="009859F8" w:rsidRPr="009608F7" w:rsidRDefault="009859F8" w:rsidP="00A23355">
      <w:pPr>
        <w:pStyle w:val="PargrafodaLista"/>
        <w:widowControl w:val="0"/>
        <w:autoSpaceDE w:val="0"/>
        <w:autoSpaceDN w:val="0"/>
        <w:adjustRightInd w:val="0"/>
        <w:spacing w:after="0" w:line="228" w:lineRule="auto"/>
        <w:ind w:left="927" w:right="-22"/>
        <w:jc w:val="both"/>
        <w:rPr>
          <w:rFonts w:ascii="Arial Narrow" w:eastAsia="Calibri" w:hAnsi="Arial Narrow" w:cs="Arial Narrow"/>
          <w:sz w:val="24"/>
          <w:szCs w:val="24"/>
          <w:lang w:val="pt-BR"/>
        </w:rPr>
      </w:pPr>
    </w:p>
    <w:p w14:paraId="414376C3" w14:textId="27F99C1A" w:rsidR="00890BEC" w:rsidRPr="009608F7" w:rsidRDefault="00890BEC" w:rsidP="00A23355">
      <w:pPr>
        <w:pStyle w:val="PargrafodaLista"/>
        <w:widowControl w:val="0"/>
        <w:numPr>
          <w:ilvl w:val="0"/>
          <w:numId w:val="18"/>
        </w:numPr>
        <w:autoSpaceDE w:val="0"/>
        <w:autoSpaceDN w:val="0"/>
        <w:adjustRightInd w:val="0"/>
        <w:spacing w:after="0" w:line="228"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Qua</w:t>
      </w:r>
      <w:r w:rsidRPr="009608F7">
        <w:rPr>
          <w:rFonts w:ascii="Arial Narrow" w:eastAsia="Calibri" w:hAnsi="Arial Narrow" w:cs="Arial Narrow"/>
          <w:spacing w:val="1"/>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qu</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in</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ss</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dos</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que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q</w:t>
      </w:r>
      <w:r w:rsidRPr="009608F7">
        <w:rPr>
          <w:rFonts w:ascii="Arial Narrow" w:eastAsia="Calibri" w:hAnsi="Arial Narrow" w:cs="Arial Narrow"/>
          <w:sz w:val="24"/>
          <w:szCs w:val="24"/>
        </w:rPr>
        <w:t>u</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m </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aç</w:t>
      </w:r>
      <w:r w:rsidRPr="009608F7">
        <w:rPr>
          <w:rFonts w:ascii="Arial Narrow" w:eastAsia="Calibri" w:hAnsi="Arial Narrow" w:cs="Arial Narrow"/>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 xml:space="preserve">no </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ti</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 xml:space="preserve">o </w:t>
      </w:r>
      <w:r w:rsidR="004351F3" w:rsidRPr="009608F7">
        <w:rPr>
          <w:rFonts w:ascii="Arial Narrow" w:eastAsia="Calibri" w:hAnsi="Arial Narrow" w:cs="Arial Narrow"/>
          <w:sz w:val="24"/>
          <w:szCs w:val="24"/>
        </w:rPr>
        <w:t>14</w:t>
      </w:r>
      <w:r w:rsidRPr="009608F7">
        <w:rPr>
          <w:rFonts w:ascii="Arial Narrow" w:eastAsia="Calibri" w:hAnsi="Arial Narrow" w:cs="Arial Narrow"/>
          <w:sz w:val="24"/>
          <w:szCs w:val="24"/>
        </w:rPr>
        <w:t>º da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i nº 14.133,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2021.</w:t>
      </w:r>
    </w:p>
    <w:p w14:paraId="542FE118" w14:textId="77777777" w:rsidR="00890BEC" w:rsidRPr="009608F7" w:rsidRDefault="00890BEC" w:rsidP="00A23355">
      <w:pPr>
        <w:widowControl w:val="0"/>
        <w:autoSpaceDE w:val="0"/>
        <w:autoSpaceDN w:val="0"/>
        <w:adjustRightInd w:val="0"/>
        <w:spacing w:before="1" w:after="0" w:line="150" w:lineRule="exact"/>
        <w:ind w:right="-22"/>
        <w:jc w:val="both"/>
        <w:rPr>
          <w:rFonts w:ascii="Arial Narrow" w:eastAsia="Calibri" w:hAnsi="Arial Narrow" w:cs="Arial Narrow"/>
          <w:sz w:val="24"/>
          <w:szCs w:val="24"/>
        </w:rPr>
      </w:pPr>
    </w:p>
    <w:p w14:paraId="4BDB2FC8"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 xml:space="preserve">6.3. </w:t>
      </w:r>
      <w:r w:rsidRPr="009608F7">
        <w:rPr>
          <w:rFonts w:ascii="Arial Narrow" w:eastAsia="Calibri" w:hAnsi="Arial Narrow" w:cs="Arial Narrow"/>
          <w:spacing w:val="-1"/>
          <w:sz w:val="24"/>
          <w:szCs w:val="24"/>
        </w:rPr>
        <w:t>N</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 xml:space="preserve">o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rá</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m</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ida</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a</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t</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ç</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 de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mp</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m </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o</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ór</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io, qualquer que seja a forma de consolidação.</w:t>
      </w:r>
    </w:p>
    <w:p w14:paraId="32C4F23C"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488DB4D3"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6.4.</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z w:val="24"/>
          <w:szCs w:val="24"/>
        </w:rPr>
        <w:t>A</w:t>
      </w:r>
      <w:r w:rsidRPr="009608F7">
        <w:rPr>
          <w:rFonts w:ascii="Arial Narrow" w:eastAsia="Calibri" w:hAnsi="Arial Narrow" w:cs="Arial Narrow"/>
          <w:spacing w:val="9"/>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t</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ç</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z w:val="24"/>
          <w:szCs w:val="24"/>
        </w:rPr>
        <w:t>no presente processo</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z w:val="24"/>
          <w:szCs w:val="24"/>
        </w:rPr>
        <w:t>im</w:t>
      </w:r>
      <w:r w:rsidRPr="009608F7">
        <w:rPr>
          <w:rFonts w:ascii="Arial Narrow" w:eastAsia="Calibri" w:hAnsi="Arial Narrow" w:cs="Arial Narrow"/>
          <w:spacing w:val="-2"/>
          <w:sz w:val="24"/>
          <w:szCs w:val="24"/>
        </w:rPr>
        <w:t>p</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a</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ra</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z w:val="24"/>
          <w:szCs w:val="24"/>
        </w:rPr>
        <w:t>a</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nte</w:t>
      </w:r>
      <w:r w:rsidRPr="009608F7">
        <w:rPr>
          <w:rFonts w:ascii="Arial Narrow" w:eastAsia="Calibri" w:hAnsi="Arial Narrow" w:cs="Arial Narrow"/>
          <w:spacing w:val="8"/>
          <w:sz w:val="24"/>
          <w:szCs w:val="24"/>
        </w:rPr>
        <w:t xml:space="preserve"> </w:t>
      </w:r>
      <w:r w:rsidRPr="009608F7">
        <w:rPr>
          <w:rFonts w:ascii="Arial Narrow" w:eastAsia="Calibri" w:hAnsi="Arial Narrow" w:cs="Arial Narrow"/>
          <w:sz w:val="24"/>
          <w:szCs w:val="24"/>
        </w:rPr>
        <w:t>a</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ce</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çã</w:t>
      </w:r>
      <w:r w:rsidRPr="009608F7">
        <w:rPr>
          <w:rFonts w:ascii="Arial Narrow" w:eastAsia="Calibri" w:hAnsi="Arial Narrow" w:cs="Arial Narrow"/>
          <w:sz w:val="24"/>
          <w:szCs w:val="24"/>
        </w:rPr>
        <w:t>o</w:t>
      </w:r>
      <w:r w:rsidRPr="009608F7">
        <w:rPr>
          <w:rFonts w:ascii="Arial Narrow" w:eastAsia="Calibri" w:hAnsi="Arial Narrow" w:cs="Arial Narrow"/>
          <w:spacing w:val="7"/>
          <w:sz w:val="24"/>
          <w:szCs w:val="24"/>
        </w:rPr>
        <w:t xml:space="preserve"> </w:t>
      </w:r>
      <w:r w:rsidRPr="009608F7">
        <w:rPr>
          <w:rFonts w:ascii="Arial Narrow" w:eastAsia="Calibri" w:hAnsi="Arial Narrow" w:cs="Arial Narrow"/>
          <w:sz w:val="24"/>
          <w:szCs w:val="24"/>
        </w:rPr>
        <w:t>pl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na</w:t>
      </w:r>
      <w:r w:rsidRPr="009608F7">
        <w:rPr>
          <w:rFonts w:ascii="Arial Narrow" w:eastAsia="Calibri" w:hAnsi="Arial Narrow" w:cs="Arial Narrow"/>
          <w:spacing w:val="8"/>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ond</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io</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odos os</w:t>
      </w:r>
      <w:r w:rsidRPr="009608F7">
        <w:rPr>
          <w:rFonts w:ascii="Arial Narrow" w:eastAsia="Calibri" w:hAnsi="Arial Narrow" w:cs="Arial Narrow"/>
          <w:spacing w:val="57"/>
          <w:sz w:val="24"/>
          <w:szCs w:val="24"/>
        </w:rPr>
        <w:t xml:space="preserve"> </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m</w:t>
      </w:r>
      <w:r w:rsidRPr="009608F7">
        <w:rPr>
          <w:rFonts w:ascii="Arial Narrow" w:eastAsia="Calibri" w:hAnsi="Arial Narrow" w:cs="Arial Narrow"/>
          <w:sz w:val="24"/>
          <w:szCs w:val="24"/>
        </w:rPr>
        <w:t>o</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l</w:t>
      </w:r>
      <w:r w:rsidRPr="009608F7">
        <w:rPr>
          <w:rFonts w:ascii="Arial Narrow" w:eastAsia="Calibri" w:hAnsi="Arial Narrow" w:cs="Arial Narrow"/>
          <w:spacing w:val="1"/>
          <w:sz w:val="24"/>
          <w:szCs w:val="24"/>
        </w:rPr>
        <w:t>á</w:t>
      </w:r>
      <w:r w:rsidRPr="009608F7">
        <w:rPr>
          <w:rFonts w:ascii="Arial Narrow" w:eastAsia="Calibri" w:hAnsi="Arial Narrow" w:cs="Arial Narrow"/>
          <w:sz w:val="24"/>
          <w:szCs w:val="24"/>
        </w:rPr>
        <w:t>u</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ul</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57"/>
          <w:sz w:val="24"/>
          <w:szCs w:val="24"/>
        </w:rPr>
        <w:t xml:space="preserve"> </w:t>
      </w:r>
      <w:r w:rsidRPr="009608F7">
        <w:rPr>
          <w:rFonts w:ascii="Arial Narrow" w:eastAsia="Calibri" w:hAnsi="Arial Narrow" w:cs="Arial Narrow"/>
          <w:sz w:val="24"/>
          <w:szCs w:val="24"/>
        </w:rPr>
        <w:t xml:space="preserve">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ondi</w:t>
      </w:r>
      <w:r w:rsidRPr="009608F7">
        <w:rPr>
          <w:rFonts w:ascii="Arial Narrow" w:eastAsia="Calibri" w:hAnsi="Arial Narrow" w:cs="Arial Narrow"/>
          <w:spacing w:val="1"/>
          <w:sz w:val="24"/>
          <w:szCs w:val="24"/>
        </w:rPr>
        <w:t>ç</w:t>
      </w:r>
      <w:r w:rsidRPr="009608F7">
        <w:rPr>
          <w:rFonts w:ascii="Arial Narrow" w:eastAsia="Calibri" w:hAnsi="Arial Narrow" w:cs="Arial Narrow"/>
          <w:spacing w:val="-2"/>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57"/>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57"/>
          <w:sz w:val="24"/>
          <w:szCs w:val="24"/>
        </w:rPr>
        <w:t xml:space="preserve"> </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Aviso</w:t>
      </w:r>
      <w:r w:rsidRPr="009608F7">
        <w:rPr>
          <w:rFonts w:ascii="Arial Narrow" w:eastAsia="Calibri" w:hAnsi="Arial Narrow" w:cs="Arial Narrow"/>
          <w:sz w:val="24"/>
          <w:szCs w:val="24"/>
        </w:rPr>
        <w:t xml:space="preserve"> e</w:t>
      </w:r>
      <w:r w:rsidRPr="009608F7">
        <w:rPr>
          <w:rFonts w:ascii="Arial Narrow" w:eastAsia="Calibri" w:hAnsi="Arial Narrow" w:cs="Arial Narrow"/>
          <w:spacing w:val="56"/>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m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us</w:t>
      </w:r>
      <w:r w:rsidRPr="009608F7">
        <w:rPr>
          <w:rFonts w:ascii="Arial Narrow" w:eastAsia="Calibri" w:hAnsi="Arial Narrow" w:cs="Arial Narrow"/>
          <w:spacing w:val="9"/>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xo</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1"/>
          <w:sz w:val="24"/>
          <w:szCs w:val="24"/>
        </w:rPr>
        <w:t>é</w:t>
      </w:r>
      <w:r w:rsidRPr="009608F7">
        <w:rPr>
          <w:rFonts w:ascii="Arial Narrow" w:eastAsia="Calibri" w:hAnsi="Arial Narrow" w:cs="Arial Narrow"/>
          <w:sz w:val="24"/>
          <w:szCs w:val="24"/>
        </w:rPr>
        <w:t>m da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ob</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â</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a</w:t>
      </w:r>
      <w:r w:rsidRPr="009608F7">
        <w:rPr>
          <w:rFonts w:ascii="Arial Narrow" w:eastAsia="Calibri" w:hAnsi="Arial Narrow" w:cs="Arial Narrow"/>
          <w:sz w:val="24"/>
          <w:szCs w:val="24"/>
        </w:rPr>
        <w:t>os 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itos </w:t>
      </w:r>
      <w:r w:rsidRPr="009608F7">
        <w:rPr>
          <w:rFonts w:ascii="Arial Narrow" w:eastAsia="Calibri" w:hAnsi="Arial Narrow" w:cs="Arial Narrow"/>
          <w:spacing w:val="-2"/>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is 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ul</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s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or</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à</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pon</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bi</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id</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a</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ut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id</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id</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 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 in</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or</w:t>
      </w:r>
      <w:r w:rsidRPr="009608F7">
        <w:rPr>
          <w:rFonts w:ascii="Arial Narrow" w:eastAsia="Calibri" w:hAnsi="Arial Narrow" w:cs="Arial Narrow"/>
          <w:spacing w:val="1"/>
          <w:sz w:val="24"/>
          <w:szCs w:val="24"/>
        </w:rPr>
        <w:t>maç</w:t>
      </w:r>
      <w:r w:rsidRPr="009608F7">
        <w:rPr>
          <w:rFonts w:ascii="Arial Narrow" w:eastAsia="Calibri" w:hAnsi="Arial Narrow" w:cs="Arial Narrow"/>
          <w:spacing w:val="-2"/>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dos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do</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um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ntos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p</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dos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m q</w:t>
      </w:r>
      <w:r w:rsidRPr="009608F7">
        <w:rPr>
          <w:rFonts w:ascii="Arial Narrow" w:eastAsia="Calibri" w:hAnsi="Arial Narrow" w:cs="Arial Narrow"/>
          <w:spacing w:val="-2"/>
          <w:sz w:val="24"/>
          <w:szCs w:val="24"/>
        </w:rPr>
        <w:t>u</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lqu</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 xml:space="preserve">r </w:t>
      </w:r>
      <w:r w:rsidRPr="009608F7">
        <w:rPr>
          <w:rFonts w:ascii="Arial Narrow" w:eastAsia="Calibri" w:hAnsi="Arial Narrow" w:cs="Arial Narrow"/>
          <w:spacing w:val="-2"/>
          <w:sz w:val="24"/>
          <w:szCs w:val="24"/>
        </w:rPr>
        <w:t>f</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do pro</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ss</w:t>
      </w:r>
      <w:r w:rsidRPr="009608F7">
        <w:rPr>
          <w:rFonts w:ascii="Arial Narrow" w:eastAsia="Calibri" w:hAnsi="Arial Narrow" w:cs="Arial Narrow"/>
          <w:sz w:val="24"/>
          <w:szCs w:val="24"/>
        </w:rPr>
        <w:t>o li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tór</w:t>
      </w:r>
      <w:r w:rsidRPr="009608F7">
        <w:rPr>
          <w:rFonts w:ascii="Arial Narrow" w:eastAsia="Calibri" w:hAnsi="Arial Narrow" w:cs="Arial Narrow"/>
          <w:spacing w:val="1"/>
          <w:sz w:val="24"/>
          <w:szCs w:val="24"/>
        </w:rPr>
        <w:t>i</w:t>
      </w:r>
      <w:r w:rsidRPr="009608F7">
        <w:rPr>
          <w:rFonts w:ascii="Arial Narrow" w:eastAsia="Calibri" w:hAnsi="Arial Narrow" w:cs="Arial Narrow"/>
          <w:sz w:val="24"/>
          <w:szCs w:val="24"/>
        </w:rPr>
        <w:t>o ou</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 xml:space="preserve">do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tr</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to.</w:t>
      </w:r>
    </w:p>
    <w:p w14:paraId="7F5ED1FF"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p>
    <w:p w14:paraId="73AB318C"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6.5. Com falência, recuperação judicial, concordata ou insolvência, judicialmente decretada, ou em processo de recuperação extrajudicial, em dissolução ou em liquidação em consonância ao termo desse Aviso, bem como vedado a empresas estrangeiras que não funcionem no País;</w:t>
      </w:r>
    </w:p>
    <w:p w14:paraId="0998C944"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p>
    <w:p w14:paraId="456DDD7D" w14:textId="77777777" w:rsidR="00890BEC" w:rsidRPr="009608F7" w:rsidRDefault="00890BEC" w:rsidP="00A23355">
      <w:pPr>
        <w:pStyle w:val="PargrafodaLista"/>
        <w:widowControl w:val="0"/>
        <w:numPr>
          <w:ilvl w:val="0"/>
          <w:numId w:val="17"/>
        </w:numPr>
        <w:autoSpaceDE w:val="0"/>
        <w:autoSpaceDN w:val="0"/>
        <w:adjustRightInd w:val="0"/>
        <w:spacing w:after="0" w:line="228"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 Caso a empresa participante esteja em recuperação judicial deverá apresentar o Plano de Recuperação, já homologado pelo juízo competente e em pleno vigor, apto a comprovar sua viabilidade econômico-financeira, inclusive, pelo atendimento de todos os requisitos de habilitação econômico-financeiras estabelecidos neste Aviso.</w:t>
      </w:r>
    </w:p>
    <w:p w14:paraId="22D6EF8F" w14:textId="77777777" w:rsidR="00890BEC" w:rsidRPr="009608F7" w:rsidRDefault="00890BEC" w:rsidP="00A23355">
      <w:pPr>
        <w:pStyle w:val="PargrafodaLista"/>
        <w:widowControl w:val="0"/>
        <w:autoSpaceDE w:val="0"/>
        <w:autoSpaceDN w:val="0"/>
        <w:adjustRightInd w:val="0"/>
        <w:spacing w:after="0" w:line="228" w:lineRule="auto"/>
        <w:ind w:left="927" w:right="-22"/>
        <w:jc w:val="both"/>
        <w:rPr>
          <w:rFonts w:ascii="Arial Narrow" w:eastAsia="Calibri" w:hAnsi="Arial Narrow" w:cs="Arial Narrow"/>
          <w:sz w:val="24"/>
          <w:szCs w:val="24"/>
        </w:rPr>
      </w:pPr>
    </w:p>
    <w:p w14:paraId="2AB1110D" w14:textId="77777777" w:rsidR="00890BEC" w:rsidRPr="009608F7" w:rsidRDefault="00890BEC" w:rsidP="00A23355">
      <w:pPr>
        <w:widowControl w:val="0"/>
        <w:autoSpaceDE w:val="0"/>
        <w:autoSpaceDN w:val="0"/>
        <w:adjustRightInd w:val="0"/>
        <w:spacing w:after="0" w:line="228" w:lineRule="auto"/>
        <w:ind w:left="567" w:right="-22"/>
        <w:jc w:val="both"/>
        <w:rPr>
          <w:rFonts w:ascii="Arial Narrow" w:eastAsia="Calibri" w:hAnsi="Arial Narrow" w:cs="Arial Narrow"/>
          <w:sz w:val="24"/>
          <w:szCs w:val="24"/>
        </w:rPr>
      </w:pPr>
      <w:r w:rsidRPr="009608F7">
        <w:rPr>
          <w:rFonts w:ascii="Arial Narrow" w:eastAsia="Calibri" w:hAnsi="Arial Narrow" w:cs="Arial Narrow"/>
          <w:sz w:val="24"/>
          <w:szCs w:val="24"/>
        </w:rPr>
        <w:t xml:space="preserve">b) - Caso a empresa participante tenha estado em regime de concordata ou recuperação judicial, deverá apresentar, juntamente com a certidão positiva, prova de resolução judicial do processo, emitida há menos de 60 (sessenta) dias da data prevista para entrega da </w:t>
      </w:r>
      <w:r w:rsidRPr="009608F7">
        <w:rPr>
          <w:rFonts w:ascii="Arial Narrow" w:eastAsia="Calibri" w:hAnsi="Arial Narrow" w:cs="Arial Narrow"/>
          <w:sz w:val="24"/>
          <w:szCs w:val="24"/>
        </w:rPr>
        <w:lastRenderedPageBreak/>
        <w:t>proposta, se outro prazo não estiver assinalado em lei ou no próprio documento.</w:t>
      </w:r>
    </w:p>
    <w:p w14:paraId="65E7D9DD"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p>
    <w:p w14:paraId="0A9DF1B1" w14:textId="77777777" w:rsidR="00890BEC" w:rsidRPr="009608F7" w:rsidRDefault="00890BEC" w:rsidP="00A23355">
      <w:pPr>
        <w:widowControl w:val="0"/>
        <w:autoSpaceDE w:val="0"/>
        <w:autoSpaceDN w:val="0"/>
        <w:adjustRightInd w:val="0"/>
        <w:spacing w:before="8" w:after="0" w:line="150" w:lineRule="exact"/>
        <w:ind w:right="-22"/>
        <w:jc w:val="both"/>
        <w:rPr>
          <w:rFonts w:ascii="Arial Narrow" w:eastAsia="Calibri" w:hAnsi="Arial Narrow" w:cs="Arial Narrow"/>
          <w:sz w:val="24"/>
          <w:szCs w:val="24"/>
        </w:rPr>
      </w:pPr>
    </w:p>
    <w:p w14:paraId="684DD72F"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 xml:space="preserve">7.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A</w:t>
      </w:r>
      <w:r w:rsidRPr="009608F7">
        <w:rPr>
          <w:rFonts w:ascii="Arial Narrow" w:eastAsia="Calibri" w:hAnsi="Arial Narrow" w:cs="Arial Narrow"/>
          <w:b/>
          <w:bCs/>
          <w:spacing w:val="-1"/>
          <w:sz w:val="24"/>
          <w:szCs w:val="24"/>
        </w:rPr>
        <w:t xml:space="preserve"> A</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pacing w:val="-1"/>
          <w:sz w:val="24"/>
          <w:szCs w:val="24"/>
        </w:rPr>
        <w:t>R</w:t>
      </w:r>
      <w:r w:rsidRPr="009608F7">
        <w:rPr>
          <w:rFonts w:ascii="Arial Narrow" w:eastAsia="Calibri" w:hAnsi="Arial Narrow" w:cs="Arial Narrow"/>
          <w:b/>
          <w:bCs/>
          <w:sz w:val="24"/>
          <w:szCs w:val="24"/>
        </w:rPr>
        <w:t>E</w:t>
      </w:r>
      <w:r w:rsidRPr="009608F7">
        <w:rPr>
          <w:rFonts w:ascii="Arial Narrow" w:eastAsia="Calibri" w:hAnsi="Arial Narrow" w:cs="Arial Narrow"/>
          <w:b/>
          <w:bCs/>
          <w:spacing w:val="-1"/>
          <w:sz w:val="24"/>
          <w:szCs w:val="24"/>
        </w:rPr>
        <w:t>S</w:t>
      </w:r>
      <w:r w:rsidRPr="009608F7">
        <w:rPr>
          <w:rFonts w:ascii="Arial Narrow" w:eastAsia="Calibri" w:hAnsi="Arial Narrow" w:cs="Arial Narrow"/>
          <w:b/>
          <w:bCs/>
          <w:sz w:val="24"/>
          <w:szCs w:val="24"/>
        </w:rPr>
        <w:t>E</w:t>
      </w:r>
      <w:r w:rsidRPr="009608F7">
        <w:rPr>
          <w:rFonts w:ascii="Arial Narrow" w:eastAsia="Calibri" w:hAnsi="Arial Narrow" w:cs="Arial Narrow"/>
          <w:b/>
          <w:bCs/>
          <w:spacing w:val="-1"/>
          <w:sz w:val="24"/>
          <w:szCs w:val="24"/>
        </w:rPr>
        <w:t>N</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1"/>
          <w:sz w:val="24"/>
          <w:szCs w:val="24"/>
        </w:rPr>
        <w:t>A</w:t>
      </w:r>
      <w:r w:rsidRPr="009608F7">
        <w:rPr>
          <w:rFonts w:ascii="Arial Narrow" w:eastAsia="Calibri" w:hAnsi="Arial Narrow" w:cs="Arial Narrow"/>
          <w:b/>
          <w:bCs/>
          <w:spacing w:val="1"/>
          <w:sz w:val="24"/>
          <w:szCs w:val="24"/>
        </w:rPr>
        <w:t>Ç</w:t>
      </w:r>
      <w:r w:rsidRPr="009608F7">
        <w:rPr>
          <w:rFonts w:ascii="Arial Narrow" w:eastAsia="Calibri" w:hAnsi="Arial Narrow" w:cs="Arial Narrow"/>
          <w:b/>
          <w:bCs/>
          <w:spacing w:val="-1"/>
          <w:sz w:val="24"/>
          <w:szCs w:val="24"/>
        </w:rPr>
        <w:t>Ã</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OS</w:t>
      </w:r>
      <w:r w:rsidRPr="009608F7">
        <w:rPr>
          <w:rFonts w:ascii="Arial Narrow" w:eastAsia="Calibri" w:hAnsi="Arial Narrow" w:cs="Arial Narrow"/>
          <w:b/>
          <w:bCs/>
          <w:spacing w:val="-1"/>
          <w:sz w:val="24"/>
          <w:szCs w:val="24"/>
        </w:rPr>
        <w:t xml:space="preserve"> D</w:t>
      </w:r>
      <w:r w:rsidRPr="009608F7">
        <w:rPr>
          <w:rFonts w:ascii="Arial Narrow" w:eastAsia="Calibri" w:hAnsi="Arial Narrow" w:cs="Arial Narrow"/>
          <w:b/>
          <w:bCs/>
          <w:sz w:val="24"/>
          <w:szCs w:val="24"/>
        </w:rPr>
        <w:t>O</w:t>
      </w:r>
      <w:r w:rsidRPr="009608F7">
        <w:rPr>
          <w:rFonts w:ascii="Arial Narrow" w:eastAsia="Calibri" w:hAnsi="Arial Narrow" w:cs="Arial Narrow"/>
          <w:b/>
          <w:bCs/>
          <w:spacing w:val="-1"/>
          <w:sz w:val="24"/>
          <w:szCs w:val="24"/>
        </w:rPr>
        <w:t>CU</w:t>
      </w:r>
      <w:r w:rsidRPr="009608F7">
        <w:rPr>
          <w:rFonts w:ascii="Arial Narrow" w:eastAsia="Calibri" w:hAnsi="Arial Narrow" w:cs="Arial Narrow"/>
          <w:b/>
          <w:bCs/>
          <w:spacing w:val="1"/>
          <w:sz w:val="24"/>
          <w:szCs w:val="24"/>
        </w:rPr>
        <w:t>M</w:t>
      </w:r>
      <w:r w:rsidRPr="009608F7">
        <w:rPr>
          <w:rFonts w:ascii="Arial Narrow" w:eastAsia="Calibri" w:hAnsi="Arial Narrow" w:cs="Arial Narrow"/>
          <w:b/>
          <w:bCs/>
          <w:sz w:val="24"/>
          <w:szCs w:val="24"/>
        </w:rPr>
        <w:t>E</w:t>
      </w:r>
      <w:r w:rsidRPr="009608F7">
        <w:rPr>
          <w:rFonts w:ascii="Arial Narrow" w:eastAsia="Calibri" w:hAnsi="Arial Narrow" w:cs="Arial Narrow"/>
          <w:b/>
          <w:bCs/>
          <w:spacing w:val="-1"/>
          <w:sz w:val="24"/>
          <w:szCs w:val="24"/>
        </w:rPr>
        <w:t>N</w:t>
      </w:r>
      <w:r w:rsidRPr="009608F7">
        <w:rPr>
          <w:rFonts w:ascii="Arial Narrow" w:eastAsia="Calibri" w:hAnsi="Arial Narrow" w:cs="Arial Narrow"/>
          <w:b/>
          <w:bCs/>
          <w:spacing w:val="-3"/>
          <w:sz w:val="24"/>
          <w:szCs w:val="24"/>
        </w:rPr>
        <w:t>T</w:t>
      </w:r>
      <w:r w:rsidRPr="009608F7">
        <w:rPr>
          <w:rFonts w:ascii="Arial Narrow" w:eastAsia="Calibri" w:hAnsi="Arial Narrow" w:cs="Arial Narrow"/>
          <w:b/>
          <w:bCs/>
          <w:sz w:val="24"/>
          <w:szCs w:val="24"/>
        </w:rPr>
        <w:t>OS</w:t>
      </w:r>
      <w:r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b/>
          <w:bCs/>
          <w:sz w:val="24"/>
          <w:szCs w:val="24"/>
        </w:rPr>
        <w:t xml:space="preserve">E </w:t>
      </w:r>
      <w:r w:rsidRPr="009608F7">
        <w:rPr>
          <w:rFonts w:ascii="Arial Narrow" w:eastAsia="Calibri" w:hAnsi="Arial Narrow" w:cs="Arial Narrow"/>
          <w:b/>
          <w:bCs/>
          <w:spacing w:val="-1"/>
          <w:sz w:val="24"/>
          <w:szCs w:val="24"/>
        </w:rPr>
        <w:t>DA</w:t>
      </w:r>
      <w:r w:rsidRPr="009608F7">
        <w:rPr>
          <w:rFonts w:ascii="Arial Narrow" w:eastAsia="Calibri" w:hAnsi="Arial Narrow" w:cs="Arial Narrow"/>
          <w:b/>
          <w:bCs/>
          <w:sz w:val="24"/>
          <w:szCs w:val="24"/>
        </w:rPr>
        <w:t>S</w:t>
      </w:r>
      <w:r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pacing w:val="-1"/>
          <w:sz w:val="24"/>
          <w:szCs w:val="24"/>
        </w:rPr>
        <w:t>R</w:t>
      </w:r>
      <w:r w:rsidRPr="009608F7">
        <w:rPr>
          <w:rFonts w:ascii="Arial Narrow" w:eastAsia="Calibri" w:hAnsi="Arial Narrow" w:cs="Arial Narrow"/>
          <w:b/>
          <w:bCs/>
          <w:sz w:val="24"/>
          <w:szCs w:val="24"/>
        </w:rPr>
        <w:t>O</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z w:val="24"/>
          <w:szCs w:val="24"/>
        </w:rPr>
        <w:t>O</w:t>
      </w:r>
      <w:r w:rsidRPr="009608F7">
        <w:rPr>
          <w:rFonts w:ascii="Arial Narrow" w:eastAsia="Calibri" w:hAnsi="Arial Narrow" w:cs="Arial Narrow"/>
          <w:b/>
          <w:bCs/>
          <w:spacing w:val="-1"/>
          <w:sz w:val="24"/>
          <w:szCs w:val="24"/>
        </w:rPr>
        <w:t>S</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3"/>
          <w:sz w:val="24"/>
          <w:szCs w:val="24"/>
        </w:rPr>
        <w:t>A</w:t>
      </w:r>
      <w:r w:rsidRPr="009608F7">
        <w:rPr>
          <w:rFonts w:ascii="Arial Narrow" w:eastAsia="Calibri" w:hAnsi="Arial Narrow" w:cs="Arial Narrow"/>
          <w:b/>
          <w:bCs/>
          <w:sz w:val="24"/>
          <w:szCs w:val="24"/>
        </w:rPr>
        <w:t>S</w:t>
      </w:r>
    </w:p>
    <w:p w14:paraId="0D4515A5"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2E5C202D" w14:textId="5D0B78C2" w:rsidR="00890BEC" w:rsidRPr="009608F7" w:rsidRDefault="00890BEC" w:rsidP="00A23355">
      <w:pPr>
        <w:widowControl w:val="0"/>
        <w:autoSpaceDE w:val="0"/>
        <w:autoSpaceDN w:val="0"/>
        <w:adjustRightInd w:val="0"/>
        <w:spacing w:after="0" w:line="254" w:lineRule="exact"/>
        <w:ind w:right="-22"/>
        <w:jc w:val="both"/>
        <w:rPr>
          <w:rFonts w:ascii="Arial Narrow" w:eastAsia="Calibri" w:hAnsi="Arial Narrow" w:cs="Arial Narrow"/>
          <w:sz w:val="24"/>
          <w:szCs w:val="24"/>
        </w:rPr>
      </w:pPr>
      <w:r w:rsidRPr="009608F7">
        <w:rPr>
          <w:rFonts w:ascii="Arial Narrow" w:eastAsia="Calibri" w:hAnsi="Arial Narrow" w:cs="Arial Narrow"/>
          <w:spacing w:val="3"/>
          <w:sz w:val="24"/>
          <w:szCs w:val="24"/>
        </w:rPr>
        <w:t xml:space="preserve">7.1. </w:t>
      </w:r>
      <w:r w:rsidRPr="009608F7">
        <w:rPr>
          <w:rFonts w:ascii="Arial Narrow" w:eastAsia="Calibri" w:hAnsi="Arial Narrow" w:cs="Arial Narrow"/>
          <w:spacing w:val="-1"/>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00220656" w:rsidRPr="009608F7">
        <w:rPr>
          <w:rFonts w:ascii="Arial Narrow" w:eastAsia="Calibri" w:hAnsi="Arial Narrow" w:cs="Arial Narrow"/>
          <w:sz w:val="24"/>
          <w:szCs w:val="24"/>
        </w:rPr>
        <w:t xml:space="preserve">ão os </w:t>
      </w:r>
      <w:r w:rsidRPr="009608F7">
        <w:rPr>
          <w:rFonts w:ascii="Arial Narrow" w:eastAsia="Calibri" w:hAnsi="Arial Narrow" w:cs="Arial Narrow"/>
          <w:sz w:val="24"/>
          <w:szCs w:val="24"/>
        </w:rPr>
        <w:t>do</w:t>
      </w:r>
      <w:r w:rsidRPr="009608F7">
        <w:rPr>
          <w:rFonts w:ascii="Arial Narrow" w:eastAsia="Calibri" w:hAnsi="Arial Narrow" w:cs="Arial Narrow"/>
          <w:spacing w:val="-2"/>
          <w:sz w:val="24"/>
          <w:szCs w:val="24"/>
        </w:rPr>
        <w:t>c</w:t>
      </w:r>
      <w:r w:rsidRPr="009608F7">
        <w:rPr>
          <w:rFonts w:ascii="Arial Narrow" w:eastAsia="Calibri" w:hAnsi="Arial Narrow" w:cs="Arial Narrow"/>
          <w:sz w:val="24"/>
          <w:szCs w:val="24"/>
        </w:rPr>
        <w:t>u</w:t>
      </w:r>
      <w:r w:rsidRPr="009608F7">
        <w:rPr>
          <w:rFonts w:ascii="Arial Narrow" w:eastAsia="Calibri" w:hAnsi="Arial Narrow" w:cs="Arial Narrow"/>
          <w:spacing w:val="-2"/>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ntos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p</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w:t>
      </w:r>
      <w:r w:rsidRPr="009608F7">
        <w:rPr>
          <w:rFonts w:ascii="Arial Narrow" w:eastAsia="Calibri" w:hAnsi="Arial Narrow" w:cs="Arial Narrow"/>
          <w:spacing w:val="-2"/>
          <w:sz w:val="24"/>
          <w:szCs w:val="24"/>
        </w:rPr>
        <w:t>o</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m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or</w:t>
      </w:r>
      <w:r w:rsidRPr="009608F7">
        <w:rPr>
          <w:rFonts w:ascii="Arial Narrow" w:eastAsia="Calibri" w:hAnsi="Arial Narrow" w:cs="Arial Narrow"/>
          <w:spacing w:val="1"/>
          <w:sz w:val="24"/>
          <w:szCs w:val="24"/>
        </w:rPr>
        <w:t>m</w:t>
      </w:r>
      <w:r w:rsidRPr="009608F7">
        <w:rPr>
          <w:rFonts w:ascii="Arial Narrow" w:eastAsia="Calibri" w:hAnsi="Arial Narrow" w:cs="Arial Narrow"/>
          <w:sz w:val="24"/>
          <w:szCs w:val="24"/>
        </w:rPr>
        <w:t>id</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c</w:t>
      </w:r>
      <w:r w:rsidRPr="009608F7">
        <w:rPr>
          <w:rFonts w:ascii="Arial Narrow" w:eastAsia="Calibri" w:hAnsi="Arial Narrow" w:cs="Arial Narrow"/>
          <w:spacing w:val="-2"/>
          <w:sz w:val="24"/>
          <w:szCs w:val="24"/>
        </w:rPr>
        <w:t>o</w:t>
      </w:r>
      <w:r w:rsidRPr="009608F7">
        <w:rPr>
          <w:rFonts w:ascii="Arial Narrow" w:eastAsia="Calibri" w:hAnsi="Arial Narrow" w:cs="Arial Narrow"/>
          <w:sz w:val="24"/>
          <w:szCs w:val="24"/>
        </w:rPr>
        <w:t>m 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o</w:t>
      </w:r>
      <w:r w:rsidRPr="009608F7">
        <w:rPr>
          <w:rFonts w:ascii="Arial Narrow" w:eastAsia="Calibri" w:hAnsi="Arial Narrow" w:cs="Arial Narrow"/>
          <w:sz w:val="24"/>
          <w:szCs w:val="24"/>
        </w:rPr>
        <w:t>rd</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 ind</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ca</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3"/>
          <w:sz w:val="24"/>
          <w:szCs w:val="24"/>
        </w:rPr>
        <w:t>s</w:t>
      </w:r>
      <w:r w:rsidRPr="009608F7">
        <w:rPr>
          <w:rFonts w:ascii="Arial Narrow" w:eastAsia="Calibri" w:hAnsi="Arial Narrow" w:cs="Arial Narrow"/>
          <w:sz w:val="24"/>
          <w:szCs w:val="24"/>
        </w:rPr>
        <w:t>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Aviso</w:t>
      </w:r>
      <w:r w:rsidRPr="009608F7">
        <w:rPr>
          <w:rFonts w:ascii="Arial Narrow" w:eastAsia="Calibri" w:hAnsi="Arial Narrow" w:cs="Arial Narrow"/>
          <w:sz w:val="24"/>
          <w:szCs w:val="24"/>
        </w:rPr>
        <w:t>,</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o</w:t>
      </w:r>
      <w:r w:rsidRPr="009608F7">
        <w:rPr>
          <w:rFonts w:ascii="Arial Narrow" w:eastAsia="Calibri" w:hAnsi="Arial Narrow" w:cs="Arial Narrow"/>
          <w:sz w:val="24"/>
          <w:szCs w:val="24"/>
        </w:rPr>
        <w:t xml:space="preserve">m </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f</w:t>
      </w:r>
      <w:r w:rsidRPr="009608F7">
        <w:rPr>
          <w:rFonts w:ascii="Arial Narrow" w:eastAsia="Calibri" w:hAnsi="Arial Narrow" w:cs="Arial Narrow"/>
          <w:spacing w:val="1"/>
          <w:sz w:val="24"/>
          <w:szCs w:val="24"/>
        </w:rPr>
        <w:t>ac</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a</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á</w:t>
      </w:r>
      <w:r w:rsidRPr="009608F7">
        <w:rPr>
          <w:rFonts w:ascii="Arial Narrow" w:eastAsia="Calibri" w:hAnsi="Arial Narrow" w:cs="Arial Narrow"/>
          <w:sz w:val="24"/>
          <w:szCs w:val="24"/>
        </w:rPr>
        <w:t>li</w:t>
      </w:r>
      <w:r w:rsidRPr="009608F7">
        <w:rPr>
          <w:rFonts w:ascii="Arial Narrow" w:eastAsia="Calibri" w:hAnsi="Arial Narrow" w:cs="Arial Narrow"/>
          <w:spacing w:val="-3"/>
          <w:sz w:val="24"/>
          <w:szCs w:val="24"/>
        </w:rPr>
        <w:t>s</w:t>
      </w:r>
      <w:r w:rsidRPr="009608F7">
        <w:rPr>
          <w:rFonts w:ascii="Arial Narrow" w:eastAsia="Calibri" w:hAnsi="Arial Narrow" w:cs="Arial Narrow"/>
          <w:spacing w:val="1"/>
          <w:sz w:val="24"/>
          <w:szCs w:val="24"/>
        </w:rPr>
        <w:t>e, sendo que, caso seja necessário, poderão ser realizados consulta em sites para verificação da regularidade fiscal e veracidade das informações apresentadas</w:t>
      </w:r>
      <w:r w:rsidRPr="009608F7">
        <w:rPr>
          <w:rFonts w:ascii="Arial Narrow" w:eastAsia="Calibri" w:hAnsi="Arial Narrow" w:cs="Arial Narrow"/>
          <w:sz w:val="24"/>
          <w:szCs w:val="24"/>
        </w:rPr>
        <w:t>.</w:t>
      </w:r>
    </w:p>
    <w:p w14:paraId="3D3B12D9" w14:textId="77777777" w:rsidR="00E3400F" w:rsidRPr="009608F7" w:rsidRDefault="00E3400F" w:rsidP="00A23355">
      <w:pPr>
        <w:widowControl w:val="0"/>
        <w:autoSpaceDE w:val="0"/>
        <w:autoSpaceDN w:val="0"/>
        <w:adjustRightInd w:val="0"/>
        <w:spacing w:after="0" w:line="254" w:lineRule="exact"/>
        <w:ind w:right="-22"/>
        <w:jc w:val="both"/>
        <w:rPr>
          <w:rFonts w:ascii="Arial Narrow" w:eastAsia="Calibri" w:hAnsi="Arial Narrow" w:cs="Arial Narrow"/>
          <w:sz w:val="24"/>
          <w:szCs w:val="24"/>
        </w:rPr>
      </w:pPr>
    </w:p>
    <w:p w14:paraId="23FE7184" w14:textId="77777777" w:rsidR="00B012F5"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8. H</w:t>
      </w:r>
      <w:r w:rsidRPr="009608F7">
        <w:rPr>
          <w:rFonts w:ascii="Arial Narrow" w:eastAsia="Calibri" w:hAnsi="Arial Narrow" w:cs="Arial Narrow"/>
          <w:b/>
          <w:bCs/>
          <w:spacing w:val="-1"/>
          <w:sz w:val="24"/>
          <w:szCs w:val="24"/>
        </w:rPr>
        <w:t>A</w:t>
      </w:r>
      <w:r w:rsidRPr="009608F7">
        <w:rPr>
          <w:rFonts w:ascii="Arial Narrow" w:eastAsia="Calibri" w:hAnsi="Arial Narrow" w:cs="Arial Narrow"/>
          <w:b/>
          <w:bCs/>
          <w:sz w:val="24"/>
          <w:szCs w:val="24"/>
        </w:rPr>
        <w:t>B</w:t>
      </w:r>
      <w:r w:rsidRPr="009608F7">
        <w:rPr>
          <w:rFonts w:ascii="Arial Narrow" w:eastAsia="Calibri" w:hAnsi="Arial Narrow" w:cs="Arial Narrow"/>
          <w:b/>
          <w:bCs/>
          <w:spacing w:val="-1"/>
          <w:sz w:val="24"/>
          <w:szCs w:val="24"/>
        </w:rPr>
        <w:t>I</w:t>
      </w:r>
      <w:r w:rsidRPr="009608F7">
        <w:rPr>
          <w:rFonts w:ascii="Arial Narrow" w:eastAsia="Calibri" w:hAnsi="Arial Narrow" w:cs="Arial Narrow"/>
          <w:b/>
          <w:bCs/>
          <w:sz w:val="24"/>
          <w:szCs w:val="24"/>
        </w:rPr>
        <w:t>L</w:t>
      </w:r>
      <w:r w:rsidRPr="009608F7">
        <w:rPr>
          <w:rFonts w:ascii="Arial Narrow" w:eastAsia="Calibri" w:hAnsi="Arial Narrow" w:cs="Arial Narrow"/>
          <w:b/>
          <w:bCs/>
          <w:spacing w:val="-1"/>
          <w:sz w:val="24"/>
          <w:szCs w:val="24"/>
        </w:rPr>
        <w:t>I</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1"/>
          <w:sz w:val="24"/>
          <w:szCs w:val="24"/>
        </w:rPr>
        <w:t>AÇÃ</w:t>
      </w:r>
      <w:r w:rsidRPr="009608F7">
        <w:rPr>
          <w:rFonts w:ascii="Arial Narrow" w:eastAsia="Calibri" w:hAnsi="Arial Narrow" w:cs="Arial Narrow"/>
          <w:b/>
          <w:bCs/>
          <w:sz w:val="24"/>
          <w:szCs w:val="24"/>
        </w:rPr>
        <w:t xml:space="preserve">O </w:t>
      </w:r>
    </w:p>
    <w:p w14:paraId="37D4E24B" w14:textId="77777777" w:rsidR="00B012F5" w:rsidRPr="009608F7" w:rsidRDefault="00B012F5" w:rsidP="00A23355">
      <w:pPr>
        <w:widowControl w:val="0"/>
        <w:autoSpaceDE w:val="0"/>
        <w:autoSpaceDN w:val="0"/>
        <w:adjustRightInd w:val="0"/>
        <w:spacing w:after="0" w:line="240" w:lineRule="auto"/>
        <w:ind w:left="708" w:right="-22"/>
        <w:jc w:val="both"/>
        <w:rPr>
          <w:rFonts w:ascii="Arial Narrow" w:eastAsia="Calibri" w:hAnsi="Arial Narrow" w:cs="Arial Narrow"/>
          <w:b/>
          <w:bCs/>
          <w:sz w:val="24"/>
          <w:szCs w:val="24"/>
        </w:rPr>
      </w:pPr>
    </w:p>
    <w:p w14:paraId="22C5E5FA" w14:textId="5141CE34" w:rsidR="00890BEC" w:rsidRPr="009608F7" w:rsidRDefault="00B012F5" w:rsidP="00A23355">
      <w:pPr>
        <w:widowControl w:val="0"/>
        <w:autoSpaceDE w:val="0"/>
        <w:autoSpaceDN w:val="0"/>
        <w:adjustRightInd w:val="0"/>
        <w:spacing w:after="0" w:line="240" w:lineRule="auto"/>
        <w:ind w:left="284" w:right="-23"/>
        <w:jc w:val="both"/>
        <w:rPr>
          <w:rFonts w:ascii="Arial Narrow" w:eastAsia="Calibri" w:hAnsi="Arial Narrow" w:cs="Arial Narrow"/>
          <w:b/>
          <w:bCs/>
        </w:rPr>
      </w:pPr>
      <w:r w:rsidRPr="009608F7">
        <w:rPr>
          <w:rFonts w:ascii="Arial Narrow" w:eastAsia="Calibri" w:hAnsi="Arial Narrow" w:cs="Arial Narrow"/>
          <w:b/>
          <w:bCs/>
        </w:rPr>
        <w:t>8.1 Habilitação J</w:t>
      </w:r>
      <w:r w:rsidRPr="009608F7">
        <w:rPr>
          <w:rFonts w:ascii="Arial Narrow" w:eastAsia="Calibri" w:hAnsi="Arial Narrow" w:cs="Arial Narrow"/>
          <w:b/>
          <w:bCs/>
          <w:spacing w:val="-1"/>
        </w:rPr>
        <w:t>urídi</w:t>
      </w:r>
      <w:r w:rsidRPr="009608F7">
        <w:rPr>
          <w:rFonts w:ascii="Arial Narrow" w:eastAsia="Calibri" w:hAnsi="Arial Narrow" w:cs="Arial Narrow"/>
          <w:b/>
          <w:bCs/>
          <w:spacing w:val="1"/>
        </w:rPr>
        <w:t>c</w:t>
      </w:r>
      <w:r w:rsidRPr="009608F7">
        <w:rPr>
          <w:rFonts w:ascii="Arial Narrow" w:eastAsia="Calibri" w:hAnsi="Arial Narrow" w:cs="Arial Narrow"/>
          <w:b/>
          <w:bCs/>
        </w:rPr>
        <w:t>a</w:t>
      </w:r>
    </w:p>
    <w:p w14:paraId="1D145BC0" w14:textId="77777777" w:rsidR="00890BEC" w:rsidRPr="009608F7" w:rsidRDefault="00890BEC" w:rsidP="00A23355">
      <w:pPr>
        <w:widowControl w:val="0"/>
        <w:autoSpaceDE w:val="0"/>
        <w:autoSpaceDN w:val="0"/>
        <w:adjustRightInd w:val="0"/>
        <w:spacing w:after="0" w:line="240" w:lineRule="auto"/>
        <w:ind w:left="708" w:right="-22"/>
        <w:jc w:val="both"/>
        <w:rPr>
          <w:rFonts w:ascii="Arial Narrow" w:eastAsia="Calibri" w:hAnsi="Arial Narrow" w:cs="Arial Narrow"/>
          <w:sz w:val="24"/>
          <w:szCs w:val="24"/>
        </w:rPr>
      </w:pPr>
    </w:p>
    <w:p w14:paraId="10127D4D" w14:textId="001F6717" w:rsidR="00B012F5" w:rsidRPr="009608F7" w:rsidRDefault="00B012F5" w:rsidP="00A23355">
      <w:pPr>
        <w:widowControl w:val="0"/>
        <w:autoSpaceDE w:val="0"/>
        <w:autoSpaceDN w:val="0"/>
        <w:adjustRightInd w:val="0"/>
        <w:spacing w:line="240" w:lineRule="auto"/>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a) Ato constitutivo, estatuto ou contrato social ou última alteração consolidada caso haja em vigor, devidamente registrado, em se tratando de sociedades comerciais e, no caso de sociedades por ações, acompanhado de documentos de eleição de seus administradores, ou;</w:t>
      </w:r>
    </w:p>
    <w:p w14:paraId="305DB8F5" w14:textId="77777777" w:rsidR="00B012F5" w:rsidRPr="009608F7" w:rsidRDefault="00B012F5" w:rsidP="00A23355">
      <w:pPr>
        <w:widowControl w:val="0"/>
        <w:autoSpaceDE w:val="0"/>
        <w:autoSpaceDN w:val="0"/>
        <w:adjustRightInd w:val="0"/>
        <w:spacing w:line="240" w:lineRule="auto"/>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b) Inscrição do Ato Constitutivo, no caso de sociedades civis, acompanhada de prova de diretoria em exercício, ou;</w:t>
      </w:r>
    </w:p>
    <w:p w14:paraId="15E298B8" w14:textId="40621DF4" w:rsidR="00B012F5" w:rsidRPr="009608F7" w:rsidRDefault="00B012F5" w:rsidP="00A23355">
      <w:pPr>
        <w:widowControl w:val="0"/>
        <w:autoSpaceDE w:val="0"/>
        <w:autoSpaceDN w:val="0"/>
        <w:adjustRightInd w:val="0"/>
        <w:spacing w:line="240" w:lineRule="auto"/>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c) Registro comercial, para empresa individual;</w:t>
      </w:r>
    </w:p>
    <w:p w14:paraId="0F240205" w14:textId="717F9445" w:rsidR="00B012F5" w:rsidRPr="009608F7" w:rsidRDefault="00B012F5" w:rsidP="00A23355">
      <w:pPr>
        <w:widowControl w:val="0"/>
        <w:autoSpaceDE w:val="0"/>
        <w:autoSpaceDN w:val="0"/>
        <w:adjustRightInd w:val="0"/>
        <w:spacing w:line="240" w:lineRule="auto"/>
        <w:ind w:left="708" w:right="-22"/>
        <w:jc w:val="both"/>
        <w:rPr>
          <w:rFonts w:ascii="Arial Narrow" w:hAnsi="Arial Narrow"/>
          <w:sz w:val="24"/>
          <w:szCs w:val="24"/>
        </w:rPr>
      </w:pPr>
      <w:r w:rsidRPr="009608F7">
        <w:rPr>
          <w:rFonts w:ascii="Arial Narrow" w:hAnsi="Arial Narrow"/>
          <w:sz w:val="24"/>
          <w:szCs w:val="24"/>
        </w:rPr>
        <w:t>d) Decreto de autorização, devidamente publicado, em se tratando de empresa ou sociedade estrangeira em funcionamento no País, e ato de registro ou autorização para funcionamento expedido pelo órgão competente, quando a atividade assim o exigir;</w:t>
      </w:r>
    </w:p>
    <w:p w14:paraId="2816AD6D" w14:textId="04BDE0A0" w:rsidR="00B012F5" w:rsidRPr="009608F7" w:rsidRDefault="00B012F5" w:rsidP="00A23355">
      <w:pPr>
        <w:widowControl w:val="0"/>
        <w:autoSpaceDE w:val="0"/>
        <w:autoSpaceDN w:val="0"/>
        <w:adjustRightInd w:val="0"/>
        <w:spacing w:after="0" w:line="240" w:lineRule="auto"/>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e) Documentação dos sócios.</w:t>
      </w:r>
    </w:p>
    <w:p w14:paraId="55371657" w14:textId="77777777" w:rsidR="00B012F5" w:rsidRPr="009608F7" w:rsidRDefault="00B012F5" w:rsidP="00A23355">
      <w:pPr>
        <w:widowControl w:val="0"/>
        <w:autoSpaceDE w:val="0"/>
        <w:autoSpaceDN w:val="0"/>
        <w:adjustRightInd w:val="0"/>
        <w:spacing w:after="0" w:line="240" w:lineRule="auto"/>
        <w:ind w:left="708" w:right="-22"/>
        <w:jc w:val="both"/>
        <w:rPr>
          <w:rFonts w:ascii="Arial Narrow" w:eastAsia="Calibri" w:hAnsi="Arial Narrow" w:cs="Arial Narrow"/>
          <w:spacing w:val="-1"/>
          <w:sz w:val="24"/>
          <w:szCs w:val="24"/>
        </w:rPr>
      </w:pPr>
    </w:p>
    <w:p w14:paraId="75E0BF96" w14:textId="3B13126F" w:rsidR="00B012F5" w:rsidRPr="009608F7" w:rsidRDefault="00B012F5" w:rsidP="00A23355">
      <w:pPr>
        <w:pStyle w:val="PargrafodaLista"/>
        <w:numPr>
          <w:ilvl w:val="1"/>
          <w:numId w:val="26"/>
        </w:numPr>
        <w:autoSpaceDE w:val="0"/>
        <w:autoSpaceDN w:val="0"/>
        <w:adjustRightInd w:val="0"/>
        <w:spacing w:after="0" w:line="240" w:lineRule="auto"/>
        <w:ind w:left="641" w:hanging="357"/>
        <w:jc w:val="both"/>
        <w:rPr>
          <w:rFonts w:ascii="Arial Narrow" w:eastAsiaTheme="minorHAnsi" w:hAnsi="Arial Narrow"/>
          <w:b/>
          <w:bCs/>
          <w:color w:val="000000"/>
          <w:sz w:val="22"/>
          <w:szCs w:val="22"/>
        </w:rPr>
      </w:pPr>
      <w:r w:rsidRPr="009608F7">
        <w:rPr>
          <w:rFonts w:ascii="Arial Narrow" w:eastAsiaTheme="minorHAnsi" w:hAnsi="Arial Narrow"/>
          <w:b/>
          <w:bCs/>
          <w:color w:val="000000"/>
          <w:sz w:val="22"/>
          <w:szCs w:val="22"/>
        </w:rPr>
        <w:t xml:space="preserve">Regularidade Fiscal </w:t>
      </w:r>
    </w:p>
    <w:p w14:paraId="15EDF3B9" w14:textId="77777777" w:rsidR="00B012F5" w:rsidRPr="009608F7" w:rsidRDefault="00B012F5" w:rsidP="00A23355">
      <w:pPr>
        <w:autoSpaceDE w:val="0"/>
        <w:autoSpaceDN w:val="0"/>
        <w:adjustRightInd w:val="0"/>
        <w:spacing w:after="0" w:line="240" w:lineRule="auto"/>
        <w:ind w:left="708"/>
        <w:jc w:val="both"/>
        <w:rPr>
          <w:rFonts w:ascii="Arial Narrow" w:eastAsiaTheme="minorHAnsi" w:hAnsi="Arial Narrow"/>
          <w:color w:val="000000"/>
          <w:sz w:val="24"/>
          <w:szCs w:val="24"/>
          <w:lang w:eastAsia="en-US"/>
        </w:rPr>
      </w:pPr>
    </w:p>
    <w:p w14:paraId="5156CDE4" w14:textId="735F03DE" w:rsidR="00B012F5" w:rsidRPr="009608F7" w:rsidRDefault="00B012F5" w:rsidP="00A23355">
      <w:pPr>
        <w:widowControl w:val="0"/>
        <w:autoSpaceDE w:val="0"/>
        <w:autoSpaceDN w:val="0"/>
        <w:adjustRightInd w:val="0"/>
        <w:spacing w:line="240" w:lineRule="auto"/>
        <w:ind w:left="708" w:right="-22"/>
        <w:jc w:val="both"/>
        <w:rPr>
          <w:rFonts w:ascii="Arial Narrow" w:eastAsiaTheme="minorHAnsi" w:hAnsi="Arial Narrow" w:cstheme="minorBidi"/>
          <w:color w:val="000000"/>
          <w:sz w:val="24"/>
          <w:szCs w:val="24"/>
          <w:lang w:val="pt-PT" w:eastAsia="en-US"/>
        </w:rPr>
      </w:pPr>
      <w:r w:rsidRPr="009608F7">
        <w:rPr>
          <w:rFonts w:ascii="Arial Narrow" w:eastAsiaTheme="minorHAnsi" w:hAnsi="Arial Narrow" w:cstheme="minorBidi"/>
          <w:color w:val="000000"/>
          <w:sz w:val="24"/>
          <w:szCs w:val="24"/>
          <w:lang w:val="pt-PT" w:eastAsia="en-US"/>
        </w:rPr>
        <w:t>a) Prova de inscrição no Cadastro Nacional de Pessoa Jurídica (</w:t>
      </w:r>
      <w:r w:rsidR="00A23355" w:rsidRPr="009608F7">
        <w:rPr>
          <w:rFonts w:ascii="Arial Narrow" w:eastAsiaTheme="minorHAnsi" w:hAnsi="Arial Narrow" w:cstheme="minorBidi"/>
          <w:b/>
          <w:color w:val="000000"/>
          <w:sz w:val="24"/>
          <w:szCs w:val="24"/>
          <w:lang w:val="pt-PT" w:eastAsia="en-US"/>
        </w:rPr>
        <w:t xml:space="preserve">Cartão </w:t>
      </w:r>
      <w:r w:rsidRPr="009608F7">
        <w:rPr>
          <w:rFonts w:ascii="Arial Narrow" w:eastAsiaTheme="minorHAnsi" w:hAnsi="Arial Narrow" w:cstheme="minorBidi"/>
          <w:b/>
          <w:color w:val="000000"/>
          <w:sz w:val="24"/>
          <w:szCs w:val="24"/>
          <w:lang w:val="pt-PT" w:eastAsia="en-US"/>
        </w:rPr>
        <w:t>CNPJ</w:t>
      </w:r>
      <w:r w:rsidRPr="009608F7">
        <w:rPr>
          <w:rFonts w:ascii="Arial Narrow" w:eastAsiaTheme="minorHAnsi" w:hAnsi="Arial Narrow" w:cstheme="minorBidi"/>
          <w:color w:val="000000"/>
          <w:sz w:val="24"/>
          <w:szCs w:val="24"/>
          <w:lang w:val="pt-PT" w:eastAsia="en-US"/>
        </w:rPr>
        <w:t>);</w:t>
      </w:r>
    </w:p>
    <w:p w14:paraId="0A258610" w14:textId="77777777" w:rsidR="00B012F5" w:rsidRPr="009608F7" w:rsidRDefault="00B012F5" w:rsidP="00A23355">
      <w:pPr>
        <w:widowControl w:val="0"/>
        <w:autoSpaceDE w:val="0"/>
        <w:autoSpaceDN w:val="0"/>
        <w:adjustRightInd w:val="0"/>
        <w:spacing w:line="240" w:lineRule="auto"/>
        <w:ind w:left="708" w:right="-22"/>
        <w:jc w:val="both"/>
        <w:rPr>
          <w:rFonts w:ascii="Arial Narrow" w:eastAsiaTheme="minorHAnsi" w:hAnsi="Arial Narrow" w:cstheme="minorBidi"/>
          <w:color w:val="000000"/>
          <w:sz w:val="24"/>
          <w:szCs w:val="24"/>
          <w:lang w:val="pt-PT" w:eastAsia="en-US"/>
        </w:rPr>
      </w:pPr>
      <w:r w:rsidRPr="009608F7">
        <w:rPr>
          <w:rFonts w:ascii="Arial Narrow" w:eastAsiaTheme="minorHAnsi" w:hAnsi="Arial Narrow" w:cstheme="minorBidi"/>
          <w:color w:val="000000"/>
          <w:sz w:val="24"/>
          <w:szCs w:val="24"/>
          <w:lang w:val="pt-PT" w:eastAsia="en-US"/>
        </w:rPr>
        <w:t xml:space="preserve">b) Provas de regularidade, em plena validade, para com a </w:t>
      </w:r>
      <w:r w:rsidRPr="009608F7">
        <w:rPr>
          <w:rFonts w:ascii="Arial Narrow" w:eastAsiaTheme="minorHAnsi" w:hAnsi="Arial Narrow" w:cstheme="minorBidi"/>
          <w:b/>
          <w:color w:val="000000"/>
          <w:sz w:val="24"/>
          <w:szCs w:val="24"/>
          <w:lang w:val="pt-PT" w:eastAsia="en-US"/>
        </w:rPr>
        <w:t>Fazenda Federal</w:t>
      </w:r>
      <w:r w:rsidRPr="009608F7">
        <w:rPr>
          <w:rFonts w:ascii="Arial Narrow" w:eastAsiaTheme="minorHAnsi" w:hAnsi="Arial Narrow" w:cstheme="minorBidi"/>
          <w:color w:val="000000"/>
          <w:sz w:val="24"/>
          <w:szCs w:val="24"/>
          <w:lang w:val="pt-PT" w:eastAsia="en-US"/>
        </w:rPr>
        <w:t xml:space="preserve"> (consistindo em certidão negativa de tributos e contribuições federais e Certidão de Quitação da Dívida Ativa da União, expedida pela Procuradoria Geral da Fazenda Nacional);</w:t>
      </w:r>
    </w:p>
    <w:p w14:paraId="5C94CC4F" w14:textId="77777777" w:rsidR="00B012F5" w:rsidRPr="009608F7" w:rsidRDefault="00B012F5" w:rsidP="00A23355">
      <w:pPr>
        <w:widowControl w:val="0"/>
        <w:autoSpaceDE w:val="0"/>
        <w:autoSpaceDN w:val="0"/>
        <w:adjustRightInd w:val="0"/>
        <w:spacing w:line="240" w:lineRule="auto"/>
        <w:ind w:left="708" w:right="-22"/>
        <w:jc w:val="both"/>
        <w:rPr>
          <w:rFonts w:ascii="Arial Narrow" w:eastAsiaTheme="minorHAnsi" w:hAnsi="Arial Narrow" w:cstheme="minorBidi"/>
          <w:color w:val="000000"/>
          <w:sz w:val="24"/>
          <w:szCs w:val="24"/>
          <w:lang w:val="pt-PT" w:eastAsia="en-US"/>
        </w:rPr>
      </w:pPr>
      <w:r w:rsidRPr="009608F7">
        <w:rPr>
          <w:rFonts w:ascii="Arial Narrow" w:eastAsiaTheme="minorHAnsi" w:hAnsi="Arial Narrow" w:cstheme="minorBidi"/>
          <w:color w:val="000000"/>
          <w:sz w:val="24"/>
          <w:szCs w:val="24"/>
          <w:lang w:val="pt-PT" w:eastAsia="en-US"/>
        </w:rPr>
        <w:t xml:space="preserve">c) Provas de regularidade, em plena validade, para com a </w:t>
      </w:r>
      <w:r w:rsidRPr="009608F7">
        <w:rPr>
          <w:rFonts w:ascii="Arial Narrow" w:eastAsiaTheme="minorHAnsi" w:hAnsi="Arial Narrow" w:cstheme="minorBidi"/>
          <w:b/>
          <w:color w:val="000000"/>
          <w:sz w:val="24"/>
          <w:szCs w:val="24"/>
          <w:lang w:val="pt-PT" w:eastAsia="en-US"/>
        </w:rPr>
        <w:t>Fazenda Estadual</w:t>
      </w:r>
      <w:r w:rsidRPr="009608F7">
        <w:rPr>
          <w:rFonts w:ascii="Arial Narrow" w:eastAsiaTheme="minorHAnsi" w:hAnsi="Arial Narrow" w:cstheme="minorBidi"/>
          <w:color w:val="000000"/>
          <w:sz w:val="24"/>
          <w:szCs w:val="24"/>
          <w:lang w:val="pt-PT" w:eastAsia="en-US"/>
        </w:rPr>
        <w:t xml:space="preserve"> (Certidão Negativa quanto a Dívida Ativa do Estado);</w:t>
      </w:r>
    </w:p>
    <w:p w14:paraId="536ECAE4" w14:textId="77777777" w:rsidR="00B012F5" w:rsidRPr="009608F7" w:rsidRDefault="00B012F5" w:rsidP="00A23355">
      <w:pPr>
        <w:widowControl w:val="0"/>
        <w:autoSpaceDE w:val="0"/>
        <w:autoSpaceDN w:val="0"/>
        <w:adjustRightInd w:val="0"/>
        <w:spacing w:line="240" w:lineRule="auto"/>
        <w:ind w:left="708" w:right="-22"/>
        <w:jc w:val="both"/>
        <w:rPr>
          <w:rFonts w:ascii="Arial Narrow" w:eastAsiaTheme="minorHAnsi" w:hAnsi="Arial Narrow" w:cstheme="minorBidi"/>
          <w:color w:val="000000"/>
          <w:sz w:val="24"/>
          <w:szCs w:val="24"/>
          <w:lang w:val="pt-PT" w:eastAsia="en-US"/>
        </w:rPr>
      </w:pPr>
      <w:r w:rsidRPr="009608F7">
        <w:rPr>
          <w:rFonts w:ascii="Arial Narrow" w:eastAsiaTheme="minorHAnsi" w:hAnsi="Arial Narrow" w:cstheme="minorBidi"/>
          <w:color w:val="000000"/>
          <w:sz w:val="24"/>
          <w:szCs w:val="24"/>
          <w:lang w:val="pt-PT" w:eastAsia="en-US"/>
        </w:rPr>
        <w:t xml:space="preserve">d) Provas de regularidade, em plena validade, para com a </w:t>
      </w:r>
      <w:r w:rsidRPr="009608F7">
        <w:rPr>
          <w:rFonts w:ascii="Arial Narrow" w:eastAsiaTheme="minorHAnsi" w:hAnsi="Arial Narrow" w:cstheme="minorBidi"/>
          <w:b/>
          <w:color w:val="000000"/>
          <w:sz w:val="24"/>
          <w:szCs w:val="24"/>
          <w:lang w:val="pt-PT" w:eastAsia="en-US"/>
        </w:rPr>
        <w:t>Fazenda Municipal</w:t>
      </w:r>
      <w:r w:rsidRPr="009608F7">
        <w:rPr>
          <w:rFonts w:ascii="Arial Narrow" w:eastAsiaTheme="minorHAnsi" w:hAnsi="Arial Narrow" w:cstheme="minorBidi"/>
          <w:color w:val="000000"/>
          <w:sz w:val="24"/>
          <w:szCs w:val="24"/>
          <w:lang w:val="pt-PT" w:eastAsia="en-US"/>
        </w:rPr>
        <w:t xml:space="preserve"> (Certidão Negativa de Débitos Municipais) do domicílio ou sede do licitante, ou outra equivalente, na forma da Lei;</w:t>
      </w:r>
    </w:p>
    <w:p w14:paraId="5C6A5EA6" w14:textId="77777777" w:rsidR="00B012F5" w:rsidRPr="009608F7" w:rsidRDefault="00B012F5" w:rsidP="00A23355">
      <w:pPr>
        <w:widowControl w:val="0"/>
        <w:autoSpaceDE w:val="0"/>
        <w:autoSpaceDN w:val="0"/>
        <w:adjustRightInd w:val="0"/>
        <w:spacing w:line="240" w:lineRule="auto"/>
        <w:ind w:left="708" w:right="-22"/>
        <w:jc w:val="both"/>
        <w:rPr>
          <w:rFonts w:ascii="Arial Narrow" w:eastAsiaTheme="minorHAnsi" w:hAnsi="Arial Narrow" w:cstheme="minorBidi"/>
          <w:color w:val="000000"/>
          <w:sz w:val="24"/>
          <w:szCs w:val="24"/>
          <w:lang w:val="pt-PT" w:eastAsia="en-US"/>
        </w:rPr>
      </w:pPr>
      <w:r w:rsidRPr="009608F7">
        <w:rPr>
          <w:rFonts w:ascii="Arial Narrow" w:eastAsiaTheme="minorHAnsi" w:hAnsi="Arial Narrow" w:cstheme="minorBidi"/>
          <w:color w:val="000000"/>
          <w:sz w:val="24"/>
          <w:szCs w:val="24"/>
          <w:lang w:val="pt-PT" w:eastAsia="en-US"/>
        </w:rPr>
        <w:t>e) Prova de regularidade, em plena validade, para com Fundo de Garantia por Tempo de Serviço – FGTS (</w:t>
      </w:r>
      <w:r w:rsidRPr="009608F7">
        <w:rPr>
          <w:rFonts w:ascii="Arial Narrow" w:eastAsiaTheme="minorHAnsi" w:hAnsi="Arial Narrow" w:cstheme="minorBidi"/>
          <w:b/>
          <w:color w:val="000000"/>
          <w:sz w:val="24"/>
          <w:szCs w:val="24"/>
          <w:lang w:val="pt-PT" w:eastAsia="en-US"/>
        </w:rPr>
        <w:t>Certidão de Regularidade Fiscal – CRF</w:t>
      </w:r>
      <w:r w:rsidRPr="009608F7">
        <w:rPr>
          <w:rFonts w:ascii="Arial Narrow" w:eastAsiaTheme="minorHAnsi" w:hAnsi="Arial Narrow" w:cstheme="minorBidi"/>
          <w:color w:val="000000"/>
          <w:sz w:val="24"/>
          <w:szCs w:val="24"/>
          <w:lang w:val="pt-PT" w:eastAsia="en-US"/>
        </w:rPr>
        <w:t>);</w:t>
      </w:r>
    </w:p>
    <w:p w14:paraId="671FF1A4" w14:textId="4C5225D6" w:rsidR="00890BEC" w:rsidRPr="009608F7" w:rsidRDefault="00B012F5" w:rsidP="00A23355">
      <w:pPr>
        <w:widowControl w:val="0"/>
        <w:autoSpaceDE w:val="0"/>
        <w:autoSpaceDN w:val="0"/>
        <w:adjustRightInd w:val="0"/>
        <w:spacing w:after="0" w:line="240" w:lineRule="auto"/>
        <w:ind w:left="708" w:right="-22"/>
        <w:jc w:val="both"/>
        <w:rPr>
          <w:rFonts w:ascii="Arial Narrow" w:eastAsiaTheme="minorHAnsi" w:hAnsi="Arial Narrow" w:cstheme="minorBidi"/>
          <w:color w:val="000000"/>
          <w:sz w:val="24"/>
          <w:szCs w:val="24"/>
          <w:lang w:val="pt-PT" w:eastAsia="en-US"/>
        </w:rPr>
      </w:pPr>
      <w:r w:rsidRPr="009608F7">
        <w:rPr>
          <w:rFonts w:ascii="Arial Narrow" w:eastAsiaTheme="minorHAnsi" w:hAnsi="Arial Narrow" w:cstheme="minorBidi"/>
          <w:color w:val="000000"/>
          <w:sz w:val="24"/>
          <w:szCs w:val="24"/>
          <w:lang w:val="pt-PT" w:eastAsia="en-US"/>
        </w:rPr>
        <w:t>f) Prova de inexistência de débitos inadimplidos perante a Justiça do Trabalho, mediante a apresentação de Certidão Negativa de Débitos Trabalhistas (</w:t>
      </w:r>
      <w:r w:rsidRPr="009608F7">
        <w:rPr>
          <w:rFonts w:ascii="Arial Narrow" w:eastAsiaTheme="minorHAnsi" w:hAnsi="Arial Narrow" w:cstheme="minorBidi"/>
          <w:b/>
          <w:color w:val="000000"/>
          <w:sz w:val="24"/>
          <w:szCs w:val="24"/>
          <w:lang w:val="pt-PT" w:eastAsia="en-US"/>
        </w:rPr>
        <w:t>CNDT</w:t>
      </w:r>
      <w:r w:rsidRPr="009608F7">
        <w:rPr>
          <w:rFonts w:ascii="Arial Narrow" w:eastAsiaTheme="minorHAnsi" w:hAnsi="Arial Narrow" w:cstheme="minorBidi"/>
          <w:color w:val="000000"/>
          <w:sz w:val="24"/>
          <w:szCs w:val="24"/>
          <w:lang w:val="pt-PT" w:eastAsia="en-US"/>
        </w:rPr>
        <w:t>) (conforme Lei Federal nº.12.440, de 07 de julho de 2011);</w:t>
      </w:r>
    </w:p>
    <w:p w14:paraId="06824F66" w14:textId="4668040A" w:rsidR="00B012F5" w:rsidRPr="009608F7" w:rsidRDefault="00B012F5"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262C550B" w14:textId="4E7D679E" w:rsidR="00B012F5" w:rsidRPr="009608F7" w:rsidRDefault="00A23355" w:rsidP="00A23355">
      <w:pPr>
        <w:pStyle w:val="PargrafodaLista"/>
        <w:widowControl w:val="0"/>
        <w:numPr>
          <w:ilvl w:val="1"/>
          <w:numId w:val="26"/>
        </w:numPr>
        <w:autoSpaceDE w:val="0"/>
        <w:autoSpaceDN w:val="0"/>
        <w:adjustRightInd w:val="0"/>
        <w:spacing w:after="0" w:line="240" w:lineRule="auto"/>
        <w:ind w:left="641" w:right="-23" w:hanging="357"/>
        <w:jc w:val="both"/>
        <w:rPr>
          <w:rFonts w:ascii="Arial Narrow" w:hAnsi="Arial Narrow"/>
          <w:b/>
          <w:bCs/>
          <w:sz w:val="22"/>
          <w:szCs w:val="22"/>
        </w:rPr>
      </w:pPr>
      <w:r w:rsidRPr="009608F7">
        <w:rPr>
          <w:rFonts w:ascii="Arial Narrow" w:hAnsi="Arial Narrow"/>
          <w:b/>
          <w:bCs/>
          <w:sz w:val="22"/>
          <w:szCs w:val="22"/>
        </w:rPr>
        <w:t>Qualificação Econômico-Financeira</w:t>
      </w:r>
    </w:p>
    <w:p w14:paraId="2AEAD270" w14:textId="77777777" w:rsidR="00A23355" w:rsidRPr="009608F7" w:rsidRDefault="00A23355" w:rsidP="00A23355">
      <w:pPr>
        <w:pStyle w:val="PargrafodaLista"/>
        <w:widowControl w:val="0"/>
        <w:autoSpaceDE w:val="0"/>
        <w:autoSpaceDN w:val="0"/>
        <w:adjustRightInd w:val="0"/>
        <w:spacing w:after="0" w:line="240" w:lineRule="auto"/>
        <w:ind w:left="641" w:right="-23"/>
        <w:jc w:val="both"/>
        <w:rPr>
          <w:rFonts w:ascii="Arial Narrow" w:hAnsi="Arial Narrow"/>
          <w:b/>
          <w:bCs/>
          <w:sz w:val="22"/>
          <w:szCs w:val="22"/>
        </w:rPr>
      </w:pPr>
    </w:p>
    <w:p w14:paraId="3EB62ACB" w14:textId="457FD514" w:rsidR="009859F8" w:rsidRPr="009608F7" w:rsidRDefault="00B012F5" w:rsidP="00A23355">
      <w:pPr>
        <w:widowControl w:val="0"/>
        <w:autoSpaceDE w:val="0"/>
        <w:autoSpaceDN w:val="0"/>
        <w:adjustRightInd w:val="0"/>
        <w:spacing w:after="0" w:line="240" w:lineRule="auto"/>
        <w:ind w:left="709" w:right="-23"/>
        <w:jc w:val="both"/>
        <w:rPr>
          <w:rFonts w:ascii="Arial Narrow" w:eastAsia="Calibri" w:hAnsi="Arial Narrow" w:cs="Arial Narrow"/>
          <w:sz w:val="24"/>
          <w:szCs w:val="24"/>
        </w:rPr>
      </w:pPr>
      <w:r w:rsidRPr="009608F7">
        <w:rPr>
          <w:rFonts w:ascii="Arial Narrow" w:eastAsia="Calibri" w:hAnsi="Arial Narrow" w:cs="Arial Narrow"/>
          <w:sz w:val="24"/>
          <w:szCs w:val="24"/>
        </w:rPr>
        <w:t>a)</w:t>
      </w:r>
      <w:r w:rsidR="00890BEC" w:rsidRPr="009608F7">
        <w:rPr>
          <w:rFonts w:ascii="Arial Narrow" w:eastAsia="Calibri" w:hAnsi="Arial Narrow" w:cs="Arial Narrow"/>
          <w:sz w:val="24"/>
          <w:szCs w:val="24"/>
        </w:rPr>
        <w:t xml:space="preserve">. </w:t>
      </w:r>
      <w:r w:rsidR="009859F8" w:rsidRPr="009608F7">
        <w:rPr>
          <w:rFonts w:ascii="Arial Narrow" w:eastAsia="Calibri" w:hAnsi="Arial Narrow" w:cs="Arial Narrow"/>
          <w:sz w:val="24"/>
          <w:szCs w:val="24"/>
        </w:rPr>
        <w:t>Certidão negativa falência e concordata, recuperação judicial expedida pelo Cartório Distribuidor da pessoa jurídica, contendo expresso na própria certidão o prazo de sua validade.</w:t>
      </w:r>
    </w:p>
    <w:p w14:paraId="59DA1228" w14:textId="77777777" w:rsidR="009859F8" w:rsidRPr="009608F7" w:rsidRDefault="009859F8" w:rsidP="00A23355">
      <w:pPr>
        <w:widowControl w:val="0"/>
        <w:autoSpaceDE w:val="0"/>
        <w:autoSpaceDN w:val="0"/>
        <w:adjustRightInd w:val="0"/>
        <w:spacing w:after="0" w:line="240" w:lineRule="auto"/>
        <w:ind w:left="709" w:right="-23"/>
        <w:jc w:val="both"/>
        <w:rPr>
          <w:rFonts w:ascii="Arial Narrow" w:eastAsia="Calibri" w:hAnsi="Arial Narrow" w:cs="Arial Narrow"/>
          <w:sz w:val="24"/>
          <w:szCs w:val="24"/>
        </w:rPr>
      </w:pPr>
    </w:p>
    <w:p w14:paraId="6D9487E2" w14:textId="36B0E19F" w:rsidR="009859F8" w:rsidRPr="009608F7" w:rsidRDefault="00C960F5" w:rsidP="00A23355">
      <w:pPr>
        <w:widowControl w:val="0"/>
        <w:autoSpaceDE w:val="0"/>
        <w:autoSpaceDN w:val="0"/>
        <w:adjustRightInd w:val="0"/>
        <w:spacing w:after="0" w:line="240" w:lineRule="auto"/>
        <w:ind w:left="1416" w:right="-23"/>
        <w:jc w:val="both"/>
        <w:rPr>
          <w:rFonts w:ascii="Arial Narrow" w:eastAsia="Calibri" w:hAnsi="Arial Narrow" w:cs="Arial Narrow"/>
          <w:sz w:val="24"/>
          <w:szCs w:val="24"/>
        </w:rPr>
      </w:pPr>
      <w:r w:rsidRPr="009608F7">
        <w:rPr>
          <w:rFonts w:ascii="Arial Narrow" w:eastAsia="Calibri" w:hAnsi="Arial Narrow" w:cs="Arial Narrow"/>
          <w:sz w:val="24"/>
          <w:szCs w:val="24"/>
        </w:rPr>
        <w:t xml:space="preserve">a.1) </w:t>
      </w:r>
      <w:r w:rsidR="009859F8" w:rsidRPr="009608F7">
        <w:rPr>
          <w:rFonts w:ascii="Arial Narrow" w:eastAsia="Calibri" w:hAnsi="Arial Narrow" w:cs="Arial Narrow"/>
          <w:sz w:val="24"/>
          <w:szCs w:val="24"/>
        </w:rPr>
        <w:t>Para as empresas que optarem de participar através de filial, deverá também ser</w:t>
      </w:r>
      <w:r w:rsidRPr="009608F7">
        <w:rPr>
          <w:rFonts w:ascii="Arial Narrow" w:eastAsia="Calibri" w:hAnsi="Arial Narrow" w:cs="Arial Narrow"/>
          <w:sz w:val="24"/>
          <w:szCs w:val="24"/>
        </w:rPr>
        <w:t xml:space="preserve"> </w:t>
      </w:r>
      <w:r w:rsidR="009859F8" w:rsidRPr="009608F7">
        <w:rPr>
          <w:rFonts w:ascii="Arial Narrow" w:eastAsia="Calibri" w:hAnsi="Arial Narrow" w:cs="Arial Narrow"/>
          <w:sz w:val="24"/>
          <w:szCs w:val="24"/>
        </w:rPr>
        <w:t>apresentada certidão negativa para com o cartório/comarca onde se encontra instalada a filial.</w:t>
      </w:r>
    </w:p>
    <w:p w14:paraId="276240E6" w14:textId="77777777" w:rsidR="00C960F5" w:rsidRPr="009608F7" w:rsidRDefault="00C960F5" w:rsidP="00A23355">
      <w:pPr>
        <w:widowControl w:val="0"/>
        <w:autoSpaceDE w:val="0"/>
        <w:autoSpaceDN w:val="0"/>
        <w:adjustRightInd w:val="0"/>
        <w:spacing w:after="0" w:line="240" w:lineRule="auto"/>
        <w:ind w:left="1416" w:right="-23"/>
        <w:jc w:val="both"/>
        <w:rPr>
          <w:rFonts w:ascii="Arial Narrow" w:eastAsia="Calibri" w:hAnsi="Arial Narrow" w:cs="Arial Narrow"/>
          <w:sz w:val="24"/>
          <w:szCs w:val="24"/>
        </w:rPr>
      </w:pPr>
    </w:p>
    <w:p w14:paraId="2472C756" w14:textId="23AA3938" w:rsidR="009859F8" w:rsidRPr="009608F7" w:rsidRDefault="00C960F5" w:rsidP="00A23355">
      <w:pPr>
        <w:widowControl w:val="0"/>
        <w:autoSpaceDE w:val="0"/>
        <w:autoSpaceDN w:val="0"/>
        <w:adjustRightInd w:val="0"/>
        <w:spacing w:after="0" w:line="240" w:lineRule="auto"/>
        <w:ind w:left="1416" w:right="-23"/>
        <w:jc w:val="both"/>
        <w:rPr>
          <w:rFonts w:ascii="Arial Narrow" w:eastAsia="Calibri" w:hAnsi="Arial Narrow" w:cs="Arial Narrow"/>
          <w:sz w:val="24"/>
          <w:szCs w:val="24"/>
        </w:rPr>
      </w:pPr>
      <w:r w:rsidRPr="009608F7">
        <w:rPr>
          <w:rFonts w:ascii="Arial Narrow" w:eastAsia="Calibri" w:hAnsi="Arial Narrow" w:cs="Arial Narrow"/>
          <w:sz w:val="24"/>
          <w:szCs w:val="24"/>
        </w:rPr>
        <w:t xml:space="preserve">a.2) </w:t>
      </w:r>
      <w:r w:rsidR="009859F8" w:rsidRPr="009608F7">
        <w:rPr>
          <w:rFonts w:ascii="Arial Narrow" w:eastAsia="Calibri" w:hAnsi="Arial Narrow" w:cs="Arial Narrow"/>
          <w:sz w:val="24"/>
          <w:szCs w:val="24"/>
        </w:rPr>
        <w:t>Na falta de validade expressa na Certidão Negativa, ter-se-ão como válidos pelo prazo de 60 (sessenta) dias de sua emissão.</w:t>
      </w:r>
    </w:p>
    <w:p w14:paraId="56B5217B" w14:textId="77777777" w:rsidR="00C960F5" w:rsidRPr="009608F7" w:rsidRDefault="00C960F5"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26828E74" w14:textId="0D97D9CC" w:rsidR="00C960F5" w:rsidRPr="009608F7" w:rsidRDefault="00890BEC" w:rsidP="00A23355">
      <w:pPr>
        <w:pStyle w:val="PargrafodaLista"/>
        <w:widowControl w:val="0"/>
        <w:numPr>
          <w:ilvl w:val="1"/>
          <w:numId w:val="26"/>
        </w:numPr>
        <w:autoSpaceDE w:val="0"/>
        <w:autoSpaceDN w:val="0"/>
        <w:adjustRightInd w:val="0"/>
        <w:spacing w:after="0" w:line="240" w:lineRule="auto"/>
        <w:ind w:left="641" w:right="-23" w:hanging="357"/>
        <w:jc w:val="both"/>
        <w:rPr>
          <w:rFonts w:ascii="Arial Narrow" w:hAnsi="Arial Narrow"/>
          <w:b/>
          <w:bCs/>
          <w:sz w:val="22"/>
          <w:szCs w:val="22"/>
        </w:rPr>
      </w:pPr>
      <w:r w:rsidRPr="009608F7">
        <w:rPr>
          <w:rFonts w:ascii="Arial Narrow" w:hAnsi="Arial Narrow"/>
          <w:b/>
          <w:bCs/>
          <w:sz w:val="22"/>
          <w:szCs w:val="22"/>
        </w:rPr>
        <w:t>Declaraç</w:t>
      </w:r>
      <w:r w:rsidR="00C960F5" w:rsidRPr="009608F7">
        <w:rPr>
          <w:rFonts w:ascii="Arial Narrow" w:hAnsi="Arial Narrow"/>
          <w:b/>
          <w:bCs/>
          <w:sz w:val="22"/>
          <w:szCs w:val="22"/>
        </w:rPr>
        <w:t>ões</w:t>
      </w:r>
    </w:p>
    <w:p w14:paraId="158B290D" w14:textId="77777777" w:rsidR="00A23355" w:rsidRPr="009608F7" w:rsidRDefault="00A23355" w:rsidP="00A23355">
      <w:pPr>
        <w:pStyle w:val="PargrafodaLista"/>
        <w:widowControl w:val="0"/>
        <w:autoSpaceDE w:val="0"/>
        <w:autoSpaceDN w:val="0"/>
        <w:adjustRightInd w:val="0"/>
        <w:spacing w:after="0" w:line="240" w:lineRule="auto"/>
        <w:ind w:left="641" w:right="-23"/>
        <w:jc w:val="both"/>
        <w:rPr>
          <w:rFonts w:ascii="Arial Narrow" w:hAnsi="Arial Narrow"/>
          <w:b/>
          <w:bCs/>
          <w:sz w:val="22"/>
          <w:szCs w:val="22"/>
        </w:rPr>
      </w:pPr>
    </w:p>
    <w:p w14:paraId="5E166361" w14:textId="1AEDF0C6" w:rsidR="00C960F5" w:rsidRPr="009608F7" w:rsidRDefault="00F475E5" w:rsidP="00A23355">
      <w:pPr>
        <w:widowControl w:val="0"/>
        <w:autoSpaceDE w:val="0"/>
        <w:autoSpaceDN w:val="0"/>
        <w:adjustRightInd w:val="0"/>
        <w:spacing w:after="0" w:line="240" w:lineRule="auto"/>
        <w:ind w:right="-23" w:firstLine="284"/>
        <w:jc w:val="both"/>
        <w:rPr>
          <w:rFonts w:ascii="Arial Narrow" w:eastAsia="Calibri" w:hAnsi="Arial Narrow" w:cs="Arial Narrow"/>
          <w:sz w:val="24"/>
          <w:szCs w:val="24"/>
        </w:rPr>
      </w:pPr>
      <w:r w:rsidRPr="009608F7">
        <w:rPr>
          <w:rFonts w:ascii="Arial Narrow" w:hAnsi="Arial Narrow"/>
          <w:sz w:val="24"/>
          <w:szCs w:val="24"/>
        </w:rPr>
        <w:t xml:space="preserve">Deverá ser feito o envio das </w:t>
      </w:r>
      <w:r w:rsidR="00C960F5" w:rsidRPr="009608F7">
        <w:rPr>
          <w:rFonts w:ascii="Arial Narrow" w:hAnsi="Arial Narrow"/>
          <w:sz w:val="24"/>
          <w:szCs w:val="24"/>
        </w:rPr>
        <w:t xml:space="preserve">declarações assinadas por </w:t>
      </w:r>
      <w:r w:rsidR="00C960F5" w:rsidRPr="009608F7">
        <w:rPr>
          <w:rFonts w:ascii="Arial Narrow" w:hAnsi="Arial Narrow"/>
          <w:b/>
          <w:bCs/>
          <w:sz w:val="24"/>
          <w:szCs w:val="24"/>
        </w:rPr>
        <w:t>representante legal</w:t>
      </w:r>
      <w:r w:rsidRPr="009608F7">
        <w:rPr>
          <w:rFonts w:ascii="Arial Narrow" w:hAnsi="Arial Narrow"/>
          <w:b/>
          <w:bCs/>
          <w:sz w:val="24"/>
          <w:szCs w:val="24"/>
        </w:rPr>
        <w:t xml:space="preserve"> </w:t>
      </w:r>
      <w:r w:rsidRPr="009608F7">
        <w:rPr>
          <w:rFonts w:ascii="Arial Narrow" w:hAnsi="Arial Narrow"/>
          <w:sz w:val="24"/>
          <w:szCs w:val="24"/>
        </w:rPr>
        <w:t>da proponente</w:t>
      </w:r>
      <w:r w:rsidRPr="009608F7">
        <w:rPr>
          <w:rFonts w:ascii="Arial Narrow" w:hAnsi="Arial Narrow"/>
          <w:b/>
          <w:bCs/>
          <w:sz w:val="24"/>
          <w:szCs w:val="24"/>
        </w:rPr>
        <w:t xml:space="preserve"> (</w:t>
      </w:r>
      <w:r w:rsidRPr="009608F7">
        <w:rPr>
          <w:rFonts w:ascii="Arial Narrow" w:hAnsi="Arial Narrow"/>
          <w:sz w:val="24"/>
          <w:szCs w:val="24"/>
        </w:rPr>
        <w:t>caso preposto, enviar procuração com poderes específicos para representar a empresa)</w:t>
      </w:r>
      <w:r w:rsidR="00C960F5" w:rsidRPr="009608F7">
        <w:rPr>
          <w:rFonts w:ascii="Arial Narrow" w:hAnsi="Arial Narrow"/>
          <w:sz w:val="24"/>
          <w:szCs w:val="24"/>
        </w:rPr>
        <w:t xml:space="preserve">, </w:t>
      </w:r>
      <w:r w:rsidRPr="009608F7">
        <w:rPr>
          <w:rFonts w:ascii="Arial Narrow" w:hAnsi="Arial Narrow"/>
          <w:sz w:val="24"/>
          <w:szCs w:val="24"/>
        </w:rPr>
        <w:t>conforme Declaração Conjunta disposta no anexo II.</w:t>
      </w:r>
    </w:p>
    <w:p w14:paraId="6725F004"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1D6085BF"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pacing w:val="-1"/>
          <w:w w:val="0"/>
          <w:sz w:val="24"/>
          <w:szCs w:val="24"/>
        </w:rPr>
      </w:pPr>
      <w:r w:rsidRPr="009608F7">
        <w:rPr>
          <w:rFonts w:ascii="Arial Narrow" w:eastAsia="Calibri" w:hAnsi="Arial Narrow" w:cs="Arial Narrow"/>
          <w:b/>
          <w:bCs/>
          <w:w w:val="0"/>
          <w:sz w:val="24"/>
          <w:szCs w:val="24"/>
        </w:rPr>
        <w:t xml:space="preserve">9. </w:t>
      </w:r>
      <w:r w:rsidRPr="009608F7">
        <w:rPr>
          <w:rFonts w:ascii="Arial Narrow" w:eastAsia="Calibri" w:hAnsi="Arial Narrow" w:cs="Arial Narrow"/>
          <w:b/>
          <w:bCs/>
          <w:spacing w:val="-1"/>
          <w:w w:val="0"/>
          <w:sz w:val="24"/>
          <w:szCs w:val="24"/>
        </w:rPr>
        <w:t xml:space="preserve">DA </w:t>
      </w:r>
      <w:r w:rsidRPr="009608F7">
        <w:rPr>
          <w:rFonts w:ascii="Arial Narrow" w:eastAsia="Calibri" w:hAnsi="Arial Narrow" w:cs="Arial Narrow"/>
          <w:b/>
          <w:bCs/>
          <w:spacing w:val="1"/>
          <w:w w:val="0"/>
          <w:sz w:val="24"/>
          <w:szCs w:val="24"/>
        </w:rPr>
        <w:t>P</w:t>
      </w:r>
      <w:r w:rsidRPr="009608F7">
        <w:rPr>
          <w:rFonts w:ascii="Arial Narrow" w:eastAsia="Calibri" w:hAnsi="Arial Narrow" w:cs="Arial Narrow"/>
          <w:b/>
          <w:bCs/>
          <w:spacing w:val="-1"/>
          <w:w w:val="0"/>
          <w:sz w:val="24"/>
          <w:szCs w:val="24"/>
        </w:rPr>
        <w:t>R</w:t>
      </w:r>
      <w:r w:rsidRPr="009608F7">
        <w:rPr>
          <w:rFonts w:ascii="Arial Narrow" w:eastAsia="Calibri" w:hAnsi="Arial Narrow" w:cs="Arial Narrow"/>
          <w:b/>
          <w:bCs/>
          <w:w w:val="0"/>
          <w:sz w:val="24"/>
          <w:szCs w:val="24"/>
        </w:rPr>
        <w:t>O</w:t>
      </w:r>
      <w:r w:rsidRPr="009608F7">
        <w:rPr>
          <w:rFonts w:ascii="Arial Narrow" w:eastAsia="Calibri" w:hAnsi="Arial Narrow" w:cs="Arial Narrow"/>
          <w:b/>
          <w:bCs/>
          <w:spacing w:val="-2"/>
          <w:w w:val="0"/>
          <w:sz w:val="24"/>
          <w:szCs w:val="24"/>
        </w:rPr>
        <w:t>P</w:t>
      </w:r>
      <w:r w:rsidRPr="009608F7">
        <w:rPr>
          <w:rFonts w:ascii="Arial Narrow" w:eastAsia="Calibri" w:hAnsi="Arial Narrow" w:cs="Arial Narrow"/>
          <w:b/>
          <w:bCs/>
          <w:w w:val="0"/>
          <w:sz w:val="24"/>
          <w:szCs w:val="24"/>
        </w:rPr>
        <w:t>O</w:t>
      </w:r>
      <w:r w:rsidRPr="009608F7">
        <w:rPr>
          <w:rFonts w:ascii="Arial Narrow" w:eastAsia="Calibri" w:hAnsi="Arial Narrow" w:cs="Arial Narrow"/>
          <w:b/>
          <w:bCs/>
          <w:spacing w:val="-1"/>
          <w:w w:val="0"/>
          <w:sz w:val="24"/>
          <w:szCs w:val="24"/>
        </w:rPr>
        <w:t>S</w:t>
      </w:r>
      <w:r w:rsidRPr="009608F7">
        <w:rPr>
          <w:rFonts w:ascii="Arial Narrow" w:eastAsia="Calibri" w:hAnsi="Arial Narrow" w:cs="Arial Narrow"/>
          <w:b/>
          <w:bCs/>
          <w:w w:val="0"/>
          <w:sz w:val="24"/>
          <w:szCs w:val="24"/>
        </w:rPr>
        <w:t>TA</w:t>
      </w:r>
      <w:r w:rsidRPr="009608F7">
        <w:rPr>
          <w:rFonts w:ascii="Arial Narrow" w:eastAsia="Calibri" w:hAnsi="Arial Narrow" w:cs="Arial Narrow"/>
          <w:b/>
          <w:bCs/>
          <w:spacing w:val="-1"/>
          <w:w w:val="0"/>
          <w:sz w:val="24"/>
          <w:szCs w:val="24"/>
        </w:rPr>
        <w:t xml:space="preserve"> D</w:t>
      </w:r>
      <w:r w:rsidRPr="009608F7">
        <w:rPr>
          <w:rFonts w:ascii="Arial Narrow" w:eastAsia="Calibri" w:hAnsi="Arial Narrow" w:cs="Arial Narrow"/>
          <w:b/>
          <w:bCs/>
          <w:w w:val="0"/>
          <w:sz w:val="24"/>
          <w:szCs w:val="24"/>
        </w:rPr>
        <w:t>E P</w:t>
      </w:r>
      <w:r w:rsidRPr="009608F7">
        <w:rPr>
          <w:rFonts w:ascii="Arial Narrow" w:eastAsia="Calibri" w:hAnsi="Arial Narrow" w:cs="Arial Narrow"/>
          <w:b/>
          <w:bCs/>
          <w:spacing w:val="-1"/>
          <w:w w:val="0"/>
          <w:sz w:val="24"/>
          <w:szCs w:val="24"/>
        </w:rPr>
        <w:t>R</w:t>
      </w:r>
      <w:r w:rsidRPr="009608F7">
        <w:rPr>
          <w:rFonts w:ascii="Arial Narrow" w:eastAsia="Calibri" w:hAnsi="Arial Narrow" w:cs="Arial Narrow"/>
          <w:b/>
          <w:bCs/>
          <w:w w:val="0"/>
          <w:sz w:val="24"/>
          <w:szCs w:val="24"/>
        </w:rPr>
        <w:t>E</w:t>
      </w:r>
      <w:r w:rsidRPr="009608F7">
        <w:rPr>
          <w:rFonts w:ascii="Arial Narrow" w:eastAsia="Calibri" w:hAnsi="Arial Narrow" w:cs="Arial Narrow"/>
          <w:b/>
          <w:bCs/>
          <w:spacing w:val="-1"/>
          <w:w w:val="0"/>
          <w:sz w:val="24"/>
          <w:szCs w:val="24"/>
        </w:rPr>
        <w:t>Ç</w:t>
      </w:r>
      <w:r w:rsidRPr="009608F7">
        <w:rPr>
          <w:rFonts w:ascii="Arial Narrow" w:eastAsia="Calibri" w:hAnsi="Arial Narrow" w:cs="Arial Narrow"/>
          <w:b/>
          <w:bCs/>
          <w:w w:val="0"/>
          <w:sz w:val="24"/>
          <w:szCs w:val="24"/>
        </w:rPr>
        <w:t>O</w:t>
      </w:r>
      <w:r w:rsidRPr="009608F7">
        <w:rPr>
          <w:rFonts w:ascii="Arial Narrow" w:eastAsia="Calibri" w:hAnsi="Arial Narrow" w:cs="Arial Narrow"/>
          <w:b/>
          <w:bCs/>
          <w:spacing w:val="-1"/>
          <w:w w:val="0"/>
          <w:sz w:val="24"/>
          <w:szCs w:val="24"/>
        </w:rPr>
        <w:t>S</w:t>
      </w:r>
    </w:p>
    <w:p w14:paraId="1AF7AE48"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w w:val="0"/>
          <w:sz w:val="24"/>
          <w:szCs w:val="24"/>
        </w:rPr>
      </w:pPr>
    </w:p>
    <w:p w14:paraId="2AE5C07C" w14:textId="77777777" w:rsidR="00890BEC" w:rsidRPr="009608F7" w:rsidRDefault="00890BEC" w:rsidP="00A23355">
      <w:pPr>
        <w:widowControl w:val="0"/>
        <w:autoSpaceDE w:val="0"/>
        <w:autoSpaceDN w:val="0"/>
        <w:adjustRightInd w:val="0"/>
        <w:spacing w:after="0" w:line="254" w:lineRule="exact"/>
        <w:ind w:right="-22"/>
        <w:jc w:val="both"/>
        <w:rPr>
          <w:rFonts w:ascii="Arial Narrow" w:eastAsia="Calibri" w:hAnsi="Arial Narrow" w:cs="Arial Narrow"/>
          <w:spacing w:val="1"/>
          <w:w w:val="0"/>
          <w:sz w:val="24"/>
          <w:szCs w:val="24"/>
        </w:rPr>
      </w:pPr>
      <w:r w:rsidRPr="009608F7">
        <w:rPr>
          <w:rFonts w:ascii="Arial Narrow" w:eastAsia="Calibri" w:hAnsi="Arial Narrow" w:cs="Arial Narrow"/>
          <w:w w:val="0"/>
          <w:sz w:val="24"/>
          <w:szCs w:val="24"/>
        </w:rPr>
        <w:t>9.1.</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As propostas</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spacing w:val="-2"/>
          <w:w w:val="0"/>
          <w:sz w:val="24"/>
          <w:szCs w:val="24"/>
        </w:rPr>
        <w:t>d</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v</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ã</w:t>
      </w:r>
      <w:r w:rsidRPr="009608F7">
        <w:rPr>
          <w:rFonts w:ascii="Arial Narrow" w:eastAsia="Calibri" w:hAnsi="Arial Narrow" w:cs="Arial Narrow"/>
          <w:w w:val="0"/>
          <w:sz w:val="24"/>
          <w:szCs w:val="24"/>
        </w:rPr>
        <w:t>o</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enviadas por e-mail na forma da notificação da intenção de dispensar publicada no PNCP e diário oficial do Município na forma e condições abaixo;</w:t>
      </w:r>
    </w:p>
    <w:p w14:paraId="4B161958" w14:textId="77777777" w:rsidR="00890BEC" w:rsidRPr="009608F7" w:rsidRDefault="00890BEC" w:rsidP="00A23355">
      <w:pPr>
        <w:widowControl w:val="0"/>
        <w:autoSpaceDE w:val="0"/>
        <w:autoSpaceDN w:val="0"/>
        <w:adjustRightInd w:val="0"/>
        <w:spacing w:after="0" w:line="254" w:lineRule="exact"/>
        <w:ind w:right="-22"/>
        <w:jc w:val="both"/>
        <w:rPr>
          <w:rFonts w:ascii="Arial Narrow" w:eastAsia="Calibri" w:hAnsi="Arial Narrow" w:cs="Arial Narrow"/>
          <w:w w:val="0"/>
          <w:sz w:val="24"/>
          <w:szCs w:val="24"/>
        </w:rPr>
      </w:pPr>
    </w:p>
    <w:p w14:paraId="1F35123D" w14:textId="09970C4A" w:rsidR="00175182" w:rsidRPr="009608F7" w:rsidRDefault="00890BEC" w:rsidP="00175182">
      <w:pPr>
        <w:widowControl w:val="0"/>
        <w:autoSpaceDE w:val="0"/>
        <w:autoSpaceDN w:val="0"/>
        <w:adjustRightInd w:val="0"/>
        <w:spacing w:after="0" w:line="276" w:lineRule="auto"/>
        <w:ind w:right="-22"/>
        <w:jc w:val="both"/>
        <w:rPr>
          <w:rFonts w:ascii="Arial Narrow" w:eastAsia="Calibri" w:hAnsi="Arial Narrow" w:cs="Arial Narrow"/>
          <w:bCs/>
          <w:spacing w:val="1"/>
          <w:sz w:val="24"/>
          <w:szCs w:val="24"/>
        </w:rPr>
      </w:pPr>
      <w:r w:rsidRPr="009608F7">
        <w:rPr>
          <w:rFonts w:ascii="Arial Narrow" w:eastAsia="Calibri" w:hAnsi="Arial Narrow" w:cs="Arial Narrow"/>
          <w:w w:val="0"/>
          <w:sz w:val="24"/>
          <w:szCs w:val="24"/>
        </w:rPr>
        <w:t>9.2.</w:t>
      </w:r>
      <w:r w:rsidRPr="009608F7">
        <w:rPr>
          <w:rFonts w:ascii="Arial Narrow" w:eastAsia="Calibri" w:hAnsi="Arial Narrow" w:cs="Arial Narrow"/>
          <w:spacing w:val="53"/>
          <w:w w:val="0"/>
          <w:sz w:val="24"/>
          <w:szCs w:val="24"/>
        </w:rPr>
        <w:t xml:space="preserve"> </w:t>
      </w:r>
      <w:r w:rsidRPr="009608F7">
        <w:rPr>
          <w:rFonts w:ascii="Arial Narrow" w:eastAsia="Calibri" w:hAnsi="Arial Narrow" w:cs="Arial Narrow"/>
          <w:b/>
          <w:spacing w:val="-1"/>
          <w:w w:val="0"/>
          <w:sz w:val="24"/>
          <w:szCs w:val="24"/>
        </w:rPr>
        <w:t>P</w:t>
      </w:r>
      <w:r w:rsidRPr="009608F7">
        <w:rPr>
          <w:rFonts w:ascii="Arial Narrow" w:eastAsia="Calibri" w:hAnsi="Arial Narrow" w:cs="Arial Narrow"/>
          <w:b/>
          <w:w w:val="0"/>
          <w:sz w:val="24"/>
          <w:szCs w:val="24"/>
        </w:rPr>
        <w:t>R</w:t>
      </w:r>
      <w:r w:rsidRPr="009608F7">
        <w:rPr>
          <w:rFonts w:ascii="Arial Narrow" w:eastAsia="Calibri" w:hAnsi="Arial Narrow" w:cs="Arial Narrow"/>
          <w:b/>
          <w:spacing w:val="-1"/>
          <w:w w:val="0"/>
          <w:sz w:val="24"/>
          <w:szCs w:val="24"/>
        </w:rPr>
        <w:t>OPOS</w:t>
      </w:r>
      <w:r w:rsidRPr="009608F7">
        <w:rPr>
          <w:rFonts w:ascii="Arial Narrow" w:eastAsia="Calibri" w:hAnsi="Arial Narrow" w:cs="Arial Narrow"/>
          <w:b/>
          <w:spacing w:val="1"/>
          <w:w w:val="0"/>
          <w:sz w:val="24"/>
          <w:szCs w:val="24"/>
        </w:rPr>
        <w:t>T</w:t>
      </w:r>
      <w:r w:rsidRPr="009608F7">
        <w:rPr>
          <w:rFonts w:ascii="Arial Narrow" w:eastAsia="Calibri" w:hAnsi="Arial Narrow" w:cs="Arial Narrow"/>
          <w:b/>
          <w:w w:val="0"/>
          <w:sz w:val="24"/>
          <w:szCs w:val="24"/>
        </w:rPr>
        <w:t>A</w:t>
      </w:r>
      <w:r w:rsidRPr="009608F7">
        <w:rPr>
          <w:rFonts w:ascii="Arial Narrow" w:eastAsia="Calibri" w:hAnsi="Arial Narrow" w:cs="Arial Narrow"/>
          <w:spacing w:val="53"/>
          <w:w w:val="0"/>
          <w:sz w:val="24"/>
          <w:szCs w:val="24"/>
        </w:rPr>
        <w:t xml:space="preserve"> </w:t>
      </w:r>
      <w:r w:rsidRPr="009608F7">
        <w:rPr>
          <w:rFonts w:ascii="Arial Narrow" w:eastAsia="Calibri" w:hAnsi="Arial Narrow" w:cs="Arial Narrow"/>
          <w:w w:val="0"/>
          <w:sz w:val="24"/>
          <w:szCs w:val="24"/>
        </w:rPr>
        <w:t>–</w:t>
      </w:r>
      <w:r w:rsidRPr="009608F7">
        <w:rPr>
          <w:rFonts w:ascii="Arial Narrow" w:eastAsia="Calibri" w:hAnsi="Arial Narrow" w:cs="Arial Narrow"/>
          <w:spacing w:val="53"/>
          <w:w w:val="0"/>
          <w:sz w:val="24"/>
          <w:szCs w:val="24"/>
        </w:rPr>
        <w:t xml:space="preserve"> </w:t>
      </w:r>
      <w:r w:rsidRPr="009608F7">
        <w:rPr>
          <w:rFonts w:ascii="Arial Narrow" w:eastAsia="Calibri" w:hAnsi="Arial Narrow" w:cs="Arial Narrow"/>
          <w:w w:val="0"/>
          <w:sz w:val="24"/>
          <w:szCs w:val="24"/>
        </w:rPr>
        <w:t>d</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v</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rá</w:t>
      </w:r>
      <w:r w:rsidRPr="009608F7">
        <w:rPr>
          <w:rFonts w:ascii="Arial Narrow" w:eastAsia="Calibri" w:hAnsi="Arial Narrow" w:cs="Arial Narrow"/>
          <w:spacing w:val="54"/>
          <w:w w:val="0"/>
          <w:sz w:val="24"/>
          <w:szCs w:val="24"/>
        </w:rPr>
        <w:t xml:space="preserve">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53"/>
          <w:w w:val="0"/>
          <w:sz w:val="24"/>
          <w:szCs w:val="24"/>
        </w:rPr>
        <w:t xml:space="preserve"> </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l</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bo</w:t>
      </w:r>
      <w:r w:rsidRPr="009608F7">
        <w:rPr>
          <w:rFonts w:ascii="Arial Narrow" w:eastAsia="Calibri" w:hAnsi="Arial Narrow" w:cs="Arial Narrow"/>
          <w:spacing w:val="-2"/>
          <w:w w:val="0"/>
          <w:sz w:val="24"/>
          <w:szCs w:val="24"/>
        </w:rPr>
        <w:t>r</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da</w:t>
      </w:r>
      <w:r w:rsidRPr="009608F7">
        <w:rPr>
          <w:rFonts w:ascii="Arial Narrow" w:eastAsia="Calibri" w:hAnsi="Arial Narrow" w:cs="Arial Narrow"/>
          <w:spacing w:val="52"/>
          <w:w w:val="0"/>
          <w:sz w:val="24"/>
          <w:szCs w:val="24"/>
        </w:rPr>
        <w:t xml:space="preserve"> </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m</w:t>
      </w:r>
      <w:r w:rsidRPr="009608F7">
        <w:rPr>
          <w:rFonts w:ascii="Arial Narrow" w:eastAsia="Calibri" w:hAnsi="Arial Narrow" w:cs="Arial Narrow"/>
          <w:spacing w:val="54"/>
          <w:w w:val="0"/>
          <w:sz w:val="24"/>
          <w:szCs w:val="24"/>
        </w:rPr>
        <w:t xml:space="preserve"> </w:t>
      </w:r>
      <w:r w:rsidRPr="009608F7">
        <w:rPr>
          <w:rFonts w:ascii="Arial Narrow" w:eastAsia="Calibri" w:hAnsi="Arial Narrow" w:cs="Arial Narrow"/>
          <w:spacing w:val="-2"/>
          <w:w w:val="0"/>
          <w:sz w:val="24"/>
          <w:szCs w:val="24"/>
        </w:rPr>
        <w:t>p</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p</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l</w:t>
      </w:r>
      <w:r w:rsidRPr="009608F7">
        <w:rPr>
          <w:rFonts w:ascii="Arial Narrow" w:eastAsia="Calibri" w:hAnsi="Arial Narrow" w:cs="Arial Narrow"/>
          <w:spacing w:val="57"/>
          <w:w w:val="0"/>
          <w:sz w:val="24"/>
          <w:szCs w:val="24"/>
        </w:rPr>
        <w:t xml:space="preserve"> </w:t>
      </w:r>
      <w:r w:rsidRPr="009608F7">
        <w:rPr>
          <w:rFonts w:ascii="Arial Narrow" w:eastAsia="Calibri" w:hAnsi="Arial Narrow" w:cs="Arial Narrow"/>
          <w:w w:val="0"/>
          <w:sz w:val="24"/>
          <w:szCs w:val="24"/>
        </w:rPr>
        <w:t>t</w:t>
      </w:r>
      <w:r w:rsidRPr="009608F7">
        <w:rPr>
          <w:rFonts w:ascii="Arial Narrow" w:eastAsia="Calibri" w:hAnsi="Arial Narrow" w:cs="Arial Narrow"/>
          <w:spacing w:val="-2"/>
          <w:w w:val="0"/>
          <w:sz w:val="24"/>
          <w:szCs w:val="24"/>
        </w:rPr>
        <w:t>i</w:t>
      </w:r>
      <w:r w:rsidRPr="009608F7">
        <w:rPr>
          <w:rFonts w:ascii="Arial Narrow" w:eastAsia="Calibri" w:hAnsi="Arial Narrow" w:cs="Arial Narrow"/>
          <w:w w:val="0"/>
          <w:sz w:val="24"/>
          <w:szCs w:val="24"/>
        </w:rPr>
        <w:t>mb</w:t>
      </w:r>
      <w:r w:rsidRPr="009608F7">
        <w:rPr>
          <w:rFonts w:ascii="Arial Narrow" w:eastAsia="Calibri" w:hAnsi="Arial Narrow" w:cs="Arial Narrow"/>
          <w:spacing w:val="-2"/>
          <w:w w:val="0"/>
          <w:sz w:val="24"/>
          <w:szCs w:val="24"/>
        </w:rPr>
        <w:t>r</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do</w:t>
      </w:r>
      <w:r w:rsidRPr="009608F7">
        <w:rPr>
          <w:rFonts w:ascii="Arial Narrow" w:eastAsia="Calibri" w:hAnsi="Arial Narrow" w:cs="Arial Narrow"/>
          <w:spacing w:val="53"/>
          <w:w w:val="0"/>
          <w:sz w:val="24"/>
          <w:szCs w:val="24"/>
        </w:rPr>
        <w:t xml:space="preserve"> </w:t>
      </w:r>
      <w:r w:rsidRPr="009608F7">
        <w:rPr>
          <w:rFonts w:ascii="Arial Narrow" w:eastAsia="Calibri" w:hAnsi="Arial Narrow" w:cs="Arial Narrow"/>
          <w:w w:val="0"/>
          <w:sz w:val="24"/>
          <w:szCs w:val="24"/>
        </w:rPr>
        <w:t>da</w:t>
      </w:r>
      <w:r w:rsidRPr="009608F7">
        <w:rPr>
          <w:rFonts w:ascii="Arial Narrow" w:eastAsia="Calibri" w:hAnsi="Arial Narrow" w:cs="Arial Narrow"/>
          <w:spacing w:val="54"/>
          <w:w w:val="0"/>
          <w:sz w:val="24"/>
          <w:szCs w:val="24"/>
        </w:rPr>
        <w:t xml:space="preserve"> </w:t>
      </w:r>
      <w:r w:rsidRPr="009608F7">
        <w:rPr>
          <w:rFonts w:ascii="Arial Narrow" w:eastAsia="Calibri" w:hAnsi="Arial Narrow" w:cs="Arial Narrow"/>
          <w:spacing w:val="-2"/>
          <w:w w:val="0"/>
          <w:sz w:val="24"/>
          <w:szCs w:val="24"/>
        </w:rPr>
        <w:t>l</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it</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2"/>
          <w:w w:val="0"/>
          <w:sz w:val="24"/>
          <w:szCs w:val="24"/>
        </w:rPr>
        <w:t>n</w:t>
      </w:r>
      <w:r w:rsidRPr="009608F7">
        <w:rPr>
          <w:rFonts w:ascii="Arial Narrow" w:eastAsia="Calibri" w:hAnsi="Arial Narrow" w:cs="Arial Narrow"/>
          <w:w w:val="0"/>
          <w:sz w:val="24"/>
          <w:szCs w:val="24"/>
        </w:rPr>
        <w:t xml:space="preserve">te </w:t>
      </w:r>
      <w:r w:rsidRPr="009608F7">
        <w:rPr>
          <w:rFonts w:ascii="Arial Narrow" w:eastAsia="Calibri" w:hAnsi="Arial Narrow" w:cs="Arial Narrow"/>
          <w:b/>
          <w:bCs/>
          <w:w w:val="0"/>
          <w:sz w:val="24"/>
          <w:szCs w:val="24"/>
        </w:rPr>
        <w:t>PARA O OBJETO</w:t>
      </w:r>
      <w:r w:rsidRPr="009608F7">
        <w:rPr>
          <w:rFonts w:ascii="Arial Narrow" w:eastAsia="Calibri" w:hAnsi="Arial Narrow" w:cs="Arial Narrow"/>
          <w:w w:val="0"/>
          <w:sz w:val="24"/>
          <w:szCs w:val="24"/>
        </w:rPr>
        <w:t>,</w:t>
      </w:r>
      <w:r w:rsidRPr="009608F7">
        <w:rPr>
          <w:rFonts w:ascii="Arial Narrow" w:eastAsia="Calibri" w:hAnsi="Arial Narrow" w:cs="Arial Narrow"/>
          <w:spacing w:val="52"/>
          <w:w w:val="0"/>
          <w:sz w:val="24"/>
          <w:szCs w:val="24"/>
        </w:rPr>
        <w:t xml:space="preserve"> </w:t>
      </w:r>
      <w:r w:rsidR="00FA4DAA" w:rsidRPr="009608F7">
        <w:rPr>
          <w:rFonts w:ascii="Arial Narrow" w:eastAsia="Calibri" w:hAnsi="Arial Narrow" w:cs="Arial Narrow"/>
          <w:spacing w:val="1"/>
          <w:w w:val="0"/>
          <w:sz w:val="24"/>
          <w:szCs w:val="24"/>
        </w:rPr>
        <w:t>contendo</w:t>
      </w:r>
      <w:r w:rsidR="00FA4DAA" w:rsidRPr="009608F7">
        <w:rPr>
          <w:rFonts w:ascii="Arial Narrow" w:eastAsia="Calibri" w:hAnsi="Arial Narrow" w:cs="Arial Narrow"/>
          <w:w w:val="0"/>
          <w:sz w:val="24"/>
          <w:szCs w:val="24"/>
        </w:rPr>
        <w:t xml:space="preserve"> as especificações detalhadas e </w:t>
      </w:r>
      <w:r w:rsidRPr="009608F7">
        <w:rPr>
          <w:rFonts w:ascii="Arial Narrow" w:eastAsia="Calibri" w:hAnsi="Arial Narrow" w:cs="Arial Narrow"/>
          <w:w w:val="0"/>
          <w:sz w:val="24"/>
          <w:szCs w:val="24"/>
        </w:rPr>
        <w:t>o</w:t>
      </w:r>
      <w:r w:rsidR="00C45DA9" w:rsidRPr="009608F7">
        <w:rPr>
          <w:rFonts w:ascii="Arial Narrow" w:eastAsia="Calibri" w:hAnsi="Arial Narrow" w:cs="Arial Narrow"/>
          <w:w w:val="0"/>
          <w:sz w:val="24"/>
          <w:szCs w:val="24"/>
        </w:rPr>
        <w:t>s</w:t>
      </w:r>
      <w:r w:rsidRPr="009608F7">
        <w:rPr>
          <w:rFonts w:ascii="Arial Narrow" w:eastAsia="Calibri" w:hAnsi="Arial Narrow" w:cs="Arial Narrow"/>
          <w:spacing w:val="53"/>
          <w:w w:val="0"/>
          <w:sz w:val="24"/>
          <w:szCs w:val="24"/>
        </w:rPr>
        <w:t xml:space="preserve"> </w:t>
      </w:r>
      <w:r w:rsidRPr="009608F7">
        <w:rPr>
          <w:rFonts w:ascii="Arial Narrow" w:eastAsia="Calibri" w:hAnsi="Arial Narrow" w:cs="Arial Narrow"/>
          <w:spacing w:val="-2"/>
          <w:w w:val="0"/>
          <w:sz w:val="24"/>
          <w:szCs w:val="24"/>
        </w:rPr>
        <w:t>v</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lor</w:t>
      </w:r>
      <w:r w:rsidR="00C45DA9" w:rsidRPr="009608F7">
        <w:rPr>
          <w:rFonts w:ascii="Arial Narrow" w:eastAsia="Calibri" w:hAnsi="Arial Narrow" w:cs="Arial Narrow"/>
          <w:w w:val="0"/>
          <w:sz w:val="24"/>
          <w:szCs w:val="24"/>
        </w:rPr>
        <w:t>es unitário e</w:t>
      </w:r>
      <w:r w:rsidRPr="009608F7">
        <w:rPr>
          <w:rFonts w:ascii="Arial Narrow" w:eastAsia="Calibri" w:hAnsi="Arial Narrow" w:cs="Arial Narrow"/>
          <w:spacing w:val="53"/>
          <w:w w:val="0"/>
          <w:sz w:val="24"/>
          <w:szCs w:val="24"/>
        </w:rPr>
        <w:t xml:space="preserve"> </w:t>
      </w:r>
      <w:r w:rsidRPr="009608F7">
        <w:rPr>
          <w:rFonts w:ascii="Arial Narrow" w:eastAsia="Calibri" w:hAnsi="Arial Narrow" w:cs="Arial Narrow"/>
          <w:spacing w:val="-2"/>
          <w:w w:val="0"/>
          <w:sz w:val="24"/>
          <w:szCs w:val="24"/>
        </w:rPr>
        <w:t>g</w:t>
      </w:r>
      <w:r w:rsidRPr="009608F7">
        <w:rPr>
          <w:rFonts w:ascii="Arial Narrow" w:eastAsia="Calibri" w:hAnsi="Arial Narrow" w:cs="Arial Narrow"/>
          <w:w w:val="0"/>
          <w:sz w:val="24"/>
          <w:szCs w:val="24"/>
        </w:rPr>
        <w:t>lob</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l</w:t>
      </w:r>
      <w:r w:rsidRPr="009608F7">
        <w:rPr>
          <w:rFonts w:ascii="Arial Narrow" w:eastAsia="Calibri" w:hAnsi="Arial Narrow" w:cs="Arial Narrow"/>
          <w:spacing w:val="52"/>
          <w:w w:val="0"/>
          <w:sz w:val="24"/>
          <w:szCs w:val="24"/>
        </w:rPr>
        <w:t xml:space="preserve"> </w:t>
      </w:r>
      <w:r w:rsidRPr="009608F7">
        <w:rPr>
          <w:rFonts w:ascii="Arial Narrow" w:eastAsia="Calibri" w:hAnsi="Arial Narrow" w:cs="Arial Narrow"/>
          <w:w w:val="0"/>
          <w:sz w:val="24"/>
          <w:szCs w:val="24"/>
        </w:rPr>
        <w:t xml:space="preserve">dos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2"/>
          <w:w w:val="0"/>
          <w:sz w:val="24"/>
          <w:szCs w:val="24"/>
        </w:rPr>
        <w:t>v</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ç</w:t>
      </w:r>
      <w:r w:rsidRPr="009608F7">
        <w:rPr>
          <w:rFonts w:ascii="Arial Narrow" w:eastAsia="Calibri" w:hAnsi="Arial Narrow" w:cs="Arial Narrow"/>
          <w:w w:val="0"/>
          <w:sz w:val="24"/>
          <w:szCs w:val="24"/>
        </w:rPr>
        <w:t>os</w:t>
      </w:r>
      <w:r w:rsidR="00FA4DAA" w:rsidRPr="009608F7">
        <w:rPr>
          <w:rFonts w:ascii="Arial Narrow" w:eastAsia="Calibri" w:hAnsi="Arial Narrow" w:cs="Arial Narrow"/>
          <w:w w:val="0"/>
          <w:sz w:val="24"/>
          <w:szCs w:val="24"/>
        </w:rPr>
        <w:t>/produtos</w:t>
      </w:r>
      <w:r w:rsidRPr="009608F7">
        <w:rPr>
          <w:rFonts w:ascii="Arial Narrow" w:eastAsia="Calibri" w:hAnsi="Arial Narrow" w:cs="Arial Narrow"/>
          <w:spacing w:val="1"/>
          <w:w w:val="0"/>
          <w:sz w:val="24"/>
          <w:szCs w:val="24"/>
        </w:rPr>
        <w:t xml:space="preserve"> e</w:t>
      </w:r>
      <w:r w:rsidRPr="009608F7">
        <w:rPr>
          <w:rFonts w:ascii="Arial Narrow" w:eastAsia="Calibri" w:hAnsi="Arial Narrow" w:cs="Arial Narrow"/>
          <w:w w:val="0"/>
          <w:sz w:val="24"/>
          <w:szCs w:val="24"/>
        </w:rPr>
        <w:t>m</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R$</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se</w:t>
      </w:r>
      <w:r w:rsidRPr="009608F7">
        <w:rPr>
          <w:rFonts w:ascii="Arial Narrow" w:eastAsia="Calibri" w:hAnsi="Arial Narrow" w:cs="Arial Narrow"/>
          <w:w w:val="0"/>
          <w:sz w:val="24"/>
          <w:szCs w:val="24"/>
        </w:rPr>
        <w:t>m</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ur</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 xml:space="preserve">, </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m</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n</w:t>
      </w:r>
      <w:r w:rsidRPr="009608F7">
        <w:rPr>
          <w:rFonts w:ascii="Arial Narrow" w:eastAsia="Calibri" w:hAnsi="Arial Narrow" w:cs="Arial Narrow"/>
          <w:w w:val="0"/>
          <w:sz w:val="24"/>
          <w:szCs w:val="24"/>
        </w:rPr>
        <w:t>d</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s</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w w:val="0"/>
          <w:sz w:val="24"/>
          <w:szCs w:val="24"/>
        </w:rPr>
        <w:t>ou</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nt</w:t>
      </w:r>
      <w:r w:rsidRPr="009608F7">
        <w:rPr>
          <w:rFonts w:ascii="Arial Narrow" w:eastAsia="Calibri" w:hAnsi="Arial Narrow" w:cs="Arial Narrow"/>
          <w:spacing w:val="-2"/>
          <w:w w:val="0"/>
          <w:sz w:val="24"/>
          <w:szCs w:val="24"/>
        </w:rPr>
        <w:t>r</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l</w:t>
      </w:r>
      <w:r w:rsidRPr="009608F7">
        <w:rPr>
          <w:rFonts w:ascii="Arial Narrow" w:eastAsia="Calibri" w:hAnsi="Arial Narrow" w:cs="Arial Narrow"/>
          <w:w w:val="0"/>
          <w:sz w:val="24"/>
          <w:szCs w:val="24"/>
        </w:rPr>
        <w:t>inh</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2"/>
          <w:w w:val="0"/>
          <w:sz w:val="24"/>
          <w:szCs w:val="24"/>
        </w:rPr>
        <w:t>p</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1"/>
          <w:w w:val="0"/>
          <w:sz w:val="24"/>
          <w:szCs w:val="24"/>
        </w:rPr>
        <w:t>z</w:t>
      </w:r>
      <w:r w:rsidRPr="009608F7">
        <w:rPr>
          <w:rFonts w:ascii="Arial Narrow" w:eastAsia="Calibri" w:hAnsi="Arial Narrow" w:cs="Arial Narrow"/>
          <w:w w:val="0"/>
          <w:sz w:val="24"/>
          <w:szCs w:val="24"/>
        </w:rPr>
        <w:t>o de</w:t>
      </w:r>
      <w:r w:rsidRPr="009608F7">
        <w:rPr>
          <w:rFonts w:ascii="Arial Narrow" w:eastAsia="Calibri" w:hAnsi="Arial Narrow" w:cs="Arial Narrow"/>
          <w:spacing w:val="5"/>
          <w:w w:val="0"/>
          <w:sz w:val="24"/>
          <w:szCs w:val="24"/>
        </w:rPr>
        <w:t xml:space="preserve"> </w:t>
      </w:r>
      <w:r w:rsidRPr="009608F7">
        <w:rPr>
          <w:rFonts w:ascii="Arial Narrow" w:eastAsia="Calibri" w:hAnsi="Arial Narrow" w:cs="Arial Narrow"/>
          <w:spacing w:val="-2"/>
          <w:w w:val="0"/>
          <w:sz w:val="24"/>
          <w:szCs w:val="24"/>
        </w:rPr>
        <w:t>v</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li</w:t>
      </w:r>
      <w:r w:rsidRPr="009608F7">
        <w:rPr>
          <w:rFonts w:ascii="Arial Narrow" w:eastAsia="Calibri" w:hAnsi="Arial Narrow" w:cs="Arial Narrow"/>
          <w:spacing w:val="-2"/>
          <w:w w:val="0"/>
          <w:sz w:val="24"/>
          <w:szCs w:val="24"/>
        </w:rPr>
        <w:t>d</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de</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w w:val="0"/>
          <w:sz w:val="24"/>
          <w:szCs w:val="24"/>
        </w:rPr>
        <w:t>da</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w w:val="0"/>
          <w:sz w:val="24"/>
          <w:szCs w:val="24"/>
        </w:rPr>
        <w:t>propo</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2"/>
          <w:w w:val="0"/>
          <w:sz w:val="24"/>
          <w:szCs w:val="24"/>
        </w:rPr>
        <w:t>t</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 pr</w:t>
      </w:r>
      <w:r w:rsidRPr="009608F7">
        <w:rPr>
          <w:rFonts w:ascii="Arial Narrow" w:eastAsia="Calibri" w:hAnsi="Arial Narrow" w:cs="Arial Narrow"/>
          <w:spacing w:val="1"/>
          <w:w w:val="0"/>
          <w:sz w:val="24"/>
          <w:szCs w:val="24"/>
        </w:rPr>
        <w:t>az</w:t>
      </w:r>
      <w:r w:rsidRPr="009608F7">
        <w:rPr>
          <w:rFonts w:ascii="Arial Narrow" w:eastAsia="Calibri" w:hAnsi="Arial Narrow" w:cs="Arial Narrow"/>
          <w:w w:val="0"/>
          <w:sz w:val="24"/>
          <w:szCs w:val="24"/>
        </w:rPr>
        <w:t>o</w:t>
      </w:r>
      <w:r w:rsidRPr="009608F7">
        <w:rPr>
          <w:rFonts w:ascii="Arial Narrow" w:eastAsia="Calibri" w:hAnsi="Arial Narrow" w:cs="Arial Narrow"/>
          <w:spacing w:val="4"/>
          <w:w w:val="0"/>
          <w:sz w:val="24"/>
          <w:szCs w:val="24"/>
        </w:rPr>
        <w:t xml:space="preserve"> </w:t>
      </w:r>
      <w:r w:rsidRPr="009608F7">
        <w:rPr>
          <w:rFonts w:ascii="Arial Narrow" w:eastAsia="Calibri" w:hAnsi="Arial Narrow" w:cs="Arial Narrow"/>
          <w:w w:val="0"/>
          <w:sz w:val="24"/>
          <w:szCs w:val="24"/>
        </w:rPr>
        <w:t>de</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x</w:t>
      </w:r>
      <w:r w:rsidRPr="009608F7">
        <w:rPr>
          <w:rFonts w:ascii="Arial Narrow" w:eastAsia="Calibri" w:hAnsi="Arial Narrow" w:cs="Arial Narrow"/>
          <w:spacing w:val="1"/>
          <w:w w:val="0"/>
          <w:sz w:val="24"/>
          <w:szCs w:val="24"/>
        </w:rPr>
        <w:t>ec</w:t>
      </w:r>
      <w:r w:rsidRPr="009608F7">
        <w:rPr>
          <w:rFonts w:ascii="Arial Narrow" w:eastAsia="Calibri" w:hAnsi="Arial Narrow" w:cs="Arial Narrow"/>
          <w:spacing w:val="-2"/>
          <w:w w:val="0"/>
          <w:sz w:val="24"/>
          <w:szCs w:val="24"/>
        </w:rPr>
        <w:t>u</w:t>
      </w:r>
      <w:r w:rsidRPr="009608F7">
        <w:rPr>
          <w:rFonts w:ascii="Arial Narrow" w:eastAsia="Calibri" w:hAnsi="Arial Narrow" w:cs="Arial Narrow"/>
          <w:spacing w:val="1"/>
          <w:w w:val="0"/>
          <w:sz w:val="24"/>
          <w:szCs w:val="24"/>
        </w:rPr>
        <w:t>çã</w:t>
      </w:r>
      <w:r w:rsidRPr="009608F7">
        <w:rPr>
          <w:rFonts w:ascii="Arial Narrow" w:eastAsia="Calibri" w:hAnsi="Arial Narrow" w:cs="Arial Narrow"/>
          <w:w w:val="0"/>
          <w:sz w:val="24"/>
          <w:szCs w:val="24"/>
        </w:rPr>
        <w:t>o, sendo desclassificados propostas com preços fictícios ou a supressão de item ou seu sobrepreço.</w:t>
      </w:r>
      <w:r w:rsidR="00175182" w:rsidRPr="009608F7">
        <w:rPr>
          <w:rFonts w:ascii="Arial Narrow" w:eastAsia="Calibri" w:hAnsi="Arial Narrow" w:cs="Arial Narrow"/>
          <w:w w:val="0"/>
          <w:sz w:val="24"/>
          <w:szCs w:val="24"/>
        </w:rPr>
        <w:t xml:space="preserve"> </w:t>
      </w:r>
      <w:r w:rsidR="00175182" w:rsidRPr="009608F7">
        <w:rPr>
          <w:rFonts w:ascii="Arial Narrow" w:eastAsia="Calibri" w:hAnsi="Arial Narrow" w:cs="Arial Narrow"/>
          <w:bCs/>
          <w:spacing w:val="1"/>
          <w:sz w:val="24"/>
          <w:szCs w:val="24"/>
        </w:rPr>
        <w:t xml:space="preserve">Todos os e-mails enviados referentes ao processo (seja envio de proposta ou qualquer outra solicitação), DEVEM estar sinalizados com o Número da dispensa no </w:t>
      </w:r>
      <w:r w:rsidR="00175182" w:rsidRPr="009608F7">
        <w:rPr>
          <w:rFonts w:ascii="Arial Narrow" w:eastAsia="Calibri" w:hAnsi="Arial Narrow" w:cs="Arial Narrow"/>
          <w:b/>
          <w:spacing w:val="1"/>
          <w:sz w:val="24"/>
          <w:szCs w:val="24"/>
        </w:rPr>
        <w:t>Assunto</w:t>
      </w:r>
      <w:r w:rsidR="00175182" w:rsidRPr="009608F7">
        <w:rPr>
          <w:rFonts w:ascii="Arial Narrow" w:eastAsia="Calibri" w:hAnsi="Arial Narrow" w:cs="Arial Narrow"/>
          <w:bCs/>
          <w:spacing w:val="1"/>
          <w:sz w:val="24"/>
          <w:szCs w:val="24"/>
        </w:rPr>
        <w:t xml:space="preserve"> do e-mail, caso contrário não serão considerados.</w:t>
      </w:r>
    </w:p>
    <w:p w14:paraId="1FA6F332" w14:textId="77777777" w:rsidR="00CB7B9C" w:rsidRPr="009608F7" w:rsidRDefault="00CB7B9C" w:rsidP="00175182">
      <w:pPr>
        <w:widowControl w:val="0"/>
        <w:autoSpaceDE w:val="0"/>
        <w:autoSpaceDN w:val="0"/>
        <w:adjustRightInd w:val="0"/>
        <w:spacing w:after="0" w:line="276" w:lineRule="auto"/>
        <w:ind w:right="-22"/>
        <w:jc w:val="both"/>
        <w:rPr>
          <w:rFonts w:ascii="Arial Narrow" w:eastAsia="Calibri" w:hAnsi="Arial Narrow" w:cs="Arial Narrow"/>
          <w:bCs/>
          <w:spacing w:val="1"/>
          <w:sz w:val="24"/>
          <w:szCs w:val="24"/>
        </w:rPr>
      </w:pPr>
    </w:p>
    <w:p w14:paraId="36D3A3B1" w14:textId="2FC80911" w:rsidR="00CB7B9C" w:rsidRPr="009608F7" w:rsidRDefault="00CB7B9C" w:rsidP="00CB7B9C">
      <w:pPr>
        <w:widowControl w:val="0"/>
        <w:autoSpaceDE w:val="0"/>
        <w:autoSpaceDN w:val="0"/>
        <w:adjustRightInd w:val="0"/>
        <w:spacing w:after="0" w:line="254" w:lineRule="exact"/>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9.3. Não serão considerados itens das propostas que estiverem qualificados com caixa fechada sendo a quantidade total diferente da quantidade solicitada no termo de referência;</w:t>
      </w:r>
    </w:p>
    <w:p w14:paraId="547A9D56" w14:textId="77777777" w:rsidR="005779ED" w:rsidRPr="009608F7" w:rsidRDefault="005779ED" w:rsidP="00CB7B9C">
      <w:pPr>
        <w:widowControl w:val="0"/>
        <w:autoSpaceDE w:val="0"/>
        <w:autoSpaceDN w:val="0"/>
        <w:adjustRightInd w:val="0"/>
        <w:spacing w:after="0" w:line="254" w:lineRule="exact"/>
        <w:ind w:right="-22"/>
        <w:jc w:val="both"/>
        <w:rPr>
          <w:rFonts w:ascii="Arial Narrow" w:eastAsia="Calibri" w:hAnsi="Arial Narrow" w:cs="Arial Narrow"/>
          <w:b/>
          <w:bCs/>
          <w:sz w:val="24"/>
          <w:szCs w:val="24"/>
        </w:rPr>
      </w:pPr>
    </w:p>
    <w:p w14:paraId="417812E1" w14:textId="3941F310" w:rsidR="005779ED" w:rsidRPr="009608F7" w:rsidRDefault="005779ED" w:rsidP="00CB7B9C">
      <w:pPr>
        <w:widowControl w:val="0"/>
        <w:autoSpaceDE w:val="0"/>
        <w:autoSpaceDN w:val="0"/>
        <w:adjustRightInd w:val="0"/>
        <w:spacing w:after="0" w:line="254" w:lineRule="exact"/>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9.4. Não será permitida entrega PARCIAL dos produtos, seja em espécie de itens ou em quantidade de cada item. Logo, a proposta deve quantificar exatamente o solicitado.</w:t>
      </w:r>
    </w:p>
    <w:p w14:paraId="29D72152" w14:textId="52096708"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p>
    <w:p w14:paraId="3D260894" w14:textId="77777777" w:rsidR="00890BEC" w:rsidRPr="009608F7" w:rsidRDefault="00890BEC" w:rsidP="00A23355">
      <w:pPr>
        <w:widowControl w:val="0"/>
        <w:autoSpaceDE w:val="0"/>
        <w:autoSpaceDN w:val="0"/>
        <w:adjustRightInd w:val="0"/>
        <w:spacing w:before="4" w:after="0" w:line="160" w:lineRule="exact"/>
        <w:ind w:right="-22"/>
        <w:jc w:val="both"/>
        <w:rPr>
          <w:rFonts w:ascii="Arial Narrow" w:eastAsia="Calibri" w:hAnsi="Arial Narrow" w:cs="Arial Narrow"/>
          <w:w w:val="0"/>
          <w:sz w:val="24"/>
          <w:szCs w:val="24"/>
        </w:rPr>
      </w:pPr>
    </w:p>
    <w:p w14:paraId="7723DBAC"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w w:val="0"/>
          <w:sz w:val="24"/>
          <w:szCs w:val="24"/>
        </w:rPr>
      </w:pPr>
      <w:r w:rsidRPr="009608F7">
        <w:rPr>
          <w:rFonts w:ascii="Arial Narrow" w:eastAsia="Calibri" w:hAnsi="Arial Narrow" w:cs="Arial Narrow"/>
          <w:b/>
          <w:bCs/>
          <w:w w:val="0"/>
          <w:sz w:val="24"/>
          <w:szCs w:val="24"/>
        </w:rPr>
        <w:t xml:space="preserve">10. </w:t>
      </w:r>
      <w:r w:rsidRPr="009608F7">
        <w:rPr>
          <w:rFonts w:ascii="Arial Narrow" w:eastAsia="Calibri" w:hAnsi="Arial Narrow" w:cs="Arial Narrow"/>
          <w:b/>
          <w:bCs/>
          <w:spacing w:val="-1"/>
          <w:w w:val="0"/>
          <w:sz w:val="24"/>
          <w:szCs w:val="24"/>
        </w:rPr>
        <w:t>D</w:t>
      </w:r>
      <w:r w:rsidRPr="009608F7">
        <w:rPr>
          <w:rFonts w:ascii="Arial Narrow" w:eastAsia="Calibri" w:hAnsi="Arial Narrow" w:cs="Arial Narrow"/>
          <w:b/>
          <w:bCs/>
          <w:w w:val="0"/>
          <w:sz w:val="24"/>
          <w:szCs w:val="24"/>
        </w:rPr>
        <w:t>A</w:t>
      </w:r>
      <w:r w:rsidRPr="009608F7">
        <w:rPr>
          <w:rFonts w:ascii="Arial Narrow" w:eastAsia="Calibri" w:hAnsi="Arial Narrow" w:cs="Arial Narrow"/>
          <w:b/>
          <w:bCs/>
          <w:spacing w:val="-1"/>
          <w:w w:val="0"/>
          <w:sz w:val="24"/>
          <w:szCs w:val="24"/>
        </w:rPr>
        <w:t xml:space="preserve"> </w:t>
      </w:r>
      <w:r w:rsidRPr="009608F7">
        <w:rPr>
          <w:rFonts w:ascii="Arial Narrow" w:eastAsia="Calibri" w:hAnsi="Arial Narrow" w:cs="Arial Narrow"/>
          <w:b/>
          <w:bCs/>
          <w:w w:val="0"/>
          <w:sz w:val="24"/>
          <w:szCs w:val="24"/>
        </w:rPr>
        <w:t>O</w:t>
      </w:r>
      <w:r w:rsidRPr="009608F7">
        <w:rPr>
          <w:rFonts w:ascii="Arial Narrow" w:eastAsia="Calibri" w:hAnsi="Arial Narrow" w:cs="Arial Narrow"/>
          <w:b/>
          <w:bCs/>
          <w:spacing w:val="-1"/>
          <w:w w:val="0"/>
          <w:sz w:val="24"/>
          <w:szCs w:val="24"/>
        </w:rPr>
        <w:t>RD</w:t>
      </w:r>
      <w:r w:rsidRPr="009608F7">
        <w:rPr>
          <w:rFonts w:ascii="Arial Narrow" w:eastAsia="Calibri" w:hAnsi="Arial Narrow" w:cs="Arial Narrow"/>
          <w:b/>
          <w:bCs/>
          <w:w w:val="0"/>
          <w:sz w:val="24"/>
          <w:szCs w:val="24"/>
        </w:rPr>
        <w:t>EM</w:t>
      </w:r>
      <w:r w:rsidRPr="009608F7">
        <w:rPr>
          <w:rFonts w:ascii="Arial Narrow" w:eastAsia="Calibri" w:hAnsi="Arial Narrow" w:cs="Arial Narrow"/>
          <w:b/>
          <w:bCs/>
          <w:spacing w:val="1"/>
          <w:w w:val="0"/>
          <w:sz w:val="24"/>
          <w:szCs w:val="24"/>
        </w:rPr>
        <w:t xml:space="preserve"> </w:t>
      </w:r>
      <w:r w:rsidRPr="009608F7">
        <w:rPr>
          <w:rFonts w:ascii="Arial Narrow" w:eastAsia="Calibri" w:hAnsi="Arial Narrow" w:cs="Arial Narrow"/>
          <w:b/>
          <w:bCs/>
          <w:spacing w:val="-1"/>
          <w:w w:val="0"/>
          <w:sz w:val="24"/>
          <w:szCs w:val="24"/>
        </w:rPr>
        <w:t>D</w:t>
      </w:r>
      <w:r w:rsidRPr="009608F7">
        <w:rPr>
          <w:rFonts w:ascii="Arial Narrow" w:eastAsia="Calibri" w:hAnsi="Arial Narrow" w:cs="Arial Narrow"/>
          <w:b/>
          <w:bCs/>
          <w:w w:val="0"/>
          <w:sz w:val="24"/>
          <w:szCs w:val="24"/>
        </w:rPr>
        <w:t>OS</w:t>
      </w:r>
      <w:r w:rsidRPr="009608F7">
        <w:rPr>
          <w:rFonts w:ascii="Arial Narrow" w:eastAsia="Calibri" w:hAnsi="Arial Narrow" w:cs="Arial Narrow"/>
          <w:b/>
          <w:bCs/>
          <w:spacing w:val="-1"/>
          <w:w w:val="0"/>
          <w:sz w:val="24"/>
          <w:szCs w:val="24"/>
        </w:rPr>
        <w:t xml:space="preserve"> </w:t>
      </w:r>
      <w:r w:rsidRPr="009608F7">
        <w:rPr>
          <w:rFonts w:ascii="Arial Narrow" w:eastAsia="Calibri" w:hAnsi="Arial Narrow" w:cs="Arial Narrow"/>
          <w:b/>
          <w:bCs/>
          <w:spacing w:val="-3"/>
          <w:w w:val="0"/>
          <w:sz w:val="24"/>
          <w:szCs w:val="24"/>
        </w:rPr>
        <w:t>T</w:t>
      </w:r>
      <w:r w:rsidRPr="009608F7">
        <w:rPr>
          <w:rFonts w:ascii="Arial Narrow" w:eastAsia="Calibri" w:hAnsi="Arial Narrow" w:cs="Arial Narrow"/>
          <w:b/>
          <w:bCs/>
          <w:spacing w:val="-1"/>
          <w:w w:val="0"/>
          <w:sz w:val="24"/>
          <w:szCs w:val="24"/>
        </w:rPr>
        <w:t>RA</w:t>
      </w:r>
      <w:r w:rsidRPr="009608F7">
        <w:rPr>
          <w:rFonts w:ascii="Arial Narrow" w:eastAsia="Calibri" w:hAnsi="Arial Narrow" w:cs="Arial Narrow"/>
          <w:b/>
          <w:bCs/>
          <w:w w:val="0"/>
          <w:sz w:val="24"/>
          <w:szCs w:val="24"/>
        </w:rPr>
        <w:t>B</w:t>
      </w:r>
      <w:r w:rsidRPr="009608F7">
        <w:rPr>
          <w:rFonts w:ascii="Arial Narrow" w:eastAsia="Calibri" w:hAnsi="Arial Narrow" w:cs="Arial Narrow"/>
          <w:b/>
          <w:bCs/>
          <w:spacing w:val="-1"/>
          <w:w w:val="0"/>
          <w:sz w:val="24"/>
          <w:szCs w:val="24"/>
        </w:rPr>
        <w:t>A</w:t>
      </w:r>
      <w:r w:rsidRPr="009608F7">
        <w:rPr>
          <w:rFonts w:ascii="Arial Narrow" w:eastAsia="Calibri" w:hAnsi="Arial Narrow" w:cs="Arial Narrow"/>
          <w:b/>
          <w:bCs/>
          <w:w w:val="0"/>
          <w:sz w:val="24"/>
          <w:szCs w:val="24"/>
        </w:rPr>
        <w:t>LH</w:t>
      </w:r>
      <w:r w:rsidRPr="009608F7">
        <w:rPr>
          <w:rFonts w:ascii="Arial Narrow" w:eastAsia="Calibri" w:hAnsi="Arial Narrow" w:cs="Arial Narrow"/>
          <w:b/>
          <w:bCs/>
          <w:spacing w:val="1"/>
          <w:w w:val="0"/>
          <w:sz w:val="24"/>
          <w:szCs w:val="24"/>
        </w:rPr>
        <w:t>O</w:t>
      </w:r>
      <w:r w:rsidRPr="009608F7">
        <w:rPr>
          <w:rFonts w:ascii="Arial Narrow" w:eastAsia="Calibri" w:hAnsi="Arial Narrow" w:cs="Arial Narrow"/>
          <w:b/>
          <w:bCs/>
          <w:w w:val="0"/>
          <w:sz w:val="24"/>
          <w:szCs w:val="24"/>
        </w:rPr>
        <w:t>S</w:t>
      </w:r>
    </w:p>
    <w:p w14:paraId="35AF4162"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w w:val="0"/>
          <w:sz w:val="24"/>
          <w:szCs w:val="24"/>
        </w:rPr>
      </w:pPr>
    </w:p>
    <w:p w14:paraId="1F6C15A9" w14:textId="2865F81C"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r w:rsidRPr="009608F7">
        <w:rPr>
          <w:rFonts w:ascii="Arial Narrow" w:eastAsia="Calibri" w:hAnsi="Arial Narrow" w:cs="Arial Narrow"/>
          <w:w w:val="0"/>
          <w:sz w:val="24"/>
          <w:szCs w:val="24"/>
        </w:rPr>
        <w:t>10.1.</w:t>
      </w:r>
      <w:r w:rsidRPr="009608F7">
        <w:rPr>
          <w:rFonts w:ascii="Arial Narrow" w:eastAsia="Calibri" w:hAnsi="Arial Narrow" w:cs="Arial Narrow"/>
          <w:spacing w:val="2"/>
          <w:w w:val="0"/>
          <w:sz w:val="24"/>
          <w:szCs w:val="24"/>
        </w:rPr>
        <w:t xml:space="preserve"> </w:t>
      </w:r>
      <w:r w:rsidR="00A01462" w:rsidRPr="009608F7">
        <w:rPr>
          <w:rFonts w:ascii="Arial Narrow" w:eastAsia="Calibri" w:hAnsi="Arial Narrow" w:cs="Arial Narrow"/>
          <w:spacing w:val="2"/>
          <w:w w:val="0"/>
          <w:sz w:val="24"/>
          <w:szCs w:val="24"/>
        </w:rPr>
        <w:t>A partir do</w:t>
      </w:r>
      <w:r w:rsidRPr="009608F7">
        <w:rPr>
          <w:rFonts w:ascii="Arial Narrow" w:eastAsia="Calibri" w:hAnsi="Arial Narrow" w:cs="Arial Narrow"/>
          <w:spacing w:val="2"/>
          <w:w w:val="0"/>
          <w:sz w:val="24"/>
          <w:szCs w:val="24"/>
        </w:rPr>
        <w:t xml:space="preserve"> primeiro dia útil após transcorrido o prazo final do envio das propostas, </w:t>
      </w:r>
      <w:r w:rsidRPr="009608F7">
        <w:rPr>
          <w:rFonts w:ascii="Arial Narrow" w:eastAsia="Calibri" w:hAnsi="Arial Narrow" w:cs="Arial Narrow"/>
          <w:spacing w:val="-1"/>
          <w:w w:val="0"/>
          <w:sz w:val="24"/>
          <w:szCs w:val="24"/>
        </w:rPr>
        <w:t>ser</w:t>
      </w:r>
      <w:r w:rsidR="00A01462" w:rsidRPr="009608F7">
        <w:rPr>
          <w:rFonts w:ascii="Arial Narrow" w:eastAsia="Calibri" w:hAnsi="Arial Narrow" w:cs="Arial Narrow"/>
          <w:spacing w:val="-1"/>
          <w:w w:val="0"/>
          <w:sz w:val="24"/>
          <w:szCs w:val="24"/>
        </w:rPr>
        <w:t>ão</w:t>
      </w:r>
      <w:r w:rsidRPr="009608F7">
        <w:rPr>
          <w:rFonts w:ascii="Arial Narrow" w:eastAsia="Calibri" w:hAnsi="Arial Narrow" w:cs="Arial Narrow"/>
          <w:spacing w:val="-1"/>
          <w:w w:val="0"/>
          <w:sz w:val="24"/>
          <w:szCs w:val="24"/>
        </w:rPr>
        <w:t xml:space="preserve"> analisada</w:t>
      </w:r>
      <w:r w:rsidR="00A01462"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 xml:space="preserve"> as propostas pela Comissão de Licitação </w:t>
      </w:r>
      <w:r w:rsidR="00A01462" w:rsidRPr="009608F7">
        <w:rPr>
          <w:rFonts w:ascii="Arial Narrow" w:eastAsia="Calibri" w:hAnsi="Arial Narrow" w:cs="Arial Narrow"/>
          <w:spacing w:val="-1"/>
          <w:w w:val="0"/>
          <w:sz w:val="24"/>
          <w:szCs w:val="24"/>
        </w:rPr>
        <w:t>sendo posteriormente publicado no PNCP o resultado</w:t>
      </w:r>
      <w:r w:rsidRPr="009608F7">
        <w:rPr>
          <w:rFonts w:ascii="Arial Narrow" w:eastAsia="Calibri" w:hAnsi="Arial Narrow" w:cs="Arial Narrow"/>
          <w:w w:val="0"/>
          <w:sz w:val="24"/>
          <w:szCs w:val="24"/>
        </w:rPr>
        <w:t>.</w:t>
      </w:r>
    </w:p>
    <w:p w14:paraId="1087ABB2"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p>
    <w:p w14:paraId="3FD28117" w14:textId="77777777" w:rsidR="00890BEC" w:rsidRPr="009608F7" w:rsidRDefault="00890BEC" w:rsidP="00A23355">
      <w:pPr>
        <w:widowControl w:val="0"/>
        <w:autoSpaceDE w:val="0"/>
        <w:autoSpaceDN w:val="0"/>
        <w:adjustRightInd w:val="0"/>
        <w:spacing w:before="43" w:after="0" w:line="252" w:lineRule="exact"/>
        <w:ind w:right="-22"/>
        <w:jc w:val="both"/>
        <w:rPr>
          <w:rFonts w:ascii="Arial Narrow" w:eastAsia="Calibri" w:hAnsi="Arial Narrow" w:cs="Arial Narrow"/>
          <w:w w:val="0"/>
          <w:sz w:val="24"/>
          <w:szCs w:val="24"/>
        </w:rPr>
      </w:pPr>
      <w:r w:rsidRPr="009608F7">
        <w:rPr>
          <w:rFonts w:ascii="Arial Narrow" w:eastAsia="Calibri" w:hAnsi="Arial Narrow" w:cs="Arial Narrow"/>
          <w:w w:val="0"/>
          <w:sz w:val="24"/>
          <w:szCs w:val="24"/>
        </w:rPr>
        <w:t>10.2.</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O</w:t>
      </w:r>
      <w:r w:rsidRPr="009608F7">
        <w:rPr>
          <w:rFonts w:ascii="Arial Narrow" w:eastAsia="Calibri" w:hAnsi="Arial Narrow" w:cs="Arial Narrow"/>
          <w:w w:val="0"/>
          <w:sz w:val="24"/>
          <w:szCs w:val="24"/>
        </w:rPr>
        <w:t>s</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tos</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w w:val="0"/>
          <w:sz w:val="24"/>
          <w:szCs w:val="24"/>
        </w:rPr>
        <w:t>púb</w:t>
      </w:r>
      <w:r w:rsidRPr="009608F7">
        <w:rPr>
          <w:rFonts w:ascii="Arial Narrow" w:eastAsia="Calibri" w:hAnsi="Arial Narrow" w:cs="Arial Narrow"/>
          <w:spacing w:val="-2"/>
          <w:w w:val="0"/>
          <w:sz w:val="24"/>
          <w:szCs w:val="24"/>
        </w:rPr>
        <w:t>l</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os</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spacing w:val="-2"/>
          <w:w w:val="0"/>
          <w:sz w:val="24"/>
          <w:szCs w:val="24"/>
        </w:rPr>
        <w:t>p</w:t>
      </w:r>
      <w:r w:rsidRPr="009608F7">
        <w:rPr>
          <w:rFonts w:ascii="Arial Narrow" w:eastAsia="Calibri" w:hAnsi="Arial Narrow" w:cs="Arial Narrow"/>
          <w:w w:val="0"/>
          <w:sz w:val="24"/>
          <w:szCs w:val="24"/>
        </w:rPr>
        <w:t>o</w:t>
      </w:r>
      <w:r w:rsidRPr="009608F7">
        <w:rPr>
          <w:rFonts w:ascii="Arial Narrow" w:eastAsia="Calibri" w:hAnsi="Arial Narrow" w:cs="Arial Narrow"/>
          <w:spacing w:val="-2"/>
          <w:w w:val="0"/>
          <w:sz w:val="24"/>
          <w:szCs w:val="24"/>
        </w:rPr>
        <w:t>d</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ã</w:t>
      </w:r>
      <w:r w:rsidRPr="009608F7">
        <w:rPr>
          <w:rFonts w:ascii="Arial Narrow" w:eastAsia="Calibri" w:hAnsi="Arial Narrow" w:cs="Arial Narrow"/>
          <w:w w:val="0"/>
          <w:sz w:val="24"/>
          <w:szCs w:val="24"/>
        </w:rPr>
        <w:t xml:space="preserve">o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 xml:space="preserve">r </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1"/>
          <w:w w:val="0"/>
          <w:sz w:val="24"/>
          <w:szCs w:val="24"/>
        </w:rPr>
        <w:t>ss</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tidos</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w w:val="0"/>
          <w:sz w:val="24"/>
          <w:szCs w:val="24"/>
        </w:rPr>
        <w:t>por q</w:t>
      </w:r>
      <w:r w:rsidRPr="009608F7">
        <w:rPr>
          <w:rFonts w:ascii="Arial Narrow" w:eastAsia="Calibri" w:hAnsi="Arial Narrow" w:cs="Arial Narrow"/>
          <w:spacing w:val="-2"/>
          <w:w w:val="0"/>
          <w:sz w:val="24"/>
          <w:szCs w:val="24"/>
        </w:rPr>
        <w:t>u</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lqu</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 p</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ss</w:t>
      </w:r>
      <w:r w:rsidRPr="009608F7">
        <w:rPr>
          <w:rFonts w:ascii="Arial Narrow" w:eastAsia="Calibri" w:hAnsi="Arial Narrow" w:cs="Arial Narrow"/>
          <w:w w:val="0"/>
          <w:sz w:val="24"/>
          <w:szCs w:val="24"/>
        </w:rPr>
        <w:t>o</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w:t>
      </w:r>
    </w:p>
    <w:p w14:paraId="09AF1664" w14:textId="77777777" w:rsidR="00890BEC" w:rsidRPr="009608F7" w:rsidRDefault="00890BEC" w:rsidP="00A23355">
      <w:pPr>
        <w:widowControl w:val="0"/>
        <w:autoSpaceDE w:val="0"/>
        <w:autoSpaceDN w:val="0"/>
        <w:adjustRightInd w:val="0"/>
        <w:spacing w:before="43" w:after="0" w:line="252" w:lineRule="exact"/>
        <w:ind w:right="-22"/>
        <w:jc w:val="both"/>
        <w:rPr>
          <w:rFonts w:ascii="Arial Narrow" w:eastAsia="Calibri" w:hAnsi="Arial Narrow" w:cs="Arial Narrow"/>
          <w:w w:val="0"/>
          <w:sz w:val="24"/>
          <w:szCs w:val="24"/>
        </w:rPr>
      </w:pPr>
    </w:p>
    <w:p w14:paraId="1CFAB54D"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r w:rsidRPr="009608F7">
        <w:rPr>
          <w:rFonts w:ascii="Arial Narrow" w:eastAsia="Calibri" w:hAnsi="Arial Narrow" w:cs="Arial Narrow"/>
          <w:spacing w:val="3"/>
          <w:w w:val="0"/>
          <w:sz w:val="24"/>
          <w:szCs w:val="24"/>
        </w:rPr>
        <w:t xml:space="preserve">10.3. </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s</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propo</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t</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s</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2"/>
          <w:w w:val="0"/>
          <w:sz w:val="24"/>
          <w:szCs w:val="24"/>
        </w:rPr>
        <w:t>d</w:t>
      </w:r>
      <w:r w:rsidRPr="009608F7">
        <w:rPr>
          <w:rFonts w:ascii="Arial Narrow" w:eastAsia="Calibri" w:hAnsi="Arial Narrow" w:cs="Arial Narrow"/>
          <w:w w:val="0"/>
          <w:sz w:val="24"/>
          <w:szCs w:val="24"/>
        </w:rPr>
        <w:t>e</w:t>
      </w:r>
      <w:r w:rsidRPr="009608F7">
        <w:rPr>
          <w:rFonts w:ascii="Arial Narrow" w:eastAsia="Calibri" w:hAnsi="Arial Narrow" w:cs="Arial Narrow"/>
          <w:spacing w:val="4"/>
          <w:w w:val="0"/>
          <w:sz w:val="24"/>
          <w:szCs w:val="24"/>
        </w:rPr>
        <w:t xml:space="preserve"> </w:t>
      </w:r>
      <w:r w:rsidRPr="009608F7">
        <w:rPr>
          <w:rFonts w:ascii="Arial Narrow" w:eastAsia="Calibri" w:hAnsi="Arial Narrow" w:cs="Arial Narrow"/>
          <w:w w:val="0"/>
          <w:sz w:val="24"/>
          <w:szCs w:val="24"/>
        </w:rPr>
        <w:t>pr</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ç</w:t>
      </w:r>
      <w:r w:rsidRPr="009608F7">
        <w:rPr>
          <w:rFonts w:ascii="Arial Narrow" w:eastAsia="Calibri" w:hAnsi="Arial Narrow" w:cs="Arial Narrow"/>
          <w:w w:val="0"/>
          <w:sz w:val="24"/>
          <w:szCs w:val="24"/>
        </w:rPr>
        <w:t>os</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ã</w:t>
      </w:r>
      <w:r w:rsidRPr="009608F7">
        <w:rPr>
          <w:rFonts w:ascii="Arial Narrow" w:eastAsia="Calibri" w:hAnsi="Arial Narrow" w:cs="Arial Narrow"/>
          <w:w w:val="0"/>
          <w:sz w:val="24"/>
          <w:szCs w:val="24"/>
        </w:rPr>
        <w:t>o</w:t>
      </w:r>
      <w:r w:rsidRPr="009608F7">
        <w:rPr>
          <w:rFonts w:ascii="Arial Narrow" w:eastAsia="Calibri" w:hAnsi="Arial Narrow" w:cs="Arial Narrow"/>
          <w:spacing w:val="1"/>
          <w:w w:val="0"/>
          <w:sz w:val="24"/>
          <w:szCs w:val="24"/>
        </w:rPr>
        <w:t xml:space="preserve"> e</w:t>
      </w:r>
      <w:r w:rsidRPr="009608F7">
        <w:rPr>
          <w:rFonts w:ascii="Arial Narrow" w:eastAsia="Calibri" w:hAnsi="Arial Narrow" w:cs="Arial Narrow"/>
          <w:w w:val="0"/>
          <w:sz w:val="24"/>
          <w:szCs w:val="24"/>
        </w:rPr>
        <w:t>n</w:t>
      </w:r>
      <w:r w:rsidRPr="009608F7">
        <w:rPr>
          <w:rFonts w:ascii="Arial Narrow" w:eastAsia="Calibri" w:hAnsi="Arial Narrow" w:cs="Arial Narrow"/>
          <w:spacing w:val="-2"/>
          <w:w w:val="0"/>
          <w:sz w:val="24"/>
          <w:szCs w:val="24"/>
        </w:rPr>
        <w:t>t</w:t>
      </w:r>
      <w:r w:rsidRPr="009608F7">
        <w:rPr>
          <w:rFonts w:ascii="Arial Narrow" w:eastAsia="Calibri" w:hAnsi="Arial Narrow" w:cs="Arial Narrow"/>
          <w:spacing w:val="1"/>
          <w:w w:val="0"/>
          <w:sz w:val="24"/>
          <w:szCs w:val="24"/>
        </w:rPr>
        <w:t>ã</w:t>
      </w:r>
      <w:r w:rsidRPr="009608F7">
        <w:rPr>
          <w:rFonts w:ascii="Arial Narrow" w:eastAsia="Calibri" w:hAnsi="Arial Narrow" w:cs="Arial Narrow"/>
          <w:w w:val="0"/>
          <w:sz w:val="24"/>
          <w:szCs w:val="24"/>
        </w:rPr>
        <w:t>o</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spacing w:val="-2"/>
          <w:w w:val="0"/>
          <w:sz w:val="24"/>
          <w:szCs w:val="24"/>
        </w:rPr>
        <w:t>j</w:t>
      </w:r>
      <w:r w:rsidRPr="009608F7">
        <w:rPr>
          <w:rFonts w:ascii="Arial Narrow" w:eastAsia="Calibri" w:hAnsi="Arial Narrow" w:cs="Arial Narrow"/>
          <w:w w:val="0"/>
          <w:sz w:val="24"/>
          <w:szCs w:val="24"/>
        </w:rPr>
        <w:t>ul</w:t>
      </w:r>
      <w:r w:rsidRPr="009608F7">
        <w:rPr>
          <w:rFonts w:ascii="Arial Narrow" w:eastAsia="Calibri" w:hAnsi="Arial Narrow" w:cs="Arial Narrow"/>
          <w:spacing w:val="-2"/>
          <w:w w:val="0"/>
          <w:sz w:val="24"/>
          <w:szCs w:val="24"/>
        </w:rPr>
        <w:t>g</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w w:val="0"/>
          <w:sz w:val="24"/>
          <w:szCs w:val="24"/>
        </w:rPr>
        <w:t>l</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v</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nd</w:t>
      </w:r>
      <w:r w:rsidRPr="009608F7">
        <w:rPr>
          <w:rFonts w:ascii="Arial Narrow" w:eastAsia="Calibri" w:hAnsi="Arial Narrow" w:cs="Arial Narrow"/>
          <w:spacing w:val="6"/>
          <w:w w:val="0"/>
          <w:sz w:val="24"/>
          <w:szCs w:val="24"/>
        </w:rPr>
        <w:t>o</w:t>
      </w:r>
      <w:r w:rsidRPr="009608F7">
        <w:rPr>
          <w:rFonts w:ascii="Arial Narrow" w:eastAsia="Calibri" w:hAnsi="Arial Narrow" w:cs="Arial Narrow"/>
          <w:w w:val="0"/>
          <w:sz w:val="24"/>
          <w:szCs w:val="24"/>
        </w:rPr>
        <w:t>-</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e</w:t>
      </w:r>
      <w:r w:rsidRPr="009608F7">
        <w:rPr>
          <w:rFonts w:ascii="Arial Narrow" w:eastAsia="Calibri" w:hAnsi="Arial Narrow" w:cs="Arial Narrow"/>
          <w:spacing w:val="1"/>
          <w:w w:val="0"/>
          <w:sz w:val="24"/>
          <w:szCs w:val="24"/>
        </w:rPr>
        <w:t xml:space="preserve"> e</w:t>
      </w:r>
      <w:r w:rsidRPr="009608F7">
        <w:rPr>
          <w:rFonts w:ascii="Arial Narrow" w:eastAsia="Calibri" w:hAnsi="Arial Narrow" w:cs="Arial Narrow"/>
          <w:w w:val="0"/>
          <w:sz w:val="24"/>
          <w:szCs w:val="24"/>
        </w:rPr>
        <w:t>m</w:t>
      </w:r>
      <w:r w:rsidRPr="009608F7">
        <w:rPr>
          <w:rFonts w:ascii="Arial Narrow" w:eastAsia="Calibri" w:hAnsi="Arial Narrow" w:cs="Arial Narrow"/>
          <w:spacing w:val="1"/>
          <w:w w:val="0"/>
          <w:sz w:val="24"/>
          <w:szCs w:val="24"/>
        </w:rPr>
        <w:t xml:space="preserve"> c</w:t>
      </w:r>
      <w:r w:rsidRPr="009608F7">
        <w:rPr>
          <w:rFonts w:ascii="Arial Narrow" w:eastAsia="Calibri" w:hAnsi="Arial Narrow" w:cs="Arial Narrow"/>
          <w:w w:val="0"/>
          <w:sz w:val="24"/>
          <w:szCs w:val="24"/>
        </w:rPr>
        <w:t>on</w:t>
      </w:r>
      <w:r w:rsidRPr="009608F7">
        <w:rPr>
          <w:rFonts w:ascii="Arial Narrow" w:eastAsia="Calibri" w:hAnsi="Arial Narrow" w:cs="Arial Narrow"/>
          <w:spacing w:val="-2"/>
          <w:w w:val="0"/>
          <w:sz w:val="24"/>
          <w:szCs w:val="24"/>
        </w:rPr>
        <w:t>t</w:t>
      </w:r>
      <w:r w:rsidRPr="009608F7">
        <w:rPr>
          <w:rFonts w:ascii="Arial Narrow" w:eastAsia="Calibri" w:hAnsi="Arial Narrow" w:cs="Arial Narrow"/>
          <w:w w:val="0"/>
          <w:sz w:val="24"/>
          <w:szCs w:val="24"/>
        </w:rPr>
        <w:t>a</w:t>
      </w:r>
      <w:r w:rsidRPr="009608F7">
        <w:rPr>
          <w:rFonts w:ascii="Arial Narrow" w:eastAsia="Calibri" w:hAnsi="Arial Narrow" w:cs="Arial Narrow"/>
          <w:spacing w:val="4"/>
          <w:w w:val="0"/>
          <w:sz w:val="24"/>
          <w:szCs w:val="24"/>
        </w:rPr>
        <w:t xml:space="preserve"> </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 xml:space="preserve">s </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ondi</w:t>
      </w:r>
      <w:r w:rsidRPr="009608F7">
        <w:rPr>
          <w:rFonts w:ascii="Arial Narrow" w:eastAsia="Calibri" w:hAnsi="Arial Narrow" w:cs="Arial Narrow"/>
          <w:spacing w:val="1"/>
          <w:w w:val="0"/>
          <w:sz w:val="24"/>
          <w:szCs w:val="24"/>
        </w:rPr>
        <w:t>ç</w:t>
      </w:r>
      <w:r w:rsidRPr="009608F7">
        <w:rPr>
          <w:rFonts w:ascii="Arial Narrow" w:eastAsia="Calibri" w:hAnsi="Arial Narrow" w:cs="Arial Narrow"/>
          <w:spacing w:val="-2"/>
          <w:w w:val="0"/>
          <w:sz w:val="24"/>
          <w:szCs w:val="24"/>
        </w:rPr>
        <w:t>õ</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s</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e</w:t>
      </w:r>
      <w:r w:rsidRPr="009608F7">
        <w:rPr>
          <w:rFonts w:ascii="Arial Narrow" w:eastAsia="Calibri" w:hAnsi="Arial Narrow" w:cs="Arial Narrow"/>
          <w:spacing w:val="4"/>
          <w:w w:val="0"/>
          <w:sz w:val="24"/>
          <w:szCs w:val="24"/>
        </w:rPr>
        <w:t xml:space="preserve"> </w:t>
      </w:r>
      <w:r w:rsidRPr="009608F7">
        <w:rPr>
          <w:rFonts w:ascii="Arial Narrow" w:eastAsia="Calibri" w:hAnsi="Arial Narrow" w:cs="Arial Narrow"/>
          <w:spacing w:val="-2"/>
          <w:w w:val="0"/>
          <w:sz w:val="24"/>
          <w:szCs w:val="24"/>
        </w:rPr>
        <w:t>r</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qui</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2"/>
          <w:w w:val="0"/>
          <w:sz w:val="24"/>
          <w:szCs w:val="24"/>
        </w:rPr>
        <w:t>i</w:t>
      </w:r>
      <w:r w:rsidRPr="009608F7">
        <w:rPr>
          <w:rFonts w:ascii="Arial Narrow" w:eastAsia="Calibri" w:hAnsi="Arial Narrow" w:cs="Arial Narrow"/>
          <w:w w:val="0"/>
          <w:sz w:val="24"/>
          <w:szCs w:val="24"/>
        </w:rPr>
        <w:t>tos</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pr</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v</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tos n</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te</w:t>
      </w:r>
      <w:r w:rsidRPr="009608F7">
        <w:rPr>
          <w:rFonts w:ascii="Arial Narrow" w:eastAsia="Calibri" w:hAnsi="Arial Narrow" w:cs="Arial Narrow"/>
          <w:spacing w:val="32"/>
          <w:w w:val="0"/>
          <w:sz w:val="24"/>
          <w:szCs w:val="24"/>
        </w:rPr>
        <w:t xml:space="preserve"> </w:t>
      </w:r>
      <w:r w:rsidRPr="009608F7">
        <w:rPr>
          <w:rFonts w:ascii="Arial Narrow" w:eastAsia="Calibri" w:hAnsi="Arial Narrow" w:cs="Arial Narrow"/>
          <w:spacing w:val="1"/>
          <w:w w:val="0"/>
          <w:sz w:val="24"/>
          <w:szCs w:val="24"/>
        </w:rPr>
        <w:t>aviso</w:t>
      </w:r>
      <w:r w:rsidRPr="009608F7">
        <w:rPr>
          <w:rFonts w:ascii="Arial Narrow" w:eastAsia="Calibri" w:hAnsi="Arial Narrow" w:cs="Arial Narrow"/>
          <w:w w:val="0"/>
          <w:sz w:val="24"/>
          <w:szCs w:val="24"/>
        </w:rPr>
        <w:t>.</w:t>
      </w:r>
      <w:r w:rsidRPr="009608F7">
        <w:rPr>
          <w:rFonts w:ascii="Arial Narrow" w:eastAsia="Calibri" w:hAnsi="Arial Narrow" w:cs="Arial Narrow"/>
          <w:spacing w:val="32"/>
          <w:w w:val="0"/>
          <w:sz w:val="24"/>
          <w:szCs w:val="24"/>
        </w:rPr>
        <w:t xml:space="preserve"> </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2"/>
          <w:w w:val="0"/>
          <w:sz w:val="24"/>
          <w:szCs w:val="24"/>
        </w:rPr>
        <w:t>t</w:t>
      </w:r>
      <w:r w:rsidRPr="009608F7">
        <w:rPr>
          <w:rFonts w:ascii="Arial Narrow" w:eastAsia="Calibri" w:hAnsi="Arial Narrow" w:cs="Arial Narrow"/>
          <w:w w:val="0"/>
          <w:sz w:val="24"/>
          <w:szCs w:val="24"/>
        </w:rPr>
        <w:t>e</w:t>
      </w:r>
      <w:r w:rsidRPr="009608F7">
        <w:rPr>
          <w:rFonts w:ascii="Arial Narrow" w:eastAsia="Calibri" w:hAnsi="Arial Narrow" w:cs="Arial Narrow"/>
          <w:spacing w:val="35"/>
          <w:w w:val="0"/>
          <w:sz w:val="24"/>
          <w:szCs w:val="24"/>
        </w:rPr>
        <w:t xml:space="preserve"> </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u</w:t>
      </w:r>
      <w:r w:rsidRPr="009608F7">
        <w:rPr>
          <w:rFonts w:ascii="Arial Narrow" w:eastAsia="Calibri" w:hAnsi="Arial Narrow" w:cs="Arial Narrow"/>
          <w:spacing w:val="-2"/>
          <w:w w:val="0"/>
          <w:sz w:val="24"/>
          <w:szCs w:val="24"/>
        </w:rPr>
        <w:t>l</w:t>
      </w:r>
      <w:r w:rsidRPr="009608F7">
        <w:rPr>
          <w:rFonts w:ascii="Arial Narrow" w:eastAsia="Calibri" w:hAnsi="Arial Narrow" w:cs="Arial Narrow"/>
          <w:w w:val="0"/>
          <w:sz w:val="24"/>
          <w:szCs w:val="24"/>
        </w:rPr>
        <w:t>t</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do</w:t>
      </w:r>
      <w:r w:rsidRPr="009608F7">
        <w:rPr>
          <w:rFonts w:ascii="Arial Narrow" w:eastAsia="Calibri" w:hAnsi="Arial Narrow" w:cs="Arial Narrow"/>
          <w:spacing w:val="34"/>
          <w:w w:val="0"/>
          <w:sz w:val="24"/>
          <w:szCs w:val="24"/>
        </w:rPr>
        <w:t xml:space="preserve"> </w:t>
      </w:r>
      <w:r w:rsidRPr="009608F7">
        <w:rPr>
          <w:rFonts w:ascii="Arial Narrow" w:eastAsia="Calibri" w:hAnsi="Arial Narrow" w:cs="Arial Narrow"/>
          <w:w w:val="0"/>
          <w:sz w:val="24"/>
          <w:szCs w:val="24"/>
        </w:rPr>
        <w:t>pod</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r</w:t>
      </w:r>
      <w:r w:rsidRPr="009608F7">
        <w:rPr>
          <w:rFonts w:ascii="Arial Narrow" w:eastAsia="Calibri" w:hAnsi="Arial Narrow" w:cs="Arial Narrow"/>
          <w:w w:val="0"/>
          <w:sz w:val="24"/>
          <w:szCs w:val="24"/>
        </w:rPr>
        <w:t>á</w:t>
      </w:r>
      <w:r w:rsidRPr="009608F7">
        <w:rPr>
          <w:rFonts w:ascii="Arial Narrow" w:eastAsia="Calibri" w:hAnsi="Arial Narrow" w:cs="Arial Narrow"/>
          <w:spacing w:val="35"/>
          <w:w w:val="0"/>
          <w:sz w:val="24"/>
          <w:szCs w:val="24"/>
        </w:rPr>
        <w:t xml:space="preserve">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34"/>
          <w:w w:val="0"/>
          <w:sz w:val="24"/>
          <w:szCs w:val="24"/>
        </w:rPr>
        <w:t xml:space="preserve"> </w:t>
      </w:r>
      <w:r w:rsidRPr="009608F7">
        <w:rPr>
          <w:rFonts w:ascii="Arial Narrow" w:eastAsia="Calibri" w:hAnsi="Arial Narrow" w:cs="Arial Narrow"/>
          <w:spacing w:val="-2"/>
          <w:w w:val="0"/>
          <w:sz w:val="24"/>
          <w:szCs w:val="24"/>
        </w:rPr>
        <w:t>d</w:t>
      </w:r>
      <w:r w:rsidRPr="009608F7">
        <w:rPr>
          <w:rFonts w:ascii="Arial Narrow" w:eastAsia="Calibri" w:hAnsi="Arial Narrow" w:cs="Arial Narrow"/>
          <w:w w:val="0"/>
          <w:sz w:val="24"/>
          <w:szCs w:val="24"/>
        </w:rPr>
        <w:t>i</w:t>
      </w:r>
      <w:r w:rsidRPr="009608F7">
        <w:rPr>
          <w:rFonts w:ascii="Arial Narrow" w:eastAsia="Calibri" w:hAnsi="Arial Narrow" w:cs="Arial Narrow"/>
          <w:spacing w:val="-2"/>
          <w:w w:val="0"/>
          <w:sz w:val="24"/>
          <w:szCs w:val="24"/>
        </w:rPr>
        <w:t>v</w:t>
      </w:r>
      <w:r w:rsidRPr="009608F7">
        <w:rPr>
          <w:rFonts w:ascii="Arial Narrow" w:eastAsia="Calibri" w:hAnsi="Arial Narrow" w:cs="Arial Narrow"/>
          <w:w w:val="0"/>
          <w:sz w:val="24"/>
          <w:szCs w:val="24"/>
        </w:rPr>
        <w:t>ul</w:t>
      </w:r>
      <w:r w:rsidRPr="009608F7">
        <w:rPr>
          <w:rFonts w:ascii="Arial Narrow" w:eastAsia="Calibri" w:hAnsi="Arial Narrow" w:cs="Arial Narrow"/>
          <w:spacing w:val="-2"/>
          <w:w w:val="0"/>
          <w:sz w:val="24"/>
          <w:szCs w:val="24"/>
        </w:rPr>
        <w:t>g</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do</w:t>
      </w:r>
      <w:r w:rsidRPr="009608F7">
        <w:rPr>
          <w:rFonts w:ascii="Arial Narrow" w:eastAsia="Calibri" w:hAnsi="Arial Narrow" w:cs="Arial Narrow"/>
          <w:spacing w:val="34"/>
          <w:w w:val="0"/>
          <w:sz w:val="24"/>
          <w:szCs w:val="24"/>
        </w:rPr>
        <w:t xml:space="preserve"> </w:t>
      </w:r>
      <w:r w:rsidRPr="009608F7">
        <w:rPr>
          <w:rFonts w:ascii="Arial Narrow" w:eastAsia="Calibri" w:hAnsi="Arial Narrow" w:cs="Arial Narrow"/>
          <w:w w:val="0"/>
          <w:sz w:val="24"/>
          <w:szCs w:val="24"/>
        </w:rPr>
        <w:t>na</w:t>
      </w:r>
      <w:r w:rsidRPr="009608F7">
        <w:rPr>
          <w:rFonts w:ascii="Arial Narrow" w:eastAsia="Calibri" w:hAnsi="Arial Narrow" w:cs="Arial Narrow"/>
          <w:spacing w:val="35"/>
          <w:w w:val="0"/>
          <w:sz w:val="24"/>
          <w:szCs w:val="24"/>
        </w:rPr>
        <w:t xml:space="preserve"> </w:t>
      </w:r>
      <w:r w:rsidRPr="009608F7">
        <w:rPr>
          <w:rFonts w:ascii="Arial Narrow" w:eastAsia="Calibri" w:hAnsi="Arial Narrow" w:cs="Arial Narrow"/>
          <w:spacing w:val="-2"/>
          <w:w w:val="0"/>
          <w:sz w:val="24"/>
          <w:szCs w:val="24"/>
        </w:rPr>
        <w:t>m</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ma</w:t>
      </w:r>
      <w:r w:rsidRPr="009608F7">
        <w:rPr>
          <w:rFonts w:ascii="Arial Narrow" w:eastAsia="Calibri" w:hAnsi="Arial Narrow" w:cs="Arial Narrow"/>
          <w:spacing w:val="35"/>
          <w:w w:val="0"/>
          <w:sz w:val="24"/>
          <w:szCs w:val="24"/>
        </w:rPr>
        <w:t xml:space="preserve"> </w:t>
      </w:r>
      <w:r w:rsidRPr="009608F7">
        <w:rPr>
          <w:rFonts w:ascii="Arial Narrow" w:eastAsia="Calibri" w:hAnsi="Arial Narrow" w:cs="Arial Narrow"/>
          <w:spacing w:val="-3"/>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ss</w:t>
      </w:r>
      <w:r w:rsidRPr="009608F7">
        <w:rPr>
          <w:rFonts w:ascii="Arial Narrow" w:eastAsia="Calibri" w:hAnsi="Arial Narrow" w:cs="Arial Narrow"/>
          <w:spacing w:val="1"/>
          <w:w w:val="0"/>
          <w:sz w:val="24"/>
          <w:szCs w:val="24"/>
        </w:rPr>
        <w:t>ã</w:t>
      </w:r>
      <w:r w:rsidRPr="009608F7">
        <w:rPr>
          <w:rFonts w:ascii="Arial Narrow" w:eastAsia="Calibri" w:hAnsi="Arial Narrow" w:cs="Arial Narrow"/>
          <w:w w:val="0"/>
          <w:sz w:val="24"/>
          <w:szCs w:val="24"/>
        </w:rPr>
        <w:t>o</w:t>
      </w:r>
      <w:r w:rsidRPr="009608F7">
        <w:rPr>
          <w:rFonts w:ascii="Arial Narrow" w:eastAsia="Calibri" w:hAnsi="Arial Narrow" w:cs="Arial Narrow"/>
          <w:spacing w:val="43"/>
          <w:w w:val="0"/>
          <w:sz w:val="24"/>
          <w:szCs w:val="24"/>
        </w:rPr>
        <w:t xml:space="preserve"> </w:t>
      </w:r>
      <w:r w:rsidRPr="009608F7">
        <w:rPr>
          <w:rFonts w:ascii="Arial Narrow" w:eastAsia="Calibri" w:hAnsi="Arial Narrow" w:cs="Arial Narrow"/>
          <w:w w:val="0"/>
          <w:sz w:val="24"/>
          <w:szCs w:val="24"/>
        </w:rPr>
        <w:t>ou</w:t>
      </w:r>
      <w:r w:rsidRPr="009608F7">
        <w:rPr>
          <w:rFonts w:ascii="Arial Narrow" w:eastAsia="Calibri" w:hAnsi="Arial Narrow" w:cs="Arial Narrow"/>
          <w:spacing w:val="34"/>
          <w:w w:val="0"/>
          <w:sz w:val="24"/>
          <w:szCs w:val="24"/>
        </w:rPr>
        <w:t xml:space="preserve"> </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tr</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2"/>
          <w:w w:val="0"/>
          <w:sz w:val="24"/>
          <w:szCs w:val="24"/>
        </w:rPr>
        <w:t>v</w:t>
      </w:r>
      <w:r w:rsidRPr="009608F7">
        <w:rPr>
          <w:rFonts w:ascii="Arial Narrow" w:eastAsia="Calibri" w:hAnsi="Arial Narrow" w:cs="Arial Narrow"/>
          <w:spacing w:val="1"/>
          <w:w w:val="0"/>
          <w:sz w:val="24"/>
          <w:szCs w:val="24"/>
        </w:rPr>
        <w:t>é</w:t>
      </w:r>
      <w:r w:rsidRPr="009608F7">
        <w:rPr>
          <w:rFonts w:ascii="Arial Narrow" w:eastAsia="Calibri" w:hAnsi="Arial Narrow" w:cs="Arial Narrow"/>
          <w:w w:val="0"/>
          <w:sz w:val="24"/>
          <w:szCs w:val="24"/>
        </w:rPr>
        <w:t>s</w:t>
      </w:r>
      <w:r w:rsidRPr="009608F7">
        <w:rPr>
          <w:rFonts w:ascii="Arial Narrow" w:eastAsia="Calibri" w:hAnsi="Arial Narrow" w:cs="Arial Narrow"/>
          <w:spacing w:val="33"/>
          <w:w w:val="0"/>
          <w:sz w:val="24"/>
          <w:szCs w:val="24"/>
        </w:rPr>
        <w:t xml:space="preserve"> </w:t>
      </w:r>
      <w:r w:rsidRPr="009608F7">
        <w:rPr>
          <w:rFonts w:ascii="Arial Narrow" w:eastAsia="Calibri" w:hAnsi="Arial Narrow" w:cs="Arial Narrow"/>
          <w:w w:val="0"/>
          <w:sz w:val="24"/>
          <w:szCs w:val="24"/>
        </w:rPr>
        <w:t>de</w:t>
      </w:r>
      <w:r w:rsidRPr="009608F7">
        <w:rPr>
          <w:rFonts w:ascii="Arial Narrow" w:eastAsia="Calibri" w:hAnsi="Arial Narrow" w:cs="Arial Narrow"/>
          <w:spacing w:val="35"/>
          <w:w w:val="0"/>
          <w:sz w:val="24"/>
          <w:szCs w:val="24"/>
        </w:rPr>
        <w:t xml:space="preserve"> </w:t>
      </w:r>
      <w:r w:rsidRPr="009608F7">
        <w:rPr>
          <w:rFonts w:ascii="Arial Narrow" w:eastAsia="Calibri" w:hAnsi="Arial Narrow" w:cs="Arial Narrow"/>
          <w:w w:val="0"/>
          <w:sz w:val="24"/>
          <w:szCs w:val="24"/>
        </w:rPr>
        <w:lastRenderedPageBreak/>
        <w:t>publ</w:t>
      </w:r>
      <w:r w:rsidRPr="009608F7">
        <w:rPr>
          <w:rFonts w:ascii="Arial Narrow" w:eastAsia="Calibri" w:hAnsi="Arial Narrow" w:cs="Arial Narrow"/>
          <w:spacing w:val="-2"/>
          <w:w w:val="0"/>
          <w:sz w:val="24"/>
          <w:szCs w:val="24"/>
        </w:rPr>
        <w:t>i</w:t>
      </w:r>
      <w:r w:rsidRPr="009608F7">
        <w:rPr>
          <w:rFonts w:ascii="Arial Narrow" w:eastAsia="Calibri" w:hAnsi="Arial Narrow" w:cs="Arial Narrow"/>
          <w:spacing w:val="1"/>
          <w:w w:val="0"/>
          <w:sz w:val="24"/>
          <w:szCs w:val="24"/>
        </w:rPr>
        <w:t>ca</w:t>
      </w:r>
      <w:r w:rsidRPr="009608F7">
        <w:rPr>
          <w:rFonts w:ascii="Arial Narrow" w:eastAsia="Calibri" w:hAnsi="Arial Narrow" w:cs="Arial Narrow"/>
          <w:spacing w:val="-1"/>
          <w:w w:val="0"/>
          <w:sz w:val="24"/>
          <w:szCs w:val="24"/>
        </w:rPr>
        <w:t>ç</w:t>
      </w:r>
      <w:r w:rsidRPr="009608F7">
        <w:rPr>
          <w:rFonts w:ascii="Arial Narrow" w:eastAsia="Calibri" w:hAnsi="Arial Narrow" w:cs="Arial Narrow"/>
          <w:spacing w:val="1"/>
          <w:w w:val="0"/>
          <w:sz w:val="24"/>
          <w:szCs w:val="24"/>
        </w:rPr>
        <w:t>ã</w:t>
      </w:r>
      <w:r w:rsidRPr="009608F7">
        <w:rPr>
          <w:rFonts w:ascii="Arial Narrow" w:eastAsia="Calibri" w:hAnsi="Arial Narrow" w:cs="Arial Narrow"/>
          <w:w w:val="0"/>
          <w:sz w:val="24"/>
          <w:szCs w:val="24"/>
        </w:rPr>
        <w:t>o</w:t>
      </w:r>
      <w:r w:rsidRPr="009608F7">
        <w:rPr>
          <w:rFonts w:ascii="Arial Narrow" w:eastAsia="Calibri" w:hAnsi="Arial Narrow" w:cs="Arial Narrow"/>
          <w:spacing w:val="34"/>
          <w:w w:val="0"/>
          <w:sz w:val="24"/>
          <w:szCs w:val="24"/>
        </w:rPr>
        <w:t xml:space="preserve"> </w:t>
      </w:r>
      <w:r w:rsidRPr="009608F7">
        <w:rPr>
          <w:rFonts w:ascii="Arial Narrow" w:eastAsia="Calibri" w:hAnsi="Arial Narrow" w:cs="Arial Narrow"/>
          <w:w w:val="0"/>
          <w:sz w:val="24"/>
          <w:szCs w:val="24"/>
        </w:rPr>
        <w:t>ou</w:t>
      </w:r>
      <w:r w:rsidRPr="009608F7">
        <w:rPr>
          <w:rFonts w:ascii="Arial Narrow" w:eastAsia="Calibri" w:hAnsi="Arial Narrow" w:cs="Arial Narrow"/>
          <w:spacing w:val="31"/>
          <w:w w:val="0"/>
          <w:sz w:val="24"/>
          <w:szCs w:val="24"/>
        </w:rPr>
        <w:t xml:space="preserve"> </w:t>
      </w:r>
      <w:r w:rsidRPr="009608F7">
        <w:rPr>
          <w:rFonts w:ascii="Arial Narrow" w:eastAsia="Calibri" w:hAnsi="Arial Narrow" w:cs="Arial Narrow"/>
          <w:w w:val="0"/>
          <w:sz w:val="24"/>
          <w:szCs w:val="24"/>
        </w:rPr>
        <w:t>qu</w:t>
      </w:r>
      <w:r w:rsidRPr="009608F7">
        <w:rPr>
          <w:rFonts w:ascii="Arial Narrow" w:eastAsia="Calibri" w:hAnsi="Arial Narrow" w:cs="Arial Narrow"/>
          <w:spacing w:val="-2"/>
          <w:w w:val="0"/>
          <w:sz w:val="24"/>
          <w:szCs w:val="24"/>
        </w:rPr>
        <w:t>a</w:t>
      </w:r>
      <w:r w:rsidRPr="009608F7">
        <w:rPr>
          <w:rFonts w:ascii="Arial Narrow" w:eastAsia="Calibri" w:hAnsi="Arial Narrow" w:cs="Arial Narrow"/>
          <w:w w:val="0"/>
          <w:sz w:val="24"/>
          <w:szCs w:val="24"/>
        </w:rPr>
        <w:t>lqu</w:t>
      </w:r>
      <w:r w:rsidRPr="009608F7">
        <w:rPr>
          <w:rFonts w:ascii="Arial Narrow" w:eastAsia="Calibri" w:hAnsi="Arial Narrow" w:cs="Arial Narrow"/>
          <w:spacing w:val="-2"/>
          <w:w w:val="0"/>
          <w:sz w:val="24"/>
          <w:szCs w:val="24"/>
        </w:rPr>
        <w:t>e</w:t>
      </w:r>
      <w:r w:rsidRPr="009608F7">
        <w:rPr>
          <w:rFonts w:ascii="Arial Narrow" w:eastAsia="Calibri" w:hAnsi="Arial Narrow" w:cs="Arial Narrow"/>
          <w:w w:val="0"/>
          <w:sz w:val="24"/>
          <w:szCs w:val="24"/>
        </w:rPr>
        <w:t xml:space="preserve">r outro </w:t>
      </w:r>
      <w:r w:rsidRPr="009608F7">
        <w:rPr>
          <w:rFonts w:ascii="Arial Narrow" w:eastAsia="Calibri" w:hAnsi="Arial Narrow" w:cs="Arial Narrow"/>
          <w:spacing w:val="-2"/>
          <w:w w:val="0"/>
          <w:sz w:val="24"/>
          <w:szCs w:val="24"/>
        </w:rPr>
        <w:t>m</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io</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l</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g</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 xml:space="preserve">l </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2"/>
          <w:w w:val="0"/>
          <w:sz w:val="24"/>
          <w:szCs w:val="24"/>
        </w:rPr>
        <w:t>d</w:t>
      </w:r>
      <w:r w:rsidRPr="009608F7">
        <w:rPr>
          <w:rFonts w:ascii="Arial Narrow" w:eastAsia="Calibri" w:hAnsi="Arial Narrow" w:cs="Arial Narrow"/>
          <w:w w:val="0"/>
          <w:sz w:val="24"/>
          <w:szCs w:val="24"/>
        </w:rPr>
        <w:t>m</w:t>
      </w:r>
      <w:r w:rsidRPr="009608F7">
        <w:rPr>
          <w:rFonts w:ascii="Arial Narrow" w:eastAsia="Calibri" w:hAnsi="Arial Narrow" w:cs="Arial Narrow"/>
          <w:spacing w:val="-2"/>
          <w:w w:val="0"/>
          <w:sz w:val="24"/>
          <w:szCs w:val="24"/>
        </w:rPr>
        <w:t>i</w:t>
      </w:r>
      <w:r w:rsidRPr="009608F7">
        <w:rPr>
          <w:rFonts w:ascii="Arial Narrow" w:eastAsia="Calibri" w:hAnsi="Arial Narrow" w:cs="Arial Narrow"/>
          <w:w w:val="0"/>
          <w:sz w:val="24"/>
          <w:szCs w:val="24"/>
        </w:rPr>
        <w:t>tido.</w:t>
      </w:r>
    </w:p>
    <w:p w14:paraId="5909FC93"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p>
    <w:p w14:paraId="6F2B76AE" w14:textId="718C9D0A"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r w:rsidRPr="009608F7">
        <w:rPr>
          <w:rFonts w:ascii="Arial Narrow" w:eastAsia="Calibri" w:hAnsi="Arial Narrow" w:cs="Arial Narrow"/>
          <w:w w:val="0"/>
          <w:sz w:val="24"/>
          <w:szCs w:val="24"/>
        </w:rPr>
        <w:t>10.4.</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w w:val="0"/>
          <w:sz w:val="24"/>
          <w:szCs w:val="24"/>
        </w:rPr>
        <w:t>O</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spacing w:val="1"/>
          <w:w w:val="0"/>
          <w:sz w:val="24"/>
          <w:szCs w:val="24"/>
        </w:rPr>
        <w:t xml:space="preserve">aviso </w:t>
      </w:r>
      <w:r w:rsidRPr="009608F7">
        <w:rPr>
          <w:rFonts w:ascii="Arial Narrow" w:eastAsia="Calibri" w:hAnsi="Arial Narrow" w:cs="Arial Narrow"/>
          <w:w w:val="0"/>
          <w:sz w:val="24"/>
          <w:szCs w:val="24"/>
        </w:rPr>
        <w:t>e</w:t>
      </w:r>
      <w:r w:rsidRPr="009608F7">
        <w:rPr>
          <w:rFonts w:ascii="Arial Narrow" w:eastAsia="Calibri" w:hAnsi="Arial Narrow" w:cs="Arial Narrow"/>
          <w:spacing w:val="4"/>
          <w:w w:val="0"/>
          <w:sz w:val="24"/>
          <w:szCs w:val="24"/>
        </w:rPr>
        <w:t xml:space="preserve">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 xml:space="preserve">us </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n</w:t>
      </w:r>
      <w:r w:rsidRPr="009608F7">
        <w:rPr>
          <w:rFonts w:ascii="Arial Narrow" w:eastAsia="Calibri" w:hAnsi="Arial Narrow" w:cs="Arial Narrow"/>
          <w:spacing w:val="-2"/>
          <w:w w:val="0"/>
          <w:sz w:val="24"/>
          <w:szCs w:val="24"/>
        </w:rPr>
        <w:t>e</w:t>
      </w:r>
      <w:r w:rsidRPr="009608F7">
        <w:rPr>
          <w:rFonts w:ascii="Arial Narrow" w:eastAsia="Calibri" w:hAnsi="Arial Narrow" w:cs="Arial Narrow"/>
          <w:w w:val="0"/>
          <w:sz w:val="24"/>
          <w:szCs w:val="24"/>
        </w:rPr>
        <w:t>xos</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n</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o</w:t>
      </w:r>
      <w:r w:rsidRPr="009608F7">
        <w:rPr>
          <w:rFonts w:ascii="Arial Narrow" w:eastAsia="Calibri" w:hAnsi="Arial Narrow" w:cs="Arial Narrow"/>
          <w:spacing w:val="-2"/>
          <w:w w:val="0"/>
          <w:sz w:val="24"/>
          <w:szCs w:val="24"/>
        </w:rPr>
        <w:t>n</w:t>
      </w:r>
      <w:r w:rsidRPr="009608F7">
        <w:rPr>
          <w:rFonts w:ascii="Arial Narrow" w:eastAsia="Calibri" w:hAnsi="Arial Narrow" w:cs="Arial Narrow"/>
          <w:w w:val="0"/>
          <w:sz w:val="24"/>
          <w:szCs w:val="24"/>
        </w:rPr>
        <w:t>tr</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5"/>
          <w:w w:val="0"/>
          <w:sz w:val="24"/>
          <w:szCs w:val="24"/>
        </w:rPr>
        <w:t>m</w:t>
      </w:r>
      <w:r w:rsidRPr="009608F7">
        <w:rPr>
          <w:rFonts w:ascii="Arial Narrow" w:eastAsia="Calibri" w:hAnsi="Arial Narrow" w:cs="Arial Narrow"/>
          <w:w w:val="0"/>
          <w:sz w:val="24"/>
          <w:szCs w:val="24"/>
        </w:rPr>
        <w:t>-</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e</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w w:val="0"/>
          <w:sz w:val="24"/>
          <w:szCs w:val="24"/>
        </w:rPr>
        <w:t>à</w:t>
      </w:r>
      <w:r w:rsidRPr="009608F7">
        <w:rPr>
          <w:rFonts w:ascii="Arial Narrow" w:eastAsia="Calibri" w:hAnsi="Arial Narrow" w:cs="Arial Narrow"/>
          <w:spacing w:val="4"/>
          <w:w w:val="0"/>
          <w:sz w:val="24"/>
          <w:szCs w:val="24"/>
        </w:rPr>
        <w:t xml:space="preserve"> </w:t>
      </w:r>
      <w:r w:rsidRPr="009608F7">
        <w:rPr>
          <w:rFonts w:ascii="Arial Narrow" w:eastAsia="Calibri" w:hAnsi="Arial Narrow" w:cs="Arial Narrow"/>
          <w:spacing w:val="-2"/>
          <w:w w:val="0"/>
          <w:sz w:val="24"/>
          <w:szCs w:val="24"/>
        </w:rPr>
        <w:t>d</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po</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çã</w:t>
      </w:r>
      <w:r w:rsidRPr="009608F7">
        <w:rPr>
          <w:rFonts w:ascii="Arial Narrow" w:eastAsia="Calibri" w:hAnsi="Arial Narrow" w:cs="Arial Narrow"/>
          <w:w w:val="0"/>
          <w:sz w:val="24"/>
          <w:szCs w:val="24"/>
        </w:rPr>
        <w:t>o</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spacing w:val="-2"/>
          <w:w w:val="0"/>
          <w:sz w:val="24"/>
          <w:szCs w:val="24"/>
        </w:rPr>
        <w:t>d</w:t>
      </w:r>
      <w:r w:rsidRPr="009608F7">
        <w:rPr>
          <w:rFonts w:ascii="Arial Narrow" w:eastAsia="Calibri" w:hAnsi="Arial Narrow" w:cs="Arial Narrow"/>
          <w:w w:val="0"/>
          <w:sz w:val="24"/>
          <w:szCs w:val="24"/>
        </w:rPr>
        <w:t>os</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4"/>
          <w:w w:val="0"/>
          <w:sz w:val="24"/>
          <w:szCs w:val="24"/>
        </w:rPr>
        <w:t>i</w:t>
      </w:r>
      <w:r w:rsidRPr="009608F7">
        <w:rPr>
          <w:rFonts w:ascii="Arial Narrow" w:eastAsia="Calibri" w:hAnsi="Arial Narrow" w:cs="Arial Narrow"/>
          <w:w w:val="0"/>
          <w:sz w:val="24"/>
          <w:szCs w:val="24"/>
        </w:rPr>
        <w:t>n</w:t>
      </w:r>
      <w:r w:rsidRPr="009608F7">
        <w:rPr>
          <w:rFonts w:ascii="Arial Narrow" w:eastAsia="Calibri" w:hAnsi="Arial Narrow" w:cs="Arial Narrow"/>
          <w:spacing w:val="-2"/>
          <w:w w:val="0"/>
          <w:sz w:val="24"/>
          <w:szCs w:val="24"/>
        </w:rPr>
        <w:t>t</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ss</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do</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w w:val="0"/>
          <w:sz w:val="24"/>
          <w:szCs w:val="24"/>
        </w:rPr>
        <w:t>na</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la</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de</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w w:val="0"/>
          <w:sz w:val="24"/>
          <w:szCs w:val="24"/>
        </w:rPr>
        <w:t>l</w:t>
      </w:r>
      <w:r w:rsidRPr="009608F7">
        <w:rPr>
          <w:rFonts w:ascii="Arial Narrow" w:eastAsia="Calibri" w:hAnsi="Arial Narrow" w:cs="Arial Narrow"/>
          <w:spacing w:val="-2"/>
          <w:w w:val="0"/>
          <w:sz w:val="24"/>
          <w:szCs w:val="24"/>
        </w:rPr>
        <w:t>i</w:t>
      </w:r>
      <w:r w:rsidRPr="009608F7">
        <w:rPr>
          <w:rFonts w:ascii="Arial Narrow" w:eastAsia="Calibri" w:hAnsi="Arial Narrow" w:cs="Arial Narrow"/>
          <w:spacing w:val="1"/>
          <w:w w:val="0"/>
          <w:sz w:val="24"/>
          <w:szCs w:val="24"/>
        </w:rPr>
        <w:t>c</w:t>
      </w:r>
      <w:r w:rsidRPr="009608F7">
        <w:rPr>
          <w:rFonts w:ascii="Arial Narrow" w:eastAsia="Calibri" w:hAnsi="Arial Narrow" w:cs="Arial Narrow"/>
          <w:spacing w:val="-2"/>
          <w:w w:val="0"/>
          <w:sz w:val="24"/>
          <w:szCs w:val="24"/>
        </w:rPr>
        <w:t>i</w:t>
      </w:r>
      <w:r w:rsidRPr="009608F7">
        <w:rPr>
          <w:rFonts w:ascii="Arial Narrow" w:eastAsia="Calibri" w:hAnsi="Arial Narrow" w:cs="Arial Narrow"/>
          <w:w w:val="0"/>
          <w:sz w:val="24"/>
          <w:szCs w:val="24"/>
        </w:rPr>
        <w:t>t</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1"/>
          <w:w w:val="0"/>
          <w:sz w:val="24"/>
          <w:szCs w:val="24"/>
        </w:rPr>
        <w:t>ç</w:t>
      </w:r>
      <w:r w:rsidRPr="009608F7">
        <w:rPr>
          <w:rFonts w:ascii="Arial Narrow" w:eastAsia="Calibri" w:hAnsi="Arial Narrow" w:cs="Arial Narrow"/>
          <w:spacing w:val="1"/>
          <w:w w:val="0"/>
          <w:sz w:val="24"/>
          <w:szCs w:val="24"/>
        </w:rPr>
        <w:t>ã</w:t>
      </w:r>
      <w:r w:rsidRPr="009608F7">
        <w:rPr>
          <w:rFonts w:ascii="Arial Narrow" w:eastAsia="Calibri" w:hAnsi="Arial Narrow" w:cs="Arial Narrow"/>
          <w:w w:val="0"/>
          <w:sz w:val="24"/>
          <w:szCs w:val="24"/>
        </w:rPr>
        <w:t>o</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spacing w:val="-2"/>
          <w:w w:val="0"/>
          <w:sz w:val="24"/>
          <w:szCs w:val="24"/>
        </w:rPr>
        <w:t>d</w:t>
      </w:r>
      <w:r w:rsidRPr="009608F7">
        <w:rPr>
          <w:rFonts w:ascii="Arial Narrow" w:eastAsia="Calibri" w:hAnsi="Arial Narrow" w:cs="Arial Narrow"/>
          <w:w w:val="0"/>
          <w:sz w:val="24"/>
          <w:szCs w:val="24"/>
        </w:rPr>
        <w:t>a</w:t>
      </w:r>
      <w:r w:rsidRPr="009608F7">
        <w:rPr>
          <w:rFonts w:ascii="Arial Narrow" w:eastAsia="Calibri" w:hAnsi="Arial Narrow" w:cs="Arial Narrow"/>
          <w:spacing w:val="9"/>
          <w:w w:val="0"/>
          <w:sz w:val="24"/>
          <w:szCs w:val="24"/>
        </w:rPr>
        <w:t xml:space="preserve"> </w:t>
      </w:r>
      <w:r w:rsidRPr="009608F7">
        <w:rPr>
          <w:rFonts w:ascii="Arial Narrow" w:eastAsia="Calibri" w:hAnsi="Arial Narrow" w:cs="Arial Narrow"/>
          <w:w w:val="0"/>
          <w:sz w:val="24"/>
          <w:szCs w:val="24"/>
        </w:rPr>
        <w:t>CPL,</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spacing w:val="-2"/>
          <w:w w:val="0"/>
          <w:sz w:val="24"/>
          <w:szCs w:val="24"/>
        </w:rPr>
        <w:t>n</w:t>
      </w:r>
      <w:r w:rsidRPr="009608F7">
        <w:rPr>
          <w:rFonts w:ascii="Arial Narrow" w:eastAsia="Calibri" w:hAnsi="Arial Narrow" w:cs="Arial Narrow"/>
          <w:w w:val="0"/>
          <w:sz w:val="24"/>
          <w:szCs w:val="24"/>
        </w:rPr>
        <w:t xml:space="preserve">o </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nd</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r</w:t>
      </w:r>
      <w:r w:rsidRPr="009608F7">
        <w:rPr>
          <w:rFonts w:ascii="Arial Narrow" w:eastAsia="Calibri" w:hAnsi="Arial Narrow" w:cs="Arial Narrow"/>
          <w:spacing w:val="1"/>
          <w:w w:val="0"/>
          <w:sz w:val="24"/>
          <w:szCs w:val="24"/>
        </w:rPr>
        <w:t>eç</w:t>
      </w:r>
      <w:r w:rsidRPr="009608F7">
        <w:rPr>
          <w:rFonts w:ascii="Arial Narrow" w:eastAsia="Calibri" w:hAnsi="Arial Narrow" w:cs="Arial Narrow"/>
          <w:w w:val="0"/>
          <w:sz w:val="24"/>
          <w:szCs w:val="24"/>
        </w:rPr>
        <w:t>o m</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n</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io</w:t>
      </w:r>
      <w:r w:rsidRPr="009608F7">
        <w:rPr>
          <w:rFonts w:ascii="Arial Narrow" w:eastAsia="Calibri" w:hAnsi="Arial Narrow" w:cs="Arial Narrow"/>
          <w:spacing w:val="-2"/>
          <w:w w:val="0"/>
          <w:sz w:val="24"/>
          <w:szCs w:val="24"/>
        </w:rPr>
        <w:t>n</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do</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2"/>
          <w:w w:val="0"/>
          <w:sz w:val="24"/>
          <w:szCs w:val="24"/>
        </w:rPr>
        <w:t>n</w:t>
      </w:r>
      <w:r w:rsidRPr="009608F7">
        <w:rPr>
          <w:rFonts w:ascii="Arial Narrow" w:eastAsia="Calibri" w:hAnsi="Arial Narrow" w:cs="Arial Narrow"/>
          <w:w w:val="0"/>
          <w:sz w:val="24"/>
          <w:szCs w:val="24"/>
        </w:rPr>
        <w:t>o pr</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â</w:t>
      </w:r>
      <w:r w:rsidRPr="009608F7">
        <w:rPr>
          <w:rFonts w:ascii="Arial Narrow" w:eastAsia="Calibri" w:hAnsi="Arial Narrow" w:cs="Arial Narrow"/>
          <w:w w:val="0"/>
          <w:sz w:val="24"/>
          <w:szCs w:val="24"/>
        </w:rPr>
        <w:t>mbulo d</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2"/>
          <w:w w:val="0"/>
          <w:sz w:val="24"/>
          <w:szCs w:val="24"/>
        </w:rPr>
        <w:t>t</w:t>
      </w:r>
      <w:r w:rsidRPr="009608F7">
        <w:rPr>
          <w:rFonts w:ascii="Arial Narrow" w:eastAsia="Calibri" w:hAnsi="Arial Narrow" w:cs="Arial Narrow"/>
          <w:w w:val="0"/>
          <w:sz w:val="24"/>
          <w:szCs w:val="24"/>
        </w:rPr>
        <w:t>e</w:t>
      </w:r>
      <w:r w:rsidRPr="009608F7">
        <w:rPr>
          <w:rFonts w:ascii="Arial Narrow" w:eastAsia="Calibri" w:hAnsi="Arial Narrow" w:cs="Arial Narrow"/>
          <w:spacing w:val="8"/>
          <w:w w:val="0"/>
          <w:sz w:val="24"/>
          <w:szCs w:val="24"/>
        </w:rPr>
        <w:t xml:space="preserve"> </w:t>
      </w:r>
      <w:r w:rsidRPr="009608F7">
        <w:rPr>
          <w:rFonts w:ascii="Arial Narrow" w:eastAsia="Calibri" w:hAnsi="Arial Narrow" w:cs="Arial Narrow"/>
          <w:spacing w:val="1"/>
          <w:w w:val="0"/>
          <w:sz w:val="24"/>
          <w:szCs w:val="24"/>
        </w:rPr>
        <w:t>Aviso</w:t>
      </w:r>
      <w:r w:rsidRPr="009608F7">
        <w:rPr>
          <w:rFonts w:ascii="Arial Narrow" w:eastAsia="Calibri" w:hAnsi="Arial Narrow" w:cs="Arial Narrow"/>
          <w:w w:val="0"/>
          <w:sz w:val="24"/>
          <w:szCs w:val="24"/>
        </w:rPr>
        <w:t>,</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2"/>
          <w:w w:val="0"/>
          <w:sz w:val="24"/>
          <w:szCs w:val="24"/>
        </w:rPr>
        <w:t>b</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 xml:space="preserve">m </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omo no</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í</w:t>
      </w:r>
      <w:r w:rsidRPr="009608F7">
        <w:rPr>
          <w:rFonts w:ascii="Arial Narrow" w:eastAsia="Calibri" w:hAnsi="Arial Narrow" w:cs="Arial Narrow"/>
          <w:spacing w:val="-2"/>
          <w:w w:val="0"/>
          <w:sz w:val="24"/>
          <w:szCs w:val="24"/>
        </w:rPr>
        <w:t>t</w:t>
      </w:r>
      <w:r w:rsidRPr="009608F7">
        <w:rPr>
          <w:rFonts w:ascii="Arial Narrow" w:eastAsia="Calibri" w:hAnsi="Arial Narrow" w:cs="Arial Narrow"/>
          <w:w w:val="0"/>
          <w:sz w:val="24"/>
          <w:szCs w:val="24"/>
        </w:rPr>
        <w:t xml:space="preserve">io </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l</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trô</w:t>
      </w:r>
      <w:r w:rsidRPr="009608F7">
        <w:rPr>
          <w:rFonts w:ascii="Arial Narrow" w:eastAsia="Calibri" w:hAnsi="Arial Narrow" w:cs="Arial Narrow"/>
          <w:spacing w:val="-2"/>
          <w:w w:val="0"/>
          <w:sz w:val="24"/>
          <w:szCs w:val="24"/>
        </w:rPr>
        <w:t>ni</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o</w:t>
      </w:r>
      <w:r w:rsidRPr="009608F7">
        <w:rPr>
          <w:rFonts w:ascii="Arial Narrow" w:eastAsia="Calibri" w:hAnsi="Arial Narrow" w:cs="Arial Narrow"/>
          <w:spacing w:val="6"/>
          <w:w w:val="0"/>
          <w:sz w:val="24"/>
          <w:szCs w:val="24"/>
        </w:rPr>
        <w:t xml:space="preserve"> </w:t>
      </w:r>
      <w:r w:rsidRPr="009608F7">
        <w:rPr>
          <w:rFonts w:ascii="Arial Narrow" w:eastAsia="Calibri" w:hAnsi="Arial Narrow" w:cs="Arial Narrow"/>
          <w:w w:val="0"/>
          <w:sz w:val="24"/>
          <w:szCs w:val="24"/>
        </w:rPr>
        <w:t xml:space="preserve">da </w:t>
      </w:r>
      <w:r w:rsidRPr="009608F7">
        <w:rPr>
          <w:rFonts w:ascii="Arial Narrow" w:eastAsia="Calibri" w:hAnsi="Arial Narrow" w:cs="Arial Narrow"/>
          <w:spacing w:val="-1"/>
          <w:w w:val="0"/>
          <w:sz w:val="24"/>
          <w:szCs w:val="24"/>
        </w:rPr>
        <w:t>Prefeitura</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spacing w:val="-1"/>
          <w:w w:val="0"/>
          <w:sz w:val="24"/>
          <w:szCs w:val="24"/>
        </w:rPr>
        <w:t>M</w:t>
      </w:r>
      <w:r w:rsidRPr="009608F7">
        <w:rPr>
          <w:rFonts w:ascii="Arial Narrow" w:eastAsia="Calibri" w:hAnsi="Arial Narrow" w:cs="Arial Narrow"/>
          <w:w w:val="0"/>
          <w:sz w:val="24"/>
          <w:szCs w:val="24"/>
        </w:rPr>
        <w:t>un</w:t>
      </w:r>
      <w:r w:rsidRPr="009608F7">
        <w:rPr>
          <w:rFonts w:ascii="Arial Narrow" w:eastAsia="Calibri" w:hAnsi="Arial Narrow" w:cs="Arial Narrow"/>
          <w:spacing w:val="-2"/>
          <w:w w:val="0"/>
          <w:sz w:val="24"/>
          <w:szCs w:val="24"/>
        </w:rPr>
        <w:t>i</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i</w:t>
      </w:r>
      <w:r w:rsidRPr="009608F7">
        <w:rPr>
          <w:rFonts w:ascii="Arial Narrow" w:eastAsia="Calibri" w:hAnsi="Arial Narrow" w:cs="Arial Narrow"/>
          <w:spacing w:val="-2"/>
          <w:w w:val="0"/>
          <w:sz w:val="24"/>
          <w:szCs w:val="24"/>
        </w:rPr>
        <w:t>p</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l</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2"/>
          <w:w w:val="0"/>
          <w:sz w:val="24"/>
          <w:szCs w:val="24"/>
        </w:rPr>
        <w:t>d</w:t>
      </w:r>
      <w:r w:rsidRPr="009608F7">
        <w:rPr>
          <w:rFonts w:ascii="Arial Narrow" w:eastAsia="Calibri" w:hAnsi="Arial Narrow" w:cs="Arial Narrow"/>
          <w:w w:val="0"/>
          <w:sz w:val="24"/>
          <w:szCs w:val="24"/>
        </w:rPr>
        <w:t>e São Francisco de Goiás.</w:t>
      </w:r>
    </w:p>
    <w:p w14:paraId="6B377901" w14:textId="77777777" w:rsidR="00366F01" w:rsidRPr="009608F7" w:rsidRDefault="00366F01"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p>
    <w:p w14:paraId="4C4C6D13" w14:textId="77777777" w:rsidR="00366F01" w:rsidRPr="009608F7" w:rsidRDefault="00366F01"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p>
    <w:p w14:paraId="7174E4E6" w14:textId="05A9A3BE"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p>
    <w:p w14:paraId="2C7E36C7" w14:textId="29B62814" w:rsidR="00890BEC" w:rsidRPr="009608F7" w:rsidRDefault="00890BEC" w:rsidP="00A23355">
      <w:pPr>
        <w:widowControl w:val="0"/>
        <w:autoSpaceDE w:val="0"/>
        <w:autoSpaceDN w:val="0"/>
        <w:adjustRightInd w:val="0"/>
        <w:spacing w:after="0" w:line="150" w:lineRule="exact"/>
        <w:ind w:right="-22"/>
        <w:jc w:val="both"/>
        <w:rPr>
          <w:rFonts w:ascii="Arial Narrow" w:eastAsia="Calibri" w:hAnsi="Arial Narrow" w:cs="Arial Narrow"/>
          <w:w w:val="0"/>
          <w:sz w:val="24"/>
          <w:szCs w:val="24"/>
        </w:rPr>
      </w:pPr>
    </w:p>
    <w:p w14:paraId="01084770" w14:textId="1CC0FC77" w:rsidR="00890BEC" w:rsidRPr="00E45E58" w:rsidRDefault="00890BEC" w:rsidP="00A23355">
      <w:pPr>
        <w:widowControl w:val="0"/>
        <w:autoSpaceDE w:val="0"/>
        <w:autoSpaceDN w:val="0"/>
        <w:adjustRightInd w:val="0"/>
        <w:spacing w:after="0" w:line="260" w:lineRule="exact"/>
        <w:ind w:right="-22"/>
        <w:jc w:val="both"/>
        <w:rPr>
          <w:rFonts w:ascii="Arial Narrow" w:eastAsia="Calibri" w:hAnsi="Arial Narrow" w:cs="Arial Narrow"/>
          <w:w w:val="0"/>
          <w:position w:val="-1"/>
          <w:sz w:val="24"/>
          <w:szCs w:val="24"/>
        </w:rPr>
      </w:pPr>
      <w:r w:rsidRPr="009608F7">
        <w:rPr>
          <w:rFonts w:ascii="Arial Narrow" w:eastAsia="Calibri" w:hAnsi="Arial Narrow" w:cs="Arial Narrow"/>
          <w:w w:val="0"/>
          <w:sz w:val="24"/>
          <w:szCs w:val="24"/>
        </w:rPr>
        <w:t>São Francisco de Goiás</w:t>
      </w:r>
      <w:r w:rsidRPr="009608F7">
        <w:rPr>
          <w:rFonts w:ascii="Arial Narrow" w:eastAsia="Calibri" w:hAnsi="Arial Narrow" w:cs="Arial Narrow"/>
          <w:w w:val="0"/>
          <w:position w:val="-1"/>
          <w:sz w:val="24"/>
          <w:szCs w:val="24"/>
        </w:rPr>
        <w:t xml:space="preserve">, </w:t>
      </w:r>
      <w:r w:rsidR="006D6DC1">
        <w:rPr>
          <w:rFonts w:ascii="Arial Narrow" w:eastAsia="Calibri" w:hAnsi="Arial Narrow" w:cs="Arial Narrow"/>
          <w:w w:val="0"/>
          <w:position w:val="-1"/>
          <w:sz w:val="24"/>
          <w:szCs w:val="24"/>
        </w:rPr>
        <w:t>22</w:t>
      </w:r>
      <w:r w:rsidR="00346051">
        <w:rPr>
          <w:rFonts w:ascii="Arial Narrow" w:eastAsia="Calibri" w:hAnsi="Arial Narrow" w:cs="Arial Narrow"/>
          <w:w w:val="0"/>
          <w:position w:val="-1"/>
          <w:sz w:val="24"/>
          <w:szCs w:val="24"/>
        </w:rPr>
        <w:t xml:space="preserve"> </w:t>
      </w:r>
      <w:r w:rsidRPr="009608F7">
        <w:rPr>
          <w:rFonts w:ascii="Arial Narrow" w:eastAsia="Calibri" w:hAnsi="Arial Narrow" w:cs="Arial Narrow"/>
          <w:w w:val="0"/>
          <w:position w:val="-1"/>
          <w:sz w:val="24"/>
          <w:szCs w:val="24"/>
        </w:rPr>
        <w:t>de</w:t>
      </w:r>
      <w:r w:rsidRPr="009608F7">
        <w:rPr>
          <w:rFonts w:ascii="Arial Narrow" w:eastAsia="Calibri" w:hAnsi="Arial Narrow" w:cs="Arial Narrow"/>
          <w:spacing w:val="1"/>
          <w:w w:val="0"/>
          <w:position w:val="-1"/>
          <w:sz w:val="24"/>
          <w:szCs w:val="24"/>
        </w:rPr>
        <w:t xml:space="preserve"> </w:t>
      </w:r>
      <w:r w:rsidR="00AD2D9E">
        <w:rPr>
          <w:rFonts w:ascii="Arial Narrow" w:eastAsia="Calibri" w:hAnsi="Arial Narrow" w:cs="Arial Narrow"/>
          <w:w w:val="0"/>
          <w:position w:val="-1"/>
          <w:sz w:val="24"/>
          <w:szCs w:val="24"/>
        </w:rPr>
        <w:t>novembro</w:t>
      </w:r>
      <w:r w:rsidRPr="009608F7">
        <w:rPr>
          <w:rFonts w:ascii="Arial Narrow" w:eastAsia="Calibri" w:hAnsi="Arial Narrow" w:cs="Arial Narrow"/>
          <w:spacing w:val="1"/>
          <w:w w:val="0"/>
          <w:position w:val="-1"/>
          <w:sz w:val="24"/>
          <w:szCs w:val="24"/>
        </w:rPr>
        <w:t xml:space="preserve"> </w:t>
      </w:r>
      <w:r w:rsidRPr="009608F7">
        <w:rPr>
          <w:rFonts w:ascii="Arial Narrow" w:eastAsia="Calibri" w:hAnsi="Arial Narrow" w:cs="Arial Narrow"/>
          <w:spacing w:val="-2"/>
          <w:w w:val="0"/>
          <w:position w:val="-1"/>
          <w:sz w:val="24"/>
          <w:szCs w:val="24"/>
        </w:rPr>
        <w:t>d</w:t>
      </w:r>
      <w:r w:rsidRPr="009608F7">
        <w:rPr>
          <w:rFonts w:ascii="Arial Narrow" w:eastAsia="Calibri" w:hAnsi="Arial Narrow" w:cs="Arial Narrow"/>
          <w:w w:val="0"/>
          <w:position w:val="-1"/>
          <w:sz w:val="24"/>
          <w:szCs w:val="24"/>
        </w:rPr>
        <w:t>e</w:t>
      </w:r>
      <w:r w:rsidRPr="009608F7">
        <w:rPr>
          <w:rFonts w:ascii="Arial Narrow" w:eastAsia="Calibri" w:hAnsi="Arial Narrow" w:cs="Arial Narrow"/>
          <w:spacing w:val="1"/>
          <w:w w:val="0"/>
          <w:position w:val="-1"/>
          <w:sz w:val="24"/>
          <w:szCs w:val="24"/>
        </w:rPr>
        <w:t xml:space="preserve"> </w:t>
      </w:r>
      <w:r w:rsidRPr="009608F7">
        <w:rPr>
          <w:rFonts w:ascii="Arial Narrow" w:eastAsia="Calibri" w:hAnsi="Arial Narrow" w:cs="Arial Narrow"/>
          <w:w w:val="0"/>
          <w:position w:val="-1"/>
          <w:sz w:val="24"/>
          <w:szCs w:val="24"/>
        </w:rPr>
        <w:t>202</w:t>
      </w:r>
      <w:r w:rsidR="00963923" w:rsidRPr="009608F7">
        <w:rPr>
          <w:rFonts w:ascii="Arial Narrow" w:eastAsia="Calibri" w:hAnsi="Arial Narrow" w:cs="Arial Narrow"/>
          <w:w w:val="0"/>
          <w:position w:val="-1"/>
          <w:sz w:val="24"/>
          <w:szCs w:val="24"/>
        </w:rPr>
        <w:t>4</w:t>
      </w:r>
      <w:r w:rsidRPr="009608F7">
        <w:rPr>
          <w:rFonts w:ascii="Arial Narrow" w:eastAsia="Calibri" w:hAnsi="Arial Narrow" w:cs="Arial Narrow"/>
          <w:w w:val="0"/>
          <w:position w:val="-1"/>
          <w:sz w:val="24"/>
          <w:szCs w:val="24"/>
        </w:rPr>
        <w:t>.</w:t>
      </w:r>
    </w:p>
    <w:p w14:paraId="35A950AE" w14:textId="09B904CB" w:rsidR="00890BEC" w:rsidRPr="00E45E58" w:rsidRDefault="00890BEC" w:rsidP="00A23355">
      <w:pPr>
        <w:widowControl w:val="0"/>
        <w:autoSpaceDE w:val="0"/>
        <w:autoSpaceDN w:val="0"/>
        <w:adjustRightInd w:val="0"/>
        <w:spacing w:after="0" w:line="260" w:lineRule="exact"/>
        <w:ind w:right="-22"/>
        <w:jc w:val="both"/>
        <w:rPr>
          <w:rFonts w:ascii="Arial Narrow" w:eastAsia="Calibri" w:hAnsi="Arial Narrow" w:cs="Arial Narrow"/>
          <w:w w:val="0"/>
          <w:position w:val="-1"/>
          <w:sz w:val="24"/>
          <w:szCs w:val="24"/>
        </w:rPr>
      </w:pPr>
    </w:p>
    <w:p w14:paraId="4ACE6FF9" w14:textId="3110763A" w:rsidR="001E5F97" w:rsidRDefault="001E5F97" w:rsidP="00A23355">
      <w:pPr>
        <w:widowControl w:val="0"/>
        <w:autoSpaceDE w:val="0"/>
        <w:autoSpaceDN w:val="0"/>
        <w:adjustRightInd w:val="0"/>
        <w:spacing w:after="0" w:line="260" w:lineRule="exact"/>
        <w:ind w:right="-22"/>
        <w:jc w:val="both"/>
        <w:rPr>
          <w:rFonts w:ascii="Arial Narrow" w:eastAsia="Calibri" w:hAnsi="Arial Narrow" w:cs="Arial Narrow"/>
          <w:w w:val="0"/>
          <w:position w:val="-1"/>
          <w:sz w:val="24"/>
          <w:szCs w:val="24"/>
        </w:rPr>
      </w:pPr>
    </w:p>
    <w:p w14:paraId="619BB50A" w14:textId="01CF60B2" w:rsidR="001E5F97" w:rsidRPr="00E45E58" w:rsidRDefault="001E5F97" w:rsidP="00A23355">
      <w:pPr>
        <w:widowControl w:val="0"/>
        <w:autoSpaceDE w:val="0"/>
        <w:autoSpaceDN w:val="0"/>
        <w:adjustRightInd w:val="0"/>
        <w:spacing w:after="0" w:line="260" w:lineRule="exact"/>
        <w:ind w:right="-22"/>
        <w:jc w:val="both"/>
        <w:rPr>
          <w:rFonts w:ascii="Arial Narrow" w:eastAsia="Calibri" w:hAnsi="Arial Narrow" w:cs="Arial Narrow"/>
          <w:w w:val="0"/>
          <w:position w:val="-1"/>
          <w:sz w:val="24"/>
          <w:szCs w:val="24"/>
        </w:rPr>
      </w:pPr>
    </w:p>
    <w:p w14:paraId="3897AA24" w14:textId="64E03D19" w:rsidR="001E5F97" w:rsidRPr="00E45E58" w:rsidRDefault="001E5F97" w:rsidP="00A23355">
      <w:pPr>
        <w:widowControl w:val="0"/>
        <w:autoSpaceDE w:val="0"/>
        <w:autoSpaceDN w:val="0"/>
        <w:adjustRightInd w:val="0"/>
        <w:spacing w:after="0" w:line="260" w:lineRule="exact"/>
        <w:ind w:right="-22"/>
        <w:jc w:val="both"/>
        <w:rPr>
          <w:rFonts w:ascii="Arial Narrow" w:eastAsia="Calibri" w:hAnsi="Arial Narrow" w:cs="Arial Narrow"/>
          <w:w w:val="0"/>
          <w:position w:val="-1"/>
          <w:sz w:val="24"/>
          <w:szCs w:val="24"/>
        </w:rPr>
      </w:pPr>
    </w:p>
    <w:p w14:paraId="6128653C" w14:textId="10AF8F4C" w:rsidR="001E5F97" w:rsidRPr="00E45E58" w:rsidRDefault="001E5F97" w:rsidP="00A23355">
      <w:pPr>
        <w:widowControl w:val="0"/>
        <w:autoSpaceDE w:val="0"/>
        <w:autoSpaceDN w:val="0"/>
        <w:adjustRightInd w:val="0"/>
        <w:spacing w:after="0" w:line="260" w:lineRule="exact"/>
        <w:ind w:right="-22"/>
        <w:jc w:val="both"/>
        <w:rPr>
          <w:rFonts w:ascii="Arial Narrow" w:eastAsia="Calibri" w:hAnsi="Arial Narrow" w:cs="Arial Narrow"/>
          <w:w w:val="0"/>
          <w:position w:val="-1"/>
          <w:sz w:val="24"/>
          <w:szCs w:val="24"/>
        </w:rPr>
      </w:pPr>
    </w:p>
    <w:p w14:paraId="66460562" w14:textId="5654CBDF" w:rsidR="00890BEC" w:rsidRPr="00E45E58" w:rsidRDefault="00890BEC" w:rsidP="00A23355">
      <w:pPr>
        <w:widowControl w:val="0"/>
        <w:autoSpaceDE w:val="0"/>
        <w:autoSpaceDN w:val="0"/>
        <w:adjustRightInd w:val="0"/>
        <w:spacing w:after="0" w:line="260" w:lineRule="exact"/>
        <w:ind w:right="-22"/>
        <w:jc w:val="both"/>
        <w:rPr>
          <w:rFonts w:ascii="Arial Narrow" w:eastAsia="Calibri" w:hAnsi="Arial Narrow" w:cs="Arial Narrow"/>
          <w:w w:val="0"/>
          <w:position w:val="-1"/>
          <w:sz w:val="24"/>
          <w:szCs w:val="24"/>
        </w:rPr>
      </w:pPr>
    </w:p>
    <w:p w14:paraId="27496F1F" w14:textId="7ADFEBAC" w:rsidR="00890BEC" w:rsidRPr="00E45E58" w:rsidRDefault="00A23355" w:rsidP="00A23355">
      <w:pPr>
        <w:widowControl w:val="0"/>
        <w:autoSpaceDE w:val="0"/>
        <w:autoSpaceDN w:val="0"/>
        <w:adjustRightInd w:val="0"/>
        <w:spacing w:after="0" w:line="260" w:lineRule="exact"/>
        <w:ind w:right="-22"/>
        <w:jc w:val="center"/>
        <w:rPr>
          <w:rFonts w:ascii="Arial Narrow" w:eastAsia="Calibri" w:hAnsi="Arial Narrow" w:cs="Arial Narrow"/>
          <w:w w:val="0"/>
          <w:position w:val="-1"/>
          <w:sz w:val="24"/>
          <w:szCs w:val="24"/>
        </w:rPr>
      </w:pPr>
      <w:r w:rsidRPr="00E45E58">
        <w:rPr>
          <w:rFonts w:ascii="Arial Narrow" w:eastAsia="Calibri" w:hAnsi="Arial Narrow" w:cs="Arial Narrow"/>
          <w:w w:val="0"/>
          <w:position w:val="-1"/>
          <w:sz w:val="24"/>
          <w:szCs w:val="24"/>
        </w:rPr>
        <w:t>Gabriel Leite Dias</w:t>
      </w:r>
    </w:p>
    <w:p w14:paraId="3D33FB5E" w14:textId="0F34913A" w:rsidR="00210C52" w:rsidRDefault="00A23355"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r w:rsidRPr="00E45E58">
        <w:rPr>
          <w:rFonts w:ascii="Arial Narrow" w:eastAsia="Calibri" w:hAnsi="Arial Narrow" w:cs="Arial Narrow"/>
          <w:b/>
          <w:bCs/>
          <w:w w:val="0"/>
          <w:position w:val="-1"/>
          <w:sz w:val="24"/>
          <w:szCs w:val="24"/>
        </w:rPr>
        <w:t>Agente de Contratações</w:t>
      </w:r>
    </w:p>
    <w:p w14:paraId="15DC62EF" w14:textId="260970CF" w:rsidR="00366F01" w:rsidRDefault="00366F0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2EA73FA2" w14:textId="2395EAB7" w:rsidR="00366F01" w:rsidRDefault="00366F0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21667DC7" w14:textId="77777777" w:rsidR="00503DEE" w:rsidRDefault="00503DEE"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73593B3D" w14:textId="77777777" w:rsidR="00503DEE" w:rsidRPr="003E5BA7" w:rsidRDefault="00503DEE" w:rsidP="00503DEE">
      <w:pPr>
        <w:widowControl w:val="0"/>
        <w:shd w:val="clear" w:color="auto" w:fill="D9D9D9"/>
        <w:autoSpaceDE w:val="0"/>
        <w:autoSpaceDN w:val="0"/>
        <w:adjustRightInd w:val="0"/>
        <w:spacing w:before="30" w:after="0" w:line="240" w:lineRule="auto"/>
        <w:ind w:right="-22"/>
        <w:jc w:val="center"/>
        <w:rPr>
          <w:rFonts w:ascii="Arial Narrow" w:eastAsia="Calibri" w:hAnsi="Arial Narrow" w:cs="Arial Narrow"/>
          <w:b/>
          <w:bCs/>
          <w:w w:val="0"/>
          <w:sz w:val="23"/>
          <w:szCs w:val="23"/>
        </w:rPr>
      </w:pPr>
      <w:r w:rsidRPr="003E5BA7">
        <w:rPr>
          <w:rFonts w:ascii="Arial Narrow" w:eastAsia="Calibri" w:hAnsi="Arial Narrow" w:cs="Arial Narrow"/>
          <w:b/>
          <w:bCs/>
          <w:spacing w:val="-1"/>
          <w:w w:val="0"/>
          <w:sz w:val="23"/>
          <w:szCs w:val="23"/>
        </w:rPr>
        <w:t>AN</w:t>
      </w:r>
      <w:r w:rsidRPr="003E5BA7">
        <w:rPr>
          <w:rFonts w:ascii="Arial Narrow" w:eastAsia="Calibri" w:hAnsi="Arial Narrow" w:cs="Arial Narrow"/>
          <w:b/>
          <w:bCs/>
          <w:spacing w:val="2"/>
          <w:w w:val="0"/>
          <w:sz w:val="23"/>
          <w:szCs w:val="23"/>
        </w:rPr>
        <w:t>E</w:t>
      </w:r>
      <w:r w:rsidRPr="003E5BA7">
        <w:rPr>
          <w:rFonts w:ascii="Arial Narrow" w:eastAsia="Calibri" w:hAnsi="Arial Narrow" w:cs="Arial Narrow"/>
          <w:b/>
          <w:bCs/>
          <w:spacing w:val="-3"/>
          <w:w w:val="0"/>
          <w:sz w:val="23"/>
          <w:szCs w:val="23"/>
        </w:rPr>
        <w:t>X</w:t>
      </w:r>
      <w:r w:rsidRPr="003E5BA7">
        <w:rPr>
          <w:rFonts w:ascii="Arial Narrow" w:eastAsia="Calibri" w:hAnsi="Arial Narrow" w:cs="Arial Narrow"/>
          <w:b/>
          <w:bCs/>
          <w:w w:val="0"/>
          <w:sz w:val="23"/>
          <w:szCs w:val="23"/>
        </w:rPr>
        <w:t>O I</w:t>
      </w:r>
    </w:p>
    <w:p w14:paraId="7B1E4242" w14:textId="77777777" w:rsidR="005C2196" w:rsidRPr="00B308B1" w:rsidRDefault="005C2196" w:rsidP="005C2196">
      <w:pPr>
        <w:jc w:val="center"/>
        <w:rPr>
          <w:rFonts w:eastAsia="Calibri" w:cs="Calibri"/>
          <w:b/>
          <w:bCs/>
          <w:lang w:eastAsia="en-US"/>
        </w:rPr>
      </w:pPr>
      <w:r w:rsidRPr="00B308B1">
        <w:rPr>
          <w:rFonts w:eastAsia="Calibri" w:cs="Calibri"/>
          <w:b/>
          <w:bCs/>
          <w:spacing w:val="1"/>
          <w:lang w:eastAsia="en-US"/>
        </w:rPr>
        <w:t>T</w:t>
      </w:r>
      <w:r w:rsidRPr="00B308B1">
        <w:rPr>
          <w:rFonts w:eastAsia="Calibri" w:cs="Calibri"/>
          <w:b/>
          <w:bCs/>
          <w:spacing w:val="-1"/>
          <w:lang w:eastAsia="en-US"/>
        </w:rPr>
        <w:t>E</w:t>
      </w:r>
      <w:r w:rsidRPr="00B308B1">
        <w:rPr>
          <w:rFonts w:eastAsia="Calibri" w:cs="Calibri"/>
          <w:b/>
          <w:bCs/>
          <w:lang w:eastAsia="en-US"/>
        </w:rPr>
        <w:t>R</w:t>
      </w:r>
      <w:r w:rsidRPr="00B308B1">
        <w:rPr>
          <w:rFonts w:eastAsia="Calibri" w:cs="Calibri"/>
          <w:b/>
          <w:bCs/>
          <w:spacing w:val="1"/>
          <w:lang w:eastAsia="en-US"/>
        </w:rPr>
        <w:t>M</w:t>
      </w:r>
      <w:r w:rsidRPr="00B308B1">
        <w:rPr>
          <w:rFonts w:eastAsia="Calibri" w:cs="Calibri"/>
          <w:b/>
          <w:bCs/>
          <w:lang w:eastAsia="en-US"/>
        </w:rPr>
        <w:t>O DE R</w:t>
      </w:r>
      <w:r w:rsidRPr="00B308B1">
        <w:rPr>
          <w:rFonts w:eastAsia="Calibri" w:cs="Calibri"/>
          <w:b/>
          <w:bCs/>
          <w:spacing w:val="-1"/>
          <w:lang w:eastAsia="en-US"/>
        </w:rPr>
        <w:t>E</w:t>
      </w:r>
      <w:r w:rsidRPr="00B308B1">
        <w:rPr>
          <w:rFonts w:eastAsia="Calibri" w:cs="Calibri"/>
          <w:b/>
          <w:bCs/>
          <w:spacing w:val="1"/>
          <w:lang w:eastAsia="en-US"/>
        </w:rPr>
        <w:t>F</w:t>
      </w:r>
      <w:r w:rsidRPr="00B308B1">
        <w:rPr>
          <w:rFonts w:eastAsia="Calibri" w:cs="Calibri"/>
          <w:b/>
          <w:bCs/>
          <w:spacing w:val="-1"/>
          <w:lang w:eastAsia="en-US"/>
        </w:rPr>
        <w:t>E</w:t>
      </w:r>
      <w:r w:rsidRPr="00B308B1">
        <w:rPr>
          <w:rFonts w:eastAsia="Calibri" w:cs="Calibri"/>
          <w:b/>
          <w:bCs/>
          <w:spacing w:val="2"/>
          <w:lang w:eastAsia="en-US"/>
        </w:rPr>
        <w:t>R</w:t>
      </w:r>
      <w:r w:rsidRPr="00B308B1">
        <w:rPr>
          <w:rFonts w:eastAsia="Calibri" w:cs="Calibri"/>
          <w:b/>
          <w:bCs/>
          <w:spacing w:val="-1"/>
          <w:lang w:eastAsia="en-US"/>
        </w:rPr>
        <w:t>Ê</w:t>
      </w:r>
      <w:r w:rsidRPr="00B308B1">
        <w:rPr>
          <w:rFonts w:eastAsia="Calibri" w:cs="Calibri"/>
          <w:b/>
          <w:bCs/>
          <w:lang w:eastAsia="en-US"/>
        </w:rPr>
        <w:t>NC</w:t>
      </w:r>
      <w:r w:rsidRPr="00B308B1">
        <w:rPr>
          <w:rFonts w:eastAsia="Calibri" w:cs="Calibri"/>
          <w:b/>
          <w:bCs/>
          <w:spacing w:val="4"/>
          <w:lang w:eastAsia="en-US"/>
        </w:rPr>
        <w:t>I</w:t>
      </w:r>
      <w:r w:rsidRPr="00B308B1">
        <w:rPr>
          <w:rFonts w:eastAsia="Calibri" w:cs="Calibri"/>
          <w:b/>
          <w:bCs/>
          <w:lang w:eastAsia="en-US"/>
        </w:rPr>
        <w:t>A</w:t>
      </w:r>
    </w:p>
    <w:p w14:paraId="52E0D2B7" w14:textId="77777777" w:rsidR="005C2196" w:rsidRPr="00B308B1" w:rsidRDefault="005C2196" w:rsidP="005C2196">
      <w:pPr>
        <w:jc w:val="center"/>
        <w:rPr>
          <w:rFonts w:eastAsia="Calibri" w:cs="Calibri"/>
          <w:b/>
          <w:bCs/>
          <w:u w:val="single"/>
          <w:lang w:eastAsia="en-US"/>
        </w:rPr>
      </w:pPr>
    </w:p>
    <w:p w14:paraId="16009053" w14:textId="77777777" w:rsidR="005C2196" w:rsidRPr="00B308B1" w:rsidRDefault="005C2196" w:rsidP="005C2196">
      <w:pPr>
        <w:jc w:val="both"/>
        <w:rPr>
          <w:rFonts w:eastAsia="Calibri" w:cs="Calibri"/>
          <w:b/>
          <w:bCs/>
          <w:sz w:val="24"/>
          <w:szCs w:val="24"/>
          <w:shd w:val="pct20" w:color="auto" w:fill="auto"/>
          <w:lang w:eastAsia="en-US"/>
        </w:rPr>
      </w:pPr>
    </w:p>
    <w:p w14:paraId="2EAD6B76" w14:textId="77777777" w:rsidR="005C2196" w:rsidRPr="00B308B1" w:rsidRDefault="005C2196" w:rsidP="005C2196">
      <w:pPr>
        <w:jc w:val="both"/>
        <w:rPr>
          <w:rFonts w:eastAsia="Calibri" w:cs="Calibri"/>
          <w:b/>
          <w:bCs/>
          <w:lang w:eastAsia="en-US"/>
        </w:rPr>
      </w:pPr>
      <w:r w:rsidRPr="00B308B1">
        <w:rPr>
          <w:rFonts w:eastAsia="Calibri" w:cs="Calibri"/>
          <w:b/>
          <w:bCs/>
          <w:lang w:eastAsia="en-US"/>
        </w:rPr>
        <w:t xml:space="preserve">1. JUSTIFICATIVA; </w:t>
      </w:r>
    </w:p>
    <w:p w14:paraId="4E006742" w14:textId="77777777" w:rsidR="005C2196" w:rsidRPr="00541899" w:rsidRDefault="005C2196" w:rsidP="005C2196">
      <w:pPr>
        <w:jc w:val="both"/>
        <w:rPr>
          <w:rFonts w:eastAsiaTheme="minorHAnsi" w:cs="Calibri"/>
        </w:rPr>
      </w:pPr>
      <w:r w:rsidRPr="00B308B1">
        <w:rPr>
          <w:rFonts w:eastAsia="Calibri" w:cs="Calibri"/>
          <w:lang w:eastAsia="en-US"/>
        </w:rPr>
        <w:t xml:space="preserve">1.1. O Município de São </w:t>
      </w:r>
      <w:r w:rsidRPr="00541899">
        <w:rPr>
          <w:rFonts w:eastAsia="Calibri" w:cs="Calibri"/>
          <w:lang w:eastAsia="en-US"/>
        </w:rPr>
        <w:t>Francisco vem por meio deste instaurar o presente procedimento que tem por finalidade a</w:t>
      </w:r>
      <w:r>
        <w:rPr>
          <w:rFonts w:eastAsia="Calibri" w:cs="Calibri"/>
          <w:spacing w:val="-1"/>
        </w:rPr>
        <w:t xml:space="preserve"> aquisição de enfeites de </w:t>
      </w:r>
      <w:proofErr w:type="gramStart"/>
      <w:r>
        <w:rPr>
          <w:rFonts w:eastAsia="Calibri" w:cs="Calibri"/>
          <w:spacing w:val="-1"/>
        </w:rPr>
        <w:t>natal</w:t>
      </w:r>
      <w:proofErr w:type="gramEnd"/>
      <w:r>
        <w:rPr>
          <w:rFonts w:eastAsia="Calibri" w:cs="Calibri"/>
          <w:bCs/>
          <w:lang w:eastAsia="en-US"/>
        </w:rPr>
        <w:t xml:space="preserve">, </w:t>
      </w:r>
      <w:r w:rsidRPr="00541899">
        <w:rPr>
          <w:rFonts w:eastAsia="Calibri" w:cs="Calibri"/>
          <w:bCs/>
          <w:lang w:eastAsia="en-US"/>
        </w:rPr>
        <w:t>conforme edital</w:t>
      </w:r>
      <w:r w:rsidRPr="00541899">
        <w:rPr>
          <w:rFonts w:eastAsia="Calibri" w:cs="Calibri"/>
          <w:lang w:eastAsia="en-US"/>
        </w:rPr>
        <w:t>, conforme anexos contidos no presente termo.</w:t>
      </w:r>
    </w:p>
    <w:p w14:paraId="00861D35" w14:textId="77777777" w:rsidR="005C2196" w:rsidRPr="00B308B1" w:rsidRDefault="005C2196" w:rsidP="005C2196">
      <w:pPr>
        <w:jc w:val="both"/>
        <w:rPr>
          <w:rFonts w:eastAsia="Calibri"/>
          <w:lang w:eastAsia="en-US"/>
        </w:rPr>
      </w:pPr>
      <w:r w:rsidRPr="00B308B1">
        <w:rPr>
          <w:rFonts w:eastAsia="Calibri" w:cs="Calibri"/>
          <w:lang w:eastAsia="en-US"/>
        </w:rPr>
        <w:t xml:space="preserve">1.2. </w:t>
      </w:r>
      <w:r w:rsidRPr="00B308B1">
        <w:rPr>
          <w:rFonts w:eastAsia="Calibri"/>
          <w:lang w:eastAsia="en-US"/>
        </w:rPr>
        <w:t>Considerando a utilização contínua do acesso a população em requerer, solicitar, proceder com os mais variados produtos e atendimento, sendo necessário para isto a utilização de diversos equipamentos, visto que os complexos administrativos compreendem por inúmeras instalações e profissionais/servidores, é um dever do poder público sua manutençã</w:t>
      </w:r>
      <w:r>
        <w:rPr>
          <w:rFonts w:eastAsia="Calibri"/>
          <w:lang w:eastAsia="en-US"/>
        </w:rPr>
        <w:t xml:space="preserve">o. </w:t>
      </w:r>
    </w:p>
    <w:p w14:paraId="341B1FA5" w14:textId="77777777" w:rsidR="005C2196" w:rsidRPr="00B308B1" w:rsidRDefault="005C2196" w:rsidP="005C2196">
      <w:pPr>
        <w:jc w:val="both"/>
        <w:rPr>
          <w:rFonts w:eastAsia="Calibri" w:cs="Calibri"/>
          <w:i/>
          <w:lang w:eastAsia="en-US"/>
        </w:rPr>
      </w:pPr>
    </w:p>
    <w:p w14:paraId="0F99C8EC" w14:textId="77777777" w:rsidR="005C2196" w:rsidRPr="00B308B1" w:rsidRDefault="005C2196" w:rsidP="005C2196">
      <w:pPr>
        <w:jc w:val="both"/>
        <w:rPr>
          <w:rFonts w:eastAsia="Calibri" w:cs="Calibri"/>
          <w:b/>
          <w:bCs/>
          <w:lang w:eastAsia="en-US"/>
        </w:rPr>
      </w:pPr>
      <w:r w:rsidRPr="00B308B1">
        <w:rPr>
          <w:rFonts w:eastAsia="Calibri" w:cs="Calibri"/>
          <w:b/>
          <w:bCs/>
          <w:lang w:eastAsia="en-US"/>
        </w:rPr>
        <w:t>2. DA DESCRIÇÃO DO OBJETO:</w:t>
      </w:r>
    </w:p>
    <w:p w14:paraId="19BDCBC2" w14:textId="77777777" w:rsidR="005C2196" w:rsidRPr="00B308B1" w:rsidRDefault="005C2196" w:rsidP="005C2196">
      <w:pPr>
        <w:jc w:val="both"/>
        <w:rPr>
          <w:rFonts w:eastAsia="Calibri" w:cs="Calibri"/>
          <w:lang w:eastAsia="en-US"/>
        </w:rPr>
      </w:pPr>
      <w:r w:rsidRPr="00B308B1">
        <w:rPr>
          <w:rFonts w:eastAsia="Calibri" w:cs="Calibri"/>
          <w:w w:val="0"/>
          <w:lang w:eastAsia="en-US"/>
        </w:rPr>
        <w:t>2.1. O</w:t>
      </w:r>
      <w:r w:rsidRPr="00B308B1">
        <w:rPr>
          <w:rFonts w:eastAsia="Calibri" w:cs="Calibri"/>
          <w:spacing w:val="-6"/>
          <w:w w:val="0"/>
          <w:lang w:eastAsia="en-US"/>
        </w:rPr>
        <w:t xml:space="preserve"> </w:t>
      </w:r>
      <w:r w:rsidRPr="00B308B1">
        <w:rPr>
          <w:rFonts w:eastAsia="Calibri" w:cs="Calibri"/>
          <w:spacing w:val="1"/>
          <w:w w:val="0"/>
          <w:lang w:eastAsia="en-US"/>
        </w:rPr>
        <w:t>p</w:t>
      </w:r>
      <w:r w:rsidRPr="00B308B1">
        <w:rPr>
          <w:rFonts w:eastAsia="Calibri" w:cs="Calibri"/>
          <w:spacing w:val="-1"/>
          <w:w w:val="0"/>
          <w:lang w:eastAsia="en-US"/>
        </w:rPr>
        <w:t>r</w:t>
      </w:r>
      <w:r w:rsidRPr="00B308B1">
        <w:rPr>
          <w:rFonts w:eastAsia="Calibri" w:cs="Calibri"/>
          <w:spacing w:val="1"/>
          <w:w w:val="0"/>
          <w:lang w:eastAsia="en-US"/>
        </w:rPr>
        <w:t>e</w:t>
      </w:r>
      <w:r w:rsidRPr="00B308B1">
        <w:rPr>
          <w:rFonts w:eastAsia="Calibri" w:cs="Calibri"/>
          <w:spacing w:val="-2"/>
          <w:w w:val="0"/>
          <w:lang w:eastAsia="en-US"/>
        </w:rPr>
        <w:t>s</w:t>
      </w:r>
      <w:r w:rsidRPr="00B308B1">
        <w:rPr>
          <w:rFonts w:eastAsia="Calibri" w:cs="Calibri"/>
          <w:spacing w:val="1"/>
          <w:w w:val="0"/>
          <w:lang w:eastAsia="en-US"/>
        </w:rPr>
        <w:t>en</w:t>
      </w:r>
      <w:r w:rsidRPr="00B308B1">
        <w:rPr>
          <w:rFonts w:eastAsia="Calibri" w:cs="Calibri"/>
          <w:spacing w:val="-2"/>
          <w:w w:val="0"/>
          <w:lang w:eastAsia="en-US"/>
        </w:rPr>
        <w:t>t</w:t>
      </w:r>
      <w:r w:rsidRPr="00B308B1">
        <w:rPr>
          <w:rFonts w:eastAsia="Calibri" w:cs="Calibri"/>
          <w:w w:val="0"/>
          <w:lang w:eastAsia="en-US"/>
        </w:rPr>
        <w:t>e</w:t>
      </w:r>
      <w:r w:rsidRPr="00B308B1">
        <w:rPr>
          <w:rFonts w:eastAsia="Calibri" w:cs="Calibri"/>
          <w:spacing w:val="-11"/>
          <w:w w:val="0"/>
          <w:lang w:eastAsia="en-US"/>
        </w:rPr>
        <w:t xml:space="preserve"> </w:t>
      </w:r>
      <w:r w:rsidRPr="00B308B1">
        <w:rPr>
          <w:rFonts w:eastAsia="Calibri" w:cs="Calibri"/>
          <w:spacing w:val="1"/>
          <w:w w:val="0"/>
          <w:lang w:eastAsia="en-US"/>
        </w:rPr>
        <w:t>processo</w:t>
      </w:r>
      <w:r w:rsidRPr="00B308B1">
        <w:rPr>
          <w:rFonts w:eastAsia="Calibri" w:cs="Calibri"/>
          <w:spacing w:val="-10"/>
          <w:w w:val="0"/>
          <w:lang w:eastAsia="en-US"/>
        </w:rPr>
        <w:t xml:space="preserve"> </w:t>
      </w:r>
      <w:r w:rsidRPr="00B308B1">
        <w:rPr>
          <w:rFonts w:eastAsia="Calibri" w:cs="Calibri"/>
          <w:w w:val="0"/>
          <w:lang w:eastAsia="en-US"/>
        </w:rPr>
        <w:t>t</w:t>
      </w:r>
      <w:r w:rsidRPr="00B308B1">
        <w:rPr>
          <w:rFonts w:eastAsia="Calibri" w:cs="Calibri"/>
          <w:spacing w:val="1"/>
          <w:w w:val="0"/>
          <w:lang w:eastAsia="en-US"/>
        </w:rPr>
        <w:t>e</w:t>
      </w:r>
      <w:r w:rsidRPr="00B308B1">
        <w:rPr>
          <w:rFonts w:eastAsia="Calibri" w:cs="Calibri"/>
          <w:w w:val="0"/>
          <w:lang w:eastAsia="en-US"/>
        </w:rPr>
        <w:t>m</w:t>
      </w:r>
      <w:r w:rsidRPr="00B308B1">
        <w:rPr>
          <w:rFonts w:eastAsia="Calibri" w:cs="Calibri"/>
          <w:spacing w:val="-11"/>
          <w:w w:val="0"/>
          <w:lang w:eastAsia="en-US"/>
        </w:rPr>
        <w:t xml:space="preserve"> </w:t>
      </w:r>
      <w:r w:rsidRPr="00B308B1">
        <w:rPr>
          <w:rFonts w:eastAsia="Calibri" w:cs="Calibri"/>
          <w:spacing w:val="1"/>
          <w:w w:val="0"/>
          <w:lang w:eastAsia="en-US"/>
        </w:rPr>
        <w:t>po</w:t>
      </w:r>
      <w:r w:rsidRPr="00B308B1">
        <w:rPr>
          <w:rFonts w:eastAsia="Calibri" w:cs="Calibri"/>
          <w:w w:val="0"/>
          <w:lang w:eastAsia="en-US"/>
        </w:rPr>
        <w:t>r</w:t>
      </w:r>
      <w:r w:rsidRPr="00B308B1">
        <w:rPr>
          <w:rFonts w:eastAsia="Calibri" w:cs="Calibri"/>
          <w:spacing w:val="-7"/>
          <w:w w:val="0"/>
          <w:lang w:eastAsia="en-US"/>
        </w:rPr>
        <w:t xml:space="preserve"> </w:t>
      </w:r>
      <w:r w:rsidRPr="00B308B1">
        <w:rPr>
          <w:rFonts w:eastAsia="Calibri" w:cs="Calibri"/>
          <w:w w:val="0"/>
          <w:lang w:eastAsia="en-US"/>
        </w:rPr>
        <w:t>f</w:t>
      </w:r>
      <w:r w:rsidRPr="00B308B1">
        <w:rPr>
          <w:rFonts w:eastAsia="Calibri" w:cs="Calibri"/>
          <w:spacing w:val="-1"/>
          <w:w w:val="0"/>
          <w:lang w:eastAsia="en-US"/>
        </w:rPr>
        <w:t>in</w:t>
      </w:r>
      <w:r w:rsidRPr="00B308B1">
        <w:rPr>
          <w:rFonts w:eastAsia="Calibri" w:cs="Calibri"/>
          <w:spacing w:val="1"/>
          <w:w w:val="0"/>
          <w:lang w:eastAsia="en-US"/>
        </w:rPr>
        <w:t>a</w:t>
      </w:r>
      <w:r w:rsidRPr="00B308B1">
        <w:rPr>
          <w:rFonts w:eastAsia="Calibri" w:cs="Calibri"/>
          <w:spacing w:val="-1"/>
          <w:w w:val="0"/>
          <w:lang w:eastAsia="en-US"/>
        </w:rPr>
        <w:t>li</w:t>
      </w:r>
      <w:r w:rsidRPr="00B308B1">
        <w:rPr>
          <w:rFonts w:eastAsia="Calibri" w:cs="Calibri"/>
          <w:spacing w:val="1"/>
          <w:w w:val="0"/>
          <w:lang w:eastAsia="en-US"/>
        </w:rPr>
        <w:t>da</w:t>
      </w:r>
      <w:r w:rsidRPr="00B308B1">
        <w:rPr>
          <w:rFonts w:eastAsia="Calibri" w:cs="Calibri"/>
          <w:spacing w:val="-1"/>
          <w:w w:val="0"/>
          <w:lang w:eastAsia="en-US"/>
        </w:rPr>
        <w:t>d</w:t>
      </w:r>
      <w:r w:rsidRPr="00B308B1">
        <w:rPr>
          <w:rFonts w:eastAsia="Calibri" w:cs="Calibri"/>
          <w:w w:val="0"/>
          <w:lang w:eastAsia="en-US"/>
        </w:rPr>
        <w:t>e</w:t>
      </w:r>
      <w:r>
        <w:rPr>
          <w:rFonts w:eastAsia="Calibri" w:cs="Calibri"/>
          <w:w w:val="0"/>
          <w:lang w:eastAsia="en-US"/>
        </w:rPr>
        <w:t xml:space="preserve"> a</w:t>
      </w:r>
      <w:r w:rsidRPr="00B308B1">
        <w:rPr>
          <w:rFonts w:eastAsia="Calibri" w:cs="Calibri"/>
          <w:lang w:eastAsia="en-US"/>
        </w:rPr>
        <w:t xml:space="preserve"> </w:t>
      </w:r>
      <w:r>
        <w:rPr>
          <w:rFonts w:eastAsia="Calibri" w:cs="Calibri"/>
          <w:spacing w:val="-1"/>
        </w:rPr>
        <w:t xml:space="preserve">aquisição de enfeites de </w:t>
      </w:r>
      <w:proofErr w:type="gramStart"/>
      <w:r>
        <w:rPr>
          <w:rFonts w:eastAsia="Calibri" w:cs="Calibri"/>
          <w:spacing w:val="-1"/>
        </w:rPr>
        <w:t>natal</w:t>
      </w:r>
      <w:proofErr w:type="gramEnd"/>
      <w:r>
        <w:rPr>
          <w:rFonts w:eastAsia="Calibri" w:cs="Calibri"/>
          <w:spacing w:val="-1"/>
        </w:rPr>
        <w:t>,</w:t>
      </w:r>
      <w:r w:rsidRPr="00B308B1">
        <w:rPr>
          <w:rFonts w:eastAsia="Calibri" w:cs="Calibri"/>
          <w:bCs/>
          <w:lang w:eastAsia="en-US"/>
        </w:rPr>
        <w:t xml:space="preserve"> conforme edital</w:t>
      </w:r>
      <w:r w:rsidRPr="00B308B1">
        <w:rPr>
          <w:rFonts w:eastAsia="Calibri" w:cs="Calibri"/>
          <w:w w:val="0"/>
          <w:lang w:eastAsia="en-US"/>
        </w:rPr>
        <w:t xml:space="preserve">, </w:t>
      </w:r>
      <w:r w:rsidRPr="00B308B1">
        <w:rPr>
          <w:rFonts w:eastAsia="Calibri" w:cs="Calibri"/>
          <w:spacing w:val="1"/>
          <w:w w:val="0"/>
          <w:lang w:eastAsia="en-US"/>
        </w:rPr>
        <w:t>d</w:t>
      </w:r>
      <w:r w:rsidRPr="00B308B1">
        <w:rPr>
          <w:rFonts w:eastAsia="Calibri" w:cs="Calibri"/>
          <w:w w:val="0"/>
          <w:lang w:eastAsia="en-US"/>
        </w:rPr>
        <w:t>e</w:t>
      </w:r>
      <w:r w:rsidRPr="00B308B1">
        <w:rPr>
          <w:rFonts w:eastAsia="Calibri" w:cs="Calibri"/>
          <w:spacing w:val="3"/>
          <w:w w:val="0"/>
          <w:lang w:eastAsia="en-US"/>
        </w:rPr>
        <w:t xml:space="preserve"> </w:t>
      </w:r>
      <w:r w:rsidRPr="00B308B1">
        <w:rPr>
          <w:rFonts w:eastAsia="Calibri" w:cs="Calibri"/>
          <w:spacing w:val="1"/>
          <w:w w:val="0"/>
          <w:lang w:eastAsia="en-US"/>
        </w:rPr>
        <w:t>a</w:t>
      </w:r>
      <w:r w:rsidRPr="00B308B1">
        <w:rPr>
          <w:rFonts w:eastAsia="Calibri" w:cs="Calibri"/>
          <w:spacing w:val="-2"/>
          <w:w w:val="0"/>
          <w:lang w:eastAsia="en-US"/>
        </w:rPr>
        <w:t>c</w:t>
      </w:r>
      <w:r w:rsidRPr="00B308B1">
        <w:rPr>
          <w:rFonts w:eastAsia="Calibri" w:cs="Calibri"/>
          <w:spacing w:val="1"/>
          <w:w w:val="0"/>
          <w:lang w:eastAsia="en-US"/>
        </w:rPr>
        <w:t>o</w:t>
      </w:r>
      <w:r w:rsidRPr="00B308B1">
        <w:rPr>
          <w:rFonts w:eastAsia="Calibri" w:cs="Calibri"/>
          <w:spacing w:val="-3"/>
          <w:w w:val="0"/>
          <w:lang w:eastAsia="en-US"/>
        </w:rPr>
        <w:t>r</w:t>
      </w:r>
      <w:r w:rsidRPr="00B308B1">
        <w:rPr>
          <w:rFonts w:eastAsia="Calibri" w:cs="Calibri"/>
          <w:spacing w:val="1"/>
          <w:w w:val="0"/>
          <w:lang w:eastAsia="en-US"/>
        </w:rPr>
        <w:t>d</w:t>
      </w:r>
      <w:r w:rsidRPr="00B308B1">
        <w:rPr>
          <w:rFonts w:eastAsia="Calibri" w:cs="Calibri"/>
          <w:w w:val="0"/>
          <w:lang w:eastAsia="en-US"/>
        </w:rPr>
        <w:t>o</w:t>
      </w:r>
      <w:r w:rsidRPr="00B308B1">
        <w:rPr>
          <w:rFonts w:eastAsia="Calibri" w:cs="Calibri"/>
          <w:spacing w:val="3"/>
          <w:w w:val="0"/>
          <w:lang w:eastAsia="en-US"/>
        </w:rPr>
        <w:t xml:space="preserve"> </w:t>
      </w:r>
      <w:r w:rsidRPr="00B308B1">
        <w:rPr>
          <w:rFonts w:eastAsia="Calibri" w:cs="Calibri"/>
          <w:w w:val="0"/>
          <w:lang w:eastAsia="en-US"/>
        </w:rPr>
        <w:t>c</w:t>
      </w:r>
      <w:r w:rsidRPr="00B308B1">
        <w:rPr>
          <w:rFonts w:eastAsia="Calibri" w:cs="Calibri"/>
          <w:spacing w:val="1"/>
          <w:w w:val="0"/>
          <w:lang w:eastAsia="en-US"/>
        </w:rPr>
        <w:t>o</w:t>
      </w:r>
      <w:r w:rsidRPr="00B308B1">
        <w:rPr>
          <w:rFonts w:eastAsia="Calibri" w:cs="Calibri"/>
          <w:w w:val="0"/>
          <w:lang w:eastAsia="en-US"/>
        </w:rPr>
        <w:t>m</w:t>
      </w:r>
      <w:r w:rsidRPr="00B308B1">
        <w:rPr>
          <w:rFonts w:eastAsia="Calibri" w:cs="Calibri"/>
          <w:spacing w:val="1"/>
          <w:w w:val="0"/>
          <w:lang w:eastAsia="en-US"/>
        </w:rPr>
        <w:t xml:space="preserve"> a</w:t>
      </w:r>
      <w:r w:rsidRPr="00B308B1">
        <w:rPr>
          <w:rFonts w:eastAsia="Calibri" w:cs="Calibri"/>
          <w:w w:val="0"/>
          <w:lang w:eastAsia="en-US"/>
        </w:rPr>
        <w:t>s c</w:t>
      </w:r>
      <w:r w:rsidRPr="00B308B1">
        <w:rPr>
          <w:rFonts w:eastAsia="Calibri" w:cs="Calibri"/>
          <w:spacing w:val="1"/>
          <w:w w:val="0"/>
          <w:lang w:eastAsia="en-US"/>
        </w:rPr>
        <w:t>ond</w:t>
      </w:r>
      <w:r w:rsidRPr="00B308B1">
        <w:rPr>
          <w:rFonts w:eastAsia="Calibri" w:cs="Calibri"/>
          <w:w w:val="0"/>
          <w:lang w:eastAsia="en-US"/>
        </w:rPr>
        <w:t>iç</w:t>
      </w:r>
      <w:r w:rsidRPr="00B308B1">
        <w:rPr>
          <w:rFonts w:eastAsia="Calibri" w:cs="Calibri"/>
          <w:spacing w:val="-2"/>
          <w:w w:val="0"/>
          <w:lang w:eastAsia="en-US"/>
        </w:rPr>
        <w:t>õ</w:t>
      </w:r>
      <w:r w:rsidRPr="00B308B1">
        <w:rPr>
          <w:rFonts w:eastAsia="Calibri" w:cs="Calibri"/>
          <w:spacing w:val="1"/>
          <w:w w:val="0"/>
          <w:lang w:eastAsia="en-US"/>
        </w:rPr>
        <w:t>e</w:t>
      </w:r>
      <w:r w:rsidRPr="00B308B1">
        <w:rPr>
          <w:rFonts w:eastAsia="Calibri" w:cs="Calibri"/>
          <w:w w:val="0"/>
          <w:lang w:eastAsia="en-US"/>
        </w:rPr>
        <w:t>s,</w:t>
      </w:r>
      <w:r w:rsidRPr="00B308B1">
        <w:rPr>
          <w:rFonts w:eastAsia="Calibri" w:cs="Calibri"/>
          <w:spacing w:val="20"/>
          <w:w w:val="0"/>
          <w:lang w:eastAsia="en-US"/>
        </w:rPr>
        <w:t xml:space="preserve"> </w:t>
      </w:r>
      <w:r w:rsidRPr="00B308B1">
        <w:rPr>
          <w:rFonts w:eastAsia="Calibri" w:cs="Calibri"/>
          <w:spacing w:val="1"/>
          <w:w w:val="0"/>
          <w:lang w:eastAsia="en-US"/>
        </w:rPr>
        <w:t>e</w:t>
      </w:r>
      <w:r w:rsidRPr="00B308B1">
        <w:rPr>
          <w:rFonts w:eastAsia="Calibri" w:cs="Calibri"/>
          <w:spacing w:val="-2"/>
          <w:w w:val="0"/>
          <w:lang w:eastAsia="en-US"/>
        </w:rPr>
        <w:t>s</w:t>
      </w:r>
      <w:r w:rsidRPr="00B308B1">
        <w:rPr>
          <w:rFonts w:eastAsia="Calibri" w:cs="Calibri"/>
          <w:spacing w:val="1"/>
          <w:w w:val="0"/>
          <w:lang w:eastAsia="en-US"/>
        </w:rPr>
        <w:t>pe</w:t>
      </w:r>
      <w:r w:rsidRPr="00B308B1">
        <w:rPr>
          <w:rFonts w:eastAsia="Calibri" w:cs="Calibri"/>
          <w:w w:val="0"/>
          <w:lang w:eastAsia="en-US"/>
        </w:rPr>
        <w:t>cifica</w:t>
      </w:r>
      <w:r w:rsidRPr="00B308B1">
        <w:rPr>
          <w:rFonts w:eastAsia="Calibri" w:cs="Calibri"/>
          <w:spacing w:val="-2"/>
          <w:w w:val="0"/>
          <w:lang w:eastAsia="en-US"/>
        </w:rPr>
        <w:t>ç</w:t>
      </w:r>
      <w:r w:rsidRPr="00B308B1">
        <w:rPr>
          <w:rFonts w:eastAsia="Calibri" w:cs="Calibri"/>
          <w:spacing w:val="1"/>
          <w:w w:val="0"/>
          <w:lang w:eastAsia="en-US"/>
        </w:rPr>
        <w:t>õe</w:t>
      </w:r>
      <w:r w:rsidRPr="00B308B1">
        <w:rPr>
          <w:rFonts w:eastAsia="Calibri" w:cs="Calibri"/>
          <w:w w:val="0"/>
          <w:lang w:eastAsia="en-US"/>
        </w:rPr>
        <w:t>s</w:t>
      </w:r>
      <w:r w:rsidRPr="00B308B1">
        <w:rPr>
          <w:rFonts w:eastAsia="Calibri" w:cs="Calibri"/>
          <w:spacing w:val="18"/>
          <w:w w:val="0"/>
          <w:lang w:eastAsia="en-US"/>
        </w:rPr>
        <w:t xml:space="preserve"> </w:t>
      </w:r>
      <w:r w:rsidRPr="00B308B1">
        <w:rPr>
          <w:rFonts w:eastAsia="Calibri" w:cs="Calibri"/>
          <w:w w:val="0"/>
          <w:lang w:eastAsia="en-US"/>
        </w:rPr>
        <w:t>e</w:t>
      </w:r>
      <w:r w:rsidRPr="00B308B1">
        <w:rPr>
          <w:rFonts w:eastAsia="Calibri" w:cs="Calibri"/>
          <w:spacing w:val="21"/>
          <w:w w:val="0"/>
          <w:lang w:eastAsia="en-US"/>
        </w:rPr>
        <w:t xml:space="preserve"> </w:t>
      </w:r>
      <w:r w:rsidRPr="00B308B1">
        <w:rPr>
          <w:rFonts w:eastAsia="Calibri" w:cs="Calibri"/>
          <w:spacing w:val="1"/>
          <w:w w:val="0"/>
          <w:lang w:eastAsia="en-US"/>
        </w:rPr>
        <w:t>q</w:t>
      </w:r>
      <w:r w:rsidRPr="00B308B1">
        <w:rPr>
          <w:rFonts w:eastAsia="Calibri" w:cs="Calibri"/>
          <w:spacing w:val="-1"/>
          <w:w w:val="0"/>
          <w:lang w:eastAsia="en-US"/>
        </w:rPr>
        <w:t>u</w:t>
      </w:r>
      <w:r w:rsidRPr="00B308B1">
        <w:rPr>
          <w:rFonts w:eastAsia="Calibri" w:cs="Calibri"/>
          <w:spacing w:val="1"/>
          <w:w w:val="0"/>
          <w:lang w:eastAsia="en-US"/>
        </w:rPr>
        <w:t>an</w:t>
      </w:r>
      <w:r w:rsidRPr="00B308B1">
        <w:rPr>
          <w:rFonts w:eastAsia="Calibri" w:cs="Calibri"/>
          <w:w w:val="0"/>
          <w:lang w:eastAsia="en-US"/>
        </w:rPr>
        <w:t>ti</w:t>
      </w:r>
      <w:r w:rsidRPr="00B308B1">
        <w:rPr>
          <w:rFonts w:eastAsia="Calibri" w:cs="Calibri"/>
          <w:spacing w:val="-2"/>
          <w:w w:val="0"/>
          <w:lang w:eastAsia="en-US"/>
        </w:rPr>
        <w:t>t</w:t>
      </w:r>
      <w:r w:rsidRPr="00B308B1">
        <w:rPr>
          <w:rFonts w:eastAsia="Calibri" w:cs="Calibri"/>
          <w:spacing w:val="1"/>
          <w:w w:val="0"/>
          <w:lang w:eastAsia="en-US"/>
        </w:rPr>
        <w:t>a</w:t>
      </w:r>
      <w:r w:rsidRPr="00B308B1">
        <w:rPr>
          <w:rFonts w:eastAsia="Calibri" w:cs="Calibri"/>
          <w:w w:val="0"/>
          <w:lang w:eastAsia="en-US"/>
        </w:rPr>
        <w:t>tiv</w:t>
      </w:r>
      <w:r w:rsidRPr="00B308B1">
        <w:rPr>
          <w:rFonts w:eastAsia="Calibri" w:cs="Calibri"/>
          <w:spacing w:val="1"/>
          <w:w w:val="0"/>
          <w:lang w:eastAsia="en-US"/>
        </w:rPr>
        <w:t>o</w:t>
      </w:r>
      <w:r w:rsidRPr="00B308B1">
        <w:rPr>
          <w:rFonts w:eastAsia="Calibri" w:cs="Calibri"/>
          <w:w w:val="0"/>
          <w:lang w:eastAsia="en-US"/>
        </w:rPr>
        <w:t>s</w:t>
      </w:r>
      <w:r w:rsidRPr="00B308B1">
        <w:rPr>
          <w:rFonts w:eastAsia="Calibri" w:cs="Calibri"/>
          <w:spacing w:val="23"/>
          <w:w w:val="0"/>
          <w:lang w:eastAsia="en-US"/>
        </w:rPr>
        <w:t xml:space="preserve"> </w:t>
      </w:r>
      <w:r w:rsidRPr="00B308B1">
        <w:rPr>
          <w:rFonts w:eastAsia="Calibri" w:cs="Calibri"/>
          <w:spacing w:val="1"/>
          <w:w w:val="0"/>
          <w:lang w:eastAsia="en-US"/>
        </w:rPr>
        <w:t>e</w:t>
      </w:r>
      <w:r w:rsidRPr="00B308B1">
        <w:rPr>
          <w:rFonts w:eastAsia="Calibri" w:cs="Calibri"/>
          <w:w w:val="0"/>
          <w:lang w:eastAsia="en-US"/>
        </w:rPr>
        <w:t>st</w:t>
      </w:r>
      <w:r w:rsidRPr="00B308B1">
        <w:rPr>
          <w:rFonts w:eastAsia="Calibri" w:cs="Calibri"/>
          <w:spacing w:val="-1"/>
          <w:w w:val="0"/>
          <w:lang w:eastAsia="en-US"/>
        </w:rPr>
        <w:t>a</w:t>
      </w:r>
      <w:r w:rsidRPr="00B308B1">
        <w:rPr>
          <w:rFonts w:eastAsia="Calibri" w:cs="Calibri"/>
          <w:spacing w:val="1"/>
          <w:w w:val="0"/>
          <w:lang w:eastAsia="en-US"/>
        </w:rPr>
        <w:t>be</w:t>
      </w:r>
      <w:r w:rsidRPr="00B308B1">
        <w:rPr>
          <w:rFonts w:eastAsia="Calibri" w:cs="Calibri"/>
          <w:w w:val="0"/>
          <w:lang w:eastAsia="en-US"/>
        </w:rPr>
        <w:t>l</w:t>
      </w:r>
      <w:r w:rsidRPr="00B308B1">
        <w:rPr>
          <w:rFonts w:eastAsia="Calibri" w:cs="Calibri"/>
          <w:spacing w:val="-2"/>
          <w:w w:val="0"/>
          <w:lang w:eastAsia="en-US"/>
        </w:rPr>
        <w:t>e</w:t>
      </w:r>
      <w:r w:rsidRPr="00B308B1">
        <w:rPr>
          <w:rFonts w:eastAsia="Calibri" w:cs="Calibri"/>
          <w:w w:val="0"/>
          <w:lang w:eastAsia="en-US"/>
        </w:rPr>
        <w:t>cid</w:t>
      </w:r>
      <w:r w:rsidRPr="00B308B1">
        <w:rPr>
          <w:rFonts w:eastAsia="Calibri" w:cs="Calibri"/>
          <w:spacing w:val="1"/>
          <w:w w:val="0"/>
          <w:lang w:eastAsia="en-US"/>
        </w:rPr>
        <w:t>o</w:t>
      </w:r>
      <w:r w:rsidRPr="00B308B1">
        <w:rPr>
          <w:rFonts w:eastAsia="Calibri" w:cs="Calibri"/>
          <w:w w:val="0"/>
          <w:lang w:eastAsia="en-US"/>
        </w:rPr>
        <w:t xml:space="preserve">s </w:t>
      </w:r>
      <w:r w:rsidRPr="00B308B1">
        <w:rPr>
          <w:rFonts w:eastAsia="Calibri" w:cs="Calibri"/>
          <w:spacing w:val="1"/>
          <w:w w:val="0"/>
          <w:lang w:eastAsia="en-US"/>
        </w:rPr>
        <w:t>neste termo</w:t>
      </w:r>
      <w:r w:rsidRPr="00B308B1">
        <w:rPr>
          <w:rFonts w:eastAsia="Calibri" w:cs="Calibri"/>
          <w:lang w:eastAsia="en-US"/>
        </w:rPr>
        <w:t>.</w:t>
      </w:r>
    </w:p>
    <w:p w14:paraId="213E8E48" w14:textId="77777777" w:rsidR="005C2196" w:rsidRPr="00B308B1" w:rsidRDefault="005C2196" w:rsidP="005C2196">
      <w:pPr>
        <w:jc w:val="both"/>
        <w:rPr>
          <w:rFonts w:eastAsia="Calibri" w:cs="Calibri"/>
          <w:b/>
          <w:bCs/>
          <w:lang w:eastAsia="en-US"/>
        </w:rPr>
      </w:pPr>
    </w:p>
    <w:tbl>
      <w:tblPr>
        <w:tblW w:w="8738" w:type="dxa"/>
        <w:jc w:val="center"/>
        <w:tblCellMar>
          <w:left w:w="70" w:type="dxa"/>
          <w:right w:w="70" w:type="dxa"/>
        </w:tblCellMar>
        <w:tblLook w:val="04A0" w:firstRow="1" w:lastRow="0" w:firstColumn="1" w:lastColumn="0" w:noHBand="0" w:noVBand="1"/>
      </w:tblPr>
      <w:tblGrid>
        <w:gridCol w:w="550"/>
        <w:gridCol w:w="778"/>
        <w:gridCol w:w="882"/>
        <w:gridCol w:w="4348"/>
        <w:gridCol w:w="1101"/>
        <w:gridCol w:w="1079"/>
      </w:tblGrid>
      <w:tr w:rsidR="005C2196" w:rsidRPr="00B308B1" w14:paraId="31886609"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7E53635" w14:textId="77777777" w:rsidR="005C2196" w:rsidRPr="00B308B1" w:rsidRDefault="005C2196" w:rsidP="000555A3">
            <w:pPr>
              <w:jc w:val="center"/>
              <w:rPr>
                <w:rFonts w:cs="Calibri"/>
                <w:b/>
                <w:bCs/>
                <w:color w:val="000000"/>
                <w:sz w:val="16"/>
                <w:szCs w:val="16"/>
              </w:rPr>
            </w:pPr>
            <w:r w:rsidRPr="00B308B1">
              <w:rPr>
                <w:rFonts w:cs="Calibri"/>
                <w:b/>
                <w:bCs/>
                <w:color w:val="000000"/>
                <w:sz w:val="16"/>
                <w:szCs w:val="16"/>
              </w:rPr>
              <w:t>ITEM</w:t>
            </w:r>
          </w:p>
        </w:tc>
        <w:tc>
          <w:tcPr>
            <w:tcW w:w="0" w:type="auto"/>
            <w:tcBorders>
              <w:top w:val="single" w:sz="4" w:space="0" w:color="auto"/>
              <w:left w:val="nil"/>
              <w:bottom w:val="single" w:sz="4" w:space="0" w:color="auto"/>
              <w:right w:val="single" w:sz="4" w:space="0" w:color="auto"/>
            </w:tcBorders>
            <w:shd w:val="clear" w:color="000000" w:fill="FFFF00"/>
            <w:vAlign w:val="center"/>
            <w:hideMark/>
          </w:tcPr>
          <w:p w14:paraId="2F5D93D7" w14:textId="77777777" w:rsidR="005C2196" w:rsidRPr="00B308B1" w:rsidRDefault="005C2196" w:rsidP="000555A3">
            <w:pPr>
              <w:jc w:val="center"/>
              <w:rPr>
                <w:rFonts w:cs="Calibri"/>
                <w:b/>
                <w:bCs/>
                <w:color w:val="000000"/>
                <w:sz w:val="16"/>
                <w:szCs w:val="16"/>
              </w:rPr>
            </w:pPr>
            <w:r w:rsidRPr="00B308B1">
              <w:rPr>
                <w:rFonts w:cs="Calibri"/>
                <w:b/>
                <w:bCs/>
                <w:color w:val="000000"/>
                <w:sz w:val="16"/>
                <w:szCs w:val="16"/>
              </w:rPr>
              <w:t>QUANT.</w:t>
            </w:r>
          </w:p>
        </w:tc>
        <w:tc>
          <w:tcPr>
            <w:tcW w:w="0" w:type="auto"/>
            <w:tcBorders>
              <w:top w:val="single" w:sz="4" w:space="0" w:color="auto"/>
              <w:left w:val="nil"/>
              <w:bottom w:val="single" w:sz="4" w:space="0" w:color="auto"/>
              <w:right w:val="single" w:sz="4" w:space="0" w:color="auto"/>
            </w:tcBorders>
            <w:shd w:val="clear" w:color="000000" w:fill="FFFF00"/>
            <w:vAlign w:val="center"/>
            <w:hideMark/>
          </w:tcPr>
          <w:p w14:paraId="33FD75A6" w14:textId="77777777" w:rsidR="005C2196" w:rsidRPr="00B308B1" w:rsidRDefault="005C2196" w:rsidP="000555A3">
            <w:pPr>
              <w:jc w:val="center"/>
              <w:rPr>
                <w:rFonts w:cs="Calibri"/>
                <w:b/>
                <w:bCs/>
                <w:color w:val="000000"/>
                <w:sz w:val="16"/>
                <w:szCs w:val="16"/>
              </w:rPr>
            </w:pPr>
            <w:r w:rsidRPr="00B308B1">
              <w:rPr>
                <w:rFonts w:cs="Calibri"/>
                <w:b/>
                <w:bCs/>
                <w:color w:val="000000"/>
                <w:sz w:val="16"/>
                <w:szCs w:val="16"/>
              </w:rPr>
              <w:t>UNIDADE</w:t>
            </w:r>
          </w:p>
        </w:tc>
        <w:tc>
          <w:tcPr>
            <w:tcW w:w="4348" w:type="dxa"/>
            <w:tcBorders>
              <w:top w:val="single" w:sz="4" w:space="0" w:color="auto"/>
              <w:left w:val="nil"/>
              <w:bottom w:val="single" w:sz="4" w:space="0" w:color="auto"/>
              <w:right w:val="single" w:sz="4" w:space="0" w:color="auto"/>
            </w:tcBorders>
            <w:shd w:val="clear" w:color="000000" w:fill="FFFF00"/>
            <w:vAlign w:val="center"/>
            <w:hideMark/>
          </w:tcPr>
          <w:p w14:paraId="1D973347" w14:textId="77777777" w:rsidR="005C2196" w:rsidRPr="00B308B1" w:rsidRDefault="005C2196" w:rsidP="000555A3">
            <w:pPr>
              <w:jc w:val="center"/>
              <w:rPr>
                <w:rFonts w:cs="Calibri"/>
                <w:b/>
                <w:bCs/>
                <w:color w:val="000000"/>
                <w:sz w:val="16"/>
                <w:szCs w:val="16"/>
              </w:rPr>
            </w:pPr>
            <w:r w:rsidRPr="00B308B1">
              <w:rPr>
                <w:rFonts w:cs="Calibri"/>
                <w:b/>
                <w:bCs/>
                <w:color w:val="000000"/>
                <w:sz w:val="16"/>
                <w:szCs w:val="16"/>
              </w:rPr>
              <w:t>DESCRIÇÃO DOS PRODUTOS</w:t>
            </w:r>
          </w:p>
        </w:tc>
        <w:tc>
          <w:tcPr>
            <w:tcW w:w="1101" w:type="dxa"/>
            <w:tcBorders>
              <w:top w:val="single" w:sz="4" w:space="0" w:color="auto"/>
              <w:left w:val="nil"/>
              <w:bottom w:val="single" w:sz="4" w:space="0" w:color="auto"/>
              <w:right w:val="single" w:sz="4" w:space="0" w:color="auto"/>
            </w:tcBorders>
            <w:shd w:val="clear" w:color="000000" w:fill="FFFF00"/>
            <w:vAlign w:val="center"/>
            <w:hideMark/>
          </w:tcPr>
          <w:p w14:paraId="4C96F9B1" w14:textId="77777777" w:rsidR="005C2196" w:rsidRPr="00B308B1" w:rsidRDefault="005C2196" w:rsidP="000555A3">
            <w:pPr>
              <w:jc w:val="center"/>
              <w:rPr>
                <w:rFonts w:cs="Calibri"/>
                <w:b/>
                <w:bCs/>
                <w:color w:val="000000"/>
                <w:sz w:val="16"/>
                <w:szCs w:val="16"/>
              </w:rPr>
            </w:pPr>
            <w:r w:rsidRPr="00B308B1">
              <w:rPr>
                <w:rFonts w:cs="Calibri"/>
                <w:b/>
                <w:bCs/>
                <w:color w:val="000000"/>
                <w:sz w:val="16"/>
                <w:szCs w:val="16"/>
              </w:rPr>
              <w:t xml:space="preserve">VALOR UNITÁRIO </w:t>
            </w:r>
          </w:p>
        </w:tc>
        <w:tc>
          <w:tcPr>
            <w:tcW w:w="1079" w:type="dxa"/>
            <w:tcBorders>
              <w:top w:val="single" w:sz="4" w:space="0" w:color="auto"/>
              <w:left w:val="nil"/>
              <w:bottom w:val="single" w:sz="4" w:space="0" w:color="auto"/>
              <w:right w:val="single" w:sz="4" w:space="0" w:color="auto"/>
            </w:tcBorders>
            <w:shd w:val="clear" w:color="000000" w:fill="FFFF00"/>
            <w:vAlign w:val="center"/>
            <w:hideMark/>
          </w:tcPr>
          <w:p w14:paraId="56F5DF67" w14:textId="77777777" w:rsidR="005C2196" w:rsidRPr="00B308B1" w:rsidRDefault="005C2196" w:rsidP="000555A3">
            <w:pPr>
              <w:jc w:val="center"/>
              <w:rPr>
                <w:rFonts w:cs="Calibri"/>
                <w:b/>
                <w:bCs/>
                <w:color w:val="000000"/>
                <w:sz w:val="16"/>
                <w:szCs w:val="16"/>
              </w:rPr>
            </w:pPr>
            <w:r w:rsidRPr="00B308B1">
              <w:rPr>
                <w:rFonts w:cs="Calibri"/>
                <w:b/>
                <w:bCs/>
                <w:color w:val="000000"/>
                <w:sz w:val="16"/>
                <w:szCs w:val="16"/>
              </w:rPr>
              <w:t xml:space="preserve"> TOTAL </w:t>
            </w:r>
          </w:p>
        </w:tc>
      </w:tr>
      <w:tr w:rsidR="005C2196" w:rsidRPr="00B308B1" w14:paraId="09B72A5F"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BF2529" w14:textId="77777777" w:rsidR="005C2196" w:rsidRPr="00B308B1" w:rsidRDefault="005C2196" w:rsidP="000555A3">
            <w:pPr>
              <w:jc w:val="center"/>
              <w:rPr>
                <w:rFonts w:cs="Calibri"/>
                <w:color w:val="000000"/>
                <w:sz w:val="16"/>
                <w:szCs w:val="16"/>
              </w:rPr>
            </w:pPr>
            <w:bookmarkStart w:id="0" w:name="_Hlk169874310"/>
            <w:r w:rsidRPr="00B308B1">
              <w:rPr>
                <w:rFonts w:cs="Calibri"/>
                <w:color w:val="000000"/>
                <w:sz w:val="16"/>
                <w:szCs w:val="16"/>
              </w:rPr>
              <w:t>1</w:t>
            </w:r>
          </w:p>
        </w:tc>
        <w:tc>
          <w:tcPr>
            <w:tcW w:w="0" w:type="auto"/>
            <w:tcBorders>
              <w:top w:val="single" w:sz="4" w:space="0" w:color="auto"/>
              <w:left w:val="nil"/>
              <w:bottom w:val="single" w:sz="4" w:space="0" w:color="auto"/>
              <w:right w:val="single" w:sz="4" w:space="0" w:color="auto"/>
            </w:tcBorders>
            <w:shd w:val="clear" w:color="auto" w:fill="auto"/>
            <w:vAlign w:val="center"/>
          </w:tcPr>
          <w:p w14:paraId="38017115" w14:textId="77777777" w:rsidR="005C2196" w:rsidRPr="00B308B1" w:rsidRDefault="005C2196" w:rsidP="000555A3">
            <w:pPr>
              <w:jc w:val="center"/>
              <w:rPr>
                <w:rFonts w:cs="Calibri"/>
                <w:color w:val="000000"/>
                <w:sz w:val="16"/>
                <w:szCs w:val="16"/>
              </w:rPr>
            </w:pPr>
            <w:r>
              <w:rPr>
                <w:rFonts w:cs="Calibri"/>
                <w:color w:val="000000"/>
                <w:sz w:val="16"/>
                <w:szCs w:val="16"/>
              </w:rPr>
              <w:t>08</w:t>
            </w:r>
          </w:p>
        </w:tc>
        <w:tc>
          <w:tcPr>
            <w:tcW w:w="0" w:type="auto"/>
            <w:tcBorders>
              <w:top w:val="single" w:sz="4" w:space="0" w:color="auto"/>
              <w:left w:val="nil"/>
              <w:bottom w:val="single" w:sz="4" w:space="0" w:color="auto"/>
              <w:right w:val="single" w:sz="4" w:space="0" w:color="auto"/>
            </w:tcBorders>
            <w:shd w:val="clear" w:color="auto" w:fill="auto"/>
            <w:vAlign w:val="center"/>
          </w:tcPr>
          <w:p w14:paraId="2A5C0EA4" w14:textId="77777777" w:rsidR="005C2196" w:rsidRPr="00B308B1"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28AA8584" w14:textId="77777777" w:rsidR="005C2196" w:rsidRPr="009159FC" w:rsidRDefault="005C2196" w:rsidP="000555A3">
            <w:pPr>
              <w:jc w:val="both"/>
              <w:rPr>
                <w:rFonts w:cs="Calibri"/>
                <w:color w:val="000000"/>
                <w:sz w:val="20"/>
                <w:szCs w:val="20"/>
              </w:rPr>
            </w:pPr>
            <w:r w:rsidRPr="009159FC">
              <w:rPr>
                <w:rFonts w:cs="Calibri"/>
                <w:sz w:val="20"/>
                <w:szCs w:val="20"/>
              </w:rPr>
              <w:t>ABRAÇADEIRA NYLON 140X3,6MM INCOLOR</w:t>
            </w:r>
          </w:p>
        </w:tc>
        <w:tc>
          <w:tcPr>
            <w:tcW w:w="1101" w:type="dxa"/>
            <w:tcBorders>
              <w:top w:val="single" w:sz="4" w:space="0" w:color="auto"/>
              <w:left w:val="nil"/>
              <w:bottom w:val="single" w:sz="4" w:space="0" w:color="auto"/>
              <w:right w:val="single" w:sz="4" w:space="0" w:color="auto"/>
            </w:tcBorders>
            <w:shd w:val="clear" w:color="auto" w:fill="auto"/>
            <w:vAlign w:val="center"/>
          </w:tcPr>
          <w:p w14:paraId="30D0EDEC" w14:textId="77777777" w:rsidR="005C2196" w:rsidRPr="00B308B1" w:rsidRDefault="005C2196" w:rsidP="000555A3">
            <w:pPr>
              <w:jc w:val="center"/>
              <w:rPr>
                <w:rFonts w:cs="Calibri"/>
                <w:color w:val="000000"/>
                <w:sz w:val="16"/>
                <w:szCs w:val="16"/>
              </w:rPr>
            </w:pPr>
            <w:r w:rsidRPr="00B308B1">
              <w:rPr>
                <w:rFonts w:cs="Calibri"/>
                <w:color w:val="000000"/>
                <w:sz w:val="16"/>
                <w:szCs w:val="16"/>
                <w:lang w:val="pt-PT"/>
              </w:rPr>
              <w:t>R$</w:t>
            </w:r>
            <w:r>
              <w:rPr>
                <w:rFonts w:cs="Calibri"/>
                <w:color w:val="000000"/>
                <w:sz w:val="16"/>
                <w:szCs w:val="16"/>
                <w:lang w:val="pt-PT"/>
              </w:rPr>
              <w:t xml:space="preserve"> 16,77</w:t>
            </w:r>
          </w:p>
        </w:tc>
        <w:tc>
          <w:tcPr>
            <w:tcW w:w="1079" w:type="dxa"/>
            <w:tcBorders>
              <w:top w:val="single" w:sz="4" w:space="0" w:color="auto"/>
              <w:left w:val="nil"/>
              <w:bottom w:val="single" w:sz="4" w:space="0" w:color="auto"/>
              <w:right w:val="single" w:sz="4" w:space="0" w:color="auto"/>
            </w:tcBorders>
            <w:shd w:val="clear" w:color="auto" w:fill="auto"/>
            <w:vAlign w:val="center"/>
          </w:tcPr>
          <w:p w14:paraId="5A444FD3" w14:textId="77777777" w:rsidR="005C2196" w:rsidRPr="00B308B1" w:rsidRDefault="005C2196" w:rsidP="000555A3">
            <w:pPr>
              <w:jc w:val="center"/>
              <w:rPr>
                <w:rFonts w:cs="Calibri"/>
                <w:color w:val="000000"/>
                <w:sz w:val="16"/>
                <w:szCs w:val="16"/>
              </w:rPr>
            </w:pPr>
            <w:r w:rsidRPr="00B308B1">
              <w:rPr>
                <w:rFonts w:cs="Calibri"/>
                <w:color w:val="000000"/>
                <w:sz w:val="16"/>
                <w:szCs w:val="16"/>
                <w:lang w:val="pt-PT"/>
              </w:rPr>
              <w:t>R$</w:t>
            </w:r>
            <w:r>
              <w:rPr>
                <w:rFonts w:cs="Calibri"/>
                <w:color w:val="000000"/>
                <w:sz w:val="16"/>
                <w:szCs w:val="16"/>
                <w:lang w:val="pt-PT"/>
              </w:rPr>
              <w:t xml:space="preserve"> 134,16</w:t>
            </w:r>
          </w:p>
        </w:tc>
      </w:tr>
      <w:tr w:rsidR="005C2196" w:rsidRPr="00B308B1" w14:paraId="33777EE5"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E13462" w14:textId="77777777" w:rsidR="005C2196" w:rsidRPr="00B308B1" w:rsidRDefault="005C2196" w:rsidP="000555A3">
            <w:pPr>
              <w:jc w:val="center"/>
              <w:rPr>
                <w:rFonts w:cs="Calibri"/>
                <w:color w:val="000000"/>
                <w:sz w:val="16"/>
                <w:szCs w:val="16"/>
              </w:rPr>
            </w:pPr>
            <w:r>
              <w:rPr>
                <w:rFonts w:cs="Calibri"/>
                <w:color w:val="000000"/>
                <w:sz w:val="16"/>
                <w:szCs w:val="1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4A38472" w14:textId="77777777" w:rsidR="005C2196" w:rsidRDefault="005C2196" w:rsidP="000555A3">
            <w:pPr>
              <w:jc w:val="center"/>
              <w:rPr>
                <w:rFonts w:cs="Calibri"/>
                <w:color w:val="000000"/>
                <w:sz w:val="16"/>
                <w:szCs w:val="16"/>
              </w:rPr>
            </w:pPr>
            <w:r>
              <w:rPr>
                <w:rFonts w:cs="Calibri"/>
                <w:color w:val="000000"/>
                <w:sz w:val="16"/>
                <w:szCs w:val="16"/>
              </w:rPr>
              <w:t>40</w:t>
            </w:r>
          </w:p>
        </w:tc>
        <w:tc>
          <w:tcPr>
            <w:tcW w:w="0" w:type="auto"/>
            <w:tcBorders>
              <w:top w:val="single" w:sz="4" w:space="0" w:color="auto"/>
              <w:left w:val="nil"/>
              <w:bottom w:val="single" w:sz="4" w:space="0" w:color="auto"/>
              <w:right w:val="single" w:sz="4" w:space="0" w:color="auto"/>
            </w:tcBorders>
            <w:shd w:val="clear" w:color="auto" w:fill="auto"/>
            <w:vAlign w:val="center"/>
          </w:tcPr>
          <w:p w14:paraId="301CD205"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5CB1E407" w14:textId="77777777" w:rsidR="005C2196" w:rsidRPr="009159FC" w:rsidRDefault="005C2196" w:rsidP="000555A3">
            <w:pPr>
              <w:jc w:val="both"/>
              <w:rPr>
                <w:rFonts w:cs="Calibri"/>
                <w:sz w:val="20"/>
                <w:szCs w:val="20"/>
              </w:rPr>
            </w:pPr>
            <w:r w:rsidRPr="009159FC">
              <w:rPr>
                <w:rFonts w:cs="Calibri"/>
                <w:sz w:val="20"/>
                <w:szCs w:val="20"/>
              </w:rPr>
              <w:t>ABRAÇADEIRA NYLON 300X 4,8 MM INCOLOR</w:t>
            </w:r>
          </w:p>
        </w:tc>
        <w:tc>
          <w:tcPr>
            <w:tcW w:w="1101" w:type="dxa"/>
            <w:tcBorders>
              <w:top w:val="single" w:sz="4" w:space="0" w:color="auto"/>
              <w:left w:val="nil"/>
              <w:bottom w:val="single" w:sz="4" w:space="0" w:color="auto"/>
              <w:right w:val="single" w:sz="4" w:space="0" w:color="auto"/>
            </w:tcBorders>
            <w:shd w:val="clear" w:color="auto" w:fill="auto"/>
            <w:vAlign w:val="center"/>
          </w:tcPr>
          <w:p w14:paraId="2F85D50F"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R$ 59,21</w:t>
            </w:r>
          </w:p>
        </w:tc>
        <w:tc>
          <w:tcPr>
            <w:tcW w:w="1079" w:type="dxa"/>
            <w:tcBorders>
              <w:top w:val="single" w:sz="4" w:space="0" w:color="auto"/>
              <w:left w:val="nil"/>
              <w:bottom w:val="single" w:sz="4" w:space="0" w:color="auto"/>
              <w:right w:val="single" w:sz="4" w:space="0" w:color="auto"/>
            </w:tcBorders>
            <w:shd w:val="clear" w:color="auto" w:fill="auto"/>
            <w:vAlign w:val="center"/>
          </w:tcPr>
          <w:p w14:paraId="3C4B653C"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R$ 2.368,40</w:t>
            </w:r>
          </w:p>
        </w:tc>
      </w:tr>
      <w:tr w:rsidR="005C2196" w:rsidRPr="00B308B1" w14:paraId="4472DFC6" w14:textId="77777777" w:rsidTr="000555A3">
        <w:trPr>
          <w:trHeight w:val="648"/>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4BF7B4" w14:textId="77777777" w:rsidR="005C2196" w:rsidRPr="00B308B1" w:rsidRDefault="005C2196" w:rsidP="000555A3">
            <w:pPr>
              <w:jc w:val="center"/>
              <w:rPr>
                <w:rFonts w:cs="Calibri"/>
                <w:color w:val="000000"/>
                <w:sz w:val="16"/>
                <w:szCs w:val="16"/>
              </w:rPr>
            </w:pPr>
            <w:r>
              <w:rPr>
                <w:rFonts w:cs="Calibri"/>
                <w:color w:val="000000"/>
                <w:sz w:val="16"/>
                <w:szCs w:val="16"/>
              </w:rPr>
              <w:t>3</w:t>
            </w:r>
          </w:p>
        </w:tc>
        <w:tc>
          <w:tcPr>
            <w:tcW w:w="0" w:type="auto"/>
            <w:tcBorders>
              <w:top w:val="single" w:sz="4" w:space="0" w:color="auto"/>
              <w:left w:val="nil"/>
              <w:bottom w:val="single" w:sz="4" w:space="0" w:color="auto"/>
              <w:right w:val="single" w:sz="4" w:space="0" w:color="auto"/>
            </w:tcBorders>
            <w:shd w:val="clear" w:color="auto" w:fill="auto"/>
            <w:vAlign w:val="center"/>
          </w:tcPr>
          <w:p w14:paraId="1F6A6612" w14:textId="77777777" w:rsidR="005C2196" w:rsidRDefault="005C2196" w:rsidP="000555A3">
            <w:pPr>
              <w:jc w:val="center"/>
              <w:rPr>
                <w:rFonts w:cs="Calibri"/>
                <w:color w:val="000000"/>
                <w:sz w:val="16"/>
                <w:szCs w:val="16"/>
              </w:rPr>
            </w:pPr>
            <w:r>
              <w:rPr>
                <w:rFonts w:cs="Calibri"/>
                <w:color w:val="000000"/>
                <w:sz w:val="16"/>
                <w:szCs w:val="16"/>
              </w:rPr>
              <w:t>50</w:t>
            </w:r>
          </w:p>
        </w:tc>
        <w:tc>
          <w:tcPr>
            <w:tcW w:w="0" w:type="auto"/>
            <w:tcBorders>
              <w:top w:val="single" w:sz="4" w:space="0" w:color="auto"/>
              <w:left w:val="nil"/>
              <w:bottom w:val="single" w:sz="4" w:space="0" w:color="auto"/>
              <w:right w:val="single" w:sz="4" w:space="0" w:color="auto"/>
            </w:tcBorders>
            <w:shd w:val="clear" w:color="auto" w:fill="auto"/>
            <w:vAlign w:val="center"/>
          </w:tcPr>
          <w:p w14:paraId="4FDA846C"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0D1712CE" w14:textId="77777777" w:rsidR="005C2196" w:rsidRPr="009159FC" w:rsidRDefault="005C2196" w:rsidP="000555A3">
            <w:pPr>
              <w:jc w:val="both"/>
              <w:rPr>
                <w:rFonts w:cs="Calibri"/>
                <w:color w:val="000000"/>
                <w:sz w:val="20"/>
                <w:szCs w:val="20"/>
              </w:rPr>
            </w:pPr>
            <w:r w:rsidRPr="009159FC">
              <w:rPr>
                <w:rFonts w:cs="Calibri"/>
                <w:sz w:val="20"/>
                <w:szCs w:val="20"/>
              </w:rPr>
              <w:t xml:space="preserve">BASE P </w:t>
            </w:r>
            <w:proofErr w:type="gramStart"/>
            <w:r w:rsidRPr="009159FC">
              <w:rPr>
                <w:rFonts w:cs="Calibri"/>
                <w:sz w:val="20"/>
                <w:szCs w:val="20"/>
              </w:rPr>
              <w:t>RELE</w:t>
            </w:r>
            <w:proofErr w:type="gramEnd"/>
            <w:r w:rsidRPr="009159FC">
              <w:rPr>
                <w:rFonts w:cs="Calibri"/>
                <w:sz w:val="20"/>
                <w:szCs w:val="20"/>
              </w:rPr>
              <w:t xml:space="preserve"> DE METAL</w:t>
            </w:r>
          </w:p>
        </w:tc>
        <w:tc>
          <w:tcPr>
            <w:tcW w:w="1101" w:type="dxa"/>
            <w:tcBorders>
              <w:top w:val="single" w:sz="4" w:space="0" w:color="auto"/>
              <w:left w:val="nil"/>
              <w:bottom w:val="single" w:sz="4" w:space="0" w:color="auto"/>
              <w:right w:val="single" w:sz="4" w:space="0" w:color="auto"/>
            </w:tcBorders>
            <w:shd w:val="clear" w:color="auto" w:fill="auto"/>
            <w:vAlign w:val="center"/>
          </w:tcPr>
          <w:p w14:paraId="49392E12"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R$ 20,16</w:t>
            </w:r>
          </w:p>
        </w:tc>
        <w:tc>
          <w:tcPr>
            <w:tcW w:w="1079" w:type="dxa"/>
            <w:tcBorders>
              <w:top w:val="single" w:sz="4" w:space="0" w:color="auto"/>
              <w:left w:val="nil"/>
              <w:bottom w:val="single" w:sz="4" w:space="0" w:color="auto"/>
              <w:right w:val="single" w:sz="4" w:space="0" w:color="auto"/>
            </w:tcBorders>
            <w:shd w:val="clear" w:color="auto" w:fill="auto"/>
            <w:vAlign w:val="center"/>
          </w:tcPr>
          <w:p w14:paraId="31A93C16"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R$ 1.008,00</w:t>
            </w:r>
          </w:p>
        </w:tc>
      </w:tr>
      <w:tr w:rsidR="005C2196" w:rsidRPr="00B308B1" w14:paraId="4DBCF469"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FF8939" w14:textId="77777777" w:rsidR="005C2196" w:rsidRPr="00B308B1" w:rsidRDefault="005C2196" w:rsidP="000555A3">
            <w:pPr>
              <w:jc w:val="center"/>
              <w:rPr>
                <w:rFonts w:cs="Calibri"/>
                <w:color w:val="000000"/>
                <w:sz w:val="16"/>
                <w:szCs w:val="16"/>
              </w:rPr>
            </w:pPr>
            <w:r>
              <w:rPr>
                <w:rFonts w:cs="Calibri"/>
                <w:color w:val="000000"/>
                <w:sz w:val="16"/>
                <w:szCs w:val="16"/>
              </w:rPr>
              <w:t>4</w:t>
            </w:r>
          </w:p>
        </w:tc>
        <w:tc>
          <w:tcPr>
            <w:tcW w:w="0" w:type="auto"/>
            <w:tcBorders>
              <w:top w:val="single" w:sz="4" w:space="0" w:color="auto"/>
              <w:left w:val="nil"/>
              <w:bottom w:val="single" w:sz="4" w:space="0" w:color="auto"/>
              <w:right w:val="single" w:sz="4" w:space="0" w:color="auto"/>
            </w:tcBorders>
            <w:shd w:val="clear" w:color="auto" w:fill="auto"/>
            <w:vAlign w:val="center"/>
          </w:tcPr>
          <w:p w14:paraId="373FFE77" w14:textId="77777777" w:rsidR="005C2196" w:rsidRDefault="005C2196" w:rsidP="000555A3">
            <w:pPr>
              <w:jc w:val="center"/>
              <w:rPr>
                <w:rFonts w:cs="Calibri"/>
                <w:color w:val="000000"/>
                <w:sz w:val="16"/>
                <w:szCs w:val="16"/>
              </w:rPr>
            </w:pPr>
            <w:r>
              <w:rPr>
                <w:rFonts w:cs="Calibri"/>
                <w:color w:val="000000"/>
                <w:sz w:val="16"/>
                <w:szCs w:val="16"/>
              </w:rPr>
              <w:t>40</w:t>
            </w:r>
          </w:p>
        </w:tc>
        <w:tc>
          <w:tcPr>
            <w:tcW w:w="0" w:type="auto"/>
            <w:tcBorders>
              <w:top w:val="single" w:sz="4" w:space="0" w:color="auto"/>
              <w:left w:val="nil"/>
              <w:bottom w:val="single" w:sz="4" w:space="0" w:color="auto"/>
              <w:right w:val="single" w:sz="4" w:space="0" w:color="auto"/>
            </w:tcBorders>
            <w:shd w:val="clear" w:color="auto" w:fill="auto"/>
            <w:vAlign w:val="center"/>
          </w:tcPr>
          <w:p w14:paraId="2D11DBE5"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212DB0AB" w14:textId="77777777" w:rsidR="005C2196" w:rsidRPr="009159FC" w:rsidRDefault="005C2196" w:rsidP="000555A3">
            <w:pPr>
              <w:jc w:val="both"/>
              <w:rPr>
                <w:rFonts w:cs="Calibri"/>
                <w:color w:val="000000"/>
                <w:sz w:val="20"/>
                <w:szCs w:val="20"/>
              </w:rPr>
            </w:pPr>
            <w:r w:rsidRPr="009159FC">
              <w:rPr>
                <w:rFonts w:cs="Calibri"/>
                <w:sz w:val="20"/>
                <w:szCs w:val="20"/>
              </w:rPr>
              <w:t>CABO DE FORÇA 2 FIOS PARA MANGUEIRA LUMINOSA LED</w:t>
            </w:r>
          </w:p>
        </w:tc>
        <w:tc>
          <w:tcPr>
            <w:tcW w:w="1101" w:type="dxa"/>
            <w:tcBorders>
              <w:top w:val="single" w:sz="4" w:space="0" w:color="auto"/>
              <w:left w:val="nil"/>
              <w:bottom w:val="single" w:sz="4" w:space="0" w:color="auto"/>
              <w:right w:val="single" w:sz="4" w:space="0" w:color="auto"/>
            </w:tcBorders>
            <w:shd w:val="clear" w:color="auto" w:fill="auto"/>
            <w:vAlign w:val="center"/>
          </w:tcPr>
          <w:p w14:paraId="70DF46BE"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R$ 34,54</w:t>
            </w:r>
          </w:p>
        </w:tc>
        <w:tc>
          <w:tcPr>
            <w:tcW w:w="1079" w:type="dxa"/>
            <w:tcBorders>
              <w:top w:val="single" w:sz="4" w:space="0" w:color="auto"/>
              <w:left w:val="nil"/>
              <w:bottom w:val="single" w:sz="4" w:space="0" w:color="auto"/>
              <w:right w:val="single" w:sz="4" w:space="0" w:color="auto"/>
            </w:tcBorders>
            <w:shd w:val="clear" w:color="auto" w:fill="auto"/>
            <w:vAlign w:val="center"/>
          </w:tcPr>
          <w:p w14:paraId="40A9D0D3"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R$ 1.381,60</w:t>
            </w:r>
          </w:p>
        </w:tc>
      </w:tr>
      <w:tr w:rsidR="005C2196" w:rsidRPr="00B308B1" w14:paraId="56EE243D"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F93E1A" w14:textId="77777777" w:rsidR="005C2196" w:rsidRPr="00B308B1" w:rsidRDefault="005C2196" w:rsidP="000555A3">
            <w:pPr>
              <w:jc w:val="center"/>
              <w:rPr>
                <w:rFonts w:cs="Calibri"/>
                <w:color w:val="000000"/>
                <w:sz w:val="16"/>
                <w:szCs w:val="16"/>
              </w:rPr>
            </w:pPr>
            <w:r>
              <w:rPr>
                <w:rFonts w:cs="Calibri"/>
                <w:color w:val="000000"/>
                <w:sz w:val="16"/>
                <w:szCs w:val="16"/>
              </w:rPr>
              <w:t>5</w:t>
            </w:r>
          </w:p>
        </w:tc>
        <w:tc>
          <w:tcPr>
            <w:tcW w:w="0" w:type="auto"/>
            <w:tcBorders>
              <w:top w:val="single" w:sz="4" w:space="0" w:color="auto"/>
              <w:left w:val="nil"/>
              <w:bottom w:val="single" w:sz="4" w:space="0" w:color="auto"/>
              <w:right w:val="single" w:sz="4" w:space="0" w:color="auto"/>
            </w:tcBorders>
            <w:shd w:val="clear" w:color="auto" w:fill="auto"/>
            <w:vAlign w:val="center"/>
          </w:tcPr>
          <w:p w14:paraId="48D0631B" w14:textId="77777777" w:rsidR="005C2196" w:rsidRDefault="005C2196" w:rsidP="000555A3">
            <w:pPr>
              <w:jc w:val="center"/>
              <w:rPr>
                <w:rFonts w:cs="Calibri"/>
                <w:color w:val="000000"/>
                <w:sz w:val="16"/>
                <w:szCs w:val="16"/>
              </w:rPr>
            </w:pPr>
            <w:r>
              <w:rPr>
                <w:rFonts w:cs="Calibri"/>
                <w:color w:val="000000"/>
                <w:sz w:val="16"/>
                <w:szCs w:val="1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14:paraId="7D76DFB7"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547178AC" w14:textId="77777777" w:rsidR="005C2196" w:rsidRPr="009159FC" w:rsidRDefault="005C2196" w:rsidP="000555A3">
            <w:pPr>
              <w:jc w:val="both"/>
              <w:rPr>
                <w:rFonts w:cs="Calibri"/>
                <w:color w:val="000000"/>
                <w:sz w:val="20"/>
                <w:szCs w:val="20"/>
              </w:rPr>
            </w:pPr>
            <w:r w:rsidRPr="009159FC">
              <w:rPr>
                <w:rFonts w:cs="Calibri"/>
                <w:sz w:val="20"/>
                <w:szCs w:val="20"/>
              </w:rPr>
              <w:t>CABO PP FLEX 2X 1,50 MM</w:t>
            </w:r>
          </w:p>
        </w:tc>
        <w:tc>
          <w:tcPr>
            <w:tcW w:w="1101" w:type="dxa"/>
            <w:tcBorders>
              <w:top w:val="single" w:sz="4" w:space="0" w:color="auto"/>
              <w:left w:val="nil"/>
              <w:bottom w:val="single" w:sz="4" w:space="0" w:color="auto"/>
              <w:right w:val="single" w:sz="4" w:space="0" w:color="auto"/>
            </w:tcBorders>
            <w:shd w:val="clear" w:color="auto" w:fill="auto"/>
            <w:vAlign w:val="center"/>
          </w:tcPr>
          <w:p w14:paraId="202F4ECE"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R$ 9,21</w:t>
            </w:r>
          </w:p>
        </w:tc>
        <w:tc>
          <w:tcPr>
            <w:tcW w:w="1079" w:type="dxa"/>
            <w:tcBorders>
              <w:top w:val="single" w:sz="4" w:space="0" w:color="auto"/>
              <w:left w:val="nil"/>
              <w:bottom w:val="single" w:sz="4" w:space="0" w:color="auto"/>
              <w:right w:val="single" w:sz="4" w:space="0" w:color="auto"/>
            </w:tcBorders>
            <w:shd w:val="clear" w:color="auto" w:fill="auto"/>
            <w:vAlign w:val="center"/>
          </w:tcPr>
          <w:p w14:paraId="51EEF307"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R$ 921,00</w:t>
            </w:r>
          </w:p>
        </w:tc>
      </w:tr>
      <w:tr w:rsidR="005C2196" w:rsidRPr="00B308B1" w14:paraId="1902BBE7"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F12A0E" w14:textId="77777777" w:rsidR="005C2196" w:rsidRPr="00B308B1" w:rsidRDefault="005C2196" w:rsidP="000555A3">
            <w:pPr>
              <w:jc w:val="center"/>
              <w:rPr>
                <w:rFonts w:cs="Calibri"/>
                <w:color w:val="000000"/>
                <w:sz w:val="16"/>
                <w:szCs w:val="16"/>
              </w:rPr>
            </w:pPr>
            <w:r>
              <w:rPr>
                <w:rFonts w:cs="Calibri"/>
                <w:color w:val="000000"/>
                <w:sz w:val="16"/>
                <w:szCs w:val="16"/>
              </w:rPr>
              <w:t>6</w:t>
            </w:r>
          </w:p>
        </w:tc>
        <w:tc>
          <w:tcPr>
            <w:tcW w:w="0" w:type="auto"/>
            <w:tcBorders>
              <w:top w:val="single" w:sz="4" w:space="0" w:color="auto"/>
              <w:left w:val="nil"/>
              <w:bottom w:val="single" w:sz="4" w:space="0" w:color="auto"/>
              <w:right w:val="single" w:sz="4" w:space="0" w:color="auto"/>
            </w:tcBorders>
            <w:shd w:val="clear" w:color="auto" w:fill="auto"/>
            <w:vAlign w:val="center"/>
          </w:tcPr>
          <w:p w14:paraId="26E71229" w14:textId="77777777" w:rsidR="005C2196" w:rsidRDefault="005C2196" w:rsidP="000555A3">
            <w:pPr>
              <w:jc w:val="center"/>
              <w:rPr>
                <w:rFonts w:cs="Calibri"/>
                <w:color w:val="000000"/>
                <w:sz w:val="16"/>
                <w:szCs w:val="16"/>
              </w:rPr>
            </w:pPr>
            <w:r>
              <w:rPr>
                <w:rFonts w:cs="Calibri"/>
                <w:color w:val="000000"/>
                <w:sz w:val="16"/>
                <w:szCs w:val="16"/>
              </w:rPr>
              <w:t>15</w:t>
            </w:r>
          </w:p>
        </w:tc>
        <w:tc>
          <w:tcPr>
            <w:tcW w:w="0" w:type="auto"/>
            <w:tcBorders>
              <w:top w:val="single" w:sz="4" w:space="0" w:color="auto"/>
              <w:left w:val="nil"/>
              <w:bottom w:val="single" w:sz="4" w:space="0" w:color="auto"/>
              <w:right w:val="single" w:sz="4" w:space="0" w:color="auto"/>
            </w:tcBorders>
            <w:shd w:val="clear" w:color="auto" w:fill="auto"/>
            <w:vAlign w:val="center"/>
          </w:tcPr>
          <w:p w14:paraId="09B075C8"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51A326B0" w14:textId="77777777" w:rsidR="005C2196" w:rsidRPr="009159FC" w:rsidRDefault="005C2196" w:rsidP="000555A3">
            <w:pPr>
              <w:jc w:val="both"/>
              <w:rPr>
                <w:rFonts w:cs="Calibri"/>
                <w:color w:val="000000"/>
                <w:sz w:val="20"/>
                <w:szCs w:val="20"/>
              </w:rPr>
            </w:pPr>
            <w:r w:rsidRPr="009159FC">
              <w:rPr>
                <w:rFonts w:cs="Calibri"/>
                <w:sz w:val="20"/>
                <w:szCs w:val="20"/>
              </w:rPr>
              <w:t>ENFEITE NATALINO LED CASCATA EXT FIXO 400 L 6000K</w:t>
            </w:r>
          </w:p>
        </w:tc>
        <w:tc>
          <w:tcPr>
            <w:tcW w:w="1101" w:type="dxa"/>
            <w:tcBorders>
              <w:top w:val="single" w:sz="4" w:space="0" w:color="auto"/>
              <w:left w:val="nil"/>
              <w:bottom w:val="single" w:sz="4" w:space="0" w:color="auto"/>
              <w:right w:val="single" w:sz="4" w:space="0" w:color="auto"/>
            </w:tcBorders>
            <w:shd w:val="clear" w:color="auto" w:fill="auto"/>
            <w:vAlign w:val="center"/>
          </w:tcPr>
          <w:p w14:paraId="7B100E24"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R$ 272,31</w:t>
            </w:r>
          </w:p>
        </w:tc>
        <w:tc>
          <w:tcPr>
            <w:tcW w:w="1079" w:type="dxa"/>
            <w:tcBorders>
              <w:top w:val="single" w:sz="4" w:space="0" w:color="auto"/>
              <w:left w:val="nil"/>
              <w:bottom w:val="single" w:sz="4" w:space="0" w:color="auto"/>
              <w:right w:val="single" w:sz="4" w:space="0" w:color="auto"/>
            </w:tcBorders>
            <w:shd w:val="clear" w:color="auto" w:fill="auto"/>
            <w:vAlign w:val="center"/>
          </w:tcPr>
          <w:p w14:paraId="31FB83F9"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R$ 4.08,65</w:t>
            </w:r>
          </w:p>
        </w:tc>
      </w:tr>
      <w:tr w:rsidR="005C2196" w:rsidRPr="00B308B1" w14:paraId="64AE4411"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EF5B98" w14:textId="77777777" w:rsidR="005C2196" w:rsidRPr="00B308B1" w:rsidRDefault="005C2196" w:rsidP="000555A3">
            <w:pPr>
              <w:jc w:val="center"/>
              <w:rPr>
                <w:rFonts w:cs="Calibri"/>
                <w:color w:val="000000"/>
                <w:sz w:val="16"/>
                <w:szCs w:val="16"/>
              </w:rPr>
            </w:pPr>
            <w:r>
              <w:rPr>
                <w:rFonts w:cs="Calibri"/>
                <w:color w:val="000000"/>
                <w:sz w:val="16"/>
                <w:szCs w:val="16"/>
              </w:rPr>
              <w:t>7</w:t>
            </w:r>
          </w:p>
        </w:tc>
        <w:tc>
          <w:tcPr>
            <w:tcW w:w="0" w:type="auto"/>
            <w:tcBorders>
              <w:top w:val="single" w:sz="4" w:space="0" w:color="auto"/>
              <w:left w:val="nil"/>
              <w:bottom w:val="single" w:sz="4" w:space="0" w:color="auto"/>
              <w:right w:val="single" w:sz="4" w:space="0" w:color="auto"/>
            </w:tcBorders>
            <w:shd w:val="clear" w:color="auto" w:fill="auto"/>
            <w:vAlign w:val="center"/>
          </w:tcPr>
          <w:p w14:paraId="3199A56B" w14:textId="77777777" w:rsidR="005C2196" w:rsidRDefault="005C2196" w:rsidP="000555A3">
            <w:pPr>
              <w:jc w:val="center"/>
              <w:rPr>
                <w:rFonts w:cs="Calibri"/>
                <w:color w:val="000000"/>
                <w:sz w:val="16"/>
                <w:szCs w:val="16"/>
              </w:rPr>
            </w:pPr>
            <w:r>
              <w:rPr>
                <w:rFonts w:cs="Calibri"/>
                <w:color w:val="000000"/>
                <w:sz w:val="16"/>
                <w:szCs w:val="16"/>
              </w:rPr>
              <w:t>01</w:t>
            </w:r>
          </w:p>
        </w:tc>
        <w:tc>
          <w:tcPr>
            <w:tcW w:w="0" w:type="auto"/>
            <w:tcBorders>
              <w:top w:val="single" w:sz="4" w:space="0" w:color="auto"/>
              <w:left w:val="nil"/>
              <w:bottom w:val="single" w:sz="4" w:space="0" w:color="auto"/>
              <w:right w:val="single" w:sz="4" w:space="0" w:color="auto"/>
            </w:tcBorders>
            <w:shd w:val="clear" w:color="auto" w:fill="auto"/>
            <w:vAlign w:val="center"/>
          </w:tcPr>
          <w:p w14:paraId="6E6BD37C"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399D1F2D" w14:textId="77777777" w:rsidR="005C2196" w:rsidRPr="009159FC" w:rsidRDefault="005C2196" w:rsidP="000555A3">
            <w:pPr>
              <w:jc w:val="both"/>
              <w:rPr>
                <w:rFonts w:cs="Calibri"/>
                <w:color w:val="000000"/>
                <w:sz w:val="20"/>
                <w:szCs w:val="20"/>
              </w:rPr>
            </w:pPr>
            <w:r w:rsidRPr="009159FC">
              <w:rPr>
                <w:rFonts w:cs="Calibri"/>
                <w:sz w:val="20"/>
                <w:szCs w:val="20"/>
              </w:rPr>
              <w:t>ENFEITE NATALINO LED CASCATA EXT FIXO 400 LT 3000K</w:t>
            </w:r>
          </w:p>
        </w:tc>
        <w:tc>
          <w:tcPr>
            <w:tcW w:w="1101" w:type="dxa"/>
            <w:tcBorders>
              <w:top w:val="single" w:sz="4" w:space="0" w:color="auto"/>
              <w:left w:val="nil"/>
              <w:bottom w:val="single" w:sz="4" w:space="0" w:color="auto"/>
              <w:right w:val="single" w:sz="4" w:space="0" w:color="auto"/>
            </w:tcBorders>
            <w:shd w:val="clear" w:color="auto" w:fill="auto"/>
            <w:vAlign w:val="center"/>
          </w:tcPr>
          <w:p w14:paraId="5BC1E72D"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R$ 204,27</w:t>
            </w:r>
          </w:p>
        </w:tc>
        <w:tc>
          <w:tcPr>
            <w:tcW w:w="1079" w:type="dxa"/>
            <w:tcBorders>
              <w:top w:val="single" w:sz="4" w:space="0" w:color="auto"/>
              <w:left w:val="nil"/>
              <w:bottom w:val="single" w:sz="4" w:space="0" w:color="auto"/>
              <w:right w:val="single" w:sz="4" w:space="0" w:color="auto"/>
            </w:tcBorders>
            <w:shd w:val="clear" w:color="auto" w:fill="auto"/>
            <w:vAlign w:val="center"/>
          </w:tcPr>
          <w:p w14:paraId="38CE7D6B"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R$ 204,27</w:t>
            </w:r>
          </w:p>
        </w:tc>
      </w:tr>
      <w:tr w:rsidR="005C2196" w:rsidRPr="00B308B1" w14:paraId="7E5AA72D"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7623FC" w14:textId="77777777" w:rsidR="005C2196" w:rsidRPr="00B308B1" w:rsidRDefault="005C2196" w:rsidP="000555A3">
            <w:pPr>
              <w:jc w:val="center"/>
              <w:rPr>
                <w:rFonts w:cs="Calibri"/>
                <w:color w:val="000000"/>
                <w:sz w:val="16"/>
                <w:szCs w:val="16"/>
              </w:rPr>
            </w:pPr>
            <w:r>
              <w:rPr>
                <w:rFonts w:cs="Calibri"/>
                <w:color w:val="000000"/>
                <w:sz w:val="16"/>
                <w:szCs w:val="16"/>
              </w:rPr>
              <w:t>8</w:t>
            </w:r>
          </w:p>
        </w:tc>
        <w:tc>
          <w:tcPr>
            <w:tcW w:w="0" w:type="auto"/>
            <w:tcBorders>
              <w:top w:val="single" w:sz="4" w:space="0" w:color="auto"/>
              <w:left w:val="nil"/>
              <w:bottom w:val="single" w:sz="4" w:space="0" w:color="auto"/>
              <w:right w:val="single" w:sz="4" w:space="0" w:color="auto"/>
            </w:tcBorders>
            <w:shd w:val="clear" w:color="auto" w:fill="auto"/>
            <w:vAlign w:val="center"/>
          </w:tcPr>
          <w:p w14:paraId="2B4F2BED" w14:textId="77777777" w:rsidR="005C2196" w:rsidRDefault="005C2196" w:rsidP="000555A3">
            <w:pPr>
              <w:jc w:val="center"/>
              <w:rPr>
                <w:rFonts w:cs="Calibri"/>
                <w:color w:val="000000"/>
                <w:sz w:val="16"/>
                <w:szCs w:val="16"/>
              </w:rPr>
            </w:pPr>
            <w:r>
              <w:rPr>
                <w:rFonts w:cs="Calibri"/>
                <w:color w:val="000000"/>
                <w:sz w:val="16"/>
                <w:szCs w:val="16"/>
              </w:rPr>
              <w:t>02</w:t>
            </w:r>
          </w:p>
        </w:tc>
        <w:tc>
          <w:tcPr>
            <w:tcW w:w="0" w:type="auto"/>
            <w:tcBorders>
              <w:top w:val="single" w:sz="4" w:space="0" w:color="auto"/>
              <w:left w:val="nil"/>
              <w:bottom w:val="single" w:sz="4" w:space="0" w:color="auto"/>
              <w:right w:val="single" w:sz="4" w:space="0" w:color="auto"/>
            </w:tcBorders>
            <w:shd w:val="clear" w:color="auto" w:fill="auto"/>
            <w:vAlign w:val="center"/>
          </w:tcPr>
          <w:p w14:paraId="1754F17A"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30C088A6" w14:textId="77777777" w:rsidR="005C2196" w:rsidRPr="009159FC" w:rsidRDefault="005C2196" w:rsidP="000555A3">
            <w:pPr>
              <w:jc w:val="both"/>
              <w:rPr>
                <w:rFonts w:cs="Calibri"/>
                <w:color w:val="000000"/>
                <w:sz w:val="20"/>
                <w:szCs w:val="20"/>
              </w:rPr>
            </w:pPr>
            <w:r w:rsidRPr="009159FC">
              <w:rPr>
                <w:rFonts w:cs="Calibri"/>
                <w:sz w:val="20"/>
                <w:szCs w:val="20"/>
              </w:rPr>
              <w:t>ENFEITE NATALINO LED CASCATA EXT FUNÇÃO 400 LT 6000K</w:t>
            </w:r>
          </w:p>
        </w:tc>
        <w:tc>
          <w:tcPr>
            <w:tcW w:w="1101" w:type="dxa"/>
            <w:tcBorders>
              <w:top w:val="single" w:sz="4" w:space="0" w:color="auto"/>
              <w:left w:val="nil"/>
              <w:bottom w:val="single" w:sz="4" w:space="0" w:color="auto"/>
              <w:right w:val="single" w:sz="4" w:space="0" w:color="auto"/>
            </w:tcBorders>
            <w:shd w:val="clear" w:color="auto" w:fill="auto"/>
            <w:vAlign w:val="center"/>
          </w:tcPr>
          <w:p w14:paraId="65470C0A"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R$ 294,06</w:t>
            </w:r>
          </w:p>
        </w:tc>
        <w:tc>
          <w:tcPr>
            <w:tcW w:w="1079" w:type="dxa"/>
            <w:tcBorders>
              <w:top w:val="single" w:sz="4" w:space="0" w:color="auto"/>
              <w:left w:val="nil"/>
              <w:bottom w:val="single" w:sz="4" w:space="0" w:color="auto"/>
              <w:right w:val="single" w:sz="4" w:space="0" w:color="auto"/>
            </w:tcBorders>
            <w:shd w:val="clear" w:color="auto" w:fill="auto"/>
            <w:vAlign w:val="center"/>
          </w:tcPr>
          <w:p w14:paraId="71A5BD43"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R$ 588,12</w:t>
            </w:r>
          </w:p>
        </w:tc>
      </w:tr>
      <w:tr w:rsidR="005C2196" w:rsidRPr="00B308B1" w14:paraId="215EF315"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CC62A7" w14:textId="77777777" w:rsidR="005C2196" w:rsidRPr="00B308B1" w:rsidRDefault="005C2196" w:rsidP="000555A3">
            <w:pPr>
              <w:jc w:val="center"/>
              <w:rPr>
                <w:rFonts w:cs="Calibri"/>
                <w:color w:val="000000"/>
                <w:sz w:val="16"/>
                <w:szCs w:val="16"/>
              </w:rPr>
            </w:pPr>
            <w:r>
              <w:rPr>
                <w:rFonts w:cs="Calibri"/>
                <w:color w:val="000000"/>
                <w:sz w:val="16"/>
                <w:szCs w:val="16"/>
              </w:rPr>
              <w:t>9</w:t>
            </w:r>
          </w:p>
        </w:tc>
        <w:tc>
          <w:tcPr>
            <w:tcW w:w="0" w:type="auto"/>
            <w:tcBorders>
              <w:top w:val="single" w:sz="4" w:space="0" w:color="auto"/>
              <w:left w:val="nil"/>
              <w:bottom w:val="single" w:sz="4" w:space="0" w:color="auto"/>
              <w:right w:val="single" w:sz="4" w:space="0" w:color="auto"/>
            </w:tcBorders>
            <w:shd w:val="clear" w:color="auto" w:fill="auto"/>
            <w:vAlign w:val="center"/>
          </w:tcPr>
          <w:p w14:paraId="19F1A3DF" w14:textId="77777777" w:rsidR="005C2196" w:rsidRDefault="005C2196" w:rsidP="000555A3">
            <w:pPr>
              <w:jc w:val="center"/>
              <w:rPr>
                <w:rFonts w:cs="Calibri"/>
                <w:color w:val="000000"/>
                <w:sz w:val="16"/>
                <w:szCs w:val="16"/>
              </w:rPr>
            </w:pPr>
            <w:r>
              <w:rPr>
                <w:rFonts w:cs="Calibri"/>
                <w:color w:val="000000"/>
                <w:sz w:val="16"/>
                <w:szCs w:val="16"/>
              </w:rPr>
              <w:t>47</w:t>
            </w:r>
          </w:p>
        </w:tc>
        <w:tc>
          <w:tcPr>
            <w:tcW w:w="0" w:type="auto"/>
            <w:tcBorders>
              <w:top w:val="single" w:sz="4" w:space="0" w:color="auto"/>
              <w:left w:val="nil"/>
              <w:bottom w:val="single" w:sz="4" w:space="0" w:color="auto"/>
              <w:right w:val="single" w:sz="4" w:space="0" w:color="auto"/>
            </w:tcBorders>
            <w:shd w:val="clear" w:color="auto" w:fill="auto"/>
            <w:vAlign w:val="center"/>
          </w:tcPr>
          <w:p w14:paraId="66285795"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34B4EA76" w14:textId="77777777" w:rsidR="005C2196" w:rsidRPr="009159FC" w:rsidRDefault="005C2196" w:rsidP="000555A3">
            <w:pPr>
              <w:jc w:val="both"/>
              <w:rPr>
                <w:rFonts w:cs="Calibri"/>
                <w:color w:val="000000"/>
                <w:sz w:val="20"/>
                <w:szCs w:val="20"/>
              </w:rPr>
            </w:pPr>
            <w:r w:rsidRPr="009159FC">
              <w:rPr>
                <w:rFonts w:cs="Calibri"/>
                <w:sz w:val="20"/>
                <w:szCs w:val="20"/>
              </w:rPr>
              <w:t>ENFEITE NATALINO LED CORDÃO EXTERNO 100L 6000K</w:t>
            </w:r>
          </w:p>
        </w:tc>
        <w:tc>
          <w:tcPr>
            <w:tcW w:w="1101" w:type="dxa"/>
            <w:tcBorders>
              <w:top w:val="single" w:sz="4" w:space="0" w:color="auto"/>
              <w:left w:val="nil"/>
              <w:bottom w:val="single" w:sz="4" w:space="0" w:color="auto"/>
              <w:right w:val="single" w:sz="4" w:space="0" w:color="auto"/>
            </w:tcBorders>
            <w:shd w:val="clear" w:color="auto" w:fill="auto"/>
            <w:vAlign w:val="center"/>
          </w:tcPr>
          <w:p w14:paraId="1B9389F6"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R$ 83,21</w:t>
            </w:r>
          </w:p>
        </w:tc>
        <w:tc>
          <w:tcPr>
            <w:tcW w:w="1079" w:type="dxa"/>
            <w:tcBorders>
              <w:top w:val="single" w:sz="4" w:space="0" w:color="auto"/>
              <w:left w:val="nil"/>
              <w:bottom w:val="single" w:sz="4" w:space="0" w:color="auto"/>
              <w:right w:val="single" w:sz="4" w:space="0" w:color="auto"/>
            </w:tcBorders>
            <w:shd w:val="clear" w:color="auto" w:fill="auto"/>
            <w:vAlign w:val="center"/>
          </w:tcPr>
          <w:p w14:paraId="062054B9" w14:textId="77777777" w:rsidR="005C2196" w:rsidRPr="00B308B1" w:rsidRDefault="005C2196" w:rsidP="000555A3">
            <w:pPr>
              <w:jc w:val="center"/>
              <w:rPr>
                <w:rFonts w:cs="Calibri"/>
                <w:color w:val="000000"/>
                <w:sz w:val="16"/>
                <w:szCs w:val="16"/>
                <w:lang w:val="pt-PT"/>
              </w:rPr>
            </w:pPr>
            <w:r>
              <w:rPr>
                <w:rFonts w:cs="Calibri"/>
                <w:color w:val="000000"/>
                <w:sz w:val="16"/>
                <w:szCs w:val="16"/>
                <w:lang w:val="pt-PT"/>
              </w:rPr>
              <w:t>R$ 3.910,87</w:t>
            </w:r>
          </w:p>
        </w:tc>
      </w:tr>
      <w:tr w:rsidR="005C2196" w:rsidRPr="00B308B1" w14:paraId="23758A4D"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A0371B" w14:textId="77777777" w:rsidR="005C2196" w:rsidRDefault="005C2196" w:rsidP="000555A3">
            <w:pPr>
              <w:jc w:val="center"/>
              <w:rPr>
                <w:rFonts w:cs="Calibri"/>
                <w:color w:val="000000"/>
                <w:sz w:val="16"/>
                <w:szCs w:val="16"/>
              </w:rPr>
            </w:pPr>
            <w:r>
              <w:rPr>
                <w:rFonts w:cs="Calibri"/>
                <w:color w:val="000000"/>
                <w:sz w:val="16"/>
                <w:szCs w:val="16"/>
              </w:rPr>
              <w:t>10</w:t>
            </w:r>
          </w:p>
        </w:tc>
        <w:tc>
          <w:tcPr>
            <w:tcW w:w="0" w:type="auto"/>
            <w:tcBorders>
              <w:top w:val="single" w:sz="4" w:space="0" w:color="auto"/>
              <w:left w:val="nil"/>
              <w:bottom w:val="single" w:sz="4" w:space="0" w:color="auto"/>
              <w:right w:val="single" w:sz="4" w:space="0" w:color="auto"/>
            </w:tcBorders>
            <w:shd w:val="clear" w:color="auto" w:fill="auto"/>
            <w:vAlign w:val="center"/>
          </w:tcPr>
          <w:p w14:paraId="676EF5C6" w14:textId="77777777" w:rsidR="005C2196" w:rsidRDefault="005C2196" w:rsidP="000555A3">
            <w:pPr>
              <w:jc w:val="center"/>
              <w:rPr>
                <w:rFonts w:cs="Calibri"/>
                <w:color w:val="000000"/>
                <w:sz w:val="16"/>
                <w:szCs w:val="16"/>
              </w:rPr>
            </w:pPr>
            <w:r>
              <w:rPr>
                <w:rFonts w:cs="Calibri"/>
                <w:color w:val="000000"/>
                <w:sz w:val="16"/>
                <w:szCs w:val="16"/>
              </w:rPr>
              <w:t>20</w:t>
            </w:r>
          </w:p>
        </w:tc>
        <w:tc>
          <w:tcPr>
            <w:tcW w:w="0" w:type="auto"/>
            <w:tcBorders>
              <w:top w:val="single" w:sz="4" w:space="0" w:color="auto"/>
              <w:left w:val="nil"/>
              <w:bottom w:val="single" w:sz="4" w:space="0" w:color="auto"/>
              <w:right w:val="single" w:sz="4" w:space="0" w:color="auto"/>
            </w:tcBorders>
            <w:shd w:val="clear" w:color="auto" w:fill="auto"/>
            <w:vAlign w:val="center"/>
          </w:tcPr>
          <w:p w14:paraId="26D7AD82"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3B282261" w14:textId="77777777" w:rsidR="005C2196" w:rsidRPr="009159FC" w:rsidRDefault="005C2196" w:rsidP="000555A3">
            <w:pPr>
              <w:jc w:val="both"/>
              <w:rPr>
                <w:rFonts w:cs="Calibri"/>
                <w:sz w:val="20"/>
                <w:szCs w:val="20"/>
              </w:rPr>
            </w:pPr>
            <w:r w:rsidRPr="009159FC">
              <w:rPr>
                <w:rFonts w:cs="Calibri"/>
                <w:sz w:val="20"/>
                <w:szCs w:val="20"/>
              </w:rPr>
              <w:t>ENFEITE NATALINO LED CORDÃO EXTERNO FIXO 100L 3000K</w:t>
            </w:r>
          </w:p>
        </w:tc>
        <w:tc>
          <w:tcPr>
            <w:tcW w:w="1101" w:type="dxa"/>
            <w:tcBorders>
              <w:top w:val="single" w:sz="4" w:space="0" w:color="auto"/>
              <w:left w:val="nil"/>
              <w:bottom w:val="single" w:sz="4" w:space="0" w:color="auto"/>
              <w:right w:val="single" w:sz="4" w:space="0" w:color="auto"/>
            </w:tcBorders>
            <w:shd w:val="clear" w:color="auto" w:fill="auto"/>
            <w:vAlign w:val="center"/>
          </w:tcPr>
          <w:p w14:paraId="0DBBA807" w14:textId="77777777" w:rsidR="005C2196" w:rsidRDefault="005C2196" w:rsidP="000555A3">
            <w:pPr>
              <w:jc w:val="center"/>
              <w:rPr>
                <w:rFonts w:cs="Calibri"/>
                <w:color w:val="000000"/>
                <w:sz w:val="16"/>
                <w:szCs w:val="16"/>
                <w:lang w:val="pt-PT"/>
              </w:rPr>
            </w:pPr>
            <w:r>
              <w:rPr>
                <w:rFonts w:cs="Calibri"/>
                <w:color w:val="000000"/>
                <w:sz w:val="16"/>
                <w:szCs w:val="16"/>
                <w:lang w:val="pt-PT"/>
              </w:rPr>
              <w:t>R$ 81,15</w:t>
            </w:r>
          </w:p>
        </w:tc>
        <w:tc>
          <w:tcPr>
            <w:tcW w:w="1079" w:type="dxa"/>
            <w:tcBorders>
              <w:top w:val="single" w:sz="4" w:space="0" w:color="auto"/>
              <w:left w:val="nil"/>
              <w:bottom w:val="single" w:sz="4" w:space="0" w:color="auto"/>
              <w:right w:val="single" w:sz="4" w:space="0" w:color="auto"/>
            </w:tcBorders>
            <w:shd w:val="clear" w:color="auto" w:fill="auto"/>
            <w:vAlign w:val="center"/>
          </w:tcPr>
          <w:p w14:paraId="7329BE46" w14:textId="77777777" w:rsidR="005C2196" w:rsidRDefault="005C2196" w:rsidP="000555A3">
            <w:pPr>
              <w:jc w:val="center"/>
              <w:rPr>
                <w:rFonts w:cs="Calibri"/>
                <w:color w:val="000000"/>
                <w:sz w:val="16"/>
                <w:szCs w:val="16"/>
                <w:lang w:val="pt-PT"/>
              </w:rPr>
            </w:pPr>
            <w:r>
              <w:rPr>
                <w:rFonts w:cs="Calibri"/>
                <w:color w:val="000000"/>
                <w:sz w:val="16"/>
                <w:szCs w:val="16"/>
                <w:lang w:val="pt-PT"/>
              </w:rPr>
              <w:t>R$ 1.623,00</w:t>
            </w:r>
          </w:p>
        </w:tc>
      </w:tr>
      <w:tr w:rsidR="005C2196" w:rsidRPr="00B308B1" w14:paraId="6EE7C496"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478403" w14:textId="77777777" w:rsidR="005C2196" w:rsidRDefault="005C2196" w:rsidP="000555A3">
            <w:pPr>
              <w:jc w:val="center"/>
              <w:rPr>
                <w:rFonts w:cs="Calibri"/>
                <w:color w:val="000000"/>
                <w:sz w:val="16"/>
                <w:szCs w:val="16"/>
              </w:rPr>
            </w:pPr>
            <w:r>
              <w:rPr>
                <w:rFonts w:cs="Calibri"/>
                <w:color w:val="000000"/>
                <w:sz w:val="16"/>
                <w:szCs w:val="16"/>
              </w:rPr>
              <w:t>11</w:t>
            </w:r>
          </w:p>
        </w:tc>
        <w:tc>
          <w:tcPr>
            <w:tcW w:w="0" w:type="auto"/>
            <w:tcBorders>
              <w:top w:val="single" w:sz="4" w:space="0" w:color="auto"/>
              <w:left w:val="nil"/>
              <w:bottom w:val="single" w:sz="4" w:space="0" w:color="auto"/>
              <w:right w:val="single" w:sz="4" w:space="0" w:color="auto"/>
            </w:tcBorders>
            <w:shd w:val="clear" w:color="auto" w:fill="auto"/>
            <w:vAlign w:val="center"/>
          </w:tcPr>
          <w:p w14:paraId="25A05157" w14:textId="77777777" w:rsidR="005C2196" w:rsidRDefault="005C2196" w:rsidP="000555A3">
            <w:pPr>
              <w:jc w:val="center"/>
              <w:rPr>
                <w:rFonts w:cs="Calibri"/>
                <w:color w:val="000000"/>
                <w:sz w:val="16"/>
                <w:szCs w:val="16"/>
              </w:rPr>
            </w:pPr>
            <w:r>
              <w:rPr>
                <w:rFonts w:cs="Calibri"/>
                <w:color w:val="000000"/>
                <w:sz w:val="16"/>
                <w:szCs w:val="16"/>
              </w:rPr>
              <w:t>10</w:t>
            </w:r>
          </w:p>
        </w:tc>
        <w:tc>
          <w:tcPr>
            <w:tcW w:w="0" w:type="auto"/>
            <w:tcBorders>
              <w:top w:val="single" w:sz="4" w:space="0" w:color="auto"/>
              <w:left w:val="nil"/>
              <w:bottom w:val="single" w:sz="4" w:space="0" w:color="auto"/>
              <w:right w:val="single" w:sz="4" w:space="0" w:color="auto"/>
            </w:tcBorders>
            <w:shd w:val="clear" w:color="auto" w:fill="auto"/>
            <w:vAlign w:val="center"/>
          </w:tcPr>
          <w:p w14:paraId="125D3FF7"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1E6B938A" w14:textId="77777777" w:rsidR="005C2196" w:rsidRPr="009159FC" w:rsidRDefault="005C2196" w:rsidP="000555A3">
            <w:pPr>
              <w:jc w:val="both"/>
              <w:rPr>
                <w:rFonts w:cs="Calibri"/>
                <w:sz w:val="20"/>
                <w:szCs w:val="20"/>
              </w:rPr>
            </w:pPr>
            <w:r w:rsidRPr="009159FC">
              <w:rPr>
                <w:rFonts w:cs="Calibri"/>
                <w:sz w:val="20"/>
                <w:szCs w:val="20"/>
              </w:rPr>
              <w:t>FITA ISOLANTE 20 METROS IMPERIAL</w:t>
            </w:r>
          </w:p>
        </w:tc>
        <w:tc>
          <w:tcPr>
            <w:tcW w:w="1101" w:type="dxa"/>
            <w:tcBorders>
              <w:top w:val="single" w:sz="4" w:space="0" w:color="auto"/>
              <w:left w:val="nil"/>
              <w:bottom w:val="single" w:sz="4" w:space="0" w:color="auto"/>
              <w:right w:val="single" w:sz="4" w:space="0" w:color="auto"/>
            </w:tcBorders>
            <w:shd w:val="clear" w:color="auto" w:fill="auto"/>
            <w:vAlign w:val="center"/>
          </w:tcPr>
          <w:p w14:paraId="2007E070" w14:textId="77777777" w:rsidR="005C2196" w:rsidRDefault="005C2196" w:rsidP="000555A3">
            <w:pPr>
              <w:jc w:val="center"/>
              <w:rPr>
                <w:rFonts w:cs="Calibri"/>
                <w:color w:val="000000"/>
                <w:sz w:val="16"/>
                <w:szCs w:val="16"/>
                <w:lang w:val="pt-PT"/>
              </w:rPr>
            </w:pPr>
            <w:r>
              <w:rPr>
                <w:rFonts w:cs="Calibri"/>
                <w:color w:val="000000"/>
                <w:sz w:val="16"/>
                <w:szCs w:val="16"/>
                <w:lang w:val="pt-PT"/>
              </w:rPr>
              <w:t>R$ 16,40</w:t>
            </w:r>
          </w:p>
        </w:tc>
        <w:tc>
          <w:tcPr>
            <w:tcW w:w="1079" w:type="dxa"/>
            <w:tcBorders>
              <w:top w:val="single" w:sz="4" w:space="0" w:color="auto"/>
              <w:left w:val="nil"/>
              <w:bottom w:val="single" w:sz="4" w:space="0" w:color="auto"/>
              <w:right w:val="single" w:sz="4" w:space="0" w:color="auto"/>
            </w:tcBorders>
            <w:shd w:val="clear" w:color="auto" w:fill="auto"/>
            <w:vAlign w:val="center"/>
          </w:tcPr>
          <w:p w14:paraId="6939F137" w14:textId="77777777" w:rsidR="005C2196" w:rsidRDefault="005C2196" w:rsidP="000555A3">
            <w:pPr>
              <w:jc w:val="center"/>
              <w:rPr>
                <w:rFonts w:cs="Calibri"/>
                <w:color w:val="000000"/>
                <w:sz w:val="16"/>
                <w:szCs w:val="16"/>
                <w:lang w:val="pt-PT"/>
              </w:rPr>
            </w:pPr>
            <w:r>
              <w:rPr>
                <w:rFonts w:cs="Calibri"/>
                <w:color w:val="000000"/>
                <w:sz w:val="16"/>
                <w:szCs w:val="16"/>
                <w:lang w:val="pt-PT"/>
              </w:rPr>
              <w:t>R$ 164,00</w:t>
            </w:r>
          </w:p>
        </w:tc>
      </w:tr>
      <w:tr w:rsidR="005C2196" w:rsidRPr="00B308B1" w14:paraId="5C906DEA"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6DA720" w14:textId="77777777" w:rsidR="005C2196" w:rsidRDefault="005C2196" w:rsidP="000555A3">
            <w:pPr>
              <w:jc w:val="center"/>
              <w:rPr>
                <w:rFonts w:cs="Calibri"/>
                <w:color w:val="000000"/>
                <w:sz w:val="16"/>
                <w:szCs w:val="16"/>
              </w:rPr>
            </w:pPr>
            <w:r>
              <w:rPr>
                <w:rFonts w:cs="Calibri"/>
                <w:color w:val="000000"/>
                <w:sz w:val="16"/>
                <w:szCs w:val="16"/>
              </w:rPr>
              <w:t>12</w:t>
            </w:r>
          </w:p>
        </w:tc>
        <w:tc>
          <w:tcPr>
            <w:tcW w:w="0" w:type="auto"/>
            <w:tcBorders>
              <w:top w:val="single" w:sz="4" w:space="0" w:color="auto"/>
              <w:left w:val="nil"/>
              <w:bottom w:val="single" w:sz="4" w:space="0" w:color="auto"/>
              <w:right w:val="single" w:sz="4" w:space="0" w:color="auto"/>
            </w:tcBorders>
            <w:shd w:val="clear" w:color="auto" w:fill="auto"/>
            <w:vAlign w:val="center"/>
          </w:tcPr>
          <w:p w14:paraId="25B1618D" w14:textId="77777777" w:rsidR="005C2196" w:rsidRDefault="005C2196" w:rsidP="000555A3">
            <w:pPr>
              <w:jc w:val="center"/>
              <w:rPr>
                <w:rFonts w:cs="Calibri"/>
                <w:color w:val="000000"/>
                <w:sz w:val="16"/>
                <w:szCs w:val="16"/>
              </w:rPr>
            </w:pPr>
            <w:r>
              <w:rPr>
                <w:rFonts w:cs="Calibri"/>
                <w:color w:val="000000"/>
                <w:sz w:val="16"/>
                <w:szCs w:val="16"/>
              </w:rPr>
              <w:t>3302</w:t>
            </w:r>
          </w:p>
        </w:tc>
        <w:tc>
          <w:tcPr>
            <w:tcW w:w="0" w:type="auto"/>
            <w:tcBorders>
              <w:top w:val="single" w:sz="4" w:space="0" w:color="auto"/>
              <w:left w:val="nil"/>
              <w:bottom w:val="single" w:sz="4" w:space="0" w:color="auto"/>
              <w:right w:val="single" w:sz="4" w:space="0" w:color="auto"/>
            </w:tcBorders>
            <w:shd w:val="clear" w:color="auto" w:fill="auto"/>
            <w:vAlign w:val="center"/>
          </w:tcPr>
          <w:p w14:paraId="20F8196B"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68F3E460" w14:textId="77777777" w:rsidR="005C2196" w:rsidRPr="009159FC" w:rsidRDefault="005C2196" w:rsidP="000555A3">
            <w:pPr>
              <w:jc w:val="both"/>
              <w:rPr>
                <w:rFonts w:cs="Calibri"/>
                <w:sz w:val="20"/>
                <w:szCs w:val="20"/>
              </w:rPr>
            </w:pPr>
            <w:r w:rsidRPr="009159FC">
              <w:rPr>
                <w:rFonts w:cs="Calibri"/>
                <w:sz w:val="20"/>
                <w:szCs w:val="20"/>
              </w:rPr>
              <w:t>FITA LED INTERNA 08 MM 220 V 4,8 W/M 3000K 5 MT COM FONTE</w:t>
            </w:r>
          </w:p>
        </w:tc>
        <w:tc>
          <w:tcPr>
            <w:tcW w:w="1101" w:type="dxa"/>
            <w:tcBorders>
              <w:top w:val="single" w:sz="4" w:space="0" w:color="auto"/>
              <w:left w:val="nil"/>
              <w:bottom w:val="single" w:sz="4" w:space="0" w:color="auto"/>
              <w:right w:val="single" w:sz="4" w:space="0" w:color="auto"/>
            </w:tcBorders>
            <w:shd w:val="clear" w:color="auto" w:fill="auto"/>
            <w:vAlign w:val="center"/>
          </w:tcPr>
          <w:p w14:paraId="6F8D3427" w14:textId="77777777" w:rsidR="005C2196" w:rsidRDefault="005C2196" w:rsidP="000555A3">
            <w:pPr>
              <w:jc w:val="center"/>
              <w:rPr>
                <w:rFonts w:cs="Calibri"/>
                <w:color w:val="000000"/>
                <w:sz w:val="16"/>
                <w:szCs w:val="16"/>
                <w:lang w:val="pt-PT"/>
              </w:rPr>
            </w:pPr>
            <w:r>
              <w:rPr>
                <w:rFonts w:cs="Calibri"/>
                <w:color w:val="000000"/>
                <w:sz w:val="16"/>
                <w:szCs w:val="16"/>
                <w:lang w:val="pt-PT"/>
              </w:rPr>
              <w:t>R$ 329,58</w:t>
            </w:r>
          </w:p>
        </w:tc>
        <w:tc>
          <w:tcPr>
            <w:tcW w:w="1079" w:type="dxa"/>
            <w:tcBorders>
              <w:top w:val="single" w:sz="4" w:space="0" w:color="auto"/>
              <w:left w:val="nil"/>
              <w:bottom w:val="single" w:sz="4" w:space="0" w:color="auto"/>
              <w:right w:val="single" w:sz="4" w:space="0" w:color="auto"/>
            </w:tcBorders>
            <w:shd w:val="clear" w:color="auto" w:fill="auto"/>
            <w:vAlign w:val="center"/>
          </w:tcPr>
          <w:p w14:paraId="1716B0FC" w14:textId="77777777" w:rsidR="005C2196" w:rsidRDefault="005C2196" w:rsidP="000555A3">
            <w:pPr>
              <w:jc w:val="center"/>
              <w:rPr>
                <w:rFonts w:cs="Calibri"/>
                <w:color w:val="000000"/>
                <w:sz w:val="16"/>
                <w:szCs w:val="16"/>
                <w:lang w:val="pt-PT"/>
              </w:rPr>
            </w:pPr>
            <w:r>
              <w:rPr>
                <w:rFonts w:cs="Calibri"/>
                <w:color w:val="000000"/>
                <w:sz w:val="16"/>
                <w:szCs w:val="16"/>
                <w:lang w:val="pt-PT"/>
              </w:rPr>
              <w:t>R$ 659,16</w:t>
            </w:r>
          </w:p>
        </w:tc>
      </w:tr>
      <w:tr w:rsidR="005C2196" w:rsidRPr="00B308B1" w14:paraId="74359FD2"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D596F5" w14:textId="77777777" w:rsidR="005C2196" w:rsidRDefault="005C2196" w:rsidP="000555A3">
            <w:pPr>
              <w:jc w:val="center"/>
              <w:rPr>
                <w:rFonts w:cs="Calibri"/>
                <w:color w:val="000000"/>
                <w:sz w:val="16"/>
                <w:szCs w:val="16"/>
              </w:rPr>
            </w:pPr>
            <w:r>
              <w:rPr>
                <w:rFonts w:cs="Calibri"/>
                <w:color w:val="000000"/>
                <w:sz w:val="16"/>
                <w:szCs w:val="16"/>
              </w:rPr>
              <w:t>13</w:t>
            </w:r>
          </w:p>
        </w:tc>
        <w:tc>
          <w:tcPr>
            <w:tcW w:w="0" w:type="auto"/>
            <w:tcBorders>
              <w:top w:val="single" w:sz="4" w:space="0" w:color="auto"/>
              <w:left w:val="nil"/>
              <w:bottom w:val="single" w:sz="4" w:space="0" w:color="auto"/>
              <w:right w:val="single" w:sz="4" w:space="0" w:color="auto"/>
            </w:tcBorders>
            <w:shd w:val="clear" w:color="auto" w:fill="auto"/>
            <w:vAlign w:val="center"/>
          </w:tcPr>
          <w:p w14:paraId="3C0CEC87" w14:textId="77777777" w:rsidR="005C2196" w:rsidRDefault="005C2196" w:rsidP="000555A3">
            <w:pPr>
              <w:jc w:val="center"/>
              <w:rPr>
                <w:rFonts w:cs="Calibri"/>
                <w:color w:val="000000"/>
                <w:sz w:val="16"/>
                <w:szCs w:val="16"/>
              </w:rPr>
            </w:pPr>
            <w:r>
              <w:rPr>
                <w:rFonts w:cs="Calibri"/>
                <w:color w:val="000000"/>
                <w:sz w:val="16"/>
                <w:szCs w:val="16"/>
              </w:rPr>
              <w:t>50</w:t>
            </w:r>
          </w:p>
        </w:tc>
        <w:tc>
          <w:tcPr>
            <w:tcW w:w="0" w:type="auto"/>
            <w:tcBorders>
              <w:top w:val="single" w:sz="4" w:space="0" w:color="auto"/>
              <w:left w:val="nil"/>
              <w:bottom w:val="single" w:sz="4" w:space="0" w:color="auto"/>
              <w:right w:val="single" w:sz="4" w:space="0" w:color="auto"/>
            </w:tcBorders>
            <w:shd w:val="clear" w:color="auto" w:fill="auto"/>
            <w:vAlign w:val="center"/>
          </w:tcPr>
          <w:p w14:paraId="56DAC15F"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21393A8C" w14:textId="77777777" w:rsidR="005C2196" w:rsidRPr="009159FC" w:rsidRDefault="005C2196" w:rsidP="000555A3">
            <w:pPr>
              <w:jc w:val="both"/>
              <w:rPr>
                <w:rFonts w:cs="Calibri"/>
                <w:sz w:val="20"/>
                <w:szCs w:val="20"/>
              </w:rPr>
            </w:pPr>
            <w:r w:rsidRPr="009159FC">
              <w:rPr>
                <w:rFonts w:cs="Calibri"/>
                <w:sz w:val="20"/>
                <w:szCs w:val="20"/>
              </w:rPr>
              <w:t>FOTOELETRICO NF 1000W AMARELA</w:t>
            </w:r>
          </w:p>
        </w:tc>
        <w:tc>
          <w:tcPr>
            <w:tcW w:w="1101" w:type="dxa"/>
            <w:tcBorders>
              <w:top w:val="single" w:sz="4" w:space="0" w:color="auto"/>
              <w:left w:val="nil"/>
              <w:bottom w:val="single" w:sz="4" w:space="0" w:color="auto"/>
              <w:right w:val="single" w:sz="4" w:space="0" w:color="auto"/>
            </w:tcBorders>
            <w:shd w:val="clear" w:color="auto" w:fill="auto"/>
            <w:vAlign w:val="center"/>
          </w:tcPr>
          <w:p w14:paraId="2B87C8F4" w14:textId="77777777" w:rsidR="005C2196" w:rsidRDefault="005C2196" w:rsidP="000555A3">
            <w:pPr>
              <w:jc w:val="center"/>
              <w:rPr>
                <w:rFonts w:cs="Calibri"/>
                <w:color w:val="000000"/>
                <w:sz w:val="16"/>
                <w:szCs w:val="16"/>
                <w:lang w:val="pt-PT"/>
              </w:rPr>
            </w:pPr>
            <w:r>
              <w:rPr>
                <w:rFonts w:cs="Calibri"/>
                <w:color w:val="000000"/>
                <w:sz w:val="16"/>
                <w:szCs w:val="16"/>
                <w:lang w:val="pt-PT"/>
              </w:rPr>
              <w:t>R$ 61,21</w:t>
            </w:r>
          </w:p>
        </w:tc>
        <w:tc>
          <w:tcPr>
            <w:tcW w:w="1079" w:type="dxa"/>
            <w:tcBorders>
              <w:top w:val="single" w:sz="4" w:space="0" w:color="auto"/>
              <w:left w:val="nil"/>
              <w:bottom w:val="single" w:sz="4" w:space="0" w:color="auto"/>
              <w:right w:val="single" w:sz="4" w:space="0" w:color="auto"/>
            </w:tcBorders>
            <w:shd w:val="clear" w:color="auto" w:fill="auto"/>
            <w:vAlign w:val="center"/>
          </w:tcPr>
          <w:p w14:paraId="1335060B" w14:textId="77777777" w:rsidR="005C2196" w:rsidRDefault="005C2196" w:rsidP="000555A3">
            <w:pPr>
              <w:jc w:val="center"/>
              <w:rPr>
                <w:rFonts w:cs="Calibri"/>
                <w:color w:val="000000"/>
                <w:sz w:val="16"/>
                <w:szCs w:val="16"/>
                <w:lang w:val="pt-PT"/>
              </w:rPr>
            </w:pPr>
            <w:r>
              <w:rPr>
                <w:rFonts w:cs="Calibri"/>
                <w:color w:val="000000"/>
                <w:sz w:val="16"/>
                <w:szCs w:val="16"/>
                <w:lang w:val="pt-PT"/>
              </w:rPr>
              <w:t>R$ 3.060,50</w:t>
            </w:r>
          </w:p>
        </w:tc>
      </w:tr>
      <w:tr w:rsidR="005C2196" w:rsidRPr="00B308B1" w14:paraId="0635D624"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413499" w14:textId="77777777" w:rsidR="005C2196" w:rsidRDefault="005C2196" w:rsidP="000555A3">
            <w:pPr>
              <w:jc w:val="center"/>
              <w:rPr>
                <w:rFonts w:cs="Calibri"/>
                <w:color w:val="000000"/>
                <w:sz w:val="16"/>
                <w:szCs w:val="16"/>
              </w:rPr>
            </w:pPr>
            <w:r>
              <w:rPr>
                <w:rFonts w:cs="Calibri"/>
                <w:color w:val="000000"/>
                <w:sz w:val="16"/>
                <w:szCs w:val="16"/>
              </w:rPr>
              <w:t>14</w:t>
            </w:r>
          </w:p>
        </w:tc>
        <w:tc>
          <w:tcPr>
            <w:tcW w:w="0" w:type="auto"/>
            <w:tcBorders>
              <w:top w:val="single" w:sz="4" w:space="0" w:color="auto"/>
              <w:left w:val="nil"/>
              <w:bottom w:val="single" w:sz="4" w:space="0" w:color="auto"/>
              <w:right w:val="single" w:sz="4" w:space="0" w:color="auto"/>
            </w:tcBorders>
            <w:shd w:val="clear" w:color="auto" w:fill="auto"/>
            <w:vAlign w:val="center"/>
          </w:tcPr>
          <w:p w14:paraId="088BAE6C" w14:textId="77777777" w:rsidR="005C2196" w:rsidRDefault="005C2196" w:rsidP="000555A3">
            <w:pPr>
              <w:jc w:val="center"/>
              <w:rPr>
                <w:rFonts w:cs="Calibri"/>
                <w:color w:val="000000"/>
                <w:sz w:val="16"/>
                <w:szCs w:val="16"/>
              </w:rPr>
            </w:pPr>
            <w:r>
              <w:rPr>
                <w:rFonts w:cs="Calibri"/>
                <w:color w:val="000000"/>
                <w:sz w:val="16"/>
                <w:szCs w:val="16"/>
              </w:rPr>
              <w:t>400</w:t>
            </w:r>
          </w:p>
        </w:tc>
        <w:tc>
          <w:tcPr>
            <w:tcW w:w="0" w:type="auto"/>
            <w:tcBorders>
              <w:top w:val="single" w:sz="4" w:space="0" w:color="auto"/>
              <w:left w:val="nil"/>
              <w:bottom w:val="single" w:sz="4" w:space="0" w:color="auto"/>
              <w:right w:val="single" w:sz="4" w:space="0" w:color="auto"/>
            </w:tcBorders>
            <w:shd w:val="clear" w:color="auto" w:fill="auto"/>
            <w:vAlign w:val="center"/>
          </w:tcPr>
          <w:p w14:paraId="71AF1ABB"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65A16C4C" w14:textId="77777777" w:rsidR="005C2196" w:rsidRPr="009159FC" w:rsidRDefault="005C2196" w:rsidP="000555A3">
            <w:pPr>
              <w:jc w:val="both"/>
              <w:rPr>
                <w:rFonts w:cs="Calibri"/>
                <w:sz w:val="20"/>
                <w:szCs w:val="20"/>
              </w:rPr>
            </w:pPr>
            <w:r w:rsidRPr="009159FC">
              <w:rPr>
                <w:rFonts w:cs="Calibri"/>
                <w:sz w:val="20"/>
                <w:szCs w:val="20"/>
              </w:rPr>
              <w:t>MANGUEIRA LUMINOSA LED 13 MM BRANCA 3000</w:t>
            </w:r>
          </w:p>
        </w:tc>
        <w:tc>
          <w:tcPr>
            <w:tcW w:w="1101" w:type="dxa"/>
            <w:tcBorders>
              <w:top w:val="single" w:sz="4" w:space="0" w:color="auto"/>
              <w:left w:val="nil"/>
              <w:bottom w:val="single" w:sz="4" w:space="0" w:color="auto"/>
              <w:right w:val="single" w:sz="4" w:space="0" w:color="auto"/>
            </w:tcBorders>
            <w:shd w:val="clear" w:color="auto" w:fill="auto"/>
            <w:vAlign w:val="center"/>
          </w:tcPr>
          <w:p w14:paraId="7CC47CE4" w14:textId="77777777" w:rsidR="005C2196" w:rsidRDefault="005C2196" w:rsidP="000555A3">
            <w:pPr>
              <w:jc w:val="center"/>
              <w:rPr>
                <w:rFonts w:cs="Calibri"/>
                <w:color w:val="000000"/>
                <w:sz w:val="16"/>
                <w:szCs w:val="16"/>
                <w:lang w:val="pt-PT"/>
              </w:rPr>
            </w:pPr>
            <w:r>
              <w:rPr>
                <w:rFonts w:cs="Calibri"/>
                <w:color w:val="000000"/>
                <w:sz w:val="16"/>
                <w:szCs w:val="16"/>
                <w:lang w:val="pt-PT"/>
              </w:rPr>
              <w:t>R$ 16,26</w:t>
            </w:r>
          </w:p>
        </w:tc>
        <w:tc>
          <w:tcPr>
            <w:tcW w:w="1079" w:type="dxa"/>
            <w:tcBorders>
              <w:top w:val="single" w:sz="4" w:space="0" w:color="auto"/>
              <w:left w:val="nil"/>
              <w:bottom w:val="single" w:sz="4" w:space="0" w:color="auto"/>
              <w:right w:val="single" w:sz="4" w:space="0" w:color="auto"/>
            </w:tcBorders>
            <w:shd w:val="clear" w:color="auto" w:fill="auto"/>
            <w:vAlign w:val="center"/>
          </w:tcPr>
          <w:p w14:paraId="18F83C81" w14:textId="77777777" w:rsidR="005C2196" w:rsidRDefault="005C2196" w:rsidP="000555A3">
            <w:pPr>
              <w:jc w:val="center"/>
              <w:rPr>
                <w:rFonts w:cs="Calibri"/>
                <w:color w:val="000000"/>
                <w:sz w:val="16"/>
                <w:szCs w:val="16"/>
                <w:lang w:val="pt-PT"/>
              </w:rPr>
            </w:pPr>
            <w:r>
              <w:rPr>
                <w:rFonts w:cs="Calibri"/>
                <w:color w:val="000000"/>
                <w:sz w:val="16"/>
                <w:szCs w:val="16"/>
                <w:lang w:val="pt-PT"/>
              </w:rPr>
              <w:t>R$ 6.504,00</w:t>
            </w:r>
          </w:p>
        </w:tc>
      </w:tr>
      <w:tr w:rsidR="005C2196" w:rsidRPr="00B308B1" w14:paraId="1CD9A7B3"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64DC2C" w14:textId="77777777" w:rsidR="005C2196" w:rsidRDefault="005C2196" w:rsidP="000555A3">
            <w:pPr>
              <w:jc w:val="center"/>
              <w:rPr>
                <w:rFonts w:cs="Calibri"/>
                <w:color w:val="000000"/>
                <w:sz w:val="16"/>
                <w:szCs w:val="16"/>
              </w:rPr>
            </w:pPr>
            <w:r>
              <w:rPr>
                <w:rFonts w:cs="Calibri"/>
                <w:color w:val="000000"/>
                <w:sz w:val="16"/>
                <w:szCs w:val="16"/>
              </w:rPr>
              <w:t>15</w:t>
            </w:r>
          </w:p>
        </w:tc>
        <w:tc>
          <w:tcPr>
            <w:tcW w:w="0" w:type="auto"/>
            <w:tcBorders>
              <w:top w:val="single" w:sz="4" w:space="0" w:color="auto"/>
              <w:left w:val="nil"/>
              <w:bottom w:val="single" w:sz="4" w:space="0" w:color="auto"/>
              <w:right w:val="single" w:sz="4" w:space="0" w:color="auto"/>
            </w:tcBorders>
            <w:shd w:val="clear" w:color="auto" w:fill="auto"/>
            <w:vAlign w:val="center"/>
          </w:tcPr>
          <w:p w14:paraId="6A5F6D8E" w14:textId="77777777" w:rsidR="005C2196" w:rsidRDefault="005C2196" w:rsidP="000555A3">
            <w:pPr>
              <w:jc w:val="center"/>
              <w:rPr>
                <w:rFonts w:cs="Calibri"/>
                <w:color w:val="000000"/>
                <w:sz w:val="16"/>
                <w:szCs w:val="16"/>
              </w:rPr>
            </w:pPr>
            <w:r>
              <w:rPr>
                <w:rFonts w:cs="Calibri"/>
                <w:color w:val="000000"/>
                <w:sz w:val="16"/>
                <w:szCs w:val="16"/>
              </w:rPr>
              <w:t>1.400</w:t>
            </w:r>
          </w:p>
        </w:tc>
        <w:tc>
          <w:tcPr>
            <w:tcW w:w="0" w:type="auto"/>
            <w:tcBorders>
              <w:top w:val="single" w:sz="4" w:space="0" w:color="auto"/>
              <w:left w:val="nil"/>
              <w:bottom w:val="single" w:sz="4" w:space="0" w:color="auto"/>
              <w:right w:val="single" w:sz="4" w:space="0" w:color="auto"/>
            </w:tcBorders>
            <w:shd w:val="clear" w:color="auto" w:fill="auto"/>
            <w:vAlign w:val="center"/>
          </w:tcPr>
          <w:p w14:paraId="69FADE2A"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5829DB94" w14:textId="77777777" w:rsidR="005C2196" w:rsidRPr="009159FC" w:rsidRDefault="005C2196" w:rsidP="000555A3">
            <w:pPr>
              <w:jc w:val="both"/>
              <w:rPr>
                <w:rFonts w:cs="Calibri"/>
                <w:sz w:val="20"/>
                <w:szCs w:val="20"/>
              </w:rPr>
            </w:pPr>
            <w:r w:rsidRPr="009159FC">
              <w:rPr>
                <w:rFonts w:cs="Calibri"/>
                <w:sz w:val="20"/>
                <w:szCs w:val="20"/>
              </w:rPr>
              <w:t>MANGUEIRA LUMINOSA LED 13 MM BRANCA 6000 K</w:t>
            </w:r>
          </w:p>
        </w:tc>
        <w:tc>
          <w:tcPr>
            <w:tcW w:w="1101" w:type="dxa"/>
            <w:tcBorders>
              <w:top w:val="single" w:sz="4" w:space="0" w:color="auto"/>
              <w:left w:val="nil"/>
              <w:bottom w:val="single" w:sz="4" w:space="0" w:color="auto"/>
              <w:right w:val="single" w:sz="4" w:space="0" w:color="auto"/>
            </w:tcBorders>
            <w:shd w:val="clear" w:color="auto" w:fill="auto"/>
            <w:vAlign w:val="center"/>
          </w:tcPr>
          <w:p w14:paraId="58D9B34D" w14:textId="77777777" w:rsidR="005C2196" w:rsidRDefault="005C2196" w:rsidP="000555A3">
            <w:pPr>
              <w:jc w:val="center"/>
              <w:rPr>
                <w:rFonts w:cs="Calibri"/>
                <w:color w:val="000000"/>
                <w:sz w:val="16"/>
                <w:szCs w:val="16"/>
                <w:lang w:val="pt-PT"/>
              </w:rPr>
            </w:pPr>
            <w:r>
              <w:rPr>
                <w:rFonts w:cs="Calibri"/>
                <w:color w:val="000000"/>
                <w:sz w:val="16"/>
                <w:szCs w:val="16"/>
                <w:lang w:val="pt-PT"/>
              </w:rPr>
              <w:t>R$ 20,16</w:t>
            </w:r>
          </w:p>
        </w:tc>
        <w:tc>
          <w:tcPr>
            <w:tcW w:w="1079" w:type="dxa"/>
            <w:tcBorders>
              <w:top w:val="single" w:sz="4" w:space="0" w:color="auto"/>
              <w:left w:val="nil"/>
              <w:bottom w:val="single" w:sz="4" w:space="0" w:color="auto"/>
              <w:right w:val="single" w:sz="4" w:space="0" w:color="auto"/>
            </w:tcBorders>
            <w:shd w:val="clear" w:color="auto" w:fill="auto"/>
            <w:vAlign w:val="center"/>
          </w:tcPr>
          <w:p w14:paraId="32C07873" w14:textId="77777777" w:rsidR="005C2196" w:rsidRDefault="005C2196" w:rsidP="000555A3">
            <w:pPr>
              <w:jc w:val="center"/>
              <w:rPr>
                <w:rFonts w:cs="Calibri"/>
                <w:color w:val="000000"/>
                <w:sz w:val="16"/>
                <w:szCs w:val="16"/>
                <w:lang w:val="pt-PT"/>
              </w:rPr>
            </w:pPr>
            <w:r>
              <w:rPr>
                <w:rFonts w:cs="Calibri"/>
                <w:color w:val="000000"/>
                <w:sz w:val="16"/>
                <w:szCs w:val="16"/>
                <w:lang w:val="pt-PT"/>
              </w:rPr>
              <w:t>R$ 28.224,00</w:t>
            </w:r>
          </w:p>
        </w:tc>
      </w:tr>
      <w:tr w:rsidR="005C2196" w:rsidRPr="00B308B1" w14:paraId="5788D071"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034249" w14:textId="77777777" w:rsidR="005C2196" w:rsidRDefault="005C2196" w:rsidP="000555A3">
            <w:pPr>
              <w:jc w:val="center"/>
              <w:rPr>
                <w:rFonts w:cs="Calibri"/>
                <w:color w:val="000000"/>
                <w:sz w:val="16"/>
                <w:szCs w:val="16"/>
              </w:rPr>
            </w:pPr>
            <w:r>
              <w:rPr>
                <w:rFonts w:cs="Calibri"/>
                <w:color w:val="000000"/>
                <w:sz w:val="16"/>
                <w:szCs w:val="16"/>
              </w:rPr>
              <w:t>16</w:t>
            </w:r>
          </w:p>
        </w:tc>
        <w:tc>
          <w:tcPr>
            <w:tcW w:w="0" w:type="auto"/>
            <w:tcBorders>
              <w:top w:val="single" w:sz="4" w:space="0" w:color="auto"/>
              <w:left w:val="nil"/>
              <w:bottom w:val="single" w:sz="4" w:space="0" w:color="auto"/>
              <w:right w:val="single" w:sz="4" w:space="0" w:color="auto"/>
            </w:tcBorders>
            <w:shd w:val="clear" w:color="auto" w:fill="auto"/>
            <w:vAlign w:val="center"/>
          </w:tcPr>
          <w:p w14:paraId="4912D691" w14:textId="77777777" w:rsidR="005C2196" w:rsidRDefault="005C2196" w:rsidP="000555A3">
            <w:pPr>
              <w:jc w:val="center"/>
              <w:rPr>
                <w:rFonts w:cs="Calibri"/>
                <w:color w:val="000000"/>
                <w:sz w:val="16"/>
                <w:szCs w:val="16"/>
              </w:rPr>
            </w:pPr>
            <w:r>
              <w:rPr>
                <w:rFonts w:cs="Calibri"/>
                <w:color w:val="000000"/>
                <w:sz w:val="16"/>
                <w:szCs w:val="16"/>
              </w:rPr>
              <w:t>10</w:t>
            </w:r>
          </w:p>
        </w:tc>
        <w:tc>
          <w:tcPr>
            <w:tcW w:w="0" w:type="auto"/>
            <w:tcBorders>
              <w:top w:val="single" w:sz="4" w:space="0" w:color="auto"/>
              <w:left w:val="nil"/>
              <w:bottom w:val="single" w:sz="4" w:space="0" w:color="auto"/>
              <w:right w:val="single" w:sz="4" w:space="0" w:color="auto"/>
            </w:tcBorders>
            <w:shd w:val="clear" w:color="auto" w:fill="auto"/>
            <w:vAlign w:val="center"/>
          </w:tcPr>
          <w:p w14:paraId="72BE4FAA"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0A03288B" w14:textId="77777777" w:rsidR="005C2196" w:rsidRPr="009159FC" w:rsidRDefault="005C2196" w:rsidP="000555A3">
            <w:pPr>
              <w:jc w:val="both"/>
              <w:rPr>
                <w:rFonts w:cs="Calibri"/>
                <w:sz w:val="20"/>
                <w:szCs w:val="20"/>
              </w:rPr>
            </w:pPr>
            <w:r w:rsidRPr="009159FC">
              <w:rPr>
                <w:rFonts w:cs="Calibri"/>
                <w:sz w:val="20"/>
                <w:szCs w:val="20"/>
              </w:rPr>
              <w:t>PLUGUE 2P 10 A 3 SAIDAS ABNT COLORIDO</w:t>
            </w:r>
          </w:p>
        </w:tc>
        <w:tc>
          <w:tcPr>
            <w:tcW w:w="1101" w:type="dxa"/>
            <w:tcBorders>
              <w:top w:val="single" w:sz="4" w:space="0" w:color="auto"/>
              <w:left w:val="nil"/>
              <w:bottom w:val="single" w:sz="4" w:space="0" w:color="auto"/>
              <w:right w:val="single" w:sz="4" w:space="0" w:color="auto"/>
            </w:tcBorders>
            <w:shd w:val="clear" w:color="auto" w:fill="auto"/>
            <w:vAlign w:val="center"/>
          </w:tcPr>
          <w:p w14:paraId="363712AC" w14:textId="77777777" w:rsidR="005C2196" w:rsidRDefault="005C2196" w:rsidP="000555A3">
            <w:pPr>
              <w:jc w:val="center"/>
              <w:rPr>
                <w:rFonts w:cs="Calibri"/>
                <w:color w:val="000000"/>
                <w:sz w:val="16"/>
                <w:szCs w:val="16"/>
                <w:lang w:val="pt-PT"/>
              </w:rPr>
            </w:pPr>
            <w:r>
              <w:rPr>
                <w:rFonts w:cs="Calibri"/>
                <w:color w:val="000000"/>
                <w:sz w:val="16"/>
                <w:szCs w:val="16"/>
                <w:lang w:val="pt-PT"/>
              </w:rPr>
              <w:t>R$ 17,06</w:t>
            </w:r>
          </w:p>
        </w:tc>
        <w:tc>
          <w:tcPr>
            <w:tcW w:w="1079" w:type="dxa"/>
            <w:tcBorders>
              <w:top w:val="single" w:sz="4" w:space="0" w:color="auto"/>
              <w:left w:val="nil"/>
              <w:bottom w:val="single" w:sz="4" w:space="0" w:color="auto"/>
              <w:right w:val="single" w:sz="4" w:space="0" w:color="auto"/>
            </w:tcBorders>
            <w:shd w:val="clear" w:color="auto" w:fill="auto"/>
            <w:vAlign w:val="center"/>
          </w:tcPr>
          <w:p w14:paraId="79D41078" w14:textId="77777777" w:rsidR="005C2196" w:rsidRDefault="005C2196" w:rsidP="000555A3">
            <w:pPr>
              <w:jc w:val="center"/>
              <w:rPr>
                <w:rFonts w:cs="Calibri"/>
                <w:color w:val="000000"/>
                <w:sz w:val="16"/>
                <w:szCs w:val="16"/>
                <w:lang w:val="pt-PT"/>
              </w:rPr>
            </w:pPr>
            <w:r>
              <w:rPr>
                <w:rFonts w:cs="Calibri"/>
                <w:color w:val="000000"/>
                <w:sz w:val="16"/>
                <w:szCs w:val="16"/>
                <w:lang w:val="pt-PT"/>
              </w:rPr>
              <w:t>R$ 170,60</w:t>
            </w:r>
          </w:p>
        </w:tc>
      </w:tr>
      <w:tr w:rsidR="005C2196" w:rsidRPr="00B308B1" w14:paraId="79ED7A86" w14:textId="77777777" w:rsidTr="000555A3">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B15AD7" w14:textId="77777777" w:rsidR="005C2196" w:rsidRDefault="005C2196" w:rsidP="000555A3">
            <w:pPr>
              <w:jc w:val="center"/>
              <w:rPr>
                <w:rFonts w:cs="Calibri"/>
                <w:color w:val="000000"/>
                <w:sz w:val="16"/>
                <w:szCs w:val="16"/>
              </w:rPr>
            </w:pPr>
            <w:r>
              <w:rPr>
                <w:rFonts w:cs="Calibri"/>
                <w:color w:val="000000"/>
                <w:sz w:val="16"/>
                <w:szCs w:val="16"/>
              </w:rPr>
              <w:t>17</w:t>
            </w:r>
          </w:p>
        </w:tc>
        <w:tc>
          <w:tcPr>
            <w:tcW w:w="0" w:type="auto"/>
            <w:tcBorders>
              <w:top w:val="single" w:sz="4" w:space="0" w:color="auto"/>
              <w:left w:val="nil"/>
              <w:bottom w:val="single" w:sz="4" w:space="0" w:color="auto"/>
              <w:right w:val="single" w:sz="4" w:space="0" w:color="auto"/>
            </w:tcBorders>
            <w:shd w:val="clear" w:color="auto" w:fill="auto"/>
            <w:vAlign w:val="center"/>
          </w:tcPr>
          <w:p w14:paraId="4CF6B123" w14:textId="77777777" w:rsidR="005C2196" w:rsidRDefault="005C2196" w:rsidP="000555A3">
            <w:pPr>
              <w:jc w:val="center"/>
              <w:rPr>
                <w:rFonts w:cs="Calibri"/>
                <w:color w:val="000000"/>
                <w:sz w:val="16"/>
                <w:szCs w:val="16"/>
              </w:rPr>
            </w:pPr>
            <w:r>
              <w:rPr>
                <w:rFonts w:cs="Calibri"/>
                <w:color w:val="000000"/>
                <w:sz w:val="16"/>
                <w:szCs w:val="16"/>
              </w:rPr>
              <w:t>10</w:t>
            </w:r>
          </w:p>
        </w:tc>
        <w:tc>
          <w:tcPr>
            <w:tcW w:w="0" w:type="auto"/>
            <w:tcBorders>
              <w:top w:val="single" w:sz="4" w:space="0" w:color="auto"/>
              <w:left w:val="nil"/>
              <w:bottom w:val="single" w:sz="4" w:space="0" w:color="auto"/>
              <w:right w:val="single" w:sz="4" w:space="0" w:color="auto"/>
            </w:tcBorders>
            <w:shd w:val="clear" w:color="auto" w:fill="auto"/>
            <w:vAlign w:val="center"/>
          </w:tcPr>
          <w:p w14:paraId="2EF66D0C" w14:textId="77777777" w:rsidR="005C2196" w:rsidRDefault="005C2196" w:rsidP="000555A3">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tcPr>
          <w:p w14:paraId="3EC23D53" w14:textId="77777777" w:rsidR="005C2196" w:rsidRPr="009159FC" w:rsidRDefault="005C2196" w:rsidP="000555A3">
            <w:pPr>
              <w:jc w:val="both"/>
              <w:rPr>
                <w:rFonts w:cs="Calibri"/>
                <w:sz w:val="20"/>
                <w:szCs w:val="20"/>
              </w:rPr>
            </w:pPr>
            <w:r w:rsidRPr="009159FC">
              <w:rPr>
                <w:rFonts w:cs="Calibri"/>
                <w:sz w:val="20"/>
                <w:szCs w:val="20"/>
              </w:rPr>
              <w:t>PLUGUE 2P FEMEA 10 A BRANCO</w:t>
            </w:r>
          </w:p>
        </w:tc>
        <w:tc>
          <w:tcPr>
            <w:tcW w:w="1101" w:type="dxa"/>
            <w:tcBorders>
              <w:top w:val="single" w:sz="4" w:space="0" w:color="auto"/>
              <w:left w:val="nil"/>
              <w:bottom w:val="single" w:sz="4" w:space="0" w:color="auto"/>
              <w:right w:val="single" w:sz="4" w:space="0" w:color="auto"/>
            </w:tcBorders>
            <w:shd w:val="clear" w:color="auto" w:fill="auto"/>
            <w:vAlign w:val="center"/>
          </w:tcPr>
          <w:p w14:paraId="3CB77C6F" w14:textId="77777777" w:rsidR="005C2196" w:rsidRDefault="005C2196" w:rsidP="000555A3">
            <w:pPr>
              <w:jc w:val="center"/>
              <w:rPr>
                <w:rFonts w:cs="Calibri"/>
                <w:color w:val="000000"/>
                <w:sz w:val="16"/>
                <w:szCs w:val="16"/>
                <w:lang w:val="pt-PT"/>
              </w:rPr>
            </w:pPr>
            <w:r>
              <w:rPr>
                <w:rFonts w:cs="Calibri"/>
                <w:color w:val="000000"/>
                <w:sz w:val="16"/>
                <w:szCs w:val="16"/>
                <w:lang w:val="pt-PT"/>
              </w:rPr>
              <w:t>R$ 4,56</w:t>
            </w:r>
          </w:p>
        </w:tc>
        <w:tc>
          <w:tcPr>
            <w:tcW w:w="1079" w:type="dxa"/>
            <w:tcBorders>
              <w:top w:val="single" w:sz="4" w:space="0" w:color="auto"/>
              <w:left w:val="nil"/>
              <w:bottom w:val="single" w:sz="4" w:space="0" w:color="auto"/>
              <w:right w:val="single" w:sz="4" w:space="0" w:color="auto"/>
            </w:tcBorders>
            <w:shd w:val="clear" w:color="auto" w:fill="auto"/>
            <w:vAlign w:val="center"/>
          </w:tcPr>
          <w:p w14:paraId="662D7BA6" w14:textId="77777777" w:rsidR="005C2196" w:rsidRDefault="005C2196" w:rsidP="000555A3">
            <w:pPr>
              <w:jc w:val="center"/>
              <w:rPr>
                <w:rFonts w:cs="Calibri"/>
                <w:color w:val="000000"/>
                <w:sz w:val="16"/>
                <w:szCs w:val="16"/>
                <w:lang w:val="pt-PT"/>
              </w:rPr>
            </w:pPr>
            <w:r>
              <w:rPr>
                <w:rFonts w:cs="Calibri"/>
                <w:color w:val="000000"/>
                <w:sz w:val="16"/>
                <w:szCs w:val="16"/>
                <w:lang w:val="pt-PT"/>
              </w:rPr>
              <w:t>R$ 45,60</w:t>
            </w:r>
          </w:p>
        </w:tc>
      </w:tr>
      <w:bookmarkEnd w:id="0"/>
    </w:tbl>
    <w:p w14:paraId="2682641D" w14:textId="77777777" w:rsidR="005C2196" w:rsidRPr="00B308B1" w:rsidRDefault="005C2196" w:rsidP="005C2196">
      <w:pPr>
        <w:jc w:val="both"/>
        <w:rPr>
          <w:rFonts w:eastAsia="Calibri" w:cs="Calibri"/>
          <w:lang w:eastAsia="en-US"/>
        </w:rPr>
      </w:pPr>
    </w:p>
    <w:p w14:paraId="734762B5" w14:textId="77777777" w:rsidR="005C2196" w:rsidRPr="00B308B1" w:rsidRDefault="005C2196" w:rsidP="005C2196">
      <w:pPr>
        <w:jc w:val="both"/>
        <w:rPr>
          <w:rFonts w:eastAsia="Calibri" w:cs="Calibri"/>
          <w:b/>
          <w:bCs/>
          <w:lang w:eastAsia="en-US"/>
        </w:rPr>
      </w:pPr>
      <w:r w:rsidRPr="00B308B1">
        <w:rPr>
          <w:rFonts w:eastAsia="Calibri" w:cs="Calibri"/>
          <w:b/>
          <w:bCs/>
          <w:lang w:eastAsia="en-US"/>
        </w:rPr>
        <w:t>3. DA OBRIGAÇÃO DO CONTRATADO E PRAZO DE EXECUÇÃO</w:t>
      </w:r>
    </w:p>
    <w:p w14:paraId="14A2A01C" w14:textId="77777777" w:rsidR="005C2196" w:rsidRPr="00B308B1" w:rsidRDefault="005C2196" w:rsidP="005C2196">
      <w:pPr>
        <w:jc w:val="both"/>
        <w:rPr>
          <w:rFonts w:eastAsia="Calibri" w:cs="Calibri"/>
          <w:color w:val="000000"/>
          <w:lang w:eastAsia="en-US"/>
        </w:rPr>
      </w:pPr>
      <w:r w:rsidRPr="00B308B1">
        <w:rPr>
          <w:rFonts w:eastAsia="Calibri" w:cs="Calibri"/>
          <w:color w:val="000000"/>
          <w:lang w:eastAsia="en-US"/>
        </w:rPr>
        <w:t>3.1. O CONTRATADO não poderá deixar de fornecer a CONTRATANTE os itens constantes desta licitação.</w:t>
      </w:r>
    </w:p>
    <w:p w14:paraId="3DE50A72" w14:textId="77777777" w:rsidR="005C2196" w:rsidRPr="00B308B1" w:rsidRDefault="005C2196" w:rsidP="005C2196">
      <w:pPr>
        <w:jc w:val="both"/>
        <w:rPr>
          <w:rFonts w:eastAsia="Calibri" w:cs="Calibri"/>
          <w:color w:val="000000"/>
          <w:lang w:eastAsia="en-US"/>
        </w:rPr>
      </w:pPr>
      <w:r w:rsidRPr="00B308B1">
        <w:rPr>
          <w:rFonts w:eastAsia="Calibri" w:cs="Calibri"/>
          <w:color w:val="000000"/>
          <w:lang w:eastAsia="en-US"/>
        </w:rPr>
        <w:t xml:space="preserve">3.2. O CONTRATADO assim que receber a autorização de fornecimento dos produtos licitados, terá um </w:t>
      </w:r>
      <w:r w:rsidRPr="00B308B1">
        <w:rPr>
          <w:rFonts w:eastAsia="Calibri" w:cs="Calibri"/>
          <w:b/>
          <w:bCs/>
          <w:color w:val="000000"/>
          <w:u w:val="single"/>
          <w:lang w:eastAsia="en-US"/>
        </w:rPr>
        <w:t>PRAZO MÁXIMO DE 05 (cinco) DIAS ÚTEIS</w:t>
      </w:r>
      <w:r w:rsidRPr="00B308B1">
        <w:rPr>
          <w:rFonts w:eastAsia="Calibri" w:cs="Calibri"/>
          <w:color w:val="000000"/>
          <w:lang w:eastAsia="en-US"/>
        </w:rPr>
        <w:t xml:space="preserve"> para a entrega dos equipamentos deste termo ao CONTRATANTE, vencido este prazo e o CONTRATADO não cumprir fielmente a entrega total dos produtos solicitados, este responderá com sansões administrativas cabíveis.</w:t>
      </w:r>
      <w:r>
        <w:rPr>
          <w:rFonts w:eastAsia="Calibri" w:cs="Calibri"/>
          <w:color w:val="000000"/>
          <w:lang w:eastAsia="en-US"/>
        </w:rPr>
        <w:t xml:space="preserve"> </w:t>
      </w:r>
    </w:p>
    <w:p w14:paraId="16CE7AB4" w14:textId="77777777" w:rsidR="005C2196" w:rsidRPr="00B308B1" w:rsidRDefault="005C2196" w:rsidP="005C2196">
      <w:pPr>
        <w:jc w:val="both"/>
        <w:rPr>
          <w:rFonts w:eastAsia="Calibri" w:cs="Calibri"/>
          <w:sz w:val="24"/>
          <w:lang w:eastAsia="en-US"/>
        </w:rPr>
      </w:pPr>
      <w:r w:rsidRPr="00B308B1">
        <w:rPr>
          <w:rFonts w:eastAsia="Calibri" w:cs="Calibri"/>
          <w:sz w:val="24"/>
          <w:lang w:eastAsia="en-US"/>
        </w:rPr>
        <w:lastRenderedPageBreak/>
        <w:t>3.3. O CONTRATADO que cotar uma descrição de produto e venha a fornecer outra que não seja a licitada, o produto não será recebido na sua totalidade, mesmo que os outros itens da proposta estejam corretos e isto não poderá ser repedido pelo CONTRATADO, caso venha a ocorrer novamente a CONTRATANTE poderá tomar as medidas cabíveis.</w:t>
      </w:r>
    </w:p>
    <w:p w14:paraId="0A460337" w14:textId="77777777" w:rsidR="005C2196" w:rsidRPr="00B308B1" w:rsidRDefault="005C2196" w:rsidP="005C2196">
      <w:pPr>
        <w:jc w:val="both"/>
        <w:rPr>
          <w:rFonts w:eastAsia="Calibri" w:cs="Calibri"/>
          <w:color w:val="000000"/>
          <w:lang w:eastAsia="en-US"/>
        </w:rPr>
      </w:pPr>
      <w:r w:rsidRPr="00B308B1">
        <w:rPr>
          <w:rFonts w:eastAsia="Calibri" w:cs="Calibri"/>
          <w:color w:val="000000"/>
          <w:lang w:eastAsia="en-US"/>
        </w:rPr>
        <w:t>3.4. O licitante não poderá deixar de mencionar as marcas e modelo dos produtos, caso deixar de mencionar a marca, o item será desclassificado.</w:t>
      </w:r>
    </w:p>
    <w:p w14:paraId="3AF614D2" w14:textId="77777777" w:rsidR="005C2196" w:rsidRPr="00B308B1" w:rsidRDefault="005C2196" w:rsidP="005C2196">
      <w:pPr>
        <w:jc w:val="both"/>
        <w:rPr>
          <w:rFonts w:eastAsia="Calibri" w:cs="Calibri"/>
          <w:color w:val="000000"/>
          <w:lang w:eastAsia="en-US"/>
        </w:rPr>
      </w:pPr>
      <w:r w:rsidRPr="00B308B1">
        <w:rPr>
          <w:rFonts w:eastAsia="Calibri" w:cs="Calibri"/>
          <w:color w:val="000000"/>
          <w:lang w:eastAsia="en-US"/>
        </w:rPr>
        <w:t>3.5. O contrato será celebrado e terá a vigência de 0</w:t>
      </w:r>
      <w:r>
        <w:rPr>
          <w:rFonts w:eastAsia="Calibri" w:cs="Calibri"/>
          <w:color w:val="000000"/>
          <w:lang w:eastAsia="en-US"/>
        </w:rPr>
        <w:t>2</w:t>
      </w:r>
      <w:r w:rsidRPr="00B308B1">
        <w:rPr>
          <w:rFonts w:eastAsia="Calibri" w:cs="Calibri"/>
          <w:color w:val="000000"/>
          <w:lang w:eastAsia="en-US"/>
        </w:rPr>
        <w:t xml:space="preserve"> (</w:t>
      </w:r>
      <w:r>
        <w:rPr>
          <w:rFonts w:eastAsia="Calibri" w:cs="Calibri"/>
          <w:color w:val="000000"/>
          <w:lang w:eastAsia="en-US"/>
        </w:rPr>
        <w:t>dois</w:t>
      </w:r>
      <w:r w:rsidRPr="00B308B1">
        <w:rPr>
          <w:rFonts w:eastAsia="Calibri" w:cs="Calibri"/>
          <w:color w:val="000000"/>
          <w:lang w:eastAsia="en-US"/>
        </w:rPr>
        <w:t>) meses contados da data de sua assinatura.</w:t>
      </w:r>
    </w:p>
    <w:p w14:paraId="0D898CD7" w14:textId="77777777" w:rsidR="005C2196" w:rsidRPr="00B308B1" w:rsidRDefault="005C2196" w:rsidP="005C2196">
      <w:pPr>
        <w:jc w:val="both"/>
        <w:rPr>
          <w:rFonts w:eastAsia="Calibri" w:cs="Calibri"/>
          <w:color w:val="000000"/>
          <w:lang w:eastAsia="en-US"/>
        </w:rPr>
      </w:pPr>
      <w:r w:rsidRPr="00B308B1">
        <w:rPr>
          <w:rFonts w:eastAsia="Calibri" w:cs="Calibri"/>
          <w:color w:val="000000"/>
          <w:lang w:eastAsia="en-US"/>
        </w:rPr>
        <w:t>3.6. O contratado deverá apresentar termo de garantia para os equipamentos ofertados, sendo que para os produtos a garantia não poderá ser inferior à de (01) um ano arcados pela CONTRATADA toda e qualquer manutenção da garantia.</w:t>
      </w:r>
      <w:r>
        <w:rPr>
          <w:rFonts w:eastAsia="Calibri" w:cs="Calibri"/>
          <w:color w:val="000000"/>
          <w:lang w:eastAsia="en-US"/>
        </w:rPr>
        <w:t xml:space="preserve"> </w:t>
      </w:r>
    </w:p>
    <w:p w14:paraId="70ECD1B2" w14:textId="77777777" w:rsidR="005C2196" w:rsidRPr="00B308B1" w:rsidRDefault="005C2196" w:rsidP="005C2196">
      <w:pPr>
        <w:jc w:val="both"/>
        <w:rPr>
          <w:rFonts w:eastAsia="Calibri" w:cs="Calibri"/>
          <w:color w:val="000000"/>
          <w:lang w:eastAsia="en-US"/>
        </w:rPr>
      </w:pPr>
    </w:p>
    <w:p w14:paraId="48357F57" w14:textId="77777777" w:rsidR="005C2196" w:rsidRPr="00B308B1" w:rsidRDefault="005C2196" w:rsidP="005C2196">
      <w:pPr>
        <w:jc w:val="both"/>
        <w:rPr>
          <w:rFonts w:eastAsia="Calibri" w:cs="Calibri"/>
          <w:b/>
          <w:bCs/>
          <w:color w:val="000000"/>
          <w:lang w:eastAsia="en-US"/>
        </w:rPr>
      </w:pPr>
      <w:r w:rsidRPr="00B308B1">
        <w:rPr>
          <w:rFonts w:eastAsia="Calibri" w:cs="Calibri"/>
          <w:b/>
          <w:bCs/>
          <w:color w:val="000000"/>
          <w:lang w:eastAsia="en-US"/>
        </w:rPr>
        <w:t>4. DA FONTE DE RECURSO</w:t>
      </w:r>
    </w:p>
    <w:p w14:paraId="4763192D" w14:textId="77777777" w:rsidR="005C2196" w:rsidRDefault="005C2196" w:rsidP="005C2196">
      <w:pPr>
        <w:jc w:val="both"/>
        <w:rPr>
          <w:rFonts w:eastAsia="Calibri"/>
          <w:lang w:eastAsia="en-US"/>
        </w:rPr>
      </w:pPr>
      <w:r w:rsidRPr="00B308B1">
        <w:rPr>
          <w:rFonts w:eastAsia="Calibri" w:cs="Calibri"/>
          <w:lang w:eastAsia="en-US"/>
        </w:rPr>
        <w:t xml:space="preserve">4.1. Para o pagamento da aquisição do objeto será utilizada verba referente aos recursos </w:t>
      </w:r>
      <w:r>
        <w:rPr>
          <w:rFonts w:eastAsia="Calibri" w:cs="Calibri"/>
          <w:lang w:eastAsia="en-US"/>
        </w:rPr>
        <w:t>do Município</w:t>
      </w:r>
      <w:r>
        <w:rPr>
          <w:rFonts w:eastAsia="Calibri"/>
          <w:lang w:eastAsia="en-US"/>
        </w:rPr>
        <w:t xml:space="preserve">. </w:t>
      </w:r>
    </w:p>
    <w:p w14:paraId="3FC9B4C1" w14:textId="77777777" w:rsidR="005C2196" w:rsidRPr="00CD05C4" w:rsidRDefault="005C2196" w:rsidP="005C2196">
      <w:pPr>
        <w:jc w:val="both"/>
        <w:rPr>
          <w:rFonts w:eastAsia="Calibri"/>
          <w:lang w:eastAsia="en-US"/>
        </w:rPr>
      </w:pPr>
    </w:p>
    <w:p w14:paraId="38282F0C" w14:textId="77777777" w:rsidR="005C2196" w:rsidRPr="00B308B1" w:rsidRDefault="005C2196" w:rsidP="005C2196">
      <w:pPr>
        <w:jc w:val="both"/>
        <w:rPr>
          <w:rFonts w:eastAsia="Calibri" w:cs="Calibri"/>
          <w:b/>
          <w:bCs/>
          <w:lang w:eastAsia="en-US"/>
        </w:rPr>
      </w:pPr>
      <w:r w:rsidRPr="00B308B1">
        <w:rPr>
          <w:rFonts w:eastAsia="Calibri" w:cs="Calibri"/>
          <w:b/>
          <w:bCs/>
          <w:lang w:eastAsia="en-US"/>
        </w:rPr>
        <w:t>5. DA ESTIMATIVA DOS CUSTOS E COLETAS DE PREÇO</w:t>
      </w:r>
    </w:p>
    <w:p w14:paraId="78A1BE84" w14:textId="77777777" w:rsidR="005C2196" w:rsidRPr="00B308B1" w:rsidRDefault="005C2196" w:rsidP="005C2196">
      <w:pPr>
        <w:jc w:val="both"/>
        <w:rPr>
          <w:rFonts w:eastAsia="Calibri" w:cs="Calibri"/>
          <w:b/>
          <w:bCs/>
          <w:lang w:eastAsia="en-US"/>
        </w:rPr>
      </w:pPr>
      <w:r w:rsidRPr="00B308B1">
        <w:rPr>
          <w:rFonts w:eastAsia="Calibri" w:cs="Calibri"/>
          <w:lang w:eastAsia="en-US"/>
        </w:rPr>
        <w:t xml:space="preserve">5.1. Após pesquisas de Preços em empresas do ramo pertinente e pesquisa de preços realizada em empresas do ramo pertinente, foram estimado um valor médio para este Certame que somam o total de </w:t>
      </w:r>
      <w:r w:rsidRPr="00B308B1">
        <w:rPr>
          <w:rFonts w:eastAsia="Calibri" w:cs="Calibri"/>
          <w:b/>
          <w:bCs/>
          <w:lang w:eastAsia="en-US"/>
        </w:rPr>
        <w:t>R$</w:t>
      </w:r>
      <w:r>
        <w:rPr>
          <w:rFonts w:eastAsia="Calibri" w:cs="Calibri"/>
          <w:b/>
          <w:bCs/>
          <w:lang w:eastAsia="en-US"/>
        </w:rPr>
        <w:t xml:space="preserve"> 55.051,93 </w:t>
      </w:r>
      <w:r w:rsidRPr="00B308B1">
        <w:rPr>
          <w:rFonts w:eastAsia="Calibri" w:cs="Calibri"/>
          <w:b/>
          <w:bCs/>
          <w:lang w:eastAsia="en-US"/>
        </w:rPr>
        <w:t>(</w:t>
      </w:r>
      <w:r>
        <w:rPr>
          <w:rFonts w:eastAsia="Calibri" w:cs="Calibri"/>
          <w:b/>
          <w:bCs/>
          <w:lang w:eastAsia="en-US"/>
        </w:rPr>
        <w:t>Cinquenta e cinco mil, cinquenta e um reais e noventa e três centavos</w:t>
      </w:r>
      <w:r w:rsidRPr="00B308B1">
        <w:rPr>
          <w:rFonts w:eastAsia="Calibri" w:cs="Calibri"/>
          <w:b/>
          <w:bCs/>
          <w:lang w:eastAsia="en-US"/>
        </w:rPr>
        <w:t>)</w:t>
      </w:r>
      <w:r w:rsidRPr="00B308B1">
        <w:rPr>
          <w:rFonts w:eastAsia="Calibri" w:cs="Calibri"/>
          <w:lang w:eastAsia="en-US"/>
        </w:rPr>
        <w:t>.</w:t>
      </w:r>
    </w:p>
    <w:p w14:paraId="7016C204" w14:textId="77777777" w:rsidR="005C2196" w:rsidRPr="00B308B1" w:rsidRDefault="005C2196" w:rsidP="005C2196">
      <w:pPr>
        <w:jc w:val="both"/>
        <w:rPr>
          <w:rFonts w:eastAsia="Calibri" w:cs="Calibri"/>
          <w:b/>
          <w:bCs/>
          <w:lang w:eastAsia="en-US"/>
        </w:rPr>
      </w:pPr>
      <w:r w:rsidRPr="00B308B1">
        <w:rPr>
          <w:rFonts w:eastAsia="Calibri" w:cs="Calibri"/>
          <w:b/>
          <w:bCs/>
          <w:lang w:eastAsia="en-US"/>
        </w:rPr>
        <w:t>6. DO PAGAMENTO</w:t>
      </w:r>
    </w:p>
    <w:p w14:paraId="341DFB3B" w14:textId="77777777" w:rsidR="005C2196" w:rsidRPr="00B308B1" w:rsidRDefault="005C2196" w:rsidP="005C2196">
      <w:pPr>
        <w:jc w:val="both"/>
        <w:rPr>
          <w:rFonts w:eastAsia="Calibri" w:cs="Calibri"/>
          <w:lang w:eastAsia="en-US"/>
        </w:rPr>
      </w:pPr>
      <w:r w:rsidRPr="00B308B1">
        <w:rPr>
          <w:rFonts w:eastAsia="Calibri" w:cs="Calibri"/>
          <w:lang w:eastAsia="en-US"/>
        </w:rPr>
        <w:t>6.1. Os pagamentos dos produtos contratados serão efetuados pelo Município até 30 (trinta) dias após o faturamento e apresentação da justa nota fiscal de fornecimento e posterior ao recebimento.</w:t>
      </w:r>
    </w:p>
    <w:p w14:paraId="7D3BCFEF" w14:textId="77777777" w:rsidR="005C2196" w:rsidRPr="00B308B1" w:rsidRDefault="005C2196" w:rsidP="005C2196">
      <w:pPr>
        <w:jc w:val="both"/>
        <w:rPr>
          <w:rFonts w:eastAsia="Calibri" w:cs="Calibri"/>
          <w:b/>
          <w:bCs/>
          <w:lang w:eastAsia="en-US"/>
        </w:rPr>
      </w:pPr>
    </w:p>
    <w:p w14:paraId="7AA50B4B" w14:textId="77777777" w:rsidR="005C2196" w:rsidRPr="00B308B1" w:rsidRDefault="005C2196" w:rsidP="005C2196">
      <w:pPr>
        <w:jc w:val="both"/>
        <w:rPr>
          <w:rFonts w:eastAsia="Calibri" w:cs="Calibri"/>
          <w:b/>
          <w:bCs/>
          <w:lang w:eastAsia="en-US"/>
        </w:rPr>
      </w:pPr>
      <w:r w:rsidRPr="00B308B1">
        <w:rPr>
          <w:rFonts w:eastAsia="Calibri" w:cs="Calibri"/>
          <w:b/>
          <w:bCs/>
          <w:lang w:eastAsia="en-US"/>
        </w:rPr>
        <w:t>7. DO PRAZO DA PROPOSTA</w:t>
      </w:r>
    </w:p>
    <w:p w14:paraId="28AF25AC" w14:textId="77777777" w:rsidR="005C2196" w:rsidRPr="00B308B1" w:rsidRDefault="005C2196" w:rsidP="005C2196">
      <w:pPr>
        <w:jc w:val="both"/>
        <w:rPr>
          <w:rFonts w:eastAsia="Calibri" w:cs="Calibri"/>
          <w:lang w:eastAsia="en-US"/>
        </w:rPr>
      </w:pPr>
      <w:r w:rsidRPr="00B308B1">
        <w:rPr>
          <w:rFonts w:eastAsia="Calibri" w:cs="Calibri"/>
          <w:lang w:eastAsia="en-US"/>
        </w:rPr>
        <w:t>7.1. O prazo de validade da proposta não será inferior a 60 (sessenta) dias, na hipótese de não constar informação na proposta do Licitante, considera-se o prazo de 60 dias.</w:t>
      </w:r>
    </w:p>
    <w:p w14:paraId="624500D6" w14:textId="77777777" w:rsidR="005C2196" w:rsidRPr="00B308B1" w:rsidRDefault="005C2196" w:rsidP="005C2196">
      <w:pPr>
        <w:jc w:val="both"/>
        <w:rPr>
          <w:rFonts w:eastAsia="Calibri" w:cs="Calibri"/>
          <w:b/>
          <w:bCs/>
          <w:lang w:eastAsia="en-US"/>
        </w:rPr>
      </w:pPr>
    </w:p>
    <w:p w14:paraId="0C3E0B48" w14:textId="77777777" w:rsidR="005C2196" w:rsidRPr="00B308B1" w:rsidRDefault="005C2196" w:rsidP="005C2196">
      <w:pPr>
        <w:jc w:val="both"/>
        <w:rPr>
          <w:rFonts w:eastAsia="Calibri" w:cs="Calibri"/>
          <w:b/>
          <w:bCs/>
          <w:lang w:eastAsia="en-US"/>
        </w:rPr>
      </w:pPr>
      <w:r w:rsidRPr="00B308B1">
        <w:rPr>
          <w:rFonts w:eastAsia="Calibri" w:cs="Calibri"/>
          <w:b/>
          <w:bCs/>
          <w:lang w:eastAsia="en-US"/>
        </w:rPr>
        <w:t>8. DA SOLICITAÇÃO</w:t>
      </w:r>
    </w:p>
    <w:p w14:paraId="43436E19" w14:textId="77777777" w:rsidR="005C2196" w:rsidRPr="00B308B1" w:rsidRDefault="005C2196" w:rsidP="005C2196">
      <w:pPr>
        <w:jc w:val="both"/>
        <w:rPr>
          <w:rFonts w:eastAsia="Calibri" w:cs="Calibri"/>
          <w:lang w:eastAsia="en-US"/>
        </w:rPr>
      </w:pPr>
      <w:r w:rsidRPr="00B308B1">
        <w:rPr>
          <w:rFonts w:eastAsia="Calibri" w:cs="Calibri"/>
          <w:lang w:eastAsia="en-US"/>
        </w:rPr>
        <w:t>8.1. O pedido dos produtos e demais materiais licitados será feito através de Ordem de Compras expedida pelo Departamento de Compras do Município e enviado por Email cadastrado da empresa adjudicada.</w:t>
      </w:r>
    </w:p>
    <w:p w14:paraId="0CE37D9E" w14:textId="77777777" w:rsidR="005C2196" w:rsidRPr="00B308B1" w:rsidRDefault="005C2196" w:rsidP="005C2196">
      <w:pPr>
        <w:jc w:val="both"/>
        <w:rPr>
          <w:rFonts w:eastAsia="Calibri" w:cs="Calibri"/>
          <w:b/>
          <w:bCs/>
          <w:u w:val="single"/>
          <w:lang w:eastAsia="en-US"/>
        </w:rPr>
      </w:pPr>
      <w:r w:rsidRPr="00B308B1">
        <w:rPr>
          <w:rFonts w:eastAsia="Calibri" w:cs="Calibri"/>
          <w:lang w:eastAsia="en-US"/>
        </w:rPr>
        <w:lastRenderedPageBreak/>
        <w:t xml:space="preserve">8.2. Os produtos deverão ser entregues </w:t>
      </w:r>
      <w:r w:rsidRPr="00B308B1">
        <w:rPr>
          <w:rFonts w:eastAsia="Calibri" w:cs="Calibri"/>
          <w:b/>
          <w:bCs/>
          <w:lang w:eastAsia="en-US"/>
        </w:rPr>
        <w:t>EXCEPCIONALMENTE</w:t>
      </w:r>
      <w:r w:rsidRPr="00B308B1">
        <w:rPr>
          <w:rFonts w:eastAsia="Calibri" w:cs="Calibri"/>
          <w:lang w:eastAsia="en-US"/>
        </w:rPr>
        <w:t xml:space="preserve"> conforme solicitação emitida pelo setor de Compras em seus quantitativos necessários, devidamente assinado </w:t>
      </w:r>
      <w:r w:rsidRPr="00B308B1">
        <w:rPr>
          <w:rFonts w:eastAsia="Calibri" w:cs="Calibri"/>
          <w:b/>
          <w:bCs/>
          <w:u w:val="single"/>
          <w:lang w:eastAsia="en-US"/>
        </w:rPr>
        <w:t>no prazo não superior a 5 (cinco) dias, a contar da ordem de compra.</w:t>
      </w:r>
    </w:p>
    <w:p w14:paraId="0E56C349" w14:textId="77777777" w:rsidR="005C2196" w:rsidRPr="00B308B1" w:rsidRDefault="005C2196" w:rsidP="005C2196">
      <w:pPr>
        <w:jc w:val="both"/>
        <w:rPr>
          <w:rFonts w:eastAsia="Calibri" w:cs="Calibri"/>
          <w:u w:val="single"/>
          <w:lang w:eastAsia="en-US"/>
        </w:rPr>
      </w:pPr>
    </w:p>
    <w:p w14:paraId="318E736E" w14:textId="77777777" w:rsidR="005C2196" w:rsidRPr="00B308B1" w:rsidRDefault="005C2196" w:rsidP="005C2196">
      <w:pPr>
        <w:jc w:val="both"/>
        <w:rPr>
          <w:rFonts w:eastAsia="Calibri" w:cs="Calibri"/>
          <w:b/>
          <w:bCs/>
          <w:lang w:eastAsia="en-US"/>
        </w:rPr>
      </w:pPr>
      <w:r w:rsidRPr="00B308B1">
        <w:rPr>
          <w:rFonts w:eastAsia="Calibri" w:cs="Calibri"/>
          <w:b/>
          <w:bCs/>
          <w:lang w:eastAsia="en-US"/>
        </w:rPr>
        <w:t>9. LOCAL DE ENTREGA:</w:t>
      </w:r>
    </w:p>
    <w:p w14:paraId="40EF075F" w14:textId="77777777" w:rsidR="005C2196" w:rsidRPr="00B308B1" w:rsidRDefault="005C2196" w:rsidP="005C2196">
      <w:pPr>
        <w:jc w:val="both"/>
        <w:rPr>
          <w:rFonts w:eastAsia="Calibri" w:cs="Calibri"/>
          <w:lang w:eastAsia="en-US"/>
        </w:rPr>
      </w:pPr>
      <w:r w:rsidRPr="00B308B1">
        <w:rPr>
          <w:rFonts w:eastAsia="Calibri" w:cs="Calibri"/>
          <w:lang w:eastAsia="en-US"/>
        </w:rPr>
        <w:t>9.1. A entrega será realizada à Unidade Administrativa no endereço abaixo especificado onde os materiais serão conferidos e recebidos:</w:t>
      </w:r>
    </w:p>
    <w:p w14:paraId="2CFA9B22" w14:textId="77777777" w:rsidR="005C2196" w:rsidRPr="00B308B1" w:rsidRDefault="005C2196" w:rsidP="005C2196">
      <w:pPr>
        <w:jc w:val="both"/>
        <w:rPr>
          <w:rFonts w:eastAsia="Calibri" w:cs="Calibri"/>
          <w:b/>
          <w:bCs/>
          <w:lang w:eastAsia="en-US"/>
        </w:rPr>
      </w:pPr>
      <w:r w:rsidRPr="00B308B1">
        <w:rPr>
          <w:rFonts w:eastAsia="Calibri" w:cs="Calibri"/>
          <w:b/>
          <w:bCs/>
          <w:lang w:eastAsia="en-US"/>
        </w:rPr>
        <w:t>Prefeitura Municipal de São Francisco de Goiás.</w:t>
      </w:r>
    </w:p>
    <w:p w14:paraId="251E361A" w14:textId="77777777" w:rsidR="005C2196" w:rsidRPr="00B308B1" w:rsidRDefault="005C2196" w:rsidP="005C2196">
      <w:pPr>
        <w:jc w:val="both"/>
        <w:rPr>
          <w:rFonts w:eastAsia="Calibri" w:cs="Calibri"/>
          <w:b/>
          <w:bCs/>
          <w:lang w:eastAsia="en-US"/>
        </w:rPr>
      </w:pPr>
      <w:r w:rsidRPr="00B308B1">
        <w:rPr>
          <w:rFonts w:eastAsia="Calibri" w:cs="Calibri"/>
          <w:b/>
          <w:bCs/>
          <w:lang w:eastAsia="en-US"/>
        </w:rPr>
        <w:t xml:space="preserve">Endereço: Av. Oto Cardos de Paiva, nº 810, Vila </w:t>
      </w:r>
      <w:proofErr w:type="spellStart"/>
      <w:r w:rsidRPr="00B308B1">
        <w:rPr>
          <w:rFonts w:eastAsia="Calibri" w:cs="Calibri"/>
          <w:b/>
          <w:bCs/>
          <w:lang w:eastAsia="en-US"/>
        </w:rPr>
        <w:t>Souzânia</w:t>
      </w:r>
      <w:proofErr w:type="spellEnd"/>
      <w:r w:rsidRPr="00B308B1">
        <w:rPr>
          <w:rFonts w:eastAsia="Calibri" w:cs="Calibri"/>
          <w:b/>
          <w:bCs/>
          <w:lang w:eastAsia="en-US"/>
        </w:rPr>
        <w:t>, São Francisco de Goiás – Goiás, CEP: 75.490-000.</w:t>
      </w:r>
    </w:p>
    <w:p w14:paraId="130E599E" w14:textId="77777777" w:rsidR="005C2196" w:rsidRPr="00B308B1" w:rsidRDefault="005C2196" w:rsidP="005C2196">
      <w:pPr>
        <w:jc w:val="both"/>
        <w:rPr>
          <w:rFonts w:eastAsia="Calibri" w:cs="Calibri"/>
          <w:lang w:eastAsia="en-US"/>
        </w:rPr>
      </w:pPr>
      <w:r w:rsidRPr="00B308B1">
        <w:rPr>
          <w:rFonts w:eastAsia="Calibri" w:cs="Calibri"/>
          <w:lang w:eastAsia="en-US"/>
        </w:rPr>
        <w:t>9.2. Os produtos somente serão recebidos, de segunda à sexta-feira, exceto nos feriados, no horário das 8:00 às 11:00h e das 13:00 às 16:00h.</w:t>
      </w:r>
    </w:p>
    <w:p w14:paraId="2890B188" w14:textId="77777777" w:rsidR="005C2196" w:rsidRPr="00B308B1" w:rsidRDefault="005C2196" w:rsidP="005C2196">
      <w:pPr>
        <w:jc w:val="both"/>
        <w:rPr>
          <w:rFonts w:eastAsia="Calibri" w:cs="Calibri"/>
          <w:lang w:eastAsia="en-US"/>
        </w:rPr>
      </w:pPr>
      <w:r w:rsidRPr="00B308B1">
        <w:rPr>
          <w:rFonts w:eastAsia="Calibri" w:cs="Calibri"/>
          <w:lang w:eastAsia="en-US"/>
        </w:rPr>
        <w:t>9.3. Feita a requisição será obrigatória a entrega dos produtos conforme solicitado, os quais deverão ser fornecidos de acordo com este Termo de Referência e demais condições constantes do Edital.</w:t>
      </w:r>
    </w:p>
    <w:p w14:paraId="51F76B8C" w14:textId="77777777" w:rsidR="005C2196" w:rsidRPr="00B308B1" w:rsidRDefault="005C2196" w:rsidP="005C2196">
      <w:pPr>
        <w:jc w:val="both"/>
        <w:rPr>
          <w:rFonts w:eastAsia="Calibri" w:cs="Calibri"/>
          <w:lang w:eastAsia="en-US"/>
        </w:rPr>
      </w:pPr>
      <w:r w:rsidRPr="00B308B1">
        <w:rPr>
          <w:rFonts w:eastAsia="Calibri" w:cs="Calibri"/>
          <w:lang w:eastAsia="en-US"/>
        </w:rPr>
        <w:t xml:space="preserve">9.4. Não serão recebidos produtos diversos do requisitado ou que não esteja de acordo com o discriminado na Requisição. Caso não estejam devidamente de acordo com o solicitado, em quantidade, qualidade, preço e marca, </w:t>
      </w:r>
      <w:proofErr w:type="gramStart"/>
      <w:r w:rsidRPr="00B308B1">
        <w:rPr>
          <w:rFonts w:eastAsia="Calibri" w:cs="Calibri"/>
          <w:lang w:eastAsia="en-US"/>
        </w:rPr>
        <w:t>os mesmos</w:t>
      </w:r>
      <w:proofErr w:type="gramEnd"/>
      <w:r w:rsidRPr="00B308B1">
        <w:rPr>
          <w:rFonts w:eastAsia="Calibri" w:cs="Calibri"/>
          <w:lang w:eastAsia="en-US"/>
        </w:rPr>
        <w:t xml:space="preserve"> não serão recebidos, devendo a empresa regularizar a entrega no prazo de 10 (dez) dias contados da notificação.</w:t>
      </w:r>
    </w:p>
    <w:p w14:paraId="1BE5BC18" w14:textId="77777777" w:rsidR="005C2196" w:rsidRPr="00B308B1" w:rsidRDefault="005C2196" w:rsidP="005C2196">
      <w:pPr>
        <w:jc w:val="both"/>
        <w:rPr>
          <w:rFonts w:eastAsia="Calibri" w:cs="Calibri"/>
          <w:lang w:eastAsia="en-US"/>
        </w:rPr>
      </w:pPr>
      <w:r w:rsidRPr="00B308B1">
        <w:rPr>
          <w:rFonts w:eastAsia="Calibri" w:cs="Calibri"/>
          <w:lang w:eastAsia="en-US"/>
        </w:rPr>
        <w:t>9.4.1. A não regularização dentro do prazo sujeita a adjudicatária às penalidades previstas no Edital e no instrumento contratual.</w:t>
      </w:r>
    </w:p>
    <w:p w14:paraId="576D9D37" w14:textId="77777777" w:rsidR="005C2196" w:rsidRDefault="005C2196" w:rsidP="005C2196">
      <w:pPr>
        <w:jc w:val="both"/>
        <w:rPr>
          <w:rFonts w:eastAsia="Calibri" w:cs="Calibri"/>
          <w:lang w:eastAsia="en-US"/>
        </w:rPr>
      </w:pPr>
      <w:r w:rsidRPr="00B308B1">
        <w:rPr>
          <w:rFonts w:eastAsia="Calibri" w:cs="Calibri"/>
          <w:lang w:eastAsia="en-US"/>
        </w:rPr>
        <w:t>9.5. Os prazos de garantia dos bens permanentes não poderão ser inferiores a 12 (doze) meses devendo ser apresentado prazo de validade nos produtos.</w:t>
      </w:r>
    </w:p>
    <w:p w14:paraId="23351F2C" w14:textId="77777777" w:rsidR="005C2196" w:rsidRPr="00B308B1" w:rsidRDefault="005C2196" w:rsidP="005C2196">
      <w:pPr>
        <w:jc w:val="both"/>
        <w:rPr>
          <w:rFonts w:eastAsia="Calibri" w:cs="Calibri"/>
          <w:lang w:eastAsia="en-US"/>
        </w:rPr>
      </w:pPr>
    </w:p>
    <w:p w14:paraId="47F9ACCE" w14:textId="77777777" w:rsidR="005C2196" w:rsidRPr="00B308B1" w:rsidRDefault="005C2196" w:rsidP="005C2196">
      <w:pPr>
        <w:jc w:val="both"/>
        <w:rPr>
          <w:rFonts w:eastAsia="Calibri" w:cs="Calibri"/>
          <w:b/>
          <w:bCs/>
          <w:lang w:eastAsia="en-US"/>
        </w:rPr>
      </w:pPr>
      <w:r w:rsidRPr="00B308B1">
        <w:rPr>
          <w:rFonts w:eastAsia="Calibri" w:cs="Calibri"/>
          <w:b/>
          <w:bCs/>
          <w:lang w:eastAsia="en-US"/>
        </w:rPr>
        <w:t>10. DA DOTAÇÃO:</w:t>
      </w:r>
    </w:p>
    <w:p w14:paraId="50674229" w14:textId="77777777" w:rsidR="005C2196" w:rsidRDefault="005C2196" w:rsidP="005C2196">
      <w:pPr>
        <w:jc w:val="both"/>
        <w:rPr>
          <w:rFonts w:eastAsia="Calibri" w:cs="Calibri"/>
          <w:lang w:eastAsia="en-US"/>
        </w:rPr>
      </w:pPr>
      <w:r w:rsidRPr="00B308B1">
        <w:rPr>
          <w:rFonts w:eastAsia="Calibri" w:cs="Calibri"/>
          <w:position w:val="-1"/>
          <w:lang w:eastAsia="en-US"/>
        </w:rPr>
        <w:t>10.1.</w:t>
      </w:r>
      <w:r w:rsidRPr="00B308B1">
        <w:rPr>
          <w:rFonts w:eastAsia="Calibri" w:cs="Calibri"/>
          <w:spacing w:val="-5"/>
          <w:position w:val="-1"/>
          <w:lang w:eastAsia="en-US"/>
        </w:rPr>
        <w:t xml:space="preserve"> </w:t>
      </w:r>
      <w:r w:rsidRPr="00B308B1">
        <w:rPr>
          <w:rFonts w:eastAsia="Calibri" w:cs="Calibri"/>
          <w:lang w:eastAsia="en-US"/>
        </w:rPr>
        <w:t>Os recursos Orçamentários estimados para a aquisição correrão pelas seguintes dotações orçamentárias, consignada no Orçamento Operacional da Prefeitura de 2024.</w:t>
      </w:r>
    </w:p>
    <w:p w14:paraId="24620B3E" w14:textId="77777777" w:rsidR="005C2196" w:rsidRPr="00B308B1" w:rsidRDefault="005C2196" w:rsidP="005C2196">
      <w:pPr>
        <w:rPr>
          <w:rFonts w:eastAsia="Calibri" w:cs="Calibri"/>
          <w:lang w:eastAsia="en-US"/>
        </w:rPr>
      </w:pPr>
    </w:p>
    <w:p w14:paraId="60561606" w14:textId="77777777" w:rsidR="005C2196" w:rsidRPr="000C7A81" w:rsidRDefault="005C2196" w:rsidP="005C2196">
      <w:pPr>
        <w:widowControl w:val="0"/>
        <w:autoSpaceDE w:val="0"/>
        <w:autoSpaceDN w:val="0"/>
        <w:adjustRightInd w:val="0"/>
        <w:ind w:right="-22"/>
        <w:jc w:val="center"/>
        <w:rPr>
          <w:rFonts w:asciiTheme="minorHAnsi" w:eastAsia="Calibri" w:hAnsiTheme="minorHAnsi" w:cstheme="minorHAnsi"/>
          <w:b/>
          <w:bCs/>
        </w:rPr>
      </w:pPr>
      <w:r w:rsidRPr="000C7A81">
        <w:rPr>
          <w:rFonts w:asciiTheme="minorHAnsi" w:eastAsia="Calibri" w:hAnsiTheme="minorHAnsi" w:cstheme="minorHAnsi"/>
          <w:b/>
          <w:bCs/>
        </w:rPr>
        <w:t>DOTAÇÃO ORÇAMENTÁRIA:</w:t>
      </w:r>
    </w:p>
    <w:p w14:paraId="6197CF7A" w14:textId="77777777" w:rsidR="005C2196" w:rsidRPr="000C7A81" w:rsidRDefault="005C2196" w:rsidP="005C2196">
      <w:pPr>
        <w:widowControl w:val="0"/>
        <w:autoSpaceDE w:val="0"/>
        <w:autoSpaceDN w:val="0"/>
        <w:adjustRightInd w:val="0"/>
        <w:ind w:right="-22"/>
        <w:jc w:val="center"/>
        <w:rPr>
          <w:rFonts w:asciiTheme="minorHAnsi" w:eastAsia="Calibri" w:hAnsiTheme="minorHAnsi" w:cstheme="minorHAnsi"/>
          <w:b/>
          <w:bCs/>
        </w:rPr>
      </w:pPr>
      <w:r>
        <w:rPr>
          <w:rFonts w:asciiTheme="minorHAnsi" w:eastAsia="Calibri" w:hAnsiTheme="minorHAnsi" w:cstheme="minorHAnsi"/>
          <w:b/>
          <w:bCs/>
        </w:rPr>
        <w:t>01.25.100.2.061.244.100.3.3.90.30.00</w:t>
      </w:r>
    </w:p>
    <w:p w14:paraId="17FF595C" w14:textId="77777777" w:rsidR="005C2196" w:rsidRDefault="005C2196" w:rsidP="005C2196">
      <w:pPr>
        <w:widowControl w:val="0"/>
        <w:autoSpaceDE w:val="0"/>
        <w:autoSpaceDN w:val="0"/>
        <w:adjustRightInd w:val="0"/>
        <w:ind w:right="-22"/>
        <w:jc w:val="center"/>
        <w:rPr>
          <w:rFonts w:asciiTheme="minorHAnsi" w:eastAsia="Calibri" w:hAnsiTheme="minorHAnsi" w:cstheme="minorHAnsi"/>
          <w:b/>
          <w:bCs/>
        </w:rPr>
      </w:pPr>
      <w:r w:rsidRPr="000C7A81">
        <w:rPr>
          <w:rFonts w:asciiTheme="minorHAnsi" w:eastAsia="Calibri" w:hAnsiTheme="minorHAnsi" w:cstheme="minorHAnsi"/>
          <w:b/>
          <w:bCs/>
        </w:rPr>
        <w:t>FONTE DE RECURSO: MUNICIPAL</w:t>
      </w:r>
    </w:p>
    <w:p w14:paraId="3A13D053" w14:textId="77777777" w:rsidR="005C2196" w:rsidRPr="001965EE" w:rsidRDefault="005C2196" w:rsidP="005C2196">
      <w:pPr>
        <w:widowControl w:val="0"/>
        <w:autoSpaceDE w:val="0"/>
        <w:autoSpaceDN w:val="0"/>
        <w:adjustRightInd w:val="0"/>
        <w:ind w:right="-22"/>
        <w:jc w:val="center"/>
        <w:rPr>
          <w:rFonts w:asciiTheme="minorHAnsi" w:eastAsia="Calibri" w:hAnsiTheme="minorHAnsi" w:cstheme="minorHAnsi"/>
          <w:b/>
          <w:bCs/>
        </w:rPr>
      </w:pPr>
    </w:p>
    <w:p w14:paraId="252BD8F2" w14:textId="77777777" w:rsidR="005C2196" w:rsidRDefault="005C2196" w:rsidP="005C2196">
      <w:pPr>
        <w:jc w:val="both"/>
        <w:rPr>
          <w:rFonts w:eastAsia="Calibri" w:cs="Calibri"/>
          <w:lang w:eastAsia="en-US"/>
        </w:rPr>
      </w:pPr>
      <w:r w:rsidRPr="00B308B1">
        <w:rPr>
          <w:rFonts w:eastAsia="Calibri" w:cs="Calibri"/>
          <w:lang w:eastAsia="en-US"/>
        </w:rPr>
        <w:t xml:space="preserve">São Francisco de Goiás, </w:t>
      </w:r>
      <w:r>
        <w:rPr>
          <w:rFonts w:eastAsia="Calibri" w:cs="Calibri"/>
          <w:lang w:eastAsia="en-US"/>
        </w:rPr>
        <w:t>22 de novembro</w:t>
      </w:r>
      <w:r w:rsidRPr="00B308B1">
        <w:rPr>
          <w:rFonts w:eastAsia="Calibri" w:cs="Calibri"/>
          <w:lang w:eastAsia="en-US"/>
        </w:rPr>
        <w:t xml:space="preserve"> de 2024.</w:t>
      </w:r>
    </w:p>
    <w:p w14:paraId="1E2E78C2" w14:textId="77777777" w:rsidR="005C2196" w:rsidRDefault="005C2196" w:rsidP="005C2196">
      <w:pPr>
        <w:jc w:val="both"/>
        <w:rPr>
          <w:rFonts w:eastAsia="Calibri" w:cs="Calibri"/>
          <w:lang w:eastAsia="en-US"/>
        </w:rPr>
      </w:pPr>
    </w:p>
    <w:p w14:paraId="77DB70D5" w14:textId="77777777" w:rsidR="005C2196" w:rsidRDefault="005C2196" w:rsidP="005C2196">
      <w:pPr>
        <w:jc w:val="both"/>
        <w:rPr>
          <w:rFonts w:eastAsia="Calibri" w:cs="Calibri"/>
          <w:lang w:eastAsia="en-US"/>
        </w:rPr>
      </w:pPr>
    </w:p>
    <w:p w14:paraId="38848AB9" w14:textId="77777777" w:rsidR="005C2196" w:rsidRDefault="005C2196" w:rsidP="005C2196">
      <w:pPr>
        <w:jc w:val="both"/>
        <w:rPr>
          <w:rFonts w:eastAsia="Calibri" w:cs="Calibri"/>
          <w:lang w:eastAsia="en-US"/>
        </w:rPr>
      </w:pPr>
    </w:p>
    <w:p w14:paraId="4FCAB20C" w14:textId="77777777" w:rsidR="005C2196" w:rsidRDefault="005C2196" w:rsidP="005C2196">
      <w:pPr>
        <w:jc w:val="both"/>
        <w:rPr>
          <w:rFonts w:eastAsia="Calibri" w:cs="Calibri"/>
          <w:lang w:eastAsia="en-US"/>
        </w:rPr>
      </w:pPr>
    </w:p>
    <w:p w14:paraId="2E1D6435" w14:textId="77777777" w:rsidR="005C2196" w:rsidRDefault="005C2196" w:rsidP="005C2196">
      <w:pPr>
        <w:jc w:val="both"/>
        <w:rPr>
          <w:rFonts w:eastAsia="Calibri" w:cs="Calibri"/>
          <w:lang w:eastAsia="en-US"/>
        </w:rPr>
      </w:pPr>
    </w:p>
    <w:p w14:paraId="389A03AC" w14:textId="77777777" w:rsidR="005C2196" w:rsidRDefault="005C2196" w:rsidP="005C2196">
      <w:pPr>
        <w:jc w:val="both"/>
        <w:rPr>
          <w:rFonts w:eastAsia="Calibri" w:cs="Calibri"/>
          <w:lang w:eastAsia="en-US"/>
        </w:rPr>
      </w:pPr>
    </w:p>
    <w:p w14:paraId="078B9CBA" w14:textId="77777777" w:rsidR="005C2196" w:rsidRDefault="005C2196" w:rsidP="005C2196">
      <w:pPr>
        <w:jc w:val="both"/>
        <w:rPr>
          <w:rFonts w:eastAsia="Calibri" w:cs="Calibri"/>
          <w:lang w:eastAsia="en-US"/>
        </w:rPr>
      </w:pPr>
    </w:p>
    <w:p w14:paraId="12084ABD" w14:textId="77777777" w:rsidR="005C2196" w:rsidRDefault="005C2196" w:rsidP="005C2196">
      <w:pPr>
        <w:jc w:val="both"/>
        <w:rPr>
          <w:rFonts w:eastAsia="Calibri" w:cs="Calibri"/>
          <w:lang w:eastAsia="en-US"/>
        </w:rPr>
      </w:pPr>
    </w:p>
    <w:p w14:paraId="6327ECDB" w14:textId="77777777" w:rsidR="005C2196" w:rsidRDefault="005C2196" w:rsidP="005C2196">
      <w:pPr>
        <w:jc w:val="both"/>
        <w:rPr>
          <w:rFonts w:eastAsia="Calibri" w:cs="Calibri"/>
          <w:lang w:eastAsia="en-US"/>
        </w:rPr>
      </w:pPr>
    </w:p>
    <w:p w14:paraId="0DB6703E" w14:textId="77777777" w:rsidR="005C2196" w:rsidRDefault="005C2196" w:rsidP="005C2196">
      <w:pPr>
        <w:jc w:val="both"/>
        <w:rPr>
          <w:rFonts w:eastAsia="Calibri" w:cs="Calibri"/>
          <w:lang w:eastAsia="en-US"/>
        </w:rPr>
      </w:pPr>
    </w:p>
    <w:p w14:paraId="2AFCB678" w14:textId="77777777" w:rsidR="005C2196" w:rsidRPr="00B308B1" w:rsidRDefault="005C2196" w:rsidP="005C2196">
      <w:pPr>
        <w:jc w:val="both"/>
        <w:rPr>
          <w:rFonts w:eastAsia="Calibri" w:cs="Calibri"/>
          <w:lang w:eastAsia="en-US"/>
        </w:rPr>
      </w:pPr>
    </w:p>
    <w:p w14:paraId="3BF0D90F" w14:textId="77777777" w:rsidR="005C2196" w:rsidRPr="00866B0D" w:rsidRDefault="005C2196" w:rsidP="005C2196">
      <w:pPr>
        <w:jc w:val="center"/>
        <w:rPr>
          <w:rFonts w:eastAsia="Calibri" w:cs="Calibri"/>
          <w:b/>
          <w:i/>
          <w:iCs/>
          <w:lang w:eastAsia="en-US"/>
        </w:rPr>
      </w:pPr>
      <w:r>
        <w:rPr>
          <w:rFonts w:eastAsia="Calibri" w:cs="Calibri"/>
          <w:b/>
          <w:i/>
          <w:iCs/>
          <w:lang w:eastAsia="en-US"/>
        </w:rPr>
        <w:t>Elisângela Leandro Ribeiro Moura</w:t>
      </w:r>
    </w:p>
    <w:p w14:paraId="21C3E885" w14:textId="77777777" w:rsidR="005C2196" w:rsidRPr="00866B0D" w:rsidRDefault="005C2196" w:rsidP="005C2196">
      <w:pPr>
        <w:jc w:val="center"/>
        <w:rPr>
          <w:rFonts w:eastAsia="Calibri" w:cs="Calibri"/>
          <w:bCs/>
          <w:lang w:eastAsia="en-US"/>
        </w:rPr>
      </w:pPr>
      <w:r w:rsidRPr="00866B0D">
        <w:rPr>
          <w:rFonts w:eastAsia="Calibri" w:cs="Calibri"/>
          <w:bCs/>
          <w:lang w:eastAsia="en-US"/>
        </w:rPr>
        <w:t>Secretár</w:t>
      </w:r>
      <w:r>
        <w:rPr>
          <w:rFonts w:eastAsia="Calibri" w:cs="Calibri"/>
          <w:bCs/>
          <w:lang w:eastAsia="en-US"/>
        </w:rPr>
        <w:t xml:space="preserve">ia </w:t>
      </w:r>
      <w:r w:rsidRPr="00866B0D">
        <w:rPr>
          <w:rFonts w:eastAsia="Calibri" w:cs="Calibri"/>
          <w:bCs/>
          <w:lang w:eastAsia="en-US"/>
        </w:rPr>
        <w:t xml:space="preserve">Municipal de </w:t>
      </w:r>
      <w:r>
        <w:rPr>
          <w:rFonts w:eastAsia="Calibri" w:cs="Calibri"/>
          <w:bCs/>
          <w:lang w:eastAsia="en-US"/>
        </w:rPr>
        <w:t>Assistência Social</w:t>
      </w:r>
    </w:p>
    <w:p w14:paraId="3A6C8743" w14:textId="77777777" w:rsidR="00D30AA8" w:rsidRDefault="00D30AA8"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283B18F1"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5E8DEDEE"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0BF13405"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31424258"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2763661D"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647ED2CF"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346D2E07"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16A7A584"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74BCA5AD"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49076231"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0CD06F68" w14:textId="77777777" w:rsidR="00D30AA8" w:rsidRDefault="00D30AA8"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6D14BBE2" w14:textId="77777777" w:rsidR="00D30AA8" w:rsidRDefault="00D30AA8"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0D18F634" w14:textId="77777777" w:rsidR="00D30AA8" w:rsidRDefault="00D30AA8" w:rsidP="00D30AA8">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11A9D0AE" w14:textId="6B1D758E" w:rsidR="00D30AA8" w:rsidRPr="003E5BA7" w:rsidRDefault="00D30AA8" w:rsidP="00D30AA8">
      <w:pPr>
        <w:widowControl w:val="0"/>
        <w:shd w:val="clear" w:color="auto" w:fill="D9D9D9"/>
        <w:autoSpaceDE w:val="0"/>
        <w:autoSpaceDN w:val="0"/>
        <w:adjustRightInd w:val="0"/>
        <w:spacing w:before="30" w:after="0" w:line="240" w:lineRule="auto"/>
        <w:ind w:right="-22"/>
        <w:jc w:val="center"/>
        <w:rPr>
          <w:rFonts w:ascii="Arial Narrow" w:eastAsia="Calibri" w:hAnsi="Arial Narrow" w:cs="Arial Narrow"/>
          <w:b/>
          <w:bCs/>
          <w:w w:val="0"/>
          <w:sz w:val="23"/>
          <w:szCs w:val="23"/>
        </w:rPr>
      </w:pPr>
      <w:r w:rsidRPr="003E5BA7">
        <w:rPr>
          <w:rFonts w:ascii="Arial Narrow" w:eastAsia="Calibri" w:hAnsi="Arial Narrow" w:cs="Arial Narrow"/>
          <w:b/>
          <w:bCs/>
          <w:spacing w:val="-1"/>
          <w:w w:val="0"/>
          <w:sz w:val="23"/>
          <w:szCs w:val="23"/>
        </w:rPr>
        <w:t>AN</w:t>
      </w:r>
      <w:r w:rsidRPr="003E5BA7">
        <w:rPr>
          <w:rFonts w:ascii="Arial Narrow" w:eastAsia="Calibri" w:hAnsi="Arial Narrow" w:cs="Arial Narrow"/>
          <w:b/>
          <w:bCs/>
          <w:spacing w:val="2"/>
          <w:w w:val="0"/>
          <w:sz w:val="23"/>
          <w:szCs w:val="23"/>
        </w:rPr>
        <w:t>E</w:t>
      </w:r>
      <w:r w:rsidRPr="003E5BA7">
        <w:rPr>
          <w:rFonts w:ascii="Arial Narrow" w:eastAsia="Calibri" w:hAnsi="Arial Narrow" w:cs="Arial Narrow"/>
          <w:b/>
          <w:bCs/>
          <w:spacing w:val="-3"/>
          <w:w w:val="0"/>
          <w:sz w:val="23"/>
          <w:szCs w:val="23"/>
        </w:rPr>
        <w:t>X</w:t>
      </w:r>
      <w:r w:rsidRPr="003E5BA7">
        <w:rPr>
          <w:rFonts w:ascii="Arial Narrow" w:eastAsia="Calibri" w:hAnsi="Arial Narrow" w:cs="Arial Narrow"/>
          <w:b/>
          <w:bCs/>
          <w:w w:val="0"/>
          <w:sz w:val="23"/>
          <w:szCs w:val="23"/>
        </w:rPr>
        <w:t>O I</w:t>
      </w:r>
      <w:r>
        <w:rPr>
          <w:rFonts w:ascii="Arial Narrow" w:eastAsia="Calibri" w:hAnsi="Arial Narrow" w:cs="Arial Narrow"/>
          <w:b/>
          <w:bCs/>
          <w:w w:val="0"/>
          <w:sz w:val="23"/>
          <w:szCs w:val="23"/>
        </w:rPr>
        <w:t>I</w:t>
      </w:r>
    </w:p>
    <w:p w14:paraId="3AB767FF" w14:textId="77777777" w:rsidR="00D30AA8" w:rsidRDefault="00D30AA8" w:rsidP="00D30AA8">
      <w:pPr>
        <w:ind w:hanging="540"/>
        <w:jc w:val="center"/>
      </w:pPr>
    </w:p>
    <w:p w14:paraId="7B110126" w14:textId="1FED3BD7" w:rsidR="00D30AA8" w:rsidRPr="00A836E7" w:rsidRDefault="00D30AA8" w:rsidP="00D30AA8">
      <w:pPr>
        <w:widowControl w:val="0"/>
        <w:autoSpaceDE w:val="0"/>
        <w:autoSpaceDN w:val="0"/>
        <w:spacing w:after="0" w:line="240" w:lineRule="auto"/>
        <w:jc w:val="center"/>
        <w:rPr>
          <w:rFonts w:ascii="Arial" w:eastAsia="Arial" w:hAnsi="Arial" w:cs="Arial"/>
          <w:b/>
          <w:bCs/>
          <w:i/>
          <w:iCs/>
          <w:sz w:val="36"/>
          <w:szCs w:val="36"/>
          <w:u w:color="000000"/>
          <w:lang w:val="pt-PT" w:eastAsia="en-US"/>
        </w:rPr>
      </w:pPr>
      <w:r>
        <w:rPr>
          <w:rFonts w:ascii="Arial" w:eastAsia="Arial" w:hAnsi="Arial" w:cs="Arial"/>
          <w:b/>
          <w:bCs/>
          <w:i/>
          <w:iCs/>
          <w:w w:val="80"/>
          <w:sz w:val="36"/>
          <w:szCs w:val="36"/>
          <w:u w:val="single" w:color="000000"/>
          <w:lang w:val="pt-PT" w:eastAsia="en-US"/>
        </w:rPr>
        <w:t>DECLARAÇÃO CONJUNTA</w:t>
      </w:r>
    </w:p>
    <w:p w14:paraId="4FFEBFCD" w14:textId="77777777" w:rsidR="00D30AA8" w:rsidRDefault="00D30AA8" w:rsidP="00D30AA8">
      <w:pPr>
        <w:ind w:hanging="540"/>
        <w:jc w:val="center"/>
      </w:pPr>
    </w:p>
    <w:p w14:paraId="5BD256FF" w14:textId="77777777" w:rsidR="00D30AA8" w:rsidRDefault="00D30AA8" w:rsidP="00D30AA8">
      <w:pPr>
        <w:pStyle w:val="Default"/>
        <w:jc w:val="both"/>
        <w:rPr>
          <w:sz w:val="36"/>
          <w:szCs w:val="36"/>
        </w:rPr>
      </w:pPr>
    </w:p>
    <w:p w14:paraId="2F606DF2" w14:textId="77777777" w:rsidR="00D30AA8" w:rsidRDefault="00D30AA8" w:rsidP="00D30AA8">
      <w:pPr>
        <w:pStyle w:val="Default"/>
        <w:spacing w:line="276" w:lineRule="auto"/>
        <w:jc w:val="both"/>
        <w:rPr>
          <w:sz w:val="23"/>
          <w:szCs w:val="23"/>
        </w:rPr>
      </w:pPr>
      <w:r>
        <w:rPr>
          <w:sz w:val="23"/>
          <w:szCs w:val="23"/>
        </w:rPr>
        <w:t xml:space="preserve">A empresa </w:t>
      </w:r>
      <w:proofErr w:type="spellStart"/>
      <w:r w:rsidRPr="00D6744D">
        <w:rPr>
          <w:sz w:val="23"/>
          <w:szCs w:val="23"/>
          <w:highlight w:val="yellow"/>
        </w:rPr>
        <w:t>xxxxxx</w:t>
      </w:r>
      <w:proofErr w:type="spellEnd"/>
      <w:r>
        <w:rPr>
          <w:sz w:val="23"/>
          <w:szCs w:val="23"/>
        </w:rPr>
        <w:t xml:space="preserve">, inscrita no CNPJ/MF Nº </w:t>
      </w:r>
      <w:proofErr w:type="spellStart"/>
      <w:r w:rsidRPr="00D6744D">
        <w:rPr>
          <w:sz w:val="23"/>
          <w:szCs w:val="23"/>
          <w:highlight w:val="yellow"/>
        </w:rPr>
        <w:t>xxxx</w:t>
      </w:r>
      <w:proofErr w:type="spellEnd"/>
      <w:r w:rsidRPr="00D6744D">
        <w:rPr>
          <w:sz w:val="23"/>
          <w:szCs w:val="23"/>
          <w:highlight w:val="yellow"/>
        </w:rPr>
        <w:t xml:space="preserve"> </w:t>
      </w:r>
      <w:r>
        <w:rPr>
          <w:sz w:val="23"/>
          <w:szCs w:val="23"/>
        </w:rPr>
        <w:t xml:space="preserve">situada à RUA </w:t>
      </w:r>
      <w:proofErr w:type="spellStart"/>
      <w:r w:rsidRPr="00D6744D">
        <w:rPr>
          <w:sz w:val="23"/>
          <w:szCs w:val="23"/>
          <w:highlight w:val="yellow"/>
        </w:rPr>
        <w:t>xxx</w:t>
      </w:r>
      <w:proofErr w:type="spellEnd"/>
      <w:r>
        <w:rPr>
          <w:sz w:val="23"/>
          <w:szCs w:val="23"/>
        </w:rPr>
        <w:t xml:space="preserve">, QUADRA </w:t>
      </w:r>
      <w:proofErr w:type="spellStart"/>
      <w:r w:rsidRPr="00D6744D">
        <w:rPr>
          <w:sz w:val="23"/>
          <w:szCs w:val="23"/>
          <w:highlight w:val="yellow"/>
        </w:rPr>
        <w:t>xx</w:t>
      </w:r>
      <w:proofErr w:type="spellEnd"/>
      <w:r w:rsidRPr="00D6744D">
        <w:rPr>
          <w:sz w:val="23"/>
          <w:szCs w:val="23"/>
          <w:highlight w:val="yellow"/>
        </w:rPr>
        <w:t xml:space="preserve"> </w:t>
      </w:r>
      <w:r>
        <w:rPr>
          <w:sz w:val="23"/>
          <w:szCs w:val="23"/>
        </w:rPr>
        <w:t xml:space="preserve">LOTE </w:t>
      </w:r>
      <w:proofErr w:type="spellStart"/>
      <w:r w:rsidRPr="00D6744D">
        <w:rPr>
          <w:sz w:val="23"/>
          <w:szCs w:val="23"/>
          <w:highlight w:val="yellow"/>
        </w:rPr>
        <w:t>xx</w:t>
      </w:r>
      <w:proofErr w:type="spellEnd"/>
      <w:r>
        <w:rPr>
          <w:sz w:val="23"/>
          <w:szCs w:val="23"/>
        </w:rPr>
        <w:t xml:space="preserve">, BAIRRO </w:t>
      </w:r>
      <w:proofErr w:type="spellStart"/>
      <w:r w:rsidRPr="00D6744D">
        <w:rPr>
          <w:sz w:val="23"/>
          <w:szCs w:val="23"/>
          <w:highlight w:val="yellow"/>
        </w:rPr>
        <w:t>xx</w:t>
      </w:r>
      <w:proofErr w:type="spellEnd"/>
      <w:r w:rsidRPr="00D6744D">
        <w:rPr>
          <w:sz w:val="23"/>
          <w:szCs w:val="23"/>
          <w:highlight w:val="yellow"/>
        </w:rPr>
        <w:t xml:space="preserve"> </w:t>
      </w:r>
      <w:r>
        <w:rPr>
          <w:sz w:val="23"/>
          <w:szCs w:val="23"/>
        </w:rPr>
        <w:t xml:space="preserve">na cidade de </w:t>
      </w:r>
      <w:proofErr w:type="spellStart"/>
      <w:r w:rsidRPr="00D6744D">
        <w:rPr>
          <w:sz w:val="23"/>
          <w:szCs w:val="23"/>
          <w:highlight w:val="yellow"/>
        </w:rPr>
        <w:t>xxx</w:t>
      </w:r>
      <w:proofErr w:type="spellEnd"/>
      <w:r>
        <w:rPr>
          <w:sz w:val="23"/>
          <w:szCs w:val="23"/>
        </w:rPr>
        <w:t xml:space="preserve">, ESTADO DE GOIÁS, por intermédio de seu representante legal, o Sr. </w:t>
      </w:r>
      <w:proofErr w:type="spellStart"/>
      <w:r w:rsidRPr="00D6744D">
        <w:rPr>
          <w:sz w:val="23"/>
          <w:szCs w:val="23"/>
          <w:highlight w:val="yellow"/>
        </w:rPr>
        <w:t>xxx</w:t>
      </w:r>
      <w:proofErr w:type="spellEnd"/>
      <w:r>
        <w:rPr>
          <w:sz w:val="23"/>
          <w:szCs w:val="23"/>
        </w:rPr>
        <w:t xml:space="preserve">, portador da Carteira de Identidade nº </w:t>
      </w:r>
      <w:proofErr w:type="spellStart"/>
      <w:r w:rsidRPr="00D6744D">
        <w:rPr>
          <w:sz w:val="23"/>
          <w:szCs w:val="23"/>
          <w:highlight w:val="yellow"/>
        </w:rPr>
        <w:t>xxxx</w:t>
      </w:r>
      <w:proofErr w:type="spellEnd"/>
      <w:r w:rsidRPr="00D6744D">
        <w:rPr>
          <w:sz w:val="23"/>
          <w:szCs w:val="23"/>
          <w:highlight w:val="yellow"/>
        </w:rPr>
        <w:t xml:space="preserve"> órgão emissor </w:t>
      </w:r>
      <w:r>
        <w:rPr>
          <w:sz w:val="23"/>
          <w:szCs w:val="23"/>
        </w:rPr>
        <w:t xml:space="preserve">e do CPF/MF nº </w:t>
      </w:r>
      <w:proofErr w:type="spellStart"/>
      <w:r w:rsidRPr="00D6744D">
        <w:rPr>
          <w:sz w:val="23"/>
          <w:szCs w:val="23"/>
          <w:highlight w:val="yellow"/>
        </w:rPr>
        <w:t>xxx</w:t>
      </w:r>
      <w:proofErr w:type="spellEnd"/>
    </w:p>
    <w:p w14:paraId="2166B9AD" w14:textId="77777777" w:rsidR="00D30AA8" w:rsidRDefault="00D30AA8" w:rsidP="00D30AA8">
      <w:pPr>
        <w:pStyle w:val="Default"/>
        <w:spacing w:line="276" w:lineRule="auto"/>
        <w:jc w:val="both"/>
        <w:rPr>
          <w:b/>
          <w:bCs/>
          <w:sz w:val="23"/>
          <w:szCs w:val="23"/>
        </w:rPr>
      </w:pPr>
    </w:p>
    <w:p w14:paraId="7CEDF6BD" w14:textId="77777777" w:rsidR="00D30AA8" w:rsidRDefault="00D30AA8" w:rsidP="00D30AA8">
      <w:pPr>
        <w:pStyle w:val="Default"/>
        <w:spacing w:line="276" w:lineRule="auto"/>
        <w:jc w:val="both"/>
        <w:rPr>
          <w:sz w:val="23"/>
          <w:szCs w:val="23"/>
        </w:rPr>
      </w:pPr>
      <w:r>
        <w:rPr>
          <w:b/>
          <w:bCs/>
          <w:sz w:val="23"/>
          <w:szCs w:val="23"/>
        </w:rPr>
        <w:t>DECLARA</w:t>
      </w:r>
      <w:r>
        <w:rPr>
          <w:sz w:val="23"/>
          <w:szCs w:val="23"/>
        </w:rPr>
        <w:t xml:space="preserve">: </w:t>
      </w:r>
    </w:p>
    <w:p w14:paraId="501FA925" w14:textId="77777777" w:rsidR="00D30AA8" w:rsidRDefault="00D30AA8" w:rsidP="00D30AA8">
      <w:pPr>
        <w:pStyle w:val="Default"/>
        <w:spacing w:line="276" w:lineRule="auto"/>
        <w:jc w:val="both"/>
        <w:rPr>
          <w:sz w:val="23"/>
          <w:szCs w:val="23"/>
        </w:rPr>
      </w:pPr>
    </w:p>
    <w:p w14:paraId="69A8CD46" w14:textId="77777777" w:rsidR="00D30AA8" w:rsidRDefault="00D30AA8" w:rsidP="00D30AA8">
      <w:pPr>
        <w:pStyle w:val="Default"/>
        <w:numPr>
          <w:ilvl w:val="0"/>
          <w:numId w:val="28"/>
        </w:numPr>
        <w:jc w:val="both"/>
        <w:rPr>
          <w:sz w:val="23"/>
          <w:szCs w:val="23"/>
        </w:rPr>
      </w:pPr>
      <w:r>
        <w:rPr>
          <w:sz w:val="23"/>
          <w:szCs w:val="23"/>
        </w:rPr>
        <w:lastRenderedPageBreak/>
        <w:t>Sob as penas da lei, especialmente em face do disposto na Lei Federal nº 14.133/21, o pleno conhecimento e atendimento às exigências de habilitação, cientes das sanções fatíveis de serem aplicadas;</w:t>
      </w:r>
    </w:p>
    <w:p w14:paraId="0BD7F8A9" w14:textId="77777777" w:rsidR="00D30AA8" w:rsidRDefault="00D30AA8" w:rsidP="00D30AA8">
      <w:pPr>
        <w:pStyle w:val="Default"/>
        <w:ind w:left="720"/>
        <w:jc w:val="both"/>
        <w:rPr>
          <w:sz w:val="23"/>
          <w:szCs w:val="23"/>
        </w:rPr>
      </w:pPr>
    </w:p>
    <w:p w14:paraId="776B1307" w14:textId="77777777" w:rsidR="00D30AA8" w:rsidRDefault="00D30AA8" w:rsidP="00D30AA8">
      <w:pPr>
        <w:pStyle w:val="Default"/>
        <w:numPr>
          <w:ilvl w:val="0"/>
          <w:numId w:val="28"/>
        </w:numPr>
        <w:spacing w:line="276" w:lineRule="auto"/>
        <w:jc w:val="both"/>
        <w:rPr>
          <w:sz w:val="23"/>
          <w:szCs w:val="23"/>
        </w:rPr>
      </w:pPr>
      <w:r>
        <w:rPr>
          <w:sz w:val="23"/>
          <w:szCs w:val="23"/>
        </w:rPr>
        <w:t>Q</w:t>
      </w:r>
      <w:r w:rsidRPr="0022204D">
        <w:rPr>
          <w:sz w:val="23"/>
          <w:szCs w:val="23"/>
        </w:rPr>
        <w:t>ue responderá pela veracidade das informações constantes da documentação e proposta que apresentar, e que fornecerá quaisquer informações e documentações complementares solicitadas pelo Pregoeir</w:t>
      </w:r>
      <w:r>
        <w:rPr>
          <w:sz w:val="23"/>
          <w:szCs w:val="23"/>
        </w:rPr>
        <w:t>o</w:t>
      </w:r>
      <w:r w:rsidRPr="0022204D">
        <w:rPr>
          <w:sz w:val="23"/>
          <w:szCs w:val="23"/>
        </w:rPr>
        <w:t xml:space="preserve"> e Equipe de Apoio e pelo Município;</w:t>
      </w:r>
    </w:p>
    <w:p w14:paraId="61C5F71E" w14:textId="77777777" w:rsidR="00D30AA8" w:rsidRPr="00A90442" w:rsidRDefault="00D30AA8" w:rsidP="00D30AA8">
      <w:pPr>
        <w:pStyle w:val="Default"/>
        <w:ind w:left="720"/>
        <w:jc w:val="both"/>
        <w:rPr>
          <w:sz w:val="23"/>
          <w:szCs w:val="23"/>
        </w:rPr>
      </w:pPr>
    </w:p>
    <w:p w14:paraId="02A6123E" w14:textId="77777777" w:rsidR="00D30AA8" w:rsidRPr="00A90442" w:rsidRDefault="00D30AA8" w:rsidP="00D30AA8">
      <w:pPr>
        <w:pStyle w:val="Default"/>
        <w:numPr>
          <w:ilvl w:val="0"/>
          <w:numId w:val="28"/>
        </w:numPr>
        <w:spacing w:line="276" w:lineRule="auto"/>
        <w:jc w:val="both"/>
        <w:rPr>
          <w:sz w:val="23"/>
          <w:szCs w:val="23"/>
        </w:rPr>
      </w:pPr>
      <w:r w:rsidRPr="0022204D">
        <w:rPr>
          <w:sz w:val="23"/>
          <w:szCs w:val="23"/>
        </w:rPr>
        <w:t>Não</w:t>
      </w:r>
      <w:r>
        <w:rPr>
          <w:sz w:val="23"/>
          <w:szCs w:val="23"/>
        </w:rPr>
        <w:t xml:space="preserve"> estar impedida de licitar ou contratar com a Administração direta e indireta da União, dos estados, do Distrito Federal e dos Municípios, abrangendo inclusive as entidades com personalidade jurídica de direito privado sob controle do poder público e as fundações por ele instituídas ou mantidas</w:t>
      </w:r>
      <w:r w:rsidRPr="0022204D">
        <w:rPr>
          <w:sz w:val="23"/>
          <w:szCs w:val="23"/>
        </w:rPr>
        <w:t>;</w:t>
      </w:r>
    </w:p>
    <w:p w14:paraId="38168DEB" w14:textId="77777777" w:rsidR="00D30AA8" w:rsidRPr="00A90442" w:rsidRDefault="00D30AA8" w:rsidP="00D30AA8">
      <w:pPr>
        <w:spacing w:after="0"/>
        <w:rPr>
          <w:sz w:val="23"/>
          <w:szCs w:val="23"/>
        </w:rPr>
      </w:pPr>
    </w:p>
    <w:p w14:paraId="544F4F75" w14:textId="77777777" w:rsidR="00D30AA8" w:rsidRPr="0022204D" w:rsidRDefault="00D30AA8" w:rsidP="00D30AA8">
      <w:pPr>
        <w:pStyle w:val="Default"/>
        <w:numPr>
          <w:ilvl w:val="0"/>
          <w:numId w:val="28"/>
        </w:numPr>
        <w:spacing w:line="276" w:lineRule="auto"/>
        <w:jc w:val="both"/>
        <w:rPr>
          <w:sz w:val="23"/>
          <w:szCs w:val="23"/>
        </w:rPr>
      </w:pPr>
      <w:r w:rsidRPr="0022204D">
        <w:rPr>
          <w:sz w:val="23"/>
          <w:szCs w:val="23"/>
        </w:rPr>
        <w:t>Não integra em seu corpo social, nem no quadro funcional, empregado público ou membro comissionado de órgão direto ou indireto da Administração Municipal Art. 14º inciso IV da Lei nº 14.133/2021 e Art. 8º do Decreto Municipal nº 6615;</w:t>
      </w:r>
    </w:p>
    <w:p w14:paraId="01A8193E" w14:textId="77777777" w:rsidR="00D30AA8" w:rsidRDefault="00D30AA8" w:rsidP="00D30AA8">
      <w:pPr>
        <w:pStyle w:val="PargrafodaLista"/>
        <w:spacing w:after="0"/>
        <w:jc w:val="both"/>
        <w:rPr>
          <w:sz w:val="23"/>
          <w:szCs w:val="23"/>
        </w:rPr>
      </w:pPr>
    </w:p>
    <w:p w14:paraId="28DD1BEB" w14:textId="77777777" w:rsidR="00D30AA8" w:rsidRPr="0022204D" w:rsidRDefault="00D30AA8" w:rsidP="00D30AA8">
      <w:pPr>
        <w:pStyle w:val="Default"/>
        <w:numPr>
          <w:ilvl w:val="0"/>
          <w:numId w:val="28"/>
        </w:numPr>
        <w:spacing w:line="276" w:lineRule="auto"/>
        <w:jc w:val="both"/>
        <w:rPr>
          <w:sz w:val="23"/>
          <w:szCs w:val="23"/>
        </w:rPr>
      </w:pPr>
      <w:r w:rsidRPr="0022204D">
        <w:rPr>
          <w:sz w:val="23"/>
          <w:szCs w:val="23"/>
        </w:rPr>
        <w:t xml:space="preserve">Tem o conhecimento de todas as informações fornecidas, as quais são satisfatórias e corretas para o fornecimento do objeto, na quantidade e dentro do prazo previsto no Edital; </w:t>
      </w:r>
    </w:p>
    <w:p w14:paraId="4584C949" w14:textId="77777777" w:rsidR="00D30AA8" w:rsidRDefault="00D30AA8" w:rsidP="00D30AA8">
      <w:pPr>
        <w:pStyle w:val="PargrafodaLista"/>
        <w:spacing w:after="0"/>
        <w:jc w:val="both"/>
        <w:rPr>
          <w:sz w:val="23"/>
          <w:szCs w:val="23"/>
        </w:rPr>
      </w:pPr>
    </w:p>
    <w:p w14:paraId="122ABC5E" w14:textId="77777777" w:rsidR="00D30AA8" w:rsidRDefault="00D30AA8" w:rsidP="00D30AA8">
      <w:pPr>
        <w:pStyle w:val="Default"/>
        <w:numPr>
          <w:ilvl w:val="0"/>
          <w:numId w:val="28"/>
        </w:numPr>
        <w:spacing w:line="276" w:lineRule="auto"/>
        <w:jc w:val="both"/>
        <w:rPr>
          <w:sz w:val="23"/>
          <w:szCs w:val="23"/>
        </w:rPr>
      </w:pPr>
      <w:r w:rsidRPr="00EC4680">
        <w:rPr>
          <w:sz w:val="23"/>
          <w:szCs w:val="23"/>
        </w:rPr>
        <w:t xml:space="preserve">Fornecerá o objeto de acordo com as especificações e cronograma fornecidos pelo Município; </w:t>
      </w:r>
    </w:p>
    <w:p w14:paraId="0C891ED8" w14:textId="77777777" w:rsidR="00D30AA8" w:rsidRDefault="00D30AA8" w:rsidP="00D30AA8">
      <w:pPr>
        <w:pStyle w:val="PargrafodaLista"/>
        <w:spacing w:after="0"/>
        <w:jc w:val="both"/>
        <w:rPr>
          <w:sz w:val="23"/>
          <w:szCs w:val="23"/>
        </w:rPr>
      </w:pPr>
    </w:p>
    <w:p w14:paraId="0370FCE5" w14:textId="77777777" w:rsidR="00D30AA8" w:rsidRDefault="00D30AA8" w:rsidP="00D30AA8">
      <w:pPr>
        <w:pStyle w:val="Default"/>
        <w:numPr>
          <w:ilvl w:val="0"/>
          <w:numId w:val="28"/>
        </w:numPr>
        <w:spacing w:line="276" w:lineRule="auto"/>
        <w:jc w:val="both"/>
        <w:rPr>
          <w:sz w:val="23"/>
          <w:szCs w:val="23"/>
        </w:rPr>
      </w:pPr>
      <w:r w:rsidRPr="00EC4680">
        <w:rPr>
          <w:sz w:val="23"/>
          <w:szCs w:val="23"/>
        </w:rPr>
        <w:t>Que executará o fornecimento de acordo com o(s) prazo(s) estabelecido(s) no Edital</w:t>
      </w:r>
      <w:r>
        <w:rPr>
          <w:sz w:val="23"/>
          <w:szCs w:val="23"/>
        </w:rPr>
        <w:t>, que possui aptidão financeira para a execução do contrato e que sua proposta de preço compreende a integralidade dos custos para atendimento dos direitos trabalhistas assegurados na Constituição Federal, nas leis trabalhistas, nas formas infralegais, nas convenções coletivas de trabalho e nos termos do ajustamento de conduta vigentes na data de entrega das propostas. Declara ainda que está ciente do teor e da extensão desta declaração, bem como, detém plenos poderes e informações para firmá-la;</w:t>
      </w:r>
    </w:p>
    <w:p w14:paraId="20A2880D" w14:textId="77777777" w:rsidR="00D30AA8" w:rsidRDefault="00D30AA8" w:rsidP="00D30AA8">
      <w:pPr>
        <w:pStyle w:val="Default"/>
        <w:ind w:left="720"/>
        <w:jc w:val="both"/>
        <w:rPr>
          <w:sz w:val="23"/>
          <w:szCs w:val="23"/>
        </w:rPr>
      </w:pPr>
    </w:p>
    <w:p w14:paraId="164A30AB" w14:textId="77777777" w:rsidR="00D30AA8" w:rsidRDefault="00D30AA8" w:rsidP="00D30AA8">
      <w:pPr>
        <w:pStyle w:val="Default"/>
        <w:numPr>
          <w:ilvl w:val="0"/>
          <w:numId w:val="28"/>
        </w:numPr>
        <w:jc w:val="both"/>
        <w:rPr>
          <w:sz w:val="23"/>
          <w:szCs w:val="23"/>
        </w:rPr>
      </w:pPr>
      <w:r>
        <w:rPr>
          <w:sz w:val="23"/>
          <w:szCs w:val="23"/>
        </w:rPr>
        <w:t xml:space="preserve">Para fins do disposto no </w:t>
      </w:r>
      <w:r w:rsidRPr="00A62F07">
        <w:rPr>
          <w:sz w:val="23"/>
          <w:szCs w:val="23"/>
        </w:rPr>
        <w:t>inciso XXXIII do art. 7º da Constituição Federal, que não emprega menor de dezoito anos em trabalho noturno, perigoso ou insalubre, e que não emprega menor de dezesseis anos</w:t>
      </w:r>
      <w:r>
        <w:rPr>
          <w:sz w:val="23"/>
          <w:szCs w:val="23"/>
        </w:rPr>
        <w:t>, salvo na condição de aprendiz, a partir de 14 anos</w:t>
      </w:r>
      <w:r w:rsidRPr="00A62F07">
        <w:rPr>
          <w:sz w:val="23"/>
          <w:szCs w:val="23"/>
        </w:rPr>
        <w:t>.</w:t>
      </w:r>
    </w:p>
    <w:p w14:paraId="3739D0B6" w14:textId="77777777" w:rsidR="00D30AA8" w:rsidRDefault="00D30AA8" w:rsidP="00D30AA8">
      <w:pPr>
        <w:pStyle w:val="Default"/>
        <w:ind w:left="720"/>
        <w:jc w:val="both"/>
        <w:rPr>
          <w:sz w:val="23"/>
          <w:szCs w:val="23"/>
        </w:rPr>
      </w:pPr>
    </w:p>
    <w:p w14:paraId="40089F9F" w14:textId="77777777" w:rsidR="00D30AA8" w:rsidRPr="00A90442" w:rsidRDefault="00D30AA8" w:rsidP="00D30AA8">
      <w:pPr>
        <w:pStyle w:val="Default"/>
        <w:numPr>
          <w:ilvl w:val="0"/>
          <w:numId w:val="28"/>
        </w:numPr>
        <w:jc w:val="both"/>
        <w:rPr>
          <w:sz w:val="23"/>
          <w:szCs w:val="23"/>
        </w:rPr>
      </w:pPr>
      <w:r>
        <w:rPr>
          <w:sz w:val="23"/>
          <w:szCs w:val="23"/>
        </w:rPr>
        <w:t>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w:t>
      </w:r>
    </w:p>
    <w:p w14:paraId="25E077DF" w14:textId="77777777" w:rsidR="00D30AA8" w:rsidRDefault="00D30AA8" w:rsidP="00D30AA8">
      <w:pPr>
        <w:pStyle w:val="PargrafodaLista"/>
        <w:spacing w:after="0"/>
        <w:jc w:val="both"/>
        <w:rPr>
          <w:sz w:val="23"/>
          <w:szCs w:val="23"/>
        </w:rPr>
      </w:pPr>
    </w:p>
    <w:p w14:paraId="2F636913" w14:textId="77777777" w:rsidR="00D30AA8" w:rsidRPr="0022204D" w:rsidRDefault="00D30AA8" w:rsidP="00D30AA8">
      <w:pPr>
        <w:pStyle w:val="Default"/>
        <w:numPr>
          <w:ilvl w:val="0"/>
          <w:numId w:val="28"/>
        </w:numPr>
        <w:spacing w:line="276" w:lineRule="auto"/>
        <w:jc w:val="both"/>
        <w:rPr>
          <w:sz w:val="23"/>
          <w:szCs w:val="23"/>
        </w:rPr>
      </w:pPr>
      <w:r w:rsidRPr="00EC4680">
        <w:rPr>
          <w:sz w:val="23"/>
          <w:szCs w:val="23"/>
        </w:rPr>
        <w:t xml:space="preserve"> Que cumpre todas as normas relativas à saúde e segurança no trabalho</w:t>
      </w:r>
      <w:r>
        <w:rPr>
          <w:sz w:val="23"/>
          <w:szCs w:val="23"/>
        </w:rPr>
        <w:t>.</w:t>
      </w:r>
    </w:p>
    <w:p w14:paraId="13C2C72F" w14:textId="77777777" w:rsidR="00D30AA8" w:rsidRDefault="00D30AA8" w:rsidP="00D30AA8">
      <w:pPr>
        <w:pStyle w:val="Default"/>
        <w:spacing w:line="276" w:lineRule="auto"/>
        <w:jc w:val="both"/>
        <w:rPr>
          <w:sz w:val="23"/>
          <w:szCs w:val="23"/>
        </w:rPr>
      </w:pPr>
    </w:p>
    <w:p w14:paraId="32602247" w14:textId="77777777" w:rsidR="00D30AA8" w:rsidRDefault="00D30AA8" w:rsidP="00D30AA8">
      <w:pPr>
        <w:pStyle w:val="Default"/>
        <w:spacing w:line="276" w:lineRule="auto"/>
        <w:jc w:val="both"/>
        <w:rPr>
          <w:sz w:val="23"/>
          <w:szCs w:val="23"/>
        </w:rPr>
      </w:pPr>
    </w:p>
    <w:p w14:paraId="2D0FCD38" w14:textId="77777777" w:rsidR="00D30AA8" w:rsidRDefault="00D30AA8" w:rsidP="00D30AA8">
      <w:pPr>
        <w:pStyle w:val="Default"/>
        <w:spacing w:line="276" w:lineRule="auto"/>
        <w:jc w:val="right"/>
        <w:rPr>
          <w:sz w:val="23"/>
          <w:szCs w:val="23"/>
        </w:rPr>
      </w:pPr>
      <w:r w:rsidRPr="00D6744D">
        <w:rPr>
          <w:sz w:val="23"/>
          <w:szCs w:val="23"/>
          <w:highlight w:val="yellow"/>
        </w:rPr>
        <w:t>São Francisco de Goiás, 24 de março de 20</w:t>
      </w:r>
      <w:r>
        <w:rPr>
          <w:sz w:val="23"/>
          <w:szCs w:val="23"/>
        </w:rPr>
        <w:t xml:space="preserve">24. </w:t>
      </w:r>
    </w:p>
    <w:p w14:paraId="5240A580" w14:textId="77777777" w:rsidR="00D30AA8" w:rsidRDefault="00D30AA8" w:rsidP="00D30AA8">
      <w:pPr>
        <w:pStyle w:val="Default"/>
        <w:spacing w:line="276" w:lineRule="auto"/>
        <w:jc w:val="both"/>
        <w:rPr>
          <w:sz w:val="23"/>
          <w:szCs w:val="23"/>
        </w:rPr>
      </w:pPr>
    </w:p>
    <w:p w14:paraId="1519F645" w14:textId="77777777" w:rsidR="00D30AA8" w:rsidRDefault="00D30AA8" w:rsidP="00D30AA8">
      <w:pPr>
        <w:pStyle w:val="Default"/>
        <w:spacing w:line="276" w:lineRule="auto"/>
        <w:jc w:val="both"/>
        <w:rPr>
          <w:sz w:val="23"/>
          <w:szCs w:val="23"/>
        </w:rPr>
      </w:pPr>
    </w:p>
    <w:p w14:paraId="20097595" w14:textId="77777777" w:rsidR="00D30AA8" w:rsidRDefault="00D30AA8" w:rsidP="00D30AA8">
      <w:pPr>
        <w:pStyle w:val="Default"/>
        <w:spacing w:line="276" w:lineRule="auto"/>
        <w:jc w:val="both"/>
        <w:rPr>
          <w:sz w:val="23"/>
          <w:szCs w:val="23"/>
        </w:rPr>
      </w:pPr>
    </w:p>
    <w:p w14:paraId="25F097AB" w14:textId="77777777" w:rsidR="00D30AA8" w:rsidRDefault="00D30AA8" w:rsidP="00D30AA8">
      <w:pPr>
        <w:pStyle w:val="Default"/>
        <w:spacing w:line="276" w:lineRule="auto"/>
        <w:jc w:val="both"/>
        <w:rPr>
          <w:sz w:val="23"/>
          <w:szCs w:val="23"/>
        </w:rPr>
      </w:pPr>
    </w:p>
    <w:p w14:paraId="19F739FD" w14:textId="77777777" w:rsidR="00D30AA8" w:rsidRDefault="00D30AA8" w:rsidP="00D30AA8">
      <w:pPr>
        <w:pStyle w:val="Default"/>
        <w:spacing w:line="276" w:lineRule="auto"/>
        <w:jc w:val="both"/>
        <w:rPr>
          <w:sz w:val="23"/>
          <w:szCs w:val="23"/>
        </w:rPr>
      </w:pPr>
    </w:p>
    <w:p w14:paraId="3C786199" w14:textId="77777777" w:rsidR="00D30AA8" w:rsidRDefault="00D30AA8" w:rsidP="00D30AA8">
      <w:pPr>
        <w:pStyle w:val="Default"/>
        <w:spacing w:line="276" w:lineRule="auto"/>
        <w:jc w:val="both"/>
        <w:rPr>
          <w:sz w:val="23"/>
          <w:szCs w:val="23"/>
        </w:rPr>
      </w:pPr>
    </w:p>
    <w:p w14:paraId="7144F761" w14:textId="77777777" w:rsidR="00D30AA8" w:rsidRDefault="00D30AA8" w:rsidP="00D30AA8">
      <w:pPr>
        <w:pStyle w:val="Default"/>
        <w:spacing w:line="276" w:lineRule="auto"/>
        <w:jc w:val="both"/>
        <w:rPr>
          <w:sz w:val="23"/>
          <w:szCs w:val="23"/>
        </w:rPr>
      </w:pPr>
    </w:p>
    <w:p w14:paraId="7DD34B68" w14:textId="77777777" w:rsidR="00D30AA8" w:rsidRDefault="00D30AA8" w:rsidP="00D30AA8">
      <w:pPr>
        <w:pStyle w:val="Default"/>
        <w:spacing w:line="276" w:lineRule="auto"/>
        <w:jc w:val="both"/>
        <w:rPr>
          <w:sz w:val="23"/>
          <w:szCs w:val="23"/>
        </w:rPr>
      </w:pPr>
    </w:p>
    <w:p w14:paraId="2E00C8B2" w14:textId="77777777" w:rsidR="00D30AA8" w:rsidRDefault="00D30AA8" w:rsidP="00D30AA8">
      <w:pPr>
        <w:spacing w:after="0" w:line="240" w:lineRule="auto"/>
        <w:jc w:val="center"/>
        <w:rPr>
          <w:sz w:val="23"/>
          <w:szCs w:val="23"/>
        </w:rPr>
      </w:pPr>
      <w:r>
        <w:rPr>
          <w:sz w:val="23"/>
          <w:szCs w:val="23"/>
        </w:rPr>
        <w:t>_______________________________________________</w:t>
      </w:r>
    </w:p>
    <w:p w14:paraId="6F202E80" w14:textId="77777777" w:rsidR="00D30AA8" w:rsidRPr="00D6744D" w:rsidRDefault="00D30AA8" w:rsidP="00D30AA8">
      <w:pPr>
        <w:spacing w:after="0" w:line="240" w:lineRule="auto"/>
        <w:jc w:val="center"/>
        <w:rPr>
          <w:sz w:val="23"/>
          <w:szCs w:val="23"/>
          <w:highlight w:val="yellow"/>
        </w:rPr>
      </w:pPr>
      <w:r w:rsidRPr="00D6744D">
        <w:rPr>
          <w:sz w:val="23"/>
          <w:szCs w:val="23"/>
          <w:highlight w:val="yellow"/>
        </w:rPr>
        <w:t>RAZÃO SOCIAL DA EMPRESA</w:t>
      </w:r>
    </w:p>
    <w:p w14:paraId="40A4DC89" w14:textId="77777777" w:rsidR="00D30AA8" w:rsidRPr="00D6744D" w:rsidRDefault="00D30AA8" w:rsidP="00D30AA8">
      <w:pPr>
        <w:spacing w:after="0" w:line="240" w:lineRule="auto"/>
        <w:jc w:val="center"/>
        <w:rPr>
          <w:sz w:val="23"/>
          <w:szCs w:val="23"/>
          <w:highlight w:val="yellow"/>
        </w:rPr>
      </w:pPr>
      <w:r w:rsidRPr="00D6744D">
        <w:rPr>
          <w:sz w:val="23"/>
          <w:szCs w:val="23"/>
          <w:highlight w:val="yellow"/>
        </w:rPr>
        <w:t>NOME DO REPRESENTANTE LEGAL</w:t>
      </w:r>
    </w:p>
    <w:p w14:paraId="0FAD4D50" w14:textId="77777777" w:rsidR="00D30AA8" w:rsidRDefault="00D30AA8" w:rsidP="00D30AA8">
      <w:pPr>
        <w:spacing w:after="0" w:line="240" w:lineRule="auto"/>
        <w:jc w:val="center"/>
        <w:rPr>
          <w:sz w:val="23"/>
          <w:szCs w:val="23"/>
        </w:rPr>
      </w:pPr>
      <w:r w:rsidRPr="00D6744D">
        <w:rPr>
          <w:sz w:val="23"/>
          <w:szCs w:val="23"/>
          <w:highlight w:val="yellow"/>
        </w:rPr>
        <w:t>CPF/CNPJ</w:t>
      </w:r>
    </w:p>
    <w:p w14:paraId="1BDF2D1C" w14:textId="77777777" w:rsidR="00D30AA8" w:rsidRDefault="00D30AA8" w:rsidP="00D30AA8">
      <w:pPr>
        <w:ind w:hanging="540"/>
        <w:jc w:val="center"/>
      </w:pPr>
    </w:p>
    <w:sectPr w:rsidR="00D30AA8" w:rsidSect="009608F7">
      <w:headerReference w:type="default" r:id="rId8"/>
      <w:footerReference w:type="default" r:id="rId9"/>
      <w:pgSz w:w="11906" w:h="16838"/>
      <w:pgMar w:top="2552" w:right="1701" w:bottom="993" w:left="1701" w:header="284" w:footer="2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B5178" w14:textId="77777777" w:rsidR="00C71075" w:rsidRDefault="00C71075" w:rsidP="004A3600">
      <w:pPr>
        <w:spacing w:after="0" w:line="240" w:lineRule="auto"/>
      </w:pPr>
      <w:r>
        <w:separator/>
      </w:r>
    </w:p>
  </w:endnote>
  <w:endnote w:type="continuationSeparator" w:id="0">
    <w:p w14:paraId="7CDBB9A2" w14:textId="77777777" w:rsidR="00C71075" w:rsidRDefault="00C71075" w:rsidP="004A3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azone BT">
    <w:altName w:val="Mistral"/>
    <w:charset w:val="00"/>
    <w:family w:val="script"/>
    <w:pitch w:val="variable"/>
    <w:sig w:usb0="00000001"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5AB17" w14:textId="1D9AFBB4" w:rsidR="004A3600" w:rsidRPr="00672750" w:rsidRDefault="00D36406" w:rsidP="007649C8">
    <w:pPr>
      <w:pStyle w:val="Rodap"/>
      <w:jc w:val="center"/>
    </w:pPr>
    <w:r>
      <w:rPr>
        <w:noProof/>
      </w:rPr>
      <w:drawing>
        <wp:inline distT="0" distB="0" distL="0" distR="0" wp14:anchorId="5DB6F291" wp14:editId="3D226DEE">
          <wp:extent cx="5215737" cy="344077"/>
          <wp:effectExtent l="0" t="0" r="0" b="0"/>
          <wp:docPr id="1133084383" name="Imagem 113308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249883" cy="3463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5FDF5A" w14:textId="77777777" w:rsidR="00C71075" w:rsidRDefault="00C71075" w:rsidP="004A3600">
      <w:pPr>
        <w:spacing w:after="0" w:line="240" w:lineRule="auto"/>
      </w:pPr>
      <w:r>
        <w:separator/>
      </w:r>
    </w:p>
  </w:footnote>
  <w:footnote w:type="continuationSeparator" w:id="0">
    <w:p w14:paraId="1015F6DE" w14:textId="77777777" w:rsidR="00C71075" w:rsidRDefault="00C71075" w:rsidP="004A36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767B8" w14:textId="05E932DF" w:rsidR="004A3600" w:rsidRDefault="00D36406" w:rsidP="0033733C">
    <w:pPr>
      <w:pStyle w:val="Cabealho"/>
      <w:jc w:val="center"/>
    </w:pPr>
    <w:r>
      <w:rPr>
        <w:noProof/>
      </w:rPr>
      <w:drawing>
        <wp:inline distT="0" distB="0" distL="0" distR="0" wp14:anchorId="5E514F14" wp14:editId="04080A40">
          <wp:extent cx="5400040" cy="1275080"/>
          <wp:effectExtent l="0" t="0" r="0" b="1270"/>
          <wp:docPr id="1687852060" name="Imagem 1687852060"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Texto&#10;&#10;Descrição gerada automaticamente com confiança baixa"/>
                  <pic:cNvPicPr/>
                </pic:nvPicPr>
                <pic:blipFill>
                  <a:blip r:embed="rId1">
                    <a:extLst>
                      <a:ext uri="{28A0092B-C50C-407E-A947-70E740481C1C}">
                        <a14:useLocalDpi xmlns:a14="http://schemas.microsoft.com/office/drawing/2010/main" val="0"/>
                      </a:ext>
                    </a:extLst>
                  </a:blip>
                  <a:stretch>
                    <a:fillRect/>
                  </a:stretch>
                </pic:blipFill>
                <pic:spPr>
                  <a:xfrm>
                    <a:off x="0" y="0"/>
                    <a:ext cx="5400040" cy="12750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FE68786"/>
    <w:lvl w:ilvl="0">
      <w:start w:val="1"/>
      <w:numFmt w:val="decimal"/>
      <w:pStyle w:val="Numerada5"/>
      <w:lvlText w:val="%1."/>
      <w:lvlJc w:val="left"/>
      <w:pPr>
        <w:tabs>
          <w:tab w:val="num" w:pos="1800"/>
        </w:tabs>
        <w:ind w:left="1800" w:hanging="360"/>
      </w:pPr>
    </w:lvl>
  </w:abstractNum>
  <w:abstractNum w:abstractNumId="1" w15:restartNumberingAfterBreak="0">
    <w:nsid w:val="FFFFFF7D"/>
    <w:multiLevelType w:val="singleLevel"/>
    <w:tmpl w:val="65A83996"/>
    <w:lvl w:ilvl="0">
      <w:start w:val="1"/>
      <w:numFmt w:val="decimal"/>
      <w:pStyle w:val="Numerada4"/>
      <w:lvlText w:val="%1."/>
      <w:lvlJc w:val="left"/>
      <w:pPr>
        <w:tabs>
          <w:tab w:val="num" w:pos="1440"/>
        </w:tabs>
        <w:ind w:left="1440" w:hanging="360"/>
      </w:pPr>
    </w:lvl>
  </w:abstractNum>
  <w:abstractNum w:abstractNumId="2" w15:restartNumberingAfterBreak="0">
    <w:nsid w:val="FFFFFF7E"/>
    <w:multiLevelType w:val="singleLevel"/>
    <w:tmpl w:val="5772052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425AE874"/>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079C6BA4"/>
    <w:lvl w:ilvl="0">
      <w:start w:val="1"/>
      <w:numFmt w:val="bullet"/>
      <w:pStyle w:val="Commarcadores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8423114"/>
    <w:lvl w:ilvl="0">
      <w:start w:val="1"/>
      <w:numFmt w:val="bullet"/>
      <w:pStyle w:val="Commarcadores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C585706"/>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E3A97EA"/>
    <w:lvl w:ilvl="0">
      <w:start w:val="1"/>
      <w:numFmt w:val="bullet"/>
      <w:pStyle w:val="Commarcadores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6686F48"/>
    <w:lvl w:ilvl="0">
      <w:start w:val="1"/>
      <w:numFmt w:val="decimal"/>
      <w:pStyle w:val="Numerada"/>
      <w:lvlText w:val="%1."/>
      <w:lvlJc w:val="left"/>
      <w:pPr>
        <w:tabs>
          <w:tab w:val="num" w:pos="360"/>
        </w:tabs>
        <w:ind w:left="360" w:hanging="360"/>
      </w:pPr>
    </w:lvl>
  </w:abstractNum>
  <w:abstractNum w:abstractNumId="9" w15:restartNumberingAfterBreak="0">
    <w:nsid w:val="FFFFFF89"/>
    <w:multiLevelType w:val="singleLevel"/>
    <w:tmpl w:val="81A2A028"/>
    <w:lvl w:ilvl="0">
      <w:start w:val="1"/>
      <w:numFmt w:val="bullet"/>
      <w:pStyle w:val="Commarcadores"/>
      <w:lvlText w:val=""/>
      <w:lvlJc w:val="left"/>
      <w:pPr>
        <w:tabs>
          <w:tab w:val="num" w:pos="360"/>
        </w:tabs>
        <w:ind w:left="360" w:hanging="360"/>
      </w:pPr>
      <w:rPr>
        <w:rFonts w:ascii="Symbol" w:hAnsi="Symbol" w:hint="default"/>
      </w:rPr>
    </w:lvl>
  </w:abstractNum>
  <w:abstractNum w:abstractNumId="10" w15:restartNumberingAfterBreak="0">
    <w:nsid w:val="08E9169D"/>
    <w:multiLevelType w:val="hybridMultilevel"/>
    <w:tmpl w:val="93E2D5A0"/>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4D023D5"/>
    <w:multiLevelType w:val="hybridMultilevel"/>
    <w:tmpl w:val="932681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5D547B0"/>
    <w:multiLevelType w:val="hybridMultilevel"/>
    <w:tmpl w:val="EBAEFA0E"/>
    <w:lvl w:ilvl="0" w:tplc="4A5AD844">
      <w:start w:val="1"/>
      <w:numFmt w:val="decimalZero"/>
      <w:lvlText w:val="%1."/>
      <w:lvlJc w:val="left"/>
      <w:pPr>
        <w:ind w:left="2345" w:hanging="360"/>
      </w:pPr>
      <w:rPr>
        <w:rFonts w:hint="default"/>
        <w:b/>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13" w15:restartNumberingAfterBreak="0">
    <w:nsid w:val="1AF443A5"/>
    <w:multiLevelType w:val="hybridMultilevel"/>
    <w:tmpl w:val="1812CE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3F06B56"/>
    <w:multiLevelType w:val="hybridMultilevel"/>
    <w:tmpl w:val="00CA941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5" w15:restartNumberingAfterBreak="0">
    <w:nsid w:val="38445A93"/>
    <w:multiLevelType w:val="hybridMultilevel"/>
    <w:tmpl w:val="2AD0CEFC"/>
    <w:lvl w:ilvl="0" w:tplc="E050F9F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39400087"/>
    <w:multiLevelType w:val="hybridMultilevel"/>
    <w:tmpl w:val="BB1A77D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400251CA"/>
    <w:multiLevelType w:val="hybridMultilevel"/>
    <w:tmpl w:val="6A3CE6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7AD7987"/>
    <w:multiLevelType w:val="hybridMultilevel"/>
    <w:tmpl w:val="99ACF0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A1F4E24"/>
    <w:multiLevelType w:val="hybridMultilevel"/>
    <w:tmpl w:val="F33AAC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480640"/>
    <w:multiLevelType w:val="multilevel"/>
    <w:tmpl w:val="B37C386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0E46F21"/>
    <w:multiLevelType w:val="hybridMultilevel"/>
    <w:tmpl w:val="4AAE4A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8F9179A"/>
    <w:multiLevelType w:val="hybridMultilevel"/>
    <w:tmpl w:val="513A8314"/>
    <w:lvl w:ilvl="0" w:tplc="6E12006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5CB3789C"/>
    <w:multiLevelType w:val="multilevel"/>
    <w:tmpl w:val="B37C386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D02FE1"/>
    <w:multiLevelType w:val="multilevel"/>
    <w:tmpl w:val="F0B4EA10"/>
    <w:lvl w:ilvl="0">
      <w:start w:val="1"/>
      <w:numFmt w:val="lowerLetter"/>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5" w15:restartNumberingAfterBreak="0">
    <w:nsid w:val="5E7D3F07"/>
    <w:multiLevelType w:val="hybridMultilevel"/>
    <w:tmpl w:val="71FE7DC4"/>
    <w:lvl w:ilvl="0" w:tplc="79DEADD6">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6" w15:restartNumberingAfterBreak="0">
    <w:nsid w:val="78F23E49"/>
    <w:multiLevelType w:val="hybridMultilevel"/>
    <w:tmpl w:val="2CF4FB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F2B6588"/>
    <w:multiLevelType w:val="hybridMultilevel"/>
    <w:tmpl w:val="B0043676"/>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num w:numId="1" w16cid:durableId="1640110220">
    <w:abstractNumId w:val="9"/>
  </w:num>
  <w:num w:numId="2" w16cid:durableId="1147477730">
    <w:abstractNumId w:val="7"/>
  </w:num>
  <w:num w:numId="3" w16cid:durableId="782188658">
    <w:abstractNumId w:val="6"/>
  </w:num>
  <w:num w:numId="4" w16cid:durableId="583418413">
    <w:abstractNumId w:val="5"/>
  </w:num>
  <w:num w:numId="5" w16cid:durableId="430974157">
    <w:abstractNumId w:val="4"/>
  </w:num>
  <w:num w:numId="6" w16cid:durableId="769161171">
    <w:abstractNumId w:val="8"/>
  </w:num>
  <w:num w:numId="7" w16cid:durableId="1517503595">
    <w:abstractNumId w:val="3"/>
  </w:num>
  <w:num w:numId="8" w16cid:durableId="1259169347">
    <w:abstractNumId w:val="2"/>
  </w:num>
  <w:num w:numId="9" w16cid:durableId="2066904968">
    <w:abstractNumId w:val="1"/>
  </w:num>
  <w:num w:numId="10" w16cid:durableId="2122215876">
    <w:abstractNumId w:val="0"/>
  </w:num>
  <w:num w:numId="11" w16cid:durableId="1012490523">
    <w:abstractNumId w:val="16"/>
  </w:num>
  <w:num w:numId="12" w16cid:durableId="1324120904">
    <w:abstractNumId w:val="12"/>
  </w:num>
  <w:num w:numId="13" w16cid:durableId="320743520">
    <w:abstractNumId w:val="21"/>
  </w:num>
  <w:num w:numId="14" w16cid:durableId="834684454">
    <w:abstractNumId w:val="11"/>
  </w:num>
  <w:num w:numId="15" w16cid:durableId="520315377">
    <w:abstractNumId w:val="10"/>
  </w:num>
  <w:num w:numId="16" w16cid:durableId="876504196">
    <w:abstractNumId w:val="14"/>
  </w:num>
  <w:num w:numId="17" w16cid:durableId="120809803">
    <w:abstractNumId w:val="15"/>
  </w:num>
  <w:num w:numId="18" w16cid:durableId="2080445777">
    <w:abstractNumId w:val="22"/>
  </w:num>
  <w:num w:numId="19" w16cid:durableId="1373380264">
    <w:abstractNumId w:val="19"/>
  </w:num>
  <w:num w:numId="20" w16cid:durableId="454837609">
    <w:abstractNumId w:val="18"/>
  </w:num>
  <w:num w:numId="21" w16cid:durableId="1000543407">
    <w:abstractNumId w:val="27"/>
  </w:num>
  <w:num w:numId="22" w16cid:durableId="55319378">
    <w:abstractNumId w:val="13"/>
  </w:num>
  <w:num w:numId="23" w16cid:durableId="1035429978">
    <w:abstractNumId w:val="17"/>
  </w:num>
  <w:num w:numId="24" w16cid:durableId="609049207">
    <w:abstractNumId w:val="24"/>
  </w:num>
  <w:num w:numId="25" w16cid:durableId="494343001">
    <w:abstractNumId w:val="25"/>
  </w:num>
  <w:num w:numId="26" w16cid:durableId="323095052">
    <w:abstractNumId w:val="23"/>
  </w:num>
  <w:num w:numId="27" w16cid:durableId="31006173">
    <w:abstractNumId w:val="20"/>
  </w:num>
  <w:num w:numId="28" w16cid:durableId="157608678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600"/>
    <w:rsid w:val="00004249"/>
    <w:rsid w:val="000068DA"/>
    <w:rsid w:val="00010408"/>
    <w:rsid w:val="000247B5"/>
    <w:rsid w:val="0003590E"/>
    <w:rsid w:val="00042806"/>
    <w:rsid w:val="00044A8F"/>
    <w:rsid w:val="00056B55"/>
    <w:rsid w:val="00057047"/>
    <w:rsid w:val="00084E48"/>
    <w:rsid w:val="000B09D2"/>
    <w:rsid w:val="000C2087"/>
    <w:rsid w:val="000C38F3"/>
    <w:rsid w:val="000C787A"/>
    <w:rsid w:val="000D5A4F"/>
    <w:rsid w:val="000F1A39"/>
    <w:rsid w:val="000F238C"/>
    <w:rsid w:val="00115A6E"/>
    <w:rsid w:val="00116CA0"/>
    <w:rsid w:val="00125667"/>
    <w:rsid w:val="00127D80"/>
    <w:rsid w:val="00142052"/>
    <w:rsid w:val="001446F1"/>
    <w:rsid w:val="001479AB"/>
    <w:rsid w:val="00151813"/>
    <w:rsid w:val="0015197F"/>
    <w:rsid w:val="0016128E"/>
    <w:rsid w:val="00172D26"/>
    <w:rsid w:val="00175182"/>
    <w:rsid w:val="0018212B"/>
    <w:rsid w:val="001827EB"/>
    <w:rsid w:val="00193A8A"/>
    <w:rsid w:val="001A02AF"/>
    <w:rsid w:val="001A259C"/>
    <w:rsid w:val="001A3F0A"/>
    <w:rsid w:val="001A500B"/>
    <w:rsid w:val="001B6C67"/>
    <w:rsid w:val="001C4C9F"/>
    <w:rsid w:val="001C6D70"/>
    <w:rsid w:val="001D0E04"/>
    <w:rsid w:val="001D0E8B"/>
    <w:rsid w:val="001D1470"/>
    <w:rsid w:val="001D19DB"/>
    <w:rsid w:val="001E0E86"/>
    <w:rsid w:val="001E5F97"/>
    <w:rsid w:val="001F2776"/>
    <w:rsid w:val="001F658D"/>
    <w:rsid w:val="002008DB"/>
    <w:rsid w:val="00203287"/>
    <w:rsid w:val="00204921"/>
    <w:rsid w:val="00210C52"/>
    <w:rsid w:val="00214DC7"/>
    <w:rsid w:val="00215D03"/>
    <w:rsid w:val="00220656"/>
    <w:rsid w:val="00230E73"/>
    <w:rsid w:val="002365D7"/>
    <w:rsid w:val="00244B14"/>
    <w:rsid w:val="00245298"/>
    <w:rsid w:val="0025161C"/>
    <w:rsid w:val="002566B4"/>
    <w:rsid w:val="0025675B"/>
    <w:rsid w:val="002641B7"/>
    <w:rsid w:val="00264A64"/>
    <w:rsid w:val="00265A32"/>
    <w:rsid w:val="0028129E"/>
    <w:rsid w:val="002834DB"/>
    <w:rsid w:val="002A08C2"/>
    <w:rsid w:val="002A6585"/>
    <w:rsid w:val="002B11D7"/>
    <w:rsid w:val="002B7E5F"/>
    <w:rsid w:val="002C3AEE"/>
    <w:rsid w:val="002D4047"/>
    <w:rsid w:val="002E4BE6"/>
    <w:rsid w:val="002F000D"/>
    <w:rsid w:val="002F35F6"/>
    <w:rsid w:val="002F4E86"/>
    <w:rsid w:val="0030697A"/>
    <w:rsid w:val="00310610"/>
    <w:rsid w:val="00310A36"/>
    <w:rsid w:val="00325CDC"/>
    <w:rsid w:val="0033337E"/>
    <w:rsid w:val="00334C5C"/>
    <w:rsid w:val="0033733C"/>
    <w:rsid w:val="0034418A"/>
    <w:rsid w:val="00346051"/>
    <w:rsid w:val="003506B0"/>
    <w:rsid w:val="00356180"/>
    <w:rsid w:val="00366F01"/>
    <w:rsid w:val="003742B5"/>
    <w:rsid w:val="00380B98"/>
    <w:rsid w:val="00386CBA"/>
    <w:rsid w:val="0039451A"/>
    <w:rsid w:val="00397ABE"/>
    <w:rsid w:val="003B35A8"/>
    <w:rsid w:val="003B58E7"/>
    <w:rsid w:val="003B7D32"/>
    <w:rsid w:val="003D1485"/>
    <w:rsid w:val="003E2C71"/>
    <w:rsid w:val="003E7CDE"/>
    <w:rsid w:val="003F5D40"/>
    <w:rsid w:val="00400702"/>
    <w:rsid w:val="004062E5"/>
    <w:rsid w:val="00413CDA"/>
    <w:rsid w:val="00415260"/>
    <w:rsid w:val="00420F35"/>
    <w:rsid w:val="00422F49"/>
    <w:rsid w:val="00426F1A"/>
    <w:rsid w:val="004325A7"/>
    <w:rsid w:val="004351F3"/>
    <w:rsid w:val="004418A8"/>
    <w:rsid w:val="00441DC5"/>
    <w:rsid w:val="00442C3E"/>
    <w:rsid w:val="00451207"/>
    <w:rsid w:val="0045359F"/>
    <w:rsid w:val="00453CAF"/>
    <w:rsid w:val="0047689A"/>
    <w:rsid w:val="004826F9"/>
    <w:rsid w:val="00491294"/>
    <w:rsid w:val="00492D35"/>
    <w:rsid w:val="00493E54"/>
    <w:rsid w:val="004A3600"/>
    <w:rsid w:val="004B2240"/>
    <w:rsid w:val="004C2B0F"/>
    <w:rsid w:val="004C33C9"/>
    <w:rsid w:val="004C367F"/>
    <w:rsid w:val="004D24C7"/>
    <w:rsid w:val="004D42DC"/>
    <w:rsid w:val="004D60DF"/>
    <w:rsid w:val="00503DEE"/>
    <w:rsid w:val="00504BDF"/>
    <w:rsid w:val="00504D44"/>
    <w:rsid w:val="00507700"/>
    <w:rsid w:val="005165E2"/>
    <w:rsid w:val="005228BA"/>
    <w:rsid w:val="00526151"/>
    <w:rsid w:val="005278AE"/>
    <w:rsid w:val="00542BBA"/>
    <w:rsid w:val="00546103"/>
    <w:rsid w:val="00551D97"/>
    <w:rsid w:val="00557A44"/>
    <w:rsid w:val="00565521"/>
    <w:rsid w:val="00566646"/>
    <w:rsid w:val="00571CD9"/>
    <w:rsid w:val="00577882"/>
    <w:rsid w:val="005779ED"/>
    <w:rsid w:val="00591C94"/>
    <w:rsid w:val="005931D9"/>
    <w:rsid w:val="00595D61"/>
    <w:rsid w:val="005A10B7"/>
    <w:rsid w:val="005A19E2"/>
    <w:rsid w:val="005A28C6"/>
    <w:rsid w:val="005B0931"/>
    <w:rsid w:val="005B3958"/>
    <w:rsid w:val="005B3BED"/>
    <w:rsid w:val="005C2196"/>
    <w:rsid w:val="005C4F88"/>
    <w:rsid w:val="005D393D"/>
    <w:rsid w:val="005E25BA"/>
    <w:rsid w:val="005E3DD3"/>
    <w:rsid w:val="005E4125"/>
    <w:rsid w:val="005F51D9"/>
    <w:rsid w:val="00600D59"/>
    <w:rsid w:val="00605903"/>
    <w:rsid w:val="00622379"/>
    <w:rsid w:val="00637A53"/>
    <w:rsid w:val="00640405"/>
    <w:rsid w:val="00640F8A"/>
    <w:rsid w:val="0064769B"/>
    <w:rsid w:val="0064791F"/>
    <w:rsid w:val="006547ED"/>
    <w:rsid w:val="00660CAC"/>
    <w:rsid w:val="00663882"/>
    <w:rsid w:val="00670505"/>
    <w:rsid w:val="00672750"/>
    <w:rsid w:val="00674882"/>
    <w:rsid w:val="00675940"/>
    <w:rsid w:val="006979EC"/>
    <w:rsid w:val="006A5025"/>
    <w:rsid w:val="006A6502"/>
    <w:rsid w:val="006D206F"/>
    <w:rsid w:val="006D6DC1"/>
    <w:rsid w:val="006F2356"/>
    <w:rsid w:val="00701D18"/>
    <w:rsid w:val="00705A0E"/>
    <w:rsid w:val="00712C5C"/>
    <w:rsid w:val="007132F0"/>
    <w:rsid w:val="007205B4"/>
    <w:rsid w:val="00720E76"/>
    <w:rsid w:val="007260F5"/>
    <w:rsid w:val="007268FC"/>
    <w:rsid w:val="00745D96"/>
    <w:rsid w:val="00751C16"/>
    <w:rsid w:val="00751CEB"/>
    <w:rsid w:val="00757CB9"/>
    <w:rsid w:val="00760144"/>
    <w:rsid w:val="007649C8"/>
    <w:rsid w:val="007749A1"/>
    <w:rsid w:val="007764F2"/>
    <w:rsid w:val="00782881"/>
    <w:rsid w:val="00783312"/>
    <w:rsid w:val="007839B7"/>
    <w:rsid w:val="00783EA1"/>
    <w:rsid w:val="0079010E"/>
    <w:rsid w:val="007956AE"/>
    <w:rsid w:val="007B6902"/>
    <w:rsid w:val="007C0106"/>
    <w:rsid w:val="007C09FD"/>
    <w:rsid w:val="007D141E"/>
    <w:rsid w:val="007D745A"/>
    <w:rsid w:val="008166C8"/>
    <w:rsid w:val="00817DB6"/>
    <w:rsid w:val="00817DF4"/>
    <w:rsid w:val="00821A2C"/>
    <w:rsid w:val="00823693"/>
    <w:rsid w:val="00830EC0"/>
    <w:rsid w:val="00830ED0"/>
    <w:rsid w:val="00841A72"/>
    <w:rsid w:val="00842A36"/>
    <w:rsid w:val="00850F15"/>
    <w:rsid w:val="00852048"/>
    <w:rsid w:val="00857C4E"/>
    <w:rsid w:val="00861BB4"/>
    <w:rsid w:val="00875932"/>
    <w:rsid w:val="00890BEC"/>
    <w:rsid w:val="008B325D"/>
    <w:rsid w:val="008B42EF"/>
    <w:rsid w:val="008E51DD"/>
    <w:rsid w:val="008E6C49"/>
    <w:rsid w:val="008F0CCB"/>
    <w:rsid w:val="008F6C16"/>
    <w:rsid w:val="00902C7A"/>
    <w:rsid w:val="009111E2"/>
    <w:rsid w:val="00914F58"/>
    <w:rsid w:val="009343A0"/>
    <w:rsid w:val="009346F1"/>
    <w:rsid w:val="009462A4"/>
    <w:rsid w:val="00951148"/>
    <w:rsid w:val="00955553"/>
    <w:rsid w:val="009608F7"/>
    <w:rsid w:val="00963923"/>
    <w:rsid w:val="009738D3"/>
    <w:rsid w:val="009859F8"/>
    <w:rsid w:val="00985A89"/>
    <w:rsid w:val="00987E30"/>
    <w:rsid w:val="00990DE4"/>
    <w:rsid w:val="009912F9"/>
    <w:rsid w:val="00992D69"/>
    <w:rsid w:val="009B7F75"/>
    <w:rsid w:val="009D1070"/>
    <w:rsid w:val="009E0443"/>
    <w:rsid w:val="009E1A81"/>
    <w:rsid w:val="009E5F3E"/>
    <w:rsid w:val="009F0651"/>
    <w:rsid w:val="009F47D7"/>
    <w:rsid w:val="00A01462"/>
    <w:rsid w:val="00A02392"/>
    <w:rsid w:val="00A23355"/>
    <w:rsid w:val="00A31037"/>
    <w:rsid w:val="00A35DB1"/>
    <w:rsid w:val="00A42EAE"/>
    <w:rsid w:val="00A4482A"/>
    <w:rsid w:val="00A51AAC"/>
    <w:rsid w:val="00A51C1A"/>
    <w:rsid w:val="00A51FC4"/>
    <w:rsid w:val="00A54415"/>
    <w:rsid w:val="00A5595B"/>
    <w:rsid w:val="00A55EAD"/>
    <w:rsid w:val="00A571FE"/>
    <w:rsid w:val="00A80A80"/>
    <w:rsid w:val="00A8119E"/>
    <w:rsid w:val="00A87F9D"/>
    <w:rsid w:val="00A97F4E"/>
    <w:rsid w:val="00AA2605"/>
    <w:rsid w:val="00AA450E"/>
    <w:rsid w:val="00AA5E62"/>
    <w:rsid w:val="00AB4150"/>
    <w:rsid w:val="00AC6A39"/>
    <w:rsid w:val="00AD2789"/>
    <w:rsid w:val="00AD2D9E"/>
    <w:rsid w:val="00AD4805"/>
    <w:rsid w:val="00AD55A7"/>
    <w:rsid w:val="00AD78D7"/>
    <w:rsid w:val="00AE56E5"/>
    <w:rsid w:val="00AE6E90"/>
    <w:rsid w:val="00AF033D"/>
    <w:rsid w:val="00AF15D7"/>
    <w:rsid w:val="00AF26BD"/>
    <w:rsid w:val="00B012F5"/>
    <w:rsid w:val="00B03AA9"/>
    <w:rsid w:val="00B105CE"/>
    <w:rsid w:val="00B15957"/>
    <w:rsid w:val="00B30843"/>
    <w:rsid w:val="00B322F0"/>
    <w:rsid w:val="00B33657"/>
    <w:rsid w:val="00B3486D"/>
    <w:rsid w:val="00B42B54"/>
    <w:rsid w:val="00B42F4E"/>
    <w:rsid w:val="00B44284"/>
    <w:rsid w:val="00B51789"/>
    <w:rsid w:val="00B63677"/>
    <w:rsid w:val="00B70D7D"/>
    <w:rsid w:val="00B71FE4"/>
    <w:rsid w:val="00B76B45"/>
    <w:rsid w:val="00B76DBF"/>
    <w:rsid w:val="00B7737E"/>
    <w:rsid w:val="00B77EAB"/>
    <w:rsid w:val="00B81DCA"/>
    <w:rsid w:val="00B82076"/>
    <w:rsid w:val="00B828CB"/>
    <w:rsid w:val="00B90B9D"/>
    <w:rsid w:val="00B925B3"/>
    <w:rsid w:val="00BA1217"/>
    <w:rsid w:val="00BA62AB"/>
    <w:rsid w:val="00BA638F"/>
    <w:rsid w:val="00BA681E"/>
    <w:rsid w:val="00BA6A86"/>
    <w:rsid w:val="00BA7E0A"/>
    <w:rsid w:val="00BB08E4"/>
    <w:rsid w:val="00BB1A35"/>
    <w:rsid w:val="00BC3478"/>
    <w:rsid w:val="00BD08C2"/>
    <w:rsid w:val="00BE0DEC"/>
    <w:rsid w:val="00BF7AE6"/>
    <w:rsid w:val="00C063AC"/>
    <w:rsid w:val="00C168D2"/>
    <w:rsid w:val="00C262E5"/>
    <w:rsid w:val="00C45DA9"/>
    <w:rsid w:val="00C56A11"/>
    <w:rsid w:val="00C603A3"/>
    <w:rsid w:val="00C71075"/>
    <w:rsid w:val="00C7479E"/>
    <w:rsid w:val="00C8216A"/>
    <w:rsid w:val="00C960F5"/>
    <w:rsid w:val="00C965B2"/>
    <w:rsid w:val="00CA41D6"/>
    <w:rsid w:val="00CA52B9"/>
    <w:rsid w:val="00CB06FC"/>
    <w:rsid w:val="00CB7B9C"/>
    <w:rsid w:val="00CC1E18"/>
    <w:rsid w:val="00CD3B82"/>
    <w:rsid w:val="00CE6279"/>
    <w:rsid w:val="00D1129D"/>
    <w:rsid w:val="00D16E80"/>
    <w:rsid w:val="00D30AA8"/>
    <w:rsid w:val="00D36406"/>
    <w:rsid w:val="00D36706"/>
    <w:rsid w:val="00D40287"/>
    <w:rsid w:val="00D47600"/>
    <w:rsid w:val="00D476AE"/>
    <w:rsid w:val="00D56044"/>
    <w:rsid w:val="00D61C69"/>
    <w:rsid w:val="00D64155"/>
    <w:rsid w:val="00D73CE5"/>
    <w:rsid w:val="00D81C64"/>
    <w:rsid w:val="00D928E7"/>
    <w:rsid w:val="00D95F8C"/>
    <w:rsid w:val="00DA10E8"/>
    <w:rsid w:val="00DB2D10"/>
    <w:rsid w:val="00DC3283"/>
    <w:rsid w:val="00DD3ACE"/>
    <w:rsid w:val="00DD6773"/>
    <w:rsid w:val="00DD6AD1"/>
    <w:rsid w:val="00DF0B2F"/>
    <w:rsid w:val="00DF60F6"/>
    <w:rsid w:val="00E109C0"/>
    <w:rsid w:val="00E11CCE"/>
    <w:rsid w:val="00E25E95"/>
    <w:rsid w:val="00E268C5"/>
    <w:rsid w:val="00E3400F"/>
    <w:rsid w:val="00E45E58"/>
    <w:rsid w:val="00E46A75"/>
    <w:rsid w:val="00E50189"/>
    <w:rsid w:val="00E505CF"/>
    <w:rsid w:val="00E50A8C"/>
    <w:rsid w:val="00E51C14"/>
    <w:rsid w:val="00E6004E"/>
    <w:rsid w:val="00E71820"/>
    <w:rsid w:val="00E74586"/>
    <w:rsid w:val="00E80A4E"/>
    <w:rsid w:val="00E83B86"/>
    <w:rsid w:val="00E91CB2"/>
    <w:rsid w:val="00E92557"/>
    <w:rsid w:val="00E92C90"/>
    <w:rsid w:val="00E936C5"/>
    <w:rsid w:val="00ED0E95"/>
    <w:rsid w:val="00ED453D"/>
    <w:rsid w:val="00EE7456"/>
    <w:rsid w:val="00F03D3F"/>
    <w:rsid w:val="00F15AE3"/>
    <w:rsid w:val="00F475E5"/>
    <w:rsid w:val="00F51A96"/>
    <w:rsid w:val="00F52931"/>
    <w:rsid w:val="00F565C4"/>
    <w:rsid w:val="00F56F81"/>
    <w:rsid w:val="00F57B3D"/>
    <w:rsid w:val="00F66169"/>
    <w:rsid w:val="00F80EFC"/>
    <w:rsid w:val="00F9059E"/>
    <w:rsid w:val="00F95E0E"/>
    <w:rsid w:val="00FA4DAA"/>
    <w:rsid w:val="00FB3EB9"/>
    <w:rsid w:val="00FB5F45"/>
    <w:rsid w:val="00FC0417"/>
    <w:rsid w:val="00FE0C6F"/>
    <w:rsid w:val="00FF374A"/>
    <w:rsid w:val="00FF3EE2"/>
    <w:rsid w:val="00FF4DB0"/>
    <w:rsid w:val="00FF5D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3616E"/>
  <w15:chartTrackingRefBased/>
  <w15:docId w15:val="{F5A1ECDE-27AC-40AE-9731-B3F46AF01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6" w:unhideWhenUsed="1"/>
    <w:lsdException w:name="Signature" w:semiHidden="1" w:uiPriority="7"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5" w:unhideWhenUsed="1"/>
    <w:lsdException w:name="Date" w:semiHidden="1" w:uiPriority="4"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600"/>
    <w:rPr>
      <w:rFonts w:ascii="Calibri" w:eastAsia="Times New Roman" w:hAnsi="Calibri" w:cs="Times New Roman"/>
      <w:lang w:eastAsia="pt-BR"/>
    </w:rPr>
  </w:style>
  <w:style w:type="paragraph" w:styleId="Ttulo1">
    <w:name w:val="heading 1"/>
    <w:basedOn w:val="Normal"/>
    <w:next w:val="Normal"/>
    <w:link w:val="Ttulo1Char"/>
    <w:qFormat/>
    <w:rsid w:val="00115A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115A6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nhideWhenUsed/>
    <w:qFormat/>
    <w:rsid w:val="00115A6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nhideWhenUsed/>
    <w:qFormat/>
    <w:rsid w:val="00115A6E"/>
    <w:pPr>
      <w:keepNext/>
      <w:widowControl w:val="0"/>
      <w:autoSpaceDE w:val="0"/>
      <w:autoSpaceDN w:val="0"/>
      <w:adjustRightInd w:val="0"/>
      <w:ind w:firstLine="851"/>
      <w:outlineLvl w:val="3"/>
    </w:pPr>
    <w:rPr>
      <w:rFonts w:cs="Calibri"/>
      <w:b/>
    </w:rPr>
  </w:style>
  <w:style w:type="paragraph" w:styleId="Ttulo5">
    <w:name w:val="heading 5"/>
    <w:basedOn w:val="Normal"/>
    <w:next w:val="Normal"/>
    <w:link w:val="Ttulo5Char"/>
    <w:uiPriority w:val="9"/>
    <w:unhideWhenUsed/>
    <w:qFormat/>
    <w:rsid w:val="00861BB4"/>
    <w:pPr>
      <w:keepNext/>
      <w:widowControl w:val="0"/>
      <w:autoSpaceDE w:val="0"/>
      <w:autoSpaceDN w:val="0"/>
      <w:adjustRightInd w:val="0"/>
      <w:outlineLvl w:val="4"/>
    </w:pPr>
    <w:rPr>
      <w:rFonts w:cs="Calibri"/>
      <w:b/>
    </w:rPr>
  </w:style>
  <w:style w:type="paragraph" w:styleId="Ttulo6">
    <w:name w:val="heading 6"/>
    <w:basedOn w:val="Normal"/>
    <w:next w:val="Normal"/>
    <w:link w:val="Ttulo6Char"/>
    <w:qFormat/>
    <w:rsid w:val="00D56044"/>
    <w:pPr>
      <w:keepNext/>
      <w:spacing w:after="0" w:line="240" w:lineRule="auto"/>
      <w:ind w:right="333" w:firstLine="567"/>
      <w:jc w:val="center"/>
      <w:outlineLvl w:val="5"/>
    </w:pPr>
    <w:rPr>
      <w:rFonts w:ascii="Amazone BT" w:hAnsi="Amazone BT" w:cs="Arial"/>
      <w:bCs/>
      <w:sz w:val="32"/>
      <w:szCs w:val="20"/>
    </w:rPr>
  </w:style>
  <w:style w:type="paragraph" w:styleId="Ttulo7">
    <w:name w:val="heading 7"/>
    <w:basedOn w:val="Normal"/>
    <w:next w:val="Normal"/>
    <w:link w:val="Ttulo7Char"/>
    <w:uiPriority w:val="9"/>
    <w:semiHidden/>
    <w:unhideWhenUsed/>
    <w:qFormat/>
    <w:rsid w:val="00210C52"/>
    <w:pPr>
      <w:keepNext/>
      <w:keepLines/>
      <w:spacing w:before="80" w:after="0" w:line="264" w:lineRule="auto"/>
      <w:outlineLvl w:val="6"/>
    </w:pPr>
    <w:rPr>
      <w:rFonts w:asciiTheme="majorHAnsi" w:eastAsiaTheme="majorEastAsia" w:hAnsiTheme="majorHAnsi" w:cstheme="majorBidi"/>
      <w:i/>
      <w:iCs/>
      <w:color w:val="595959" w:themeColor="text1" w:themeTint="A6"/>
      <w:sz w:val="21"/>
      <w:szCs w:val="21"/>
      <w:lang w:val="pt-PT" w:eastAsia="en-US"/>
    </w:rPr>
  </w:style>
  <w:style w:type="paragraph" w:styleId="Ttulo8">
    <w:name w:val="heading 8"/>
    <w:basedOn w:val="Normal"/>
    <w:next w:val="Normal"/>
    <w:link w:val="Ttulo8Char"/>
    <w:uiPriority w:val="9"/>
    <w:semiHidden/>
    <w:unhideWhenUsed/>
    <w:qFormat/>
    <w:rsid w:val="00210C52"/>
    <w:pPr>
      <w:keepNext/>
      <w:keepLines/>
      <w:spacing w:before="80" w:after="0" w:line="264" w:lineRule="auto"/>
      <w:outlineLvl w:val="7"/>
    </w:pPr>
    <w:rPr>
      <w:rFonts w:asciiTheme="majorHAnsi" w:eastAsiaTheme="majorEastAsia" w:hAnsiTheme="majorHAnsi" w:cstheme="majorBidi"/>
      <w:smallCaps/>
      <w:color w:val="595959" w:themeColor="text1" w:themeTint="A6"/>
      <w:sz w:val="21"/>
      <w:szCs w:val="21"/>
      <w:lang w:val="pt-PT" w:eastAsia="en-US"/>
    </w:rPr>
  </w:style>
  <w:style w:type="paragraph" w:styleId="Ttulo9">
    <w:name w:val="heading 9"/>
    <w:basedOn w:val="Normal"/>
    <w:next w:val="Normal"/>
    <w:link w:val="Ttulo9Char"/>
    <w:uiPriority w:val="9"/>
    <w:semiHidden/>
    <w:unhideWhenUsed/>
    <w:qFormat/>
    <w:rsid w:val="00210C52"/>
    <w:pPr>
      <w:keepNext/>
      <w:keepLines/>
      <w:spacing w:before="80" w:after="0" w:line="264" w:lineRule="auto"/>
      <w:outlineLvl w:val="8"/>
    </w:pPr>
    <w:rPr>
      <w:rFonts w:asciiTheme="majorHAnsi" w:eastAsiaTheme="majorEastAsia" w:hAnsiTheme="majorHAnsi" w:cstheme="majorBidi"/>
      <w:i/>
      <w:iCs/>
      <w:smallCaps/>
      <w:color w:val="595959" w:themeColor="text1" w:themeTint="A6"/>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4A3600"/>
    <w:pPr>
      <w:spacing w:after="0" w:line="240" w:lineRule="auto"/>
    </w:pPr>
    <w:rPr>
      <w:rFonts w:ascii="Calibri" w:eastAsia="Calibri" w:hAnsi="Calibri" w:cs="Times New Roman"/>
    </w:rPr>
  </w:style>
  <w:style w:type="paragraph" w:styleId="Cabealho">
    <w:name w:val="header"/>
    <w:basedOn w:val="Normal"/>
    <w:link w:val="CabealhoChar"/>
    <w:uiPriority w:val="99"/>
    <w:unhideWhenUsed/>
    <w:rsid w:val="004A360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A3600"/>
    <w:rPr>
      <w:rFonts w:ascii="Calibri" w:eastAsia="Times New Roman" w:hAnsi="Calibri" w:cs="Times New Roman"/>
      <w:lang w:eastAsia="pt-BR"/>
    </w:rPr>
  </w:style>
  <w:style w:type="paragraph" w:styleId="Rodap">
    <w:name w:val="footer"/>
    <w:basedOn w:val="Normal"/>
    <w:link w:val="RodapChar"/>
    <w:uiPriority w:val="99"/>
    <w:unhideWhenUsed/>
    <w:rsid w:val="004A3600"/>
    <w:pPr>
      <w:tabs>
        <w:tab w:val="center" w:pos="4252"/>
        <w:tab w:val="right" w:pos="8504"/>
      </w:tabs>
      <w:spacing w:after="0" w:line="240" w:lineRule="auto"/>
    </w:pPr>
  </w:style>
  <w:style w:type="character" w:customStyle="1" w:styleId="RodapChar">
    <w:name w:val="Rodapé Char"/>
    <w:basedOn w:val="Fontepargpadro"/>
    <w:link w:val="Rodap"/>
    <w:uiPriority w:val="99"/>
    <w:rsid w:val="004A3600"/>
    <w:rPr>
      <w:rFonts w:ascii="Calibri" w:eastAsia="Times New Roman" w:hAnsi="Calibri" w:cs="Times New Roman"/>
      <w:lang w:eastAsia="pt-BR"/>
    </w:rPr>
  </w:style>
  <w:style w:type="character" w:customStyle="1" w:styleId="Ttulo6Char">
    <w:name w:val="Título 6 Char"/>
    <w:basedOn w:val="Fontepargpadro"/>
    <w:link w:val="Ttulo6"/>
    <w:rsid w:val="00D56044"/>
    <w:rPr>
      <w:rFonts w:ascii="Amazone BT" w:eastAsia="Times New Roman" w:hAnsi="Amazone BT" w:cs="Arial"/>
      <w:bCs/>
      <w:sz w:val="32"/>
      <w:szCs w:val="20"/>
      <w:lang w:eastAsia="pt-BR"/>
    </w:rPr>
  </w:style>
  <w:style w:type="paragraph" w:styleId="Textodebalo">
    <w:name w:val="Balloon Text"/>
    <w:basedOn w:val="Normal"/>
    <w:link w:val="TextodebaloChar"/>
    <w:semiHidden/>
    <w:unhideWhenUsed/>
    <w:rsid w:val="005B39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5B3958"/>
    <w:rPr>
      <w:rFonts w:ascii="Segoe UI" w:eastAsia="Times New Roman" w:hAnsi="Segoe UI" w:cs="Segoe UI"/>
      <w:sz w:val="18"/>
      <w:szCs w:val="18"/>
      <w:lang w:eastAsia="pt-BR"/>
    </w:rPr>
  </w:style>
  <w:style w:type="character" w:customStyle="1" w:styleId="Ttulo1Char">
    <w:name w:val="Título 1 Char"/>
    <w:basedOn w:val="Fontepargpadro"/>
    <w:link w:val="Ttulo1"/>
    <w:rsid w:val="00115A6E"/>
    <w:rPr>
      <w:rFonts w:asciiTheme="majorHAnsi" w:eastAsiaTheme="majorEastAsia" w:hAnsiTheme="majorHAnsi" w:cstheme="majorBidi"/>
      <w:color w:val="2E74B5" w:themeColor="accent1" w:themeShade="BF"/>
      <w:sz w:val="32"/>
      <w:szCs w:val="32"/>
      <w:lang w:eastAsia="pt-BR"/>
    </w:rPr>
  </w:style>
  <w:style w:type="character" w:customStyle="1" w:styleId="Ttulo2Char">
    <w:name w:val="Título 2 Char"/>
    <w:basedOn w:val="Fontepargpadro"/>
    <w:link w:val="Ttulo2"/>
    <w:uiPriority w:val="9"/>
    <w:rsid w:val="00115A6E"/>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rsid w:val="00115A6E"/>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rsid w:val="00115A6E"/>
    <w:rPr>
      <w:rFonts w:ascii="Calibri" w:eastAsia="Times New Roman" w:hAnsi="Calibri" w:cs="Calibri"/>
      <w:b/>
      <w:lang w:eastAsia="pt-BR"/>
    </w:rPr>
  </w:style>
  <w:style w:type="character" w:customStyle="1" w:styleId="Ttulo5Char">
    <w:name w:val="Título 5 Char"/>
    <w:basedOn w:val="Fontepargpadro"/>
    <w:link w:val="Ttulo5"/>
    <w:uiPriority w:val="9"/>
    <w:rsid w:val="00861BB4"/>
    <w:rPr>
      <w:rFonts w:ascii="Calibri" w:eastAsia="Times New Roman" w:hAnsi="Calibri" w:cs="Calibri"/>
      <w:b/>
      <w:lang w:eastAsia="pt-BR"/>
    </w:rPr>
  </w:style>
  <w:style w:type="character" w:styleId="Hyperlink">
    <w:name w:val="Hyperlink"/>
    <w:basedOn w:val="Fontepargpadro"/>
    <w:uiPriority w:val="99"/>
    <w:unhideWhenUsed/>
    <w:rsid w:val="003B35A8"/>
    <w:rPr>
      <w:color w:val="0563C1"/>
      <w:u w:val="single"/>
    </w:rPr>
  </w:style>
  <w:style w:type="character" w:styleId="HiperlinkVisitado">
    <w:name w:val="FollowedHyperlink"/>
    <w:basedOn w:val="Fontepargpadro"/>
    <w:uiPriority w:val="99"/>
    <w:semiHidden/>
    <w:unhideWhenUsed/>
    <w:rsid w:val="003B35A8"/>
    <w:rPr>
      <w:color w:val="954F72"/>
      <w:u w:val="single"/>
    </w:rPr>
  </w:style>
  <w:style w:type="paragraph" w:customStyle="1" w:styleId="msonormal0">
    <w:name w:val="msonormal"/>
    <w:basedOn w:val="Normal"/>
    <w:rsid w:val="003B35A8"/>
    <w:pPr>
      <w:spacing w:before="100" w:beforeAutospacing="1" w:after="100" w:afterAutospacing="1" w:line="240" w:lineRule="auto"/>
    </w:pPr>
    <w:rPr>
      <w:rFonts w:ascii="Times New Roman" w:hAnsi="Times New Roman"/>
      <w:sz w:val="24"/>
      <w:szCs w:val="24"/>
    </w:rPr>
  </w:style>
  <w:style w:type="paragraph" w:customStyle="1" w:styleId="xl63">
    <w:name w:val="xl63"/>
    <w:basedOn w:val="Normal"/>
    <w:rsid w:val="003B35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cs="Calibri"/>
      <w:b/>
      <w:bCs/>
      <w:sz w:val="24"/>
      <w:szCs w:val="24"/>
    </w:rPr>
  </w:style>
  <w:style w:type="paragraph" w:customStyle="1" w:styleId="xl64">
    <w:name w:val="xl64"/>
    <w:basedOn w:val="Normal"/>
    <w:rsid w:val="003B35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cs="Calibri"/>
      <w:b/>
      <w:bCs/>
      <w:sz w:val="24"/>
      <w:szCs w:val="24"/>
    </w:rPr>
  </w:style>
  <w:style w:type="paragraph" w:customStyle="1" w:styleId="xl65">
    <w:name w:val="xl65"/>
    <w:basedOn w:val="Normal"/>
    <w:rsid w:val="003B35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6">
    <w:name w:val="xl66"/>
    <w:basedOn w:val="Normal"/>
    <w:rsid w:val="003B35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7">
    <w:name w:val="xl67"/>
    <w:basedOn w:val="Normal"/>
    <w:rsid w:val="003B35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hAnsi="Times New Roman"/>
      <w:sz w:val="24"/>
      <w:szCs w:val="24"/>
    </w:rPr>
  </w:style>
  <w:style w:type="paragraph" w:customStyle="1" w:styleId="xl68">
    <w:name w:val="xl68"/>
    <w:basedOn w:val="Normal"/>
    <w:rsid w:val="003B35A8"/>
    <w:pPr>
      <w:spacing w:before="100" w:beforeAutospacing="1" w:after="100" w:afterAutospacing="1" w:line="240" w:lineRule="auto"/>
    </w:pPr>
    <w:rPr>
      <w:rFonts w:ascii="Times New Roman" w:hAnsi="Times New Roman"/>
      <w:b/>
      <w:bCs/>
      <w:sz w:val="24"/>
      <w:szCs w:val="24"/>
    </w:rPr>
  </w:style>
  <w:style w:type="paragraph" w:customStyle="1" w:styleId="xl69">
    <w:name w:val="xl69"/>
    <w:basedOn w:val="Normal"/>
    <w:rsid w:val="003B35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70">
    <w:name w:val="xl70"/>
    <w:basedOn w:val="Normal"/>
    <w:rsid w:val="003B35A8"/>
    <w:pPr>
      <w:spacing w:before="100" w:beforeAutospacing="1" w:after="100" w:afterAutospacing="1" w:line="240" w:lineRule="auto"/>
    </w:pPr>
    <w:rPr>
      <w:rFonts w:ascii="Times New Roman" w:hAnsi="Times New Roman"/>
      <w:b/>
      <w:bCs/>
      <w:sz w:val="24"/>
      <w:szCs w:val="24"/>
    </w:rPr>
  </w:style>
  <w:style w:type="paragraph" w:customStyle="1" w:styleId="xl71">
    <w:name w:val="xl71"/>
    <w:basedOn w:val="Normal"/>
    <w:rsid w:val="003B35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72">
    <w:name w:val="xl72"/>
    <w:basedOn w:val="Normal"/>
    <w:rsid w:val="003B35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73">
    <w:name w:val="xl73"/>
    <w:basedOn w:val="Normal"/>
    <w:rsid w:val="003B35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74">
    <w:name w:val="xl74"/>
    <w:basedOn w:val="Normal"/>
    <w:rsid w:val="003B35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rPr>
  </w:style>
  <w:style w:type="paragraph" w:customStyle="1" w:styleId="xl75">
    <w:name w:val="xl75"/>
    <w:basedOn w:val="Normal"/>
    <w:rsid w:val="003B35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76">
    <w:name w:val="xl76"/>
    <w:basedOn w:val="Normal"/>
    <w:rsid w:val="003B35A8"/>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77">
    <w:name w:val="xl77"/>
    <w:basedOn w:val="Normal"/>
    <w:rsid w:val="003B35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rPr>
  </w:style>
  <w:style w:type="table" w:styleId="Tabelacomgrade">
    <w:name w:val="Table Grid"/>
    <w:basedOn w:val="Tabelanormal"/>
    <w:uiPriority w:val="59"/>
    <w:rsid w:val="006223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2641B7"/>
    <w:rPr>
      <w:color w:val="605E5C"/>
      <w:shd w:val="clear" w:color="auto" w:fill="E1DFDD"/>
    </w:rPr>
  </w:style>
  <w:style w:type="character" w:customStyle="1" w:styleId="Ttulo7Char">
    <w:name w:val="Título 7 Char"/>
    <w:basedOn w:val="Fontepargpadro"/>
    <w:link w:val="Ttulo7"/>
    <w:uiPriority w:val="9"/>
    <w:semiHidden/>
    <w:rsid w:val="00210C52"/>
    <w:rPr>
      <w:rFonts w:asciiTheme="majorHAnsi" w:eastAsiaTheme="majorEastAsia" w:hAnsiTheme="majorHAnsi" w:cstheme="majorBidi"/>
      <w:i/>
      <w:iCs/>
      <w:color w:val="595959" w:themeColor="text1" w:themeTint="A6"/>
      <w:sz w:val="21"/>
      <w:szCs w:val="21"/>
      <w:lang w:val="pt-PT"/>
    </w:rPr>
  </w:style>
  <w:style w:type="character" w:customStyle="1" w:styleId="Ttulo8Char">
    <w:name w:val="Título 8 Char"/>
    <w:basedOn w:val="Fontepargpadro"/>
    <w:link w:val="Ttulo8"/>
    <w:uiPriority w:val="9"/>
    <w:semiHidden/>
    <w:rsid w:val="00210C52"/>
    <w:rPr>
      <w:rFonts w:asciiTheme="majorHAnsi" w:eastAsiaTheme="majorEastAsia" w:hAnsiTheme="majorHAnsi" w:cstheme="majorBidi"/>
      <w:smallCaps/>
      <w:color w:val="595959" w:themeColor="text1" w:themeTint="A6"/>
      <w:sz w:val="21"/>
      <w:szCs w:val="21"/>
      <w:lang w:val="pt-PT"/>
    </w:rPr>
  </w:style>
  <w:style w:type="character" w:customStyle="1" w:styleId="Ttulo9Char">
    <w:name w:val="Título 9 Char"/>
    <w:basedOn w:val="Fontepargpadro"/>
    <w:link w:val="Ttulo9"/>
    <w:uiPriority w:val="9"/>
    <w:semiHidden/>
    <w:rsid w:val="00210C52"/>
    <w:rPr>
      <w:rFonts w:asciiTheme="majorHAnsi" w:eastAsiaTheme="majorEastAsia" w:hAnsiTheme="majorHAnsi" w:cstheme="majorBidi"/>
      <w:i/>
      <w:iCs/>
      <w:smallCaps/>
      <w:color w:val="595959" w:themeColor="text1" w:themeTint="A6"/>
      <w:sz w:val="21"/>
      <w:szCs w:val="21"/>
      <w:lang w:val="pt-PT"/>
    </w:rPr>
  </w:style>
  <w:style w:type="character" w:styleId="TextodoEspaoReservado">
    <w:name w:val="Placeholder Text"/>
    <w:basedOn w:val="Fontepargpadro"/>
    <w:uiPriority w:val="99"/>
    <w:semiHidden/>
    <w:rsid w:val="00210C52"/>
    <w:rPr>
      <w:color w:val="2F5496" w:themeColor="accent5" w:themeShade="BF"/>
      <w:sz w:val="22"/>
    </w:rPr>
  </w:style>
  <w:style w:type="paragraph" w:customStyle="1" w:styleId="Informaesdecontato">
    <w:name w:val="Informações de contato"/>
    <w:basedOn w:val="Normal"/>
    <w:uiPriority w:val="3"/>
    <w:rsid w:val="00210C52"/>
    <w:pPr>
      <w:spacing w:after="0" w:line="264" w:lineRule="auto"/>
      <w:jc w:val="right"/>
    </w:pPr>
    <w:rPr>
      <w:rFonts w:asciiTheme="minorHAnsi" w:eastAsiaTheme="minorEastAsia" w:hAnsiTheme="minorHAnsi" w:cstheme="minorBidi"/>
      <w:sz w:val="20"/>
      <w:szCs w:val="18"/>
      <w:lang w:val="pt-PT" w:eastAsia="en-US"/>
    </w:rPr>
  </w:style>
  <w:style w:type="paragraph" w:styleId="Data">
    <w:name w:val="Date"/>
    <w:basedOn w:val="Normal"/>
    <w:next w:val="Saudao"/>
    <w:link w:val="DataChar"/>
    <w:uiPriority w:val="4"/>
    <w:unhideWhenUsed/>
    <w:rsid w:val="00210C52"/>
    <w:pPr>
      <w:spacing w:before="960" w:after="960" w:line="264" w:lineRule="auto"/>
    </w:pPr>
    <w:rPr>
      <w:rFonts w:asciiTheme="minorHAnsi" w:eastAsiaTheme="minorEastAsia" w:hAnsiTheme="minorHAnsi" w:cstheme="minorBidi"/>
      <w:sz w:val="21"/>
      <w:szCs w:val="21"/>
      <w:lang w:val="pt-PT" w:eastAsia="en-US"/>
    </w:rPr>
  </w:style>
  <w:style w:type="character" w:customStyle="1" w:styleId="DataChar">
    <w:name w:val="Data Char"/>
    <w:basedOn w:val="Fontepargpadro"/>
    <w:link w:val="Data"/>
    <w:uiPriority w:val="4"/>
    <w:rsid w:val="00210C52"/>
    <w:rPr>
      <w:rFonts w:eastAsiaTheme="minorEastAsia"/>
      <w:sz w:val="21"/>
      <w:szCs w:val="21"/>
      <w:lang w:val="pt-PT"/>
    </w:rPr>
  </w:style>
  <w:style w:type="paragraph" w:styleId="Encerramento">
    <w:name w:val="Closing"/>
    <w:basedOn w:val="Normal"/>
    <w:next w:val="Assinatura"/>
    <w:link w:val="EncerramentoChar"/>
    <w:uiPriority w:val="6"/>
    <w:unhideWhenUsed/>
    <w:rsid w:val="00210C52"/>
    <w:pPr>
      <w:spacing w:after="960" w:line="240" w:lineRule="auto"/>
    </w:pPr>
    <w:rPr>
      <w:rFonts w:asciiTheme="minorHAnsi" w:eastAsiaTheme="minorEastAsia" w:hAnsiTheme="minorHAnsi" w:cstheme="minorBidi"/>
      <w:sz w:val="21"/>
      <w:szCs w:val="21"/>
      <w:lang w:val="pt-PT" w:eastAsia="en-US"/>
    </w:rPr>
  </w:style>
  <w:style w:type="character" w:customStyle="1" w:styleId="EncerramentoChar">
    <w:name w:val="Encerramento Char"/>
    <w:basedOn w:val="Fontepargpadro"/>
    <w:link w:val="Encerramento"/>
    <w:uiPriority w:val="6"/>
    <w:rsid w:val="00210C52"/>
    <w:rPr>
      <w:rFonts w:eastAsiaTheme="minorEastAsia"/>
      <w:sz w:val="21"/>
      <w:szCs w:val="21"/>
      <w:lang w:val="pt-PT"/>
    </w:rPr>
  </w:style>
  <w:style w:type="paragraph" w:styleId="Bibliografia">
    <w:name w:val="Bibliography"/>
    <w:basedOn w:val="Normal"/>
    <w:next w:val="Normal"/>
    <w:uiPriority w:val="37"/>
    <w:semiHidden/>
    <w:unhideWhenUsed/>
    <w:rsid w:val="00210C52"/>
    <w:pPr>
      <w:spacing w:after="120" w:line="264" w:lineRule="auto"/>
    </w:pPr>
    <w:rPr>
      <w:rFonts w:asciiTheme="minorHAnsi" w:eastAsiaTheme="minorEastAsia" w:hAnsiTheme="minorHAnsi" w:cstheme="minorBidi"/>
      <w:sz w:val="21"/>
      <w:szCs w:val="21"/>
      <w:lang w:val="pt-PT" w:eastAsia="en-US"/>
    </w:rPr>
  </w:style>
  <w:style w:type="paragraph" w:styleId="Textoembloco">
    <w:name w:val="Block Text"/>
    <w:basedOn w:val="Normal"/>
    <w:uiPriority w:val="99"/>
    <w:semiHidden/>
    <w:unhideWhenUsed/>
    <w:rsid w:val="00210C52"/>
    <w:pPr>
      <w:pBdr>
        <w:top w:val="single" w:sz="2" w:space="10" w:color="5B9BD5" w:themeColor="accent1" w:frame="1"/>
        <w:left w:val="single" w:sz="2" w:space="10" w:color="5B9BD5" w:themeColor="accent1" w:frame="1"/>
        <w:bottom w:val="single" w:sz="2" w:space="10" w:color="5B9BD5" w:themeColor="accent1" w:frame="1"/>
        <w:right w:val="single" w:sz="2" w:space="10" w:color="5B9BD5" w:themeColor="accent1" w:frame="1"/>
      </w:pBdr>
      <w:spacing w:after="120" w:line="264" w:lineRule="auto"/>
      <w:ind w:left="1152" w:right="1152"/>
    </w:pPr>
    <w:rPr>
      <w:rFonts w:asciiTheme="minorHAnsi" w:eastAsiaTheme="minorEastAsia" w:hAnsiTheme="minorHAnsi" w:cstheme="minorBidi"/>
      <w:i/>
      <w:iCs/>
      <w:color w:val="2E74B5" w:themeColor="accent1" w:themeShade="BF"/>
      <w:sz w:val="21"/>
      <w:szCs w:val="21"/>
      <w:lang w:val="pt-PT" w:eastAsia="en-US"/>
    </w:rPr>
  </w:style>
  <w:style w:type="paragraph" w:styleId="Corpodetexto">
    <w:name w:val="Body Text"/>
    <w:basedOn w:val="Normal"/>
    <w:link w:val="CorpodetextoChar"/>
    <w:unhideWhenUsed/>
    <w:rsid w:val="00210C52"/>
    <w:pPr>
      <w:spacing w:after="120" w:line="264" w:lineRule="auto"/>
    </w:pPr>
    <w:rPr>
      <w:rFonts w:asciiTheme="minorHAnsi" w:eastAsiaTheme="minorEastAsia" w:hAnsiTheme="minorHAnsi" w:cstheme="minorBidi"/>
      <w:sz w:val="21"/>
      <w:szCs w:val="21"/>
      <w:lang w:val="pt-PT" w:eastAsia="en-US"/>
    </w:rPr>
  </w:style>
  <w:style w:type="character" w:customStyle="1" w:styleId="CorpodetextoChar">
    <w:name w:val="Corpo de texto Char"/>
    <w:basedOn w:val="Fontepargpadro"/>
    <w:link w:val="Corpodetexto"/>
    <w:rsid w:val="00210C52"/>
    <w:rPr>
      <w:rFonts w:eastAsiaTheme="minorEastAsia"/>
      <w:sz w:val="21"/>
      <w:szCs w:val="21"/>
      <w:lang w:val="pt-PT"/>
    </w:rPr>
  </w:style>
  <w:style w:type="paragraph" w:styleId="Corpodetexto2">
    <w:name w:val="Body Text 2"/>
    <w:basedOn w:val="Normal"/>
    <w:link w:val="Corpodetexto2Char"/>
    <w:unhideWhenUsed/>
    <w:rsid w:val="00210C52"/>
    <w:pPr>
      <w:spacing w:after="120" w:line="480" w:lineRule="auto"/>
    </w:pPr>
    <w:rPr>
      <w:rFonts w:asciiTheme="minorHAnsi" w:eastAsiaTheme="minorEastAsia" w:hAnsiTheme="minorHAnsi" w:cstheme="minorBidi"/>
      <w:sz w:val="21"/>
      <w:szCs w:val="21"/>
      <w:lang w:val="pt-PT" w:eastAsia="en-US"/>
    </w:rPr>
  </w:style>
  <w:style w:type="character" w:customStyle="1" w:styleId="Corpodetexto2Char">
    <w:name w:val="Corpo de texto 2 Char"/>
    <w:basedOn w:val="Fontepargpadro"/>
    <w:link w:val="Corpodetexto2"/>
    <w:rsid w:val="00210C52"/>
    <w:rPr>
      <w:rFonts w:eastAsiaTheme="minorEastAsia"/>
      <w:sz w:val="21"/>
      <w:szCs w:val="21"/>
      <w:lang w:val="pt-PT"/>
    </w:rPr>
  </w:style>
  <w:style w:type="paragraph" w:styleId="Corpodetexto3">
    <w:name w:val="Body Text 3"/>
    <w:basedOn w:val="Normal"/>
    <w:link w:val="Corpodetexto3Char"/>
    <w:unhideWhenUsed/>
    <w:rsid w:val="00210C52"/>
    <w:pPr>
      <w:spacing w:after="120" w:line="264" w:lineRule="auto"/>
    </w:pPr>
    <w:rPr>
      <w:rFonts w:asciiTheme="minorHAnsi" w:eastAsiaTheme="minorEastAsia" w:hAnsiTheme="minorHAnsi" w:cstheme="minorBidi"/>
      <w:sz w:val="21"/>
      <w:szCs w:val="16"/>
      <w:lang w:val="pt-PT" w:eastAsia="en-US"/>
    </w:rPr>
  </w:style>
  <w:style w:type="character" w:customStyle="1" w:styleId="Corpodetexto3Char">
    <w:name w:val="Corpo de texto 3 Char"/>
    <w:basedOn w:val="Fontepargpadro"/>
    <w:link w:val="Corpodetexto3"/>
    <w:rsid w:val="00210C52"/>
    <w:rPr>
      <w:rFonts w:eastAsiaTheme="minorEastAsia"/>
      <w:sz w:val="21"/>
      <w:szCs w:val="16"/>
      <w:lang w:val="pt-PT"/>
    </w:rPr>
  </w:style>
  <w:style w:type="paragraph" w:styleId="Primeirorecuodecorpodetexto">
    <w:name w:val="Body Text First Indent"/>
    <w:basedOn w:val="Corpodetexto"/>
    <w:link w:val="PrimeirorecuodecorpodetextoChar"/>
    <w:uiPriority w:val="99"/>
    <w:semiHidden/>
    <w:unhideWhenUsed/>
    <w:rsid w:val="00210C52"/>
    <w:pPr>
      <w:spacing w:after="300"/>
      <w:ind w:firstLine="360"/>
    </w:pPr>
  </w:style>
  <w:style w:type="character" w:customStyle="1" w:styleId="PrimeirorecuodecorpodetextoChar">
    <w:name w:val="Primeiro recuo de corpo de texto Char"/>
    <w:basedOn w:val="CorpodetextoChar"/>
    <w:link w:val="Primeirorecuodecorpodetexto"/>
    <w:uiPriority w:val="99"/>
    <w:semiHidden/>
    <w:rsid w:val="00210C52"/>
    <w:rPr>
      <w:rFonts w:eastAsiaTheme="minorEastAsia"/>
      <w:sz w:val="21"/>
      <w:szCs w:val="21"/>
      <w:lang w:val="pt-PT"/>
    </w:rPr>
  </w:style>
  <w:style w:type="paragraph" w:styleId="Recuodecorpodetexto">
    <w:name w:val="Body Text Indent"/>
    <w:basedOn w:val="Normal"/>
    <w:link w:val="RecuodecorpodetextoChar"/>
    <w:semiHidden/>
    <w:unhideWhenUsed/>
    <w:rsid w:val="00210C52"/>
    <w:pPr>
      <w:spacing w:after="120" w:line="264" w:lineRule="auto"/>
      <w:ind w:left="360"/>
    </w:pPr>
    <w:rPr>
      <w:rFonts w:asciiTheme="minorHAnsi" w:eastAsiaTheme="minorEastAsia" w:hAnsiTheme="minorHAnsi" w:cstheme="minorBidi"/>
      <w:sz w:val="21"/>
      <w:szCs w:val="21"/>
      <w:lang w:val="pt-PT" w:eastAsia="en-US"/>
    </w:rPr>
  </w:style>
  <w:style w:type="character" w:customStyle="1" w:styleId="RecuodecorpodetextoChar">
    <w:name w:val="Recuo de corpo de texto Char"/>
    <w:basedOn w:val="Fontepargpadro"/>
    <w:link w:val="Recuodecorpodetexto"/>
    <w:semiHidden/>
    <w:rsid w:val="00210C52"/>
    <w:rPr>
      <w:rFonts w:eastAsiaTheme="minorEastAsia"/>
      <w:sz w:val="21"/>
      <w:szCs w:val="21"/>
      <w:lang w:val="pt-PT"/>
    </w:rPr>
  </w:style>
  <w:style w:type="paragraph" w:styleId="Primeirorecuodecorpodetexto2">
    <w:name w:val="Body Text First Indent 2"/>
    <w:basedOn w:val="Recuodecorpodetexto"/>
    <w:link w:val="Primeirorecuodecorpodetexto2Char"/>
    <w:uiPriority w:val="99"/>
    <w:semiHidden/>
    <w:unhideWhenUsed/>
    <w:rsid w:val="00210C52"/>
    <w:pPr>
      <w:spacing w:after="300"/>
      <w:ind w:firstLine="360"/>
    </w:pPr>
  </w:style>
  <w:style w:type="character" w:customStyle="1" w:styleId="Primeirorecuodecorpodetexto2Char">
    <w:name w:val="Primeiro recuo de corpo de texto 2 Char"/>
    <w:basedOn w:val="RecuodecorpodetextoChar"/>
    <w:link w:val="Primeirorecuodecorpodetexto2"/>
    <w:uiPriority w:val="99"/>
    <w:semiHidden/>
    <w:rsid w:val="00210C52"/>
    <w:rPr>
      <w:rFonts w:eastAsiaTheme="minorEastAsia"/>
      <w:sz w:val="21"/>
      <w:szCs w:val="21"/>
      <w:lang w:val="pt-PT"/>
    </w:rPr>
  </w:style>
  <w:style w:type="paragraph" w:styleId="Recuodecorpodetexto2">
    <w:name w:val="Body Text Indent 2"/>
    <w:basedOn w:val="Normal"/>
    <w:link w:val="Recuodecorpodetexto2Char"/>
    <w:semiHidden/>
    <w:unhideWhenUsed/>
    <w:rsid w:val="00210C52"/>
    <w:pPr>
      <w:spacing w:after="120" w:line="480" w:lineRule="auto"/>
      <w:ind w:left="360"/>
    </w:pPr>
    <w:rPr>
      <w:rFonts w:asciiTheme="minorHAnsi" w:eastAsiaTheme="minorEastAsia" w:hAnsiTheme="minorHAnsi" w:cstheme="minorBidi"/>
      <w:sz w:val="21"/>
      <w:szCs w:val="21"/>
      <w:lang w:val="pt-PT" w:eastAsia="en-US"/>
    </w:rPr>
  </w:style>
  <w:style w:type="character" w:customStyle="1" w:styleId="Recuodecorpodetexto2Char">
    <w:name w:val="Recuo de corpo de texto 2 Char"/>
    <w:basedOn w:val="Fontepargpadro"/>
    <w:link w:val="Recuodecorpodetexto2"/>
    <w:semiHidden/>
    <w:rsid w:val="00210C52"/>
    <w:rPr>
      <w:rFonts w:eastAsiaTheme="minorEastAsia"/>
      <w:sz w:val="21"/>
      <w:szCs w:val="21"/>
      <w:lang w:val="pt-PT"/>
    </w:rPr>
  </w:style>
  <w:style w:type="paragraph" w:styleId="Recuodecorpodetexto3">
    <w:name w:val="Body Text Indent 3"/>
    <w:basedOn w:val="Normal"/>
    <w:link w:val="Recuodecorpodetexto3Char"/>
    <w:uiPriority w:val="99"/>
    <w:semiHidden/>
    <w:unhideWhenUsed/>
    <w:rsid w:val="00210C52"/>
    <w:pPr>
      <w:spacing w:after="120" w:line="264" w:lineRule="auto"/>
      <w:ind w:left="360"/>
    </w:pPr>
    <w:rPr>
      <w:rFonts w:asciiTheme="minorHAnsi" w:eastAsiaTheme="minorEastAsia" w:hAnsiTheme="minorHAnsi" w:cstheme="minorBidi"/>
      <w:sz w:val="21"/>
      <w:szCs w:val="16"/>
      <w:lang w:val="pt-PT" w:eastAsia="en-US"/>
    </w:rPr>
  </w:style>
  <w:style w:type="character" w:customStyle="1" w:styleId="Recuodecorpodetexto3Char">
    <w:name w:val="Recuo de corpo de texto 3 Char"/>
    <w:basedOn w:val="Fontepargpadro"/>
    <w:link w:val="Recuodecorpodetexto3"/>
    <w:uiPriority w:val="99"/>
    <w:semiHidden/>
    <w:rsid w:val="00210C52"/>
    <w:rPr>
      <w:rFonts w:eastAsiaTheme="minorEastAsia"/>
      <w:sz w:val="21"/>
      <w:szCs w:val="16"/>
      <w:lang w:val="pt-PT"/>
    </w:rPr>
  </w:style>
  <w:style w:type="character" w:styleId="TtulodoLivro">
    <w:name w:val="Book Title"/>
    <w:basedOn w:val="Fontepargpadro"/>
    <w:uiPriority w:val="33"/>
    <w:qFormat/>
    <w:rsid w:val="00210C52"/>
    <w:rPr>
      <w:b/>
      <w:bCs/>
      <w:smallCaps/>
    </w:rPr>
  </w:style>
  <w:style w:type="paragraph" w:styleId="Legenda">
    <w:name w:val="caption"/>
    <w:basedOn w:val="Normal"/>
    <w:next w:val="Normal"/>
    <w:uiPriority w:val="35"/>
    <w:semiHidden/>
    <w:unhideWhenUsed/>
    <w:qFormat/>
    <w:rsid w:val="00210C52"/>
    <w:pPr>
      <w:spacing w:after="120" w:line="240" w:lineRule="auto"/>
    </w:pPr>
    <w:rPr>
      <w:rFonts w:asciiTheme="minorHAnsi" w:eastAsiaTheme="minorEastAsia" w:hAnsiTheme="minorHAnsi" w:cstheme="minorBidi"/>
      <w:b/>
      <w:bCs/>
      <w:color w:val="404040" w:themeColor="text1" w:themeTint="BF"/>
      <w:sz w:val="20"/>
      <w:szCs w:val="20"/>
      <w:lang w:val="pt-PT" w:eastAsia="en-US"/>
    </w:rPr>
  </w:style>
  <w:style w:type="table" w:styleId="GradeColorida">
    <w:name w:val="Colorful Grid"/>
    <w:basedOn w:val="Tabelanormal"/>
    <w:uiPriority w:val="73"/>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GradeColorida-nfase2">
    <w:name w:val="Colorful Grid Accent 2"/>
    <w:basedOn w:val="Tabelanormal"/>
    <w:uiPriority w:val="73"/>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GradeColorida-nfase6">
    <w:name w:val="Colorful Grid Accent 6"/>
    <w:basedOn w:val="Tabelanormal"/>
    <w:uiPriority w:val="73"/>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ListaColorida">
    <w:name w:val="Colorful List"/>
    <w:basedOn w:val="Tabelanormal"/>
    <w:uiPriority w:val="72"/>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ListaColorida-nfase2">
    <w:name w:val="Colorful List Accent 2"/>
    <w:basedOn w:val="Tabelanormal"/>
    <w:uiPriority w:val="72"/>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ListaColorida-nfase6">
    <w:name w:val="Colorful List Accent 6"/>
    <w:basedOn w:val="Tabelanormal"/>
    <w:uiPriority w:val="72"/>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SombreamentoColorido">
    <w:name w:val="Colorful Shading"/>
    <w:basedOn w:val="Tabelanormal"/>
    <w:uiPriority w:val="71"/>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Refdecomentrio">
    <w:name w:val="annotation reference"/>
    <w:basedOn w:val="Fontepargpadro"/>
    <w:uiPriority w:val="99"/>
    <w:semiHidden/>
    <w:unhideWhenUsed/>
    <w:rsid w:val="00210C52"/>
    <w:rPr>
      <w:sz w:val="22"/>
      <w:szCs w:val="16"/>
    </w:rPr>
  </w:style>
  <w:style w:type="paragraph" w:styleId="Textodecomentrio">
    <w:name w:val="annotation text"/>
    <w:basedOn w:val="Normal"/>
    <w:link w:val="TextodecomentrioChar"/>
    <w:uiPriority w:val="99"/>
    <w:semiHidden/>
    <w:unhideWhenUsed/>
    <w:rsid w:val="00210C52"/>
    <w:pPr>
      <w:spacing w:after="120" w:line="240" w:lineRule="auto"/>
    </w:pPr>
    <w:rPr>
      <w:rFonts w:asciiTheme="minorHAnsi" w:eastAsiaTheme="minorEastAsia" w:hAnsiTheme="minorHAnsi" w:cstheme="minorBidi"/>
      <w:sz w:val="21"/>
      <w:szCs w:val="21"/>
      <w:lang w:val="pt-PT" w:eastAsia="en-US"/>
    </w:rPr>
  </w:style>
  <w:style w:type="character" w:customStyle="1" w:styleId="TextodecomentrioChar">
    <w:name w:val="Texto de comentário Char"/>
    <w:basedOn w:val="Fontepargpadro"/>
    <w:link w:val="Textodecomentrio"/>
    <w:uiPriority w:val="99"/>
    <w:semiHidden/>
    <w:rsid w:val="00210C52"/>
    <w:rPr>
      <w:rFonts w:eastAsiaTheme="minorEastAsia"/>
      <w:sz w:val="21"/>
      <w:szCs w:val="21"/>
      <w:lang w:val="pt-PT"/>
    </w:rPr>
  </w:style>
  <w:style w:type="paragraph" w:styleId="Assuntodocomentrio">
    <w:name w:val="annotation subject"/>
    <w:basedOn w:val="Textodecomentrio"/>
    <w:next w:val="Textodecomentrio"/>
    <w:link w:val="AssuntodocomentrioChar"/>
    <w:uiPriority w:val="99"/>
    <w:semiHidden/>
    <w:unhideWhenUsed/>
    <w:rsid w:val="00210C52"/>
    <w:rPr>
      <w:b/>
      <w:bCs/>
    </w:rPr>
  </w:style>
  <w:style w:type="character" w:customStyle="1" w:styleId="AssuntodocomentrioChar">
    <w:name w:val="Assunto do comentário Char"/>
    <w:basedOn w:val="TextodecomentrioChar"/>
    <w:link w:val="Assuntodocomentrio"/>
    <w:uiPriority w:val="99"/>
    <w:semiHidden/>
    <w:rsid w:val="00210C52"/>
    <w:rPr>
      <w:rFonts w:eastAsiaTheme="minorEastAsia"/>
      <w:b/>
      <w:bCs/>
      <w:sz w:val="21"/>
      <w:szCs w:val="21"/>
      <w:lang w:val="pt-PT"/>
    </w:rPr>
  </w:style>
  <w:style w:type="table" w:styleId="ListaEscura">
    <w:name w:val="Dark List"/>
    <w:basedOn w:val="Tabelanormal"/>
    <w:uiPriority w:val="70"/>
    <w:semiHidden/>
    <w:unhideWhenUsed/>
    <w:rsid w:val="00210C52"/>
    <w:pPr>
      <w:spacing w:after="0" w:line="240" w:lineRule="auto"/>
    </w:pPr>
    <w:rPr>
      <w:rFonts w:eastAsiaTheme="minorEastAsia"/>
      <w:color w:val="FFFFFF" w:themeColor="background1"/>
      <w:sz w:val="21"/>
      <w:szCs w:val="21"/>
      <w:lang w:val="pt-PT"/>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semiHidden/>
    <w:unhideWhenUsed/>
    <w:rsid w:val="00210C52"/>
    <w:pPr>
      <w:spacing w:after="0" w:line="240" w:lineRule="auto"/>
    </w:pPr>
    <w:rPr>
      <w:rFonts w:eastAsiaTheme="minorEastAsia"/>
      <w:color w:val="FFFFFF" w:themeColor="background1"/>
      <w:sz w:val="21"/>
      <w:szCs w:val="21"/>
      <w:lang w:val="pt-PT"/>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ListaEscura-nfase2">
    <w:name w:val="Dark List Accent 2"/>
    <w:basedOn w:val="Tabelanormal"/>
    <w:uiPriority w:val="70"/>
    <w:semiHidden/>
    <w:unhideWhenUsed/>
    <w:rsid w:val="00210C52"/>
    <w:pPr>
      <w:spacing w:after="0" w:line="240" w:lineRule="auto"/>
    </w:pPr>
    <w:rPr>
      <w:rFonts w:eastAsiaTheme="minorEastAsia"/>
      <w:color w:val="FFFFFF" w:themeColor="background1"/>
      <w:sz w:val="21"/>
      <w:szCs w:val="21"/>
      <w:lang w:val="pt-PT"/>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semiHidden/>
    <w:unhideWhenUsed/>
    <w:rsid w:val="00210C52"/>
    <w:pPr>
      <w:spacing w:after="0" w:line="240" w:lineRule="auto"/>
    </w:pPr>
    <w:rPr>
      <w:rFonts w:eastAsiaTheme="minorEastAsia"/>
      <w:color w:val="FFFFFF" w:themeColor="background1"/>
      <w:sz w:val="21"/>
      <w:szCs w:val="21"/>
      <w:lang w:val="pt-PT"/>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semiHidden/>
    <w:unhideWhenUsed/>
    <w:rsid w:val="00210C52"/>
    <w:pPr>
      <w:spacing w:after="0" w:line="240" w:lineRule="auto"/>
    </w:pPr>
    <w:rPr>
      <w:rFonts w:eastAsiaTheme="minorEastAsia"/>
      <w:color w:val="FFFFFF" w:themeColor="background1"/>
      <w:sz w:val="21"/>
      <w:szCs w:val="21"/>
      <w:lang w:val="pt-PT"/>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semiHidden/>
    <w:unhideWhenUsed/>
    <w:rsid w:val="00210C52"/>
    <w:pPr>
      <w:spacing w:after="0" w:line="240" w:lineRule="auto"/>
    </w:pPr>
    <w:rPr>
      <w:rFonts w:eastAsiaTheme="minorEastAsia"/>
      <w:color w:val="FFFFFF" w:themeColor="background1"/>
      <w:sz w:val="21"/>
      <w:szCs w:val="21"/>
      <w:lang w:val="pt-PT"/>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ListaEscura-nfase6">
    <w:name w:val="Dark List Accent 6"/>
    <w:basedOn w:val="Tabelanormal"/>
    <w:uiPriority w:val="70"/>
    <w:semiHidden/>
    <w:unhideWhenUsed/>
    <w:rsid w:val="00210C52"/>
    <w:pPr>
      <w:spacing w:after="0" w:line="240" w:lineRule="auto"/>
    </w:pPr>
    <w:rPr>
      <w:rFonts w:eastAsiaTheme="minorEastAsia"/>
      <w:color w:val="FFFFFF" w:themeColor="background1"/>
      <w:sz w:val="21"/>
      <w:szCs w:val="21"/>
      <w:lang w:val="pt-PT"/>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MapadoDocumento">
    <w:name w:val="Document Map"/>
    <w:basedOn w:val="Normal"/>
    <w:link w:val="MapadoDocumentoChar"/>
    <w:semiHidden/>
    <w:unhideWhenUsed/>
    <w:rsid w:val="00210C52"/>
    <w:pPr>
      <w:spacing w:after="0" w:line="240" w:lineRule="auto"/>
    </w:pPr>
    <w:rPr>
      <w:rFonts w:ascii="Segoe UI" w:eastAsiaTheme="minorEastAsia" w:hAnsi="Segoe UI" w:cs="Segoe UI"/>
      <w:sz w:val="21"/>
      <w:szCs w:val="16"/>
      <w:lang w:val="pt-PT" w:eastAsia="en-US"/>
    </w:rPr>
  </w:style>
  <w:style w:type="character" w:customStyle="1" w:styleId="MapadoDocumentoChar">
    <w:name w:val="Mapa do Documento Char"/>
    <w:basedOn w:val="Fontepargpadro"/>
    <w:link w:val="MapadoDocumento"/>
    <w:semiHidden/>
    <w:rsid w:val="00210C52"/>
    <w:rPr>
      <w:rFonts w:ascii="Segoe UI" w:eastAsiaTheme="minorEastAsia" w:hAnsi="Segoe UI" w:cs="Segoe UI"/>
      <w:sz w:val="21"/>
      <w:szCs w:val="16"/>
      <w:lang w:val="pt-PT"/>
    </w:rPr>
  </w:style>
  <w:style w:type="paragraph" w:styleId="AssinaturadeEmail">
    <w:name w:val="E-mail Signature"/>
    <w:basedOn w:val="Normal"/>
    <w:link w:val="AssinaturadeEmailChar"/>
    <w:uiPriority w:val="99"/>
    <w:semiHidden/>
    <w:unhideWhenUsed/>
    <w:rsid w:val="00210C52"/>
    <w:pPr>
      <w:spacing w:after="0" w:line="240" w:lineRule="auto"/>
    </w:pPr>
    <w:rPr>
      <w:rFonts w:asciiTheme="minorHAnsi" w:eastAsiaTheme="minorEastAsia" w:hAnsiTheme="minorHAnsi" w:cstheme="minorBidi"/>
      <w:sz w:val="21"/>
      <w:szCs w:val="21"/>
      <w:lang w:val="pt-PT" w:eastAsia="en-US"/>
    </w:rPr>
  </w:style>
  <w:style w:type="character" w:customStyle="1" w:styleId="AssinaturadeEmailChar">
    <w:name w:val="Assinatura de Email Char"/>
    <w:basedOn w:val="Fontepargpadro"/>
    <w:link w:val="AssinaturadeEmail"/>
    <w:uiPriority w:val="99"/>
    <w:semiHidden/>
    <w:rsid w:val="00210C52"/>
    <w:rPr>
      <w:rFonts w:eastAsiaTheme="minorEastAsia"/>
      <w:sz w:val="21"/>
      <w:szCs w:val="21"/>
      <w:lang w:val="pt-PT"/>
    </w:rPr>
  </w:style>
  <w:style w:type="character" w:styleId="nfase">
    <w:name w:val="Emphasis"/>
    <w:basedOn w:val="Fontepargpadro"/>
    <w:uiPriority w:val="20"/>
    <w:qFormat/>
    <w:rsid w:val="00210C52"/>
    <w:rPr>
      <w:i/>
      <w:iCs/>
    </w:rPr>
  </w:style>
  <w:style w:type="character" w:styleId="Refdenotadefim">
    <w:name w:val="endnote reference"/>
    <w:basedOn w:val="Fontepargpadro"/>
    <w:uiPriority w:val="99"/>
    <w:semiHidden/>
    <w:unhideWhenUsed/>
    <w:rsid w:val="00210C52"/>
    <w:rPr>
      <w:sz w:val="22"/>
      <w:vertAlign w:val="superscript"/>
    </w:rPr>
  </w:style>
  <w:style w:type="paragraph" w:styleId="Textodenotadefim">
    <w:name w:val="endnote text"/>
    <w:basedOn w:val="Normal"/>
    <w:link w:val="TextodenotadefimChar"/>
    <w:uiPriority w:val="99"/>
    <w:semiHidden/>
    <w:unhideWhenUsed/>
    <w:rsid w:val="00210C52"/>
    <w:pPr>
      <w:spacing w:after="0" w:line="240" w:lineRule="auto"/>
    </w:pPr>
    <w:rPr>
      <w:rFonts w:asciiTheme="minorHAnsi" w:eastAsiaTheme="minorEastAsia" w:hAnsiTheme="minorHAnsi" w:cstheme="minorBidi"/>
      <w:sz w:val="21"/>
      <w:szCs w:val="21"/>
      <w:lang w:val="pt-PT" w:eastAsia="en-US"/>
    </w:rPr>
  </w:style>
  <w:style w:type="character" w:customStyle="1" w:styleId="TextodenotadefimChar">
    <w:name w:val="Texto de nota de fim Char"/>
    <w:basedOn w:val="Fontepargpadro"/>
    <w:link w:val="Textodenotadefim"/>
    <w:uiPriority w:val="99"/>
    <w:semiHidden/>
    <w:rsid w:val="00210C52"/>
    <w:rPr>
      <w:rFonts w:eastAsiaTheme="minorEastAsia"/>
      <w:sz w:val="21"/>
      <w:szCs w:val="21"/>
      <w:lang w:val="pt-PT"/>
    </w:rPr>
  </w:style>
  <w:style w:type="paragraph" w:styleId="Destinatrio">
    <w:name w:val="envelope address"/>
    <w:basedOn w:val="Normal"/>
    <w:uiPriority w:val="99"/>
    <w:semiHidden/>
    <w:unhideWhenUsed/>
    <w:rsid w:val="00210C52"/>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lang w:val="pt-PT" w:eastAsia="en-US"/>
    </w:rPr>
  </w:style>
  <w:style w:type="paragraph" w:styleId="Remetente">
    <w:name w:val="envelope return"/>
    <w:basedOn w:val="Normal"/>
    <w:uiPriority w:val="99"/>
    <w:semiHidden/>
    <w:unhideWhenUsed/>
    <w:rsid w:val="00210C52"/>
    <w:pPr>
      <w:spacing w:after="0" w:line="240" w:lineRule="auto"/>
    </w:pPr>
    <w:rPr>
      <w:rFonts w:asciiTheme="majorHAnsi" w:eastAsiaTheme="majorEastAsia" w:hAnsiTheme="majorHAnsi" w:cstheme="majorBidi"/>
      <w:sz w:val="21"/>
      <w:szCs w:val="21"/>
      <w:lang w:val="pt-PT" w:eastAsia="en-US"/>
    </w:rPr>
  </w:style>
  <w:style w:type="character" w:styleId="Refdenotaderodap">
    <w:name w:val="footnote reference"/>
    <w:basedOn w:val="Fontepargpadro"/>
    <w:uiPriority w:val="99"/>
    <w:semiHidden/>
    <w:unhideWhenUsed/>
    <w:rsid w:val="00210C52"/>
    <w:rPr>
      <w:sz w:val="22"/>
      <w:vertAlign w:val="superscript"/>
    </w:rPr>
  </w:style>
  <w:style w:type="paragraph" w:styleId="Textodenotaderodap">
    <w:name w:val="footnote text"/>
    <w:basedOn w:val="Normal"/>
    <w:link w:val="TextodenotaderodapChar"/>
    <w:semiHidden/>
    <w:unhideWhenUsed/>
    <w:rsid w:val="00210C52"/>
    <w:pPr>
      <w:spacing w:after="0" w:line="240" w:lineRule="auto"/>
    </w:pPr>
    <w:rPr>
      <w:rFonts w:asciiTheme="minorHAnsi" w:eastAsiaTheme="minorEastAsia" w:hAnsiTheme="minorHAnsi" w:cstheme="minorBidi"/>
      <w:sz w:val="21"/>
      <w:szCs w:val="21"/>
      <w:lang w:val="pt-PT" w:eastAsia="en-US"/>
    </w:rPr>
  </w:style>
  <w:style w:type="character" w:customStyle="1" w:styleId="TextodenotaderodapChar">
    <w:name w:val="Texto de nota de rodapé Char"/>
    <w:basedOn w:val="Fontepargpadro"/>
    <w:link w:val="Textodenotaderodap"/>
    <w:semiHidden/>
    <w:rsid w:val="00210C52"/>
    <w:rPr>
      <w:rFonts w:eastAsiaTheme="minorEastAsia"/>
      <w:sz w:val="21"/>
      <w:szCs w:val="21"/>
      <w:lang w:val="pt-PT"/>
    </w:rPr>
  </w:style>
  <w:style w:type="table" w:customStyle="1" w:styleId="TabeladeGrade1Clara1">
    <w:name w:val="Tabela de Grade 1 Clara1"/>
    <w:basedOn w:val="Tabelanormal"/>
    <w:uiPriority w:val="46"/>
    <w:rsid w:val="00210C52"/>
    <w:pPr>
      <w:spacing w:after="0" w:line="240" w:lineRule="auto"/>
    </w:pPr>
    <w:rPr>
      <w:rFonts w:eastAsiaTheme="minorEastAsia"/>
      <w:sz w:val="21"/>
      <w:szCs w:val="21"/>
      <w:lang w:val="pt-PT"/>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deGrade1Clara-nfase11">
    <w:name w:val="Tabela de Grade 1 Clara - Ênfase 11"/>
    <w:basedOn w:val="Tabelanormal"/>
    <w:uiPriority w:val="46"/>
    <w:rsid w:val="00210C52"/>
    <w:pPr>
      <w:spacing w:after="0" w:line="240" w:lineRule="auto"/>
    </w:pPr>
    <w:rPr>
      <w:rFonts w:eastAsiaTheme="minorEastAsia"/>
      <w:sz w:val="21"/>
      <w:szCs w:val="21"/>
      <w:lang w:val="pt-PT"/>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eladeGrade1Clara-nfase21">
    <w:name w:val="Tabela de Grade 1 Clara - Ênfase 21"/>
    <w:basedOn w:val="Tabelanormal"/>
    <w:uiPriority w:val="46"/>
    <w:rsid w:val="00210C52"/>
    <w:pPr>
      <w:spacing w:after="0" w:line="240" w:lineRule="auto"/>
    </w:pPr>
    <w:rPr>
      <w:rFonts w:eastAsiaTheme="minorEastAsia"/>
      <w:sz w:val="21"/>
      <w:szCs w:val="21"/>
      <w:lang w:val="pt-PT"/>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eladeGrade1Clara-nfase31">
    <w:name w:val="Tabela de Grade 1 Clara - Ênfase 31"/>
    <w:basedOn w:val="Tabelanormal"/>
    <w:uiPriority w:val="46"/>
    <w:rsid w:val="00210C52"/>
    <w:pPr>
      <w:spacing w:after="0" w:line="240" w:lineRule="auto"/>
    </w:pPr>
    <w:rPr>
      <w:rFonts w:eastAsiaTheme="minorEastAsia"/>
      <w:sz w:val="21"/>
      <w:szCs w:val="21"/>
      <w:lang w:val="pt-PT"/>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eladeGrade1Clara-nfase41">
    <w:name w:val="Tabela de Grade 1 Clara - Ênfase 41"/>
    <w:basedOn w:val="Tabelanormal"/>
    <w:uiPriority w:val="46"/>
    <w:rsid w:val="00210C52"/>
    <w:pPr>
      <w:spacing w:after="0" w:line="240" w:lineRule="auto"/>
    </w:pPr>
    <w:rPr>
      <w:rFonts w:eastAsiaTheme="minorEastAsia"/>
      <w:sz w:val="21"/>
      <w:szCs w:val="21"/>
      <w:lang w:val="pt-PT"/>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TabeladeGrade1Clara-nfase51">
    <w:name w:val="Tabela de Grade 1 Clara - Ênfase 51"/>
    <w:basedOn w:val="Tabelanormal"/>
    <w:uiPriority w:val="46"/>
    <w:rsid w:val="00210C52"/>
    <w:pPr>
      <w:spacing w:after="0" w:line="240" w:lineRule="auto"/>
    </w:pPr>
    <w:rPr>
      <w:rFonts w:eastAsiaTheme="minorEastAsia"/>
      <w:sz w:val="21"/>
      <w:szCs w:val="21"/>
      <w:lang w:val="pt-PT"/>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eladeGrade1Clara-nfase61">
    <w:name w:val="Tabela de Grade 1 Clara - Ênfase 61"/>
    <w:basedOn w:val="Tabelanormal"/>
    <w:uiPriority w:val="46"/>
    <w:rsid w:val="00210C52"/>
    <w:pPr>
      <w:spacing w:after="0" w:line="240" w:lineRule="auto"/>
    </w:pPr>
    <w:rPr>
      <w:rFonts w:eastAsiaTheme="minorEastAsia"/>
      <w:sz w:val="21"/>
      <w:szCs w:val="21"/>
      <w:lang w:val="pt-PT"/>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eladeGrade21">
    <w:name w:val="Tabela de Grade 2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Grade2-nfase11">
    <w:name w:val="Tabela de Grade 2 - Ênfase 1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Grade2-nfase21">
    <w:name w:val="Tabela de Grade 2 - Ênfase 2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Grade2-nfase31">
    <w:name w:val="Tabela de Grade 2 - Ênfase 3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Grade2-nfase41">
    <w:name w:val="Tabela de Grade 2 - Ênfase 4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Grade2-nfase51">
    <w:name w:val="Tabela de Grade 2 - Ênfase 5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deGrade2-nfase61">
    <w:name w:val="Tabela de Grade 2 - Ênfase 6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Grade31">
    <w:name w:val="Tabela de Grade 3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deGrade3-nfase11">
    <w:name w:val="Tabela de Grade 3 - Ênfase 1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eladeGrade3-nfase21">
    <w:name w:val="Tabela de Grade 3 - Ênfase 2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TabeladeGrade3-nfase31">
    <w:name w:val="Tabela de Grade 3 - Ênfase 3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TabeladeGrade3-nfase41">
    <w:name w:val="Tabela de Grade 3 - Ênfase 4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deGrade3-nfase51">
    <w:name w:val="Tabela de Grade 3 - Ênfase 5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TabeladeGrade3-nfase61">
    <w:name w:val="Tabela de Grade 3 - Ênfase 6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TabeladeGrade41">
    <w:name w:val="Tabela de Grade 4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Grade4-nfase11">
    <w:name w:val="Tabela de Grade 4 - Ênfase 1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Grade4-nfase21">
    <w:name w:val="Tabela de Grade 4 - Ênfase 2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Grade4-nfase31">
    <w:name w:val="Tabela de Grade 4 - Ênfase 3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Grade4-nfase41">
    <w:name w:val="Tabela de Grade 4 - Ênfase 4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Grade4-nfase51">
    <w:name w:val="Tabela de Grade 4 - Ênfase 5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deGrade4-nfase61">
    <w:name w:val="Tabela de Grade 4 - Ênfase 6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Grade5Escura1">
    <w:name w:val="Tabela de Grade 5 Escura1"/>
    <w:basedOn w:val="Tabelanormal"/>
    <w:uiPriority w:val="50"/>
    <w:rsid w:val="00210C52"/>
    <w:pPr>
      <w:spacing w:after="0" w:line="240" w:lineRule="auto"/>
    </w:pPr>
    <w:rPr>
      <w:rFonts w:eastAsiaTheme="minorEastAsia"/>
      <w:sz w:val="21"/>
      <w:szCs w:val="21"/>
      <w:lang w:val="pt-P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deGrade5Escura-nfase11">
    <w:name w:val="Tabela de Grade 5 Escura - Ênfase 11"/>
    <w:basedOn w:val="Tabelanormal"/>
    <w:uiPriority w:val="50"/>
    <w:rsid w:val="00210C52"/>
    <w:pPr>
      <w:spacing w:after="0" w:line="240" w:lineRule="auto"/>
    </w:pPr>
    <w:rPr>
      <w:rFonts w:eastAsiaTheme="minorEastAsia"/>
      <w:sz w:val="21"/>
      <w:szCs w:val="21"/>
      <w:lang w:val="pt-P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eladeGrade5Escura-nfase21">
    <w:name w:val="Tabela de Grade 5 Escura - Ênfase 21"/>
    <w:basedOn w:val="Tabelanormal"/>
    <w:uiPriority w:val="50"/>
    <w:rsid w:val="00210C52"/>
    <w:pPr>
      <w:spacing w:after="0" w:line="240" w:lineRule="auto"/>
    </w:pPr>
    <w:rPr>
      <w:rFonts w:eastAsiaTheme="minorEastAsia"/>
      <w:sz w:val="21"/>
      <w:szCs w:val="21"/>
      <w:lang w:val="pt-P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eladeGrade5Escura-nfase31">
    <w:name w:val="Tabela de Grade 5 Escura - Ênfase 31"/>
    <w:basedOn w:val="Tabelanormal"/>
    <w:uiPriority w:val="50"/>
    <w:rsid w:val="00210C52"/>
    <w:pPr>
      <w:spacing w:after="0" w:line="240" w:lineRule="auto"/>
    </w:pPr>
    <w:rPr>
      <w:rFonts w:eastAsiaTheme="minorEastAsia"/>
      <w:sz w:val="21"/>
      <w:szCs w:val="21"/>
      <w:lang w:val="pt-P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eladeGrade5Escura-nfase41">
    <w:name w:val="Tabela de Grade 5 Escura - Ênfase 41"/>
    <w:basedOn w:val="Tabelanormal"/>
    <w:uiPriority w:val="50"/>
    <w:rsid w:val="00210C52"/>
    <w:pPr>
      <w:spacing w:after="0" w:line="240" w:lineRule="auto"/>
    </w:pPr>
    <w:rPr>
      <w:rFonts w:eastAsiaTheme="minorEastAsia"/>
      <w:sz w:val="21"/>
      <w:szCs w:val="21"/>
      <w:lang w:val="pt-P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TabeladeGrade5Escura-nfase51">
    <w:name w:val="Tabela de Grade 5 Escura - Ênfase 51"/>
    <w:basedOn w:val="Tabelanormal"/>
    <w:uiPriority w:val="50"/>
    <w:rsid w:val="00210C52"/>
    <w:pPr>
      <w:spacing w:after="0" w:line="240" w:lineRule="auto"/>
    </w:pPr>
    <w:rPr>
      <w:rFonts w:eastAsiaTheme="minorEastAsia"/>
      <w:sz w:val="21"/>
      <w:szCs w:val="21"/>
      <w:lang w:val="pt-P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TabeladeGrade5Escura-nfase61">
    <w:name w:val="Tabela de Grade 5 Escura - Ênfase 61"/>
    <w:basedOn w:val="Tabelanormal"/>
    <w:uiPriority w:val="50"/>
    <w:rsid w:val="00210C52"/>
    <w:pPr>
      <w:spacing w:after="0" w:line="240" w:lineRule="auto"/>
    </w:pPr>
    <w:rPr>
      <w:rFonts w:eastAsiaTheme="minorEastAsia"/>
      <w:sz w:val="21"/>
      <w:szCs w:val="21"/>
      <w:lang w:val="pt-P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TabeladeGrade6Colorida1">
    <w:name w:val="Tabela de Grade 6 Colorida1"/>
    <w:basedOn w:val="Tabelanormal"/>
    <w:uiPriority w:val="51"/>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Grade6Colorida-nfase11">
    <w:name w:val="Tabela de Grade 6 Colorida - Ênfase 11"/>
    <w:basedOn w:val="Tabelanormal"/>
    <w:uiPriority w:val="51"/>
    <w:rsid w:val="00210C52"/>
    <w:pPr>
      <w:spacing w:after="0" w:line="240" w:lineRule="auto"/>
    </w:pPr>
    <w:rPr>
      <w:rFonts w:eastAsiaTheme="minorEastAsia"/>
      <w:color w:val="2E74B5" w:themeColor="accent1" w:themeShade="BF"/>
      <w:sz w:val="21"/>
      <w:szCs w:val="21"/>
      <w:lang w:val="pt-PT"/>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Grade6Colorida-nfase21">
    <w:name w:val="Tabela de Grade 6 Colorida - Ênfase 21"/>
    <w:basedOn w:val="Tabelanormal"/>
    <w:uiPriority w:val="51"/>
    <w:rsid w:val="00210C52"/>
    <w:pPr>
      <w:spacing w:after="0" w:line="240" w:lineRule="auto"/>
    </w:pPr>
    <w:rPr>
      <w:rFonts w:eastAsiaTheme="minorEastAsia"/>
      <w:color w:val="C45911" w:themeColor="accent2" w:themeShade="BF"/>
      <w:sz w:val="21"/>
      <w:szCs w:val="21"/>
      <w:lang w:val="pt-PT"/>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Grade6Colorida-nfase31">
    <w:name w:val="Tabela de Grade 6 Colorida - Ênfase 31"/>
    <w:basedOn w:val="Tabelanormal"/>
    <w:uiPriority w:val="51"/>
    <w:rsid w:val="00210C52"/>
    <w:pPr>
      <w:spacing w:after="0" w:line="240" w:lineRule="auto"/>
    </w:pPr>
    <w:rPr>
      <w:rFonts w:eastAsiaTheme="minorEastAsia"/>
      <w:color w:val="7B7B7B" w:themeColor="accent3" w:themeShade="BF"/>
      <w:sz w:val="21"/>
      <w:szCs w:val="21"/>
      <w:lang w:val="pt-PT"/>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Grade6Colorida-nfase41">
    <w:name w:val="Tabela de Grade 6 Colorida - Ênfase 41"/>
    <w:basedOn w:val="Tabelanormal"/>
    <w:uiPriority w:val="51"/>
    <w:rsid w:val="00210C52"/>
    <w:pPr>
      <w:spacing w:after="0" w:line="240" w:lineRule="auto"/>
    </w:pPr>
    <w:rPr>
      <w:rFonts w:eastAsiaTheme="minorEastAsia"/>
      <w:color w:val="BF8F00" w:themeColor="accent4" w:themeShade="BF"/>
      <w:sz w:val="21"/>
      <w:szCs w:val="21"/>
      <w:lang w:val="pt-PT"/>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Grade6Colorida-nfase51">
    <w:name w:val="Tabela de Grade 6 Colorida - Ênfase 51"/>
    <w:basedOn w:val="Tabelanormal"/>
    <w:uiPriority w:val="51"/>
    <w:rsid w:val="00210C52"/>
    <w:pPr>
      <w:spacing w:after="0" w:line="240" w:lineRule="auto"/>
    </w:pPr>
    <w:rPr>
      <w:rFonts w:eastAsiaTheme="minorEastAsia"/>
      <w:color w:val="2F5496" w:themeColor="accent5" w:themeShade="BF"/>
      <w:sz w:val="21"/>
      <w:szCs w:val="21"/>
      <w:lang w:val="pt-PT"/>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deGrade6Colorida-nfase61">
    <w:name w:val="Tabela de Grade 6 Colorida - Ênfase 61"/>
    <w:basedOn w:val="Tabelanormal"/>
    <w:uiPriority w:val="51"/>
    <w:rsid w:val="00210C52"/>
    <w:pPr>
      <w:spacing w:after="0" w:line="240" w:lineRule="auto"/>
    </w:pPr>
    <w:rPr>
      <w:rFonts w:eastAsiaTheme="minorEastAsia"/>
      <w:color w:val="538135" w:themeColor="accent6" w:themeShade="BF"/>
      <w:sz w:val="21"/>
      <w:szCs w:val="21"/>
      <w:lang w:val="pt-PT"/>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Grade7Colorida1">
    <w:name w:val="Tabela de Grade 7 Colorida1"/>
    <w:basedOn w:val="Tabelanormal"/>
    <w:uiPriority w:val="52"/>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deGrade7Colorida-nfase11">
    <w:name w:val="Tabela de Grade 7 Colorida - Ênfase 11"/>
    <w:basedOn w:val="Tabelanormal"/>
    <w:uiPriority w:val="52"/>
    <w:rsid w:val="00210C52"/>
    <w:pPr>
      <w:spacing w:after="0" w:line="240" w:lineRule="auto"/>
    </w:pPr>
    <w:rPr>
      <w:rFonts w:eastAsiaTheme="minorEastAsia"/>
      <w:color w:val="2E74B5" w:themeColor="accent1" w:themeShade="BF"/>
      <w:sz w:val="21"/>
      <w:szCs w:val="21"/>
      <w:lang w:val="pt-PT"/>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eladeGrade7Colorida-nfase21">
    <w:name w:val="Tabela de Grade 7 Colorida - Ênfase 21"/>
    <w:basedOn w:val="Tabelanormal"/>
    <w:uiPriority w:val="52"/>
    <w:rsid w:val="00210C52"/>
    <w:pPr>
      <w:spacing w:after="0" w:line="240" w:lineRule="auto"/>
    </w:pPr>
    <w:rPr>
      <w:rFonts w:eastAsiaTheme="minorEastAsia"/>
      <w:color w:val="C45911" w:themeColor="accent2" w:themeShade="BF"/>
      <w:sz w:val="21"/>
      <w:szCs w:val="21"/>
      <w:lang w:val="pt-PT"/>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TabeladeGrade7Colorida-nfase31">
    <w:name w:val="Tabela de Grade 7 Colorida - Ênfase 31"/>
    <w:basedOn w:val="Tabelanormal"/>
    <w:uiPriority w:val="52"/>
    <w:rsid w:val="00210C52"/>
    <w:pPr>
      <w:spacing w:after="0" w:line="240" w:lineRule="auto"/>
    </w:pPr>
    <w:rPr>
      <w:rFonts w:eastAsiaTheme="minorEastAsia"/>
      <w:color w:val="7B7B7B" w:themeColor="accent3" w:themeShade="BF"/>
      <w:sz w:val="21"/>
      <w:szCs w:val="21"/>
      <w:lang w:val="pt-PT"/>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TabeladeGrade7Colorida-nfase41">
    <w:name w:val="Tabela de Grade 7 Colorida - Ênfase 41"/>
    <w:basedOn w:val="Tabelanormal"/>
    <w:uiPriority w:val="52"/>
    <w:rsid w:val="00210C52"/>
    <w:pPr>
      <w:spacing w:after="0" w:line="240" w:lineRule="auto"/>
    </w:pPr>
    <w:rPr>
      <w:rFonts w:eastAsiaTheme="minorEastAsia"/>
      <w:color w:val="BF8F00" w:themeColor="accent4" w:themeShade="BF"/>
      <w:sz w:val="21"/>
      <w:szCs w:val="21"/>
      <w:lang w:val="pt-PT"/>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deGrade7Colorida-nfase51">
    <w:name w:val="Tabela de Grade 7 Colorida - Ênfase 51"/>
    <w:basedOn w:val="Tabelanormal"/>
    <w:uiPriority w:val="52"/>
    <w:rsid w:val="00210C52"/>
    <w:pPr>
      <w:spacing w:after="0" w:line="240" w:lineRule="auto"/>
    </w:pPr>
    <w:rPr>
      <w:rFonts w:eastAsiaTheme="minorEastAsia"/>
      <w:color w:val="2F5496" w:themeColor="accent5" w:themeShade="BF"/>
      <w:sz w:val="21"/>
      <w:szCs w:val="21"/>
      <w:lang w:val="pt-PT"/>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TabeladeGrade7Colorida-nfase61">
    <w:name w:val="Tabela de Grade 7 Colorida - Ênfase 61"/>
    <w:basedOn w:val="Tabelanormal"/>
    <w:uiPriority w:val="52"/>
    <w:rsid w:val="00210C52"/>
    <w:pPr>
      <w:spacing w:after="0" w:line="240" w:lineRule="auto"/>
    </w:pPr>
    <w:rPr>
      <w:rFonts w:eastAsiaTheme="minorEastAsia"/>
      <w:color w:val="538135" w:themeColor="accent6" w:themeShade="BF"/>
      <w:sz w:val="21"/>
      <w:szCs w:val="21"/>
      <w:lang w:val="pt-PT"/>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AcrnimoHTML">
    <w:name w:val="HTML Acronym"/>
    <w:basedOn w:val="Fontepargpadro"/>
    <w:uiPriority w:val="99"/>
    <w:semiHidden/>
    <w:unhideWhenUsed/>
    <w:rsid w:val="00210C52"/>
    <w:rPr>
      <w:sz w:val="22"/>
    </w:rPr>
  </w:style>
  <w:style w:type="paragraph" w:styleId="EndereoHTML">
    <w:name w:val="HTML Address"/>
    <w:basedOn w:val="Normal"/>
    <w:link w:val="EndereoHTMLChar"/>
    <w:uiPriority w:val="99"/>
    <w:semiHidden/>
    <w:unhideWhenUsed/>
    <w:rsid w:val="00210C52"/>
    <w:pPr>
      <w:spacing w:after="0" w:line="240" w:lineRule="auto"/>
    </w:pPr>
    <w:rPr>
      <w:rFonts w:asciiTheme="minorHAnsi" w:eastAsiaTheme="minorEastAsia" w:hAnsiTheme="minorHAnsi" w:cstheme="minorBidi"/>
      <w:i/>
      <w:iCs/>
      <w:sz w:val="21"/>
      <w:szCs w:val="21"/>
      <w:lang w:val="pt-PT" w:eastAsia="en-US"/>
    </w:rPr>
  </w:style>
  <w:style w:type="character" w:customStyle="1" w:styleId="EndereoHTMLChar">
    <w:name w:val="Endereço HTML Char"/>
    <w:basedOn w:val="Fontepargpadro"/>
    <w:link w:val="EndereoHTML"/>
    <w:uiPriority w:val="99"/>
    <w:semiHidden/>
    <w:rsid w:val="00210C52"/>
    <w:rPr>
      <w:rFonts w:eastAsiaTheme="minorEastAsia"/>
      <w:i/>
      <w:iCs/>
      <w:sz w:val="21"/>
      <w:szCs w:val="21"/>
      <w:lang w:val="pt-PT"/>
    </w:rPr>
  </w:style>
  <w:style w:type="character" w:styleId="CitaoHTML">
    <w:name w:val="HTML Cite"/>
    <w:basedOn w:val="Fontepargpadro"/>
    <w:uiPriority w:val="99"/>
    <w:semiHidden/>
    <w:unhideWhenUsed/>
    <w:rsid w:val="00210C52"/>
    <w:rPr>
      <w:i/>
      <w:iCs/>
      <w:sz w:val="22"/>
    </w:rPr>
  </w:style>
  <w:style w:type="character" w:styleId="CdigoHTML">
    <w:name w:val="HTML Code"/>
    <w:basedOn w:val="Fontepargpadro"/>
    <w:uiPriority w:val="99"/>
    <w:semiHidden/>
    <w:unhideWhenUsed/>
    <w:rsid w:val="00210C52"/>
    <w:rPr>
      <w:rFonts w:ascii="Consolas" w:hAnsi="Consolas"/>
      <w:sz w:val="22"/>
      <w:szCs w:val="20"/>
    </w:rPr>
  </w:style>
  <w:style w:type="character" w:styleId="DefinioHTML">
    <w:name w:val="HTML Definition"/>
    <w:basedOn w:val="Fontepargpadro"/>
    <w:uiPriority w:val="99"/>
    <w:semiHidden/>
    <w:unhideWhenUsed/>
    <w:rsid w:val="00210C52"/>
    <w:rPr>
      <w:i/>
      <w:iCs/>
      <w:sz w:val="22"/>
    </w:rPr>
  </w:style>
  <w:style w:type="character" w:styleId="TecladoHTML">
    <w:name w:val="HTML Keyboard"/>
    <w:basedOn w:val="Fontepargpadro"/>
    <w:uiPriority w:val="99"/>
    <w:semiHidden/>
    <w:unhideWhenUsed/>
    <w:rsid w:val="00210C52"/>
    <w:rPr>
      <w:rFonts w:ascii="Consolas" w:hAnsi="Consolas"/>
      <w:sz w:val="22"/>
      <w:szCs w:val="20"/>
    </w:rPr>
  </w:style>
  <w:style w:type="paragraph" w:styleId="Pr-formataoHTML">
    <w:name w:val="HTML Preformatted"/>
    <w:basedOn w:val="Normal"/>
    <w:link w:val="Pr-formataoHTMLChar"/>
    <w:uiPriority w:val="99"/>
    <w:semiHidden/>
    <w:unhideWhenUsed/>
    <w:rsid w:val="00210C52"/>
    <w:pPr>
      <w:spacing w:after="0" w:line="240" w:lineRule="auto"/>
    </w:pPr>
    <w:rPr>
      <w:rFonts w:ascii="Consolas" w:eastAsiaTheme="minorEastAsia" w:hAnsi="Consolas" w:cstheme="minorBidi"/>
      <w:sz w:val="21"/>
      <w:szCs w:val="21"/>
      <w:lang w:val="pt-PT" w:eastAsia="en-US"/>
    </w:rPr>
  </w:style>
  <w:style w:type="character" w:customStyle="1" w:styleId="Pr-formataoHTMLChar">
    <w:name w:val="Pré-formatação HTML Char"/>
    <w:basedOn w:val="Fontepargpadro"/>
    <w:link w:val="Pr-formataoHTML"/>
    <w:uiPriority w:val="99"/>
    <w:semiHidden/>
    <w:rsid w:val="00210C52"/>
    <w:rPr>
      <w:rFonts w:ascii="Consolas" w:eastAsiaTheme="minorEastAsia" w:hAnsi="Consolas"/>
      <w:sz w:val="21"/>
      <w:szCs w:val="21"/>
      <w:lang w:val="pt-PT"/>
    </w:rPr>
  </w:style>
  <w:style w:type="character" w:styleId="ExemploHTML">
    <w:name w:val="HTML Sample"/>
    <w:basedOn w:val="Fontepargpadro"/>
    <w:uiPriority w:val="99"/>
    <w:semiHidden/>
    <w:unhideWhenUsed/>
    <w:rsid w:val="00210C52"/>
    <w:rPr>
      <w:rFonts w:ascii="Consolas" w:hAnsi="Consolas"/>
      <w:sz w:val="24"/>
      <w:szCs w:val="24"/>
    </w:rPr>
  </w:style>
  <w:style w:type="character" w:styleId="MquinadeescreverHTML">
    <w:name w:val="HTML Typewriter"/>
    <w:basedOn w:val="Fontepargpadro"/>
    <w:uiPriority w:val="99"/>
    <w:semiHidden/>
    <w:unhideWhenUsed/>
    <w:rsid w:val="00210C52"/>
    <w:rPr>
      <w:rFonts w:ascii="Consolas" w:hAnsi="Consolas"/>
      <w:sz w:val="22"/>
      <w:szCs w:val="20"/>
    </w:rPr>
  </w:style>
  <w:style w:type="character" w:styleId="VarivelHTML">
    <w:name w:val="HTML Variable"/>
    <w:basedOn w:val="Fontepargpadro"/>
    <w:uiPriority w:val="99"/>
    <w:semiHidden/>
    <w:unhideWhenUsed/>
    <w:rsid w:val="00210C52"/>
    <w:rPr>
      <w:i/>
      <w:iCs/>
      <w:sz w:val="22"/>
    </w:rPr>
  </w:style>
  <w:style w:type="paragraph" w:styleId="Remissivo1">
    <w:name w:val="index 1"/>
    <w:basedOn w:val="Normal"/>
    <w:next w:val="Normal"/>
    <w:autoRedefine/>
    <w:uiPriority w:val="99"/>
    <w:semiHidden/>
    <w:unhideWhenUsed/>
    <w:rsid w:val="00210C52"/>
    <w:pPr>
      <w:spacing w:after="0" w:line="240" w:lineRule="auto"/>
      <w:ind w:left="200" w:hanging="200"/>
    </w:pPr>
    <w:rPr>
      <w:rFonts w:asciiTheme="minorHAnsi" w:eastAsiaTheme="minorEastAsia" w:hAnsiTheme="minorHAnsi" w:cstheme="minorBidi"/>
      <w:sz w:val="21"/>
      <w:szCs w:val="21"/>
      <w:lang w:val="pt-PT" w:eastAsia="en-US"/>
    </w:rPr>
  </w:style>
  <w:style w:type="paragraph" w:styleId="Remissivo2">
    <w:name w:val="index 2"/>
    <w:basedOn w:val="Normal"/>
    <w:next w:val="Normal"/>
    <w:autoRedefine/>
    <w:uiPriority w:val="99"/>
    <w:semiHidden/>
    <w:unhideWhenUsed/>
    <w:rsid w:val="00210C52"/>
    <w:pPr>
      <w:spacing w:after="0" w:line="240" w:lineRule="auto"/>
      <w:ind w:left="400" w:hanging="200"/>
    </w:pPr>
    <w:rPr>
      <w:rFonts w:asciiTheme="minorHAnsi" w:eastAsiaTheme="minorEastAsia" w:hAnsiTheme="minorHAnsi" w:cstheme="minorBidi"/>
      <w:sz w:val="21"/>
      <w:szCs w:val="21"/>
      <w:lang w:val="pt-PT" w:eastAsia="en-US"/>
    </w:rPr>
  </w:style>
  <w:style w:type="paragraph" w:styleId="Remissivo3">
    <w:name w:val="index 3"/>
    <w:basedOn w:val="Normal"/>
    <w:next w:val="Normal"/>
    <w:autoRedefine/>
    <w:uiPriority w:val="99"/>
    <w:semiHidden/>
    <w:unhideWhenUsed/>
    <w:rsid w:val="00210C52"/>
    <w:pPr>
      <w:spacing w:after="0" w:line="240" w:lineRule="auto"/>
      <w:ind w:left="600" w:hanging="200"/>
    </w:pPr>
    <w:rPr>
      <w:rFonts w:asciiTheme="minorHAnsi" w:eastAsiaTheme="minorEastAsia" w:hAnsiTheme="minorHAnsi" w:cstheme="minorBidi"/>
      <w:sz w:val="21"/>
      <w:szCs w:val="21"/>
      <w:lang w:val="pt-PT" w:eastAsia="en-US"/>
    </w:rPr>
  </w:style>
  <w:style w:type="paragraph" w:styleId="Remissivo4">
    <w:name w:val="index 4"/>
    <w:basedOn w:val="Normal"/>
    <w:next w:val="Normal"/>
    <w:autoRedefine/>
    <w:uiPriority w:val="99"/>
    <w:semiHidden/>
    <w:unhideWhenUsed/>
    <w:rsid w:val="00210C52"/>
    <w:pPr>
      <w:spacing w:after="0" w:line="240" w:lineRule="auto"/>
      <w:ind w:left="800" w:hanging="200"/>
    </w:pPr>
    <w:rPr>
      <w:rFonts w:asciiTheme="minorHAnsi" w:eastAsiaTheme="minorEastAsia" w:hAnsiTheme="minorHAnsi" w:cstheme="minorBidi"/>
      <w:sz w:val="21"/>
      <w:szCs w:val="21"/>
      <w:lang w:val="pt-PT" w:eastAsia="en-US"/>
    </w:rPr>
  </w:style>
  <w:style w:type="paragraph" w:styleId="Remissivo5">
    <w:name w:val="index 5"/>
    <w:basedOn w:val="Normal"/>
    <w:next w:val="Normal"/>
    <w:autoRedefine/>
    <w:uiPriority w:val="99"/>
    <w:semiHidden/>
    <w:unhideWhenUsed/>
    <w:rsid w:val="00210C52"/>
    <w:pPr>
      <w:spacing w:after="0" w:line="240" w:lineRule="auto"/>
      <w:ind w:left="1000" w:hanging="200"/>
    </w:pPr>
    <w:rPr>
      <w:rFonts w:asciiTheme="minorHAnsi" w:eastAsiaTheme="minorEastAsia" w:hAnsiTheme="minorHAnsi" w:cstheme="minorBidi"/>
      <w:sz w:val="21"/>
      <w:szCs w:val="21"/>
      <w:lang w:val="pt-PT" w:eastAsia="en-US"/>
    </w:rPr>
  </w:style>
  <w:style w:type="paragraph" w:styleId="Remissivo6">
    <w:name w:val="index 6"/>
    <w:basedOn w:val="Normal"/>
    <w:next w:val="Normal"/>
    <w:autoRedefine/>
    <w:uiPriority w:val="99"/>
    <w:semiHidden/>
    <w:unhideWhenUsed/>
    <w:rsid w:val="00210C52"/>
    <w:pPr>
      <w:spacing w:after="0" w:line="240" w:lineRule="auto"/>
      <w:ind w:left="1200" w:hanging="200"/>
    </w:pPr>
    <w:rPr>
      <w:rFonts w:asciiTheme="minorHAnsi" w:eastAsiaTheme="minorEastAsia" w:hAnsiTheme="minorHAnsi" w:cstheme="minorBidi"/>
      <w:sz w:val="21"/>
      <w:szCs w:val="21"/>
      <w:lang w:val="pt-PT" w:eastAsia="en-US"/>
    </w:rPr>
  </w:style>
  <w:style w:type="paragraph" w:styleId="Remissivo7">
    <w:name w:val="index 7"/>
    <w:basedOn w:val="Normal"/>
    <w:next w:val="Normal"/>
    <w:autoRedefine/>
    <w:uiPriority w:val="99"/>
    <w:semiHidden/>
    <w:unhideWhenUsed/>
    <w:rsid w:val="00210C52"/>
    <w:pPr>
      <w:spacing w:after="0" w:line="240" w:lineRule="auto"/>
      <w:ind w:left="1400" w:hanging="200"/>
    </w:pPr>
    <w:rPr>
      <w:rFonts w:asciiTheme="minorHAnsi" w:eastAsiaTheme="minorEastAsia" w:hAnsiTheme="minorHAnsi" w:cstheme="minorBidi"/>
      <w:sz w:val="21"/>
      <w:szCs w:val="21"/>
      <w:lang w:val="pt-PT" w:eastAsia="en-US"/>
    </w:rPr>
  </w:style>
  <w:style w:type="paragraph" w:styleId="Remissivo8">
    <w:name w:val="index 8"/>
    <w:basedOn w:val="Normal"/>
    <w:next w:val="Normal"/>
    <w:autoRedefine/>
    <w:uiPriority w:val="99"/>
    <w:semiHidden/>
    <w:unhideWhenUsed/>
    <w:rsid w:val="00210C52"/>
    <w:pPr>
      <w:spacing w:after="0" w:line="240" w:lineRule="auto"/>
      <w:ind w:left="1600" w:hanging="200"/>
    </w:pPr>
    <w:rPr>
      <w:rFonts w:asciiTheme="minorHAnsi" w:eastAsiaTheme="minorEastAsia" w:hAnsiTheme="minorHAnsi" w:cstheme="minorBidi"/>
      <w:sz w:val="21"/>
      <w:szCs w:val="21"/>
      <w:lang w:val="pt-PT" w:eastAsia="en-US"/>
    </w:rPr>
  </w:style>
  <w:style w:type="paragraph" w:styleId="Remissivo9">
    <w:name w:val="index 9"/>
    <w:basedOn w:val="Normal"/>
    <w:next w:val="Normal"/>
    <w:autoRedefine/>
    <w:uiPriority w:val="99"/>
    <w:semiHidden/>
    <w:unhideWhenUsed/>
    <w:rsid w:val="00210C52"/>
    <w:pPr>
      <w:spacing w:after="0" w:line="240" w:lineRule="auto"/>
      <w:ind w:left="1800" w:hanging="200"/>
    </w:pPr>
    <w:rPr>
      <w:rFonts w:asciiTheme="minorHAnsi" w:eastAsiaTheme="minorEastAsia" w:hAnsiTheme="minorHAnsi" w:cstheme="minorBidi"/>
      <w:sz w:val="21"/>
      <w:szCs w:val="21"/>
      <w:lang w:val="pt-PT" w:eastAsia="en-US"/>
    </w:rPr>
  </w:style>
  <w:style w:type="paragraph" w:styleId="Ttulodendiceremissivo">
    <w:name w:val="index heading"/>
    <w:basedOn w:val="Normal"/>
    <w:next w:val="Remissivo1"/>
    <w:uiPriority w:val="99"/>
    <w:semiHidden/>
    <w:unhideWhenUsed/>
    <w:rsid w:val="00210C52"/>
    <w:pPr>
      <w:spacing w:after="120" w:line="264" w:lineRule="auto"/>
    </w:pPr>
    <w:rPr>
      <w:rFonts w:asciiTheme="majorHAnsi" w:eastAsiaTheme="majorEastAsia" w:hAnsiTheme="majorHAnsi" w:cstheme="majorBidi"/>
      <w:b/>
      <w:bCs/>
      <w:sz w:val="21"/>
      <w:szCs w:val="21"/>
      <w:lang w:val="pt-PT" w:eastAsia="en-US"/>
    </w:rPr>
  </w:style>
  <w:style w:type="character" w:styleId="nfaseIntensa">
    <w:name w:val="Intense Emphasis"/>
    <w:basedOn w:val="Fontepargpadro"/>
    <w:uiPriority w:val="21"/>
    <w:qFormat/>
    <w:rsid w:val="00210C52"/>
    <w:rPr>
      <w:b/>
      <w:bCs/>
      <w:i/>
      <w:iCs/>
    </w:rPr>
  </w:style>
  <w:style w:type="paragraph" w:styleId="CitaoIntensa">
    <w:name w:val="Intense Quote"/>
    <w:basedOn w:val="Normal"/>
    <w:next w:val="Normal"/>
    <w:link w:val="CitaoIntensaChar"/>
    <w:uiPriority w:val="30"/>
    <w:qFormat/>
    <w:rsid w:val="00210C52"/>
    <w:pPr>
      <w:spacing w:before="100" w:beforeAutospacing="1" w:after="240" w:line="264" w:lineRule="auto"/>
      <w:ind w:left="864" w:right="864"/>
      <w:jc w:val="center"/>
    </w:pPr>
    <w:rPr>
      <w:rFonts w:asciiTheme="majorHAnsi" w:eastAsiaTheme="majorEastAsia" w:hAnsiTheme="majorHAnsi" w:cstheme="majorBidi"/>
      <w:color w:val="5B9BD5" w:themeColor="accent1"/>
      <w:sz w:val="28"/>
      <w:szCs w:val="28"/>
      <w:lang w:val="pt-PT" w:eastAsia="en-US"/>
    </w:rPr>
  </w:style>
  <w:style w:type="character" w:customStyle="1" w:styleId="CitaoIntensaChar">
    <w:name w:val="Citação Intensa Char"/>
    <w:basedOn w:val="Fontepargpadro"/>
    <w:link w:val="CitaoIntensa"/>
    <w:uiPriority w:val="30"/>
    <w:rsid w:val="00210C52"/>
    <w:rPr>
      <w:rFonts w:asciiTheme="majorHAnsi" w:eastAsiaTheme="majorEastAsia" w:hAnsiTheme="majorHAnsi" w:cstheme="majorBidi"/>
      <w:color w:val="5B9BD5" w:themeColor="accent1"/>
      <w:sz w:val="28"/>
      <w:szCs w:val="28"/>
      <w:lang w:val="pt-PT"/>
    </w:rPr>
  </w:style>
  <w:style w:type="character" w:styleId="RefernciaIntensa">
    <w:name w:val="Intense Reference"/>
    <w:basedOn w:val="Fontepargpadro"/>
    <w:uiPriority w:val="32"/>
    <w:qFormat/>
    <w:rsid w:val="00210C52"/>
    <w:rPr>
      <w:b/>
      <w:bCs/>
      <w:smallCaps/>
      <w:u w:val="single"/>
    </w:rPr>
  </w:style>
  <w:style w:type="table" w:styleId="GradeClara">
    <w:name w:val="Light Grid"/>
    <w:basedOn w:val="Tabelanormal"/>
    <w:uiPriority w:val="62"/>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GradeClara-nfase2">
    <w:name w:val="Light Grid Accent 2"/>
    <w:basedOn w:val="Tabelanormal"/>
    <w:uiPriority w:val="62"/>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GradeClara-nfase6">
    <w:name w:val="Light Grid Accent 6"/>
    <w:basedOn w:val="Tabelanormal"/>
    <w:uiPriority w:val="62"/>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staClara">
    <w:name w:val="Light List"/>
    <w:basedOn w:val="Tabelanormal"/>
    <w:uiPriority w:val="61"/>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staClara-nfase2">
    <w:name w:val="Light List Accent 2"/>
    <w:basedOn w:val="Tabelanormal"/>
    <w:uiPriority w:val="61"/>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staClara-nfase6">
    <w:name w:val="Light List Accent 6"/>
    <w:basedOn w:val="Tabelanormal"/>
    <w:uiPriority w:val="61"/>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SombreamentoClaro">
    <w:name w:val="Light Shading"/>
    <w:basedOn w:val="Tabelanormal"/>
    <w:uiPriority w:val="60"/>
    <w:semiHidden/>
    <w:unhideWhenUsed/>
    <w:rsid w:val="00210C52"/>
    <w:pPr>
      <w:spacing w:after="0" w:line="240" w:lineRule="auto"/>
    </w:pPr>
    <w:rPr>
      <w:rFonts w:eastAsiaTheme="minorEastAsia"/>
      <w:color w:val="000000" w:themeColor="text1" w:themeShade="BF"/>
      <w:sz w:val="21"/>
      <w:szCs w:val="21"/>
      <w:lang w:val="pt-PT"/>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semiHidden/>
    <w:unhideWhenUsed/>
    <w:rsid w:val="00210C52"/>
    <w:pPr>
      <w:spacing w:after="0" w:line="240" w:lineRule="auto"/>
    </w:pPr>
    <w:rPr>
      <w:rFonts w:eastAsiaTheme="minorEastAsia"/>
      <w:color w:val="2E74B5" w:themeColor="accent1" w:themeShade="BF"/>
      <w:sz w:val="21"/>
      <w:szCs w:val="21"/>
      <w:lang w:val="pt-PT"/>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mentoClaro-nfase2">
    <w:name w:val="Light Shading Accent 2"/>
    <w:basedOn w:val="Tabelanormal"/>
    <w:uiPriority w:val="60"/>
    <w:semiHidden/>
    <w:unhideWhenUsed/>
    <w:rsid w:val="00210C52"/>
    <w:pPr>
      <w:spacing w:after="0" w:line="240" w:lineRule="auto"/>
    </w:pPr>
    <w:rPr>
      <w:rFonts w:eastAsiaTheme="minorEastAsia"/>
      <w:color w:val="C45911" w:themeColor="accent2" w:themeShade="BF"/>
      <w:sz w:val="21"/>
      <w:szCs w:val="21"/>
      <w:lang w:val="pt-PT"/>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semiHidden/>
    <w:unhideWhenUsed/>
    <w:rsid w:val="00210C52"/>
    <w:pPr>
      <w:spacing w:after="0" w:line="240" w:lineRule="auto"/>
    </w:pPr>
    <w:rPr>
      <w:rFonts w:eastAsiaTheme="minorEastAsia"/>
      <w:color w:val="7B7B7B" w:themeColor="accent3" w:themeShade="BF"/>
      <w:sz w:val="21"/>
      <w:szCs w:val="21"/>
      <w:lang w:val="pt-PT"/>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semiHidden/>
    <w:unhideWhenUsed/>
    <w:rsid w:val="00210C52"/>
    <w:pPr>
      <w:spacing w:after="0" w:line="240" w:lineRule="auto"/>
    </w:pPr>
    <w:rPr>
      <w:rFonts w:eastAsiaTheme="minorEastAsia"/>
      <w:color w:val="BF8F00" w:themeColor="accent4" w:themeShade="BF"/>
      <w:sz w:val="21"/>
      <w:szCs w:val="21"/>
      <w:lang w:val="pt-PT"/>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semiHidden/>
    <w:unhideWhenUsed/>
    <w:rsid w:val="00210C52"/>
    <w:pPr>
      <w:spacing w:after="0" w:line="240" w:lineRule="auto"/>
    </w:pPr>
    <w:rPr>
      <w:rFonts w:eastAsiaTheme="minorEastAsia"/>
      <w:color w:val="2F5496" w:themeColor="accent5" w:themeShade="BF"/>
      <w:sz w:val="21"/>
      <w:szCs w:val="21"/>
      <w:lang w:val="pt-PT"/>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Claro-nfase6">
    <w:name w:val="Light Shading Accent 6"/>
    <w:basedOn w:val="Tabelanormal"/>
    <w:uiPriority w:val="60"/>
    <w:semiHidden/>
    <w:unhideWhenUsed/>
    <w:rsid w:val="00210C52"/>
    <w:pPr>
      <w:spacing w:after="0" w:line="240" w:lineRule="auto"/>
    </w:pPr>
    <w:rPr>
      <w:rFonts w:eastAsiaTheme="minorEastAsia"/>
      <w:color w:val="538135" w:themeColor="accent6" w:themeShade="BF"/>
      <w:sz w:val="21"/>
      <w:szCs w:val="21"/>
      <w:lang w:val="pt-PT"/>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Nmerodelinha">
    <w:name w:val="line number"/>
    <w:basedOn w:val="Fontepargpadro"/>
    <w:uiPriority w:val="99"/>
    <w:semiHidden/>
    <w:unhideWhenUsed/>
    <w:rsid w:val="00210C52"/>
    <w:rPr>
      <w:sz w:val="22"/>
    </w:rPr>
  </w:style>
  <w:style w:type="paragraph" w:styleId="Lista">
    <w:name w:val="List"/>
    <w:basedOn w:val="Normal"/>
    <w:semiHidden/>
    <w:unhideWhenUsed/>
    <w:rsid w:val="00210C52"/>
    <w:pPr>
      <w:spacing w:after="120" w:line="264" w:lineRule="auto"/>
      <w:ind w:left="360" w:hanging="360"/>
      <w:contextualSpacing/>
    </w:pPr>
    <w:rPr>
      <w:rFonts w:asciiTheme="minorHAnsi" w:eastAsiaTheme="minorEastAsia" w:hAnsiTheme="minorHAnsi" w:cstheme="minorBidi"/>
      <w:sz w:val="21"/>
      <w:szCs w:val="21"/>
      <w:lang w:val="pt-PT" w:eastAsia="en-US"/>
    </w:rPr>
  </w:style>
  <w:style w:type="paragraph" w:styleId="Lista2">
    <w:name w:val="List 2"/>
    <w:basedOn w:val="Normal"/>
    <w:uiPriority w:val="99"/>
    <w:semiHidden/>
    <w:unhideWhenUsed/>
    <w:rsid w:val="00210C52"/>
    <w:pPr>
      <w:spacing w:after="120" w:line="264" w:lineRule="auto"/>
      <w:ind w:left="720" w:hanging="360"/>
      <w:contextualSpacing/>
    </w:pPr>
    <w:rPr>
      <w:rFonts w:asciiTheme="minorHAnsi" w:eastAsiaTheme="minorEastAsia" w:hAnsiTheme="minorHAnsi" w:cstheme="minorBidi"/>
      <w:sz w:val="21"/>
      <w:szCs w:val="21"/>
      <w:lang w:val="pt-PT" w:eastAsia="en-US"/>
    </w:rPr>
  </w:style>
  <w:style w:type="paragraph" w:styleId="Lista3">
    <w:name w:val="List 3"/>
    <w:basedOn w:val="Normal"/>
    <w:uiPriority w:val="99"/>
    <w:semiHidden/>
    <w:unhideWhenUsed/>
    <w:rsid w:val="00210C52"/>
    <w:pPr>
      <w:spacing w:after="120" w:line="264" w:lineRule="auto"/>
      <w:ind w:left="1080" w:hanging="360"/>
      <w:contextualSpacing/>
    </w:pPr>
    <w:rPr>
      <w:rFonts w:asciiTheme="minorHAnsi" w:eastAsiaTheme="minorEastAsia" w:hAnsiTheme="minorHAnsi" w:cstheme="minorBidi"/>
      <w:sz w:val="21"/>
      <w:szCs w:val="21"/>
      <w:lang w:val="pt-PT" w:eastAsia="en-US"/>
    </w:rPr>
  </w:style>
  <w:style w:type="paragraph" w:styleId="Lista4">
    <w:name w:val="List 4"/>
    <w:basedOn w:val="Normal"/>
    <w:uiPriority w:val="99"/>
    <w:semiHidden/>
    <w:unhideWhenUsed/>
    <w:rsid w:val="00210C52"/>
    <w:pPr>
      <w:spacing w:after="120" w:line="264" w:lineRule="auto"/>
      <w:ind w:left="1440" w:hanging="360"/>
      <w:contextualSpacing/>
    </w:pPr>
    <w:rPr>
      <w:rFonts w:asciiTheme="minorHAnsi" w:eastAsiaTheme="minorEastAsia" w:hAnsiTheme="minorHAnsi" w:cstheme="minorBidi"/>
      <w:sz w:val="21"/>
      <w:szCs w:val="21"/>
      <w:lang w:val="pt-PT" w:eastAsia="en-US"/>
    </w:rPr>
  </w:style>
  <w:style w:type="paragraph" w:styleId="Lista5">
    <w:name w:val="List 5"/>
    <w:basedOn w:val="Normal"/>
    <w:uiPriority w:val="99"/>
    <w:semiHidden/>
    <w:unhideWhenUsed/>
    <w:rsid w:val="00210C52"/>
    <w:pPr>
      <w:spacing w:after="120" w:line="264" w:lineRule="auto"/>
      <w:ind w:left="1800" w:hanging="360"/>
      <w:contextualSpacing/>
    </w:pPr>
    <w:rPr>
      <w:rFonts w:asciiTheme="minorHAnsi" w:eastAsiaTheme="minorEastAsia" w:hAnsiTheme="minorHAnsi" w:cstheme="minorBidi"/>
      <w:sz w:val="21"/>
      <w:szCs w:val="21"/>
      <w:lang w:val="pt-PT" w:eastAsia="en-US"/>
    </w:rPr>
  </w:style>
  <w:style w:type="paragraph" w:styleId="Commarcadores">
    <w:name w:val="List Bullet"/>
    <w:basedOn w:val="Normal"/>
    <w:unhideWhenUsed/>
    <w:rsid w:val="00210C52"/>
    <w:pPr>
      <w:numPr>
        <w:numId w:val="1"/>
      </w:numPr>
      <w:spacing w:after="120" w:line="264" w:lineRule="auto"/>
      <w:contextualSpacing/>
    </w:pPr>
    <w:rPr>
      <w:rFonts w:asciiTheme="minorHAnsi" w:eastAsiaTheme="minorEastAsia" w:hAnsiTheme="minorHAnsi" w:cstheme="minorBidi"/>
      <w:sz w:val="21"/>
      <w:szCs w:val="21"/>
      <w:lang w:val="pt-PT" w:eastAsia="en-US"/>
    </w:rPr>
  </w:style>
  <w:style w:type="paragraph" w:styleId="Commarcadores2">
    <w:name w:val="List Bullet 2"/>
    <w:basedOn w:val="Normal"/>
    <w:uiPriority w:val="99"/>
    <w:semiHidden/>
    <w:unhideWhenUsed/>
    <w:rsid w:val="00210C52"/>
    <w:pPr>
      <w:numPr>
        <w:numId w:val="2"/>
      </w:numPr>
      <w:spacing w:after="120" w:line="264" w:lineRule="auto"/>
      <w:contextualSpacing/>
    </w:pPr>
    <w:rPr>
      <w:rFonts w:asciiTheme="minorHAnsi" w:eastAsiaTheme="minorEastAsia" w:hAnsiTheme="minorHAnsi" w:cstheme="minorBidi"/>
      <w:sz w:val="21"/>
      <w:szCs w:val="21"/>
      <w:lang w:val="pt-PT" w:eastAsia="en-US"/>
    </w:rPr>
  </w:style>
  <w:style w:type="paragraph" w:styleId="Commarcadores3">
    <w:name w:val="List Bullet 3"/>
    <w:basedOn w:val="Normal"/>
    <w:uiPriority w:val="99"/>
    <w:semiHidden/>
    <w:unhideWhenUsed/>
    <w:rsid w:val="00210C52"/>
    <w:pPr>
      <w:numPr>
        <w:numId w:val="3"/>
      </w:numPr>
      <w:spacing w:after="120" w:line="264" w:lineRule="auto"/>
      <w:contextualSpacing/>
    </w:pPr>
    <w:rPr>
      <w:rFonts w:asciiTheme="minorHAnsi" w:eastAsiaTheme="minorEastAsia" w:hAnsiTheme="minorHAnsi" w:cstheme="minorBidi"/>
      <w:sz w:val="21"/>
      <w:szCs w:val="21"/>
      <w:lang w:val="pt-PT" w:eastAsia="en-US"/>
    </w:rPr>
  </w:style>
  <w:style w:type="paragraph" w:styleId="Commarcadores4">
    <w:name w:val="List Bullet 4"/>
    <w:basedOn w:val="Normal"/>
    <w:uiPriority w:val="99"/>
    <w:semiHidden/>
    <w:unhideWhenUsed/>
    <w:rsid w:val="00210C52"/>
    <w:pPr>
      <w:numPr>
        <w:numId w:val="4"/>
      </w:numPr>
      <w:spacing w:after="120" w:line="264" w:lineRule="auto"/>
      <w:contextualSpacing/>
    </w:pPr>
    <w:rPr>
      <w:rFonts w:asciiTheme="minorHAnsi" w:eastAsiaTheme="minorEastAsia" w:hAnsiTheme="minorHAnsi" w:cstheme="minorBidi"/>
      <w:sz w:val="21"/>
      <w:szCs w:val="21"/>
      <w:lang w:val="pt-PT" w:eastAsia="en-US"/>
    </w:rPr>
  </w:style>
  <w:style w:type="paragraph" w:styleId="Commarcadores5">
    <w:name w:val="List Bullet 5"/>
    <w:basedOn w:val="Normal"/>
    <w:uiPriority w:val="99"/>
    <w:semiHidden/>
    <w:unhideWhenUsed/>
    <w:rsid w:val="00210C52"/>
    <w:pPr>
      <w:numPr>
        <w:numId w:val="5"/>
      </w:numPr>
      <w:spacing w:after="120" w:line="264" w:lineRule="auto"/>
      <w:contextualSpacing/>
    </w:pPr>
    <w:rPr>
      <w:rFonts w:asciiTheme="minorHAnsi" w:eastAsiaTheme="minorEastAsia" w:hAnsiTheme="minorHAnsi" w:cstheme="minorBidi"/>
      <w:sz w:val="21"/>
      <w:szCs w:val="21"/>
      <w:lang w:val="pt-PT" w:eastAsia="en-US"/>
    </w:rPr>
  </w:style>
  <w:style w:type="paragraph" w:styleId="Listadecontinuao">
    <w:name w:val="List Continue"/>
    <w:basedOn w:val="Normal"/>
    <w:uiPriority w:val="99"/>
    <w:semiHidden/>
    <w:unhideWhenUsed/>
    <w:rsid w:val="00210C52"/>
    <w:pPr>
      <w:spacing w:after="120" w:line="264" w:lineRule="auto"/>
      <w:ind w:left="360"/>
      <w:contextualSpacing/>
    </w:pPr>
    <w:rPr>
      <w:rFonts w:asciiTheme="minorHAnsi" w:eastAsiaTheme="minorEastAsia" w:hAnsiTheme="minorHAnsi" w:cstheme="minorBidi"/>
      <w:sz w:val="21"/>
      <w:szCs w:val="21"/>
      <w:lang w:val="pt-PT" w:eastAsia="en-US"/>
    </w:rPr>
  </w:style>
  <w:style w:type="paragraph" w:styleId="Listadecontinuao2">
    <w:name w:val="List Continue 2"/>
    <w:basedOn w:val="Normal"/>
    <w:uiPriority w:val="99"/>
    <w:semiHidden/>
    <w:unhideWhenUsed/>
    <w:rsid w:val="00210C52"/>
    <w:pPr>
      <w:spacing w:after="120" w:line="264" w:lineRule="auto"/>
      <w:ind w:left="720"/>
      <w:contextualSpacing/>
    </w:pPr>
    <w:rPr>
      <w:rFonts w:asciiTheme="minorHAnsi" w:eastAsiaTheme="minorEastAsia" w:hAnsiTheme="minorHAnsi" w:cstheme="minorBidi"/>
      <w:sz w:val="21"/>
      <w:szCs w:val="21"/>
      <w:lang w:val="pt-PT" w:eastAsia="en-US"/>
    </w:rPr>
  </w:style>
  <w:style w:type="paragraph" w:styleId="Listadecontinuao3">
    <w:name w:val="List Continue 3"/>
    <w:basedOn w:val="Normal"/>
    <w:uiPriority w:val="99"/>
    <w:semiHidden/>
    <w:unhideWhenUsed/>
    <w:rsid w:val="00210C52"/>
    <w:pPr>
      <w:spacing w:after="120" w:line="264" w:lineRule="auto"/>
      <w:ind w:left="1080"/>
      <w:contextualSpacing/>
    </w:pPr>
    <w:rPr>
      <w:rFonts w:asciiTheme="minorHAnsi" w:eastAsiaTheme="minorEastAsia" w:hAnsiTheme="minorHAnsi" w:cstheme="minorBidi"/>
      <w:sz w:val="21"/>
      <w:szCs w:val="21"/>
      <w:lang w:val="pt-PT" w:eastAsia="en-US"/>
    </w:rPr>
  </w:style>
  <w:style w:type="paragraph" w:styleId="Listadecontinuao4">
    <w:name w:val="List Continue 4"/>
    <w:basedOn w:val="Normal"/>
    <w:uiPriority w:val="99"/>
    <w:semiHidden/>
    <w:unhideWhenUsed/>
    <w:rsid w:val="00210C52"/>
    <w:pPr>
      <w:spacing w:after="120" w:line="264" w:lineRule="auto"/>
      <w:ind w:left="1440"/>
      <w:contextualSpacing/>
    </w:pPr>
    <w:rPr>
      <w:rFonts w:asciiTheme="minorHAnsi" w:eastAsiaTheme="minorEastAsia" w:hAnsiTheme="minorHAnsi" w:cstheme="minorBidi"/>
      <w:sz w:val="21"/>
      <w:szCs w:val="21"/>
      <w:lang w:val="pt-PT" w:eastAsia="en-US"/>
    </w:rPr>
  </w:style>
  <w:style w:type="paragraph" w:styleId="Listadecontinuao5">
    <w:name w:val="List Continue 5"/>
    <w:basedOn w:val="Normal"/>
    <w:uiPriority w:val="99"/>
    <w:semiHidden/>
    <w:unhideWhenUsed/>
    <w:rsid w:val="00210C52"/>
    <w:pPr>
      <w:spacing w:after="120" w:line="264" w:lineRule="auto"/>
      <w:ind w:left="1800"/>
      <w:contextualSpacing/>
    </w:pPr>
    <w:rPr>
      <w:rFonts w:asciiTheme="minorHAnsi" w:eastAsiaTheme="minorEastAsia" w:hAnsiTheme="minorHAnsi" w:cstheme="minorBidi"/>
      <w:sz w:val="21"/>
      <w:szCs w:val="21"/>
      <w:lang w:val="pt-PT" w:eastAsia="en-US"/>
    </w:rPr>
  </w:style>
  <w:style w:type="paragraph" w:styleId="Numerada">
    <w:name w:val="List Number"/>
    <w:basedOn w:val="Normal"/>
    <w:uiPriority w:val="99"/>
    <w:semiHidden/>
    <w:unhideWhenUsed/>
    <w:rsid w:val="00210C52"/>
    <w:pPr>
      <w:numPr>
        <w:numId w:val="6"/>
      </w:numPr>
      <w:spacing w:after="120" w:line="264" w:lineRule="auto"/>
      <w:contextualSpacing/>
    </w:pPr>
    <w:rPr>
      <w:rFonts w:asciiTheme="minorHAnsi" w:eastAsiaTheme="minorEastAsia" w:hAnsiTheme="minorHAnsi" w:cstheme="minorBidi"/>
      <w:sz w:val="21"/>
      <w:szCs w:val="21"/>
      <w:lang w:val="pt-PT" w:eastAsia="en-US"/>
    </w:rPr>
  </w:style>
  <w:style w:type="paragraph" w:styleId="Numerada2">
    <w:name w:val="List Number 2"/>
    <w:basedOn w:val="Normal"/>
    <w:uiPriority w:val="99"/>
    <w:semiHidden/>
    <w:unhideWhenUsed/>
    <w:rsid w:val="00210C52"/>
    <w:pPr>
      <w:numPr>
        <w:numId w:val="7"/>
      </w:numPr>
      <w:spacing w:after="120" w:line="264" w:lineRule="auto"/>
      <w:contextualSpacing/>
    </w:pPr>
    <w:rPr>
      <w:rFonts w:asciiTheme="minorHAnsi" w:eastAsiaTheme="minorEastAsia" w:hAnsiTheme="minorHAnsi" w:cstheme="minorBidi"/>
      <w:sz w:val="21"/>
      <w:szCs w:val="21"/>
      <w:lang w:val="pt-PT" w:eastAsia="en-US"/>
    </w:rPr>
  </w:style>
  <w:style w:type="paragraph" w:styleId="Numerada3">
    <w:name w:val="List Number 3"/>
    <w:basedOn w:val="Normal"/>
    <w:uiPriority w:val="99"/>
    <w:semiHidden/>
    <w:unhideWhenUsed/>
    <w:rsid w:val="00210C52"/>
    <w:pPr>
      <w:numPr>
        <w:numId w:val="8"/>
      </w:numPr>
      <w:spacing w:after="120" w:line="264" w:lineRule="auto"/>
      <w:contextualSpacing/>
    </w:pPr>
    <w:rPr>
      <w:rFonts w:asciiTheme="minorHAnsi" w:eastAsiaTheme="minorEastAsia" w:hAnsiTheme="minorHAnsi" w:cstheme="minorBidi"/>
      <w:sz w:val="21"/>
      <w:szCs w:val="21"/>
      <w:lang w:val="pt-PT" w:eastAsia="en-US"/>
    </w:rPr>
  </w:style>
  <w:style w:type="paragraph" w:styleId="Numerada4">
    <w:name w:val="List Number 4"/>
    <w:basedOn w:val="Normal"/>
    <w:uiPriority w:val="99"/>
    <w:semiHidden/>
    <w:unhideWhenUsed/>
    <w:rsid w:val="00210C52"/>
    <w:pPr>
      <w:numPr>
        <w:numId w:val="9"/>
      </w:numPr>
      <w:spacing w:after="120" w:line="264" w:lineRule="auto"/>
      <w:contextualSpacing/>
    </w:pPr>
    <w:rPr>
      <w:rFonts w:asciiTheme="minorHAnsi" w:eastAsiaTheme="minorEastAsia" w:hAnsiTheme="minorHAnsi" w:cstheme="minorBidi"/>
      <w:sz w:val="21"/>
      <w:szCs w:val="21"/>
      <w:lang w:val="pt-PT" w:eastAsia="en-US"/>
    </w:rPr>
  </w:style>
  <w:style w:type="paragraph" w:styleId="Numerada5">
    <w:name w:val="List Number 5"/>
    <w:basedOn w:val="Normal"/>
    <w:uiPriority w:val="99"/>
    <w:semiHidden/>
    <w:unhideWhenUsed/>
    <w:rsid w:val="00210C52"/>
    <w:pPr>
      <w:numPr>
        <w:numId w:val="10"/>
      </w:numPr>
      <w:spacing w:after="120" w:line="264" w:lineRule="auto"/>
      <w:contextualSpacing/>
    </w:pPr>
    <w:rPr>
      <w:rFonts w:asciiTheme="minorHAnsi" w:eastAsiaTheme="minorEastAsia" w:hAnsiTheme="minorHAnsi" w:cstheme="minorBidi"/>
      <w:sz w:val="21"/>
      <w:szCs w:val="21"/>
      <w:lang w:val="pt-PT" w:eastAsia="en-US"/>
    </w:rPr>
  </w:style>
  <w:style w:type="paragraph" w:styleId="PargrafodaLista">
    <w:name w:val="List Paragraph"/>
    <w:basedOn w:val="Normal"/>
    <w:uiPriority w:val="34"/>
    <w:qFormat/>
    <w:rsid w:val="00210C52"/>
    <w:pPr>
      <w:spacing w:after="120" w:line="264" w:lineRule="auto"/>
      <w:ind w:left="720"/>
      <w:contextualSpacing/>
    </w:pPr>
    <w:rPr>
      <w:rFonts w:asciiTheme="minorHAnsi" w:eastAsiaTheme="minorEastAsia" w:hAnsiTheme="minorHAnsi" w:cstheme="minorBidi"/>
      <w:sz w:val="21"/>
      <w:szCs w:val="21"/>
      <w:lang w:val="pt-PT" w:eastAsia="en-US"/>
    </w:rPr>
  </w:style>
  <w:style w:type="table" w:customStyle="1" w:styleId="TabeladeLista1Clara1">
    <w:name w:val="Tabela de Lista 1 Clara1"/>
    <w:basedOn w:val="Tabelanormal"/>
    <w:uiPriority w:val="46"/>
    <w:rsid w:val="00210C52"/>
    <w:pPr>
      <w:spacing w:after="0" w:line="240" w:lineRule="auto"/>
    </w:pPr>
    <w:rPr>
      <w:rFonts w:eastAsiaTheme="minorEastAsia"/>
      <w:sz w:val="21"/>
      <w:szCs w:val="21"/>
      <w:lang w:val="pt-PT"/>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1Clara-nfase11">
    <w:name w:val="Tabela de Lista 1 Clara - Ênfase 11"/>
    <w:basedOn w:val="Tabelanormal"/>
    <w:uiPriority w:val="46"/>
    <w:rsid w:val="00210C52"/>
    <w:pPr>
      <w:spacing w:after="0" w:line="240" w:lineRule="auto"/>
    </w:pPr>
    <w:rPr>
      <w:rFonts w:eastAsiaTheme="minorEastAsia"/>
      <w:sz w:val="21"/>
      <w:szCs w:val="21"/>
      <w:lang w:val="pt-PT"/>
    </w:r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Lista1Clara-nfase21">
    <w:name w:val="Tabela de Lista 1 Clara - Ênfase 21"/>
    <w:basedOn w:val="Tabelanormal"/>
    <w:uiPriority w:val="46"/>
    <w:rsid w:val="00210C52"/>
    <w:pPr>
      <w:spacing w:after="0" w:line="240" w:lineRule="auto"/>
    </w:pPr>
    <w:rPr>
      <w:rFonts w:eastAsiaTheme="minorEastAsia"/>
      <w:sz w:val="21"/>
      <w:szCs w:val="21"/>
      <w:lang w:val="pt-PT"/>
    </w:r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Lista1Clara-nfase31">
    <w:name w:val="Tabela de Lista 1 Clara - Ênfase 31"/>
    <w:basedOn w:val="Tabelanormal"/>
    <w:uiPriority w:val="46"/>
    <w:rsid w:val="00210C52"/>
    <w:pPr>
      <w:spacing w:after="0" w:line="240" w:lineRule="auto"/>
    </w:pPr>
    <w:rPr>
      <w:rFonts w:eastAsiaTheme="minorEastAsia"/>
      <w:sz w:val="21"/>
      <w:szCs w:val="21"/>
      <w:lang w:val="pt-PT"/>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Lista1Clara-nfase41">
    <w:name w:val="Tabela de Lista 1 Clara - Ênfase 41"/>
    <w:basedOn w:val="Tabelanormal"/>
    <w:uiPriority w:val="46"/>
    <w:rsid w:val="00210C52"/>
    <w:pPr>
      <w:spacing w:after="0" w:line="240" w:lineRule="auto"/>
    </w:pPr>
    <w:rPr>
      <w:rFonts w:eastAsiaTheme="minorEastAsia"/>
      <w:sz w:val="21"/>
      <w:szCs w:val="21"/>
      <w:lang w:val="pt-PT"/>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Lista1Clara-nfase51">
    <w:name w:val="Tabela de Lista 1 Clara - Ênfase 51"/>
    <w:basedOn w:val="Tabelanormal"/>
    <w:uiPriority w:val="46"/>
    <w:rsid w:val="00210C52"/>
    <w:pPr>
      <w:spacing w:after="0" w:line="240" w:lineRule="auto"/>
    </w:pPr>
    <w:rPr>
      <w:rFonts w:eastAsiaTheme="minorEastAsia"/>
      <w:sz w:val="21"/>
      <w:szCs w:val="21"/>
      <w:lang w:val="pt-PT"/>
    </w:rPr>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deLista1Clara-nfase61">
    <w:name w:val="Tabela de Lista 1 Clara - Ênfase 61"/>
    <w:basedOn w:val="Tabelanormal"/>
    <w:uiPriority w:val="46"/>
    <w:rsid w:val="00210C52"/>
    <w:pPr>
      <w:spacing w:after="0" w:line="240" w:lineRule="auto"/>
    </w:pPr>
    <w:rPr>
      <w:rFonts w:eastAsiaTheme="minorEastAsia"/>
      <w:sz w:val="21"/>
      <w:szCs w:val="21"/>
      <w:lang w:val="pt-PT"/>
    </w:r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Lista21">
    <w:name w:val="Tabela de Lista 2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2-nfase11">
    <w:name w:val="Tabela de Lista 2 - Ênfase 1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Lista2-nfase21">
    <w:name w:val="Tabela de Lista 2 - Ênfase 2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Lista2-nfase31">
    <w:name w:val="Tabela de Lista 2 - Ênfase 3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Lista2-nfase41">
    <w:name w:val="Tabela de Lista 2 - Ênfase 4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Lista2-nfase51">
    <w:name w:val="Tabela de Lista 2 - Ênfase 5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deLista2-nfase61">
    <w:name w:val="Tabela de Lista 2 - Ênfase 6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Lista31">
    <w:name w:val="Tabela de Lista 3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deLista3-nfase11">
    <w:name w:val="Tabela de Lista 3 - Ênfase 1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eladeLista3-nfase21">
    <w:name w:val="Tabela de Lista 3 - Ênfase 2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TabeladeLista3-nfase31">
    <w:name w:val="Tabela de Lista 3 - Ênfase 3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eladeLista3-nfase41">
    <w:name w:val="Tabela de Lista 3 - Ênfase 4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TabeladeLista3-nfase51">
    <w:name w:val="Tabela de Lista 3 - Ênfase 5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TabeladeLista3-nfase61">
    <w:name w:val="Tabela de Lista 3 - Ênfase 6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eladeLista41">
    <w:name w:val="Tabela de Lista 4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4-nfase11">
    <w:name w:val="Tabela de Lista 4 - Ênfase 1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Lista4-nfase21">
    <w:name w:val="Tabela de Lista 4 - Ênfase 2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Lista4-nfase31">
    <w:name w:val="Tabela de Lista 4 - Ênfase 3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Lista4-nfase41">
    <w:name w:val="Tabela de Lista 4 - Ênfase 4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Lista4-nfase51">
    <w:name w:val="Tabela de Lista 4 - Ênfase 5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deLista4-nfase61">
    <w:name w:val="Tabela de Lista 4 - Ênfase 6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Lista5Escura1">
    <w:name w:val="Tabela de Lista 5 Escura1"/>
    <w:basedOn w:val="Tabelanormal"/>
    <w:uiPriority w:val="50"/>
    <w:rsid w:val="00210C52"/>
    <w:pPr>
      <w:spacing w:after="0" w:line="240" w:lineRule="auto"/>
    </w:pPr>
    <w:rPr>
      <w:rFonts w:eastAsiaTheme="minorEastAsia"/>
      <w:color w:val="FFFFFF" w:themeColor="background1"/>
      <w:sz w:val="21"/>
      <w:szCs w:val="21"/>
      <w:lang w:val="pt-PT"/>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11">
    <w:name w:val="Tabela de Lista 5 Escura - Ênfase 11"/>
    <w:basedOn w:val="Tabelanormal"/>
    <w:uiPriority w:val="50"/>
    <w:rsid w:val="00210C52"/>
    <w:pPr>
      <w:spacing w:after="0" w:line="240" w:lineRule="auto"/>
    </w:pPr>
    <w:rPr>
      <w:rFonts w:eastAsiaTheme="minorEastAsia"/>
      <w:color w:val="FFFFFF" w:themeColor="background1"/>
      <w:sz w:val="21"/>
      <w:szCs w:val="21"/>
      <w:lang w:val="pt-PT"/>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21">
    <w:name w:val="Tabela de Lista 5 Escura - Ênfase 21"/>
    <w:basedOn w:val="Tabelanormal"/>
    <w:uiPriority w:val="50"/>
    <w:rsid w:val="00210C52"/>
    <w:pPr>
      <w:spacing w:after="0" w:line="240" w:lineRule="auto"/>
    </w:pPr>
    <w:rPr>
      <w:rFonts w:eastAsiaTheme="minorEastAsia"/>
      <w:color w:val="FFFFFF" w:themeColor="background1"/>
      <w:sz w:val="21"/>
      <w:szCs w:val="21"/>
      <w:lang w:val="pt-PT"/>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31">
    <w:name w:val="Tabela de Lista 5 Escura - Ênfase 31"/>
    <w:basedOn w:val="Tabelanormal"/>
    <w:uiPriority w:val="50"/>
    <w:rsid w:val="00210C52"/>
    <w:pPr>
      <w:spacing w:after="0" w:line="240" w:lineRule="auto"/>
    </w:pPr>
    <w:rPr>
      <w:rFonts w:eastAsiaTheme="minorEastAsia"/>
      <w:color w:val="FFFFFF" w:themeColor="background1"/>
      <w:sz w:val="21"/>
      <w:szCs w:val="21"/>
      <w:lang w:val="pt-PT"/>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41">
    <w:name w:val="Tabela de Lista 5 Escura - Ênfase 41"/>
    <w:basedOn w:val="Tabelanormal"/>
    <w:uiPriority w:val="50"/>
    <w:rsid w:val="00210C52"/>
    <w:pPr>
      <w:spacing w:after="0" w:line="240" w:lineRule="auto"/>
    </w:pPr>
    <w:rPr>
      <w:rFonts w:eastAsiaTheme="minorEastAsia"/>
      <w:color w:val="FFFFFF" w:themeColor="background1"/>
      <w:sz w:val="21"/>
      <w:szCs w:val="21"/>
      <w:lang w:val="pt-PT"/>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51">
    <w:name w:val="Tabela de Lista 5 Escura - Ênfase 51"/>
    <w:basedOn w:val="Tabelanormal"/>
    <w:uiPriority w:val="50"/>
    <w:rsid w:val="00210C52"/>
    <w:pPr>
      <w:spacing w:after="0" w:line="240" w:lineRule="auto"/>
    </w:pPr>
    <w:rPr>
      <w:rFonts w:eastAsiaTheme="minorEastAsia"/>
      <w:color w:val="FFFFFF" w:themeColor="background1"/>
      <w:sz w:val="21"/>
      <w:szCs w:val="21"/>
      <w:lang w:val="pt-PT"/>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61">
    <w:name w:val="Tabela de Lista 5 Escura - Ênfase 61"/>
    <w:basedOn w:val="Tabelanormal"/>
    <w:uiPriority w:val="50"/>
    <w:rsid w:val="00210C52"/>
    <w:pPr>
      <w:spacing w:after="0" w:line="240" w:lineRule="auto"/>
    </w:pPr>
    <w:rPr>
      <w:rFonts w:eastAsiaTheme="minorEastAsia"/>
      <w:color w:val="FFFFFF" w:themeColor="background1"/>
      <w:sz w:val="21"/>
      <w:szCs w:val="21"/>
      <w:lang w:val="pt-PT"/>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6Colorida1">
    <w:name w:val="Tabela de Lista 6 Colorida1"/>
    <w:basedOn w:val="Tabelanormal"/>
    <w:uiPriority w:val="51"/>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6Colorida-nfase11">
    <w:name w:val="Tabela de Lista 6 Colorida - Ênfase 11"/>
    <w:basedOn w:val="Tabelanormal"/>
    <w:uiPriority w:val="51"/>
    <w:rsid w:val="00210C52"/>
    <w:pPr>
      <w:spacing w:after="0" w:line="240" w:lineRule="auto"/>
    </w:pPr>
    <w:rPr>
      <w:rFonts w:eastAsiaTheme="minorEastAsia"/>
      <w:color w:val="2E74B5" w:themeColor="accent1" w:themeShade="BF"/>
      <w:sz w:val="21"/>
      <w:szCs w:val="21"/>
      <w:lang w:val="pt-PT"/>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Lista6Colorida-nfase21">
    <w:name w:val="Tabela de Lista 6 Colorida - Ênfase 21"/>
    <w:basedOn w:val="Tabelanormal"/>
    <w:uiPriority w:val="51"/>
    <w:rsid w:val="00210C52"/>
    <w:pPr>
      <w:spacing w:after="0" w:line="240" w:lineRule="auto"/>
    </w:pPr>
    <w:rPr>
      <w:rFonts w:eastAsiaTheme="minorEastAsia"/>
      <w:color w:val="C45911" w:themeColor="accent2" w:themeShade="BF"/>
      <w:sz w:val="21"/>
      <w:szCs w:val="21"/>
      <w:lang w:val="pt-PT"/>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Lista6Colorida-nfase31">
    <w:name w:val="Tabela de Lista 6 Colorida - Ênfase 31"/>
    <w:basedOn w:val="Tabelanormal"/>
    <w:uiPriority w:val="51"/>
    <w:rsid w:val="00210C52"/>
    <w:pPr>
      <w:spacing w:after="0" w:line="240" w:lineRule="auto"/>
    </w:pPr>
    <w:rPr>
      <w:rFonts w:eastAsiaTheme="minorEastAsia"/>
      <w:color w:val="7B7B7B" w:themeColor="accent3" w:themeShade="BF"/>
      <w:sz w:val="21"/>
      <w:szCs w:val="21"/>
      <w:lang w:val="pt-PT"/>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Lista6Colorida-nfase41">
    <w:name w:val="Tabela de Lista 6 Colorida - Ênfase 41"/>
    <w:basedOn w:val="Tabelanormal"/>
    <w:uiPriority w:val="51"/>
    <w:rsid w:val="00210C52"/>
    <w:pPr>
      <w:spacing w:after="0" w:line="240" w:lineRule="auto"/>
    </w:pPr>
    <w:rPr>
      <w:rFonts w:eastAsiaTheme="minorEastAsia"/>
      <w:color w:val="BF8F00" w:themeColor="accent4" w:themeShade="BF"/>
      <w:sz w:val="21"/>
      <w:szCs w:val="21"/>
      <w:lang w:val="pt-PT"/>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Lista6Colorida-nfase51">
    <w:name w:val="Tabela de Lista 6 Colorida - Ênfase 51"/>
    <w:basedOn w:val="Tabelanormal"/>
    <w:uiPriority w:val="51"/>
    <w:rsid w:val="00210C52"/>
    <w:pPr>
      <w:spacing w:after="0" w:line="240" w:lineRule="auto"/>
    </w:pPr>
    <w:rPr>
      <w:rFonts w:eastAsiaTheme="minorEastAsia"/>
      <w:color w:val="2F5496" w:themeColor="accent5" w:themeShade="BF"/>
      <w:sz w:val="21"/>
      <w:szCs w:val="21"/>
      <w:lang w:val="pt-PT"/>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deLista6Colorida-nfase61">
    <w:name w:val="Tabela de Lista 6 Colorida - Ênfase 61"/>
    <w:basedOn w:val="Tabelanormal"/>
    <w:uiPriority w:val="51"/>
    <w:rsid w:val="00210C52"/>
    <w:pPr>
      <w:spacing w:after="0" w:line="240" w:lineRule="auto"/>
    </w:pPr>
    <w:rPr>
      <w:rFonts w:eastAsiaTheme="minorEastAsia"/>
      <w:color w:val="538135" w:themeColor="accent6" w:themeShade="BF"/>
      <w:sz w:val="21"/>
      <w:szCs w:val="21"/>
      <w:lang w:val="pt-PT"/>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Lista7Colorida1">
    <w:name w:val="Tabela de Lista 7 Colorida1"/>
    <w:basedOn w:val="Tabelanormal"/>
    <w:uiPriority w:val="52"/>
    <w:rsid w:val="00210C52"/>
    <w:pPr>
      <w:spacing w:after="0" w:line="240" w:lineRule="auto"/>
    </w:pPr>
    <w:rPr>
      <w:rFonts w:eastAsiaTheme="minorEastAsia"/>
      <w:color w:val="000000" w:themeColor="text1"/>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11">
    <w:name w:val="Tabela de Lista 7 Colorida - Ênfase 11"/>
    <w:basedOn w:val="Tabelanormal"/>
    <w:uiPriority w:val="52"/>
    <w:rsid w:val="00210C52"/>
    <w:pPr>
      <w:spacing w:after="0" w:line="240" w:lineRule="auto"/>
    </w:pPr>
    <w:rPr>
      <w:rFonts w:eastAsiaTheme="minorEastAsia"/>
      <w:color w:val="2E74B5" w:themeColor="accent1" w:themeShade="BF"/>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21">
    <w:name w:val="Tabela de Lista 7 Colorida - Ênfase 21"/>
    <w:basedOn w:val="Tabelanormal"/>
    <w:uiPriority w:val="52"/>
    <w:rsid w:val="00210C52"/>
    <w:pPr>
      <w:spacing w:after="0" w:line="240" w:lineRule="auto"/>
    </w:pPr>
    <w:rPr>
      <w:rFonts w:eastAsiaTheme="minorEastAsia"/>
      <w:color w:val="C45911" w:themeColor="accent2" w:themeShade="BF"/>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31">
    <w:name w:val="Tabela de Lista 7 Colorida - Ênfase 31"/>
    <w:basedOn w:val="Tabelanormal"/>
    <w:uiPriority w:val="52"/>
    <w:rsid w:val="00210C52"/>
    <w:pPr>
      <w:spacing w:after="0" w:line="240" w:lineRule="auto"/>
    </w:pPr>
    <w:rPr>
      <w:rFonts w:eastAsiaTheme="minorEastAsia"/>
      <w:color w:val="7B7B7B" w:themeColor="accent3" w:themeShade="BF"/>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41">
    <w:name w:val="Tabela de Lista 7 Colorida - Ênfase 41"/>
    <w:basedOn w:val="Tabelanormal"/>
    <w:uiPriority w:val="52"/>
    <w:rsid w:val="00210C52"/>
    <w:pPr>
      <w:spacing w:after="0" w:line="240" w:lineRule="auto"/>
    </w:pPr>
    <w:rPr>
      <w:rFonts w:eastAsiaTheme="minorEastAsia"/>
      <w:color w:val="BF8F00" w:themeColor="accent4" w:themeShade="BF"/>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51">
    <w:name w:val="Tabela de Lista 7 Colorida - Ênfase 51"/>
    <w:basedOn w:val="Tabelanormal"/>
    <w:uiPriority w:val="52"/>
    <w:rsid w:val="00210C52"/>
    <w:pPr>
      <w:spacing w:after="0" w:line="240" w:lineRule="auto"/>
    </w:pPr>
    <w:rPr>
      <w:rFonts w:eastAsiaTheme="minorEastAsia"/>
      <w:color w:val="2F5496" w:themeColor="accent5" w:themeShade="BF"/>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61">
    <w:name w:val="Tabela de Lista 7 Colorida - Ênfase 61"/>
    <w:basedOn w:val="Tabelanormal"/>
    <w:uiPriority w:val="52"/>
    <w:rsid w:val="00210C52"/>
    <w:pPr>
      <w:spacing w:after="0" w:line="240" w:lineRule="auto"/>
    </w:pPr>
    <w:rPr>
      <w:rFonts w:eastAsiaTheme="minorEastAsia"/>
      <w:color w:val="538135" w:themeColor="accent6" w:themeShade="BF"/>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demacro">
    <w:name w:val="macro"/>
    <w:link w:val="TextodemacroChar"/>
    <w:uiPriority w:val="99"/>
    <w:semiHidden/>
    <w:unhideWhenUsed/>
    <w:rsid w:val="00210C52"/>
    <w:pPr>
      <w:tabs>
        <w:tab w:val="left" w:pos="480"/>
        <w:tab w:val="left" w:pos="960"/>
        <w:tab w:val="left" w:pos="1440"/>
        <w:tab w:val="left" w:pos="1920"/>
        <w:tab w:val="left" w:pos="2400"/>
        <w:tab w:val="left" w:pos="2880"/>
        <w:tab w:val="left" w:pos="3360"/>
        <w:tab w:val="left" w:pos="3840"/>
        <w:tab w:val="left" w:pos="4320"/>
      </w:tabs>
      <w:spacing w:after="0" w:line="264" w:lineRule="auto"/>
    </w:pPr>
    <w:rPr>
      <w:rFonts w:ascii="Consolas" w:eastAsiaTheme="minorEastAsia" w:hAnsi="Consolas"/>
      <w:kern w:val="16"/>
      <w:sz w:val="21"/>
      <w:szCs w:val="21"/>
      <w:lang w:val="pt-PT"/>
    </w:rPr>
  </w:style>
  <w:style w:type="character" w:customStyle="1" w:styleId="TextodemacroChar">
    <w:name w:val="Texto de macro Char"/>
    <w:basedOn w:val="Fontepargpadro"/>
    <w:link w:val="Textodemacro"/>
    <w:uiPriority w:val="99"/>
    <w:semiHidden/>
    <w:rsid w:val="00210C52"/>
    <w:rPr>
      <w:rFonts w:ascii="Consolas" w:eastAsiaTheme="minorEastAsia" w:hAnsi="Consolas"/>
      <w:kern w:val="16"/>
      <w:sz w:val="21"/>
      <w:szCs w:val="21"/>
      <w:lang w:val="pt-PT"/>
    </w:rPr>
  </w:style>
  <w:style w:type="table" w:styleId="GradeMdia1">
    <w:name w:val="Medium Grid 1"/>
    <w:basedOn w:val="Tabelanormal"/>
    <w:uiPriority w:val="67"/>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GradeMdia1-nfase2">
    <w:name w:val="Medium Grid 1 Accent 2"/>
    <w:basedOn w:val="Tabelanormal"/>
    <w:uiPriority w:val="67"/>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GradeMdia1-nfase6">
    <w:name w:val="Medium Grid 1 Accent 6"/>
    <w:basedOn w:val="Tabelanormal"/>
    <w:uiPriority w:val="67"/>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GradeMdia3-nfase2">
    <w:name w:val="Medium Grid 3 Accent 2"/>
    <w:basedOn w:val="Tabelanormal"/>
    <w:uiPriority w:val="69"/>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GradeMdia3-nfase6">
    <w:name w:val="Medium Grid 3 Accent 6"/>
    <w:basedOn w:val="Tabelanormal"/>
    <w:uiPriority w:val="69"/>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Mdia1">
    <w:name w:val="Medium List 1"/>
    <w:basedOn w:val="Tabelanormal"/>
    <w:uiPriority w:val="65"/>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ListaMdia1-nfase2">
    <w:name w:val="Medium List 1 Accent 2"/>
    <w:basedOn w:val="Tabelanormal"/>
    <w:uiPriority w:val="65"/>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ListaMdia1-nfase6">
    <w:name w:val="Medium List 1 Accent 6"/>
    <w:basedOn w:val="Tabelanormal"/>
    <w:uiPriority w:val="65"/>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mentoMdio1">
    <w:name w:val="Medium Shading 1"/>
    <w:basedOn w:val="Tabelanormal"/>
    <w:uiPriority w:val="63"/>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semiHidden/>
    <w:unhideWhenUsed/>
    <w:rsid w:val="00210C52"/>
    <w:pPr>
      <w:spacing w:after="0" w:line="240" w:lineRule="auto"/>
    </w:pPr>
    <w:rPr>
      <w:rFonts w:eastAsiaTheme="minorEastAsia"/>
      <w:sz w:val="21"/>
      <w:szCs w:val="21"/>
      <w:lang w:val="pt-PT"/>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SombreamentoMdio2-nfase1">
    <w:name w:val="Medium Shading 2 Accent 1"/>
    <w:basedOn w:val="Tabelanormal"/>
    <w:uiPriority w:val="64"/>
    <w:semiHidden/>
    <w:unhideWhenUsed/>
    <w:rsid w:val="00210C52"/>
    <w:pPr>
      <w:spacing w:after="0" w:line="240" w:lineRule="auto"/>
    </w:pPr>
    <w:rPr>
      <w:rFonts w:eastAsiaTheme="minorEastAsia"/>
      <w:sz w:val="21"/>
      <w:szCs w:val="21"/>
      <w:lang w:val="pt-PT"/>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SombreamentoMdio2-nfase2">
    <w:name w:val="Medium Shading 2 Accent 2"/>
    <w:basedOn w:val="Tabelanormal"/>
    <w:uiPriority w:val="64"/>
    <w:semiHidden/>
    <w:unhideWhenUsed/>
    <w:rsid w:val="00210C52"/>
    <w:pPr>
      <w:spacing w:after="0" w:line="240" w:lineRule="auto"/>
    </w:pPr>
    <w:rPr>
      <w:rFonts w:eastAsiaTheme="minorEastAsia"/>
      <w:sz w:val="21"/>
      <w:szCs w:val="21"/>
      <w:lang w:val="pt-PT"/>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SombreamentoMdio2-nfase3">
    <w:name w:val="Medium Shading 2 Accent 3"/>
    <w:basedOn w:val="Tabelanormal"/>
    <w:uiPriority w:val="64"/>
    <w:semiHidden/>
    <w:unhideWhenUsed/>
    <w:rsid w:val="00210C52"/>
    <w:pPr>
      <w:spacing w:after="0" w:line="240" w:lineRule="auto"/>
    </w:pPr>
    <w:rPr>
      <w:rFonts w:eastAsiaTheme="minorEastAsia"/>
      <w:sz w:val="21"/>
      <w:szCs w:val="21"/>
      <w:lang w:val="pt-PT"/>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SombreamentoMdio2-nfase4">
    <w:name w:val="Medium Shading 2 Accent 4"/>
    <w:basedOn w:val="Tabelanormal"/>
    <w:uiPriority w:val="64"/>
    <w:semiHidden/>
    <w:unhideWhenUsed/>
    <w:rsid w:val="00210C52"/>
    <w:pPr>
      <w:spacing w:after="0" w:line="240" w:lineRule="auto"/>
    </w:pPr>
    <w:rPr>
      <w:rFonts w:eastAsiaTheme="minorEastAsia"/>
      <w:sz w:val="21"/>
      <w:szCs w:val="21"/>
      <w:lang w:val="pt-PT"/>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SombreamentoMdio2-nfase5">
    <w:name w:val="Medium Shading 2 Accent 5"/>
    <w:basedOn w:val="Tabelanormal"/>
    <w:uiPriority w:val="64"/>
    <w:semiHidden/>
    <w:unhideWhenUsed/>
    <w:rsid w:val="00210C52"/>
    <w:pPr>
      <w:spacing w:after="0" w:line="240" w:lineRule="auto"/>
    </w:pPr>
    <w:rPr>
      <w:rFonts w:eastAsiaTheme="minorEastAsia"/>
      <w:sz w:val="21"/>
      <w:szCs w:val="21"/>
      <w:lang w:val="pt-PT"/>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SombreamentoMdio2-nfase6">
    <w:name w:val="Medium Shading 2 Accent 6"/>
    <w:basedOn w:val="Tabelanormal"/>
    <w:uiPriority w:val="64"/>
    <w:semiHidden/>
    <w:unhideWhenUsed/>
    <w:rsid w:val="00210C52"/>
    <w:pPr>
      <w:spacing w:after="0" w:line="240" w:lineRule="auto"/>
    </w:pPr>
    <w:rPr>
      <w:rFonts w:eastAsiaTheme="minorEastAsia"/>
      <w:sz w:val="21"/>
      <w:szCs w:val="21"/>
      <w:lang w:val="pt-PT"/>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Cabealhodamensagem">
    <w:name w:val="Message Header"/>
    <w:basedOn w:val="Normal"/>
    <w:link w:val="CabealhodamensagemChar"/>
    <w:uiPriority w:val="99"/>
    <w:semiHidden/>
    <w:unhideWhenUsed/>
    <w:rsid w:val="00210C52"/>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lang w:val="pt-PT" w:eastAsia="en-US"/>
    </w:rPr>
  </w:style>
  <w:style w:type="character" w:customStyle="1" w:styleId="CabealhodamensagemChar">
    <w:name w:val="Cabeçalho da mensagem Char"/>
    <w:basedOn w:val="Fontepargpadro"/>
    <w:link w:val="Cabealhodamensagem"/>
    <w:uiPriority w:val="99"/>
    <w:semiHidden/>
    <w:rsid w:val="00210C52"/>
    <w:rPr>
      <w:rFonts w:asciiTheme="majorHAnsi" w:eastAsiaTheme="majorEastAsia" w:hAnsiTheme="majorHAnsi" w:cstheme="majorBidi"/>
      <w:sz w:val="24"/>
      <w:szCs w:val="24"/>
      <w:shd w:val="pct20" w:color="auto" w:fill="auto"/>
      <w:lang w:val="pt-PT"/>
    </w:rPr>
  </w:style>
  <w:style w:type="paragraph" w:styleId="NormalWeb">
    <w:name w:val="Normal (Web)"/>
    <w:basedOn w:val="Normal"/>
    <w:uiPriority w:val="99"/>
    <w:unhideWhenUsed/>
    <w:rsid w:val="00210C52"/>
    <w:pPr>
      <w:spacing w:after="120" w:line="264" w:lineRule="auto"/>
    </w:pPr>
    <w:rPr>
      <w:rFonts w:ascii="Times New Roman" w:eastAsiaTheme="minorEastAsia" w:hAnsi="Times New Roman"/>
      <w:sz w:val="24"/>
      <w:szCs w:val="24"/>
      <w:lang w:val="pt-PT" w:eastAsia="en-US"/>
    </w:rPr>
  </w:style>
  <w:style w:type="paragraph" w:styleId="Recuonormal">
    <w:name w:val="Normal Indent"/>
    <w:basedOn w:val="Normal"/>
    <w:uiPriority w:val="99"/>
    <w:semiHidden/>
    <w:unhideWhenUsed/>
    <w:rsid w:val="00210C52"/>
    <w:pPr>
      <w:spacing w:after="120" w:line="264" w:lineRule="auto"/>
      <w:ind w:left="720"/>
    </w:pPr>
    <w:rPr>
      <w:rFonts w:asciiTheme="minorHAnsi" w:eastAsiaTheme="minorEastAsia" w:hAnsiTheme="minorHAnsi" w:cstheme="minorBidi"/>
      <w:sz w:val="21"/>
      <w:szCs w:val="21"/>
      <w:lang w:val="pt-PT" w:eastAsia="en-US"/>
    </w:rPr>
  </w:style>
  <w:style w:type="paragraph" w:styleId="Ttulodanota">
    <w:name w:val="Note Heading"/>
    <w:basedOn w:val="Normal"/>
    <w:next w:val="Normal"/>
    <w:link w:val="TtulodanotaChar"/>
    <w:uiPriority w:val="99"/>
    <w:semiHidden/>
    <w:unhideWhenUsed/>
    <w:rsid w:val="00210C52"/>
    <w:pPr>
      <w:spacing w:after="0" w:line="240" w:lineRule="auto"/>
    </w:pPr>
    <w:rPr>
      <w:rFonts w:asciiTheme="minorHAnsi" w:eastAsiaTheme="minorEastAsia" w:hAnsiTheme="minorHAnsi" w:cstheme="minorBidi"/>
      <w:sz w:val="21"/>
      <w:szCs w:val="21"/>
      <w:lang w:val="pt-PT" w:eastAsia="en-US"/>
    </w:rPr>
  </w:style>
  <w:style w:type="character" w:customStyle="1" w:styleId="TtulodanotaChar">
    <w:name w:val="Título da nota Char"/>
    <w:basedOn w:val="Fontepargpadro"/>
    <w:link w:val="Ttulodanota"/>
    <w:uiPriority w:val="99"/>
    <w:semiHidden/>
    <w:rsid w:val="00210C52"/>
    <w:rPr>
      <w:rFonts w:eastAsiaTheme="minorEastAsia"/>
      <w:sz w:val="21"/>
      <w:szCs w:val="21"/>
      <w:lang w:val="pt-PT"/>
    </w:rPr>
  </w:style>
  <w:style w:type="character" w:styleId="Nmerodepgina">
    <w:name w:val="page number"/>
    <w:basedOn w:val="Fontepargpadro"/>
    <w:unhideWhenUsed/>
    <w:rsid w:val="00210C52"/>
    <w:rPr>
      <w:sz w:val="22"/>
    </w:rPr>
  </w:style>
  <w:style w:type="table" w:customStyle="1" w:styleId="SimplesTabela11">
    <w:name w:val="Simples Tabela 11"/>
    <w:basedOn w:val="Tabelanormal"/>
    <w:uiPriority w:val="40"/>
    <w:rsid w:val="00210C52"/>
    <w:pPr>
      <w:spacing w:after="0" w:line="240" w:lineRule="auto"/>
    </w:pPr>
    <w:rPr>
      <w:rFonts w:eastAsiaTheme="minorEastAsia"/>
      <w:sz w:val="21"/>
      <w:szCs w:val="21"/>
      <w:lang w:val="pt-PT"/>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implesTabela21">
    <w:name w:val="Simples Tabela 21"/>
    <w:basedOn w:val="Tabelanormal"/>
    <w:uiPriority w:val="41"/>
    <w:rsid w:val="00210C52"/>
    <w:pPr>
      <w:spacing w:after="0" w:line="240" w:lineRule="auto"/>
    </w:pPr>
    <w:rPr>
      <w:rFonts w:eastAsiaTheme="minorEastAsia"/>
      <w:sz w:val="21"/>
      <w:szCs w:val="21"/>
      <w:lang w:val="pt-PT"/>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SimplesTabela31">
    <w:name w:val="Simples Tabela 31"/>
    <w:basedOn w:val="Tabelanormal"/>
    <w:uiPriority w:val="42"/>
    <w:rsid w:val="00210C52"/>
    <w:pPr>
      <w:spacing w:after="0" w:line="240" w:lineRule="auto"/>
    </w:pPr>
    <w:rPr>
      <w:rFonts w:eastAsiaTheme="minorEastAsia"/>
      <w:sz w:val="21"/>
      <w:szCs w:val="21"/>
      <w:lang w:val="pt-PT"/>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3"/>
    <w:rsid w:val="00210C52"/>
    <w:pPr>
      <w:spacing w:after="0" w:line="240" w:lineRule="auto"/>
    </w:pPr>
    <w:rPr>
      <w:rFonts w:eastAsiaTheme="minorEastAsia"/>
      <w:sz w:val="21"/>
      <w:szCs w:val="21"/>
      <w:lang w:val="pt-PT"/>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Simples51">
    <w:name w:val="Tabela Simples 51"/>
    <w:basedOn w:val="Tabelanormal"/>
    <w:uiPriority w:val="44"/>
    <w:rsid w:val="00210C52"/>
    <w:pPr>
      <w:spacing w:after="0" w:line="240" w:lineRule="auto"/>
    </w:pPr>
    <w:rPr>
      <w:rFonts w:eastAsiaTheme="minorEastAsia"/>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semFormatao">
    <w:name w:val="Plain Text"/>
    <w:basedOn w:val="Normal"/>
    <w:link w:val="TextosemFormataoChar"/>
    <w:semiHidden/>
    <w:unhideWhenUsed/>
    <w:rsid w:val="00210C52"/>
    <w:pPr>
      <w:spacing w:after="0" w:line="240" w:lineRule="auto"/>
    </w:pPr>
    <w:rPr>
      <w:rFonts w:ascii="Consolas" w:eastAsiaTheme="minorEastAsia" w:hAnsi="Consolas" w:cstheme="minorBidi"/>
      <w:sz w:val="21"/>
      <w:szCs w:val="21"/>
      <w:lang w:val="pt-PT" w:eastAsia="en-US"/>
    </w:rPr>
  </w:style>
  <w:style w:type="character" w:customStyle="1" w:styleId="TextosemFormataoChar">
    <w:name w:val="Texto sem Formatação Char"/>
    <w:basedOn w:val="Fontepargpadro"/>
    <w:link w:val="TextosemFormatao"/>
    <w:semiHidden/>
    <w:rsid w:val="00210C52"/>
    <w:rPr>
      <w:rFonts w:ascii="Consolas" w:eastAsiaTheme="minorEastAsia" w:hAnsi="Consolas"/>
      <w:sz w:val="21"/>
      <w:szCs w:val="21"/>
      <w:lang w:val="pt-PT"/>
    </w:rPr>
  </w:style>
  <w:style w:type="paragraph" w:styleId="Citao">
    <w:name w:val="Quote"/>
    <w:basedOn w:val="Normal"/>
    <w:next w:val="Normal"/>
    <w:link w:val="CitaoChar"/>
    <w:uiPriority w:val="29"/>
    <w:qFormat/>
    <w:rsid w:val="00210C52"/>
    <w:pPr>
      <w:spacing w:before="240" w:after="240" w:line="252" w:lineRule="auto"/>
      <w:ind w:left="864" w:right="864"/>
      <w:jc w:val="center"/>
    </w:pPr>
    <w:rPr>
      <w:rFonts w:asciiTheme="minorHAnsi" w:eastAsiaTheme="minorEastAsia" w:hAnsiTheme="minorHAnsi" w:cstheme="minorBidi"/>
      <w:i/>
      <w:iCs/>
      <w:sz w:val="21"/>
      <w:szCs w:val="21"/>
      <w:lang w:val="pt-PT" w:eastAsia="en-US"/>
    </w:rPr>
  </w:style>
  <w:style w:type="character" w:customStyle="1" w:styleId="CitaoChar">
    <w:name w:val="Citação Char"/>
    <w:basedOn w:val="Fontepargpadro"/>
    <w:link w:val="Citao"/>
    <w:uiPriority w:val="29"/>
    <w:rsid w:val="00210C52"/>
    <w:rPr>
      <w:rFonts w:eastAsiaTheme="minorEastAsia"/>
      <w:i/>
      <w:iCs/>
      <w:sz w:val="21"/>
      <w:szCs w:val="21"/>
      <w:lang w:val="pt-PT"/>
    </w:rPr>
  </w:style>
  <w:style w:type="paragraph" w:styleId="Saudao">
    <w:name w:val="Salutation"/>
    <w:basedOn w:val="Normal"/>
    <w:next w:val="Normal"/>
    <w:link w:val="SaudaoChar"/>
    <w:uiPriority w:val="5"/>
    <w:rsid w:val="00210C52"/>
    <w:pPr>
      <w:spacing w:after="120" w:line="264" w:lineRule="auto"/>
    </w:pPr>
    <w:rPr>
      <w:rFonts w:asciiTheme="minorHAnsi" w:eastAsiaTheme="minorEastAsia" w:hAnsiTheme="minorHAnsi" w:cstheme="minorBidi"/>
      <w:color w:val="323E4F" w:themeColor="text2" w:themeShade="BF"/>
      <w:sz w:val="21"/>
      <w:szCs w:val="21"/>
      <w:lang w:val="pt-PT" w:eastAsia="en-US"/>
    </w:rPr>
  </w:style>
  <w:style w:type="character" w:customStyle="1" w:styleId="SaudaoChar">
    <w:name w:val="Saudação Char"/>
    <w:basedOn w:val="Fontepargpadro"/>
    <w:link w:val="Saudao"/>
    <w:uiPriority w:val="5"/>
    <w:rsid w:val="00210C52"/>
    <w:rPr>
      <w:rFonts w:eastAsiaTheme="minorEastAsia"/>
      <w:color w:val="323E4F" w:themeColor="text2" w:themeShade="BF"/>
      <w:sz w:val="21"/>
      <w:szCs w:val="21"/>
      <w:lang w:val="pt-PT"/>
    </w:rPr>
  </w:style>
  <w:style w:type="paragraph" w:styleId="Assinatura">
    <w:name w:val="Signature"/>
    <w:basedOn w:val="Normal"/>
    <w:next w:val="Normal"/>
    <w:link w:val="AssinaturaChar"/>
    <w:uiPriority w:val="7"/>
    <w:rsid w:val="00210C52"/>
    <w:pPr>
      <w:spacing w:after="120" w:line="264" w:lineRule="auto"/>
      <w:contextualSpacing/>
    </w:pPr>
    <w:rPr>
      <w:rFonts w:asciiTheme="minorHAnsi" w:eastAsiaTheme="minorEastAsia" w:hAnsiTheme="minorHAnsi" w:cstheme="minorBidi"/>
      <w:sz w:val="21"/>
      <w:szCs w:val="21"/>
      <w:lang w:val="pt-PT" w:eastAsia="en-US"/>
    </w:rPr>
  </w:style>
  <w:style w:type="character" w:customStyle="1" w:styleId="AssinaturaChar">
    <w:name w:val="Assinatura Char"/>
    <w:basedOn w:val="Fontepargpadro"/>
    <w:link w:val="Assinatura"/>
    <w:uiPriority w:val="7"/>
    <w:rsid w:val="00210C52"/>
    <w:rPr>
      <w:rFonts w:eastAsiaTheme="minorEastAsia"/>
      <w:sz w:val="21"/>
      <w:szCs w:val="21"/>
      <w:lang w:val="pt-PT"/>
    </w:rPr>
  </w:style>
  <w:style w:type="character" w:styleId="Forte">
    <w:name w:val="Strong"/>
    <w:basedOn w:val="Fontepargpadro"/>
    <w:qFormat/>
    <w:rsid w:val="00210C52"/>
    <w:rPr>
      <w:b/>
      <w:bCs/>
    </w:rPr>
  </w:style>
  <w:style w:type="paragraph" w:styleId="Subttulo">
    <w:name w:val="Subtitle"/>
    <w:basedOn w:val="Normal"/>
    <w:next w:val="Normal"/>
    <w:link w:val="SubttuloChar"/>
    <w:qFormat/>
    <w:rsid w:val="00210C52"/>
    <w:pPr>
      <w:numPr>
        <w:ilvl w:val="1"/>
      </w:numPr>
      <w:spacing w:after="240" w:line="240" w:lineRule="auto"/>
    </w:pPr>
    <w:rPr>
      <w:rFonts w:asciiTheme="majorHAnsi" w:eastAsiaTheme="majorEastAsia" w:hAnsiTheme="majorHAnsi" w:cstheme="majorBidi"/>
      <w:color w:val="404040" w:themeColor="text1" w:themeTint="BF"/>
      <w:sz w:val="30"/>
      <w:szCs w:val="30"/>
      <w:lang w:val="pt-PT" w:eastAsia="en-US"/>
    </w:rPr>
  </w:style>
  <w:style w:type="character" w:customStyle="1" w:styleId="SubttuloChar">
    <w:name w:val="Subtítulo Char"/>
    <w:basedOn w:val="Fontepargpadro"/>
    <w:link w:val="Subttulo"/>
    <w:rsid w:val="00210C52"/>
    <w:rPr>
      <w:rFonts w:asciiTheme="majorHAnsi" w:eastAsiaTheme="majorEastAsia" w:hAnsiTheme="majorHAnsi" w:cstheme="majorBidi"/>
      <w:color w:val="404040" w:themeColor="text1" w:themeTint="BF"/>
      <w:sz w:val="30"/>
      <w:szCs w:val="30"/>
      <w:lang w:val="pt-PT"/>
    </w:rPr>
  </w:style>
  <w:style w:type="character" w:styleId="nfaseSutil">
    <w:name w:val="Subtle Emphasis"/>
    <w:basedOn w:val="Fontepargpadro"/>
    <w:uiPriority w:val="19"/>
    <w:qFormat/>
    <w:rsid w:val="00210C52"/>
    <w:rPr>
      <w:i/>
      <w:iCs/>
      <w:color w:val="595959" w:themeColor="text1" w:themeTint="A6"/>
    </w:rPr>
  </w:style>
  <w:style w:type="character" w:styleId="RefernciaSutil">
    <w:name w:val="Subtle Reference"/>
    <w:basedOn w:val="Fontepargpadro"/>
    <w:uiPriority w:val="31"/>
    <w:qFormat/>
    <w:rsid w:val="00210C52"/>
    <w:rPr>
      <w:smallCaps/>
      <w:color w:val="404040" w:themeColor="text1" w:themeTint="BF"/>
    </w:rPr>
  </w:style>
  <w:style w:type="table" w:styleId="Tabelacomefeitos3D1">
    <w:name w:val="Table 3D effects 1"/>
    <w:basedOn w:val="Tabelanormal"/>
    <w:uiPriority w:val="99"/>
    <w:semiHidden/>
    <w:unhideWhenUsed/>
    <w:rsid w:val="00210C52"/>
    <w:pPr>
      <w:spacing w:after="120" w:line="264" w:lineRule="auto"/>
    </w:pPr>
    <w:rPr>
      <w:rFonts w:eastAsiaTheme="minorEastAsia"/>
      <w:sz w:val="21"/>
      <w:szCs w:val="21"/>
      <w:lang w:val="pt-PT"/>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comefeitos3D2">
    <w:name w:val="Table 3D effects 2"/>
    <w:basedOn w:val="Tabelanormal"/>
    <w:uiPriority w:val="99"/>
    <w:semiHidden/>
    <w:unhideWhenUsed/>
    <w:rsid w:val="00210C52"/>
    <w:pPr>
      <w:spacing w:after="120" w:line="264" w:lineRule="auto"/>
    </w:pPr>
    <w:rPr>
      <w:rFonts w:eastAsiaTheme="minorEastAsia"/>
      <w:sz w:val="21"/>
      <w:szCs w:val="21"/>
      <w:lang w:val="pt-PT"/>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efeitos3D3">
    <w:name w:val="Table 3D effects 3"/>
    <w:basedOn w:val="Tabelanormal"/>
    <w:uiPriority w:val="99"/>
    <w:semiHidden/>
    <w:unhideWhenUsed/>
    <w:rsid w:val="00210C52"/>
    <w:pPr>
      <w:spacing w:after="120" w:line="264" w:lineRule="auto"/>
    </w:pPr>
    <w:rPr>
      <w:rFonts w:eastAsiaTheme="minorEastAsia"/>
      <w:sz w:val="21"/>
      <w:szCs w:val="21"/>
      <w:lang w:val="pt-PT"/>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1">
    <w:name w:val="Table Classic 1"/>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2">
    <w:name w:val="Table Classic 2"/>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3">
    <w:name w:val="Table Classic 3"/>
    <w:basedOn w:val="Tabelanormal"/>
    <w:uiPriority w:val="99"/>
    <w:semiHidden/>
    <w:unhideWhenUsed/>
    <w:rsid w:val="00210C52"/>
    <w:pPr>
      <w:spacing w:after="120" w:line="264" w:lineRule="auto"/>
    </w:pPr>
    <w:rPr>
      <w:rFonts w:eastAsiaTheme="minorEastAsia"/>
      <w:color w:val="000080"/>
      <w:sz w:val="21"/>
      <w:szCs w:val="21"/>
      <w:lang w:val="pt-PT"/>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olorida1">
    <w:name w:val="Table Colorful 1"/>
    <w:basedOn w:val="Tabelanormal"/>
    <w:uiPriority w:val="99"/>
    <w:semiHidden/>
    <w:unhideWhenUsed/>
    <w:rsid w:val="00210C52"/>
    <w:pPr>
      <w:spacing w:after="120" w:line="264" w:lineRule="auto"/>
    </w:pPr>
    <w:rPr>
      <w:rFonts w:eastAsiaTheme="minorEastAsia"/>
      <w:color w:val="FFFFFF"/>
      <w:sz w:val="21"/>
      <w:szCs w:val="21"/>
      <w:lang w:val="pt-PT"/>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colorida2">
    <w:name w:val="Table Colorful 2"/>
    <w:basedOn w:val="Tabelanormal"/>
    <w:uiPriority w:val="99"/>
    <w:semiHidden/>
    <w:unhideWhenUsed/>
    <w:rsid w:val="00210C52"/>
    <w:pPr>
      <w:spacing w:after="120" w:line="264" w:lineRule="auto"/>
    </w:pPr>
    <w:rPr>
      <w:rFonts w:eastAsiaTheme="minorEastAsia"/>
      <w:sz w:val="21"/>
      <w:szCs w:val="21"/>
      <w:lang w:val="pt-PT"/>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3">
    <w:name w:val="Table Colorful 3"/>
    <w:basedOn w:val="Tabelanormal"/>
    <w:uiPriority w:val="99"/>
    <w:semiHidden/>
    <w:unhideWhenUsed/>
    <w:rsid w:val="00210C52"/>
    <w:pPr>
      <w:spacing w:after="120" w:line="264" w:lineRule="auto"/>
    </w:pPr>
    <w:rPr>
      <w:rFonts w:eastAsiaTheme="minorEastAsia"/>
      <w:sz w:val="21"/>
      <w:szCs w:val="21"/>
      <w:lang w:val="pt-PT"/>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emcolunas1">
    <w:name w:val="Table Columns 1"/>
    <w:basedOn w:val="Tabelanormal"/>
    <w:uiPriority w:val="99"/>
    <w:semiHidden/>
    <w:unhideWhenUsed/>
    <w:rsid w:val="00210C52"/>
    <w:pPr>
      <w:spacing w:after="120" w:line="264" w:lineRule="auto"/>
    </w:pPr>
    <w:rPr>
      <w:rFonts w:eastAsiaTheme="minorEastAsia"/>
      <w:b/>
      <w:bCs/>
      <w:sz w:val="21"/>
      <w:szCs w:val="21"/>
      <w:lang w:val="pt-PT"/>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2">
    <w:name w:val="Table Columns 2"/>
    <w:basedOn w:val="Tabelanormal"/>
    <w:uiPriority w:val="99"/>
    <w:semiHidden/>
    <w:unhideWhenUsed/>
    <w:rsid w:val="00210C52"/>
    <w:pPr>
      <w:spacing w:after="120" w:line="264" w:lineRule="auto"/>
    </w:pPr>
    <w:rPr>
      <w:rFonts w:eastAsiaTheme="minorEastAsia"/>
      <w:b/>
      <w:bCs/>
      <w:sz w:val="21"/>
      <w:szCs w:val="21"/>
      <w:lang w:val="pt-PT"/>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3">
    <w:name w:val="Table Columns 3"/>
    <w:basedOn w:val="Tabelanormal"/>
    <w:uiPriority w:val="99"/>
    <w:semiHidden/>
    <w:unhideWhenUsed/>
    <w:rsid w:val="00210C52"/>
    <w:pPr>
      <w:spacing w:after="120" w:line="264" w:lineRule="auto"/>
    </w:pPr>
    <w:rPr>
      <w:rFonts w:eastAsiaTheme="minorEastAsia"/>
      <w:b/>
      <w:bCs/>
      <w:sz w:val="21"/>
      <w:szCs w:val="21"/>
      <w:lang w:val="pt-PT"/>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emcolunas4">
    <w:name w:val="Table Columns 4"/>
    <w:basedOn w:val="Tabelanormal"/>
    <w:uiPriority w:val="99"/>
    <w:semiHidden/>
    <w:unhideWhenUsed/>
    <w:rsid w:val="00210C52"/>
    <w:pPr>
      <w:spacing w:after="120" w:line="264" w:lineRule="auto"/>
    </w:pPr>
    <w:rPr>
      <w:rFonts w:eastAsiaTheme="minorEastAsia"/>
      <w:sz w:val="21"/>
      <w:szCs w:val="21"/>
      <w:lang w:val="pt-PT"/>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emcolunas5">
    <w:name w:val="Table Columns 5"/>
    <w:basedOn w:val="Tabelanormal"/>
    <w:uiPriority w:val="99"/>
    <w:semiHidden/>
    <w:unhideWhenUsed/>
    <w:rsid w:val="00210C52"/>
    <w:pPr>
      <w:spacing w:after="120" w:line="264" w:lineRule="auto"/>
    </w:pPr>
    <w:rPr>
      <w:rFonts w:eastAsiaTheme="minorEastAsia"/>
      <w:sz w:val="21"/>
      <w:szCs w:val="21"/>
      <w:lang w:val="pt-PT"/>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contempornea">
    <w:name w:val="Table Contemporary"/>
    <w:basedOn w:val="Tabelanormal"/>
    <w:uiPriority w:val="99"/>
    <w:semiHidden/>
    <w:unhideWhenUsed/>
    <w:rsid w:val="00210C52"/>
    <w:pPr>
      <w:spacing w:after="120" w:line="264" w:lineRule="auto"/>
    </w:pPr>
    <w:rPr>
      <w:rFonts w:eastAsiaTheme="minorEastAsia"/>
      <w:sz w:val="21"/>
      <w:szCs w:val="21"/>
      <w:lang w:val="pt-PT"/>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te">
    <w:name w:val="Table Elegant"/>
    <w:basedOn w:val="Tabelanormal"/>
    <w:unhideWhenUsed/>
    <w:rsid w:val="00210C52"/>
    <w:pPr>
      <w:spacing w:after="120" w:line="264" w:lineRule="auto"/>
    </w:pPr>
    <w:rPr>
      <w:rFonts w:eastAsiaTheme="minorEastAsia"/>
      <w:sz w:val="21"/>
      <w:szCs w:val="21"/>
      <w:lang w:val="pt-PT"/>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grade1">
    <w:name w:val="Table Grid 1"/>
    <w:basedOn w:val="Tabelanormal"/>
    <w:uiPriority w:val="99"/>
    <w:semiHidden/>
    <w:unhideWhenUsed/>
    <w:rsid w:val="00210C52"/>
    <w:pPr>
      <w:spacing w:after="120" w:line="264" w:lineRule="auto"/>
    </w:pPr>
    <w:rPr>
      <w:rFonts w:eastAsiaTheme="minorEastAsia"/>
      <w:sz w:val="21"/>
      <w:szCs w:val="21"/>
      <w:lang w:val="pt-PT"/>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comgrade2">
    <w:name w:val="Table Grid 2"/>
    <w:basedOn w:val="Tabelanormal"/>
    <w:uiPriority w:val="99"/>
    <w:semiHidden/>
    <w:unhideWhenUsed/>
    <w:rsid w:val="00210C52"/>
    <w:pPr>
      <w:spacing w:after="120" w:line="264" w:lineRule="auto"/>
    </w:pPr>
    <w:rPr>
      <w:rFonts w:eastAsiaTheme="minorEastAsia"/>
      <w:sz w:val="21"/>
      <w:szCs w:val="21"/>
      <w:lang w:val="pt-PT"/>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3">
    <w:name w:val="Table Grid 3"/>
    <w:basedOn w:val="Tabelanormal"/>
    <w:uiPriority w:val="99"/>
    <w:semiHidden/>
    <w:unhideWhenUsed/>
    <w:rsid w:val="00210C52"/>
    <w:pPr>
      <w:spacing w:after="120" w:line="264" w:lineRule="auto"/>
    </w:pPr>
    <w:rPr>
      <w:rFonts w:eastAsiaTheme="minorEastAsia"/>
      <w:sz w:val="21"/>
      <w:szCs w:val="21"/>
      <w:lang w:val="pt-PT"/>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4">
    <w:name w:val="Table Grid 4"/>
    <w:basedOn w:val="Tabelanormal"/>
    <w:uiPriority w:val="99"/>
    <w:semiHidden/>
    <w:unhideWhenUsed/>
    <w:rsid w:val="00210C52"/>
    <w:pPr>
      <w:spacing w:after="120" w:line="264" w:lineRule="auto"/>
    </w:pPr>
    <w:rPr>
      <w:rFonts w:eastAsiaTheme="minorEastAsia"/>
      <w:sz w:val="21"/>
      <w:szCs w:val="21"/>
      <w:lang w:val="pt-PT"/>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comgrade5">
    <w:name w:val="Table Grid 5"/>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6">
    <w:name w:val="Table Grid 6"/>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7">
    <w:name w:val="Table Grid 7"/>
    <w:basedOn w:val="Tabelanormal"/>
    <w:uiPriority w:val="99"/>
    <w:semiHidden/>
    <w:unhideWhenUsed/>
    <w:rsid w:val="00210C52"/>
    <w:pPr>
      <w:spacing w:after="120" w:line="264" w:lineRule="auto"/>
    </w:pPr>
    <w:rPr>
      <w:rFonts w:eastAsiaTheme="minorEastAsia"/>
      <w:b/>
      <w:bCs/>
      <w:sz w:val="21"/>
      <w:szCs w:val="21"/>
      <w:lang w:val="pt-PT"/>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8">
    <w:name w:val="Table Grid 8"/>
    <w:basedOn w:val="Tabelanormal"/>
    <w:uiPriority w:val="99"/>
    <w:semiHidden/>
    <w:unhideWhenUsed/>
    <w:rsid w:val="00210C52"/>
    <w:pPr>
      <w:spacing w:after="120" w:line="264" w:lineRule="auto"/>
    </w:pPr>
    <w:rPr>
      <w:rFonts w:eastAsiaTheme="minorEastAsia"/>
      <w:sz w:val="21"/>
      <w:szCs w:val="21"/>
      <w:lang w:val="pt-PT"/>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5"/>
    <w:rsid w:val="00210C52"/>
    <w:pPr>
      <w:spacing w:after="0" w:line="240" w:lineRule="auto"/>
    </w:pPr>
    <w:rPr>
      <w:rFonts w:eastAsiaTheme="minorEastAsia"/>
      <w:sz w:val="21"/>
      <w:szCs w:val="21"/>
      <w:lang w:val="pt-PT"/>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emlista1">
    <w:name w:val="Table List 1"/>
    <w:basedOn w:val="Tabelanormal"/>
    <w:uiPriority w:val="99"/>
    <w:semiHidden/>
    <w:unhideWhenUsed/>
    <w:rsid w:val="00210C52"/>
    <w:pPr>
      <w:spacing w:after="120" w:line="264" w:lineRule="auto"/>
    </w:pPr>
    <w:rPr>
      <w:rFonts w:eastAsiaTheme="minorEastAsia"/>
      <w:sz w:val="21"/>
      <w:szCs w:val="21"/>
      <w:lang w:val="pt-PT"/>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2">
    <w:name w:val="Table List 2"/>
    <w:basedOn w:val="Tabelanormal"/>
    <w:uiPriority w:val="99"/>
    <w:semiHidden/>
    <w:unhideWhenUsed/>
    <w:rsid w:val="00210C52"/>
    <w:pPr>
      <w:spacing w:after="120" w:line="264" w:lineRule="auto"/>
    </w:pPr>
    <w:rPr>
      <w:rFonts w:eastAsiaTheme="minorEastAsia"/>
      <w:sz w:val="21"/>
      <w:szCs w:val="21"/>
      <w:lang w:val="pt-PT"/>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3">
    <w:name w:val="Table List 3"/>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emlista4">
    <w:name w:val="Table List 4"/>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emlista5">
    <w:name w:val="Table List 5"/>
    <w:basedOn w:val="Tabelanormal"/>
    <w:uiPriority w:val="99"/>
    <w:semiHidden/>
    <w:unhideWhenUsed/>
    <w:rsid w:val="00210C52"/>
    <w:pPr>
      <w:spacing w:after="120" w:line="264" w:lineRule="auto"/>
    </w:pPr>
    <w:rPr>
      <w:rFonts w:eastAsiaTheme="minorEastAsia"/>
      <w:sz w:val="21"/>
      <w:szCs w:val="21"/>
      <w:lang w:val="pt-PT"/>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emlista6">
    <w:name w:val="Table List 6"/>
    <w:basedOn w:val="Tabelanormal"/>
    <w:uiPriority w:val="99"/>
    <w:semiHidden/>
    <w:unhideWhenUsed/>
    <w:rsid w:val="00210C52"/>
    <w:pPr>
      <w:spacing w:after="120" w:line="264" w:lineRule="auto"/>
    </w:pPr>
    <w:rPr>
      <w:rFonts w:eastAsiaTheme="minorEastAsia"/>
      <w:sz w:val="21"/>
      <w:szCs w:val="21"/>
      <w:lang w:val="pt-PT"/>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emlista7">
    <w:name w:val="Table List 7"/>
    <w:basedOn w:val="Tabelanormal"/>
    <w:uiPriority w:val="99"/>
    <w:semiHidden/>
    <w:unhideWhenUsed/>
    <w:rsid w:val="00210C52"/>
    <w:pPr>
      <w:spacing w:after="120" w:line="264" w:lineRule="auto"/>
    </w:pPr>
    <w:rPr>
      <w:rFonts w:eastAsiaTheme="minorEastAsia"/>
      <w:sz w:val="21"/>
      <w:szCs w:val="21"/>
      <w:lang w:val="pt-PT"/>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emlista8">
    <w:name w:val="Table List 8"/>
    <w:basedOn w:val="Tabelanormal"/>
    <w:uiPriority w:val="99"/>
    <w:semiHidden/>
    <w:unhideWhenUsed/>
    <w:rsid w:val="00210C52"/>
    <w:pPr>
      <w:spacing w:after="120" w:line="264" w:lineRule="auto"/>
    </w:pPr>
    <w:rPr>
      <w:rFonts w:eastAsiaTheme="minorEastAsia"/>
      <w:sz w:val="21"/>
      <w:szCs w:val="21"/>
      <w:lang w:val="pt-PT"/>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ndicedeautoridades">
    <w:name w:val="table of authorities"/>
    <w:basedOn w:val="Normal"/>
    <w:next w:val="Normal"/>
    <w:uiPriority w:val="99"/>
    <w:semiHidden/>
    <w:unhideWhenUsed/>
    <w:rsid w:val="00210C52"/>
    <w:pPr>
      <w:spacing w:after="0" w:line="264" w:lineRule="auto"/>
      <w:ind w:left="220" w:hanging="220"/>
    </w:pPr>
    <w:rPr>
      <w:rFonts w:asciiTheme="minorHAnsi" w:eastAsiaTheme="minorEastAsia" w:hAnsiTheme="minorHAnsi" w:cstheme="minorBidi"/>
      <w:sz w:val="21"/>
      <w:szCs w:val="21"/>
      <w:lang w:val="pt-PT" w:eastAsia="en-US"/>
    </w:rPr>
  </w:style>
  <w:style w:type="paragraph" w:styleId="ndicedeilustraes">
    <w:name w:val="table of figures"/>
    <w:basedOn w:val="Normal"/>
    <w:next w:val="Normal"/>
    <w:uiPriority w:val="99"/>
    <w:semiHidden/>
    <w:unhideWhenUsed/>
    <w:rsid w:val="00210C52"/>
    <w:pPr>
      <w:spacing w:after="0" w:line="264" w:lineRule="auto"/>
    </w:pPr>
    <w:rPr>
      <w:rFonts w:asciiTheme="minorHAnsi" w:eastAsiaTheme="minorEastAsia" w:hAnsiTheme="minorHAnsi" w:cstheme="minorBidi"/>
      <w:sz w:val="21"/>
      <w:szCs w:val="21"/>
      <w:lang w:val="pt-PT" w:eastAsia="en-US"/>
    </w:rPr>
  </w:style>
  <w:style w:type="table" w:styleId="Tabelaprofissional">
    <w:name w:val="Table Professional"/>
    <w:basedOn w:val="Tabelanormal"/>
    <w:uiPriority w:val="99"/>
    <w:semiHidden/>
    <w:unhideWhenUsed/>
    <w:rsid w:val="00210C52"/>
    <w:pPr>
      <w:spacing w:after="120" w:line="264" w:lineRule="auto"/>
    </w:pPr>
    <w:rPr>
      <w:rFonts w:eastAsiaTheme="minorEastAsia"/>
      <w:sz w:val="21"/>
      <w:szCs w:val="21"/>
      <w:lang w:val="pt-PT"/>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Simples-1">
    <w:name w:val="Table Simple 1"/>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Simples-2">
    <w:name w:val="Table Simple 2"/>
    <w:basedOn w:val="Tabelanormal"/>
    <w:uiPriority w:val="99"/>
    <w:semiHidden/>
    <w:unhideWhenUsed/>
    <w:rsid w:val="00210C52"/>
    <w:pPr>
      <w:spacing w:after="120" w:line="264" w:lineRule="auto"/>
    </w:pPr>
    <w:rPr>
      <w:rFonts w:eastAsiaTheme="minorEastAsia"/>
      <w:sz w:val="21"/>
      <w:szCs w:val="21"/>
      <w:lang w:val="pt-PT"/>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Simples-3">
    <w:name w:val="Table Simple 3"/>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sutil1">
    <w:name w:val="Table Subtle 1"/>
    <w:basedOn w:val="Tabelanormal"/>
    <w:uiPriority w:val="99"/>
    <w:semiHidden/>
    <w:unhideWhenUsed/>
    <w:rsid w:val="00210C52"/>
    <w:pPr>
      <w:spacing w:after="120" w:line="264" w:lineRule="auto"/>
    </w:pPr>
    <w:rPr>
      <w:rFonts w:eastAsiaTheme="minorEastAsia"/>
      <w:sz w:val="21"/>
      <w:szCs w:val="21"/>
      <w:lang w:val="pt-PT"/>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sutil2">
    <w:name w:val="Table Subtle 2"/>
    <w:basedOn w:val="Tabelanormal"/>
    <w:uiPriority w:val="99"/>
    <w:semiHidden/>
    <w:unhideWhenUsed/>
    <w:rsid w:val="00210C52"/>
    <w:pPr>
      <w:spacing w:after="120" w:line="264" w:lineRule="auto"/>
    </w:pPr>
    <w:rPr>
      <w:rFonts w:eastAsiaTheme="minorEastAsia"/>
      <w:sz w:val="21"/>
      <w:szCs w:val="21"/>
      <w:lang w:val="pt-PT"/>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uiPriority w:val="99"/>
    <w:semiHidden/>
    <w:unhideWhenUsed/>
    <w:rsid w:val="00210C52"/>
    <w:pPr>
      <w:spacing w:after="120" w:line="264" w:lineRule="auto"/>
    </w:pPr>
    <w:rPr>
      <w:rFonts w:eastAsiaTheme="minorEastAsia"/>
      <w:sz w:val="21"/>
      <w:szCs w:val="21"/>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aWeb1">
    <w:name w:val="Table Web 1"/>
    <w:basedOn w:val="Tabelanormal"/>
    <w:uiPriority w:val="99"/>
    <w:semiHidden/>
    <w:unhideWhenUsed/>
    <w:rsid w:val="00210C52"/>
    <w:pPr>
      <w:spacing w:after="120" w:line="264" w:lineRule="auto"/>
    </w:pPr>
    <w:rPr>
      <w:rFonts w:eastAsiaTheme="minorEastAsia"/>
      <w:sz w:val="21"/>
      <w:szCs w:val="21"/>
      <w:lang w:val="pt-PT"/>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2">
    <w:name w:val="Table Web 2"/>
    <w:basedOn w:val="Tabelanormal"/>
    <w:uiPriority w:val="99"/>
    <w:semiHidden/>
    <w:unhideWhenUsed/>
    <w:rsid w:val="00210C52"/>
    <w:pPr>
      <w:spacing w:after="120" w:line="264" w:lineRule="auto"/>
    </w:pPr>
    <w:rPr>
      <w:rFonts w:eastAsiaTheme="minorEastAsia"/>
      <w:sz w:val="21"/>
      <w:szCs w:val="21"/>
      <w:lang w:val="pt-PT"/>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3">
    <w:name w:val="Table Web 3"/>
    <w:basedOn w:val="Tabelanormal"/>
    <w:uiPriority w:val="99"/>
    <w:semiHidden/>
    <w:unhideWhenUsed/>
    <w:rsid w:val="00210C52"/>
    <w:pPr>
      <w:spacing w:after="120" w:line="264" w:lineRule="auto"/>
    </w:pPr>
    <w:rPr>
      <w:rFonts w:eastAsiaTheme="minorEastAsia"/>
      <w:sz w:val="21"/>
      <w:szCs w:val="21"/>
      <w:lang w:val="pt-PT"/>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tulo">
    <w:name w:val="Title"/>
    <w:basedOn w:val="Normal"/>
    <w:next w:val="Normal"/>
    <w:link w:val="TtuloChar"/>
    <w:qFormat/>
    <w:rsid w:val="00210C52"/>
    <w:pPr>
      <w:spacing w:after="0" w:line="240" w:lineRule="auto"/>
      <w:contextualSpacing/>
    </w:pPr>
    <w:rPr>
      <w:rFonts w:asciiTheme="majorHAnsi" w:eastAsiaTheme="majorEastAsia" w:hAnsiTheme="majorHAnsi" w:cstheme="majorBidi"/>
      <w:color w:val="2E74B5" w:themeColor="accent1" w:themeShade="BF"/>
      <w:spacing w:val="-7"/>
      <w:sz w:val="80"/>
      <w:szCs w:val="80"/>
      <w:lang w:val="pt-PT" w:eastAsia="en-US"/>
    </w:rPr>
  </w:style>
  <w:style w:type="character" w:customStyle="1" w:styleId="TtuloChar">
    <w:name w:val="Título Char"/>
    <w:basedOn w:val="Fontepargpadro"/>
    <w:link w:val="Ttulo"/>
    <w:rsid w:val="00210C52"/>
    <w:rPr>
      <w:rFonts w:asciiTheme="majorHAnsi" w:eastAsiaTheme="majorEastAsia" w:hAnsiTheme="majorHAnsi" w:cstheme="majorBidi"/>
      <w:color w:val="2E74B5" w:themeColor="accent1" w:themeShade="BF"/>
      <w:spacing w:val="-7"/>
      <w:sz w:val="80"/>
      <w:szCs w:val="80"/>
      <w:lang w:val="pt-PT"/>
    </w:rPr>
  </w:style>
  <w:style w:type="paragraph" w:styleId="Ttulodendicedeautoridades">
    <w:name w:val="toa heading"/>
    <w:basedOn w:val="Normal"/>
    <w:next w:val="Normal"/>
    <w:uiPriority w:val="99"/>
    <w:semiHidden/>
    <w:unhideWhenUsed/>
    <w:rsid w:val="00210C52"/>
    <w:pPr>
      <w:spacing w:before="120" w:after="120" w:line="264" w:lineRule="auto"/>
    </w:pPr>
    <w:rPr>
      <w:rFonts w:asciiTheme="majorHAnsi" w:eastAsiaTheme="majorEastAsia" w:hAnsiTheme="majorHAnsi" w:cstheme="majorBidi"/>
      <w:b/>
      <w:bCs/>
      <w:sz w:val="24"/>
      <w:szCs w:val="24"/>
      <w:lang w:val="pt-PT" w:eastAsia="en-US"/>
    </w:rPr>
  </w:style>
  <w:style w:type="paragraph" w:styleId="Sumrio1">
    <w:name w:val="toc 1"/>
    <w:basedOn w:val="Normal"/>
    <w:next w:val="Normal"/>
    <w:autoRedefine/>
    <w:uiPriority w:val="39"/>
    <w:semiHidden/>
    <w:unhideWhenUsed/>
    <w:rsid w:val="00210C52"/>
    <w:pPr>
      <w:spacing w:after="100" w:line="264" w:lineRule="auto"/>
    </w:pPr>
    <w:rPr>
      <w:rFonts w:asciiTheme="minorHAnsi" w:eastAsiaTheme="minorEastAsia" w:hAnsiTheme="minorHAnsi" w:cstheme="minorBidi"/>
      <w:sz w:val="21"/>
      <w:szCs w:val="21"/>
      <w:lang w:val="pt-PT" w:eastAsia="en-US"/>
    </w:rPr>
  </w:style>
  <w:style w:type="paragraph" w:styleId="Sumrio2">
    <w:name w:val="toc 2"/>
    <w:basedOn w:val="Normal"/>
    <w:next w:val="Normal"/>
    <w:autoRedefine/>
    <w:uiPriority w:val="39"/>
    <w:semiHidden/>
    <w:unhideWhenUsed/>
    <w:rsid w:val="00210C52"/>
    <w:pPr>
      <w:spacing w:after="100" w:line="264" w:lineRule="auto"/>
      <w:ind w:left="220"/>
    </w:pPr>
    <w:rPr>
      <w:rFonts w:asciiTheme="minorHAnsi" w:eastAsiaTheme="minorEastAsia" w:hAnsiTheme="minorHAnsi" w:cstheme="minorBidi"/>
      <w:sz w:val="21"/>
      <w:szCs w:val="21"/>
      <w:lang w:val="pt-PT" w:eastAsia="en-US"/>
    </w:rPr>
  </w:style>
  <w:style w:type="paragraph" w:styleId="Sumrio3">
    <w:name w:val="toc 3"/>
    <w:basedOn w:val="Normal"/>
    <w:next w:val="Normal"/>
    <w:autoRedefine/>
    <w:uiPriority w:val="39"/>
    <w:semiHidden/>
    <w:unhideWhenUsed/>
    <w:rsid w:val="00210C52"/>
    <w:pPr>
      <w:spacing w:after="100" w:line="264" w:lineRule="auto"/>
      <w:ind w:left="440"/>
    </w:pPr>
    <w:rPr>
      <w:rFonts w:asciiTheme="minorHAnsi" w:eastAsiaTheme="minorEastAsia" w:hAnsiTheme="minorHAnsi" w:cstheme="minorBidi"/>
      <w:sz w:val="21"/>
      <w:szCs w:val="21"/>
      <w:lang w:val="pt-PT" w:eastAsia="en-US"/>
    </w:rPr>
  </w:style>
  <w:style w:type="paragraph" w:styleId="Sumrio4">
    <w:name w:val="toc 4"/>
    <w:basedOn w:val="Normal"/>
    <w:next w:val="Normal"/>
    <w:autoRedefine/>
    <w:uiPriority w:val="39"/>
    <w:semiHidden/>
    <w:unhideWhenUsed/>
    <w:rsid w:val="00210C52"/>
    <w:pPr>
      <w:spacing w:after="100" w:line="264" w:lineRule="auto"/>
      <w:ind w:left="660"/>
    </w:pPr>
    <w:rPr>
      <w:rFonts w:asciiTheme="minorHAnsi" w:eastAsiaTheme="minorEastAsia" w:hAnsiTheme="minorHAnsi" w:cstheme="minorBidi"/>
      <w:sz w:val="21"/>
      <w:szCs w:val="21"/>
      <w:lang w:val="pt-PT" w:eastAsia="en-US"/>
    </w:rPr>
  </w:style>
  <w:style w:type="paragraph" w:styleId="Sumrio5">
    <w:name w:val="toc 5"/>
    <w:basedOn w:val="Normal"/>
    <w:next w:val="Normal"/>
    <w:autoRedefine/>
    <w:uiPriority w:val="39"/>
    <w:semiHidden/>
    <w:unhideWhenUsed/>
    <w:rsid w:val="00210C52"/>
    <w:pPr>
      <w:spacing w:after="100" w:line="264" w:lineRule="auto"/>
      <w:ind w:left="880"/>
    </w:pPr>
    <w:rPr>
      <w:rFonts w:asciiTheme="minorHAnsi" w:eastAsiaTheme="minorEastAsia" w:hAnsiTheme="minorHAnsi" w:cstheme="minorBidi"/>
      <w:sz w:val="21"/>
      <w:szCs w:val="21"/>
      <w:lang w:val="pt-PT" w:eastAsia="en-US"/>
    </w:rPr>
  </w:style>
  <w:style w:type="paragraph" w:styleId="Sumrio6">
    <w:name w:val="toc 6"/>
    <w:basedOn w:val="Normal"/>
    <w:next w:val="Normal"/>
    <w:autoRedefine/>
    <w:uiPriority w:val="39"/>
    <w:semiHidden/>
    <w:unhideWhenUsed/>
    <w:rsid w:val="00210C52"/>
    <w:pPr>
      <w:spacing w:after="100" w:line="264" w:lineRule="auto"/>
      <w:ind w:left="1100"/>
    </w:pPr>
    <w:rPr>
      <w:rFonts w:asciiTheme="minorHAnsi" w:eastAsiaTheme="minorEastAsia" w:hAnsiTheme="minorHAnsi" w:cstheme="minorBidi"/>
      <w:sz w:val="21"/>
      <w:szCs w:val="21"/>
      <w:lang w:val="pt-PT" w:eastAsia="en-US"/>
    </w:rPr>
  </w:style>
  <w:style w:type="paragraph" w:styleId="Sumrio7">
    <w:name w:val="toc 7"/>
    <w:basedOn w:val="Normal"/>
    <w:next w:val="Normal"/>
    <w:autoRedefine/>
    <w:uiPriority w:val="39"/>
    <w:semiHidden/>
    <w:unhideWhenUsed/>
    <w:rsid w:val="00210C52"/>
    <w:pPr>
      <w:spacing w:after="100" w:line="264" w:lineRule="auto"/>
      <w:ind w:left="1320"/>
    </w:pPr>
    <w:rPr>
      <w:rFonts w:asciiTheme="minorHAnsi" w:eastAsiaTheme="minorEastAsia" w:hAnsiTheme="minorHAnsi" w:cstheme="minorBidi"/>
      <w:sz w:val="21"/>
      <w:szCs w:val="21"/>
      <w:lang w:val="pt-PT" w:eastAsia="en-US"/>
    </w:rPr>
  </w:style>
  <w:style w:type="paragraph" w:styleId="Sumrio8">
    <w:name w:val="toc 8"/>
    <w:basedOn w:val="Normal"/>
    <w:next w:val="Normal"/>
    <w:autoRedefine/>
    <w:uiPriority w:val="39"/>
    <w:semiHidden/>
    <w:unhideWhenUsed/>
    <w:rsid w:val="00210C52"/>
    <w:pPr>
      <w:spacing w:after="100" w:line="264" w:lineRule="auto"/>
      <w:ind w:left="1540"/>
    </w:pPr>
    <w:rPr>
      <w:rFonts w:asciiTheme="minorHAnsi" w:eastAsiaTheme="minorEastAsia" w:hAnsiTheme="minorHAnsi" w:cstheme="minorBidi"/>
      <w:sz w:val="21"/>
      <w:szCs w:val="21"/>
      <w:lang w:val="pt-PT" w:eastAsia="en-US"/>
    </w:rPr>
  </w:style>
  <w:style w:type="paragraph" w:styleId="Sumrio9">
    <w:name w:val="toc 9"/>
    <w:basedOn w:val="Normal"/>
    <w:next w:val="Normal"/>
    <w:autoRedefine/>
    <w:uiPriority w:val="39"/>
    <w:semiHidden/>
    <w:unhideWhenUsed/>
    <w:rsid w:val="00210C52"/>
    <w:pPr>
      <w:spacing w:after="100" w:line="264" w:lineRule="auto"/>
      <w:ind w:left="1760"/>
    </w:pPr>
    <w:rPr>
      <w:rFonts w:asciiTheme="minorHAnsi" w:eastAsiaTheme="minorEastAsia" w:hAnsiTheme="minorHAnsi" w:cstheme="minorBidi"/>
      <w:sz w:val="21"/>
      <w:szCs w:val="21"/>
      <w:lang w:val="pt-PT" w:eastAsia="en-US"/>
    </w:rPr>
  </w:style>
  <w:style w:type="paragraph" w:styleId="CabealhodoSumrio">
    <w:name w:val="TOC Heading"/>
    <w:basedOn w:val="Ttulo1"/>
    <w:next w:val="Normal"/>
    <w:uiPriority w:val="39"/>
    <w:semiHidden/>
    <w:unhideWhenUsed/>
    <w:qFormat/>
    <w:rsid w:val="00210C52"/>
    <w:pPr>
      <w:pBdr>
        <w:bottom w:val="single" w:sz="4" w:space="1" w:color="5B9BD5" w:themeColor="accent1"/>
      </w:pBdr>
      <w:spacing w:before="400" w:after="40" w:line="240" w:lineRule="auto"/>
      <w:outlineLvl w:val="9"/>
    </w:pPr>
    <w:rPr>
      <w:sz w:val="36"/>
      <w:szCs w:val="36"/>
      <w:lang w:val="pt-PT" w:eastAsia="en-US"/>
    </w:rPr>
  </w:style>
  <w:style w:type="numbering" w:customStyle="1" w:styleId="Semlista1">
    <w:name w:val="Sem lista1"/>
    <w:next w:val="Semlista"/>
    <w:uiPriority w:val="99"/>
    <w:semiHidden/>
    <w:unhideWhenUsed/>
    <w:rsid w:val="00210C52"/>
  </w:style>
  <w:style w:type="table" w:customStyle="1" w:styleId="Tabelacomgrade10">
    <w:name w:val="Tabela com grade1"/>
    <w:basedOn w:val="Tabelanormal"/>
    <w:next w:val="Tabelacomgrade"/>
    <w:rsid w:val="00210C5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0">
    <w:name w:val="Menção Pendente1"/>
    <w:basedOn w:val="Fontepargpadro"/>
    <w:uiPriority w:val="99"/>
    <w:semiHidden/>
    <w:unhideWhenUsed/>
    <w:rsid w:val="00210C52"/>
    <w:rPr>
      <w:color w:val="605E5C"/>
      <w:shd w:val="clear" w:color="auto" w:fill="E1DFDD"/>
    </w:rPr>
  </w:style>
  <w:style w:type="paragraph" w:customStyle="1" w:styleId="Default">
    <w:name w:val="Default"/>
    <w:qFormat/>
    <w:rsid w:val="00210C52"/>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Corpo">
    <w:name w:val="Corpo"/>
    <w:rsid w:val="00210C52"/>
    <w:pPr>
      <w:snapToGrid w:val="0"/>
      <w:spacing w:after="0" w:line="240" w:lineRule="auto"/>
    </w:pPr>
    <w:rPr>
      <w:rFonts w:ascii="Arial" w:eastAsia="Times New Roman" w:hAnsi="Arial" w:cs="Times New Roman"/>
      <w:color w:val="000000"/>
      <w:sz w:val="24"/>
      <w:szCs w:val="20"/>
      <w:lang w:eastAsia="pt-BR"/>
    </w:rPr>
  </w:style>
  <w:style w:type="character" w:customStyle="1" w:styleId="centerverde21">
    <w:name w:val="centerverde21"/>
    <w:rsid w:val="00210C52"/>
    <w:rPr>
      <w:rFonts w:ascii="Verdana" w:hAnsi="Verdana" w:hint="default"/>
      <w:color w:val="006805"/>
      <w:sz w:val="15"/>
      <w:szCs w:val="15"/>
    </w:rPr>
  </w:style>
  <w:style w:type="character" w:customStyle="1" w:styleId="centerazul1">
    <w:name w:val="centerazul1"/>
    <w:rsid w:val="00210C52"/>
    <w:rPr>
      <w:rFonts w:ascii="Verdana" w:hAnsi="Verdana" w:hint="default"/>
      <w:color w:val="373461"/>
      <w:sz w:val="15"/>
      <w:szCs w:val="15"/>
    </w:rPr>
  </w:style>
  <w:style w:type="paragraph" w:customStyle="1" w:styleId="PargrafodaListaJustificado">
    <w:name w:val="Parágrafo da Lista + Justificado"/>
    <w:basedOn w:val="Normal"/>
    <w:rsid w:val="00210C52"/>
    <w:pPr>
      <w:spacing w:after="0" w:line="240" w:lineRule="auto"/>
      <w:jc w:val="center"/>
    </w:pPr>
    <w:rPr>
      <w:rFonts w:ascii="Times New Roman" w:hAnsi="Times New Roman"/>
      <w:sz w:val="24"/>
      <w:szCs w:val="24"/>
    </w:rPr>
  </w:style>
  <w:style w:type="paragraph" w:customStyle="1" w:styleId="xl78">
    <w:name w:val="xl78"/>
    <w:basedOn w:val="Normal"/>
    <w:rsid w:val="00210C52"/>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9">
    <w:name w:val="xl79"/>
    <w:basedOn w:val="Normal"/>
    <w:rsid w:val="00210C52"/>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hAnsi="Arial" w:cs="Arial"/>
      <w:color w:val="FF0000"/>
      <w:sz w:val="24"/>
      <w:szCs w:val="24"/>
    </w:rPr>
  </w:style>
  <w:style w:type="paragraph" w:customStyle="1" w:styleId="xl80">
    <w:name w:val="xl80"/>
    <w:basedOn w:val="Normal"/>
    <w:rsid w:val="00210C52"/>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hAnsi="Arial" w:cs="Arial"/>
      <w:color w:val="FF0000"/>
      <w:sz w:val="24"/>
      <w:szCs w:val="24"/>
    </w:rPr>
  </w:style>
  <w:style w:type="paragraph" w:customStyle="1" w:styleId="xl81">
    <w:name w:val="xl81"/>
    <w:basedOn w:val="Normal"/>
    <w:rsid w:val="00210C52"/>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FF0000"/>
      <w:sz w:val="24"/>
      <w:szCs w:val="24"/>
    </w:rPr>
  </w:style>
  <w:style w:type="paragraph" w:customStyle="1" w:styleId="xl82">
    <w:name w:val="xl82"/>
    <w:basedOn w:val="Normal"/>
    <w:rsid w:val="00210C52"/>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sz w:val="24"/>
      <w:szCs w:val="24"/>
    </w:rPr>
  </w:style>
  <w:style w:type="paragraph" w:customStyle="1" w:styleId="xl83">
    <w:name w:val="xl83"/>
    <w:basedOn w:val="Normal"/>
    <w:rsid w:val="00210C52"/>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C00000"/>
      <w:sz w:val="24"/>
      <w:szCs w:val="24"/>
    </w:rPr>
  </w:style>
  <w:style w:type="paragraph" w:customStyle="1" w:styleId="xl84">
    <w:name w:val="xl84"/>
    <w:basedOn w:val="Normal"/>
    <w:rsid w:val="00210C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24"/>
      <w:szCs w:val="24"/>
    </w:rPr>
  </w:style>
  <w:style w:type="paragraph" w:customStyle="1" w:styleId="xl85">
    <w:name w:val="xl85"/>
    <w:basedOn w:val="Normal"/>
    <w:rsid w:val="00210C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86">
    <w:name w:val="xl86"/>
    <w:basedOn w:val="Normal"/>
    <w:rsid w:val="00210C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87">
    <w:name w:val="xl87"/>
    <w:basedOn w:val="Normal"/>
    <w:rsid w:val="00210C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88">
    <w:name w:val="xl88"/>
    <w:basedOn w:val="Normal"/>
    <w:rsid w:val="00210C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89">
    <w:name w:val="xl89"/>
    <w:basedOn w:val="Normal"/>
    <w:rsid w:val="00210C52"/>
    <w:pPr>
      <w:spacing w:before="100" w:beforeAutospacing="1" w:after="100" w:afterAutospacing="1" w:line="240" w:lineRule="auto"/>
      <w:textAlignment w:val="center"/>
    </w:pPr>
    <w:rPr>
      <w:rFonts w:ascii="Times New Roman" w:hAnsi="Times New Roman"/>
      <w:sz w:val="24"/>
      <w:szCs w:val="24"/>
    </w:rPr>
  </w:style>
  <w:style w:type="paragraph" w:customStyle="1" w:styleId="xl90">
    <w:name w:val="xl90"/>
    <w:basedOn w:val="Normal"/>
    <w:rsid w:val="00210C5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b/>
      <w:bCs/>
      <w:sz w:val="24"/>
      <w:szCs w:val="24"/>
    </w:rPr>
  </w:style>
  <w:style w:type="paragraph" w:customStyle="1" w:styleId="xl91">
    <w:name w:val="xl91"/>
    <w:basedOn w:val="Normal"/>
    <w:rsid w:val="00210C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92">
    <w:name w:val="xl92"/>
    <w:basedOn w:val="Normal"/>
    <w:rsid w:val="00210C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93">
    <w:name w:val="xl93"/>
    <w:basedOn w:val="Normal"/>
    <w:rsid w:val="00210C5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94">
    <w:name w:val="xl94"/>
    <w:basedOn w:val="Normal"/>
    <w:rsid w:val="00210C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95">
    <w:name w:val="xl95"/>
    <w:basedOn w:val="Normal"/>
    <w:rsid w:val="00210C5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96">
    <w:name w:val="xl96"/>
    <w:basedOn w:val="Normal"/>
    <w:rsid w:val="00210C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97">
    <w:name w:val="xl97"/>
    <w:basedOn w:val="Normal"/>
    <w:rsid w:val="00210C52"/>
    <w:pP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98">
    <w:name w:val="xl98"/>
    <w:basedOn w:val="Normal"/>
    <w:rsid w:val="00210C5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color w:val="000000"/>
      <w:sz w:val="24"/>
      <w:szCs w:val="24"/>
    </w:rPr>
  </w:style>
  <w:style w:type="paragraph" w:customStyle="1" w:styleId="xl99">
    <w:name w:val="xl99"/>
    <w:basedOn w:val="Normal"/>
    <w:rsid w:val="00210C5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4"/>
      <w:szCs w:val="24"/>
    </w:rPr>
  </w:style>
  <w:style w:type="paragraph" w:customStyle="1" w:styleId="xl100">
    <w:name w:val="xl100"/>
    <w:basedOn w:val="Normal"/>
    <w:rsid w:val="00210C5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4"/>
      <w:szCs w:val="24"/>
    </w:rPr>
  </w:style>
  <w:style w:type="paragraph" w:customStyle="1" w:styleId="xl101">
    <w:name w:val="xl101"/>
    <w:basedOn w:val="Normal"/>
    <w:rsid w:val="00210C5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4"/>
      <w:szCs w:val="24"/>
    </w:rPr>
  </w:style>
  <w:style w:type="paragraph" w:customStyle="1" w:styleId="xl102">
    <w:name w:val="xl102"/>
    <w:basedOn w:val="Normal"/>
    <w:rsid w:val="00210C5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sz w:val="24"/>
      <w:szCs w:val="24"/>
    </w:rPr>
  </w:style>
  <w:style w:type="paragraph" w:customStyle="1" w:styleId="xl103">
    <w:name w:val="xl103"/>
    <w:basedOn w:val="Normal"/>
    <w:rsid w:val="00210C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sz w:val="24"/>
      <w:szCs w:val="24"/>
    </w:rPr>
  </w:style>
  <w:style w:type="paragraph" w:customStyle="1" w:styleId="xl104">
    <w:name w:val="xl104"/>
    <w:basedOn w:val="Normal"/>
    <w:rsid w:val="00210C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FF0000"/>
      <w:sz w:val="24"/>
      <w:szCs w:val="24"/>
    </w:rPr>
  </w:style>
  <w:style w:type="paragraph" w:customStyle="1" w:styleId="xl105">
    <w:name w:val="xl105"/>
    <w:basedOn w:val="Normal"/>
    <w:rsid w:val="00210C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106">
    <w:name w:val="xl106"/>
    <w:basedOn w:val="Normal"/>
    <w:rsid w:val="00210C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107">
    <w:name w:val="xl107"/>
    <w:basedOn w:val="Normal"/>
    <w:rsid w:val="00210C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108">
    <w:name w:val="xl108"/>
    <w:basedOn w:val="Normal"/>
    <w:rsid w:val="00210C52"/>
    <w:pPr>
      <w:spacing w:before="100" w:beforeAutospacing="1" w:after="100" w:afterAutospacing="1" w:line="240" w:lineRule="auto"/>
    </w:pPr>
    <w:rPr>
      <w:rFonts w:ascii="Arial" w:hAnsi="Arial" w:cs="Arial"/>
      <w:sz w:val="24"/>
      <w:szCs w:val="24"/>
    </w:rPr>
  </w:style>
  <w:style w:type="paragraph" w:customStyle="1" w:styleId="xl109">
    <w:name w:val="xl109"/>
    <w:basedOn w:val="Normal"/>
    <w:rsid w:val="00210C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110">
    <w:name w:val="xl110"/>
    <w:basedOn w:val="Normal"/>
    <w:rsid w:val="00210C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ecmsonormal">
    <w:name w:val="ec_msonormal"/>
    <w:basedOn w:val="Normal"/>
    <w:rsid w:val="00210C52"/>
    <w:pPr>
      <w:spacing w:after="324" w:line="240" w:lineRule="auto"/>
    </w:pPr>
    <w:rPr>
      <w:rFonts w:ascii="Times New Roman" w:hAnsi="Times New Roman"/>
      <w:sz w:val="24"/>
      <w:szCs w:val="24"/>
    </w:rPr>
  </w:style>
  <w:style w:type="character" w:customStyle="1" w:styleId="apple-converted-space">
    <w:name w:val="apple-converted-space"/>
    <w:rsid w:val="00210C52"/>
  </w:style>
  <w:style w:type="paragraph" w:customStyle="1" w:styleId="WW-Corpodetexto3">
    <w:name w:val="WW-Corpo de texto 3"/>
    <w:basedOn w:val="Normal"/>
    <w:rsid w:val="00210C52"/>
    <w:pPr>
      <w:widowControl w:val="0"/>
      <w:suppressAutoHyphens/>
      <w:spacing w:after="0" w:line="240" w:lineRule="auto"/>
      <w:jc w:val="both"/>
    </w:pPr>
    <w:rPr>
      <w:rFonts w:ascii="Times New Roman" w:eastAsia="Lucida Sans Unicode" w:hAnsi="Times New Roman"/>
      <w:sz w:val="20"/>
      <w:szCs w:val="20"/>
    </w:rPr>
  </w:style>
  <w:style w:type="paragraph" w:customStyle="1" w:styleId="P30">
    <w:name w:val="P30"/>
    <w:basedOn w:val="Normal"/>
    <w:rsid w:val="00210C52"/>
    <w:pPr>
      <w:widowControl w:val="0"/>
      <w:suppressAutoHyphens/>
      <w:spacing w:after="0" w:line="240" w:lineRule="auto"/>
      <w:jc w:val="both"/>
    </w:pPr>
    <w:rPr>
      <w:rFonts w:ascii="Times New Roman" w:eastAsia="Lucida Sans Unicode" w:hAnsi="Times New Roman"/>
      <w:b/>
      <w:sz w:val="24"/>
      <w:szCs w:val="20"/>
    </w:rPr>
  </w:style>
  <w:style w:type="paragraph" w:customStyle="1" w:styleId="WW-Padro">
    <w:name w:val="WW-Padrão"/>
    <w:rsid w:val="00210C52"/>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font5">
    <w:name w:val="font5"/>
    <w:basedOn w:val="Normal"/>
    <w:rsid w:val="00210C52"/>
    <w:pPr>
      <w:spacing w:before="100" w:beforeAutospacing="1" w:after="100" w:afterAutospacing="1" w:line="240" w:lineRule="auto"/>
    </w:pPr>
    <w:rPr>
      <w:rFonts w:ascii="Times New Roman" w:hAnsi="Times New Roman"/>
    </w:rPr>
  </w:style>
  <w:style w:type="paragraph" w:customStyle="1" w:styleId="font6">
    <w:name w:val="font6"/>
    <w:basedOn w:val="Normal"/>
    <w:rsid w:val="00210C52"/>
    <w:pPr>
      <w:spacing w:before="100" w:beforeAutospacing="1" w:after="100" w:afterAutospacing="1" w:line="240" w:lineRule="auto"/>
    </w:pPr>
  </w:style>
  <w:style w:type="paragraph" w:customStyle="1" w:styleId="xl111">
    <w:name w:val="xl111"/>
    <w:basedOn w:val="Normal"/>
    <w:rsid w:val="00210C52"/>
    <w:pPr>
      <w:pBdr>
        <w:bottom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2">
    <w:name w:val="xl112"/>
    <w:basedOn w:val="Normal"/>
    <w:rsid w:val="00210C52"/>
    <w:pPr>
      <w:pBdr>
        <w:top w:val="single" w:sz="8" w:space="0" w:color="000000"/>
        <w:bottom w:val="single" w:sz="8" w:space="0" w:color="000000"/>
        <w:right w:val="single" w:sz="8" w:space="0" w:color="000000"/>
      </w:pBdr>
      <w:spacing w:before="100" w:beforeAutospacing="1" w:after="100" w:afterAutospacing="1" w:line="240" w:lineRule="auto"/>
      <w:jc w:val="both"/>
      <w:textAlignment w:val="center"/>
    </w:pPr>
    <w:rPr>
      <w:rFonts w:ascii="Times New Roman" w:hAnsi="Times New Roman"/>
      <w:sz w:val="24"/>
      <w:szCs w:val="24"/>
    </w:rPr>
  </w:style>
  <w:style w:type="paragraph" w:customStyle="1" w:styleId="xl113">
    <w:name w:val="xl113"/>
    <w:basedOn w:val="Normal"/>
    <w:rsid w:val="00210C52"/>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4">
    <w:name w:val="xl114"/>
    <w:basedOn w:val="Normal"/>
    <w:rsid w:val="00210C52"/>
    <w:pPr>
      <w:pBdr>
        <w:top w:val="single" w:sz="8" w:space="0" w:color="000000"/>
        <w:bottom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5">
    <w:name w:val="xl115"/>
    <w:basedOn w:val="Normal"/>
    <w:rsid w:val="00210C52"/>
    <w:pPr>
      <w:pBdr>
        <w:bottom w:val="single" w:sz="8" w:space="0" w:color="auto"/>
        <w:right w:val="single" w:sz="8" w:space="0" w:color="auto"/>
      </w:pBdr>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116">
    <w:name w:val="xl116"/>
    <w:basedOn w:val="Normal"/>
    <w:rsid w:val="00210C5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7">
    <w:name w:val="xl117"/>
    <w:basedOn w:val="Normal"/>
    <w:rsid w:val="00210C5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8">
    <w:name w:val="xl118"/>
    <w:basedOn w:val="Normal"/>
    <w:rsid w:val="00210C52"/>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Times New Roman" w:hAnsi="Times New Roman"/>
      <w:color w:val="000000"/>
      <w:sz w:val="24"/>
      <w:szCs w:val="24"/>
    </w:rPr>
  </w:style>
  <w:style w:type="paragraph" w:customStyle="1" w:styleId="xl119">
    <w:name w:val="xl119"/>
    <w:basedOn w:val="Normal"/>
    <w:rsid w:val="00210C52"/>
    <w:pPr>
      <w:pBdr>
        <w:top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0">
    <w:name w:val="xl120"/>
    <w:basedOn w:val="Normal"/>
    <w:rsid w:val="00210C52"/>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1">
    <w:name w:val="xl121"/>
    <w:basedOn w:val="Normal"/>
    <w:rsid w:val="00210C52"/>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hAnsi="Times New Roman"/>
      <w:color w:val="000000"/>
      <w:sz w:val="24"/>
      <w:szCs w:val="24"/>
    </w:rPr>
  </w:style>
  <w:style w:type="paragraph" w:customStyle="1" w:styleId="xl122">
    <w:name w:val="xl122"/>
    <w:basedOn w:val="Normal"/>
    <w:rsid w:val="00210C5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hAnsi="Times New Roman"/>
      <w:color w:val="000000"/>
      <w:sz w:val="24"/>
      <w:szCs w:val="24"/>
    </w:rPr>
  </w:style>
  <w:style w:type="paragraph" w:customStyle="1" w:styleId="xl123">
    <w:name w:val="xl123"/>
    <w:basedOn w:val="Normal"/>
    <w:rsid w:val="00210C5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4">
    <w:name w:val="xl124"/>
    <w:basedOn w:val="Normal"/>
    <w:rsid w:val="00210C5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5">
    <w:name w:val="xl125"/>
    <w:basedOn w:val="Normal"/>
    <w:rsid w:val="00210C52"/>
    <w:pPr>
      <w:pBdr>
        <w:left w:val="single" w:sz="8" w:space="0" w:color="000000"/>
        <w:right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6">
    <w:name w:val="xl126"/>
    <w:basedOn w:val="Normal"/>
    <w:rsid w:val="00210C52"/>
    <w:pPr>
      <w:pBdr>
        <w:left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7">
    <w:name w:val="xl127"/>
    <w:basedOn w:val="Normal"/>
    <w:rsid w:val="00210C52"/>
    <w:pPr>
      <w:pBdr>
        <w:bottom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8">
    <w:name w:val="xl128"/>
    <w:basedOn w:val="Normal"/>
    <w:rsid w:val="00210C52"/>
    <w:pPr>
      <w:pBdr>
        <w:top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9">
    <w:name w:val="xl129"/>
    <w:basedOn w:val="Normal"/>
    <w:rsid w:val="00210C5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0">
    <w:name w:val="xl130"/>
    <w:basedOn w:val="Normal"/>
    <w:rsid w:val="00210C52"/>
    <w:pPr>
      <w:pBdr>
        <w:left w:val="single" w:sz="8" w:space="0" w:color="000000"/>
        <w:right w:val="single" w:sz="8" w:space="0" w:color="000000"/>
      </w:pBdr>
      <w:spacing w:before="100" w:beforeAutospacing="1" w:after="100" w:afterAutospacing="1" w:line="240" w:lineRule="auto"/>
      <w:jc w:val="both"/>
      <w:textAlignment w:val="center"/>
    </w:pPr>
    <w:rPr>
      <w:rFonts w:ascii="Times New Roman" w:hAnsi="Times New Roman"/>
      <w:color w:val="000000"/>
      <w:sz w:val="24"/>
      <w:szCs w:val="24"/>
    </w:rPr>
  </w:style>
  <w:style w:type="paragraph" w:customStyle="1" w:styleId="xl131">
    <w:name w:val="xl131"/>
    <w:basedOn w:val="Normal"/>
    <w:rsid w:val="00210C52"/>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2">
    <w:name w:val="xl132"/>
    <w:basedOn w:val="Normal"/>
    <w:rsid w:val="00210C52"/>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3">
    <w:name w:val="xl133"/>
    <w:basedOn w:val="Normal"/>
    <w:rsid w:val="00210C52"/>
    <w:pPr>
      <w:pBdr>
        <w:top w:val="single" w:sz="8" w:space="0" w:color="000000"/>
        <w:left w:val="single" w:sz="8" w:space="0" w:color="000000"/>
        <w:right w:val="single" w:sz="8" w:space="0" w:color="000000"/>
      </w:pBdr>
      <w:spacing w:before="100" w:beforeAutospacing="1" w:after="100" w:afterAutospacing="1" w:line="240" w:lineRule="auto"/>
      <w:jc w:val="both"/>
      <w:textAlignment w:val="center"/>
    </w:pPr>
    <w:rPr>
      <w:rFonts w:ascii="Times New Roman" w:hAnsi="Times New Roman"/>
      <w:color w:val="000000"/>
      <w:sz w:val="24"/>
      <w:szCs w:val="24"/>
    </w:rPr>
  </w:style>
  <w:style w:type="paragraph" w:customStyle="1" w:styleId="xl134">
    <w:name w:val="xl134"/>
    <w:basedOn w:val="Normal"/>
    <w:rsid w:val="00210C52"/>
    <w:pPr>
      <w:pBdr>
        <w:left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5">
    <w:name w:val="xl135"/>
    <w:basedOn w:val="Normal"/>
    <w:rsid w:val="00210C52"/>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Times New Roman" w:hAnsi="Times New Roman"/>
      <w:sz w:val="24"/>
      <w:szCs w:val="24"/>
    </w:rPr>
  </w:style>
  <w:style w:type="paragraph" w:customStyle="1" w:styleId="xl136">
    <w:name w:val="xl136"/>
    <w:basedOn w:val="Normal"/>
    <w:rsid w:val="00210C5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7">
    <w:name w:val="xl137"/>
    <w:basedOn w:val="Normal"/>
    <w:rsid w:val="00210C52"/>
    <w:pPr>
      <w:pBdr>
        <w:top w:val="single" w:sz="8" w:space="0" w:color="auto"/>
        <w:lef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8">
    <w:name w:val="xl138"/>
    <w:basedOn w:val="Normal"/>
    <w:rsid w:val="00210C5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9">
    <w:name w:val="xl139"/>
    <w:basedOn w:val="Normal"/>
    <w:rsid w:val="00210C5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hAnsi="Times New Roman"/>
      <w:sz w:val="24"/>
      <w:szCs w:val="24"/>
    </w:rPr>
  </w:style>
  <w:style w:type="paragraph" w:customStyle="1" w:styleId="xl140">
    <w:name w:val="xl140"/>
    <w:basedOn w:val="Normal"/>
    <w:rsid w:val="00210C5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41">
    <w:name w:val="xl141"/>
    <w:basedOn w:val="Normal"/>
    <w:rsid w:val="00210C52"/>
    <w:pPr>
      <w:spacing w:before="100" w:beforeAutospacing="1" w:after="100" w:afterAutospacing="1" w:line="240" w:lineRule="auto"/>
    </w:pPr>
    <w:rPr>
      <w:rFonts w:ascii="Times New Roman" w:hAnsi="Times New Roman"/>
      <w:sz w:val="24"/>
      <w:szCs w:val="24"/>
    </w:rPr>
  </w:style>
  <w:style w:type="paragraph" w:customStyle="1" w:styleId="xl142">
    <w:name w:val="xl142"/>
    <w:basedOn w:val="Normal"/>
    <w:rsid w:val="00210C52"/>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43">
    <w:name w:val="xl143"/>
    <w:basedOn w:val="Normal"/>
    <w:rsid w:val="00210C52"/>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44">
    <w:name w:val="xl144"/>
    <w:basedOn w:val="Normal"/>
    <w:rsid w:val="00210C52"/>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45">
    <w:name w:val="xl145"/>
    <w:basedOn w:val="Normal"/>
    <w:rsid w:val="00210C5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146">
    <w:name w:val="xl146"/>
    <w:basedOn w:val="Normal"/>
    <w:rsid w:val="00210C5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147">
    <w:name w:val="xl147"/>
    <w:basedOn w:val="Normal"/>
    <w:rsid w:val="00210C52"/>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48">
    <w:name w:val="xl148"/>
    <w:basedOn w:val="Normal"/>
    <w:rsid w:val="00210C52"/>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49">
    <w:name w:val="xl149"/>
    <w:basedOn w:val="Normal"/>
    <w:rsid w:val="00210C52"/>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50">
    <w:name w:val="xl150"/>
    <w:basedOn w:val="Normal"/>
    <w:rsid w:val="00210C52"/>
    <w:pPr>
      <w:pBdr>
        <w:bottom w:val="single" w:sz="8" w:space="0" w:color="auto"/>
      </w:pBdr>
      <w:shd w:val="clear" w:color="000000" w:fill="FFFF00"/>
      <w:spacing w:before="100" w:beforeAutospacing="1" w:after="100" w:afterAutospacing="1" w:line="240" w:lineRule="auto"/>
      <w:jc w:val="center"/>
    </w:pPr>
    <w:rPr>
      <w:rFonts w:ascii="Times New Roman" w:hAnsi="Times New Roman"/>
      <w:b/>
      <w:bCs/>
      <w:sz w:val="24"/>
      <w:szCs w:val="24"/>
    </w:rPr>
  </w:style>
  <w:style w:type="paragraph" w:customStyle="1" w:styleId="xl151">
    <w:name w:val="xl151"/>
    <w:basedOn w:val="Normal"/>
    <w:rsid w:val="00210C52"/>
    <w:pPr>
      <w:pBdr>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52">
    <w:name w:val="xl152"/>
    <w:basedOn w:val="Normal"/>
    <w:rsid w:val="00210C52"/>
    <w:pPr>
      <w:pBdr>
        <w:bottom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53">
    <w:name w:val="xl153"/>
    <w:basedOn w:val="Normal"/>
    <w:rsid w:val="00210C52"/>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54">
    <w:name w:val="xl154"/>
    <w:basedOn w:val="Normal"/>
    <w:rsid w:val="00210C5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table" w:styleId="SimplesTabela1">
    <w:name w:val="Plain Table 1"/>
    <w:basedOn w:val="Tabelanormal"/>
    <w:uiPriority w:val="41"/>
    <w:rsid w:val="00210C52"/>
    <w:pPr>
      <w:spacing w:after="0" w:line="240" w:lineRule="auto"/>
    </w:pPr>
    <w:rPr>
      <w:rFonts w:ascii="Calibri" w:eastAsia="Calibri" w:hAnsi="Calibri"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tulo10">
    <w:name w:val="Título1"/>
    <w:basedOn w:val="Normal"/>
    <w:next w:val="Ttulo1"/>
    <w:rsid w:val="00210C52"/>
    <w:pPr>
      <w:suppressAutoHyphens/>
      <w:spacing w:after="0" w:line="240" w:lineRule="auto"/>
      <w:jc w:val="center"/>
    </w:pPr>
    <w:rPr>
      <w:rFonts w:ascii="Trebuchet MS" w:hAnsi="Trebuchet MS" w:cs="Trebuchet MS"/>
      <w:b/>
      <w:sz w:val="20"/>
      <w:szCs w:val="20"/>
      <w:lang w:eastAsia="zh-CN"/>
    </w:rPr>
  </w:style>
  <w:style w:type="paragraph" w:customStyle="1" w:styleId="Item">
    <w:name w:val="Item"/>
    <w:basedOn w:val="Normal"/>
    <w:rsid w:val="00210C52"/>
    <w:pPr>
      <w:overflowPunct w:val="0"/>
      <w:autoSpaceDE w:val="0"/>
      <w:autoSpaceDN w:val="0"/>
      <w:adjustRightInd w:val="0"/>
      <w:spacing w:before="480" w:after="0" w:line="240" w:lineRule="auto"/>
      <w:textAlignment w:val="baseline"/>
    </w:pPr>
    <w:rPr>
      <w:rFonts w:ascii="Arial" w:hAnsi="Arial"/>
      <w:b/>
      <w:sz w:val="24"/>
      <w:szCs w:val="20"/>
    </w:rPr>
  </w:style>
  <w:style w:type="character" w:styleId="MenoPendente">
    <w:name w:val="Unresolved Mention"/>
    <w:basedOn w:val="Fontepargpadro"/>
    <w:uiPriority w:val="99"/>
    <w:semiHidden/>
    <w:unhideWhenUsed/>
    <w:rsid w:val="00516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462615">
      <w:bodyDiv w:val="1"/>
      <w:marLeft w:val="0"/>
      <w:marRight w:val="0"/>
      <w:marTop w:val="0"/>
      <w:marBottom w:val="0"/>
      <w:divBdr>
        <w:top w:val="none" w:sz="0" w:space="0" w:color="auto"/>
        <w:left w:val="none" w:sz="0" w:space="0" w:color="auto"/>
        <w:bottom w:val="none" w:sz="0" w:space="0" w:color="auto"/>
        <w:right w:val="none" w:sz="0" w:space="0" w:color="auto"/>
      </w:divBdr>
    </w:div>
    <w:div w:id="82991942">
      <w:bodyDiv w:val="1"/>
      <w:marLeft w:val="0"/>
      <w:marRight w:val="0"/>
      <w:marTop w:val="0"/>
      <w:marBottom w:val="0"/>
      <w:divBdr>
        <w:top w:val="none" w:sz="0" w:space="0" w:color="auto"/>
        <w:left w:val="none" w:sz="0" w:space="0" w:color="auto"/>
        <w:bottom w:val="none" w:sz="0" w:space="0" w:color="auto"/>
        <w:right w:val="none" w:sz="0" w:space="0" w:color="auto"/>
      </w:divBdr>
    </w:div>
    <w:div w:id="328749906">
      <w:bodyDiv w:val="1"/>
      <w:marLeft w:val="0"/>
      <w:marRight w:val="0"/>
      <w:marTop w:val="0"/>
      <w:marBottom w:val="0"/>
      <w:divBdr>
        <w:top w:val="none" w:sz="0" w:space="0" w:color="auto"/>
        <w:left w:val="none" w:sz="0" w:space="0" w:color="auto"/>
        <w:bottom w:val="none" w:sz="0" w:space="0" w:color="auto"/>
        <w:right w:val="none" w:sz="0" w:space="0" w:color="auto"/>
      </w:divBdr>
    </w:div>
    <w:div w:id="395132339">
      <w:bodyDiv w:val="1"/>
      <w:marLeft w:val="0"/>
      <w:marRight w:val="0"/>
      <w:marTop w:val="0"/>
      <w:marBottom w:val="0"/>
      <w:divBdr>
        <w:top w:val="none" w:sz="0" w:space="0" w:color="auto"/>
        <w:left w:val="none" w:sz="0" w:space="0" w:color="auto"/>
        <w:bottom w:val="none" w:sz="0" w:space="0" w:color="auto"/>
        <w:right w:val="none" w:sz="0" w:space="0" w:color="auto"/>
      </w:divBdr>
    </w:div>
    <w:div w:id="444546671">
      <w:bodyDiv w:val="1"/>
      <w:marLeft w:val="0"/>
      <w:marRight w:val="0"/>
      <w:marTop w:val="0"/>
      <w:marBottom w:val="0"/>
      <w:divBdr>
        <w:top w:val="none" w:sz="0" w:space="0" w:color="auto"/>
        <w:left w:val="none" w:sz="0" w:space="0" w:color="auto"/>
        <w:bottom w:val="none" w:sz="0" w:space="0" w:color="auto"/>
        <w:right w:val="none" w:sz="0" w:space="0" w:color="auto"/>
      </w:divBdr>
    </w:div>
    <w:div w:id="447896391">
      <w:bodyDiv w:val="1"/>
      <w:marLeft w:val="0"/>
      <w:marRight w:val="0"/>
      <w:marTop w:val="0"/>
      <w:marBottom w:val="0"/>
      <w:divBdr>
        <w:top w:val="none" w:sz="0" w:space="0" w:color="auto"/>
        <w:left w:val="none" w:sz="0" w:space="0" w:color="auto"/>
        <w:bottom w:val="none" w:sz="0" w:space="0" w:color="auto"/>
        <w:right w:val="none" w:sz="0" w:space="0" w:color="auto"/>
      </w:divBdr>
    </w:div>
    <w:div w:id="463162187">
      <w:bodyDiv w:val="1"/>
      <w:marLeft w:val="0"/>
      <w:marRight w:val="0"/>
      <w:marTop w:val="0"/>
      <w:marBottom w:val="0"/>
      <w:divBdr>
        <w:top w:val="none" w:sz="0" w:space="0" w:color="auto"/>
        <w:left w:val="none" w:sz="0" w:space="0" w:color="auto"/>
        <w:bottom w:val="none" w:sz="0" w:space="0" w:color="auto"/>
        <w:right w:val="none" w:sz="0" w:space="0" w:color="auto"/>
      </w:divBdr>
    </w:div>
    <w:div w:id="555776680">
      <w:bodyDiv w:val="1"/>
      <w:marLeft w:val="0"/>
      <w:marRight w:val="0"/>
      <w:marTop w:val="0"/>
      <w:marBottom w:val="0"/>
      <w:divBdr>
        <w:top w:val="none" w:sz="0" w:space="0" w:color="auto"/>
        <w:left w:val="none" w:sz="0" w:space="0" w:color="auto"/>
        <w:bottom w:val="none" w:sz="0" w:space="0" w:color="auto"/>
        <w:right w:val="none" w:sz="0" w:space="0" w:color="auto"/>
      </w:divBdr>
    </w:div>
    <w:div w:id="564414538">
      <w:bodyDiv w:val="1"/>
      <w:marLeft w:val="0"/>
      <w:marRight w:val="0"/>
      <w:marTop w:val="0"/>
      <w:marBottom w:val="0"/>
      <w:divBdr>
        <w:top w:val="none" w:sz="0" w:space="0" w:color="auto"/>
        <w:left w:val="none" w:sz="0" w:space="0" w:color="auto"/>
        <w:bottom w:val="none" w:sz="0" w:space="0" w:color="auto"/>
        <w:right w:val="none" w:sz="0" w:space="0" w:color="auto"/>
      </w:divBdr>
    </w:div>
    <w:div w:id="587229406">
      <w:bodyDiv w:val="1"/>
      <w:marLeft w:val="0"/>
      <w:marRight w:val="0"/>
      <w:marTop w:val="0"/>
      <w:marBottom w:val="0"/>
      <w:divBdr>
        <w:top w:val="none" w:sz="0" w:space="0" w:color="auto"/>
        <w:left w:val="none" w:sz="0" w:space="0" w:color="auto"/>
        <w:bottom w:val="none" w:sz="0" w:space="0" w:color="auto"/>
        <w:right w:val="none" w:sz="0" w:space="0" w:color="auto"/>
      </w:divBdr>
    </w:div>
    <w:div w:id="679552204">
      <w:bodyDiv w:val="1"/>
      <w:marLeft w:val="0"/>
      <w:marRight w:val="0"/>
      <w:marTop w:val="0"/>
      <w:marBottom w:val="0"/>
      <w:divBdr>
        <w:top w:val="none" w:sz="0" w:space="0" w:color="auto"/>
        <w:left w:val="none" w:sz="0" w:space="0" w:color="auto"/>
        <w:bottom w:val="none" w:sz="0" w:space="0" w:color="auto"/>
        <w:right w:val="none" w:sz="0" w:space="0" w:color="auto"/>
      </w:divBdr>
    </w:div>
    <w:div w:id="828207240">
      <w:bodyDiv w:val="1"/>
      <w:marLeft w:val="0"/>
      <w:marRight w:val="0"/>
      <w:marTop w:val="0"/>
      <w:marBottom w:val="0"/>
      <w:divBdr>
        <w:top w:val="none" w:sz="0" w:space="0" w:color="auto"/>
        <w:left w:val="none" w:sz="0" w:space="0" w:color="auto"/>
        <w:bottom w:val="none" w:sz="0" w:space="0" w:color="auto"/>
        <w:right w:val="none" w:sz="0" w:space="0" w:color="auto"/>
      </w:divBdr>
    </w:div>
    <w:div w:id="1047069081">
      <w:bodyDiv w:val="1"/>
      <w:marLeft w:val="0"/>
      <w:marRight w:val="0"/>
      <w:marTop w:val="0"/>
      <w:marBottom w:val="0"/>
      <w:divBdr>
        <w:top w:val="none" w:sz="0" w:space="0" w:color="auto"/>
        <w:left w:val="none" w:sz="0" w:space="0" w:color="auto"/>
        <w:bottom w:val="none" w:sz="0" w:space="0" w:color="auto"/>
        <w:right w:val="none" w:sz="0" w:space="0" w:color="auto"/>
      </w:divBdr>
    </w:div>
    <w:div w:id="1220481494">
      <w:bodyDiv w:val="1"/>
      <w:marLeft w:val="0"/>
      <w:marRight w:val="0"/>
      <w:marTop w:val="0"/>
      <w:marBottom w:val="0"/>
      <w:divBdr>
        <w:top w:val="none" w:sz="0" w:space="0" w:color="auto"/>
        <w:left w:val="none" w:sz="0" w:space="0" w:color="auto"/>
        <w:bottom w:val="none" w:sz="0" w:space="0" w:color="auto"/>
        <w:right w:val="none" w:sz="0" w:space="0" w:color="auto"/>
      </w:divBdr>
    </w:div>
    <w:div w:id="1257832591">
      <w:bodyDiv w:val="1"/>
      <w:marLeft w:val="0"/>
      <w:marRight w:val="0"/>
      <w:marTop w:val="0"/>
      <w:marBottom w:val="0"/>
      <w:divBdr>
        <w:top w:val="none" w:sz="0" w:space="0" w:color="auto"/>
        <w:left w:val="none" w:sz="0" w:space="0" w:color="auto"/>
        <w:bottom w:val="none" w:sz="0" w:space="0" w:color="auto"/>
        <w:right w:val="none" w:sz="0" w:space="0" w:color="auto"/>
      </w:divBdr>
    </w:div>
    <w:div w:id="1267352682">
      <w:bodyDiv w:val="1"/>
      <w:marLeft w:val="0"/>
      <w:marRight w:val="0"/>
      <w:marTop w:val="0"/>
      <w:marBottom w:val="0"/>
      <w:divBdr>
        <w:top w:val="none" w:sz="0" w:space="0" w:color="auto"/>
        <w:left w:val="none" w:sz="0" w:space="0" w:color="auto"/>
        <w:bottom w:val="none" w:sz="0" w:space="0" w:color="auto"/>
        <w:right w:val="none" w:sz="0" w:space="0" w:color="auto"/>
      </w:divBdr>
    </w:div>
    <w:div w:id="1516118160">
      <w:bodyDiv w:val="1"/>
      <w:marLeft w:val="0"/>
      <w:marRight w:val="0"/>
      <w:marTop w:val="0"/>
      <w:marBottom w:val="0"/>
      <w:divBdr>
        <w:top w:val="none" w:sz="0" w:space="0" w:color="auto"/>
        <w:left w:val="none" w:sz="0" w:space="0" w:color="auto"/>
        <w:bottom w:val="none" w:sz="0" w:space="0" w:color="auto"/>
        <w:right w:val="none" w:sz="0" w:space="0" w:color="auto"/>
      </w:divBdr>
    </w:div>
    <w:div w:id="1664892199">
      <w:bodyDiv w:val="1"/>
      <w:marLeft w:val="0"/>
      <w:marRight w:val="0"/>
      <w:marTop w:val="0"/>
      <w:marBottom w:val="0"/>
      <w:divBdr>
        <w:top w:val="none" w:sz="0" w:space="0" w:color="auto"/>
        <w:left w:val="none" w:sz="0" w:space="0" w:color="auto"/>
        <w:bottom w:val="none" w:sz="0" w:space="0" w:color="auto"/>
        <w:right w:val="none" w:sz="0" w:space="0" w:color="auto"/>
      </w:divBdr>
    </w:div>
    <w:div w:id="1773159811">
      <w:bodyDiv w:val="1"/>
      <w:marLeft w:val="0"/>
      <w:marRight w:val="0"/>
      <w:marTop w:val="0"/>
      <w:marBottom w:val="0"/>
      <w:divBdr>
        <w:top w:val="none" w:sz="0" w:space="0" w:color="auto"/>
        <w:left w:val="none" w:sz="0" w:space="0" w:color="auto"/>
        <w:bottom w:val="none" w:sz="0" w:space="0" w:color="auto"/>
        <w:right w:val="none" w:sz="0" w:space="0" w:color="auto"/>
      </w:divBdr>
    </w:div>
    <w:div w:id="1773164568">
      <w:bodyDiv w:val="1"/>
      <w:marLeft w:val="0"/>
      <w:marRight w:val="0"/>
      <w:marTop w:val="0"/>
      <w:marBottom w:val="0"/>
      <w:divBdr>
        <w:top w:val="none" w:sz="0" w:space="0" w:color="auto"/>
        <w:left w:val="none" w:sz="0" w:space="0" w:color="auto"/>
        <w:bottom w:val="none" w:sz="0" w:space="0" w:color="auto"/>
        <w:right w:val="none" w:sz="0" w:space="0" w:color="auto"/>
      </w:divBdr>
    </w:div>
    <w:div w:id="1915510903">
      <w:bodyDiv w:val="1"/>
      <w:marLeft w:val="0"/>
      <w:marRight w:val="0"/>
      <w:marTop w:val="0"/>
      <w:marBottom w:val="0"/>
      <w:divBdr>
        <w:top w:val="none" w:sz="0" w:space="0" w:color="auto"/>
        <w:left w:val="none" w:sz="0" w:space="0" w:color="auto"/>
        <w:bottom w:val="none" w:sz="0" w:space="0" w:color="auto"/>
        <w:right w:val="none" w:sz="0" w:space="0" w:color="auto"/>
      </w:divBdr>
    </w:div>
    <w:div w:id="2079745026">
      <w:bodyDiv w:val="1"/>
      <w:marLeft w:val="0"/>
      <w:marRight w:val="0"/>
      <w:marTop w:val="0"/>
      <w:marBottom w:val="0"/>
      <w:divBdr>
        <w:top w:val="none" w:sz="0" w:space="0" w:color="auto"/>
        <w:left w:val="none" w:sz="0" w:space="0" w:color="auto"/>
        <w:bottom w:val="none" w:sz="0" w:space="0" w:color="auto"/>
        <w:right w:val="none" w:sz="0" w:space="0" w:color="auto"/>
      </w:divBdr>
    </w:div>
    <w:div w:id="209794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fgo.dispensa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3005</Words>
  <Characters>16227</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marcão de castro</dc:creator>
  <cp:keywords/>
  <dc:description/>
  <cp:lastModifiedBy>Usuário</cp:lastModifiedBy>
  <cp:revision>2</cp:revision>
  <cp:lastPrinted>2024-09-25T18:13:00Z</cp:lastPrinted>
  <dcterms:created xsi:type="dcterms:W3CDTF">2024-11-22T19:53:00Z</dcterms:created>
  <dcterms:modified xsi:type="dcterms:W3CDTF">2024-11-22T19:53:00Z</dcterms:modified>
</cp:coreProperties>
</file>