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BA24E">
      <w:pPr>
        <w:pStyle w:val="8"/>
        <w:spacing w:before="6"/>
        <w:rPr>
          <w:sz w:val="18"/>
        </w:rPr>
      </w:pPr>
    </w:p>
    <w:p w14:paraId="71A7C30E">
      <w:pPr>
        <w:pStyle w:val="3"/>
        <w:spacing w:before="93"/>
        <w:jc w:val="center"/>
        <w:rPr>
          <w:b/>
          <w:spacing w:val="-58"/>
          <w:sz w:val="24"/>
        </w:rPr>
      </w:pPr>
      <w:r>
        <w:rPr>
          <w:b/>
          <w:sz w:val="24"/>
        </w:rPr>
        <w:t xml:space="preserve">CONCORRÊNCIA Nº </w:t>
      </w:r>
      <w:r>
        <w:rPr>
          <w:rFonts w:hint="default"/>
          <w:b/>
          <w:sz w:val="24"/>
          <w:lang w:val="pt-BR"/>
        </w:rPr>
        <w:t>007</w:t>
      </w:r>
      <w:r>
        <w:rPr>
          <w:b/>
          <w:sz w:val="24"/>
        </w:rPr>
        <w:t>/202</w:t>
      </w:r>
      <w:r>
        <w:rPr>
          <w:rFonts w:hint="default"/>
          <w:b/>
          <w:sz w:val="24"/>
          <w:lang w:val="pt-BR"/>
        </w:rPr>
        <w:t>4</w:t>
      </w:r>
      <w:r>
        <w:rPr>
          <w:b/>
          <w:spacing w:val="-58"/>
          <w:sz w:val="24"/>
        </w:rPr>
        <w:t xml:space="preserve"> </w:t>
      </w:r>
    </w:p>
    <w:p w14:paraId="364A8378">
      <w:pPr>
        <w:pStyle w:val="3"/>
        <w:spacing w:before="93"/>
        <w:jc w:val="center"/>
        <w:rPr>
          <w:b/>
          <w:sz w:val="24"/>
        </w:rPr>
      </w:pPr>
      <w:r>
        <w:rPr>
          <w:rFonts w:hint="default"/>
          <w:b/>
          <w:spacing w:val="-1"/>
          <w:sz w:val="24"/>
          <w:lang w:val="pt-BR"/>
        </w:rPr>
        <w:t>E</w:t>
      </w:r>
      <w:r>
        <w:rPr>
          <w:b/>
          <w:spacing w:val="-1"/>
          <w:sz w:val="24"/>
        </w:rPr>
        <w:t xml:space="preserve"> </w:t>
      </w:r>
      <w:r>
        <w:rPr>
          <w:b/>
          <w:sz w:val="24"/>
        </w:rPr>
        <w:t>D</w:t>
      </w:r>
      <w:r>
        <w:rPr>
          <w:b/>
          <w:spacing w:val="-1"/>
          <w:sz w:val="24"/>
        </w:rPr>
        <w:t xml:space="preserve"> </w:t>
      </w:r>
      <w:r>
        <w:rPr>
          <w:b/>
          <w:sz w:val="24"/>
        </w:rPr>
        <w:t>I T A</w:t>
      </w:r>
      <w:r>
        <w:rPr>
          <w:b/>
          <w:spacing w:val="-1"/>
          <w:sz w:val="24"/>
        </w:rPr>
        <w:t xml:space="preserve"> </w:t>
      </w:r>
      <w:r>
        <w:rPr>
          <w:b/>
          <w:sz w:val="24"/>
        </w:rPr>
        <w:t>L</w:t>
      </w:r>
    </w:p>
    <w:p w14:paraId="4655FCE6">
      <w:pPr>
        <w:pStyle w:val="3"/>
        <w:spacing w:before="93"/>
        <w:jc w:val="center"/>
      </w:pPr>
      <w:r>
        <w:t>(Processo</w:t>
      </w:r>
      <w:r>
        <w:rPr>
          <w:spacing w:val="-2"/>
        </w:rPr>
        <w:t xml:space="preserve"> </w:t>
      </w:r>
      <w:r>
        <w:rPr>
          <w:rFonts w:hint="default"/>
          <w:spacing w:val="-2"/>
          <w:lang w:val="pt-BR"/>
        </w:rPr>
        <w:t xml:space="preserve">Administrativo </w:t>
      </w:r>
      <w:r>
        <w:t>nº</w:t>
      </w:r>
      <w:r>
        <w:rPr>
          <w:spacing w:val="-2"/>
        </w:rPr>
        <w:t xml:space="preserve"> </w:t>
      </w:r>
      <w:r>
        <w:rPr>
          <w:rFonts w:hint="default"/>
          <w:spacing w:val="-2"/>
          <w:lang w:val="pt-BR"/>
        </w:rPr>
        <w:t>103/2024</w:t>
      </w:r>
      <w:r>
        <w:t>)</w:t>
      </w:r>
    </w:p>
    <w:p w14:paraId="4E73699F">
      <w:pPr>
        <w:pStyle w:val="3"/>
        <w:spacing w:before="93"/>
        <w:jc w:val="center"/>
      </w:pPr>
    </w:p>
    <w:p w14:paraId="5D1E52A6">
      <w:pPr>
        <w:pStyle w:val="3"/>
        <w:spacing w:before="93"/>
        <w:jc w:val="both"/>
        <w:rPr>
          <w:b/>
          <w:sz w:val="24"/>
        </w:rPr>
      </w:pPr>
      <w:r>
        <w:rPr>
          <w:rFonts w:hint="default"/>
          <w:b/>
          <w:sz w:val="24"/>
          <w:lang w:val="pt-BR"/>
        </w:rPr>
        <w:t>O</w:t>
      </w:r>
      <w:r>
        <w:rPr>
          <w:b/>
          <w:sz w:val="24"/>
        </w:rPr>
        <w:t xml:space="preserve"> </w:t>
      </w:r>
      <w:r>
        <w:rPr>
          <w:rFonts w:hint="default"/>
          <w:b/>
          <w:sz w:val="24"/>
          <w:lang w:val="pt-BR"/>
        </w:rPr>
        <w:t>MUNICÍPIO DE SINOP,</w:t>
      </w:r>
      <w:r>
        <w:rPr>
          <w:b/>
          <w:sz w:val="24"/>
        </w:rPr>
        <w:t xml:space="preserve"> </w:t>
      </w:r>
      <w:r>
        <w:rPr>
          <w:rFonts w:hint="default"/>
          <w:b/>
          <w:sz w:val="24"/>
          <w:lang w:val="pt-BR"/>
        </w:rPr>
        <w:t>pessoa jurídica de direito público interno</w:t>
      </w:r>
      <w:r>
        <w:rPr>
          <w:b/>
          <w:sz w:val="24"/>
        </w:rPr>
        <w:t xml:space="preserve">, </w:t>
      </w:r>
      <w:r>
        <w:rPr>
          <w:rFonts w:hint="default"/>
          <w:b/>
          <w:sz w:val="24"/>
          <w:lang w:val="pt-BR"/>
        </w:rPr>
        <w:t xml:space="preserve">inscrito no CNPJ sob o nº 15.024.003/0001-32, com sede administrativa na Avenida das Embaúbas, 1.386, Setor Comercial, na Cidade de Sinop, CEP 78.550-206, </w:t>
      </w:r>
      <w:r>
        <w:rPr>
          <w:sz w:val="24"/>
        </w:rPr>
        <w:t xml:space="preserve">doravante denominado </w:t>
      </w:r>
      <w:r>
        <w:rPr>
          <w:rFonts w:hint="default"/>
          <w:sz w:val="24"/>
          <w:lang w:val="pt-BR"/>
        </w:rPr>
        <w:t>PREFEITURA</w:t>
      </w:r>
      <w:r>
        <w:rPr>
          <w:sz w:val="24"/>
        </w:rPr>
        <w:t>, por</w:t>
      </w:r>
      <w:r>
        <w:rPr>
          <w:spacing w:val="1"/>
          <w:sz w:val="24"/>
        </w:rPr>
        <w:t xml:space="preserve"> </w:t>
      </w:r>
      <w:r>
        <w:rPr>
          <w:sz w:val="24"/>
        </w:rPr>
        <w:t xml:space="preserve">meio do Agente de Contratação, designado pela Portaria nº </w:t>
      </w:r>
      <w:r>
        <w:rPr>
          <w:rFonts w:hint="default"/>
          <w:sz w:val="24"/>
          <w:lang w:val="pt-BR"/>
        </w:rPr>
        <w:t>68/2024</w:t>
      </w:r>
      <w:r>
        <w:rPr>
          <w:sz w:val="24"/>
        </w:rPr>
        <w:t>,</w:t>
      </w:r>
      <w:r>
        <w:rPr>
          <w:spacing w:val="-57"/>
          <w:sz w:val="24"/>
        </w:rPr>
        <w:t xml:space="preserve"> </w:t>
      </w:r>
      <w:r>
        <w:rPr>
          <w:sz w:val="24"/>
        </w:rPr>
        <w:t>torna públic</w:t>
      </w:r>
      <w:r>
        <w:rPr>
          <w:rFonts w:hint="default"/>
          <w:sz w:val="24"/>
          <w:lang w:val="pt-BR"/>
        </w:rPr>
        <w:t>o</w:t>
      </w:r>
      <w:r>
        <w:rPr>
          <w:sz w:val="24"/>
        </w:rPr>
        <w:t>, para conhecimento das empresas interessadas, na forma da Lei n° 14.133, de 1º</w:t>
      </w:r>
      <w:r>
        <w:rPr>
          <w:spacing w:val="1"/>
          <w:sz w:val="24"/>
        </w:rPr>
        <w:t xml:space="preserve"> </w:t>
      </w:r>
      <w:r>
        <w:rPr>
          <w:sz w:val="24"/>
        </w:rPr>
        <w:t>de abril de 2021, da Lei Complementar nº 123, de 14 de dezembro de 2006, da Política de</w:t>
      </w:r>
      <w:r>
        <w:rPr>
          <w:spacing w:val="1"/>
          <w:sz w:val="24"/>
        </w:rPr>
        <w:t xml:space="preserve"> </w:t>
      </w:r>
      <w:r>
        <w:rPr>
          <w:sz w:val="24"/>
        </w:rPr>
        <w:t>Contratações</w:t>
      </w:r>
      <w:r>
        <w:rPr>
          <w:spacing w:val="-3"/>
          <w:sz w:val="24"/>
        </w:rPr>
        <w:t xml:space="preserve"> </w:t>
      </w:r>
      <w:r>
        <w:rPr>
          <w:sz w:val="24"/>
        </w:rPr>
        <w:t>d</w:t>
      </w:r>
      <w:r>
        <w:rPr>
          <w:rFonts w:hint="default"/>
          <w:sz w:val="24"/>
          <w:lang w:val="pt-BR"/>
        </w:rPr>
        <w:t>a Prefeitura Municipal de Sinop</w:t>
      </w:r>
      <w:r>
        <w:rPr>
          <w:sz w:val="24"/>
        </w:rPr>
        <w:t>,</w:t>
      </w:r>
      <w:r>
        <w:rPr>
          <w:spacing w:val="-3"/>
          <w:sz w:val="24"/>
        </w:rPr>
        <w:t xml:space="preserve"> </w:t>
      </w:r>
      <w:r>
        <w:rPr>
          <w:sz w:val="24"/>
        </w:rPr>
        <w:t>estabelecida</w:t>
      </w:r>
      <w:r>
        <w:rPr>
          <w:spacing w:val="-3"/>
          <w:sz w:val="24"/>
        </w:rPr>
        <w:t xml:space="preserve"> </w:t>
      </w:r>
      <w:r>
        <w:rPr>
          <w:rFonts w:hint="default"/>
          <w:spacing w:val="-3"/>
          <w:sz w:val="24"/>
          <w:lang w:val="pt-BR"/>
        </w:rPr>
        <w:t>por meio do Decreto Municipal nº 359/2023</w:t>
      </w:r>
      <w:r>
        <w:rPr>
          <w:sz w:val="24"/>
        </w:rPr>
        <w:t>,</w:t>
      </w:r>
      <w:r>
        <w:rPr>
          <w:spacing w:val="103"/>
          <w:sz w:val="24"/>
        </w:rPr>
        <w:t xml:space="preserve"> </w:t>
      </w:r>
      <w:r>
        <w:rPr>
          <w:sz w:val="24"/>
        </w:rPr>
        <w:t>e,</w:t>
      </w:r>
      <w:r>
        <w:rPr>
          <w:spacing w:val="105"/>
          <w:sz w:val="24"/>
        </w:rPr>
        <w:t xml:space="preserve"> </w:t>
      </w:r>
      <w:r>
        <w:rPr>
          <w:sz w:val="24"/>
        </w:rPr>
        <w:t>tendo</w:t>
      </w:r>
      <w:r>
        <w:rPr>
          <w:spacing w:val="103"/>
          <w:sz w:val="24"/>
        </w:rPr>
        <w:t xml:space="preserve"> </w:t>
      </w:r>
      <w:r>
        <w:rPr>
          <w:sz w:val="24"/>
        </w:rPr>
        <w:t>em</w:t>
      </w:r>
      <w:r>
        <w:rPr>
          <w:spacing w:val="102"/>
          <w:sz w:val="24"/>
        </w:rPr>
        <w:t xml:space="preserve"> </w:t>
      </w:r>
      <w:r>
        <w:rPr>
          <w:sz w:val="24"/>
        </w:rPr>
        <w:t>vista</w:t>
      </w:r>
      <w:r>
        <w:rPr>
          <w:spacing w:val="102"/>
          <w:sz w:val="24"/>
        </w:rPr>
        <w:t xml:space="preserve"> </w:t>
      </w:r>
      <w:r>
        <w:rPr>
          <w:sz w:val="24"/>
        </w:rPr>
        <w:t>o</w:t>
      </w:r>
      <w:r>
        <w:rPr>
          <w:spacing w:val="103"/>
          <w:sz w:val="24"/>
        </w:rPr>
        <w:t xml:space="preserve"> </w:t>
      </w:r>
      <w:r>
        <w:rPr>
          <w:sz w:val="24"/>
        </w:rPr>
        <w:t>que</w:t>
      </w:r>
      <w:r>
        <w:rPr>
          <w:spacing w:val="104"/>
          <w:sz w:val="24"/>
        </w:rPr>
        <w:t xml:space="preserve"> </w:t>
      </w:r>
      <w:r>
        <w:rPr>
          <w:sz w:val="24"/>
        </w:rPr>
        <w:t>consta</w:t>
      </w:r>
      <w:r>
        <w:rPr>
          <w:spacing w:val="101"/>
          <w:sz w:val="24"/>
        </w:rPr>
        <w:t xml:space="preserve"> </w:t>
      </w:r>
      <w:r>
        <w:rPr>
          <w:sz w:val="24"/>
        </w:rPr>
        <w:t>do</w:t>
      </w:r>
      <w:r>
        <w:rPr>
          <w:spacing w:val="103"/>
          <w:sz w:val="24"/>
        </w:rPr>
        <w:t xml:space="preserve"> </w:t>
      </w:r>
      <w:r>
        <w:rPr>
          <w:sz w:val="24"/>
        </w:rPr>
        <w:t>Process</w:t>
      </w:r>
      <w:r>
        <w:rPr>
          <w:rFonts w:hint="default"/>
          <w:sz w:val="24"/>
          <w:lang w:val="pt-BR"/>
        </w:rPr>
        <w:t xml:space="preserve">o Administrativo </w:t>
      </w:r>
      <w:r>
        <w:rPr>
          <w:sz w:val="24"/>
        </w:rPr>
        <w:t xml:space="preserve">n° </w:t>
      </w:r>
      <w:r>
        <w:rPr>
          <w:rFonts w:hint="default"/>
          <w:sz w:val="24"/>
          <w:lang w:val="pt-BR"/>
        </w:rPr>
        <w:t>103/2024</w:t>
      </w:r>
      <w:r>
        <w:rPr>
          <w:sz w:val="24"/>
        </w:rPr>
        <w:t xml:space="preserve">, a abertura de licitação, na modalidade </w:t>
      </w:r>
      <w:r>
        <w:rPr>
          <w:b/>
          <w:sz w:val="24"/>
        </w:rPr>
        <w:t>CONCORRÊNCIA, na</w:t>
      </w:r>
      <w:r>
        <w:rPr>
          <w:b/>
          <w:spacing w:val="1"/>
          <w:sz w:val="24"/>
        </w:rPr>
        <w:t xml:space="preserve"> </w:t>
      </w:r>
      <w:r>
        <w:rPr>
          <w:b/>
          <w:sz w:val="24"/>
        </w:rPr>
        <w:t>forma</w:t>
      </w:r>
      <w:r>
        <w:rPr>
          <w:b/>
          <w:spacing w:val="1"/>
          <w:sz w:val="24"/>
        </w:rPr>
        <w:t xml:space="preserve"> </w:t>
      </w:r>
      <w:r>
        <w:rPr>
          <w:b/>
          <w:sz w:val="24"/>
        </w:rPr>
        <w:t>ELETRÔNICA,</w:t>
      </w:r>
      <w:r>
        <w:rPr>
          <w:b/>
          <w:spacing w:val="1"/>
          <w:sz w:val="24"/>
        </w:rPr>
        <w:t xml:space="preserve"> </w:t>
      </w:r>
      <w:r>
        <w:rPr>
          <w:sz w:val="24"/>
        </w:rPr>
        <w:t>pelo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julgamento</w:t>
      </w:r>
      <w:r>
        <w:rPr>
          <w:spacing w:val="1"/>
          <w:sz w:val="24"/>
        </w:rPr>
        <w:t xml:space="preserve"> </w:t>
      </w:r>
      <w:r>
        <w:rPr>
          <w:b/>
          <w:sz w:val="24"/>
        </w:rPr>
        <w:t>MENOR</w:t>
      </w:r>
      <w:r>
        <w:rPr>
          <w:b/>
          <w:spacing w:val="1"/>
          <w:sz w:val="24"/>
        </w:rPr>
        <w:t xml:space="preserve"> </w:t>
      </w:r>
      <w:r>
        <w:rPr>
          <w:b/>
          <w:sz w:val="24"/>
        </w:rPr>
        <w:t>PREÇO</w:t>
      </w:r>
      <w:r>
        <w:rPr>
          <w:sz w:val="24"/>
        </w:rPr>
        <w:t>,</w:t>
      </w:r>
      <w:r>
        <w:rPr>
          <w:spacing w:val="1"/>
          <w:sz w:val="24"/>
        </w:rPr>
        <w:t xml:space="preserve"> </w:t>
      </w:r>
      <w:r>
        <w:rPr>
          <w:rFonts w:hint="default"/>
          <w:spacing w:val="1"/>
          <w:sz w:val="24"/>
          <w:lang w:val="pt-BR"/>
        </w:rPr>
        <w:t xml:space="preserve">regime de execução EMPREITADA POR PREÇO GLOBAL, </w:t>
      </w:r>
      <w:r>
        <w:rPr>
          <w:sz w:val="24"/>
        </w:rPr>
        <w:t>destinada</w:t>
      </w:r>
      <w:r>
        <w:rPr>
          <w:spacing w:val="1"/>
          <w:sz w:val="24"/>
        </w:rPr>
        <w:t xml:space="preserve"> </w:t>
      </w:r>
      <w:r>
        <w:rPr>
          <w:sz w:val="24"/>
        </w:rPr>
        <w:t>à</w:t>
      </w:r>
      <w:r>
        <w:rPr>
          <w:spacing w:val="1"/>
          <w:sz w:val="24"/>
        </w:rPr>
        <w:t xml:space="preserve"> </w:t>
      </w:r>
      <w:r>
        <w:rPr>
          <w:rFonts w:hint="default"/>
          <w:spacing w:val="1"/>
          <w:sz w:val="24"/>
          <w:lang w:val="pt-BR"/>
        </w:rPr>
        <w:t>c</w:t>
      </w:r>
      <w:r>
        <w:rPr>
          <w:b/>
          <w:bCs w:val="0"/>
          <w:sz w:val="24"/>
        </w:rPr>
        <w:t xml:space="preserve">ontratação de empresa </w:t>
      </w:r>
      <w:r>
        <w:rPr>
          <w:rFonts w:hint="default"/>
          <w:b/>
          <w:bCs w:val="0"/>
          <w:sz w:val="24"/>
          <w:lang w:val="pt-BR"/>
        </w:rPr>
        <w:t xml:space="preserve">especializada </w:t>
      </w:r>
      <w:r>
        <w:rPr>
          <w:b/>
          <w:bCs w:val="0"/>
          <w:sz w:val="24"/>
        </w:rPr>
        <w:t>para</w:t>
      </w:r>
      <w:r>
        <w:rPr>
          <w:b/>
          <w:bCs w:val="0"/>
          <w:spacing w:val="1"/>
          <w:sz w:val="24"/>
        </w:rPr>
        <w:t xml:space="preserve"> </w:t>
      </w:r>
      <w:r>
        <w:rPr>
          <w:b/>
          <w:bCs w:val="0"/>
          <w:sz w:val="24"/>
        </w:rPr>
        <w:t>execução</w:t>
      </w:r>
      <w:r>
        <w:rPr>
          <w:b/>
          <w:bCs w:val="0"/>
          <w:spacing w:val="1"/>
          <w:sz w:val="24"/>
        </w:rPr>
        <w:t xml:space="preserve"> </w:t>
      </w:r>
      <w:r>
        <w:rPr>
          <w:b/>
          <w:bCs w:val="0"/>
          <w:sz w:val="24"/>
        </w:rPr>
        <w:t>d</w:t>
      </w:r>
      <w:r>
        <w:rPr>
          <w:rFonts w:hint="default"/>
          <w:b/>
          <w:bCs w:val="0"/>
          <w:sz w:val="24"/>
          <w:lang w:val="pt-BR"/>
        </w:rPr>
        <w:t xml:space="preserve">o projeto executivo para construção da nova sede da Prefeitura Municipal de Sinop - MT, </w:t>
      </w:r>
      <w:r>
        <w:rPr>
          <w:b/>
          <w:bCs w:val="0"/>
          <w:sz w:val="24"/>
        </w:rPr>
        <w:t>de acordo com os termos e</w:t>
      </w:r>
      <w:r>
        <w:rPr>
          <w:b/>
          <w:bCs w:val="0"/>
          <w:spacing w:val="1"/>
          <w:sz w:val="24"/>
        </w:rPr>
        <w:t xml:space="preserve"> </w:t>
      </w:r>
      <w:r>
        <w:rPr>
          <w:b/>
          <w:bCs w:val="0"/>
          <w:sz w:val="24"/>
        </w:rPr>
        <w:t>especificações</w:t>
      </w:r>
      <w:r>
        <w:rPr>
          <w:b/>
          <w:bCs w:val="0"/>
          <w:spacing w:val="-1"/>
          <w:sz w:val="24"/>
        </w:rPr>
        <w:t xml:space="preserve"> </w:t>
      </w:r>
      <w:r>
        <w:rPr>
          <w:b/>
          <w:bCs w:val="0"/>
          <w:sz w:val="24"/>
        </w:rPr>
        <w:t>d</w:t>
      </w:r>
      <w:r>
        <w:rPr>
          <w:rFonts w:hint="default"/>
          <w:b/>
          <w:bCs w:val="0"/>
          <w:sz w:val="24"/>
          <w:lang w:val="pt-BR"/>
        </w:rPr>
        <w:t>o</w:t>
      </w:r>
      <w:r>
        <w:rPr>
          <w:b/>
          <w:bCs w:val="0"/>
          <w:spacing w:val="-1"/>
          <w:sz w:val="24"/>
        </w:rPr>
        <w:t xml:space="preserve"> </w:t>
      </w:r>
      <w:r>
        <w:rPr>
          <w:b/>
          <w:bCs w:val="0"/>
          <w:sz w:val="24"/>
        </w:rPr>
        <w:t>edital e</w:t>
      </w:r>
      <w:r>
        <w:rPr>
          <w:b/>
          <w:bCs w:val="0"/>
          <w:spacing w:val="-1"/>
          <w:sz w:val="24"/>
        </w:rPr>
        <w:t xml:space="preserve"> </w:t>
      </w:r>
      <w:r>
        <w:rPr>
          <w:b/>
          <w:bCs w:val="0"/>
          <w:sz w:val="24"/>
        </w:rPr>
        <w:t>seus anexos</w:t>
      </w:r>
      <w:r>
        <w:rPr>
          <w:b/>
          <w:sz w:val="24"/>
        </w:rPr>
        <w:t>.</w:t>
      </w:r>
    </w:p>
    <w:p w14:paraId="2E4B2E08">
      <w:pPr>
        <w:pStyle w:val="3"/>
        <w:spacing w:before="93"/>
        <w:jc w:val="both"/>
        <w:rPr>
          <w:b/>
          <w:sz w:val="24"/>
        </w:rPr>
      </w:pPr>
    </w:p>
    <w:p w14:paraId="3677B86A">
      <w:pPr>
        <w:pStyle w:val="3"/>
        <w:spacing w:before="93"/>
        <w:jc w:val="both"/>
      </w:pPr>
      <w:r>
        <w:t>Na data, horário e endereço eletrônico abaixo indicados, far-se-á a abertura da Sessão Pública</w:t>
      </w:r>
      <w:r>
        <w:rPr>
          <w:spacing w:val="1"/>
        </w:rPr>
        <w:t xml:space="preserve"> </w:t>
      </w:r>
      <w:r>
        <w:t>de</w:t>
      </w:r>
      <w:r>
        <w:rPr>
          <w:spacing w:val="-2"/>
        </w:rPr>
        <w:t xml:space="preserve"> </w:t>
      </w:r>
      <w:r>
        <w:t>Concorrência, por</w:t>
      </w:r>
      <w:r>
        <w:rPr>
          <w:spacing w:val="-1"/>
        </w:rPr>
        <w:t xml:space="preserve"> </w:t>
      </w:r>
      <w:r>
        <w:t>meio</w:t>
      </w:r>
      <w:r>
        <w:rPr>
          <w:spacing w:val="-1"/>
        </w:rPr>
        <w:t xml:space="preserve"> </w:t>
      </w:r>
      <w:r>
        <w:t>de</w:t>
      </w:r>
      <w:r>
        <w:rPr>
          <w:spacing w:val="-1"/>
        </w:rPr>
        <w:t xml:space="preserve"> </w:t>
      </w:r>
      <w:r>
        <w:t>Sistema</w:t>
      </w:r>
      <w:r>
        <w:rPr>
          <w:spacing w:val="-1"/>
        </w:rPr>
        <w:t xml:space="preserve"> </w:t>
      </w:r>
      <w:r>
        <w:t>Eletrônico</w:t>
      </w:r>
      <w:r>
        <w:rPr>
          <w:spacing w:val="2"/>
        </w:rPr>
        <w:t xml:space="preserve"> </w:t>
      </w:r>
      <w:r>
        <w:rPr>
          <w:rFonts w:hint="default"/>
          <w:spacing w:val="2"/>
          <w:lang w:val="pt-BR"/>
        </w:rPr>
        <w:t>Portal de Compras Públicas</w:t>
      </w:r>
      <w:r>
        <w:t>.</w:t>
      </w:r>
    </w:p>
    <w:p w14:paraId="4CE45104">
      <w:pPr>
        <w:pStyle w:val="3"/>
        <w:spacing w:before="93"/>
        <w:jc w:val="both"/>
      </w:pPr>
    </w:p>
    <w:p w14:paraId="0F661F90">
      <w:pPr>
        <w:pStyle w:val="3"/>
        <w:spacing w:before="93"/>
        <w:jc w:val="both"/>
      </w:pPr>
      <w:r>
        <w:t>DATA:</w:t>
      </w:r>
      <w:r>
        <w:rPr>
          <w:spacing w:val="-3"/>
        </w:rPr>
        <w:t xml:space="preserve"> </w:t>
      </w:r>
      <w:r>
        <w:rPr>
          <w:rFonts w:hint="default"/>
          <w:spacing w:val="-3"/>
          <w:lang w:val="pt-BR"/>
        </w:rPr>
        <w:t>07</w:t>
      </w:r>
      <w:r>
        <w:t>/</w:t>
      </w:r>
      <w:r>
        <w:rPr>
          <w:rFonts w:hint="default"/>
          <w:lang w:val="pt-BR"/>
        </w:rPr>
        <w:t>01</w:t>
      </w:r>
      <w:r>
        <w:t>/202</w:t>
      </w:r>
      <w:r>
        <w:rPr>
          <w:rFonts w:hint="default"/>
          <w:lang w:val="pt-BR"/>
        </w:rPr>
        <w:t>5</w:t>
      </w:r>
    </w:p>
    <w:p w14:paraId="355E4CFC">
      <w:pPr>
        <w:pStyle w:val="3"/>
        <w:spacing w:before="93"/>
        <w:jc w:val="both"/>
        <w:rPr>
          <w:rFonts w:hint="default"/>
          <w:b/>
          <w:sz w:val="24"/>
          <w:lang w:val="pt-BR"/>
        </w:rPr>
      </w:pPr>
      <w:r>
        <w:rPr>
          <w:b/>
          <w:sz w:val="24"/>
        </w:rPr>
        <w:t>HORÁRIO</w:t>
      </w:r>
      <w:r>
        <w:rPr>
          <w:b/>
          <w:spacing w:val="-3"/>
          <w:sz w:val="24"/>
        </w:rPr>
        <w:t xml:space="preserve"> </w:t>
      </w:r>
      <w:r>
        <w:rPr>
          <w:b/>
          <w:sz w:val="24"/>
        </w:rPr>
        <w:t>DE</w:t>
      </w:r>
      <w:r>
        <w:rPr>
          <w:b/>
          <w:spacing w:val="-2"/>
          <w:sz w:val="24"/>
        </w:rPr>
        <w:t xml:space="preserve"> </w:t>
      </w:r>
      <w:r>
        <w:rPr>
          <w:b/>
          <w:sz w:val="24"/>
        </w:rPr>
        <w:t>BRASÍLIA:</w:t>
      </w:r>
      <w:r>
        <w:rPr>
          <w:b/>
          <w:spacing w:val="-4"/>
          <w:sz w:val="24"/>
        </w:rPr>
        <w:t xml:space="preserve"> </w:t>
      </w:r>
      <w:r>
        <w:rPr>
          <w:b/>
          <w:sz w:val="24"/>
        </w:rPr>
        <w:t>9h</w:t>
      </w:r>
      <w:r>
        <w:rPr>
          <w:rFonts w:hint="default"/>
          <w:b/>
          <w:sz w:val="24"/>
          <w:lang w:val="pt-BR"/>
        </w:rPr>
        <w:t>0</w:t>
      </w:r>
      <w:r>
        <w:rPr>
          <w:b/>
          <w:sz w:val="24"/>
        </w:rPr>
        <w:t>0min</w:t>
      </w:r>
      <w:r>
        <w:rPr>
          <w:rFonts w:hint="default"/>
          <w:b/>
          <w:sz w:val="24"/>
          <w:lang w:val="pt-BR"/>
        </w:rPr>
        <w:t xml:space="preserve"> (horário de Brasília-DF)</w:t>
      </w:r>
    </w:p>
    <w:p w14:paraId="497CC918">
      <w:pPr>
        <w:pStyle w:val="3"/>
        <w:spacing w:before="93"/>
        <w:jc w:val="both"/>
        <w:rPr>
          <w:rFonts w:hint="default"/>
          <w:color w:val="0000FF"/>
          <w:u w:val="thick" w:color="0000FF"/>
          <w:lang w:val="pt-BR"/>
        </w:rPr>
      </w:pPr>
      <w:r>
        <w:t>SÍTIO</w:t>
      </w:r>
      <w:r>
        <w:rPr>
          <w:spacing w:val="-4"/>
        </w:rPr>
        <w:t xml:space="preserve"> </w:t>
      </w:r>
      <w:r>
        <w:t>ELETRÔNICO</w:t>
      </w:r>
      <w:r>
        <w:rPr>
          <w:spacing w:val="-6"/>
        </w:rPr>
        <w:t xml:space="preserve"> </w:t>
      </w:r>
      <w:r>
        <w:t>OFICIAL:</w:t>
      </w:r>
      <w:r>
        <w:rPr>
          <w:spacing w:val="-5"/>
        </w:rPr>
        <w:t xml:space="preserve"> </w:t>
      </w:r>
      <w:r>
        <w:rPr>
          <w:rFonts w:hint="default"/>
          <w:spacing w:val="-5"/>
        </w:rPr>
        <w:fldChar w:fldCharType="begin"/>
      </w:r>
      <w:r>
        <w:rPr>
          <w:rFonts w:hint="default"/>
          <w:spacing w:val="-5"/>
        </w:rPr>
        <w:instrText xml:space="preserve"> HYPERLINK "https://www.portaldecompraspublicas.com.br/" </w:instrText>
      </w:r>
      <w:r>
        <w:rPr>
          <w:rFonts w:hint="default"/>
          <w:spacing w:val="-5"/>
        </w:rPr>
        <w:fldChar w:fldCharType="separate"/>
      </w:r>
      <w:r>
        <w:rPr>
          <w:rStyle w:val="7"/>
          <w:rFonts w:hint="default"/>
          <w:spacing w:val="-5"/>
        </w:rPr>
        <w:t>https://www.portaldecompraspublicas.com.br/</w:t>
      </w:r>
      <w:r>
        <w:rPr>
          <w:rFonts w:hint="default"/>
          <w:spacing w:val="-5"/>
        </w:rPr>
        <w:fldChar w:fldCharType="end"/>
      </w:r>
    </w:p>
    <w:p w14:paraId="25E3CA8B">
      <w:pPr>
        <w:pStyle w:val="3"/>
        <w:spacing w:before="93"/>
        <w:jc w:val="both"/>
        <w:rPr>
          <w:b/>
        </w:rPr>
      </w:pPr>
    </w:p>
    <w:p w14:paraId="5729626A">
      <w:pPr>
        <w:pStyle w:val="3"/>
        <w:spacing w:before="93"/>
        <w:jc w:val="both"/>
        <w:rPr>
          <w:rFonts w:hint="default"/>
          <w:spacing w:val="1"/>
        </w:rPr>
      </w:pPr>
      <w:r>
        <w:rPr>
          <w:b/>
        </w:rPr>
        <w:t xml:space="preserve">OBSERVAÇÃO: </w:t>
      </w:r>
      <w:r>
        <w:t>Não havendo expediente ou ocorrendo qualquer fato superveniente que</w:t>
      </w:r>
      <w:r>
        <w:rPr>
          <w:spacing w:val="1"/>
        </w:rPr>
        <w:t xml:space="preserve"> </w:t>
      </w:r>
      <w:r>
        <w:t>impeça a realização do certame na data marcada, a sessão será remarcada automaticamente e</w:t>
      </w:r>
      <w:r>
        <w:rPr>
          <w:spacing w:val="1"/>
        </w:rPr>
        <w:t xml:space="preserve"> </w:t>
      </w:r>
      <w:r>
        <w:t>terá início somente após comunicação via sistema aos participantes no sítio eletrônico oficial</w:t>
      </w:r>
      <w:r>
        <w:rPr>
          <w:spacing w:val="1"/>
        </w:rPr>
        <w:t xml:space="preserve"> </w:t>
      </w:r>
      <w:r>
        <w:rPr>
          <w:rFonts w:hint="default"/>
          <w:spacing w:val="1"/>
        </w:rPr>
        <w:fldChar w:fldCharType="begin"/>
      </w:r>
      <w:r>
        <w:rPr>
          <w:rFonts w:hint="default"/>
          <w:spacing w:val="1"/>
        </w:rPr>
        <w:instrText xml:space="preserve"> HYPERLINK "https://www.portaldecompraspublicas.com.br/" </w:instrText>
      </w:r>
      <w:r>
        <w:rPr>
          <w:rFonts w:hint="default"/>
          <w:spacing w:val="1"/>
        </w:rPr>
        <w:fldChar w:fldCharType="separate"/>
      </w:r>
      <w:r>
        <w:rPr>
          <w:rStyle w:val="7"/>
          <w:rFonts w:hint="default"/>
          <w:spacing w:val="1"/>
        </w:rPr>
        <w:t>https://www.portaldecompraspublicas.com.br/</w:t>
      </w:r>
      <w:r>
        <w:rPr>
          <w:rFonts w:hint="default"/>
          <w:spacing w:val="1"/>
        </w:rPr>
        <w:fldChar w:fldCharType="end"/>
      </w:r>
    </w:p>
    <w:p w14:paraId="3CA888B4">
      <w:pPr>
        <w:pStyle w:val="3"/>
        <w:spacing w:before="93"/>
        <w:jc w:val="both"/>
        <w:rPr>
          <w:rFonts w:hint="default"/>
          <w:spacing w:val="1"/>
        </w:rPr>
      </w:pPr>
    </w:p>
    <w:p w14:paraId="2F87FF41">
      <w:pPr>
        <w:pStyle w:val="3"/>
        <w:spacing w:before="93"/>
        <w:jc w:val="both"/>
      </w:pPr>
      <w:r>
        <w:t>CAPÍTULO</w:t>
      </w:r>
      <w:r>
        <w:rPr>
          <w:spacing w:val="-2"/>
        </w:rPr>
        <w:t xml:space="preserve"> </w:t>
      </w:r>
      <w:r>
        <w:t>I</w:t>
      </w:r>
      <w:r>
        <w:rPr>
          <w:spacing w:val="-1"/>
        </w:rPr>
        <w:t xml:space="preserve"> </w:t>
      </w:r>
      <w:r>
        <w:t>-</w:t>
      </w:r>
      <w:r>
        <w:rPr>
          <w:spacing w:val="-2"/>
        </w:rPr>
        <w:t xml:space="preserve"> </w:t>
      </w:r>
      <w:r>
        <w:t>DO</w:t>
      </w:r>
      <w:r>
        <w:rPr>
          <w:spacing w:val="-1"/>
        </w:rPr>
        <w:t xml:space="preserve"> </w:t>
      </w:r>
      <w:r>
        <w:t>OBJETO</w:t>
      </w:r>
    </w:p>
    <w:p w14:paraId="19EB788F">
      <w:pPr>
        <w:pStyle w:val="13"/>
        <w:numPr>
          <w:ilvl w:val="1"/>
          <w:numId w:val="1"/>
        </w:numPr>
        <w:spacing w:before="116" w:after="0" w:line="240" w:lineRule="auto"/>
        <w:ind w:left="0" w:leftChars="0" w:right="46" w:rightChars="0" w:firstLine="0" w:firstLineChars="0"/>
        <w:jc w:val="both"/>
        <w:rPr>
          <w:sz w:val="24"/>
        </w:rPr>
      </w:pPr>
      <w:r>
        <w:rPr>
          <w:b/>
          <w:sz w:val="24"/>
        </w:rPr>
        <w:t xml:space="preserve">– </w:t>
      </w:r>
      <w:r>
        <w:rPr>
          <w:sz w:val="24"/>
        </w:rPr>
        <w:t xml:space="preserve">A presente licitação tem por objeto a </w:t>
      </w:r>
      <w:r>
        <w:rPr>
          <w:rFonts w:hint="default"/>
          <w:spacing w:val="1"/>
          <w:sz w:val="24"/>
          <w:lang w:val="pt-BR"/>
        </w:rPr>
        <w:t>c</w:t>
      </w:r>
      <w:r>
        <w:rPr>
          <w:b w:val="0"/>
          <w:bCs/>
          <w:sz w:val="24"/>
        </w:rPr>
        <w:t xml:space="preserve">ontratação de empresa </w:t>
      </w:r>
      <w:r>
        <w:rPr>
          <w:rFonts w:hint="default"/>
          <w:b w:val="0"/>
          <w:bCs/>
          <w:sz w:val="24"/>
          <w:lang w:val="pt-BR"/>
        </w:rPr>
        <w:t xml:space="preserve">especializada </w:t>
      </w:r>
      <w:r>
        <w:rPr>
          <w:b w:val="0"/>
          <w:bCs/>
          <w:sz w:val="24"/>
        </w:rPr>
        <w:t>para</w:t>
      </w:r>
      <w:r>
        <w:rPr>
          <w:b w:val="0"/>
          <w:bCs/>
          <w:spacing w:val="1"/>
          <w:sz w:val="24"/>
        </w:rPr>
        <w:t xml:space="preserve"> </w:t>
      </w:r>
      <w:r>
        <w:rPr>
          <w:b w:val="0"/>
          <w:bCs/>
          <w:sz w:val="24"/>
        </w:rPr>
        <w:t>execução</w:t>
      </w:r>
      <w:r>
        <w:rPr>
          <w:b w:val="0"/>
          <w:bCs/>
          <w:spacing w:val="1"/>
          <w:sz w:val="24"/>
        </w:rPr>
        <w:t xml:space="preserve"> </w:t>
      </w:r>
      <w:r>
        <w:rPr>
          <w:b w:val="0"/>
          <w:bCs/>
          <w:sz w:val="24"/>
        </w:rPr>
        <w:t>d</w:t>
      </w:r>
      <w:r>
        <w:rPr>
          <w:rFonts w:hint="default"/>
          <w:b w:val="0"/>
          <w:bCs/>
          <w:sz w:val="24"/>
          <w:lang w:val="pt-BR"/>
        </w:rPr>
        <w:t xml:space="preserve">o projeto executivo para construção da nova sede da Prefeitura Municipal de Sinop - MT, </w:t>
      </w:r>
      <w:r>
        <w:rPr>
          <w:b w:val="0"/>
          <w:bCs/>
          <w:sz w:val="24"/>
        </w:rPr>
        <w:t>de acordo com os termos e</w:t>
      </w:r>
      <w:r>
        <w:rPr>
          <w:b w:val="0"/>
          <w:bCs/>
          <w:spacing w:val="1"/>
          <w:sz w:val="24"/>
        </w:rPr>
        <w:t xml:space="preserve"> </w:t>
      </w:r>
      <w:r>
        <w:rPr>
          <w:b w:val="0"/>
          <w:bCs/>
          <w:sz w:val="24"/>
        </w:rPr>
        <w:t>especificações</w:t>
      </w:r>
      <w:r>
        <w:rPr>
          <w:b w:val="0"/>
          <w:bCs/>
          <w:spacing w:val="-1"/>
          <w:sz w:val="24"/>
        </w:rPr>
        <w:t xml:space="preserve"> </w:t>
      </w:r>
      <w:r>
        <w:rPr>
          <w:b w:val="0"/>
          <w:bCs/>
          <w:sz w:val="24"/>
        </w:rPr>
        <w:t>d</w:t>
      </w:r>
      <w:r>
        <w:rPr>
          <w:rFonts w:hint="default"/>
          <w:b w:val="0"/>
          <w:bCs/>
          <w:sz w:val="24"/>
          <w:lang w:val="pt-BR"/>
        </w:rPr>
        <w:t>o</w:t>
      </w:r>
      <w:r>
        <w:rPr>
          <w:b w:val="0"/>
          <w:bCs/>
          <w:spacing w:val="-1"/>
          <w:sz w:val="24"/>
        </w:rPr>
        <w:t xml:space="preserve"> </w:t>
      </w:r>
      <w:r>
        <w:rPr>
          <w:b w:val="0"/>
          <w:bCs/>
          <w:sz w:val="24"/>
        </w:rPr>
        <w:t>edital e</w:t>
      </w:r>
      <w:r>
        <w:rPr>
          <w:b w:val="0"/>
          <w:bCs/>
          <w:spacing w:val="-1"/>
          <w:sz w:val="24"/>
        </w:rPr>
        <w:t xml:space="preserve"> </w:t>
      </w:r>
      <w:r>
        <w:rPr>
          <w:b w:val="0"/>
          <w:bCs/>
          <w:sz w:val="24"/>
        </w:rPr>
        <w:t>seus anexos</w:t>
      </w:r>
      <w:r>
        <w:rPr>
          <w:sz w:val="24"/>
        </w:rPr>
        <w:t>.</w:t>
      </w:r>
    </w:p>
    <w:p w14:paraId="17B0AF9C">
      <w:pPr>
        <w:pStyle w:val="8"/>
        <w:rPr>
          <w:sz w:val="26"/>
        </w:rPr>
      </w:pPr>
    </w:p>
    <w:p w14:paraId="5D08D1D7">
      <w:pPr>
        <w:pStyle w:val="3"/>
        <w:spacing w:before="222"/>
        <w:ind w:left="0" w:leftChars="0" w:firstLine="0" w:firstLineChars="0"/>
      </w:pPr>
      <w:r>
        <w:t>CAPÍTULO</w:t>
      </w:r>
      <w:r>
        <w:rPr>
          <w:spacing w:val="-4"/>
        </w:rPr>
        <w:t xml:space="preserve"> </w:t>
      </w:r>
      <w:r>
        <w:t>II</w:t>
      </w:r>
      <w:r>
        <w:rPr>
          <w:spacing w:val="-3"/>
        </w:rPr>
        <w:t xml:space="preserve"> </w:t>
      </w:r>
      <w:r>
        <w:t>–</w:t>
      </w:r>
      <w:r>
        <w:rPr>
          <w:spacing w:val="-3"/>
        </w:rPr>
        <w:t xml:space="preserve"> </w:t>
      </w:r>
      <w:r>
        <w:t>DAS</w:t>
      </w:r>
      <w:r>
        <w:rPr>
          <w:spacing w:val="-2"/>
        </w:rPr>
        <w:t xml:space="preserve"> </w:t>
      </w:r>
      <w:r>
        <w:t>CONDIÇÕES</w:t>
      </w:r>
      <w:r>
        <w:rPr>
          <w:spacing w:val="-2"/>
        </w:rPr>
        <w:t xml:space="preserve"> </w:t>
      </w:r>
      <w:r>
        <w:t>DE</w:t>
      </w:r>
      <w:r>
        <w:rPr>
          <w:spacing w:val="-4"/>
        </w:rPr>
        <w:t xml:space="preserve"> </w:t>
      </w:r>
      <w:r>
        <w:t>PARTICIPAÇÃO</w:t>
      </w:r>
      <w:r>
        <w:rPr>
          <w:spacing w:val="-3"/>
        </w:rPr>
        <w:t xml:space="preserve"> </w:t>
      </w:r>
      <w:r>
        <w:t>E</w:t>
      </w:r>
      <w:r>
        <w:rPr>
          <w:spacing w:val="-3"/>
        </w:rPr>
        <w:t xml:space="preserve"> </w:t>
      </w:r>
      <w:r>
        <w:t>CREDENCIAMENTO</w:t>
      </w:r>
    </w:p>
    <w:p w14:paraId="0CBA53FA">
      <w:pPr>
        <w:pStyle w:val="13"/>
        <w:numPr>
          <w:ilvl w:val="1"/>
          <w:numId w:val="2"/>
        </w:numPr>
        <w:spacing w:before="115" w:after="0" w:line="240" w:lineRule="auto"/>
        <w:ind w:left="0" w:leftChars="0" w:right="46" w:rightChars="0" w:firstLine="0" w:firstLineChars="0"/>
        <w:jc w:val="both"/>
        <w:rPr>
          <w:sz w:val="24"/>
        </w:rPr>
      </w:pPr>
      <w:r>
        <w:rPr>
          <w:b/>
          <w:sz w:val="24"/>
        </w:rPr>
        <w:t>–</w:t>
      </w:r>
      <w:r>
        <w:rPr>
          <w:b/>
          <w:spacing w:val="1"/>
          <w:sz w:val="24"/>
        </w:rPr>
        <w:t xml:space="preserve"> </w:t>
      </w:r>
      <w:r>
        <w:rPr>
          <w:sz w:val="24"/>
        </w:rPr>
        <w:t>Poderão</w:t>
      </w:r>
      <w:r>
        <w:rPr>
          <w:spacing w:val="1"/>
          <w:sz w:val="24"/>
        </w:rPr>
        <w:t xml:space="preserve"> </w:t>
      </w:r>
      <w:r>
        <w:rPr>
          <w:sz w:val="24"/>
        </w:rPr>
        <w:t>participar</w:t>
      </w:r>
      <w:r>
        <w:rPr>
          <w:spacing w:val="1"/>
          <w:sz w:val="24"/>
        </w:rPr>
        <w:t xml:space="preserve"> </w:t>
      </w:r>
      <w:r>
        <w:rPr>
          <w:sz w:val="24"/>
        </w:rPr>
        <w:t>desta</w:t>
      </w:r>
      <w:r>
        <w:rPr>
          <w:spacing w:val="1"/>
          <w:sz w:val="24"/>
        </w:rPr>
        <w:t xml:space="preserve"> </w:t>
      </w:r>
      <w:r>
        <w:rPr>
          <w:sz w:val="24"/>
        </w:rPr>
        <w:t>Concorrência</w:t>
      </w:r>
      <w:r>
        <w:rPr>
          <w:spacing w:val="1"/>
          <w:sz w:val="24"/>
        </w:rPr>
        <w:t xml:space="preserve"> </w:t>
      </w:r>
      <w:r>
        <w:rPr>
          <w:sz w:val="24"/>
        </w:rPr>
        <w:t>os</w:t>
      </w:r>
      <w:r>
        <w:rPr>
          <w:spacing w:val="1"/>
          <w:sz w:val="24"/>
        </w:rPr>
        <w:t xml:space="preserve"> </w:t>
      </w:r>
      <w:r>
        <w:rPr>
          <w:sz w:val="24"/>
        </w:rPr>
        <w:t>interessados</w:t>
      </w:r>
      <w:r>
        <w:rPr>
          <w:spacing w:val="1"/>
          <w:sz w:val="24"/>
        </w:rPr>
        <w:t xml:space="preserve"> </w:t>
      </w:r>
      <w:r>
        <w:rPr>
          <w:sz w:val="24"/>
        </w:rPr>
        <w:t>que</w:t>
      </w:r>
      <w:r>
        <w:rPr>
          <w:spacing w:val="1"/>
          <w:sz w:val="24"/>
        </w:rPr>
        <w:t xml:space="preserve"> </w:t>
      </w:r>
      <w:r>
        <w:rPr>
          <w:sz w:val="24"/>
        </w:rPr>
        <w:t>estiverem</w:t>
      </w:r>
      <w:r>
        <w:rPr>
          <w:spacing w:val="1"/>
          <w:sz w:val="24"/>
        </w:rPr>
        <w:t xml:space="preserve"> </w:t>
      </w:r>
      <w:r>
        <w:rPr>
          <w:sz w:val="24"/>
        </w:rPr>
        <w:t>previamente</w:t>
      </w:r>
      <w:r>
        <w:rPr>
          <w:spacing w:val="1"/>
          <w:sz w:val="24"/>
        </w:rPr>
        <w:t xml:space="preserve"> </w:t>
      </w:r>
      <w:r>
        <w:rPr>
          <w:sz w:val="24"/>
        </w:rPr>
        <w:t xml:space="preserve">credenciados no </w:t>
      </w:r>
      <w:r>
        <w:rPr>
          <w:rFonts w:hint="default"/>
          <w:sz w:val="24"/>
          <w:lang w:val="pt-BR"/>
        </w:rPr>
        <w:t>s</w:t>
      </w:r>
      <w:r>
        <w:rPr>
          <w:sz w:val="24"/>
        </w:rPr>
        <w:t xml:space="preserve">istema </w:t>
      </w:r>
      <w:r>
        <w:t>eletrônico oficial</w:t>
      </w:r>
      <w:r>
        <w:rPr>
          <w:spacing w:val="1"/>
        </w:rPr>
        <w:t xml:space="preserve"> </w:t>
      </w:r>
      <w:r>
        <w:rPr>
          <w:rFonts w:hint="default"/>
          <w:spacing w:val="1"/>
        </w:rPr>
        <w:fldChar w:fldCharType="begin"/>
      </w:r>
      <w:r>
        <w:rPr>
          <w:rFonts w:hint="default"/>
          <w:spacing w:val="1"/>
        </w:rPr>
        <w:instrText xml:space="preserve"> HYPERLINK "https://www.portaldecompraspublicas.com.br/" </w:instrText>
      </w:r>
      <w:r>
        <w:rPr>
          <w:rFonts w:hint="default"/>
          <w:spacing w:val="1"/>
        </w:rPr>
        <w:fldChar w:fldCharType="separate"/>
      </w:r>
      <w:r>
        <w:rPr>
          <w:rStyle w:val="7"/>
          <w:rFonts w:hint="default"/>
          <w:spacing w:val="1"/>
        </w:rPr>
        <w:t>https://www.portaldecompraspublicas.com.br/</w:t>
      </w:r>
      <w:r>
        <w:rPr>
          <w:rFonts w:hint="default"/>
          <w:spacing w:val="1"/>
        </w:rPr>
        <w:fldChar w:fldCharType="end"/>
      </w:r>
      <w:r>
        <w:rPr>
          <w:rFonts w:hint="default"/>
          <w:spacing w:val="1"/>
          <w:lang w:val="pt-BR"/>
        </w:rPr>
        <w:t>.</w:t>
      </w:r>
    </w:p>
    <w:p w14:paraId="027E5E0A">
      <w:pPr>
        <w:pStyle w:val="13"/>
        <w:numPr>
          <w:ilvl w:val="2"/>
          <w:numId w:val="2"/>
        </w:numPr>
        <w:spacing w:before="115" w:after="0" w:line="240" w:lineRule="auto"/>
        <w:ind w:left="420" w:leftChars="0" w:right="46" w:rightChars="0" w:firstLine="0" w:firstLineChars="0"/>
        <w:jc w:val="both"/>
        <w:rPr>
          <w:sz w:val="24"/>
        </w:rPr>
      </w:pPr>
      <w:r>
        <w:rPr>
          <w:b/>
          <w:sz w:val="24"/>
        </w:rPr>
        <w:t>–</w:t>
      </w:r>
      <w:r>
        <w:rPr>
          <w:b/>
          <w:spacing w:val="1"/>
          <w:sz w:val="24"/>
        </w:rPr>
        <w:t xml:space="preserve"> </w:t>
      </w:r>
      <w:r>
        <w:rPr>
          <w:sz w:val="24"/>
        </w:rPr>
        <w:t>Para</w:t>
      </w:r>
      <w:r>
        <w:rPr>
          <w:spacing w:val="1"/>
          <w:sz w:val="24"/>
        </w:rPr>
        <w:t xml:space="preserve"> </w:t>
      </w:r>
      <w:r>
        <w:rPr>
          <w:sz w:val="24"/>
        </w:rPr>
        <w:t>ter</w:t>
      </w:r>
      <w:r>
        <w:rPr>
          <w:spacing w:val="1"/>
          <w:sz w:val="24"/>
        </w:rPr>
        <w:t xml:space="preserve"> </w:t>
      </w:r>
      <w:r>
        <w:rPr>
          <w:sz w:val="24"/>
        </w:rPr>
        <w:t>acesso</w:t>
      </w:r>
      <w:r>
        <w:rPr>
          <w:spacing w:val="1"/>
          <w:sz w:val="24"/>
        </w:rPr>
        <w:t xml:space="preserve"> </w:t>
      </w:r>
      <w:r>
        <w:rPr>
          <w:sz w:val="24"/>
        </w:rPr>
        <w:t>ao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os</w:t>
      </w:r>
      <w:r>
        <w:rPr>
          <w:spacing w:val="1"/>
          <w:sz w:val="24"/>
        </w:rPr>
        <w:t xml:space="preserve"> </w:t>
      </w:r>
      <w:r>
        <w:rPr>
          <w:sz w:val="24"/>
        </w:rPr>
        <w:t>interessados</w:t>
      </w:r>
      <w:r>
        <w:rPr>
          <w:spacing w:val="1"/>
          <w:sz w:val="24"/>
        </w:rPr>
        <w:t xml:space="preserve"> </w:t>
      </w:r>
      <w:r>
        <w:rPr>
          <w:sz w:val="24"/>
        </w:rPr>
        <w:t>em</w:t>
      </w:r>
      <w:r>
        <w:rPr>
          <w:spacing w:val="1"/>
          <w:sz w:val="24"/>
        </w:rPr>
        <w:t xml:space="preserve"> </w:t>
      </w:r>
      <w:r>
        <w:rPr>
          <w:sz w:val="24"/>
        </w:rPr>
        <w:t>participar</w:t>
      </w:r>
      <w:r>
        <w:rPr>
          <w:spacing w:val="1"/>
          <w:sz w:val="24"/>
        </w:rPr>
        <w:t xml:space="preserve"> </w:t>
      </w:r>
      <w:r>
        <w:rPr>
          <w:sz w:val="24"/>
        </w:rPr>
        <w:t>desta</w:t>
      </w:r>
      <w:r>
        <w:rPr>
          <w:spacing w:val="1"/>
          <w:sz w:val="24"/>
        </w:rPr>
        <w:t xml:space="preserve"> </w:t>
      </w:r>
      <w:r>
        <w:rPr>
          <w:sz w:val="24"/>
        </w:rPr>
        <w:t xml:space="preserve">Concorrência deverão dispor de chave de identificação e senha pessoal, obtidas junto </w:t>
      </w:r>
      <w:r>
        <w:rPr>
          <w:rFonts w:hint="default"/>
          <w:sz w:val="24"/>
          <w:lang w:val="pt-BR"/>
        </w:rPr>
        <w:t>ao provedor do Sistema</w:t>
      </w:r>
      <w:r>
        <w:rPr>
          <w:sz w:val="24"/>
        </w:rPr>
        <w:t>,</w:t>
      </w:r>
      <w:r>
        <w:rPr>
          <w:spacing w:val="1"/>
          <w:sz w:val="24"/>
        </w:rPr>
        <w:t xml:space="preserve"> </w:t>
      </w:r>
      <w:r>
        <w:rPr>
          <w:sz w:val="24"/>
        </w:rPr>
        <w:t>onde</w:t>
      </w:r>
      <w:r>
        <w:rPr>
          <w:spacing w:val="1"/>
          <w:sz w:val="24"/>
        </w:rPr>
        <w:t xml:space="preserve"> </w:t>
      </w:r>
      <w:r>
        <w:rPr>
          <w:sz w:val="24"/>
        </w:rPr>
        <w:t>também</w:t>
      </w:r>
      <w:r>
        <w:rPr>
          <w:spacing w:val="1"/>
          <w:sz w:val="24"/>
        </w:rPr>
        <w:t xml:space="preserve"> </w:t>
      </w:r>
      <w:r>
        <w:rPr>
          <w:sz w:val="24"/>
        </w:rPr>
        <w:t>deverão</w:t>
      </w:r>
      <w:r>
        <w:rPr>
          <w:spacing w:val="1"/>
          <w:sz w:val="24"/>
        </w:rPr>
        <w:t xml:space="preserve"> </w:t>
      </w:r>
      <w:r>
        <w:rPr>
          <w:sz w:val="24"/>
        </w:rPr>
        <w:t>informar-se</w:t>
      </w:r>
      <w:r>
        <w:rPr>
          <w:spacing w:val="1"/>
          <w:sz w:val="24"/>
        </w:rPr>
        <w:t xml:space="preserve"> </w:t>
      </w:r>
      <w:r>
        <w:rPr>
          <w:sz w:val="24"/>
        </w:rPr>
        <w:t>a</w:t>
      </w:r>
      <w:r>
        <w:rPr>
          <w:spacing w:val="1"/>
          <w:sz w:val="24"/>
        </w:rPr>
        <w:t xml:space="preserve"> </w:t>
      </w:r>
      <w:r>
        <w:rPr>
          <w:sz w:val="24"/>
        </w:rPr>
        <w:t>respeito</w:t>
      </w:r>
      <w:r>
        <w:rPr>
          <w:spacing w:val="1"/>
          <w:sz w:val="24"/>
        </w:rPr>
        <w:t xml:space="preserve"> </w:t>
      </w:r>
      <w:r>
        <w:rPr>
          <w:sz w:val="24"/>
        </w:rPr>
        <w:t>do seu funcionamento</w:t>
      </w:r>
      <w:r>
        <w:rPr>
          <w:spacing w:val="1"/>
          <w:sz w:val="24"/>
        </w:rPr>
        <w:t xml:space="preserve"> </w:t>
      </w:r>
      <w:r>
        <w:rPr>
          <w:sz w:val="24"/>
        </w:rPr>
        <w:t>e regulamento, bem</w:t>
      </w:r>
      <w:r>
        <w:rPr>
          <w:spacing w:val="1"/>
          <w:sz w:val="24"/>
        </w:rPr>
        <w:t xml:space="preserve"> </w:t>
      </w:r>
      <w:r>
        <w:rPr>
          <w:sz w:val="24"/>
        </w:rPr>
        <w:t>como receber</w:t>
      </w:r>
      <w:r>
        <w:rPr>
          <w:spacing w:val="1"/>
          <w:sz w:val="24"/>
        </w:rPr>
        <w:t xml:space="preserve"> </w:t>
      </w:r>
      <w:r>
        <w:rPr>
          <w:sz w:val="24"/>
        </w:rPr>
        <w:t>as</w:t>
      </w:r>
      <w:r>
        <w:rPr>
          <w:spacing w:val="1"/>
          <w:sz w:val="24"/>
        </w:rPr>
        <w:t xml:space="preserve"> </w:t>
      </w:r>
      <w:r>
        <w:rPr>
          <w:sz w:val="24"/>
        </w:rPr>
        <w:t>instruções</w:t>
      </w:r>
      <w:r>
        <w:rPr>
          <w:spacing w:val="-1"/>
          <w:sz w:val="24"/>
        </w:rPr>
        <w:t xml:space="preserve"> </w:t>
      </w:r>
      <w:r>
        <w:rPr>
          <w:sz w:val="24"/>
        </w:rPr>
        <w:t>detalhadas de</w:t>
      </w:r>
      <w:r>
        <w:rPr>
          <w:spacing w:val="1"/>
          <w:sz w:val="24"/>
        </w:rPr>
        <w:t xml:space="preserve"> </w:t>
      </w:r>
      <w:r>
        <w:rPr>
          <w:sz w:val="24"/>
        </w:rPr>
        <w:t>sua</w:t>
      </w:r>
      <w:r>
        <w:rPr>
          <w:spacing w:val="-1"/>
          <w:sz w:val="24"/>
        </w:rPr>
        <w:t xml:space="preserve"> </w:t>
      </w:r>
      <w:r>
        <w:rPr>
          <w:sz w:val="24"/>
        </w:rPr>
        <w:t>correta</w:t>
      </w:r>
      <w:r>
        <w:rPr>
          <w:spacing w:val="-1"/>
          <w:sz w:val="24"/>
        </w:rPr>
        <w:t xml:space="preserve"> </w:t>
      </w:r>
      <w:r>
        <w:rPr>
          <w:sz w:val="24"/>
        </w:rPr>
        <w:t>utilização.</w:t>
      </w:r>
    </w:p>
    <w:p w14:paraId="778627C3">
      <w:pPr>
        <w:pStyle w:val="13"/>
        <w:numPr>
          <w:ilvl w:val="2"/>
          <w:numId w:val="2"/>
        </w:numPr>
        <w:spacing w:before="115" w:after="0" w:line="240" w:lineRule="auto"/>
        <w:ind w:left="420" w:leftChars="0" w:right="46" w:rightChars="0" w:firstLine="0" w:firstLineChars="0"/>
        <w:jc w:val="both"/>
        <w:rPr>
          <w:sz w:val="24"/>
        </w:rPr>
      </w:pPr>
      <w:r>
        <w:rPr>
          <w:b/>
          <w:sz w:val="24"/>
        </w:rPr>
        <w:t xml:space="preserve">– </w:t>
      </w:r>
      <w:r>
        <w:rPr>
          <w:sz w:val="24"/>
        </w:rPr>
        <w:t>O uso da senha de acesso é de responsabilidade exclusiva da licitante, incluindo</w:t>
      </w:r>
      <w:r>
        <w:rPr>
          <w:spacing w:val="1"/>
          <w:sz w:val="24"/>
        </w:rPr>
        <w:t xml:space="preserve"> </w:t>
      </w:r>
      <w:r>
        <w:rPr>
          <w:sz w:val="24"/>
        </w:rPr>
        <w:t>qualquer transação por ela efetuada diretamente, ou por seu representante, não cabendo</w:t>
      </w:r>
      <w:r>
        <w:rPr>
          <w:spacing w:val="1"/>
          <w:sz w:val="24"/>
        </w:rPr>
        <w:t xml:space="preserve"> </w:t>
      </w:r>
      <w:r>
        <w:rPr>
          <w:sz w:val="24"/>
        </w:rPr>
        <w:t>ao</w:t>
      </w:r>
      <w:r>
        <w:rPr>
          <w:spacing w:val="-14"/>
          <w:sz w:val="24"/>
        </w:rPr>
        <w:t xml:space="preserve"> </w:t>
      </w:r>
      <w:r>
        <w:rPr>
          <w:sz w:val="24"/>
        </w:rPr>
        <w:t>provedor</w:t>
      </w:r>
      <w:r>
        <w:rPr>
          <w:spacing w:val="-14"/>
          <w:sz w:val="24"/>
        </w:rPr>
        <w:t xml:space="preserve"> </w:t>
      </w:r>
      <w:r>
        <w:rPr>
          <w:sz w:val="24"/>
        </w:rPr>
        <w:t>do</w:t>
      </w:r>
      <w:r>
        <w:rPr>
          <w:spacing w:val="-13"/>
          <w:sz w:val="24"/>
        </w:rPr>
        <w:t xml:space="preserve"> </w:t>
      </w:r>
      <w:r>
        <w:rPr>
          <w:sz w:val="24"/>
        </w:rPr>
        <w:t>sistema</w:t>
      </w:r>
      <w:r>
        <w:rPr>
          <w:spacing w:val="-14"/>
          <w:sz w:val="24"/>
        </w:rPr>
        <w:t xml:space="preserve"> </w:t>
      </w:r>
      <w:r>
        <w:rPr>
          <w:sz w:val="24"/>
        </w:rPr>
        <w:t>ou</w:t>
      </w:r>
      <w:r>
        <w:rPr>
          <w:spacing w:val="-13"/>
          <w:sz w:val="24"/>
        </w:rPr>
        <w:t xml:space="preserve"> </w:t>
      </w:r>
      <w:r>
        <w:rPr>
          <w:sz w:val="24"/>
        </w:rPr>
        <w:t>a</w:t>
      </w:r>
      <w:r>
        <w:rPr>
          <w:rFonts w:hint="default"/>
          <w:sz w:val="24"/>
          <w:lang w:val="pt-BR"/>
        </w:rPr>
        <w:t xml:space="preserve"> PREFEITURA</w:t>
      </w:r>
      <w:r>
        <w:rPr>
          <w:spacing w:val="-11"/>
          <w:sz w:val="24"/>
        </w:rPr>
        <w:t xml:space="preserve"> </w:t>
      </w:r>
      <w:r>
        <w:rPr>
          <w:sz w:val="24"/>
        </w:rPr>
        <w:t>responsabilidade</w:t>
      </w:r>
      <w:r>
        <w:rPr>
          <w:spacing w:val="-14"/>
          <w:sz w:val="24"/>
        </w:rPr>
        <w:t xml:space="preserve"> </w:t>
      </w:r>
      <w:r>
        <w:rPr>
          <w:sz w:val="24"/>
        </w:rPr>
        <w:t>por</w:t>
      </w:r>
      <w:r>
        <w:rPr>
          <w:spacing w:val="-14"/>
          <w:sz w:val="24"/>
        </w:rPr>
        <w:t xml:space="preserve"> </w:t>
      </w:r>
      <w:r>
        <w:rPr>
          <w:sz w:val="24"/>
        </w:rPr>
        <w:t>eventuais</w:t>
      </w:r>
      <w:r>
        <w:rPr>
          <w:spacing w:val="-13"/>
          <w:sz w:val="24"/>
        </w:rPr>
        <w:t xml:space="preserve"> </w:t>
      </w:r>
      <w:r>
        <w:rPr>
          <w:sz w:val="24"/>
        </w:rPr>
        <w:t>danos</w:t>
      </w:r>
      <w:r>
        <w:rPr>
          <w:spacing w:val="-13"/>
          <w:sz w:val="24"/>
        </w:rPr>
        <w:t xml:space="preserve"> </w:t>
      </w:r>
      <w:r>
        <w:rPr>
          <w:sz w:val="24"/>
        </w:rPr>
        <w:t>decorrentes</w:t>
      </w:r>
      <w:r>
        <w:rPr>
          <w:spacing w:val="-58"/>
          <w:sz w:val="24"/>
        </w:rPr>
        <w:t xml:space="preserve"> </w:t>
      </w:r>
      <w:r>
        <w:rPr>
          <w:sz w:val="24"/>
        </w:rPr>
        <w:t>do</w:t>
      </w:r>
      <w:r>
        <w:rPr>
          <w:spacing w:val="-1"/>
          <w:sz w:val="24"/>
        </w:rPr>
        <w:t xml:space="preserve"> </w:t>
      </w:r>
      <w:r>
        <w:rPr>
          <w:sz w:val="24"/>
        </w:rPr>
        <w:t>uso indevido da</w:t>
      </w:r>
      <w:r>
        <w:rPr>
          <w:spacing w:val="-1"/>
          <w:sz w:val="24"/>
        </w:rPr>
        <w:t xml:space="preserve"> </w:t>
      </w:r>
      <w:r>
        <w:rPr>
          <w:sz w:val="24"/>
        </w:rPr>
        <w:t>senha, ainda</w:t>
      </w:r>
      <w:r>
        <w:rPr>
          <w:spacing w:val="-1"/>
          <w:sz w:val="24"/>
        </w:rPr>
        <w:t xml:space="preserve"> </w:t>
      </w:r>
      <w:r>
        <w:rPr>
          <w:sz w:val="24"/>
        </w:rPr>
        <w:t>que</w:t>
      </w:r>
      <w:r>
        <w:rPr>
          <w:spacing w:val="-1"/>
          <w:sz w:val="24"/>
        </w:rPr>
        <w:t xml:space="preserve"> </w:t>
      </w:r>
      <w:r>
        <w:rPr>
          <w:sz w:val="24"/>
        </w:rPr>
        <w:t>por</w:t>
      </w:r>
      <w:r>
        <w:rPr>
          <w:spacing w:val="-1"/>
          <w:sz w:val="24"/>
        </w:rPr>
        <w:t xml:space="preserve"> </w:t>
      </w:r>
      <w:r>
        <w:rPr>
          <w:sz w:val="24"/>
        </w:rPr>
        <w:t>terceiros.</w:t>
      </w:r>
    </w:p>
    <w:p w14:paraId="73FE02C9">
      <w:pPr>
        <w:pStyle w:val="13"/>
        <w:numPr>
          <w:ilvl w:val="1"/>
          <w:numId w:val="2"/>
        </w:numPr>
        <w:spacing w:before="120" w:after="0" w:line="240" w:lineRule="auto"/>
        <w:ind w:left="0" w:leftChars="0" w:right="46" w:rightChars="0" w:firstLine="0" w:firstLineChars="0"/>
        <w:jc w:val="both"/>
        <w:rPr>
          <w:sz w:val="24"/>
        </w:rPr>
      </w:pPr>
      <w:r>
        <w:rPr>
          <w:b/>
          <w:sz w:val="24"/>
        </w:rPr>
        <w:t>–</w:t>
      </w:r>
      <w:r>
        <w:rPr>
          <w:b/>
          <w:spacing w:val="1"/>
          <w:sz w:val="24"/>
        </w:rPr>
        <w:t xml:space="preserve"> </w:t>
      </w:r>
      <w:r>
        <w:rPr>
          <w:sz w:val="24"/>
        </w:rPr>
        <w:t>Somente</w:t>
      </w:r>
      <w:r>
        <w:rPr>
          <w:spacing w:val="1"/>
          <w:sz w:val="24"/>
        </w:rPr>
        <w:t xml:space="preserve"> </w:t>
      </w:r>
      <w:r>
        <w:rPr>
          <w:sz w:val="24"/>
        </w:rPr>
        <w:t>poderão</w:t>
      </w:r>
      <w:r>
        <w:rPr>
          <w:spacing w:val="1"/>
          <w:sz w:val="24"/>
        </w:rPr>
        <w:t xml:space="preserve"> </w:t>
      </w:r>
      <w:r>
        <w:rPr>
          <w:sz w:val="24"/>
        </w:rPr>
        <w:t>apresentar</w:t>
      </w:r>
      <w:r>
        <w:rPr>
          <w:spacing w:val="1"/>
          <w:sz w:val="24"/>
        </w:rPr>
        <w:t xml:space="preserve"> </w:t>
      </w:r>
      <w:r>
        <w:rPr>
          <w:sz w:val="24"/>
        </w:rPr>
        <w:t>proposta</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legalmente</w:t>
      </w:r>
      <w:r>
        <w:rPr>
          <w:spacing w:val="1"/>
          <w:sz w:val="24"/>
        </w:rPr>
        <w:t xml:space="preserve"> </w:t>
      </w:r>
      <w:r>
        <w:rPr>
          <w:sz w:val="24"/>
        </w:rPr>
        <w:t>estabelecidas,</w:t>
      </w:r>
      <w:r>
        <w:rPr>
          <w:spacing w:val="1"/>
          <w:sz w:val="24"/>
        </w:rPr>
        <w:t xml:space="preserve"> </w:t>
      </w:r>
      <w:r>
        <w:rPr>
          <w:sz w:val="24"/>
        </w:rPr>
        <w:t>especializadas</w:t>
      </w:r>
      <w:r>
        <w:rPr>
          <w:spacing w:val="-1"/>
          <w:sz w:val="24"/>
        </w:rPr>
        <w:t xml:space="preserve"> </w:t>
      </w:r>
      <w:r>
        <w:rPr>
          <w:sz w:val="24"/>
        </w:rPr>
        <w:t>no ramo</w:t>
      </w:r>
      <w:r>
        <w:rPr>
          <w:spacing w:val="-1"/>
          <w:sz w:val="24"/>
        </w:rPr>
        <w:t xml:space="preserve"> </w:t>
      </w:r>
      <w:r>
        <w:rPr>
          <w:sz w:val="24"/>
        </w:rPr>
        <w:t>e</w:t>
      </w:r>
      <w:r>
        <w:rPr>
          <w:spacing w:val="1"/>
          <w:sz w:val="24"/>
        </w:rPr>
        <w:t xml:space="preserve"> </w:t>
      </w:r>
      <w:r>
        <w:rPr>
          <w:sz w:val="24"/>
        </w:rPr>
        <w:t>que</w:t>
      </w:r>
      <w:r>
        <w:rPr>
          <w:spacing w:val="-1"/>
          <w:sz w:val="24"/>
        </w:rPr>
        <w:t xml:space="preserve"> </w:t>
      </w:r>
      <w:r>
        <w:rPr>
          <w:sz w:val="24"/>
        </w:rPr>
        <w:t>satisfaçam</w:t>
      </w:r>
      <w:r>
        <w:rPr>
          <w:spacing w:val="-1"/>
          <w:sz w:val="24"/>
        </w:rPr>
        <w:t xml:space="preserve"> </w:t>
      </w:r>
      <w:r>
        <w:rPr>
          <w:sz w:val="24"/>
        </w:rPr>
        <w:t>às condições</w:t>
      </w:r>
      <w:r>
        <w:rPr>
          <w:spacing w:val="-1"/>
          <w:sz w:val="24"/>
        </w:rPr>
        <w:t xml:space="preserve"> </w:t>
      </w:r>
      <w:r>
        <w:rPr>
          <w:sz w:val="24"/>
        </w:rPr>
        <w:t>deste</w:t>
      </w:r>
      <w:r>
        <w:rPr>
          <w:spacing w:val="-1"/>
          <w:sz w:val="24"/>
        </w:rPr>
        <w:t xml:space="preserve"> </w:t>
      </w:r>
      <w:r>
        <w:rPr>
          <w:sz w:val="24"/>
        </w:rPr>
        <w:t>edital e</w:t>
      </w:r>
      <w:r>
        <w:rPr>
          <w:spacing w:val="-2"/>
          <w:sz w:val="24"/>
        </w:rPr>
        <w:t xml:space="preserve"> </w:t>
      </w:r>
      <w:r>
        <w:rPr>
          <w:sz w:val="24"/>
        </w:rPr>
        <w:t>seus anexos.</w:t>
      </w:r>
    </w:p>
    <w:p w14:paraId="6B27EF37">
      <w:pPr>
        <w:pStyle w:val="13"/>
        <w:numPr>
          <w:ilvl w:val="1"/>
          <w:numId w:val="2"/>
        </w:numPr>
        <w:spacing w:before="120" w:after="0" w:line="240" w:lineRule="auto"/>
        <w:ind w:left="0" w:leftChars="0" w:right="46" w:rightChars="0" w:firstLine="0" w:firstLineChars="0"/>
        <w:jc w:val="both"/>
        <w:rPr>
          <w:sz w:val="24"/>
        </w:rPr>
      </w:pPr>
      <w:r>
        <w:rPr>
          <w:b/>
          <w:sz w:val="24"/>
        </w:rPr>
        <w:t>–</w:t>
      </w:r>
      <w:r>
        <w:rPr>
          <w:b/>
          <w:spacing w:val="-10"/>
          <w:sz w:val="24"/>
        </w:rPr>
        <w:t xml:space="preserve"> </w:t>
      </w:r>
      <w:r>
        <w:rPr>
          <w:sz w:val="24"/>
        </w:rPr>
        <w:t>Não</w:t>
      </w:r>
      <w:r>
        <w:rPr>
          <w:spacing w:val="-9"/>
          <w:sz w:val="24"/>
        </w:rPr>
        <w:t xml:space="preserve"> </w:t>
      </w:r>
      <w:r>
        <w:rPr>
          <w:sz w:val="24"/>
        </w:rPr>
        <w:t>poderão</w:t>
      </w:r>
      <w:r>
        <w:rPr>
          <w:spacing w:val="-9"/>
          <w:sz w:val="24"/>
        </w:rPr>
        <w:t xml:space="preserve"> </w:t>
      </w:r>
      <w:r>
        <w:rPr>
          <w:sz w:val="24"/>
        </w:rPr>
        <w:t>participar</w:t>
      </w:r>
      <w:r>
        <w:rPr>
          <w:spacing w:val="-10"/>
          <w:sz w:val="24"/>
        </w:rPr>
        <w:t xml:space="preserve"> </w:t>
      </w:r>
      <w:r>
        <w:rPr>
          <w:sz w:val="24"/>
        </w:rPr>
        <w:t>da</w:t>
      </w:r>
      <w:r>
        <w:rPr>
          <w:spacing w:val="-7"/>
          <w:sz w:val="24"/>
        </w:rPr>
        <w:t xml:space="preserve"> </w:t>
      </w:r>
      <w:r>
        <w:rPr>
          <w:sz w:val="24"/>
        </w:rPr>
        <w:t>presente</w:t>
      </w:r>
      <w:r>
        <w:rPr>
          <w:spacing w:val="-10"/>
          <w:sz w:val="24"/>
        </w:rPr>
        <w:t xml:space="preserve"> </w:t>
      </w:r>
      <w:r>
        <w:rPr>
          <w:sz w:val="24"/>
        </w:rPr>
        <w:t>licitação,</w:t>
      </w:r>
      <w:r>
        <w:rPr>
          <w:spacing w:val="-7"/>
          <w:sz w:val="24"/>
        </w:rPr>
        <w:t xml:space="preserve"> </w:t>
      </w:r>
      <w:r>
        <w:rPr>
          <w:sz w:val="24"/>
        </w:rPr>
        <w:t>direta</w:t>
      </w:r>
      <w:r>
        <w:rPr>
          <w:spacing w:val="-10"/>
          <w:sz w:val="24"/>
        </w:rPr>
        <w:t xml:space="preserve"> </w:t>
      </w:r>
      <w:r>
        <w:rPr>
          <w:sz w:val="24"/>
        </w:rPr>
        <w:t>ou</w:t>
      </w:r>
      <w:r>
        <w:rPr>
          <w:spacing w:val="-9"/>
          <w:sz w:val="24"/>
        </w:rPr>
        <w:t xml:space="preserve"> </w:t>
      </w:r>
      <w:r>
        <w:rPr>
          <w:sz w:val="24"/>
        </w:rPr>
        <w:t>indiretamente,</w:t>
      </w:r>
      <w:r>
        <w:rPr>
          <w:spacing w:val="-9"/>
          <w:sz w:val="24"/>
        </w:rPr>
        <w:t xml:space="preserve"> </w:t>
      </w:r>
      <w:r>
        <w:rPr>
          <w:sz w:val="24"/>
        </w:rPr>
        <w:t>isoladamente</w:t>
      </w:r>
      <w:r>
        <w:rPr>
          <w:spacing w:val="-11"/>
          <w:sz w:val="24"/>
        </w:rPr>
        <w:t xml:space="preserve"> </w:t>
      </w:r>
      <w:r>
        <w:rPr>
          <w:sz w:val="24"/>
        </w:rPr>
        <w:t>ou</w:t>
      </w:r>
      <w:r>
        <w:rPr>
          <w:spacing w:val="-6"/>
          <w:sz w:val="24"/>
        </w:rPr>
        <w:t xml:space="preserve"> </w:t>
      </w:r>
      <w:r>
        <w:rPr>
          <w:sz w:val="24"/>
        </w:rPr>
        <w:t>em</w:t>
      </w:r>
      <w:r>
        <w:rPr>
          <w:spacing w:val="-58"/>
          <w:sz w:val="24"/>
        </w:rPr>
        <w:t xml:space="preserve"> </w:t>
      </w:r>
      <w:r>
        <w:rPr>
          <w:sz w:val="24"/>
        </w:rPr>
        <w:t>consórcio,</w:t>
      </w:r>
      <w:r>
        <w:rPr>
          <w:spacing w:val="-1"/>
          <w:sz w:val="24"/>
        </w:rPr>
        <w:t xml:space="preserve"> </w:t>
      </w:r>
      <w:r>
        <w:rPr>
          <w:sz w:val="24"/>
        </w:rPr>
        <w:t>empresas ou sociedades</w:t>
      </w:r>
      <w:r>
        <w:rPr>
          <w:spacing w:val="1"/>
          <w:sz w:val="24"/>
        </w:rPr>
        <w:t xml:space="preserve"> </w:t>
      </w:r>
      <w:r>
        <w:rPr>
          <w:sz w:val="24"/>
        </w:rPr>
        <w:t>cooperativas que, por</w:t>
      </w:r>
      <w:r>
        <w:rPr>
          <w:spacing w:val="-2"/>
          <w:sz w:val="24"/>
        </w:rPr>
        <w:t xml:space="preserve"> </w:t>
      </w:r>
      <w:r>
        <w:rPr>
          <w:sz w:val="24"/>
        </w:rPr>
        <w:t>qualquer</w:t>
      </w:r>
      <w:r>
        <w:rPr>
          <w:spacing w:val="-1"/>
          <w:sz w:val="24"/>
        </w:rPr>
        <w:t xml:space="preserve"> </w:t>
      </w:r>
      <w:r>
        <w:rPr>
          <w:sz w:val="24"/>
        </w:rPr>
        <w:t>motivo</w:t>
      </w:r>
      <w:r>
        <w:rPr>
          <w:sz w:val="20"/>
        </w:rPr>
        <w:t>:</w:t>
      </w:r>
    </w:p>
    <w:p w14:paraId="3F5F111E">
      <w:pPr>
        <w:pStyle w:val="13"/>
        <w:numPr>
          <w:ilvl w:val="2"/>
          <w:numId w:val="2"/>
        </w:numPr>
        <w:spacing w:before="120" w:after="0" w:line="240" w:lineRule="auto"/>
        <w:ind w:left="420" w:leftChars="0" w:right="46" w:rightChars="0" w:firstLine="0" w:firstLineChars="0"/>
        <w:jc w:val="both"/>
        <w:rPr>
          <w:sz w:val="24"/>
        </w:rPr>
      </w:pPr>
      <w:r>
        <w:rPr>
          <w:sz w:val="24"/>
        </w:rPr>
        <w:t>– tenham sido declaradas inidôneas para licitar ou contratar por qualquer órgão ou</w:t>
      </w:r>
      <w:r>
        <w:rPr>
          <w:spacing w:val="1"/>
          <w:sz w:val="24"/>
        </w:rPr>
        <w:t xml:space="preserve"> </w:t>
      </w:r>
      <w:r>
        <w:rPr>
          <w:sz w:val="24"/>
        </w:rPr>
        <w:t>entidade da Administração Pública direta ou indireta federal, estadual, municipal ou</w:t>
      </w:r>
      <w:r>
        <w:rPr>
          <w:spacing w:val="1"/>
          <w:sz w:val="24"/>
        </w:rPr>
        <w:t xml:space="preserve"> </w:t>
      </w:r>
      <w:r>
        <w:rPr>
          <w:sz w:val="24"/>
        </w:rPr>
        <w:t>distrital, tendo por fundamento o art. 87, IV, da Lei nº 8.666/1993 ou o art. 156, IV, da</w:t>
      </w:r>
      <w:r>
        <w:rPr>
          <w:spacing w:val="1"/>
          <w:sz w:val="24"/>
        </w:rPr>
        <w:t xml:space="preserve"> </w:t>
      </w:r>
      <w:r>
        <w:rPr>
          <w:sz w:val="24"/>
        </w:rPr>
        <w:t>Lei</w:t>
      </w:r>
      <w:r>
        <w:rPr>
          <w:spacing w:val="-1"/>
          <w:sz w:val="24"/>
        </w:rPr>
        <w:t xml:space="preserve"> </w:t>
      </w:r>
      <w:r>
        <w:rPr>
          <w:sz w:val="24"/>
        </w:rPr>
        <w:t>nº 14.133/2021;</w:t>
      </w:r>
    </w:p>
    <w:p w14:paraId="7C5B6A13">
      <w:pPr>
        <w:pStyle w:val="13"/>
        <w:numPr>
          <w:ilvl w:val="2"/>
          <w:numId w:val="2"/>
        </w:numPr>
        <w:spacing w:before="120" w:after="0" w:line="240" w:lineRule="auto"/>
        <w:ind w:left="420" w:leftChars="0" w:right="46" w:rightChars="0" w:firstLine="0" w:firstLineChars="0"/>
        <w:jc w:val="both"/>
        <w:rPr>
          <w:sz w:val="24"/>
        </w:rPr>
      </w:pPr>
      <w:r>
        <w:rPr>
          <w:sz w:val="24"/>
        </w:rPr>
        <w:t xml:space="preserve">– estejam impedidas de licitar e contratar com </w:t>
      </w:r>
      <w:r>
        <w:rPr>
          <w:rFonts w:hint="default"/>
          <w:sz w:val="24"/>
          <w:lang w:val="pt-BR"/>
        </w:rPr>
        <w:t>o Município de Sinop</w:t>
      </w:r>
      <w:r>
        <w:rPr>
          <w:sz w:val="24"/>
        </w:rPr>
        <w:t>, nos termos do art. 7º da Lei</w:t>
      </w:r>
      <w:r>
        <w:rPr>
          <w:spacing w:val="-57"/>
          <w:sz w:val="24"/>
        </w:rPr>
        <w:t xml:space="preserve"> </w:t>
      </w:r>
      <w:r>
        <w:rPr>
          <w:sz w:val="24"/>
        </w:rPr>
        <w:t>10.520/2002</w:t>
      </w:r>
      <w:r>
        <w:rPr>
          <w:spacing w:val="-1"/>
          <w:sz w:val="24"/>
        </w:rPr>
        <w:t xml:space="preserve"> </w:t>
      </w:r>
      <w:r>
        <w:rPr>
          <w:sz w:val="24"/>
        </w:rPr>
        <w:t>e/ou do art. 156,</w:t>
      </w:r>
      <w:r>
        <w:rPr>
          <w:spacing w:val="2"/>
          <w:sz w:val="24"/>
        </w:rPr>
        <w:t xml:space="preserve"> </w:t>
      </w:r>
      <w:r>
        <w:rPr>
          <w:sz w:val="24"/>
        </w:rPr>
        <w:t>III,</w:t>
      </w:r>
      <w:r>
        <w:rPr>
          <w:spacing w:val="-1"/>
          <w:sz w:val="24"/>
        </w:rPr>
        <w:t xml:space="preserve"> </w:t>
      </w:r>
      <w:r>
        <w:rPr>
          <w:sz w:val="24"/>
        </w:rPr>
        <w:t>da</w:t>
      </w:r>
      <w:r>
        <w:rPr>
          <w:spacing w:val="1"/>
          <w:sz w:val="24"/>
        </w:rPr>
        <w:t xml:space="preserve"> </w:t>
      </w:r>
      <w:r>
        <w:rPr>
          <w:sz w:val="24"/>
        </w:rPr>
        <w:t>Lei nº 14.133/2021;</w:t>
      </w:r>
    </w:p>
    <w:p w14:paraId="2D2FA063">
      <w:pPr>
        <w:pStyle w:val="13"/>
        <w:numPr>
          <w:ilvl w:val="2"/>
          <w:numId w:val="2"/>
        </w:numPr>
        <w:spacing w:before="120" w:after="0" w:line="240" w:lineRule="auto"/>
        <w:ind w:left="420" w:leftChars="0" w:right="46" w:rightChars="0" w:firstLine="0" w:firstLineChars="0"/>
        <w:jc w:val="both"/>
        <w:rPr>
          <w:sz w:val="24"/>
        </w:rPr>
      </w:pPr>
      <w:r>
        <w:rPr>
          <w:sz w:val="24"/>
        </w:rPr>
        <w:t>– tenham sido punidas com a suspensão do direito de licitar ou contratar com o</w:t>
      </w:r>
      <w:r>
        <w:rPr>
          <w:spacing w:val="1"/>
          <w:sz w:val="24"/>
        </w:rPr>
        <w:t xml:space="preserve"> </w:t>
      </w:r>
      <w:r>
        <w:rPr>
          <w:rFonts w:hint="default"/>
          <w:spacing w:val="1"/>
          <w:sz w:val="24"/>
          <w:lang w:val="pt-BR"/>
        </w:rPr>
        <w:t>Município de Sinop</w:t>
      </w:r>
      <w:r>
        <w:rPr>
          <w:sz w:val="24"/>
        </w:rPr>
        <w:t>, nos termos</w:t>
      </w:r>
      <w:r>
        <w:rPr>
          <w:spacing w:val="-1"/>
          <w:sz w:val="24"/>
        </w:rPr>
        <w:t xml:space="preserve"> </w:t>
      </w:r>
      <w:r>
        <w:rPr>
          <w:sz w:val="24"/>
        </w:rPr>
        <w:t>do art. 87,</w:t>
      </w:r>
      <w:r>
        <w:rPr>
          <w:spacing w:val="1"/>
          <w:sz w:val="24"/>
        </w:rPr>
        <w:t xml:space="preserve"> </w:t>
      </w:r>
      <w:r>
        <w:rPr>
          <w:sz w:val="24"/>
        </w:rPr>
        <w:t>III, da</w:t>
      </w:r>
      <w:r>
        <w:rPr>
          <w:spacing w:val="1"/>
          <w:sz w:val="24"/>
        </w:rPr>
        <w:t xml:space="preserve"> </w:t>
      </w:r>
      <w:r>
        <w:rPr>
          <w:sz w:val="24"/>
        </w:rPr>
        <w:t>Lei</w:t>
      </w:r>
      <w:r>
        <w:rPr>
          <w:spacing w:val="-1"/>
          <w:sz w:val="24"/>
        </w:rPr>
        <w:t xml:space="preserve"> </w:t>
      </w:r>
      <w:r>
        <w:rPr>
          <w:sz w:val="24"/>
        </w:rPr>
        <w:t>nº 8.666/1993;</w:t>
      </w:r>
    </w:p>
    <w:p w14:paraId="3B5CB99C">
      <w:pPr>
        <w:pStyle w:val="13"/>
        <w:numPr>
          <w:ilvl w:val="2"/>
          <w:numId w:val="2"/>
        </w:numPr>
        <w:spacing w:before="120" w:after="0" w:line="240" w:lineRule="auto"/>
        <w:ind w:left="420" w:leftChars="0" w:right="46" w:rightChars="0" w:firstLine="0" w:firstLineChars="0"/>
        <w:jc w:val="both"/>
        <w:rPr>
          <w:sz w:val="24"/>
        </w:rPr>
      </w:pPr>
      <w:r>
        <w:rPr>
          <w:sz w:val="24"/>
        </w:rPr>
        <w:t>–</w:t>
      </w:r>
      <w:r>
        <w:rPr>
          <w:spacing w:val="-2"/>
          <w:sz w:val="24"/>
        </w:rPr>
        <w:t xml:space="preserve"> </w:t>
      </w:r>
      <w:r>
        <w:rPr>
          <w:sz w:val="24"/>
        </w:rPr>
        <w:t>estejam</w:t>
      </w:r>
      <w:r>
        <w:rPr>
          <w:spacing w:val="-1"/>
          <w:sz w:val="24"/>
        </w:rPr>
        <w:t xml:space="preserve"> </w:t>
      </w:r>
      <w:r>
        <w:rPr>
          <w:sz w:val="24"/>
        </w:rPr>
        <w:t>elencadas</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14</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14.133/2021;</w:t>
      </w:r>
    </w:p>
    <w:p w14:paraId="1531A0B0">
      <w:pPr>
        <w:pStyle w:val="13"/>
        <w:numPr>
          <w:ilvl w:val="2"/>
          <w:numId w:val="2"/>
        </w:numPr>
        <w:spacing w:before="120" w:after="0" w:line="240" w:lineRule="auto"/>
        <w:ind w:left="420" w:leftChars="0" w:right="46" w:rightChars="0" w:firstLine="0" w:firstLineChars="0"/>
        <w:jc w:val="both"/>
        <w:rPr>
          <w:sz w:val="24"/>
        </w:rPr>
      </w:pPr>
      <w:r>
        <w:rPr>
          <w:b/>
          <w:sz w:val="24"/>
        </w:rPr>
        <w:t>–</w:t>
      </w:r>
      <w:r>
        <w:rPr>
          <w:b/>
          <w:spacing w:val="-2"/>
          <w:sz w:val="24"/>
        </w:rPr>
        <w:t xml:space="preserve"> </w:t>
      </w:r>
      <w:r>
        <w:rPr>
          <w:sz w:val="24"/>
        </w:rPr>
        <w:t>encontrem-se</w:t>
      </w:r>
      <w:r>
        <w:rPr>
          <w:spacing w:val="-2"/>
          <w:sz w:val="24"/>
        </w:rPr>
        <w:t xml:space="preserve"> </w:t>
      </w:r>
      <w:r>
        <w:rPr>
          <w:sz w:val="24"/>
        </w:rPr>
        <w:t>em</w:t>
      </w:r>
      <w:r>
        <w:rPr>
          <w:spacing w:val="2"/>
          <w:sz w:val="24"/>
        </w:rPr>
        <w:t xml:space="preserve"> </w:t>
      </w:r>
      <w:r>
        <w:rPr>
          <w:sz w:val="24"/>
        </w:rPr>
        <w:t>processo</w:t>
      </w:r>
      <w:r>
        <w:rPr>
          <w:spacing w:val="-2"/>
          <w:sz w:val="24"/>
        </w:rPr>
        <w:t xml:space="preserve"> </w:t>
      </w:r>
      <w:r>
        <w:rPr>
          <w:sz w:val="24"/>
        </w:rPr>
        <w:t>de</w:t>
      </w:r>
      <w:r>
        <w:rPr>
          <w:spacing w:val="-2"/>
          <w:sz w:val="24"/>
        </w:rPr>
        <w:t xml:space="preserve"> </w:t>
      </w:r>
      <w:r>
        <w:rPr>
          <w:sz w:val="24"/>
        </w:rPr>
        <w:t>dissolução</w:t>
      </w:r>
      <w:r>
        <w:rPr>
          <w:spacing w:val="-1"/>
          <w:sz w:val="24"/>
        </w:rPr>
        <w:t xml:space="preserve"> </w:t>
      </w:r>
      <w:r>
        <w:rPr>
          <w:sz w:val="24"/>
        </w:rPr>
        <w:t>ou</w:t>
      </w:r>
      <w:r>
        <w:rPr>
          <w:spacing w:val="-1"/>
          <w:sz w:val="24"/>
        </w:rPr>
        <w:t xml:space="preserve"> </w:t>
      </w:r>
      <w:r>
        <w:rPr>
          <w:sz w:val="24"/>
        </w:rPr>
        <w:t>liquidação.</w:t>
      </w:r>
    </w:p>
    <w:p w14:paraId="40F54BB9">
      <w:pPr>
        <w:pStyle w:val="13"/>
        <w:numPr>
          <w:ilvl w:val="2"/>
          <w:numId w:val="2"/>
        </w:numPr>
        <w:spacing w:before="120" w:after="0" w:line="240" w:lineRule="auto"/>
        <w:ind w:left="420" w:leftChars="0" w:right="46" w:rightChars="0" w:firstLine="0" w:firstLineChars="0"/>
        <w:jc w:val="both"/>
        <w:rPr>
          <w:sz w:val="24"/>
        </w:rPr>
      </w:pPr>
      <w:r>
        <w:rPr>
          <w:b/>
          <w:sz w:val="24"/>
        </w:rPr>
        <w:t>–</w:t>
      </w:r>
      <w:r>
        <w:rPr>
          <w:spacing w:val="1"/>
          <w:sz w:val="24"/>
        </w:rPr>
        <w:t xml:space="preserve"> </w:t>
      </w:r>
      <w:r>
        <w:rPr>
          <w:color w:val="232323"/>
          <w:sz w:val="24"/>
        </w:rPr>
        <w:t>constituam</w:t>
      </w:r>
      <w:r>
        <w:rPr>
          <w:color w:val="232323"/>
          <w:spacing w:val="1"/>
          <w:sz w:val="24"/>
        </w:rPr>
        <w:t xml:space="preserve"> </w:t>
      </w:r>
      <w:r>
        <w:rPr>
          <w:color w:val="232323"/>
          <w:sz w:val="24"/>
        </w:rPr>
        <w:t>sociedades</w:t>
      </w:r>
      <w:r>
        <w:rPr>
          <w:color w:val="232323"/>
          <w:spacing w:val="1"/>
          <w:sz w:val="24"/>
        </w:rPr>
        <w:t xml:space="preserve"> </w:t>
      </w:r>
      <w:r>
        <w:rPr>
          <w:color w:val="232323"/>
          <w:sz w:val="24"/>
        </w:rPr>
        <w:t>integrantes</w:t>
      </w:r>
      <w:r>
        <w:rPr>
          <w:color w:val="232323"/>
          <w:spacing w:val="1"/>
          <w:sz w:val="24"/>
        </w:rPr>
        <w:t xml:space="preserve"> </w:t>
      </w:r>
      <w:r>
        <w:rPr>
          <w:color w:val="232323"/>
          <w:sz w:val="24"/>
        </w:rPr>
        <w:t>de</w:t>
      </w:r>
      <w:r>
        <w:rPr>
          <w:color w:val="232323"/>
          <w:spacing w:val="1"/>
          <w:sz w:val="24"/>
        </w:rPr>
        <w:t xml:space="preserve"> </w:t>
      </w:r>
      <w:r>
        <w:rPr>
          <w:color w:val="232323"/>
          <w:sz w:val="24"/>
        </w:rPr>
        <w:t>um</w:t>
      </w:r>
      <w:r>
        <w:rPr>
          <w:color w:val="232323"/>
          <w:spacing w:val="1"/>
          <w:sz w:val="24"/>
        </w:rPr>
        <w:t xml:space="preserve"> </w:t>
      </w:r>
      <w:r>
        <w:rPr>
          <w:color w:val="232323"/>
          <w:sz w:val="24"/>
        </w:rPr>
        <w:t>mesmo</w:t>
      </w:r>
      <w:r>
        <w:rPr>
          <w:color w:val="232323"/>
          <w:spacing w:val="1"/>
          <w:sz w:val="24"/>
        </w:rPr>
        <w:t xml:space="preserve"> </w:t>
      </w:r>
      <w:r>
        <w:rPr>
          <w:color w:val="232323"/>
          <w:sz w:val="24"/>
        </w:rPr>
        <w:t>grupo</w:t>
      </w:r>
      <w:r>
        <w:rPr>
          <w:color w:val="232323"/>
          <w:spacing w:val="1"/>
          <w:sz w:val="24"/>
        </w:rPr>
        <w:t xml:space="preserve"> </w:t>
      </w:r>
      <w:r>
        <w:rPr>
          <w:color w:val="232323"/>
          <w:sz w:val="24"/>
        </w:rPr>
        <w:t>econômico,</w:t>
      </w:r>
      <w:r>
        <w:rPr>
          <w:color w:val="232323"/>
          <w:spacing w:val="1"/>
          <w:sz w:val="24"/>
        </w:rPr>
        <w:t xml:space="preserve"> </w:t>
      </w:r>
      <w:r>
        <w:rPr>
          <w:color w:val="232323"/>
          <w:sz w:val="24"/>
        </w:rPr>
        <w:t>assim</w:t>
      </w:r>
      <w:r>
        <w:rPr>
          <w:color w:val="232323"/>
          <w:spacing w:val="1"/>
          <w:sz w:val="24"/>
        </w:rPr>
        <w:t xml:space="preserve"> </w:t>
      </w:r>
      <w:r>
        <w:rPr>
          <w:color w:val="232323"/>
          <w:sz w:val="24"/>
        </w:rPr>
        <w:t>entendidas</w:t>
      </w:r>
      <w:r>
        <w:rPr>
          <w:color w:val="232323"/>
          <w:spacing w:val="-5"/>
          <w:sz w:val="24"/>
        </w:rPr>
        <w:t xml:space="preserve"> </w:t>
      </w:r>
      <w:r>
        <w:rPr>
          <w:color w:val="232323"/>
          <w:sz w:val="24"/>
        </w:rPr>
        <w:t>aquelas</w:t>
      </w:r>
      <w:r>
        <w:rPr>
          <w:color w:val="232323"/>
          <w:spacing w:val="-5"/>
          <w:sz w:val="24"/>
        </w:rPr>
        <w:t xml:space="preserve"> </w:t>
      </w:r>
      <w:r>
        <w:rPr>
          <w:color w:val="232323"/>
          <w:sz w:val="24"/>
        </w:rPr>
        <w:t>que</w:t>
      </w:r>
      <w:r>
        <w:rPr>
          <w:color w:val="232323"/>
          <w:spacing w:val="-2"/>
          <w:sz w:val="24"/>
        </w:rPr>
        <w:t xml:space="preserve"> </w:t>
      </w:r>
      <w:r>
        <w:rPr>
          <w:color w:val="232323"/>
          <w:sz w:val="24"/>
        </w:rPr>
        <w:t>tenham</w:t>
      </w:r>
      <w:r>
        <w:rPr>
          <w:color w:val="232323"/>
          <w:spacing w:val="-4"/>
          <w:sz w:val="24"/>
        </w:rPr>
        <w:t xml:space="preserve"> </w:t>
      </w:r>
      <w:r>
        <w:rPr>
          <w:color w:val="232323"/>
          <w:sz w:val="24"/>
        </w:rPr>
        <w:t>diretores,</w:t>
      </w:r>
      <w:r>
        <w:rPr>
          <w:color w:val="232323"/>
          <w:spacing w:val="-1"/>
          <w:sz w:val="24"/>
        </w:rPr>
        <w:t xml:space="preserve"> </w:t>
      </w:r>
      <w:r>
        <w:rPr>
          <w:color w:val="232323"/>
          <w:sz w:val="24"/>
        </w:rPr>
        <w:t>sócios</w:t>
      </w:r>
      <w:r>
        <w:rPr>
          <w:color w:val="232323"/>
          <w:spacing w:val="-5"/>
          <w:sz w:val="24"/>
        </w:rPr>
        <w:t xml:space="preserve"> </w:t>
      </w:r>
      <w:r>
        <w:rPr>
          <w:color w:val="232323"/>
          <w:sz w:val="24"/>
        </w:rPr>
        <w:t>ou</w:t>
      </w:r>
      <w:r>
        <w:rPr>
          <w:color w:val="232323"/>
          <w:spacing w:val="-1"/>
          <w:sz w:val="24"/>
        </w:rPr>
        <w:t xml:space="preserve"> </w:t>
      </w:r>
      <w:r>
        <w:rPr>
          <w:color w:val="232323"/>
          <w:sz w:val="24"/>
        </w:rPr>
        <w:t>representantes</w:t>
      </w:r>
      <w:r>
        <w:rPr>
          <w:color w:val="232323"/>
          <w:spacing w:val="-5"/>
          <w:sz w:val="24"/>
        </w:rPr>
        <w:t xml:space="preserve"> </w:t>
      </w:r>
      <w:r>
        <w:rPr>
          <w:color w:val="232323"/>
          <w:sz w:val="24"/>
        </w:rPr>
        <w:t>legais</w:t>
      </w:r>
      <w:r>
        <w:rPr>
          <w:color w:val="232323"/>
          <w:spacing w:val="-4"/>
          <w:sz w:val="24"/>
        </w:rPr>
        <w:t xml:space="preserve"> </w:t>
      </w:r>
      <w:r>
        <w:rPr>
          <w:color w:val="232323"/>
          <w:sz w:val="24"/>
        </w:rPr>
        <w:t>comuns,</w:t>
      </w:r>
      <w:r>
        <w:rPr>
          <w:color w:val="232323"/>
          <w:spacing w:val="-5"/>
          <w:sz w:val="24"/>
        </w:rPr>
        <w:t xml:space="preserve"> </w:t>
      </w:r>
      <w:r>
        <w:rPr>
          <w:color w:val="232323"/>
          <w:sz w:val="24"/>
        </w:rPr>
        <w:t>ou</w:t>
      </w:r>
      <w:r>
        <w:rPr>
          <w:color w:val="232323"/>
          <w:spacing w:val="-5"/>
          <w:sz w:val="24"/>
        </w:rPr>
        <w:t xml:space="preserve"> </w:t>
      </w:r>
      <w:r>
        <w:rPr>
          <w:color w:val="232323"/>
          <w:sz w:val="24"/>
        </w:rPr>
        <w:t>que</w:t>
      </w:r>
      <w:r>
        <w:rPr>
          <w:color w:val="232323"/>
          <w:spacing w:val="-57"/>
          <w:sz w:val="24"/>
        </w:rPr>
        <w:t xml:space="preserve"> </w:t>
      </w:r>
      <w:r>
        <w:rPr>
          <w:color w:val="232323"/>
          <w:sz w:val="24"/>
        </w:rPr>
        <w:t>utilizem</w:t>
      </w:r>
      <w:r>
        <w:rPr>
          <w:color w:val="232323"/>
          <w:spacing w:val="-12"/>
          <w:sz w:val="24"/>
        </w:rPr>
        <w:t xml:space="preserve"> </w:t>
      </w:r>
      <w:r>
        <w:rPr>
          <w:color w:val="232323"/>
          <w:sz w:val="24"/>
        </w:rPr>
        <w:t>recursos</w:t>
      </w:r>
      <w:r>
        <w:rPr>
          <w:color w:val="232323"/>
          <w:spacing w:val="-9"/>
          <w:sz w:val="24"/>
        </w:rPr>
        <w:t xml:space="preserve"> </w:t>
      </w:r>
      <w:r>
        <w:rPr>
          <w:color w:val="232323"/>
          <w:sz w:val="24"/>
        </w:rPr>
        <w:t>materiais,</w:t>
      </w:r>
      <w:r>
        <w:rPr>
          <w:color w:val="232323"/>
          <w:spacing w:val="-11"/>
          <w:sz w:val="24"/>
        </w:rPr>
        <w:t xml:space="preserve"> </w:t>
      </w:r>
      <w:r>
        <w:rPr>
          <w:color w:val="232323"/>
          <w:sz w:val="24"/>
        </w:rPr>
        <w:t>tecnológicos</w:t>
      </w:r>
      <w:r>
        <w:rPr>
          <w:color w:val="232323"/>
          <w:spacing w:val="-9"/>
          <w:sz w:val="24"/>
        </w:rPr>
        <w:t xml:space="preserve"> </w:t>
      </w:r>
      <w:r>
        <w:rPr>
          <w:color w:val="232323"/>
          <w:sz w:val="24"/>
        </w:rPr>
        <w:t>ou</w:t>
      </w:r>
      <w:r>
        <w:rPr>
          <w:color w:val="232323"/>
          <w:spacing w:val="-11"/>
          <w:sz w:val="24"/>
        </w:rPr>
        <w:t xml:space="preserve"> </w:t>
      </w:r>
      <w:r>
        <w:rPr>
          <w:color w:val="232323"/>
          <w:sz w:val="24"/>
        </w:rPr>
        <w:t>humanos</w:t>
      </w:r>
      <w:r>
        <w:rPr>
          <w:color w:val="232323"/>
          <w:spacing w:val="-9"/>
          <w:sz w:val="24"/>
        </w:rPr>
        <w:t xml:space="preserve"> </w:t>
      </w:r>
      <w:r>
        <w:rPr>
          <w:color w:val="232323"/>
          <w:sz w:val="24"/>
        </w:rPr>
        <w:t>em</w:t>
      </w:r>
      <w:r>
        <w:rPr>
          <w:color w:val="232323"/>
          <w:spacing w:val="-10"/>
          <w:sz w:val="24"/>
        </w:rPr>
        <w:t xml:space="preserve"> </w:t>
      </w:r>
      <w:r>
        <w:rPr>
          <w:color w:val="232323"/>
          <w:sz w:val="24"/>
        </w:rPr>
        <w:t>comum,</w:t>
      </w:r>
      <w:r>
        <w:rPr>
          <w:color w:val="232323"/>
          <w:spacing w:val="-10"/>
          <w:sz w:val="24"/>
        </w:rPr>
        <w:t xml:space="preserve"> </w:t>
      </w:r>
      <w:r>
        <w:rPr>
          <w:color w:val="232323"/>
          <w:sz w:val="24"/>
        </w:rPr>
        <w:t>exceto</w:t>
      </w:r>
      <w:r>
        <w:rPr>
          <w:color w:val="232323"/>
          <w:spacing w:val="-10"/>
          <w:sz w:val="24"/>
        </w:rPr>
        <w:t xml:space="preserve"> </w:t>
      </w:r>
      <w:r>
        <w:rPr>
          <w:color w:val="232323"/>
          <w:sz w:val="24"/>
        </w:rPr>
        <w:t>se</w:t>
      </w:r>
      <w:r>
        <w:rPr>
          <w:color w:val="232323"/>
          <w:spacing w:val="-12"/>
          <w:sz w:val="24"/>
        </w:rPr>
        <w:t xml:space="preserve"> </w:t>
      </w:r>
      <w:r>
        <w:rPr>
          <w:color w:val="232323"/>
          <w:sz w:val="24"/>
        </w:rPr>
        <w:t>demonstrado</w:t>
      </w:r>
      <w:r>
        <w:rPr>
          <w:color w:val="232323"/>
          <w:spacing w:val="-57"/>
          <w:sz w:val="24"/>
        </w:rPr>
        <w:t xml:space="preserve"> </w:t>
      </w:r>
      <w:r>
        <w:rPr>
          <w:color w:val="232323"/>
          <w:sz w:val="24"/>
        </w:rPr>
        <w:t>que</w:t>
      </w:r>
      <w:r>
        <w:rPr>
          <w:color w:val="232323"/>
          <w:spacing w:val="-2"/>
          <w:sz w:val="24"/>
        </w:rPr>
        <w:t xml:space="preserve"> </w:t>
      </w:r>
      <w:r>
        <w:rPr>
          <w:color w:val="232323"/>
          <w:sz w:val="24"/>
        </w:rPr>
        <w:t>não agem representando interesse</w:t>
      </w:r>
      <w:r>
        <w:rPr>
          <w:color w:val="232323"/>
          <w:spacing w:val="-2"/>
          <w:sz w:val="24"/>
        </w:rPr>
        <w:t xml:space="preserve"> </w:t>
      </w:r>
      <w:r>
        <w:rPr>
          <w:color w:val="232323"/>
          <w:sz w:val="24"/>
        </w:rPr>
        <w:t>econômico</w:t>
      </w:r>
      <w:r>
        <w:rPr>
          <w:color w:val="232323"/>
          <w:spacing w:val="2"/>
          <w:sz w:val="24"/>
        </w:rPr>
        <w:t xml:space="preserve"> </w:t>
      </w:r>
      <w:r>
        <w:rPr>
          <w:color w:val="232323"/>
          <w:sz w:val="24"/>
        </w:rPr>
        <w:t>em comum.</w:t>
      </w:r>
    </w:p>
    <w:p w14:paraId="6CCBF7B1">
      <w:pPr>
        <w:pStyle w:val="13"/>
        <w:numPr>
          <w:ilvl w:val="2"/>
          <w:numId w:val="2"/>
        </w:numPr>
        <w:spacing w:before="120" w:after="0" w:line="240" w:lineRule="auto"/>
        <w:ind w:left="420" w:leftChars="0" w:right="46" w:rightChars="0" w:firstLine="0" w:firstLineChars="0"/>
        <w:jc w:val="both"/>
        <w:rPr>
          <w:sz w:val="24"/>
        </w:rPr>
      </w:pPr>
      <w:r>
        <w:rPr>
          <w:b/>
          <w:sz w:val="24"/>
        </w:rPr>
        <w:t>–</w:t>
      </w:r>
      <w:r>
        <w:rPr>
          <w:b/>
          <w:spacing w:val="-16"/>
          <w:sz w:val="24"/>
        </w:rPr>
        <w:t xml:space="preserve"> </w:t>
      </w:r>
      <w:r>
        <w:rPr>
          <w:spacing w:val="-1"/>
          <w:sz w:val="24"/>
        </w:rPr>
        <w:t>em</w:t>
      </w:r>
      <w:r>
        <w:rPr>
          <w:spacing w:val="-12"/>
          <w:sz w:val="24"/>
        </w:rPr>
        <w:t xml:space="preserve"> </w:t>
      </w:r>
      <w:r>
        <w:rPr>
          <w:spacing w:val="-1"/>
          <w:sz w:val="24"/>
        </w:rPr>
        <w:t>razão</w:t>
      </w:r>
      <w:r>
        <w:rPr>
          <w:spacing w:val="-15"/>
          <w:sz w:val="24"/>
        </w:rPr>
        <w:t xml:space="preserve"> </w:t>
      </w:r>
      <w:r>
        <w:rPr>
          <w:spacing w:val="-1"/>
          <w:sz w:val="24"/>
        </w:rPr>
        <w:t>da</w:t>
      </w:r>
      <w:r>
        <w:rPr>
          <w:spacing w:val="-15"/>
          <w:sz w:val="24"/>
        </w:rPr>
        <w:t xml:space="preserve"> </w:t>
      </w:r>
      <w:r>
        <w:rPr>
          <w:spacing w:val="-1"/>
          <w:sz w:val="24"/>
        </w:rPr>
        <w:t>prática</w:t>
      </w:r>
      <w:r>
        <w:rPr>
          <w:spacing w:val="-16"/>
          <w:sz w:val="24"/>
        </w:rPr>
        <w:t xml:space="preserve"> </w:t>
      </w:r>
      <w:r>
        <w:rPr>
          <w:sz w:val="24"/>
        </w:rPr>
        <w:t>de</w:t>
      </w:r>
      <w:r>
        <w:rPr>
          <w:spacing w:val="-13"/>
          <w:sz w:val="24"/>
        </w:rPr>
        <w:t xml:space="preserve"> </w:t>
      </w:r>
      <w:r>
        <w:rPr>
          <w:sz w:val="24"/>
        </w:rPr>
        <w:t>ato</w:t>
      </w:r>
      <w:r>
        <w:rPr>
          <w:spacing w:val="-14"/>
          <w:sz w:val="24"/>
        </w:rPr>
        <w:t xml:space="preserve"> </w:t>
      </w:r>
      <w:r>
        <w:rPr>
          <w:sz w:val="24"/>
        </w:rPr>
        <w:t>de</w:t>
      </w:r>
      <w:r>
        <w:rPr>
          <w:spacing w:val="-13"/>
          <w:sz w:val="24"/>
        </w:rPr>
        <w:t xml:space="preserve"> </w:t>
      </w:r>
      <w:r>
        <w:rPr>
          <w:sz w:val="24"/>
        </w:rPr>
        <w:t>improbidade</w:t>
      </w:r>
      <w:r>
        <w:rPr>
          <w:spacing w:val="-13"/>
          <w:sz w:val="24"/>
        </w:rPr>
        <w:t xml:space="preserve"> </w:t>
      </w:r>
      <w:r>
        <w:rPr>
          <w:sz w:val="24"/>
        </w:rPr>
        <w:t>administrativa,</w:t>
      </w:r>
      <w:r>
        <w:rPr>
          <w:spacing w:val="-14"/>
          <w:sz w:val="24"/>
        </w:rPr>
        <w:t xml:space="preserve"> </w:t>
      </w:r>
      <w:r>
        <w:rPr>
          <w:sz w:val="24"/>
        </w:rPr>
        <w:t>o</w:t>
      </w:r>
      <w:r>
        <w:rPr>
          <w:spacing w:val="-15"/>
          <w:sz w:val="24"/>
        </w:rPr>
        <w:t xml:space="preserve"> </w:t>
      </w:r>
      <w:r>
        <w:rPr>
          <w:sz w:val="24"/>
        </w:rPr>
        <w:t>sócio</w:t>
      </w:r>
      <w:r>
        <w:rPr>
          <w:spacing w:val="-15"/>
          <w:sz w:val="24"/>
        </w:rPr>
        <w:t xml:space="preserve"> </w:t>
      </w:r>
      <w:r>
        <w:rPr>
          <w:sz w:val="24"/>
        </w:rPr>
        <w:t>majoritário</w:t>
      </w:r>
      <w:r>
        <w:rPr>
          <w:spacing w:val="-15"/>
          <w:sz w:val="24"/>
        </w:rPr>
        <w:t xml:space="preserve"> </w:t>
      </w:r>
      <w:r>
        <w:rPr>
          <w:sz w:val="24"/>
        </w:rPr>
        <w:t>estej</w:t>
      </w:r>
      <w:r>
        <w:rPr>
          <w:rFonts w:hint="default"/>
          <w:sz w:val="24"/>
          <w:lang w:val="pt-BR"/>
        </w:rPr>
        <w:t xml:space="preserve">a </w:t>
      </w:r>
      <w:r>
        <w:rPr>
          <w:sz w:val="24"/>
        </w:rPr>
        <w:t>proibido</w:t>
      </w:r>
      <w:r>
        <w:rPr>
          <w:spacing w:val="-1"/>
          <w:sz w:val="24"/>
        </w:rPr>
        <w:t xml:space="preserve"> </w:t>
      </w:r>
      <w:r>
        <w:rPr>
          <w:sz w:val="24"/>
        </w:rPr>
        <w:t>de</w:t>
      </w:r>
      <w:r>
        <w:rPr>
          <w:spacing w:val="-2"/>
          <w:sz w:val="24"/>
        </w:rPr>
        <w:t xml:space="preserve"> </w:t>
      </w:r>
      <w:r>
        <w:rPr>
          <w:sz w:val="24"/>
        </w:rPr>
        <w:t>contratar</w:t>
      </w:r>
      <w:r>
        <w:rPr>
          <w:spacing w:val="-1"/>
          <w:sz w:val="24"/>
        </w:rPr>
        <w:t xml:space="preserve"> </w:t>
      </w:r>
      <w:r>
        <w:rPr>
          <w:sz w:val="24"/>
        </w:rPr>
        <w:t>com</w:t>
      </w:r>
      <w:r>
        <w:rPr>
          <w:spacing w:val="-1"/>
          <w:sz w:val="24"/>
        </w:rPr>
        <w:t xml:space="preserve"> </w:t>
      </w:r>
      <w:r>
        <w:rPr>
          <w:sz w:val="24"/>
        </w:rPr>
        <w:t>o poder</w:t>
      </w:r>
      <w:r>
        <w:rPr>
          <w:spacing w:val="-2"/>
          <w:sz w:val="24"/>
        </w:rPr>
        <w:t xml:space="preserve"> </w:t>
      </w:r>
      <w:r>
        <w:rPr>
          <w:sz w:val="24"/>
        </w:rPr>
        <w:t>público,</w:t>
      </w:r>
      <w:r>
        <w:rPr>
          <w:spacing w:val="-1"/>
          <w:sz w:val="24"/>
        </w:rPr>
        <w:t xml:space="preserve"> </w:t>
      </w:r>
      <w:r>
        <w:rPr>
          <w:sz w:val="24"/>
        </w:rPr>
        <w:t>nos termos</w:t>
      </w:r>
      <w:r>
        <w:rPr>
          <w:spacing w:val="-1"/>
          <w:sz w:val="24"/>
        </w:rPr>
        <w:t xml:space="preserve"> </w:t>
      </w:r>
      <w:r>
        <w:rPr>
          <w:sz w:val="24"/>
        </w:rPr>
        <w:t>do art.</w:t>
      </w:r>
      <w:r>
        <w:rPr>
          <w:spacing w:val="-1"/>
          <w:sz w:val="24"/>
        </w:rPr>
        <w:t xml:space="preserve"> </w:t>
      </w:r>
      <w:r>
        <w:rPr>
          <w:sz w:val="24"/>
        </w:rPr>
        <w:t>12</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2"/>
          <w:sz w:val="24"/>
        </w:rPr>
        <w:t xml:space="preserve"> </w:t>
      </w:r>
      <w:r>
        <w:rPr>
          <w:sz w:val="24"/>
        </w:rPr>
        <w:t>8.429/92;</w:t>
      </w:r>
    </w:p>
    <w:p w14:paraId="692504A9">
      <w:pPr>
        <w:pStyle w:val="13"/>
        <w:numPr>
          <w:ilvl w:val="2"/>
          <w:numId w:val="2"/>
        </w:numPr>
        <w:spacing w:before="120" w:after="0" w:line="240" w:lineRule="auto"/>
        <w:ind w:left="420" w:leftChars="0" w:right="46" w:rightChars="0" w:firstLine="0" w:firstLineChars="0"/>
        <w:jc w:val="both"/>
        <w:rPr>
          <w:sz w:val="24"/>
        </w:rPr>
      </w:pPr>
      <w:r>
        <w:rPr>
          <w:b/>
          <w:sz w:val="24"/>
        </w:rPr>
        <w:t>–</w:t>
      </w:r>
      <w:r>
        <w:rPr>
          <w:rFonts w:hint="default"/>
          <w:sz w:val="24"/>
          <w:lang w:val="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946571">
      <w:pPr>
        <w:pStyle w:val="13"/>
        <w:numPr>
          <w:ilvl w:val="1"/>
          <w:numId w:val="2"/>
        </w:numPr>
        <w:spacing w:before="120" w:after="0" w:line="240" w:lineRule="auto"/>
        <w:ind w:left="0" w:leftChars="0" w:right="46" w:rightChars="0" w:firstLine="0" w:firstLineChars="0"/>
        <w:jc w:val="both"/>
        <w:rPr>
          <w:sz w:val="24"/>
        </w:rPr>
      </w:pPr>
      <w:r>
        <w:rPr>
          <w:b/>
          <w:sz w:val="24"/>
        </w:rPr>
        <w:t xml:space="preserve">– </w:t>
      </w:r>
      <w:r>
        <w:rPr>
          <w:sz w:val="24"/>
        </w:rPr>
        <w:t>A fim de verificar as condições de participação previstas neste Capítulo, o Agente de</w:t>
      </w:r>
      <w:r>
        <w:rPr>
          <w:spacing w:val="1"/>
          <w:sz w:val="24"/>
        </w:rPr>
        <w:t xml:space="preserve"> </w:t>
      </w:r>
      <w:r>
        <w:rPr>
          <w:sz w:val="24"/>
        </w:rPr>
        <w:t>Contratação</w:t>
      </w:r>
      <w:r>
        <w:rPr>
          <w:spacing w:val="-1"/>
          <w:sz w:val="24"/>
        </w:rPr>
        <w:t xml:space="preserve"> </w:t>
      </w:r>
      <w:r>
        <w:rPr>
          <w:sz w:val="24"/>
        </w:rPr>
        <w:t>realizará</w:t>
      </w:r>
      <w:r>
        <w:rPr>
          <w:spacing w:val="1"/>
          <w:sz w:val="24"/>
        </w:rPr>
        <w:t xml:space="preserve"> </w:t>
      </w:r>
      <w:r>
        <w:rPr>
          <w:sz w:val="24"/>
        </w:rPr>
        <w:t>consulta</w:t>
      </w:r>
      <w:r>
        <w:rPr>
          <w:spacing w:val="-1"/>
          <w:sz w:val="24"/>
        </w:rPr>
        <w:t xml:space="preserve"> </w:t>
      </w:r>
      <w:r>
        <w:rPr>
          <w:sz w:val="24"/>
        </w:rPr>
        <w:t>nas seguintes</w:t>
      </w:r>
      <w:r>
        <w:rPr>
          <w:spacing w:val="-1"/>
          <w:sz w:val="24"/>
        </w:rPr>
        <w:t xml:space="preserve"> </w:t>
      </w:r>
      <w:r>
        <w:rPr>
          <w:sz w:val="24"/>
        </w:rPr>
        <w:t>bases</w:t>
      </w:r>
      <w:r>
        <w:rPr>
          <w:spacing w:val="2"/>
          <w:sz w:val="24"/>
        </w:rPr>
        <w:t xml:space="preserve"> </w:t>
      </w:r>
      <w:r>
        <w:rPr>
          <w:sz w:val="24"/>
        </w:rPr>
        <w:t>de</w:t>
      </w:r>
      <w:r>
        <w:rPr>
          <w:spacing w:val="-1"/>
          <w:sz w:val="24"/>
        </w:rPr>
        <w:t xml:space="preserve"> </w:t>
      </w:r>
      <w:r>
        <w:rPr>
          <w:sz w:val="24"/>
        </w:rPr>
        <w:t>dados:</w:t>
      </w:r>
    </w:p>
    <w:p w14:paraId="5EFBB90E">
      <w:pPr>
        <w:pStyle w:val="13"/>
        <w:numPr>
          <w:ilvl w:val="2"/>
          <w:numId w:val="2"/>
        </w:numPr>
        <w:spacing w:before="120" w:after="0" w:line="240" w:lineRule="auto"/>
        <w:ind w:left="420" w:leftChars="0" w:right="46" w:rightChars="0" w:firstLine="0" w:firstLineChars="0"/>
        <w:jc w:val="both"/>
        <w:rPr>
          <w:sz w:val="24"/>
        </w:rPr>
      </w:pPr>
      <w:r>
        <w:rPr>
          <w:b/>
          <w:sz w:val="24"/>
        </w:rPr>
        <w:t>–</w:t>
      </w:r>
      <w:r>
        <w:rPr>
          <w:b/>
          <w:spacing w:val="-2"/>
          <w:sz w:val="24"/>
        </w:rPr>
        <w:t xml:space="preserve"> </w:t>
      </w:r>
      <w:r>
        <w:rPr>
          <w:sz w:val="24"/>
        </w:rPr>
        <w:t>Relação de</w:t>
      </w:r>
      <w:r>
        <w:rPr>
          <w:spacing w:val="-3"/>
          <w:sz w:val="24"/>
        </w:rPr>
        <w:t xml:space="preserve"> </w:t>
      </w:r>
      <w:r>
        <w:rPr>
          <w:sz w:val="24"/>
        </w:rPr>
        <w:t>Servidores</w:t>
      </w:r>
      <w:r>
        <w:rPr>
          <w:spacing w:val="-2"/>
          <w:sz w:val="24"/>
        </w:rPr>
        <w:t xml:space="preserve"> </w:t>
      </w:r>
      <w:r>
        <w:rPr>
          <w:sz w:val="24"/>
        </w:rPr>
        <w:t>disponível</w:t>
      </w:r>
      <w:r>
        <w:rPr>
          <w:spacing w:val="-1"/>
          <w:sz w:val="24"/>
        </w:rPr>
        <w:t xml:space="preserve"> </w:t>
      </w:r>
      <w:r>
        <w:rPr>
          <w:sz w:val="24"/>
        </w:rPr>
        <w:t>no</w:t>
      </w:r>
      <w:r>
        <w:rPr>
          <w:spacing w:val="-2"/>
          <w:sz w:val="24"/>
        </w:rPr>
        <w:t xml:space="preserve"> </w:t>
      </w:r>
      <w:r>
        <w:rPr>
          <w:sz w:val="24"/>
        </w:rPr>
        <w:t>Portal</w:t>
      </w:r>
      <w:r>
        <w:rPr>
          <w:spacing w:val="-2"/>
          <w:sz w:val="24"/>
        </w:rPr>
        <w:t xml:space="preserve"> </w:t>
      </w:r>
      <w:r>
        <w:rPr>
          <w:sz w:val="24"/>
        </w:rPr>
        <w:t>da</w:t>
      </w:r>
      <w:r>
        <w:rPr>
          <w:spacing w:val="-2"/>
          <w:sz w:val="24"/>
        </w:rPr>
        <w:t xml:space="preserve"> </w:t>
      </w:r>
      <w:r>
        <w:rPr>
          <w:sz w:val="24"/>
        </w:rPr>
        <w:t>Transparência</w:t>
      </w:r>
      <w:r>
        <w:rPr>
          <w:spacing w:val="-3"/>
          <w:sz w:val="24"/>
        </w:rPr>
        <w:t xml:space="preserve"> </w:t>
      </w:r>
      <w:r>
        <w:rPr>
          <w:sz w:val="24"/>
        </w:rPr>
        <w:t>d</w:t>
      </w:r>
      <w:r>
        <w:rPr>
          <w:rFonts w:hint="default"/>
          <w:sz w:val="24"/>
          <w:lang w:val="pt-BR"/>
        </w:rPr>
        <w:t>a Prefeitura Municipal de Sinop</w:t>
      </w:r>
      <w:r>
        <w:rPr>
          <w:sz w:val="24"/>
        </w:rPr>
        <w:t>, a fim de verificar a composição societária das empresas e certificar eventual</w:t>
      </w:r>
      <w:r>
        <w:rPr>
          <w:spacing w:val="1"/>
          <w:sz w:val="24"/>
        </w:rPr>
        <w:t xml:space="preserve"> </w:t>
      </w:r>
      <w:r>
        <w:rPr>
          <w:sz w:val="24"/>
        </w:rPr>
        <w:t>participação</w:t>
      </w:r>
      <w:r>
        <w:rPr>
          <w:spacing w:val="-1"/>
          <w:sz w:val="24"/>
        </w:rPr>
        <w:t xml:space="preserve"> </w:t>
      </w:r>
      <w:r>
        <w:rPr>
          <w:sz w:val="24"/>
        </w:rPr>
        <w:t>indireta</w:t>
      </w:r>
      <w:r>
        <w:rPr>
          <w:spacing w:val="-1"/>
          <w:sz w:val="24"/>
        </w:rPr>
        <w:t xml:space="preserve"> </w:t>
      </w:r>
      <w:r>
        <w:rPr>
          <w:sz w:val="24"/>
        </w:rPr>
        <w:t>que ofenda</w:t>
      </w:r>
      <w:r>
        <w:rPr>
          <w:spacing w:val="-1"/>
          <w:sz w:val="24"/>
        </w:rPr>
        <w:t xml:space="preserve"> </w:t>
      </w:r>
      <w:r>
        <w:rPr>
          <w:sz w:val="24"/>
        </w:rPr>
        <w:t>o art.</w:t>
      </w:r>
      <w:r>
        <w:rPr>
          <w:spacing w:val="-1"/>
          <w:sz w:val="24"/>
        </w:rPr>
        <w:t xml:space="preserve"> </w:t>
      </w:r>
      <w:r>
        <w:rPr>
          <w:sz w:val="24"/>
        </w:rPr>
        <w:t>14,</w:t>
      </w:r>
      <w:r>
        <w:rPr>
          <w:spacing w:val="2"/>
          <w:sz w:val="24"/>
        </w:rPr>
        <w:t xml:space="preserve"> </w:t>
      </w:r>
      <w:r>
        <w:rPr>
          <w:sz w:val="24"/>
        </w:rPr>
        <w:t>IV, da Lei nº</w:t>
      </w:r>
      <w:r>
        <w:rPr>
          <w:spacing w:val="-1"/>
          <w:sz w:val="24"/>
        </w:rPr>
        <w:t xml:space="preserve"> </w:t>
      </w:r>
      <w:r>
        <w:rPr>
          <w:sz w:val="24"/>
        </w:rPr>
        <w:t>14.133/2021;</w:t>
      </w:r>
    </w:p>
    <w:p w14:paraId="6BB06BFD">
      <w:pPr>
        <w:pStyle w:val="13"/>
        <w:numPr>
          <w:ilvl w:val="2"/>
          <w:numId w:val="2"/>
        </w:numPr>
        <w:spacing w:before="120" w:after="0" w:line="240" w:lineRule="auto"/>
        <w:ind w:left="420" w:leftChars="0" w:right="46" w:rightChars="0" w:firstLine="0" w:firstLineChars="0"/>
        <w:jc w:val="both"/>
        <w:rPr>
          <w:sz w:val="24"/>
        </w:rPr>
      </w:pPr>
      <w:r>
        <w:rPr>
          <w:b/>
          <w:sz w:val="24"/>
        </w:rPr>
        <w:t>–</w:t>
      </w:r>
      <w:r>
        <w:rPr>
          <w:b/>
          <w:spacing w:val="1"/>
          <w:sz w:val="24"/>
        </w:rPr>
        <w:t xml:space="preserve"> </w:t>
      </w:r>
      <w:r>
        <w:rPr>
          <w:sz w:val="24"/>
        </w:rPr>
        <w:t>Cadastro</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Condenações</w:t>
      </w:r>
      <w:r>
        <w:rPr>
          <w:spacing w:val="1"/>
          <w:sz w:val="24"/>
        </w:rPr>
        <w:t xml:space="preserve"> </w:t>
      </w:r>
      <w:r>
        <w:rPr>
          <w:sz w:val="24"/>
        </w:rPr>
        <w:t>Cíveis</w:t>
      </w:r>
      <w:r>
        <w:rPr>
          <w:spacing w:val="1"/>
          <w:sz w:val="24"/>
        </w:rPr>
        <w:t xml:space="preserve"> </w:t>
      </w:r>
      <w:r>
        <w:rPr>
          <w:sz w:val="24"/>
        </w:rPr>
        <w:t>por</w:t>
      </w:r>
      <w:r>
        <w:rPr>
          <w:spacing w:val="1"/>
          <w:sz w:val="24"/>
        </w:rPr>
        <w:t xml:space="preserve"> </w:t>
      </w:r>
      <w:r>
        <w:rPr>
          <w:sz w:val="24"/>
        </w:rPr>
        <w:t>Atos</w:t>
      </w:r>
      <w:r>
        <w:rPr>
          <w:spacing w:val="1"/>
          <w:sz w:val="24"/>
        </w:rPr>
        <w:t xml:space="preserve"> </w:t>
      </w:r>
      <w:r>
        <w:rPr>
          <w:sz w:val="24"/>
        </w:rPr>
        <w:t>de</w:t>
      </w:r>
      <w:r>
        <w:rPr>
          <w:spacing w:val="1"/>
          <w:sz w:val="24"/>
        </w:rPr>
        <w:t xml:space="preserve"> </w:t>
      </w:r>
      <w:r>
        <w:rPr>
          <w:sz w:val="24"/>
        </w:rPr>
        <w:t>Improbidade</w:t>
      </w:r>
      <w:r>
        <w:rPr>
          <w:spacing w:val="1"/>
          <w:sz w:val="24"/>
        </w:rPr>
        <w:t xml:space="preserve"> </w:t>
      </w:r>
      <w:r>
        <w:rPr>
          <w:spacing w:val="-1"/>
          <w:sz w:val="24"/>
        </w:rPr>
        <w:t>Administrativa,</w:t>
      </w:r>
      <w:r>
        <w:rPr>
          <w:spacing w:val="-15"/>
          <w:sz w:val="24"/>
        </w:rPr>
        <w:t xml:space="preserve"> </w:t>
      </w:r>
      <w:r>
        <w:rPr>
          <w:sz w:val="24"/>
        </w:rPr>
        <w:t>mantido</w:t>
      </w:r>
      <w:r>
        <w:rPr>
          <w:spacing w:val="-12"/>
          <w:sz w:val="24"/>
        </w:rPr>
        <w:t xml:space="preserve"> </w:t>
      </w:r>
      <w:r>
        <w:rPr>
          <w:sz w:val="24"/>
        </w:rPr>
        <w:t>pelo</w:t>
      </w:r>
      <w:r>
        <w:rPr>
          <w:spacing w:val="-15"/>
          <w:sz w:val="24"/>
        </w:rPr>
        <w:t xml:space="preserve"> </w:t>
      </w:r>
      <w:r>
        <w:rPr>
          <w:sz w:val="24"/>
        </w:rPr>
        <w:t>Conselho</w:t>
      </w:r>
      <w:r>
        <w:rPr>
          <w:spacing w:val="-15"/>
          <w:sz w:val="24"/>
        </w:rPr>
        <w:t xml:space="preserve"> </w:t>
      </w:r>
      <w:r>
        <w:rPr>
          <w:sz w:val="24"/>
        </w:rPr>
        <w:t>Nacional</w:t>
      </w:r>
      <w:r>
        <w:rPr>
          <w:spacing w:val="-14"/>
          <w:sz w:val="24"/>
        </w:rPr>
        <w:t xml:space="preserve"> </w:t>
      </w:r>
      <w:r>
        <w:rPr>
          <w:sz w:val="24"/>
        </w:rPr>
        <w:t>de</w:t>
      </w:r>
      <w:r>
        <w:rPr>
          <w:spacing w:val="-16"/>
          <w:sz w:val="24"/>
        </w:rPr>
        <w:t xml:space="preserve"> </w:t>
      </w:r>
      <w:r>
        <w:rPr>
          <w:sz w:val="24"/>
        </w:rPr>
        <w:t>Justiça</w:t>
      </w:r>
      <w:r>
        <w:rPr>
          <w:spacing w:val="-16"/>
          <w:sz w:val="24"/>
        </w:rPr>
        <w:t xml:space="preserve"> </w:t>
      </w:r>
      <w:r>
        <w:rPr>
          <w:sz w:val="24"/>
        </w:rPr>
        <w:t>(CNJ),</w:t>
      </w:r>
      <w:r>
        <w:rPr>
          <w:spacing w:val="-15"/>
          <w:sz w:val="24"/>
        </w:rPr>
        <w:t xml:space="preserve"> </w:t>
      </w:r>
      <w:r>
        <w:rPr>
          <w:sz w:val="24"/>
        </w:rPr>
        <w:t>no</w:t>
      </w:r>
      <w:r>
        <w:rPr>
          <w:spacing w:val="-15"/>
          <w:sz w:val="24"/>
        </w:rPr>
        <w:t xml:space="preserve"> </w:t>
      </w:r>
      <w:r>
        <w:rPr>
          <w:sz w:val="24"/>
        </w:rPr>
        <w:t>endereço</w:t>
      </w:r>
      <w:r>
        <w:rPr>
          <w:spacing w:val="-12"/>
          <w:sz w:val="24"/>
        </w:rPr>
        <w:t xml:space="preserve"> </w:t>
      </w:r>
      <w:r>
        <w:rPr>
          <w:sz w:val="24"/>
        </w:rPr>
        <w:t>eletrônic</w:t>
      </w:r>
      <w:r>
        <w:rPr>
          <w:rFonts w:hint="default"/>
          <w:sz w:val="24"/>
          <w:lang w:val="pt-BR"/>
        </w:rPr>
        <w:t xml:space="preserve">o </w:t>
      </w:r>
      <w:r>
        <w:rPr>
          <w:rFonts w:hint="default"/>
          <w:sz w:val="24"/>
          <w:lang w:val="pt-BR"/>
        </w:rPr>
        <w:fldChar w:fldCharType="begin"/>
      </w:r>
      <w:r>
        <w:rPr>
          <w:rFonts w:hint="default"/>
          <w:sz w:val="24"/>
          <w:lang w:val="pt-BR"/>
        </w:rPr>
        <w:instrText xml:space="preserve"> HYPERLINK "https://www.cnj.jus.br/improbidade_adm/consultar_requerido.php" </w:instrText>
      </w:r>
      <w:r>
        <w:rPr>
          <w:rFonts w:hint="default"/>
          <w:sz w:val="24"/>
          <w:lang w:val="pt-BR"/>
        </w:rPr>
        <w:fldChar w:fldCharType="separate"/>
      </w:r>
      <w:r>
        <w:rPr>
          <w:rStyle w:val="6"/>
          <w:rFonts w:hint="default"/>
          <w:sz w:val="24"/>
          <w:lang w:val="pt-BR"/>
        </w:rPr>
        <w:t>https://www.cnj.jus.br/improbidade_adm/consultar_requerido.php</w:t>
      </w:r>
      <w:r>
        <w:rPr>
          <w:rFonts w:hint="default"/>
          <w:sz w:val="24"/>
          <w:lang w:val="pt-BR"/>
        </w:rPr>
        <w:fldChar w:fldCharType="end"/>
      </w:r>
      <w:r>
        <w:fldChar w:fldCharType="begin"/>
      </w:r>
      <w:r>
        <w:instrText xml:space="preserve"> HYPERLINK "http://www.cnj.jus.br/improbidade_adm/consultar_requerido.php%3B" \h </w:instrText>
      </w:r>
      <w:r>
        <w:fldChar w:fldCharType="separate"/>
      </w:r>
      <w:r>
        <w:rPr>
          <w:rFonts w:hint="default"/>
          <w:lang w:val="pt-BR"/>
        </w:rPr>
        <w:t xml:space="preserve"> </w:t>
      </w:r>
      <w:r>
        <w:rPr>
          <w:sz w:val="24"/>
        </w:rPr>
        <w:t>;</w:t>
      </w:r>
      <w:r>
        <w:rPr>
          <w:sz w:val="24"/>
        </w:rPr>
        <w:fldChar w:fldCharType="end"/>
      </w:r>
    </w:p>
    <w:p w14:paraId="3A233958">
      <w:pPr>
        <w:pStyle w:val="13"/>
        <w:numPr>
          <w:ilvl w:val="2"/>
          <w:numId w:val="2"/>
        </w:numPr>
        <w:spacing w:before="120" w:after="0" w:line="240" w:lineRule="auto"/>
        <w:ind w:left="420" w:leftChars="0" w:right="46" w:rightChars="0" w:firstLine="0" w:firstLineChars="0"/>
        <w:jc w:val="both"/>
        <w:rPr>
          <w:sz w:val="24"/>
        </w:rPr>
      </w:pPr>
      <w:r>
        <w:rPr>
          <w:b/>
          <w:sz w:val="24"/>
        </w:rPr>
        <w:t>–</w:t>
      </w:r>
      <w:r>
        <w:rPr>
          <w:b/>
          <w:spacing w:val="36"/>
          <w:sz w:val="24"/>
        </w:rPr>
        <w:t xml:space="preserve"> </w:t>
      </w:r>
      <w:r>
        <w:rPr>
          <w:sz w:val="24"/>
        </w:rPr>
        <w:t>Cadastro</w:t>
      </w:r>
      <w:r>
        <w:rPr>
          <w:spacing w:val="36"/>
          <w:sz w:val="24"/>
        </w:rPr>
        <w:t xml:space="preserve"> </w:t>
      </w:r>
      <w:r>
        <w:rPr>
          <w:sz w:val="24"/>
        </w:rPr>
        <w:t>Nacional</w:t>
      </w:r>
      <w:r>
        <w:rPr>
          <w:spacing w:val="36"/>
          <w:sz w:val="24"/>
        </w:rPr>
        <w:t xml:space="preserve"> </w:t>
      </w:r>
      <w:r>
        <w:rPr>
          <w:sz w:val="24"/>
        </w:rPr>
        <w:t>das</w:t>
      </w:r>
      <w:r>
        <w:rPr>
          <w:spacing w:val="36"/>
          <w:sz w:val="24"/>
        </w:rPr>
        <w:t xml:space="preserve"> </w:t>
      </w:r>
      <w:r>
        <w:rPr>
          <w:sz w:val="24"/>
        </w:rPr>
        <w:t>Empresas</w:t>
      </w:r>
      <w:r>
        <w:rPr>
          <w:spacing w:val="39"/>
          <w:sz w:val="24"/>
        </w:rPr>
        <w:t xml:space="preserve"> </w:t>
      </w:r>
      <w:r>
        <w:rPr>
          <w:sz w:val="24"/>
        </w:rPr>
        <w:t>Inidôneas</w:t>
      </w:r>
      <w:r>
        <w:rPr>
          <w:spacing w:val="36"/>
          <w:sz w:val="24"/>
        </w:rPr>
        <w:t xml:space="preserve"> </w:t>
      </w:r>
      <w:r>
        <w:rPr>
          <w:sz w:val="24"/>
        </w:rPr>
        <w:t>e</w:t>
      </w:r>
      <w:r>
        <w:rPr>
          <w:spacing w:val="35"/>
          <w:sz w:val="24"/>
        </w:rPr>
        <w:t xml:space="preserve"> </w:t>
      </w:r>
      <w:r>
        <w:rPr>
          <w:sz w:val="24"/>
        </w:rPr>
        <w:t>Suspensas</w:t>
      </w:r>
      <w:r>
        <w:rPr>
          <w:spacing w:val="39"/>
          <w:sz w:val="24"/>
        </w:rPr>
        <w:t xml:space="preserve"> </w:t>
      </w:r>
      <w:r>
        <w:rPr>
          <w:sz w:val="24"/>
        </w:rPr>
        <w:t>(CEIS)</w:t>
      </w:r>
      <w:r>
        <w:rPr>
          <w:rFonts w:hint="default"/>
          <w:sz w:val="24"/>
          <w:lang w:val="pt-BR"/>
        </w:rPr>
        <w:t xml:space="preserve">, mantido pela Controladoria-Geral da União - CGU </w:t>
      </w:r>
      <w:r>
        <w:rPr>
          <w:sz w:val="24"/>
        </w:rPr>
        <w:t>no</w:t>
      </w:r>
      <w:r>
        <w:rPr>
          <w:spacing w:val="36"/>
          <w:sz w:val="24"/>
        </w:rPr>
        <w:t xml:space="preserve"> </w:t>
      </w:r>
      <w:r>
        <w:rPr>
          <w:sz w:val="24"/>
        </w:rPr>
        <w:t>endereç</w:t>
      </w:r>
      <w:r>
        <w:rPr>
          <w:rFonts w:hint="default"/>
          <w:sz w:val="24"/>
          <w:lang w:val="pt-BR"/>
        </w:rPr>
        <w:t xml:space="preserve">o </w:t>
      </w:r>
      <w:r>
        <w:rPr>
          <w:rFonts w:hint="default"/>
          <w:sz w:val="24"/>
          <w:lang w:val="pt-BR"/>
        </w:rPr>
        <w:fldChar w:fldCharType="begin"/>
      </w:r>
      <w:r>
        <w:rPr>
          <w:rFonts w:hint="default"/>
          <w:sz w:val="24"/>
          <w:lang w:val="pt-BR"/>
        </w:rPr>
        <w:instrText xml:space="preserve"> HYPERLINK "https://certidoes.cgu.gov.br/" </w:instrText>
      </w:r>
      <w:r>
        <w:rPr>
          <w:rFonts w:hint="default"/>
          <w:sz w:val="24"/>
          <w:lang w:val="pt-BR"/>
        </w:rPr>
        <w:fldChar w:fldCharType="separate"/>
      </w:r>
      <w:r>
        <w:rPr>
          <w:rStyle w:val="7"/>
          <w:rFonts w:hint="default"/>
          <w:sz w:val="24"/>
          <w:lang w:val="pt-BR"/>
        </w:rPr>
        <w:t>https://certidoes.cgu.gov.br/</w:t>
      </w:r>
      <w:r>
        <w:rPr>
          <w:rFonts w:hint="default"/>
          <w:sz w:val="24"/>
          <w:lang w:val="pt-BR"/>
        </w:rPr>
        <w:fldChar w:fldCharType="end"/>
      </w:r>
      <w:r>
        <w:rPr>
          <w:color w:val="0000FF"/>
          <w:spacing w:val="-57"/>
          <w:sz w:val="24"/>
        </w:rPr>
        <w:t xml:space="preserve"> </w:t>
      </w:r>
      <w:r>
        <w:rPr>
          <w:sz w:val="24"/>
        </w:rPr>
        <w:t>;</w:t>
      </w:r>
    </w:p>
    <w:p w14:paraId="337B610B">
      <w:pPr>
        <w:pStyle w:val="13"/>
        <w:numPr>
          <w:ilvl w:val="2"/>
          <w:numId w:val="2"/>
        </w:numPr>
        <w:spacing w:before="120" w:after="0" w:line="240" w:lineRule="auto"/>
        <w:ind w:left="420" w:leftChars="0" w:right="46" w:rightChars="0" w:firstLine="0" w:firstLineChars="0"/>
        <w:jc w:val="both"/>
        <w:rPr>
          <w:sz w:val="24"/>
        </w:rPr>
      </w:pPr>
      <w:r>
        <w:rPr>
          <w:b/>
          <w:sz w:val="24"/>
        </w:rPr>
        <w:t>–</w:t>
      </w:r>
      <w:r>
        <w:rPr>
          <w:b/>
          <w:spacing w:val="-8"/>
          <w:sz w:val="24"/>
        </w:rPr>
        <w:t xml:space="preserve"> </w:t>
      </w:r>
      <w:r>
        <w:rPr>
          <w:sz w:val="24"/>
        </w:rPr>
        <w:t>Consulta</w:t>
      </w:r>
      <w:r>
        <w:rPr>
          <w:spacing w:val="-8"/>
          <w:sz w:val="24"/>
        </w:rPr>
        <w:t xml:space="preserve"> </w:t>
      </w:r>
      <w:r>
        <w:rPr>
          <w:sz w:val="24"/>
        </w:rPr>
        <w:t>ao</w:t>
      </w:r>
      <w:r>
        <w:rPr>
          <w:spacing w:val="-7"/>
          <w:sz w:val="24"/>
        </w:rPr>
        <w:t xml:space="preserve"> </w:t>
      </w:r>
      <w:r>
        <w:rPr>
          <w:sz w:val="24"/>
        </w:rPr>
        <w:t>Sistema</w:t>
      </w:r>
      <w:r>
        <w:rPr>
          <w:spacing w:val="-6"/>
          <w:sz w:val="24"/>
        </w:rPr>
        <w:t xml:space="preserve"> </w:t>
      </w:r>
      <w:r>
        <w:rPr>
          <w:rFonts w:hint="default"/>
          <w:spacing w:val="-6"/>
          <w:sz w:val="24"/>
          <w:lang w:val="pt-BR"/>
        </w:rPr>
        <w:t>d</w:t>
      </w:r>
      <w:r>
        <w:rPr>
          <w:sz w:val="24"/>
        </w:rPr>
        <w:t>e</w:t>
      </w:r>
      <w:r>
        <w:rPr>
          <w:spacing w:val="-6"/>
          <w:sz w:val="24"/>
        </w:rPr>
        <w:t xml:space="preserve"> </w:t>
      </w:r>
      <w:r>
        <w:rPr>
          <w:sz w:val="24"/>
        </w:rPr>
        <w:t>Inidôneos,</w:t>
      </w:r>
      <w:r>
        <w:rPr>
          <w:spacing w:val="-7"/>
          <w:sz w:val="24"/>
        </w:rPr>
        <w:t xml:space="preserve"> </w:t>
      </w:r>
      <w:r>
        <w:rPr>
          <w:sz w:val="24"/>
        </w:rPr>
        <w:t>mantido</w:t>
      </w:r>
      <w:r>
        <w:rPr>
          <w:spacing w:val="-7"/>
          <w:sz w:val="24"/>
        </w:rPr>
        <w:t xml:space="preserve"> </w:t>
      </w:r>
      <w:r>
        <w:rPr>
          <w:sz w:val="24"/>
        </w:rPr>
        <w:t>pelo</w:t>
      </w:r>
      <w:r>
        <w:rPr>
          <w:spacing w:val="-7"/>
          <w:sz w:val="24"/>
        </w:rPr>
        <w:t xml:space="preserve"> </w:t>
      </w:r>
      <w:r>
        <w:rPr>
          <w:sz w:val="24"/>
        </w:rPr>
        <w:t>Tribunal</w:t>
      </w:r>
      <w:r>
        <w:rPr>
          <w:spacing w:val="-6"/>
          <w:sz w:val="24"/>
        </w:rPr>
        <w:t xml:space="preserve"> </w:t>
      </w:r>
      <w:r>
        <w:rPr>
          <w:sz w:val="24"/>
        </w:rPr>
        <w:t>de</w:t>
      </w:r>
      <w:r>
        <w:rPr>
          <w:spacing w:val="-8"/>
          <w:sz w:val="24"/>
        </w:rPr>
        <w:t xml:space="preserve"> </w:t>
      </w:r>
      <w:r>
        <w:rPr>
          <w:sz w:val="24"/>
        </w:rPr>
        <w:t>Contas</w:t>
      </w:r>
      <w:r>
        <w:rPr>
          <w:spacing w:val="-7"/>
          <w:sz w:val="24"/>
        </w:rPr>
        <w:t xml:space="preserve"> </w:t>
      </w:r>
      <w:r>
        <w:rPr>
          <w:sz w:val="24"/>
        </w:rPr>
        <w:t>da</w:t>
      </w:r>
      <w:r>
        <w:rPr>
          <w:spacing w:val="-57"/>
          <w:sz w:val="24"/>
        </w:rPr>
        <w:t xml:space="preserve"> </w:t>
      </w:r>
      <w:r>
        <w:rPr>
          <w:sz w:val="24"/>
        </w:rPr>
        <w:t>União</w:t>
      </w:r>
      <w:r>
        <w:rPr>
          <w:spacing w:val="-1"/>
          <w:sz w:val="24"/>
        </w:rPr>
        <w:t xml:space="preserve"> </w:t>
      </w:r>
      <w:r>
        <w:rPr>
          <w:sz w:val="24"/>
        </w:rPr>
        <w:t>(TCU), no</w:t>
      </w:r>
      <w:r>
        <w:rPr>
          <w:spacing w:val="-1"/>
          <w:sz w:val="24"/>
        </w:rPr>
        <w:t xml:space="preserve"> </w:t>
      </w:r>
      <w:r>
        <w:rPr>
          <w:sz w:val="24"/>
        </w:rPr>
        <w:t>endereço:</w:t>
      </w:r>
      <w:r>
        <w:rPr>
          <w:rFonts w:hint="default"/>
          <w:sz w:val="24"/>
          <w:lang w:val="pt-BR"/>
        </w:rPr>
        <w:t xml:space="preserve"> </w:t>
      </w:r>
      <w:r>
        <w:rPr>
          <w:rFonts w:hint="default"/>
          <w:sz w:val="24"/>
          <w:lang w:val="pt-BR"/>
        </w:rPr>
        <w:fldChar w:fldCharType="begin"/>
      </w:r>
      <w:r>
        <w:rPr>
          <w:rFonts w:hint="default"/>
          <w:sz w:val="24"/>
          <w:lang w:val="pt-BR"/>
        </w:rPr>
        <w:instrText xml:space="preserve"> HYPERLINK "https://certidoes-apf.apps.tcu.gov.br/" </w:instrText>
      </w:r>
      <w:r>
        <w:rPr>
          <w:rFonts w:hint="default"/>
          <w:sz w:val="24"/>
          <w:lang w:val="pt-BR"/>
        </w:rPr>
        <w:fldChar w:fldCharType="separate"/>
      </w:r>
      <w:r>
        <w:rPr>
          <w:rStyle w:val="7"/>
          <w:rFonts w:hint="default"/>
          <w:sz w:val="24"/>
          <w:lang w:val="pt-BR"/>
        </w:rPr>
        <w:t>https://certidoes-apf.apps.tcu.gov.br/</w:t>
      </w:r>
      <w:r>
        <w:rPr>
          <w:rFonts w:hint="default"/>
          <w:sz w:val="24"/>
          <w:lang w:val="pt-BR"/>
        </w:rPr>
        <w:fldChar w:fldCharType="end"/>
      </w:r>
      <w:r>
        <w:rPr>
          <w:sz w:val="24"/>
        </w:rPr>
        <w:t>.</w:t>
      </w:r>
    </w:p>
    <w:p w14:paraId="2883BAC4">
      <w:pPr>
        <w:pStyle w:val="13"/>
        <w:numPr>
          <w:ilvl w:val="1"/>
          <w:numId w:val="2"/>
        </w:numPr>
        <w:spacing w:before="121" w:after="0" w:line="240" w:lineRule="auto"/>
        <w:ind w:left="0" w:leftChars="0" w:right="46" w:rightChars="0" w:firstLine="0" w:firstLineChars="0"/>
        <w:jc w:val="both"/>
        <w:rPr>
          <w:sz w:val="24"/>
        </w:rPr>
      </w:pPr>
      <w:r>
        <w:rPr>
          <w:sz w:val="24"/>
        </w:rPr>
        <w:t>– Constatada a ocorrência objetiva de uma das hipóteses de impedimento de participação</w:t>
      </w:r>
      <w:r>
        <w:rPr>
          <w:spacing w:val="1"/>
          <w:sz w:val="24"/>
        </w:rPr>
        <w:t xml:space="preserve"> </w:t>
      </w:r>
      <w:r>
        <w:rPr>
          <w:sz w:val="24"/>
        </w:rPr>
        <w:t>previstas</w:t>
      </w:r>
      <w:r>
        <w:rPr>
          <w:spacing w:val="-2"/>
          <w:sz w:val="24"/>
        </w:rPr>
        <w:t xml:space="preserve"> </w:t>
      </w:r>
      <w:r>
        <w:rPr>
          <w:sz w:val="24"/>
        </w:rPr>
        <w:t>neste</w:t>
      </w:r>
      <w:r>
        <w:rPr>
          <w:spacing w:val="-3"/>
          <w:sz w:val="24"/>
        </w:rPr>
        <w:t xml:space="preserve"> </w:t>
      </w:r>
      <w:r>
        <w:rPr>
          <w:sz w:val="24"/>
        </w:rPr>
        <w:t>Capítulo,</w:t>
      </w:r>
      <w:r>
        <w:rPr>
          <w:spacing w:val="-5"/>
          <w:sz w:val="24"/>
        </w:rPr>
        <w:t xml:space="preserve"> </w:t>
      </w:r>
      <w:r>
        <w:rPr>
          <w:sz w:val="24"/>
        </w:rPr>
        <w:t>o</w:t>
      </w:r>
      <w:r>
        <w:rPr>
          <w:spacing w:val="-2"/>
          <w:sz w:val="24"/>
        </w:rPr>
        <w:t xml:space="preserve"> </w:t>
      </w:r>
      <w:r>
        <w:rPr>
          <w:sz w:val="24"/>
        </w:rPr>
        <w:t>Agente</w:t>
      </w:r>
      <w:r>
        <w:rPr>
          <w:spacing w:val="-3"/>
          <w:sz w:val="24"/>
        </w:rPr>
        <w:t xml:space="preserve"> </w:t>
      </w:r>
      <w:r>
        <w:rPr>
          <w:sz w:val="24"/>
        </w:rPr>
        <w:t>de</w:t>
      </w:r>
      <w:r>
        <w:rPr>
          <w:spacing w:val="-3"/>
          <w:sz w:val="24"/>
        </w:rPr>
        <w:t xml:space="preserve"> </w:t>
      </w:r>
      <w:r>
        <w:rPr>
          <w:sz w:val="24"/>
        </w:rPr>
        <w:t>Contratação relatará</w:t>
      </w:r>
      <w:r>
        <w:rPr>
          <w:spacing w:val="-3"/>
          <w:sz w:val="24"/>
        </w:rPr>
        <w:t xml:space="preserve"> </w:t>
      </w:r>
      <w:r>
        <w:rPr>
          <w:sz w:val="24"/>
        </w:rPr>
        <w:t>o</w:t>
      </w:r>
      <w:r>
        <w:rPr>
          <w:spacing w:val="-2"/>
          <w:sz w:val="24"/>
        </w:rPr>
        <w:t xml:space="preserve"> </w:t>
      </w:r>
      <w:r>
        <w:rPr>
          <w:sz w:val="24"/>
        </w:rPr>
        <w:t>fato</w:t>
      </w:r>
      <w:r>
        <w:rPr>
          <w:spacing w:val="-2"/>
          <w:sz w:val="24"/>
        </w:rPr>
        <w:t xml:space="preserve"> </w:t>
      </w:r>
      <w:r>
        <w:rPr>
          <w:sz w:val="24"/>
        </w:rPr>
        <w:t>em</w:t>
      </w:r>
      <w:r>
        <w:rPr>
          <w:spacing w:val="-1"/>
          <w:sz w:val="24"/>
        </w:rPr>
        <w:t xml:space="preserve"> </w:t>
      </w:r>
      <w:r>
        <w:rPr>
          <w:sz w:val="24"/>
        </w:rPr>
        <w:t>campo</w:t>
      </w:r>
      <w:r>
        <w:rPr>
          <w:spacing w:val="-2"/>
          <w:sz w:val="24"/>
        </w:rPr>
        <w:t xml:space="preserve"> </w:t>
      </w:r>
      <w:r>
        <w:rPr>
          <w:sz w:val="24"/>
        </w:rPr>
        <w:t>próprio</w:t>
      </w:r>
      <w:r>
        <w:rPr>
          <w:spacing w:val="-2"/>
          <w:sz w:val="24"/>
        </w:rPr>
        <w:t xml:space="preserve"> </w:t>
      </w:r>
      <w:r>
        <w:rPr>
          <w:sz w:val="24"/>
        </w:rPr>
        <w:t>do</w:t>
      </w:r>
      <w:r>
        <w:rPr>
          <w:spacing w:val="-2"/>
          <w:sz w:val="24"/>
        </w:rPr>
        <w:t xml:space="preserve"> </w:t>
      </w:r>
      <w:r>
        <w:rPr>
          <w:sz w:val="24"/>
        </w:rPr>
        <w:t>sistema</w:t>
      </w:r>
      <w:r>
        <w:rPr>
          <w:spacing w:val="-58"/>
          <w:sz w:val="24"/>
        </w:rPr>
        <w:t xml:space="preserve"> </w:t>
      </w:r>
      <w:r>
        <w:rPr>
          <w:sz w:val="24"/>
        </w:rPr>
        <w:t>e</w:t>
      </w:r>
      <w:r>
        <w:rPr>
          <w:spacing w:val="1"/>
          <w:sz w:val="24"/>
        </w:rPr>
        <w:t xml:space="preserve"> </w:t>
      </w:r>
      <w:r>
        <w:rPr>
          <w:sz w:val="24"/>
        </w:rPr>
        <w:t>concederá</w:t>
      </w:r>
      <w:r>
        <w:rPr>
          <w:spacing w:val="1"/>
          <w:sz w:val="24"/>
        </w:rPr>
        <w:t xml:space="preserve"> </w:t>
      </w:r>
      <w:r>
        <w:rPr>
          <w:sz w:val="24"/>
        </w:rPr>
        <w:t>à</w:t>
      </w:r>
      <w:r>
        <w:rPr>
          <w:spacing w:val="1"/>
          <w:sz w:val="24"/>
        </w:rPr>
        <w:t xml:space="preserve"> </w:t>
      </w:r>
      <w:r>
        <w:rPr>
          <w:sz w:val="24"/>
        </w:rPr>
        <w:t>respectiva</w:t>
      </w:r>
      <w:r>
        <w:rPr>
          <w:spacing w:val="1"/>
          <w:sz w:val="24"/>
        </w:rPr>
        <w:t xml:space="preserve"> </w:t>
      </w:r>
      <w:r>
        <w:rPr>
          <w:sz w:val="24"/>
        </w:rPr>
        <w:t>licitante</w:t>
      </w:r>
      <w:r>
        <w:rPr>
          <w:spacing w:val="1"/>
          <w:sz w:val="24"/>
        </w:rPr>
        <w:t xml:space="preserve"> </w:t>
      </w:r>
      <w:r>
        <w:rPr>
          <w:sz w:val="24"/>
        </w:rPr>
        <w:t>a</w:t>
      </w:r>
      <w:r>
        <w:rPr>
          <w:spacing w:val="1"/>
          <w:sz w:val="24"/>
        </w:rPr>
        <w:t xml:space="preserve"> </w:t>
      </w:r>
      <w:r>
        <w:rPr>
          <w:sz w:val="24"/>
        </w:rPr>
        <w:t>oportunidade</w:t>
      </w:r>
      <w:r>
        <w:rPr>
          <w:spacing w:val="1"/>
          <w:sz w:val="24"/>
        </w:rPr>
        <w:t xml:space="preserve"> </w:t>
      </w:r>
      <w:r>
        <w:rPr>
          <w:sz w:val="24"/>
        </w:rPr>
        <w:t>de</w:t>
      </w:r>
      <w:r>
        <w:rPr>
          <w:spacing w:val="1"/>
          <w:sz w:val="24"/>
        </w:rPr>
        <w:t xml:space="preserve"> </w:t>
      </w:r>
      <w:r>
        <w:rPr>
          <w:sz w:val="24"/>
        </w:rPr>
        <w:t>manifestação</w:t>
      </w:r>
      <w:r>
        <w:rPr>
          <w:spacing w:val="1"/>
          <w:sz w:val="24"/>
        </w:rPr>
        <w:t xml:space="preserve"> </w:t>
      </w:r>
      <w:r>
        <w:rPr>
          <w:sz w:val="24"/>
        </w:rPr>
        <w:t>acerca</w:t>
      </w:r>
      <w:r>
        <w:rPr>
          <w:spacing w:val="1"/>
          <w:sz w:val="24"/>
        </w:rPr>
        <w:t xml:space="preserve"> </w:t>
      </w:r>
      <w:r>
        <w:rPr>
          <w:sz w:val="24"/>
        </w:rPr>
        <w:t>da</w:t>
      </w:r>
      <w:r>
        <w:rPr>
          <w:spacing w:val="1"/>
          <w:sz w:val="24"/>
        </w:rPr>
        <w:t xml:space="preserve"> </w:t>
      </w:r>
      <w:r>
        <w:rPr>
          <w:sz w:val="24"/>
        </w:rPr>
        <w:t>matéria</w:t>
      </w:r>
      <w:r>
        <w:rPr>
          <w:spacing w:val="1"/>
          <w:sz w:val="24"/>
        </w:rPr>
        <w:t xml:space="preserve"> </w:t>
      </w:r>
      <w:r>
        <w:rPr>
          <w:sz w:val="24"/>
        </w:rPr>
        <w:t>e,</w:t>
      </w:r>
      <w:r>
        <w:rPr>
          <w:spacing w:val="1"/>
          <w:sz w:val="24"/>
        </w:rPr>
        <w:t xml:space="preserve"> </w:t>
      </w:r>
      <w:r>
        <w:rPr>
          <w:sz w:val="24"/>
        </w:rPr>
        <w:t>eventualmente,</w:t>
      </w:r>
      <w:r>
        <w:rPr>
          <w:spacing w:val="-2"/>
          <w:sz w:val="24"/>
        </w:rPr>
        <w:t xml:space="preserve"> </w:t>
      </w:r>
      <w:r>
        <w:rPr>
          <w:sz w:val="24"/>
        </w:rPr>
        <w:t>a</w:t>
      </w:r>
      <w:r>
        <w:rPr>
          <w:spacing w:val="-3"/>
          <w:sz w:val="24"/>
        </w:rPr>
        <w:t xml:space="preserve"> </w:t>
      </w:r>
      <w:r>
        <w:rPr>
          <w:sz w:val="24"/>
        </w:rPr>
        <w:t>comprovação</w:t>
      </w:r>
      <w:r>
        <w:rPr>
          <w:spacing w:val="-1"/>
          <w:sz w:val="24"/>
        </w:rPr>
        <w:t xml:space="preserve"> </w:t>
      </w:r>
      <w:r>
        <w:rPr>
          <w:sz w:val="24"/>
        </w:rPr>
        <w:t>do</w:t>
      </w:r>
      <w:r>
        <w:rPr>
          <w:spacing w:val="-2"/>
          <w:sz w:val="24"/>
        </w:rPr>
        <w:t xml:space="preserve"> </w:t>
      </w:r>
      <w:r>
        <w:rPr>
          <w:sz w:val="24"/>
        </w:rPr>
        <w:t>afastamento</w:t>
      </w:r>
      <w:r>
        <w:rPr>
          <w:spacing w:val="-2"/>
          <w:sz w:val="24"/>
        </w:rPr>
        <w:t xml:space="preserve"> </w:t>
      </w:r>
      <w:r>
        <w:rPr>
          <w:sz w:val="24"/>
        </w:rPr>
        <w:t>dos</w:t>
      </w:r>
      <w:r>
        <w:rPr>
          <w:spacing w:val="-1"/>
          <w:sz w:val="24"/>
        </w:rPr>
        <w:t xml:space="preserve"> </w:t>
      </w:r>
      <w:r>
        <w:rPr>
          <w:sz w:val="24"/>
        </w:rPr>
        <w:t>efeitos</w:t>
      </w:r>
      <w:r>
        <w:rPr>
          <w:spacing w:val="-2"/>
          <w:sz w:val="24"/>
        </w:rPr>
        <w:t xml:space="preserve"> </w:t>
      </w:r>
      <w:r>
        <w:rPr>
          <w:sz w:val="24"/>
        </w:rPr>
        <w:t>da</w:t>
      </w:r>
      <w:r>
        <w:rPr>
          <w:spacing w:val="-2"/>
          <w:sz w:val="24"/>
        </w:rPr>
        <w:t xml:space="preserve"> </w:t>
      </w:r>
      <w:r>
        <w:rPr>
          <w:sz w:val="24"/>
        </w:rPr>
        <w:t>causa</w:t>
      </w:r>
      <w:r>
        <w:rPr>
          <w:spacing w:val="-3"/>
          <w:sz w:val="24"/>
        </w:rPr>
        <w:t xml:space="preserve"> </w:t>
      </w:r>
      <w:r>
        <w:rPr>
          <w:sz w:val="24"/>
        </w:rPr>
        <w:t>impeditiva</w:t>
      </w:r>
      <w:r>
        <w:rPr>
          <w:spacing w:val="-3"/>
          <w:sz w:val="24"/>
        </w:rPr>
        <w:t xml:space="preserve"> </w:t>
      </w:r>
      <w:r>
        <w:rPr>
          <w:sz w:val="24"/>
        </w:rPr>
        <w:t>de</w:t>
      </w:r>
      <w:r>
        <w:rPr>
          <w:spacing w:val="-2"/>
          <w:sz w:val="24"/>
        </w:rPr>
        <w:t xml:space="preserve"> </w:t>
      </w:r>
      <w:r>
        <w:rPr>
          <w:sz w:val="24"/>
        </w:rPr>
        <w:t>participação</w:t>
      </w:r>
      <w:r>
        <w:rPr>
          <w:spacing w:val="-58"/>
          <w:sz w:val="24"/>
        </w:rPr>
        <w:t xml:space="preserve"> </w:t>
      </w:r>
      <w:r>
        <w:rPr>
          <w:sz w:val="24"/>
        </w:rPr>
        <w:t>no</w:t>
      </w:r>
      <w:r>
        <w:rPr>
          <w:spacing w:val="-1"/>
          <w:sz w:val="24"/>
        </w:rPr>
        <w:t xml:space="preserve"> </w:t>
      </w:r>
      <w:r>
        <w:rPr>
          <w:sz w:val="24"/>
        </w:rPr>
        <w:t>certame.</w:t>
      </w:r>
    </w:p>
    <w:p w14:paraId="4C95C6D8">
      <w:pPr>
        <w:pStyle w:val="13"/>
        <w:numPr>
          <w:ilvl w:val="1"/>
          <w:numId w:val="2"/>
        </w:numPr>
        <w:spacing w:before="121" w:after="0" w:line="240" w:lineRule="auto"/>
        <w:ind w:left="0" w:leftChars="0" w:right="46" w:rightChars="0" w:firstLine="0" w:firstLineChars="0"/>
        <w:jc w:val="both"/>
        <w:rPr>
          <w:rFonts w:hint="default" w:ascii="Times New Roman" w:hAnsi="Times New Roman" w:cs="Times New Roman"/>
          <w:sz w:val="24"/>
          <w:szCs w:val="24"/>
        </w:rPr>
      </w:pPr>
      <w:r>
        <w:rPr>
          <w:b/>
          <w:sz w:val="24"/>
        </w:rPr>
        <w:t xml:space="preserve">– </w:t>
      </w:r>
      <w:r>
        <w:rPr>
          <w:sz w:val="24"/>
        </w:rPr>
        <w:t>As sociedades cooperativas poderão participar deste certame desde que satisfaçam os</w:t>
      </w:r>
      <w:r>
        <w:rPr>
          <w:spacing w:val="1"/>
          <w:sz w:val="24"/>
        </w:rPr>
        <w:t xml:space="preserve"> </w:t>
      </w:r>
      <w:r>
        <w:rPr>
          <w:sz w:val="24"/>
        </w:rPr>
        <w:t>requisitos</w:t>
      </w:r>
      <w:r>
        <w:rPr>
          <w:spacing w:val="-1"/>
          <w:sz w:val="24"/>
        </w:rPr>
        <w:t xml:space="preserve"> </w:t>
      </w:r>
      <w:r>
        <w:rPr>
          <w:sz w:val="24"/>
        </w:rPr>
        <w:t>estipulados pelo art. 16 da</w:t>
      </w:r>
      <w:r>
        <w:rPr>
          <w:spacing w:val="1"/>
          <w:sz w:val="24"/>
        </w:rPr>
        <w:t xml:space="preserve"> </w:t>
      </w:r>
      <w:r>
        <w:rPr>
          <w:sz w:val="24"/>
        </w:rPr>
        <w:t>Lei</w:t>
      </w:r>
      <w:r>
        <w:rPr>
          <w:spacing w:val="-1"/>
          <w:sz w:val="24"/>
        </w:rPr>
        <w:t xml:space="preserve"> </w:t>
      </w:r>
      <w:r>
        <w:rPr>
          <w:sz w:val="24"/>
        </w:rPr>
        <w:t>nº 14.133/2021.</w:t>
      </w:r>
    </w:p>
    <w:p w14:paraId="2507FADB">
      <w:pPr>
        <w:pStyle w:val="13"/>
        <w:numPr>
          <w:ilvl w:val="1"/>
          <w:numId w:val="2"/>
        </w:numPr>
        <w:spacing w:before="121" w:after="0" w:line="240" w:lineRule="auto"/>
        <w:ind w:left="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 </w:t>
      </w:r>
      <w:r>
        <w:rPr>
          <w:rFonts w:hint="default" w:ascii="Times New Roman" w:hAnsi="Times New Roman" w:cs="Times New Roman"/>
          <w:i w:val="0"/>
          <w:iCs w:val="0"/>
          <w:caps w:val="0"/>
          <w:color w:val="000000"/>
          <w:spacing w:val="0"/>
          <w:sz w:val="24"/>
          <w:szCs w:val="24"/>
        </w:rPr>
        <w:t>S</w:t>
      </w:r>
      <w:r>
        <w:rPr>
          <w:rFonts w:hint="default" w:ascii="Times New Roman" w:hAnsi="Times New Roman" w:cs="Times New Roman"/>
          <w:i w:val="0"/>
          <w:iCs w:val="0"/>
          <w:caps w:val="0"/>
          <w:color w:val="000000"/>
          <w:spacing w:val="0"/>
          <w:sz w:val="24"/>
          <w:szCs w:val="24"/>
          <w:lang w:val="pt-BR"/>
        </w:rPr>
        <w:t>erá admitida a participação de</w:t>
      </w:r>
      <w:r>
        <w:rPr>
          <w:rFonts w:hint="default" w:ascii="Times New Roman" w:hAnsi="Times New Roman" w:cs="Times New Roman"/>
          <w:i w:val="0"/>
          <w:iCs w:val="0"/>
          <w:caps w:val="0"/>
          <w:color w:val="000000"/>
          <w:spacing w:val="0"/>
          <w:sz w:val="24"/>
          <w:szCs w:val="24"/>
        </w:rPr>
        <w:t xml:space="preserve"> pessoa</w:t>
      </w:r>
      <w:r>
        <w:rPr>
          <w:rFonts w:hint="default" w:ascii="Times New Roman" w:hAnsi="Times New Roman" w:cs="Times New Roman"/>
          <w:i w:val="0"/>
          <w:iCs w:val="0"/>
          <w:caps w:val="0"/>
          <w:color w:val="000000"/>
          <w:spacing w:val="0"/>
          <w:sz w:val="24"/>
          <w:szCs w:val="24"/>
          <w:lang w:val="pt-BR"/>
        </w:rPr>
        <w:t>s</w:t>
      </w:r>
      <w:r>
        <w:rPr>
          <w:rFonts w:hint="default" w:ascii="Times New Roman" w:hAnsi="Times New Roman" w:cs="Times New Roman"/>
          <w:i w:val="0"/>
          <w:iCs w:val="0"/>
          <w:caps w:val="0"/>
          <w:color w:val="000000"/>
          <w:spacing w:val="0"/>
          <w:sz w:val="24"/>
          <w:szCs w:val="24"/>
        </w:rPr>
        <w:t xml:space="preserve"> jurídica</w:t>
      </w:r>
      <w:r>
        <w:rPr>
          <w:rFonts w:hint="default" w:ascii="Times New Roman" w:hAnsi="Times New Roman" w:cs="Times New Roman"/>
          <w:i w:val="0"/>
          <w:iCs w:val="0"/>
          <w:caps w:val="0"/>
          <w:color w:val="000000"/>
          <w:spacing w:val="0"/>
          <w:sz w:val="24"/>
          <w:szCs w:val="24"/>
          <w:lang w:val="pt-BR"/>
        </w:rPr>
        <w:t>s</w:t>
      </w:r>
      <w:r>
        <w:rPr>
          <w:rFonts w:hint="default" w:ascii="Times New Roman" w:hAnsi="Times New Roman" w:cs="Times New Roman"/>
          <w:i w:val="0"/>
          <w:iCs w:val="0"/>
          <w:caps w:val="0"/>
          <w:color w:val="000000"/>
          <w:spacing w:val="0"/>
          <w:sz w:val="24"/>
          <w:szCs w:val="24"/>
        </w:rPr>
        <w:t xml:space="preserve"> em consórcio, observadas as seguintes normas:</w:t>
      </w:r>
    </w:p>
    <w:p w14:paraId="75F9A848">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rPr>
        <w:t xml:space="preserve">I </w:t>
      </w:r>
      <w:r>
        <w:rPr>
          <w:b/>
          <w:sz w:val="24"/>
        </w:rPr>
        <w:t>–</w:t>
      </w:r>
      <w:r>
        <w:rPr>
          <w:rFonts w:hint="default" w:ascii="Times New Roman" w:hAnsi="Times New Roman" w:cs="Times New Roman"/>
          <w:i w:val="0"/>
          <w:iCs w:val="0"/>
          <w:caps w:val="0"/>
          <w:color w:val="000000"/>
          <w:spacing w:val="0"/>
          <w:sz w:val="24"/>
          <w:szCs w:val="24"/>
        </w:rPr>
        <w:t xml:space="preserve"> comprovação de compromisso público ou particular de constituição de consórcio, subscrito pelos consorciados;</w:t>
      </w:r>
    </w:p>
    <w:p w14:paraId="30E64565">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bookmarkStart w:id="0" w:name="art15ii"/>
      <w:bookmarkEnd w:id="0"/>
      <w:r>
        <w:rPr>
          <w:rFonts w:hint="default" w:ascii="Times New Roman" w:hAnsi="Times New Roman" w:cs="Times New Roman"/>
          <w:i w:val="0"/>
          <w:iCs w:val="0"/>
          <w:caps w:val="0"/>
          <w:color w:val="000000"/>
          <w:spacing w:val="0"/>
          <w:sz w:val="24"/>
          <w:szCs w:val="24"/>
        </w:rPr>
        <w:t xml:space="preserve">II </w:t>
      </w:r>
      <w:r>
        <w:rPr>
          <w:b/>
          <w:sz w:val="24"/>
        </w:rPr>
        <w:t>–</w:t>
      </w:r>
      <w:r>
        <w:rPr>
          <w:rFonts w:hint="default" w:ascii="Times New Roman" w:hAnsi="Times New Roman" w:cs="Times New Roman"/>
          <w:i w:val="0"/>
          <w:iCs w:val="0"/>
          <w:caps w:val="0"/>
          <w:color w:val="000000"/>
          <w:spacing w:val="0"/>
          <w:sz w:val="24"/>
          <w:szCs w:val="24"/>
        </w:rPr>
        <w:t xml:space="preserve"> indicação da empresa líder do consórcio, que será responsável por sua representação perante a Administração;</w:t>
      </w:r>
    </w:p>
    <w:p w14:paraId="71DD3806">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bookmarkStart w:id="1" w:name="art15iii"/>
      <w:bookmarkEnd w:id="1"/>
      <w:r>
        <w:rPr>
          <w:rFonts w:hint="default" w:ascii="Times New Roman" w:hAnsi="Times New Roman" w:cs="Times New Roman"/>
          <w:i w:val="0"/>
          <w:iCs w:val="0"/>
          <w:caps w:val="0"/>
          <w:color w:val="000000"/>
          <w:spacing w:val="0"/>
          <w:sz w:val="24"/>
          <w:szCs w:val="24"/>
        </w:rPr>
        <w:t xml:space="preserve">III </w:t>
      </w:r>
      <w:r>
        <w:rPr>
          <w:b/>
          <w:sz w:val="24"/>
        </w:rPr>
        <w:t>–</w:t>
      </w:r>
      <w:r>
        <w:rPr>
          <w:rFonts w:hint="default" w:ascii="Times New Roman" w:hAnsi="Times New Roman" w:cs="Times New Roman"/>
          <w:i w:val="0"/>
          <w:iCs w:val="0"/>
          <w:caps w:val="0"/>
          <w:color w:val="000000"/>
          <w:spacing w:val="0"/>
          <w:sz w:val="24"/>
          <w:szCs w:val="24"/>
        </w:rPr>
        <w:t xml:space="preserve"> admissão, para efeito de habilitação técnica, do somatório dos quantitativos de cada consorciado e, para efeito de habilitação econômico-financeira, do somatório dos valores de cada consorciado;</w:t>
      </w:r>
    </w:p>
    <w:p w14:paraId="54F22307">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bookmarkStart w:id="2" w:name="art15iv"/>
      <w:bookmarkEnd w:id="2"/>
      <w:r>
        <w:rPr>
          <w:rFonts w:hint="default" w:ascii="Times New Roman" w:hAnsi="Times New Roman" w:cs="Times New Roman"/>
          <w:i w:val="0"/>
          <w:iCs w:val="0"/>
          <w:caps w:val="0"/>
          <w:color w:val="000000"/>
          <w:spacing w:val="0"/>
          <w:sz w:val="24"/>
          <w:szCs w:val="24"/>
        </w:rPr>
        <w:t xml:space="preserve">IV </w:t>
      </w:r>
      <w:r>
        <w:rPr>
          <w:b/>
          <w:sz w:val="24"/>
        </w:rPr>
        <w:t>–</w:t>
      </w:r>
      <w:r>
        <w:rPr>
          <w:rFonts w:hint="default" w:ascii="Times New Roman" w:hAnsi="Times New Roman" w:cs="Times New Roman"/>
          <w:i w:val="0"/>
          <w:iCs w:val="0"/>
          <w:caps w:val="0"/>
          <w:color w:val="000000"/>
          <w:spacing w:val="0"/>
          <w:sz w:val="24"/>
          <w:szCs w:val="24"/>
        </w:rPr>
        <w:t xml:space="preserve"> impedimento de a empresa consorciada participar, na mesma licitação, de mais de um consórcio ou de forma isolada;</w:t>
      </w:r>
    </w:p>
    <w:p w14:paraId="28F1EA59">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bookmarkStart w:id="3" w:name="art15v"/>
      <w:bookmarkEnd w:id="3"/>
      <w:r>
        <w:rPr>
          <w:rFonts w:hint="default" w:ascii="Times New Roman" w:hAnsi="Times New Roman" w:cs="Times New Roman"/>
          <w:i w:val="0"/>
          <w:iCs w:val="0"/>
          <w:caps w:val="0"/>
          <w:color w:val="000000"/>
          <w:spacing w:val="0"/>
          <w:sz w:val="24"/>
          <w:szCs w:val="24"/>
        </w:rPr>
        <w:t xml:space="preserve">V </w:t>
      </w:r>
      <w:r>
        <w:rPr>
          <w:b/>
          <w:sz w:val="24"/>
        </w:rPr>
        <w:t>–</w:t>
      </w:r>
      <w:r>
        <w:rPr>
          <w:rFonts w:hint="default" w:ascii="Times New Roman" w:hAnsi="Times New Roman" w:cs="Times New Roman"/>
          <w:i w:val="0"/>
          <w:iCs w:val="0"/>
          <w:caps w:val="0"/>
          <w:color w:val="000000"/>
          <w:spacing w:val="0"/>
          <w:sz w:val="24"/>
          <w:szCs w:val="24"/>
        </w:rPr>
        <w:t xml:space="preserve"> responsabilidade solidária dos integrantes pelos atos praticados em consórcio, tanto na fase de licitação quanto na de execução do contrato.</w:t>
      </w:r>
    </w:p>
    <w:p w14:paraId="28C7103B">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bookmarkStart w:id="4" w:name="art15§1"/>
      <w:bookmarkEnd w:id="4"/>
      <w:r>
        <w:rPr>
          <w:rFonts w:hint="default" w:ascii="Times New Roman" w:hAnsi="Times New Roman" w:cs="Times New Roman"/>
          <w:i w:val="0"/>
          <w:iCs w:val="0"/>
          <w:caps w:val="0"/>
          <w:color w:val="000000"/>
          <w:spacing w:val="0"/>
          <w:sz w:val="24"/>
          <w:szCs w:val="24"/>
          <w:lang w:val="pt-BR"/>
        </w:rPr>
        <w:t xml:space="preserve">VI </w:t>
      </w:r>
      <w:r>
        <w:rPr>
          <w:b/>
          <w:sz w:val="24"/>
        </w:rPr>
        <w:t>–</w:t>
      </w:r>
      <w:r>
        <w:rPr>
          <w:rFonts w:hint="default" w:ascii="Times New Roman" w:hAnsi="Times New Roman" w:cs="Times New Roman"/>
          <w:i w:val="0"/>
          <w:iCs w:val="0"/>
          <w:caps w:val="0"/>
          <w:color w:val="000000"/>
          <w:spacing w:val="0"/>
          <w:sz w:val="24"/>
          <w:szCs w:val="24"/>
          <w:lang w:val="pt-BR"/>
        </w:rPr>
        <w:t xml:space="preserve"> </w:t>
      </w:r>
      <w:r>
        <w:rPr>
          <w:rFonts w:hint="default" w:ascii="Times New Roman" w:hAnsi="Times New Roman" w:cs="Times New Roman"/>
          <w:i w:val="0"/>
          <w:iCs w:val="0"/>
          <w:caps w:val="0"/>
          <w:color w:val="000000"/>
          <w:spacing w:val="0"/>
          <w:sz w:val="24"/>
          <w:szCs w:val="24"/>
        </w:rPr>
        <w:t xml:space="preserve">deverá </w:t>
      </w:r>
      <w:r>
        <w:rPr>
          <w:rFonts w:hint="default" w:ascii="Times New Roman" w:hAnsi="Times New Roman" w:cs="Times New Roman"/>
          <w:i w:val="0"/>
          <w:iCs w:val="0"/>
          <w:caps w:val="0"/>
          <w:color w:val="000000"/>
          <w:spacing w:val="0"/>
          <w:sz w:val="24"/>
          <w:szCs w:val="24"/>
          <w:lang w:val="pt-BR"/>
        </w:rPr>
        <w:t xml:space="preserve">o </w:t>
      </w:r>
      <w:r>
        <w:rPr>
          <w:rFonts w:hint="default" w:ascii="Times New Roman" w:hAnsi="Times New Roman" w:cs="Times New Roman"/>
          <w:i w:val="0"/>
          <w:iCs w:val="0"/>
          <w:caps w:val="0"/>
          <w:color w:val="000000"/>
          <w:spacing w:val="0"/>
          <w:sz w:val="24"/>
          <w:szCs w:val="24"/>
        </w:rPr>
        <w:t xml:space="preserve">consórcio </w:t>
      </w:r>
      <w:r>
        <w:rPr>
          <w:rFonts w:hint="default" w:ascii="Times New Roman" w:hAnsi="Times New Roman" w:cs="Times New Roman"/>
          <w:i w:val="0"/>
          <w:iCs w:val="0"/>
          <w:caps w:val="0"/>
          <w:color w:val="000000"/>
          <w:spacing w:val="0"/>
          <w:sz w:val="24"/>
          <w:szCs w:val="24"/>
          <w:lang w:val="pt-BR"/>
        </w:rPr>
        <w:t xml:space="preserve">demonstrar possuir o </w:t>
      </w:r>
      <w:r>
        <w:rPr>
          <w:rFonts w:hint="default" w:ascii="Times New Roman" w:hAnsi="Times New Roman" w:cs="Times New Roman"/>
          <w:i w:val="0"/>
          <w:iCs w:val="0"/>
          <w:caps w:val="0"/>
          <w:color w:val="000000"/>
          <w:spacing w:val="0"/>
          <w:sz w:val="24"/>
          <w:szCs w:val="24"/>
        </w:rPr>
        <w:t>acréscimo de 1</w:t>
      </w:r>
      <w:r>
        <w:rPr>
          <w:rFonts w:hint="default" w:ascii="Times New Roman" w:hAnsi="Times New Roman" w:cs="Times New Roman"/>
          <w:i w:val="0"/>
          <w:iCs w:val="0"/>
          <w:caps w:val="0"/>
          <w:color w:val="000000"/>
          <w:spacing w:val="0"/>
          <w:sz w:val="24"/>
          <w:szCs w:val="24"/>
          <w:lang w:val="pt-BR"/>
        </w:rPr>
        <w:t>0</w:t>
      </w:r>
      <w:r>
        <w:rPr>
          <w:rFonts w:hint="default" w:ascii="Times New Roman" w:hAnsi="Times New Roman" w:cs="Times New Roman"/>
          <w:i w:val="0"/>
          <w:iCs w:val="0"/>
          <w:caps w:val="0"/>
          <w:color w:val="000000"/>
          <w:spacing w:val="0"/>
          <w:sz w:val="24"/>
          <w:szCs w:val="24"/>
        </w:rPr>
        <w:t>% (dez por cento) sobre o valor exigido de licitante individual para a habilitação econômico-financeira.</w:t>
      </w:r>
    </w:p>
    <w:p w14:paraId="0588A39E">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bookmarkStart w:id="5" w:name="art15§2"/>
      <w:bookmarkEnd w:id="5"/>
      <w:r>
        <w:rPr>
          <w:rFonts w:hint="default" w:ascii="Times New Roman" w:hAnsi="Times New Roman" w:cs="Times New Roman"/>
          <w:i w:val="0"/>
          <w:iCs w:val="0"/>
          <w:caps w:val="0"/>
          <w:color w:val="000000"/>
          <w:spacing w:val="0"/>
          <w:sz w:val="24"/>
          <w:szCs w:val="24"/>
          <w:lang w:val="pt-BR"/>
        </w:rPr>
        <w:t xml:space="preserve">VII </w:t>
      </w:r>
      <w:r>
        <w:rPr>
          <w:b/>
          <w:sz w:val="24"/>
        </w:rPr>
        <w:t>–</w:t>
      </w:r>
      <w:r>
        <w:rPr>
          <w:rFonts w:hint="default" w:ascii="Times New Roman" w:hAnsi="Times New Roman" w:cs="Times New Roman"/>
          <w:i w:val="0"/>
          <w:iCs w:val="0"/>
          <w:caps w:val="0"/>
          <w:color w:val="000000"/>
          <w:spacing w:val="0"/>
          <w:sz w:val="24"/>
          <w:szCs w:val="24"/>
          <w:lang w:val="pt-BR"/>
        </w:rPr>
        <w:t xml:space="preserve"> o</w:t>
      </w:r>
      <w:r>
        <w:rPr>
          <w:rFonts w:hint="default" w:ascii="Times New Roman" w:hAnsi="Times New Roman" w:cs="Times New Roman"/>
          <w:i w:val="0"/>
          <w:iCs w:val="0"/>
          <w:caps w:val="0"/>
          <w:color w:val="000000"/>
          <w:spacing w:val="0"/>
          <w:sz w:val="24"/>
          <w:szCs w:val="24"/>
        </w:rPr>
        <w:t xml:space="preserve"> acréscimo previsto no </w:t>
      </w:r>
      <w:r>
        <w:rPr>
          <w:rFonts w:hint="default" w:ascii="Times New Roman" w:hAnsi="Times New Roman" w:cs="Times New Roman"/>
          <w:i w:val="0"/>
          <w:iCs w:val="0"/>
          <w:caps w:val="0"/>
          <w:color w:val="000000"/>
          <w:spacing w:val="0"/>
          <w:sz w:val="24"/>
          <w:szCs w:val="24"/>
          <w:lang w:val="pt-BR"/>
        </w:rPr>
        <w:t xml:space="preserve">subtópico anterior </w:t>
      </w:r>
      <w:r>
        <w:rPr>
          <w:rFonts w:hint="default" w:ascii="Times New Roman" w:hAnsi="Times New Roman" w:cs="Times New Roman"/>
          <w:i w:val="0"/>
          <w:iCs w:val="0"/>
          <w:caps w:val="0"/>
          <w:color w:val="000000"/>
          <w:spacing w:val="0"/>
          <w:sz w:val="24"/>
          <w:szCs w:val="24"/>
        </w:rPr>
        <w:t>não se aplica aos consórcios compostos, em sua totalidade, de microempresas e pequenas empresas, assim definidas em lei.</w:t>
      </w:r>
    </w:p>
    <w:p w14:paraId="1037BFF6">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i w:val="0"/>
          <w:iCs w:val="0"/>
          <w:caps w:val="0"/>
          <w:color w:val="000000"/>
          <w:spacing w:val="0"/>
          <w:sz w:val="24"/>
          <w:szCs w:val="24"/>
        </w:rPr>
      </w:pPr>
      <w:bookmarkStart w:id="6" w:name="art15§3"/>
      <w:bookmarkEnd w:id="6"/>
      <w:r>
        <w:rPr>
          <w:rFonts w:hint="default" w:ascii="Times New Roman" w:hAnsi="Times New Roman" w:cs="Times New Roman"/>
          <w:i w:val="0"/>
          <w:iCs w:val="0"/>
          <w:caps w:val="0"/>
          <w:color w:val="000000"/>
          <w:spacing w:val="0"/>
          <w:sz w:val="24"/>
          <w:szCs w:val="24"/>
          <w:lang w:val="pt-BR"/>
        </w:rPr>
        <w:t xml:space="preserve">VIII </w:t>
      </w:r>
      <w:r>
        <w:rPr>
          <w:b/>
          <w:sz w:val="24"/>
        </w:rPr>
        <w:t>–</w:t>
      </w:r>
      <w:r>
        <w:rPr>
          <w:rFonts w:hint="default" w:ascii="Times New Roman" w:hAnsi="Times New Roman" w:cs="Times New Roman"/>
          <w:i w:val="0"/>
          <w:iCs w:val="0"/>
          <w:caps w:val="0"/>
          <w:color w:val="000000"/>
          <w:spacing w:val="0"/>
          <w:sz w:val="24"/>
          <w:szCs w:val="24"/>
        </w:rPr>
        <w:t xml:space="preserve"> </w:t>
      </w:r>
      <w:r>
        <w:rPr>
          <w:rFonts w:hint="default" w:ascii="Times New Roman" w:hAnsi="Times New Roman" w:cs="Times New Roman"/>
          <w:i w:val="0"/>
          <w:iCs w:val="0"/>
          <w:caps w:val="0"/>
          <w:color w:val="000000"/>
          <w:spacing w:val="0"/>
          <w:sz w:val="24"/>
          <w:szCs w:val="24"/>
          <w:lang w:val="pt-BR"/>
        </w:rPr>
        <w:t>o</w:t>
      </w:r>
      <w:r>
        <w:rPr>
          <w:rFonts w:hint="default" w:ascii="Times New Roman" w:hAnsi="Times New Roman" w:cs="Times New Roman"/>
          <w:i w:val="0"/>
          <w:iCs w:val="0"/>
          <w:caps w:val="0"/>
          <w:color w:val="000000"/>
          <w:spacing w:val="0"/>
          <w:sz w:val="24"/>
          <w:szCs w:val="24"/>
        </w:rPr>
        <w:t xml:space="preserve"> licitante vencedor é obrigado a promover, antes da celebração do contrato, a constituição e o registro do consórcio, nos termos do compromisso referido no </w:t>
      </w:r>
      <w:r>
        <w:rPr>
          <w:rFonts w:hint="default" w:ascii="Times New Roman" w:hAnsi="Times New Roman" w:cs="Times New Roman"/>
          <w:i w:val="0"/>
          <w:iCs w:val="0"/>
          <w:caps w:val="0"/>
          <w:color w:val="000000"/>
          <w:spacing w:val="0"/>
          <w:sz w:val="24"/>
          <w:szCs w:val="24"/>
          <w:lang w:val="pt-BR"/>
        </w:rPr>
        <w:t xml:space="preserve">Art. 15, </w:t>
      </w:r>
      <w:r>
        <w:rPr>
          <w:rFonts w:hint="default" w:ascii="Times New Roman" w:hAnsi="Times New Roman" w:cs="Times New Roman"/>
          <w:i w:val="0"/>
          <w:iCs w:val="0"/>
          <w:caps w:val="0"/>
          <w:color w:val="000000"/>
          <w:spacing w:val="0"/>
          <w:sz w:val="24"/>
          <w:szCs w:val="24"/>
        </w:rPr>
        <w:t>inciso I d</w:t>
      </w:r>
      <w:r>
        <w:rPr>
          <w:rFonts w:hint="default" w:ascii="Times New Roman" w:hAnsi="Times New Roman" w:cs="Times New Roman"/>
          <w:i w:val="0"/>
          <w:iCs w:val="0"/>
          <w:caps w:val="0"/>
          <w:color w:val="000000"/>
          <w:spacing w:val="0"/>
          <w:sz w:val="24"/>
          <w:szCs w:val="24"/>
          <w:lang w:val="pt-BR"/>
        </w:rPr>
        <w:t>a Lei nº 14.133/2021</w:t>
      </w:r>
      <w:r>
        <w:rPr>
          <w:rFonts w:hint="default" w:ascii="Times New Roman" w:hAnsi="Times New Roman" w:cs="Times New Roman"/>
          <w:i w:val="0"/>
          <w:iCs w:val="0"/>
          <w:caps w:val="0"/>
          <w:color w:val="000000"/>
          <w:spacing w:val="0"/>
          <w:sz w:val="24"/>
          <w:szCs w:val="24"/>
        </w:rPr>
        <w:t>.</w:t>
      </w:r>
    </w:p>
    <w:p w14:paraId="4FA54006">
      <w:pPr>
        <w:pStyle w:val="9"/>
        <w:keepNext w:val="0"/>
        <w:keepLines w:val="0"/>
        <w:widowControl/>
        <w:suppressLineNumbers w:val="0"/>
        <w:spacing w:before="225" w:beforeAutospacing="0" w:after="225" w:afterAutospacing="0"/>
        <w:ind w:left="0" w:right="0" w:firstLine="570"/>
        <w:jc w:val="both"/>
        <w:rPr>
          <w:rFonts w:hint="default" w:ascii="Times New Roman" w:hAnsi="Times New Roman" w:cs="Times New Roman"/>
          <w:sz w:val="24"/>
          <w:szCs w:val="24"/>
        </w:rPr>
      </w:pPr>
      <w:bookmarkStart w:id="7" w:name="art15§4"/>
      <w:bookmarkEnd w:id="7"/>
      <w:r>
        <w:rPr>
          <w:rFonts w:hint="default" w:ascii="Times New Roman" w:hAnsi="Times New Roman" w:cs="Times New Roman"/>
          <w:i w:val="0"/>
          <w:iCs w:val="0"/>
          <w:caps w:val="0"/>
          <w:color w:val="000000"/>
          <w:spacing w:val="0"/>
          <w:sz w:val="24"/>
          <w:szCs w:val="24"/>
          <w:lang w:val="pt-BR"/>
        </w:rPr>
        <w:t xml:space="preserve">IX </w:t>
      </w:r>
      <w:r>
        <w:rPr>
          <w:b/>
          <w:sz w:val="24"/>
        </w:rPr>
        <w:t>–</w:t>
      </w:r>
      <w:r>
        <w:rPr>
          <w:rFonts w:hint="default" w:ascii="Times New Roman" w:hAnsi="Times New Roman" w:cs="Times New Roman"/>
          <w:i w:val="0"/>
          <w:iCs w:val="0"/>
          <w:caps w:val="0"/>
          <w:color w:val="000000"/>
          <w:spacing w:val="0"/>
          <w:sz w:val="24"/>
          <w:szCs w:val="24"/>
          <w:lang w:val="pt-BR"/>
        </w:rPr>
        <w:t xml:space="preserve"> a</w:t>
      </w:r>
      <w:r>
        <w:rPr>
          <w:rFonts w:hint="default" w:ascii="Times New Roman" w:hAnsi="Times New Roman" w:cs="Times New Roman"/>
          <w:i w:val="0"/>
          <w:iCs w:val="0"/>
          <w:caps w:val="0"/>
          <w:color w:val="000000"/>
          <w:spacing w:val="0"/>
          <w:sz w:val="24"/>
          <w:szCs w:val="24"/>
        </w:rPr>
        <w:t xml:space="preserve">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7584F7BB">
      <w:pPr>
        <w:pStyle w:val="8"/>
        <w:rPr>
          <w:sz w:val="26"/>
        </w:rPr>
      </w:pPr>
    </w:p>
    <w:p w14:paraId="55D189A2">
      <w:pPr>
        <w:pStyle w:val="3"/>
        <w:spacing w:before="222"/>
      </w:pPr>
      <w:r>
        <w:t>CAPÍTULO</w:t>
      </w:r>
      <w:r>
        <w:rPr>
          <w:spacing w:val="-2"/>
        </w:rPr>
        <w:t xml:space="preserve"> </w:t>
      </w:r>
      <w:r>
        <w:t>III</w:t>
      </w:r>
      <w:r>
        <w:rPr>
          <w:spacing w:val="-1"/>
        </w:rPr>
        <w:t xml:space="preserve"> </w:t>
      </w:r>
      <w:r>
        <w:t>–</w:t>
      </w:r>
      <w:r>
        <w:rPr>
          <w:spacing w:val="-2"/>
        </w:rPr>
        <w:t xml:space="preserve"> </w:t>
      </w:r>
      <w:r>
        <w:t>DA</w:t>
      </w:r>
      <w:r>
        <w:rPr>
          <w:spacing w:val="-2"/>
        </w:rPr>
        <w:t xml:space="preserve"> </w:t>
      </w:r>
      <w:r>
        <w:t>VISTORIA</w:t>
      </w:r>
    </w:p>
    <w:p w14:paraId="3C32B6F7">
      <w:pPr>
        <w:pStyle w:val="13"/>
        <w:numPr>
          <w:ilvl w:val="1"/>
          <w:numId w:val="3"/>
        </w:numPr>
        <w:spacing w:before="115" w:after="0" w:line="240" w:lineRule="auto"/>
        <w:ind w:left="0" w:leftChars="0" w:right="46" w:rightChars="0" w:firstLine="0" w:firstLineChars="0"/>
        <w:jc w:val="both"/>
        <w:rPr>
          <w:sz w:val="24"/>
        </w:rPr>
      </w:pPr>
      <w:r>
        <w:rPr>
          <w:b/>
          <w:sz w:val="24"/>
        </w:rPr>
        <w:t xml:space="preserve">– </w:t>
      </w:r>
      <w:r>
        <w:rPr>
          <w:rFonts w:hint="default" w:ascii="Times New Roman" w:hAnsi="Times New Roman" w:cs="Times New Roman"/>
          <w:sz w:val="24"/>
          <w:szCs w:val="24"/>
        </w:rPr>
        <w:t>É facultado à licitante interessada em participar desta Concorrência, mediante prévio</w:t>
      </w:r>
      <w:r>
        <w:rPr>
          <w:rFonts w:hint="default" w:ascii="Times New Roman" w:hAnsi="Times New Roman" w:cs="Times New Roman"/>
          <w:spacing w:val="1"/>
          <w:sz w:val="24"/>
          <w:szCs w:val="24"/>
        </w:rPr>
        <w:t xml:space="preserve"> </w:t>
      </w:r>
      <w:r>
        <w:rPr>
          <w:rFonts w:hint="default" w:ascii="Times New Roman" w:hAnsi="Times New Roman" w:cs="Times New Roman"/>
          <w:spacing w:val="-1"/>
          <w:sz w:val="24"/>
          <w:szCs w:val="24"/>
        </w:rPr>
        <w:t>agendamento</w:t>
      </w:r>
      <w:r>
        <w:rPr>
          <w:rFonts w:hint="default" w:ascii="Times New Roman" w:hAnsi="Times New Roman" w:cs="Times New Roman"/>
          <w:spacing w:val="-12"/>
          <w:sz w:val="24"/>
          <w:szCs w:val="24"/>
        </w:rPr>
        <w:t xml:space="preserve"> </w:t>
      </w:r>
      <w:r>
        <w:rPr>
          <w:rFonts w:hint="default" w:ascii="Times New Roman" w:hAnsi="Times New Roman" w:cs="Times New Roman"/>
          <w:spacing w:val="-1"/>
          <w:sz w:val="24"/>
          <w:szCs w:val="24"/>
        </w:rPr>
        <w:t>junto</w:t>
      </w:r>
      <w:r>
        <w:rPr>
          <w:rFonts w:hint="default" w:ascii="Times New Roman" w:hAnsi="Times New Roman" w:cs="Times New Roman"/>
          <w:spacing w:val="-15"/>
          <w:sz w:val="24"/>
          <w:szCs w:val="24"/>
        </w:rPr>
        <w:t xml:space="preserve"> </w:t>
      </w:r>
      <w:r>
        <w:rPr>
          <w:rFonts w:hint="default" w:ascii="Times New Roman" w:hAnsi="Times New Roman" w:cs="Times New Roman"/>
          <w:spacing w:val="-1"/>
          <w:sz w:val="24"/>
          <w:szCs w:val="24"/>
        </w:rPr>
        <w:t>à</w:t>
      </w:r>
      <w:r>
        <w:rPr>
          <w:rFonts w:hint="default" w:ascii="Times New Roman" w:hAnsi="Times New Roman" w:cs="Times New Roman"/>
          <w:spacing w:val="-13"/>
          <w:sz w:val="24"/>
          <w:szCs w:val="24"/>
        </w:rPr>
        <w:t xml:space="preserve"> </w:t>
      </w:r>
      <w:r>
        <w:rPr>
          <w:rFonts w:hint="default" w:ascii="Times New Roman" w:hAnsi="Times New Roman" w:cs="Times New Roman"/>
          <w:spacing w:val="-1"/>
          <w:sz w:val="24"/>
          <w:szCs w:val="24"/>
        </w:rPr>
        <w:t>Secretaria</w:t>
      </w:r>
      <w:r>
        <w:rPr>
          <w:rFonts w:hint="default" w:ascii="Times New Roman" w:hAnsi="Times New Roman" w:cs="Times New Roman"/>
          <w:spacing w:val="-13"/>
          <w:sz w:val="24"/>
          <w:szCs w:val="24"/>
        </w:rPr>
        <w:t xml:space="preserve"> </w:t>
      </w:r>
      <w:r>
        <w:rPr>
          <w:rFonts w:hint="default" w:cs="Times New Roman"/>
          <w:spacing w:val="-13"/>
          <w:sz w:val="24"/>
          <w:szCs w:val="24"/>
          <w:lang w:val="pt-BR"/>
        </w:rPr>
        <w:t>Municipal de Planejamento Urbano e Habitação - SMPUH</w:t>
      </w:r>
      <w:r>
        <w:rPr>
          <w:rFonts w:hint="default" w:ascii="Times New Roman" w:hAnsi="Times New Roman" w:cs="Times New Roman"/>
          <w:sz w:val="24"/>
          <w:szCs w:val="24"/>
          <w:lang w:val="pt-BR"/>
        </w:rPr>
        <w:t>,</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d</w:t>
      </w:r>
      <w:r>
        <w:rPr>
          <w:rFonts w:hint="default" w:ascii="Times New Roman" w:hAnsi="Times New Roman" w:cs="Times New Roman"/>
          <w:sz w:val="24"/>
          <w:szCs w:val="24"/>
          <w:lang w:val="pt-BR"/>
        </w:rPr>
        <w:t>a Prefeitura Municipal de Sinop</w:t>
      </w:r>
      <w:r>
        <w:rPr>
          <w:rFonts w:hint="default" w:ascii="Times New Roman" w:hAnsi="Times New Roman" w:cs="Times New Roman"/>
          <w:sz w:val="24"/>
          <w:szCs w:val="24"/>
        </w:rPr>
        <w:t>,</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realizar</w:t>
      </w:r>
      <w:r>
        <w:rPr>
          <w:rFonts w:hint="default" w:ascii="Times New Roman" w:hAnsi="Times New Roman" w:cs="Times New Roman"/>
          <w:spacing w:val="-16"/>
          <w:sz w:val="24"/>
          <w:szCs w:val="24"/>
        </w:rPr>
        <w:t xml:space="preserve"> </w:t>
      </w:r>
      <w:r>
        <w:rPr>
          <w:rFonts w:hint="default" w:ascii="Times New Roman" w:hAnsi="Times New Roman" w:cs="Times New Roman"/>
          <w:sz w:val="24"/>
          <w:szCs w:val="24"/>
        </w:rPr>
        <w:t>vistoria</w:t>
      </w:r>
      <w:r>
        <w:rPr>
          <w:rFonts w:hint="default" w:ascii="Times New Roman" w:hAnsi="Times New Roman" w:cs="Times New Roman"/>
          <w:spacing w:val="-57"/>
          <w:sz w:val="24"/>
          <w:szCs w:val="24"/>
        </w:rPr>
        <w:t xml:space="preserve"> </w:t>
      </w:r>
      <w:r>
        <w:rPr>
          <w:rFonts w:hint="default" w:ascii="Times New Roman" w:hAnsi="Times New Roman" w:cs="Times New Roman"/>
          <w:sz w:val="24"/>
          <w:szCs w:val="24"/>
        </w:rPr>
        <w:t>técnica</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para</w:t>
      </w:r>
      <w:r>
        <w:rPr>
          <w:rFonts w:hint="default" w:ascii="Times New Roman" w:hAnsi="Times New Roman" w:cs="Times New Roman"/>
          <w:spacing w:val="1"/>
          <w:sz w:val="24"/>
          <w:szCs w:val="24"/>
        </w:rPr>
        <w:t xml:space="preserve"> </w:t>
      </w:r>
      <w:r>
        <w:rPr>
          <w:rFonts w:hint="default" w:ascii="Times New Roman" w:hAnsi="Times New Roman" w:eastAsia="SimSun" w:cs="Times New Roman"/>
          <w:i w:val="0"/>
          <w:iCs w:val="0"/>
          <w:caps w:val="0"/>
          <w:color w:val="000000"/>
          <w:spacing w:val="0"/>
          <w:sz w:val="24"/>
          <w:szCs w:val="24"/>
        </w:rPr>
        <w:t>avaliação prévia do</w:t>
      </w:r>
      <w:r>
        <w:rPr>
          <w:rFonts w:hint="default" w:ascii="Times New Roman" w:hAnsi="Times New Roman" w:eastAsia="SimSun" w:cs="Times New Roman"/>
          <w:i w:val="0"/>
          <w:iCs w:val="0"/>
          <w:caps w:val="0"/>
          <w:color w:val="000000"/>
          <w:spacing w:val="0"/>
          <w:sz w:val="24"/>
          <w:szCs w:val="24"/>
          <w:lang w:val="pt-BR"/>
        </w:rPr>
        <w:t>(s)</w:t>
      </w:r>
      <w:r>
        <w:rPr>
          <w:rFonts w:hint="default" w:ascii="Times New Roman" w:hAnsi="Times New Roman" w:eastAsia="SimSun" w:cs="Times New Roman"/>
          <w:i w:val="0"/>
          <w:iCs w:val="0"/>
          <w:caps w:val="0"/>
          <w:color w:val="000000"/>
          <w:spacing w:val="0"/>
          <w:sz w:val="24"/>
          <w:szCs w:val="24"/>
        </w:rPr>
        <w:t xml:space="preserve"> local</w:t>
      </w:r>
      <w:r>
        <w:rPr>
          <w:rFonts w:hint="default" w:ascii="Times New Roman" w:hAnsi="Times New Roman" w:eastAsia="SimSun" w:cs="Times New Roman"/>
          <w:i w:val="0"/>
          <w:iCs w:val="0"/>
          <w:caps w:val="0"/>
          <w:color w:val="000000"/>
          <w:spacing w:val="0"/>
          <w:sz w:val="24"/>
          <w:szCs w:val="24"/>
          <w:lang w:val="pt-BR"/>
        </w:rPr>
        <w:t>(is)</w:t>
      </w:r>
      <w:r>
        <w:rPr>
          <w:rFonts w:hint="default" w:ascii="Times New Roman" w:hAnsi="Times New Roman" w:eastAsia="SimSun" w:cs="Times New Roman"/>
          <w:i w:val="0"/>
          <w:iCs w:val="0"/>
          <w:caps w:val="0"/>
          <w:color w:val="000000"/>
          <w:spacing w:val="0"/>
          <w:sz w:val="24"/>
          <w:szCs w:val="24"/>
        </w:rPr>
        <w:t xml:space="preserve"> de execução</w:t>
      </w:r>
      <w:r>
        <w:rPr>
          <w:rFonts w:hint="default" w:ascii="Times New Roman" w:hAnsi="Times New Roman" w:cs="Times New Roman"/>
          <w:sz w:val="24"/>
          <w:szCs w:val="24"/>
        </w:rPr>
        <w:t>.</w:t>
      </w:r>
    </w:p>
    <w:p w14:paraId="4DA5C3DE">
      <w:pPr>
        <w:pStyle w:val="13"/>
        <w:numPr>
          <w:ilvl w:val="2"/>
          <w:numId w:val="3"/>
        </w:numPr>
        <w:spacing w:before="120" w:after="0" w:line="240" w:lineRule="auto"/>
        <w:ind w:left="440" w:leftChars="0" w:right="46" w:rightChars="0" w:firstLine="0" w:firstLineChars="0"/>
        <w:jc w:val="both"/>
        <w:rPr>
          <w:sz w:val="24"/>
          <w:szCs w:val="24"/>
        </w:rPr>
      </w:pPr>
      <w:r>
        <w:rPr>
          <w:b/>
          <w:sz w:val="24"/>
        </w:rPr>
        <w:t>-</w:t>
      </w:r>
      <w:r>
        <w:rPr>
          <w:b/>
          <w:spacing w:val="-8"/>
          <w:sz w:val="24"/>
        </w:rPr>
        <w:t xml:space="preserve"> </w:t>
      </w:r>
      <w:r>
        <w:rPr>
          <w:sz w:val="24"/>
          <w:szCs w:val="24"/>
        </w:rPr>
        <w:t>A</w:t>
      </w:r>
      <w:r>
        <w:rPr>
          <w:spacing w:val="-7"/>
          <w:sz w:val="24"/>
          <w:szCs w:val="24"/>
        </w:rPr>
        <w:t xml:space="preserve"> </w:t>
      </w:r>
      <w:r>
        <w:rPr>
          <w:sz w:val="24"/>
          <w:szCs w:val="24"/>
        </w:rPr>
        <w:t>solicitação</w:t>
      </w:r>
      <w:r>
        <w:rPr>
          <w:spacing w:val="-7"/>
          <w:sz w:val="24"/>
          <w:szCs w:val="24"/>
        </w:rPr>
        <w:t xml:space="preserve"> </w:t>
      </w:r>
      <w:r>
        <w:rPr>
          <w:sz w:val="24"/>
          <w:szCs w:val="24"/>
        </w:rPr>
        <w:t>de</w:t>
      </w:r>
      <w:r>
        <w:rPr>
          <w:spacing w:val="-5"/>
          <w:sz w:val="24"/>
          <w:szCs w:val="24"/>
        </w:rPr>
        <w:t xml:space="preserve"> </w:t>
      </w:r>
      <w:r>
        <w:rPr>
          <w:sz w:val="24"/>
          <w:szCs w:val="24"/>
        </w:rPr>
        <w:t>agendamento</w:t>
      </w:r>
      <w:r>
        <w:rPr>
          <w:spacing w:val="-7"/>
          <w:sz w:val="24"/>
          <w:szCs w:val="24"/>
        </w:rPr>
        <w:t xml:space="preserve"> </w:t>
      </w:r>
      <w:r>
        <w:rPr>
          <w:sz w:val="24"/>
          <w:szCs w:val="24"/>
        </w:rPr>
        <w:t>de</w:t>
      </w:r>
      <w:r>
        <w:rPr>
          <w:spacing w:val="-5"/>
          <w:sz w:val="24"/>
          <w:szCs w:val="24"/>
        </w:rPr>
        <w:t xml:space="preserve"> </w:t>
      </w:r>
      <w:r>
        <w:rPr>
          <w:sz w:val="24"/>
          <w:szCs w:val="24"/>
        </w:rPr>
        <w:t>vistoria</w:t>
      </w:r>
      <w:r>
        <w:rPr>
          <w:spacing w:val="-4"/>
          <w:sz w:val="24"/>
          <w:szCs w:val="24"/>
        </w:rPr>
        <w:t xml:space="preserve"> </w:t>
      </w:r>
      <w:r>
        <w:rPr>
          <w:sz w:val="24"/>
          <w:szCs w:val="24"/>
        </w:rPr>
        <w:t>no</w:t>
      </w:r>
      <w:r>
        <w:rPr>
          <w:rFonts w:hint="default"/>
          <w:sz w:val="24"/>
          <w:szCs w:val="24"/>
          <w:lang w:val="pt-BR"/>
        </w:rPr>
        <w:t>(s)</w:t>
      </w:r>
      <w:r>
        <w:rPr>
          <w:spacing w:val="-7"/>
          <w:sz w:val="24"/>
          <w:szCs w:val="24"/>
        </w:rPr>
        <w:t xml:space="preserve"> </w:t>
      </w:r>
      <w:r>
        <w:rPr>
          <w:sz w:val="24"/>
          <w:szCs w:val="24"/>
        </w:rPr>
        <w:t>local</w:t>
      </w:r>
      <w:r>
        <w:rPr>
          <w:rFonts w:hint="default"/>
          <w:sz w:val="24"/>
          <w:szCs w:val="24"/>
          <w:lang w:val="pt-BR"/>
        </w:rPr>
        <w:t>(is)</w:t>
      </w:r>
      <w:r>
        <w:rPr>
          <w:spacing w:val="-6"/>
          <w:sz w:val="24"/>
          <w:szCs w:val="24"/>
        </w:rPr>
        <w:t xml:space="preserve"> </w:t>
      </w:r>
      <w:r>
        <w:rPr>
          <w:sz w:val="24"/>
          <w:szCs w:val="24"/>
        </w:rPr>
        <w:t>de</w:t>
      </w:r>
      <w:r>
        <w:rPr>
          <w:spacing w:val="-6"/>
          <w:sz w:val="24"/>
          <w:szCs w:val="24"/>
        </w:rPr>
        <w:t xml:space="preserve"> </w:t>
      </w:r>
      <w:r>
        <w:rPr>
          <w:sz w:val="24"/>
          <w:szCs w:val="24"/>
        </w:rPr>
        <w:t>execução</w:t>
      </w:r>
      <w:r>
        <w:rPr>
          <w:spacing w:val="-4"/>
          <w:sz w:val="24"/>
          <w:szCs w:val="24"/>
        </w:rPr>
        <w:t xml:space="preserve"> </w:t>
      </w:r>
      <w:r>
        <w:rPr>
          <w:sz w:val="24"/>
          <w:szCs w:val="24"/>
        </w:rPr>
        <w:t>das</w:t>
      </w:r>
      <w:r>
        <w:rPr>
          <w:spacing w:val="-5"/>
          <w:sz w:val="24"/>
          <w:szCs w:val="24"/>
        </w:rPr>
        <w:t xml:space="preserve"> </w:t>
      </w:r>
      <w:r>
        <w:rPr>
          <w:sz w:val="24"/>
          <w:szCs w:val="24"/>
        </w:rPr>
        <w:t>obras,</w:t>
      </w:r>
      <w:r>
        <w:rPr>
          <w:spacing w:val="-6"/>
          <w:sz w:val="24"/>
          <w:szCs w:val="24"/>
        </w:rPr>
        <w:t xml:space="preserve"> </w:t>
      </w:r>
      <w:r>
        <w:rPr>
          <w:sz w:val="24"/>
          <w:szCs w:val="24"/>
        </w:rPr>
        <w:t>será</w:t>
      </w:r>
      <w:r>
        <w:rPr>
          <w:spacing w:val="1"/>
          <w:sz w:val="24"/>
          <w:szCs w:val="24"/>
        </w:rPr>
        <w:t xml:space="preserve"> </w:t>
      </w:r>
      <w:r>
        <w:rPr>
          <w:sz w:val="24"/>
          <w:szCs w:val="24"/>
        </w:rPr>
        <w:t>permitida</w:t>
      </w:r>
      <w:r>
        <w:rPr>
          <w:spacing w:val="-3"/>
          <w:sz w:val="24"/>
          <w:szCs w:val="24"/>
        </w:rPr>
        <w:t xml:space="preserve"> </w:t>
      </w:r>
      <w:r>
        <w:rPr>
          <w:rFonts w:hint="default"/>
          <w:spacing w:val="-3"/>
          <w:sz w:val="24"/>
          <w:szCs w:val="24"/>
          <w:lang w:val="pt-BR"/>
        </w:rPr>
        <w:t>d</w:t>
      </w:r>
      <w:r>
        <w:rPr>
          <w:sz w:val="24"/>
          <w:szCs w:val="24"/>
        </w:rPr>
        <w:t>as</w:t>
      </w:r>
      <w:r>
        <w:rPr>
          <w:spacing w:val="-2"/>
          <w:sz w:val="24"/>
          <w:szCs w:val="24"/>
        </w:rPr>
        <w:t xml:space="preserve"> </w:t>
      </w:r>
      <w:r>
        <w:rPr>
          <w:rFonts w:hint="default"/>
          <w:spacing w:val="-2"/>
          <w:sz w:val="24"/>
          <w:szCs w:val="24"/>
          <w:lang w:val="pt-BR"/>
        </w:rPr>
        <w:t>08h às</w:t>
      </w:r>
      <w:r>
        <w:rPr>
          <w:sz w:val="24"/>
          <w:szCs w:val="24"/>
        </w:rPr>
        <w:t>1</w:t>
      </w:r>
      <w:r>
        <w:rPr>
          <w:rFonts w:hint="default"/>
          <w:sz w:val="24"/>
          <w:szCs w:val="24"/>
          <w:lang w:val="pt-BR"/>
        </w:rPr>
        <w:t>4</w:t>
      </w:r>
      <w:r>
        <w:rPr>
          <w:sz w:val="24"/>
          <w:szCs w:val="24"/>
        </w:rPr>
        <w:t>h</w:t>
      </w:r>
      <w:r>
        <w:rPr>
          <w:spacing w:val="-1"/>
          <w:sz w:val="24"/>
          <w:szCs w:val="24"/>
        </w:rPr>
        <w:t xml:space="preserve"> </w:t>
      </w:r>
      <w:r>
        <w:rPr>
          <w:rFonts w:hint="default"/>
          <w:sz w:val="24"/>
          <w:szCs w:val="24"/>
          <w:lang w:val="pt-BR"/>
        </w:rPr>
        <w:t xml:space="preserve">(horário de Brasília-DF) </w:t>
      </w:r>
      <w:r>
        <w:rPr>
          <w:sz w:val="24"/>
          <w:szCs w:val="24"/>
        </w:rPr>
        <w:t>d</w:t>
      </w:r>
      <w:r>
        <w:rPr>
          <w:rFonts w:hint="default"/>
          <w:sz w:val="24"/>
          <w:szCs w:val="24"/>
          <w:lang w:val="pt-BR"/>
        </w:rPr>
        <w:t xml:space="preserve">e segunda a sexta-feira, </w:t>
      </w:r>
      <w:r>
        <w:rPr>
          <w:rFonts w:cs="Arial"/>
          <w:sz w:val="24"/>
          <w:szCs w:val="24"/>
        </w:rPr>
        <w:t xml:space="preserve">devendo ser marcada na Secretaria Municipal de </w:t>
      </w:r>
      <w:r>
        <w:rPr>
          <w:rFonts w:hint="default" w:cs="Times New Roman"/>
          <w:spacing w:val="-13"/>
          <w:sz w:val="24"/>
          <w:szCs w:val="24"/>
          <w:lang w:val="pt-BR"/>
        </w:rPr>
        <w:t>Planejamento Urbano e Habitação - SMPUH</w:t>
      </w:r>
      <w:r>
        <w:rPr>
          <w:rFonts w:cs="Arial"/>
          <w:sz w:val="24"/>
          <w:szCs w:val="24"/>
        </w:rPr>
        <w:t xml:space="preserve">, no endereço </w:t>
      </w:r>
      <w:r>
        <w:rPr>
          <w:rFonts w:hint="default" w:cs="Arial"/>
          <w:sz w:val="24"/>
          <w:szCs w:val="24"/>
          <w:lang w:val="pt-BR"/>
        </w:rPr>
        <w:t>Avenida Governador Júlio Campos</w:t>
      </w:r>
      <w:r>
        <w:rPr>
          <w:rFonts w:cs="Arial"/>
          <w:sz w:val="24"/>
          <w:szCs w:val="24"/>
        </w:rPr>
        <w:t xml:space="preserve">, </w:t>
      </w:r>
      <w:r>
        <w:rPr>
          <w:rFonts w:hint="default" w:cs="Arial"/>
          <w:sz w:val="24"/>
          <w:szCs w:val="24"/>
          <w:lang w:val="pt-BR"/>
        </w:rPr>
        <w:t>1230</w:t>
      </w:r>
      <w:r>
        <w:rPr>
          <w:rFonts w:cs="Arial"/>
          <w:sz w:val="24"/>
          <w:szCs w:val="24"/>
        </w:rPr>
        <w:t xml:space="preserve">, </w:t>
      </w:r>
      <w:r>
        <w:rPr>
          <w:rFonts w:hint="default" w:cs="Arial"/>
          <w:sz w:val="24"/>
          <w:szCs w:val="24"/>
          <w:lang w:val="pt-BR"/>
        </w:rPr>
        <w:t>Setor Comercial</w:t>
      </w:r>
      <w:r>
        <w:rPr>
          <w:rFonts w:cs="Arial"/>
          <w:sz w:val="24"/>
          <w:szCs w:val="24"/>
        </w:rPr>
        <w:t xml:space="preserve"> com o </w:t>
      </w:r>
      <w:r>
        <w:rPr>
          <w:rFonts w:cs="Arial"/>
          <w:color w:val="000000" w:themeColor="text1"/>
          <w:sz w:val="24"/>
          <w:szCs w:val="24"/>
          <w14:textFill>
            <w14:solidFill>
              <w14:schemeClr w14:val="tx1"/>
            </w14:solidFill>
          </w14:textFill>
        </w:rPr>
        <w:t>Eng. Civil Sr.</w:t>
      </w:r>
      <w:r>
        <w:rPr>
          <w:rFonts w:hint="default" w:cs="Arial"/>
          <w:color w:val="000000" w:themeColor="text1"/>
          <w:sz w:val="24"/>
          <w:szCs w:val="24"/>
          <w:lang w:val="pt-BR"/>
          <w14:textFill>
            <w14:solidFill>
              <w14:schemeClr w14:val="tx1"/>
            </w14:solidFill>
          </w14:textFill>
        </w:rPr>
        <w:t xml:space="preserve"> </w:t>
      </w:r>
      <w:r>
        <w:rPr>
          <w:rFonts w:hint="default" w:cs="Arial"/>
          <w:b/>
          <w:color w:val="000000" w:themeColor="text1"/>
          <w:sz w:val="24"/>
          <w:szCs w:val="24"/>
          <w:lang w:val="pt-BR"/>
          <w14:textFill>
            <w14:solidFill>
              <w14:schemeClr w14:val="tx1"/>
            </w14:solidFill>
          </w14:textFill>
        </w:rPr>
        <w:t>Elwis Carlos Santos Barbosa</w:t>
      </w:r>
      <w:r>
        <w:rPr>
          <w:rFonts w:cs="Arial"/>
          <w:sz w:val="24"/>
          <w:szCs w:val="24"/>
        </w:rPr>
        <w:t xml:space="preserve">, </w:t>
      </w:r>
      <w:r>
        <w:rPr>
          <w:rFonts w:hint="default" w:cs="Arial"/>
          <w:sz w:val="24"/>
          <w:szCs w:val="24"/>
          <w:lang w:val="pt-BR"/>
        </w:rPr>
        <w:t xml:space="preserve">ou </w:t>
      </w:r>
      <w:r>
        <w:rPr>
          <w:rFonts w:cs="Arial"/>
          <w:sz w:val="24"/>
          <w:szCs w:val="24"/>
        </w:rPr>
        <w:t xml:space="preserve">por meio do fone (66) </w:t>
      </w:r>
      <w:r>
        <w:rPr>
          <w:rFonts w:hint="default" w:cs="Arial"/>
          <w:sz w:val="24"/>
          <w:szCs w:val="24"/>
          <w:lang w:val="pt-BR"/>
        </w:rPr>
        <w:t xml:space="preserve">3511-1860 / </w:t>
      </w:r>
      <w:r>
        <w:rPr>
          <w:rFonts w:cs="Arial"/>
          <w:sz w:val="24"/>
          <w:szCs w:val="24"/>
        </w:rPr>
        <w:t>9</w:t>
      </w:r>
      <w:r>
        <w:rPr>
          <w:rFonts w:hint="default" w:cs="Arial"/>
          <w:sz w:val="24"/>
          <w:szCs w:val="24"/>
          <w:lang w:val="pt-BR"/>
        </w:rPr>
        <w:t>9918</w:t>
      </w:r>
      <w:r>
        <w:rPr>
          <w:rFonts w:cs="Arial"/>
          <w:sz w:val="24"/>
          <w:szCs w:val="24"/>
        </w:rPr>
        <w:t>-</w:t>
      </w:r>
      <w:r>
        <w:rPr>
          <w:rFonts w:hint="default" w:cs="Arial"/>
          <w:sz w:val="24"/>
          <w:szCs w:val="24"/>
          <w:lang w:val="pt-BR"/>
        </w:rPr>
        <w:t>0536.</w:t>
      </w:r>
    </w:p>
    <w:p w14:paraId="01AA1C16">
      <w:pPr>
        <w:pStyle w:val="13"/>
        <w:numPr>
          <w:ilvl w:val="2"/>
          <w:numId w:val="3"/>
        </w:numPr>
        <w:spacing w:before="120" w:after="0" w:line="240" w:lineRule="auto"/>
        <w:ind w:left="440" w:leftChars="0" w:right="46" w:rightChars="0" w:firstLine="0" w:firstLineChars="0"/>
        <w:jc w:val="both"/>
        <w:rPr>
          <w:sz w:val="24"/>
        </w:rPr>
      </w:pPr>
      <w:r>
        <w:rPr>
          <w:b/>
          <w:sz w:val="24"/>
        </w:rPr>
        <w:t xml:space="preserve">– </w:t>
      </w:r>
      <w:r>
        <w:rPr>
          <w:sz w:val="24"/>
        </w:rPr>
        <w:t xml:space="preserve">A vistoria </w:t>
      </w:r>
      <w:r>
        <w:rPr>
          <w:rFonts w:hint="default"/>
          <w:sz w:val="24"/>
          <w:lang w:val="pt-BR"/>
        </w:rPr>
        <w:t>será</w:t>
      </w:r>
      <w:r>
        <w:rPr>
          <w:sz w:val="24"/>
        </w:rPr>
        <w:t xml:space="preserve"> </w:t>
      </w:r>
      <w:r>
        <w:rPr>
          <w:rFonts w:hint="default"/>
          <w:sz w:val="24"/>
          <w:lang w:val="pt-BR"/>
        </w:rPr>
        <w:t xml:space="preserve">realizada </w:t>
      </w:r>
      <w:r>
        <w:rPr>
          <w:sz w:val="24"/>
        </w:rPr>
        <w:t>de segunda a sexta-feira, exceto feriados, no</w:t>
      </w:r>
      <w:r>
        <w:rPr>
          <w:spacing w:val="1"/>
          <w:sz w:val="24"/>
        </w:rPr>
        <w:t xml:space="preserve"> </w:t>
      </w:r>
      <w:r>
        <w:rPr>
          <w:sz w:val="24"/>
        </w:rPr>
        <w:t>período entre 8h e 1</w:t>
      </w:r>
      <w:r>
        <w:rPr>
          <w:rFonts w:hint="default"/>
          <w:sz w:val="24"/>
          <w:lang w:val="pt-BR"/>
        </w:rPr>
        <w:t>4</w:t>
      </w:r>
      <w:r>
        <w:rPr>
          <w:sz w:val="24"/>
        </w:rPr>
        <w:t>h</w:t>
      </w:r>
      <w:r>
        <w:rPr>
          <w:rFonts w:hint="default"/>
          <w:sz w:val="24"/>
          <w:lang w:val="pt-BR"/>
        </w:rPr>
        <w:t xml:space="preserve"> (horário de Brasília-DF)</w:t>
      </w:r>
      <w:r>
        <w:rPr>
          <w:sz w:val="24"/>
        </w:rPr>
        <w:t xml:space="preserve">, sendo que o último horário será o das 14h </w:t>
      </w:r>
      <w:r>
        <w:rPr>
          <w:rFonts w:hint="default"/>
          <w:sz w:val="24"/>
          <w:lang w:val="pt-BR"/>
        </w:rPr>
        <w:t xml:space="preserve">(horário de Brasília-DF) </w:t>
      </w:r>
      <w:r>
        <w:rPr>
          <w:sz w:val="24"/>
        </w:rPr>
        <w:t>do dia útil anterior à</w:t>
      </w:r>
      <w:r>
        <w:rPr>
          <w:spacing w:val="1"/>
          <w:sz w:val="24"/>
        </w:rPr>
        <w:t xml:space="preserve"> </w:t>
      </w:r>
      <w:r>
        <w:rPr>
          <w:sz w:val="24"/>
        </w:rPr>
        <w:t>abertura</w:t>
      </w:r>
      <w:r>
        <w:rPr>
          <w:spacing w:val="-2"/>
          <w:sz w:val="24"/>
        </w:rPr>
        <w:t xml:space="preserve"> </w:t>
      </w:r>
      <w:r>
        <w:rPr>
          <w:sz w:val="24"/>
        </w:rPr>
        <w:t>do certame</w:t>
      </w:r>
      <w:r>
        <w:rPr>
          <w:rFonts w:hint="default"/>
          <w:sz w:val="24"/>
          <w:lang w:val="pt-BR"/>
        </w:rPr>
        <w:t>.</w:t>
      </w:r>
    </w:p>
    <w:p w14:paraId="78E89772">
      <w:pPr>
        <w:pStyle w:val="13"/>
        <w:numPr>
          <w:ilvl w:val="2"/>
          <w:numId w:val="3"/>
        </w:numPr>
        <w:spacing w:before="120" w:after="0" w:line="240" w:lineRule="auto"/>
        <w:ind w:left="440" w:leftChars="0" w:right="46" w:rightChars="0" w:firstLine="0" w:firstLineChars="0"/>
        <w:jc w:val="both"/>
        <w:rPr>
          <w:sz w:val="24"/>
        </w:rPr>
      </w:pPr>
      <w:r>
        <w:rPr>
          <w:b/>
          <w:sz w:val="24"/>
        </w:rPr>
        <w:t>–</w:t>
      </w:r>
      <w:r>
        <w:rPr>
          <w:b/>
          <w:spacing w:val="-13"/>
          <w:sz w:val="24"/>
        </w:rPr>
        <w:t xml:space="preserve"> </w:t>
      </w:r>
      <w:r>
        <w:rPr>
          <w:sz w:val="24"/>
        </w:rPr>
        <w:t>Não</w:t>
      </w:r>
      <w:r>
        <w:rPr>
          <w:spacing w:val="-11"/>
          <w:sz w:val="24"/>
        </w:rPr>
        <w:t xml:space="preserve"> </w:t>
      </w:r>
      <w:r>
        <w:rPr>
          <w:sz w:val="24"/>
        </w:rPr>
        <w:t>será</w:t>
      </w:r>
      <w:r>
        <w:rPr>
          <w:spacing w:val="-14"/>
          <w:sz w:val="24"/>
        </w:rPr>
        <w:t xml:space="preserve"> </w:t>
      </w:r>
      <w:r>
        <w:rPr>
          <w:sz w:val="24"/>
        </w:rPr>
        <w:t>realizada</w:t>
      </w:r>
      <w:r>
        <w:rPr>
          <w:spacing w:val="-12"/>
          <w:sz w:val="24"/>
        </w:rPr>
        <w:t xml:space="preserve"> </w:t>
      </w:r>
      <w:r>
        <w:rPr>
          <w:sz w:val="24"/>
        </w:rPr>
        <w:t>vistoria</w:t>
      </w:r>
      <w:r>
        <w:rPr>
          <w:spacing w:val="-14"/>
          <w:sz w:val="24"/>
        </w:rPr>
        <w:t xml:space="preserve"> </w:t>
      </w:r>
      <w:r>
        <w:rPr>
          <w:sz w:val="24"/>
        </w:rPr>
        <w:t>sem</w:t>
      </w:r>
      <w:r>
        <w:rPr>
          <w:spacing w:val="-13"/>
          <w:sz w:val="24"/>
        </w:rPr>
        <w:t xml:space="preserve"> </w:t>
      </w:r>
      <w:r>
        <w:rPr>
          <w:sz w:val="24"/>
        </w:rPr>
        <w:t>prévio</w:t>
      </w:r>
      <w:r>
        <w:rPr>
          <w:spacing w:val="-13"/>
          <w:sz w:val="24"/>
        </w:rPr>
        <w:t xml:space="preserve"> </w:t>
      </w:r>
      <w:r>
        <w:rPr>
          <w:sz w:val="24"/>
        </w:rPr>
        <w:t>agendamento</w:t>
      </w:r>
      <w:r>
        <w:rPr>
          <w:spacing w:val="-13"/>
          <w:sz w:val="24"/>
        </w:rPr>
        <w:t xml:space="preserve"> </w:t>
      </w:r>
      <w:r>
        <w:rPr>
          <w:sz w:val="24"/>
        </w:rPr>
        <w:t>ou</w:t>
      </w:r>
      <w:r>
        <w:rPr>
          <w:spacing w:val="-13"/>
          <w:sz w:val="24"/>
        </w:rPr>
        <w:t xml:space="preserve"> </w:t>
      </w:r>
      <w:r>
        <w:rPr>
          <w:sz w:val="24"/>
        </w:rPr>
        <w:t>fora</w:t>
      </w:r>
      <w:r>
        <w:rPr>
          <w:spacing w:val="-13"/>
          <w:sz w:val="24"/>
        </w:rPr>
        <w:t xml:space="preserve"> </w:t>
      </w:r>
      <w:r>
        <w:rPr>
          <w:sz w:val="24"/>
        </w:rPr>
        <w:t>do</w:t>
      </w:r>
      <w:r>
        <w:rPr>
          <w:spacing w:val="-11"/>
          <w:sz w:val="24"/>
        </w:rPr>
        <w:t xml:space="preserve"> </w:t>
      </w:r>
      <w:r>
        <w:rPr>
          <w:sz w:val="24"/>
        </w:rPr>
        <w:t>prazo</w:t>
      </w:r>
      <w:r>
        <w:rPr>
          <w:spacing w:val="-11"/>
          <w:sz w:val="24"/>
        </w:rPr>
        <w:t xml:space="preserve"> </w:t>
      </w:r>
      <w:r>
        <w:rPr>
          <w:sz w:val="24"/>
        </w:rPr>
        <w:t>estabelecido.</w:t>
      </w:r>
    </w:p>
    <w:p w14:paraId="10DE023B">
      <w:pPr>
        <w:pStyle w:val="13"/>
        <w:numPr>
          <w:ilvl w:val="2"/>
          <w:numId w:val="3"/>
        </w:numPr>
        <w:spacing w:before="120" w:after="0" w:line="240" w:lineRule="auto"/>
        <w:ind w:left="440" w:leftChars="0" w:right="46" w:rightChars="0" w:firstLine="0" w:firstLineChars="0"/>
        <w:jc w:val="both"/>
        <w:rPr>
          <w:sz w:val="24"/>
        </w:rPr>
      </w:pPr>
      <w:r>
        <w:rPr>
          <w:b/>
          <w:sz w:val="24"/>
        </w:rPr>
        <w:t>–</w:t>
      </w:r>
      <w:r>
        <w:rPr>
          <w:b/>
          <w:spacing w:val="-7"/>
          <w:sz w:val="24"/>
        </w:rPr>
        <w:t xml:space="preserve"> </w:t>
      </w:r>
      <w:r>
        <w:rPr>
          <w:sz w:val="24"/>
        </w:rPr>
        <w:t>A</w:t>
      </w:r>
      <w:r>
        <w:rPr>
          <w:spacing w:val="-7"/>
          <w:sz w:val="24"/>
        </w:rPr>
        <w:t xml:space="preserve"> </w:t>
      </w:r>
      <w:r>
        <w:rPr>
          <w:sz w:val="24"/>
        </w:rPr>
        <w:t>vistoria</w:t>
      </w:r>
      <w:r>
        <w:rPr>
          <w:spacing w:val="-8"/>
          <w:sz w:val="24"/>
        </w:rPr>
        <w:t xml:space="preserve"> </w:t>
      </w:r>
      <w:r>
        <w:rPr>
          <w:sz w:val="24"/>
        </w:rPr>
        <w:t>poderá</w:t>
      </w:r>
      <w:r>
        <w:rPr>
          <w:spacing w:val="-7"/>
          <w:sz w:val="24"/>
        </w:rPr>
        <w:t xml:space="preserve"> </w:t>
      </w:r>
      <w:r>
        <w:rPr>
          <w:sz w:val="24"/>
        </w:rPr>
        <w:t>ser</w:t>
      </w:r>
      <w:r>
        <w:rPr>
          <w:spacing w:val="-8"/>
          <w:sz w:val="24"/>
        </w:rPr>
        <w:t xml:space="preserve"> </w:t>
      </w:r>
      <w:r>
        <w:rPr>
          <w:sz w:val="24"/>
        </w:rPr>
        <w:t>realizada</w:t>
      </w:r>
      <w:r>
        <w:rPr>
          <w:spacing w:val="-7"/>
          <w:sz w:val="24"/>
        </w:rPr>
        <w:t xml:space="preserve"> </w:t>
      </w:r>
      <w:r>
        <w:rPr>
          <w:sz w:val="24"/>
        </w:rPr>
        <w:t>por</w:t>
      </w:r>
      <w:r>
        <w:rPr>
          <w:spacing w:val="-8"/>
          <w:sz w:val="24"/>
        </w:rPr>
        <w:t xml:space="preserve"> </w:t>
      </w:r>
      <w:r>
        <w:rPr>
          <w:sz w:val="24"/>
        </w:rPr>
        <w:t>responsável</w:t>
      </w:r>
      <w:r>
        <w:rPr>
          <w:spacing w:val="-6"/>
          <w:sz w:val="24"/>
        </w:rPr>
        <w:t xml:space="preserve"> </w:t>
      </w:r>
      <w:r>
        <w:rPr>
          <w:sz w:val="24"/>
        </w:rPr>
        <w:t>técnico</w:t>
      </w:r>
      <w:r>
        <w:rPr>
          <w:spacing w:val="-7"/>
          <w:sz w:val="24"/>
        </w:rPr>
        <w:t xml:space="preserve"> </w:t>
      </w:r>
      <w:r>
        <w:rPr>
          <w:sz w:val="24"/>
        </w:rPr>
        <w:t>ou</w:t>
      </w:r>
      <w:r>
        <w:rPr>
          <w:spacing w:val="-6"/>
          <w:sz w:val="24"/>
        </w:rPr>
        <w:t xml:space="preserve"> </w:t>
      </w:r>
      <w:r>
        <w:rPr>
          <w:sz w:val="24"/>
        </w:rPr>
        <w:t>representante</w:t>
      </w:r>
      <w:r>
        <w:rPr>
          <w:spacing w:val="-8"/>
          <w:sz w:val="24"/>
        </w:rPr>
        <w:t xml:space="preserve"> </w:t>
      </w:r>
      <w:r>
        <w:rPr>
          <w:sz w:val="24"/>
        </w:rPr>
        <w:t>da</w:t>
      </w:r>
      <w:r>
        <w:rPr>
          <w:spacing w:val="-7"/>
          <w:sz w:val="24"/>
        </w:rPr>
        <w:t xml:space="preserve"> </w:t>
      </w:r>
      <w:r>
        <w:rPr>
          <w:sz w:val="24"/>
        </w:rPr>
        <w:t>pessoa</w:t>
      </w:r>
      <w:r>
        <w:rPr>
          <w:spacing w:val="-58"/>
          <w:sz w:val="24"/>
        </w:rPr>
        <w:t xml:space="preserve"> </w:t>
      </w:r>
      <w:r>
        <w:rPr>
          <w:sz w:val="24"/>
        </w:rPr>
        <w:t>jurídica interessada em participar da licitação, que deverá comparecer munido de</w:t>
      </w:r>
      <w:r>
        <w:rPr>
          <w:spacing w:val="1"/>
          <w:sz w:val="24"/>
        </w:rPr>
        <w:t xml:space="preserve"> </w:t>
      </w:r>
      <w:r>
        <w:rPr>
          <w:sz w:val="24"/>
        </w:rPr>
        <w:t>identificação</w:t>
      </w:r>
      <w:r>
        <w:rPr>
          <w:spacing w:val="-1"/>
          <w:sz w:val="24"/>
        </w:rPr>
        <w:t xml:space="preserve"> </w:t>
      </w:r>
      <w:r>
        <w:rPr>
          <w:sz w:val="24"/>
        </w:rPr>
        <w:t>pessoal</w:t>
      </w:r>
      <w:r>
        <w:rPr>
          <w:spacing w:val="-1"/>
          <w:sz w:val="24"/>
        </w:rPr>
        <w:t xml:space="preserve"> </w:t>
      </w:r>
      <w:r>
        <w:rPr>
          <w:sz w:val="24"/>
        </w:rPr>
        <w:t>e</w:t>
      </w:r>
      <w:r>
        <w:rPr>
          <w:spacing w:val="-2"/>
          <w:sz w:val="24"/>
        </w:rPr>
        <w:t xml:space="preserve"> </w:t>
      </w:r>
      <w:r>
        <w:rPr>
          <w:sz w:val="24"/>
        </w:rPr>
        <w:t>do comprovante</w:t>
      </w:r>
      <w:r>
        <w:rPr>
          <w:spacing w:val="-2"/>
          <w:sz w:val="24"/>
        </w:rPr>
        <w:t xml:space="preserve"> </w:t>
      </w:r>
      <w:r>
        <w:rPr>
          <w:sz w:val="24"/>
        </w:rPr>
        <w:t>de</w:t>
      </w:r>
      <w:r>
        <w:rPr>
          <w:spacing w:val="-2"/>
          <w:sz w:val="24"/>
        </w:rPr>
        <w:t xml:space="preserve"> </w:t>
      </w:r>
      <w:r>
        <w:rPr>
          <w:sz w:val="24"/>
        </w:rPr>
        <w:t>vínculo com</w:t>
      </w:r>
      <w:r>
        <w:rPr>
          <w:spacing w:val="-1"/>
          <w:sz w:val="24"/>
        </w:rPr>
        <w:t xml:space="preserve"> </w:t>
      </w:r>
      <w:r>
        <w:rPr>
          <w:sz w:val="24"/>
        </w:rPr>
        <w:t>a</w:t>
      </w:r>
      <w:r>
        <w:rPr>
          <w:spacing w:val="-2"/>
          <w:sz w:val="24"/>
        </w:rPr>
        <w:t xml:space="preserve"> </w:t>
      </w:r>
      <w:r>
        <w:rPr>
          <w:sz w:val="24"/>
        </w:rPr>
        <w:t>empresa</w:t>
      </w:r>
      <w:r>
        <w:rPr>
          <w:spacing w:val="-1"/>
          <w:sz w:val="24"/>
        </w:rPr>
        <w:t xml:space="preserve"> </w:t>
      </w:r>
      <w:r>
        <w:rPr>
          <w:sz w:val="24"/>
        </w:rPr>
        <w:t>ou</w:t>
      </w:r>
      <w:r>
        <w:rPr>
          <w:spacing w:val="-1"/>
          <w:sz w:val="24"/>
        </w:rPr>
        <w:t xml:space="preserve"> </w:t>
      </w:r>
      <w:r>
        <w:rPr>
          <w:sz w:val="24"/>
        </w:rPr>
        <w:t>de</w:t>
      </w:r>
      <w:r>
        <w:rPr>
          <w:spacing w:val="-2"/>
          <w:sz w:val="24"/>
        </w:rPr>
        <w:t xml:space="preserve"> </w:t>
      </w:r>
      <w:r>
        <w:rPr>
          <w:sz w:val="24"/>
        </w:rPr>
        <w:t>procuração.</w:t>
      </w:r>
    </w:p>
    <w:p w14:paraId="3D579D0A">
      <w:pPr>
        <w:pStyle w:val="13"/>
        <w:numPr>
          <w:ilvl w:val="2"/>
          <w:numId w:val="3"/>
        </w:numPr>
        <w:spacing w:before="120" w:after="0" w:line="240" w:lineRule="auto"/>
        <w:ind w:left="440" w:leftChars="0" w:right="46" w:rightChars="0" w:firstLine="0" w:firstLineChars="0"/>
        <w:jc w:val="both"/>
        <w:rPr>
          <w:sz w:val="24"/>
        </w:rPr>
      </w:pPr>
      <w:r>
        <w:rPr>
          <w:b/>
          <w:sz w:val="24"/>
        </w:rPr>
        <w:t xml:space="preserve">– </w:t>
      </w:r>
      <w:r>
        <w:rPr>
          <w:sz w:val="24"/>
        </w:rPr>
        <w:t>A comprovação do vínculo poderá ser feita por meio de contrato de</w:t>
      </w:r>
      <w:r>
        <w:rPr>
          <w:spacing w:val="1"/>
          <w:sz w:val="24"/>
        </w:rPr>
        <w:t xml:space="preserve"> </w:t>
      </w:r>
      <w:r>
        <w:rPr>
          <w:sz w:val="24"/>
        </w:rPr>
        <w:t>trabalho, contrato provisório de trabalho, contrato de prestação de serviço ou</w:t>
      </w:r>
      <w:r>
        <w:rPr>
          <w:spacing w:val="1"/>
          <w:sz w:val="24"/>
        </w:rPr>
        <w:t xml:space="preserve"> </w:t>
      </w:r>
      <w:r>
        <w:rPr>
          <w:sz w:val="24"/>
        </w:rPr>
        <w:t>contrato</w:t>
      </w:r>
      <w:r>
        <w:rPr>
          <w:spacing w:val="-1"/>
          <w:sz w:val="24"/>
        </w:rPr>
        <w:t xml:space="preserve"> </w:t>
      </w:r>
      <w:r>
        <w:rPr>
          <w:sz w:val="24"/>
        </w:rPr>
        <w:t>social da empresa</w:t>
      </w:r>
      <w:r>
        <w:rPr>
          <w:spacing w:val="-1"/>
          <w:sz w:val="24"/>
        </w:rPr>
        <w:t xml:space="preserve"> </w:t>
      </w:r>
      <w:r>
        <w:rPr>
          <w:sz w:val="24"/>
        </w:rPr>
        <w:t>(no caso</w:t>
      </w:r>
      <w:r>
        <w:rPr>
          <w:spacing w:val="-1"/>
          <w:sz w:val="24"/>
        </w:rPr>
        <w:t xml:space="preserve"> </w:t>
      </w:r>
      <w:r>
        <w:rPr>
          <w:sz w:val="24"/>
        </w:rPr>
        <w:t>de</w:t>
      </w:r>
      <w:r>
        <w:rPr>
          <w:spacing w:val="-1"/>
          <w:sz w:val="24"/>
        </w:rPr>
        <w:t xml:space="preserve"> </w:t>
      </w:r>
      <w:r>
        <w:rPr>
          <w:sz w:val="24"/>
        </w:rPr>
        <w:t>sócio ou</w:t>
      </w:r>
      <w:r>
        <w:rPr>
          <w:spacing w:val="1"/>
          <w:sz w:val="24"/>
        </w:rPr>
        <w:t xml:space="preserve"> </w:t>
      </w:r>
      <w:r>
        <w:rPr>
          <w:sz w:val="24"/>
        </w:rPr>
        <w:t>gerente).</w:t>
      </w:r>
    </w:p>
    <w:p w14:paraId="5350B399">
      <w:pPr>
        <w:pStyle w:val="13"/>
        <w:numPr>
          <w:ilvl w:val="2"/>
          <w:numId w:val="3"/>
        </w:numPr>
        <w:spacing w:before="120" w:after="0" w:line="240" w:lineRule="auto"/>
        <w:ind w:left="440" w:leftChars="0" w:right="46" w:rightChars="0" w:firstLine="0" w:firstLineChars="0"/>
        <w:jc w:val="both"/>
        <w:rPr>
          <w:sz w:val="24"/>
        </w:rPr>
      </w:pPr>
      <w:r>
        <w:rPr>
          <w:b/>
          <w:sz w:val="24"/>
        </w:rPr>
        <w:t xml:space="preserve">– </w:t>
      </w:r>
      <w:r>
        <w:rPr>
          <w:sz w:val="24"/>
        </w:rPr>
        <w:t>Caso o vistoriador não atenda aos requisitos do item 3.1.4, não será</w:t>
      </w:r>
      <w:r>
        <w:rPr>
          <w:spacing w:val="1"/>
          <w:sz w:val="24"/>
        </w:rPr>
        <w:t xml:space="preserve"> </w:t>
      </w:r>
      <w:r>
        <w:rPr>
          <w:sz w:val="24"/>
        </w:rPr>
        <w:t>executada</w:t>
      </w:r>
      <w:r>
        <w:rPr>
          <w:spacing w:val="-2"/>
          <w:sz w:val="24"/>
        </w:rPr>
        <w:t xml:space="preserve"> </w:t>
      </w:r>
      <w:r>
        <w:rPr>
          <w:sz w:val="24"/>
        </w:rPr>
        <w:t>a</w:t>
      </w:r>
      <w:r>
        <w:rPr>
          <w:spacing w:val="-1"/>
          <w:sz w:val="24"/>
        </w:rPr>
        <w:t xml:space="preserve"> </w:t>
      </w:r>
      <w:r>
        <w:rPr>
          <w:sz w:val="24"/>
        </w:rPr>
        <w:t>vistoria.</w:t>
      </w:r>
    </w:p>
    <w:p w14:paraId="5D93DB22">
      <w:pPr>
        <w:pStyle w:val="13"/>
        <w:numPr>
          <w:ilvl w:val="2"/>
          <w:numId w:val="3"/>
        </w:numPr>
        <w:spacing w:before="120" w:after="0" w:line="240" w:lineRule="auto"/>
        <w:ind w:left="440" w:leftChars="0" w:right="46" w:rightChars="0" w:firstLine="0" w:firstLineChars="0"/>
        <w:jc w:val="both"/>
        <w:rPr>
          <w:sz w:val="24"/>
          <w:szCs w:val="24"/>
        </w:rPr>
      </w:pPr>
      <w:r>
        <w:rPr>
          <w:sz w:val="24"/>
        </w:rPr>
        <w:t xml:space="preserve">– </w:t>
      </w:r>
      <w:r>
        <w:rPr>
          <w:sz w:val="24"/>
          <w:szCs w:val="24"/>
        </w:rPr>
        <w:t xml:space="preserve">Realizada a vistoria, a licitante receberá o Termo de Vistoria emitido pela Secretaria </w:t>
      </w:r>
      <w:r>
        <w:rPr>
          <w:rFonts w:cs="Arial"/>
          <w:sz w:val="24"/>
          <w:szCs w:val="24"/>
        </w:rPr>
        <w:t xml:space="preserve">Municipal de </w:t>
      </w:r>
      <w:r>
        <w:rPr>
          <w:rFonts w:hint="default" w:cs="Times New Roman"/>
          <w:spacing w:val="-13"/>
          <w:sz w:val="24"/>
          <w:szCs w:val="24"/>
          <w:lang w:val="pt-BR"/>
        </w:rPr>
        <w:t>Planejamento Urbano e Habitação</w:t>
      </w:r>
      <w:r>
        <w:rPr>
          <w:sz w:val="24"/>
          <w:szCs w:val="24"/>
        </w:rPr>
        <w:t>.</w:t>
      </w:r>
    </w:p>
    <w:p w14:paraId="08096AEE">
      <w:pPr>
        <w:pStyle w:val="13"/>
        <w:numPr>
          <w:ilvl w:val="2"/>
          <w:numId w:val="3"/>
        </w:numPr>
        <w:spacing w:before="120" w:after="0" w:line="240" w:lineRule="auto"/>
        <w:ind w:left="440" w:leftChars="0" w:right="46" w:rightChars="0" w:firstLine="0" w:firstLineChars="0"/>
        <w:jc w:val="both"/>
        <w:rPr>
          <w:sz w:val="24"/>
        </w:rPr>
      </w:pPr>
      <w:r>
        <w:rPr>
          <w:b/>
          <w:sz w:val="24"/>
        </w:rPr>
        <w:t xml:space="preserve">– </w:t>
      </w:r>
      <w:r>
        <w:rPr>
          <w:sz w:val="24"/>
        </w:rPr>
        <w:t>Caso a interessada opte por não realizar vistoria prévia, firmará Declaração de Dispensa</w:t>
      </w:r>
      <w:r>
        <w:rPr>
          <w:spacing w:val="1"/>
          <w:sz w:val="24"/>
        </w:rPr>
        <w:t xml:space="preserve"> </w:t>
      </w:r>
      <w:r>
        <w:rPr>
          <w:sz w:val="24"/>
        </w:rPr>
        <w:t>de Vistoria, assinada pelo responsável da licitante, na qual atestará o conhecimento</w:t>
      </w:r>
      <w:r>
        <w:rPr>
          <w:spacing w:val="1"/>
          <w:sz w:val="24"/>
        </w:rPr>
        <w:t xml:space="preserve"> </w:t>
      </w:r>
      <w:r>
        <w:rPr>
          <w:sz w:val="24"/>
        </w:rPr>
        <w:t>pleno</w:t>
      </w:r>
      <w:r>
        <w:rPr>
          <w:spacing w:val="-12"/>
          <w:sz w:val="24"/>
        </w:rPr>
        <w:t xml:space="preserve"> </w:t>
      </w:r>
      <w:r>
        <w:rPr>
          <w:sz w:val="24"/>
        </w:rPr>
        <w:t>do</w:t>
      </w:r>
      <w:r>
        <w:rPr>
          <w:spacing w:val="-12"/>
          <w:sz w:val="24"/>
        </w:rPr>
        <w:t xml:space="preserve"> </w:t>
      </w:r>
      <w:r>
        <w:rPr>
          <w:sz w:val="24"/>
        </w:rPr>
        <w:t>local</w:t>
      </w:r>
      <w:r>
        <w:rPr>
          <w:spacing w:val="-11"/>
          <w:sz w:val="24"/>
        </w:rPr>
        <w:t xml:space="preserve"> </w:t>
      </w:r>
      <w:r>
        <w:rPr>
          <w:sz w:val="24"/>
        </w:rPr>
        <w:t>e</w:t>
      </w:r>
      <w:r>
        <w:rPr>
          <w:spacing w:val="-13"/>
          <w:sz w:val="24"/>
        </w:rPr>
        <w:t xml:space="preserve"> </w:t>
      </w:r>
      <w:r>
        <w:rPr>
          <w:sz w:val="24"/>
        </w:rPr>
        <w:t>das</w:t>
      </w:r>
      <w:r>
        <w:rPr>
          <w:spacing w:val="-12"/>
          <w:sz w:val="24"/>
        </w:rPr>
        <w:t xml:space="preserve"> </w:t>
      </w:r>
      <w:r>
        <w:rPr>
          <w:sz w:val="24"/>
        </w:rPr>
        <w:t>condições</w:t>
      </w:r>
      <w:r>
        <w:rPr>
          <w:spacing w:val="-11"/>
          <w:sz w:val="24"/>
        </w:rPr>
        <w:t xml:space="preserve"> </w:t>
      </w:r>
      <w:r>
        <w:rPr>
          <w:sz w:val="24"/>
        </w:rPr>
        <w:t>e</w:t>
      </w:r>
      <w:r>
        <w:rPr>
          <w:spacing w:val="-13"/>
          <w:sz w:val="24"/>
        </w:rPr>
        <w:t xml:space="preserve"> </w:t>
      </w:r>
      <w:r>
        <w:rPr>
          <w:sz w:val="24"/>
        </w:rPr>
        <w:t>peculiaridades</w:t>
      </w:r>
      <w:r>
        <w:rPr>
          <w:spacing w:val="-12"/>
          <w:sz w:val="24"/>
        </w:rPr>
        <w:t xml:space="preserve"> </w:t>
      </w:r>
      <w:r>
        <w:rPr>
          <w:sz w:val="24"/>
        </w:rPr>
        <w:t>da</w:t>
      </w:r>
      <w:r>
        <w:rPr>
          <w:spacing w:val="-12"/>
          <w:sz w:val="24"/>
        </w:rPr>
        <w:t xml:space="preserve"> </w:t>
      </w:r>
      <w:r>
        <w:rPr>
          <w:sz w:val="24"/>
        </w:rPr>
        <w:t>contratação,</w:t>
      </w:r>
      <w:r>
        <w:rPr>
          <w:spacing w:val="-12"/>
          <w:sz w:val="24"/>
        </w:rPr>
        <w:t xml:space="preserve"> </w:t>
      </w:r>
      <w:r>
        <w:rPr>
          <w:sz w:val="24"/>
        </w:rPr>
        <w:t>assumindo</w:t>
      </w:r>
      <w:r>
        <w:rPr>
          <w:spacing w:val="-11"/>
          <w:sz w:val="24"/>
        </w:rPr>
        <w:t xml:space="preserve"> </w:t>
      </w:r>
      <w:r>
        <w:rPr>
          <w:sz w:val="24"/>
        </w:rPr>
        <w:t>todo</w:t>
      </w:r>
      <w:r>
        <w:rPr>
          <w:spacing w:val="-12"/>
          <w:sz w:val="24"/>
        </w:rPr>
        <w:t xml:space="preserve"> </w:t>
      </w:r>
      <w:r>
        <w:rPr>
          <w:sz w:val="24"/>
        </w:rPr>
        <w:t>e</w:t>
      </w:r>
      <w:r>
        <w:rPr>
          <w:spacing w:val="-13"/>
          <w:sz w:val="24"/>
        </w:rPr>
        <w:t xml:space="preserve"> </w:t>
      </w:r>
      <w:r>
        <w:rPr>
          <w:sz w:val="24"/>
        </w:rPr>
        <w:t>qualquer</w:t>
      </w:r>
      <w:r>
        <w:rPr>
          <w:spacing w:val="-12"/>
          <w:sz w:val="24"/>
        </w:rPr>
        <w:t xml:space="preserve"> </w:t>
      </w:r>
      <w:r>
        <w:rPr>
          <w:sz w:val="24"/>
        </w:rPr>
        <w:t>risco</w:t>
      </w:r>
      <w:r>
        <w:rPr>
          <w:spacing w:val="-58"/>
          <w:sz w:val="24"/>
        </w:rPr>
        <w:t xml:space="preserve"> </w:t>
      </w:r>
      <w:r>
        <w:rPr>
          <w:sz w:val="24"/>
        </w:rPr>
        <w:t>por</w:t>
      </w:r>
      <w:r>
        <w:rPr>
          <w:spacing w:val="5"/>
          <w:sz w:val="24"/>
        </w:rPr>
        <w:t xml:space="preserve"> </w:t>
      </w:r>
      <w:r>
        <w:rPr>
          <w:sz w:val="24"/>
        </w:rPr>
        <w:t>sua</w:t>
      </w:r>
      <w:r>
        <w:rPr>
          <w:spacing w:val="5"/>
          <w:sz w:val="24"/>
        </w:rPr>
        <w:t xml:space="preserve"> </w:t>
      </w:r>
      <w:r>
        <w:rPr>
          <w:sz w:val="24"/>
        </w:rPr>
        <w:t>decisão</w:t>
      </w:r>
      <w:r>
        <w:rPr>
          <w:spacing w:val="8"/>
          <w:sz w:val="24"/>
        </w:rPr>
        <w:t xml:space="preserve"> </w:t>
      </w:r>
      <w:r>
        <w:rPr>
          <w:sz w:val="24"/>
        </w:rPr>
        <w:t>e</w:t>
      </w:r>
      <w:r>
        <w:rPr>
          <w:spacing w:val="6"/>
          <w:sz w:val="24"/>
        </w:rPr>
        <w:t xml:space="preserve"> </w:t>
      </w:r>
      <w:r>
        <w:rPr>
          <w:sz w:val="24"/>
        </w:rPr>
        <w:t>se</w:t>
      </w:r>
      <w:r>
        <w:rPr>
          <w:spacing w:val="5"/>
          <w:sz w:val="24"/>
        </w:rPr>
        <w:t xml:space="preserve"> </w:t>
      </w:r>
      <w:r>
        <w:rPr>
          <w:sz w:val="24"/>
        </w:rPr>
        <w:t>comprometendo</w:t>
      </w:r>
      <w:r>
        <w:rPr>
          <w:spacing w:val="6"/>
          <w:sz w:val="24"/>
        </w:rPr>
        <w:t xml:space="preserve"> </w:t>
      </w:r>
      <w:r>
        <w:rPr>
          <w:sz w:val="24"/>
        </w:rPr>
        <w:t>a</w:t>
      </w:r>
      <w:r>
        <w:rPr>
          <w:spacing w:val="6"/>
          <w:sz w:val="24"/>
        </w:rPr>
        <w:t xml:space="preserve"> </w:t>
      </w:r>
      <w:r>
        <w:rPr>
          <w:sz w:val="24"/>
        </w:rPr>
        <w:t>prestar</w:t>
      </w:r>
      <w:r>
        <w:rPr>
          <w:spacing w:val="5"/>
          <w:sz w:val="24"/>
        </w:rPr>
        <w:t xml:space="preserve"> </w:t>
      </w:r>
      <w:r>
        <w:rPr>
          <w:sz w:val="24"/>
        </w:rPr>
        <w:t>fielmente</w:t>
      </w:r>
      <w:r>
        <w:rPr>
          <w:spacing w:val="5"/>
          <w:sz w:val="24"/>
        </w:rPr>
        <w:t xml:space="preserve"> </w:t>
      </w:r>
      <w:r>
        <w:rPr>
          <w:sz w:val="24"/>
        </w:rPr>
        <w:t>o</w:t>
      </w:r>
      <w:r>
        <w:rPr>
          <w:spacing w:val="6"/>
          <w:sz w:val="24"/>
        </w:rPr>
        <w:t xml:space="preserve"> </w:t>
      </w:r>
      <w:r>
        <w:rPr>
          <w:sz w:val="24"/>
        </w:rPr>
        <w:t>serviço</w:t>
      </w:r>
      <w:r>
        <w:rPr>
          <w:spacing w:val="7"/>
          <w:sz w:val="24"/>
        </w:rPr>
        <w:t xml:space="preserve"> </w:t>
      </w:r>
      <w:r>
        <w:rPr>
          <w:sz w:val="24"/>
        </w:rPr>
        <w:t>nos</w:t>
      </w:r>
      <w:r>
        <w:rPr>
          <w:spacing w:val="6"/>
          <w:sz w:val="24"/>
        </w:rPr>
        <w:t xml:space="preserve"> </w:t>
      </w:r>
      <w:r>
        <w:rPr>
          <w:sz w:val="24"/>
        </w:rPr>
        <w:t>termos</w:t>
      </w:r>
      <w:r>
        <w:rPr>
          <w:spacing w:val="6"/>
          <w:sz w:val="24"/>
        </w:rPr>
        <w:t xml:space="preserve"> </w:t>
      </w:r>
      <w:r>
        <w:rPr>
          <w:sz w:val="24"/>
        </w:rPr>
        <w:t>de</w:t>
      </w:r>
      <w:r>
        <w:rPr>
          <w:spacing w:val="6"/>
          <w:sz w:val="24"/>
        </w:rPr>
        <w:t xml:space="preserve"> </w:t>
      </w:r>
      <w:r>
        <w:rPr>
          <w:sz w:val="24"/>
        </w:rPr>
        <w:t>sua</w:t>
      </w:r>
      <w:r>
        <w:rPr>
          <w:spacing w:val="5"/>
          <w:sz w:val="24"/>
        </w:rPr>
        <w:t xml:space="preserve"> </w:t>
      </w:r>
      <w:r>
        <w:rPr>
          <w:sz w:val="24"/>
        </w:rPr>
        <w:t>proposta</w:t>
      </w:r>
      <w:r>
        <w:rPr>
          <w:spacing w:val="-58"/>
          <w:sz w:val="24"/>
        </w:rPr>
        <w:t xml:space="preserve"> </w:t>
      </w:r>
      <w:r>
        <w:rPr>
          <w:sz w:val="24"/>
        </w:rPr>
        <w:t>e</w:t>
      </w:r>
      <w:r>
        <w:rPr>
          <w:spacing w:val="-2"/>
          <w:sz w:val="24"/>
        </w:rPr>
        <w:t xml:space="preserve"> </w:t>
      </w:r>
      <w:r>
        <w:rPr>
          <w:sz w:val="24"/>
        </w:rPr>
        <w:t>do presente</w:t>
      </w:r>
      <w:r>
        <w:rPr>
          <w:spacing w:val="-1"/>
          <w:sz w:val="24"/>
        </w:rPr>
        <w:t xml:space="preserve"> </w:t>
      </w:r>
      <w:r>
        <w:rPr>
          <w:sz w:val="24"/>
        </w:rPr>
        <w:t>edital.</w:t>
      </w:r>
    </w:p>
    <w:p w14:paraId="525B4686">
      <w:pPr>
        <w:pStyle w:val="13"/>
        <w:numPr>
          <w:ilvl w:val="2"/>
          <w:numId w:val="3"/>
        </w:numPr>
        <w:spacing w:before="120" w:after="0" w:line="240" w:lineRule="auto"/>
        <w:ind w:left="440" w:leftChars="0" w:right="46" w:rightChars="0" w:firstLine="0" w:firstLineChars="0"/>
        <w:jc w:val="both"/>
        <w:rPr>
          <w:sz w:val="24"/>
        </w:rPr>
      </w:pPr>
      <w:r>
        <w:rPr>
          <w:b/>
          <w:sz w:val="24"/>
        </w:rPr>
        <w:t xml:space="preserve">- </w:t>
      </w:r>
      <w:r>
        <w:rPr>
          <w:sz w:val="24"/>
        </w:rPr>
        <w:t>O Termo de Vistoria ou a Declaração de Dispensa de Vistoria deverá ser apresentado(a)</w:t>
      </w:r>
      <w:r>
        <w:rPr>
          <w:spacing w:val="1"/>
          <w:sz w:val="24"/>
        </w:rPr>
        <w:t xml:space="preserve"> </w:t>
      </w:r>
      <w:r>
        <w:rPr>
          <w:sz w:val="24"/>
        </w:rPr>
        <w:t>junto com a documentação de habilitação. A não apresentação dos mencionados documentos</w:t>
      </w:r>
      <w:r>
        <w:rPr>
          <w:spacing w:val="1"/>
          <w:sz w:val="24"/>
        </w:rPr>
        <w:t xml:space="preserve"> </w:t>
      </w:r>
      <w:r>
        <w:rPr>
          <w:spacing w:val="-1"/>
          <w:sz w:val="24"/>
        </w:rPr>
        <w:t>implica</w:t>
      </w:r>
      <w:r>
        <w:rPr>
          <w:spacing w:val="-16"/>
          <w:sz w:val="24"/>
        </w:rPr>
        <w:t xml:space="preserve"> </w:t>
      </w:r>
      <w:r>
        <w:rPr>
          <w:spacing w:val="-1"/>
          <w:sz w:val="24"/>
        </w:rPr>
        <w:t>aceitação</w:t>
      </w:r>
      <w:r>
        <w:rPr>
          <w:spacing w:val="-12"/>
          <w:sz w:val="24"/>
        </w:rPr>
        <w:t xml:space="preserve"> </w:t>
      </w:r>
      <w:r>
        <w:rPr>
          <w:spacing w:val="-1"/>
          <w:sz w:val="24"/>
        </w:rPr>
        <w:t>geral</w:t>
      </w:r>
      <w:r>
        <w:rPr>
          <w:spacing w:val="-13"/>
          <w:sz w:val="24"/>
        </w:rPr>
        <w:t xml:space="preserve"> </w:t>
      </w:r>
      <w:r>
        <w:rPr>
          <w:sz w:val="24"/>
        </w:rPr>
        <w:t>e</w:t>
      </w:r>
      <w:r>
        <w:rPr>
          <w:spacing w:val="-16"/>
          <w:sz w:val="24"/>
        </w:rPr>
        <w:t xml:space="preserve"> </w:t>
      </w:r>
      <w:r>
        <w:rPr>
          <w:sz w:val="24"/>
        </w:rPr>
        <w:t>irrestrita</w:t>
      </w:r>
      <w:r>
        <w:rPr>
          <w:spacing w:val="-16"/>
          <w:sz w:val="24"/>
        </w:rPr>
        <w:t xml:space="preserve"> </w:t>
      </w:r>
      <w:r>
        <w:rPr>
          <w:sz w:val="24"/>
        </w:rPr>
        <w:t>por</w:t>
      </w:r>
      <w:r>
        <w:rPr>
          <w:spacing w:val="-16"/>
          <w:sz w:val="24"/>
        </w:rPr>
        <w:t xml:space="preserve"> </w:t>
      </w:r>
      <w:r>
        <w:rPr>
          <w:sz w:val="24"/>
        </w:rPr>
        <w:t>parte</w:t>
      </w:r>
      <w:r>
        <w:rPr>
          <w:spacing w:val="-15"/>
          <w:sz w:val="24"/>
        </w:rPr>
        <w:t xml:space="preserve"> </w:t>
      </w:r>
      <w:r>
        <w:rPr>
          <w:sz w:val="24"/>
        </w:rPr>
        <w:t>da</w:t>
      </w:r>
      <w:r>
        <w:rPr>
          <w:spacing w:val="-13"/>
          <w:sz w:val="24"/>
        </w:rPr>
        <w:t xml:space="preserve"> </w:t>
      </w:r>
      <w:r>
        <w:rPr>
          <w:sz w:val="24"/>
        </w:rPr>
        <w:t>licitante</w:t>
      </w:r>
      <w:r>
        <w:rPr>
          <w:spacing w:val="-16"/>
          <w:sz w:val="24"/>
        </w:rPr>
        <w:t xml:space="preserve"> </w:t>
      </w:r>
      <w:r>
        <w:rPr>
          <w:sz w:val="24"/>
        </w:rPr>
        <w:t>das</w:t>
      </w:r>
      <w:r>
        <w:rPr>
          <w:spacing w:val="-11"/>
          <w:sz w:val="24"/>
        </w:rPr>
        <w:t xml:space="preserve"> </w:t>
      </w:r>
      <w:r>
        <w:rPr>
          <w:sz w:val="24"/>
        </w:rPr>
        <w:t>especificações</w:t>
      </w:r>
      <w:r>
        <w:rPr>
          <w:spacing w:val="-15"/>
          <w:sz w:val="24"/>
        </w:rPr>
        <w:t xml:space="preserve"> </w:t>
      </w:r>
      <w:r>
        <w:rPr>
          <w:sz w:val="24"/>
        </w:rPr>
        <w:t>e</w:t>
      </w:r>
      <w:r>
        <w:rPr>
          <w:spacing w:val="-13"/>
          <w:sz w:val="24"/>
        </w:rPr>
        <w:t xml:space="preserve"> </w:t>
      </w:r>
      <w:r>
        <w:rPr>
          <w:sz w:val="24"/>
        </w:rPr>
        <w:t>condições</w:t>
      </w:r>
      <w:r>
        <w:rPr>
          <w:spacing w:val="-14"/>
          <w:sz w:val="24"/>
        </w:rPr>
        <w:t xml:space="preserve"> </w:t>
      </w:r>
      <w:r>
        <w:rPr>
          <w:sz w:val="24"/>
        </w:rPr>
        <w:t>do</w:t>
      </w:r>
      <w:r>
        <w:rPr>
          <w:spacing w:val="-15"/>
          <w:sz w:val="24"/>
        </w:rPr>
        <w:t xml:space="preserve"> </w:t>
      </w:r>
      <w:r>
        <w:rPr>
          <w:sz w:val="24"/>
        </w:rPr>
        <w:t>objet</w:t>
      </w:r>
      <w:r>
        <w:rPr>
          <w:rFonts w:hint="default"/>
          <w:sz w:val="24"/>
          <w:lang w:val="pt-BR"/>
        </w:rPr>
        <w:t xml:space="preserve">o </w:t>
      </w:r>
      <w:r>
        <w:rPr>
          <w:sz w:val="24"/>
        </w:rPr>
        <w:t>licitado</w:t>
      </w:r>
      <w:r>
        <w:rPr>
          <w:spacing w:val="-1"/>
          <w:sz w:val="24"/>
        </w:rPr>
        <w:t xml:space="preserve"> </w:t>
      </w:r>
      <w:r>
        <w:rPr>
          <w:sz w:val="24"/>
        </w:rPr>
        <w:t>e</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plena</w:t>
      </w:r>
      <w:r>
        <w:rPr>
          <w:spacing w:val="-1"/>
          <w:sz w:val="24"/>
        </w:rPr>
        <w:t xml:space="preserve"> </w:t>
      </w:r>
      <w:r>
        <w:rPr>
          <w:sz w:val="24"/>
        </w:rPr>
        <w:t>execução.</w:t>
      </w:r>
    </w:p>
    <w:p w14:paraId="67780641">
      <w:pPr>
        <w:pStyle w:val="8"/>
        <w:rPr>
          <w:sz w:val="26"/>
        </w:rPr>
      </w:pPr>
    </w:p>
    <w:p w14:paraId="3DA37D30">
      <w:pPr>
        <w:pStyle w:val="3"/>
        <w:spacing w:before="221"/>
      </w:pPr>
      <w:r>
        <w:t>CAPÍTULO</w:t>
      </w:r>
      <w:r>
        <w:rPr>
          <w:spacing w:val="-3"/>
        </w:rPr>
        <w:t xml:space="preserve"> </w:t>
      </w:r>
      <w:r>
        <w:t>IV</w:t>
      </w:r>
      <w:r>
        <w:rPr>
          <w:spacing w:val="-4"/>
        </w:rPr>
        <w:t xml:space="preserve"> </w:t>
      </w:r>
      <w:r>
        <w:t>–</w:t>
      </w:r>
      <w:r>
        <w:rPr>
          <w:spacing w:val="-3"/>
        </w:rPr>
        <w:t xml:space="preserve"> </w:t>
      </w:r>
      <w:r>
        <w:t>DO</w:t>
      </w:r>
      <w:r>
        <w:rPr>
          <w:spacing w:val="-2"/>
        </w:rPr>
        <w:t xml:space="preserve"> </w:t>
      </w:r>
      <w:r>
        <w:t>CADASTRAMENTO</w:t>
      </w:r>
      <w:r>
        <w:rPr>
          <w:spacing w:val="-3"/>
        </w:rPr>
        <w:t xml:space="preserve"> </w:t>
      </w:r>
      <w:r>
        <w:t>DA</w:t>
      </w:r>
      <w:r>
        <w:rPr>
          <w:spacing w:val="-4"/>
        </w:rPr>
        <w:t xml:space="preserve"> </w:t>
      </w:r>
      <w:r>
        <w:t>PROPOSTA</w:t>
      </w:r>
    </w:p>
    <w:p w14:paraId="45EBE427">
      <w:pPr>
        <w:pStyle w:val="13"/>
        <w:numPr>
          <w:ilvl w:val="1"/>
          <w:numId w:val="4"/>
        </w:numPr>
        <w:spacing w:before="116" w:after="0" w:line="240" w:lineRule="auto"/>
        <w:ind w:left="0" w:leftChars="0" w:right="46" w:rightChars="0" w:firstLine="0" w:firstLineChars="0"/>
        <w:jc w:val="both"/>
        <w:rPr>
          <w:sz w:val="24"/>
        </w:rPr>
      </w:pPr>
      <w:r>
        <w:rPr>
          <w:b/>
          <w:sz w:val="24"/>
        </w:rPr>
        <w:t>–</w:t>
      </w:r>
      <w:r>
        <w:rPr>
          <w:b/>
          <w:spacing w:val="-5"/>
          <w:sz w:val="24"/>
        </w:rPr>
        <w:t xml:space="preserve"> </w:t>
      </w:r>
      <w:r>
        <w:rPr>
          <w:sz w:val="24"/>
        </w:rPr>
        <w:t>A</w:t>
      </w:r>
      <w:r>
        <w:rPr>
          <w:spacing w:val="-4"/>
          <w:sz w:val="24"/>
        </w:rPr>
        <w:t xml:space="preserve"> </w:t>
      </w:r>
      <w:r>
        <w:rPr>
          <w:sz w:val="24"/>
        </w:rPr>
        <w:t>licitante</w:t>
      </w:r>
      <w:r>
        <w:rPr>
          <w:spacing w:val="-5"/>
          <w:sz w:val="24"/>
        </w:rPr>
        <w:t xml:space="preserve"> </w:t>
      </w:r>
      <w:r>
        <w:rPr>
          <w:sz w:val="24"/>
        </w:rPr>
        <w:t>deverá</w:t>
      </w:r>
      <w:r>
        <w:rPr>
          <w:spacing w:val="-3"/>
          <w:sz w:val="24"/>
        </w:rPr>
        <w:t xml:space="preserve"> </w:t>
      </w:r>
      <w:r>
        <w:rPr>
          <w:sz w:val="24"/>
        </w:rPr>
        <w:t>cadastrar</w:t>
      </w:r>
      <w:r>
        <w:rPr>
          <w:spacing w:val="-2"/>
          <w:sz w:val="24"/>
        </w:rPr>
        <w:t xml:space="preserve"> </w:t>
      </w:r>
      <w:r>
        <w:rPr>
          <w:sz w:val="24"/>
        </w:rPr>
        <w:t>proposta,</w:t>
      </w:r>
      <w:r>
        <w:rPr>
          <w:spacing w:val="-1"/>
          <w:sz w:val="24"/>
        </w:rPr>
        <w:t xml:space="preserve"> </w:t>
      </w:r>
      <w:r>
        <w:rPr>
          <w:sz w:val="24"/>
        </w:rPr>
        <w:t>exclusivamente</w:t>
      </w:r>
      <w:r>
        <w:rPr>
          <w:spacing w:val="-6"/>
          <w:sz w:val="24"/>
        </w:rPr>
        <w:t xml:space="preserve"> </w:t>
      </w:r>
      <w:r>
        <w:rPr>
          <w:sz w:val="24"/>
        </w:rPr>
        <w:t>por</w:t>
      </w:r>
      <w:r>
        <w:rPr>
          <w:spacing w:val="-2"/>
          <w:sz w:val="24"/>
        </w:rPr>
        <w:t xml:space="preserve"> </w:t>
      </w:r>
      <w:r>
        <w:rPr>
          <w:sz w:val="24"/>
        </w:rPr>
        <w:t>meio</w:t>
      </w:r>
      <w:r>
        <w:rPr>
          <w:spacing w:val="-4"/>
          <w:sz w:val="24"/>
        </w:rPr>
        <w:t xml:space="preserve"> </w:t>
      </w:r>
      <w:r>
        <w:rPr>
          <w:sz w:val="24"/>
        </w:rPr>
        <w:t>do</w:t>
      </w:r>
      <w:r>
        <w:rPr>
          <w:spacing w:val="-2"/>
          <w:sz w:val="24"/>
        </w:rPr>
        <w:t xml:space="preserve"> </w:t>
      </w:r>
      <w:r>
        <w:rPr>
          <w:sz w:val="24"/>
        </w:rPr>
        <w:t>sistema</w:t>
      </w:r>
      <w:r>
        <w:rPr>
          <w:spacing w:val="-5"/>
          <w:sz w:val="24"/>
        </w:rPr>
        <w:t xml:space="preserve"> </w:t>
      </w:r>
      <w:r>
        <w:rPr>
          <w:sz w:val="24"/>
        </w:rPr>
        <w:t>eletrônico</w:t>
      </w:r>
      <w:r>
        <w:rPr>
          <w:rFonts w:hint="default"/>
          <w:sz w:val="24"/>
          <w:lang w:val="pt-BR"/>
        </w:rPr>
        <w:t xml:space="preserve"> (Portal de Compras Públicas)</w:t>
      </w:r>
      <w:r>
        <w:rPr>
          <w:sz w:val="24"/>
        </w:rPr>
        <w:t>,</w:t>
      </w:r>
      <w:r>
        <w:rPr>
          <w:spacing w:val="-1"/>
          <w:sz w:val="24"/>
        </w:rPr>
        <w:t xml:space="preserve"> </w:t>
      </w:r>
      <w:r>
        <w:rPr>
          <w:sz w:val="24"/>
        </w:rPr>
        <w:t>at</w:t>
      </w:r>
      <w:r>
        <w:rPr>
          <w:rFonts w:hint="default"/>
          <w:sz w:val="24"/>
          <w:lang w:val="pt-BR"/>
        </w:rPr>
        <w:t xml:space="preserve">é </w:t>
      </w:r>
      <w:r>
        <w:rPr>
          <w:sz w:val="24"/>
        </w:rPr>
        <w:t>a</w:t>
      </w:r>
      <w:r>
        <w:rPr>
          <w:spacing w:val="-11"/>
          <w:sz w:val="24"/>
        </w:rPr>
        <w:t xml:space="preserve"> </w:t>
      </w:r>
      <w:r>
        <w:rPr>
          <w:sz w:val="24"/>
        </w:rPr>
        <w:t>data</w:t>
      </w:r>
      <w:r>
        <w:rPr>
          <w:spacing w:val="-11"/>
          <w:sz w:val="24"/>
        </w:rPr>
        <w:t xml:space="preserve"> </w:t>
      </w:r>
      <w:r>
        <w:rPr>
          <w:sz w:val="24"/>
        </w:rPr>
        <w:t>e</w:t>
      </w:r>
      <w:r>
        <w:rPr>
          <w:spacing w:val="-10"/>
          <w:sz w:val="24"/>
        </w:rPr>
        <w:t xml:space="preserve"> </w:t>
      </w:r>
      <w:r>
        <w:rPr>
          <w:sz w:val="24"/>
        </w:rPr>
        <w:t>horário</w:t>
      </w:r>
      <w:r>
        <w:rPr>
          <w:spacing w:val="-10"/>
          <w:sz w:val="24"/>
        </w:rPr>
        <w:t xml:space="preserve"> </w:t>
      </w:r>
      <w:r>
        <w:rPr>
          <w:sz w:val="24"/>
        </w:rPr>
        <w:t>marcados</w:t>
      </w:r>
      <w:r>
        <w:rPr>
          <w:spacing w:val="-6"/>
          <w:sz w:val="24"/>
        </w:rPr>
        <w:t xml:space="preserve"> </w:t>
      </w:r>
      <w:r>
        <w:rPr>
          <w:sz w:val="24"/>
        </w:rPr>
        <w:t>para</w:t>
      </w:r>
      <w:r>
        <w:rPr>
          <w:spacing w:val="-11"/>
          <w:sz w:val="24"/>
        </w:rPr>
        <w:t xml:space="preserve"> </w:t>
      </w:r>
      <w:r>
        <w:rPr>
          <w:sz w:val="24"/>
        </w:rPr>
        <w:t>abertura</w:t>
      </w:r>
      <w:r>
        <w:rPr>
          <w:spacing w:val="-10"/>
          <w:sz w:val="24"/>
        </w:rPr>
        <w:t xml:space="preserve"> </w:t>
      </w:r>
      <w:r>
        <w:rPr>
          <w:sz w:val="24"/>
        </w:rPr>
        <w:t>da</w:t>
      </w:r>
      <w:r>
        <w:rPr>
          <w:spacing w:val="-11"/>
          <w:sz w:val="24"/>
        </w:rPr>
        <w:t xml:space="preserve"> </w:t>
      </w:r>
      <w:r>
        <w:rPr>
          <w:sz w:val="24"/>
        </w:rPr>
        <w:t>sessão,</w:t>
      </w:r>
      <w:r>
        <w:rPr>
          <w:spacing w:val="-7"/>
          <w:sz w:val="24"/>
        </w:rPr>
        <w:t xml:space="preserve"> </w:t>
      </w:r>
      <w:r>
        <w:rPr>
          <w:sz w:val="24"/>
        </w:rPr>
        <w:t>quando</w:t>
      </w:r>
      <w:r>
        <w:rPr>
          <w:spacing w:val="-9"/>
          <w:sz w:val="24"/>
        </w:rPr>
        <w:t xml:space="preserve"> </w:t>
      </w:r>
      <w:r>
        <w:rPr>
          <w:sz w:val="24"/>
        </w:rPr>
        <w:t>então</w:t>
      </w:r>
      <w:r>
        <w:rPr>
          <w:spacing w:val="-10"/>
          <w:sz w:val="24"/>
        </w:rPr>
        <w:t xml:space="preserve"> </w:t>
      </w:r>
      <w:r>
        <w:rPr>
          <w:sz w:val="24"/>
        </w:rPr>
        <w:t>encerrar-se-á</w:t>
      </w:r>
      <w:r>
        <w:rPr>
          <w:spacing w:val="-10"/>
          <w:sz w:val="24"/>
        </w:rPr>
        <w:t xml:space="preserve"> </w:t>
      </w:r>
      <w:r>
        <w:rPr>
          <w:sz w:val="24"/>
        </w:rPr>
        <w:t>automaticament</w:t>
      </w:r>
      <w:r>
        <w:rPr>
          <w:rFonts w:hint="default"/>
          <w:sz w:val="24"/>
          <w:lang w:val="pt-BR"/>
        </w:rPr>
        <w:t>e a</w:t>
      </w:r>
      <w:r>
        <w:rPr>
          <w:spacing w:val="-2"/>
          <w:sz w:val="24"/>
        </w:rPr>
        <w:t xml:space="preserve"> </w:t>
      </w:r>
      <w:r>
        <w:rPr>
          <w:sz w:val="24"/>
        </w:rPr>
        <w:t>fase</w:t>
      </w:r>
      <w:r>
        <w:rPr>
          <w:spacing w:val="-1"/>
          <w:sz w:val="24"/>
        </w:rPr>
        <w:t xml:space="preserve"> </w:t>
      </w:r>
      <w:r>
        <w:rPr>
          <w:sz w:val="24"/>
        </w:rPr>
        <w:t>de</w:t>
      </w:r>
      <w:r>
        <w:rPr>
          <w:spacing w:val="-1"/>
          <w:sz w:val="24"/>
        </w:rPr>
        <w:t xml:space="preserve"> </w:t>
      </w:r>
      <w:r>
        <w:rPr>
          <w:sz w:val="24"/>
        </w:rPr>
        <w:t>recebimento de</w:t>
      </w:r>
      <w:r>
        <w:rPr>
          <w:spacing w:val="1"/>
          <w:sz w:val="24"/>
        </w:rPr>
        <w:t xml:space="preserve"> </w:t>
      </w:r>
      <w:r>
        <w:rPr>
          <w:sz w:val="24"/>
        </w:rPr>
        <w:t>propostas.</w:t>
      </w:r>
    </w:p>
    <w:p w14:paraId="4EEB5DD5">
      <w:pPr>
        <w:pStyle w:val="13"/>
        <w:numPr>
          <w:ilvl w:val="1"/>
          <w:numId w:val="4"/>
        </w:numPr>
        <w:spacing w:before="116" w:after="0" w:line="240" w:lineRule="auto"/>
        <w:ind w:left="0" w:leftChars="0" w:right="46" w:rightChars="0" w:firstLine="0" w:firstLineChars="0"/>
        <w:jc w:val="both"/>
        <w:rPr>
          <w:sz w:val="24"/>
        </w:rPr>
      </w:pPr>
      <w:r>
        <w:rPr>
          <w:b/>
          <w:sz w:val="24"/>
        </w:rPr>
        <w:t xml:space="preserve">– </w:t>
      </w:r>
      <w:r>
        <w:rPr>
          <w:sz w:val="24"/>
        </w:rPr>
        <w:t>A licitante deverá consignar, na forma expressa no sistema eletrônico, o preço total para</w:t>
      </w:r>
      <w:r>
        <w:rPr>
          <w:spacing w:val="1"/>
          <w:sz w:val="24"/>
        </w:rPr>
        <w:t xml:space="preserve"> </w:t>
      </w:r>
      <w:r>
        <w:rPr>
          <w:sz w:val="24"/>
        </w:rPr>
        <w:t xml:space="preserve">execução do objeto a ser contratado, observados o quantitativo e a unidade </w:t>
      </w:r>
      <w:r>
        <w:rPr>
          <w:rFonts w:hint="default"/>
          <w:sz w:val="24"/>
          <w:lang w:val="pt-BR"/>
        </w:rPr>
        <w:t xml:space="preserve">de </w:t>
      </w:r>
      <w:r>
        <w:rPr>
          <w:sz w:val="24"/>
        </w:rPr>
        <w:t>prestação de serviço especificados no</w:t>
      </w:r>
      <w:r>
        <w:rPr>
          <w:rFonts w:hint="default"/>
          <w:sz w:val="24"/>
          <w:lang w:val="pt-BR"/>
        </w:rPr>
        <w:t>s</w:t>
      </w:r>
      <w:r>
        <w:rPr>
          <w:sz w:val="24"/>
        </w:rPr>
        <w:t xml:space="preserve"> </w:t>
      </w:r>
      <w:r>
        <w:rPr>
          <w:rFonts w:hint="default"/>
          <w:sz w:val="24"/>
          <w:lang w:val="pt-BR"/>
        </w:rPr>
        <w:t xml:space="preserve">Projetos, Memorial Descritivo, na </w:t>
      </w:r>
      <w:r>
        <w:rPr>
          <w:sz w:val="24"/>
        </w:rPr>
        <w:t>Planilha de Quantitativos</w:t>
      </w:r>
      <w:r>
        <w:rPr>
          <w:rFonts w:hint="default"/>
          <w:sz w:val="24"/>
          <w:lang w:val="pt-BR"/>
        </w:rPr>
        <w:t>/</w:t>
      </w:r>
      <w:r>
        <w:rPr>
          <w:sz w:val="24"/>
        </w:rPr>
        <w:t>Orçamentária</w:t>
      </w:r>
      <w:r>
        <w:rPr>
          <w:rFonts w:hint="default"/>
          <w:sz w:val="24"/>
          <w:lang w:val="pt-BR"/>
        </w:rPr>
        <w:t xml:space="preserve"> e no Cronograma</w:t>
      </w:r>
      <w:r>
        <w:rPr>
          <w:sz w:val="24"/>
        </w:rPr>
        <w:t>.</w:t>
      </w:r>
    </w:p>
    <w:p w14:paraId="747C7DCA">
      <w:pPr>
        <w:pStyle w:val="13"/>
        <w:numPr>
          <w:ilvl w:val="1"/>
          <w:numId w:val="4"/>
        </w:numPr>
        <w:spacing w:before="116" w:after="0" w:line="240" w:lineRule="auto"/>
        <w:ind w:left="0" w:leftChars="0" w:right="46" w:rightChars="0" w:firstLine="0" w:firstLineChars="0"/>
        <w:jc w:val="both"/>
        <w:rPr>
          <w:sz w:val="24"/>
        </w:rPr>
      </w:pPr>
      <w:r>
        <w:rPr>
          <w:sz w:val="24"/>
        </w:rPr>
        <w:t>–</w:t>
      </w:r>
      <w:r>
        <w:rPr>
          <w:spacing w:val="1"/>
          <w:sz w:val="24"/>
        </w:rPr>
        <w:t xml:space="preserve"> </w:t>
      </w:r>
      <w:r>
        <w:rPr>
          <w:sz w:val="24"/>
        </w:rPr>
        <w:t>Os</w:t>
      </w:r>
      <w:r>
        <w:rPr>
          <w:spacing w:val="1"/>
          <w:sz w:val="24"/>
        </w:rPr>
        <w:t xml:space="preserve"> </w:t>
      </w:r>
      <w:r>
        <w:rPr>
          <w:sz w:val="24"/>
        </w:rPr>
        <w:t>valores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expressos</w:t>
      </w:r>
      <w:r>
        <w:rPr>
          <w:spacing w:val="1"/>
          <w:sz w:val="24"/>
        </w:rPr>
        <w:t xml:space="preserve"> </w:t>
      </w:r>
      <w:r>
        <w:rPr>
          <w:sz w:val="24"/>
        </w:rPr>
        <w:t>em</w:t>
      </w:r>
      <w:r>
        <w:rPr>
          <w:spacing w:val="1"/>
          <w:sz w:val="24"/>
        </w:rPr>
        <w:t xml:space="preserve"> </w:t>
      </w:r>
      <w:r>
        <w:rPr>
          <w:sz w:val="24"/>
        </w:rPr>
        <w:t>algarismo</w:t>
      </w:r>
      <w:r>
        <w:rPr>
          <w:spacing w:val="1"/>
          <w:sz w:val="24"/>
        </w:rPr>
        <w:t xml:space="preserve"> </w:t>
      </w:r>
      <w:r>
        <w:rPr>
          <w:sz w:val="24"/>
        </w:rPr>
        <w:t>arábico,</w:t>
      </w:r>
      <w:r>
        <w:rPr>
          <w:spacing w:val="1"/>
          <w:sz w:val="24"/>
        </w:rPr>
        <w:t xml:space="preserve"> </w:t>
      </w:r>
      <w:r>
        <w:rPr>
          <w:sz w:val="24"/>
        </w:rPr>
        <w:t>na</w:t>
      </w:r>
      <w:r>
        <w:rPr>
          <w:spacing w:val="1"/>
          <w:sz w:val="24"/>
        </w:rPr>
        <w:t xml:space="preserve"> </w:t>
      </w:r>
      <w:r>
        <w:rPr>
          <w:sz w:val="24"/>
        </w:rPr>
        <w:t>moeda</w:t>
      </w:r>
      <w:r>
        <w:rPr>
          <w:spacing w:val="1"/>
          <w:sz w:val="24"/>
        </w:rPr>
        <w:t xml:space="preserve"> </w:t>
      </w:r>
      <w:r>
        <w:rPr>
          <w:sz w:val="24"/>
        </w:rPr>
        <w:t>Real,</w:t>
      </w:r>
      <w:r>
        <w:rPr>
          <w:spacing w:val="1"/>
          <w:sz w:val="24"/>
        </w:rPr>
        <w:t xml:space="preserve"> </w:t>
      </w:r>
      <w:r>
        <w:rPr>
          <w:sz w:val="24"/>
        </w:rPr>
        <w:t>considerados apenas até os centavos, compreendendo todos os custos diretos e indiretos</w:t>
      </w:r>
      <w:r>
        <w:rPr>
          <w:spacing w:val="1"/>
          <w:sz w:val="24"/>
        </w:rPr>
        <w:t xml:space="preserve"> </w:t>
      </w:r>
      <w:r>
        <w:rPr>
          <w:spacing w:val="-1"/>
          <w:sz w:val="24"/>
        </w:rPr>
        <w:t>necessários</w:t>
      </w:r>
      <w:r>
        <w:rPr>
          <w:spacing w:val="-15"/>
          <w:sz w:val="24"/>
        </w:rPr>
        <w:t xml:space="preserve"> </w:t>
      </w:r>
      <w:r>
        <w:rPr>
          <w:spacing w:val="-1"/>
          <w:sz w:val="24"/>
        </w:rPr>
        <w:t>ao</w:t>
      </w:r>
      <w:r>
        <w:rPr>
          <w:spacing w:val="-12"/>
          <w:sz w:val="24"/>
        </w:rPr>
        <w:t xml:space="preserve"> </w:t>
      </w:r>
      <w:r>
        <w:rPr>
          <w:spacing w:val="-1"/>
          <w:sz w:val="24"/>
        </w:rPr>
        <w:t>cumprimento</w:t>
      </w:r>
      <w:r>
        <w:rPr>
          <w:spacing w:val="-15"/>
          <w:sz w:val="24"/>
        </w:rPr>
        <w:t xml:space="preserve"> </w:t>
      </w:r>
      <w:r>
        <w:rPr>
          <w:sz w:val="24"/>
        </w:rPr>
        <w:t>do</w:t>
      </w:r>
      <w:r>
        <w:rPr>
          <w:spacing w:val="-15"/>
          <w:sz w:val="24"/>
        </w:rPr>
        <w:t xml:space="preserve"> </w:t>
      </w:r>
      <w:r>
        <w:rPr>
          <w:sz w:val="24"/>
        </w:rPr>
        <w:t>objeto</w:t>
      </w:r>
      <w:r>
        <w:rPr>
          <w:spacing w:val="-15"/>
          <w:sz w:val="24"/>
        </w:rPr>
        <w:t xml:space="preserve"> </w:t>
      </w:r>
      <w:r>
        <w:rPr>
          <w:sz w:val="24"/>
        </w:rPr>
        <w:t>deste</w:t>
      </w:r>
      <w:r>
        <w:rPr>
          <w:spacing w:val="-12"/>
          <w:sz w:val="24"/>
        </w:rPr>
        <w:t xml:space="preserve"> </w:t>
      </w:r>
      <w:r>
        <w:rPr>
          <w:sz w:val="24"/>
        </w:rPr>
        <w:t>edital,</w:t>
      </w:r>
      <w:r>
        <w:rPr>
          <w:spacing w:val="-15"/>
          <w:sz w:val="24"/>
        </w:rPr>
        <w:t xml:space="preserve"> </w:t>
      </w:r>
      <w:r>
        <w:rPr>
          <w:sz w:val="24"/>
        </w:rPr>
        <w:t>em</w:t>
      </w:r>
      <w:r>
        <w:rPr>
          <w:spacing w:val="-14"/>
          <w:sz w:val="24"/>
        </w:rPr>
        <w:t xml:space="preserve"> </w:t>
      </w:r>
      <w:r>
        <w:rPr>
          <w:sz w:val="24"/>
        </w:rPr>
        <w:t>especial</w:t>
      </w:r>
      <w:r>
        <w:rPr>
          <w:spacing w:val="-14"/>
          <w:sz w:val="24"/>
        </w:rPr>
        <w:t xml:space="preserve"> </w:t>
      </w:r>
      <w:r>
        <w:rPr>
          <w:sz w:val="24"/>
        </w:rPr>
        <w:t>o</w:t>
      </w:r>
      <w:r>
        <w:rPr>
          <w:spacing w:val="-12"/>
          <w:sz w:val="24"/>
        </w:rPr>
        <w:t xml:space="preserve"> </w:t>
      </w:r>
      <w:r>
        <w:rPr>
          <w:sz w:val="24"/>
        </w:rPr>
        <w:t>frete,</w:t>
      </w:r>
      <w:r>
        <w:rPr>
          <w:spacing w:val="-11"/>
          <w:sz w:val="24"/>
        </w:rPr>
        <w:t xml:space="preserve"> </w:t>
      </w:r>
      <w:r>
        <w:rPr>
          <w:sz w:val="24"/>
        </w:rPr>
        <w:t>tributos</w:t>
      </w:r>
      <w:r>
        <w:rPr>
          <w:spacing w:val="-15"/>
          <w:sz w:val="24"/>
        </w:rPr>
        <w:t xml:space="preserve"> </w:t>
      </w:r>
      <w:r>
        <w:rPr>
          <w:sz w:val="24"/>
        </w:rPr>
        <w:t>e</w:t>
      </w:r>
      <w:r>
        <w:rPr>
          <w:spacing w:val="-16"/>
          <w:sz w:val="24"/>
        </w:rPr>
        <w:t xml:space="preserve"> </w:t>
      </w:r>
      <w:r>
        <w:rPr>
          <w:sz w:val="24"/>
        </w:rPr>
        <w:t>encargos</w:t>
      </w:r>
      <w:r>
        <w:rPr>
          <w:spacing w:val="-58"/>
          <w:sz w:val="24"/>
        </w:rPr>
        <w:t xml:space="preserve"> </w:t>
      </w:r>
      <w:r>
        <w:rPr>
          <w:sz w:val="24"/>
        </w:rPr>
        <w:t>sociais.</w:t>
      </w:r>
    </w:p>
    <w:p w14:paraId="1DC4106B">
      <w:pPr>
        <w:pStyle w:val="13"/>
        <w:numPr>
          <w:ilvl w:val="1"/>
          <w:numId w:val="4"/>
        </w:numPr>
        <w:spacing w:before="116" w:after="0" w:line="240" w:lineRule="auto"/>
        <w:ind w:left="0" w:leftChars="0" w:right="46" w:rightChars="0" w:firstLine="0" w:firstLineChars="0"/>
        <w:jc w:val="both"/>
        <w:rPr>
          <w:sz w:val="24"/>
        </w:rPr>
      </w:pPr>
      <w:r>
        <w:rPr>
          <w:sz w:val="24"/>
        </w:rPr>
        <w:t>– Para o adequado cadastramento da proposta, a licitante deverá consignar, nos campos</w:t>
      </w:r>
      <w:r>
        <w:rPr>
          <w:spacing w:val="1"/>
          <w:sz w:val="24"/>
        </w:rPr>
        <w:t xml:space="preserve"> </w:t>
      </w:r>
      <w:r>
        <w:rPr>
          <w:sz w:val="24"/>
        </w:rPr>
        <w:t>próprios, as informações exigidas pelo sistema, observando, para tanto, as especificações do</w:t>
      </w:r>
      <w:r>
        <w:rPr>
          <w:spacing w:val="1"/>
          <w:sz w:val="24"/>
        </w:rPr>
        <w:t xml:space="preserve"> </w:t>
      </w:r>
      <w:r>
        <w:rPr>
          <w:sz w:val="24"/>
        </w:rPr>
        <w:t>objeto</w:t>
      </w:r>
      <w:r>
        <w:rPr>
          <w:spacing w:val="-1"/>
          <w:sz w:val="24"/>
        </w:rPr>
        <w:t xml:space="preserve"> </w:t>
      </w:r>
      <w:r>
        <w:rPr>
          <w:sz w:val="24"/>
        </w:rPr>
        <w:t>constantes deste</w:t>
      </w:r>
      <w:r>
        <w:rPr>
          <w:spacing w:val="-1"/>
          <w:sz w:val="24"/>
        </w:rPr>
        <w:t xml:space="preserve"> </w:t>
      </w:r>
      <w:r>
        <w:rPr>
          <w:sz w:val="24"/>
        </w:rPr>
        <w:t>Edital.</w:t>
      </w:r>
    </w:p>
    <w:p w14:paraId="2B01FF2C">
      <w:pPr>
        <w:pStyle w:val="13"/>
        <w:numPr>
          <w:ilvl w:val="1"/>
          <w:numId w:val="4"/>
        </w:numPr>
        <w:spacing w:before="116" w:after="0" w:line="240" w:lineRule="auto"/>
        <w:ind w:left="0" w:leftChars="0" w:right="46" w:rightChars="0" w:firstLine="0" w:firstLineChars="0"/>
        <w:jc w:val="both"/>
        <w:rPr>
          <w:sz w:val="24"/>
        </w:rPr>
      </w:pPr>
      <w:r>
        <w:rPr>
          <w:b/>
          <w:sz w:val="24"/>
        </w:rPr>
        <w:t>–</w:t>
      </w:r>
      <w:r>
        <w:rPr>
          <w:spacing w:val="16"/>
          <w:sz w:val="24"/>
        </w:rPr>
        <w:t xml:space="preserve"> </w:t>
      </w:r>
      <w:r>
        <w:rPr>
          <w:sz w:val="24"/>
        </w:rPr>
        <w:t>Prazo</w:t>
      </w:r>
      <w:r>
        <w:rPr>
          <w:spacing w:val="18"/>
          <w:sz w:val="24"/>
        </w:rPr>
        <w:t xml:space="preserve"> </w:t>
      </w:r>
      <w:r>
        <w:rPr>
          <w:sz w:val="24"/>
        </w:rPr>
        <w:t>de</w:t>
      </w:r>
      <w:r>
        <w:rPr>
          <w:spacing w:val="16"/>
          <w:sz w:val="24"/>
        </w:rPr>
        <w:t xml:space="preserve"> </w:t>
      </w:r>
      <w:r>
        <w:rPr>
          <w:sz w:val="24"/>
        </w:rPr>
        <w:t>garantia</w:t>
      </w:r>
      <w:r>
        <w:rPr>
          <w:spacing w:val="17"/>
          <w:sz w:val="24"/>
        </w:rPr>
        <w:t xml:space="preserve"> </w:t>
      </w:r>
      <w:r>
        <w:rPr>
          <w:sz w:val="24"/>
        </w:rPr>
        <w:t>para</w:t>
      </w:r>
      <w:r>
        <w:rPr>
          <w:spacing w:val="16"/>
          <w:sz w:val="24"/>
        </w:rPr>
        <w:t xml:space="preserve"> </w:t>
      </w:r>
      <w:r>
        <w:rPr>
          <w:sz w:val="24"/>
        </w:rPr>
        <w:t>os</w:t>
      </w:r>
      <w:r>
        <w:rPr>
          <w:spacing w:val="18"/>
          <w:sz w:val="24"/>
        </w:rPr>
        <w:t xml:space="preserve"> </w:t>
      </w:r>
      <w:r>
        <w:rPr>
          <w:sz w:val="24"/>
        </w:rPr>
        <w:t>serviços</w:t>
      </w:r>
      <w:r>
        <w:rPr>
          <w:spacing w:val="17"/>
          <w:sz w:val="24"/>
        </w:rPr>
        <w:t xml:space="preserve"> </w:t>
      </w:r>
      <w:r>
        <w:rPr>
          <w:sz w:val="24"/>
        </w:rPr>
        <w:t>executados</w:t>
      </w:r>
      <w:r>
        <w:rPr>
          <w:spacing w:val="18"/>
          <w:sz w:val="24"/>
        </w:rPr>
        <w:t xml:space="preserve"> </w:t>
      </w:r>
      <w:r>
        <w:rPr>
          <w:sz w:val="24"/>
        </w:rPr>
        <w:t>e</w:t>
      </w:r>
      <w:r>
        <w:rPr>
          <w:spacing w:val="16"/>
          <w:sz w:val="24"/>
        </w:rPr>
        <w:t xml:space="preserve"> </w:t>
      </w:r>
      <w:r>
        <w:rPr>
          <w:sz w:val="24"/>
        </w:rPr>
        <w:t>materiais</w:t>
      </w:r>
      <w:r>
        <w:rPr>
          <w:spacing w:val="18"/>
          <w:sz w:val="24"/>
        </w:rPr>
        <w:t xml:space="preserve"> </w:t>
      </w:r>
      <w:r>
        <w:rPr>
          <w:sz w:val="24"/>
        </w:rPr>
        <w:t>utilizados</w:t>
      </w:r>
      <w:r>
        <w:rPr>
          <w:spacing w:val="15"/>
          <w:sz w:val="24"/>
        </w:rPr>
        <w:t xml:space="preserve"> </w:t>
      </w:r>
      <w:r>
        <w:rPr>
          <w:sz w:val="24"/>
        </w:rPr>
        <w:t>de,</w:t>
      </w:r>
      <w:r>
        <w:rPr>
          <w:spacing w:val="18"/>
          <w:sz w:val="24"/>
        </w:rPr>
        <w:t xml:space="preserve"> </w:t>
      </w:r>
      <w:r>
        <w:rPr>
          <w:sz w:val="24"/>
        </w:rPr>
        <w:t>no</w:t>
      </w:r>
      <w:r>
        <w:rPr>
          <w:spacing w:val="17"/>
          <w:sz w:val="24"/>
        </w:rPr>
        <w:t xml:space="preserve"> </w:t>
      </w:r>
      <w:r>
        <w:rPr>
          <w:sz w:val="24"/>
        </w:rPr>
        <w:t>mínimo,</w:t>
      </w:r>
      <w:r>
        <w:rPr>
          <w:spacing w:val="15"/>
          <w:sz w:val="24"/>
        </w:rPr>
        <w:t xml:space="preserve"> </w:t>
      </w:r>
      <w:r>
        <w:rPr>
          <w:sz w:val="24"/>
        </w:rPr>
        <w:t>60</w:t>
      </w:r>
      <w:r>
        <w:rPr>
          <w:rFonts w:hint="default"/>
          <w:sz w:val="24"/>
          <w:lang w:val="pt-BR"/>
        </w:rPr>
        <w:t xml:space="preserve"> </w:t>
      </w:r>
      <w:r>
        <w:rPr>
          <w:spacing w:val="-57"/>
          <w:sz w:val="24"/>
        </w:rPr>
        <w:t xml:space="preserve"> </w:t>
      </w:r>
      <w:r>
        <w:rPr>
          <w:sz w:val="24"/>
        </w:rPr>
        <w:t>(sessenta)</w:t>
      </w:r>
      <w:r>
        <w:rPr>
          <w:spacing w:val="-2"/>
          <w:sz w:val="24"/>
        </w:rPr>
        <w:t xml:space="preserve"> </w:t>
      </w:r>
      <w:r>
        <w:rPr>
          <w:sz w:val="24"/>
        </w:rPr>
        <w:t>meses, contados</w:t>
      </w:r>
      <w:r>
        <w:rPr>
          <w:spacing w:val="-1"/>
          <w:sz w:val="24"/>
        </w:rPr>
        <w:t xml:space="preserve"> </w:t>
      </w:r>
      <w:r>
        <w:rPr>
          <w:sz w:val="24"/>
        </w:rPr>
        <w:t>do término</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contratual.</w:t>
      </w:r>
    </w:p>
    <w:p w14:paraId="77BAC9B9">
      <w:pPr>
        <w:pStyle w:val="13"/>
        <w:numPr>
          <w:ilvl w:val="1"/>
          <w:numId w:val="4"/>
        </w:numPr>
        <w:spacing w:before="116" w:after="0" w:line="240" w:lineRule="auto"/>
        <w:ind w:left="0" w:leftChars="0" w:right="46" w:rightChars="0" w:firstLine="0" w:firstLineChars="0"/>
        <w:jc w:val="both"/>
        <w:rPr>
          <w:sz w:val="24"/>
        </w:rPr>
      </w:pPr>
      <w:r>
        <w:rPr>
          <w:b/>
          <w:sz w:val="24"/>
        </w:rPr>
        <w:t>–</w:t>
      </w:r>
      <w:r>
        <w:rPr>
          <w:b/>
          <w:spacing w:val="12"/>
          <w:sz w:val="24"/>
        </w:rPr>
        <w:t xml:space="preserve"> </w:t>
      </w:r>
      <w:r>
        <w:rPr>
          <w:sz w:val="24"/>
        </w:rPr>
        <w:t>A</w:t>
      </w:r>
      <w:r>
        <w:rPr>
          <w:spacing w:val="13"/>
          <w:sz w:val="24"/>
        </w:rPr>
        <w:t xml:space="preserve"> </w:t>
      </w:r>
      <w:r>
        <w:rPr>
          <w:sz w:val="24"/>
        </w:rPr>
        <w:t>omissão</w:t>
      </w:r>
      <w:r>
        <w:rPr>
          <w:spacing w:val="13"/>
          <w:sz w:val="24"/>
        </w:rPr>
        <w:t xml:space="preserve"> </w:t>
      </w:r>
      <w:r>
        <w:rPr>
          <w:sz w:val="24"/>
        </w:rPr>
        <w:t>dos</w:t>
      </w:r>
      <w:r>
        <w:rPr>
          <w:spacing w:val="13"/>
          <w:sz w:val="24"/>
        </w:rPr>
        <w:t xml:space="preserve"> </w:t>
      </w:r>
      <w:r>
        <w:rPr>
          <w:sz w:val="24"/>
        </w:rPr>
        <w:t>prazos</w:t>
      </w:r>
      <w:r>
        <w:rPr>
          <w:spacing w:val="13"/>
          <w:sz w:val="24"/>
        </w:rPr>
        <w:t xml:space="preserve"> </w:t>
      </w:r>
      <w:r>
        <w:rPr>
          <w:sz w:val="24"/>
        </w:rPr>
        <w:t>e</w:t>
      </w:r>
      <w:r>
        <w:rPr>
          <w:spacing w:val="12"/>
          <w:sz w:val="24"/>
        </w:rPr>
        <w:t xml:space="preserve"> </w:t>
      </w:r>
      <w:r>
        <w:rPr>
          <w:sz w:val="24"/>
        </w:rPr>
        <w:t>condições</w:t>
      </w:r>
      <w:r>
        <w:rPr>
          <w:spacing w:val="13"/>
          <w:sz w:val="24"/>
        </w:rPr>
        <w:t xml:space="preserve"> </w:t>
      </w:r>
      <w:r>
        <w:rPr>
          <w:sz w:val="24"/>
        </w:rPr>
        <w:t>fixados</w:t>
      </w:r>
      <w:r>
        <w:rPr>
          <w:spacing w:val="13"/>
          <w:sz w:val="24"/>
        </w:rPr>
        <w:t xml:space="preserve"> </w:t>
      </w:r>
      <w:r>
        <w:rPr>
          <w:sz w:val="24"/>
        </w:rPr>
        <w:t>no</w:t>
      </w:r>
      <w:r>
        <w:rPr>
          <w:spacing w:val="13"/>
          <w:sz w:val="24"/>
        </w:rPr>
        <w:t xml:space="preserve"> </w:t>
      </w:r>
      <w:r>
        <w:rPr>
          <w:sz w:val="24"/>
        </w:rPr>
        <w:t>subitem</w:t>
      </w:r>
      <w:r>
        <w:rPr>
          <w:spacing w:val="13"/>
          <w:sz w:val="24"/>
        </w:rPr>
        <w:t xml:space="preserve"> </w:t>
      </w:r>
      <w:r>
        <w:rPr>
          <w:sz w:val="24"/>
        </w:rPr>
        <w:t>anterior</w:t>
      </w:r>
      <w:r>
        <w:rPr>
          <w:spacing w:val="12"/>
          <w:sz w:val="24"/>
        </w:rPr>
        <w:t xml:space="preserve"> </w:t>
      </w:r>
      <w:r>
        <w:rPr>
          <w:sz w:val="24"/>
        </w:rPr>
        <w:t>implica</w:t>
      </w:r>
      <w:r>
        <w:rPr>
          <w:spacing w:val="12"/>
          <w:sz w:val="24"/>
        </w:rPr>
        <w:t xml:space="preserve"> </w:t>
      </w:r>
      <w:r>
        <w:rPr>
          <w:sz w:val="24"/>
        </w:rPr>
        <w:t>a</w:t>
      </w:r>
      <w:r>
        <w:rPr>
          <w:spacing w:val="11"/>
          <w:sz w:val="24"/>
        </w:rPr>
        <w:t xml:space="preserve"> </w:t>
      </w:r>
      <w:r>
        <w:rPr>
          <w:sz w:val="24"/>
        </w:rPr>
        <w:t>aceitação,</w:t>
      </w:r>
      <w:r>
        <w:rPr>
          <w:spacing w:val="13"/>
          <w:sz w:val="24"/>
        </w:rPr>
        <w:t xml:space="preserve"> </w:t>
      </w:r>
      <w:r>
        <w:rPr>
          <w:sz w:val="24"/>
        </w:rPr>
        <w:t>po</w:t>
      </w:r>
      <w:r>
        <w:rPr>
          <w:rFonts w:hint="default"/>
          <w:sz w:val="24"/>
          <w:lang w:val="pt-BR"/>
        </w:rPr>
        <w:t>r p</w:t>
      </w:r>
      <w:r>
        <w:rPr>
          <w:sz w:val="24"/>
        </w:rPr>
        <w:t>arte</w:t>
      </w:r>
      <w:r>
        <w:rPr>
          <w:spacing w:val="-2"/>
          <w:sz w:val="24"/>
        </w:rPr>
        <w:t xml:space="preserve"> </w:t>
      </w:r>
      <w:r>
        <w:rPr>
          <w:sz w:val="24"/>
        </w:rPr>
        <w:t>da</w:t>
      </w:r>
      <w:r>
        <w:rPr>
          <w:spacing w:val="-1"/>
          <w:sz w:val="24"/>
        </w:rPr>
        <w:t xml:space="preserve"> </w:t>
      </w:r>
      <w:r>
        <w:rPr>
          <w:sz w:val="24"/>
        </w:rPr>
        <w:t>licitante</w:t>
      </w:r>
      <w:r>
        <w:rPr>
          <w:spacing w:val="-1"/>
          <w:sz w:val="24"/>
        </w:rPr>
        <w:t xml:space="preserve"> </w:t>
      </w:r>
      <w:r>
        <w:rPr>
          <w:sz w:val="24"/>
        </w:rPr>
        <w:t>proponente, daqueles indicados</w:t>
      </w:r>
      <w:r>
        <w:rPr>
          <w:spacing w:val="-1"/>
          <w:sz w:val="24"/>
        </w:rPr>
        <w:t xml:space="preserve"> </w:t>
      </w:r>
      <w:r>
        <w:rPr>
          <w:sz w:val="24"/>
        </w:rPr>
        <w:t>neste</w:t>
      </w:r>
      <w:r>
        <w:rPr>
          <w:spacing w:val="-1"/>
          <w:sz w:val="24"/>
        </w:rPr>
        <w:t xml:space="preserve"> </w:t>
      </w:r>
      <w:r>
        <w:rPr>
          <w:sz w:val="24"/>
        </w:rPr>
        <w:t>edital.</w:t>
      </w:r>
    </w:p>
    <w:p w14:paraId="1C64DE73">
      <w:pPr>
        <w:pStyle w:val="13"/>
        <w:numPr>
          <w:ilvl w:val="1"/>
          <w:numId w:val="4"/>
        </w:numPr>
        <w:spacing w:before="116" w:after="0" w:line="240" w:lineRule="auto"/>
        <w:ind w:left="0" w:leftChars="0" w:right="46" w:rightChars="0" w:firstLine="0" w:firstLineChars="0"/>
        <w:jc w:val="both"/>
        <w:rPr>
          <w:sz w:val="24"/>
        </w:rPr>
      </w:pPr>
      <w:r>
        <w:rPr>
          <w:sz w:val="24"/>
        </w:rPr>
        <w:t>–</w:t>
      </w:r>
      <w:r>
        <w:rPr>
          <w:spacing w:val="-2"/>
          <w:sz w:val="24"/>
        </w:rPr>
        <w:t xml:space="preserve"> </w:t>
      </w:r>
      <w:r>
        <w:rPr>
          <w:sz w:val="24"/>
        </w:rPr>
        <w:t>Não</w:t>
      </w:r>
      <w:r>
        <w:rPr>
          <w:spacing w:val="-2"/>
          <w:sz w:val="24"/>
        </w:rPr>
        <w:t xml:space="preserve"> </w:t>
      </w:r>
      <w:r>
        <w:rPr>
          <w:sz w:val="24"/>
        </w:rPr>
        <w:t>serão</w:t>
      </w:r>
      <w:r>
        <w:rPr>
          <w:spacing w:val="-2"/>
          <w:sz w:val="24"/>
        </w:rPr>
        <w:t xml:space="preserve"> </w:t>
      </w:r>
      <w:r>
        <w:rPr>
          <w:sz w:val="24"/>
        </w:rPr>
        <w:t>classificadas</w:t>
      </w:r>
      <w:r>
        <w:rPr>
          <w:spacing w:val="-1"/>
          <w:sz w:val="24"/>
        </w:rPr>
        <w:t xml:space="preserve"> </w:t>
      </w:r>
      <w:r>
        <w:rPr>
          <w:sz w:val="24"/>
        </w:rPr>
        <w:t>as</w:t>
      </w:r>
      <w:r>
        <w:rPr>
          <w:spacing w:val="-2"/>
          <w:sz w:val="24"/>
        </w:rPr>
        <w:t xml:space="preserve"> </w:t>
      </w:r>
      <w:r>
        <w:rPr>
          <w:sz w:val="24"/>
        </w:rPr>
        <w:t>propostas em</w:t>
      </w:r>
      <w:r>
        <w:rPr>
          <w:spacing w:val="-1"/>
          <w:sz w:val="24"/>
        </w:rPr>
        <w:t xml:space="preserve"> </w:t>
      </w:r>
      <w:r>
        <w:rPr>
          <w:sz w:val="24"/>
        </w:rPr>
        <w:t>desconformidade</w:t>
      </w:r>
      <w:r>
        <w:rPr>
          <w:spacing w:val="-1"/>
          <w:sz w:val="24"/>
        </w:rPr>
        <w:t xml:space="preserve"> </w:t>
      </w:r>
      <w:r>
        <w:rPr>
          <w:sz w:val="24"/>
        </w:rPr>
        <w:t>com</w:t>
      </w:r>
      <w:r>
        <w:rPr>
          <w:spacing w:val="-2"/>
          <w:sz w:val="24"/>
        </w:rPr>
        <w:t xml:space="preserve"> </w:t>
      </w:r>
      <w:r>
        <w:rPr>
          <w:sz w:val="24"/>
        </w:rPr>
        <w:t>este</w:t>
      </w:r>
      <w:r>
        <w:rPr>
          <w:spacing w:val="-2"/>
          <w:sz w:val="24"/>
        </w:rPr>
        <w:t xml:space="preserve"> </w:t>
      </w:r>
      <w:r>
        <w:rPr>
          <w:sz w:val="24"/>
        </w:rPr>
        <w:t>edital.</w:t>
      </w:r>
    </w:p>
    <w:p w14:paraId="41CFC8A2">
      <w:pPr>
        <w:pStyle w:val="13"/>
        <w:numPr>
          <w:ilvl w:val="1"/>
          <w:numId w:val="4"/>
        </w:numPr>
        <w:spacing w:before="116" w:after="0" w:line="240" w:lineRule="auto"/>
        <w:ind w:left="0" w:leftChars="0" w:right="46" w:rightChars="0" w:firstLine="0" w:firstLineChars="0"/>
        <w:jc w:val="both"/>
        <w:rPr>
          <w:sz w:val="24"/>
        </w:rPr>
      </w:pPr>
      <w:r>
        <w:rPr>
          <w:b/>
          <w:sz w:val="24"/>
        </w:rPr>
        <w:t xml:space="preserve">– </w:t>
      </w:r>
      <w:r>
        <w:rPr>
          <w:sz w:val="24"/>
        </w:rPr>
        <w:t>Uma vez certificada após o devido processo administrativo, assegurados o contraditório</w:t>
      </w:r>
      <w:r>
        <w:rPr>
          <w:spacing w:val="1"/>
          <w:sz w:val="24"/>
        </w:rPr>
        <w:t xml:space="preserve"> </w:t>
      </w:r>
      <w:r>
        <w:rPr>
          <w:sz w:val="24"/>
        </w:rPr>
        <w:t>e a ampla defesa, a declaração falsa relativa ao cumprimento dos requisitos de habilitação e à</w:t>
      </w:r>
      <w:r>
        <w:rPr>
          <w:spacing w:val="1"/>
          <w:sz w:val="24"/>
        </w:rPr>
        <w:t xml:space="preserve"> </w:t>
      </w:r>
      <w:r>
        <w:rPr>
          <w:sz w:val="24"/>
        </w:rPr>
        <w:t>conformidade</w:t>
      </w:r>
      <w:r>
        <w:rPr>
          <w:spacing w:val="-8"/>
          <w:sz w:val="24"/>
        </w:rPr>
        <w:t xml:space="preserve"> </w:t>
      </w:r>
      <w:r>
        <w:rPr>
          <w:sz w:val="24"/>
        </w:rPr>
        <w:t>da</w:t>
      </w:r>
      <w:r>
        <w:rPr>
          <w:spacing w:val="-8"/>
          <w:sz w:val="24"/>
        </w:rPr>
        <w:t xml:space="preserve"> </w:t>
      </w:r>
      <w:r>
        <w:rPr>
          <w:sz w:val="24"/>
        </w:rPr>
        <w:t>proposta</w:t>
      </w:r>
      <w:r>
        <w:rPr>
          <w:spacing w:val="-8"/>
          <w:sz w:val="24"/>
        </w:rPr>
        <w:t xml:space="preserve"> </w:t>
      </w:r>
      <w:r>
        <w:rPr>
          <w:sz w:val="24"/>
        </w:rPr>
        <w:t>sujeitará</w:t>
      </w:r>
      <w:r>
        <w:rPr>
          <w:spacing w:val="-7"/>
          <w:sz w:val="24"/>
        </w:rPr>
        <w:t xml:space="preserve"> </w:t>
      </w:r>
      <w:r>
        <w:rPr>
          <w:sz w:val="24"/>
        </w:rPr>
        <w:t>a</w:t>
      </w:r>
      <w:r>
        <w:rPr>
          <w:spacing w:val="-8"/>
          <w:sz w:val="24"/>
        </w:rPr>
        <w:t xml:space="preserve"> </w:t>
      </w:r>
      <w:r>
        <w:rPr>
          <w:sz w:val="24"/>
        </w:rPr>
        <w:t>licitante</w:t>
      </w:r>
      <w:r>
        <w:rPr>
          <w:spacing w:val="-8"/>
          <w:sz w:val="24"/>
        </w:rPr>
        <w:t xml:space="preserve"> </w:t>
      </w:r>
      <w:r>
        <w:rPr>
          <w:sz w:val="24"/>
        </w:rPr>
        <w:t>às</w:t>
      </w:r>
      <w:r>
        <w:rPr>
          <w:spacing w:val="-7"/>
          <w:sz w:val="24"/>
        </w:rPr>
        <w:t xml:space="preserve"> </w:t>
      </w:r>
      <w:r>
        <w:rPr>
          <w:sz w:val="24"/>
        </w:rPr>
        <w:t>sanções</w:t>
      </w:r>
      <w:r>
        <w:rPr>
          <w:spacing w:val="-6"/>
          <w:sz w:val="24"/>
        </w:rPr>
        <w:t xml:space="preserve"> </w:t>
      </w:r>
      <w:r>
        <w:rPr>
          <w:sz w:val="24"/>
        </w:rPr>
        <w:t>previstas</w:t>
      </w:r>
      <w:r>
        <w:rPr>
          <w:spacing w:val="-7"/>
          <w:sz w:val="24"/>
        </w:rPr>
        <w:t xml:space="preserve"> </w:t>
      </w:r>
      <w:r>
        <w:rPr>
          <w:sz w:val="24"/>
        </w:rPr>
        <w:t>neste</w:t>
      </w:r>
      <w:r>
        <w:rPr>
          <w:spacing w:val="-6"/>
          <w:sz w:val="24"/>
        </w:rPr>
        <w:t xml:space="preserve"> </w:t>
      </w:r>
      <w:r>
        <w:rPr>
          <w:sz w:val="24"/>
        </w:rPr>
        <w:t>edital,</w:t>
      </w:r>
      <w:r>
        <w:rPr>
          <w:spacing w:val="-7"/>
          <w:sz w:val="24"/>
        </w:rPr>
        <w:t xml:space="preserve"> </w:t>
      </w:r>
      <w:r>
        <w:rPr>
          <w:sz w:val="24"/>
        </w:rPr>
        <w:t>sem</w:t>
      </w:r>
      <w:r>
        <w:rPr>
          <w:spacing w:val="-6"/>
          <w:sz w:val="24"/>
        </w:rPr>
        <w:t xml:space="preserve"> </w:t>
      </w:r>
      <w:r>
        <w:rPr>
          <w:sz w:val="24"/>
        </w:rPr>
        <w:t>prejuízo</w:t>
      </w:r>
      <w:r>
        <w:rPr>
          <w:spacing w:val="-7"/>
          <w:sz w:val="24"/>
        </w:rPr>
        <w:t xml:space="preserve"> </w:t>
      </w:r>
      <w:r>
        <w:rPr>
          <w:sz w:val="24"/>
        </w:rPr>
        <w:t>d</w:t>
      </w:r>
      <w:r>
        <w:rPr>
          <w:rFonts w:hint="default"/>
          <w:sz w:val="24"/>
          <w:lang w:val="pt-BR"/>
        </w:rPr>
        <w:t>e o</w:t>
      </w:r>
      <w:r>
        <w:rPr>
          <w:sz w:val="24"/>
        </w:rPr>
        <w:t>utras</w:t>
      </w:r>
      <w:r>
        <w:rPr>
          <w:spacing w:val="-1"/>
          <w:sz w:val="24"/>
        </w:rPr>
        <w:t xml:space="preserve"> </w:t>
      </w:r>
      <w:r>
        <w:rPr>
          <w:sz w:val="24"/>
        </w:rPr>
        <w:t>previstas em lei.</w:t>
      </w:r>
    </w:p>
    <w:p w14:paraId="118705A2">
      <w:pPr>
        <w:pStyle w:val="13"/>
        <w:numPr>
          <w:ilvl w:val="1"/>
          <w:numId w:val="4"/>
        </w:numPr>
        <w:spacing w:before="116" w:after="0" w:line="240" w:lineRule="auto"/>
        <w:ind w:left="0" w:leftChars="0" w:right="46" w:rightChars="0" w:firstLine="0" w:firstLineChars="0"/>
        <w:jc w:val="both"/>
        <w:rPr>
          <w:sz w:val="24"/>
        </w:rPr>
      </w:pPr>
      <w:r>
        <w:rPr>
          <w:b/>
          <w:sz w:val="24"/>
        </w:rPr>
        <w:t>–</w:t>
      </w:r>
      <w:r>
        <w:rPr>
          <w:b/>
          <w:spacing w:val="-1"/>
          <w:sz w:val="24"/>
        </w:rPr>
        <w:t xml:space="preserve"> </w:t>
      </w:r>
      <w:r>
        <w:rPr>
          <w:sz w:val="24"/>
        </w:rPr>
        <w:t>Até</w:t>
      </w:r>
      <w:r>
        <w:rPr>
          <w:spacing w:val="-2"/>
          <w:sz w:val="24"/>
        </w:rPr>
        <w:t xml:space="preserve"> </w:t>
      </w:r>
      <w:r>
        <w:rPr>
          <w:sz w:val="24"/>
        </w:rPr>
        <w:t>a</w:t>
      </w:r>
      <w:r>
        <w:rPr>
          <w:spacing w:val="-2"/>
          <w:sz w:val="24"/>
        </w:rPr>
        <w:t xml:space="preserve"> </w:t>
      </w:r>
      <w:r>
        <w:rPr>
          <w:sz w:val="24"/>
        </w:rPr>
        <w:t>abertura</w:t>
      </w:r>
      <w:r>
        <w:rPr>
          <w:spacing w:val="-2"/>
          <w:sz w:val="24"/>
        </w:rPr>
        <w:t xml:space="preserve"> </w:t>
      </w:r>
      <w:r>
        <w:rPr>
          <w:sz w:val="24"/>
        </w:rPr>
        <w:t>da sessão,</w:t>
      </w:r>
      <w:r>
        <w:rPr>
          <w:spacing w:val="-1"/>
          <w:sz w:val="24"/>
        </w:rPr>
        <w:t xml:space="preserve"> </w:t>
      </w:r>
      <w:r>
        <w:rPr>
          <w:sz w:val="24"/>
        </w:rPr>
        <w:t>a</w:t>
      </w:r>
      <w:r>
        <w:rPr>
          <w:spacing w:val="-2"/>
          <w:sz w:val="24"/>
        </w:rPr>
        <w:t xml:space="preserve"> </w:t>
      </w:r>
      <w:r>
        <w:rPr>
          <w:sz w:val="24"/>
        </w:rPr>
        <w:t>licitante</w:t>
      </w:r>
      <w:r>
        <w:rPr>
          <w:spacing w:val="-2"/>
          <w:sz w:val="24"/>
        </w:rPr>
        <w:t xml:space="preserve"> </w:t>
      </w:r>
      <w:r>
        <w:rPr>
          <w:sz w:val="24"/>
        </w:rPr>
        <w:t>poderá</w:t>
      </w:r>
      <w:r>
        <w:rPr>
          <w:spacing w:val="-1"/>
          <w:sz w:val="24"/>
        </w:rPr>
        <w:t xml:space="preserve"> </w:t>
      </w:r>
      <w:r>
        <w:rPr>
          <w:sz w:val="24"/>
        </w:rPr>
        <w:t>retirar</w:t>
      </w:r>
      <w:r>
        <w:rPr>
          <w:spacing w:val="-1"/>
          <w:sz w:val="24"/>
        </w:rPr>
        <w:t xml:space="preserve"> </w:t>
      </w:r>
      <w:r>
        <w:rPr>
          <w:sz w:val="24"/>
        </w:rPr>
        <w:t>ou</w:t>
      </w:r>
      <w:r>
        <w:rPr>
          <w:spacing w:val="-1"/>
          <w:sz w:val="24"/>
        </w:rPr>
        <w:t xml:space="preserve"> </w:t>
      </w:r>
      <w:r>
        <w:rPr>
          <w:sz w:val="24"/>
        </w:rPr>
        <w:t>substituir</w:t>
      </w:r>
      <w:r>
        <w:rPr>
          <w:spacing w:val="-2"/>
          <w:sz w:val="24"/>
        </w:rPr>
        <w:t xml:space="preserve"> </w:t>
      </w:r>
      <w:r>
        <w:rPr>
          <w:sz w:val="24"/>
        </w:rPr>
        <w:t>a</w:t>
      </w:r>
      <w:r>
        <w:rPr>
          <w:spacing w:val="-2"/>
          <w:sz w:val="24"/>
        </w:rPr>
        <w:t xml:space="preserve"> </w:t>
      </w:r>
      <w:r>
        <w:rPr>
          <w:sz w:val="24"/>
        </w:rPr>
        <w:t>proposta</w:t>
      </w:r>
      <w:r>
        <w:rPr>
          <w:spacing w:val="-2"/>
          <w:sz w:val="24"/>
        </w:rPr>
        <w:t xml:space="preserve"> </w:t>
      </w:r>
      <w:r>
        <w:rPr>
          <w:sz w:val="24"/>
        </w:rPr>
        <w:t>cadastrada.</w:t>
      </w:r>
    </w:p>
    <w:p w14:paraId="65B4B4A7">
      <w:pPr>
        <w:pStyle w:val="13"/>
        <w:numPr>
          <w:ilvl w:val="1"/>
          <w:numId w:val="4"/>
        </w:numPr>
        <w:spacing w:before="116" w:after="0" w:line="240" w:lineRule="auto"/>
        <w:ind w:left="0" w:leftChars="0" w:right="46" w:rightChars="0" w:firstLine="0" w:firstLineChars="0"/>
        <w:jc w:val="both"/>
        <w:rPr>
          <w:sz w:val="24"/>
        </w:rPr>
      </w:pPr>
      <w:r>
        <w:rPr>
          <w:b/>
          <w:sz w:val="24"/>
        </w:rPr>
        <w:t>–</w:t>
      </w:r>
      <w:r>
        <w:rPr>
          <w:b/>
          <w:spacing w:val="-9"/>
          <w:sz w:val="24"/>
        </w:rPr>
        <w:t xml:space="preserve"> </w:t>
      </w:r>
      <w:r>
        <w:rPr>
          <w:sz w:val="24"/>
        </w:rPr>
        <w:t>As</w:t>
      </w:r>
      <w:r>
        <w:rPr>
          <w:spacing w:val="-8"/>
          <w:sz w:val="24"/>
        </w:rPr>
        <w:t xml:space="preserve"> </w:t>
      </w:r>
      <w:r>
        <w:rPr>
          <w:sz w:val="24"/>
        </w:rPr>
        <w:t>propostas</w:t>
      </w:r>
      <w:r>
        <w:rPr>
          <w:spacing w:val="-8"/>
          <w:sz w:val="24"/>
        </w:rPr>
        <w:t xml:space="preserve"> </w:t>
      </w:r>
      <w:r>
        <w:rPr>
          <w:sz w:val="24"/>
        </w:rPr>
        <w:t>terão</w:t>
      </w:r>
      <w:r>
        <w:rPr>
          <w:spacing w:val="-6"/>
          <w:sz w:val="24"/>
        </w:rPr>
        <w:t xml:space="preserve"> </w:t>
      </w:r>
      <w:r>
        <w:rPr>
          <w:sz w:val="24"/>
        </w:rPr>
        <w:t>validade</w:t>
      </w:r>
      <w:r>
        <w:rPr>
          <w:spacing w:val="-6"/>
          <w:sz w:val="24"/>
        </w:rPr>
        <w:t xml:space="preserve"> </w:t>
      </w:r>
      <w:r>
        <w:rPr>
          <w:sz w:val="24"/>
        </w:rPr>
        <w:t>de</w:t>
      </w:r>
      <w:r>
        <w:rPr>
          <w:spacing w:val="-10"/>
          <w:sz w:val="24"/>
        </w:rPr>
        <w:t xml:space="preserve"> </w:t>
      </w:r>
      <w:r>
        <w:rPr>
          <w:sz w:val="24"/>
        </w:rPr>
        <w:t>60</w:t>
      </w:r>
      <w:r>
        <w:rPr>
          <w:spacing w:val="-6"/>
          <w:sz w:val="24"/>
        </w:rPr>
        <w:t xml:space="preserve"> </w:t>
      </w:r>
      <w:r>
        <w:rPr>
          <w:sz w:val="24"/>
        </w:rPr>
        <w:t>(sessenta)</w:t>
      </w:r>
      <w:r>
        <w:rPr>
          <w:spacing w:val="-7"/>
          <w:sz w:val="24"/>
        </w:rPr>
        <w:t xml:space="preserve"> </w:t>
      </w:r>
      <w:r>
        <w:rPr>
          <w:sz w:val="24"/>
        </w:rPr>
        <w:t>dias,</w:t>
      </w:r>
      <w:r>
        <w:rPr>
          <w:spacing w:val="-8"/>
          <w:sz w:val="24"/>
        </w:rPr>
        <w:t xml:space="preserve"> </w:t>
      </w:r>
      <w:r>
        <w:rPr>
          <w:sz w:val="24"/>
        </w:rPr>
        <w:t>contados</w:t>
      </w:r>
      <w:r>
        <w:rPr>
          <w:spacing w:val="-8"/>
          <w:sz w:val="24"/>
        </w:rPr>
        <w:t xml:space="preserve"> </w:t>
      </w:r>
      <w:r>
        <w:rPr>
          <w:sz w:val="24"/>
        </w:rPr>
        <w:t>da</w:t>
      </w:r>
      <w:r>
        <w:rPr>
          <w:spacing w:val="-7"/>
          <w:sz w:val="24"/>
        </w:rPr>
        <w:t xml:space="preserve"> </w:t>
      </w:r>
      <w:r>
        <w:rPr>
          <w:sz w:val="24"/>
        </w:rPr>
        <w:t>data</w:t>
      </w:r>
      <w:r>
        <w:rPr>
          <w:spacing w:val="-7"/>
          <w:sz w:val="24"/>
        </w:rPr>
        <w:t xml:space="preserve"> </w:t>
      </w:r>
      <w:r>
        <w:rPr>
          <w:sz w:val="24"/>
        </w:rPr>
        <w:t>de</w:t>
      </w:r>
      <w:r>
        <w:rPr>
          <w:spacing w:val="-7"/>
          <w:sz w:val="24"/>
        </w:rPr>
        <w:t xml:space="preserve"> </w:t>
      </w:r>
      <w:r>
        <w:rPr>
          <w:sz w:val="24"/>
        </w:rPr>
        <w:t>abertura</w:t>
      </w:r>
      <w:r>
        <w:rPr>
          <w:spacing w:val="-9"/>
          <w:sz w:val="24"/>
        </w:rPr>
        <w:t xml:space="preserve"> </w:t>
      </w:r>
      <w:r>
        <w:rPr>
          <w:sz w:val="24"/>
        </w:rPr>
        <w:t>da</w:t>
      </w:r>
      <w:r>
        <w:rPr>
          <w:spacing w:val="-10"/>
          <w:sz w:val="24"/>
        </w:rPr>
        <w:t xml:space="preserve"> </w:t>
      </w:r>
      <w:r>
        <w:rPr>
          <w:sz w:val="24"/>
        </w:rPr>
        <w:t>sessão</w:t>
      </w:r>
      <w:r>
        <w:rPr>
          <w:spacing w:val="-58"/>
          <w:sz w:val="24"/>
        </w:rPr>
        <w:t xml:space="preserve"> </w:t>
      </w:r>
      <w:r>
        <w:rPr>
          <w:sz w:val="24"/>
        </w:rPr>
        <w:t>pública</w:t>
      </w:r>
      <w:r>
        <w:rPr>
          <w:spacing w:val="-2"/>
          <w:sz w:val="24"/>
        </w:rPr>
        <w:t xml:space="preserve"> </w:t>
      </w:r>
      <w:r>
        <w:rPr>
          <w:sz w:val="24"/>
        </w:rPr>
        <w:t>estabelecida</w:t>
      </w:r>
      <w:r>
        <w:rPr>
          <w:spacing w:val="-1"/>
          <w:sz w:val="24"/>
        </w:rPr>
        <w:t xml:space="preserve"> </w:t>
      </w:r>
      <w:r>
        <w:rPr>
          <w:sz w:val="24"/>
        </w:rPr>
        <w:t>no preâmbulo deste</w:t>
      </w:r>
      <w:r>
        <w:rPr>
          <w:spacing w:val="1"/>
          <w:sz w:val="24"/>
        </w:rPr>
        <w:t xml:space="preserve"> </w:t>
      </w:r>
      <w:r>
        <w:rPr>
          <w:sz w:val="24"/>
        </w:rPr>
        <w:t>edital.</w:t>
      </w:r>
    </w:p>
    <w:p w14:paraId="49023D70">
      <w:pPr>
        <w:pStyle w:val="13"/>
        <w:numPr>
          <w:ilvl w:val="2"/>
          <w:numId w:val="4"/>
        </w:numPr>
        <w:spacing w:before="120" w:after="0" w:line="240" w:lineRule="auto"/>
        <w:ind w:left="440" w:leftChars="0" w:right="46" w:rightChars="0" w:firstLine="0" w:firstLineChars="0"/>
        <w:jc w:val="both"/>
        <w:rPr>
          <w:sz w:val="24"/>
        </w:rPr>
      </w:pPr>
      <w:r>
        <w:rPr>
          <w:b/>
          <w:sz w:val="24"/>
        </w:rPr>
        <w:t xml:space="preserve">– </w:t>
      </w:r>
      <w:r>
        <w:rPr>
          <w:sz w:val="24"/>
        </w:rPr>
        <w:t>Decorrido o prazo de validade das propostas, sem convocação para contratação,</w:t>
      </w:r>
      <w:r>
        <w:rPr>
          <w:spacing w:val="-58"/>
          <w:sz w:val="24"/>
        </w:rPr>
        <w:t xml:space="preserve"> </w:t>
      </w:r>
      <w:r>
        <w:rPr>
          <w:sz w:val="24"/>
        </w:rPr>
        <w:t>ficam</w:t>
      </w:r>
      <w:r>
        <w:rPr>
          <w:spacing w:val="-1"/>
          <w:sz w:val="24"/>
        </w:rPr>
        <w:t xml:space="preserve"> </w:t>
      </w:r>
      <w:r>
        <w:rPr>
          <w:sz w:val="24"/>
        </w:rPr>
        <w:t>as licitantes liberadas dos</w:t>
      </w:r>
      <w:r>
        <w:rPr>
          <w:spacing w:val="-1"/>
          <w:sz w:val="24"/>
        </w:rPr>
        <w:t xml:space="preserve"> </w:t>
      </w:r>
      <w:r>
        <w:rPr>
          <w:sz w:val="24"/>
        </w:rPr>
        <w:t>compromissos assumidos.</w:t>
      </w:r>
    </w:p>
    <w:p w14:paraId="6D609F71">
      <w:pPr>
        <w:pStyle w:val="13"/>
        <w:numPr>
          <w:ilvl w:val="1"/>
          <w:numId w:val="4"/>
        </w:numPr>
        <w:spacing w:before="120" w:after="0" w:line="240" w:lineRule="auto"/>
        <w:ind w:left="0" w:leftChars="0" w:right="46" w:rightChars="0" w:firstLine="0" w:firstLineChars="0"/>
        <w:jc w:val="both"/>
        <w:rPr>
          <w:sz w:val="24"/>
        </w:rPr>
      </w:pPr>
      <w:r>
        <w:rPr>
          <w:b/>
          <w:sz w:val="24"/>
        </w:rPr>
        <w:t xml:space="preserve">– </w:t>
      </w:r>
      <w:r>
        <w:rPr>
          <w:sz w:val="24"/>
        </w:rPr>
        <w:t>A apresentação da proposta implica a aceitação plena e total das condições deste edital</w:t>
      </w:r>
      <w:r>
        <w:rPr>
          <w:spacing w:val="1"/>
          <w:sz w:val="24"/>
        </w:rPr>
        <w:t xml:space="preserve"> </w:t>
      </w:r>
      <w:r>
        <w:rPr>
          <w:sz w:val="24"/>
        </w:rPr>
        <w:t>e</w:t>
      </w:r>
      <w:r>
        <w:rPr>
          <w:spacing w:val="-2"/>
          <w:sz w:val="24"/>
        </w:rPr>
        <w:t xml:space="preserve"> </w:t>
      </w:r>
      <w:r>
        <w:rPr>
          <w:sz w:val="24"/>
        </w:rPr>
        <w:t>seus anexos.</w:t>
      </w:r>
    </w:p>
    <w:p w14:paraId="15DABA70">
      <w:pPr>
        <w:pStyle w:val="8"/>
        <w:rPr>
          <w:sz w:val="26"/>
        </w:rPr>
      </w:pPr>
    </w:p>
    <w:p w14:paraId="44636F70">
      <w:pPr>
        <w:pStyle w:val="3"/>
        <w:spacing w:before="222"/>
      </w:pPr>
      <w:r>
        <w:t>CAPÍTULO</w:t>
      </w:r>
      <w:r>
        <w:rPr>
          <w:spacing w:val="-2"/>
        </w:rPr>
        <w:t xml:space="preserve"> </w:t>
      </w:r>
      <w:r>
        <w:t>V</w:t>
      </w:r>
      <w:r>
        <w:rPr>
          <w:spacing w:val="-3"/>
        </w:rPr>
        <w:t xml:space="preserve"> </w:t>
      </w:r>
      <w:r>
        <w:t>–</w:t>
      </w:r>
      <w:r>
        <w:rPr>
          <w:spacing w:val="-1"/>
        </w:rPr>
        <w:t xml:space="preserve"> </w:t>
      </w:r>
      <w:r>
        <w:t>DA</w:t>
      </w:r>
      <w:r>
        <w:rPr>
          <w:spacing w:val="-3"/>
        </w:rPr>
        <w:t xml:space="preserve"> </w:t>
      </w:r>
      <w:r>
        <w:t>SESSÃO</w:t>
      </w:r>
      <w:r>
        <w:rPr>
          <w:spacing w:val="-1"/>
        </w:rPr>
        <w:t xml:space="preserve"> </w:t>
      </w:r>
      <w:r>
        <w:t>PÚBLICA</w:t>
      </w:r>
    </w:p>
    <w:p w14:paraId="24AB3911">
      <w:pPr>
        <w:pStyle w:val="13"/>
        <w:numPr>
          <w:ilvl w:val="1"/>
          <w:numId w:val="5"/>
        </w:numPr>
        <w:spacing w:before="115" w:after="0" w:line="240" w:lineRule="auto"/>
        <w:ind w:left="0" w:leftChars="0" w:right="46" w:rightChars="0" w:firstLine="0" w:firstLineChars="0"/>
        <w:jc w:val="both"/>
        <w:rPr>
          <w:sz w:val="24"/>
        </w:rPr>
      </w:pPr>
      <w:r>
        <w:rPr>
          <w:b/>
          <w:sz w:val="24"/>
        </w:rPr>
        <w:t>–</w:t>
      </w:r>
      <w:r>
        <w:rPr>
          <w:b/>
          <w:spacing w:val="-4"/>
          <w:sz w:val="24"/>
        </w:rPr>
        <w:t xml:space="preserve"> </w:t>
      </w:r>
      <w:r>
        <w:rPr>
          <w:sz w:val="24"/>
        </w:rPr>
        <w:t>A</w:t>
      </w:r>
      <w:r>
        <w:rPr>
          <w:spacing w:val="-1"/>
          <w:sz w:val="24"/>
        </w:rPr>
        <w:t xml:space="preserve"> </w:t>
      </w:r>
      <w:r>
        <w:rPr>
          <w:sz w:val="24"/>
        </w:rPr>
        <w:t>abertura</w:t>
      </w:r>
      <w:r>
        <w:rPr>
          <w:spacing w:val="-4"/>
          <w:sz w:val="24"/>
        </w:rPr>
        <w:t xml:space="preserve"> </w:t>
      </w:r>
      <w:r>
        <w:rPr>
          <w:sz w:val="24"/>
        </w:rPr>
        <w:t>da</w:t>
      </w:r>
      <w:r>
        <w:rPr>
          <w:spacing w:val="-4"/>
          <w:sz w:val="24"/>
        </w:rPr>
        <w:t xml:space="preserve"> </w:t>
      </w:r>
      <w:r>
        <w:rPr>
          <w:sz w:val="24"/>
        </w:rPr>
        <w:t>sessão</w:t>
      </w:r>
      <w:r>
        <w:rPr>
          <w:spacing w:val="-3"/>
          <w:sz w:val="24"/>
        </w:rPr>
        <w:t xml:space="preserve"> </w:t>
      </w:r>
      <w:r>
        <w:rPr>
          <w:sz w:val="24"/>
        </w:rPr>
        <w:t>pública</w:t>
      </w:r>
      <w:r>
        <w:rPr>
          <w:spacing w:val="-4"/>
          <w:sz w:val="24"/>
        </w:rPr>
        <w:t xml:space="preserve"> </w:t>
      </w:r>
      <w:r>
        <w:rPr>
          <w:sz w:val="24"/>
        </w:rPr>
        <w:t>desta</w:t>
      </w:r>
      <w:r>
        <w:rPr>
          <w:spacing w:val="-4"/>
          <w:sz w:val="24"/>
        </w:rPr>
        <w:t xml:space="preserve"> </w:t>
      </w:r>
      <w:r>
        <w:rPr>
          <w:sz w:val="24"/>
        </w:rPr>
        <w:t>Concorrência,</w:t>
      </w:r>
      <w:r>
        <w:rPr>
          <w:spacing w:val="-3"/>
          <w:sz w:val="24"/>
        </w:rPr>
        <w:t xml:space="preserve"> </w:t>
      </w:r>
      <w:r>
        <w:rPr>
          <w:sz w:val="24"/>
        </w:rPr>
        <w:t>conduzida</w:t>
      </w:r>
      <w:r>
        <w:rPr>
          <w:spacing w:val="-4"/>
          <w:sz w:val="24"/>
        </w:rPr>
        <w:t xml:space="preserve"> </w:t>
      </w:r>
      <w:r>
        <w:rPr>
          <w:sz w:val="24"/>
        </w:rPr>
        <w:t>pelo</w:t>
      </w:r>
      <w:r>
        <w:rPr>
          <w:spacing w:val="-3"/>
          <w:sz w:val="24"/>
        </w:rPr>
        <w:t xml:space="preserve"> </w:t>
      </w:r>
      <w:r>
        <w:rPr>
          <w:sz w:val="24"/>
        </w:rPr>
        <w:t>Agente</w:t>
      </w:r>
      <w:r>
        <w:rPr>
          <w:spacing w:val="-4"/>
          <w:sz w:val="24"/>
        </w:rPr>
        <w:t xml:space="preserve"> </w:t>
      </w:r>
      <w:r>
        <w:rPr>
          <w:sz w:val="24"/>
        </w:rPr>
        <w:t>de</w:t>
      </w:r>
      <w:r>
        <w:rPr>
          <w:spacing w:val="-4"/>
          <w:sz w:val="24"/>
        </w:rPr>
        <w:t xml:space="preserve"> </w:t>
      </w:r>
      <w:r>
        <w:rPr>
          <w:sz w:val="24"/>
        </w:rPr>
        <w:t>Contratação,</w:t>
      </w:r>
      <w:r>
        <w:rPr>
          <w:spacing w:val="-58"/>
          <w:sz w:val="24"/>
        </w:rPr>
        <w:t xml:space="preserve"> </w:t>
      </w:r>
      <w:r>
        <w:rPr>
          <w:sz w:val="24"/>
        </w:rPr>
        <w:t>ocorrerá</w:t>
      </w:r>
      <w:r>
        <w:rPr>
          <w:spacing w:val="1"/>
          <w:sz w:val="24"/>
        </w:rPr>
        <w:t xml:space="preserve"> </w:t>
      </w:r>
      <w:r>
        <w:rPr>
          <w:sz w:val="24"/>
        </w:rPr>
        <w:t>na</w:t>
      </w:r>
      <w:r>
        <w:rPr>
          <w:spacing w:val="1"/>
          <w:sz w:val="24"/>
        </w:rPr>
        <w:t xml:space="preserve"> </w:t>
      </w:r>
      <w:r>
        <w:rPr>
          <w:sz w:val="24"/>
        </w:rPr>
        <w:t>data</w:t>
      </w:r>
      <w:r>
        <w:rPr>
          <w:spacing w:val="1"/>
          <w:sz w:val="24"/>
        </w:rPr>
        <w:t xml:space="preserve"> </w:t>
      </w:r>
      <w:r>
        <w:rPr>
          <w:sz w:val="24"/>
        </w:rPr>
        <w:t>e</w:t>
      </w:r>
      <w:r>
        <w:rPr>
          <w:spacing w:val="1"/>
          <w:sz w:val="24"/>
        </w:rPr>
        <w:t xml:space="preserve"> </w:t>
      </w:r>
      <w:r>
        <w:rPr>
          <w:sz w:val="24"/>
        </w:rPr>
        <w:t>na</w:t>
      </w:r>
      <w:r>
        <w:rPr>
          <w:spacing w:val="1"/>
          <w:sz w:val="24"/>
        </w:rPr>
        <w:t xml:space="preserve"> </w:t>
      </w:r>
      <w:r>
        <w:rPr>
          <w:sz w:val="24"/>
        </w:rPr>
        <w:t>hora</w:t>
      </w:r>
      <w:r>
        <w:rPr>
          <w:spacing w:val="1"/>
          <w:sz w:val="24"/>
        </w:rPr>
        <w:t xml:space="preserve"> </w:t>
      </w:r>
      <w:r>
        <w:rPr>
          <w:sz w:val="24"/>
        </w:rPr>
        <w:t>indicadas</w:t>
      </w:r>
      <w:r>
        <w:rPr>
          <w:spacing w:val="1"/>
          <w:sz w:val="24"/>
        </w:rPr>
        <w:t xml:space="preserve"> </w:t>
      </w:r>
      <w:r>
        <w:rPr>
          <w:sz w:val="24"/>
        </w:rPr>
        <w:t>no</w:t>
      </w:r>
      <w:r>
        <w:rPr>
          <w:spacing w:val="1"/>
          <w:sz w:val="24"/>
        </w:rPr>
        <w:t xml:space="preserve"> </w:t>
      </w:r>
      <w:r>
        <w:rPr>
          <w:sz w:val="24"/>
        </w:rPr>
        <w:t>preâmbulo</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no</w:t>
      </w:r>
      <w:r>
        <w:rPr>
          <w:spacing w:val="1"/>
          <w:sz w:val="24"/>
        </w:rPr>
        <w:t xml:space="preserve"> </w:t>
      </w:r>
      <w:r>
        <w:rPr>
          <w:sz w:val="24"/>
        </w:rPr>
        <w:t>sítio</w:t>
      </w:r>
      <w:r>
        <w:rPr>
          <w:rFonts w:hint="default"/>
          <w:sz w:val="24"/>
          <w:lang w:val="pt-BR"/>
        </w:rPr>
        <w:t xml:space="preserve"> </w:t>
      </w:r>
      <w:r>
        <w:rPr>
          <w:rFonts w:hint="default"/>
          <w:sz w:val="24"/>
          <w:lang w:val="pt-BR"/>
        </w:rPr>
        <w:fldChar w:fldCharType="begin"/>
      </w:r>
      <w:r>
        <w:rPr>
          <w:rFonts w:hint="default"/>
          <w:sz w:val="24"/>
          <w:lang w:val="pt-BR"/>
        </w:rPr>
        <w:instrText xml:space="preserve"> HYPERLINK "https://www.portaldecompraspublicas.com.br/" </w:instrText>
      </w:r>
      <w:r>
        <w:rPr>
          <w:rFonts w:hint="default"/>
          <w:sz w:val="24"/>
          <w:lang w:val="pt-BR"/>
        </w:rPr>
        <w:fldChar w:fldCharType="separate"/>
      </w:r>
      <w:r>
        <w:rPr>
          <w:rStyle w:val="7"/>
          <w:rFonts w:hint="default"/>
          <w:sz w:val="24"/>
          <w:lang w:val="pt-BR"/>
        </w:rPr>
        <w:t>https://www.portaldecompraspublicas.com.br/</w:t>
      </w:r>
      <w:r>
        <w:rPr>
          <w:rFonts w:hint="default"/>
          <w:sz w:val="24"/>
          <w:lang w:val="pt-BR"/>
        </w:rPr>
        <w:fldChar w:fldCharType="end"/>
      </w:r>
      <w:r>
        <w:rPr>
          <w:rFonts w:hint="default"/>
          <w:sz w:val="24"/>
          <w:lang w:val="pt-BR"/>
        </w:rPr>
        <w:t xml:space="preserve">, </w:t>
      </w:r>
      <w:r>
        <w:rPr>
          <w:rFonts w:hint="default"/>
          <w:sz w:val="24"/>
          <w:szCs w:val="24"/>
          <w:lang w:val="en-US" w:eastAsia="zh-CN"/>
        </w:rPr>
        <w:t>será realizada em</w:t>
      </w:r>
      <w:r>
        <w:rPr>
          <w:rFonts w:hint="default"/>
          <w:sz w:val="24"/>
          <w:szCs w:val="24"/>
          <w:lang w:val="pt-BR" w:eastAsia="zh-CN"/>
        </w:rPr>
        <w:t xml:space="preserve"> </w:t>
      </w:r>
      <w:r>
        <w:rPr>
          <w:rFonts w:hint="default"/>
          <w:sz w:val="24"/>
          <w:szCs w:val="24"/>
          <w:lang w:val="en-US" w:eastAsia="zh-CN"/>
        </w:rPr>
        <w:t>sessão pública por meio da INTERNET, mediante condições de segurança -</w:t>
      </w:r>
      <w:r>
        <w:rPr>
          <w:rFonts w:hint="default"/>
          <w:sz w:val="24"/>
          <w:szCs w:val="24"/>
          <w:lang w:val="pt-BR" w:eastAsia="zh-CN"/>
        </w:rPr>
        <w:t xml:space="preserve"> </w:t>
      </w:r>
      <w:r>
        <w:rPr>
          <w:rFonts w:hint="default"/>
          <w:sz w:val="24"/>
          <w:szCs w:val="24"/>
          <w:lang w:val="en-US" w:eastAsia="zh-CN"/>
        </w:rPr>
        <w:t>criptografia e</w:t>
      </w:r>
      <w:r>
        <w:rPr>
          <w:rFonts w:hint="default"/>
          <w:sz w:val="24"/>
          <w:szCs w:val="24"/>
          <w:lang w:val="pt-BR" w:eastAsia="zh-CN"/>
        </w:rPr>
        <w:t xml:space="preserve"> </w:t>
      </w:r>
      <w:r>
        <w:rPr>
          <w:rFonts w:hint="default"/>
          <w:sz w:val="24"/>
          <w:szCs w:val="24"/>
          <w:lang w:val="en-US" w:eastAsia="zh-CN"/>
        </w:rPr>
        <w:t>autenticação - em todas as suas fases através do Sistema</w:t>
      </w:r>
      <w:r>
        <w:rPr>
          <w:rFonts w:hint="default"/>
          <w:sz w:val="24"/>
          <w:szCs w:val="24"/>
          <w:lang w:val="pt-BR" w:eastAsia="zh-CN"/>
        </w:rPr>
        <w:t xml:space="preserve"> </w:t>
      </w:r>
      <w:r>
        <w:rPr>
          <w:rFonts w:hint="default"/>
          <w:sz w:val="24"/>
          <w:szCs w:val="24"/>
          <w:lang w:val="en-US" w:eastAsia="zh-CN"/>
        </w:rPr>
        <w:t>Eletrônico (licitações)</w:t>
      </w:r>
      <w:r>
        <w:rPr>
          <w:rFonts w:hint="default"/>
          <w:sz w:val="24"/>
          <w:szCs w:val="24"/>
          <w:lang w:val="pt-BR" w:eastAsia="zh-CN"/>
        </w:rPr>
        <w:t xml:space="preserve"> </w:t>
      </w:r>
      <w:r>
        <w:rPr>
          <w:rFonts w:hint="default"/>
          <w:sz w:val="24"/>
          <w:szCs w:val="24"/>
          <w:lang w:val="en-US" w:eastAsia="zh-CN"/>
        </w:rPr>
        <w:t>do Portal de Compras Públicas.</w:t>
      </w:r>
    </w:p>
    <w:p w14:paraId="6BAE0817">
      <w:pPr>
        <w:pStyle w:val="13"/>
        <w:numPr>
          <w:ilvl w:val="1"/>
          <w:numId w:val="5"/>
        </w:numPr>
        <w:spacing w:before="115" w:after="0" w:line="240" w:lineRule="auto"/>
        <w:ind w:left="0" w:leftChars="0" w:right="46" w:rightChars="0" w:firstLine="0" w:firstLineChars="0"/>
        <w:jc w:val="both"/>
        <w:rPr>
          <w:sz w:val="24"/>
        </w:rPr>
      </w:pPr>
      <w:r>
        <w:rPr>
          <w:b/>
          <w:sz w:val="24"/>
        </w:rPr>
        <w:t xml:space="preserve">– </w:t>
      </w:r>
      <w:r>
        <w:rPr>
          <w:rFonts w:hint="default"/>
          <w:sz w:val="24"/>
          <w:szCs w:val="24"/>
          <w:lang w:val="en-US" w:eastAsia="zh-CN"/>
        </w:rPr>
        <w:t>O sistema eletrônico do Portal de Compras Públicas é certificado</w:t>
      </w:r>
      <w:r>
        <w:rPr>
          <w:rFonts w:hint="default"/>
          <w:sz w:val="24"/>
          <w:szCs w:val="24"/>
          <w:lang w:val="pt-BR" w:eastAsia="zh-CN"/>
        </w:rPr>
        <w:t xml:space="preserve"> </w:t>
      </w:r>
      <w:r>
        <w:rPr>
          <w:rFonts w:hint="default"/>
          <w:sz w:val="24"/>
          <w:szCs w:val="24"/>
          <w:lang w:val="en-US" w:eastAsia="zh-CN"/>
        </w:rPr>
        <w:t>digitalmente por autoridade certificadora no âmbito da Infraestrutura de</w:t>
      </w:r>
      <w:r>
        <w:rPr>
          <w:rFonts w:hint="default"/>
          <w:sz w:val="24"/>
          <w:szCs w:val="24"/>
          <w:lang w:val="pt-BR" w:eastAsia="zh-CN"/>
        </w:rPr>
        <w:t xml:space="preserve"> </w:t>
      </w:r>
      <w:r>
        <w:rPr>
          <w:rFonts w:hint="default"/>
          <w:sz w:val="24"/>
          <w:szCs w:val="24"/>
          <w:lang w:val="en-US" w:eastAsia="zh-CN"/>
        </w:rPr>
        <w:t>Chaves</w:t>
      </w:r>
      <w:r>
        <w:rPr>
          <w:rFonts w:hint="default"/>
          <w:sz w:val="24"/>
          <w:szCs w:val="24"/>
          <w:lang w:val="pt-BR" w:eastAsia="zh-CN"/>
        </w:rPr>
        <w:t xml:space="preserve"> </w:t>
      </w:r>
      <w:r>
        <w:rPr>
          <w:rFonts w:hint="default"/>
          <w:sz w:val="24"/>
          <w:szCs w:val="24"/>
          <w:lang w:val="en-US" w:eastAsia="zh-CN"/>
        </w:rPr>
        <w:t>Públicas Brasileiras - ICP Brasil.</w:t>
      </w:r>
    </w:p>
    <w:p w14:paraId="2EA0A2C9">
      <w:pPr>
        <w:pStyle w:val="13"/>
        <w:numPr>
          <w:ilvl w:val="1"/>
          <w:numId w:val="5"/>
        </w:numPr>
        <w:spacing w:before="115" w:after="0" w:line="240" w:lineRule="auto"/>
        <w:ind w:left="0" w:leftChars="0" w:right="46" w:rightChars="0" w:firstLine="0" w:firstLineChars="0"/>
        <w:jc w:val="both"/>
        <w:rPr>
          <w:sz w:val="24"/>
        </w:rPr>
      </w:pPr>
      <w:r>
        <w:rPr>
          <w:b/>
          <w:sz w:val="24"/>
        </w:rPr>
        <w:t>–</w:t>
      </w:r>
      <w:r>
        <w:rPr>
          <w:rFonts w:hint="default"/>
          <w:b/>
          <w:sz w:val="24"/>
          <w:lang w:val="pt-BR"/>
        </w:rPr>
        <w:t xml:space="preserve"> </w:t>
      </w:r>
      <w:r>
        <w:rPr>
          <w:rFonts w:hint="default"/>
          <w:sz w:val="24"/>
          <w:szCs w:val="24"/>
          <w:lang w:val="en-US" w:eastAsia="zh-CN"/>
        </w:rPr>
        <w:t>A participação na Concorrência Eletrônica dar-se-á por meio da</w:t>
      </w:r>
      <w:r>
        <w:rPr>
          <w:rFonts w:hint="default"/>
          <w:sz w:val="24"/>
          <w:szCs w:val="24"/>
          <w:lang w:val="pt-BR" w:eastAsia="zh-CN"/>
        </w:rPr>
        <w:t xml:space="preserve"> </w:t>
      </w:r>
      <w:r>
        <w:rPr>
          <w:rFonts w:hint="default"/>
          <w:sz w:val="24"/>
          <w:szCs w:val="24"/>
          <w:lang w:val="en-US" w:eastAsia="zh-CN"/>
        </w:rPr>
        <w:t>digitação</w:t>
      </w:r>
      <w:r>
        <w:rPr>
          <w:rFonts w:hint="default"/>
          <w:sz w:val="24"/>
          <w:szCs w:val="24"/>
          <w:lang w:val="pt-BR" w:eastAsia="zh-CN"/>
        </w:rPr>
        <w:t xml:space="preserve"> </w:t>
      </w:r>
      <w:r>
        <w:rPr>
          <w:rFonts w:hint="default"/>
          <w:sz w:val="24"/>
          <w:szCs w:val="24"/>
          <w:lang w:val="en-US" w:eastAsia="zh-CN"/>
        </w:rPr>
        <w:t>da senha pessoal e intransferível do licitante direto ou do</w:t>
      </w:r>
      <w:r>
        <w:rPr>
          <w:rFonts w:hint="default"/>
          <w:sz w:val="24"/>
          <w:szCs w:val="24"/>
          <w:lang w:val="pt-BR" w:eastAsia="zh-CN"/>
        </w:rPr>
        <w:t xml:space="preserve"> </w:t>
      </w:r>
      <w:r>
        <w:rPr>
          <w:rFonts w:hint="default"/>
          <w:sz w:val="24"/>
          <w:szCs w:val="24"/>
          <w:lang w:val="en-US" w:eastAsia="zh-CN"/>
        </w:rPr>
        <w:t>representante</w:t>
      </w:r>
      <w:r>
        <w:rPr>
          <w:rFonts w:hint="default"/>
          <w:sz w:val="24"/>
          <w:szCs w:val="24"/>
          <w:lang w:val="pt-BR" w:eastAsia="zh-CN"/>
        </w:rPr>
        <w:t xml:space="preserve"> </w:t>
      </w:r>
      <w:r>
        <w:rPr>
          <w:rFonts w:hint="default"/>
          <w:sz w:val="24"/>
          <w:szCs w:val="24"/>
          <w:lang w:val="en-US" w:eastAsia="zh-CN"/>
        </w:rPr>
        <w:t>credenciado (operador da corretora de mercadorias) e</w:t>
      </w:r>
      <w:r>
        <w:rPr>
          <w:rFonts w:hint="default"/>
          <w:sz w:val="24"/>
          <w:szCs w:val="24"/>
          <w:lang w:val="pt-BR" w:eastAsia="zh-CN"/>
        </w:rPr>
        <w:t xml:space="preserve"> </w:t>
      </w:r>
      <w:r>
        <w:rPr>
          <w:rFonts w:hint="default"/>
          <w:sz w:val="24"/>
          <w:szCs w:val="24"/>
          <w:lang w:val="en-US" w:eastAsia="zh-CN"/>
        </w:rPr>
        <w:t>subsequente</w:t>
      </w:r>
      <w:r>
        <w:rPr>
          <w:rFonts w:hint="default"/>
          <w:sz w:val="24"/>
          <w:szCs w:val="24"/>
          <w:lang w:val="pt-BR" w:eastAsia="zh-CN"/>
        </w:rPr>
        <w:t xml:space="preserve"> </w:t>
      </w:r>
      <w:r>
        <w:rPr>
          <w:rFonts w:hint="default"/>
          <w:sz w:val="24"/>
          <w:szCs w:val="24"/>
          <w:lang w:val="en-US" w:eastAsia="zh-CN"/>
        </w:rPr>
        <w:t>encaminhamento das Propostas técnicas e de preços e seus</w:t>
      </w:r>
      <w:r>
        <w:rPr>
          <w:rFonts w:hint="default"/>
          <w:sz w:val="24"/>
          <w:szCs w:val="24"/>
          <w:lang w:val="pt-BR" w:eastAsia="zh-CN"/>
        </w:rPr>
        <w:t xml:space="preserve"> </w:t>
      </w:r>
      <w:r>
        <w:rPr>
          <w:rFonts w:hint="default"/>
          <w:sz w:val="24"/>
          <w:szCs w:val="24"/>
          <w:lang w:val="en-US" w:eastAsia="zh-CN"/>
        </w:rPr>
        <w:t>anexos,</w:t>
      </w:r>
      <w:r>
        <w:rPr>
          <w:rFonts w:hint="default"/>
          <w:sz w:val="24"/>
          <w:szCs w:val="24"/>
          <w:lang w:val="pt-BR" w:eastAsia="zh-CN"/>
        </w:rPr>
        <w:t xml:space="preserve"> </w:t>
      </w:r>
      <w:r>
        <w:rPr>
          <w:rFonts w:hint="default"/>
          <w:sz w:val="24"/>
          <w:szCs w:val="24"/>
          <w:lang w:val="en-US" w:eastAsia="zh-CN"/>
        </w:rPr>
        <w:t>exclusivamente por meio do Sistema Eletrônico observadas as</w:t>
      </w:r>
      <w:r>
        <w:rPr>
          <w:rFonts w:hint="default"/>
          <w:sz w:val="24"/>
          <w:szCs w:val="24"/>
          <w:lang w:val="pt-BR" w:eastAsia="zh-CN"/>
        </w:rPr>
        <w:t xml:space="preserve"> </w:t>
      </w:r>
      <w:r>
        <w:rPr>
          <w:rFonts w:hint="default"/>
          <w:sz w:val="24"/>
          <w:szCs w:val="24"/>
          <w:lang w:val="en-US" w:eastAsia="zh-CN"/>
        </w:rPr>
        <w:t>condições e</w:t>
      </w:r>
      <w:r>
        <w:rPr>
          <w:rFonts w:hint="default"/>
          <w:sz w:val="24"/>
          <w:szCs w:val="24"/>
          <w:lang w:val="pt-BR" w:eastAsia="zh-CN"/>
        </w:rPr>
        <w:t xml:space="preserve"> </w:t>
      </w:r>
      <w:r>
        <w:rPr>
          <w:rFonts w:hint="default"/>
          <w:sz w:val="24"/>
          <w:szCs w:val="24"/>
          <w:lang w:val="en-US" w:eastAsia="zh-CN"/>
        </w:rPr>
        <w:t>limites de data e horário estabelecidos.</w:t>
      </w:r>
    </w:p>
    <w:p w14:paraId="5B7A5E30">
      <w:pPr>
        <w:pStyle w:val="13"/>
        <w:numPr>
          <w:ilvl w:val="1"/>
          <w:numId w:val="5"/>
        </w:numPr>
        <w:spacing w:before="115" w:after="0" w:line="240" w:lineRule="auto"/>
        <w:ind w:left="0" w:leftChars="0" w:right="46" w:rightChars="0" w:firstLine="0" w:firstLineChars="0"/>
        <w:jc w:val="both"/>
        <w:rPr>
          <w:sz w:val="24"/>
          <w:szCs w:val="24"/>
        </w:rPr>
      </w:pPr>
      <w:r>
        <w:rPr>
          <w:b/>
          <w:sz w:val="24"/>
        </w:rPr>
        <w:t>–</w:t>
      </w:r>
      <w:r>
        <w:rPr>
          <w:rFonts w:hint="default"/>
          <w:b/>
          <w:sz w:val="24"/>
          <w:lang w:val="pt-BR"/>
        </w:rPr>
        <w:t xml:space="preserve"> </w:t>
      </w:r>
      <w:r>
        <w:rPr>
          <w:sz w:val="24"/>
          <w:szCs w:val="24"/>
          <w:lang w:val="en-US" w:eastAsia="zh-CN"/>
        </w:rPr>
        <w:t xml:space="preserve">Depois de encerrado o prazo para cadastramento das propostas </w:t>
      </w:r>
      <w:r>
        <w:rPr>
          <w:rFonts w:hint="default"/>
          <w:sz w:val="24"/>
          <w:szCs w:val="24"/>
          <w:lang w:val="pt-BR" w:eastAsia="zh-CN"/>
        </w:rPr>
        <w:t>de preços</w:t>
      </w:r>
      <w:r>
        <w:rPr>
          <w:rFonts w:hint="default"/>
          <w:sz w:val="24"/>
          <w:szCs w:val="24"/>
          <w:lang w:val="en-US" w:eastAsia="zh-CN"/>
        </w:rPr>
        <w:t xml:space="preserve">, não mais será permitido o cadastramento de </w:t>
      </w:r>
      <w:r>
        <w:rPr>
          <w:rFonts w:hint="default"/>
          <w:sz w:val="24"/>
          <w:szCs w:val="24"/>
          <w:lang w:val="pt-BR" w:eastAsia="zh-CN"/>
        </w:rPr>
        <w:t xml:space="preserve">novas propostas </w:t>
      </w:r>
      <w:r>
        <w:rPr>
          <w:rFonts w:hint="default"/>
          <w:sz w:val="24"/>
          <w:szCs w:val="24"/>
          <w:lang w:val="en-US" w:eastAsia="zh-CN"/>
        </w:rPr>
        <w:t>e/ou o envio de qualquer adendo ou complementação.</w:t>
      </w:r>
    </w:p>
    <w:p w14:paraId="4332BDB0">
      <w:pPr>
        <w:pStyle w:val="13"/>
        <w:numPr>
          <w:ilvl w:val="1"/>
          <w:numId w:val="5"/>
        </w:numPr>
        <w:spacing w:before="115" w:after="0" w:line="240" w:lineRule="auto"/>
        <w:ind w:left="0" w:leftChars="0" w:right="46" w:rightChars="0" w:firstLine="0" w:firstLineChars="0"/>
        <w:jc w:val="both"/>
        <w:rPr>
          <w:sz w:val="24"/>
          <w:szCs w:val="24"/>
        </w:rPr>
      </w:pPr>
      <w:r>
        <w:rPr>
          <w:b/>
          <w:sz w:val="24"/>
        </w:rPr>
        <w:t>–</w:t>
      </w:r>
      <w:r>
        <w:rPr>
          <w:rFonts w:hint="default"/>
          <w:b/>
          <w:sz w:val="24"/>
          <w:lang w:val="pt-BR"/>
        </w:rPr>
        <w:t xml:space="preserve"> </w:t>
      </w:r>
      <w:r>
        <w:rPr>
          <w:rFonts w:hint="default"/>
          <w:sz w:val="24"/>
          <w:szCs w:val="24"/>
          <w:lang w:val="pt-BR" w:eastAsia="zh-CN"/>
        </w:rPr>
        <w:t>O</w:t>
      </w:r>
      <w:r>
        <w:rPr>
          <w:rFonts w:hint="default"/>
          <w:sz w:val="24"/>
          <w:szCs w:val="24"/>
          <w:lang w:val="en-US" w:eastAsia="zh-CN"/>
        </w:rPr>
        <w:t xml:space="preserve"> Agente de Contratação dará prosseguimento ao proce</w:t>
      </w:r>
      <w:r>
        <w:rPr>
          <w:rFonts w:hint="default"/>
          <w:sz w:val="24"/>
          <w:szCs w:val="24"/>
          <w:lang w:val="pt-BR" w:eastAsia="zh-CN"/>
        </w:rPr>
        <w:t>sso</w:t>
      </w:r>
      <w:r>
        <w:rPr>
          <w:rFonts w:hint="default"/>
          <w:sz w:val="24"/>
          <w:szCs w:val="24"/>
          <w:lang w:val="en-US" w:eastAsia="zh-CN"/>
        </w:rPr>
        <w:t xml:space="preserve"> licitatório, procedendo</w:t>
      </w:r>
      <w:r>
        <w:rPr>
          <w:rFonts w:hint="default"/>
          <w:sz w:val="24"/>
          <w:szCs w:val="24"/>
          <w:lang w:val="pt-BR" w:eastAsia="zh-CN"/>
        </w:rPr>
        <w:t xml:space="preserve"> </w:t>
      </w:r>
      <w:r>
        <w:rPr>
          <w:rFonts w:hint="default"/>
          <w:sz w:val="24"/>
          <w:szCs w:val="24"/>
          <w:lang w:val="en-US" w:eastAsia="zh-CN"/>
        </w:rPr>
        <w:t>a abertura das Propostas de Preços</w:t>
      </w:r>
      <w:r>
        <w:rPr>
          <w:rFonts w:hint="default"/>
          <w:sz w:val="24"/>
          <w:szCs w:val="24"/>
          <w:lang w:val="pt-BR" w:eastAsia="zh-CN"/>
        </w:rPr>
        <w:t>,</w:t>
      </w:r>
      <w:r>
        <w:rPr>
          <w:rFonts w:hint="default"/>
          <w:sz w:val="24"/>
          <w:szCs w:val="24"/>
          <w:lang w:val="en-US" w:eastAsia="zh-CN"/>
        </w:rPr>
        <w:t xml:space="preserve"> conferirá se foram apresentadas as Propostas de Preços e anexos, e verificará a conformidade das propostas apresentadas,</w:t>
      </w:r>
      <w:r>
        <w:rPr>
          <w:rFonts w:hint="default"/>
          <w:sz w:val="24"/>
          <w:szCs w:val="24"/>
          <w:lang w:val="pt-BR" w:eastAsia="zh-CN"/>
        </w:rPr>
        <w:t xml:space="preserve"> </w:t>
      </w:r>
      <w:r>
        <w:rPr>
          <w:rFonts w:hint="default"/>
          <w:sz w:val="24"/>
          <w:szCs w:val="24"/>
          <w:lang w:val="en-US" w:eastAsia="zh-CN"/>
        </w:rPr>
        <w:t>desclassificando aquelas que não estiverem em</w:t>
      </w:r>
      <w:r>
        <w:rPr>
          <w:rFonts w:hint="default"/>
          <w:sz w:val="24"/>
          <w:szCs w:val="24"/>
          <w:lang w:val="pt-BR" w:eastAsia="zh-CN"/>
        </w:rPr>
        <w:t xml:space="preserve"> </w:t>
      </w:r>
      <w:r>
        <w:rPr>
          <w:rFonts w:hint="default"/>
          <w:sz w:val="24"/>
          <w:szCs w:val="24"/>
          <w:lang w:val="en-US" w:eastAsia="zh-CN"/>
        </w:rPr>
        <w:t>conformidade com os</w:t>
      </w:r>
      <w:r>
        <w:rPr>
          <w:rFonts w:hint="default"/>
          <w:sz w:val="24"/>
          <w:szCs w:val="24"/>
          <w:lang w:val="pt-BR" w:eastAsia="zh-CN"/>
        </w:rPr>
        <w:t xml:space="preserve"> </w:t>
      </w:r>
      <w:r>
        <w:rPr>
          <w:rFonts w:hint="default"/>
          <w:sz w:val="24"/>
          <w:szCs w:val="24"/>
          <w:lang w:val="en-US" w:eastAsia="zh-CN"/>
        </w:rPr>
        <w:t>requisitos estabelecidos neste Edital.</w:t>
      </w:r>
    </w:p>
    <w:p w14:paraId="1C853D97">
      <w:pPr>
        <w:pStyle w:val="13"/>
        <w:numPr>
          <w:ilvl w:val="1"/>
          <w:numId w:val="5"/>
        </w:numPr>
        <w:spacing w:before="115" w:after="0" w:line="240" w:lineRule="auto"/>
        <w:ind w:left="0" w:leftChars="0" w:right="46" w:rightChars="0" w:firstLine="0" w:firstLineChars="0"/>
        <w:jc w:val="both"/>
        <w:rPr>
          <w:sz w:val="24"/>
          <w:szCs w:val="24"/>
        </w:rPr>
      </w:pPr>
      <w:r>
        <w:rPr>
          <w:b/>
          <w:sz w:val="24"/>
        </w:rPr>
        <w:t>–</w:t>
      </w:r>
      <w:r>
        <w:rPr>
          <w:rFonts w:hint="default"/>
          <w:b/>
          <w:sz w:val="24"/>
          <w:lang w:val="pt-BR"/>
        </w:rPr>
        <w:t xml:space="preserve"> </w:t>
      </w:r>
      <w:r>
        <w:rPr>
          <w:rFonts w:hint="default"/>
          <w:sz w:val="24"/>
          <w:szCs w:val="24"/>
          <w:lang w:val="pt-BR" w:eastAsia="zh-CN"/>
        </w:rPr>
        <w:t>O</w:t>
      </w:r>
      <w:r>
        <w:rPr>
          <w:rFonts w:hint="default"/>
          <w:sz w:val="24"/>
          <w:szCs w:val="24"/>
          <w:lang w:val="en-US" w:eastAsia="zh-CN"/>
        </w:rPr>
        <w:t xml:space="preserve"> Agente de Contratação não considerará qualquer oferta de</w:t>
      </w:r>
      <w:r>
        <w:rPr>
          <w:rFonts w:hint="default"/>
          <w:sz w:val="24"/>
          <w:szCs w:val="24"/>
          <w:lang w:val="pt-BR" w:eastAsia="zh-CN"/>
        </w:rPr>
        <w:t xml:space="preserve"> </w:t>
      </w:r>
      <w:r>
        <w:rPr>
          <w:rFonts w:hint="default"/>
          <w:sz w:val="24"/>
          <w:szCs w:val="24"/>
          <w:lang w:val="en-US" w:eastAsia="zh-CN"/>
        </w:rPr>
        <w:t>vantagens não prevista neste</w:t>
      </w:r>
      <w:r>
        <w:rPr>
          <w:rFonts w:hint="default"/>
          <w:sz w:val="24"/>
          <w:szCs w:val="24"/>
          <w:lang w:val="pt-BR" w:eastAsia="zh-CN"/>
        </w:rPr>
        <w:t xml:space="preserve"> </w:t>
      </w:r>
      <w:r>
        <w:rPr>
          <w:rFonts w:hint="default"/>
          <w:sz w:val="24"/>
          <w:szCs w:val="24"/>
          <w:lang w:val="en-US" w:eastAsia="zh-CN"/>
        </w:rPr>
        <w:t>Edital, nem preço ou vantagem baseada nas</w:t>
      </w:r>
      <w:r>
        <w:rPr>
          <w:rFonts w:hint="default"/>
          <w:sz w:val="24"/>
          <w:szCs w:val="24"/>
          <w:lang w:val="pt-BR" w:eastAsia="zh-CN"/>
        </w:rPr>
        <w:t xml:space="preserve"> </w:t>
      </w:r>
      <w:r>
        <w:rPr>
          <w:rFonts w:hint="default"/>
          <w:sz w:val="24"/>
          <w:szCs w:val="24"/>
          <w:lang w:val="en-US" w:eastAsia="zh-CN"/>
        </w:rPr>
        <w:t>propostas das demais licitantes.</w:t>
      </w:r>
    </w:p>
    <w:p w14:paraId="43A87A00">
      <w:pPr>
        <w:pStyle w:val="13"/>
        <w:numPr>
          <w:ilvl w:val="1"/>
          <w:numId w:val="5"/>
        </w:numPr>
        <w:spacing w:before="115" w:after="0" w:line="240" w:lineRule="auto"/>
        <w:ind w:left="0" w:leftChars="0" w:right="46" w:rightChars="0" w:firstLine="0" w:firstLineChars="0"/>
        <w:jc w:val="both"/>
        <w:rPr>
          <w:sz w:val="24"/>
          <w:szCs w:val="24"/>
        </w:rPr>
      </w:pPr>
      <w:r>
        <w:rPr>
          <w:b/>
          <w:sz w:val="24"/>
        </w:rPr>
        <w:t>–</w:t>
      </w:r>
      <w:r>
        <w:rPr>
          <w:rFonts w:hint="default"/>
          <w:b/>
          <w:sz w:val="24"/>
          <w:lang w:val="pt-BR"/>
        </w:rPr>
        <w:t xml:space="preserve"> </w:t>
      </w:r>
      <w:r>
        <w:rPr>
          <w:rFonts w:hint="default"/>
          <w:sz w:val="24"/>
          <w:szCs w:val="24"/>
          <w:lang w:val="en-US" w:eastAsia="zh-CN"/>
        </w:rPr>
        <w:t>A desclassificação de qualquer Proposta será sempre</w:t>
      </w:r>
      <w:r>
        <w:rPr>
          <w:rFonts w:hint="default"/>
          <w:sz w:val="24"/>
          <w:szCs w:val="24"/>
          <w:lang w:val="pt-BR" w:eastAsia="zh-CN"/>
        </w:rPr>
        <w:t xml:space="preserve"> </w:t>
      </w:r>
      <w:r>
        <w:rPr>
          <w:rFonts w:hint="default"/>
          <w:sz w:val="24"/>
          <w:szCs w:val="24"/>
          <w:lang w:val="en-US" w:eastAsia="zh-CN"/>
        </w:rPr>
        <w:t>fundamentada e</w:t>
      </w:r>
      <w:r>
        <w:rPr>
          <w:rFonts w:hint="default"/>
          <w:sz w:val="24"/>
          <w:szCs w:val="24"/>
          <w:lang w:val="pt-BR" w:eastAsia="zh-CN"/>
        </w:rPr>
        <w:t xml:space="preserve"> </w:t>
      </w:r>
      <w:r>
        <w:rPr>
          <w:rFonts w:hint="default"/>
          <w:sz w:val="24"/>
          <w:szCs w:val="24"/>
          <w:lang w:val="en-US" w:eastAsia="zh-CN"/>
        </w:rPr>
        <w:t>registrada no sistema para acompanhamento, em tempo real,</w:t>
      </w:r>
      <w:r>
        <w:rPr>
          <w:rFonts w:hint="default"/>
          <w:sz w:val="24"/>
          <w:szCs w:val="24"/>
          <w:lang w:val="pt-BR" w:eastAsia="zh-CN"/>
        </w:rPr>
        <w:t xml:space="preserve"> </w:t>
      </w:r>
      <w:r>
        <w:rPr>
          <w:rFonts w:hint="default"/>
          <w:sz w:val="24"/>
          <w:szCs w:val="24"/>
          <w:lang w:val="en-US" w:eastAsia="zh-CN"/>
        </w:rPr>
        <w:t>de todos os PROPONENTES.</w:t>
      </w:r>
    </w:p>
    <w:p w14:paraId="0E3CF497">
      <w:pPr>
        <w:pStyle w:val="13"/>
        <w:numPr>
          <w:ilvl w:val="1"/>
          <w:numId w:val="5"/>
        </w:numPr>
        <w:spacing w:before="115" w:after="0" w:line="240" w:lineRule="auto"/>
        <w:ind w:left="0" w:leftChars="0" w:right="46" w:rightChars="0" w:firstLine="0" w:firstLineChars="0"/>
        <w:jc w:val="both"/>
        <w:rPr>
          <w:sz w:val="18"/>
        </w:rPr>
      </w:pPr>
      <w:r>
        <w:rPr>
          <w:b/>
          <w:sz w:val="24"/>
        </w:rPr>
        <w:t>–</w:t>
      </w:r>
      <w:r>
        <w:rPr>
          <w:rFonts w:hint="default" w:eastAsia="SimSun" w:cs="Times New Roman"/>
          <w:color w:val="000000"/>
          <w:kern w:val="0"/>
          <w:sz w:val="24"/>
          <w:szCs w:val="24"/>
          <w:lang w:val="pt-BR" w:eastAsia="zh-CN" w:bidi="ar"/>
        </w:rPr>
        <w:t xml:space="preserve"> </w:t>
      </w:r>
      <w:r>
        <w:rPr>
          <w:rFonts w:hint="default" w:ascii="Times New Roman" w:hAnsi="Times New Roman" w:eastAsia="SimSun" w:cs="Times New Roman"/>
          <w:color w:val="000000"/>
          <w:kern w:val="0"/>
          <w:sz w:val="24"/>
          <w:szCs w:val="24"/>
          <w:lang w:val="en-US" w:eastAsia="zh-CN" w:bidi="ar"/>
        </w:rPr>
        <w:t xml:space="preserve">Constatado o atendimento das exigências fixadas no edital, </w:t>
      </w:r>
      <w:r>
        <w:rPr>
          <w:rFonts w:hint="default" w:ascii="Times New Roman" w:hAnsi="Times New Roman" w:eastAsia="SimSun" w:cs="Times New Roman"/>
          <w:color w:val="000000"/>
          <w:kern w:val="0"/>
          <w:sz w:val="24"/>
          <w:szCs w:val="24"/>
          <w:lang w:val="pt-BR" w:eastAsia="zh-CN" w:bidi="ar"/>
        </w:rPr>
        <w:t xml:space="preserve">a proposta </w:t>
      </w:r>
      <w:r>
        <w:rPr>
          <w:rFonts w:hint="default" w:ascii="Times New Roman" w:hAnsi="Times New Roman" w:eastAsia="SimSun" w:cs="Times New Roman"/>
          <w:color w:val="000000"/>
          <w:kern w:val="0"/>
          <w:sz w:val="24"/>
          <w:szCs w:val="24"/>
          <w:lang w:val="en-US" w:eastAsia="zh-CN" w:bidi="ar"/>
        </w:rPr>
        <w:t xml:space="preserve">será </w:t>
      </w:r>
      <w:r>
        <w:rPr>
          <w:rFonts w:hint="default" w:ascii="Times New Roman" w:hAnsi="Times New Roman" w:eastAsia="Arial-BoldMT" w:cs="Times New Roman"/>
          <w:b/>
          <w:bCs/>
          <w:color w:val="000000"/>
          <w:kern w:val="0"/>
          <w:sz w:val="24"/>
          <w:szCs w:val="24"/>
          <w:lang w:val="en-US" w:eastAsia="zh-CN" w:bidi="ar"/>
        </w:rPr>
        <w:t>CLASSIFICAD</w:t>
      </w:r>
      <w:r>
        <w:rPr>
          <w:rFonts w:hint="default" w:ascii="Times New Roman" w:hAnsi="Times New Roman" w:eastAsia="Arial-BoldMT" w:cs="Times New Roman"/>
          <w:b/>
          <w:bCs/>
          <w:color w:val="000000"/>
          <w:kern w:val="0"/>
          <w:sz w:val="24"/>
          <w:szCs w:val="24"/>
          <w:lang w:val="pt-BR" w:eastAsia="zh-CN" w:bidi="ar"/>
        </w:rPr>
        <w:t>A</w:t>
      </w:r>
      <w:r>
        <w:rPr>
          <w:rFonts w:hint="default" w:ascii="Times New Roman" w:hAnsi="Times New Roman" w:eastAsia="SimSun" w:cs="Times New Roman"/>
          <w:color w:val="000000"/>
          <w:kern w:val="0"/>
          <w:sz w:val="24"/>
          <w:szCs w:val="24"/>
          <w:lang w:val="pt-BR" w:eastAsia="zh-CN" w:bidi="ar"/>
        </w:rPr>
        <w:t>, e estará apta para a etapa de lançes.</w:t>
      </w:r>
    </w:p>
    <w:p w14:paraId="2898C562">
      <w:pPr>
        <w:pStyle w:val="13"/>
        <w:numPr>
          <w:ilvl w:val="1"/>
          <w:numId w:val="5"/>
        </w:numPr>
        <w:spacing w:before="115" w:after="0" w:line="240" w:lineRule="auto"/>
        <w:ind w:left="0" w:leftChars="0" w:right="46" w:rightChars="0" w:firstLine="0" w:firstLineChars="0"/>
        <w:jc w:val="both"/>
        <w:rPr>
          <w:sz w:val="24"/>
        </w:rPr>
      </w:pPr>
      <w:r>
        <w:rPr>
          <w:b/>
          <w:sz w:val="24"/>
        </w:rPr>
        <w:t xml:space="preserve">– </w:t>
      </w:r>
      <w:r>
        <w:rPr>
          <w:sz w:val="24"/>
        </w:rPr>
        <w:t>Se ocorrer a desconexão do Agente de Contratação no decorrer da etapa de lances, e o</w:t>
      </w:r>
      <w:r>
        <w:rPr>
          <w:spacing w:val="1"/>
          <w:sz w:val="24"/>
        </w:rPr>
        <w:t xml:space="preserve"> </w:t>
      </w:r>
      <w:r>
        <w:rPr>
          <w:sz w:val="24"/>
        </w:rPr>
        <w:t>sistema eletrônico permanecer acessível às licitantes, os lances continuarão sendo recebidos,</w:t>
      </w:r>
      <w:r>
        <w:rPr>
          <w:spacing w:val="1"/>
          <w:sz w:val="24"/>
        </w:rPr>
        <w:t xml:space="preserve"> </w:t>
      </w:r>
      <w:r>
        <w:rPr>
          <w:sz w:val="24"/>
        </w:rPr>
        <w:t>sem</w:t>
      </w:r>
      <w:r>
        <w:rPr>
          <w:spacing w:val="-1"/>
          <w:sz w:val="24"/>
        </w:rPr>
        <w:t xml:space="preserve"> </w:t>
      </w:r>
      <w:r>
        <w:rPr>
          <w:sz w:val="24"/>
        </w:rPr>
        <w:t>prejuízo dos atos realizados.</w:t>
      </w:r>
    </w:p>
    <w:p w14:paraId="68A0F7B2">
      <w:pPr>
        <w:pStyle w:val="13"/>
        <w:numPr>
          <w:ilvl w:val="1"/>
          <w:numId w:val="5"/>
        </w:numPr>
        <w:spacing w:before="115" w:after="0" w:line="240" w:lineRule="auto"/>
        <w:ind w:left="0" w:leftChars="0" w:right="46" w:rightChars="0" w:firstLine="0" w:firstLineChars="0"/>
        <w:jc w:val="both"/>
        <w:rPr>
          <w:sz w:val="24"/>
        </w:rPr>
      </w:pPr>
      <w:r>
        <w:rPr>
          <w:b/>
          <w:sz w:val="24"/>
        </w:rPr>
        <w:t>–</w:t>
      </w:r>
      <w:r>
        <w:rPr>
          <w:b/>
          <w:spacing w:val="-12"/>
          <w:sz w:val="24"/>
        </w:rPr>
        <w:t xml:space="preserve"> </w:t>
      </w:r>
      <w:r>
        <w:rPr>
          <w:rFonts w:hint="default" w:ascii="Times New Roman" w:hAnsi="Times New Roman" w:cs="Times New Roman"/>
          <w:sz w:val="24"/>
        </w:rPr>
        <w:t>No</w:t>
      </w:r>
      <w:r>
        <w:rPr>
          <w:rFonts w:hint="default" w:ascii="Times New Roman" w:hAnsi="Times New Roman" w:cs="Times New Roman"/>
          <w:spacing w:val="-11"/>
          <w:sz w:val="24"/>
        </w:rPr>
        <w:t xml:space="preserve"> </w:t>
      </w:r>
      <w:r>
        <w:rPr>
          <w:rFonts w:hint="default" w:ascii="Times New Roman" w:hAnsi="Times New Roman" w:cs="Times New Roman"/>
          <w:sz w:val="24"/>
        </w:rPr>
        <w:t>caso</w:t>
      </w:r>
      <w:r>
        <w:rPr>
          <w:rFonts w:hint="default" w:ascii="Times New Roman" w:hAnsi="Times New Roman" w:cs="Times New Roman"/>
          <w:spacing w:val="-12"/>
          <w:sz w:val="24"/>
        </w:rPr>
        <w:t xml:space="preserve"> </w:t>
      </w:r>
      <w:r>
        <w:rPr>
          <w:rFonts w:hint="default" w:ascii="Times New Roman" w:hAnsi="Times New Roman" w:cs="Times New Roman"/>
          <w:sz w:val="24"/>
        </w:rPr>
        <w:t>de</w:t>
      </w:r>
      <w:r>
        <w:rPr>
          <w:rFonts w:hint="default" w:ascii="Times New Roman" w:hAnsi="Times New Roman" w:cs="Times New Roman"/>
          <w:spacing w:val="-12"/>
          <w:sz w:val="24"/>
        </w:rPr>
        <w:t xml:space="preserve"> </w:t>
      </w:r>
      <w:r>
        <w:rPr>
          <w:rFonts w:hint="default" w:ascii="Times New Roman" w:hAnsi="Times New Roman" w:cs="Times New Roman"/>
          <w:sz w:val="24"/>
        </w:rPr>
        <w:t>a</w:t>
      </w:r>
      <w:r>
        <w:rPr>
          <w:rFonts w:hint="default" w:ascii="Times New Roman" w:hAnsi="Times New Roman" w:cs="Times New Roman"/>
          <w:spacing w:val="-12"/>
          <w:sz w:val="24"/>
        </w:rPr>
        <w:t xml:space="preserve"> </w:t>
      </w:r>
      <w:r>
        <w:rPr>
          <w:rFonts w:hint="default" w:ascii="Times New Roman" w:hAnsi="Times New Roman" w:cs="Times New Roman"/>
          <w:sz w:val="24"/>
        </w:rPr>
        <w:t>desconexão</w:t>
      </w:r>
      <w:r>
        <w:rPr>
          <w:rFonts w:hint="default" w:ascii="Times New Roman" w:hAnsi="Times New Roman" w:cs="Times New Roman"/>
          <w:spacing w:val="-12"/>
          <w:sz w:val="24"/>
        </w:rPr>
        <w:t xml:space="preserve"> </w:t>
      </w:r>
      <w:r>
        <w:rPr>
          <w:rFonts w:hint="default" w:ascii="Times New Roman" w:hAnsi="Times New Roman" w:cs="Times New Roman"/>
          <w:sz w:val="24"/>
        </w:rPr>
        <w:t>do</w:t>
      </w:r>
      <w:r>
        <w:rPr>
          <w:rFonts w:hint="default" w:ascii="Times New Roman" w:hAnsi="Times New Roman" w:cs="Times New Roman"/>
          <w:spacing w:val="-11"/>
          <w:sz w:val="24"/>
        </w:rPr>
        <w:t xml:space="preserve"> </w:t>
      </w:r>
      <w:r>
        <w:rPr>
          <w:rFonts w:hint="default" w:ascii="Times New Roman" w:hAnsi="Times New Roman" w:cs="Times New Roman"/>
          <w:sz w:val="24"/>
        </w:rPr>
        <w:t>Agente</w:t>
      </w:r>
      <w:r>
        <w:rPr>
          <w:rFonts w:hint="default" w:ascii="Times New Roman" w:hAnsi="Times New Roman" w:cs="Times New Roman"/>
          <w:spacing w:val="-13"/>
          <w:sz w:val="24"/>
        </w:rPr>
        <w:t xml:space="preserve"> </w:t>
      </w:r>
      <w:r>
        <w:rPr>
          <w:rFonts w:hint="default" w:ascii="Times New Roman" w:hAnsi="Times New Roman" w:cs="Times New Roman"/>
          <w:sz w:val="24"/>
        </w:rPr>
        <w:t>de</w:t>
      </w:r>
      <w:r>
        <w:rPr>
          <w:rFonts w:hint="default" w:ascii="Times New Roman" w:hAnsi="Times New Roman" w:cs="Times New Roman"/>
          <w:spacing w:val="-12"/>
          <w:sz w:val="24"/>
        </w:rPr>
        <w:t xml:space="preserve"> </w:t>
      </w:r>
      <w:r>
        <w:rPr>
          <w:rFonts w:hint="default" w:ascii="Times New Roman" w:hAnsi="Times New Roman" w:cs="Times New Roman"/>
          <w:sz w:val="24"/>
        </w:rPr>
        <w:t>Contratação</w:t>
      </w:r>
      <w:r>
        <w:rPr>
          <w:rFonts w:hint="default" w:ascii="Times New Roman" w:hAnsi="Times New Roman" w:cs="Times New Roman"/>
          <w:spacing w:val="-11"/>
          <w:sz w:val="24"/>
        </w:rPr>
        <w:t xml:space="preserve"> </w:t>
      </w:r>
      <w:r>
        <w:rPr>
          <w:rFonts w:hint="default" w:ascii="Times New Roman" w:hAnsi="Times New Roman" w:cs="Times New Roman"/>
          <w:sz w:val="24"/>
        </w:rPr>
        <w:t>persistir</w:t>
      </w:r>
      <w:r>
        <w:rPr>
          <w:rFonts w:hint="default" w:ascii="Times New Roman" w:hAnsi="Times New Roman" w:cs="Times New Roman"/>
          <w:spacing w:val="-13"/>
          <w:sz w:val="24"/>
        </w:rPr>
        <w:t xml:space="preserve"> </w:t>
      </w:r>
      <w:r>
        <w:rPr>
          <w:rFonts w:hint="default" w:ascii="Times New Roman" w:hAnsi="Times New Roman" w:cs="Times New Roman"/>
          <w:sz w:val="24"/>
        </w:rPr>
        <w:t>por</w:t>
      </w:r>
      <w:r>
        <w:rPr>
          <w:rFonts w:hint="default" w:ascii="Times New Roman" w:hAnsi="Times New Roman" w:cs="Times New Roman"/>
          <w:spacing w:val="-12"/>
          <w:sz w:val="24"/>
        </w:rPr>
        <w:t xml:space="preserve"> </w:t>
      </w:r>
      <w:r>
        <w:rPr>
          <w:rFonts w:hint="default" w:ascii="Times New Roman" w:hAnsi="Times New Roman" w:cs="Times New Roman"/>
          <w:sz w:val="24"/>
        </w:rPr>
        <w:t>tempo</w:t>
      </w:r>
      <w:r>
        <w:rPr>
          <w:rFonts w:hint="default" w:ascii="Times New Roman" w:hAnsi="Times New Roman" w:cs="Times New Roman"/>
          <w:spacing w:val="-11"/>
          <w:sz w:val="24"/>
        </w:rPr>
        <w:t xml:space="preserve"> </w:t>
      </w:r>
      <w:r>
        <w:rPr>
          <w:rFonts w:hint="default" w:ascii="Times New Roman" w:hAnsi="Times New Roman" w:cs="Times New Roman"/>
          <w:sz w:val="24"/>
        </w:rPr>
        <w:t>superior</w:t>
      </w:r>
      <w:r>
        <w:rPr>
          <w:rFonts w:hint="default" w:ascii="Times New Roman" w:hAnsi="Times New Roman" w:cs="Times New Roman"/>
          <w:spacing w:val="-13"/>
          <w:sz w:val="24"/>
        </w:rPr>
        <w:t xml:space="preserve"> </w:t>
      </w:r>
      <w:r>
        <w:rPr>
          <w:rFonts w:hint="default" w:ascii="Times New Roman" w:hAnsi="Times New Roman" w:cs="Times New Roman"/>
          <w:sz w:val="24"/>
        </w:rPr>
        <w:t>a</w:t>
      </w:r>
      <w:r>
        <w:rPr>
          <w:rFonts w:hint="default" w:ascii="Times New Roman" w:hAnsi="Times New Roman" w:cs="Times New Roman"/>
          <w:spacing w:val="-12"/>
          <w:sz w:val="24"/>
        </w:rPr>
        <w:t xml:space="preserve"> </w:t>
      </w:r>
      <w:r>
        <w:rPr>
          <w:rFonts w:hint="default" w:ascii="Times New Roman" w:hAnsi="Times New Roman" w:cs="Times New Roman"/>
          <w:sz w:val="24"/>
        </w:rPr>
        <w:t>10</w:t>
      </w:r>
      <w:r>
        <w:rPr>
          <w:rFonts w:hint="default" w:ascii="Times New Roman" w:hAnsi="Times New Roman" w:cs="Times New Roman"/>
          <w:spacing w:val="-12"/>
          <w:sz w:val="24"/>
        </w:rPr>
        <w:t xml:space="preserve"> </w:t>
      </w:r>
      <w:r>
        <w:rPr>
          <w:rFonts w:hint="default" w:ascii="Times New Roman" w:hAnsi="Times New Roman" w:cs="Times New Roman"/>
          <w:sz w:val="24"/>
        </w:rPr>
        <w:t>(dez)</w:t>
      </w:r>
      <w:r>
        <w:rPr>
          <w:rFonts w:hint="default" w:ascii="Times New Roman" w:hAnsi="Times New Roman" w:cs="Times New Roman"/>
          <w:spacing w:val="-57"/>
          <w:sz w:val="24"/>
        </w:rPr>
        <w:t xml:space="preserve"> </w:t>
      </w:r>
      <w:r>
        <w:rPr>
          <w:rFonts w:hint="default" w:ascii="Times New Roman" w:hAnsi="Times New Roman" w:cs="Times New Roman"/>
          <w:sz w:val="24"/>
        </w:rPr>
        <w:t>minutos, a sessão da Concorrência será suspensa automaticamente e terá reinício somente</w:t>
      </w:r>
      <w:r>
        <w:rPr>
          <w:rFonts w:hint="default" w:ascii="Times New Roman" w:hAnsi="Times New Roman" w:cs="Times New Roman"/>
          <w:spacing w:val="1"/>
          <w:sz w:val="24"/>
        </w:rPr>
        <w:t xml:space="preserve"> </w:t>
      </w:r>
      <w:r>
        <w:rPr>
          <w:rFonts w:hint="default" w:ascii="Times New Roman" w:hAnsi="Times New Roman" w:cs="Times New Roman"/>
          <w:sz w:val="24"/>
        </w:rPr>
        <w:t xml:space="preserve">após </w:t>
      </w:r>
      <w:r>
        <w:rPr>
          <w:rFonts w:hint="default" w:ascii="Times New Roman" w:hAnsi="Times New Roman" w:eastAsia="SimSun" w:cs="Times New Roman"/>
          <w:sz w:val="24"/>
          <w:szCs w:val="24"/>
        </w:rPr>
        <w:t>decorridas 24 (vinte e quatro) hor</w:t>
      </w:r>
      <w:r>
        <w:rPr>
          <w:rFonts w:hint="default" w:ascii="Times New Roman" w:hAnsi="Times New Roman" w:eastAsia="SimSun" w:cs="Times New Roman"/>
          <w:sz w:val="24"/>
          <w:szCs w:val="24"/>
          <w:lang w:val="pt-BR"/>
        </w:rPr>
        <w:t xml:space="preserve">as após a </w:t>
      </w:r>
      <w:r>
        <w:rPr>
          <w:rFonts w:hint="default" w:ascii="Times New Roman" w:hAnsi="Times New Roman" w:cs="Times New Roman"/>
          <w:sz w:val="24"/>
        </w:rPr>
        <w:t xml:space="preserve">comunicação expressa aos participantes no </w:t>
      </w:r>
      <w:r>
        <w:rPr>
          <w:rFonts w:hint="default" w:ascii="Times New Roman" w:hAnsi="Times New Roman" w:cs="Times New Roman"/>
          <w:sz w:val="24"/>
          <w:lang w:val="pt-BR"/>
        </w:rPr>
        <w:t xml:space="preserve">Portal de Compras Pública no </w:t>
      </w:r>
      <w:r>
        <w:rPr>
          <w:rFonts w:hint="default"/>
          <w:sz w:val="24"/>
          <w:lang w:val="pt-BR"/>
        </w:rPr>
        <w:t xml:space="preserve">endereço </w:t>
      </w:r>
      <w:r>
        <w:rPr>
          <w:rFonts w:hint="default"/>
          <w:sz w:val="24"/>
          <w:lang w:val="pt-BR"/>
        </w:rPr>
        <w:fldChar w:fldCharType="begin"/>
      </w:r>
      <w:r>
        <w:rPr>
          <w:rFonts w:hint="default"/>
          <w:sz w:val="24"/>
          <w:lang w:val="pt-BR"/>
        </w:rPr>
        <w:instrText xml:space="preserve"> HYPERLINK "https://www.portaldecompraspublicas.com.br/" </w:instrText>
      </w:r>
      <w:r>
        <w:rPr>
          <w:rFonts w:hint="default"/>
          <w:sz w:val="24"/>
          <w:lang w:val="pt-BR"/>
        </w:rPr>
        <w:fldChar w:fldCharType="separate"/>
      </w:r>
      <w:r>
        <w:rPr>
          <w:rStyle w:val="7"/>
          <w:rFonts w:hint="default"/>
          <w:sz w:val="24"/>
          <w:lang w:val="pt-BR"/>
        </w:rPr>
        <w:t>https://www.portaldecompraspublicas.com.br/</w:t>
      </w:r>
      <w:r>
        <w:rPr>
          <w:rFonts w:hint="default"/>
          <w:sz w:val="24"/>
          <w:lang w:val="pt-BR"/>
        </w:rPr>
        <w:fldChar w:fldCharType="end"/>
      </w:r>
      <w:r>
        <w:rPr>
          <w:rFonts w:hint="default"/>
          <w:sz w:val="24"/>
          <w:lang w:val="pt-BR"/>
        </w:rPr>
        <w:t>.</w:t>
      </w:r>
    </w:p>
    <w:p w14:paraId="7A8A433B">
      <w:pPr>
        <w:pStyle w:val="13"/>
        <w:numPr>
          <w:ilvl w:val="1"/>
          <w:numId w:val="5"/>
        </w:numPr>
        <w:spacing w:before="115" w:after="0" w:line="240" w:lineRule="auto"/>
        <w:ind w:left="0" w:leftChars="0" w:right="46" w:rightChars="0" w:firstLine="0" w:firstLineChars="0"/>
        <w:jc w:val="both"/>
        <w:rPr>
          <w:sz w:val="24"/>
        </w:rPr>
      </w:pPr>
      <w:r>
        <w:rPr>
          <w:b/>
          <w:sz w:val="24"/>
        </w:rPr>
        <w:t xml:space="preserve">– </w:t>
      </w:r>
      <w:r>
        <w:rPr>
          <w:sz w:val="24"/>
        </w:rPr>
        <w:t>O Agente de Contratação poderá suspender a sessão pública do certame, justificando, no</w:t>
      </w:r>
      <w:r>
        <w:rPr>
          <w:spacing w:val="-57"/>
          <w:sz w:val="24"/>
        </w:rPr>
        <w:t xml:space="preserve"> </w:t>
      </w:r>
      <w:r>
        <w:rPr>
          <w:sz w:val="24"/>
        </w:rPr>
        <w:t>“chat”, os motivos da suspensão e informando a data e o horário previstos para a reabertura d</w:t>
      </w:r>
      <w:r>
        <w:rPr>
          <w:rFonts w:hint="default"/>
          <w:sz w:val="24"/>
          <w:lang w:val="pt-BR"/>
        </w:rPr>
        <w:t xml:space="preserve">a </w:t>
      </w:r>
      <w:r>
        <w:rPr>
          <w:sz w:val="24"/>
        </w:rPr>
        <w:t>sessão.</w:t>
      </w:r>
    </w:p>
    <w:p w14:paraId="66E4A90A">
      <w:pPr>
        <w:pStyle w:val="8"/>
        <w:rPr>
          <w:sz w:val="26"/>
        </w:rPr>
      </w:pPr>
    </w:p>
    <w:p w14:paraId="1CEFDADE">
      <w:pPr>
        <w:pStyle w:val="3"/>
        <w:spacing w:before="222"/>
        <w:ind w:right="46" w:rightChars="0"/>
        <w:jc w:val="both"/>
      </w:pPr>
      <w:r>
        <w:t>CAPÍTULO VI – DO INÍCIO DA DISPUTA E DA VERIFICAÇÃO DE</w:t>
      </w:r>
      <w:r>
        <w:rPr>
          <w:spacing w:val="-57"/>
        </w:rPr>
        <w:t xml:space="preserve"> </w:t>
      </w:r>
      <w:r>
        <w:t>CONFORMIDADE</w:t>
      </w:r>
      <w:r>
        <w:rPr>
          <w:spacing w:val="-1"/>
        </w:rPr>
        <w:t xml:space="preserve"> </w:t>
      </w:r>
      <w:r>
        <w:t>DAS</w:t>
      </w:r>
      <w:r>
        <w:rPr>
          <w:spacing w:val="1"/>
        </w:rPr>
        <w:t xml:space="preserve"> </w:t>
      </w:r>
      <w:r>
        <w:t>PROPOSTAS</w:t>
      </w:r>
    </w:p>
    <w:p w14:paraId="444247CD">
      <w:pPr>
        <w:pStyle w:val="13"/>
        <w:numPr>
          <w:ilvl w:val="1"/>
          <w:numId w:val="6"/>
        </w:numPr>
        <w:spacing w:before="116" w:after="0" w:line="240" w:lineRule="auto"/>
        <w:ind w:left="0" w:leftChars="0" w:right="46" w:rightChars="0" w:firstLine="0" w:firstLineChars="0"/>
        <w:jc w:val="both"/>
        <w:rPr>
          <w:sz w:val="24"/>
        </w:rPr>
      </w:pPr>
      <w:r>
        <w:rPr>
          <w:b/>
          <w:sz w:val="24"/>
        </w:rPr>
        <w:t xml:space="preserve">– </w:t>
      </w:r>
      <w:r>
        <w:rPr>
          <w:sz w:val="24"/>
        </w:rPr>
        <w:t>A fase de lances desta Concorrência será processada pelo modo de disputa “aberto e</w:t>
      </w:r>
      <w:r>
        <w:rPr>
          <w:spacing w:val="1"/>
          <w:sz w:val="24"/>
        </w:rPr>
        <w:t xml:space="preserve"> </w:t>
      </w:r>
      <w:r>
        <w:rPr>
          <w:sz w:val="24"/>
        </w:rPr>
        <w:t xml:space="preserve">fechado”, conforme procedimento estabelecido no art. </w:t>
      </w:r>
      <w:r>
        <w:rPr>
          <w:rFonts w:hint="default"/>
          <w:sz w:val="24"/>
          <w:lang w:val="pt-BR"/>
        </w:rPr>
        <w:t>56</w:t>
      </w:r>
      <w:r>
        <w:rPr>
          <w:sz w:val="24"/>
        </w:rPr>
        <w:t xml:space="preserve"> da </w:t>
      </w:r>
      <w:r>
        <w:rPr>
          <w:rFonts w:hint="default"/>
          <w:sz w:val="24"/>
          <w:lang w:val="pt-BR"/>
        </w:rPr>
        <w:t>Lei nº 14.133/2021</w:t>
      </w:r>
      <w:r>
        <w:rPr>
          <w:sz w:val="24"/>
        </w:rPr>
        <w:t>.</w:t>
      </w:r>
    </w:p>
    <w:p w14:paraId="71B721B1">
      <w:pPr>
        <w:pStyle w:val="13"/>
        <w:numPr>
          <w:ilvl w:val="1"/>
          <w:numId w:val="6"/>
        </w:numPr>
        <w:spacing w:before="116" w:after="0" w:line="240" w:lineRule="auto"/>
        <w:ind w:left="0" w:leftChars="0" w:right="46" w:rightChars="0" w:firstLine="0" w:firstLineChars="0"/>
        <w:jc w:val="both"/>
        <w:rPr>
          <w:sz w:val="24"/>
        </w:rPr>
      </w:pPr>
      <w:r>
        <w:rPr>
          <w:b/>
          <w:sz w:val="24"/>
        </w:rPr>
        <w:t>–</w:t>
      </w:r>
      <w:r>
        <w:rPr>
          <w:b/>
          <w:spacing w:val="1"/>
          <w:sz w:val="24"/>
        </w:rPr>
        <w:t xml:space="preserve"> </w:t>
      </w:r>
      <w:r>
        <w:rPr>
          <w:sz w:val="24"/>
        </w:rPr>
        <w:t>A</w:t>
      </w:r>
      <w:r>
        <w:rPr>
          <w:spacing w:val="1"/>
          <w:sz w:val="24"/>
        </w:rPr>
        <w:t xml:space="preserve"> </w:t>
      </w:r>
      <w:r>
        <w:rPr>
          <w:sz w:val="24"/>
        </w:rPr>
        <w:t>verificação</w:t>
      </w:r>
      <w:r>
        <w:rPr>
          <w:spacing w:val="1"/>
          <w:sz w:val="24"/>
        </w:rPr>
        <w:t xml:space="preserve"> </w:t>
      </w:r>
      <w:r>
        <w:rPr>
          <w:sz w:val="24"/>
        </w:rPr>
        <w:t>da</w:t>
      </w:r>
      <w:r>
        <w:rPr>
          <w:spacing w:val="1"/>
          <w:sz w:val="24"/>
        </w:rPr>
        <w:t xml:space="preserve"> </w:t>
      </w:r>
      <w:r>
        <w:rPr>
          <w:sz w:val="24"/>
        </w:rPr>
        <w:t>conformidade</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será</w:t>
      </w:r>
      <w:r>
        <w:rPr>
          <w:spacing w:val="1"/>
          <w:sz w:val="24"/>
        </w:rPr>
        <w:t xml:space="preserve"> </w:t>
      </w:r>
      <w:r>
        <w:rPr>
          <w:sz w:val="24"/>
        </w:rPr>
        <w:t>feita</w:t>
      </w:r>
      <w:r>
        <w:rPr>
          <w:spacing w:val="1"/>
          <w:sz w:val="24"/>
        </w:rPr>
        <w:t xml:space="preserve"> </w:t>
      </w:r>
      <w:r>
        <w:rPr>
          <w:sz w:val="24"/>
        </w:rPr>
        <w:t>exclusivamente</w:t>
      </w:r>
      <w:r>
        <w:rPr>
          <w:spacing w:val="1"/>
          <w:sz w:val="24"/>
        </w:rPr>
        <w:t xml:space="preserve"> </w:t>
      </w:r>
      <w:r>
        <w:rPr>
          <w:sz w:val="24"/>
        </w:rPr>
        <w:t>na</w:t>
      </w:r>
      <w:r>
        <w:rPr>
          <w:spacing w:val="1"/>
          <w:sz w:val="24"/>
        </w:rPr>
        <w:t xml:space="preserve"> </w:t>
      </w:r>
      <w:r>
        <w:rPr>
          <w:sz w:val="24"/>
        </w:rPr>
        <w:t>fase</w:t>
      </w:r>
      <w:r>
        <w:rPr>
          <w:spacing w:val="1"/>
          <w:sz w:val="24"/>
        </w:rPr>
        <w:t xml:space="preserve"> </w:t>
      </w:r>
      <w:r>
        <w:rPr>
          <w:sz w:val="24"/>
        </w:rPr>
        <w:t>de</w:t>
      </w:r>
      <w:r>
        <w:rPr>
          <w:spacing w:val="1"/>
          <w:sz w:val="24"/>
        </w:rPr>
        <w:t xml:space="preserve"> </w:t>
      </w:r>
      <w:r>
        <w:rPr>
          <w:sz w:val="24"/>
        </w:rPr>
        <w:t>julgamento,</w:t>
      </w:r>
      <w:r>
        <w:rPr>
          <w:spacing w:val="-1"/>
          <w:sz w:val="24"/>
        </w:rPr>
        <w:t xml:space="preserve"> </w:t>
      </w:r>
      <w:r>
        <w:rPr>
          <w:sz w:val="24"/>
        </w:rPr>
        <w:t>ressalvado o</w:t>
      </w:r>
      <w:r>
        <w:rPr>
          <w:spacing w:val="2"/>
          <w:sz w:val="24"/>
        </w:rPr>
        <w:t xml:space="preserve"> </w:t>
      </w:r>
      <w:r>
        <w:rPr>
          <w:sz w:val="24"/>
        </w:rPr>
        <w:t>disposto no item 6.3.</w:t>
      </w:r>
    </w:p>
    <w:p w14:paraId="4BDF1C6B">
      <w:pPr>
        <w:pStyle w:val="13"/>
        <w:numPr>
          <w:ilvl w:val="1"/>
          <w:numId w:val="6"/>
        </w:numPr>
        <w:spacing w:before="116" w:after="0" w:line="240" w:lineRule="auto"/>
        <w:ind w:left="0" w:leftChars="0" w:right="46" w:rightChars="0" w:firstLine="0" w:firstLineChars="0"/>
        <w:jc w:val="both"/>
        <w:rPr>
          <w:sz w:val="24"/>
        </w:rPr>
      </w:pPr>
      <w:r>
        <w:rPr>
          <w:b/>
          <w:sz w:val="24"/>
        </w:rPr>
        <w:t>–</w:t>
      </w:r>
      <w:r>
        <w:rPr>
          <w:sz w:val="24"/>
        </w:rPr>
        <w:t xml:space="preserve"> Durante a etapa de envio de lances, tendo por fundamento o disposto nos arts. 5º, 9º e 11</w:t>
      </w:r>
      <w:r>
        <w:rPr>
          <w:spacing w:val="1"/>
          <w:sz w:val="24"/>
        </w:rPr>
        <w:t xml:space="preserve"> </w:t>
      </w:r>
      <w:r>
        <w:rPr>
          <w:sz w:val="24"/>
        </w:rPr>
        <w:t>da Lei nº 14.133/2021, o Agente de Contratação poderá desclassificar a proposta que possa</w:t>
      </w:r>
      <w:r>
        <w:rPr>
          <w:spacing w:val="1"/>
          <w:sz w:val="24"/>
        </w:rPr>
        <w:t xml:space="preserve"> </w:t>
      </w:r>
      <w:r>
        <w:rPr>
          <w:sz w:val="24"/>
        </w:rPr>
        <w:t>comprometer</w:t>
      </w:r>
      <w:r>
        <w:rPr>
          <w:spacing w:val="1"/>
          <w:sz w:val="24"/>
        </w:rPr>
        <w:t xml:space="preserve"> </w:t>
      </w:r>
      <w:r>
        <w:rPr>
          <w:sz w:val="24"/>
        </w:rPr>
        <w:t>a</w:t>
      </w:r>
      <w:r>
        <w:rPr>
          <w:spacing w:val="1"/>
          <w:sz w:val="24"/>
        </w:rPr>
        <w:t xml:space="preserve"> </w:t>
      </w:r>
      <w:r>
        <w:rPr>
          <w:sz w:val="24"/>
        </w:rPr>
        <w:t>regularidade</w:t>
      </w:r>
      <w:r>
        <w:rPr>
          <w:spacing w:val="1"/>
          <w:sz w:val="24"/>
        </w:rPr>
        <w:t xml:space="preserve"> </w:t>
      </w:r>
      <w:r>
        <w:rPr>
          <w:sz w:val="24"/>
        </w:rPr>
        <w:t>do</w:t>
      </w:r>
      <w:r>
        <w:rPr>
          <w:spacing w:val="1"/>
          <w:sz w:val="24"/>
        </w:rPr>
        <w:t xml:space="preserve"> </w:t>
      </w:r>
      <w:r>
        <w:rPr>
          <w:sz w:val="24"/>
        </w:rPr>
        <w:t>certame,</w:t>
      </w:r>
      <w:r>
        <w:rPr>
          <w:spacing w:val="1"/>
          <w:sz w:val="24"/>
        </w:rPr>
        <w:t xml:space="preserve"> </w:t>
      </w:r>
      <w:r>
        <w:rPr>
          <w:sz w:val="24"/>
        </w:rPr>
        <w:t>a</w:t>
      </w:r>
      <w:r>
        <w:rPr>
          <w:spacing w:val="1"/>
          <w:sz w:val="24"/>
        </w:rPr>
        <w:t xml:space="preserve"> </w:t>
      </w:r>
      <w:r>
        <w:rPr>
          <w:sz w:val="24"/>
        </w:rPr>
        <w:t>dinâmica</w:t>
      </w:r>
      <w:r>
        <w:rPr>
          <w:spacing w:val="1"/>
          <w:sz w:val="24"/>
        </w:rPr>
        <w:t xml:space="preserve"> </w:t>
      </w:r>
      <w:r>
        <w:rPr>
          <w:sz w:val="24"/>
        </w:rPr>
        <w:t>da</w:t>
      </w:r>
      <w:r>
        <w:rPr>
          <w:spacing w:val="1"/>
          <w:sz w:val="24"/>
        </w:rPr>
        <w:t xml:space="preserve"> </w:t>
      </w:r>
      <w:r>
        <w:rPr>
          <w:sz w:val="24"/>
        </w:rPr>
        <w:t>disputa</w:t>
      </w:r>
      <w:r>
        <w:rPr>
          <w:spacing w:val="1"/>
          <w:sz w:val="24"/>
        </w:rPr>
        <w:t xml:space="preserve"> </w:t>
      </w:r>
      <w:r>
        <w:rPr>
          <w:sz w:val="24"/>
        </w:rPr>
        <w:t>e/ou</w:t>
      </w:r>
      <w:r>
        <w:rPr>
          <w:spacing w:val="1"/>
          <w:sz w:val="24"/>
        </w:rPr>
        <w:t xml:space="preserve"> </w:t>
      </w:r>
      <w:r>
        <w:rPr>
          <w:sz w:val="24"/>
        </w:rPr>
        <w:t>causar</w:t>
      </w:r>
      <w:r>
        <w:rPr>
          <w:spacing w:val="1"/>
          <w:sz w:val="24"/>
        </w:rPr>
        <w:t xml:space="preserve"> </w:t>
      </w:r>
      <w:r>
        <w:rPr>
          <w:sz w:val="24"/>
        </w:rPr>
        <w:t>prejuízo</w:t>
      </w:r>
      <w:r>
        <w:rPr>
          <w:spacing w:val="1"/>
          <w:sz w:val="24"/>
        </w:rPr>
        <w:t xml:space="preserve"> </w:t>
      </w:r>
      <w:r>
        <w:rPr>
          <w:sz w:val="24"/>
        </w:rPr>
        <w:t>à</w:t>
      </w:r>
      <w:r>
        <w:rPr>
          <w:spacing w:val="1"/>
          <w:sz w:val="24"/>
        </w:rPr>
        <w:t xml:space="preserve"> </w:t>
      </w:r>
      <w:r>
        <w:rPr>
          <w:sz w:val="24"/>
        </w:rPr>
        <w:t>competitividade</w:t>
      </w:r>
      <w:r>
        <w:rPr>
          <w:spacing w:val="-2"/>
          <w:sz w:val="24"/>
        </w:rPr>
        <w:t xml:space="preserve"> </w:t>
      </w:r>
      <w:r>
        <w:rPr>
          <w:sz w:val="24"/>
        </w:rPr>
        <w:t>do processo licitatório,</w:t>
      </w:r>
      <w:r>
        <w:rPr>
          <w:spacing w:val="-1"/>
          <w:sz w:val="24"/>
        </w:rPr>
        <w:t xml:space="preserve"> </w:t>
      </w:r>
      <w:r>
        <w:rPr>
          <w:sz w:val="24"/>
        </w:rPr>
        <w:t>assim compreendidos:</w:t>
      </w:r>
    </w:p>
    <w:p w14:paraId="2793497E">
      <w:pPr>
        <w:pStyle w:val="13"/>
        <w:numPr>
          <w:ilvl w:val="2"/>
          <w:numId w:val="6"/>
        </w:numPr>
        <w:spacing w:before="116" w:after="0" w:line="240" w:lineRule="auto"/>
        <w:ind w:left="420" w:leftChars="0" w:right="46" w:rightChars="0" w:firstLine="0" w:firstLineChars="0"/>
        <w:jc w:val="both"/>
        <w:rPr>
          <w:sz w:val="24"/>
        </w:rPr>
      </w:pPr>
      <w:r>
        <w:rPr>
          <w:sz w:val="24"/>
        </w:rPr>
        <w:t>–</w:t>
      </w:r>
      <w:r>
        <w:rPr>
          <w:spacing w:val="1"/>
          <w:sz w:val="24"/>
        </w:rPr>
        <w:t xml:space="preserve"> </w:t>
      </w:r>
      <w:r>
        <w:rPr>
          <w:sz w:val="24"/>
        </w:rPr>
        <w:t>proposta</w:t>
      </w:r>
      <w:r>
        <w:rPr>
          <w:spacing w:val="1"/>
          <w:sz w:val="24"/>
        </w:rPr>
        <w:t xml:space="preserve"> </w:t>
      </w:r>
      <w:r>
        <w:rPr>
          <w:sz w:val="24"/>
        </w:rPr>
        <w:t>que</w:t>
      </w:r>
      <w:r>
        <w:rPr>
          <w:spacing w:val="1"/>
          <w:sz w:val="24"/>
        </w:rPr>
        <w:t xml:space="preserve"> </w:t>
      </w:r>
      <w:r>
        <w:rPr>
          <w:sz w:val="24"/>
        </w:rPr>
        <w:t>apresente</w:t>
      </w:r>
      <w:r>
        <w:rPr>
          <w:spacing w:val="1"/>
          <w:sz w:val="24"/>
        </w:rPr>
        <w:t xml:space="preserve"> </w:t>
      </w:r>
      <w:r>
        <w:rPr>
          <w:sz w:val="24"/>
        </w:rPr>
        <w:t>objeto</w:t>
      </w:r>
      <w:r>
        <w:rPr>
          <w:spacing w:val="1"/>
          <w:sz w:val="24"/>
        </w:rPr>
        <w:t xml:space="preserve"> </w:t>
      </w:r>
      <w:r>
        <w:rPr>
          <w:sz w:val="24"/>
        </w:rPr>
        <w:t>em</w:t>
      </w:r>
      <w:r>
        <w:rPr>
          <w:spacing w:val="1"/>
          <w:sz w:val="24"/>
        </w:rPr>
        <w:t xml:space="preserve"> </w:t>
      </w:r>
      <w:r>
        <w:rPr>
          <w:sz w:val="24"/>
        </w:rPr>
        <w:t>manifesta</w:t>
      </w:r>
      <w:r>
        <w:rPr>
          <w:spacing w:val="1"/>
          <w:sz w:val="24"/>
        </w:rPr>
        <w:t xml:space="preserve"> </w:t>
      </w:r>
      <w:r>
        <w:rPr>
          <w:sz w:val="24"/>
        </w:rPr>
        <w:t>desconformidade</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características especificadas no edital ou que apresente elemento que possibilite a pronta</w:t>
      </w:r>
      <w:r>
        <w:rPr>
          <w:spacing w:val="-57"/>
          <w:sz w:val="24"/>
        </w:rPr>
        <w:t xml:space="preserve"> </w:t>
      </w:r>
      <w:r>
        <w:rPr>
          <w:sz w:val="24"/>
        </w:rPr>
        <w:t>identificação</w:t>
      </w:r>
      <w:r>
        <w:rPr>
          <w:spacing w:val="-1"/>
          <w:sz w:val="24"/>
        </w:rPr>
        <w:t xml:space="preserve"> </w:t>
      </w:r>
      <w:r>
        <w:rPr>
          <w:sz w:val="24"/>
        </w:rPr>
        <w:t>da</w:t>
      </w:r>
      <w:r>
        <w:rPr>
          <w:spacing w:val="-1"/>
          <w:sz w:val="24"/>
        </w:rPr>
        <w:t xml:space="preserve"> </w:t>
      </w:r>
      <w:r>
        <w:rPr>
          <w:sz w:val="24"/>
        </w:rPr>
        <w:t>licitante;</w:t>
      </w:r>
    </w:p>
    <w:p w14:paraId="05242F7B">
      <w:pPr>
        <w:pStyle w:val="13"/>
        <w:numPr>
          <w:ilvl w:val="2"/>
          <w:numId w:val="6"/>
        </w:numPr>
        <w:spacing w:before="116" w:after="0" w:line="240" w:lineRule="auto"/>
        <w:ind w:left="420" w:leftChars="0" w:right="46" w:rightChars="0" w:firstLine="0" w:firstLineChars="0"/>
        <w:jc w:val="both"/>
        <w:rPr>
          <w:sz w:val="24"/>
        </w:rPr>
      </w:pPr>
      <w:r>
        <w:rPr>
          <w:b/>
          <w:sz w:val="24"/>
        </w:rPr>
        <w:t>–</w:t>
      </w:r>
      <w:r>
        <w:rPr>
          <w:spacing w:val="-9"/>
          <w:sz w:val="24"/>
        </w:rPr>
        <w:t xml:space="preserve"> </w:t>
      </w:r>
      <w:r>
        <w:rPr>
          <w:sz w:val="24"/>
        </w:rPr>
        <w:t>proposta</w:t>
      </w:r>
      <w:r>
        <w:rPr>
          <w:spacing w:val="-8"/>
          <w:sz w:val="24"/>
        </w:rPr>
        <w:t xml:space="preserve"> </w:t>
      </w:r>
      <w:r>
        <w:rPr>
          <w:sz w:val="24"/>
        </w:rPr>
        <w:t>com</w:t>
      </w:r>
      <w:r>
        <w:rPr>
          <w:spacing w:val="-8"/>
          <w:sz w:val="24"/>
        </w:rPr>
        <w:t xml:space="preserve"> </w:t>
      </w:r>
      <w:r>
        <w:rPr>
          <w:sz w:val="24"/>
        </w:rPr>
        <w:t>preços</w:t>
      </w:r>
      <w:r>
        <w:rPr>
          <w:spacing w:val="-8"/>
          <w:sz w:val="24"/>
        </w:rPr>
        <w:t xml:space="preserve"> </w:t>
      </w:r>
      <w:r>
        <w:rPr>
          <w:sz w:val="24"/>
        </w:rPr>
        <w:t>manifestamente</w:t>
      </w:r>
      <w:r>
        <w:rPr>
          <w:spacing w:val="-7"/>
          <w:sz w:val="24"/>
        </w:rPr>
        <w:t xml:space="preserve"> </w:t>
      </w:r>
      <w:r>
        <w:rPr>
          <w:sz w:val="24"/>
        </w:rPr>
        <w:t>inconsistentes</w:t>
      </w:r>
      <w:r>
        <w:rPr>
          <w:spacing w:val="-8"/>
          <w:sz w:val="24"/>
        </w:rPr>
        <w:t xml:space="preserve"> </w:t>
      </w:r>
      <w:r>
        <w:rPr>
          <w:sz w:val="24"/>
        </w:rPr>
        <w:t>ou</w:t>
      </w:r>
      <w:r>
        <w:rPr>
          <w:spacing w:val="-9"/>
          <w:sz w:val="24"/>
        </w:rPr>
        <w:t xml:space="preserve"> </w:t>
      </w:r>
      <w:r>
        <w:rPr>
          <w:sz w:val="24"/>
        </w:rPr>
        <w:t>com</w:t>
      </w:r>
      <w:r>
        <w:rPr>
          <w:spacing w:val="-8"/>
          <w:sz w:val="24"/>
        </w:rPr>
        <w:t xml:space="preserve"> </w:t>
      </w:r>
      <w:r>
        <w:rPr>
          <w:sz w:val="24"/>
        </w:rPr>
        <w:t>presunção</w:t>
      </w:r>
      <w:r>
        <w:rPr>
          <w:spacing w:val="-9"/>
          <w:sz w:val="24"/>
        </w:rPr>
        <w:t xml:space="preserve"> </w:t>
      </w:r>
      <w:r>
        <w:rPr>
          <w:sz w:val="24"/>
        </w:rPr>
        <w:t>absoluta</w:t>
      </w:r>
      <w:r>
        <w:rPr>
          <w:spacing w:val="-10"/>
          <w:sz w:val="24"/>
        </w:rPr>
        <w:t xml:space="preserve"> </w:t>
      </w:r>
      <w:r>
        <w:rPr>
          <w:sz w:val="24"/>
        </w:rPr>
        <w:t>d</w:t>
      </w:r>
      <w:r>
        <w:rPr>
          <w:rFonts w:hint="default"/>
          <w:sz w:val="24"/>
          <w:lang w:val="pt-BR"/>
        </w:rPr>
        <w:t xml:space="preserve">e </w:t>
      </w:r>
      <w:r>
        <w:rPr>
          <w:spacing w:val="-57"/>
          <w:sz w:val="24"/>
        </w:rPr>
        <w:t xml:space="preserve"> </w:t>
      </w:r>
      <w:r>
        <w:rPr>
          <w:sz w:val="24"/>
        </w:rPr>
        <w:t>inexequibilidade;</w:t>
      </w:r>
    </w:p>
    <w:p w14:paraId="402AE437">
      <w:pPr>
        <w:pStyle w:val="13"/>
        <w:numPr>
          <w:ilvl w:val="2"/>
          <w:numId w:val="6"/>
        </w:numPr>
        <w:spacing w:before="116" w:after="0" w:line="240" w:lineRule="auto"/>
        <w:ind w:left="420" w:leftChars="0" w:right="46" w:rightChars="0" w:firstLine="0" w:firstLineChars="0"/>
        <w:jc w:val="both"/>
        <w:rPr>
          <w:sz w:val="24"/>
        </w:rPr>
      </w:pPr>
      <w:r>
        <w:rPr>
          <w:sz w:val="24"/>
        </w:rPr>
        <w:t>– Serão considerados preços manifestamente inconsistentes quando ofertado valores ou</w:t>
      </w:r>
      <w:r>
        <w:rPr>
          <w:spacing w:val="1"/>
          <w:sz w:val="24"/>
        </w:rPr>
        <w:t xml:space="preserve"> </w:t>
      </w:r>
      <w:r>
        <w:rPr>
          <w:spacing w:val="-1"/>
          <w:sz w:val="24"/>
        </w:rPr>
        <w:t>percentuais</w:t>
      </w:r>
      <w:r>
        <w:rPr>
          <w:spacing w:val="-15"/>
          <w:sz w:val="24"/>
        </w:rPr>
        <w:t xml:space="preserve"> </w:t>
      </w:r>
      <w:r>
        <w:rPr>
          <w:spacing w:val="-1"/>
          <w:sz w:val="24"/>
        </w:rPr>
        <w:t>simbólicos</w:t>
      </w:r>
      <w:r>
        <w:rPr>
          <w:spacing w:val="-15"/>
          <w:sz w:val="24"/>
        </w:rPr>
        <w:t xml:space="preserve"> </w:t>
      </w:r>
      <w:r>
        <w:rPr>
          <w:sz w:val="24"/>
        </w:rPr>
        <w:t>ou</w:t>
      </w:r>
      <w:r>
        <w:rPr>
          <w:spacing w:val="-15"/>
          <w:sz w:val="24"/>
        </w:rPr>
        <w:t xml:space="preserve"> </w:t>
      </w:r>
      <w:r>
        <w:rPr>
          <w:sz w:val="24"/>
        </w:rPr>
        <w:t>irrisórios,</w:t>
      </w:r>
      <w:r>
        <w:rPr>
          <w:spacing w:val="-15"/>
          <w:sz w:val="24"/>
        </w:rPr>
        <w:t xml:space="preserve"> </w:t>
      </w:r>
      <w:r>
        <w:rPr>
          <w:sz w:val="24"/>
        </w:rPr>
        <w:t>claramente</w:t>
      </w:r>
      <w:r>
        <w:rPr>
          <w:spacing w:val="-15"/>
          <w:sz w:val="24"/>
        </w:rPr>
        <w:t xml:space="preserve"> </w:t>
      </w:r>
      <w:r>
        <w:rPr>
          <w:sz w:val="24"/>
        </w:rPr>
        <w:t>incompatíveis</w:t>
      </w:r>
      <w:r>
        <w:rPr>
          <w:spacing w:val="-15"/>
          <w:sz w:val="24"/>
        </w:rPr>
        <w:t xml:space="preserve"> </w:t>
      </w:r>
      <w:r>
        <w:rPr>
          <w:sz w:val="24"/>
        </w:rPr>
        <w:t>com</w:t>
      </w:r>
      <w:r>
        <w:rPr>
          <w:spacing w:val="-14"/>
          <w:sz w:val="24"/>
        </w:rPr>
        <w:t xml:space="preserve"> </w:t>
      </w:r>
      <w:r>
        <w:rPr>
          <w:sz w:val="24"/>
        </w:rPr>
        <w:t>os</w:t>
      </w:r>
      <w:r>
        <w:rPr>
          <w:spacing w:val="-15"/>
          <w:sz w:val="24"/>
        </w:rPr>
        <w:t xml:space="preserve"> </w:t>
      </w:r>
      <w:r>
        <w:rPr>
          <w:sz w:val="24"/>
        </w:rPr>
        <w:t>praticados</w:t>
      </w:r>
      <w:r>
        <w:rPr>
          <w:spacing w:val="-15"/>
          <w:sz w:val="24"/>
        </w:rPr>
        <w:t xml:space="preserve"> </w:t>
      </w:r>
      <w:r>
        <w:rPr>
          <w:sz w:val="24"/>
        </w:rPr>
        <w:t>pelo</w:t>
      </w:r>
      <w:r>
        <w:rPr>
          <w:spacing w:val="-14"/>
          <w:sz w:val="24"/>
        </w:rPr>
        <w:t xml:space="preserve"> </w:t>
      </w:r>
      <w:r>
        <w:rPr>
          <w:sz w:val="24"/>
        </w:rPr>
        <w:t>mercado.</w:t>
      </w:r>
    </w:p>
    <w:p w14:paraId="76EC0C37">
      <w:pPr>
        <w:pStyle w:val="13"/>
        <w:numPr>
          <w:ilvl w:val="2"/>
          <w:numId w:val="6"/>
        </w:numPr>
        <w:spacing w:before="116" w:after="0" w:line="240" w:lineRule="auto"/>
        <w:ind w:left="420" w:leftChars="0" w:right="46" w:rightChars="0" w:firstLine="0" w:firstLineChars="0"/>
        <w:jc w:val="both"/>
        <w:rPr>
          <w:sz w:val="24"/>
        </w:rPr>
      </w:pPr>
      <w:r>
        <w:rPr>
          <w:sz w:val="24"/>
        </w:rPr>
        <w:t>– Mediante despacho fundamentado registrado no sistema e acessível a todos, o Agente de</w:t>
      </w:r>
      <w:r>
        <w:rPr>
          <w:spacing w:val="-57"/>
          <w:sz w:val="24"/>
        </w:rPr>
        <w:t xml:space="preserve"> </w:t>
      </w:r>
      <w:r>
        <w:rPr>
          <w:sz w:val="24"/>
        </w:rPr>
        <w:t>Contratação apresentará as razões para a prévia desclassificação da proposta, esclarecendo os</w:t>
      </w:r>
      <w:r>
        <w:rPr>
          <w:spacing w:val="1"/>
          <w:sz w:val="24"/>
        </w:rPr>
        <w:t xml:space="preserve"> </w:t>
      </w:r>
      <w:r>
        <w:rPr>
          <w:sz w:val="24"/>
        </w:rPr>
        <w:t>motivos</w:t>
      </w:r>
      <w:r>
        <w:rPr>
          <w:spacing w:val="-1"/>
          <w:sz w:val="24"/>
        </w:rPr>
        <w:t xml:space="preserve"> </w:t>
      </w:r>
      <w:r>
        <w:rPr>
          <w:sz w:val="24"/>
        </w:rPr>
        <w:t>que</w:t>
      </w:r>
      <w:r>
        <w:rPr>
          <w:spacing w:val="-1"/>
          <w:sz w:val="24"/>
        </w:rPr>
        <w:t xml:space="preserve"> </w:t>
      </w:r>
      <w:r>
        <w:rPr>
          <w:sz w:val="24"/>
        </w:rPr>
        <w:t>ensejaram a</w:t>
      </w:r>
      <w:r>
        <w:rPr>
          <w:spacing w:val="1"/>
          <w:sz w:val="24"/>
        </w:rPr>
        <w:t xml:space="preserve"> </w:t>
      </w:r>
      <w:r>
        <w:rPr>
          <w:sz w:val="24"/>
        </w:rPr>
        <w:t>decisão em</w:t>
      </w:r>
      <w:r>
        <w:rPr>
          <w:spacing w:val="-1"/>
          <w:sz w:val="24"/>
        </w:rPr>
        <w:t xml:space="preserve"> </w:t>
      </w:r>
      <w:r>
        <w:rPr>
          <w:sz w:val="24"/>
        </w:rPr>
        <w:t>vista</w:t>
      </w:r>
      <w:r>
        <w:rPr>
          <w:spacing w:val="-1"/>
          <w:sz w:val="24"/>
        </w:rPr>
        <w:t xml:space="preserve"> </w:t>
      </w:r>
      <w:r>
        <w:rPr>
          <w:sz w:val="24"/>
        </w:rPr>
        <w:t>do disposto no item</w:t>
      </w:r>
      <w:r>
        <w:rPr>
          <w:spacing w:val="-1"/>
          <w:sz w:val="24"/>
        </w:rPr>
        <w:t xml:space="preserve"> </w:t>
      </w:r>
      <w:r>
        <w:rPr>
          <w:sz w:val="24"/>
        </w:rPr>
        <w:t>6.3.</w:t>
      </w:r>
    </w:p>
    <w:p w14:paraId="4D272E9D">
      <w:pPr>
        <w:pStyle w:val="8"/>
        <w:rPr>
          <w:sz w:val="26"/>
        </w:rPr>
      </w:pPr>
    </w:p>
    <w:p w14:paraId="45374247">
      <w:pPr>
        <w:pStyle w:val="3"/>
        <w:spacing w:before="222"/>
        <w:ind w:right="46" w:rightChars="0"/>
        <w:jc w:val="both"/>
      </w:pPr>
      <w:r>
        <w:t>CAPÍTULO</w:t>
      </w:r>
      <w:r>
        <w:rPr>
          <w:spacing w:val="-3"/>
        </w:rPr>
        <w:t xml:space="preserve"> </w:t>
      </w:r>
      <w:r>
        <w:t>VII</w:t>
      </w:r>
      <w:r>
        <w:rPr>
          <w:spacing w:val="-2"/>
        </w:rPr>
        <w:t xml:space="preserve"> </w:t>
      </w:r>
      <w:r>
        <w:t>–</w:t>
      </w:r>
      <w:r>
        <w:rPr>
          <w:spacing w:val="-2"/>
        </w:rPr>
        <w:t xml:space="preserve"> </w:t>
      </w:r>
      <w:r>
        <w:t>DA</w:t>
      </w:r>
      <w:r>
        <w:rPr>
          <w:spacing w:val="-3"/>
        </w:rPr>
        <w:t xml:space="preserve"> </w:t>
      </w:r>
      <w:r>
        <w:t>FORMULAÇÃO</w:t>
      </w:r>
      <w:r>
        <w:rPr>
          <w:spacing w:val="-3"/>
        </w:rPr>
        <w:t xml:space="preserve"> </w:t>
      </w:r>
      <w:r>
        <w:t>DE</w:t>
      </w:r>
      <w:r>
        <w:rPr>
          <w:spacing w:val="-2"/>
        </w:rPr>
        <w:t xml:space="preserve"> </w:t>
      </w:r>
      <w:r>
        <w:t>LANCES</w:t>
      </w:r>
    </w:p>
    <w:p w14:paraId="70511C0F">
      <w:pPr>
        <w:pStyle w:val="13"/>
        <w:numPr>
          <w:ilvl w:val="1"/>
          <w:numId w:val="7"/>
        </w:numPr>
        <w:spacing w:before="115" w:after="0" w:line="240" w:lineRule="auto"/>
        <w:ind w:left="0" w:leftChars="0" w:right="46" w:rightChars="0" w:firstLine="0" w:firstLineChars="0"/>
        <w:jc w:val="both"/>
        <w:rPr>
          <w:sz w:val="24"/>
        </w:rPr>
      </w:pPr>
      <w:r>
        <w:rPr>
          <w:b/>
          <w:sz w:val="24"/>
        </w:rPr>
        <w:t>–</w:t>
      </w:r>
      <w:r>
        <w:rPr>
          <w:b/>
          <w:spacing w:val="20"/>
          <w:sz w:val="24"/>
        </w:rPr>
        <w:t xml:space="preserve"> </w:t>
      </w:r>
      <w:r>
        <w:rPr>
          <w:sz w:val="24"/>
        </w:rPr>
        <w:t>Aberta</w:t>
      </w:r>
      <w:r>
        <w:rPr>
          <w:spacing w:val="22"/>
          <w:sz w:val="24"/>
        </w:rPr>
        <w:t xml:space="preserve"> </w:t>
      </w:r>
      <w:r>
        <w:rPr>
          <w:sz w:val="24"/>
        </w:rPr>
        <w:t>a</w:t>
      </w:r>
      <w:r>
        <w:rPr>
          <w:spacing w:val="19"/>
          <w:sz w:val="24"/>
        </w:rPr>
        <w:t xml:space="preserve"> </w:t>
      </w:r>
      <w:r>
        <w:rPr>
          <w:sz w:val="24"/>
        </w:rPr>
        <w:t>etapa</w:t>
      </w:r>
      <w:r>
        <w:rPr>
          <w:spacing w:val="22"/>
          <w:sz w:val="24"/>
        </w:rPr>
        <w:t xml:space="preserve"> </w:t>
      </w:r>
      <w:r>
        <w:rPr>
          <w:sz w:val="24"/>
        </w:rPr>
        <w:t>competitiva,</w:t>
      </w:r>
      <w:r>
        <w:rPr>
          <w:spacing w:val="20"/>
          <w:sz w:val="24"/>
        </w:rPr>
        <w:t xml:space="preserve"> </w:t>
      </w:r>
      <w:r>
        <w:rPr>
          <w:sz w:val="24"/>
        </w:rPr>
        <w:t>as</w:t>
      </w:r>
      <w:r>
        <w:rPr>
          <w:spacing w:val="20"/>
          <w:sz w:val="24"/>
        </w:rPr>
        <w:t xml:space="preserve"> </w:t>
      </w:r>
      <w:r>
        <w:rPr>
          <w:sz w:val="24"/>
        </w:rPr>
        <w:t>licitantes</w:t>
      </w:r>
      <w:r>
        <w:rPr>
          <w:spacing w:val="20"/>
          <w:sz w:val="24"/>
        </w:rPr>
        <w:t xml:space="preserve"> </w:t>
      </w:r>
      <w:r>
        <w:rPr>
          <w:sz w:val="24"/>
        </w:rPr>
        <w:t>poderão</w:t>
      </w:r>
      <w:r>
        <w:rPr>
          <w:spacing w:val="23"/>
          <w:sz w:val="24"/>
        </w:rPr>
        <w:t xml:space="preserve"> </w:t>
      </w:r>
      <w:r>
        <w:rPr>
          <w:sz w:val="24"/>
        </w:rPr>
        <w:t>encaminhar</w:t>
      </w:r>
      <w:r>
        <w:rPr>
          <w:spacing w:val="22"/>
          <w:sz w:val="24"/>
        </w:rPr>
        <w:t xml:space="preserve"> </w:t>
      </w:r>
      <w:r>
        <w:rPr>
          <w:sz w:val="24"/>
        </w:rPr>
        <w:t>lances</w:t>
      </w:r>
      <w:r>
        <w:rPr>
          <w:spacing w:val="20"/>
          <w:sz w:val="24"/>
        </w:rPr>
        <w:t xml:space="preserve"> </w:t>
      </w:r>
      <w:r>
        <w:rPr>
          <w:sz w:val="24"/>
        </w:rPr>
        <w:t>sucessivos,</w:t>
      </w:r>
      <w:r>
        <w:rPr>
          <w:spacing w:val="-57"/>
          <w:sz w:val="24"/>
        </w:rPr>
        <w:t xml:space="preserve"> </w:t>
      </w:r>
      <w:r>
        <w:rPr>
          <w:sz w:val="24"/>
        </w:rPr>
        <w:t>exclusivamente</w:t>
      </w:r>
      <w:r>
        <w:rPr>
          <w:spacing w:val="-2"/>
          <w:sz w:val="24"/>
        </w:rPr>
        <w:t xml:space="preserve"> </w:t>
      </w:r>
      <w:r>
        <w:rPr>
          <w:sz w:val="24"/>
        </w:rPr>
        <w:t>por</w:t>
      </w:r>
      <w:r>
        <w:rPr>
          <w:spacing w:val="-1"/>
          <w:sz w:val="24"/>
        </w:rPr>
        <w:t xml:space="preserve"> </w:t>
      </w:r>
      <w:r>
        <w:rPr>
          <w:sz w:val="24"/>
        </w:rPr>
        <w:t>meio do sistema</w:t>
      </w:r>
      <w:r>
        <w:rPr>
          <w:spacing w:val="-1"/>
          <w:sz w:val="24"/>
        </w:rPr>
        <w:t xml:space="preserve"> </w:t>
      </w:r>
      <w:r>
        <w:rPr>
          <w:sz w:val="24"/>
        </w:rPr>
        <w:t>eletrônico</w:t>
      </w:r>
      <w:r>
        <w:rPr>
          <w:rFonts w:hint="default"/>
          <w:sz w:val="24"/>
          <w:lang w:val="pt-BR"/>
        </w:rPr>
        <w:t>.</w:t>
      </w:r>
    </w:p>
    <w:p w14:paraId="4CB9B22A">
      <w:pPr>
        <w:pStyle w:val="13"/>
        <w:numPr>
          <w:ilvl w:val="1"/>
          <w:numId w:val="7"/>
        </w:numPr>
        <w:spacing w:before="115" w:after="0" w:line="240" w:lineRule="auto"/>
        <w:ind w:left="0" w:leftChars="0" w:right="46" w:rightChars="0" w:firstLine="0" w:firstLineChars="0"/>
        <w:jc w:val="both"/>
        <w:rPr>
          <w:sz w:val="24"/>
        </w:rPr>
      </w:pPr>
      <w:r>
        <w:rPr>
          <w:b/>
          <w:sz w:val="24"/>
        </w:rPr>
        <w:t xml:space="preserve">– </w:t>
      </w:r>
      <w:r>
        <w:rPr>
          <w:sz w:val="24"/>
        </w:rPr>
        <w:t>A licitante somente poderá oferecer lance inferior ao último por ela ofertado e registrado</w:t>
      </w:r>
      <w:r>
        <w:rPr>
          <w:rFonts w:hint="default"/>
          <w:sz w:val="24"/>
          <w:lang w:val="pt-BR"/>
        </w:rPr>
        <w:t xml:space="preserve"> </w:t>
      </w:r>
      <w:r>
        <w:rPr>
          <w:spacing w:val="-57"/>
          <w:sz w:val="24"/>
        </w:rPr>
        <w:t xml:space="preserve"> </w:t>
      </w:r>
      <w:r>
        <w:rPr>
          <w:sz w:val="24"/>
        </w:rPr>
        <w:t>no</w:t>
      </w:r>
      <w:r>
        <w:rPr>
          <w:spacing w:val="-1"/>
          <w:sz w:val="24"/>
        </w:rPr>
        <w:t xml:space="preserve"> </w:t>
      </w:r>
      <w:r>
        <w:rPr>
          <w:sz w:val="24"/>
        </w:rPr>
        <w:t>sistema.</w:t>
      </w:r>
    </w:p>
    <w:p w14:paraId="30E29455">
      <w:pPr>
        <w:pStyle w:val="13"/>
        <w:numPr>
          <w:ilvl w:val="1"/>
          <w:numId w:val="7"/>
        </w:numPr>
        <w:spacing w:before="115" w:after="0" w:line="240" w:lineRule="auto"/>
        <w:ind w:left="0" w:leftChars="0" w:right="46" w:rightChars="0" w:firstLine="0" w:firstLineChars="0"/>
        <w:jc w:val="both"/>
        <w:rPr>
          <w:sz w:val="24"/>
        </w:rPr>
      </w:pPr>
      <w:r>
        <w:rPr>
          <w:b/>
          <w:sz w:val="24"/>
        </w:rPr>
        <w:t>–</w:t>
      </w:r>
      <w:r>
        <w:rPr>
          <w:b/>
          <w:spacing w:val="-7"/>
          <w:sz w:val="24"/>
        </w:rPr>
        <w:t xml:space="preserve"> </w:t>
      </w:r>
      <w:r>
        <w:rPr>
          <w:sz w:val="24"/>
        </w:rPr>
        <w:t>Durante</w:t>
      </w:r>
      <w:r>
        <w:rPr>
          <w:spacing w:val="-8"/>
          <w:sz w:val="24"/>
        </w:rPr>
        <w:t xml:space="preserve"> </w:t>
      </w:r>
      <w:r>
        <w:rPr>
          <w:sz w:val="24"/>
        </w:rPr>
        <w:t>o</w:t>
      </w:r>
      <w:r>
        <w:rPr>
          <w:spacing w:val="-6"/>
          <w:sz w:val="24"/>
        </w:rPr>
        <w:t xml:space="preserve"> </w:t>
      </w:r>
      <w:r>
        <w:rPr>
          <w:sz w:val="24"/>
        </w:rPr>
        <w:t>transcurso</w:t>
      </w:r>
      <w:r>
        <w:rPr>
          <w:spacing w:val="-7"/>
          <w:sz w:val="24"/>
        </w:rPr>
        <w:t xml:space="preserve"> </w:t>
      </w:r>
      <w:r>
        <w:rPr>
          <w:sz w:val="24"/>
        </w:rPr>
        <w:t>da</w:t>
      </w:r>
      <w:r>
        <w:rPr>
          <w:spacing w:val="-8"/>
          <w:sz w:val="24"/>
        </w:rPr>
        <w:t xml:space="preserve"> </w:t>
      </w:r>
      <w:r>
        <w:rPr>
          <w:sz w:val="24"/>
        </w:rPr>
        <w:t>sessão,</w:t>
      </w:r>
      <w:r>
        <w:rPr>
          <w:spacing w:val="-6"/>
          <w:sz w:val="24"/>
        </w:rPr>
        <w:t xml:space="preserve"> </w:t>
      </w:r>
      <w:r>
        <w:rPr>
          <w:sz w:val="24"/>
        </w:rPr>
        <w:t>as</w:t>
      </w:r>
      <w:r>
        <w:rPr>
          <w:spacing w:val="-7"/>
          <w:sz w:val="24"/>
        </w:rPr>
        <w:t xml:space="preserve"> </w:t>
      </w:r>
      <w:r>
        <w:rPr>
          <w:sz w:val="24"/>
        </w:rPr>
        <w:t>licitantes</w:t>
      </w:r>
      <w:r>
        <w:rPr>
          <w:spacing w:val="-7"/>
          <w:sz w:val="24"/>
        </w:rPr>
        <w:t xml:space="preserve"> </w:t>
      </w:r>
      <w:r>
        <w:rPr>
          <w:sz w:val="24"/>
        </w:rPr>
        <w:t>serão</w:t>
      </w:r>
      <w:r>
        <w:rPr>
          <w:spacing w:val="-6"/>
          <w:sz w:val="24"/>
        </w:rPr>
        <w:t xml:space="preserve"> </w:t>
      </w:r>
      <w:r>
        <w:rPr>
          <w:sz w:val="24"/>
        </w:rPr>
        <w:t>informadas,</w:t>
      </w:r>
      <w:r>
        <w:rPr>
          <w:spacing w:val="-7"/>
          <w:sz w:val="24"/>
        </w:rPr>
        <w:t xml:space="preserve"> </w:t>
      </w:r>
      <w:r>
        <w:rPr>
          <w:sz w:val="24"/>
        </w:rPr>
        <w:t>em</w:t>
      </w:r>
      <w:r>
        <w:rPr>
          <w:spacing w:val="-7"/>
          <w:sz w:val="24"/>
        </w:rPr>
        <w:t xml:space="preserve"> </w:t>
      </w:r>
      <w:r>
        <w:rPr>
          <w:sz w:val="24"/>
        </w:rPr>
        <w:t>tempo</w:t>
      </w:r>
      <w:r>
        <w:rPr>
          <w:spacing w:val="-7"/>
          <w:sz w:val="24"/>
        </w:rPr>
        <w:t xml:space="preserve"> </w:t>
      </w:r>
      <w:r>
        <w:rPr>
          <w:sz w:val="24"/>
        </w:rPr>
        <w:t>real,</w:t>
      </w:r>
      <w:r>
        <w:rPr>
          <w:spacing w:val="-6"/>
          <w:sz w:val="24"/>
        </w:rPr>
        <w:t xml:space="preserve"> </w:t>
      </w:r>
      <w:r>
        <w:rPr>
          <w:sz w:val="24"/>
        </w:rPr>
        <w:t>do</w:t>
      </w:r>
      <w:r>
        <w:rPr>
          <w:spacing w:val="-7"/>
          <w:sz w:val="24"/>
        </w:rPr>
        <w:t xml:space="preserve"> </w:t>
      </w:r>
      <w:r>
        <w:rPr>
          <w:sz w:val="24"/>
        </w:rPr>
        <w:t>valor</w:t>
      </w:r>
      <w:r>
        <w:rPr>
          <w:spacing w:val="-8"/>
          <w:sz w:val="24"/>
        </w:rPr>
        <w:t xml:space="preserve"> </w:t>
      </w:r>
      <w:r>
        <w:rPr>
          <w:sz w:val="24"/>
        </w:rPr>
        <w:t>d</w:t>
      </w:r>
      <w:r>
        <w:rPr>
          <w:rFonts w:hint="default"/>
          <w:sz w:val="24"/>
          <w:lang w:val="pt-BR"/>
        </w:rPr>
        <w:t xml:space="preserve">o </w:t>
      </w:r>
      <w:r>
        <w:rPr>
          <w:sz w:val="24"/>
        </w:rPr>
        <w:t>menor</w:t>
      </w:r>
      <w:r>
        <w:rPr>
          <w:spacing w:val="-2"/>
          <w:sz w:val="24"/>
        </w:rPr>
        <w:t xml:space="preserve"> </w:t>
      </w:r>
      <w:r>
        <w:rPr>
          <w:sz w:val="24"/>
        </w:rPr>
        <w:t>lance registrado,</w:t>
      </w:r>
      <w:r>
        <w:rPr>
          <w:spacing w:val="2"/>
          <w:sz w:val="24"/>
        </w:rPr>
        <w:t xml:space="preserve"> </w:t>
      </w:r>
      <w:r>
        <w:rPr>
          <w:sz w:val="24"/>
        </w:rPr>
        <w:t>mantendo-se</w:t>
      </w:r>
      <w:r>
        <w:rPr>
          <w:spacing w:val="-2"/>
          <w:sz w:val="24"/>
        </w:rPr>
        <w:t xml:space="preserve"> </w:t>
      </w:r>
      <w:r>
        <w:rPr>
          <w:sz w:val="24"/>
        </w:rPr>
        <w:t>em sigilo</w:t>
      </w:r>
      <w:r>
        <w:rPr>
          <w:spacing w:val="-1"/>
          <w:sz w:val="24"/>
        </w:rPr>
        <w:t xml:space="preserve"> </w:t>
      </w:r>
      <w:r>
        <w:rPr>
          <w:sz w:val="24"/>
        </w:rPr>
        <w:t>a</w:t>
      </w:r>
      <w:r>
        <w:rPr>
          <w:spacing w:val="1"/>
          <w:sz w:val="24"/>
        </w:rPr>
        <w:t xml:space="preserve"> </w:t>
      </w:r>
      <w:r>
        <w:rPr>
          <w:sz w:val="24"/>
        </w:rPr>
        <w:t>identificação</w:t>
      </w:r>
      <w:r>
        <w:rPr>
          <w:spacing w:val="-1"/>
          <w:sz w:val="24"/>
        </w:rPr>
        <w:t xml:space="preserve"> </w:t>
      </w:r>
      <w:r>
        <w:rPr>
          <w:sz w:val="24"/>
        </w:rPr>
        <w:t>da</w:t>
      </w:r>
      <w:r>
        <w:rPr>
          <w:spacing w:val="-1"/>
          <w:sz w:val="24"/>
        </w:rPr>
        <w:t xml:space="preserve"> </w:t>
      </w:r>
      <w:r>
        <w:rPr>
          <w:sz w:val="24"/>
        </w:rPr>
        <w:t>ofertante.</w:t>
      </w:r>
    </w:p>
    <w:p w14:paraId="25A73FE1">
      <w:pPr>
        <w:pStyle w:val="13"/>
        <w:numPr>
          <w:ilvl w:val="1"/>
          <w:numId w:val="7"/>
        </w:numPr>
        <w:spacing w:before="115" w:after="0" w:line="240" w:lineRule="auto"/>
        <w:ind w:left="0" w:leftChars="0" w:right="46" w:rightChars="0" w:firstLine="0" w:firstLineChars="0"/>
        <w:jc w:val="both"/>
        <w:rPr>
          <w:rFonts w:hint="default" w:ascii="Times New Roman" w:hAnsi="Times New Roman" w:cs="Times New Roman"/>
          <w:sz w:val="24"/>
          <w:szCs w:val="24"/>
        </w:rPr>
      </w:pPr>
      <w:r>
        <w:rPr>
          <w:sz w:val="24"/>
        </w:rPr>
        <w:t>–</w:t>
      </w:r>
      <w:r>
        <w:rPr>
          <w:spacing w:val="9"/>
          <w:sz w:val="24"/>
        </w:rPr>
        <w:t xml:space="preserve"> </w:t>
      </w:r>
      <w:r>
        <w:rPr>
          <w:rFonts w:hint="default" w:ascii="Times New Roman" w:hAnsi="Times New Roman" w:cs="Times New Roman"/>
          <w:sz w:val="24"/>
          <w:szCs w:val="24"/>
        </w:rPr>
        <w:t>Havendo</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empate</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entre</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as</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ofertas,</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o</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sistema</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aplicará</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os</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critérios</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desempate</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previstos</w:t>
      </w:r>
      <w:r>
        <w:rPr>
          <w:rFonts w:hint="default" w:ascii="Times New Roman" w:hAnsi="Times New Roman" w:cs="Times New Roman"/>
          <w:sz w:val="24"/>
          <w:szCs w:val="24"/>
          <w:lang w:val="pt-BR"/>
        </w:rPr>
        <w:t xml:space="preserve"> </w:t>
      </w:r>
      <w:r>
        <w:rPr>
          <w:rFonts w:hint="default" w:ascii="Times New Roman" w:hAnsi="Times New Roman" w:cs="Times New Roman"/>
          <w:spacing w:val="-57"/>
          <w:sz w:val="24"/>
          <w:szCs w:val="24"/>
        </w:rPr>
        <w:t xml:space="preserve"> </w:t>
      </w:r>
      <w:r>
        <w:rPr>
          <w:rFonts w:hint="default" w:ascii="Times New Roman" w:hAnsi="Times New Roman" w:cs="Times New Roman"/>
          <w:sz w:val="24"/>
          <w:szCs w:val="24"/>
        </w:rPr>
        <w:t>no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art. 60 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Lei nº 14.133/2021</w:t>
      </w:r>
      <w:r>
        <w:rPr>
          <w:rFonts w:hint="default" w:ascii="Times New Roman" w:hAnsi="Times New Roman" w:eastAsia="SimSun" w:cs="Times New Roman"/>
          <w:i w:val="0"/>
          <w:iCs w:val="0"/>
          <w:caps w:val="0"/>
          <w:color w:val="000000"/>
          <w:spacing w:val="0"/>
          <w:sz w:val="24"/>
          <w:szCs w:val="24"/>
        </w:rPr>
        <w:t xml:space="preserve">, </w:t>
      </w:r>
      <w:r>
        <w:rPr>
          <w:rFonts w:hint="default" w:ascii="Times New Roman" w:hAnsi="Times New Roman" w:eastAsia="SimSun" w:cs="Times New Roman"/>
          <w:i w:val="0"/>
          <w:iCs w:val="0"/>
          <w:caps w:val="0"/>
          <w:color w:val="000000"/>
          <w:spacing w:val="0"/>
          <w:sz w:val="24"/>
          <w:szCs w:val="24"/>
          <w:lang w:val="pt-BR"/>
        </w:rPr>
        <w:t xml:space="preserve">assim, </w:t>
      </w:r>
      <w:r>
        <w:rPr>
          <w:rFonts w:hint="default" w:ascii="Times New Roman" w:hAnsi="Times New Roman" w:eastAsia="SimSun" w:cs="Times New Roman"/>
          <w:i w:val="0"/>
          <w:iCs w:val="0"/>
          <w:caps w:val="0"/>
          <w:color w:val="000000"/>
          <w:spacing w:val="0"/>
          <w:sz w:val="24"/>
          <w:szCs w:val="24"/>
        </w:rPr>
        <w:t>serão utilizados os seguintes critérios de desempate, nesta ordem:</w:t>
      </w:r>
    </w:p>
    <w:p w14:paraId="08B347FE">
      <w:pPr>
        <w:pStyle w:val="13"/>
        <w:numPr>
          <w:ilvl w:val="3"/>
          <w:numId w:val="7"/>
        </w:numPr>
        <w:spacing w:before="115"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eastAsia="SimSun" w:cs="Times New Roman"/>
          <w:i w:val="0"/>
          <w:iCs w:val="0"/>
          <w:caps w:val="0"/>
          <w:color w:val="000000"/>
          <w:spacing w:val="0"/>
          <w:sz w:val="24"/>
          <w:szCs w:val="24"/>
        </w:rPr>
        <w:t>disputa final, hipótese em que os licitantes empatados poderão apresentar nova proposta em ato contínuo à classificação;</w:t>
      </w:r>
    </w:p>
    <w:p w14:paraId="6AB31202">
      <w:pPr>
        <w:pStyle w:val="13"/>
        <w:numPr>
          <w:ilvl w:val="3"/>
          <w:numId w:val="7"/>
        </w:numPr>
        <w:spacing w:before="115"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eastAsia="SimSun" w:cs="Times New Roman"/>
          <w:i w:val="0"/>
          <w:iCs w:val="0"/>
          <w:caps w:val="0"/>
          <w:color w:val="000000"/>
          <w:spacing w:val="0"/>
          <w:sz w:val="24"/>
          <w:szCs w:val="24"/>
        </w:rPr>
        <w:t>avaliação do desempenho contratual prévio dos licitantes, para a qual deverão preferencialmente ser utilizados registros cadastrais para efeito de atesto de cumprimento de obrigações previstos nesta Lei;</w:t>
      </w:r>
    </w:p>
    <w:p w14:paraId="6B8F634C">
      <w:pPr>
        <w:pStyle w:val="13"/>
        <w:numPr>
          <w:ilvl w:val="3"/>
          <w:numId w:val="7"/>
        </w:numPr>
        <w:spacing w:before="115"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eastAsia="SimSun" w:cs="Times New Roman"/>
          <w:i w:val="0"/>
          <w:iCs w:val="0"/>
          <w:caps w:val="0"/>
          <w:color w:val="000000"/>
          <w:spacing w:val="0"/>
          <w:sz w:val="24"/>
          <w:szCs w:val="24"/>
        </w:rPr>
        <w:t xml:space="preserve">desenvolvimento pelo licitante de ações de equidade entre homens e mulheres no ambiente de trabalho, conforme </w:t>
      </w:r>
      <w:r>
        <w:rPr>
          <w:rFonts w:hint="default" w:ascii="Times New Roman" w:hAnsi="Times New Roman" w:eastAsia="SimSun" w:cs="Times New Roman"/>
          <w:i w:val="0"/>
          <w:iCs w:val="0"/>
          <w:caps w:val="0"/>
          <w:color w:val="000000"/>
          <w:spacing w:val="0"/>
          <w:sz w:val="24"/>
          <w:szCs w:val="24"/>
          <w:lang w:val="pt-BR"/>
        </w:rPr>
        <w:t>Título V do Decreto Municipal nº 359/2023, de 22 de dezembro de 2023, nos seguintes termos:</w:t>
      </w:r>
    </w:p>
    <w:p w14:paraId="68866C22">
      <w:pPr>
        <w:ind w:left="1760" w:leftChars="800" w:firstLine="0" w:firstLineChars="0"/>
        <w:jc w:val="both"/>
        <w:rPr>
          <w:sz w:val="24"/>
          <w:szCs w:val="24"/>
        </w:rPr>
      </w:pPr>
      <w:r>
        <w:rPr>
          <w:sz w:val="24"/>
          <w:szCs w:val="24"/>
        </w:rPr>
        <w:t>Art. 502. Consideram-se como ações de equidade entre homens e mulheres:</w:t>
      </w:r>
    </w:p>
    <w:p w14:paraId="170456A2">
      <w:pPr>
        <w:ind w:left="1760" w:leftChars="800" w:firstLine="0" w:firstLineChars="0"/>
        <w:jc w:val="both"/>
        <w:rPr>
          <w:sz w:val="24"/>
          <w:szCs w:val="24"/>
        </w:rPr>
      </w:pPr>
      <w:r>
        <w:rPr>
          <w:sz w:val="24"/>
          <w:szCs w:val="24"/>
        </w:rPr>
        <w:t>I – Ações afirmativas de gênero:</w:t>
      </w:r>
    </w:p>
    <w:p w14:paraId="694D3C00">
      <w:pPr>
        <w:ind w:left="1760" w:leftChars="800" w:firstLine="0" w:firstLineChars="0"/>
        <w:jc w:val="both"/>
        <w:rPr>
          <w:sz w:val="24"/>
          <w:szCs w:val="24"/>
        </w:rPr>
      </w:pPr>
      <w:r>
        <w:rPr>
          <w:sz w:val="24"/>
          <w:szCs w:val="24"/>
        </w:rPr>
        <w:t>a) nas etapas de seleção e recrutamento;</w:t>
      </w:r>
    </w:p>
    <w:p w14:paraId="00D7B61D">
      <w:pPr>
        <w:ind w:left="1760" w:leftChars="800" w:firstLine="0" w:firstLineChars="0"/>
        <w:jc w:val="both"/>
        <w:rPr>
          <w:sz w:val="24"/>
          <w:szCs w:val="24"/>
        </w:rPr>
      </w:pPr>
      <w:r>
        <w:rPr>
          <w:sz w:val="24"/>
          <w:szCs w:val="24"/>
        </w:rPr>
        <w:t>b) em programas de capacitação;</w:t>
      </w:r>
    </w:p>
    <w:p w14:paraId="243FA2D9">
      <w:pPr>
        <w:ind w:left="1760" w:leftChars="800" w:firstLine="0" w:firstLineChars="0"/>
        <w:jc w:val="both"/>
        <w:rPr>
          <w:sz w:val="24"/>
          <w:szCs w:val="24"/>
        </w:rPr>
      </w:pPr>
      <w:r>
        <w:rPr>
          <w:sz w:val="24"/>
          <w:szCs w:val="24"/>
        </w:rPr>
        <w:t>c) em programas de ascensão profissional;</w:t>
      </w:r>
    </w:p>
    <w:p w14:paraId="4E137E98">
      <w:pPr>
        <w:ind w:left="1760" w:leftChars="800" w:firstLine="0" w:firstLineChars="0"/>
        <w:jc w:val="both"/>
        <w:rPr>
          <w:sz w:val="24"/>
          <w:szCs w:val="24"/>
        </w:rPr>
      </w:pPr>
      <w:r>
        <w:rPr>
          <w:sz w:val="24"/>
          <w:szCs w:val="24"/>
        </w:rPr>
        <w:t>II – Medidas de participação igualitária, com a presença de homens e mulheres em todos os âmbitos de tomada de decisão;</w:t>
      </w:r>
    </w:p>
    <w:p w14:paraId="67FF8150">
      <w:pPr>
        <w:ind w:left="1760" w:leftChars="800" w:firstLine="0" w:firstLineChars="0"/>
        <w:jc w:val="both"/>
        <w:rPr>
          <w:sz w:val="24"/>
          <w:szCs w:val="24"/>
        </w:rPr>
      </w:pPr>
      <w:r>
        <w:rPr>
          <w:sz w:val="24"/>
          <w:szCs w:val="24"/>
        </w:rPr>
        <w:t>III – Política de benefícios voltados à proteção da maternidade, da paternidade e da adoção, buscando equilibrar vida profissional e pessoal;</w:t>
      </w:r>
    </w:p>
    <w:p w14:paraId="578D1E9B">
      <w:pPr>
        <w:ind w:left="1760" w:leftChars="800" w:firstLine="0" w:firstLineChars="0"/>
        <w:jc w:val="both"/>
        <w:rPr>
          <w:sz w:val="24"/>
          <w:szCs w:val="24"/>
        </w:rPr>
      </w:pPr>
      <w:r>
        <w:rPr>
          <w:sz w:val="24"/>
          <w:szCs w:val="24"/>
        </w:rPr>
        <w:t>IV – Práticas na cultura organizacional:</w:t>
      </w:r>
    </w:p>
    <w:p w14:paraId="6DEDDFCD">
      <w:pPr>
        <w:numPr>
          <w:ilvl w:val="0"/>
          <w:numId w:val="8"/>
        </w:numPr>
        <w:ind w:left="1760" w:leftChars="800" w:firstLine="0" w:firstLineChars="0"/>
        <w:jc w:val="both"/>
        <w:rPr>
          <w:sz w:val="24"/>
          <w:szCs w:val="24"/>
        </w:rPr>
      </w:pPr>
      <w:r>
        <w:rPr>
          <w:sz w:val="24"/>
          <w:szCs w:val="24"/>
        </w:rPr>
        <w:t>programas de disseminação de direitos das mulheres;</w:t>
      </w:r>
    </w:p>
    <w:p w14:paraId="52D5C976">
      <w:pPr>
        <w:numPr>
          <w:ilvl w:val="0"/>
          <w:numId w:val="0"/>
        </w:numPr>
        <w:ind w:left="1760" w:leftChars="800" w:firstLine="0" w:firstLineChars="0"/>
        <w:jc w:val="both"/>
        <w:rPr>
          <w:sz w:val="24"/>
          <w:szCs w:val="24"/>
        </w:rPr>
      </w:pPr>
      <w:r>
        <w:rPr>
          <w:rFonts w:hint="default"/>
          <w:sz w:val="24"/>
          <w:szCs w:val="24"/>
          <w:lang w:val="pt-BR"/>
        </w:rPr>
        <w:t xml:space="preserve">b) </w:t>
      </w:r>
      <w:r>
        <w:rPr>
          <w:sz w:val="24"/>
          <w:szCs w:val="24"/>
        </w:rPr>
        <w:t>práticas de prevenção e repressão ao assédio moral ou sexual;</w:t>
      </w:r>
    </w:p>
    <w:p w14:paraId="1B2164C6">
      <w:pPr>
        <w:numPr>
          <w:ilvl w:val="0"/>
          <w:numId w:val="0"/>
        </w:numPr>
        <w:ind w:left="1760" w:leftChars="800" w:firstLine="0" w:firstLineChars="0"/>
        <w:jc w:val="both"/>
        <w:rPr>
          <w:sz w:val="24"/>
          <w:szCs w:val="24"/>
        </w:rPr>
      </w:pPr>
      <w:r>
        <w:rPr>
          <w:sz w:val="24"/>
          <w:szCs w:val="24"/>
        </w:rPr>
        <w:t>c) práticas de combate à violência doméstica e familiar;</w:t>
      </w:r>
    </w:p>
    <w:p w14:paraId="389246DD">
      <w:pPr>
        <w:numPr>
          <w:ilvl w:val="0"/>
          <w:numId w:val="0"/>
        </w:numPr>
        <w:ind w:left="1760" w:leftChars="800" w:firstLine="0" w:firstLineChars="0"/>
        <w:jc w:val="both"/>
        <w:rPr>
          <w:sz w:val="24"/>
          <w:szCs w:val="24"/>
        </w:rPr>
      </w:pPr>
      <w:r>
        <w:rPr>
          <w:sz w:val="24"/>
          <w:szCs w:val="24"/>
        </w:rPr>
        <w:t>d) programas de educação voltada à equidade de gênero.</w:t>
      </w:r>
    </w:p>
    <w:p w14:paraId="26D1BD30">
      <w:pPr>
        <w:numPr>
          <w:ilvl w:val="0"/>
          <w:numId w:val="0"/>
        </w:numPr>
        <w:ind w:left="1760" w:leftChars="800" w:firstLine="0" w:firstLineChars="0"/>
        <w:jc w:val="both"/>
        <w:rPr>
          <w:sz w:val="24"/>
          <w:szCs w:val="24"/>
        </w:rPr>
      </w:pPr>
      <w:r>
        <w:rPr>
          <w:sz w:val="24"/>
          <w:szCs w:val="24"/>
        </w:rPr>
        <w:t>V – Estrutura física adequada para trabalhadoras gestantes e lactantes;</w:t>
      </w:r>
    </w:p>
    <w:p w14:paraId="3056EBC7">
      <w:pPr>
        <w:numPr>
          <w:ilvl w:val="0"/>
          <w:numId w:val="0"/>
        </w:numPr>
        <w:ind w:left="1760" w:leftChars="800" w:firstLine="0" w:firstLineChars="0"/>
        <w:jc w:val="both"/>
        <w:rPr>
          <w:rFonts w:hint="default"/>
          <w:sz w:val="24"/>
          <w:szCs w:val="24"/>
          <w:lang w:val="pt-BR"/>
        </w:rPr>
      </w:pPr>
      <w:r>
        <w:rPr>
          <w:sz w:val="24"/>
          <w:szCs w:val="24"/>
        </w:rPr>
        <w:t>VI – Medidas de medicina e segurança do trabalho que considerem as diferenças entre os gêneros</w:t>
      </w:r>
      <w:r>
        <w:rPr>
          <w:rFonts w:hint="default"/>
          <w:sz w:val="24"/>
          <w:szCs w:val="24"/>
          <w:lang w:val="pt-BR"/>
        </w:rPr>
        <w:t>.</w:t>
      </w:r>
    </w:p>
    <w:p w14:paraId="70F1DBA3">
      <w:pPr>
        <w:ind w:left="1760" w:leftChars="800" w:firstLine="0" w:firstLineChars="0"/>
        <w:jc w:val="both"/>
        <w:rPr>
          <w:sz w:val="24"/>
          <w:szCs w:val="24"/>
        </w:rPr>
      </w:pPr>
      <w:r>
        <w:rPr>
          <w:sz w:val="24"/>
          <w:szCs w:val="24"/>
        </w:rPr>
        <w:t>Art. 503. Para os efeitos de desempate entre empresas que apresentem ações de equidade, será considerada a apresentação do maior número de ações de equidade em desenvolvimento no momento da apresentação da proposta.</w:t>
      </w:r>
    </w:p>
    <w:p w14:paraId="6ADCF256">
      <w:pPr>
        <w:ind w:left="1760" w:leftChars="800" w:firstLine="0" w:firstLineChars="0"/>
        <w:jc w:val="both"/>
        <w:rPr>
          <w:sz w:val="24"/>
          <w:szCs w:val="24"/>
        </w:rPr>
      </w:pPr>
      <w:r>
        <w:rPr>
          <w:sz w:val="24"/>
          <w:szCs w:val="24"/>
        </w:rPr>
        <w:t>Art. 504. Observado o disposto no artigo anterior e persistindo o empate, dar-se-á preferência ao licitante que demonstrar, sucessivamente:</w:t>
      </w:r>
    </w:p>
    <w:p w14:paraId="272EC67B">
      <w:pPr>
        <w:ind w:left="1760" w:leftChars="800" w:firstLine="0" w:firstLineChars="0"/>
        <w:jc w:val="both"/>
        <w:rPr>
          <w:sz w:val="24"/>
          <w:szCs w:val="24"/>
        </w:rPr>
      </w:pPr>
      <w:r>
        <w:rPr>
          <w:sz w:val="24"/>
          <w:szCs w:val="24"/>
        </w:rPr>
        <w:t>I – Melhores resultados nos últimos 5 (cinco) anos, considerados os percentuais de participação resultantes das ações desenvolvidas;</w:t>
      </w:r>
    </w:p>
    <w:p w14:paraId="66F36279">
      <w:pPr>
        <w:ind w:left="1760" w:leftChars="800" w:firstLine="0" w:firstLineChars="0"/>
        <w:jc w:val="both"/>
        <w:rPr>
          <w:sz w:val="24"/>
          <w:szCs w:val="24"/>
        </w:rPr>
      </w:pPr>
      <w:r>
        <w:rPr>
          <w:sz w:val="24"/>
          <w:szCs w:val="24"/>
        </w:rPr>
        <w:t>II – Maior tempo de desenvolvimento de tais ações no período anterior aos 5 (cinco) anos a que se refere o inciso anterior.</w:t>
      </w:r>
    </w:p>
    <w:p w14:paraId="18AE4B44">
      <w:pPr>
        <w:ind w:left="1760" w:leftChars="800" w:firstLine="0" w:firstLineChars="0"/>
        <w:jc w:val="both"/>
        <w:rPr>
          <w:rFonts w:hint="default"/>
          <w:lang w:val="pt-BR"/>
        </w:rPr>
      </w:pPr>
      <w:r>
        <w:rPr>
          <w:sz w:val="24"/>
          <w:szCs w:val="24"/>
        </w:rPr>
        <w:t>Art. 505. A comprovação do desenvolvimento de ações de equidade deverá ser feita de forma documental, nos termos do Edital convocatório</w:t>
      </w:r>
      <w:r>
        <w:rPr>
          <w:rFonts w:hint="default"/>
          <w:sz w:val="24"/>
          <w:szCs w:val="24"/>
          <w:lang w:val="pt-BR"/>
        </w:rPr>
        <w:t>.</w:t>
      </w:r>
    </w:p>
    <w:p w14:paraId="70D09639">
      <w:pPr>
        <w:pStyle w:val="13"/>
        <w:numPr>
          <w:ilvl w:val="3"/>
          <w:numId w:val="7"/>
        </w:numPr>
        <w:spacing w:before="115" w:after="0" w:line="240" w:lineRule="auto"/>
        <w:ind w:left="840" w:leftChars="0" w:right="46" w:rightChars="0" w:firstLine="0" w:firstLineChars="0"/>
        <w:jc w:val="both"/>
      </w:pPr>
      <w:r>
        <w:rPr>
          <w:rFonts w:hint="default" w:ascii="Times New Roman" w:hAnsi="Times New Roman" w:eastAsia="SimSun" w:cs="Times New Roman"/>
          <w:i w:val="0"/>
          <w:iCs w:val="0"/>
          <w:caps w:val="0"/>
          <w:color w:val="000000"/>
          <w:spacing w:val="0"/>
          <w:sz w:val="24"/>
          <w:szCs w:val="24"/>
        </w:rPr>
        <w:t xml:space="preserve">desenvolvimento pelo licitante de programa de integridade, conforme </w:t>
      </w:r>
      <w:r>
        <w:rPr>
          <w:rFonts w:hint="default" w:ascii="Times New Roman" w:hAnsi="Times New Roman" w:eastAsia="SimSun" w:cs="Times New Roman"/>
          <w:i w:val="0"/>
          <w:iCs w:val="0"/>
          <w:caps w:val="0"/>
          <w:color w:val="000000"/>
          <w:spacing w:val="0"/>
          <w:sz w:val="24"/>
          <w:szCs w:val="24"/>
          <w:lang w:val="pt-BR"/>
        </w:rPr>
        <w:t>Título V do Decreto Municipal nº 359/2023, de 22 de dezembro de 2023, nos seguintes termos:</w:t>
      </w:r>
    </w:p>
    <w:p w14:paraId="13E26C46">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506. O Programa de Integridade consiste, no âmbito de uma pessoa jurídica, no conjunto de mecanismos e procedimentos internos de integridade, auditoria e incentivo à denúncia de irregularidades e na aplicação efetiva de medidas e controles visando a prevenção, detecção e resposta a desvios, malfeitos, situações de não conformidade, irregularidades e atos ilícitos praticados contra a administração pública, nacional ou estrangeira, conforme Lei 12.846/2013</w:t>
      </w:r>
    </w:p>
    <w:p w14:paraId="55889002">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único O programa de integridade deve ser estruturado, aplicado e atualizado de acordo com as características e riscos atuais das atividades de cada pessoa jurídica, a qual por sua vez deve garantir o constante aprimoramento e adaptação do referido programa, visando a garantir sua efetividade.</w:t>
      </w:r>
    </w:p>
    <w:p w14:paraId="5D327AAB">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507. Nas contratações de obras, serviços e fornecimentos de grande vulto, o Edital deverá prever a obrigatoriedade de implantação de programa de integridade pelo licitante vencedor, no prazo de 6 (seis) meses, contado da celebração do contrato.</w:t>
      </w:r>
    </w:p>
    <w:p w14:paraId="5A2D7E70">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§1º. Considera-se obras, serviços e fornecimentos de grande vulto aqueles cujo valor estimado supera R$ 200.000.000,00 (duzentos milhões de reais);</w:t>
      </w:r>
    </w:p>
    <w:p w14:paraId="32353523">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§2º. Para efetiva implantação do Programa de Integridade, os custos/despesas resultantes correrão à conta da licitante, não cabendo ao órgão contratante o seu ressarcimento.</w:t>
      </w:r>
    </w:p>
    <w:p w14:paraId="1A4A5569">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508. Na hipótese de não implantação do programa de integridade de que trata o art. 505 deste Decreto, a contratada estará sujeita a aplicação de multa moratória prevista em regulamento municipal próprio, e deverá estar previsto no Edital e Contrato.</w:t>
      </w:r>
    </w:p>
    <w:p w14:paraId="356CEF53">
      <w:pPr>
        <w:ind w:left="1760" w:leftChars="800" w:firstLine="0" w:firstLineChars="0"/>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rPr>
        <w:t>§1º. O cumprimento da exigência da implantação fará cessar o computo para a aplicação da multa e não implicará no ressarcimento das</w:t>
      </w:r>
      <w:r>
        <w:rPr>
          <w:rFonts w:hint="default" w:ascii="Times New Roman" w:hAnsi="Times New Roman" w:eastAsia="SimSun" w:cs="Times New Roman"/>
          <w:sz w:val="24"/>
          <w:szCs w:val="24"/>
          <w:lang w:val="pt-BR"/>
        </w:rPr>
        <w:t xml:space="preserve"> </w:t>
      </w:r>
      <w:r>
        <w:rPr>
          <w:rFonts w:hint="default" w:ascii="Times New Roman" w:hAnsi="Times New Roman" w:eastAsia="SimSun" w:cs="Times New Roman"/>
          <w:sz w:val="24"/>
          <w:szCs w:val="24"/>
        </w:rPr>
        <w:t>multas</w:t>
      </w:r>
      <w:r>
        <w:rPr>
          <w:rFonts w:hint="default" w:ascii="Times New Roman" w:hAnsi="Times New Roman" w:eastAsia="SimSun" w:cs="Times New Roman"/>
          <w:sz w:val="24"/>
          <w:szCs w:val="24"/>
          <w:lang w:val="pt-BR"/>
        </w:rPr>
        <w:t xml:space="preserve"> aplicadas.</w:t>
      </w:r>
    </w:p>
    <w:p w14:paraId="49FA7A8C">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§2º. Após o 30º (trigésimo) dia de atraso, será analisada as justificativas apresentadas pelo fornecedor/contratado e avaliado se persiste o interesse em manter a contratação ou se é mais vantajoso rescindi-la, conforme art. 137 e seguintes da Lei Federal n. 14.133, de 01 de abril de 2021.</w:t>
      </w:r>
    </w:p>
    <w:p w14:paraId="04BC8EE2">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§3º. Constatado o atraso na entrega de bens ou na execução de serviços, o gestor do contrato, auxiliado pelo fiscal do contrato e áreas técnicas deverá iniciar os procedimentos para abertura de processo administrativo punitivo, que deverá observar os princípios do contraditório e da ampla defesa.</w:t>
      </w:r>
    </w:p>
    <w:p w14:paraId="4AAD269E">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509. A exigência da implantação do Programa de Integridade tem por objetivo:</w:t>
      </w:r>
    </w:p>
    <w:p w14:paraId="169C3FD7">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Proteger a Administração Pública Municipal dos atos lesivos que resultem em prejuízos financeiros causados por irregularidades, desvios de ética e de conduta e fraudes contratuais;</w:t>
      </w:r>
    </w:p>
    <w:p w14:paraId="483E4873">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Garantir a execução dos contratos em conformidade com a Lei e regulamentos pertinentes a cada atividade contratada;</w:t>
      </w:r>
    </w:p>
    <w:p w14:paraId="0ACA7EB8">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Reduzir os riscos inerentes aos contratos, provendo maior segurança e transparência na sua consecução;</w:t>
      </w:r>
    </w:p>
    <w:p w14:paraId="4A4C0F86">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IV - Obter melhores desempenhos e garantir a qualidade nas relações contratuais.</w:t>
      </w:r>
    </w:p>
    <w:p w14:paraId="07F06CD2">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510. O Programa de Integridade será avaliado, quanto a sua existência e aplicação, de acordo com os seguintes parâmetros:</w:t>
      </w:r>
    </w:p>
    <w:p w14:paraId="402DA8CB">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Comprometimento da alta direção da pessoa jurídica, incluídos os conselhos, quando aplicado, evidenciados pelo apoio visível e inequívoco ao programa;</w:t>
      </w:r>
    </w:p>
    <w:p w14:paraId="161C0A7D">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Padrões de conduta, código de ética, políticas e procedimentos de integridade, aplicáveis a todos os empregados e administradores, independentemente de cargo ou função exercidos;</w:t>
      </w:r>
    </w:p>
    <w:p w14:paraId="7D22EC53">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Padrões de conduta, código de ética e políticas de integridade estendidos, quando necessário, a terceiros, tais como, fornecedores, prestadores de serviço, agentes intermediários e associados;</w:t>
      </w:r>
    </w:p>
    <w:p w14:paraId="14383B5F">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IV - Treinamentos periódicos sobre o Programa de Integridade;</w:t>
      </w:r>
    </w:p>
    <w:p w14:paraId="6F2D7170">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 - Análise periódica de riscos para realizar adaptações necessárias ao Programa de Integridade;</w:t>
      </w:r>
    </w:p>
    <w:p w14:paraId="6225361E">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VI - Registros contábeis que reflitam de forma completa e precisa as transações da pessoa jurídica;</w:t>
      </w:r>
    </w:p>
    <w:p w14:paraId="29722448">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VII - Controles internos que assegurem a pronta elaboração e confiabilidade de relatórios e demonstrações financeiras da pessoa jurídica;</w:t>
      </w:r>
    </w:p>
    <w:p w14:paraId="12A1C234">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VIII - Procedimentos específicos para prevenir fraudes e ilícitos no âmbito de processos licitatórios, na execução de contratos administrativos ou em qualquer interação com o setor público, ainda que intermediada por terceiros, tal como pagamento de tributos, sujeição a fiscalizações, ou obtenção de autorizações, licenças, permissões e certidões;</w:t>
      </w:r>
    </w:p>
    <w:p w14:paraId="3DC3C1D4">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IX - Independência, estrutura e autoridade da instância responsável pela aplicação do Programa de Integridade e fiscalização de seu cumprimento;</w:t>
      </w:r>
    </w:p>
    <w:p w14:paraId="1AE72D2E">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X - Canais de denúncia de irregularidades, abertos e amplamente divulgados a funcionários e terceiros, e de mecanismos destinados à proteção de denunciantes de boa-fé;</w:t>
      </w:r>
    </w:p>
    <w:p w14:paraId="01DF7248">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XI - Medidas disciplinares em caso de violação do Programa de Integridade;</w:t>
      </w:r>
    </w:p>
    <w:p w14:paraId="5262720F">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XII - Procedimentos que assegurem a pronta interrupção de irregularidades ou infrações detectadas e a tempestiva remediação dos danos gerados;</w:t>
      </w:r>
    </w:p>
    <w:p w14:paraId="30D0E9A6">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XIII - Diligências apropriadas para contratação e, conforme o caso, supervisão, de terceiros, tais como, fornecedores, prestadores de serviço, agentes intermediários e associados;</w:t>
      </w:r>
    </w:p>
    <w:p w14:paraId="02B29A69">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XIV - Verificação, durante os processos de fusões, aquisições e reestruturações societárias, do cometimento de irregularidades ou ilícitos ou da existência de vulnerabilidades nas pessoas jurídicas envolvidas;</w:t>
      </w:r>
    </w:p>
    <w:p w14:paraId="2B260FC1">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XV - Monitoramento contínuo do Programa de Integridade, visando seu aperfeiçoamento na prevenção, detecção e combate à ocorrência dos atos lesivos previstos no art. 5º da Lei Federal nº 12.846 de 2013; e</w:t>
      </w:r>
    </w:p>
    <w:p w14:paraId="13EBE697">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XVI - Ações comprovadas de promoção da cultura ética e de integridade por meio de palestras, seminários, workshops, debates e eventos da mesma natureza.</w:t>
      </w:r>
    </w:p>
    <w:p w14:paraId="197902A8">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511. A empresa que possuir o Programa de Integridade implantado deverá apresentar no momento da contratação declaração informando a sua existência.</w:t>
      </w:r>
    </w:p>
    <w:p w14:paraId="3C1EEAAA">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512. Caberá ao Gestor de Contrato, no âmbito da administração pública, sem prejuízo de suas demais atividades ordinárias, as seguintes atribuições:</w:t>
      </w:r>
    </w:p>
    <w:p w14:paraId="302E16E4">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observar e cobrar a implantação do Programa de Integridade, garantindo a aplicabilidade da Lei;</w:t>
      </w:r>
    </w:p>
    <w:p w14:paraId="5EB5DC32">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Informar à autoridade competente sobre o não cumprimento da exigência na forma do art. 506 deste Decreto;</w:t>
      </w:r>
    </w:p>
    <w:p w14:paraId="55901D57">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Informar a autoridade competente sobre o cumprimento da exigência fora do prazo definido no art. 506 deste Decreto.</w:t>
      </w:r>
    </w:p>
    <w:p w14:paraId="4D25E031">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§1º. Havendo uma denúncia de irregularidade, deve a Administração Pública ser comunicada imediatamente para ciência.</w:t>
      </w:r>
    </w:p>
    <w:p w14:paraId="0A004F73">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§2º. Havendo uma denúncia de irregularidade, a empresa deverá designar uma comissão para o acompanhamento do processo de apuração de irregularidades, que deve assegurar, no mínimo, a participação de contador, administrador e profissional da engenharia ou arquitetura. A comissão será responsável por impulsionar o processo.</w:t>
      </w:r>
    </w:p>
    <w:p w14:paraId="1EC8F2E9">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§3º. Após a conclusão do procedimento, independente do resultado, deve ser remetida cópia eletrônica ou física da integralidade do processo à Administração Pública para ciência.</w:t>
      </w:r>
    </w:p>
    <w:p w14:paraId="41BB39EE">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513. O desenvolvimento por licitante de programa de integridade, conforme orientação dos órgãos de controle, será utilizado como critério de desempate, na forma prevista no art. 60, inciso IV da Lei Federal n. 14.133 de 01 de abril de 2021.</w:t>
      </w:r>
    </w:p>
    <w:p w14:paraId="6624AC23">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514. As sanções administrativas previstas nos incisos VIII e XII do caput do art. 155 da Lei Federal n. 14.133 de 01 de abril de 2021, independentemente do tipo e do valor da contratação, exigirá, como condição de reabilitação do licitante ou contratado, a implantação ou aperfeiçoamento de programa de integridade pelo responsável</w:t>
      </w:r>
    </w:p>
    <w:p w14:paraId="0FE02A3C">
      <w:pPr>
        <w:ind w:left="1760" w:leftChars="800" w:firstLine="0" w:firstLineChars="0"/>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Art. 515. A empresa que implantar o programa de integridade deverá dar publicidade ao programa, através de divulgação em local de fácil acesso no index do seu website. Em caso de inexistência de website, deve ser dada publicidade mediante cartório de títulos e documentos.</w:t>
      </w:r>
    </w:p>
    <w:p w14:paraId="59938DA0">
      <w:pPr>
        <w:ind w:left="1760" w:leftChars="800" w:firstLine="0" w:firstLineChars="0"/>
        <w:jc w:val="both"/>
      </w:pPr>
      <w:r>
        <w:rPr>
          <w:rFonts w:hint="default" w:ascii="Times New Roman" w:hAnsi="Times New Roman" w:eastAsia="SimSun" w:cs="Times New Roman"/>
          <w:sz w:val="24"/>
          <w:szCs w:val="24"/>
        </w:rPr>
        <w:t>Art. 516. As normas previstas neste Capítulo deverão constar no Termo de Referência e no Edital como critério de desempate e excepcionalmente, nas contratações de obras, serviços e fornecimentos de grande vulto, a obrigatoriedade de o licitante vencedor em implantar o programa de integridade, conforme o prazo estipulado.</w:t>
      </w:r>
    </w:p>
    <w:p w14:paraId="77A9A66F">
      <w:pPr>
        <w:pStyle w:val="13"/>
        <w:numPr>
          <w:ilvl w:val="2"/>
          <w:numId w:val="7"/>
        </w:numPr>
        <w:spacing w:before="115" w:after="0" w:line="240" w:lineRule="auto"/>
        <w:ind w:left="420" w:leftChars="0" w:right="46" w:rightChars="0" w:firstLine="0" w:firstLineChars="0"/>
        <w:jc w:val="both"/>
      </w:pPr>
      <w:r>
        <w:rPr>
          <w:b/>
          <w:sz w:val="24"/>
        </w:rPr>
        <w:t>–</w:t>
      </w:r>
      <w:r>
        <w:rPr>
          <w:spacing w:val="-6"/>
        </w:rPr>
        <w:t xml:space="preserve"> </w:t>
      </w:r>
      <w:r>
        <w:t>Empatadas</w:t>
      </w:r>
      <w:r>
        <w:rPr>
          <w:spacing w:val="-4"/>
        </w:rPr>
        <w:t xml:space="preserve"> </w:t>
      </w:r>
      <w:r>
        <w:t>as</w:t>
      </w:r>
      <w:r>
        <w:rPr>
          <w:spacing w:val="-4"/>
        </w:rPr>
        <w:t xml:space="preserve"> </w:t>
      </w:r>
      <w:r>
        <w:t>propostas</w:t>
      </w:r>
      <w:r>
        <w:rPr>
          <w:spacing w:val="-4"/>
        </w:rPr>
        <w:t xml:space="preserve"> </w:t>
      </w:r>
      <w:r>
        <w:t>iniciais</w:t>
      </w:r>
      <w:r>
        <w:rPr>
          <w:spacing w:val="-4"/>
        </w:rPr>
        <w:t xml:space="preserve"> </w:t>
      </w:r>
      <w:r>
        <w:t>e</w:t>
      </w:r>
      <w:r>
        <w:rPr>
          <w:spacing w:val="-5"/>
        </w:rPr>
        <w:t xml:space="preserve"> </w:t>
      </w:r>
      <w:r>
        <w:t>não</w:t>
      </w:r>
      <w:r>
        <w:rPr>
          <w:spacing w:val="-4"/>
        </w:rPr>
        <w:t xml:space="preserve"> </w:t>
      </w:r>
      <w:r>
        <w:t>havendo</w:t>
      </w:r>
      <w:r>
        <w:rPr>
          <w:spacing w:val="-4"/>
        </w:rPr>
        <w:t xml:space="preserve"> </w:t>
      </w:r>
      <w:r>
        <w:t>o</w:t>
      </w:r>
      <w:r>
        <w:rPr>
          <w:spacing w:val="-5"/>
        </w:rPr>
        <w:t xml:space="preserve"> </w:t>
      </w:r>
      <w:r>
        <w:t>envio</w:t>
      </w:r>
      <w:r>
        <w:rPr>
          <w:spacing w:val="-4"/>
        </w:rPr>
        <w:t xml:space="preserve"> </w:t>
      </w:r>
      <w:r>
        <w:t>de</w:t>
      </w:r>
      <w:r>
        <w:rPr>
          <w:spacing w:val="-5"/>
        </w:rPr>
        <w:t xml:space="preserve"> </w:t>
      </w:r>
      <w:r>
        <w:t>lances</w:t>
      </w:r>
      <w:r>
        <w:rPr>
          <w:spacing w:val="-4"/>
        </w:rPr>
        <w:t xml:space="preserve"> </w:t>
      </w:r>
      <w:r>
        <w:t>após</w:t>
      </w:r>
      <w:r>
        <w:rPr>
          <w:spacing w:val="-1"/>
        </w:rPr>
        <w:t xml:space="preserve"> </w:t>
      </w:r>
      <w:r>
        <w:t>o</w:t>
      </w:r>
      <w:r>
        <w:rPr>
          <w:spacing w:val="-4"/>
        </w:rPr>
        <w:t xml:space="preserve"> </w:t>
      </w:r>
      <w:r>
        <w:t>início</w:t>
      </w:r>
      <w:r>
        <w:rPr>
          <w:spacing w:val="-4"/>
        </w:rPr>
        <w:t xml:space="preserve"> </w:t>
      </w:r>
      <w:r>
        <w:t>da</w:t>
      </w:r>
      <w:r>
        <w:rPr>
          <w:rFonts w:hint="default"/>
          <w:lang w:val="pt-BR"/>
        </w:rPr>
        <w:t xml:space="preserve"> </w:t>
      </w:r>
      <w:r>
        <w:t>fase</w:t>
      </w:r>
      <w:r>
        <w:rPr>
          <w:spacing w:val="-2"/>
        </w:rPr>
        <w:t xml:space="preserve"> </w:t>
      </w:r>
      <w:r>
        <w:t>competitiva, aplica-se</w:t>
      </w:r>
      <w:r>
        <w:rPr>
          <w:spacing w:val="-1"/>
        </w:rPr>
        <w:t xml:space="preserve"> </w:t>
      </w:r>
      <w:r>
        <w:t>o disposto</w:t>
      </w:r>
      <w:r>
        <w:rPr>
          <w:spacing w:val="-1"/>
        </w:rPr>
        <w:t xml:space="preserve"> </w:t>
      </w:r>
      <w:r>
        <w:t xml:space="preserve">no subitem </w:t>
      </w:r>
      <w:r>
        <w:rPr>
          <w:rFonts w:hint="default"/>
          <w:lang w:val="pt-BR"/>
        </w:rPr>
        <w:t>7.4.</w:t>
      </w:r>
    </w:p>
    <w:p w14:paraId="05BBB256">
      <w:pPr>
        <w:pStyle w:val="13"/>
        <w:numPr>
          <w:ilvl w:val="2"/>
          <w:numId w:val="7"/>
        </w:numPr>
        <w:spacing w:before="115" w:after="0" w:line="240" w:lineRule="auto"/>
        <w:ind w:left="420" w:leftChars="0" w:right="46" w:rightChars="0" w:firstLine="0" w:firstLineChars="0"/>
        <w:jc w:val="both"/>
      </w:pPr>
      <w:r>
        <w:rPr>
          <w:b/>
          <w:sz w:val="24"/>
        </w:rPr>
        <w:t>–</w:t>
      </w:r>
      <w:r>
        <w:rPr>
          <w:spacing w:val="1"/>
        </w:rPr>
        <w:t xml:space="preserve"> </w:t>
      </w:r>
      <w:r>
        <w:t>Persistindo</w:t>
      </w:r>
      <w:r>
        <w:rPr>
          <w:spacing w:val="1"/>
        </w:rPr>
        <w:t xml:space="preserve"> </w:t>
      </w:r>
      <w:r>
        <w:t>o</w:t>
      </w:r>
      <w:r>
        <w:rPr>
          <w:spacing w:val="1"/>
        </w:rPr>
        <w:t xml:space="preserve"> </w:t>
      </w:r>
      <w:r>
        <w:t>empate</w:t>
      </w:r>
      <w:r>
        <w:rPr>
          <w:spacing w:val="1"/>
        </w:rPr>
        <w:t xml:space="preserve"> </w:t>
      </w:r>
      <w:r>
        <w:t>após</w:t>
      </w:r>
      <w:r>
        <w:rPr>
          <w:spacing w:val="1"/>
        </w:rPr>
        <w:t xml:space="preserve"> </w:t>
      </w:r>
      <w:r>
        <w:t>a</w:t>
      </w:r>
      <w:r>
        <w:rPr>
          <w:spacing w:val="1"/>
        </w:rPr>
        <w:t xml:space="preserve"> </w:t>
      </w:r>
      <w:r>
        <w:t>aplicação</w:t>
      </w:r>
      <w:r>
        <w:rPr>
          <w:spacing w:val="1"/>
        </w:rPr>
        <w:t xml:space="preserve"> </w:t>
      </w:r>
      <w:r>
        <w:t>dos</w:t>
      </w:r>
      <w:r>
        <w:rPr>
          <w:spacing w:val="1"/>
        </w:rPr>
        <w:t xml:space="preserve"> </w:t>
      </w:r>
      <w:r>
        <w:t>critérios</w:t>
      </w:r>
      <w:r>
        <w:rPr>
          <w:spacing w:val="1"/>
        </w:rPr>
        <w:t xml:space="preserve"> </w:t>
      </w:r>
      <w:r>
        <w:t>referidos</w:t>
      </w:r>
      <w:r>
        <w:rPr>
          <w:spacing w:val="1"/>
        </w:rPr>
        <w:t xml:space="preserve"> </w:t>
      </w:r>
      <w:r>
        <w:t>nos</w:t>
      </w:r>
      <w:r>
        <w:rPr>
          <w:spacing w:val="1"/>
        </w:rPr>
        <w:t xml:space="preserve"> </w:t>
      </w:r>
      <w:r>
        <w:t>subitens</w:t>
      </w:r>
      <w:r>
        <w:rPr>
          <w:spacing w:val="1"/>
        </w:rPr>
        <w:t xml:space="preserve"> </w:t>
      </w:r>
      <w:r>
        <w:t>anteriores, o desempate ocorrerá por meio de sorteio eletrônico a ser realizado pelo</w:t>
      </w:r>
      <w:r>
        <w:rPr>
          <w:spacing w:val="1"/>
        </w:rPr>
        <w:t xml:space="preserve"> </w:t>
      </w:r>
      <w:r>
        <w:t>sistema.</w:t>
      </w:r>
    </w:p>
    <w:p w14:paraId="4B85BD41">
      <w:pPr>
        <w:pStyle w:val="13"/>
        <w:numPr>
          <w:ilvl w:val="2"/>
          <w:numId w:val="7"/>
        </w:numPr>
        <w:spacing w:before="115" w:after="0" w:line="240" w:lineRule="auto"/>
        <w:ind w:left="420" w:leftChars="0" w:right="46" w:rightChars="0" w:firstLine="0" w:firstLineChars="0"/>
        <w:jc w:val="both"/>
      </w:pPr>
      <w:r>
        <w:rPr>
          <w:b/>
          <w:sz w:val="24"/>
        </w:rPr>
        <w:t>–</w:t>
      </w:r>
      <w:r>
        <w:rPr>
          <w:spacing w:val="-3"/>
        </w:rPr>
        <w:t xml:space="preserve"> </w:t>
      </w:r>
      <w:r>
        <w:t>Não</w:t>
      </w:r>
      <w:r>
        <w:rPr>
          <w:spacing w:val="-2"/>
        </w:rPr>
        <w:t xml:space="preserve"> </w:t>
      </w:r>
      <w:r>
        <w:t>será</w:t>
      </w:r>
      <w:r>
        <w:rPr>
          <w:spacing w:val="-2"/>
        </w:rPr>
        <w:t xml:space="preserve"> </w:t>
      </w:r>
      <w:r>
        <w:t>aplicado o</w:t>
      </w:r>
      <w:r>
        <w:rPr>
          <w:spacing w:val="-2"/>
        </w:rPr>
        <w:t xml:space="preserve"> </w:t>
      </w:r>
      <w:r>
        <w:t>disposto</w:t>
      </w:r>
      <w:r>
        <w:rPr>
          <w:spacing w:val="-1"/>
        </w:rPr>
        <w:t xml:space="preserve"> </w:t>
      </w:r>
      <w:r>
        <w:t>nos</w:t>
      </w:r>
      <w:r>
        <w:rPr>
          <w:spacing w:val="-2"/>
        </w:rPr>
        <w:t xml:space="preserve"> </w:t>
      </w:r>
      <w:r>
        <w:t>arts.</w:t>
      </w:r>
      <w:r>
        <w:rPr>
          <w:spacing w:val="-1"/>
        </w:rPr>
        <w:t xml:space="preserve"> </w:t>
      </w:r>
      <w:r>
        <w:t>44</w:t>
      </w:r>
      <w:r>
        <w:rPr>
          <w:spacing w:val="-5"/>
        </w:rPr>
        <w:t xml:space="preserve"> </w:t>
      </w:r>
      <w:r>
        <w:t>e</w:t>
      </w:r>
      <w:r>
        <w:rPr>
          <w:spacing w:val="-6"/>
        </w:rPr>
        <w:t xml:space="preserve"> </w:t>
      </w:r>
      <w:r>
        <w:t>45</w:t>
      </w:r>
      <w:r>
        <w:rPr>
          <w:spacing w:val="-1"/>
        </w:rPr>
        <w:t xml:space="preserve"> </w:t>
      </w:r>
      <w:r>
        <w:t>da</w:t>
      </w:r>
      <w:r>
        <w:rPr>
          <w:spacing w:val="-1"/>
        </w:rPr>
        <w:t xml:space="preserve"> </w:t>
      </w:r>
      <w:r>
        <w:t>Lei</w:t>
      </w:r>
      <w:r>
        <w:rPr>
          <w:spacing w:val="-1"/>
        </w:rPr>
        <w:t xml:space="preserve"> </w:t>
      </w:r>
      <w:r>
        <w:t>Complementar</w:t>
      </w:r>
      <w:r>
        <w:rPr>
          <w:spacing w:val="-3"/>
        </w:rPr>
        <w:t xml:space="preserve"> </w:t>
      </w:r>
      <w:r>
        <w:t>nº</w:t>
      </w:r>
      <w:r>
        <w:rPr>
          <w:spacing w:val="-2"/>
        </w:rPr>
        <w:t xml:space="preserve"> </w:t>
      </w:r>
      <w:r>
        <w:t>123/2006</w:t>
      </w:r>
      <w:r>
        <w:rPr>
          <w:spacing w:val="-57"/>
        </w:rPr>
        <w:t xml:space="preserve"> </w:t>
      </w:r>
      <w:r>
        <w:t>em</w:t>
      </w:r>
      <w:r>
        <w:rPr>
          <w:spacing w:val="-1"/>
        </w:rPr>
        <w:t xml:space="preserve"> </w:t>
      </w:r>
      <w:r>
        <w:t>razão do disposto no §1º</w:t>
      </w:r>
      <w:r>
        <w:rPr>
          <w:spacing w:val="-1"/>
        </w:rPr>
        <w:t xml:space="preserve"> </w:t>
      </w:r>
      <w:r>
        <w:t>do art. 4º da</w:t>
      </w:r>
      <w:r>
        <w:rPr>
          <w:spacing w:val="1"/>
        </w:rPr>
        <w:t xml:space="preserve"> </w:t>
      </w:r>
      <w:r>
        <w:t>Lei nº</w:t>
      </w:r>
      <w:r>
        <w:rPr>
          <w:spacing w:val="-1"/>
        </w:rPr>
        <w:t xml:space="preserve"> </w:t>
      </w:r>
      <w:r>
        <w:t>14.133/2021.</w:t>
      </w:r>
    </w:p>
    <w:p w14:paraId="53406C9E">
      <w:pPr>
        <w:pStyle w:val="13"/>
        <w:numPr>
          <w:ilvl w:val="1"/>
          <w:numId w:val="7"/>
        </w:numPr>
        <w:spacing w:before="115" w:after="0" w:line="240" w:lineRule="auto"/>
        <w:ind w:left="0" w:leftChars="0" w:right="46" w:rightChars="0" w:firstLine="0" w:firstLineChars="0"/>
        <w:jc w:val="both"/>
        <w:rPr>
          <w:sz w:val="24"/>
        </w:rPr>
      </w:pPr>
      <w:r>
        <w:rPr>
          <w:b/>
          <w:sz w:val="24"/>
        </w:rPr>
        <w:t xml:space="preserve">– </w:t>
      </w:r>
      <w:r>
        <w:rPr>
          <w:sz w:val="24"/>
        </w:rPr>
        <w:t>Os lances apresentados e levados em consideração para efeito de julgamento serão de</w:t>
      </w:r>
      <w:r>
        <w:rPr>
          <w:spacing w:val="1"/>
          <w:sz w:val="24"/>
        </w:rPr>
        <w:t xml:space="preserve"> </w:t>
      </w:r>
      <w:r>
        <w:rPr>
          <w:sz w:val="24"/>
        </w:rPr>
        <w:t>exclusiva</w:t>
      </w:r>
      <w:r>
        <w:rPr>
          <w:spacing w:val="1"/>
          <w:sz w:val="24"/>
        </w:rPr>
        <w:t xml:space="preserve"> </w:t>
      </w:r>
      <w:r>
        <w:rPr>
          <w:sz w:val="24"/>
        </w:rPr>
        <w:t>e</w:t>
      </w:r>
      <w:r>
        <w:rPr>
          <w:spacing w:val="1"/>
          <w:sz w:val="24"/>
        </w:rPr>
        <w:t xml:space="preserve"> </w:t>
      </w:r>
      <w:r>
        <w:rPr>
          <w:sz w:val="24"/>
        </w:rPr>
        <w:t>total</w:t>
      </w:r>
      <w:r>
        <w:rPr>
          <w:spacing w:val="1"/>
          <w:sz w:val="24"/>
        </w:rPr>
        <w:t xml:space="preserve"> </w:t>
      </w:r>
      <w:r>
        <w:rPr>
          <w:sz w:val="24"/>
        </w:rPr>
        <w:t>responsabilidade</w:t>
      </w:r>
      <w:r>
        <w:rPr>
          <w:spacing w:val="1"/>
          <w:sz w:val="24"/>
        </w:rPr>
        <w:t xml:space="preserve"> </w:t>
      </w:r>
      <w:r>
        <w:rPr>
          <w:sz w:val="24"/>
        </w:rPr>
        <w:t>da</w:t>
      </w:r>
      <w:r>
        <w:rPr>
          <w:spacing w:val="1"/>
          <w:sz w:val="24"/>
        </w:rPr>
        <w:t xml:space="preserve"> </w:t>
      </w:r>
      <w:r>
        <w:rPr>
          <w:sz w:val="24"/>
        </w:rPr>
        <w:t>licitante,</w:t>
      </w:r>
      <w:r>
        <w:rPr>
          <w:spacing w:val="1"/>
          <w:sz w:val="24"/>
        </w:rPr>
        <w:t xml:space="preserve"> </w:t>
      </w:r>
      <w:r>
        <w:rPr>
          <w:sz w:val="24"/>
        </w:rPr>
        <w:t>não</w:t>
      </w:r>
      <w:r>
        <w:rPr>
          <w:spacing w:val="1"/>
          <w:sz w:val="24"/>
        </w:rPr>
        <w:t xml:space="preserve"> </w:t>
      </w:r>
      <w:r>
        <w:rPr>
          <w:sz w:val="24"/>
        </w:rPr>
        <w:t>lhe</w:t>
      </w:r>
      <w:r>
        <w:rPr>
          <w:spacing w:val="1"/>
          <w:sz w:val="24"/>
        </w:rPr>
        <w:t xml:space="preserve"> </w:t>
      </w:r>
      <w:r>
        <w:rPr>
          <w:sz w:val="24"/>
        </w:rPr>
        <w:t>cabendo</w:t>
      </w:r>
      <w:r>
        <w:rPr>
          <w:spacing w:val="1"/>
          <w:sz w:val="24"/>
        </w:rPr>
        <w:t xml:space="preserve"> </w:t>
      </w:r>
      <w:r>
        <w:rPr>
          <w:sz w:val="24"/>
        </w:rPr>
        <w:t>o</w:t>
      </w:r>
      <w:r>
        <w:rPr>
          <w:spacing w:val="1"/>
          <w:sz w:val="24"/>
        </w:rPr>
        <w:t xml:space="preserve"> </w:t>
      </w:r>
      <w:r>
        <w:rPr>
          <w:sz w:val="24"/>
        </w:rPr>
        <w:t>direito</w:t>
      </w:r>
      <w:r>
        <w:rPr>
          <w:spacing w:val="1"/>
          <w:sz w:val="24"/>
        </w:rPr>
        <w:t xml:space="preserve"> </w:t>
      </w:r>
      <w:r>
        <w:rPr>
          <w:sz w:val="24"/>
        </w:rPr>
        <w:t>de</w:t>
      </w:r>
      <w:r>
        <w:rPr>
          <w:spacing w:val="1"/>
          <w:sz w:val="24"/>
        </w:rPr>
        <w:t xml:space="preserve"> </w:t>
      </w:r>
      <w:r>
        <w:rPr>
          <w:sz w:val="24"/>
        </w:rPr>
        <w:t>pleitear</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qualquer</w:t>
      </w:r>
      <w:r>
        <w:rPr>
          <w:spacing w:val="1"/>
          <w:sz w:val="24"/>
        </w:rPr>
        <w:t xml:space="preserve"> </w:t>
      </w:r>
      <w:r>
        <w:rPr>
          <w:sz w:val="24"/>
        </w:rPr>
        <w:t>alteração.</w:t>
      </w:r>
    </w:p>
    <w:p w14:paraId="272AD6C0">
      <w:pPr>
        <w:pStyle w:val="13"/>
        <w:numPr>
          <w:ilvl w:val="2"/>
          <w:numId w:val="7"/>
        </w:numPr>
        <w:spacing w:before="115" w:after="0" w:line="240" w:lineRule="auto"/>
        <w:ind w:left="420" w:leftChars="0" w:right="46" w:rightChars="0" w:firstLine="0" w:firstLineChars="0"/>
        <w:jc w:val="both"/>
        <w:rPr>
          <w:sz w:val="24"/>
        </w:rPr>
      </w:pPr>
      <w:r>
        <w:rPr>
          <w:b/>
          <w:sz w:val="24"/>
        </w:rPr>
        <w:t>–</w:t>
      </w:r>
      <w:r>
        <w:rPr>
          <w:spacing w:val="-9"/>
          <w:sz w:val="24"/>
        </w:rPr>
        <w:t xml:space="preserve"> </w:t>
      </w:r>
      <w:r>
        <w:rPr>
          <w:sz w:val="24"/>
        </w:rPr>
        <w:t>O</w:t>
      </w:r>
      <w:r>
        <w:rPr>
          <w:spacing w:val="-9"/>
          <w:sz w:val="24"/>
        </w:rPr>
        <w:t xml:space="preserve"> </w:t>
      </w:r>
      <w:r>
        <w:rPr>
          <w:sz w:val="24"/>
        </w:rPr>
        <w:t>licitante</w:t>
      </w:r>
      <w:r>
        <w:rPr>
          <w:spacing w:val="-10"/>
          <w:sz w:val="24"/>
        </w:rPr>
        <w:t xml:space="preserve"> </w:t>
      </w:r>
      <w:r>
        <w:rPr>
          <w:sz w:val="24"/>
        </w:rPr>
        <w:t>poderá,</w:t>
      </w:r>
      <w:r>
        <w:rPr>
          <w:spacing w:val="-6"/>
          <w:sz w:val="24"/>
        </w:rPr>
        <w:t xml:space="preserve"> </w:t>
      </w:r>
      <w:r>
        <w:rPr>
          <w:sz w:val="24"/>
        </w:rPr>
        <w:t>uma</w:t>
      </w:r>
      <w:r>
        <w:rPr>
          <w:spacing w:val="-10"/>
          <w:sz w:val="24"/>
        </w:rPr>
        <w:t xml:space="preserve"> </w:t>
      </w:r>
      <w:r>
        <w:rPr>
          <w:sz w:val="24"/>
        </w:rPr>
        <w:t>única</w:t>
      </w:r>
      <w:r>
        <w:rPr>
          <w:spacing w:val="-9"/>
          <w:sz w:val="24"/>
        </w:rPr>
        <w:t xml:space="preserve"> </w:t>
      </w:r>
      <w:r>
        <w:rPr>
          <w:sz w:val="24"/>
        </w:rPr>
        <w:t>vez,</w:t>
      </w:r>
      <w:r>
        <w:rPr>
          <w:spacing w:val="-9"/>
          <w:sz w:val="24"/>
        </w:rPr>
        <w:t xml:space="preserve"> </w:t>
      </w:r>
      <w:r>
        <w:rPr>
          <w:sz w:val="24"/>
        </w:rPr>
        <w:t>excluir</w:t>
      </w:r>
      <w:r>
        <w:rPr>
          <w:spacing w:val="-9"/>
          <w:sz w:val="24"/>
        </w:rPr>
        <w:t xml:space="preserve"> </w:t>
      </w:r>
      <w:r>
        <w:rPr>
          <w:sz w:val="24"/>
        </w:rPr>
        <w:t>seu</w:t>
      </w:r>
      <w:r>
        <w:rPr>
          <w:spacing w:val="-9"/>
          <w:sz w:val="24"/>
        </w:rPr>
        <w:t xml:space="preserve"> </w:t>
      </w:r>
      <w:r>
        <w:rPr>
          <w:sz w:val="24"/>
        </w:rPr>
        <w:t>último</w:t>
      </w:r>
      <w:r>
        <w:rPr>
          <w:spacing w:val="-8"/>
          <w:sz w:val="24"/>
        </w:rPr>
        <w:t xml:space="preserve"> </w:t>
      </w:r>
      <w:r>
        <w:rPr>
          <w:sz w:val="24"/>
        </w:rPr>
        <w:t>lance</w:t>
      </w:r>
      <w:r>
        <w:rPr>
          <w:spacing w:val="-10"/>
          <w:sz w:val="24"/>
        </w:rPr>
        <w:t xml:space="preserve"> </w:t>
      </w:r>
      <w:r>
        <w:rPr>
          <w:sz w:val="24"/>
        </w:rPr>
        <w:t>ofertado,</w:t>
      </w:r>
      <w:r>
        <w:rPr>
          <w:spacing w:val="-6"/>
          <w:sz w:val="24"/>
        </w:rPr>
        <w:t xml:space="preserve"> </w:t>
      </w:r>
      <w:r>
        <w:rPr>
          <w:sz w:val="24"/>
        </w:rPr>
        <w:t>no</w:t>
      </w:r>
      <w:r>
        <w:rPr>
          <w:spacing w:val="-9"/>
          <w:sz w:val="24"/>
        </w:rPr>
        <w:t xml:space="preserve"> </w:t>
      </w:r>
      <w:r>
        <w:rPr>
          <w:sz w:val="24"/>
        </w:rPr>
        <w:t>intervalo</w:t>
      </w:r>
      <w:r>
        <w:rPr>
          <w:spacing w:val="-58"/>
          <w:sz w:val="24"/>
        </w:rPr>
        <w:t xml:space="preserve"> </w:t>
      </w:r>
      <w:r>
        <w:rPr>
          <w:sz w:val="24"/>
        </w:rPr>
        <w:t>de quinze segundos após o registro no sistema, na hipótese de lance inconsistente ou</w:t>
      </w:r>
      <w:r>
        <w:rPr>
          <w:spacing w:val="1"/>
          <w:sz w:val="24"/>
        </w:rPr>
        <w:t xml:space="preserve"> </w:t>
      </w:r>
      <w:r>
        <w:rPr>
          <w:sz w:val="24"/>
        </w:rPr>
        <w:t>inexequível.</w:t>
      </w:r>
    </w:p>
    <w:p w14:paraId="64410722">
      <w:pPr>
        <w:pStyle w:val="13"/>
        <w:numPr>
          <w:ilvl w:val="1"/>
          <w:numId w:val="7"/>
        </w:numPr>
        <w:spacing w:before="120" w:after="0" w:line="240" w:lineRule="auto"/>
        <w:ind w:left="0" w:leftChars="0" w:right="46" w:rightChars="0" w:firstLine="0" w:firstLineChars="0"/>
        <w:jc w:val="both"/>
        <w:rPr>
          <w:sz w:val="24"/>
        </w:rPr>
      </w:pPr>
      <w:r>
        <w:rPr>
          <w:b/>
          <w:sz w:val="24"/>
        </w:rPr>
        <w:t xml:space="preserve">– </w:t>
      </w:r>
      <w:r>
        <w:rPr>
          <w:sz w:val="24"/>
        </w:rPr>
        <w:t>Durante a “etapa aberta” da fase de lances, o Agente de Contratação poderá excluir o</w:t>
      </w:r>
      <w:r>
        <w:rPr>
          <w:spacing w:val="1"/>
          <w:sz w:val="24"/>
        </w:rPr>
        <w:t xml:space="preserve"> </w:t>
      </w:r>
      <w:r>
        <w:rPr>
          <w:sz w:val="24"/>
        </w:rPr>
        <w:t>lance</w:t>
      </w:r>
      <w:r>
        <w:rPr>
          <w:spacing w:val="-2"/>
          <w:sz w:val="24"/>
        </w:rPr>
        <w:t xml:space="preserve"> </w:t>
      </w:r>
      <w:r>
        <w:rPr>
          <w:sz w:val="24"/>
        </w:rPr>
        <w:t>cujo valor</w:t>
      </w:r>
      <w:r>
        <w:rPr>
          <w:spacing w:val="-1"/>
          <w:sz w:val="24"/>
        </w:rPr>
        <w:t xml:space="preserve"> </w:t>
      </w:r>
      <w:r>
        <w:rPr>
          <w:sz w:val="24"/>
        </w:rPr>
        <w:t>seja</w:t>
      </w:r>
      <w:r>
        <w:rPr>
          <w:spacing w:val="-1"/>
          <w:sz w:val="24"/>
        </w:rPr>
        <w:t xml:space="preserve"> </w:t>
      </w:r>
      <w:r>
        <w:rPr>
          <w:sz w:val="24"/>
        </w:rPr>
        <w:t>manifestamente</w:t>
      </w:r>
      <w:r>
        <w:rPr>
          <w:spacing w:val="-1"/>
          <w:sz w:val="24"/>
        </w:rPr>
        <w:t xml:space="preserve"> </w:t>
      </w:r>
      <w:r>
        <w:rPr>
          <w:sz w:val="24"/>
        </w:rPr>
        <w:t>inexequível.</w:t>
      </w:r>
    </w:p>
    <w:p w14:paraId="144B5E9F">
      <w:pPr>
        <w:pStyle w:val="13"/>
        <w:numPr>
          <w:ilvl w:val="2"/>
          <w:numId w:val="7"/>
        </w:numPr>
        <w:spacing w:before="120" w:after="0" w:line="240" w:lineRule="auto"/>
        <w:ind w:left="420" w:leftChars="0" w:right="46" w:rightChars="0" w:firstLine="0" w:firstLineChars="0"/>
        <w:jc w:val="both"/>
        <w:rPr>
          <w:sz w:val="24"/>
        </w:rPr>
      </w:pPr>
      <w:r>
        <w:rPr>
          <w:b/>
          <w:sz w:val="24"/>
        </w:rPr>
        <w:t xml:space="preserve">– </w:t>
      </w:r>
      <w:r>
        <w:rPr>
          <w:sz w:val="24"/>
        </w:rPr>
        <w:t>A possibilidade de exclusão de lance inexequível por parte do Agente de</w:t>
      </w:r>
      <w:r>
        <w:rPr>
          <w:spacing w:val="1"/>
          <w:sz w:val="24"/>
        </w:rPr>
        <w:t xml:space="preserve"> </w:t>
      </w:r>
      <w:r>
        <w:rPr>
          <w:sz w:val="24"/>
        </w:rPr>
        <w:t>Contratação não desonera a licitante da responsabilidade pelo registro da oferta, ainda</w:t>
      </w:r>
      <w:r>
        <w:rPr>
          <w:spacing w:val="1"/>
          <w:sz w:val="24"/>
        </w:rPr>
        <w:t xml:space="preserve"> </w:t>
      </w:r>
      <w:r>
        <w:rPr>
          <w:sz w:val="24"/>
        </w:rPr>
        <w:t>que</w:t>
      </w:r>
      <w:r>
        <w:rPr>
          <w:spacing w:val="-2"/>
          <w:sz w:val="24"/>
        </w:rPr>
        <w:t xml:space="preserve"> </w:t>
      </w:r>
      <w:r>
        <w:rPr>
          <w:sz w:val="24"/>
        </w:rPr>
        <w:t>haja</w:t>
      </w:r>
      <w:r>
        <w:rPr>
          <w:spacing w:val="-1"/>
          <w:sz w:val="24"/>
        </w:rPr>
        <w:t xml:space="preserve"> </w:t>
      </w:r>
      <w:r>
        <w:rPr>
          <w:sz w:val="24"/>
        </w:rPr>
        <w:t>erro manifesto.</w:t>
      </w:r>
    </w:p>
    <w:p w14:paraId="22991029">
      <w:pPr>
        <w:pStyle w:val="13"/>
        <w:numPr>
          <w:ilvl w:val="1"/>
          <w:numId w:val="7"/>
        </w:numPr>
        <w:spacing w:before="120" w:after="0" w:line="240" w:lineRule="auto"/>
        <w:ind w:left="0" w:leftChars="0" w:right="46" w:rightChars="0" w:firstLine="0" w:firstLineChars="0"/>
        <w:jc w:val="both"/>
        <w:rPr>
          <w:sz w:val="24"/>
        </w:rPr>
      </w:pPr>
      <w:r>
        <w:rPr>
          <w:b/>
          <w:sz w:val="24"/>
        </w:rPr>
        <w:t>–</w:t>
      </w:r>
      <w:r>
        <w:rPr>
          <w:sz w:val="24"/>
        </w:rPr>
        <w:t xml:space="preserve"> Para a formulação dos lances, a licitante deverá observar o intervalo mínimo de R$ 0,01</w:t>
      </w:r>
      <w:r>
        <w:rPr>
          <w:spacing w:val="1"/>
          <w:sz w:val="24"/>
        </w:rPr>
        <w:t xml:space="preserve"> </w:t>
      </w:r>
      <w:r>
        <w:rPr>
          <w:sz w:val="24"/>
        </w:rPr>
        <w:t>(um</w:t>
      </w:r>
      <w:r>
        <w:rPr>
          <w:spacing w:val="-1"/>
          <w:sz w:val="24"/>
        </w:rPr>
        <w:t xml:space="preserve"> </w:t>
      </w:r>
      <w:r>
        <w:rPr>
          <w:sz w:val="24"/>
        </w:rPr>
        <w:t>centavo de</w:t>
      </w:r>
      <w:r>
        <w:rPr>
          <w:spacing w:val="1"/>
          <w:sz w:val="24"/>
        </w:rPr>
        <w:t xml:space="preserve"> </w:t>
      </w:r>
      <w:r>
        <w:rPr>
          <w:sz w:val="24"/>
        </w:rPr>
        <w:t>real).</w:t>
      </w:r>
    </w:p>
    <w:p w14:paraId="5712DA4A">
      <w:pPr>
        <w:pStyle w:val="13"/>
        <w:numPr>
          <w:ilvl w:val="1"/>
          <w:numId w:val="7"/>
        </w:numPr>
        <w:spacing w:before="120" w:after="0" w:line="240" w:lineRule="auto"/>
        <w:ind w:left="0" w:leftChars="0" w:right="46" w:rightChars="0" w:firstLine="0" w:firstLineChars="0"/>
        <w:jc w:val="both"/>
        <w:rPr>
          <w:sz w:val="24"/>
        </w:rPr>
      </w:pPr>
      <w:r>
        <w:rPr>
          <w:b/>
          <w:sz w:val="24"/>
        </w:rPr>
        <w:t>–</w:t>
      </w:r>
      <w:r>
        <w:rPr>
          <w:rFonts w:hint="default"/>
          <w:sz w:val="24"/>
          <w:lang w:val="pt-BR"/>
        </w:rPr>
        <w:t xml:space="preserve"> O modo de disputa adotado para o envio de lances na presente licitação é o “aberto e fechado”, de modo que os licitantes apresentarão lances públicos e sucessivos com lance final fechado.</w:t>
      </w:r>
    </w:p>
    <w:p w14:paraId="6277A0E2">
      <w:pPr>
        <w:pStyle w:val="13"/>
        <w:numPr>
          <w:ilvl w:val="2"/>
          <w:numId w:val="7"/>
        </w:numPr>
        <w:spacing w:before="120" w:after="0" w:line="240" w:lineRule="auto"/>
        <w:ind w:left="420" w:leftChars="0" w:right="46" w:rightChars="0" w:firstLine="0" w:firstLineChars="0"/>
        <w:jc w:val="both"/>
        <w:rPr>
          <w:sz w:val="24"/>
        </w:rPr>
      </w:pPr>
      <w:r>
        <w:rPr>
          <w:rFonts w:hint="default"/>
          <w:sz w:val="24"/>
          <w:lang w:val="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2BFDFF">
      <w:pPr>
        <w:pStyle w:val="13"/>
        <w:numPr>
          <w:ilvl w:val="2"/>
          <w:numId w:val="7"/>
        </w:numPr>
        <w:spacing w:before="120" w:after="0" w:line="240" w:lineRule="auto"/>
        <w:ind w:left="420" w:leftChars="0" w:right="46" w:rightChars="0" w:firstLine="0" w:firstLineChars="0"/>
        <w:jc w:val="both"/>
        <w:rPr>
          <w:sz w:val="24"/>
        </w:rPr>
      </w:pPr>
      <w:r>
        <w:rPr>
          <w:rFonts w:hint="default"/>
          <w:sz w:val="24"/>
          <w:lang w:val="pt-BR"/>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32755C1">
      <w:pPr>
        <w:pStyle w:val="13"/>
        <w:numPr>
          <w:ilvl w:val="2"/>
          <w:numId w:val="7"/>
        </w:numPr>
        <w:spacing w:before="120" w:after="0" w:line="240" w:lineRule="auto"/>
        <w:ind w:left="420" w:leftChars="0" w:right="46" w:rightChars="0" w:firstLine="0" w:firstLineChars="0"/>
        <w:jc w:val="both"/>
        <w:rPr>
          <w:sz w:val="24"/>
        </w:rPr>
      </w:pPr>
      <w:r>
        <w:rPr>
          <w:rFonts w:hint="default"/>
          <w:sz w:val="24"/>
          <w:lang w:val="pt-BR"/>
        </w:rPr>
        <w:t>No procedimento de que trata o subitem supra, o licitante poderá optar por manter o seu último lance da etapa aberta, ou por ofertar melhor lance.</w:t>
      </w:r>
    </w:p>
    <w:p w14:paraId="46E13CAF">
      <w:pPr>
        <w:pStyle w:val="13"/>
        <w:numPr>
          <w:ilvl w:val="2"/>
          <w:numId w:val="7"/>
        </w:numPr>
        <w:spacing w:before="120" w:after="0" w:line="240" w:lineRule="auto"/>
        <w:ind w:left="420" w:leftChars="0" w:right="46" w:rightChars="0" w:firstLine="0" w:firstLineChars="0"/>
        <w:jc w:val="both"/>
        <w:rPr>
          <w:sz w:val="24"/>
        </w:rPr>
      </w:pPr>
      <w:r>
        <w:rPr>
          <w:rFonts w:hint="default"/>
          <w:sz w:val="24"/>
          <w:lang w:val="pt-BR"/>
        </w:rPr>
        <w:t>Não havendo pelo menos três ofertas nas condições definidas neste item, poderão os autores dos melhores lances subsequentes, na ordem de classificação, até o máximo de três, oferecer um lances final e fechado em até cinco minutos, o qual será sigiloso até o encerramento deste prazo.</w:t>
      </w:r>
    </w:p>
    <w:p w14:paraId="6649E8B9">
      <w:pPr>
        <w:pStyle w:val="13"/>
        <w:numPr>
          <w:ilvl w:val="2"/>
          <w:numId w:val="7"/>
        </w:numPr>
        <w:spacing w:before="120" w:after="0" w:line="240" w:lineRule="auto"/>
        <w:ind w:left="420" w:leftChars="0" w:right="46" w:rightChars="0" w:firstLine="0" w:firstLineChars="0"/>
        <w:jc w:val="both"/>
        <w:rPr>
          <w:sz w:val="24"/>
        </w:rPr>
      </w:pPr>
      <w:r>
        <w:rPr>
          <w:rFonts w:hint="default"/>
          <w:sz w:val="24"/>
          <w:lang w:val="pt-BR"/>
        </w:rPr>
        <w:t>Após o término dos prazos estabelecidos nos itens anteriores, o sistema ordenará e divulgará os lances segundo a ordem crescente de valores.</w:t>
      </w:r>
    </w:p>
    <w:p w14:paraId="268C590B">
      <w:pPr>
        <w:pStyle w:val="8"/>
        <w:rPr>
          <w:sz w:val="26"/>
        </w:rPr>
      </w:pPr>
    </w:p>
    <w:p w14:paraId="7D66A313">
      <w:pPr>
        <w:pStyle w:val="3"/>
        <w:spacing w:before="222"/>
        <w:ind w:right="46" w:rightChars="0"/>
        <w:jc w:val="both"/>
      </w:pPr>
      <w:r>
        <w:t>CAPÍTULO VIII – DO BENEFÍCIO ÀS MICROEMPRESAS E EMPRESAS DE</w:t>
      </w:r>
      <w:r>
        <w:rPr>
          <w:spacing w:val="-57"/>
        </w:rPr>
        <w:t xml:space="preserve"> </w:t>
      </w:r>
      <w:r>
        <w:t>PEQUENO</w:t>
      </w:r>
      <w:r>
        <w:rPr>
          <w:spacing w:val="1"/>
        </w:rPr>
        <w:t xml:space="preserve"> </w:t>
      </w:r>
      <w:r>
        <w:t>PORTE</w:t>
      </w:r>
    </w:p>
    <w:p w14:paraId="41F21ED6">
      <w:pPr>
        <w:pStyle w:val="8"/>
        <w:spacing w:before="115"/>
        <w:ind w:left="0" w:leftChars="0" w:right="46" w:rightChars="0" w:firstLine="0" w:firstLineChars="0"/>
        <w:jc w:val="both"/>
      </w:pPr>
      <w:r>
        <w:rPr>
          <w:b/>
        </w:rPr>
        <w:t>8.1</w:t>
      </w:r>
      <w:r>
        <w:rPr>
          <w:b/>
          <w:spacing w:val="-2"/>
        </w:rPr>
        <w:t xml:space="preserve"> </w:t>
      </w:r>
      <w:r>
        <w:rPr>
          <w:b/>
          <w:sz w:val="24"/>
        </w:rPr>
        <w:t>–</w:t>
      </w:r>
      <w:r>
        <w:rPr>
          <w:b/>
          <w:spacing w:val="-2"/>
        </w:rPr>
        <w:t xml:space="preserve"> </w:t>
      </w:r>
      <w:r>
        <w:t>Não</w:t>
      </w:r>
      <w:r>
        <w:rPr>
          <w:spacing w:val="-2"/>
        </w:rPr>
        <w:t xml:space="preserve"> </w:t>
      </w:r>
      <w:r>
        <w:t>se</w:t>
      </w:r>
      <w:r>
        <w:rPr>
          <w:spacing w:val="-2"/>
        </w:rPr>
        <w:t xml:space="preserve"> </w:t>
      </w:r>
      <w:r>
        <w:t>aplicam</w:t>
      </w:r>
      <w:r>
        <w:rPr>
          <w:spacing w:val="-2"/>
        </w:rPr>
        <w:t xml:space="preserve"> </w:t>
      </w:r>
      <w:r>
        <w:t>à</w:t>
      </w:r>
      <w:r>
        <w:rPr>
          <w:spacing w:val="-2"/>
        </w:rPr>
        <w:t xml:space="preserve"> </w:t>
      </w:r>
      <w:r>
        <w:t>presente</w:t>
      </w:r>
      <w:r>
        <w:rPr>
          <w:spacing w:val="-3"/>
        </w:rPr>
        <w:t xml:space="preserve"> </w:t>
      </w:r>
      <w:r>
        <w:t>licitação</w:t>
      </w:r>
      <w:r>
        <w:rPr>
          <w:spacing w:val="-1"/>
        </w:rPr>
        <w:t xml:space="preserve"> </w:t>
      </w:r>
      <w:r>
        <w:t>as</w:t>
      </w:r>
      <w:r>
        <w:rPr>
          <w:spacing w:val="-2"/>
        </w:rPr>
        <w:t xml:space="preserve"> </w:t>
      </w:r>
      <w:r>
        <w:t>disposições</w:t>
      </w:r>
      <w:r>
        <w:rPr>
          <w:spacing w:val="-1"/>
        </w:rPr>
        <w:t xml:space="preserve"> </w:t>
      </w:r>
      <w:r>
        <w:t>dos</w:t>
      </w:r>
      <w:r>
        <w:rPr>
          <w:spacing w:val="-2"/>
        </w:rPr>
        <w:t xml:space="preserve"> </w:t>
      </w:r>
      <w:r>
        <w:t>arts.</w:t>
      </w:r>
      <w:r>
        <w:rPr>
          <w:spacing w:val="-1"/>
        </w:rPr>
        <w:t xml:space="preserve"> </w:t>
      </w:r>
      <w:r>
        <w:t>42</w:t>
      </w:r>
      <w:r>
        <w:rPr>
          <w:spacing w:val="-2"/>
        </w:rPr>
        <w:t xml:space="preserve"> </w:t>
      </w:r>
      <w:r>
        <w:t>a</w:t>
      </w:r>
      <w:r>
        <w:rPr>
          <w:spacing w:val="-2"/>
        </w:rPr>
        <w:t xml:space="preserve"> </w:t>
      </w:r>
      <w:r>
        <w:t>49</w:t>
      </w:r>
      <w:r>
        <w:rPr>
          <w:spacing w:val="-2"/>
        </w:rPr>
        <w:t xml:space="preserve"> </w:t>
      </w:r>
      <w:r>
        <w:t>da Lei</w:t>
      </w:r>
      <w:r>
        <w:rPr>
          <w:spacing w:val="-2"/>
        </w:rPr>
        <w:t xml:space="preserve"> </w:t>
      </w:r>
      <w:r>
        <w:t>Complementar</w:t>
      </w:r>
      <w:r>
        <w:rPr>
          <w:spacing w:val="-57"/>
        </w:rPr>
        <w:t xml:space="preserve"> </w:t>
      </w:r>
      <w:r>
        <w:t>nº</w:t>
      </w:r>
      <w:r>
        <w:rPr>
          <w:spacing w:val="-1"/>
        </w:rPr>
        <w:t xml:space="preserve"> </w:t>
      </w:r>
      <w:r>
        <w:t>123/2006, em razão</w:t>
      </w:r>
      <w:r>
        <w:rPr>
          <w:spacing w:val="-1"/>
        </w:rPr>
        <w:t xml:space="preserve"> </w:t>
      </w:r>
      <w:r>
        <w:t>do disposto no §1º</w:t>
      </w:r>
      <w:r>
        <w:rPr>
          <w:spacing w:val="-1"/>
        </w:rPr>
        <w:t xml:space="preserve"> </w:t>
      </w:r>
      <w:r>
        <w:t>do art. 4º da Lei nº 14.133/2021.</w:t>
      </w:r>
    </w:p>
    <w:p w14:paraId="3DCABE10">
      <w:pPr>
        <w:pStyle w:val="8"/>
        <w:rPr>
          <w:sz w:val="26"/>
        </w:rPr>
      </w:pPr>
    </w:p>
    <w:p w14:paraId="4AA535B9">
      <w:pPr>
        <w:pStyle w:val="3"/>
        <w:spacing w:before="222"/>
        <w:ind w:left="0" w:leftChars="0" w:right="46" w:rightChars="0" w:firstLine="0" w:firstLineChars="0"/>
        <w:jc w:val="both"/>
      </w:pPr>
      <w:r>
        <w:t>CAPÍTULO</w:t>
      </w:r>
      <w:r>
        <w:rPr>
          <w:spacing w:val="-3"/>
        </w:rPr>
        <w:t xml:space="preserve"> </w:t>
      </w:r>
      <w:r>
        <w:t>IX</w:t>
      </w:r>
      <w:r>
        <w:rPr>
          <w:spacing w:val="-3"/>
        </w:rPr>
        <w:t xml:space="preserve"> </w:t>
      </w:r>
      <w:r>
        <w:t>–</w:t>
      </w:r>
      <w:r>
        <w:rPr>
          <w:spacing w:val="-2"/>
        </w:rPr>
        <w:t xml:space="preserve"> </w:t>
      </w:r>
      <w:r>
        <w:t>DO</w:t>
      </w:r>
      <w:r>
        <w:rPr>
          <w:spacing w:val="-3"/>
        </w:rPr>
        <w:t xml:space="preserve"> </w:t>
      </w:r>
      <w:r>
        <w:t>JULGAMENTO</w:t>
      </w:r>
    </w:p>
    <w:p w14:paraId="4D5DAD0F">
      <w:pPr>
        <w:pStyle w:val="8"/>
        <w:spacing w:before="115"/>
        <w:ind w:left="0" w:leftChars="0" w:right="46" w:rightChars="0" w:firstLine="0" w:firstLineChars="0"/>
        <w:jc w:val="both"/>
        <w:rPr>
          <w:rFonts w:hint="default"/>
          <w:lang w:val="pt-BR"/>
        </w:rPr>
      </w:pPr>
      <w:r>
        <w:rPr>
          <w:b/>
        </w:rPr>
        <w:t xml:space="preserve">9.1 – </w:t>
      </w:r>
      <w:r>
        <w:t>O critério de julgamento adotado será o de menor preço para execução do objet</w:t>
      </w:r>
      <w:r>
        <w:rPr>
          <w:rFonts w:hint="default"/>
          <w:lang w:val="pt-BR"/>
        </w:rPr>
        <w:t xml:space="preserve">o </w:t>
      </w:r>
      <w:r>
        <w:t>a</w:t>
      </w:r>
      <w:r>
        <w:rPr>
          <w:spacing w:val="-2"/>
        </w:rPr>
        <w:t xml:space="preserve"> </w:t>
      </w:r>
      <w:r>
        <w:t>ser</w:t>
      </w:r>
      <w:r>
        <w:rPr>
          <w:spacing w:val="-1"/>
        </w:rPr>
        <w:t xml:space="preserve"> </w:t>
      </w:r>
      <w:r>
        <w:t>contratado (licitação em único item)</w:t>
      </w:r>
      <w:r>
        <w:rPr>
          <w:rFonts w:hint="default"/>
          <w:lang w:val="pt-BR"/>
        </w:rPr>
        <w:t xml:space="preserve">, cujo valor estimado é de </w:t>
      </w:r>
      <w:r>
        <w:rPr>
          <w:rFonts w:hint="default"/>
          <w:b/>
          <w:bCs/>
          <w:lang w:val="pt-BR"/>
        </w:rPr>
        <w:t>R$ 85.884.240,90</w:t>
      </w:r>
      <w:r>
        <w:rPr>
          <w:rFonts w:hint="default"/>
          <w:lang w:val="pt-BR"/>
        </w:rPr>
        <w:t xml:space="preserve"> (oitenta e cinco milhões, oitocentos e oitenta e quatro mil, du</w:t>
      </w:r>
      <w:bookmarkStart w:id="8" w:name="_GoBack"/>
      <w:bookmarkEnd w:id="8"/>
      <w:r>
        <w:rPr>
          <w:rFonts w:hint="default"/>
          <w:lang w:val="pt-BR"/>
        </w:rPr>
        <w:t>zentos e quarenta reais e noventa centavos).</w:t>
      </w:r>
    </w:p>
    <w:p w14:paraId="17961F79">
      <w:pPr>
        <w:pStyle w:val="8"/>
        <w:rPr>
          <w:sz w:val="26"/>
        </w:rPr>
      </w:pPr>
    </w:p>
    <w:p w14:paraId="3CFE9A4E">
      <w:pPr>
        <w:pStyle w:val="3"/>
        <w:spacing w:before="222"/>
        <w:ind w:right="46" w:rightChars="0"/>
        <w:jc w:val="both"/>
      </w:pPr>
      <w:r>
        <w:t>CAPÍTULO</w:t>
      </w:r>
      <w:r>
        <w:rPr>
          <w:spacing w:val="-2"/>
        </w:rPr>
        <w:t xml:space="preserve"> </w:t>
      </w:r>
      <w:r>
        <w:t>X</w:t>
      </w:r>
      <w:r>
        <w:rPr>
          <w:spacing w:val="-3"/>
        </w:rPr>
        <w:t xml:space="preserve"> </w:t>
      </w:r>
      <w:r>
        <w:t>–</w:t>
      </w:r>
      <w:r>
        <w:rPr>
          <w:spacing w:val="-2"/>
        </w:rPr>
        <w:t xml:space="preserve"> </w:t>
      </w:r>
      <w:r>
        <w:t>DA</w:t>
      </w:r>
      <w:r>
        <w:rPr>
          <w:spacing w:val="-3"/>
        </w:rPr>
        <w:t xml:space="preserve"> </w:t>
      </w:r>
      <w:r>
        <w:t>NEGOCIAÇÃO</w:t>
      </w:r>
    </w:p>
    <w:p w14:paraId="2125DC82">
      <w:pPr>
        <w:pStyle w:val="13"/>
        <w:numPr>
          <w:ilvl w:val="1"/>
          <w:numId w:val="9"/>
        </w:numPr>
        <w:spacing w:before="115" w:after="0" w:line="240" w:lineRule="auto"/>
        <w:ind w:left="0" w:leftChars="0" w:right="46" w:rightChars="0" w:firstLine="0" w:firstLineChars="0"/>
        <w:jc w:val="both"/>
        <w:rPr>
          <w:sz w:val="18"/>
        </w:rPr>
      </w:pPr>
      <w:r>
        <w:rPr>
          <w:b/>
          <w:sz w:val="24"/>
        </w:rPr>
        <w:t xml:space="preserve">– </w:t>
      </w:r>
      <w:r>
        <w:rPr>
          <w:sz w:val="24"/>
        </w:rPr>
        <w:t>Após o encerramento da etapa de lances da sessão pública, nos termos do art. 61 da Le</w:t>
      </w:r>
      <w:r>
        <w:rPr>
          <w:rFonts w:hint="default"/>
          <w:sz w:val="24"/>
          <w:lang w:val="pt-BR"/>
        </w:rPr>
        <w:t>i n</w:t>
      </w:r>
      <w:r>
        <w:rPr>
          <w:sz w:val="24"/>
        </w:rPr>
        <w:t>º 14.133/2021, o Agente de Contratação poderá negociar condições mais vantajosas com a</w:t>
      </w:r>
      <w:r>
        <w:rPr>
          <w:spacing w:val="1"/>
          <w:sz w:val="24"/>
        </w:rPr>
        <w:t xml:space="preserve"> </w:t>
      </w:r>
      <w:r>
        <w:rPr>
          <w:sz w:val="24"/>
        </w:rPr>
        <w:t>licitante mais bem classificada, observado o critério de julgamento e o valor estimado para a</w:t>
      </w:r>
      <w:r>
        <w:rPr>
          <w:spacing w:val="1"/>
          <w:sz w:val="24"/>
        </w:rPr>
        <w:t xml:space="preserve"> </w:t>
      </w:r>
      <w:r>
        <w:rPr>
          <w:sz w:val="24"/>
        </w:rPr>
        <w:t>contratação.</w:t>
      </w:r>
    </w:p>
    <w:p w14:paraId="1CEDD678">
      <w:pPr>
        <w:pStyle w:val="13"/>
        <w:numPr>
          <w:ilvl w:val="2"/>
          <w:numId w:val="9"/>
        </w:numPr>
        <w:spacing w:before="115" w:after="0" w:line="240" w:lineRule="auto"/>
        <w:ind w:left="420" w:leftChars="0" w:right="46" w:rightChars="0" w:firstLine="0" w:firstLineChars="0"/>
        <w:jc w:val="both"/>
        <w:rPr>
          <w:sz w:val="24"/>
        </w:rPr>
      </w:pPr>
      <w:r>
        <w:rPr>
          <w:b/>
          <w:sz w:val="24"/>
        </w:rPr>
        <w:t xml:space="preserve">– </w:t>
      </w:r>
      <w:r>
        <w:rPr>
          <w:sz w:val="24"/>
        </w:rPr>
        <w:t>A negociação será realizada por meio do sistema</w:t>
      </w:r>
      <w:r>
        <w:rPr>
          <w:rFonts w:hint="default"/>
          <w:sz w:val="24"/>
          <w:lang w:val="pt-BR"/>
        </w:rPr>
        <w:t xml:space="preserve"> Portal de Compras Públicas</w:t>
      </w:r>
      <w:r>
        <w:rPr>
          <w:sz w:val="24"/>
        </w:rPr>
        <w:t>, podendo ser acompanhada</w:t>
      </w:r>
      <w:r>
        <w:rPr>
          <w:spacing w:val="1"/>
          <w:sz w:val="24"/>
        </w:rPr>
        <w:t xml:space="preserve"> </w:t>
      </w:r>
      <w:r>
        <w:rPr>
          <w:sz w:val="24"/>
        </w:rPr>
        <w:t>pelas</w:t>
      </w:r>
      <w:r>
        <w:rPr>
          <w:spacing w:val="-1"/>
          <w:sz w:val="24"/>
        </w:rPr>
        <w:t xml:space="preserve"> </w:t>
      </w:r>
      <w:r>
        <w:rPr>
          <w:sz w:val="24"/>
        </w:rPr>
        <w:t>demais licitantes.</w:t>
      </w:r>
    </w:p>
    <w:p w14:paraId="194A002D">
      <w:pPr>
        <w:pStyle w:val="13"/>
        <w:numPr>
          <w:ilvl w:val="2"/>
          <w:numId w:val="9"/>
        </w:numPr>
        <w:spacing w:before="115" w:after="0" w:line="240" w:lineRule="auto"/>
        <w:ind w:left="420" w:leftChars="0" w:right="46" w:rightChars="0" w:firstLine="0" w:firstLineChars="0"/>
        <w:jc w:val="both"/>
        <w:rPr>
          <w:sz w:val="24"/>
        </w:rPr>
      </w:pPr>
      <w:r>
        <w:rPr>
          <w:b/>
          <w:sz w:val="24"/>
        </w:rPr>
        <w:t xml:space="preserve">– </w:t>
      </w:r>
      <w:r>
        <w:rPr>
          <w:sz w:val="24"/>
        </w:rPr>
        <w:t>Quando o primeiro colocado, mesmo após a negociação, for desclassificado, a</w:t>
      </w:r>
      <w:r>
        <w:rPr>
          <w:spacing w:val="1"/>
          <w:sz w:val="24"/>
        </w:rPr>
        <w:t xml:space="preserve"> </w:t>
      </w:r>
      <w:r>
        <w:rPr>
          <w:sz w:val="24"/>
        </w:rPr>
        <w:t>negociação poderá ser feita com os demais licitantes classificados, exclusivamente por</w:t>
      </w:r>
      <w:r>
        <w:rPr>
          <w:spacing w:val="1"/>
          <w:sz w:val="24"/>
        </w:rPr>
        <w:t xml:space="preserve"> </w:t>
      </w:r>
      <w:r>
        <w:rPr>
          <w:sz w:val="24"/>
        </w:rPr>
        <w:t>meio</w:t>
      </w:r>
      <w:r>
        <w:rPr>
          <w:spacing w:val="-1"/>
          <w:sz w:val="24"/>
        </w:rPr>
        <w:t xml:space="preserve"> </w:t>
      </w:r>
      <w:r>
        <w:rPr>
          <w:sz w:val="24"/>
        </w:rPr>
        <w:t>do sistema</w:t>
      </w:r>
      <w:r>
        <w:rPr>
          <w:rFonts w:hint="default"/>
          <w:sz w:val="24"/>
          <w:lang w:val="pt-BR"/>
        </w:rPr>
        <w:t xml:space="preserve"> Portal de Compras Públicas</w:t>
      </w:r>
      <w:r>
        <w:rPr>
          <w:sz w:val="24"/>
        </w:rPr>
        <w:t>, respeitada</w:t>
      </w:r>
      <w:r>
        <w:rPr>
          <w:spacing w:val="-1"/>
          <w:sz w:val="24"/>
        </w:rPr>
        <w:t xml:space="preserve"> </w:t>
      </w:r>
      <w:r>
        <w:rPr>
          <w:sz w:val="24"/>
        </w:rPr>
        <w:t>a</w:t>
      </w:r>
      <w:r>
        <w:rPr>
          <w:spacing w:val="-1"/>
          <w:sz w:val="24"/>
        </w:rPr>
        <w:t xml:space="preserve"> </w:t>
      </w:r>
      <w:r>
        <w:rPr>
          <w:sz w:val="24"/>
        </w:rPr>
        <w:t>ordem de</w:t>
      </w:r>
      <w:r>
        <w:rPr>
          <w:spacing w:val="-2"/>
          <w:sz w:val="24"/>
        </w:rPr>
        <w:t xml:space="preserve"> </w:t>
      </w:r>
      <w:r>
        <w:rPr>
          <w:sz w:val="24"/>
        </w:rPr>
        <w:t>classificação.</w:t>
      </w:r>
    </w:p>
    <w:p w14:paraId="4CCBF90E">
      <w:pPr>
        <w:pStyle w:val="8"/>
        <w:rPr>
          <w:sz w:val="26"/>
        </w:rPr>
      </w:pPr>
    </w:p>
    <w:p w14:paraId="4002A977">
      <w:pPr>
        <w:pStyle w:val="3"/>
        <w:spacing w:before="222"/>
      </w:pPr>
      <w:r>
        <w:t>CAPÍTULO</w:t>
      </w:r>
      <w:r>
        <w:rPr>
          <w:spacing w:val="-3"/>
        </w:rPr>
        <w:t xml:space="preserve"> </w:t>
      </w:r>
      <w:r>
        <w:t>XI</w:t>
      </w:r>
      <w:r>
        <w:rPr>
          <w:spacing w:val="-3"/>
        </w:rPr>
        <w:t xml:space="preserve"> </w:t>
      </w:r>
      <w:r>
        <w:t>–</w:t>
      </w:r>
      <w:r>
        <w:rPr>
          <w:spacing w:val="-3"/>
        </w:rPr>
        <w:t xml:space="preserve"> </w:t>
      </w:r>
      <w:r>
        <w:t>DA</w:t>
      </w:r>
      <w:r>
        <w:rPr>
          <w:spacing w:val="-3"/>
        </w:rPr>
        <w:t xml:space="preserve"> </w:t>
      </w:r>
      <w:r>
        <w:t>ACEITABILIDADE</w:t>
      </w:r>
      <w:r>
        <w:rPr>
          <w:spacing w:val="-3"/>
        </w:rPr>
        <w:t xml:space="preserve"> </w:t>
      </w:r>
      <w:r>
        <w:t>DA</w:t>
      </w:r>
      <w:r>
        <w:rPr>
          <w:spacing w:val="-4"/>
        </w:rPr>
        <w:t xml:space="preserve"> </w:t>
      </w:r>
      <w:r>
        <w:t>PROPOSTA</w:t>
      </w:r>
    </w:p>
    <w:p w14:paraId="11D9A267">
      <w:pPr>
        <w:pStyle w:val="13"/>
        <w:numPr>
          <w:ilvl w:val="1"/>
          <w:numId w:val="10"/>
        </w:numPr>
        <w:spacing w:before="115" w:after="0" w:line="240" w:lineRule="auto"/>
        <w:ind w:left="0" w:leftChars="0" w:right="46" w:rightChars="0" w:firstLine="0" w:firstLineChars="0"/>
        <w:jc w:val="both"/>
        <w:rPr>
          <w:sz w:val="24"/>
        </w:rPr>
      </w:pPr>
      <w:r>
        <w:rPr>
          <w:b/>
          <w:sz w:val="24"/>
        </w:rPr>
        <w:t xml:space="preserve">– </w:t>
      </w:r>
      <w:r>
        <w:rPr>
          <w:sz w:val="24"/>
        </w:rPr>
        <w:t>O Agente de Contratação solicitará à licitante vencedora o envio da proposta de preços</w:t>
      </w:r>
      <w:r>
        <w:rPr>
          <w:spacing w:val="1"/>
          <w:sz w:val="24"/>
        </w:rPr>
        <w:t xml:space="preserve"> </w:t>
      </w:r>
      <w:r>
        <w:rPr>
          <w:sz w:val="24"/>
        </w:rPr>
        <w:t>formatada de acordo c</w:t>
      </w:r>
      <w:r>
        <w:rPr>
          <w:sz w:val="24"/>
          <w:highlight w:val="none"/>
        </w:rPr>
        <w:t xml:space="preserve">om o Anexo </w:t>
      </w:r>
      <w:r>
        <w:rPr>
          <w:rFonts w:hint="default"/>
          <w:sz w:val="24"/>
          <w:highlight w:val="none"/>
          <w:lang w:val="pt-BR"/>
        </w:rPr>
        <w:t>V</w:t>
      </w:r>
      <w:r>
        <w:rPr>
          <w:sz w:val="24"/>
          <w:highlight w:val="none"/>
        </w:rPr>
        <w:t xml:space="preserve"> do </w:t>
      </w:r>
      <w:r>
        <w:rPr>
          <w:rFonts w:hint="default"/>
          <w:sz w:val="24"/>
          <w:highlight w:val="none"/>
          <w:lang w:val="pt-BR"/>
        </w:rPr>
        <w:t>E</w:t>
      </w:r>
      <w:r>
        <w:rPr>
          <w:sz w:val="24"/>
          <w:highlight w:val="none"/>
        </w:rPr>
        <w:t xml:space="preserve">dital </w:t>
      </w:r>
      <w:r>
        <w:rPr>
          <w:sz w:val="24"/>
        </w:rPr>
        <w:t>e devidamente adequada ao último lance, 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sz w:val="24"/>
        </w:rPr>
        <w:t>campo próprio do sistema.</w:t>
      </w:r>
    </w:p>
    <w:p w14:paraId="6647BE97">
      <w:pPr>
        <w:pStyle w:val="13"/>
        <w:numPr>
          <w:ilvl w:val="2"/>
          <w:numId w:val="10"/>
        </w:numPr>
        <w:spacing w:before="120" w:after="0" w:line="240" w:lineRule="auto"/>
        <w:ind w:left="447" w:leftChars="0" w:right="0" w:hanging="7" w:firstLineChars="0"/>
        <w:jc w:val="both"/>
        <w:rPr>
          <w:sz w:val="24"/>
        </w:rPr>
      </w:pPr>
      <w:r>
        <w:rPr>
          <w:b/>
          <w:sz w:val="24"/>
        </w:rPr>
        <w:t>–</w:t>
      </w:r>
      <w:r>
        <w:rPr>
          <w:b/>
          <w:spacing w:val="-2"/>
          <w:sz w:val="24"/>
        </w:rPr>
        <w:t xml:space="preserve"> </w:t>
      </w:r>
      <w:r>
        <w:rPr>
          <w:sz w:val="24"/>
        </w:rPr>
        <w:t>A</w:t>
      </w:r>
      <w:r>
        <w:rPr>
          <w:spacing w:val="-1"/>
          <w:sz w:val="24"/>
        </w:rPr>
        <w:t xml:space="preserve"> </w:t>
      </w:r>
      <w:r>
        <w:rPr>
          <w:sz w:val="24"/>
        </w:rPr>
        <w:t>proposta</w:t>
      </w:r>
      <w:r>
        <w:rPr>
          <w:spacing w:val="-2"/>
          <w:sz w:val="24"/>
        </w:rPr>
        <w:t xml:space="preserve"> </w:t>
      </w:r>
      <w:r>
        <w:rPr>
          <w:sz w:val="24"/>
        </w:rPr>
        <w:t>de</w:t>
      </w:r>
      <w:r>
        <w:rPr>
          <w:spacing w:val="-1"/>
          <w:sz w:val="24"/>
        </w:rPr>
        <w:t xml:space="preserve"> </w:t>
      </w:r>
      <w:r>
        <w:rPr>
          <w:sz w:val="24"/>
        </w:rPr>
        <w:t>preços deverá</w:t>
      </w:r>
      <w:r>
        <w:rPr>
          <w:spacing w:val="-2"/>
          <w:sz w:val="24"/>
        </w:rPr>
        <w:t xml:space="preserve"> </w:t>
      </w:r>
      <w:r>
        <w:rPr>
          <w:sz w:val="24"/>
        </w:rPr>
        <w:t>ser</w:t>
      </w:r>
      <w:r>
        <w:rPr>
          <w:spacing w:val="-1"/>
          <w:sz w:val="24"/>
        </w:rPr>
        <w:t xml:space="preserve"> </w:t>
      </w:r>
      <w:r>
        <w:rPr>
          <w:sz w:val="24"/>
        </w:rPr>
        <w:t>acompanhada</w:t>
      </w:r>
      <w:r>
        <w:rPr>
          <w:spacing w:val="-1"/>
          <w:sz w:val="24"/>
        </w:rPr>
        <w:t xml:space="preserve"> </w:t>
      </w:r>
      <w:r>
        <w:rPr>
          <w:sz w:val="24"/>
        </w:rPr>
        <w:t>dos</w:t>
      </w:r>
      <w:r>
        <w:rPr>
          <w:spacing w:val="-1"/>
          <w:sz w:val="24"/>
        </w:rPr>
        <w:t xml:space="preserve"> </w:t>
      </w:r>
      <w:r>
        <w:rPr>
          <w:sz w:val="24"/>
        </w:rPr>
        <w:t>seguintes anexos:</w:t>
      </w:r>
    </w:p>
    <w:p w14:paraId="7D677328">
      <w:pPr>
        <w:pStyle w:val="13"/>
        <w:numPr>
          <w:ilvl w:val="3"/>
          <w:numId w:val="10"/>
        </w:numPr>
        <w:spacing w:before="120" w:after="0" w:line="240" w:lineRule="auto"/>
        <w:ind w:left="1760" w:leftChars="0" w:right="46" w:rightChars="0" w:firstLine="0" w:firstLineChars="0"/>
        <w:jc w:val="both"/>
        <w:rPr>
          <w:sz w:val="24"/>
        </w:rPr>
      </w:pPr>
      <w:r>
        <w:rPr>
          <w:b/>
          <w:sz w:val="24"/>
        </w:rPr>
        <w:t>Planilha</w:t>
      </w:r>
      <w:r>
        <w:rPr>
          <w:b/>
          <w:spacing w:val="-11"/>
          <w:sz w:val="24"/>
        </w:rPr>
        <w:t xml:space="preserve"> </w:t>
      </w:r>
      <w:r>
        <w:rPr>
          <w:b/>
          <w:sz w:val="24"/>
        </w:rPr>
        <w:t>orçamentária</w:t>
      </w:r>
      <w:r>
        <w:rPr>
          <w:sz w:val="24"/>
        </w:rPr>
        <w:t>,</w:t>
      </w:r>
      <w:r>
        <w:rPr>
          <w:spacing w:val="-11"/>
          <w:sz w:val="24"/>
        </w:rPr>
        <w:t xml:space="preserve"> </w:t>
      </w:r>
      <w:r>
        <w:rPr>
          <w:sz w:val="24"/>
        </w:rPr>
        <w:t>contendo a descrição dos itens, valor unitário, quantidade e valor total, bem como</w:t>
      </w:r>
      <w:r>
        <w:rPr>
          <w:spacing w:val="1"/>
          <w:sz w:val="24"/>
        </w:rPr>
        <w:t xml:space="preserve"> </w:t>
      </w:r>
      <w:r>
        <w:rPr>
          <w:sz w:val="24"/>
        </w:rPr>
        <w:t>eventuais informações complementares como o índice de BDI (Bonificação de</w:t>
      </w:r>
      <w:r>
        <w:rPr>
          <w:spacing w:val="1"/>
          <w:sz w:val="24"/>
        </w:rPr>
        <w:t xml:space="preserve"> </w:t>
      </w:r>
      <w:r>
        <w:rPr>
          <w:sz w:val="24"/>
        </w:rPr>
        <w:t>Despesas</w:t>
      </w:r>
      <w:r>
        <w:rPr>
          <w:spacing w:val="1"/>
          <w:sz w:val="24"/>
        </w:rPr>
        <w:t xml:space="preserve"> </w:t>
      </w:r>
      <w:r>
        <w:rPr>
          <w:sz w:val="24"/>
        </w:rPr>
        <w:t>Individuais);</w:t>
      </w:r>
    </w:p>
    <w:p w14:paraId="6195A2A3">
      <w:pPr>
        <w:pStyle w:val="13"/>
        <w:numPr>
          <w:ilvl w:val="3"/>
          <w:numId w:val="10"/>
        </w:numPr>
        <w:spacing w:before="121" w:after="0" w:line="240" w:lineRule="auto"/>
        <w:ind w:left="1760" w:leftChars="0" w:right="46" w:rightChars="0" w:firstLine="0" w:firstLineChars="0"/>
        <w:jc w:val="both"/>
        <w:rPr>
          <w:sz w:val="24"/>
        </w:rPr>
      </w:pPr>
      <w:r>
        <w:rPr>
          <w:b/>
          <w:sz w:val="24"/>
        </w:rPr>
        <w:t>Planilha</w:t>
      </w:r>
      <w:r>
        <w:rPr>
          <w:b/>
          <w:spacing w:val="-12"/>
          <w:sz w:val="24"/>
        </w:rPr>
        <w:t xml:space="preserve"> </w:t>
      </w:r>
      <w:r>
        <w:rPr>
          <w:b/>
          <w:sz w:val="24"/>
        </w:rPr>
        <w:t>de</w:t>
      </w:r>
      <w:r>
        <w:rPr>
          <w:b/>
          <w:spacing w:val="-10"/>
          <w:sz w:val="24"/>
        </w:rPr>
        <w:t xml:space="preserve"> </w:t>
      </w:r>
      <w:r>
        <w:rPr>
          <w:b/>
          <w:sz w:val="24"/>
        </w:rPr>
        <w:t>composição</w:t>
      </w:r>
      <w:r>
        <w:rPr>
          <w:b/>
          <w:spacing w:val="-10"/>
          <w:sz w:val="24"/>
        </w:rPr>
        <w:t xml:space="preserve"> </w:t>
      </w:r>
      <w:r>
        <w:rPr>
          <w:b/>
          <w:sz w:val="24"/>
        </w:rPr>
        <w:t>de</w:t>
      </w:r>
      <w:r>
        <w:rPr>
          <w:b/>
          <w:spacing w:val="-10"/>
          <w:sz w:val="24"/>
        </w:rPr>
        <w:t xml:space="preserve"> </w:t>
      </w:r>
      <w:r>
        <w:rPr>
          <w:b/>
          <w:sz w:val="24"/>
        </w:rPr>
        <w:t>custos</w:t>
      </w:r>
      <w:r>
        <w:rPr>
          <w:b/>
          <w:spacing w:val="-9"/>
          <w:sz w:val="24"/>
        </w:rPr>
        <w:t xml:space="preserve"> </w:t>
      </w:r>
      <w:r>
        <w:rPr>
          <w:b/>
          <w:sz w:val="24"/>
        </w:rPr>
        <w:t>unitários</w:t>
      </w:r>
      <w:r>
        <w:rPr>
          <w:sz w:val="24"/>
        </w:rPr>
        <w:t>;</w:t>
      </w:r>
    </w:p>
    <w:p w14:paraId="785E4052">
      <w:pPr>
        <w:pStyle w:val="13"/>
        <w:numPr>
          <w:ilvl w:val="3"/>
          <w:numId w:val="10"/>
        </w:numPr>
        <w:spacing w:before="121" w:after="0" w:line="240" w:lineRule="auto"/>
        <w:ind w:left="1760" w:leftChars="0" w:right="46" w:rightChars="0" w:firstLine="0" w:firstLineChars="0"/>
        <w:jc w:val="both"/>
      </w:pPr>
      <w:r>
        <w:rPr>
          <w:b/>
          <w:sz w:val="24"/>
        </w:rPr>
        <w:t>Planilha</w:t>
      </w:r>
      <w:r>
        <w:rPr>
          <w:b/>
          <w:spacing w:val="1"/>
          <w:sz w:val="24"/>
        </w:rPr>
        <w:t xml:space="preserve"> </w:t>
      </w:r>
      <w:r>
        <w:rPr>
          <w:b/>
          <w:sz w:val="24"/>
        </w:rPr>
        <w:t>de</w:t>
      </w:r>
      <w:r>
        <w:rPr>
          <w:b/>
          <w:spacing w:val="1"/>
          <w:sz w:val="24"/>
        </w:rPr>
        <w:t xml:space="preserve"> </w:t>
      </w:r>
      <w:r>
        <w:rPr>
          <w:b/>
          <w:sz w:val="24"/>
        </w:rPr>
        <w:t>composição</w:t>
      </w:r>
      <w:r>
        <w:rPr>
          <w:b/>
          <w:spacing w:val="1"/>
          <w:sz w:val="24"/>
        </w:rPr>
        <w:t xml:space="preserve"> </w:t>
      </w:r>
      <w:r>
        <w:rPr>
          <w:b/>
          <w:sz w:val="24"/>
        </w:rPr>
        <w:t>analítica</w:t>
      </w:r>
      <w:r>
        <w:rPr>
          <w:b/>
          <w:spacing w:val="1"/>
          <w:sz w:val="24"/>
        </w:rPr>
        <w:t xml:space="preserve"> </w:t>
      </w:r>
      <w:r>
        <w:rPr>
          <w:b/>
          <w:sz w:val="24"/>
        </w:rPr>
        <w:t>do</w:t>
      </w:r>
      <w:r>
        <w:rPr>
          <w:b/>
          <w:spacing w:val="1"/>
          <w:sz w:val="24"/>
        </w:rPr>
        <w:t xml:space="preserve"> </w:t>
      </w:r>
      <w:r>
        <w:rPr>
          <w:b/>
          <w:sz w:val="24"/>
        </w:rPr>
        <w:t>BDI</w:t>
      </w:r>
      <w:r>
        <w:rPr>
          <w:sz w:val="24"/>
        </w:rPr>
        <w:t>,</w:t>
      </w:r>
      <w:r>
        <w:rPr>
          <w:spacing w:val="1"/>
          <w:sz w:val="24"/>
        </w:rPr>
        <w:t xml:space="preserve"> </w:t>
      </w:r>
      <w:r>
        <w:rPr>
          <w:sz w:val="24"/>
        </w:rPr>
        <w:t>conforme</w:t>
      </w:r>
      <w:r>
        <w:rPr>
          <w:spacing w:val="1"/>
          <w:sz w:val="24"/>
        </w:rPr>
        <w:t xml:space="preserve"> </w:t>
      </w:r>
      <w:r>
        <w:rPr>
          <w:rFonts w:hint="default"/>
          <w:spacing w:val="1"/>
          <w:sz w:val="24"/>
          <w:lang w:val="pt-BR"/>
        </w:rPr>
        <w:t>A</w:t>
      </w:r>
      <w:r>
        <w:rPr>
          <w:sz w:val="24"/>
        </w:rPr>
        <w:t>córdão</w:t>
      </w:r>
      <w:r>
        <w:rPr>
          <w:spacing w:val="1"/>
          <w:sz w:val="24"/>
        </w:rPr>
        <w:t xml:space="preserve"> </w:t>
      </w:r>
      <w:r>
        <w:rPr>
          <w:sz w:val="24"/>
        </w:rPr>
        <w:t>2</w:t>
      </w:r>
      <w:r>
        <w:rPr>
          <w:rFonts w:hint="default"/>
          <w:sz w:val="24"/>
          <w:lang w:val="pt-BR"/>
        </w:rPr>
        <w:t>622</w:t>
      </w:r>
      <w:r>
        <w:rPr>
          <w:sz w:val="24"/>
        </w:rPr>
        <w:t>/201</w:t>
      </w:r>
      <w:r>
        <w:rPr>
          <w:rFonts w:hint="default"/>
          <w:sz w:val="24"/>
          <w:lang w:val="pt-BR"/>
        </w:rPr>
        <w:t xml:space="preserve">3 - </w:t>
      </w:r>
      <w:r>
        <w:rPr>
          <w:sz w:val="24"/>
        </w:rPr>
        <w:t>TCU</w:t>
      </w:r>
      <w:r>
        <w:rPr>
          <w:rFonts w:hint="default"/>
          <w:sz w:val="24"/>
          <w:lang w:val="pt-BR"/>
        </w:rPr>
        <w:t xml:space="preserve"> - Plenário</w:t>
      </w:r>
      <w:r>
        <w:rPr>
          <w:sz w:val="24"/>
        </w:rPr>
        <w:t>.</w:t>
      </w:r>
    </w:p>
    <w:p w14:paraId="490DDC50">
      <w:pPr>
        <w:pStyle w:val="13"/>
        <w:numPr>
          <w:ilvl w:val="4"/>
          <w:numId w:val="10"/>
        </w:numPr>
        <w:spacing w:before="120" w:after="0" w:line="240" w:lineRule="auto"/>
        <w:ind w:left="2200" w:leftChars="0" w:right="46" w:rightChars="0" w:firstLine="0" w:firstLineChars="0"/>
        <w:jc w:val="both"/>
        <w:rPr>
          <w:sz w:val="24"/>
        </w:rPr>
      </w:pPr>
      <w:r>
        <w:rPr>
          <w:sz w:val="24"/>
        </w:rPr>
        <w:t>A</w:t>
      </w:r>
      <w:r>
        <w:rPr>
          <w:spacing w:val="-3"/>
          <w:sz w:val="24"/>
        </w:rPr>
        <w:t xml:space="preserve"> </w:t>
      </w:r>
      <w:r>
        <w:rPr>
          <w:sz w:val="24"/>
        </w:rPr>
        <w:t>licitante</w:t>
      </w:r>
      <w:r>
        <w:rPr>
          <w:spacing w:val="-2"/>
          <w:sz w:val="24"/>
        </w:rPr>
        <w:t xml:space="preserve"> </w:t>
      </w:r>
      <w:r>
        <w:rPr>
          <w:sz w:val="24"/>
        </w:rPr>
        <w:t>deverá</w:t>
      </w:r>
      <w:r>
        <w:rPr>
          <w:spacing w:val="-2"/>
          <w:sz w:val="24"/>
        </w:rPr>
        <w:t xml:space="preserve"> </w:t>
      </w:r>
      <w:r>
        <w:rPr>
          <w:sz w:val="24"/>
        </w:rPr>
        <w:t>apresentar a</w:t>
      </w:r>
      <w:r>
        <w:rPr>
          <w:spacing w:val="-3"/>
          <w:sz w:val="24"/>
        </w:rPr>
        <w:t xml:space="preserve"> </w:t>
      </w:r>
      <w:r>
        <w:rPr>
          <w:sz w:val="24"/>
        </w:rPr>
        <w:t>composição</w:t>
      </w:r>
      <w:r>
        <w:rPr>
          <w:spacing w:val="-1"/>
          <w:sz w:val="24"/>
        </w:rPr>
        <w:t xml:space="preserve"> </w:t>
      </w:r>
      <w:r>
        <w:rPr>
          <w:sz w:val="24"/>
        </w:rPr>
        <w:t>para</w:t>
      </w:r>
      <w:r>
        <w:rPr>
          <w:spacing w:val="-2"/>
          <w:sz w:val="24"/>
        </w:rPr>
        <w:t xml:space="preserve"> </w:t>
      </w:r>
      <w:r>
        <w:rPr>
          <w:sz w:val="24"/>
        </w:rPr>
        <w:t>todos</w:t>
      </w:r>
      <w:r>
        <w:rPr>
          <w:spacing w:val="-1"/>
          <w:sz w:val="24"/>
        </w:rPr>
        <w:t xml:space="preserve"> </w:t>
      </w:r>
      <w:r>
        <w:rPr>
          <w:sz w:val="24"/>
        </w:rPr>
        <w:t>os</w:t>
      </w:r>
      <w:r>
        <w:rPr>
          <w:spacing w:val="-2"/>
          <w:sz w:val="24"/>
        </w:rPr>
        <w:t xml:space="preserve"> </w:t>
      </w:r>
      <w:r>
        <w:rPr>
          <w:sz w:val="24"/>
        </w:rPr>
        <w:t>índices</w:t>
      </w:r>
      <w:r>
        <w:rPr>
          <w:spacing w:val="-1"/>
          <w:sz w:val="24"/>
        </w:rPr>
        <w:t xml:space="preserve"> </w:t>
      </w:r>
      <w:r>
        <w:rPr>
          <w:sz w:val="24"/>
        </w:rPr>
        <w:t>de</w:t>
      </w:r>
      <w:r>
        <w:rPr>
          <w:spacing w:val="-2"/>
          <w:sz w:val="24"/>
        </w:rPr>
        <w:t xml:space="preserve"> </w:t>
      </w:r>
      <w:r>
        <w:rPr>
          <w:sz w:val="24"/>
        </w:rPr>
        <w:t>BD</w:t>
      </w:r>
      <w:r>
        <w:rPr>
          <w:rFonts w:hint="default"/>
          <w:sz w:val="24"/>
          <w:lang w:val="pt-BR"/>
        </w:rPr>
        <w:t>I a</w:t>
      </w:r>
      <w:r>
        <w:rPr>
          <w:sz w:val="24"/>
        </w:rPr>
        <w:t>dotados.</w:t>
      </w:r>
    </w:p>
    <w:p w14:paraId="339D5A76">
      <w:pPr>
        <w:pStyle w:val="13"/>
        <w:numPr>
          <w:ilvl w:val="2"/>
          <w:numId w:val="10"/>
        </w:numPr>
        <w:spacing w:before="120" w:after="0" w:line="240" w:lineRule="auto"/>
        <w:ind w:left="440" w:leftChars="0" w:right="46" w:rightChars="0" w:firstLine="0" w:firstLineChars="0"/>
        <w:jc w:val="both"/>
        <w:rPr>
          <w:sz w:val="18"/>
        </w:rPr>
      </w:pPr>
      <w:r>
        <w:rPr>
          <w:b/>
          <w:sz w:val="24"/>
        </w:rPr>
        <w:t>–</w:t>
      </w:r>
      <w:r>
        <w:rPr>
          <w:b/>
          <w:spacing w:val="-5"/>
          <w:sz w:val="24"/>
        </w:rPr>
        <w:t xml:space="preserve"> </w:t>
      </w:r>
      <w:r>
        <w:rPr>
          <w:sz w:val="24"/>
        </w:rPr>
        <w:t>Não</w:t>
      </w:r>
      <w:r>
        <w:rPr>
          <w:spacing w:val="-4"/>
          <w:sz w:val="24"/>
        </w:rPr>
        <w:t xml:space="preserve"> </w:t>
      </w:r>
      <w:r>
        <w:rPr>
          <w:sz w:val="24"/>
        </w:rPr>
        <w:t>se</w:t>
      </w:r>
      <w:r>
        <w:rPr>
          <w:spacing w:val="-5"/>
          <w:sz w:val="24"/>
        </w:rPr>
        <w:t xml:space="preserve"> </w:t>
      </w:r>
      <w:r>
        <w:rPr>
          <w:sz w:val="24"/>
        </w:rPr>
        <w:t>admitirá</w:t>
      </w:r>
      <w:r>
        <w:rPr>
          <w:spacing w:val="-7"/>
          <w:sz w:val="24"/>
        </w:rPr>
        <w:t xml:space="preserve"> </w:t>
      </w:r>
      <w:r>
        <w:rPr>
          <w:sz w:val="24"/>
        </w:rPr>
        <w:t>que</w:t>
      </w:r>
      <w:r>
        <w:rPr>
          <w:spacing w:val="-6"/>
          <w:sz w:val="24"/>
        </w:rPr>
        <w:t xml:space="preserve"> </w:t>
      </w:r>
      <w:r>
        <w:rPr>
          <w:sz w:val="24"/>
        </w:rPr>
        <w:t>o</w:t>
      </w:r>
      <w:r>
        <w:rPr>
          <w:spacing w:val="-4"/>
          <w:sz w:val="24"/>
        </w:rPr>
        <w:t xml:space="preserve"> </w:t>
      </w:r>
      <w:r>
        <w:rPr>
          <w:sz w:val="24"/>
        </w:rPr>
        <w:t>preço</w:t>
      </w:r>
      <w:r>
        <w:rPr>
          <w:spacing w:val="-4"/>
          <w:sz w:val="24"/>
        </w:rPr>
        <w:t xml:space="preserve"> </w:t>
      </w:r>
      <w:r>
        <w:rPr>
          <w:sz w:val="24"/>
        </w:rPr>
        <w:t>individual</w:t>
      </w:r>
      <w:r>
        <w:rPr>
          <w:spacing w:val="-3"/>
          <w:sz w:val="24"/>
        </w:rPr>
        <w:t xml:space="preserve"> </w:t>
      </w:r>
      <w:r>
        <w:rPr>
          <w:sz w:val="24"/>
        </w:rPr>
        <w:t>de</w:t>
      </w:r>
      <w:r>
        <w:rPr>
          <w:spacing w:val="-6"/>
          <w:sz w:val="24"/>
        </w:rPr>
        <w:t xml:space="preserve"> </w:t>
      </w:r>
      <w:r>
        <w:rPr>
          <w:sz w:val="24"/>
        </w:rPr>
        <w:t>cada</w:t>
      </w:r>
      <w:r>
        <w:rPr>
          <w:spacing w:val="-5"/>
          <w:sz w:val="24"/>
        </w:rPr>
        <w:t xml:space="preserve"> </w:t>
      </w:r>
      <w:r>
        <w:rPr>
          <w:sz w:val="24"/>
        </w:rPr>
        <w:t>item</w:t>
      </w:r>
      <w:r>
        <w:rPr>
          <w:spacing w:val="-3"/>
          <w:sz w:val="24"/>
        </w:rPr>
        <w:t xml:space="preserve"> </w:t>
      </w:r>
      <w:r>
        <w:rPr>
          <w:sz w:val="24"/>
        </w:rPr>
        <w:t>da</w:t>
      </w:r>
      <w:r>
        <w:rPr>
          <w:spacing w:val="-5"/>
          <w:sz w:val="24"/>
        </w:rPr>
        <w:t xml:space="preserve"> </w:t>
      </w:r>
      <w:r>
        <w:rPr>
          <w:sz w:val="24"/>
        </w:rPr>
        <w:t>proposta</w:t>
      </w:r>
      <w:r>
        <w:rPr>
          <w:spacing w:val="-6"/>
          <w:sz w:val="24"/>
        </w:rPr>
        <w:t xml:space="preserve"> </w:t>
      </w:r>
      <w:r>
        <w:rPr>
          <w:sz w:val="24"/>
        </w:rPr>
        <w:t>seja</w:t>
      </w:r>
      <w:r>
        <w:rPr>
          <w:spacing w:val="-5"/>
          <w:sz w:val="24"/>
        </w:rPr>
        <w:t xml:space="preserve"> </w:t>
      </w:r>
      <w:r>
        <w:rPr>
          <w:sz w:val="24"/>
        </w:rPr>
        <w:t>superior</w:t>
      </w:r>
      <w:r>
        <w:rPr>
          <w:spacing w:val="-5"/>
          <w:sz w:val="24"/>
        </w:rPr>
        <w:t xml:space="preserve"> </w:t>
      </w:r>
      <w:r>
        <w:rPr>
          <w:sz w:val="24"/>
        </w:rPr>
        <w:t>ao</w:t>
      </w:r>
      <w:r>
        <w:rPr>
          <w:spacing w:val="-58"/>
          <w:sz w:val="24"/>
        </w:rPr>
        <w:t xml:space="preserve"> </w:t>
      </w:r>
      <w:r>
        <w:rPr>
          <w:sz w:val="24"/>
        </w:rPr>
        <w:t xml:space="preserve">preço individual de cada item da planilha orçamentária indicada </w:t>
      </w:r>
      <w:r>
        <w:rPr>
          <w:rFonts w:hint="default"/>
          <w:sz w:val="24"/>
          <w:lang w:val="pt-BR"/>
        </w:rPr>
        <w:t xml:space="preserve">pela Administração, conforme Anexos </w:t>
      </w:r>
      <w:r>
        <w:rPr>
          <w:sz w:val="24"/>
        </w:rPr>
        <w:t>do</w:t>
      </w:r>
      <w:r>
        <w:rPr>
          <w:spacing w:val="1"/>
          <w:sz w:val="24"/>
        </w:rPr>
        <w:t xml:space="preserve"> </w:t>
      </w:r>
      <w:r>
        <w:rPr>
          <w:sz w:val="24"/>
        </w:rPr>
        <w:t>Edital.</w:t>
      </w:r>
    </w:p>
    <w:p w14:paraId="0D322933">
      <w:pPr>
        <w:pStyle w:val="13"/>
        <w:numPr>
          <w:ilvl w:val="2"/>
          <w:numId w:val="10"/>
        </w:numPr>
        <w:spacing w:before="120" w:after="0" w:line="240" w:lineRule="auto"/>
        <w:ind w:left="440" w:leftChars="0" w:right="46" w:rightChars="0" w:firstLine="0" w:firstLineChars="0"/>
        <w:jc w:val="both"/>
        <w:rPr>
          <w:sz w:val="24"/>
        </w:rPr>
      </w:pPr>
      <w:r>
        <w:rPr>
          <w:sz w:val="24"/>
        </w:rPr>
        <w:t>– Em nenhuma hipótese será admitido que as empresas utilizem a referência</w:t>
      </w:r>
      <w:r>
        <w:rPr>
          <w:spacing w:val="1"/>
          <w:sz w:val="24"/>
        </w:rPr>
        <w:t xml:space="preserve"> </w:t>
      </w:r>
      <w:r>
        <w:rPr>
          <w:sz w:val="24"/>
        </w:rPr>
        <w:t>“verba”</w:t>
      </w:r>
      <w:r>
        <w:rPr>
          <w:spacing w:val="-14"/>
          <w:sz w:val="24"/>
        </w:rPr>
        <w:t xml:space="preserve"> </w:t>
      </w:r>
      <w:r>
        <w:rPr>
          <w:sz w:val="24"/>
        </w:rPr>
        <w:t>(vb)</w:t>
      </w:r>
      <w:r>
        <w:rPr>
          <w:spacing w:val="-13"/>
          <w:sz w:val="24"/>
        </w:rPr>
        <w:t xml:space="preserve"> </w:t>
      </w:r>
      <w:r>
        <w:rPr>
          <w:sz w:val="24"/>
        </w:rPr>
        <w:t>para</w:t>
      </w:r>
      <w:r>
        <w:rPr>
          <w:spacing w:val="-14"/>
          <w:sz w:val="24"/>
        </w:rPr>
        <w:t xml:space="preserve"> </w:t>
      </w:r>
      <w:r>
        <w:rPr>
          <w:sz w:val="24"/>
        </w:rPr>
        <w:t>caracterizar</w:t>
      </w:r>
      <w:r>
        <w:rPr>
          <w:spacing w:val="-13"/>
          <w:sz w:val="24"/>
        </w:rPr>
        <w:t xml:space="preserve"> </w:t>
      </w:r>
      <w:r>
        <w:rPr>
          <w:sz w:val="24"/>
        </w:rPr>
        <w:t>quantitativos</w:t>
      </w:r>
      <w:r>
        <w:rPr>
          <w:spacing w:val="-13"/>
          <w:sz w:val="24"/>
        </w:rPr>
        <w:t xml:space="preserve"> </w:t>
      </w:r>
      <w:r>
        <w:rPr>
          <w:sz w:val="24"/>
        </w:rPr>
        <w:t>e</w:t>
      </w:r>
      <w:r>
        <w:rPr>
          <w:spacing w:val="-13"/>
          <w:sz w:val="24"/>
        </w:rPr>
        <w:t xml:space="preserve"> </w:t>
      </w:r>
      <w:r>
        <w:rPr>
          <w:sz w:val="24"/>
        </w:rPr>
        <w:t>valores</w:t>
      </w:r>
      <w:r>
        <w:rPr>
          <w:spacing w:val="-13"/>
          <w:sz w:val="24"/>
        </w:rPr>
        <w:t xml:space="preserve"> </w:t>
      </w:r>
      <w:r>
        <w:rPr>
          <w:sz w:val="24"/>
        </w:rPr>
        <w:t>de</w:t>
      </w:r>
      <w:r>
        <w:rPr>
          <w:spacing w:val="-14"/>
          <w:sz w:val="24"/>
        </w:rPr>
        <w:t xml:space="preserve"> </w:t>
      </w:r>
      <w:r>
        <w:rPr>
          <w:sz w:val="24"/>
        </w:rPr>
        <w:t>itens</w:t>
      </w:r>
      <w:r>
        <w:rPr>
          <w:spacing w:val="-12"/>
          <w:sz w:val="24"/>
        </w:rPr>
        <w:t xml:space="preserve"> </w:t>
      </w:r>
      <w:r>
        <w:rPr>
          <w:sz w:val="24"/>
        </w:rPr>
        <w:t>das</w:t>
      </w:r>
      <w:r>
        <w:rPr>
          <w:spacing w:val="-13"/>
          <w:sz w:val="24"/>
        </w:rPr>
        <w:t xml:space="preserve"> </w:t>
      </w:r>
      <w:r>
        <w:rPr>
          <w:sz w:val="24"/>
        </w:rPr>
        <w:t>planilhas</w:t>
      </w:r>
      <w:r>
        <w:rPr>
          <w:spacing w:val="-12"/>
          <w:sz w:val="24"/>
        </w:rPr>
        <w:t xml:space="preserve"> </w:t>
      </w:r>
      <w:r>
        <w:rPr>
          <w:sz w:val="24"/>
        </w:rPr>
        <w:t>orçamentárias.</w:t>
      </w:r>
    </w:p>
    <w:p w14:paraId="3E49214C">
      <w:pPr>
        <w:pStyle w:val="13"/>
        <w:numPr>
          <w:ilvl w:val="2"/>
          <w:numId w:val="10"/>
        </w:numPr>
        <w:spacing w:before="120" w:after="0" w:line="240" w:lineRule="auto"/>
        <w:ind w:left="440" w:leftChars="0" w:right="46" w:rightChars="0" w:firstLine="0" w:firstLineChars="0"/>
        <w:jc w:val="both"/>
        <w:rPr>
          <w:sz w:val="24"/>
        </w:rPr>
      </w:pPr>
      <w:r>
        <w:rPr>
          <w:b/>
          <w:sz w:val="24"/>
        </w:rPr>
        <w:t xml:space="preserve">– </w:t>
      </w:r>
      <w:r>
        <w:rPr>
          <w:sz w:val="24"/>
        </w:rPr>
        <w:t>Em caso de problemas técnicos ou operacionais que inviabilizem o envio da</w:t>
      </w:r>
      <w:r>
        <w:rPr>
          <w:spacing w:val="1"/>
          <w:sz w:val="24"/>
        </w:rPr>
        <w:t xml:space="preserve"> </w:t>
      </w:r>
      <w:r>
        <w:rPr>
          <w:sz w:val="24"/>
        </w:rPr>
        <w:t>proposta</w:t>
      </w:r>
      <w:r>
        <w:rPr>
          <w:spacing w:val="1"/>
          <w:sz w:val="24"/>
        </w:rPr>
        <w:t xml:space="preserve"> </w:t>
      </w:r>
      <w:r>
        <w:rPr>
          <w:sz w:val="24"/>
        </w:rPr>
        <w:t>pelo</w:t>
      </w:r>
      <w:r>
        <w:rPr>
          <w:spacing w:val="1"/>
          <w:sz w:val="24"/>
        </w:rPr>
        <w:t xml:space="preserve"> </w:t>
      </w:r>
      <w:r>
        <w:rPr>
          <w:sz w:val="24"/>
        </w:rPr>
        <w:t>sistema,</w:t>
      </w:r>
      <w:r>
        <w:rPr>
          <w:spacing w:val="1"/>
          <w:sz w:val="24"/>
        </w:rPr>
        <w:t xml:space="preserve"> </w:t>
      </w:r>
      <w:r>
        <w:rPr>
          <w:sz w:val="24"/>
        </w:rPr>
        <w:t>será</w:t>
      </w:r>
      <w:r>
        <w:rPr>
          <w:spacing w:val="1"/>
          <w:sz w:val="24"/>
        </w:rPr>
        <w:t xml:space="preserve"> </w:t>
      </w:r>
      <w:r>
        <w:rPr>
          <w:sz w:val="24"/>
        </w:rPr>
        <w:t>admitido</w:t>
      </w:r>
      <w:r>
        <w:rPr>
          <w:spacing w:val="1"/>
          <w:sz w:val="24"/>
        </w:rPr>
        <w:t xml:space="preserve"> </w:t>
      </w:r>
      <w:r>
        <w:rPr>
          <w:sz w:val="24"/>
        </w:rPr>
        <w:t>o</w:t>
      </w:r>
      <w:r>
        <w:rPr>
          <w:spacing w:val="1"/>
          <w:sz w:val="24"/>
        </w:rPr>
        <w:t xml:space="preserve"> </w:t>
      </w:r>
      <w:r>
        <w:rPr>
          <w:sz w:val="24"/>
        </w:rPr>
        <w:t>envio</w:t>
      </w:r>
      <w:r>
        <w:rPr>
          <w:spacing w:val="1"/>
          <w:sz w:val="24"/>
        </w:rPr>
        <w:t xml:space="preserve"> </w:t>
      </w:r>
      <w:r>
        <w:rPr>
          <w:sz w:val="24"/>
        </w:rPr>
        <w:t>do</w:t>
      </w:r>
      <w:r>
        <w:rPr>
          <w:spacing w:val="1"/>
          <w:sz w:val="24"/>
        </w:rPr>
        <w:t xml:space="preserve"> </w:t>
      </w:r>
      <w:r>
        <w:rPr>
          <w:sz w:val="24"/>
        </w:rPr>
        <w:t>respectivo</w:t>
      </w:r>
      <w:r>
        <w:rPr>
          <w:spacing w:val="1"/>
          <w:sz w:val="24"/>
        </w:rPr>
        <w:t xml:space="preserve"> </w:t>
      </w:r>
      <w:r>
        <w:rPr>
          <w:sz w:val="24"/>
        </w:rPr>
        <w:t>arquivo</w:t>
      </w:r>
      <w:r>
        <w:rPr>
          <w:spacing w:val="1"/>
          <w:sz w:val="24"/>
        </w:rPr>
        <w:t xml:space="preserve"> </w:t>
      </w:r>
      <w:r>
        <w:rPr>
          <w:sz w:val="24"/>
        </w:rPr>
        <w:t>para</w:t>
      </w:r>
      <w:r>
        <w:rPr>
          <w:spacing w:val="1"/>
          <w:sz w:val="24"/>
        </w:rPr>
        <w:t xml:space="preserve"> </w:t>
      </w:r>
      <w:r>
        <w:rPr>
          <w:rFonts w:hint="default"/>
          <w:spacing w:val="1"/>
          <w:sz w:val="24"/>
          <w:lang w:val="pt-BR"/>
        </w:rPr>
        <w:t xml:space="preserve">o </w:t>
      </w:r>
      <w:r>
        <w:rPr>
          <w:rFonts w:hint="default"/>
          <w:i/>
          <w:iCs/>
          <w:spacing w:val="1"/>
          <w:sz w:val="24"/>
          <w:lang w:val="pt-BR"/>
        </w:rPr>
        <w:t>e-mail</w:t>
      </w:r>
      <w:r>
        <w:rPr>
          <w:rFonts w:hint="default"/>
          <w:spacing w:val="1"/>
          <w:sz w:val="24"/>
          <w:lang w:val="pt-BR"/>
        </w:rPr>
        <w:t xml:space="preserve"> </w:t>
      </w:r>
      <w:r>
        <w:rPr>
          <w:rFonts w:hint="default"/>
          <w:spacing w:val="1"/>
          <w:sz w:val="24"/>
          <w:lang w:val="pt-BR"/>
        </w:rPr>
        <w:fldChar w:fldCharType="begin"/>
      </w:r>
      <w:r>
        <w:rPr>
          <w:rFonts w:hint="default"/>
          <w:spacing w:val="1"/>
          <w:sz w:val="24"/>
          <w:lang w:val="pt-BR"/>
        </w:rPr>
        <w:instrText xml:space="preserve"> HYPERLINK "mailto:licitacao@sinop.mt.gov.br" </w:instrText>
      </w:r>
      <w:r>
        <w:rPr>
          <w:rFonts w:hint="default"/>
          <w:spacing w:val="1"/>
          <w:sz w:val="24"/>
          <w:lang w:val="pt-BR"/>
        </w:rPr>
        <w:fldChar w:fldCharType="separate"/>
      </w:r>
      <w:r>
        <w:rPr>
          <w:rStyle w:val="7"/>
          <w:rFonts w:hint="default"/>
          <w:spacing w:val="1"/>
          <w:sz w:val="24"/>
          <w:lang w:val="pt-BR"/>
        </w:rPr>
        <w:t>licitacao@sinop.mt.gov.br</w:t>
      </w:r>
      <w:r>
        <w:rPr>
          <w:rFonts w:hint="default"/>
          <w:spacing w:val="1"/>
          <w:sz w:val="24"/>
          <w:lang w:val="pt-BR"/>
        </w:rPr>
        <w:fldChar w:fldCharType="end"/>
      </w:r>
      <w:r>
        <w:rPr>
          <w:rFonts w:hint="default"/>
          <w:spacing w:val="1"/>
          <w:sz w:val="24"/>
          <w:lang w:val="pt-BR"/>
        </w:rPr>
        <w:t xml:space="preserve"> </w:t>
      </w:r>
      <w:r>
        <w:rPr>
          <w:sz w:val="24"/>
        </w:rPr>
        <w:t>devendo o Agente de Contratação, nessa hipótese, informar no</w:t>
      </w:r>
      <w:r>
        <w:rPr>
          <w:spacing w:val="1"/>
          <w:sz w:val="24"/>
        </w:rPr>
        <w:t xml:space="preserve"> </w:t>
      </w:r>
      <w:r>
        <w:rPr>
          <w:sz w:val="24"/>
        </w:rPr>
        <w:t>“chat” a data e o horário do recebimento e disponibilizar o conteúdo para os demais</w:t>
      </w:r>
      <w:r>
        <w:rPr>
          <w:spacing w:val="1"/>
          <w:sz w:val="24"/>
        </w:rPr>
        <w:t xml:space="preserve"> </w:t>
      </w:r>
      <w:r>
        <w:rPr>
          <w:sz w:val="24"/>
        </w:rPr>
        <w:t>licitantes</w:t>
      </w:r>
      <w:r>
        <w:rPr>
          <w:spacing w:val="-1"/>
          <w:sz w:val="24"/>
        </w:rPr>
        <w:t xml:space="preserve"> </w:t>
      </w:r>
      <w:r>
        <w:rPr>
          <w:sz w:val="24"/>
        </w:rPr>
        <w:t>interessados.</w:t>
      </w:r>
    </w:p>
    <w:p w14:paraId="49E266D1">
      <w:pPr>
        <w:pStyle w:val="13"/>
        <w:numPr>
          <w:ilvl w:val="2"/>
          <w:numId w:val="10"/>
        </w:numPr>
        <w:spacing w:before="120" w:after="0" w:line="240" w:lineRule="auto"/>
        <w:ind w:left="440" w:leftChars="0" w:right="46" w:rightChars="0" w:firstLine="0" w:firstLineChars="0"/>
        <w:jc w:val="both"/>
        <w:rPr>
          <w:sz w:val="24"/>
        </w:rPr>
      </w:pPr>
      <w:r>
        <w:rPr>
          <w:sz w:val="24"/>
        </w:rPr>
        <w:t xml:space="preserve">– O prazo para envio da proposta é de, no mínimo, </w:t>
      </w:r>
      <w:r>
        <w:rPr>
          <w:rFonts w:hint="default"/>
          <w:sz w:val="24"/>
          <w:lang w:val="pt-BR"/>
        </w:rPr>
        <w:t>2h</w:t>
      </w:r>
      <w:r>
        <w:rPr>
          <w:sz w:val="24"/>
        </w:rPr>
        <w:t xml:space="preserve"> (</w:t>
      </w:r>
      <w:r>
        <w:rPr>
          <w:rFonts w:hint="default"/>
          <w:sz w:val="24"/>
          <w:lang w:val="pt-BR"/>
        </w:rPr>
        <w:t>duas horas</w:t>
      </w:r>
      <w:r>
        <w:rPr>
          <w:sz w:val="24"/>
        </w:rPr>
        <w:t>) a conta</w:t>
      </w:r>
      <w:r>
        <w:rPr>
          <w:rFonts w:hint="default"/>
          <w:sz w:val="24"/>
          <w:lang w:val="pt-BR"/>
        </w:rPr>
        <w:t xml:space="preserve">r </w:t>
      </w:r>
      <w:r>
        <w:rPr>
          <w:sz w:val="24"/>
        </w:rPr>
        <w:t>da convocação pelo sistema, podendo tal prazo ser alargado motivadamente pelo Agente</w:t>
      </w:r>
      <w:r>
        <w:rPr>
          <w:spacing w:val="-57"/>
          <w:sz w:val="24"/>
        </w:rPr>
        <w:t xml:space="preserve"> </w:t>
      </w:r>
      <w:r>
        <w:rPr>
          <w:sz w:val="24"/>
        </w:rPr>
        <w:t>de</w:t>
      </w:r>
      <w:r>
        <w:rPr>
          <w:spacing w:val="1"/>
          <w:sz w:val="24"/>
        </w:rPr>
        <w:t xml:space="preserve"> </w:t>
      </w:r>
      <w:r>
        <w:rPr>
          <w:sz w:val="24"/>
        </w:rPr>
        <w:t>Contratação</w:t>
      </w:r>
      <w:r>
        <w:rPr>
          <w:spacing w:val="1"/>
          <w:sz w:val="24"/>
        </w:rPr>
        <w:t xml:space="preserve"> </w:t>
      </w:r>
      <w:r>
        <w:rPr>
          <w:sz w:val="24"/>
        </w:rPr>
        <w:t>a</w:t>
      </w:r>
      <w:r>
        <w:rPr>
          <w:spacing w:val="1"/>
          <w:sz w:val="24"/>
        </w:rPr>
        <w:t xml:space="preserve"> </w:t>
      </w:r>
      <w:r>
        <w:rPr>
          <w:sz w:val="24"/>
        </w:rPr>
        <w:t>depender</w:t>
      </w:r>
      <w:r>
        <w:rPr>
          <w:spacing w:val="1"/>
          <w:sz w:val="24"/>
        </w:rPr>
        <w:t xml:space="preserve"> </w:t>
      </w:r>
      <w:r>
        <w:rPr>
          <w:sz w:val="24"/>
        </w:rPr>
        <w:t>das</w:t>
      </w:r>
      <w:r>
        <w:rPr>
          <w:spacing w:val="1"/>
          <w:sz w:val="24"/>
        </w:rPr>
        <w:t xml:space="preserve"> </w:t>
      </w:r>
      <w:r>
        <w:rPr>
          <w:sz w:val="24"/>
        </w:rPr>
        <w:t>circunstâncias</w:t>
      </w:r>
      <w:r>
        <w:rPr>
          <w:spacing w:val="1"/>
          <w:sz w:val="24"/>
        </w:rPr>
        <w:t xml:space="preserve"> </w:t>
      </w:r>
      <w:r>
        <w:rPr>
          <w:sz w:val="24"/>
        </w:rPr>
        <w:t>ou,</w:t>
      </w:r>
      <w:r>
        <w:rPr>
          <w:spacing w:val="1"/>
          <w:sz w:val="24"/>
        </w:rPr>
        <w:t xml:space="preserve"> </w:t>
      </w:r>
      <w:r>
        <w:rPr>
          <w:sz w:val="24"/>
        </w:rPr>
        <w:t>havendo</w:t>
      </w:r>
      <w:r>
        <w:rPr>
          <w:spacing w:val="1"/>
          <w:sz w:val="24"/>
        </w:rPr>
        <w:t xml:space="preserve"> </w:t>
      </w:r>
      <w:r>
        <w:rPr>
          <w:sz w:val="24"/>
        </w:rPr>
        <w:t>justo</w:t>
      </w:r>
      <w:r>
        <w:rPr>
          <w:spacing w:val="1"/>
          <w:sz w:val="24"/>
        </w:rPr>
        <w:t xml:space="preserve"> </w:t>
      </w:r>
      <w:r>
        <w:rPr>
          <w:sz w:val="24"/>
        </w:rPr>
        <w:t>motivo,</w:t>
      </w:r>
      <w:r>
        <w:rPr>
          <w:spacing w:val="1"/>
          <w:sz w:val="24"/>
        </w:rPr>
        <w:t xml:space="preserve"> </w:t>
      </w:r>
      <w:r>
        <w:rPr>
          <w:sz w:val="24"/>
        </w:rPr>
        <w:t>mediante</w:t>
      </w:r>
      <w:r>
        <w:rPr>
          <w:spacing w:val="-57"/>
          <w:sz w:val="24"/>
        </w:rPr>
        <w:t xml:space="preserve"> </w:t>
      </w:r>
      <w:r>
        <w:rPr>
          <w:sz w:val="24"/>
        </w:rPr>
        <w:t>solicitação</w:t>
      </w:r>
      <w:r>
        <w:rPr>
          <w:spacing w:val="-1"/>
          <w:sz w:val="24"/>
        </w:rPr>
        <w:t xml:space="preserve"> </w:t>
      </w:r>
      <w:r>
        <w:rPr>
          <w:sz w:val="24"/>
        </w:rPr>
        <w:t>formal de</w:t>
      </w:r>
      <w:r>
        <w:rPr>
          <w:spacing w:val="-1"/>
          <w:sz w:val="24"/>
        </w:rPr>
        <w:t xml:space="preserve"> </w:t>
      </w:r>
      <w:r>
        <w:rPr>
          <w:sz w:val="24"/>
        </w:rPr>
        <w:t>prorrogação por</w:t>
      </w:r>
      <w:r>
        <w:rPr>
          <w:spacing w:val="-1"/>
          <w:sz w:val="24"/>
        </w:rPr>
        <w:t xml:space="preserve"> </w:t>
      </w:r>
      <w:r>
        <w:rPr>
          <w:sz w:val="24"/>
        </w:rPr>
        <w:t>parte</w:t>
      </w:r>
      <w:r>
        <w:rPr>
          <w:spacing w:val="-2"/>
          <w:sz w:val="24"/>
        </w:rPr>
        <w:t xml:space="preserve"> </w:t>
      </w:r>
      <w:r>
        <w:rPr>
          <w:sz w:val="24"/>
        </w:rPr>
        <w:t>da</w:t>
      </w:r>
      <w:r>
        <w:rPr>
          <w:spacing w:val="-1"/>
          <w:sz w:val="24"/>
        </w:rPr>
        <w:t xml:space="preserve"> </w:t>
      </w:r>
      <w:r>
        <w:rPr>
          <w:sz w:val="24"/>
        </w:rPr>
        <w:t>licitante.</w:t>
      </w:r>
    </w:p>
    <w:p w14:paraId="274E9D5A">
      <w:pPr>
        <w:pStyle w:val="13"/>
        <w:numPr>
          <w:ilvl w:val="2"/>
          <w:numId w:val="10"/>
        </w:numPr>
        <w:spacing w:before="120" w:after="0" w:line="240" w:lineRule="auto"/>
        <w:ind w:left="440" w:leftChars="0" w:right="46" w:rightChars="0" w:firstLine="0" w:firstLineChars="0"/>
        <w:jc w:val="both"/>
        <w:rPr>
          <w:sz w:val="24"/>
        </w:rPr>
      </w:pPr>
      <w:r>
        <w:rPr>
          <w:sz w:val="24"/>
        </w:rPr>
        <w:t>– Para a contagem do prazo de que trata o item anterior, não será considerado o</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suspensão da</w:t>
      </w:r>
      <w:r>
        <w:rPr>
          <w:spacing w:val="-2"/>
          <w:sz w:val="24"/>
        </w:rPr>
        <w:t xml:space="preserve"> </w:t>
      </w:r>
      <w:r>
        <w:rPr>
          <w:sz w:val="24"/>
        </w:rPr>
        <w:t>sessão realizada</w:t>
      </w:r>
      <w:r>
        <w:rPr>
          <w:spacing w:val="-1"/>
          <w:sz w:val="24"/>
        </w:rPr>
        <w:t xml:space="preserve"> </w:t>
      </w:r>
      <w:r>
        <w:rPr>
          <w:sz w:val="24"/>
        </w:rPr>
        <w:t>pelo Agente</w:t>
      </w:r>
      <w:r>
        <w:rPr>
          <w:spacing w:val="-2"/>
          <w:sz w:val="24"/>
        </w:rPr>
        <w:t xml:space="preserve"> </w:t>
      </w:r>
      <w:r>
        <w:rPr>
          <w:sz w:val="24"/>
        </w:rPr>
        <w:t>de</w:t>
      </w:r>
      <w:r>
        <w:rPr>
          <w:spacing w:val="-1"/>
          <w:sz w:val="24"/>
        </w:rPr>
        <w:t xml:space="preserve"> </w:t>
      </w:r>
      <w:r>
        <w:rPr>
          <w:sz w:val="24"/>
        </w:rPr>
        <w:t>Contratação.</w:t>
      </w:r>
    </w:p>
    <w:p w14:paraId="4ECA73FF">
      <w:pPr>
        <w:pStyle w:val="13"/>
        <w:numPr>
          <w:ilvl w:val="2"/>
          <w:numId w:val="10"/>
        </w:numPr>
        <w:spacing w:before="120" w:after="0" w:line="240" w:lineRule="auto"/>
        <w:ind w:left="440" w:leftChars="0" w:right="46" w:rightChars="0" w:firstLine="0" w:firstLineChars="0"/>
        <w:jc w:val="both"/>
        <w:rPr>
          <w:sz w:val="24"/>
        </w:rPr>
      </w:pPr>
      <w:r>
        <w:rPr>
          <w:b/>
          <w:sz w:val="24"/>
        </w:rPr>
        <w:t xml:space="preserve">– </w:t>
      </w:r>
      <w:r>
        <w:rPr>
          <w:sz w:val="24"/>
        </w:rPr>
        <w:t>Em relação aos bens a serem fornecidos, o Agente de Contratação poderá</w:t>
      </w:r>
      <w:r>
        <w:rPr>
          <w:spacing w:val="1"/>
          <w:sz w:val="24"/>
        </w:rPr>
        <w:t xml:space="preserve"> </w:t>
      </w:r>
      <w:r>
        <w:rPr>
          <w:sz w:val="24"/>
        </w:rPr>
        <w:t xml:space="preserve">solicitar a apresentação de </w:t>
      </w:r>
      <w:r>
        <w:rPr>
          <w:i/>
          <w:sz w:val="24"/>
        </w:rPr>
        <w:t>folders</w:t>
      </w:r>
      <w:r>
        <w:rPr>
          <w:sz w:val="24"/>
        </w:rPr>
        <w:t>, prospectos e outros documentos que contenham</w:t>
      </w:r>
      <w:r>
        <w:rPr>
          <w:spacing w:val="1"/>
          <w:sz w:val="24"/>
        </w:rPr>
        <w:t xml:space="preserve"> </w:t>
      </w:r>
      <w:r>
        <w:rPr>
          <w:sz w:val="24"/>
        </w:rPr>
        <w:t>informações</w:t>
      </w:r>
      <w:r>
        <w:rPr>
          <w:spacing w:val="1"/>
          <w:sz w:val="24"/>
        </w:rPr>
        <w:t xml:space="preserve"> </w:t>
      </w:r>
      <w:r>
        <w:rPr>
          <w:sz w:val="24"/>
        </w:rPr>
        <w:t>e</w:t>
      </w:r>
      <w:r>
        <w:rPr>
          <w:spacing w:val="1"/>
          <w:sz w:val="24"/>
        </w:rPr>
        <w:t xml:space="preserve"> </w:t>
      </w:r>
      <w:r>
        <w:rPr>
          <w:sz w:val="24"/>
        </w:rPr>
        <w:t>detalhamentos</w:t>
      </w:r>
      <w:r>
        <w:rPr>
          <w:spacing w:val="1"/>
          <w:sz w:val="24"/>
        </w:rPr>
        <w:t xml:space="preserve"> </w:t>
      </w:r>
      <w:r>
        <w:rPr>
          <w:sz w:val="24"/>
        </w:rPr>
        <w:t>acerca</w:t>
      </w:r>
      <w:r>
        <w:rPr>
          <w:spacing w:val="1"/>
          <w:sz w:val="24"/>
        </w:rPr>
        <w:t xml:space="preserve"> </w:t>
      </w:r>
      <w:r>
        <w:rPr>
          <w:sz w:val="24"/>
        </w:rPr>
        <w:t>das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e/ou</w:t>
      </w:r>
      <w:r>
        <w:rPr>
          <w:spacing w:val="1"/>
          <w:sz w:val="24"/>
        </w:rPr>
        <w:t xml:space="preserve"> </w:t>
      </w:r>
      <w:r>
        <w:rPr>
          <w:sz w:val="24"/>
        </w:rPr>
        <w:t>equipamentos</w:t>
      </w:r>
      <w:r>
        <w:rPr>
          <w:spacing w:val="-1"/>
          <w:sz w:val="24"/>
        </w:rPr>
        <w:t xml:space="preserve"> </w:t>
      </w:r>
      <w:r>
        <w:rPr>
          <w:sz w:val="24"/>
        </w:rPr>
        <w:t>ofertados.</w:t>
      </w:r>
    </w:p>
    <w:p w14:paraId="5409E83A">
      <w:pPr>
        <w:pStyle w:val="13"/>
        <w:numPr>
          <w:ilvl w:val="2"/>
          <w:numId w:val="10"/>
        </w:numPr>
        <w:spacing w:before="120" w:after="0" w:line="240" w:lineRule="auto"/>
        <w:ind w:left="440" w:leftChars="0" w:right="46" w:rightChars="0" w:firstLine="0" w:firstLineChars="0"/>
        <w:jc w:val="both"/>
        <w:rPr>
          <w:sz w:val="24"/>
        </w:rPr>
      </w:pPr>
      <w:r>
        <w:rPr>
          <w:sz w:val="24"/>
        </w:rPr>
        <w:t>– Em caso de não envio da proposta no prazo indicado ou expirada eventual</w:t>
      </w:r>
      <w:r>
        <w:rPr>
          <w:spacing w:val="1"/>
          <w:sz w:val="24"/>
        </w:rPr>
        <w:t xml:space="preserve"> </w:t>
      </w:r>
      <w:r>
        <w:rPr>
          <w:sz w:val="24"/>
        </w:rPr>
        <w:t>prorrogação concedida pelo Agente de Contratação, a licitante será desclassificada e</w:t>
      </w:r>
      <w:r>
        <w:rPr>
          <w:spacing w:val="1"/>
          <w:sz w:val="24"/>
        </w:rPr>
        <w:t xml:space="preserve"> </w:t>
      </w:r>
      <w:r>
        <w:rPr>
          <w:sz w:val="24"/>
        </w:rPr>
        <w:t>sujeitar-se-á</w:t>
      </w:r>
      <w:r>
        <w:rPr>
          <w:spacing w:val="-2"/>
          <w:sz w:val="24"/>
        </w:rPr>
        <w:t xml:space="preserve"> </w:t>
      </w:r>
      <w:r>
        <w:rPr>
          <w:sz w:val="24"/>
        </w:rPr>
        <w:t>às sanções previstas neste</w:t>
      </w:r>
      <w:r>
        <w:rPr>
          <w:spacing w:val="-1"/>
          <w:sz w:val="24"/>
        </w:rPr>
        <w:t xml:space="preserve"> </w:t>
      </w:r>
      <w:r>
        <w:rPr>
          <w:sz w:val="24"/>
        </w:rPr>
        <w:t>edital.</w:t>
      </w:r>
    </w:p>
    <w:p w14:paraId="3BBBDB29">
      <w:pPr>
        <w:pStyle w:val="13"/>
        <w:numPr>
          <w:ilvl w:val="2"/>
          <w:numId w:val="10"/>
        </w:numPr>
        <w:spacing w:before="120" w:after="0" w:line="240" w:lineRule="auto"/>
        <w:ind w:left="440" w:leftChars="0" w:right="46" w:rightChars="0" w:firstLine="0" w:firstLineChars="0"/>
        <w:jc w:val="both"/>
        <w:rPr>
          <w:sz w:val="24"/>
        </w:rPr>
      </w:pPr>
      <w:r>
        <w:rPr>
          <w:b/>
          <w:sz w:val="24"/>
        </w:rPr>
        <w:t>–</w:t>
      </w:r>
      <w:r>
        <w:rPr>
          <w:rFonts w:hint="default"/>
          <w:sz w:val="24"/>
          <w:szCs w:val="24"/>
          <w:lang w:val="pt-BR" w:eastAsia="zh-CN"/>
        </w:rPr>
        <w:t xml:space="preserve"> O</w:t>
      </w:r>
      <w:r>
        <w:rPr>
          <w:sz w:val="24"/>
          <w:szCs w:val="24"/>
          <w:lang w:val="en-US" w:eastAsia="zh-CN"/>
        </w:rPr>
        <w:t xml:space="preserve"> Agente de Contratação poderá, para analisar as Propostas </w:t>
      </w:r>
      <w:r>
        <w:rPr>
          <w:rFonts w:hint="default"/>
          <w:sz w:val="24"/>
          <w:szCs w:val="24"/>
          <w:lang w:val="en-US" w:eastAsia="zh-CN"/>
        </w:rPr>
        <w:t>de Preços, solicitar</w:t>
      </w:r>
      <w:r>
        <w:rPr>
          <w:rFonts w:hint="default"/>
          <w:sz w:val="24"/>
          <w:szCs w:val="24"/>
          <w:lang w:val="pt-BR" w:eastAsia="zh-CN"/>
        </w:rPr>
        <w:t xml:space="preserve"> </w:t>
      </w:r>
      <w:r>
        <w:rPr>
          <w:rFonts w:hint="default"/>
          <w:sz w:val="24"/>
          <w:szCs w:val="24"/>
          <w:lang w:val="en-US" w:eastAsia="zh-CN"/>
        </w:rPr>
        <w:t>pareceres técnicos e suspender a sessão para realizar diligências a fim de obter melhores subsídios</w:t>
      </w:r>
      <w:r>
        <w:rPr>
          <w:rFonts w:hint="default"/>
          <w:sz w:val="24"/>
          <w:szCs w:val="24"/>
          <w:lang w:val="pt-BR" w:eastAsia="zh-CN"/>
        </w:rPr>
        <w:t xml:space="preserve"> </w:t>
      </w:r>
      <w:r>
        <w:rPr>
          <w:rFonts w:hint="default"/>
          <w:sz w:val="24"/>
          <w:szCs w:val="24"/>
          <w:lang w:val="en-US" w:eastAsia="zh-CN"/>
        </w:rPr>
        <w:t>para as suas decisões.</w:t>
      </w:r>
    </w:p>
    <w:p w14:paraId="1A32FA61">
      <w:pPr>
        <w:pStyle w:val="13"/>
        <w:numPr>
          <w:ilvl w:val="2"/>
          <w:numId w:val="10"/>
        </w:numPr>
        <w:spacing w:before="120" w:after="0" w:line="240" w:lineRule="auto"/>
        <w:ind w:left="440" w:leftChars="0" w:right="46" w:rightChars="0" w:firstLine="0" w:firstLineChars="0"/>
        <w:jc w:val="both"/>
        <w:rPr>
          <w:sz w:val="24"/>
        </w:rPr>
      </w:pPr>
      <w:r>
        <w:rPr>
          <w:b/>
          <w:sz w:val="24"/>
        </w:rPr>
        <w:t>–</w:t>
      </w:r>
      <w:r>
        <w:rPr>
          <w:b/>
          <w:spacing w:val="-1"/>
          <w:sz w:val="24"/>
        </w:rPr>
        <w:t xml:space="preserve"> </w:t>
      </w:r>
      <w:r>
        <w:rPr>
          <w:sz w:val="24"/>
        </w:rPr>
        <w:t>A</w:t>
      </w:r>
      <w:r>
        <w:rPr>
          <w:spacing w:val="-2"/>
          <w:sz w:val="24"/>
        </w:rPr>
        <w:t xml:space="preserve"> </w:t>
      </w:r>
      <w:r>
        <w:rPr>
          <w:sz w:val="24"/>
        </w:rPr>
        <w:t>proposta</w:t>
      </w:r>
      <w:r>
        <w:rPr>
          <w:spacing w:val="-2"/>
          <w:sz w:val="24"/>
        </w:rPr>
        <w:t xml:space="preserve"> </w:t>
      </w:r>
      <w:r>
        <w:rPr>
          <w:sz w:val="24"/>
        </w:rPr>
        <w:t>será</w:t>
      </w:r>
      <w:r>
        <w:rPr>
          <w:spacing w:val="-2"/>
          <w:sz w:val="24"/>
        </w:rPr>
        <w:t xml:space="preserve"> </w:t>
      </w:r>
      <w:r>
        <w:rPr>
          <w:sz w:val="24"/>
        </w:rPr>
        <w:t>desclassificada</w:t>
      </w:r>
      <w:r>
        <w:rPr>
          <w:spacing w:val="-2"/>
          <w:sz w:val="24"/>
        </w:rPr>
        <w:t xml:space="preserve"> </w:t>
      </w:r>
      <w:r>
        <w:rPr>
          <w:sz w:val="24"/>
        </w:rPr>
        <w:t>quando:</w:t>
      </w:r>
    </w:p>
    <w:p w14:paraId="7DC6C320">
      <w:pPr>
        <w:pStyle w:val="13"/>
        <w:numPr>
          <w:ilvl w:val="3"/>
          <w:numId w:val="10"/>
        </w:numPr>
        <w:spacing w:before="120" w:after="0" w:line="240" w:lineRule="auto"/>
        <w:ind w:left="1779" w:leftChars="0" w:right="0" w:hanging="19" w:firstLineChars="0"/>
        <w:jc w:val="left"/>
        <w:rPr>
          <w:sz w:val="24"/>
        </w:rPr>
      </w:pPr>
      <w:r>
        <w:rPr>
          <w:sz w:val="24"/>
        </w:rPr>
        <w:t>contiver</w:t>
      </w:r>
      <w:r>
        <w:rPr>
          <w:spacing w:val="-3"/>
          <w:sz w:val="24"/>
        </w:rPr>
        <w:t xml:space="preserve"> </w:t>
      </w:r>
      <w:r>
        <w:rPr>
          <w:sz w:val="24"/>
        </w:rPr>
        <w:t>vícios</w:t>
      </w:r>
      <w:r>
        <w:rPr>
          <w:spacing w:val="-2"/>
          <w:sz w:val="24"/>
        </w:rPr>
        <w:t xml:space="preserve"> </w:t>
      </w:r>
      <w:r>
        <w:rPr>
          <w:sz w:val="24"/>
        </w:rPr>
        <w:t>insanáveis;</w:t>
      </w:r>
    </w:p>
    <w:p w14:paraId="19F969D8">
      <w:pPr>
        <w:pStyle w:val="13"/>
        <w:numPr>
          <w:ilvl w:val="3"/>
          <w:numId w:val="10"/>
        </w:numPr>
        <w:spacing w:before="120" w:after="0" w:line="240" w:lineRule="auto"/>
        <w:ind w:left="1760" w:leftChars="0" w:right="0" w:firstLine="0" w:firstLineChars="0"/>
        <w:jc w:val="left"/>
        <w:rPr>
          <w:sz w:val="24"/>
        </w:rPr>
      </w:pPr>
      <w:r>
        <w:rPr>
          <w:sz w:val="24"/>
        </w:rPr>
        <w:t>não</w:t>
      </w:r>
      <w:r>
        <w:rPr>
          <w:spacing w:val="-2"/>
          <w:sz w:val="24"/>
        </w:rPr>
        <w:t xml:space="preserve"> </w:t>
      </w:r>
      <w:r>
        <w:rPr>
          <w:sz w:val="24"/>
        </w:rPr>
        <w:t>obedecer</w:t>
      </w:r>
      <w:r>
        <w:rPr>
          <w:spacing w:val="-1"/>
          <w:sz w:val="24"/>
        </w:rPr>
        <w:t xml:space="preserve"> </w:t>
      </w:r>
      <w:r>
        <w:rPr>
          <w:sz w:val="24"/>
        </w:rPr>
        <w:t>às</w:t>
      </w:r>
      <w:r>
        <w:rPr>
          <w:spacing w:val="-2"/>
          <w:sz w:val="24"/>
        </w:rPr>
        <w:t xml:space="preserve"> </w:t>
      </w:r>
      <w:r>
        <w:rPr>
          <w:sz w:val="24"/>
        </w:rPr>
        <w:t>especificações</w:t>
      </w:r>
      <w:r>
        <w:rPr>
          <w:spacing w:val="-1"/>
          <w:sz w:val="24"/>
        </w:rPr>
        <w:t xml:space="preserve"> </w:t>
      </w:r>
      <w:r>
        <w:rPr>
          <w:sz w:val="24"/>
        </w:rPr>
        <w:t>técnicas</w:t>
      </w:r>
      <w:r>
        <w:rPr>
          <w:spacing w:val="-2"/>
          <w:sz w:val="24"/>
        </w:rPr>
        <w:t xml:space="preserve"> </w:t>
      </w:r>
      <w:r>
        <w:rPr>
          <w:sz w:val="24"/>
        </w:rPr>
        <w:t>pormenorizadas</w:t>
      </w:r>
      <w:r>
        <w:rPr>
          <w:spacing w:val="-2"/>
          <w:sz w:val="24"/>
        </w:rPr>
        <w:t xml:space="preserve"> </w:t>
      </w:r>
      <w:r>
        <w:rPr>
          <w:sz w:val="24"/>
        </w:rPr>
        <w:t>no</w:t>
      </w:r>
      <w:r>
        <w:rPr>
          <w:spacing w:val="-2"/>
          <w:sz w:val="24"/>
        </w:rPr>
        <w:t xml:space="preserve"> </w:t>
      </w:r>
      <w:r>
        <w:rPr>
          <w:sz w:val="24"/>
        </w:rPr>
        <w:t>edital;</w:t>
      </w:r>
    </w:p>
    <w:p w14:paraId="694E6622">
      <w:pPr>
        <w:pStyle w:val="13"/>
        <w:numPr>
          <w:ilvl w:val="3"/>
          <w:numId w:val="10"/>
        </w:numPr>
        <w:spacing w:before="120" w:after="0" w:line="240" w:lineRule="auto"/>
        <w:ind w:left="1760" w:leftChars="0" w:right="46" w:rightChars="0" w:firstLine="0" w:firstLineChars="0"/>
        <w:jc w:val="left"/>
        <w:rPr>
          <w:sz w:val="24"/>
        </w:rPr>
      </w:pPr>
      <w:r>
        <w:rPr>
          <w:sz w:val="24"/>
        </w:rPr>
        <w:t>apresentar</w:t>
      </w:r>
      <w:r>
        <w:rPr>
          <w:spacing w:val="3"/>
          <w:sz w:val="24"/>
        </w:rPr>
        <w:t xml:space="preserve"> </w:t>
      </w:r>
      <w:r>
        <w:rPr>
          <w:sz w:val="24"/>
        </w:rPr>
        <w:t>preços</w:t>
      </w:r>
      <w:r>
        <w:rPr>
          <w:spacing w:val="4"/>
          <w:sz w:val="24"/>
        </w:rPr>
        <w:t xml:space="preserve"> </w:t>
      </w:r>
      <w:r>
        <w:rPr>
          <w:sz w:val="24"/>
        </w:rPr>
        <w:t>inexequíveis</w:t>
      </w:r>
      <w:r>
        <w:rPr>
          <w:spacing w:val="4"/>
          <w:sz w:val="24"/>
        </w:rPr>
        <w:t xml:space="preserve"> </w:t>
      </w:r>
      <w:r>
        <w:rPr>
          <w:sz w:val="24"/>
        </w:rPr>
        <w:t>ou</w:t>
      </w:r>
      <w:r>
        <w:rPr>
          <w:spacing w:val="3"/>
          <w:sz w:val="24"/>
        </w:rPr>
        <w:t xml:space="preserve"> </w:t>
      </w:r>
      <w:r>
        <w:rPr>
          <w:sz w:val="24"/>
        </w:rPr>
        <w:t>permanecer</w:t>
      </w:r>
      <w:r>
        <w:rPr>
          <w:spacing w:val="7"/>
          <w:sz w:val="24"/>
        </w:rPr>
        <w:t xml:space="preserve"> </w:t>
      </w:r>
      <w:r>
        <w:rPr>
          <w:sz w:val="24"/>
        </w:rPr>
        <w:t>acima</w:t>
      </w:r>
      <w:r>
        <w:rPr>
          <w:spacing w:val="3"/>
          <w:sz w:val="24"/>
        </w:rPr>
        <w:t xml:space="preserve"> </w:t>
      </w:r>
      <w:r>
        <w:rPr>
          <w:sz w:val="24"/>
        </w:rPr>
        <w:t>do</w:t>
      </w:r>
      <w:r>
        <w:rPr>
          <w:spacing w:val="3"/>
          <w:sz w:val="24"/>
        </w:rPr>
        <w:t xml:space="preserve"> </w:t>
      </w:r>
      <w:r>
        <w:rPr>
          <w:sz w:val="24"/>
        </w:rPr>
        <w:t>orçamento</w:t>
      </w:r>
      <w:r>
        <w:rPr>
          <w:spacing w:val="3"/>
          <w:sz w:val="24"/>
        </w:rPr>
        <w:t xml:space="preserve"> </w:t>
      </w:r>
      <w:r>
        <w:rPr>
          <w:sz w:val="24"/>
        </w:rPr>
        <w:t>estimado</w:t>
      </w:r>
      <w:r>
        <w:rPr>
          <w:spacing w:val="-57"/>
          <w:sz w:val="24"/>
        </w:rPr>
        <w:t xml:space="preserve"> </w:t>
      </w:r>
      <w:r>
        <w:rPr>
          <w:sz w:val="24"/>
        </w:rPr>
        <w:t>para</w:t>
      </w:r>
      <w:r>
        <w:rPr>
          <w:spacing w:val="-2"/>
          <w:sz w:val="24"/>
        </w:rPr>
        <w:t xml:space="preserve"> </w:t>
      </w:r>
      <w:r>
        <w:rPr>
          <w:sz w:val="24"/>
        </w:rPr>
        <w:t>a</w:t>
      </w:r>
      <w:r>
        <w:rPr>
          <w:spacing w:val="1"/>
          <w:sz w:val="24"/>
        </w:rPr>
        <w:t xml:space="preserve"> </w:t>
      </w:r>
      <w:r>
        <w:rPr>
          <w:sz w:val="24"/>
        </w:rPr>
        <w:t>contratação;</w:t>
      </w:r>
    </w:p>
    <w:p w14:paraId="7024A2BF">
      <w:pPr>
        <w:pStyle w:val="13"/>
        <w:numPr>
          <w:ilvl w:val="3"/>
          <w:numId w:val="10"/>
        </w:numPr>
        <w:spacing w:before="120" w:after="0" w:line="240" w:lineRule="auto"/>
        <w:ind w:left="1760" w:leftChars="0" w:right="46" w:rightChars="0" w:firstLine="0" w:firstLineChars="0"/>
        <w:jc w:val="left"/>
        <w:rPr>
          <w:sz w:val="24"/>
        </w:rPr>
      </w:pPr>
      <w:r>
        <w:rPr>
          <w:rFonts w:hint="default"/>
          <w:sz w:val="24"/>
          <w:lang w:val="pt-BR"/>
        </w:rPr>
        <w:t>n</w:t>
      </w:r>
      <w:r>
        <w:rPr>
          <w:sz w:val="24"/>
        </w:rPr>
        <w:t>ão</w:t>
      </w:r>
      <w:r>
        <w:rPr>
          <w:rFonts w:hint="default"/>
          <w:sz w:val="24"/>
          <w:lang w:val="pt-BR"/>
        </w:rPr>
        <w:t xml:space="preserve"> </w:t>
      </w:r>
      <w:r>
        <w:rPr>
          <w:sz w:val="24"/>
        </w:rPr>
        <w:t>tiver</w:t>
      </w:r>
      <w:r>
        <w:rPr>
          <w:rFonts w:hint="default"/>
          <w:sz w:val="24"/>
          <w:lang w:val="pt-BR"/>
        </w:rPr>
        <w:t xml:space="preserve"> </w:t>
      </w:r>
      <w:r>
        <w:rPr>
          <w:sz w:val="24"/>
        </w:rPr>
        <w:t>sua</w:t>
      </w:r>
      <w:r>
        <w:rPr>
          <w:rFonts w:hint="default"/>
          <w:sz w:val="24"/>
          <w:lang w:val="pt-BR"/>
        </w:rPr>
        <w:t xml:space="preserve"> </w:t>
      </w:r>
      <w:r>
        <w:rPr>
          <w:sz w:val="24"/>
        </w:rPr>
        <w:t>exequibilidade</w:t>
      </w:r>
      <w:r>
        <w:rPr>
          <w:rFonts w:hint="default"/>
          <w:sz w:val="24"/>
          <w:lang w:val="pt-BR"/>
        </w:rPr>
        <w:t xml:space="preserve"> </w:t>
      </w:r>
      <w:r>
        <w:rPr>
          <w:sz w:val="24"/>
        </w:rPr>
        <w:t>demonstrada,</w:t>
      </w:r>
      <w:r>
        <w:rPr>
          <w:rFonts w:hint="default"/>
          <w:sz w:val="24"/>
          <w:lang w:val="pt-BR"/>
        </w:rPr>
        <w:t xml:space="preserve"> </w:t>
      </w:r>
      <w:r>
        <w:rPr>
          <w:sz w:val="24"/>
        </w:rPr>
        <w:t>quando</w:t>
      </w:r>
      <w:r>
        <w:rPr>
          <w:rFonts w:hint="default"/>
          <w:sz w:val="24"/>
          <w:lang w:val="pt-BR"/>
        </w:rPr>
        <w:t xml:space="preserve"> </w:t>
      </w:r>
      <w:r>
        <w:rPr>
          <w:sz w:val="24"/>
        </w:rPr>
        <w:t>exigido</w:t>
      </w:r>
      <w:r>
        <w:rPr>
          <w:rFonts w:hint="default"/>
          <w:sz w:val="24"/>
          <w:lang w:val="pt-BR"/>
        </w:rPr>
        <w:t xml:space="preserve"> </w:t>
      </w:r>
      <w:r>
        <w:rPr>
          <w:spacing w:val="-1"/>
          <w:sz w:val="24"/>
        </w:rPr>
        <w:t>pela</w:t>
      </w:r>
      <w:r>
        <w:rPr>
          <w:rFonts w:hint="default"/>
          <w:spacing w:val="-1"/>
          <w:sz w:val="24"/>
          <w:lang w:val="pt-BR"/>
        </w:rPr>
        <w:t xml:space="preserve"> </w:t>
      </w:r>
      <w:r>
        <w:rPr>
          <w:sz w:val="24"/>
        </w:rPr>
        <w:t>Administração;</w:t>
      </w:r>
      <w:r>
        <w:rPr>
          <w:spacing w:val="-1"/>
          <w:sz w:val="24"/>
        </w:rPr>
        <w:t xml:space="preserve"> </w:t>
      </w:r>
      <w:r>
        <w:rPr>
          <w:sz w:val="24"/>
        </w:rPr>
        <w:t>e</w:t>
      </w:r>
    </w:p>
    <w:p w14:paraId="74372822">
      <w:pPr>
        <w:pStyle w:val="13"/>
        <w:numPr>
          <w:ilvl w:val="3"/>
          <w:numId w:val="10"/>
        </w:numPr>
        <w:spacing w:before="120" w:after="0" w:line="240" w:lineRule="auto"/>
        <w:ind w:left="1760" w:leftChars="0" w:right="46" w:rightChars="0" w:firstLine="0" w:firstLineChars="0"/>
        <w:jc w:val="left"/>
        <w:rPr>
          <w:sz w:val="24"/>
        </w:rPr>
      </w:pPr>
      <w:r>
        <w:rPr>
          <w:sz w:val="24"/>
        </w:rPr>
        <w:t>apresentar</w:t>
      </w:r>
      <w:r>
        <w:rPr>
          <w:spacing w:val="-8"/>
          <w:sz w:val="24"/>
        </w:rPr>
        <w:t xml:space="preserve"> </w:t>
      </w:r>
      <w:r>
        <w:rPr>
          <w:sz w:val="24"/>
        </w:rPr>
        <w:t>desconformidade</w:t>
      </w:r>
      <w:r>
        <w:rPr>
          <w:spacing w:val="-7"/>
          <w:sz w:val="24"/>
        </w:rPr>
        <w:t xml:space="preserve"> </w:t>
      </w:r>
      <w:r>
        <w:rPr>
          <w:sz w:val="24"/>
        </w:rPr>
        <w:t>com</w:t>
      </w:r>
      <w:r>
        <w:rPr>
          <w:spacing w:val="-6"/>
          <w:sz w:val="24"/>
        </w:rPr>
        <w:t xml:space="preserve"> </w:t>
      </w:r>
      <w:r>
        <w:rPr>
          <w:sz w:val="24"/>
        </w:rPr>
        <w:t>quaisquer</w:t>
      </w:r>
      <w:r>
        <w:rPr>
          <w:spacing w:val="-7"/>
          <w:sz w:val="24"/>
        </w:rPr>
        <w:t xml:space="preserve"> </w:t>
      </w:r>
      <w:r>
        <w:rPr>
          <w:sz w:val="24"/>
        </w:rPr>
        <w:t>outras</w:t>
      </w:r>
      <w:r>
        <w:rPr>
          <w:spacing w:val="-6"/>
          <w:sz w:val="24"/>
        </w:rPr>
        <w:t xml:space="preserve"> </w:t>
      </w:r>
      <w:r>
        <w:rPr>
          <w:sz w:val="24"/>
        </w:rPr>
        <w:t>exigências</w:t>
      </w:r>
      <w:r>
        <w:rPr>
          <w:spacing w:val="-6"/>
          <w:sz w:val="24"/>
        </w:rPr>
        <w:t xml:space="preserve"> </w:t>
      </w:r>
      <w:r>
        <w:rPr>
          <w:sz w:val="24"/>
        </w:rPr>
        <w:t>do</w:t>
      </w:r>
      <w:r>
        <w:rPr>
          <w:spacing w:val="-4"/>
          <w:sz w:val="24"/>
        </w:rPr>
        <w:t xml:space="preserve"> </w:t>
      </w:r>
      <w:r>
        <w:rPr>
          <w:sz w:val="24"/>
        </w:rPr>
        <w:t>edital,</w:t>
      </w:r>
      <w:r>
        <w:rPr>
          <w:spacing w:val="-6"/>
          <w:sz w:val="24"/>
        </w:rPr>
        <w:t xml:space="preserve"> </w:t>
      </w:r>
      <w:r>
        <w:rPr>
          <w:sz w:val="24"/>
        </w:rPr>
        <w:t>desd</w:t>
      </w:r>
      <w:r>
        <w:rPr>
          <w:rFonts w:hint="default"/>
          <w:sz w:val="24"/>
          <w:lang w:val="pt-BR"/>
        </w:rPr>
        <w:t xml:space="preserve">e </w:t>
      </w:r>
      <w:r>
        <w:rPr>
          <w:spacing w:val="-57"/>
          <w:sz w:val="24"/>
        </w:rPr>
        <w:t xml:space="preserve"> </w:t>
      </w:r>
      <w:r>
        <w:rPr>
          <w:sz w:val="24"/>
        </w:rPr>
        <w:t>que</w:t>
      </w:r>
      <w:r>
        <w:rPr>
          <w:spacing w:val="-2"/>
          <w:sz w:val="24"/>
        </w:rPr>
        <w:t xml:space="preserve"> </w:t>
      </w:r>
      <w:r>
        <w:rPr>
          <w:sz w:val="24"/>
        </w:rPr>
        <w:t>insanável.</w:t>
      </w:r>
    </w:p>
    <w:p w14:paraId="6AA5210C">
      <w:pPr>
        <w:pStyle w:val="13"/>
        <w:numPr>
          <w:ilvl w:val="3"/>
          <w:numId w:val="11"/>
        </w:numPr>
        <w:spacing w:before="120" w:after="0" w:line="240" w:lineRule="auto"/>
        <w:ind w:left="1760" w:leftChars="0" w:right="46" w:rightChars="0" w:firstLine="0" w:firstLineChars="0"/>
        <w:jc w:val="both"/>
        <w:rPr>
          <w:sz w:val="24"/>
        </w:rPr>
      </w:pPr>
      <w:r>
        <w:rPr>
          <w:b/>
          <w:sz w:val="24"/>
        </w:rPr>
        <w:t xml:space="preserve">- </w:t>
      </w:r>
      <w:r>
        <w:rPr>
          <w:rFonts w:hint="default"/>
          <w:b w:val="0"/>
          <w:bCs/>
          <w:sz w:val="24"/>
          <w:lang w:val="pt-BR"/>
        </w:rPr>
        <w:t>A Prefeitura Municipal de Sinop</w:t>
      </w:r>
      <w:r>
        <w:rPr>
          <w:sz w:val="24"/>
        </w:rPr>
        <w:t xml:space="preserve"> poderá realizar diligências para aferir a exequibilidad</w:t>
      </w:r>
      <w:r>
        <w:rPr>
          <w:rFonts w:hint="default"/>
          <w:sz w:val="24"/>
          <w:lang w:val="pt-BR"/>
        </w:rPr>
        <w:t xml:space="preserve">e </w:t>
      </w:r>
      <w:r>
        <w:rPr>
          <w:sz w:val="24"/>
        </w:rPr>
        <w:t>da</w:t>
      </w:r>
      <w:r>
        <w:rPr>
          <w:spacing w:val="-5"/>
          <w:sz w:val="24"/>
        </w:rPr>
        <w:t xml:space="preserve"> </w:t>
      </w:r>
      <w:r>
        <w:rPr>
          <w:sz w:val="24"/>
        </w:rPr>
        <w:t>proposta</w:t>
      </w:r>
      <w:r>
        <w:rPr>
          <w:spacing w:val="-5"/>
          <w:sz w:val="24"/>
        </w:rPr>
        <w:t xml:space="preserve"> </w:t>
      </w:r>
      <w:r>
        <w:rPr>
          <w:sz w:val="24"/>
        </w:rPr>
        <w:t>ou</w:t>
      </w:r>
      <w:r>
        <w:rPr>
          <w:spacing w:val="-1"/>
          <w:sz w:val="24"/>
        </w:rPr>
        <w:t xml:space="preserve"> </w:t>
      </w:r>
      <w:r>
        <w:rPr>
          <w:sz w:val="24"/>
        </w:rPr>
        <w:t>exigir</w:t>
      </w:r>
      <w:r>
        <w:rPr>
          <w:spacing w:val="-4"/>
          <w:sz w:val="24"/>
        </w:rPr>
        <w:t xml:space="preserve"> </w:t>
      </w:r>
      <w:r>
        <w:rPr>
          <w:sz w:val="24"/>
        </w:rPr>
        <w:t>do</w:t>
      </w:r>
      <w:r>
        <w:rPr>
          <w:spacing w:val="-4"/>
          <w:sz w:val="24"/>
        </w:rPr>
        <w:t xml:space="preserve"> </w:t>
      </w:r>
      <w:r>
        <w:rPr>
          <w:sz w:val="24"/>
        </w:rPr>
        <w:t>licitante</w:t>
      </w:r>
      <w:r>
        <w:rPr>
          <w:spacing w:val="-5"/>
          <w:sz w:val="24"/>
        </w:rPr>
        <w:t xml:space="preserve"> </w:t>
      </w:r>
      <w:r>
        <w:rPr>
          <w:sz w:val="24"/>
        </w:rPr>
        <w:t>que</w:t>
      </w:r>
      <w:r>
        <w:rPr>
          <w:spacing w:val="-1"/>
          <w:sz w:val="24"/>
        </w:rPr>
        <w:t xml:space="preserve"> </w:t>
      </w:r>
      <w:r>
        <w:rPr>
          <w:sz w:val="24"/>
        </w:rPr>
        <w:t>ela</w:t>
      </w:r>
      <w:r>
        <w:rPr>
          <w:spacing w:val="-5"/>
          <w:sz w:val="24"/>
        </w:rPr>
        <w:t xml:space="preserve"> </w:t>
      </w:r>
      <w:r>
        <w:rPr>
          <w:sz w:val="24"/>
        </w:rPr>
        <w:t>seja</w:t>
      </w:r>
      <w:r>
        <w:rPr>
          <w:spacing w:val="-2"/>
          <w:sz w:val="24"/>
        </w:rPr>
        <w:t xml:space="preserve"> </w:t>
      </w:r>
      <w:r>
        <w:rPr>
          <w:sz w:val="24"/>
        </w:rPr>
        <w:t>demonstrada,</w:t>
      </w:r>
      <w:r>
        <w:rPr>
          <w:spacing w:val="-4"/>
          <w:sz w:val="24"/>
        </w:rPr>
        <w:t xml:space="preserve"> </w:t>
      </w:r>
      <w:r>
        <w:rPr>
          <w:sz w:val="24"/>
        </w:rPr>
        <w:t>conforme</w:t>
      </w:r>
      <w:r>
        <w:rPr>
          <w:spacing w:val="-4"/>
          <w:sz w:val="24"/>
        </w:rPr>
        <w:t xml:space="preserve"> </w:t>
      </w:r>
      <w:r>
        <w:rPr>
          <w:sz w:val="24"/>
        </w:rPr>
        <w:t>disposto</w:t>
      </w:r>
      <w:r>
        <w:rPr>
          <w:spacing w:val="-58"/>
          <w:sz w:val="24"/>
        </w:rPr>
        <w:t xml:space="preserve"> </w:t>
      </w:r>
      <w:r>
        <w:rPr>
          <w:sz w:val="24"/>
        </w:rPr>
        <w:t>na</w:t>
      </w:r>
      <w:r>
        <w:rPr>
          <w:spacing w:val="-2"/>
          <w:sz w:val="24"/>
        </w:rPr>
        <w:t xml:space="preserve"> </w:t>
      </w:r>
      <w:r>
        <w:rPr>
          <w:sz w:val="24"/>
        </w:rPr>
        <w:t>alínea</w:t>
      </w:r>
      <w:r>
        <w:rPr>
          <w:spacing w:val="1"/>
          <w:sz w:val="24"/>
        </w:rPr>
        <w:t xml:space="preserve"> </w:t>
      </w:r>
      <w:r>
        <w:rPr>
          <w:sz w:val="24"/>
        </w:rPr>
        <w:t>“d”</w:t>
      </w:r>
      <w:r>
        <w:rPr>
          <w:spacing w:val="-1"/>
          <w:sz w:val="24"/>
        </w:rPr>
        <w:t xml:space="preserve"> </w:t>
      </w:r>
      <w:r>
        <w:rPr>
          <w:sz w:val="24"/>
        </w:rPr>
        <w:t>acima.</w:t>
      </w:r>
    </w:p>
    <w:p w14:paraId="1E950F7A">
      <w:pPr>
        <w:pStyle w:val="13"/>
        <w:numPr>
          <w:ilvl w:val="3"/>
          <w:numId w:val="11"/>
        </w:numPr>
        <w:spacing w:before="120" w:after="0" w:line="240" w:lineRule="auto"/>
        <w:ind w:left="1760" w:leftChars="0" w:right="46" w:rightChars="0" w:firstLine="0" w:firstLineChars="0"/>
        <w:jc w:val="both"/>
        <w:rPr>
          <w:sz w:val="24"/>
        </w:rPr>
      </w:pPr>
      <w:r>
        <w:rPr>
          <w:b/>
          <w:sz w:val="24"/>
        </w:rPr>
        <w:t xml:space="preserve">- </w:t>
      </w:r>
      <w:r>
        <w:rPr>
          <w:sz w:val="24"/>
        </w:rPr>
        <w:t>Conforme o disposto no art. 59, § 4º, da Lei nº 14.133/2021, será</w:t>
      </w:r>
      <w:r>
        <w:rPr>
          <w:spacing w:val="1"/>
          <w:sz w:val="24"/>
        </w:rPr>
        <w:t xml:space="preserve"> </w:t>
      </w:r>
      <w:r>
        <w:rPr>
          <w:sz w:val="24"/>
        </w:rPr>
        <w:t>considerada inexequível a proposta cujo valor for inferior a 75% (setenta e</w:t>
      </w:r>
      <w:r>
        <w:rPr>
          <w:spacing w:val="1"/>
          <w:sz w:val="24"/>
        </w:rPr>
        <w:t xml:space="preserve"> </w:t>
      </w:r>
      <w:r>
        <w:rPr>
          <w:sz w:val="24"/>
        </w:rPr>
        <w:t>cinco</w:t>
      </w:r>
      <w:r>
        <w:rPr>
          <w:spacing w:val="-1"/>
          <w:sz w:val="24"/>
        </w:rPr>
        <w:t xml:space="preserve"> </w:t>
      </w:r>
      <w:r>
        <w:rPr>
          <w:sz w:val="24"/>
        </w:rPr>
        <w:t>por</w:t>
      </w:r>
      <w:r>
        <w:rPr>
          <w:spacing w:val="-1"/>
          <w:sz w:val="24"/>
        </w:rPr>
        <w:t xml:space="preserve"> </w:t>
      </w:r>
      <w:r>
        <w:rPr>
          <w:sz w:val="24"/>
        </w:rPr>
        <w:t>cento)</w:t>
      </w:r>
      <w:r>
        <w:rPr>
          <w:spacing w:val="-1"/>
          <w:sz w:val="24"/>
        </w:rPr>
        <w:t xml:space="preserve"> </w:t>
      </w:r>
      <w:r>
        <w:rPr>
          <w:sz w:val="24"/>
        </w:rPr>
        <w:t>do valor orçado pela</w:t>
      </w:r>
      <w:r>
        <w:rPr>
          <w:spacing w:val="-1"/>
          <w:sz w:val="24"/>
        </w:rPr>
        <w:t xml:space="preserve"> </w:t>
      </w:r>
      <w:r>
        <w:rPr>
          <w:sz w:val="24"/>
        </w:rPr>
        <w:t>Administração.</w:t>
      </w:r>
    </w:p>
    <w:p w14:paraId="37676E45">
      <w:pPr>
        <w:pStyle w:val="13"/>
        <w:numPr>
          <w:ilvl w:val="3"/>
          <w:numId w:val="11"/>
        </w:numPr>
        <w:spacing w:before="120" w:after="0" w:line="240" w:lineRule="auto"/>
        <w:ind w:left="1760" w:leftChars="0" w:right="46" w:rightChars="0" w:firstLine="0" w:firstLineChars="0"/>
        <w:jc w:val="both"/>
        <w:rPr>
          <w:sz w:val="24"/>
        </w:rPr>
      </w:pPr>
      <w:r>
        <w:rPr>
          <w:b/>
          <w:sz w:val="24"/>
        </w:rPr>
        <w:t xml:space="preserve">- </w:t>
      </w:r>
      <w:r>
        <w:rPr>
          <w:sz w:val="24"/>
        </w:rPr>
        <w:t>Será exigida garantia adicional do licitante vencedor cuja proposta</w:t>
      </w:r>
      <w:r>
        <w:rPr>
          <w:spacing w:val="1"/>
          <w:sz w:val="24"/>
        </w:rPr>
        <w:t xml:space="preserve"> </w:t>
      </w:r>
      <w:r>
        <w:rPr>
          <w:sz w:val="24"/>
        </w:rPr>
        <w:t>for</w:t>
      </w:r>
      <w:r>
        <w:rPr>
          <w:spacing w:val="1"/>
          <w:sz w:val="24"/>
        </w:rPr>
        <w:t xml:space="preserve"> </w:t>
      </w:r>
      <w:r>
        <w:rPr>
          <w:sz w:val="24"/>
        </w:rPr>
        <w:t>inferior</w:t>
      </w:r>
      <w:r>
        <w:rPr>
          <w:spacing w:val="1"/>
          <w:sz w:val="24"/>
        </w:rPr>
        <w:t xml:space="preserve"> </w:t>
      </w:r>
      <w:r>
        <w:rPr>
          <w:sz w:val="24"/>
        </w:rPr>
        <w:t>a</w:t>
      </w:r>
      <w:r>
        <w:rPr>
          <w:spacing w:val="1"/>
          <w:sz w:val="24"/>
        </w:rPr>
        <w:t xml:space="preserve"> </w:t>
      </w:r>
      <w:r>
        <w:rPr>
          <w:sz w:val="24"/>
        </w:rPr>
        <w:t>85%</w:t>
      </w:r>
      <w:r>
        <w:rPr>
          <w:spacing w:val="1"/>
          <w:sz w:val="24"/>
        </w:rPr>
        <w:t xml:space="preserve"> </w:t>
      </w:r>
      <w:r>
        <w:rPr>
          <w:sz w:val="24"/>
        </w:rPr>
        <w:t>(oitenta</w:t>
      </w:r>
      <w:r>
        <w:rPr>
          <w:spacing w:val="1"/>
          <w:sz w:val="24"/>
        </w:rPr>
        <w:t xml:space="preserve"> </w:t>
      </w:r>
      <w:r>
        <w:rPr>
          <w:sz w:val="24"/>
        </w:rPr>
        <w:t>e</w:t>
      </w:r>
      <w:r>
        <w:rPr>
          <w:spacing w:val="1"/>
          <w:sz w:val="24"/>
        </w:rPr>
        <w:t xml:space="preserve"> </w:t>
      </w:r>
      <w:r>
        <w:rPr>
          <w:sz w:val="24"/>
        </w:rPr>
        <w:t>cinco</w:t>
      </w:r>
      <w:r>
        <w:rPr>
          <w:spacing w:val="1"/>
          <w:sz w:val="24"/>
        </w:rPr>
        <w:t xml:space="preserve"> </w:t>
      </w:r>
      <w:r>
        <w:rPr>
          <w:sz w:val="24"/>
        </w:rPr>
        <w:t>por</w:t>
      </w:r>
      <w:r>
        <w:rPr>
          <w:spacing w:val="1"/>
          <w:sz w:val="24"/>
        </w:rPr>
        <w:t xml:space="preserve"> </w:t>
      </w:r>
      <w:r>
        <w:rPr>
          <w:sz w:val="24"/>
        </w:rPr>
        <w:t>cento)</w:t>
      </w:r>
      <w:r>
        <w:rPr>
          <w:spacing w:val="1"/>
          <w:sz w:val="24"/>
        </w:rPr>
        <w:t xml:space="preserve"> </w:t>
      </w:r>
      <w:r>
        <w:rPr>
          <w:sz w:val="24"/>
        </w:rPr>
        <w:t>do</w:t>
      </w:r>
      <w:r>
        <w:rPr>
          <w:spacing w:val="1"/>
          <w:sz w:val="24"/>
        </w:rPr>
        <w:t xml:space="preserve"> </w:t>
      </w:r>
      <w:r>
        <w:rPr>
          <w:sz w:val="24"/>
        </w:rPr>
        <w:t>valor</w:t>
      </w:r>
      <w:r>
        <w:rPr>
          <w:spacing w:val="1"/>
          <w:sz w:val="24"/>
        </w:rPr>
        <w:t xml:space="preserve"> </w:t>
      </w:r>
      <w:r>
        <w:rPr>
          <w:sz w:val="24"/>
        </w:rPr>
        <w:t>orçado</w:t>
      </w:r>
      <w:r>
        <w:rPr>
          <w:spacing w:val="1"/>
          <w:sz w:val="24"/>
        </w:rPr>
        <w:t xml:space="preserve"> </w:t>
      </w:r>
      <w:r>
        <w:rPr>
          <w:sz w:val="24"/>
        </w:rPr>
        <w:t>pela</w:t>
      </w:r>
      <w:r>
        <w:rPr>
          <w:spacing w:val="1"/>
          <w:sz w:val="24"/>
        </w:rPr>
        <w:t xml:space="preserve"> </w:t>
      </w:r>
      <w:r>
        <w:rPr>
          <w:sz w:val="24"/>
        </w:rPr>
        <w:t>Administração, com valor equivalente à diferença entre este último e o valor</w:t>
      </w:r>
      <w:r>
        <w:rPr>
          <w:spacing w:val="1"/>
          <w:sz w:val="24"/>
        </w:rPr>
        <w:t xml:space="preserve"> </w:t>
      </w:r>
      <w:r>
        <w:rPr>
          <w:sz w:val="24"/>
        </w:rPr>
        <w:t>da proposta, sem prejuízo das demais garantias exigíveis de acordo com esta</w:t>
      </w:r>
      <w:r>
        <w:rPr>
          <w:spacing w:val="1"/>
          <w:sz w:val="24"/>
        </w:rPr>
        <w:t xml:space="preserve"> </w:t>
      </w:r>
      <w:r>
        <w:rPr>
          <w:sz w:val="24"/>
        </w:rPr>
        <w:t>Lei.</w:t>
      </w:r>
    </w:p>
    <w:p w14:paraId="5A722590">
      <w:pPr>
        <w:pStyle w:val="13"/>
        <w:numPr>
          <w:ilvl w:val="3"/>
          <w:numId w:val="11"/>
        </w:numPr>
        <w:spacing w:before="120" w:after="0" w:line="240" w:lineRule="auto"/>
        <w:ind w:left="1760" w:leftChars="0" w:right="46" w:rightChars="0" w:firstLine="0" w:firstLineChars="0"/>
        <w:jc w:val="both"/>
        <w:rPr>
          <w:sz w:val="24"/>
          <w:highlight w:val="none"/>
        </w:rPr>
      </w:pPr>
      <w:r>
        <w:rPr>
          <w:b/>
          <w:sz w:val="24"/>
        </w:rPr>
        <w:t>–</w:t>
      </w:r>
      <w:r>
        <w:rPr>
          <w:b/>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examinará</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mais</w:t>
      </w:r>
      <w:r>
        <w:rPr>
          <w:spacing w:val="1"/>
          <w:sz w:val="24"/>
        </w:rPr>
        <w:t xml:space="preserve"> </w:t>
      </w:r>
      <w:r>
        <w:rPr>
          <w:sz w:val="24"/>
        </w:rPr>
        <w:t>bem</w:t>
      </w:r>
      <w:r>
        <w:rPr>
          <w:spacing w:val="1"/>
          <w:sz w:val="24"/>
        </w:rPr>
        <w:t xml:space="preserve"> </w:t>
      </w:r>
      <w:r>
        <w:rPr>
          <w:sz w:val="24"/>
        </w:rPr>
        <w:t>classificada</w:t>
      </w:r>
      <w:r>
        <w:rPr>
          <w:spacing w:val="1"/>
          <w:sz w:val="24"/>
        </w:rPr>
        <w:t xml:space="preserve"> </w:t>
      </w:r>
      <w:r>
        <w:rPr>
          <w:sz w:val="24"/>
        </w:rPr>
        <w:t>quanto</w:t>
      </w:r>
      <w:r>
        <w:rPr>
          <w:spacing w:val="1"/>
          <w:sz w:val="24"/>
        </w:rPr>
        <w:t xml:space="preserve"> </w:t>
      </w:r>
      <w:r>
        <w:rPr>
          <w:sz w:val="24"/>
        </w:rPr>
        <w:t>à</w:t>
      </w:r>
      <w:r>
        <w:rPr>
          <w:spacing w:val="-57"/>
          <w:sz w:val="24"/>
        </w:rPr>
        <w:t xml:space="preserve"> </w:t>
      </w:r>
      <w:r>
        <w:rPr>
          <w:sz w:val="24"/>
        </w:rPr>
        <w:t>compatibilidade com as especificações técnicas estabelecidas no edital e quanto ao preço</w:t>
      </w:r>
      <w:r>
        <w:rPr>
          <w:spacing w:val="1"/>
          <w:sz w:val="24"/>
        </w:rPr>
        <w:t xml:space="preserve"> </w:t>
      </w:r>
      <w:r>
        <w:rPr>
          <w:sz w:val="24"/>
        </w:rPr>
        <w:t>ofertado,</w:t>
      </w:r>
      <w:r>
        <w:rPr>
          <w:spacing w:val="-1"/>
          <w:sz w:val="24"/>
        </w:rPr>
        <w:t xml:space="preserve"> </w:t>
      </w:r>
      <w:r>
        <w:rPr>
          <w:sz w:val="24"/>
        </w:rPr>
        <w:t>que</w:t>
      </w:r>
      <w:r>
        <w:rPr>
          <w:spacing w:val="-2"/>
          <w:sz w:val="24"/>
        </w:rPr>
        <w:t xml:space="preserve"> </w:t>
      </w:r>
      <w:r>
        <w:rPr>
          <w:sz w:val="24"/>
        </w:rPr>
        <w:t>não</w:t>
      </w:r>
      <w:r>
        <w:rPr>
          <w:spacing w:val="-1"/>
          <w:sz w:val="24"/>
        </w:rPr>
        <w:t xml:space="preserve"> </w:t>
      </w:r>
      <w:r>
        <w:rPr>
          <w:sz w:val="24"/>
        </w:rPr>
        <w:t>poderá</w:t>
      </w:r>
      <w:r>
        <w:rPr>
          <w:spacing w:val="1"/>
          <w:sz w:val="24"/>
        </w:rPr>
        <w:t xml:space="preserve"> </w:t>
      </w:r>
      <w:r>
        <w:rPr>
          <w:sz w:val="24"/>
        </w:rPr>
        <w:t>ser</w:t>
      </w:r>
      <w:r>
        <w:rPr>
          <w:spacing w:val="-2"/>
          <w:sz w:val="24"/>
        </w:rPr>
        <w:t xml:space="preserve"> </w:t>
      </w:r>
      <w:r>
        <w:rPr>
          <w:sz w:val="24"/>
        </w:rPr>
        <w:t>superior ao valor estimado</w:t>
      </w:r>
      <w:r>
        <w:rPr>
          <w:spacing w:val="-1"/>
          <w:sz w:val="24"/>
        </w:rPr>
        <w:t xml:space="preserve"> </w:t>
      </w:r>
      <w:r>
        <w:rPr>
          <w:sz w:val="24"/>
        </w:rPr>
        <w:t>const</w:t>
      </w:r>
      <w:r>
        <w:rPr>
          <w:sz w:val="24"/>
          <w:highlight w:val="none"/>
        </w:rPr>
        <w:t>ante</w:t>
      </w:r>
      <w:r>
        <w:rPr>
          <w:spacing w:val="-2"/>
          <w:sz w:val="24"/>
          <w:highlight w:val="none"/>
        </w:rPr>
        <w:t xml:space="preserve"> </w:t>
      </w:r>
      <w:r>
        <w:rPr>
          <w:sz w:val="24"/>
          <w:highlight w:val="none"/>
        </w:rPr>
        <w:t>no Anexo</w:t>
      </w:r>
      <w:r>
        <w:rPr>
          <w:spacing w:val="-1"/>
          <w:sz w:val="24"/>
          <w:highlight w:val="none"/>
        </w:rPr>
        <w:t xml:space="preserve"> </w:t>
      </w:r>
      <w:r>
        <w:rPr>
          <w:rFonts w:hint="default"/>
          <w:spacing w:val="-1"/>
          <w:sz w:val="24"/>
          <w:highlight w:val="none"/>
          <w:lang w:val="pt-BR"/>
        </w:rPr>
        <w:t>II</w:t>
      </w:r>
      <w:r>
        <w:rPr>
          <w:spacing w:val="-1"/>
          <w:sz w:val="24"/>
          <w:highlight w:val="none"/>
        </w:rPr>
        <w:t xml:space="preserve"> </w:t>
      </w:r>
      <w:r>
        <w:rPr>
          <w:sz w:val="24"/>
          <w:highlight w:val="none"/>
        </w:rPr>
        <w:t>do edital.</w:t>
      </w:r>
    </w:p>
    <w:p w14:paraId="490AB1F7">
      <w:pPr>
        <w:pStyle w:val="13"/>
        <w:numPr>
          <w:ilvl w:val="3"/>
          <w:numId w:val="11"/>
        </w:numPr>
        <w:spacing w:before="120" w:after="0" w:line="240" w:lineRule="auto"/>
        <w:ind w:left="1760" w:leftChars="0" w:right="46" w:rightChars="0" w:firstLine="0" w:firstLineChars="0"/>
        <w:jc w:val="both"/>
        <w:rPr>
          <w:sz w:val="24"/>
        </w:rPr>
      </w:pPr>
      <w:r>
        <w:rPr>
          <w:sz w:val="24"/>
        </w:rPr>
        <w:t>–</w:t>
      </w:r>
      <w:r>
        <w:rPr>
          <w:spacing w:val="-5"/>
          <w:sz w:val="24"/>
        </w:rPr>
        <w:t xml:space="preserve"> </w:t>
      </w:r>
      <w:r>
        <w:rPr>
          <w:sz w:val="24"/>
        </w:rPr>
        <w:t>Não</w:t>
      </w:r>
      <w:r>
        <w:rPr>
          <w:spacing w:val="-4"/>
          <w:sz w:val="24"/>
        </w:rPr>
        <w:t xml:space="preserve"> </w:t>
      </w:r>
      <w:r>
        <w:rPr>
          <w:sz w:val="24"/>
        </w:rPr>
        <w:t>se</w:t>
      </w:r>
      <w:r>
        <w:rPr>
          <w:spacing w:val="-5"/>
          <w:sz w:val="24"/>
        </w:rPr>
        <w:t xml:space="preserve"> </w:t>
      </w:r>
      <w:r>
        <w:rPr>
          <w:sz w:val="24"/>
        </w:rPr>
        <w:t>admitirá</w:t>
      </w:r>
      <w:r>
        <w:rPr>
          <w:spacing w:val="-7"/>
          <w:sz w:val="24"/>
        </w:rPr>
        <w:t xml:space="preserve"> </w:t>
      </w:r>
      <w:r>
        <w:rPr>
          <w:sz w:val="24"/>
        </w:rPr>
        <w:t>que</w:t>
      </w:r>
      <w:r>
        <w:rPr>
          <w:spacing w:val="-6"/>
          <w:sz w:val="24"/>
        </w:rPr>
        <w:t xml:space="preserve"> </w:t>
      </w:r>
      <w:r>
        <w:rPr>
          <w:sz w:val="24"/>
        </w:rPr>
        <w:t>o</w:t>
      </w:r>
      <w:r>
        <w:rPr>
          <w:spacing w:val="-4"/>
          <w:sz w:val="24"/>
        </w:rPr>
        <w:t xml:space="preserve"> </w:t>
      </w:r>
      <w:r>
        <w:rPr>
          <w:sz w:val="24"/>
        </w:rPr>
        <w:t>preço</w:t>
      </w:r>
      <w:r>
        <w:rPr>
          <w:spacing w:val="-4"/>
          <w:sz w:val="24"/>
        </w:rPr>
        <w:t xml:space="preserve"> </w:t>
      </w:r>
      <w:r>
        <w:rPr>
          <w:sz w:val="24"/>
        </w:rPr>
        <w:t>individual</w:t>
      </w:r>
      <w:r>
        <w:rPr>
          <w:spacing w:val="-3"/>
          <w:sz w:val="24"/>
        </w:rPr>
        <w:t xml:space="preserve"> </w:t>
      </w:r>
      <w:r>
        <w:rPr>
          <w:sz w:val="24"/>
        </w:rPr>
        <w:t>de</w:t>
      </w:r>
      <w:r>
        <w:rPr>
          <w:spacing w:val="-6"/>
          <w:sz w:val="24"/>
        </w:rPr>
        <w:t xml:space="preserve"> </w:t>
      </w:r>
      <w:r>
        <w:rPr>
          <w:sz w:val="24"/>
        </w:rPr>
        <w:t>cada</w:t>
      </w:r>
      <w:r>
        <w:rPr>
          <w:spacing w:val="-5"/>
          <w:sz w:val="24"/>
        </w:rPr>
        <w:t xml:space="preserve"> </w:t>
      </w:r>
      <w:r>
        <w:rPr>
          <w:sz w:val="24"/>
        </w:rPr>
        <w:t>item</w:t>
      </w:r>
      <w:r>
        <w:rPr>
          <w:spacing w:val="-3"/>
          <w:sz w:val="24"/>
        </w:rPr>
        <w:t xml:space="preserve"> </w:t>
      </w:r>
      <w:r>
        <w:rPr>
          <w:sz w:val="24"/>
        </w:rPr>
        <w:t>da</w:t>
      </w:r>
      <w:r>
        <w:rPr>
          <w:spacing w:val="-5"/>
          <w:sz w:val="24"/>
        </w:rPr>
        <w:t xml:space="preserve"> </w:t>
      </w:r>
      <w:r>
        <w:rPr>
          <w:sz w:val="24"/>
        </w:rPr>
        <w:t>proposta</w:t>
      </w:r>
      <w:r>
        <w:rPr>
          <w:spacing w:val="-6"/>
          <w:sz w:val="24"/>
        </w:rPr>
        <w:t xml:space="preserve"> </w:t>
      </w:r>
      <w:r>
        <w:rPr>
          <w:sz w:val="24"/>
        </w:rPr>
        <w:t>seja</w:t>
      </w:r>
      <w:r>
        <w:rPr>
          <w:spacing w:val="-5"/>
          <w:sz w:val="24"/>
        </w:rPr>
        <w:t xml:space="preserve"> </w:t>
      </w:r>
      <w:r>
        <w:rPr>
          <w:sz w:val="24"/>
        </w:rPr>
        <w:t>superior</w:t>
      </w:r>
      <w:r>
        <w:rPr>
          <w:spacing w:val="-5"/>
          <w:sz w:val="24"/>
        </w:rPr>
        <w:t xml:space="preserve"> </w:t>
      </w:r>
      <w:r>
        <w:rPr>
          <w:sz w:val="24"/>
        </w:rPr>
        <w:t>ao</w:t>
      </w:r>
      <w:r>
        <w:rPr>
          <w:spacing w:val="-58"/>
          <w:sz w:val="24"/>
        </w:rPr>
        <w:t xml:space="preserve"> </w:t>
      </w:r>
      <w:r>
        <w:rPr>
          <w:sz w:val="24"/>
        </w:rPr>
        <w:t>preço</w:t>
      </w:r>
      <w:r>
        <w:rPr>
          <w:spacing w:val="-1"/>
          <w:sz w:val="24"/>
        </w:rPr>
        <w:t xml:space="preserve"> </w:t>
      </w:r>
      <w:r>
        <w:rPr>
          <w:sz w:val="24"/>
        </w:rPr>
        <w:t>individual de</w:t>
      </w:r>
      <w:r>
        <w:rPr>
          <w:spacing w:val="-2"/>
          <w:sz w:val="24"/>
        </w:rPr>
        <w:t xml:space="preserve"> </w:t>
      </w:r>
      <w:r>
        <w:rPr>
          <w:sz w:val="24"/>
        </w:rPr>
        <w:t>cada</w:t>
      </w:r>
      <w:r>
        <w:rPr>
          <w:spacing w:val="1"/>
          <w:sz w:val="24"/>
        </w:rPr>
        <w:t xml:space="preserve"> </w:t>
      </w:r>
      <w:r>
        <w:rPr>
          <w:sz w:val="24"/>
        </w:rPr>
        <w:t>item da</w:t>
      </w:r>
      <w:r>
        <w:rPr>
          <w:spacing w:val="-2"/>
          <w:sz w:val="24"/>
        </w:rPr>
        <w:t xml:space="preserve"> </w:t>
      </w:r>
      <w:r>
        <w:rPr>
          <w:sz w:val="24"/>
        </w:rPr>
        <w:t>planilha</w:t>
      </w:r>
      <w:r>
        <w:rPr>
          <w:spacing w:val="-1"/>
          <w:sz w:val="24"/>
        </w:rPr>
        <w:t xml:space="preserve"> </w:t>
      </w:r>
      <w:r>
        <w:rPr>
          <w:sz w:val="24"/>
        </w:rPr>
        <w:t>orçamentária.</w:t>
      </w:r>
    </w:p>
    <w:p w14:paraId="1F09263D">
      <w:pPr>
        <w:pStyle w:val="13"/>
        <w:numPr>
          <w:ilvl w:val="3"/>
          <w:numId w:val="11"/>
        </w:numPr>
        <w:spacing w:before="120" w:after="0" w:line="240" w:lineRule="auto"/>
        <w:ind w:left="1760" w:leftChars="0" w:right="46" w:rightChars="0" w:firstLine="0" w:firstLineChars="0"/>
        <w:jc w:val="both"/>
        <w:rPr>
          <w:sz w:val="24"/>
        </w:rPr>
      </w:pPr>
      <w:r>
        <w:rPr>
          <w:sz w:val="24"/>
        </w:rPr>
        <w:t>– O Agente de Contratação poderá promover diligência destinada a embasar sua</w:t>
      </w:r>
      <w:r>
        <w:rPr>
          <w:spacing w:val="1"/>
          <w:sz w:val="24"/>
        </w:rPr>
        <w:t xml:space="preserve"> </w:t>
      </w:r>
      <w:r>
        <w:rPr>
          <w:sz w:val="24"/>
        </w:rPr>
        <w:t>decisão</w:t>
      </w:r>
      <w:r>
        <w:rPr>
          <w:spacing w:val="-7"/>
          <w:sz w:val="24"/>
        </w:rPr>
        <w:t xml:space="preserve"> </w:t>
      </w:r>
      <w:r>
        <w:rPr>
          <w:sz w:val="24"/>
        </w:rPr>
        <w:t>no</w:t>
      </w:r>
      <w:r>
        <w:rPr>
          <w:spacing w:val="-4"/>
          <w:sz w:val="24"/>
        </w:rPr>
        <w:t xml:space="preserve"> </w:t>
      </w:r>
      <w:r>
        <w:rPr>
          <w:sz w:val="24"/>
        </w:rPr>
        <w:t>que</w:t>
      </w:r>
      <w:r>
        <w:rPr>
          <w:spacing w:val="-5"/>
          <w:sz w:val="24"/>
        </w:rPr>
        <w:t xml:space="preserve"> </w:t>
      </w:r>
      <w:r>
        <w:rPr>
          <w:sz w:val="24"/>
        </w:rPr>
        <w:t>tange</w:t>
      </w:r>
      <w:r>
        <w:rPr>
          <w:spacing w:val="-5"/>
          <w:sz w:val="24"/>
        </w:rPr>
        <w:t xml:space="preserve"> </w:t>
      </w:r>
      <w:r>
        <w:rPr>
          <w:sz w:val="24"/>
        </w:rPr>
        <w:t>ao</w:t>
      </w:r>
      <w:r>
        <w:rPr>
          <w:spacing w:val="-6"/>
          <w:sz w:val="24"/>
        </w:rPr>
        <w:t xml:space="preserve"> </w:t>
      </w:r>
      <w:r>
        <w:rPr>
          <w:sz w:val="24"/>
        </w:rPr>
        <w:t>julgamento</w:t>
      </w:r>
      <w:r>
        <w:rPr>
          <w:spacing w:val="-4"/>
          <w:sz w:val="24"/>
        </w:rPr>
        <w:t xml:space="preserve"> </w:t>
      </w:r>
      <w:r>
        <w:rPr>
          <w:sz w:val="24"/>
        </w:rPr>
        <w:t>da</w:t>
      </w:r>
      <w:r>
        <w:rPr>
          <w:spacing w:val="-7"/>
          <w:sz w:val="24"/>
        </w:rPr>
        <w:t xml:space="preserve"> </w:t>
      </w:r>
      <w:r>
        <w:rPr>
          <w:sz w:val="24"/>
        </w:rPr>
        <w:t>melhor</w:t>
      </w:r>
      <w:r>
        <w:rPr>
          <w:spacing w:val="-7"/>
          <w:sz w:val="24"/>
        </w:rPr>
        <w:t xml:space="preserve"> </w:t>
      </w:r>
      <w:r>
        <w:rPr>
          <w:sz w:val="24"/>
        </w:rPr>
        <w:t>proposta,</w:t>
      </w:r>
      <w:r>
        <w:rPr>
          <w:spacing w:val="-6"/>
          <w:sz w:val="24"/>
        </w:rPr>
        <w:t xml:space="preserve"> </w:t>
      </w:r>
      <w:r>
        <w:rPr>
          <w:sz w:val="24"/>
        </w:rPr>
        <w:t>admitindo</w:t>
      </w:r>
      <w:r>
        <w:rPr>
          <w:spacing w:val="-6"/>
          <w:sz w:val="24"/>
        </w:rPr>
        <w:t xml:space="preserve"> </w:t>
      </w:r>
      <w:r>
        <w:rPr>
          <w:sz w:val="24"/>
        </w:rPr>
        <w:t>a</w:t>
      </w:r>
      <w:r>
        <w:rPr>
          <w:spacing w:val="-5"/>
          <w:sz w:val="24"/>
        </w:rPr>
        <w:t xml:space="preserve"> </w:t>
      </w:r>
      <w:r>
        <w:rPr>
          <w:sz w:val="24"/>
        </w:rPr>
        <w:t>complementação</w:t>
      </w:r>
      <w:r>
        <w:rPr>
          <w:spacing w:val="-6"/>
          <w:sz w:val="24"/>
        </w:rPr>
        <w:t xml:space="preserve"> </w:t>
      </w:r>
      <w:r>
        <w:rPr>
          <w:sz w:val="24"/>
        </w:rPr>
        <w:t>d</w:t>
      </w:r>
      <w:r>
        <w:rPr>
          <w:rFonts w:hint="default"/>
          <w:sz w:val="24"/>
          <w:lang w:val="pt-BR"/>
        </w:rPr>
        <w:t xml:space="preserve">e </w:t>
      </w:r>
      <w:r>
        <w:rPr>
          <w:sz w:val="24"/>
        </w:rPr>
        <w:t>informações</w:t>
      </w:r>
      <w:r>
        <w:rPr>
          <w:spacing w:val="1"/>
          <w:sz w:val="24"/>
        </w:rPr>
        <w:t xml:space="preserve"> </w:t>
      </w:r>
      <w:r>
        <w:rPr>
          <w:sz w:val="24"/>
        </w:rPr>
        <w:t>e</w:t>
      </w:r>
      <w:r>
        <w:rPr>
          <w:spacing w:val="-2"/>
          <w:sz w:val="24"/>
        </w:rPr>
        <w:t xml:space="preserve"> </w:t>
      </w:r>
      <w:r>
        <w:rPr>
          <w:sz w:val="24"/>
        </w:rPr>
        <w:t>a</w:t>
      </w:r>
      <w:r>
        <w:rPr>
          <w:spacing w:val="-2"/>
          <w:sz w:val="24"/>
        </w:rPr>
        <w:t xml:space="preserve"> </w:t>
      </w:r>
      <w:r>
        <w:rPr>
          <w:sz w:val="24"/>
        </w:rPr>
        <w:t>juntada</w:t>
      </w:r>
      <w:r>
        <w:rPr>
          <w:spacing w:val="1"/>
          <w:sz w:val="24"/>
        </w:rPr>
        <w:t xml:space="preserve"> </w:t>
      </w:r>
      <w:r>
        <w:rPr>
          <w:sz w:val="24"/>
        </w:rPr>
        <w:t>posterior</w:t>
      </w:r>
      <w:r>
        <w:rPr>
          <w:spacing w:val="-2"/>
          <w:sz w:val="24"/>
        </w:rPr>
        <w:t xml:space="preserve"> </w:t>
      </w:r>
      <w:r>
        <w:rPr>
          <w:sz w:val="24"/>
        </w:rPr>
        <w:t>de</w:t>
      </w:r>
      <w:r>
        <w:rPr>
          <w:spacing w:val="-2"/>
          <w:sz w:val="24"/>
        </w:rPr>
        <w:t xml:space="preserve"> </w:t>
      </w:r>
      <w:r>
        <w:rPr>
          <w:sz w:val="24"/>
        </w:rPr>
        <w:t>documentos</w:t>
      </w:r>
      <w:r>
        <w:rPr>
          <w:spacing w:val="2"/>
          <w:sz w:val="24"/>
        </w:rPr>
        <w:t xml:space="preserve"> </w:t>
      </w:r>
      <w:r>
        <w:rPr>
          <w:sz w:val="24"/>
        </w:rPr>
        <w:t>complementares</w:t>
      </w:r>
      <w:r>
        <w:rPr>
          <w:spacing w:val="1"/>
          <w:sz w:val="24"/>
        </w:rPr>
        <w:t xml:space="preserve"> </w:t>
      </w:r>
      <w:r>
        <w:rPr>
          <w:sz w:val="24"/>
        </w:rPr>
        <w:t>à</w:t>
      </w:r>
      <w:r>
        <w:rPr>
          <w:spacing w:val="-2"/>
          <w:sz w:val="24"/>
        </w:rPr>
        <w:t xml:space="preserve"> </w:t>
      </w:r>
      <w:r>
        <w:rPr>
          <w:sz w:val="24"/>
        </w:rPr>
        <w:t>proposta.</w:t>
      </w:r>
    </w:p>
    <w:p w14:paraId="27BCA365">
      <w:pPr>
        <w:pStyle w:val="13"/>
        <w:numPr>
          <w:ilvl w:val="3"/>
          <w:numId w:val="11"/>
        </w:numPr>
        <w:spacing w:before="120" w:after="0" w:line="240" w:lineRule="auto"/>
        <w:ind w:left="1760" w:leftChars="0" w:right="46" w:rightChars="0" w:firstLine="0" w:firstLineChars="0"/>
        <w:jc w:val="both"/>
        <w:rPr>
          <w:sz w:val="24"/>
        </w:rPr>
      </w:pPr>
      <w:r>
        <w:rPr>
          <w:sz w:val="24"/>
        </w:rPr>
        <w:t>-</w:t>
      </w:r>
      <w:r>
        <w:rPr>
          <w:spacing w:val="1"/>
          <w:sz w:val="24"/>
        </w:rPr>
        <w:t xml:space="preserve"> </w:t>
      </w:r>
      <w:r>
        <w:rPr>
          <w:sz w:val="24"/>
        </w:rPr>
        <w:t>Havendo</w:t>
      </w:r>
      <w:r>
        <w:rPr>
          <w:spacing w:val="1"/>
          <w:sz w:val="24"/>
        </w:rPr>
        <w:t xml:space="preserve"> </w:t>
      </w:r>
      <w:r>
        <w:rPr>
          <w:sz w:val="24"/>
        </w:rPr>
        <w:t>falhas</w:t>
      </w:r>
      <w:r>
        <w:rPr>
          <w:spacing w:val="1"/>
          <w:sz w:val="24"/>
        </w:rPr>
        <w:t xml:space="preserve"> </w:t>
      </w:r>
      <w:r>
        <w:rPr>
          <w:sz w:val="24"/>
        </w:rPr>
        <w:t>na</w:t>
      </w:r>
      <w:r>
        <w:rPr>
          <w:spacing w:val="1"/>
          <w:sz w:val="24"/>
        </w:rPr>
        <w:t xml:space="preserve"> </w:t>
      </w:r>
      <w:r>
        <w:rPr>
          <w:sz w:val="24"/>
        </w:rPr>
        <w:t>proposta,</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deverá</w:t>
      </w:r>
      <w:r>
        <w:rPr>
          <w:spacing w:val="1"/>
          <w:sz w:val="24"/>
        </w:rPr>
        <w:t xml:space="preserve"> </w:t>
      </w:r>
      <w:r>
        <w:rPr>
          <w:sz w:val="24"/>
        </w:rPr>
        <w:t>empreend</w:t>
      </w:r>
      <w:r>
        <w:rPr>
          <w:rFonts w:hint="default"/>
          <w:sz w:val="24"/>
          <w:lang w:val="pt-BR"/>
        </w:rPr>
        <w:t xml:space="preserve">er </w:t>
      </w:r>
      <w:r>
        <w:rPr>
          <w:sz w:val="24"/>
        </w:rPr>
        <w:t xml:space="preserve">diligências para a sua correção e/ou saneamento, </w:t>
      </w:r>
      <w:r>
        <w:rPr>
          <w:rFonts w:hint="default"/>
          <w:sz w:val="24"/>
          <w:lang w:val="pt-BR"/>
        </w:rPr>
        <w:t>sem permitir, contudo, a alteração do valor global final proposto, conforme precedentes do TCU (</w:t>
      </w:r>
      <w:r>
        <w:fldChar w:fldCharType="begin"/>
      </w:r>
      <w:r>
        <w:instrText xml:space="preserve"> HYPERLINK "https://pesquisa.apps.tcu.gov.br/doc/acordao-completo/1217/2023/Plen%C3%A1rio" \t "https://pesquisa.apps.tcu.gov.br/documento/publicacao/vic%25C3%25ADo%2520proposta/%2520/DTRELEVANCIA%2520desc/_blank" </w:instrText>
      </w:r>
      <w:r>
        <w:fldChar w:fldCharType="separate"/>
      </w:r>
      <w:r>
        <w:rPr>
          <w:rFonts w:hint="default"/>
        </w:rPr>
        <w:t>Acórdão 1217/2023-TCU-Plenário</w:t>
      </w:r>
      <w:r>
        <w:rPr>
          <w:rFonts w:hint="default"/>
        </w:rPr>
        <w:fldChar w:fldCharType="end"/>
      </w:r>
      <w:r>
        <w:rPr>
          <w:rFonts w:hint="default"/>
          <w:lang w:val="pt-BR"/>
        </w:rPr>
        <w:t xml:space="preserve">, </w:t>
      </w:r>
      <w:r>
        <w:fldChar w:fldCharType="begin"/>
      </w:r>
      <w:r>
        <w:instrText xml:space="preserve"> HYPERLINK "https://pesquisa.apps.tcu.gov.br/doc/acordao-completo/1368/2019/Plen%C3%A1rio" \t "https://pesquisa.apps.tcu.gov.br/documento/publicacao/ajuste%2520proposta/%2520/DTRELEVANCIA%2520desc/_blank" </w:instrText>
      </w:r>
      <w:r>
        <w:fldChar w:fldCharType="separate"/>
      </w:r>
      <w:r>
        <w:rPr>
          <w:rFonts w:hint="default"/>
        </w:rPr>
        <w:t>Acórdão 1368/2019-TCU-Plenário</w:t>
      </w:r>
      <w:r>
        <w:rPr>
          <w:rFonts w:hint="default"/>
        </w:rPr>
        <w:fldChar w:fldCharType="end"/>
      </w:r>
      <w:r>
        <w:rPr>
          <w:rFonts w:hint="default"/>
          <w:lang w:val="pt-BR"/>
        </w:rPr>
        <w:t xml:space="preserve">, </w:t>
      </w:r>
      <w:r>
        <w:fldChar w:fldCharType="begin"/>
      </w:r>
      <w:r>
        <w:instrText xml:space="preserve"> HYPERLINK "https://pesquisa.apps.tcu.gov.br/doc/acordao-completo/830/2018/Plen%C3%A1rio" \t "https://pesquisa.apps.tcu.gov.br/documento/publicacao/corre%25C3%25A7%25C3%25A3o%2520proposta/%2520/DTRELEVANCIA%2520desc/_blank" </w:instrText>
      </w:r>
      <w:r>
        <w:fldChar w:fldCharType="separate"/>
      </w:r>
      <w:r>
        <w:rPr>
          <w:rFonts w:hint="default"/>
        </w:rPr>
        <w:t>Acórdão 830/2018-TCU-Plenário</w:t>
      </w:r>
      <w:r>
        <w:rPr>
          <w:rFonts w:hint="default"/>
        </w:rPr>
        <w:fldChar w:fldCharType="end"/>
      </w:r>
      <w:r>
        <w:rPr>
          <w:rFonts w:hint="default"/>
          <w:lang w:val="pt-BR"/>
        </w:rPr>
        <w:t>)</w:t>
      </w:r>
      <w:r>
        <w:rPr>
          <w:rFonts w:hint="default"/>
          <w:sz w:val="24"/>
          <w:lang w:val="pt-BR"/>
        </w:rPr>
        <w:t xml:space="preserve"> </w:t>
      </w:r>
      <w:r>
        <w:rPr>
          <w:sz w:val="24"/>
        </w:rPr>
        <w:t>de modo que a desclassificação da</w:t>
      </w:r>
      <w:r>
        <w:rPr>
          <w:spacing w:val="1"/>
          <w:sz w:val="24"/>
        </w:rPr>
        <w:t xml:space="preserve"> </w:t>
      </w:r>
      <w:r>
        <w:rPr>
          <w:sz w:val="24"/>
        </w:rPr>
        <w:t>proposta</w:t>
      </w:r>
      <w:r>
        <w:rPr>
          <w:spacing w:val="1"/>
          <w:sz w:val="24"/>
        </w:rPr>
        <w:t xml:space="preserve"> </w:t>
      </w:r>
      <w:r>
        <w:rPr>
          <w:sz w:val="24"/>
        </w:rPr>
        <w:t>somente</w:t>
      </w:r>
      <w:r>
        <w:rPr>
          <w:spacing w:val="1"/>
          <w:sz w:val="24"/>
        </w:rPr>
        <w:t xml:space="preserve"> </w:t>
      </w:r>
      <w:r>
        <w:rPr>
          <w:sz w:val="24"/>
        </w:rPr>
        <w:t>será</w:t>
      </w:r>
      <w:r>
        <w:rPr>
          <w:spacing w:val="1"/>
          <w:sz w:val="24"/>
        </w:rPr>
        <w:t xml:space="preserve"> </w:t>
      </w:r>
      <w:r>
        <w:rPr>
          <w:sz w:val="24"/>
        </w:rPr>
        <w:t>cabível</w:t>
      </w:r>
      <w:r>
        <w:rPr>
          <w:spacing w:val="1"/>
          <w:sz w:val="24"/>
        </w:rPr>
        <w:t xml:space="preserve"> </w:t>
      </w:r>
      <w:r>
        <w:rPr>
          <w:sz w:val="24"/>
        </w:rPr>
        <w:t>se</w:t>
      </w:r>
      <w:r>
        <w:rPr>
          <w:spacing w:val="1"/>
          <w:sz w:val="24"/>
        </w:rPr>
        <w:t xml:space="preserve"> </w:t>
      </w:r>
      <w:r>
        <w:rPr>
          <w:sz w:val="24"/>
        </w:rPr>
        <w:t>os</w:t>
      </w:r>
      <w:r>
        <w:rPr>
          <w:spacing w:val="1"/>
          <w:sz w:val="24"/>
        </w:rPr>
        <w:t xml:space="preserve"> </w:t>
      </w:r>
      <w:r>
        <w:rPr>
          <w:sz w:val="24"/>
        </w:rPr>
        <w:t>vícios</w:t>
      </w:r>
      <w:r>
        <w:rPr>
          <w:spacing w:val="1"/>
          <w:sz w:val="24"/>
        </w:rPr>
        <w:t xml:space="preserve"> </w:t>
      </w:r>
      <w:r>
        <w:rPr>
          <w:sz w:val="24"/>
        </w:rPr>
        <w:t>porventura</w:t>
      </w:r>
      <w:r>
        <w:rPr>
          <w:spacing w:val="1"/>
          <w:sz w:val="24"/>
        </w:rPr>
        <w:t xml:space="preserve"> </w:t>
      </w:r>
      <w:r>
        <w:rPr>
          <w:sz w:val="24"/>
        </w:rPr>
        <w:t>existentes</w:t>
      </w:r>
      <w:r>
        <w:rPr>
          <w:spacing w:val="1"/>
          <w:sz w:val="24"/>
        </w:rPr>
        <w:t xml:space="preserve"> </w:t>
      </w:r>
      <w:r>
        <w:rPr>
          <w:sz w:val="24"/>
        </w:rPr>
        <w:t>forem</w:t>
      </w:r>
      <w:r>
        <w:rPr>
          <w:spacing w:val="1"/>
          <w:sz w:val="24"/>
        </w:rPr>
        <w:t xml:space="preserve"> </w:t>
      </w:r>
      <w:r>
        <w:rPr>
          <w:sz w:val="24"/>
        </w:rPr>
        <w:t>insanáveis,</w:t>
      </w:r>
      <w:r>
        <w:rPr>
          <w:spacing w:val="-57"/>
          <w:sz w:val="24"/>
        </w:rPr>
        <w:t xml:space="preserve"> </w:t>
      </w:r>
      <w:r>
        <w:rPr>
          <w:sz w:val="24"/>
        </w:rPr>
        <w:t>observando-se,</w:t>
      </w:r>
      <w:r>
        <w:rPr>
          <w:spacing w:val="-1"/>
          <w:sz w:val="24"/>
        </w:rPr>
        <w:t xml:space="preserve"> </w:t>
      </w:r>
      <w:r>
        <w:rPr>
          <w:sz w:val="24"/>
        </w:rPr>
        <w:t>para</w:t>
      </w:r>
      <w:r>
        <w:rPr>
          <w:spacing w:val="-2"/>
          <w:sz w:val="24"/>
        </w:rPr>
        <w:t xml:space="preserve"> </w:t>
      </w:r>
      <w:r>
        <w:rPr>
          <w:sz w:val="24"/>
        </w:rPr>
        <w:t>tanto,</w:t>
      </w:r>
      <w:r>
        <w:rPr>
          <w:spacing w:val="-1"/>
          <w:sz w:val="24"/>
        </w:rPr>
        <w:t xml:space="preserve"> </w:t>
      </w:r>
      <w:r>
        <w:rPr>
          <w:sz w:val="24"/>
        </w:rPr>
        <w:t>o disposto</w:t>
      </w:r>
      <w:r>
        <w:rPr>
          <w:spacing w:val="-1"/>
          <w:sz w:val="24"/>
        </w:rPr>
        <w:t xml:space="preserve"> </w:t>
      </w:r>
      <w:r>
        <w:rPr>
          <w:sz w:val="24"/>
        </w:rPr>
        <w:t>no</w:t>
      </w:r>
      <w:r>
        <w:rPr>
          <w:spacing w:val="-1"/>
          <w:sz w:val="24"/>
        </w:rPr>
        <w:t xml:space="preserve"> </w:t>
      </w:r>
      <w:r>
        <w:rPr>
          <w:sz w:val="24"/>
        </w:rPr>
        <w:t>inciso</w:t>
      </w:r>
      <w:r>
        <w:rPr>
          <w:spacing w:val="2"/>
          <w:sz w:val="24"/>
        </w:rPr>
        <w:t xml:space="preserve"> </w:t>
      </w:r>
      <w:r>
        <w:rPr>
          <w:sz w:val="24"/>
        </w:rPr>
        <w:t>III</w:t>
      </w:r>
      <w:r>
        <w:rPr>
          <w:spacing w:val="-2"/>
          <w:sz w:val="24"/>
        </w:rPr>
        <w:t xml:space="preserve"> </w:t>
      </w:r>
      <w:r>
        <w:rPr>
          <w:sz w:val="24"/>
        </w:rPr>
        <w:t>do</w:t>
      </w:r>
      <w:r>
        <w:rPr>
          <w:spacing w:val="-1"/>
          <w:sz w:val="24"/>
        </w:rPr>
        <w:t xml:space="preserve"> </w:t>
      </w:r>
      <w:r>
        <w:rPr>
          <w:sz w:val="24"/>
        </w:rPr>
        <w:t>art. 12</w:t>
      </w:r>
      <w:r>
        <w:rPr>
          <w:spacing w:val="-1"/>
          <w:sz w:val="24"/>
        </w:rPr>
        <w:t xml:space="preserve"> </w:t>
      </w:r>
      <w:r>
        <w:rPr>
          <w:sz w:val="24"/>
        </w:rPr>
        <w:t>da Lei nº</w:t>
      </w:r>
      <w:r>
        <w:rPr>
          <w:spacing w:val="-1"/>
          <w:sz w:val="24"/>
        </w:rPr>
        <w:t xml:space="preserve"> </w:t>
      </w:r>
      <w:r>
        <w:rPr>
          <w:sz w:val="24"/>
        </w:rPr>
        <w:t>14.133/2022.</w:t>
      </w:r>
    </w:p>
    <w:p w14:paraId="752FBEA1">
      <w:pPr>
        <w:pStyle w:val="13"/>
        <w:numPr>
          <w:ilvl w:val="3"/>
          <w:numId w:val="11"/>
        </w:numPr>
        <w:spacing w:before="120" w:after="0" w:line="240" w:lineRule="auto"/>
        <w:ind w:left="1760" w:leftChars="0" w:right="46" w:rightChars="0" w:firstLine="0" w:firstLineChars="0"/>
        <w:jc w:val="both"/>
        <w:rPr>
          <w:sz w:val="24"/>
        </w:rPr>
      </w:pPr>
      <w:r>
        <w:rPr>
          <w:sz w:val="24"/>
        </w:rPr>
        <w:t>–</w:t>
      </w:r>
      <w:r>
        <w:rPr>
          <w:spacing w:val="1"/>
          <w:sz w:val="24"/>
        </w:rPr>
        <w:t xml:space="preserve"> </w:t>
      </w:r>
      <w:r>
        <w:rPr>
          <w:sz w:val="24"/>
        </w:rPr>
        <w:t>Se</w:t>
      </w:r>
      <w:r>
        <w:rPr>
          <w:spacing w:val="1"/>
          <w:sz w:val="24"/>
        </w:rPr>
        <w:t xml:space="preserve"> </w:t>
      </w:r>
      <w:r>
        <w:rPr>
          <w:sz w:val="24"/>
        </w:rPr>
        <w:t>houver</w:t>
      </w:r>
      <w:r>
        <w:rPr>
          <w:spacing w:val="1"/>
          <w:sz w:val="24"/>
        </w:rPr>
        <w:t xml:space="preserve"> </w:t>
      </w:r>
      <w:r>
        <w:rPr>
          <w:sz w:val="24"/>
        </w:rPr>
        <w:t>indícios</w:t>
      </w:r>
      <w:r>
        <w:rPr>
          <w:spacing w:val="1"/>
          <w:sz w:val="24"/>
        </w:rPr>
        <w:t xml:space="preserve"> </w:t>
      </w:r>
      <w:r>
        <w:rPr>
          <w:sz w:val="24"/>
        </w:rPr>
        <w:t>de</w:t>
      </w:r>
      <w:r>
        <w:rPr>
          <w:spacing w:val="1"/>
          <w:sz w:val="24"/>
        </w:rPr>
        <w:t xml:space="preserve"> </w:t>
      </w:r>
      <w:r>
        <w:rPr>
          <w:sz w:val="24"/>
        </w:rPr>
        <w:t>inexequibilidade</w:t>
      </w:r>
      <w:r>
        <w:rPr>
          <w:spacing w:val="1"/>
          <w:sz w:val="24"/>
        </w:rPr>
        <w:t xml:space="preserve"> </w:t>
      </w:r>
      <w:r>
        <w:rPr>
          <w:sz w:val="24"/>
        </w:rPr>
        <w:t>relativa</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57"/>
          <w:sz w:val="24"/>
        </w:rPr>
        <w:t xml:space="preserve"> </w:t>
      </w:r>
      <w:r>
        <w:rPr>
          <w:sz w:val="24"/>
        </w:rPr>
        <w:t>Contratação deverá assegurar à licitante a oportunidade de demonstração e comprovação</w:t>
      </w:r>
      <w:r>
        <w:rPr>
          <w:spacing w:val="-57"/>
          <w:sz w:val="24"/>
        </w:rPr>
        <w:t xml:space="preserve"> </w:t>
      </w:r>
      <w:r>
        <w:rPr>
          <w:sz w:val="24"/>
        </w:rPr>
        <w:t xml:space="preserve">da viabilidade financeira e econômica da oferta aplicando-se, no que couber, o art. </w:t>
      </w:r>
      <w:r>
        <w:rPr>
          <w:rFonts w:hint="default"/>
          <w:sz w:val="24"/>
          <w:lang w:val="pt-BR"/>
        </w:rPr>
        <w:t>289</w:t>
      </w:r>
      <w:r>
        <w:rPr>
          <w:sz w:val="24"/>
        </w:rPr>
        <w:t xml:space="preserve"> d</w:t>
      </w:r>
      <w:r>
        <w:rPr>
          <w:rFonts w:hint="default"/>
          <w:sz w:val="24"/>
          <w:lang w:val="pt-BR"/>
        </w:rPr>
        <w:t>o Decreto Municipal nº 359/2023.</w:t>
      </w:r>
    </w:p>
    <w:p w14:paraId="51DADDA8">
      <w:pPr>
        <w:pStyle w:val="13"/>
        <w:numPr>
          <w:ilvl w:val="3"/>
          <w:numId w:val="11"/>
        </w:numPr>
        <w:spacing w:before="120" w:after="0" w:line="240" w:lineRule="auto"/>
        <w:ind w:left="1760" w:leftChars="0" w:right="46" w:rightChars="0" w:firstLine="0" w:firstLineChars="0"/>
        <w:jc w:val="both"/>
        <w:rPr>
          <w:sz w:val="24"/>
        </w:rPr>
      </w:pPr>
      <w:r>
        <w:rPr>
          <w:b/>
          <w:sz w:val="24"/>
        </w:rPr>
        <w:t>-</w:t>
      </w:r>
      <w:r>
        <w:rPr>
          <w:b/>
          <w:spacing w:val="-5"/>
          <w:sz w:val="24"/>
        </w:rPr>
        <w:t xml:space="preserve"> </w:t>
      </w:r>
      <w:r>
        <w:rPr>
          <w:sz w:val="24"/>
        </w:rPr>
        <w:t>A</w:t>
      </w:r>
      <w:r>
        <w:rPr>
          <w:spacing w:val="-2"/>
          <w:sz w:val="24"/>
        </w:rPr>
        <w:t xml:space="preserve"> </w:t>
      </w:r>
      <w:r>
        <w:rPr>
          <w:sz w:val="24"/>
        </w:rPr>
        <w:t>Contratada</w:t>
      </w:r>
      <w:r>
        <w:rPr>
          <w:spacing w:val="-4"/>
          <w:sz w:val="24"/>
        </w:rPr>
        <w:t xml:space="preserve"> </w:t>
      </w:r>
      <w:r>
        <w:rPr>
          <w:sz w:val="24"/>
        </w:rPr>
        <w:t>não</w:t>
      </w:r>
      <w:r>
        <w:rPr>
          <w:spacing w:val="-4"/>
          <w:sz w:val="24"/>
        </w:rPr>
        <w:t xml:space="preserve"> </w:t>
      </w:r>
      <w:r>
        <w:rPr>
          <w:sz w:val="24"/>
        </w:rPr>
        <w:t>poderá</w:t>
      </w:r>
      <w:r>
        <w:rPr>
          <w:spacing w:val="-5"/>
          <w:sz w:val="24"/>
        </w:rPr>
        <w:t xml:space="preserve"> </w:t>
      </w:r>
      <w:r>
        <w:rPr>
          <w:sz w:val="24"/>
        </w:rPr>
        <w:t>alegar</w:t>
      </w:r>
      <w:r>
        <w:rPr>
          <w:spacing w:val="-1"/>
          <w:sz w:val="24"/>
        </w:rPr>
        <w:t xml:space="preserve"> </w:t>
      </w:r>
      <w:r>
        <w:rPr>
          <w:sz w:val="24"/>
        </w:rPr>
        <w:t>falta</w:t>
      </w:r>
      <w:r>
        <w:rPr>
          <w:spacing w:val="-2"/>
          <w:sz w:val="24"/>
        </w:rPr>
        <w:t xml:space="preserve"> </w:t>
      </w:r>
      <w:r>
        <w:rPr>
          <w:sz w:val="24"/>
        </w:rPr>
        <w:t>ou</w:t>
      </w:r>
      <w:r>
        <w:rPr>
          <w:spacing w:val="-3"/>
          <w:sz w:val="24"/>
        </w:rPr>
        <w:t xml:space="preserve"> </w:t>
      </w:r>
      <w:r>
        <w:rPr>
          <w:sz w:val="24"/>
        </w:rPr>
        <w:t>omissão</w:t>
      </w:r>
      <w:r>
        <w:rPr>
          <w:spacing w:val="-4"/>
          <w:sz w:val="24"/>
        </w:rPr>
        <w:t xml:space="preserve"> </w:t>
      </w:r>
      <w:r>
        <w:rPr>
          <w:sz w:val="24"/>
        </w:rPr>
        <w:t>de</w:t>
      </w:r>
      <w:r>
        <w:rPr>
          <w:spacing w:val="-5"/>
          <w:sz w:val="24"/>
        </w:rPr>
        <w:t xml:space="preserve"> </w:t>
      </w:r>
      <w:r>
        <w:rPr>
          <w:sz w:val="24"/>
        </w:rPr>
        <w:t>itens</w:t>
      </w:r>
      <w:r>
        <w:rPr>
          <w:spacing w:val="-3"/>
          <w:sz w:val="24"/>
        </w:rPr>
        <w:t xml:space="preserve"> </w:t>
      </w:r>
      <w:r>
        <w:rPr>
          <w:sz w:val="24"/>
        </w:rPr>
        <w:t>nas</w:t>
      </w:r>
      <w:r>
        <w:rPr>
          <w:spacing w:val="-1"/>
          <w:sz w:val="24"/>
        </w:rPr>
        <w:t xml:space="preserve"> </w:t>
      </w:r>
      <w:r>
        <w:rPr>
          <w:sz w:val="24"/>
        </w:rPr>
        <w:t>referidas</w:t>
      </w:r>
      <w:r>
        <w:rPr>
          <w:spacing w:val="-3"/>
          <w:sz w:val="24"/>
        </w:rPr>
        <w:t xml:space="preserve"> </w:t>
      </w:r>
      <w:r>
        <w:rPr>
          <w:sz w:val="24"/>
        </w:rPr>
        <w:t>planilhas,</w:t>
      </w:r>
      <w:r>
        <w:rPr>
          <w:spacing w:val="-58"/>
          <w:sz w:val="24"/>
        </w:rPr>
        <w:t xml:space="preserve"> </w:t>
      </w:r>
      <w:r>
        <w:rPr>
          <w:sz w:val="24"/>
        </w:rPr>
        <w:t>e, às suas expensas, deverá executar todos os serviços e fornecer todos os materiais que</w:t>
      </w:r>
      <w:r>
        <w:rPr>
          <w:spacing w:val="1"/>
          <w:sz w:val="24"/>
        </w:rPr>
        <w:t xml:space="preserve"> </w:t>
      </w:r>
      <w:r>
        <w:rPr>
          <w:sz w:val="24"/>
        </w:rPr>
        <w:t>se mostrarem necessários ao pleno atendimento do objeto contratado, sem que isso</w:t>
      </w:r>
      <w:r>
        <w:rPr>
          <w:spacing w:val="1"/>
          <w:sz w:val="24"/>
        </w:rPr>
        <w:t xml:space="preserve"> </w:t>
      </w:r>
      <w:r>
        <w:rPr>
          <w:sz w:val="24"/>
        </w:rPr>
        <w:t>implique</w:t>
      </w:r>
      <w:r>
        <w:rPr>
          <w:spacing w:val="-2"/>
          <w:sz w:val="24"/>
        </w:rPr>
        <w:t xml:space="preserve"> </w:t>
      </w:r>
      <w:r>
        <w:rPr>
          <w:sz w:val="24"/>
        </w:rPr>
        <w:t>em custo adicional a</w:t>
      </w:r>
      <w:r>
        <w:rPr>
          <w:rFonts w:hint="default"/>
          <w:sz w:val="24"/>
          <w:lang w:val="pt-BR"/>
        </w:rPr>
        <w:t xml:space="preserve"> Prefeitura Municipal de Sinop</w:t>
      </w:r>
      <w:r>
        <w:rPr>
          <w:sz w:val="24"/>
        </w:rPr>
        <w:t>.</w:t>
      </w:r>
    </w:p>
    <w:p w14:paraId="1BDA053D">
      <w:pPr>
        <w:pStyle w:val="13"/>
        <w:numPr>
          <w:ilvl w:val="3"/>
          <w:numId w:val="11"/>
        </w:numPr>
        <w:spacing w:before="120" w:after="0" w:line="240" w:lineRule="auto"/>
        <w:ind w:left="1760" w:leftChars="0" w:right="46" w:rightChars="0" w:firstLine="0" w:firstLineChars="0"/>
        <w:jc w:val="both"/>
        <w:rPr>
          <w:sz w:val="24"/>
        </w:rPr>
      </w:pPr>
      <w:r>
        <w:rPr>
          <w:sz w:val="24"/>
        </w:rPr>
        <w:t>–</w:t>
      </w:r>
      <w:r>
        <w:rPr>
          <w:spacing w:val="-7"/>
          <w:sz w:val="24"/>
        </w:rPr>
        <w:t xml:space="preserve"> </w:t>
      </w:r>
      <w:r>
        <w:rPr>
          <w:sz w:val="24"/>
        </w:rPr>
        <w:t>A</w:t>
      </w:r>
      <w:r>
        <w:rPr>
          <w:spacing w:val="-7"/>
          <w:sz w:val="24"/>
        </w:rPr>
        <w:t xml:space="preserve"> </w:t>
      </w:r>
      <w:r>
        <w:rPr>
          <w:sz w:val="24"/>
        </w:rPr>
        <w:t>licitante</w:t>
      </w:r>
      <w:r>
        <w:rPr>
          <w:spacing w:val="-5"/>
          <w:sz w:val="24"/>
        </w:rPr>
        <w:t xml:space="preserve"> </w:t>
      </w:r>
      <w:r>
        <w:rPr>
          <w:sz w:val="24"/>
        </w:rPr>
        <w:t>vencedora</w:t>
      </w:r>
      <w:r>
        <w:rPr>
          <w:spacing w:val="-7"/>
          <w:sz w:val="24"/>
        </w:rPr>
        <w:t xml:space="preserve"> </w:t>
      </w:r>
      <w:r>
        <w:rPr>
          <w:sz w:val="24"/>
        </w:rPr>
        <w:t>ao</w:t>
      </w:r>
      <w:r>
        <w:rPr>
          <w:spacing w:val="-5"/>
          <w:sz w:val="24"/>
        </w:rPr>
        <w:t xml:space="preserve"> </w:t>
      </w:r>
      <w:r>
        <w:rPr>
          <w:sz w:val="24"/>
        </w:rPr>
        <w:t>encaminhar</w:t>
      </w:r>
      <w:r>
        <w:rPr>
          <w:spacing w:val="-5"/>
          <w:sz w:val="24"/>
        </w:rPr>
        <w:t xml:space="preserve"> </w:t>
      </w:r>
      <w:r>
        <w:rPr>
          <w:sz w:val="24"/>
        </w:rPr>
        <w:t>a</w:t>
      </w:r>
      <w:r>
        <w:rPr>
          <w:spacing w:val="-7"/>
          <w:sz w:val="24"/>
        </w:rPr>
        <w:t xml:space="preserve"> </w:t>
      </w:r>
      <w:r>
        <w:rPr>
          <w:sz w:val="24"/>
        </w:rPr>
        <w:t>documentação</w:t>
      </w:r>
      <w:r>
        <w:rPr>
          <w:spacing w:val="-5"/>
          <w:sz w:val="24"/>
        </w:rPr>
        <w:t xml:space="preserve"> </w:t>
      </w:r>
      <w:r>
        <w:rPr>
          <w:sz w:val="24"/>
        </w:rPr>
        <w:t>expressa</w:t>
      </w:r>
      <w:r>
        <w:rPr>
          <w:spacing w:val="-7"/>
          <w:sz w:val="24"/>
        </w:rPr>
        <w:t xml:space="preserve"> </w:t>
      </w:r>
      <w:r>
        <w:rPr>
          <w:sz w:val="24"/>
        </w:rPr>
        <w:t>sua</w:t>
      </w:r>
      <w:r>
        <w:rPr>
          <w:spacing w:val="-2"/>
          <w:sz w:val="24"/>
        </w:rPr>
        <w:t xml:space="preserve"> </w:t>
      </w:r>
      <w:r>
        <w:rPr>
          <w:sz w:val="24"/>
        </w:rPr>
        <w:t>concordância</w:t>
      </w:r>
      <w:r>
        <w:rPr>
          <w:spacing w:val="-58"/>
          <w:sz w:val="24"/>
        </w:rPr>
        <w:t xml:space="preserve"> </w:t>
      </w:r>
      <w:r>
        <w:rPr>
          <w:sz w:val="24"/>
        </w:rPr>
        <w:t>com</w:t>
      </w:r>
      <w:r>
        <w:rPr>
          <w:spacing w:val="1"/>
          <w:sz w:val="24"/>
        </w:rPr>
        <w:t xml:space="preserve"> </w:t>
      </w:r>
      <w:r>
        <w:rPr>
          <w:sz w:val="24"/>
        </w:rPr>
        <w:t>a adequação</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que integra</w:t>
      </w:r>
      <w:r>
        <w:rPr>
          <w:spacing w:val="1"/>
          <w:sz w:val="24"/>
        </w:rPr>
        <w:t xml:space="preserve"> </w:t>
      </w:r>
      <w:r>
        <w:rPr>
          <w:sz w:val="24"/>
        </w:rPr>
        <w:t>este edital</w:t>
      </w:r>
      <w:r>
        <w:rPr>
          <w:spacing w:val="1"/>
          <w:sz w:val="24"/>
        </w:rPr>
        <w:t xml:space="preserve"> </w:t>
      </w:r>
      <w:r>
        <w:rPr>
          <w:sz w:val="24"/>
        </w:rPr>
        <w:t>e seus</w:t>
      </w:r>
      <w:r>
        <w:rPr>
          <w:spacing w:val="1"/>
          <w:sz w:val="24"/>
        </w:rPr>
        <w:t xml:space="preserve"> </w:t>
      </w:r>
      <w:r>
        <w:rPr>
          <w:sz w:val="24"/>
        </w:rPr>
        <w:t>anexos,</w:t>
      </w:r>
      <w:r>
        <w:rPr>
          <w:spacing w:val="1"/>
          <w:sz w:val="24"/>
        </w:rPr>
        <w:t xml:space="preserve"> </w:t>
      </w:r>
      <w:r>
        <w:rPr>
          <w:sz w:val="24"/>
        </w:rPr>
        <w:t>e</w:t>
      </w:r>
      <w:r>
        <w:rPr>
          <w:spacing w:val="1"/>
          <w:sz w:val="24"/>
        </w:rPr>
        <w:t xml:space="preserve"> </w:t>
      </w:r>
      <w:r>
        <w:rPr>
          <w:sz w:val="24"/>
        </w:rPr>
        <w:t>as</w:t>
      </w:r>
      <w:r>
        <w:rPr>
          <w:spacing w:val="1"/>
          <w:sz w:val="24"/>
        </w:rPr>
        <w:t xml:space="preserve"> </w:t>
      </w:r>
      <w:r>
        <w:rPr>
          <w:sz w:val="24"/>
        </w:rPr>
        <w:t>alterações</w:t>
      </w:r>
      <w:r>
        <w:rPr>
          <w:spacing w:val="1"/>
          <w:sz w:val="24"/>
        </w:rPr>
        <w:t xml:space="preserve"> </w:t>
      </w:r>
      <w:r>
        <w:rPr>
          <w:sz w:val="24"/>
        </w:rPr>
        <w:t>contratuais sob alegação de falhas ou omissões em qualquer das peças, orçamentos,</w:t>
      </w:r>
      <w:r>
        <w:rPr>
          <w:spacing w:val="1"/>
          <w:sz w:val="24"/>
        </w:rPr>
        <w:t xml:space="preserve"> </w:t>
      </w:r>
      <w:r>
        <w:rPr>
          <w:sz w:val="24"/>
        </w:rPr>
        <w:t>plantas,</w:t>
      </w:r>
      <w:r>
        <w:rPr>
          <w:spacing w:val="-15"/>
          <w:sz w:val="24"/>
        </w:rPr>
        <w:t xml:space="preserve"> </w:t>
      </w:r>
      <w:r>
        <w:rPr>
          <w:sz w:val="24"/>
        </w:rPr>
        <w:t>especificações,</w:t>
      </w:r>
      <w:r>
        <w:rPr>
          <w:spacing w:val="-12"/>
          <w:sz w:val="24"/>
        </w:rPr>
        <w:t xml:space="preserve"> </w:t>
      </w:r>
      <w:r>
        <w:rPr>
          <w:sz w:val="24"/>
        </w:rPr>
        <w:t>memoriais</w:t>
      </w:r>
      <w:r>
        <w:rPr>
          <w:spacing w:val="-14"/>
          <w:sz w:val="24"/>
        </w:rPr>
        <w:t xml:space="preserve"> </w:t>
      </w:r>
      <w:r>
        <w:rPr>
          <w:sz w:val="24"/>
        </w:rPr>
        <w:t>e</w:t>
      </w:r>
      <w:r>
        <w:rPr>
          <w:spacing w:val="-15"/>
          <w:sz w:val="24"/>
        </w:rPr>
        <w:t xml:space="preserve"> </w:t>
      </w:r>
      <w:r>
        <w:rPr>
          <w:sz w:val="24"/>
        </w:rPr>
        <w:t>estudos</w:t>
      </w:r>
      <w:r>
        <w:rPr>
          <w:spacing w:val="-14"/>
          <w:sz w:val="24"/>
        </w:rPr>
        <w:t xml:space="preserve"> </w:t>
      </w:r>
      <w:r>
        <w:rPr>
          <w:sz w:val="24"/>
        </w:rPr>
        <w:t>técnicos</w:t>
      </w:r>
      <w:r>
        <w:rPr>
          <w:spacing w:val="-14"/>
          <w:sz w:val="24"/>
        </w:rPr>
        <w:t xml:space="preserve"> </w:t>
      </w:r>
      <w:r>
        <w:rPr>
          <w:sz w:val="24"/>
        </w:rPr>
        <w:t>preliminares</w:t>
      </w:r>
      <w:r>
        <w:rPr>
          <w:spacing w:val="-14"/>
          <w:sz w:val="24"/>
        </w:rPr>
        <w:t xml:space="preserve"> </w:t>
      </w:r>
      <w:r>
        <w:rPr>
          <w:sz w:val="24"/>
        </w:rPr>
        <w:t>do</w:t>
      </w:r>
      <w:r>
        <w:rPr>
          <w:spacing w:val="-14"/>
          <w:sz w:val="24"/>
        </w:rPr>
        <w:t xml:space="preserve"> </w:t>
      </w:r>
      <w:r>
        <w:rPr>
          <w:sz w:val="24"/>
        </w:rPr>
        <w:t>projeto</w:t>
      </w:r>
      <w:r>
        <w:rPr>
          <w:spacing w:val="-14"/>
          <w:sz w:val="24"/>
        </w:rPr>
        <w:t xml:space="preserve"> </w:t>
      </w:r>
      <w:r>
        <w:rPr>
          <w:sz w:val="24"/>
        </w:rPr>
        <w:t>não</w:t>
      </w:r>
      <w:r>
        <w:rPr>
          <w:spacing w:val="-14"/>
          <w:sz w:val="24"/>
        </w:rPr>
        <w:t xml:space="preserve"> </w:t>
      </w:r>
      <w:r>
        <w:rPr>
          <w:sz w:val="24"/>
        </w:rPr>
        <w:t>poderão</w:t>
      </w:r>
      <w:r>
        <w:rPr>
          <w:spacing w:val="-58"/>
          <w:sz w:val="24"/>
        </w:rPr>
        <w:t xml:space="preserve"> </w:t>
      </w:r>
      <w:r>
        <w:rPr>
          <w:sz w:val="24"/>
        </w:rPr>
        <w:t>ultrapassar,</w:t>
      </w:r>
      <w:r>
        <w:rPr>
          <w:spacing w:val="-9"/>
          <w:sz w:val="24"/>
        </w:rPr>
        <w:t xml:space="preserve"> </w:t>
      </w:r>
      <w:r>
        <w:rPr>
          <w:sz w:val="24"/>
        </w:rPr>
        <w:t>no</w:t>
      </w:r>
      <w:r>
        <w:rPr>
          <w:spacing w:val="-10"/>
          <w:sz w:val="24"/>
        </w:rPr>
        <w:t xml:space="preserve"> </w:t>
      </w:r>
      <w:r>
        <w:rPr>
          <w:sz w:val="24"/>
        </w:rPr>
        <w:t>seu</w:t>
      </w:r>
      <w:r>
        <w:rPr>
          <w:spacing w:val="-9"/>
          <w:sz w:val="24"/>
        </w:rPr>
        <w:t xml:space="preserve"> </w:t>
      </w:r>
      <w:r>
        <w:rPr>
          <w:sz w:val="24"/>
        </w:rPr>
        <w:t>conjunto,</w:t>
      </w:r>
      <w:r>
        <w:rPr>
          <w:spacing w:val="-9"/>
          <w:sz w:val="24"/>
        </w:rPr>
        <w:t xml:space="preserve"> </w:t>
      </w:r>
      <w:r>
        <w:rPr>
          <w:rFonts w:hint="default"/>
          <w:spacing w:val="-9"/>
          <w:sz w:val="24"/>
          <w:lang w:val="pt-BR"/>
        </w:rPr>
        <w:t>25</w:t>
      </w:r>
      <w:r>
        <w:rPr>
          <w:sz w:val="24"/>
        </w:rPr>
        <w:t>%</w:t>
      </w:r>
      <w:r>
        <w:rPr>
          <w:spacing w:val="-9"/>
          <w:sz w:val="24"/>
        </w:rPr>
        <w:t xml:space="preserve"> </w:t>
      </w:r>
      <w:r>
        <w:rPr>
          <w:sz w:val="24"/>
        </w:rPr>
        <w:t>(</w:t>
      </w:r>
      <w:r>
        <w:rPr>
          <w:rFonts w:hint="default"/>
          <w:sz w:val="24"/>
          <w:lang w:val="pt-BR"/>
        </w:rPr>
        <w:t>vinte e cinco</w:t>
      </w:r>
      <w:r>
        <w:rPr>
          <w:spacing w:val="-7"/>
          <w:sz w:val="24"/>
        </w:rPr>
        <w:t xml:space="preserve"> </w:t>
      </w:r>
      <w:r>
        <w:rPr>
          <w:sz w:val="24"/>
        </w:rPr>
        <w:t>por</w:t>
      </w:r>
      <w:r>
        <w:rPr>
          <w:spacing w:val="-9"/>
          <w:sz w:val="24"/>
        </w:rPr>
        <w:t xml:space="preserve"> </w:t>
      </w:r>
      <w:r>
        <w:rPr>
          <w:sz w:val="24"/>
        </w:rPr>
        <w:t>cento)</w:t>
      </w:r>
      <w:r>
        <w:rPr>
          <w:spacing w:val="-7"/>
          <w:sz w:val="24"/>
        </w:rPr>
        <w:t xml:space="preserve"> </w:t>
      </w:r>
      <w:r>
        <w:rPr>
          <w:sz w:val="24"/>
        </w:rPr>
        <w:t>do</w:t>
      </w:r>
      <w:r>
        <w:rPr>
          <w:spacing w:val="-9"/>
          <w:sz w:val="24"/>
        </w:rPr>
        <w:t xml:space="preserve"> </w:t>
      </w:r>
      <w:r>
        <w:rPr>
          <w:sz w:val="24"/>
        </w:rPr>
        <w:t>valor</w:t>
      </w:r>
      <w:r>
        <w:rPr>
          <w:spacing w:val="-9"/>
          <w:sz w:val="24"/>
        </w:rPr>
        <w:t xml:space="preserve"> </w:t>
      </w:r>
      <w:r>
        <w:rPr>
          <w:sz w:val="24"/>
        </w:rPr>
        <w:t>total</w:t>
      </w:r>
      <w:r>
        <w:rPr>
          <w:spacing w:val="-8"/>
          <w:sz w:val="24"/>
        </w:rPr>
        <w:t xml:space="preserve"> </w:t>
      </w:r>
      <w:r>
        <w:rPr>
          <w:sz w:val="24"/>
        </w:rPr>
        <w:t>do</w:t>
      </w:r>
      <w:r>
        <w:rPr>
          <w:spacing w:val="-9"/>
          <w:sz w:val="24"/>
        </w:rPr>
        <w:t xml:space="preserve"> </w:t>
      </w:r>
      <w:r>
        <w:rPr>
          <w:sz w:val="24"/>
        </w:rPr>
        <w:t>contrato,</w:t>
      </w:r>
      <w:r>
        <w:rPr>
          <w:spacing w:val="-9"/>
          <w:sz w:val="24"/>
        </w:rPr>
        <w:t xml:space="preserve"> </w:t>
      </w:r>
      <w:r>
        <w:rPr>
          <w:sz w:val="24"/>
        </w:rPr>
        <w:t>limite</w:t>
      </w:r>
      <w:r>
        <w:rPr>
          <w:spacing w:val="-2"/>
          <w:sz w:val="24"/>
        </w:rPr>
        <w:t xml:space="preserve"> </w:t>
      </w:r>
      <w:r>
        <w:rPr>
          <w:sz w:val="24"/>
        </w:rPr>
        <w:t>previsto</w:t>
      </w:r>
      <w:r>
        <w:rPr>
          <w:spacing w:val="-1"/>
          <w:sz w:val="24"/>
        </w:rPr>
        <w:t xml:space="preserve"> </w:t>
      </w:r>
      <w:r>
        <w:rPr>
          <w:sz w:val="24"/>
        </w:rPr>
        <w:t>no</w:t>
      </w:r>
      <w:r>
        <w:rPr>
          <w:spacing w:val="-1"/>
          <w:sz w:val="24"/>
        </w:rPr>
        <w:t xml:space="preserve"> </w:t>
      </w:r>
      <w:r>
        <w:rPr>
          <w:sz w:val="24"/>
        </w:rPr>
        <w:t>art. 125</w:t>
      </w:r>
      <w:r>
        <w:rPr>
          <w:spacing w:val="-1"/>
          <w:sz w:val="24"/>
        </w:rPr>
        <w:t xml:space="preserve"> </w:t>
      </w:r>
      <w:r>
        <w:rPr>
          <w:sz w:val="24"/>
        </w:rPr>
        <w:t>da Lei</w:t>
      </w:r>
      <w:r>
        <w:rPr>
          <w:spacing w:val="-1"/>
          <w:sz w:val="24"/>
        </w:rPr>
        <w:t xml:space="preserve"> </w:t>
      </w:r>
      <w:r>
        <w:rPr>
          <w:sz w:val="24"/>
        </w:rPr>
        <w:t>14.133,</w:t>
      </w:r>
      <w:r>
        <w:rPr>
          <w:spacing w:val="-1"/>
          <w:sz w:val="24"/>
        </w:rPr>
        <w:t xml:space="preserve"> </w:t>
      </w:r>
      <w:r>
        <w:rPr>
          <w:sz w:val="24"/>
        </w:rPr>
        <w:t>de</w:t>
      </w:r>
      <w:r>
        <w:rPr>
          <w:spacing w:val="-2"/>
          <w:sz w:val="24"/>
        </w:rPr>
        <w:t xml:space="preserve"> </w:t>
      </w:r>
      <w:r>
        <w:rPr>
          <w:sz w:val="24"/>
        </w:rPr>
        <w:t>2021.</w:t>
      </w:r>
    </w:p>
    <w:p w14:paraId="4AF298BC">
      <w:pPr>
        <w:pStyle w:val="13"/>
        <w:numPr>
          <w:ilvl w:val="3"/>
          <w:numId w:val="11"/>
        </w:numPr>
        <w:spacing w:before="120" w:after="0" w:line="240" w:lineRule="auto"/>
        <w:ind w:left="1760" w:leftChars="0" w:right="46" w:rightChars="0" w:firstLine="0" w:firstLineChars="0"/>
        <w:jc w:val="both"/>
        <w:rPr>
          <w:sz w:val="24"/>
        </w:rPr>
      </w:pPr>
      <w:r>
        <w:rPr>
          <w:sz w:val="24"/>
        </w:rPr>
        <w:t>– A diferença percentual entre o valor global do contrato e o preço global de</w:t>
      </w:r>
      <w:r>
        <w:rPr>
          <w:spacing w:val="1"/>
          <w:sz w:val="24"/>
        </w:rPr>
        <w:t xml:space="preserve"> </w:t>
      </w:r>
      <w:r>
        <w:rPr>
          <w:sz w:val="24"/>
        </w:rPr>
        <w:t>referência</w:t>
      </w:r>
      <w:r>
        <w:rPr>
          <w:spacing w:val="-15"/>
          <w:sz w:val="24"/>
        </w:rPr>
        <w:t xml:space="preserve"> </w:t>
      </w:r>
      <w:r>
        <w:rPr>
          <w:sz w:val="24"/>
        </w:rPr>
        <w:t>não</w:t>
      </w:r>
      <w:r>
        <w:rPr>
          <w:spacing w:val="-13"/>
          <w:sz w:val="24"/>
        </w:rPr>
        <w:t xml:space="preserve"> </w:t>
      </w:r>
      <w:r>
        <w:rPr>
          <w:sz w:val="24"/>
        </w:rPr>
        <w:t>poderá</w:t>
      </w:r>
      <w:r>
        <w:rPr>
          <w:spacing w:val="-13"/>
          <w:sz w:val="24"/>
        </w:rPr>
        <w:t xml:space="preserve"> </w:t>
      </w:r>
      <w:r>
        <w:rPr>
          <w:sz w:val="24"/>
        </w:rPr>
        <w:t>ser</w:t>
      </w:r>
      <w:r>
        <w:rPr>
          <w:spacing w:val="-9"/>
          <w:sz w:val="24"/>
        </w:rPr>
        <w:t xml:space="preserve"> </w:t>
      </w:r>
      <w:r>
        <w:rPr>
          <w:sz w:val="24"/>
        </w:rPr>
        <w:t>reduzida</w:t>
      </w:r>
      <w:r>
        <w:rPr>
          <w:spacing w:val="-14"/>
          <w:sz w:val="24"/>
        </w:rPr>
        <w:t xml:space="preserve"> </w:t>
      </w:r>
      <w:r>
        <w:rPr>
          <w:sz w:val="24"/>
        </w:rPr>
        <w:t>em</w:t>
      </w:r>
      <w:r>
        <w:rPr>
          <w:spacing w:val="-12"/>
          <w:sz w:val="24"/>
        </w:rPr>
        <w:t xml:space="preserve"> </w:t>
      </w:r>
      <w:r>
        <w:rPr>
          <w:sz w:val="24"/>
        </w:rPr>
        <w:t>favor</w:t>
      </w:r>
      <w:r>
        <w:rPr>
          <w:spacing w:val="-12"/>
          <w:sz w:val="24"/>
        </w:rPr>
        <w:t xml:space="preserve"> </w:t>
      </w:r>
      <w:r>
        <w:rPr>
          <w:sz w:val="24"/>
        </w:rPr>
        <w:t>da</w:t>
      </w:r>
      <w:r>
        <w:rPr>
          <w:spacing w:val="-13"/>
          <w:sz w:val="24"/>
        </w:rPr>
        <w:t xml:space="preserve"> </w:t>
      </w:r>
      <w:r>
        <w:rPr>
          <w:sz w:val="24"/>
        </w:rPr>
        <w:t>Contratada</w:t>
      </w:r>
      <w:r>
        <w:rPr>
          <w:spacing w:val="-12"/>
          <w:sz w:val="24"/>
        </w:rPr>
        <w:t xml:space="preserve"> </w:t>
      </w:r>
      <w:r>
        <w:rPr>
          <w:sz w:val="24"/>
        </w:rPr>
        <w:t>em</w:t>
      </w:r>
      <w:r>
        <w:rPr>
          <w:spacing w:val="-13"/>
          <w:sz w:val="24"/>
        </w:rPr>
        <w:t xml:space="preserve"> </w:t>
      </w:r>
      <w:r>
        <w:rPr>
          <w:sz w:val="24"/>
        </w:rPr>
        <w:t>decorrência</w:t>
      </w:r>
      <w:r>
        <w:rPr>
          <w:spacing w:val="-15"/>
          <w:sz w:val="24"/>
        </w:rPr>
        <w:t xml:space="preserve"> </w:t>
      </w:r>
      <w:r>
        <w:rPr>
          <w:sz w:val="24"/>
        </w:rPr>
        <w:t>de</w:t>
      </w:r>
      <w:r>
        <w:rPr>
          <w:spacing w:val="-12"/>
          <w:sz w:val="24"/>
        </w:rPr>
        <w:t xml:space="preserve"> </w:t>
      </w:r>
      <w:r>
        <w:rPr>
          <w:sz w:val="24"/>
        </w:rPr>
        <w:t>aditamentos</w:t>
      </w:r>
      <w:r>
        <w:rPr>
          <w:spacing w:val="-58"/>
          <w:sz w:val="24"/>
        </w:rPr>
        <w:t xml:space="preserve"> </w:t>
      </w:r>
      <w:r>
        <w:rPr>
          <w:sz w:val="24"/>
        </w:rPr>
        <w:t>que</w:t>
      </w:r>
      <w:r>
        <w:rPr>
          <w:spacing w:val="-8"/>
          <w:sz w:val="24"/>
        </w:rPr>
        <w:t xml:space="preserve"> </w:t>
      </w:r>
      <w:r>
        <w:rPr>
          <w:sz w:val="24"/>
        </w:rPr>
        <w:t>modifiquem</w:t>
      </w:r>
      <w:r>
        <w:rPr>
          <w:spacing w:val="-6"/>
          <w:sz w:val="24"/>
        </w:rPr>
        <w:t xml:space="preserve"> </w:t>
      </w:r>
      <w:r>
        <w:rPr>
          <w:sz w:val="24"/>
        </w:rPr>
        <w:t>a</w:t>
      </w:r>
      <w:r>
        <w:rPr>
          <w:spacing w:val="-7"/>
          <w:sz w:val="24"/>
        </w:rPr>
        <w:t xml:space="preserve"> </w:t>
      </w:r>
      <w:r>
        <w:rPr>
          <w:sz w:val="24"/>
        </w:rPr>
        <w:t>planilha</w:t>
      </w:r>
      <w:r>
        <w:rPr>
          <w:spacing w:val="-7"/>
          <w:sz w:val="24"/>
        </w:rPr>
        <w:t xml:space="preserve"> </w:t>
      </w:r>
      <w:r>
        <w:rPr>
          <w:sz w:val="24"/>
        </w:rPr>
        <w:t>orçamentária,</w:t>
      </w:r>
      <w:r>
        <w:rPr>
          <w:spacing w:val="-4"/>
          <w:sz w:val="24"/>
        </w:rPr>
        <w:t xml:space="preserve"> </w:t>
      </w:r>
      <w:r>
        <w:rPr>
          <w:sz w:val="24"/>
        </w:rPr>
        <w:t>conforme</w:t>
      </w:r>
      <w:r>
        <w:rPr>
          <w:spacing w:val="-7"/>
          <w:sz w:val="24"/>
        </w:rPr>
        <w:t xml:space="preserve"> </w:t>
      </w:r>
      <w:r>
        <w:rPr>
          <w:sz w:val="24"/>
        </w:rPr>
        <w:t>previsto</w:t>
      </w:r>
      <w:r>
        <w:rPr>
          <w:spacing w:val="-6"/>
          <w:sz w:val="24"/>
        </w:rPr>
        <w:t xml:space="preserve"> </w:t>
      </w:r>
      <w:r>
        <w:rPr>
          <w:sz w:val="24"/>
        </w:rPr>
        <w:t>no</w:t>
      </w:r>
      <w:r>
        <w:rPr>
          <w:spacing w:val="-6"/>
          <w:sz w:val="24"/>
        </w:rPr>
        <w:t xml:space="preserve"> </w:t>
      </w:r>
      <w:r>
        <w:rPr>
          <w:sz w:val="24"/>
        </w:rPr>
        <w:t>art.</w:t>
      </w:r>
      <w:r>
        <w:rPr>
          <w:spacing w:val="-6"/>
          <w:sz w:val="24"/>
        </w:rPr>
        <w:t xml:space="preserve"> </w:t>
      </w:r>
      <w:r>
        <w:rPr>
          <w:sz w:val="24"/>
        </w:rPr>
        <w:t>128</w:t>
      </w:r>
      <w:r>
        <w:rPr>
          <w:spacing w:val="-6"/>
          <w:sz w:val="24"/>
        </w:rPr>
        <w:t xml:space="preserve"> </w:t>
      </w:r>
      <w:r>
        <w:rPr>
          <w:sz w:val="24"/>
        </w:rPr>
        <w:t>da</w:t>
      </w:r>
      <w:r>
        <w:rPr>
          <w:spacing w:val="-5"/>
          <w:sz w:val="24"/>
        </w:rPr>
        <w:t xml:space="preserve"> </w:t>
      </w:r>
      <w:r>
        <w:rPr>
          <w:sz w:val="24"/>
        </w:rPr>
        <w:t>Lei</w:t>
      </w:r>
      <w:r>
        <w:rPr>
          <w:spacing w:val="-6"/>
          <w:sz w:val="24"/>
        </w:rPr>
        <w:t xml:space="preserve"> </w:t>
      </w:r>
      <w:r>
        <w:rPr>
          <w:sz w:val="24"/>
        </w:rPr>
        <w:t>14.133,</w:t>
      </w:r>
      <w:r>
        <w:rPr>
          <w:spacing w:val="-6"/>
          <w:sz w:val="24"/>
        </w:rPr>
        <w:t xml:space="preserve"> </w:t>
      </w:r>
      <w:r>
        <w:rPr>
          <w:sz w:val="24"/>
        </w:rPr>
        <w:t>d</w:t>
      </w:r>
      <w:r>
        <w:rPr>
          <w:rFonts w:hint="default"/>
          <w:sz w:val="24"/>
          <w:lang w:val="pt-BR"/>
        </w:rPr>
        <w:t xml:space="preserve">e </w:t>
      </w:r>
      <w:r>
        <w:rPr>
          <w:sz w:val="24"/>
        </w:rPr>
        <w:t>2021.</w:t>
      </w:r>
    </w:p>
    <w:p w14:paraId="479D5453">
      <w:pPr>
        <w:pStyle w:val="8"/>
        <w:rPr>
          <w:sz w:val="26"/>
        </w:rPr>
      </w:pPr>
    </w:p>
    <w:p w14:paraId="3141DD09">
      <w:pPr>
        <w:pStyle w:val="3"/>
        <w:spacing w:before="222"/>
      </w:pPr>
      <w:r>
        <w:t>CAPÍTULO</w:t>
      </w:r>
      <w:r>
        <w:rPr>
          <w:spacing w:val="-3"/>
        </w:rPr>
        <w:t xml:space="preserve"> </w:t>
      </w:r>
      <w:r>
        <w:t>XII</w:t>
      </w:r>
      <w:r>
        <w:rPr>
          <w:spacing w:val="-2"/>
        </w:rPr>
        <w:t xml:space="preserve"> </w:t>
      </w:r>
      <w:r>
        <w:t>–</w:t>
      </w:r>
      <w:r>
        <w:rPr>
          <w:spacing w:val="-2"/>
        </w:rPr>
        <w:t xml:space="preserve"> </w:t>
      </w:r>
      <w:r>
        <w:t>DA</w:t>
      </w:r>
      <w:r>
        <w:rPr>
          <w:spacing w:val="-3"/>
        </w:rPr>
        <w:t xml:space="preserve"> </w:t>
      </w:r>
      <w:r>
        <w:t>HABILITAÇÃO</w:t>
      </w:r>
    </w:p>
    <w:p w14:paraId="1F0F1F39">
      <w:pPr>
        <w:pStyle w:val="13"/>
        <w:numPr>
          <w:ilvl w:val="1"/>
          <w:numId w:val="12"/>
        </w:numPr>
        <w:spacing w:before="115" w:after="0" w:line="240" w:lineRule="auto"/>
        <w:ind w:left="0" w:leftChars="0" w:right="46" w:rightChars="0" w:firstLine="0" w:firstLineChars="0"/>
        <w:jc w:val="both"/>
        <w:rPr>
          <w:sz w:val="18"/>
        </w:rPr>
      </w:pPr>
      <w:r>
        <w:rPr>
          <w:b/>
          <w:spacing w:val="-1"/>
          <w:sz w:val="24"/>
        </w:rPr>
        <w:t>–</w:t>
      </w:r>
      <w:r>
        <w:rPr>
          <w:b/>
          <w:spacing w:val="-12"/>
          <w:sz w:val="24"/>
        </w:rPr>
        <w:t xml:space="preserve"> </w:t>
      </w:r>
      <w:r>
        <w:rPr>
          <w:rFonts w:hint="default"/>
          <w:b w:val="0"/>
          <w:bCs/>
          <w:spacing w:val="-12"/>
          <w:sz w:val="24"/>
          <w:lang w:val="pt-BR"/>
        </w:rPr>
        <w:t>D</w:t>
      </w:r>
      <w:r>
        <w:rPr>
          <w:rFonts w:hint="default" w:ascii="Times New Roman" w:hAnsi="Times New Roman" w:cs="Times New Roman"/>
          <w:sz w:val="24"/>
          <w:szCs w:val="24"/>
          <w:lang w:val="pt-BR" w:eastAsia="zh-CN"/>
        </w:rPr>
        <w:t>e acordo com o Art. 63, inciso II da Lei nº 14.133/2021, s</w:t>
      </w:r>
      <w:r>
        <w:rPr>
          <w:rFonts w:hint="default" w:ascii="Times New Roman" w:hAnsi="Times New Roman" w:cs="Times New Roman"/>
          <w:sz w:val="24"/>
          <w:szCs w:val="24"/>
          <w:lang w:val="en-US" w:eastAsia="zh-CN"/>
        </w:rPr>
        <w:t xml:space="preserve">erá exigida a apresentação dos documentos de habilitação apenas </w:t>
      </w:r>
      <w:r>
        <w:rPr>
          <w:rFonts w:hint="default" w:ascii="Times New Roman" w:hAnsi="Times New Roman" w:cs="Times New Roman"/>
          <w:sz w:val="24"/>
          <w:szCs w:val="24"/>
          <w:lang w:val="pt-BR" w:eastAsia="zh-CN"/>
        </w:rPr>
        <w:t>d</w:t>
      </w:r>
      <w:r>
        <w:rPr>
          <w:rFonts w:hint="default" w:ascii="Times New Roman" w:hAnsi="Times New Roman" w:cs="Times New Roman"/>
          <w:sz w:val="24"/>
          <w:szCs w:val="24"/>
          <w:lang w:val="en-US" w:eastAsia="zh-CN"/>
        </w:rPr>
        <w:t xml:space="preserve">o licitante </w:t>
      </w:r>
      <w:r>
        <w:rPr>
          <w:rFonts w:hint="default" w:ascii="Times New Roman" w:hAnsi="Times New Roman" w:cs="Times New Roman"/>
          <w:sz w:val="24"/>
          <w:szCs w:val="24"/>
          <w:lang w:val="pt-BR" w:eastAsia="zh-CN"/>
        </w:rPr>
        <w:t>vencedor.</w:t>
      </w:r>
    </w:p>
    <w:p w14:paraId="6818D95F">
      <w:pPr>
        <w:pStyle w:val="13"/>
        <w:keepNext w:val="0"/>
        <w:keepLines w:val="0"/>
        <w:pageBreakBefore w:val="0"/>
        <w:widowControl w:val="0"/>
        <w:numPr>
          <w:ilvl w:val="1"/>
          <w:numId w:val="12"/>
        </w:numPr>
        <w:kinsoku/>
        <w:wordWrap/>
        <w:overflowPunct/>
        <w:topLinePunct w:val="0"/>
        <w:autoSpaceDE w:val="0"/>
        <w:autoSpaceDN w:val="0"/>
        <w:bidi w:val="0"/>
        <w:adjustRightInd/>
        <w:snapToGrid/>
        <w:spacing w:before="115" w:after="0" w:afterLines="50" w:line="240" w:lineRule="auto"/>
        <w:ind w:left="0" w:leftChars="0" w:right="45" w:rightChars="0" w:firstLine="0" w:firstLineChars="0"/>
        <w:jc w:val="both"/>
        <w:textAlignment w:val="auto"/>
        <w:rPr>
          <w:sz w:val="24"/>
        </w:rPr>
      </w:pPr>
      <w:r>
        <w:rPr>
          <w:b/>
          <w:sz w:val="24"/>
        </w:rPr>
        <w:t>–</w:t>
      </w:r>
      <w:r>
        <w:rPr>
          <w:rFonts w:hint="default"/>
          <w:b/>
          <w:sz w:val="24"/>
          <w:lang w:val="pt-BR"/>
        </w:rPr>
        <w:t xml:space="preserve"> </w:t>
      </w:r>
      <w:r>
        <w:rPr>
          <w:rFonts w:hint="default" w:ascii="Times New Roman" w:hAnsi="Times New Roman" w:cs="Times New Roman"/>
          <w:sz w:val="24"/>
          <w:szCs w:val="24"/>
        </w:rPr>
        <w:t xml:space="preserve">Para a habilitação, a empresa vencedora deverá apresentar uma via os documentos abaixo discriminados, inseridos no sistema, </w:t>
      </w:r>
      <w:r>
        <w:rPr>
          <w:rFonts w:hint="default" w:ascii="Times New Roman" w:hAnsi="Times New Roman" w:cs="Times New Roman"/>
          <w:sz w:val="24"/>
          <w:szCs w:val="24"/>
          <w:lang w:val="pt-BR"/>
        </w:rPr>
        <w:t xml:space="preserve">quando convocada pelo </w:t>
      </w:r>
      <w:r>
        <w:rPr>
          <w:rFonts w:hint="default" w:cs="Times New Roman"/>
          <w:sz w:val="24"/>
          <w:szCs w:val="24"/>
          <w:lang w:val="pt-BR"/>
        </w:rPr>
        <w:t>Agente de Contratação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no campo adequado para tal, disponível no site </w:t>
      </w:r>
      <w:r>
        <w:rPr>
          <w:rFonts w:hint="default" w:ascii="Times New Roman" w:hAnsi="Times New Roman" w:cs="Times New Roman"/>
          <w:bCs/>
          <w:iCs/>
          <w:snapToGrid w:val="0"/>
          <w:sz w:val="24"/>
          <w:szCs w:val="24"/>
        </w:rPr>
        <w:fldChar w:fldCharType="begin"/>
      </w:r>
      <w:r>
        <w:rPr>
          <w:rFonts w:hint="default" w:ascii="Times New Roman" w:hAnsi="Times New Roman" w:cs="Times New Roman"/>
          <w:bCs/>
          <w:iCs/>
          <w:snapToGrid w:val="0"/>
          <w:sz w:val="24"/>
          <w:szCs w:val="24"/>
        </w:rPr>
        <w:instrText xml:space="preserve"> HYPERLINK "http://www.portaldecompraspublicas.com.br" </w:instrText>
      </w:r>
      <w:r>
        <w:rPr>
          <w:rFonts w:hint="default" w:ascii="Times New Roman" w:hAnsi="Times New Roman" w:cs="Times New Roman"/>
          <w:bCs/>
          <w:iCs/>
          <w:snapToGrid w:val="0"/>
          <w:sz w:val="24"/>
          <w:szCs w:val="24"/>
        </w:rPr>
        <w:fldChar w:fldCharType="separate"/>
      </w:r>
      <w:r>
        <w:rPr>
          <w:rStyle w:val="7"/>
          <w:rFonts w:hint="default" w:ascii="Times New Roman" w:hAnsi="Times New Roman" w:cs="Times New Roman"/>
          <w:bCs/>
          <w:iCs/>
          <w:snapToGrid w:val="0"/>
          <w:color w:val="auto"/>
          <w:sz w:val="24"/>
          <w:szCs w:val="24"/>
        </w:rPr>
        <w:t>www.portaldecompraspublicas.com.br</w:t>
      </w:r>
      <w:r>
        <w:rPr>
          <w:rFonts w:hint="default" w:ascii="Times New Roman" w:hAnsi="Times New Roman" w:cs="Times New Roman"/>
          <w:bCs/>
          <w:iCs/>
          <w:snapToGrid w:val="0"/>
          <w:sz w:val="24"/>
          <w:szCs w:val="24"/>
        </w:rPr>
        <w:fldChar w:fldCharType="end"/>
      </w:r>
      <w:r>
        <w:rPr>
          <w:rFonts w:hint="default" w:ascii="Times New Roman" w:hAnsi="Times New Roman" w:cs="Times New Roman"/>
          <w:bCs/>
          <w:iCs/>
          <w:snapToGrid w:val="0"/>
          <w:sz w:val="24"/>
          <w:szCs w:val="24"/>
        </w:rPr>
        <w:t>.</w:t>
      </w:r>
    </w:p>
    <w:p w14:paraId="10F5DF6E">
      <w:pPr>
        <w:pStyle w:val="13"/>
        <w:keepNext w:val="0"/>
        <w:keepLines w:val="0"/>
        <w:pageBreakBefore w:val="0"/>
        <w:widowControl w:val="0"/>
        <w:numPr>
          <w:ilvl w:val="0"/>
          <w:numId w:val="0"/>
        </w:numPr>
        <w:kinsoku/>
        <w:wordWrap/>
        <w:overflowPunct/>
        <w:topLinePunct w:val="0"/>
        <w:autoSpaceDE w:val="0"/>
        <w:autoSpaceDN w:val="0"/>
        <w:bidi w:val="0"/>
        <w:adjustRightInd/>
        <w:snapToGrid/>
        <w:spacing w:before="115" w:after="0" w:afterLines="50" w:line="240" w:lineRule="auto"/>
        <w:ind w:leftChars="0" w:right="45" w:rightChars="0"/>
        <w:jc w:val="both"/>
        <w:textAlignment w:val="auto"/>
        <w:rPr>
          <w:sz w:val="24"/>
        </w:rPr>
      </w:pPr>
    </w:p>
    <w:p w14:paraId="0338D69D">
      <w:pPr>
        <w:pStyle w:val="13"/>
        <w:numPr>
          <w:ilvl w:val="1"/>
          <w:numId w:val="12"/>
        </w:numPr>
        <w:spacing w:before="120" w:after="0" w:line="240" w:lineRule="auto"/>
        <w:ind w:left="0" w:leftChars="0" w:right="46" w:rightChars="0" w:firstLine="0" w:firstLineChars="0"/>
        <w:jc w:val="both"/>
        <w:rPr>
          <w:sz w:val="24"/>
        </w:rPr>
      </w:pPr>
      <w:r>
        <w:rPr>
          <w:b/>
          <w:sz w:val="24"/>
        </w:rPr>
        <w:t xml:space="preserve">– </w:t>
      </w:r>
      <w:r>
        <w:rPr>
          <w:rFonts w:hint="default"/>
          <w:b/>
          <w:sz w:val="24"/>
          <w:lang w:val="pt-BR"/>
        </w:rPr>
        <w:t>HABILITAÇÃO JURÍDICA:</w:t>
      </w:r>
    </w:p>
    <w:p w14:paraId="48B92B19">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Empresário individual: inscrição no Registro Público de Empresas Mercantis,</w:t>
      </w:r>
      <w:r>
        <w:rPr>
          <w:rFonts w:hint="default" w:ascii="Times New Roman" w:hAnsi="Times New Roman" w:cs="Times New Roman"/>
          <w:spacing w:val="-64"/>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cargo</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Junta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Comercial da respectiva</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sede</w:t>
      </w:r>
      <w:r>
        <w:rPr>
          <w:rFonts w:hint="default" w:ascii="Times New Roman" w:hAnsi="Times New Roman" w:cs="Times New Roman"/>
          <w:sz w:val="24"/>
          <w:szCs w:val="24"/>
          <w:lang w:val="pt-BR"/>
        </w:rPr>
        <w:t>;</w:t>
      </w:r>
    </w:p>
    <w:p w14:paraId="6B38B45B">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Microempreendedor</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Individual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MEI:</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Certificado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Condição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Microempreendedor Individual - CCMEI, cuja aceitação ficará condicionada à</w:t>
      </w:r>
      <w:r>
        <w:rPr>
          <w:rFonts w:hint="default" w:ascii="Times New Roman" w:hAnsi="Times New Roman" w:cs="Times New Roman"/>
          <w:spacing w:val="1"/>
          <w:sz w:val="24"/>
          <w:szCs w:val="24"/>
        </w:rPr>
        <w:t xml:space="preserve"> </w:t>
      </w:r>
      <w:r>
        <w:rPr>
          <w:rFonts w:hint="default" w:ascii="Times New Roman" w:hAnsi="Times New Roman" w:cs="Times New Roman"/>
          <w:spacing w:val="-1"/>
          <w:sz w:val="24"/>
          <w:szCs w:val="24"/>
        </w:rPr>
        <w:t>verificação</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da</w:t>
      </w:r>
      <w:r>
        <w:rPr>
          <w:rFonts w:hint="default" w:ascii="Times New Roman" w:hAnsi="Times New Roman" w:cs="Times New Roman"/>
          <w:spacing w:val="-15"/>
          <w:sz w:val="24"/>
          <w:szCs w:val="24"/>
        </w:rPr>
        <w:t xml:space="preserve"> </w:t>
      </w:r>
      <w:r>
        <w:rPr>
          <w:rFonts w:hint="default" w:ascii="Times New Roman" w:hAnsi="Times New Roman" w:cs="Times New Roman"/>
          <w:spacing w:val="-1"/>
          <w:sz w:val="24"/>
          <w:szCs w:val="24"/>
        </w:rPr>
        <w:t>autenticidade</w:t>
      </w:r>
      <w:r>
        <w:rPr>
          <w:rFonts w:hint="default" w:ascii="Times New Roman" w:hAnsi="Times New Roman" w:cs="Times New Roman"/>
          <w:spacing w:val="-13"/>
          <w:sz w:val="24"/>
          <w:szCs w:val="24"/>
        </w:rPr>
        <w:t xml:space="preserve"> </w:t>
      </w:r>
      <w:r>
        <w:rPr>
          <w:rFonts w:hint="default" w:ascii="Times New Roman" w:hAnsi="Times New Roman" w:cs="Times New Roman"/>
          <w:sz w:val="24"/>
          <w:szCs w:val="24"/>
        </w:rPr>
        <w:t>no</w:t>
      </w:r>
      <w:r>
        <w:rPr>
          <w:rFonts w:hint="default" w:ascii="Times New Roman" w:hAnsi="Times New Roman" w:cs="Times New Roman"/>
          <w:spacing w:val="-14"/>
          <w:sz w:val="24"/>
          <w:szCs w:val="24"/>
        </w:rPr>
        <w:t xml:space="preserve"> </w:t>
      </w:r>
      <w:r>
        <w:rPr>
          <w:rFonts w:hint="default" w:ascii="Times New Roman" w:hAnsi="Times New Roman" w:cs="Times New Roman"/>
          <w:sz w:val="24"/>
          <w:szCs w:val="24"/>
        </w:rPr>
        <w:t>sítio</w:t>
      </w:r>
      <w:r>
        <w:rPr>
          <w:rFonts w:hint="default" w:ascii="Times New Roman" w:hAnsi="Times New Roman" w:cs="Times New Roman"/>
          <w:spacing w:val="-13"/>
          <w:sz w:val="24"/>
          <w:szCs w:val="24"/>
        </w:rPr>
        <w:t xml:space="preserve"> </w:t>
      </w:r>
      <w:r>
        <w:rPr>
          <w:rFonts w:hint="default" w:ascii="Times New Roman" w:hAnsi="Times New Roman" w:cs="Times New Roman"/>
          <w:sz w:val="24"/>
          <w:szCs w:val="24"/>
        </w:rPr>
        <w:t>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"http://www.gov.br/empresas-e-negocios/pt-"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www.gov.br/empresas-e-negocios/pt-</w:t>
      </w:r>
      <w:r>
        <w:rPr>
          <w:rFonts w:hint="default" w:ascii="Times New Roman" w:hAnsi="Times New Roman" w:cs="Times New Roman"/>
          <w:sz w:val="24"/>
          <w:szCs w:val="24"/>
        </w:rPr>
        <w:fldChar w:fldCharType="end"/>
      </w:r>
      <w:r>
        <w:rPr>
          <w:rFonts w:hint="default" w:ascii="Times New Roman" w:hAnsi="Times New Roman" w:cs="Times New Roman"/>
          <w:spacing w:val="-64"/>
          <w:sz w:val="24"/>
          <w:szCs w:val="24"/>
        </w:rPr>
        <w:t xml:space="preserve"> </w:t>
      </w:r>
      <w:r>
        <w:rPr>
          <w:rFonts w:hint="default" w:ascii="Times New Roman" w:hAnsi="Times New Roman" w:cs="Times New Roman"/>
          <w:sz w:val="24"/>
          <w:szCs w:val="24"/>
        </w:rPr>
        <w:t>br/empreendedor;</w:t>
      </w:r>
    </w:p>
    <w:p w14:paraId="1DB8EBAA">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Sociedade empresária, sociedade limitada unipessoal – SLU ou sociedade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identificada como empresa individual de responsabilidade limitada - EIRELI:</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inscrição do ato constitutivo, estatuto ou contrato social no Registro Público 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Empresas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Mercantis,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cargo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Junta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Comercial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respectiva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sede,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acompanhada</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documento comprobatório</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seus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administradores;</w:t>
      </w:r>
    </w:p>
    <w:p w14:paraId="6383C377">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Sociedade</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empresária</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estrangeira:</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portaria</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autorização</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6"/>
          <w:sz w:val="24"/>
          <w:szCs w:val="24"/>
        </w:rPr>
        <w:t xml:space="preserve"> </w:t>
      </w:r>
      <w:r>
        <w:rPr>
          <w:rFonts w:hint="default" w:ascii="Times New Roman" w:hAnsi="Times New Roman" w:cs="Times New Roman"/>
          <w:sz w:val="24"/>
          <w:szCs w:val="24"/>
        </w:rPr>
        <w:t>funcionamento</w:t>
      </w:r>
      <w:r>
        <w:rPr>
          <w:rFonts w:hint="default" w:ascii="Times New Roman" w:hAnsi="Times New Roman" w:cs="Times New Roman"/>
          <w:spacing w:val="-64"/>
          <w:sz w:val="24"/>
          <w:szCs w:val="24"/>
        </w:rPr>
        <w:t xml:space="preserve"> </w:t>
      </w:r>
      <w:r>
        <w:rPr>
          <w:rFonts w:hint="default" w:ascii="Times New Roman" w:hAnsi="Times New Roman" w:cs="Times New Roman"/>
          <w:sz w:val="24"/>
          <w:szCs w:val="24"/>
        </w:rPr>
        <w:t>no Brasil, publicada no Diário Oficial da União e arquivada na Junta Comercial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unidade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federativa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onde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localizar</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filial,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agência,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sucursal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ou</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estabelecimento, a qual será considerada como sua sede, conforme Instrução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Normativa</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DREI/ME nº</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77,</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18</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março</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de 2020</w:t>
      </w:r>
      <w:r>
        <w:rPr>
          <w:rFonts w:hint="default" w:ascii="Times New Roman" w:hAnsi="Times New Roman" w:cs="Times New Roman"/>
          <w:sz w:val="24"/>
          <w:szCs w:val="24"/>
          <w:lang w:val="pt-BR"/>
        </w:rPr>
        <w:t>;</w:t>
      </w:r>
    </w:p>
    <w:p w14:paraId="7D39B7A9">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Sociedade</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simples:</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inscrição</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do</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ato</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constitutivo</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no</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Registro</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Civil</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Pessoas</w:t>
      </w:r>
      <w:r>
        <w:rPr>
          <w:rFonts w:hint="default" w:ascii="Times New Roman" w:hAnsi="Times New Roman" w:cs="Times New Roman"/>
          <w:spacing w:val="-64"/>
          <w:sz w:val="24"/>
          <w:szCs w:val="24"/>
        </w:rPr>
        <w:t xml:space="preserve"> </w:t>
      </w:r>
      <w:r>
        <w:rPr>
          <w:rFonts w:hint="default" w:ascii="Times New Roman" w:hAnsi="Times New Roman" w:cs="Times New Roman"/>
          <w:sz w:val="24"/>
          <w:szCs w:val="24"/>
        </w:rPr>
        <w:t>Jurídicas do local de sua sede, acompanhada de documento comprobatório 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seus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administradores</w:t>
      </w:r>
      <w:r>
        <w:rPr>
          <w:rFonts w:hint="default" w:ascii="Times New Roman" w:hAnsi="Times New Roman" w:cs="Times New Roman"/>
          <w:sz w:val="24"/>
          <w:szCs w:val="24"/>
          <w:lang w:val="pt-BR"/>
        </w:rPr>
        <w:t>;</w:t>
      </w:r>
    </w:p>
    <w:p w14:paraId="75D6A9F1">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eastAsia="Arial" w:cs="Times New Roman"/>
          <w:bCs/>
          <w:sz w:val="24"/>
          <w:szCs w:val="24"/>
        </w:rPr>
        <w:t>Filial, sucursal ou agência de sociedade simples ou empresária</w:t>
      </w:r>
      <w:r>
        <w:rPr>
          <w:rFonts w:hint="default" w:ascii="Times New Roman" w:hAnsi="Times New Roman" w:eastAsia="Arial" w:cs="Times New Roman"/>
          <w:bCs/>
          <w:sz w:val="24"/>
          <w:szCs w:val="24"/>
          <w:lang w:val="pt-BR"/>
        </w:rPr>
        <w:t>:</w:t>
      </w:r>
      <w:r>
        <w:rPr>
          <w:rFonts w:hint="default" w:ascii="Times New Roman" w:hAnsi="Times New Roman" w:eastAsia="Arial" w:cs="Times New Roman"/>
          <w:bCs/>
          <w:sz w:val="24"/>
          <w:szCs w:val="24"/>
        </w:rPr>
        <w:t xml:space="preserve"> inscrição do ato constitutivo da</w:t>
      </w:r>
      <w:r>
        <w:rPr>
          <w:rFonts w:hint="default" w:ascii="Times New Roman" w:hAnsi="Times New Roman" w:eastAsia="Arial" w:cs="Times New Roman"/>
          <w:color w:val="000000"/>
          <w:sz w:val="24"/>
          <w:szCs w:val="24"/>
        </w:rPr>
        <w:t xml:space="preserve"> filial, sucursal ou agência da sociedade simples ou empresária, respectivamente, no Registro Civil das Pessoas Jurídicas ou no Registro Público de Empresas Mercantis onde opera, com averbação no Registro onde tem sede a matriz;</w:t>
      </w:r>
    </w:p>
    <w:p w14:paraId="7C4C7DEB">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Sociedade cooperativa: ata de fundação e estatuto social, com a ata 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assembleia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que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aprovou,</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devidamente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arquivado na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Junta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Comercial ou</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inscrito no Registro Civil das Pessoas Jurídicas da respectiva sede, além do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registro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que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trata</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o</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art.</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107</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Lei</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nº 5.764,</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16</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dezembro</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1971.</w:t>
      </w:r>
    </w:p>
    <w:p w14:paraId="2493095B">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eastAsia="Arial" w:cs="Times New Roman"/>
          <w:color w:val="000000"/>
          <w:sz w:val="24"/>
          <w:szCs w:val="24"/>
        </w:rPr>
        <w:t>No caso d</w:t>
      </w:r>
      <w:r>
        <w:rPr>
          <w:rFonts w:hint="default" w:ascii="Times New Roman" w:hAnsi="Times New Roman" w:eastAsia="Arial" w:cs="Times New Roman"/>
          <w:color w:val="000000"/>
          <w:sz w:val="24"/>
          <w:szCs w:val="24"/>
          <w:lang w:val="pt-BR"/>
        </w:rPr>
        <w:t>a alínea “a” acima</w:t>
      </w:r>
      <w:r>
        <w:rPr>
          <w:rFonts w:hint="default" w:ascii="Times New Roman" w:hAnsi="Times New Roman" w:eastAsia="Arial" w:cs="Times New Roman"/>
          <w:color w:val="000000"/>
          <w:sz w:val="24"/>
          <w:szCs w:val="24"/>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02B3177">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Tratando-se de procurador, apresentar</w:t>
      </w:r>
      <w:r>
        <w:rPr>
          <w:rFonts w:hint="default" w:ascii="Times New Roman" w:hAnsi="Times New Roman" w:cs="Times New Roman"/>
          <w:b w:val="0"/>
          <w:bCs w:val="0"/>
          <w:sz w:val="24"/>
          <w:szCs w:val="24"/>
          <w:u w:val="none"/>
        </w:rPr>
        <w:t xml:space="preserve"> procuração por instrumento público ou particular, que comprove os poderes do ma</w:t>
      </w:r>
      <w:r>
        <w:rPr>
          <w:rFonts w:hint="default" w:ascii="Times New Roman" w:hAnsi="Times New Roman" w:cs="Times New Roman"/>
          <w:sz w:val="24"/>
          <w:szCs w:val="24"/>
        </w:rPr>
        <w:t>ndante para a outorga, com firma reconhecida, da qual constem poderes específicos para formular lances, negociar preço, interpor recursos, desistir de sua interposição e praticar todos os demais atos pertinentes ao certame.</w:t>
      </w:r>
    </w:p>
    <w:p w14:paraId="09A87C73">
      <w:pPr>
        <w:pStyle w:val="13"/>
        <w:numPr>
          <w:ilvl w:val="0"/>
          <w:numId w:val="0"/>
        </w:numPr>
        <w:spacing w:before="120" w:after="0" w:line="240" w:lineRule="auto"/>
        <w:ind w:left="440" w:leftChars="200" w:right="46" w:rightChars="0" w:firstLine="0" w:firstLineChars="0"/>
        <w:jc w:val="both"/>
        <w:rPr>
          <w:rFonts w:hint="default" w:ascii="Times New Roman" w:hAnsi="Times New Roman" w:cs="Times New Roman"/>
          <w:sz w:val="24"/>
          <w:szCs w:val="24"/>
        </w:rPr>
      </w:pPr>
      <w:r>
        <w:rPr>
          <w:rFonts w:hint="default"/>
          <w:b/>
          <w:bCs/>
          <w:sz w:val="24"/>
          <w:lang w:val="pt-BR"/>
        </w:rPr>
        <w:t>12.3.1</w:t>
      </w:r>
      <w:r>
        <w:rPr>
          <w:rFonts w:hint="default"/>
          <w:b w:val="0"/>
          <w:bCs w:val="0"/>
          <w:sz w:val="24"/>
          <w:lang w:val="pt-BR"/>
        </w:rPr>
        <w:t xml:space="preserve"> </w:t>
      </w:r>
      <w:r>
        <w:rPr>
          <w:sz w:val="24"/>
        </w:rPr>
        <w:t>–</w:t>
      </w:r>
      <w:r>
        <w:rPr>
          <w:rFonts w:hint="default"/>
          <w:sz w:val="24"/>
          <w:lang w:val="pt-BR"/>
        </w:rPr>
        <w:t xml:space="preserve"> </w:t>
      </w:r>
      <w:r>
        <w:rPr>
          <w:rFonts w:hint="default"/>
          <w:b w:val="0"/>
          <w:bCs w:val="0"/>
          <w:sz w:val="24"/>
          <w:lang w:val="pt-BR"/>
        </w:rPr>
        <w:t>O Agente de Contratação verificará a compatibilidade entre o objeto do certame e as atividades previstas como “objeto social” no ato constitutivo das licitantes, conforme natureza da pessoa jurídica.</w:t>
      </w:r>
    </w:p>
    <w:p w14:paraId="4E48F7F6">
      <w:pPr>
        <w:pStyle w:val="13"/>
        <w:numPr>
          <w:ilvl w:val="1"/>
          <w:numId w:val="12"/>
        </w:numPr>
        <w:spacing w:before="120" w:after="0" w:line="240" w:lineRule="auto"/>
        <w:ind w:left="0" w:leftChars="0" w:right="1124" w:firstLine="0" w:firstLineChars="0"/>
        <w:jc w:val="both"/>
        <w:rPr>
          <w:sz w:val="24"/>
          <w:szCs w:val="24"/>
        </w:rPr>
      </w:pPr>
      <w:r>
        <w:rPr>
          <w:b/>
          <w:sz w:val="24"/>
          <w:szCs w:val="24"/>
        </w:rPr>
        <w:t xml:space="preserve">– </w:t>
      </w:r>
      <w:r>
        <w:rPr>
          <w:b/>
          <w:bCs/>
          <w:sz w:val="24"/>
          <w:szCs w:val="24"/>
        </w:rPr>
        <w:t>HABILITAÇÃO</w:t>
      </w:r>
      <w:r>
        <w:rPr>
          <w:b/>
          <w:bCs/>
          <w:spacing w:val="-3"/>
          <w:sz w:val="24"/>
          <w:szCs w:val="24"/>
        </w:rPr>
        <w:t xml:space="preserve"> </w:t>
      </w:r>
      <w:r>
        <w:rPr>
          <w:b/>
          <w:bCs/>
          <w:sz w:val="24"/>
          <w:szCs w:val="24"/>
        </w:rPr>
        <w:t>FISCAL,</w:t>
      </w:r>
      <w:r>
        <w:rPr>
          <w:b/>
          <w:bCs/>
          <w:spacing w:val="-3"/>
          <w:sz w:val="24"/>
          <w:szCs w:val="24"/>
        </w:rPr>
        <w:t xml:space="preserve"> </w:t>
      </w:r>
      <w:r>
        <w:rPr>
          <w:b/>
          <w:bCs/>
          <w:sz w:val="24"/>
          <w:szCs w:val="24"/>
        </w:rPr>
        <w:t>SOCIAL</w:t>
      </w:r>
      <w:r>
        <w:rPr>
          <w:b/>
          <w:bCs/>
          <w:spacing w:val="-3"/>
          <w:sz w:val="24"/>
          <w:szCs w:val="24"/>
        </w:rPr>
        <w:t xml:space="preserve"> </w:t>
      </w:r>
      <w:r>
        <w:rPr>
          <w:b/>
          <w:bCs/>
          <w:sz w:val="24"/>
          <w:szCs w:val="24"/>
        </w:rPr>
        <w:t>E</w:t>
      </w:r>
      <w:r>
        <w:rPr>
          <w:b/>
          <w:bCs/>
          <w:spacing w:val="-3"/>
          <w:sz w:val="24"/>
          <w:szCs w:val="24"/>
        </w:rPr>
        <w:t xml:space="preserve"> </w:t>
      </w:r>
      <w:r>
        <w:rPr>
          <w:b/>
          <w:bCs/>
          <w:sz w:val="24"/>
          <w:szCs w:val="24"/>
        </w:rPr>
        <w:t>TRABALHISTA</w:t>
      </w:r>
    </w:p>
    <w:p w14:paraId="35E38E3E">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pt-BR"/>
        </w:rPr>
        <w:t>I</w:t>
      </w:r>
      <w:r>
        <w:rPr>
          <w:rFonts w:hint="default" w:ascii="Times New Roman" w:hAnsi="Times New Roman" w:cs="Times New Roman"/>
          <w:sz w:val="24"/>
          <w:szCs w:val="24"/>
        </w:rPr>
        <w:t xml:space="preserve">nscrição no Cadastro Nacional de Pessoas Jurídicas </w:t>
      </w:r>
      <w:r>
        <w:rPr>
          <w:rFonts w:hint="default" w:ascii="Times New Roman" w:hAnsi="Times New Roman" w:cs="Times New Roman"/>
          <w:b w:val="0"/>
          <w:bCs/>
          <w:sz w:val="24"/>
          <w:szCs w:val="24"/>
          <w:u w:val="none"/>
        </w:rPr>
        <w:t>(CNPJ)</w:t>
      </w:r>
      <w:r>
        <w:rPr>
          <w:rFonts w:hint="default" w:ascii="Times New Roman" w:hAnsi="Times New Roman" w:cs="Times New Roman"/>
          <w:b w:val="0"/>
          <w:bCs/>
          <w:sz w:val="24"/>
          <w:szCs w:val="24"/>
          <w:u w:val="none"/>
          <w:lang w:val="pt-BR"/>
        </w:rPr>
        <w:t>;</w:t>
      </w:r>
    </w:p>
    <w:p w14:paraId="6B4752C0">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eastAsia="SimSun" w:cs="Times New Roman"/>
          <w:i w:val="0"/>
          <w:iCs w:val="0"/>
          <w:caps w:val="0"/>
          <w:color w:val="000000"/>
          <w:spacing w:val="0"/>
          <w:sz w:val="24"/>
          <w:szCs w:val="24"/>
          <w:lang w:val="pt-BR"/>
        </w:rPr>
        <w:t>I</w:t>
      </w:r>
      <w:r>
        <w:rPr>
          <w:rFonts w:hint="default" w:ascii="Times New Roman" w:hAnsi="Times New Roman" w:eastAsia="SimSun" w:cs="Times New Roman"/>
          <w:i w:val="0"/>
          <w:iCs w:val="0"/>
          <w:caps w:val="0"/>
          <w:color w:val="000000"/>
          <w:spacing w:val="0"/>
          <w:sz w:val="24"/>
          <w:szCs w:val="24"/>
        </w:rPr>
        <w:t>nscrição no cadastro de contribuintes estadual e/ou municipal, se houver, relativo ao domicílio ou sede do licitante, pertinente ao seu ramo de atividade e compatível com o objeto contratual;</w:t>
      </w:r>
    </w:p>
    <w:p w14:paraId="71989AD6">
      <w:pPr>
        <w:pStyle w:val="13"/>
        <w:numPr>
          <w:ilvl w:val="3"/>
          <w:numId w:val="12"/>
        </w:numPr>
        <w:spacing w:before="120" w:after="0" w:line="240" w:lineRule="auto"/>
        <w:ind w:left="840" w:leftChars="0" w:right="46" w:rightChars="0" w:firstLine="0" w:firstLineChars="0"/>
        <w:jc w:val="both"/>
      </w:pPr>
      <w:r>
        <w:rPr>
          <w:rFonts w:hint="default" w:ascii="Times New Roman" w:hAnsi="Times New Roman" w:cs="Times New Roman"/>
          <w:sz w:val="24"/>
          <w:szCs w:val="24"/>
          <w:lang w:val="pt-BR"/>
        </w:rPr>
        <w:t>R</w:t>
      </w:r>
      <w:r>
        <w:rPr>
          <w:rFonts w:hint="default" w:ascii="Times New Roman" w:hAnsi="Times New Roman" w:cs="Times New Roman"/>
          <w:sz w:val="24"/>
          <w:szCs w:val="24"/>
        </w:rPr>
        <w:t>egularidade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fiscal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perante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Fazenda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Nacional,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mediante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apresentação de certidão expedida conjuntamente pela Secretaria da Receita</w:t>
      </w:r>
      <w:r>
        <w:rPr>
          <w:rFonts w:hint="default" w:ascii="Times New Roman" w:hAnsi="Times New Roman" w:cs="Times New Roman"/>
          <w:spacing w:val="1"/>
          <w:sz w:val="24"/>
          <w:szCs w:val="24"/>
        </w:rPr>
        <w:t xml:space="preserve"> </w:t>
      </w:r>
      <w:r>
        <w:rPr>
          <w:rFonts w:hint="default" w:ascii="Times New Roman" w:hAnsi="Times New Roman" w:cs="Times New Roman"/>
          <w:spacing w:val="-1"/>
          <w:sz w:val="24"/>
          <w:szCs w:val="24"/>
        </w:rPr>
        <w:t>Federal</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do</w:t>
      </w:r>
      <w:r>
        <w:rPr>
          <w:rFonts w:hint="default" w:ascii="Times New Roman" w:hAnsi="Times New Roman" w:cs="Times New Roman"/>
          <w:spacing w:val="-14"/>
          <w:sz w:val="24"/>
          <w:szCs w:val="24"/>
        </w:rPr>
        <w:t xml:space="preserve"> </w:t>
      </w:r>
      <w:r>
        <w:rPr>
          <w:rFonts w:hint="default" w:ascii="Times New Roman" w:hAnsi="Times New Roman" w:cs="Times New Roman"/>
          <w:spacing w:val="-1"/>
          <w:sz w:val="24"/>
          <w:szCs w:val="24"/>
        </w:rPr>
        <w:t>Brasil</w:t>
      </w:r>
      <w:r>
        <w:rPr>
          <w:rFonts w:hint="default" w:ascii="Times New Roman" w:hAnsi="Times New Roman" w:cs="Times New Roman"/>
          <w:spacing w:val="-16"/>
          <w:sz w:val="24"/>
          <w:szCs w:val="24"/>
        </w:rPr>
        <w:t xml:space="preserve"> </w:t>
      </w:r>
      <w:r>
        <w:rPr>
          <w:rFonts w:hint="default" w:ascii="Times New Roman" w:hAnsi="Times New Roman" w:cs="Times New Roman"/>
          <w:sz w:val="24"/>
          <w:szCs w:val="24"/>
        </w:rPr>
        <w:t>(RFB)</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pela</w:t>
      </w:r>
      <w:r>
        <w:rPr>
          <w:rFonts w:hint="default" w:ascii="Times New Roman" w:hAnsi="Times New Roman" w:cs="Times New Roman"/>
          <w:spacing w:val="-14"/>
          <w:sz w:val="24"/>
          <w:szCs w:val="24"/>
        </w:rPr>
        <w:t xml:space="preserve"> </w:t>
      </w:r>
      <w:r>
        <w:rPr>
          <w:rFonts w:hint="default" w:ascii="Times New Roman" w:hAnsi="Times New Roman" w:cs="Times New Roman"/>
          <w:sz w:val="24"/>
          <w:szCs w:val="24"/>
        </w:rPr>
        <w:t>Procuradoria-Geral</w:t>
      </w:r>
      <w:r>
        <w:rPr>
          <w:rFonts w:hint="default" w:ascii="Times New Roman" w:hAnsi="Times New Roman" w:cs="Times New Roman"/>
          <w:spacing w:val="-16"/>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4"/>
          <w:sz w:val="24"/>
          <w:szCs w:val="24"/>
        </w:rPr>
        <w:t xml:space="preserve"> </w:t>
      </w:r>
      <w:r>
        <w:rPr>
          <w:rFonts w:hint="default" w:ascii="Times New Roman" w:hAnsi="Times New Roman" w:cs="Times New Roman"/>
          <w:sz w:val="24"/>
          <w:szCs w:val="24"/>
        </w:rPr>
        <w:t>Fazenda</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Nacional</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(PGFN),</w:t>
      </w:r>
      <w:r>
        <w:rPr>
          <w:rFonts w:hint="default" w:ascii="Times New Roman" w:hAnsi="Times New Roman" w:cs="Times New Roman"/>
          <w:spacing w:val="-65"/>
          <w:sz w:val="24"/>
          <w:szCs w:val="24"/>
        </w:rPr>
        <w:t xml:space="preserve"> </w:t>
      </w:r>
      <w:r>
        <w:rPr>
          <w:rFonts w:hint="default" w:ascii="Times New Roman" w:hAnsi="Times New Roman" w:cs="Times New Roman"/>
          <w:sz w:val="24"/>
          <w:szCs w:val="24"/>
        </w:rPr>
        <w:t>referente</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7"/>
          <w:sz w:val="24"/>
          <w:szCs w:val="24"/>
        </w:rPr>
        <w:t xml:space="preserve"> </w:t>
      </w:r>
      <w:r>
        <w:rPr>
          <w:rFonts w:hint="default" w:ascii="Times New Roman" w:hAnsi="Times New Roman" w:cs="Times New Roman"/>
          <w:sz w:val="24"/>
          <w:szCs w:val="24"/>
        </w:rPr>
        <w:t>todos</w:t>
      </w:r>
      <w:r>
        <w:rPr>
          <w:rFonts w:hint="default" w:ascii="Times New Roman" w:hAnsi="Times New Roman" w:cs="Times New Roman"/>
          <w:spacing w:val="-12"/>
          <w:sz w:val="24"/>
          <w:szCs w:val="24"/>
        </w:rPr>
        <w:t xml:space="preserve"> </w:t>
      </w:r>
      <w:r>
        <w:rPr>
          <w:rFonts w:hint="default" w:ascii="Times New Roman" w:hAnsi="Times New Roman" w:cs="Times New Roman"/>
          <w:sz w:val="24"/>
          <w:szCs w:val="24"/>
        </w:rPr>
        <w:t>os</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créditos</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tributários</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federais</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à</w:t>
      </w:r>
      <w:r>
        <w:rPr>
          <w:rFonts w:hint="default" w:ascii="Times New Roman" w:hAnsi="Times New Roman" w:cs="Times New Roman"/>
          <w:spacing w:val="-7"/>
          <w:sz w:val="24"/>
          <w:szCs w:val="24"/>
        </w:rPr>
        <w:t xml:space="preserve"> </w:t>
      </w:r>
      <w:r>
        <w:rPr>
          <w:rFonts w:hint="default" w:ascii="Times New Roman" w:hAnsi="Times New Roman" w:cs="Times New Roman"/>
          <w:sz w:val="24"/>
          <w:szCs w:val="24"/>
        </w:rPr>
        <w:t>Dívida</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Ativa</w:t>
      </w:r>
      <w:r>
        <w:rPr>
          <w:rFonts w:hint="default" w:ascii="Times New Roman" w:hAnsi="Times New Roman" w:cs="Times New Roman"/>
          <w:spacing w:val="-7"/>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1"/>
          <w:sz w:val="24"/>
          <w:szCs w:val="24"/>
        </w:rPr>
        <w:t xml:space="preserve"> </w:t>
      </w:r>
      <w:r>
        <w:rPr>
          <w:rFonts w:hint="default" w:ascii="Times New Roman" w:hAnsi="Times New Roman" w:cs="Times New Roman"/>
          <w:sz w:val="24"/>
          <w:szCs w:val="24"/>
        </w:rPr>
        <w:t>União</w:t>
      </w:r>
      <w:r>
        <w:rPr>
          <w:rFonts w:hint="default" w:ascii="Times New Roman" w:hAnsi="Times New Roman" w:cs="Times New Roman"/>
          <w:spacing w:val="-7"/>
          <w:sz w:val="24"/>
          <w:szCs w:val="24"/>
        </w:rPr>
        <w:t xml:space="preserve"> </w:t>
      </w:r>
      <w:r>
        <w:rPr>
          <w:rFonts w:hint="default" w:ascii="Times New Roman" w:hAnsi="Times New Roman" w:cs="Times New Roman"/>
          <w:sz w:val="24"/>
          <w:szCs w:val="24"/>
        </w:rPr>
        <w:t>(DAU)</w:t>
      </w:r>
      <w:r>
        <w:rPr>
          <w:rFonts w:hint="default" w:ascii="Times New Roman" w:hAnsi="Times New Roman" w:cs="Times New Roman"/>
          <w:spacing w:val="-64"/>
          <w:sz w:val="24"/>
          <w:szCs w:val="24"/>
        </w:rPr>
        <w:t xml:space="preserve"> </w:t>
      </w:r>
      <w:r>
        <w:rPr>
          <w:rFonts w:hint="default" w:ascii="Times New Roman" w:hAnsi="Times New Roman" w:cs="Times New Roman"/>
          <w:sz w:val="24"/>
          <w:szCs w:val="24"/>
        </w:rPr>
        <w:t>por elas administrados, inclusive aqueles relativos à Seguridade Social, nos</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termos da Portaria Conjunta nº 1.751, de 02 de outubro de 2014, do Secretário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Receita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Federal</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do</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Brasil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Procuradora-Geral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Fazenda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Nacional.</w:t>
      </w:r>
    </w:p>
    <w:p w14:paraId="780E3000">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pacing w:val="-1"/>
          <w:sz w:val="24"/>
          <w:szCs w:val="24"/>
          <w:lang w:val="pt-BR"/>
        </w:rPr>
        <w:t>R</w:t>
      </w:r>
      <w:r>
        <w:rPr>
          <w:rFonts w:hint="default" w:ascii="Times New Roman" w:hAnsi="Times New Roman" w:cs="Times New Roman"/>
          <w:spacing w:val="-1"/>
          <w:sz w:val="24"/>
          <w:szCs w:val="24"/>
        </w:rPr>
        <w:t>egularidade</w:t>
      </w:r>
      <w:r>
        <w:rPr>
          <w:rFonts w:hint="default" w:ascii="Times New Roman" w:hAnsi="Times New Roman" w:cs="Times New Roman"/>
          <w:spacing w:val="-13"/>
          <w:sz w:val="24"/>
          <w:szCs w:val="24"/>
        </w:rPr>
        <w:t xml:space="preserve"> </w:t>
      </w:r>
      <w:r>
        <w:rPr>
          <w:rFonts w:hint="default" w:ascii="Times New Roman" w:hAnsi="Times New Roman" w:cs="Times New Roman"/>
          <w:spacing w:val="-1"/>
          <w:sz w:val="24"/>
          <w:szCs w:val="24"/>
        </w:rPr>
        <w:t>junto</w:t>
      </w:r>
      <w:r>
        <w:rPr>
          <w:rFonts w:hint="default" w:ascii="Times New Roman" w:hAnsi="Times New Roman" w:cs="Times New Roman"/>
          <w:spacing w:val="-15"/>
          <w:sz w:val="24"/>
          <w:szCs w:val="24"/>
        </w:rPr>
        <w:t xml:space="preserve"> </w:t>
      </w:r>
      <w:r>
        <w:rPr>
          <w:rFonts w:hint="default" w:ascii="Times New Roman" w:hAnsi="Times New Roman" w:cs="Times New Roman"/>
          <w:spacing w:val="-1"/>
          <w:sz w:val="24"/>
          <w:szCs w:val="24"/>
        </w:rPr>
        <w:t>à</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Fazenda</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Estadual,</w:t>
      </w:r>
      <w:r>
        <w:rPr>
          <w:rFonts w:hint="default" w:ascii="Times New Roman" w:hAnsi="Times New Roman" w:cs="Times New Roman"/>
          <w:spacing w:val="-14"/>
          <w:sz w:val="24"/>
          <w:szCs w:val="24"/>
        </w:rPr>
        <w:t xml:space="preserve"> </w:t>
      </w:r>
      <w:r>
        <w:rPr>
          <w:rFonts w:hint="default" w:ascii="Times New Roman" w:hAnsi="Times New Roman" w:cs="Times New Roman"/>
          <w:sz w:val="24"/>
          <w:szCs w:val="24"/>
        </w:rPr>
        <w:t>emitida pela Secretaria 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Fazenda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Estadual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onde 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empresa for</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sediada</w:t>
      </w:r>
      <w:r>
        <w:rPr>
          <w:rFonts w:hint="default" w:ascii="Times New Roman" w:hAnsi="Times New Roman" w:cs="Times New Roman"/>
          <w:sz w:val="24"/>
          <w:szCs w:val="24"/>
          <w:lang w:val="pt-BR"/>
        </w:rPr>
        <w:t>, ou outra equivalente, na forma da lei</w:t>
      </w:r>
      <w:r>
        <w:rPr>
          <w:rFonts w:hint="default" w:ascii="Times New Roman" w:hAnsi="Times New Roman" w:cs="Times New Roman"/>
          <w:sz w:val="24"/>
          <w:szCs w:val="24"/>
        </w:rPr>
        <w:t>;</w:t>
      </w:r>
    </w:p>
    <w:p w14:paraId="1BF7E87E">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pacing w:val="-1"/>
          <w:sz w:val="24"/>
          <w:szCs w:val="24"/>
          <w:lang w:val="pt-BR"/>
        </w:rPr>
        <w:t>R</w:t>
      </w:r>
      <w:r>
        <w:rPr>
          <w:rFonts w:hint="default" w:ascii="Times New Roman" w:hAnsi="Times New Roman" w:cs="Times New Roman"/>
          <w:spacing w:val="-1"/>
          <w:sz w:val="24"/>
          <w:szCs w:val="24"/>
        </w:rPr>
        <w:t>egularidade</w:t>
      </w:r>
      <w:r>
        <w:rPr>
          <w:rFonts w:hint="default" w:ascii="Times New Roman" w:hAnsi="Times New Roman" w:cs="Times New Roman"/>
          <w:spacing w:val="-15"/>
          <w:sz w:val="24"/>
          <w:szCs w:val="24"/>
        </w:rPr>
        <w:t xml:space="preserve"> </w:t>
      </w:r>
      <w:r>
        <w:rPr>
          <w:rFonts w:hint="default" w:ascii="Times New Roman" w:hAnsi="Times New Roman" w:cs="Times New Roman"/>
          <w:spacing w:val="-1"/>
          <w:sz w:val="24"/>
          <w:szCs w:val="24"/>
        </w:rPr>
        <w:t>junto</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à</w:t>
      </w:r>
      <w:r>
        <w:rPr>
          <w:rFonts w:hint="default" w:ascii="Times New Roman" w:hAnsi="Times New Roman" w:cs="Times New Roman"/>
          <w:spacing w:val="-16"/>
          <w:sz w:val="24"/>
          <w:szCs w:val="24"/>
        </w:rPr>
        <w:t xml:space="preserve"> </w:t>
      </w:r>
      <w:r>
        <w:rPr>
          <w:rFonts w:hint="default" w:ascii="Times New Roman" w:hAnsi="Times New Roman" w:cs="Times New Roman"/>
          <w:spacing w:val="-1"/>
          <w:sz w:val="24"/>
          <w:szCs w:val="24"/>
        </w:rPr>
        <w:t>Fazenda</w:t>
      </w:r>
      <w:r>
        <w:rPr>
          <w:rFonts w:hint="default" w:ascii="Times New Roman" w:hAnsi="Times New Roman" w:cs="Times New Roman"/>
          <w:spacing w:val="-15"/>
          <w:sz w:val="24"/>
          <w:szCs w:val="24"/>
        </w:rPr>
        <w:t xml:space="preserve"> </w:t>
      </w:r>
      <w:r>
        <w:rPr>
          <w:rFonts w:hint="default" w:ascii="Times New Roman" w:hAnsi="Times New Roman" w:cs="Times New Roman"/>
          <w:sz w:val="24"/>
          <w:szCs w:val="24"/>
        </w:rPr>
        <w:t>Municipal,</w:t>
      </w:r>
      <w:r>
        <w:rPr>
          <w:rFonts w:hint="default" w:ascii="Times New Roman" w:hAnsi="Times New Roman" w:cs="Times New Roman"/>
          <w:spacing w:val="-17"/>
          <w:sz w:val="24"/>
          <w:szCs w:val="24"/>
        </w:rPr>
        <w:t xml:space="preserve"> </w:t>
      </w:r>
      <w:r>
        <w:rPr>
          <w:rFonts w:hint="default" w:ascii="Times New Roman" w:hAnsi="Times New Roman" w:cs="Times New Roman"/>
          <w:sz w:val="24"/>
          <w:szCs w:val="24"/>
        </w:rPr>
        <w:t>emitida pela Secretaria da Fazenda Municipal</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onde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empresa</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for sediada</w:t>
      </w:r>
      <w:r>
        <w:rPr>
          <w:rFonts w:hint="default" w:ascii="Times New Roman" w:hAnsi="Times New Roman" w:cs="Times New Roman"/>
          <w:sz w:val="24"/>
          <w:szCs w:val="24"/>
          <w:lang w:val="pt-BR"/>
        </w:rPr>
        <w:t>, ou outra equivalente, na forma da lei</w:t>
      </w:r>
      <w:r>
        <w:rPr>
          <w:rFonts w:hint="default" w:ascii="Times New Roman" w:hAnsi="Times New Roman" w:cs="Times New Roman"/>
          <w:sz w:val="24"/>
          <w:szCs w:val="24"/>
        </w:rPr>
        <w:t>;</w:t>
      </w:r>
    </w:p>
    <w:p w14:paraId="496BF088">
      <w:pPr>
        <w:pStyle w:val="13"/>
        <w:numPr>
          <w:ilvl w:val="3"/>
          <w:numId w:val="12"/>
        </w:numPr>
        <w:spacing w:before="120" w:after="0" w:line="240" w:lineRule="auto"/>
        <w:ind w:left="840" w:leftChars="0" w:right="46" w:rightChars="0" w:firstLine="0" w:firstLineChars="0"/>
        <w:jc w:val="both"/>
      </w:pPr>
      <w:r>
        <w:rPr>
          <w:rFonts w:hint="default" w:ascii="Times New Roman" w:hAnsi="Times New Roman" w:cs="Times New Roman"/>
          <w:sz w:val="24"/>
          <w:szCs w:val="24"/>
          <w:lang w:val="pt-BR"/>
        </w:rPr>
        <w:t>R</w:t>
      </w:r>
      <w:r>
        <w:rPr>
          <w:rFonts w:hint="default" w:ascii="Times New Roman" w:hAnsi="Times New Roman" w:cs="Times New Roman"/>
          <w:sz w:val="24"/>
          <w:szCs w:val="24"/>
        </w:rPr>
        <w:t xml:space="preserve">egularidade relativa ao Fundo de Garantia por Tempo de Serviço </w:t>
      </w:r>
      <w:r>
        <w:rPr>
          <w:rFonts w:hint="default" w:ascii="Times New Roman" w:hAnsi="Times New Roman" w:cs="Times New Roman"/>
          <w:b w:val="0"/>
          <w:bCs/>
          <w:sz w:val="24"/>
          <w:szCs w:val="24"/>
          <w:u w:val="none"/>
        </w:rPr>
        <w:t xml:space="preserve">(FGTS), </w:t>
      </w:r>
      <w:r>
        <w:rPr>
          <w:rFonts w:hint="default" w:ascii="Times New Roman" w:hAnsi="Times New Roman" w:cs="Times New Roman"/>
          <w:sz w:val="24"/>
          <w:szCs w:val="24"/>
          <w:lang w:val="pt-BR"/>
        </w:rPr>
        <w:t>que demonstre</w:t>
      </w:r>
      <w:r>
        <w:rPr>
          <w:rFonts w:hint="default" w:ascii="Times New Roman" w:hAnsi="Times New Roman" w:cs="Times New Roman"/>
          <w:sz w:val="24"/>
          <w:szCs w:val="24"/>
        </w:rPr>
        <w:t xml:space="preserve"> cumprimento dos encargos sociais instituídos por lei;</w:t>
      </w:r>
    </w:p>
    <w:p w14:paraId="41DD94BA">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sz w:val="24"/>
          <w:lang w:val="pt-BR"/>
        </w:rPr>
        <w:t>Regularidade</w:t>
      </w:r>
      <w:r>
        <w:rPr>
          <w:sz w:val="24"/>
        </w:rPr>
        <w:t xml:space="preserve"> perante a Justiça do Trabalho,</w:t>
      </w:r>
      <w:r>
        <w:rPr>
          <w:spacing w:val="-64"/>
          <w:sz w:val="24"/>
        </w:rPr>
        <w:t xml:space="preserve"> </w:t>
      </w:r>
      <w:r>
        <w:rPr>
          <w:sz w:val="24"/>
        </w:rPr>
        <w:t>mediante</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certidão</w:t>
      </w:r>
      <w:r>
        <w:rPr>
          <w:spacing w:val="1"/>
          <w:sz w:val="24"/>
        </w:rPr>
        <w:t xml:space="preserve"> </w:t>
      </w:r>
      <w:r>
        <w:rPr>
          <w:sz w:val="24"/>
        </w:rPr>
        <w:t>negativa</w:t>
      </w:r>
      <w:r>
        <w:rPr>
          <w:spacing w:val="1"/>
          <w:sz w:val="24"/>
        </w:rPr>
        <w:t xml:space="preserve"> </w:t>
      </w:r>
      <w:r>
        <w:rPr>
          <w:sz w:val="24"/>
        </w:rPr>
        <w:t>ou</w:t>
      </w:r>
      <w:r>
        <w:rPr>
          <w:spacing w:val="1"/>
          <w:sz w:val="24"/>
        </w:rPr>
        <w:t xml:space="preserve"> </w:t>
      </w:r>
      <w:r>
        <w:rPr>
          <w:sz w:val="24"/>
        </w:rPr>
        <w:t>positiva</w:t>
      </w:r>
      <w:r>
        <w:rPr>
          <w:spacing w:val="1"/>
          <w:sz w:val="24"/>
        </w:rPr>
        <w:t xml:space="preserve"> </w:t>
      </w:r>
      <w:r>
        <w:rPr>
          <w:sz w:val="24"/>
        </w:rPr>
        <w:t>com</w:t>
      </w:r>
      <w:r>
        <w:rPr>
          <w:spacing w:val="1"/>
          <w:sz w:val="24"/>
        </w:rPr>
        <w:t xml:space="preserve"> </w:t>
      </w:r>
      <w:r>
        <w:rPr>
          <w:sz w:val="24"/>
        </w:rPr>
        <w:t>efeito</w:t>
      </w:r>
      <w:r>
        <w:rPr>
          <w:spacing w:val="1"/>
          <w:sz w:val="24"/>
        </w:rPr>
        <w:t xml:space="preserve"> </w:t>
      </w:r>
      <w:r>
        <w:rPr>
          <w:sz w:val="24"/>
        </w:rPr>
        <w:t>de</w:t>
      </w:r>
      <w:r>
        <w:rPr>
          <w:spacing w:val="1"/>
          <w:sz w:val="24"/>
        </w:rPr>
        <w:t xml:space="preserve"> </w:t>
      </w:r>
      <w:r>
        <w:rPr>
          <w:sz w:val="24"/>
        </w:rPr>
        <w:t>negativa, nos termos do Título VII-A da Consolidação das Leis do Trabalho,</w:t>
      </w:r>
      <w:r>
        <w:rPr>
          <w:spacing w:val="1"/>
          <w:sz w:val="24"/>
        </w:rPr>
        <w:t xml:space="preserve"> </w:t>
      </w:r>
      <w:r>
        <w:rPr>
          <w:sz w:val="24"/>
        </w:rPr>
        <w:t>aprovada</w:t>
      </w:r>
      <w:r>
        <w:rPr>
          <w:spacing w:val="-3"/>
          <w:sz w:val="24"/>
        </w:rPr>
        <w:t xml:space="preserve"> </w:t>
      </w:r>
      <w:r>
        <w:rPr>
          <w:sz w:val="24"/>
        </w:rPr>
        <w:t>pelo</w:t>
      </w:r>
      <w:r>
        <w:rPr>
          <w:spacing w:val="2"/>
          <w:sz w:val="24"/>
        </w:rPr>
        <w:t xml:space="preserve"> </w:t>
      </w:r>
      <w:r>
        <w:fldChar w:fldCharType="begin"/>
      </w:r>
      <w:r>
        <w:instrText xml:space="preserve"> HYPERLINK "https://www.planalto.gov.br/ccivil_03/decreto-lei/del5452.htm" \h </w:instrText>
      </w:r>
      <w:r>
        <w:fldChar w:fldCharType="separate"/>
      </w:r>
      <w:r>
        <w:rPr>
          <w:sz w:val="24"/>
        </w:rPr>
        <w:t>Decreto-Lei nº</w:t>
      </w:r>
      <w:r>
        <w:rPr>
          <w:spacing w:val="-2"/>
          <w:sz w:val="24"/>
        </w:rPr>
        <w:t xml:space="preserve"> </w:t>
      </w:r>
      <w:r>
        <w:rPr>
          <w:sz w:val="24"/>
        </w:rPr>
        <w:t>5.452,</w:t>
      </w:r>
      <w:r>
        <w:rPr>
          <w:spacing w:val="-2"/>
          <w:sz w:val="24"/>
        </w:rPr>
        <w:t xml:space="preserve"> </w:t>
      </w:r>
      <w:r>
        <w:rPr>
          <w:sz w:val="24"/>
        </w:rPr>
        <w:t>de</w:t>
      </w:r>
      <w:r>
        <w:rPr>
          <w:spacing w:val="-2"/>
          <w:sz w:val="24"/>
        </w:rPr>
        <w:t xml:space="preserve"> </w:t>
      </w:r>
      <w:r>
        <w:rPr>
          <w:sz w:val="24"/>
        </w:rPr>
        <w:t>1º</w:t>
      </w:r>
      <w:r>
        <w:rPr>
          <w:spacing w:val="1"/>
          <w:sz w:val="24"/>
        </w:rPr>
        <w:t xml:space="preserve"> </w:t>
      </w:r>
      <w:r>
        <w:rPr>
          <w:sz w:val="24"/>
        </w:rPr>
        <w:t>de</w:t>
      </w:r>
      <w:r>
        <w:rPr>
          <w:spacing w:val="-4"/>
          <w:sz w:val="24"/>
        </w:rPr>
        <w:t xml:space="preserve"> </w:t>
      </w:r>
      <w:r>
        <w:rPr>
          <w:sz w:val="24"/>
        </w:rPr>
        <w:t>maio</w:t>
      </w:r>
      <w:r>
        <w:rPr>
          <w:spacing w:val="-2"/>
          <w:sz w:val="24"/>
        </w:rPr>
        <w:t xml:space="preserve"> </w:t>
      </w:r>
      <w:r>
        <w:rPr>
          <w:sz w:val="24"/>
        </w:rPr>
        <w:t>de</w:t>
      </w:r>
      <w:r>
        <w:rPr>
          <w:spacing w:val="-2"/>
          <w:sz w:val="24"/>
        </w:rPr>
        <w:t xml:space="preserve"> </w:t>
      </w:r>
      <w:r>
        <w:rPr>
          <w:sz w:val="24"/>
        </w:rPr>
        <w:t>1943</w:t>
      </w:r>
      <w:r>
        <w:rPr>
          <w:sz w:val="24"/>
        </w:rPr>
        <w:fldChar w:fldCharType="end"/>
      </w:r>
      <w:r>
        <w:rPr>
          <w:rFonts w:hint="default"/>
          <w:sz w:val="24"/>
          <w:lang w:val="pt-BR"/>
        </w:rPr>
        <w:t>;</w:t>
      </w:r>
    </w:p>
    <w:p w14:paraId="44038005">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pt-BR"/>
        </w:rPr>
        <w:t>Cumprimento do disposto no art. 7º, XXXIII, da Constituição Federal</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declarando </w:t>
      </w:r>
      <w:r>
        <w:rPr>
          <w:rFonts w:hint="default" w:ascii="Times New Roman" w:hAnsi="Times New Roman" w:cs="Times New Roman"/>
          <w:sz w:val="24"/>
          <w:szCs w:val="24"/>
        </w:rPr>
        <w:t>que não emprega menor de 18 (dezoito) anos em trabalho noturno, perigoso ou insalubre e não emprega menor de 16 (dezesseis) anos</w:t>
      </w:r>
      <w:r>
        <w:rPr>
          <w:rFonts w:hint="default" w:ascii="Times New Roman" w:hAnsi="Times New Roman" w:cs="Times New Roman"/>
          <w:sz w:val="24"/>
          <w:szCs w:val="24"/>
          <w:lang w:val="pt-BR"/>
        </w:rPr>
        <w:t xml:space="preserve"> em qualquer trabalho, salvo na condição de aprendiz, a partir dos 14 (quatorze) anos</w:t>
      </w:r>
      <w:r>
        <w:rPr>
          <w:rFonts w:hint="default" w:ascii="Times New Roman" w:hAnsi="Times New Roman" w:cs="Times New Roman"/>
          <w:sz w:val="24"/>
          <w:szCs w:val="24"/>
        </w:rPr>
        <w:t xml:space="preserve">, conforme Modelo de </w:t>
      </w:r>
      <w:r>
        <w:rPr>
          <w:rFonts w:hint="default" w:ascii="Times New Roman" w:hAnsi="Times New Roman" w:cs="Times New Roman"/>
          <w:sz w:val="24"/>
          <w:szCs w:val="24"/>
          <w:highlight w:val="none"/>
        </w:rPr>
        <w:t>Declaração do Anexo</w:t>
      </w:r>
      <w:r>
        <w:rPr>
          <w:rFonts w:hint="default" w:ascii="Times New Roman" w:hAnsi="Times New Roman" w:cs="Times New Roman"/>
          <w:sz w:val="24"/>
          <w:szCs w:val="24"/>
          <w:highlight w:val="none"/>
          <w:lang w:val="pt-BR"/>
        </w:rPr>
        <w:t xml:space="preserve"> </w:t>
      </w:r>
      <w:r>
        <w:rPr>
          <w:rFonts w:hint="default" w:cs="Times New Roman"/>
          <w:sz w:val="24"/>
          <w:szCs w:val="24"/>
          <w:highlight w:val="none"/>
          <w:lang w:val="pt-BR"/>
        </w:rPr>
        <w:t>VI</w:t>
      </w:r>
      <w:r>
        <w:rPr>
          <w:rFonts w:hint="default" w:ascii="Times New Roman" w:hAnsi="Times New Roman" w:cs="Times New Roman"/>
          <w:sz w:val="24"/>
          <w:szCs w:val="24"/>
          <w:highlight w:val="none"/>
          <w:lang w:val="pt-BR"/>
        </w:rPr>
        <w:t xml:space="preserve"> do Edital.</w:t>
      </w:r>
    </w:p>
    <w:p w14:paraId="5AC6C062">
      <w:pPr>
        <w:pStyle w:val="13"/>
        <w:numPr>
          <w:ilvl w:val="1"/>
          <w:numId w:val="12"/>
        </w:numPr>
        <w:spacing w:before="120" w:after="0" w:line="240" w:lineRule="auto"/>
        <w:ind w:left="0" w:leftChars="0" w:right="46" w:rightChars="0" w:firstLine="0" w:firstLineChars="0"/>
        <w:jc w:val="both"/>
      </w:pPr>
      <w:r>
        <w:rPr>
          <w:b/>
          <w:sz w:val="24"/>
        </w:rPr>
        <w:t>–</w:t>
      </w:r>
      <w:r>
        <w:rPr>
          <w:rFonts w:hint="default"/>
          <w:b/>
          <w:bCs/>
          <w:lang w:val="pt-BR"/>
        </w:rPr>
        <w:t xml:space="preserve"> QUALIFICAÇÃO ECONÔMICO-FINANCEIRA:</w:t>
      </w:r>
    </w:p>
    <w:p w14:paraId="0B4A1869">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eastAsia="SimSun" w:cs="Times New Roman"/>
          <w:sz w:val="24"/>
          <w:szCs w:val="24"/>
          <w:lang w:val="pt-BR"/>
        </w:rPr>
        <w:t>B</w:t>
      </w:r>
      <w:r>
        <w:rPr>
          <w:rFonts w:hint="default" w:ascii="Times New Roman" w:hAnsi="Times New Roman" w:eastAsia="SimSun" w:cs="Times New Roman"/>
          <w:sz w:val="24"/>
          <w:szCs w:val="24"/>
        </w:rPr>
        <w:t>alanço patrimonial, demonstração de resultado de exercício e demais demonstrações contábeis dos 2 (dois) últimos exercícios sociais</w:t>
      </w:r>
      <w:r>
        <w:rPr>
          <w:rFonts w:hint="default" w:ascii="Times New Roman" w:hAnsi="Times New Roman" w:eastAsia="SimSun" w:cs="Times New Roman"/>
          <w:sz w:val="24"/>
          <w:szCs w:val="24"/>
          <w:lang w:val="pt-BR"/>
        </w:rPr>
        <w:t>, exigidos na forma da lei</w:t>
      </w:r>
      <w:r>
        <w:rPr>
          <w:rFonts w:hint="default" w:ascii="Times New Roman" w:hAnsi="Times New Roman" w:eastAsia="SimSun" w:cs="Times New Roman"/>
          <w:sz w:val="24"/>
          <w:szCs w:val="24"/>
        </w:rPr>
        <w:t>;</w:t>
      </w:r>
    </w:p>
    <w:p w14:paraId="720A4466">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O atendimento dos índices econômicos deverá ser atestado mediante declaração assinada por profissional habilitado da área contábil, apresentada pelo fornecedor</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comprovando: Índices de Liquidez Geral (LG), Solvência Geral (SG) e Liquidez Corrente (LC), maiores ou iguais a um (≥1,0), resultantes da aplicação das seguintes fórmulas:</w:t>
      </w:r>
    </w:p>
    <w:p w14:paraId="0E08004C">
      <w:pPr>
        <w:pStyle w:val="13"/>
        <w:numPr>
          <w:ilvl w:val="0"/>
          <w:numId w:val="0"/>
        </w:numPr>
        <w:spacing w:before="120" w:after="0" w:line="240" w:lineRule="auto"/>
        <w:ind w:left="840" w:leftChars="0" w:right="46" w:rightChars="0"/>
        <w:jc w:val="both"/>
      </w:pPr>
    </w:p>
    <w:p w14:paraId="0F3AD9BD">
      <w:pPr>
        <w:spacing w:before="19" w:line="163" w:lineRule="auto"/>
        <w:ind w:left="0" w:leftChars="0" w:right="0" w:firstLine="0" w:firstLineChars="0"/>
        <w:jc w:val="left"/>
        <w:rPr>
          <w:rFonts w:ascii="Cambria Math" w:hAnsi="Cambria Math" w:eastAsia="Cambria Math"/>
          <w:sz w:val="17"/>
        </w:rPr>
      </w:pPr>
      <w:r>
        <mc:AlternateContent>
          <mc:Choice Requires="wps">
            <w:drawing>
              <wp:anchor distT="0" distB="0" distL="114300" distR="114300" simplePos="0" relativeHeight="251660288"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4630FFF3"/>
                        </w:txbxContent>
                      </wps:txbx>
                      <wps:bodyPr upright="1"/>
                    </wps:wsp>
                  </a:graphicData>
                </a:graphic>
              </wp:anchor>
            </w:drawing>
          </mc:Choice>
          <mc:Fallback>
            <w:pict>
              <v:rect id="_x0000_s1026" o:spid="_x0000_s1026" o:spt="1" style="position:absolute;left:0pt;margin-left:203.55pt;margin-top:10.9pt;height:0.8pt;width:184.9pt;mso-position-horizontal-relative:page;z-index:-251656192;mso-width-relative:page;mso-height-relative:page;" fillcolor="#000000" filled="t" stroked="f" coordsize="21600,21600" o:gfxdata="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0&#10;LB3x2QAAAAkBAAAPAAAAAAAAAAEAIAAAACIAAABkcnMvZG93bnJldi54bWxQSwECFAAUAAAACACH&#10;TuJAp+c+gLEBAABtAwAADgAAAAAAAAABACAAAAAoAQAAZHJzL2Uyb0RvYy54bWxQSwUGAAAAAAYA&#10;BgBZAQAASwUAAAAA&#10;">
                <v:fill on="t" focussize="0,0"/>
                <v:stroke on="f"/>
                <v:imagedata o:title=""/>
                <o:lock v:ext="edit" aspectratio="f"/>
                <v:textbox>
                  <w:txbxContent>
                    <w:p w14:paraId="4630FFF3"/>
                  </w:txbxContent>
                </v:textbox>
              </v:rect>
            </w:pict>
          </mc:Fallback>
        </mc:AlternateContent>
      </w:r>
      <w:r>
        <w:rPr>
          <w:w w:val="105"/>
          <w:position w:val="-13"/>
          <w:sz w:val="24"/>
        </w:rPr>
        <w:t>Liquidez</w:t>
      </w:r>
      <w:r>
        <w:rPr>
          <w:spacing w:val="-8"/>
          <w:w w:val="105"/>
          <w:position w:val="-13"/>
          <w:sz w:val="24"/>
        </w:rPr>
        <w:t xml:space="preserve"> </w:t>
      </w:r>
      <w:r>
        <w:rPr>
          <w:w w:val="105"/>
          <w:position w:val="-13"/>
          <w:sz w:val="24"/>
        </w:rPr>
        <w:t>Geral</w:t>
      </w:r>
      <w:r>
        <w:rPr>
          <w:spacing w:val="-5"/>
          <w:w w:val="105"/>
          <w:position w:val="-13"/>
          <w:sz w:val="24"/>
        </w:rPr>
        <w:t xml:space="preserve"> </w:t>
      </w:r>
      <w:r>
        <w:rPr>
          <w:w w:val="105"/>
          <w:position w:val="-13"/>
          <w:sz w:val="24"/>
        </w:rPr>
        <w:t>(LG)</w:t>
      </w:r>
      <w:r>
        <w:rPr>
          <w:spacing w:val="-5"/>
          <w:w w:val="105"/>
          <w:position w:val="-13"/>
          <w:sz w:val="24"/>
        </w:rPr>
        <w:t xml:space="preserve"> </w:t>
      </w:r>
      <w:r>
        <w:rPr>
          <w:w w:val="105"/>
          <w:position w:val="-13"/>
          <w:sz w:val="24"/>
        </w:rPr>
        <w:t>=</w:t>
      </w:r>
      <w:r>
        <w:rPr>
          <w:spacing w:val="6"/>
          <w:w w:val="105"/>
          <w:position w:val="-13"/>
          <w:sz w:val="24"/>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𝑅𝑒𝑎𝑙𝑖𝑧á𝑣𝑒𝑙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413F0420">
      <w:pPr>
        <w:spacing w:before="0" w:line="170" w:lineRule="exact"/>
        <w:ind w:left="2471" w:right="0" w:firstLine="0"/>
        <w:jc w:val="left"/>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4B12146F">
      <w:pPr>
        <w:pStyle w:val="13"/>
        <w:numPr>
          <w:ilvl w:val="0"/>
          <w:numId w:val="0"/>
        </w:numPr>
        <w:spacing w:before="120" w:after="0" w:line="240" w:lineRule="auto"/>
        <w:ind w:left="840" w:leftChars="0" w:right="46" w:rightChars="0"/>
        <w:jc w:val="both"/>
      </w:pPr>
    </w:p>
    <w:p w14:paraId="64C5F746">
      <w:pPr>
        <w:pStyle w:val="8"/>
        <w:tabs>
          <w:tab w:val="left" w:pos="4024"/>
        </w:tabs>
        <w:spacing w:line="234" w:lineRule="exact"/>
        <w:jc w:val="left"/>
        <w:rPr>
          <w:rFonts w:ascii="Cambria Math" w:hAnsi="Cambria Math" w:eastAsia="Cambria Math"/>
        </w:rPr>
      </w:pPr>
      <w:r>
        <mc:AlternateContent>
          <mc:Choice Requires="wps">
            <w:drawing>
              <wp:anchor distT="0" distB="0" distL="114300" distR="114300" simplePos="0" relativeHeight="251661312"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2" name="Retângulo 2"/>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9C312BD"/>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5168;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eyvtT7IBAABtAwAADgAAAAAAAAABACAAAAAnAQAAZHJzL2Uyb0RvYy54bWxQSwUGAAAAAAYA&#10;BgBZAQAASwUAAAAA&#10;">
                <v:fill on="t" focussize="0,0"/>
                <v:stroke on="f"/>
                <v:imagedata o:title=""/>
                <o:lock v:ext="edit" aspectratio="f"/>
                <v:textbox>
                  <w:txbxContent>
                    <w:p w14:paraId="79C312BD"/>
                  </w:txbxContent>
                </v:textbox>
              </v:rect>
            </w:pict>
          </mc:Fallback>
        </mc:AlternateContent>
      </w:r>
      <w:r>
        <w:t>Solvência</w:t>
      </w:r>
      <w:r>
        <w:rPr>
          <w:spacing w:val="-2"/>
        </w:rPr>
        <w:t xml:space="preserve"> </w:t>
      </w:r>
      <w:r>
        <w:t>Geral (SG)</w:t>
      </w:r>
      <w:r>
        <w:rPr>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ascii="Cambria Math" w:hAnsi="Cambria Math" w:eastAsia="Cambria Math"/>
          <w:w w:val="105"/>
          <w:vertAlign w:val="superscript"/>
        </w:rPr>
        <w:t>𝑇𝑜𝑡𝑎𝑙</w:t>
      </w:r>
    </w:p>
    <w:p w14:paraId="313B7D5C">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0165C241">
      <w:pPr>
        <w:pStyle w:val="13"/>
        <w:numPr>
          <w:ilvl w:val="0"/>
          <w:numId w:val="0"/>
        </w:numPr>
        <w:spacing w:before="120" w:after="0" w:line="240" w:lineRule="auto"/>
        <w:ind w:left="840" w:leftChars="0" w:right="46" w:rightChars="0"/>
        <w:jc w:val="both"/>
      </w:pPr>
    </w:p>
    <w:p w14:paraId="51B21252">
      <w:pPr>
        <w:pStyle w:val="8"/>
        <w:tabs>
          <w:tab w:val="left" w:pos="4024"/>
        </w:tabs>
        <w:spacing w:line="234" w:lineRule="exact"/>
        <w:jc w:val="left"/>
        <w:rPr>
          <w:rFonts w:ascii="Cambria Math" w:hAnsi="Cambria Math" w:eastAsia="Cambria Math"/>
        </w:rPr>
      </w:pPr>
      <w:r>
        <mc:AlternateContent>
          <mc:Choice Requires="wps">
            <w:drawing>
              <wp:anchor distT="0" distB="0" distL="114300" distR="114300" simplePos="0" relativeHeight="251662336"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54DF47C4"/>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4144;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grQ7C7IBAABtAwAADgAAAAAAAAABACAAAAAnAQAAZHJzL2Uyb0RvYy54bWxQSwUGAAAAAAYA&#10;BgBZAQAASwUAAAAA&#10;">
                <v:fill on="t" focussize="0,0"/>
                <v:stroke on="f"/>
                <v:imagedata o:title=""/>
                <o:lock v:ext="edit" aspectratio="f"/>
                <v:textbox>
                  <w:txbxContent>
                    <w:p w14:paraId="54DF47C4"/>
                  </w:txbxContent>
                </v:textbox>
              </v:rect>
            </w:pict>
          </mc:Fallback>
        </mc:AlternateContent>
      </w:r>
      <w:r>
        <w:rPr>
          <w:rFonts w:hint="default"/>
          <w:lang w:val="pt-BR"/>
        </w:rPr>
        <w:t>Liquidez Corrente</w:t>
      </w:r>
      <w:r>
        <w:t xml:space="preserve"> (</w:t>
      </w:r>
      <w:r>
        <w:rPr>
          <w:rFonts w:hint="default"/>
          <w:lang w:val="pt-BR"/>
        </w:rPr>
        <w:t>LC</w:t>
      </w:r>
      <w:r>
        <w:t>)</w:t>
      </w:r>
      <w:r>
        <w:rPr>
          <w:spacing w:val="-2"/>
        </w:rPr>
        <w:t xml:space="preserve"> </w:t>
      </w:r>
      <w:r>
        <w:t>=</w:t>
      </w:r>
      <w:r>
        <w:tab/>
      </w:r>
      <w:r>
        <w:rPr>
          <w:rFonts w:ascii="Cambria Math" w:hAnsi="Cambria Math" w:eastAsia="Cambria Math"/>
          <w:w w:val="105"/>
          <w:vertAlign w:val="superscript"/>
        </w:rPr>
        <w:t>𝐴𝑡𝑖𝑣𝑜</w:t>
      </w:r>
      <w:r>
        <w:rPr>
          <w:rFonts w:ascii="Cambria Math" w:hAnsi="Cambria Math" w:eastAsia="Cambria Math"/>
          <w:spacing w:val="13"/>
          <w:w w:val="105"/>
          <w:vertAlign w:val="baseline"/>
        </w:rPr>
        <w:t xml:space="preserve"> </w:t>
      </w:r>
      <w:r>
        <w:rPr>
          <w:rFonts w:hint="default" w:ascii="Cambria Math" w:hAnsi="Cambria Math" w:eastAsia="Cambria Math"/>
          <w:i/>
          <w:iCs/>
          <w:w w:val="105"/>
          <w:vertAlign w:val="superscript"/>
          <w:lang w:val="pt-BR"/>
        </w:rPr>
        <w:t>Circulante</w:t>
      </w:r>
    </w:p>
    <w:p w14:paraId="04DD97CD">
      <w:pPr>
        <w:spacing w:before="0" w:line="152" w:lineRule="exact"/>
        <w:ind w:left="2282" w:right="2302" w:firstLine="0"/>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7054C793">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lang w:val="pt-BR"/>
        </w:rPr>
      </w:pPr>
      <w:r>
        <w:rPr>
          <w:rFonts w:hint="default" w:ascii="Times New Roman" w:hAnsi="Times New Roman" w:eastAsia="SimSun" w:cs="Times New Roman"/>
          <w:sz w:val="24"/>
          <w:szCs w:val="24"/>
        </w:rPr>
        <w:t>Caso a empresa licitante apresente resultado inferior ou igual a 1 (um) em qualquer dos índices de Liquidez Geral (LG),Solvência Geral (SG) e Liquidez Corrente (LC), será exigido para fins de habilitação capital mínimo de 1</w:t>
      </w:r>
      <w:r>
        <w:rPr>
          <w:rFonts w:hint="default" w:ascii="Times New Roman" w:hAnsi="Times New Roman" w:eastAsia="SimSun" w:cs="Times New Roman"/>
          <w:sz w:val="24"/>
          <w:szCs w:val="24"/>
          <w:lang w:val="pt-BR"/>
        </w:rPr>
        <w:t>0</w:t>
      </w:r>
      <w:r>
        <w:rPr>
          <w:rFonts w:hint="default" w:ascii="Times New Roman" w:hAnsi="Times New Roman" w:eastAsia="SimSun" w:cs="Times New Roman"/>
          <w:sz w:val="24"/>
          <w:szCs w:val="24"/>
        </w:rPr>
        <w:t>% (</w:t>
      </w:r>
      <w:r>
        <w:rPr>
          <w:rFonts w:hint="default" w:ascii="Times New Roman" w:hAnsi="Times New Roman" w:eastAsia="SimSun" w:cs="Times New Roman"/>
          <w:sz w:val="24"/>
          <w:szCs w:val="24"/>
          <w:lang w:val="pt-BR"/>
        </w:rPr>
        <w:t>dez</w:t>
      </w:r>
      <w:r>
        <w:rPr>
          <w:rFonts w:hint="default" w:ascii="Times New Roman" w:hAnsi="Times New Roman" w:eastAsia="SimSun" w:cs="Times New Roman"/>
          <w:sz w:val="24"/>
          <w:szCs w:val="24"/>
        </w:rPr>
        <w:t xml:space="preserve"> por cento) do valor total estimado </w:t>
      </w:r>
      <w:r>
        <w:rPr>
          <w:rFonts w:hint="default" w:ascii="Times New Roman" w:hAnsi="Times New Roman" w:eastAsia="SimSun" w:cs="Times New Roman"/>
          <w:sz w:val="24"/>
          <w:szCs w:val="24"/>
          <w:lang w:val="pt-BR"/>
        </w:rPr>
        <w:t xml:space="preserve">para o item </w:t>
      </w:r>
      <w:r>
        <w:rPr>
          <w:rFonts w:hint="default" w:ascii="Times New Roman" w:hAnsi="Times New Roman" w:eastAsia="SimSun" w:cs="Times New Roman"/>
          <w:sz w:val="24"/>
          <w:szCs w:val="24"/>
        </w:rPr>
        <w:t>da contratação.</w:t>
      </w:r>
      <w:r>
        <w:rPr>
          <w:rFonts w:hint="default" w:ascii="Times New Roman" w:hAnsi="Times New Roman" w:cs="Times New Roman"/>
          <w:color w:val="000000"/>
          <w:sz w:val="24"/>
          <w:szCs w:val="24"/>
        </w:rPr>
        <w:t xml:space="preserve"> </w:t>
      </w:r>
      <w:r>
        <w:rPr>
          <w:rFonts w:hint="default" w:ascii="Times New Roman" w:hAnsi="Times New Roman" w:cs="Times New Roman"/>
          <w:sz w:val="24"/>
          <w:szCs w:val="24"/>
        </w:rPr>
        <w:t>(Lei</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nº</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14.133,</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2021,</w:t>
      </w:r>
      <w:r>
        <w:rPr>
          <w:rFonts w:hint="default" w:ascii="Times New Roman" w:hAnsi="Times New Roman" w:cs="Times New Roman"/>
          <w:spacing w:val="-2"/>
          <w:sz w:val="24"/>
          <w:szCs w:val="24"/>
        </w:rPr>
        <w:t xml:space="preserve"> </w:t>
      </w:r>
      <w:r>
        <w:rPr>
          <w:rFonts w:hint="default" w:ascii="Times New Roman" w:hAnsi="Times New Roman" w:cs="Times New Roman"/>
          <w:sz w:val="24"/>
          <w:szCs w:val="24"/>
        </w:rPr>
        <w:t>art.</w:t>
      </w:r>
      <w:r>
        <w:rPr>
          <w:rFonts w:hint="default" w:ascii="Times New Roman" w:hAnsi="Times New Roman" w:cs="Times New Roman"/>
          <w:spacing w:val="-3"/>
          <w:sz w:val="24"/>
          <w:szCs w:val="24"/>
        </w:rPr>
        <w:t xml:space="preserve"> </w:t>
      </w:r>
      <w:r>
        <w:rPr>
          <w:rFonts w:hint="default" w:ascii="Times New Roman" w:hAnsi="Times New Roman" w:cs="Times New Roman"/>
          <w:sz w:val="24"/>
          <w:szCs w:val="24"/>
        </w:rPr>
        <w:t>69,</w:t>
      </w:r>
      <w:r>
        <w:rPr>
          <w:rFonts w:hint="default" w:ascii="Times New Roman" w:hAnsi="Times New Roman" w:cs="Times New Roman"/>
          <w:spacing w:val="-4"/>
          <w:sz w:val="24"/>
          <w:szCs w:val="24"/>
        </w:rPr>
        <w:t xml:space="preserve"> </w:t>
      </w:r>
      <w:r>
        <w:rPr>
          <w:rFonts w:hint="default" w:ascii="Times New Roman" w:hAnsi="Times New Roman" w:cs="Times New Roman"/>
          <w:sz w:val="24"/>
          <w:szCs w:val="24"/>
        </w:rPr>
        <w:t>§4º)</w:t>
      </w:r>
    </w:p>
    <w:p w14:paraId="14A6030E">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lang w:val="pt-BR"/>
        </w:rPr>
      </w:pPr>
      <w:r>
        <w:rPr>
          <w:sz w:val="24"/>
        </w:rPr>
        <w:t>As empresas criadas no exercício financeiro da licitação deverão atender a</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exigências</w:t>
      </w:r>
      <w:r>
        <w:rPr>
          <w:spacing w:val="1"/>
          <w:sz w:val="24"/>
        </w:rPr>
        <w:t xml:space="preserve"> </w:t>
      </w:r>
      <w:r>
        <w:rPr>
          <w:sz w:val="24"/>
        </w:rPr>
        <w:t>da</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poderão</w:t>
      </w:r>
      <w:r>
        <w:rPr>
          <w:spacing w:val="1"/>
          <w:sz w:val="24"/>
        </w:rPr>
        <w:t xml:space="preserve"> </w:t>
      </w:r>
      <w:r>
        <w:rPr>
          <w:sz w:val="24"/>
        </w:rPr>
        <w:t>substituir</w:t>
      </w:r>
      <w:r>
        <w:rPr>
          <w:spacing w:val="1"/>
          <w:sz w:val="24"/>
        </w:rPr>
        <w:t xml:space="preserve"> </w:t>
      </w:r>
      <w:r>
        <w:rPr>
          <w:sz w:val="24"/>
        </w:rPr>
        <w:t>os</w:t>
      </w:r>
      <w:r>
        <w:rPr>
          <w:spacing w:val="1"/>
          <w:sz w:val="24"/>
        </w:rPr>
        <w:t xml:space="preserve"> </w:t>
      </w:r>
      <w:r>
        <w:rPr>
          <w:sz w:val="24"/>
        </w:rPr>
        <w:t>demonstrativos</w:t>
      </w:r>
      <w:r>
        <w:rPr>
          <w:spacing w:val="-64"/>
          <w:sz w:val="24"/>
        </w:rPr>
        <w:t xml:space="preserve"> </w:t>
      </w:r>
      <w:r>
        <w:rPr>
          <w:sz w:val="24"/>
        </w:rPr>
        <w:t>contábeis</w:t>
      </w:r>
      <w:r>
        <w:rPr>
          <w:spacing w:val="-1"/>
          <w:sz w:val="24"/>
        </w:rPr>
        <w:t xml:space="preserve"> </w:t>
      </w:r>
      <w:r>
        <w:rPr>
          <w:sz w:val="24"/>
        </w:rPr>
        <w:t>pelo</w:t>
      </w:r>
      <w:r>
        <w:rPr>
          <w:spacing w:val="-3"/>
          <w:sz w:val="24"/>
        </w:rPr>
        <w:t xml:space="preserve"> </w:t>
      </w:r>
      <w:r>
        <w:rPr>
          <w:sz w:val="24"/>
        </w:rPr>
        <w:t>balanço</w:t>
      </w:r>
      <w:r>
        <w:rPr>
          <w:spacing w:val="-2"/>
          <w:sz w:val="24"/>
        </w:rPr>
        <w:t xml:space="preserve"> </w:t>
      </w:r>
      <w:r>
        <w:rPr>
          <w:sz w:val="24"/>
        </w:rPr>
        <w:t>de</w:t>
      </w:r>
      <w:r>
        <w:rPr>
          <w:spacing w:val="-3"/>
          <w:sz w:val="24"/>
        </w:rPr>
        <w:t xml:space="preserve"> </w:t>
      </w:r>
      <w:r>
        <w:rPr>
          <w:sz w:val="24"/>
        </w:rPr>
        <w:t>abertura. (Lei</w:t>
      </w:r>
      <w:r>
        <w:rPr>
          <w:spacing w:val="-1"/>
          <w:sz w:val="24"/>
        </w:rPr>
        <w:t xml:space="preserve"> </w:t>
      </w:r>
      <w:r>
        <w:rPr>
          <w:sz w:val="24"/>
        </w:rPr>
        <w:t>nº</w:t>
      </w:r>
      <w:r>
        <w:rPr>
          <w:spacing w:val="-2"/>
          <w:sz w:val="24"/>
        </w:rPr>
        <w:t xml:space="preserve"> </w:t>
      </w:r>
      <w:r>
        <w:rPr>
          <w:sz w:val="24"/>
        </w:rPr>
        <w:t>14.133,</w:t>
      </w:r>
      <w:r>
        <w:rPr>
          <w:spacing w:val="-1"/>
          <w:sz w:val="24"/>
        </w:rPr>
        <w:t xml:space="preserve"> </w:t>
      </w:r>
      <w:r>
        <w:rPr>
          <w:sz w:val="24"/>
        </w:rPr>
        <w:t>de</w:t>
      </w:r>
      <w:r>
        <w:rPr>
          <w:spacing w:val="-1"/>
          <w:sz w:val="24"/>
        </w:rPr>
        <w:t xml:space="preserve"> </w:t>
      </w:r>
      <w:r>
        <w:rPr>
          <w:sz w:val="24"/>
        </w:rPr>
        <w:t>2021,</w:t>
      </w:r>
      <w:r>
        <w:rPr>
          <w:spacing w:val="-2"/>
          <w:sz w:val="24"/>
        </w:rPr>
        <w:t xml:space="preserve"> </w:t>
      </w:r>
      <w:r>
        <w:rPr>
          <w:sz w:val="24"/>
        </w:rPr>
        <w:t>art.</w:t>
      </w:r>
      <w:r>
        <w:rPr>
          <w:spacing w:val="-3"/>
          <w:sz w:val="24"/>
        </w:rPr>
        <w:t xml:space="preserve"> </w:t>
      </w:r>
      <w:r>
        <w:rPr>
          <w:sz w:val="24"/>
        </w:rPr>
        <w:t>6</w:t>
      </w:r>
      <w:r>
        <w:rPr>
          <w:rFonts w:hint="default"/>
          <w:sz w:val="24"/>
          <w:lang w:val="pt-BR"/>
        </w:rPr>
        <w:t>9</w:t>
      </w:r>
      <w:r>
        <w:rPr>
          <w:sz w:val="24"/>
        </w:rPr>
        <w:t>,</w:t>
      </w:r>
      <w:r>
        <w:rPr>
          <w:spacing w:val="-4"/>
          <w:sz w:val="24"/>
        </w:rPr>
        <w:t xml:space="preserve"> </w:t>
      </w:r>
      <w:r>
        <w:rPr>
          <w:sz w:val="24"/>
        </w:rPr>
        <w:t>§1º).</w:t>
      </w:r>
    </w:p>
    <w:p w14:paraId="77079A3B">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rPr>
      </w:pPr>
      <w:r>
        <w:rPr>
          <w:sz w:val="24"/>
        </w:rPr>
        <w:t>Os</w:t>
      </w:r>
      <w:r>
        <w:rPr>
          <w:spacing w:val="-7"/>
          <w:sz w:val="24"/>
        </w:rPr>
        <w:t xml:space="preserve"> </w:t>
      </w:r>
      <w:r>
        <w:rPr>
          <w:sz w:val="24"/>
        </w:rPr>
        <w:t>documentos</w:t>
      </w:r>
      <w:r>
        <w:rPr>
          <w:spacing w:val="-7"/>
          <w:sz w:val="24"/>
        </w:rPr>
        <w:t xml:space="preserve"> </w:t>
      </w:r>
      <w:r>
        <w:rPr>
          <w:sz w:val="24"/>
        </w:rPr>
        <w:t>referidos</w:t>
      </w:r>
      <w:r>
        <w:rPr>
          <w:spacing w:val="-7"/>
          <w:sz w:val="24"/>
        </w:rPr>
        <w:t xml:space="preserve"> </w:t>
      </w:r>
      <w:r>
        <w:rPr>
          <w:sz w:val="24"/>
        </w:rPr>
        <w:t>acima</w:t>
      </w:r>
      <w:r>
        <w:rPr>
          <w:spacing w:val="-6"/>
          <w:sz w:val="24"/>
        </w:rPr>
        <w:t xml:space="preserve"> </w:t>
      </w:r>
      <w:r>
        <w:rPr>
          <w:sz w:val="24"/>
        </w:rPr>
        <w:t>limitar-se-ão</w:t>
      </w:r>
      <w:r>
        <w:rPr>
          <w:spacing w:val="-7"/>
          <w:sz w:val="24"/>
        </w:rPr>
        <w:t xml:space="preserve"> </w:t>
      </w:r>
      <w:r>
        <w:rPr>
          <w:sz w:val="24"/>
        </w:rPr>
        <w:t>ao</w:t>
      </w:r>
      <w:r>
        <w:rPr>
          <w:spacing w:val="-6"/>
          <w:sz w:val="24"/>
        </w:rPr>
        <w:t xml:space="preserve"> </w:t>
      </w:r>
      <w:r>
        <w:rPr>
          <w:sz w:val="24"/>
        </w:rPr>
        <w:t>último</w:t>
      </w:r>
      <w:r>
        <w:rPr>
          <w:spacing w:val="-8"/>
          <w:sz w:val="24"/>
        </w:rPr>
        <w:t xml:space="preserve"> </w:t>
      </w:r>
      <w:r>
        <w:rPr>
          <w:sz w:val="24"/>
        </w:rPr>
        <w:t>exercício</w:t>
      </w:r>
      <w:r>
        <w:rPr>
          <w:spacing w:val="-11"/>
          <w:sz w:val="24"/>
        </w:rPr>
        <w:t xml:space="preserve"> </w:t>
      </w:r>
      <w:r>
        <w:rPr>
          <w:sz w:val="24"/>
        </w:rPr>
        <w:t>no</w:t>
      </w:r>
      <w:r>
        <w:rPr>
          <w:spacing w:val="-6"/>
          <w:sz w:val="24"/>
        </w:rPr>
        <w:t xml:space="preserve"> </w:t>
      </w:r>
      <w:r>
        <w:rPr>
          <w:sz w:val="24"/>
        </w:rPr>
        <w:t>caso</w:t>
      </w:r>
      <w:r>
        <w:rPr>
          <w:spacing w:val="-6"/>
          <w:sz w:val="24"/>
        </w:rPr>
        <w:t xml:space="preserve"> </w:t>
      </w:r>
      <w:r>
        <w:rPr>
          <w:sz w:val="24"/>
        </w:rPr>
        <w:t>de</w:t>
      </w:r>
      <w:r>
        <w:rPr>
          <w:spacing w:val="-9"/>
          <w:sz w:val="24"/>
        </w:rPr>
        <w:t xml:space="preserve"> </w:t>
      </w:r>
      <w:r>
        <w:rPr>
          <w:sz w:val="24"/>
        </w:rPr>
        <w:t>a</w:t>
      </w:r>
      <w:r>
        <w:rPr>
          <w:spacing w:val="-64"/>
          <w:sz w:val="24"/>
        </w:rPr>
        <w:t xml:space="preserve"> </w:t>
      </w:r>
      <w:r>
        <w:rPr>
          <w:sz w:val="24"/>
        </w:rPr>
        <w:t>pessoa</w:t>
      </w:r>
      <w:r>
        <w:rPr>
          <w:spacing w:val="-1"/>
          <w:sz w:val="24"/>
        </w:rPr>
        <w:t xml:space="preserve"> </w:t>
      </w:r>
      <w:r>
        <w:rPr>
          <w:sz w:val="24"/>
        </w:rPr>
        <w:t>jurídica</w:t>
      </w:r>
      <w:r>
        <w:rPr>
          <w:spacing w:val="-2"/>
          <w:sz w:val="24"/>
        </w:rPr>
        <w:t xml:space="preserve"> </w:t>
      </w:r>
      <w:r>
        <w:rPr>
          <w:sz w:val="24"/>
        </w:rPr>
        <w:t>ter sido</w:t>
      </w:r>
      <w:r>
        <w:rPr>
          <w:spacing w:val="-1"/>
          <w:sz w:val="24"/>
        </w:rPr>
        <w:t xml:space="preserve"> </w:t>
      </w:r>
      <w:r>
        <w:rPr>
          <w:sz w:val="24"/>
        </w:rPr>
        <w:t>constituída</w:t>
      </w:r>
      <w:r>
        <w:rPr>
          <w:spacing w:val="-2"/>
          <w:sz w:val="24"/>
        </w:rPr>
        <w:t xml:space="preserve"> </w:t>
      </w:r>
      <w:r>
        <w:rPr>
          <w:sz w:val="24"/>
        </w:rPr>
        <w:t>há</w:t>
      </w:r>
      <w:r>
        <w:rPr>
          <w:spacing w:val="-2"/>
          <w:sz w:val="24"/>
        </w:rPr>
        <w:t xml:space="preserve"> </w:t>
      </w:r>
      <w:r>
        <w:rPr>
          <w:sz w:val="24"/>
        </w:rPr>
        <w:t>menos</w:t>
      </w:r>
      <w:r>
        <w:rPr>
          <w:spacing w:val="-1"/>
          <w:sz w:val="24"/>
        </w:rPr>
        <w:t xml:space="preserve"> </w:t>
      </w:r>
      <w:r>
        <w:rPr>
          <w:sz w:val="24"/>
        </w:rPr>
        <w:t>de</w:t>
      </w:r>
      <w:r>
        <w:rPr>
          <w:spacing w:val="-2"/>
          <w:sz w:val="24"/>
        </w:rPr>
        <w:t xml:space="preserve"> </w:t>
      </w:r>
      <w:r>
        <w:rPr>
          <w:sz w:val="24"/>
        </w:rPr>
        <w:t>2 (dois)</w:t>
      </w:r>
      <w:r>
        <w:rPr>
          <w:spacing w:val="-3"/>
          <w:sz w:val="24"/>
        </w:rPr>
        <w:t xml:space="preserve"> </w:t>
      </w:r>
      <w:r>
        <w:rPr>
          <w:sz w:val="24"/>
        </w:rPr>
        <w:t>anos.</w:t>
      </w:r>
    </w:p>
    <w:p w14:paraId="309C8661">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Os documentos referidos acima deverão ser exigidos com base no limite definido pela Receita Federal do Brasil para transmissão da Escrituração Contábil Digital</w:t>
      </w:r>
      <w:r>
        <w:rPr>
          <w:rFonts w:hint="default" w:ascii="Times New Roman" w:hAnsi="Times New Roman" w:cs="Times New Roman"/>
          <w:sz w:val="24"/>
          <w:szCs w:val="24"/>
          <w:lang w:val="pt-BR"/>
        </w:rPr>
        <w:t xml:space="preserve"> - </w:t>
      </w:r>
      <w:r>
        <w:rPr>
          <w:rFonts w:hint="default" w:ascii="Times New Roman" w:hAnsi="Times New Roman" w:cs="Times New Roman"/>
          <w:sz w:val="24"/>
          <w:szCs w:val="24"/>
        </w:rPr>
        <w:t>ECD ao Sped.</w:t>
      </w:r>
    </w:p>
    <w:p w14:paraId="76004F23">
      <w:pPr>
        <w:pStyle w:val="13"/>
        <w:numPr>
          <w:ilvl w:val="4"/>
          <w:numId w:val="12"/>
        </w:numPr>
        <w:spacing w:before="120" w:after="0" w:line="240" w:lineRule="auto"/>
        <w:ind w:left="1260" w:leftChars="0" w:right="46" w:rightChars="0" w:firstLine="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O B</w:t>
      </w:r>
      <w:r>
        <w:rPr>
          <w:rFonts w:hint="default" w:ascii="Times New Roman" w:hAnsi="Times New Roman" w:cs="Times New Roman"/>
          <w:sz w:val="24"/>
          <w:szCs w:val="24"/>
        </w:rPr>
        <w:t xml:space="preserve">alanço </w:t>
      </w:r>
      <w:r>
        <w:rPr>
          <w:rFonts w:hint="default" w:ascii="Times New Roman" w:hAnsi="Times New Roman" w:cs="Times New Roman"/>
          <w:sz w:val="24"/>
          <w:szCs w:val="24"/>
          <w:lang w:val="pt-BR"/>
        </w:rPr>
        <w:t>P</w:t>
      </w:r>
      <w:r>
        <w:rPr>
          <w:rFonts w:hint="default" w:ascii="Times New Roman" w:hAnsi="Times New Roman" w:cs="Times New Roman"/>
          <w:sz w:val="24"/>
          <w:szCs w:val="24"/>
        </w:rPr>
        <w:t>atrimonial físico na forma da lei</w:t>
      </w:r>
      <w:r>
        <w:rPr>
          <w:rFonts w:hint="default" w:ascii="Times New Roman" w:hAnsi="Times New Roman" w:cs="Times New Roman"/>
          <w:sz w:val="24"/>
          <w:szCs w:val="24"/>
          <w:lang w:val="pt-BR"/>
        </w:rPr>
        <w:t xml:space="preserve"> d</w:t>
      </w:r>
      <w:r>
        <w:rPr>
          <w:rFonts w:hint="default" w:ascii="Times New Roman" w:hAnsi="Times New Roman" w:cs="Times New Roman"/>
          <w:sz w:val="24"/>
          <w:szCs w:val="24"/>
        </w:rPr>
        <w:t>eve conter os seguintes elementos:</w:t>
      </w:r>
    </w:p>
    <w:p w14:paraId="6D270096">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Balanço </w:t>
      </w:r>
      <w:r>
        <w:rPr>
          <w:rFonts w:hint="default" w:ascii="Times New Roman" w:hAnsi="Times New Roman" w:cs="Times New Roman"/>
          <w:sz w:val="24"/>
          <w:szCs w:val="24"/>
          <w:lang w:val="pt-BR"/>
        </w:rPr>
        <w:t>P</w:t>
      </w:r>
      <w:r>
        <w:rPr>
          <w:rFonts w:hint="default" w:ascii="Times New Roman" w:hAnsi="Times New Roman" w:cs="Times New Roman"/>
          <w:sz w:val="24"/>
          <w:szCs w:val="24"/>
        </w:rPr>
        <w:t>atrimonial</w:t>
      </w:r>
      <w:r>
        <w:rPr>
          <w:rFonts w:hint="default" w:ascii="Times New Roman" w:hAnsi="Times New Roman" w:cs="Times New Roman"/>
          <w:sz w:val="24"/>
          <w:szCs w:val="24"/>
          <w:lang w:val="pt-BR"/>
        </w:rPr>
        <w:t xml:space="preserve"> extraído do Livro Diário</w:t>
      </w:r>
      <w:r>
        <w:rPr>
          <w:rFonts w:hint="default" w:ascii="Times New Roman" w:hAnsi="Times New Roman" w:cs="Times New Roman"/>
          <w:sz w:val="24"/>
          <w:szCs w:val="24"/>
        </w:rPr>
        <w:t>;</w:t>
      </w:r>
    </w:p>
    <w:p w14:paraId="0E2B775E">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rPr>
      </w:pPr>
      <w:r>
        <w:rPr>
          <w:rFonts w:hint="default" w:ascii="Times New Roman" w:hAnsi="Times New Roman" w:cs="Times New Roman"/>
          <w:sz w:val="24"/>
          <w:szCs w:val="24"/>
        </w:rPr>
        <w:t>Demonstração de Resultado do Exercício</w:t>
      </w:r>
      <w:r>
        <w:rPr>
          <w:rFonts w:hint="default" w:ascii="Times New Roman" w:hAnsi="Times New Roman" w:cs="Times New Roman"/>
          <w:sz w:val="24"/>
          <w:szCs w:val="24"/>
          <w:lang w:val="pt-BR"/>
        </w:rPr>
        <w:t xml:space="preserve"> extraída do Livro Diário</w:t>
      </w:r>
      <w:r>
        <w:rPr>
          <w:rFonts w:hint="default" w:ascii="Times New Roman" w:hAnsi="Times New Roman" w:cs="Times New Roman"/>
          <w:sz w:val="24"/>
          <w:szCs w:val="24"/>
        </w:rPr>
        <w:t>;</w:t>
      </w:r>
    </w:p>
    <w:p w14:paraId="4060511A">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rPr>
      </w:pPr>
      <w:r>
        <w:rPr>
          <w:rFonts w:hint="default" w:ascii="Times New Roman" w:hAnsi="Times New Roman" w:cs="Times New Roman"/>
          <w:sz w:val="24"/>
          <w:szCs w:val="24"/>
        </w:rPr>
        <w:t>Assinado pelo contador e representante legal da empresa;</w:t>
      </w:r>
    </w:p>
    <w:p w14:paraId="3A90E8D0">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Termo de Abertura e Termo de Encerramento do Livro Diário;</w:t>
      </w:r>
    </w:p>
    <w:p w14:paraId="3B8FF700">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Registrado na Junta Comercial</w:t>
      </w:r>
      <w:r>
        <w:rPr>
          <w:rFonts w:hint="default" w:ascii="Times New Roman" w:hAnsi="Times New Roman" w:cs="Times New Roman"/>
          <w:sz w:val="24"/>
          <w:szCs w:val="24"/>
          <w:lang w:val="pt-BR"/>
        </w:rPr>
        <w:t xml:space="preserve"> ou</w:t>
      </w:r>
      <w:r>
        <w:rPr>
          <w:rFonts w:hint="default" w:ascii="Times New Roman" w:hAnsi="Times New Roman" w:cs="Times New Roman"/>
          <w:sz w:val="24"/>
          <w:szCs w:val="24"/>
        </w:rPr>
        <w:t xml:space="preserve"> no Cartório </w:t>
      </w:r>
      <w:r>
        <w:rPr>
          <w:rFonts w:hint="default" w:ascii="Times New Roman" w:hAnsi="Times New Roman" w:cs="Times New Roman"/>
          <w:sz w:val="24"/>
          <w:szCs w:val="24"/>
          <w:lang w:val="pt-BR"/>
        </w:rPr>
        <w:t>d</w:t>
      </w:r>
      <w:r>
        <w:rPr>
          <w:rFonts w:hint="default" w:ascii="Times New Roman" w:hAnsi="Times New Roman" w:cs="Times New Roman"/>
          <w:sz w:val="24"/>
          <w:szCs w:val="24"/>
        </w:rPr>
        <w:t xml:space="preserve">e Registros </w:t>
      </w:r>
      <w:r>
        <w:rPr>
          <w:rFonts w:hint="default" w:ascii="Times New Roman" w:hAnsi="Times New Roman" w:cs="Times New Roman"/>
          <w:sz w:val="24"/>
          <w:szCs w:val="24"/>
          <w:lang w:val="pt-BR"/>
        </w:rPr>
        <w:t>d</w:t>
      </w:r>
      <w:r>
        <w:rPr>
          <w:rFonts w:hint="default" w:ascii="Times New Roman" w:hAnsi="Times New Roman" w:cs="Times New Roman"/>
          <w:sz w:val="24"/>
          <w:szCs w:val="24"/>
        </w:rPr>
        <w:t>e Pessoa Jurídica</w:t>
      </w:r>
      <w:r>
        <w:rPr>
          <w:rFonts w:hint="default" w:ascii="Times New Roman" w:hAnsi="Times New Roman" w:cs="Times New Roman"/>
          <w:sz w:val="24"/>
          <w:szCs w:val="24"/>
          <w:lang w:val="pt-BR"/>
        </w:rPr>
        <w:t>.</w:t>
      </w:r>
    </w:p>
    <w:p w14:paraId="14C4C200">
      <w:pPr>
        <w:pStyle w:val="13"/>
        <w:numPr>
          <w:ilvl w:val="4"/>
          <w:numId w:val="12"/>
        </w:numPr>
        <w:spacing w:before="120" w:after="0" w:line="240" w:lineRule="auto"/>
        <w:ind w:left="1260" w:leftChars="0" w:right="46" w:rightChars="0" w:firstLine="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O</w:t>
      </w:r>
      <w:r>
        <w:rPr>
          <w:rFonts w:hint="default" w:ascii="Times New Roman" w:hAnsi="Times New Roman" w:cs="Times New Roman"/>
          <w:sz w:val="24"/>
          <w:szCs w:val="24"/>
        </w:rPr>
        <w:t xml:space="preserve"> Balanço Patrimonial </w:t>
      </w:r>
      <w:r>
        <w:rPr>
          <w:rFonts w:hint="default" w:ascii="Times New Roman" w:hAnsi="Times New Roman" w:cs="Times New Roman"/>
          <w:sz w:val="24"/>
          <w:szCs w:val="24"/>
          <w:lang w:val="pt-BR"/>
        </w:rPr>
        <w:t>d</w:t>
      </w:r>
      <w:r>
        <w:rPr>
          <w:rFonts w:hint="default" w:ascii="Times New Roman" w:hAnsi="Times New Roman" w:cs="Times New Roman"/>
          <w:sz w:val="24"/>
          <w:szCs w:val="24"/>
        </w:rPr>
        <w:t xml:space="preserve">igital na </w:t>
      </w:r>
      <w:r>
        <w:rPr>
          <w:rFonts w:hint="default" w:ascii="Times New Roman" w:hAnsi="Times New Roman" w:cs="Times New Roman"/>
          <w:sz w:val="24"/>
          <w:szCs w:val="24"/>
          <w:lang w:val="pt-BR"/>
        </w:rPr>
        <w:t>f</w:t>
      </w:r>
      <w:r>
        <w:rPr>
          <w:rFonts w:hint="default" w:ascii="Times New Roman" w:hAnsi="Times New Roman" w:cs="Times New Roman"/>
          <w:sz w:val="24"/>
          <w:szCs w:val="24"/>
        </w:rPr>
        <w:t xml:space="preserve">orma da </w:t>
      </w:r>
      <w:r>
        <w:rPr>
          <w:rFonts w:hint="default" w:ascii="Times New Roman" w:hAnsi="Times New Roman" w:cs="Times New Roman"/>
          <w:sz w:val="24"/>
          <w:szCs w:val="24"/>
          <w:lang w:val="pt-BR"/>
        </w:rPr>
        <w:t>l</w:t>
      </w:r>
      <w:r>
        <w:rPr>
          <w:rFonts w:hint="default" w:ascii="Times New Roman" w:hAnsi="Times New Roman" w:cs="Times New Roman"/>
          <w:sz w:val="24"/>
          <w:szCs w:val="24"/>
        </w:rPr>
        <w:t>ei</w:t>
      </w:r>
      <w:r>
        <w:rPr>
          <w:rFonts w:hint="default" w:ascii="Times New Roman" w:hAnsi="Times New Roman" w:cs="Times New Roman"/>
          <w:sz w:val="24"/>
          <w:szCs w:val="24"/>
          <w:lang w:val="pt-BR"/>
        </w:rPr>
        <w:t xml:space="preserve"> d</w:t>
      </w:r>
      <w:r>
        <w:rPr>
          <w:rFonts w:hint="default" w:ascii="Times New Roman" w:hAnsi="Times New Roman" w:cs="Times New Roman"/>
          <w:sz w:val="24"/>
          <w:szCs w:val="24"/>
        </w:rPr>
        <w:t>eve conter os seguintes elementos:</w:t>
      </w:r>
    </w:p>
    <w:p w14:paraId="223D91CE">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Balanço </w:t>
      </w:r>
      <w:r>
        <w:rPr>
          <w:rFonts w:hint="default" w:ascii="Times New Roman" w:hAnsi="Times New Roman" w:cs="Times New Roman"/>
          <w:sz w:val="24"/>
          <w:szCs w:val="24"/>
          <w:lang w:val="pt-BR"/>
        </w:rPr>
        <w:t>P</w:t>
      </w:r>
      <w:r>
        <w:rPr>
          <w:rFonts w:hint="default" w:ascii="Times New Roman" w:hAnsi="Times New Roman" w:cs="Times New Roman"/>
          <w:sz w:val="24"/>
          <w:szCs w:val="24"/>
        </w:rPr>
        <w:t>atrimonial</w:t>
      </w:r>
      <w:r>
        <w:rPr>
          <w:rFonts w:hint="default" w:ascii="Times New Roman" w:hAnsi="Times New Roman" w:cs="Times New Roman"/>
          <w:sz w:val="24"/>
          <w:szCs w:val="24"/>
          <w:lang w:val="pt-BR"/>
        </w:rPr>
        <w:t xml:space="preserve"> extraído do sistema público</w:t>
      </w:r>
      <w:r>
        <w:rPr>
          <w:rFonts w:hint="default" w:ascii="Times New Roman" w:hAnsi="Times New Roman" w:cs="Times New Roman"/>
          <w:sz w:val="24"/>
          <w:szCs w:val="24"/>
        </w:rPr>
        <w:t>;</w:t>
      </w:r>
    </w:p>
    <w:p w14:paraId="43F9F095">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rPr>
      </w:pPr>
      <w:r>
        <w:rPr>
          <w:rFonts w:hint="default" w:ascii="Times New Roman" w:hAnsi="Times New Roman" w:cs="Times New Roman"/>
          <w:sz w:val="24"/>
          <w:szCs w:val="24"/>
        </w:rPr>
        <w:t>Demonstração de Resultado do Exercício</w:t>
      </w:r>
      <w:r>
        <w:rPr>
          <w:rFonts w:hint="default" w:ascii="Times New Roman" w:hAnsi="Times New Roman" w:cs="Times New Roman"/>
          <w:sz w:val="24"/>
          <w:szCs w:val="24"/>
          <w:lang w:val="pt-BR"/>
        </w:rPr>
        <w:t xml:space="preserve"> extraída do sistema público</w:t>
      </w:r>
      <w:r>
        <w:rPr>
          <w:rFonts w:hint="default" w:ascii="Times New Roman" w:hAnsi="Times New Roman" w:cs="Times New Roman"/>
          <w:sz w:val="24"/>
          <w:szCs w:val="24"/>
        </w:rPr>
        <w:t>;</w:t>
      </w:r>
    </w:p>
    <w:p w14:paraId="6BA0511F">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Assinado </w:t>
      </w:r>
      <w:r>
        <w:rPr>
          <w:rFonts w:hint="default" w:ascii="Times New Roman" w:hAnsi="Times New Roman" w:cs="Times New Roman"/>
          <w:sz w:val="24"/>
          <w:szCs w:val="24"/>
          <w:lang w:val="pt-BR"/>
        </w:rPr>
        <w:t xml:space="preserve">digitalmente </w:t>
      </w:r>
      <w:r>
        <w:rPr>
          <w:rFonts w:hint="default" w:ascii="Times New Roman" w:hAnsi="Times New Roman" w:cs="Times New Roman"/>
          <w:sz w:val="24"/>
          <w:szCs w:val="24"/>
        </w:rPr>
        <w:t>pelo contador e representante legal da empresa;</w:t>
      </w:r>
    </w:p>
    <w:p w14:paraId="427BBD46">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Termo de Abertura e Termo de Encerramento do Livro Diário;</w:t>
      </w:r>
    </w:p>
    <w:p w14:paraId="2B35F594">
      <w:pPr>
        <w:widowControl w:val="0"/>
        <w:numPr>
          <w:ilvl w:val="0"/>
          <w:numId w:val="13"/>
        </w:numPr>
        <w:tabs>
          <w:tab w:val="clear" w:pos="420"/>
        </w:tabs>
        <w:spacing w:before="100" w:beforeAutospacing="1" w:after="100" w:afterAutospacing="1" w:line="360" w:lineRule="auto"/>
        <w:ind w:left="420" w:leftChars="0" w:firstLine="102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Recibo emitido pelo sistema público</w:t>
      </w:r>
      <w:r>
        <w:rPr>
          <w:rFonts w:hint="default" w:ascii="Times New Roman" w:hAnsi="Times New Roman" w:cs="Times New Roman"/>
          <w:sz w:val="24"/>
          <w:szCs w:val="24"/>
          <w:lang w:val="pt-BR"/>
        </w:rPr>
        <w:t>.</w:t>
      </w:r>
    </w:p>
    <w:p w14:paraId="25FE903D">
      <w:pPr>
        <w:pStyle w:val="13"/>
        <w:numPr>
          <w:ilvl w:val="3"/>
          <w:numId w:val="12"/>
        </w:numPr>
        <w:spacing w:before="120" w:after="0" w:line="240" w:lineRule="auto"/>
        <w:ind w:left="840" w:leftChars="0" w:right="46" w:rightChars="0" w:firstLine="0" w:firstLineChars="0"/>
        <w:jc w:val="both"/>
        <w:rPr>
          <w:rFonts w:hint="default" w:ascii="Times New Roman" w:hAnsi="Times New Roman" w:cs="Times New Roman"/>
          <w:sz w:val="24"/>
          <w:szCs w:val="24"/>
          <w:lang w:val="pt-BR"/>
        </w:rPr>
      </w:pPr>
      <w:r>
        <w:rPr>
          <w:rFonts w:hint="default" w:ascii="Times New Roman" w:hAnsi="Times New Roman" w:eastAsia="SimSun" w:cs="Times New Roman"/>
          <w:i w:val="0"/>
          <w:iCs w:val="0"/>
          <w:caps w:val="0"/>
          <w:color w:val="000000"/>
          <w:spacing w:val="0"/>
          <w:sz w:val="24"/>
          <w:szCs w:val="24"/>
        </w:rPr>
        <w:t>certidão negativa de feitos sobre falência expedida pelo distribuidor da sede do licitante</w:t>
      </w:r>
      <w:r>
        <w:rPr>
          <w:rFonts w:hint="default" w:ascii="Times New Roman" w:hAnsi="Times New Roman" w:eastAsia="SimSun" w:cs="Times New Roman"/>
          <w:i w:val="0"/>
          <w:iCs w:val="0"/>
          <w:caps w:val="0"/>
          <w:color w:val="000000"/>
          <w:spacing w:val="0"/>
          <w:sz w:val="24"/>
          <w:szCs w:val="24"/>
          <w:lang w:val="pt-BR"/>
        </w:rPr>
        <w:t xml:space="preserve"> (</w:t>
      </w:r>
      <w:r>
        <w:rPr>
          <w:sz w:val="24"/>
        </w:rPr>
        <w:t>Lei</w:t>
      </w:r>
      <w:r>
        <w:rPr>
          <w:spacing w:val="-1"/>
          <w:sz w:val="24"/>
        </w:rPr>
        <w:t xml:space="preserve"> </w:t>
      </w:r>
      <w:r>
        <w:rPr>
          <w:sz w:val="24"/>
        </w:rPr>
        <w:t>nº 14.133,</w:t>
      </w:r>
      <w:r>
        <w:rPr>
          <w:spacing w:val="-3"/>
          <w:sz w:val="24"/>
        </w:rPr>
        <w:t xml:space="preserve"> </w:t>
      </w:r>
      <w:r>
        <w:rPr>
          <w:sz w:val="24"/>
        </w:rPr>
        <w:t>de</w:t>
      </w:r>
      <w:r>
        <w:rPr>
          <w:spacing w:val="-3"/>
          <w:sz w:val="24"/>
        </w:rPr>
        <w:t xml:space="preserve"> </w:t>
      </w:r>
      <w:r>
        <w:rPr>
          <w:sz w:val="24"/>
        </w:rPr>
        <w:t>2021,</w:t>
      </w:r>
      <w:r>
        <w:rPr>
          <w:spacing w:val="-1"/>
          <w:sz w:val="24"/>
        </w:rPr>
        <w:t xml:space="preserve"> </w:t>
      </w:r>
      <w:r>
        <w:rPr>
          <w:sz w:val="24"/>
        </w:rPr>
        <w:t>art.</w:t>
      </w:r>
      <w:r>
        <w:rPr>
          <w:spacing w:val="-4"/>
          <w:sz w:val="24"/>
        </w:rPr>
        <w:t xml:space="preserve"> </w:t>
      </w:r>
      <w:r>
        <w:rPr>
          <w:sz w:val="24"/>
        </w:rPr>
        <w:t>69,</w:t>
      </w:r>
      <w:r>
        <w:rPr>
          <w:spacing w:val="-1"/>
          <w:sz w:val="24"/>
        </w:rPr>
        <w:t xml:space="preserve"> </w:t>
      </w:r>
      <w:r>
        <w:rPr>
          <w:sz w:val="24"/>
        </w:rPr>
        <w:t>inciso</w:t>
      </w:r>
      <w:r>
        <w:rPr>
          <w:spacing w:val="-3"/>
          <w:sz w:val="24"/>
        </w:rPr>
        <w:t xml:space="preserve"> </w:t>
      </w:r>
      <w:r>
        <w:rPr>
          <w:sz w:val="24"/>
        </w:rPr>
        <w:t>II</w:t>
      </w:r>
      <w:r>
        <w:rPr>
          <w:rFonts w:hint="default"/>
          <w:sz w:val="24"/>
          <w:lang w:val="pt-BR"/>
        </w:rPr>
        <w:t>).</w:t>
      </w:r>
    </w:p>
    <w:p w14:paraId="56AF7028">
      <w:pPr>
        <w:pStyle w:val="13"/>
        <w:numPr>
          <w:ilvl w:val="0"/>
          <w:numId w:val="0"/>
        </w:numPr>
        <w:tabs>
          <w:tab w:val="left" w:pos="2204"/>
        </w:tabs>
        <w:spacing w:before="120" w:after="0" w:line="240" w:lineRule="auto"/>
        <w:ind w:right="1124" w:rightChars="0"/>
        <w:jc w:val="both"/>
      </w:pPr>
    </w:p>
    <w:p w14:paraId="4D40143C">
      <w:pPr>
        <w:pStyle w:val="13"/>
        <w:numPr>
          <w:ilvl w:val="1"/>
          <w:numId w:val="12"/>
        </w:numPr>
        <w:spacing w:before="120" w:after="0" w:line="240" w:lineRule="auto"/>
        <w:ind w:left="0" w:leftChars="0" w:right="46" w:rightChars="0" w:firstLine="0" w:firstLineChars="0"/>
        <w:jc w:val="both"/>
      </w:pPr>
      <w:r>
        <w:rPr>
          <w:b/>
          <w:sz w:val="24"/>
        </w:rPr>
        <w:t>–</w:t>
      </w:r>
      <w:r>
        <w:rPr>
          <w:rFonts w:hint="default"/>
          <w:b w:val="0"/>
          <w:bCs w:val="0"/>
          <w:lang w:val="pt-BR"/>
        </w:rPr>
        <w:t xml:space="preserve"> </w:t>
      </w:r>
      <w:r>
        <w:rPr>
          <w:b/>
          <w:bCs/>
        </w:rPr>
        <w:t>CAPACIDADE</w:t>
      </w:r>
      <w:r>
        <w:rPr>
          <w:b/>
          <w:bCs/>
          <w:spacing w:val="-1"/>
        </w:rPr>
        <w:t xml:space="preserve"> </w:t>
      </w:r>
      <w:r>
        <w:rPr>
          <w:b/>
          <w:bCs/>
        </w:rPr>
        <w:t>TÉCNICA:</w:t>
      </w:r>
    </w:p>
    <w:p w14:paraId="4B869566">
      <w:pPr>
        <w:pStyle w:val="13"/>
        <w:numPr>
          <w:ilvl w:val="2"/>
          <w:numId w:val="12"/>
        </w:numPr>
        <w:spacing w:before="120" w:after="0" w:line="240" w:lineRule="auto"/>
        <w:ind w:left="420" w:leftChars="0" w:right="46" w:rightChars="0" w:firstLine="0" w:firstLineChars="0"/>
        <w:jc w:val="both"/>
        <w:rPr>
          <w:b/>
          <w:sz w:val="24"/>
        </w:rPr>
      </w:pPr>
      <w:r>
        <w:rPr>
          <w:b/>
          <w:sz w:val="24"/>
        </w:rPr>
        <w:t>Capacidade</w:t>
      </w:r>
      <w:r>
        <w:rPr>
          <w:b/>
          <w:spacing w:val="-4"/>
          <w:sz w:val="24"/>
        </w:rPr>
        <w:t xml:space="preserve"> </w:t>
      </w:r>
      <w:r>
        <w:rPr>
          <w:b/>
          <w:sz w:val="24"/>
        </w:rPr>
        <w:t>Técnico-operacional</w:t>
      </w:r>
    </w:p>
    <w:p w14:paraId="666D0DF2">
      <w:pPr>
        <w:pStyle w:val="13"/>
        <w:numPr>
          <w:ilvl w:val="3"/>
          <w:numId w:val="12"/>
        </w:numPr>
        <w:spacing w:before="116" w:after="0" w:line="240" w:lineRule="auto"/>
        <w:ind w:left="880" w:leftChars="0" w:right="46" w:rightChars="0" w:firstLine="0" w:firstLineChars="0"/>
        <w:jc w:val="both"/>
        <w:rPr>
          <w:sz w:val="24"/>
        </w:rPr>
      </w:pPr>
      <w:r>
        <w:rPr>
          <w:sz w:val="24"/>
        </w:rPr>
        <w:t>Certidão</w:t>
      </w:r>
      <w:r>
        <w:rPr>
          <w:spacing w:val="-12"/>
          <w:sz w:val="24"/>
        </w:rPr>
        <w:t xml:space="preserve"> </w:t>
      </w:r>
      <w:r>
        <w:rPr>
          <w:sz w:val="24"/>
        </w:rPr>
        <w:t>de</w:t>
      </w:r>
      <w:r>
        <w:rPr>
          <w:spacing w:val="-12"/>
          <w:sz w:val="24"/>
        </w:rPr>
        <w:t xml:space="preserve"> </w:t>
      </w:r>
      <w:r>
        <w:rPr>
          <w:sz w:val="24"/>
        </w:rPr>
        <w:t>Registro</w:t>
      </w:r>
      <w:r>
        <w:rPr>
          <w:spacing w:val="-12"/>
          <w:sz w:val="24"/>
        </w:rPr>
        <w:t xml:space="preserve"> </w:t>
      </w:r>
      <w:r>
        <w:rPr>
          <w:sz w:val="24"/>
        </w:rPr>
        <w:t>de</w:t>
      </w:r>
      <w:r>
        <w:rPr>
          <w:spacing w:val="-12"/>
          <w:sz w:val="24"/>
        </w:rPr>
        <w:t xml:space="preserve"> </w:t>
      </w:r>
      <w:r>
        <w:rPr>
          <w:sz w:val="24"/>
        </w:rPr>
        <w:t>Pessoa</w:t>
      </w:r>
      <w:r>
        <w:rPr>
          <w:spacing w:val="-13"/>
          <w:sz w:val="24"/>
        </w:rPr>
        <w:t xml:space="preserve"> </w:t>
      </w:r>
      <w:r>
        <w:rPr>
          <w:sz w:val="24"/>
        </w:rPr>
        <w:t>Jurídica,</w:t>
      </w:r>
      <w:r>
        <w:rPr>
          <w:spacing w:val="-11"/>
          <w:sz w:val="24"/>
        </w:rPr>
        <w:t xml:space="preserve"> </w:t>
      </w:r>
      <w:r>
        <w:rPr>
          <w:sz w:val="24"/>
        </w:rPr>
        <w:t>no</w:t>
      </w:r>
      <w:r>
        <w:rPr>
          <w:spacing w:val="-12"/>
          <w:sz w:val="24"/>
        </w:rPr>
        <w:t xml:space="preserve"> </w:t>
      </w:r>
      <w:r>
        <w:rPr>
          <w:sz w:val="24"/>
        </w:rPr>
        <w:t>Conselho</w:t>
      </w:r>
      <w:r>
        <w:rPr>
          <w:spacing w:val="-11"/>
          <w:sz w:val="24"/>
        </w:rPr>
        <w:t xml:space="preserve"> </w:t>
      </w:r>
      <w:r>
        <w:rPr>
          <w:sz w:val="24"/>
        </w:rPr>
        <w:t>Regional</w:t>
      </w:r>
      <w:r>
        <w:rPr>
          <w:spacing w:val="-11"/>
          <w:sz w:val="24"/>
        </w:rPr>
        <w:t xml:space="preserve"> </w:t>
      </w:r>
      <w:r>
        <w:rPr>
          <w:sz w:val="24"/>
        </w:rPr>
        <w:t>de</w:t>
      </w:r>
      <w:r>
        <w:rPr>
          <w:spacing w:val="-13"/>
          <w:sz w:val="24"/>
        </w:rPr>
        <w:t xml:space="preserve"> </w:t>
      </w:r>
      <w:r>
        <w:rPr>
          <w:sz w:val="24"/>
        </w:rPr>
        <w:t>Engenharia</w:t>
      </w:r>
      <w:r>
        <w:rPr>
          <w:spacing w:val="-57"/>
          <w:sz w:val="24"/>
        </w:rPr>
        <w:t xml:space="preserve"> </w:t>
      </w:r>
      <w:r>
        <w:rPr>
          <w:sz w:val="24"/>
        </w:rPr>
        <w:t xml:space="preserve">e Agronomia (CREA) ou </w:t>
      </w:r>
      <w:r>
        <w:rPr>
          <w:rFonts w:hint="default"/>
          <w:sz w:val="24"/>
          <w:lang w:val="pt-BR"/>
        </w:rPr>
        <w:t>no</w:t>
      </w:r>
      <w:r>
        <w:rPr>
          <w:sz w:val="24"/>
        </w:rPr>
        <w:t xml:space="preserve"> Conselho Regional de Arquitetura e Urbanismo</w:t>
      </w:r>
      <w:r>
        <w:rPr>
          <w:spacing w:val="1"/>
          <w:sz w:val="24"/>
        </w:rPr>
        <w:t xml:space="preserve"> </w:t>
      </w:r>
      <w:r>
        <w:rPr>
          <w:sz w:val="24"/>
        </w:rPr>
        <w:t>(CAU), da empresa licitante</w:t>
      </w:r>
      <w:r>
        <w:rPr>
          <w:rFonts w:hint="default"/>
          <w:sz w:val="24"/>
          <w:lang w:val="pt-BR"/>
        </w:rPr>
        <w:t xml:space="preserve">, onde constem </w:t>
      </w:r>
      <w:r>
        <w:rPr>
          <w:sz w:val="24"/>
        </w:rPr>
        <w:t>seus responsáveis técnicos, da região a que</w:t>
      </w:r>
      <w:r>
        <w:rPr>
          <w:spacing w:val="1"/>
          <w:sz w:val="24"/>
        </w:rPr>
        <w:t xml:space="preserve"> </w:t>
      </w:r>
      <w:r>
        <w:rPr>
          <w:sz w:val="24"/>
        </w:rPr>
        <w:t>estiverem</w:t>
      </w:r>
      <w:r>
        <w:rPr>
          <w:spacing w:val="-1"/>
          <w:sz w:val="24"/>
        </w:rPr>
        <w:t xml:space="preserve"> </w:t>
      </w:r>
      <w:r>
        <w:rPr>
          <w:sz w:val="24"/>
        </w:rPr>
        <w:t>vinculados.</w:t>
      </w:r>
    </w:p>
    <w:p w14:paraId="0DD4572D">
      <w:pPr>
        <w:pStyle w:val="13"/>
        <w:numPr>
          <w:ilvl w:val="4"/>
          <w:numId w:val="12"/>
        </w:numPr>
        <w:spacing w:before="120" w:after="0" w:line="240" w:lineRule="auto"/>
        <w:ind w:left="1540" w:leftChars="0" w:right="46" w:rightChars="0" w:firstLine="0" w:firstLineChars="0"/>
        <w:jc w:val="both"/>
        <w:rPr>
          <w:sz w:val="24"/>
        </w:rPr>
      </w:pPr>
      <w:r>
        <w:rPr>
          <w:sz w:val="24"/>
        </w:rPr>
        <w:t>No caso de a empresa licitante e/ou os responsáveis técnicos não</w:t>
      </w:r>
      <w:r>
        <w:rPr>
          <w:spacing w:val="1"/>
          <w:sz w:val="24"/>
        </w:rPr>
        <w:t xml:space="preserve"> </w:t>
      </w:r>
      <w:r>
        <w:rPr>
          <w:sz w:val="24"/>
        </w:rPr>
        <w:t xml:space="preserve">serem registrados ou inscritos no CREA ou CAU do </w:t>
      </w:r>
      <w:r>
        <w:rPr>
          <w:rFonts w:hint="default"/>
          <w:sz w:val="24"/>
          <w:lang w:val="pt-BR"/>
        </w:rPr>
        <w:t>Mato Grosso</w:t>
      </w:r>
      <w:r>
        <w:rPr>
          <w:sz w:val="24"/>
        </w:rPr>
        <w:t>,</w:t>
      </w:r>
      <w:r>
        <w:rPr>
          <w:spacing w:val="1"/>
          <w:sz w:val="24"/>
        </w:rPr>
        <w:t xml:space="preserve"> </w:t>
      </w:r>
      <w:r>
        <w:rPr>
          <w:sz w:val="24"/>
        </w:rPr>
        <w:t>somente serão exigidos os respectivos vistos no CREA-</w:t>
      </w:r>
      <w:r>
        <w:rPr>
          <w:rFonts w:hint="default"/>
          <w:sz w:val="24"/>
          <w:lang w:val="pt-BR"/>
        </w:rPr>
        <w:t>MT</w:t>
      </w:r>
      <w:r>
        <w:rPr>
          <w:sz w:val="24"/>
        </w:rPr>
        <w:t xml:space="preserve"> ou CAU-</w:t>
      </w:r>
      <w:r>
        <w:rPr>
          <w:rFonts w:hint="default"/>
          <w:sz w:val="24"/>
          <w:lang w:val="pt-BR"/>
        </w:rPr>
        <w:t xml:space="preserve">MT </w:t>
      </w:r>
      <w:r>
        <w:rPr>
          <w:sz w:val="24"/>
        </w:rPr>
        <w:t>na</w:t>
      </w:r>
      <w:r>
        <w:rPr>
          <w:spacing w:val="-2"/>
          <w:sz w:val="24"/>
        </w:rPr>
        <w:t xml:space="preserve"> </w:t>
      </w:r>
      <w:r>
        <w:rPr>
          <w:sz w:val="24"/>
        </w:rPr>
        <w:t>ocasião da</w:t>
      </w:r>
      <w:r>
        <w:rPr>
          <w:spacing w:val="-1"/>
          <w:sz w:val="24"/>
        </w:rPr>
        <w:t xml:space="preserve"> </w:t>
      </w:r>
      <w:r>
        <w:rPr>
          <w:sz w:val="24"/>
        </w:rPr>
        <w:t>assinatura</w:t>
      </w:r>
      <w:r>
        <w:rPr>
          <w:spacing w:val="1"/>
          <w:sz w:val="24"/>
        </w:rPr>
        <w:t xml:space="preserve"> </w:t>
      </w:r>
      <w:r>
        <w:rPr>
          <w:sz w:val="24"/>
        </w:rPr>
        <w:t>do Contrato.</w:t>
      </w:r>
    </w:p>
    <w:p w14:paraId="0E78A41D">
      <w:pPr>
        <w:pStyle w:val="13"/>
        <w:numPr>
          <w:ilvl w:val="3"/>
          <w:numId w:val="12"/>
        </w:numPr>
        <w:spacing w:before="120" w:after="0" w:line="240" w:lineRule="auto"/>
        <w:ind w:left="880" w:leftChars="0" w:right="46" w:rightChars="0" w:firstLine="0" w:firstLineChars="0"/>
        <w:jc w:val="both"/>
        <w:rPr>
          <w:sz w:val="24"/>
        </w:rPr>
      </w:pPr>
      <w:r>
        <w:rPr>
          <w:rFonts w:cs="Arial"/>
        </w:rPr>
        <w:t xml:space="preserve">Apresentação de pelo menos 01 (um) </w:t>
      </w:r>
      <w:r>
        <w:rPr>
          <w:rFonts w:cs="Arial"/>
          <w:bCs/>
        </w:rPr>
        <w:t xml:space="preserve">atestado emitido em nome da licitante, devendo estar devidamente acompanhado da certidão de acervo técnico (CAT) emitida pelo conselho de fiscalização profissional competente em nome dos profissionais vinculados aos referidos atestados, como forma de conferir autenticidade e veracidade às informações constantes nos documentos emitidos em nome das licitantes (Acórdão 3298/2022 Segunda Câmara – TCU), </w:t>
      </w:r>
      <w:r>
        <w:rPr>
          <w:rFonts w:cs="Arial"/>
        </w:rPr>
        <w:t>onde fique comprovada a execução de obra/serviços com características semelhantes ao objeto da licitação, as quais não precisam constar simultaneamente do mesmo atestado:</w:t>
      </w:r>
    </w:p>
    <w:p w14:paraId="225ECC20">
      <w:pPr>
        <w:pStyle w:val="13"/>
        <w:numPr>
          <w:ilvl w:val="0"/>
          <w:numId w:val="0"/>
        </w:numPr>
        <w:spacing w:before="120" w:after="0" w:line="240" w:lineRule="auto"/>
        <w:ind w:left="880" w:leftChars="0" w:right="46" w:rightChars="0"/>
        <w:jc w:val="both"/>
        <w:rPr>
          <w:sz w:val="24"/>
        </w:rPr>
      </w:pPr>
    </w:p>
    <w:p w14:paraId="0741011D">
      <w:pPr>
        <w:pStyle w:val="13"/>
        <w:numPr>
          <w:ilvl w:val="0"/>
          <w:numId w:val="0"/>
        </w:numPr>
        <w:spacing w:before="120" w:after="0" w:line="240" w:lineRule="auto"/>
        <w:ind w:left="880" w:leftChars="0" w:right="46" w:rightChars="0"/>
        <w:jc w:val="both"/>
        <w:rPr>
          <w:sz w:val="24"/>
        </w:rPr>
      </w:pPr>
      <w:r>
        <w:rPr>
          <w:rFonts w:hint="default"/>
          <w:sz w:val="24"/>
          <w:lang w:val="pt-BR"/>
        </w:rPr>
        <w:t>Item I - Maior relevância global mínimo a ser comprovada (subitem “I” e “II”)</w:t>
      </w:r>
    </w:p>
    <w:tbl>
      <w:tblPr>
        <w:tblStyle w:val="12"/>
        <w:tblpPr w:leftFromText="141" w:rightFromText="141" w:vertAnchor="text" w:horzAnchor="page" w:tblpXSpec="center" w:tblpY="963"/>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42"/>
        <w:gridCol w:w="2950"/>
        <w:gridCol w:w="1955"/>
        <w:gridCol w:w="10"/>
      </w:tblGrid>
      <w:tr w14:paraId="6566B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8557" w:type="dxa"/>
            <w:gridSpan w:val="4"/>
            <w:shd w:val="clear" w:color="auto" w:fill="FDE9D9" w:themeFill="accent6" w:themeFillTint="33"/>
          </w:tcPr>
          <w:p w14:paraId="0825452D">
            <w:pPr>
              <w:pStyle w:val="14"/>
              <w:spacing w:line="248" w:lineRule="exact"/>
              <w:ind w:left="220" w:leftChars="0" w:firstLine="0" w:firstLineChars="0"/>
              <w:rPr>
                <w:rFonts w:hint="default" w:ascii="Times New Roman" w:hAnsi="Times New Roman" w:cs="Times New Roman"/>
                <w:bCs/>
                <w:i/>
                <w:sz w:val="24"/>
                <w:szCs w:val="24"/>
              </w:rPr>
            </w:pPr>
            <w:r>
              <w:rPr>
                <w:rFonts w:hint="default" w:ascii="Times New Roman" w:hAnsi="Times New Roman" w:cs="Times New Roman"/>
                <w:b/>
                <w:bCs w:val="0"/>
                <w:i/>
                <w:sz w:val="24"/>
                <w:szCs w:val="24"/>
              </w:rPr>
              <w:t>a)</w:t>
            </w:r>
            <w:r>
              <w:rPr>
                <w:rFonts w:hint="default" w:ascii="Times New Roman" w:hAnsi="Times New Roman" w:cs="Times New Roman"/>
                <w:b/>
                <w:bCs w:val="0"/>
                <w:i/>
                <w:spacing w:val="69"/>
                <w:sz w:val="24"/>
                <w:szCs w:val="24"/>
              </w:rPr>
              <w:t xml:space="preserve"> </w:t>
            </w:r>
            <w:r>
              <w:rPr>
                <w:rFonts w:hint="default" w:ascii="Times New Roman" w:hAnsi="Times New Roman" w:cs="Times New Roman"/>
                <w:b/>
                <w:bCs w:val="0"/>
                <w:i/>
                <w:sz w:val="24"/>
                <w:szCs w:val="24"/>
              </w:rPr>
              <w:t>Relativo</w:t>
            </w:r>
            <w:r>
              <w:rPr>
                <w:rFonts w:hint="default" w:ascii="Times New Roman" w:hAnsi="Times New Roman" w:cs="Times New Roman"/>
                <w:b/>
                <w:bCs w:val="0"/>
                <w:i/>
                <w:spacing w:val="-3"/>
                <w:sz w:val="24"/>
                <w:szCs w:val="24"/>
              </w:rPr>
              <w:t xml:space="preserve"> </w:t>
            </w:r>
            <w:r>
              <w:rPr>
                <w:rFonts w:hint="default" w:ascii="Times New Roman" w:hAnsi="Times New Roman" w:cs="Times New Roman"/>
                <w:b/>
                <w:bCs w:val="0"/>
                <w:i/>
                <w:sz w:val="24"/>
                <w:szCs w:val="24"/>
              </w:rPr>
              <w:t>ao Objeto/Item licitado</w:t>
            </w:r>
          </w:p>
        </w:tc>
      </w:tr>
      <w:tr w14:paraId="71894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537" w:hRule="atLeast"/>
          <w:jc w:val="center"/>
        </w:trPr>
        <w:tc>
          <w:tcPr>
            <w:tcW w:w="3642" w:type="dxa"/>
            <w:vAlign w:val="center"/>
          </w:tcPr>
          <w:p w14:paraId="65979650">
            <w:pPr>
              <w:pStyle w:val="14"/>
              <w:spacing w:before="131"/>
              <w:ind w:left="371" w:right="360"/>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Descritivo/Material/Serviço</w:t>
            </w:r>
          </w:p>
        </w:tc>
        <w:tc>
          <w:tcPr>
            <w:tcW w:w="2950" w:type="dxa"/>
            <w:vAlign w:val="center"/>
          </w:tcPr>
          <w:p w14:paraId="33D3757C">
            <w:pPr>
              <w:pStyle w:val="14"/>
              <w:spacing w:line="265" w:lineRule="exact"/>
              <w:ind w:right="152"/>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Q</w:t>
            </w:r>
            <w:r>
              <w:rPr>
                <w:rFonts w:hint="default" w:ascii="Times New Roman" w:hAnsi="Times New Roman" w:cs="Times New Roman"/>
                <w:b/>
                <w:bCs w:val="0"/>
                <w:sz w:val="24"/>
                <w:szCs w:val="24"/>
                <w:lang w:val="pt-BR"/>
              </w:rPr>
              <w:t>td.</w:t>
            </w:r>
            <w:r>
              <w:rPr>
                <w:rFonts w:hint="default" w:ascii="Times New Roman" w:hAnsi="Times New Roman" w:cs="Times New Roman"/>
                <w:b/>
                <w:bCs w:val="0"/>
                <w:sz w:val="24"/>
                <w:szCs w:val="24"/>
              </w:rPr>
              <w:t xml:space="preserve"> no Projeto</w:t>
            </w:r>
          </w:p>
        </w:tc>
        <w:tc>
          <w:tcPr>
            <w:tcW w:w="1955" w:type="dxa"/>
            <w:vAlign w:val="center"/>
          </w:tcPr>
          <w:p w14:paraId="034CAFE8">
            <w:pPr>
              <w:pStyle w:val="14"/>
              <w:spacing w:line="265" w:lineRule="exact"/>
              <w:ind w:left="107" w:right="102"/>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Qt</w:t>
            </w:r>
            <w:r>
              <w:rPr>
                <w:rFonts w:hint="default" w:ascii="Times New Roman" w:hAnsi="Times New Roman" w:cs="Times New Roman"/>
                <w:b/>
                <w:bCs w:val="0"/>
                <w:sz w:val="24"/>
                <w:szCs w:val="24"/>
                <w:lang w:val="pt-BR"/>
              </w:rPr>
              <w:t>d</w:t>
            </w:r>
            <w:r>
              <w:rPr>
                <w:rFonts w:hint="default" w:ascii="Times New Roman" w:hAnsi="Times New Roman" w:cs="Times New Roman"/>
                <w:b/>
                <w:bCs w:val="0"/>
                <w:sz w:val="24"/>
                <w:szCs w:val="24"/>
              </w:rPr>
              <w:t xml:space="preserve"> exigida</w:t>
            </w:r>
            <w:r>
              <w:rPr>
                <w:rFonts w:hint="default" w:ascii="Times New Roman" w:hAnsi="Times New Roman" w:cs="Times New Roman"/>
                <w:b/>
                <w:bCs w:val="0"/>
                <w:spacing w:val="-1"/>
                <w:sz w:val="24"/>
                <w:szCs w:val="24"/>
              </w:rPr>
              <w:t xml:space="preserve"> </w:t>
            </w:r>
            <w:r>
              <w:rPr>
                <w:rFonts w:hint="default" w:ascii="Times New Roman" w:hAnsi="Times New Roman" w:cs="Times New Roman"/>
                <w:b/>
                <w:bCs w:val="0"/>
                <w:sz w:val="24"/>
                <w:szCs w:val="24"/>
              </w:rPr>
              <w:t>a</w:t>
            </w:r>
          </w:p>
          <w:p w14:paraId="7B53F80F">
            <w:pPr>
              <w:pStyle w:val="14"/>
              <w:spacing w:line="252" w:lineRule="exact"/>
              <w:ind w:left="107" w:right="105"/>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ser</w:t>
            </w:r>
            <w:r>
              <w:rPr>
                <w:rFonts w:hint="default" w:ascii="Times New Roman" w:hAnsi="Times New Roman" w:cs="Times New Roman"/>
                <w:b/>
                <w:bCs w:val="0"/>
                <w:spacing w:val="-5"/>
                <w:sz w:val="24"/>
                <w:szCs w:val="24"/>
              </w:rPr>
              <w:t xml:space="preserve"> </w:t>
            </w:r>
            <w:r>
              <w:rPr>
                <w:rFonts w:hint="default" w:ascii="Times New Roman" w:hAnsi="Times New Roman" w:cs="Times New Roman"/>
                <w:b/>
                <w:bCs w:val="0"/>
                <w:sz w:val="24"/>
                <w:szCs w:val="24"/>
              </w:rPr>
              <w:t>comprovada</w:t>
            </w:r>
          </w:p>
        </w:tc>
      </w:tr>
      <w:tr w14:paraId="3CD10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661" w:hRule="atLeast"/>
          <w:jc w:val="center"/>
        </w:trPr>
        <w:tc>
          <w:tcPr>
            <w:tcW w:w="3642" w:type="dxa"/>
            <w:vAlign w:val="center"/>
          </w:tcPr>
          <w:p w14:paraId="07FF968D">
            <w:pPr>
              <w:pStyle w:val="14"/>
              <w:keepNext w:val="0"/>
              <w:keepLines w:val="0"/>
              <w:pageBreakBefore w:val="0"/>
              <w:widowControl w:val="0"/>
              <w:kinsoku/>
              <w:wordWrap/>
              <w:overflowPunct/>
              <w:topLinePunct w:val="0"/>
              <w:autoSpaceDE w:val="0"/>
              <w:autoSpaceDN w:val="0"/>
              <w:bidi w:val="0"/>
              <w:adjustRightInd/>
              <w:snapToGrid/>
              <w:spacing w:before="0" w:beforeLines="50" w:line="248" w:lineRule="exact"/>
              <w:ind w:left="369" w:right="363"/>
              <w:jc w:val="both"/>
              <w:textAlignment w:val="auto"/>
              <w:rPr>
                <w:rFonts w:hint="default" w:ascii="Times New Roman" w:hAnsi="Times New Roman" w:cs="Times New Roman"/>
                <w:color w:val="auto"/>
                <w:sz w:val="24"/>
                <w:szCs w:val="24"/>
                <w:lang w:val="pt-BR"/>
              </w:rPr>
            </w:pPr>
            <w:r>
              <w:rPr>
                <w:rFonts w:hint="default" w:cs="Times New Roman"/>
                <w:iCs/>
                <w:color w:val="auto"/>
                <w:sz w:val="24"/>
                <w:szCs w:val="24"/>
                <w:lang w:val="pt-BR"/>
              </w:rPr>
              <w:t>Fornecimento e Instalação de Estrutura Metálica em perfil laminado ou soldado em aço estrutural com conexões parafusadas</w:t>
            </w:r>
          </w:p>
        </w:tc>
        <w:tc>
          <w:tcPr>
            <w:tcW w:w="2950" w:type="dxa"/>
            <w:vAlign w:val="center"/>
          </w:tcPr>
          <w:p w14:paraId="6CEB7C13">
            <w:pPr>
              <w:pStyle w:val="14"/>
              <w:spacing w:line="248" w:lineRule="exact"/>
              <w:jc w:val="center"/>
              <w:rPr>
                <w:rFonts w:hint="default" w:ascii="Times New Roman" w:hAnsi="Times New Roman" w:cs="Times New Roman"/>
                <w:color w:val="auto"/>
                <w:sz w:val="24"/>
                <w:szCs w:val="24"/>
                <w:lang w:val="pt-BR"/>
              </w:rPr>
            </w:pPr>
            <w:r>
              <w:rPr>
                <w:rFonts w:hint="default" w:cs="Times New Roman"/>
                <w:iCs/>
                <w:color w:val="auto"/>
                <w:sz w:val="24"/>
                <w:szCs w:val="24"/>
                <w:lang w:val="pt-BR"/>
              </w:rPr>
              <w:t>692.452,36 Kg</w:t>
            </w:r>
          </w:p>
        </w:tc>
        <w:tc>
          <w:tcPr>
            <w:tcW w:w="1955" w:type="dxa"/>
            <w:vAlign w:val="center"/>
          </w:tcPr>
          <w:p w14:paraId="697E63D3">
            <w:pPr>
              <w:pStyle w:val="14"/>
              <w:spacing w:line="248" w:lineRule="exact"/>
              <w:ind w:left="107" w:right="102"/>
              <w:jc w:val="center"/>
              <w:rPr>
                <w:rFonts w:hint="default" w:ascii="Times New Roman" w:hAnsi="Times New Roman" w:cs="Times New Roman"/>
                <w:color w:val="auto"/>
                <w:sz w:val="24"/>
                <w:szCs w:val="24"/>
                <w:lang w:val="pt-BR"/>
              </w:rPr>
            </w:pPr>
            <w:r>
              <w:rPr>
                <w:rFonts w:hint="default" w:cs="Times New Roman"/>
                <w:iCs/>
                <w:color w:val="auto"/>
                <w:sz w:val="24"/>
                <w:szCs w:val="24"/>
                <w:lang w:val="pt-BR"/>
              </w:rPr>
              <w:t>346.226,18 Kg</w:t>
            </w:r>
          </w:p>
        </w:tc>
      </w:tr>
      <w:tr w14:paraId="27491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699" w:hRule="atLeast"/>
          <w:jc w:val="center"/>
        </w:trPr>
        <w:tc>
          <w:tcPr>
            <w:tcW w:w="3642" w:type="dxa"/>
            <w:vAlign w:val="center"/>
          </w:tcPr>
          <w:p w14:paraId="1830AEFC">
            <w:pPr>
              <w:pStyle w:val="14"/>
              <w:keepNext w:val="0"/>
              <w:keepLines w:val="0"/>
              <w:pageBreakBefore w:val="0"/>
              <w:widowControl w:val="0"/>
              <w:kinsoku/>
              <w:wordWrap/>
              <w:overflowPunct/>
              <w:topLinePunct w:val="0"/>
              <w:autoSpaceDE w:val="0"/>
              <w:autoSpaceDN w:val="0"/>
              <w:bidi w:val="0"/>
              <w:adjustRightInd/>
              <w:snapToGrid/>
              <w:spacing w:before="0" w:beforeLines="50" w:line="248" w:lineRule="exact"/>
              <w:ind w:left="369" w:right="363"/>
              <w:jc w:val="both"/>
              <w:textAlignment w:val="auto"/>
              <w:rPr>
                <w:rFonts w:hint="default" w:ascii="Times New Roman" w:hAnsi="Times New Roman" w:cs="Times New Roman"/>
                <w:color w:val="auto"/>
                <w:sz w:val="24"/>
                <w:szCs w:val="24"/>
              </w:rPr>
            </w:pPr>
            <w:r>
              <w:rPr>
                <w:rFonts w:hint="default" w:cs="Times New Roman"/>
                <w:iCs/>
                <w:color w:val="auto"/>
                <w:sz w:val="24"/>
                <w:szCs w:val="24"/>
                <w:lang w:val="pt-BR"/>
              </w:rPr>
              <w:t>Telha/forma “Steel Deck” tipo SM-75, e=0,80mm + acessórios</w:t>
            </w:r>
          </w:p>
        </w:tc>
        <w:tc>
          <w:tcPr>
            <w:tcW w:w="2950" w:type="dxa"/>
            <w:vAlign w:val="center"/>
          </w:tcPr>
          <w:p w14:paraId="3F6CD07C">
            <w:pPr>
              <w:pStyle w:val="14"/>
              <w:spacing w:line="248" w:lineRule="exact"/>
              <w:jc w:val="center"/>
              <w:rPr>
                <w:rFonts w:hint="default" w:ascii="Times New Roman" w:hAnsi="Times New Roman" w:cs="Times New Roman"/>
                <w:color w:val="auto"/>
                <w:sz w:val="24"/>
                <w:szCs w:val="24"/>
                <w:lang w:val="pt-BR"/>
              </w:rPr>
            </w:pPr>
            <w:r>
              <w:rPr>
                <w:rFonts w:hint="default" w:cs="Times New Roman"/>
                <w:iCs/>
                <w:color w:val="auto"/>
                <w:sz w:val="24"/>
                <w:szCs w:val="24"/>
                <w:lang w:val="pt-BR"/>
              </w:rPr>
              <w:t>12</w:t>
            </w:r>
            <w:r>
              <w:rPr>
                <w:rFonts w:hint="default" w:ascii="Times New Roman" w:hAnsi="Times New Roman" w:cs="Times New Roman"/>
                <w:iCs/>
                <w:color w:val="auto"/>
                <w:sz w:val="24"/>
                <w:szCs w:val="24"/>
              </w:rPr>
              <w:t>.</w:t>
            </w:r>
            <w:r>
              <w:rPr>
                <w:rFonts w:hint="default" w:cs="Times New Roman"/>
                <w:iCs/>
                <w:color w:val="auto"/>
                <w:sz w:val="24"/>
                <w:szCs w:val="24"/>
                <w:lang w:val="pt-BR"/>
              </w:rPr>
              <w:t>701</w:t>
            </w:r>
            <w:r>
              <w:rPr>
                <w:rFonts w:hint="default" w:ascii="Times New Roman" w:hAnsi="Times New Roman" w:cs="Times New Roman"/>
                <w:iCs/>
                <w:color w:val="auto"/>
                <w:sz w:val="24"/>
                <w:szCs w:val="24"/>
              </w:rPr>
              <w:t>,</w:t>
            </w:r>
            <w:r>
              <w:rPr>
                <w:rFonts w:hint="default" w:cs="Times New Roman"/>
                <w:iCs/>
                <w:color w:val="auto"/>
                <w:sz w:val="24"/>
                <w:szCs w:val="24"/>
                <w:lang w:val="pt-BR"/>
              </w:rPr>
              <w:t>61 m²</w:t>
            </w:r>
          </w:p>
        </w:tc>
        <w:tc>
          <w:tcPr>
            <w:tcW w:w="1955" w:type="dxa"/>
            <w:vAlign w:val="center"/>
          </w:tcPr>
          <w:p w14:paraId="7D4B0B94">
            <w:pPr>
              <w:pStyle w:val="14"/>
              <w:spacing w:line="248" w:lineRule="exact"/>
              <w:ind w:left="107" w:right="102"/>
              <w:jc w:val="center"/>
              <w:rPr>
                <w:rFonts w:hint="default" w:ascii="Times New Roman" w:hAnsi="Times New Roman" w:cs="Times New Roman"/>
                <w:color w:val="auto"/>
                <w:sz w:val="24"/>
                <w:szCs w:val="24"/>
                <w:lang w:val="pt-BR"/>
              </w:rPr>
            </w:pPr>
            <w:r>
              <w:rPr>
                <w:rFonts w:hint="default" w:cs="Times New Roman"/>
                <w:iCs/>
                <w:color w:val="auto"/>
                <w:sz w:val="24"/>
                <w:szCs w:val="24"/>
                <w:lang w:val="pt-BR"/>
              </w:rPr>
              <w:t>6</w:t>
            </w:r>
            <w:r>
              <w:rPr>
                <w:rFonts w:hint="default" w:ascii="Times New Roman" w:hAnsi="Times New Roman" w:cs="Times New Roman"/>
                <w:iCs/>
                <w:color w:val="auto"/>
                <w:sz w:val="24"/>
                <w:szCs w:val="24"/>
              </w:rPr>
              <w:t>.3</w:t>
            </w:r>
            <w:r>
              <w:rPr>
                <w:rFonts w:hint="default" w:cs="Times New Roman"/>
                <w:iCs/>
                <w:color w:val="auto"/>
                <w:sz w:val="24"/>
                <w:szCs w:val="24"/>
                <w:lang w:val="pt-BR"/>
              </w:rPr>
              <w:t>50</w:t>
            </w:r>
            <w:r>
              <w:rPr>
                <w:rFonts w:hint="default" w:ascii="Times New Roman" w:hAnsi="Times New Roman" w:cs="Times New Roman"/>
                <w:iCs/>
                <w:color w:val="auto"/>
                <w:sz w:val="24"/>
                <w:szCs w:val="24"/>
              </w:rPr>
              <w:t>,</w:t>
            </w:r>
            <w:r>
              <w:rPr>
                <w:rFonts w:hint="default" w:cs="Times New Roman"/>
                <w:iCs/>
                <w:color w:val="auto"/>
                <w:sz w:val="24"/>
                <w:szCs w:val="24"/>
                <w:lang w:val="pt-BR"/>
              </w:rPr>
              <w:t>80 m²</w:t>
            </w:r>
          </w:p>
        </w:tc>
      </w:tr>
    </w:tbl>
    <w:p w14:paraId="7F275ED5">
      <w:pPr>
        <w:pStyle w:val="13"/>
        <w:numPr>
          <w:ilvl w:val="0"/>
          <w:numId w:val="0"/>
        </w:numPr>
        <w:tabs>
          <w:tab w:val="left" w:pos="4157"/>
        </w:tabs>
        <w:spacing w:before="121" w:after="0" w:line="240" w:lineRule="auto"/>
        <w:ind w:right="1126" w:rightChars="0"/>
        <w:jc w:val="both"/>
        <w:rPr>
          <w:sz w:val="24"/>
        </w:rPr>
      </w:pPr>
    </w:p>
    <w:p w14:paraId="09A693E6">
      <w:pPr>
        <w:pStyle w:val="13"/>
        <w:numPr>
          <w:ilvl w:val="0"/>
          <w:numId w:val="0"/>
        </w:numPr>
        <w:tabs>
          <w:tab w:val="left" w:pos="4157"/>
        </w:tabs>
        <w:spacing w:before="121" w:after="0" w:line="240" w:lineRule="auto"/>
        <w:ind w:right="1126" w:rightChars="0"/>
        <w:jc w:val="both"/>
        <w:rPr>
          <w:sz w:val="24"/>
        </w:rPr>
      </w:pPr>
    </w:p>
    <w:p w14:paraId="3DF1B724">
      <w:pPr>
        <w:pStyle w:val="13"/>
        <w:numPr>
          <w:ilvl w:val="0"/>
          <w:numId w:val="0"/>
        </w:numPr>
        <w:tabs>
          <w:tab w:val="left" w:pos="4157"/>
        </w:tabs>
        <w:spacing w:before="121" w:after="0" w:line="240" w:lineRule="auto"/>
        <w:ind w:right="1126" w:rightChars="0"/>
        <w:jc w:val="both"/>
        <w:rPr>
          <w:sz w:val="24"/>
        </w:rPr>
      </w:pPr>
    </w:p>
    <w:p w14:paraId="32B837C1">
      <w:pPr>
        <w:pStyle w:val="13"/>
        <w:numPr>
          <w:ilvl w:val="0"/>
          <w:numId w:val="0"/>
        </w:numPr>
        <w:tabs>
          <w:tab w:val="left" w:pos="4157"/>
        </w:tabs>
        <w:spacing w:before="121" w:after="0" w:line="240" w:lineRule="auto"/>
        <w:ind w:left="440" w:leftChars="200" w:right="1126" w:rightChars="0" w:firstLine="0" w:firstLineChars="0"/>
        <w:jc w:val="both"/>
        <w:rPr>
          <w:rFonts w:hint="default"/>
          <w:sz w:val="24"/>
          <w:lang w:val="pt-BR"/>
        </w:rPr>
      </w:pPr>
      <w:r>
        <w:rPr>
          <w:rFonts w:hint="default"/>
          <w:sz w:val="24"/>
          <w:lang w:val="pt-BR"/>
        </w:rPr>
        <w:t>Item II - Parcelas de maior relevância técnica a ser comprovada:</w:t>
      </w:r>
    </w:p>
    <w:p w14:paraId="012C9A7D">
      <w:pPr>
        <w:pStyle w:val="13"/>
        <w:numPr>
          <w:ilvl w:val="0"/>
          <w:numId w:val="0"/>
        </w:numPr>
        <w:tabs>
          <w:tab w:val="left" w:pos="4157"/>
        </w:tabs>
        <w:spacing w:before="121" w:after="0" w:line="240" w:lineRule="auto"/>
        <w:ind w:right="1126" w:rightChars="0"/>
        <w:jc w:val="both"/>
        <w:rPr>
          <w:rFonts w:hint="default"/>
          <w:sz w:val="24"/>
          <w:lang w:val="pt-BR"/>
        </w:rPr>
      </w:pPr>
    </w:p>
    <w:tbl>
      <w:tblPr>
        <w:tblStyle w:val="12"/>
        <w:tblW w:w="9016" w:type="dxa"/>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5"/>
        <w:gridCol w:w="2913"/>
        <w:gridCol w:w="1110"/>
        <w:gridCol w:w="1800"/>
        <w:gridCol w:w="2358"/>
      </w:tblGrid>
      <w:tr w14:paraId="14FA5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9016" w:type="dxa"/>
            <w:gridSpan w:val="5"/>
            <w:shd w:val="clear" w:color="auto" w:fill="FDE9D9" w:themeFill="accent6" w:themeFillTint="33"/>
          </w:tcPr>
          <w:p w14:paraId="7B388140">
            <w:pPr>
              <w:pStyle w:val="14"/>
              <w:spacing w:line="248" w:lineRule="exact"/>
              <w:ind w:left="440" w:leftChars="200" w:right="2830" w:firstLine="0" w:firstLineChars="0"/>
              <w:jc w:val="both"/>
              <w:rPr>
                <w:rFonts w:hint="default" w:ascii="Times New Roman" w:hAnsi="Times New Roman" w:cs="Times New Roman"/>
                <w:b/>
                <w:bCs/>
                <w:sz w:val="24"/>
                <w:szCs w:val="24"/>
              </w:rPr>
            </w:pPr>
            <w:r>
              <w:rPr>
                <w:rFonts w:hint="default" w:ascii="Times New Roman" w:hAnsi="Times New Roman" w:cs="Times New Roman"/>
                <w:b/>
                <w:bCs/>
                <w:sz w:val="24"/>
                <w:szCs w:val="24"/>
              </w:rPr>
              <w:t>Parcelas</w:t>
            </w:r>
            <w:r>
              <w:rPr>
                <w:rFonts w:hint="default" w:ascii="Times New Roman" w:hAnsi="Times New Roman" w:cs="Times New Roman"/>
                <w:b/>
                <w:bCs/>
                <w:spacing w:val="-10"/>
                <w:sz w:val="24"/>
                <w:szCs w:val="24"/>
              </w:rPr>
              <w:t xml:space="preserve"> </w:t>
            </w:r>
            <w:r>
              <w:rPr>
                <w:rFonts w:hint="default" w:ascii="Times New Roman" w:hAnsi="Times New Roman" w:cs="Times New Roman"/>
                <w:b/>
                <w:bCs/>
                <w:sz w:val="24"/>
                <w:szCs w:val="24"/>
              </w:rPr>
              <w:t>de</w:t>
            </w:r>
            <w:r>
              <w:rPr>
                <w:rFonts w:hint="default" w:ascii="Times New Roman" w:hAnsi="Times New Roman" w:cs="Times New Roman"/>
                <w:b/>
                <w:bCs/>
                <w:spacing w:val="-8"/>
                <w:sz w:val="24"/>
                <w:szCs w:val="24"/>
              </w:rPr>
              <w:t xml:space="preserve"> </w:t>
            </w:r>
            <w:r>
              <w:rPr>
                <w:rFonts w:hint="default" w:ascii="Times New Roman" w:hAnsi="Times New Roman" w:cs="Times New Roman"/>
                <w:b/>
                <w:bCs/>
                <w:sz w:val="24"/>
                <w:szCs w:val="24"/>
              </w:rPr>
              <w:t>Maior</w:t>
            </w:r>
            <w:r>
              <w:rPr>
                <w:rFonts w:hint="default" w:ascii="Times New Roman" w:hAnsi="Times New Roman" w:cs="Times New Roman"/>
                <w:b/>
                <w:bCs/>
                <w:spacing w:val="-10"/>
                <w:sz w:val="24"/>
                <w:szCs w:val="24"/>
              </w:rPr>
              <w:t xml:space="preserve"> </w:t>
            </w:r>
            <w:r>
              <w:rPr>
                <w:rFonts w:hint="default" w:ascii="Times New Roman" w:hAnsi="Times New Roman" w:cs="Times New Roman"/>
                <w:b/>
                <w:bCs/>
                <w:sz w:val="24"/>
                <w:szCs w:val="24"/>
              </w:rPr>
              <w:t>Relevância</w:t>
            </w:r>
            <w:r>
              <w:rPr>
                <w:rFonts w:hint="default" w:ascii="Times New Roman" w:hAnsi="Times New Roman" w:cs="Times New Roman"/>
                <w:b/>
                <w:bCs/>
                <w:spacing w:val="-9"/>
                <w:sz w:val="24"/>
                <w:szCs w:val="24"/>
              </w:rPr>
              <w:t xml:space="preserve"> </w:t>
            </w:r>
            <w:r>
              <w:rPr>
                <w:rFonts w:hint="default" w:ascii="Times New Roman" w:hAnsi="Times New Roman" w:cs="Times New Roman"/>
                <w:b/>
                <w:bCs/>
                <w:sz w:val="24"/>
                <w:szCs w:val="24"/>
              </w:rPr>
              <w:t>Técnica</w:t>
            </w:r>
          </w:p>
        </w:tc>
      </w:tr>
      <w:tr w14:paraId="5118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835" w:type="dxa"/>
            <w:vAlign w:val="center"/>
          </w:tcPr>
          <w:p w14:paraId="35B655D7">
            <w:pPr>
              <w:pStyle w:val="14"/>
              <w:spacing w:before="1"/>
              <w:ind w:left="129" w:right="122"/>
              <w:jc w:val="center"/>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Item</w:t>
            </w:r>
          </w:p>
        </w:tc>
        <w:tc>
          <w:tcPr>
            <w:tcW w:w="2913" w:type="dxa"/>
            <w:vAlign w:val="center"/>
          </w:tcPr>
          <w:p w14:paraId="772E5E89">
            <w:pPr>
              <w:pStyle w:val="14"/>
              <w:spacing w:before="1"/>
              <w:ind w:left="220" w:leftChars="100" w:right="-20" w:rightChars="0" w:firstLine="0" w:firstLineChars="0"/>
              <w:jc w:val="center"/>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Serviço</w:t>
            </w:r>
          </w:p>
        </w:tc>
        <w:tc>
          <w:tcPr>
            <w:tcW w:w="1110" w:type="dxa"/>
            <w:vAlign w:val="center"/>
          </w:tcPr>
          <w:p w14:paraId="356D0042">
            <w:pPr>
              <w:pStyle w:val="14"/>
              <w:spacing w:before="1"/>
              <w:ind w:left="99" w:right="96"/>
              <w:jc w:val="center"/>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Unid.</w:t>
            </w:r>
          </w:p>
        </w:tc>
        <w:tc>
          <w:tcPr>
            <w:tcW w:w="1800" w:type="dxa"/>
            <w:vAlign w:val="center"/>
          </w:tcPr>
          <w:p w14:paraId="73845C0D">
            <w:pPr>
              <w:pStyle w:val="14"/>
              <w:spacing w:before="121"/>
              <w:ind w:left="220" w:leftChars="100" w:right="73" w:rightChars="0" w:firstLine="0" w:firstLineChars="0"/>
              <w:jc w:val="center"/>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Quanti</w:t>
            </w:r>
            <w:r>
              <w:rPr>
                <w:rFonts w:hint="default" w:cs="Times New Roman"/>
                <w:b/>
                <w:bCs/>
                <w:sz w:val="24"/>
                <w:szCs w:val="24"/>
                <w:highlight w:val="none"/>
                <w:lang w:val="pt-BR"/>
              </w:rPr>
              <w:t>d</w:t>
            </w:r>
            <w:r>
              <w:rPr>
                <w:rFonts w:hint="default" w:ascii="Times New Roman" w:hAnsi="Times New Roman" w:cs="Times New Roman"/>
                <w:b/>
                <w:bCs/>
                <w:sz w:val="24"/>
                <w:szCs w:val="24"/>
                <w:highlight w:val="none"/>
              </w:rPr>
              <w:t>a</w:t>
            </w:r>
            <w:r>
              <w:rPr>
                <w:rFonts w:hint="default" w:cs="Times New Roman"/>
                <w:b/>
                <w:bCs/>
                <w:sz w:val="24"/>
                <w:szCs w:val="24"/>
                <w:highlight w:val="none"/>
                <w:lang w:val="pt-BR"/>
              </w:rPr>
              <w:t>de</w:t>
            </w:r>
            <w:r>
              <w:rPr>
                <w:rFonts w:hint="default" w:ascii="Times New Roman" w:hAnsi="Times New Roman" w:cs="Times New Roman"/>
                <w:b/>
                <w:bCs/>
                <w:sz w:val="24"/>
                <w:szCs w:val="24"/>
                <w:highlight w:val="none"/>
                <w:lang w:val="pt-BR"/>
              </w:rPr>
              <w:t xml:space="preserve"> </w:t>
            </w:r>
            <w:r>
              <w:rPr>
                <w:rFonts w:hint="default" w:cs="Times New Roman"/>
                <w:b/>
                <w:bCs/>
                <w:sz w:val="24"/>
                <w:szCs w:val="24"/>
                <w:highlight w:val="none"/>
                <w:lang w:val="pt-BR"/>
              </w:rPr>
              <w:t>no projeto</w:t>
            </w:r>
          </w:p>
        </w:tc>
        <w:tc>
          <w:tcPr>
            <w:tcW w:w="2358" w:type="dxa"/>
            <w:vAlign w:val="center"/>
          </w:tcPr>
          <w:p w14:paraId="4597540D">
            <w:pPr>
              <w:pStyle w:val="14"/>
              <w:spacing w:before="240"/>
              <w:ind w:right="133"/>
              <w:jc w:val="center"/>
              <w:rPr>
                <w:rFonts w:hint="default" w:ascii="Times New Roman" w:hAnsi="Times New Roman" w:cs="Times New Roman"/>
                <w:b/>
                <w:bCs/>
                <w:sz w:val="24"/>
                <w:szCs w:val="24"/>
                <w:highlight w:val="none"/>
              </w:rPr>
            </w:pPr>
            <w:r>
              <w:rPr>
                <w:rFonts w:hint="default" w:ascii="Times New Roman" w:hAnsi="Times New Roman" w:cs="Times New Roman"/>
                <w:b/>
                <w:bCs/>
                <w:spacing w:val="-1"/>
                <w:sz w:val="24"/>
                <w:szCs w:val="24"/>
                <w:highlight w:val="none"/>
              </w:rPr>
              <w:t>Quanti</w:t>
            </w:r>
            <w:r>
              <w:rPr>
                <w:rFonts w:hint="default" w:cs="Times New Roman"/>
                <w:b/>
                <w:bCs/>
                <w:spacing w:val="-1"/>
                <w:sz w:val="24"/>
                <w:szCs w:val="24"/>
                <w:highlight w:val="none"/>
                <w:lang w:val="pt-BR"/>
              </w:rPr>
              <w:t>d</w:t>
            </w:r>
            <w:r>
              <w:rPr>
                <w:rFonts w:hint="default" w:ascii="Times New Roman" w:hAnsi="Times New Roman" w:cs="Times New Roman"/>
                <w:b/>
                <w:bCs/>
                <w:spacing w:val="-1"/>
                <w:sz w:val="24"/>
                <w:szCs w:val="24"/>
                <w:highlight w:val="none"/>
              </w:rPr>
              <w:t>a</w:t>
            </w:r>
            <w:r>
              <w:rPr>
                <w:rFonts w:hint="default" w:cs="Times New Roman"/>
                <w:b/>
                <w:bCs/>
                <w:spacing w:val="-1"/>
                <w:sz w:val="24"/>
                <w:szCs w:val="24"/>
                <w:highlight w:val="none"/>
                <w:lang w:val="pt-BR"/>
              </w:rPr>
              <w:t xml:space="preserve">de </w:t>
            </w:r>
            <w:r>
              <w:rPr>
                <w:rFonts w:hint="default" w:ascii="Times New Roman" w:hAnsi="Times New Roman" w:cs="Times New Roman"/>
                <w:b/>
                <w:bCs/>
                <w:spacing w:val="-1"/>
                <w:sz w:val="24"/>
                <w:szCs w:val="24"/>
                <w:highlight w:val="none"/>
              </w:rPr>
              <w:t>a ser comprovad</w:t>
            </w:r>
            <w:r>
              <w:rPr>
                <w:rFonts w:hint="default" w:cs="Times New Roman"/>
                <w:b/>
                <w:bCs/>
                <w:spacing w:val="-1"/>
                <w:sz w:val="24"/>
                <w:szCs w:val="24"/>
                <w:highlight w:val="none"/>
                <w:lang w:val="pt-BR"/>
              </w:rPr>
              <w:t>a</w:t>
            </w:r>
          </w:p>
        </w:tc>
      </w:tr>
      <w:tr w14:paraId="6C9BD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35" w:type="dxa"/>
            <w:vAlign w:val="center"/>
          </w:tcPr>
          <w:p w14:paraId="6A0FC5E4">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2913" w:type="dxa"/>
            <w:vAlign w:val="center"/>
          </w:tcPr>
          <w:p w14:paraId="1A38E5D3">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42" w:rightChars="19" w:firstLine="0" w:firstLineChars="0"/>
              <w:jc w:val="both"/>
              <w:textAlignment w:val="auto"/>
              <w:rPr>
                <w:rFonts w:hint="default" w:ascii="Times New Roman" w:hAnsi="Times New Roman" w:cs="Times New Roman"/>
                <w:iCs/>
                <w:sz w:val="24"/>
                <w:szCs w:val="24"/>
                <w:lang w:val="pt-BR"/>
              </w:rPr>
            </w:pPr>
            <w:r>
              <w:rPr>
                <w:rFonts w:hint="default" w:cs="Times New Roman"/>
                <w:iCs/>
                <w:sz w:val="24"/>
                <w:szCs w:val="24"/>
                <w:lang w:val="pt-BR"/>
              </w:rPr>
              <w:t>Fornecimento e instalação de Estrutura Metálica em perfil laminado ou soldado em aço estrutural com conexões parafusadas</w:t>
            </w:r>
          </w:p>
        </w:tc>
        <w:tc>
          <w:tcPr>
            <w:tcW w:w="1110" w:type="dxa"/>
            <w:vAlign w:val="center"/>
          </w:tcPr>
          <w:p w14:paraId="1150807F">
            <w:pPr>
              <w:pStyle w:val="14"/>
              <w:ind w:left="96" w:right="96"/>
              <w:jc w:val="center"/>
              <w:rPr>
                <w:rFonts w:hint="default" w:ascii="Times New Roman" w:hAnsi="Times New Roman" w:cs="Times New Roman"/>
                <w:iCs/>
                <w:sz w:val="24"/>
                <w:szCs w:val="24"/>
                <w:lang w:val="pt-BR"/>
              </w:rPr>
            </w:pPr>
            <w:r>
              <w:rPr>
                <w:rFonts w:hint="default" w:cs="Times New Roman"/>
                <w:iCs/>
                <w:sz w:val="24"/>
                <w:szCs w:val="24"/>
                <w:lang w:val="pt-BR"/>
              </w:rPr>
              <w:t>Kg</w:t>
            </w:r>
          </w:p>
        </w:tc>
        <w:tc>
          <w:tcPr>
            <w:tcW w:w="1800" w:type="dxa"/>
            <w:vAlign w:val="center"/>
          </w:tcPr>
          <w:p w14:paraId="5D631D3C">
            <w:pPr>
              <w:pStyle w:val="14"/>
              <w:ind w:right="98"/>
              <w:jc w:val="center"/>
              <w:rPr>
                <w:rFonts w:hint="default" w:ascii="Times New Roman" w:hAnsi="Times New Roman" w:cs="Times New Roman"/>
                <w:iCs/>
                <w:sz w:val="24"/>
                <w:szCs w:val="24"/>
                <w:lang w:val="pt-BR"/>
              </w:rPr>
            </w:pPr>
            <w:r>
              <w:rPr>
                <w:rFonts w:hint="default" w:cs="Times New Roman"/>
                <w:iCs/>
                <w:sz w:val="24"/>
                <w:szCs w:val="24"/>
                <w:lang w:val="pt-BR"/>
              </w:rPr>
              <w:t>692.452,36</w:t>
            </w:r>
          </w:p>
        </w:tc>
        <w:tc>
          <w:tcPr>
            <w:tcW w:w="2358" w:type="dxa"/>
            <w:vAlign w:val="center"/>
          </w:tcPr>
          <w:p w14:paraId="1F42D3BB">
            <w:pPr>
              <w:pStyle w:val="14"/>
              <w:ind w:left="135" w:right="133"/>
              <w:jc w:val="center"/>
              <w:rPr>
                <w:rFonts w:hint="default" w:ascii="Times New Roman" w:hAnsi="Times New Roman" w:cs="Times New Roman"/>
                <w:iCs/>
                <w:sz w:val="24"/>
                <w:szCs w:val="24"/>
                <w:lang w:val="pt-BR"/>
              </w:rPr>
            </w:pPr>
            <w:r>
              <w:rPr>
                <w:rFonts w:hint="default" w:cs="Times New Roman"/>
                <w:iCs/>
                <w:sz w:val="24"/>
                <w:szCs w:val="24"/>
                <w:lang w:val="pt-BR"/>
              </w:rPr>
              <w:t>346.226,18</w:t>
            </w:r>
          </w:p>
        </w:tc>
      </w:tr>
      <w:tr w14:paraId="69F99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835" w:type="dxa"/>
            <w:vAlign w:val="center"/>
          </w:tcPr>
          <w:p w14:paraId="492D0E3B">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2913" w:type="dxa"/>
            <w:vAlign w:val="center"/>
          </w:tcPr>
          <w:p w14:paraId="5CB6436F">
            <w:pPr>
              <w:pStyle w:val="14"/>
              <w:spacing w:line="223" w:lineRule="exact"/>
              <w:ind w:left="220" w:leftChars="0" w:firstLine="0" w:firstLineChars="0"/>
              <w:jc w:val="both"/>
              <w:rPr>
                <w:rFonts w:hint="default" w:ascii="Times New Roman" w:hAnsi="Times New Roman" w:cs="Times New Roman"/>
                <w:iCs/>
                <w:sz w:val="24"/>
                <w:szCs w:val="24"/>
                <w:lang w:val="pt-BR"/>
              </w:rPr>
            </w:pPr>
            <w:r>
              <w:rPr>
                <w:rFonts w:hint="default" w:cs="Times New Roman"/>
                <w:iCs/>
                <w:sz w:val="24"/>
                <w:szCs w:val="24"/>
                <w:lang w:val="pt-BR"/>
              </w:rPr>
              <w:t>Proteção passiva contra incêndio com tinta intumescente</w:t>
            </w:r>
          </w:p>
        </w:tc>
        <w:tc>
          <w:tcPr>
            <w:tcW w:w="1110" w:type="dxa"/>
            <w:vAlign w:val="center"/>
          </w:tcPr>
          <w:p w14:paraId="4F81F903">
            <w:pPr>
              <w:pStyle w:val="14"/>
              <w:spacing w:line="223" w:lineRule="exact"/>
              <w:ind w:right="96"/>
              <w:jc w:val="center"/>
              <w:rPr>
                <w:rFonts w:hint="default" w:ascii="Times New Roman" w:hAnsi="Times New Roman" w:cs="Times New Roman"/>
                <w:sz w:val="24"/>
                <w:szCs w:val="24"/>
                <w:lang w:val="pt-BR"/>
              </w:rPr>
            </w:pPr>
            <w:r>
              <w:rPr>
                <w:rFonts w:hint="default" w:cs="Times New Roman"/>
                <w:sz w:val="24"/>
                <w:szCs w:val="24"/>
                <w:lang w:val="pt-BR"/>
              </w:rPr>
              <w:t>m²</w:t>
            </w:r>
          </w:p>
        </w:tc>
        <w:tc>
          <w:tcPr>
            <w:tcW w:w="1800" w:type="dxa"/>
            <w:vAlign w:val="center"/>
          </w:tcPr>
          <w:p w14:paraId="3EC66895">
            <w:pPr>
              <w:pStyle w:val="14"/>
              <w:ind w:right="98"/>
              <w:jc w:val="center"/>
              <w:rPr>
                <w:rFonts w:hint="default" w:ascii="Times New Roman" w:hAnsi="Times New Roman" w:cs="Times New Roman"/>
                <w:iCs/>
                <w:sz w:val="24"/>
                <w:szCs w:val="24"/>
                <w:lang w:val="pt-BR"/>
              </w:rPr>
            </w:pPr>
            <w:r>
              <w:rPr>
                <w:rFonts w:hint="default" w:cs="Times New Roman"/>
                <w:iCs/>
                <w:sz w:val="24"/>
                <w:szCs w:val="24"/>
                <w:lang w:val="pt-BR"/>
              </w:rPr>
              <w:t>12.701,61</w:t>
            </w:r>
          </w:p>
        </w:tc>
        <w:tc>
          <w:tcPr>
            <w:tcW w:w="2358" w:type="dxa"/>
            <w:vAlign w:val="center"/>
          </w:tcPr>
          <w:p w14:paraId="5460CB29">
            <w:pPr>
              <w:pStyle w:val="14"/>
              <w:ind w:left="135" w:right="133"/>
              <w:jc w:val="center"/>
              <w:rPr>
                <w:rFonts w:hint="default" w:ascii="Times New Roman" w:hAnsi="Times New Roman" w:cs="Times New Roman"/>
                <w:iCs/>
                <w:sz w:val="24"/>
                <w:szCs w:val="24"/>
                <w:lang w:val="pt-BR"/>
              </w:rPr>
            </w:pPr>
            <w:r>
              <w:rPr>
                <w:rFonts w:hint="default" w:cs="Times New Roman"/>
                <w:iCs/>
                <w:sz w:val="24"/>
                <w:szCs w:val="24"/>
                <w:lang w:val="pt-BR"/>
              </w:rPr>
              <w:t>6.350,80</w:t>
            </w:r>
          </w:p>
        </w:tc>
      </w:tr>
      <w:tr w14:paraId="0248D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35" w:type="dxa"/>
            <w:vAlign w:val="center"/>
          </w:tcPr>
          <w:p w14:paraId="5651A411">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w:t>
            </w:r>
            <w:r>
              <w:rPr>
                <w:rFonts w:hint="default" w:cs="Times New Roman"/>
                <w:sz w:val="24"/>
                <w:szCs w:val="24"/>
                <w:lang w:val="pt-BR"/>
              </w:rPr>
              <w:t>3</w:t>
            </w:r>
          </w:p>
        </w:tc>
        <w:tc>
          <w:tcPr>
            <w:tcW w:w="2913" w:type="dxa"/>
            <w:vAlign w:val="center"/>
          </w:tcPr>
          <w:p w14:paraId="6064AC03">
            <w:pPr>
              <w:pStyle w:val="14"/>
              <w:spacing w:line="223" w:lineRule="exact"/>
              <w:ind w:left="220" w:leftChars="0" w:firstLine="0" w:firstLineChars="0"/>
              <w:jc w:val="both"/>
              <w:rPr>
                <w:rFonts w:hint="default" w:ascii="Times New Roman" w:hAnsi="Times New Roman" w:cs="Times New Roman"/>
                <w:iCs/>
                <w:sz w:val="24"/>
                <w:szCs w:val="24"/>
                <w:lang w:val="pt-BR"/>
              </w:rPr>
            </w:pPr>
            <w:r>
              <w:rPr>
                <w:rFonts w:hint="default" w:cs="Times New Roman"/>
                <w:iCs/>
                <w:sz w:val="24"/>
                <w:szCs w:val="24"/>
                <w:lang w:val="pt-BR"/>
              </w:rPr>
              <w:t>Telha/forma “Steel Deck” tipo SM-75, e=0,80mm + acessórios</w:t>
            </w:r>
          </w:p>
        </w:tc>
        <w:tc>
          <w:tcPr>
            <w:tcW w:w="1110" w:type="dxa"/>
            <w:vAlign w:val="center"/>
          </w:tcPr>
          <w:p w14:paraId="22C90286">
            <w:pPr>
              <w:pStyle w:val="14"/>
              <w:ind w:left="96" w:right="96"/>
              <w:jc w:val="center"/>
              <w:rPr>
                <w:rFonts w:hint="default" w:ascii="Times New Roman" w:hAnsi="Times New Roman" w:cs="Times New Roman"/>
                <w:iCs/>
                <w:sz w:val="24"/>
                <w:szCs w:val="24"/>
                <w:lang w:val="pt-BR"/>
              </w:rPr>
            </w:pPr>
            <w:r>
              <w:rPr>
                <w:rFonts w:hint="default" w:cs="Times New Roman"/>
                <w:iCs/>
                <w:sz w:val="24"/>
                <w:szCs w:val="24"/>
                <w:lang w:val="pt-BR"/>
              </w:rPr>
              <w:t>m²</w:t>
            </w:r>
          </w:p>
        </w:tc>
        <w:tc>
          <w:tcPr>
            <w:tcW w:w="1800" w:type="dxa"/>
            <w:vAlign w:val="center"/>
          </w:tcPr>
          <w:p w14:paraId="1AA8C5AC">
            <w:pPr>
              <w:pStyle w:val="14"/>
              <w:ind w:right="98"/>
              <w:jc w:val="center"/>
              <w:rPr>
                <w:rFonts w:hint="default" w:ascii="Times New Roman" w:hAnsi="Times New Roman" w:cs="Times New Roman"/>
                <w:iCs/>
                <w:sz w:val="24"/>
                <w:szCs w:val="24"/>
                <w:lang w:val="pt-BR"/>
              </w:rPr>
            </w:pPr>
            <w:r>
              <w:rPr>
                <w:rFonts w:hint="default" w:cs="Times New Roman"/>
                <w:iCs/>
                <w:sz w:val="24"/>
                <w:szCs w:val="24"/>
                <w:lang w:val="pt-BR"/>
              </w:rPr>
              <w:t>12.701,61</w:t>
            </w:r>
          </w:p>
        </w:tc>
        <w:tc>
          <w:tcPr>
            <w:tcW w:w="2358" w:type="dxa"/>
            <w:vAlign w:val="center"/>
          </w:tcPr>
          <w:p w14:paraId="0494597E">
            <w:pPr>
              <w:pStyle w:val="14"/>
              <w:ind w:left="135" w:right="133"/>
              <w:jc w:val="center"/>
              <w:rPr>
                <w:rFonts w:hint="default" w:ascii="Times New Roman" w:hAnsi="Times New Roman" w:cs="Times New Roman"/>
                <w:iCs/>
                <w:sz w:val="24"/>
                <w:szCs w:val="24"/>
                <w:lang w:val="pt-BR"/>
              </w:rPr>
            </w:pPr>
            <w:r>
              <w:rPr>
                <w:rFonts w:hint="default" w:cs="Times New Roman"/>
                <w:iCs/>
                <w:sz w:val="24"/>
                <w:szCs w:val="24"/>
                <w:lang w:val="pt-BR"/>
              </w:rPr>
              <w:t>6.350,80</w:t>
            </w:r>
          </w:p>
        </w:tc>
      </w:tr>
      <w:tr w14:paraId="107E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835" w:type="dxa"/>
            <w:vAlign w:val="center"/>
          </w:tcPr>
          <w:p w14:paraId="77EEDA23">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w:t>
            </w:r>
            <w:r>
              <w:rPr>
                <w:rFonts w:hint="default" w:cs="Times New Roman"/>
                <w:sz w:val="24"/>
                <w:szCs w:val="24"/>
                <w:lang w:val="pt-BR"/>
              </w:rPr>
              <w:t>4</w:t>
            </w:r>
          </w:p>
        </w:tc>
        <w:tc>
          <w:tcPr>
            <w:tcW w:w="2913" w:type="dxa"/>
            <w:vAlign w:val="center"/>
          </w:tcPr>
          <w:p w14:paraId="0A6D5993">
            <w:pPr>
              <w:pStyle w:val="14"/>
              <w:spacing w:line="223" w:lineRule="exact"/>
              <w:ind w:left="220" w:leftChars="0" w:firstLine="0" w:firstLineChars="0"/>
              <w:jc w:val="both"/>
              <w:rPr>
                <w:rFonts w:hint="default" w:ascii="Times New Roman" w:hAnsi="Times New Roman" w:cs="Times New Roman"/>
                <w:iCs/>
                <w:sz w:val="24"/>
                <w:szCs w:val="24"/>
                <w:lang w:val="pt-BR"/>
              </w:rPr>
            </w:pPr>
            <w:r>
              <w:rPr>
                <w:rFonts w:hint="default" w:cs="Times New Roman"/>
                <w:iCs/>
                <w:sz w:val="24"/>
                <w:szCs w:val="24"/>
                <w:lang w:val="pt-BR"/>
              </w:rPr>
              <w:t>Piso vinílico flexível em manta homogênea</w:t>
            </w:r>
          </w:p>
        </w:tc>
        <w:tc>
          <w:tcPr>
            <w:tcW w:w="1110" w:type="dxa"/>
            <w:vAlign w:val="center"/>
          </w:tcPr>
          <w:p w14:paraId="0F68926F">
            <w:pPr>
              <w:pStyle w:val="14"/>
              <w:ind w:left="96" w:right="96"/>
              <w:jc w:val="center"/>
              <w:rPr>
                <w:rFonts w:hint="default" w:ascii="Times New Roman" w:hAnsi="Times New Roman" w:cs="Times New Roman"/>
                <w:iCs/>
                <w:sz w:val="24"/>
                <w:szCs w:val="24"/>
                <w:lang w:val="pt-BR"/>
              </w:rPr>
            </w:pPr>
            <w:r>
              <w:rPr>
                <w:rFonts w:hint="default" w:cs="Times New Roman"/>
                <w:iCs/>
                <w:sz w:val="24"/>
                <w:szCs w:val="24"/>
                <w:lang w:val="pt-BR"/>
              </w:rPr>
              <w:t>m²</w:t>
            </w:r>
          </w:p>
        </w:tc>
        <w:tc>
          <w:tcPr>
            <w:tcW w:w="1800" w:type="dxa"/>
            <w:vAlign w:val="center"/>
          </w:tcPr>
          <w:p w14:paraId="26BC472E">
            <w:pPr>
              <w:pStyle w:val="14"/>
              <w:ind w:right="98"/>
              <w:jc w:val="center"/>
              <w:rPr>
                <w:rFonts w:hint="default" w:ascii="Times New Roman" w:hAnsi="Times New Roman" w:cs="Times New Roman"/>
                <w:iCs/>
                <w:sz w:val="24"/>
                <w:szCs w:val="24"/>
                <w:lang w:val="pt-BR"/>
              </w:rPr>
            </w:pPr>
            <w:r>
              <w:rPr>
                <w:rFonts w:hint="default" w:cs="Times New Roman"/>
                <w:iCs/>
                <w:sz w:val="24"/>
                <w:szCs w:val="24"/>
                <w:lang w:val="pt-BR"/>
              </w:rPr>
              <w:t>10.702,49</w:t>
            </w:r>
          </w:p>
        </w:tc>
        <w:tc>
          <w:tcPr>
            <w:tcW w:w="2358" w:type="dxa"/>
            <w:vAlign w:val="center"/>
          </w:tcPr>
          <w:p w14:paraId="1D5DDBF6">
            <w:pPr>
              <w:pStyle w:val="14"/>
              <w:ind w:left="135" w:right="133"/>
              <w:jc w:val="center"/>
              <w:rPr>
                <w:rFonts w:hint="default" w:ascii="Times New Roman" w:hAnsi="Times New Roman" w:cs="Times New Roman"/>
                <w:iCs/>
                <w:sz w:val="24"/>
                <w:szCs w:val="24"/>
                <w:lang w:val="pt-BR"/>
              </w:rPr>
            </w:pPr>
            <w:r>
              <w:rPr>
                <w:rFonts w:hint="default" w:cs="Times New Roman"/>
                <w:iCs/>
                <w:sz w:val="24"/>
                <w:szCs w:val="24"/>
                <w:lang w:val="pt-BR"/>
              </w:rPr>
              <w:t>5.351,24</w:t>
            </w:r>
          </w:p>
        </w:tc>
      </w:tr>
      <w:tr w14:paraId="22BD2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72F83FB2">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w:t>
            </w:r>
            <w:r>
              <w:rPr>
                <w:rFonts w:hint="default" w:cs="Times New Roman"/>
                <w:sz w:val="24"/>
                <w:szCs w:val="24"/>
                <w:lang w:val="pt-BR"/>
              </w:rPr>
              <w:t>5</w:t>
            </w:r>
          </w:p>
        </w:tc>
        <w:tc>
          <w:tcPr>
            <w:tcW w:w="2913" w:type="dxa"/>
            <w:vAlign w:val="center"/>
          </w:tcPr>
          <w:p w14:paraId="03C703B1">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firstLine="0" w:firstLineChars="0"/>
              <w:jc w:val="both"/>
              <w:textAlignment w:val="auto"/>
              <w:rPr>
                <w:rFonts w:hint="default" w:ascii="Times New Roman" w:hAnsi="Times New Roman" w:cs="Times New Roman"/>
                <w:iCs/>
                <w:sz w:val="24"/>
                <w:szCs w:val="24"/>
                <w:lang w:val="pt-BR"/>
              </w:rPr>
            </w:pPr>
            <w:r>
              <w:rPr>
                <w:rFonts w:hint="default" w:cs="Times New Roman"/>
                <w:iCs/>
                <w:sz w:val="24"/>
                <w:szCs w:val="24"/>
                <w:lang w:val="pt-BR"/>
              </w:rPr>
              <w:t>Execução de estaca pré-moldada de concreto protendido</w:t>
            </w:r>
          </w:p>
        </w:tc>
        <w:tc>
          <w:tcPr>
            <w:tcW w:w="1110" w:type="dxa"/>
            <w:vAlign w:val="center"/>
          </w:tcPr>
          <w:p w14:paraId="54849FD9">
            <w:pPr>
              <w:pStyle w:val="14"/>
              <w:ind w:left="96" w:right="96"/>
              <w:jc w:val="center"/>
              <w:rPr>
                <w:rFonts w:hint="default" w:ascii="Times New Roman" w:hAnsi="Times New Roman" w:cs="Times New Roman"/>
                <w:color w:val="000000" w:themeColor="text1"/>
                <w:sz w:val="24"/>
                <w:szCs w:val="24"/>
                <w:lang w:val="pt-BR"/>
                <w14:textFill>
                  <w14:solidFill>
                    <w14:schemeClr w14:val="tx1"/>
                  </w14:solidFill>
                </w14:textFill>
              </w:rPr>
            </w:pPr>
            <w:r>
              <w:rPr>
                <w:rFonts w:hint="default" w:cs="Times New Roman"/>
                <w:color w:val="000000" w:themeColor="text1"/>
                <w:sz w:val="24"/>
                <w:szCs w:val="24"/>
                <w:lang w:val="pt-BR"/>
                <w14:textFill>
                  <w14:solidFill>
                    <w14:schemeClr w14:val="tx1"/>
                  </w14:solidFill>
                </w14:textFill>
              </w:rPr>
              <w:t>m</w:t>
            </w:r>
          </w:p>
        </w:tc>
        <w:tc>
          <w:tcPr>
            <w:tcW w:w="1800" w:type="dxa"/>
            <w:vAlign w:val="center"/>
          </w:tcPr>
          <w:p w14:paraId="2A78A8C5">
            <w:pPr>
              <w:pStyle w:val="14"/>
              <w:ind w:right="98"/>
              <w:jc w:val="center"/>
              <w:rPr>
                <w:rFonts w:hint="default" w:ascii="Times New Roman" w:hAnsi="Times New Roman" w:cs="Times New Roman"/>
                <w:iCs/>
                <w:sz w:val="24"/>
                <w:szCs w:val="24"/>
                <w:lang w:val="pt-BR"/>
              </w:rPr>
            </w:pPr>
            <w:r>
              <w:rPr>
                <w:rFonts w:hint="default" w:cs="Times New Roman"/>
                <w:iCs/>
                <w:sz w:val="24"/>
                <w:szCs w:val="24"/>
                <w:lang w:val="pt-BR"/>
              </w:rPr>
              <w:t>7.340,00</w:t>
            </w:r>
          </w:p>
        </w:tc>
        <w:tc>
          <w:tcPr>
            <w:tcW w:w="2358" w:type="dxa"/>
            <w:vAlign w:val="center"/>
          </w:tcPr>
          <w:p w14:paraId="77D2F61F">
            <w:pPr>
              <w:pStyle w:val="14"/>
              <w:ind w:left="135" w:right="133"/>
              <w:jc w:val="center"/>
              <w:rPr>
                <w:rFonts w:hint="default" w:ascii="Times New Roman" w:hAnsi="Times New Roman" w:cs="Times New Roman"/>
                <w:iCs/>
                <w:sz w:val="24"/>
                <w:szCs w:val="24"/>
                <w:lang w:val="pt-BR"/>
              </w:rPr>
            </w:pPr>
            <w:r>
              <w:rPr>
                <w:rFonts w:hint="default" w:cs="Times New Roman"/>
                <w:iCs/>
                <w:sz w:val="24"/>
                <w:szCs w:val="24"/>
                <w:lang w:val="pt-BR"/>
              </w:rPr>
              <w:t>3.670,00</w:t>
            </w:r>
          </w:p>
        </w:tc>
      </w:tr>
      <w:tr w14:paraId="6E04D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4DDB033F">
            <w:pPr>
              <w:pStyle w:val="14"/>
              <w:spacing w:line="276" w:lineRule="auto"/>
              <w:ind w:left="129" w:right="122"/>
              <w:jc w:val="center"/>
              <w:rPr>
                <w:rFonts w:hint="default" w:ascii="Times New Roman" w:hAnsi="Times New Roman" w:cs="Times New Roman"/>
                <w:sz w:val="24"/>
                <w:szCs w:val="24"/>
                <w:lang w:val="pt-BR"/>
              </w:rPr>
            </w:pPr>
            <w:r>
              <w:rPr>
                <w:rFonts w:hint="default" w:cs="Times New Roman"/>
                <w:sz w:val="24"/>
                <w:szCs w:val="24"/>
                <w:lang w:val="pt-BR"/>
              </w:rPr>
              <w:t>06</w:t>
            </w:r>
          </w:p>
        </w:tc>
        <w:tc>
          <w:tcPr>
            <w:tcW w:w="2913" w:type="dxa"/>
            <w:vAlign w:val="center"/>
          </w:tcPr>
          <w:p w14:paraId="40606D22">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firstLine="0" w:firstLineChars="0"/>
              <w:jc w:val="both"/>
              <w:textAlignment w:val="auto"/>
              <w:rPr>
                <w:rFonts w:hint="default" w:cs="Times New Roman"/>
                <w:iCs/>
                <w:sz w:val="24"/>
                <w:szCs w:val="24"/>
                <w:lang w:val="pt-BR"/>
              </w:rPr>
            </w:pPr>
            <w:r>
              <w:rPr>
                <w:rFonts w:hint="default" w:cs="Times New Roman"/>
                <w:iCs/>
                <w:sz w:val="24"/>
                <w:szCs w:val="24"/>
                <w:lang w:val="pt-BR"/>
              </w:rPr>
              <w:t>Grupo Gerador 380/220V</w:t>
            </w:r>
          </w:p>
        </w:tc>
        <w:tc>
          <w:tcPr>
            <w:tcW w:w="1110" w:type="dxa"/>
            <w:vAlign w:val="center"/>
          </w:tcPr>
          <w:p w14:paraId="33F5D82B">
            <w:pPr>
              <w:pStyle w:val="14"/>
              <w:ind w:left="96" w:right="96"/>
              <w:jc w:val="center"/>
              <w:rPr>
                <w:rFonts w:hint="default" w:cs="Times New Roman"/>
                <w:color w:val="000000" w:themeColor="text1"/>
                <w:sz w:val="24"/>
                <w:szCs w:val="24"/>
                <w:lang w:val="pt-BR"/>
                <w14:textFill>
                  <w14:solidFill>
                    <w14:schemeClr w14:val="tx1"/>
                  </w14:solidFill>
                </w14:textFill>
              </w:rPr>
            </w:pPr>
            <w:r>
              <w:rPr>
                <w:rFonts w:hint="default" w:cs="Times New Roman"/>
                <w:color w:val="000000" w:themeColor="text1"/>
                <w:sz w:val="24"/>
                <w:szCs w:val="24"/>
                <w:lang w:val="pt-BR"/>
                <w14:textFill>
                  <w14:solidFill>
                    <w14:schemeClr w14:val="tx1"/>
                  </w14:solidFill>
                </w14:textFill>
              </w:rPr>
              <w:t>KvA</w:t>
            </w:r>
          </w:p>
        </w:tc>
        <w:tc>
          <w:tcPr>
            <w:tcW w:w="1800" w:type="dxa"/>
            <w:vAlign w:val="center"/>
          </w:tcPr>
          <w:p w14:paraId="5E27B717">
            <w:pPr>
              <w:pStyle w:val="14"/>
              <w:ind w:right="98"/>
              <w:jc w:val="center"/>
              <w:rPr>
                <w:rFonts w:hint="default" w:cs="Times New Roman"/>
                <w:iCs/>
                <w:sz w:val="24"/>
                <w:szCs w:val="24"/>
                <w:lang w:val="pt-BR"/>
              </w:rPr>
            </w:pPr>
            <w:r>
              <w:rPr>
                <w:rFonts w:hint="default" w:cs="Times New Roman"/>
                <w:iCs/>
                <w:sz w:val="24"/>
                <w:szCs w:val="24"/>
                <w:lang w:val="pt-BR"/>
              </w:rPr>
              <w:t>750</w:t>
            </w:r>
          </w:p>
        </w:tc>
        <w:tc>
          <w:tcPr>
            <w:tcW w:w="2358" w:type="dxa"/>
            <w:vAlign w:val="center"/>
          </w:tcPr>
          <w:p w14:paraId="4615A96D">
            <w:pPr>
              <w:pStyle w:val="14"/>
              <w:ind w:left="135" w:right="133"/>
              <w:jc w:val="center"/>
              <w:rPr>
                <w:rFonts w:hint="default" w:cs="Times New Roman"/>
                <w:iCs/>
                <w:sz w:val="24"/>
                <w:szCs w:val="24"/>
                <w:lang w:val="pt-BR"/>
              </w:rPr>
            </w:pPr>
            <w:r>
              <w:rPr>
                <w:rFonts w:hint="default" w:cs="Times New Roman"/>
                <w:iCs/>
                <w:sz w:val="24"/>
                <w:szCs w:val="24"/>
                <w:lang w:val="pt-BR"/>
              </w:rPr>
              <w:t>375</w:t>
            </w:r>
          </w:p>
        </w:tc>
      </w:tr>
      <w:tr w14:paraId="178AD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153F21F6">
            <w:pPr>
              <w:pStyle w:val="14"/>
              <w:spacing w:line="276" w:lineRule="auto"/>
              <w:ind w:left="129" w:right="122"/>
              <w:jc w:val="center"/>
              <w:rPr>
                <w:rFonts w:hint="default" w:cs="Times New Roman"/>
                <w:sz w:val="24"/>
                <w:szCs w:val="24"/>
                <w:lang w:val="pt-BR"/>
              </w:rPr>
            </w:pPr>
            <w:r>
              <w:rPr>
                <w:rFonts w:hint="default" w:cs="Times New Roman"/>
                <w:sz w:val="24"/>
                <w:szCs w:val="24"/>
                <w:lang w:val="pt-BR"/>
              </w:rPr>
              <w:t>07</w:t>
            </w:r>
          </w:p>
        </w:tc>
        <w:tc>
          <w:tcPr>
            <w:tcW w:w="2913" w:type="dxa"/>
            <w:vAlign w:val="center"/>
          </w:tcPr>
          <w:p w14:paraId="6373806D">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firstLine="0" w:firstLineChars="0"/>
              <w:jc w:val="both"/>
              <w:textAlignment w:val="auto"/>
              <w:rPr>
                <w:rFonts w:hint="default" w:cs="Times New Roman"/>
                <w:iCs/>
                <w:sz w:val="24"/>
                <w:szCs w:val="24"/>
                <w:lang w:val="pt-BR"/>
              </w:rPr>
            </w:pPr>
            <w:r>
              <w:rPr>
                <w:rFonts w:hint="default" w:ascii="Times New Roman" w:hAnsi="Times New Roman" w:cs="Times New Roman"/>
                <w:sz w:val="24"/>
                <w:szCs w:val="24"/>
                <w:lang w:val="pt-BR"/>
              </w:rPr>
              <w:t>Transformador de Potência Trifásico 15KV IP00 380/220V Isol. À seco</w:t>
            </w:r>
          </w:p>
        </w:tc>
        <w:tc>
          <w:tcPr>
            <w:tcW w:w="1110" w:type="dxa"/>
            <w:vAlign w:val="center"/>
          </w:tcPr>
          <w:p w14:paraId="2023B28E">
            <w:pPr>
              <w:pStyle w:val="14"/>
              <w:ind w:left="96" w:right="96"/>
              <w:jc w:val="center"/>
              <w:rPr>
                <w:rFonts w:hint="default" w:cs="Times New Roman"/>
                <w:color w:val="000000" w:themeColor="text1"/>
                <w:sz w:val="24"/>
                <w:szCs w:val="24"/>
                <w:lang w:val="pt-BR"/>
                <w14:textFill>
                  <w14:solidFill>
                    <w14:schemeClr w14:val="tx1"/>
                  </w14:solidFill>
                </w14:textFill>
              </w:rPr>
            </w:pPr>
            <w:r>
              <w:rPr>
                <w:rFonts w:hint="default" w:cs="Times New Roman"/>
                <w:color w:val="000000" w:themeColor="text1"/>
                <w:sz w:val="24"/>
                <w:szCs w:val="24"/>
                <w:lang w:val="pt-BR"/>
                <w14:textFill>
                  <w14:solidFill>
                    <w14:schemeClr w14:val="tx1"/>
                  </w14:solidFill>
                </w14:textFill>
              </w:rPr>
              <w:t>KvA</w:t>
            </w:r>
          </w:p>
        </w:tc>
        <w:tc>
          <w:tcPr>
            <w:tcW w:w="1800" w:type="dxa"/>
            <w:vAlign w:val="center"/>
          </w:tcPr>
          <w:p w14:paraId="675505C0">
            <w:pPr>
              <w:pStyle w:val="14"/>
              <w:ind w:right="98"/>
              <w:jc w:val="center"/>
              <w:rPr>
                <w:rFonts w:hint="default" w:cs="Times New Roman"/>
                <w:iCs/>
                <w:sz w:val="24"/>
                <w:szCs w:val="24"/>
                <w:lang w:val="pt-BR"/>
              </w:rPr>
            </w:pPr>
            <w:r>
              <w:rPr>
                <w:rFonts w:hint="default" w:cs="Times New Roman"/>
                <w:iCs/>
                <w:sz w:val="24"/>
                <w:szCs w:val="24"/>
                <w:lang w:val="pt-BR"/>
              </w:rPr>
              <w:t>1000</w:t>
            </w:r>
          </w:p>
        </w:tc>
        <w:tc>
          <w:tcPr>
            <w:tcW w:w="2358" w:type="dxa"/>
            <w:vAlign w:val="center"/>
          </w:tcPr>
          <w:p w14:paraId="0BEAE50A">
            <w:pPr>
              <w:pStyle w:val="14"/>
              <w:ind w:left="135" w:right="133"/>
              <w:jc w:val="center"/>
              <w:rPr>
                <w:rFonts w:hint="default" w:cs="Times New Roman"/>
                <w:iCs/>
                <w:sz w:val="24"/>
                <w:szCs w:val="24"/>
                <w:lang w:val="pt-BR"/>
              </w:rPr>
            </w:pPr>
            <w:r>
              <w:rPr>
                <w:rFonts w:hint="default" w:cs="Times New Roman"/>
                <w:iCs/>
                <w:sz w:val="24"/>
                <w:szCs w:val="24"/>
                <w:lang w:val="pt-BR"/>
              </w:rPr>
              <w:t>500</w:t>
            </w:r>
          </w:p>
        </w:tc>
      </w:tr>
      <w:tr w14:paraId="7D2B6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44BCBA48">
            <w:pPr>
              <w:pStyle w:val="14"/>
              <w:spacing w:line="276" w:lineRule="auto"/>
              <w:ind w:left="129" w:right="122"/>
              <w:jc w:val="center"/>
              <w:rPr>
                <w:rFonts w:hint="default" w:cs="Times New Roman"/>
                <w:sz w:val="24"/>
                <w:szCs w:val="24"/>
                <w:lang w:val="pt-BR"/>
              </w:rPr>
            </w:pPr>
            <w:r>
              <w:rPr>
                <w:rFonts w:hint="default" w:cs="Times New Roman"/>
                <w:sz w:val="24"/>
                <w:szCs w:val="24"/>
                <w:lang w:val="pt-BR"/>
              </w:rPr>
              <w:t>08</w:t>
            </w:r>
          </w:p>
        </w:tc>
        <w:tc>
          <w:tcPr>
            <w:tcW w:w="2913" w:type="dxa"/>
            <w:vAlign w:val="center"/>
          </w:tcPr>
          <w:p w14:paraId="16DB117B">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firstLine="0" w:firstLineChars="0"/>
              <w:jc w:val="both"/>
              <w:textAlignment w:val="auto"/>
              <w:rPr>
                <w:rFonts w:hint="default" w:cs="Times New Roman"/>
                <w:iCs/>
                <w:sz w:val="24"/>
                <w:szCs w:val="24"/>
                <w:lang w:val="pt-BR"/>
              </w:rPr>
            </w:pPr>
            <w:r>
              <w:rPr>
                <w:rFonts w:hint="default" w:cs="Times New Roman"/>
                <w:iCs/>
                <w:sz w:val="24"/>
                <w:szCs w:val="24"/>
                <w:lang w:val="pt-BR"/>
              </w:rPr>
              <w:t>Sistema de Climatização</w:t>
            </w:r>
          </w:p>
        </w:tc>
        <w:tc>
          <w:tcPr>
            <w:tcW w:w="1110" w:type="dxa"/>
            <w:vAlign w:val="center"/>
          </w:tcPr>
          <w:p w14:paraId="536B3707">
            <w:pPr>
              <w:pStyle w:val="14"/>
              <w:ind w:left="96" w:right="96"/>
              <w:jc w:val="center"/>
              <w:rPr>
                <w:rFonts w:hint="default" w:cs="Times New Roman"/>
                <w:color w:val="000000" w:themeColor="text1"/>
                <w:sz w:val="24"/>
                <w:szCs w:val="24"/>
                <w:lang w:val="pt-BR"/>
                <w14:textFill>
                  <w14:solidFill>
                    <w14:schemeClr w14:val="tx1"/>
                  </w14:solidFill>
                </w14:textFill>
              </w:rPr>
            </w:pPr>
            <w:r>
              <w:rPr>
                <w:rFonts w:hint="default" w:cs="Times New Roman"/>
                <w:color w:val="000000" w:themeColor="text1"/>
                <w:sz w:val="24"/>
                <w:szCs w:val="24"/>
                <w:lang w:val="pt-BR"/>
                <w14:textFill>
                  <w14:solidFill>
                    <w14:schemeClr w14:val="tx1"/>
                  </w14:solidFill>
                </w14:textFill>
              </w:rPr>
              <w:t>HP</w:t>
            </w:r>
          </w:p>
        </w:tc>
        <w:tc>
          <w:tcPr>
            <w:tcW w:w="1800" w:type="dxa"/>
            <w:vAlign w:val="center"/>
          </w:tcPr>
          <w:p w14:paraId="4D6AF0FD">
            <w:pPr>
              <w:pStyle w:val="14"/>
              <w:ind w:right="98"/>
              <w:jc w:val="center"/>
              <w:rPr>
                <w:rFonts w:hint="default" w:cs="Times New Roman"/>
                <w:iCs/>
                <w:sz w:val="24"/>
                <w:szCs w:val="24"/>
                <w:lang w:val="pt-BR"/>
              </w:rPr>
            </w:pPr>
            <w:r>
              <w:rPr>
                <w:rFonts w:hint="default" w:cs="Times New Roman"/>
                <w:iCs/>
                <w:sz w:val="24"/>
                <w:szCs w:val="24"/>
                <w:lang w:val="pt-BR"/>
              </w:rPr>
              <w:t>934,00</w:t>
            </w:r>
          </w:p>
        </w:tc>
        <w:tc>
          <w:tcPr>
            <w:tcW w:w="2358" w:type="dxa"/>
            <w:vAlign w:val="center"/>
          </w:tcPr>
          <w:p w14:paraId="06044257">
            <w:pPr>
              <w:pStyle w:val="14"/>
              <w:ind w:left="135" w:right="133"/>
              <w:jc w:val="center"/>
              <w:rPr>
                <w:rFonts w:hint="default" w:cs="Times New Roman"/>
                <w:iCs/>
                <w:sz w:val="24"/>
                <w:szCs w:val="24"/>
                <w:lang w:val="pt-BR"/>
              </w:rPr>
            </w:pPr>
            <w:r>
              <w:rPr>
                <w:rFonts w:hint="default" w:cs="Times New Roman"/>
                <w:iCs/>
                <w:sz w:val="24"/>
                <w:szCs w:val="24"/>
                <w:lang w:val="pt-BR"/>
              </w:rPr>
              <w:t>467,00</w:t>
            </w:r>
          </w:p>
        </w:tc>
      </w:tr>
      <w:tr w14:paraId="0CB01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182E5606">
            <w:pPr>
              <w:pStyle w:val="14"/>
              <w:spacing w:line="276" w:lineRule="auto"/>
              <w:ind w:left="129" w:right="122"/>
              <w:jc w:val="center"/>
              <w:rPr>
                <w:rFonts w:hint="default" w:cs="Times New Roman"/>
                <w:sz w:val="24"/>
                <w:szCs w:val="24"/>
                <w:lang w:val="pt-BR"/>
              </w:rPr>
            </w:pPr>
            <w:r>
              <w:rPr>
                <w:rFonts w:hint="default" w:cs="Times New Roman"/>
                <w:sz w:val="24"/>
                <w:szCs w:val="24"/>
                <w:lang w:val="pt-BR"/>
              </w:rPr>
              <w:t>09</w:t>
            </w:r>
          </w:p>
        </w:tc>
        <w:tc>
          <w:tcPr>
            <w:tcW w:w="2913" w:type="dxa"/>
            <w:vAlign w:val="center"/>
          </w:tcPr>
          <w:p w14:paraId="2D708723">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firstLine="0" w:firstLineChars="0"/>
              <w:jc w:val="both"/>
              <w:textAlignment w:val="auto"/>
              <w:rPr>
                <w:rFonts w:hint="default" w:ascii="Times New Roman" w:hAnsi="Times New Roman" w:cs="Times New Roman"/>
                <w:iCs/>
                <w:sz w:val="24"/>
                <w:szCs w:val="24"/>
                <w:lang w:val="pt-BR"/>
              </w:rPr>
            </w:pPr>
            <w:r>
              <w:rPr>
                <w:rFonts w:hint="default" w:ascii="Times New Roman" w:hAnsi="Times New Roman" w:cs="Times New Roman"/>
                <w:sz w:val="24"/>
                <w:szCs w:val="24"/>
                <w:lang w:val="pt-BR"/>
              </w:rPr>
              <w:t>Fornecimento e instalação de fachada em pele de vidro, em vidro laminado 3+3 refletivo</w:t>
            </w:r>
          </w:p>
        </w:tc>
        <w:tc>
          <w:tcPr>
            <w:tcW w:w="1110" w:type="dxa"/>
            <w:vAlign w:val="center"/>
          </w:tcPr>
          <w:p w14:paraId="632EA88F">
            <w:pPr>
              <w:pStyle w:val="14"/>
              <w:ind w:left="96" w:right="96"/>
              <w:jc w:val="center"/>
              <w:rPr>
                <w:rFonts w:hint="default" w:cs="Times New Roman"/>
                <w:color w:val="000000" w:themeColor="text1"/>
                <w:sz w:val="24"/>
                <w:szCs w:val="24"/>
                <w:lang w:val="pt-BR"/>
                <w14:textFill>
                  <w14:solidFill>
                    <w14:schemeClr w14:val="tx1"/>
                  </w14:solidFill>
                </w14:textFill>
              </w:rPr>
            </w:pPr>
            <w:r>
              <w:rPr>
                <w:rFonts w:hint="default" w:cs="Times New Roman"/>
                <w:color w:val="000000" w:themeColor="text1"/>
                <w:sz w:val="24"/>
                <w:szCs w:val="24"/>
                <w:lang w:val="pt-BR"/>
                <w14:textFill>
                  <w14:solidFill>
                    <w14:schemeClr w14:val="tx1"/>
                  </w14:solidFill>
                </w14:textFill>
              </w:rPr>
              <w:t>m²</w:t>
            </w:r>
          </w:p>
        </w:tc>
        <w:tc>
          <w:tcPr>
            <w:tcW w:w="1800" w:type="dxa"/>
            <w:vAlign w:val="center"/>
          </w:tcPr>
          <w:p w14:paraId="26AE481E">
            <w:pPr>
              <w:pStyle w:val="14"/>
              <w:ind w:right="98"/>
              <w:jc w:val="center"/>
              <w:rPr>
                <w:rFonts w:hint="default" w:cs="Times New Roman"/>
                <w:iCs/>
                <w:sz w:val="24"/>
                <w:szCs w:val="24"/>
                <w:lang w:val="pt-BR"/>
              </w:rPr>
            </w:pPr>
            <w:r>
              <w:rPr>
                <w:rFonts w:hint="default" w:cs="Times New Roman"/>
                <w:iCs/>
                <w:sz w:val="24"/>
                <w:szCs w:val="24"/>
                <w:lang w:val="pt-BR"/>
              </w:rPr>
              <w:t>2.767,60</w:t>
            </w:r>
          </w:p>
        </w:tc>
        <w:tc>
          <w:tcPr>
            <w:tcW w:w="2358" w:type="dxa"/>
            <w:vAlign w:val="center"/>
          </w:tcPr>
          <w:p w14:paraId="18075F96">
            <w:pPr>
              <w:pStyle w:val="14"/>
              <w:ind w:left="135" w:right="133"/>
              <w:jc w:val="center"/>
              <w:rPr>
                <w:rFonts w:hint="default" w:cs="Times New Roman"/>
                <w:iCs/>
                <w:sz w:val="24"/>
                <w:szCs w:val="24"/>
                <w:lang w:val="pt-BR"/>
              </w:rPr>
            </w:pPr>
            <w:r>
              <w:rPr>
                <w:rFonts w:hint="default" w:cs="Times New Roman"/>
                <w:iCs/>
                <w:sz w:val="24"/>
                <w:szCs w:val="24"/>
                <w:lang w:val="pt-BR"/>
              </w:rPr>
              <w:t>1.383,80</w:t>
            </w:r>
          </w:p>
        </w:tc>
      </w:tr>
      <w:tr w14:paraId="23F7D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0BC56F3D">
            <w:pPr>
              <w:pStyle w:val="14"/>
              <w:spacing w:line="276" w:lineRule="auto"/>
              <w:ind w:left="129" w:right="122"/>
              <w:jc w:val="center"/>
              <w:rPr>
                <w:rFonts w:hint="default" w:cs="Times New Roman"/>
                <w:sz w:val="24"/>
                <w:szCs w:val="24"/>
                <w:lang w:val="pt-BR"/>
              </w:rPr>
            </w:pPr>
            <w:r>
              <w:rPr>
                <w:rFonts w:hint="default" w:cs="Times New Roman"/>
                <w:sz w:val="24"/>
                <w:szCs w:val="24"/>
                <w:lang w:val="pt-BR"/>
              </w:rPr>
              <w:t>10</w:t>
            </w:r>
          </w:p>
        </w:tc>
        <w:tc>
          <w:tcPr>
            <w:tcW w:w="2913" w:type="dxa"/>
            <w:vAlign w:val="center"/>
          </w:tcPr>
          <w:p w14:paraId="0901D07A">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firstLine="0" w:firstLineChars="0"/>
              <w:jc w:val="both"/>
              <w:textAlignment w:val="auto"/>
              <w:rPr>
                <w:rFonts w:hint="default" w:ascii="Times New Roman" w:hAnsi="Times New Roman" w:cs="Times New Roman"/>
                <w:sz w:val="24"/>
                <w:szCs w:val="24"/>
                <w:lang w:val="pt-BR"/>
              </w:rPr>
            </w:pPr>
            <w:r>
              <w:rPr>
                <w:rFonts w:hint="default" w:ascii="Times New Roman" w:hAnsi="Times New Roman" w:cs="Times New Roman"/>
                <w:sz w:val="24"/>
                <w:szCs w:val="24"/>
                <w:lang w:val="pt-BR"/>
              </w:rPr>
              <w:t>Painel de Alumínio Composto (ACM) E=3mm 1,22X2,50m</w:t>
            </w:r>
          </w:p>
        </w:tc>
        <w:tc>
          <w:tcPr>
            <w:tcW w:w="1110" w:type="dxa"/>
            <w:vAlign w:val="center"/>
          </w:tcPr>
          <w:p w14:paraId="01170F2F">
            <w:pPr>
              <w:pStyle w:val="14"/>
              <w:ind w:left="96" w:right="96"/>
              <w:jc w:val="center"/>
              <w:rPr>
                <w:rFonts w:hint="default" w:cs="Times New Roman"/>
                <w:color w:val="000000" w:themeColor="text1"/>
                <w:sz w:val="24"/>
                <w:szCs w:val="24"/>
                <w:lang w:val="pt-BR"/>
                <w14:textFill>
                  <w14:solidFill>
                    <w14:schemeClr w14:val="tx1"/>
                  </w14:solidFill>
                </w14:textFill>
              </w:rPr>
            </w:pPr>
            <w:r>
              <w:rPr>
                <w:rFonts w:hint="default" w:cs="Times New Roman"/>
                <w:color w:val="000000" w:themeColor="text1"/>
                <w:sz w:val="24"/>
                <w:szCs w:val="24"/>
                <w:lang w:val="pt-BR"/>
                <w14:textFill>
                  <w14:solidFill>
                    <w14:schemeClr w14:val="tx1"/>
                  </w14:solidFill>
                </w14:textFill>
              </w:rPr>
              <w:t>m²</w:t>
            </w:r>
          </w:p>
        </w:tc>
        <w:tc>
          <w:tcPr>
            <w:tcW w:w="1800" w:type="dxa"/>
            <w:vAlign w:val="center"/>
          </w:tcPr>
          <w:p w14:paraId="4C9DF845">
            <w:pPr>
              <w:pStyle w:val="14"/>
              <w:ind w:right="98"/>
              <w:jc w:val="center"/>
              <w:rPr>
                <w:rFonts w:hint="default" w:cs="Times New Roman"/>
                <w:iCs/>
                <w:sz w:val="24"/>
                <w:szCs w:val="24"/>
                <w:lang w:val="pt-BR"/>
              </w:rPr>
            </w:pPr>
            <w:r>
              <w:rPr>
                <w:rFonts w:hint="default" w:cs="Times New Roman"/>
                <w:iCs/>
                <w:sz w:val="24"/>
                <w:szCs w:val="24"/>
                <w:lang w:val="pt-BR"/>
              </w:rPr>
              <w:t>2.491,58</w:t>
            </w:r>
          </w:p>
        </w:tc>
        <w:tc>
          <w:tcPr>
            <w:tcW w:w="2358" w:type="dxa"/>
            <w:vAlign w:val="center"/>
          </w:tcPr>
          <w:p w14:paraId="36430FBE">
            <w:pPr>
              <w:pStyle w:val="14"/>
              <w:ind w:left="135" w:right="133"/>
              <w:jc w:val="center"/>
              <w:rPr>
                <w:rFonts w:hint="default" w:cs="Times New Roman"/>
                <w:iCs/>
                <w:sz w:val="24"/>
                <w:szCs w:val="24"/>
                <w:lang w:val="pt-BR"/>
              </w:rPr>
            </w:pPr>
            <w:r>
              <w:rPr>
                <w:rFonts w:hint="default" w:cs="Times New Roman"/>
                <w:iCs/>
                <w:sz w:val="24"/>
                <w:szCs w:val="24"/>
                <w:lang w:val="pt-BR"/>
              </w:rPr>
              <w:t>1.245,79</w:t>
            </w:r>
          </w:p>
        </w:tc>
      </w:tr>
    </w:tbl>
    <w:p w14:paraId="40B49DBD">
      <w:pPr>
        <w:pStyle w:val="13"/>
        <w:numPr>
          <w:ilvl w:val="0"/>
          <w:numId w:val="0"/>
        </w:numPr>
        <w:tabs>
          <w:tab w:val="left" w:pos="4157"/>
        </w:tabs>
        <w:spacing w:before="121" w:after="0" w:line="240" w:lineRule="auto"/>
        <w:ind w:right="1126" w:rightChars="0"/>
        <w:jc w:val="both"/>
        <w:rPr>
          <w:rFonts w:hint="default"/>
          <w:sz w:val="24"/>
          <w:lang w:val="pt-BR"/>
        </w:rPr>
      </w:pPr>
    </w:p>
    <w:p w14:paraId="21619847">
      <w:pPr>
        <w:pStyle w:val="13"/>
        <w:numPr>
          <w:ilvl w:val="4"/>
          <w:numId w:val="12"/>
        </w:numPr>
        <w:spacing w:before="121" w:after="0" w:line="240" w:lineRule="auto"/>
        <w:ind w:left="1540" w:leftChars="0" w:right="46" w:rightChars="0" w:firstLine="0" w:firstLineChars="0"/>
        <w:jc w:val="both"/>
        <w:rPr>
          <w:sz w:val="24"/>
        </w:rPr>
      </w:pPr>
      <w:r>
        <w:rPr>
          <w:rFonts w:hint="default"/>
          <w:sz w:val="24"/>
          <w:lang w:val="pt-BR"/>
        </w:rPr>
        <w:t>S</w:t>
      </w:r>
      <w:r>
        <w:rPr>
          <w:sz w:val="24"/>
        </w:rPr>
        <w:t>erá permitido o somatório de atestados</w:t>
      </w:r>
      <w:r>
        <w:rPr>
          <w:rFonts w:hint="default"/>
          <w:sz w:val="24"/>
          <w:lang w:val="pt-BR"/>
        </w:rPr>
        <w:t>, para atendimento dos itens de “maior relevância global” e/ou aos de “maior relevância técnica contidas no objeto a ser licitado”</w:t>
      </w:r>
      <w:r>
        <w:rPr>
          <w:spacing w:val="-14"/>
          <w:sz w:val="24"/>
        </w:rPr>
        <w:t xml:space="preserve"> </w:t>
      </w:r>
      <w:r>
        <w:rPr>
          <w:sz w:val="24"/>
        </w:rPr>
        <w:t>para</w:t>
      </w:r>
      <w:r>
        <w:rPr>
          <w:spacing w:val="-12"/>
          <w:sz w:val="24"/>
        </w:rPr>
        <w:t xml:space="preserve"> </w:t>
      </w:r>
      <w:r>
        <w:rPr>
          <w:sz w:val="24"/>
        </w:rPr>
        <w:t>atendimento</w:t>
      </w:r>
      <w:r>
        <w:rPr>
          <w:spacing w:val="-57"/>
          <w:sz w:val="24"/>
        </w:rPr>
        <w:t xml:space="preserve"> </w:t>
      </w:r>
      <w:r>
        <w:rPr>
          <w:sz w:val="24"/>
        </w:rPr>
        <w:t>ao</w:t>
      </w:r>
      <w:r>
        <w:rPr>
          <w:spacing w:val="-1"/>
          <w:sz w:val="24"/>
        </w:rPr>
        <w:t xml:space="preserve"> </w:t>
      </w:r>
      <w:r>
        <w:rPr>
          <w:sz w:val="24"/>
        </w:rPr>
        <w:t>quantitativo mínimo.</w:t>
      </w:r>
    </w:p>
    <w:p w14:paraId="11506EE1">
      <w:pPr>
        <w:pStyle w:val="13"/>
        <w:numPr>
          <w:ilvl w:val="4"/>
          <w:numId w:val="12"/>
        </w:numPr>
        <w:spacing w:before="121" w:after="0" w:line="240" w:lineRule="auto"/>
        <w:ind w:left="1540" w:leftChars="0" w:right="46" w:rightChars="0" w:firstLine="0" w:firstLineChars="0"/>
        <w:jc w:val="both"/>
        <w:rPr>
          <w:sz w:val="24"/>
        </w:rPr>
      </w:pPr>
      <w:r>
        <w:rPr>
          <w:sz w:val="24"/>
        </w:rPr>
        <w:t>Caso seja necessário e mediante solicitação formal do Agente de</w:t>
      </w:r>
      <w:r>
        <w:rPr>
          <w:spacing w:val="1"/>
          <w:sz w:val="24"/>
        </w:rPr>
        <w:t xml:space="preserve"> </w:t>
      </w:r>
      <w:r>
        <w:rPr>
          <w:sz w:val="24"/>
        </w:rPr>
        <w:t>Contratação, as licitantes deverão disponibilizar todas as informações e</w:t>
      </w:r>
      <w:r>
        <w:rPr>
          <w:spacing w:val="1"/>
          <w:sz w:val="24"/>
        </w:rPr>
        <w:t xml:space="preserve"> </w:t>
      </w:r>
      <w:r>
        <w:rPr>
          <w:sz w:val="24"/>
        </w:rPr>
        <w:t>documentos que eventualmente se façam necessários à comprovação da</w:t>
      </w:r>
      <w:r>
        <w:rPr>
          <w:spacing w:val="1"/>
          <w:sz w:val="24"/>
        </w:rPr>
        <w:t xml:space="preserve"> </w:t>
      </w:r>
      <w:r>
        <w:rPr>
          <w:sz w:val="24"/>
        </w:rPr>
        <w:t xml:space="preserve">legitimidade dos </w:t>
      </w:r>
      <w:r>
        <w:rPr>
          <w:rFonts w:hint="default"/>
          <w:sz w:val="24"/>
          <w:lang w:val="pt-BR"/>
        </w:rPr>
        <w:t>a</w:t>
      </w:r>
      <w:r>
        <w:rPr>
          <w:sz w:val="24"/>
        </w:rPr>
        <w:t>testados apresentados, como cópia do contrato que deu</w:t>
      </w:r>
      <w:r>
        <w:rPr>
          <w:spacing w:val="1"/>
          <w:sz w:val="24"/>
        </w:rPr>
        <w:t xml:space="preserve"> </w:t>
      </w:r>
      <w:r>
        <w:rPr>
          <w:sz w:val="24"/>
        </w:rPr>
        <w:t>suporte à contratação, relatórios técnicos e documentos complementares</w:t>
      </w:r>
      <w:r>
        <w:rPr>
          <w:spacing w:val="1"/>
          <w:sz w:val="24"/>
        </w:rPr>
        <w:t xml:space="preserve"> </w:t>
      </w:r>
      <w:r>
        <w:rPr>
          <w:sz w:val="24"/>
        </w:rPr>
        <w:t>necessários</w:t>
      </w:r>
      <w:r>
        <w:rPr>
          <w:spacing w:val="-2"/>
          <w:sz w:val="24"/>
        </w:rPr>
        <w:t xml:space="preserve"> </w:t>
      </w:r>
      <w:r>
        <w:rPr>
          <w:sz w:val="24"/>
        </w:rPr>
        <w:t>à</w:t>
      </w:r>
      <w:r>
        <w:rPr>
          <w:spacing w:val="-2"/>
          <w:sz w:val="24"/>
        </w:rPr>
        <w:t xml:space="preserve"> </w:t>
      </w:r>
      <w:r>
        <w:rPr>
          <w:sz w:val="24"/>
        </w:rPr>
        <w:t>compreensão</w:t>
      </w:r>
      <w:r>
        <w:rPr>
          <w:spacing w:val="-2"/>
          <w:sz w:val="24"/>
        </w:rPr>
        <w:t xml:space="preserve"> </w:t>
      </w:r>
      <w:r>
        <w:rPr>
          <w:sz w:val="24"/>
        </w:rPr>
        <w:t>das</w:t>
      </w:r>
      <w:r>
        <w:rPr>
          <w:spacing w:val="-2"/>
          <w:sz w:val="24"/>
        </w:rPr>
        <w:t xml:space="preserve"> </w:t>
      </w:r>
      <w:r>
        <w:rPr>
          <w:sz w:val="24"/>
        </w:rPr>
        <w:t>características</w:t>
      </w:r>
      <w:r>
        <w:rPr>
          <w:spacing w:val="-1"/>
          <w:sz w:val="24"/>
        </w:rPr>
        <w:t xml:space="preserve"> </w:t>
      </w:r>
      <w:r>
        <w:rPr>
          <w:sz w:val="24"/>
        </w:rPr>
        <w:t>dos serviços</w:t>
      </w:r>
      <w:r>
        <w:rPr>
          <w:spacing w:val="-1"/>
          <w:sz w:val="24"/>
        </w:rPr>
        <w:t xml:space="preserve"> </w:t>
      </w:r>
      <w:r>
        <w:rPr>
          <w:sz w:val="24"/>
        </w:rPr>
        <w:t>executados.</w:t>
      </w:r>
    </w:p>
    <w:p w14:paraId="1329BFF1">
      <w:pPr>
        <w:pStyle w:val="13"/>
        <w:numPr>
          <w:ilvl w:val="4"/>
          <w:numId w:val="12"/>
        </w:numPr>
        <w:spacing w:before="121" w:after="0" w:line="240" w:lineRule="auto"/>
        <w:ind w:left="1540" w:leftChars="0" w:right="46" w:rightChars="0" w:firstLine="0" w:firstLineChars="0"/>
        <w:jc w:val="both"/>
        <w:rPr>
          <w:sz w:val="24"/>
        </w:rPr>
      </w:pPr>
      <w:r>
        <w:rPr>
          <w:sz w:val="24"/>
        </w:rPr>
        <w:t>Termo de Vistoria ou a Declaração de Dispensa de Vistoria, observado o</w:t>
      </w:r>
      <w:r>
        <w:rPr>
          <w:spacing w:val="1"/>
          <w:sz w:val="24"/>
        </w:rPr>
        <w:t xml:space="preserve"> </w:t>
      </w:r>
      <w:r>
        <w:rPr>
          <w:sz w:val="24"/>
        </w:rPr>
        <w:t>disposto</w:t>
      </w:r>
      <w:r>
        <w:rPr>
          <w:spacing w:val="-1"/>
          <w:sz w:val="24"/>
        </w:rPr>
        <w:t xml:space="preserve"> </w:t>
      </w:r>
      <w:r>
        <w:rPr>
          <w:sz w:val="24"/>
        </w:rPr>
        <w:t>no sub</w:t>
      </w:r>
      <w:r>
        <w:rPr>
          <w:rFonts w:hint="default"/>
          <w:sz w:val="24"/>
          <w:lang w:val="pt-BR"/>
        </w:rPr>
        <w:t>tópico</w:t>
      </w:r>
      <w:r>
        <w:rPr>
          <w:sz w:val="24"/>
        </w:rPr>
        <w:t xml:space="preserve"> 3.</w:t>
      </w:r>
      <w:r>
        <w:rPr>
          <w:rFonts w:hint="default"/>
          <w:sz w:val="24"/>
          <w:lang w:val="pt-BR"/>
        </w:rPr>
        <w:t>1</w:t>
      </w:r>
      <w:r>
        <w:rPr>
          <w:spacing w:val="-1"/>
          <w:sz w:val="24"/>
        </w:rPr>
        <w:t xml:space="preserve"> </w:t>
      </w:r>
      <w:r>
        <w:rPr>
          <w:sz w:val="24"/>
        </w:rPr>
        <w:t>deste</w:t>
      </w:r>
      <w:r>
        <w:rPr>
          <w:spacing w:val="-1"/>
          <w:sz w:val="24"/>
        </w:rPr>
        <w:t xml:space="preserve"> </w:t>
      </w:r>
      <w:r>
        <w:rPr>
          <w:sz w:val="24"/>
        </w:rPr>
        <w:t>edital.</w:t>
      </w:r>
    </w:p>
    <w:p w14:paraId="5569AB0D">
      <w:pPr>
        <w:pStyle w:val="13"/>
        <w:numPr>
          <w:ilvl w:val="0"/>
          <w:numId w:val="0"/>
        </w:numPr>
        <w:tabs>
          <w:tab w:val="left" w:pos="4184"/>
        </w:tabs>
        <w:spacing w:before="120" w:after="0" w:line="240" w:lineRule="auto"/>
        <w:ind w:right="1125" w:rightChars="0"/>
        <w:jc w:val="both"/>
        <w:rPr>
          <w:sz w:val="24"/>
        </w:rPr>
      </w:pPr>
    </w:p>
    <w:p w14:paraId="2BCA3FA3">
      <w:pPr>
        <w:pStyle w:val="3"/>
        <w:numPr>
          <w:ilvl w:val="2"/>
          <w:numId w:val="12"/>
        </w:numPr>
        <w:spacing w:before="124" w:after="0" w:line="240" w:lineRule="auto"/>
        <w:ind w:left="448" w:leftChars="0" w:right="0" w:hanging="8" w:firstLineChars="0"/>
        <w:jc w:val="both"/>
      </w:pPr>
      <w:r>
        <w:t>Capacidade</w:t>
      </w:r>
      <w:r>
        <w:rPr>
          <w:spacing w:val="-4"/>
        </w:rPr>
        <w:t xml:space="preserve"> </w:t>
      </w:r>
      <w:r>
        <w:t>Técnico-profissional</w:t>
      </w:r>
    </w:p>
    <w:p w14:paraId="6FDAD80D">
      <w:pPr>
        <w:pStyle w:val="3"/>
        <w:numPr>
          <w:ilvl w:val="3"/>
          <w:numId w:val="12"/>
        </w:numPr>
        <w:spacing w:before="124" w:after="0" w:line="240" w:lineRule="auto"/>
        <w:ind w:left="1540" w:leftChars="0" w:right="0" w:firstLine="0" w:firstLineChars="0"/>
        <w:jc w:val="both"/>
        <w:rPr>
          <w:b w:val="0"/>
          <w:bCs w:val="0"/>
        </w:rPr>
      </w:pPr>
      <w:r>
        <w:rPr>
          <w:b w:val="0"/>
          <w:bCs w:val="0"/>
          <w:sz w:val="24"/>
        </w:rPr>
        <w:t>Deverão</w:t>
      </w:r>
      <w:r>
        <w:rPr>
          <w:b w:val="0"/>
          <w:bCs w:val="0"/>
          <w:spacing w:val="1"/>
          <w:sz w:val="24"/>
        </w:rPr>
        <w:t xml:space="preserve"> </w:t>
      </w:r>
      <w:r>
        <w:rPr>
          <w:b w:val="0"/>
          <w:bCs w:val="0"/>
          <w:sz w:val="24"/>
        </w:rPr>
        <w:t>ser</w:t>
      </w:r>
      <w:r>
        <w:rPr>
          <w:b w:val="0"/>
          <w:bCs w:val="0"/>
          <w:spacing w:val="1"/>
          <w:sz w:val="24"/>
        </w:rPr>
        <w:t xml:space="preserve"> </w:t>
      </w:r>
      <w:r>
        <w:rPr>
          <w:b w:val="0"/>
          <w:bCs w:val="0"/>
          <w:sz w:val="24"/>
        </w:rPr>
        <w:t>apresentadas</w:t>
      </w:r>
      <w:r>
        <w:rPr>
          <w:b w:val="0"/>
          <w:bCs w:val="0"/>
          <w:spacing w:val="1"/>
          <w:sz w:val="24"/>
        </w:rPr>
        <w:t xml:space="preserve"> </w:t>
      </w:r>
      <w:r>
        <w:rPr>
          <w:b w:val="0"/>
          <w:bCs w:val="0"/>
          <w:sz w:val="24"/>
        </w:rPr>
        <w:t>as</w:t>
      </w:r>
      <w:r>
        <w:rPr>
          <w:b w:val="0"/>
          <w:bCs w:val="0"/>
          <w:spacing w:val="1"/>
          <w:sz w:val="24"/>
        </w:rPr>
        <w:t xml:space="preserve"> </w:t>
      </w:r>
      <w:r>
        <w:rPr>
          <w:b w:val="0"/>
          <w:bCs w:val="0"/>
          <w:sz w:val="24"/>
        </w:rPr>
        <w:t>Certidões</w:t>
      </w:r>
      <w:r>
        <w:rPr>
          <w:b w:val="0"/>
          <w:bCs w:val="0"/>
          <w:spacing w:val="1"/>
          <w:sz w:val="24"/>
        </w:rPr>
        <w:t xml:space="preserve"> </w:t>
      </w:r>
      <w:r>
        <w:rPr>
          <w:b w:val="0"/>
          <w:bCs w:val="0"/>
          <w:sz w:val="24"/>
        </w:rPr>
        <w:t>de</w:t>
      </w:r>
      <w:r>
        <w:rPr>
          <w:b w:val="0"/>
          <w:bCs w:val="0"/>
          <w:spacing w:val="1"/>
          <w:sz w:val="24"/>
        </w:rPr>
        <w:t xml:space="preserve"> </w:t>
      </w:r>
      <w:r>
        <w:rPr>
          <w:b w:val="0"/>
          <w:bCs w:val="0"/>
          <w:sz w:val="24"/>
        </w:rPr>
        <w:t>Registro</w:t>
      </w:r>
      <w:r>
        <w:rPr>
          <w:b w:val="0"/>
          <w:bCs w:val="0"/>
          <w:spacing w:val="1"/>
          <w:sz w:val="24"/>
        </w:rPr>
        <w:t xml:space="preserve"> </w:t>
      </w:r>
      <w:r>
        <w:rPr>
          <w:b w:val="0"/>
          <w:bCs w:val="0"/>
          <w:sz w:val="24"/>
        </w:rPr>
        <w:t>do(s)</w:t>
      </w:r>
      <w:r>
        <w:rPr>
          <w:b w:val="0"/>
          <w:bCs w:val="0"/>
          <w:spacing w:val="1"/>
          <w:sz w:val="24"/>
        </w:rPr>
        <w:t xml:space="preserve"> </w:t>
      </w:r>
      <w:r>
        <w:rPr>
          <w:b w:val="0"/>
          <w:bCs w:val="0"/>
          <w:sz w:val="24"/>
        </w:rPr>
        <w:t>Responsável(is) Técnico(s) junto ao CREA ou CAU da região a que</w:t>
      </w:r>
      <w:r>
        <w:rPr>
          <w:b w:val="0"/>
          <w:bCs w:val="0"/>
          <w:spacing w:val="1"/>
          <w:sz w:val="24"/>
        </w:rPr>
        <w:t xml:space="preserve"> </w:t>
      </w:r>
      <w:r>
        <w:rPr>
          <w:b w:val="0"/>
          <w:bCs w:val="0"/>
          <w:sz w:val="24"/>
        </w:rPr>
        <w:t>estiver(em)</w:t>
      </w:r>
      <w:r>
        <w:rPr>
          <w:b w:val="0"/>
          <w:bCs w:val="0"/>
          <w:spacing w:val="-2"/>
          <w:sz w:val="24"/>
        </w:rPr>
        <w:t xml:space="preserve"> </w:t>
      </w:r>
      <w:r>
        <w:rPr>
          <w:b w:val="0"/>
          <w:bCs w:val="0"/>
          <w:sz w:val="24"/>
        </w:rPr>
        <w:t>vinculado(s).</w:t>
      </w:r>
    </w:p>
    <w:p w14:paraId="3C9ECDA3">
      <w:pPr>
        <w:pStyle w:val="3"/>
        <w:numPr>
          <w:ilvl w:val="3"/>
          <w:numId w:val="12"/>
        </w:numPr>
        <w:spacing w:before="124" w:after="0" w:line="240" w:lineRule="auto"/>
        <w:ind w:left="1548" w:leftChars="0" w:right="0" w:hanging="8" w:firstLineChars="0"/>
        <w:jc w:val="both"/>
        <w:rPr>
          <w:b w:val="0"/>
          <w:bCs w:val="0"/>
        </w:rPr>
      </w:pPr>
      <w:r>
        <w:rPr>
          <w:b w:val="0"/>
          <w:bCs w:val="0"/>
          <w:sz w:val="24"/>
        </w:rPr>
        <w:t>A</w:t>
      </w:r>
      <w:r>
        <w:rPr>
          <w:b w:val="0"/>
          <w:bCs w:val="0"/>
          <w:spacing w:val="-2"/>
          <w:sz w:val="24"/>
        </w:rPr>
        <w:t xml:space="preserve"> </w:t>
      </w:r>
      <w:r>
        <w:rPr>
          <w:b w:val="0"/>
          <w:bCs w:val="0"/>
          <w:sz w:val="24"/>
        </w:rPr>
        <w:t>licitante</w:t>
      </w:r>
      <w:r>
        <w:rPr>
          <w:b w:val="0"/>
          <w:bCs w:val="0"/>
          <w:spacing w:val="-5"/>
          <w:sz w:val="24"/>
        </w:rPr>
        <w:t xml:space="preserve"> </w:t>
      </w:r>
      <w:r>
        <w:rPr>
          <w:b w:val="0"/>
          <w:bCs w:val="0"/>
          <w:sz w:val="24"/>
        </w:rPr>
        <w:t>deverá</w:t>
      </w:r>
      <w:r>
        <w:rPr>
          <w:b w:val="0"/>
          <w:bCs w:val="0"/>
          <w:spacing w:val="-4"/>
          <w:sz w:val="24"/>
        </w:rPr>
        <w:t xml:space="preserve"> </w:t>
      </w:r>
      <w:r>
        <w:rPr>
          <w:b w:val="0"/>
          <w:bCs w:val="0"/>
          <w:sz w:val="24"/>
        </w:rPr>
        <w:t>apresentar</w:t>
      </w:r>
      <w:r>
        <w:rPr>
          <w:b w:val="0"/>
          <w:bCs w:val="0"/>
          <w:spacing w:val="-5"/>
          <w:sz w:val="24"/>
        </w:rPr>
        <w:t xml:space="preserve"> </w:t>
      </w:r>
      <w:r>
        <w:rPr>
          <w:b w:val="0"/>
          <w:bCs w:val="0"/>
          <w:sz w:val="24"/>
        </w:rPr>
        <w:t>declaração</w:t>
      </w:r>
      <w:r>
        <w:rPr>
          <w:b w:val="0"/>
          <w:bCs w:val="0"/>
          <w:spacing w:val="-3"/>
          <w:sz w:val="24"/>
        </w:rPr>
        <w:t xml:space="preserve"> </w:t>
      </w:r>
      <w:r>
        <w:rPr>
          <w:b w:val="0"/>
          <w:bCs w:val="0"/>
          <w:sz w:val="24"/>
        </w:rPr>
        <w:t>indicando</w:t>
      </w:r>
      <w:r>
        <w:rPr>
          <w:b w:val="0"/>
          <w:bCs w:val="0"/>
          <w:spacing w:val="-4"/>
          <w:sz w:val="24"/>
        </w:rPr>
        <w:t xml:space="preserve"> </w:t>
      </w:r>
      <w:r>
        <w:rPr>
          <w:b w:val="0"/>
          <w:bCs w:val="0"/>
          <w:sz w:val="24"/>
        </w:rPr>
        <w:t>o</w:t>
      </w:r>
      <w:r>
        <w:rPr>
          <w:b w:val="0"/>
          <w:bCs w:val="0"/>
          <w:spacing w:val="-3"/>
          <w:sz w:val="24"/>
        </w:rPr>
        <w:t xml:space="preserve"> </w:t>
      </w:r>
      <w:r>
        <w:rPr>
          <w:b w:val="0"/>
          <w:bCs w:val="0"/>
          <w:sz w:val="24"/>
        </w:rPr>
        <w:t>nome,</w:t>
      </w:r>
      <w:r>
        <w:rPr>
          <w:b w:val="0"/>
          <w:bCs w:val="0"/>
          <w:spacing w:val="-4"/>
          <w:sz w:val="24"/>
        </w:rPr>
        <w:t xml:space="preserve"> </w:t>
      </w:r>
      <w:r>
        <w:rPr>
          <w:b w:val="0"/>
          <w:bCs w:val="0"/>
          <w:sz w:val="24"/>
        </w:rPr>
        <w:t>CPF</w:t>
      </w:r>
      <w:r>
        <w:rPr>
          <w:b w:val="0"/>
          <w:bCs w:val="0"/>
          <w:spacing w:val="-2"/>
          <w:sz w:val="24"/>
        </w:rPr>
        <w:t xml:space="preserve"> </w:t>
      </w:r>
      <w:r>
        <w:rPr>
          <w:b w:val="0"/>
          <w:bCs w:val="0"/>
          <w:sz w:val="24"/>
        </w:rPr>
        <w:t>e</w:t>
      </w:r>
      <w:r>
        <w:rPr>
          <w:b w:val="0"/>
          <w:bCs w:val="0"/>
          <w:spacing w:val="-2"/>
          <w:sz w:val="24"/>
        </w:rPr>
        <w:t xml:space="preserve"> </w:t>
      </w:r>
      <w:r>
        <w:rPr>
          <w:b w:val="0"/>
          <w:bCs w:val="0"/>
          <w:sz w:val="24"/>
        </w:rPr>
        <w:t>número</w:t>
      </w:r>
      <w:r>
        <w:rPr>
          <w:b w:val="0"/>
          <w:bCs w:val="0"/>
          <w:spacing w:val="-3"/>
          <w:sz w:val="24"/>
        </w:rPr>
        <w:t xml:space="preserve"> </w:t>
      </w:r>
      <w:r>
        <w:rPr>
          <w:b w:val="0"/>
          <w:bCs w:val="0"/>
          <w:sz w:val="24"/>
        </w:rPr>
        <w:t>do</w:t>
      </w:r>
      <w:r>
        <w:rPr>
          <w:b w:val="0"/>
          <w:bCs w:val="0"/>
          <w:spacing w:val="-58"/>
          <w:sz w:val="24"/>
        </w:rPr>
        <w:t xml:space="preserve"> </w:t>
      </w:r>
      <w:r>
        <w:rPr>
          <w:b w:val="0"/>
          <w:bCs w:val="0"/>
          <w:sz w:val="24"/>
        </w:rPr>
        <w:t>registro</w:t>
      </w:r>
      <w:r>
        <w:rPr>
          <w:b w:val="0"/>
          <w:bCs w:val="0"/>
          <w:spacing w:val="-7"/>
          <w:sz w:val="24"/>
        </w:rPr>
        <w:t xml:space="preserve"> </w:t>
      </w:r>
      <w:r>
        <w:rPr>
          <w:b w:val="0"/>
          <w:bCs w:val="0"/>
          <w:sz w:val="24"/>
        </w:rPr>
        <w:t>no</w:t>
      </w:r>
      <w:r>
        <w:rPr>
          <w:b w:val="0"/>
          <w:bCs w:val="0"/>
          <w:spacing w:val="-7"/>
          <w:sz w:val="24"/>
        </w:rPr>
        <w:t xml:space="preserve"> </w:t>
      </w:r>
      <w:r>
        <w:rPr>
          <w:b w:val="0"/>
          <w:bCs w:val="0"/>
          <w:sz w:val="24"/>
        </w:rPr>
        <w:t>CREA</w:t>
      </w:r>
      <w:r>
        <w:rPr>
          <w:b w:val="0"/>
          <w:bCs w:val="0"/>
          <w:spacing w:val="-8"/>
          <w:sz w:val="24"/>
        </w:rPr>
        <w:t xml:space="preserve"> </w:t>
      </w:r>
      <w:r>
        <w:rPr>
          <w:b w:val="0"/>
          <w:bCs w:val="0"/>
          <w:sz w:val="24"/>
        </w:rPr>
        <w:t>ou</w:t>
      </w:r>
      <w:r>
        <w:rPr>
          <w:b w:val="0"/>
          <w:bCs w:val="0"/>
          <w:spacing w:val="-7"/>
          <w:sz w:val="24"/>
        </w:rPr>
        <w:t xml:space="preserve"> </w:t>
      </w:r>
      <w:r>
        <w:rPr>
          <w:b w:val="0"/>
          <w:bCs w:val="0"/>
          <w:sz w:val="24"/>
        </w:rPr>
        <w:t>CAU</w:t>
      </w:r>
      <w:r>
        <w:rPr>
          <w:b w:val="0"/>
          <w:bCs w:val="0"/>
          <w:spacing w:val="-7"/>
          <w:sz w:val="24"/>
        </w:rPr>
        <w:t xml:space="preserve"> </w:t>
      </w:r>
      <w:r>
        <w:rPr>
          <w:b w:val="0"/>
          <w:bCs w:val="0"/>
          <w:sz w:val="24"/>
        </w:rPr>
        <w:t>do</w:t>
      </w:r>
      <w:r>
        <w:rPr>
          <w:b w:val="0"/>
          <w:bCs w:val="0"/>
          <w:spacing w:val="-7"/>
          <w:sz w:val="24"/>
        </w:rPr>
        <w:t xml:space="preserve"> </w:t>
      </w:r>
      <w:r>
        <w:rPr>
          <w:b w:val="0"/>
          <w:bCs w:val="0"/>
          <w:sz w:val="24"/>
        </w:rPr>
        <w:t>responsável</w:t>
      </w:r>
      <w:r>
        <w:rPr>
          <w:b w:val="0"/>
          <w:bCs w:val="0"/>
          <w:spacing w:val="-7"/>
          <w:sz w:val="24"/>
        </w:rPr>
        <w:t xml:space="preserve"> </w:t>
      </w:r>
      <w:r>
        <w:rPr>
          <w:b w:val="0"/>
          <w:bCs w:val="0"/>
          <w:sz w:val="24"/>
        </w:rPr>
        <w:t>técnico</w:t>
      </w:r>
      <w:r>
        <w:rPr>
          <w:b w:val="0"/>
          <w:bCs w:val="0"/>
          <w:spacing w:val="-5"/>
          <w:sz w:val="24"/>
        </w:rPr>
        <w:t xml:space="preserve"> </w:t>
      </w:r>
      <w:r>
        <w:rPr>
          <w:b w:val="0"/>
          <w:bCs w:val="0"/>
          <w:sz w:val="24"/>
        </w:rPr>
        <w:t>que</w:t>
      </w:r>
      <w:r>
        <w:rPr>
          <w:b w:val="0"/>
          <w:bCs w:val="0"/>
          <w:spacing w:val="-8"/>
          <w:sz w:val="24"/>
        </w:rPr>
        <w:t xml:space="preserve"> </w:t>
      </w:r>
      <w:r>
        <w:rPr>
          <w:b w:val="0"/>
          <w:bCs w:val="0"/>
          <w:sz w:val="24"/>
        </w:rPr>
        <w:t>acompanhará</w:t>
      </w:r>
      <w:r>
        <w:rPr>
          <w:b w:val="0"/>
          <w:bCs w:val="0"/>
          <w:spacing w:val="-7"/>
          <w:sz w:val="24"/>
        </w:rPr>
        <w:t xml:space="preserve"> </w:t>
      </w:r>
      <w:r>
        <w:rPr>
          <w:b w:val="0"/>
          <w:bCs w:val="0"/>
          <w:sz w:val="24"/>
        </w:rPr>
        <w:t>a</w:t>
      </w:r>
      <w:r>
        <w:rPr>
          <w:b w:val="0"/>
          <w:bCs w:val="0"/>
          <w:spacing w:val="-8"/>
          <w:sz w:val="24"/>
        </w:rPr>
        <w:t xml:space="preserve"> </w:t>
      </w:r>
      <w:r>
        <w:rPr>
          <w:b w:val="0"/>
          <w:bCs w:val="0"/>
          <w:sz w:val="24"/>
        </w:rPr>
        <w:t>execução</w:t>
      </w:r>
      <w:r>
        <w:rPr>
          <w:b w:val="0"/>
          <w:bCs w:val="0"/>
          <w:spacing w:val="-58"/>
          <w:sz w:val="24"/>
        </w:rPr>
        <w:t xml:space="preserve"> </w:t>
      </w:r>
      <w:r>
        <w:rPr>
          <w:b w:val="0"/>
          <w:bCs w:val="0"/>
          <w:sz w:val="24"/>
        </w:rPr>
        <w:t>dos serviços de que trata o objeto deste Edital, devendo referir-se a profissional</w:t>
      </w:r>
      <w:r>
        <w:rPr>
          <w:b w:val="0"/>
          <w:bCs w:val="0"/>
          <w:spacing w:val="-57"/>
          <w:sz w:val="24"/>
        </w:rPr>
        <w:t xml:space="preserve"> </w:t>
      </w:r>
      <w:r>
        <w:rPr>
          <w:b w:val="0"/>
          <w:bCs w:val="0"/>
          <w:sz w:val="24"/>
        </w:rPr>
        <w:t>de</w:t>
      </w:r>
      <w:r>
        <w:rPr>
          <w:b w:val="0"/>
          <w:bCs w:val="0"/>
          <w:spacing w:val="-8"/>
          <w:sz w:val="24"/>
        </w:rPr>
        <w:t xml:space="preserve"> </w:t>
      </w:r>
      <w:r>
        <w:rPr>
          <w:b w:val="0"/>
          <w:bCs w:val="0"/>
          <w:sz w:val="24"/>
        </w:rPr>
        <w:t>nível</w:t>
      </w:r>
      <w:r>
        <w:rPr>
          <w:b w:val="0"/>
          <w:bCs w:val="0"/>
          <w:spacing w:val="-6"/>
          <w:sz w:val="24"/>
        </w:rPr>
        <w:t xml:space="preserve"> </w:t>
      </w:r>
      <w:r>
        <w:rPr>
          <w:b w:val="0"/>
          <w:bCs w:val="0"/>
          <w:sz w:val="24"/>
        </w:rPr>
        <w:t>superior</w:t>
      </w:r>
      <w:r>
        <w:rPr>
          <w:b w:val="0"/>
          <w:bCs w:val="0"/>
          <w:spacing w:val="-7"/>
          <w:sz w:val="24"/>
        </w:rPr>
        <w:t xml:space="preserve"> </w:t>
      </w:r>
      <w:r>
        <w:rPr>
          <w:b w:val="0"/>
          <w:bCs w:val="0"/>
          <w:sz w:val="24"/>
        </w:rPr>
        <w:t>e</w:t>
      </w:r>
      <w:r>
        <w:rPr>
          <w:b w:val="0"/>
          <w:bCs w:val="0"/>
          <w:spacing w:val="-5"/>
          <w:sz w:val="24"/>
        </w:rPr>
        <w:t xml:space="preserve"> </w:t>
      </w:r>
      <w:r>
        <w:rPr>
          <w:b w:val="0"/>
          <w:bCs w:val="0"/>
          <w:sz w:val="24"/>
        </w:rPr>
        <w:t>formação</w:t>
      </w:r>
      <w:r>
        <w:rPr>
          <w:b w:val="0"/>
          <w:bCs w:val="0"/>
          <w:spacing w:val="-6"/>
          <w:sz w:val="24"/>
        </w:rPr>
        <w:t xml:space="preserve"> </w:t>
      </w:r>
      <w:r>
        <w:rPr>
          <w:b w:val="0"/>
          <w:bCs w:val="0"/>
          <w:sz w:val="24"/>
        </w:rPr>
        <w:t>em</w:t>
      </w:r>
      <w:r>
        <w:rPr>
          <w:b w:val="0"/>
          <w:bCs w:val="0"/>
          <w:spacing w:val="-6"/>
          <w:sz w:val="24"/>
        </w:rPr>
        <w:t xml:space="preserve"> </w:t>
      </w:r>
      <w:r>
        <w:rPr>
          <w:b w:val="0"/>
          <w:bCs w:val="0"/>
          <w:sz w:val="24"/>
        </w:rPr>
        <w:t>Engenharia</w:t>
      </w:r>
      <w:r>
        <w:rPr>
          <w:b w:val="0"/>
          <w:bCs w:val="0"/>
          <w:spacing w:val="-7"/>
          <w:sz w:val="24"/>
        </w:rPr>
        <w:t xml:space="preserve"> </w:t>
      </w:r>
      <w:r>
        <w:rPr>
          <w:b w:val="0"/>
          <w:bCs w:val="0"/>
          <w:sz w:val="24"/>
        </w:rPr>
        <w:t>ou</w:t>
      </w:r>
      <w:r>
        <w:rPr>
          <w:b w:val="0"/>
          <w:bCs w:val="0"/>
          <w:spacing w:val="-5"/>
          <w:sz w:val="24"/>
        </w:rPr>
        <w:t xml:space="preserve"> </w:t>
      </w:r>
      <w:r>
        <w:rPr>
          <w:b w:val="0"/>
          <w:bCs w:val="0"/>
          <w:sz w:val="24"/>
        </w:rPr>
        <w:t>Arquitetura,</w:t>
      </w:r>
      <w:r>
        <w:rPr>
          <w:b w:val="0"/>
          <w:bCs w:val="0"/>
          <w:spacing w:val="-6"/>
          <w:sz w:val="24"/>
        </w:rPr>
        <w:t xml:space="preserve"> </w:t>
      </w:r>
      <w:r>
        <w:rPr>
          <w:b w:val="0"/>
          <w:bCs w:val="0"/>
          <w:sz w:val="24"/>
        </w:rPr>
        <w:t>e</w:t>
      </w:r>
      <w:r>
        <w:rPr>
          <w:b w:val="0"/>
          <w:bCs w:val="0"/>
          <w:spacing w:val="-7"/>
          <w:sz w:val="24"/>
        </w:rPr>
        <w:t xml:space="preserve"> </w:t>
      </w:r>
      <w:r>
        <w:rPr>
          <w:b w:val="0"/>
          <w:bCs w:val="0"/>
          <w:sz w:val="24"/>
        </w:rPr>
        <w:t>que</w:t>
      </w:r>
      <w:r>
        <w:rPr>
          <w:b w:val="0"/>
          <w:bCs w:val="0"/>
          <w:spacing w:val="-7"/>
          <w:sz w:val="24"/>
        </w:rPr>
        <w:t xml:space="preserve"> </w:t>
      </w:r>
      <w:r>
        <w:rPr>
          <w:b w:val="0"/>
          <w:bCs w:val="0"/>
          <w:sz w:val="24"/>
        </w:rPr>
        <w:t>tenha</w:t>
      </w:r>
      <w:r>
        <w:rPr>
          <w:b w:val="0"/>
          <w:bCs w:val="0"/>
          <w:spacing w:val="-7"/>
          <w:sz w:val="24"/>
        </w:rPr>
        <w:t xml:space="preserve"> </w:t>
      </w:r>
      <w:r>
        <w:rPr>
          <w:b w:val="0"/>
          <w:bCs w:val="0"/>
          <w:sz w:val="24"/>
        </w:rPr>
        <w:t>víncul</w:t>
      </w:r>
      <w:r>
        <w:rPr>
          <w:rFonts w:hint="default"/>
          <w:b w:val="0"/>
          <w:bCs w:val="0"/>
          <w:sz w:val="24"/>
          <w:lang w:val="pt-BR"/>
        </w:rPr>
        <w:t xml:space="preserve">o </w:t>
      </w:r>
      <w:r>
        <w:rPr>
          <w:b w:val="0"/>
          <w:bCs w:val="0"/>
          <w:sz w:val="24"/>
        </w:rPr>
        <w:t>com</w:t>
      </w:r>
      <w:r>
        <w:rPr>
          <w:b w:val="0"/>
          <w:bCs w:val="0"/>
          <w:spacing w:val="-1"/>
          <w:sz w:val="24"/>
        </w:rPr>
        <w:t xml:space="preserve"> </w:t>
      </w:r>
      <w:r>
        <w:rPr>
          <w:b w:val="0"/>
          <w:bCs w:val="0"/>
          <w:sz w:val="24"/>
        </w:rPr>
        <w:t>a</w:t>
      </w:r>
      <w:r>
        <w:rPr>
          <w:b w:val="0"/>
          <w:bCs w:val="0"/>
          <w:spacing w:val="-1"/>
          <w:sz w:val="24"/>
        </w:rPr>
        <w:t xml:space="preserve"> </w:t>
      </w:r>
      <w:r>
        <w:rPr>
          <w:b w:val="0"/>
          <w:bCs w:val="0"/>
          <w:sz w:val="24"/>
        </w:rPr>
        <w:t>empresa</w:t>
      </w:r>
      <w:r>
        <w:rPr>
          <w:b w:val="0"/>
          <w:bCs w:val="0"/>
          <w:spacing w:val="-1"/>
          <w:sz w:val="24"/>
        </w:rPr>
        <w:t xml:space="preserve"> </w:t>
      </w:r>
      <w:r>
        <w:rPr>
          <w:b w:val="0"/>
          <w:bCs w:val="0"/>
          <w:sz w:val="24"/>
        </w:rPr>
        <w:t>licitante.</w:t>
      </w:r>
    </w:p>
    <w:p w14:paraId="061CAB81">
      <w:pPr>
        <w:pStyle w:val="3"/>
        <w:numPr>
          <w:ilvl w:val="3"/>
          <w:numId w:val="12"/>
        </w:numPr>
        <w:spacing w:before="124" w:after="0" w:line="240" w:lineRule="auto"/>
        <w:ind w:left="1548" w:leftChars="0" w:right="0" w:hanging="8" w:firstLineChars="0"/>
        <w:jc w:val="both"/>
        <w:rPr>
          <w:b w:val="0"/>
          <w:bCs w:val="0"/>
        </w:rPr>
      </w:pPr>
      <w:r>
        <w:rPr>
          <w:b w:val="0"/>
          <w:bCs w:val="0"/>
          <w:sz w:val="24"/>
        </w:rPr>
        <w:t>A comprovação do vínculo se fará com a apresentação de cópia dos</w:t>
      </w:r>
      <w:r>
        <w:rPr>
          <w:b w:val="0"/>
          <w:bCs w:val="0"/>
          <w:spacing w:val="1"/>
          <w:sz w:val="24"/>
        </w:rPr>
        <w:t xml:space="preserve"> </w:t>
      </w:r>
      <w:r>
        <w:rPr>
          <w:b w:val="0"/>
          <w:bCs w:val="0"/>
          <w:sz w:val="24"/>
        </w:rPr>
        <w:t>seguintes documentos: contrato social da licitante em que conste o(a)</w:t>
      </w:r>
      <w:r>
        <w:rPr>
          <w:b w:val="0"/>
          <w:bCs w:val="0"/>
          <w:spacing w:val="1"/>
          <w:sz w:val="24"/>
        </w:rPr>
        <w:t xml:space="preserve"> </w:t>
      </w:r>
      <w:r>
        <w:rPr>
          <w:b w:val="0"/>
          <w:bCs w:val="0"/>
          <w:sz w:val="24"/>
        </w:rPr>
        <w:t>profissional como sócio(a); carteira de trabalho (CTPS), ficha de registro</w:t>
      </w:r>
      <w:r>
        <w:rPr>
          <w:b w:val="0"/>
          <w:bCs w:val="0"/>
          <w:spacing w:val="1"/>
          <w:sz w:val="24"/>
        </w:rPr>
        <w:t xml:space="preserve"> </w:t>
      </w:r>
      <w:r>
        <w:rPr>
          <w:b w:val="0"/>
          <w:bCs w:val="0"/>
          <w:sz w:val="24"/>
        </w:rPr>
        <w:t>de empregado</w:t>
      </w:r>
      <w:r>
        <w:rPr>
          <w:b w:val="0"/>
          <w:bCs w:val="0"/>
          <w:spacing w:val="1"/>
          <w:sz w:val="24"/>
        </w:rPr>
        <w:t xml:space="preserve"> </w:t>
      </w:r>
      <w:r>
        <w:rPr>
          <w:b w:val="0"/>
          <w:bCs w:val="0"/>
          <w:sz w:val="24"/>
        </w:rPr>
        <w:t>ou</w:t>
      </w:r>
      <w:r>
        <w:rPr>
          <w:b w:val="0"/>
          <w:bCs w:val="0"/>
          <w:spacing w:val="1"/>
          <w:sz w:val="24"/>
        </w:rPr>
        <w:t xml:space="preserve"> </w:t>
      </w:r>
      <w:r>
        <w:rPr>
          <w:b w:val="0"/>
          <w:bCs w:val="0"/>
          <w:sz w:val="24"/>
        </w:rPr>
        <w:t>contrato</w:t>
      </w:r>
      <w:r>
        <w:rPr>
          <w:b w:val="0"/>
          <w:bCs w:val="0"/>
          <w:spacing w:val="1"/>
          <w:sz w:val="24"/>
        </w:rPr>
        <w:t xml:space="preserve"> </w:t>
      </w:r>
      <w:r>
        <w:rPr>
          <w:b w:val="0"/>
          <w:bCs w:val="0"/>
          <w:sz w:val="24"/>
        </w:rPr>
        <w:t>de prestação</w:t>
      </w:r>
      <w:r>
        <w:rPr>
          <w:b w:val="0"/>
          <w:bCs w:val="0"/>
          <w:spacing w:val="1"/>
          <w:sz w:val="24"/>
        </w:rPr>
        <w:t xml:space="preserve"> </w:t>
      </w:r>
      <w:r>
        <w:rPr>
          <w:b w:val="0"/>
          <w:bCs w:val="0"/>
          <w:sz w:val="24"/>
        </w:rPr>
        <w:t>de serviço,</w:t>
      </w:r>
      <w:r>
        <w:rPr>
          <w:b w:val="0"/>
          <w:bCs w:val="0"/>
          <w:spacing w:val="1"/>
          <w:sz w:val="24"/>
        </w:rPr>
        <w:t xml:space="preserve"> </w:t>
      </w:r>
      <w:r>
        <w:rPr>
          <w:b w:val="0"/>
          <w:bCs w:val="0"/>
          <w:sz w:val="24"/>
        </w:rPr>
        <w:t>em</w:t>
      </w:r>
      <w:r>
        <w:rPr>
          <w:b w:val="0"/>
          <w:bCs w:val="0"/>
          <w:spacing w:val="1"/>
          <w:sz w:val="24"/>
        </w:rPr>
        <w:t xml:space="preserve"> </w:t>
      </w:r>
      <w:r>
        <w:rPr>
          <w:b w:val="0"/>
          <w:bCs w:val="0"/>
          <w:sz w:val="24"/>
        </w:rPr>
        <w:t>que conste</w:t>
      </w:r>
      <w:r>
        <w:rPr>
          <w:b w:val="0"/>
          <w:bCs w:val="0"/>
          <w:spacing w:val="1"/>
          <w:sz w:val="24"/>
        </w:rPr>
        <w:t xml:space="preserve"> </w:t>
      </w:r>
      <w:r>
        <w:rPr>
          <w:b w:val="0"/>
          <w:bCs w:val="0"/>
          <w:sz w:val="24"/>
        </w:rPr>
        <w:t>a</w:t>
      </w:r>
      <w:r>
        <w:rPr>
          <w:b w:val="0"/>
          <w:bCs w:val="0"/>
          <w:spacing w:val="1"/>
          <w:sz w:val="24"/>
        </w:rPr>
        <w:t xml:space="preserve"> </w:t>
      </w:r>
      <w:r>
        <w:rPr>
          <w:b w:val="0"/>
          <w:bCs w:val="0"/>
          <w:sz w:val="24"/>
        </w:rPr>
        <w:t>licitante como contratante; ou, ainda, de declaração de contratação futura</w:t>
      </w:r>
      <w:r>
        <w:rPr>
          <w:b w:val="0"/>
          <w:bCs w:val="0"/>
          <w:spacing w:val="1"/>
          <w:sz w:val="24"/>
        </w:rPr>
        <w:t xml:space="preserve"> </w:t>
      </w:r>
      <w:r>
        <w:rPr>
          <w:b w:val="0"/>
          <w:bCs w:val="0"/>
          <w:sz w:val="24"/>
        </w:rPr>
        <w:t>do(a) responsável técnico(a), desde que acompanhada de declaração de</w:t>
      </w:r>
      <w:r>
        <w:rPr>
          <w:b w:val="0"/>
          <w:bCs w:val="0"/>
          <w:spacing w:val="1"/>
          <w:sz w:val="24"/>
        </w:rPr>
        <w:t xml:space="preserve"> </w:t>
      </w:r>
      <w:r>
        <w:rPr>
          <w:b w:val="0"/>
          <w:bCs w:val="0"/>
          <w:sz w:val="24"/>
        </w:rPr>
        <w:t>anuência</w:t>
      </w:r>
      <w:r>
        <w:rPr>
          <w:b w:val="0"/>
          <w:bCs w:val="0"/>
          <w:spacing w:val="-2"/>
          <w:sz w:val="24"/>
        </w:rPr>
        <w:t xml:space="preserve"> </w:t>
      </w:r>
      <w:r>
        <w:rPr>
          <w:b w:val="0"/>
          <w:bCs w:val="0"/>
          <w:sz w:val="24"/>
        </w:rPr>
        <w:t>do(a)</w:t>
      </w:r>
      <w:r>
        <w:rPr>
          <w:b w:val="0"/>
          <w:bCs w:val="0"/>
          <w:spacing w:val="-1"/>
          <w:sz w:val="24"/>
        </w:rPr>
        <w:t xml:space="preserve"> </w:t>
      </w:r>
      <w:r>
        <w:rPr>
          <w:b w:val="0"/>
          <w:bCs w:val="0"/>
          <w:sz w:val="24"/>
        </w:rPr>
        <w:t>profissional.</w:t>
      </w:r>
    </w:p>
    <w:p w14:paraId="5972D901">
      <w:pPr>
        <w:pStyle w:val="3"/>
        <w:numPr>
          <w:ilvl w:val="3"/>
          <w:numId w:val="12"/>
        </w:numPr>
        <w:spacing w:before="124" w:after="0" w:line="240" w:lineRule="auto"/>
        <w:ind w:left="1548" w:leftChars="0" w:right="0" w:hanging="8" w:firstLineChars="0"/>
        <w:jc w:val="both"/>
        <w:rPr>
          <w:b w:val="0"/>
          <w:bCs w:val="0"/>
        </w:rPr>
      </w:pPr>
      <w:r>
        <w:rPr>
          <w:b w:val="0"/>
          <w:bCs w:val="0"/>
          <w:sz w:val="24"/>
        </w:rPr>
        <w:t>Serão aceitos profissionais com habilitação equivalente, conforme</w:t>
      </w:r>
      <w:r>
        <w:rPr>
          <w:b w:val="0"/>
          <w:bCs w:val="0"/>
          <w:spacing w:val="1"/>
          <w:sz w:val="24"/>
        </w:rPr>
        <w:t xml:space="preserve"> </w:t>
      </w:r>
      <w:r>
        <w:rPr>
          <w:b w:val="0"/>
          <w:bCs w:val="0"/>
          <w:sz w:val="24"/>
        </w:rPr>
        <w:t>normativa</w:t>
      </w:r>
      <w:r>
        <w:rPr>
          <w:b w:val="0"/>
          <w:bCs w:val="0"/>
          <w:spacing w:val="-2"/>
          <w:sz w:val="24"/>
        </w:rPr>
        <w:t xml:space="preserve"> </w:t>
      </w:r>
      <w:r>
        <w:rPr>
          <w:b w:val="0"/>
          <w:bCs w:val="0"/>
          <w:sz w:val="24"/>
        </w:rPr>
        <w:t>específica</w:t>
      </w:r>
      <w:r>
        <w:rPr>
          <w:b w:val="0"/>
          <w:bCs w:val="0"/>
          <w:spacing w:val="-1"/>
          <w:sz w:val="24"/>
        </w:rPr>
        <w:t xml:space="preserve"> </w:t>
      </w:r>
      <w:r>
        <w:rPr>
          <w:b w:val="0"/>
          <w:bCs w:val="0"/>
          <w:sz w:val="24"/>
        </w:rPr>
        <w:t>do</w:t>
      </w:r>
      <w:r>
        <w:rPr>
          <w:b w:val="0"/>
          <w:bCs w:val="0"/>
          <w:spacing w:val="2"/>
          <w:sz w:val="24"/>
        </w:rPr>
        <w:t xml:space="preserve"> </w:t>
      </w:r>
      <w:r>
        <w:rPr>
          <w:b w:val="0"/>
          <w:bCs w:val="0"/>
          <w:sz w:val="24"/>
        </w:rPr>
        <w:t>CONFEA.</w:t>
      </w:r>
    </w:p>
    <w:p w14:paraId="73BF85CF">
      <w:pPr>
        <w:pStyle w:val="3"/>
        <w:numPr>
          <w:ilvl w:val="3"/>
          <w:numId w:val="12"/>
        </w:numPr>
        <w:spacing w:before="124" w:after="0" w:line="240" w:lineRule="auto"/>
        <w:ind w:left="1548" w:leftChars="0" w:right="0" w:hanging="8" w:firstLineChars="0"/>
        <w:jc w:val="both"/>
        <w:rPr>
          <w:b w:val="0"/>
          <w:bCs w:val="0"/>
        </w:rPr>
      </w:pPr>
      <w:r>
        <w:rPr>
          <w:b w:val="0"/>
          <w:bCs w:val="0"/>
          <w:sz w:val="24"/>
        </w:rPr>
        <w:t>Atestado(s)</w:t>
      </w:r>
      <w:r>
        <w:rPr>
          <w:b w:val="0"/>
          <w:bCs w:val="0"/>
          <w:spacing w:val="56"/>
          <w:sz w:val="24"/>
        </w:rPr>
        <w:t xml:space="preserve"> </w:t>
      </w:r>
      <w:r>
        <w:rPr>
          <w:b w:val="0"/>
          <w:bCs w:val="0"/>
          <w:sz w:val="24"/>
        </w:rPr>
        <w:t>de</w:t>
      </w:r>
      <w:r>
        <w:rPr>
          <w:b w:val="0"/>
          <w:bCs w:val="0"/>
          <w:spacing w:val="57"/>
          <w:sz w:val="24"/>
        </w:rPr>
        <w:t xml:space="preserve"> </w:t>
      </w:r>
      <w:r>
        <w:rPr>
          <w:b w:val="0"/>
          <w:bCs w:val="0"/>
          <w:sz w:val="24"/>
        </w:rPr>
        <w:t>Capacidade</w:t>
      </w:r>
      <w:r>
        <w:rPr>
          <w:b w:val="0"/>
          <w:bCs w:val="0"/>
          <w:spacing w:val="57"/>
          <w:sz w:val="24"/>
        </w:rPr>
        <w:t xml:space="preserve"> </w:t>
      </w:r>
      <w:r>
        <w:rPr>
          <w:b w:val="0"/>
          <w:bCs w:val="0"/>
          <w:sz w:val="24"/>
        </w:rPr>
        <w:t>Técnico-Profissional,</w:t>
      </w:r>
      <w:r>
        <w:rPr>
          <w:b w:val="0"/>
          <w:bCs w:val="0"/>
          <w:spacing w:val="57"/>
          <w:sz w:val="24"/>
        </w:rPr>
        <w:t xml:space="preserve"> </w:t>
      </w:r>
      <w:r>
        <w:rPr>
          <w:b w:val="0"/>
          <w:bCs w:val="0"/>
          <w:sz w:val="24"/>
        </w:rPr>
        <w:t>expedido(s)</w:t>
      </w:r>
      <w:r>
        <w:rPr>
          <w:b w:val="0"/>
          <w:bCs w:val="0"/>
          <w:spacing w:val="57"/>
          <w:sz w:val="24"/>
        </w:rPr>
        <w:t xml:space="preserve"> </w:t>
      </w:r>
      <w:r>
        <w:rPr>
          <w:b w:val="0"/>
          <w:bCs w:val="0"/>
          <w:sz w:val="24"/>
        </w:rPr>
        <w:t>por</w:t>
      </w:r>
      <w:r>
        <w:rPr>
          <w:b w:val="0"/>
          <w:bCs w:val="0"/>
          <w:spacing w:val="57"/>
          <w:sz w:val="24"/>
        </w:rPr>
        <w:t xml:space="preserve"> </w:t>
      </w:r>
      <w:r>
        <w:rPr>
          <w:b w:val="0"/>
          <w:bCs w:val="0"/>
          <w:sz w:val="24"/>
        </w:rPr>
        <w:t>pessoa</w:t>
      </w:r>
      <w:r>
        <w:rPr>
          <w:b w:val="0"/>
          <w:bCs w:val="0"/>
          <w:spacing w:val="-58"/>
          <w:sz w:val="24"/>
        </w:rPr>
        <w:t xml:space="preserve"> </w:t>
      </w:r>
      <w:r>
        <w:rPr>
          <w:b w:val="0"/>
          <w:bCs w:val="0"/>
          <w:sz w:val="24"/>
        </w:rPr>
        <w:t>jurídica de direito público ou privado, devidamente registrado(s) no CREA ou</w:t>
      </w:r>
      <w:r>
        <w:rPr>
          <w:b w:val="0"/>
          <w:bCs w:val="0"/>
          <w:spacing w:val="1"/>
          <w:sz w:val="24"/>
        </w:rPr>
        <w:t xml:space="preserve"> </w:t>
      </w:r>
      <w:r>
        <w:rPr>
          <w:b w:val="0"/>
          <w:bCs w:val="0"/>
          <w:sz w:val="24"/>
        </w:rPr>
        <w:t>CAU</w:t>
      </w:r>
      <w:r>
        <w:rPr>
          <w:b w:val="0"/>
          <w:bCs w:val="0"/>
          <w:spacing w:val="1"/>
          <w:sz w:val="24"/>
        </w:rPr>
        <w:t xml:space="preserve"> </w:t>
      </w:r>
      <w:r>
        <w:rPr>
          <w:b w:val="0"/>
          <w:bCs w:val="0"/>
          <w:sz w:val="24"/>
        </w:rPr>
        <w:t>da</w:t>
      </w:r>
      <w:r>
        <w:rPr>
          <w:b w:val="0"/>
          <w:bCs w:val="0"/>
          <w:spacing w:val="1"/>
          <w:sz w:val="24"/>
        </w:rPr>
        <w:t xml:space="preserve"> </w:t>
      </w:r>
      <w:r>
        <w:rPr>
          <w:b w:val="0"/>
          <w:bCs w:val="0"/>
          <w:sz w:val="24"/>
        </w:rPr>
        <w:t>região</w:t>
      </w:r>
      <w:r>
        <w:rPr>
          <w:b w:val="0"/>
          <w:bCs w:val="0"/>
          <w:spacing w:val="1"/>
          <w:sz w:val="24"/>
        </w:rPr>
        <w:t xml:space="preserve"> </w:t>
      </w:r>
      <w:r>
        <w:rPr>
          <w:b w:val="0"/>
          <w:bCs w:val="0"/>
          <w:sz w:val="24"/>
        </w:rPr>
        <w:t>onde</w:t>
      </w:r>
      <w:r>
        <w:rPr>
          <w:b w:val="0"/>
          <w:bCs w:val="0"/>
          <w:spacing w:val="1"/>
          <w:sz w:val="24"/>
        </w:rPr>
        <w:t xml:space="preserve"> </w:t>
      </w:r>
      <w:r>
        <w:rPr>
          <w:b w:val="0"/>
          <w:bCs w:val="0"/>
          <w:sz w:val="24"/>
        </w:rPr>
        <w:t>os</w:t>
      </w:r>
      <w:r>
        <w:rPr>
          <w:b w:val="0"/>
          <w:bCs w:val="0"/>
          <w:spacing w:val="1"/>
          <w:sz w:val="24"/>
        </w:rPr>
        <w:t xml:space="preserve"> </w:t>
      </w:r>
      <w:r>
        <w:rPr>
          <w:b w:val="0"/>
          <w:bCs w:val="0"/>
          <w:sz w:val="24"/>
        </w:rPr>
        <w:t>serviços</w:t>
      </w:r>
      <w:r>
        <w:rPr>
          <w:b w:val="0"/>
          <w:bCs w:val="0"/>
          <w:spacing w:val="1"/>
          <w:sz w:val="24"/>
        </w:rPr>
        <w:t xml:space="preserve"> </w:t>
      </w:r>
      <w:r>
        <w:rPr>
          <w:b w:val="0"/>
          <w:bCs w:val="0"/>
          <w:sz w:val="24"/>
        </w:rPr>
        <w:t>foram</w:t>
      </w:r>
      <w:r>
        <w:rPr>
          <w:b w:val="0"/>
          <w:bCs w:val="0"/>
          <w:spacing w:val="1"/>
          <w:sz w:val="24"/>
        </w:rPr>
        <w:t xml:space="preserve"> </w:t>
      </w:r>
      <w:r>
        <w:rPr>
          <w:b w:val="0"/>
          <w:bCs w:val="0"/>
          <w:sz w:val="24"/>
        </w:rPr>
        <w:t>executados,</w:t>
      </w:r>
      <w:r>
        <w:rPr>
          <w:b w:val="0"/>
          <w:bCs w:val="0"/>
          <w:spacing w:val="1"/>
          <w:sz w:val="24"/>
        </w:rPr>
        <w:t xml:space="preserve"> </w:t>
      </w:r>
      <w:r>
        <w:rPr>
          <w:b w:val="0"/>
          <w:bCs w:val="0"/>
          <w:sz w:val="24"/>
        </w:rPr>
        <w:t>acompanhado(s)</w:t>
      </w:r>
      <w:r>
        <w:rPr>
          <w:b w:val="0"/>
          <w:bCs w:val="0"/>
          <w:spacing w:val="1"/>
          <w:sz w:val="24"/>
        </w:rPr>
        <w:t xml:space="preserve"> </w:t>
      </w:r>
      <w:r>
        <w:rPr>
          <w:b w:val="0"/>
          <w:bCs w:val="0"/>
          <w:sz w:val="24"/>
        </w:rPr>
        <w:t>da(s)</w:t>
      </w:r>
      <w:r>
        <w:rPr>
          <w:b w:val="0"/>
          <w:bCs w:val="0"/>
          <w:spacing w:val="-57"/>
          <w:sz w:val="24"/>
        </w:rPr>
        <w:t xml:space="preserve"> </w:t>
      </w:r>
      <w:r>
        <w:rPr>
          <w:b w:val="0"/>
          <w:bCs w:val="0"/>
          <w:sz w:val="24"/>
        </w:rPr>
        <w:t>respectiva(s)</w:t>
      </w:r>
      <w:r>
        <w:rPr>
          <w:b w:val="0"/>
          <w:bCs w:val="0"/>
          <w:spacing w:val="23"/>
          <w:sz w:val="24"/>
        </w:rPr>
        <w:t xml:space="preserve"> </w:t>
      </w:r>
      <w:r>
        <w:rPr>
          <w:b w:val="0"/>
          <w:bCs w:val="0"/>
          <w:sz w:val="24"/>
        </w:rPr>
        <w:t>certidão(ões)</w:t>
      </w:r>
      <w:r>
        <w:rPr>
          <w:b w:val="0"/>
          <w:bCs w:val="0"/>
          <w:spacing w:val="23"/>
          <w:sz w:val="24"/>
        </w:rPr>
        <w:t xml:space="preserve"> </w:t>
      </w:r>
      <w:r>
        <w:rPr>
          <w:b w:val="0"/>
          <w:bCs w:val="0"/>
          <w:sz w:val="24"/>
        </w:rPr>
        <w:t>de</w:t>
      </w:r>
      <w:r>
        <w:rPr>
          <w:b w:val="0"/>
          <w:bCs w:val="0"/>
          <w:spacing w:val="23"/>
          <w:sz w:val="24"/>
        </w:rPr>
        <w:t xml:space="preserve"> </w:t>
      </w:r>
      <w:r>
        <w:rPr>
          <w:b w:val="0"/>
          <w:bCs w:val="0"/>
          <w:sz w:val="24"/>
        </w:rPr>
        <w:t>Acervo</w:t>
      </w:r>
      <w:r>
        <w:rPr>
          <w:b w:val="0"/>
          <w:bCs w:val="0"/>
          <w:spacing w:val="24"/>
          <w:sz w:val="24"/>
        </w:rPr>
        <w:t xml:space="preserve"> </w:t>
      </w:r>
      <w:r>
        <w:rPr>
          <w:b w:val="0"/>
          <w:bCs w:val="0"/>
          <w:sz w:val="24"/>
        </w:rPr>
        <w:t>Técnico</w:t>
      </w:r>
      <w:r>
        <w:rPr>
          <w:b w:val="0"/>
          <w:bCs w:val="0"/>
          <w:spacing w:val="24"/>
          <w:sz w:val="24"/>
        </w:rPr>
        <w:t xml:space="preserve"> </w:t>
      </w:r>
      <w:r>
        <w:rPr>
          <w:b w:val="0"/>
          <w:bCs w:val="0"/>
          <w:sz w:val="24"/>
        </w:rPr>
        <w:t>(CAT)</w:t>
      </w:r>
      <w:r>
        <w:rPr>
          <w:b w:val="0"/>
          <w:bCs w:val="0"/>
          <w:spacing w:val="23"/>
          <w:sz w:val="24"/>
        </w:rPr>
        <w:t xml:space="preserve"> </w:t>
      </w:r>
      <w:r>
        <w:rPr>
          <w:b w:val="0"/>
          <w:bCs w:val="0"/>
          <w:sz w:val="24"/>
        </w:rPr>
        <w:t>(ou</w:t>
      </w:r>
      <w:r>
        <w:rPr>
          <w:b w:val="0"/>
          <w:bCs w:val="0"/>
          <w:spacing w:val="24"/>
          <w:sz w:val="24"/>
        </w:rPr>
        <w:t xml:space="preserve"> </w:t>
      </w:r>
      <w:r>
        <w:rPr>
          <w:b w:val="0"/>
          <w:bCs w:val="0"/>
          <w:sz w:val="24"/>
        </w:rPr>
        <w:t>documento</w:t>
      </w:r>
      <w:r>
        <w:rPr>
          <w:rFonts w:hint="default"/>
          <w:b w:val="0"/>
          <w:bCs w:val="0"/>
          <w:sz w:val="24"/>
          <w:lang w:val="pt-BR"/>
        </w:rPr>
        <w:t xml:space="preserve"> </w:t>
      </w:r>
      <w:r>
        <w:rPr>
          <w:b w:val="0"/>
          <w:bCs w:val="0"/>
        </w:rPr>
        <w:t>equivalente</w:t>
      </w:r>
      <w:r>
        <w:rPr>
          <w:b w:val="0"/>
          <w:bCs w:val="0"/>
          <w:spacing w:val="1"/>
        </w:rPr>
        <w:t xml:space="preserve"> </w:t>
      </w:r>
      <w:r>
        <w:rPr>
          <w:b w:val="0"/>
          <w:bCs w:val="0"/>
        </w:rPr>
        <w:t>no</w:t>
      </w:r>
      <w:r>
        <w:rPr>
          <w:b w:val="0"/>
          <w:bCs w:val="0"/>
          <w:spacing w:val="1"/>
        </w:rPr>
        <w:t xml:space="preserve"> </w:t>
      </w:r>
      <w:r>
        <w:rPr>
          <w:b w:val="0"/>
          <w:bCs w:val="0"/>
        </w:rPr>
        <w:t>conselho</w:t>
      </w:r>
      <w:r>
        <w:rPr>
          <w:b w:val="0"/>
          <w:bCs w:val="0"/>
          <w:spacing w:val="1"/>
        </w:rPr>
        <w:t xml:space="preserve"> </w:t>
      </w:r>
      <w:r>
        <w:rPr>
          <w:b w:val="0"/>
          <w:bCs w:val="0"/>
        </w:rPr>
        <w:t>respectivo),</w:t>
      </w:r>
      <w:r>
        <w:rPr>
          <w:b w:val="0"/>
          <w:bCs w:val="0"/>
          <w:spacing w:val="1"/>
        </w:rPr>
        <w:t xml:space="preserve"> </w:t>
      </w:r>
      <w:r>
        <w:rPr>
          <w:b w:val="0"/>
          <w:bCs w:val="0"/>
        </w:rPr>
        <w:t>comprovando</w:t>
      </w:r>
      <w:r>
        <w:rPr>
          <w:b w:val="0"/>
          <w:bCs w:val="0"/>
          <w:spacing w:val="1"/>
        </w:rPr>
        <w:t xml:space="preserve"> </w:t>
      </w:r>
      <w:r>
        <w:rPr>
          <w:b w:val="0"/>
          <w:bCs w:val="0"/>
        </w:rPr>
        <w:t>que</w:t>
      </w:r>
      <w:r>
        <w:rPr>
          <w:b w:val="0"/>
          <w:bCs w:val="0"/>
          <w:spacing w:val="1"/>
        </w:rPr>
        <w:t xml:space="preserve"> </w:t>
      </w:r>
      <w:r>
        <w:rPr>
          <w:b w:val="0"/>
          <w:bCs w:val="0"/>
        </w:rPr>
        <w:t>o(s)</w:t>
      </w:r>
      <w:r>
        <w:rPr>
          <w:b w:val="0"/>
          <w:bCs w:val="0"/>
          <w:spacing w:val="1"/>
        </w:rPr>
        <w:t xml:space="preserve"> </w:t>
      </w:r>
      <w:r>
        <w:rPr>
          <w:b w:val="0"/>
          <w:bCs w:val="0"/>
        </w:rPr>
        <w:t>profissional(is)</w:t>
      </w:r>
      <w:r>
        <w:rPr>
          <w:b w:val="0"/>
          <w:bCs w:val="0"/>
          <w:spacing w:val="-58"/>
        </w:rPr>
        <w:t xml:space="preserve"> </w:t>
      </w:r>
      <w:r>
        <w:rPr>
          <w:b w:val="0"/>
          <w:bCs w:val="0"/>
        </w:rPr>
        <w:t>indicado(s) pela empresa licitante atuou(aram) como responsável(is) técnico(s)</w:t>
      </w:r>
      <w:r>
        <w:rPr>
          <w:b w:val="0"/>
          <w:bCs w:val="0"/>
          <w:spacing w:val="1"/>
        </w:rPr>
        <w:t xml:space="preserve"> </w:t>
      </w:r>
      <w:r>
        <w:rPr>
          <w:b w:val="0"/>
          <w:bCs w:val="0"/>
        </w:rPr>
        <w:t>na execução de serviços compatíveis em quantidade e características com o</w:t>
      </w:r>
      <w:r>
        <w:rPr>
          <w:b w:val="0"/>
          <w:bCs w:val="0"/>
          <w:spacing w:val="1"/>
        </w:rPr>
        <w:t xml:space="preserve"> </w:t>
      </w:r>
      <w:r>
        <w:rPr>
          <w:b w:val="0"/>
          <w:bCs w:val="0"/>
        </w:rPr>
        <w:t>objeto</w:t>
      </w:r>
      <w:r>
        <w:rPr>
          <w:b w:val="0"/>
          <w:bCs w:val="0"/>
          <w:spacing w:val="-1"/>
        </w:rPr>
        <w:t xml:space="preserve"> </w:t>
      </w:r>
      <w:r>
        <w:rPr>
          <w:b w:val="0"/>
          <w:bCs w:val="0"/>
        </w:rPr>
        <w:t>licitado, assim considerados:</w:t>
      </w:r>
    </w:p>
    <w:tbl>
      <w:tblPr>
        <w:tblStyle w:val="12"/>
        <w:tblpPr w:leftFromText="141" w:rightFromText="141" w:vertAnchor="text" w:horzAnchor="page" w:tblpXSpec="center" w:tblpY="963"/>
        <w:tblOverlap w:val="neve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82"/>
      </w:tblGrid>
      <w:tr w14:paraId="304EF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6982" w:type="dxa"/>
            <w:shd w:val="clear" w:color="auto" w:fill="FDEADA" w:themeFill="accent6" w:themeFillTint="32"/>
            <w:vAlign w:val="center"/>
          </w:tcPr>
          <w:p w14:paraId="5A2F83BF">
            <w:pPr>
              <w:pStyle w:val="14"/>
              <w:spacing w:before="131"/>
              <w:ind w:left="371" w:right="360"/>
              <w:jc w:val="both"/>
              <w:rPr>
                <w:rFonts w:hint="default" w:ascii="Times New Roman" w:hAnsi="Times New Roman" w:cs="Times New Roman"/>
                <w:b/>
                <w:bCs w:val="0"/>
                <w:sz w:val="24"/>
                <w:szCs w:val="24"/>
              </w:rPr>
            </w:pPr>
            <w:r>
              <w:rPr>
                <w:rFonts w:hint="default" w:ascii="Times New Roman" w:hAnsi="Times New Roman" w:cs="Times New Roman"/>
                <w:b/>
                <w:bCs w:val="0"/>
                <w:i/>
                <w:sz w:val="24"/>
                <w:szCs w:val="24"/>
              </w:rPr>
              <w:t>a)</w:t>
            </w:r>
            <w:r>
              <w:rPr>
                <w:rFonts w:hint="default" w:ascii="Times New Roman" w:hAnsi="Times New Roman" w:cs="Times New Roman"/>
                <w:b/>
                <w:bCs w:val="0"/>
                <w:i/>
                <w:spacing w:val="69"/>
                <w:sz w:val="24"/>
                <w:szCs w:val="24"/>
              </w:rPr>
              <w:t xml:space="preserve"> </w:t>
            </w:r>
            <w:r>
              <w:rPr>
                <w:rFonts w:hint="default" w:ascii="Times New Roman" w:hAnsi="Times New Roman" w:cs="Times New Roman"/>
                <w:b/>
                <w:bCs w:val="0"/>
                <w:i/>
                <w:sz w:val="24"/>
                <w:szCs w:val="24"/>
              </w:rPr>
              <w:t>Relativo</w:t>
            </w:r>
            <w:r>
              <w:rPr>
                <w:rFonts w:hint="default" w:ascii="Times New Roman" w:hAnsi="Times New Roman" w:cs="Times New Roman"/>
                <w:b/>
                <w:bCs w:val="0"/>
                <w:i/>
                <w:spacing w:val="-3"/>
                <w:sz w:val="24"/>
                <w:szCs w:val="24"/>
              </w:rPr>
              <w:t xml:space="preserve"> </w:t>
            </w:r>
            <w:r>
              <w:rPr>
                <w:rFonts w:hint="default" w:ascii="Times New Roman" w:hAnsi="Times New Roman" w:cs="Times New Roman"/>
                <w:b/>
                <w:bCs w:val="0"/>
                <w:i/>
                <w:sz w:val="24"/>
                <w:szCs w:val="24"/>
              </w:rPr>
              <w:t>ao Objeto/Item licitado</w:t>
            </w:r>
          </w:p>
        </w:tc>
      </w:tr>
      <w:tr w14:paraId="656C7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6982" w:type="dxa"/>
            <w:vAlign w:val="center"/>
          </w:tcPr>
          <w:p w14:paraId="058CFFB9">
            <w:pPr>
              <w:pStyle w:val="14"/>
              <w:spacing w:before="131"/>
              <w:ind w:left="371" w:right="360"/>
              <w:jc w:val="both"/>
              <w:rPr>
                <w:rFonts w:hint="default" w:ascii="Times New Roman" w:hAnsi="Times New Roman" w:cs="Times New Roman"/>
                <w:b/>
                <w:bCs w:val="0"/>
                <w:sz w:val="24"/>
                <w:szCs w:val="24"/>
              </w:rPr>
            </w:pPr>
            <w:r>
              <w:rPr>
                <w:rFonts w:hint="default" w:ascii="Times New Roman" w:hAnsi="Times New Roman" w:cs="Times New Roman"/>
                <w:b/>
                <w:bCs w:val="0"/>
                <w:sz w:val="24"/>
                <w:szCs w:val="24"/>
              </w:rPr>
              <w:t>Descritivo/Material/Serviço</w:t>
            </w:r>
          </w:p>
        </w:tc>
      </w:tr>
      <w:tr w14:paraId="5564B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jc w:val="center"/>
        </w:trPr>
        <w:tc>
          <w:tcPr>
            <w:tcW w:w="6982" w:type="dxa"/>
            <w:vAlign w:val="center"/>
          </w:tcPr>
          <w:p w14:paraId="71295160">
            <w:pPr>
              <w:pStyle w:val="14"/>
              <w:keepNext w:val="0"/>
              <w:keepLines w:val="0"/>
              <w:pageBreakBefore w:val="0"/>
              <w:widowControl w:val="0"/>
              <w:kinsoku/>
              <w:wordWrap/>
              <w:overflowPunct/>
              <w:topLinePunct w:val="0"/>
              <w:autoSpaceDE w:val="0"/>
              <w:autoSpaceDN w:val="0"/>
              <w:bidi w:val="0"/>
              <w:adjustRightInd/>
              <w:snapToGrid/>
              <w:spacing w:before="0" w:beforeLines="50" w:line="248" w:lineRule="exact"/>
              <w:ind w:left="369" w:leftChars="0" w:right="363" w:rightChars="0"/>
              <w:jc w:val="both"/>
              <w:textAlignment w:val="auto"/>
              <w:rPr>
                <w:rFonts w:hint="default" w:ascii="Times New Roman" w:hAnsi="Times New Roman" w:cs="Times New Roman"/>
                <w:color w:val="auto"/>
                <w:sz w:val="24"/>
                <w:szCs w:val="24"/>
              </w:rPr>
            </w:pPr>
            <w:r>
              <w:rPr>
                <w:rFonts w:hint="default" w:cs="Times New Roman"/>
                <w:iCs/>
                <w:color w:val="auto"/>
                <w:sz w:val="24"/>
                <w:szCs w:val="24"/>
                <w:lang w:val="pt-BR"/>
              </w:rPr>
              <w:t>Fornecimento e Instalação de Estrutura Metálica em perfil laminado ou soldado em aço estrutural com conexões parafusadas</w:t>
            </w:r>
          </w:p>
        </w:tc>
      </w:tr>
      <w:tr w14:paraId="1621B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6982" w:type="dxa"/>
            <w:vAlign w:val="center"/>
          </w:tcPr>
          <w:p w14:paraId="75E49952">
            <w:pPr>
              <w:pStyle w:val="14"/>
              <w:keepNext w:val="0"/>
              <w:keepLines w:val="0"/>
              <w:pageBreakBefore w:val="0"/>
              <w:widowControl w:val="0"/>
              <w:kinsoku/>
              <w:wordWrap/>
              <w:overflowPunct/>
              <w:topLinePunct w:val="0"/>
              <w:autoSpaceDE w:val="0"/>
              <w:autoSpaceDN w:val="0"/>
              <w:bidi w:val="0"/>
              <w:adjustRightInd/>
              <w:snapToGrid/>
              <w:spacing w:before="0" w:beforeLines="50" w:line="248" w:lineRule="exact"/>
              <w:ind w:left="369" w:leftChars="0" w:right="363" w:rightChars="0"/>
              <w:jc w:val="both"/>
              <w:textAlignment w:val="auto"/>
              <w:rPr>
                <w:rFonts w:hint="default" w:ascii="Times New Roman" w:hAnsi="Times New Roman" w:cs="Times New Roman"/>
                <w:color w:val="auto"/>
                <w:sz w:val="24"/>
                <w:szCs w:val="24"/>
              </w:rPr>
            </w:pPr>
            <w:r>
              <w:rPr>
                <w:rFonts w:hint="default" w:cs="Times New Roman"/>
                <w:iCs/>
                <w:color w:val="auto"/>
                <w:sz w:val="24"/>
                <w:szCs w:val="24"/>
                <w:lang w:val="pt-BR"/>
              </w:rPr>
              <w:t>Telha/forma “Steel Deck” tipo SM-75, e=0,80mm + acessórios</w:t>
            </w:r>
          </w:p>
        </w:tc>
      </w:tr>
      <w:tr w14:paraId="0E79D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jc w:val="center"/>
        </w:trPr>
        <w:tc>
          <w:tcPr>
            <w:tcW w:w="6982" w:type="dxa"/>
            <w:tcBorders>
              <w:left w:val="nil"/>
              <w:right w:val="nil"/>
            </w:tcBorders>
            <w:vAlign w:val="center"/>
          </w:tcPr>
          <w:p w14:paraId="270358EC">
            <w:pPr>
              <w:pStyle w:val="14"/>
              <w:spacing w:line="248" w:lineRule="exact"/>
              <w:ind w:left="369" w:right="7" w:rightChars="0"/>
              <w:jc w:val="both"/>
              <w:rPr>
                <w:rFonts w:hint="default" w:ascii="Times New Roman" w:hAnsi="Times New Roman" w:cs="Times New Roman"/>
                <w:iCs/>
                <w:sz w:val="24"/>
                <w:szCs w:val="24"/>
              </w:rPr>
            </w:pPr>
          </w:p>
        </w:tc>
      </w:tr>
    </w:tbl>
    <w:p w14:paraId="5299DA80">
      <w:pPr>
        <w:pStyle w:val="3"/>
        <w:numPr>
          <w:ilvl w:val="0"/>
          <w:numId w:val="0"/>
        </w:numPr>
        <w:spacing w:before="124" w:after="0" w:line="240" w:lineRule="auto"/>
        <w:ind w:right="0" w:rightChars="0"/>
        <w:jc w:val="both"/>
        <w:rPr>
          <w:b w:val="0"/>
          <w:bCs w:val="0"/>
        </w:rPr>
      </w:pPr>
    </w:p>
    <w:p w14:paraId="27402B87">
      <w:pPr>
        <w:pStyle w:val="3"/>
        <w:numPr>
          <w:ilvl w:val="0"/>
          <w:numId w:val="0"/>
        </w:numPr>
        <w:spacing w:before="124" w:after="0" w:line="240" w:lineRule="auto"/>
        <w:ind w:right="0" w:rightChars="0"/>
        <w:jc w:val="both"/>
        <w:rPr>
          <w:b w:val="0"/>
          <w:bCs w:val="0"/>
        </w:rPr>
      </w:pPr>
    </w:p>
    <w:tbl>
      <w:tblPr>
        <w:tblStyle w:val="12"/>
        <w:tblW w:w="6960" w:type="dxa"/>
        <w:tblInd w:w="10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5"/>
        <w:gridCol w:w="6125"/>
      </w:tblGrid>
      <w:tr w14:paraId="35D3F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6960" w:type="dxa"/>
            <w:gridSpan w:val="2"/>
            <w:shd w:val="clear" w:color="auto" w:fill="FDEADA" w:themeFill="accent6" w:themeFillTint="32"/>
            <w:vAlign w:val="center"/>
          </w:tcPr>
          <w:p w14:paraId="69FA07B7">
            <w:pPr>
              <w:pStyle w:val="14"/>
              <w:spacing w:before="1"/>
              <w:ind w:left="220" w:leftChars="100" w:right="-20"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Parcelas</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de</w:t>
            </w:r>
            <w:r>
              <w:rPr>
                <w:rFonts w:hint="default" w:ascii="Times New Roman" w:hAnsi="Times New Roman" w:cs="Times New Roman"/>
                <w:spacing w:val="-8"/>
                <w:sz w:val="24"/>
                <w:szCs w:val="24"/>
              </w:rPr>
              <w:t xml:space="preserve"> </w:t>
            </w:r>
            <w:r>
              <w:rPr>
                <w:rFonts w:hint="default" w:ascii="Times New Roman" w:hAnsi="Times New Roman" w:cs="Times New Roman"/>
                <w:sz w:val="24"/>
                <w:szCs w:val="24"/>
              </w:rPr>
              <w:t>Maior</w:t>
            </w:r>
            <w:r>
              <w:rPr>
                <w:rFonts w:hint="default" w:ascii="Times New Roman" w:hAnsi="Times New Roman" w:cs="Times New Roman"/>
                <w:spacing w:val="-10"/>
                <w:sz w:val="24"/>
                <w:szCs w:val="24"/>
              </w:rPr>
              <w:t xml:space="preserve"> </w:t>
            </w:r>
            <w:r>
              <w:rPr>
                <w:rFonts w:hint="default" w:ascii="Times New Roman" w:hAnsi="Times New Roman" w:cs="Times New Roman"/>
                <w:sz w:val="24"/>
                <w:szCs w:val="24"/>
              </w:rPr>
              <w:t>Relevância</w:t>
            </w:r>
            <w:r>
              <w:rPr>
                <w:rFonts w:hint="default" w:ascii="Times New Roman" w:hAnsi="Times New Roman" w:cs="Times New Roman"/>
                <w:spacing w:val="-9"/>
                <w:sz w:val="24"/>
                <w:szCs w:val="24"/>
              </w:rPr>
              <w:t xml:space="preserve"> </w:t>
            </w:r>
            <w:r>
              <w:rPr>
                <w:rFonts w:hint="default" w:ascii="Times New Roman" w:hAnsi="Times New Roman" w:cs="Times New Roman"/>
                <w:sz w:val="24"/>
                <w:szCs w:val="24"/>
              </w:rPr>
              <w:t>Técnica</w:t>
            </w:r>
          </w:p>
        </w:tc>
      </w:tr>
      <w:tr w14:paraId="26980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835" w:type="dxa"/>
            <w:vAlign w:val="center"/>
          </w:tcPr>
          <w:p w14:paraId="51244137">
            <w:pPr>
              <w:pStyle w:val="14"/>
              <w:spacing w:before="1"/>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Item</w:t>
            </w:r>
          </w:p>
        </w:tc>
        <w:tc>
          <w:tcPr>
            <w:tcW w:w="6125" w:type="dxa"/>
            <w:vAlign w:val="center"/>
          </w:tcPr>
          <w:p w14:paraId="56194FA5">
            <w:pPr>
              <w:pStyle w:val="14"/>
              <w:spacing w:before="1"/>
              <w:ind w:left="220" w:leftChars="100" w:right="-20" w:righ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Serviço</w:t>
            </w:r>
          </w:p>
        </w:tc>
      </w:tr>
      <w:tr w14:paraId="4439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835" w:type="dxa"/>
            <w:vAlign w:val="center"/>
          </w:tcPr>
          <w:p w14:paraId="452D493F">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6125" w:type="dxa"/>
            <w:vAlign w:val="center"/>
          </w:tcPr>
          <w:p w14:paraId="0DF4CDC8">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42" w:rightChars="19" w:firstLine="0" w:firstLineChars="0"/>
              <w:jc w:val="both"/>
              <w:textAlignment w:val="auto"/>
              <w:rPr>
                <w:rFonts w:hint="default" w:ascii="Times New Roman" w:hAnsi="Times New Roman" w:cs="Times New Roman"/>
                <w:iCs/>
                <w:sz w:val="24"/>
                <w:szCs w:val="24"/>
              </w:rPr>
            </w:pPr>
            <w:r>
              <w:rPr>
                <w:rFonts w:hint="default" w:cs="Times New Roman"/>
                <w:iCs/>
                <w:sz w:val="24"/>
                <w:szCs w:val="24"/>
                <w:lang w:val="pt-BR"/>
              </w:rPr>
              <w:t>Fornecimento e instalação de Estrutura Metálica em perfil laminado ou soldado em aço estrutural com conexões parafusadas</w:t>
            </w:r>
          </w:p>
        </w:tc>
      </w:tr>
      <w:tr w14:paraId="79B20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trPr>
        <w:tc>
          <w:tcPr>
            <w:tcW w:w="835" w:type="dxa"/>
            <w:vAlign w:val="center"/>
          </w:tcPr>
          <w:p w14:paraId="1C9F52CC">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6125" w:type="dxa"/>
            <w:vAlign w:val="center"/>
          </w:tcPr>
          <w:p w14:paraId="74335769">
            <w:pPr>
              <w:pStyle w:val="14"/>
              <w:spacing w:line="223" w:lineRule="exact"/>
              <w:ind w:left="220" w:leftChars="0" w:right="0" w:rightChars="0" w:firstLine="0" w:firstLineChars="0"/>
              <w:jc w:val="both"/>
              <w:rPr>
                <w:rFonts w:hint="default" w:ascii="Times New Roman" w:hAnsi="Times New Roman" w:cs="Times New Roman"/>
                <w:iCs/>
                <w:sz w:val="24"/>
                <w:szCs w:val="24"/>
              </w:rPr>
            </w:pPr>
            <w:r>
              <w:rPr>
                <w:rFonts w:hint="default" w:cs="Times New Roman"/>
                <w:iCs/>
                <w:sz w:val="24"/>
                <w:szCs w:val="24"/>
                <w:lang w:val="pt-BR"/>
              </w:rPr>
              <w:t>Proteção passiva contra incêndio com tinta intumescente</w:t>
            </w:r>
          </w:p>
        </w:tc>
      </w:tr>
      <w:tr w14:paraId="143C4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35" w:type="dxa"/>
            <w:vAlign w:val="center"/>
          </w:tcPr>
          <w:p w14:paraId="51BBE6F1">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w:t>
            </w:r>
            <w:r>
              <w:rPr>
                <w:rFonts w:hint="default" w:cs="Times New Roman"/>
                <w:sz w:val="24"/>
                <w:szCs w:val="24"/>
                <w:lang w:val="pt-BR"/>
              </w:rPr>
              <w:t>3</w:t>
            </w:r>
          </w:p>
        </w:tc>
        <w:tc>
          <w:tcPr>
            <w:tcW w:w="6125" w:type="dxa"/>
            <w:vAlign w:val="center"/>
          </w:tcPr>
          <w:p w14:paraId="5B136B0C">
            <w:pPr>
              <w:pStyle w:val="14"/>
              <w:spacing w:line="223" w:lineRule="exact"/>
              <w:ind w:left="220" w:leftChars="0" w:right="0" w:rightChars="0" w:firstLine="0" w:firstLineChars="0"/>
              <w:jc w:val="both"/>
              <w:rPr>
                <w:rFonts w:hint="default" w:ascii="Times New Roman" w:hAnsi="Times New Roman" w:cs="Times New Roman"/>
                <w:iCs/>
                <w:sz w:val="24"/>
                <w:szCs w:val="24"/>
              </w:rPr>
            </w:pPr>
            <w:r>
              <w:rPr>
                <w:rFonts w:hint="default" w:cs="Times New Roman"/>
                <w:iCs/>
                <w:sz w:val="24"/>
                <w:szCs w:val="24"/>
                <w:lang w:val="pt-BR"/>
              </w:rPr>
              <w:t>Telha/forma “Steel Deck” tipo SM-75, e=0,80mm + acessórios</w:t>
            </w:r>
          </w:p>
        </w:tc>
      </w:tr>
      <w:tr w14:paraId="3A6A9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835" w:type="dxa"/>
            <w:vAlign w:val="center"/>
          </w:tcPr>
          <w:p w14:paraId="1103ADC8">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w:t>
            </w:r>
            <w:r>
              <w:rPr>
                <w:rFonts w:hint="default" w:cs="Times New Roman"/>
                <w:sz w:val="24"/>
                <w:szCs w:val="24"/>
                <w:lang w:val="pt-BR"/>
              </w:rPr>
              <w:t>4</w:t>
            </w:r>
          </w:p>
        </w:tc>
        <w:tc>
          <w:tcPr>
            <w:tcW w:w="6125" w:type="dxa"/>
            <w:vAlign w:val="center"/>
          </w:tcPr>
          <w:p w14:paraId="65CCD919">
            <w:pPr>
              <w:pStyle w:val="14"/>
              <w:spacing w:line="223" w:lineRule="exact"/>
              <w:ind w:left="220" w:leftChars="0" w:right="0" w:rightChars="0" w:firstLine="0" w:firstLineChars="0"/>
              <w:jc w:val="both"/>
              <w:rPr>
                <w:rFonts w:hint="default" w:ascii="Times New Roman" w:hAnsi="Times New Roman" w:cs="Times New Roman"/>
                <w:iCs/>
                <w:sz w:val="24"/>
                <w:szCs w:val="24"/>
              </w:rPr>
            </w:pPr>
            <w:r>
              <w:rPr>
                <w:rFonts w:hint="default" w:cs="Times New Roman"/>
                <w:iCs/>
                <w:sz w:val="24"/>
                <w:szCs w:val="24"/>
                <w:lang w:val="pt-BR"/>
              </w:rPr>
              <w:t>Piso vinílico flexível em manta homogênea</w:t>
            </w:r>
          </w:p>
        </w:tc>
      </w:tr>
      <w:tr w14:paraId="34313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45ED71E9">
            <w:pPr>
              <w:pStyle w:val="14"/>
              <w:spacing w:line="276" w:lineRule="auto"/>
              <w:ind w:left="129" w:right="122"/>
              <w:jc w:val="center"/>
              <w:rPr>
                <w:rFonts w:hint="default" w:ascii="Times New Roman" w:hAnsi="Times New Roman" w:cs="Times New Roman"/>
                <w:sz w:val="24"/>
                <w:szCs w:val="24"/>
              </w:rPr>
            </w:pPr>
            <w:r>
              <w:rPr>
                <w:rFonts w:hint="default" w:ascii="Times New Roman" w:hAnsi="Times New Roman" w:cs="Times New Roman"/>
                <w:sz w:val="24"/>
                <w:szCs w:val="24"/>
              </w:rPr>
              <w:t>0</w:t>
            </w:r>
            <w:r>
              <w:rPr>
                <w:rFonts w:hint="default" w:cs="Times New Roman"/>
                <w:sz w:val="24"/>
                <w:szCs w:val="24"/>
                <w:lang w:val="pt-BR"/>
              </w:rPr>
              <w:t>5</w:t>
            </w:r>
          </w:p>
        </w:tc>
        <w:tc>
          <w:tcPr>
            <w:tcW w:w="6125" w:type="dxa"/>
            <w:vAlign w:val="center"/>
          </w:tcPr>
          <w:p w14:paraId="5843FEDE">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0" w:rightChars="0" w:firstLine="0" w:firstLineChars="0"/>
              <w:jc w:val="both"/>
              <w:textAlignment w:val="auto"/>
              <w:rPr>
                <w:rFonts w:hint="default" w:ascii="Times New Roman" w:hAnsi="Times New Roman" w:cs="Times New Roman"/>
                <w:iCs/>
                <w:sz w:val="24"/>
                <w:szCs w:val="24"/>
              </w:rPr>
            </w:pPr>
            <w:r>
              <w:rPr>
                <w:rFonts w:hint="default" w:cs="Times New Roman"/>
                <w:iCs/>
                <w:sz w:val="24"/>
                <w:szCs w:val="24"/>
                <w:lang w:val="pt-BR"/>
              </w:rPr>
              <w:t>Execução de estaca pré-moldada de concreto protendido</w:t>
            </w:r>
          </w:p>
        </w:tc>
      </w:tr>
      <w:tr w14:paraId="148DA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5FE03E1E">
            <w:pPr>
              <w:pStyle w:val="14"/>
              <w:spacing w:line="276" w:lineRule="auto"/>
              <w:ind w:left="129" w:leftChars="0" w:right="122" w:rightChars="0"/>
              <w:jc w:val="center"/>
              <w:rPr>
                <w:rFonts w:hint="default" w:ascii="Times New Roman" w:hAnsi="Times New Roman" w:cs="Times New Roman"/>
                <w:sz w:val="24"/>
                <w:szCs w:val="24"/>
              </w:rPr>
            </w:pPr>
            <w:r>
              <w:rPr>
                <w:rFonts w:hint="default" w:cs="Times New Roman"/>
                <w:sz w:val="24"/>
                <w:szCs w:val="24"/>
                <w:lang w:val="pt-BR"/>
              </w:rPr>
              <w:t>06</w:t>
            </w:r>
          </w:p>
        </w:tc>
        <w:tc>
          <w:tcPr>
            <w:tcW w:w="6125" w:type="dxa"/>
            <w:vAlign w:val="center"/>
          </w:tcPr>
          <w:p w14:paraId="2D0783F7">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0" w:rightChars="0" w:firstLine="0" w:firstLineChars="0"/>
              <w:jc w:val="both"/>
              <w:textAlignment w:val="auto"/>
              <w:rPr>
                <w:rFonts w:hint="default" w:cs="Times New Roman"/>
                <w:iCs/>
                <w:sz w:val="24"/>
                <w:szCs w:val="24"/>
                <w:lang w:val="pt-BR"/>
              </w:rPr>
            </w:pPr>
            <w:r>
              <w:rPr>
                <w:rFonts w:hint="default" w:cs="Times New Roman"/>
                <w:iCs/>
                <w:sz w:val="24"/>
                <w:szCs w:val="24"/>
                <w:lang w:val="pt-BR"/>
              </w:rPr>
              <w:t>Grupo Gerador 380/220V</w:t>
            </w:r>
          </w:p>
        </w:tc>
      </w:tr>
      <w:tr w14:paraId="026CF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681D90FB">
            <w:pPr>
              <w:pStyle w:val="14"/>
              <w:spacing w:line="276" w:lineRule="auto"/>
              <w:ind w:left="129" w:leftChars="0" w:right="122" w:rightChars="0"/>
              <w:jc w:val="center"/>
              <w:rPr>
                <w:rFonts w:hint="default" w:ascii="Times New Roman" w:hAnsi="Times New Roman" w:cs="Times New Roman"/>
                <w:sz w:val="24"/>
                <w:szCs w:val="24"/>
              </w:rPr>
            </w:pPr>
            <w:r>
              <w:rPr>
                <w:rFonts w:hint="default" w:cs="Times New Roman"/>
                <w:sz w:val="24"/>
                <w:szCs w:val="24"/>
                <w:lang w:val="pt-BR"/>
              </w:rPr>
              <w:t>07</w:t>
            </w:r>
          </w:p>
        </w:tc>
        <w:tc>
          <w:tcPr>
            <w:tcW w:w="6125" w:type="dxa"/>
            <w:vAlign w:val="center"/>
          </w:tcPr>
          <w:p w14:paraId="3FDD172B">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0" w:rightChars="0" w:firstLine="0" w:firstLineChars="0"/>
              <w:jc w:val="both"/>
              <w:textAlignment w:val="auto"/>
              <w:rPr>
                <w:rFonts w:hint="default" w:cs="Times New Roman"/>
                <w:iCs/>
                <w:sz w:val="24"/>
                <w:szCs w:val="24"/>
                <w:lang w:val="pt-BR"/>
              </w:rPr>
            </w:pPr>
            <w:r>
              <w:rPr>
                <w:rFonts w:hint="default" w:ascii="Times New Roman" w:hAnsi="Times New Roman" w:cs="Times New Roman"/>
                <w:sz w:val="24"/>
                <w:szCs w:val="24"/>
                <w:lang w:val="pt-BR"/>
              </w:rPr>
              <w:t>Transformador de Potência Trifásico 15KV IP00 380/220V Isol. À seco</w:t>
            </w:r>
          </w:p>
        </w:tc>
      </w:tr>
      <w:tr w14:paraId="106F1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5EBB4C2D">
            <w:pPr>
              <w:pStyle w:val="14"/>
              <w:spacing w:line="276" w:lineRule="auto"/>
              <w:ind w:left="129" w:leftChars="0" w:right="122" w:rightChars="0"/>
              <w:jc w:val="center"/>
              <w:rPr>
                <w:rFonts w:hint="default" w:ascii="Times New Roman" w:hAnsi="Times New Roman" w:cs="Times New Roman"/>
                <w:sz w:val="24"/>
                <w:szCs w:val="24"/>
              </w:rPr>
            </w:pPr>
            <w:r>
              <w:rPr>
                <w:rFonts w:hint="default" w:cs="Times New Roman"/>
                <w:sz w:val="24"/>
                <w:szCs w:val="24"/>
                <w:lang w:val="pt-BR"/>
              </w:rPr>
              <w:t>08</w:t>
            </w:r>
          </w:p>
        </w:tc>
        <w:tc>
          <w:tcPr>
            <w:tcW w:w="6125" w:type="dxa"/>
            <w:vAlign w:val="center"/>
          </w:tcPr>
          <w:p w14:paraId="60A4F511">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0" w:rightChars="0" w:firstLine="0" w:firstLineChars="0"/>
              <w:jc w:val="both"/>
              <w:textAlignment w:val="auto"/>
              <w:rPr>
                <w:rFonts w:hint="default" w:cs="Times New Roman"/>
                <w:iCs/>
                <w:sz w:val="24"/>
                <w:szCs w:val="24"/>
                <w:lang w:val="pt-BR"/>
              </w:rPr>
            </w:pPr>
            <w:r>
              <w:rPr>
                <w:rFonts w:hint="default" w:cs="Times New Roman"/>
                <w:iCs/>
                <w:sz w:val="24"/>
                <w:szCs w:val="24"/>
                <w:lang w:val="pt-BR"/>
              </w:rPr>
              <w:t>Sistema de Climatização</w:t>
            </w:r>
          </w:p>
        </w:tc>
      </w:tr>
      <w:tr w14:paraId="13EE5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362FB1CB">
            <w:pPr>
              <w:pStyle w:val="14"/>
              <w:spacing w:line="276" w:lineRule="auto"/>
              <w:ind w:left="129" w:leftChars="0" w:right="122" w:rightChars="0"/>
              <w:jc w:val="center"/>
              <w:rPr>
                <w:rFonts w:hint="default" w:ascii="Times New Roman" w:hAnsi="Times New Roman" w:cs="Times New Roman"/>
                <w:sz w:val="24"/>
                <w:szCs w:val="24"/>
              </w:rPr>
            </w:pPr>
            <w:r>
              <w:rPr>
                <w:rFonts w:hint="default" w:cs="Times New Roman"/>
                <w:sz w:val="24"/>
                <w:szCs w:val="24"/>
                <w:lang w:val="pt-BR"/>
              </w:rPr>
              <w:t>09</w:t>
            </w:r>
          </w:p>
        </w:tc>
        <w:tc>
          <w:tcPr>
            <w:tcW w:w="6125" w:type="dxa"/>
            <w:vAlign w:val="center"/>
          </w:tcPr>
          <w:p w14:paraId="1E97B3A8">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0" w:rightChars="0" w:firstLine="0" w:firstLineChars="0"/>
              <w:jc w:val="both"/>
              <w:textAlignment w:val="auto"/>
              <w:rPr>
                <w:rFonts w:hint="default" w:cs="Times New Roman"/>
                <w:iCs/>
                <w:sz w:val="24"/>
                <w:szCs w:val="24"/>
                <w:lang w:val="pt-BR"/>
              </w:rPr>
            </w:pPr>
            <w:r>
              <w:rPr>
                <w:rFonts w:hint="default" w:ascii="Times New Roman" w:hAnsi="Times New Roman" w:cs="Times New Roman"/>
                <w:sz w:val="24"/>
                <w:szCs w:val="24"/>
                <w:lang w:val="pt-BR"/>
              </w:rPr>
              <w:t>Fornecimento e instalação de fachada em pele de vidro, em vidro laminado 3+3 refletivo</w:t>
            </w:r>
          </w:p>
        </w:tc>
      </w:tr>
      <w:tr w14:paraId="51722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835" w:type="dxa"/>
            <w:vAlign w:val="center"/>
          </w:tcPr>
          <w:p w14:paraId="4DB6067C">
            <w:pPr>
              <w:pStyle w:val="14"/>
              <w:spacing w:line="276" w:lineRule="auto"/>
              <w:ind w:left="129" w:leftChars="0" w:right="122" w:rightChars="0"/>
              <w:jc w:val="center"/>
              <w:rPr>
                <w:rFonts w:hint="default" w:ascii="Times New Roman" w:hAnsi="Times New Roman" w:cs="Times New Roman"/>
                <w:sz w:val="24"/>
                <w:szCs w:val="24"/>
              </w:rPr>
            </w:pPr>
            <w:r>
              <w:rPr>
                <w:rFonts w:hint="default" w:cs="Times New Roman"/>
                <w:sz w:val="24"/>
                <w:szCs w:val="24"/>
                <w:lang w:val="pt-BR"/>
              </w:rPr>
              <w:t>10</w:t>
            </w:r>
          </w:p>
        </w:tc>
        <w:tc>
          <w:tcPr>
            <w:tcW w:w="6125" w:type="dxa"/>
            <w:vAlign w:val="center"/>
          </w:tcPr>
          <w:p w14:paraId="07B5B941">
            <w:pPr>
              <w:pStyle w:val="14"/>
              <w:keepNext w:val="0"/>
              <w:keepLines w:val="0"/>
              <w:pageBreakBefore w:val="0"/>
              <w:widowControl w:val="0"/>
              <w:kinsoku/>
              <w:wordWrap/>
              <w:overflowPunct/>
              <w:topLinePunct w:val="0"/>
              <w:autoSpaceDE w:val="0"/>
              <w:autoSpaceDN w:val="0"/>
              <w:bidi w:val="0"/>
              <w:adjustRightInd/>
              <w:snapToGrid/>
              <w:spacing w:before="0" w:beforeLines="50" w:line="223" w:lineRule="exact"/>
              <w:ind w:left="221" w:leftChars="0" w:right="0" w:rightChars="0" w:firstLine="0" w:firstLineChars="0"/>
              <w:jc w:val="both"/>
              <w:textAlignment w:val="auto"/>
              <w:rPr>
                <w:rFonts w:hint="default" w:cs="Times New Roman"/>
                <w:iCs/>
                <w:sz w:val="24"/>
                <w:szCs w:val="24"/>
                <w:lang w:val="pt-BR"/>
              </w:rPr>
            </w:pPr>
            <w:r>
              <w:rPr>
                <w:rFonts w:hint="default" w:ascii="Times New Roman" w:hAnsi="Times New Roman" w:cs="Times New Roman"/>
                <w:sz w:val="24"/>
                <w:szCs w:val="24"/>
                <w:lang w:val="pt-BR"/>
              </w:rPr>
              <w:t>Painel de Alumínio Composto (ACM) E=3mm 1,22X2,50m</w:t>
            </w:r>
          </w:p>
        </w:tc>
      </w:tr>
    </w:tbl>
    <w:p w14:paraId="6A9CB480">
      <w:pPr>
        <w:pStyle w:val="3"/>
        <w:numPr>
          <w:ilvl w:val="0"/>
          <w:numId w:val="0"/>
        </w:numPr>
        <w:spacing w:before="124" w:after="0" w:line="240" w:lineRule="auto"/>
        <w:ind w:right="0" w:rightChars="0"/>
        <w:jc w:val="both"/>
        <w:rPr>
          <w:b w:val="0"/>
          <w:bCs w:val="0"/>
        </w:rPr>
      </w:pPr>
    </w:p>
    <w:p w14:paraId="2A6136EF">
      <w:pPr>
        <w:pStyle w:val="3"/>
        <w:numPr>
          <w:ilvl w:val="3"/>
          <w:numId w:val="12"/>
        </w:numPr>
        <w:spacing w:before="124" w:after="0" w:line="240" w:lineRule="auto"/>
        <w:ind w:left="1548" w:leftChars="0" w:right="0" w:hanging="8" w:firstLineChars="0"/>
        <w:jc w:val="both"/>
        <w:rPr>
          <w:b w:val="0"/>
          <w:bCs w:val="0"/>
        </w:rPr>
      </w:pPr>
      <w:r>
        <w:rPr>
          <w:b w:val="0"/>
          <w:bCs w:val="0"/>
          <w:sz w:val="24"/>
        </w:rPr>
        <w:t>Caso seja necessário e mediante solicitação formal do Agente de</w:t>
      </w:r>
      <w:r>
        <w:rPr>
          <w:b w:val="0"/>
          <w:bCs w:val="0"/>
          <w:spacing w:val="1"/>
          <w:sz w:val="24"/>
        </w:rPr>
        <w:t xml:space="preserve"> </w:t>
      </w:r>
      <w:r>
        <w:rPr>
          <w:b w:val="0"/>
          <w:bCs w:val="0"/>
          <w:sz w:val="24"/>
        </w:rPr>
        <w:t>Contratação, as licitantes deverão disponibilizar todas as informações e</w:t>
      </w:r>
      <w:r>
        <w:rPr>
          <w:b w:val="0"/>
          <w:bCs w:val="0"/>
          <w:spacing w:val="1"/>
          <w:sz w:val="24"/>
        </w:rPr>
        <w:t xml:space="preserve"> </w:t>
      </w:r>
      <w:r>
        <w:rPr>
          <w:b w:val="0"/>
          <w:bCs w:val="0"/>
          <w:sz w:val="24"/>
        </w:rPr>
        <w:t>documentos que eventualmente se façam necessários à comprovação da</w:t>
      </w:r>
      <w:r>
        <w:rPr>
          <w:b w:val="0"/>
          <w:bCs w:val="0"/>
          <w:spacing w:val="1"/>
          <w:sz w:val="24"/>
        </w:rPr>
        <w:t xml:space="preserve"> </w:t>
      </w:r>
      <w:r>
        <w:rPr>
          <w:b w:val="0"/>
          <w:bCs w:val="0"/>
          <w:sz w:val="24"/>
        </w:rPr>
        <w:t xml:space="preserve">legitimidade dos </w:t>
      </w:r>
      <w:r>
        <w:rPr>
          <w:rFonts w:hint="default"/>
          <w:b w:val="0"/>
          <w:bCs w:val="0"/>
          <w:sz w:val="24"/>
          <w:lang w:val="pt-BR"/>
        </w:rPr>
        <w:t>a</w:t>
      </w:r>
      <w:r>
        <w:rPr>
          <w:b w:val="0"/>
          <w:bCs w:val="0"/>
          <w:sz w:val="24"/>
        </w:rPr>
        <w:t>testados apresentados, como cópia do contrato que deu</w:t>
      </w:r>
      <w:r>
        <w:rPr>
          <w:b w:val="0"/>
          <w:bCs w:val="0"/>
          <w:spacing w:val="1"/>
          <w:sz w:val="24"/>
        </w:rPr>
        <w:t xml:space="preserve"> </w:t>
      </w:r>
      <w:r>
        <w:rPr>
          <w:b w:val="0"/>
          <w:bCs w:val="0"/>
          <w:sz w:val="24"/>
        </w:rPr>
        <w:t>suporte à contratação, relatórios técnicos e documentos complementares</w:t>
      </w:r>
      <w:r>
        <w:rPr>
          <w:b w:val="0"/>
          <w:bCs w:val="0"/>
          <w:spacing w:val="1"/>
          <w:sz w:val="24"/>
        </w:rPr>
        <w:t xml:space="preserve"> </w:t>
      </w:r>
      <w:r>
        <w:rPr>
          <w:b w:val="0"/>
          <w:bCs w:val="0"/>
          <w:sz w:val="24"/>
        </w:rPr>
        <w:t>necessários</w:t>
      </w:r>
      <w:r>
        <w:rPr>
          <w:b w:val="0"/>
          <w:bCs w:val="0"/>
          <w:spacing w:val="-2"/>
          <w:sz w:val="24"/>
        </w:rPr>
        <w:t xml:space="preserve"> </w:t>
      </w:r>
      <w:r>
        <w:rPr>
          <w:b w:val="0"/>
          <w:bCs w:val="0"/>
          <w:sz w:val="24"/>
        </w:rPr>
        <w:t>à</w:t>
      </w:r>
      <w:r>
        <w:rPr>
          <w:b w:val="0"/>
          <w:bCs w:val="0"/>
          <w:spacing w:val="-2"/>
          <w:sz w:val="24"/>
        </w:rPr>
        <w:t xml:space="preserve"> </w:t>
      </w:r>
      <w:r>
        <w:rPr>
          <w:b w:val="0"/>
          <w:bCs w:val="0"/>
          <w:sz w:val="24"/>
        </w:rPr>
        <w:t>compreensão</w:t>
      </w:r>
      <w:r>
        <w:rPr>
          <w:b w:val="0"/>
          <w:bCs w:val="0"/>
          <w:spacing w:val="-2"/>
          <w:sz w:val="24"/>
        </w:rPr>
        <w:t xml:space="preserve"> </w:t>
      </w:r>
      <w:r>
        <w:rPr>
          <w:b w:val="0"/>
          <w:bCs w:val="0"/>
          <w:sz w:val="24"/>
        </w:rPr>
        <w:t>das</w:t>
      </w:r>
      <w:r>
        <w:rPr>
          <w:b w:val="0"/>
          <w:bCs w:val="0"/>
          <w:spacing w:val="-2"/>
          <w:sz w:val="24"/>
        </w:rPr>
        <w:t xml:space="preserve"> </w:t>
      </w:r>
      <w:r>
        <w:rPr>
          <w:b w:val="0"/>
          <w:bCs w:val="0"/>
          <w:sz w:val="24"/>
        </w:rPr>
        <w:t>características</w:t>
      </w:r>
      <w:r>
        <w:rPr>
          <w:b w:val="0"/>
          <w:bCs w:val="0"/>
          <w:spacing w:val="-1"/>
          <w:sz w:val="24"/>
        </w:rPr>
        <w:t xml:space="preserve"> </w:t>
      </w:r>
      <w:r>
        <w:rPr>
          <w:b w:val="0"/>
          <w:bCs w:val="0"/>
          <w:sz w:val="24"/>
        </w:rPr>
        <w:t>dos serviços</w:t>
      </w:r>
      <w:r>
        <w:rPr>
          <w:b w:val="0"/>
          <w:bCs w:val="0"/>
          <w:spacing w:val="-1"/>
          <w:sz w:val="24"/>
        </w:rPr>
        <w:t xml:space="preserve"> </w:t>
      </w:r>
      <w:r>
        <w:rPr>
          <w:b w:val="0"/>
          <w:bCs w:val="0"/>
          <w:sz w:val="24"/>
        </w:rPr>
        <w:t>executados.</w:t>
      </w:r>
    </w:p>
    <w:p w14:paraId="23C5EB8E">
      <w:pPr>
        <w:pStyle w:val="3"/>
        <w:numPr>
          <w:ilvl w:val="2"/>
          <w:numId w:val="12"/>
        </w:numPr>
        <w:spacing w:before="124" w:after="0" w:line="240" w:lineRule="auto"/>
        <w:ind w:left="448" w:leftChars="0" w:right="0" w:hanging="8" w:firstLineChars="0"/>
        <w:jc w:val="both"/>
      </w:pPr>
      <w:r>
        <w:rPr>
          <w:b/>
          <w:sz w:val="24"/>
        </w:rPr>
        <w:t>–</w:t>
      </w:r>
      <w:r>
        <w:rPr>
          <w:spacing w:val="-4"/>
        </w:rPr>
        <w:t xml:space="preserve"> </w:t>
      </w:r>
      <w:r>
        <w:t>OUTROS</w:t>
      </w:r>
      <w:r>
        <w:rPr>
          <w:spacing w:val="-1"/>
        </w:rPr>
        <w:t xml:space="preserve"> </w:t>
      </w:r>
      <w:r>
        <w:t>DOCUMENTOS:</w:t>
      </w:r>
    </w:p>
    <w:p w14:paraId="32B6C9A0">
      <w:pPr>
        <w:pStyle w:val="13"/>
        <w:numPr>
          <w:ilvl w:val="3"/>
          <w:numId w:val="12"/>
        </w:numPr>
        <w:spacing w:before="116" w:after="0" w:line="240" w:lineRule="auto"/>
        <w:ind w:left="1540" w:leftChars="0" w:right="46" w:rightChars="0" w:firstLine="0" w:firstLineChars="0"/>
        <w:jc w:val="both"/>
        <w:rPr>
          <w:sz w:val="24"/>
        </w:rPr>
      </w:pPr>
      <w:r>
        <w:rPr>
          <w:sz w:val="24"/>
        </w:rPr>
        <w:t>A</w:t>
      </w:r>
      <w:r>
        <w:rPr>
          <w:spacing w:val="1"/>
          <w:sz w:val="24"/>
        </w:rPr>
        <w:t xml:space="preserve"> </w:t>
      </w:r>
      <w:r>
        <w:rPr>
          <w:sz w:val="24"/>
        </w:rPr>
        <w:t>licitante</w:t>
      </w:r>
      <w:r>
        <w:rPr>
          <w:spacing w:val="1"/>
          <w:sz w:val="24"/>
        </w:rPr>
        <w:t xml:space="preserve"> </w:t>
      </w:r>
      <w:r>
        <w:rPr>
          <w:sz w:val="24"/>
        </w:rPr>
        <w:t>deverá</w:t>
      </w:r>
      <w:r>
        <w:rPr>
          <w:spacing w:val="1"/>
          <w:sz w:val="24"/>
        </w:rPr>
        <w:t xml:space="preserve"> </w:t>
      </w:r>
      <w:r>
        <w:rPr>
          <w:sz w:val="24"/>
        </w:rPr>
        <w:t>preencher</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inabilitação,</w:t>
      </w:r>
      <w:r>
        <w:rPr>
          <w:spacing w:val="-1"/>
          <w:sz w:val="24"/>
        </w:rPr>
        <w:t xml:space="preserve"> </w:t>
      </w:r>
      <w:r>
        <w:rPr>
          <w:sz w:val="24"/>
        </w:rPr>
        <w:t xml:space="preserve">as </w:t>
      </w:r>
      <w:r>
        <w:rPr>
          <w:rFonts w:hint="default"/>
          <w:sz w:val="24"/>
          <w:lang w:val="pt-BR"/>
        </w:rPr>
        <w:t xml:space="preserve">seguintes </w:t>
      </w:r>
      <w:r>
        <w:rPr>
          <w:sz w:val="24"/>
        </w:rPr>
        <w:t>declarações</w:t>
      </w:r>
      <w:r>
        <w:rPr>
          <w:rFonts w:hint="default"/>
          <w:sz w:val="24"/>
          <w:lang w:val="pt-BR"/>
        </w:rPr>
        <w:t>:</w:t>
      </w:r>
    </w:p>
    <w:p w14:paraId="5EC723AD">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Enquadramento ME/EPP;</w:t>
      </w:r>
    </w:p>
    <w:p w14:paraId="1DD89D77">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Reserva de Cargos;</w:t>
      </w:r>
    </w:p>
    <w:p w14:paraId="3CFE96FB">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Não-Emprego de menores;</w:t>
      </w:r>
    </w:p>
    <w:p w14:paraId="39D0CCE0">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Acessibilidade;</w:t>
      </w:r>
    </w:p>
    <w:p w14:paraId="6F187219">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conhecimento do Edital;</w:t>
      </w:r>
    </w:p>
    <w:p w14:paraId="66F65F0A">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proposta econômica;</w:t>
      </w:r>
    </w:p>
    <w:p w14:paraId="6E5E2F23">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Não-Emprego de trabalho degradante;</w:t>
      </w:r>
    </w:p>
    <w:p w14:paraId="3BEA7BD4">
      <w:pPr>
        <w:pStyle w:val="13"/>
        <w:numPr>
          <w:ilvl w:val="4"/>
          <w:numId w:val="12"/>
        </w:numPr>
        <w:spacing w:before="116" w:after="0" w:line="240" w:lineRule="auto"/>
        <w:ind w:left="1960" w:leftChars="0" w:right="46" w:rightChars="0" w:firstLine="0" w:firstLineChars="0"/>
        <w:jc w:val="both"/>
        <w:rPr>
          <w:sz w:val="24"/>
        </w:rPr>
      </w:pPr>
      <w:r>
        <w:rPr>
          <w:rFonts w:hint="default"/>
          <w:sz w:val="24"/>
          <w:lang w:val="pt-BR"/>
        </w:rPr>
        <w:t>Declaração de Inexistência de Fato Superveniente.</w:t>
      </w:r>
    </w:p>
    <w:p w14:paraId="3B934FAC">
      <w:pPr>
        <w:pStyle w:val="13"/>
        <w:numPr>
          <w:ilvl w:val="1"/>
          <w:numId w:val="12"/>
        </w:numPr>
        <w:spacing w:before="120" w:after="0" w:line="240" w:lineRule="auto"/>
        <w:ind w:left="0" w:leftChars="0" w:right="46" w:rightChars="0" w:firstLine="0" w:firstLineChars="0"/>
        <w:jc w:val="both"/>
        <w:rPr>
          <w:sz w:val="24"/>
        </w:rPr>
      </w:pPr>
      <w:r>
        <w:rPr>
          <w:b/>
          <w:sz w:val="24"/>
        </w:rPr>
        <w:t xml:space="preserve">– </w:t>
      </w:r>
      <w:r>
        <w:rPr>
          <w:sz w:val="24"/>
        </w:rPr>
        <w:t>Os documentos exigidos neste Capítulo deverão ser enviados por meio do sistema, quando</w:t>
      </w:r>
      <w:r>
        <w:rPr>
          <w:spacing w:val="1"/>
          <w:sz w:val="24"/>
        </w:rPr>
        <w:t xml:space="preserve"> </w:t>
      </w:r>
      <w:r>
        <w:rPr>
          <w:sz w:val="24"/>
        </w:rPr>
        <w:t>solicitado</w:t>
      </w:r>
      <w:r>
        <w:rPr>
          <w:spacing w:val="-1"/>
          <w:sz w:val="24"/>
        </w:rPr>
        <w:t xml:space="preserve"> </w:t>
      </w:r>
      <w:r>
        <w:rPr>
          <w:sz w:val="24"/>
        </w:rPr>
        <w:t>pelo Agente</w:t>
      </w:r>
      <w:r>
        <w:rPr>
          <w:spacing w:val="-1"/>
          <w:sz w:val="24"/>
        </w:rPr>
        <w:t xml:space="preserve"> </w:t>
      </w:r>
      <w:r>
        <w:rPr>
          <w:sz w:val="24"/>
        </w:rPr>
        <w:t>de Contratação,</w:t>
      </w:r>
      <w:r>
        <w:rPr>
          <w:spacing w:val="2"/>
          <w:sz w:val="24"/>
        </w:rPr>
        <w:t xml:space="preserve"> </w:t>
      </w:r>
      <w:r>
        <w:rPr>
          <w:sz w:val="24"/>
        </w:rPr>
        <w:t>até</w:t>
      </w:r>
      <w:r>
        <w:rPr>
          <w:spacing w:val="-1"/>
          <w:sz w:val="24"/>
        </w:rPr>
        <w:t xml:space="preserve"> </w:t>
      </w:r>
      <w:r>
        <w:rPr>
          <w:sz w:val="24"/>
        </w:rPr>
        <w:t>a</w:t>
      </w:r>
      <w:r>
        <w:rPr>
          <w:spacing w:val="-2"/>
          <w:sz w:val="24"/>
        </w:rPr>
        <w:t xml:space="preserve"> </w:t>
      </w:r>
      <w:r>
        <w:rPr>
          <w:sz w:val="24"/>
        </w:rPr>
        <w:t>conclusão da</w:t>
      </w:r>
      <w:r>
        <w:rPr>
          <w:spacing w:val="-1"/>
          <w:sz w:val="24"/>
        </w:rPr>
        <w:t xml:space="preserve"> </w:t>
      </w:r>
      <w:r>
        <w:rPr>
          <w:sz w:val="24"/>
        </w:rPr>
        <w:t>fase</w:t>
      </w:r>
      <w:r>
        <w:rPr>
          <w:spacing w:val="-2"/>
          <w:sz w:val="24"/>
        </w:rPr>
        <w:t xml:space="preserve"> </w:t>
      </w:r>
      <w:r>
        <w:rPr>
          <w:sz w:val="24"/>
        </w:rPr>
        <w:t>de</w:t>
      </w:r>
      <w:r>
        <w:rPr>
          <w:spacing w:val="-1"/>
          <w:sz w:val="24"/>
        </w:rPr>
        <w:t xml:space="preserve"> </w:t>
      </w:r>
      <w:r>
        <w:rPr>
          <w:sz w:val="24"/>
        </w:rPr>
        <w:t>habilitação.</w:t>
      </w:r>
    </w:p>
    <w:p w14:paraId="12625DF7">
      <w:pPr>
        <w:pStyle w:val="13"/>
        <w:numPr>
          <w:ilvl w:val="2"/>
          <w:numId w:val="12"/>
        </w:numPr>
        <w:spacing w:before="120" w:after="0" w:line="240" w:lineRule="auto"/>
        <w:ind w:left="440" w:leftChars="0" w:right="46" w:rightChars="0" w:firstLine="0" w:firstLineChars="0"/>
        <w:jc w:val="both"/>
        <w:rPr>
          <w:sz w:val="24"/>
        </w:rPr>
      </w:pPr>
      <w:r>
        <w:rPr>
          <w:b/>
          <w:sz w:val="24"/>
        </w:rPr>
        <w:t>–</w:t>
      </w:r>
      <w:r>
        <w:rPr>
          <w:b/>
          <w:spacing w:val="-6"/>
          <w:sz w:val="24"/>
        </w:rPr>
        <w:t xml:space="preserve"> </w:t>
      </w:r>
      <w:r>
        <w:rPr>
          <w:sz w:val="24"/>
        </w:rPr>
        <w:t>O</w:t>
      </w:r>
      <w:r>
        <w:rPr>
          <w:spacing w:val="-7"/>
          <w:sz w:val="24"/>
        </w:rPr>
        <w:t xml:space="preserve"> </w:t>
      </w:r>
      <w:r>
        <w:rPr>
          <w:sz w:val="24"/>
        </w:rPr>
        <w:t>prazo</w:t>
      </w:r>
      <w:r>
        <w:rPr>
          <w:spacing w:val="-5"/>
          <w:sz w:val="24"/>
        </w:rPr>
        <w:t xml:space="preserve"> </w:t>
      </w:r>
      <w:r>
        <w:rPr>
          <w:sz w:val="24"/>
        </w:rPr>
        <w:t>para</w:t>
      </w:r>
      <w:r>
        <w:rPr>
          <w:spacing w:val="-5"/>
          <w:sz w:val="24"/>
        </w:rPr>
        <w:t xml:space="preserve"> </w:t>
      </w:r>
      <w:r>
        <w:rPr>
          <w:sz w:val="24"/>
        </w:rPr>
        <w:t>envio</w:t>
      </w:r>
      <w:r>
        <w:rPr>
          <w:spacing w:val="-6"/>
          <w:sz w:val="24"/>
        </w:rPr>
        <w:t xml:space="preserve"> </w:t>
      </w:r>
      <w:r>
        <w:rPr>
          <w:sz w:val="24"/>
        </w:rPr>
        <w:t>dos</w:t>
      </w:r>
      <w:r>
        <w:rPr>
          <w:spacing w:val="-5"/>
          <w:sz w:val="24"/>
        </w:rPr>
        <w:t xml:space="preserve"> </w:t>
      </w:r>
      <w:r>
        <w:rPr>
          <w:sz w:val="24"/>
        </w:rPr>
        <w:t>documentos</w:t>
      </w:r>
      <w:r>
        <w:rPr>
          <w:spacing w:val="-6"/>
          <w:sz w:val="24"/>
        </w:rPr>
        <w:t xml:space="preserve"> </w:t>
      </w:r>
      <w:r>
        <w:rPr>
          <w:sz w:val="24"/>
        </w:rPr>
        <w:t>de</w:t>
      </w:r>
      <w:r>
        <w:rPr>
          <w:spacing w:val="-7"/>
          <w:sz w:val="24"/>
        </w:rPr>
        <w:t xml:space="preserve"> </w:t>
      </w:r>
      <w:r>
        <w:rPr>
          <w:sz w:val="24"/>
        </w:rPr>
        <w:t>que</w:t>
      </w:r>
      <w:r>
        <w:rPr>
          <w:spacing w:val="-6"/>
          <w:sz w:val="24"/>
        </w:rPr>
        <w:t xml:space="preserve"> </w:t>
      </w:r>
      <w:r>
        <w:rPr>
          <w:sz w:val="24"/>
        </w:rPr>
        <w:t>trata</w:t>
      </w:r>
      <w:r>
        <w:rPr>
          <w:spacing w:val="-7"/>
          <w:sz w:val="24"/>
        </w:rPr>
        <w:t xml:space="preserve"> </w:t>
      </w:r>
      <w:r>
        <w:rPr>
          <w:sz w:val="24"/>
        </w:rPr>
        <w:t>o</w:t>
      </w:r>
      <w:r>
        <w:rPr>
          <w:spacing w:val="-6"/>
          <w:sz w:val="24"/>
        </w:rPr>
        <w:t xml:space="preserve"> </w:t>
      </w:r>
      <w:r>
        <w:rPr>
          <w:sz w:val="24"/>
        </w:rPr>
        <w:t>item</w:t>
      </w:r>
      <w:r>
        <w:rPr>
          <w:spacing w:val="-5"/>
          <w:sz w:val="24"/>
        </w:rPr>
        <w:t xml:space="preserve"> </w:t>
      </w:r>
      <w:r>
        <w:rPr>
          <w:sz w:val="24"/>
        </w:rPr>
        <w:t>12.</w:t>
      </w:r>
      <w:r>
        <w:rPr>
          <w:rFonts w:hint="default"/>
          <w:sz w:val="24"/>
          <w:lang w:val="pt-BR"/>
        </w:rPr>
        <w:t>7</w:t>
      </w:r>
      <w:r>
        <w:rPr>
          <w:spacing w:val="-6"/>
          <w:sz w:val="24"/>
        </w:rPr>
        <w:t xml:space="preserve"> </w:t>
      </w:r>
      <w:r>
        <w:rPr>
          <w:sz w:val="24"/>
        </w:rPr>
        <w:t>é</w:t>
      </w:r>
      <w:r>
        <w:rPr>
          <w:spacing w:val="-7"/>
          <w:sz w:val="24"/>
        </w:rPr>
        <w:t xml:space="preserve"> </w:t>
      </w:r>
      <w:r>
        <w:rPr>
          <w:sz w:val="24"/>
        </w:rPr>
        <w:t>de,</w:t>
      </w:r>
      <w:r>
        <w:rPr>
          <w:spacing w:val="-3"/>
          <w:sz w:val="24"/>
        </w:rPr>
        <w:t xml:space="preserve"> </w:t>
      </w:r>
      <w:r>
        <w:rPr>
          <w:sz w:val="24"/>
        </w:rPr>
        <w:t>no</w:t>
      </w:r>
      <w:r>
        <w:rPr>
          <w:spacing w:val="-6"/>
          <w:sz w:val="24"/>
        </w:rPr>
        <w:t xml:space="preserve"> </w:t>
      </w:r>
      <w:r>
        <w:rPr>
          <w:sz w:val="24"/>
        </w:rPr>
        <w:t>mínimo,</w:t>
      </w:r>
      <w:r>
        <w:rPr>
          <w:spacing w:val="-5"/>
          <w:sz w:val="24"/>
        </w:rPr>
        <w:t xml:space="preserve"> </w:t>
      </w:r>
      <w:r>
        <w:rPr>
          <w:rFonts w:hint="default"/>
          <w:spacing w:val="-5"/>
          <w:sz w:val="24"/>
          <w:lang w:val="pt-BR"/>
        </w:rPr>
        <w:t>2h</w:t>
      </w:r>
      <w:r>
        <w:rPr>
          <w:rFonts w:hint="default"/>
          <w:sz w:val="24"/>
          <w:lang w:val="pt-BR"/>
        </w:rPr>
        <w:t xml:space="preserve"> </w:t>
      </w:r>
      <w:r>
        <w:rPr>
          <w:sz w:val="24"/>
        </w:rPr>
        <w:t>(</w:t>
      </w:r>
      <w:r>
        <w:rPr>
          <w:rFonts w:hint="default"/>
          <w:sz w:val="24"/>
          <w:lang w:val="pt-BR"/>
        </w:rPr>
        <w:t>duas horas</w:t>
      </w:r>
      <w:r>
        <w:rPr>
          <w:sz w:val="24"/>
        </w:rPr>
        <w:t>), a contar da convocação pelo sistema, podendo tal prazo ser alargado</w:t>
      </w:r>
      <w:r>
        <w:rPr>
          <w:spacing w:val="-57"/>
          <w:sz w:val="24"/>
        </w:rPr>
        <w:t xml:space="preserve"> </w:t>
      </w:r>
      <w:r>
        <w:rPr>
          <w:sz w:val="24"/>
        </w:rPr>
        <w:t>motivadamente pelo Agente de Contratação a depender das circunstâncias ou, havendo</w:t>
      </w:r>
      <w:r>
        <w:rPr>
          <w:spacing w:val="1"/>
          <w:sz w:val="24"/>
        </w:rPr>
        <w:t xml:space="preserve"> </w:t>
      </w:r>
      <w:r>
        <w:rPr>
          <w:sz w:val="24"/>
        </w:rPr>
        <w:t>justo</w:t>
      </w:r>
      <w:r>
        <w:rPr>
          <w:spacing w:val="-1"/>
          <w:sz w:val="24"/>
        </w:rPr>
        <w:t xml:space="preserve"> </w:t>
      </w:r>
      <w:r>
        <w:rPr>
          <w:sz w:val="24"/>
        </w:rPr>
        <w:t>motivo,</w:t>
      </w:r>
      <w:r>
        <w:rPr>
          <w:spacing w:val="-1"/>
          <w:sz w:val="24"/>
        </w:rPr>
        <w:t xml:space="preserve"> </w:t>
      </w:r>
      <w:r>
        <w:rPr>
          <w:sz w:val="24"/>
        </w:rPr>
        <w:t>mediante</w:t>
      </w:r>
      <w:r>
        <w:rPr>
          <w:spacing w:val="-1"/>
          <w:sz w:val="24"/>
        </w:rPr>
        <w:t xml:space="preserve"> </w:t>
      </w:r>
      <w:r>
        <w:rPr>
          <w:sz w:val="24"/>
        </w:rPr>
        <w:t>solicitação</w:t>
      </w:r>
      <w:r>
        <w:rPr>
          <w:spacing w:val="-1"/>
          <w:sz w:val="24"/>
        </w:rPr>
        <w:t xml:space="preserve"> </w:t>
      </w:r>
      <w:r>
        <w:rPr>
          <w:sz w:val="24"/>
        </w:rPr>
        <w:t>formal</w:t>
      </w:r>
      <w:r>
        <w:rPr>
          <w:spacing w:val="-1"/>
          <w:sz w:val="24"/>
        </w:rPr>
        <w:t xml:space="preserve"> </w:t>
      </w:r>
      <w:r>
        <w:rPr>
          <w:sz w:val="24"/>
        </w:rPr>
        <w:t>de</w:t>
      </w:r>
      <w:r>
        <w:rPr>
          <w:spacing w:val="-1"/>
          <w:sz w:val="24"/>
        </w:rPr>
        <w:t xml:space="preserve"> </w:t>
      </w:r>
      <w:r>
        <w:rPr>
          <w:sz w:val="24"/>
        </w:rPr>
        <w:t>prorrogação</w:t>
      </w:r>
      <w:r>
        <w:rPr>
          <w:spacing w:val="-1"/>
          <w:sz w:val="24"/>
        </w:rPr>
        <w:t xml:space="preserve"> </w:t>
      </w:r>
      <w:r>
        <w:rPr>
          <w:sz w:val="24"/>
        </w:rPr>
        <w:t>por</w:t>
      </w:r>
      <w:r>
        <w:rPr>
          <w:spacing w:val="-1"/>
          <w:sz w:val="24"/>
        </w:rPr>
        <w:t xml:space="preserve"> </w:t>
      </w:r>
      <w:r>
        <w:rPr>
          <w:sz w:val="24"/>
        </w:rPr>
        <w:t>parte</w:t>
      </w:r>
      <w:r>
        <w:rPr>
          <w:spacing w:val="-2"/>
          <w:sz w:val="24"/>
        </w:rPr>
        <w:t xml:space="preserve"> </w:t>
      </w:r>
      <w:r>
        <w:rPr>
          <w:sz w:val="24"/>
        </w:rPr>
        <w:t>da</w:t>
      </w:r>
      <w:r>
        <w:rPr>
          <w:spacing w:val="-2"/>
          <w:sz w:val="24"/>
        </w:rPr>
        <w:t xml:space="preserve"> </w:t>
      </w:r>
      <w:r>
        <w:rPr>
          <w:sz w:val="24"/>
        </w:rPr>
        <w:t>licitante.</w:t>
      </w:r>
    </w:p>
    <w:p w14:paraId="16AE73C6">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Para a contagem do prazo de que trata o item anterior, não será considerado o</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suspensão da</w:t>
      </w:r>
      <w:r>
        <w:rPr>
          <w:spacing w:val="-2"/>
          <w:sz w:val="24"/>
        </w:rPr>
        <w:t xml:space="preserve"> </w:t>
      </w:r>
      <w:r>
        <w:rPr>
          <w:sz w:val="24"/>
        </w:rPr>
        <w:t>sessão realizada</w:t>
      </w:r>
      <w:r>
        <w:rPr>
          <w:spacing w:val="-1"/>
          <w:sz w:val="24"/>
        </w:rPr>
        <w:t xml:space="preserve"> </w:t>
      </w:r>
      <w:r>
        <w:rPr>
          <w:sz w:val="24"/>
        </w:rPr>
        <w:t>pelo Agente</w:t>
      </w:r>
      <w:r>
        <w:rPr>
          <w:spacing w:val="-2"/>
          <w:sz w:val="24"/>
        </w:rPr>
        <w:t xml:space="preserve"> </w:t>
      </w:r>
      <w:r>
        <w:rPr>
          <w:sz w:val="24"/>
        </w:rPr>
        <w:t>de</w:t>
      </w:r>
      <w:r>
        <w:rPr>
          <w:spacing w:val="-1"/>
          <w:sz w:val="24"/>
        </w:rPr>
        <w:t xml:space="preserve"> </w:t>
      </w:r>
      <w:r>
        <w:rPr>
          <w:sz w:val="24"/>
        </w:rPr>
        <w:t>Contratação.</w:t>
      </w:r>
    </w:p>
    <w:p w14:paraId="7711C5A2">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Em caso de não envio dos documentos complementares no prazo indicado ou</w:t>
      </w:r>
      <w:r>
        <w:rPr>
          <w:spacing w:val="1"/>
          <w:sz w:val="24"/>
        </w:rPr>
        <w:t xml:space="preserve"> </w:t>
      </w:r>
      <w:r>
        <w:rPr>
          <w:sz w:val="24"/>
        </w:rPr>
        <w:t>expirada eventual prorrogação concedida pelo Agente de Contratação, a licitante será</w:t>
      </w:r>
      <w:r>
        <w:rPr>
          <w:spacing w:val="1"/>
          <w:sz w:val="24"/>
        </w:rPr>
        <w:t xml:space="preserve"> </w:t>
      </w:r>
      <w:r>
        <w:rPr>
          <w:sz w:val="24"/>
        </w:rPr>
        <w:t>inabilitada</w:t>
      </w:r>
      <w:r>
        <w:rPr>
          <w:spacing w:val="-2"/>
          <w:sz w:val="24"/>
        </w:rPr>
        <w:t xml:space="preserve"> </w:t>
      </w:r>
      <w:r>
        <w:rPr>
          <w:sz w:val="24"/>
        </w:rPr>
        <w:t>e</w:t>
      </w:r>
      <w:r>
        <w:rPr>
          <w:spacing w:val="-1"/>
          <w:sz w:val="24"/>
        </w:rPr>
        <w:t xml:space="preserve"> </w:t>
      </w:r>
      <w:r>
        <w:rPr>
          <w:sz w:val="24"/>
        </w:rPr>
        <w:t>sujeitar-se-á</w:t>
      </w:r>
      <w:r>
        <w:rPr>
          <w:spacing w:val="1"/>
          <w:sz w:val="24"/>
        </w:rPr>
        <w:t xml:space="preserve"> </w:t>
      </w:r>
      <w:r>
        <w:rPr>
          <w:sz w:val="24"/>
        </w:rPr>
        <w:t>às</w:t>
      </w:r>
      <w:r>
        <w:rPr>
          <w:spacing w:val="-1"/>
          <w:sz w:val="24"/>
        </w:rPr>
        <w:t xml:space="preserve"> </w:t>
      </w:r>
      <w:r>
        <w:rPr>
          <w:sz w:val="24"/>
        </w:rPr>
        <w:t>sanções previstas neste</w:t>
      </w:r>
      <w:r>
        <w:rPr>
          <w:spacing w:val="-1"/>
          <w:sz w:val="24"/>
        </w:rPr>
        <w:t xml:space="preserve"> </w:t>
      </w:r>
      <w:r>
        <w:rPr>
          <w:sz w:val="24"/>
        </w:rPr>
        <w:t>edital.</w:t>
      </w:r>
    </w:p>
    <w:p w14:paraId="395DA93B">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O licitante se responsabiliza pela veracidade e autenticidade dos documentos por ele</w:t>
      </w:r>
      <w:r>
        <w:rPr>
          <w:spacing w:val="1"/>
          <w:sz w:val="24"/>
        </w:rPr>
        <w:t xml:space="preserve"> </w:t>
      </w:r>
      <w:r>
        <w:rPr>
          <w:sz w:val="24"/>
        </w:rPr>
        <w:t>encaminhados.</w:t>
      </w:r>
    </w:p>
    <w:p w14:paraId="7A195B10">
      <w:pPr>
        <w:pStyle w:val="13"/>
        <w:numPr>
          <w:ilvl w:val="2"/>
          <w:numId w:val="12"/>
        </w:numPr>
        <w:spacing w:before="120" w:after="0" w:line="240" w:lineRule="auto"/>
        <w:ind w:left="440" w:leftChars="0" w:right="46" w:rightChars="0" w:firstLine="0" w:firstLineChars="0"/>
        <w:jc w:val="both"/>
        <w:rPr>
          <w:sz w:val="18"/>
        </w:rPr>
      </w:pPr>
      <w:r>
        <w:rPr>
          <w:b/>
          <w:sz w:val="24"/>
        </w:rPr>
        <w:t xml:space="preserve">– </w:t>
      </w:r>
      <w:r>
        <w:rPr>
          <w:sz w:val="24"/>
        </w:rPr>
        <w:t>Havendo dúvida razoável quanto à autenticidade ou em razão de outro motivo</w:t>
      </w:r>
      <w:r>
        <w:rPr>
          <w:spacing w:val="1"/>
          <w:sz w:val="24"/>
        </w:rPr>
        <w:t xml:space="preserve"> </w:t>
      </w:r>
      <w:r>
        <w:rPr>
          <w:sz w:val="24"/>
        </w:rPr>
        <w:t>devidamente justificado, o Agente de Contratação, a qualquer momento, poderá solicitar</w:t>
      </w:r>
      <w:r>
        <w:rPr>
          <w:spacing w:val="-57"/>
          <w:sz w:val="24"/>
        </w:rPr>
        <w:t xml:space="preserve"> </w:t>
      </w:r>
      <w:r>
        <w:rPr>
          <w:sz w:val="24"/>
        </w:rPr>
        <w:t>ao</w:t>
      </w:r>
      <w:r>
        <w:rPr>
          <w:spacing w:val="-5"/>
          <w:sz w:val="24"/>
        </w:rPr>
        <w:t xml:space="preserve"> </w:t>
      </w:r>
      <w:r>
        <w:rPr>
          <w:sz w:val="24"/>
        </w:rPr>
        <w:t>licitante</w:t>
      </w:r>
      <w:r>
        <w:rPr>
          <w:spacing w:val="-5"/>
          <w:sz w:val="24"/>
        </w:rPr>
        <w:t xml:space="preserve"> </w:t>
      </w:r>
      <w:r>
        <w:rPr>
          <w:sz w:val="24"/>
        </w:rPr>
        <w:t>o</w:t>
      </w:r>
      <w:r>
        <w:rPr>
          <w:spacing w:val="-5"/>
          <w:sz w:val="24"/>
        </w:rPr>
        <w:t xml:space="preserve"> </w:t>
      </w:r>
      <w:r>
        <w:rPr>
          <w:sz w:val="24"/>
        </w:rPr>
        <w:t>envio,</w:t>
      </w:r>
      <w:r>
        <w:rPr>
          <w:spacing w:val="-4"/>
          <w:sz w:val="24"/>
        </w:rPr>
        <w:t xml:space="preserve"> </w:t>
      </w:r>
      <w:r>
        <w:rPr>
          <w:sz w:val="24"/>
        </w:rPr>
        <w:t>em</w:t>
      </w:r>
      <w:r>
        <w:rPr>
          <w:spacing w:val="-4"/>
          <w:sz w:val="24"/>
        </w:rPr>
        <w:t xml:space="preserve"> </w:t>
      </w:r>
      <w:r>
        <w:rPr>
          <w:sz w:val="24"/>
        </w:rPr>
        <w:t>original</w:t>
      </w:r>
      <w:r>
        <w:rPr>
          <w:spacing w:val="-4"/>
          <w:sz w:val="24"/>
        </w:rPr>
        <w:t xml:space="preserve"> </w:t>
      </w:r>
      <w:r>
        <w:rPr>
          <w:sz w:val="24"/>
        </w:rPr>
        <w:t>ou</w:t>
      </w:r>
      <w:r>
        <w:rPr>
          <w:spacing w:val="-4"/>
          <w:sz w:val="24"/>
        </w:rPr>
        <w:t xml:space="preserve"> </w:t>
      </w:r>
      <w:r>
        <w:rPr>
          <w:sz w:val="24"/>
        </w:rPr>
        <w:t>por</w:t>
      </w:r>
      <w:r>
        <w:rPr>
          <w:spacing w:val="-3"/>
          <w:sz w:val="24"/>
        </w:rPr>
        <w:t xml:space="preserve"> </w:t>
      </w:r>
      <w:r>
        <w:rPr>
          <w:sz w:val="24"/>
        </w:rPr>
        <w:t>cópia</w:t>
      </w:r>
      <w:r>
        <w:rPr>
          <w:spacing w:val="-5"/>
          <w:sz w:val="24"/>
        </w:rPr>
        <w:t xml:space="preserve"> </w:t>
      </w:r>
      <w:r>
        <w:rPr>
          <w:sz w:val="24"/>
        </w:rPr>
        <w:t>autenticada,</w:t>
      </w:r>
      <w:r>
        <w:rPr>
          <w:spacing w:val="-5"/>
          <w:sz w:val="24"/>
        </w:rPr>
        <w:t xml:space="preserve"> </w:t>
      </w:r>
      <w:r>
        <w:rPr>
          <w:sz w:val="24"/>
        </w:rPr>
        <w:t>dos</w:t>
      </w:r>
      <w:r>
        <w:rPr>
          <w:spacing w:val="-4"/>
          <w:sz w:val="24"/>
        </w:rPr>
        <w:t xml:space="preserve"> </w:t>
      </w:r>
      <w:r>
        <w:rPr>
          <w:sz w:val="24"/>
        </w:rPr>
        <w:t>documentos</w:t>
      </w:r>
      <w:r>
        <w:rPr>
          <w:spacing w:val="-5"/>
          <w:sz w:val="24"/>
        </w:rPr>
        <w:t xml:space="preserve"> </w:t>
      </w:r>
      <w:r>
        <w:rPr>
          <w:sz w:val="24"/>
        </w:rPr>
        <w:t>remetidos</w:t>
      </w:r>
      <w:r>
        <w:rPr>
          <w:spacing w:val="-4"/>
          <w:sz w:val="24"/>
        </w:rPr>
        <w:t xml:space="preserve"> </w:t>
      </w:r>
      <w:r>
        <w:rPr>
          <w:sz w:val="24"/>
        </w:rPr>
        <w:t>nos</w:t>
      </w:r>
      <w:r>
        <w:rPr>
          <w:spacing w:val="-58"/>
          <w:sz w:val="24"/>
        </w:rPr>
        <w:t xml:space="preserve"> </w:t>
      </w:r>
      <w:r>
        <w:rPr>
          <w:sz w:val="24"/>
        </w:rPr>
        <w:t>termos</w:t>
      </w:r>
      <w:r>
        <w:rPr>
          <w:spacing w:val="-1"/>
          <w:sz w:val="24"/>
        </w:rPr>
        <w:t xml:space="preserve"> </w:t>
      </w:r>
      <w:r>
        <w:rPr>
          <w:sz w:val="24"/>
        </w:rPr>
        <w:t>do item anterior.</w:t>
      </w:r>
    </w:p>
    <w:p w14:paraId="38BADB3A">
      <w:pPr>
        <w:pStyle w:val="13"/>
        <w:numPr>
          <w:ilvl w:val="3"/>
          <w:numId w:val="12"/>
        </w:numPr>
        <w:spacing w:before="120" w:after="0" w:line="240" w:lineRule="auto"/>
        <w:ind w:left="860" w:leftChars="0" w:right="46" w:rightChars="0" w:firstLine="0" w:firstLineChars="0"/>
        <w:jc w:val="both"/>
        <w:rPr>
          <w:sz w:val="18"/>
        </w:rPr>
      </w:pPr>
      <w:r>
        <w:rPr>
          <w:b/>
        </w:rPr>
        <w:t>–</w:t>
      </w:r>
      <w:r>
        <w:rPr>
          <w:b/>
          <w:spacing w:val="-5"/>
        </w:rPr>
        <w:t xml:space="preserve"> </w:t>
      </w:r>
      <w:r>
        <w:t>Os</w:t>
      </w:r>
      <w:r>
        <w:rPr>
          <w:spacing w:val="-5"/>
        </w:rPr>
        <w:t xml:space="preserve"> </w:t>
      </w:r>
      <w:r>
        <w:t>originais</w:t>
      </w:r>
      <w:r>
        <w:rPr>
          <w:spacing w:val="-5"/>
        </w:rPr>
        <w:t xml:space="preserve"> </w:t>
      </w:r>
      <w:r>
        <w:t>ou</w:t>
      </w:r>
      <w:r>
        <w:rPr>
          <w:spacing w:val="-5"/>
        </w:rPr>
        <w:t xml:space="preserve"> </w:t>
      </w:r>
      <w:r>
        <w:t>cópias</w:t>
      </w:r>
      <w:r>
        <w:rPr>
          <w:spacing w:val="-5"/>
        </w:rPr>
        <w:t xml:space="preserve"> </w:t>
      </w:r>
      <w:r>
        <w:t>autenticadas,</w:t>
      </w:r>
      <w:r>
        <w:rPr>
          <w:spacing w:val="-5"/>
        </w:rPr>
        <w:t xml:space="preserve"> </w:t>
      </w:r>
      <w:r>
        <w:t>caso</w:t>
      </w:r>
      <w:r>
        <w:rPr>
          <w:spacing w:val="-5"/>
        </w:rPr>
        <w:t xml:space="preserve"> </w:t>
      </w:r>
      <w:r>
        <w:t>sejam</w:t>
      </w:r>
      <w:r>
        <w:rPr>
          <w:spacing w:val="-4"/>
        </w:rPr>
        <w:t xml:space="preserve"> </w:t>
      </w:r>
      <w:r>
        <w:t>solicitados,</w:t>
      </w:r>
      <w:r>
        <w:rPr>
          <w:spacing w:val="-5"/>
        </w:rPr>
        <w:t xml:space="preserve"> </w:t>
      </w:r>
      <w:r>
        <w:t>deverão</w:t>
      </w:r>
      <w:r>
        <w:rPr>
          <w:spacing w:val="-57"/>
        </w:rPr>
        <w:t xml:space="preserve"> </w:t>
      </w:r>
      <w:r>
        <w:t xml:space="preserve">ser encaminhados à </w:t>
      </w:r>
      <w:r>
        <w:rPr>
          <w:rFonts w:hint="default"/>
          <w:lang w:val="pt-BR"/>
        </w:rPr>
        <w:t xml:space="preserve">Prefeitura Municipal de Sinop </w:t>
      </w:r>
      <w:r>
        <w:t xml:space="preserve">, situada na </w:t>
      </w:r>
      <w:r>
        <w:rPr>
          <w:rFonts w:hint="default"/>
          <w:lang w:val="pt-BR"/>
        </w:rPr>
        <w:t>Avenida das Embaúbas, 1.386</w:t>
      </w:r>
      <w:r>
        <w:t>,</w:t>
      </w:r>
      <w:r>
        <w:rPr>
          <w:rFonts w:hint="default"/>
          <w:lang w:val="pt-BR"/>
        </w:rPr>
        <w:t xml:space="preserve"> Setor Comercial</w:t>
      </w:r>
      <w:r>
        <w:t>, CEP 7</w:t>
      </w:r>
      <w:r>
        <w:rPr>
          <w:rFonts w:hint="default"/>
          <w:lang w:val="pt-BR"/>
        </w:rPr>
        <w:t>8</w:t>
      </w:r>
      <w:r>
        <w:t>.</w:t>
      </w:r>
      <w:r>
        <w:rPr>
          <w:rFonts w:hint="default"/>
          <w:lang w:val="pt-BR"/>
        </w:rPr>
        <w:t>550</w:t>
      </w:r>
      <w:r>
        <w:t>-</w:t>
      </w:r>
      <w:r>
        <w:rPr>
          <w:rFonts w:hint="default"/>
          <w:lang w:val="pt-BR"/>
        </w:rPr>
        <w:t>206</w:t>
      </w:r>
      <w:r>
        <w:t>,</w:t>
      </w:r>
      <w:r>
        <w:rPr>
          <w:spacing w:val="1"/>
        </w:rPr>
        <w:t xml:space="preserve"> </w:t>
      </w:r>
      <w:r>
        <w:rPr>
          <w:rFonts w:hint="default"/>
          <w:spacing w:val="1"/>
          <w:lang w:val="pt-BR"/>
        </w:rPr>
        <w:t>Sinop</w:t>
      </w:r>
      <w:r>
        <w:t>-</w:t>
      </w:r>
      <w:r>
        <w:rPr>
          <w:rFonts w:hint="default"/>
          <w:lang w:val="pt-BR"/>
        </w:rPr>
        <w:t>MT</w:t>
      </w:r>
      <w:r>
        <w:t>,</w:t>
      </w:r>
      <w:r>
        <w:rPr>
          <w:spacing w:val="-1"/>
        </w:rPr>
        <w:t xml:space="preserve"> </w:t>
      </w:r>
      <w:r>
        <w:t>no prazo</w:t>
      </w:r>
      <w:r>
        <w:rPr>
          <w:spacing w:val="-1"/>
        </w:rPr>
        <w:t xml:space="preserve"> </w:t>
      </w:r>
      <w:r>
        <w:t>estipulado pelo</w:t>
      </w:r>
      <w:r>
        <w:rPr>
          <w:spacing w:val="-1"/>
        </w:rPr>
        <w:t xml:space="preserve"> </w:t>
      </w:r>
      <w:r>
        <w:t>Agente</w:t>
      </w:r>
      <w:r>
        <w:rPr>
          <w:spacing w:val="-1"/>
        </w:rPr>
        <w:t xml:space="preserve"> </w:t>
      </w:r>
      <w:r>
        <w:t>de</w:t>
      </w:r>
      <w:r>
        <w:rPr>
          <w:spacing w:val="-2"/>
        </w:rPr>
        <w:t xml:space="preserve"> </w:t>
      </w:r>
      <w:r>
        <w:t>Contratação.</w:t>
      </w:r>
    </w:p>
    <w:p w14:paraId="3D87B331">
      <w:pPr>
        <w:pStyle w:val="13"/>
        <w:numPr>
          <w:ilvl w:val="1"/>
          <w:numId w:val="12"/>
        </w:numPr>
        <w:spacing w:before="93" w:after="0" w:line="240" w:lineRule="auto"/>
        <w:ind w:left="0" w:leftChars="0" w:right="46" w:rightChars="0" w:firstLine="0" w:firstLineChars="0"/>
        <w:jc w:val="both"/>
        <w:rPr>
          <w:sz w:val="24"/>
        </w:rPr>
      </w:pPr>
      <w:r>
        <w:rPr>
          <w:b/>
          <w:sz w:val="24"/>
        </w:rPr>
        <w:t xml:space="preserve">- </w:t>
      </w:r>
      <w:r>
        <w:rPr>
          <w:sz w:val="24"/>
        </w:rPr>
        <w:t>Encerrado o prazo para envio da documentação de que trata o item 12.</w:t>
      </w:r>
      <w:r>
        <w:rPr>
          <w:rFonts w:hint="default"/>
          <w:sz w:val="24"/>
          <w:lang w:val="pt-BR"/>
        </w:rPr>
        <w:t>7.1</w:t>
      </w:r>
      <w:r>
        <w:rPr>
          <w:sz w:val="24"/>
        </w:rPr>
        <w:t>, poderá ser</w:t>
      </w:r>
      <w:r>
        <w:rPr>
          <w:spacing w:val="1"/>
          <w:sz w:val="24"/>
        </w:rPr>
        <w:t xml:space="preserve"> </w:t>
      </w:r>
      <w:r>
        <w:rPr>
          <w:sz w:val="24"/>
        </w:rPr>
        <w:t>admitida, mediante decisão fundamentada do Agente de Contratação, a apresentação de novo</w:t>
      </w:r>
      <w:r>
        <w:rPr>
          <w:rFonts w:hint="default"/>
          <w:sz w:val="24"/>
          <w:lang w:val="pt-BR"/>
        </w:rPr>
        <w:t xml:space="preserve">s </w:t>
      </w:r>
      <w:r>
        <w:rPr>
          <w:sz w:val="24"/>
        </w:rPr>
        <w:t>documentos</w:t>
      </w:r>
      <w:r>
        <w:rPr>
          <w:spacing w:val="-1"/>
          <w:sz w:val="24"/>
        </w:rPr>
        <w:t xml:space="preserve"> </w:t>
      </w:r>
      <w:r>
        <w:rPr>
          <w:sz w:val="24"/>
        </w:rPr>
        <w:t>de</w:t>
      </w:r>
      <w:r>
        <w:rPr>
          <w:spacing w:val="-1"/>
          <w:sz w:val="24"/>
        </w:rPr>
        <w:t xml:space="preserve"> </w:t>
      </w:r>
      <w:r>
        <w:rPr>
          <w:sz w:val="24"/>
        </w:rPr>
        <w:t>habilitação para:</w:t>
      </w:r>
    </w:p>
    <w:p w14:paraId="52EE227F">
      <w:pPr>
        <w:pStyle w:val="13"/>
        <w:numPr>
          <w:ilvl w:val="0"/>
          <w:numId w:val="14"/>
        </w:numPr>
        <w:spacing w:before="120" w:after="0" w:line="240" w:lineRule="auto"/>
        <w:ind w:left="880" w:leftChars="0" w:right="46" w:rightChars="0" w:firstLine="0" w:firstLineChars="0"/>
        <w:jc w:val="both"/>
        <w:rPr>
          <w:sz w:val="24"/>
        </w:rPr>
      </w:pPr>
      <w:r>
        <w:rPr>
          <w:sz w:val="24"/>
        </w:rPr>
        <w:t>a aferição das condições de habilitação da licitante decorrentes de fatos existentes à</w:t>
      </w:r>
      <w:r>
        <w:rPr>
          <w:spacing w:val="1"/>
          <w:sz w:val="24"/>
        </w:rPr>
        <w:t xml:space="preserve"> </w:t>
      </w:r>
      <w:r>
        <w:rPr>
          <w:sz w:val="24"/>
        </w:rPr>
        <w:t>época</w:t>
      </w:r>
      <w:r>
        <w:rPr>
          <w:spacing w:val="-2"/>
          <w:sz w:val="24"/>
        </w:rPr>
        <w:t xml:space="preserve"> </w:t>
      </w:r>
      <w:r>
        <w:rPr>
          <w:sz w:val="24"/>
        </w:rPr>
        <w:t>da</w:t>
      </w:r>
      <w:r>
        <w:rPr>
          <w:spacing w:val="-1"/>
          <w:sz w:val="24"/>
        </w:rPr>
        <w:t xml:space="preserve"> </w:t>
      </w:r>
      <w:r>
        <w:rPr>
          <w:sz w:val="24"/>
        </w:rPr>
        <w:t>abertura</w:t>
      </w:r>
      <w:r>
        <w:rPr>
          <w:spacing w:val="-1"/>
          <w:sz w:val="24"/>
        </w:rPr>
        <w:t xml:space="preserve"> </w:t>
      </w:r>
      <w:r>
        <w:rPr>
          <w:sz w:val="24"/>
        </w:rPr>
        <w:t>do</w:t>
      </w:r>
      <w:r>
        <w:rPr>
          <w:spacing w:val="2"/>
          <w:sz w:val="24"/>
        </w:rPr>
        <w:t xml:space="preserve"> </w:t>
      </w:r>
      <w:r>
        <w:rPr>
          <w:sz w:val="24"/>
        </w:rPr>
        <w:t>certame;</w:t>
      </w:r>
    </w:p>
    <w:p w14:paraId="6438DB8A">
      <w:pPr>
        <w:pStyle w:val="13"/>
        <w:numPr>
          <w:ilvl w:val="0"/>
          <w:numId w:val="14"/>
        </w:numPr>
        <w:spacing w:before="120" w:after="0" w:line="240" w:lineRule="auto"/>
        <w:ind w:left="880" w:leftChars="0" w:right="46" w:rightChars="0" w:firstLine="0" w:firstLineChars="0"/>
        <w:jc w:val="both"/>
        <w:rPr>
          <w:sz w:val="24"/>
        </w:rPr>
      </w:pPr>
      <w:r>
        <w:rPr>
          <w:sz w:val="24"/>
        </w:rPr>
        <w:t>atualização de documentos cuja validade tenha expirado após a data de recebimento</w:t>
      </w:r>
      <w:r>
        <w:rPr>
          <w:spacing w:val="1"/>
          <w:sz w:val="24"/>
        </w:rPr>
        <w:t xml:space="preserve"> </w:t>
      </w:r>
      <w:r>
        <w:rPr>
          <w:sz w:val="24"/>
        </w:rPr>
        <w:t>das</w:t>
      </w:r>
      <w:r>
        <w:rPr>
          <w:spacing w:val="-1"/>
          <w:sz w:val="24"/>
        </w:rPr>
        <w:t xml:space="preserve"> </w:t>
      </w:r>
      <w:r>
        <w:rPr>
          <w:sz w:val="24"/>
        </w:rPr>
        <w:t>propostas;</w:t>
      </w:r>
    </w:p>
    <w:p w14:paraId="6B9F458F">
      <w:pPr>
        <w:pStyle w:val="13"/>
        <w:numPr>
          <w:ilvl w:val="0"/>
          <w:numId w:val="14"/>
        </w:numPr>
        <w:spacing w:before="120" w:after="0" w:line="240" w:lineRule="auto"/>
        <w:ind w:left="880" w:leftChars="0" w:right="46" w:rightChars="0" w:firstLine="0" w:firstLineChars="0"/>
        <w:jc w:val="both"/>
        <w:rPr>
          <w:sz w:val="24"/>
        </w:rPr>
      </w:pPr>
      <w:r>
        <w:rPr>
          <w:sz w:val="24"/>
        </w:rPr>
        <w:t>a apresentação de documentos de cunho declaratório emitidos unilateralmente pela</w:t>
      </w:r>
      <w:r>
        <w:rPr>
          <w:spacing w:val="1"/>
          <w:sz w:val="24"/>
        </w:rPr>
        <w:t xml:space="preserve"> </w:t>
      </w:r>
      <w:r>
        <w:rPr>
          <w:sz w:val="24"/>
        </w:rPr>
        <w:t>licitante.</w:t>
      </w:r>
    </w:p>
    <w:p w14:paraId="668D85BE">
      <w:pPr>
        <w:pStyle w:val="13"/>
        <w:numPr>
          <w:ilvl w:val="2"/>
          <w:numId w:val="12"/>
        </w:numPr>
        <w:spacing w:before="120" w:after="0" w:line="240" w:lineRule="auto"/>
        <w:ind w:left="440" w:leftChars="0" w:right="46" w:rightChars="0" w:firstLine="0" w:firstLineChars="0"/>
        <w:jc w:val="both"/>
        <w:rPr>
          <w:sz w:val="24"/>
        </w:rPr>
      </w:pPr>
      <w:r>
        <w:rPr>
          <w:b/>
          <w:sz w:val="24"/>
        </w:rPr>
        <w:t>–</w:t>
      </w:r>
      <w:r>
        <w:rPr>
          <w:sz w:val="24"/>
        </w:rPr>
        <w:t xml:space="preserve"> A apresentação de documentos complementares ou substitutivos será realizada</w:t>
      </w:r>
      <w:r>
        <w:rPr>
          <w:spacing w:val="1"/>
          <w:sz w:val="24"/>
        </w:rPr>
        <w:t xml:space="preserve"> </w:t>
      </w:r>
      <w:r>
        <w:rPr>
          <w:sz w:val="24"/>
        </w:rPr>
        <w:t>nos termos do item 12.</w:t>
      </w:r>
      <w:r>
        <w:rPr>
          <w:rFonts w:hint="default"/>
          <w:sz w:val="24"/>
          <w:lang w:val="pt-BR"/>
        </w:rPr>
        <w:t>7</w:t>
      </w:r>
      <w:r>
        <w:rPr>
          <w:sz w:val="24"/>
        </w:rPr>
        <w:t xml:space="preserve"> e, findo o prazo assinalado sem o envio da nova documentação,</w:t>
      </w:r>
      <w:r>
        <w:rPr>
          <w:spacing w:val="-57"/>
          <w:sz w:val="24"/>
        </w:rPr>
        <w:t xml:space="preserve"> </w:t>
      </w:r>
      <w:r>
        <w:rPr>
          <w:sz w:val="24"/>
        </w:rPr>
        <w:t>restará</w:t>
      </w:r>
      <w:r>
        <w:rPr>
          <w:spacing w:val="-3"/>
          <w:sz w:val="24"/>
        </w:rPr>
        <w:t xml:space="preserve"> </w:t>
      </w:r>
      <w:r>
        <w:rPr>
          <w:sz w:val="24"/>
        </w:rPr>
        <w:t>preclusa</w:t>
      </w:r>
      <w:r>
        <w:rPr>
          <w:spacing w:val="-2"/>
          <w:sz w:val="24"/>
        </w:rPr>
        <w:t xml:space="preserve"> </w:t>
      </w:r>
      <w:r>
        <w:rPr>
          <w:sz w:val="24"/>
        </w:rPr>
        <w:t>essa</w:t>
      </w:r>
      <w:r>
        <w:rPr>
          <w:spacing w:val="-2"/>
          <w:sz w:val="24"/>
        </w:rPr>
        <w:t xml:space="preserve"> </w:t>
      </w:r>
      <w:r>
        <w:rPr>
          <w:sz w:val="24"/>
        </w:rPr>
        <w:t>oportunidade</w:t>
      </w:r>
      <w:r>
        <w:rPr>
          <w:spacing w:val="-2"/>
          <w:sz w:val="24"/>
        </w:rPr>
        <w:t xml:space="preserve"> </w:t>
      </w:r>
      <w:r>
        <w:rPr>
          <w:sz w:val="24"/>
        </w:rPr>
        <w:t>conferida ao</w:t>
      </w:r>
      <w:r>
        <w:rPr>
          <w:spacing w:val="-1"/>
          <w:sz w:val="24"/>
        </w:rPr>
        <w:t xml:space="preserve"> </w:t>
      </w:r>
      <w:r>
        <w:rPr>
          <w:sz w:val="24"/>
        </w:rPr>
        <w:t>licitante,</w:t>
      </w:r>
      <w:r>
        <w:rPr>
          <w:spacing w:val="-2"/>
          <w:sz w:val="24"/>
        </w:rPr>
        <w:t xml:space="preserve"> </w:t>
      </w:r>
      <w:r>
        <w:rPr>
          <w:sz w:val="24"/>
        </w:rPr>
        <w:t>implicando</w:t>
      </w:r>
      <w:r>
        <w:rPr>
          <w:spacing w:val="-1"/>
          <w:sz w:val="24"/>
        </w:rPr>
        <w:t xml:space="preserve"> </w:t>
      </w:r>
      <w:r>
        <w:rPr>
          <w:sz w:val="24"/>
        </w:rPr>
        <w:t>sua</w:t>
      </w:r>
      <w:r>
        <w:rPr>
          <w:spacing w:val="-2"/>
          <w:sz w:val="24"/>
        </w:rPr>
        <w:t xml:space="preserve"> </w:t>
      </w:r>
      <w:r>
        <w:rPr>
          <w:sz w:val="24"/>
        </w:rPr>
        <w:t>inabilitação.</w:t>
      </w:r>
    </w:p>
    <w:p w14:paraId="5E24ED08">
      <w:pPr>
        <w:pStyle w:val="13"/>
        <w:numPr>
          <w:ilvl w:val="1"/>
          <w:numId w:val="12"/>
        </w:numPr>
        <w:spacing w:before="121" w:after="0" w:line="240" w:lineRule="auto"/>
        <w:ind w:left="0" w:leftChars="0" w:right="46" w:rightChars="0" w:firstLine="0" w:firstLineChars="0"/>
        <w:jc w:val="both"/>
        <w:rPr>
          <w:sz w:val="24"/>
        </w:rPr>
      </w:pPr>
      <w:r>
        <w:rPr>
          <w:sz w:val="24"/>
        </w:rPr>
        <w:t>– Caso seja necessário, para fins de confirmação, complementação, esclarecimento ou</w:t>
      </w:r>
      <w:r>
        <w:rPr>
          <w:spacing w:val="1"/>
          <w:sz w:val="24"/>
        </w:rPr>
        <w:t xml:space="preserve"> </w:t>
      </w:r>
      <w:r>
        <w:rPr>
          <w:sz w:val="24"/>
        </w:rPr>
        <w:t>saneamento da documentação de habilitação, ou, ainda, nas hipóteses admitidas no item 12.</w:t>
      </w:r>
      <w:r>
        <w:rPr>
          <w:rFonts w:hint="default"/>
          <w:sz w:val="24"/>
          <w:lang w:val="pt-BR"/>
        </w:rPr>
        <w:t>8</w:t>
      </w:r>
      <w:r>
        <w:rPr>
          <w:sz w:val="24"/>
        </w:rPr>
        <w:t>,</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a</w:t>
      </w:r>
      <w:r>
        <w:rPr>
          <w:spacing w:val="1"/>
          <w:sz w:val="24"/>
        </w:rPr>
        <w:t xml:space="preserve"> </w:t>
      </w:r>
      <w:r>
        <w:rPr>
          <w:sz w:val="24"/>
        </w:rPr>
        <w:t>título</w:t>
      </w:r>
      <w:r>
        <w:rPr>
          <w:spacing w:val="1"/>
          <w:sz w:val="24"/>
        </w:rPr>
        <w:t xml:space="preserve"> </w:t>
      </w:r>
      <w:r>
        <w:rPr>
          <w:sz w:val="24"/>
        </w:rPr>
        <w:t>de</w:t>
      </w:r>
      <w:r>
        <w:rPr>
          <w:spacing w:val="1"/>
          <w:sz w:val="24"/>
        </w:rPr>
        <w:t xml:space="preserve"> </w:t>
      </w:r>
      <w:r>
        <w:rPr>
          <w:sz w:val="24"/>
        </w:rPr>
        <w:t>diligência,</w:t>
      </w:r>
      <w:r>
        <w:rPr>
          <w:spacing w:val="1"/>
          <w:sz w:val="24"/>
        </w:rPr>
        <w:t xml:space="preserve"> </w:t>
      </w:r>
      <w:r>
        <w:rPr>
          <w:sz w:val="24"/>
        </w:rPr>
        <w:t>poderá</w:t>
      </w:r>
      <w:r>
        <w:rPr>
          <w:spacing w:val="1"/>
          <w:sz w:val="24"/>
        </w:rPr>
        <w:t xml:space="preserve"> </w:t>
      </w:r>
      <w:r>
        <w:rPr>
          <w:sz w:val="24"/>
        </w:rPr>
        <w:t>solicitar</w:t>
      </w:r>
      <w:r>
        <w:rPr>
          <w:spacing w:val="1"/>
          <w:sz w:val="24"/>
        </w:rPr>
        <w:t xml:space="preserve"> </w:t>
      </w:r>
      <w:r>
        <w:rPr>
          <w:sz w:val="24"/>
        </w:rPr>
        <w:t>à</w:t>
      </w:r>
      <w:r>
        <w:rPr>
          <w:spacing w:val="1"/>
          <w:sz w:val="24"/>
        </w:rPr>
        <w:t xml:space="preserve"> </w:t>
      </w:r>
      <w:r>
        <w:rPr>
          <w:sz w:val="24"/>
        </w:rPr>
        <w:t>licitante</w:t>
      </w:r>
      <w:r>
        <w:rPr>
          <w:spacing w:val="1"/>
          <w:sz w:val="24"/>
        </w:rPr>
        <w:t xml:space="preserve"> </w:t>
      </w:r>
      <w:r>
        <w:rPr>
          <w:sz w:val="24"/>
        </w:rPr>
        <w:t>o</w:t>
      </w:r>
      <w:r>
        <w:rPr>
          <w:spacing w:val="1"/>
          <w:sz w:val="24"/>
        </w:rPr>
        <w:t xml:space="preserve"> </w:t>
      </w:r>
      <w:r>
        <w:rPr>
          <w:sz w:val="24"/>
        </w:rPr>
        <w:t>envio</w:t>
      </w:r>
      <w:r>
        <w:rPr>
          <w:spacing w:val="1"/>
          <w:sz w:val="24"/>
        </w:rPr>
        <w:t xml:space="preserve"> </w:t>
      </w:r>
      <w:r>
        <w:rPr>
          <w:sz w:val="24"/>
        </w:rPr>
        <w:t>de</w:t>
      </w:r>
      <w:r>
        <w:rPr>
          <w:spacing w:val="1"/>
          <w:sz w:val="24"/>
        </w:rPr>
        <w:t xml:space="preserve"> </w:t>
      </w:r>
      <w:r>
        <w:rPr>
          <w:sz w:val="24"/>
        </w:rPr>
        <w:t>documentação</w:t>
      </w:r>
      <w:r>
        <w:rPr>
          <w:spacing w:val="-1"/>
          <w:sz w:val="24"/>
        </w:rPr>
        <w:t xml:space="preserve"> </w:t>
      </w:r>
      <w:r>
        <w:rPr>
          <w:sz w:val="24"/>
        </w:rPr>
        <w:t>complementar, por</w:t>
      </w:r>
      <w:r>
        <w:rPr>
          <w:spacing w:val="-1"/>
          <w:sz w:val="24"/>
        </w:rPr>
        <w:t xml:space="preserve"> </w:t>
      </w:r>
      <w:r>
        <w:rPr>
          <w:sz w:val="24"/>
        </w:rPr>
        <w:t>meio</w:t>
      </w:r>
      <w:r>
        <w:rPr>
          <w:spacing w:val="-1"/>
          <w:sz w:val="24"/>
        </w:rPr>
        <w:t xml:space="preserve"> </w:t>
      </w:r>
      <w:r>
        <w:rPr>
          <w:sz w:val="24"/>
        </w:rPr>
        <w:t>do campo de</w:t>
      </w:r>
      <w:r>
        <w:rPr>
          <w:spacing w:val="-1"/>
          <w:sz w:val="24"/>
        </w:rPr>
        <w:t xml:space="preserve"> </w:t>
      </w:r>
      <w:r>
        <w:rPr>
          <w:sz w:val="24"/>
        </w:rPr>
        <w:t>“</w:t>
      </w:r>
      <w:r>
        <w:rPr>
          <w:rFonts w:hint="default"/>
          <w:sz w:val="24"/>
          <w:lang w:val="pt-BR"/>
        </w:rPr>
        <w:t>diligência</w:t>
      </w:r>
      <w:r>
        <w:rPr>
          <w:sz w:val="24"/>
        </w:rPr>
        <w:t>”</w:t>
      </w:r>
      <w:r>
        <w:rPr>
          <w:spacing w:val="-2"/>
          <w:sz w:val="24"/>
        </w:rPr>
        <w:t xml:space="preserve"> </w:t>
      </w:r>
      <w:r>
        <w:rPr>
          <w:sz w:val="24"/>
        </w:rPr>
        <w:t>do sistema.</w:t>
      </w:r>
    </w:p>
    <w:p w14:paraId="23B888FF">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Em caso de problemas técnicos ou operacionais que inviabilizem o envio pelo</w:t>
      </w:r>
      <w:r>
        <w:rPr>
          <w:spacing w:val="1"/>
          <w:sz w:val="24"/>
        </w:rPr>
        <w:t xml:space="preserve"> </w:t>
      </w:r>
      <w:r>
        <w:rPr>
          <w:sz w:val="24"/>
        </w:rPr>
        <w:t>sistema,</w:t>
      </w:r>
      <w:r>
        <w:rPr>
          <w:spacing w:val="1"/>
          <w:sz w:val="24"/>
        </w:rPr>
        <w:t xml:space="preserve"> </w:t>
      </w:r>
      <w:r>
        <w:rPr>
          <w:sz w:val="24"/>
        </w:rPr>
        <w:t>será</w:t>
      </w:r>
      <w:r>
        <w:rPr>
          <w:spacing w:val="1"/>
          <w:sz w:val="24"/>
        </w:rPr>
        <w:t xml:space="preserve"> </w:t>
      </w:r>
      <w:r>
        <w:rPr>
          <w:sz w:val="24"/>
        </w:rPr>
        <w:t>admitido</w:t>
      </w:r>
      <w:r>
        <w:rPr>
          <w:spacing w:val="1"/>
          <w:sz w:val="24"/>
        </w:rPr>
        <w:t xml:space="preserve"> </w:t>
      </w:r>
      <w:r>
        <w:rPr>
          <w:sz w:val="24"/>
        </w:rPr>
        <w:t>o</w:t>
      </w:r>
      <w:r>
        <w:rPr>
          <w:spacing w:val="1"/>
          <w:sz w:val="24"/>
        </w:rPr>
        <w:t xml:space="preserve"> </w:t>
      </w:r>
      <w:r>
        <w:rPr>
          <w:sz w:val="24"/>
        </w:rPr>
        <w:t>envio</w:t>
      </w:r>
      <w:r>
        <w:rPr>
          <w:spacing w:val="1"/>
          <w:sz w:val="24"/>
        </w:rPr>
        <w:t xml:space="preserve"> </w:t>
      </w:r>
      <w:r>
        <w:rPr>
          <w:sz w:val="24"/>
        </w:rPr>
        <w:t>dos</w:t>
      </w:r>
      <w:r>
        <w:rPr>
          <w:spacing w:val="1"/>
          <w:sz w:val="24"/>
        </w:rPr>
        <w:t xml:space="preserve"> </w:t>
      </w:r>
      <w:r>
        <w:rPr>
          <w:sz w:val="24"/>
        </w:rPr>
        <w:t>respectivos</w:t>
      </w:r>
      <w:r>
        <w:rPr>
          <w:spacing w:val="1"/>
          <w:sz w:val="24"/>
        </w:rPr>
        <w:t xml:space="preserve"> </w:t>
      </w:r>
      <w:r>
        <w:rPr>
          <w:sz w:val="24"/>
        </w:rPr>
        <w:t>documentos</w:t>
      </w:r>
      <w:r>
        <w:rPr>
          <w:spacing w:val="1"/>
          <w:sz w:val="24"/>
        </w:rPr>
        <w:t xml:space="preserve"> </w:t>
      </w:r>
      <w:r>
        <w:rPr>
          <w:sz w:val="24"/>
        </w:rPr>
        <w:t>para</w:t>
      </w:r>
      <w:r>
        <w:rPr>
          <w:spacing w:val="1"/>
          <w:sz w:val="24"/>
        </w:rPr>
        <w:t xml:space="preserve"> </w:t>
      </w:r>
      <w:r>
        <w:rPr>
          <w:rFonts w:hint="default"/>
          <w:spacing w:val="1"/>
          <w:sz w:val="24"/>
          <w:lang w:val="pt-BR"/>
        </w:rPr>
        <w:t xml:space="preserve">o e-mail </w:t>
      </w:r>
      <w:r>
        <w:rPr>
          <w:rFonts w:hint="default"/>
          <w:spacing w:val="1"/>
          <w:sz w:val="24"/>
          <w:lang w:val="pt-BR"/>
        </w:rPr>
        <w:fldChar w:fldCharType="begin"/>
      </w:r>
      <w:r>
        <w:rPr>
          <w:rFonts w:hint="default"/>
          <w:spacing w:val="1"/>
          <w:sz w:val="24"/>
          <w:lang w:val="pt-BR"/>
        </w:rPr>
        <w:instrText xml:space="preserve"> HYPERLINK "mailto:licitacao@sinop.mt.gov.br" </w:instrText>
      </w:r>
      <w:r>
        <w:rPr>
          <w:rFonts w:hint="default"/>
          <w:spacing w:val="1"/>
          <w:sz w:val="24"/>
          <w:lang w:val="pt-BR"/>
        </w:rPr>
        <w:fldChar w:fldCharType="separate"/>
      </w:r>
      <w:r>
        <w:rPr>
          <w:rStyle w:val="7"/>
          <w:rFonts w:hint="default"/>
          <w:spacing w:val="1"/>
          <w:sz w:val="24"/>
          <w:lang w:val="pt-BR"/>
        </w:rPr>
        <w:t>licitacao@sinop.mt.gov.br</w:t>
      </w:r>
      <w:r>
        <w:rPr>
          <w:rFonts w:hint="default"/>
          <w:spacing w:val="1"/>
          <w:sz w:val="24"/>
          <w:lang w:val="pt-BR"/>
        </w:rPr>
        <w:fldChar w:fldCharType="end"/>
      </w:r>
      <w:r>
        <w:rPr>
          <w:rFonts w:hint="default"/>
          <w:spacing w:val="1"/>
          <w:sz w:val="24"/>
          <w:lang w:val="pt-BR"/>
        </w:rPr>
        <w:t xml:space="preserve"> </w:t>
      </w:r>
      <w:r>
        <w:rPr>
          <w:sz w:val="24"/>
        </w:rPr>
        <w:t>devendo o Agente de Contratação, nessa hipótese, informar no</w:t>
      </w:r>
      <w:r>
        <w:rPr>
          <w:spacing w:val="1"/>
          <w:sz w:val="24"/>
        </w:rPr>
        <w:t xml:space="preserve"> </w:t>
      </w:r>
      <w:r>
        <w:rPr>
          <w:sz w:val="24"/>
        </w:rPr>
        <w:t>“chat” a data e o horário do recebimento e disponibilizar o conteúdo para os demais</w:t>
      </w:r>
      <w:r>
        <w:rPr>
          <w:spacing w:val="1"/>
          <w:sz w:val="24"/>
        </w:rPr>
        <w:t xml:space="preserve"> </w:t>
      </w:r>
      <w:r>
        <w:rPr>
          <w:sz w:val="24"/>
        </w:rPr>
        <w:t>licitantes</w:t>
      </w:r>
      <w:r>
        <w:rPr>
          <w:spacing w:val="-1"/>
          <w:sz w:val="24"/>
        </w:rPr>
        <w:t xml:space="preserve"> </w:t>
      </w:r>
      <w:r>
        <w:rPr>
          <w:sz w:val="24"/>
        </w:rPr>
        <w:t>interessados.</w:t>
      </w:r>
    </w:p>
    <w:p w14:paraId="697D1B49">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 xml:space="preserve">O prazo para envio dos documentos é de, no mínimo, </w:t>
      </w:r>
      <w:r>
        <w:rPr>
          <w:rFonts w:hint="default"/>
          <w:sz w:val="24"/>
          <w:lang w:val="pt-BR"/>
        </w:rPr>
        <w:t>2h</w:t>
      </w:r>
      <w:r>
        <w:rPr>
          <w:sz w:val="24"/>
        </w:rPr>
        <w:t xml:space="preserve"> (</w:t>
      </w:r>
      <w:r>
        <w:rPr>
          <w:rFonts w:hint="default"/>
          <w:sz w:val="24"/>
          <w:lang w:val="pt-BR"/>
        </w:rPr>
        <w:t>duas horas</w:t>
      </w:r>
      <w:r>
        <w:rPr>
          <w:sz w:val="24"/>
        </w:rPr>
        <w:t>), a</w:t>
      </w:r>
      <w:r>
        <w:rPr>
          <w:spacing w:val="1"/>
          <w:sz w:val="24"/>
        </w:rPr>
        <w:t xml:space="preserve"> </w:t>
      </w:r>
      <w:r>
        <w:rPr>
          <w:sz w:val="24"/>
        </w:rPr>
        <w:t>contar da convocação pelo sistema, podendo tal prazo ser alargado motivadamente pelo</w:t>
      </w:r>
      <w:r>
        <w:rPr>
          <w:spacing w:val="1"/>
          <w:sz w:val="24"/>
        </w:rPr>
        <w:t xml:space="preserve"> </w:t>
      </w:r>
      <w:r>
        <w:rPr>
          <w:sz w:val="24"/>
        </w:rPr>
        <w:t>Agente</w:t>
      </w:r>
      <w:r>
        <w:rPr>
          <w:spacing w:val="-13"/>
          <w:sz w:val="24"/>
        </w:rPr>
        <w:t xml:space="preserve"> </w:t>
      </w:r>
      <w:r>
        <w:rPr>
          <w:sz w:val="24"/>
        </w:rPr>
        <w:t>de</w:t>
      </w:r>
      <w:r>
        <w:rPr>
          <w:spacing w:val="-11"/>
          <w:sz w:val="24"/>
        </w:rPr>
        <w:t xml:space="preserve"> </w:t>
      </w:r>
      <w:r>
        <w:rPr>
          <w:sz w:val="24"/>
        </w:rPr>
        <w:t>Contratação</w:t>
      </w:r>
      <w:r>
        <w:rPr>
          <w:spacing w:val="-11"/>
          <w:sz w:val="24"/>
        </w:rPr>
        <w:t xml:space="preserve"> </w:t>
      </w:r>
      <w:r>
        <w:rPr>
          <w:sz w:val="24"/>
        </w:rPr>
        <w:t>a</w:t>
      </w:r>
      <w:r>
        <w:rPr>
          <w:spacing w:val="-8"/>
          <w:sz w:val="24"/>
        </w:rPr>
        <w:t xml:space="preserve"> </w:t>
      </w:r>
      <w:r>
        <w:rPr>
          <w:sz w:val="24"/>
        </w:rPr>
        <w:t>depender</w:t>
      </w:r>
      <w:r>
        <w:rPr>
          <w:spacing w:val="-10"/>
          <w:sz w:val="24"/>
        </w:rPr>
        <w:t xml:space="preserve"> </w:t>
      </w:r>
      <w:r>
        <w:rPr>
          <w:sz w:val="24"/>
        </w:rPr>
        <w:t>das</w:t>
      </w:r>
      <w:r>
        <w:rPr>
          <w:spacing w:val="-8"/>
          <w:sz w:val="24"/>
        </w:rPr>
        <w:t xml:space="preserve"> </w:t>
      </w:r>
      <w:r>
        <w:rPr>
          <w:sz w:val="24"/>
        </w:rPr>
        <w:t>circunstâncias</w:t>
      </w:r>
      <w:r>
        <w:rPr>
          <w:spacing w:val="-12"/>
          <w:sz w:val="24"/>
        </w:rPr>
        <w:t xml:space="preserve"> </w:t>
      </w:r>
      <w:r>
        <w:rPr>
          <w:sz w:val="24"/>
        </w:rPr>
        <w:t>ou,</w:t>
      </w:r>
      <w:r>
        <w:rPr>
          <w:spacing w:val="-11"/>
          <w:sz w:val="24"/>
        </w:rPr>
        <w:t xml:space="preserve"> </w:t>
      </w:r>
      <w:r>
        <w:rPr>
          <w:sz w:val="24"/>
        </w:rPr>
        <w:t>havendo</w:t>
      </w:r>
      <w:r>
        <w:rPr>
          <w:spacing w:val="-10"/>
          <w:sz w:val="24"/>
        </w:rPr>
        <w:t xml:space="preserve"> </w:t>
      </w:r>
      <w:r>
        <w:rPr>
          <w:sz w:val="24"/>
        </w:rPr>
        <w:t>justo</w:t>
      </w:r>
      <w:r>
        <w:rPr>
          <w:spacing w:val="-12"/>
          <w:sz w:val="24"/>
        </w:rPr>
        <w:t xml:space="preserve"> </w:t>
      </w:r>
      <w:r>
        <w:rPr>
          <w:sz w:val="24"/>
        </w:rPr>
        <w:t>motivo,</w:t>
      </w:r>
      <w:r>
        <w:rPr>
          <w:spacing w:val="-11"/>
          <w:sz w:val="24"/>
        </w:rPr>
        <w:t xml:space="preserve"> </w:t>
      </w:r>
      <w:r>
        <w:rPr>
          <w:sz w:val="24"/>
        </w:rPr>
        <w:t>mediante</w:t>
      </w:r>
      <w:r>
        <w:rPr>
          <w:spacing w:val="-58"/>
          <w:sz w:val="24"/>
        </w:rPr>
        <w:t xml:space="preserve"> </w:t>
      </w:r>
      <w:r>
        <w:rPr>
          <w:sz w:val="24"/>
        </w:rPr>
        <w:t>solicitação</w:t>
      </w:r>
      <w:r>
        <w:rPr>
          <w:spacing w:val="-1"/>
          <w:sz w:val="24"/>
        </w:rPr>
        <w:t xml:space="preserve"> </w:t>
      </w:r>
      <w:r>
        <w:rPr>
          <w:sz w:val="24"/>
        </w:rPr>
        <w:t>formal de</w:t>
      </w:r>
      <w:r>
        <w:rPr>
          <w:spacing w:val="-1"/>
          <w:sz w:val="24"/>
        </w:rPr>
        <w:t xml:space="preserve"> </w:t>
      </w:r>
      <w:r>
        <w:rPr>
          <w:sz w:val="24"/>
        </w:rPr>
        <w:t>prorrogação por</w:t>
      </w:r>
      <w:r>
        <w:rPr>
          <w:spacing w:val="-1"/>
          <w:sz w:val="24"/>
        </w:rPr>
        <w:t xml:space="preserve"> </w:t>
      </w:r>
      <w:r>
        <w:rPr>
          <w:sz w:val="24"/>
        </w:rPr>
        <w:t>parte</w:t>
      </w:r>
      <w:r>
        <w:rPr>
          <w:spacing w:val="-2"/>
          <w:sz w:val="24"/>
        </w:rPr>
        <w:t xml:space="preserve"> </w:t>
      </w:r>
      <w:r>
        <w:rPr>
          <w:sz w:val="24"/>
        </w:rPr>
        <w:t>da</w:t>
      </w:r>
      <w:r>
        <w:rPr>
          <w:spacing w:val="-1"/>
          <w:sz w:val="24"/>
        </w:rPr>
        <w:t xml:space="preserve"> </w:t>
      </w:r>
      <w:r>
        <w:rPr>
          <w:sz w:val="24"/>
        </w:rPr>
        <w:t>licitante.</w:t>
      </w:r>
    </w:p>
    <w:p w14:paraId="055D4625">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Para a contagem do prazo de que trata o item anterior, não será considerado o</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suspensão da</w:t>
      </w:r>
      <w:r>
        <w:rPr>
          <w:spacing w:val="-2"/>
          <w:sz w:val="24"/>
        </w:rPr>
        <w:t xml:space="preserve"> </w:t>
      </w:r>
      <w:r>
        <w:rPr>
          <w:sz w:val="24"/>
        </w:rPr>
        <w:t>sessão realizada</w:t>
      </w:r>
      <w:r>
        <w:rPr>
          <w:spacing w:val="-1"/>
          <w:sz w:val="24"/>
        </w:rPr>
        <w:t xml:space="preserve"> </w:t>
      </w:r>
      <w:r>
        <w:rPr>
          <w:sz w:val="24"/>
        </w:rPr>
        <w:t>pelo Agente</w:t>
      </w:r>
      <w:r>
        <w:rPr>
          <w:spacing w:val="-2"/>
          <w:sz w:val="24"/>
        </w:rPr>
        <w:t xml:space="preserve"> </w:t>
      </w:r>
      <w:r>
        <w:rPr>
          <w:sz w:val="24"/>
        </w:rPr>
        <w:t>de</w:t>
      </w:r>
      <w:r>
        <w:rPr>
          <w:spacing w:val="-1"/>
          <w:sz w:val="24"/>
        </w:rPr>
        <w:t xml:space="preserve"> </w:t>
      </w:r>
      <w:r>
        <w:rPr>
          <w:sz w:val="24"/>
        </w:rPr>
        <w:t>Contratação.</w:t>
      </w:r>
    </w:p>
    <w:p w14:paraId="50075FE1">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Em caso de não envio dos documentos complementares no prazo indicado ou</w:t>
      </w:r>
      <w:r>
        <w:rPr>
          <w:spacing w:val="1"/>
          <w:sz w:val="24"/>
        </w:rPr>
        <w:t xml:space="preserve"> </w:t>
      </w:r>
      <w:r>
        <w:rPr>
          <w:sz w:val="24"/>
        </w:rPr>
        <w:t>expirada eventual prorrogação concedida pelo Agente de Contratação, a licitante será</w:t>
      </w:r>
      <w:r>
        <w:rPr>
          <w:spacing w:val="1"/>
          <w:sz w:val="24"/>
        </w:rPr>
        <w:t xml:space="preserve"> </w:t>
      </w:r>
      <w:r>
        <w:rPr>
          <w:sz w:val="24"/>
        </w:rPr>
        <w:t>inabilitada</w:t>
      </w:r>
      <w:r>
        <w:rPr>
          <w:spacing w:val="-2"/>
          <w:sz w:val="24"/>
        </w:rPr>
        <w:t xml:space="preserve"> </w:t>
      </w:r>
      <w:r>
        <w:rPr>
          <w:sz w:val="24"/>
        </w:rPr>
        <w:t>e</w:t>
      </w:r>
      <w:r>
        <w:rPr>
          <w:spacing w:val="-1"/>
          <w:sz w:val="24"/>
        </w:rPr>
        <w:t xml:space="preserve"> </w:t>
      </w:r>
      <w:r>
        <w:rPr>
          <w:sz w:val="24"/>
        </w:rPr>
        <w:t>sujeitar-se-á</w:t>
      </w:r>
      <w:r>
        <w:rPr>
          <w:spacing w:val="1"/>
          <w:sz w:val="24"/>
        </w:rPr>
        <w:t xml:space="preserve"> </w:t>
      </w:r>
      <w:r>
        <w:rPr>
          <w:sz w:val="24"/>
        </w:rPr>
        <w:t>às</w:t>
      </w:r>
      <w:r>
        <w:rPr>
          <w:spacing w:val="-1"/>
          <w:sz w:val="24"/>
        </w:rPr>
        <w:t xml:space="preserve"> </w:t>
      </w:r>
      <w:r>
        <w:rPr>
          <w:sz w:val="24"/>
        </w:rPr>
        <w:t>sanções previstas neste</w:t>
      </w:r>
      <w:r>
        <w:rPr>
          <w:spacing w:val="-1"/>
          <w:sz w:val="24"/>
        </w:rPr>
        <w:t xml:space="preserve"> </w:t>
      </w:r>
      <w:r>
        <w:rPr>
          <w:sz w:val="24"/>
        </w:rPr>
        <w:t>edital.</w:t>
      </w:r>
    </w:p>
    <w:p w14:paraId="37A572A8">
      <w:pPr>
        <w:pStyle w:val="13"/>
        <w:numPr>
          <w:ilvl w:val="1"/>
          <w:numId w:val="12"/>
        </w:numPr>
        <w:spacing w:before="120" w:after="0" w:line="240" w:lineRule="auto"/>
        <w:ind w:left="0" w:leftChars="0" w:right="46" w:rightChars="0" w:firstLine="0" w:firstLineChars="0"/>
        <w:jc w:val="both"/>
        <w:rPr>
          <w:sz w:val="24"/>
        </w:rPr>
      </w:pPr>
      <w:r>
        <w:rPr>
          <w:b/>
          <w:sz w:val="24"/>
        </w:rPr>
        <w:t xml:space="preserve">– </w:t>
      </w:r>
      <w:r>
        <w:rPr>
          <w:sz w:val="24"/>
        </w:rPr>
        <w:t>Os documentos de habilitação deverão se referir à empresa licitante, salvo quando,</w:t>
      </w:r>
      <w:r>
        <w:rPr>
          <w:spacing w:val="1"/>
          <w:sz w:val="24"/>
        </w:rPr>
        <w:t xml:space="preserve"> </w:t>
      </w:r>
      <w:r>
        <w:rPr>
          <w:sz w:val="24"/>
        </w:rPr>
        <w:t>comprovadamente, após a data de emissão dos respectivos documentos, haja superveniente</w:t>
      </w:r>
      <w:r>
        <w:rPr>
          <w:spacing w:val="1"/>
          <w:sz w:val="24"/>
        </w:rPr>
        <w:t xml:space="preserve"> </w:t>
      </w:r>
      <w:r>
        <w:rPr>
          <w:sz w:val="24"/>
        </w:rPr>
        <w:t>alteração</w:t>
      </w:r>
      <w:r>
        <w:rPr>
          <w:spacing w:val="-1"/>
          <w:sz w:val="24"/>
        </w:rPr>
        <w:t xml:space="preserve"> </w:t>
      </w:r>
      <w:r>
        <w:rPr>
          <w:sz w:val="24"/>
        </w:rPr>
        <w:t>contratual ou transferência</w:t>
      </w:r>
      <w:r>
        <w:rPr>
          <w:spacing w:val="-1"/>
          <w:sz w:val="24"/>
        </w:rPr>
        <w:t xml:space="preserve"> </w:t>
      </w:r>
      <w:r>
        <w:rPr>
          <w:sz w:val="24"/>
        </w:rPr>
        <w:t>de</w:t>
      </w:r>
      <w:r>
        <w:rPr>
          <w:spacing w:val="-1"/>
          <w:sz w:val="24"/>
        </w:rPr>
        <w:t xml:space="preserve"> </w:t>
      </w:r>
      <w:r>
        <w:rPr>
          <w:sz w:val="24"/>
        </w:rPr>
        <w:t>acervo técnico.</w:t>
      </w:r>
    </w:p>
    <w:p w14:paraId="6F117041">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Em se tratando de filial, os documentos de habilitação jurídica e de regularidade</w:t>
      </w:r>
      <w:r>
        <w:rPr>
          <w:spacing w:val="1"/>
          <w:sz w:val="24"/>
        </w:rPr>
        <w:t xml:space="preserve"> </w:t>
      </w:r>
      <w:r>
        <w:rPr>
          <w:sz w:val="24"/>
        </w:rPr>
        <w:t>fiscal e trabalhista deverão estar em nome da filial, exceto aqueles que, pela própria</w:t>
      </w:r>
      <w:r>
        <w:rPr>
          <w:spacing w:val="1"/>
          <w:sz w:val="24"/>
        </w:rPr>
        <w:t xml:space="preserve"> </w:t>
      </w:r>
      <w:r>
        <w:rPr>
          <w:sz w:val="24"/>
        </w:rPr>
        <w:t>natureza,</w:t>
      </w:r>
      <w:r>
        <w:rPr>
          <w:spacing w:val="-1"/>
          <w:sz w:val="24"/>
        </w:rPr>
        <w:t xml:space="preserve"> </w:t>
      </w:r>
      <w:r>
        <w:rPr>
          <w:sz w:val="24"/>
        </w:rPr>
        <w:t>são emitidos somente</w:t>
      </w:r>
      <w:r>
        <w:rPr>
          <w:spacing w:val="-1"/>
          <w:sz w:val="24"/>
        </w:rPr>
        <w:t xml:space="preserve"> </w:t>
      </w:r>
      <w:r>
        <w:rPr>
          <w:sz w:val="24"/>
        </w:rPr>
        <w:t>em nome</w:t>
      </w:r>
      <w:r>
        <w:rPr>
          <w:spacing w:val="-1"/>
          <w:sz w:val="24"/>
        </w:rPr>
        <w:t xml:space="preserve"> </w:t>
      </w:r>
      <w:r>
        <w:rPr>
          <w:sz w:val="24"/>
        </w:rPr>
        <w:t>da</w:t>
      </w:r>
      <w:r>
        <w:rPr>
          <w:spacing w:val="-1"/>
          <w:sz w:val="24"/>
        </w:rPr>
        <w:t xml:space="preserve"> </w:t>
      </w:r>
      <w:r>
        <w:rPr>
          <w:sz w:val="24"/>
        </w:rPr>
        <w:t>matriz.</w:t>
      </w:r>
    </w:p>
    <w:p w14:paraId="241FCB0A">
      <w:pPr>
        <w:pStyle w:val="13"/>
        <w:numPr>
          <w:ilvl w:val="2"/>
          <w:numId w:val="12"/>
        </w:numPr>
        <w:spacing w:before="120" w:after="0" w:line="240" w:lineRule="auto"/>
        <w:ind w:left="440" w:leftChars="0" w:right="46" w:rightChars="0" w:firstLine="0" w:firstLineChars="0"/>
        <w:jc w:val="both"/>
        <w:rPr>
          <w:sz w:val="18"/>
        </w:rPr>
      </w:pPr>
      <w:r>
        <w:rPr>
          <w:sz w:val="24"/>
        </w:rPr>
        <w:t>–</w:t>
      </w:r>
      <w:r>
        <w:rPr>
          <w:spacing w:val="-10"/>
          <w:sz w:val="24"/>
        </w:rPr>
        <w:t xml:space="preserve"> </w:t>
      </w:r>
      <w:r>
        <w:rPr>
          <w:sz w:val="24"/>
        </w:rPr>
        <w:t>Os</w:t>
      </w:r>
      <w:r>
        <w:rPr>
          <w:spacing w:val="-8"/>
          <w:sz w:val="24"/>
        </w:rPr>
        <w:t xml:space="preserve"> </w:t>
      </w:r>
      <w:r>
        <w:rPr>
          <w:sz w:val="24"/>
        </w:rPr>
        <w:t>documentos</w:t>
      </w:r>
      <w:r>
        <w:rPr>
          <w:spacing w:val="-8"/>
          <w:sz w:val="24"/>
        </w:rPr>
        <w:t xml:space="preserve"> </w:t>
      </w:r>
      <w:r>
        <w:rPr>
          <w:sz w:val="24"/>
        </w:rPr>
        <w:t>relativos</w:t>
      </w:r>
      <w:r>
        <w:rPr>
          <w:spacing w:val="-9"/>
          <w:sz w:val="24"/>
        </w:rPr>
        <w:t xml:space="preserve"> </w:t>
      </w:r>
      <w:r>
        <w:rPr>
          <w:sz w:val="24"/>
        </w:rPr>
        <w:t>à</w:t>
      </w:r>
      <w:r>
        <w:rPr>
          <w:spacing w:val="-10"/>
          <w:sz w:val="24"/>
        </w:rPr>
        <w:t xml:space="preserve"> </w:t>
      </w:r>
      <w:r>
        <w:rPr>
          <w:sz w:val="24"/>
        </w:rPr>
        <w:t>habilitação</w:t>
      </w:r>
      <w:r>
        <w:rPr>
          <w:spacing w:val="-9"/>
          <w:sz w:val="24"/>
        </w:rPr>
        <w:t xml:space="preserve"> </w:t>
      </w:r>
      <w:r>
        <w:rPr>
          <w:sz w:val="24"/>
        </w:rPr>
        <w:t>técnica</w:t>
      </w:r>
      <w:r>
        <w:rPr>
          <w:spacing w:val="-10"/>
          <w:sz w:val="24"/>
        </w:rPr>
        <w:t xml:space="preserve"> </w:t>
      </w:r>
      <w:r>
        <w:rPr>
          <w:sz w:val="24"/>
        </w:rPr>
        <w:t>e</w:t>
      </w:r>
      <w:r>
        <w:rPr>
          <w:spacing w:val="-11"/>
          <w:sz w:val="24"/>
        </w:rPr>
        <w:t xml:space="preserve"> </w:t>
      </w:r>
      <w:r>
        <w:rPr>
          <w:sz w:val="24"/>
        </w:rPr>
        <w:t>econômico-financeira</w:t>
      </w:r>
      <w:r>
        <w:rPr>
          <w:spacing w:val="-10"/>
          <w:sz w:val="24"/>
        </w:rPr>
        <w:t xml:space="preserve"> </w:t>
      </w:r>
      <w:r>
        <w:rPr>
          <w:sz w:val="24"/>
        </w:rPr>
        <w:t>poderão</w:t>
      </w:r>
      <w:r>
        <w:rPr>
          <w:spacing w:val="-9"/>
          <w:sz w:val="24"/>
        </w:rPr>
        <w:t xml:space="preserve"> </w:t>
      </w:r>
      <w:r>
        <w:rPr>
          <w:sz w:val="24"/>
        </w:rPr>
        <w:t>ser</w:t>
      </w:r>
      <w:r>
        <w:rPr>
          <w:spacing w:val="-58"/>
          <w:sz w:val="24"/>
        </w:rPr>
        <w:t xml:space="preserve"> </w:t>
      </w:r>
      <w:r>
        <w:rPr>
          <w:sz w:val="24"/>
        </w:rPr>
        <w:t>apresentados</w:t>
      </w:r>
      <w:r>
        <w:rPr>
          <w:spacing w:val="-1"/>
          <w:sz w:val="24"/>
        </w:rPr>
        <w:t xml:space="preserve"> </w:t>
      </w:r>
      <w:r>
        <w:rPr>
          <w:sz w:val="24"/>
        </w:rPr>
        <w:t>em nome</w:t>
      </w:r>
      <w:r>
        <w:rPr>
          <w:spacing w:val="-1"/>
          <w:sz w:val="24"/>
        </w:rPr>
        <w:t xml:space="preserve"> </w:t>
      </w:r>
      <w:r>
        <w:rPr>
          <w:sz w:val="24"/>
        </w:rPr>
        <w:t>da</w:t>
      </w:r>
      <w:r>
        <w:rPr>
          <w:spacing w:val="-1"/>
          <w:sz w:val="24"/>
        </w:rPr>
        <w:t xml:space="preserve"> </w:t>
      </w:r>
      <w:r>
        <w:rPr>
          <w:sz w:val="24"/>
        </w:rPr>
        <w:t>matriz</w:t>
      </w:r>
      <w:r>
        <w:rPr>
          <w:spacing w:val="1"/>
          <w:sz w:val="24"/>
        </w:rPr>
        <w:t xml:space="preserve"> </w:t>
      </w:r>
      <w:r>
        <w:rPr>
          <w:sz w:val="24"/>
        </w:rPr>
        <w:t>ou da</w:t>
      </w:r>
      <w:r>
        <w:rPr>
          <w:spacing w:val="-1"/>
          <w:sz w:val="24"/>
        </w:rPr>
        <w:t xml:space="preserve"> </w:t>
      </w:r>
      <w:r>
        <w:rPr>
          <w:sz w:val="24"/>
        </w:rPr>
        <w:t>filial.</w:t>
      </w:r>
    </w:p>
    <w:p w14:paraId="7B52E5FA">
      <w:pPr>
        <w:pStyle w:val="13"/>
        <w:numPr>
          <w:ilvl w:val="1"/>
          <w:numId w:val="12"/>
        </w:numPr>
        <w:spacing w:before="93" w:after="0" w:line="240" w:lineRule="auto"/>
        <w:ind w:left="0" w:leftChars="0" w:right="46" w:rightChars="0" w:firstLine="0" w:firstLineChars="0"/>
        <w:jc w:val="both"/>
        <w:rPr>
          <w:sz w:val="24"/>
        </w:rPr>
      </w:pPr>
      <w:r>
        <w:rPr>
          <w:b/>
          <w:sz w:val="24"/>
        </w:rPr>
        <w:t xml:space="preserve">– </w:t>
      </w:r>
      <w:r>
        <w:rPr>
          <w:sz w:val="24"/>
        </w:rPr>
        <w:t>Para fins de verificação das condições de habilitação, o Agente de Contratação poderá,</w:t>
      </w:r>
      <w:r>
        <w:rPr>
          <w:spacing w:val="1"/>
          <w:sz w:val="24"/>
        </w:rPr>
        <w:t xml:space="preserve"> </w:t>
      </w:r>
      <w:r>
        <w:rPr>
          <w:sz w:val="24"/>
        </w:rPr>
        <w:t>diretamente, realizar consulta em sítios oficiais de órgãos e entidades cujos atos gozem de</w:t>
      </w:r>
      <w:r>
        <w:rPr>
          <w:spacing w:val="1"/>
          <w:sz w:val="24"/>
        </w:rPr>
        <w:t xml:space="preserve"> </w:t>
      </w:r>
      <w:r>
        <w:rPr>
          <w:sz w:val="24"/>
        </w:rPr>
        <w:t>presunção de veracidade e fé pública, constituindo os documentos obtidos como meio legal de</w:t>
      </w:r>
      <w:r>
        <w:rPr>
          <w:spacing w:val="-57"/>
          <w:sz w:val="24"/>
        </w:rPr>
        <w:t xml:space="preserve"> </w:t>
      </w:r>
      <w:r>
        <w:rPr>
          <w:sz w:val="24"/>
        </w:rPr>
        <w:t>prova.</w:t>
      </w:r>
    </w:p>
    <w:p w14:paraId="3BFCF616">
      <w:pPr>
        <w:pStyle w:val="13"/>
        <w:numPr>
          <w:ilvl w:val="1"/>
          <w:numId w:val="12"/>
        </w:numPr>
        <w:spacing w:before="120" w:after="0" w:line="240" w:lineRule="auto"/>
        <w:ind w:left="0" w:leftChars="0" w:right="46" w:rightChars="0" w:firstLine="0" w:firstLineChars="0"/>
        <w:jc w:val="both"/>
        <w:rPr>
          <w:sz w:val="24"/>
        </w:rPr>
      </w:pPr>
      <w:r>
        <w:rPr>
          <w:b/>
          <w:sz w:val="24"/>
        </w:rPr>
        <w:t xml:space="preserve">– </w:t>
      </w:r>
      <w:r>
        <w:rPr>
          <w:sz w:val="24"/>
        </w:rPr>
        <w:t>O documento que não tiver prazo de vigência estabelecido pelo órgão expedidor não</w:t>
      </w:r>
      <w:r>
        <w:rPr>
          <w:spacing w:val="1"/>
          <w:sz w:val="24"/>
        </w:rPr>
        <w:t xml:space="preserve"> </w:t>
      </w:r>
      <w:r>
        <w:rPr>
          <w:sz w:val="24"/>
        </w:rPr>
        <w:t>será</w:t>
      </w:r>
      <w:r>
        <w:rPr>
          <w:spacing w:val="-2"/>
          <w:sz w:val="24"/>
        </w:rPr>
        <w:t xml:space="preserve"> </w:t>
      </w:r>
      <w:r>
        <w:rPr>
          <w:sz w:val="24"/>
        </w:rPr>
        <w:t>habilitante,</w:t>
      </w:r>
      <w:r>
        <w:rPr>
          <w:spacing w:val="-1"/>
          <w:sz w:val="24"/>
        </w:rPr>
        <w:t xml:space="preserve"> </w:t>
      </w:r>
      <w:r>
        <w:rPr>
          <w:sz w:val="24"/>
        </w:rPr>
        <w:t>quando</w:t>
      </w:r>
      <w:r>
        <w:rPr>
          <w:spacing w:val="1"/>
          <w:sz w:val="24"/>
        </w:rPr>
        <w:t xml:space="preserve"> </w:t>
      </w:r>
      <w:r>
        <w:rPr>
          <w:sz w:val="24"/>
        </w:rPr>
        <w:t>o</w:t>
      </w:r>
      <w:r>
        <w:rPr>
          <w:spacing w:val="-1"/>
          <w:sz w:val="24"/>
        </w:rPr>
        <w:t xml:space="preserve"> </w:t>
      </w:r>
      <w:r>
        <w:rPr>
          <w:sz w:val="24"/>
        </w:rPr>
        <w:t>intervalo</w:t>
      </w:r>
      <w:r>
        <w:rPr>
          <w:spacing w:val="-1"/>
          <w:sz w:val="24"/>
        </w:rPr>
        <w:t xml:space="preserve"> </w:t>
      </w:r>
      <w:r>
        <w:rPr>
          <w:sz w:val="24"/>
        </w:rPr>
        <w:t>entre</w:t>
      </w:r>
      <w:r>
        <w:rPr>
          <w:spacing w:val="-2"/>
          <w:sz w:val="24"/>
        </w:rPr>
        <w:t xml:space="preserve"> </w:t>
      </w:r>
      <w:r>
        <w:rPr>
          <w:sz w:val="24"/>
        </w:rPr>
        <w:t>a</w:t>
      </w:r>
      <w:r>
        <w:rPr>
          <w:spacing w:val="-2"/>
          <w:sz w:val="24"/>
        </w:rPr>
        <w:t xml:space="preserve"> </w:t>
      </w:r>
      <w:r>
        <w:rPr>
          <w:sz w:val="24"/>
        </w:rPr>
        <w:t>sua</w:t>
      </w:r>
      <w:r>
        <w:rPr>
          <w:spacing w:val="-2"/>
          <w:sz w:val="24"/>
        </w:rPr>
        <w:t xml:space="preserve"> </w:t>
      </w:r>
      <w:r>
        <w:rPr>
          <w:sz w:val="24"/>
        </w:rPr>
        <w:t>data</w:t>
      </w:r>
      <w:r>
        <w:rPr>
          <w:spacing w:val="-2"/>
          <w:sz w:val="24"/>
        </w:rPr>
        <w:t xml:space="preserve"> </w:t>
      </w:r>
      <w:r>
        <w:rPr>
          <w:sz w:val="24"/>
        </w:rPr>
        <w:t>de</w:t>
      </w:r>
      <w:r>
        <w:rPr>
          <w:spacing w:val="-2"/>
          <w:sz w:val="24"/>
        </w:rPr>
        <w:t xml:space="preserve"> </w:t>
      </w:r>
      <w:r>
        <w:rPr>
          <w:sz w:val="24"/>
        </w:rPr>
        <w:t>expedição</w:t>
      </w:r>
      <w:r>
        <w:rPr>
          <w:spacing w:val="-1"/>
          <w:sz w:val="24"/>
        </w:rPr>
        <w:t xml:space="preserve"> </w:t>
      </w:r>
      <w:r>
        <w:rPr>
          <w:sz w:val="24"/>
        </w:rPr>
        <w:t>ou</w:t>
      </w:r>
      <w:r>
        <w:rPr>
          <w:spacing w:val="-1"/>
          <w:sz w:val="24"/>
        </w:rPr>
        <w:t xml:space="preserve"> </w:t>
      </w:r>
      <w:r>
        <w:rPr>
          <w:sz w:val="24"/>
        </w:rPr>
        <w:t>de</w:t>
      </w:r>
      <w:r>
        <w:rPr>
          <w:spacing w:val="-2"/>
          <w:sz w:val="24"/>
        </w:rPr>
        <w:t xml:space="preserve"> </w:t>
      </w:r>
      <w:r>
        <w:rPr>
          <w:sz w:val="24"/>
        </w:rPr>
        <w:t>revalidação</w:t>
      </w:r>
      <w:r>
        <w:rPr>
          <w:spacing w:val="-1"/>
          <w:sz w:val="24"/>
        </w:rPr>
        <w:t xml:space="preserve"> </w:t>
      </w:r>
      <w:r>
        <w:rPr>
          <w:sz w:val="24"/>
        </w:rPr>
        <w:t>e a</w:t>
      </w:r>
      <w:r>
        <w:rPr>
          <w:spacing w:val="-1"/>
          <w:sz w:val="24"/>
        </w:rPr>
        <w:t xml:space="preserve"> </w:t>
      </w:r>
      <w:r>
        <w:rPr>
          <w:sz w:val="24"/>
        </w:rPr>
        <w:t>data</w:t>
      </w:r>
      <w:r>
        <w:rPr>
          <w:spacing w:val="-2"/>
          <w:sz w:val="24"/>
        </w:rPr>
        <w:t xml:space="preserve"> </w:t>
      </w:r>
      <w:r>
        <w:rPr>
          <w:sz w:val="24"/>
        </w:rPr>
        <w:t>de</w:t>
      </w:r>
      <w:r>
        <w:rPr>
          <w:spacing w:val="-58"/>
          <w:sz w:val="24"/>
        </w:rPr>
        <w:t xml:space="preserve"> </w:t>
      </w:r>
      <w:r>
        <w:rPr>
          <w:sz w:val="24"/>
        </w:rPr>
        <w:t>abertura</w:t>
      </w:r>
      <w:r>
        <w:rPr>
          <w:spacing w:val="-2"/>
          <w:sz w:val="24"/>
        </w:rPr>
        <w:t xml:space="preserve"> </w:t>
      </w:r>
      <w:r>
        <w:rPr>
          <w:sz w:val="24"/>
        </w:rPr>
        <w:t>da</w:t>
      </w:r>
      <w:r>
        <w:rPr>
          <w:spacing w:val="-1"/>
          <w:sz w:val="24"/>
        </w:rPr>
        <w:t xml:space="preserve"> </w:t>
      </w:r>
      <w:r>
        <w:rPr>
          <w:sz w:val="24"/>
        </w:rPr>
        <w:t>presente</w:t>
      </w:r>
      <w:r>
        <w:rPr>
          <w:spacing w:val="-1"/>
          <w:sz w:val="24"/>
        </w:rPr>
        <w:t xml:space="preserve"> </w:t>
      </w:r>
      <w:r>
        <w:rPr>
          <w:sz w:val="24"/>
        </w:rPr>
        <w:t>licitação</w:t>
      </w:r>
      <w:r>
        <w:rPr>
          <w:spacing w:val="-1"/>
          <w:sz w:val="24"/>
        </w:rPr>
        <w:t xml:space="preserve"> </w:t>
      </w:r>
      <w:r>
        <w:rPr>
          <w:sz w:val="24"/>
        </w:rPr>
        <w:t>for</w:t>
      </w:r>
      <w:r>
        <w:rPr>
          <w:spacing w:val="-1"/>
          <w:sz w:val="24"/>
        </w:rPr>
        <w:t xml:space="preserve"> </w:t>
      </w:r>
      <w:r>
        <w:rPr>
          <w:sz w:val="24"/>
        </w:rPr>
        <w:t>superior</w:t>
      </w:r>
      <w:r>
        <w:rPr>
          <w:spacing w:val="1"/>
          <w:sz w:val="24"/>
        </w:rPr>
        <w:t xml:space="preserve"> </w:t>
      </w:r>
      <w:r>
        <w:rPr>
          <w:sz w:val="24"/>
        </w:rPr>
        <w:t>a</w:t>
      </w:r>
      <w:r>
        <w:rPr>
          <w:spacing w:val="-2"/>
          <w:sz w:val="24"/>
        </w:rPr>
        <w:t xml:space="preserve"> </w:t>
      </w:r>
      <w:r>
        <w:rPr>
          <w:sz w:val="24"/>
        </w:rPr>
        <w:t>180 (cento e</w:t>
      </w:r>
      <w:r>
        <w:rPr>
          <w:spacing w:val="-2"/>
          <w:sz w:val="24"/>
        </w:rPr>
        <w:t xml:space="preserve"> </w:t>
      </w:r>
      <w:r>
        <w:rPr>
          <w:sz w:val="24"/>
        </w:rPr>
        <w:t>oitenta)</w:t>
      </w:r>
      <w:r>
        <w:rPr>
          <w:spacing w:val="-1"/>
          <w:sz w:val="24"/>
        </w:rPr>
        <w:t xml:space="preserve"> </w:t>
      </w:r>
      <w:r>
        <w:rPr>
          <w:sz w:val="24"/>
        </w:rPr>
        <w:t>dias corridos.</w:t>
      </w:r>
    </w:p>
    <w:p w14:paraId="503C60B3">
      <w:pPr>
        <w:pStyle w:val="13"/>
        <w:numPr>
          <w:ilvl w:val="2"/>
          <w:numId w:val="12"/>
        </w:numPr>
        <w:spacing w:before="120" w:after="0" w:line="240" w:lineRule="auto"/>
        <w:ind w:left="440" w:leftChars="0" w:right="46" w:rightChars="0" w:firstLine="0" w:firstLineChars="0"/>
        <w:jc w:val="both"/>
        <w:rPr>
          <w:sz w:val="24"/>
        </w:rPr>
      </w:pPr>
      <w:r>
        <w:rPr>
          <w:b/>
          <w:sz w:val="24"/>
        </w:rPr>
        <w:t xml:space="preserve">– </w:t>
      </w:r>
      <w:r>
        <w:rPr>
          <w:sz w:val="24"/>
        </w:rPr>
        <w:t>Excetua-se o documento que, por imposição legal, tenha prazo de vigência</w:t>
      </w:r>
      <w:r>
        <w:rPr>
          <w:spacing w:val="1"/>
          <w:sz w:val="24"/>
        </w:rPr>
        <w:t xml:space="preserve"> </w:t>
      </w:r>
      <w:r>
        <w:rPr>
          <w:sz w:val="24"/>
        </w:rPr>
        <w:t>indeterminado.</w:t>
      </w:r>
    </w:p>
    <w:p w14:paraId="11ACC3D3">
      <w:pPr>
        <w:pStyle w:val="13"/>
        <w:numPr>
          <w:ilvl w:val="1"/>
          <w:numId w:val="12"/>
        </w:numPr>
        <w:spacing w:before="120" w:after="0" w:line="240" w:lineRule="auto"/>
        <w:ind w:left="0" w:leftChars="0" w:right="46" w:rightChars="0" w:firstLine="0" w:firstLineChars="0"/>
        <w:jc w:val="both"/>
        <w:rPr>
          <w:sz w:val="24"/>
        </w:rPr>
      </w:pPr>
      <w:r>
        <w:rPr>
          <w:sz w:val="24"/>
        </w:rPr>
        <w:t>–</w:t>
      </w:r>
      <w:r>
        <w:rPr>
          <w:spacing w:val="-10"/>
          <w:sz w:val="24"/>
        </w:rPr>
        <w:t xml:space="preserve"> </w:t>
      </w:r>
      <w:r>
        <w:rPr>
          <w:sz w:val="24"/>
        </w:rPr>
        <w:t>Na</w:t>
      </w:r>
      <w:r>
        <w:rPr>
          <w:spacing w:val="-10"/>
          <w:sz w:val="24"/>
        </w:rPr>
        <w:t xml:space="preserve"> </w:t>
      </w:r>
      <w:r>
        <w:rPr>
          <w:sz w:val="24"/>
        </w:rPr>
        <w:t>fase</w:t>
      </w:r>
      <w:r>
        <w:rPr>
          <w:spacing w:val="-10"/>
          <w:sz w:val="24"/>
        </w:rPr>
        <w:t xml:space="preserve"> </w:t>
      </w:r>
      <w:r>
        <w:rPr>
          <w:sz w:val="24"/>
        </w:rPr>
        <w:t>de</w:t>
      </w:r>
      <w:r>
        <w:rPr>
          <w:spacing w:val="-10"/>
          <w:sz w:val="24"/>
        </w:rPr>
        <w:t xml:space="preserve"> </w:t>
      </w:r>
      <w:r>
        <w:rPr>
          <w:sz w:val="24"/>
        </w:rPr>
        <w:t>habilitação,</w:t>
      </w:r>
      <w:r>
        <w:rPr>
          <w:spacing w:val="-6"/>
          <w:sz w:val="24"/>
        </w:rPr>
        <w:t xml:space="preserve"> </w:t>
      </w:r>
      <w:r>
        <w:rPr>
          <w:sz w:val="24"/>
        </w:rPr>
        <w:t>caso</w:t>
      </w:r>
      <w:r>
        <w:rPr>
          <w:spacing w:val="-6"/>
          <w:sz w:val="24"/>
        </w:rPr>
        <w:t xml:space="preserve"> </w:t>
      </w:r>
      <w:r>
        <w:rPr>
          <w:sz w:val="24"/>
        </w:rPr>
        <w:t>conste</w:t>
      </w:r>
      <w:r>
        <w:rPr>
          <w:spacing w:val="-7"/>
          <w:sz w:val="24"/>
        </w:rPr>
        <w:t xml:space="preserve"> </w:t>
      </w:r>
      <w:r>
        <w:rPr>
          <w:sz w:val="24"/>
        </w:rPr>
        <w:t>a</w:t>
      </w:r>
      <w:r>
        <w:rPr>
          <w:spacing w:val="-7"/>
          <w:sz w:val="24"/>
        </w:rPr>
        <w:t xml:space="preserve"> </w:t>
      </w:r>
      <w:r>
        <w:rPr>
          <w:sz w:val="24"/>
        </w:rPr>
        <w:t>existência</w:t>
      </w:r>
      <w:r>
        <w:rPr>
          <w:spacing w:val="-10"/>
          <w:sz w:val="24"/>
        </w:rPr>
        <w:t xml:space="preserve"> </w:t>
      </w:r>
      <w:r>
        <w:rPr>
          <w:sz w:val="24"/>
        </w:rPr>
        <w:t>de</w:t>
      </w:r>
      <w:r>
        <w:rPr>
          <w:spacing w:val="-7"/>
          <w:sz w:val="24"/>
        </w:rPr>
        <w:t xml:space="preserve"> </w:t>
      </w:r>
      <w:r>
        <w:rPr>
          <w:sz w:val="24"/>
        </w:rPr>
        <w:t>“Ocorrências</w:t>
      </w:r>
      <w:r>
        <w:rPr>
          <w:spacing w:val="-4"/>
          <w:sz w:val="24"/>
        </w:rPr>
        <w:t xml:space="preserve"> </w:t>
      </w:r>
      <w:r>
        <w:rPr>
          <w:sz w:val="24"/>
        </w:rPr>
        <w:t>Impeditivas</w:t>
      </w:r>
      <w:r>
        <w:rPr>
          <w:spacing w:val="-58"/>
          <w:sz w:val="24"/>
        </w:rPr>
        <w:t xml:space="preserve"> </w:t>
      </w:r>
      <w:r>
        <w:rPr>
          <w:sz w:val="24"/>
        </w:rPr>
        <w:t>Indiretas” em relação à primeira classificada no certame, com fundamento no art. 160 da Lei</w:t>
      </w:r>
      <w:r>
        <w:rPr>
          <w:spacing w:val="1"/>
          <w:sz w:val="24"/>
        </w:rPr>
        <w:t xml:space="preserve"> </w:t>
      </w:r>
      <w:r>
        <w:rPr>
          <w:sz w:val="24"/>
        </w:rPr>
        <w:t>nº 14.133/2021, o Agente de Contratação deverá promover diligências para o levantamento de</w:t>
      </w:r>
      <w:r>
        <w:rPr>
          <w:spacing w:val="-57"/>
          <w:sz w:val="24"/>
        </w:rPr>
        <w:t xml:space="preserve"> </w:t>
      </w:r>
      <w:r>
        <w:rPr>
          <w:sz w:val="24"/>
        </w:rPr>
        <w:t>conjunto de indícios no sentido de analisar a configuração da tentativa de fraude ou burla aos</w:t>
      </w:r>
      <w:r>
        <w:rPr>
          <w:spacing w:val="1"/>
          <w:sz w:val="24"/>
        </w:rPr>
        <w:t xml:space="preserve"> </w:t>
      </w:r>
      <w:r>
        <w:rPr>
          <w:sz w:val="24"/>
        </w:rPr>
        <w:t>princípios estabelecidos no art. 5º da Lei nº 14.133/2021 ou da configuração das hipóteses</w:t>
      </w:r>
      <w:r>
        <w:rPr>
          <w:spacing w:val="1"/>
          <w:sz w:val="24"/>
        </w:rPr>
        <w:t xml:space="preserve"> </w:t>
      </w:r>
      <w:r>
        <w:rPr>
          <w:sz w:val="24"/>
        </w:rPr>
        <w:t>previstas</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w:t>
      </w:r>
      <w:r>
        <w:rPr>
          <w:spacing w:val="2"/>
          <w:sz w:val="24"/>
        </w:rPr>
        <w:t xml:space="preserve"> </w:t>
      </w:r>
      <w:r>
        <w:rPr>
          <w:sz w:val="24"/>
        </w:rPr>
        <w:t>IV,</w:t>
      </w:r>
      <w:r>
        <w:rPr>
          <w:spacing w:val="-1"/>
          <w:sz w:val="24"/>
        </w:rPr>
        <w:t xml:space="preserve"> </w:t>
      </w:r>
      <w:r>
        <w:rPr>
          <w:sz w:val="24"/>
        </w:rPr>
        <w:t>“e”,</w:t>
      </w:r>
      <w:r>
        <w:rPr>
          <w:spacing w:val="-1"/>
          <w:sz w:val="24"/>
        </w:rPr>
        <w:t xml:space="preserve"> </w:t>
      </w:r>
      <w:r>
        <w:rPr>
          <w:sz w:val="24"/>
        </w:rPr>
        <w:t>e</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14</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12.846/2013</w:t>
      </w:r>
      <w:r>
        <w:rPr>
          <w:spacing w:val="-1"/>
          <w:sz w:val="24"/>
        </w:rPr>
        <w:t xml:space="preserve"> </w:t>
      </w:r>
      <w:r>
        <w:rPr>
          <w:sz w:val="24"/>
        </w:rPr>
        <w:t>(Lei Anticorrupção).</w:t>
      </w:r>
    </w:p>
    <w:p w14:paraId="6CD864EE">
      <w:pPr>
        <w:pStyle w:val="13"/>
        <w:numPr>
          <w:ilvl w:val="2"/>
          <w:numId w:val="12"/>
        </w:numPr>
        <w:spacing w:before="121" w:after="0" w:line="240" w:lineRule="auto"/>
        <w:ind w:left="440" w:leftChars="0" w:right="46" w:rightChars="0" w:firstLine="0" w:firstLineChars="0"/>
        <w:jc w:val="both"/>
        <w:rPr>
          <w:sz w:val="24"/>
        </w:rPr>
      </w:pPr>
      <w:r>
        <w:rPr>
          <w:b/>
          <w:sz w:val="24"/>
        </w:rPr>
        <w:t xml:space="preserve">– </w:t>
      </w:r>
      <w:r>
        <w:rPr>
          <w:sz w:val="24"/>
        </w:rPr>
        <w:t>Constituem indícios para a configuração da tentativa de fraude ou burla a</w:t>
      </w:r>
      <w:r>
        <w:rPr>
          <w:spacing w:val="1"/>
          <w:sz w:val="24"/>
        </w:rPr>
        <w:t xml:space="preserve"> </w:t>
      </w:r>
      <w:r>
        <w:rPr>
          <w:sz w:val="24"/>
        </w:rPr>
        <w:t>confusão</w:t>
      </w:r>
      <w:r>
        <w:rPr>
          <w:spacing w:val="-12"/>
          <w:sz w:val="24"/>
        </w:rPr>
        <w:t xml:space="preserve"> </w:t>
      </w:r>
      <w:r>
        <w:rPr>
          <w:sz w:val="24"/>
        </w:rPr>
        <w:t>societária</w:t>
      </w:r>
      <w:r>
        <w:rPr>
          <w:spacing w:val="-13"/>
          <w:sz w:val="24"/>
        </w:rPr>
        <w:t xml:space="preserve"> </w:t>
      </w:r>
      <w:r>
        <w:rPr>
          <w:sz w:val="24"/>
        </w:rPr>
        <w:t>e/ou</w:t>
      </w:r>
      <w:r>
        <w:rPr>
          <w:spacing w:val="-10"/>
          <w:sz w:val="24"/>
        </w:rPr>
        <w:t xml:space="preserve"> </w:t>
      </w:r>
      <w:r>
        <w:rPr>
          <w:sz w:val="24"/>
        </w:rPr>
        <w:t>o</w:t>
      </w:r>
      <w:r>
        <w:rPr>
          <w:spacing w:val="-11"/>
          <w:sz w:val="24"/>
        </w:rPr>
        <w:t xml:space="preserve"> </w:t>
      </w:r>
      <w:r>
        <w:rPr>
          <w:sz w:val="24"/>
        </w:rPr>
        <w:t>compartilhamento</w:t>
      </w:r>
      <w:r>
        <w:rPr>
          <w:spacing w:val="-12"/>
          <w:sz w:val="24"/>
        </w:rPr>
        <w:t xml:space="preserve"> </w:t>
      </w:r>
      <w:r>
        <w:rPr>
          <w:sz w:val="24"/>
        </w:rPr>
        <w:t>de</w:t>
      </w:r>
      <w:r>
        <w:rPr>
          <w:spacing w:val="-13"/>
          <w:sz w:val="24"/>
        </w:rPr>
        <w:t xml:space="preserve"> </w:t>
      </w:r>
      <w:r>
        <w:rPr>
          <w:sz w:val="24"/>
        </w:rPr>
        <w:t>estrutura</w:t>
      </w:r>
      <w:r>
        <w:rPr>
          <w:spacing w:val="-12"/>
          <w:sz w:val="24"/>
        </w:rPr>
        <w:t xml:space="preserve"> </w:t>
      </w:r>
      <w:r>
        <w:rPr>
          <w:sz w:val="24"/>
        </w:rPr>
        <w:t>humana</w:t>
      </w:r>
      <w:r>
        <w:rPr>
          <w:spacing w:val="-13"/>
          <w:sz w:val="24"/>
        </w:rPr>
        <w:t xml:space="preserve"> </w:t>
      </w:r>
      <w:r>
        <w:rPr>
          <w:sz w:val="24"/>
        </w:rPr>
        <w:t>e</w:t>
      </w:r>
      <w:r>
        <w:rPr>
          <w:spacing w:val="-11"/>
          <w:sz w:val="24"/>
        </w:rPr>
        <w:t xml:space="preserve"> </w:t>
      </w:r>
      <w:r>
        <w:rPr>
          <w:sz w:val="24"/>
        </w:rPr>
        <w:t>física</w:t>
      </w:r>
      <w:r>
        <w:rPr>
          <w:spacing w:val="-13"/>
          <w:sz w:val="24"/>
        </w:rPr>
        <w:t xml:space="preserve"> </w:t>
      </w:r>
      <w:r>
        <w:rPr>
          <w:sz w:val="24"/>
        </w:rPr>
        <w:t>entre</w:t>
      </w:r>
      <w:r>
        <w:rPr>
          <w:spacing w:val="-12"/>
          <w:sz w:val="24"/>
        </w:rPr>
        <w:t xml:space="preserve"> </w:t>
      </w:r>
      <w:r>
        <w:rPr>
          <w:sz w:val="24"/>
        </w:rPr>
        <w:t>as</w:t>
      </w:r>
      <w:r>
        <w:rPr>
          <w:spacing w:val="-12"/>
          <w:sz w:val="24"/>
        </w:rPr>
        <w:t xml:space="preserve"> </w:t>
      </w:r>
      <w:r>
        <w:rPr>
          <w:sz w:val="24"/>
        </w:rPr>
        <w:t>pessoas</w:t>
      </w:r>
      <w:r>
        <w:rPr>
          <w:spacing w:val="-58"/>
          <w:sz w:val="24"/>
        </w:rPr>
        <w:t xml:space="preserve"> </w:t>
      </w:r>
      <w:r>
        <w:rPr>
          <w:sz w:val="24"/>
        </w:rPr>
        <w:t>jurídicas</w:t>
      </w:r>
      <w:r>
        <w:rPr>
          <w:spacing w:val="-1"/>
          <w:sz w:val="24"/>
        </w:rPr>
        <w:t xml:space="preserve"> </w:t>
      </w:r>
      <w:r>
        <w:rPr>
          <w:sz w:val="24"/>
        </w:rPr>
        <w:t>envolvidas, em</w:t>
      </w:r>
      <w:r>
        <w:rPr>
          <w:spacing w:val="2"/>
          <w:sz w:val="24"/>
        </w:rPr>
        <w:t xml:space="preserve"> </w:t>
      </w:r>
      <w:r>
        <w:rPr>
          <w:sz w:val="24"/>
        </w:rPr>
        <w:t>especial as seguintes</w:t>
      </w:r>
      <w:r>
        <w:rPr>
          <w:spacing w:val="-1"/>
          <w:sz w:val="24"/>
        </w:rPr>
        <w:t xml:space="preserve"> </w:t>
      </w:r>
      <w:r>
        <w:rPr>
          <w:sz w:val="24"/>
        </w:rPr>
        <w:t>características:</w:t>
      </w:r>
    </w:p>
    <w:p w14:paraId="6BE61E75">
      <w:pPr>
        <w:pStyle w:val="13"/>
        <w:numPr>
          <w:ilvl w:val="3"/>
          <w:numId w:val="12"/>
        </w:numPr>
        <w:spacing w:before="120" w:after="0" w:line="240" w:lineRule="auto"/>
        <w:ind w:left="884" w:leftChars="0" w:right="0" w:hanging="4" w:firstLineChars="0"/>
        <w:jc w:val="left"/>
        <w:rPr>
          <w:sz w:val="24"/>
        </w:rPr>
      </w:pPr>
      <w:r>
        <w:rPr>
          <w:sz w:val="24"/>
        </w:rPr>
        <w:t>identidade</w:t>
      </w:r>
      <w:r>
        <w:rPr>
          <w:spacing w:val="-3"/>
          <w:sz w:val="24"/>
        </w:rPr>
        <w:t xml:space="preserve"> </w:t>
      </w:r>
      <w:r>
        <w:rPr>
          <w:sz w:val="24"/>
        </w:rPr>
        <w:t>dos</w:t>
      </w:r>
      <w:r>
        <w:rPr>
          <w:spacing w:val="-1"/>
          <w:sz w:val="24"/>
        </w:rPr>
        <w:t xml:space="preserve"> </w:t>
      </w:r>
      <w:r>
        <w:rPr>
          <w:sz w:val="24"/>
        </w:rPr>
        <w:t>sócios;</w:t>
      </w:r>
    </w:p>
    <w:p w14:paraId="79103C7A">
      <w:pPr>
        <w:pStyle w:val="13"/>
        <w:numPr>
          <w:ilvl w:val="3"/>
          <w:numId w:val="12"/>
        </w:numPr>
        <w:spacing w:before="120" w:after="0" w:line="240" w:lineRule="auto"/>
        <w:ind w:left="884" w:leftChars="0" w:right="0" w:hanging="4" w:firstLineChars="0"/>
        <w:jc w:val="left"/>
        <w:rPr>
          <w:sz w:val="24"/>
        </w:rPr>
      </w:pPr>
      <w:r>
        <w:rPr>
          <w:sz w:val="24"/>
        </w:rPr>
        <w:t>atuação</w:t>
      </w:r>
      <w:r>
        <w:rPr>
          <w:spacing w:val="-2"/>
          <w:sz w:val="24"/>
        </w:rPr>
        <w:t xml:space="preserve"> </w:t>
      </w:r>
      <w:r>
        <w:rPr>
          <w:sz w:val="24"/>
        </w:rPr>
        <w:t>no</w:t>
      </w:r>
      <w:r>
        <w:rPr>
          <w:spacing w:val="-1"/>
          <w:sz w:val="24"/>
        </w:rPr>
        <w:t xml:space="preserve"> </w:t>
      </w:r>
      <w:r>
        <w:rPr>
          <w:sz w:val="24"/>
        </w:rPr>
        <w:t>mesmo</w:t>
      </w:r>
      <w:r>
        <w:rPr>
          <w:spacing w:val="-1"/>
          <w:sz w:val="24"/>
        </w:rPr>
        <w:t xml:space="preserve"> </w:t>
      </w:r>
      <w:r>
        <w:rPr>
          <w:sz w:val="24"/>
        </w:rPr>
        <w:t>ramo de</w:t>
      </w:r>
      <w:r>
        <w:rPr>
          <w:spacing w:val="-2"/>
          <w:sz w:val="24"/>
        </w:rPr>
        <w:t xml:space="preserve"> </w:t>
      </w:r>
      <w:r>
        <w:rPr>
          <w:sz w:val="24"/>
        </w:rPr>
        <w:t>atividades;</w:t>
      </w:r>
    </w:p>
    <w:p w14:paraId="78FAAA0E">
      <w:pPr>
        <w:pStyle w:val="13"/>
        <w:numPr>
          <w:ilvl w:val="3"/>
          <w:numId w:val="12"/>
        </w:numPr>
        <w:spacing w:before="120" w:after="0" w:line="240" w:lineRule="auto"/>
        <w:ind w:left="884" w:leftChars="0" w:right="0" w:hanging="4" w:firstLineChars="0"/>
        <w:jc w:val="left"/>
        <w:rPr>
          <w:sz w:val="24"/>
        </w:rPr>
      </w:pPr>
      <w:r>
        <w:rPr>
          <w:sz w:val="24"/>
        </w:rPr>
        <w:t>data</w:t>
      </w:r>
      <w:r>
        <w:rPr>
          <w:spacing w:val="-14"/>
          <w:sz w:val="24"/>
        </w:rPr>
        <w:t xml:space="preserve"> </w:t>
      </w:r>
      <w:r>
        <w:rPr>
          <w:sz w:val="24"/>
        </w:rPr>
        <w:t>de</w:t>
      </w:r>
      <w:r>
        <w:rPr>
          <w:spacing w:val="-14"/>
          <w:sz w:val="24"/>
        </w:rPr>
        <w:t xml:space="preserve"> </w:t>
      </w:r>
      <w:r>
        <w:rPr>
          <w:sz w:val="24"/>
        </w:rPr>
        <w:t>constituição</w:t>
      </w:r>
      <w:r>
        <w:rPr>
          <w:spacing w:val="-12"/>
          <w:sz w:val="24"/>
        </w:rPr>
        <w:t xml:space="preserve"> </w:t>
      </w:r>
      <w:r>
        <w:rPr>
          <w:sz w:val="24"/>
        </w:rPr>
        <w:t>da</w:t>
      </w:r>
      <w:r>
        <w:rPr>
          <w:spacing w:val="-14"/>
          <w:sz w:val="24"/>
        </w:rPr>
        <w:t xml:space="preserve"> </w:t>
      </w:r>
      <w:r>
        <w:rPr>
          <w:sz w:val="24"/>
        </w:rPr>
        <w:t>nova</w:t>
      </w:r>
      <w:r>
        <w:rPr>
          <w:spacing w:val="-13"/>
          <w:sz w:val="24"/>
        </w:rPr>
        <w:t xml:space="preserve"> </w:t>
      </w:r>
      <w:r>
        <w:rPr>
          <w:sz w:val="24"/>
        </w:rPr>
        <w:t>empresa</w:t>
      </w:r>
      <w:r>
        <w:rPr>
          <w:spacing w:val="-14"/>
          <w:sz w:val="24"/>
        </w:rPr>
        <w:t xml:space="preserve"> </w:t>
      </w:r>
      <w:r>
        <w:rPr>
          <w:sz w:val="24"/>
        </w:rPr>
        <w:t>posterior</w:t>
      </w:r>
      <w:r>
        <w:rPr>
          <w:spacing w:val="-11"/>
          <w:sz w:val="24"/>
        </w:rPr>
        <w:t xml:space="preserve"> </w:t>
      </w:r>
      <w:r>
        <w:rPr>
          <w:sz w:val="24"/>
        </w:rPr>
        <w:t>à</w:t>
      </w:r>
      <w:r>
        <w:rPr>
          <w:spacing w:val="-14"/>
          <w:sz w:val="24"/>
        </w:rPr>
        <w:t xml:space="preserve"> </w:t>
      </w:r>
      <w:r>
        <w:rPr>
          <w:sz w:val="24"/>
        </w:rPr>
        <w:t>data</w:t>
      </w:r>
      <w:r>
        <w:rPr>
          <w:spacing w:val="-13"/>
          <w:sz w:val="24"/>
        </w:rPr>
        <w:t xml:space="preserve"> </w:t>
      </w:r>
      <w:r>
        <w:rPr>
          <w:sz w:val="24"/>
        </w:rPr>
        <w:t>de</w:t>
      </w:r>
      <w:r>
        <w:rPr>
          <w:spacing w:val="-14"/>
          <w:sz w:val="24"/>
        </w:rPr>
        <w:t xml:space="preserve"> </w:t>
      </w:r>
      <w:r>
        <w:rPr>
          <w:sz w:val="24"/>
        </w:rPr>
        <w:t>aplicação</w:t>
      </w:r>
      <w:r>
        <w:rPr>
          <w:spacing w:val="-12"/>
          <w:sz w:val="24"/>
        </w:rPr>
        <w:t xml:space="preserve"> </w:t>
      </w:r>
      <w:r>
        <w:rPr>
          <w:sz w:val="24"/>
        </w:rPr>
        <w:t>da</w:t>
      </w:r>
      <w:r>
        <w:rPr>
          <w:spacing w:val="-14"/>
          <w:sz w:val="24"/>
        </w:rPr>
        <w:t xml:space="preserve"> </w:t>
      </w:r>
      <w:r>
        <w:rPr>
          <w:sz w:val="24"/>
        </w:rPr>
        <w:t>sanção</w:t>
      </w:r>
      <w:r>
        <w:rPr>
          <w:spacing w:val="-57"/>
          <w:sz w:val="24"/>
        </w:rPr>
        <w:t xml:space="preserve"> </w:t>
      </w:r>
      <w:r>
        <w:rPr>
          <w:sz w:val="24"/>
        </w:rPr>
        <w:t>de</w:t>
      </w:r>
      <w:r>
        <w:rPr>
          <w:spacing w:val="-2"/>
          <w:sz w:val="24"/>
        </w:rPr>
        <w:t xml:space="preserve"> </w:t>
      </w:r>
      <w:r>
        <w:rPr>
          <w:sz w:val="24"/>
        </w:rPr>
        <w:t>suspensão/impedimento ou declaração</w:t>
      </w:r>
      <w:r>
        <w:rPr>
          <w:spacing w:val="-1"/>
          <w:sz w:val="24"/>
        </w:rPr>
        <w:t xml:space="preserve"> </w:t>
      </w:r>
      <w:r>
        <w:rPr>
          <w:sz w:val="24"/>
        </w:rPr>
        <w:t>de</w:t>
      </w:r>
      <w:r>
        <w:rPr>
          <w:spacing w:val="-1"/>
          <w:sz w:val="24"/>
        </w:rPr>
        <w:t xml:space="preserve"> </w:t>
      </w:r>
      <w:r>
        <w:rPr>
          <w:sz w:val="24"/>
        </w:rPr>
        <w:t>inidoneidade;</w:t>
      </w:r>
    </w:p>
    <w:p w14:paraId="386DDC3D">
      <w:pPr>
        <w:pStyle w:val="13"/>
        <w:numPr>
          <w:ilvl w:val="3"/>
          <w:numId w:val="12"/>
        </w:numPr>
        <w:spacing w:before="120" w:after="0" w:line="240" w:lineRule="auto"/>
        <w:ind w:left="884" w:leftChars="0" w:right="0" w:hanging="4" w:firstLineChars="0"/>
        <w:jc w:val="left"/>
        <w:rPr>
          <w:sz w:val="24"/>
        </w:rPr>
      </w:pPr>
      <w:r>
        <w:rPr>
          <w:sz w:val="24"/>
        </w:rPr>
        <w:t>compartilhamento</w:t>
      </w:r>
      <w:r>
        <w:rPr>
          <w:spacing w:val="10"/>
          <w:sz w:val="24"/>
        </w:rPr>
        <w:t xml:space="preserve"> </w:t>
      </w:r>
      <w:r>
        <w:rPr>
          <w:sz w:val="24"/>
        </w:rPr>
        <w:t>ou</w:t>
      </w:r>
      <w:r>
        <w:rPr>
          <w:spacing w:val="11"/>
          <w:sz w:val="24"/>
        </w:rPr>
        <w:t xml:space="preserve"> </w:t>
      </w:r>
      <w:r>
        <w:rPr>
          <w:sz w:val="24"/>
        </w:rPr>
        <w:t>transferência</w:t>
      </w:r>
      <w:r>
        <w:rPr>
          <w:spacing w:val="9"/>
          <w:sz w:val="24"/>
        </w:rPr>
        <w:t xml:space="preserve"> </w:t>
      </w:r>
      <w:r>
        <w:rPr>
          <w:sz w:val="24"/>
        </w:rPr>
        <w:t>da</w:t>
      </w:r>
      <w:r>
        <w:rPr>
          <w:spacing w:val="10"/>
          <w:sz w:val="24"/>
        </w:rPr>
        <w:t xml:space="preserve"> </w:t>
      </w:r>
      <w:r>
        <w:rPr>
          <w:sz w:val="24"/>
        </w:rPr>
        <w:t>mesma</w:t>
      </w:r>
      <w:r>
        <w:rPr>
          <w:spacing w:val="12"/>
          <w:sz w:val="24"/>
        </w:rPr>
        <w:t xml:space="preserve"> </w:t>
      </w:r>
      <w:r>
        <w:rPr>
          <w:sz w:val="24"/>
        </w:rPr>
        <w:t>estrutura</w:t>
      </w:r>
      <w:r>
        <w:rPr>
          <w:spacing w:val="11"/>
          <w:sz w:val="24"/>
        </w:rPr>
        <w:t xml:space="preserve"> </w:t>
      </w:r>
      <w:r>
        <w:rPr>
          <w:sz w:val="24"/>
        </w:rPr>
        <w:t>física,</w:t>
      </w:r>
      <w:r>
        <w:rPr>
          <w:spacing w:val="11"/>
          <w:sz w:val="24"/>
        </w:rPr>
        <w:t xml:space="preserve"> </w:t>
      </w:r>
      <w:r>
        <w:rPr>
          <w:sz w:val="24"/>
        </w:rPr>
        <w:t>técnica</w:t>
      </w:r>
      <w:r>
        <w:rPr>
          <w:spacing w:val="11"/>
          <w:sz w:val="24"/>
        </w:rPr>
        <w:t xml:space="preserve"> </w:t>
      </w:r>
      <w:r>
        <w:rPr>
          <w:sz w:val="24"/>
        </w:rPr>
        <w:t>e/ou</w:t>
      </w:r>
      <w:r>
        <w:rPr>
          <w:spacing w:val="-57"/>
          <w:sz w:val="24"/>
        </w:rPr>
        <w:t xml:space="preserve"> </w:t>
      </w:r>
      <w:r>
        <w:rPr>
          <w:sz w:val="24"/>
        </w:rPr>
        <w:t>de</w:t>
      </w:r>
      <w:r>
        <w:rPr>
          <w:spacing w:val="-2"/>
          <w:sz w:val="24"/>
        </w:rPr>
        <w:t xml:space="preserve"> </w:t>
      </w:r>
      <w:r>
        <w:rPr>
          <w:sz w:val="24"/>
        </w:rPr>
        <w:t>recursos humanos;</w:t>
      </w:r>
    </w:p>
    <w:p w14:paraId="14F7615C">
      <w:pPr>
        <w:pStyle w:val="13"/>
        <w:numPr>
          <w:ilvl w:val="3"/>
          <w:numId w:val="12"/>
        </w:numPr>
        <w:spacing w:before="120" w:after="0" w:line="240" w:lineRule="auto"/>
        <w:ind w:left="884" w:leftChars="0" w:right="0" w:hanging="4" w:firstLineChars="0"/>
        <w:jc w:val="left"/>
        <w:rPr>
          <w:sz w:val="24"/>
        </w:rPr>
      </w:pPr>
      <w:r>
        <w:rPr>
          <w:sz w:val="24"/>
        </w:rPr>
        <w:t>identidade</w:t>
      </w:r>
      <w:r>
        <w:rPr>
          <w:spacing w:val="-3"/>
          <w:sz w:val="24"/>
        </w:rPr>
        <w:t xml:space="preserve"> </w:t>
      </w:r>
      <w:r>
        <w:rPr>
          <w:sz w:val="24"/>
        </w:rPr>
        <w:t>(ou</w:t>
      </w:r>
      <w:r>
        <w:rPr>
          <w:spacing w:val="-2"/>
          <w:sz w:val="24"/>
        </w:rPr>
        <w:t xml:space="preserve"> </w:t>
      </w:r>
      <w:r>
        <w:rPr>
          <w:sz w:val="24"/>
        </w:rPr>
        <w:t>proximidade)</w:t>
      </w:r>
      <w:r>
        <w:rPr>
          <w:spacing w:val="-2"/>
          <w:sz w:val="24"/>
        </w:rPr>
        <w:t xml:space="preserve"> </w:t>
      </w:r>
      <w:r>
        <w:rPr>
          <w:sz w:val="24"/>
        </w:rPr>
        <w:t>de</w:t>
      </w:r>
      <w:r>
        <w:rPr>
          <w:spacing w:val="-3"/>
          <w:sz w:val="24"/>
        </w:rPr>
        <w:t xml:space="preserve"> </w:t>
      </w:r>
      <w:r>
        <w:rPr>
          <w:sz w:val="24"/>
        </w:rPr>
        <w:t>endereço</w:t>
      </w:r>
      <w:r>
        <w:rPr>
          <w:spacing w:val="-1"/>
          <w:sz w:val="24"/>
        </w:rPr>
        <w:t xml:space="preserve"> </w:t>
      </w:r>
      <w:r>
        <w:rPr>
          <w:sz w:val="24"/>
        </w:rPr>
        <w:t>dos</w:t>
      </w:r>
      <w:r>
        <w:rPr>
          <w:spacing w:val="-2"/>
          <w:sz w:val="24"/>
        </w:rPr>
        <w:t xml:space="preserve"> </w:t>
      </w:r>
      <w:r>
        <w:rPr>
          <w:sz w:val="24"/>
        </w:rPr>
        <w:t>estabelecimentos;</w:t>
      </w:r>
    </w:p>
    <w:p w14:paraId="4A2EBE5D">
      <w:pPr>
        <w:pStyle w:val="13"/>
        <w:numPr>
          <w:ilvl w:val="3"/>
          <w:numId w:val="12"/>
        </w:numPr>
        <w:spacing w:before="120" w:after="0" w:line="240" w:lineRule="auto"/>
        <w:ind w:left="884" w:leftChars="0" w:right="0" w:hanging="4" w:firstLineChars="0"/>
        <w:jc w:val="left"/>
        <w:rPr>
          <w:sz w:val="24"/>
        </w:rPr>
      </w:pPr>
      <w:r>
        <w:rPr>
          <w:sz w:val="24"/>
        </w:rPr>
        <w:t>identidade</w:t>
      </w:r>
      <w:r>
        <w:rPr>
          <w:spacing w:val="-3"/>
          <w:sz w:val="24"/>
        </w:rPr>
        <w:t xml:space="preserve"> </w:t>
      </w:r>
      <w:r>
        <w:rPr>
          <w:sz w:val="24"/>
        </w:rPr>
        <w:t>de</w:t>
      </w:r>
      <w:r>
        <w:rPr>
          <w:spacing w:val="-2"/>
          <w:sz w:val="24"/>
        </w:rPr>
        <w:t xml:space="preserve"> </w:t>
      </w:r>
      <w:r>
        <w:rPr>
          <w:sz w:val="24"/>
        </w:rPr>
        <w:t>telefones,</w:t>
      </w:r>
      <w:r>
        <w:rPr>
          <w:spacing w:val="-1"/>
          <w:sz w:val="24"/>
        </w:rPr>
        <w:t xml:space="preserve"> </w:t>
      </w:r>
      <w:r>
        <w:rPr>
          <w:i/>
          <w:sz w:val="24"/>
        </w:rPr>
        <w:t>e-mails</w:t>
      </w:r>
      <w:r>
        <w:rPr>
          <w:i/>
          <w:spacing w:val="-2"/>
          <w:sz w:val="24"/>
        </w:rPr>
        <w:t xml:space="preserve"> </w:t>
      </w:r>
      <w:r>
        <w:rPr>
          <w:sz w:val="24"/>
        </w:rPr>
        <w:t>e</w:t>
      </w:r>
      <w:r>
        <w:rPr>
          <w:spacing w:val="-2"/>
          <w:sz w:val="24"/>
        </w:rPr>
        <w:t xml:space="preserve"> </w:t>
      </w:r>
      <w:r>
        <w:rPr>
          <w:sz w:val="24"/>
        </w:rPr>
        <w:t>demais</w:t>
      </w:r>
      <w:r>
        <w:rPr>
          <w:spacing w:val="-2"/>
          <w:sz w:val="24"/>
        </w:rPr>
        <w:t xml:space="preserve"> </w:t>
      </w:r>
      <w:r>
        <w:rPr>
          <w:sz w:val="24"/>
        </w:rPr>
        <w:t>informações</w:t>
      </w:r>
      <w:r>
        <w:rPr>
          <w:spacing w:val="-1"/>
          <w:sz w:val="24"/>
        </w:rPr>
        <w:t xml:space="preserve"> </w:t>
      </w:r>
      <w:r>
        <w:rPr>
          <w:sz w:val="24"/>
        </w:rPr>
        <w:t>de</w:t>
      </w:r>
      <w:r>
        <w:rPr>
          <w:spacing w:val="-2"/>
          <w:sz w:val="24"/>
        </w:rPr>
        <w:t xml:space="preserve"> </w:t>
      </w:r>
      <w:r>
        <w:rPr>
          <w:sz w:val="24"/>
        </w:rPr>
        <w:t>contato.</w:t>
      </w:r>
    </w:p>
    <w:p w14:paraId="41C29420">
      <w:pPr>
        <w:pStyle w:val="13"/>
        <w:numPr>
          <w:ilvl w:val="2"/>
          <w:numId w:val="12"/>
        </w:numPr>
        <w:spacing w:before="120" w:after="0" w:line="240" w:lineRule="auto"/>
        <w:ind w:left="440" w:leftChars="0" w:right="46" w:rightChars="0" w:firstLine="0" w:firstLineChars="0"/>
        <w:jc w:val="both"/>
        <w:rPr>
          <w:sz w:val="24"/>
        </w:rPr>
      </w:pPr>
      <w:r>
        <w:rPr>
          <w:b/>
          <w:spacing w:val="-1"/>
          <w:sz w:val="24"/>
        </w:rPr>
        <w:t>–</w:t>
      </w:r>
      <w:r>
        <w:rPr>
          <w:b/>
          <w:spacing w:val="-15"/>
          <w:sz w:val="24"/>
        </w:rPr>
        <w:t xml:space="preserve"> </w:t>
      </w:r>
      <w:r>
        <w:rPr>
          <w:spacing w:val="-1"/>
          <w:sz w:val="24"/>
        </w:rPr>
        <w:t>Diante</w:t>
      </w:r>
      <w:r>
        <w:rPr>
          <w:spacing w:val="-16"/>
          <w:sz w:val="24"/>
        </w:rPr>
        <w:t xml:space="preserve"> </w:t>
      </w:r>
      <w:r>
        <w:rPr>
          <w:spacing w:val="-1"/>
          <w:sz w:val="24"/>
        </w:rPr>
        <w:t>da</w:t>
      </w:r>
      <w:r>
        <w:rPr>
          <w:spacing w:val="-16"/>
          <w:sz w:val="24"/>
        </w:rPr>
        <w:t xml:space="preserve"> </w:t>
      </w:r>
      <w:r>
        <w:rPr>
          <w:sz w:val="24"/>
        </w:rPr>
        <w:t>presença</w:t>
      </w:r>
      <w:r>
        <w:rPr>
          <w:spacing w:val="-16"/>
          <w:sz w:val="24"/>
        </w:rPr>
        <w:t xml:space="preserve"> </w:t>
      </w:r>
      <w:r>
        <w:rPr>
          <w:sz w:val="24"/>
        </w:rPr>
        <w:t>de</w:t>
      </w:r>
      <w:r>
        <w:rPr>
          <w:spacing w:val="-13"/>
          <w:sz w:val="24"/>
        </w:rPr>
        <w:t xml:space="preserve"> </w:t>
      </w:r>
      <w:r>
        <w:rPr>
          <w:sz w:val="24"/>
        </w:rPr>
        <w:t>um</w:t>
      </w:r>
      <w:r>
        <w:rPr>
          <w:spacing w:val="-14"/>
          <w:sz w:val="24"/>
        </w:rPr>
        <w:t xml:space="preserve"> </w:t>
      </w:r>
      <w:r>
        <w:rPr>
          <w:sz w:val="24"/>
        </w:rPr>
        <w:t>conjunto</w:t>
      </w:r>
      <w:r>
        <w:rPr>
          <w:spacing w:val="-15"/>
          <w:sz w:val="24"/>
        </w:rPr>
        <w:t xml:space="preserve"> </w:t>
      </w:r>
      <w:r>
        <w:rPr>
          <w:sz w:val="24"/>
        </w:rPr>
        <w:t>convergente</w:t>
      </w:r>
      <w:r>
        <w:rPr>
          <w:spacing w:val="-13"/>
          <w:sz w:val="24"/>
        </w:rPr>
        <w:t xml:space="preserve"> </w:t>
      </w:r>
      <w:r>
        <w:rPr>
          <w:sz w:val="24"/>
        </w:rPr>
        <w:t>de</w:t>
      </w:r>
      <w:r>
        <w:rPr>
          <w:spacing w:val="-16"/>
          <w:sz w:val="24"/>
        </w:rPr>
        <w:t xml:space="preserve"> </w:t>
      </w:r>
      <w:r>
        <w:rPr>
          <w:sz w:val="24"/>
        </w:rPr>
        <w:t>indícios</w:t>
      </w:r>
      <w:r>
        <w:rPr>
          <w:spacing w:val="-15"/>
          <w:sz w:val="24"/>
        </w:rPr>
        <w:t xml:space="preserve"> </w:t>
      </w:r>
      <w:r>
        <w:rPr>
          <w:sz w:val="24"/>
        </w:rPr>
        <w:t>referidos</w:t>
      </w:r>
      <w:r>
        <w:rPr>
          <w:spacing w:val="-15"/>
          <w:sz w:val="24"/>
        </w:rPr>
        <w:t xml:space="preserve"> </w:t>
      </w:r>
      <w:r>
        <w:rPr>
          <w:sz w:val="24"/>
        </w:rPr>
        <w:t>no</w:t>
      </w:r>
      <w:r>
        <w:rPr>
          <w:spacing w:val="-15"/>
          <w:sz w:val="24"/>
        </w:rPr>
        <w:t xml:space="preserve"> </w:t>
      </w:r>
      <w:r>
        <w:rPr>
          <w:sz w:val="24"/>
        </w:rPr>
        <w:t>subite</w:t>
      </w:r>
      <w:r>
        <w:rPr>
          <w:rFonts w:hint="default"/>
          <w:sz w:val="24"/>
          <w:lang w:val="pt-BR"/>
        </w:rPr>
        <w:t xml:space="preserve">m </w:t>
      </w:r>
      <w:r>
        <w:rPr>
          <w:sz w:val="24"/>
        </w:rPr>
        <w:t>anterior,</w:t>
      </w:r>
      <w:r>
        <w:rPr>
          <w:spacing w:val="1"/>
          <w:sz w:val="24"/>
        </w:rPr>
        <w:t xml:space="preserve"> </w:t>
      </w:r>
      <w:r>
        <w:rPr>
          <w:sz w:val="24"/>
        </w:rPr>
        <w:t>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registrará,</w:t>
      </w:r>
      <w:r>
        <w:rPr>
          <w:spacing w:val="1"/>
          <w:sz w:val="24"/>
        </w:rPr>
        <w:t xml:space="preserve"> </w:t>
      </w:r>
      <w:r>
        <w:rPr>
          <w:sz w:val="24"/>
        </w:rPr>
        <w:t>no</w:t>
      </w:r>
      <w:r>
        <w:rPr>
          <w:spacing w:val="1"/>
          <w:sz w:val="24"/>
        </w:rPr>
        <w:t xml:space="preserve"> </w:t>
      </w:r>
      <w:r>
        <w:rPr>
          <w:sz w:val="24"/>
        </w:rPr>
        <w:t>“chat”,</w:t>
      </w:r>
      <w:r>
        <w:rPr>
          <w:spacing w:val="1"/>
          <w:sz w:val="24"/>
        </w:rPr>
        <w:t xml:space="preserve"> </w:t>
      </w:r>
      <w:r>
        <w:rPr>
          <w:sz w:val="24"/>
        </w:rPr>
        <w:t>as</w:t>
      </w:r>
      <w:r>
        <w:rPr>
          <w:spacing w:val="1"/>
          <w:sz w:val="24"/>
        </w:rPr>
        <w:t xml:space="preserve"> </w:t>
      </w:r>
      <w:r>
        <w:rPr>
          <w:sz w:val="24"/>
        </w:rPr>
        <w:t>ocorrências</w:t>
      </w:r>
      <w:r>
        <w:rPr>
          <w:spacing w:val="1"/>
          <w:sz w:val="24"/>
        </w:rPr>
        <w:t xml:space="preserve"> </w:t>
      </w:r>
      <w:r>
        <w:rPr>
          <w:sz w:val="24"/>
        </w:rPr>
        <w:t>levantadas,</w:t>
      </w:r>
      <w:r>
        <w:rPr>
          <w:spacing w:val="1"/>
          <w:sz w:val="24"/>
        </w:rPr>
        <w:t xml:space="preserve"> </w:t>
      </w:r>
      <w:r>
        <w:rPr>
          <w:sz w:val="24"/>
        </w:rPr>
        <w:t>suspenderá o certame e oportunizará à licitante o exercício do contraditório e da ampla</w:t>
      </w:r>
      <w:r>
        <w:rPr>
          <w:spacing w:val="1"/>
          <w:sz w:val="24"/>
        </w:rPr>
        <w:t xml:space="preserve"> </w:t>
      </w:r>
      <w:r>
        <w:rPr>
          <w:sz w:val="24"/>
        </w:rPr>
        <w:t>defesa, em campo próprio do sistema, no prazo de 5 (cinco) dias, devendo a licitante</w:t>
      </w:r>
      <w:r>
        <w:rPr>
          <w:spacing w:val="1"/>
          <w:sz w:val="24"/>
        </w:rPr>
        <w:t xml:space="preserve"> </w:t>
      </w:r>
      <w:r>
        <w:rPr>
          <w:spacing w:val="-1"/>
          <w:sz w:val="24"/>
        </w:rPr>
        <w:t>apresentar</w:t>
      </w:r>
      <w:r>
        <w:rPr>
          <w:spacing w:val="-16"/>
          <w:sz w:val="24"/>
        </w:rPr>
        <w:t xml:space="preserve"> </w:t>
      </w:r>
      <w:r>
        <w:rPr>
          <w:spacing w:val="-1"/>
          <w:sz w:val="24"/>
        </w:rPr>
        <w:t>todos</w:t>
      </w:r>
      <w:r>
        <w:rPr>
          <w:spacing w:val="-15"/>
          <w:sz w:val="24"/>
        </w:rPr>
        <w:t xml:space="preserve"> </w:t>
      </w:r>
      <w:r>
        <w:rPr>
          <w:sz w:val="24"/>
        </w:rPr>
        <w:t>os</w:t>
      </w:r>
      <w:r>
        <w:rPr>
          <w:spacing w:val="-15"/>
          <w:sz w:val="24"/>
        </w:rPr>
        <w:t xml:space="preserve"> </w:t>
      </w:r>
      <w:r>
        <w:rPr>
          <w:sz w:val="24"/>
        </w:rPr>
        <w:t>esclarecimentos</w:t>
      </w:r>
      <w:r>
        <w:rPr>
          <w:spacing w:val="-15"/>
          <w:sz w:val="24"/>
        </w:rPr>
        <w:t xml:space="preserve"> </w:t>
      </w:r>
      <w:r>
        <w:rPr>
          <w:sz w:val="24"/>
        </w:rPr>
        <w:t>e</w:t>
      </w:r>
      <w:r>
        <w:rPr>
          <w:spacing w:val="-15"/>
          <w:sz w:val="24"/>
        </w:rPr>
        <w:t xml:space="preserve"> </w:t>
      </w:r>
      <w:r>
        <w:rPr>
          <w:sz w:val="24"/>
        </w:rPr>
        <w:t>documentação</w:t>
      </w:r>
      <w:r>
        <w:rPr>
          <w:spacing w:val="-15"/>
          <w:sz w:val="24"/>
        </w:rPr>
        <w:t xml:space="preserve"> </w:t>
      </w:r>
      <w:r>
        <w:rPr>
          <w:sz w:val="24"/>
        </w:rPr>
        <w:t>tendentes</w:t>
      </w:r>
      <w:r>
        <w:rPr>
          <w:spacing w:val="-15"/>
          <w:sz w:val="24"/>
        </w:rPr>
        <w:t xml:space="preserve"> </w:t>
      </w:r>
      <w:r>
        <w:rPr>
          <w:sz w:val="24"/>
        </w:rPr>
        <w:t>a</w:t>
      </w:r>
      <w:r>
        <w:rPr>
          <w:spacing w:val="-16"/>
          <w:sz w:val="24"/>
        </w:rPr>
        <w:t xml:space="preserve"> </w:t>
      </w:r>
      <w:r>
        <w:rPr>
          <w:sz w:val="24"/>
        </w:rPr>
        <w:t>ilidir</w:t>
      </w:r>
      <w:r>
        <w:rPr>
          <w:spacing w:val="-16"/>
          <w:sz w:val="24"/>
        </w:rPr>
        <w:t xml:space="preserve"> </w:t>
      </w:r>
      <w:r>
        <w:rPr>
          <w:sz w:val="24"/>
        </w:rPr>
        <w:t>a</w:t>
      </w:r>
      <w:r>
        <w:rPr>
          <w:spacing w:val="-15"/>
          <w:sz w:val="24"/>
        </w:rPr>
        <w:t xml:space="preserve"> </w:t>
      </w:r>
      <w:r>
        <w:rPr>
          <w:sz w:val="24"/>
        </w:rPr>
        <w:t>suspeita</w:t>
      </w:r>
      <w:r>
        <w:rPr>
          <w:spacing w:val="-16"/>
          <w:sz w:val="24"/>
        </w:rPr>
        <w:t xml:space="preserve"> </w:t>
      </w:r>
      <w:r>
        <w:rPr>
          <w:sz w:val="24"/>
        </w:rPr>
        <w:t>da</w:t>
      </w:r>
      <w:r>
        <w:rPr>
          <w:spacing w:val="-16"/>
          <w:sz w:val="24"/>
        </w:rPr>
        <w:t xml:space="preserve"> </w:t>
      </w:r>
      <w:r>
        <w:rPr>
          <w:sz w:val="24"/>
        </w:rPr>
        <w:t>prática</w:t>
      </w:r>
      <w:r>
        <w:rPr>
          <w:spacing w:val="-58"/>
          <w:sz w:val="24"/>
        </w:rPr>
        <w:t xml:space="preserve"> </w:t>
      </w:r>
      <w:r>
        <w:rPr>
          <w:sz w:val="24"/>
        </w:rPr>
        <w:t>de</w:t>
      </w:r>
      <w:r>
        <w:rPr>
          <w:spacing w:val="-2"/>
          <w:sz w:val="24"/>
        </w:rPr>
        <w:t xml:space="preserve"> </w:t>
      </w:r>
      <w:r>
        <w:rPr>
          <w:sz w:val="24"/>
        </w:rPr>
        <w:t>comportamento ilícito.</w:t>
      </w:r>
    </w:p>
    <w:p w14:paraId="0764E44C">
      <w:pPr>
        <w:pStyle w:val="13"/>
        <w:numPr>
          <w:ilvl w:val="2"/>
          <w:numId w:val="12"/>
        </w:numPr>
        <w:spacing w:before="120" w:after="0" w:line="240" w:lineRule="auto"/>
        <w:ind w:left="440" w:leftChars="0" w:right="46" w:rightChars="0" w:firstLine="0" w:firstLineChars="0"/>
        <w:jc w:val="both"/>
        <w:rPr>
          <w:sz w:val="24"/>
        </w:rPr>
      </w:pPr>
      <w:r>
        <w:rPr>
          <w:b/>
          <w:sz w:val="24"/>
        </w:rPr>
        <w:t>–</w:t>
      </w:r>
      <w:r>
        <w:rPr>
          <w:b/>
          <w:spacing w:val="-6"/>
          <w:sz w:val="24"/>
        </w:rPr>
        <w:t xml:space="preserve"> </w:t>
      </w:r>
      <w:r>
        <w:rPr>
          <w:sz w:val="24"/>
        </w:rPr>
        <w:t>Constatada</w:t>
      </w:r>
      <w:r>
        <w:rPr>
          <w:spacing w:val="-7"/>
          <w:sz w:val="24"/>
        </w:rPr>
        <w:t xml:space="preserve"> </w:t>
      </w:r>
      <w:r>
        <w:rPr>
          <w:sz w:val="24"/>
        </w:rPr>
        <w:t>a</w:t>
      </w:r>
      <w:r>
        <w:rPr>
          <w:spacing w:val="-6"/>
          <w:sz w:val="24"/>
        </w:rPr>
        <w:t xml:space="preserve"> </w:t>
      </w:r>
      <w:r>
        <w:rPr>
          <w:sz w:val="24"/>
        </w:rPr>
        <w:t>tentativa</w:t>
      </w:r>
      <w:r>
        <w:rPr>
          <w:spacing w:val="-7"/>
          <w:sz w:val="24"/>
        </w:rPr>
        <w:t xml:space="preserve"> </w:t>
      </w:r>
      <w:r>
        <w:rPr>
          <w:sz w:val="24"/>
        </w:rPr>
        <w:t>de</w:t>
      </w:r>
      <w:r>
        <w:rPr>
          <w:spacing w:val="-7"/>
          <w:sz w:val="24"/>
        </w:rPr>
        <w:t xml:space="preserve"> </w:t>
      </w:r>
      <w:r>
        <w:rPr>
          <w:sz w:val="24"/>
        </w:rPr>
        <w:t>fraudar</w:t>
      </w:r>
      <w:r>
        <w:rPr>
          <w:spacing w:val="-6"/>
          <w:sz w:val="24"/>
        </w:rPr>
        <w:t xml:space="preserve"> </w:t>
      </w:r>
      <w:r>
        <w:rPr>
          <w:sz w:val="24"/>
        </w:rPr>
        <w:t>ou</w:t>
      </w:r>
      <w:r>
        <w:rPr>
          <w:spacing w:val="-6"/>
          <w:sz w:val="24"/>
        </w:rPr>
        <w:t xml:space="preserve"> </w:t>
      </w:r>
      <w:r>
        <w:rPr>
          <w:sz w:val="24"/>
        </w:rPr>
        <w:t>burlar</w:t>
      </w:r>
      <w:r>
        <w:rPr>
          <w:spacing w:val="-6"/>
          <w:sz w:val="24"/>
        </w:rPr>
        <w:t xml:space="preserve"> </w:t>
      </w:r>
      <w:r>
        <w:rPr>
          <w:sz w:val="24"/>
        </w:rPr>
        <w:t>os</w:t>
      </w:r>
      <w:r>
        <w:rPr>
          <w:spacing w:val="-6"/>
          <w:sz w:val="24"/>
        </w:rPr>
        <w:t xml:space="preserve"> </w:t>
      </w:r>
      <w:r>
        <w:rPr>
          <w:sz w:val="24"/>
        </w:rPr>
        <w:t>efeitos</w:t>
      </w:r>
      <w:r>
        <w:rPr>
          <w:spacing w:val="-6"/>
          <w:sz w:val="24"/>
        </w:rPr>
        <w:t xml:space="preserve"> </w:t>
      </w:r>
      <w:r>
        <w:rPr>
          <w:sz w:val="24"/>
        </w:rPr>
        <w:t>da</w:t>
      </w:r>
      <w:r>
        <w:rPr>
          <w:spacing w:val="-6"/>
          <w:sz w:val="24"/>
        </w:rPr>
        <w:t xml:space="preserve"> </w:t>
      </w:r>
      <w:r>
        <w:rPr>
          <w:sz w:val="24"/>
        </w:rPr>
        <w:t>sanção</w:t>
      </w:r>
      <w:r>
        <w:rPr>
          <w:spacing w:val="-6"/>
          <w:sz w:val="24"/>
        </w:rPr>
        <w:t xml:space="preserve"> </w:t>
      </w:r>
      <w:r>
        <w:rPr>
          <w:sz w:val="24"/>
        </w:rPr>
        <w:t>aplicada</w:t>
      </w:r>
      <w:r>
        <w:rPr>
          <w:spacing w:val="-7"/>
          <w:sz w:val="24"/>
        </w:rPr>
        <w:t xml:space="preserve"> </w:t>
      </w:r>
      <w:r>
        <w:rPr>
          <w:sz w:val="24"/>
        </w:rPr>
        <w:t>a</w:t>
      </w:r>
      <w:r>
        <w:rPr>
          <w:spacing w:val="-6"/>
          <w:sz w:val="24"/>
        </w:rPr>
        <w:t xml:space="preserve"> </w:t>
      </w:r>
      <w:r>
        <w:rPr>
          <w:sz w:val="24"/>
        </w:rPr>
        <w:t>outr</w:t>
      </w:r>
      <w:r>
        <w:rPr>
          <w:rFonts w:hint="default"/>
          <w:sz w:val="24"/>
          <w:lang w:val="pt-BR"/>
        </w:rPr>
        <w:t xml:space="preserve">a </w:t>
      </w:r>
      <w:r>
        <w:rPr>
          <w:sz w:val="24"/>
        </w:rPr>
        <w:t>empresa, com esteio no §1º do art. 14 c/c art. 160 da Lei nº 14.133/2021, o Agente de</w:t>
      </w:r>
      <w:r>
        <w:rPr>
          <w:spacing w:val="1"/>
          <w:sz w:val="24"/>
        </w:rPr>
        <w:t xml:space="preserve"> </w:t>
      </w:r>
      <w:r>
        <w:rPr>
          <w:sz w:val="24"/>
        </w:rPr>
        <w:t>Contratação,</w:t>
      </w:r>
      <w:r>
        <w:rPr>
          <w:spacing w:val="-14"/>
          <w:sz w:val="24"/>
        </w:rPr>
        <w:t xml:space="preserve"> </w:t>
      </w:r>
      <w:r>
        <w:rPr>
          <w:sz w:val="24"/>
        </w:rPr>
        <w:t>ao</w:t>
      </w:r>
      <w:r>
        <w:rPr>
          <w:spacing w:val="-14"/>
          <w:sz w:val="24"/>
        </w:rPr>
        <w:t xml:space="preserve"> </w:t>
      </w:r>
      <w:r>
        <w:rPr>
          <w:sz w:val="24"/>
        </w:rPr>
        <w:t>estender</w:t>
      </w:r>
      <w:r>
        <w:rPr>
          <w:spacing w:val="-13"/>
          <w:sz w:val="24"/>
        </w:rPr>
        <w:t xml:space="preserve"> </w:t>
      </w:r>
      <w:r>
        <w:rPr>
          <w:sz w:val="24"/>
        </w:rPr>
        <w:t>à</w:t>
      </w:r>
      <w:r>
        <w:rPr>
          <w:spacing w:val="-14"/>
          <w:sz w:val="24"/>
        </w:rPr>
        <w:t xml:space="preserve"> </w:t>
      </w:r>
      <w:r>
        <w:rPr>
          <w:sz w:val="24"/>
        </w:rPr>
        <w:t>licitante</w:t>
      </w:r>
      <w:r>
        <w:rPr>
          <w:spacing w:val="-15"/>
          <w:sz w:val="24"/>
        </w:rPr>
        <w:t xml:space="preserve"> </w:t>
      </w:r>
      <w:r>
        <w:rPr>
          <w:sz w:val="24"/>
        </w:rPr>
        <w:t>os</w:t>
      </w:r>
      <w:r>
        <w:rPr>
          <w:spacing w:val="-14"/>
          <w:sz w:val="24"/>
        </w:rPr>
        <w:t xml:space="preserve"> </w:t>
      </w:r>
      <w:r>
        <w:rPr>
          <w:sz w:val="24"/>
        </w:rPr>
        <w:t>efeitos</w:t>
      </w:r>
      <w:r>
        <w:rPr>
          <w:spacing w:val="-13"/>
          <w:sz w:val="24"/>
        </w:rPr>
        <w:t xml:space="preserve"> </w:t>
      </w:r>
      <w:r>
        <w:rPr>
          <w:sz w:val="24"/>
        </w:rPr>
        <w:t>das</w:t>
      </w:r>
      <w:r>
        <w:rPr>
          <w:spacing w:val="-14"/>
          <w:sz w:val="24"/>
        </w:rPr>
        <w:t xml:space="preserve"> </w:t>
      </w:r>
      <w:r>
        <w:rPr>
          <w:sz w:val="24"/>
        </w:rPr>
        <w:t>sanções</w:t>
      </w:r>
      <w:r>
        <w:rPr>
          <w:spacing w:val="-14"/>
          <w:sz w:val="24"/>
        </w:rPr>
        <w:t xml:space="preserve"> </w:t>
      </w:r>
      <w:r>
        <w:rPr>
          <w:sz w:val="24"/>
        </w:rPr>
        <w:t>que</w:t>
      </w:r>
      <w:r>
        <w:rPr>
          <w:spacing w:val="-15"/>
          <w:sz w:val="24"/>
        </w:rPr>
        <w:t xml:space="preserve"> </w:t>
      </w:r>
      <w:r>
        <w:rPr>
          <w:sz w:val="24"/>
        </w:rPr>
        <w:t>acarretem</w:t>
      </w:r>
      <w:r>
        <w:rPr>
          <w:spacing w:val="-13"/>
          <w:sz w:val="24"/>
        </w:rPr>
        <w:t xml:space="preserve"> </w:t>
      </w:r>
      <w:r>
        <w:rPr>
          <w:sz w:val="24"/>
        </w:rPr>
        <w:t>a</w:t>
      </w:r>
      <w:r>
        <w:rPr>
          <w:spacing w:val="-15"/>
          <w:sz w:val="24"/>
        </w:rPr>
        <w:t xml:space="preserve"> </w:t>
      </w:r>
      <w:r>
        <w:rPr>
          <w:sz w:val="24"/>
        </w:rPr>
        <w:t>impossibilidade</w:t>
      </w:r>
      <w:r>
        <w:rPr>
          <w:spacing w:val="-58"/>
          <w:sz w:val="24"/>
        </w:rPr>
        <w:t xml:space="preserve"> </w:t>
      </w:r>
      <w:r>
        <w:rPr>
          <w:sz w:val="24"/>
        </w:rPr>
        <w:t>de</w:t>
      </w:r>
      <w:r>
        <w:rPr>
          <w:spacing w:val="-2"/>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com</w:t>
      </w:r>
      <w:r>
        <w:rPr>
          <w:spacing w:val="3"/>
          <w:sz w:val="24"/>
        </w:rPr>
        <w:t xml:space="preserve"> </w:t>
      </w:r>
      <w:r>
        <w:rPr>
          <w:sz w:val="24"/>
        </w:rPr>
        <w:t>a</w:t>
      </w:r>
      <w:r>
        <w:rPr>
          <w:spacing w:val="-1"/>
          <w:sz w:val="24"/>
        </w:rPr>
        <w:t xml:space="preserve"> </w:t>
      </w:r>
      <w:r>
        <w:rPr>
          <w:sz w:val="24"/>
        </w:rPr>
        <w:t>Administração:</w:t>
      </w:r>
    </w:p>
    <w:p w14:paraId="03D81D31">
      <w:pPr>
        <w:pStyle w:val="13"/>
        <w:numPr>
          <w:ilvl w:val="3"/>
          <w:numId w:val="12"/>
        </w:numPr>
        <w:spacing w:before="120" w:after="0" w:line="240" w:lineRule="auto"/>
        <w:ind w:left="880" w:leftChars="0" w:right="46" w:rightChars="0" w:firstLine="0" w:firstLineChars="0"/>
        <w:jc w:val="both"/>
        <w:rPr>
          <w:sz w:val="18"/>
        </w:rPr>
      </w:pPr>
      <w:r>
        <w:rPr>
          <w:sz w:val="24"/>
        </w:rPr>
        <w:t>inabilitará a licitante por inaptidão jurídica para assumir obrigações com a</w:t>
      </w:r>
      <w:r>
        <w:rPr>
          <w:spacing w:val="1"/>
          <w:sz w:val="24"/>
        </w:rPr>
        <w:t xml:space="preserve"> </w:t>
      </w:r>
      <w:r>
        <w:rPr>
          <w:sz w:val="24"/>
        </w:rPr>
        <w:t>Administração;</w:t>
      </w:r>
    </w:p>
    <w:p w14:paraId="5E380E47">
      <w:pPr>
        <w:pStyle w:val="13"/>
        <w:numPr>
          <w:ilvl w:val="3"/>
          <w:numId w:val="12"/>
        </w:numPr>
        <w:spacing w:before="93" w:after="0" w:line="240" w:lineRule="auto"/>
        <w:ind w:left="880" w:leftChars="0" w:right="46" w:rightChars="0" w:firstLine="0" w:firstLineChars="0"/>
        <w:jc w:val="both"/>
        <w:rPr>
          <w:sz w:val="24"/>
        </w:rPr>
      </w:pPr>
      <w:r>
        <w:rPr>
          <w:sz w:val="24"/>
        </w:rPr>
        <w:t>relatará o fato à autoridade superior para a instauração de procedimento</w:t>
      </w:r>
      <w:r>
        <w:rPr>
          <w:spacing w:val="1"/>
          <w:sz w:val="24"/>
        </w:rPr>
        <w:t xml:space="preserve"> </w:t>
      </w:r>
      <w:r>
        <w:rPr>
          <w:sz w:val="24"/>
        </w:rPr>
        <w:t>administrativo</w:t>
      </w:r>
      <w:r>
        <w:rPr>
          <w:spacing w:val="-5"/>
          <w:sz w:val="24"/>
        </w:rPr>
        <w:t xml:space="preserve"> </w:t>
      </w:r>
      <w:r>
        <w:rPr>
          <w:sz w:val="24"/>
        </w:rPr>
        <w:t>específico</w:t>
      </w:r>
      <w:r>
        <w:rPr>
          <w:spacing w:val="-1"/>
          <w:sz w:val="24"/>
        </w:rPr>
        <w:t xml:space="preserve"> </w:t>
      </w:r>
      <w:r>
        <w:rPr>
          <w:sz w:val="24"/>
        </w:rPr>
        <w:t>objetivando</w:t>
      </w:r>
      <w:r>
        <w:rPr>
          <w:spacing w:val="-5"/>
          <w:sz w:val="24"/>
        </w:rPr>
        <w:t xml:space="preserve"> </w:t>
      </w:r>
      <w:r>
        <w:rPr>
          <w:sz w:val="24"/>
        </w:rPr>
        <w:t>a</w:t>
      </w:r>
      <w:r>
        <w:rPr>
          <w:spacing w:val="-2"/>
          <w:sz w:val="24"/>
        </w:rPr>
        <w:t xml:space="preserve"> </w:t>
      </w:r>
      <w:r>
        <w:rPr>
          <w:sz w:val="24"/>
        </w:rPr>
        <w:t>apuração</w:t>
      </w:r>
      <w:r>
        <w:rPr>
          <w:spacing w:val="-1"/>
          <w:sz w:val="24"/>
        </w:rPr>
        <w:t xml:space="preserve"> </w:t>
      </w:r>
      <w:r>
        <w:rPr>
          <w:sz w:val="24"/>
        </w:rPr>
        <w:t>exauriente</w:t>
      </w:r>
      <w:r>
        <w:rPr>
          <w:spacing w:val="-6"/>
          <w:sz w:val="24"/>
        </w:rPr>
        <w:t xml:space="preserve"> </w:t>
      </w:r>
      <w:r>
        <w:rPr>
          <w:sz w:val="24"/>
        </w:rPr>
        <w:t>acerca</w:t>
      </w:r>
      <w:r>
        <w:rPr>
          <w:spacing w:val="-5"/>
          <w:sz w:val="24"/>
        </w:rPr>
        <w:t xml:space="preserve"> </w:t>
      </w:r>
      <w:r>
        <w:rPr>
          <w:sz w:val="24"/>
        </w:rPr>
        <w:t>dos</w:t>
      </w:r>
      <w:r>
        <w:rPr>
          <w:spacing w:val="-1"/>
          <w:sz w:val="24"/>
        </w:rPr>
        <w:t xml:space="preserve"> </w:t>
      </w:r>
      <w:r>
        <w:rPr>
          <w:sz w:val="24"/>
        </w:rPr>
        <w:t>fatos</w:t>
      </w:r>
      <w:r>
        <w:rPr>
          <w:spacing w:val="-5"/>
          <w:sz w:val="24"/>
        </w:rPr>
        <w:t xml:space="preserve"> </w:t>
      </w:r>
      <w:r>
        <w:rPr>
          <w:sz w:val="24"/>
        </w:rPr>
        <w:t>e</w:t>
      </w:r>
      <w:r>
        <w:rPr>
          <w:spacing w:val="-57"/>
          <w:sz w:val="24"/>
        </w:rPr>
        <w:t xml:space="preserve"> </w:t>
      </w:r>
      <w:r>
        <w:rPr>
          <w:sz w:val="24"/>
        </w:rPr>
        <w:t>a</w:t>
      </w:r>
      <w:r>
        <w:rPr>
          <w:spacing w:val="1"/>
          <w:sz w:val="24"/>
        </w:rPr>
        <w:t xml:space="preserve"> </w:t>
      </w:r>
      <w:r>
        <w:rPr>
          <w:sz w:val="24"/>
        </w:rPr>
        <w:t>eventual</w:t>
      </w:r>
      <w:r>
        <w:rPr>
          <w:spacing w:val="1"/>
          <w:sz w:val="24"/>
        </w:rPr>
        <w:t xml:space="preserve"> </w:t>
      </w:r>
      <w:r>
        <w:rPr>
          <w:sz w:val="24"/>
        </w:rPr>
        <w:t>responsabilização</w:t>
      </w:r>
      <w:r>
        <w:rPr>
          <w:spacing w:val="1"/>
          <w:sz w:val="24"/>
        </w:rPr>
        <w:t xml:space="preserve"> </w:t>
      </w:r>
      <w:r>
        <w:rPr>
          <w:sz w:val="24"/>
        </w:rPr>
        <w:t>da</w:t>
      </w:r>
      <w:r>
        <w:rPr>
          <w:spacing w:val="1"/>
          <w:sz w:val="24"/>
        </w:rPr>
        <w:t xml:space="preserve"> </w:t>
      </w:r>
      <w:r>
        <w:rPr>
          <w:sz w:val="24"/>
        </w:rPr>
        <w:t>licitante</w:t>
      </w:r>
      <w:r>
        <w:rPr>
          <w:spacing w:val="1"/>
          <w:sz w:val="24"/>
        </w:rPr>
        <w:t xml:space="preserve"> </w:t>
      </w:r>
      <w:r>
        <w:rPr>
          <w:sz w:val="24"/>
        </w:rPr>
        <w:t>pela</w:t>
      </w:r>
      <w:r>
        <w:rPr>
          <w:spacing w:val="1"/>
          <w:sz w:val="24"/>
        </w:rPr>
        <w:t xml:space="preserve"> </w:t>
      </w:r>
      <w:r>
        <w:rPr>
          <w:sz w:val="24"/>
        </w:rPr>
        <w:t>prática</w:t>
      </w:r>
      <w:r>
        <w:rPr>
          <w:spacing w:val="1"/>
          <w:sz w:val="24"/>
        </w:rPr>
        <w:t xml:space="preserve"> </w:t>
      </w:r>
      <w:r>
        <w:rPr>
          <w:sz w:val="24"/>
        </w:rPr>
        <w:t>de</w:t>
      </w:r>
      <w:r>
        <w:rPr>
          <w:spacing w:val="1"/>
          <w:sz w:val="24"/>
        </w:rPr>
        <w:t xml:space="preserve"> </w:t>
      </w:r>
      <w:r>
        <w:rPr>
          <w:sz w:val="24"/>
        </w:rPr>
        <w:t>comportamento</w:t>
      </w:r>
      <w:r>
        <w:rPr>
          <w:spacing w:val="1"/>
          <w:sz w:val="24"/>
        </w:rPr>
        <w:t xml:space="preserve"> </w:t>
      </w:r>
      <w:r>
        <w:rPr>
          <w:sz w:val="24"/>
        </w:rPr>
        <w:t>inidôneo.</w:t>
      </w:r>
    </w:p>
    <w:p w14:paraId="2BA741DC">
      <w:pPr>
        <w:pStyle w:val="8"/>
        <w:rPr>
          <w:sz w:val="26"/>
        </w:rPr>
      </w:pPr>
    </w:p>
    <w:p w14:paraId="16EDC0B0">
      <w:pPr>
        <w:pStyle w:val="3"/>
        <w:spacing w:before="222"/>
        <w:ind w:right="1482"/>
        <w:jc w:val="both"/>
      </w:pPr>
      <w:r>
        <w:t>CAPÍTULO</w:t>
      </w:r>
      <w:r>
        <w:rPr>
          <w:spacing w:val="-3"/>
        </w:rPr>
        <w:t xml:space="preserve"> </w:t>
      </w:r>
      <w:r>
        <w:t>XIII</w:t>
      </w:r>
      <w:r>
        <w:rPr>
          <w:spacing w:val="-3"/>
        </w:rPr>
        <w:t xml:space="preserve"> </w:t>
      </w:r>
      <w:r>
        <w:t>–</w:t>
      </w:r>
      <w:r>
        <w:rPr>
          <w:spacing w:val="-3"/>
        </w:rPr>
        <w:t xml:space="preserve"> </w:t>
      </w:r>
      <w:r>
        <w:t>DA</w:t>
      </w:r>
      <w:r>
        <w:rPr>
          <w:spacing w:val="-4"/>
        </w:rPr>
        <w:t xml:space="preserve"> </w:t>
      </w:r>
      <w:r>
        <w:t>DECLARAÇÃO</w:t>
      </w:r>
      <w:r>
        <w:rPr>
          <w:spacing w:val="-3"/>
        </w:rPr>
        <w:t xml:space="preserve"> </w:t>
      </w:r>
      <w:r>
        <w:t>DA</w:t>
      </w:r>
      <w:r>
        <w:rPr>
          <w:spacing w:val="-4"/>
        </w:rPr>
        <w:t xml:space="preserve"> </w:t>
      </w:r>
      <w:r>
        <w:t>LICITANTE</w:t>
      </w:r>
      <w:r>
        <w:rPr>
          <w:spacing w:val="-3"/>
        </w:rPr>
        <w:t xml:space="preserve"> </w:t>
      </w:r>
      <w:r>
        <w:t>VENCEDORA</w:t>
      </w:r>
    </w:p>
    <w:p w14:paraId="712C48C6">
      <w:pPr>
        <w:pStyle w:val="13"/>
        <w:numPr>
          <w:ilvl w:val="1"/>
          <w:numId w:val="15"/>
        </w:numPr>
        <w:spacing w:before="115" w:after="0" w:line="240" w:lineRule="auto"/>
        <w:ind w:left="0" w:leftChars="0" w:right="46" w:rightChars="0" w:firstLine="0" w:firstLineChars="0"/>
        <w:jc w:val="both"/>
        <w:rPr>
          <w:sz w:val="24"/>
        </w:rPr>
      </w:pPr>
      <w:r>
        <w:rPr>
          <w:b/>
          <w:spacing w:val="-1"/>
          <w:sz w:val="24"/>
        </w:rPr>
        <w:t>–</w:t>
      </w:r>
      <w:r>
        <w:rPr>
          <w:b/>
          <w:spacing w:val="-15"/>
          <w:sz w:val="24"/>
        </w:rPr>
        <w:t xml:space="preserve"> </w:t>
      </w:r>
      <w:r>
        <w:rPr>
          <w:spacing w:val="-1"/>
          <w:sz w:val="24"/>
        </w:rPr>
        <w:t>Diante</w:t>
      </w:r>
      <w:r>
        <w:rPr>
          <w:spacing w:val="-15"/>
          <w:sz w:val="24"/>
        </w:rPr>
        <w:t xml:space="preserve"> </w:t>
      </w:r>
      <w:r>
        <w:rPr>
          <w:spacing w:val="-1"/>
          <w:sz w:val="24"/>
        </w:rPr>
        <w:t>da</w:t>
      </w:r>
      <w:r>
        <w:rPr>
          <w:spacing w:val="-12"/>
          <w:sz w:val="24"/>
        </w:rPr>
        <w:t xml:space="preserve"> </w:t>
      </w:r>
      <w:r>
        <w:rPr>
          <w:spacing w:val="-1"/>
          <w:sz w:val="24"/>
        </w:rPr>
        <w:t>desclassificação</w:t>
      </w:r>
      <w:r>
        <w:rPr>
          <w:spacing w:val="-15"/>
          <w:sz w:val="24"/>
        </w:rPr>
        <w:t xml:space="preserve"> </w:t>
      </w:r>
      <w:r>
        <w:rPr>
          <w:sz w:val="24"/>
        </w:rPr>
        <w:t>ou</w:t>
      </w:r>
      <w:r>
        <w:rPr>
          <w:spacing w:val="-11"/>
          <w:sz w:val="24"/>
        </w:rPr>
        <w:t xml:space="preserve"> </w:t>
      </w:r>
      <w:r>
        <w:rPr>
          <w:sz w:val="24"/>
        </w:rPr>
        <w:t>inabilitação</w:t>
      </w:r>
      <w:r>
        <w:rPr>
          <w:spacing w:val="-11"/>
          <w:sz w:val="24"/>
        </w:rPr>
        <w:t xml:space="preserve"> </w:t>
      </w:r>
      <w:r>
        <w:rPr>
          <w:sz w:val="24"/>
        </w:rPr>
        <w:t>da</w:t>
      </w:r>
      <w:r>
        <w:rPr>
          <w:spacing w:val="-13"/>
          <w:sz w:val="24"/>
        </w:rPr>
        <w:t xml:space="preserve"> </w:t>
      </w:r>
      <w:r>
        <w:rPr>
          <w:sz w:val="24"/>
        </w:rPr>
        <w:t>primeira</w:t>
      </w:r>
      <w:r>
        <w:rPr>
          <w:spacing w:val="-12"/>
          <w:sz w:val="24"/>
        </w:rPr>
        <w:t xml:space="preserve"> </w:t>
      </w:r>
      <w:r>
        <w:rPr>
          <w:sz w:val="24"/>
        </w:rPr>
        <w:t>colocada,</w:t>
      </w:r>
      <w:r>
        <w:rPr>
          <w:spacing w:val="-11"/>
          <w:sz w:val="24"/>
        </w:rPr>
        <w:t xml:space="preserve"> </w:t>
      </w:r>
      <w:r>
        <w:rPr>
          <w:sz w:val="24"/>
        </w:rPr>
        <w:t>o</w:t>
      </w:r>
      <w:r>
        <w:rPr>
          <w:spacing w:val="-15"/>
          <w:sz w:val="24"/>
        </w:rPr>
        <w:t xml:space="preserve"> </w:t>
      </w:r>
      <w:r>
        <w:rPr>
          <w:sz w:val="24"/>
        </w:rPr>
        <w:t>Agente</w:t>
      </w:r>
      <w:r>
        <w:rPr>
          <w:spacing w:val="-15"/>
          <w:sz w:val="24"/>
        </w:rPr>
        <w:t xml:space="preserve"> </w:t>
      </w:r>
      <w:r>
        <w:rPr>
          <w:sz w:val="24"/>
        </w:rPr>
        <w:t>de</w:t>
      </w:r>
      <w:r>
        <w:rPr>
          <w:spacing w:val="-12"/>
          <w:sz w:val="24"/>
        </w:rPr>
        <w:t xml:space="preserve"> </w:t>
      </w:r>
      <w:r>
        <w:rPr>
          <w:sz w:val="24"/>
        </w:rPr>
        <w:t>Contratação</w:t>
      </w:r>
      <w:r>
        <w:rPr>
          <w:spacing w:val="-58"/>
          <w:sz w:val="24"/>
        </w:rPr>
        <w:t xml:space="preserve"> </w:t>
      </w:r>
      <w:r>
        <w:rPr>
          <w:sz w:val="24"/>
        </w:rPr>
        <w:t>examinará a proposta subsequente e assim sucessivamente, na ordem de classificação, até a</w:t>
      </w:r>
      <w:r>
        <w:rPr>
          <w:spacing w:val="1"/>
          <w:sz w:val="24"/>
        </w:rPr>
        <w:t xml:space="preserve"> </w:t>
      </w:r>
      <w:r>
        <w:rPr>
          <w:sz w:val="24"/>
        </w:rPr>
        <w:t>seleção</w:t>
      </w:r>
      <w:r>
        <w:rPr>
          <w:spacing w:val="-1"/>
          <w:sz w:val="24"/>
        </w:rPr>
        <w:t xml:space="preserve"> </w:t>
      </w:r>
      <w:r>
        <w:rPr>
          <w:sz w:val="24"/>
        </w:rPr>
        <w:t>da</w:t>
      </w:r>
      <w:r>
        <w:rPr>
          <w:spacing w:val="-1"/>
          <w:sz w:val="24"/>
        </w:rPr>
        <w:t xml:space="preserve"> </w:t>
      </w:r>
      <w:r>
        <w:rPr>
          <w:sz w:val="24"/>
        </w:rPr>
        <w:t>que</w:t>
      </w:r>
      <w:r>
        <w:rPr>
          <w:spacing w:val="-1"/>
          <w:sz w:val="24"/>
        </w:rPr>
        <w:t xml:space="preserve"> </w:t>
      </w:r>
      <w:r>
        <w:rPr>
          <w:sz w:val="24"/>
        </w:rPr>
        <w:t>melhor</w:t>
      </w:r>
      <w:r>
        <w:rPr>
          <w:spacing w:val="1"/>
          <w:sz w:val="24"/>
        </w:rPr>
        <w:t xml:space="preserve"> </w:t>
      </w:r>
      <w:r>
        <w:rPr>
          <w:sz w:val="24"/>
        </w:rPr>
        <w:t>atenda</w:t>
      </w:r>
      <w:r>
        <w:rPr>
          <w:spacing w:val="-1"/>
          <w:sz w:val="24"/>
        </w:rPr>
        <w:t xml:space="preserve"> </w:t>
      </w:r>
      <w:r>
        <w:rPr>
          <w:sz w:val="24"/>
        </w:rPr>
        <w:t>a</w:t>
      </w:r>
      <w:r>
        <w:rPr>
          <w:spacing w:val="1"/>
          <w:sz w:val="24"/>
        </w:rPr>
        <w:t xml:space="preserve"> </w:t>
      </w:r>
      <w:r>
        <w:rPr>
          <w:sz w:val="24"/>
        </w:rPr>
        <w:t>este</w:t>
      </w:r>
      <w:r>
        <w:rPr>
          <w:spacing w:val="-1"/>
          <w:sz w:val="24"/>
        </w:rPr>
        <w:t xml:space="preserve"> </w:t>
      </w:r>
      <w:r>
        <w:rPr>
          <w:sz w:val="24"/>
        </w:rPr>
        <w:t>edital.</w:t>
      </w:r>
    </w:p>
    <w:p w14:paraId="2BA53AA1">
      <w:pPr>
        <w:pStyle w:val="13"/>
        <w:numPr>
          <w:ilvl w:val="1"/>
          <w:numId w:val="15"/>
        </w:numPr>
        <w:spacing w:before="120" w:after="0" w:line="240" w:lineRule="auto"/>
        <w:ind w:left="0" w:leftChars="0" w:right="46" w:rightChars="0" w:firstLine="0" w:firstLineChars="0"/>
        <w:jc w:val="both"/>
        <w:rPr>
          <w:sz w:val="24"/>
        </w:rPr>
      </w:pPr>
      <w:r>
        <w:rPr>
          <w:b/>
          <w:sz w:val="24"/>
        </w:rPr>
        <w:t xml:space="preserve">– </w:t>
      </w:r>
      <w:r>
        <w:rPr>
          <w:sz w:val="24"/>
        </w:rPr>
        <w:t>Constatado que a licitante detentora da melhor proposta válida atende às exigências</w:t>
      </w:r>
      <w:r>
        <w:rPr>
          <w:spacing w:val="1"/>
          <w:sz w:val="24"/>
        </w:rPr>
        <w:t xml:space="preserve"> </w:t>
      </w:r>
      <w:r>
        <w:rPr>
          <w:sz w:val="24"/>
        </w:rPr>
        <w:t>habilitatórias</w:t>
      </w:r>
      <w:r>
        <w:rPr>
          <w:spacing w:val="-1"/>
          <w:sz w:val="24"/>
        </w:rPr>
        <w:t xml:space="preserve"> </w:t>
      </w:r>
      <w:r>
        <w:rPr>
          <w:sz w:val="24"/>
        </w:rPr>
        <w:t>fixadas neste</w:t>
      </w:r>
      <w:r>
        <w:rPr>
          <w:spacing w:val="-1"/>
          <w:sz w:val="24"/>
        </w:rPr>
        <w:t xml:space="preserve"> </w:t>
      </w:r>
      <w:r>
        <w:rPr>
          <w:sz w:val="24"/>
        </w:rPr>
        <w:t>edital,</w:t>
      </w:r>
      <w:r>
        <w:rPr>
          <w:spacing w:val="-1"/>
          <w:sz w:val="24"/>
        </w:rPr>
        <w:t xml:space="preserve"> </w:t>
      </w:r>
      <w:r>
        <w:rPr>
          <w:sz w:val="24"/>
        </w:rPr>
        <w:t>a</w:t>
      </w:r>
      <w:r>
        <w:rPr>
          <w:spacing w:val="-1"/>
          <w:sz w:val="24"/>
        </w:rPr>
        <w:t xml:space="preserve"> </w:t>
      </w:r>
      <w:r>
        <w:rPr>
          <w:sz w:val="24"/>
        </w:rPr>
        <w:t>licitante</w:t>
      </w:r>
      <w:r>
        <w:rPr>
          <w:spacing w:val="-1"/>
          <w:sz w:val="24"/>
        </w:rPr>
        <w:t xml:space="preserve"> </w:t>
      </w:r>
      <w:r>
        <w:rPr>
          <w:sz w:val="24"/>
        </w:rPr>
        <w:t>será</w:t>
      </w:r>
      <w:r>
        <w:rPr>
          <w:spacing w:val="-2"/>
          <w:sz w:val="24"/>
        </w:rPr>
        <w:t xml:space="preserve"> </w:t>
      </w:r>
      <w:r>
        <w:rPr>
          <w:sz w:val="24"/>
        </w:rPr>
        <w:t>declarada</w:t>
      </w:r>
      <w:r>
        <w:rPr>
          <w:spacing w:val="-1"/>
          <w:sz w:val="24"/>
        </w:rPr>
        <w:t xml:space="preserve"> </w:t>
      </w:r>
      <w:r>
        <w:rPr>
          <w:sz w:val="24"/>
        </w:rPr>
        <w:t>vencedora.</w:t>
      </w:r>
    </w:p>
    <w:p w14:paraId="22B66173">
      <w:pPr>
        <w:pStyle w:val="8"/>
        <w:rPr>
          <w:sz w:val="26"/>
        </w:rPr>
      </w:pPr>
    </w:p>
    <w:p w14:paraId="13E1AD8A">
      <w:pPr>
        <w:pStyle w:val="3"/>
        <w:spacing w:before="222"/>
        <w:ind w:right="1482"/>
        <w:jc w:val="both"/>
      </w:pPr>
      <w:r>
        <w:t>CAPÍTULO</w:t>
      </w:r>
      <w:r>
        <w:rPr>
          <w:spacing w:val="-2"/>
        </w:rPr>
        <w:t xml:space="preserve"> </w:t>
      </w:r>
      <w:r>
        <w:t>XIV</w:t>
      </w:r>
      <w:r>
        <w:rPr>
          <w:spacing w:val="-3"/>
        </w:rPr>
        <w:t xml:space="preserve"> </w:t>
      </w:r>
      <w:r>
        <w:t>–</w:t>
      </w:r>
      <w:r>
        <w:rPr>
          <w:spacing w:val="-2"/>
        </w:rPr>
        <w:t xml:space="preserve"> </w:t>
      </w:r>
      <w:r>
        <w:t>DO</w:t>
      </w:r>
      <w:r>
        <w:rPr>
          <w:spacing w:val="-2"/>
        </w:rPr>
        <w:t xml:space="preserve"> </w:t>
      </w:r>
      <w:r>
        <w:t>RECURSO</w:t>
      </w:r>
    </w:p>
    <w:p w14:paraId="44862795">
      <w:pPr>
        <w:pStyle w:val="13"/>
        <w:numPr>
          <w:ilvl w:val="1"/>
          <w:numId w:val="16"/>
        </w:numPr>
        <w:spacing w:before="116" w:after="0" w:line="240" w:lineRule="auto"/>
        <w:ind w:left="0" w:leftChars="0" w:right="46" w:rightChars="0" w:firstLine="0" w:firstLineChars="0"/>
        <w:jc w:val="both"/>
        <w:rPr>
          <w:sz w:val="24"/>
        </w:rPr>
      </w:pPr>
      <w:r>
        <w:rPr>
          <w:sz w:val="24"/>
        </w:rPr>
        <w:t>– Qualquer licitante poderá, no prazo de até 1</w:t>
      </w:r>
      <w:r>
        <w:rPr>
          <w:rFonts w:hint="default"/>
          <w:sz w:val="24"/>
          <w:lang w:val="pt-BR"/>
        </w:rPr>
        <w:t>5</w:t>
      </w:r>
      <w:r>
        <w:rPr>
          <w:sz w:val="24"/>
        </w:rPr>
        <w:t xml:space="preserve"> (</w:t>
      </w:r>
      <w:r>
        <w:rPr>
          <w:rFonts w:hint="default"/>
          <w:sz w:val="24"/>
          <w:lang w:val="pt-BR"/>
        </w:rPr>
        <w:t>quinze</w:t>
      </w:r>
      <w:r>
        <w:rPr>
          <w:sz w:val="24"/>
        </w:rPr>
        <w:t>) minutos do término do julgamento</w:t>
      </w:r>
      <w:r>
        <w:rPr>
          <w:spacing w:val="1"/>
          <w:sz w:val="24"/>
        </w:rPr>
        <w:t xml:space="preserve"> </w:t>
      </w:r>
      <w:r>
        <w:rPr>
          <w:sz w:val="24"/>
        </w:rPr>
        <w:t>das propostas e após o ato de habilitação ou inabilitação, em campo próprio do sistema,</w:t>
      </w:r>
      <w:r>
        <w:rPr>
          <w:spacing w:val="1"/>
          <w:sz w:val="24"/>
        </w:rPr>
        <w:t xml:space="preserve"> </w:t>
      </w:r>
      <w:r>
        <w:rPr>
          <w:sz w:val="24"/>
        </w:rPr>
        <w:t>manifestar</w:t>
      </w:r>
      <w:r>
        <w:rPr>
          <w:spacing w:val="-2"/>
          <w:sz w:val="24"/>
        </w:rPr>
        <w:t xml:space="preserve"> </w:t>
      </w:r>
      <w:r>
        <w:rPr>
          <w:sz w:val="24"/>
        </w:rPr>
        <w:t>sua</w:t>
      </w:r>
      <w:r>
        <w:rPr>
          <w:spacing w:val="-1"/>
          <w:sz w:val="24"/>
        </w:rPr>
        <w:t xml:space="preserve"> </w:t>
      </w:r>
      <w:r>
        <w:rPr>
          <w:sz w:val="24"/>
        </w:rPr>
        <w:t>intenção de</w:t>
      </w:r>
      <w:r>
        <w:rPr>
          <w:spacing w:val="-1"/>
          <w:sz w:val="24"/>
        </w:rPr>
        <w:t xml:space="preserve"> </w:t>
      </w:r>
      <w:r>
        <w:rPr>
          <w:sz w:val="24"/>
        </w:rPr>
        <w:t>recorrer, sob pena</w:t>
      </w:r>
      <w:r>
        <w:rPr>
          <w:spacing w:val="-1"/>
          <w:sz w:val="24"/>
        </w:rPr>
        <w:t xml:space="preserve"> </w:t>
      </w:r>
      <w:r>
        <w:rPr>
          <w:sz w:val="24"/>
        </w:rPr>
        <w:t>de</w:t>
      </w:r>
      <w:r>
        <w:rPr>
          <w:spacing w:val="-2"/>
          <w:sz w:val="24"/>
        </w:rPr>
        <w:t xml:space="preserve"> </w:t>
      </w:r>
      <w:r>
        <w:rPr>
          <w:sz w:val="24"/>
        </w:rPr>
        <w:t>preclusão.</w:t>
      </w:r>
    </w:p>
    <w:p w14:paraId="2AD079C3">
      <w:pPr>
        <w:pStyle w:val="13"/>
        <w:numPr>
          <w:ilvl w:val="2"/>
          <w:numId w:val="16"/>
        </w:numPr>
        <w:spacing w:before="120" w:after="0" w:line="240" w:lineRule="auto"/>
        <w:ind w:left="440" w:leftChars="0" w:right="46" w:rightChars="0" w:firstLine="0" w:firstLineChars="0"/>
        <w:jc w:val="both"/>
        <w:rPr>
          <w:sz w:val="24"/>
        </w:rPr>
      </w:pPr>
      <w:r>
        <w:rPr>
          <w:sz w:val="24"/>
        </w:rPr>
        <w:t>– O registro da intenção de recurso deverá ser efetivado exclusivamente por meio</w:t>
      </w:r>
      <w:r>
        <w:rPr>
          <w:spacing w:val="-57"/>
          <w:sz w:val="24"/>
        </w:rPr>
        <w:t xml:space="preserve"> </w:t>
      </w:r>
      <w:r>
        <w:rPr>
          <w:sz w:val="24"/>
        </w:rPr>
        <w:t>do sistema, observando-se os procedimentos operacionais estabelecidos na plataforma</w:t>
      </w:r>
      <w:r>
        <w:rPr>
          <w:spacing w:val="1"/>
          <w:sz w:val="24"/>
        </w:rPr>
        <w:t xml:space="preserve"> </w:t>
      </w:r>
      <w:r>
        <w:rPr>
          <w:rFonts w:hint="default"/>
          <w:spacing w:val="1"/>
          <w:sz w:val="24"/>
          <w:lang w:val="pt-BR"/>
        </w:rPr>
        <w:t xml:space="preserve">Portal de Compras Públicas: </w:t>
      </w:r>
      <w:r>
        <w:rPr>
          <w:rFonts w:hint="default"/>
          <w:spacing w:val="1"/>
          <w:sz w:val="24"/>
          <w:lang w:val="pt-BR"/>
        </w:rPr>
        <w:fldChar w:fldCharType="begin"/>
      </w:r>
      <w:r>
        <w:rPr>
          <w:rFonts w:hint="default"/>
          <w:spacing w:val="1"/>
          <w:sz w:val="24"/>
          <w:lang w:val="pt-BR"/>
        </w:rPr>
        <w:instrText xml:space="preserve"> HYPERLINK "https://www.portaldecompraspublicas.com.br/" </w:instrText>
      </w:r>
      <w:r>
        <w:rPr>
          <w:rFonts w:hint="default"/>
          <w:spacing w:val="1"/>
          <w:sz w:val="24"/>
          <w:lang w:val="pt-BR"/>
        </w:rPr>
        <w:fldChar w:fldCharType="separate"/>
      </w:r>
      <w:r>
        <w:rPr>
          <w:rStyle w:val="7"/>
          <w:rFonts w:hint="default"/>
          <w:spacing w:val="1"/>
          <w:sz w:val="24"/>
          <w:lang w:val="pt-BR"/>
        </w:rPr>
        <w:t>https://www.portaldecompraspublicas.com.br/</w:t>
      </w:r>
      <w:r>
        <w:rPr>
          <w:rFonts w:hint="default"/>
          <w:spacing w:val="1"/>
          <w:sz w:val="24"/>
          <w:lang w:val="pt-BR"/>
        </w:rPr>
        <w:fldChar w:fldCharType="end"/>
      </w:r>
      <w:r>
        <w:rPr>
          <w:sz w:val="24"/>
        </w:rPr>
        <w:t>.</w:t>
      </w:r>
    </w:p>
    <w:p w14:paraId="1B80BFBC">
      <w:pPr>
        <w:pStyle w:val="13"/>
        <w:numPr>
          <w:ilvl w:val="2"/>
          <w:numId w:val="16"/>
        </w:numPr>
        <w:spacing w:before="120" w:after="0" w:line="240" w:lineRule="auto"/>
        <w:ind w:left="440" w:leftChars="0" w:right="46" w:rightChars="0" w:firstLine="0" w:firstLineChars="0"/>
        <w:jc w:val="both"/>
        <w:rPr>
          <w:sz w:val="24"/>
        </w:rPr>
      </w:pPr>
      <w:r>
        <w:rPr>
          <w:sz w:val="24"/>
        </w:rPr>
        <w:t>–</w:t>
      </w:r>
      <w:r>
        <w:rPr>
          <w:spacing w:val="-10"/>
          <w:sz w:val="24"/>
        </w:rPr>
        <w:t xml:space="preserve"> </w:t>
      </w:r>
      <w:r>
        <w:rPr>
          <w:sz w:val="24"/>
        </w:rPr>
        <w:t>Após</w:t>
      </w:r>
      <w:r>
        <w:rPr>
          <w:spacing w:val="-9"/>
          <w:sz w:val="24"/>
        </w:rPr>
        <w:t xml:space="preserve"> </w:t>
      </w:r>
      <w:r>
        <w:rPr>
          <w:sz w:val="24"/>
        </w:rPr>
        <w:t>a</w:t>
      </w:r>
      <w:r>
        <w:rPr>
          <w:spacing w:val="-10"/>
          <w:sz w:val="24"/>
        </w:rPr>
        <w:t xml:space="preserve"> </w:t>
      </w:r>
      <w:r>
        <w:rPr>
          <w:sz w:val="24"/>
        </w:rPr>
        <w:t>declaração</w:t>
      </w:r>
      <w:r>
        <w:rPr>
          <w:spacing w:val="-10"/>
          <w:sz w:val="24"/>
        </w:rPr>
        <w:t xml:space="preserve"> </w:t>
      </w:r>
      <w:r>
        <w:rPr>
          <w:sz w:val="24"/>
        </w:rPr>
        <w:t>final</w:t>
      </w:r>
      <w:r>
        <w:rPr>
          <w:spacing w:val="-9"/>
          <w:sz w:val="24"/>
        </w:rPr>
        <w:t xml:space="preserve"> </w:t>
      </w:r>
      <w:r>
        <w:rPr>
          <w:sz w:val="24"/>
        </w:rPr>
        <w:t>da</w:t>
      </w:r>
      <w:r>
        <w:rPr>
          <w:spacing w:val="-10"/>
          <w:sz w:val="24"/>
        </w:rPr>
        <w:t xml:space="preserve"> </w:t>
      </w:r>
      <w:r>
        <w:rPr>
          <w:sz w:val="24"/>
        </w:rPr>
        <w:t>vencedora</w:t>
      </w:r>
      <w:r>
        <w:rPr>
          <w:spacing w:val="-11"/>
          <w:sz w:val="24"/>
        </w:rPr>
        <w:t xml:space="preserve"> </w:t>
      </w:r>
      <w:r>
        <w:rPr>
          <w:sz w:val="24"/>
        </w:rPr>
        <w:t>do</w:t>
      </w:r>
      <w:r>
        <w:rPr>
          <w:spacing w:val="-9"/>
          <w:sz w:val="24"/>
        </w:rPr>
        <w:t xml:space="preserve"> </w:t>
      </w:r>
      <w:r>
        <w:rPr>
          <w:sz w:val="24"/>
        </w:rPr>
        <w:t>certame,</w:t>
      </w:r>
      <w:r>
        <w:rPr>
          <w:spacing w:val="-10"/>
          <w:sz w:val="24"/>
        </w:rPr>
        <w:t xml:space="preserve"> </w:t>
      </w:r>
      <w:r>
        <w:rPr>
          <w:sz w:val="24"/>
        </w:rPr>
        <w:t>a</w:t>
      </w:r>
      <w:r>
        <w:rPr>
          <w:spacing w:val="-11"/>
          <w:sz w:val="24"/>
        </w:rPr>
        <w:t xml:space="preserve"> </w:t>
      </w:r>
      <w:r>
        <w:rPr>
          <w:sz w:val="24"/>
        </w:rPr>
        <w:t>licitante</w:t>
      </w:r>
      <w:r>
        <w:rPr>
          <w:spacing w:val="-10"/>
          <w:sz w:val="24"/>
        </w:rPr>
        <w:t xml:space="preserve"> </w:t>
      </w:r>
      <w:r>
        <w:rPr>
          <w:sz w:val="24"/>
        </w:rPr>
        <w:t>que</w:t>
      </w:r>
      <w:r>
        <w:rPr>
          <w:spacing w:val="-11"/>
          <w:sz w:val="24"/>
        </w:rPr>
        <w:t xml:space="preserve"> </w:t>
      </w:r>
      <w:r>
        <w:rPr>
          <w:sz w:val="24"/>
        </w:rPr>
        <w:t>tenha</w:t>
      </w:r>
      <w:r>
        <w:rPr>
          <w:spacing w:val="-10"/>
          <w:sz w:val="24"/>
        </w:rPr>
        <w:t xml:space="preserve"> </w:t>
      </w:r>
      <w:r>
        <w:rPr>
          <w:sz w:val="24"/>
        </w:rPr>
        <w:t>registrad</w:t>
      </w:r>
      <w:r>
        <w:rPr>
          <w:rFonts w:hint="default"/>
          <w:sz w:val="24"/>
          <w:lang w:val="pt-BR"/>
        </w:rPr>
        <w:t xml:space="preserve">o </w:t>
      </w:r>
      <w:r>
        <w:rPr>
          <w:sz w:val="24"/>
        </w:rPr>
        <w:t>a intenção de recurso na forma do item 14.1 deverá apresentar, em momento único, as</w:t>
      </w:r>
      <w:r>
        <w:rPr>
          <w:spacing w:val="1"/>
          <w:sz w:val="24"/>
        </w:rPr>
        <w:t xml:space="preserve"> </w:t>
      </w:r>
      <w:r>
        <w:rPr>
          <w:sz w:val="24"/>
        </w:rPr>
        <w:t>razões recursais, exclusivamente em campo próprio do sistema, no prazo de 3 (três) dia</w:t>
      </w:r>
      <w:r>
        <w:rPr>
          <w:rFonts w:hint="default"/>
          <w:sz w:val="24"/>
          <w:lang w:val="pt-BR"/>
        </w:rPr>
        <w:t xml:space="preserve">s </w:t>
      </w:r>
      <w:r>
        <w:rPr>
          <w:sz w:val="24"/>
        </w:rPr>
        <w:t>úteis.</w:t>
      </w:r>
    </w:p>
    <w:p w14:paraId="53D7C91E">
      <w:pPr>
        <w:pStyle w:val="13"/>
        <w:numPr>
          <w:ilvl w:val="2"/>
          <w:numId w:val="16"/>
        </w:numPr>
        <w:spacing w:before="120" w:after="0" w:line="240" w:lineRule="auto"/>
        <w:ind w:left="440" w:leftChars="0" w:right="46" w:rightChars="0" w:firstLine="0" w:firstLineChars="0"/>
        <w:jc w:val="both"/>
        <w:rPr>
          <w:sz w:val="24"/>
        </w:rPr>
      </w:pPr>
      <w:r>
        <w:rPr>
          <w:sz w:val="24"/>
        </w:rPr>
        <w:t>– Diante da apresentação das razões recursais, as demais licitantes ficam, desde</w:t>
      </w:r>
      <w:r>
        <w:rPr>
          <w:spacing w:val="1"/>
          <w:sz w:val="24"/>
        </w:rPr>
        <w:t xml:space="preserve"> </w:t>
      </w:r>
      <w:r>
        <w:rPr>
          <w:sz w:val="24"/>
        </w:rPr>
        <w:t>logo, intimadas a apresentar as contrarrazões, também via sistema, no prazo de 3 (três)</w:t>
      </w:r>
      <w:r>
        <w:rPr>
          <w:spacing w:val="1"/>
          <w:sz w:val="24"/>
        </w:rPr>
        <w:t xml:space="preserve"> </w:t>
      </w:r>
      <w:r>
        <w:rPr>
          <w:sz w:val="24"/>
        </w:rPr>
        <w:t>dias</w:t>
      </w:r>
      <w:r>
        <w:rPr>
          <w:spacing w:val="-5"/>
          <w:sz w:val="24"/>
        </w:rPr>
        <w:t xml:space="preserve"> </w:t>
      </w:r>
      <w:r>
        <w:rPr>
          <w:sz w:val="24"/>
        </w:rPr>
        <w:t>úteis,</w:t>
      </w:r>
      <w:r>
        <w:rPr>
          <w:spacing w:val="-4"/>
          <w:sz w:val="24"/>
        </w:rPr>
        <w:t xml:space="preserve"> </w:t>
      </w:r>
      <w:r>
        <w:rPr>
          <w:sz w:val="24"/>
        </w:rPr>
        <w:t>que</w:t>
      </w:r>
      <w:r>
        <w:rPr>
          <w:spacing w:val="-2"/>
          <w:sz w:val="24"/>
        </w:rPr>
        <w:t xml:space="preserve"> </w:t>
      </w:r>
      <w:r>
        <w:rPr>
          <w:sz w:val="24"/>
        </w:rPr>
        <w:t>começará</w:t>
      </w:r>
      <w:r>
        <w:rPr>
          <w:spacing w:val="-1"/>
          <w:sz w:val="24"/>
        </w:rPr>
        <w:t xml:space="preserve"> </w:t>
      </w:r>
      <w:r>
        <w:rPr>
          <w:sz w:val="24"/>
        </w:rPr>
        <w:t>a</w:t>
      </w:r>
      <w:r>
        <w:rPr>
          <w:spacing w:val="-5"/>
          <w:sz w:val="24"/>
        </w:rPr>
        <w:t xml:space="preserve"> </w:t>
      </w:r>
      <w:r>
        <w:rPr>
          <w:sz w:val="24"/>
        </w:rPr>
        <w:t>correr</w:t>
      </w:r>
      <w:r>
        <w:rPr>
          <w:spacing w:val="-2"/>
          <w:sz w:val="24"/>
        </w:rPr>
        <w:t xml:space="preserve"> </w:t>
      </w:r>
      <w:r>
        <w:rPr>
          <w:sz w:val="24"/>
        </w:rPr>
        <w:t>do</w:t>
      </w:r>
      <w:r>
        <w:rPr>
          <w:spacing w:val="-4"/>
          <w:sz w:val="24"/>
        </w:rPr>
        <w:t xml:space="preserve"> </w:t>
      </w:r>
      <w:r>
        <w:rPr>
          <w:sz w:val="24"/>
        </w:rPr>
        <w:t>término</w:t>
      </w:r>
      <w:r>
        <w:rPr>
          <w:spacing w:val="-5"/>
          <w:sz w:val="24"/>
        </w:rPr>
        <w:t xml:space="preserve"> </w:t>
      </w:r>
      <w:r>
        <w:rPr>
          <w:sz w:val="24"/>
        </w:rPr>
        <w:t>do</w:t>
      </w:r>
      <w:r>
        <w:rPr>
          <w:spacing w:val="-1"/>
          <w:sz w:val="24"/>
        </w:rPr>
        <w:t xml:space="preserve"> </w:t>
      </w:r>
      <w:r>
        <w:rPr>
          <w:sz w:val="24"/>
        </w:rPr>
        <w:t>prazo</w:t>
      </w:r>
      <w:r>
        <w:rPr>
          <w:spacing w:val="-4"/>
          <w:sz w:val="24"/>
        </w:rPr>
        <w:t xml:space="preserve"> </w:t>
      </w:r>
      <w:r>
        <w:rPr>
          <w:sz w:val="24"/>
        </w:rPr>
        <w:t>para</w:t>
      </w:r>
      <w:r>
        <w:rPr>
          <w:spacing w:val="-5"/>
          <w:sz w:val="24"/>
        </w:rPr>
        <w:t xml:space="preserve"> </w:t>
      </w:r>
      <w:r>
        <w:rPr>
          <w:sz w:val="24"/>
        </w:rPr>
        <w:t>o</w:t>
      </w:r>
      <w:r>
        <w:rPr>
          <w:spacing w:val="-2"/>
          <w:sz w:val="24"/>
        </w:rPr>
        <w:t xml:space="preserve"> </w:t>
      </w:r>
      <w:r>
        <w:rPr>
          <w:sz w:val="24"/>
        </w:rPr>
        <w:t>registro</w:t>
      </w:r>
      <w:r>
        <w:rPr>
          <w:spacing w:val="-1"/>
          <w:sz w:val="24"/>
        </w:rPr>
        <w:t xml:space="preserve"> </w:t>
      </w:r>
      <w:r>
        <w:rPr>
          <w:sz w:val="24"/>
        </w:rPr>
        <w:t>das</w:t>
      </w:r>
      <w:r>
        <w:rPr>
          <w:spacing w:val="-4"/>
          <w:sz w:val="24"/>
        </w:rPr>
        <w:t xml:space="preserve"> </w:t>
      </w:r>
      <w:r>
        <w:rPr>
          <w:sz w:val="24"/>
        </w:rPr>
        <w:t>razões</w:t>
      </w:r>
      <w:r>
        <w:rPr>
          <w:spacing w:val="-4"/>
          <w:sz w:val="24"/>
        </w:rPr>
        <w:t xml:space="preserve"> </w:t>
      </w:r>
      <w:r>
        <w:rPr>
          <w:sz w:val="24"/>
        </w:rPr>
        <w:t>recursai</w:t>
      </w:r>
      <w:r>
        <w:rPr>
          <w:rFonts w:hint="default"/>
          <w:sz w:val="24"/>
          <w:lang w:val="pt-BR"/>
        </w:rPr>
        <w:t xml:space="preserve">s </w:t>
      </w:r>
      <w:r>
        <w:rPr>
          <w:sz w:val="24"/>
        </w:rPr>
        <w:t>de</w:t>
      </w:r>
      <w:r>
        <w:rPr>
          <w:spacing w:val="-2"/>
          <w:sz w:val="24"/>
        </w:rPr>
        <w:t xml:space="preserve"> </w:t>
      </w:r>
      <w:r>
        <w:rPr>
          <w:sz w:val="24"/>
        </w:rPr>
        <w:t>que</w:t>
      </w:r>
      <w:r>
        <w:rPr>
          <w:spacing w:val="-1"/>
          <w:sz w:val="24"/>
        </w:rPr>
        <w:t xml:space="preserve"> </w:t>
      </w:r>
      <w:r>
        <w:rPr>
          <w:sz w:val="24"/>
        </w:rPr>
        <w:t>trata</w:t>
      </w:r>
      <w:r>
        <w:rPr>
          <w:spacing w:val="-1"/>
          <w:sz w:val="24"/>
        </w:rPr>
        <w:t xml:space="preserve"> </w:t>
      </w:r>
      <w:r>
        <w:rPr>
          <w:sz w:val="24"/>
        </w:rPr>
        <w:t>o item 14.1.2.</w:t>
      </w:r>
    </w:p>
    <w:p w14:paraId="221E6E35">
      <w:pPr>
        <w:pStyle w:val="13"/>
        <w:numPr>
          <w:ilvl w:val="1"/>
          <w:numId w:val="16"/>
        </w:numPr>
        <w:spacing w:before="120" w:after="0" w:line="240" w:lineRule="auto"/>
        <w:ind w:left="0" w:leftChars="0" w:right="46" w:rightChars="0" w:firstLine="0" w:firstLineChars="0"/>
        <w:jc w:val="both"/>
        <w:rPr>
          <w:sz w:val="24"/>
        </w:rPr>
      </w:pPr>
      <w:r>
        <w:rPr>
          <w:sz w:val="24"/>
        </w:rPr>
        <w:t>– Para a formulação das razões e contrarrazões recursais, havendo solicitação nesse</w:t>
      </w:r>
      <w:r>
        <w:rPr>
          <w:spacing w:val="1"/>
          <w:sz w:val="24"/>
        </w:rPr>
        <w:t xml:space="preserve"> </w:t>
      </w:r>
      <w:r>
        <w:rPr>
          <w:sz w:val="24"/>
        </w:rPr>
        <w:t>sentido,</w:t>
      </w:r>
      <w:r>
        <w:rPr>
          <w:spacing w:val="1"/>
          <w:sz w:val="24"/>
        </w:rPr>
        <w:t xml:space="preserve"> </w:t>
      </w:r>
      <w:r>
        <w:rPr>
          <w:sz w:val="24"/>
        </w:rPr>
        <w:t>será</w:t>
      </w:r>
      <w:r>
        <w:rPr>
          <w:spacing w:val="1"/>
          <w:sz w:val="24"/>
        </w:rPr>
        <w:t xml:space="preserve"> </w:t>
      </w:r>
      <w:r>
        <w:rPr>
          <w:sz w:val="24"/>
        </w:rPr>
        <w:t>assegurada</w:t>
      </w:r>
      <w:r>
        <w:rPr>
          <w:spacing w:val="1"/>
          <w:sz w:val="24"/>
        </w:rPr>
        <w:t xml:space="preserve"> </w:t>
      </w:r>
      <w:r>
        <w:rPr>
          <w:sz w:val="24"/>
        </w:rPr>
        <w:t>aos</w:t>
      </w:r>
      <w:r>
        <w:rPr>
          <w:spacing w:val="1"/>
          <w:sz w:val="24"/>
        </w:rPr>
        <w:t xml:space="preserve"> </w:t>
      </w:r>
      <w:r>
        <w:rPr>
          <w:sz w:val="24"/>
        </w:rPr>
        <w:t>licitantes</w:t>
      </w:r>
      <w:r>
        <w:rPr>
          <w:spacing w:val="1"/>
          <w:sz w:val="24"/>
        </w:rPr>
        <w:t xml:space="preserve"> </w:t>
      </w:r>
      <w:r>
        <w:rPr>
          <w:sz w:val="24"/>
        </w:rPr>
        <w:t>interessados,</w:t>
      </w:r>
      <w:r>
        <w:rPr>
          <w:spacing w:val="1"/>
          <w:sz w:val="24"/>
        </w:rPr>
        <w:t xml:space="preserve"> </w:t>
      </w:r>
      <w:r>
        <w:rPr>
          <w:sz w:val="24"/>
        </w:rPr>
        <w:t>além</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z w:val="24"/>
        </w:rPr>
        <w:t>constantes</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vista</w:t>
      </w:r>
      <w:r>
        <w:rPr>
          <w:spacing w:val="-1"/>
          <w:sz w:val="24"/>
        </w:rPr>
        <w:t xml:space="preserve"> </w:t>
      </w:r>
      <w:r>
        <w:rPr>
          <w:sz w:val="24"/>
        </w:rPr>
        <w:t>imediata</w:t>
      </w:r>
      <w:r>
        <w:rPr>
          <w:spacing w:val="-2"/>
          <w:sz w:val="24"/>
        </w:rPr>
        <w:t xml:space="preserve"> </w:t>
      </w:r>
      <w:r>
        <w:rPr>
          <w:sz w:val="24"/>
        </w:rPr>
        <w:t>dos autos</w:t>
      </w:r>
      <w:r>
        <w:rPr>
          <w:spacing w:val="-1"/>
          <w:sz w:val="24"/>
        </w:rPr>
        <w:t xml:space="preserve"> </w:t>
      </w:r>
      <w:r>
        <w:rPr>
          <w:sz w:val="24"/>
        </w:rPr>
        <w:t>do procedimento administrativo</w:t>
      </w:r>
      <w:r>
        <w:rPr>
          <w:spacing w:val="-1"/>
          <w:sz w:val="24"/>
        </w:rPr>
        <w:t xml:space="preserve"> </w:t>
      </w:r>
      <w:r>
        <w:rPr>
          <w:sz w:val="24"/>
        </w:rPr>
        <w:t>licitatório.</w:t>
      </w:r>
    </w:p>
    <w:p w14:paraId="0CF4942F">
      <w:pPr>
        <w:pStyle w:val="13"/>
        <w:numPr>
          <w:ilvl w:val="2"/>
          <w:numId w:val="16"/>
        </w:numPr>
        <w:spacing w:before="120" w:after="0" w:line="240" w:lineRule="auto"/>
        <w:ind w:left="440" w:leftChars="0" w:right="46" w:rightChars="0" w:firstLine="0" w:firstLineChars="0"/>
        <w:jc w:val="both"/>
        <w:rPr>
          <w:sz w:val="24"/>
        </w:rPr>
      </w:pPr>
      <w:r>
        <w:rPr>
          <w:sz w:val="24"/>
        </w:rPr>
        <w:t>– Na análise do recurso, a Administração poderá promover diligências destinada</w:t>
      </w:r>
      <w:r>
        <w:rPr>
          <w:rFonts w:hint="default"/>
          <w:sz w:val="24"/>
          <w:lang w:val="pt-BR"/>
        </w:rPr>
        <w:t xml:space="preserve">s </w:t>
      </w:r>
      <w:r>
        <w:rPr>
          <w:sz w:val="24"/>
        </w:rPr>
        <w:t>a esclarecer ou complementar a instrução do processo, constituindo meio legal de prova</w:t>
      </w:r>
      <w:r>
        <w:rPr>
          <w:spacing w:val="1"/>
          <w:sz w:val="24"/>
        </w:rPr>
        <w:t xml:space="preserve"> </w:t>
      </w:r>
      <w:r>
        <w:rPr>
          <w:sz w:val="24"/>
        </w:rPr>
        <w:t>os</w:t>
      </w:r>
      <w:r>
        <w:rPr>
          <w:spacing w:val="-1"/>
          <w:sz w:val="24"/>
        </w:rPr>
        <w:t xml:space="preserve"> </w:t>
      </w:r>
      <w:r>
        <w:rPr>
          <w:sz w:val="24"/>
        </w:rPr>
        <w:t>documentos obtidos.</w:t>
      </w:r>
    </w:p>
    <w:p w14:paraId="75AEFE1A">
      <w:pPr>
        <w:pStyle w:val="13"/>
        <w:numPr>
          <w:ilvl w:val="1"/>
          <w:numId w:val="16"/>
        </w:numPr>
        <w:spacing w:before="120" w:after="0" w:line="240" w:lineRule="auto"/>
        <w:ind w:left="0" w:leftChars="0" w:right="46" w:rightChars="0" w:firstLine="0" w:firstLineChars="0"/>
        <w:jc w:val="both"/>
        <w:rPr>
          <w:sz w:val="24"/>
        </w:rPr>
      </w:pPr>
      <w:r>
        <w:rPr>
          <w:sz w:val="24"/>
        </w:rPr>
        <w:t>– O Agente de Contratação poderá reconsiderar ou não a decisão recorrida e, em caso de</w:t>
      </w:r>
      <w:r>
        <w:rPr>
          <w:spacing w:val="1"/>
          <w:sz w:val="24"/>
        </w:rPr>
        <w:t xml:space="preserve"> </w:t>
      </w:r>
      <w:r>
        <w:rPr>
          <w:sz w:val="24"/>
        </w:rPr>
        <w:t xml:space="preserve">não reconsideração, os autos serão encaminhados ao </w:t>
      </w:r>
      <w:r>
        <w:rPr>
          <w:rFonts w:hint="default"/>
          <w:sz w:val="24"/>
          <w:lang w:val="pt-BR"/>
        </w:rPr>
        <w:t xml:space="preserve">Prefeito Municipal, Autoridade Competente </w:t>
      </w:r>
      <w:r>
        <w:rPr>
          <w:sz w:val="24"/>
        </w:rPr>
        <w:t>para julgamento do recurso, observados os prazos previstos no §2º do art. 16</w:t>
      </w:r>
      <w:r>
        <w:rPr>
          <w:rFonts w:hint="default"/>
          <w:sz w:val="24"/>
          <w:lang w:val="pt-BR"/>
        </w:rPr>
        <w:t xml:space="preserve">5 </w:t>
      </w:r>
      <w:r>
        <w:rPr>
          <w:sz w:val="24"/>
        </w:rPr>
        <w:t>da Lei nº 14.133/2021.</w:t>
      </w:r>
    </w:p>
    <w:p w14:paraId="53390931">
      <w:pPr>
        <w:pStyle w:val="13"/>
        <w:numPr>
          <w:ilvl w:val="1"/>
          <w:numId w:val="16"/>
        </w:numPr>
        <w:spacing w:before="120" w:after="0" w:line="240" w:lineRule="auto"/>
        <w:ind w:left="0" w:leftChars="0" w:right="46" w:rightChars="0" w:firstLine="0" w:firstLineChars="0"/>
        <w:jc w:val="both"/>
        <w:rPr>
          <w:sz w:val="18"/>
        </w:rPr>
      </w:pPr>
      <w:r>
        <w:rPr>
          <w:sz w:val="24"/>
        </w:rPr>
        <w:t>– O provimento do recurso implicará a invalidação apenas dos atos insuscetíveis de</w:t>
      </w:r>
      <w:r>
        <w:rPr>
          <w:spacing w:val="1"/>
          <w:sz w:val="24"/>
        </w:rPr>
        <w:t xml:space="preserve"> </w:t>
      </w:r>
      <w:r>
        <w:rPr>
          <w:sz w:val="24"/>
        </w:rPr>
        <w:t>aproveitamento.</w:t>
      </w:r>
    </w:p>
    <w:p w14:paraId="30AEE9ED">
      <w:pPr>
        <w:pStyle w:val="3"/>
        <w:spacing w:before="93"/>
        <w:ind w:right="1482"/>
        <w:jc w:val="both"/>
      </w:pPr>
    </w:p>
    <w:p w14:paraId="16685C84">
      <w:pPr>
        <w:pStyle w:val="3"/>
        <w:spacing w:before="93"/>
        <w:ind w:right="1482"/>
        <w:jc w:val="both"/>
      </w:pPr>
      <w:r>
        <w:t>CAPÍTULO</w:t>
      </w:r>
      <w:r>
        <w:rPr>
          <w:spacing w:val="-3"/>
        </w:rPr>
        <w:t xml:space="preserve"> </w:t>
      </w:r>
      <w:r>
        <w:t>XV</w:t>
      </w:r>
      <w:r>
        <w:rPr>
          <w:spacing w:val="-4"/>
        </w:rPr>
        <w:t xml:space="preserve"> </w:t>
      </w:r>
      <w:r>
        <w:t>–</w:t>
      </w:r>
      <w:r>
        <w:rPr>
          <w:spacing w:val="-3"/>
        </w:rPr>
        <w:t xml:space="preserve"> </w:t>
      </w:r>
      <w:r>
        <w:t>DA ADJUDICAÇÃO</w:t>
      </w:r>
      <w:r>
        <w:rPr>
          <w:spacing w:val="-3"/>
        </w:rPr>
        <w:t xml:space="preserve"> </w:t>
      </w:r>
      <w:r>
        <w:t>E</w:t>
      </w:r>
      <w:r>
        <w:rPr>
          <w:spacing w:val="-3"/>
        </w:rPr>
        <w:t xml:space="preserve"> </w:t>
      </w:r>
      <w:r>
        <w:t>HOMOLOGAÇÃO</w:t>
      </w:r>
    </w:p>
    <w:p w14:paraId="4A330899">
      <w:pPr>
        <w:pStyle w:val="13"/>
        <w:numPr>
          <w:ilvl w:val="1"/>
          <w:numId w:val="17"/>
        </w:numPr>
        <w:spacing w:before="115" w:after="0" w:line="240" w:lineRule="auto"/>
        <w:ind w:left="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ascii="Times New Roman" w:hAnsi="Times New Roman" w:cs="Times New Roman"/>
          <w:b/>
          <w:sz w:val="24"/>
          <w:lang w:val="pt-BR"/>
        </w:rPr>
        <w:t xml:space="preserve"> </w:t>
      </w:r>
      <w:r>
        <w:rPr>
          <w:rFonts w:hint="default" w:ascii="Times New Roman" w:hAnsi="Times New Roman" w:eastAsia="SimSun" w:cs="Times New Roman"/>
          <w:sz w:val="24"/>
          <w:szCs w:val="24"/>
          <w:lang w:val="pt-BR"/>
        </w:rPr>
        <w:t>Inexistindo recursos ou d</w:t>
      </w:r>
      <w:r>
        <w:rPr>
          <w:rFonts w:hint="default" w:ascii="Times New Roman" w:hAnsi="Times New Roman" w:eastAsia="SimSun" w:cs="Times New Roman"/>
          <w:sz w:val="24"/>
          <w:szCs w:val="24"/>
        </w:rPr>
        <w:t xml:space="preserve">ecididos os recursos e constatada a regularidade dos atos praticados, </w:t>
      </w:r>
      <w:r>
        <w:rPr>
          <w:rFonts w:hint="default" w:ascii="Times New Roman" w:hAnsi="Times New Roman" w:eastAsia="SimSun" w:cs="Times New Roman"/>
          <w:sz w:val="24"/>
          <w:szCs w:val="24"/>
          <w:lang w:val="pt-BR"/>
        </w:rPr>
        <w:t xml:space="preserve">o </w:t>
      </w:r>
      <w:r>
        <w:rPr>
          <w:rFonts w:hint="default"/>
          <w:sz w:val="24"/>
          <w:lang w:val="pt-BR"/>
        </w:rPr>
        <w:t>Prefeito Municipal</w:t>
      </w:r>
      <w:r>
        <w:rPr>
          <w:rFonts w:hint="default" w:ascii="Times New Roman" w:hAnsi="Times New Roman" w:eastAsia="SimSun" w:cs="Times New Roman"/>
          <w:sz w:val="24"/>
          <w:szCs w:val="24"/>
        </w:rPr>
        <w:t xml:space="preserve"> poderá:</w:t>
      </w:r>
    </w:p>
    <w:p w14:paraId="146976DA">
      <w:pPr>
        <w:pStyle w:val="13"/>
        <w:numPr>
          <w:ilvl w:val="1"/>
          <w:numId w:val="17"/>
        </w:numPr>
        <w:spacing w:before="115" w:after="0" w:line="240" w:lineRule="auto"/>
        <w:ind w:left="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cs="Times New Roman"/>
          <w:b/>
          <w:sz w:val="24"/>
          <w:lang w:val="pt-BR"/>
        </w:rPr>
        <w:t xml:space="preserve"> </w:t>
      </w:r>
      <w:r>
        <w:rPr>
          <w:rFonts w:hint="default" w:ascii="Times New Roman" w:hAnsi="Times New Roman" w:eastAsia="SimSun" w:cs="Times New Roman"/>
          <w:sz w:val="24"/>
          <w:szCs w:val="24"/>
        </w:rPr>
        <w:t>Determinar o retorno dos autos para saneamento de irregularidades que forem supríveis</w:t>
      </w:r>
    </w:p>
    <w:p w14:paraId="20047269">
      <w:pPr>
        <w:pStyle w:val="13"/>
        <w:numPr>
          <w:ilvl w:val="1"/>
          <w:numId w:val="17"/>
        </w:numPr>
        <w:spacing w:before="115" w:after="0" w:line="240" w:lineRule="auto"/>
        <w:ind w:left="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cs="Times New Roman"/>
          <w:b/>
          <w:sz w:val="24"/>
          <w:lang w:val="pt-BR"/>
        </w:rPr>
        <w:t xml:space="preserve"> </w:t>
      </w:r>
      <w:r>
        <w:rPr>
          <w:rFonts w:hint="default" w:ascii="Times New Roman" w:hAnsi="Times New Roman" w:eastAsia="SimSun" w:cs="Times New Roman"/>
          <w:sz w:val="24"/>
          <w:szCs w:val="24"/>
        </w:rPr>
        <w:t>Revogar o procedimento, por motivo de conveniência e oportunidade resultante de fato superveniente devidamente comprovado;</w:t>
      </w:r>
    </w:p>
    <w:p w14:paraId="4AEC4AB4">
      <w:pPr>
        <w:pStyle w:val="13"/>
        <w:numPr>
          <w:ilvl w:val="1"/>
          <w:numId w:val="17"/>
        </w:numPr>
        <w:spacing w:before="115" w:after="0" w:line="240" w:lineRule="auto"/>
        <w:ind w:left="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cs="Times New Roman"/>
          <w:b/>
          <w:sz w:val="24"/>
          <w:lang w:val="pt-BR"/>
        </w:rPr>
        <w:t xml:space="preserve"> </w:t>
      </w:r>
      <w:r>
        <w:rPr>
          <w:rFonts w:hint="default" w:ascii="Times New Roman" w:hAnsi="Times New Roman" w:eastAsia="SimSun" w:cs="Times New Roman"/>
          <w:sz w:val="24"/>
          <w:szCs w:val="24"/>
        </w:rPr>
        <w:t>Anular o procedimento, no todo ou em parte, de ofício ou mediante provocação de terceiros, sempre que presente ilegalidade insanáv</w:t>
      </w:r>
      <w:r>
        <w:rPr>
          <w:rFonts w:hint="default" w:ascii="Times New Roman" w:hAnsi="Times New Roman" w:eastAsia="SimSun" w:cs="Times New Roman"/>
          <w:sz w:val="24"/>
          <w:szCs w:val="24"/>
          <w:lang w:val="pt-BR"/>
        </w:rPr>
        <w:t>el; ou</w:t>
      </w:r>
    </w:p>
    <w:p w14:paraId="0A67633A">
      <w:pPr>
        <w:pStyle w:val="13"/>
        <w:numPr>
          <w:ilvl w:val="2"/>
          <w:numId w:val="17"/>
        </w:numPr>
        <w:spacing w:before="115" w:after="0" w:line="240" w:lineRule="auto"/>
        <w:ind w:left="880" w:leftChars="0" w:right="46" w:rightChars="0" w:firstLine="0" w:firstLineChars="0"/>
        <w:jc w:val="both"/>
        <w:rPr>
          <w:rFonts w:hint="default" w:ascii="Times New Roman" w:hAnsi="Times New Roman" w:cs="Times New Roman"/>
          <w:sz w:val="24"/>
        </w:rPr>
      </w:pPr>
      <w:r>
        <w:rPr>
          <w:rFonts w:hint="default" w:ascii="Times New Roman" w:hAnsi="Times New Roman" w:eastAsia="SimSun" w:cs="Times New Roman"/>
          <w:sz w:val="24"/>
          <w:szCs w:val="24"/>
        </w:rPr>
        <w:t>Ao pronunciar a nulidade, a autoridade indicará expressamente os atos com vícios insanáveis, tornando sem efeito todos os subsequentes que deles dependam, e dará ensejo à apuração de responsabilidade de quem lhes tenha dado causa</w:t>
      </w:r>
      <w:r>
        <w:rPr>
          <w:rFonts w:hint="default" w:ascii="Times New Roman" w:hAnsi="Times New Roman" w:eastAsia="SimSun" w:cs="Times New Roman"/>
          <w:sz w:val="24"/>
          <w:szCs w:val="24"/>
          <w:lang w:val="pt-BR"/>
        </w:rPr>
        <w:t>.</w:t>
      </w:r>
    </w:p>
    <w:p w14:paraId="6282AB36">
      <w:pPr>
        <w:pStyle w:val="13"/>
        <w:numPr>
          <w:ilvl w:val="2"/>
          <w:numId w:val="17"/>
        </w:numPr>
        <w:spacing w:before="115" w:after="0" w:line="240" w:lineRule="auto"/>
        <w:ind w:left="880" w:leftChars="0" w:right="46" w:rightChars="0" w:firstLine="0" w:firstLineChars="0"/>
        <w:jc w:val="both"/>
        <w:rPr>
          <w:rFonts w:hint="default" w:ascii="Times New Roman" w:hAnsi="Times New Roman" w:cs="Times New Roman"/>
          <w:sz w:val="24"/>
        </w:rPr>
      </w:pPr>
      <w:r>
        <w:rPr>
          <w:rFonts w:hint="default" w:ascii="Times New Roman" w:hAnsi="Times New Roman" w:eastAsia="SimSun" w:cs="Times New Roman"/>
          <w:sz w:val="24"/>
          <w:szCs w:val="24"/>
        </w:rPr>
        <w:t>Nos casos de anulação e revogação, deverá ser assegurada a prévia manifestação dos interessados</w:t>
      </w:r>
    </w:p>
    <w:p w14:paraId="352F35E6">
      <w:pPr>
        <w:pStyle w:val="13"/>
        <w:numPr>
          <w:ilvl w:val="2"/>
          <w:numId w:val="17"/>
        </w:numPr>
        <w:spacing w:before="115" w:after="0" w:line="240" w:lineRule="auto"/>
        <w:ind w:left="880" w:leftChars="0" w:right="46" w:rightChars="0" w:firstLine="0" w:firstLineChars="0"/>
        <w:jc w:val="both"/>
        <w:rPr>
          <w:rFonts w:hint="default" w:ascii="Times New Roman" w:hAnsi="Times New Roman" w:cs="Times New Roman"/>
          <w:sz w:val="24"/>
        </w:rPr>
      </w:pPr>
      <w:r>
        <w:rPr>
          <w:rFonts w:hint="default" w:ascii="Times New Roman" w:hAnsi="Times New Roman" w:eastAsia="SimSun" w:cs="Times New Roman"/>
          <w:sz w:val="24"/>
          <w:szCs w:val="24"/>
        </w:rPr>
        <w:t>Caberá recurso no prazo de 3 (três) dias úteis, contados a partir da data da anulação ou revogação da concorrência, observado o disposto nos arts. 165 a 168 da Lei Federal n. 14.133, de 01 de abril de 2021</w:t>
      </w:r>
      <w:r>
        <w:rPr>
          <w:rFonts w:hint="default" w:ascii="Times New Roman" w:hAnsi="Times New Roman" w:eastAsia="SimSun" w:cs="Times New Roman"/>
          <w:sz w:val="24"/>
          <w:szCs w:val="24"/>
          <w:lang w:val="pt-BR"/>
        </w:rPr>
        <w:t>.</w:t>
      </w:r>
    </w:p>
    <w:p w14:paraId="3771C2A7">
      <w:pPr>
        <w:pStyle w:val="13"/>
        <w:numPr>
          <w:ilvl w:val="2"/>
          <w:numId w:val="17"/>
        </w:numPr>
        <w:spacing w:before="115" w:after="0" w:line="240" w:lineRule="auto"/>
        <w:ind w:left="880" w:leftChars="0" w:right="46" w:rightChars="0" w:firstLine="0" w:firstLineChars="0"/>
        <w:jc w:val="both"/>
        <w:rPr>
          <w:rFonts w:hint="default" w:ascii="Times New Roman" w:hAnsi="Times New Roman" w:cs="Times New Roman"/>
          <w:sz w:val="24"/>
        </w:rPr>
      </w:pPr>
      <w:r>
        <w:rPr>
          <w:rFonts w:hint="default" w:ascii="Times New Roman" w:hAnsi="Times New Roman" w:eastAsia="SimSun" w:cs="Times New Roman"/>
          <w:sz w:val="24"/>
          <w:szCs w:val="24"/>
        </w:rPr>
        <w:t>As decisões a que se referem os incisos II, III e IV do caput deste artigo deverão ser publicadas no Portal Nacional de Compras Públicas (PNCP), sitio</w:t>
      </w:r>
      <w:r>
        <w:rPr>
          <w:rFonts w:hint="default" w:ascii="Times New Roman" w:hAnsi="Times New Roman" w:eastAsia="SimSun" w:cs="Times New Roman"/>
          <w:sz w:val="24"/>
          <w:szCs w:val="24"/>
          <w:lang w:val="pt-BR"/>
        </w:rPr>
        <w:t xml:space="preserve"> </w:t>
      </w:r>
      <w:r>
        <w:rPr>
          <w:rFonts w:hint="default" w:ascii="Times New Roman" w:hAnsi="Times New Roman" w:eastAsia="SimSun" w:cs="Times New Roman"/>
          <w:sz w:val="24"/>
          <w:szCs w:val="24"/>
        </w:rPr>
        <w:t>eletrônico da Administração Pública Municipal correlata, Diário Oficial do Estado de Mato Grosso (DOE), Diário Oficial do Tribunal de Contas do Estado de Mato Grosso.</w:t>
      </w:r>
    </w:p>
    <w:p w14:paraId="2D5F880C">
      <w:pPr>
        <w:pStyle w:val="13"/>
        <w:numPr>
          <w:ilvl w:val="1"/>
          <w:numId w:val="17"/>
        </w:numPr>
        <w:spacing w:before="115" w:after="0" w:line="240" w:lineRule="auto"/>
        <w:ind w:left="0" w:leftChars="0" w:right="46" w:rightChars="0" w:firstLine="0" w:firstLineChars="0"/>
        <w:jc w:val="both"/>
        <w:rPr>
          <w:sz w:val="24"/>
        </w:rPr>
      </w:pPr>
      <w:r>
        <w:rPr>
          <w:rFonts w:hint="default" w:ascii="Times New Roman" w:hAnsi="Times New Roman" w:cs="Times New Roman"/>
          <w:b/>
          <w:sz w:val="24"/>
        </w:rPr>
        <w:t>–</w:t>
      </w:r>
      <w:r>
        <w:rPr>
          <w:rFonts w:hint="default" w:cs="Times New Roman"/>
          <w:b/>
          <w:sz w:val="24"/>
          <w:lang w:val="pt-BR"/>
        </w:rPr>
        <w:t xml:space="preserve"> </w:t>
      </w:r>
      <w:r>
        <w:rPr>
          <w:rFonts w:hint="default" w:ascii="Times New Roman" w:hAnsi="Times New Roman" w:eastAsia="SimSun" w:cs="Times New Roman"/>
          <w:sz w:val="24"/>
          <w:szCs w:val="24"/>
        </w:rPr>
        <w:t>Adjudicar o objeto, homologar a licitação e convocar o licitante vencedor para a assinatura do contrato, preferencialmente em ato ún</w:t>
      </w:r>
      <w:r>
        <w:rPr>
          <w:rFonts w:hint="default" w:ascii="Times New Roman" w:hAnsi="Times New Roman" w:eastAsia="SimSun" w:cs="Times New Roman"/>
          <w:sz w:val="24"/>
          <w:szCs w:val="24"/>
          <w:lang w:val="pt-BR"/>
        </w:rPr>
        <w:t>ico</w:t>
      </w:r>
    </w:p>
    <w:p w14:paraId="05483D77">
      <w:pPr>
        <w:pStyle w:val="8"/>
        <w:rPr>
          <w:sz w:val="26"/>
        </w:rPr>
      </w:pPr>
    </w:p>
    <w:p w14:paraId="221D0D9B">
      <w:pPr>
        <w:pStyle w:val="3"/>
        <w:spacing w:before="222"/>
        <w:ind w:right="1482"/>
        <w:jc w:val="both"/>
      </w:pPr>
      <w:r>
        <w:t>CAPÍTULO</w:t>
      </w:r>
      <w:r>
        <w:rPr>
          <w:spacing w:val="-3"/>
        </w:rPr>
        <w:t xml:space="preserve"> </w:t>
      </w:r>
      <w:r>
        <w:t>XVI</w:t>
      </w:r>
      <w:r>
        <w:rPr>
          <w:spacing w:val="-2"/>
        </w:rPr>
        <w:t xml:space="preserve"> </w:t>
      </w:r>
      <w:r>
        <w:t>–</w:t>
      </w:r>
      <w:r>
        <w:rPr>
          <w:spacing w:val="-3"/>
        </w:rPr>
        <w:t xml:space="preserve"> </w:t>
      </w:r>
      <w:r>
        <w:t>DA ASSINATURA</w:t>
      </w:r>
      <w:r>
        <w:rPr>
          <w:spacing w:val="-4"/>
        </w:rPr>
        <w:t xml:space="preserve"> </w:t>
      </w:r>
      <w:r>
        <w:t>DO</w:t>
      </w:r>
      <w:r>
        <w:rPr>
          <w:spacing w:val="-2"/>
        </w:rPr>
        <w:t xml:space="preserve"> </w:t>
      </w:r>
      <w:r>
        <w:t>CONTRATO</w:t>
      </w:r>
    </w:p>
    <w:p w14:paraId="48342C52">
      <w:pPr>
        <w:pStyle w:val="13"/>
        <w:numPr>
          <w:ilvl w:val="1"/>
          <w:numId w:val="18"/>
        </w:numPr>
        <w:spacing w:before="115" w:after="0" w:line="240" w:lineRule="auto"/>
        <w:ind w:left="0" w:leftChars="0" w:right="46" w:rightChars="0" w:firstLine="0" w:firstLineChars="0"/>
        <w:jc w:val="both"/>
        <w:rPr>
          <w:sz w:val="24"/>
        </w:rPr>
      </w:pPr>
      <w:r>
        <w:rPr>
          <w:b/>
          <w:sz w:val="24"/>
        </w:rPr>
        <w:t xml:space="preserve">– </w:t>
      </w:r>
      <w:r>
        <w:rPr>
          <w:rFonts w:hint="default" w:ascii="Times New Roman" w:hAnsi="Times New Roman" w:cs="Times New Roman"/>
          <w:sz w:val="24"/>
        </w:rPr>
        <w:t>Depois de homologado o resultado desta Concorrência, a licitante vencedora será</w:t>
      </w:r>
      <w:r>
        <w:rPr>
          <w:rFonts w:hint="default" w:ascii="Times New Roman" w:hAnsi="Times New Roman" w:cs="Times New Roman"/>
          <w:spacing w:val="1"/>
          <w:sz w:val="24"/>
        </w:rPr>
        <w:t xml:space="preserve"> </w:t>
      </w:r>
      <w:r>
        <w:rPr>
          <w:rFonts w:hint="default" w:ascii="Times New Roman" w:hAnsi="Times New Roman" w:cs="Times New Roman"/>
          <w:sz w:val="24"/>
        </w:rPr>
        <w:t xml:space="preserve">convocada para assinar o </w:t>
      </w:r>
      <w:r>
        <w:rPr>
          <w:rFonts w:hint="default" w:ascii="Times New Roman" w:hAnsi="Times New Roman" w:eastAsia="SimSun" w:cs="Times New Roman"/>
          <w:sz w:val="24"/>
          <w:szCs w:val="24"/>
        </w:rPr>
        <w:t>Termo de Contrato</w:t>
      </w:r>
      <w:r>
        <w:rPr>
          <w:rFonts w:hint="default" w:ascii="Times New Roman" w:hAnsi="Times New Roman" w:cs="Times New Roman"/>
          <w:sz w:val="24"/>
        </w:rPr>
        <w:t xml:space="preserve">, dentro do prazo de </w:t>
      </w:r>
      <w:r>
        <w:rPr>
          <w:rFonts w:hint="default" w:ascii="Times New Roman" w:hAnsi="Times New Roman" w:cs="Times New Roman"/>
          <w:b/>
          <w:sz w:val="24"/>
          <w:lang w:val="pt-BR"/>
        </w:rPr>
        <w:t>2</w:t>
      </w:r>
      <w:r>
        <w:rPr>
          <w:rFonts w:hint="default" w:ascii="Times New Roman" w:hAnsi="Times New Roman" w:cs="Times New Roman"/>
          <w:b/>
          <w:sz w:val="24"/>
        </w:rPr>
        <w:t xml:space="preserve"> (</w:t>
      </w:r>
      <w:r>
        <w:rPr>
          <w:rFonts w:hint="default" w:ascii="Times New Roman" w:hAnsi="Times New Roman" w:cs="Times New Roman"/>
          <w:b/>
          <w:sz w:val="24"/>
          <w:lang w:val="pt-BR"/>
        </w:rPr>
        <w:t>dois</w:t>
      </w:r>
      <w:r>
        <w:rPr>
          <w:rFonts w:hint="default" w:ascii="Times New Roman" w:hAnsi="Times New Roman" w:cs="Times New Roman"/>
          <w:b/>
          <w:sz w:val="24"/>
        </w:rPr>
        <w:t xml:space="preserve">) dias úteis </w:t>
      </w:r>
      <w:r>
        <w:rPr>
          <w:rFonts w:hint="default" w:ascii="Times New Roman" w:hAnsi="Times New Roman" w:cs="Times New Roman"/>
          <w:sz w:val="24"/>
        </w:rPr>
        <w:t>de sua convocação,</w:t>
      </w:r>
      <w:r>
        <w:rPr>
          <w:rFonts w:hint="default" w:ascii="Times New Roman" w:hAnsi="Times New Roman" w:cs="Times New Roman"/>
          <w:spacing w:val="-57"/>
          <w:sz w:val="24"/>
        </w:rPr>
        <w:t xml:space="preserve"> </w:t>
      </w:r>
      <w:r>
        <w:rPr>
          <w:rFonts w:hint="default" w:ascii="Times New Roman" w:hAnsi="Times New Roman" w:cs="Times New Roman"/>
          <w:sz w:val="24"/>
        </w:rPr>
        <w:t>sob</w:t>
      </w:r>
      <w:r>
        <w:rPr>
          <w:rFonts w:hint="default" w:ascii="Times New Roman" w:hAnsi="Times New Roman" w:cs="Times New Roman"/>
          <w:spacing w:val="-1"/>
          <w:sz w:val="24"/>
        </w:rPr>
        <w:t xml:space="preserve"> </w:t>
      </w:r>
      <w:r>
        <w:rPr>
          <w:rFonts w:hint="default" w:ascii="Times New Roman" w:hAnsi="Times New Roman" w:cs="Times New Roman"/>
          <w:sz w:val="24"/>
        </w:rPr>
        <w:t>pena</w:t>
      </w:r>
      <w:r>
        <w:rPr>
          <w:rFonts w:hint="default" w:ascii="Times New Roman" w:hAnsi="Times New Roman" w:cs="Times New Roman"/>
          <w:spacing w:val="-2"/>
          <w:sz w:val="24"/>
        </w:rPr>
        <w:t xml:space="preserve"> </w:t>
      </w:r>
      <w:r>
        <w:rPr>
          <w:rFonts w:hint="default" w:ascii="Times New Roman" w:hAnsi="Times New Roman" w:cs="Times New Roman"/>
          <w:sz w:val="24"/>
        </w:rPr>
        <w:t>de</w:t>
      </w:r>
      <w:r>
        <w:rPr>
          <w:rFonts w:hint="default" w:ascii="Times New Roman" w:hAnsi="Times New Roman" w:cs="Times New Roman"/>
          <w:spacing w:val="-2"/>
          <w:sz w:val="24"/>
        </w:rPr>
        <w:t xml:space="preserve"> </w:t>
      </w:r>
      <w:r>
        <w:rPr>
          <w:rFonts w:hint="default" w:ascii="Times New Roman" w:hAnsi="Times New Roman" w:cs="Times New Roman"/>
          <w:sz w:val="24"/>
        </w:rPr>
        <w:t>decair</w:t>
      </w:r>
      <w:r>
        <w:rPr>
          <w:rFonts w:hint="default" w:ascii="Times New Roman" w:hAnsi="Times New Roman" w:cs="Times New Roman"/>
          <w:spacing w:val="-2"/>
          <w:sz w:val="24"/>
        </w:rPr>
        <w:t xml:space="preserve"> </w:t>
      </w:r>
      <w:r>
        <w:rPr>
          <w:rFonts w:hint="default" w:ascii="Times New Roman" w:hAnsi="Times New Roman" w:cs="Times New Roman"/>
          <w:sz w:val="24"/>
        </w:rPr>
        <w:t>o</w:t>
      </w:r>
      <w:r>
        <w:rPr>
          <w:rFonts w:hint="default" w:ascii="Times New Roman" w:hAnsi="Times New Roman" w:cs="Times New Roman"/>
          <w:spacing w:val="-1"/>
          <w:sz w:val="24"/>
        </w:rPr>
        <w:t xml:space="preserve"> </w:t>
      </w:r>
      <w:r>
        <w:rPr>
          <w:rFonts w:hint="default" w:ascii="Times New Roman" w:hAnsi="Times New Roman" w:cs="Times New Roman"/>
          <w:sz w:val="24"/>
        </w:rPr>
        <w:t>direito</w:t>
      </w:r>
      <w:r>
        <w:rPr>
          <w:rFonts w:hint="default" w:ascii="Times New Roman" w:hAnsi="Times New Roman" w:cs="Times New Roman"/>
          <w:spacing w:val="-1"/>
          <w:sz w:val="24"/>
        </w:rPr>
        <w:t xml:space="preserve"> </w:t>
      </w:r>
      <w:r>
        <w:rPr>
          <w:rFonts w:hint="default" w:ascii="Times New Roman" w:hAnsi="Times New Roman" w:cs="Times New Roman"/>
          <w:sz w:val="24"/>
        </w:rPr>
        <w:t>à</w:t>
      </w:r>
      <w:r>
        <w:rPr>
          <w:rFonts w:hint="default" w:ascii="Times New Roman" w:hAnsi="Times New Roman" w:cs="Times New Roman"/>
          <w:spacing w:val="-2"/>
          <w:sz w:val="24"/>
        </w:rPr>
        <w:t xml:space="preserve"> </w:t>
      </w:r>
      <w:r>
        <w:rPr>
          <w:rFonts w:hint="default" w:ascii="Times New Roman" w:hAnsi="Times New Roman" w:cs="Times New Roman"/>
          <w:sz w:val="24"/>
        </w:rPr>
        <w:t>contratação,</w:t>
      </w:r>
      <w:r>
        <w:rPr>
          <w:rFonts w:hint="default" w:ascii="Times New Roman" w:hAnsi="Times New Roman" w:cs="Times New Roman"/>
          <w:spacing w:val="-1"/>
          <w:sz w:val="24"/>
        </w:rPr>
        <w:t xml:space="preserve"> </w:t>
      </w:r>
      <w:r>
        <w:rPr>
          <w:rFonts w:hint="default" w:ascii="Times New Roman" w:hAnsi="Times New Roman" w:cs="Times New Roman"/>
          <w:sz w:val="24"/>
        </w:rPr>
        <w:t>sem prejuízo</w:t>
      </w:r>
      <w:r>
        <w:rPr>
          <w:rFonts w:hint="default" w:ascii="Times New Roman" w:hAnsi="Times New Roman" w:cs="Times New Roman"/>
          <w:spacing w:val="-1"/>
          <w:sz w:val="24"/>
        </w:rPr>
        <w:t xml:space="preserve"> </w:t>
      </w:r>
      <w:r>
        <w:rPr>
          <w:rFonts w:hint="default" w:ascii="Times New Roman" w:hAnsi="Times New Roman" w:cs="Times New Roman"/>
          <w:sz w:val="24"/>
        </w:rPr>
        <w:t>das</w:t>
      </w:r>
      <w:r>
        <w:rPr>
          <w:rFonts w:hint="default" w:ascii="Times New Roman" w:hAnsi="Times New Roman" w:cs="Times New Roman"/>
          <w:spacing w:val="-1"/>
          <w:sz w:val="24"/>
        </w:rPr>
        <w:t xml:space="preserve"> </w:t>
      </w:r>
      <w:r>
        <w:rPr>
          <w:rFonts w:hint="default" w:ascii="Times New Roman" w:hAnsi="Times New Roman" w:cs="Times New Roman"/>
          <w:sz w:val="24"/>
        </w:rPr>
        <w:t>sanções</w:t>
      </w:r>
      <w:r>
        <w:rPr>
          <w:rFonts w:hint="default" w:ascii="Times New Roman" w:hAnsi="Times New Roman" w:cs="Times New Roman"/>
          <w:spacing w:val="-1"/>
          <w:sz w:val="24"/>
        </w:rPr>
        <w:t xml:space="preserve"> </w:t>
      </w:r>
      <w:r>
        <w:rPr>
          <w:rFonts w:hint="default" w:ascii="Times New Roman" w:hAnsi="Times New Roman" w:cs="Times New Roman"/>
          <w:sz w:val="24"/>
        </w:rPr>
        <w:t>previstas</w:t>
      </w:r>
      <w:r>
        <w:rPr>
          <w:rFonts w:hint="default" w:ascii="Times New Roman" w:hAnsi="Times New Roman" w:cs="Times New Roman"/>
          <w:spacing w:val="-1"/>
          <w:sz w:val="24"/>
        </w:rPr>
        <w:t xml:space="preserve"> </w:t>
      </w:r>
      <w:r>
        <w:rPr>
          <w:rFonts w:hint="default" w:ascii="Times New Roman" w:hAnsi="Times New Roman" w:cs="Times New Roman"/>
          <w:spacing w:val="-1"/>
          <w:sz w:val="24"/>
          <w:lang w:val="pt-BR"/>
        </w:rPr>
        <w:t xml:space="preserve">no Decreto Municipal nº 360/2023, no art. 155 da lei Federal nº 14.133/2021, e </w:t>
      </w:r>
      <w:r>
        <w:rPr>
          <w:rFonts w:hint="default" w:ascii="Times New Roman" w:hAnsi="Times New Roman" w:cs="Times New Roman"/>
          <w:sz w:val="24"/>
        </w:rPr>
        <w:t>neste</w:t>
      </w:r>
      <w:r>
        <w:rPr>
          <w:rFonts w:hint="default" w:ascii="Times New Roman" w:hAnsi="Times New Roman" w:cs="Times New Roman"/>
          <w:spacing w:val="-2"/>
          <w:sz w:val="24"/>
        </w:rPr>
        <w:t xml:space="preserve"> </w:t>
      </w:r>
      <w:r>
        <w:rPr>
          <w:rFonts w:hint="default" w:ascii="Times New Roman" w:hAnsi="Times New Roman" w:cs="Times New Roman"/>
          <w:sz w:val="24"/>
        </w:rPr>
        <w:t>edital.</w:t>
      </w:r>
    </w:p>
    <w:p w14:paraId="77954FB5">
      <w:pPr>
        <w:pStyle w:val="13"/>
        <w:numPr>
          <w:ilvl w:val="2"/>
          <w:numId w:val="18"/>
        </w:numPr>
        <w:spacing w:before="121" w:after="0" w:line="240" w:lineRule="auto"/>
        <w:ind w:left="440" w:leftChars="0" w:right="46" w:rightChars="0" w:firstLine="0" w:firstLineChars="0"/>
        <w:jc w:val="both"/>
        <w:rPr>
          <w:sz w:val="24"/>
        </w:rPr>
      </w:pPr>
      <w:r>
        <w:rPr>
          <w:b/>
          <w:sz w:val="24"/>
        </w:rPr>
        <w:t xml:space="preserve">– </w:t>
      </w:r>
      <w:r>
        <w:rPr>
          <w:sz w:val="24"/>
        </w:rPr>
        <w:t>O prazo de convocação de que trata o item 16.1 poderá ser prorrogado 1 (uma)</w:t>
      </w:r>
      <w:r>
        <w:rPr>
          <w:spacing w:val="1"/>
          <w:sz w:val="24"/>
        </w:rPr>
        <w:t xml:space="preserve"> </w:t>
      </w:r>
      <w:r>
        <w:rPr>
          <w:sz w:val="24"/>
        </w:rPr>
        <w:t>vez,</w:t>
      </w:r>
      <w:r>
        <w:rPr>
          <w:spacing w:val="-13"/>
          <w:sz w:val="24"/>
        </w:rPr>
        <w:t xml:space="preserve"> </w:t>
      </w:r>
      <w:r>
        <w:rPr>
          <w:sz w:val="24"/>
        </w:rPr>
        <w:t>por</w:t>
      </w:r>
      <w:r>
        <w:rPr>
          <w:spacing w:val="-14"/>
          <w:sz w:val="24"/>
        </w:rPr>
        <w:t xml:space="preserve"> </w:t>
      </w:r>
      <w:r>
        <w:rPr>
          <w:sz w:val="24"/>
        </w:rPr>
        <w:t>igual</w:t>
      </w:r>
      <w:r>
        <w:rPr>
          <w:spacing w:val="-10"/>
          <w:sz w:val="24"/>
        </w:rPr>
        <w:t xml:space="preserve"> </w:t>
      </w:r>
      <w:r>
        <w:rPr>
          <w:sz w:val="24"/>
        </w:rPr>
        <w:t>período,</w:t>
      </w:r>
      <w:r>
        <w:rPr>
          <w:spacing w:val="-13"/>
          <w:sz w:val="24"/>
        </w:rPr>
        <w:t xml:space="preserve"> </w:t>
      </w:r>
      <w:r>
        <w:rPr>
          <w:sz w:val="24"/>
        </w:rPr>
        <w:t>mediante</w:t>
      </w:r>
      <w:r>
        <w:rPr>
          <w:spacing w:val="-14"/>
          <w:sz w:val="24"/>
        </w:rPr>
        <w:t xml:space="preserve"> </w:t>
      </w:r>
      <w:r>
        <w:rPr>
          <w:sz w:val="24"/>
        </w:rPr>
        <w:t>solicitação</w:t>
      </w:r>
      <w:r>
        <w:rPr>
          <w:spacing w:val="-12"/>
          <w:sz w:val="24"/>
        </w:rPr>
        <w:t xml:space="preserve"> </w:t>
      </w:r>
      <w:r>
        <w:rPr>
          <w:sz w:val="24"/>
        </w:rPr>
        <w:t>da</w:t>
      </w:r>
      <w:r>
        <w:rPr>
          <w:spacing w:val="-14"/>
          <w:sz w:val="24"/>
        </w:rPr>
        <w:t xml:space="preserve"> </w:t>
      </w:r>
      <w:r>
        <w:rPr>
          <w:sz w:val="24"/>
        </w:rPr>
        <w:t>licitante</w:t>
      </w:r>
      <w:r>
        <w:rPr>
          <w:spacing w:val="-14"/>
          <w:sz w:val="24"/>
        </w:rPr>
        <w:t xml:space="preserve"> </w:t>
      </w:r>
      <w:r>
        <w:rPr>
          <w:sz w:val="24"/>
        </w:rPr>
        <w:t>vencedora</w:t>
      </w:r>
      <w:r>
        <w:rPr>
          <w:spacing w:val="-13"/>
          <w:sz w:val="24"/>
        </w:rPr>
        <w:t xml:space="preserve"> </w:t>
      </w:r>
      <w:r>
        <w:rPr>
          <w:sz w:val="24"/>
        </w:rPr>
        <w:t>durante</w:t>
      </w:r>
      <w:r>
        <w:rPr>
          <w:spacing w:val="-12"/>
          <w:sz w:val="24"/>
        </w:rPr>
        <w:t xml:space="preserve"> </w:t>
      </w:r>
      <w:r>
        <w:rPr>
          <w:sz w:val="24"/>
        </w:rPr>
        <w:t>seu</w:t>
      </w:r>
      <w:r>
        <w:rPr>
          <w:spacing w:val="-12"/>
          <w:sz w:val="24"/>
        </w:rPr>
        <w:t xml:space="preserve"> </w:t>
      </w:r>
      <w:r>
        <w:rPr>
          <w:sz w:val="24"/>
        </w:rPr>
        <w:t>transcurso,</w:t>
      </w:r>
      <w:r>
        <w:rPr>
          <w:spacing w:val="-58"/>
          <w:sz w:val="24"/>
        </w:rPr>
        <w:t xml:space="preserve"> </w:t>
      </w:r>
      <w:r>
        <w:rPr>
          <w:sz w:val="24"/>
        </w:rPr>
        <w:t>devidamente</w:t>
      </w:r>
      <w:r>
        <w:rPr>
          <w:spacing w:val="1"/>
          <w:sz w:val="24"/>
        </w:rPr>
        <w:t xml:space="preserve"> </w:t>
      </w:r>
      <w:r>
        <w:rPr>
          <w:sz w:val="24"/>
        </w:rPr>
        <w:t>justificada,</w:t>
      </w:r>
      <w:r>
        <w:rPr>
          <w:spacing w:val="1"/>
          <w:sz w:val="24"/>
        </w:rPr>
        <w:t xml:space="preserve"> </w:t>
      </w:r>
      <w:r>
        <w:rPr>
          <w:sz w:val="24"/>
        </w:rPr>
        <w:t>e</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o</w:t>
      </w:r>
      <w:r>
        <w:rPr>
          <w:spacing w:val="1"/>
          <w:sz w:val="24"/>
        </w:rPr>
        <w:t xml:space="preserve"> </w:t>
      </w:r>
      <w:r>
        <w:rPr>
          <w:sz w:val="24"/>
        </w:rPr>
        <w:t>motivo</w:t>
      </w:r>
      <w:r>
        <w:rPr>
          <w:spacing w:val="1"/>
          <w:sz w:val="24"/>
        </w:rPr>
        <w:t xml:space="preserve"> </w:t>
      </w:r>
      <w:r>
        <w:rPr>
          <w:sz w:val="24"/>
        </w:rPr>
        <w:t>apresentado</w:t>
      </w:r>
      <w:r>
        <w:rPr>
          <w:spacing w:val="1"/>
          <w:sz w:val="24"/>
        </w:rPr>
        <w:t xml:space="preserve"> </w:t>
      </w:r>
      <w:r>
        <w:rPr>
          <w:sz w:val="24"/>
        </w:rPr>
        <w:t>seja</w:t>
      </w:r>
      <w:r>
        <w:rPr>
          <w:spacing w:val="1"/>
          <w:sz w:val="24"/>
        </w:rPr>
        <w:t xml:space="preserve"> </w:t>
      </w:r>
      <w:r>
        <w:rPr>
          <w:sz w:val="24"/>
        </w:rPr>
        <w:t>aceito</w:t>
      </w:r>
      <w:r>
        <w:rPr>
          <w:spacing w:val="1"/>
          <w:sz w:val="24"/>
        </w:rPr>
        <w:t xml:space="preserve"> </w:t>
      </w:r>
      <w:r>
        <w:rPr>
          <w:sz w:val="24"/>
        </w:rPr>
        <w:t>pela</w:t>
      </w:r>
      <w:r>
        <w:rPr>
          <w:spacing w:val="1"/>
          <w:sz w:val="24"/>
        </w:rPr>
        <w:t xml:space="preserve"> </w:t>
      </w:r>
      <w:r>
        <w:rPr>
          <w:sz w:val="24"/>
        </w:rPr>
        <w:t>Administração.</w:t>
      </w:r>
    </w:p>
    <w:p w14:paraId="2FF7C13F">
      <w:pPr>
        <w:pStyle w:val="13"/>
        <w:numPr>
          <w:ilvl w:val="2"/>
          <w:numId w:val="18"/>
        </w:numPr>
        <w:spacing w:before="121" w:after="0" w:line="240" w:lineRule="auto"/>
        <w:ind w:left="440" w:leftChars="0" w:right="46" w:rightChars="0" w:firstLine="0" w:firstLineChars="0"/>
        <w:jc w:val="both"/>
        <w:rPr>
          <w:sz w:val="24"/>
        </w:rPr>
      </w:pPr>
      <w:r>
        <w:rPr>
          <w:b/>
          <w:sz w:val="24"/>
        </w:rPr>
        <w:t xml:space="preserve">– </w:t>
      </w:r>
      <w:r>
        <w:rPr>
          <w:rFonts w:hint="default" w:ascii="Times New Roman" w:hAnsi="Times New Roman" w:cs="Times New Roman"/>
          <w:sz w:val="24"/>
          <w:szCs w:val="24"/>
          <w:lang w:val="pt-BR"/>
        </w:rPr>
        <w:t>Deverá</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 xml:space="preserve">ser utilizada </w:t>
      </w:r>
      <w:r>
        <w:rPr>
          <w:rFonts w:hint="default" w:ascii="Times New Roman" w:hAnsi="Times New Roman" w:cs="Times New Roman"/>
          <w:sz w:val="24"/>
          <w:szCs w:val="24"/>
        </w:rPr>
        <w:t xml:space="preserve">assinatura eletrônica </w:t>
      </w:r>
      <w:r>
        <w:rPr>
          <w:rFonts w:hint="default" w:ascii="Times New Roman" w:hAnsi="Times New Roman" w:cs="Times New Roman"/>
          <w:sz w:val="24"/>
          <w:szCs w:val="24"/>
          <w:lang w:val="pt-BR"/>
        </w:rPr>
        <w:t xml:space="preserve">para firmar </w:t>
      </w:r>
      <w:r>
        <w:rPr>
          <w:rFonts w:hint="default" w:ascii="Times New Roman" w:hAnsi="Times New Roman" w:cs="Times New Roman"/>
          <w:sz w:val="24"/>
          <w:szCs w:val="24"/>
        </w:rPr>
        <w:t>o contrato, mediante uso da certificação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lang w:eastAsia="pt-BR"/>
        </w:rPr>
        <w:t>emitid</w:t>
      </w:r>
      <w:r>
        <w:rPr>
          <w:rFonts w:hint="default" w:ascii="Times New Roman" w:hAnsi="Times New Roman" w:cs="Times New Roman"/>
          <w:sz w:val="24"/>
          <w:szCs w:val="24"/>
          <w:lang w:val="en-US" w:eastAsia="pt-BR"/>
        </w:rPr>
        <w:t>a</w:t>
      </w:r>
      <w:r>
        <w:rPr>
          <w:rFonts w:hint="default" w:ascii="Times New Roman" w:hAnsi="Times New Roman" w:cs="Times New Roman"/>
          <w:sz w:val="24"/>
          <w:szCs w:val="24"/>
          <w:lang w:eastAsia="pt-BR"/>
        </w:rPr>
        <w:t xml:space="preserve"> no âmbito da ICP-Brasil, nos termos da MP n° 2.200-2/2002</w:t>
      </w:r>
      <w:r>
        <w:rPr>
          <w:rFonts w:hint="default" w:ascii="Times New Roman" w:hAnsi="Times New Roman" w:cs="Times New Roman"/>
          <w:sz w:val="24"/>
          <w:szCs w:val="24"/>
        </w:rPr>
        <w:t>.</w:t>
      </w:r>
    </w:p>
    <w:p w14:paraId="3EA2BDDC">
      <w:pPr>
        <w:pStyle w:val="13"/>
        <w:numPr>
          <w:ilvl w:val="2"/>
          <w:numId w:val="18"/>
        </w:numPr>
        <w:spacing w:before="121" w:after="0" w:line="240" w:lineRule="auto"/>
        <w:ind w:left="440" w:leftChars="0" w:right="46" w:rightChars="0" w:firstLine="0" w:firstLineChars="0"/>
        <w:jc w:val="both"/>
        <w:rPr>
          <w:sz w:val="24"/>
        </w:rPr>
      </w:pPr>
      <w:r>
        <w:rPr>
          <w:sz w:val="24"/>
        </w:rPr>
        <w:t xml:space="preserve">– </w:t>
      </w:r>
      <w:r>
        <w:rPr>
          <w:rFonts w:hint="default" w:ascii="Times New Roman" w:hAnsi="Times New Roman" w:cs="Times New Roman"/>
          <w:sz w:val="24"/>
          <w:szCs w:val="24"/>
          <w:lang w:val="pt-BR"/>
        </w:rPr>
        <w:t>A Prefeitura Municipal de Sinop</w:t>
      </w:r>
      <w:r>
        <w:rPr>
          <w:rFonts w:hint="default" w:ascii="Times New Roman" w:hAnsi="Times New Roman" w:cs="Times New Roman"/>
          <w:sz w:val="24"/>
          <w:szCs w:val="24"/>
        </w:rPr>
        <w:t xml:space="preserve"> enviar</w:t>
      </w:r>
      <w:r>
        <w:rPr>
          <w:rFonts w:hint="default" w:ascii="Times New Roman" w:hAnsi="Times New Roman" w:cs="Times New Roman"/>
          <w:sz w:val="24"/>
          <w:szCs w:val="24"/>
          <w:lang w:val="pt-BR"/>
        </w:rPr>
        <w:t>á</w:t>
      </w:r>
      <w:r>
        <w:rPr>
          <w:rFonts w:hint="default" w:ascii="Times New Roman" w:hAnsi="Times New Roman" w:cs="Times New Roman"/>
          <w:sz w:val="24"/>
          <w:szCs w:val="24"/>
        </w:rPr>
        <w:t xml:space="preserve"> o contrato para assinatura da licitante, que deverá</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devolvê-lo</w:t>
      </w:r>
      <w:r>
        <w:rPr>
          <w:rFonts w:hint="default" w:ascii="Times New Roman" w:hAnsi="Times New Roman" w:cs="Times New Roman"/>
          <w:spacing w:val="-1"/>
          <w:sz w:val="24"/>
          <w:szCs w:val="24"/>
        </w:rPr>
        <w:t xml:space="preserve"> </w:t>
      </w:r>
      <w:r>
        <w:rPr>
          <w:rFonts w:hint="default" w:ascii="Times New Roman" w:hAnsi="Times New Roman" w:cs="Times New Roman"/>
          <w:sz w:val="24"/>
          <w:szCs w:val="24"/>
        </w:rPr>
        <w:t>assinado no prazo previsto no item 16.1.</w:t>
      </w:r>
      <w:r>
        <w:rPr>
          <w:rFonts w:hint="default" w:ascii="Times New Roman" w:hAnsi="Times New Roman" w:cs="Times New Roman"/>
          <w:sz w:val="24"/>
          <w:szCs w:val="24"/>
          <w:lang w:val="pt-BR"/>
        </w:rPr>
        <w:t>, para tal, a</w:t>
      </w:r>
      <w:r>
        <w:rPr>
          <w:rFonts w:hint="default" w:ascii="Times New Roman" w:hAnsi="Times New Roman" w:cs="Times New Roman"/>
          <w:sz w:val="24"/>
          <w:szCs w:val="24"/>
          <w:lang w:eastAsia="pt-BR"/>
        </w:rPr>
        <w:t xml:space="preserve"> licitante deverá informar em seu cadastro na plataforma </w:t>
      </w:r>
      <w:r>
        <w:rPr>
          <w:rFonts w:hint="default" w:ascii="Times New Roman" w:hAnsi="Times New Roman" w:cs="Times New Roman"/>
          <w:bCs/>
          <w:iCs/>
          <w:snapToGrid w:val="0"/>
          <w:sz w:val="24"/>
          <w:szCs w:val="24"/>
        </w:rPr>
        <w:fldChar w:fldCharType="begin"/>
      </w:r>
      <w:r>
        <w:rPr>
          <w:rFonts w:hint="default" w:ascii="Times New Roman" w:hAnsi="Times New Roman" w:cs="Times New Roman"/>
          <w:bCs/>
          <w:iCs/>
          <w:snapToGrid w:val="0"/>
          <w:sz w:val="24"/>
          <w:szCs w:val="24"/>
        </w:rPr>
        <w:instrText xml:space="preserve"> HYPERLINK "http://www.portaldecompraspublicas.com.br" </w:instrText>
      </w:r>
      <w:r>
        <w:rPr>
          <w:rFonts w:hint="default" w:ascii="Times New Roman" w:hAnsi="Times New Roman" w:cs="Times New Roman"/>
          <w:bCs/>
          <w:iCs/>
          <w:snapToGrid w:val="0"/>
          <w:sz w:val="24"/>
          <w:szCs w:val="24"/>
        </w:rPr>
        <w:fldChar w:fldCharType="separate"/>
      </w:r>
      <w:r>
        <w:rPr>
          <w:rStyle w:val="7"/>
          <w:rFonts w:hint="default" w:ascii="Times New Roman" w:hAnsi="Times New Roman" w:cs="Times New Roman"/>
          <w:bCs/>
          <w:iCs/>
          <w:snapToGrid w:val="0"/>
          <w:color w:val="auto"/>
          <w:sz w:val="24"/>
          <w:szCs w:val="24"/>
        </w:rPr>
        <w:t>www.portaldecompraspublicas.com.br</w:t>
      </w:r>
      <w:r>
        <w:rPr>
          <w:rFonts w:hint="default" w:ascii="Times New Roman" w:hAnsi="Times New Roman" w:cs="Times New Roman"/>
          <w:bCs/>
          <w:iCs/>
          <w:snapToGrid w:val="0"/>
          <w:sz w:val="24"/>
          <w:szCs w:val="24"/>
        </w:rPr>
        <w:fldChar w:fldCharType="end"/>
      </w:r>
      <w:r>
        <w:rPr>
          <w:rFonts w:hint="default" w:ascii="Times New Roman" w:hAnsi="Times New Roman" w:cs="Times New Roman"/>
          <w:bCs/>
          <w:iCs/>
          <w:snapToGrid w:val="0"/>
          <w:sz w:val="24"/>
          <w:szCs w:val="24"/>
        </w:rPr>
        <w:t xml:space="preserve"> </w:t>
      </w:r>
      <w:r>
        <w:rPr>
          <w:rFonts w:hint="default" w:ascii="Times New Roman" w:hAnsi="Times New Roman" w:cs="Times New Roman"/>
          <w:sz w:val="24"/>
          <w:szCs w:val="24"/>
          <w:lang w:eastAsia="pt-BR"/>
        </w:rPr>
        <w:t xml:space="preserve">o </w:t>
      </w:r>
      <w:r>
        <w:rPr>
          <w:rFonts w:hint="default" w:ascii="Times New Roman" w:hAnsi="Times New Roman" w:cs="Times New Roman"/>
          <w:i/>
          <w:sz w:val="24"/>
          <w:szCs w:val="24"/>
          <w:lang w:eastAsia="pt-BR"/>
        </w:rPr>
        <w:t>e-mail</w:t>
      </w:r>
      <w:r>
        <w:rPr>
          <w:rFonts w:hint="default" w:ascii="Times New Roman" w:hAnsi="Times New Roman" w:cs="Times New Roman"/>
          <w:sz w:val="24"/>
          <w:szCs w:val="24"/>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r>
        <w:rPr>
          <w:rFonts w:hint="default" w:ascii="Times New Roman" w:hAnsi="Times New Roman" w:cs="Times New Roman"/>
          <w:sz w:val="24"/>
          <w:szCs w:val="24"/>
          <w:u w:val="single"/>
          <w:lang w:eastAsia="pt-BR"/>
        </w:rPr>
        <w:fldChar w:fldCharType="begin"/>
      </w:r>
      <w:r>
        <w:rPr>
          <w:rFonts w:hint="default" w:ascii="Times New Roman" w:hAnsi="Times New Roman" w:cs="Times New Roman"/>
          <w:sz w:val="24"/>
          <w:szCs w:val="24"/>
          <w:u w:val="single"/>
          <w:lang w:eastAsia="pt-BR"/>
        </w:rPr>
        <w:instrText xml:space="preserve"> HYPERLINK "http://www.portaldeassinaturas.com.br." </w:instrText>
      </w:r>
      <w:r>
        <w:rPr>
          <w:rFonts w:hint="default" w:ascii="Times New Roman" w:hAnsi="Times New Roman" w:cs="Times New Roman"/>
          <w:sz w:val="24"/>
          <w:szCs w:val="24"/>
          <w:u w:val="single"/>
          <w:lang w:eastAsia="pt-BR"/>
        </w:rPr>
        <w:fldChar w:fldCharType="separate"/>
      </w:r>
      <w:r>
        <w:rPr>
          <w:rStyle w:val="7"/>
          <w:rFonts w:hint="default" w:ascii="Times New Roman" w:hAnsi="Times New Roman" w:cs="Times New Roman"/>
          <w:sz w:val="24"/>
          <w:szCs w:val="24"/>
          <w:lang w:eastAsia="pt-BR"/>
        </w:rPr>
        <w:t>www.portaldeassinaturas.com.br.</w:t>
      </w:r>
      <w:r>
        <w:rPr>
          <w:rFonts w:hint="default" w:ascii="Times New Roman" w:hAnsi="Times New Roman" w:cs="Times New Roman"/>
          <w:sz w:val="24"/>
          <w:szCs w:val="24"/>
          <w:u w:val="single"/>
          <w:lang w:eastAsia="pt-BR"/>
        </w:rPr>
        <w:fldChar w:fldCharType="end"/>
      </w:r>
    </w:p>
    <w:p w14:paraId="597EB7B8">
      <w:pPr>
        <w:pStyle w:val="13"/>
        <w:numPr>
          <w:ilvl w:val="2"/>
          <w:numId w:val="18"/>
        </w:numPr>
        <w:spacing w:before="121" w:after="0" w:line="240" w:lineRule="auto"/>
        <w:ind w:left="440" w:leftChars="0" w:right="46" w:rightChars="0" w:firstLine="0" w:firstLineChars="0"/>
        <w:jc w:val="both"/>
        <w:rPr>
          <w:sz w:val="24"/>
        </w:rPr>
      </w:pPr>
      <w:r>
        <w:rPr>
          <w:rFonts w:hint="default" w:ascii="Times New Roman" w:hAnsi="Times New Roman" w:cs="Times New Roman"/>
          <w:b/>
          <w:sz w:val="24"/>
        </w:rPr>
        <w:t xml:space="preserve">– </w:t>
      </w:r>
      <w:r>
        <w:rPr>
          <w:rFonts w:hint="default" w:ascii="Times New Roman" w:hAnsi="Times New Roman" w:eastAsia="SimSun" w:cs="Times New Roman"/>
          <w:sz w:val="24"/>
          <w:szCs w:val="24"/>
        </w:rPr>
        <w:t>Na assinatura do contrato, será exigida a comprovação das condições de habilitação consignadas, que deverão ser mantidas pelo licitante durante a vigência do contrato.</w:t>
      </w:r>
    </w:p>
    <w:p w14:paraId="3DB2E35C">
      <w:pPr>
        <w:pStyle w:val="13"/>
        <w:numPr>
          <w:ilvl w:val="2"/>
          <w:numId w:val="18"/>
        </w:numPr>
        <w:spacing w:before="121" w:after="0" w:line="240" w:lineRule="auto"/>
        <w:ind w:left="44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ascii="Times New Roman" w:hAnsi="Times New Roman" w:cs="Times New Roman"/>
          <w:b/>
          <w:sz w:val="24"/>
          <w:lang w:val="pt-BR"/>
        </w:rPr>
        <w:t xml:space="preserve"> </w:t>
      </w:r>
      <w:r>
        <w:rPr>
          <w:rFonts w:hint="default" w:ascii="Times New Roman" w:hAnsi="Times New Roman" w:eastAsia="SimSun" w:cs="Times New Roman"/>
          <w:sz w:val="24"/>
          <w:szCs w:val="24"/>
        </w:rPr>
        <w:t>Na hipótese de o vencedor da licitação não comprovar as condições de habilitação consignadas no Edital, se recusar a assinar o Contrato, outro licitante poderá ser convocado, respeitada a ordem de classificação, para, após a comprovação dos requisitos para habilitação, analisada a proposta e eventuais documentos complementares e, feita a negociação, celebrar a contratação ou instrumento equivalente, nas condições propostas pelo licitante vencedor, sem prejuízo da aplicação das sanções previstas em regulamento municipal próprio e no art. 155 da Lei Federal n. 14.133</w:t>
      </w:r>
      <w:r>
        <w:rPr>
          <w:rFonts w:hint="default" w:ascii="Times New Roman" w:hAnsi="Times New Roman" w:eastAsia="SimSun" w:cs="Times New Roman"/>
          <w:sz w:val="24"/>
          <w:szCs w:val="24"/>
          <w:lang w:val="pt-BR"/>
        </w:rPr>
        <w:t>/2021</w:t>
      </w:r>
      <w:r>
        <w:rPr>
          <w:rFonts w:hint="default" w:ascii="Times New Roman" w:hAnsi="Times New Roman" w:cs="Times New Roman"/>
          <w:sz w:val="24"/>
        </w:rPr>
        <w:t>.</w:t>
      </w:r>
    </w:p>
    <w:p w14:paraId="47159289">
      <w:pPr>
        <w:pStyle w:val="13"/>
        <w:numPr>
          <w:ilvl w:val="1"/>
          <w:numId w:val="18"/>
        </w:numPr>
        <w:spacing w:before="120" w:after="0" w:line="240" w:lineRule="auto"/>
        <w:ind w:left="0" w:leftChars="0" w:right="46" w:rightChars="0" w:firstLine="0" w:firstLineChars="0"/>
        <w:jc w:val="both"/>
        <w:rPr>
          <w:sz w:val="24"/>
        </w:rPr>
      </w:pPr>
      <w:r>
        <w:rPr>
          <w:rFonts w:hint="default" w:ascii="Times New Roman" w:hAnsi="Times New Roman" w:cs="Times New Roman"/>
          <w:sz w:val="24"/>
        </w:rPr>
        <w:t xml:space="preserve">– </w:t>
      </w:r>
      <w:r>
        <w:rPr>
          <w:rFonts w:hint="default" w:ascii="Times New Roman" w:hAnsi="Times New Roman" w:eastAsia="SimSun" w:cs="Times New Roman"/>
          <w:sz w:val="24"/>
          <w:szCs w:val="24"/>
        </w:rPr>
        <w:t xml:space="preserve">Caso nenhum dos licitantes aceite a contratação nos termos do </w:t>
      </w:r>
      <w:r>
        <w:rPr>
          <w:rFonts w:hint="default" w:ascii="Times New Roman" w:hAnsi="Times New Roman" w:eastAsia="SimSun" w:cs="Times New Roman"/>
          <w:sz w:val="24"/>
          <w:szCs w:val="24"/>
          <w:lang w:val="pt-BR"/>
        </w:rPr>
        <w:t>subtópico 16.1.5</w:t>
      </w:r>
      <w:r>
        <w:rPr>
          <w:rFonts w:hint="default" w:ascii="Times New Roman" w:hAnsi="Times New Roman" w:eastAsia="SimSun" w:cs="Times New Roman"/>
          <w:sz w:val="24"/>
          <w:szCs w:val="24"/>
        </w:rPr>
        <w:t xml:space="preserve">, a Administração, observados o orçamento estimado e o valor máximo aceitável e sua eventual atualização nos termos </w:t>
      </w:r>
      <w:r>
        <w:rPr>
          <w:rFonts w:hint="default" w:ascii="Times New Roman" w:hAnsi="Times New Roman" w:eastAsia="SimSun" w:cs="Times New Roman"/>
          <w:sz w:val="24"/>
          <w:szCs w:val="24"/>
          <w:lang w:val="pt-BR"/>
        </w:rPr>
        <w:t>do Edital, poderá:</w:t>
      </w:r>
    </w:p>
    <w:p w14:paraId="34B94270">
      <w:pPr>
        <w:pStyle w:val="13"/>
        <w:numPr>
          <w:ilvl w:val="2"/>
          <w:numId w:val="18"/>
        </w:numPr>
        <w:spacing w:before="120" w:after="0" w:line="240" w:lineRule="auto"/>
        <w:ind w:left="42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ascii="Times New Roman" w:hAnsi="Times New Roman" w:cs="Times New Roman"/>
          <w:b/>
          <w:sz w:val="24"/>
          <w:lang w:val="pt-BR"/>
        </w:rPr>
        <w:t xml:space="preserve"> </w:t>
      </w:r>
      <w:r>
        <w:rPr>
          <w:rFonts w:hint="default" w:ascii="Times New Roman" w:hAnsi="Times New Roman" w:eastAsia="SimSun" w:cs="Times New Roman"/>
          <w:sz w:val="24"/>
          <w:szCs w:val="24"/>
        </w:rPr>
        <w:t>Convocar os licitantes remanescentes para negociação, na ordem de classificação, com vistas à obtenção de preço melhor, mesmo que acima do preço do adjudicatário;</w:t>
      </w:r>
    </w:p>
    <w:p w14:paraId="0BFCCB43">
      <w:pPr>
        <w:pStyle w:val="13"/>
        <w:numPr>
          <w:ilvl w:val="2"/>
          <w:numId w:val="18"/>
        </w:numPr>
        <w:spacing w:before="120" w:after="0" w:line="240" w:lineRule="auto"/>
        <w:ind w:left="42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ascii="Times New Roman" w:hAnsi="Times New Roman" w:cs="Times New Roman"/>
          <w:b/>
          <w:sz w:val="24"/>
          <w:lang w:val="pt-BR"/>
        </w:rPr>
        <w:t xml:space="preserve"> </w:t>
      </w:r>
      <w:r>
        <w:rPr>
          <w:rFonts w:hint="default" w:ascii="Times New Roman" w:hAnsi="Times New Roman" w:eastAsia="SimSun" w:cs="Times New Roman"/>
          <w:sz w:val="24"/>
          <w:szCs w:val="24"/>
        </w:rPr>
        <w:t>Adjudicar e celebrar o contrato nas condições ofertadas pelos licitantes remanescentes, atendida a ordem classificatória, quando frustrada a negociação de melhor condição</w:t>
      </w:r>
      <w:r>
        <w:rPr>
          <w:rFonts w:hint="default" w:ascii="Times New Roman" w:hAnsi="Times New Roman" w:eastAsia="SimSun" w:cs="Times New Roman"/>
          <w:sz w:val="24"/>
          <w:szCs w:val="24"/>
          <w:lang w:val="pt-BR"/>
        </w:rPr>
        <w:t>;</w:t>
      </w:r>
    </w:p>
    <w:p w14:paraId="3D6DB6FA">
      <w:pPr>
        <w:pStyle w:val="13"/>
        <w:numPr>
          <w:ilvl w:val="2"/>
          <w:numId w:val="18"/>
        </w:numPr>
        <w:spacing w:before="120" w:after="0" w:line="240" w:lineRule="auto"/>
        <w:ind w:left="42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ascii="Times New Roman" w:hAnsi="Times New Roman" w:cs="Times New Roman"/>
          <w:b/>
          <w:sz w:val="24"/>
          <w:lang w:val="pt-BR"/>
        </w:rPr>
        <w:t xml:space="preserve"> </w:t>
      </w:r>
      <w:r>
        <w:rPr>
          <w:rFonts w:hint="default" w:ascii="Times New Roman" w:hAnsi="Times New Roman" w:eastAsia="SimSun" w:cs="Times New Roman"/>
          <w:sz w:val="24"/>
          <w:szCs w:val="24"/>
        </w:rPr>
        <w:t>A recusa injustificada do adjudicatário em assinar o contrato no prazo estabelecido pela Administração caracterizará o descumprimento total da obrigação assumida e o sujeitará às sanções administrativas previstas em regulamento municipal próp</w:t>
      </w:r>
      <w:r>
        <w:rPr>
          <w:rFonts w:hint="default" w:ascii="Times New Roman" w:hAnsi="Times New Roman" w:eastAsia="SimSun" w:cs="Times New Roman"/>
          <w:sz w:val="24"/>
          <w:szCs w:val="24"/>
          <w:lang w:val="pt-BR"/>
        </w:rPr>
        <w:t>rio.</w:t>
      </w:r>
    </w:p>
    <w:p w14:paraId="7FA7BEE5">
      <w:pPr>
        <w:pStyle w:val="13"/>
        <w:numPr>
          <w:ilvl w:val="2"/>
          <w:numId w:val="18"/>
        </w:numPr>
        <w:spacing w:before="120" w:after="0" w:line="240" w:lineRule="auto"/>
        <w:ind w:left="420" w:leftChars="0" w:right="46" w:rightChars="0" w:firstLine="0" w:firstLineChars="0"/>
        <w:jc w:val="both"/>
        <w:rPr>
          <w:rFonts w:hint="default" w:ascii="Times New Roman" w:hAnsi="Times New Roman" w:cs="Times New Roman"/>
          <w:sz w:val="24"/>
        </w:rPr>
      </w:pPr>
      <w:r>
        <w:rPr>
          <w:rFonts w:hint="default" w:ascii="Times New Roman" w:hAnsi="Times New Roman" w:cs="Times New Roman"/>
          <w:b/>
          <w:sz w:val="24"/>
        </w:rPr>
        <w:t>–</w:t>
      </w:r>
      <w:r>
        <w:rPr>
          <w:rFonts w:hint="default" w:ascii="Times New Roman" w:hAnsi="Times New Roman" w:cs="Times New Roman"/>
          <w:b/>
          <w:sz w:val="24"/>
          <w:lang w:val="pt-BR"/>
        </w:rPr>
        <w:t xml:space="preserve"> </w:t>
      </w:r>
      <w:r>
        <w:rPr>
          <w:rFonts w:hint="default" w:ascii="Times New Roman" w:hAnsi="Times New Roman" w:eastAsia="SimSun" w:cs="Times New Roman"/>
          <w:sz w:val="24"/>
          <w:szCs w:val="24"/>
        </w:rPr>
        <w:t xml:space="preserve">A regra do </w:t>
      </w:r>
      <w:r>
        <w:rPr>
          <w:rFonts w:hint="default" w:ascii="Times New Roman" w:hAnsi="Times New Roman" w:eastAsia="SimSun" w:cs="Times New Roman"/>
          <w:sz w:val="24"/>
          <w:szCs w:val="24"/>
          <w:lang w:val="pt-BR"/>
        </w:rPr>
        <w:t>subtópico 16.2.3</w:t>
      </w:r>
      <w:r>
        <w:rPr>
          <w:rFonts w:hint="default" w:ascii="Times New Roman" w:hAnsi="Times New Roman" w:eastAsia="SimSun" w:cs="Times New Roman"/>
          <w:sz w:val="24"/>
          <w:szCs w:val="24"/>
        </w:rPr>
        <w:t xml:space="preserve"> não se aplicará aos licitantes remanescentes convocados na forma do </w:t>
      </w:r>
      <w:r>
        <w:rPr>
          <w:rFonts w:hint="default" w:ascii="Times New Roman" w:hAnsi="Times New Roman" w:eastAsia="SimSun" w:cs="Times New Roman"/>
          <w:sz w:val="24"/>
          <w:szCs w:val="24"/>
          <w:lang w:val="pt-BR"/>
        </w:rPr>
        <w:t>subtópico 16.2.1 retromencionados</w:t>
      </w:r>
      <w:r>
        <w:rPr>
          <w:rFonts w:hint="default" w:ascii="SimSun" w:hAnsi="SimSun" w:eastAsia="SimSun" w:cs="SimSun"/>
          <w:sz w:val="24"/>
          <w:szCs w:val="24"/>
          <w:lang w:val="pt-BR"/>
        </w:rPr>
        <w:t>.</w:t>
      </w:r>
    </w:p>
    <w:p w14:paraId="37B0234B">
      <w:pPr>
        <w:pStyle w:val="8"/>
        <w:rPr>
          <w:sz w:val="26"/>
        </w:rPr>
      </w:pPr>
    </w:p>
    <w:p w14:paraId="5A40FD3A">
      <w:pPr>
        <w:pStyle w:val="3"/>
        <w:spacing w:before="222"/>
        <w:ind w:right="1482"/>
        <w:jc w:val="both"/>
      </w:pPr>
      <w:r>
        <w:t>CAPÍTULO</w:t>
      </w:r>
      <w:r>
        <w:rPr>
          <w:spacing w:val="-3"/>
        </w:rPr>
        <w:t xml:space="preserve"> </w:t>
      </w:r>
      <w:r>
        <w:t>XVII</w:t>
      </w:r>
      <w:r>
        <w:rPr>
          <w:spacing w:val="-3"/>
        </w:rPr>
        <w:t xml:space="preserve"> </w:t>
      </w:r>
      <w:r>
        <w:t>–</w:t>
      </w:r>
      <w:r>
        <w:rPr>
          <w:spacing w:val="-3"/>
        </w:rPr>
        <w:t xml:space="preserve"> </w:t>
      </w:r>
      <w:r>
        <w:t>DAS</w:t>
      </w:r>
      <w:r>
        <w:rPr>
          <w:spacing w:val="-2"/>
        </w:rPr>
        <w:t xml:space="preserve"> </w:t>
      </w:r>
      <w:r>
        <w:t>PENALIDADES</w:t>
      </w:r>
    </w:p>
    <w:p w14:paraId="6D947EEF">
      <w:pPr>
        <w:pStyle w:val="13"/>
        <w:numPr>
          <w:ilvl w:val="1"/>
          <w:numId w:val="19"/>
        </w:numPr>
        <w:spacing w:before="115" w:after="0" w:line="240" w:lineRule="auto"/>
        <w:ind w:left="0" w:leftChars="0" w:right="46" w:rightChars="0" w:firstLine="0" w:firstLineChars="0"/>
        <w:jc w:val="both"/>
        <w:rPr>
          <w:sz w:val="24"/>
        </w:rPr>
      </w:pPr>
      <w:r>
        <w:rPr>
          <w:rFonts w:hint="default" w:ascii="Times New Roman" w:hAnsi="Times New Roman" w:cs="Times New Roman"/>
          <w:b/>
          <w:sz w:val="24"/>
          <w:szCs w:val="24"/>
        </w:rPr>
        <w:t xml:space="preserve">– </w:t>
      </w:r>
      <w:r>
        <w:rPr>
          <w:rFonts w:hint="default" w:ascii="Times New Roman" w:hAnsi="Times New Roman" w:cs="Times New Roman"/>
          <w:sz w:val="24"/>
          <w:szCs w:val="24"/>
        </w:rPr>
        <w:t xml:space="preserve">A inobservância, pela </w:t>
      </w:r>
      <w:r>
        <w:rPr>
          <w:rFonts w:hint="default" w:ascii="Times New Roman" w:hAnsi="Times New Roman" w:cs="Times New Roman"/>
          <w:sz w:val="24"/>
          <w:szCs w:val="24"/>
          <w:lang w:val="pt-BR"/>
        </w:rPr>
        <w:t>Licitante ou pela Contratada</w:t>
      </w:r>
      <w:r>
        <w:rPr>
          <w:rFonts w:hint="default" w:ascii="Times New Roman" w:hAnsi="Times New Roman" w:cs="Times New Roman"/>
          <w:sz w:val="24"/>
          <w:szCs w:val="24"/>
        </w:rPr>
        <w:t xml:space="preserve">, de cláusula ou obrigação constante deste </w:t>
      </w:r>
      <w:r>
        <w:rPr>
          <w:rFonts w:hint="default" w:ascii="Times New Roman" w:hAnsi="Times New Roman" w:cs="Times New Roman"/>
          <w:sz w:val="24"/>
          <w:szCs w:val="24"/>
          <w:lang w:val="pt-BR"/>
        </w:rPr>
        <w:t>Edital</w:t>
      </w:r>
      <w:r>
        <w:rPr>
          <w:rFonts w:hint="default" w:ascii="Times New Roman" w:hAnsi="Times New Roman" w:cs="Times New Roman"/>
          <w:sz w:val="24"/>
          <w:szCs w:val="24"/>
        </w:rPr>
        <w:t xml:space="preserve"> e seus Anexos, ou de dever originado de norma legal ou regulamentar pertinente, autorizará </w:t>
      </w:r>
      <w:r>
        <w:rPr>
          <w:rFonts w:hint="default" w:ascii="Times New Roman" w:hAnsi="Times New Roman" w:cs="Times New Roman"/>
          <w:sz w:val="24"/>
          <w:szCs w:val="24"/>
          <w:lang w:val="pt-BR"/>
        </w:rPr>
        <w:t>a Prefeitura Municipal de Sinop</w:t>
      </w:r>
      <w:r>
        <w:rPr>
          <w:rFonts w:hint="default" w:ascii="Times New Roman" w:hAnsi="Times New Roman" w:cs="Times New Roman"/>
          <w:sz w:val="24"/>
          <w:szCs w:val="24"/>
        </w:rPr>
        <w:t>, garantida a prévia defesa, a aplicar, em cada caso, as sanções previstas nos artigos 155 a 163 da Lei Federal nº 14.133/2021 e alterações posteriores, nos seguintes termos:</w:t>
      </w:r>
    </w:p>
    <w:p w14:paraId="5D24CDE6">
      <w:pPr>
        <w:pStyle w:val="13"/>
        <w:numPr>
          <w:ilvl w:val="1"/>
          <w:numId w:val="19"/>
        </w:numPr>
        <w:spacing w:before="115" w:after="0" w:line="240" w:lineRule="auto"/>
        <w:ind w:left="0" w:leftChars="0" w:right="46" w:rightChars="0" w:firstLine="0" w:firstLineChars="0"/>
        <w:jc w:val="both"/>
        <w:rPr>
          <w:sz w:val="18"/>
        </w:rPr>
      </w:pPr>
      <w:r>
        <w:rPr>
          <w:rFonts w:hint="default" w:ascii="Times New Roman" w:hAnsi="Times New Roman" w:cs="Times New Roman"/>
          <w:b/>
          <w:sz w:val="24"/>
          <w:szCs w:val="24"/>
        </w:rPr>
        <w:t>–</w:t>
      </w:r>
      <w:r>
        <w:rPr>
          <w:rFonts w:hint="default" w:ascii="Times New Roman" w:hAnsi="Times New Roman" w:cs="Times New Roman"/>
          <w:b/>
          <w:sz w:val="24"/>
          <w:szCs w:val="24"/>
          <w:lang w:val="pt-BR"/>
        </w:rPr>
        <w:t xml:space="preserve"> </w:t>
      </w:r>
      <w:r>
        <w:rPr>
          <w:sz w:val="24"/>
        </w:rPr>
        <w:t>A recusa injustificada do adjudicatário em assinar o contrato no prazo estabelecido no</w:t>
      </w:r>
      <w:r>
        <w:rPr>
          <w:spacing w:val="1"/>
          <w:sz w:val="24"/>
        </w:rPr>
        <w:t xml:space="preserve"> </w:t>
      </w:r>
      <w:r>
        <w:rPr>
          <w:sz w:val="24"/>
        </w:rPr>
        <w:t>item 16.1 caracterizará o descumprimento total da obrigação assumida e o sujeitará à multa d</w:t>
      </w:r>
      <w:r>
        <w:rPr>
          <w:rFonts w:hint="default"/>
          <w:sz w:val="24"/>
          <w:lang w:val="pt-BR"/>
        </w:rPr>
        <w:t xml:space="preserve">e </w:t>
      </w:r>
      <w:r>
        <w:rPr>
          <w:sz w:val="24"/>
        </w:rPr>
        <w:t>20%</w:t>
      </w:r>
      <w:r>
        <w:rPr>
          <w:spacing w:val="-8"/>
          <w:sz w:val="24"/>
        </w:rPr>
        <w:t xml:space="preserve"> </w:t>
      </w:r>
      <w:r>
        <w:rPr>
          <w:sz w:val="24"/>
        </w:rPr>
        <w:t>(vinte</w:t>
      </w:r>
      <w:r>
        <w:rPr>
          <w:spacing w:val="-7"/>
          <w:sz w:val="24"/>
        </w:rPr>
        <w:t xml:space="preserve"> </w:t>
      </w:r>
      <w:r>
        <w:rPr>
          <w:sz w:val="24"/>
        </w:rPr>
        <w:t>por</w:t>
      </w:r>
      <w:r>
        <w:rPr>
          <w:spacing w:val="-7"/>
          <w:sz w:val="24"/>
        </w:rPr>
        <w:t xml:space="preserve"> </w:t>
      </w:r>
      <w:r>
        <w:rPr>
          <w:sz w:val="24"/>
        </w:rPr>
        <w:t>cento)</w:t>
      </w:r>
      <w:r>
        <w:rPr>
          <w:spacing w:val="-7"/>
          <w:sz w:val="24"/>
        </w:rPr>
        <w:t xml:space="preserve"> </w:t>
      </w:r>
      <w:r>
        <w:rPr>
          <w:sz w:val="24"/>
        </w:rPr>
        <w:t>sobre</w:t>
      </w:r>
      <w:r>
        <w:rPr>
          <w:spacing w:val="-7"/>
          <w:sz w:val="24"/>
        </w:rPr>
        <w:t xml:space="preserve"> </w:t>
      </w:r>
      <w:r>
        <w:rPr>
          <w:sz w:val="24"/>
        </w:rPr>
        <w:t>o</w:t>
      </w:r>
      <w:r>
        <w:rPr>
          <w:spacing w:val="-6"/>
          <w:sz w:val="24"/>
        </w:rPr>
        <w:t xml:space="preserve"> </w:t>
      </w:r>
      <w:r>
        <w:rPr>
          <w:sz w:val="24"/>
        </w:rPr>
        <w:t>valor</w:t>
      </w:r>
      <w:r>
        <w:rPr>
          <w:spacing w:val="-7"/>
          <w:sz w:val="24"/>
        </w:rPr>
        <w:t xml:space="preserve"> </w:t>
      </w:r>
      <w:r>
        <w:rPr>
          <w:sz w:val="24"/>
        </w:rPr>
        <w:t>total</w:t>
      </w:r>
      <w:r>
        <w:rPr>
          <w:spacing w:val="-6"/>
          <w:sz w:val="24"/>
        </w:rPr>
        <w:t xml:space="preserve"> </w:t>
      </w:r>
      <w:r>
        <w:rPr>
          <w:sz w:val="24"/>
        </w:rPr>
        <w:t>do</w:t>
      </w:r>
      <w:r>
        <w:rPr>
          <w:spacing w:val="-6"/>
          <w:sz w:val="24"/>
        </w:rPr>
        <w:t xml:space="preserve"> </w:t>
      </w:r>
      <w:r>
        <w:rPr>
          <w:sz w:val="24"/>
        </w:rPr>
        <w:t>contrato,</w:t>
      </w:r>
      <w:r>
        <w:rPr>
          <w:spacing w:val="-6"/>
          <w:sz w:val="24"/>
        </w:rPr>
        <w:t xml:space="preserve"> </w:t>
      </w:r>
      <w:r>
        <w:rPr>
          <w:sz w:val="24"/>
        </w:rPr>
        <w:t>sem</w:t>
      </w:r>
      <w:r>
        <w:rPr>
          <w:spacing w:val="-6"/>
          <w:sz w:val="24"/>
        </w:rPr>
        <w:t xml:space="preserve"> </w:t>
      </w:r>
      <w:r>
        <w:rPr>
          <w:sz w:val="24"/>
        </w:rPr>
        <w:t>prejuízo</w:t>
      </w:r>
      <w:r>
        <w:rPr>
          <w:spacing w:val="-6"/>
          <w:sz w:val="24"/>
        </w:rPr>
        <w:t xml:space="preserve"> </w:t>
      </w:r>
      <w:r>
        <w:rPr>
          <w:sz w:val="24"/>
        </w:rPr>
        <w:t>das</w:t>
      </w:r>
      <w:r>
        <w:rPr>
          <w:spacing w:val="-6"/>
          <w:sz w:val="24"/>
        </w:rPr>
        <w:t xml:space="preserve"> </w:t>
      </w:r>
      <w:r>
        <w:rPr>
          <w:sz w:val="24"/>
        </w:rPr>
        <w:t>outras</w:t>
      </w:r>
      <w:r>
        <w:rPr>
          <w:spacing w:val="-6"/>
          <w:sz w:val="24"/>
        </w:rPr>
        <w:t xml:space="preserve"> </w:t>
      </w:r>
      <w:r>
        <w:rPr>
          <w:sz w:val="24"/>
        </w:rPr>
        <w:t>sanções</w:t>
      </w:r>
      <w:r>
        <w:rPr>
          <w:spacing w:val="-6"/>
          <w:sz w:val="24"/>
        </w:rPr>
        <w:t xml:space="preserve"> </w:t>
      </w:r>
      <w:r>
        <w:rPr>
          <w:sz w:val="24"/>
        </w:rPr>
        <w:t>previstas</w:t>
      </w:r>
      <w:r>
        <w:rPr>
          <w:spacing w:val="-57"/>
          <w:sz w:val="24"/>
        </w:rPr>
        <w:t xml:space="preserve"> </w:t>
      </w:r>
      <w:r>
        <w:rPr>
          <w:sz w:val="24"/>
        </w:rPr>
        <w:t>em</w:t>
      </w:r>
      <w:r>
        <w:rPr>
          <w:spacing w:val="-1"/>
          <w:sz w:val="24"/>
        </w:rPr>
        <w:t xml:space="preserve"> </w:t>
      </w:r>
      <w:r>
        <w:rPr>
          <w:sz w:val="24"/>
        </w:rPr>
        <w:t>lei e</w:t>
      </w:r>
      <w:r>
        <w:rPr>
          <w:spacing w:val="-1"/>
          <w:sz w:val="24"/>
        </w:rPr>
        <w:t xml:space="preserve"> </w:t>
      </w:r>
      <w:r>
        <w:rPr>
          <w:sz w:val="24"/>
        </w:rPr>
        <w:t>no instrumento convocatório.</w:t>
      </w:r>
    </w:p>
    <w:p w14:paraId="1CC7DB3F">
      <w:pPr>
        <w:pStyle w:val="13"/>
        <w:numPr>
          <w:ilvl w:val="1"/>
          <w:numId w:val="19"/>
        </w:numPr>
        <w:spacing w:before="115" w:after="0" w:line="240" w:lineRule="auto"/>
        <w:ind w:left="0" w:leftChars="0" w:right="46" w:rightChars="0" w:firstLine="0" w:firstLineChars="0"/>
        <w:jc w:val="both"/>
        <w:rPr>
          <w:sz w:val="24"/>
        </w:rPr>
      </w:pPr>
      <w:r>
        <w:rPr>
          <w:b/>
          <w:sz w:val="24"/>
        </w:rPr>
        <w:t xml:space="preserve">– </w:t>
      </w:r>
      <w:r>
        <w:rPr>
          <w:sz w:val="24"/>
        </w:rPr>
        <w:t>As licitantes subsequentes, na hipótese de aceitarem a convocação prevista no subitem</w:t>
      </w:r>
      <w:r>
        <w:rPr>
          <w:spacing w:val="1"/>
          <w:sz w:val="24"/>
        </w:rPr>
        <w:t xml:space="preserve"> </w:t>
      </w:r>
      <w:r>
        <w:rPr>
          <w:sz w:val="24"/>
        </w:rPr>
        <w:t>16.</w:t>
      </w:r>
      <w:r>
        <w:rPr>
          <w:rFonts w:hint="default"/>
          <w:sz w:val="24"/>
          <w:lang w:val="pt-BR"/>
        </w:rPr>
        <w:t>2</w:t>
      </w:r>
      <w:r>
        <w:rPr>
          <w:sz w:val="24"/>
        </w:rPr>
        <w:t>.</w:t>
      </w:r>
      <w:r>
        <w:rPr>
          <w:rFonts w:hint="default"/>
          <w:sz w:val="24"/>
          <w:lang w:val="pt-BR"/>
        </w:rPr>
        <w:t>1</w:t>
      </w:r>
      <w:r>
        <w:rPr>
          <w:sz w:val="24"/>
        </w:rPr>
        <w:t>, e, posteriormente, recusarem-se a assinar o contrato, ficarão também sujeitas às sanções</w:t>
      </w:r>
      <w:r>
        <w:rPr>
          <w:spacing w:val="-57"/>
          <w:sz w:val="24"/>
        </w:rPr>
        <w:t xml:space="preserve"> </w:t>
      </w:r>
      <w:r>
        <w:rPr>
          <w:sz w:val="24"/>
        </w:rPr>
        <w:t>referidas</w:t>
      </w:r>
      <w:r>
        <w:rPr>
          <w:spacing w:val="-1"/>
          <w:sz w:val="24"/>
        </w:rPr>
        <w:t xml:space="preserve"> </w:t>
      </w:r>
      <w:r>
        <w:rPr>
          <w:sz w:val="24"/>
        </w:rPr>
        <w:t>no item 17.1.</w:t>
      </w:r>
    </w:p>
    <w:p w14:paraId="3AB13E46">
      <w:pPr>
        <w:pStyle w:val="13"/>
        <w:numPr>
          <w:ilvl w:val="1"/>
          <w:numId w:val="19"/>
        </w:numPr>
        <w:spacing w:before="115" w:after="0" w:line="240" w:lineRule="auto"/>
        <w:ind w:left="0" w:leftChars="0" w:right="46" w:rightChars="0" w:firstLine="0" w:firstLineChars="0"/>
        <w:jc w:val="both"/>
        <w:rPr>
          <w:sz w:val="24"/>
        </w:rPr>
      </w:pPr>
      <w:r>
        <w:rPr>
          <w:b/>
          <w:sz w:val="24"/>
        </w:rPr>
        <w:t xml:space="preserve">– </w:t>
      </w:r>
      <w:r>
        <w:rPr>
          <w:sz w:val="24"/>
        </w:rPr>
        <w:t xml:space="preserve">Caso a licitante </w:t>
      </w:r>
      <w:r>
        <w:rPr>
          <w:rFonts w:hint="default"/>
          <w:sz w:val="24"/>
          <w:lang w:val="pt-BR"/>
        </w:rPr>
        <w:t xml:space="preserve">ou a </w:t>
      </w:r>
      <w:r>
        <w:rPr>
          <w:sz w:val="24"/>
        </w:rPr>
        <w:t>contratada, por ação ou omissão, venha a praticar alguma das</w:t>
      </w:r>
      <w:r>
        <w:rPr>
          <w:spacing w:val="1"/>
          <w:sz w:val="24"/>
        </w:rPr>
        <w:t xml:space="preserve"> </w:t>
      </w:r>
      <w:r>
        <w:rPr>
          <w:sz w:val="24"/>
        </w:rPr>
        <w:t>condutas</w:t>
      </w:r>
      <w:r>
        <w:rPr>
          <w:spacing w:val="-7"/>
          <w:sz w:val="24"/>
        </w:rPr>
        <w:t xml:space="preserve"> </w:t>
      </w:r>
      <w:r>
        <w:rPr>
          <w:sz w:val="24"/>
        </w:rPr>
        <w:t>infracionais</w:t>
      </w:r>
      <w:r>
        <w:rPr>
          <w:spacing w:val="-7"/>
          <w:sz w:val="24"/>
        </w:rPr>
        <w:t xml:space="preserve"> </w:t>
      </w:r>
      <w:r>
        <w:rPr>
          <w:sz w:val="24"/>
        </w:rPr>
        <w:t>previstas</w:t>
      </w:r>
      <w:r>
        <w:rPr>
          <w:spacing w:val="-7"/>
          <w:sz w:val="24"/>
        </w:rPr>
        <w:t xml:space="preserve"> </w:t>
      </w:r>
      <w:r>
        <w:rPr>
          <w:sz w:val="24"/>
        </w:rPr>
        <w:t>no</w:t>
      </w:r>
      <w:r>
        <w:rPr>
          <w:spacing w:val="-6"/>
          <w:sz w:val="24"/>
        </w:rPr>
        <w:t xml:space="preserve"> </w:t>
      </w:r>
      <w:r>
        <w:rPr>
          <w:sz w:val="24"/>
        </w:rPr>
        <w:t>art.</w:t>
      </w:r>
      <w:r>
        <w:rPr>
          <w:spacing w:val="-7"/>
          <w:sz w:val="24"/>
        </w:rPr>
        <w:t xml:space="preserve"> </w:t>
      </w:r>
      <w:r>
        <w:rPr>
          <w:sz w:val="24"/>
        </w:rPr>
        <w:t>155</w:t>
      </w:r>
      <w:r>
        <w:rPr>
          <w:spacing w:val="-7"/>
          <w:sz w:val="24"/>
        </w:rPr>
        <w:t xml:space="preserve"> </w:t>
      </w:r>
      <w:r>
        <w:rPr>
          <w:sz w:val="24"/>
        </w:rPr>
        <w:t>da</w:t>
      </w:r>
      <w:r>
        <w:rPr>
          <w:spacing w:val="-6"/>
          <w:sz w:val="24"/>
        </w:rPr>
        <w:t xml:space="preserve"> </w:t>
      </w:r>
      <w:r>
        <w:rPr>
          <w:sz w:val="24"/>
        </w:rPr>
        <w:t>Lei</w:t>
      </w:r>
      <w:r>
        <w:rPr>
          <w:spacing w:val="-6"/>
          <w:sz w:val="24"/>
        </w:rPr>
        <w:t xml:space="preserve"> </w:t>
      </w:r>
      <w:r>
        <w:rPr>
          <w:sz w:val="24"/>
        </w:rPr>
        <w:t>nº</w:t>
      </w:r>
      <w:r>
        <w:rPr>
          <w:spacing w:val="-7"/>
          <w:sz w:val="24"/>
        </w:rPr>
        <w:t xml:space="preserve"> </w:t>
      </w:r>
      <w:r>
        <w:rPr>
          <w:sz w:val="24"/>
        </w:rPr>
        <w:t>14.133/2021,</w:t>
      </w:r>
      <w:r>
        <w:rPr>
          <w:spacing w:val="-7"/>
          <w:sz w:val="24"/>
        </w:rPr>
        <w:t xml:space="preserve"> </w:t>
      </w:r>
      <w:r>
        <w:rPr>
          <w:sz w:val="24"/>
        </w:rPr>
        <w:t>observado</w:t>
      </w:r>
      <w:r>
        <w:rPr>
          <w:spacing w:val="-7"/>
          <w:sz w:val="24"/>
        </w:rPr>
        <w:t xml:space="preserve"> </w:t>
      </w:r>
      <w:r>
        <w:rPr>
          <w:sz w:val="24"/>
        </w:rPr>
        <w:t>o</w:t>
      </w:r>
      <w:r>
        <w:rPr>
          <w:spacing w:val="-6"/>
          <w:sz w:val="24"/>
        </w:rPr>
        <w:t xml:space="preserve"> </w:t>
      </w:r>
      <w:r>
        <w:rPr>
          <w:sz w:val="24"/>
        </w:rPr>
        <w:t>devido</w:t>
      </w:r>
      <w:r>
        <w:rPr>
          <w:spacing w:val="-7"/>
          <w:sz w:val="24"/>
        </w:rPr>
        <w:t xml:space="preserve"> </w:t>
      </w:r>
      <w:r>
        <w:rPr>
          <w:sz w:val="24"/>
        </w:rPr>
        <w:t>processo</w:t>
      </w:r>
      <w:r>
        <w:rPr>
          <w:spacing w:val="-58"/>
          <w:sz w:val="24"/>
        </w:rPr>
        <w:t xml:space="preserve"> </w:t>
      </w:r>
      <w:r>
        <w:rPr>
          <w:sz w:val="24"/>
        </w:rPr>
        <w:t>administrativo</w:t>
      </w:r>
      <w:r>
        <w:rPr>
          <w:spacing w:val="-7"/>
          <w:sz w:val="24"/>
        </w:rPr>
        <w:t xml:space="preserve"> </w:t>
      </w:r>
      <w:r>
        <w:rPr>
          <w:sz w:val="24"/>
        </w:rPr>
        <w:t>sancionatório,</w:t>
      </w:r>
      <w:r>
        <w:rPr>
          <w:spacing w:val="-1"/>
          <w:sz w:val="24"/>
        </w:rPr>
        <w:t xml:space="preserve"> </w:t>
      </w:r>
      <w:r>
        <w:rPr>
          <w:sz w:val="24"/>
        </w:rPr>
        <w:t>ficará</w:t>
      </w:r>
      <w:r>
        <w:rPr>
          <w:spacing w:val="-1"/>
          <w:sz w:val="24"/>
        </w:rPr>
        <w:t xml:space="preserve"> </w:t>
      </w:r>
      <w:r>
        <w:rPr>
          <w:sz w:val="24"/>
        </w:rPr>
        <w:t>sujeita</w:t>
      </w:r>
      <w:r>
        <w:rPr>
          <w:spacing w:val="-2"/>
          <w:sz w:val="24"/>
        </w:rPr>
        <w:t xml:space="preserve"> </w:t>
      </w:r>
      <w:r>
        <w:rPr>
          <w:sz w:val="24"/>
        </w:rPr>
        <w:t>às sanções previstas</w:t>
      </w:r>
      <w:r>
        <w:rPr>
          <w:spacing w:val="-1"/>
          <w:sz w:val="24"/>
        </w:rPr>
        <w:t xml:space="preserve"> </w:t>
      </w:r>
      <w:r>
        <w:rPr>
          <w:sz w:val="24"/>
        </w:rPr>
        <w:t>no</w:t>
      </w:r>
      <w:r>
        <w:rPr>
          <w:spacing w:val="2"/>
          <w:sz w:val="24"/>
        </w:rPr>
        <w:t xml:space="preserve"> </w:t>
      </w:r>
      <w:r>
        <w:rPr>
          <w:sz w:val="24"/>
        </w:rPr>
        <w:t>art. 156</w:t>
      </w:r>
      <w:r>
        <w:rPr>
          <w:spacing w:val="-1"/>
          <w:sz w:val="24"/>
        </w:rPr>
        <w:t xml:space="preserve"> </w:t>
      </w:r>
      <w:r>
        <w:rPr>
          <w:sz w:val="24"/>
        </w:rPr>
        <w:t>da</w:t>
      </w:r>
      <w:r>
        <w:rPr>
          <w:spacing w:val="1"/>
          <w:sz w:val="24"/>
        </w:rPr>
        <w:t xml:space="preserve"> </w:t>
      </w:r>
      <w:r>
        <w:rPr>
          <w:sz w:val="24"/>
        </w:rPr>
        <w:t>Lei nº</w:t>
      </w:r>
      <w:r>
        <w:rPr>
          <w:spacing w:val="-1"/>
          <w:sz w:val="24"/>
        </w:rPr>
        <w:t xml:space="preserve"> </w:t>
      </w:r>
      <w:r>
        <w:rPr>
          <w:sz w:val="24"/>
        </w:rPr>
        <w:t>14.133/2021</w:t>
      </w:r>
      <w:r>
        <w:rPr>
          <w:rFonts w:hint="default"/>
          <w:sz w:val="24"/>
          <w:lang w:val="pt-BR"/>
        </w:rPr>
        <w:t xml:space="preserve">, </w:t>
      </w:r>
      <w:r>
        <w:rPr>
          <w:sz w:val="24"/>
        </w:rPr>
        <w:t>e</w:t>
      </w:r>
      <w:r>
        <w:rPr>
          <w:spacing w:val="-7"/>
          <w:sz w:val="24"/>
        </w:rPr>
        <w:t xml:space="preserve"> </w:t>
      </w:r>
      <w:r>
        <w:rPr>
          <w:sz w:val="24"/>
        </w:rPr>
        <w:t>as</w:t>
      </w:r>
      <w:r>
        <w:rPr>
          <w:spacing w:val="-6"/>
          <w:sz w:val="24"/>
        </w:rPr>
        <w:t xml:space="preserve"> </w:t>
      </w:r>
      <w:r>
        <w:rPr>
          <w:rFonts w:hint="default"/>
          <w:spacing w:val="-6"/>
          <w:sz w:val="24"/>
          <w:lang w:val="pt-BR"/>
        </w:rPr>
        <w:t>contidas n</w:t>
      </w:r>
      <w:r>
        <w:rPr>
          <w:sz w:val="24"/>
        </w:rPr>
        <w:t>o</w:t>
      </w:r>
      <w:r>
        <w:rPr>
          <w:spacing w:val="-1"/>
          <w:sz w:val="24"/>
        </w:rPr>
        <w:t xml:space="preserve"> </w:t>
      </w:r>
      <w:r>
        <w:rPr>
          <w:rFonts w:hint="default"/>
          <w:spacing w:val="-1"/>
          <w:sz w:val="24"/>
          <w:lang w:val="pt-BR"/>
        </w:rPr>
        <w:t>Decreto Municipal nº 360/2023</w:t>
      </w:r>
      <w:r>
        <w:rPr>
          <w:sz w:val="24"/>
        </w:rPr>
        <w:t>.</w:t>
      </w:r>
    </w:p>
    <w:p w14:paraId="2989333B">
      <w:pPr>
        <w:pStyle w:val="13"/>
        <w:numPr>
          <w:ilvl w:val="1"/>
          <w:numId w:val="19"/>
        </w:numPr>
        <w:spacing w:before="115" w:after="0" w:line="240" w:lineRule="auto"/>
        <w:ind w:left="0" w:leftChars="0" w:right="46" w:rightChars="0" w:firstLine="0" w:firstLineChars="0"/>
        <w:jc w:val="both"/>
        <w:rPr>
          <w:sz w:val="24"/>
        </w:rPr>
      </w:pPr>
      <w:r>
        <w:rPr>
          <w:b/>
          <w:sz w:val="24"/>
        </w:rPr>
        <w:t>–</w:t>
      </w:r>
      <w:r>
        <w:rPr>
          <w:b/>
          <w:spacing w:val="1"/>
          <w:sz w:val="24"/>
        </w:rPr>
        <w:t xml:space="preserve"> </w:t>
      </w:r>
      <w:r>
        <w:rPr>
          <w:sz w:val="24"/>
        </w:rPr>
        <w:t>Sem</w:t>
      </w:r>
      <w:r>
        <w:rPr>
          <w:spacing w:val="1"/>
          <w:sz w:val="24"/>
        </w:rPr>
        <w:t xml:space="preserve"> </w:t>
      </w:r>
      <w:r>
        <w:rPr>
          <w:sz w:val="24"/>
        </w:rPr>
        <w:t>prejuízo das</w:t>
      </w:r>
      <w:r>
        <w:rPr>
          <w:spacing w:val="1"/>
          <w:sz w:val="24"/>
        </w:rPr>
        <w:t xml:space="preserve"> </w:t>
      </w:r>
      <w:r>
        <w:rPr>
          <w:sz w:val="24"/>
        </w:rPr>
        <w:t>sanções</w:t>
      </w:r>
      <w:r>
        <w:rPr>
          <w:spacing w:val="1"/>
          <w:sz w:val="24"/>
        </w:rPr>
        <w:t xml:space="preserve"> </w:t>
      </w:r>
      <w:r>
        <w:rPr>
          <w:sz w:val="24"/>
        </w:rPr>
        <w:t>previstas</w:t>
      </w:r>
      <w:r>
        <w:rPr>
          <w:spacing w:val="1"/>
          <w:sz w:val="24"/>
        </w:rPr>
        <w:t xml:space="preserve"> </w:t>
      </w:r>
      <w:r>
        <w:rPr>
          <w:sz w:val="24"/>
        </w:rPr>
        <w:t>neste edital</w:t>
      </w:r>
      <w:r>
        <w:rPr>
          <w:spacing w:val="1"/>
          <w:sz w:val="24"/>
        </w:rPr>
        <w:t xml:space="preserve"> </w:t>
      </w:r>
      <w:r>
        <w:rPr>
          <w:sz w:val="24"/>
        </w:rPr>
        <w:t>e seus</w:t>
      </w:r>
      <w:r>
        <w:rPr>
          <w:spacing w:val="1"/>
          <w:sz w:val="24"/>
        </w:rPr>
        <w:t xml:space="preserve"> </w:t>
      </w:r>
      <w:r>
        <w:rPr>
          <w:sz w:val="24"/>
        </w:rPr>
        <w:t>anexos,</w:t>
      </w:r>
      <w:r>
        <w:rPr>
          <w:spacing w:val="1"/>
          <w:sz w:val="24"/>
        </w:rPr>
        <w:t xml:space="preserve"> </w:t>
      </w:r>
      <w:r>
        <w:rPr>
          <w:sz w:val="24"/>
        </w:rPr>
        <w:t>os</w:t>
      </w:r>
      <w:r>
        <w:rPr>
          <w:spacing w:val="1"/>
          <w:sz w:val="24"/>
        </w:rPr>
        <w:t xml:space="preserve"> </w:t>
      </w:r>
      <w:r>
        <w:rPr>
          <w:sz w:val="24"/>
        </w:rPr>
        <w:t>atos</w:t>
      </w:r>
      <w:r>
        <w:rPr>
          <w:spacing w:val="1"/>
          <w:sz w:val="24"/>
        </w:rPr>
        <w:t xml:space="preserve"> </w:t>
      </w:r>
      <w:r>
        <w:rPr>
          <w:sz w:val="24"/>
        </w:rPr>
        <w:t>lesivos à</w:t>
      </w:r>
      <w:r>
        <w:rPr>
          <w:spacing w:val="1"/>
          <w:sz w:val="24"/>
        </w:rPr>
        <w:t xml:space="preserve"> </w:t>
      </w:r>
      <w:r>
        <w:rPr>
          <w:sz w:val="24"/>
        </w:rPr>
        <w:t>Administração Pública previstos no inciso IV, do art. 5º, da Lei nº 12.846/2013, sujeitarão os</w:t>
      </w:r>
      <w:r>
        <w:rPr>
          <w:spacing w:val="1"/>
          <w:sz w:val="24"/>
        </w:rPr>
        <w:t xml:space="preserve"> </w:t>
      </w:r>
      <w:r>
        <w:rPr>
          <w:sz w:val="24"/>
        </w:rPr>
        <w:t>infratores</w:t>
      </w:r>
      <w:r>
        <w:rPr>
          <w:spacing w:val="1"/>
          <w:sz w:val="24"/>
        </w:rPr>
        <w:t xml:space="preserve"> </w:t>
      </w:r>
      <w:r>
        <w:rPr>
          <w:sz w:val="24"/>
        </w:rPr>
        <w:t>às penalidades</w:t>
      </w:r>
      <w:r>
        <w:rPr>
          <w:spacing w:val="2"/>
          <w:sz w:val="24"/>
        </w:rPr>
        <w:t xml:space="preserve"> </w:t>
      </w:r>
      <w:r>
        <w:rPr>
          <w:sz w:val="24"/>
        </w:rPr>
        <w:t>previstas na</w:t>
      </w:r>
      <w:r>
        <w:rPr>
          <w:spacing w:val="-1"/>
          <w:sz w:val="24"/>
        </w:rPr>
        <w:t xml:space="preserve"> </w:t>
      </w:r>
      <w:r>
        <w:rPr>
          <w:sz w:val="24"/>
        </w:rPr>
        <w:t>referida</w:t>
      </w:r>
      <w:r>
        <w:rPr>
          <w:spacing w:val="-2"/>
          <w:sz w:val="24"/>
        </w:rPr>
        <w:t xml:space="preserve"> </w:t>
      </w:r>
      <w:r>
        <w:rPr>
          <w:sz w:val="24"/>
        </w:rPr>
        <w:t>lei.</w:t>
      </w:r>
    </w:p>
    <w:p w14:paraId="36761DD9">
      <w:pPr>
        <w:pStyle w:val="13"/>
        <w:numPr>
          <w:ilvl w:val="1"/>
          <w:numId w:val="19"/>
        </w:numPr>
        <w:spacing w:before="115" w:after="0" w:line="240" w:lineRule="auto"/>
        <w:ind w:left="0" w:leftChars="0" w:right="46" w:rightChars="0" w:firstLine="0" w:firstLineChars="0"/>
        <w:jc w:val="both"/>
        <w:rPr>
          <w:sz w:val="24"/>
        </w:rPr>
      </w:pPr>
      <w:r>
        <w:rPr>
          <w:b/>
          <w:sz w:val="24"/>
        </w:rPr>
        <w:t xml:space="preserve">– </w:t>
      </w:r>
      <w:r>
        <w:rPr>
          <w:sz w:val="24"/>
        </w:rPr>
        <w:t>Em qualquer hipótese de aplicação de sanções administrativas assegurar-se-á o direito</w:t>
      </w:r>
      <w:r>
        <w:rPr>
          <w:spacing w:val="1"/>
          <w:sz w:val="24"/>
        </w:rPr>
        <w:t xml:space="preserve"> </w:t>
      </w:r>
      <w:r>
        <w:rPr>
          <w:sz w:val="24"/>
        </w:rPr>
        <w:t>ao</w:t>
      </w:r>
      <w:r>
        <w:rPr>
          <w:spacing w:val="-1"/>
          <w:sz w:val="24"/>
        </w:rPr>
        <w:t xml:space="preserve"> </w:t>
      </w:r>
      <w:r>
        <w:rPr>
          <w:sz w:val="24"/>
        </w:rPr>
        <w:t>contraditório e</w:t>
      </w:r>
      <w:r>
        <w:rPr>
          <w:spacing w:val="1"/>
          <w:sz w:val="24"/>
        </w:rPr>
        <w:t xml:space="preserve"> </w:t>
      </w:r>
      <w:r>
        <w:rPr>
          <w:sz w:val="24"/>
        </w:rPr>
        <w:t>à</w:t>
      </w:r>
      <w:r>
        <w:rPr>
          <w:spacing w:val="-1"/>
          <w:sz w:val="24"/>
        </w:rPr>
        <w:t xml:space="preserve"> </w:t>
      </w:r>
      <w:r>
        <w:rPr>
          <w:sz w:val="24"/>
        </w:rPr>
        <w:t>ampla</w:t>
      </w:r>
      <w:r>
        <w:rPr>
          <w:spacing w:val="-1"/>
          <w:sz w:val="24"/>
        </w:rPr>
        <w:t xml:space="preserve"> </w:t>
      </w:r>
      <w:r>
        <w:rPr>
          <w:sz w:val="24"/>
        </w:rPr>
        <w:t>defesa.</w:t>
      </w:r>
    </w:p>
    <w:p w14:paraId="682A5AF5">
      <w:pPr>
        <w:pStyle w:val="8"/>
        <w:rPr>
          <w:sz w:val="26"/>
        </w:rPr>
      </w:pPr>
    </w:p>
    <w:p w14:paraId="5306D5F2">
      <w:pPr>
        <w:pStyle w:val="3"/>
        <w:spacing w:before="222"/>
        <w:ind w:right="1482"/>
        <w:jc w:val="both"/>
      </w:pPr>
      <w:r>
        <w:t>CAPÍTULO</w:t>
      </w:r>
      <w:r>
        <w:rPr>
          <w:spacing w:val="-3"/>
        </w:rPr>
        <w:t xml:space="preserve"> </w:t>
      </w:r>
      <w:r>
        <w:t>XVIII</w:t>
      </w:r>
      <w:r>
        <w:rPr>
          <w:spacing w:val="-2"/>
        </w:rPr>
        <w:t xml:space="preserve"> </w:t>
      </w:r>
      <w:r>
        <w:t>–</w:t>
      </w:r>
      <w:r>
        <w:rPr>
          <w:spacing w:val="-2"/>
        </w:rPr>
        <w:t xml:space="preserve"> </w:t>
      </w:r>
      <w:r>
        <w:t>DA</w:t>
      </w:r>
      <w:r>
        <w:rPr>
          <w:spacing w:val="-3"/>
        </w:rPr>
        <w:t xml:space="preserve"> </w:t>
      </w:r>
      <w:r>
        <w:t>IMPUGNAÇÃO</w:t>
      </w:r>
      <w:r>
        <w:rPr>
          <w:spacing w:val="-2"/>
        </w:rPr>
        <w:t xml:space="preserve"> </w:t>
      </w:r>
      <w:r>
        <w:t>AO</w:t>
      </w:r>
      <w:r>
        <w:rPr>
          <w:spacing w:val="-2"/>
        </w:rPr>
        <w:t xml:space="preserve"> </w:t>
      </w:r>
      <w:r>
        <w:t>EDITAL</w:t>
      </w:r>
    </w:p>
    <w:p w14:paraId="72ACE390">
      <w:pPr>
        <w:pStyle w:val="13"/>
        <w:numPr>
          <w:ilvl w:val="1"/>
          <w:numId w:val="20"/>
        </w:numPr>
        <w:spacing w:before="116" w:after="0" w:line="240" w:lineRule="auto"/>
        <w:ind w:left="0" w:leftChars="0" w:right="46" w:rightChars="0" w:firstLine="0" w:firstLineChars="0"/>
        <w:jc w:val="both"/>
        <w:rPr>
          <w:sz w:val="24"/>
        </w:rPr>
      </w:pPr>
      <w:r>
        <w:rPr>
          <w:b/>
          <w:spacing w:val="-1"/>
          <w:sz w:val="24"/>
        </w:rPr>
        <w:t>–</w:t>
      </w:r>
      <w:r>
        <w:rPr>
          <w:b/>
          <w:spacing w:val="-15"/>
          <w:sz w:val="24"/>
        </w:rPr>
        <w:t xml:space="preserve"> </w:t>
      </w:r>
      <w:r>
        <w:rPr>
          <w:spacing w:val="-1"/>
          <w:sz w:val="24"/>
        </w:rPr>
        <w:t>Até</w:t>
      </w:r>
      <w:r>
        <w:rPr>
          <w:spacing w:val="-13"/>
          <w:sz w:val="24"/>
        </w:rPr>
        <w:t xml:space="preserve"> </w:t>
      </w:r>
      <w:r>
        <w:rPr>
          <w:spacing w:val="-1"/>
          <w:sz w:val="24"/>
        </w:rPr>
        <w:t>às</w:t>
      </w:r>
      <w:r>
        <w:rPr>
          <w:spacing w:val="-15"/>
          <w:sz w:val="24"/>
        </w:rPr>
        <w:t xml:space="preserve"> </w:t>
      </w:r>
      <w:r>
        <w:rPr>
          <w:rFonts w:hint="default"/>
          <w:spacing w:val="-15"/>
          <w:sz w:val="24"/>
          <w:lang w:val="pt-BR"/>
        </w:rPr>
        <w:t>23</w:t>
      </w:r>
      <w:r>
        <w:rPr>
          <w:spacing w:val="-1"/>
          <w:sz w:val="24"/>
        </w:rPr>
        <w:t>h</w:t>
      </w:r>
      <w:r>
        <w:rPr>
          <w:rFonts w:hint="default"/>
          <w:spacing w:val="-1"/>
          <w:sz w:val="24"/>
          <w:lang w:val="pt-BR"/>
        </w:rPr>
        <w:t>59min</w:t>
      </w:r>
      <w:r>
        <w:rPr>
          <w:spacing w:val="-12"/>
          <w:sz w:val="24"/>
        </w:rPr>
        <w:t xml:space="preserve"> </w:t>
      </w:r>
      <w:r>
        <w:rPr>
          <w:spacing w:val="-1"/>
          <w:sz w:val="24"/>
        </w:rPr>
        <w:t>(horário</w:t>
      </w:r>
      <w:r>
        <w:rPr>
          <w:spacing w:val="-15"/>
          <w:sz w:val="24"/>
        </w:rPr>
        <w:t xml:space="preserve"> </w:t>
      </w:r>
      <w:r>
        <w:rPr>
          <w:spacing w:val="-1"/>
          <w:sz w:val="24"/>
        </w:rPr>
        <w:t>de</w:t>
      </w:r>
      <w:r>
        <w:rPr>
          <w:spacing w:val="-13"/>
          <w:sz w:val="24"/>
        </w:rPr>
        <w:t xml:space="preserve"> </w:t>
      </w:r>
      <w:r>
        <w:rPr>
          <w:sz w:val="24"/>
        </w:rPr>
        <w:t>Brasília/DF)</w:t>
      </w:r>
      <w:r>
        <w:rPr>
          <w:spacing w:val="-16"/>
          <w:sz w:val="24"/>
        </w:rPr>
        <w:t xml:space="preserve"> </w:t>
      </w:r>
      <w:r>
        <w:rPr>
          <w:sz w:val="24"/>
        </w:rPr>
        <w:t>do</w:t>
      </w:r>
      <w:r>
        <w:rPr>
          <w:spacing w:val="-12"/>
          <w:sz w:val="24"/>
        </w:rPr>
        <w:t xml:space="preserve"> </w:t>
      </w:r>
      <w:r>
        <w:rPr>
          <w:sz w:val="24"/>
        </w:rPr>
        <w:t>terceiro</w:t>
      </w:r>
      <w:r>
        <w:rPr>
          <w:spacing w:val="-15"/>
          <w:sz w:val="24"/>
        </w:rPr>
        <w:t xml:space="preserve"> </w:t>
      </w:r>
      <w:r>
        <w:rPr>
          <w:sz w:val="24"/>
        </w:rPr>
        <w:t>dia</w:t>
      </w:r>
      <w:r>
        <w:rPr>
          <w:spacing w:val="-16"/>
          <w:sz w:val="24"/>
        </w:rPr>
        <w:t xml:space="preserve"> </w:t>
      </w:r>
      <w:r>
        <w:rPr>
          <w:sz w:val="24"/>
        </w:rPr>
        <w:t>útil</w:t>
      </w:r>
      <w:r>
        <w:rPr>
          <w:spacing w:val="-13"/>
          <w:sz w:val="24"/>
        </w:rPr>
        <w:t xml:space="preserve"> </w:t>
      </w:r>
      <w:r>
        <w:rPr>
          <w:sz w:val="24"/>
        </w:rPr>
        <w:t>anterior</w:t>
      </w:r>
      <w:r>
        <w:rPr>
          <w:spacing w:val="-16"/>
          <w:sz w:val="24"/>
        </w:rPr>
        <w:t xml:space="preserve"> </w:t>
      </w:r>
      <w:r>
        <w:rPr>
          <w:sz w:val="24"/>
        </w:rPr>
        <w:t>à</w:t>
      </w:r>
      <w:r>
        <w:rPr>
          <w:spacing w:val="-13"/>
          <w:sz w:val="24"/>
        </w:rPr>
        <w:t xml:space="preserve"> </w:t>
      </w:r>
      <w:r>
        <w:rPr>
          <w:sz w:val="24"/>
        </w:rPr>
        <w:t>data</w:t>
      </w:r>
      <w:r>
        <w:rPr>
          <w:spacing w:val="-13"/>
          <w:sz w:val="24"/>
        </w:rPr>
        <w:t xml:space="preserve"> </w:t>
      </w:r>
      <w:r>
        <w:rPr>
          <w:sz w:val="24"/>
        </w:rPr>
        <w:t>fixada</w:t>
      </w:r>
      <w:r>
        <w:rPr>
          <w:spacing w:val="-16"/>
          <w:sz w:val="24"/>
        </w:rPr>
        <w:t xml:space="preserve"> </w:t>
      </w:r>
      <w:r>
        <w:rPr>
          <w:sz w:val="24"/>
        </w:rPr>
        <w:t>para</w:t>
      </w:r>
      <w:r>
        <w:rPr>
          <w:spacing w:val="-13"/>
          <w:sz w:val="24"/>
        </w:rPr>
        <w:t xml:space="preserve"> </w:t>
      </w:r>
      <w:r>
        <w:rPr>
          <w:sz w:val="24"/>
        </w:rPr>
        <w:t>abertura</w:t>
      </w:r>
      <w:r>
        <w:rPr>
          <w:spacing w:val="-58"/>
          <w:sz w:val="24"/>
        </w:rPr>
        <w:t xml:space="preserve"> </w:t>
      </w:r>
      <w:r>
        <w:rPr>
          <w:sz w:val="24"/>
        </w:rPr>
        <w:t>da</w:t>
      </w:r>
      <w:r>
        <w:rPr>
          <w:spacing w:val="-13"/>
          <w:sz w:val="24"/>
        </w:rPr>
        <w:t xml:space="preserve"> </w:t>
      </w:r>
      <w:r>
        <w:rPr>
          <w:sz w:val="24"/>
        </w:rPr>
        <w:t>sessão</w:t>
      </w:r>
      <w:r>
        <w:rPr>
          <w:spacing w:val="-12"/>
          <w:sz w:val="24"/>
        </w:rPr>
        <w:t xml:space="preserve"> </w:t>
      </w:r>
      <w:r>
        <w:rPr>
          <w:sz w:val="24"/>
        </w:rPr>
        <w:t>pública,</w:t>
      </w:r>
      <w:r>
        <w:rPr>
          <w:spacing w:val="-12"/>
          <w:sz w:val="24"/>
        </w:rPr>
        <w:t xml:space="preserve"> </w:t>
      </w:r>
      <w:r>
        <w:rPr>
          <w:sz w:val="24"/>
        </w:rPr>
        <w:t>qualquer</w:t>
      </w:r>
      <w:r>
        <w:rPr>
          <w:spacing w:val="-13"/>
          <w:sz w:val="24"/>
        </w:rPr>
        <w:t xml:space="preserve"> </w:t>
      </w:r>
      <w:r>
        <w:rPr>
          <w:sz w:val="24"/>
        </w:rPr>
        <w:t>pessoa,</w:t>
      </w:r>
      <w:r>
        <w:rPr>
          <w:spacing w:val="-12"/>
          <w:sz w:val="24"/>
        </w:rPr>
        <w:t xml:space="preserve"> </w:t>
      </w:r>
      <w:r>
        <w:rPr>
          <w:sz w:val="24"/>
        </w:rPr>
        <w:t>física</w:t>
      </w:r>
      <w:r>
        <w:rPr>
          <w:spacing w:val="-13"/>
          <w:sz w:val="24"/>
        </w:rPr>
        <w:t xml:space="preserve"> </w:t>
      </w:r>
      <w:r>
        <w:rPr>
          <w:sz w:val="24"/>
        </w:rPr>
        <w:t>ou</w:t>
      </w:r>
      <w:r>
        <w:rPr>
          <w:spacing w:val="-12"/>
          <w:sz w:val="24"/>
        </w:rPr>
        <w:t xml:space="preserve"> </w:t>
      </w:r>
      <w:r>
        <w:rPr>
          <w:sz w:val="24"/>
        </w:rPr>
        <w:t>jurídica,</w:t>
      </w:r>
      <w:r>
        <w:rPr>
          <w:spacing w:val="-12"/>
          <w:sz w:val="24"/>
        </w:rPr>
        <w:t xml:space="preserve"> </w:t>
      </w:r>
      <w:r>
        <w:rPr>
          <w:sz w:val="24"/>
        </w:rPr>
        <w:t>poderá</w:t>
      </w:r>
      <w:r>
        <w:rPr>
          <w:spacing w:val="-13"/>
          <w:sz w:val="24"/>
        </w:rPr>
        <w:t xml:space="preserve"> </w:t>
      </w:r>
      <w:r>
        <w:rPr>
          <w:sz w:val="24"/>
        </w:rPr>
        <w:t>impugnar</w:t>
      </w:r>
      <w:r>
        <w:rPr>
          <w:spacing w:val="-13"/>
          <w:sz w:val="24"/>
        </w:rPr>
        <w:t xml:space="preserve"> </w:t>
      </w:r>
      <w:r>
        <w:rPr>
          <w:sz w:val="24"/>
        </w:rPr>
        <w:t>o</w:t>
      </w:r>
      <w:r>
        <w:rPr>
          <w:spacing w:val="-12"/>
          <w:sz w:val="24"/>
        </w:rPr>
        <w:t xml:space="preserve"> </w:t>
      </w:r>
      <w:r>
        <w:rPr>
          <w:sz w:val="24"/>
        </w:rPr>
        <w:t>ato</w:t>
      </w:r>
      <w:r>
        <w:rPr>
          <w:spacing w:val="-12"/>
          <w:sz w:val="24"/>
        </w:rPr>
        <w:t xml:space="preserve"> </w:t>
      </w:r>
      <w:r>
        <w:rPr>
          <w:sz w:val="24"/>
        </w:rPr>
        <w:t>convocatório</w:t>
      </w:r>
      <w:r>
        <w:rPr>
          <w:spacing w:val="-12"/>
          <w:sz w:val="24"/>
        </w:rPr>
        <w:t xml:space="preserve"> </w:t>
      </w:r>
      <w:r>
        <w:rPr>
          <w:sz w:val="24"/>
        </w:rPr>
        <w:t>desta</w:t>
      </w:r>
      <w:r>
        <w:rPr>
          <w:spacing w:val="-58"/>
          <w:sz w:val="24"/>
        </w:rPr>
        <w:t xml:space="preserve"> </w:t>
      </w:r>
      <w:r>
        <w:rPr>
          <w:sz w:val="24"/>
        </w:rPr>
        <w:t>Concorrência</w:t>
      </w:r>
      <w:r>
        <w:rPr>
          <w:spacing w:val="1"/>
          <w:sz w:val="24"/>
        </w:rPr>
        <w:t xml:space="preserve"> </w:t>
      </w:r>
      <w:r>
        <w:rPr>
          <w:sz w:val="24"/>
        </w:rPr>
        <w:t>mediante</w:t>
      </w:r>
      <w:r>
        <w:rPr>
          <w:spacing w:val="1"/>
          <w:sz w:val="24"/>
        </w:rPr>
        <w:t xml:space="preserve"> </w:t>
      </w:r>
      <w:r>
        <w:rPr>
          <w:sz w:val="24"/>
        </w:rPr>
        <w:t>petição</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enviada</w:t>
      </w:r>
      <w:r>
        <w:rPr>
          <w:spacing w:val="1"/>
          <w:sz w:val="24"/>
        </w:rPr>
        <w:t xml:space="preserve"> </w:t>
      </w:r>
      <w:r>
        <w:rPr>
          <w:sz w:val="24"/>
        </w:rPr>
        <w:t>exclusivamente</w:t>
      </w:r>
      <w:r>
        <w:rPr>
          <w:spacing w:val="1"/>
          <w:sz w:val="24"/>
        </w:rPr>
        <w:t xml:space="preserve"> </w:t>
      </w:r>
      <w:r>
        <w:rPr>
          <w:sz w:val="24"/>
        </w:rPr>
        <w:t>p</w:t>
      </w:r>
      <w:r>
        <w:rPr>
          <w:rFonts w:hint="default"/>
          <w:sz w:val="24"/>
          <w:lang w:val="pt-BR"/>
        </w:rPr>
        <w:t xml:space="preserve">or meio do Portal de Compras Públicas </w:t>
      </w:r>
      <w:r>
        <w:rPr>
          <w:rFonts w:hint="default"/>
          <w:sz w:val="24"/>
          <w:lang w:val="pt-BR"/>
        </w:rPr>
        <w:fldChar w:fldCharType="begin"/>
      </w:r>
      <w:r>
        <w:rPr>
          <w:rFonts w:hint="default"/>
          <w:sz w:val="24"/>
          <w:lang w:val="pt-BR"/>
        </w:rPr>
        <w:instrText xml:space="preserve"> HYPERLINK "https://www.portaldecompraspublicas.com.br/" </w:instrText>
      </w:r>
      <w:r>
        <w:rPr>
          <w:rFonts w:hint="default"/>
          <w:sz w:val="24"/>
          <w:lang w:val="pt-BR"/>
        </w:rPr>
        <w:fldChar w:fldCharType="separate"/>
      </w:r>
      <w:r>
        <w:rPr>
          <w:rStyle w:val="7"/>
          <w:rFonts w:hint="default"/>
          <w:sz w:val="24"/>
          <w:lang w:val="pt-BR"/>
        </w:rPr>
        <w:t>https://www.portaldecompraspublicas.com.br/</w:t>
      </w:r>
      <w:r>
        <w:rPr>
          <w:rFonts w:hint="default"/>
          <w:sz w:val="24"/>
          <w:lang w:val="pt-BR"/>
        </w:rPr>
        <w:fldChar w:fldCharType="end"/>
      </w:r>
      <w:r>
        <w:rPr>
          <w:rFonts w:hint="default"/>
          <w:sz w:val="24"/>
          <w:lang w:val="pt-BR"/>
        </w:rPr>
        <w:t>.</w:t>
      </w:r>
    </w:p>
    <w:p w14:paraId="6212E91B">
      <w:pPr>
        <w:pStyle w:val="13"/>
        <w:numPr>
          <w:ilvl w:val="1"/>
          <w:numId w:val="20"/>
        </w:numPr>
        <w:spacing w:before="116" w:after="0" w:line="240" w:lineRule="auto"/>
        <w:ind w:left="0" w:leftChars="0" w:right="46" w:rightChars="0" w:firstLine="0" w:firstLineChars="0"/>
        <w:jc w:val="both"/>
        <w:rPr>
          <w:sz w:val="24"/>
        </w:rPr>
      </w:pPr>
      <w:r>
        <w:rPr>
          <w:b/>
          <w:sz w:val="24"/>
        </w:rPr>
        <w:t xml:space="preserve">– </w:t>
      </w:r>
      <w:r>
        <w:rPr>
          <w:sz w:val="24"/>
        </w:rPr>
        <w:t>Compete ao Agente de Contratação, auxiliado pelo setor técnico competente, decidir</w:t>
      </w:r>
      <w:r>
        <w:rPr>
          <w:spacing w:val="1"/>
          <w:sz w:val="24"/>
        </w:rPr>
        <w:t xml:space="preserve"> </w:t>
      </w:r>
      <w:r>
        <w:rPr>
          <w:sz w:val="24"/>
        </w:rPr>
        <w:t>sobre</w:t>
      </w:r>
      <w:r>
        <w:rPr>
          <w:spacing w:val="-2"/>
          <w:sz w:val="24"/>
        </w:rPr>
        <w:t xml:space="preserve"> </w:t>
      </w:r>
      <w:r>
        <w:rPr>
          <w:sz w:val="24"/>
        </w:rPr>
        <w:t>a</w:t>
      </w:r>
      <w:r>
        <w:rPr>
          <w:spacing w:val="-1"/>
          <w:sz w:val="24"/>
        </w:rPr>
        <w:t xml:space="preserve"> </w:t>
      </w:r>
      <w:r>
        <w:rPr>
          <w:sz w:val="24"/>
        </w:rPr>
        <w:t>impugnação.</w:t>
      </w:r>
    </w:p>
    <w:p w14:paraId="662534AE">
      <w:pPr>
        <w:pStyle w:val="13"/>
        <w:numPr>
          <w:ilvl w:val="1"/>
          <w:numId w:val="20"/>
        </w:numPr>
        <w:spacing w:before="116" w:after="0" w:line="240" w:lineRule="auto"/>
        <w:ind w:left="0" w:leftChars="0" w:right="46" w:rightChars="0" w:firstLine="0" w:firstLineChars="0"/>
        <w:jc w:val="both"/>
        <w:rPr>
          <w:sz w:val="24"/>
        </w:rPr>
      </w:pPr>
      <w:r>
        <w:rPr>
          <w:sz w:val="24"/>
        </w:rPr>
        <w:t>–</w:t>
      </w:r>
      <w:r>
        <w:rPr>
          <w:spacing w:val="1"/>
          <w:sz w:val="24"/>
        </w:rPr>
        <w:t xml:space="preserve"> </w:t>
      </w:r>
      <w:r>
        <w:rPr>
          <w:sz w:val="24"/>
        </w:rPr>
        <w:t>A</w:t>
      </w:r>
      <w:r>
        <w:rPr>
          <w:spacing w:val="1"/>
          <w:sz w:val="24"/>
        </w:rPr>
        <w:t xml:space="preserve"> </w:t>
      </w:r>
      <w:r>
        <w:rPr>
          <w:sz w:val="24"/>
        </w:rPr>
        <w:t>impugnação</w:t>
      </w:r>
      <w:r>
        <w:rPr>
          <w:spacing w:val="1"/>
          <w:sz w:val="24"/>
        </w:rPr>
        <w:t xml:space="preserve"> </w:t>
      </w:r>
      <w:r>
        <w:rPr>
          <w:sz w:val="24"/>
        </w:rPr>
        <w:t>não</w:t>
      </w:r>
      <w:r>
        <w:rPr>
          <w:spacing w:val="1"/>
          <w:sz w:val="24"/>
        </w:rPr>
        <w:t xml:space="preserve"> </w:t>
      </w:r>
      <w:r>
        <w:rPr>
          <w:sz w:val="24"/>
        </w:rPr>
        <w:t>enseja</w:t>
      </w:r>
      <w:r>
        <w:rPr>
          <w:spacing w:val="1"/>
          <w:sz w:val="24"/>
        </w:rPr>
        <w:t xml:space="preserve"> </w:t>
      </w:r>
      <w:r>
        <w:rPr>
          <w:sz w:val="24"/>
        </w:rPr>
        <w:t>efeito</w:t>
      </w:r>
      <w:r>
        <w:rPr>
          <w:spacing w:val="1"/>
          <w:sz w:val="24"/>
        </w:rPr>
        <w:t xml:space="preserve"> </w:t>
      </w:r>
      <w:r>
        <w:rPr>
          <w:sz w:val="24"/>
        </w:rPr>
        <w:t>suspensivo</w:t>
      </w:r>
      <w:r>
        <w:rPr>
          <w:spacing w:val="1"/>
          <w:sz w:val="24"/>
        </w:rPr>
        <w:t xml:space="preserve"> </w:t>
      </w:r>
      <w:r>
        <w:rPr>
          <w:sz w:val="24"/>
        </w:rPr>
        <w:t>automático,</w:t>
      </w:r>
      <w:r>
        <w:rPr>
          <w:spacing w:val="1"/>
          <w:sz w:val="24"/>
        </w:rPr>
        <w:t xml:space="preserve"> </w:t>
      </w:r>
      <w:r>
        <w:rPr>
          <w:sz w:val="24"/>
        </w:rPr>
        <w:t>devendo</w:t>
      </w:r>
      <w:r>
        <w:rPr>
          <w:spacing w:val="1"/>
          <w:sz w:val="24"/>
        </w:rPr>
        <w:t xml:space="preserve"> </w:t>
      </w:r>
      <w:r>
        <w:rPr>
          <w:sz w:val="24"/>
        </w:rPr>
        <w:t>a</w:t>
      </w:r>
      <w:r>
        <w:rPr>
          <w:spacing w:val="-57"/>
          <w:sz w:val="24"/>
        </w:rPr>
        <w:t xml:space="preserve"> </w:t>
      </w:r>
      <w:r>
        <w:rPr>
          <w:sz w:val="24"/>
        </w:rPr>
        <w:t>Administração respondê-la em até 3 (três) dias úteis, limitado ao último dia útil anterior</w:t>
      </w:r>
      <w:r>
        <w:rPr>
          <w:spacing w:val="1"/>
          <w:sz w:val="24"/>
        </w:rPr>
        <w:t xml:space="preserve"> </w:t>
      </w:r>
      <w:r>
        <w:rPr>
          <w:sz w:val="24"/>
        </w:rPr>
        <w:t>à</w:t>
      </w:r>
      <w:r>
        <w:rPr>
          <w:spacing w:val="-2"/>
          <w:sz w:val="24"/>
        </w:rPr>
        <w:t xml:space="preserve"> </w:t>
      </w:r>
      <w:r>
        <w:rPr>
          <w:sz w:val="24"/>
        </w:rPr>
        <w:t>data</w:t>
      </w:r>
      <w:r>
        <w:rPr>
          <w:spacing w:val="-1"/>
          <w:sz w:val="24"/>
        </w:rPr>
        <w:t xml:space="preserve"> </w:t>
      </w:r>
      <w:r>
        <w:rPr>
          <w:sz w:val="24"/>
        </w:rPr>
        <w:t>prevista</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abertura</w:t>
      </w:r>
      <w:r>
        <w:rPr>
          <w:spacing w:val="-1"/>
          <w:sz w:val="24"/>
        </w:rPr>
        <w:t xml:space="preserve"> </w:t>
      </w:r>
      <w:r>
        <w:rPr>
          <w:sz w:val="24"/>
        </w:rPr>
        <w:t>do certame.</w:t>
      </w:r>
    </w:p>
    <w:p w14:paraId="374BBDDD">
      <w:pPr>
        <w:pStyle w:val="13"/>
        <w:numPr>
          <w:ilvl w:val="1"/>
          <w:numId w:val="20"/>
        </w:numPr>
        <w:spacing w:before="116" w:after="0" w:line="240" w:lineRule="auto"/>
        <w:ind w:left="0" w:leftChars="0" w:right="46" w:rightChars="0" w:firstLine="0" w:firstLineChars="0"/>
        <w:jc w:val="both"/>
        <w:rPr>
          <w:sz w:val="24"/>
        </w:rPr>
      </w:pPr>
      <w:r>
        <w:rPr>
          <w:b/>
          <w:sz w:val="24"/>
        </w:rPr>
        <w:t>–</w:t>
      </w:r>
      <w:r>
        <w:rPr>
          <w:b/>
          <w:spacing w:val="-5"/>
          <w:sz w:val="24"/>
        </w:rPr>
        <w:t xml:space="preserve"> </w:t>
      </w:r>
      <w:r>
        <w:rPr>
          <w:sz w:val="24"/>
        </w:rPr>
        <w:t>Acolhida</w:t>
      </w:r>
      <w:r>
        <w:rPr>
          <w:spacing w:val="-5"/>
          <w:sz w:val="24"/>
        </w:rPr>
        <w:t xml:space="preserve"> </w:t>
      </w:r>
      <w:r>
        <w:rPr>
          <w:sz w:val="24"/>
        </w:rPr>
        <w:t>a</w:t>
      </w:r>
      <w:r>
        <w:rPr>
          <w:spacing w:val="-6"/>
          <w:sz w:val="24"/>
        </w:rPr>
        <w:t xml:space="preserve"> </w:t>
      </w:r>
      <w:r>
        <w:rPr>
          <w:sz w:val="24"/>
        </w:rPr>
        <w:t>impugnação</w:t>
      </w:r>
      <w:r>
        <w:rPr>
          <w:spacing w:val="-1"/>
          <w:sz w:val="24"/>
        </w:rPr>
        <w:t xml:space="preserve"> </w:t>
      </w:r>
      <w:r>
        <w:rPr>
          <w:sz w:val="24"/>
        </w:rPr>
        <w:t>contra</w:t>
      </w:r>
      <w:r>
        <w:rPr>
          <w:spacing w:val="-5"/>
          <w:sz w:val="24"/>
        </w:rPr>
        <w:t xml:space="preserve"> </w:t>
      </w:r>
      <w:r>
        <w:rPr>
          <w:sz w:val="24"/>
        </w:rPr>
        <w:t>este</w:t>
      </w:r>
      <w:r>
        <w:rPr>
          <w:spacing w:val="-3"/>
          <w:sz w:val="24"/>
        </w:rPr>
        <w:t xml:space="preserve"> </w:t>
      </w:r>
      <w:r>
        <w:rPr>
          <w:sz w:val="24"/>
        </w:rPr>
        <w:t>edital,</w:t>
      </w:r>
      <w:r>
        <w:rPr>
          <w:spacing w:val="-4"/>
          <w:sz w:val="24"/>
        </w:rPr>
        <w:t xml:space="preserve"> </w:t>
      </w:r>
      <w:r>
        <w:rPr>
          <w:sz w:val="24"/>
        </w:rPr>
        <w:t>será</w:t>
      </w:r>
      <w:r>
        <w:rPr>
          <w:spacing w:val="-6"/>
          <w:sz w:val="24"/>
        </w:rPr>
        <w:t xml:space="preserve"> </w:t>
      </w:r>
      <w:r>
        <w:rPr>
          <w:sz w:val="24"/>
        </w:rPr>
        <w:t>designada</w:t>
      </w:r>
      <w:r>
        <w:rPr>
          <w:spacing w:val="-5"/>
          <w:sz w:val="24"/>
        </w:rPr>
        <w:t xml:space="preserve"> </w:t>
      </w:r>
      <w:r>
        <w:rPr>
          <w:sz w:val="24"/>
        </w:rPr>
        <w:t>nova</w:t>
      </w:r>
      <w:r>
        <w:rPr>
          <w:spacing w:val="-5"/>
          <w:sz w:val="24"/>
        </w:rPr>
        <w:t xml:space="preserve"> </w:t>
      </w:r>
      <w:r>
        <w:rPr>
          <w:sz w:val="24"/>
        </w:rPr>
        <w:t>data</w:t>
      </w:r>
      <w:r>
        <w:rPr>
          <w:spacing w:val="-3"/>
          <w:sz w:val="24"/>
        </w:rPr>
        <w:t xml:space="preserve"> </w:t>
      </w:r>
      <w:r>
        <w:rPr>
          <w:sz w:val="24"/>
        </w:rPr>
        <w:t>para</w:t>
      </w:r>
      <w:r>
        <w:rPr>
          <w:spacing w:val="-5"/>
          <w:sz w:val="24"/>
        </w:rPr>
        <w:t xml:space="preserve"> </w:t>
      </w:r>
      <w:r>
        <w:rPr>
          <w:sz w:val="24"/>
        </w:rPr>
        <w:t>a</w:t>
      </w:r>
      <w:r>
        <w:rPr>
          <w:spacing w:val="-3"/>
          <w:sz w:val="24"/>
        </w:rPr>
        <w:t xml:space="preserve"> </w:t>
      </w:r>
      <w:r>
        <w:rPr>
          <w:sz w:val="24"/>
        </w:rPr>
        <w:t>realização</w:t>
      </w:r>
      <w:r>
        <w:rPr>
          <w:spacing w:val="-4"/>
          <w:sz w:val="24"/>
        </w:rPr>
        <w:t xml:space="preserve"> </w:t>
      </w:r>
      <w:r>
        <w:rPr>
          <w:sz w:val="24"/>
        </w:rPr>
        <w:t>do</w:t>
      </w:r>
      <w:r>
        <w:rPr>
          <w:spacing w:val="-58"/>
          <w:sz w:val="24"/>
        </w:rPr>
        <w:t xml:space="preserve"> </w:t>
      </w:r>
      <w:r>
        <w:rPr>
          <w:sz w:val="24"/>
        </w:rPr>
        <w:t>certame,</w:t>
      </w:r>
      <w:r>
        <w:rPr>
          <w:spacing w:val="1"/>
          <w:sz w:val="24"/>
        </w:rPr>
        <w:t xml:space="preserve"> </w:t>
      </w:r>
      <w:r>
        <w:rPr>
          <w:sz w:val="24"/>
        </w:rPr>
        <w:t>exceto</w:t>
      </w:r>
      <w:r>
        <w:rPr>
          <w:spacing w:val="1"/>
          <w:sz w:val="24"/>
        </w:rPr>
        <w:t xml:space="preserve"> </w:t>
      </w:r>
      <w:r>
        <w:rPr>
          <w:sz w:val="24"/>
        </w:rPr>
        <w:t>quando,</w:t>
      </w:r>
      <w:r>
        <w:rPr>
          <w:spacing w:val="1"/>
          <w:sz w:val="24"/>
        </w:rPr>
        <w:t xml:space="preserve"> </w:t>
      </w:r>
      <w:r>
        <w:rPr>
          <w:sz w:val="24"/>
        </w:rPr>
        <w:t>inquestionavelmente,</w:t>
      </w:r>
      <w:r>
        <w:rPr>
          <w:spacing w:val="1"/>
          <w:sz w:val="24"/>
        </w:rPr>
        <w:t xml:space="preserve"> </w:t>
      </w:r>
      <w:r>
        <w:rPr>
          <w:sz w:val="24"/>
        </w:rPr>
        <w:t>a</w:t>
      </w:r>
      <w:r>
        <w:rPr>
          <w:spacing w:val="1"/>
          <w:sz w:val="24"/>
        </w:rPr>
        <w:t xml:space="preserve"> </w:t>
      </w:r>
      <w:r>
        <w:rPr>
          <w:sz w:val="24"/>
        </w:rPr>
        <w:t>alteração</w:t>
      </w:r>
      <w:r>
        <w:rPr>
          <w:spacing w:val="1"/>
          <w:sz w:val="24"/>
        </w:rPr>
        <w:t xml:space="preserve"> </w:t>
      </w:r>
      <w:r>
        <w:rPr>
          <w:sz w:val="24"/>
        </w:rPr>
        <w:t>não</w:t>
      </w:r>
      <w:r>
        <w:rPr>
          <w:spacing w:val="1"/>
          <w:sz w:val="24"/>
        </w:rPr>
        <w:t xml:space="preserve"> </w:t>
      </w:r>
      <w:r>
        <w:rPr>
          <w:sz w:val="24"/>
        </w:rPr>
        <w:t>afetar</w:t>
      </w:r>
      <w:r>
        <w:rPr>
          <w:spacing w:val="1"/>
          <w:sz w:val="24"/>
        </w:rPr>
        <w:t xml:space="preserve"> </w:t>
      </w:r>
      <w:r>
        <w:rPr>
          <w:sz w:val="24"/>
        </w:rPr>
        <w:t>a</w:t>
      </w:r>
      <w:r>
        <w:rPr>
          <w:spacing w:val="1"/>
          <w:sz w:val="24"/>
        </w:rPr>
        <w:t xml:space="preserve"> </w:t>
      </w:r>
      <w:r>
        <w:rPr>
          <w:sz w:val="24"/>
        </w:rPr>
        <w:t>formulação</w:t>
      </w:r>
      <w:r>
        <w:rPr>
          <w:spacing w:val="1"/>
          <w:sz w:val="24"/>
        </w:rPr>
        <w:t xml:space="preserve"> </w:t>
      </w:r>
      <w:r>
        <w:rPr>
          <w:sz w:val="24"/>
        </w:rPr>
        <w:t>das</w:t>
      </w:r>
      <w:r>
        <w:rPr>
          <w:spacing w:val="1"/>
          <w:sz w:val="24"/>
        </w:rPr>
        <w:t xml:space="preserve"> </w:t>
      </w:r>
      <w:r>
        <w:rPr>
          <w:sz w:val="24"/>
        </w:rPr>
        <w:t>propostas.</w:t>
      </w:r>
    </w:p>
    <w:p w14:paraId="45715C16">
      <w:pPr>
        <w:pStyle w:val="13"/>
        <w:numPr>
          <w:ilvl w:val="1"/>
          <w:numId w:val="20"/>
        </w:numPr>
        <w:spacing w:before="116" w:after="0" w:line="240" w:lineRule="auto"/>
        <w:ind w:left="0" w:leftChars="0" w:right="46" w:rightChars="0" w:firstLine="0" w:firstLineChars="0"/>
        <w:jc w:val="both"/>
        <w:rPr>
          <w:sz w:val="24"/>
        </w:rPr>
      </w:pPr>
      <w:r>
        <w:rPr>
          <w:b/>
          <w:sz w:val="24"/>
        </w:rPr>
        <w:t xml:space="preserve">– </w:t>
      </w:r>
      <w:r>
        <w:rPr>
          <w:sz w:val="24"/>
        </w:rPr>
        <w:t>Os pedidos de esclarecimentos deverão ser enviados ao Agente de Contratação até as</w:t>
      </w:r>
      <w:r>
        <w:rPr>
          <w:spacing w:val="1"/>
          <w:sz w:val="24"/>
        </w:rPr>
        <w:t xml:space="preserve"> </w:t>
      </w:r>
      <w:r>
        <w:rPr>
          <w:rFonts w:hint="default"/>
          <w:spacing w:val="-15"/>
          <w:sz w:val="24"/>
          <w:lang w:val="pt-BR"/>
        </w:rPr>
        <w:t>23</w:t>
      </w:r>
      <w:r>
        <w:rPr>
          <w:spacing w:val="-1"/>
          <w:sz w:val="24"/>
        </w:rPr>
        <w:t>h</w:t>
      </w:r>
      <w:r>
        <w:rPr>
          <w:rFonts w:hint="default"/>
          <w:spacing w:val="-1"/>
          <w:sz w:val="24"/>
          <w:lang w:val="pt-BR"/>
        </w:rPr>
        <w:t>59min</w:t>
      </w:r>
      <w:r>
        <w:rPr>
          <w:sz w:val="24"/>
        </w:rPr>
        <w:t xml:space="preserve"> (horário de Brasília/DF) do terceiro dia útil anterior à data fixada para abertura da sessão</w:t>
      </w:r>
      <w:r>
        <w:rPr>
          <w:spacing w:val="1"/>
          <w:sz w:val="24"/>
        </w:rPr>
        <w:t xml:space="preserve"> </w:t>
      </w:r>
      <w:r>
        <w:rPr>
          <w:sz w:val="24"/>
        </w:rPr>
        <w:t>pública,</w:t>
      </w:r>
      <w:r>
        <w:rPr>
          <w:spacing w:val="-1"/>
          <w:sz w:val="24"/>
        </w:rPr>
        <w:t xml:space="preserve"> </w:t>
      </w:r>
      <w:r>
        <w:rPr>
          <w:sz w:val="24"/>
        </w:rPr>
        <w:t>exclusivament</w:t>
      </w:r>
      <w:r>
        <w:rPr>
          <w:rFonts w:hint="default"/>
          <w:sz w:val="24"/>
          <w:lang w:val="pt-BR"/>
        </w:rPr>
        <w:t xml:space="preserve">e </w:t>
      </w:r>
      <w:r>
        <w:rPr>
          <w:sz w:val="24"/>
        </w:rPr>
        <w:t>p</w:t>
      </w:r>
      <w:r>
        <w:rPr>
          <w:rFonts w:hint="default"/>
          <w:sz w:val="24"/>
          <w:lang w:val="pt-BR"/>
        </w:rPr>
        <w:t xml:space="preserve">or meio do Portal de Compras Públicas </w:t>
      </w:r>
      <w:r>
        <w:rPr>
          <w:rFonts w:hint="default"/>
          <w:sz w:val="24"/>
          <w:lang w:val="pt-BR"/>
        </w:rPr>
        <w:fldChar w:fldCharType="begin"/>
      </w:r>
      <w:r>
        <w:rPr>
          <w:rFonts w:hint="default"/>
          <w:sz w:val="24"/>
          <w:lang w:val="pt-BR"/>
        </w:rPr>
        <w:instrText xml:space="preserve"> HYPERLINK "https://www.portaldecompraspublicas.com.br/" </w:instrText>
      </w:r>
      <w:r>
        <w:rPr>
          <w:rFonts w:hint="default"/>
          <w:sz w:val="24"/>
          <w:lang w:val="pt-BR"/>
        </w:rPr>
        <w:fldChar w:fldCharType="separate"/>
      </w:r>
      <w:r>
        <w:rPr>
          <w:rStyle w:val="7"/>
          <w:rFonts w:hint="default"/>
          <w:sz w:val="24"/>
          <w:lang w:val="pt-BR"/>
        </w:rPr>
        <w:t>https://www.portaldecompraspublicas.com.br/</w:t>
      </w:r>
      <w:r>
        <w:rPr>
          <w:rFonts w:hint="default"/>
          <w:sz w:val="24"/>
          <w:lang w:val="pt-BR"/>
        </w:rPr>
        <w:fldChar w:fldCharType="end"/>
      </w:r>
      <w:r>
        <w:rPr>
          <w:rFonts w:hint="default"/>
          <w:sz w:val="24"/>
          <w:lang w:val="pt-BR"/>
        </w:rPr>
        <w:t>.</w:t>
      </w:r>
      <w:r>
        <w:rPr>
          <w:spacing w:val="-1"/>
          <w:sz w:val="24"/>
        </w:rPr>
        <w:t xml:space="preserve"> </w:t>
      </w:r>
    </w:p>
    <w:p w14:paraId="2D689C2B">
      <w:pPr>
        <w:pStyle w:val="13"/>
        <w:numPr>
          <w:ilvl w:val="2"/>
          <w:numId w:val="20"/>
        </w:numPr>
        <w:spacing w:before="120" w:after="0" w:line="240" w:lineRule="auto"/>
        <w:ind w:left="440" w:leftChars="0" w:right="46" w:rightChars="0" w:firstLine="0" w:firstLineChars="0"/>
        <w:jc w:val="both"/>
        <w:rPr>
          <w:sz w:val="24"/>
        </w:rPr>
      </w:pPr>
      <w:r>
        <w:rPr>
          <w:sz w:val="24"/>
        </w:rPr>
        <w:t>– O Agente de Contratação, auxiliado pelo setor técnico competente, prestará os</w:t>
      </w:r>
      <w:r>
        <w:rPr>
          <w:spacing w:val="1"/>
          <w:sz w:val="24"/>
        </w:rPr>
        <w:t xml:space="preserve"> </w:t>
      </w:r>
      <w:r>
        <w:rPr>
          <w:sz w:val="24"/>
        </w:rPr>
        <w:t>esclarecimentos solicitados em até 3 (três) dias úteis, limitado ao último dia útil anterior</w:t>
      </w:r>
      <w:r>
        <w:rPr>
          <w:spacing w:val="-57"/>
          <w:sz w:val="24"/>
        </w:rPr>
        <w:t xml:space="preserve"> </w:t>
      </w:r>
      <w:r>
        <w:rPr>
          <w:sz w:val="24"/>
        </w:rPr>
        <w:t>à</w:t>
      </w:r>
      <w:r>
        <w:rPr>
          <w:spacing w:val="-2"/>
          <w:sz w:val="24"/>
        </w:rPr>
        <w:t xml:space="preserve"> </w:t>
      </w:r>
      <w:r>
        <w:rPr>
          <w:sz w:val="24"/>
        </w:rPr>
        <w:t>data</w:t>
      </w:r>
      <w:r>
        <w:rPr>
          <w:spacing w:val="-1"/>
          <w:sz w:val="24"/>
        </w:rPr>
        <w:t xml:space="preserve"> </w:t>
      </w:r>
      <w:r>
        <w:rPr>
          <w:sz w:val="24"/>
        </w:rPr>
        <w:t>prevista</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abertura</w:t>
      </w:r>
      <w:r>
        <w:rPr>
          <w:spacing w:val="-1"/>
          <w:sz w:val="24"/>
        </w:rPr>
        <w:t xml:space="preserve"> </w:t>
      </w:r>
      <w:r>
        <w:rPr>
          <w:sz w:val="24"/>
        </w:rPr>
        <w:t>do certame.</w:t>
      </w:r>
    </w:p>
    <w:p w14:paraId="1E2FC804">
      <w:pPr>
        <w:pStyle w:val="13"/>
        <w:numPr>
          <w:ilvl w:val="1"/>
          <w:numId w:val="20"/>
        </w:numPr>
        <w:spacing w:before="120" w:after="0" w:line="240" w:lineRule="auto"/>
        <w:ind w:left="0" w:leftChars="0" w:right="46" w:rightChars="0" w:firstLine="0" w:firstLineChars="0"/>
        <w:jc w:val="both"/>
        <w:rPr>
          <w:rFonts w:hint="default" w:ascii="Times New Roman" w:hAnsi="Times New Roman" w:cs="Times New Roman"/>
          <w:sz w:val="24"/>
        </w:rPr>
      </w:pPr>
      <w:r>
        <w:rPr>
          <w:b/>
          <w:sz w:val="24"/>
        </w:rPr>
        <w:t>–</w:t>
      </w:r>
      <w:r>
        <w:rPr>
          <w:b/>
          <w:spacing w:val="-11"/>
          <w:sz w:val="24"/>
        </w:rPr>
        <w:t xml:space="preserve"> </w:t>
      </w:r>
      <w:r>
        <w:rPr>
          <w:rFonts w:hint="default" w:ascii="Times New Roman" w:hAnsi="Times New Roman" w:cs="Times New Roman"/>
          <w:sz w:val="24"/>
        </w:rPr>
        <w:t>As</w:t>
      </w:r>
      <w:r>
        <w:rPr>
          <w:rFonts w:hint="default" w:ascii="Times New Roman" w:hAnsi="Times New Roman" w:cs="Times New Roman"/>
          <w:spacing w:val="-9"/>
          <w:sz w:val="24"/>
        </w:rPr>
        <w:t xml:space="preserve"> </w:t>
      </w:r>
      <w:r>
        <w:rPr>
          <w:rFonts w:hint="default" w:ascii="Times New Roman" w:hAnsi="Times New Roman" w:cs="Times New Roman"/>
          <w:sz w:val="24"/>
        </w:rPr>
        <w:t>respostas</w:t>
      </w:r>
      <w:r>
        <w:rPr>
          <w:rFonts w:hint="default" w:ascii="Times New Roman" w:hAnsi="Times New Roman" w:cs="Times New Roman"/>
          <w:spacing w:val="-9"/>
          <w:sz w:val="24"/>
        </w:rPr>
        <w:t xml:space="preserve"> </w:t>
      </w:r>
      <w:r>
        <w:rPr>
          <w:rFonts w:hint="default" w:ascii="Times New Roman" w:hAnsi="Times New Roman" w:eastAsia="SimSun" w:cs="Times New Roman"/>
          <w:sz w:val="24"/>
          <w:szCs w:val="24"/>
        </w:rPr>
        <w:t>aos pedidos de esclarecimento e impugnações vincularão os participantes e a Administração</w:t>
      </w:r>
      <w:r>
        <w:rPr>
          <w:rFonts w:hint="default" w:ascii="Times New Roman" w:hAnsi="Times New Roman" w:eastAsia="SimSun" w:cs="Times New Roman"/>
          <w:sz w:val="24"/>
          <w:szCs w:val="24"/>
          <w:lang w:val="pt-BR"/>
        </w:rPr>
        <w:t xml:space="preserve">, e, </w:t>
      </w:r>
      <w:r>
        <w:rPr>
          <w:rFonts w:hint="default" w:ascii="Times New Roman" w:hAnsi="Times New Roman" w:cs="Times New Roman"/>
          <w:sz w:val="24"/>
        </w:rPr>
        <w:t>serão</w:t>
      </w:r>
      <w:r>
        <w:rPr>
          <w:rFonts w:hint="default" w:ascii="Times New Roman" w:hAnsi="Times New Roman" w:cs="Times New Roman"/>
          <w:spacing w:val="-10"/>
          <w:sz w:val="24"/>
        </w:rPr>
        <w:t xml:space="preserve"> </w:t>
      </w:r>
      <w:r>
        <w:rPr>
          <w:rFonts w:hint="default" w:ascii="Times New Roman" w:hAnsi="Times New Roman" w:cs="Times New Roman"/>
          <w:sz w:val="24"/>
        </w:rPr>
        <w:t>disponibilizadas</w:t>
      </w:r>
      <w:r>
        <w:rPr>
          <w:rFonts w:hint="default" w:ascii="Times New Roman" w:hAnsi="Times New Roman" w:cs="Times New Roman"/>
          <w:spacing w:val="-9"/>
          <w:sz w:val="24"/>
        </w:rPr>
        <w:t xml:space="preserve"> </w:t>
      </w:r>
      <w:r>
        <w:rPr>
          <w:rFonts w:hint="default" w:ascii="Times New Roman" w:hAnsi="Times New Roman" w:cs="Times New Roman"/>
          <w:sz w:val="24"/>
        </w:rPr>
        <w:t>no</w:t>
      </w:r>
      <w:r>
        <w:rPr>
          <w:rFonts w:hint="default" w:ascii="Times New Roman" w:hAnsi="Times New Roman" w:cs="Times New Roman"/>
          <w:spacing w:val="-58"/>
          <w:sz w:val="24"/>
        </w:rPr>
        <w:t xml:space="preserve"> </w:t>
      </w:r>
      <w:r>
        <w:rPr>
          <w:rFonts w:hint="default" w:ascii="Times New Roman" w:hAnsi="Times New Roman" w:cs="Times New Roman"/>
          <w:sz w:val="24"/>
        </w:rPr>
        <w:t xml:space="preserve">Sistema Eletrônico </w:t>
      </w:r>
      <w:r>
        <w:rPr>
          <w:rFonts w:hint="default" w:ascii="Times New Roman" w:hAnsi="Times New Roman" w:cs="Times New Roman"/>
          <w:sz w:val="24"/>
          <w:lang w:val="pt-BR"/>
        </w:rPr>
        <w:t xml:space="preserve">Portal de Compras Públicas </w:t>
      </w:r>
      <w:r>
        <w:rPr>
          <w:rFonts w:hint="default" w:ascii="Times New Roman" w:hAnsi="Times New Roman" w:cs="Times New Roman"/>
          <w:sz w:val="24"/>
          <w:lang w:val="pt-BR"/>
        </w:rPr>
        <w:fldChar w:fldCharType="begin"/>
      </w:r>
      <w:r>
        <w:rPr>
          <w:rFonts w:hint="default" w:ascii="Times New Roman" w:hAnsi="Times New Roman" w:cs="Times New Roman"/>
          <w:sz w:val="24"/>
          <w:lang w:val="pt-BR"/>
        </w:rPr>
        <w:instrText xml:space="preserve"> HYPERLINK "https://www.portaldecompraspublicas.com.br/" </w:instrText>
      </w:r>
      <w:r>
        <w:rPr>
          <w:rFonts w:hint="default" w:ascii="Times New Roman" w:hAnsi="Times New Roman" w:cs="Times New Roman"/>
          <w:sz w:val="24"/>
          <w:lang w:val="pt-BR"/>
        </w:rPr>
        <w:fldChar w:fldCharType="separate"/>
      </w:r>
      <w:r>
        <w:rPr>
          <w:rStyle w:val="7"/>
          <w:rFonts w:hint="default" w:ascii="Times New Roman" w:hAnsi="Times New Roman" w:cs="Times New Roman"/>
          <w:sz w:val="24"/>
          <w:lang w:val="pt-BR"/>
        </w:rPr>
        <w:t>https://www.portaldecompraspublicas.com.br/</w:t>
      </w:r>
      <w:r>
        <w:rPr>
          <w:rFonts w:hint="default" w:ascii="Times New Roman" w:hAnsi="Times New Roman" w:cs="Times New Roman"/>
          <w:sz w:val="24"/>
          <w:lang w:val="pt-BR"/>
        </w:rPr>
        <w:fldChar w:fldCharType="end"/>
      </w:r>
      <w:r>
        <w:rPr>
          <w:rFonts w:hint="default" w:ascii="Times New Roman" w:hAnsi="Times New Roman" w:cs="Times New Roman"/>
          <w:sz w:val="24"/>
        </w:rPr>
        <w:t xml:space="preserve"> para </w:t>
      </w:r>
      <w:r>
        <w:rPr>
          <w:rFonts w:hint="default" w:ascii="Times New Roman" w:hAnsi="Times New Roman" w:cs="Times New Roman"/>
          <w:sz w:val="24"/>
          <w:lang w:val="pt-BR"/>
        </w:rPr>
        <w:t>ciência d</w:t>
      </w:r>
      <w:r>
        <w:rPr>
          <w:rFonts w:hint="default" w:ascii="Times New Roman" w:hAnsi="Times New Roman" w:cs="Times New Roman"/>
          <w:sz w:val="24"/>
        </w:rPr>
        <w:t>os</w:t>
      </w:r>
      <w:r>
        <w:rPr>
          <w:rFonts w:hint="default" w:ascii="Times New Roman" w:hAnsi="Times New Roman" w:cs="Times New Roman"/>
          <w:spacing w:val="1"/>
          <w:sz w:val="24"/>
        </w:rPr>
        <w:t xml:space="preserve"> </w:t>
      </w:r>
      <w:r>
        <w:rPr>
          <w:rFonts w:hint="default" w:ascii="Times New Roman" w:hAnsi="Times New Roman" w:cs="Times New Roman"/>
          <w:sz w:val="24"/>
        </w:rPr>
        <w:t>interessados.</w:t>
      </w:r>
    </w:p>
    <w:p w14:paraId="05293E1A">
      <w:pPr>
        <w:pStyle w:val="8"/>
        <w:rPr>
          <w:sz w:val="26"/>
        </w:rPr>
      </w:pPr>
    </w:p>
    <w:p w14:paraId="7B60EF24">
      <w:pPr>
        <w:pStyle w:val="3"/>
        <w:spacing w:before="222"/>
        <w:ind w:right="46" w:rightChars="0"/>
        <w:jc w:val="both"/>
      </w:pPr>
      <w:r>
        <w:t>CAPÍTULO</w:t>
      </w:r>
      <w:r>
        <w:rPr>
          <w:spacing w:val="-3"/>
        </w:rPr>
        <w:t xml:space="preserve"> </w:t>
      </w:r>
      <w:r>
        <w:t>XIX</w:t>
      </w:r>
      <w:r>
        <w:rPr>
          <w:spacing w:val="-4"/>
        </w:rPr>
        <w:t xml:space="preserve"> </w:t>
      </w:r>
      <w:r>
        <w:t>-</w:t>
      </w:r>
      <w:r>
        <w:rPr>
          <w:spacing w:val="-3"/>
        </w:rPr>
        <w:t xml:space="preserve"> </w:t>
      </w:r>
      <w:r>
        <w:t>DAS DISPOSIÇÕES</w:t>
      </w:r>
      <w:r>
        <w:rPr>
          <w:spacing w:val="-1"/>
        </w:rPr>
        <w:t xml:space="preserve"> </w:t>
      </w:r>
      <w:r>
        <w:t>GERAIS</w:t>
      </w:r>
    </w:p>
    <w:p w14:paraId="46A16E7C">
      <w:pPr>
        <w:pStyle w:val="13"/>
        <w:numPr>
          <w:ilvl w:val="1"/>
          <w:numId w:val="21"/>
        </w:numPr>
        <w:spacing w:before="115" w:after="0" w:line="240" w:lineRule="auto"/>
        <w:ind w:left="0" w:leftChars="0" w:right="46" w:rightChars="0" w:firstLine="0" w:firstLineChars="0"/>
        <w:jc w:val="both"/>
        <w:rPr>
          <w:sz w:val="18"/>
        </w:rPr>
      </w:pPr>
      <w:r>
        <w:rPr>
          <w:b/>
          <w:sz w:val="24"/>
        </w:rPr>
        <w:t xml:space="preserve">– </w:t>
      </w:r>
      <w:r>
        <w:rPr>
          <w:sz w:val="24"/>
        </w:rPr>
        <w:t>O encaminhamento de proposta por meio do sistema eletrônico implica aceitação plena</w:t>
      </w:r>
      <w:r>
        <w:rPr>
          <w:spacing w:val="-57"/>
          <w:sz w:val="24"/>
        </w:rPr>
        <w:t xml:space="preserve"> </w:t>
      </w:r>
      <w:r>
        <w:rPr>
          <w:sz w:val="24"/>
        </w:rPr>
        <w:t>e</w:t>
      </w:r>
      <w:r>
        <w:rPr>
          <w:spacing w:val="-2"/>
          <w:sz w:val="24"/>
        </w:rPr>
        <w:t xml:space="preserve"> </w:t>
      </w:r>
      <w:r>
        <w:rPr>
          <w:sz w:val="24"/>
        </w:rPr>
        <w:t>irrestrita</w:t>
      </w:r>
      <w:r>
        <w:rPr>
          <w:spacing w:val="-2"/>
          <w:sz w:val="24"/>
        </w:rPr>
        <w:t xml:space="preserve"> </w:t>
      </w:r>
      <w:r>
        <w:rPr>
          <w:sz w:val="24"/>
        </w:rPr>
        <w:t>das</w:t>
      </w:r>
      <w:r>
        <w:rPr>
          <w:spacing w:val="-1"/>
          <w:sz w:val="24"/>
        </w:rPr>
        <w:t xml:space="preserve"> </w:t>
      </w:r>
      <w:r>
        <w:rPr>
          <w:sz w:val="24"/>
        </w:rPr>
        <w:t>condições</w:t>
      </w:r>
      <w:r>
        <w:rPr>
          <w:spacing w:val="1"/>
          <w:sz w:val="24"/>
        </w:rPr>
        <w:t xml:space="preserve"> </w:t>
      </w:r>
      <w:r>
        <w:rPr>
          <w:sz w:val="24"/>
        </w:rPr>
        <w:t>e</w:t>
      </w:r>
      <w:r>
        <w:rPr>
          <w:spacing w:val="-2"/>
          <w:sz w:val="24"/>
        </w:rPr>
        <w:t xml:space="preserve"> </w:t>
      </w:r>
      <w:r>
        <w:rPr>
          <w:sz w:val="24"/>
        </w:rPr>
        <w:t>termos</w:t>
      </w:r>
      <w:r>
        <w:rPr>
          <w:spacing w:val="-1"/>
          <w:sz w:val="24"/>
        </w:rPr>
        <w:t xml:space="preserve"> </w:t>
      </w:r>
      <w:r>
        <w:rPr>
          <w:sz w:val="24"/>
        </w:rPr>
        <w:t>que</w:t>
      </w:r>
      <w:r>
        <w:rPr>
          <w:spacing w:val="-2"/>
          <w:sz w:val="24"/>
        </w:rPr>
        <w:t xml:space="preserve"> </w:t>
      </w:r>
      <w:r>
        <w:rPr>
          <w:sz w:val="24"/>
        </w:rPr>
        <w:t>regem</w:t>
      </w:r>
      <w:r>
        <w:rPr>
          <w:spacing w:val="-1"/>
          <w:sz w:val="24"/>
        </w:rPr>
        <w:t xml:space="preserve"> </w:t>
      </w:r>
      <w:r>
        <w:rPr>
          <w:sz w:val="24"/>
        </w:rPr>
        <w:t>a</w:t>
      </w:r>
      <w:r>
        <w:rPr>
          <w:spacing w:val="-2"/>
          <w:sz w:val="24"/>
        </w:rPr>
        <w:t xml:space="preserve"> </w:t>
      </w:r>
      <w:r>
        <w:rPr>
          <w:sz w:val="24"/>
        </w:rPr>
        <w:t>presente</w:t>
      </w:r>
      <w:r>
        <w:rPr>
          <w:spacing w:val="-2"/>
          <w:sz w:val="24"/>
        </w:rPr>
        <w:t xml:space="preserve"> </w:t>
      </w:r>
      <w:r>
        <w:rPr>
          <w:sz w:val="24"/>
        </w:rPr>
        <w:t>Concorrência</w:t>
      </w:r>
      <w:r>
        <w:rPr>
          <w:spacing w:val="-2"/>
          <w:sz w:val="24"/>
        </w:rPr>
        <w:t xml:space="preserve"> </w:t>
      </w:r>
      <w:r>
        <w:rPr>
          <w:sz w:val="24"/>
        </w:rPr>
        <w:t>por</w:t>
      </w:r>
      <w:r>
        <w:rPr>
          <w:spacing w:val="-2"/>
          <w:sz w:val="24"/>
        </w:rPr>
        <w:t xml:space="preserve"> </w:t>
      </w:r>
      <w:r>
        <w:rPr>
          <w:sz w:val="24"/>
        </w:rPr>
        <w:t>parte</w:t>
      </w:r>
      <w:r>
        <w:rPr>
          <w:spacing w:val="-2"/>
          <w:sz w:val="24"/>
        </w:rPr>
        <w:t xml:space="preserve"> </w:t>
      </w:r>
      <w:r>
        <w:rPr>
          <w:sz w:val="24"/>
        </w:rPr>
        <w:t>da</w:t>
      </w:r>
      <w:r>
        <w:rPr>
          <w:spacing w:val="-2"/>
          <w:sz w:val="24"/>
        </w:rPr>
        <w:t xml:space="preserve"> </w:t>
      </w:r>
      <w:r>
        <w:rPr>
          <w:sz w:val="24"/>
        </w:rPr>
        <w:t>licitante.</w:t>
      </w:r>
    </w:p>
    <w:p w14:paraId="0D82E4BE">
      <w:pPr>
        <w:pStyle w:val="13"/>
        <w:numPr>
          <w:ilvl w:val="1"/>
          <w:numId w:val="21"/>
        </w:numPr>
        <w:spacing w:before="115" w:after="0" w:line="240" w:lineRule="auto"/>
        <w:ind w:left="0" w:leftChars="0" w:right="46" w:rightChars="0" w:firstLine="0" w:firstLineChars="0"/>
        <w:jc w:val="both"/>
        <w:rPr>
          <w:sz w:val="24"/>
        </w:rPr>
      </w:pPr>
      <w:r>
        <w:rPr>
          <w:b/>
          <w:sz w:val="24"/>
        </w:rPr>
        <w:t>–</w:t>
      </w:r>
      <w:r>
        <w:rPr>
          <w:sz w:val="24"/>
        </w:rPr>
        <w:t xml:space="preserve"> </w:t>
      </w:r>
      <w:r>
        <w:rPr>
          <w:rFonts w:hint="default"/>
          <w:sz w:val="24"/>
          <w:lang w:val="pt-BR"/>
        </w:rPr>
        <w:t>A Prefeitura Municipal de Sinop</w:t>
      </w:r>
      <w:r>
        <w:rPr>
          <w:sz w:val="24"/>
        </w:rPr>
        <w:t xml:space="preserve"> poderá autorizar a subcontratação parcial do objeto desta licitação </w:t>
      </w:r>
      <w:r>
        <w:rPr>
          <w:rFonts w:hint="default"/>
          <w:sz w:val="24"/>
          <w:lang w:val="pt-BR"/>
        </w:rPr>
        <w:t>p</w:t>
      </w:r>
      <w:r>
        <w:rPr>
          <w:rFonts w:hint="default" w:ascii="Times New Roman" w:hAnsi="Times New Roman" w:cs="Times New Roman"/>
          <w:sz w:val="24"/>
          <w:szCs w:val="24"/>
        </w:rPr>
        <w:t>ara as atividades que não constituam o escopo principal do objeto</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 xml:space="preserve">será permitida a subcontratação, até o limite de 30% </w:t>
      </w:r>
      <w:r>
        <w:rPr>
          <w:rFonts w:hint="default" w:ascii="Times New Roman" w:hAnsi="Times New Roman" w:cs="Times New Roman"/>
          <w:sz w:val="24"/>
          <w:szCs w:val="24"/>
          <w:lang w:val="pt-BR"/>
        </w:rPr>
        <w:t xml:space="preserve">(trinta por cento) </w:t>
      </w:r>
      <w:r>
        <w:rPr>
          <w:rFonts w:hint="default" w:ascii="Times New Roman" w:hAnsi="Times New Roman" w:cs="Times New Roman"/>
          <w:sz w:val="24"/>
          <w:szCs w:val="24"/>
        </w:rPr>
        <w:t>do valor do contrato</w:t>
      </w:r>
      <w:r>
        <w:rPr>
          <w:rFonts w:hint="default" w:ascii="Times New Roman" w:hAnsi="Times New Roman" w:cs="Times New Roman"/>
          <w:sz w:val="24"/>
          <w:szCs w:val="24"/>
          <w:lang w:val="pt-BR"/>
        </w:rPr>
        <w:t xml:space="preserve"> </w:t>
      </w:r>
      <w:r>
        <w:rPr>
          <w:sz w:val="24"/>
        </w:rPr>
        <w:t>desde</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atenda</w:t>
      </w:r>
      <w:r>
        <w:rPr>
          <w:spacing w:val="1"/>
          <w:sz w:val="24"/>
        </w:rPr>
        <w:t xml:space="preserve"> </w:t>
      </w:r>
      <w:r>
        <w:rPr>
          <w:sz w:val="24"/>
        </w:rPr>
        <w:t>às</w:t>
      </w:r>
      <w:r>
        <w:rPr>
          <w:spacing w:val="1"/>
          <w:sz w:val="24"/>
        </w:rPr>
        <w:t xml:space="preserve"> </w:t>
      </w:r>
      <w:r>
        <w:rPr>
          <w:sz w:val="24"/>
        </w:rPr>
        <w:t>exigências</w:t>
      </w:r>
      <w:r>
        <w:rPr>
          <w:spacing w:val="1"/>
          <w:sz w:val="24"/>
        </w:rPr>
        <w:t xml:space="preserve"> </w:t>
      </w:r>
      <w:r>
        <w:rPr>
          <w:sz w:val="24"/>
        </w:rPr>
        <w:t>constantes</w:t>
      </w:r>
      <w:r>
        <w:rPr>
          <w:spacing w:val="1"/>
          <w:sz w:val="24"/>
        </w:rPr>
        <w:t xml:space="preserve"> </w:t>
      </w:r>
      <w:r>
        <w:rPr>
          <w:sz w:val="24"/>
        </w:rPr>
        <w:t>d</w:t>
      </w:r>
      <w:r>
        <w:rPr>
          <w:sz w:val="24"/>
          <w:highlight w:val="none"/>
        </w:rPr>
        <w:t>a</w:t>
      </w:r>
      <w:r>
        <w:rPr>
          <w:spacing w:val="1"/>
          <w:sz w:val="24"/>
          <w:highlight w:val="none"/>
        </w:rPr>
        <w:t xml:space="preserve"> </w:t>
      </w:r>
      <w:r>
        <w:rPr>
          <w:sz w:val="24"/>
          <w:highlight w:val="none"/>
        </w:rPr>
        <w:t>minuta</w:t>
      </w:r>
      <w:r>
        <w:rPr>
          <w:spacing w:val="-1"/>
          <w:sz w:val="24"/>
          <w:highlight w:val="none"/>
        </w:rPr>
        <w:t xml:space="preserve"> </w:t>
      </w:r>
      <w:r>
        <w:rPr>
          <w:sz w:val="24"/>
          <w:highlight w:val="none"/>
        </w:rPr>
        <w:t>do contrato (Anexo</w:t>
      </w:r>
      <w:r>
        <w:rPr>
          <w:spacing w:val="-1"/>
          <w:sz w:val="24"/>
          <w:highlight w:val="none"/>
        </w:rPr>
        <w:t xml:space="preserve"> </w:t>
      </w:r>
      <w:r>
        <w:rPr>
          <w:rFonts w:hint="default"/>
          <w:spacing w:val="-1"/>
          <w:sz w:val="24"/>
          <w:highlight w:val="none"/>
          <w:lang w:val="pt-BR"/>
        </w:rPr>
        <w:t>VII</w:t>
      </w:r>
      <w:r>
        <w:rPr>
          <w:sz w:val="24"/>
          <w:highlight w:val="none"/>
        </w:rPr>
        <w:t xml:space="preserve"> deste</w:t>
      </w:r>
      <w:r>
        <w:rPr>
          <w:spacing w:val="-1"/>
          <w:sz w:val="24"/>
          <w:highlight w:val="none"/>
        </w:rPr>
        <w:t xml:space="preserve"> </w:t>
      </w:r>
      <w:r>
        <w:rPr>
          <w:sz w:val="24"/>
          <w:highlight w:val="none"/>
        </w:rPr>
        <w:t>edital).</w:t>
      </w:r>
    </w:p>
    <w:p w14:paraId="7B4A481B">
      <w:pPr>
        <w:pStyle w:val="13"/>
        <w:numPr>
          <w:ilvl w:val="1"/>
          <w:numId w:val="21"/>
        </w:numPr>
        <w:spacing w:before="115" w:after="0" w:line="240" w:lineRule="auto"/>
        <w:ind w:left="0" w:leftChars="0" w:right="46" w:rightChars="0" w:firstLine="0" w:firstLineChars="0"/>
        <w:jc w:val="both"/>
        <w:rPr>
          <w:sz w:val="24"/>
        </w:rPr>
      </w:pPr>
      <w:r>
        <w:rPr>
          <w:b/>
          <w:sz w:val="24"/>
        </w:rPr>
        <w:t>–</w:t>
      </w:r>
      <w:r>
        <w:rPr>
          <w:b/>
          <w:spacing w:val="-5"/>
          <w:sz w:val="24"/>
        </w:rPr>
        <w:t xml:space="preserve"> </w:t>
      </w:r>
      <w:r>
        <w:rPr>
          <w:sz w:val="24"/>
        </w:rPr>
        <w:t>Os</w:t>
      </w:r>
      <w:r>
        <w:rPr>
          <w:spacing w:val="-5"/>
          <w:sz w:val="24"/>
        </w:rPr>
        <w:t xml:space="preserve"> </w:t>
      </w:r>
      <w:r>
        <w:rPr>
          <w:sz w:val="24"/>
        </w:rPr>
        <w:t>atos</w:t>
      </w:r>
      <w:r>
        <w:rPr>
          <w:spacing w:val="-5"/>
          <w:sz w:val="24"/>
        </w:rPr>
        <w:t xml:space="preserve"> </w:t>
      </w:r>
      <w:r>
        <w:rPr>
          <w:sz w:val="24"/>
        </w:rPr>
        <w:t>normativos</w:t>
      </w:r>
      <w:r>
        <w:rPr>
          <w:spacing w:val="-4"/>
          <w:sz w:val="24"/>
        </w:rPr>
        <w:t xml:space="preserve"> </w:t>
      </w:r>
      <w:r>
        <w:rPr>
          <w:sz w:val="24"/>
        </w:rPr>
        <w:t>d</w:t>
      </w:r>
      <w:r>
        <w:rPr>
          <w:rFonts w:hint="default"/>
          <w:sz w:val="24"/>
          <w:lang w:val="pt-BR"/>
        </w:rPr>
        <w:t>a Prefeitura Municipal de Sinop</w:t>
      </w:r>
      <w:r>
        <w:rPr>
          <w:spacing w:val="-4"/>
          <w:sz w:val="24"/>
        </w:rPr>
        <w:t xml:space="preserve"> </w:t>
      </w:r>
      <w:r>
        <w:rPr>
          <w:sz w:val="24"/>
        </w:rPr>
        <w:t>referenciados</w:t>
      </w:r>
      <w:r>
        <w:rPr>
          <w:spacing w:val="-5"/>
          <w:sz w:val="24"/>
        </w:rPr>
        <w:t xml:space="preserve"> </w:t>
      </w:r>
      <w:r>
        <w:rPr>
          <w:sz w:val="24"/>
        </w:rPr>
        <w:t>neste</w:t>
      </w:r>
      <w:r>
        <w:rPr>
          <w:spacing w:val="-2"/>
          <w:sz w:val="24"/>
        </w:rPr>
        <w:t xml:space="preserve"> </w:t>
      </w:r>
      <w:r>
        <w:rPr>
          <w:sz w:val="24"/>
        </w:rPr>
        <w:t>edital</w:t>
      </w:r>
      <w:r>
        <w:rPr>
          <w:spacing w:val="-4"/>
          <w:sz w:val="24"/>
        </w:rPr>
        <w:t xml:space="preserve"> </w:t>
      </w:r>
      <w:r>
        <w:rPr>
          <w:sz w:val="24"/>
        </w:rPr>
        <w:t>podem</w:t>
      </w:r>
      <w:r>
        <w:rPr>
          <w:spacing w:val="-4"/>
          <w:sz w:val="24"/>
        </w:rPr>
        <w:t xml:space="preserve"> </w:t>
      </w:r>
      <w:r>
        <w:rPr>
          <w:sz w:val="24"/>
        </w:rPr>
        <w:t>ser</w:t>
      </w:r>
      <w:r>
        <w:rPr>
          <w:spacing w:val="-6"/>
          <w:sz w:val="24"/>
        </w:rPr>
        <w:t xml:space="preserve"> </w:t>
      </w:r>
      <w:r>
        <w:rPr>
          <w:sz w:val="24"/>
        </w:rPr>
        <w:t>consultados</w:t>
      </w:r>
      <w:r>
        <w:rPr>
          <w:spacing w:val="-57"/>
          <w:sz w:val="24"/>
        </w:rPr>
        <w:t xml:space="preserve"> </w:t>
      </w:r>
      <w:r>
        <w:rPr>
          <w:sz w:val="24"/>
        </w:rPr>
        <w:t>no</w:t>
      </w:r>
      <w:r>
        <w:rPr>
          <w:spacing w:val="-3"/>
          <w:sz w:val="24"/>
        </w:rPr>
        <w:t xml:space="preserve"> </w:t>
      </w:r>
      <w:r>
        <w:rPr>
          <w:sz w:val="24"/>
        </w:rPr>
        <w:t>sítio</w:t>
      </w:r>
      <w:r>
        <w:rPr>
          <w:spacing w:val="-2"/>
          <w:sz w:val="24"/>
        </w:rPr>
        <w:t xml:space="preserve"> </w:t>
      </w:r>
      <w:r>
        <w:rPr>
          <w:sz w:val="24"/>
        </w:rPr>
        <w:t>eletrônic</w:t>
      </w:r>
      <w:r>
        <w:rPr>
          <w:rFonts w:hint="default"/>
          <w:sz w:val="24"/>
          <w:lang w:val="pt-BR"/>
        </w:rPr>
        <w:t xml:space="preserve">o </w:t>
      </w:r>
      <w:r>
        <w:rPr>
          <w:rFonts w:hint="default"/>
          <w:sz w:val="24"/>
          <w:lang w:val="pt-BR"/>
        </w:rPr>
        <w:fldChar w:fldCharType="begin"/>
      </w:r>
      <w:r>
        <w:rPr>
          <w:rFonts w:hint="default"/>
          <w:sz w:val="24"/>
          <w:lang w:val="pt-BR"/>
        </w:rPr>
        <w:instrText xml:space="preserve"> HYPERLINK "https://www.gp.srv.br/transparencia_sinop/servlet/institucional_v2?1" </w:instrText>
      </w:r>
      <w:r>
        <w:rPr>
          <w:rFonts w:hint="default"/>
          <w:sz w:val="24"/>
          <w:lang w:val="pt-BR"/>
        </w:rPr>
        <w:fldChar w:fldCharType="separate"/>
      </w:r>
      <w:r>
        <w:rPr>
          <w:rStyle w:val="7"/>
          <w:rFonts w:hint="default"/>
          <w:sz w:val="24"/>
          <w:lang w:val="pt-BR"/>
        </w:rPr>
        <w:t>https://www.gp.srv.br/transparencia_sinop/servlet/institucional_v2?1</w:t>
      </w:r>
      <w:r>
        <w:rPr>
          <w:rFonts w:hint="default"/>
          <w:sz w:val="24"/>
          <w:lang w:val="pt-BR"/>
        </w:rPr>
        <w:fldChar w:fldCharType="end"/>
      </w:r>
    </w:p>
    <w:p w14:paraId="7252E0B9">
      <w:pPr>
        <w:pStyle w:val="13"/>
        <w:numPr>
          <w:ilvl w:val="1"/>
          <w:numId w:val="21"/>
        </w:numPr>
        <w:spacing w:before="115" w:after="0" w:line="240" w:lineRule="auto"/>
        <w:ind w:left="0" w:leftChars="0" w:right="46" w:rightChars="0" w:firstLine="0" w:firstLineChars="0"/>
        <w:jc w:val="both"/>
        <w:rPr>
          <w:sz w:val="24"/>
        </w:rPr>
      </w:pPr>
      <w:r>
        <w:rPr>
          <w:b/>
          <w:sz w:val="24"/>
        </w:rPr>
        <w:t xml:space="preserve">– </w:t>
      </w:r>
      <w:r>
        <w:rPr>
          <w:sz w:val="24"/>
        </w:rPr>
        <w:t>É facultado ao Agente de Contratação, em qualquer fase da Concorrência, promover</w:t>
      </w:r>
      <w:r>
        <w:rPr>
          <w:spacing w:val="1"/>
          <w:sz w:val="24"/>
        </w:rPr>
        <w:t xml:space="preserve"> </w:t>
      </w:r>
      <w:r>
        <w:rPr>
          <w:sz w:val="24"/>
        </w:rPr>
        <w:t>diligências destinadas a esclarecer, sanear ou complementar a instrução do processo desta</w:t>
      </w:r>
      <w:r>
        <w:rPr>
          <w:spacing w:val="1"/>
          <w:sz w:val="24"/>
        </w:rPr>
        <w:t xml:space="preserve"> </w:t>
      </w:r>
      <w:r>
        <w:rPr>
          <w:sz w:val="24"/>
        </w:rPr>
        <w:t>licitação,</w:t>
      </w:r>
      <w:r>
        <w:rPr>
          <w:spacing w:val="-1"/>
          <w:sz w:val="24"/>
        </w:rPr>
        <w:t xml:space="preserve"> </w:t>
      </w:r>
      <w:r>
        <w:rPr>
          <w:sz w:val="24"/>
        </w:rPr>
        <w:t>constituindo meio legal de</w:t>
      </w:r>
      <w:r>
        <w:rPr>
          <w:spacing w:val="-1"/>
          <w:sz w:val="24"/>
        </w:rPr>
        <w:t xml:space="preserve"> </w:t>
      </w:r>
      <w:r>
        <w:rPr>
          <w:sz w:val="24"/>
        </w:rPr>
        <w:t>prova</w:t>
      </w:r>
      <w:r>
        <w:rPr>
          <w:spacing w:val="-2"/>
          <w:sz w:val="24"/>
        </w:rPr>
        <w:t xml:space="preserve"> </w:t>
      </w:r>
      <w:r>
        <w:rPr>
          <w:sz w:val="24"/>
        </w:rPr>
        <w:t>os documentos obtidos.</w:t>
      </w:r>
    </w:p>
    <w:p w14:paraId="5D1AE143">
      <w:pPr>
        <w:pStyle w:val="13"/>
        <w:numPr>
          <w:ilvl w:val="1"/>
          <w:numId w:val="21"/>
        </w:numPr>
        <w:spacing w:before="115" w:after="0" w:line="240" w:lineRule="auto"/>
        <w:ind w:left="0" w:leftChars="0" w:right="46" w:rightChars="0" w:firstLine="0" w:firstLineChars="0"/>
        <w:jc w:val="both"/>
        <w:rPr>
          <w:sz w:val="24"/>
        </w:rPr>
      </w:pPr>
      <w:r>
        <w:rPr>
          <w:b/>
          <w:sz w:val="24"/>
        </w:rPr>
        <w:t xml:space="preserve">– </w:t>
      </w:r>
      <w:r>
        <w:rPr>
          <w:sz w:val="24"/>
        </w:rPr>
        <w:t>No julgamento das propostas e na fase de habilitação, o Agente de Contratação poderá</w:t>
      </w:r>
      <w:r>
        <w:rPr>
          <w:spacing w:val="1"/>
          <w:sz w:val="24"/>
        </w:rPr>
        <w:t xml:space="preserve"> </w:t>
      </w:r>
      <w:r>
        <w:rPr>
          <w:sz w:val="24"/>
        </w:rPr>
        <w:t>sanar erros ou falhas que não alterem a substância das propostas e dos documentos e a sua</w:t>
      </w:r>
      <w:r>
        <w:rPr>
          <w:spacing w:val="1"/>
          <w:sz w:val="24"/>
        </w:rPr>
        <w:t xml:space="preserve"> </w:t>
      </w:r>
      <w:r>
        <w:rPr>
          <w:sz w:val="24"/>
        </w:rPr>
        <w:t>validade jurídica, mediante despacho fundamentado, registrado em ata e acessível a todos,</w:t>
      </w:r>
      <w:r>
        <w:rPr>
          <w:spacing w:val="1"/>
          <w:sz w:val="24"/>
        </w:rPr>
        <w:t xml:space="preserve"> </w:t>
      </w:r>
      <w:r>
        <w:rPr>
          <w:sz w:val="24"/>
        </w:rPr>
        <w:t>atribuindo-lhes</w:t>
      </w:r>
      <w:r>
        <w:rPr>
          <w:spacing w:val="-1"/>
          <w:sz w:val="24"/>
        </w:rPr>
        <w:t xml:space="preserve"> </w:t>
      </w:r>
      <w:r>
        <w:rPr>
          <w:sz w:val="24"/>
        </w:rPr>
        <w:t>validade</w:t>
      </w:r>
      <w:r>
        <w:rPr>
          <w:spacing w:val="1"/>
          <w:sz w:val="24"/>
        </w:rPr>
        <w:t xml:space="preserve"> </w:t>
      </w:r>
      <w:r>
        <w:rPr>
          <w:sz w:val="24"/>
        </w:rPr>
        <w:t>e</w:t>
      </w:r>
      <w:r>
        <w:rPr>
          <w:spacing w:val="-2"/>
          <w:sz w:val="24"/>
        </w:rPr>
        <w:t xml:space="preserve"> </w:t>
      </w:r>
      <w:r>
        <w:rPr>
          <w:sz w:val="24"/>
        </w:rPr>
        <w:t>eficácia</w:t>
      </w:r>
      <w:r>
        <w:rPr>
          <w:spacing w:val="-1"/>
          <w:sz w:val="24"/>
        </w:rPr>
        <w:t xml:space="preserve"> </w:t>
      </w:r>
      <w:r>
        <w:rPr>
          <w:sz w:val="24"/>
        </w:rPr>
        <w:t>para fins de</w:t>
      </w:r>
      <w:r>
        <w:rPr>
          <w:spacing w:val="-2"/>
          <w:sz w:val="24"/>
        </w:rPr>
        <w:t xml:space="preserve"> </w:t>
      </w:r>
      <w:r>
        <w:rPr>
          <w:sz w:val="24"/>
        </w:rPr>
        <w:t>classificação</w:t>
      </w:r>
      <w:r>
        <w:rPr>
          <w:spacing w:val="2"/>
          <w:sz w:val="24"/>
        </w:rPr>
        <w:t xml:space="preserve"> </w:t>
      </w:r>
      <w:r>
        <w:rPr>
          <w:sz w:val="24"/>
        </w:rPr>
        <w:t>e</w:t>
      </w:r>
      <w:r>
        <w:rPr>
          <w:spacing w:val="-2"/>
          <w:sz w:val="24"/>
        </w:rPr>
        <w:t xml:space="preserve"> </w:t>
      </w:r>
      <w:r>
        <w:rPr>
          <w:sz w:val="24"/>
        </w:rPr>
        <w:t>habilitação.</w:t>
      </w:r>
    </w:p>
    <w:p w14:paraId="7D74DBB3">
      <w:pPr>
        <w:pStyle w:val="13"/>
        <w:numPr>
          <w:ilvl w:val="1"/>
          <w:numId w:val="21"/>
        </w:numPr>
        <w:spacing w:before="115" w:after="0" w:line="240" w:lineRule="auto"/>
        <w:ind w:left="0" w:leftChars="0" w:right="46" w:rightChars="0" w:firstLine="0" w:firstLineChars="0"/>
        <w:jc w:val="both"/>
        <w:rPr>
          <w:sz w:val="24"/>
        </w:rPr>
      </w:pPr>
      <w:r>
        <w:rPr>
          <w:b/>
          <w:sz w:val="24"/>
        </w:rPr>
        <w:t xml:space="preserve">– </w:t>
      </w:r>
      <w:r>
        <w:rPr>
          <w:sz w:val="24"/>
        </w:rPr>
        <w:t>As decisões do Agente de Contratação durante os procedimentos da Concorrência serão</w:t>
      </w:r>
      <w:r>
        <w:rPr>
          <w:spacing w:val="1"/>
          <w:sz w:val="24"/>
        </w:rPr>
        <w:t xml:space="preserve"> </w:t>
      </w:r>
      <w:r>
        <w:rPr>
          <w:sz w:val="24"/>
        </w:rPr>
        <w:t>fundamentadas e registradas no sistema com acompanhamento em tempo real por todos os</w:t>
      </w:r>
      <w:r>
        <w:rPr>
          <w:spacing w:val="1"/>
          <w:sz w:val="24"/>
        </w:rPr>
        <w:t xml:space="preserve"> </w:t>
      </w:r>
      <w:r>
        <w:rPr>
          <w:sz w:val="24"/>
        </w:rPr>
        <w:t>participantes.</w:t>
      </w:r>
    </w:p>
    <w:p w14:paraId="3DDD9C4A">
      <w:pPr>
        <w:pStyle w:val="13"/>
        <w:numPr>
          <w:ilvl w:val="1"/>
          <w:numId w:val="21"/>
        </w:numPr>
        <w:spacing w:before="115" w:after="0" w:line="240" w:lineRule="auto"/>
        <w:ind w:left="0" w:leftChars="0" w:right="46" w:rightChars="0" w:firstLine="0" w:firstLineChars="0"/>
        <w:jc w:val="both"/>
        <w:rPr>
          <w:sz w:val="24"/>
          <w:highlight w:val="none"/>
        </w:rPr>
      </w:pPr>
      <w:r>
        <w:rPr>
          <w:b/>
          <w:spacing w:val="-1"/>
          <w:sz w:val="24"/>
        </w:rPr>
        <w:t>–</w:t>
      </w:r>
      <w:r>
        <w:rPr>
          <w:b/>
          <w:spacing w:val="-12"/>
          <w:sz w:val="24"/>
        </w:rPr>
        <w:t xml:space="preserve"> </w:t>
      </w:r>
      <w:r>
        <w:rPr>
          <w:spacing w:val="-1"/>
          <w:sz w:val="24"/>
        </w:rPr>
        <w:t>Os</w:t>
      </w:r>
      <w:r>
        <w:rPr>
          <w:spacing w:val="-12"/>
          <w:sz w:val="24"/>
        </w:rPr>
        <w:t xml:space="preserve"> </w:t>
      </w:r>
      <w:r>
        <w:rPr>
          <w:spacing w:val="-1"/>
          <w:sz w:val="24"/>
        </w:rPr>
        <w:t>casos</w:t>
      </w:r>
      <w:r>
        <w:rPr>
          <w:spacing w:val="-12"/>
          <w:sz w:val="24"/>
        </w:rPr>
        <w:t xml:space="preserve"> </w:t>
      </w:r>
      <w:r>
        <w:rPr>
          <w:spacing w:val="-1"/>
          <w:sz w:val="24"/>
        </w:rPr>
        <w:t>omissos</w:t>
      </w:r>
      <w:r>
        <w:rPr>
          <w:spacing w:val="-12"/>
          <w:sz w:val="24"/>
        </w:rPr>
        <w:t xml:space="preserve"> </w:t>
      </w:r>
      <w:r>
        <w:rPr>
          <w:spacing w:val="-1"/>
          <w:sz w:val="24"/>
        </w:rPr>
        <w:t>e</w:t>
      </w:r>
      <w:r>
        <w:rPr>
          <w:spacing w:val="-16"/>
          <w:sz w:val="24"/>
        </w:rPr>
        <w:t xml:space="preserve"> </w:t>
      </w:r>
      <w:r>
        <w:rPr>
          <w:spacing w:val="-1"/>
          <w:sz w:val="24"/>
        </w:rPr>
        <w:t>as</w:t>
      </w:r>
      <w:r>
        <w:rPr>
          <w:spacing w:val="-11"/>
          <w:sz w:val="24"/>
        </w:rPr>
        <w:t xml:space="preserve"> </w:t>
      </w:r>
      <w:r>
        <w:rPr>
          <w:spacing w:val="-1"/>
          <w:sz w:val="24"/>
        </w:rPr>
        <w:t>dúvidas</w:t>
      </w:r>
      <w:r>
        <w:rPr>
          <w:spacing w:val="-12"/>
          <w:sz w:val="24"/>
        </w:rPr>
        <w:t xml:space="preserve"> </w:t>
      </w:r>
      <w:r>
        <w:rPr>
          <w:sz w:val="24"/>
        </w:rPr>
        <w:t>suscitadas</w:t>
      </w:r>
      <w:r>
        <w:rPr>
          <w:spacing w:val="-12"/>
          <w:sz w:val="24"/>
        </w:rPr>
        <w:t xml:space="preserve"> </w:t>
      </w:r>
      <w:r>
        <w:rPr>
          <w:sz w:val="24"/>
        </w:rPr>
        <w:t>em</w:t>
      </w:r>
      <w:r>
        <w:rPr>
          <w:spacing w:val="-14"/>
          <w:sz w:val="24"/>
        </w:rPr>
        <w:t xml:space="preserve"> </w:t>
      </w:r>
      <w:r>
        <w:rPr>
          <w:sz w:val="24"/>
        </w:rPr>
        <w:t>qualquer</w:t>
      </w:r>
      <w:r>
        <w:rPr>
          <w:spacing w:val="-13"/>
          <w:sz w:val="24"/>
        </w:rPr>
        <w:t xml:space="preserve"> </w:t>
      </w:r>
      <w:r>
        <w:rPr>
          <w:sz w:val="24"/>
        </w:rPr>
        <w:t>fase</w:t>
      </w:r>
      <w:r>
        <w:rPr>
          <w:spacing w:val="-12"/>
          <w:sz w:val="24"/>
        </w:rPr>
        <w:t xml:space="preserve"> </w:t>
      </w:r>
      <w:r>
        <w:rPr>
          <w:sz w:val="24"/>
        </w:rPr>
        <w:t>da</w:t>
      </w:r>
      <w:r>
        <w:rPr>
          <w:spacing w:val="-13"/>
          <w:sz w:val="24"/>
        </w:rPr>
        <w:t xml:space="preserve"> </w:t>
      </w:r>
      <w:r>
        <w:rPr>
          <w:sz w:val="24"/>
        </w:rPr>
        <w:t>presente</w:t>
      </w:r>
      <w:r>
        <w:rPr>
          <w:spacing w:val="-11"/>
          <w:sz w:val="24"/>
        </w:rPr>
        <w:t xml:space="preserve"> </w:t>
      </w:r>
      <w:r>
        <w:rPr>
          <w:sz w:val="24"/>
        </w:rPr>
        <w:t>Concorrência</w:t>
      </w:r>
      <w:r>
        <w:rPr>
          <w:spacing w:val="-13"/>
          <w:sz w:val="24"/>
        </w:rPr>
        <w:t xml:space="preserve"> </w:t>
      </w:r>
      <w:r>
        <w:rPr>
          <w:sz w:val="24"/>
        </w:rPr>
        <w:t>serã</w:t>
      </w:r>
      <w:r>
        <w:rPr>
          <w:rFonts w:hint="default"/>
          <w:sz w:val="24"/>
          <w:lang w:val="pt-BR"/>
        </w:rPr>
        <w:t xml:space="preserve">o </w:t>
      </w:r>
      <w:r>
        <w:rPr>
          <w:spacing w:val="-57"/>
          <w:sz w:val="24"/>
        </w:rPr>
        <w:t xml:space="preserve"> </w:t>
      </w:r>
      <w:r>
        <w:rPr>
          <w:sz w:val="24"/>
        </w:rPr>
        <w:t>resolvidos</w:t>
      </w:r>
      <w:r>
        <w:rPr>
          <w:spacing w:val="-1"/>
          <w:sz w:val="24"/>
        </w:rPr>
        <w:t xml:space="preserve"> </w:t>
      </w:r>
      <w:r>
        <w:rPr>
          <w:sz w:val="24"/>
        </w:rPr>
        <w:t>pelo Agente</w:t>
      </w:r>
      <w:r>
        <w:rPr>
          <w:spacing w:val="-1"/>
          <w:sz w:val="24"/>
        </w:rPr>
        <w:t xml:space="preserve"> </w:t>
      </w:r>
      <w:r>
        <w:rPr>
          <w:sz w:val="24"/>
        </w:rPr>
        <w:t>de</w:t>
      </w:r>
      <w:r>
        <w:rPr>
          <w:spacing w:val="-1"/>
          <w:sz w:val="24"/>
        </w:rPr>
        <w:t xml:space="preserve"> </w:t>
      </w:r>
      <w:r>
        <w:rPr>
          <w:sz w:val="24"/>
        </w:rPr>
        <w:t>Contratação.</w:t>
      </w:r>
    </w:p>
    <w:p w14:paraId="585639A5">
      <w:pPr>
        <w:pStyle w:val="13"/>
        <w:numPr>
          <w:ilvl w:val="1"/>
          <w:numId w:val="21"/>
        </w:numPr>
        <w:spacing w:before="115" w:after="0" w:line="240" w:lineRule="auto"/>
        <w:ind w:left="0" w:leftChars="0" w:right="46" w:rightChars="0" w:firstLine="0" w:firstLineChars="0"/>
        <w:jc w:val="both"/>
        <w:rPr>
          <w:sz w:val="24"/>
          <w:highlight w:val="none"/>
        </w:rPr>
      </w:pPr>
      <w:r>
        <w:rPr>
          <w:b/>
          <w:sz w:val="24"/>
        </w:rPr>
        <w:t>–</w:t>
      </w:r>
      <w:r>
        <w:rPr>
          <w:b/>
          <w:spacing w:val="-1"/>
          <w:sz w:val="24"/>
        </w:rPr>
        <w:t xml:space="preserve"> </w:t>
      </w:r>
      <w:r>
        <w:rPr>
          <w:sz w:val="24"/>
        </w:rPr>
        <w:t>Integram</w:t>
      </w:r>
      <w:r>
        <w:rPr>
          <w:spacing w:val="-2"/>
          <w:sz w:val="24"/>
        </w:rPr>
        <w:t xml:space="preserve"> </w:t>
      </w:r>
      <w:r>
        <w:rPr>
          <w:sz w:val="24"/>
        </w:rPr>
        <w:t>este</w:t>
      </w:r>
      <w:r>
        <w:rPr>
          <w:spacing w:val="-2"/>
          <w:sz w:val="24"/>
        </w:rPr>
        <w:t xml:space="preserve"> </w:t>
      </w:r>
      <w:r>
        <w:rPr>
          <w:sz w:val="24"/>
        </w:rPr>
        <w:t>edital</w:t>
      </w:r>
      <w:r>
        <w:rPr>
          <w:spacing w:val="-2"/>
          <w:sz w:val="24"/>
        </w:rPr>
        <w:t xml:space="preserve"> </w:t>
      </w:r>
      <w:r>
        <w:rPr>
          <w:sz w:val="24"/>
        </w:rPr>
        <w:t>os</w:t>
      </w:r>
      <w:r>
        <w:rPr>
          <w:spacing w:val="-3"/>
          <w:sz w:val="24"/>
        </w:rPr>
        <w:t xml:space="preserve"> </w:t>
      </w:r>
      <w:r>
        <w:rPr>
          <w:sz w:val="24"/>
        </w:rPr>
        <w:t>seguintes anexos:</w:t>
      </w:r>
    </w:p>
    <w:p w14:paraId="09413E8C">
      <w:pPr>
        <w:pStyle w:val="13"/>
        <w:numPr>
          <w:ilvl w:val="2"/>
          <w:numId w:val="22"/>
        </w:numPr>
        <w:spacing w:before="120" w:after="0" w:line="240" w:lineRule="auto"/>
        <w:ind w:left="420" w:leftChars="0" w:right="46" w:rightChars="0" w:firstLine="0" w:firstLineChars="0"/>
        <w:jc w:val="both"/>
        <w:rPr>
          <w:sz w:val="24"/>
          <w:highlight w:val="none"/>
        </w:rPr>
      </w:pPr>
      <w:r>
        <w:rPr>
          <w:sz w:val="24"/>
          <w:highlight w:val="none"/>
        </w:rPr>
        <w:t>Anexo</w:t>
      </w:r>
      <w:r>
        <w:rPr>
          <w:spacing w:val="-2"/>
          <w:sz w:val="24"/>
          <w:highlight w:val="none"/>
        </w:rPr>
        <w:t xml:space="preserve"> </w:t>
      </w:r>
      <w:r>
        <w:rPr>
          <w:rFonts w:hint="default"/>
          <w:spacing w:val="-2"/>
          <w:sz w:val="24"/>
          <w:highlight w:val="none"/>
          <w:lang w:val="pt-BR"/>
        </w:rPr>
        <w:t>I</w:t>
      </w:r>
      <w:r>
        <w:rPr>
          <w:spacing w:val="-2"/>
          <w:sz w:val="24"/>
          <w:highlight w:val="none"/>
        </w:rPr>
        <w:t xml:space="preserve"> </w:t>
      </w:r>
      <w:r>
        <w:rPr>
          <w:sz w:val="24"/>
          <w:highlight w:val="none"/>
        </w:rPr>
        <w:t>–</w:t>
      </w:r>
      <w:r>
        <w:rPr>
          <w:spacing w:val="1"/>
          <w:sz w:val="24"/>
          <w:highlight w:val="none"/>
        </w:rPr>
        <w:t xml:space="preserve"> </w:t>
      </w:r>
      <w:r>
        <w:rPr>
          <w:rFonts w:hint="default"/>
          <w:spacing w:val="1"/>
          <w:sz w:val="24"/>
          <w:highlight w:val="none"/>
          <w:lang w:val="pt-BR"/>
        </w:rPr>
        <w:t>Projetos - Básico e Executivo</w:t>
      </w:r>
      <w:r>
        <w:rPr>
          <w:sz w:val="24"/>
          <w:highlight w:val="none"/>
        </w:rPr>
        <w:t>;</w:t>
      </w:r>
    </w:p>
    <w:p w14:paraId="51D29CCF">
      <w:pPr>
        <w:pStyle w:val="13"/>
        <w:numPr>
          <w:ilvl w:val="2"/>
          <w:numId w:val="22"/>
        </w:numPr>
        <w:spacing w:before="120" w:after="0" w:line="240" w:lineRule="auto"/>
        <w:ind w:left="420" w:leftChars="0" w:right="46" w:rightChars="0" w:firstLine="0" w:firstLineChars="0"/>
        <w:jc w:val="both"/>
        <w:rPr>
          <w:sz w:val="24"/>
          <w:highlight w:val="none"/>
        </w:rPr>
      </w:pPr>
      <w:r>
        <w:rPr>
          <w:sz w:val="24"/>
          <w:highlight w:val="none"/>
        </w:rPr>
        <w:t>Anexo</w:t>
      </w:r>
      <w:r>
        <w:rPr>
          <w:spacing w:val="-1"/>
          <w:sz w:val="24"/>
          <w:highlight w:val="none"/>
        </w:rPr>
        <w:t xml:space="preserve"> </w:t>
      </w:r>
      <w:r>
        <w:rPr>
          <w:rFonts w:hint="default"/>
          <w:spacing w:val="-1"/>
          <w:sz w:val="24"/>
          <w:highlight w:val="none"/>
          <w:lang w:val="pt-BR"/>
        </w:rPr>
        <w:t>II</w:t>
      </w:r>
      <w:r>
        <w:rPr>
          <w:spacing w:val="-1"/>
          <w:sz w:val="24"/>
          <w:highlight w:val="none"/>
        </w:rPr>
        <w:t xml:space="preserve"> </w:t>
      </w:r>
      <w:r>
        <w:rPr>
          <w:sz w:val="24"/>
          <w:highlight w:val="none"/>
        </w:rPr>
        <w:t>–</w:t>
      </w:r>
      <w:r>
        <w:rPr>
          <w:spacing w:val="-1"/>
          <w:sz w:val="24"/>
          <w:highlight w:val="none"/>
        </w:rPr>
        <w:t xml:space="preserve"> </w:t>
      </w:r>
      <w:r>
        <w:rPr>
          <w:rFonts w:hint="default"/>
          <w:spacing w:val="-1"/>
          <w:sz w:val="24"/>
          <w:highlight w:val="none"/>
          <w:lang w:val="pt-BR"/>
        </w:rPr>
        <w:t>Memorial Descritivo, Orçamento e Anexos</w:t>
      </w:r>
      <w:r>
        <w:rPr>
          <w:rFonts w:hint="default"/>
          <w:sz w:val="24"/>
          <w:highlight w:val="none"/>
          <w:lang w:val="pt-BR"/>
        </w:rPr>
        <w:t>;</w:t>
      </w:r>
    </w:p>
    <w:p w14:paraId="1EB39612">
      <w:pPr>
        <w:pStyle w:val="13"/>
        <w:numPr>
          <w:ilvl w:val="2"/>
          <w:numId w:val="22"/>
        </w:numPr>
        <w:spacing w:before="120" w:after="0" w:line="240" w:lineRule="auto"/>
        <w:ind w:left="420" w:leftChars="0" w:right="46" w:rightChars="0" w:firstLine="0" w:firstLineChars="0"/>
        <w:jc w:val="both"/>
        <w:rPr>
          <w:sz w:val="24"/>
          <w:highlight w:val="none"/>
        </w:rPr>
      </w:pPr>
      <w:r>
        <w:rPr>
          <w:sz w:val="24"/>
          <w:highlight w:val="none"/>
        </w:rPr>
        <w:t>Anexo</w:t>
      </w:r>
      <w:r>
        <w:rPr>
          <w:spacing w:val="-1"/>
          <w:sz w:val="24"/>
          <w:highlight w:val="none"/>
        </w:rPr>
        <w:t xml:space="preserve"> </w:t>
      </w:r>
      <w:r>
        <w:rPr>
          <w:rFonts w:hint="default"/>
          <w:spacing w:val="-1"/>
          <w:sz w:val="24"/>
          <w:highlight w:val="none"/>
          <w:lang w:val="pt-BR"/>
        </w:rPr>
        <w:t>III</w:t>
      </w:r>
      <w:r>
        <w:rPr>
          <w:spacing w:val="-1"/>
          <w:sz w:val="24"/>
          <w:highlight w:val="none"/>
        </w:rPr>
        <w:t xml:space="preserve"> </w:t>
      </w:r>
      <w:r>
        <w:rPr>
          <w:sz w:val="24"/>
          <w:highlight w:val="none"/>
        </w:rPr>
        <w:t xml:space="preserve">– </w:t>
      </w:r>
      <w:r>
        <w:rPr>
          <w:rFonts w:hint="default"/>
          <w:sz w:val="24"/>
          <w:highlight w:val="none"/>
          <w:lang w:val="pt-BR"/>
        </w:rPr>
        <w:t>Anotações de Responsabilidade Técnica</w:t>
      </w:r>
      <w:r>
        <w:rPr>
          <w:sz w:val="24"/>
          <w:highlight w:val="none"/>
        </w:rPr>
        <w:t>;</w:t>
      </w:r>
    </w:p>
    <w:p w14:paraId="001F0EE7">
      <w:pPr>
        <w:pStyle w:val="13"/>
        <w:numPr>
          <w:ilvl w:val="2"/>
          <w:numId w:val="22"/>
        </w:numPr>
        <w:spacing w:before="120" w:after="0" w:line="240" w:lineRule="auto"/>
        <w:ind w:left="420" w:leftChars="0" w:right="46" w:rightChars="0" w:firstLine="0" w:firstLineChars="0"/>
        <w:jc w:val="both"/>
        <w:rPr>
          <w:sz w:val="24"/>
          <w:highlight w:val="none"/>
        </w:rPr>
      </w:pPr>
      <w:r>
        <w:rPr>
          <w:sz w:val="24"/>
          <w:highlight w:val="none"/>
        </w:rPr>
        <w:t>Anexo</w:t>
      </w:r>
      <w:r>
        <w:rPr>
          <w:spacing w:val="-1"/>
          <w:sz w:val="24"/>
          <w:highlight w:val="none"/>
        </w:rPr>
        <w:t xml:space="preserve"> </w:t>
      </w:r>
      <w:r>
        <w:rPr>
          <w:rFonts w:hint="default"/>
          <w:spacing w:val="-1"/>
          <w:sz w:val="24"/>
          <w:highlight w:val="none"/>
          <w:lang w:val="pt-BR"/>
        </w:rPr>
        <w:t>IV</w:t>
      </w:r>
      <w:r>
        <w:rPr>
          <w:spacing w:val="-1"/>
          <w:sz w:val="24"/>
          <w:highlight w:val="none"/>
        </w:rPr>
        <w:t xml:space="preserve"> </w:t>
      </w:r>
      <w:r>
        <w:rPr>
          <w:sz w:val="24"/>
          <w:highlight w:val="none"/>
        </w:rPr>
        <w:t>–</w:t>
      </w:r>
      <w:r>
        <w:rPr>
          <w:spacing w:val="-1"/>
          <w:sz w:val="24"/>
          <w:highlight w:val="none"/>
        </w:rPr>
        <w:t xml:space="preserve"> </w:t>
      </w:r>
      <w:r>
        <w:rPr>
          <w:rFonts w:hint="default"/>
          <w:sz w:val="24"/>
          <w:highlight w:val="none"/>
        </w:rPr>
        <w:t xml:space="preserve">Termo </w:t>
      </w:r>
      <w:r>
        <w:rPr>
          <w:rFonts w:hint="default"/>
          <w:sz w:val="24"/>
          <w:highlight w:val="none"/>
          <w:lang w:val="pt-BR"/>
        </w:rPr>
        <w:t>d</w:t>
      </w:r>
      <w:r>
        <w:rPr>
          <w:rFonts w:hint="default"/>
          <w:sz w:val="24"/>
          <w:highlight w:val="none"/>
        </w:rPr>
        <w:t xml:space="preserve">e Vistoria </w:t>
      </w:r>
      <w:r>
        <w:rPr>
          <w:rFonts w:hint="default"/>
          <w:sz w:val="24"/>
          <w:highlight w:val="none"/>
          <w:lang w:val="pt-BR"/>
        </w:rPr>
        <w:t>e</w:t>
      </w:r>
      <w:r>
        <w:rPr>
          <w:rFonts w:hint="default"/>
          <w:sz w:val="24"/>
          <w:highlight w:val="none"/>
        </w:rPr>
        <w:t xml:space="preserve"> Declaração </w:t>
      </w:r>
      <w:r>
        <w:rPr>
          <w:rFonts w:hint="default"/>
          <w:sz w:val="24"/>
          <w:highlight w:val="none"/>
          <w:lang w:val="pt-BR"/>
        </w:rPr>
        <w:t>d</w:t>
      </w:r>
      <w:r>
        <w:rPr>
          <w:rFonts w:hint="default"/>
          <w:sz w:val="24"/>
          <w:highlight w:val="none"/>
        </w:rPr>
        <w:t xml:space="preserve">e Dispensa </w:t>
      </w:r>
      <w:r>
        <w:rPr>
          <w:rFonts w:hint="default"/>
          <w:sz w:val="24"/>
          <w:highlight w:val="none"/>
          <w:lang w:val="pt-BR"/>
        </w:rPr>
        <w:t>d</w:t>
      </w:r>
      <w:r>
        <w:rPr>
          <w:rFonts w:hint="default"/>
          <w:sz w:val="24"/>
          <w:highlight w:val="none"/>
        </w:rPr>
        <w:t>e Vistoria</w:t>
      </w:r>
      <w:r>
        <w:rPr>
          <w:sz w:val="24"/>
          <w:highlight w:val="none"/>
        </w:rPr>
        <w:t>;</w:t>
      </w:r>
    </w:p>
    <w:p w14:paraId="604A53A7">
      <w:pPr>
        <w:pStyle w:val="13"/>
        <w:numPr>
          <w:ilvl w:val="2"/>
          <w:numId w:val="22"/>
        </w:numPr>
        <w:spacing w:before="120" w:after="0" w:line="240" w:lineRule="auto"/>
        <w:ind w:left="420" w:leftChars="0" w:right="46" w:rightChars="0" w:firstLine="0" w:firstLineChars="0"/>
        <w:jc w:val="both"/>
        <w:rPr>
          <w:sz w:val="24"/>
          <w:highlight w:val="none"/>
        </w:rPr>
      </w:pPr>
      <w:r>
        <w:rPr>
          <w:rFonts w:hint="default"/>
          <w:sz w:val="24"/>
          <w:highlight w:val="none"/>
          <w:lang w:val="pt-BR"/>
        </w:rPr>
        <w:t>Anexo V - Modelo de Apresentação de Proposta;</w:t>
      </w:r>
    </w:p>
    <w:p w14:paraId="1BC0FF6E">
      <w:pPr>
        <w:pStyle w:val="13"/>
        <w:numPr>
          <w:ilvl w:val="2"/>
          <w:numId w:val="22"/>
        </w:numPr>
        <w:spacing w:before="120" w:after="0" w:line="240" w:lineRule="auto"/>
        <w:ind w:left="420" w:leftChars="0" w:right="46" w:rightChars="0" w:firstLine="0" w:firstLineChars="0"/>
        <w:jc w:val="both"/>
        <w:rPr>
          <w:sz w:val="24"/>
          <w:highlight w:val="none"/>
        </w:rPr>
      </w:pPr>
      <w:r>
        <w:rPr>
          <w:rFonts w:hint="default"/>
          <w:sz w:val="24"/>
          <w:highlight w:val="none"/>
          <w:lang w:val="pt-BR"/>
        </w:rPr>
        <w:t>Anexo VI - Modelo de Declarações Diversas;</w:t>
      </w:r>
    </w:p>
    <w:p w14:paraId="0A665946">
      <w:pPr>
        <w:pStyle w:val="13"/>
        <w:numPr>
          <w:ilvl w:val="2"/>
          <w:numId w:val="22"/>
        </w:numPr>
        <w:spacing w:before="120" w:after="0" w:line="240" w:lineRule="auto"/>
        <w:ind w:left="420" w:leftChars="0" w:right="46" w:rightChars="0" w:firstLine="0" w:firstLineChars="0"/>
        <w:jc w:val="both"/>
        <w:rPr>
          <w:sz w:val="24"/>
          <w:highlight w:val="none"/>
        </w:rPr>
      </w:pPr>
      <w:r>
        <w:rPr>
          <w:rFonts w:hint="default"/>
          <w:sz w:val="24"/>
          <w:highlight w:val="none"/>
          <w:lang w:val="pt-BR"/>
        </w:rPr>
        <w:t>Anexo VII - Minuta do Contrato; e</w:t>
      </w:r>
    </w:p>
    <w:p w14:paraId="15B4AFFD">
      <w:pPr>
        <w:pStyle w:val="13"/>
        <w:numPr>
          <w:ilvl w:val="2"/>
          <w:numId w:val="22"/>
        </w:numPr>
        <w:spacing w:before="120" w:after="0" w:line="240" w:lineRule="auto"/>
        <w:ind w:left="420" w:leftChars="0" w:right="46" w:rightChars="0" w:firstLine="0" w:firstLineChars="0"/>
        <w:jc w:val="both"/>
        <w:rPr>
          <w:sz w:val="24"/>
          <w:highlight w:val="none"/>
        </w:rPr>
      </w:pPr>
      <w:r>
        <w:rPr>
          <w:rFonts w:hint="default"/>
          <w:sz w:val="24"/>
          <w:highlight w:val="none"/>
          <w:lang w:val="pt-BR"/>
        </w:rPr>
        <w:t>Anexo VIII - Estudo Técnico Preliminar e Termo de Referência.</w:t>
      </w:r>
    </w:p>
    <w:p w14:paraId="7BAAD891">
      <w:pPr>
        <w:pStyle w:val="8"/>
        <w:rPr>
          <w:sz w:val="26"/>
        </w:rPr>
      </w:pPr>
    </w:p>
    <w:p w14:paraId="10E1A718">
      <w:pPr>
        <w:pStyle w:val="3"/>
        <w:spacing w:before="222"/>
        <w:ind w:right="46" w:rightChars="0"/>
        <w:jc w:val="both"/>
      </w:pPr>
      <w:r>
        <w:t>CAPÍTULO</w:t>
      </w:r>
      <w:r>
        <w:rPr>
          <w:spacing w:val="-3"/>
        </w:rPr>
        <w:t xml:space="preserve"> </w:t>
      </w:r>
      <w:r>
        <w:t>XX</w:t>
      </w:r>
      <w:r>
        <w:rPr>
          <w:spacing w:val="-2"/>
        </w:rPr>
        <w:t xml:space="preserve"> </w:t>
      </w:r>
      <w:r>
        <w:t>–</w:t>
      </w:r>
      <w:r>
        <w:rPr>
          <w:spacing w:val="-2"/>
        </w:rPr>
        <w:t xml:space="preserve"> </w:t>
      </w:r>
      <w:r>
        <w:t>DO</w:t>
      </w:r>
      <w:r>
        <w:rPr>
          <w:spacing w:val="-3"/>
        </w:rPr>
        <w:t xml:space="preserve"> </w:t>
      </w:r>
      <w:r>
        <w:t>FORO</w:t>
      </w:r>
    </w:p>
    <w:p w14:paraId="3C77B4D3">
      <w:pPr>
        <w:pStyle w:val="8"/>
        <w:spacing w:before="115"/>
        <w:ind w:left="0" w:leftChars="0" w:right="46" w:rightChars="0" w:firstLine="0" w:firstLineChars="0"/>
        <w:jc w:val="both"/>
      </w:pPr>
      <w:r>
        <w:rPr>
          <w:b/>
        </w:rPr>
        <w:t>20.1</w:t>
      </w:r>
      <w:r>
        <w:rPr>
          <w:b/>
          <w:spacing w:val="-10"/>
        </w:rPr>
        <w:t xml:space="preserve"> </w:t>
      </w:r>
      <w:r>
        <w:t>–</w:t>
      </w:r>
      <w:r>
        <w:rPr>
          <w:spacing w:val="-9"/>
        </w:rPr>
        <w:t xml:space="preserve"> </w:t>
      </w:r>
      <w:r>
        <w:t>Para</w:t>
      </w:r>
      <w:r>
        <w:rPr>
          <w:spacing w:val="-7"/>
        </w:rPr>
        <w:t xml:space="preserve"> </w:t>
      </w:r>
      <w:r>
        <w:t>dirimir</w:t>
      </w:r>
      <w:r>
        <w:rPr>
          <w:spacing w:val="-9"/>
        </w:rPr>
        <w:t xml:space="preserve"> </w:t>
      </w:r>
      <w:r>
        <w:t>qualquer</w:t>
      </w:r>
      <w:r>
        <w:rPr>
          <w:spacing w:val="-10"/>
        </w:rPr>
        <w:t xml:space="preserve"> </w:t>
      </w:r>
      <w:r>
        <w:t>controvérsia</w:t>
      </w:r>
      <w:r>
        <w:rPr>
          <w:spacing w:val="-7"/>
        </w:rPr>
        <w:t xml:space="preserve"> </w:t>
      </w:r>
      <w:r>
        <w:t>decorrente</w:t>
      </w:r>
      <w:r>
        <w:rPr>
          <w:spacing w:val="-10"/>
        </w:rPr>
        <w:t xml:space="preserve"> </w:t>
      </w:r>
      <w:r>
        <w:t>da</w:t>
      </w:r>
      <w:r>
        <w:rPr>
          <w:spacing w:val="-7"/>
        </w:rPr>
        <w:t xml:space="preserve"> </w:t>
      </w:r>
      <w:r>
        <w:t>realização</w:t>
      </w:r>
      <w:r>
        <w:rPr>
          <w:spacing w:val="-7"/>
        </w:rPr>
        <w:t xml:space="preserve"> </w:t>
      </w:r>
      <w:r>
        <w:t>da</w:t>
      </w:r>
      <w:r>
        <w:rPr>
          <w:spacing w:val="-7"/>
        </w:rPr>
        <w:t xml:space="preserve"> </w:t>
      </w:r>
      <w:r>
        <w:t>presente</w:t>
      </w:r>
      <w:r>
        <w:rPr>
          <w:spacing w:val="-10"/>
        </w:rPr>
        <w:t xml:space="preserve"> </w:t>
      </w:r>
      <w:r>
        <w:t>Concorrência</w:t>
      </w:r>
      <w:r>
        <w:rPr>
          <w:spacing w:val="-8"/>
        </w:rPr>
        <w:t xml:space="preserve"> </w:t>
      </w:r>
      <w:r>
        <w:t>que</w:t>
      </w:r>
      <w:r>
        <w:rPr>
          <w:spacing w:val="-57"/>
        </w:rPr>
        <w:t xml:space="preserve"> </w:t>
      </w:r>
      <w:r>
        <w:t xml:space="preserve">não possa ser resolvida administrativamente, fica definido o foro da </w:t>
      </w:r>
      <w:r>
        <w:rPr>
          <w:rFonts w:hint="default"/>
          <w:lang w:val="pt-BR"/>
        </w:rPr>
        <w:t>Comarca de Sinop - MT</w:t>
      </w:r>
      <w:r>
        <w:t>,</w:t>
      </w:r>
      <w:r>
        <w:rPr>
          <w:spacing w:val="1"/>
        </w:rPr>
        <w:t xml:space="preserve"> </w:t>
      </w:r>
      <w:r>
        <w:t>com</w:t>
      </w:r>
      <w:r>
        <w:rPr>
          <w:spacing w:val="-1"/>
        </w:rPr>
        <w:t xml:space="preserve"> </w:t>
      </w:r>
      <w:r>
        <w:t>exclusão</w:t>
      </w:r>
      <w:r>
        <w:rPr>
          <w:spacing w:val="-1"/>
        </w:rPr>
        <w:t xml:space="preserve"> </w:t>
      </w:r>
      <w:r>
        <w:t>de qualquer</w:t>
      </w:r>
      <w:r>
        <w:rPr>
          <w:spacing w:val="-2"/>
        </w:rPr>
        <w:t xml:space="preserve"> </w:t>
      </w:r>
      <w:r>
        <w:t>outro.</w:t>
      </w:r>
    </w:p>
    <w:p w14:paraId="16433172">
      <w:pPr>
        <w:pStyle w:val="8"/>
        <w:rPr>
          <w:sz w:val="26"/>
        </w:rPr>
      </w:pPr>
    </w:p>
    <w:p w14:paraId="46060795">
      <w:pPr>
        <w:pStyle w:val="8"/>
        <w:spacing w:before="217"/>
        <w:ind w:right="1482"/>
        <w:jc w:val="both"/>
      </w:pPr>
      <w:r>
        <w:rPr>
          <w:rFonts w:hint="default"/>
          <w:lang w:val="pt-BR"/>
        </w:rPr>
        <w:t>Sinop</w:t>
      </w:r>
      <w:r>
        <w:t>,</w:t>
      </w:r>
      <w:r>
        <w:rPr>
          <w:spacing w:val="-2"/>
        </w:rPr>
        <w:t xml:space="preserve"> </w:t>
      </w:r>
      <w:r>
        <w:rPr>
          <w:rFonts w:hint="default"/>
          <w:spacing w:val="-2"/>
          <w:lang w:val="pt-BR"/>
        </w:rPr>
        <w:t>18</w:t>
      </w:r>
      <w:r>
        <w:rPr>
          <w:spacing w:val="-1"/>
        </w:rPr>
        <w:t xml:space="preserve"> </w:t>
      </w:r>
      <w:r>
        <w:t>de</w:t>
      </w:r>
      <w:r>
        <w:rPr>
          <w:spacing w:val="-2"/>
        </w:rPr>
        <w:t xml:space="preserve"> </w:t>
      </w:r>
      <w:r>
        <w:rPr>
          <w:rFonts w:hint="default"/>
          <w:spacing w:val="-2"/>
          <w:lang w:val="pt-BR"/>
        </w:rPr>
        <w:t>novembro</w:t>
      </w:r>
      <w:r>
        <w:rPr>
          <w:spacing w:val="1"/>
        </w:rPr>
        <w:t xml:space="preserve"> </w:t>
      </w:r>
      <w:r>
        <w:t>de</w:t>
      </w:r>
      <w:r>
        <w:rPr>
          <w:spacing w:val="-2"/>
        </w:rPr>
        <w:t xml:space="preserve"> </w:t>
      </w:r>
      <w:r>
        <w:t>202</w:t>
      </w:r>
      <w:r>
        <w:rPr>
          <w:rFonts w:hint="default"/>
          <w:lang w:val="pt-BR"/>
        </w:rPr>
        <w:t>4</w:t>
      </w:r>
      <w:r>
        <w:t>.</w:t>
      </w:r>
    </w:p>
    <w:p w14:paraId="2EAA3739">
      <w:pPr>
        <w:pStyle w:val="8"/>
        <w:rPr>
          <w:sz w:val="26"/>
        </w:rPr>
      </w:pPr>
    </w:p>
    <w:p w14:paraId="57516147">
      <w:pPr>
        <w:pStyle w:val="8"/>
        <w:rPr>
          <w:sz w:val="26"/>
        </w:rPr>
      </w:pPr>
    </w:p>
    <w:p w14:paraId="444C8266">
      <w:pPr>
        <w:pStyle w:val="8"/>
        <w:rPr>
          <w:sz w:val="26"/>
        </w:rPr>
      </w:pPr>
    </w:p>
    <w:p w14:paraId="5912DA51">
      <w:pPr>
        <w:pStyle w:val="8"/>
        <w:rPr>
          <w:sz w:val="26"/>
        </w:rPr>
      </w:pPr>
    </w:p>
    <w:p w14:paraId="70122F98">
      <w:pPr>
        <w:pStyle w:val="8"/>
        <w:rPr>
          <w:sz w:val="26"/>
        </w:rPr>
      </w:pPr>
    </w:p>
    <w:p w14:paraId="4C5588D8">
      <w:pPr>
        <w:pStyle w:val="3"/>
        <w:keepNext w:val="0"/>
        <w:keepLines w:val="0"/>
        <w:pageBreakBefore w:val="0"/>
        <w:widowControl w:val="0"/>
        <w:kinsoku/>
        <w:wordWrap/>
        <w:overflowPunct/>
        <w:topLinePunct w:val="0"/>
        <w:autoSpaceDE w:val="0"/>
        <w:autoSpaceDN w:val="0"/>
        <w:bidi w:val="0"/>
        <w:adjustRightInd/>
        <w:snapToGrid/>
        <w:spacing w:before="0"/>
        <w:ind w:left="23" w:right="45" w:rightChars="0"/>
        <w:jc w:val="center"/>
        <w:textAlignment w:val="auto"/>
        <w:rPr>
          <w:rFonts w:hint="default"/>
          <w:lang w:val="pt-BR"/>
        </w:rPr>
      </w:pPr>
      <w:r>
        <w:rPr>
          <w:rFonts w:hint="default"/>
          <w:lang w:val="pt-BR"/>
        </w:rPr>
        <w:t>ROBERTO DORNER</w:t>
      </w:r>
    </w:p>
    <w:p w14:paraId="002F0527">
      <w:pPr>
        <w:pStyle w:val="3"/>
        <w:keepNext w:val="0"/>
        <w:keepLines w:val="0"/>
        <w:pageBreakBefore w:val="0"/>
        <w:widowControl w:val="0"/>
        <w:kinsoku/>
        <w:wordWrap/>
        <w:overflowPunct/>
        <w:topLinePunct w:val="0"/>
        <w:autoSpaceDE w:val="0"/>
        <w:autoSpaceDN w:val="0"/>
        <w:bidi w:val="0"/>
        <w:adjustRightInd/>
        <w:snapToGrid/>
        <w:spacing w:before="0"/>
        <w:ind w:left="23" w:right="45" w:rightChars="0"/>
        <w:jc w:val="center"/>
        <w:textAlignment w:val="auto"/>
        <w:rPr>
          <w:rFonts w:hint="default"/>
          <w:lang w:val="pt-BR"/>
        </w:rPr>
      </w:pPr>
      <w:r>
        <w:rPr>
          <w:rFonts w:hint="default"/>
          <w:lang w:val="pt-BR"/>
        </w:rPr>
        <w:t>Gabiente de Chefe do Executivo</w:t>
      </w:r>
    </w:p>
    <w:sectPr>
      <w:headerReference r:id="rId5" w:type="default"/>
      <w:footerReference r:id="rId6" w:type="default"/>
      <w:pgSz w:w="11900" w:h="16840"/>
      <w:pgMar w:top="2409" w:right="1417" w:bottom="1417" w:left="1417" w:header="737" w:footer="880"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BoldMT">
    <w:altName w:val="Segoe Print"/>
    <w:panose1 w:val="00000000000000000000"/>
    <w:charset w:val="00"/>
    <w:family w:val="auto"/>
    <w:pitch w:val="default"/>
    <w:sig w:usb0="00000000" w:usb1="00000000" w:usb2="00000000" w:usb3="00000000" w:csb0="00000000" w:csb1="00000000"/>
  </w:font>
  <w:font w:name="Cambria Math">
    <w:panose1 w:val="02040503050406030204"/>
    <w:charset w:val="01"/>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200FB">
    <w:pPr>
      <w:pStyle w:val="15"/>
      <w:jc w:val="center"/>
      <w:rPr>
        <w:rFonts w:hint="default" w:ascii="Calibri" w:hAnsi="Calibri" w:cs="Calibri"/>
        <w:b w:val="0"/>
        <w:bCs/>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974E9">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Vy&#10;O6MnAgAAZgQAAA4AAAAAAAAAAQAgAAAAHwEAAGRycy9lMm9Eb2MueG1sUEsFBgAAAAAGAAYAWQEA&#10;ALgFAAAAAA==&#10;">
              <v:fill on="f" focussize="0,0"/>
              <v:stroke on="f" weight="0.5pt"/>
              <v:imagedata o:title=""/>
              <o:lock v:ext="edit" aspectratio="f"/>
              <v:textbox inset="0mm,0mm,0mm,0mm" style="mso-fit-shape-to-text:t;">
                <w:txbxContent>
                  <w:p w14:paraId="3A5974E9">
                    <w:pPr>
                      <w:pStyle w:val="11"/>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val="0"/>
        <w:bCs/>
        <w:sz w:val="20"/>
        <w:szCs w:val="20"/>
      </w:rPr>
      <w:t>Av. das Embaúbas, nº 1386, Setor Comercial, Sinop/MT, CEP 78550-206, Caixa Postal 500</w:t>
    </w:r>
  </w:p>
  <w:p w14:paraId="0CC551E5">
    <w:pPr>
      <w:pStyle w:val="15"/>
      <w:jc w:val="center"/>
      <w:rPr>
        <w:rFonts w:hint="default" w:ascii="Calibri" w:hAnsi="Calibri" w:cs="Calibri"/>
        <w:b w:val="0"/>
        <w:bCs/>
        <w:sz w:val="20"/>
        <w:szCs w:val="20"/>
        <w:lang w:val="pt-BR"/>
      </w:rPr>
    </w:pPr>
    <w:r>
      <w:rPr>
        <w:rFonts w:hint="default" w:ascii="Calibri" w:hAnsi="Calibri" w:cs="Calibri"/>
        <w:b w:val="0"/>
        <w:bCs/>
        <w:sz w:val="20"/>
        <w:szCs w:val="20"/>
      </w:rPr>
      <w:t>Telefones: (066)3517-5298/3520-7272/3520-7523/3520-7267</w:t>
    </w:r>
    <w:r>
      <w:rPr>
        <w:rFonts w:hint="default" w:cs="Calibri"/>
        <w:b w:val="0"/>
        <w:bCs/>
        <w:sz w:val="20"/>
        <w:szCs w:val="20"/>
        <w:lang w:val="pt-BR"/>
      </w:rPr>
      <w:t>/99656-0722</w:t>
    </w:r>
  </w:p>
  <w:p w14:paraId="64D888D0">
    <w:pPr>
      <w:pStyle w:val="15"/>
      <w:jc w:val="center"/>
      <w:rPr>
        <w:rFonts w:hint="default" w:ascii="Calibri" w:hAnsi="Calibri" w:cs="Calibri"/>
        <w:b w:val="0"/>
        <w:bCs/>
        <w:sz w:val="20"/>
        <w:szCs w:val="20"/>
      </w:rPr>
    </w:pPr>
    <w:r>
      <w:rPr>
        <w:rFonts w:hint="default" w:ascii="Calibri" w:hAnsi="Calibri" w:cs="Calibri"/>
        <w:b w:val="0"/>
        <w:bCs/>
        <w:sz w:val="20"/>
        <w:szCs w:val="20"/>
      </w:rPr>
      <w:t xml:space="preserve">E-mail: </w:t>
    </w:r>
    <w:r>
      <w:rPr>
        <w:rFonts w:hint="default" w:ascii="Calibri" w:hAnsi="Calibri" w:cs="Calibri"/>
        <w:b w:val="0"/>
        <w:bCs/>
        <w:sz w:val="20"/>
        <w:szCs w:val="20"/>
      </w:rPr>
      <w:fldChar w:fldCharType="begin"/>
    </w:r>
    <w:r>
      <w:rPr>
        <w:rFonts w:hint="default" w:ascii="Calibri" w:hAnsi="Calibri" w:cs="Calibri"/>
        <w:b w:val="0"/>
        <w:bCs/>
        <w:sz w:val="20"/>
        <w:szCs w:val="20"/>
      </w:rPr>
      <w:instrText xml:space="preserve">HYPERLINK "mailto:licitacao@sinop.mt.gov.br"</w:instrText>
    </w:r>
    <w:r>
      <w:rPr>
        <w:rFonts w:hint="default" w:ascii="Calibri" w:hAnsi="Calibri" w:cs="Calibri"/>
        <w:b w:val="0"/>
        <w:bCs/>
        <w:sz w:val="20"/>
        <w:szCs w:val="20"/>
      </w:rPr>
      <w:fldChar w:fldCharType="separate"/>
    </w:r>
    <w:r>
      <w:rPr>
        <w:rStyle w:val="7"/>
        <w:rFonts w:hint="default" w:ascii="Calibri" w:hAnsi="Calibri" w:cs="Calibri"/>
        <w:b w:val="0"/>
        <w:bCs/>
        <w:sz w:val="20"/>
        <w:szCs w:val="20"/>
      </w:rPr>
      <w:t>licitacao@sinop.mt.gov.br</w:t>
    </w:r>
    <w:r>
      <w:rPr>
        <w:rFonts w:hint="default" w:ascii="Calibri" w:hAnsi="Calibri" w:cs="Calibri"/>
        <w:b w:val="0"/>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25819">
    <w:pPr>
      <w:pStyle w:val="8"/>
      <w:spacing w:line="14" w:lineRule="auto"/>
      <w:jc w:val="center"/>
      <w:rPr>
        <w:sz w:val="20"/>
      </w:rPr>
    </w:pPr>
    <w:r>
      <w:drawing>
        <wp:anchor distT="0" distB="0" distL="114300" distR="114300" simplePos="0" relativeHeight="251659264" behindDoc="1" locked="0" layoutInCell="1" allowOverlap="1">
          <wp:simplePos x="0" y="0"/>
          <wp:positionH relativeFrom="column">
            <wp:posOffset>2373630</wp:posOffset>
          </wp:positionH>
          <wp:positionV relativeFrom="paragraph">
            <wp:posOffset>13970</wp:posOffset>
          </wp:positionV>
          <wp:extent cx="1048385" cy="942975"/>
          <wp:effectExtent l="0" t="0" r="18415" b="9525"/>
          <wp:wrapTight wrapText="bothSides">
            <wp:wrapPolygon>
              <wp:start x="0" y="0"/>
              <wp:lineTo x="0" y="21382"/>
              <wp:lineTo x="21194" y="21382"/>
              <wp:lineTo x="21194" y="0"/>
              <wp:lineTo x="0" y="0"/>
            </wp:wrapPolygon>
          </wp:wrapTight>
          <wp:docPr id="9"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1"/>
      <w:numFmt w:val="decimal"/>
      <w:lvlText w:val="%1"/>
      <w:lvlJc w:val="left"/>
      <w:pPr>
        <w:ind w:left="3261" w:hanging="845"/>
        <w:jc w:val="left"/>
      </w:pPr>
      <w:rPr>
        <w:rFonts w:hint="default"/>
        <w:lang w:val="pt-PT" w:eastAsia="en-US" w:bidi="ar-SA"/>
      </w:rPr>
    </w:lvl>
    <w:lvl w:ilvl="1" w:tentative="0">
      <w:start w:val="1"/>
      <w:numFmt w:val="decimal"/>
      <w:lvlText w:val="%1.%2"/>
      <w:lvlJc w:val="left"/>
      <w:pPr>
        <w:ind w:left="3261" w:hanging="845"/>
        <w:jc w:val="left"/>
      </w:pPr>
      <w:rPr>
        <w:rFonts w:hint="default"/>
        <w:lang w:val="pt-PT" w:eastAsia="en-US" w:bidi="ar-SA"/>
      </w:rPr>
    </w:lvl>
    <w:lvl w:ilvl="2" w:tentative="0">
      <w:start w:val="8"/>
      <w:numFmt w:val="decimal"/>
      <w:lvlText w:val="%1.%2.%3"/>
      <w:lvlJc w:val="left"/>
      <w:pPr>
        <w:ind w:left="3261" w:hanging="845"/>
        <w:jc w:val="left"/>
      </w:pPr>
      <w:rPr>
        <w:rFonts w:hint="default"/>
        <w:lang w:val="pt-PT" w:eastAsia="en-US" w:bidi="ar-SA"/>
      </w:rPr>
    </w:lvl>
    <w:lvl w:ilvl="3" w:tentative="0">
      <w:start w:val="1"/>
      <w:numFmt w:val="decimal"/>
      <w:lvlText w:val="%1.%2.%3.%4"/>
      <w:lvlJc w:val="left"/>
      <w:pPr>
        <w:ind w:left="3261" w:hanging="845"/>
        <w:jc w:val="left"/>
      </w:pPr>
      <w:rPr>
        <w:rFonts w:hint="default" w:ascii="Times New Roman" w:hAnsi="Times New Roman" w:eastAsia="Times New Roman" w:cs="Times New Roman"/>
        <w:b/>
        <w:bCs/>
        <w:w w:val="99"/>
        <w:sz w:val="24"/>
        <w:szCs w:val="24"/>
        <w:lang w:val="pt-PT" w:eastAsia="en-US" w:bidi="ar-SA"/>
      </w:rPr>
    </w:lvl>
    <w:lvl w:ilvl="4" w:tentative="0">
      <w:start w:val="0"/>
      <w:numFmt w:val="bullet"/>
      <w:lvlText w:val="•"/>
      <w:lvlJc w:val="left"/>
      <w:pPr>
        <w:ind w:left="6716" w:hanging="845"/>
      </w:pPr>
      <w:rPr>
        <w:rFonts w:hint="default"/>
        <w:lang w:val="pt-PT" w:eastAsia="en-US" w:bidi="ar-SA"/>
      </w:rPr>
    </w:lvl>
    <w:lvl w:ilvl="5" w:tentative="0">
      <w:start w:val="0"/>
      <w:numFmt w:val="bullet"/>
      <w:lvlText w:val="•"/>
      <w:lvlJc w:val="left"/>
      <w:pPr>
        <w:ind w:left="7580" w:hanging="845"/>
      </w:pPr>
      <w:rPr>
        <w:rFonts w:hint="default"/>
        <w:lang w:val="pt-PT" w:eastAsia="en-US" w:bidi="ar-SA"/>
      </w:rPr>
    </w:lvl>
    <w:lvl w:ilvl="6" w:tentative="0">
      <w:start w:val="0"/>
      <w:numFmt w:val="bullet"/>
      <w:lvlText w:val="•"/>
      <w:lvlJc w:val="left"/>
      <w:pPr>
        <w:ind w:left="8444" w:hanging="845"/>
      </w:pPr>
      <w:rPr>
        <w:rFonts w:hint="default"/>
        <w:lang w:val="pt-PT" w:eastAsia="en-US" w:bidi="ar-SA"/>
      </w:rPr>
    </w:lvl>
    <w:lvl w:ilvl="7" w:tentative="0">
      <w:start w:val="0"/>
      <w:numFmt w:val="bullet"/>
      <w:lvlText w:val="•"/>
      <w:lvlJc w:val="left"/>
      <w:pPr>
        <w:ind w:left="9308" w:hanging="845"/>
      </w:pPr>
      <w:rPr>
        <w:rFonts w:hint="default"/>
        <w:lang w:val="pt-PT" w:eastAsia="en-US" w:bidi="ar-SA"/>
      </w:rPr>
    </w:lvl>
    <w:lvl w:ilvl="8" w:tentative="0">
      <w:start w:val="0"/>
      <w:numFmt w:val="bullet"/>
      <w:lvlText w:val="•"/>
      <w:lvlJc w:val="left"/>
      <w:pPr>
        <w:ind w:left="10172" w:hanging="845"/>
      </w:pPr>
      <w:rPr>
        <w:rFonts w:hint="default"/>
        <w:lang w:val="pt-PT" w:eastAsia="en-US" w:bidi="ar-SA"/>
      </w:rPr>
    </w:lvl>
  </w:abstractNum>
  <w:abstractNum w:abstractNumId="1">
    <w:nsid w:val="9C8AC8EF"/>
    <w:multiLevelType w:val="multilevel"/>
    <w:tmpl w:val="9C8AC8EF"/>
    <w:lvl w:ilvl="0" w:tentative="0">
      <w:start w:val="19"/>
      <w:numFmt w:val="decimal"/>
      <w:lvlText w:val="%1"/>
      <w:lvlJc w:val="left"/>
      <w:pPr>
        <w:ind w:left="1701" w:hanging="483"/>
        <w:jc w:val="left"/>
      </w:pPr>
      <w:rPr>
        <w:rFonts w:hint="default"/>
        <w:lang w:val="pt-PT" w:eastAsia="en-US" w:bidi="ar-SA"/>
      </w:rPr>
    </w:lvl>
    <w:lvl w:ilvl="1" w:tentative="0">
      <w:start w:val="1"/>
      <w:numFmt w:val="decimal"/>
      <w:lvlText w:val="%1.%2"/>
      <w:lvlJc w:val="left"/>
      <w:pPr>
        <w:ind w:left="1701" w:hanging="483"/>
        <w:jc w:val="left"/>
      </w:pPr>
      <w:rPr>
        <w:rFonts w:hint="default" w:ascii="Times New Roman" w:hAnsi="Times New Roman" w:eastAsia="Times New Roman" w:cs="Times New Roman"/>
        <w:b/>
        <w:bCs/>
        <w:w w:val="99"/>
        <w:sz w:val="24"/>
        <w:szCs w:val="24"/>
        <w:lang w:val="pt-PT" w:eastAsia="en-US" w:bidi="ar-SA"/>
      </w:rPr>
    </w:lvl>
    <w:lvl w:ilvl="2" w:tentative="0">
      <w:start w:val="0"/>
      <w:numFmt w:val="bullet"/>
      <w:lvlText w:val="•"/>
      <w:lvlJc w:val="left"/>
      <w:pPr>
        <w:ind w:left="3740" w:hanging="483"/>
      </w:pPr>
      <w:rPr>
        <w:rFonts w:hint="default"/>
        <w:lang w:val="pt-PT" w:eastAsia="en-US" w:bidi="ar-SA"/>
      </w:rPr>
    </w:lvl>
    <w:lvl w:ilvl="3" w:tentative="0">
      <w:start w:val="0"/>
      <w:numFmt w:val="bullet"/>
      <w:lvlText w:val="•"/>
      <w:lvlJc w:val="left"/>
      <w:pPr>
        <w:ind w:left="4760" w:hanging="483"/>
      </w:pPr>
      <w:rPr>
        <w:rFonts w:hint="default"/>
        <w:lang w:val="pt-PT" w:eastAsia="en-US" w:bidi="ar-SA"/>
      </w:rPr>
    </w:lvl>
    <w:lvl w:ilvl="4" w:tentative="0">
      <w:start w:val="0"/>
      <w:numFmt w:val="bullet"/>
      <w:lvlText w:val="•"/>
      <w:lvlJc w:val="left"/>
      <w:pPr>
        <w:ind w:left="5780" w:hanging="483"/>
      </w:pPr>
      <w:rPr>
        <w:rFonts w:hint="default"/>
        <w:lang w:val="pt-PT" w:eastAsia="en-US" w:bidi="ar-SA"/>
      </w:rPr>
    </w:lvl>
    <w:lvl w:ilvl="5" w:tentative="0">
      <w:start w:val="0"/>
      <w:numFmt w:val="bullet"/>
      <w:lvlText w:val="•"/>
      <w:lvlJc w:val="left"/>
      <w:pPr>
        <w:ind w:left="6800" w:hanging="483"/>
      </w:pPr>
      <w:rPr>
        <w:rFonts w:hint="default"/>
        <w:lang w:val="pt-PT" w:eastAsia="en-US" w:bidi="ar-SA"/>
      </w:rPr>
    </w:lvl>
    <w:lvl w:ilvl="6" w:tentative="0">
      <w:start w:val="0"/>
      <w:numFmt w:val="bullet"/>
      <w:lvlText w:val="•"/>
      <w:lvlJc w:val="left"/>
      <w:pPr>
        <w:ind w:left="7820" w:hanging="483"/>
      </w:pPr>
      <w:rPr>
        <w:rFonts w:hint="default"/>
        <w:lang w:val="pt-PT" w:eastAsia="en-US" w:bidi="ar-SA"/>
      </w:rPr>
    </w:lvl>
    <w:lvl w:ilvl="7" w:tentative="0">
      <w:start w:val="0"/>
      <w:numFmt w:val="bullet"/>
      <w:lvlText w:val="•"/>
      <w:lvlJc w:val="left"/>
      <w:pPr>
        <w:ind w:left="8840" w:hanging="483"/>
      </w:pPr>
      <w:rPr>
        <w:rFonts w:hint="default"/>
        <w:lang w:val="pt-PT" w:eastAsia="en-US" w:bidi="ar-SA"/>
      </w:rPr>
    </w:lvl>
    <w:lvl w:ilvl="8" w:tentative="0">
      <w:start w:val="0"/>
      <w:numFmt w:val="bullet"/>
      <w:lvlText w:val="•"/>
      <w:lvlJc w:val="left"/>
      <w:pPr>
        <w:ind w:left="9860" w:hanging="483"/>
      </w:pPr>
      <w:rPr>
        <w:rFonts w:hint="default"/>
        <w:lang w:val="pt-PT" w:eastAsia="en-US" w:bidi="ar-SA"/>
      </w:rPr>
    </w:lvl>
  </w:abstractNum>
  <w:abstractNum w:abstractNumId="2">
    <w:nsid w:val="B5E306ED"/>
    <w:multiLevelType w:val="multilevel"/>
    <w:tmpl w:val="B5E306ED"/>
    <w:lvl w:ilvl="0" w:tentative="0">
      <w:start w:val="5"/>
      <w:numFmt w:val="decimal"/>
      <w:lvlText w:val="%1"/>
      <w:lvlJc w:val="left"/>
      <w:pPr>
        <w:ind w:left="1701" w:hanging="358"/>
        <w:jc w:val="left"/>
      </w:pPr>
      <w:rPr>
        <w:rFonts w:hint="default"/>
        <w:lang w:val="pt-PT" w:eastAsia="en-US" w:bidi="ar-SA"/>
      </w:rPr>
    </w:lvl>
    <w:lvl w:ilvl="1" w:tentative="0">
      <w:start w:val="1"/>
      <w:numFmt w:val="decimal"/>
      <w:lvlText w:val="%1.%2"/>
      <w:lvlJc w:val="left"/>
      <w:pPr>
        <w:ind w:left="1701" w:hanging="358"/>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41" w:hanging="536"/>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386" w:hanging="536"/>
      </w:pPr>
      <w:rPr>
        <w:rFonts w:hint="default"/>
        <w:lang w:val="pt-PT" w:eastAsia="en-US" w:bidi="ar-SA"/>
      </w:rPr>
    </w:lvl>
    <w:lvl w:ilvl="4" w:tentative="0">
      <w:start w:val="0"/>
      <w:numFmt w:val="bullet"/>
      <w:lvlText w:val="•"/>
      <w:lvlJc w:val="left"/>
      <w:pPr>
        <w:ind w:left="5460" w:hanging="536"/>
      </w:pPr>
      <w:rPr>
        <w:rFonts w:hint="default"/>
        <w:lang w:val="pt-PT" w:eastAsia="en-US" w:bidi="ar-SA"/>
      </w:rPr>
    </w:lvl>
    <w:lvl w:ilvl="5" w:tentative="0">
      <w:start w:val="0"/>
      <w:numFmt w:val="bullet"/>
      <w:lvlText w:val="•"/>
      <w:lvlJc w:val="left"/>
      <w:pPr>
        <w:ind w:left="6533" w:hanging="536"/>
      </w:pPr>
      <w:rPr>
        <w:rFonts w:hint="default"/>
        <w:lang w:val="pt-PT" w:eastAsia="en-US" w:bidi="ar-SA"/>
      </w:rPr>
    </w:lvl>
    <w:lvl w:ilvl="6" w:tentative="0">
      <w:start w:val="0"/>
      <w:numFmt w:val="bullet"/>
      <w:lvlText w:val="•"/>
      <w:lvlJc w:val="left"/>
      <w:pPr>
        <w:ind w:left="7606" w:hanging="536"/>
      </w:pPr>
      <w:rPr>
        <w:rFonts w:hint="default"/>
        <w:lang w:val="pt-PT" w:eastAsia="en-US" w:bidi="ar-SA"/>
      </w:rPr>
    </w:lvl>
    <w:lvl w:ilvl="7" w:tentative="0">
      <w:start w:val="0"/>
      <w:numFmt w:val="bullet"/>
      <w:lvlText w:val="•"/>
      <w:lvlJc w:val="left"/>
      <w:pPr>
        <w:ind w:left="8680" w:hanging="536"/>
      </w:pPr>
      <w:rPr>
        <w:rFonts w:hint="default"/>
        <w:lang w:val="pt-PT" w:eastAsia="en-US" w:bidi="ar-SA"/>
      </w:rPr>
    </w:lvl>
    <w:lvl w:ilvl="8" w:tentative="0">
      <w:start w:val="0"/>
      <w:numFmt w:val="bullet"/>
      <w:lvlText w:val="•"/>
      <w:lvlJc w:val="left"/>
      <w:pPr>
        <w:ind w:left="9753" w:hanging="536"/>
      </w:pPr>
      <w:rPr>
        <w:rFonts w:hint="default"/>
        <w:lang w:val="pt-PT" w:eastAsia="en-US" w:bidi="ar-SA"/>
      </w:rPr>
    </w:lvl>
  </w:abstractNum>
  <w:abstractNum w:abstractNumId="3">
    <w:nsid w:val="BF205925"/>
    <w:multiLevelType w:val="multilevel"/>
    <w:tmpl w:val="BF205925"/>
    <w:lvl w:ilvl="0" w:tentative="0">
      <w:start w:val="4"/>
      <w:numFmt w:val="decimal"/>
      <w:lvlText w:val="%1"/>
      <w:lvlJc w:val="left"/>
      <w:pPr>
        <w:ind w:left="1701" w:hanging="358"/>
        <w:jc w:val="left"/>
      </w:pPr>
      <w:rPr>
        <w:rFonts w:hint="default"/>
        <w:lang w:val="pt-PT" w:eastAsia="en-US" w:bidi="ar-SA"/>
      </w:rPr>
    </w:lvl>
    <w:lvl w:ilvl="1" w:tentative="0">
      <w:start w:val="1"/>
      <w:numFmt w:val="decimal"/>
      <w:lvlText w:val="%1.%2"/>
      <w:lvlJc w:val="left"/>
      <w:pPr>
        <w:ind w:left="1701" w:hanging="358"/>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615"/>
        <w:jc w:val="left"/>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237" w:hanging="260"/>
        <w:jc w:val="left"/>
      </w:pPr>
      <w:rPr>
        <w:rFonts w:hint="default" w:ascii="Times New Roman" w:hAnsi="Times New Roman" w:eastAsia="Times New Roman" w:cs="Times New Roman"/>
        <w:b/>
        <w:bCs/>
        <w:w w:val="99"/>
        <w:sz w:val="24"/>
        <w:szCs w:val="24"/>
        <w:lang w:val="pt-PT" w:eastAsia="en-US" w:bidi="ar-SA"/>
      </w:rPr>
    </w:lvl>
    <w:lvl w:ilvl="4" w:tentative="0">
      <w:start w:val="0"/>
      <w:numFmt w:val="bullet"/>
      <w:lvlText w:val="•"/>
      <w:lvlJc w:val="left"/>
      <w:pPr>
        <w:ind w:left="3240" w:hanging="260"/>
      </w:pPr>
      <w:rPr>
        <w:rFonts w:hint="default"/>
        <w:lang w:val="pt-PT" w:eastAsia="en-US" w:bidi="ar-SA"/>
      </w:rPr>
    </w:lvl>
    <w:lvl w:ilvl="5" w:tentative="0">
      <w:start w:val="0"/>
      <w:numFmt w:val="bullet"/>
      <w:lvlText w:val="•"/>
      <w:lvlJc w:val="left"/>
      <w:pPr>
        <w:ind w:left="4683" w:hanging="260"/>
      </w:pPr>
      <w:rPr>
        <w:rFonts w:hint="default"/>
        <w:lang w:val="pt-PT" w:eastAsia="en-US" w:bidi="ar-SA"/>
      </w:rPr>
    </w:lvl>
    <w:lvl w:ilvl="6" w:tentative="0">
      <w:start w:val="0"/>
      <w:numFmt w:val="bullet"/>
      <w:lvlText w:val="•"/>
      <w:lvlJc w:val="left"/>
      <w:pPr>
        <w:ind w:left="6126" w:hanging="260"/>
      </w:pPr>
      <w:rPr>
        <w:rFonts w:hint="default"/>
        <w:lang w:val="pt-PT" w:eastAsia="en-US" w:bidi="ar-SA"/>
      </w:rPr>
    </w:lvl>
    <w:lvl w:ilvl="7" w:tentative="0">
      <w:start w:val="0"/>
      <w:numFmt w:val="bullet"/>
      <w:lvlText w:val="•"/>
      <w:lvlJc w:val="left"/>
      <w:pPr>
        <w:ind w:left="7570" w:hanging="260"/>
      </w:pPr>
      <w:rPr>
        <w:rFonts w:hint="default"/>
        <w:lang w:val="pt-PT" w:eastAsia="en-US" w:bidi="ar-SA"/>
      </w:rPr>
    </w:lvl>
    <w:lvl w:ilvl="8" w:tentative="0">
      <w:start w:val="0"/>
      <w:numFmt w:val="bullet"/>
      <w:lvlText w:val="•"/>
      <w:lvlJc w:val="left"/>
      <w:pPr>
        <w:ind w:left="9013" w:hanging="260"/>
      </w:pPr>
      <w:rPr>
        <w:rFonts w:hint="default"/>
        <w:lang w:val="pt-PT" w:eastAsia="en-US" w:bidi="ar-SA"/>
      </w:rPr>
    </w:lvl>
  </w:abstractNum>
  <w:abstractNum w:abstractNumId="4">
    <w:nsid w:val="C8879AEF"/>
    <w:multiLevelType w:val="multilevel"/>
    <w:tmpl w:val="C8879AEF"/>
    <w:lvl w:ilvl="0" w:tentative="0">
      <w:start w:val="13"/>
      <w:numFmt w:val="decimal"/>
      <w:lvlText w:val="%1"/>
      <w:lvlJc w:val="left"/>
      <w:pPr>
        <w:ind w:left="1701" w:hanging="466"/>
        <w:jc w:val="left"/>
      </w:pPr>
      <w:rPr>
        <w:rFonts w:hint="default"/>
        <w:lang w:val="pt-PT" w:eastAsia="en-US" w:bidi="ar-SA"/>
      </w:rPr>
    </w:lvl>
    <w:lvl w:ilvl="1" w:tentative="0">
      <w:start w:val="1"/>
      <w:numFmt w:val="decimal"/>
      <w:lvlText w:val="%1.%2"/>
      <w:lvlJc w:val="left"/>
      <w:pPr>
        <w:ind w:left="1701" w:hanging="466"/>
        <w:jc w:val="left"/>
      </w:pPr>
      <w:rPr>
        <w:rFonts w:hint="default" w:ascii="Times New Roman" w:hAnsi="Times New Roman" w:eastAsia="Times New Roman" w:cs="Times New Roman"/>
        <w:b/>
        <w:bCs/>
        <w:w w:val="99"/>
        <w:sz w:val="24"/>
        <w:szCs w:val="24"/>
        <w:lang w:val="pt-PT" w:eastAsia="en-US" w:bidi="ar-SA"/>
      </w:rPr>
    </w:lvl>
    <w:lvl w:ilvl="2" w:tentative="0">
      <w:start w:val="0"/>
      <w:numFmt w:val="bullet"/>
      <w:lvlText w:val="•"/>
      <w:lvlJc w:val="left"/>
      <w:pPr>
        <w:ind w:left="3740" w:hanging="466"/>
      </w:pPr>
      <w:rPr>
        <w:rFonts w:hint="default"/>
        <w:lang w:val="pt-PT" w:eastAsia="en-US" w:bidi="ar-SA"/>
      </w:rPr>
    </w:lvl>
    <w:lvl w:ilvl="3" w:tentative="0">
      <w:start w:val="0"/>
      <w:numFmt w:val="bullet"/>
      <w:lvlText w:val="•"/>
      <w:lvlJc w:val="left"/>
      <w:pPr>
        <w:ind w:left="4760" w:hanging="466"/>
      </w:pPr>
      <w:rPr>
        <w:rFonts w:hint="default"/>
        <w:lang w:val="pt-PT" w:eastAsia="en-US" w:bidi="ar-SA"/>
      </w:rPr>
    </w:lvl>
    <w:lvl w:ilvl="4" w:tentative="0">
      <w:start w:val="0"/>
      <w:numFmt w:val="bullet"/>
      <w:lvlText w:val="•"/>
      <w:lvlJc w:val="left"/>
      <w:pPr>
        <w:ind w:left="5780" w:hanging="466"/>
      </w:pPr>
      <w:rPr>
        <w:rFonts w:hint="default"/>
        <w:lang w:val="pt-PT" w:eastAsia="en-US" w:bidi="ar-SA"/>
      </w:rPr>
    </w:lvl>
    <w:lvl w:ilvl="5" w:tentative="0">
      <w:start w:val="0"/>
      <w:numFmt w:val="bullet"/>
      <w:lvlText w:val="•"/>
      <w:lvlJc w:val="left"/>
      <w:pPr>
        <w:ind w:left="6800" w:hanging="466"/>
      </w:pPr>
      <w:rPr>
        <w:rFonts w:hint="default"/>
        <w:lang w:val="pt-PT" w:eastAsia="en-US" w:bidi="ar-SA"/>
      </w:rPr>
    </w:lvl>
    <w:lvl w:ilvl="6" w:tentative="0">
      <w:start w:val="0"/>
      <w:numFmt w:val="bullet"/>
      <w:lvlText w:val="•"/>
      <w:lvlJc w:val="left"/>
      <w:pPr>
        <w:ind w:left="7820" w:hanging="466"/>
      </w:pPr>
      <w:rPr>
        <w:rFonts w:hint="default"/>
        <w:lang w:val="pt-PT" w:eastAsia="en-US" w:bidi="ar-SA"/>
      </w:rPr>
    </w:lvl>
    <w:lvl w:ilvl="7" w:tentative="0">
      <w:start w:val="0"/>
      <w:numFmt w:val="bullet"/>
      <w:lvlText w:val="•"/>
      <w:lvlJc w:val="left"/>
      <w:pPr>
        <w:ind w:left="8840" w:hanging="466"/>
      </w:pPr>
      <w:rPr>
        <w:rFonts w:hint="default"/>
        <w:lang w:val="pt-PT" w:eastAsia="en-US" w:bidi="ar-SA"/>
      </w:rPr>
    </w:lvl>
    <w:lvl w:ilvl="8" w:tentative="0">
      <w:start w:val="0"/>
      <w:numFmt w:val="bullet"/>
      <w:lvlText w:val="•"/>
      <w:lvlJc w:val="left"/>
      <w:pPr>
        <w:ind w:left="9860" w:hanging="466"/>
      </w:pPr>
      <w:rPr>
        <w:rFonts w:hint="default"/>
        <w:lang w:val="pt-PT" w:eastAsia="en-US" w:bidi="ar-SA"/>
      </w:rPr>
    </w:lvl>
  </w:abstractNum>
  <w:abstractNum w:abstractNumId="5">
    <w:nsid w:val="CF092B84"/>
    <w:multiLevelType w:val="multilevel"/>
    <w:tmpl w:val="CF092B84"/>
    <w:lvl w:ilvl="0" w:tentative="0">
      <w:start w:val="2"/>
      <w:numFmt w:val="decimal"/>
      <w:lvlText w:val="%1"/>
      <w:lvlJc w:val="left"/>
      <w:pPr>
        <w:ind w:left="1701" w:hanging="430"/>
        <w:jc w:val="left"/>
      </w:pPr>
      <w:rPr>
        <w:rFonts w:hint="default"/>
        <w:lang w:val="pt-PT" w:eastAsia="en-US" w:bidi="ar-SA"/>
      </w:rPr>
    </w:lvl>
    <w:lvl w:ilvl="1" w:tentative="0">
      <w:start w:val="1"/>
      <w:numFmt w:val="decimal"/>
      <w:lvlText w:val="%1.%2"/>
      <w:lvlJc w:val="left"/>
      <w:pPr>
        <w:ind w:left="1701" w:hanging="430"/>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608"/>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3465" w:hanging="608"/>
      </w:pPr>
      <w:rPr>
        <w:rFonts w:hint="default"/>
        <w:lang w:val="pt-PT" w:eastAsia="en-US" w:bidi="ar-SA"/>
      </w:rPr>
    </w:lvl>
    <w:lvl w:ilvl="4" w:tentative="0">
      <w:start w:val="0"/>
      <w:numFmt w:val="bullet"/>
      <w:lvlText w:val="•"/>
      <w:lvlJc w:val="left"/>
      <w:pPr>
        <w:ind w:left="4670" w:hanging="608"/>
      </w:pPr>
      <w:rPr>
        <w:rFonts w:hint="default"/>
        <w:lang w:val="pt-PT" w:eastAsia="en-US" w:bidi="ar-SA"/>
      </w:rPr>
    </w:lvl>
    <w:lvl w:ilvl="5" w:tentative="0">
      <w:start w:val="0"/>
      <w:numFmt w:val="bullet"/>
      <w:lvlText w:val="•"/>
      <w:lvlJc w:val="left"/>
      <w:pPr>
        <w:ind w:left="5875" w:hanging="608"/>
      </w:pPr>
      <w:rPr>
        <w:rFonts w:hint="default"/>
        <w:lang w:val="pt-PT" w:eastAsia="en-US" w:bidi="ar-SA"/>
      </w:rPr>
    </w:lvl>
    <w:lvl w:ilvl="6" w:tentative="0">
      <w:start w:val="0"/>
      <w:numFmt w:val="bullet"/>
      <w:lvlText w:val="•"/>
      <w:lvlJc w:val="left"/>
      <w:pPr>
        <w:ind w:left="7080" w:hanging="608"/>
      </w:pPr>
      <w:rPr>
        <w:rFonts w:hint="default"/>
        <w:lang w:val="pt-PT" w:eastAsia="en-US" w:bidi="ar-SA"/>
      </w:rPr>
    </w:lvl>
    <w:lvl w:ilvl="7" w:tentative="0">
      <w:start w:val="0"/>
      <w:numFmt w:val="bullet"/>
      <w:lvlText w:val="•"/>
      <w:lvlJc w:val="left"/>
      <w:pPr>
        <w:ind w:left="8285" w:hanging="608"/>
      </w:pPr>
      <w:rPr>
        <w:rFonts w:hint="default"/>
        <w:lang w:val="pt-PT" w:eastAsia="en-US" w:bidi="ar-SA"/>
      </w:rPr>
    </w:lvl>
    <w:lvl w:ilvl="8" w:tentative="0">
      <w:start w:val="0"/>
      <w:numFmt w:val="bullet"/>
      <w:lvlText w:val="•"/>
      <w:lvlJc w:val="left"/>
      <w:pPr>
        <w:ind w:left="9490" w:hanging="608"/>
      </w:pPr>
      <w:rPr>
        <w:rFonts w:hint="default"/>
        <w:lang w:val="pt-PT" w:eastAsia="en-US" w:bidi="ar-SA"/>
      </w:rPr>
    </w:lvl>
  </w:abstractNum>
  <w:abstractNum w:abstractNumId="6">
    <w:nsid w:val="D7F9FE59"/>
    <w:multiLevelType w:val="multilevel"/>
    <w:tmpl w:val="D7F9FE59"/>
    <w:lvl w:ilvl="0" w:tentative="0">
      <w:start w:val="18"/>
      <w:numFmt w:val="decimal"/>
      <w:lvlText w:val="%1"/>
      <w:lvlJc w:val="left"/>
      <w:pPr>
        <w:ind w:left="1701" w:hanging="466"/>
        <w:jc w:val="left"/>
      </w:pPr>
      <w:rPr>
        <w:rFonts w:hint="default"/>
        <w:lang w:val="pt-PT" w:eastAsia="en-US" w:bidi="ar-SA"/>
      </w:rPr>
    </w:lvl>
    <w:lvl w:ilvl="1" w:tentative="0">
      <w:start w:val="1"/>
      <w:numFmt w:val="decimal"/>
      <w:lvlText w:val="%1.%2"/>
      <w:lvlJc w:val="left"/>
      <w:pPr>
        <w:ind w:left="1701" w:hanging="466"/>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7" w:hanging="785"/>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402" w:hanging="785"/>
      </w:pPr>
      <w:rPr>
        <w:rFonts w:hint="default"/>
        <w:lang w:val="pt-PT" w:eastAsia="en-US" w:bidi="ar-SA"/>
      </w:rPr>
    </w:lvl>
    <w:lvl w:ilvl="4" w:tentative="0">
      <w:start w:val="0"/>
      <w:numFmt w:val="bullet"/>
      <w:lvlText w:val="•"/>
      <w:lvlJc w:val="left"/>
      <w:pPr>
        <w:ind w:left="5473" w:hanging="785"/>
      </w:pPr>
      <w:rPr>
        <w:rFonts w:hint="default"/>
        <w:lang w:val="pt-PT" w:eastAsia="en-US" w:bidi="ar-SA"/>
      </w:rPr>
    </w:lvl>
    <w:lvl w:ilvl="5" w:tentative="0">
      <w:start w:val="0"/>
      <w:numFmt w:val="bullet"/>
      <w:lvlText w:val="•"/>
      <w:lvlJc w:val="left"/>
      <w:pPr>
        <w:ind w:left="6544" w:hanging="785"/>
      </w:pPr>
      <w:rPr>
        <w:rFonts w:hint="default"/>
        <w:lang w:val="pt-PT" w:eastAsia="en-US" w:bidi="ar-SA"/>
      </w:rPr>
    </w:lvl>
    <w:lvl w:ilvl="6" w:tentative="0">
      <w:start w:val="0"/>
      <w:numFmt w:val="bullet"/>
      <w:lvlText w:val="•"/>
      <w:lvlJc w:val="left"/>
      <w:pPr>
        <w:ind w:left="7615" w:hanging="785"/>
      </w:pPr>
      <w:rPr>
        <w:rFonts w:hint="default"/>
        <w:lang w:val="pt-PT" w:eastAsia="en-US" w:bidi="ar-SA"/>
      </w:rPr>
    </w:lvl>
    <w:lvl w:ilvl="7" w:tentative="0">
      <w:start w:val="0"/>
      <w:numFmt w:val="bullet"/>
      <w:lvlText w:val="•"/>
      <w:lvlJc w:val="left"/>
      <w:pPr>
        <w:ind w:left="8686" w:hanging="785"/>
      </w:pPr>
      <w:rPr>
        <w:rFonts w:hint="default"/>
        <w:lang w:val="pt-PT" w:eastAsia="en-US" w:bidi="ar-SA"/>
      </w:rPr>
    </w:lvl>
    <w:lvl w:ilvl="8" w:tentative="0">
      <w:start w:val="0"/>
      <w:numFmt w:val="bullet"/>
      <w:lvlText w:val="•"/>
      <w:lvlJc w:val="left"/>
      <w:pPr>
        <w:ind w:left="9757" w:hanging="785"/>
      </w:pPr>
      <w:rPr>
        <w:rFonts w:hint="default"/>
        <w:lang w:val="pt-PT" w:eastAsia="en-US" w:bidi="ar-SA"/>
      </w:rPr>
    </w:lvl>
  </w:abstractNum>
  <w:abstractNum w:abstractNumId="7">
    <w:nsid w:val="D9DE0074"/>
    <w:multiLevelType w:val="singleLevel"/>
    <w:tmpl w:val="D9DE0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DCBA6B53"/>
    <w:multiLevelType w:val="multilevel"/>
    <w:tmpl w:val="DCBA6B53"/>
    <w:lvl w:ilvl="0" w:tentative="0">
      <w:start w:val="17"/>
      <w:numFmt w:val="decimal"/>
      <w:lvlText w:val="%1"/>
      <w:lvlJc w:val="left"/>
      <w:pPr>
        <w:ind w:left="1701" w:hanging="492"/>
        <w:jc w:val="left"/>
      </w:pPr>
      <w:rPr>
        <w:rFonts w:hint="default"/>
        <w:lang w:val="pt-PT" w:eastAsia="en-US" w:bidi="ar-SA"/>
      </w:rPr>
    </w:lvl>
    <w:lvl w:ilvl="1" w:tentative="0">
      <w:start w:val="1"/>
      <w:numFmt w:val="decimal"/>
      <w:lvlText w:val="%1.%2"/>
      <w:lvlJc w:val="left"/>
      <w:pPr>
        <w:ind w:left="1701" w:hanging="492"/>
        <w:jc w:val="left"/>
      </w:pPr>
      <w:rPr>
        <w:rFonts w:hint="default" w:ascii="Times New Roman" w:hAnsi="Times New Roman" w:eastAsia="Times New Roman" w:cs="Times New Roman"/>
        <w:b/>
        <w:bCs/>
        <w:w w:val="99"/>
        <w:sz w:val="24"/>
        <w:szCs w:val="24"/>
        <w:lang w:val="pt-PT" w:eastAsia="en-US" w:bidi="ar-SA"/>
      </w:rPr>
    </w:lvl>
    <w:lvl w:ilvl="2" w:tentative="0">
      <w:start w:val="0"/>
      <w:numFmt w:val="bullet"/>
      <w:lvlText w:val="•"/>
      <w:lvlJc w:val="left"/>
      <w:pPr>
        <w:ind w:left="3740" w:hanging="492"/>
      </w:pPr>
      <w:rPr>
        <w:rFonts w:hint="default"/>
        <w:lang w:val="pt-PT" w:eastAsia="en-US" w:bidi="ar-SA"/>
      </w:rPr>
    </w:lvl>
    <w:lvl w:ilvl="3" w:tentative="0">
      <w:start w:val="0"/>
      <w:numFmt w:val="bullet"/>
      <w:lvlText w:val="•"/>
      <w:lvlJc w:val="left"/>
      <w:pPr>
        <w:ind w:left="4760" w:hanging="492"/>
      </w:pPr>
      <w:rPr>
        <w:rFonts w:hint="default"/>
        <w:lang w:val="pt-PT" w:eastAsia="en-US" w:bidi="ar-SA"/>
      </w:rPr>
    </w:lvl>
    <w:lvl w:ilvl="4" w:tentative="0">
      <w:start w:val="0"/>
      <w:numFmt w:val="bullet"/>
      <w:lvlText w:val="•"/>
      <w:lvlJc w:val="left"/>
      <w:pPr>
        <w:ind w:left="5780" w:hanging="492"/>
      </w:pPr>
      <w:rPr>
        <w:rFonts w:hint="default"/>
        <w:lang w:val="pt-PT" w:eastAsia="en-US" w:bidi="ar-SA"/>
      </w:rPr>
    </w:lvl>
    <w:lvl w:ilvl="5" w:tentative="0">
      <w:start w:val="0"/>
      <w:numFmt w:val="bullet"/>
      <w:lvlText w:val="•"/>
      <w:lvlJc w:val="left"/>
      <w:pPr>
        <w:ind w:left="6800" w:hanging="492"/>
      </w:pPr>
      <w:rPr>
        <w:rFonts w:hint="default"/>
        <w:lang w:val="pt-PT" w:eastAsia="en-US" w:bidi="ar-SA"/>
      </w:rPr>
    </w:lvl>
    <w:lvl w:ilvl="6" w:tentative="0">
      <w:start w:val="0"/>
      <w:numFmt w:val="bullet"/>
      <w:lvlText w:val="•"/>
      <w:lvlJc w:val="left"/>
      <w:pPr>
        <w:ind w:left="7820" w:hanging="492"/>
      </w:pPr>
      <w:rPr>
        <w:rFonts w:hint="default"/>
        <w:lang w:val="pt-PT" w:eastAsia="en-US" w:bidi="ar-SA"/>
      </w:rPr>
    </w:lvl>
    <w:lvl w:ilvl="7" w:tentative="0">
      <w:start w:val="0"/>
      <w:numFmt w:val="bullet"/>
      <w:lvlText w:val="•"/>
      <w:lvlJc w:val="left"/>
      <w:pPr>
        <w:ind w:left="8840" w:hanging="492"/>
      </w:pPr>
      <w:rPr>
        <w:rFonts w:hint="default"/>
        <w:lang w:val="pt-PT" w:eastAsia="en-US" w:bidi="ar-SA"/>
      </w:rPr>
    </w:lvl>
    <w:lvl w:ilvl="8" w:tentative="0">
      <w:start w:val="0"/>
      <w:numFmt w:val="bullet"/>
      <w:lvlText w:val="•"/>
      <w:lvlJc w:val="left"/>
      <w:pPr>
        <w:ind w:left="9860" w:hanging="492"/>
      </w:pPr>
      <w:rPr>
        <w:rFonts w:hint="default"/>
        <w:lang w:val="pt-PT" w:eastAsia="en-US" w:bidi="ar-SA"/>
      </w:rPr>
    </w:lvl>
  </w:abstractNum>
  <w:abstractNum w:abstractNumId="9">
    <w:nsid w:val="F4B5D9F5"/>
    <w:multiLevelType w:val="multilevel"/>
    <w:tmpl w:val="F4B5D9F5"/>
    <w:lvl w:ilvl="0" w:tentative="0">
      <w:start w:val="15"/>
      <w:numFmt w:val="decimal"/>
      <w:lvlText w:val="%1"/>
      <w:lvlJc w:val="left"/>
      <w:pPr>
        <w:ind w:left="1701" w:hanging="476"/>
        <w:jc w:val="left"/>
      </w:pPr>
      <w:rPr>
        <w:rFonts w:hint="default"/>
        <w:lang w:val="pt-PT" w:eastAsia="en-US" w:bidi="ar-SA"/>
      </w:rPr>
    </w:lvl>
    <w:lvl w:ilvl="1" w:tentative="0">
      <w:start w:val="1"/>
      <w:numFmt w:val="decimal"/>
      <w:lvlText w:val="%1.%2"/>
      <w:lvlJc w:val="left"/>
      <w:pPr>
        <w:ind w:left="1701" w:hanging="476"/>
        <w:jc w:val="left"/>
      </w:pPr>
      <w:rPr>
        <w:rFonts w:hint="default" w:ascii="Times New Roman" w:hAnsi="Times New Roman" w:eastAsia="Times New Roman" w:cs="Times New Roman"/>
        <w:b/>
        <w:bCs/>
        <w:w w:val="99"/>
        <w:sz w:val="24"/>
        <w:szCs w:val="24"/>
        <w:lang w:val="pt-PT" w:eastAsia="en-US" w:bidi="ar-SA"/>
      </w:rPr>
    </w:lvl>
    <w:lvl w:ilvl="2" w:tentative="0">
      <w:start w:val="0"/>
      <w:numFmt w:val="bullet"/>
      <w:lvlText w:val="•"/>
      <w:lvlJc w:val="left"/>
      <w:pPr>
        <w:ind w:left="3740" w:hanging="476"/>
      </w:pPr>
      <w:rPr>
        <w:rFonts w:hint="default"/>
        <w:lang w:val="pt-PT" w:eastAsia="en-US" w:bidi="ar-SA"/>
      </w:rPr>
    </w:lvl>
    <w:lvl w:ilvl="3" w:tentative="0">
      <w:start w:val="0"/>
      <w:numFmt w:val="bullet"/>
      <w:lvlText w:val="•"/>
      <w:lvlJc w:val="left"/>
      <w:pPr>
        <w:ind w:left="4760" w:hanging="476"/>
      </w:pPr>
      <w:rPr>
        <w:rFonts w:hint="default"/>
        <w:lang w:val="pt-PT" w:eastAsia="en-US" w:bidi="ar-SA"/>
      </w:rPr>
    </w:lvl>
    <w:lvl w:ilvl="4" w:tentative="0">
      <w:start w:val="0"/>
      <w:numFmt w:val="bullet"/>
      <w:lvlText w:val="•"/>
      <w:lvlJc w:val="left"/>
      <w:pPr>
        <w:ind w:left="5780" w:hanging="476"/>
      </w:pPr>
      <w:rPr>
        <w:rFonts w:hint="default"/>
        <w:lang w:val="pt-PT" w:eastAsia="en-US" w:bidi="ar-SA"/>
      </w:rPr>
    </w:lvl>
    <w:lvl w:ilvl="5" w:tentative="0">
      <w:start w:val="0"/>
      <w:numFmt w:val="bullet"/>
      <w:lvlText w:val="•"/>
      <w:lvlJc w:val="left"/>
      <w:pPr>
        <w:ind w:left="6800" w:hanging="476"/>
      </w:pPr>
      <w:rPr>
        <w:rFonts w:hint="default"/>
        <w:lang w:val="pt-PT" w:eastAsia="en-US" w:bidi="ar-SA"/>
      </w:rPr>
    </w:lvl>
    <w:lvl w:ilvl="6" w:tentative="0">
      <w:start w:val="0"/>
      <w:numFmt w:val="bullet"/>
      <w:lvlText w:val="•"/>
      <w:lvlJc w:val="left"/>
      <w:pPr>
        <w:ind w:left="7820" w:hanging="476"/>
      </w:pPr>
      <w:rPr>
        <w:rFonts w:hint="default"/>
        <w:lang w:val="pt-PT" w:eastAsia="en-US" w:bidi="ar-SA"/>
      </w:rPr>
    </w:lvl>
    <w:lvl w:ilvl="7" w:tentative="0">
      <w:start w:val="0"/>
      <w:numFmt w:val="bullet"/>
      <w:lvlText w:val="•"/>
      <w:lvlJc w:val="left"/>
      <w:pPr>
        <w:ind w:left="8840" w:hanging="476"/>
      </w:pPr>
      <w:rPr>
        <w:rFonts w:hint="default"/>
        <w:lang w:val="pt-PT" w:eastAsia="en-US" w:bidi="ar-SA"/>
      </w:rPr>
    </w:lvl>
    <w:lvl w:ilvl="8" w:tentative="0">
      <w:start w:val="0"/>
      <w:numFmt w:val="bullet"/>
      <w:lvlText w:val="•"/>
      <w:lvlJc w:val="left"/>
      <w:pPr>
        <w:ind w:left="9860" w:hanging="476"/>
      </w:pPr>
      <w:rPr>
        <w:rFonts w:hint="default"/>
        <w:lang w:val="pt-PT" w:eastAsia="en-US" w:bidi="ar-SA"/>
      </w:rPr>
    </w:lvl>
  </w:abstractNum>
  <w:abstractNum w:abstractNumId="10">
    <w:nsid w:val="FBB08FF0"/>
    <w:multiLevelType w:val="singleLevel"/>
    <w:tmpl w:val="FBB08FF0"/>
    <w:lvl w:ilvl="0" w:tentative="0">
      <w:start w:val="1"/>
      <w:numFmt w:val="lowerLetter"/>
      <w:suff w:val="space"/>
      <w:lvlText w:val="%1)"/>
      <w:lvlJc w:val="left"/>
    </w:lvl>
  </w:abstractNum>
  <w:abstractNum w:abstractNumId="11">
    <w:nsid w:val="0053208E"/>
    <w:multiLevelType w:val="multilevel"/>
    <w:tmpl w:val="0053208E"/>
    <w:lvl w:ilvl="0" w:tentative="0">
      <w:start w:val="1"/>
      <w:numFmt w:val="decimal"/>
      <w:lvlText w:val="%1"/>
      <w:lvlJc w:val="left"/>
      <w:pPr>
        <w:ind w:left="1701" w:hanging="404"/>
        <w:jc w:val="left"/>
      </w:pPr>
      <w:rPr>
        <w:rFonts w:hint="default"/>
        <w:lang w:val="pt-PT" w:eastAsia="en-US" w:bidi="ar-SA"/>
      </w:rPr>
    </w:lvl>
    <w:lvl w:ilvl="1" w:tentative="0">
      <w:start w:val="1"/>
      <w:numFmt w:val="decimal"/>
      <w:lvlText w:val="%1.%2"/>
      <w:lvlJc w:val="left"/>
      <w:pPr>
        <w:ind w:left="1701" w:hanging="404"/>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41" w:hanging="550"/>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386" w:hanging="550"/>
      </w:pPr>
      <w:rPr>
        <w:rFonts w:hint="default"/>
        <w:lang w:val="pt-PT" w:eastAsia="en-US" w:bidi="ar-SA"/>
      </w:rPr>
    </w:lvl>
    <w:lvl w:ilvl="4" w:tentative="0">
      <w:start w:val="0"/>
      <w:numFmt w:val="bullet"/>
      <w:lvlText w:val="•"/>
      <w:lvlJc w:val="left"/>
      <w:pPr>
        <w:ind w:left="5460" w:hanging="550"/>
      </w:pPr>
      <w:rPr>
        <w:rFonts w:hint="default"/>
        <w:lang w:val="pt-PT" w:eastAsia="en-US" w:bidi="ar-SA"/>
      </w:rPr>
    </w:lvl>
    <w:lvl w:ilvl="5" w:tentative="0">
      <w:start w:val="0"/>
      <w:numFmt w:val="bullet"/>
      <w:lvlText w:val="•"/>
      <w:lvlJc w:val="left"/>
      <w:pPr>
        <w:ind w:left="6533" w:hanging="550"/>
      </w:pPr>
      <w:rPr>
        <w:rFonts w:hint="default"/>
        <w:lang w:val="pt-PT" w:eastAsia="en-US" w:bidi="ar-SA"/>
      </w:rPr>
    </w:lvl>
    <w:lvl w:ilvl="6" w:tentative="0">
      <w:start w:val="0"/>
      <w:numFmt w:val="bullet"/>
      <w:lvlText w:val="•"/>
      <w:lvlJc w:val="left"/>
      <w:pPr>
        <w:ind w:left="7606" w:hanging="550"/>
      </w:pPr>
      <w:rPr>
        <w:rFonts w:hint="default"/>
        <w:lang w:val="pt-PT" w:eastAsia="en-US" w:bidi="ar-SA"/>
      </w:rPr>
    </w:lvl>
    <w:lvl w:ilvl="7" w:tentative="0">
      <w:start w:val="0"/>
      <w:numFmt w:val="bullet"/>
      <w:lvlText w:val="•"/>
      <w:lvlJc w:val="left"/>
      <w:pPr>
        <w:ind w:left="8680" w:hanging="550"/>
      </w:pPr>
      <w:rPr>
        <w:rFonts w:hint="default"/>
        <w:lang w:val="pt-PT" w:eastAsia="en-US" w:bidi="ar-SA"/>
      </w:rPr>
    </w:lvl>
    <w:lvl w:ilvl="8" w:tentative="0">
      <w:start w:val="0"/>
      <w:numFmt w:val="bullet"/>
      <w:lvlText w:val="•"/>
      <w:lvlJc w:val="left"/>
      <w:pPr>
        <w:ind w:left="9753" w:hanging="550"/>
      </w:pPr>
      <w:rPr>
        <w:rFonts w:hint="default"/>
        <w:lang w:val="pt-PT" w:eastAsia="en-US" w:bidi="ar-SA"/>
      </w:rPr>
    </w:lvl>
  </w:abstractNum>
  <w:abstractNum w:abstractNumId="12">
    <w:nsid w:val="0248C179"/>
    <w:multiLevelType w:val="multilevel"/>
    <w:tmpl w:val="0248C179"/>
    <w:lvl w:ilvl="0" w:tentative="0">
      <w:start w:val="11"/>
      <w:numFmt w:val="decimal"/>
      <w:lvlText w:val="%1"/>
      <w:lvlJc w:val="left"/>
      <w:pPr>
        <w:ind w:left="1701" w:hanging="485"/>
        <w:jc w:val="left"/>
      </w:pPr>
      <w:rPr>
        <w:rFonts w:hint="default"/>
        <w:lang w:val="pt-PT" w:eastAsia="en-US" w:bidi="ar-SA"/>
      </w:rPr>
    </w:lvl>
    <w:lvl w:ilvl="1" w:tentative="0">
      <w:start w:val="1"/>
      <w:numFmt w:val="decimal"/>
      <w:lvlText w:val="%1.%2"/>
      <w:lvlJc w:val="left"/>
      <w:pPr>
        <w:ind w:left="1701" w:hanging="485"/>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927" w:hanging="660"/>
        <w:jc w:val="left"/>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2834" w:hanging="252"/>
        <w:jc w:val="left"/>
      </w:pPr>
      <w:rPr>
        <w:rFonts w:hint="default" w:ascii="Times New Roman" w:hAnsi="Times New Roman" w:eastAsia="Times New Roman" w:cs="Times New Roman"/>
        <w:b/>
        <w:bCs/>
        <w:w w:val="99"/>
        <w:sz w:val="24"/>
        <w:szCs w:val="24"/>
        <w:lang w:val="pt-PT" w:eastAsia="en-US" w:bidi="ar-SA"/>
      </w:rPr>
    </w:lvl>
    <w:lvl w:ilvl="4" w:tentative="0">
      <w:start w:val="1"/>
      <w:numFmt w:val="decimal"/>
      <w:lvlText w:val="%4.%5)"/>
      <w:lvlJc w:val="left"/>
      <w:pPr>
        <w:ind w:left="3403" w:hanging="425"/>
        <w:jc w:val="left"/>
      </w:pPr>
      <w:rPr>
        <w:rFonts w:hint="default" w:ascii="Times New Roman" w:hAnsi="Times New Roman" w:eastAsia="Times New Roman" w:cs="Times New Roman"/>
        <w:b/>
        <w:bCs/>
        <w:spacing w:val="-1"/>
        <w:w w:val="99"/>
        <w:sz w:val="24"/>
        <w:szCs w:val="24"/>
        <w:lang w:val="pt-PT" w:eastAsia="en-US" w:bidi="ar-SA"/>
      </w:rPr>
    </w:lvl>
    <w:lvl w:ilvl="5" w:tentative="0">
      <w:start w:val="0"/>
      <w:numFmt w:val="bullet"/>
      <w:lvlText w:val="•"/>
      <w:lvlJc w:val="left"/>
      <w:pPr>
        <w:ind w:left="3400" w:hanging="425"/>
      </w:pPr>
      <w:rPr>
        <w:rFonts w:hint="default"/>
        <w:lang w:val="pt-PT" w:eastAsia="en-US" w:bidi="ar-SA"/>
      </w:rPr>
    </w:lvl>
    <w:lvl w:ilvl="6" w:tentative="0">
      <w:start w:val="0"/>
      <w:numFmt w:val="bullet"/>
      <w:lvlText w:val="•"/>
      <w:lvlJc w:val="left"/>
      <w:pPr>
        <w:ind w:left="5100" w:hanging="425"/>
      </w:pPr>
      <w:rPr>
        <w:rFonts w:hint="default"/>
        <w:lang w:val="pt-PT" w:eastAsia="en-US" w:bidi="ar-SA"/>
      </w:rPr>
    </w:lvl>
    <w:lvl w:ilvl="7" w:tentative="0">
      <w:start w:val="0"/>
      <w:numFmt w:val="bullet"/>
      <w:lvlText w:val="•"/>
      <w:lvlJc w:val="left"/>
      <w:pPr>
        <w:ind w:left="6800" w:hanging="425"/>
      </w:pPr>
      <w:rPr>
        <w:rFonts w:hint="default"/>
        <w:lang w:val="pt-PT" w:eastAsia="en-US" w:bidi="ar-SA"/>
      </w:rPr>
    </w:lvl>
    <w:lvl w:ilvl="8" w:tentative="0">
      <w:start w:val="0"/>
      <w:numFmt w:val="bullet"/>
      <w:lvlText w:val="•"/>
      <w:lvlJc w:val="left"/>
      <w:pPr>
        <w:ind w:left="8500" w:hanging="425"/>
      </w:pPr>
      <w:rPr>
        <w:rFonts w:hint="default"/>
        <w:lang w:val="pt-PT" w:eastAsia="en-US" w:bidi="ar-SA"/>
      </w:rPr>
    </w:lvl>
  </w:abstractNum>
  <w:abstractNum w:abstractNumId="13">
    <w:nsid w:val="03D62ECE"/>
    <w:multiLevelType w:val="multilevel"/>
    <w:tmpl w:val="03D62ECE"/>
    <w:lvl w:ilvl="0" w:tentative="0">
      <w:start w:val="6"/>
      <w:numFmt w:val="decimal"/>
      <w:lvlText w:val="%1"/>
      <w:lvlJc w:val="left"/>
      <w:pPr>
        <w:ind w:left="1701" w:hanging="394"/>
        <w:jc w:val="left"/>
      </w:pPr>
      <w:rPr>
        <w:rFonts w:hint="default"/>
        <w:lang w:val="pt-PT" w:eastAsia="en-US" w:bidi="ar-SA"/>
      </w:rPr>
    </w:lvl>
    <w:lvl w:ilvl="1" w:tentative="0">
      <w:start w:val="1"/>
      <w:numFmt w:val="decimal"/>
      <w:lvlText w:val="%1.%2"/>
      <w:lvlJc w:val="left"/>
      <w:pPr>
        <w:ind w:left="1701" w:hanging="394"/>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41" w:hanging="656"/>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386" w:hanging="656"/>
      </w:pPr>
      <w:rPr>
        <w:rFonts w:hint="default"/>
        <w:lang w:val="pt-PT" w:eastAsia="en-US" w:bidi="ar-SA"/>
      </w:rPr>
    </w:lvl>
    <w:lvl w:ilvl="4" w:tentative="0">
      <w:start w:val="0"/>
      <w:numFmt w:val="bullet"/>
      <w:lvlText w:val="•"/>
      <w:lvlJc w:val="left"/>
      <w:pPr>
        <w:ind w:left="5460" w:hanging="656"/>
      </w:pPr>
      <w:rPr>
        <w:rFonts w:hint="default"/>
        <w:lang w:val="pt-PT" w:eastAsia="en-US" w:bidi="ar-SA"/>
      </w:rPr>
    </w:lvl>
    <w:lvl w:ilvl="5" w:tentative="0">
      <w:start w:val="0"/>
      <w:numFmt w:val="bullet"/>
      <w:lvlText w:val="•"/>
      <w:lvlJc w:val="left"/>
      <w:pPr>
        <w:ind w:left="6533" w:hanging="656"/>
      </w:pPr>
      <w:rPr>
        <w:rFonts w:hint="default"/>
        <w:lang w:val="pt-PT" w:eastAsia="en-US" w:bidi="ar-SA"/>
      </w:rPr>
    </w:lvl>
    <w:lvl w:ilvl="6" w:tentative="0">
      <w:start w:val="0"/>
      <w:numFmt w:val="bullet"/>
      <w:lvlText w:val="•"/>
      <w:lvlJc w:val="left"/>
      <w:pPr>
        <w:ind w:left="7606" w:hanging="656"/>
      </w:pPr>
      <w:rPr>
        <w:rFonts w:hint="default"/>
        <w:lang w:val="pt-PT" w:eastAsia="en-US" w:bidi="ar-SA"/>
      </w:rPr>
    </w:lvl>
    <w:lvl w:ilvl="7" w:tentative="0">
      <w:start w:val="0"/>
      <w:numFmt w:val="bullet"/>
      <w:lvlText w:val="•"/>
      <w:lvlJc w:val="left"/>
      <w:pPr>
        <w:ind w:left="8680" w:hanging="656"/>
      </w:pPr>
      <w:rPr>
        <w:rFonts w:hint="default"/>
        <w:lang w:val="pt-PT" w:eastAsia="en-US" w:bidi="ar-SA"/>
      </w:rPr>
    </w:lvl>
    <w:lvl w:ilvl="8" w:tentative="0">
      <w:start w:val="0"/>
      <w:numFmt w:val="bullet"/>
      <w:lvlText w:val="•"/>
      <w:lvlJc w:val="left"/>
      <w:pPr>
        <w:ind w:left="9753" w:hanging="656"/>
      </w:pPr>
      <w:rPr>
        <w:rFonts w:hint="default"/>
        <w:lang w:val="pt-PT" w:eastAsia="en-US" w:bidi="ar-SA"/>
      </w:rPr>
    </w:lvl>
  </w:abstractNum>
  <w:abstractNum w:abstractNumId="14">
    <w:nsid w:val="2470EC97"/>
    <w:multiLevelType w:val="multilevel"/>
    <w:tmpl w:val="2470EC97"/>
    <w:lvl w:ilvl="0" w:tentative="0">
      <w:start w:val="16"/>
      <w:numFmt w:val="decimal"/>
      <w:lvlText w:val="%1"/>
      <w:lvlJc w:val="left"/>
      <w:pPr>
        <w:ind w:left="1701" w:hanging="531"/>
        <w:jc w:val="left"/>
      </w:pPr>
      <w:rPr>
        <w:rFonts w:hint="default"/>
        <w:lang w:val="pt-PT" w:eastAsia="en-US" w:bidi="ar-SA"/>
      </w:rPr>
    </w:lvl>
    <w:lvl w:ilvl="1" w:tentative="0">
      <w:start w:val="1"/>
      <w:numFmt w:val="decimal"/>
      <w:lvlText w:val="%1.%2"/>
      <w:lvlJc w:val="left"/>
      <w:pPr>
        <w:ind w:left="1701" w:hanging="531"/>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7" w:hanging="668"/>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402" w:hanging="668"/>
      </w:pPr>
      <w:rPr>
        <w:rFonts w:hint="default"/>
        <w:lang w:val="pt-PT" w:eastAsia="en-US" w:bidi="ar-SA"/>
      </w:rPr>
    </w:lvl>
    <w:lvl w:ilvl="4" w:tentative="0">
      <w:start w:val="0"/>
      <w:numFmt w:val="bullet"/>
      <w:lvlText w:val="•"/>
      <w:lvlJc w:val="left"/>
      <w:pPr>
        <w:ind w:left="5473" w:hanging="668"/>
      </w:pPr>
      <w:rPr>
        <w:rFonts w:hint="default"/>
        <w:lang w:val="pt-PT" w:eastAsia="en-US" w:bidi="ar-SA"/>
      </w:rPr>
    </w:lvl>
    <w:lvl w:ilvl="5" w:tentative="0">
      <w:start w:val="0"/>
      <w:numFmt w:val="bullet"/>
      <w:lvlText w:val="•"/>
      <w:lvlJc w:val="left"/>
      <w:pPr>
        <w:ind w:left="6544" w:hanging="668"/>
      </w:pPr>
      <w:rPr>
        <w:rFonts w:hint="default"/>
        <w:lang w:val="pt-PT" w:eastAsia="en-US" w:bidi="ar-SA"/>
      </w:rPr>
    </w:lvl>
    <w:lvl w:ilvl="6" w:tentative="0">
      <w:start w:val="0"/>
      <w:numFmt w:val="bullet"/>
      <w:lvlText w:val="•"/>
      <w:lvlJc w:val="left"/>
      <w:pPr>
        <w:ind w:left="7615" w:hanging="668"/>
      </w:pPr>
      <w:rPr>
        <w:rFonts w:hint="default"/>
        <w:lang w:val="pt-PT" w:eastAsia="en-US" w:bidi="ar-SA"/>
      </w:rPr>
    </w:lvl>
    <w:lvl w:ilvl="7" w:tentative="0">
      <w:start w:val="0"/>
      <w:numFmt w:val="bullet"/>
      <w:lvlText w:val="•"/>
      <w:lvlJc w:val="left"/>
      <w:pPr>
        <w:ind w:left="8686" w:hanging="668"/>
      </w:pPr>
      <w:rPr>
        <w:rFonts w:hint="default"/>
        <w:lang w:val="pt-PT" w:eastAsia="en-US" w:bidi="ar-SA"/>
      </w:rPr>
    </w:lvl>
    <w:lvl w:ilvl="8" w:tentative="0">
      <w:start w:val="0"/>
      <w:numFmt w:val="bullet"/>
      <w:lvlText w:val="•"/>
      <w:lvlJc w:val="left"/>
      <w:pPr>
        <w:ind w:left="9757" w:hanging="668"/>
      </w:pPr>
      <w:rPr>
        <w:rFonts w:hint="default"/>
        <w:lang w:val="pt-PT" w:eastAsia="en-US" w:bidi="ar-SA"/>
      </w:rPr>
    </w:lvl>
  </w:abstractNum>
  <w:abstractNum w:abstractNumId="15">
    <w:nsid w:val="25B654F3"/>
    <w:multiLevelType w:val="multilevel"/>
    <w:tmpl w:val="25B654F3"/>
    <w:lvl w:ilvl="0" w:tentative="0">
      <w:start w:val="7"/>
      <w:numFmt w:val="decimal"/>
      <w:lvlText w:val="%1"/>
      <w:lvlJc w:val="left"/>
      <w:pPr>
        <w:ind w:left="1701" w:hanging="442"/>
        <w:jc w:val="left"/>
      </w:pPr>
      <w:rPr>
        <w:rFonts w:hint="default"/>
        <w:lang w:val="pt-PT" w:eastAsia="en-US" w:bidi="ar-SA"/>
      </w:rPr>
    </w:lvl>
    <w:lvl w:ilvl="1" w:tentative="0">
      <w:start w:val="1"/>
      <w:numFmt w:val="decimal"/>
      <w:lvlText w:val="%1.%2"/>
      <w:lvlJc w:val="left"/>
      <w:pPr>
        <w:ind w:left="1701" w:hanging="442"/>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409" w:hanging="533"/>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511" w:hanging="533"/>
      </w:pPr>
      <w:rPr>
        <w:rFonts w:hint="default"/>
        <w:lang w:val="pt-PT" w:eastAsia="en-US" w:bidi="ar-SA"/>
      </w:rPr>
    </w:lvl>
    <w:lvl w:ilvl="4" w:tentative="0">
      <w:start w:val="0"/>
      <w:numFmt w:val="bullet"/>
      <w:lvlText w:val="•"/>
      <w:lvlJc w:val="left"/>
      <w:pPr>
        <w:ind w:left="5566" w:hanging="533"/>
      </w:pPr>
      <w:rPr>
        <w:rFonts w:hint="default"/>
        <w:lang w:val="pt-PT" w:eastAsia="en-US" w:bidi="ar-SA"/>
      </w:rPr>
    </w:lvl>
    <w:lvl w:ilvl="5" w:tentative="0">
      <w:start w:val="0"/>
      <w:numFmt w:val="bullet"/>
      <w:lvlText w:val="•"/>
      <w:lvlJc w:val="left"/>
      <w:pPr>
        <w:ind w:left="6622" w:hanging="533"/>
      </w:pPr>
      <w:rPr>
        <w:rFonts w:hint="default"/>
        <w:lang w:val="pt-PT" w:eastAsia="en-US" w:bidi="ar-SA"/>
      </w:rPr>
    </w:lvl>
    <w:lvl w:ilvl="6" w:tentative="0">
      <w:start w:val="0"/>
      <w:numFmt w:val="bullet"/>
      <w:lvlText w:val="•"/>
      <w:lvlJc w:val="left"/>
      <w:pPr>
        <w:ind w:left="7677" w:hanging="533"/>
      </w:pPr>
      <w:rPr>
        <w:rFonts w:hint="default"/>
        <w:lang w:val="pt-PT" w:eastAsia="en-US" w:bidi="ar-SA"/>
      </w:rPr>
    </w:lvl>
    <w:lvl w:ilvl="7" w:tentative="0">
      <w:start w:val="0"/>
      <w:numFmt w:val="bullet"/>
      <w:lvlText w:val="•"/>
      <w:lvlJc w:val="left"/>
      <w:pPr>
        <w:ind w:left="8733" w:hanging="533"/>
      </w:pPr>
      <w:rPr>
        <w:rFonts w:hint="default"/>
        <w:lang w:val="pt-PT" w:eastAsia="en-US" w:bidi="ar-SA"/>
      </w:rPr>
    </w:lvl>
    <w:lvl w:ilvl="8" w:tentative="0">
      <w:start w:val="0"/>
      <w:numFmt w:val="bullet"/>
      <w:lvlText w:val="•"/>
      <w:lvlJc w:val="left"/>
      <w:pPr>
        <w:ind w:left="9788" w:hanging="533"/>
      </w:pPr>
      <w:rPr>
        <w:rFonts w:hint="default"/>
        <w:lang w:val="pt-PT" w:eastAsia="en-US" w:bidi="ar-SA"/>
      </w:rPr>
    </w:lvl>
  </w:abstractNum>
  <w:abstractNum w:abstractNumId="16">
    <w:nsid w:val="2A8F537B"/>
    <w:multiLevelType w:val="multilevel"/>
    <w:tmpl w:val="2A8F537B"/>
    <w:lvl w:ilvl="0" w:tentative="0">
      <w:start w:val="12"/>
      <w:numFmt w:val="decimal"/>
      <w:lvlText w:val="%1"/>
      <w:lvlJc w:val="left"/>
      <w:pPr>
        <w:ind w:left="1701" w:hanging="468"/>
        <w:jc w:val="left"/>
      </w:pPr>
      <w:rPr>
        <w:rFonts w:hint="default"/>
        <w:lang w:val="pt-PT" w:eastAsia="en-US" w:bidi="ar-SA"/>
      </w:rPr>
    </w:lvl>
    <w:lvl w:ilvl="1" w:tentative="0">
      <w:start w:val="1"/>
      <w:numFmt w:val="decimal"/>
      <w:lvlText w:val="%1.%2"/>
      <w:lvlJc w:val="left"/>
      <w:pPr>
        <w:ind w:left="1701" w:hanging="468"/>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jc w:val="left"/>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jc w:val="left"/>
      </w:pPr>
      <w:rPr>
        <w:rFonts w:hint="default" w:ascii="Times New Roman" w:hAnsi="Times New Roman" w:eastAsia="Times New Roman" w:cs="Times New Roman"/>
        <w:b/>
        <w:bCs/>
        <w:w w:val="99"/>
        <w:sz w:val="24"/>
        <w:szCs w:val="24"/>
        <w:lang w:val="pt-PT" w:eastAsia="en-US" w:bidi="ar-SA"/>
      </w:rPr>
    </w:lvl>
    <w:lvl w:ilvl="4" w:tentative="0">
      <w:start w:val="1"/>
      <w:numFmt w:val="decimal"/>
      <w:lvlText w:val="%4.%5)"/>
      <w:lvlJc w:val="left"/>
      <w:pPr>
        <w:ind w:left="3686" w:hanging="478"/>
        <w:jc w:val="left"/>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jc w:val="left"/>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rFonts w:hint="default"/>
        <w:lang w:val="pt-PT" w:eastAsia="en-US" w:bidi="ar-SA"/>
      </w:rPr>
    </w:lvl>
    <w:lvl w:ilvl="7" w:tentative="0">
      <w:start w:val="0"/>
      <w:numFmt w:val="bullet"/>
      <w:lvlText w:val="•"/>
      <w:lvlJc w:val="left"/>
      <w:pPr>
        <w:ind w:left="3260" w:hanging="1018"/>
      </w:pPr>
      <w:rPr>
        <w:rFonts w:hint="default"/>
        <w:lang w:val="pt-PT" w:eastAsia="en-US" w:bidi="ar-SA"/>
      </w:rPr>
    </w:lvl>
    <w:lvl w:ilvl="8" w:tentative="0">
      <w:start w:val="0"/>
      <w:numFmt w:val="bullet"/>
      <w:lvlText w:val="•"/>
      <w:lvlJc w:val="left"/>
      <w:pPr>
        <w:ind w:left="3540" w:hanging="1018"/>
      </w:pPr>
      <w:rPr>
        <w:rFonts w:hint="default"/>
        <w:lang w:val="pt-PT" w:eastAsia="en-US" w:bidi="ar-SA"/>
      </w:rPr>
    </w:lvl>
  </w:abstractNum>
  <w:abstractNum w:abstractNumId="17">
    <w:nsid w:val="4C1BAE26"/>
    <w:multiLevelType w:val="multilevel"/>
    <w:tmpl w:val="4C1BAE26"/>
    <w:lvl w:ilvl="0" w:tentative="0">
      <w:start w:val="19"/>
      <w:numFmt w:val="decimal"/>
      <w:lvlText w:val="%1"/>
      <w:lvlJc w:val="left"/>
      <w:pPr>
        <w:ind w:left="2181" w:hanging="480"/>
        <w:jc w:val="left"/>
      </w:pPr>
      <w:rPr>
        <w:rFonts w:hint="default"/>
        <w:lang w:val="pt-PT" w:eastAsia="en-US" w:bidi="ar-SA"/>
      </w:rPr>
    </w:lvl>
    <w:lvl w:ilvl="1" w:tentative="0">
      <w:start w:val="2"/>
      <w:numFmt w:val="decimal"/>
      <w:lvlText w:val="%1.%2"/>
      <w:lvlJc w:val="left"/>
      <w:pPr>
        <w:ind w:left="2181" w:hanging="480"/>
        <w:jc w:val="left"/>
      </w:pPr>
      <w:rPr>
        <w:rFonts w:hint="default" w:ascii="Times New Roman" w:hAnsi="Times New Roman" w:eastAsia="Times New Roman" w:cs="Times New Roman"/>
        <w:b/>
        <w:bCs/>
        <w:w w:val="99"/>
        <w:sz w:val="24"/>
        <w:szCs w:val="24"/>
        <w:lang w:val="pt-PT" w:eastAsia="en-US" w:bidi="ar-SA"/>
      </w:rPr>
    </w:lvl>
    <w:lvl w:ilvl="2" w:tentative="0">
      <w:start w:val="0"/>
      <w:numFmt w:val="bullet"/>
      <w:lvlText w:val="-"/>
      <w:lvlJc w:val="left"/>
      <w:pPr>
        <w:ind w:left="2407" w:hanging="140"/>
      </w:pPr>
      <w:rPr>
        <w:rFonts w:hint="default" w:ascii="Times New Roman" w:hAnsi="Times New Roman" w:eastAsia="Times New Roman" w:cs="Times New Roman"/>
        <w:w w:val="99"/>
        <w:sz w:val="24"/>
        <w:szCs w:val="24"/>
        <w:lang w:val="pt-PT" w:eastAsia="en-US" w:bidi="ar-SA"/>
      </w:rPr>
    </w:lvl>
    <w:lvl w:ilvl="3" w:tentative="0">
      <w:start w:val="0"/>
      <w:numFmt w:val="bullet"/>
      <w:lvlText w:val="-"/>
      <w:lvlJc w:val="left"/>
      <w:pPr>
        <w:ind w:left="2973" w:hanging="140"/>
      </w:pPr>
      <w:rPr>
        <w:rFonts w:hint="default" w:ascii="Times New Roman" w:hAnsi="Times New Roman" w:eastAsia="Times New Roman" w:cs="Times New Roman"/>
        <w:w w:val="99"/>
        <w:sz w:val="24"/>
        <w:szCs w:val="24"/>
        <w:lang w:val="pt-PT" w:eastAsia="en-US" w:bidi="ar-SA"/>
      </w:rPr>
    </w:lvl>
    <w:lvl w:ilvl="4" w:tentative="0">
      <w:start w:val="0"/>
      <w:numFmt w:val="bullet"/>
      <w:lvlText w:val="•"/>
      <w:lvlJc w:val="left"/>
      <w:pPr>
        <w:ind w:left="5210" w:hanging="140"/>
      </w:pPr>
      <w:rPr>
        <w:rFonts w:hint="default"/>
        <w:lang w:val="pt-PT" w:eastAsia="en-US" w:bidi="ar-SA"/>
      </w:rPr>
    </w:lvl>
    <w:lvl w:ilvl="5" w:tentative="0">
      <w:start w:val="0"/>
      <w:numFmt w:val="bullet"/>
      <w:lvlText w:val="•"/>
      <w:lvlJc w:val="left"/>
      <w:pPr>
        <w:ind w:left="6325" w:hanging="140"/>
      </w:pPr>
      <w:rPr>
        <w:rFonts w:hint="default"/>
        <w:lang w:val="pt-PT" w:eastAsia="en-US" w:bidi="ar-SA"/>
      </w:rPr>
    </w:lvl>
    <w:lvl w:ilvl="6" w:tentative="0">
      <w:start w:val="0"/>
      <w:numFmt w:val="bullet"/>
      <w:lvlText w:val="•"/>
      <w:lvlJc w:val="left"/>
      <w:pPr>
        <w:ind w:left="7440" w:hanging="140"/>
      </w:pPr>
      <w:rPr>
        <w:rFonts w:hint="default"/>
        <w:lang w:val="pt-PT" w:eastAsia="en-US" w:bidi="ar-SA"/>
      </w:rPr>
    </w:lvl>
    <w:lvl w:ilvl="7" w:tentative="0">
      <w:start w:val="0"/>
      <w:numFmt w:val="bullet"/>
      <w:lvlText w:val="•"/>
      <w:lvlJc w:val="left"/>
      <w:pPr>
        <w:ind w:left="8555" w:hanging="140"/>
      </w:pPr>
      <w:rPr>
        <w:rFonts w:hint="default"/>
        <w:lang w:val="pt-PT" w:eastAsia="en-US" w:bidi="ar-SA"/>
      </w:rPr>
    </w:lvl>
    <w:lvl w:ilvl="8" w:tentative="0">
      <w:start w:val="0"/>
      <w:numFmt w:val="bullet"/>
      <w:lvlText w:val="•"/>
      <w:lvlJc w:val="left"/>
      <w:pPr>
        <w:ind w:left="9670" w:hanging="140"/>
      </w:pPr>
      <w:rPr>
        <w:rFonts w:hint="default"/>
        <w:lang w:val="pt-PT" w:eastAsia="en-US" w:bidi="ar-SA"/>
      </w:rPr>
    </w:lvl>
  </w:abstractNum>
  <w:abstractNum w:abstractNumId="18">
    <w:nsid w:val="4D4DC07F"/>
    <w:multiLevelType w:val="multilevel"/>
    <w:tmpl w:val="4D4DC07F"/>
    <w:lvl w:ilvl="0" w:tentative="0">
      <w:start w:val="14"/>
      <w:numFmt w:val="decimal"/>
      <w:lvlText w:val="%1"/>
      <w:lvlJc w:val="left"/>
      <w:pPr>
        <w:ind w:left="1701" w:hanging="490"/>
        <w:jc w:val="left"/>
      </w:pPr>
      <w:rPr>
        <w:rFonts w:hint="default"/>
        <w:lang w:val="pt-PT" w:eastAsia="en-US" w:bidi="ar-SA"/>
      </w:rPr>
    </w:lvl>
    <w:lvl w:ilvl="1" w:tentative="0">
      <w:start w:val="1"/>
      <w:numFmt w:val="decimal"/>
      <w:lvlText w:val="%1.%2"/>
      <w:lvlJc w:val="left"/>
      <w:pPr>
        <w:ind w:left="1701" w:hanging="490"/>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663"/>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402" w:hanging="663"/>
      </w:pPr>
      <w:rPr>
        <w:rFonts w:hint="default"/>
        <w:lang w:val="pt-PT" w:eastAsia="en-US" w:bidi="ar-SA"/>
      </w:rPr>
    </w:lvl>
    <w:lvl w:ilvl="4" w:tentative="0">
      <w:start w:val="0"/>
      <w:numFmt w:val="bullet"/>
      <w:lvlText w:val="•"/>
      <w:lvlJc w:val="left"/>
      <w:pPr>
        <w:ind w:left="5473" w:hanging="663"/>
      </w:pPr>
      <w:rPr>
        <w:rFonts w:hint="default"/>
        <w:lang w:val="pt-PT" w:eastAsia="en-US" w:bidi="ar-SA"/>
      </w:rPr>
    </w:lvl>
    <w:lvl w:ilvl="5" w:tentative="0">
      <w:start w:val="0"/>
      <w:numFmt w:val="bullet"/>
      <w:lvlText w:val="•"/>
      <w:lvlJc w:val="left"/>
      <w:pPr>
        <w:ind w:left="6544" w:hanging="663"/>
      </w:pPr>
      <w:rPr>
        <w:rFonts w:hint="default"/>
        <w:lang w:val="pt-PT" w:eastAsia="en-US" w:bidi="ar-SA"/>
      </w:rPr>
    </w:lvl>
    <w:lvl w:ilvl="6" w:tentative="0">
      <w:start w:val="0"/>
      <w:numFmt w:val="bullet"/>
      <w:lvlText w:val="•"/>
      <w:lvlJc w:val="left"/>
      <w:pPr>
        <w:ind w:left="7615" w:hanging="663"/>
      </w:pPr>
      <w:rPr>
        <w:rFonts w:hint="default"/>
        <w:lang w:val="pt-PT" w:eastAsia="en-US" w:bidi="ar-SA"/>
      </w:rPr>
    </w:lvl>
    <w:lvl w:ilvl="7" w:tentative="0">
      <w:start w:val="0"/>
      <w:numFmt w:val="bullet"/>
      <w:lvlText w:val="•"/>
      <w:lvlJc w:val="left"/>
      <w:pPr>
        <w:ind w:left="8686" w:hanging="663"/>
      </w:pPr>
      <w:rPr>
        <w:rFonts w:hint="default"/>
        <w:lang w:val="pt-PT" w:eastAsia="en-US" w:bidi="ar-SA"/>
      </w:rPr>
    </w:lvl>
    <w:lvl w:ilvl="8" w:tentative="0">
      <w:start w:val="0"/>
      <w:numFmt w:val="bullet"/>
      <w:lvlText w:val="•"/>
      <w:lvlJc w:val="left"/>
      <w:pPr>
        <w:ind w:left="9757" w:hanging="663"/>
      </w:pPr>
      <w:rPr>
        <w:rFonts w:hint="default"/>
        <w:lang w:val="pt-PT" w:eastAsia="en-US" w:bidi="ar-SA"/>
      </w:rPr>
    </w:lvl>
  </w:abstractNum>
  <w:abstractNum w:abstractNumId="19">
    <w:nsid w:val="59ADCABA"/>
    <w:multiLevelType w:val="multilevel"/>
    <w:tmpl w:val="59ADCABA"/>
    <w:lvl w:ilvl="0" w:tentative="0">
      <w:start w:val="3"/>
      <w:numFmt w:val="decimal"/>
      <w:lvlText w:val="%1"/>
      <w:lvlJc w:val="left"/>
      <w:pPr>
        <w:ind w:left="1701" w:hanging="394"/>
        <w:jc w:val="left"/>
      </w:pPr>
      <w:rPr>
        <w:rFonts w:hint="default"/>
        <w:lang w:val="pt-PT" w:eastAsia="en-US" w:bidi="ar-SA"/>
      </w:rPr>
    </w:lvl>
    <w:lvl w:ilvl="1" w:tentative="0">
      <w:start w:val="1"/>
      <w:numFmt w:val="decimal"/>
      <w:lvlText w:val="%1.%2"/>
      <w:lvlJc w:val="left"/>
      <w:pPr>
        <w:ind w:left="1701" w:hanging="394"/>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536"/>
        <w:jc w:val="left"/>
      </w:pPr>
      <w:rPr>
        <w:rFonts w:hint="default" w:ascii="Times New Roman" w:hAnsi="Times New Roman" w:eastAsia="Times New Roman" w:cs="Times New Roman"/>
        <w:b/>
        <w:bCs/>
        <w:w w:val="99"/>
        <w:sz w:val="24"/>
        <w:szCs w:val="24"/>
        <w:lang w:val="pt-PT" w:eastAsia="en-US" w:bidi="ar-SA"/>
      </w:rPr>
    </w:lvl>
    <w:lvl w:ilvl="3" w:tentative="0">
      <w:start w:val="1"/>
      <w:numFmt w:val="decimal"/>
      <w:lvlText w:val="%1.%2.%3.%4"/>
      <w:lvlJc w:val="left"/>
      <w:pPr>
        <w:ind w:left="2978" w:hanging="752"/>
        <w:jc w:val="left"/>
      </w:pPr>
      <w:rPr>
        <w:rFonts w:hint="default" w:ascii="Times New Roman" w:hAnsi="Times New Roman" w:eastAsia="Times New Roman" w:cs="Times New Roman"/>
        <w:b/>
        <w:bCs/>
        <w:w w:val="99"/>
        <w:sz w:val="24"/>
        <w:szCs w:val="24"/>
        <w:lang w:val="pt-PT" w:eastAsia="en-US" w:bidi="ar-SA"/>
      </w:rPr>
    </w:lvl>
    <w:lvl w:ilvl="4" w:tentative="0">
      <w:start w:val="0"/>
      <w:numFmt w:val="bullet"/>
      <w:lvlText w:val="•"/>
      <w:lvlJc w:val="left"/>
      <w:pPr>
        <w:ind w:left="5210" w:hanging="752"/>
      </w:pPr>
      <w:rPr>
        <w:rFonts w:hint="default"/>
        <w:lang w:val="pt-PT" w:eastAsia="en-US" w:bidi="ar-SA"/>
      </w:rPr>
    </w:lvl>
    <w:lvl w:ilvl="5" w:tentative="0">
      <w:start w:val="0"/>
      <w:numFmt w:val="bullet"/>
      <w:lvlText w:val="•"/>
      <w:lvlJc w:val="left"/>
      <w:pPr>
        <w:ind w:left="6325" w:hanging="752"/>
      </w:pPr>
      <w:rPr>
        <w:rFonts w:hint="default"/>
        <w:lang w:val="pt-PT" w:eastAsia="en-US" w:bidi="ar-SA"/>
      </w:rPr>
    </w:lvl>
    <w:lvl w:ilvl="6" w:tentative="0">
      <w:start w:val="0"/>
      <w:numFmt w:val="bullet"/>
      <w:lvlText w:val="•"/>
      <w:lvlJc w:val="left"/>
      <w:pPr>
        <w:ind w:left="7440" w:hanging="752"/>
      </w:pPr>
      <w:rPr>
        <w:rFonts w:hint="default"/>
        <w:lang w:val="pt-PT" w:eastAsia="en-US" w:bidi="ar-SA"/>
      </w:rPr>
    </w:lvl>
    <w:lvl w:ilvl="7" w:tentative="0">
      <w:start w:val="0"/>
      <w:numFmt w:val="bullet"/>
      <w:lvlText w:val="•"/>
      <w:lvlJc w:val="left"/>
      <w:pPr>
        <w:ind w:left="8555" w:hanging="752"/>
      </w:pPr>
      <w:rPr>
        <w:rFonts w:hint="default"/>
        <w:lang w:val="pt-PT" w:eastAsia="en-US" w:bidi="ar-SA"/>
      </w:rPr>
    </w:lvl>
    <w:lvl w:ilvl="8" w:tentative="0">
      <w:start w:val="0"/>
      <w:numFmt w:val="bullet"/>
      <w:lvlText w:val="•"/>
      <w:lvlJc w:val="left"/>
      <w:pPr>
        <w:ind w:left="9670" w:hanging="752"/>
      </w:pPr>
      <w:rPr>
        <w:rFonts w:hint="default"/>
        <w:lang w:val="pt-PT" w:eastAsia="en-US" w:bidi="ar-SA"/>
      </w:rPr>
    </w:lvl>
  </w:abstractNum>
  <w:abstractNum w:abstractNumId="20">
    <w:nsid w:val="5A241D34"/>
    <w:multiLevelType w:val="multilevel"/>
    <w:tmpl w:val="5A241D34"/>
    <w:lvl w:ilvl="0" w:tentative="0">
      <w:start w:val="1"/>
      <w:numFmt w:val="lowerLetter"/>
      <w:lvlText w:val="%1)"/>
      <w:lvlJc w:val="left"/>
      <w:pPr>
        <w:ind w:left="2268" w:hanging="279"/>
        <w:jc w:val="left"/>
      </w:pPr>
      <w:rPr>
        <w:rFonts w:hint="default" w:ascii="Times New Roman" w:hAnsi="Times New Roman" w:eastAsia="Times New Roman" w:cs="Times New Roman"/>
        <w:b/>
        <w:bCs/>
        <w:w w:val="99"/>
        <w:sz w:val="24"/>
        <w:szCs w:val="24"/>
        <w:lang w:val="pt-PT" w:eastAsia="en-US" w:bidi="ar-SA"/>
      </w:rPr>
    </w:lvl>
    <w:lvl w:ilvl="1" w:tentative="0">
      <w:start w:val="0"/>
      <w:numFmt w:val="bullet"/>
      <w:lvlText w:val="•"/>
      <w:lvlJc w:val="left"/>
      <w:pPr>
        <w:ind w:left="3224" w:hanging="279"/>
      </w:pPr>
      <w:rPr>
        <w:rFonts w:hint="default"/>
        <w:lang w:val="pt-PT" w:eastAsia="en-US" w:bidi="ar-SA"/>
      </w:rPr>
    </w:lvl>
    <w:lvl w:ilvl="2" w:tentative="0">
      <w:start w:val="0"/>
      <w:numFmt w:val="bullet"/>
      <w:lvlText w:val="•"/>
      <w:lvlJc w:val="left"/>
      <w:pPr>
        <w:ind w:left="4188" w:hanging="279"/>
      </w:pPr>
      <w:rPr>
        <w:rFonts w:hint="default"/>
        <w:lang w:val="pt-PT" w:eastAsia="en-US" w:bidi="ar-SA"/>
      </w:rPr>
    </w:lvl>
    <w:lvl w:ilvl="3" w:tentative="0">
      <w:start w:val="0"/>
      <w:numFmt w:val="bullet"/>
      <w:lvlText w:val="•"/>
      <w:lvlJc w:val="left"/>
      <w:pPr>
        <w:ind w:left="5152" w:hanging="279"/>
      </w:pPr>
      <w:rPr>
        <w:rFonts w:hint="default"/>
        <w:lang w:val="pt-PT" w:eastAsia="en-US" w:bidi="ar-SA"/>
      </w:rPr>
    </w:lvl>
    <w:lvl w:ilvl="4" w:tentative="0">
      <w:start w:val="0"/>
      <w:numFmt w:val="bullet"/>
      <w:lvlText w:val="•"/>
      <w:lvlJc w:val="left"/>
      <w:pPr>
        <w:ind w:left="6116" w:hanging="279"/>
      </w:pPr>
      <w:rPr>
        <w:rFonts w:hint="default"/>
        <w:lang w:val="pt-PT" w:eastAsia="en-US" w:bidi="ar-SA"/>
      </w:rPr>
    </w:lvl>
    <w:lvl w:ilvl="5" w:tentative="0">
      <w:start w:val="0"/>
      <w:numFmt w:val="bullet"/>
      <w:lvlText w:val="•"/>
      <w:lvlJc w:val="left"/>
      <w:pPr>
        <w:ind w:left="7080" w:hanging="279"/>
      </w:pPr>
      <w:rPr>
        <w:rFonts w:hint="default"/>
        <w:lang w:val="pt-PT" w:eastAsia="en-US" w:bidi="ar-SA"/>
      </w:rPr>
    </w:lvl>
    <w:lvl w:ilvl="6" w:tentative="0">
      <w:start w:val="0"/>
      <w:numFmt w:val="bullet"/>
      <w:lvlText w:val="•"/>
      <w:lvlJc w:val="left"/>
      <w:pPr>
        <w:ind w:left="8044" w:hanging="279"/>
      </w:pPr>
      <w:rPr>
        <w:rFonts w:hint="default"/>
        <w:lang w:val="pt-PT" w:eastAsia="en-US" w:bidi="ar-SA"/>
      </w:rPr>
    </w:lvl>
    <w:lvl w:ilvl="7" w:tentative="0">
      <w:start w:val="0"/>
      <w:numFmt w:val="bullet"/>
      <w:lvlText w:val="•"/>
      <w:lvlJc w:val="left"/>
      <w:pPr>
        <w:ind w:left="9008" w:hanging="279"/>
      </w:pPr>
      <w:rPr>
        <w:rFonts w:hint="default"/>
        <w:lang w:val="pt-PT" w:eastAsia="en-US" w:bidi="ar-SA"/>
      </w:rPr>
    </w:lvl>
    <w:lvl w:ilvl="8" w:tentative="0">
      <w:start w:val="0"/>
      <w:numFmt w:val="bullet"/>
      <w:lvlText w:val="•"/>
      <w:lvlJc w:val="left"/>
      <w:pPr>
        <w:ind w:left="9972" w:hanging="279"/>
      </w:pPr>
      <w:rPr>
        <w:rFonts w:hint="default"/>
        <w:lang w:val="pt-PT" w:eastAsia="en-US" w:bidi="ar-SA"/>
      </w:rPr>
    </w:lvl>
  </w:abstractNum>
  <w:abstractNum w:abstractNumId="21">
    <w:nsid w:val="72183CF9"/>
    <w:multiLevelType w:val="multilevel"/>
    <w:tmpl w:val="72183CF9"/>
    <w:lvl w:ilvl="0" w:tentative="0">
      <w:start w:val="10"/>
      <w:numFmt w:val="decimal"/>
      <w:lvlText w:val="%1"/>
      <w:lvlJc w:val="left"/>
      <w:pPr>
        <w:ind w:left="1701" w:hanging="483"/>
        <w:jc w:val="left"/>
      </w:pPr>
      <w:rPr>
        <w:rFonts w:hint="default"/>
        <w:lang w:val="pt-PT" w:eastAsia="en-US" w:bidi="ar-SA"/>
      </w:rPr>
    </w:lvl>
    <w:lvl w:ilvl="1" w:tentative="0">
      <w:start w:val="1"/>
      <w:numFmt w:val="decimal"/>
      <w:lvlText w:val="%1.%2"/>
      <w:lvlJc w:val="left"/>
      <w:pPr>
        <w:ind w:left="1701" w:hanging="483"/>
        <w:jc w:val="left"/>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41" w:hanging="689"/>
        <w:jc w:val="left"/>
      </w:pPr>
      <w:rPr>
        <w:rFonts w:hint="default" w:ascii="Times New Roman" w:hAnsi="Times New Roman" w:eastAsia="Times New Roman" w:cs="Times New Roman"/>
        <w:b/>
        <w:bCs/>
        <w:w w:val="99"/>
        <w:sz w:val="24"/>
        <w:szCs w:val="24"/>
        <w:lang w:val="pt-PT" w:eastAsia="en-US" w:bidi="ar-SA"/>
      </w:rPr>
    </w:lvl>
    <w:lvl w:ilvl="3" w:tentative="0">
      <w:start w:val="0"/>
      <w:numFmt w:val="bullet"/>
      <w:lvlText w:val="•"/>
      <w:lvlJc w:val="left"/>
      <w:pPr>
        <w:ind w:left="4386" w:hanging="689"/>
      </w:pPr>
      <w:rPr>
        <w:rFonts w:hint="default"/>
        <w:lang w:val="pt-PT" w:eastAsia="en-US" w:bidi="ar-SA"/>
      </w:rPr>
    </w:lvl>
    <w:lvl w:ilvl="4" w:tentative="0">
      <w:start w:val="0"/>
      <w:numFmt w:val="bullet"/>
      <w:lvlText w:val="•"/>
      <w:lvlJc w:val="left"/>
      <w:pPr>
        <w:ind w:left="5460" w:hanging="689"/>
      </w:pPr>
      <w:rPr>
        <w:rFonts w:hint="default"/>
        <w:lang w:val="pt-PT" w:eastAsia="en-US" w:bidi="ar-SA"/>
      </w:rPr>
    </w:lvl>
    <w:lvl w:ilvl="5" w:tentative="0">
      <w:start w:val="0"/>
      <w:numFmt w:val="bullet"/>
      <w:lvlText w:val="•"/>
      <w:lvlJc w:val="left"/>
      <w:pPr>
        <w:ind w:left="6533" w:hanging="689"/>
      </w:pPr>
      <w:rPr>
        <w:rFonts w:hint="default"/>
        <w:lang w:val="pt-PT" w:eastAsia="en-US" w:bidi="ar-SA"/>
      </w:rPr>
    </w:lvl>
    <w:lvl w:ilvl="6" w:tentative="0">
      <w:start w:val="0"/>
      <w:numFmt w:val="bullet"/>
      <w:lvlText w:val="•"/>
      <w:lvlJc w:val="left"/>
      <w:pPr>
        <w:ind w:left="7606" w:hanging="689"/>
      </w:pPr>
      <w:rPr>
        <w:rFonts w:hint="default"/>
        <w:lang w:val="pt-PT" w:eastAsia="en-US" w:bidi="ar-SA"/>
      </w:rPr>
    </w:lvl>
    <w:lvl w:ilvl="7" w:tentative="0">
      <w:start w:val="0"/>
      <w:numFmt w:val="bullet"/>
      <w:lvlText w:val="•"/>
      <w:lvlJc w:val="left"/>
      <w:pPr>
        <w:ind w:left="8680" w:hanging="689"/>
      </w:pPr>
      <w:rPr>
        <w:rFonts w:hint="default"/>
        <w:lang w:val="pt-PT" w:eastAsia="en-US" w:bidi="ar-SA"/>
      </w:rPr>
    </w:lvl>
    <w:lvl w:ilvl="8" w:tentative="0">
      <w:start w:val="0"/>
      <w:numFmt w:val="bullet"/>
      <w:lvlText w:val="•"/>
      <w:lvlJc w:val="left"/>
      <w:pPr>
        <w:ind w:left="9753" w:hanging="689"/>
      </w:pPr>
      <w:rPr>
        <w:rFonts w:hint="default"/>
        <w:lang w:val="pt-PT" w:eastAsia="en-US" w:bidi="ar-SA"/>
      </w:rPr>
    </w:lvl>
  </w:abstractNum>
  <w:num w:numId="1">
    <w:abstractNumId w:val="11"/>
  </w:num>
  <w:num w:numId="2">
    <w:abstractNumId w:val="5"/>
  </w:num>
  <w:num w:numId="3">
    <w:abstractNumId w:val="19"/>
  </w:num>
  <w:num w:numId="4">
    <w:abstractNumId w:val="3"/>
  </w:num>
  <w:num w:numId="5">
    <w:abstractNumId w:val="2"/>
  </w:num>
  <w:num w:numId="6">
    <w:abstractNumId w:val="13"/>
  </w:num>
  <w:num w:numId="7">
    <w:abstractNumId w:val="15"/>
  </w:num>
  <w:num w:numId="8">
    <w:abstractNumId w:val="10"/>
  </w:num>
  <w:num w:numId="9">
    <w:abstractNumId w:val="21"/>
  </w:num>
  <w:num w:numId="10">
    <w:abstractNumId w:val="12"/>
  </w:num>
  <w:num w:numId="11">
    <w:abstractNumId w:val="0"/>
  </w:num>
  <w:num w:numId="12">
    <w:abstractNumId w:val="16"/>
  </w:num>
  <w:num w:numId="13">
    <w:abstractNumId w:val="7"/>
  </w:num>
  <w:num w:numId="14">
    <w:abstractNumId w:val="20"/>
  </w:num>
  <w:num w:numId="15">
    <w:abstractNumId w:val="4"/>
  </w:num>
  <w:num w:numId="16">
    <w:abstractNumId w:val="18"/>
  </w:num>
  <w:num w:numId="17">
    <w:abstractNumId w:val="9"/>
  </w:num>
  <w:num w:numId="18">
    <w:abstractNumId w:val="14"/>
  </w:num>
  <w:num w:numId="19">
    <w:abstractNumId w:val="8"/>
  </w:num>
  <w:num w:numId="20">
    <w:abstractNumId w:val="6"/>
  </w:num>
  <w:num w:numId="21">
    <w:abstractNumId w:val="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doNotUseIndentAsNumberingTabStop/>
    <w:compatSetting w:name="compatibilityMode" w:uri="http://schemas.microsoft.com/office/word" w:val="14"/>
  </w:compat>
  <w:rsids>
    <w:rsidRoot w:val="00000000"/>
    <w:rsid w:val="00F2254F"/>
    <w:rsid w:val="010D1849"/>
    <w:rsid w:val="01514B7F"/>
    <w:rsid w:val="02F922EE"/>
    <w:rsid w:val="0378468D"/>
    <w:rsid w:val="04575F9C"/>
    <w:rsid w:val="04BD1C59"/>
    <w:rsid w:val="05C25634"/>
    <w:rsid w:val="0DB1227A"/>
    <w:rsid w:val="0DF378DA"/>
    <w:rsid w:val="0EEC6B59"/>
    <w:rsid w:val="0F3170AC"/>
    <w:rsid w:val="13392884"/>
    <w:rsid w:val="14904B9F"/>
    <w:rsid w:val="14A83AAE"/>
    <w:rsid w:val="183A33DC"/>
    <w:rsid w:val="19CB1574"/>
    <w:rsid w:val="1ABF4539"/>
    <w:rsid w:val="205C39C6"/>
    <w:rsid w:val="22CB5324"/>
    <w:rsid w:val="23073839"/>
    <w:rsid w:val="2C106296"/>
    <w:rsid w:val="2D59089E"/>
    <w:rsid w:val="2D7B4488"/>
    <w:rsid w:val="30A63D2D"/>
    <w:rsid w:val="30F85C8F"/>
    <w:rsid w:val="31783395"/>
    <w:rsid w:val="31BB5C02"/>
    <w:rsid w:val="31DC06DE"/>
    <w:rsid w:val="36CC2CC0"/>
    <w:rsid w:val="3A421C15"/>
    <w:rsid w:val="3A4F362C"/>
    <w:rsid w:val="3AD82955"/>
    <w:rsid w:val="3EB65D3D"/>
    <w:rsid w:val="3FA30E08"/>
    <w:rsid w:val="429E7B1A"/>
    <w:rsid w:val="43164C4C"/>
    <w:rsid w:val="44241429"/>
    <w:rsid w:val="44F7794D"/>
    <w:rsid w:val="47392CFC"/>
    <w:rsid w:val="476636FF"/>
    <w:rsid w:val="50B57A33"/>
    <w:rsid w:val="56821D1C"/>
    <w:rsid w:val="58406363"/>
    <w:rsid w:val="5AC14254"/>
    <w:rsid w:val="5CDC62DB"/>
    <w:rsid w:val="5D833D07"/>
    <w:rsid w:val="5D872354"/>
    <w:rsid w:val="5F352287"/>
    <w:rsid w:val="610F4066"/>
    <w:rsid w:val="675A3AA9"/>
    <w:rsid w:val="6F84399E"/>
    <w:rsid w:val="732A5292"/>
    <w:rsid w:val="754C68D7"/>
    <w:rsid w:val="757B72CC"/>
    <w:rsid w:val="7F5A52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qFormat="1" w:unhideWhenUsed="0" w:uiPriority="1" w:semiHidden="0" w:name="List Paragraph"/>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pt-PT" w:eastAsia="en-US" w:bidi="ar-SA"/>
    </w:rPr>
  </w:style>
  <w:style w:type="paragraph" w:styleId="2">
    <w:name w:val="heading 1"/>
    <w:basedOn w:val="1"/>
    <w:autoRedefine/>
    <w:qFormat/>
    <w:uiPriority w:val="1"/>
    <w:pPr>
      <w:ind w:left="1989" w:hanging="289"/>
      <w:outlineLvl w:val="1"/>
    </w:pPr>
    <w:rPr>
      <w:rFonts w:ascii="Times New Roman" w:hAnsi="Times New Roman" w:eastAsia="Times New Roman" w:cs="Times New Roman"/>
      <w:b/>
      <w:bCs/>
      <w:sz w:val="28"/>
      <w:szCs w:val="28"/>
      <w:lang w:val="pt-PT" w:eastAsia="en-US" w:bidi="ar-SA"/>
    </w:rPr>
  </w:style>
  <w:style w:type="paragraph" w:styleId="3">
    <w:name w:val="heading 2"/>
    <w:basedOn w:val="1"/>
    <w:qFormat/>
    <w:uiPriority w:val="1"/>
    <w:pPr>
      <w:ind w:left="20"/>
      <w:outlineLvl w:val="2"/>
    </w:pPr>
    <w:rPr>
      <w:rFonts w:ascii="Times New Roman" w:hAnsi="Times New Roman" w:eastAsia="Times New Roman" w:cs="Times New Roman"/>
      <w:b/>
      <w:bCs/>
      <w:sz w:val="24"/>
      <w:szCs w:val="24"/>
      <w:lang w:val="pt-PT" w:eastAsia="en-US" w:bidi="ar-SA"/>
    </w:rPr>
  </w:style>
  <w:style w:type="character" w:default="1" w:styleId="4">
    <w:name w:val="Default Paragraph Font"/>
    <w:autoRedefine/>
    <w:semiHidden/>
    <w:unhideWhenUsed/>
    <w:qFormat/>
    <w:uiPriority w:val="1"/>
  </w:style>
  <w:style w:type="table" w:default="1" w:styleId="5">
    <w:name w:val="Normal Table"/>
    <w:autoRedefine/>
    <w:semiHidden/>
    <w:qFormat/>
    <w:uiPriority w:val="0"/>
    <w:tblPr>
      <w:tblCellMar>
        <w:top w:w="0" w:type="dxa"/>
        <w:left w:w="108" w:type="dxa"/>
        <w:bottom w:w="0" w:type="dxa"/>
        <w:right w:w="108" w:type="dxa"/>
      </w:tblCellMar>
    </w:tblPr>
  </w:style>
  <w:style w:type="character" w:styleId="6">
    <w:name w:val="FollowedHyperlink"/>
    <w:basedOn w:val="4"/>
    <w:autoRedefine/>
    <w:qFormat/>
    <w:uiPriority w:val="0"/>
    <w:rPr>
      <w:color w:val="800080"/>
      <w:u w:val="single"/>
    </w:rPr>
  </w:style>
  <w:style w:type="character" w:styleId="7">
    <w:name w:val="Hyperlink"/>
    <w:basedOn w:val="4"/>
    <w:autoRedefine/>
    <w:qFormat/>
    <w:uiPriority w:val="0"/>
    <w:rPr>
      <w:color w:val="0000FF"/>
      <w:u w:val="single"/>
    </w:rPr>
  </w:style>
  <w:style w:type="paragraph" w:styleId="8">
    <w:name w:val="Body Text"/>
    <w:basedOn w:val="1"/>
    <w:autoRedefine/>
    <w:qFormat/>
    <w:uiPriority w:val="1"/>
    <w:rPr>
      <w:rFonts w:ascii="Times New Roman" w:hAnsi="Times New Roman" w:eastAsia="Times New Roman" w:cs="Times New Roman"/>
      <w:sz w:val="24"/>
      <w:szCs w:val="24"/>
      <w:lang w:val="pt-PT" w:eastAsia="en-US" w:bidi="ar-SA"/>
    </w:rPr>
  </w:style>
  <w:style w:type="paragraph" w:styleId="9">
    <w:name w:val="Normal (Web)"/>
    <w:autoRedefine/>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0">
    <w:name w:val="header"/>
    <w:basedOn w:val="1"/>
    <w:qFormat/>
    <w:uiPriority w:val="0"/>
    <w:pPr>
      <w:tabs>
        <w:tab w:val="center" w:pos="4252"/>
        <w:tab w:val="right" w:pos="8504"/>
      </w:tabs>
    </w:pPr>
  </w:style>
  <w:style w:type="paragraph" w:styleId="11">
    <w:name w:val="footer"/>
    <w:basedOn w:val="1"/>
    <w:qFormat/>
    <w:uiPriority w:val="0"/>
    <w:pPr>
      <w:tabs>
        <w:tab w:val="center" w:pos="4252"/>
        <w:tab w:val="right" w:pos="8504"/>
      </w:tabs>
    </w:pPr>
  </w:style>
  <w:style w:type="table" w:customStyle="1" w:styleId="12">
    <w:name w:val="Table Normal"/>
    <w:autoRedefine/>
    <w:semiHidden/>
    <w:unhideWhenUsed/>
    <w:qFormat/>
    <w:uiPriority w:val="2"/>
    <w:tblPr>
      <w:tblCellMar>
        <w:top w:w="0" w:type="dxa"/>
        <w:left w:w="0" w:type="dxa"/>
        <w:bottom w:w="0" w:type="dxa"/>
        <w:right w:w="0" w:type="dxa"/>
      </w:tblCellMar>
    </w:tblPr>
  </w:style>
  <w:style w:type="paragraph" w:styleId="13">
    <w:name w:val="List Paragraph"/>
    <w:basedOn w:val="1"/>
    <w:autoRedefine/>
    <w:qFormat/>
    <w:uiPriority w:val="1"/>
    <w:pPr>
      <w:spacing w:before="120"/>
      <w:ind w:left="1701"/>
      <w:jc w:val="both"/>
    </w:pPr>
    <w:rPr>
      <w:rFonts w:ascii="Times New Roman" w:hAnsi="Times New Roman" w:eastAsia="Times New Roman" w:cs="Times New Roman"/>
      <w:lang w:val="pt-PT" w:eastAsia="en-US" w:bidi="ar-SA"/>
    </w:rPr>
  </w:style>
  <w:style w:type="paragraph" w:customStyle="1" w:styleId="14">
    <w:name w:val="Table Paragraph"/>
    <w:basedOn w:val="1"/>
    <w:autoRedefine/>
    <w:qFormat/>
    <w:uiPriority w:val="1"/>
    <w:rPr>
      <w:rFonts w:ascii="Times New Roman" w:hAnsi="Times New Roman" w:eastAsia="Times New Roman" w:cs="Times New Roman"/>
      <w:lang w:val="pt-PT" w:eastAsia="en-US" w:bidi="ar-SA"/>
    </w:rPr>
  </w:style>
  <w:style w:type="paragraph" w:styleId="15">
    <w:name w:val="No Spacing"/>
    <w:autoRedefine/>
    <w:qFormat/>
    <w:uiPriority w:val="1"/>
    <w:pPr>
      <w:jc w:val="both"/>
    </w:pPr>
    <w:rPr>
      <w:rFonts w:ascii="Calibri" w:hAnsi="Calibri" w:eastAsia="Calibri" w:cs="Times New Roman"/>
      <w:sz w:val="22"/>
      <w:szCs w:val="22"/>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TotalTime>26</TotalTime>
  <ScaleCrop>false</ScaleCrop>
  <LinksUpToDate>false</LinksUpToDate>
  <Application>WPS Office_12.2.0.18586_F1E327BC-269C-435d-A152-05C5408002CA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2024-04-05T15:37:00Z</dcterms:created>
  <dc:creator>suzanam</dc:creator>
  <cp:lastModifiedBy>Adriano Santos</cp:lastModifiedBy>
  <cp:lastPrinted>2024-10-15T15:44:00Z</cp:lastPrinted>
  <dcterms:modified xsi:type="dcterms:W3CDTF">2024-11-18T12:00:24Z</dcterms:modified>
  <dc:title>CONCORRÊNCIA Nº 001 (00200.000188 2023-34 - Reforma do Centro Cultural dos Poderes da União)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PDFCreator 2.5.3.6324</vt:lpwstr>
  </property>
  <property fmtid="{D5CDD505-2E9C-101B-9397-08002B2CF9AE}" pid="4" name="LastSaved">
    <vt:filetime>2024-04-05T00:00:00Z</vt:filetime>
  </property>
  <property fmtid="{D5CDD505-2E9C-101B-9397-08002B2CF9AE}" pid="5" name="KSOProductBuildVer">
    <vt:lpwstr>1046-12.2.0.18586</vt:lpwstr>
  </property>
  <property fmtid="{D5CDD505-2E9C-101B-9397-08002B2CF9AE}" pid="6" name="ICV">
    <vt:lpwstr>E5BF923C40B043EBA772C2182C4AB8D0_13</vt:lpwstr>
  </property>
</Properties>
</file>