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A4EE92" w14:textId="77777777" w:rsidR="00593EA7" w:rsidRPr="00AE09B4" w:rsidRDefault="00593EA7" w:rsidP="003844DA">
      <w:pPr>
        <w:spacing w:before="9"/>
        <w:ind w:right="2"/>
        <w:jc w:val="both"/>
        <w:rPr>
          <w:rFonts w:asciiTheme="minorHAnsi" w:hAnsiTheme="minorHAnsi" w:cstheme="minorHAnsi"/>
          <w:b/>
          <w:sz w:val="23"/>
          <w:szCs w:val="23"/>
        </w:rPr>
      </w:pPr>
      <w:r w:rsidRPr="00AE09B4">
        <w:rPr>
          <w:rFonts w:asciiTheme="minorHAnsi" w:hAnsiTheme="minorHAnsi" w:cstheme="minorHAnsi"/>
          <w:b/>
          <w:sz w:val="23"/>
          <w:szCs w:val="23"/>
        </w:rPr>
        <w:t>PREGÃO</w:t>
      </w:r>
      <w:r w:rsidRPr="00AE09B4">
        <w:rPr>
          <w:rFonts w:asciiTheme="minorHAnsi" w:hAnsiTheme="minorHAnsi" w:cstheme="minorHAnsi"/>
          <w:b/>
          <w:spacing w:val="-4"/>
          <w:sz w:val="23"/>
          <w:szCs w:val="23"/>
        </w:rPr>
        <w:t xml:space="preserve"> </w:t>
      </w:r>
      <w:r w:rsidRPr="00AE09B4">
        <w:rPr>
          <w:rFonts w:asciiTheme="minorHAnsi" w:hAnsiTheme="minorHAnsi" w:cstheme="minorHAnsi"/>
          <w:b/>
          <w:sz w:val="23"/>
          <w:szCs w:val="23"/>
        </w:rPr>
        <w:t>ELETRÔNICO</w:t>
      </w:r>
      <w:r w:rsidRPr="00AE09B4">
        <w:rPr>
          <w:rFonts w:asciiTheme="minorHAnsi" w:hAnsiTheme="minorHAnsi" w:cstheme="minorHAnsi"/>
          <w:b/>
          <w:spacing w:val="-2"/>
          <w:sz w:val="23"/>
          <w:szCs w:val="23"/>
        </w:rPr>
        <w:t xml:space="preserve"> 001</w:t>
      </w:r>
      <w:r w:rsidRPr="00AE09B4">
        <w:rPr>
          <w:rFonts w:asciiTheme="minorHAnsi" w:hAnsiTheme="minorHAnsi" w:cstheme="minorHAnsi"/>
          <w:b/>
          <w:sz w:val="23"/>
          <w:szCs w:val="23"/>
        </w:rPr>
        <w:t>/2024</w:t>
      </w:r>
    </w:p>
    <w:p w14:paraId="5A6116F4" w14:textId="0C030C40" w:rsidR="00593EA7" w:rsidRPr="00AE09B4" w:rsidRDefault="00593EA7" w:rsidP="003844DA">
      <w:pPr>
        <w:pStyle w:val="Ttulo1"/>
        <w:spacing w:before="19"/>
        <w:ind w:right="2"/>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Processo</w:t>
      </w:r>
      <w:r w:rsidRPr="00AE09B4">
        <w:rPr>
          <w:rFonts w:asciiTheme="minorHAnsi" w:hAnsiTheme="minorHAnsi" w:cstheme="minorHAnsi"/>
          <w:color w:val="auto"/>
          <w:spacing w:val="-6"/>
          <w:sz w:val="23"/>
          <w:szCs w:val="23"/>
        </w:rPr>
        <w:t xml:space="preserve"> </w:t>
      </w:r>
      <w:r w:rsidRPr="00AE09B4">
        <w:rPr>
          <w:rFonts w:asciiTheme="minorHAnsi" w:hAnsiTheme="minorHAnsi" w:cstheme="minorHAnsi"/>
          <w:color w:val="auto"/>
          <w:sz w:val="23"/>
          <w:szCs w:val="23"/>
        </w:rPr>
        <w:t>Administrativo</w:t>
      </w:r>
      <w:r w:rsidRPr="00AE09B4">
        <w:rPr>
          <w:rFonts w:asciiTheme="minorHAnsi" w:hAnsiTheme="minorHAnsi" w:cstheme="minorHAnsi"/>
          <w:color w:val="auto"/>
          <w:spacing w:val="-4"/>
          <w:sz w:val="23"/>
          <w:szCs w:val="23"/>
        </w:rPr>
        <w:t xml:space="preserve"> </w:t>
      </w:r>
      <w:r w:rsidRPr="00AE09B4">
        <w:rPr>
          <w:rFonts w:asciiTheme="minorHAnsi" w:hAnsiTheme="minorHAnsi" w:cstheme="minorHAnsi"/>
          <w:color w:val="auto"/>
          <w:sz w:val="23"/>
          <w:szCs w:val="23"/>
        </w:rPr>
        <w:t>n°</w:t>
      </w:r>
      <w:r w:rsidRPr="00AE09B4">
        <w:rPr>
          <w:rFonts w:asciiTheme="minorHAnsi" w:hAnsiTheme="minorHAnsi" w:cstheme="minorHAnsi"/>
          <w:color w:val="auto"/>
          <w:spacing w:val="-2"/>
          <w:sz w:val="23"/>
          <w:szCs w:val="23"/>
        </w:rPr>
        <w:t xml:space="preserve"> 014</w:t>
      </w:r>
      <w:r w:rsidRPr="00AE09B4">
        <w:rPr>
          <w:rFonts w:asciiTheme="minorHAnsi" w:hAnsiTheme="minorHAnsi" w:cstheme="minorHAnsi"/>
          <w:color w:val="auto"/>
          <w:sz w:val="23"/>
          <w:szCs w:val="23"/>
        </w:rPr>
        <w:t>/2024</w:t>
      </w:r>
    </w:p>
    <w:p w14:paraId="59BA6628" w14:textId="77777777" w:rsidR="00593EA7" w:rsidRPr="00AE09B4" w:rsidRDefault="00593EA7" w:rsidP="003844DA">
      <w:pPr>
        <w:pStyle w:val="Corpodetexto"/>
        <w:spacing w:before="10"/>
        <w:jc w:val="both"/>
        <w:rPr>
          <w:rFonts w:asciiTheme="minorHAnsi" w:hAnsiTheme="minorHAnsi" w:cstheme="minorHAnsi"/>
          <w:b/>
          <w:sz w:val="23"/>
          <w:szCs w:val="23"/>
        </w:rPr>
      </w:pPr>
    </w:p>
    <w:p w14:paraId="5EEDEC5D" w14:textId="1996F5CE" w:rsidR="00593EA7" w:rsidRPr="00AE09B4" w:rsidRDefault="00593EA7" w:rsidP="003844DA">
      <w:pPr>
        <w:pStyle w:val="Corpodetexto"/>
        <w:spacing w:line="259" w:lineRule="auto"/>
        <w:ind w:right="2"/>
        <w:jc w:val="both"/>
        <w:rPr>
          <w:rFonts w:asciiTheme="minorHAnsi" w:hAnsiTheme="minorHAnsi" w:cstheme="minorHAnsi"/>
          <w:sz w:val="23"/>
          <w:szCs w:val="23"/>
        </w:rPr>
      </w:pPr>
      <w:r w:rsidRPr="00AE09B4">
        <w:rPr>
          <w:rFonts w:asciiTheme="minorHAnsi" w:hAnsiTheme="minorHAnsi" w:cstheme="minorHAnsi"/>
          <w:noProof/>
          <w:sz w:val="23"/>
          <w:szCs w:val="23"/>
        </w:rPr>
        <mc:AlternateContent>
          <mc:Choice Requires="wps">
            <w:drawing>
              <wp:anchor distT="0" distB="0" distL="0" distR="0" simplePos="0" relativeHeight="251660288" behindDoc="1" locked="0" layoutInCell="0" allowOverlap="1" wp14:anchorId="57D2EC0D" wp14:editId="51B6A209">
                <wp:simplePos x="0" y="0"/>
                <wp:positionH relativeFrom="margin">
                  <wp:align>left</wp:align>
                </wp:positionH>
                <wp:positionV relativeFrom="paragraph">
                  <wp:posOffset>1399540</wp:posOffset>
                </wp:positionV>
                <wp:extent cx="5397500" cy="1086485"/>
                <wp:effectExtent l="0" t="0" r="12700" b="18415"/>
                <wp:wrapTopAndBottom/>
                <wp:docPr id="1165975926" name="Text Box 8"/>
                <wp:cNvGraphicFramePr/>
                <a:graphic xmlns:a="http://schemas.openxmlformats.org/drawingml/2006/main">
                  <a:graphicData uri="http://schemas.microsoft.com/office/word/2010/wordprocessingShape">
                    <wps:wsp>
                      <wps:cNvSpPr/>
                      <wps:spPr>
                        <a:xfrm>
                          <a:off x="0" y="0"/>
                          <a:ext cx="5396760" cy="1085760"/>
                        </a:xfrm>
                        <a:prstGeom prst="rect">
                          <a:avLst/>
                        </a:prstGeom>
                        <a:noFill/>
                        <a:ln w="5080">
                          <a:solidFill>
                            <a:srgbClr val="000000"/>
                          </a:solidFill>
                          <a:miter/>
                        </a:ln>
                      </wps:spPr>
                      <wps:style>
                        <a:lnRef idx="0">
                          <a:scrgbClr r="0" g="0" b="0"/>
                        </a:lnRef>
                        <a:fillRef idx="0">
                          <a:scrgbClr r="0" g="0" b="0"/>
                        </a:fillRef>
                        <a:effectRef idx="0">
                          <a:scrgbClr r="0" g="0" b="0"/>
                        </a:effectRef>
                        <a:fontRef idx="minor"/>
                      </wps:style>
                      <wps:txbx>
                        <w:txbxContent>
                          <w:p w14:paraId="2F4F1BFF" w14:textId="158D6364" w:rsidR="00593EA7" w:rsidRDefault="00593EA7" w:rsidP="00593EA7">
                            <w:pPr>
                              <w:pStyle w:val="Corpodetexto"/>
                              <w:spacing w:before="4" w:line="360" w:lineRule="auto"/>
                              <w:rPr>
                                <w:rFonts w:asciiTheme="minorHAnsi" w:hAnsiTheme="minorHAnsi" w:cs="Calibri Light"/>
                                <w:b/>
                                <w:bCs/>
                                <w:spacing w:val="1"/>
                              </w:rPr>
                            </w:pPr>
                            <w:r>
                              <w:t xml:space="preserve">  </w:t>
                            </w:r>
                            <w:r>
                              <w:rPr>
                                <w:rFonts w:asciiTheme="minorHAnsi" w:hAnsiTheme="minorHAnsi" w:cs="Calibri Light"/>
                                <w:b/>
                                <w:bCs/>
                              </w:rPr>
                              <w:t xml:space="preserve">RECEBIMENTO DAS PROPOSTAS: Até às </w:t>
                            </w:r>
                            <w:r w:rsidR="00DE6D6B">
                              <w:rPr>
                                <w:rFonts w:asciiTheme="minorHAnsi" w:hAnsiTheme="minorHAnsi" w:cs="Calibri Light"/>
                                <w:b/>
                                <w:bCs/>
                              </w:rPr>
                              <w:t>08</w:t>
                            </w:r>
                            <w:r>
                              <w:rPr>
                                <w:rFonts w:asciiTheme="minorHAnsi" w:hAnsiTheme="minorHAnsi" w:cs="Calibri Light"/>
                                <w:b/>
                                <w:bCs/>
                              </w:rPr>
                              <w:t>h</w:t>
                            </w:r>
                            <w:r w:rsidR="00DE6D6B">
                              <w:rPr>
                                <w:rFonts w:asciiTheme="minorHAnsi" w:hAnsiTheme="minorHAnsi" w:cs="Calibri Light"/>
                                <w:b/>
                                <w:bCs/>
                              </w:rPr>
                              <w:t xml:space="preserve">30 </w:t>
                            </w:r>
                            <w:r>
                              <w:rPr>
                                <w:rFonts w:asciiTheme="minorHAnsi" w:hAnsiTheme="minorHAnsi" w:cs="Calibri Light"/>
                                <w:b/>
                                <w:bCs/>
                              </w:rPr>
                              <w:t xml:space="preserve">do dia </w:t>
                            </w:r>
                            <w:r w:rsidR="00DE6D6B">
                              <w:rPr>
                                <w:rFonts w:asciiTheme="minorHAnsi" w:hAnsiTheme="minorHAnsi" w:cs="Calibri Light"/>
                                <w:b/>
                                <w:bCs/>
                              </w:rPr>
                              <w:t>30</w:t>
                            </w:r>
                            <w:r>
                              <w:rPr>
                                <w:rFonts w:asciiTheme="minorHAnsi" w:hAnsiTheme="minorHAnsi" w:cs="Calibri Light"/>
                                <w:b/>
                                <w:bCs/>
                              </w:rPr>
                              <w:t>/</w:t>
                            </w:r>
                            <w:r w:rsidR="00DE6D6B">
                              <w:rPr>
                                <w:rFonts w:asciiTheme="minorHAnsi" w:hAnsiTheme="minorHAnsi" w:cs="Calibri Light"/>
                                <w:b/>
                                <w:bCs/>
                              </w:rPr>
                              <w:t>04</w:t>
                            </w:r>
                            <w:r>
                              <w:rPr>
                                <w:rFonts w:asciiTheme="minorHAnsi" w:hAnsiTheme="minorHAnsi" w:cs="Calibri Light"/>
                                <w:b/>
                                <w:bCs/>
                              </w:rPr>
                              <w:t>/</w:t>
                            </w:r>
                            <w:r w:rsidR="00DE6D6B">
                              <w:rPr>
                                <w:rFonts w:asciiTheme="minorHAnsi" w:hAnsiTheme="minorHAnsi" w:cs="Calibri Light"/>
                                <w:b/>
                                <w:bCs/>
                              </w:rPr>
                              <w:t>2024</w:t>
                            </w:r>
                            <w:r>
                              <w:rPr>
                                <w:rFonts w:asciiTheme="minorHAnsi" w:hAnsiTheme="minorHAnsi" w:cs="Calibri Light"/>
                                <w:b/>
                                <w:bCs/>
                              </w:rPr>
                              <w:t>.</w:t>
                            </w:r>
                            <w:r>
                              <w:rPr>
                                <w:rFonts w:asciiTheme="minorHAnsi" w:hAnsiTheme="minorHAnsi" w:cs="Calibri Light"/>
                                <w:b/>
                                <w:bCs/>
                                <w:spacing w:val="1"/>
                              </w:rPr>
                              <w:t xml:space="preserve"> </w:t>
                            </w:r>
                          </w:p>
                          <w:p w14:paraId="08F1C3FB" w14:textId="3CE7CBC5" w:rsidR="00593EA7" w:rsidRDefault="00593EA7" w:rsidP="00593EA7">
                            <w:pPr>
                              <w:pStyle w:val="Corpodetexto"/>
                              <w:spacing w:before="4" w:line="360" w:lineRule="auto"/>
                              <w:ind w:left="104"/>
                              <w:rPr>
                                <w:rFonts w:asciiTheme="minorHAnsi" w:hAnsiTheme="minorHAnsi" w:cs="Calibri Light"/>
                                <w:b/>
                                <w:bCs/>
                              </w:rPr>
                            </w:pPr>
                            <w:r>
                              <w:rPr>
                                <w:rFonts w:asciiTheme="minorHAnsi" w:hAnsiTheme="minorHAnsi" w:cs="Calibri Light"/>
                                <w:b/>
                                <w:bCs/>
                              </w:rPr>
                              <w:t>INÍCIO</w:t>
                            </w:r>
                            <w:r>
                              <w:rPr>
                                <w:rFonts w:asciiTheme="minorHAnsi" w:hAnsiTheme="minorHAnsi" w:cs="Calibri Light"/>
                                <w:b/>
                                <w:bCs/>
                                <w:spacing w:val="-4"/>
                              </w:rPr>
                              <w:t xml:space="preserve"> </w:t>
                            </w:r>
                            <w:r>
                              <w:rPr>
                                <w:rFonts w:asciiTheme="minorHAnsi" w:hAnsiTheme="minorHAnsi" w:cs="Calibri Light"/>
                                <w:b/>
                                <w:bCs/>
                              </w:rPr>
                              <w:t>DA SESSÃO</w:t>
                            </w:r>
                            <w:r>
                              <w:rPr>
                                <w:rFonts w:asciiTheme="minorHAnsi" w:hAnsiTheme="minorHAnsi" w:cs="Calibri Light"/>
                                <w:b/>
                                <w:bCs/>
                                <w:spacing w:val="-3"/>
                              </w:rPr>
                              <w:t xml:space="preserve"> </w:t>
                            </w:r>
                            <w:r>
                              <w:rPr>
                                <w:rFonts w:asciiTheme="minorHAnsi" w:hAnsiTheme="minorHAnsi" w:cs="Calibri Light"/>
                                <w:b/>
                                <w:bCs/>
                              </w:rPr>
                              <w:t>DE</w:t>
                            </w:r>
                            <w:r>
                              <w:rPr>
                                <w:rFonts w:asciiTheme="minorHAnsi" w:hAnsiTheme="minorHAnsi" w:cs="Calibri Light"/>
                                <w:b/>
                                <w:bCs/>
                                <w:spacing w:val="-1"/>
                              </w:rPr>
                              <w:t xml:space="preserve"> </w:t>
                            </w:r>
                            <w:r>
                              <w:rPr>
                                <w:rFonts w:asciiTheme="minorHAnsi" w:hAnsiTheme="minorHAnsi" w:cs="Calibri Light"/>
                                <w:b/>
                                <w:bCs/>
                              </w:rPr>
                              <w:t>DISPUTA</w:t>
                            </w:r>
                            <w:r>
                              <w:rPr>
                                <w:rFonts w:asciiTheme="minorHAnsi" w:hAnsiTheme="minorHAnsi" w:cs="Calibri Light"/>
                                <w:b/>
                                <w:bCs/>
                                <w:spacing w:val="-5"/>
                              </w:rPr>
                              <w:t xml:space="preserve"> </w:t>
                            </w:r>
                            <w:r>
                              <w:rPr>
                                <w:rFonts w:asciiTheme="minorHAnsi" w:hAnsiTheme="minorHAnsi" w:cs="Calibri Light"/>
                                <w:b/>
                                <w:bCs/>
                              </w:rPr>
                              <w:t>DE</w:t>
                            </w:r>
                            <w:r>
                              <w:rPr>
                                <w:rFonts w:asciiTheme="minorHAnsi" w:hAnsiTheme="minorHAnsi" w:cs="Calibri Light"/>
                                <w:b/>
                                <w:bCs/>
                                <w:spacing w:val="-1"/>
                              </w:rPr>
                              <w:t xml:space="preserve"> </w:t>
                            </w:r>
                            <w:r>
                              <w:rPr>
                                <w:rFonts w:asciiTheme="minorHAnsi" w:hAnsiTheme="minorHAnsi" w:cs="Calibri Light"/>
                                <w:b/>
                                <w:bCs/>
                              </w:rPr>
                              <w:t>PREÇOS:</w:t>
                            </w:r>
                            <w:r>
                              <w:rPr>
                                <w:rFonts w:asciiTheme="minorHAnsi" w:hAnsiTheme="minorHAnsi" w:cs="Calibri Light"/>
                                <w:b/>
                                <w:bCs/>
                                <w:spacing w:val="-2"/>
                              </w:rPr>
                              <w:t xml:space="preserve"> </w:t>
                            </w:r>
                            <w:r>
                              <w:rPr>
                                <w:rFonts w:asciiTheme="minorHAnsi" w:hAnsiTheme="minorHAnsi" w:cs="Calibri Light"/>
                                <w:b/>
                                <w:bCs/>
                              </w:rPr>
                              <w:t>às</w:t>
                            </w:r>
                            <w:r>
                              <w:rPr>
                                <w:rFonts w:asciiTheme="minorHAnsi" w:hAnsiTheme="minorHAnsi" w:cs="Calibri Light"/>
                                <w:b/>
                                <w:bCs/>
                                <w:spacing w:val="3"/>
                              </w:rPr>
                              <w:t xml:space="preserve"> </w:t>
                            </w:r>
                            <w:r w:rsidR="00DE6D6B">
                              <w:rPr>
                                <w:rFonts w:asciiTheme="minorHAnsi" w:hAnsiTheme="minorHAnsi" w:cs="Calibri Light"/>
                                <w:b/>
                                <w:bCs/>
                              </w:rPr>
                              <w:t>09</w:t>
                            </w:r>
                            <w:r>
                              <w:rPr>
                                <w:rFonts w:asciiTheme="minorHAnsi" w:hAnsiTheme="minorHAnsi" w:cs="Calibri Light"/>
                                <w:b/>
                                <w:bCs/>
                              </w:rPr>
                              <w:t>h</w:t>
                            </w:r>
                            <w:r w:rsidR="00DE6D6B">
                              <w:rPr>
                                <w:rFonts w:asciiTheme="minorHAnsi" w:hAnsiTheme="minorHAnsi" w:cs="Calibri Light"/>
                                <w:b/>
                                <w:bCs/>
                              </w:rPr>
                              <w:t>00</w:t>
                            </w:r>
                            <w:r>
                              <w:rPr>
                                <w:rFonts w:asciiTheme="minorHAnsi" w:hAnsiTheme="minorHAnsi" w:cs="Calibri Light"/>
                                <w:b/>
                                <w:bCs/>
                                <w:spacing w:val="-4"/>
                              </w:rPr>
                              <w:t xml:space="preserve"> </w:t>
                            </w:r>
                            <w:r>
                              <w:rPr>
                                <w:rFonts w:asciiTheme="minorHAnsi" w:hAnsiTheme="minorHAnsi" w:cs="Calibri Light"/>
                                <w:b/>
                                <w:bCs/>
                              </w:rPr>
                              <w:t>do</w:t>
                            </w:r>
                            <w:r>
                              <w:rPr>
                                <w:rFonts w:asciiTheme="minorHAnsi" w:hAnsiTheme="minorHAnsi" w:cs="Calibri Light"/>
                                <w:b/>
                                <w:bCs/>
                                <w:spacing w:val="-1"/>
                              </w:rPr>
                              <w:t xml:space="preserve"> </w:t>
                            </w:r>
                            <w:r>
                              <w:rPr>
                                <w:rFonts w:asciiTheme="minorHAnsi" w:hAnsiTheme="minorHAnsi" w:cs="Calibri Light"/>
                                <w:b/>
                                <w:bCs/>
                              </w:rPr>
                              <w:t>dia</w:t>
                            </w:r>
                            <w:r>
                              <w:rPr>
                                <w:rFonts w:asciiTheme="minorHAnsi" w:hAnsiTheme="minorHAnsi" w:cs="Calibri Light"/>
                                <w:b/>
                                <w:bCs/>
                                <w:spacing w:val="-3"/>
                              </w:rPr>
                              <w:t xml:space="preserve"> </w:t>
                            </w:r>
                            <w:r w:rsidR="00DE6D6B">
                              <w:rPr>
                                <w:rFonts w:asciiTheme="minorHAnsi" w:hAnsiTheme="minorHAnsi" w:cs="Calibri Light"/>
                                <w:b/>
                                <w:bCs/>
                              </w:rPr>
                              <w:t>30</w:t>
                            </w:r>
                            <w:r>
                              <w:rPr>
                                <w:rFonts w:asciiTheme="minorHAnsi" w:hAnsiTheme="minorHAnsi" w:cs="Calibri Light"/>
                                <w:b/>
                                <w:bCs/>
                              </w:rPr>
                              <w:t>/</w:t>
                            </w:r>
                            <w:r w:rsidR="00DE6D6B">
                              <w:rPr>
                                <w:rFonts w:asciiTheme="minorHAnsi" w:hAnsiTheme="minorHAnsi" w:cs="Calibri Light"/>
                                <w:b/>
                                <w:bCs/>
                              </w:rPr>
                              <w:t>04</w:t>
                            </w:r>
                            <w:r>
                              <w:rPr>
                                <w:rFonts w:asciiTheme="minorHAnsi" w:hAnsiTheme="minorHAnsi" w:cs="Calibri Light"/>
                                <w:b/>
                                <w:bCs/>
                              </w:rPr>
                              <w:t>/</w:t>
                            </w:r>
                            <w:r w:rsidR="00DE6D6B">
                              <w:rPr>
                                <w:rFonts w:asciiTheme="minorHAnsi" w:hAnsiTheme="minorHAnsi" w:cs="Calibri Light"/>
                                <w:b/>
                                <w:bCs/>
                              </w:rPr>
                              <w:t>2024</w:t>
                            </w:r>
                            <w:r>
                              <w:rPr>
                                <w:rFonts w:asciiTheme="minorHAnsi" w:hAnsiTheme="minorHAnsi" w:cs="Calibri Light"/>
                                <w:b/>
                                <w:bCs/>
                              </w:rPr>
                              <w:t>.</w:t>
                            </w:r>
                          </w:p>
                          <w:p w14:paraId="3DF82C75" w14:textId="77777777" w:rsidR="00593EA7" w:rsidRDefault="00593EA7" w:rsidP="00593EA7">
                            <w:pPr>
                              <w:pStyle w:val="Corpodetexto"/>
                              <w:spacing w:before="2" w:line="355" w:lineRule="auto"/>
                              <w:ind w:left="104" w:right="3196"/>
                              <w:rPr>
                                <w:rFonts w:asciiTheme="minorHAnsi" w:hAnsiTheme="minorHAnsi" w:cs="Calibri Light"/>
                                <w:b/>
                                <w:bCs/>
                              </w:rPr>
                            </w:pPr>
                            <w:r>
                              <w:rPr>
                                <w:rFonts w:asciiTheme="minorHAnsi" w:hAnsiTheme="minorHAnsi" w:cs="Calibri Light"/>
                                <w:b/>
                                <w:bCs/>
                              </w:rPr>
                              <w:t>REFERÊNCIA</w:t>
                            </w:r>
                            <w:r>
                              <w:rPr>
                                <w:rFonts w:asciiTheme="minorHAnsi" w:hAnsiTheme="minorHAnsi" w:cs="Calibri Light"/>
                                <w:b/>
                                <w:bCs/>
                                <w:spacing w:val="-5"/>
                              </w:rPr>
                              <w:t xml:space="preserve"> </w:t>
                            </w:r>
                            <w:r>
                              <w:rPr>
                                <w:rFonts w:asciiTheme="minorHAnsi" w:hAnsiTheme="minorHAnsi" w:cs="Calibri Light"/>
                                <w:b/>
                                <w:bCs/>
                              </w:rPr>
                              <w:t>DE</w:t>
                            </w:r>
                            <w:r>
                              <w:rPr>
                                <w:rFonts w:asciiTheme="minorHAnsi" w:hAnsiTheme="minorHAnsi" w:cs="Calibri Light"/>
                                <w:b/>
                                <w:bCs/>
                                <w:spacing w:val="-1"/>
                              </w:rPr>
                              <w:t xml:space="preserve"> </w:t>
                            </w:r>
                            <w:r>
                              <w:rPr>
                                <w:rFonts w:asciiTheme="minorHAnsi" w:hAnsiTheme="minorHAnsi" w:cs="Calibri Light"/>
                                <w:b/>
                                <w:bCs/>
                              </w:rPr>
                              <w:t>TEMPO:</w:t>
                            </w:r>
                            <w:r>
                              <w:rPr>
                                <w:rFonts w:asciiTheme="minorHAnsi" w:hAnsiTheme="minorHAnsi" w:cs="Calibri Light"/>
                                <w:b/>
                                <w:bCs/>
                                <w:spacing w:val="-2"/>
                              </w:rPr>
                              <w:t xml:space="preserve"> </w:t>
                            </w:r>
                            <w:r>
                              <w:rPr>
                                <w:rFonts w:asciiTheme="minorHAnsi" w:hAnsiTheme="minorHAnsi" w:cs="Calibri Light"/>
                                <w:b/>
                                <w:bCs/>
                              </w:rPr>
                              <w:t>horário</w:t>
                            </w:r>
                            <w:r>
                              <w:rPr>
                                <w:rFonts w:asciiTheme="minorHAnsi" w:hAnsiTheme="minorHAnsi" w:cs="Calibri Light"/>
                                <w:b/>
                                <w:bCs/>
                                <w:spacing w:val="-1"/>
                              </w:rPr>
                              <w:t xml:space="preserve"> </w:t>
                            </w:r>
                            <w:r>
                              <w:rPr>
                                <w:rFonts w:asciiTheme="minorHAnsi" w:hAnsiTheme="minorHAnsi" w:cs="Calibri Light"/>
                                <w:b/>
                                <w:bCs/>
                              </w:rPr>
                              <w:t>de</w:t>
                            </w:r>
                            <w:r>
                              <w:rPr>
                                <w:rFonts w:asciiTheme="minorHAnsi" w:hAnsiTheme="minorHAnsi" w:cs="Calibri Light"/>
                                <w:b/>
                                <w:bCs/>
                                <w:spacing w:val="-3"/>
                              </w:rPr>
                              <w:t xml:space="preserve"> </w:t>
                            </w:r>
                            <w:r>
                              <w:rPr>
                                <w:rFonts w:asciiTheme="minorHAnsi" w:hAnsiTheme="minorHAnsi" w:cs="Calibri Light"/>
                                <w:b/>
                                <w:bCs/>
                              </w:rPr>
                              <w:t>Brasília</w:t>
                            </w:r>
                            <w:r>
                              <w:rPr>
                                <w:rFonts w:asciiTheme="minorHAnsi" w:hAnsiTheme="minorHAnsi" w:cs="Calibri Light"/>
                                <w:b/>
                                <w:bCs/>
                                <w:spacing w:val="-4"/>
                              </w:rPr>
                              <w:t xml:space="preserve"> </w:t>
                            </w:r>
                            <w:r>
                              <w:rPr>
                                <w:rFonts w:asciiTheme="minorHAnsi" w:hAnsiTheme="minorHAnsi" w:cs="Calibri Light"/>
                                <w:b/>
                                <w:bCs/>
                              </w:rPr>
                              <w:t>(DF).</w:t>
                            </w:r>
                            <w:r>
                              <w:rPr>
                                <w:rFonts w:asciiTheme="minorHAnsi" w:hAnsiTheme="minorHAnsi" w:cs="Calibri Light"/>
                                <w:b/>
                                <w:bCs/>
                                <w:spacing w:val="-50"/>
                              </w:rPr>
                              <w:t xml:space="preserve"> </w:t>
                            </w:r>
                          </w:p>
                          <w:p w14:paraId="74CE47C9" w14:textId="77777777" w:rsidR="00593EA7" w:rsidRDefault="00593EA7" w:rsidP="00593EA7">
                            <w:pPr>
                              <w:pStyle w:val="Corpodetexto"/>
                              <w:spacing w:before="2" w:line="355" w:lineRule="auto"/>
                              <w:ind w:left="104" w:right="3196"/>
                              <w:rPr>
                                <w:rFonts w:asciiTheme="minorHAnsi" w:hAnsiTheme="minorHAnsi" w:cs="Calibri Light"/>
                                <w:b/>
                                <w:bCs/>
                              </w:rPr>
                            </w:pPr>
                            <w:bookmarkStart w:id="0" w:name="_Hlk164167711"/>
                            <w:bookmarkStart w:id="1" w:name="_Hlk164167712"/>
                            <w:r>
                              <w:rPr>
                                <w:rFonts w:asciiTheme="minorHAnsi" w:hAnsiTheme="minorHAnsi" w:cs="Calibri Light"/>
                                <w:b/>
                                <w:bCs/>
                              </w:rPr>
                              <w:t>PLATAFORMA:</w:t>
                            </w:r>
                            <w:r>
                              <w:rPr>
                                <w:rFonts w:asciiTheme="minorHAnsi" w:hAnsiTheme="minorHAnsi" w:cs="Calibri Light"/>
                                <w:b/>
                                <w:bCs/>
                                <w:spacing w:val="-1"/>
                              </w:rPr>
                              <w:t xml:space="preserve"> </w:t>
                            </w:r>
                            <w:r>
                              <w:rPr>
                                <w:rFonts w:asciiTheme="minorHAnsi" w:hAnsiTheme="minorHAnsi" w:cs="Calibri Light"/>
                                <w:b/>
                                <w:bCs/>
                              </w:rPr>
                              <w:t>Bolsa</w:t>
                            </w:r>
                            <w:r>
                              <w:rPr>
                                <w:rFonts w:asciiTheme="minorHAnsi" w:hAnsiTheme="minorHAnsi" w:cs="Calibri Light"/>
                                <w:b/>
                                <w:bCs/>
                                <w:spacing w:val="-3"/>
                              </w:rPr>
                              <w:t xml:space="preserve"> </w:t>
                            </w:r>
                            <w:r>
                              <w:rPr>
                                <w:rFonts w:asciiTheme="minorHAnsi" w:hAnsiTheme="minorHAnsi" w:cs="Calibri Light"/>
                                <w:b/>
                                <w:bCs/>
                              </w:rPr>
                              <w:t>de Licitações</w:t>
                            </w:r>
                            <w:r>
                              <w:rPr>
                                <w:rFonts w:asciiTheme="minorHAnsi" w:hAnsiTheme="minorHAnsi" w:cs="Calibri Light"/>
                                <w:b/>
                                <w:bCs/>
                                <w:spacing w:val="-1"/>
                              </w:rPr>
                              <w:t xml:space="preserve"> </w:t>
                            </w:r>
                            <w:r>
                              <w:rPr>
                                <w:rFonts w:asciiTheme="minorHAnsi" w:hAnsiTheme="minorHAnsi" w:cs="Calibri Light"/>
                                <w:b/>
                                <w:bCs/>
                              </w:rPr>
                              <w:t>do</w:t>
                            </w:r>
                            <w:r>
                              <w:rPr>
                                <w:rFonts w:asciiTheme="minorHAnsi" w:hAnsiTheme="minorHAnsi" w:cs="Calibri Light"/>
                                <w:b/>
                                <w:bCs/>
                                <w:spacing w:val="-1"/>
                              </w:rPr>
                              <w:t xml:space="preserve"> </w:t>
                            </w:r>
                            <w:r>
                              <w:rPr>
                                <w:rFonts w:asciiTheme="minorHAnsi" w:hAnsiTheme="minorHAnsi" w:cs="Calibri Light"/>
                                <w:b/>
                                <w:bCs/>
                              </w:rPr>
                              <w:t>Brasil –</w:t>
                            </w:r>
                            <w:r>
                              <w:rPr>
                                <w:rFonts w:asciiTheme="minorHAnsi" w:hAnsiTheme="minorHAnsi" w:cs="Calibri Light"/>
                                <w:b/>
                                <w:bCs/>
                                <w:spacing w:val="-2"/>
                              </w:rPr>
                              <w:t xml:space="preserve"> </w:t>
                            </w:r>
                            <w:r>
                              <w:rPr>
                                <w:rFonts w:asciiTheme="minorHAnsi" w:hAnsiTheme="minorHAnsi" w:cs="Calibri Light"/>
                                <w:b/>
                                <w:bCs/>
                              </w:rPr>
                              <w:t>BLL’</w:t>
                            </w:r>
                            <w:bookmarkEnd w:id="0"/>
                            <w:bookmarkEnd w:id="1"/>
                          </w:p>
                        </w:txbxContent>
                      </wps:txbx>
                      <wps:bodyPr lIns="0" tIns="0" rIns="0" bIns="0">
                        <a:noAutofit/>
                      </wps:bodyPr>
                    </wps:wsp>
                  </a:graphicData>
                </a:graphic>
              </wp:anchor>
            </w:drawing>
          </mc:Choice>
          <mc:Fallback>
            <w:pict>
              <v:rect w14:anchorId="57D2EC0D" id="Text Box 8" o:spid="_x0000_s1026" style="position:absolute;left:0;text-align:left;margin-left:0;margin-top:110.2pt;width:425pt;height:85.55pt;z-index:-251656192;visibility:visible;mso-wrap-style:square;mso-wrap-distance-left:0;mso-wrap-distance-top:0;mso-wrap-distance-right:0;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" o:allowincell="f" filled="f" strokeweight=".4pt">
                <v:textbox inset="0,0,0,0">
                  <w:txbxContent>
                    <w:p w14:paraId="2F4F1BFF" w14:textId="158D6364" w:rsidR="00593EA7" w:rsidRDefault="00593EA7" w:rsidP="00593EA7">
                      <w:pPr>
                        <w:pStyle w:val="Corpodetexto"/>
                        <w:spacing w:before="4" w:line="360" w:lineRule="auto"/>
                        <w:rPr>
                          <w:rFonts w:asciiTheme="minorHAnsi" w:hAnsiTheme="minorHAnsi" w:cs="Calibri Light"/>
                          <w:b/>
                          <w:bCs/>
                          <w:spacing w:val="1"/>
                        </w:rPr>
                      </w:pPr>
                      <w:r>
                        <w:t xml:space="preserve">  </w:t>
                      </w:r>
                      <w:r>
                        <w:rPr>
                          <w:rFonts w:asciiTheme="minorHAnsi" w:hAnsiTheme="minorHAnsi" w:cs="Calibri Light"/>
                          <w:b/>
                          <w:bCs/>
                        </w:rPr>
                        <w:t xml:space="preserve">RECEBIMENTO DAS PROPOSTAS: Até às </w:t>
                      </w:r>
                      <w:r w:rsidR="00DE6D6B">
                        <w:rPr>
                          <w:rFonts w:asciiTheme="minorHAnsi" w:hAnsiTheme="minorHAnsi" w:cs="Calibri Light"/>
                          <w:b/>
                          <w:bCs/>
                        </w:rPr>
                        <w:t>08</w:t>
                      </w:r>
                      <w:r>
                        <w:rPr>
                          <w:rFonts w:asciiTheme="minorHAnsi" w:hAnsiTheme="minorHAnsi" w:cs="Calibri Light"/>
                          <w:b/>
                          <w:bCs/>
                        </w:rPr>
                        <w:t>h</w:t>
                      </w:r>
                      <w:r w:rsidR="00DE6D6B">
                        <w:rPr>
                          <w:rFonts w:asciiTheme="minorHAnsi" w:hAnsiTheme="minorHAnsi" w:cs="Calibri Light"/>
                          <w:b/>
                          <w:bCs/>
                        </w:rPr>
                        <w:t xml:space="preserve">30 </w:t>
                      </w:r>
                      <w:r>
                        <w:rPr>
                          <w:rFonts w:asciiTheme="minorHAnsi" w:hAnsiTheme="minorHAnsi" w:cs="Calibri Light"/>
                          <w:b/>
                          <w:bCs/>
                        </w:rPr>
                        <w:t xml:space="preserve">do dia </w:t>
                      </w:r>
                      <w:r w:rsidR="00DE6D6B">
                        <w:rPr>
                          <w:rFonts w:asciiTheme="minorHAnsi" w:hAnsiTheme="minorHAnsi" w:cs="Calibri Light"/>
                          <w:b/>
                          <w:bCs/>
                        </w:rPr>
                        <w:t>30</w:t>
                      </w:r>
                      <w:r>
                        <w:rPr>
                          <w:rFonts w:asciiTheme="minorHAnsi" w:hAnsiTheme="minorHAnsi" w:cs="Calibri Light"/>
                          <w:b/>
                          <w:bCs/>
                        </w:rPr>
                        <w:t>/</w:t>
                      </w:r>
                      <w:r w:rsidR="00DE6D6B">
                        <w:rPr>
                          <w:rFonts w:asciiTheme="minorHAnsi" w:hAnsiTheme="minorHAnsi" w:cs="Calibri Light"/>
                          <w:b/>
                          <w:bCs/>
                        </w:rPr>
                        <w:t>04</w:t>
                      </w:r>
                      <w:r>
                        <w:rPr>
                          <w:rFonts w:asciiTheme="minorHAnsi" w:hAnsiTheme="minorHAnsi" w:cs="Calibri Light"/>
                          <w:b/>
                          <w:bCs/>
                        </w:rPr>
                        <w:t>/</w:t>
                      </w:r>
                      <w:r w:rsidR="00DE6D6B">
                        <w:rPr>
                          <w:rFonts w:asciiTheme="minorHAnsi" w:hAnsiTheme="minorHAnsi" w:cs="Calibri Light"/>
                          <w:b/>
                          <w:bCs/>
                        </w:rPr>
                        <w:t>2024</w:t>
                      </w:r>
                      <w:r>
                        <w:rPr>
                          <w:rFonts w:asciiTheme="minorHAnsi" w:hAnsiTheme="minorHAnsi" w:cs="Calibri Light"/>
                          <w:b/>
                          <w:bCs/>
                        </w:rPr>
                        <w:t>.</w:t>
                      </w:r>
                      <w:r>
                        <w:rPr>
                          <w:rFonts w:asciiTheme="minorHAnsi" w:hAnsiTheme="minorHAnsi" w:cs="Calibri Light"/>
                          <w:b/>
                          <w:bCs/>
                          <w:spacing w:val="1"/>
                        </w:rPr>
                        <w:t xml:space="preserve"> </w:t>
                      </w:r>
                    </w:p>
                    <w:p w14:paraId="08F1C3FB" w14:textId="3CE7CBC5" w:rsidR="00593EA7" w:rsidRDefault="00593EA7" w:rsidP="00593EA7">
                      <w:pPr>
                        <w:pStyle w:val="Corpodetexto"/>
                        <w:spacing w:before="4" w:line="360" w:lineRule="auto"/>
                        <w:ind w:left="104"/>
                        <w:rPr>
                          <w:rFonts w:asciiTheme="minorHAnsi" w:hAnsiTheme="minorHAnsi" w:cs="Calibri Light"/>
                          <w:b/>
                          <w:bCs/>
                        </w:rPr>
                      </w:pPr>
                      <w:r>
                        <w:rPr>
                          <w:rFonts w:asciiTheme="minorHAnsi" w:hAnsiTheme="minorHAnsi" w:cs="Calibri Light"/>
                          <w:b/>
                          <w:bCs/>
                        </w:rPr>
                        <w:t>INÍCIO</w:t>
                      </w:r>
                      <w:r>
                        <w:rPr>
                          <w:rFonts w:asciiTheme="minorHAnsi" w:hAnsiTheme="minorHAnsi" w:cs="Calibri Light"/>
                          <w:b/>
                          <w:bCs/>
                          <w:spacing w:val="-4"/>
                        </w:rPr>
                        <w:t xml:space="preserve"> </w:t>
                      </w:r>
                      <w:r>
                        <w:rPr>
                          <w:rFonts w:asciiTheme="minorHAnsi" w:hAnsiTheme="minorHAnsi" w:cs="Calibri Light"/>
                          <w:b/>
                          <w:bCs/>
                        </w:rPr>
                        <w:t>DA SESSÃO</w:t>
                      </w:r>
                      <w:r>
                        <w:rPr>
                          <w:rFonts w:asciiTheme="minorHAnsi" w:hAnsiTheme="minorHAnsi" w:cs="Calibri Light"/>
                          <w:b/>
                          <w:bCs/>
                          <w:spacing w:val="-3"/>
                        </w:rPr>
                        <w:t xml:space="preserve"> </w:t>
                      </w:r>
                      <w:r>
                        <w:rPr>
                          <w:rFonts w:asciiTheme="minorHAnsi" w:hAnsiTheme="minorHAnsi" w:cs="Calibri Light"/>
                          <w:b/>
                          <w:bCs/>
                        </w:rPr>
                        <w:t>DE</w:t>
                      </w:r>
                      <w:r>
                        <w:rPr>
                          <w:rFonts w:asciiTheme="minorHAnsi" w:hAnsiTheme="minorHAnsi" w:cs="Calibri Light"/>
                          <w:b/>
                          <w:bCs/>
                          <w:spacing w:val="-1"/>
                        </w:rPr>
                        <w:t xml:space="preserve"> </w:t>
                      </w:r>
                      <w:r>
                        <w:rPr>
                          <w:rFonts w:asciiTheme="minorHAnsi" w:hAnsiTheme="minorHAnsi" w:cs="Calibri Light"/>
                          <w:b/>
                          <w:bCs/>
                        </w:rPr>
                        <w:t>DISPUTA</w:t>
                      </w:r>
                      <w:r>
                        <w:rPr>
                          <w:rFonts w:asciiTheme="minorHAnsi" w:hAnsiTheme="minorHAnsi" w:cs="Calibri Light"/>
                          <w:b/>
                          <w:bCs/>
                          <w:spacing w:val="-5"/>
                        </w:rPr>
                        <w:t xml:space="preserve"> </w:t>
                      </w:r>
                      <w:r>
                        <w:rPr>
                          <w:rFonts w:asciiTheme="minorHAnsi" w:hAnsiTheme="minorHAnsi" w:cs="Calibri Light"/>
                          <w:b/>
                          <w:bCs/>
                        </w:rPr>
                        <w:t>DE</w:t>
                      </w:r>
                      <w:r>
                        <w:rPr>
                          <w:rFonts w:asciiTheme="minorHAnsi" w:hAnsiTheme="minorHAnsi" w:cs="Calibri Light"/>
                          <w:b/>
                          <w:bCs/>
                          <w:spacing w:val="-1"/>
                        </w:rPr>
                        <w:t xml:space="preserve"> </w:t>
                      </w:r>
                      <w:r>
                        <w:rPr>
                          <w:rFonts w:asciiTheme="minorHAnsi" w:hAnsiTheme="minorHAnsi" w:cs="Calibri Light"/>
                          <w:b/>
                          <w:bCs/>
                        </w:rPr>
                        <w:t>PREÇOS:</w:t>
                      </w:r>
                      <w:r>
                        <w:rPr>
                          <w:rFonts w:asciiTheme="minorHAnsi" w:hAnsiTheme="minorHAnsi" w:cs="Calibri Light"/>
                          <w:b/>
                          <w:bCs/>
                          <w:spacing w:val="-2"/>
                        </w:rPr>
                        <w:t xml:space="preserve"> </w:t>
                      </w:r>
                      <w:r>
                        <w:rPr>
                          <w:rFonts w:asciiTheme="minorHAnsi" w:hAnsiTheme="minorHAnsi" w:cs="Calibri Light"/>
                          <w:b/>
                          <w:bCs/>
                        </w:rPr>
                        <w:t>às</w:t>
                      </w:r>
                      <w:r>
                        <w:rPr>
                          <w:rFonts w:asciiTheme="minorHAnsi" w:hAnsiTheme="minorHAnsi" w:cs="Calibri Light"/>
                          <w:b/>
                          <w:bCs/>
                          <w:spacing w:val="3"/>
                        </w:rPr>
                        <w:t xml:space="preserve"> </w:t>
                      </w:r>
                      <w:r w:rsidR="00DE6D6B">
                        <w:rPr>
                          <w:rFonts w:asciiTheme="minorHAnsi" w:hAnsiTheme="minorHAnsi" w:cs="Calibri Light"/>
                          <w:b/>
                          <w:bCs/>
                        </w:rPr>
                        <w:t>09</w:t>
                      </w:r>
                      <w:r>
                        <w:rPr>
                          <w:rFonts w:asciiTheme="minorHAnsi" w:hAnsiTheme="minorHAnsi" w:cs="Calibri Light"/>
                          <w:b/>
                          <w:bCs/>
                        </w:rPr>
                        <w:t>h</w:t>
                      </w:r>
                      <w:r w:rsidR="00DE6D6B">
                        <w:rPr>
                          <w:rFonts w:asciiTheme="minorHAnsi" w:hAnsiTheme="minorHAnsi" w:cs="Calibri Light"/>
                          <w:b/>
                          <w:bCs/>
                        </w:rPr>
                        <w:t>00</w:t>
                      </w:r>
                      <w:r>
                        <w:rPr>
                          <w:rFonts w:asciiTheme="minorHAnsi" w:hAnsiTheme="minorHAnsi" w:cs="Calibri Light"/>
                          <w:b/>
                          <w:bCs/>
                          <w:spacing w:val="-4"/>
                        </w:rPr>
                        <w:t xml:space="preserve"> </w:t>
                      </w:r>
                      <w:r>
                        <w:rPr>
                          <w:rFonts w:asciiTheme="minorHAnsi" w:hAnsiTheme="minorHAnsi" w:cs="Calibri Light"/>
                          <w:b/>
                          <w:bCs/>
                        </w:rPr>
                        <w:t>do</w:t>
                      </w:r>
                      <w:r>
                        <w:rPr>
                          <w:rFonts w:asciiTheme="minorHAnsi" w:hAnsiTheme="minorHAnsi" w:cs="Calibri Light"/>
                          <w:b/>
                          <w:bCs/>
                          <w:spacing w:val="-1"/>
                        </w:rPr>
                        <w:t xml:space="preserve"> </w:t>
                      </w:r>
                      <w:r>
                        <w:rPr>
                          <w:rFonts w:asciiTheme="minorHAnsi" w:hAnsiTheme="minorHAnsi" w:cs="Calibri Light"/>
                          <w:b/>
                          <w:bCs/>
                        </w:rPr>
                        <w:t>dia</w:t>
                      </w:r>
                      <w:r>
                        <w:rPr>
                          <w:rFonts w:asciiTheme="minorHAnsi" w:hAnsiTheme="minorHAnsi" w:cs="Calibri Light"/>
                          <w:b/>
                          <w:bCs/>
                          <w:spacing w:val="-3"/>
                        </w:rPr>
                        <w:t xml:space="preserve"> </w:t>
                      </w:r>
                      <w:r w:rsidR="00DE6D6B">
                        <w:rPr>
                          <w:rFonts w:asciiTheme="minorHAnsi" w:hAnsiTheme="minorHAnsi" w:cs="Calibri Light"/>
                          <w:b/>
                          <w:bCs/>
                        </w:rPr>
                        <w:t>30</w:t>
                      </w:r>
                      <w:r>
                        <w:rPr>
                          <w:rFonts w:asciiTheme="minorHAnsi" w:hAnsiTheme="minorHAnsi" w:cs="Calibri Light"/>
                          <w:b/>
                          <w:bCs/>
                        </w:rPr>
                        <w:t>/</w:t>
                      </w:r>
                      <w:r w:rsidR="00DE6D6B">
                        <w:rPr>
                          <w:rFonts w:asciiTheme="minorHAnsi" w:hAnsiTheme="minorHAnsi" w:cs="Calibri Light"/>
                          <w:b/>
                          <w:bCs/>
                        </w:rPr>
                        <w:t>04</w:t>
                      </w:r>
                      <w:r>
                        <w:rPr>
                          <w:rFonts w:asciiTheme="minorHAnsi" w:hAnsiTheme="minorHAnsi" w:cs="Calibri Light"/>
                          <w:b/>
                          <w:bCs/>
                        </w:rPr>
                        <w:t>/</w:t>
                      </w:r>
                      <w:r w:rsidR="00DE6D6B">
                        <w:rPr>
                          <w:rFonts w:asciiTheme="minorHAnsi" w:hAnsiTheme="minorHAnsi" w:cs="Calibri Light"/>
                          <w:b/>
                          <w:bCs/>
                        </w:rPr>
                        <w:t>2024</w:t>
                      </w:r>
                      <w:r>
                        <w:rPr>
                          <w:rFonts w:asciiTheme="minorHAnsi" w:hAnsiTheme="minorHAnsi" w:cs="Calibri Light"/>
                          <w:b/>
                          <w:bCs/>
                        </w:rPr>
                        <w:t>.</w:t>
                      </w:r>
                    </w:p>
                    <w:p w14:paraId="3DF82C75" w14:textId="77777777" w:rsidR="00593EA7" w:rsidRDefault="00593EA7" w:rsidP="00593EA7">
                      <w:pPr>
                        <w:pStyle w:val="Corpodetexto"/>
                        <w:spacing w:before="2" w:line="355" w:lineRule="auto"/>
                        <w:ind w:left="104" w:right="3196"/>
                        <w:rPr>
                          <w:rFonts w:asciiTheme="minorHAnsi" w:hAnsiTheme="minorHAnsi" w:cs="Calibri Light"/>
                          <w:b/>
                          <w:bCs/>
                        </w:rPr>
                      </w:pPr>
                      <w:r>
                        <w:rPr>
                          <w:rFonts w:asciiTheme="minorHAnsi" w:hAnsiTheme="minorHAnsi" w:cs="Calibri Light"/>
                          <w:b/>
                          <w:bCs/>
                        </w:rPr>
                        <w:t>REFERÊNCIA</w:t>
                      </w:r>
                      <w:r>
                        <w:rPr>
                          <w:rFonts w:asciiTheme="minorHAnsi" w:hAnsiTheme="minorHAnsi" w:cs="Calibri Light"/>
                          <w:b/>
                          <w:bCs/>
                          <w:spacing w:val="-5"/>
                        </w:rPr>
                        <w:t xml:space="preserve"> </w:t>
                      </w:r>
                      <w:r>
                        <w:rPr>
                          <w:rFonts w:asciiTheme="minorHAnsi" w:hAnsiTheme="minorHAnsi" w:cs="Calibri Light"/>
                          <w:b/>
                          <w:bCs/>
                        </w:rPr>
                        <w:t>DE</w:t>
                      </w:r>
                      <w:r>
                        <w:rPr>
                          <w:rFonts w:asciiTheme="minorHAnsi" w:hAnsiTheme="minorHAnsi" w:cs="Calibri Light"/>
                          <w:b/>
                          <w:bCs/>
                          <w:spacing w:val="-1"/>
                        </w:rPr>
                        <w:t xml:space="preserve"> </w:t>
                      </w:r>
                      <w:r>
                        <w:rPr>
                          <w:rFonts w:asciiTheme="minorHAnsi" w:hAnsiTheme="minorHAnsi" w:cs="Calibri Light"/>
                          <w:b/>
                          <w:bCs/>
                        </w:rPr>
                        <w:t>TEMPO:</w:t>
                      </w:r>
                      <w:r>
                        <w:rPr>
                          <w:rFonts w:asciiTheme="minorHAnsi" w:hAnsiTheme="minorHAnsi" w:cs="Calibri Light"/>
                          <w:b/>
                          <w:bCs/>
                          <w:spacing w:val="-2"/>
                        </w:rPr>
                        <w:t xml:space="preserve"> </w:t>
                      </w:r>
                      <w:r>
                        <w:rPr>
                          <w:rFonts w:asciiTheme="minorHAnsi" w:hAnsiTheme="minorHAnsi" w:cs="Calibri Light"/>
                          <w:b/>
                          <w:bCs/>
                        </w:rPr>
                        <w:t>horário</w:t>
                      </w:r>
                      <w:r>
                        <w:rPr>
                          <w:rFonts w:asciiTheme="minorHAnsi" w:hAnsiTheme="minorHAnsi" w:cs="Calibri Light"/>
                          <w:b/>
                          <w:bCs/>
                          <w:spacing w:val="-1"/>
                        </w:rPr>
                        <w:t xml:space="preserve"> </w:t>
                      </w:r>
                      <w:r>
                        <w:rPr>
                          <w:rFonts w:asciiTheme="minorHAnsi" w:hAnsiTheme="minorHAnsi" w:cs="Calibri Light"/>
                          <w:b/>
                          <w:bCs/>
                        </w:rPr>
                        <w:t>de</w:t>
                      </w:r>
                      <w:r>
                        <w:rPr>
                          <w:rFonts w:asciiTheme="minorHAnsi" w:hAnsiTheme="minorHAnsi" w:cs="Calibri Light"/>
                          <w:b/>
                          <w:bCs/>
                          <w:spacing w:val="-3"/>
                        </w:rPr>
                        <w:t xml:space="preserve"> </w:t>
                      </w:r>
                      <w:r>
                        <w:rPr>
                          <w:rFonts w:asciiTheme="minorHAnsi" w:hAnsiTheme="minorHAnsi" w:cs="Calibri Light"/>
                          <w:b/>
                          <w:bCs/>
                        </w:rPr>
                        <w:t>Brasília</w:t>
                      </w:r>
                      <w:r>
                        <w:rPr>
                          <w:rFonts w:asciiTheme="minorHAnsi" w:hAnsiTheme="minorHAnsi" w:cs="Calibri Light"/>
                          <w:b/>
                          <w:bCs/>
                          <w:spacing w:val="-4"/>
                        </w:rPr>
                        <w:t xml:space="preserve"> </w:t>
                      </w:r>
                      <w:r>
                        <w:rPr>
                          <w:rFonts w:asciiTheme="minorHAnsi" w:hAnsiTheme="minorHAnsi" w:cs="Calibri Light"/>
                          <w:b/>
                          <w:bCs/>
                        </w:rPr>
                        <w:t>(DF).</w:t>
                      </w:r>
                      <w:r>
                        <w:rPr>
                          <w:rFonts w:asciiTheme="minorHAnsi" w:hAnsiTheme="minorHAnsi" w:cs="Calibri Light"/>
                          <w:b/>
                          <w:bCs/>
                          <w:spacing w:val="-50"/>
                        </w:rPr>
                        <w:t xml:space="preserve"> </w:t>
                      </w:r>
                    </w:p>
                    <w:p w14:paraId="74CE47C9" w14:textId="77777777" w:rsidR="00593EA7" w:rsidRDefault="00593EA7" w:rsidP="00593EA7">
                      <w:pPr>
                        <w:pStyle w:val="Corpodetexto"/>
                        <w:spacing w:before="2" w:line="355" w:lineRule="auto"/>
                        <w:ind w:left="104" w:right="3196"/>
                        <w:rPr>
                          <w:rFonts w:asciiTheme="minorHAnsi" w:hAnsiTheme="minorHAnsi" w:cs="Calibri Light"/>
                          <w:b/>
                          <w:bCs/>
                        </w:rPr>
                      </w:pPr>
                      <w:bookmarkStart w:id="2" w:name="_Hlk164167711"/>
                      <w:bookmarkStart w:id="3" w:name="_Hlk164167712"/>
                      <w:r>
                        <w:rPr>
                          <w:rFonts w:asciiTheme="minorHAnsi" w:hAnsiTheme="minorHAnsi" w:cs="Calibri Light"/>
                          <w:b/>
                          <w:bCs/>
                        </w:rPr>
                        <w:t>PLATAFORMA:</w:t>
                      </w:r>
                      <w:r>
                        <w:rPr>
                          <w:rFonts w:asciiTheme="minorHAnsi" w:hAnsiTheme="minorHAnsi" w:cs="Calibri Light"/>
                          <w:b/>
                          <w:bCs/>
                          <w:spacing w:val="-1"/>
                        </w:rPr>
                        <w:t xml:space="preserve"> </w:t>
                      </w:r>
                      <w:r>
                        <w:rPr>
                          <w:rFonts w:asciiTheme="minorHAnsi" w:hAnsiTheme="minorHAnsi" w:cs="Calibri Light"/>
                          <w:b/>
                          <w:bCs/>
                        </w:rPr>
                        <w:t>Bolsa</w:t>
                      </w:r>
                      <w:r>
                        <w:rPr>
                          <w:rFonts w:asciiTheme="minorHAnsi" w:hAnsiTheme="minorHAnsi" w:cs="Calibri Light"/>
                          <w:b/>
                          <w:bCs/>
                          <w:spacing w:val="-3"/>
                        </w:rPr>
                        <w:t xml:space="preserve"> </w:t>
                      </w:r>
                      <w:r>
                        <w:rPr>
                          <w:rFonts w:asciiTheme="minorHAnsi" w:hAnsiTheme="minorHAnsi" w:cs="Calibri Light"/>
                          <w:b/>
                          <w:bCs/>
                        </w:rPr>
                        <w:t>de Licitações</w:t>
                      </w:r>
                      <w:r>
                        <w:rPr>
                          <w:rFonts w:asciiTheme="minorHAnsi" w:hAnsiTheme="minorHAnsi" w:cs="Calibri Light"/>
                          <w:b/>
                          <w:bCs/>
                          <w:spacing w:val="-1"/>
                        </w:rPr>
                        <w:t xml:space="preserve"> </w:t>
                      </w:r>
                      <w:r>
                        <w:rPr>
                          <w:rFonts w:asciiTheme="minorHAnsi" w:hAnsiTheme="minorHAnsi" w:cs="Calibri Light"/>
                          <w:b/>
                          <w:bCs/>
                        </w:rPr>
                        <w:t>do</w:t>
                      </w:r>
                      <w:r>
                        <w:rPr>
                          <w:rFonts w:asciiTheme="minorHAnsi" w:hAnsiTheme="minorHAnsi" w:cs="Calibri Light"/>
                          <w:b/>
                          <w:bCs/>
                          <w:spacing w:val="-1"/>
                        </w:rPr>
                        <w:t xml:space="preserve"> </w:t>
                      </w:r>
                      <w:r>
                        <w:rPr>
                          <w:rFonts w:asciiTheme="minorHAnsi" w:hAnsiTheme="minorHAnsi" w:cs="Calibri Light"/>
                          <w:b/>
                          <w:bCs/>
                        </w:rPr>
                        <w:t>Brasil –</w:t>
                      </w:r>
                      <w:r>
                        <w:rPr>
                          <w:rFonts w:asciiTheme="minorHAnsi" w:hAnsiTheme="minorHAnsi" w:cs="Calibri Light"/>
                          <w:b/>
                          <w:bCs/>
                          <w:spacing w:val="-2"/>
                        </w:rPr>
                        <w:t xml:space="preserve"> </w:t>
                      </w:r>
                      <w:r>
                        <w:rPr>
                          <w:rFonts w:asciiTheme="minorHAnsi" w:hAnsiTheme="minorHAnsi" w:cs="Calibri Light"/>
                          <w:b/>
                          <w:bCs/>
                        </w:rPr>
                        <w:t>BLL’</w:t>
                      </w:r>
                      <w:bookmarkEnd w:id="2"/>
                      <w:bookmarkEnd w:id="3"/>
                    </w:p>
                  </w:txbxContent>
                </v:textbox>
                <w10:wrap type="topAndBottom" anchorx="margin"/>
              </v:rect>
            </w:pict>
          </mc:Fallback>
        </mc:AlternateContent>
      </w:r>
      <w:r w:rsidRPr="00AE09B4">
        <w:rPr>
          <w:rFonts w:asciiTheme="minorHAnsi" w:hAnsiTheme="minorHAnsi" w:cstheme="minorHAnsi"/>
          <w:sz w:val="23"/>
          <w:szCs w:val="23"/>
        </w:rPr>
        <w:t>Torna-se</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público,</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para</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conhecimento</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dos</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interessados,</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que</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o</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CONSORCIO INTERMUNICIPAL DA MATA ATLANTICA, sediado(a) à Av. Dos Pioneiros, 01, Centro Jussari-Ba, por meio</w:t>
      </w:r>
      <w:r w:rsidRPr="00AE09B4">
        <w:rPr>
          <w:rFonts w:asciiTheme="minorHAnsi" w:hAnsiTheme="minorHAnsi" w:cstheme="minorHAnsi"/>
          <w:spacing w:val="-50"/>
          <w:sz w:val="23"/>
          <w:szCs w:val="23"/>
        </w:rPr>
        <w:t xml:space="preserve"> </w:t>
      </w:r>
      <w:r w:rsidRPr="00AE09B4">
        <w:rPr>
          <w:rFonts w:asciiTheme="minorHAnsi" w:hAnsiTheme="minorHAnsi" w:cstheme="minorHAnsi"/>
          <w:spacing w:val="-1"/>
          <w:sz w:val="23"/>
          <w:szCs w:val="23"/>
        </w:rPr>
        <w:t>do</w:t>
      </w:r>
      <w:r w:rsidRPr="00AE09B4">
        <w:rPr>
          <w:rFonts w:asciiTheme="minorHAnsi" w:hAnsiTheme="minorHAnsi" w:cstheme="minorHAnsi"/>
          <w:spacing w:val="-13"/>
          <w:sz w:val="23"/>
          <w:szCs w:val="23"/>
        </w:rPr>
        <w:t xml:space="preserve"> </w:t>
      </w:r>
      <w:r w:rsidRPr="00AE09B4">
        <w:rPr>
          <w:rFonts w:asciiTheme="minorHAnsi" w:hAnsiTheme="minorHAnsi" w:cstheme="minorHAnsi"/>
          <w:spacing w:val="-1"/>
          <w:sz w:val="23"/>
          <w:szCs w:val="23"/>
        </w:rPr>
        <w:t>Pregoeiro</w:t>
      </w:r>
      <w:r w:rsidRPr="00AE09B4">
        <w:rPr>
          <w:rFonts w:asciiTheme="minorHAnsi" w:hAnsiTheme="minorHAnsi" w:cstheme="minorHAnsi"/>
          <w:spacing w:val="-12"/>
          <w:sz w:val="23"/>
          <w:szCs w:val="23"/>
        </w:rPr>
        <w:t xml:space="preserve"> </w:t>
      </w:r>
      <w:r w:rsidRPr="00AE09B4">
        <w:rPr>
          <w:rFonts w:asciiTheme="minorHAnsi" w:hAnsiTheme="minorHAnsi" w:cstheme="minorHAnsi"/>
          <w:spacing w:val="-1"/>
          <w:sz w:val="23"/>
          <w:szCs w:val="23"/>
        </w:rPr>
        <w:t>Oficial</w:t>
      </w:r>
      <w:r w:rsidRPr="00AE09B4">
        <w:rPr>
          <w:rFonts w:asciiTheme="minorHAnsi" w:hAnsiTheme="minorHAnsi" w:cstheme="minorHAnsi"/>
          <w:spacing w:val="-14"/>
          <w:sz w:val="23"/>
          <w:szCs w:val="23"/>
        </w:rPr>
        <w:t xml:space="preserve"> </w:t>
      </w:r>
      <w:r w:rsidRPr="00AE09B4">
        <w:rPr>
          <w:rFonts w:asciiTheme="minorHAnsi" w:hAnsiTheme="minorHAnsi" w:cstheme="minorHAnsi"/>
          <w:spacing w:val="-1"/>
          <w:sz w:val="23"/>
          <w:szCs w:val="23"/>
        </w:rPr>
        <w:t>realizará</w:t>
      </w:r>
      <w:r w:rsidRPr="00AE09B4">
        <w:rPr>
          <w:rFonts w:asciiTheme="minorHAnsi" w:hAnsiTheme="minorHAnsi" w:cstheme="minorHAnsi"/>
          <w:spacing w:val="-14"/>
          <w:sz w:val="23"/>
          <w:szCs w:val="23"/>
        </w:rPr>
        <w:t xml:space="preserve"> </w:t>
      </w:r>
      <w:r w:rsidRPr="00AE09B4">
        <w:rPr>
          <w:rFonts w:asciiTheme="minorHAnsi" w:hAnsiTheme="minorHAnsi" w:cstheme="minorHAnsi"/>
          <w:sz w:val="23"/>
          <w:szCs w:val="23"/>
        </w:rPr>
        <w:t>licitação</w:t>
      </w:r>
      <w:r w:rsidRPr="00AE09B4">
        <w:rPr>
          <w:rFonts w:asciiTheme="minorHAnsi" w:hAnsiTheme="minorHAnsi" w:cstheme="minorHAnsi"/>
          <w:spacing w:val="-9"/>
          <w:sz w:val="23"/>
          <w:szCs w:val="23"/>
        </w:rPr>
        <w:t xml:space="preserve"> </w:t>
      </w:r>
      <w:r w:rsidRPr="00AE09B4">
        <w:rPr>
          <w:rFonts w:asciiTheme="minorHAnsi" w:hAnsiTheme="minorHAnsi" w:cstheme="minorHAnsi"/>
          <w:sz w:val="23"/>
          <w:szCs w:val="23"/>
        </w:rPr>
        <w:t>na</w:t>
      </w:r>
      <w:r w:rsidRPr="00AE09B4">
        <w:rPr>
          <w:rFonts w:asciiTheme="minorHAnsi" w:hAnsiTheme="minorHAnsi" w:cstheme="minorHAnsi"/>
          <w:spacing w:val="-15"/>
          <w:sz w:val="23"/>
          <w:szCs w:val="23"/>
        </w:rPr>
        <w:t xml:space="preserve"> </w:t>
      </w:r>
      <w:r w:rsidRPr="00AE09B4">
        <w:rPr>
          <w:rFonts w:asciiTheme="minorHAnsi" w:hAnsiTheme="minorHAnsi" w:cstheme="minorHAnsi"/>
          <w:sz w:val="23"/>
          <w:szCs w:val="23"/>
        </w:rPr>
        <w:t>modalidade</w:t>
      </w:r>
      <w:r w:rsidRPr="00AE09B4">
        <w:rPr>
          <w:rFonts w:asciiTheme="minorHAnsi" w:hAnsiTheme="minorHAnsi" w:cstheme="minorHAnsi"/>
          <w:spacing w:val="-14"/>
          <w:sz w:val="23"/>
          <w:szCs w:val="23"/>
        </w:rPr>
        <w:t xml:space="preserve"> </w:t>
      </w:r>
      <w:r w:rsidRPr="00AE09B4">
        <w:rPr>
          <w:rFonts w:asciiTheme="minorHAnsi" w:hAnsiTheme="minorHAnsi" w:cstheme="minorHAnsi"/>
          <w:sz w:val="23"/>
          <w:szCs w:val="23"/>
        </w:rPr>
        <w:t>de</w:t>
      </w:r>
      <w:r w:rsidRPr="00AE09B4">
        <w:rPr>
          <w:rFonts w:asciiTheme="minorHAnsi" w:hAnsiTheme="minorHAnsi" w:cstheme="minorHAnsi"/>
          <w:spacing w:val="-12"/>
          <w:sz w:val="23"/>
          <w:szCs w:val="23"/>
        </w:rPr>
        <w:t xml:space="preserve"> </w:t>
      </w:r>
      <w:r w:rsidRPr="00AE09B4">
        <w:rPr>
          <w:rFonts w:asciiTheme="minorHAnsi" w:hAnsiTheme="minorHAnsi" w:cstheme="minorHAnsi"/>
          <w:b/>
          <w:sz w:val="23"/>
          <w:szCs w:val="23"/>
        </w:rPr>
        <w:t>PREGÃO</w:t>
      </w:r>
      <w:r w:rsidRPr="00AE09B4">
        <w:rPr>
          <w:rFonts w:asciiTheme="minorHAnsi" w:hAnsiTheme="minorHAnsi" w:cstheme="minorHAnsi"/>
          <w:b/>
          <w:spacing w:val="-12"/>
          <w:sz w:val="23"/>
          <w:szCs w:val="23"/>
        </w:rPr>
        <w:t xml:space="preserve"> </w:t>
      </w:r>
      <w:r w:rsidRPr="00AE09B4">
        <w:rPr>
          <w:rFonts w:asciiTheme="minorHAnsi" w:hAnsiTheme="minorHAnsi" w:cstheme="minorHAnsi"/>
          <w:b/>
          <w:bCs/>
          <w:sz w:val="23"/>
          <w:szCs w:val="23"/>
        </w:rPr>
        <w:t>ELETRÔNICO</w:t>
      </w:r>
      <w:r w:rsidRPr="00AE09B4">
        <w:rPr>
          <w:rFonts w:asciiTheme="minorHAnsi" w:hAnsiTheme="minorHAnsi" w:cstheme="minorHAnsi"/>
          <w:sz w:val="23"/>
          <w:szCs w:val="23"/>
        </w:rPr>
        <w:t xml:space="preserve">, nos termos da Lei Federal nº 14.133 de 1º de abril de 2021, Decreto </w:t>
      </w:r>
      <w:r w:rsidR="005F2ECC" w:rsidRPr="00AE09B4">
        <w:rPr>
          <w:rFonts w:asciiTheme="minorHAnsi" w:hAnsiTheme="minorHAnsi" w:cstheme="minorHAnsi"/>
          <w:sz w:val="23"/>
          <w:szCs w:val="23"/>
        </w:rPr>
        <w:t xml:space="preserve"> do Consórcio</w:t>
      </w:r>
      <w:r w:rsidRPr="00AE09B4">
        <w:rPr>
          <w:rFonts w:asciiTheme="minorHAnsi" w:hAnsiTheme="minorHAnsi" w:cstheme="minorHAnsi"/>
          <w:sz w:val="23"/>
          <w:szCs w:val="23"/>
        </w:rPr>
        <w:t xml:space="preserve"> nº 01</w:t>
      </w:r>
      <w:r w:rsidR="005F2ECC" w:rsidRPr="00AE09B4">
        <w:rPr>
          <w:rFonts w:asciiTheme="minorHAnsi" w:hAnsiTheme="minorHAnsi" w:cstheme="minorHAnsi"/>
          <w:sz w:val="23"/>
          <w:szCs w:val="23"/>
        </w:rPr>
        <w:t>1</w:t>
      </w:r>
      <w:r w:rsidRPr="00AE09B4">
        <w:rPr>
          <w:rFonts w:asciiTheme="minorHAnsi" w:hAnsiTheme="minorHAnsi" w:cstheme="minorHAnsi"/>
          <w:sz w:val="23"/>
          <w:szCs w:val="23"/>
        </w:rPr>
        <w:t xml:space="preserve"> de </w:t>
      </w:r>
      <w:r w:rsidR="005F2ECC" w:rsidRPr="00AE09B4">
        <w:rPr>
          <w:rFonts w:asciiTheme="minorHAnsi" w:hAnsiTheme="minorHAnsi" w:cstheme="minorHAnsi"/>
          <w:sz w:val="23"/>
          <w:szCs w:val="23"/>
        </w:rPr>
        <w:t>01</w:t>
      </w:r>
      <w:r w:rsidRPr="00AE09B4">
        <w:rPr>
          <w:rFonts w:asciiTheme="minorHAnsi" w:hAnsiTheme="minorHAnsi" w:cstheme="minorHAnsi"/>
          <w:sz w:val="23"/>
          <w:szCs w:val="23"/>
        </w:rPr>
        <w:t xml:space="preserve"> de </w:t>
      </w:r>
      <w:r w:rsidR="005F2ECC" w:rsidRPr="00AE09B4">
        <w:rPr>
          <w:rFonts w:asciiTheme="minorHAnsi" w:hAnsiTheme="minorHAnsi" w:cstheme="minorHAnsi"/>
          <w:sz w:val="23"/>
          <w:szCs w:val="23"/>
        </w:rPr>
        <w:t>março</w:t>
      </w:r>
      <w:r w:rsidRPr="00AE09B4">
        <w:rPr>
          <w:rFonts w:asciiTheme="minorHAnsi" w:hAnsiTheme="minorHAnsi" w:cstheme="minorHAnsi"/>
          <w:sz w:val="23"/>
          <w:szCs w:val="23"/>
        </w:rPr>
        <w:t xml:space="preserve"> de 2024, da Lei Complementar n° 123, de 14 de dezembro de 2006 e demais legislação aplicável e, ainda, de acordo com as condições estabelecidas neste Edital.</w:t>
      </w:r>
    </w:p>
    <w:p w14:paraId="689191D6" w14:textId="77777777" w:rsidR="00593EA7" w:rsidRPr="00AE09B4" w:rsidRDefault="00593EA7" w:rsidP="003844DA">
      <w:pPr>
        <w:spacing w:before="101"/>
        <w:jc w:val="both"/>
        <w:rPr>
          <w:rFonts w:asciiTheme="minorHAnsi" w:hAnsiTheme="minorHAnsi" w:cstheme="minorHAnsi"/>
          <w:b/>
          <w:sz w:val="23"/>
          <w:szCs w:val="23"/>
        </w:rPr>
      </w:pPr>
    </w:p>
    <w:p w14:paraId="3394A7B8" w14:textId="77777777" w:rsidR="00593EA7" w:rsidRPr="00AE09B4" w:rsidRDefault="00593EA7" w:rsidP="003844DA">
      <w:pPr>
        <w:spacing w:before="101"/>
        <w:jc w:val="both"/>
        <w:rPr>
          <w:rFonts w:asciiTheme="minorHAnsi" w:hAnsiTheme="minorHAnsi" w:cstheme="minorHAnsi"/>
          <w:b/>
          <w:sz w:val="23"/>
          <w:szCs w:val="23"/>
        </w:rPr>
      </w:pPr>
      <w:r w:rsidRPr="00AE09B4">
        <w:rPr>
          <w:rFonts w:asciiTheme="minorHAnsi" w:hAnsiTheme="minorHAnsi" w:cstheme="minorHAnsi"/>
          <w:b/>
          <w:sz w:val="23"/>
          <w:szCs w:val="23"/>
        </w:rPr>
        <w:t>Compõem</w:t>
      </w:r>
      <w:r w:rsidRPr="00AE09B4">
        <w:rPr>
          <w:rFonts w:asciiTheme="minorHAnsi" w:hAnsiTheme="minorHAnsi" w:cstheme="minorHAnsi"/>
          <w:b/>
          <w:spacing w:val="-3"/>
          <w:sz w:val="23"/>
          <w:szCs w:val="23"/>
        </w:rPr>
        <w:t xml:space="preserve"> </w:t>
      </w:r>
      <w:r w:rsidRPr="00AE09B4">
        <w:rPr>
          <w:rFonts w:asciiTheme="minorHAnsi" w:hAnsiTheme="minorHAnsi" w:cstheme="minorHAnsi"/>
          <w:b/>
          <w:sz w:val="23"/>
          <w:szCs w:val="23"/>
        </w:rPr>
        <w:t>este</w:t>
      </w:r>
      <w:r w:rsidRPr="00AE09B4">
        <w:rPr>
          <w:rFonts w:asciiTheme="minorHAnsi" w:hAnsiTheme="minorHAnsi" w:cstheme="minorHAnsi"/>
          <w:b/>
          <w:spacing w:val="-5"/>
          <w:sz w:val="23"/>
          <w:szCs w:val="23"/>
        </w:rPr>
        <w:t xml:space="preserve"> </w:t>
      </w:r>
      <w:r w:rsidRPr="00AE09B4">
        <w:rPr>
          <w:rFonts w:asciiTheme="minorHAnsi" w:hAnsiTheme="minorHAnsi" w:cstheme="minorHAnsi"/>
          <w:b/>
          <w:sz w:val="23"/>
          <w:szCs w:val="23"/>
        </w:rPr>
        <w:t>Edital</w:t>
      </w:r>
      <w:r w:rsidRPr="00AE09B4">
        <w:rPr>
          <w:rFonts w:asciiTheme="minorHAnsi" w:hAnsiTheme="minorHAnsi" w:cstheme="minorHAnsi"/>
          <w:b/>
          <w:spacing w:val="-2"/>
          <w:sz w:val="23"/>
          <w:szCs w:val="23"/>
        </w:rPr>
        <w:t xml:space="preserve"> </w:t>
      </w:r>
      <w:r w:rsidRPr="00AE09B4">
        <w:rPr>
          <w:rFonts w:asciiTheme="minorHAnsi" w:hAnsiTheme="minorHAnsi" w:cstheme="minorHAnsi"/>
          <w:b/>
          <w:sz w:val="23"/>
          <w:szCs w:val="23"/>
        </w:rPr>
        <w:t>os</w:t>
      </w:r>
      <w:r w:rsidRPr="00AE09B4">
        <w:rPr>
          <w:rFonts w:asciiTheme="minorHAnsi" w:hAnsiTheme="minorHAnsi" w:cstheme="minorHAnsi"/>
          <w:b/>
          <w:spacing w:val="-9"/>
          <w:sz w:val="23"/>
          <w:szCs w:val="23"/>
        </w:rPr>
        <w:t xml:space="preserve"> </w:t>
      </w:r>
      <w:r w:rsidRPr="00AE09B4">
        <w:rPr>
          <w:rFonts w:asciiTheme="minorHAnsi" w:hAnsiTheme="minorHAnsi" w:cstheme="minorHAnsi"/>
          <w:b/>
          <w:sz w:val="23"/>
          <w:szCs w:val="23"/>
        </w:rPr>
        <w:t>Anexos:</w:t>
      </w:r>
    </w:p>
    <w:p w14:paraId="68F303AD" w14:textId="77777777" w:rsidR="00593EA7" w:rsidRPr="00AE09B4" w:rsidRDefault="00593EA7" w:rsidP="003844DA">
      <w:pPr>
        <w:pStyle w:val="Corpodetexto"/>
        <w:spacing w:before="202" w:line="281" w:lineRule="exact"/>
        <w:jc w:val="both"/>
        <w:rPr>
          <w:rFonts w:asciiTheme="minorHAnsi" w:hAnsiTheme="minorHAnsi" w:cstheme="minorHAnsi"/>
          <w:sz w:val="23"/>
          <w:szCs w:val="23"/>
        </w:rPr>
      </w:pPr>
      <w:r w:rsidRPr="00AE09B4">
        <w:rPr>
          <w:rFonts w:asciiTheme="minorHAnsi" w:hAnsiTheme="minorHAnsi" w:cstheme="minorHAnsi"/>
          <w:sz w:val="23"/>
          <w:szCs w:val="23"/>
        </w:rPr>
        <w:t>ANEXO</w:t>
      </w:r>
      <w:r w:rsidRPr="00AE09B4">
        <w:rPr>
          <w:rFonts w:asciiTheme="minorHAnsi" w:hAnsiTheme="minorHAnsi" w:cstheme="minorHAnsi"/>
          <w:spacing w:val="-8"/>
          <w:sz w:val="23"/>
          <w:szCs w:val="23"/>
        </w:rPr>
        <w:t xml:space="preserve"> </w:t>
      </w:r>
      <w:r w:rsidRPr="00AE09B4">
        <w:rPr>
          <w:rFonts w:asciiTheme="minorHAnsi" w:hAnsiTheme="minorHAnsi" w:cstheme="minorHAnsi"/>
          <w:sz w:val="23"/>
          <w:szCs w:val="23"/>
        </w:rPr>
        <w:t>01</w:t>
      </w:r>
      <w:r w:rsidRPr="00AE09B4">
        <w:rPr>
          <w:rFonts w:asciiTheme="minorHAnsi" w:hAnsiTheme="minorHAnsi" w:cstheme="minorHAnsi"/>
          <w:spacing w:val="-4"/>
          <w:sz w:val="23"/>
          <w:szCs w:val="23"/>
        </w:rPr>
        <w:t xml:space="preserve"> </w:t>
      </w:r>
      <w:r w:rsidRPr="00AE09B4">
        <w:rPr>
          <w:rFonts w:asciiTheme="minorHAnsi" w:hAnsiTheme="minorHAnsi" w:cstheme="minorHAnsi"/>
          <w:sz w:val="23"/>
          <w:szCs w:val="23"/>
        </w:rPr>
        <w:t>-</w:t>
      </w:r>
      <w:r w:rsidRPr="00AE09B4">
        <w:rPr>
          <w:rFonts w:asciiTheme="minorHAnsi" w:hAnsiTheme="minorHAnsi" w:cstheme="minorHAnsi"/>
          <w:spacing w:val="-3"/>
          <w:sz w:val="23"/>
          <w:szCs w:val="23"/>
        </w:rPr>
        <w:t xml:space="preserve"> </w:t>
      </w:r>
      <w:r w:rsidRPr="00AE09B4">
        <w:rPr>
          <w:rFonts w:asciiTheme="minorHAnsi" w:hAnsiTheme="minorHAnsi" w:cstheme="minorHAnsi"/>
          <w:sz w:val="23"/>
          <w:szCs w:val="23"/>
        </w:rPr>
        <w:t>Termo</w:t>
      </w:r>
      <w:r w:rsidRPr="00AE09B4">
        <w:rPr>
          <w:rFonts w:asciiTheme="minorHAnsi" w:hAnsiTheme="minorHAnsi" w:cstheme="minorHAnsi"/>
          <w:spacing w:val="-2"/>
          <w:sz w:val="23"/>
          <w:szCs w:val="23"/>
        </w:rPr>
        <w:t xml:space="preserve"> </w:t>
      </w:r>
      <w:r w:rsidRPr="00AE09B4">
        <w:rPr>
          <w:rFonts w:asciiTheme="minorHAnsi" w:hAnsiTheme="minorHAnsi" w:cstheme="minorHAnsi"/>
          <w:sz w:val="23"/>
          <w:szCs w:val="23"/>
        </w:rPr>
        <w:t>de</w:t>
      </w:r>
      <w:r w:rsidRPr="00AE09B4">
        <w:rPr>
          <w:rFonts w:asciiTheme="minorHAnsi" w:hAnsiTheme="minorHAnsi" w:cstheme="minorHAnsi"/>
          <w:spacing w:val="-4"/>
          <w:sz w:val="23"/>
          <w:szCs w:val="23"/>
        </w:rPr>
        <w:t xml:space="preserve"> </w:t>
      </w:r>
      <w:r w:rsidRPr="00AE09B4">
        <w:rPr>
          <w:rFonts w:asciiTheme="minorHAnsi" w:hAnsiTheme="minorHAnsi" w:cstheme="minorHAnsi"/>
          <w:sz w:val="23"/>
          <w:szCs w:val="23"/>
        </w:rPr>
        <w:t>Referência;</w:t>
      </w:r>
    </w:p>
    <w:p w14:paraId="4DE0E8C7" w14:textId="77777777" w:rsidR="00593EA7" w:rsidRPr="00AE09B4" w:rsidRDefault="00593EA7" w:rsidP="003844DA">
      <w:pPr>
        <w:pStyle w:val="Corpodetexto"/>
        <w:spacing w:line="280" w:lineRule="exact"/>
        <w:jc w:val="both"/>
        <w:rPr>
          <w:rFonts w:asciiTheme="minorHAnsi" w:hAnsiTheme="minorHAnsi" w:cstheme="minorHAnsi"/>
          <w:sz w:val="23"/>
          <w:szCs w:val="23"/>
        </w:rPr>
      </w:pPr>
      <w:r w:rsidRPr="00AE09B4">
        <w:rPr>
          <w:rFonts w:asciiTheme="minorHAnsi" w:hAnsiTheme="minorHAnsi" w:cstheme="minorHAnsi"/>
          <w:sz w:val="23"/>
          <w:szCs w:val="23"/>
        </w:rPr>
        <w:t>ANEXO</w:t>
      </w:r>
      <w:r w:rsidRPr="00AE09B4">
        <w:rPr>
          <w:rFonts w:asciiTheme="minorHAnsi" w:hAnsiTheme="minorHAnsi" w:cstheme="minorHAnsi"/>
          <w:spacing w:val="-9"/>
          <w:sz w:val="23"/>
          <w:szCs w:val="23"/>
        </w:rPr>
        <w:t xml:space="preserve"> </w:t>
      </w:r>
      <w:r w:rsidRPr="00AE09B4">
        <w:rPr>
          <w:rFonts w:asciiTheme="minorHAnsi" w:hAnsiTheme="minorHAnsi" w:cstheme="minorHAnsi"/>
          <w:sz w:val="23"/>
          <w:szCs w:val="23"/>
        </w:rPr>
        <w:t>02</w:t>
      </w:r>
      <w:r w:rsidRPr="00AE09B4">
        <w:rPr>
          <w:rFonts w:asciiTheme="minorHAnsi" w:hAnsiTheme="minorHAnsi" w:cstheme="minorHAnsi"/>
          <w:spacing w:val="-4"/>
          <w:sz w:val="23"/>
          <w:szCs w:val="23"/>
        </w:rPr>
        <w:t xml:space="preserve"> </w:t>
      </w:r>
      <w:r w:rsidRPr="00AE09B4">
        <w:rPr>
          <w:rFonts w:asciiTheme="minorHAnsi" w:hAnsiTheme="minorHAnsi" w:cstheme="minorHAnsi"/>
          <w:sz w:val="23"/>
          <w:szCs w:val="23"/>
        </w:rPr>
        <w:t>–</w:t>
      </w:r>
      <w:r w:rsidRPr="00AE09B4">
        <w:rPr>
          <w:rFonts w:asciiTheme="minorHAnsi" w:hAnsiTheme="minorHAnsi" w:cstheme="minorHAnsi"/>
          <w:spacing w:val="-3"/>
          <w:sz w:val="23"/>
          <w:szCs w:val="23"/>
        </w:rPr>
        <w:t xml:space="preserve"> </w:t>
      </w:r>
      <w:bookmarkStart w:id="4" w:name="_Hlk164164194"/>
      <w:r w:rsidRPr="00AE09B4">
        <w:rPr>
          <w:rFonts w:asciiTheme="minorHAnsi" w:hAnsiTheme="minorHAnsi" w:cstheme="minorHAnsi"/>
          <w:sz w:val="23"/>
          <w:szCs w:val="23"/>
        </w:rPr>
        <w:t>Modelo</w:t>
      </w:r>
      <w:r w:rsidRPr="00AE09B4">
        <w:rPr>
          <w:rFonts w:asciiTheme="minorHAnsi" w:hAnsiTheme="minorHAnsi" w:cstheme="minorHAnsi"/>
          <w:spacing w:val="-3"/>
          <w:sz w:val="23"/>
          <w:szCs w:val="23"/>
        </w:rPr>
        <w:t xml:space="preserve"> </w:t>
      </w:r>
      <w:r w:rsidRPr="00AE09B4">
        <w:rPr>
          <w:rFonts w:asciiTheme="minorHAnsi" w:hAnsiTheme="minorHAnsi" w:cstheme="minorHAnsi"/>
          <w:sz w:val="23"/>
          <w:szCs w:val="23"/>
        </w:rPr>
        <w:t>de</w:t>
      </w:r>
      <w:r w:rsidRPr="00AE09B4">
        <w:rPr>
          <w:rFonts w:asciiTheme="minorHAnsi" w:hAnsiTheme="minorHAnsi" w:cstheme="minorHAnsi"/>
          <w:spacing w:val="-4"/>
          <w:sz w:val="23"/>
          <w:szCs w:val="23"/>
        </w:rPr>
        <w:t xml:space="preserve"> </w:t>
      </w:r>
      <w:r w:rsidRPr="00AE09B4">
        <w:rPr>
          <w:rFonts w:asciiTheme="minorHAnsi" w:hAnsiTheme="minorHAnsi" w:cstheme="minorHAnsi"/>
          <w:sz w:val="23"/>
          <w:szCs w:val="23"/>
        </w:rPr>
        <w:t>Proposta</w:t>
      </w:r>
      <w:r w:rsidRPr="00AE09B4">
        <w:rPr>
          <w:rFonts w:asciiTheme="minorHAnsi" w:hAnsiTheme="minorHAnsi" w:cstheme="minorHAnsi"/>
          <w:spacing w:val="-5"/>
          <w:sz w:val="23"/>
          <w:szCs w:val="23"/>
        </w:rPr>
        <w:t xml:space="preserve"> </w:t>
      </w:r>
      <w:r w:rsidRPr="00AE09B4">
        <w:rPr>
          <w:rFonts w:asciiTheme="minorHAnsi" w:hAnsiTheme="minorHAnsi" w:cstheme="minorHAnsi"/>
          <w:sz w:val="23"/>
          <w:szCs w:val="23"/>
        </w:rPr>
        <w:t>Comercial</w:t>
      </w:r>
      <w:bookmarkEnd w:id="4"/>
      <w:r w:rsidRPr="00AE09B4">
        <w:rPr>
          <w:rFonts w:asciiTheme="minorHAnsi" w:hAnsiTheme="minorHAnsi" w:cstheme="minorHAnsi"/>
          <w:sz w:val="23"/>
          <w:szCs w:val="23"/>
        </w:rPr>
        <w:t>;</w:t>
      </w:r>
    </w:p>
    <w:p w14:paraId="484EE778" w14:textId="77777777" w:rsidR="00593EA7" w:rsidRPr="00AE09B4" w:rsidRDefault="00593EA7" w:rsidP="003844DA">
      <w:pPr>
        <w:pStyle w:val="Corpodetexto"/>
        <w:spacing w:line="281" w:lineRule="exact"/>
        <w:jc w:val="both"/>
        <w:rPr>
          <w:rFonts w:asciiTheme="minorHAnsi" w:hAnsiTheme="minorHAnsi" w:cstheme="minorHAnsi"/>
          <w:sz w:val="23"/>
          <w:szCs w:val="23"/>
        </w:rPr>
      </w:pPr>
      <w:r w:rsidRPr="00AE09B4">
        <w:rPr>
          <w:rFonts w:asciiTheme="minorHAnsi" w:hAnsiTheme="minorHAnsi" w:cstheme="minorHAnsi"/>
          <w:sz w:val="23"/>
          <w:szCs w:val="23"/>
        </w:rPr>
        <w:t>ANEXO</w:t>
      </w:r>
      <w:r w:rsidRPr="00AE09B4">
        <w:rPr>
          <w:rFonts w:asciiTheme="minorHAnsi" w:hAnsiTheme="minorHAnsi" w:cstheme="minorHAnsi"/>
          <w:spacing w:val="-8"/>
          <w:sz w:val="23"/>
          <w:szCs w:val="23"/>
        </w:rPr>
        <w:t xml:space="preserve"> </w:t>
      </w:r>
      <w:r w:rsidRPr="00AE09B4">
        <w:rPr>
          <w:rFonts w:asciiTheme="minorHAnsi" w:hAnsiTheme="minorHAnsi" w:cstheme="minorHAnsi"/>
          <w:sz w:val="23"/>
          <w:szCs w:val="23"/>
        </w:rPr>
        <w:t>03</w:t>
      </w:r>
      <w:r w:rsidRPr="00AE09B4">
        <w:rPr>
          <w:rFonts w:asciiTheme="minorHAnsi" w:hAnsiTheme="minorHAnsi" w:cstheme="minorHAnsi"/>
          <w:spacing w:val="-4"/>
          <w:sz w:val="23"/>
          <w:szCs w:val="23"/>
        </w:rPr>
        <w:t xml:space="preserve"> </w:t>
      </w:r>
      <w:r w:rsidRPr="00AE09B4">
        <w:rPr>
          <w:rFonts w:asciiTheme="minorHAnsi" w:hAnsiTheme="minorHAnsi" w:cstheme="minorHAnsi"/>
          <w:sz w:val="23"/>
          <w:szCs w:val="23"/>
        </w:rPr>
        <w:t>–</w:t>
      </w:r>
      <w:r w:rsidRPr="00AE09B4">
        <w:rPr>
          <w:rFonts w:asciiTheme="minorHAnsi" w:hAnsiTheme="minorHAnsi" w:cstheme="minorHAnsi"/>
          <w:spacing w:val="-7"/>
          <w:sz w:val="23"/>
          <w:szCs w:val="23"/>
        </w:rPr>
        <w:t xml:space="preserve"> </w:t>
      </w:r>
      <w:r w:rsidRPr="00AE09B4">
        <w:rPr>
          <w:rFonts w:asciiTheme="minorHAnsi" w:hAnsiTheme="minorHAnsi" w:cstheme="minorHAnsi"/>
          <w:sz w:val="23"/>
          <w:szCs w:val="23"/>
        </w:rPr>
        <w:t>Termo</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de</w:t>
      </w:r>
      <w:r w:rsidRPr="00AE09B4">
        <w:rPr>
          <w:rFonts w:asciiTheme="minorHAnsi" w:hAnsiTheme="minorHAnsi" w:cstheme="minorHAnsi"/>
          <w:spacing w:val="-4"/>
          <w:sz w:val="23"/>
          <w:szCs w:val="23"/>
        </w:rPr>
        <w:t xml:space="preserve"> </w:t>
      </w:r>
      <w:r w:rsidRPr="00AE09B4">
        <w:rPr>
          <w:rFonts w:asciiTheme="minorHAnsi" w:hAnsiTheme="minorHAnsi" w:cstheme="minorHAnsi"/>
          <w:sz w:val="23"/>
          <w:szCs w:val="23"/>
        </w:rPr>
        <w:t>Adesão</w:t>
      </w:r>
      <w:r w:rsidRPr="00AE09B4">
        <w:rPr>
          <w:rFonts w:asciiTheme="minorHAnsi" w:hAnsiTheme="minorHAnsi" w:cstheme="minorHAnsi"/>
          <w:spacing w:val="-2"/>
          <w:sz w:val="23"/>
          <w:szCs w:val="23"/>
        </w:rPr>
        <w:t xml:space="preserve"> </w:t>
      </w:r>
      <w:r w:rsidRPr="00AE09B4">
        <w:rPr>
          <w:rFonts w:asciiTheme="minorHAnsi" w:hAnsiTheme="minorHAnsi" w:cstheme="minorHAnsi"/>
          <w:sz w:val="23"/>
          <w:szCs w:val="23"/>
        </w:rPr>
        <w:t>ao</w:t>
      </w:r>
      <w:r w:rsidRPr="00AE09B4">
        <w:rPr>
          <w:rFonts w:asciiTheme="minorHAnsi" w:hAnsiTheme="minorHAnsi" w:cstheme="minorHAnsi"/>
          <w:spacing w:val="-3"/>
          <w:sz w:val="23"/>
          <w:szCs w:val="23"/>
        </w:rPr>
        <w:t xml:space="preserve"> </w:t>
      </w:r>
      <w:r w:rsidRPr="00AE09B4">
        <w:rPr>
          <w:rFonts w:asciiTheme="minorHAnsi" w:hAnsiTheme="minorHAnsi" w:cstheme="minorHAnsi"/>
          <w:sz w:val="23"/>
          <w:szCs w:val="23"/>
        </w:rPr>
        <w:t>Sistema</w:t>
      </w:r>
      <w:r w:rsidRPr="00AE09B4">
        <w:rPr>
          <w:rFonts w:asciiTheme="minorHAnsi" w:hAnsiTheme="minorHAnsi" w:cstheme="minorHAnsi"/>
          <w:spacing w:val="-4"/>
          <w:sz w:val="23"/>
          <w:szCs w:val="23"/>
        </w:rPr>
        <w:t xml:space="preserve"> </w:t>
      </w:r>
      <w:r w:rsidRPr="00AE09B4">
        <w:rPr>
          <w:rFonts w:asciiTheme="minorHAnsi" w:hAnsiTheme="minorHAnsi" w:cstheme="minorHAnsi"/>
          <w:sz w:val="23"/>
          <w:szCs w:val="23"/>
        </w:rPr>
        <w:t>Eletrônico;</w:t>
      </w:r>
    </w:p>
    <w:p w14:paraId="1612C3E2" w14:textId="77777777" w:rsidR="00593EA7" w:rsidRPr="00AE09B4" w:rsidRDefault="00593EA7" w:rsidP="003844DA">
      <w:pPr>
        <w:pStyle w:val="Corpodetexto"/>
        <w:spacing w:before="3"/>
        <w:ind w:right="2"/>
        <w:jc w:val="both"/>
        <w:rPr>
          <w:rFonts w:asciiTheme="minorHAnsi" w:hAnsiTheme="minorHAnsi" w:cstheme="minorHAnsi"/>
          <w:sz w:val="23"/>
          <w:szCs w:val="23"/>
        </w:rPr>
      </w:pPr>
      <w:r w:rsidRPr="00AE09B4">
        <w:rPr>
          <w:rFonts w:asciiTheme="minorHAnsi" w:hAnsiTheme="minorHAnsi" w:cstheme="minorHAnsi"/>
          <w:sz w:val="23"/>
          <w:szCs w:val="23"/>
        </w:rPr>
        <w:t>ANEXO</w:t>
      </w:r>
      <w:r w:rsidRPr="00AE09B4">
        <w:rPr>
          <w:rFonts w:asciiTheme="minorHAnsi" w:hAnsiTheme="minorHAnsi" w:cstheme="minorHAnsi"/>
          <w:spacing w:val="10"/>
          <w:sz w:val="23"/>
          <w:szCs w:val="23"/>
        </w:rPr>
        <w:t xml:space="preserve"> </w:t>
      </w:r>
      <w:r w:rsidRPr="00AE09B4">
        <w:rPr>
          <w:rFonts w:asciiTheme="minorHAnsi" w:hAnsiTheme="minorHAnsi" w:cstheme="minorHAnsi"/>
          <w:sz w:val="23"/>
          <w:szCs w:val="23"/>
        </w:rPr>
        <w:t>04</w:t>
      </w:r>
      <w:r w:rsidRPr="00AE09B4">
        <w:rPr>
          <w:rFonts w:asciiTheme="minorHAnsi" w:hAnsiTheme="minorHAnsi" w:cstheme="minorHAnsi"/>
          <w:spacing w:val="19"/>
          <w:sz w:val="23"/>
          <w:szCs w:val="23"/>
        </w:rPr>
        <w:t xml:space="preserve"> </w:t>
      </w:r>
      <w:r w:rsidRPr="00AE09B4">
        <w:rPr>
          <w:rFonts w:asciiTheme="minorHAnsi" w:hAnsiTheme="minorHAnsi" w:cstheme="minorHAnsi"/>
          <w:sz w:val="23"/>
          <w:szCs w:val="23"/>
        </w:rPr>
        <w:t>–</w:t>
      </w:r>
      <w:r w:rsidRPr="00AE09B4">
        <w:rPr>
          <w:rFonts w:asciiTheme="minorHAnsi" w:hAnsiTheme="minorHAnsi" w:cstheme="minorHAnsi"/>
          <w:spacing w:val="19"/>
          <w:sz w:val="23"/>
          <w:szCs w:val="23"/>
        </w:rPr>
        <w:t xml:space="preserve"> </w:t>
      </w:r>
      <w:bookmarkStart w:id="5" w:name="_Hlk164167054"/>
      <w:r w:rsidRPr="00AE09B4">
        <w:rPr>
          <w:rFonts w:asciiTheme="minorHAnsi" w:hAnsiTheme="minorHAnsi" w:cstheme="minorHAnsi"/>
          <w:sz w:val="23"/>
          <w:szCs w:val="23"/>
        </w:rPr>
        <w:t>Termo</w:t>
      </w:r>
      <w:r w:rsidRPr="00AE09B4">
        <w:rPr>
          <w:rFonts w:asciiTheme="minorHAnsi" w:hAnsiTheme="minorHAnsi" w:cstheme="minorHAnsi"/>
          <w:spacing w:val="17"/>
          <w:sz w:val="23"/>
          <w:szCs w:val="23"/>
        </w:rPr>
        <w:t xml:space="preserve"> </w:t>
      </w:r>
      <w:r w:rsidRPr="00AE09B4">
        <w:rPr>
          <w:rFonts w:asciiTheme="minorHAnsi" w:hAnsiTheme="minorHAnsi" w:cstheme="minorHAnsi"/>
          <w:sz w:val="23"/>
          <w:szCs w:val="23"/>
        </w:rPr>
        <w:t>de</w:t>
      </w:r>
      <w:r w:rsidRPr="00AE09B4">
        <w:rPr>
          <w:rFonts w:asciiTheme="minorHAnsi" w:hAnsiTheme="minorHAnsi" w:cstheme="minorHAnsi"/>
          <w:spacing w:val="14"/>
          <w:sz w:val="23"/>
          <w:szCs w:val="23"/>
        </w:rPr>
        <w:t xml:space="preserve"> </w:t>
      </w:r>
      <w:r w:rsidRPr="00AE09B4">
        <w:rPr>
          <w:rFonts w:asciiTheme="minorHAnsi" w:hAnsiTheme="minorHAnsi" w:cstheme="minorHAnsi"/>
          <w:sz w:val="23"/>
          <w:szCs w:val="23"/>
        </w:rPr>
        <w:t>Adesão</w:t>
      </w:r>
      <w:r w:rsidRPr="00AE09B4">
        <w:rPr>
          <w:rFonts w:asciiTheme="minorHAnsi" w:hAnsiTheme="minorHAnsi" w:cstheme="minorHAnsi"/>
          <w:spacing w:val="21"/>
          <w:sz w:val="23"/>
          <w:szCs w:val="23"/>
        </w:rPr>
        <w:t xml:space="preserve"> </w:t>
      </w:r>
      <w:r w:rsidRPr="00AE09B4">
        <w:rPr>
          <w:rFonts w:asciiTheme="minorHAnsi" w:hAnsiTheme="minorHAnsi" w:cstheme="minorHAnsi"/>
          <w:sz w:val="23"/>
          <w:szCs w:val="23"/>
        </w:rPr>
        <w:t>ao</w:t>
      </w:r>
      <w:r w:rsidRPr="00AE09B4">
        <w:rPr>
          <w:rFonts w:asciiTheme="minorHAnsi" w:hAnsiTheme="minorHAnsi" w:cstheme="minorHAnsi"/>
          <w:spacing w:val="15"/>
          <w:sz w:val="23"/>
          <w:szCs w:val="23"/>
        </w:rPr>
        <w:t xml:space="preserve"> </w:t>
      </w:r>
      <w:r w:rsidRPr="00AE09B4">
        <w:rPr>
          <w:rFonts w:asciiTheme="minorHAnsi" w:hAnsiTheme="minorHAnsi" w:cstheme="minorHAnsi"/>
          <w:sz w:val="23"/>
          <w:szCs w:val="23"/>
        </w:rPr>
        <w:t>Sistema</w:t>
      </w:r>
      <w:r w:rsidRPr="00AE09B4">
        <w:rPr>
          <w:rFonts w:asciiTheme="minorHAnsi" w:hAnsiTheme="minorHAnsi" w:cstheme="minorHAnsi"/>
          <w:spacing w:val="16"/>
          <w:sz w:val="23"/>
          <w:szCs w:val="23"/>
        </w:rPr>
        <w:t xml:space="preserve"> </w:t>
      </w:r>
      <w:r w:rsidRPr="00AE09B4">
        <w:rPr>
          <w:rFonts w:asciiTheme="minorHAnsi" w:hAnsiTheme="minorHAnsi" w:cstheme="minorHAnsi"/>
          <w:sz w:val="23"/>
          <w:szCs w:val="23"/>
        </w:rPr>
        <w:t>Eletrônico</w:t>
      </w:r>
      <w:r w:rsidRPr="00AE09B4">
        <w:rPr>
          <w:rFonts w:asciiTheme="minorHAnsi" w:hAnsiTheme="minorHAnsi" w:cstheme="minorHAnsi"/>
          <w:spacing w:val="17"/>
          <w:sz w:val="23"/>
          <w:szCs w:val="23"/>
        </w:rPr>
        <w:t xml:space="preserve"> </w:t>
      </w:r>
      <w:r w:rsidRPr="00AE09B4">
        <w:rPr>
          <w:rFonts w:asciiTheme="minorHAnsi" w:hAnsiTheme="minorHAnsi" w:cstheme="minorHAnsi"/>
          <w:sz w:val="23"/>
          <w:szCs w:val="23"/>
        </w:rPr>
        <w:t>para</w:t>
      </w:r>
      <w:r w:rsidRPr="00AE09B4">
        <w:rPr>
          <w:rFonts w:asciiTheme="minorHAnsi" w:hAnsiTheme="minorHAnsi" w:cstheme="minorHAnsi"/>
          <w:spacing w:val="14"/>
          <w:sz w:val="23"/>
          <w:szCs w:val="23"/>
        </w:rPr>
        <w:t xml:space="preserve"> </w:t>
      </w:r>
      <w:proofErr w:type="spellStart"/>
      <w:r w:rsidRPr="00AE09B4">
        <w:rPr>
          <w:rFonts w:asciiTheme="minorHAnsi" w:hAnsiTheme="minorHAnsi" w:cstheme="minorHAnsi"/>
          <w:sz w:val="23"/>
          <w:szCs w:val="23"/>
        </w:rPr>
        <w:t>indicaçãodo</w:t>
      </w:r>
      <w:proofErr w:type="spellEnd"/>
      <w:r w:rsidRPr="00AE09B4">
        <w:rPr>
          <w:rFonts w:asciiTheme="minorHAnsi" w:hAnsiTheme="minorHAnsi" w:cstheme="minorHAnsi"/>
          <w:spacing w:val="4"/>
          <w:sz w:val="23"/>
          <w:szCs w:val="23"/>
        </w:rPr>
        <w:t xml:space="preserve"> </w:t>
      </w:r>
      <w:r w:rsidRPr="00AE09B4">
        <w:rPr>
          <w:rFonts w:asciiTheme="minorHAnsi" w:hAnsiTheme="minorHAnsi" w:cstheme="minorHAnsi"/>
          <w:sz w:val="23"/>
          <w:szCs w:val="23"/>
        </w:rPr>
        <w:t>usuário</w:t>
      </w:r>
      <w:r w:rsidRPr="00AE09B4">
        <w:rPr>
          <w:rFonts w:asciiTheme="minorHAnsi" w:hAnsiTheme="minorHAnsi" w:cstheme="minorHAnsi"/>
          <w:spacing w:val="4"/>
          <w:sz w:val="23"/>
          <w:szCs w:val="23"/>
        </w:rPr>
        <w:t xml:space="preserve"> </w:t>
      </w:r>
      <w:r w:rsidRPr="00AE09B4">
        <w:rPr>
          <w:rFonts w:asciiTheme="minorHAnsi" w:hAnsiTheme="minorHAnsi" w:cstheme="minorHAnsi"/>
          <w:sz w:val="23"/>
          <w:szCs w:val="23"/>
        </w:rPr>
        <w:t>do</w:t>
      </w:r>
      <w:r w:rsidRPr="00AE09B4">
        <w:rPr>
          <w:rFonts w:asciiTheme="minorHAnsi" w:hAnsiTheme="minorHAnsi" w:cstheme="minorHAnsi"/>
          <w:spacing w:val="-49"/>
          <w:sz w:val="23"/>
          <w:szCs w:val="23"/>
        </w:rPr>
        <w:t xml:space="preserve"> </w:t>
      </w:r>
      <w:r w:rsidRPr="00AE09B4">
        <w:rPr>
          <w:rFonts w:asciiTheme="minorHAnsi" w:hAnsiTheme="minorHAnsi" w:cstheme="minorHAnsi"/>
          <w:sz w:val="23"/>
          <w:szCs w:val="23"/>
        </w:rPr>
        <w:t>sistema;</w:t>
      </w:r>
    </w:p>
    <w:bookmarkEnd w:id="5"/>
    <w:p w14:paraId="68F16E0B" w14:textId="77777777" w:rsidR="00593EA7" w:rsidRPr="00AE09B4" w:rsidRDefault="00593EA7" w:rsidP="003844DA">
      <w:pPr>
        <w:pStyle w:val="Corpodetexto"/>
        <w:ind w:right="-1"/>
        <w:jc w:val="both"/>
        <w:rPr>
          <w:rFonts w:asciiTheme="minorHAnsi" w:hAnsiTheme="minorHAnsi" w:cstheme="minorHAnsi"/>
          <w:sz w:val="23"/>
          <w:szCs w:val="23"/>
        </w:rPr>
      </w:pPr>
      <w:r w:rsidRPr="00AE09B4">
        <w:rPr>
          <w:rFonts w:asciiTheme="minorHAnsi" w:hAnsiTheme="minorHAnsi" w:cstheme="minorHAnsi"/>
          <w:sz w:val="23"/>
          <w:szCs w:val="23"/>
        </w:rPr>
        <w:t>ANEXO</w:t>
      </w:r>
      <w:r w:rsidRPr="00AE09B4">
        <w:rPr>
          <w:rFonts w:asciiTheme="minorHAnsi" w:hAnsiTheme="minorHAnsi" w:cstheme="minorHAnsi"/>
          <w:spacing w:val="26"/>
          <w:sz w:val="23"/>
          <w:szCs w:val="23"/>
        </w:rPr>
        <w:t xml:space="preserve"> </w:t>
      </w:r>
      <w:r w:rsidRPr="00AE09B4">
        <w:rPr>
          <w:rFonts w:asciiTheme="minorHAnsi" w:hAnsiTheme="minorHAnsi" w:cstheme="minorHAnsi"/>
          <w:sz w:val="23"/>
          <w:szCs w:val="23"/>
        </w:rPr>
        <w:t>4.1</w:t>
      </w:r>
      <w:r w:rsidRPr="00AE09B4">
        <w:rPr>
          <w:rFonts w:asciiTheme="minorHAnsi" w:hAnsiTheme="minorHAnsi" w:cstheme="minorHAnsi"/>
          <w:spacing w:val="22"/>
          <w:sz w:val="23"/>
          <w:szCs w:val="23"/>
        </w:rPr>
        <w:t xml:space="preserve"> </w:t>
      </w:r>
      <w:r w:rsidRPr="00AE09B4">
        <w:rPr>
          <w:rFonts w:asciiTheme="minorHAnsi" w:hAnsiTheme="minorHAnsi" w:cstheme="minorHAnsi"/>
          <w:sz w:val="23"/>
          <w:szCs w:val="23"/>
        </w:rPr>
        <w:t>–</w:t>
      </w:r>
      <w:r w:rsidRPr="00AE09B4">
        <w:rPr>
          <w:rFonts w:asciiTheme="minorHAnsi" w:hAnsiTheme="minorHAnsi" w:cstheme="minorHAnsi"/>
          <w:spacing w:val="24"/>
          <w:sz w:val="23"/>
          <w:szCs w:val="23"/>
        </w:rPr>
        <w:t xml:space="preserve"> </w:t>
      </w:r>
      <w:bookmarkStart w:id="6" w:name="_Hlk164167227"/>
      <w:r w:rsidRPr="00AE09B4">
        <w:rPr>
          <w:rFonts w:asciiTheme="minorHAnsi" w:hAnsiTheme="minorHAnsi" w:cstheme="minorHAnsi"/>
          <w:sz w:val="23"/>
          <w:szCs w:val="23"/>
        </w:rPr>
        <w:t>Custo</w:t>
      </w:r>
      <w:r w:rsidRPr="00AE09B4">
        <w:rPr>
          <w:rFonts w:asciiTheme="minorHAnsi" w:hAnsiTheme="minorHAnsi" w:cstheme="minorHAnsi"/>
          <w:spacing w:val="23"/>
          <w:sz w:val="23"/>
          <w:szCs w:val="23"/>
        </w:rPr>
        <w:t xml:space="preserve"> </w:t>
      </w:r>
      <w:r w:rsidRPr="00AE09B4">
        <w:rPr>
          <w:rFonts w:asciiTheme="minorHAnsi" w:hAnsiTheme="minorHAnsi" w:cstheme="minorHAnsi"/>
          <w:sz w:val="23"/>
          <w:szCs w:val="23"/>
        </w:rPr>
        <w:t>pela</w:t>
      </w:r>
      <w:r w:rsidRPr="00AE09B4">
        <w:rPr>
          <w:rFonts w:asciiTheme="minorHAnsi" w:hAnsiTheme="minorHAnsi" w:cstheme="minorHAnsi"/>
          <w:spacing w:val="21"/>
          <w:sz w:val="23"/>
          <w:szCs w:val="23"/>
        </w:rPr>
        <w:t xml:space="preserve"> </w:t>
      </w:r>
      <w:r w:rsidRPr="00AE09B4">
        <w:rPr>
          <w:rFonts w:asciiTheme="minorHAnsi" w:hAnsiTheme="minorHAnsi" w:cstheme="minorHAnsi"/>
          <w:sz w:val="23"/>
          <w:szCs w:val="23"/>
        </w:rPr>
        <w:t>utilização</w:t>
      </w:r>
      <w:r w:rsidRPr="00AE09B4">
        <w:rPr>
          <w:rFonts w:asciiTheme="minorHAnsi" w:hAnsiTheme="minorHAnsi" w:cstheme="minorHAnsi"/>
          <w:spacing w:val="30"/>
          <w:sz w:val="23"/>
          <w:szCs w:val="23"/>
        </w:rPr>
        <w:t xml:space="preserve"> </w:t>
      </w:r>
      <w:r w:rsidRPr="00AE09B4">
        <w:rPr>
          <w:rFonts w:asciiTheme="minorHAnsi" w:hAnsiTheme="minorHAnsi" w:cstheme="minorHAnsi"/>
          <w:sz w:val="23"/>
          <w:szCs w:val="23"/>
        </w:rPr>
        <w:t>do</w:t>
      </w:r>
      <w:r w:rsidRPr="00AE09B4">
        <w:rPr>
          <w:rFonts w:asciiTheme="minorHAnsi" w:hAnsiTheme="minorHAnsi" w:cstheme="minorHAnsi"/>
          <w:spacing w:val="23"/>
          <w:sz w:val="23"/>
          <w:szCs w:val="23"/>
        </w:rPr>
        <w:t xml:space="preserve"> </w:t>
      </w:r>
      <w:r w:rsidRPr="00AE09B4">
        <w:rPr>
          <w:rFonts w:asciiTheme="minorHAnsi" w:hAnsiTheme="minorHAnsi" w:cstheme="minorHAnsi"/>
          <w:sz w:val="23"/>
          <w:szCs w:val="23"/>
        </w:rPr>
        <w:t>sistema</w:t>
      </w:r>
      <w:r w:rsidRPr="00AE09B4">
        <w:rPr>
          <w:rFonts w:asciiTheme="minorHAnsi" w:hAnsiTheme="minorHAnsi" w:cstheme="minorHAnsi"/>
          <w:spacing w:val="24"/>
          <w:sz w:val="23"/>
          <w:szCs w:val="23"/>
        </w:rPr>
        <w:t xml:space="preserve"> </w:t>
      </w:r>
      <w:r w:rsidRPr="00AE09B4">
        <w:rPr>
          <w:rFonts w:asciiTheme="minorHAnsi" w:hAnsiTheme="minorHAnsi" w:cstheme="minorHAnsi"/>
          <w:sz w:val="23"/>
          <w:szCs w:val="23"/>
        </w:rPr>
        <w:t>(somente</w:t>
      </w:r>
      <w:r w:rsidRPr="00AE09B4">
        <w:rPr>
          <w:rFonts w:asciiTheme="minorHAnsi" w:hAnsiTheme="minorHAnsi" w:cstheme="minorHAnsi"/>
          <w:spacing w:val="21"/>
          <w:sz w:val="23"/>
          <w:szCs w:val="23"/>
        </w:rPr>
        <w:t xml:space="preserve"> </w:t>
      </w:r>
      <w:r w:rsidRPr="00AE09B4">
        <w:rPr>
          <w:rFonts w:asciiTheme="minorHAnsi" w:hAnsiTheme="minorHAnsi" w:cstheme="minorHAnsi"/>
          <w:sz w:val="23"/>
          <w:szCs w:val="23"/>
        </w:rPr>
        <w:t>pelo</w:t>
      </w:r>
      <w:r w:rsidRPr="00AE09B4">
        <w:rPr>
          <w:rFonts w:asciiTheme="minorHAnsi" w:hAnsiTheme="minorHAnsi" w:cstheme="minorHAnsi"/>
          <w:spacing w:val="23"/>
          <w:sz w:val="23"/>
          <w:szCs w:val="23"/>
        </w:rPr>
        <w:t xml:space="preserve"> </w:t>
      </w:r>
      <w:r w:rsidRPr="00AE09B4">
        <w:rPr>
          <w:rFonts w:asciiTheme="minorHAnsi" w:hAnsiTheme="minorHAnsi" w:cstheme="minorHAnsi"/>
          <w:sz w:val="23"/>
          <w:szCs w:val="23"/>
        </w:rPr>
        <w:t>licitante</w:t>
      </w:r>
      <w:r w:rsidRPr="00AE09B4">
        <w:rPr>
          <w:rFonts w:asciiTheme="minorHAnsi" w:hAnsiTheme="minorHAnsi" w:cstheme="minorHAnsi"/>
          <w:spacing w:val="-50"/>
          <w:sz w:val="23"/>
          <w:szCs w:val="23"/>
        </w:rPr>
        <w:t xml:space="preserve">                    </w:t>
      </w:r>
      <w:r w:rsidRPr="00AE09B4">
        <w:rPr>
          <w:rFonts w:asciiTheme="minorHAnsi" w:hAnsiTheme="minorHAnsi" w:cstheme="minorHAnsi"/>
          <w:sz w:val="23"/>
          <w:szCs w:val="23"/>
        </w:rPr>
        <w:t>vencedor)</w:t>
      </w:r>
      <w:bookmarkEnd w:id="6"/>
    </w:p>
    <w:p w14:paraId="11179E00" w14:textId="77777777" w:rsidR="00593EA7" w:rsidRPr="00AE09B4" w:rsidRDefault="00593EA7" w:rsidP="003844DA">
      <w:pPr>
        <w:pStyle w:val="Corpodetexto"/>
        <w:tabs>
          <w:tab w:val="center" w:pos="4252"/>
        </w:tabs>
        <w:spacing w:line="276" w:lineRule="exact"/>
        <w:jc w:val="both"/>
        <w:rPr>
          <w:rFonts w:asciiTheme="minorHAnsi" w:hAnsiTheme="minorHAnsi" w:cstheme="minorHAnsi"/>
          <w:sz w:val="23"/>
          <w:szCs w:val="23"/>
        </w:rPr>
      </w:pPr>
      <w:r w:rsidRPr="00AE09B4">
        <w:rPr>
          <w:rFonts w:asciiTheme="minorHAnsi" w:hAnsiTheme="minorHAnsi" w:cstheme="minorHAnsi"/>
          <w:sz w:val="23"/>
          <w:szCs w:val="23"/>
        </w:rPr>
        <w:t>ANEXO</w:t>
      </w:r>
      <w:r w:rsidRPr="00AE09B4">
        <w:rPr>
          <w:rFonts w:asciiTheme="minorHAnsi" w:hAnsiTheme="minorHAnsi" w:cstheme="minorHAnsi"/>
          <w:spacing w:val="-9"/>
          <w:sz w:val="23"/>
          <w:szCs w:val="23"/>
        </w:rPr>
        <w:t xml:space="preserve"> </w:t>
      </w:r>
      <w:r w:rsidRPr="00AE09B4">
        <w:rPr>
          <w:rFonts w:asciiTheme="minorHAnsi" w:hAnsiTheme="minorHAnsi" w:cstheme="minorHAnsi"/>
          <w:sz w:val="23"/>
          <w:szCs w:val="23"/>
        </w:rPr>
        <w:t>05</w:t>
      </w:r>
      <w:r w:rsidRPr="00AE09B4">
        <w:rPr>
          <w:rFonts w:asciiTheme="minorHAnsi" w:hAnsiTheme="minorHAnsi" w:cstheme="minorHAnsi"/>
          <w:spacing w:val="-4"/>
          <w:sz w:val="23"/>
          <w:szCs w:val="23"/>
        </w:rPr>
        <w:t xml:space="preserve"> </w:t>
      </w:r>
      <w:r w:rsidRPr="00AE09B4">
        <w:rPr>
          <w:rFonts w:asciiTheme="minorHAnsi" w:hAnsiTheme="minorHAnsi" w:cstheme="minorHAnsi"/>
          <w:sz w:val="23"/>
          <w:szCs w:val="23"/>
        </w:rPr>
        <w:t>–</w:t>
      </w:r>
      <w:r w:rsidRPr="00AE09B4">
        <w:rPr>
          <w:rFonts w:asciiTheme="minorHAnsi" w:hAnsiTheme="minorHAnsi" w:cstheme="minorHAnsi"/>
          <w:spacing w:val="-4"/>
          <w:sz w:val="23"/>
          <w:szCs w:val="23"/>
        </w:rPr>
        <w:t xml:space="preserve"> </w:t>
      </w:r>
      <w:r w:rsidRPr="00AE09B4">
        <w:rPr>
          <w:rFonts w:asciiTheme="minorHAnsi" w:hAnsiTheme="minorHAnsi" w:cstheme="minorHAnsi"/>
          <w:sz w:val="23"/>
          <w:szCs w:val="23"/>
        </w:rPr>
        <w:t>Declaração</w:t>
      </w:r>
      <w:r w:rsidRPr="00AE09B4">
        <w:rPr>
          <w:rFonts w:asciiTheme="minorHAnsi" w:hAnsiTheme="minorHAnsi" w:cstheme="minorHAnsi"/>
          <w:spacing w:val="-2"/>
          <w:sz w:val="23"/>
          <w:szCs w:val="23"/>
        </w:rPr>
        <w:t xml:space="preserve"> </w:t>
      </w:r>
      <w:r w:rsidRPr="00AE09B4">
        <w:rPr>
          <w:rFonts w:asciiTheme="minorHAnsi" w:hAnsiTheme="minorHAnsi" w:cstheme="minorHAnsi"/>
          <w:sz w:val="23"/>
          <w:szCs w:val="23"/>
        </w:rPr>
        <w:t>unificada;</w:t>
      </w:r>
      <w:r w:rsidRPr="00AE09B4">
        <w:rPr>
          <w:rFonts w:asciiTheme="minorHAnsi" w:hAnsiTheme="minorHAnsi" w:cstheme="minorHAnsi"/>
          <w:sz w:val="23"/>
          <w:szCs w:val="23"/>
        </w:rPr>
        <w:tab/>
      </w:r>
      <w:r w:rsidRPr="00AE09B4">
        <w:rPr>
          <w:rFonts w:asciiTheme="minorHAnsi" w:hAnsiTheme="minorHAnsi" w:cstheme="minorHAnsi"/>
          <w:sz w:val="23"/>
          <w:szCs w:val="23"/>
        </w:rPr>
        <w:tab/>
      </w:r>
    </w:p>
    <w:p w14:paraId="52151F18" w14:textId="77777777" w:rsidR="00593EA7" w:rsidRPr="00AE09B4" w:rsidRDefault="00593EA7" w:rsidP="003844DA">
      <w:pPr>
        <w:pStyle w:val="Corpodetexto"/>
        <w:ind w:right="-1"/>
        <w:jc w:val="both"/>
        <w:rPr>
          <w:rFonts w:asciiTheme="minorHAnsi" w:hAnsiTheme="minorHAnsi" w:cstheme="minorHAnsi"/>
          <w:spacing w:val="-50"/>
          <w:sz w:val="23"/>
          <w:szCs w:val="23"/>
        </w:rPr>
      </w:pPr>
      <w:r w:rsidRPr="00AE09B4">
        <w:rPr>
          <w:rFonts w:asciiTheme="minorHAnsi" w:hAnsiTheme="minorHAnsi" w:cstheme="minorHAnsi"/>
          <w:sz w:val="23"/>
          <w:szCs w:val="23"/>
        </w:rPr>
        <w:t>ANEXO</w:t>
      </w:r>
      <w:r w:rsidRPr="00AE09B4">
        <w:rPr>
          <w:rFonts w:asciiTheme="minorHAnsi" w:hAnsiTheme="minorHAnsi" w:cstheme="minorHAnsi"/>
          <w:spacing w:val="-8"/>
          <w:sz w:val="23"/>
          <w:szCs w:val="23"/>
        </w:rPr>
        <w:t xml:space="preserve"> </w:t>
      </w:r>
      <w:r w:rsidRPr="00AE09B4">
        <w:rPr>
          <w:rFonts w:asciiTheme="minorHAnsi" w:hAnsiTheme="minorHAnsi" w:cstheme="minorHAnsi"/>
          <w:sz w:val="23"/>
          <w:szCs w:val="23"/>
        </w:rPr>
        <w:t>06</w:t>
      </w:r>
      <w:r w:rsidRPr="00AE09B4">
        <w:rPr>
          <w:rFonts w:asciiTheme="minorHAnsi" w:hAnsiTheme="minorHAnsi" w:cstheme="minorHAnsi"/>
          <w:spacing w:val="-4"/>
          <w:sz w:val="23"/>
          <w:szCs w:val="23"/>
        </w:rPr>
        <w:t xml:space="preserve"> </w:t>
      </w:r>
      <w:r w:rsidRPr="00AE09B4">
        <w:rPr>
          <w:rFonts w:asciiTheme="minorHAnsi" w:hAnsiTheme="minorHAnsi" w:cstheme="minorHAnsi"/>
          <w:sz w:val="23"/>
          <w:szCs w:val="23"/>
        </w:rPr>
        <w:t>–</w:t>
      </w:r>
      <w:r w:rsidRPr="00AE09B4">
        <w:rPr>
          <w:rFonts w:asciiTheme="minorHAnsi" w:hAnsiTheme="minorHAnsi" w:cstheme="minorHAnsi"/>
          <w:spacing w:val="-6"/>
          <w:sz w:val="23"/>
          <w:szCs w:val="23"/>
        </w:rPr>
        <w:t xml:space="preserve"> </w:t>
      </w:r>
      <w:bookmarkStart w:id="7" w:name="_Hlk164167260"/>
      <w:r w:rsidRPr="00AE09B4">
        <w:rPr>
          <w:rFonts w:asciiTheme="minorHAnsi" w:hAnsiTheme="minorHAnsi" w:cstheme="minorHAnsi"/>
          <w:sz w:val="23"/>
          <w:szCs w:val="23"/>
        </w:rPr>
        <w:t>Declaração</w:t>
      </w:r>
      <w:r w:rsidRPr="00AE09B4">
        <w:rPr>
          <w:rFonts w:asciiTheme="minorHAnsi" w:hAnsiTheme="minorHAnsi" w:cstheme="minorHAnsi"/>
          <w:spacing w:val="-5"/>
          <w:sz w:val="23"/>
          <w:szCs w:val="23"/>
        </w:rPr>
        <w:t xml:space="preserve"> </w:t>
      </w:r>
      <w:r w:rsidRPr="00AE09B4">
        <w:rPr>
          <w:rFonts w:asciiTheme="minorHAnsi" w:hAnsiTheme="minorHAnsi" w:cstheme="minorHAnsi"/>
          <w:sz w:val="23"/>
          <w:szCs w:val="23"/>
        </w:rPr>
        <w:t>enquadramento</w:t>
      </w:r>
      <w:r w:rsidRPr="00AE09B4">
        <w:rPr>
          <w:rFonts w:asciiTheme="minorHAnsi" w:hAnsiTheme="minorHAnsi" w:cstheme="minorHAnsi"/>
          <w:spacing w:val="-6"/>
          <w:sz w:val="23"/>
          <w:szCs w:val="23"/>
        </w:rPr>
        <w:t xml:space="preserve"> </w:t>
      </w:r>
      <w:r w:rsidRPr="00AE09B4">
        <w:rPr>
          <w:rFonts w:asciiTheme="minorHAnsi" w:hAnsiTheme="minorHAnsi" w:cstheme="minorHAnsi"/>
          <w:sz w:val="23"/>
          <w:szCs w:val="23"/>
        </w:rPr>
        <w:t>ME/EPP;</w:t>
      </w:r>
      <w:r w:rsidRPr="00AE09B4">
        <w:rPr>
          <w:rFonts w:asciiTheme="minorHAnsi" w:hAnsiTheme="minorHAnsi" w:cstheme="minorHAnsi"/>
          <w:spacing w:val="-50"/>
          <w:sz w:val="23"/>
          <w:szCs w:val="23"/>
        </w:rPr>
        <w:t xml:space="preserve"> </w:t>
      </w:r>
    </w:p>
    <w:bookmarkEnd w:id="7"/>
    <w:p w14:paraId="0F56C54C" w14:textId="77777777" w:rsidR="00593EA7" w:rsidRPr="00AE09B4" w:rsidRDefault="00593EA7" w:rsidP="003844DA">
      <w:pPr>
        <w:pStyle w:val="Corpodetexto"/>
        <w:ind w:right="3846"/>
        <w:jc w:val="both"/>
        <w:rPr>
          <w:rFonts w:asciiTheme="minorHAnsi" w:hAnsiTheme="minorHAnsi" w:cstheme="minorHAnsi"/>
          <w:sz w:val="23"/>
          <w:szCs w:val="23"/>
        </w:rPr>
      </w:pPr>
      <w:r w:rsidRPr="00AE09B4">
        <w:rPr>
          <w:rFonts w:asciiTheme="minorHAnsi" w:hAnsiTheme="minorHAnsi" w:cstheme="minorHAnsi"/>
          <w:sz w:val="23"/>
          <w:szCs w:val="23"/>
        </w:rPr>
        <w:t>ANEXO</w:t>
      </w:r>
      <w:r w:rsidRPr="00AE09B4">
        <w:rPr>
          <w:rFonts w:asciiTheme="minorHAnsi" w:hAnsiTheme="minorHAnsi" w:cstheme="minorHAnsi"/>
          <w:spacing w:val="-7"/>
          <w:sz w:val="23"/>
          <w:szCs w:val="23"/>
        </w:rPr>
        <w:t xml:space="preserve"> </w:t>
      </w:r>
      <w:r w:rsidRPr="00AE09B4">
        <w:rPr>
          <w:rFonts w:asciiTheme="minorHAnsi" w:hAnsiTheme="minorHAnsi" w:cstheme="minorHAnsi"/>
          <w:sz w:val="23"/>
          <w:szCs w:val="23"/>
        </w:rPr>
        <w:t>07</w:t>
      </w:r>
      <w:r w:rsidRPr="00AE09B4">
        <w:rPr>
          <w:rFonts w:asciiTheme="minorHAnsi" w:hAnsiTheme="minorHAnsi" w:cstheme="minorHAnsi"/>
          <w:spacing w:val="-2"/>
          <w:sz w:val="23"/>
          <w:szCs w:val="23"/>
        </w:rPr>
        <w:t xml:space="preserve"> </w:t>
      </w:r>
      <w:r w:rsidRPr="00AE09B4">
        <w:rPr>
          <w:rFonts w:asciiTheme="minorHAnsi" w:hAnsiTheme="minorHAnsi" w:cstheme="minorHAnsi"/>
          <w:sz w:val="23"/>
          <w:szCs w:val="23"/>
        </w:rPr>
        <w:t>–</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Minuta</w:t>
      </w:r>
      <w:r w:rsidRPr="00AE09B4">
        <w:rPr>
          <w:rFonts w:asciiTheme="minorHAnsi" w:hAnsiTheme="minorHAnsi" w:cstheme="minorHAnsi"/>
          <w:spacing w:val="-2"/>
          <w:sz w:val="23"/>
          <w:szCs w:val="23"/>
        </w:rPr>
        <w:t xml:space="preserve"> </w:t>
      </w:r>
      <w:r w:rsidRPr="00AE09B4">
        <w:rPr>
          <w:rFonts w:asciiTheme="minorHAnsi" w:hAnsiTheme="minorHAnsi" w:cstheme="minorHAnsi"/>
          <w:sz w:val="23"/>
          <w:szCs w:val="23"/>
        </w:rPr>
        <w:t>do</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Contrato</w:t>
      </w:r>
    </w:p>
    <w:p w14:paraId="0EDBA577" w14:textId="77777777" w:rsidR="00593EA7" w:rsidRPr="00AE09B4" w:rsidRDefault="00593EA7" w:rsidP="003844DA">
      <w:pPr>
        <w:pStyle w:val="Corpodetexto"/>
        <w:ind w:right="3846"/>
        <w:jc w:val="both"/>
        <w:rPr>
          <w:rFonts w:asciiTheme="minorHAnsi" w:hAnsiTheme="minorHAnsi" w:cstheme="minorHAnsi"/>
          <w:sz w:val="23"/>
          <w:szCs w:val="23"/>
        </w:rPr>
      </w:pPr>
    </w:p>
    <w:p w14:paraId="1B678A31" w14:textId="77777777" w:rsidR="00593EA7" w:rsidRPr="00AE09B4" w:rsidRDefault="00593EA7" w:rsidP="003844DA">
      <w:pPr>
        <w:pStyle w:val="Corpodetexto"/>
        <w:ind w:right="3846"/>
        <w:jc w:val="both"/>
        <w:rPr>
          <w:rFonts w:asciiTheme="minorHAnsi" w:hAnsiTheme="minorHAnsi" w:cstheme="minorHAnsi"/>
          <w:sz w:val="23"/>
          <w:szCs w:val="23"/>
        </w:rPr>
      </w:pPr>
    </w:p>
    <w:p w14:paraId="6E2D49F9" w14:textId="77777777" w:rsidR="00593EA7" w:rsidRPr="00AE09B4" w:rsidRDefault="00593EA7" w:rsidP="003844DA">
      <w:pPr>
        <w:pStyle w:val="PargrafodaLista"/>
        <w:widowControl w:val="0"/>
        <w:numPr>
          <w:ilvl w:val="0"/>
          <w:numId w:val="35"/>
        </w:numPr>
        <w:tabs>
          <w:tab w:val="clear" w:pos="0"/>
          <w:tab w:val="left" w:pos="284"/>
        </w:tabs>
        <w:suppressAutoHyphens/>
        <w:spacing w:after="0" w:line="234" w:lineRule="exact"/>
        <w:ind w:left="0" w:firstLine="0"/>
        <w:contextualSpacing w:val="0"/>
        <w:jc w:val="both"/>
        <w:rPr>
          <w:rFonts w:cstheme="minorHAnsi"/>
          <w:b/>
          <w:sz w:val="23"/>
          <w:szCs w:val="23"/>
        </w:rPr>
      </w:pPr>
      <w:r w:rsidRPr="00AE09B4">
        <w:rPr>
          <w:rFonts w:cstheme="minorHAnsi"/>
          <w:b/>
          <w:sz w:val="23"/>
          <w:szCs w:val="23"/>
        </w:rPr>
        <w:t>DO OBJETO</w:t>
      </w:r>
    </w:p>
    <w:p w14:paraId="5A7BBCEF" w14:textId="77777777" w:rsidR="00593EA7" w:rsidRPr="00AE09B4" w:rsidRDefault="00593EA7" w:rsidP="003844DA">
      <w:pPr>
        <w:pStyle w:val="PargrafodaLista"/>
        <w:spacing w:line="234" w:lineRule="exact"/>
        <w:ind w:left="0"/>
        <w:jc w:val="both"/>
        <w:rPr>
          <w:rFonts w:cstheme="minorHAnsi"/>
          <w:b/>
          <w:sz w:val="23"/>
          <w:szCs w:val="23"/>
        </w:rPr>
      </w:pPr>
    </w:p>
    <w:p w14:paraId="580BF0D1" w14:textId="268CEBD6" w:rsidR="00593EA7" w:rsidRPr="00AE09B4" w:rsidRDefault="00593EA7" w:rsidP="003844DA">
      <w:pPr>
        <w:pStyle w:val="Default"/>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O</w:t>
      </w:r>
      <w:r w:rsidRPr="00AE09B4">
        <w:rPr>
          <w:rFonts w:asciiTheme="minorHAnsi" w:hAnsiTheme="minorHAnsi" w:cstheme="minorHAnsi"/>
          <w:color w:val="auto"/>
          <w:spacing w:val="-12"/>
          <w:sz w:val="23"/>
          <w:szCs w:val="23"/>
        </w:rPr>
        <w:t xml:space="preserve"> </w:t>
      </w:r>
      <w:r w:rsidRPr="00AE09B4">
        <w:rPr>
          <w:rFonts w:asciiTheme="minorHAnsi" w:hAnsiTheme="minorHAnsi" w:cstheme="minorHAnsi"/>
          <w:color w:val="auto"/>
          <w:sz w:val="23"/>
          <w:szCs w:val="23"/>
        </w:rPr>
        <w:t>objeto</w:t>
      </w:r>
      <w:r w:rsidRPr="00AE09B4">
        <w:rPr>
          <w:rFonts w:asciiTheme="minorHAnsi" w:hAnsiTheme="minorHAnsi" w:cstheme="minorHAnsi"/>
          <w:color w:val="auto"/>
          <w:spacing w:val="-11"/>
          <w:sz w:val="23"/>
          <w:szCs w:val="23"/>
        </w:rPr>
        <w:t xml:space="preserve"> </w:t>
      </w:r>
      <w:r w:rsidRPr="00AE09B4">
        <w:rPr>
          <w:rFonts w:asciiTheme="minorHAnsi" w:hAnsiTheme="minorHAnsi" w:cstheme="minorHAnsi"/>
          <w:color w:val="auto"/>
          <w:sz w:val="23"/>
          <w:szCs w:val="23"/>
        </w:rPr>
        <w:t>da</w:t>
      </w:r>
      <w:r w:rsidRPr="00AE09B4">
        <w:rPr>
          <w:rFonts w:asciiTheme="minorHAnsi" w:hAnsiTheme="minorHAnsi" w:cstheme="minorHAnsi"/>
          <w:color w:val="auto"/>
          <w:spacing w:val="-9"/>
          <w:sz w:val="23"/>
          <w:szCs w:val="23"/>
        </w:rPr>
        <w:t xml:space="preserve"> </w:t>
      </w:r>
      <w:r w:rsidRPr="00AE09B4">
        <w:rPr>
          <w:rFonts w:asciiTheme="minorHAnsi" w:hAnsiTheme="minorHAnsi" w:cstheme="minorHAnsi"/>
          <w:color w:val="auto"/>
          <w:sz w:val="23"/>
          <w:szCs w:val="23"/>
        </w:rPr>
        <w:t>presente</w:t>
      </w:r>
      <w:r w:rsidRPr="00AE09B4">
        <w:rPr>
          <w:rFonts w:asciiTheme="minorHAnsi" w:hAnsiTheme="minorHAnsi" w:cstheme="minorHAnsi"/>
          <w:color w:val="auto"/>
          <w:spacing w:val="-13"/>
          <w:sz w:val="23"/>
          <w:szCs w:val="23"/>
        </w:rPr>
        <w:t xml:space="preserve"> </w:t>
      </w:r>
      <w:r w:rsidRPr="00AE09B4">
        <w:rPr>
          <w:rFonts w:asciiTheme="minorHAnsi" w:hAnsiTheme="minorHAnsi" w:cstheme="minorHAnsi"/>
          <w:color w:val="auto"/>
          <w:sz w:val="23"/>
          <w:szCs w:val="23"/>
        </w:rPr>
        <w:t>licitação</w:t>
      </w:r>
      <w:r w:rsidRPr="00AE09B4">
        <w:rPr>
          <w:rFonts w:asciiTheme="minorHAnsi" w:hAnsiTheme="minorHAnsi" w:cstheme="minorHAnsi"/>
          <w:color w:val="auto"/>
          <w:spacing w:val="-7"/>
          <w:sz w:val="23"/>
          <w:szCs w:val="23"/>
        </w:rPr>
        <w:t xml:space="preserve"> </w:t>
      </w:r>
      <w:r w:rsidRPr="00AE09B4">
        <w:rPr>
          <w:rFonts w:asciiTheme="minorHAnsi" w:hAnsiTheme="minorHAnsi" w:cstheme="minorHAnsi"/>
          <w:color w:val="auto"/>
          <w:sz w:val="23"/>
          <w:szCs w:val="23"/>
        </w:rPr>
        <w:t>é</w:t>
      </w:r>
      <w:r w:rsidRPr="00AE09B4">
        <w:rPr>
          <w:rFonts w:asciiTheme="minorHAnsi" w:hAnsiTheme="minorHAnsi" w:cstheme="minorHAnsi"/>
          <w:color w:val="auto"/>
          <w:spacing w:val="-13"/>
          <w:sz w:val="23"/>
          <w:szCs w:val="23"/>
        </w:rPr>
        <w:t xml:space="preserve"> </w:t>
      </w:r>
      <w:bookmarkStart w:id="8" w:name="_Hlk164150233"/>
      <w:r w:rsidR="005F2ECC" w:rsidRPr="00AE09B4">
        <w:rPr>
          <w:rFonts w:asciiTheme="minorHAnsi" w:hAnsiTheme="minorHAnsi" w:cstheme="minorHAnsi"/>
          <w:b/>
          <w:bCs/>
          <w:color w:val="auto"/>
          <w:sz w:val="23"/>
          <w:szCs w:val="23"/>
        </w:rPr>
        <w:t xml:space="preserve">CONTRATAÇÃO DE EMPRESA RESPONSÁVEL POR ESTRUTURA DE EVENTO VISANDO COOPERAÇÃO TÉCNICA PARA REALIZAÇÃO DA FEIRA DA AGRICULTURA FAMILIAR DE JUSSARI CONVENIO 0152/2024 ENTRE A CAR (COMPANHIA DE DESENVOLVIMENTO E AÇÃO REGIONAL E O CIMA – CONSORCIO INTERMUNICIPAL DA MATA </w:t>
      </w:r>
      <w:proofErr w:type="gramStart"/>
      <w:r w:rsidR="005F2ECC" w:rsidRPr="00AE09B4">
        <w:rPr>
          <w:rFonts w:asciiTheme="minorHAnsi" w:hAnsiTheme="minorHAnsi" w:cstheme="minorHAnsi"/>
          <w:b/>
          <w:bCs/>
          <w:color w:val="auto"/>
          <w:sz w:val="23"/>
          <w:szCs w:val="23"/>
        </w:rPr>
        <w:t>ATLÂNTICA</w:t>
      </w:r>
      <w:bookmarkEnd w:id="8"/>
      <w:r w:rsidR="005F2ECC" w:rsidRPr="00AE09B4">
        <w:rPr>
          <w:rFonts w:asciiTheme="minorHAnsi" w:hAnsiTheme="minorHAnsi" w:cstheme="minorHAnsi"/>
          <w:b/>
          <w:bCs/>
          <w:color w:val="auto"/>
          <w:sz w:val="23"/>
          <w:szCs w:val="23"/>
        </w:rPr>
        <w:t xml:space="preserve"> </w:t>
      </w:r>
      <w:r w:rsidRPr="00AE09B4">
        <w:rPr>
          <w:rFonts w:asciiTheme="minorHAnsi" w:hAnsiTheme="minorHAnsi" w:cstheme="minorHAnsi"/>
          <w:b/>
          <w:color w:val="auto"/>
          <w:sz w:val="23"/>
          <w:szCs w:val="23"/>
        </w:rPr>
        <w:t>,</w:t>
      </w:r>
      <w:proofErr w:type="gramEnd"/>
      <w:r w:rsidRPr="00AE09B4">
        <w:rPr>
          <w:rFonts w:asciiTheme="minorHAnsi" w:hAnsiTheme="minorHAnsi" w:cstheme="minorHAnsi"/>
          <w:b/>
          <w:color w:val="auto"/>
          <w:spacing w:val="1"/>
          <w:sz w:val="23"/>
          <w:szCs w:val="23"/>
        </w:rPr>
        <w:t xml:space="preserve"> </w:t>
      </w:r>
      <w:r w:rsidRPr="00AE09B4">
        <w:rPr>
          <w:rFonts w:asciiTheme="minorHAnsi" w:hAnsiTheme="minorHAnsi" w:cstheme="minorHAnsi"/>
          <w:color w:val="auto"/>
          <w:sz w:val="23"/>
          <w:szCs w:val="23"/>
        </w:rPr>
        <w:t>conforme</w:t>
      </w:r>
      <w:r w:rsidRPr="00AE09B4">
        <w:rPr>
          <w:rFonts w:asciiTheme="minorHAnsi" w:hAnsiTheme="minorHAnsi" w:cstheme="minorHAnsi"/>
          <w:color w:val="auto"/>
          <w:spacing w:val="1"/>
          <w:sz w:val="23"/>
          <w:szCs w:val="23"/>
        </w:rPr>
        <w:t xml:space="preserve"> </w:t>
      </w:r>
      <w:r w:rsidRPr="00AE09B4">
        <w:rPr>
          <w:rFonts w:asciiTheme="minorHAnsi" w:hAnsiTheme="minorHAnsi" w:cstheme="minorHAnsi"/>
          <w:color w:val="auto"/>
          <w:sz w:val="23"/>
          <w:szCs w:val="23"/>
        </w:rPr>
        <w:t>condições,</w:t>
      </w:r>
      <w:r w:rsidRPr="00AE09B4">
        <w:rPr>
          <w:rFonts w:asciiTheme="minorHAnsi" w:hAnsiTheme="minorHAnsi" w:cstheme="minorHAnsi"/>
          <w:color w:val="auto"/>
          <w:spacing w:val="1"/>
          <w:sz w:val="23"/>
          <w:szCs w:val="23"/>
        </w:rPr>
        <w:t xml:space="preserve"> </w:t>
      </w:r>
      <w:r w:rsidRPr="00AE09B4">
        <w:rPr>
          <w:rFonts w:asciiTheme="minorHAnsi" w:hAnsiTheme="minorHAnsi" w:cstheme="minorHAnsi"/>
          <w:color w:val="auto"/>
          <w:sz w:val="23"/>
          <w:szCs w:val="23"/>
        </w:rPr>
        <w:t>quantidades</w:t>
      </w:r>
      <w:r w:rsidRPr="00AE09B4">
        <w:rPr>
          <w:rFonts w:asciiTheme="minorHAnsi" w:hAnsiTheme="minorHAnsi" w:cstheme="minorHAnsi"/>
          <w:color w:val="auto"/>
          <w:spacing w:val="1"/>
          <w:sz w:val="23"/>
          <w:szCs w:val="23"/>
        </w:rPr>
        <w:t xml:space="preserve"> </w:t>
      </w:r>
      <w:r w:rsidRPr="00AE09B4">
        <w:rPr>
          <w:rFonts w:asciiTheme="minorHAnsi" w:hAnsiTheme="minorHAnsi" w:cstheme="minorHAnsi"/>
          <w:color w:val="auto"/>
          <w:sz w:val="23"/>
          <w:szCs w:val="23"/>
        </w:rPr>
        <w:t>e</w:t>
      </w:r>
      <w:r w:rsidRPr="00AE09B4">
        <w:rPr>
          <w:rFonts w:asciiTheme="minorHAnsi" w:hAnsiTheme="minorHAnsi" w:cstheme="minorHAnsi"/>
          <w:color w:val="auto"/>
          <w:spacing w:val="1"/>
          <w:sz w:val="23"/>
          <w:szCs w:val="23"/>
        </w:rPr>
        <w:t xml:space="preserve"> </w:t>
      </w:r>
      <w:r w:rsidRPr="00AE09B4">
        <w:rPr>
          <w:rFonts w:asciiTheme="minorHAnsi" w:hAnsiTheme="minorHAnsi" w:cstheme="minorHAnsi"/>
          <w:color w:val="auto"/>
          <w:sz w:val="23"/>
          <w:szCs w:val="23"/>
        </w:rPr>
        <w:t>exigências</w:t>
      </w:r>
      <w:r w:rsidRPr="00AE09B4">
        <w:rPr>
          <w:rFonts w:asciiTheme="minorHAnsi" w:hAnsiTheme="minorHAnsi" w:cstheme="minorHAnsi"/>
          <w:color w:val="auto"/>
          <w:spacing w:val="1"/>
          <w:sz w:val="23"/>
          <w:szCs w:val="23"/>
        </w:rPr>
        <w:t xml:space="preserve"> </w:t>
      </w:r>
      <w:r w:rsidRPr="00AE09B4">
        <w:rPr>
          <w:rFonts w:asciiTheme="minorHAnsi" w:hAnsiTheme="minorHAnsi" w:cstheme="minorHAnsi"/>
          <w:color w:val="auto"/>
          <w:sz w:val="23"/>
          <w:szCs w:val="23"/>
        </w:rPr>
        <w:t>estabelecidas</w:t>
      </w:r>
      <w:r w:rsidRPr="00AE09B4">
        <w:rPr>
          <w:rFonts w:asciiTheme="minorHAnsi" w:hAnsiTheme="minorHAnsi" w:cstheme="minorHAnsi"/>
          <w:color w:val="auto"/>
          <w:spacing w:val="1"/>
          <w:sz w:val="23"/>
          <w:szCs w:val="23"/>
        </w:rPr>
        <w:t xml:space="preserve"> </w:t>
      </w:r>
      <w:r w:rsidRPr="00AE09B4">
        <w:rPr>
          <w:rFonts w:asciiTheme="minorHAnsi" w:hAnsiTheme="minorHAnsi" w:cstheme="minorHAnsi"/>
          <w:color w:val="auto"/>
          <w:sz w:val="23"/>
          <w:szCs w:val="23"/>
        </w:rPr>
        <w:t>neste</w:t>
      </w:r>
      <w:r w:rsidRPr="00AE09B4">
        <w:rPr>
          <w:rFonts w:asciiTheme="minorHAnsi" w:hAnsiTheme="minorHAnsi" w:cstheme="minorHAnsi"/>
          <w:color w:val="auto"/>
          <w:spacing w:val="1"/>
          <w:sz w:val="23"/>
          <w:szCs w:val="23"/>
        </w:rPr>
        <w:t xml:space="preserve"> </w:t>
      </w:r>
      <w:r w:rsidRPr="00AE09B4">
        <w:rPr>
          <w:rFonts w:asciiTheme="minorHAnsi" w:hAnsiTheme="minorHAnsi" w:cstheme="minorHAnsi"/>
          <w:color w:val="auto"/>
          <w:sz w:val="23"/>
          <w:szCs w:val="23"/>
        </w:rPr>
        <w:t>Edital</w:t>
      </w:r>
      <w:r w:rsidRPr="00AE09B4">
        <w:rPr>
          <w:rFonts w:asciiTheme="minorHAnsi" w:hAnsiTheme="minorHAnsi" w:cstheme="minorHAnsi"/>
          <w:color w:val="auto"/>
          <w:spacing w:val="1"/>
          <w:sz w:val="23"/>
          <w:szCs w:val="23"/>
        </w:rPr>
        <w:t xml:space="preserve"> </w:t>
      </w:r>
      <w:r w:rsidRPr="00AE09B4">
        <w:rPr>
          <w:rFonts w:asciiTheme="minorHAnsi" w:hAnsiTheme="minorHAnsi" w:cstheme="minorHAnsi"/>
          <w:color w:val="auto"/>
          <w:sz w:val="23"/>
          <w:szCs w:val="23"/>
        </w:rPr>
        <w:t>com</w:t>
      </w:r>
      <w:r w:rsidRPr="00AE09B4">
        <w:rPr>
          <w:rFonts w:asciiTheme="minorHAnsi" w:hAnsiTheme="minorHAnsi" w:cstheme="minorHAnsi"/>
          <w:color w:val="auto"/>
          <w:spacing w:val="1"/>
          <w:sz w:val="23"/>
          <w:szCs w:val="23"/>
        </w:rPr>
        <w:t xml:space="preserve"> </w:t>
      </w:r>
      <w:r w:rsidRPr="00AE09B4">
        <w:rPr>
          <w:rFonts w:asciiTheme="minorHAnsi" w:hAnsiTheme="minorHAnsi" w:cstheme="minorHAnsi"/>
          <w:color w:val="auto"/>
          <w:sz w:val="23"/>
          <w:szCs w:val="23"/>
        </w:rPr>
        <w:t>as</w:t>
      </w:r>
      <w:r w:rsidRPr="00AE09B4">
        <w:rPr>
          <w:rFonts w:asciiTheme="minorHAnsi" w:hAnsiTheme="minorHAnsi" w:cstheme="minorHAnsi"/>
          <w:color w:val="auto"/>
          <w:spacing w:val="1"/>
          <w:sz w:val="23"/>
          <w:szCs w:val="23"/>
        </w:rPr>
        <w:t xml:space="preserve"> </w:t>
      </w:r>
      <w:r w:rsidRPr="00AE09B4">
        <w:rPr>
          <w:rFonts w:asciiTheme="minorHAnsi" w:hAnsiTheme="minorHAnsi" w:cstheme="minorHAnsi"/>
          <w:color w:val="auto"/>
          <w:sz w:val="23"/>
          <w:szCs w:val="23"/>
        </w:rPr>
        <w:t>características</w:t>
      </w:r>
      <w:r w:rsidRPr="00AE09B4">
        <w:rPr>
          <w:rFonts w:asciiTheme="minorHAnsi" w:hAnsiTheme="minorHAnsi" w:cstheme="minorHAnsi"/>
          <w:color w:val="auto"/>
          <w:spacing w:val="1"/>
          <w:sz w:val="23"/>
          <w:szCs w:val="23"/>
        </w:rPr>
        <w:t xml:space="preserve"> </w:t>
      </w:r>
      <w:r w:rsidRPr="00AE09B4">
        <w:rPr>
          <w:rFonts w:asciiTheme="minorHAnsi" w:hAnsiTheme="minorHAnsi" w:cstheme="minorHAnsi"/>
          <w:color w:val="auto"/>
          <w:sz w:val="23"/>
          <w:szCs w:val="23"/>
        </w:rPr>
        <w:t>descritas abaixo:</w:t>
      </w:r>
    </w:p>
    <w:p w14:paraId="5D227384" w14:textId="1D1BA940" w:rsidR="00593EA7" w:rsidRPr="00AE09B4" w:rsidRDefault="00593EA7" w:rsidP="003844DA">
      <w:pPr>
        <w:pStyle w:val="PargrafodaLista"/>
        <w:widowControl w:val="0"/>
        <w:numPr>
          <w:ilvl w:val="2"/>
          <w:numId w:val="35"/>
        </w:numPr>
        <w:suppressAutoHyphens/>
        <w:spacing w:before="118" w:after="0" w:line="271" w:lineRule="auto"/>
        <w:ind w:left="567" w:right="2" w:hanging="504"/>
        <w:contextualSpacing w:val="0"/>
        <w:jc w:val="both"/>
        <w:rPr>
          <w:rFonts w:cstheme="minorHAnsi"/>
          <w:sz w:val="23"/>
          <w:szCs w:val="23"/>
        </w:rPr>
      </w:pPr>
      <w:r w:rsidRPr="00AE09B4">
        <w:rPr>
          <w:rFonts w:cstheme="minorHAnsi"/>
          <w:sz w:val="23"/>
          <w:szCs w:val="23"/>
        </w:rPr>
        <w:lastRenderedPageBreak/>
        <w:t xml:space="preserve">A licitação será por </w:t>
      </w:r>
      <w:proofErr w:type="gramStart"/>
      <w:r w:rsidR="005F2ECC" w:rsidRPr="00AE09B4">
        <w:rPr>
          <w:rFonts w:cstheme="minorHAnsi"/>
          <w:b/>
          <w:bCs/>
          <w:sz w:val="23"/>
          <w:szCs w:val="23"/>
        </w:rPr>
        <w:t xml:space="preserve">Lote </w:t>
      </w:r>
      <w:r w:rsidRPr="00AE09B4">
        <w:rPr>
          <w:rFonts w:cstheme="minorHAnsi"/>
          <w:b/>
          <w:bCs/>
          <w:sz w:val="23"/>
          <w:szCs w:val="23"/>
        </w:rPr>
        <w:t xml:space="preserve"> único</w:t>
      </w:r>
      <w:proofErr w:type="gramEnd"/>
      <w:r w:rsidR="005F2ECC" w:rsidRPr="00AE09B4">
        <w:rPr>
          <w:rFonts w:cstheme="minorHAnsi"/>
          <w:b/>
          <w:bCs/>
          <w:sz w:val="23"/>
          <w:szCs w:val="23"/>
        </w:rPr>
        <w:t xml:space="preserve"> com  vários Itens</w:t>
      </w:r>
      <w:r w:rsidRPr="00AE09B4">
        <w:rPr>
          <w:rFonts w:cstheme="minorHAnsi"/>
          <w:sz w:val="23"/>
          <w:szCs w:val="23"/>
        </w:rPr>
        <w:t>, conforme tabela constante do</w:t>
      </w:r>
      <w:r w:rsidRPr="00AE09B4">
        <w:rPr>
          <w:rFonts w:cstheme="minorHAnsi"/>
          <w:spacing w:val="1"/>
          <w:sz w:val="23"/>
          <w:szCs w:val="23"/>
        </w:rPr>
        <w:t xml:space="preserve"> </w:t>
      </w:r>
      <w:r w:rsidRPr="00AE09B4">
        <w:rPr>
          <w:rFonts w:cstheme="minorHAnsi"/>
          <w:sz w:val="23"/>
          <w:szCs w:val="23"/>
        </w:rPr>
        <w:t>Termo de Referência.</w:t>
      </w:r>
    </w:p>
    <w:p w14:paraId="0DB676E2" w14:textId="07402D83" w:rsidR="00593EA7" w:rsidRPr="00AE09B4" w:rsidRDefault="00593EA7" w:rsidP="003844DA">
      <w:pPr>
        <w:pStyle w:val="PargrafodaLista"/>
        <w:widowControl w:val="0"/>
        <w:numPr>
          <w:ilvl w:val="2"/>
          <w:numId w:val="35"/>
        </w:numPr>
        <w:suppressAutoHyphens/>
        <w:spacing w:before="5" w:after="0" w:line="271" w:lineRule="auto"/>
        <w:ind w:left="567" w:right="2" w:hanging="504"/>
        <w:contextualSpacing w:val="0"/>
        <w:jc w:val="both"/>
        <w:rPr>
          <w:rFonts w:cstheme="minorHAnsi"/>
          <w:sz w:val="23"/>
          <w:szCs w:val="23"/>
        </w:rPr>
      </w:pPr>
      <w:r w:rsidRPr="00AE09B4">
        <w:rPr>
          <w:rFonts w:cstheme="minorHAnsi"/>
          <w:sz w:val="23"/>
          <w:szCs w:val="23"/>
        </w:rPr>
        <w:t xml:space="preserve">O critério de julgamento adotado será o </w:t>
      </w:r>
      <w:r w:rsidRPr="00AE09B4">
        <w:rPr>
          <w:rFonts w:cstheme="minorHAnsi"/>
          <w:b/>
          <w:bCs/>
          <w:sz w:val="23"/>
          <w:szCs w:val="23"/>
        </w:rPr>
        <w:t xml:space="preserve">MENOR PREÇO </w:t>
      </w:r>
      <w:r w:rsidR="005F2ECC" w:rsidRPr="00AE09B4">
        <w:rPr>
          <w:rFonts w:cstheme="minorHAnsi"/>
          <w:b/>
          <w:bCs/>
          <w:sz w:val="23"/>
          <w:szCs w:val="23"/>
        </w:rPr>
        <w:t>GLOBAL</w:t>
      </w:r>
      <w:r w:rsidRPr="00AE09B4">
        <w:rPr>
          <w:rFonts w:cstheme="minorHAnsi"/>
          <w:sz w:val="23"/>
          <w:szCs w:val="23"/>
        </w:rPr>
        <w:t>,</w:t>
      </w:r>
      <w:r w:rsidRPr="00AE09B4">
        <w:rPr>
          <w:rFonts w:cstheme="minorHAnsi"/>
          <w:spacing w:val="1"/>
          <w:sz w:val="23"/>
          <w:szCs w:val="23"/>
        </w:rPr>
        <w:t xml:space="preserve"> </w:t>
      </w:r>
      <w:r w:rsidRPr="00AE09B4">
        <w:rPr>
          <w:rFonts w:cstheme="minorHAnsi"/>
          <w:sz w:val="23"/>
          <w:szCs w:val="23"/>
        </w:rPr>
        <w:t>observadas</w:t>
      </w:r>
      <w:r w:rsidRPr="00AE09B4">
        <w:rPr>
          <w:rFonts w:cstheme="minorHAnsi"/>
          <w:spacing w:val="1"/>
          <w:sz w:val="23"/>
          <w:szCs w:val="23"/>
        </w:rPr>
        <w:t xml:space="preserve"> </w:t>
      </w:r>
      <w:r w:rsidRPr="00AE09B4">
        <w:rPr>
          <w:rFonts w:cstheme="minorHAnsi"/>
          <w:sz w:val="23"/>
          <w:szCs w:val="23"/>
        </w:rPr>
        <w:t>as</w:t>
      </w:r>
      <w:r w:rsidRPr="00AE09B4">
        <w:rPr>
          <w:rFonts w:cstheme="minorHAnsi"/>
          <w:spacing w:val="1"/>
          <w:sz w:val="23"/>
          <w:szCs w:val="23"/>
        </w:rPr>
        <w:t xml:space="preserve"> </w:t>
      </w:r>
      <w:r w:rsidRPr="00AE09B4">
        <w:rPr>
          <w:rFonts w:cstheme="minorHAnsi"/>
          <w:sz w:val="23"/>
          <w:szCs w:val="23"/>
        </w:rPr>
        <w:t>exigências</w:t>
      </w:r>
      <w:r w:rsidRPr="00AE09B4">
        <w:rPr>
          <w:rFonts w:cstheme="minorHAnsi"/>
          <w:spacing w:val="1"/>
          <w:sz w:val="23"/>
          <w:szCs w:val="23"/>
        </w:rPr>
        <w:t xml:space="preserve"> </w:t>
      </w:r>
      <w:r w:rsidRPr="00AE09B4">
        <w:rPr>
          <w:rFonts w:cstheme="minorHAnsi"/>
          <w:sz w:val="23"/>
          <w:szCs w:val="23"/>
        </w:rPr>
        <w:t>contidas</w:t>
      </w:r>
      <w:r w:rsidRPr="00AE09B4">
        <w:rPr>
          <w:rFonts w:cstheme="minorHAnsi"/>
          <w:spacing w:val="1"/>
          <w:sz w:val="23"/>
          <w:szCs w:val="23"/>
        </w:rPr>
        <w:t xml:space="preserve"> </w:t>
      </w:r>
      <w:r w:rsidRPr="00AE09B4">
        <w:rPr>
          <w:rFonts w:cstheme="minorHAnsi"/>
          <w:sz w:val="23"/>
          <w:szCs w:val="23"/>
        </w:rPr>
        <w:t>neste</w:t>
      </w:r>
      <w:r w:rsidRPr="00AE09B4">
        <w:rPr>
          <w:rFonts w:cstheme="minorHAnsi"/>
          <w:spacing w:val="1"/>
          <w:sz w:val="23"/>
          <w:szCs w:val="23"/>
        </w:rPr>
        <w:t xml:space="preserve"> </w:t>
      </w:r>
      <w:r w:rsidRPr="00AE09B4">
        <w:rPr>
          <w:rFonts w:cstheme="minorHAnsi"/>
          <w:sz w:val="23"/>
          <w:szCs w:val="23"/>
        </w:rPr>
        <w:t>Edital</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seus</w:t>
      </w:r>
      <w:r w:rsidRPr="00AE09B4">
        <w:rPr>
          <w:rFonts w:cstheme="minorHAnsi"/>
          <w:spacing w:val="1"/>
          <w:sz w:val="23"/>
          <w:szCs w:val="23"/>
        </w:rPr>
        <w:t xml:space="preserve"> </w:t>
      </w:r>
      <w:r w:rsidRPr="00AE09B4">
        <w:rPr>
          <w:rFonts w:cstheme="minorHAnsi"/>
          <w:sz w:val="23"/>
          <w:szCs w:val="23"/>
        </w:rPr>
        <w:t>Anexos</w:t>
      </w:r>
      <w:r w:rsidRPr="00AE09B4">
        <w:rPr>
          <w:rFonts w:cstheme="minorHAnsi"/>
          <w:spacing w:val="1"/>
          <w:sz w:val="23"/>
          <w:szCs w:val="23"/>
        </w:rPr>
        <w:t xml:space="preserve"> </w:t>
      </w:r>
      <w:r w:rsidRPr="00AE09B4">
        <w:rPr>
          <w:rFonts w:cstheme="minorHAnsi"/>
          <w:sz w:val="23"/>
          <w:szCs w:val="23"/>
        </w:rPr>
        <w:t>quanto</w:t>
      </w:r>
      <w:r w:rsidRPr="00AE09B4">
        <w:rPr>
          <w:rFonts w:cstheme="minorHAnsi"/>
          <w:spacing w:val="-1"/>
          <w:sz w:val="23"/>
          <w:szCs w:val="23"/>
        </w:rPr>
        <w:t xml:space="preserve"> </w:t>
      </w:r>
      <w:r w:rsidRPr="00AE09B4">
        <w:rPr>
          <w:rFonts w:cstheme="minorHAnsi"/>
          <w:sz w:val="23"/>
          <w:szCs w:val="23"/>
        </w:rPr>
        <w:t>às</w:t>
      </w:r>
      <w:r w:rsidRPr="00AE09B4">
        <w:rPr>
          <w:rFonts w:cstheme="minorHAnsi"/>
          <w:spacing w:val="-1"/>
          <w:sz w:val="23"/>
          <w:szCs w:val="23"/>
        </w:rPr>
        <w:t xml:space="preserve"> </w:t>
      </w:r>
      <w:r w:rsidRPr="00AE09B4">
        <w:rPr>
          <w:rFonts w:cstheme="minorHAnsi"/>
          <w:sz w:val="23"/>
          <w:szCs w:val="23"/>
        </w:rPr>
        <w:t>especificações</w:t>
      </w:r>
      <w:r w:rsidRPr="00AE09B4">
        <w:rPr>
          <w:rFonts w:cstheme="minorHAnsi"/>
          <w:spacing w:val="3"/>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objeto.</w:t>
      </w:r>
    </w:p>
    <w:p w14:paraId="679576B4" w14:textId="77777777" w:rsidR="00593EA7" w:rsidRPr="00AE09B4" w:rsidRDefault="00593EA7" w:rsidP="003844DA">
      <w:pPr>
        <w:pStyle w:val="Corpodetexto"/>
        <w:spacing w:before="10"/>
        <w:jc w:val="both"/>
        <w:rPr>
          <w:rFonts w:asciiTheme="minorHAnsi" w:hAnsiTheme="minorHAnsi" w:cstheme="minorHAnsi"/>
          <w:b/>
          <w:sz w:val="23"/>
          <w:szCs w:val="23"/>
        </w:rPr>
      </w:pPr>
    </w:p>
    <w:p w14:paraId="6BF7C5AF" w14:textId="77777777" w:rsidR="00593EA7" w:rsidRPr="00AE09B4" w:rsidRDefault="00593EA7" w:rsidP="003844DA">
      <w:pPr>
        <w:pStyle w:val="PargrafodaLista"/>
        <w:widowControl w:val="0"/>
        <w:numPr>
          <w:ilvl w:val="0"/>
          <w:numId w:val="35"/>
        </w:numPr>
        <w:tabs>
          <w:tab w:val="clear" w:pos="0"/>
          <w:tab w:val="left" w:pos="284"/>
        </w:tabs>
        <w:suppressAutoHyphens/>
        <w:spacing w:after="0" w:line="240" w:lineRule="auto"/>
        <w:ind w:left="0" w:firstLine="0"/>
        <w:contextualSpacing w:val="0"/>
        <w:jc w:val="both"/>
        <w:rPr>
          <w:rFonts w:cstheme="minorHAnsi"/>
          <w:b/>
          <w:bCs/>
          <w:sz w:val="23"/>
          <w:szCs w:val="23"/>
        </w:rPr>
      </w:pPr>
      <w:r w:rsidRPr="00AE09B4">
        <w:rPr>
          <w:rFonts w:cstheme="minorHAnsi"/>
          <w:b/>
          <w:bCs/>
          <w:sz w:val="23"/>
          <w:szCs w:val="23"/>
        </w:rPr>
        <w:t>DO</w:t>
      </w:r>
      <w:r w:rsidRPr="00AE09B4">
        <w:rPr>
          <w:rFonts w:cstheme="minorHAnsi"/>
          <w:b/>
          <w:bCs/>
          <w:spacing w:val="-3"/>
          <w:sz w:val="23"/>
          <w:szCs w:val="23"/>
        </w:rPr>
        <w:t xml:space="preserve"> </w:t>
      </w:r>
      <w:r w:rsidRPr="00AE09B4">
        <w:rPr>
          <w:rFonts w:cstheme="minorHAnsi"/>
          <w:b/>
          <w:bCs/>
          <w:sz w:val="23"/>
          <w:szCs w:val="23"/>
        </w:rPr>
        <w:t>CREDENCIAMENTO</w:t>
      </w:r>
    </w:p>
    <w:p w14:paraId="1B67B2CD" w14:textId="77777777" w:rsidR="00593EA7" w:rsidRPr="00AE09B4" w:rsidRDefault="00593EA7" w:rsidP="003844DA">
      <w:pPr>
        <w:pStyle w:val="Corpodetexto"/>
        <w:spacing w:before="6"/>
        <w:jc w:val="both"/>
        <w:rPr>
          <w:rFonts w:asciiTheme="minorHAnsi" w:hAnsiTheme="minorHAnsi" w:cstheme="minorHAnsi"/>
          <w:b/>
          <w:sz w:val="23"/>
          <w:szCs w:val="23"/>
        </w:rPr>
      </w:pPr>
    </w:p>
    <w:p w14:paraId="74432F6C" w14:textId="4358A3F9" w:rsidR="00593EA7" w:rsidRPr="00F021F3" w:rsidRDefault="00593EA7" w:rsidP="00083A0B">
      <w:pPr>
        <w:pStyle w:val="PargrafodaLista"/>
        <w:widowControl w:val="0"/>
        <w:numPr>
          <w:ilvl w:val="1"/>
          <w:numId w:val="35"/>
        </w:numPr>
        <w:tabs>
          <w:tab w:val="left" w:pos="426"/>
        </w:tabs>
        <w:suppressAutoHyphens/>
        <w:spacing w:after="0" w:line="259" w:lineRule="auto"/>
        <w:ind w:left="0" w:right="2" w:firstLine="0"/>
        <w:contextualSpacing w:val="0"/>
        <w:jc w:val="both"/>
        <w:rPr>
          <w:rFonts w:cstheme="minorHAnsi"/>
          <w:sz w:val="23"/>
          <w:szCs w:val="23"/>
        </w:rPr>
      </w:pPr>
      <w:r w:rsidRPr="00F021F3">
        <w:rPr>
          <w:rFonts w:cstheme="minorHAnsi"/>
          <w:sz w:val="23"/>
          <w:szCs w:val="23"/>
        </w:rPr>
        <w:t>Poderão participar desta Licitação todas e quaisquer empresas ou sociedades,</w:t>
      </w:r>
      <w:r w:rsidRPr="00F021F3">
        <w:rPr>
          <w:rFonts w:cstheme="minorHAnsi"/>
          <w:spacing w:val="1"/>
          <w:sz w:val="23"/>
          <w:szCs w:val="23"/>
        </w:rPr>
        <w:t xml:space="preserve"> </w:t>
      </w:r>
      <w:r w:rsidRPr="00F021F3">
        <w:rPr>
          <w:rFonts w:cstheme="minorHAnsi"/>
          <w:sz w:val="23"/>
          <w:szCs w:val="23"/>
        </w:rPr>
        <w:t>regularmente estabelecidas no País, que sejam especializadas e credenciadas no</w:t>
      </w:r>
      <w:r w:rsidRPr="00F021F3">
        <w:rPr>
          <w:rFonts w:cstheme="minorHAnsi"/>
          <w:spacing w:val="1"/>
          <w:sz w:val="23"/>
          <w:szCs w:val="23"/>
        </w:rPr>
        <w:t xml:space="preserve"> </w:t>
      </w:r>
      <w:r w:rsidRPr="00F021F3">
        <w:rPr>
          <w:rFonts w:cstheme="minorHAnsi"/>
          <w:sz w:val="23"/>
          <w:szCs w:val="23"/>
        </w:rPr>
        <w:t xml:space="preserve">objeto desta licitação e que satisfaçam todas as exigências, especificações e </w:t>
      </w:r>
      <w:proofErr w:type="gramStart"/>
      <w:r w:rsidR="005F2ECC" w:rsidRPr="00F021F3">
        <w:rPr>
          <w:rFonts w:cstheme="minorHAnsi"/>
          <w:sz w:val="23"/>
          <w:szCs w:val="23"/>
        </w:rPr>
        <w:t xml:space="preserve">normas </w:t>
      </w:r>
      <w:r w:rsidR="00F021F3" w:rsidRPr="00F021F3">
        <w:rPr>
          <w:rFonts w:cstheme="minorHAnsi"/>
          <w:sz w:val="23"/>
          <w:szCs w:val="23"/>
        </w:rPr>
        <w:t xml:space="preserve"> neste</w:t>
      </w:r>
      <w:proofErr w:type="gramEnd"/>
      <w:r w:rsidR="00F021F3" w:rsidRPr="00F021F3">
        <w:rPr>
          <w:rFonts w:cstheme="minorHAnsi"/>
          <w:sz w:val="23"/>
          <w:szCs w:val="23"/>
        </w:rPr>
        <w:t xml:space="preserve"> </w:t>
      </w:r>
      <w:r w:rsidRPr="00F021F3">
        <w:rPr>
          <w:rFonts w:cstheme="minorHAnsi"/>
          <w:spacing w:val="-2"/>
          <w:sz w:val="23"/>
          <w:szCs w:val="23"/>
        </w:rPr>
        <w:t xml:space="preserve"> </w:t>
      </w:r>
      <w:r w:rsidRPr="00F021F3">
        <w:rPr>
          <w:rFonts w:cstheme="minorHAnsi"/>
          <w:sz w:val="23"/>
          <w:szCs w:val="23"/>
        </w:rPr>
        <w:t>Edital</w:t>
      </w:r>
      <w:r w:rsidRPr="00F021F3">
        <w:rPr>
          <w:rFonts w:cstheme="minorHAnsi"/>
          <w:spacing w:val="-2"/>
          <w:sz w:val="23"/>
          <w:szCs w:val="23"/>
        </w:rPr>
        <w:t xml:space="preserve"> </w:t>
      </w:r>
      <w:r w:rsidRPr="00F021F3">
        <w:rPr>
          <w:rFonts w:cstheme="minorHAnsi"/>
          <w:sz w:val="23"/>
          <w:szCs w:val="23"/>
        </w:rPr>
        <w:t>e</w:t>
      </w:r>
      <w:r w:rsidRPr="00F021F3">
        <w:rPr>
          <w:rFonts w:cstheme="minorHAnsi"/>
          <w:spacing w:val="1"/>
          <w:sz w:val="23"/>
          <w:szCs w:val="23"/>
        </w:rPr>
        <w:t xml:space="preserve"> </w:t>
      </w:r>
      <w:r w:rsidRPr="00F021F3">
        <w:rPr>
          <w:rFonts w:cstheme="minorHAnsi"/>
          <w:sz w:val="23"/>
          <w:szCs w:val="23"/>
        </w:rPr>
        <w:t>seus</w:t>
      </w:r>
      <w:r w:rsidRPr="00F021F3">
        <w:rPr>
          <w:rFonts w:cstheme="minorHAnsi"/>
          <w:spacing w:val="-1"/>
          <w:sz w:val="23"/>
          <w:szCs w:val="23"/>
        </w:rPr>
        <w:t xml:space="preserve"> </w:t>
      </w:r>
      <w:r w:rsidRPr="00F021F3">
        <w:rPr>
          <w:rFonts w:cstheme="minorHAnsi"/>
          <w:sz w:val="23"/>
          <w:szCs w:val="23"/>
        </w:rPr>
        <w:t>Anexos.</w:t>
      </w:r>
    </w:p>
    <w:p w14:paraId="507F30FA" w14:textId="77777777" w:rsidR="00593EA7" w:rsidRPr="00AE09B4" w:rsidRDefault="00593EA7" w:rsidP="003844DA">
      <w:pPr>
        <w:pStyle w:val="PargrafodaLista"/>
        <w:widowControl w:val="0"/>
        <w:numPr>
          <w:ilvl w:val="1"/>
          <w:numId w:val="35"/>
        </w:numPr>
        <w:tabs>
          <w:tab w:val="left" w:pos="426"/>
          <w:tab w:val="left" w:pos="1021"/>
        </w:tabs>
        <w:suppressAutoHyphens/>
        <w:spacing w:before="157" w:after="0" w:line="259" w:lineRule="auto"/>
        <w:ind w:left="0" w:right="2" w:firstLine="0"/>
        <w:contextualSpacing w:val="0"/>
        <w:jc w:val="both"/>
        <w:rPr>
          <w:rFonts w:cstheme="minorHAnsi"/>
          <w:sz w:val="23"/>
          <w:szCs w:val="23"/>
        </w:rPr>
      </w:pPr>
      <w:r w:rsidRPr="00AE09B4">
        <w:rPr>
          <w:rFonts w:cstheme="minorHAnsi"/>
          <w:spacing w:val="-1"/>
          <w:sz w:val="23"/>
          <w:szCs w:val="23"/>
        </w:rPr>
        <w:t>Poderão</w:t>
      </w:r>
      <w:r w:rsidRPr="00AE09B4">
        <w:rPr>
          <w:rFonts w:cstheme="minorHAnsi"/>
          <w:spacing w:val="-13"/>
          <w:sz w:val="23"/>
          <w:szCs w:val="23"/>
        </w:rPr>
        <w:t xml:space="preserve"> </w:t>
      </w:r>
      <w:r w:rsidRPr="00AE09B4">
        <w:rPr>
          <w:rFonts w:cstheme="minorHAnsi"/>
          <w:spacing w:val="-1"/>
          <w:sz w:val="23"/>
          <w:szCs w:val="23"/>
        </w:rPr>
        <w:t>participar</w:t>
      </w:r>
      <w:r w:rsidRPr="00AE09B4">
        <w:rPr>
          <w:rFonts w:cstheme="minorHAnsi"/>
          <w:spacing w:val="-13"/>
          <w:sz w:val="23"/>
          <w:szCs w:val="23"/>
        </w:rPr>
        <w:t xml:space="preserve"> </w:t>
      </w:r>
      <w:r w:rsidRPr="00AE09B4">
        <w:rPr>
          <w:rFonts w:cstheme="minorHAnsi"/>
          <w:spacing w:val="-1"/>
          <w:sz w:val="23"/>
          <w:szCs w:val="23"/>
        </w:rPr>
        <w:t>deste</w:t>
      </w:r>
      <w:r w:rsidRPr="00AE09B4">
        <w:rPr>
          <w:rFonts w:cstheme="minorHAnsi"/>
          <w:spacing w:val="-14"/>
          <w:sz w:val="23"/>
          <w:szCs w:val="23"/>
        </w:rPr>
        <w:t xml:space="preserve"> </w:t>
      </w:r>
      <w:r w:rsidRPr="00AE09B4">
        <w:rPr>
          <w:rFonts w:cstheme="minorHAnsi"/>
          <w:sz w:val="23"/>
          <w:szCs w:val="23"/>
        </w:rPr>
        <w:t>Pregão</w:t>
      </w:r>
      <w:r w:rsidRPr="00AE09B4">
        <w:rPr>
          <w:rFonts w:cstheme="minorHAnsi"/>
          <w:spacing w:val="-12"/>
          <w:sz w:val="23"/>
          <w:szCs w:val="23"/>
        </w:rPr>
        <w:t xml:space="preserve"> </w:t>
      </w:r>
      <w:r w:rsidRPr="00AE09B4">
        <w:rPr>
          <w:rFonts w:cstheme="minorHAnsi"/>
          <w:sz w:val="23"/>
          <w:szCs w:val="23"/>
        </w:rPr>
        <w:t>Eletrônico</w:t>
      </w:r>
      <w:r w:rsidRPr="00AE09B4">
        <w:rPr>
          <w:rFonts w:cstheme="minorHAnsi"/>
          <w:spacing w:val="-13"/>
          <w:sz w:val="23"/>
          <w:szCs w:val="23"/>
        </w:rPr>
        <w:t xml:space="preserve"> </w:t>
      </w:r>
      <w:r w:rsidRPr="00AE09B4">
        <w:rPr>
          <w:rFonts w:cstheme="minorHAnsi"/>
          <w:sz w:val="23"/>
          <w:szCs w:val="23"/>
        </w:rPr>
        <w:t>as</w:t>
      </w:r>
      <w:r w:rsidRPr="00AE09B4">
        <w:rPr>
          <w:rFonts w:cstheme="minorHAnsi"/>
          <w:spacing w:val="-8"/>
          <w:sz w:val="23"/>
          <w:szCs w:val="23"/>
        </w:rPr>
        <w:t xml:space="preserve"> </w:t>
      </w:r>
      <w:r w:rsidRPr="00AE09B4">
        <w:rPr>
          <w:rFonts w:cstheme="minorHAnsi"/>
          <w:sz w:val="23"/>
          <w:szCs w:val="23"/>
        </w:rPr>
        <w:t>empresas</w:t>
      </w:r>
      <w:r w:rsidRPr="00AE09B4">
        <w:rPr>
          <w:rFonts w:cstheme="minorHAnsi"/>
          <w:spacing w:val="-12"/>
          <w:sz w:val="23"/>
          <w:szCs w:val="23"/>
        </w:rPr>
        <w:t xml:space="preserve"> </w:t>
      </w:r>
      <w:r w:rsidRPr="00AE09B4">
        <w:rPr>
          <w:rFonts w:cstheme="minorHAnsi"/>
          <w:sz w:val="23"/>
          <w:szCs w:val="23"/>
        </w:rPr>
        <w:t>que</w:t>
      </w:r>
      <w:r w:rsidRPr="00AE09B4">
        <w:rPr>
          <w:rFonts w:cstheme="minorHAnsi"/>
          <w:spacing w:val="-15"/>
          <w:sz w:val="23"/>
          <w:szCs w:val="23"/>
        </w:rPr>
        <w:t xml:space="preserve"> </w:t>
      </w:r>
      <w:r w:rsidRPr="00AE09B4">
        <w:rPr>
          <w:rFonts w:cstheme="minorHAnsi"/>
          <w:sz w:val="23"/>
          <w:szCs w:val="23"/>
        </w:rPr>
        <w:t>apresentarem</w:t>
      </w:r>
      <w:r w:rsidRPr="00AE09B4">
        <w:rPr>
          <w:rFonts w:cstheme="minorHAnsi"/>
          <w:spacing w:val="-13"/>
          <w:sz w:val="23"/>
          <w:szCs w:val="23"/>
        </w:rPr>
        <w:t xml:space="preserve"> </w:t>
      </w:r>
      <w:r w:rsidRPr="00AE09B4">
        <w:rPr>
          <w:rFonts w:cstheme="minorHAnsi"/>
          <w:sz w:val="23"/>
          <w:szCs w:val="23"/>
        </w:rPr>
        <w:t>toda</w:t>
      </w:r>
      <w:r w:rsidRPr="00AE09B4">
        <w:rPr>
          <w:rFonts w:cstheme="minorHAnsi"/>
          <w:spacing w:val="-50"/>
          <w:sz w:val="23"/>
          <w:szCs w:val="23"/>
        </w:rPr>
        <w:t xml:space="preserve"> </w:t>
      </w:r>
      <w:r w:rsidRPr="00AE09B4">
        <w:rPr>
          <w:rFonts w:cstheme="minorHAnsi"/>
          <w:sz w:val="23"/>
          <w:szCs w:val="23"/>
        </w:rPr>
        <w:t>a documentação por ela exigida para respectivo cadastramento junto à Bolsa de</w:t>
      </w:r>
      <w:r w:rsidRPr="00AE09B4">
        <w:rPr>
          <w:rFonts w:cstheme="minorHAnsi"/>
          <w:spacing w:val="1"/>
          <w:sz w:val="23"/>
          <w:szCs w:val="23"/>
        </w:rPr>
        <w:t xml:space="preserve"> </w:t>
      </w:r>
      <w:r w:rsidRPr="00AE09B4">
        <w:rPr>
          <w:rFonts w:cstheme="minorHAnsi"/>
          <w:sz w:val="23"/>
          <w:szCs w:val="23"/>
        </w:rPr>
        <w:t>Licitações</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Leilões.</w:t>
      </w:r>
    </w:p>
    <w:p w14:paraId="3A86D2A5" w14:textId="77777777" w:rsidR="00593EA7" w:rsidRPr="00AE09B4" w:rsidRDefault="00593EA7" w:rsidP="003844DA">
      <w:pPr>
        <w:pStyle w:val="PargrafodaLista"/>
        <w:widowControl w:val="0"/>
        <w:numPr>
          <w:ilvl w:val="1"/>
          <w:numId w:val="35"/>
        </w:numPr>
        <w:suppressAutoHyphens/>
        <w:spacing w:before="161" w:after="0" w:line="259" w:lineRule="auto"/>
        <w:ind w:left="0" w:right="2" w:firstLine="0"/>
        <w:contextualSpacing w:val="0"/>
        <w:jc w:val="both"/>
        <w:rPr>
          <w:rFonts w:cstheme="minorHAnsi"/>
          <w:sz w:val="23"/>
          <w:szCs w:val="23"/>
        </w:rPr>
      </w:pPr>
      <w:r w:rsidRPr="00AE09B4">
        <w:rPr>
          <w:rFonts w:cstheme="minorHAnsi"/>
          <w:sz w:val="23"/>
          <w:szCs w:val="23"/>
        </w:rPr>
        <w:t>É vedada a participação de empresa em forma de consórcios ou grupos de</w:t>
      </w:r>
      <w:r w:rsidRPr="00AE09B4">
        <w:rPr>
          <w:rFonts w:cstheme="minorHAnsi"/>
          <w:spacing w:val="1"/>
          <w:sz w:val="23"/>
          <w:szCs w:val="23"/>
        </w:rPr>
        <w:t xml:space="preserve"> </w:t>
      </w:r>
      <w:r w:rsidRPr="00AE09B4">
        <w:rPr>
          <w:rFonts w:cstheme="minorHAnsi"/>
          <w:sz w:val="23"/>
          <w:szCs w:val="23"/>
        </w:rPr>
        <w:t>empresas.</w:t>
      </w:r>
    </w:p>
    <w:p w14:paraId="614BC607" w14:textId="77777777" w:rsidR="00593EA7" w:rsidRPr="00AE09B4" w:rsidRDefault="00593EA7" w:rsidP="003844DA">
      <w:pPr>
        <w:pStyle w:val="PargrafodaLista"/>
        <w:widowControl w:val="0"/>
        <w:numPr>
          <w:ilvl w:val="1"/>
          <w:numId w:val="35"/>
        </w:numPr>
        <w:tabs>
          <w:tab w:val="left" w:pos="426"/>
        </w:tabs>
        <w:suppressAutoHyphens/>
        <w:spacing w:before="160" w:after="0" w:line="259" w:lineRule="auto"/>
        <w:ind w:left="0" w:right="2" w:firstLine="0"/>
        <w:contextualSpacing w:val="0"/>
        <w:jc w:val="both"/>
        <w:rPr>
          <w:rFonts w:cstheme="minorHAnsi"/>
          <w:sz w:val="23"/>
          <w:szCs w:val="23"/>
        </w:rPr>
      </w:pPr>
      <w:r w:rsidRPr="00AE09B4">
        <w:rPr>
          <w:rFonts w:cstheme="minorHAnsi"/>
          <w:sz w:val="23"/>
          <w:szCs w:val="23"/>
        </w:rPr>
        <w:t>Não</w:t>
      </w:r>
      <w:r w:rsidRPr="00AE09B4">
        <w:rPr>
          <w:rFonts w:cstheme="minorHAnsi"/>
          <w:spacing w:val="1"/>
          <w:sz w:val="23"/>
          <w:szCs w:val="23"/>
        </w:rPr>
        <w:t xml:space="preserve"> </w:t>
      </w:r>
      <w:r w:rsidRPr="00AE09B4">
        <w:rPr>
          <w:rFonts w:cstheme="minorHAnsi"/>
          <w:sz w:val="23"/>
          <w:szCs w:val="23"/>
        </w:rPr>
        <w:t>poderá</w:t>
      </w:r>
      <w:r w:rsidRPr="00AE09B4">
        <w:rPr>
          <w:rFonts w:cstheme="minorHAnsi"/>
          <w:spacing w:val="1"/>
          <w:sz w:val="23"/>
          <w:szCs w:val="23"/>
        </w:rPr>
        <w:t xml:space="preserve"> </w:t>
      </w:r>
      <w:r w:rsidRPr="00AE09B4">
        <w:rPr>
          <w:rFonts w:cstheme="minorHAnsi"/>
          <w:sz w:val="23"/>
          <w:szCs w:val="23"/>
        </w:rPr>
        <w:t>participar</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licitação</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empresa</w:t>
      </w:r>
      <w:r w:rsidRPr="00AE09B4">
        <w:rPr>
          <w:rFonts w:cstheme="minorHAnsi"/>
          <w:spacing w:val="1"/>
          <w:sz w:val="23"/>
          <w:szCs w:val="23"/>
        </w:rPr>
        <w:t xml:space="preserve"> </w:t>
      </w:r>
      <w:r w:rsidRPr="00AE09B4">
        <w:rPr>
          <w:rFonts w:cstheme="minorHAnsi"/>
          <w:sz w:val="23"/>
          <w:szCs w:val="23"/>
        </w:rPr>
        <w:t>que</w:t>
      </w:r>
      <w:r w:rsidRPr="00AE09B4">
        <w:rPr>
          <w:rFonts w:cstheme="minorHAnsi"/>
          <w:spacing w:val="1"/>
          <w:sz w:val="23"/>
          <w:szCs w:val="23"/>
        </w:rPr>
        <w:t xml:space="preserve"> </w:t>
      </w:r>
      <w:r w:rsidRPr="00AE09B4">
        <w:rPr>
          <w:rFonts w:cstheme="minorHAnsi"/>
          <w:sz w:val="23"/>
          <w:szCs w:val="23"/>
        </w:rPr>
        <w:t>estiver</w:t>
      </w:r>
      <w:r w:rsidRPr="00AE09B4">
        <w:rPr>
          <w:rFonts w:cstheme="minorHAnsi"/>
          <w:spacing w:val="1"/>
          <w:sz w:val="23"/>
          <w:szCs w:val="23"/>
        </w:rPr>
        <w:t xml:space="preserve"> </w:t>
      </w:r>
      <w:r w:rsidRPr="00AE09B4">
        <w:rPr>
          <w:rFonts w:cstheme="minorHAnsi"/>
          <w:sz w:val="23"/>
          <w:szCs w:val="23"/>
        </w:rPr>
        <w:t>sob</w:t>
      </w:r>
      <w:r w:rsidRPr="00AE09B4">
        <w:rPr>
          <w:rFonts w:cstheme="minorHAnsi"/>
          <w:spacing w:val="1"/>
          <w:sz w:val="23"/>
          <w:szCs w:val="23"/>
        </w:rPr>
        <w:t xml:space="preserve"> </w:t>
      </w:r>
      <w:r w:rsidRPr="00AE09B4">
        <w:rPr>
          <w:rFonts w:cstheme="minorHAnsi"/>
          <w:sz w:val="23"/>
          <w:szCs w:val="23"/>
        </w:rPr>
        <w:t>falência,</w:t>
      </w:r>
      <w:r w:rsidRPr="00AE09B4">
        <w:rPr>
          <w:rFonts w:cstheme="minorHAnsi"/>
          <w:spacing w:val="1"/>
          <w:sz w:val="23"/>
          <w:szCs w:val="23"/>
        </w:rPr>
        <w:t xml:space="preserve"> </w:t>
      </w:r>
      <w:r w:rsidRPr="00AE09B4">
        <w:rPr>
          <w:rFonts w:cstheme="minorHAnsi"/>
          <w:sz w:val="23"/>
          <w:szCs w:val="23"/>
        </w:rPr>
        <w:t>concordata,</w:t>
      </w:r>
      <w:r w:rsidRPr="00AE09B4">
        <w:rPr>
          <w:rFonts w:cstheme="minorHAnsi"/>
          <w:spacing w:val="1"/>
          <w:sz w:val="23"/>
          <w:szCs w:val="23"/>
        </w:rPr>
        <w:t xml:space="preserve"> </w:t>
      </w:r>
      <w:r w:rsidRPr="00AE09B4">
        <w:rPr>
          <w:rFonts w:cstheme="minorHAnsi"/>
          <w:sz w:val="23"/>
          <w:szCs w:val="23"/>
        </w:rPr>
        <w:t>concurso</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credores,</w:t>
      </w:r>
      <w:r w:rsidRPr="00AE09B4">
        <w:rPr>
          <w:rFonts w:cstheme="minorHAnsi"/>
          <w:spacing w:val="1"/>
          <w:sz w:val="23"/>
          <w:szCs w:val="23"/>
        </w:rPr>
        <w:t xml:space="preserve"> </w:t>
      </w:r>
      <w:r w:rsidRPr="00AE09B4">
        <w:rPr>
          <w:rFonts w:cstheme="minorHAnsi"/>
          <w:sz w:val="23"/>
          <w:szCs w:val="23"/>
        </w:rPr>
        <w:t>dissolução,</w:t>
      </w:r>
      <w:r w:rsidRPr="00AE09B4">
        <w:rPr>
          <w:rFonts w:cstheme="minorHAnsi"/>
          <w:spacing w:val="1"/>
          <w:sz w:val="23"/>
          <w:szCs w:val="23"/>
        </w:rPr>
        <w:t xml:space="preserve"> </w:t>
      </w:r>
      <w:r w:rsidRPr="00AE09B4">
        <w:rPr>
          <w:rFonts w:cstheme="minorHAnsi"/>
          <w:sz w:val="23"/>
          <w:szCs w:val="23"/>
        </w:rPr>
        <w:t>liquidação</w:t>
      </w:r>
      <w:r w:rsidRPr="00AE09B4">
        <w:rPr>
          <w:rFonts w:cstheme="minorHAnsi"/>
          <w:spacing w:val="1"/>
          <w:sz w:val="23"/>
          <w:szCs w:val="23"/>
        </w:rPr>
        <w:t xml:space="preserve"> </w:t>
      </w:r>
      <w:r w:rsidRPr="00AE09B4">
        <w:rPr>
          <w:rFonts w:cstheme="minorHAnsi"/>
          <w:sz w:val="23"/>
          <w:szCs w:val="23"/>
        </w:rPr>
        <w:t>ou</w:t>
      </w:r>
      <w:r w:rsidRPr="00AE09B4">
        <w:rPr>
          <w:rFonts w:cstheme="minorHAnsi"/>
          <w:spacing w:val="1"/>
          <w:sz w:val="23"/>
          <w:szCs w:val="23"/>
        </w:rPr>
        <w:t xml:space="preserve"> </w:t>
      </w:r>
      <w:r w:rsidRPr="00AE09B4">
        <w:rPr>
          <w:rFonts w:cstheme="minorHAnsi"/>
          <w:sz w:val="23"/>
          <w:szCs w:val="23"/>
        </w:rPr>
        <w:t>que</w:t>
      </w:r>
      <w:r w:rsidRPr="00AE09B4">
        <w:rPr>
          <w:rFonts w:cstheme="minorHAnsi"/>
          <w:spacing w:val="1"/>
          <w:sz w:val="23"/>
          <w:szCs w:val="23"/>
        </w:rPr>
        <w:t xml:space="preserve"> </w:t>
      </w:r>
      <w:r w:rsidRPr="00AE09B4">
        <w:rPr>
          <w:rFonts w:cstheme="minorHAnsi"/>
          <w:sz w:val="23"/>
          <w:szCs w:val="23"/>
        </w:rPr>
        <w:t>tenha</w:t>
      </w:r>
      <w:r w:rsidRPr="00AE09B4">
        <w:rPr>
          <w:rFonts w:cstheme="minorHAnsi"/>
          <w:spacing w:val="1"/>
          <w:sz w:val="23"/>
          <w:szCs w:val="23"/>
        </w:rPr>
        <w:t xml:space="preserve"> </w:t>
      </w:r>
      <w:r w:rsidRPr="00AE09B4">
        <w:rPr>
          <w:rFonts w:cstheme="minorHAnsi"/>
          <w:sz w:val="23"/>
          <w:szCs w:val="23"/>
        </w:rPr>
        <w:t>sido</w:t>
      </w:r>
      <w:r w:rsidRPr="00AE09B4">
        <w:rPr>
          <w:rFonts w:cstheme="minorHAnsi"/>
          <w:spacing w:val="1"/>
          <w:sz w:val="23"/>
          <w:szCs w:val="23"/>
        </w:rPr>
        <w:t xml:space="preserve"> </w:t>
      </w:r>
      <w:r w:rsidRPr="00AE09B4">
        <w:rPr>
          <w:rFonts w:cstheme="minorHAnsi"/>
          <w:sz w:val="23"/>
          <w:szCs w:val="23"/>
        </w:rPr>
        <w:t>declarada</w:t>
      </w:r>
      <w:r w:rsidRPr="00AE09B4">
        <w:rPr>
          <w:rFonts w:cstheme="minorHAnsi"/>
          <w:spacing w:val="1"/>
          <w:sz w:val="23"/>
          <w:szCs w:val="23"/>
        </w:rPr>
        <w:t xml:space="preserve"> </w:t>
      </w:r>
      <w:r w:rsidRPr="00AE09B4">
        <w:rPr>
          <w:rFonts w:cstheme="minorHAnsi"/>
          <w:sz w:val="23"/>
          <w:szCs w:val="23"/>
        </w:rPr>
        <w:t>inidônea</w:t>
      </w:r>
      <w:r w:rsidRPr="00AE09B4">
        <w:rPr>
          <w:rFonts w:cstheme="minorHAnsi"/>
          <w:spacing w:val="1"/>
          <w:sz w:val="23"/>
          <w:szCs w:val="23"/>
        </w:rPr>
        <w:t xml:space="preserve"> </w:t>
      </w:r>
      <w:r w:rsidRPr="00AE09B4">
        <w:rPr>
          <w:rFonts w:cstheme="minorHAnsi"/>
          <w:sz w:val="23"/>
          <w:szCs w:val="23"/>
        </w:rPr>
        <w:t>por</w:t>
      </w:r>
      <w:r w:rsidRPr="00AE09B4">
        <w:rPr>
          <w:rFonts w:cstheme="minorHAnsi"/>
          <w:spacing w:val="1"/>
          <w:sz w:val="23"/>
          <w:szCs w:val="23"/>
        </w:rPr>
        <w:t xml:space="preserve"> </w:t>
      </w:r>
      <w:r w:rsidRPr="00AE09B4">
        <w:rPr>
          <w:rFonts w:cstheme="minorHAnsi"/>
          <w:sz w:val="23"/>
          <w:szCs w:val="23"/>
        </w:rPr>
        <w:t>órgão</w:t>
      </w:r>
      <w:r w:rsidRPr="00AE09B4">
        <w:rPr>
          <w:rFonts w:cstheme="minorHAnsi"/>
          <w:spacing w:val="1"/>
          <w:sz w:val="23"/>
          <w:szCs w:val="23"/>
        </w:rPr>
        <w:t xml:space="preserve"> </w:t>
      </w:r>
      <w:r w:rsidRPr="00AE09B4">
        <w:rPr>
          <w:rFonts w:cstheme="minorHAnsi"/>
          <w:sz w:val="23"/>
          <w:szCs w:val="23"/>
        </w:rPr>
        <w:t>ou</w:t>
      </w:r>
      <w:r w:rsidRPr="00AE09B4">
        <w:rPr>
          <w:rFonts w:cstheme="minorHAnsi"/>
          <w:spacing w:val="1"/>
          <w:sz w:val="23"/>
          <w:szCs w:val="23"/>
        </w:rPr>
        <w:t xml:space="preserve"> </w:t>
      </w:r>
      <w:r w:rsidRPr="00AE09B4">
        <w:rPr>
          <w:rFonts w:cstheme="minorHAnsi"/>
          <w:sz w:val="23"/>
          <w:szCs w:val="23"/>
        </w:rPr>
        <w:t>entidade</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administração</w:t>
      </w:r>
      <w:r w:rsidRPr="00AE09B4">
        <w:rPr>
          <w:rFonts w:cstheme="minorHAnsi"/>
          <w:spacing w:val="1"/>
          <w:sz w:val="23"/>
          <w:szCs w:val="23"/>
        </w:rPr>
        <w:t xml:space="preserve"> </w:t>
      </w:r>
      <w:r w:rsidRPr="00AE09B4">
        <w:rPr>
          <w:rFonts w:cstheme="minorHAnsi"/>
          <w:sz w:val="23"/>
          <w:szCs w:val="23"/>
        </w:rPr>
        <w:t>pública</w:t>
      </w:r>
      <w:r w:rsidRPr="00AE09B4">
        <w:rPr>
          <w:rFonts w:cstheme="minorHAnsi"/>
          <w:spacing w:val="1"/>
          <w:sz w:val="23"/>
          <w:szCs w:val="23"/>
        </w:rPr>
        <w:t xml:space="preserve"> </w:t>
      </w:r>
      <w:r w:rsidRPr="00AE09B4">
        <w:rPr>
          <w:rFonts w:cstheme="minorHAnsi"/>
          <w:sz w:val="23"/>
          <w:szCs w:val="23"/>
        </w:rPr>
        <w:t>direta</w:t>
      </w:r>
      <w:r w:rsidRPr="00AE09B4">
        <w:rPr>
          <w:rFonts w:cstheme="minorHAnsi"/>
          <w:spacing w:val="1"/>
          <w:sz w:val="23"/>
          <w:szCs w:val="23"/>
        </w:rPr>
        <w:t xml:space="preserve"> </w:t>
      </w:r>
      <w:r w:rsidRPr="00AE09B4">
        <w:rPr>
          <w:rFonts w:cstheme="minorHAnsi"/>
          <w:sz w:val="23"/>
          <w:szCs w:val="23"/>
        </w:rPr>
        <w:t>ou</w:t>
      </w:r>
      <w:r w:rsidRPr="00AE09B4">
        <w:rPr>
          <w:rFonts w:cstheme="minorHAnsi"/>
          <w:spacing w:val="1"/>
          <w:sz w:val="23"/>
          <w:szCs w:val="23"/>
        </w:rPr>
        <w:t xml:space="preserve"> </w:t>
      </w:r>
      <w:r w:rsidRPr="00AE09B4">
        <w:rPr>
          <w:rFonts w:cstheme="minorHAnsi"/>
          <w:sz w:val="23"/>
          <w:szCs w:val="23"/>
        </w:rPr>
        <w:t>indireta, federal, estadual, municipal ou Distrito Federal ou que estejam cumprindo</w:t>
      </w:r>
      <w:r w:rsidRPr="00AE09B4">
        <w:rPr>
          <w:rFonts w:cstheme="minorHAnsi"/>
          <w:spacing w:val="-50"/>
          <w:sz w:val="23"/>
          <w:szCs w:val="23"/>
        </w:rPr>
        <w:t xml:space="preserve"> </w:t>
      </w:r>
      <w:r w:rsidRPr="00AE09B4">
        <w:rPr>
          <w:rFonts w:cstheme="minorHAnsi"/>
          <w:sz w:val="23"/>
          <w:szCs w:val="23"/>
        </w:rPr>
        <w:t>período</w:t>
      </w:r>
      <w:r w:rsidRPr="00AE09B4">
        <w:rPr>
          <w:rFonts w:cstheme="minorHAnsi"/>
          <w:spacing w:val="-2"/>
          <w:sz w:val="23"/>
          <w:szCs w:val="23"/>
        </w:rPr>
        <w:t xml:space="preserve"> </w:t>
      </w:r>
      <w:r w:rsidRPr="00AE09B4">
        <w:rPr>
          <w:rFonts w:cstheme="minorHAnsi"/>
          <w:sz w:val="23"/>
          <w:szCs w:val="23"/>
        </w:rPr>
        <w:t>de</w:t>
      </w:r>
      <w:r w:rsidRPr="00AE09B4">
        <w:rPr>
          <w:rFonts w:cstheme="minorHAnsi"/>
          <w:spacing w:val="-2"/>
          <w:sz w:val="23"/>
          <w:szCs w:val="23"/>
        </w:rPr>
        <w:t xml:space="preserve"> </w:t>
      </w:r>
      <w:r w:rsidRPr="00AE09B4">
        <w:rPr>
          <w:rFonts w:cstheme="minorHAnsi"/>
          <w:sz w:val="23"/>
          <w:szCs w:val="23"/>
        </w:rPr>
        <w:t>suspensão</w:t>
      </w:r>
      <w:r w:rsidRPr="00AE09B4">
        <w:rPr>
          <w:rFonts w:cstheme="minorHAnsi"/>
          <w:spacing w:val="-1"/>
          <w:sz w:val="23"/>
          <w:szCs w:val="23"/>
        </w:rPr>
        <w:t xml:space="preserve"> </w:t>
      </w:r>
      <w:r w:rsidRPr="00AE09B4">
        <w:rPr>
          <w:rFonts w:cstheme="minorHAnsi"/>
          <w:sz w:val="23"/>
          <w:szCs w:val="23"/>
        </w:rPr>
        <w:t>no âmbito</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administração</w:t>
      </w:r>
      <w:r w:rsidRPr="00AE09B4">
        <w:rPr>
          <w:rFonts w:cstheme="minorHAnsi"/>
          <w:spacing w:val="-1"/>
          <w:sz w:val="23"/>
          <w:szCs w:val="23"/>
        </w:rPr>
        <w:t xml:space="preserve"> </w:t>
      </w:r>
      <w:r w:rsidRPr="00AE09B4">
        <w:rPr>
          <w:rFonts w:cstheme="minorHAnsi"/>
          <w:sz w:val="23"/>
          <w:szCs w:val="23"/>
        </w:rPr>
        <w:t>municipal.</w:t>
      </w:r>
    </w:p>
    <w:p w14:paraId="32F8DC53" w14:textId="77777777" w:rsidR="00593EA7" w:rsidRPr="00AE09B4" w:rsidRDefault="00593EA7" w:rsidP="003844DA">
      <w:pPr>
        <w:pStyle w:val="PargrafodaLista"/>
        <w:widowControl w:val="0"/>
        <w:numPr>
          <w:ilvl w:val="1"/>
          <w:numId w:val="35"/>
        </w:numPr>
        <w:tabs>
          <w:tab w:val="left" w:pos="426"/>
          <w:tab w:val="left" w:pos="969"/>
        </w:tabs>
        <w:suppressAutoHyphens/>
        <w:spacing w:before="161" w:after="0" w:line="254" w:lineRule="auto"/>
        <w:ind w:left="0" w:right="2" w:firstLine="0"/>
        <w:contextualSpacing w:val="0"/>
        <w:jc w:val="both"/>
        <w:rPr>
          <w:rFonts w:cstheme="minorHAnsi"/>
          <w:sz w:val="23"/>
          <w:szCs w:val="23"/>
        </w:rPr>
      </w:pPr>
      <w:r w:rsidRPr="00AE09B4">
        <w:rPr>
          <w:rFonts w:cstheme="minorHAnsi"/>
          <w:sz w:val="23"/>
          <w:szCs w:val="23"/>
        </w:rPr>
        <w:t>O licitante deverá estar credenciado, de forma direta ou através de empresas</w:t>
      </w:r>
      <w:r w:rsidRPr="00AE09B4">
        <w:rPr>
          <w:rFonts w:cstheme="minorHAnsi"/>
          <w:spacing w:val="1"/>
          <w:sz w:val="23"/>
          <w:szCs w:val="23"/>
        </w:rPr>
        <w:t xml:space="preserve"> </w:t>
      </w:r>
      <w:r w:rsidRPr="00AE09B4">
        <w:rPr>
          <w:rFonts w:cstheme="minorHAnsi"/>
          <w:sz w:val="23"/>
          <w:szCs w:val="23"/>
        </w:rPr>
        <w:t>associadas</w:t>
      </w:r>
      <w:r w:rsidRPr="00AE09B4">
        <w:rPr>
          <w:rFonts w:cstheme="minorHAnsi"/>
          <w:spacing w:val="-7"/>
          <w:sz w:val="23"/>
          <w:szCs w:val="23"/>
        </w:rPr>
        <w:t xml:space="preserve"> </w:t>
      </w:r>
      <w:r w:rsidRPr="00AE09B4">
        <w:rPr>
          <w:rFonts w:cstheme="minorHAnsi"/>
          <w:sz w:val="23"/>
          <w:szCs w:val="23"/>
        </w:rPr>
        <w:t>à</w:t>
      </w:r>
      <w:r w:rsidRPr="00AE09B4">
        <w:rPr>
          <w:rFonts w:cstheme="minorHAnsi"/>
          <w:spacing w:val="-9"/>
          <w:sz w:val="23"/>
          <w:szCs w:val="23"/>
        </w:rPr>
        <w:t xml:space="preserve"> </w:t>
      </w:r>
      <w:r w:rsidRPr="00AE09B4">
        <w:rPr>
          <w:rFonts w:cstheme="minorHAnsi"/>
          <w:sz w:val="23"/>
          <w:szCs w:val="23"/>
        </w:rPr>
        <w:t>Bolsa</w:t>
      </w:r>
      <w:r w:rsidRPr="00AE09B4">
        <w:rPr>
          <w:rFonts w:cstheme="minorHAnsi"/>
          <w:spacing w:val="-8"/>
          <w:sz w:val="23"/>
          <w:szCs w:val="23"/>
        </w:rPr>
        <w:t xml:space="preserve"> </w:t>
      </w:r>
      <w:r w:rsidRPr="00AE09B4">
        <w:rPr>
          <w:rFonts w:cstheme="minorHAnsi"/>
          <w:sz w:val="23"/>
          <w:szCs w:val="23"/>
        </w:rPr>
        <w:t>de</w:t>
      </w:r>
      <w:r w:rsidRPr="00AE09B4">
        <w:rPr>
          <w:rFonts w:cstheme="minorHAnsi"/>
          <w:spacing w:val="-4"/>
          <w:sz w:val="23"/>
          <w:szCs w:val="23"/>
        </w:rPr>
        <w:t xml:space="preserve"> </w:t>
      </w:r>
      <w:r w:rsidRPr="00AE09B4">
        <w:rPr>
          <w:rFonts w:cstheme="minorHAnsi"/>
          <w:sz w:val="23"/>
          <w:szCs w:val="23"/>
        </w:rPr>
        <w:t>Licitações</w:t>
      </w:r>
      <w:r w:rsidRPr="00AE09B4">
        <w:rPr>
          <w:rFonts w:cstheme="minorHAnsi"/>
          <w:spacing w:val="-7"/>
          <w:sz w:val="23"/>
          <w:szCs w:val="23"/>
        </w:rPr>
        <w:t xml:space="preserve"> </w:t>
      </w:r>
      <w:r w:rsidRPr="00AE09B4">
        <w:rPr>
          <w:rFonts w:cstheme="minorHAnsi"/>
          <w:sz w:val="23"/>
          <w:szCs w:val="23"/>
        </w:rPr>
        <w:t>do</w:t>
      </w:r>
      <w:r w:rsidRPr="00AE09B4">
        <w:rPr>
          <w:rFonts w:cstheme="minorHAnsi"/>
          <w:spacing w:val="-7"/>
          <w:sz w:val="23"/>
          <w:szCs w:val="23"/>
        </w:rPr>
        <w:t xml:space="preserve"> </w:t>
      </w:r>
      <w:r w:rsidRPr="00AE09B4">
        <w:rPr>
          <w:rFonts w:cstheme="minorHAnsi"/>
          <w:sz w:val="23"/>
          <w:szCs w:val="23"/>
        </w:rPr>
        <w:t>Brasil,</w:t>
      </w:r>
      <w:r w:rsidRPr="00AE09B4">
        <w:rPr>
          <w:rFonts w:cstheme="minorHAnsi"/>
          <w:spacing w:val="-8"/>
          <w:sz w:val="23"/>
          <w:szCs w:val="23"/>
        </w:rPr>
        <w:t xml:space="preserve"> </w:t>
      </w:r>
      <w:r w:rsidRPr="00AE09B4">
        <w:rPr>
          <w:rFonts w:cstheme="minorHAnsi"/>
          <w:sz w:val="23"/>
          <w:szCs w:val="23"/>
        </w:rPr>
        <w:t>até</w:t>
      </w:r>
      <w:r w:rsidRPr="00AE09B4">
        <w:rPr>
          <w:rFonts w:cstheme="minorHAnsi"/>
          <w:spacing w:val="-8"/>
          <w:sz w:val="23"/>
          <w:szCs w:val="23"/>
        </w:rPr>
        <w:t xml:space="preserve"> </w:t>
      </w:r>
      <w:r w:rsidRPr="00AE09B4">
        <w:rPr>
          <w:rFonts w:cstheme="minorHAnsi"/>
          <w:sz w:val="23"/>
          <w:szCs w:val="23"/>
        </w:rPr>
        <w:t>no</w:t>
      </w:r>
      <w:r w:rsidRPr="00AE09B4">
        <w:rPr>
          <w:rFonts w:cstheme="minorHAnsi"/>
          <w:spacing w:val="-7"/>
          <w:sz w:val="23"/>
          <w:szCs w:val="23"/>
        </w:rPr>
        <w:t xml:space="preserve"> </w:t>
      </w:r>
      <w:r w:rsidRPr="00AE09B4">
        <w:rPr>
          <w:rFonts w:cstheme="minorHAnsi"/>
          <w:sz w:val="23"/>
          <w:szCs w:val="23"/>
        </w:rPr>
        <w:t>mínimo</w:t>
      </w:r>
      <w:r w:rsidRPr="00AE09B4">
        <w:rPr>
          <w:rFonts w:cstheme="minorHAnsi"/>
          <w:spacing w:val="-6"/>
          <w:sz w:val="23"/>
          <w:szCs w:val="23"/>
        </w:rPr>
        <w:t xml:space="preserve"> </w:t>
      </w:r>
      <w:r w:rsidRPr="00AE09B4">
        <w:rPr>
          <w:rFonts w:cstheme="minorHAnsi"/>
          <w:sz w:val="23"/>
          <w:szCs w:val="23"/>
        </w:rPr>
        <w:t>uma</w:t>
      </w:r>
      <w:r w:rsidRPr="00AE09B4">
        <w:rPr>
          <w:rFonts w:cstheme="minorHAnsi"/>
          <w:spacing w:val="-9"/>
          <w:sz w:val="23"/>
          <w:szCs w:val="23"/>
        </w:rPr>
        <w:t xml:space="preserve"> </w:t>
      </w:r>
      <w:r w:rsidRPr="00AE09B4">
        <w:rPr>
          <w:rFonts w:cstheme="minorHAnsi"/>
          <w:sz w:val="23"/>
          <w:szCs w:val="23"/>
        </w:rPr>
        <w:t>hora</w:t>
      </w:r>
      <w:r w:rsidRPr="00AE09B4">
        <w:rPr>
          <w:rFonts w:cstheme="minorHAnsi"/>
          <w:spacing w:val="-9"/>
          <w:sz w:val="23"/>
          <w:szCs w:val="23"/>
        </w:rPr>
        <w:t xml:space="preserve"> </w:t>
      </w:r>
      <w:r w:rsidRPr="00AE09B4">
        <w:rPr>
          <w:rFonts w:cstheme="minorHAnsi"/>
          <w:sz w:val="23"/>
          <w:szCs w:val="23"/>
        </w:rPr>
        <w:t>antes</w:t>
      </w:r>
      <w:r w:rsidRPr="00AE09B4">
        <w:rPr>
          <w:rFonts w:cstheme="minorHAnsi"/>
          <w:spacing w:val="-6"/>
          <w:sz w:val="23"/>
          <w:szCs w:val="23"/>
        </w:rPr>
        <w:t xml:space="preserve"> </w:t>
      </w:r>
      <w:r w:rsidRPr="00AE09B4">
        <w:rPr>
          <w:rFonts w:cstheme="minorHAnsi"/>
          <w:sz w:val="23"/>
          <w:szCs w:val="23"/>
        </w:rPr>
        <w:t>do</w:t>
      </w:r>
      <w:r w:rsidRPr="00AE09B4">
        <w:rPr>
          <w:rFonts w:cstheme="minorHAnsi"/>
          <w:spacing w:val="-7"/>
          <w:sz w:val="23"/>
          <w:szCs w:val="23"/>
        </w:rPr>
        <w:t xml:space="preserve"> </w:t>
      </w:r>
      <w:r w:rsidRPr="00AE09B4">
        <w:rPr>
          <w:rFonts w:cstheme="minorHAnsi"/>
          <w:sz w:val="23"/>
          <w:szCs w:val="23"/>
        </w:rPr>
        <w:t>horário</w:t>
      </w:r>
      <w:r w:rsidRPr="00AE09B4">
        <w:rPr>
          <w:rFonts w:cstheme="minorHAnsi"/>
          <w:spacing w:val="-51"/>
          <w:sz w:val="23"/>
          <w:szCs w:val="23"/>
        </w:rPr>
        <w:t xml:space="preserve"> </w:t>
      </w:r>
      <w:r w:rsidRPr="00AE09B4">
        <w:rPr>
          <w:rFonts w:cstheme="minorHAnsi"/>
          <w:sz w:val="23"/>
          <w:szCs w:val="23"/>
        </w:rPr>
        <w:t>fixado</w:t>
      </w:r>
      <w:r w:rsidRPr="00AE09B4">
        <w:rPr>
          <w:rFonts w:cstheme="minorHAnsi"/>
          <w:spacing w:val="-1"/>
          <w:sz w:val="23"/>
          <w:szCs w:val="23"/>
        </w:rPr>
        <w:t xml:space="preserve"> </w:t>
      </w:r>
      <w:r w:rsidRPr="00AE09B4">
        <w:rPr>
          <w:rFonts w:cstheme="minorHAnsi"/>
          <w:sz w:val="23"/>
          <w:szCs w:val="23"/>
        </w:rPr>
        <w:t>no edital</w:t>
      </w:r>
      <w:r w:rsidRPr="00AE09B4">
        <w:rPr>
          <w:rFonts w:cstheme="minorHAnsi"/>
          <w:spacing w:val="1"/>
          <w:sz w:val="23"/>
          <w:szCs w:val="23"/>
        </w:rPr>
        <w:t xml:space="preserve"> </w:t>
      </w:r>
      <w:r w:rsidRPr="00AE09B4">
        <w:rPr>
          <w:rFonts w:cstheme="minorHAnsi"/>
          <w:sz w:val="23"/>
          <w:szCs w:val="23"/>
        </w:rPr>
        <w:t>para</w:t>
      </w:r>
      <w:r w:rsidRPr="00AE09B4">
        <w:rPr>
          <w:rFonts w:cstheme="minorHAnsi"/>
          <w:spacing w:val="-2"/>
          <w:sz w:val="23"/>
          <w:szCs w:val="23"/>
        </w:rPr>
        <w:t xml:space="preserve"> </w:t>
      </w:r>
      <w:r w:rsidRPr="00AE09B4">
        <w:rPr>
          <w:rFonts w:cstheme="minorHAnsi"/>
          <w:sz w:val="23"/>
          <w:szCs w:val="23"/>
        </w:rPr>
        <w:t>o recebimento</w:t>
      </w:r>
      <w:r w:rsidRPr="00AE09B4">
        <w:rPr>
          <w:rFonts w:cstheme="minorHAnsi"/>
          <w:spacing w:val="-1"/>
          <w:sz w:val="23"/>
          <w:szCs w:val="23"/>
        </w:rPr>
        <w:t xml:space="preserve"> </w:t>
      </w:r>
      <w:r w:rsidRPr="00AE09B4">
        <w:rPr>
          <w:rFonts w:cstheme="minorHAnsi"/>
          <w:sz w:val="23"/>
          <w:szCs w:val="23"/>
        </w:rPr>
        <w:t>das</w:t>
      </w:r>
      <w:r w:rsidRPr="00AE09B4">
        <w:rPr>
          <w:rFonts w:cstheme="minorHAnsi"/>
          <w:spacing w:val="3"/>
          <w:sz w:val="23"/>
          <w:szCs w:val="23"/>
        </w:rPr>
        <w:t xml:space="preserve"> </w:t>
      </w:r>
      <w:r w:rsidRPr="00AE09B4">
        <w:rPr>
          <w:rFonts w:cstheme="minorHAnsi"/>
          <w:sz w:val="23"/>
          <w:szCs w:val="23"/>
        </w:rPr>
        <w:t>propostas.</w:t>
      </w:r>
    </w:p>
    <w:p w14:paraId="10293791" w14:textId="77777777" w:rsidR="00593EA7" w:rsidRPr="00AE09B4" w:rsidRDefault="00593EA7" w:rsidP="003844DA">
      <w:pPr>
        <w:pStyle w:val="PargrafodaLista"/>
        <w:widowControl w:val="0"/>
        <w:numPr>
          <w:ilvl w:val="1"/>
          <w:numId w:val="35"/>
        </w:numPr>
        <w:tabs>
          <w:tab w:val="left" w:pos="426"/>
          <w:tab w:val="left" w:pos="949"/>
        </w:tabs>
        <w:suppressAutoHyphens/>
        <w:spacing w:before="165" w:after="0" w:line="259" w:lineRule="auto"/>
        <w:ind w:left="0" w:right="2" w:firstLine="0"/>
        <w:contextualSpacing w:val="0"/>
        <w:jc w:val="both"/>
        <w:rPr>
          <w:rFonts w:cstheme="minorHAnsi"/>
          <w:sz w:val="23"/>
          <w:szCs w:val="23"/>
        </w:rPr>
      </w:pPr>
      <w:r w:rsidRPr="00AE09B4">
        <w:rPr>
          <w:rFonts w:cstheme="minorHAnsi"/>
          <w:sz w:val="23"/>
          <w:szCs w:val="23"/>
        </w:rPr>
        <w:t>O cadastramento do licitante deverá ser requerido acompanhado dos seguintes</w:t>
      </w:r>
      <w:r w:rsidRPr="00AE09B4">
        <w:rPr>
          <w:rFonts w:cstheme="minorHAnsi"/>
          <w:spacing w:val="-50"/>
          <w:sz w:val="23"/>
          <w:szCs w:val="23"/>
        </w:rPr>
        <w:t xml:space="preserve"> </w:t>
      </w:r>
      <w:r w:rsidRPr="00AE09B4">
        <w:rPr>
          <w:rFonts w:cstheme="minorHAnsi"/>
          <w:sz w:val="23"/>
          <w:szCs w:val="23"/>
        </w:rPr>
        <w:t>documentos:</w:t>
      </w:r>
    </w:p>
    <w:p w14:paraId="1845803B" w14:textId="77777777" w:rsidR="00593EA7" w:rsidRPr="00AE09B4" w:rsidRDefault="00593EA7" w:rsidP="003844DA">
      <w:pPr>
        <w:pStyle w:val="PargrafodaLista"/>
        <w:widowControl w:val="0"/>
        <w:numPr>
          <w:ilvl w:val="2"/>
          <w:numId w:val="35"/>
        </w:numPr>
        <w:tabs>
          <w:tab w:val="left" w:pos="567"/>
        </w:tabs>
        <w:suppressAutoHyphens/>
        <w:spacing w:before="160" w:after="0" w:line="259" w:lineRule="auto"/>
        <w:ind w:left="284" w:right="2" w:hanging="13"/>
        <w:contextualSpacing w:val="0"/>
        <w:jc w:val="both"/>
        <w:rPr>
          <w:rFonts w:cstheme="minorHAnsi"/>
          <w:sz w:val="23"/>
          <w:szCs w:val="23"/>
        </w:rPr>
      </w:pPr>
      <w:r w:rsidRPr="00AE09B4">
        <w:rPr>
          <w:rFonts w:cstheme="minorHAnsi"/>
          <w:sz w:val="23"/>
          <w:szCs w:val="23"/>
        </w:rPr>
        <w:t>Instrumento particular de mandato outorgando à operador devidamente</w:t>
      </w:r>
      <w:r w:rsidRPr="00AE09B4">
        <w:rPr>
          <w:rFonts w:cstheme="minorHAnsi"/>
          <w:spacing w:val="1"/>
          <w:sz w:val="23"/>
          <w:szCs w:val="23"/>
        </w:rPr>
        <w:t xml:space="preserve"> </w:t>
      </w:r>
      <w:r w:rsidRPr="00AE09B4">
        <w:rPr>
          <w:rFonts w:cstheme="minorHAnsi"/>
          <w:sz w:val="23"/>
          <w:szCs w:val="23"/>
        </w:rPr>
        <w:t>credenciado junto à Bolsa, poderes específicos de sua representação no pregão,</w:t>
      </w:r>
      <w:r w:rsidRPr="00AE09B4">
        <w:rPr>
          <w:rFonts w:cstheme="minorHAnsi"/>
          <w:spacing w:val="1"/>
          <w:sz w:val="23"/>
          <w:szCs w:val="23"/>
        </w:rPr>
        <w:t xml:space="preserve"> </w:t>
      </w:r>
      <w:r w:rsidRPr="00AE09B4">
        <w:rPr>
          <w:rFonts w:cstheme="minorHAnsi"/>
          <w:sz w:val="23"/>
          <w:szCs w:val="23"/>
        </w:rPr>
        <w:t>conforme</w:t>
      </w:r>
      <w:r w:rsidRPr="00AE09B4">
        <w:rPr>
          <w:rFonts w:cstheme="minorHAnsi"/>
          <w:spacing w:val="-3"/>
          <w:sz w:val="23"/>
          <w:szCs w:val="23"/>
        </w:rPr>
        <w:t xml:space="preserve"> </w:t>
      </w:r>
      <w:r w:rsidRPr="00AE09B4">
        <w:rPr>
          <w:rFonts w:cstheme="minorHAnsi"/>
          <w:sz w:val="23"/>
          <w:szCs w:val="23"/>
        </w:rPr>
        <w:t>modelo</w:t>
      </w:r>
      <w:r w:rsidRPr="00AE09B4">
        <w:rPr>
          <w:rFonts w:cstheme="minorHAnsi"/>
          <w:spacing w:val="-1"/>
          <w:sz w:val="23"/>
          <w:szCs w:val="23"/>
        </w:rPr>
        <w:t xml:space="preserve"> </w:t>
      </w:r>
      <w:r w:rsidRPr="00AE09B4">
        <w:rPr>
          <w:rFonts w:cstheme="minorHAnsi"/>
          <w:sz w:val="23"/>
          <w:szCs w:val="23"/>
        </w:rPr>
        <w:t>fornecido</w:t>
      </w:r>
      <w:r w:rsidRPr="00AE09B4">
        <w:rPr>
          <w:rFonts w:cstheme="minorHAnsi"/>
          <w:spacing w:val="-1"/>
          <w:sz w:val="23"/>
          <w:szCs w:val="23"/>
        </w:rPr>
        <w:t xml:space="preserve"> </w:t>
      </w:r>
      <w:r w:rsidRPr="00AE09B4">
        <w:rPr>
          <w:rFonts w:cstheme="minorHAnsi"/>
          <w:sz w:val="23"/>
          <w:szCs w:val="23"/>
        </w:rPr>
        <w:t>pela</w:t>
      </w:r>
      <w:r w:rsidRPr="00AE09B4">
        <w:rPr>
          <w:rFonts w:cstheme="minorHAnsi"/>
          <w:spacing w:val="-4"/>
          <w:sz w:val="23"/>
          <w:szCs w:val="23"/>
        </w:rPr>
        <w:t xml:space="preserve"> </w:t>
      </w:r>
      <w:r w:rsidRPr="00AE09B4">
        <w:rPr>
          <w:rFonts w:cstheme="minorHAnsi"/>
          <w:sz w:val="23"/>
          <w:szCs w:val="23"/>
        </w:rPr>
        <w:t>Bolsa</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3"/>
          <w:sz w:val="23"/>
          <w:szCs w:val="23"/>
        </w:rPr>
        <w:t xml:space="preserve"> </w:t>
      </w:r>
      <w:r w:rsidRPr="00AE09B4">
        <w:rPr>
          <w:rFonts w:cstheme="minorHAnsi"/>
          <w:sz w:val="23"/>
          <w:szCs w:val="23"/>
        </w:rPr>
        <w:t>Licitações</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Brasil</w:t>
      </w:r>
      <w:r w:rsidRPr="00AE09B4">
        <w:rPr>
          <w:rFonts w:cstheme="minorHAnsi"/>
          <w:spacing w:val="1"/>
          <w:sz w:val="23"/>
          <w:szCs w:val="23"/>
        </w:rPr>
        <w:t xml:space="preserve"> </w:t>
      </w:r>
      <w:r w:rsidRPr="00AE09B4">
        <w:rPr>
          <w:rFonts w:cstheme="minorHAnsi"/>
          <w:sz w:val="23"/>
          <w:szCs w:val="23"/>
        </w:rPr>
        <w:t>(ANEXOS</w:t>
      </w:r>
      <w:r w:rsidRPr="00AE09B4">
        <w:rPr>
          <w:rFonts w:cstheme="minorHAnsi"/>
          <w:spacing w:val="-2"/>
          <w:sz w:val="23"/>
          <w:szCs w:val="23"/>
        </w:rPr>
        <w:t xml:space="preserve"> </w:t>
      </w:r>
      <w:r w:rsidRPr="00AE09B4">
        <w:rPr>
          <w:rFonts w:cstheme="minorHAnsi"/>
          <w:sz w:val="23"/>
          <w:szCs w:val="23"/>
        </w:rPr>
        <w:t>03</w:t>
      </w:r>
      <w:r w:rsidRPr="00AE09B4">
        <w:rPr>
          <w:rFonts w:cstheme="minorHAnsi"/>
          <w:spacing w:val="-3"/>
          <w:sz w:val="23"/>
          <w:szCs w:val="23"/>
        </w:rPr>
        <w:t xml:space="preserve"> </w:t>
      </w:r>
      <w:r w:rsidRPr="00AE09B4">
        <w:rPr>
          <w:rFonts w:cstheme="minorHAnsi"/>
          <w:sz w:val="23"/>
          <w:szCs w:val="23"/>
        </w:rPr>
        <w:t>e</w:t>
      </w:r>
      <w:r w:rsidRPr="00AE09B4">
        <w:rPr>
          <w:rFonts w:cstheme="minorHAnsi"/>
          <w:spacing w:val="-2"/>
          <w:sz w:val="23"/>
          <w:szCs w:val="23"/>
        </w:rPr>
        <w:t xml:space="preserve"> </w:t>
      </w:r>
      <w:r w:rsidRPr="00AE09B4">
        <w:rPr>
          <w:rFonts w:cstheme="minorHAnsi"/>
          <w:sz w:val="23"/>
          <w:szCs w:val="23"/>
        </w:rPr>
        <w:t>04)</w:t>
      </w:r>
    </w:p>
    <w:p w14:paraId="3D552702" w14:textId="77777777" w:rsidR="00593EA7" w:rsidRPr="00AE09B4" w:rsidRDefault="00593EA7" w:rsidP="003844DA">
      <w:pPr>
        <w:pStyle w:val="PargrafodaLista"/>
        <w:widowControl w:val="0"/>
        <w:numPr>
          <w:ilvl w:val="2"/>
          <w:numId w:val="35"/>
        </w:numPr>
        <w:tabs>
          <w:tab w:val="left" w:pos="567"/>
          <w:tab w:val="left" w:pos="1505"/>
        </w:tabs>
        <w:suppressAutoHyphens/>
        <w:spacing w:before="161" w:after="0" w:line="259" w:lineRule="auto"/>
        <w:ind w:left="284" w:right="2" w:hanging="13"/>
        <w:contextualSpacing w:val="0"/>
        <w:jc w:val="both"/>
        <w:rPr>
          <w:rFonts w:cstheme="minorHAnsi"/>
          <w:sz w:val="23"/>
          <w:szCs w:val="23"/>
        </w:rPr>
      </w:pPr>
      <w:r w:rsidRPr="00AE09B4">
        <w:rPr>
          <w:rFonts w:cstheme="minorHAnsi"/>
          <w:sz w:val="23"/>
          <w:szCs w:val="23"/>
        </w:rPr>
        <w:t>Declaração de seu pleno conhecimento, de aceitação e de atendimento às</w:t>
      </w:r>
      <w:r w:rsidRPr="00AE09B4">
        <w:rPr>
          <w:rFonts w:cstheme="minorHAnsi"/>
          <w:spacing w:val="1"/>
          <w:sz w:val="23"/>
          <w:szCs w:val="23"/>
        </w:rPr>
        <w:t xml:space="preserve"> </w:t>
      </w:r>
      <w:r w:rsidRPr="00AE09B4">
        <w:rPr>
          <w:rFonts w:cstheme="minorHAnsi"/>
          <w:sz w:val="23"/>
          <w:szCs w:val="23"/>
        </w:rPr>
        <w:t>exigências</w:t>
      </w:r>
      <w:r w:rsidRPr="00AE09B4">
        <w:rPr>
          <w:rFonts w:cstheme="minorHAnsi"/>
          <w:spacing w:val="-9"/>
          <w:sz w:val="23"/>
          <w:szCs w:val="23"/>
        </w:rPr>
        <w:t xml:space="preserve"> </w:t>
      </w:r>
      <w:r w:rsidRPr="00AE09B4">
        <w:rPr>
          <w:rFonts w:cstheme="minorHAnsi"/>
          <w:sz w:val="23"/>
          <w:szCs w:val="23"/>
        </w:rPr>
        <w:t>de</w:t>
      </w:r>
      <w:r w:rsidRPr="00AE09B4">
        <w:rPr>
          <w:rFonts w:cstheme="minorHAnsi"/>
          <w:spacing w:val="-9"/>
          <w:sz w:val="23"/>
          <w:szCs w:val="23"/>
        </w:rPr>
        <w:t xml:space="preserve"> </w:t>
      </w:r>
      <w:r w:rsidRPr="00AE09B4">
        <w:rPr>
          <w:rFonts w:cstheme="minorHAnsi"/>
          <w:sz w:val="23"/>
          <w:szCs w:val="23"/>
        </w:rPr>
        <w:t>habilitação</w:t>
      </w:r>
      <w:r w:rsidRPr="00AE09B4">
        <w:rPr>
          <w:rFonts w:cstheme="minorHAnsi"/>
          <w:spacing w:val="-2"/>
          <w:sz w:val="23"/>
          <w:szCs w:val="23"/>
        </w:rPr>
        <w:t xml:space="preserve"> </w:t>
      </w:r>
      <w:r w:rsidRPr="00AE09B4">
        <w:rPr>
          <w:rFonts w:cstheme="minorHAnsi"/>
          <w:sz w:val="23"/>
          <w:szCs w:val="23"/>
        </w:rPr>
        <w:t>previstas</w:t>
      </w:r>
      <w:r w:rsidRPr="00AE09B4">
        <w:rPr>
          <w:rFonts w:cstheme="minorHAnsi"/>
          <w:spacing w:val="-8"/>
          <w:sz w:val="23"/>
          <w:szCs w:val="23"/>
        </w:rPr>
        <w:t xml:space="preserve"> </w:t>
      </w:r>
      <w:r w:rsidRPr="00AE09B4">
        <w:rPr>
          <w:rFonts w:cstheme="minorHAnsi"/>
          <w:sz w:val="23"/>
          <w:szCs w:val="23"/>
        </w:rPr>
        <w:t>no</w:t>
      </w:r>
      <w:r w:rsidRPr="00AE09B4">
        <w:rPr>
          <w:rFonts w:cstheme="minorHAnsi"/>
          <w:spacing w:val="-9"/>
          <w:sz w:val="23"/>
          <w:szCs w:val="23"/>
        </w:rPr>
        <w:t xml:space="preserve"> </w:t>
      </w:r>
      <w:r w:rsidRPr="00AE09B4">
        <w:rPr>
          <w:rFonts w:cstheme="minorHAnsi"/>
          <w:sz w:val="23"/>
          <w:szCs w:val="23"/>
        </w:rPr>
        <w:t>Edital,</w:t>
      </w:r>
      <w:r w:rsidRPr="00AE09B4">
        <w:rPr>
          <w:rFonts w:cstheme="minorHAnsi"/>
          <w:spacing w:val="-5"/>
          <w:sz w:val="23"/>
          <w:szCs w:val="23"/>
        </w:rPr>
        <w:t xml:space="preserve"> </w:t>
      </w:r>
      <w:r w:rsidRPr="00AE09B4">
        <w:rPr>
          <w:rFonts w:cstheme="minorHAnsi"/>
          <w:sz w:val="23"/>
          <w:szCs w:val="23"/>
        </w:rPr>
        <w:t>conforme</w:t>
      </w:r>
      <w:r w:rsidRPr="00AE09B4">
        <w:rPr>
          <w:rFonts w:cstheme="minorHAnsi"/>
          <w:spacing w:val="-10"/>
          <w:sz w:val="23"/>
          <w:szCs w:val="23"/>
        </w:rPr>
        <w:t xml:space="preserve"> </w:t>
      </w:r>
      <w:r w:rsidRPr="00AE09B4">
        <w:rPr>
          <w:rFonts w:cstheme="minorHAnsi"/>
          <w:sz w:val="23"/>
          <w:szCs w:val="23"/>
        </w:rPr>
        <w:t>modelo</w:t>
      </w:r>
      <w:r w:rsidRPr="00AE09B4">
        <w:rPr>
          <w:rFonts w:cstheme="minorHAnsi"/>
          <w:spacing w:val="-8"/>
          <w:sz w:val="23"/>
          <w:szCs w:val="23"/>
        </w:rPr>
        <w:t xml:space="preserve"> </w:t>
      </w:r>
      <w:r w:rsidRPr="00AE09B4">
        <w:rPr>
          <w:rFonts w:cstheme="minorHAnsi"/>
          <w:sz w:val="23"/>
          <w:szCs w:val="23"/>
        </w:rPr>
        <w:t>fornecido</w:t>
      </w:r>
      <w:r w:rsidRPr="00AE09B4">
        <w:rPr>
          <w:rFonts w:cstheme="minorHAnsi"/>
          <w:spacing w:val="-9"/>
          <w:sz w:val="23"/>
          <w:szCs w:val="23"/>
        </w:rPr>
        <w:t xml:space="preserve"> </w:t>
      </w:r>
      <w:r w:rsidRPr="00AE09B4">
        <w:rPr>
          <w:rFonts w:cstheme="minorHAnsi"/>
          <w:sz w:val="23"/>
          <w:szCs w:val="23"/>
        </w:rPr>
        <w:t>pela</w:t>
      </w:r>
      <w:r w:rsidRPr="00AE09B4">
        <w:rPr>
          <w:rFonts w:cstheme="minorHAnsi"/>
          <w:spacing w:val="-10"/>
          <w:sz w:val="23"/>
          <w:szCs w:val="23"/>
        </w:rPr>
        <w:t xml:space="preserve"> </w:t>
      </w:r>
      <w:r w:rsidRPr="00AE09B4">
        <w:rPr>
          <w:rFonts w:cstheme="minorHAnsi"/>
          <w:sz w:val="23"/>
          <w:szCs w:val="23"/>
        </w:rPr>
        <w:t>Bolsa</w:t>
      </w:r>
      <w:r w:rsidRPr="00AE09B4">
        <w:rPr>
          <w:rFonts w:cstheme="minorHAnsi"/>
          <w:spacing w:val="-51"/>
          <w:sz w:val="23"/>
          <w:szCs w:val="23"/>
        </w:rPr>
        <w:t xml:space="preserve"> </w:t>
      </w:r>
      <w:r w:rsidRPr="00AE09B4">
        <w:rPr>
          <w:rFonts w:cstheme="minorHAnsi"/>
          <w:sz w:val="23"/>
          <w:szCs w:val="23"/>
        </w:rPr>
        <w:t>de</w:t>
      </w:r>
      <w:r w:rsidRPr="00AE09B4">
        <w:rPr>
          <w:rFonts w:cstheme="minorHAnsi"/>
          <w:spacing w:val="-3"/>
          <w:sz w:val="23"/>
          <w:szCs w:val="23"/>
        </w:rPr>
        <w:t xml:space="preserve"> </w:t>
      </w:r>
      <w:r w:rsidRPr="00AE09B4">
        <w:rPr>
          <w:rFonts w:cstheme="minorHAnsi"/>
          <w:sz w:val="23"/>
          <w:szCs w:val="23"/>
        </w:rPr>
        <w:t>Licitações do Brasil</w:t>
      </w:r>
      <w:r w:rsidRPr="00AE09B4">
        <w:rPr>
          <w:rFonts w:cstheme="minorHAnsi"/>
          <w:spacing w:val="-2"/>
          <w:sz w:val="23"/>
          <w:szCs w:val="23"/>
        </w:rPr>
        <w:t xml:space="preserve"> </w:t>
      </w:r>
      <w:r w:rsidRPr="00AE09B4">
        <w:rPr>
          <w:rFonts w:cstheme="minorHAnsi"/>
          <w:sz w:val="23"/>
          <w:szCs w:val="23"/>
        </w:rPr>
        <w:t>(ANEXO</w:t>
      </w:r>
      <w:r w:rsidRPr="00AE09B4">
        <w:rPr>
          <w:rFonts w:cstheme="minorHAnsi"/>
          <w:spacing w:val="1"/>
          <w:sz w:val="23"/>
          <w:szCs w:val="23"/>
        </w:rPr>
        <w:t xml:space="preserve"> </w:t>
      </w:r>
      <w:r w:rsidRPr="00AE09B4">
        <w:rPr>
          <w:rFonts w:cstheme="minorHAnsi"/>
          <w:sz w:val="23"/>
          <w:szCs w:val="23"/>
        </w:rPr>
        <w:t>05) e</w:t>
      </w:r>
    </w:p>
    <w:p w14:paraId="06C64DD3" w14:textId="77777777" w:rsidR="00593EA7" w:rsidRPr="00AE09B4" w:rsidRDefault="00593EA7" w:rsidP="003844DA">
      <w:pPr>
        <w:pStyle w:val="PargrafodaLista"/>
        <w:widowControl w:val="0"/>
        <w:numPr>
          <w:ilvl w:val="2"/>
          <w:numId w:val="35"/>
        </w:numPr>
        <w:tabs>
          <w:tab w:val="left" w:pos="567"/>
          <w:tab w:val="left" w:pos="1369"/>
        </w:tabs>
        <w:suppressAutoHyphens/>
        <w:spacing w:before="160" w:after="0" w:line="254" w:lineRule="auto"/>
        <w:ind w:left="284" w:right="2" w:hanging="13"/>
        <w:contextualSpacing w:val="0"/>
        <w:jc w:val="both"/>
        <w:rPr>
          <w:rFonts w:cstheme="minorHAnsi"/>
          <w:sz w:val="23"/>
          <w:szCs w:val="23"/>
        </w:rPr>
      </w:pPr>
      <w:r w:rsidRPr="00AE09B4">
        <w:rPr>
          <w:rFonts w:cstheme="minorHAnsi"/>
          <w:sz w:val="23"/>
          <w:szCs w:val="23"/>
        </w:rPr>
        <w:t>Especificações do produto objeto da licitação em conformidade com edital,</w:t>
      </w:r>
      <w:r w:rsidRPr="00AE09B4">
        <w:rPr>
          <w:rFonts w:cstheme="minorHAnsi"/>
          <w:spacing w:val="1"/>
          <w:sz w:val="23"/>
          <w:szCs w:val="23"/>
        </w:rPr>
        <w:t xml:space="preserve"> </w:t>
      </w:r>
      <w:r w:rsidRPr="00AE09B4">
        <w:rPr>
          <w:rFonts w:cstheme="minorHAnsi"/>
          <w:sz w:val="23"/>
          <w:szCs w:val="23"/>
        </w:rPr>
        <w:t>constando</w:t>
      </w:r>
      <w:r w:rsidRPr="00AE09B4">
        <w:rPr>
          <w:rFonts w:cstheme="minorHAnsi"/>
          <w:spacing w:val="20"/>
          <w:sz w:val="23"/>
          <w:szCs w:val="23"/>
        </w:rPr>
        <w:t xml:space="preserve"> </w:t>
      </w:r>
      <w:r w:rsidRPr="00AE09B4">
        <w:rPr>
          <w:rFonts w:cstheme="minorHAnsi"/>
          <w:sz w:val="23"/>
          <w:szCs w:val="23"/>
        </w:rPr>
        <w:t>preço,</w:t>
      </w:r>
      <w:r w:rsidRPr="00AE09B4">
        <w:rPr>
          <w:rFonts w:cstheme="minorHAnsi"/>
          <w:spacing w:val="19"/>
          <w:sz w:val="23"/>
          <w:szCs w:val="23"/>
        </w:rPr>
        <w:t xml:space="preserve"> </w:t>
      </w:r>
      <w:r w:rsidRPr="00AE09B4">
        <w:rPr>
          <w:rFonts w:cstheme="minorHAnsi"/>
          <w:sz w:val="23"/>
          <w:szCs w:val="23"/>
        </w:rPr>
        <w:t>marca</w:t>
      </w:r>
      <w:r w:rsidRPr="00AE09B4">
        <w:rPr>
          <w:rFonts w:cstheme="minorHAnsi"/>
          <w:spacing w:val="22"/>
          <w:sz w:val="23"/>
          <w:szCs w:val="23"/>
        </w:rPr>
        <w:t xml:space="preserve"> </w:t>
      </w:r>
      <w:r w:rsidRPr="00AE09B4">
        <w:rPr>
          <w:rFonts w:cstheme="minorHAnsi"/>
          <w:sz w:val="23"/>
          <w:szCs w:val="23"/>
        </w:rPr>
        <w:t>e</w:t>
      </w:r>
      <w:r w:rsidRPr="00AE09B4">
        <w:rPr>
          <w:rFonts w:cstheme="minorHAnsi"/>
          <w:spacing w:val="18"/>
          <w:sz w:val="23"/>
          <w:szCs w:val="23"/>
        </w:rPr>
        <w:t xml:space="preserve"> </w:t>
      </w:r>
      <w:r w:rsidRPr="00AE09B4">
        <w:rPr>
          <w:rFonts w:cstheme="minorHAnsi"/>
          <w:sz w:val="23"/>
          <w:szCs w:val="23"/>
        </w:rPr>
        <w:t>modelo</w:t>
      </w:r>
      <w:r w:rsidRPr="00AE09B4">
        <w:rPr>
          <w:rFonts w:cstheme="minorHAnsi"/>
          <w:spacing w:val="20"/>
          <w:sz w:val="23"/>
          <w:szCs w:val="23"/>
        </w:rPr>
        <w:t xml:space="preserve"> </w:t>
      </w:r>
      <w:r w:rsidRPr="00AE09B4">
        <w:rPr>
          <w:rFonts w:cstheme="minorHAnsi"/>
          <w:sz w:val="23"/>
          <w:szCs w:val="23"/>
        </w:rPr>
        <w:t>e</w:t>
      </w:r>
      <w:r w:rsidRPr="00AE09B4">
        <w:rPr>
          <w:rFonts w:cstheme="minorHAnsi"/>
          <w:spacing w:val="22"/>
          <w:sz w:val="23"/>
          <w:szCs w:val="23"/>
        </w:rPr>
        <w:t xml:space="preserve"> </w:t>
      </w:r>
      <w:r w:rsidRPr="00AE09B4">
        <w:rPr>
          <w:rFonts w:cstheme="minorHAnsi"/>
          <w:sz w:val="23"/>
          <w:szCs w:val="23"/>
        </w:rPr>
        <w:t>em</w:t>
      </w:r>
      <w:r w:rsidRPr="00AE09B4">
        <w:rPr>
          <w:rFonts w:cstheme="minorHAnsi"/>
          <w:spacing w:val="20"/>
          <w:sz w:val="23"/>
          <w:szCs w:val="23"/>
        </w:rPr>
        <w:t xml:space="preserve"> </w:t>
      </w:r>
      <w:r w:rsidRPr="00AE09B4">
        <w:rPr>
          <w:rFonts w:cstheme="minorHAnsi"/>
          <w:sz w:val="23"/>
          <w:szCs w:val="23"/>
        </w:rPr>
        <w:t>caso</w:t>
      </w:r>
      <w:r w:rsidRPr="00AE09B4">
        <w:rPr>
          <w:rFonts w:cstheme="minorHAnsi"/>
          <w:spacing w:val="24"/>
          <w:sz w:val="23"/>
          <w:szCs w:val="23"/>
        </w:rPr>
        <w:t xml:space="preserve"> </w:t>
      </w:r>
      <w:r w:rsidRPr="00AE09B4">
        <w:rPr>
          <w:rFonts w:cstheme="minorHAnsi"/>
          <w:sz w:val="23"/>
          <w:szCs w:val="23"/>
        </w:rPr>
        <w:t>de</w:t>
      </w:r>
      <w:r w:rsidRPr="00AE09B4">
        <w:rPr>
          <w:rFonts w:cstheme="minorHAnsi"/>
          <w:spacing w:val="29"/>
          <w:sz w:val="23"/>
          <w:szCs w:val="23"/>
        </w:rPr>
        <w:t xml:space="preserve"> </w:t>
      </w:r>
      <w:r w:rsidRPr="00AE09B4">
        <w:rPr>
          <w:rFonts w:cstheme="minorHAnsi"/>
          <w:sz w:val="23"/>
          <w:szCs w:val="23"/>
        </w:rPr>
        <w:t>ITEM específico</w:t>
      </w:r>
      <w:r w:rsidRPr="00AE09B4">
        <w:rPr>
          <w:rFonts w:cstheme="minorHAnsi"/>
          <w:spacing w:val="21"/>
          <w:sz w:val="23"/>
          <w:szCs w:val="23"/>
        </w:rPr>
        <w:t xml:space="preserve"> </w:t>
      </w:r>
      <w:r w:rsidRPr="00AE09B4">
        <w:rPr>
          <w:rFonts w:cstheme="minorHAnsi"/>
          <w:sz w:val="23"/>
          <w:szCs w:val="23"/>
        </w:rPr>
        <w:t>mediante solicitação</w:t>
      </w:r>
      <w:r w:rsidRPr="00AE09B4">
        <w:rPr>
          <w:rFonts w:cstheme="minorHAnsi"/>
          <w:spacing w:val="16"/>
          <w:sz w:val="23"/>
          <w:szCs w:val="23"/>
        </w:rPr>
        <w:t xml:space="preserve"> </w:t>
      </w:r>
      <w:r w:rsidRPr="00AE09B4">
        <w:rPr>
          <w:rFonts w:cstheme="minorHAnsi"/>
          <w:sz w:val="23"/>
          <w:szCs w:val="23"/>
        </w:rPr>
        <w:t>do</w:t>
      </w:r>
      <w:r w:rsidRPr="00AE09B4">
        <w:rPr>
          <w:rFonts w:cstheme="minorHAnsi"/>
          <w:spacing w:val="17"/>
          <w:sz w:val="23"/>
          <w:szCs w:val="23"/>
        </w:rPr>
        <w:t xml:space="preserve"> </w:t>
      </w:r>
      <w:r w:rsidRPr="00AE09B4">
        <w:rPr>
          <w:rFonts w:cstheme="minorHAnsi"/>
          <w:sz w:val="23"/>
          <w:szCs w:val="23"/>
        </w:rPr>
        <w:t>pregoeiro</w:t>
      </w:r>
      <w:r w:rsidRPr="00AE09B4">
        <w:rPr>
          <w:rFonts w:cstheme="minorHAnsi"/>
          <w:spacing w:val="19"/>
          <w:sz w:val="23"/>
          <w:szCs w:val="23"/>
        </w:rPr>
        <w:t xml:space="preserve"> </w:t>
      </w:r>
      <w:r w:rsidRPr="00AE09B4">
        <w:rPr>
          <w:rFonts w:cstheme="minorHAnsi"/>
          <w:sz w:val="23"/>
          <w:szCs w:val="23"/>
        </w:rPr>
        <w:t>(a)</w:t>
      </w:r>
      <w:r w:rsidRPr="00AE09B4">
        <w:rPr>
          <w:rFonts w:cstheme="minorHAnsi"/>
          <w:spacing w:val="16"/>
          <w:sz w:val="23"/>
          <w:szCs w:val="23"/>
        </w:rPr>
        <w:t xml:space="preserve"> </w:t>
      </w:r>
      <w:r w:rsidRPr="00AE09B4">
        <w:rPr>
          <w:rFonts w:cstheme="minorHAnsi"/>
          <w:sz w:val="23"/>
          <w:szCs w:val="23"/>
        </w:rPr>
        <w:t>no</w:t>
      </w:r>
      <w:r w:rsidRPr="00AE09B4">
        <w:rPr>
          <w:rFonts w:cstheme="minorHAnsi"/>
          <w:spacing w:val="17"/>
          <w:sz w:val="23"/>
          <w:szCs w:val="23"/>
        </w:rPr>
        <w:t xml:space="preserve"> </w:t>
      </w:r>
      <w:r w:rsidRPr="00AE09B4">
        <w:rPr>
          <w:rFonts w:cstheme="minorHAnsi"/>
          <w:sz w:val="23"/>
          <w:szCs w:val="23"/>
        </w:rPr>
        <w:t>ícone</w:t>
      </w:r>
      <w:r w:rsidRPr="00AE09B4">
        <w:rPr>
          <w:rFonts w:cstheme="minorHAnsi"/>
          <w:spacing w:val="15"/>
          <w:sz w:val="23"/>
          <w:szCs w:val="23"/>
        </w:rPr>
        <w:t xml:space="preserve"> </w:t>
      </w:r>
      <w:r w:rsidRPr="00AE09B4">
        <w:rPr>
          <w:rFonts w:cstheme="minorHAnsi"/>
          <w:sz w:val="23"/>
          <w:szCs w:val="23"/>
        </w:rPr>
        <w:t>ARQ,</w:t>
      </w:r>
      <w:r w:rsidRPr="00AE09B4">
        <w:rPr>
          <w:rFonts w:cstheme="minorHAnsi"/>
          <w:spacing w:val="13"/>
          <w:sz w:val="23"/>
          <w:szCs w:val="23"/>
        </w:rPr>
        <w:t xml:space="preserve"> </w:t>
      </w:r>
      <w:r w:rsidRPr="00AE09B4">
        <w:rPr>
          <w:rFonts w:cstheme="minorHAnsi"/>
          <w:sz w:val="23"/>
          <w:szCs w:val="23"/>
        </w:rPr>
        <w:t>inserção</w:t>
      </w:r>
      <w:r w:rsidRPr="00AE09B4">
        <w:rPr>
          <w:rFonts w:cstheme="minorHAnsi"/>
          <w:spacing w:val="17"/>
          <w:sz w:val="23"/>
          <w:szCs w:val="23"/>
        </w:rPr>
        <w:t xml:space="preserve"> </w:t>
      </w:r>
      <w:r w:rsidRPr="00AE09B4">
        <w:rPr>
          <w:rFonts w:cstheme="minorHAnsi"/>
          <w:sz w:val="23"/>
          <w:szCs w:val="23"/>
        </w:rPr>
        <w:t>de</w:t>
      </w:r>
      <w:r w:rsidRPr="00AE09B4">
        <w:rPr>
          <w:rFonts w:cstheme="minorHAnsi"/>
          <w:spacing w:val="14"/>
          <w:sz w:val="23"/>
          <w:szCs w:val="23"/>
        </w:rPr>
        <w:t xml:space="preserve"> </w:t>
      </w:r>
      <w:r w:rsidRPr="00AE09B4">
        <w:rPr>
          <w:rFonts w:cstheme="minorHAnsi"/>
          <w:sz w:val="23"/>
          <w:szCs w:val="23"/>
        </w:rPr>
        <w:t>catálogos</w:t>
      </w:r>
      <w:r w:rsidRPr="00AE09B4">
        <w:rPr>
          <w:rFonts w:cstheme="minorHAnsi"/>
          <w:spacing w:val="18"/>
          <w:sz w:val="23"/>
          <w:szCs w:val="23"/>
        </w:rPr>
        <w:t xml:space="preserve"> </w:t>
      </w:r>
      <w:r w:rsidRPr="00AE09B4">
        <w:rPr>
          <w:rFonts w:cstheme="minorHAnsi"/>
          <w:sz w:val="23"/>
          <w:szCs w:val="23"/>
        </w:rPr>
        <w:t>do</w:t>
      </w:r>
      <w:r w:rsidRPr="00AE09B4">
        <w:rPr>
          <w:rFonts w:cstheme="minorHAnsi"/>
          <w:spacing w:val="16"/>
          <w:sz w:val="23"/>
          <w:szCs w:val="23"/>
        </w:rPr>
        <w:t xml:space="preserve"> </w:t>
      </w:r>
      <w:r w:rsidRPr="00AE09B4">
        <w:rPr>
          <w:rFonts w:cstheme="minorHAnsi"/>
          <w:sz w:val="23"/>
          <w:szCs w:val="23"/>
        </w:rPr>
        <w:t>fabricante.</w:t>
      </w:r>
      <w:r w:rsidRPr="00AE09B4">
        <w:rPr>
          <w:rFonts w:cstheme="minorHAnsi"/>
          <w:spacing w:val="15"/>
          <w:sz w:val="23"/>
          <w:szCs w:val="23"/>
        </w:rPr>
        <w:t xml:space="preserve"> </w:t>
      </w:r>
      <w:r w:rsidRPr="00AE09B4">
        <w:rPr>
          <w:rFonts w:cstheme="minorHAnsi"/>
          <w:sz w:val="23"/>
          <w:szCs w:val="23"/>
        </w:rPr>
        <w:t>“A</w:t>
      </w:r>
      <w:r w:rsidRPr="00AE09B4">
        <w:rPr>
          <w:rFonts w:cstheme="minorHAnsi"/>
          <w:spacing w:val="-50"/>
          <w:sz w:val="23"/>
          <w:szCs w:val="23"/>
        </w:rPr>
        <w:t xml:space="preserve"> </w:t>
      </w:r>
      <w:r w:rsidRPr="00AE09B4">
        <w:rPr>
          <w:rFonts w:cstheme="minorHAnsi"/>
          <w:sz w:val="23"/>
          <w:szCs w:val="23"/>
        </w:rPr>
        <w:t>empresa</w:t>
      </w:r>
      <w:r w:rsidRPr="00AE09B4">
        <w:rPr>
          <w:rFonts w:cstheme="minorHAnsi"/>
          <w:spacing w:val="-3"/>
          <w:sz w:val="23"/>
          <w:szCs w:val="23"/>
        </w:rPr>
        <w:t xml:space="preserve"> </w:t>
      </w:r>
      <w:r w:rsidRPr="00AE09B4">
        <w:rPr>
          <w:rFonts w:cstheme="minorHAnsi"/>
          <w:sz w:val="23"/>
          <w:szCs w:val="23"/>
        </w:rPr>
        <w:t>participante</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certame</w:t>
      </w:r>
      <w:r w:rsidRPr="00AE09B4">
        <w:rPr>
          <w:rFonts w:cstheme="minorHAnsi"/>
          <w:spacing w:val="-2"/>
          <w:sz w:val="23"/>
          <w:szCs w:val="23"/>
        </w:rPr>
        <w:t xml:space="preserve"> </w:t>
      </w:r>
      <w:r w:rsidRPr="00AE09B4">
        <w:rPr>
          <w:rFonts w:cstheme="minorHAnsi"/>
          <w:sz w:val="23"/>
          <w:szCs w:val="23"/>
        </w:rPr>
        <w:t>não</w:t>
      </w:r>
      <w:r w:rsidRPr="00AE09B4">
        <w:rPr>
          <w:rFonts w:cstheme="minorHAnsi"/>
          <w:spacing w:val="-1"/>
          <w:sz w:val="23"/>
          <w:szCs w:val="23"/>
        </w:rPr>
        <w:t xml:space="preserve"> </w:t>
      </w:r>
      <w:r w:rsidRPr="00AE09B4">
        <w:rPr>
          <w:rFonts w:cstheme="minorHAnsi"/>
          <w:sz w:val="23"/>
          <w:szCs w:val="23"/>
        </w:rPr>
        <w:t>deve</w:t>
      </w:r>
      <w:r w:rsidRPr="00AE09B4">
        <w:rPr>
          <w:rFonts w:cstheme="minorHAnsi"/>
          <w:spacing w:val="-2"/>
          <w:sz w:val="23"/>
          <w:szCs w:val="23"/>
        </w:rPr>
        <w:t xml:space="preserve"> </w:t>
      </w:r>
      <w:r w:rsidRPr="00AE09B4">
        <w:rPr>
          <w:rFonts w:cstheme="minorHAnsi"/>
          <w:sz w:val="23"/>
          <w:szCs w:val="23"/>
        </w:rPr>
        <w:t>ser</w:t>
      </w:r>
      <w:r w:rsidRPr="00AE09B4">
        <w:rPr>
          <w:rFonts w:cstheme="minorHAnsi"/>
          <w:spacing w:val="-1"/>
          <w:sz w:val="23"/>
          <w:szCs w:val="23"/>
        </w:rPr>
        <w:t xml:space="preserve"> </w:t>
      </w:r>
      <w:r w:rsidRPr="00AE09B4">
        <w:rPr>
          <w:rFonts w:cstheme="minorHAnsi"/>
          <w:sz w:val="23"/>
          <w:szCs w:val="23"/>
        </w:rPr>
        <w:t>identificada”.</w:t>
      </w:r>
    </w:p>
    <w:p w14:paraId="00A43FD1" w14:textId="77777777" w:rsidR="00593EA7" w:rsidRPr="00AE09B4" w:rsidRDefault="00593EA7" w:rsidP="003844DA">
      <w:pPr>
        <w:pStyle w:val="Corpodetexto"/>
        <w:tabs>
          <w:tab w:val="left" w:pos="426"/>
        </w:tabs>
        <w:spacing w:before="161" w:line="259" w:lineRule="auto"/>
        <w:ind w:right="2"/>
        <w:jc w:val="both"/>
        <w:rPr>
          <w:rFonts w:asciiTheme="minorHAnsi" w:hAnsiTheme="minorHAnsi" w:cstheme="minorHAnsi"/>
          <w:sz w:val="23"/>
          <w:szCs w:val="23"/>
        </w:rPr>
      </w:pPr>
      <w:r w:rsidRPr="00AE09B4">
        <w:rPr>
          <w:rFonts w:asciiTheme="minorHAnsi" w:hAnsiTheme="minorHAnsi" w:cstheme="minorHAnsi"/>
          <w:sz w:val="23"/>
          <w:szCs w:val="23"/>
        </w:rPr>
        <w:t>2.6.1. O custo de operacionalização e uso do sistema ficará a cargo do Licitante</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vencedor do certame, que pagará à Bolsa de Licitações do Brasil, provedora do</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sistema eletrônico, o equivalente ao percentual estabelecido pela mesma sobre o</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 xml:space="preserve">valor contratual ajustado, a título de taxa pela utilização </w:t>
      </w:r>
      <w:r w:rsidRPr="00AE09B4">
        <w:rPr>
          <w:rFonts w:asciiTheme="minorHAnsi" w:hAnsiTheme="minorHAnsi" w:cstheme="minorHAnsi"/>
          <w:sz w:val="23"/>
          <w:szCs w:val="23"/>
        </w:rPr>
        <w:lastRenderedPageBreak/>
        <w:t>dos recursos de tecnologia</w:t>
      </w:r>
      <w:r w:rsidRPr="00AE09B4">
        <w:rPr>
          <w:rFonts w:asciiTheme="minorHAnsi" w:hAnsiTheme="minorHAnsi" w:cstheme="minorHAnsi"/>
          <w:spacing w:val="-50"/>
          <w:sz w:val="23"/>
          <w:szCs w:val="23"/>
        </w:rPr>
        <w:t xml:space="preserve"> </w:t>
      </w:r>
      <w:r w:rsidRPr="00AE09B4">
        <w:rPr>
          <w:rFonts w:asciiTheme="minorHAnsi" w:hAnsiTheme="minorHAnsi" w:cstheme="minorHAnsi"/>
          <w:sz w:val="23"/>
          <w:szCs w:val="23"/>
        </w:rPr>
        <w:t>da</w:t>
      </w:r>
      <w:r w:rsidRPr="00AE09B4">
        <w:rPr>
          <w:rFonts w:asciiTheme="minorHAnsi" w:hAnsiTheme="minorHAnsi" w:cstheme="minorHAnsi"/>
          <w:spacing w:val="-6"/>
          <w:sz w:val="23"/>
          <w:szCs w:val="23"/>
        </w:rPr>
        <w:t xml:space="preserve"> </w:t>
      </w:r>
      <w:r w:rsidRPr="00AE09B4">
        <w:rPr>
          <w:rFonts w:asciiTheme="minorHAnsi" w:hAnsiTheme="minorHAnsi" w:cstheme="minorHAnsi"/>
          <w:sz w:val="23"/>
          <w:szCs w:val="23"/>
        </w:rPr>
        <w:t>informação,</w:t>
      </w:r>
      <w:r w:rsidRPr="00AE09B4">
        <w:rPr>
          <w:rFonts w:asciiTheme="minorHAnsi" w:hAnsiTheme="minorHAnsi" w:cstheme="minorHAnsi"/>
          <w:spacing w:val="-4"/>
          <w:sz w:val="23"/>
          <w:szCs w:val="23"/>
        </w:rPr>
        <w:t xml:space="preserve"> </w:t>
      </w:r>
      <w:r w:rsidRPr="00AE09B4">
        <w:rPr>
          <w:rFonts w:asciiTheme="minorHAnsi" w:hAnsiTheme="minorHAnsi" w:cstheme="minorHAnsi"/>
          <w:sz w:val="23"/>
          <w:szCs w:val="23"/>
        </w:rPr>
        <w:t>em</w:t>
      </w:r>
      <w:r w:rsidRPr="00AE09B4">
        <w:rPr>
          <w:rFonts w:asciiTheme="minorHAnsi" w:hAnsiTheme="minorHAnsi" w:cstheme="minorHAnsi"/>
          <w:spacing w:val="-3"/>
          <w:sz w:val="23"/>
          <w:szCs w:val="23"/>
        </w:rPr>
        <w:t xml:space="preserve"> </w:t>
      </w:r>
      <w:r w:rsidRPr="00AE09B4">
        <w:rPr>
          <w:rFonts w:asciiTheme="minorHAnsi" w:hAnsiTheme="minorHAnsi" w:cstheme="minorHAnsi"/>
          <w:sz w:val="23"/>
          <w:szCs w:val="23"/>
        </w:rPr>
        <w:t>conformidade</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com</w:t>
      </w:r>
      <w:r w:rsidRPr="00AE09B4">
        <w:rPr>
          <w:rFonts w:asciiTheme="minorHAnsi" w:hAnsiTheme="minorHAnsi" w:cstheme="minorHAnsi"/>
          <w:spacing w:val="-3"/>
          <w:sz w:val="23"/>
          <w:szCs w:val="23"/>
        </w:rPr>
        <w:t xml:space="preserve"> </w:t>
      </w:r>
      <w:r w:rsidRPr="00AE09B4">
        <w:rPr>
          <w:rFonts w:asciiTheme="minorHAnsi" w:hAnsiTheme="minorHAnsi" w:cstheme="minorHAnsi"/>
          <w:sz w:val="23"/>
          <w:szCs w:val="23"/>
        </w:rPr>
        <w:t>o</w:t>
      </w:r>
      <w:r w:rsidRPr="00AE09B4">
        <w:rPr>
          <w:rFonts w:asciiTheme="minorHAnsi" w:hAnsiTheme="minorHAnsi" w:cstheme="minorHAnsi"/>
          <w:spacing w:val="-2"/>
          <w:sz w:val="23"/>
          <w:szCs w:val="23"/>
        </w:rPr>
        <w:t xml:space="preserve"> </w:t>
      </w:r>
      <w:r w:rsidRPr="00AE09B4">
        <w:rPr>
          <w:rFonts w:asciiTheme="minorHAnsi" w:hAnsiTheme="minorHAnsi" w:cstheme="minorHAnsi"/>
          <w:sz w:val="23"/>
          <w:szCs w:val="23"/>
        </w:rPr>
        <w:t>regulamento</w:t>
      </w:r>
      <w:r w:rsidRPr="00AE09B4">
        <w:rPr>
          <w:rFonts w:asciiTheme="minorHAnsi" w:hAnsiTheme="minorHAnsi" w:cstheme="minorHAnsi"/>
          <w:spacing w:val="-2"/>
          <w:sz w:val="23"/>
          <w:szCs w:val="23"/>
        </w:rPr>
        <w:t xml:space="preserve"> </w:t>
      </w:r>
      <w:r w:rsidRPr="00AE09B4">
        <w:rPr>
          <w:rFonts w:asciiTheme="minorHAnsi" w:hAnsiTheme="minorHAnsi" w:cstheme="minorHAnsi"/>
          <w:sz w:val="23"/>
          <w:szCs w:val="23"/>
        </w:rPr>
        <w:t>operacional</w:t>
      </w:r>
      <w:r w:rsidRPr="00AE09B4">
        <w:rPr>
          <w:rFonts w:asciiTheme="minorHAnsi" w:hAnsiTheme="minorHAnsi" w:cstheme="minorHAnsi"/>
          <w:spacing w:val="-4"/>
          <w:sz w:val="23"/>
          <w:szCs w:val="23"/>
        </w:rPr>
        <w:t xml:space="preserve"> </w:t>
      </w:r>
      <w:r w:rsidRPr="00AE09B4">
        <w:rPr>
          <w:rFonts w:asciiTheme="minorHAnsi" w:hAnsiTheme="minorHAnsi" w:cstheme="minorHAnsi"/>
          <w:sz w:val="23"/>
          <w:szCs w:val="23"/>
        </w:rPr>
        <w:t>da</w:t>
      </w:r>
      <w:r w:rsidRPr="00AE09B4">
        <w:rPr>
          <w:rFonts w:asciiTheme="minorHAnsi" w:hAnsiTheme="minorHAnsi" w:cstheme="minorHAnsi"/>
          <w:spacing w:val="-5"/>
          <w:sz w:val="23"/>
          <w:szCs w:val="23"/>
        </w:rPr>
        <w:t xml:space="preserve"> </w:t>
      </w:r>
      <w:r w:rsidRPr="00AE09B4">
        <w:rPr>
          <w:rFonts w:asciiTheme="minorHAnsi" w:hAnsiTheme="minorHAnsi" w:cstheme="minorHAnsi"/>
          <w:sz w:val="23"/>
          <w:szCs w:val="23"/>
        </w:rPr>
        <w:t>BLL –</w:t>
      </w:r>
      <w:r w:rsidRPr="00AE09B4">
        <w:rPr>
          <w:rFonts w:asciiTheme="minorHAnsi" w:hAnsiTheme="minorHAnsi" w:cstheme="minorHAnsi"/>
          <w:spacing w:val="-3"/>
          <w:sz w:val="23"/>
          <w:szCs w:val="23"/>
        </w:rPr>
        <w:t xml:space="preserve"> </w:t>
      </w:r>
      <w:r w:rsidRPr="00AE09B4">
        <w:rPr>
          <w:rFonts w:asciiTheme="minorHAnsi" w:hAnsiTheme="minorHAnsi" w:cstheme="minorHAnsi"/>
          <w:sz w:val="23"/>
          <w:szCs w:val="23"/>
        </w:rPr>
        <w:t>Bolsa</w:t>
      </w:r>
      <w:r w:rsidRPr="00AE09B4">
        <w:rPr>
          <w:rFonts w:asciiTheme="minorHAnsi" w:hAnsiTheme="minorHAnsi" w:cstheme="minorHAnsi"/>
          <w:spacing w:val="-5"/>
          <w:sz w:val="23"/>
          <w:szCs w:val="23"/>
        </w:rPr>
        <w:t xml:space="preserve"> </w:t>
      </w:r>
      <w:r w:rsidRPr="00AE09B4">
        <w:rPr>
          <w:rFonts w:asciiTheme="minorHAnsi" w:hAnsiTheme="minorHAnsi" w:cstheme="minorHAnsi"/>
          <w:sz w:val="23"/>
          <w:szCs w:val="23"/>
        </w:rPr>
        <w:t>de</w:t>
      </w:r>
      <w:r w:rsidRPr="00AE09B4">
        <w:rPr>
          <w:rFonts w:asciiTheme="minorHAnsi" w:hAnsiTheme="minorHAnsi" w:cstheme="minorHAnsi"/>
          <w:spacing w:val="-51"/>
          <w:sz w:val="23"/>
          <w:szCs w:val="23"/>
        </w:rPr>
        <w:t xml:space="preserve"> </w:t>
      </w:r>
      <w:r w:rsidRPr="00AE09B4">
        <w:rPr>
          <w:rFonts w:asciiTheme="minorHAnsi" w:hAnsiTheme="minorHAnsi" w:cstheme="minorHAnsi"/>
          <w:sz w:val="23"/>
          <w:szCs w:val="23"/>
        </w:rPr>
        <w:t>Licitações</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do Brasil,</w:t>
      </w:r>
      <w:r w:rsidRPr="00AE09B4">
        <w:rPr>
          <w:rFonts w:asciiTheme="minorHAnsi" w:hAnsiTheme="minorHAnsi" w:cstheme="minorHAnsi"/>
          <w:spacing w:val="3"/>
          <w:sz w:val="23"/>
          <w:szCs w:val="23"/>
        </w:rPr>
        <w:t xml:space="preserve"> </w:t>
      </w:r>
      <w:r w:rsidRPr="00AE09B4">
        <w:rPr>
          <w:rFonts w:asciiTheme="minorHAnsi" w:hAnsiTheme="minorHAnsi" w:cstheme="minorHAnsi"/>
          <w:sz w:val="23"/>
          <w:szCs w:val="23"/>
        </w:rPr>
        <w:t>Anexo 4.1</w:t>
      </w:r>
    </w:p>
    <w:p w14:paraId="3830F630" w14:textId="77777777" w:rsidR="00593EA7" w:rsidRPr="00AE09B4" w:rsidRDefault="00593EA7" w:rsidP="003844DA">
      <w:pPr>
        <w:pStyle w:val="PargrafodaLista"/>
        <w:widowControl w:val="0"/>
        <w:numPr>
          <w:ilvl w:val="1"/>
          <w:numId w:val="35"/>
        </w:numPr>
        <w:tabs>
          <w:tab w:val="left" w:pos="426"/>
          <w:tab w:val="left" w:pos="1289"/>
        </w:tabs>
        <w:suppressAutoHyphens/>
        <w:spacing w:before="161" w:after="0" w:line="259" w:lineRule="auto"/>
        <w:ind w:left="0" w:right="2" w:firstLine="0"/>
        <w:contextualSpacing w:val="0"/>
        <w:jc w:val="both"/>
        <w:rPr>
          <w:rFonts w:cstheme="minorHAnsi"/>
          <w:sz w:val="23"/>
          <w:szCs w:val="23"/>
        </w:rPr>
      </w:pPr>
      <w:r w:rsidRPr="00AE09B4">
        <w:rPr>
          <w:rFonts w:cstheme="minorHAnsi"/>
          <w:sz w:val="23"/>
          <w:szCs w:val="23"/>
        </w:rPr>
        <w:t>A microempresa ou empresa de pequeno porte, além da apresentação da</w:t>
      </w:r>
      <w:r w:rsidRPr="00AE09B4">
        <w:rPr>
          <w:rFonts w:cstheme="minorHAnsi"/>
          <w:spacing w:val="1"/>
          <w:sz w:val="23"/>
          <w:szCs w:val="23"/>
        </w:rPr>
        <w:t xml:space="preserve"> </w:t>
      </w:r>
      <w:r w:rsidRPr="00AE09B4">
        <w:rPr>
          <w:rFonts w:cstheme="minorHAnsi"/>
          <w:sz w:val="23"/>
          <w:szCs w:val="23"/>
        </w:rPr>
        <w:t>declaração</w:t>
      </w:r>
      <w:r w:rsidRPr="00AE09B4">
        <w:rPr>
          <w:rFonts w:cstheme="minorHAnsi"/>
          <w:spacing w:val="1"/>
          <w:sz w:val="23"/>
          <w:szCs w:val="23"/>
        </w:rPr>
        <w:t xml:space="preserve"> </w:t>
      </w:r>
      <w:r w:rsidRPr="00AE09B4">
        <w:rPr>
          <w:rFonts w:cstheme="minorHAnsi"/>
          <w:sz w:val="23"/>
          <w:szCs w:val="23"/>
        </w:rPr>
        <w:t>constante</w:t>
      </w:r>
      <w:r w:rsidRPr="00AE09B4">
        <w:rPr>
          <w:rFonts w:cstheme="minorHAnsi"/>
          <w:spacing w:val="1"/>
          <w:sz w:val="23"/>
          <w:szCs w:val="23"/>
        </w:rPr>
        <w:t xml:space="preserve"> </w:t>
      </w:r>
      <w:r w:rsidRPr="00AE09B4">
        <w:rPr>
          <w:rFonts w:cstheme="minorHAnsi"/>
          <w:sz w:val="23"/>
          <w:szCs w:val="23"/>
        </w:rPr>
        <w:t>no</w:t>
      </w:r>
      <w:r w:rsidRPr="00AE09B4">
        <w:rPr>
          <w:rFonts w:cstheme="minorHAnsi"/>
          <w:spacing w:val="1"/>
          <w:sz w:val="23"/>
          <w:szCs w:val="23"/>
        </w:rPr>
        <w:t xml:space="preserve"> </w:t>
      </w:r>
      <w:r w:rsidRPr="00AE09B4">
        <w:rPr>
          <w:rFonts w:cstheme="minorHAnsi"/>
          <w:sz w:val="23"/>
          <w:szCs w:val="23"/>
        </w:rPr>
        <w:t>Anexo</w:t>
      </w:r>
      <w:r w:rsidRPr="00AE09B4">
        <w:rPr>
          <w:rFonts w:cstheme="minorHAnsi"/>
          <w:spacing w:val="1"/>
          <w:sz w:val="23"/>
          <w:szCs w:val="23"/>
        </w:rPr>
        <w:t xml:space="preserve"> </w:t>
      </w:r>
      <w:r w:rsidRPr="00AE09B4">
        <w:rPr>
          <w:rFonts w:cstheme="minorHAnsi"/>
          <w:sz w:val="23"/>
          <w:szCs w:val="23"/>
        </w:rPr>
        <w:t>06</w:t>
      </w:r>
      <w:r w:rsidRPr="00AE09B4">
        <w:rPr>
          <w:rFonts w:cstheme="minorHAnsi"/>
          <w:spacing w:val="1"/>
          <w:sz w:val="23"/>
          <w:szCs w:val="23"/>
        </w:rPr>
        <w:t xml:space="preserve"> </w:t>
      </w:r>
      <w:r w:rsidRPr="00AE09B4">
        <w:rPr>
          <w:rFonts w:cstheme="minorHAnsi"/>
          <w:sz w:val="23"/>
          <w:szCs w:val="23"/>
        </w:rPr>
        <w:t>para fins de habilitação, deverá, quando</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cadastramento da proposta inicial de preço a ser digitado no sistema, verificar nos</w:t>
      </w:r>
      <w:r w:rsidRPr="00AE09B4">
        <w:rPr>
          <w:rFonts w:cstheme="minorHAnsi"/>
          <w:spacing w:val="1"/>
          <w:sz w:val="23"/>
          <w:szCs w:val="23"/>
        </w:rPr>
        <w:t xml:space="preserve"> </w:t>
      </w:r>
      <w:r w:rsidRPr="00AE09B4">
        <w:rPr>
          <w:rFonts w:cstheme="minorHAnsi"/>
          <w:sz w:val="23"/>
          <w:szCs w:val="23"/>
        </w:rPr>
        <w:t>dados cadastrais se assinalou o regime ME/EPP no sistema conforme o seu regime</w:t>
      </w:r>
      <w:r w:rsidRPr="00AE09B4">
        <w:rPr>
          <w:rFonts w:cstheme="minorHAnsi"/>
          <w:spacing w:val="1"/>
          <w:sz w:val="23"/>
          <w:szCs w:val="23"/>
        </w:rPr>
        <w:t xml:space="preserve"> </w:t>
      </w:r>
      <w:r w:rsidRPr="00AE09B4">
        <w:rPr>
          <w:rFonts w:cstheme="minorHAnsi"/>
          <w:sz w:val="23"/>
          <w:szCs w:val="23"/>
        </w:rPr>
        <w:t xml:space="preserve">de tributação para fazer valer o direito de prioridade do desempate. Art. 44 e 45 </w:t>
      </w:r>
      <w:proofErr w:type="gramStart"/>
      <w:r w:rsidRPr="00AE09B4">
        <w:rPr>
          <w:rFonts w:cstheme="minorHAnsi"/>
          <w:sz w:val="23"/>
          <w:szCs w:val="23"/>
        </w:rPr>
        <w:t xml:space="preserve">da </w:t>
      </w:r>
      <w:r w:rsidRPr="00AE09B4">
        <w:rPr>
          <w:rFonts w:cstheme="minorHAnsi"/>
          <w:spacing w:val="-50"/>
          <w:sz w:val="23"/>
          <w:szCs w:val="23"/>
        </w:rPr>
        <w:t xml:space="preserve"> </w:t>
      </w:r>
      <w:r w:rsidRPr="00AE09B4">
        <w:rPr>
          <w:rFonts w:cstheme="minorHAnsi"/>
          <w:sz w:val="23"/>
          <w:szCs w:val="23"/>
        </w:rPr>
        <w:t>LC</w:t>
      </w:r>
      <w:proofErr w:type="gramEnd"/>
      <w:r w:rsidRPr="00AE09B4">
        <w:rPr>
          <w:rFonts w:cstheme="minorHAnsi"/>
          <w:spacing w:val="-1"/>
          <w:sz w:val="23"/>
          <w:szCs w:val="23"/>
        </w:rPr>
        <w:t xml:space="preserve"> </w:t>
      </w:r>
      <w:r w:rsidRPr="00AE09B4">
        <w:rPr>
          <w:rFonts w:cstheme="minorHAnsi"/>
          <w:sz w:val="23"/>
          <w:szCs w:val="23"/>
        </w:rPr>
        <w:t>123/2006</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2"/>
          <w:sz w:val="23"/>
          <w:szCs w:val="23"/>
        </w:rPr>
        <w:t xml:space="preserve"> </w:t>
      </w:r>
      <w:r w:rsidRPr="00AE09B4">
        <w:rPr>
          <w:rFonts w:cstheme="minorHAnsi"/>
          <w:sz w:val="23"/>
          <w:szCs w:val="23"/>
        </w:rPr>
        <w:t>alterações.</w:t>
      </w:r>
    </w:p>
    <w:p w14:paraId="4961714B" w14:textId="77777777" w:rsidR="00593EA7" w:rsidRPr="00AE09B4" w:rsidRDefault="00593EA7" w:rsidP="003844DA">
      <w:pPr>
        <w:pStyle w:val="Corpodetexto"/>
        <w:spacing w:before="11"/>
        <w:jc w:val="both"/>
        <w:rPr>
          <w:rFonts w:asciiTheme="minorHAnsi" w:hAnsiTheme="minorHAnsi" w:cstheme="minorHAnsi"/>
          <w:sz w:val="23"/>
          <w:szCs w:val="23"/>
        </w:rPr>
      </w:pPr>
    </w:p>
    <w:p w14:paraId="3A443817" w14:textId="77777777" w:rsidR="00593EA7" w:rsidRPr="00AE09B4" w:rsidRDefault="00593EA7" w:rsidP="003844DA">
      <w:pPr>
        <w:pStyle w:val="Ttulo1"/>
        <w:numPr>
          <w:ilvl w:val="0"/>
          <w:numId w:val="35"/>
        </w:numPr>
        <w:tabs>
          <w:tab w:val="clear" w:pos="0"/>
          <w:tab w:val="left" w:pos="284"/>
        </w:tabs>
        <w:ind w:left="0" w:firstLine="0"/>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REGULAMENTO</w:t>
      </w:r>
      <w:r w:rsidRPr="00AE09B4">
        <w:rPr>
          <w:rFonts w:asciiTheme="minorHAnsi" w:hAnsiTheme="minorHAnsi" w:cstheme="minorHAnsi"/>
          <w:color w:val="auto"/>
          <w:spacing w:val="-1"/>
          <w:sz w:val="23"/>
          <w:szCs w:val="23"/>
        </w:rPr>
        <w:t xml:space="preserve"> </w:t>
      </w:r>
      <w:r w:rsidRPr="00AE09B4">
        <w:rPr>
          <w:rFonts w:asciiTheme="minorHAnsi" w:hAnsiTheme="minorHAnsi" w:cstheme="minorHAnsi"/>
          <w:color w:val="auto"/>
          <w:sz w:val="23"/>
          <w:szCs w:val="23"/>
        </w:rPr>
        <w:t>OPERACIONAL</w:t>
      </w:r>
      <w:r w:rsidRPr="00AE09B4">
        <w:rPr>
          <w:rFonts w:asciiTheme="minorHAnsi" w:hAnsiTheme="minorHAnsi" w:cstheme="minorHAnsi"/>
          <w:color w:val="auto"/>
          <w:spacing w:val="-6"/>
          <w:sz w:val="23"/>
          <w:szCs w:val="23"/>
        </w:rPr>
        <w:t xml:space="preserve"> </w:t>
      </w:r>
      <w:r w:rsidRPr="00AE09B4">
        <w:rPr>
          <w:rFonts w:asciiTheme="minorHAnsi" w:hAnsiTheme="minorHAnsi" w:cstheme="minorHAnsi"/>
          <w:color w:val="auto"/>
          <w:sz w:val="23"/>
          <w:szCs w:val="23"/>
        </w:rPr>
        <w:t>DO</w:t>
      </w:r>
      <w:r w:rsidRPr="00AE09B4">
        <w:rPr>
          <w:rFonts w:asciiTheme="minorHAnsi" w:hAnsiTheme="minorHAnsi" w:cstheme="minorHAnsi"/>
          <w:color w:val="auto"/>
          <w:spacing w:val="-1"/>
          <w:sz w:val="23"/>
          <w:szCs w:val="23"/>
        </w:rPr>
        <w:t xml:space="preserve"> </w:t>
      </w:r>
      <w:r w:rsidRPr="00AE09B4">
        <w:rPr>
          <w:rFonts w:asciiTheme="minorHAnsi" w:hAnsiTheme="minorHAnsi" w:cstheme="minorHAnsi"/>
          <w:color w:val="auto"/>
          <w:sz w:val="23"/>
          <w:szCs w:val="23"/>
        </w:rPr>
        <w:t>CERTAME</w:t>
      </w:r>
    </w:p>
    <w:p w14:paraId="6628AF22" w14:textId="77777777" w:rsidR="00593EA7" w:rsidRPr="00AE09B4" w:rsidRDefault="00593EA7" w:rsidP="003844DA">
      <w:pPr>
        <w:pStyle w:val="PargrafodaLista"/>
        <w:widowControl w:val="0"/>
        <w:numPr>
          <w:ilvl w:val="1"/>
          <w:numId w:val="35"/>
        </w:numPr>
        <w:tabs>
          <w:tab w:val="left" w:pos="284"/>
          <w:tab w:val="left" w:pos="426"/>
        </w:tabs>
        <w:suppressAutoHyphens/>
        <w:spacing w:before="183" w:after="0" w:line="259" w:lineRule="auto"/>
        <w:ind w:left="0" w:firstLine="0"/>
        <w:contextualSpacing w:val="0"/>
        <w:jc w:val="both"/>
        <w:rPr>
          <w:rFonts w:cstheme="minorHAnsi"/>
          <w:sz w:val="23"/>
          <w:szCs w:val="23"/>
        </w:rPr>
      </w:pPr>
      <w:r w:rsidRPr="00AE09B4">
        <w:rPr>
          <w:rFonts w:cstheme="minorHAnsi"/>
          <w:sz w:val="23"/>
          <w:szCs w:val="23"/>
        </w:rPr>
        <w:t>O</w:t>
      </w:r>
      <w:r w:rsidRPr="00AE09B4">
        <w:rPr>
          <w:rFonts w:cstheme="minorHAnsi"/>
          <w:spacing w:val="-5"/>
          <w:sz w:val="23"/>
          <w:szCs w:val="23"/>
        </w:rPr>
        <w:t xml:space="preserve"> </w:t>
      </w:r>
      <w:r w:rsidRPr="00AE09B4">
        <w:rPr>
          <w:rFonts w:cstheme="minorHAnsi"/>
          <w:sz w:val="23"/>
          <w:szCs w:val="23"/>
        </w:rPr>
        <w:t>certame</w:t>
      </w:r>
      <w:r w:rsidRPr="00AE09B4">
        <w:rPr>
          <w:rFonts w:cstheme="minorHAnsi"/>
          <w:spacing w:val="-4"/>
          <w:sz w:val="23"/>
          <w:szCs w:val="23"/>
        </w:rPr>
        <w:t xml:space="preserve"> </w:t>
      </w:r>
      <w:r w:rsidRPr="00AE09B4">
        <w:rPr>
          <w:rFonts w:cstheme="minorHAnsi"/>
          <w:sz w:val="23"/>
          <w:szCs w:val="23"/>
        </w:rPr>
        <w:t>será</w:t>
      </w:r>
      <w:r w:rsidRPr="00AE09B4">
        <w:rPr>
          <w:rFonts w:cstheme="minorHAnsi"/>
          <w:spacing w:val="-4"/>
          <w:sz w:val="23"/>
          <w:szCs w:val="23"/>
        </w:rPr>
        <w:t xml:space="preserve"> </w:t>
      </w:r>
      <w:r w:rsidRPr="00AE09B4">
        <w:rPr>
          <w:rFonts w:cstheme="minorHAnsi"/>
          <w:sz w:val="23"/>
          <w:szCs w:val="23"/>
        </w:rPr>
        <w:t>conduzido</w:t>
      </w:r>
      <w:r w:rsidRPr="00AE09B4">
        <w:rPr>
          <w:rFonts w:cstheme="minorHAnsi"/>
          <w:spacing w:val="-2"/>
          <w:sz w:val="23"/>
          <w:szCs w:val="23"/>
        </w:rPr>
        <w:t xml:space="preserve"> </w:t>
      </w:r>
      <w:r w:rsidRPr="00AE09B4">
        <w:rPr>
          <w:rFonts w:cstheme="minorHAnsi"/>
          <w:sz w:val="23"/>
          <w:szCs w:val="23"/>
        </w:rPr>
        <w:t>pelo</w:t>
      </w:r>
      <w:r w:rsidRPr="00AE09B4">
        <w:rPr>
          <w:rFonts w:cstheme="minorHAnsi"/>
          <w:spacing w:val="-2"/>
          <w:sz w:val="23"/>
          <w:szCs w:val="23"/>
        </w:rPr>
        <w:t xml:space="preserve"> </w:t>
      </w:r>
      <w:r w:rsidRPr="00AE09B4">
        <w:rPr>
          <w:rFonts w:cstheme="minorHAnsi"/>
          <w:sz w:val="23"/>
          <w:szCs w:val="23"/>
        </w:rPr>
        <w:t>Pregoeiro (a),</w:t>
      </w:r>
      <w:r w:rsidRPr="00AE09B4">
        <w:rPr>
          <w:rFonts w:cstheme="minorHAnsi"/>
          <w:spacing w:val="-4"/>
          <w:sz w:val="23"/>
          <w:szCs w:val="23"/>
        </w:rPr>
        <w:t xml:space="preserve"> </w:t>
      </w:r>
      <w:r w:rsidRPr="00AE09B4">
        <w:rPr>
          <w:rFonts w:cstheme="minorHAnsi"/>
          <w:sz w:val="23"/>
          <w:szCs w:val="23"/>
        </w:rPr>
        <w:t>com</w:t>
      </w:r>
      <w:r w:rsidRPr="00AE09B4">
        <w:rPr>
          <w:rFonts w:cstheme="minorHAnsi"/>
          <w:spacing w:val="-2"/>
          <w:sz w:val="23"/>
          <w:szCs w:val="23"/>
        </w:rPr>
        <w:t xml:space="preserve"> </w:t>
      </w:r>
      <w:r w:rsidRPr="00AE09B4">
        <w:rPr>
          <w:rFonts w:cstheme="minorHAnsi"/>
          <w:sz w:val="23"/>
          <w:szCs w:val="23"/>
        </w:rPr>
        <w:t>o</w:t>
      </w:r>
      <w:r w:rsidRPr="00AE09B4">
        <w:rPr>
          <w:rFonts w:cstheme="minorHAnsi"/>
          <w:spacing w:val="-2"/>
          <w:sz w:val="23"/>
          <w:szCs w:val="23"/>
        </w:rPr>
        <w:t xml:space="preserve"> </w:t>
      </w:r>
      <w:r w:rsidRPr="00AE09B4">
        <w:rPr>
          <w:rFonts w:cstheme="minorHAnsi"/>
          <w:sz w:val="23"/>
          <w:szCs w:val="23"/>
        </w:rPr>
        <w:t>auxílio</w:t>
      </w:r>
      <w:r w:rsidRPr="00AE09B4">
        <w:rPr>
          <w:rFonts w:cstheme="minorHAnsi"/>
          <w:spacing w:val="-7"/>
          <w:sz w:val="23"/>
          <w:szCs w:val="23"/>
        </w:rPr>
        <w:t xml:space="preserve"> </w:t>
      </w:r>
      <w:r w:rsidRPr="00AE09B4">
        <w:rPr>
          <w:rFonts w:cstheme="minorHAnsi"/>
          <w:sz w:val="23"/>
          <w:szCs w:val="23"/>
        </w:rPr>
        <w:t>da</w:t>
      </w:r>
      <w:r w:rsidRPr="00AE09B4">
        <w:rPr>
          <w:rFonts w:cstheme="minorHAnsi"/>
          <w:spacing w:val="-5"/>
          <w:sz w:val="23"/>
          <w:szCs w:val="23"/>
        </w:rPr>
        <w:t xml:space="preserve"> </w:t>
      </w:r>
      <w:r w:rsidRPr="00AE09B4">
        <w:rPr>
          <w:rFonts w:cstheme="minorHAnsi"/>
          <w:sz w:val="23"/>
          <w:szCs w:val="23"/>
        </w:rPr>
        <w:t>equipe</w:t>
      </w:r>
      <w:r w:rsidRPr="00AE09B4">
        <w:rPr>
          <w:rFonts w:cstheme="minorHAnsi"/>
          <w:spacing w:val="-4"/>
          <w:sz w:val="23"/>
          <w:szCs w:val="23"/>
        </w:rPr>
        <w:t xml:space="preserve"> </w:t>
      </w:r>
      <w:r w:rsidRPr="00AE09B4">
        <w:rPr>
          <w:rFonts w:cstheme="minorHAnsi"/>
          <w:sz w:val="23"/>
          <w:szCs w:val="23"/>
        </w:rPr>
        <w:t>de</w:t>
      </w:r>
      <w:r w:rsidRPr="00AE09B4">
        <w:rPr>
          <w:rFonts w:cstheme="minorHAnsi"/>
          <w:spacing w:val="-4"/>
          <w:sz w:val="23"/>
          <w:szCs w:val="23"/>
        </w:rPr>
        <w:t xml:space="preserve"> </w:t>
      </w:r>
      <w:r w:rsidRPr="00AE09B4">
        <w:rPr>
          <w:rFonts w:cstheme="minorHAnsi"/>
          <w:sz w:val="23"/>
          <w:szCs w:val="23"/>
        </w:rPr>
        <w:t>apoio,</w:t>
      </w:r>
      <w:r w:rsidRPr="00AE09B4">
        <w:rPr>
          <w:rFonts w:cstheme="minorHAnsi"/>
          <w:spacing w:val="-51"/>
          <w:sz w:val="23"/>
          <w:szCs w:val="23"/>
        </w:rPr>
        <w:t xml:space="preserve"> </w:t>
      </w:r>
      <w:r w:rsidRPr="00AE09B4">
        <w:rPr>
          <w:rFonts w:cstheme="minorHAnsi"/>
          <w:sz w:val="23"/>
          <w:szCs w:val="23"/>
        </w:rPr>
        <w:t>que</w:t>
      </w:r>
      <w:r w:rsidRPr="00AE09B4">
        <w:rPr>
          <w:rFonts w:cstheme="minorHAnsi"/>
          <w:spacing w:val="-4"/>
          <w:sz w:val="23"/>
          <w:szCs w:val="23"/>
        </w:rPr>
        <w:t xml:space="preserve"> </w:t>
      </w:r>
      <w:r w:rsidRPr="00AE09B4">
        <w:rPr>
          <w:rFonts w:cstheme="minorHAnsi"/>
          <w:sz w:val="23"/>
          <w:szCs w:val="23"/>
        </w:rPr>
        <w:t>terá,</w:t>
      </w:r>
      <w:r w:rsidRPr="00AE09B4">
        <w:rPr>
          <w:rFonts w:cstheme="minorHAnsi"/>
          <w:spacing w:val="1"/>
          <w:sz w:val="23"/>
          <w:szCs w:val="23"/>
        </w:rPr>
        <w:t xml:space="preserve"> </w:t>
      </w:r>
      <w:r w:rsidRPr="00AE09B4">
        <w:rPr>
          <w:rFonts w:cstheme="minorHAnsi"/>
          <w:sz w:val="23"/>
          <w:szCs w:val="23"/>
        </w:rPr>
        <w:t>em</w:t>
      </w:r>
      <w:r w:rsidRPr="00AE09B4">
        <w:rPr>
          <w:rFonts w:cstheme="minorHAnsi"/>
          <w:spacing w:val="-1"/>
          <w:sz w:val="23"/>
          <w:szCs w:val="23"/>
        </w:rPr>
        <w:t xml:space="preserve"> </w:t>
      </w:r>
      <w:r w:rsidRPr="00AE09B4">
        <w:rPr>
          <w:rFonts w:cstheme="minorHAnsi"/>
          <w:sz w:val="23"/>
          <w:szCs w:val="23"/>
        </w:rPr>
        <w:t>especial,</w:t>
      </w:r>
      <w:r w:rsidRPr="00AE09B4">
        <w:rPr>
          <w:rFonts w:cstheme="minorHAnsi"/>
          <w:spacing w:val="-2"/>
          <w:sz w:val="23"/>
          <w:szCs w:val="23"/>
        </w:rPr>
        <w:t xml:space="preserve"> </w:t>
      </w:r>
      <w:r w:rsidRPr="00AE09B4">
        <w:rPr>
          <w:rFonts w:cstheme="minorHAnsi"/>
          <w:sz w:val="23"/>
          <w:szCs w:val="23"/>
        </w:rPr>
        <w:t>as</w:t>
      </w:r>
      <w:r w:rsidRPr="00AE09B4">
        <w:rPr>
          <w:rFonts w:cstheme="minorHAnsi"/>
          <w:spacing w:val="-2"/>
          <w:sz w:val="23"/>
          <w:szCs w:val="23"/>
        </w:rPr>
        <w:t xml:space="preserve"> </w:t>
      </w:r>
      <w:r w:rsidRPr="00AE09B4">
        <w:rPr>
          <w:rFonts w:cstheme="minorHAnsi"/>
          <w:sz w:val="23"/>
          <w:szCs w:val="23"/>
        </w:rPr>
        <w:t>seguintes</w:t>
      </w:r>
      <w:r w:rsidRPr="00AE09B4">
        <w:rPr>
          <w:rFonts w:cstheme="minorHAnsi"/>
          <w:spacing w:val="-1"/>
          <w:sz w:val="23"/>
          <w:szCs w:val="23"/>
        </w:rPr>
        <w:t xml:space="preserve"> </w:t>
      </w:r>
      <w:r w:rsidRPr="00AE09B4">
        <w:rPr>
          <w:rFonts w:cstheme="minorHAnsi"/>
          <w:sz w:val="23"/>
          <w:szCs w:val="23"/>
        </w:rPr>
        <w:t>atribuições:</w:t>
      </w:r>
    </w:p>
    <w:p w14:paraId="41D390F4" w14:textId="77777777" w:rsidR="00593EA7" w:rsidRPr="00AE09B4" w:rsidRDefault="00593EA7" w:rsidP="003844DA">
      <w:pPr>
        <w:pStyle w:val="PargrafodaLista"/>
        <w:widowControl w:val="0"/>
        <w:numPr>
          <w:ilvl w:val="0"/>
          <w:numId w:val="47"/>
        </w:numPr>
        <w:tabs>
          <w:tab w:val="left" w:pos="284"/>
          <w:tab w:val="left" w:pos="567"/>
        </w:tabs>
        <w:suppressAutoHyphens/>
        <w:spacing w:before="161" w:after="0" w:line="281" w:lineRule="exact"/>
        <w:ind w:left="284" w:firstLine="0"/>
        <w:contextualSpacing w:val="0"/>
        <w:jc w:val="both"/>
        <w:rPr>
          <w:rFonts w:cstheme="minorHAnsi"/>
          <w:sz w:val="23"/>
          <w:szCs w:val="23"/>
        </w:rPr>
      </w:pPr>
      <w:r w:rsidRPr="00AE09B4">
        <w:rPr>
          <w:rFonts w:cstheme="minorHAnsi"/>
          <w:sz w:val="23"/>
          <w:szCs w:val="23"/>
        </w:rPr>
        <w:t>acompanhar</w:t>
      </w:r>
      <w:r w:rsidRPr="00AE09B4">
        <w:rPr>
          <w:rFonts w:cstheme="minorHAnsi"/>
          <w:spacing w:val="-3"/>
          <w:sz w:val="23"/>
          <w:szCs w:val="23"/>
        </w:rPr>
        <w:t xml:space="preserve"> </w:t>
      </w:r>
      <w:r w:rsidRPr="00AE09B4">
        <w:rPr>
          <w:rFonts w:cstheme="minorHAnsi"/>
          <w:sz w:val="23"/>
          <w:szCs w:val="23"/>
        </w:rPr>
        <w:t>os</w:t>
      </w:r>
      <w:r w:rsidRPr="00AE09B4">
        <w:rPr>
          <w:rFonts w:cstheme="minorHAnsi"/>
          <w:spacing w:val="-2"/>
          <w:sz w:val="23"/>
          <w:szCs w:val="23"/>
        </w:rPr>
        <w:t xml:space="preserve"> </w:t>
      </w:r>
      <w:r w:rsidRPr="00AE09B4">
        <w:rPr>
          <w:rFonts w:cstheme="minorHAnsi"/>
          <w:sz w:val="23"/>
          <w:szCs w:val="23"/>
        </w:rPr>
        <w:t>trabalhos</w:t>
      </w:r>
      <w:r w:rsidRPr="00AE09B4">
        <w:rPr>
          <w:rFonts w:cstheme="minorHAnsi"/>
          <w:spacing w:val="-3"/>
          <w:sz w:val="23"/>
          <w:szCs w:val="23"/>
        </w:rPr>
        <w:t xml:space="preserve"> </w:t>
      </w:r>
      <w:r w:rsidRPr="00AE09B4">
        <w:rPr>
          <w:rFonts w:cstheme="minorHAnsi"/>
          <w:sz w:val="23"/>
          <w:szCs w:val="23"/>
        </w:rPr>
        <w:t>da</w:t>
      </w:r>
      <w:r w:rsidRPr="00AE09B4">
        <w:rPr>
          <w:rFonts w:cstheme="minorHAnsi"/>
          <w:spacing w:val="-5"/>
          <w:sz w:val="23"/>
          <w:szCs w:val="23"/>
        </w:rPr>
        <w:t xml:space="preserve"> </w:t>
      </w:r>
      <w:r w:rsidRPr="00AE09B4">
        <w:rPr>
          <w:rFonts w:cstheme="minorHAnsi"/>
          <w:sz w:val="23"/>
          <w:szCs w:val="23"/>
        </w:rPr>
        <w:t>equipe</w:t>
      </w:r>
      <w:r w:rsidRPr="00AE09B4">
        <w:rPr>
          <w:rFonts w:cstheme="minorHAnsi"/>
          <w:spacing w:val="2"/>
          <w:sz w:val="23"/>
          <w:szCs w:val="23"/>
        </w:rPr>
        <w:t xml:space="preserve"> </w:t>
      </w:r>
      <w:r w:rsidRPr="00AE09B4">
        <w:rPr>
          <w:rFonts w:cstheme="minorHAnsi"/>
          <w:sz w:val="23"/>
          <w:szCs w:val="23"/>
        </w:rPr>
        <w:t>de</w:t>
      </w:r>
      <w:r w:rsidRPr="00AE09B4">
        <w:rPr>
          <w:rFonts w:cstheme="minorHAnsi"/>
          <w:spacing w:val="-4"/>
          <w:sz w:val="23"/>
          <w:szCs w:val="23"/>
        </w:rPr>
        <w:t xml:space="preserve"> </w:t>
      </w:r>
      <w:r w:rsidRPr="00AE09B4">
        <w:rPr>
          <w:rFonts w:cstheme="minorHAnsi"/>
          <w:sz w:val="23"/>
          <w:szCs w:val="23"/>
        </w:rPr>
        <w:t>apoio;</w:t>
      </w:r>
    </w:p>
    <w:p w14:paraId="6C6CC62B" w14:textId="77777777" w:rsidR="00593EA7" w:rsidRPr="00AE09B4" w:rsidRDefault="00593EA7" w:rsidP="003844DA">
      <w:pPr>
        <w:pStyle w:val="PargrafodaLista"/>
        <w:widowControl w:val="0"/>
        <w:numPr>
          <w:ilvl w:val="0"/>
          <w:numId w:val="47"/>
        </w:numPr>
        <w:tabs>
          <w:tab w:val="left" w:pos="284"/>
          <w:tab w:val="left" w:pos="567"/>
        </w:tabs>
        <w:suppressAutoHyphens/>
        <w:spacing w:after="0" w:line="280" w:lineRule="exact"/>
        <w:ind w:left="284" w:firstLine="0"/>
        <w:contextualSpacing w:val="0"/>
        <w:jc w:val="both"/>
        <w:rPr>
          <w:rFonts w:cstheme="minorHAnsi"/>
          <w:sz w:val="23"/>
          <w:szCs w:val="23"/>
        </w:rPr>
      </w:pPr>
      <w:r w:rsidRPr="00AE09B4">
        <w:rPr>
          <w:rFonts w:cstheme="minorHAnsi"/>
          <w:sz w:val="23"/>
          <w:szCs w:val="23"/>
        </w:rPr>
        <w:t>responder</w:t>
      </w:r>
      <w:r w:rsidRPr="00AE09B4">
        <w:rPr>
          <w:rFonts w:cstheme="minorHAnsi"/>
          <w:spacing w:val="-4"/>
          <w:sz w:val="23"/>
          <w:szCs w:val="23"/>
        </w:rPr>
        <w:t xml:space="preserve"> </w:t>
      </w:r>
      <w:r w:rsidRPr="00AE09B4">
        <w:rPr>
          <w:rFonts w:cstheme="minorHAnsi"/>
          <w:sz w:val="23"/>
          <w:szCs w:val="23"/>
        </w:rPr>
        <w:t>as</w:t>
      </w:r>
      <w:r w:rsidRPr="00AE09B4">
        <w:rPr>
          <w:rFonts w:cstheme="minorHAnsi"/>
          <w:spacing w:val="-5"/>
          <w:sz w:val="23"/>
          <w:szCs w:val="23"/>
        </w:rPr>
        <w:t xml:space="preserve"> </w:t>
      </w:r>
      <w:r w:rsidRPr="00AE09B4">
        <w:rPr>
          <w:rFonts w:cstheme="minorHAnsi"/>
          <w:sz w:val="23"/>
          <w:szCs w:val="23"/>
        </w:rPr>
        <w:t>questões</w:t>
      </w:r>
      <w:r w:rsidRPr="00AE09B4">
        <w:rPr>
          <w:rFonts w:cstheme="minorHAnsi"/>
          <w:spacing w:val="-4"/>
          <w:sz w:val="23"/>
          <w:szCs w:val="23"/>
        </w:rPr>
        <w:t xml:space="preserve"> </w:t>
      </w:r>
      <w:r w:rsidRPr="00AE09B4">
        <w:rPr>
          <w:rFonts w:cstheme="minorHAnsi"/>
          <w:sz w:val="23"/>
          <w:szCs w:val="23"/>
        </w:rPr>
        <w:t>formuladas</w:t>
      </w:r>
      <w:r w:rsidRPr="00AE09B4">
        <w:rPr>
          <w:rFonts w:cstheme="minorHAnsi"/>
          <w:spacing w:val="-5"/>
          <w:sz w:val="23"/>
          <w:szCs w:val="23"/>
        </w:rPr>
        <w:t xml:space="preserve"> </w:t>
      </w:r>
      <w:r w:rsidRPr="00AE09B4">
        <w:rPr>
          <w:rFonts w:cstheme="minorHAnsi"/>
          <w:sz w:val="23"/>
          <w:szCs w:val="23"/>
        </w:rPr>
        <w:t>pelos</w:t>
      </w:r>
      <w:r w:rsidRPr="00AE09B4">
        <w:rPr>
          <w:rFonts w:cstheme="minorHAnsi"/>
          <w:spacing w:val="-4"/>
          <w:sz w:val="23"/>
          <w:szCs w:val="23"/>
        </w:rPr>
        <w:t xml:space="preserve"> </w:t>
      </w:r>
      <w:r w:rsidRPr="00AE09B4">
        <w:rPr>
          <w:rFonts w:cstheme="minorHAnsi"/>
          <w:sz w:val="23"/>
          <w:szCs w:val="23"/>
        </w:rPr>
        <w:t>fornecedores,</w:t>
      </w:r>
      <w:r w:rsidRPr="00AE09B4">
        <w:rPr>
          <w:rFonts w:cstheme="minorHAnsi"/>
          <w:spacing w:val="-6"/>
          <w:sz w:val="23"/>
          <w:szCs w:val="23"/>
        </w:rPr>
        <w:t xml:space="preserve"> </w:t>
      </w:r>
      <w:r w:rsidRPr="00AE09B4">
        <w:rPr>
          <w:rFonts w:cstheme="minorHAnsi"/>
          <w:sz w:val="23"/>
          <w:szCs w:val="23"/>
        </w:rPr>
        <w:t>relativas</w:t>
      </w:r>
      <w:r w:rsidRPr="00AE09B4">
        <w:rPr>
          <w:rFonts w:cstheme="minorHAnsi"/>
          <w:spacing w:val="-1"/>
          <w:sz w:val="23"/>
          <w:szCs w:val="23"/>
        </w:rPr>
        <w:t xml:space="preserve"> </w:t>
      </w:r>
      <w:r w:rsidRPr="00AE09B4">
        <w:rPr>
          <w:rFonts w:cstheme="minorHAnsi"/>
          <w:sz w:val="23"/>
          <w:szCs w:val="23"/>
        </w:rPr>
        <w:t>ao</w:t>
      </w:r>
      <w:r w:rsidRPr="00AE09B4">
        <w:rPr>
          <w:rFonts w:cstheme="minorHAnsi"/>
          <w:spacing w:val="1"/>
          <w:sz w:val="23"/>
          <w:szCs w:val="23"/>
        </w:rPr>
        <w:t xml:space="preserve"> </w:t>
      </w:r>
      <w:r w:rsidRPr="00AE09B4">
        <w:rPr>
          <w:rFonts w:cstheme="minorHAnsi"/>
          <w:sz w:val="23"/>
          <w:szCs w:val="23"/>
        </w:rPr>
        <w:t>certame;</w:t>
      </w:r>
    </w:p>
    <w:p w14:paraId="23FB3E2F" w14:textId="77777777" w:rsidR="00593EA7" w:rsidRPr="00AE09B4" w:rsidRDefault="00593EA7" w:rsidP="003844DA">
      <w:pPr>
        <w:pStyle w:val="PargrafodaLista"/>
        <w:widowControl w:val="0"/>
        <w:numPr>
          <w:ilvl w:val="0"/>
          <w:numId w:val="47"/>
        </w:numPr>
        <w:tabs>
          <w:tab w:val="left" w:pos="284"/>
          <w:tab w:val="left" w:pos="567"/>
        </w:tabs>
        <w:suppressAutoHyphens/>
        <w:spacing w:after="0" w:line="281" w:lineRule="exact"/>
        <w:ind w:left="284" w:firstLine="0"/>
        <w:contextualSpacing w:val="0"/>
        <w:jc w:val="both"/>
        <w:rPr>
          <w:rFonts w:cstheme="minorHAnsi"/>
          <w:sz w:val="23"/>
          <w:szCs w:val="23"/>
        </w:rPr>
      </w:pPr>
      <w:r w:rsidRPr="00AE09B4">
        <w:rPr>
          <w:rFonts w:cstheme="minorHAnsi"/>
          <w:sz w:val="23"/>
          <w:szCs w:val="23"/>
        </w:rPr>
        <w:t>abrir</w:t>
      </w:r>
      <w:r w:rsidRPr="00AE09B4">
        <w:rPr>
          <w:rFonts w:cstheme="minorHAnsi"/>
          <w:spacing w:val="-2"/>
          <w:sz w:val="23"/>
          <w:szCs w:val="23"/>
        </w:rPr>
        <w:t xml:space="preserve"> </w:t>
      </w:r>
      <w:r w:rsidRPr="00AE09B4">
        <w:rPr>
          <w:rFonts w:cstheme="minorHAnsi"/>
          <w:sz w:val="23"/>
          <w:szCs w:val="23"/>
        </w:rPr>
        <w:t>as</w:t>
      </w:r>
      <w:r w:rsidRPr="00AE09B4">
        <w:rPr>
          <w:rFonts w:cstheme="minorHAnsi"/>
          <w:spacing w:val="-2"/>
          <w:sz w:val="23"/>
          <w:szCs w:val="23"/>
        </w:rPr>
        <w:t xml:space="preserve"> </w:t>
      </w:r>
      <w:r w:rsidRPr="00AE09B4">
        <w:rPr>
          <w:rFonts w:cstheme="minorHAnsi"/>
          <w:sz w:val="23"/>
          <w:szCs w:val="23"/>
        </w:rPr>
        <w:t>propostas</w:t>
      </w:r>
      <w:r w:rsidRPr="00AE09B4">
        <w:rPr>
          <w:rFonts w:cstheme="minorHAnsi"/>
          <w:spacing w:val="-2"/>
          <w:sz w:val="23"/>
          <w:szCs w:val="23"/>
        </w:rPr>
        <w:t xml:space="preserve"> </w:t>
      </w:r>
      <w:r w:rsidRPr="00AE09B4">
        <w:rPr>
          <w:rFonts w:cstheme="minorHAnsi"/>
          <w:sz w:val="23"/>
          <w:szCs w:val="23"/>
        </w:rPr>
        <w:t>de</w:t>
      </w:r>
      <w:r w:rsidRPr="00AE09B4">
        <w:rPr>
          <w:rFonts w:cstheme="minorHAnsi"/>
          <w:spacing w:val="-4"/>
          <w:sz w:val="23"/>
          <w:szCs w:val="23"/>
        </w:rPr>
        <w:t xml:space="preserve"> </w:t>
      </w:r>
      <w:r w:rsidRPr="00AE09B4">
        <w:rPr>
          <w:rFonts w:cstheme="minorHAnsi"/>
          <w:sz w:val="23"/>
          <w:szCs w:val="23"/>
        </w:rPr>
        <w:t>preços;</w:t>
      </w:r>
    </w:p>
    <w:p w14:paraId="788D4D8A" w14:textId="77777777" w:rsidR="00593EA7" w:rsidRPr="00AE09B4" w:rsidRDefault="00593EA7" w:rsidP="003844DA">
      <w:pPr>
        <w:pStyle w:val="PargrafodaLista"/>
        <w:widowControl w:val="0"/>
        <w:numPr>
          <w:ilvl w:val="0"/>
          <w:numId w:val="47"/>
        </w:numPr>
        <w:tabs>
          <w:tab w:val="left" w:pos="284"/>
          <w:tab w:val="left" w:pos="567"/>
        </w:tabs>
        <w:suppressAutoHyphens/>
        <w:spacing w:before="2" w:after="0" w:line="281" w:lineRule="exact"/>
        <w:ind w:left="284" w:firstLine="0"/>
        <w:contextualSpacing w:val="0"/>
        <w:jc w:val="both"/>
        <w:rPr>
          <w:rFonts w:cstheme="minorHAnsi"/>
          <w:sz w:val="23"/>
          <w:szCs w:val="23"/>
        </w:rPr>
      </w:pPr>
      <w:r w:rsidRPr="00AE09B4">
        <w:rPr>
          <w:rFonts w:cstheme="minorHAnsi"/>
          <w:sz w:val="23"/>
          <w:szCs w:val="23"/>
        </w:rPr>
        <w:t>analisar</w:t>
      </w:r>
      <w:r w:rsidRPr="00AE09B4">
        <w:rPr>
          <w:rFonts w:cstheme="minorHAnsi"/>
          <w:spacing w:val="-3"/>
          <w:sz w:val="23"/>
          <w:szCs w:val="23"/>
        </w:rPr>
        <w:t xml:space="preserve"> </w:t>
      </w:r>
      <w:r w:rsidRPr="00AE09B4">
        <w:rPr>
          <w:rFonts w:cstheme="minorHAnsi"/>
          <w:sz w:val="23"/>
          <w:szCs w:val="23"/>
        </w:rPr>
        <w:t>a</w:t>
      </w:r>
      <w:r w:rsidRPr="00AE09B4">
        <w:rPr>
          <w:rFonts w:cstheme="minorHAnsi"/>
          <w:spacing w:val="-6"/>
          <w:sz w:val="23"/>
          <w:szCs w:val="23"/>
        </w:rPr>
        <w:t xml:space="preserve"> </w:t>
      </w:r>
      <w:r w:rsidRPr="00AE09B4">
        <w:rPr>
          <w:rFonts w:cstheme="minorHAnsi"/>
          <w:sz w:val="23"/>
          <w:szCs w:val="23"/>
        </w:rPr>
        <w:t>aceitabilidade</w:t>
      </w:r>
      <w:r w:rsidRPr="00AE09B4">
        <w:rPr>
          <w:rFonts w:cstheme="minorHAnsi"/>
          <w:spacing w:val="-5"/>
          <w:sz w:val="23"/>
          <w:szCs w:val="23"/>
        </w:rPr>
        <w:t xml:space="preserve"> </w:t>
      </w:r>
      <w:r w:rsidRPr="00AE09B4">
        <w:rPr>
          <w:rFonts w:cstheme="minorHAnsi"/>
          <w:sz w:val="23"/>
          <w:szCs w:val="23"/>
        </w:rPr>
        <w:t>das</w:t>
      </w:r>
      <w:r w:rsidRPr="00AE09B4">
        <w:rPr>
          <w:rFonts w:cstheme="minorHAnsi"/>
          <w:spacing w:val="-3"/>
          <w:sz w:val="23"/>
          <w:szCs w:val="23"/>
        </w:rPr>
        <w:t xml:space="preserve"> </w:t>
      </w:r>
      <w:r w:rsidRPr="00AE09B4">
        <w:rPr>
          <w:rFonts w:cstheme="minorHAnsi"/>
          <w:sz w:val="23"/>
          <w:szCs w:val="23"/>
        </w:rPr>
        <w:t>propostas;</w:t>
      </w:r>
    </w:p>
    <w:p w14:paraId="5FE49760" w14:textId="77777777" w:rsidR="00593EA7" w:rsidRPr="00AE09B4" w:rsidRDefault="00593EA7" w:rsidP="003844DA">
      <w:pPr>
        <w:pStyle w:val="PargrafodaLista"/>
        <w:widowControl w:val="0"/>
        <w:numPr>
          <w:ilvl w:val="0"/>
          <w:numId w:val="47"/>
        </w:numPr>
        <w:tabs>
          <w:tab w:val="left" w:pos="284"/>
          <w:tab w:val="left" w:pos="567"/>
        </w:tabs>
        <w:suppressAutoHyphens/>
        <w:spacing w:after="0" w:line="280" w:lineRule="exact"/>
        <w:ind w:left="284" w:firstLine="0"/>
        <w:contextualSpacing w:val="0"/>
        <w:jc w:val="both"/>
        <w:rPr>
          <w:rFonts w:cstheme="minorHAnsi"/>
          <w:sz w:val="23"/>
          <w:szCs w:val="23"/>
        </w:rPr>
      </w:pPr>
      <w:r w:rsidRPr="00AE09B4">
        <w:rPr>
          <w:rFonts w:cstheme="minorHAnsi"/>
          <w:sz w:val="23"/>
          <w:szCs w:val="23"/>
        </w:rPr>
        <w:t>desclassificar</w:t>
      </w:r>
      <w:r w:rsidRPr="00AE09B4">
        <w:rPr>
          <w:rFonts w:cstheme="minorHAnsi"/>
          <w:spacing w:val="-4"/>
          <w:sz w:val="23"/>
          <w:szCs w:val="23"/>
        </w:rPr>
        <w:t xml:space="preserve"> </w:t>
      </w:r>
      <w:r w:rsidRPr="00AE09B4">
        <w:rPr>
          <w:rFonts w:cstheme="minorHAnsi"/>
          <w:sz w:val="23"/>
          <w:szCs w:val="23"/>
        </w:rPr>
        <w:t>propostas</w:t>
      </w:r>
      <w:r w:rsidRPr="00AE09B4">
        <w:rPr>
          <w:rFonts w:cstheme="minorHAnsi"/>
          <w:spacing w:val="-5"/>
          <w:sz w:val="23"/>
          <w:szCs w:val="23"/>
        </w:rPr>
        <w:t xml:space="preserve"> </w:t>
      </w:r>
      <w:r w:rsidRPr="00AE09B4">
        <w:rPr>
          <w:rFonts w:cstheme="minorHAnsi"/>
          <w:sz w:val="23"/>
          <w:szCs w:val="23"/>
        </w:rPr>
        <w:t>indicando</w:t>
      </w:r>
      <w:r w:rsidRPr="00AE09B4">
        <w:rPr>
          <w:rFonts w:cstheme="minorHAnsi"/>
          <w:spacing w:val="-3"/>
          <w:sz w:val="23"/>
          <w:szCs w:val="23"/>
        </w:rPr>
        <w:t xml:space="preserve"> </w:t>
      </w:r>
      <w:r w:rsidRPr="00AE09B4">
        <w:rPr>
          <w:rFonts w:cstheme="minorHAnsi"/>
          <w:sz w:val="23"/>
          <w:szCs w:val="23"/>
        </w:rPr>
        <w:t>os motivos;</w:t>
      </w:r>
    </w:p>
    <w:p w14:paraId="5F901B9C" w14:textId="77777777" w:rsidR="00593EA7" w:rsidRPr="00AE09B4" w:rsidRDefault="00593EA7" w:rsidP="003844DA">
      <w:pPr>
        <w:pStyle w:val="PargrafodaLista"/>
        <w:widowControl w:val="0"/>
        <w:numPr>
          <w:ilvl w:val="0"/>
          <w:numId w:val="47"/>
        </w:numPr>
        <w:tabs>
          <w:tab w:val="left" w:pos="284"/>
          <w:tab w:val="left" w:pos="567"/>
          <w:tab w:val="left" w:pos="805"/>
        </w:tabs>
        <w:suppressAutoHyphens/>
        <w:spacing w:after="0" w:line="240" w:lineRule="auto"/>
        <w:ind w:left="284" w:firstLine="0"/>
        <w:contextualSpacing w:val="0"/>
        <w:jc w:val="both"/>
        <w:rPr>
          <w:rFonts w:cstheme="minorHAnsi"/>
          <w:sz w:val="23"/>
          <w:szCs w:val="23"/>
        </w:rPr>
      </w:pPr>
      <w:r w:rsidRPr="00AE09B4">
        <w:rPr>
          <w:rFonts w:cstheme="minorHAnsi"/>
          <w:sz w:val="23"/>
          <w:szCs w:val="23"/>
        </w:rPr>
        <w:t>conduzir</w:t>
      </w:r>
      <w:r w:rsidRPr="00AE09B4">
        <w:rPr>
          <w:rFonts w:cstheme="minorHAnsi"/>
          <w:spacing w:val="4"/>
          <w:sz w:val="23"/>
          <w:szCs w:val="23"/>
        </w:rPr>
        <w:t xml:space="preserve"> </w:t>
      </w:r>
      <w:r w:rsidRPr="00AE09B4">
        <w:rPr>
          <w:rFonts w:cstheme="minorHAnsi"/>
          <w:sz w:val="23"/>
          <w:szCs w:val="23"/>
        </w:rPr>
        <w:t>os</w:t>
      </w:r>
      <w:r w:rsidRPr="00AE09B4">
        <w:rPr>
          <w:rFonts w:cstheme="minorHAnsi"/>
          <w:spacing w:val="5"/>
          <w:sz w:val="23"/>
          <w:szCs w:val="23"/>
        </w:rPr>
        <w:t xml:space="preserve"> </w:t>
      </w:r>
      <w:r w:rsidRPr="00AE09B4">
        <w:rPr>
          <w:rFonts w:cstheme="minorHAnsi"/>
          <w:sz w:val="23"/>
          <w:szCs w:val="23"/>
        </w:rPr>
        <w:t>procedimentos</w:t>
      </w:r>
      <w:r w:rsidRPr="00AE09B4">
        <w:rPr>
          <w:rFonts w:cstheme="minorHAnsi"/>
          <w:spacing w:val="6"/>
          <w:sz w:val="23"/>
          <w:szCs w:val="23"/>
        </w:rPr>
        <w:t xml:space="preserve"> </w:t>
      </w:r>
      <w:r w:rsidRPr="00AE09B4">
        <w:rPr>
          <w:rFonts w:cstheme="minorHAnsi"/>
          <w:sz w:val="23"/>
          <w:szCs w:val="23"/>
        </w:rPr>
        <w:t>relativos</w:t>
      </w:r>
      <w:r w:rsidRPr="00AE09B4">
        <w:rPr>
          <w:rFonts w:cstheme="minorHAnsi"/>
          <w:spacing w:val="9"/>
          <w:sz w:val="23"/>
          <w:szCs w:val="23"/>
        </w:rPr>
        <w:t xml:space="preserve"> </w:t>
      </w:r>
      <w:r w:rsidRPr="00AE09B4">
        <w:rPr>
          <w:rFonts w:cstheme="minorHAnsi"/>
          <w:sz w:val="23"/>
          <w:szCs w:val="23"/>
        </w:rPr>
        <w:t>aos</w:t>
      </w:r>
      <w:r w:rsidRPr="00AE09B4">
        <w:rPr>
          <w:rFonts w:cstheme="minorHAnsi"/>
          <w:spacing w:val="5"/>
          <w:sz w:val="23"/>
          <w:szCs w:val="23"/>
        </w:rPr>
        <w:t xml:space="preserve"> </w:t>
      </w:r>
      <w:r w:rsidRPr="00AE09B4">
        <w:rPr>
          <w:rFonts w:cstheme="minorHAnsi"/>
          <w:sz w:val="23"/>
          <w:szCs w:val="23"/>
        </w:rPr>
        <w:t>lances</w:t>
      </w:r>
      <w:r w:rsidRPr="00AE09B4">
        <w:rPr>
          <w:rFonts w:cstheme="minorHAnsi"/>
          <w:spacing w:val="5"/>
          <w:sz w:val="23"/>
          <w:szCs w:val="23"/>
        </w:rPr>
        <w:t xml:space="preserve"> </w:t>
      </w:r>
      <w:r w:rsidRPr="00AE09B4">
        <w:rPr>
          <w:rFonts w:cstheme="minorHAnsi"/>
          <w:sz w:val="23"/>
          <w:szCs w:val="23"/>
        </w:rPr>
        <w:t>e</w:t>
      </w:r>
      <w:r w:rsidRPr="00AE09B4">
        <w:rPr>
          <w:rFonts w:cstheme="minorHAnsi"/>
          <w:spacing w:val="6"/>
          <w:sz w:val="23"/>
          <w:szCs w:val="23"/>
        </w:rPr>
        <w:t xml:space="preserve"> </w:t>
      </w:r>
      <w:r w:rsidRPr="00AE09B4">
        <w:rPr>
          <w:rFonts w:cstheme="minorHAnsi"/>
          <w:sz w:val="23"/>
          <w:szCs w:val="23"/>
        </w:rPr>
        <w:t>à</w:t>
      </w:r>
      <w:r w:rsidRPr="00AE09B4">
        <w:rPr>
          <w:rFonts w:cstheme="minorHAnsi"/>
          <w:spacing w:val="2"/>
          <w:sz w:val="23"/>
          <w:szCs w:val="23"/>
        </w:rPr>
        <w:t xml:space="preserve"> </w:t>
      </w:r>
      <w:r w:rsidRPr="00AE09B4">
        <w:rPr>
          <w:rFonts w:cstheme="minorHAnsi"/>
          <w:sz w:val="23"/>
          <w:szCs w:val="23"/>
        </w:rPr>
        <w:t>escolha</w:t>
      </w:r>
      <w:r w:rsidRPr="00AE09B4">
        <w:rPr>
          <w:rFonts w:cstheme="minorHAnsi"/>
          <w:spacing w:val="7"/>
          <w:sz w:val="23"/>
          <w:szCs w:val="23"/>
        </w:rPr>
        <w:t xml:space="preserve"> </w:t>
      </w:r>
      <w:r w:rsidRPr="00AE09B4">
        <w:rPr>
          <w:rFonts w:cstheme="minorHAnsi"/>
          <w:sz w:val="23"/>
          <w:szCs w:val="23"/>
        </w:rPr>
        <w:t>da</w:t>
      </w:r>
      <w:r w:rsidRPr="00AE09B4">
        <w:rPr>
          <w:rFonts w:cstheme="minorHAnsi"/>
          <w:spacing w:val="6"/>
          <w:sz w:val="23"/>
          <w:szCs w:val="23"/>
        </w:rPr>
        <w:t xml:space="preserve"> </w:t>
      </w:r>
      <w:r w:rsidRPr="00AE09B4">
        <w:rPr>
          <w:rFonts w:cstheme="minorHAnsi"/>
          <w:sz w:val="23"/>
          <w:szCs w:val="23"/>
        </w:rPr>
        <w:t>proposta</w:t>
      </w:r>
      <w:r w:rsidRPr="00AE09B4">
        <w:rPr>
          <w:rFonts w:cstheme="minorHAnsi"/>
          <w:spacing w:val="3"/>
          <w:sz w:val="23"/>
          <w:szCs w:val="23"/>
        </w:rPr>
        <w:t xml:space="preserve"> </w:t>
      </w:r>
      <w:r w:rsidRPr="00AE09B4">
        <w:rPr>
          <w:rFonts w:cstheme="minorHAnsi"/>
          <w:sz w:val="23"/>
          <w:szCs w:val="23"/>
        </w:rPr>
        <w:t>do</w:t>
      </w:r>
      <w:r w:rsidRPr="00AE09B4">
        <w:rPr>
          <w:rFonts w:cstheme="minorHAnsi"/>
          <w:spacing w:val="8"/>
          <w:sz w:val="23"/>
          <w:szCs w:val="23"/>
        </w:rPr>
        <w:t xml:space="preserve"> </w:t>
      </w:r>
      <w:r w:rsidRPr="00AE09B4">
        <w:rPr>
          <w:rFonts w:cstheme="minorHAnsi"/>
          <w:sz w:val="23"/>
          <w:szCs w:val="23"/>
        </w:rPr>
        <w:t>lance</w:t>
      </w:r>
      <w:r w:rsidRPr="00AE09B4">
        <w:rPr>
          <w:rFonts w:cstheme="minorHAnsi"/>
          <w:spacing w:val="-50"/>
          <w:sz w:val="23"/>
          <w:szCs w:val="23"/>
        </w:rPr>
        <w:t xml:space="preserve"> </w:t>
      </w:r>
      <w:r w:rsidRPr="00AE09B4">
        <w:rPr>
          <w:rFonts w:cstheme="minorHAnsi"/>
          <w:sz w:val="23"/>
          <w:szCs w:val="23"/>
        </w:rPr>
        <w:t>de</w:t>
      </w:r>
      <w:r w:rsidRPr="00AE09B4">
        <w:rPr>
          <w:rFonts w:cstheme="minorHAnsi"/>
          <w:spacing w:val="-3"/>
          <w:sz w:val="23"/>
          <w:szCs w:val="23"/>
        </w:rPr>
        <w:t xml:space="preserve"> </w:t>
      </w:r>
      <w:r w:rsidRPr="00AE09B4">
        <w:rPr>
          <w:rFonts w:cstheme="minorHAnsi"/>
          <w:sz w:val="23"/>
          <w:szCs w:val="23"/>
        </w:rPr>
        <w:t>menor preço;</w:t>
      </w:r>
    </w:p>
    <w:p w14:paraId="3680126E" w14:textId="77777777" w:rsidR="00593EA7" w:rsidRPr="00AE09B4" w:rsidRDefault="00593EA7" w:rsidP="003844DA">
      <w:pPr>
        <w:pStyle w:val="PargrafodaLista"/>
        <w:widowControl w:val="0"/>
        <w:numPr>
          <w:ilvl w:val="0"/>
          <w:numId w:val="47"/>
        </w:numPr>
        <w:tabs>
          <w:tab w:val="left" w:pos="284"/>
          <w:tab w:val="left" w:pos="567"/>
        </w:tabs>
        <w:suppressAutoHyphens/>
        <w:spacing w:after="0" w:line="277" w:lineRule="exact"/>
        <w:ind w:left="284" w:firstLine="0"/>
        <w:contextualSpacing w:val="0"/>
        <w:jc w:val="both"/>
        <w:rPr>
          <w:rFonts w:cstheme="minorHAnsi"/>
          <w:sz w:val="23"/>
          <w:szCs w:val="23"/>
        </w:rPr>
      </w:pPr>
      <w:r w:rsidRPr="00AE09B4">
        <w:rPr>
          <w:rFonts w:cstheme="minorHAnsi"/>
          <w:sz w:val="23"/>
          <w:szCs w:val="23"/>
        </w:rPr>
        <w:t>verificar</w:t>
      </w:r>
      <w:r w:rsidRPr="00AE09B4">
        <w:rPr>
          <w:rFonts w:cstheme="minorHAnsi"/>
          <w:spacing w:val="-4"/>
          <w:sz w:val="23"/>
          <w:szCs w:val="23"/>
        </w:rPr>
        <w:t xml:space="preserve"> </w:t>
      </w:r>
      <w:r w:rsidRPr="00AE09B4">
        <w:rPr>
          <w:rFonts w:cstheme="minorHAnsi"/>
          <w:sz w:val="23"/>
          <w:szCs w:val="23"/>
        </w:rPr>
        <w:t>a</w:t>
      </w:r>
      <w:r w:rsidRPr="00AE09B4">
        <w:rPr>
          <w:rFonts w:cstheme="minorHAnsi"/>
          <w:spacing w:val="-7"/>
          <w:sz w:val="23"/>
          <w:szCs w:val="23"/>
        </w:rPr>
        <w:t xml:space="preserve"> </w:t>
      </w:r>
      <w:r w:rsidRPr="00AE09B4">
        <w:rPr>
          <w:rFonts w:cstheme="minorHAnsi"/>
          <w:sz w:val="23"/>
          <w:szCs w:val="23"/>
        </w:rPr>
        <w:t>habilitação</w:t>
      </w:r>
      <w:r w:rsidRPr="00AE09B4">
        <w:rPr>
          <w:rFonts w:cstheme="minorHAnsi"/>
          <w:spacing w:val="-4"/>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proponente</w:t>
      </w:r>
      <w:r w:rsidRPr="00AE09B4">
        <w:rPr>
          <w:rFonts w:cstheme="minorHAnsi"/>
          <w:spacing w:val="-3"/>
          <w:sz w:val="23"/>
          <w:szCs w:val="23"/>
        </w:rPr>
        <w:t xml:space="preserve"> </w:t>
      </w:r>
      <w:r w:rsidRPr="00AE09B4">
        <w:rPr>
          <w:rFonts w:cstheme="minorHAnsi"/>
          <w:sz w:val="23"/>
          <w:szCs w:val="23"/>
        </w:rPr>
        <w:t>classificado</w:t>
      </w:r>
      <w:r w:rsidRPr="00AE09B4">
        <w:rPr>
          <w:rFonts w:cstheme="minorHAnsi"/>
          <w:spacing w:val="-1"/>
          <w:sz w:val="23"/>
          <w:szCs w:val="23"/>
        </w:rPr>
        <w:t xml:space="preserve"> </w:t>
      </w:r>
      <w:r w:rsidRPr="00AE09B4">
        <w:rPr>
          <w:rFonts w:cstheme="minorHAnsi"/>
          <w:sz w:val="23"/>
          <w:szCs w:val="23"/>
        </w:rPr>
        <w:t>em</w:t>
      </w:r>
      <w:r w:rsidRPr="00AE09B4">
        <w:rPr>
          <w:rFonts w:cstheme="minorHAnsi"/>
          <w:spacing w:val="-5"/>
          <w:sz w:val="23"/>
          <w:szCs w:val="23"/>
        </w:rPr>
        <w:t xml:space="preserve"> </w:t>
      </w:r>
      <w:r w:rsidRPr="00AE09B4">
        <w:rPr>
          <w:rFonts w:cstheme="minorHAnsi"/>
          <w:sz w:val="23"/>
          <w:szCs w:val="23"/>
        </w:rPr>
        <w:t>primeiro</w:t>
      </w:r>
      <w:r w:rsidRPr="00AE09B4">
        <w:rPr>
          <w:rFonts w:cstheme="minorHAnsi"/>
          <w:spacing w:val="-4"/>
          <w:sz w:val="23"/>
          <w:szCs w:val="23"/>
        </w:rPr>
        <w:t xml:space="preserve"> </w:t>
      </w:r>
      <w:r w:rsidRPr="00AE09B4">
        <w:rPr>
          <w:rFonts w:cstheme="minorHAnsi"/>
          <w:sz w:val="23"/>
          <w:szCs w:val="23"/>
        </w:rPr>
        <w:t>lugar;</w:t>
      </w:r>
    </w:p>
    <w:p w14:paraId="6A4FC8DF" w14:textId="77777777" w:rsidR="00593EA7" w:rsidRPr="00AE09B4" w:rsidRDefault="00593EA7" w:rsidP="003844DA">
      <w:pPr>
        <w:pStyle w:val="PargrafodaLista"/>
        <w:widowControl w:val="0"/>
        <w:numPr>
          <w:ilvl w:val="0"/>
          <w:numId w:val="47"/>
        </w:numPr>
        <w:tabs>
          <w:tab w:val="left" w:pos="284"/>
          <w:tab w:val="left" w:pos="567"/>
        </w:tabs>
        <w:suppressAutoHyphens/>
        <w:spacing w:after="0" w:line="281" w:lineRule="exact"/>
        <w:ind w:left="284" w:firstLine="0"/>
        <w:contextualSpacing w:val="0"/>
        <w:jc w:val="both"/>
        <w:rPr>
          <w:rFonts w:cstheme="minorHAnsi"/>
          <w:sz w:val="23"/>
          <w:szCs w:val="23"/>
        </w:rPr>
      </w:pPr>
      <w:r w:rsidRPr="00AE09B4">
        <w:rPr>
          <w:rFonts w:cstheme="minorHAnsi"/>
          <w:sz w:val="23"/>
          <w:szCs w:val="23"/>
        </w:rPr>
        <w:t>declarar</w:t>
      </w:r>
      <w:r w:rsidRPr="00AE09B4">
        <w:rPr>
          <w:rFonts w:cstheme="minorHAnsi"/>
          <w:spacing w:val="-4"/>
          <w:sz w:val="23"/>
          <w:szCs w:val="23"/>
        </w:rPr>
        <w:t xml:space="preserve"> </w:t>
      </w:r>
      <w:r w:rsidRPr="00AE09B4">
        <w:rPr>
          <w:rFonts w:cstheme="minorHAnsi"/>
          <w:sz w:val="23"/>
          <w:szCs w:val="23"/>
        </w:rPr>
        <w:t>o</w:t>
      </w:r>
      <w:r w:rsidRPr="00AE09B4">
        <w:rPr>
          <w:rFonts w:cstheme="minorHAnsi"/>
          <w:spacing w:val="-4"/>
          <w:sz w:val="23"/>
          <w:szCs w:val="23"/>
        </w:rPr>
        <w:t xml:space="preserve"> </w:t>
      </w:r>
      <w:r w:rsidRPr="00AE09B4">
        <w:rPr>
          <w:rFonts w:cstheme="minorHAnsi"/>
          <w:sz w:val="23"/>
          <w:szCs w:val="23"/>
        </w:rPr>
        <w:t>vencedor;</w:t>
      </w:r>
    </w:p>
    <w:p w14:paraId="11D9F4B9" w14:textId="77777777" w:rsidR="00593EA7" w:rsidRPr="00AE09B4" w:rsidRDefault="00593EA7" w:rsidP="003844DA">
      <w:pPr>
        <w:pStyle w:val="PargrafodaLista"/>
        <w:widowControl w:val="0"/>
        <w:numPr>
          <w:ilvl w:val="0"/>
          <w:numId w:val="47"/>
        </w:numPr>
        <w:tabs>
          <w:tab w:val="left" w:pos="284"/>
          <w:tab w:val="left" w:pos="567"/>
          <w:tab w:val="left" w:pos="793"/>
        </w:tabs>
        <w:suppressAutoHyphens/>
        <w:spacing w:before="2" w:after="0" w:line="281" w:lineRule="exact"/>
        <w:ind w:left="284" w:firstLine="0"/>
        <w:contextualSpacing w:val="0"/>
        <w:jc w:val="both"/>
        <w:rPr>
          <w:rFonts w:cstheme="minorHAnsi"/>
          <w:sz w:val="23"/>
          <w:szCs w:val="23"/>
        </w:rPr>
      </w:pPr>
      <w:r w:rsidRPr="00AE09B4">
        <w:rPr>
          <w:rFonts w:cstheme="minorHAnsi"/>
          <w:sz w:val="23"/>
          <w:szCs w:val="23"/>
        </w:rPr>
        <w:t>receber,</w:t>
      </w:r>
      <w:r w:rsidRPr="00AE09B4">
        <w:rPr>
          <w:rFonts w:cstheme="minorHAnsi"/>
          <w:spacing w:val="-5"/>
          <w:sz w:val="23"/>
          <w:szCs w:val="23"/>
        </w:rPr>
        <w:t xml:space="preserve"> </w:t>
      </w:r>
      <w:r w:rsidRPr="00AE09B4">
        <w:rPr>
          <w:rFonts w:cstheme="minorHAnsi"/>
          <w:sz w:val="23"/>
          <w:szCs w:val="23"/>
        </w:rPr>
        <w:t>examinar</w:t>
      </w:r>
      <w:r w:rsidRPr="00AE09B4">
        <w:rPr>
          <w:rFonts w:cstheme="minorHAnsi"/>
          <w:spacing w:val="-2"/>
          <w:sz w:val="23"/>
          <w:szCs w:val="23"/>
        </w:rPr>
        <w:t xml:space="preserve"> </w:t>
      </w:r>
      <w:r w:rsidRPr="00AE09B4">
        <w:rPr>
          <w:rFonts w:cstheme="minorHAnsi"/>
          <w:sz w:val="23"/>
          <w:szCs w:val="23"/>
        </w:rPr>
        <w:t>e</w:t>
      </w:r>
      <w:r w:rsidRPr="00AE09B4">
        <w:rPr>
          <w:rFonts w:cstheme="minorHAnsi"/>
          <w:spacing w:val="-4"/>
          <w:sz w:val="23"/>
          <w:szCs w:val="23"/>
        </w:rPr>
        <w:t xml:space="preserve"> </w:t>
      </w:r>
      <w:r w:rsidRPr="00AE09B4">
        <w:rPr>
          <w:rFonts w:cstheme="minorHAnsi"/>
          <w:sz w:val="23"/>
          <w:szCs w:val="23"/>
        </w:rPr>
        <w:t>decidir</w:t>
      </w:r>
      <w:r w:rsidRPr="00AE09B4">
        <w:rPr>
          <w:rFonts w:cstheme="minorHAnsi"/>
          <w:spacing w:val="-2"/>
          <w:sz w:val="23"/>
          <w:szCs w:val="23"/>
        </w:rPr>
        <w:t xml:space="preserve"> </w:t>
      </w:r>
      <w:r w:rsidRPr="00AE09B4">
        <w:rPr>
          <w:rFonts w:cstheme="minorHAnsi"/>
          <w:sz w:val="23"/>
          <w:szCs w:val="23"/>
        </w:rPr>
        <w:t>sobre</w:t>
      </w:r>
      <w:r w:rsidRPr="00AE09B4">
        <w:rPr>
          <w:rFonts w:cstheme="minorHAnsi"/>
          <w:spacing w:val="-4"/>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pertinência</w:t>
      </w:r>
      <w:r w:rsidRPr="00AE09B4">
        <w:rPr>
          <w:rFonts w:cstheme="minorHAnsi"/>
          <w:spacing w:val="-5"/>
          <w:sz w:val="23"/>
          <w:szCs w:val="23"/>
        </w:rPr>
        <w:t xml:space="preserve"> </w:t>
      </w:r>
      <w:r w:rsidRPr="00AE09B4">
        <w:rPr>
          <w:rFonts w:cstheme="minorHAnsi"/>
          <w:sz w:val="23"/>
          <w:szCs w:val="23"/>
        </w:rPr>
        <w:t>dos</w:t>
      </w:r>
      <w:r w:rsidRPr="00AE09B4">
        <w:rPr>
          <w:rFonts w:cstheme="minorHAnsi"/>
          <w:spacing w:val="-2"/>
          <w:sz w:val="23"/>
          <w:szCs w:val="23"/>
        </w:rPr>
        <w:t xml:space="preserve"> </w:t>
      </w:r>
      <w:r w:rsidRPr="00AE09B4">
        <w:rPr>
          <w:rFonts w:cstheme="minorHAnsi"/>
          <w:sz w:val="23"/>
          <w:szCs w:val="23"/>
        </w:rPr>
        <w:t>recursos;</w:t>
      </w:r>
    </w:p>
    <w:p w14:paraId="718E0B49" w14:textId="77777777" w:rsidR="00593EA7" w:rsidRPr="00AE09B4" w:rsidRDefault="00593EA7" w:rsidP="003844DA">
      <w:pPr>
        <w:pStyle w:val="PargrafodaLista"/>
        <w:widowControl w:val="0"/>
        <w:numPr>
          <w:ilvl w:val="0"/>
          <w:numId w:val="47"/>
        </w:numPr>
        <w:tabs>
          <w:tab w:val="left" w:pos="284"/>
          <w:tab w:val="left" w:pos="567"/>
          <w:tab w:val="left" w:pos="789"/>
        </w:tabs>
        <w:suppressAutoHyphens/>
        <w:spacing w:after="0" w:line="280" w:lineRule="exact"/>
        <w:ind w:left="284" w:firstLine="0"/>
        <w:contextualSpacing w:val="0"/>
        <w:jc w:val="both"/>
        <w:rPr>
          <w:rFonts w:cstheme="minorHAnsi"/>
          <w:sz w:val="23"/>
          <w:szCs w:val="23"/>
        </w:rPr>
      </w:pPr>
      <w:r w:rsidRPr="00AE09B4">
        <w:rPr>
          <w:rFonts w:cstheme="minorHAnsi"/>
          <w:sz w:val="23"/>
          <w:szCs w:val="23"/>
        </w:rPr>
        <w:t>elaborar</w:t>
      </w:r>
      <w:r w:rsidRPr="00AE09B4">
        <w:rPr>
          <w:rFonts w:cstheme="minorHAnsi"/>
          <w:spacing w:val="-4"/>
          <w:sz w:val="23"/>
          <w:szCs w:val="23"/>
        </w:rPr>
        <w:t xml:space="preserve"> </w:t>
      </w:r>
      <w:r w:rsidRPr="00AE09B4">
        <w:rPr>
          <w:rFonts w:cstheme="minorHAnsi"/>
          <w:sz w:val="23"/>
          <w:szCs w:val="23"/>
        </w:rPr>
        <w:t>a</w:t>
      </w:r>
      <w:r w:rsidRPr="00AE09B4">
        <w:rPr>
          <w:rFonts w:cstheme="minorHAnsi"/>
          <w:spacing w:val="-2"/>
          <w:sz w:val="23"/>
          <w:szCs w:val="23"/>
        </w:rPr>
        <w:t xml:space="preserve"> </w:t>
      </w:r>
      <w:r w:rsidRPr="00AE09B4">
        <w:rPr>
          <w:rFonts w:cstheme="minorHAnsi"/>
          <w:sz w:val="23"/>
          <w:szCs w:val="23"/>
        </w:rPr>
        <w:t>ata</w:t>
      </w:r>
      <w:r w:rsidRPr="00AE09B4">
        <w:rPr>
          <w:rFonts w:cstheme="minorHAnsi"/>
          <w:spacing w:val="-2"/>
          <w:sz w:val="23"/>
          <w:szCs w:val="23"/>
        </w:rPr>
        <w:t xml:space="preserve"> </w:t>
      </w:r>
      <w:r w:rsidRPr="00AE09B4">
        <w:rPr>
          <w:rFonts w:cstheme="minorHAnsi"/>
          <w:sz w:val="23"/>
          <w:szCs w:val="23"/>
        </w:rPr>
        <w:t>da</w:t>
      </w:r>
      <w:r w:rsidRPr="00AE09B4">
        <w:rPr>
          <w:rFonts w:cstheme="minorHAnsi"/>
          <w:spacing w:val="-6"/>
          <w:sz w:val="23"/>
          <w:szCs w:val="23"/>
        </w:rPr>
        <w:t xml:space="preserve"> </w:t>
      </w:r>
      <w:r w:rsidRPr="00AE09B4">
        <w:rPr>
          <w:rFonts w:cstheme="minorHAnsi"/>
          <w:sz w:val="23"/>
          <w:szCs w:val="23"/>
        </w:rPr>
        <w:t>sessão;</w:t>
      </w:r>
    </w:p>
    <w:p w14:paraId="7153E48E" w14:textId="77777777" w:rsidR="00593EA7" w:rsidRPr="00AE09B4" w:rsidRDefault="00593EA7" w:rsidP="003844DA">
      <w:pPr>
        <w:pStyle w:val="PargrafodaLista"/>
        <w:widowControl w:val="0"/>
        <w:numPr>
          <w:ilvl w:val="0"/>
          <w:numId w:val="47"/>
        </w:numPr>
        <w:tabs>
          <w:tab w:val="left" w:pos="284"/>
          <w:tab w:val="left" w:pos="567"/>
          <w:tab w:val="left" w:pos="905"/>
        </w:tabs>
        <w:suppressAutoHyphens/>
        <w:spacing w:after="0" w:line="240" w:lineRule="auto"/>
        <w:ind w:left="284" w:firstLine="0"/>
        <w:contextualSpacing w:val="0"/>
        <w:jc w:val="both"/>
        <w:rPr>
          <w:rFonts w:cstheme="minorHAnsi"/>
          <w:sz w:val="23"/>
          <w:szCs w:val="23"/>
        </w:rPr>
      </w:pPr>
      <w:r w:rsidRPr="00AE09B4">
        <w:rPr>
          <w:rFonts w:cstheme="minorHAnsi"/>
          <w:sz w:val="23"/>
          <w:szCs w:val="23"/>
        </w:rPr>
        <w:t>encaminhar</w:t>
      </w:r>
      <w:r w:rsidRPr="00AE09B4">
        <w:rPr>
          <w:rFonts w:cstheme="minorHAnsi"/>
          <w:spacing w:val="47"/>
          <w:sz w:val="23"/>
          <w:szCs w:val="23"/>
        </w:rPr>
        <w:t xml:space="preserve"> </w:t>
      </w:r>
      <w:r w:rsidRPr="00AE09B4">
        <w:rPr>
          <w:rFonts w:cstheme="minorHAnsi"/>
          <w:sz w:val="23"/>
          <w:szCs w:val="23"/>
        </w:rPr>
        <w:t>o</w:t>
      </w:r>
      <w:r w:rsidRPr="00AE09B4">
        <w:rPr>
          <w:rFonts w:cstheme="minorHAnsi"/>
          <w:spacing w:val="43"/>
          <w:sz w:val="23"/>
          <w:szCs w:val="23"/>
        </w:rPr>
        <w:t xml:space="preserve"> </w:t>
      </w:r>
      <w:r w:rsidRPr="00AE09B4">
        <w:rPr>
          <w:rFonts w:cstheme="minorHAnsi"/>
          <w:sz w:val="23"/>
          <w:szCs w:val="23"/>
        </w:rPr>
        <w:t>processo</w:t>
      </w:r>
      <w:r w:rsidRPr="00AE09B4">
        <w:rPr>
          <w:rFonts w:cstheme="minorHAnsi"/>
          <w:spacing w:val="47"/>
          <w:sz w:val="23"/>
          <w:szCs w:val="23"/>
        </w:rPr>
        <w:t xml:space="preserve"> </w:t>
      </w:r>
      <w:r w:rsidRPr="00AE09B4">
        <w:rPr>
          <w:rFonts w:cstheme="minorHAnsi"/>
          <w:sz w:val="23"/>
          <w:szCs w:val="23"/>
        </w:rPr>
        <w:t>à</w:t>
      </w:r>
      <w:r w:rsidRPr="00AE09B4">
        <w:rPr>
          <w:rFonts w:cstheme="minorHAnsi"/>
          <w:spacing w:val="46"/>
          <w:sz w:val="23"/>
          <w:szCs w:val="23"/>
        </w:rPr>
        <w:t xml:space="preserve"> </w:t>
      </w:r>
      <w:r w:rsidRPr="00AE09B4">
        <w:rPr>
          <w:rFonts w:cstheme="minorHAnsi"/>
          <w:sz w:val="23"/>
          <w:szCs w:val="23"/>
        </w:rPr>
        <w:t>autoridade</w:t>
      </w:r>
      <w:r w:rsidRPr="00AE09B4">
        <w:rPr>
          <w:rFonts w:cstheme="minorHAnsi"/>
          <w:spacing w:val="45"/>
          <w:sz w:val="23"/>
          <w:szCs w:val="23"/>
        </w:rPr>
        <w:t xml:space="preserve"> </w:t>
      </w:r>
      <w:r w:rsidRPr="00AE09B4">
        <w:rPr>
          <w:rFonts w:cstheme="minorHAnsi"/>
          <w:sz w:val="23"/>
          <w:szCs w:val="23"/>
        </w:rPr>
        <w:t>superior</w:t>
      </w:r>
      <w:r w:rsidRPr="00AE09B4">
        <w:rPr>
          <w:rFonts w:cstheme="minorHAnsi"/>
          <w:spacing w:val="48"/>
          <w:sz w:val="23"/>
          <w:szCs w:val="23"/>
        </w:rPr>
        <w:t xml:space="preserve"> </w:t>
      </w:r>
      <w:r w:rsidRPr="00AE09B4">
        <w:rPr>
          <w:rFonts w:cstheme="minorHAnsi"/>
          <w:sz w:val="23"/>
          <w:szCs w:val="23"/>
        </w:rPr>
        <w:t>para</w:t>
      </w:r>
      <w:r w:rsidRPr="00AE09B4">
        <w:rPr>
          <w:rFonts w:cstheme="minorHAnsi"/>
          <w:spacing w:val="46"/>
          <w:sz w:val="23"/>
          <w:szCs w:val="23"/>
        </w:rPr>
        <w:t xml:space="preserve"> </w:t>
      </w:r>
      <w:r w:rsidRPr="00AE09B4">
        <w:rPr>
          <w:rFonts w:cstheme="minorHAnsi"/>
          <w:sz w:val="23"/>
          <w:szCs w:val="23"/>
        </w:rPr>
        <w:t>homologar</w:t>
      </w:r>
      <w:r w:rsidRPr="00AE09B4">
        <w:rPr>
          <w:rFonts w:cstheme="minorHAnsi"/>
          <w:spacing w:val="48"/>
          <w:sz w:val="23"/>
          <w:szCs w:val="23"/>
        </w:rPr>
        <w:t xml:space="preserve"> </w:t>
      </w:r>
      <w:r w:rsidRPr="00AE09B4">
        <w:rPr>
          <w:rFonts w:cstheme="minorHAnsi"/>
          <w:sz w:val="23"/>
          <w:szCs w:val="23"/>
        </w:rPr>
        <w:t>e</w:t>
      </w:r>
      <w:r w:rsidRPr="00AE09B4">
        <w:rPr>
          <w:rFonts w:cstheme="minorHAnsi"/>
          <w:spacing w:val="45"/>
          <w:sz w:val="23"/>
          <w:szCs w:val="23"/>
        </w:rPr>
        <w:t xml:space="preserve"> </w:t>
      </w:r>
      <w:r w:rsidRPr="00AE09B4">
        <w:rPr>
          <w:rFonts w:cstheme="minorHAnsi"/>
          <w:sz w:val="23"/>
          <w:szCs w:val="23"/>
        </w:rPr>
        <w:t>autorizar</w:t>
      </w:r>
      <w:r w:rsidRPr="00AE09B4">
        <w:rPr>
          <w:rFonts w:cstheme="minorHAnsi"/>
          <w:spacing w:val="47"/>
          <w:sz w:val="23"/>
          <w:szCs w:val="23"/>
        </w:rPr>
        <w:t xml:space="preserve"> </w:t>
      </w:r>
      <w:r w:rsidRPr="00AE09B4">
        <w:rPr>
          <w:rFonts w:cstheme="minorHAnsi"/>
          <w:sz w:val="23"/>
          <w:szCs w:val="23"/>
        </w:rPr>
        <w:t>a</w:t>
      </w:r>
      <w:r w:rsidRPr="00AE09B4">
        <w:rPr>
          <w:rFonts w:cstheme="minorHAnsi"/>
          <w:spacing w:val="-50"/>
          <w:sz w:val="23"/>
          <w:szCs w:val="23"/>
        </w:rPr>
        <w:t xml:space="preserve"> </w:t>
      </w:r>
      <w:r w:rsidRPr="00AE09B4">
        <w:rPr>
          <w:rFonts w:cstheme="minorHAnsi"/>
          <w:sz w:val="23"/>
          <w:szCs w:val="23"/>
        </w:rPr>
        <w:t>contratação;</w:t>
      </w:r>
    </w:p>
    <w:p w14:paraId="3A74114D" w14:textId="77777777" w:rsidR="00593EA7" w:rsidRPr="00AE09B4" w:rsidRDefault="00593EA7" w:rsidP="003844DA">
      <w:pPr>
        <w:pStyle w:val="PargrafodaLista"/>
        <w:widowControl w:val="0"/>
        <w:numPr>
          <w:ilvl w:val="0"/>
          <w:numId w:val="47"/>
        </w:numPr>
        <w:tabs>
          <w:tab w:val="left" w:pos="284"/>
          <w:tab w:val="left" w:pos="567"/>
          <w:tab w:val="left" w:pos="873"/>
        </w:tabs>
        <w:suppressAutoHyphens/>
        <w:spacing w:after="0" w:line="240" w:lineRule="auto"/>
        <w:ind w:left="284" w:firstLine="0"/>
        <w:contextualSpacing w:val="0"/>
        <w:jc w:val="both"/>
        <w:rPr>
          <w:rFonts w:cstheme="minorHAnsi"/>
          <w:sz w:val="23"/>
          <w:szCs w:val="23"/>
        </w:rPr>
      </w:pPr>
      <w:r w:rsidRPr="00AE09B4">
        <w:rPr>
          <w:rFonts w:cstheme="minorHAnsi"/>
          <w:sz w:val="23"/>
          <w:szCs w:val="23"/>
        </w:rPr>
        <w:t>abrir</w:t>
      </w:r>
      <w:r w:rsidRPr="00AE09B4">
        <w:rPr>
          <w:rFonts w:cstheme="minorHAnsi"/>
          <w:spacing w:val="27"/>
          <w:sz w:val="23"/>
          <w:szCs w:val="23"/>
        </w:rPr>
        <w:t xml:space="preserve"> </w:t>
      </w:r>
      <w:r w:rsidRPr="00AE09B4">
        <w:rPr>
          <w:rFonts w:cstheme="minorHAnsi"/>
          <w:sz w:val="23"/>
          <w:szCs w:val="23"/>
        </w:rPr>
        <w:t>processo</w:t>
      </w:r>
      <w:r w:rsidRPr="00AE09B4">
        <w:rPr>
          <w:rFonts w:cstheme="minorHAnsi"/>
          <w:spacing w:val="27"/>
          <w:sz w:val="23"/>
          <w:szCs w:val="23"/>
        </w:rPr>
        <w:t xml:space="preserve"> </w:t>
      </w:r>
      <w:r w:rsidRPr="00AE09B4">
        <w:rPr>
          <w:rFonts w:cstheme="minorHAnsi"/>
          <w:sz w:val="23"/>
          <w:szCs w:val="23"/>
        </w:rPr>
        <w:t>administrativo</w:t>
      </w:r>
      <w:r w:rsidRPr="00AE09B4">
        <w:rPr>
          <w:rFonts w:cstheme="minorHAnsi"/>
          <w:spacing w:val="27"/>
          <w:sz w:val="23"/>
          <w:szCs w:val="23"/>
        </w:rPr>
        <w:t xml:space="preserve"> </w:t>
      </w:r>
      <w:r w:rsidRPr="00AE09B4">
        <w:rPr>
          <w:rFonts w:cstheme="minorHAnsi"/>
          <w:sz w:val="23"/>
          <w:szCs w:val="23"/>
        </w:rPr>
        <w:t>para</w:t>
      </w:r>
      <w:r w:rsidRPr="00AE09B4">
        <w:rPr>
          <w:rFonts w:cstheme="minorHAnsi"/>
          <w:spacing w:val="26"/>
          <w:sz w:val="23"/>
          <w:szCs w:val="23"/>
        </w:rPr>
        <w:t xml:space="preserve"> </w:t>
      </w:r>
      <w:r w:rsidRPr="00AE09B4">
        <w:rPr>
          <w:rFonts w:cstheme="minorHAnsi"/>
          <w:sz w:val="23"/>
          <w:szCs w:val="23"/>
        </w:rPr>
        <w:t>apuração</w:t>
      </w:r>
      <w:r w:rsidRPr="00AE09B4">
        <w:rPr>
          <w:rFonts w:cstheme="minorHAnsi"/>
          <w:spacing w:val="27"/>
          <w:sz w:val="23"/>
          <w:szCs w:val="23"/>
        </w:rPr>
        <w:t xml:space="preserve"> </w:t>
      </w:r>
      <w:r w:rsidRPr="00AE09B4">
        <w:rPr>
          <w:rFonts w:cstheme="minorHAnsi"/>
          <w:sz w:val="23"/>
          <w:szCs w:val="23"/>
        </w:rPr>
        <w:t>de</w:t>
      </w:r>
      <w:r w:rsidRPr="00AE09B4">
        <w:rPr>
          <w:rFonts w:cstheme="minorHAnsi"/>
          <w:spacing w:val="26"/>
          <w:sz w:val="23"/>
          <w:szCs w:val="23"/>
        </w:rPr>
        <w:t xml:space="preserve"> </w:t>
      </w:r>
      <w:r w:rsidRPr="00AE09B4">
        <w:rPr>
          <w:rFonts w:cstheme="minorHAnsi"/>
          <w:sz w:val="23"/>
          <w:szCs w:val="23"/>
        </w:rPr>
        <w:t>irregularidades</w:t>
      </w:r>
      <w:r w:rsidRPr="00AE09B4">
        <w:rPr>
          <w:rFonts w:cstheme="minorHAnsi"/>
          <w:spacing w:val="31"/>
          <w:sz w:val="23"/>
          <w:szCs w:val="23"/>
        </w:rPr>
        <w:t xml:space="preserve"> </w:t>
      </w:r>
      <w:r w:rsidRPr="00AE09B4">
        <w:rPr>
          <w:rFonts w:cstheme="minorHAnsi"/>
          <w:sz w:val="23"/>
          <w:szCs w:val="23"/>
        </w:rPr>
        <w:t>visando</w:t>
      </w:r>
      <w:r w:rsidRPr="00AE09B4">
        <w:rPr>
          <w:rFonts w:cstheme="minorHAnsi"/>
          <w:spacing w:val="27"/>
          <w:sz w:val="23"/>
          <w:szCs w:val="23"/>
        </w:rPr>
        <w:t xml:space="preserve"> </w:t>
      </w:r>
      <w:r w:rsidRPr="00AE09B4">
        <w:rPr>
          <w:rFonts w:cstheme="minorHAnsi"/>
          <w:sz w:val="23"/>
          <w:szCs w:val="23"/>
        </w:rPr>
        <w:t>a</w:t>
      </w:r>
      <w:r w:rsidRPr="00AE09B4">
        <w:rPr>
          <w:rFonts w:cstheme="minorHAnsi"/>
          <w:spacing w:val="-50"/>
          <w:sz w:val="23"/>
          <w:szCs w:val="23"/>
        </w:rPr>
        <w:t xml:space="preserve"> </w:t>
      </w:r>
      <w:r w:rsidRPr="00AE09B4">
        <w:rPr>
          <w:rFonts w:cstheme="minorHAnsi"/>
          <w:sz w:val="23"/>
          <w:szCs w:val="23"/>
        </w:rPr>
        <w:t>aplicação</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2"/>
          <w:sz w:val="23"/>
          <w:szCs w:val="23"/>
        </w:rPr>
        <w:t xml:space="preserve"> </w:t>
      </w:r>
      <w:r w:rsidRPr="00AE09B4">
        <w:rPr>
          <w:rFonts w:cstheme="minorHAnsi"/>
          <w:sz w:val="23"/>
          <w:szCs w:val="23"/>
        </w:rPr>
        <w:t>penalidades</w:t>
      </w:r>
      <w:r w:rsidRPr="00AE09B4">
        <w:rPr>
          <w:rFonts w:cstheme="minorHAnsi"/>
          <w:spacing w:val="2"/>
          <w:sz w:val="23"/>
          <w:szCs w:val="23"/>
        </w:rPr>
        <w:t xml:space="preserve"> </w:t>
      </w:r>
      <w:r w:rsidRPr="00AE09B4">
        <w:rPr>
          <w:rFonts w:cstheme="minorHAnsi"/>
          <w:sz w:val="23"/>
          <w:szCs w:val="23"/>
        </w:rPr>
        <w:t>previstas</w:t>
      </w:r>
      <w:r w:rsidRPr="00AE09B4">
        <w:rPr>
          <w:rFonts w:cstheme="minorHAnsi"/>
          <w:spacing w:val="-1"/>
          <w:sz w:val="23"/>
          <w:szCs w:val="23"/>
        </w:rPr>
        <w:t xml:space="preserve"> </w:t>
      </w:r>
      <w:r w:rsidRPr="00AE09B4">
        <w:rPr>
          <w:rFonts w:cstheme="minorHAnsi"/>
          <w:sz w:val="23"/>
          <w:szCs w:val="23"/>
        </w:rPr>
        <w:t>na</w:t>
      </w:r>
      <w:r w:rsidRPr="00AE09B4">
        <w:rPr>
          <w:rFonts w:cstheme="minorHAnsi"/>
          <w:spacing w:val="-3"/>
          <w:sz w:val="23"/>
          <w:szCs w:val="23"/>
        </w:rPr>
        <w:t xml:space="preserve"> </w:t>
      </w:r>
      <w:r w:rsidRPr="00AE09B4">
        <w:rPr>
          <w:rFonts w:cstheme="minorHAnsi"/>
          <w:sz w:val="23"/>
          <w:szCs w:val="23"/>
        </w:rPr>
        <w:t>legislação.</w:t>
      </w:r>
    </w:p>
    <w:p w14:paraId="11C8783D" w14:textId="77777777" w:rsidR="00593EA7" w:rsidRPr="00AE09B4" w:rsidRDefault="00593EA7" w:rsidP="003844DA">
      <w:pPr>
        <w:pStyle w:val="Corpodetexto"/>
        <w:tabs>
          <w:tab w:val="left" w:pos="284"/>
        </w:tabs>
        <w:spacing w:before="3"/>
        <w:jc w:val="both"/>
        <w:rPr>
          <w:rFonts w:asciiTheme="minorHAnsi" w:hAnsiTheme="minorHAnsi" w:cstheme="minorHAnsi"/>
          <w:sz w:val="23"/>
          <w:szCs w:val="23"/>
        </w:rPr>
      </w:pPr>
    </w:p>
    <w:p w14:paraId="52B977A7" w14:textId="77777777" w:rsidR="00593EA7" w:rsidRPr="00AE09B4" w:rsidRDefault="00593EA7" w:rsidP="003844DA">
      <w:pPr>
        <w:pStyle w:val="Ttulo1"/>
        <w:numPr>
          <w:ilvl w:val="2"/>
          <w:numId w:val="48"/>
        </w:numPr>
        <w:tabs>
          <w:tab w:val="clear" w:pos="0"/>
        </w:tabs>
        <w:spacing w:before="1" w:line="259" w:lineRule="auto"/>
        <w:ind w:left="0" w:firstLine="0"/>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CREDENCIAMENTO</w:t>
      </w:r>
      <w:r w:rsidRPr="00AE09B4">
        <w:rPr>
          <w:rFonts w:asciiTheme="minorHAnsi" w:hAnsiTheme="minorHAnsi" w:cstheme="minorHAnsi"/>
          <w:color w:val="auto"/>
          <w:spacing w:val="5"/>
          <w:sz w:val="23"/>
          <w:szCs w:val="23"/>
        </w:rPr>
        <w:t xml:space="preserve"> </w:t>
      </w:r>
      <w:r w:rsidRPr="00AE09B4">
        <w:rPr>
          <w:rFonts w:asciiTheme="minorHAnsi" w:hAnsiTheme="minorHAnsi" w:cstheme="minorHAnsi"/>
          <w:color w:val="auto"/>
          <w:sz w:val="23"/>
          <w:szCs w:val="23"/>
        </w:rPr>
        <w:t>NO</w:t>
      </w:r>
      <w:r w:rsidRPr="00AE09B4">
        <w:rPr>
          <w:rFonts w:asciiTheme="minorHAnsi" w:hAnsiTheme="minorHAnsi" w:cstheme="minorHAnsi"/>
          <w:color w:val="auto"/>
          <w:spacing w:val="5"/>
          <w:sz w:val="23"/>
          <w:szCs w:val="23"/>
        </w:rPr>
        <w:t xml:space="preserve"> </w:t>
      </w:r>
      <w:r w:rsidRPr="00AE09B4">
        <w:rPr>
          <w:rFonts w:asciiTheme="minorHAnsi" w:hAnsiTheme="minorHAnsi" w:cstheme="minorHAnsi"/>
          <w:color w:val="auto"/>
          <w:sz w:val="23"/>
          <w:szCs w:val="23"/>
        </w:rPr>
        <w:t>SISTEMA</w:t>
      </w:r>
      <w:r w:rsidRPr="00AE09B4">
        <w:rPr>
          <w:rFonts w:asciiTheme="minorHAnsi" w:hAnsiTheme="minorHAnsi" w:cstheme="minorHAnsi"/>
          <w:color w:val="auto"/>
          <w:spacing w:val="4"/>
          <w:sz w:val="23"/>
          <w:szCs w:val="23"/>
        </w:rPr>
        <w:t xml:space="preserve"> </w:t>
      </w:r>
      <w:r w:rsidRPr="00AE09B4">
        <w:rPr>
          <w:rFonts w:asciiTheme="minorHAnsi" w:hAnsiTheme="minorHAnsi" w:cstheme="minorHAnsi"/>
          <w:color w:val="auto"/>
          <w:sz w:val="23"/>
          <w:szCs w:val="23"/>
        </w:rPr>
        <w:t>LICITAÇÕES</w:t>
      </w:r>
      <w:r w:rsidRPr="00AE09B4">
        <w:rPr>
          <w:rFonts w:asciiTheme="minorHAnsi" w:hAnsiTheme="minorHAnsi" w:cstheme="minorHAnsi"/>
          <w:color w:val="auto"/>
          <w:spacing w:val="5"/>
          <w:sz w:val="23"/>
          <w:szCs w:val="23"/>
        </w:rPr>
        <w:t xml:space="preserve"> </w:t>
      </w:r>
      <w:r w:rsidRPr="00AE09B4">
        <w:rPr>
          <w:rFonts w:asciiTheme="minorHAnsi" w:hAnsiTheme="minorHAnsi" w:cstheme="minorHAnsi"/>
          <w:color w:val="auto"/>
          <w:sz w:val="23"/>
          <w:szCs w:val="23"/>
        </w:rPr>
        <w:t>DA</w:t>
      </w:r>
      <w:r w:rsidRPr="00AE09B4">
        <w:rPr>
          <w:rFonts w:asciiTheme="minorHAnsi" w:hAnsiTheme="minorHAnsi" w:cstheme="minorHAnsi"/>
          <w:color w:val="auto"/>
          <w:spacing w:val="4"/>
          <w:sz w:val="23"/>
          <w:szCs w:val="23"/>
        </w:rPr>
        <w:t xml:space="preserve"> </w:t>
      </w:r>
      <w:r w:rsidRPr="00AE09B4">
        <w:rPr>
          <w:rFonts w:asciiTheme="minorHAnsi" w:hAnsiTheme="minorHAnsi" w:cstheme="minorHAnsi"/>
          <w:color w:val="auto"/>
          <w:sz w:val="23"/>
          <w:szCs w:val="23"/>
        </w:rPr>
        <w:t>BOLSA</w:t>
      </w:r>
      <w:r w:rsidRPr="00AE09B4">
        <w:rPr>
          <w:rFonts w:asciiTheme="minorHAnsi" w:hAnsiTheme="minorHAnsi" w:cstheme="minorHAnsi"/>
          <w:color w:val="auto"/>
          <w:spacing w:val="8"/>
          <w:sz w:val="23"/>
          <w:szCs w:val="23"/>
        </w:rPr>
        <w:t xml:space="preserve"> </w:t>
      </w:r>
      <w:r w:rsidRPr="00AE09B4">
        <w:rPr>
          <w:rFonts w:asciiTheme="minorHAnsi" w:hAnsiTheme="minorHAnsi" w:cstheme="minorHAnsi"/>
          <w:color w:val="auto"/>
          <w:sz w:val="23"/>
          <w:szCs w:val="23"/>
        </w:rPr>
        <w:t>DE</w:t>
      </w:r>
      <w:r w:rsidRPr="00AE09B4">
        <w:rPr>
          <w:rFonts w:asciiTheme="minorHAnsi" w:hAnsiTheme="minorHAnsi" w:cstheme="minorHAnsi"/>
          <w:color w:val="auto"/>
          <w:spacing w:val="5"/>
          <w:sz w:val="23"/>
          <w:szCs w:val="23"/>
        </w:rPr>
        <w:t xml:space="preserve"> </w:t>
      </w:r>
      <w:proofErr w:type="gramStart"/>
      <w:r w:rsidRPr="00AE09B4">
        <w:rPr>
          <w:rFonts w:asciiTheme="minorHAnsi" w:hAnsiTheme="minorHAnsi" w:cstheme="minorHAnsi"/>
          <w:color w:val="auto"/>
          <w:sz w:val="23"/>
          <w:szCs w:val="23"/>
        </w:rPr>
        <w:t>LICITAÇÕES</w:t>
      </w:r>
      <w:r w:rsidRPr="00AE09B4">
        <w:rPr>
          <w:rFonts w:asciiTheme="minorHAnsi" w:hAnsiTheme="minorHAnsi" w:cstheme="minorHAnsi"/>
          <w:color w:val="auto"/>
          <w:spacing w:val="-49"/>
          <w:sz w:val="23"/>
          <w:szCs w:val="23"/>
        </w:rPr>
        <w:t xml:space="preserve">  </w:t>
      </w:r>
      <w:r w:rsidRPr="00AE09B4">
        <w:rPr>
          <w:rFonts w:asciiTheme="minorHAnsi" w:hAnsiTheme="minorHAnsi" w:cstheme="minorHAnsi"/>
          <w:color w:val="auto"/>
          <w:sz w:val="23"/>
          <w:szCs w:val="23"/>
        </w:rPr>
        <w:t>E</w:t>
      </w:r>
      <w:proofErr w:type="gramEnd"/>
      <w:r w:rsidRPr="00AE09B4">
        <w:rPr>
          <w:rFonts w:asciiTheme="minorHAnsi" w:hAnsiTheme="minorHAnsi" w:cstheme="minorHAnsi"/>
          <w:color w:val="auto"/>
          <w:sz w:val="23"/>
          <w:szCs w:val="23"/>
        </w:rPr>
        <w:t xml:space="preserve"> LEILÕES:</w:t>
      </w:r>
    </w:p>
    <w:p w14:paraId="3030240D" w14:textId="77777777" w:rsidR="00593EA7" w:rsidRPr="00AE09B4" w:rsidRDefault="00593EA7" w:rsidP="003844DA">
      <w:pPr>
        <w:pStyle w:val="Ttulo1"/>
        <w:tabs>
          <w:tab w:val="left" w:pos="284"/>
        </w:tabs>
        <w:spacing w:before="1" w:line="259" w:lineRule="auto"/>
        <w:jc w:val="both"/>
        <w:rPr>
          <w:rFonts w:asciiTheme="minorHAnsi" w:hAnsiTheme="minorHAnsi" w:cstheme="minorHAnsi"/>
          <w:color w:val="auto"/>
          <w:sz w:val="23"/>
          <w:szCs w:val="23"/>
        </w:rPr>
      </w:pPr>
    </w:p>
    <w:p w14:paraId="41E3CD28" w14:textId="77777777" w:rsidR="00593EA7" w:rsidRPr="00AE09B4" w:rsidRDefault="00593EA7" w:rsidP="003844DA">
      <w:pPr>
        <w:pStyle w:val="PargrafodaLista"/>
        <w:widowControl w:val="0"/>
        <w:numPr>
          <w:ilvl w:val="3"/>
          <w:numId w:val="48"/>
        </w:numPr>
        <w:tabs>
          <w:tab w:val="left" w:pos="851"/>
        </w:tabs>
        <w:suppressAutoHyphens/>
        <w:spacing w:before="6" w:after="0" w:line="259" w:lineRule="auto"/>
        <w:ind w:left="0" w:firstLine="0"/>
        <w:contextualSpacing w:val="0"/>
        <w:jc w:val="both"/>
        <w:rPr>
          <w:rFonts w:cstheme="minorHAnsi"/>
          <w:sz w:val="23"/>
          <w:szCs w:val="23"/>
        </w:rPr>
      </w:pPr>
      <w:r w:rsidRPr="00AE09B4">
        <w:rPr>
          <w:rFonts w:cstheme="minorHAnsi"/>
          <w:sz w:val="23"/>
          <w:szCs w:val="23"/>
        </w:rPr>
        <w:t xml:space="preserve">As pessoas jurídicas ou firmas individuais interessadas deverão nomear através do instrumento de mandato, modelo constante do Anexo 04, com firma reconhecida, operador devidamente credenciado em qualquer empresa associada à Bolsa de Licitações do Brasil, atribuindo poderes para formular lances de preços e praticar todos os demais atos e operações no site: </w:t>
      </w:r>
      <w:hyperlink r:id="rId8">
        <w:r w:rsidRPr="00AE09B4">
          <w:rPr>
            <w:rFonts w:cstheme="minorHAnsi"/>
            <w:sz w:val="23"/>
            <w:szCs w:val="23"/>
          </w:rPr>
          <w:t>www.bll.org.br.</w:t>
        </w:r>
      </w:hyperlink>
    </w:p>
    <w:p w14:paraId="5B42477A" w14:textId="77777777" w:rsidR="00593EA7" w:rsidRPr="00AE09B4" w:rsidRDefault="00593EA7" w:rsidP="003844DA">
      <w:pPr>
        <w:pStyle w:val="PargrafodaLista"/>
        <w:tabs>
          <w:tab w:val="left" w:pos="284"/>
          <w:tab w:val="left" w:pos="851"/>
        </w:tabs>
        <w:spacing w:before="6" w:line="259" w:lineRule="auto"/>
        <w:ind w:left="0"/>
        <w:jc w:val="both"/>
        <w:rPr>
          <w:rFonts w:cstheme="minorHAnsi"/>
          <w:sz w:val="23"/>
          <w:szCs w:val="23"/>
        </w:rPr>
      </w:pPr>
    </w:p>
    <w:p w14:paraId="18BD0C42" w14:textId="77777777" w:rsidR="00593EA7" w:rsidRPr="00AE09B4" w:rsidRDefault="00593EA7" w:rsidP="003844DA">
      <w:pPr>
        <w:pStyle w:val="PargrafodaLista"/>
        <w:widowControl w:val="0"/>
        <w:numPr>
          <w:ilvl w:val="3"/>
          <w:numId w:val="48"/>
        </w:numPr>
        <w:tabs>
          <w:tab w:val="left" w:pos="284"/>
          <w:tab w:val="left" w:pos="851"/>
        </w:tabs>
        <w:suppressAutoHyphens/>
        <w:spacing w:before="6" w:after="0" w:line="259" w:lineRule="auto"/>
        <w:ind w:left="0" w:firstLine="0"/>
        <w:contextualSpacing w:val="0"/>
        <w:jc w:val="both"/>
        <w:rPr>
          <w:rFonts w:cstheme="minorHAnsi"/>
          <w:sz w:val="23"/>
          <w:szCs w:val="23"/>
        </w:rPr>
      </w:pPr>
      <w:r w:rsidRPr="00AE09B4">
        <w:rPr>
          <w:rFonts w:cstheme="minorHAnsi"/>
          <w:sz w:val="23"/>
          <w:szCs w:val="23"/>
        </w:rPr>
        <w:t>A participação do licitante no pregão eletrônico se dará por meio de participação direta ou através de empresas associadas à BLL – Bolsa de Licitações do Brasil, a</w:t>
      </w:r>
      <w:r w:rsidRPr="00AE09B4">
        <w:rPr>
          <w:rFonts w:cstheme="minorHAnsi"/>
          <w:spacing w:val="-9"/>
          <w:sz w:val="23"/>
          <w:szCs w:val="23"/>
        </w:rPr>
        <w:t xml:space="preserve"> </w:t>
      </w:r>
      <w:r w:rsidRPr="00AE09B4">
        <w:rPr>
          <w:rFonts w:cstheme="minorHAnsi"/>
          <w:sz w:val="23"/>
          <w:szCs w:val="23"/>
        </w:rPr>
        <w:t>qual</w:t>
      </w:r>
      <w:r w:rsidRPr="00AE09B4">
        <w:rPr>
          <w:rFonts w:cstheme="minorHAnsi"/>
          <w:spacing w:val="-5"/>
          <w:sz w:val="23"/>
          <w:szCs w:val="23"/>
        </w:rPr>
        <w:t xml:space="preserve"> </w:t>
      </w:r>
      <w:r w:rsidRPr="00AE09B4">
        <w:rPr>
          <w:rFonts w:cstheme="minorHAnsi"/>
          <w:sz w:val="23"/>
          <w:szCs w:val="23"/>
        </w:rPr>
        <w:t>deverá</w:t>
      </w:r>
      <w:r w:rsidRPr="00AE09B4">
        <w:rPr>
          <w:rFonts w:cstheme="minorHAnsi"/>
          <w:spacing w:val="-4"/>
          <w:sz w:val="23"/>
          <w:szCs w:val="23"/>
        </w:rPr>
        <w:t xml:space="preserve"> </w:t>
      </w:r>
      <w:r w:rsidRPr="00AE09B4">
        <w:rPr>
          <w:rFonts w:cstheme="minorHAnsi"/>
          <w:sz w:val="23"/>
          <w:szCs w:val="23"/>
        </w:rPr>
        <w:t>manifestar,</w:t>
      </w:r>
      <w:r w:rsidRPr="00AE09B4">
        <w:rPr>
          <w:rFonts w:cstheme="minorHAnsi"/>
          <w:spacing w:val="-5"/>
          <w:sz w:val="23"/>
          <w:szCs w:val="23"/>
        </w:rPr>
        <w:t xml:space="preserve"> </w:t>
      </w:r>
      <w:r w:rsidRPr="00AE09B4">
        <w:rPr>
          <w:rFonts w:cstheme="minorHAnsi"/>
          <w:sz w:val="23"/>
          <w:szCs w:val="23"/>
        </w:rPr>
        <w:t>por</w:t>
      </w:r>
      <w:r w:rsidRPr="00AE09B4">
        <w:rPr>
          <w:rFonts w:cstheme="minorHAnsi"/>
          <w:spacing w:val="-2"/>
          <w:sz w:val="23"/>
          <w:szCs w:val="23"/>
        </w:rPr>
        <w:t xml:space="preserve"> </w:t>
      </w:r>
      <w:r w:rsidRPr="00AE09B4">
        <w:rPr>
          <w:rFonts w:cstheme="minorHAnsi"/>
          <w:sz w:val="23"/>
          <w:szCs w:val="23"/>
        </w:rPr>
        <w:t>meio</w:t>
      </w:r>
      <w:r w:rsidRPr="00AE09B4">
        <w:rPr>
          <w:rFonts w:cstheme="minorHAnsi"/>
          <w:spacing w:val="-8"/>
          <w:sz w:val="23"/>
          <w:szCs w:val="23"/>
        </w:rPr>
        <w:t xml:space="preserve"> </w:t>
      </w:r>
      <w:r w:rsidRPr="00AE09B4">
        <w:rPr>
          <w:rFonts w:cstheme="minorHAnsi"/>
          <w:sz w:val="23"/>
          <w:szCs w:val="23"/>
        </w:rPr>
        <w:t>de</w:t>
      </w:r>
      <w:r w:rsidRPr="00AE09B4">
        <w:rPr>
          <w:rFonts w:cstheme="minorHAnsi"/>
          <w:spacing w:val="-8"/>
          <w:sz w:val="23"/>
          <w:szCs w:val="23"/>
        </w:rPr>
        <w:t xml:space="preserve"> </w:t>
      </w:r>
      <w:r w:rsidRPr="00AE09B4">
        <w:rPr>
          <w:rFonts w:cstheme="minorHAnsi"/>
          <w:sz w:val="23"/>
          <w:szCs w:val="23"/>
        </w:rPr>
        <w:t>seu</w:t>
      </w:r>
      <w:r w:rsidRPr="00AE09B4">
        <w:rPr>
          <w:rFonts w:cstheme="minorHAnsi"/>
          <w:spacing w:val="-4"/>
          <w:sz w:val="23"/>
          <w:szCs w:val="23"/>
        </w:rPr>
        <w:t xml:space="preserve"> </w:t>
      </w:r>
      <w:r w:rsidRPr="00AE09B4">
        <w:rPr>
          <w:rFonts w:cstheme="minorHAnsi"/>
          <w:sz w:val="23"/>
          <w:szCs w:val="23"/>
        </w:rPr>
        <w:t>operador</w:t>
      </w:r>
      <w:r w:rsidRPr="00AE09B4">
        <w:rPr>
          <w:rFonts w:cstheme="minorHAnsi"/>
          <w:spacing w:val="-3"/>
          <w:sz w:val="23"/>
          <w:szCs w:val="23"/>
        </w:rPr>
        <w:t xml:space="preserve"> </w:t>
      </w:r>
      <w:r w:rsidRPr="00AE09B4">
        <w:rPr>
          <w:rFonts w:cstheme="minorHAnsi"/>
          <w:sz w:val="23"/>
          <w:szCs w:val="23"/>
        </w:rPr>
        <w:t>designado,</w:t>
      </w:r>
      <w:r w:rsidRPr="00AE09B4">
        <w:rPr>
          <w:rFonts w:cstheme="minorHAnsi"/>
          <w:spacing w:val="-8"/>
          <w:sz w:val="23"/>
          <w:szCs w:val="23"/>
        </w:rPr>
        <w:t xml:space="preserve"> </w:t>
      </w:r>
      <w:r w:rsidRPr="00AE09B4">
        <w:rPr>
          <w:rFonts w:cstheme="minorHAnsi"/>
          <w:sz w:val="23"/>
          <w:szCs w:val="23"/>
        </w:rPr>
        <w:t>em</w:t>
      </w:r>
      <w:r w:rsidRPr="00AE09B4">
        <w:rPr>
          <w:rFonts w:cstheme="minorHAnsi"/>
          <w:spacing w:val="-4"/>
          <w:sz w:val="23"/>
          <w:szCs w:val="23"/>
        </w:rPr>
        <w:t xml:space="preserve"> </w:t>
      </w:r>
      <w:r w:rsidRPr="00AE09B4">
        <w:rPr>
          <w:rFonts w:cstheme="minorHAnsi"/>
          <w:sz w:val="23"/>
          <w:szCs w:val="23"/>
        </w:rPr>
        <w:t>campo</w:t>
      </w:r>
      <w:r w:rsidRPr="00AE09B4">
        <w:rPr>
          <w:rFonts w:cstheme="minorHAnsi"/>
          <w:spacing w:val="-50"/>
          <w:sz w:val="23"/>
          <w:szCs w:val="23"/>
        </w:rPr>
        <w:t xml:space="preserve"> </w:t>
      </w:r>
      <w:r w:rsidRPr="00AE09B4">
        <w:rPr>
          <w:rFonts w:cstheme="minorHAnsi"/>
          <w:sz w:val="23"/>
          <w:szCs w:val="23"/>
        </w:rPr>
        <w:t xml:space="preserve">próprio do sistema, pleno conhecimento, aceitação e </w:t>
      </w:r>
      <w:r w:rsidRPr="00AE09B4">
        <w:rPr>
          <w:rFonts w:cstheme="minorHAnsi"/>
          <w:sz w:val="23"/>
          <w:szCs w:val="23"/>
        </w:rPr>
        <w:lastRenderedPageBreak/>
        <w:t>atendimento às exigências de</w:t>
      </w:r>
      <w:r w:rsidRPr="00AE09B4">
        <w:rPr>
          <w:rFonts w:cstheme="minorHAnsi"/>
          <w:spacing w:val="1"/>
          <w:sz w:val="23"/>
          <w:szCs w:val="23"/>
        </w:rPr>
        <w:t xml:space="preserve"> </w:t>
      </w:r>
      <w:r w:rsidRPr="00AE09B4">
        <w:rPr>
          <w:rFonts w:cstheme="minorHAnsi"/>
          <w:sz w:val="23"/>
          <w:szCs w:val="23"/>
        </w:rPr>
        <w:t>habilitação</w:t>
      </w:r>
      <w:r w:rsidRPr="00AE09B4">
        <w:rPr>
          <w:rFonts w:cstheme="minorHAnsi"/>
          <w:spacing w:val="2"/>
          <w:sz w:val="23"/>
          <w:szCs w:val="23"/>
        </w:rPr>
        <w:t xml:space="preserve"> </w:t>
      </w:r>
      <w:r w:rsidRPr="00AE09B4">
        <w:rPr>
          <w:rFonts w:cstheme="minorHAnsi"/>
          <w:sz w:val="23"/>
          <w:szCs w:val="23"/>
        </w:rPr>
        <w:t>previstas</w:t>
      </w:r>
      <w:r w:rsidRPr="00AE09B4">
        <w:rPr>
          <w:rFonts w:cstheme="minorHAnsi"/>
          <w:spacing w:val="-1"/>
          <w:sz w:val="23"/>
          <w:szCs w:val="23"/>
        </w:rPr>
        <w:t xml:space="preserve"> </w:t>
      </w:r>
      <w:r w:rsidRPr="00AE09B4">
        <w:rPr>
          <w:rFonts w:cstheme="minorHAnsi"/>
          <w:sz w:val="23"/>
          <w:szCs w:val="23"/>
        </w:rPr>
        <w:t>no Edital.</w:t>
      </w:r>
    </w:p>
    <w:p w14:paraId="278BF9E6" w14:textId="77777777" w:rsidR="00593EA7" w:rsidRPr="00AE09B4" w:rsidRDefault="00593EA7" w:rsidP="003844DA">
      <w:pPr>
        <w:pStyle w:val="PargrafodaLista"/>
        <w:widowControl w:val="0"/>
        <w:numPr>
          <w:ilvl w:val="3"/>
          <w:numId w:val="48"/>
        </w:numPr>
        <w:tabs>
          <w:tab w:val="left" w:pos="284"/>
          <w:tab w:val="left" w:pos="851"/>
        </w:tabs>
        <w:suppressAutoHyphens/>
        <w:spacing w:before="161" w:after="0" w:line="259" w:lineRule="auto"/>
        <w:ind w:left="0" w:firstLine="0"/>
        <w:contextualSpacing w:val="0"/>
        <w:jc w:val="both"/>
        <w:rPr>
          <w:rFonts w:cstheme="minorHAnsi"/>
          <w:sz w:val="23"/>
          <w:szCs w:val="23"/>
        </w:rPr>
      </w:pPr>
      <w:r w:rsidRPr="00AE09B4">
        <w:rPr>
          <w:rFonts w:cstheme="minorHAnsi"/>
          <w:sz w:val="23"/>
          <w:szCs w:val="23"/>
        </w:rPr>
        <w:t>O acesso do operador ao pregão, para efeito de encaminhamento de</w:t>
      </w:r>
      <w:r w:rsidRPr="00AE09B4">
        <w:rPr>
          <w:rFonts w:cstheme="minorHAnsi"/>
          <w:spacing w:val="1"/>
          <w:sz w:val="23"/>
          <w:szCs w:val="23"/>
        </w:rPr>
        <w:t xml:space="preserve"> </w:t>
      </w:r>
      <w:r w:rsidRPr="00AE09B4">
        <w:rPr>
          <w:rFonts w:cstheme="minorHAnsi"/>
          <w:sz w:val="23"/>
          <w:szCs w:val="23"/>
        </w:rPr>
        <w:t>proposta de preço e lances sucessivos de preços, em nome do licitante, somente se</w:t>
      </w:r>
      <w:r w:rsidRPr="00AE09B4">
        <w:rPr>
          <w:rFonts w:cstheme="minorHAnsi"/>
          <w:spacing w:val="1"/>
          <w:sz w:val="23"/>
          <w:szCs w:val="23"/>
        </w:rPr>
        <w:t xml:space="preserve"> </w:t>
      </w:r>
      <w:r w:rsidRPr="00AE09B4">
        <w:rPr>
          <w:rFonts w:cstheme="minorHAnsi"/>
          <w:sz w:val="23"/>
          <w:szCs w:val="23"/>
        </w:rPr>
        <w:t>dará</w:t>
      </w:r>
      <w:r w:rsidRPr="00AE09B4">
        <w:rPr>
          <w:rFonts w:cstheme="minorHAnsi"/>
          <w:spacing w:val="-3"/>
          <w:sz w:val="23"/>
          <w:szCs w:val="23"/>
        </w:rPr>
        <w:t xml:space="preserve"> </w:t>
      </w:r>
      <w:r w:rsidRPr="00AE09B4">
        <w:rPr>
          <w:rFonts w:cstheme="minorHAnsi"/>
          <w:sz w:val="23"/>
          <w:szCs w:val="23"/>
        </w:rPr>
        <w:t>mediante</w:t>
      </w:r>
      <w:r w:rsidRPr="00AE09B4">
        <w:rPr>
          <w:rFonts w:cstheme="minorHAnsi"/>
          <w:spacing w:val="1"/>
          <w:sz w:val="23"/>
          <w:szCs w:val="23"/>
        </w:rPr>
        <w:t xml:space="preserve"> </w:t>
      </w:r>
      <w:r w:rsidRPr="00AE09B4">
        <w:rPr>
          <w:rFonts w:cstheme="minorHAnsi"/>
          <w:sz w:val="23"/>
          <w:szCs w:val="23"/>
        </w:rPr>
        <w:t>prévia definição de</w:t>
      </w:r>
      <w:r w:rsidRPr="00AE09B4">
        <w:rPr>
          <w:rFonts w:cstheme="minorHAnsi"/>
          <w:spacing w:val="1"/>
          <w:sz w:val="23"/>
          <w:szCs w:val="23"/>
        </w:rPr>
        <w:t xml:space="preserve"> </w:t>
      </w:r>
      <w:r w:rsidRPr="00AE09B4">
        <w:rPr>
          <w:rFonts w:cstheme="minorHAnsi"/>
          <w:sz w:val="23"/>
          <w:szCs w:val="23"/>
        </w:rPr>
        <w:t>senha</w:t>
      </w:r>
      <w:r w:rsidRPr="00AE09B4">
        <w:rPr>
          <w:rFonts w:cstheme="minorHAnsi"/>
          <w:spacing w:val="-4"/>
          <w:sz w:val="23"/>
          <w:szCs w:val="23"/>
        </w:rPr>
        <w:t xml:space="preserve"> </w:t>
      </w:r>
      <w:r w:rsidRPr="00AE09B4">
        <w:rPr>
          <w:rFonts w:cstheme="minorHAnsi"/>
          <w:sz w:val="23"/>
          <w:szCs w:val="23"/>
        </w:rPr>
        <w:t>privativa.</w:t>
      </w:r>
    </w:p>
    <w:p w14:paraId="3FFEAFB1" w14:textId="77777777" w:rsidR="00593EA7" w:rsidRPr="00AE09B4" w:rsidRDefault="00593EA7" w:rsidP="003844DA">
      <w:pPr>
        <w:pStyle w:val="PargrafodaLista"/>
        <w:widowControl w:val="0"/>
        <w:numPr>
          <w:ilvl w:val="3"/>
          <w:numId w:val="48"/>
        </w:numPr>
        <w:tabs>
          <w:tab w:val="left" w:pos="284"/>
          <w:tab w:val="left" w:pos="851"/>
          <w:tab w:val="left" w:pos="2125"/>
        </w:tabs>
        <w:suppressAutoHyphens/>
        <w:spacing w:before="161" w:after="0" w:line="254" w:lineRule="auto"/>
        <w:ind w:left="0" w:firstLine="0"/>
        <w:contextualSpacing w:val="0"/>
        <w:jc w:val="both"/>
        <w:rPr>
          <w:rFonts w:cstheme="minorHAnsi"/>
          <w:sz w:val="23"/>
          <w:szCs w:val="23"/>
        </w:rPr>
      </w:pP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chave</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identificação</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senha</w:t>
      </w:r>
      <w:r w:rsidRPr="00AE09B4">
        <w:rPr>
          <w:rFonts w:cstheme="minorHAnsi"/>
          <w:spacing w:val="1"/>
          <w:sz w:val="23"/>
          <w:szCs w:val="23"/>
        </w:rPr>
        <w:t xml:space="preserve"> </w:t>
      </w:r>
      <w:r w:rsidRPr="00AE09B4">
        <w:rPr>
          <w:rFonts w:cstheme="minorHAnsi"/>
          <w:sz w:val="23"/>
          <w:szCs w:val="23"/>
        </w:rPr>
        <w:t>dos</w:t>
      </w:r>
      <w:r w:rsidRPr="00AE09B4">
        <w:rPr>
          <w:rFonts w:cstheme="minorHAnsi"/>
          <w:spacing w:val="1"/>
          <w:sz w:val="23"/>
          <w:szCs w:val="23"/>
        </w:rPr>
        <w:t xml:space="preserve"> </w:t>
      </w:r>
      <w:r w:rsidRPr="00AE09B4">
        <w:rPr>
          <w:rFonts w:cstheme="minorHAnsi"/>
          <w:sz w:val="23"/>
          <w:szCs w:val="23"/>
        </w:rPr>
        <w:t>operadores</w:t>
      </w:r>
      <w:r w:rsidRPr="00AE09B4">
        <w:rPr>
          <w:rFonts w:cstheme="minorHAnsi"/>
          <w:spacing w:val="1"/>
          <w:sz w:val="23"/>
          <w:szCs w:val="23"/>
        </w:rPr>
        <w:t xml:space="preserve"> </w:t>
      </w:r>
      <w:r w:rsidRPr="00AE09B4">
        <w:rPr>
          <w:rFonts w:cstheme="minorHAnsi"/>
          <w:sz w:val="23"/>
          <w:szCs w:val="23"/>
        </w:rPr>
        <w:t>poderão</w:t>
      </w:r>
      <w:r w:rsidRPr="00AE09B4">
        <w:rPr>
          <w:rFonts w:cstheme="minorHAnsi"/>
          <w:spacing w:val="1"/>
          <w:sz w:val="23"/>
          <w:szCs w:val="23"/>
        </w:rPr>
        <w:t xml:space="preserve"> </w:t>
      </w:r>
      <w:r w:rsidRPr="00AE09B4">
        <w:rPr>
          <w:rFonts w:cstheme="minorHAnsi"/>
          <w:sz w:val="23"/>
          <w:szCs w:val="23"/>
        </w:rPr>
        <w:t>ser</w:t>
      </w:r>
      <w:r w:rsidRPr="00AE09B4">
        <w:rPr>
          <w:rFonts w:cstheme="minorHAnsi"/>
          <w:spacing w:val="-50"/>
          <w:sz w:val="23"/>
          <w:szCs w:val="23"/>
        </w:rPr>
        <w:t xml:space="preserve"> </w:t>
      </w:r>
      <w:r w:rsidRPr="00AE09B4">
        <w:rPr>
          <w:rFonts w:cstheme="minorHAnsi"/>
          <w:sz w:val="23"/>
          <w:szCs w:val="23"/>
        </w:rPr>
        <w:t>utilizadas em qualquer pregão eletrônico, salvo quando canceladas por solicitação</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credenciado ou</w:t>
      </w:r>
      <w:r w:rsidRPr="00AE09B4">
        <w:rPr>
          <w:rFonts w:cstheme="minorHAnsi"/>
          <w:spacing w:val="-2"/>
          <w:sz w:val="23"/>
          <w:szCs w:val="23"/>
        </w:rPr>
        <w:t xml:space="preserve"> </w:t>
      </w:r>
      <w:r w:rsidRPr="00AE09B4">
        <w:rPr>
          <w:rFonts w:cstheme="minorHAnsi"/>
          <w:sz w:val="23"/>
          <w:szCs w:val="23"/>
        </w:rPr>
        <w:t>por iniciativa</w:t>
      </w:r>
      <w:r w:rsidRPr="00AE09B4">
        <w:rPr>
          <w:rFonts w:cstheme="minorHAnsi"/>
          <w:spacing w:val="-3"/>
          <w:sz w:val="23"/>
          <w:szCs w:val="23"/>
        </w:rPr>
        <w:t xml:space="preserve"> </w:t>
      </w:r>
      <w:r w:rsidRPr="00AE09B4">
        <w:rPr>
          <w:rFonts w:cstheme="minorHAnsi"/>
          <w:sz w:val="23"/>
          <w:szCs w:val="23"/>
        </w:rPr>
        <w:t>da</w:t>
      </w:r>
      <w:r w:rsidRPr="00AE09B4">
        <w:rPr>
          <w:rFonts w:cstheme="minorHAnsi"/>
          <w:spacing w:val="-4"/>
          <w:sz w:val="23"/>
          <w:szCs w:val="23"/>
        </w:rPr>
        <w:t xml:space="preserve"> </w:t>
      </w:r>
      <w:r w:rsidRPr="00AE09B4">
        <w:rPr>
          <w:rFonts w:cstheme="minorHAnsi"/>
          <w:sz w:val="23"/>
          <w:szCs w:val="23"/>
        </w:rPr>
        <w:t>BLL</w:t>
      </w:r>
      <w:r w:rsidRPr="00AE09B4">
        <w:rPr>
          <w:rFonts w:cstheme="minorHAnsi"/>
          <w:spacing w:val="6"/>
          <w:sz w:val="23"/>
          <w:szCs w:val="23"/>
        </w:rPr>
        <w:t xml:space="preserve"> </w:t>
      </w:r>
      <w:r w:rsidRPr="00AE09B4">
        <w:rPr>
          <w:rFonts w:cstheme="minorHAnsi"/>
          <w:sz w:val="23"/>
          <w:szCs w:val="23"/>
        </w:rPr>
        <w:t>-</w:t>
      </w:r>
      <w:r w:rsidRPr="00AE09B4">
        <w:rPr>
          <w:rFonts w:cstheme="minorHAnsi"/>
          <w:spacing w:val="-1"/>
          <w:sz w:val="23"/>
          <w:szCs w:val="23"/>
        </w:rPr>
        <w:t xml:space="preserve"> </w:t>
      </w:r>
      <w:r w:rsidRPr="00AE09B4">
        <w:rPr>
          <w:rFonts w:cstheme="minorHAnsi"/>
          <w:sz w:val="23"/>
          <w:szCs w:val="23"/>
        </w:rPr>
        <w:t>Bolsa</w:t>
      </w:r>
      <w:r w:rsidRPr="00AE09B4">
        <w:rPr>
          <w:rFonts w:cstheme="minorHAnsi"/>
          <w:spacing w:val="-3"/>
          <w:sz w:val="23"/>
          <w:szCs w:val="23"/>
        </w:rPr>
        <w:t xml:space="preserve"> </w:t>
      </w:r>
      <w:r w:rsidRPr="00AE09B4">
        <w:rPr>
          <w:rFonts w:cstheme="minorHAnsi"/>
          <w:sz w:val="23"/>
          <w:szCs w:val="23"/>
        </w:rPr>
        <w:t>De</w:t>
      </w:r>
      <w:r w:rsidRPr="00AE09B4">
        <w:rPr>
          <w:rFonts w:cstheme="minorHAnsi"/>
          <w:spacing w:val="-2"/>
          <w:sz w:val="23"/>
          <w:szCs w:val="23"/>
        </w:rPr>
        <w:t xml:space="preserve"> </w:t>
      </w:r>
      <w:r w:rsidRPr="00AE09B4">
        <w:rPr>
          <w:rFonts w:cstheme="minorHAnsi"/>
          <w:sz w:val="23"/>
          <w:szCs w:val="23"/>
        </w:rPr>
        <w:t>Licitações do</w:t>
      </w:r>
      <w:r w:rsidRPr="00AE09B4">
        <w:rPr>
          <w:rFonts w:cstheme="minorHAnsi"/>
          <w:spacing w:val="-1"/>
          <w:sz w:val="23"/>
          <w:szCs w:val="23"/>
        </w:rPr>
        <w:t xml:space="preserve"> </w:t>
      </w:r>
      <w:r w:rsidRPr="00AE09B4">
        <w:rPr>
          <w:rFonts w:cstheme="minorHAnsi"/>
          <w:sz w:val="23"/>
          <w:szCs w:val="23"/>
        </w:rPr>
        <w:t>Brasil.</w:t>
      </w:r>
    </w:p>
    <w:p w14:paraId="28A6E98D" w14:textId="77777777" w:rsidR="00593EA7" w:rsidRPr="00AE09B4" w:rsidRDefault="00593EA7" w:rsidP="003844DA">
      <w:pPr>
        <w:pStyle w:val="PargrafodaLista"/>
        <w:widowControl w:val="0"/>
        <w:numPr>
          <w:ilvl w:val="3"/>
          <w:numId w:val="48"/>
        </w:numPr>
        <w:tabs>
          <w:tab w:val="left" w:pos="284"/>
          <w:tab w:val="left" w:pos="851"/>
        </w:tabs>
        <w:suppressAutoHyphens/>
        <w:spacing w:before="164" w:after="0" w:line="259" w:lineRule="auto"/>
        <w:ind w:left="0" w:firstLine="0"/>
        <w:contextualSpacing w:val="0"/>
        <w:jc w:val="both"/>
        <w:rPr>
          <w:rFonts w:cstheme="minorHAnsi"/>
          <w:sz w:val="23"/>
          <w:szCs w:val="23"/>
        </w:rPr>
      </w:pPr>
      <w:r w:rsidRPr="00AE09B4">
        <w:rPr>
          <w:rFonts w:cstheme="minorHAnsi"/>
          <w:sz w:val="23"/>
          <w:szCs w:val="23"/>
        </w:rPr>
        <w:t>É de exclusiva responsabilidade do usuário o sigilo da senha, bem</w:t>
      </w:r>
      <w:r w:rsidRPr="00AE09B4">
        <w:rPr>
          <w:rFonts w:cstheme="minorHAnsi"/>
          <w:spacing w:val="1"/>
          <w:sz w:val="23"/>
          <w:szCs w:val="23"/>
        </w:rPr>
        <w:t xml:space="preserve"> </w:t>
      </w:r>
      <w:r w:rsidRPr="00AE09B4">
        <w:rPr>
          <w:rFonts w:cstheme="minorHAnsi"/>
          <w:sz w:val="23"/>
          <w:szCs w:val="23"/>
        </w:rPr>
        <w:t>como</w:t>
      </w:r>
      <w:r w:rsidRPr="00AE09B4">
        <w:rPr>
          <w:rFonts w:cstheme="minorHAnsi"/>
          <w:spacing w:val="1"/>
          <w:sz w:val="23"/>
          <w:szCs w:val="23"/>
        </w:rPr>
        <w:t xml:space="preserve"> </w:t>
      </w:r>
      <w:r w:rsidRPr="00AE09B4">
        <w:rPr>
          <w:rFonts w:cstheme="minorHAnsi"/>
          <w:sz w:val="23"/>
          <w:szCs w:val="23"/>
        </w:rPr>
        <w:t>seu</w:t>
      </w:r>
      <w:r w:rsidRPr="00AE09B4">
        <w:rPr>
          <w:rFonts w:cstheme="minorHAnsi"/>
          <w:spacing w:val="1"/>
          <w:sz w:val="23"/>
          <w:szCs w:val="23"/>
        </w:rPr>
        <w:t xml:space="preserve"> </w:t>
      </w:r>
      <w:r w:rsidRPr="00AE09B4">
        <w:rPr>
          <w:rFonts w:cstheme="minorHAnsi"/>
          <w:sz w:val="23"/>
          <w:szCs w:val="23"/>
        </w:rPr>
        <w:t>uso</w:t>
      </w:r>
      <w:r w:rsidRPr="00AE09B4">
        <w:rPr>
          <w:rFonts w:cstheme="minorHAnsi"/>
          <w:spacing w:val="1"/>
          <w:sz w:val="23"/>
          <w:szCs w:val="23"/>
        </w:rPr>
        <w:t xml:space="preserve"> </w:t>
      </w:r>
      <w:r w:rsidRPr="00AE09B4">
        <w:rPr>
          <w:rFonts w:cstheme="minorHAnsi"/>
          <w:sz w:val="23"/>
          <w:szCs w:val="23"/>
        </w:rPr>
        <w:t>em</w:t>
      </w:r>
      <w:r w:rsidRPr="00AE09B4">
        <w:rPr>
          <w:rFonts w:cstheme="minorHAnsi"/>
          <w:spacing w:val="1"/>
          <w:sz w:val="23"/>
          <w:szCs w:val="23"/>
        </w:rPr>
        <w:t xml:space="preserve"> </w:t>
      </w:r>
      <w:r w:rsidRPr="00AE09B4">
        <w:rPr>
          <w:rFonts w:cstheme="minorHAnsi"/>
          <w:sz w:val="23"/>
          <w:szCs w:val="23"/>
        </w:rPr>
        <w:t>qualquer</w:t>
      </w:r>
      <w:r w:rsidRPr="00AE09B4">
        <w:rPr>
          <w:rFonts w:cstheme="minorHAnsi"/>
          <w:spacing w:val="1"/>
          <w:sz w:val="23"/>
          <w:szCs w:val="23"/>
        </w:rPr>
        <w:t xml:space="preserve"> </w:t>
      </w:r>
      <w:r w:rsidRPr="00AE09B4">
        <w:rPr>
          <w:rFonts w:cstheme="minorHAnsi"/>
          <w:sz w:val="23"/>
          <w:szCs w:val="23"/>
        </w:rPr>
        <w:t>transação</w:t>
      </w:r>
      <w:r w:rsidRPr="00AE09B4">
        <w:rPr>
          <w:rFonts w:cstheme="minorHAnsi"/>
          <w:spacing w:val="1"/>
          <w:sz w:val="23"/>
          <w:szCs w:val="23"/>
        </w:rPr>
        <w:t xml:space="preserve"> </w:t>
      </w:r>
      <w:r w:rsidRPr="00AE09B4">
        <w:rPr>
          <w:rFonts w:cstheme="minorHAnsi"/>
          <w:sz w:val="23"/>
          <w:szCs w:val="23"/>
        </w:rPr>
        <w:t>efetuada</w:t>
      </w:r>
      <w:r w:rsidRPr="00AE09B4">
        <w:rPr>
          <w:rFonts w:cstheme="minorHAnsi"/>
          <w:spacing w:val="1"/>
          <w:sz w:val="23"/>
          <w:szCs w:val="23"/>
        </w:rPr>
        <w:t xml:space="preserve"> </w:t>
      </w:r>
      <w:r w:rsidRPr="00AE09B4">
        <w:rPr>
          <w:rFonts w:cstheme="minorHAnsi"/>
          <w:sz w:val="23"/>
          <w:szCs w:val="23"/>
        </w:rPr>
        <w:t>diretamente</w:t>
      </w:r>
      <w:r w:rsidRPr="00AE09B4">
        <w:rPr>
          <w:rFonts w:cstheme="minorHAnsi"/>
          <w:spacing w:val="1"/>
          <w:sz w:val="23"/>
          <w:szCs w:val="23"/>
        </w:rPr>
        <w:t xml:space="preserve"> </w:t>
      </w:r>
      <w:r w:rsidRPr="00AE09B4">
        <w:rPr>
          <w:rFonts w:cstheme="minorHAnsi"/>
          <w:sz w:val="23"/>
          <w:szCs w:val="23"/>
        </w:rPr>
        <w:t>ou</w:t>
      </w:r>
      <w:r w:rsidRPr="00AE09B4">
        <w:rPr>
          <w:rFonts w:cstheme="minorHAnsi"/>
          <w:spacing w:val="1"/>
          <w:sz w:val="23"/>
          <w:szCs w:val="23"/>
        </w:rPr>
        <w:t xml:space="preserve"> </w:t>
      </w:r>
      <w:r w:rsidRPr="00AE09B4">
        <w:rPr>
          <w:rFonts w:cstheme="minorHAnsi"/>
          <w:sz w:val="23"/>
          <w:szCs w:val="23"/>
        </w:rPr>
        <w:t>por</w:t>
      </w:r>
      <w:r w:rsidRPr="00AE09B4">
        <w:rPr>
          <w:rFonts w:cstheme="minorHAnsi"/>
          <w:spacing w:val="1"/>
          <w:sz w:val="23"/>
          <w:szCs w:val="23"/>
        </w:rPr>
        <w:t xml:space="preserve"> </w:t>
      </w:r>
      <w:r w:rsidRPr="00AE09B4">
        <w:rPr>
          <w:rFonts w:cstheme="minorHAnsi"/>
          <w:sz w:val="23"/>
          <w:szCs w:val="23"/>
        </w:rPr>
        <w:t>seu</w:t>
      </w:r>
      <w:r w:rsidRPr="00AE09B4">
        <w:rPr>
          <w:rFonts w:cstheme="minorHAnsi"/>
          <w:spacing w:val="1"/>
          <w:sz w:val="23"/>
          <w:szCs w:val="23"/>
        </w:rPr>
        <w:t xml:space="preserve"> </w:t>
      </w:r>
      <w:r w:rsidRPr="00AE09B4">
        <w:rPr>
          <w:rFonts w:cstheme="minorHAnsi"/>
          <w:sz w:val="23"/>
          <w:szCs w:val="23"/>
        </w:rPr>
        <w:t>representante,</w:t>
      </w:r>
      <w:r w:rsidRPr="00AE09B4">
        <w:rPr>
          <w:rFonts w:cstheme="minorHAnsi"/>
          <w:spacing w:val="-9"/>
          <w:sz w:val="23"/>
          <w:szCs w:val="23"/>
        </w:rPr>
        <w:t xml:space="preserve"> </w:t>
      </w:r>
      <w:r w:rsidRPr="00AE09B4">
        <w:rPr>
          <w:rFonts w:cstheme="minorHAnsi"/>
          <w:sz w:val="23"/>
          <w:szCs w:val="23"/>
        </w:rPr>
        <w:t>não</w:t>
      </w:r>
      <w:r w:rsidRPr="00AE09B4">
        <w:rPr>
          <w:rFonts w:cstheme="minorHAnsi"/>
          <w:spacing w:val="-2"/>
          <w:sz w:val="23"/>
          <w:szCs w:val="23"/>
        </w:rPr>
        <w:t xml:space="preserve"> </w:t>
      </w:r>
      <w:r w:rsidRPr="00AE09B4">
        <w:rPr>
          <w:rFonts w:cstheme="minorHAnsi"/>
          <w:sz w:val="23"/>
          <w:szCs w:val="23"/>
        </w:rPr>
        <w:t>cabendo</w:t>
      </w:r>
      <w:r w:rsidRPr="00AE09B4">
        <w:rPr>
          <w:rFonts w:cstheme="minorHAnsi"/>
          <w:spacing w:val="-7"/>
          <w:sz w:val="23"/>
          <w:szCs w:val="23"/>
        </w:rPr>
        <w:t xml:space="preserve"> </w:t>
      </w:r>
      <w:r w:rsidRPr="00AE09B4">
        <w:rPr>
          <w:rFonts w:cstheme="minorHAnsi"/>
          <w:sz w:val="23"/>
          <w:szCs w:val="23"/>
        </w:rPr>
        <w:t>a</w:t>
      </w:r>
      <w:r w:rsidRPr="00AE09B4">
        <w:rPr>
          <w:rFonts w:cstheme="minorHAnsi"/>
          <w:spacing w:val="-9"/>
          <w:sz w:val="23"/>
          <w:szCs w:val="23"/>
        </w:rPr>
        <w:t xml:space="preserve"> </w:t>
      </w:r>
      <w:r w:rsidRPr="00AE09B4">
        <w:rPr>
          <w:rFonts w:cstheme="minorHAnsi"/>
          <w:sz w:val="23"/>
          <w:szCs w:val="23"/>
        </w:rPr>
        <w:t>BLL</w:t>
      </w:r>
      <w:r w:rsidRPr="00AE09B4">
        <w:rPr>
          <w:rFonts w:cstheme="minorHAnsi"/>
          <w:spacing w:val="-5"/>
          <w:sz w:val="23"/>
          <w:szCs w:val="23"/>
        </w:rPr>
        <w:t xml:space="preserve"> </w:t>
      </w:r>
      <w:r w:rsidRPr="00AE09B4">
        <w:rPr>
          <w:rFonts w:cstheme="minorHAnsi"/>
          <w:sz w:val="23"/>
          <w:szCs w:val="23"/>
        </w:rPr>
        <w:t>-</w:t>
      </w:r>
      <w:r w:rsidRPr="00AE09B4">
        <w:rPr>
          <w:rFonts w:cstheme="minorHAnsi"/>
          <w:spacing w:val="-7"/>
          <w:sz w:val="23"/>
          <w:szCs w:val="23"/>
        </w:rPr>
        <w:t xml:space="preserve"> </w:t>
      </w:r>
      <w:r w:rsidRPr="00AE09B4">
        <w:rPr>
          <w:rFonts w:cstheme="minorHAnsi"/>
          <w:sz w:val="23"/>
          <w:szCs w:val="23"/>
        </w:rPr>
        <w:t>Bolsa</w:t>
      </w:r>
      <w:r w:rsidRPr="00AE09B4">
        <w:rPr>
          <w:rFonts w:cstheme="minorHAnsi"/>
          <w:spacing w:val="-9"/>
          <w:sz w:val="23"/>
          <w:szCs w:val="23"/>
        </w:rPr>
        <w:t xml:space="preserve"> </w:t>
      </w:r>
      <w:r w:rsidRPr="00AE09B4">
        <w:rPr>
          <w:rFonts w:cstheme="minorHAnsi"/>
          <w:sz w:val="23"/>
          <w:szCs w:val="23"/>
        </w:rPr>
        <w:t>de</w:t>
      </w:r>
      <w:r w:rsidRPr="00AE09B4">
        <w:rPr>
          <w:rFonts w:cstheme="minorHAnsi"/>
          <w:spacing w:val="-4"/>
          <w:sz w:val="23"/>
          <w:szCs w:val="23"/>
        </w:rPr>
        <w:t xml:space="preserve"> </w:t>
      </w:r>
      <w:r w:rsidRPr="00AE09B4">
        <w:rPr>
          <w:rFonts w:cstheme="minorHAnsi"/>
          <w:sz w:val="23"/>
          <w:szCs w:val="23"/>
        </w:rPr>
        <w:t>Licitações</w:t>
      </w:r>
      <w:r w:rsidRPr="00AE09B4">
        <w:rPr>
          <w:rFonts w:cstheme="minorHAnsi"/>
          <w:spacing w:val="-6"/>
          <w:sz w:val="23"/>
          <w:szCs w:val="23"/>
        </w:rPr>
        <w:t xml:space="preserve"> </w:t>
      </w:r>
      <w:r w:rsidRPr="00AE09B4">
        <w:rPr>
          <w:rFonts w:cstheme="minorHAnsi"/>
          <w:sz w:val="23"/>
          <w:szCs w:val="23"/>
        </w:rPr>
        <w:t>do</w:t>
      </w:r>
      <w:r w:rsidRPr="00AE09B4">
        <w:rPr>
          <w:rFonts w:cstheme="minorHAnsi"/>
          <w:spacing w:val="-7"/>
          <w:sz w:val="23"/>
          <w:szCs w:val="23"/>
        </w:rPr>
        <w:t xml:space="preserve"> </w:t>
      </w:r>
      <w:r w:rsidRPr="00AE09B4">
        <w:rPr>
          <w:rFonts w:cstheme="minorHAnsi"/>
          <w:sz w:val="23"/>
          <w:szCs w:val="23"/>
        </w:rPr>
        <w:t>Brasil</w:t>
      </w:r>
      <w:r w:rsidRPr="00AE09B4">
        <w:rPr>
          <w:rFonts w:cstheme="minorHAnsi"/>
          <w:spacing w:val="-8"/>
          <w:sz w:val="23"/>
          <w:szCs w:val="23"/>
        </w:rPr>
        <w:t xml:space="preserve"> </w:t>
      </w:r>
      <w:r w:rsidRPr="00AE09B4">
        <w:rPr>
          <w:rFonts w:cstheme="minorHAnsi"/>
          <w:sz w:val="23"/>
          <w:szCs w:val="23"/>
        </w:rPr>
        <w:t>a</w:t>
      </w:r>
      <w:r w:rsidRPr="00AE09B4">
        <w:rPr>
          <w:rFonts w:cstheme="minorHAnsi"/>
          <w:spacing w:val="-9"/>
          <w:sz w:val="23"/>
          <w:szCs w:val="23"/>
        </w:rPr>
        <w:t xml:space="preserve"> </w:t>
      </w:r>
      <w:r w:rsidRPr="00AE09B4">
        <w:rPr>
          <w:rFonts w:cstheme="minorHAnsi"/>
          <w:sz w:val="23"/>
          <w:szCs w:val="23"/>
        </w:rPr>
        <w:t>responsabilidade</w:t>
      </w:r>
      <w:r w:rsidRPr="00AE09B4">
        <w:rPr>
          <w:rFonts w:cstheme="minorHAnsi"/>
          <w:spacing w:val="-50"/>
          <w:sz w:val="23"/>
          <w:szCs w:val="23"/>
        </w:rPr>
        <w:t xml:space="preserve"> </w:t>
      </w:r>
      <w:r w:rsidRPr="00AE09B4">
        <w:rPr>
          <w:rFonts w:cstheme="minorHAnsi"/>
          <w:sz w:val="23"/>
          <w:szCs w:val="23"/>
        </w:rPr>
        <w:t>por</w:t>
      </w:r>
      <w:r w:rsidRPr="00AE09B4">
        <w:rPr>
          <w:rFonts w:cstheme="minorHAnsi"/>
          <w:spacing w:val="-4"/>
          <w:sz w:val="23"/>
          <w:szCs w:val="23"/>
        </w:rPr>
        <w:t xml:space="preserve"> </w:t>
      </w:r>
      <w:r w:rsidRPr="00AE09B4">
        <w:rPr>
          <w:rFonts w:cstheme="minorHAnsi"/>
          <w:sz w:val="23"/>
          <w:szCs w:val="23"/>
        </w:rPr>
        <w:t>eventuais</w:t>
      </w:r>
      <w:r w:rsidRPr="00AE09B4">
        <w:rPr>
          <w:rFonts w:cstheme="minorHAnsi"/>
          <w:spacing w:val="-5"/>
          <w:sz w:val="23"/>
          <w:szCs w:val="23"/>
        </w:rPr>
        <w:t xml:space="preserve"> </w:t>
      </w:r>
      <w:r w:rsidRPr="00AE09B4">
        <w:rPr>
          <w:rFonts w:cstheme="minorHAnsi"/>
          <w:sz w:val="23"/>
          <w:szCs w:val="23"/>
        </w:rPr>
        <w:t>danos</w:t>
      </w:r>
      <w:r w:rsidRPr="00AE09B4">
        <w:rPr>
          <w:rFonts w:cstheme="minorHAnsi"/>
          <w:spacing w:val="-3"/>
          <w:sz w:val="23"/>
          <w:szCs w:val="23"/>
        </w:rPr>
        <w:t xml:space="preserve"> </w:t>
      </w:r>
      <w:r w:rsidRPr="00AE09B4">
        <w:rPr>
          <w:rFonts w:cstheme="minorHAnsi"/>
          <w:sz w:val="23"/>
          <w:szCs w:val="23"/>
        </w:rPr>
        <w:t>decorrentes</w:t>
      </w:r>
      <w:r w:rsidRPr="00AE09B4">
        <w:rPr>
          <w:rFonts w:cstheme="minorHAnsi"/>
          <w:spacing w:val="-5"/>
          <w:sz w:val="23"/>
          <w:szCs w:val="23"/>
        </w:rPr>
        <w:t xml:space="preserve"> </w:t>
      </w:r>
      <w:r w:rsidRPr="00AE09B4">
        <w:rPr>
          <w:rFonts w:cstheme="minorHAnsi"/>
          <w:sz w:val="23"/>
          <w:szCs w:val="23"/>
        </w:rPr>
        <w:t>de</w:t>
      </w:r>
      <w:r w:rsidRPr="00AE09B4">
        <w:rPr>
          <w:rFonts w:cstheme="minorHAnsi"/>
          <w:spacing w:val="-5"/>
          <w:sz w:val="23"/>
          <w:szCs w:val="23"/>
        </w:rPr>
        <w:t xml:space="preserve"> </w:t>
      </w:r>
      <w:r w:rsidRPr="00AE09B4">
        <w:rPr>
          <w:rFonts w:cstheme="minorHAnsi"/>
          <w:sz w:val="23"/>
          <w:szCs w:val="23"/>
        </w:rPr>
        <w:t>uso</w:t>
      </w:r>
      <w:r w:rsidRPr="00AE09B4">
        <w:rPr>
          <w:rFonts w:cstheme="minorHAnsi"/>
          <w:spacing w:val="-5"/>
          <w:sz w:val="23"/>
          <w:szCs w:val="23"/>
        </w:rPr>
        <w:t xml:space="preserve"> </w:t>
      </w:r>
      <w:r w:rsidRPr="00AE09B4">
        <w:rPr>
          <w:rFonts w:cstheme="minorHAnsi"/>
          <w:sz w:val="23"/>
          <w:szCs w:val="23"/>
        </w:rPr>
        <w:t>indevido</w:t>
      </w:r>
      <w:r w:rsidRPr="00AE09B4">
        <w:rPr>
          <w:rFonts w:cstheme="minorHAnsi"/>
          <w:spacing w:val="-3"/>
          <w:sz w:val="23"/>
          <w:szCs w:val="23"/>
        </w:rPr>
        <w:t xml:space="preserve"> </w:t>
      </w:r>
      <w:r w:rsidRPr="00AE09B4">
        <w:rPr>
          <w:rFonts w:cstheme="minorHAnsi"/>
          <w:sz w:val="23"/>
          <w:szCs w:val="23"/>
        </w:rPr>
        <w:t>da</w:t>
      </w:r>
      <w:r w:rsidRPr="00AE09B4">
        <w:rPr>
          <w:rFonts w:cstheme="minorHAnsi"/>
          <w:spacing w:val="-7"/>
          <w:sz w:val="23"/>
          <w:szCs w:val="23"/>
        </w:rPr>
        <w:t xml:space="preserve"> </w:t>
      </w:r>
      <w:r w:rsidRPr="00AE09B4">
        <w:rPr>
          <w:rFonts w:cstheme="minorHAnsi"/>
          <w:sz w:val="23"/>
          <w:szCs w:val="23"/>
        </w:rPr>
        <w:t>senha,</w:t>
      </w:r>
      <w:r w:rsidRPr="00AE09B4">
        <w:rPr>
          <w:rFonts w:cstheme="minorHAnsi"/>
          <w:spacing w:val="-5"/>
          <w:sz w:val="23"/>
          <w:szCs w:val="23"/>
        </w:rPr>
        <w:t xml:space="preserve"> </w:t>
      </w:r>
      <w:r w:rsidRPr="00AE09B4">
        <w:rPr>
          <w:rFonts w:cstheme="minorHAnsi"/>
          <w:sz w:val="23"/>
          <w:szCs w:val="23"/>
        </w:rPr>
        <w:t>ainda</w:t>
      </w:r>
      <w:r w:rsidRPr="00AE09B4">
        <w:rPr>
          <w:rFonts w:cstheme="minorHAnsi"/>
          <w:spacing w:val="-6"/>
          <w:sz w:val="23"/>
          <w:szCs w:val="23"/>
        </w:rPr>
        <w:t xml:space="preserve"> </w:t>
      </w:r>
      <w:r w:rsidRPr="00AE09B4">
        <w:rPr>
          <w:rFonts w:cstheme="minorHAnsi"/>
          <w:sz w:val="23"/>
          <w:szCs w:val="23"/>
        </w:rPr>
        <w:t>que</w:t>
      </w:r>
      <w:r w:rsidRPr="00AE09B4">
        <w:rPr>
          <w:rFonts w:cstheme="minorHAnsi"/>
          <w:spacing w:val="-7"/>
          <w:sz w:val="23"/>
          <w:szCs w:val="23"/>
        </w:rPr>
        <w:t xml:space="preserve"> </w:t>
      </w:r>
      <w:r w:rsidRPr="00AE09B4">
        <w:rPr>
          <w:rFonts w:cstheme="minorHAnsi"/>
          <w:sz w:val="23"/>
          <w:szCs w:val="23"/>
        </w:rPr>
        <w:t>por</w:t>
      </w:r>
      <w:r w:rsidRPr="00AE09B4">
        <w:rPr>
          <w:rFonts w:cstheme="minorHAnsi"/>
          <w:spacing w:val="-3"/>
          <w:sz w:val="23"/>
          <w:szCs w:val="23"/>
        </w:rPr>
        <w:t xml:space="preserve"> </w:t>
      </w:r>
      <w:r w:rsidRPr="00AE09B4">
        <w:rPr>
          <w:rFonts w:cstheme="minorHAnsi"/>
          <w:sz w:val="23"/>
          <w:szCs w:val="23"/>
        </w:rPr>
        <w:t>terceiros.</w:t>
      </w:r>
    </w:p>
    <w:p w14:paraId="265A8E4E" w14:textId="77777777" w:rsidR="00593EA7" w:rsidRPr="00AE09B4" w:rsidRDefault="00593EA7" w:rsidP="003844DA">
      <w:pPr>
        <w:pStyle w:val="PargrafodaLista"/>
        <w:widowControl w:val="0"/>
        <w:numPr>
          <w:ilvl w:val="3"/>
          <w:numId w:val="48"/>
        </w:numPr>
        <w:tabs>
          <w:tab w:val="left" w:pos="284"/>
          <w:tab w:val="left" w:pos="851"/>
        </w:tabs>
        <w:suppressAutoHyphens/>
        <w:spacing w:before="162" w:after="0" w:line="259" w:lineRule="auto"/>
        <w:ind w:left="0" w:firstLine="0"/>
        <w:contextualSpacing w:val="0"/>
        <w:jc w:val="both"/>
        <w:rPr>
          <w:rFonts w:cstheme="minorHAnsi"/>
          <w:sz w:val="23"/>
          <w:szCs w:val="23"/>
        </w:rPr>
      </w:pPr>
      <w:r w:rsidRPr="00AE09B4">
        <w:rPr>
          <w:rFonts w:cstheme="minorHAnsi"/>
          <w:sz w:val="23"/>
          <w:szCs w:val="23"/>
        </w:rPr>
        <w:t>O credenciamento do fornecedor e de seu representante legal junto</w:t>
      </w:r>
      <w:r w:rsidRPr="00AE09B4">
        <w:rPr>
          <w:rFonts w:cstheme="minorHAnsi"/>
          <w:spacing w:val="1"/>
          <w:sz w:val="23"/>
          <w:szCs w:val="23"/>
        </w:rPr>
        <w:t xml:space="preserve"> </w:t>
      </w:r>
      <w:r w:rsidRPr="00AE09B4">
        <w:rPr>
          <w:rFonts w:cstheme="minorHAnsi"/>
          <w:sz w:val="23"/>
          <w:szCs w:val="23"/>
        </w:rPr>
        <w:t>ao sistema eletrônico implica a responsabilidade legal pelos atos praticados e a</w:t>
      </w:r>
      <w:r w:rsidRPr="00AE09B4">
        <w:rPr>
          <w:rFonts w:cstheme="minorHAnsi"/>
          <w:spacing w:val="1"/>
          <w:sz w:val="23"/>
          <w:szCs w:val="23"/>
        </w:rPr>
        <w:t xml:space="preserve"> </w:t>
      </w:r>
      <w:r w:rsidRPr="00AE09B4">
        <w:rPr>
          <w:rFonts w:cstheme="minorHAnsi"/>
          <w:spacing w:val="-1"/>
          <w:sz w:val="23"/>
          <w:szCs w:val="23"/>
        </w:rPr>
        <w:t>presunção</w:t>
      </w:r>
      <w:r w:rsidRPr="00AE09B4">
        <w:rPr>
          <w:rFonts w:cstheme="minorHAnsi"/>
          <w:spacing w:val="-13"/>
          <w:sz w:val="23"/>
          <w:szCs w:val="23"/>
        </w:rPr>
        <w:t xml:space="preserve"> </w:t>
      </w:r>
      <w:r w:rsidRPr="00AE09B4">
        <w:rPr>
          <w:rFonts w:cstheme="minorHAnsi"/>
          <w:spacing w:val="-1"/>
          <w:sz w:val="23"/>
          <w:szCs w:val="23"/>
        </w:rPr>
        <w:t>de</w:t>
      </w:r>
      <w:r w:rsidRPr="00AE09B4">
        <w:rPr>
          <w:rFonts w:cstheme="minorHAnsi"/>
          <w:spacing w:val="-10"/>
          <w:sz w:val="23"/>
          <w:szCs w:val="23"/>
        </w:rPr>
        <w:t xml:space="preserve"> </w:t>
      </w:r>
      <w:r w:rsidRPr="00AE09B4">
        <w:rPr>
          <w:rFonts w:cstheme="minorHAnsi"/>
          <w:spacing w:val="-1"/>
          <w:sz w:val="23"/>
          <w:szCs w:val="23"/>
        </w:rPr>
        <w:t>capacidade</w:t>
      </w:r>
      <w:r w:rsidRPr="00AE09B4">
        <w:rPr>
          <w:rFonts w:cstheme="minorHAnsi"/>
          <w:spacing w:val="-11"/>
          <w:sz w:val="23"/>
          <w:szCs w:val="23"/>
        </w:rPr>
        <w:t xml:space="preserve"> </w:t>
      </w:r>
      <w:r w:rsidRPr="00AE09B4">
        <w:rPr>
          <w:rFonts w:cstheme="minorHAnsi"/>
          <w:spacing w:val="-1"/>
          <w:sz w:val="23"/>
          <w:szCs w:val="23"/>
        </w:rPr>
        <w:t>técnica</w:t>
      </w:r>
      <w:r w:rsidRPr="00AE09B4">
        <w:rPr>
          <w:rFonts w:cstheme="minorHAnsi"/>
          <w:spacing w:val="-14"/>
          <w:sz w:val="23"/>
          <w:szCs w:val="23"/>
        </w:rPr>
        <w:t xml:space="preserve"> </w:t>
      </w:r>
      <w:r w:rsidRPr="00AE09B4">
        <w:rPr>
          <w:rFonts w:cstheme="minorHAnsi"/>
          <w:spacing w:val="-1"/>
          <w:sz w:val="23"/>
          <w:szCs w:val="23"/>
        </w:rPr>
        <w:t>para</w:t>
      </w:r>
      <w:r w:rsidRPr="00AE09B4">
        <w:rPr>
          <w:rFonts w:cstheme="minorHAnsi"/>
          <w:spacing w:val="-13"/>
          <w:sz w:val="23"/>
          <w:szCs w:val="23"/>
        </w:rPr>
        <w:t xml:space="preserve"> </w:t>
      </w:r>
      <w:r w:rsidRPr="00AE09B4">
        <w:rPr>
          <w:rFonts w:cstheme="minorHAnsi"/>
          <w:spacing w:val="-1"/>
          <w:sz w:val="23"/>
          <w:szCs w:val="23"/>
        </w:rPr>
        <w:t>realização</w:t>
      </w:r>
      <w:r w:rsidRPr="00AE09B4">
        <w:rPr>
          <w:rFonts w:cstheme="minorHAnsi"/>
          <w:spacing w:val="-13"/>
          <w:sz w:val="23"/>
          <w:szCs w:val="23"/>
        </w:rPr>
        <w:t xml:space="preserve"> </w:t>
      </w:r>
      <w:r w:rsidRPr="00AE09B4">
        <w:rPr>
          <w:rFonts w:cstheme="minorHAnsi"/>
          <w:sz w:val="23"/>
          <w:szCs w:val="23"/>
        </w:rPr>
        <w:t>das</w:t>
      </w:r>
      <w:r w:rsidRPr="00AE09B4">
        <w:rPr>
          <w:rFonts w:cstheme="minorHAnsi"/>
          <w:spacing w:val="-8"/>
          <w:sz w:val="23"/>
          <w:szCs w:val="23"/>
        </w:rPr>
        <w:t xml:space="preserve"> </w:t>
      </w:r>
      <w:r w:rsidRPr="00AE09B4">
        <w:rPr>
          <w:rFonts w:cstheme="minorHAnsi"/>
          <w:sz w:val="23"/>
          <w:szCs w:val="23"/>
        </w:rPr>
        <w:t>transações</w:t>
      </w:r>
      <w:r w:rsidRPr="00AE09B4">
        <w:rPr>
          <w:rFonts w:cstheme="minorHAnsi"/>
          <w:spacing w:val="-12"/>
          <w:sz w:val="23"/>
          <w:szCs w:val="23"/>
        </w:rPr>
        <w:t xml:space="preserve"> </w:t>
      </w:r>
      <w:r w:rsidRPr="00AE09B4">
        <w:rPr>
          <w:rFonts w:cstheme="minorHAnsi"/>
          <w:sz w:val="23"/>
          <w:szCs w:val="23"/>
        </w:rPr>
        <w:t>inerentes</w:t>
      </w:r>
      <w:r w:rsidRPr="00AE09B4">
        <w:rPr>
          <w:rFonts w:cstheme="minorHAnsi"/>
          <w:spacing w:val="-13"/>
          <w:sz w:val="23"/>
          <w:szCs w:val="23"/>
        </w:rPr>
        <w:t xml:space="preserve"> </w:t>
      </w:r>
      <w:r w:rsidRPr="00AE09B4">
        <w:rPr>
          <w:rFonts w:cstheme="minorHAnsi"/>
          <w:sz w:val="23"/>
          <w:szCs w:val="23"/>
        </w:rPr>
        <w:t>ao</w:t>
      </w:r>
      <w:r w:rsidRPr="00AE09B4">
        <w:rPr>
          <w:rFonts w:cstheme="minorHAnsi"/>
          <w:spacing w:val="-8"/>
          <w:sz w:val="23"/>
          <w:szCs w:val="23"/>
        </w:rPr>
        <w:t xml:space="preserve"> </w:t>
      </w:r>
      <w:r w:rsidRPr="00AE09B4">
        <w:rPr>
          <w:rFonts w:cstheme="minorHAnsi"/>
          <w:sz w:val="23"/>
          <w:szCs w:val="23"/>
        </w:rPr>
        <w:t>pregão</w:t>
      </w:r>
      <w:r w:rsidRPr="00AE09B4">
        <w:rPr>
          <w:rFonts w:cstheme="minorHAnsi"/>
          <w:spacing w:val="-51"/>
          <w:sz w:val="23"/>
          <w:szCs w:val="23"/>
        </w:rPr>
        <w:t xml:space="preserve"> </w:t>
      </w:r>
      <w:r w:rsidRPr="00AE09B4">
        <w:rPr>
          <w:rFonts w:cstheme="minorHAnsi"/>
          <w:sz w:val="23"/>
          <w:szCs w:val="23"/>
        </w:rPr>
        <w:t>eletrônico.</w:t>
      </w:r>
    </w:p>
    <w:p w14:paraId="7B121622" w14:textId="77777777" w:rsidR="00593EA7" w:rsidRPr="00AE09B4" w:rsidRDefault="00593EA7" w:rsidP="003844DA">
      <w:pPr>
        <w:pStyle w:val="Ttulo1"/>
        <w:numPr>
          <w:ilvl w:val="2"/>
          <w:numId w:val="48"/>
        </w:numPr>
        <w:tabs>
          <w:tab w:val="clear" w:pos="0"/>
        </w:tabs>
        <w:spacing w:before="160"/>
        <w:ind w:left="0" w:firstLine="0"/>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PARTICIPAÇÃO:</w:t>
      </w:r>
    </w:p>
    <w:p w14:paraId="7FE80158" w14:textId="77777777" w:rsidR="00593EA7" w:rsidRPr="00AE09B4" w:rsidRDefault="00593EA7" w:rsidP="003844DA">
      <w:pPr>
        <w:pStyle w:val="PargrafodaLista"/>
        <w:widowControl w:val="0"/>
        <w:numPr>
          <w:ilvl w:val="3"/>
          <w:numId w:val="48"/>
        </w:numPr>
        <w:tabs>
          <w:tab w:val="left" w:pos="851"/>
        </w:tabs>
        <w:suppressAutoHyphens/>
        <w:spacing w:before="179" w:after="0" w:line="259" w:lineRule="auto"/>
        <w:ind w:left="0" w:firstLine="0"/>
        <w:contextualSpacing w:val="0"/>
        <w:jc w:val="both"/>
        <w:rPr>
          <w:rFonts w:cstheme="minorHAnsi"/>
          <w:sz w:val="23"/>
          <w:szCs w:val="23"/>
        </w:rPr>
      </w:pPr>
      <w:r w:rsidRPr="00AE09B4">
        <w:rPr>
          <w:rFonts w:cstheme="minorHAnsi"/>
          <w:sz w:val="23"/>
          <w:szCs w:val="23"/>
        </w:rPr>
        <w:t>A</w:t>
      </w:r>
      <w:r w:rsidRPr="00AE09B4">
        <w:rPr>
          <w:rFonts w:cstheme="minorHAnsi"/>
          <w:spacing w:val="-10"/>
          <w:sz w:val="23"/>
          <w:szCs w:val="23"/>
        </w:rPr>
        <w:t xml:space="preserve"> </w:t>
      </w:r>
      <w:r w:rsidRPr="00AE09B4">
        <w:rPr>
          <w:rFonts w:cstheme="minorHAnsi"/>
          <w:sz w:val="23"/>
          <w:szCs w:val="23"/>
        </w:rPr>
        <w:t>participação</w:t>
      </w:r>
      <w:r w:rsidRPr="00AE09B4">
        <w:rPr>
          <w:rFonts w:cstheme="minorHAnsi"/>
          <w:spacing w:val="-11"/>
          <w:sz w:val="23"/>
          <w:szCs w:val="23"/>
        </w:rPr>
        <w:t xml:space="preserve"> </w:t>
      </w:r>
      <w:r w:rsidRPr="00AE09B4">
        <w:rPr>
          <w:rFonts w:cstheme="minorHAnsi"/>
          <w:sz w:val="23"/>
          <w:szCs w:val="23"/>
        </w:rPr>
        <w:t>no</w:t>
      </w:r>
      <w:r w:rsidRPr="00AE09B4">
        <w:rPr>
          <w:rFonts w:cstheme="minorHAnsi"/>
          <w:spacing w:val="-11"/>
          <w:sz w:val="23"/>
          <w:szCs w:val="23"/>
        </w:rPr>
        <w:t xml:space="preserve"> </w:t>
      </w:r>
      <w:r w:rsidRPr="00AE09B4">
        <w:rPr>
          <w:rFonts w:cstheme="minorHAnsi"/>
          <w:sz w:val="23"/>
          <w:szCs w:val="23"/>
        </w:rPr>
        <w:t>Pregão,</w:t>
      </w:r>
      <w:r w:rsidRPr="00AE09B4">
        <w:rPr>
          <w:rFonts w:cstheme="minorHAnsi"/>
          <w:spacing w:val="-12"/>
          <w:sz w:val="23"/>
          <w:szCs w:val="23"/>
        </w:rPr>
        <w:t xml:space="preserve"> </w:t>
      </w:r>
      <w:r w:rsidRPr="00AE09B4">
        <w:rPr>
          <w:rFonts w:cstheme="minorHAnsi"/>
          <w:sz w:val="23"/>
          <w:szCs w:val="23"/>
        </w:rPr>
        <w:t>na</w:t>
      </w:r>
      <w:r w:rsidRPr="00AE09B4">
        <w:rPr>
          <w:rFonts w:cstheme="minorHAnsi"/>
          <w:spacing w:val="-14"/>
          <w:sz w:val="23"/>
          <w:szCs w:val="23"/>
        </w:rPr>
        <w:t xml:space="preserve"> </w:t>
      </w:r>
      <w:r w:rsidRPr="00AE09B4">
        <w:rPr>
          <w:rFonts w:cstheme="minorHAnsi"/>
          <w:sz w:val="23"/>
          <w:szCs w:val="23"/>
        </w:rPr>
        <w:t>Forma</w:t>
      </w:r>
      <w:r w:rsidRPr="00AE09B4">
        <w:rPr>
          <w:rFonts w:cstheme="minorHAnsi"/>
          <w:spacing w:val="-12"/>
          <w:sz w:val="23"/>
          <w:szCs w:val="23"/>
        </w:rPr>
        <w:t xml:space="preserve"> </w:t>
      </w:r>
      <w:r w:rsidRPr="00AE09B4">
        <w:rPr>
          <w:rFonts w:cstheme="minorHAnsi"/>
          <w:sz w:val="23"/>
          <w:szCs w:val="23"/>
        </w:rPr>
        <w:t>Eletrônica</w:t>
      </w:r>
      <w:r w:rsidRPr="00AE09B4">
        <w:rPr>
          <w:rFonts w:cstheme="minorHAnsi"/>
          <w:spacing w:val="-13"/>
          <w:sz w:val="23"/>
          <w:szCs w:val="23"/>
        </w:rPr>
        <w:t xml:space="preserve"> </w:t>
      </w:r>
      <w:r w:rsidRPr="00AE09B4">
        <w:rPr>
          <w:rFonts w:cstheme="minorHAnsi"/>
          <w:sz w:val="23"/>
          <w:szCs w:val="23"/>
        </w:rPr>
        <w:t>se</w:t>
      </w:r>
      <w:r w:rsidRPr="00AE09B4">
        <w:rPr>
          <w:rFonts w:cstheme="minorHAnsi"/>
          <w:spacing w:val="-13"/>
          <w:sz w:val="23"/>
          <w:szCs w:val="23"/>
        </w:rPr>
        <w:t xml:space="preserve"> </w:t>
      </w:r>
      <w:r w:rsidRPr="00AE09B4">
        <w:rPr>
          <w:rFonts w:cstheme="minorHAnsi"/>
          <w:sz w:val="23"/>
          <w:szCs w:val="23"/>
        </w:rPr>
        <w:t>dará</w:t>
      </w:r>
      <w:r w:rsidRPr="00AE09B4">
        <w:rPr>
          <w:rFonts w:cstheme="minorHAnsi"/>
          <w:spacing w:val="-12"/>
          <w:sz w:val="23"/>
          <w:szCs w:val="23"/>
        </w:rPr>
        <w:t xml:space="preserve"> </w:t>
      </w:r>
      <w:r w:rsidRPr="00AE09B4">
        <w:rPr>
          <w:rFonts w:cstheme="minorHAnsi"/>
          <w:sz w:val="23"/>
          <w:szCs w:val="23"/>
        </w:rPr>
        <w:t>por</w:t>
      </w:r>
      <w:r w:rsidRPr="00AE09B4">
        <w:rPr>
          <w:rFonts w:cstheme="minorHAnsi"/>
          <w:spacing w:val="-10"/>
          <w:sz w:val="23"/>
          <w:szCs w:val="23"/>
        </w:rPr>
        <w:t xml:space="preserve"> </w:t>
      </w:r>
      <w:r w:rsidRPr="00AE09B4">
        <w:rPr>
          <w:rFonts w:cstheme="minorHAnsi"/>
          <w:sz w:val="23"/>
          <w:szCs w:val="23"/>
        </w:rPr>
        <w:t>meio</w:t>
      </w:r>
      <w:r w:rsidRPr="00AE09B4">
        <w:rPr>
          <w:rFonts w:cstheme="minorHAnsi"/>
          <w:spacing w:val="-12"/>
          <w:sz w:val="23"/>
          <w:szCs w:val="23"/>
        </w:rPr>
        <w:t xml:space="preserve"> </w:t>
      </w:r>
      <w:r w:rsidRPr="00AE09B4">
        <w:rPr>
          <w:rFonts w:cstheme="minorHAnsi"/>
          <w:sz w:val="23"/>
          <w:szCs w:val="23"/>
        </w:rPr>
        <w:t>da</w:t>
      </w:r>
      <w:r w:rsidRPr="00AE09B4">
        <w:rPr>
          <w:rFonts w:cstheme="minorHAnsi"/>
          <w:spacing w:val="-13"/>
          <w:sz w:val="23"/>
          <w:szCs w:val="23"/>
        </w:rPr>
        <w:t xml:space="preserve"> </w:t>
      </w:r>
      <w:r w:rsidRPr="00AE09B4">
        <w:rPr>
          <w:rFonts w:cstheme="minorHAnsi"/>
          <w:sz w:val="23"/>
          <w:szCs w:val="23"/>
        </w:rPr>
        <w:t>digitação</w:t>
      </w:r>
      <w:r w:rsidRPr="00AE09B4">
        <w:rPr>
          <w:rFonts w:cstheme="minorHAnsi"/>
          <w:spacing w:val="-50"/>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senha</w:t>
      </w:r>
      <w:r w:rsidRPr="00AE09B4">
        <w:rPr>
          <w:rFonts w:cstheme="minorHAnsi"/>
          <w:spacing w:val="1"/>
          <w:sz w:val="23"/>
          <w:szCs w:val="23"/>
        </w:rPr>
        <w:t xml:space="preserve"> </w:t>
      </w:r>
      <w:r w:rsidRPr="00AE09B4">
        <w:rPr>
          <w:rFonts w:cstheme="minorHAnsi"/>
          <w:sz w:val="23"/>
          <w:szCs w:val="23"/>
        </w:rPr>
        <w:t>pessoal</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intransferível</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representante</w:t>
      </w:r>
      <w:r w:rsidRPr="00AE09B4">
        <w:rPr>
          <w:rFonts w:cstheme="minorHAnsi"/>
          <w:spacing w:val="1"/>
          <w:sz w:val="23"/>
          <w:szCs w:val="23"/>
        </w:rPr>
        <w:t xml:space="preserve"> </w:t>
      </w:r>
      <w:r w:rsidRPr="00AE09B4">
        <w:rPr>
          <w:rFonts w:cstheme="minorHAnsi"/>
          <w:sz w:val="23"/>
          <w:szCs w:val="23"/>
        </w:rPr>
        <w:t>credenciado</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subsequente</w:t>
      </w:r>
      <w:r w:rsidRPr="00AE09B4">
        <w:rPr>
          <w:rFonts w:cstheme="minorHAnsi"/>
          <w:spacing w:val="-50"/>
          <w:sz w:val="23"/>
          <w:szCs w:val="23"/>
        </w:rPr>
        <w:t xml:space="preserve"> </w:t>
      </w:r>
      <w:r w:rsidRPr="00AE09B4">
        <w:rPr>
          <w:rFonts w:cstheme="minorHAnsi"/>
          <w:sz w:val="23"/>
          <w:szCs w:val="23"/>
        </w:rPr>
        <w:t>encaminhamento</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proposta</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preços,</w:t>
      </w:r>
      <w:r w:rsidRPr="00AE09B4">
        <w:rPr>
          <w:rFonts w:cstheme="minorHAnsi"/>
          <w:spacing w:val="1"/>
          <w:sz w:val="23"/>
          <w:szCs w:val="23"/>
        </w:rPr>
        <w:t xml:space="preserve"> </w:t>
      </w:r>
      <w:r w:rsidRPr="00AE09B4">
        <w:rPr>
          <w:rFonts w:cstheme="minorHAnsi"/>
          <w:sz w:val="23"/>
          <w:szCs w:val="23"/>
        </w:rPr>
        <w:t>exclusivamente</w:t>
      </w:r>
      <w:r w:rsidRPr="00AE09B4">
        <w:rPr>
          <w:rFonts w:cstheme="minorHAnsi"/>
          <w:spacing w:val="1"/>
          <w:sz w:val="23"/>
          <w:szCs w:val="23"/>
        </w:rPr>
        <w:t xml:space="preserve"> </w:t>
      </w:r>
      <w:r w:rsidRPr="00AE09B4">
        <w:rPr>
          <w:rFonts w:cstheme="minorHAnsi"/>
          <w:sz w:val="23"/>
          <w:szCs w:val="23"/>
        </w:rPr>
        <w:t>por</w:t>
      </w:r>
      <w:r w:rsidRPr="00AE09B4">
        <w:rPr>
          <w:rFonts w:cstheme="minorHAnsi"/>
          <w:spacing w:val="1"/>
          <w:sz w:val="23"/>
          <w:szCs w:val="23"/>
        </w:rPr>
        <w:t xml:space="preserve"> </w:t>
      </w:r>
      <w:r w:rsidRPr="00AE09B4">
        <w:rPr>
          <w:rFonts w:cstheme="minorHAnsi"/>
          <w:sz w:val="23"/>
          <w:szCs w:val="23"/>
        </w:rPr>
        <w:t>meio</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sistema</w:t>
      </w:r>
      <w:r w:rsidRPr="00AE09B4">
        <w:rPr>
          <w:rFonts w:cstheme="minorHAnsi"/>
          <w:spacing w:val="1"/>
          <w:sz w:val="23"/>
          <w:szCs w:val="23"/>
        </w:rPr>
        <w:t xml:space="preserve"> </w:t>
      </w:r>
      <w:r w:rsidRPr="00AE09B4">
        <w:rPr>
          <w:rFonts w:cstheme="minorHAnsi"/>
          <w:sz w:val="23"/>
          <w:szCs w:val="23"/>
        </w:rPr>
        <w:t>eletrônico,</w:t>
      </w:r>
      <w:r w:rsidRPr="00AE09B4">
        <w:rPr>
          <w:rFonts w:cstheme="minorHAnsi"/>
          <w:spacing w:val="-3"/>
          <w:sz w:val="23"/>
          <w:szCs w:val="23"/>
        </w:rPr>
        <w:t xml:space="preserve"> </w:t>
      </w:r>
      <w:r w:rsidRPr="00AE09B4">
        <w:rPr>
          <w:rFonts w:cstheme="minorHAnsi"/>
          <w:sz w:val="23"/>
          <w:szCs w:val="23"/>
        </w:rPr>
        <w:t>observados data e</w:t>
      </w:r>
      <w:r w:rsidRPr="00AE09B4">
        <w:rPr>
          <w:rFonts w:cstheme="minorHAnsi"/>
          <w:spacing w:val="-2"/>
          <w:sz w:val="23"/>
          <w:szCs w:val="23"/>
        </w:rPr>
        <w:t xml:space="preserve"> </w:t>
      </w:r>
      <w:r w:rsidRPr="00AE09B4">
        <w:rPr>
          <w:rFonts w:cstheme="minorHAnsi"/>
          <w:sz w:val="23"/>
          <w:szCs w:val="23"/>
        </w:rPr>
        <w:t>horário</w:t>
      </w:r>
      <w:r w:rsidRPr="00AE09B4">
        <w:rPr>
          <w:rFonts w:cstheme="minorHAnsi"/>
          <w:spacing w:val="-1"/>
          <w:sz w:val="23"/>
          <w:szCs w:val="23"/>
        </w:rPr>
        <w:t xml:space="preserve"> </w:t>
      </w:r>
      <w:r w:rsidRPr="00AE09B4">
        <w:rPr>
          <w:rFonts w:cstheme="minorHAnsi"/>
          <w:sz w:val="23"/>
          <w:szCs w:val="23"/>
        </w:rPr>
        <w:t>limite</w:t>
      </w:r>
      <w:r w:rsidRPr="00AE09B4">
        <w:rPr>
          <w:rFonts w:cstheme="minorHAnsi"/>
          <w:spacing w:val="-2"/>
          <w:sz w:val="23"/>
          <w:szCs w:val="23"/>
        </w:rPr>
        <w:t xml:space="preserve"> </w:t>
      </w:r>
      <w:r w:rsidRPr="00AE09B4">
        <w:rPr>
          <w:rFonts w:cstheme="minorHAnsi"/>
          <w:sz w:val="23"/>
          <w:szCs w:val="23"/>
        </w:rPr>
        <w:t>estabelecido.</w:t>
      </w:r>
    </w:p>
    <w:p w14:paraId="02889BDC" w14:textId="77777777" w:rsidR="00593EA7" w:rsidRPr="00AE09B4" w:rsidRDefault="00593EA7" w:rsidP="003844DA">
      <w:pPr>
        <w:pStyle w:val="PargrafodaLista"/>
        <w:widowControl w:val="0"/>
        <w:numPr>
          <w:ilvl w:val="3"/>
          <w:numId w:val="48"/>
        </w:numPr>
        <w:tabs>
          <w:tab w:val="left" w:pos="851"/>
          <w:tab w:val="left" w:pos="1421"/>
        </w:tabs>
        <w:suppressAutoHyphens/>
        <w:spacing w:before="161" w:after="0" w:line="259" w:lineRule="auto"/>
        <w:ind w:left="0" w:firstLine="0"/>
        <w:contextualSpacing w:val="0"/>
        <w:jc w:val="both"/>
        <w:rPr>
          <w:rFonts w:cstheme="minorHAnsi"/>
          <w:sz w:val="23"/>
          <w:szCs w:val="23"/>
        </w:rPr>
      </w:pPr>
      <w:r w:rsidRPr="00AE09B4">
        <w:rPr>
          <w:rFonts w:cstheme="minorHAnsi"/>
          <w:sz w:val="23"/>
          <w:szCs w:val="23"/>
        </w:rPr>
        <w:t>Caberá</w:t>
      </w:r>
      <w:r w:rsidRPr="00AE09B4">
        <w:rPr>
          <w:rFonts w:cstheme="minorHAnsi"/>
          <w:spacing w:val="1"/>
          <w:sz w:val="23"/>
          <w:szCs w:val="23"/>
        </w:rPr>
        <w:t xml:space="preserve"> </w:t>
      </w:r>
      <w:r w:rsidRPr="00AE09B4">
        <w:rPr>
          <w:rFonts w:cstheme="minorHAnsi"/>
          <w:sz w:val="23"/>
          <w:szCs w:val="23"/>
        </w:rPr>
        <w:t>ao</w:t>
      </w:r>
      <w:r w:rsidRPr="00AE09B4">
        <w:rPr>
          <w:rFonts w:cstheme="minorHAnsi"/>
          <w:spacing w:val="1"/>
          <w:sz w:val="23"/>
          <w:szCs w:val="23"/>
        </w:rPr>
        <w:t xml:space="preserve"> </w:t>
      </w:r>
      <w:r w:rsidRPr="00AE09B4">
        <w:rPr>
          <w:rFonts w:cstheme="minorHAnsi"/>
          <w:sz w:val="23"/>
          <w:szCs w:val="23"/>
        </w:rPr>
        <w:t>fornecedor</w:t>
      </w:r>
      <w:r w:rsidRPr="00AE09B4">
        <w:rPr>
          <w:rFonts w:cstheme="minorHAnsi"/>
          <w:spacing w:val="1"/>
          <w:sz w:val="23"/>
          <w:szCs w:val="23"/>
        </w:rPr>
        <w:t xml:space="preserve"> </w:t>
      </w:r>
      <w:r w:rsidRPr="00AE09B4">
        <w:rPr>
          <w:rFonts w:cstheme="minorHAnsi"/>
          <w:sz w:val="23"/>
          <w:szCs w:val="23"/>
        </w:rPr>
        <w:t>acompanhar</w:t>
      </w:r>
      <w:r w:rsidRPr="00AE09B4">
        <w:rPr>
          <w:rFonts w:cstheme="minorHAnsi"/>
          <w:spacing w:val="1"/>
          <w:sz w:val="23"/>
          <w:szCs w:val="23"/>
        </w:rPr>
        <w:t xml:space="preserve"> </w:t>
      </w:r>
      <w:r w:rsidRPr="00AE09B4">
        <w:rPr>
          <w:rFonts w:cstheme="minorHAnsi"/>
          <w:sz w:val="23"/>
          <w:szCs w:val="23"/>
        </w:rPr>
        <w:t>as</w:t>
      </w:r>
      <w:r w:rsidRPr="00AE09B4">
        <w:rPr>
          <w:rFonts w:cstheme="minorHAnsi"/>
          <w:spacing w:val="1"/>
          <w:sz w:val="23"/>
          <w:szCs w:val="23"/>
        </w:rPr>
        <w:t xml:space="preserve"> </w:t>
      </w:r>
      <w:r w:rsidRPr="00AE09B4">
        <w:rPr>
          <w:rFonts w:cstheme="minorHAnsi"/>
          <w:sz w:val="23"/>
          <w:szCs w:val="23"/>
        </w:rPr>
        <w:t>operações</w:t>
      </w:r>
      <w:r w:rsidRPr="00AE09B4">
        <w:rPr>
          <w:rFonts w:cstheme="minorHAnsi"/>
          <w:spacing w:val="1"/>
          <w:sz w:val="23"/>
          <w:szCs w:val="23"/>
        </w:rPr>
        <w:t xml:space="preserve"> </w:t>
      </w:r>
      <w:r w:rsidRPr="00AE09B4">
        <w:rPr>
          <w:rFonts w:cstheme="minorHAnsi"/>
          <w:sz w:val="23"/>
          <w:szCs w:val="23"/>
        </w:rPr>
        <w:t>no</w:t>
      </w:r>
      <w:r w:rsidRPr="00AE09B4">
        <w:rPr>
          <w:rFonts w:cstheme="minorHAnsi"/>
          <w:spacing w:val="1"/>
          <w:sz w:val="23"/>
          <w:szCs w:val="23"/>
        </w:rPr>
        <w:t xml:space="preserve"> </w:t>
      </w:r>
      <w:r w:rsidRPr="00AE09B4">
        <w:rPr>
          <w:rFonts w:cstheme="minorHAnsi"/>
          <w:sz w:val="23"/>
          <w:szCs w:val="23"/>
        </w:rPr>
        <w:t>sistema</w:t>
      </w:r>
      <w:r w:rsidRPr="00AE09B4">
        <w:rPr>
          <w:rFonts w:cstheme="minorHAnsi"/>
          <w:spacing w:val="1"/>
          <w:sz w:val="23"/>
          <w:szCs w:val="23"/>
        </w:rPr>
        <w:t xml:space="preserve"> </w:t>
      </w:r>
      <w:r w:rsidRPr="00AE09B4">
        <w:rPr>
          <w:rFonts w:cstheme="minorHAnsi"/>
          <w:sz w:val="23"/>
          <w:szCs w:val="23"/>
        </w:rPr>
        <w:t>eletrônico</w:t>
      </w:r>
      <w:r w:rsidRPr="00AE09B4">
        <w:rPr>
          <w:rFonts w:cstheme="minorHAnsi"/>
          <w:spacing w:val="1"/>
          <w:sz w:val="23"/>
          <w:szCs w:val="23"/>
        </w:rPr>
        <w:t xml:space="preserve"> </w:t>
      </w:r>
      <w:r w:rsidRPr="00AE09B4">
        <w:rPr>
          <w:rFonts w:cstheme="minorHAnsi"/>
          <w:sz w:val="23"/>
          <w:szCs w:val="23"/>
        </w:rPr>
        <w:t>durante a sessão pública do pregão, ficando responsável pelo ônus decorrente da</w:t>
      </w:r>
      <w:r w:rsidRPr="00AE09B4">
        <w:rPr>
          <w:rFonts w:cstheme="minorHAnsi"/>
          <w:spacing w:val="1"/>
          <w:sz w:val="23"/>
          <w:szCs w:val="23"/>
        </w:rPr>
        <w:t xml:space="preserve"> </w:t>
      </w:r>
      <w:r w:rsidRPr="00AE09B4">
        <w:rPr>
          <w:rFonts w:cstheme="minorHAnsi"/>
          <w:sz w:val="23"/>
          <w:szCs w:val="23"/>
        </w:rPr>
        <w:t>perda de negócios diante da inobservância de quaisquer mensagens emitidas pelo</w:t>
      </w:r>
      <w:r w:rsidRPr="00AE09B4">
        <w:rPr>
          <w:rFonts w:cstheme="minorHAnsi"/>
          <w:spacing w:val="1"/>
          <w:sz w:val="23"/>
          <w:szCs w:val="23"/>
        </w:rPr>
        <w:t xml:space="preserve"> </w:t>
      </w:r>
      <w:r w:rsidRPr="00AE09B4">
        <w:rPr>
          <w:rFonts w:cstheme="minorHAnsi"/>
          <w:sz w:val="23"/>
          <w:szCs w:val="23"/>
        </w:rPr>
        <w:t>sistema</w:t>
      </w:r>
      <w:r w:rsidRPr="00AE09B4">
        <w:rPr>
          <w:rFonts w:cstheme="minorHAnsi"/>
          <w:spacing w:val="-3"/>
          <w:sz w:val="23"/>
          <w:szCs w:val="23"/>
        </w:rPr>
        <w:t xml:space="preserve"> </w:t>
      </w:r>
      <w:r w:rsidRPr="00AE09B4">
        <w:rPr>
          <w:rFonts w:cstheme="minorHAnsi"/>
          <w:sz w:val="23"/>
          <w:szCs w:val="23"/>
        </w:rPr>
        <w:t>ou da</w:t>
      </w:r>
      <w:r w:rsidRPr="00AE09B4">
        <w:rPr>
          <w:rFonts w:cstheme="minorHAnsi"/>
          <w:spacing w:val="1"/>
          <w:sz w:val="23"/>
          <w:szCs w:val="23"/>
        </w:rPr>
        <w:t xml:space="preserve"> </w:t>
      </w:r>
      <w:r w:rsidRPr="00AE09B4">
        <w:rPr>
          <w:rFonts w:cstheme="minorHAnsi"/>
          <w:sz w:val="23"/>
          <w:szCs w:val="23"/>
        </w:rPr>
        <w:t>desconexão</w:t>
      </w:r>
      <w:r w:rsidRPr="00AE09B4">
        <w:rPr>
          <w:rFonts w:cstheme="minorHAnsi"/>
          <w:spacing w:val="-1"/>
          <w:sz w:val="23"/>
          <w:szCs w:val="23"/>
        </w:rPr>
        <w:t xml:space="preserve"> </w:t>
      </w:r>
      <w:r w:rsidRPr="00AE09B4">
        <w:rPr>
          <w:rFonts w:cstheme="minorHAnsi"/>
          <w:sz w:val="23"/>
          <w:szCs w:val="23"/>
        </w:rPr>
        <w:t>do seu</w:t>
      </w:r>
      <w:r w:rsidRPr="00AE09B4">
        <w:rPr>
          <w:rFonts w:cstheme="minorHAnsi"/>
          <w:spacing w:val="1"/>
          <w:sz w:val="23"/>
          <w:szCs w:val="23"/>
        </w:rPr>
        <w:t xml:space="preserve"> </w:t>
      </w:r>
      <w:r w:rsidRPr="00AE09B4">
        <w:rPr>
          <w:rFonts w:cstheme="minorHAnsi"/>
          <w:sz w:val="23"/>
          <w:szCs w:val="23"/>
        </w:rPr>
        <w:t>representante;</w:t>
      </w:r>
    </w:p>
    <w:p w14:paraId="4DD00962" w14:textId="77777777" w:rsidR="00593EA7" w:rsidRPr="00AE09B4" w:rsidRDefault="00593EA7" w:rsidP="003844DA">
      <w:pPr>
        <w:pStyle w:val="PargrafodaLista"/>
        <w:widowControl w:val="0"/>
        <w:numPr>
          <w:ilvl w:val="3"/>
          <w:numId w:val="48"/>
        </w:numPr>
        <w:tabs>
          <w:tab w:val="left" w:pos="851"/>
          <w:tab w:val="left" w:pos="1425"/>
        </w:tabs>
        <w:suppressAutoHyphens/>
        <w:spacing w:before="161" w:after="0"/>
        <w:ind w:left="0" w:firstLine="0"/>
        <w:contextualSpacing w:val="0"/>
        <w:jc w:val="both"/>
        <w:rPr>
          <w:rFonts w:cstheme="minorHAnsi"/>
          <w:sz w:val="23"/>
          <w:szCs w:val="23"/>
        </w:rPr>
      </w:pPr>
      <w:r w:rsidRPr="00AE09B4">
        <w:rPr>
          <w:rFonts w:cstheme="minorHAnsi"/>
          <w:sz w:val="23"/>
          <w:szCs w:val="23"/>
        </w:rPr>
        <w:t>O</w:t>
      </w:r>
      <w:r w:rsidRPr="00AE09B4">
        <w:rPr>
          <w:rFonts w:cstheme="minorHAnsi"/>
          <w:spacing w:val="1"/>
          <w:sz w:val="23"/>
          <w:szCs w:val="23"/>
        </w:rPr>
        <w:t xml:space="preserve"> </w:t>
      </w:r>
      <w:r w:rsidRPr="00AE09B4">
        <w:rPr>
          <w:rFonts w:cstheme="minorHAnsi"/>
          <w:sz w:val="23"/>
          <w:szCs w:val="23"/>
        </w:rPr>
        <w:t>licitante</w:t>
      </w:r>
      <w:r w:rsidRPr="00AE09B4">
        <w:rPr>
          <w:rFonts w:cstheme="minorHAnsi"/>
          <w:spacing w:val="1"/>
          <w:sz w:val="23"/>
          <w:szCs w:val="23"/>
        </w:rPr>
        <w:t xml:space="preserve"> </w:t>
      </w:r>
      <w:r w:rsidRPr="00AE09B4">
        <w:rPr>
          <w:rFonts w:cstheme="minorHAnsi"/>
          <w:sz w:val="23"/>
          <w:szCs w:val="23"/>
        </w:rPr>
        <w:t>responsabiliza-se</w:t>
      </w:r>
      <w:r w:rsidRPr="00AE09B4">
        <w:rPr>
          <w:rFonts w:cstheme="minorHAnsi"/>
          <w:spacing w:val="1"/>
          <w:sz w:val="23"/>
          <w:szCs w:val="23"/>
        </w:rPr>
        <w:t xml:space="preserve"> </w:t>
      </w:r>
      <w:r w:rsidRPr="00AE09B4">
        <w:rPr>
          <w:rFonts w:cstheme="minorHAnsi"/>
          <w:sz w:val="23"/>
          <w:szCs w:val="23"/>
        </w:rPr>
        <w:t>exclusiva</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formalmente</w:t>
      </w:r>
      <w:r w:rsidRPr="00AE09B4">
        <w:rPr>
          <w:rFonts w:cstheme="minorHAnsi"/>
          <w:spacing w:val="1"/>
          <w:sz w:val="23"/>
          <w:szCs w:val="23"/>
        </w:rPr>
        <w:t xml:space="preserve"> </w:t>
      </w:r>
      <w:r w:rsidRPr="00AE09B4">
        <w:rPr>
          <w:rFonts w:cstheme="minorHAnsi"/>
          <w:sz w:val="23"/>
          <w:szCs w:val="23"/>
        </w:rPr>
        <w:t>pelas</w:t>
      </w:r>
      <w:r w:rsidRPr="00AE09B4">
        <w:rPr>
          <w:rFonts w:cstheme="minorHAnsi"/>
          <w:spacing w:val="1"/>
          <w:sz w:val="23"/>
          <w:szCs w:val="23"/>
        </w:rPr>
        <w:t xml:space="preserve"> </w:t>
      </w:r>
      <w:r w:rsidRPr="00AE09B4">
        <w:rPr>
          <w:rFonts w:cstheme="minorHAnsi"/>
          <w:sz w:val="23"/>
          <w:szCs w:val="23"/>
        </w:rPr>
        <w:t>transações</w:t>
      </w:r>
      <w:r w:rsidRPr="00AE09B4">
        <w:rPr>
          <w:rFonts w:cstheme="minorHAnsi"/>
          <w:spacing w:val="1"/>
          <w:sz w:val="23"/>
          <w:szCs w:val="23"/>
        </w:rPr>
        <w:t xml:space="preserve"> </w:t>
      </w:r>
      <w:r w:rsidRPr="00AE09B4">
        <w:rPr>
          <w:rFonts w:cstheme="minorHAnsi"/>
          <w:sz w:val="23"/>
          <w:szCs w:val="23"/>
        </w:rPr>
        <w:t>efetuadas em seu nome, assume como firmes e verdadeiras suas propostas e seus</w:t>
      </w:r>
      <w:r w:rsidRPr="00AE09B4">
        <w:rPr>
          <w:rFonts w:cstheme="minorHAnsi"/>
          <w:spacing w:val="1"/>
          <w:sz w:val="23"/>
          <w:szCs w:val="23"/>
        </w:rPr>
        <w:t xml:space="preserve"> </w:t>
      </w:r>
      <w:r w:rsidRPr="00AE09B4">
        <w:rPr>
          <w:rFonts w:cstheme="minorHAnsi"/>
          <w:sz w:val="23"/>
          <w:szCs w:val="23"/>
        </w:rPr>
        <w:t>lances, inclusive os atos praticados diretamente ou por seu representante, excluída</w:t>
      </w:r>
      <w:r w:rsidRPr="00AE09B4">
        <w:rPr>
          <w:rFonts w:cstheme="minorHAnsi"/>
          <w:spacing w:val="-50"/>
          <w:sz w:val="23"/>
          <w:szCs w:val="23"/>
        </w:rPr>
        <w:t xml:space="preserve"> </w:t>
      </w:r>
      <w:r w:rsidRPr="00AE09B4">
        <w:rPr>
          <w:rFonts w:cstheme="minorHAnsi"/>
          <w:sz w:val="23"/>
          <w:szCs w:val="23"/>
        </w:rPr>
        <w:t>a responsabilidade do provedor do sistema ou do órgão ou entidade promotora da</w:t>
      </w:r>
      <w:r w:rsidRPr="00AE09B4">
        <w:rPr>
          <w:rFonts w:cstheme="minorHAnsi"/>
          <w:spacing w:val="1"/>
          <w:sz w:val="23"/>
          <w:szCs w:val="23"/>
        </w:rPr>
        <w:t xml:space="preserve"> </w:t>
      </w:r>
      <w:r w:rsidRPr="00AE09B4">
        <w:rPr>
          <w:rFonts w:cstheme="minorHAnsi"/>
          <w:spacing w:val="-1"/>
          <w:sz w:val="23"/>
          <w:szCs w:val="23"/>
        </w:rPr>
        <w:t>licitação</w:t>
      </w:r>
      <w:r w:rsidRPr="00AE09B4">
        <w:rPr>
          <w:rFonts w:cstheme="minorHAnsi"/>
          <w:spacing w:val="-9"/>
          <w:sz w:val="23"/>
          <w:szCs w:val="23"/>
        </w:rPr>
        <w:t xml:space="preserve"> </w:t>
      </w:r>
      <w:r w:rsidRPr="00AE09B4">
        <w:rPr>
          <w:rFonts w:cstheme="minorHAnsi"/>
          <w:spacing w:val="-1"/>
          <w:sz w:val="23"/>
          <w:szCs w:val="23"/>
        </w:rPr>
        <w:t>por</w:t>
      </w:r>
      <w:r w:rsidRPr="00AE09B4">
        <w:rPr>
          <w:rFonts w:cstheme="minorHAnsi"/>
          <w:spacing w:val="-12"/>
          <w:sz w:val="23"/>
          <w:szCs w:val="23"/>
        </w:rPr>
        <w:t xml:space="preserve"> </w:t>
      </w:r>
      <w:r w:rsidRPr="00AE09B4">
        <w:rPr>
          <w:rFonts w:cstheme="minorHAnsi"/>
          <w:spacing w:val="-1"/>
          <w:sz w:val="23"/>
          <w:szCs w:val="23"/>
        </w:rPr>
        <w:t>eventuais</w:t>
      </w:r>
      <w:r w:rsidRPr="00AE09B4">
        <w:rPr>
          <w:rFonts w:cstheme="minorHAnsi"/>
          <w:spacing w:val="-13"/>
          <w:sz w:val="23"/>
          <w:szCs w:val="23"/>
        </w:rPr>
        <w:t xml:space="preserve"> </w:t>
      </w:r>
      <w:r w:rsidRPr="00AE09B4">
        <w:rPr>
          <w:rFonts w:cstheme="minorHAnsi"/>
          <w:spacing w:val="-1"/>
          <w:sz w:val="23"/>
          <w:szCs w:val="23"/>
        </w:rPr>
        <w:t>danos</w:t>
      </w:r>
      <w:r w:rsidRPr="00AE09B4">
        <w:rPr>
          <w:rFonts w:cstheme="minorHAnsi"/>
          <w:spacing w:val="-11"/>
          <w:sz w:val="23"/>
          <w:szCs w:val="23"/>
        </w:rPr>
        <w:t xml:space="preserve"> </w:t>
      </w:r>
      <w:r w:rsidRPr="00AE09B4">
        <w:rPr>
          <w:rFonts w:cstheme="minorHAnsi"/>
          <w:spacing w:val="-1"/>
          <w:sz w:val="23"/>
          <w:szCs w:val="23"/>
        </w:rPr>
        <w:t>decorrentes</w:t>
      </w:r>
      <w:r w:rsidRPr="00AE09B4">
        <w:rPr>
          <w:rFonts w:cstheme="minorHAnsi"/>
          <w:spacing w:val="-13"/>
          <w:sz w:val="23"/>
          <w:szCs w:val="23"/>
        </w:rPr>
        <w:t xml:space="preserve"> </w:t>
      </w:r>
      <w:r w:rsidRPr="00AE09B4">
        <w:rPr>
          <w:rFonts w:cstheme="minorHAnsi"/>
          <w:spacing w:val="-1"/>
          <w:sz w:val="23"/>
          <w:szCs w:val="23"/>
        </w:rPr>
        <w:t>de</w:t>
      </w:r>
      <w:r w:rsidRPr="00AE09B4">
        <w:rPr>
          <w:rFonts w:cstheme="minorHAnsi"/>
          <w:spacing w:val="-14"/>
          <w:sz w:val="23"/>
          <w:szCs w:val="23"/>
        </w:rPr>
        <w:t xml:space="preserve"> </w:t>
      </w:r>
      <w:r w:rsidRPr="00AE09B4">
        <w:rPr>
          <w:rFonts w:cstheme="minorHAnsi"/>
          <w:spacing w:val="-1"/>
          <w:sz w:val="23"/>
          <w:szCs w:val="23"/>
        </w:rPr>
        <w:t>uso</w:t>
      </w:r>
      <w:r w:rsidRPr="00AE09B4">
        <w:rPr>
          <w:rFonts w:cstheme="minorHAnsi"/>
          <w:spacing w:val="-13"/>
          <w:sz w:val="23"/>
          <w:szCs w:val="23"/>
        </w:rPr>
        <w:t xml:space="preserve"> </w:t>
      </w:r>
      <w:r w:rsidRPr="00AE09B4">
        <w:rPr>
          <w:rFonts w:cstheme="minorHAnsi"/>
          <w:spacing w:val="-1"/>
          <w:sz w:val="23"/>
          <w:szCs w:val="23"/>
        </w:rPr>
        <w:t>indevido</w:t>
      </w:r>
      <w:r w:rsidRPr="00AE09B4">
        <w:rPr>
          <w:rFonts w:cstheme="minorHAnsi"/>
          <w:spacing w:val="-13"/>
          <w:sz w:val="23"/>
          <w:szCs w:val="23"/>
        </w:rPr>
        <w:t xml:space="preserve"> </w:t>
      </w:r>
      <w:r w:rsidRPr="00AE09B4">
        <w:rPr>
          <w:rFonts w:cstheme="minorHAnsi"/>
          <w:sz w:val="23"/>
          <w:szCs w:val="23"/>
        </w:rPr>
        <w:t>das</w:t>
      </w:r>
      <w:r w:rsidRPr="00AE09B4">
        <w:rPr>
          <w:rFonts w:cstheme="minorHAnsi"/>
          <w:spacing w:val="-8"/>
          <w:sz w:val="23"/>
          <w:szCs w:val="23"/>
        </w:rPr>
        <w:t xml:space="preserve"> </w:t>
      </w:r>
      <w:r w:rsidRPr="00AE09B4">
        <w:rPr>
          <w:rFonts w:cstheme="minorHAnsi"/>
          <w:sz w:val="23"/>
          <w:szCs w:val="23"/>
        </w:rPr>
        <w:t>credenciais</w:t>
      </w:r>
      <w:r w:rsidRPr="00AE09B4">
        <w:rPr>
          <w:rFonts w:cstheme="minorHAnsi"/>
          <w:spacing w:val="-13"/>
          <w:sz w:val="23"/>
          <w:szCs w:val="23"/>
        </w:rPr>
        <w:t xml:space="preserve"> </w:t>
      </w:r>
      <w:r w:rsidRPr="00AE09B4">
        <w:rPr>
          <w:rFonts w:cstheme="minorHAnsi"/>
          <w:sz w:val="23"/>
          <w:szCs w:val="23"/>
        </w:rPr>
        <w:t>de</w:t>
      </w:r>
      <w:r w:rsidRPr="00AE09B4">
        <w:rPr>
          <w:rFonts w:cstheme="minorHAnsi"/>
          <w:spacing w:val="-11"/>
          <w:sz w:val="23"/>
          <w:szCs w:val="23"/>
        </w:rPr>
        <w:t xml:space="preserve"> </w:t>
      </w:r>
      <w:r w:rsidRPr="00AE09B4">
        <w:rPr>
          <w:rFonts w:cstheme="minorHAnsi"/>
          <w:sz w:val="23"/>
          <w:szCs w:val="23"/>
        </w:rPr>
        <w:t>acesso,</w:t>
      </w:r>
      <w:r w:rsidRPr="00AE09B4">
        <w:rPr>
          <w:rFonts w:cstheme="minorHAnsi"/>
          <w:spacing w:val="-50"/>
          <w:sz w:val="23"/>
          <w:szCs w:val="23"/>
        </w:rPr>
        <w:t xml:space="preserve"> </w:t>
      </w:r>
      <w:r w:rsidRPr="00AE09B4">
        <w:rPr>
          <w:rFonts w:cstheme="minorHAnsi"/>
          <w:sz w:val="23"/>
          <w:szCs w:val="23"/>
        </w:rPr>
        <w:t>ainda</w:t>
      </w:r>
      <w:r w:rsidRPr="00AE09B4">
        <w:rPr>
          <w:rFonts w:cstheme="minorHAnsi"/>
          <w:spacing w:val="-4"/>
          <w:sz w:val="23"/>
          <w:szCs w:val="23"/>
        </w:rPr>
        <w:t xml:space="preserve"> </w:t>
      </w:r>
      <w:r w:rsidRPr="00AE09B4">
        <w:rPr>
          <w:rFonts w:cstheme="minorHAnsi"/>
          <w:sz w:val="23"/>
          <w:szCs w:val="23"/>
        </w:rPr>
        <w:t>que</w:t>
      </w:r>
      <w:r w:rsidRPr="00AE09B4">
        <w:rPr>
          <w:rFonts w:cstheme="minorHAnsi"/>
          <w:spacing w:val="-3"/>
          <w:sz w:val="23"/>
          <w:szCs w:val="23"/>
        </w:rPr>
        <w:t xml:space="preserve"> </w:t>
      </w:r>
      <w:r w:rsidRPr="00AE09B4">
        <w:rPr>
          <w:rFonts w:cstheme="minorHAnsi"/>
          <w:sz w:val="23"/>
          <w:szCs w:val="23"/>
        </w:rPr>
        <w:t>por terceiros.</w:t>
      </w:r>
    </w:p>
    <w:p w14:paraId="4104D2DD" w14:textId="77777777" w:rsidR="00593EA7" w:rsidRPr="00AE09B4" w:rsidRDefault="00593EA7" w:rsidP="003844DA">
      <w:pPr>
        <w:pStyle w:val="PargrafodaLista"/>
        <w:widowControl w:val="0"/>
        <w:numPr>
          <w:ilvl w:val="3"/>
          <w:numId w:val="48"/>
        </w:numPr>
        <w:tabs>
          <w:tab w:val="left" w:pos="851"/>
        </w:tabs>
        <w:suppressAutoHyphens/>
        <w:spacing w:before="119" w:after="0"/>
        <w:ind w:left="0" w:firstLine="0"/>
        <w:contextualSpacing w:val="0"/>
        <w:jc w:val="both"/>
        <w:rPr>
          <w:rFonts w:cstheme="minorHAnsi"/>
          <w:sz w:val="23"/>
          <w:szCs w:val="23"/>
        </w:rPr>
      </w:pPr>
      <w:r w:rsidRPr="00AE09B4">
        <w:rPr>
          <w:rFonts w:cstheme="minorHAnsi"/>
          <w:sz w:val="23"/>
          <w:szCs w:val="23"/>
        </w:rPr>
        <w:t>Poderão participar deste Pregão interessados cujo ramo de atividade seja</w:t>
      </w:r>
      <w:r w:rsidRPr="00AE09B4">
        <w:rPr>
          <w:rFonts w:cstheme="minorHAnsi"/>
          <w:spacing w:val="1"/>
          <w:sz w:val="23"/>
          <w:szCs w:val="23"/>
        </w:rPr>
        <w:t xml:space="preserve"> </w:t>
      </w:r>
      <w:r w:rsidRPr="00AE09B4">
        <w:rPr>
          <w:rFonts w:cstheme="minorHAnsi"/>
          <w:sz w:val="23"/>
          <w:szCs w:val="23"/>
        </w:rPr>
        <w:t>compatível</w:t>
      </w:r>
      <w:r w:rsidRPr="00AE09B4">
        <w:rPr>
          <w:rFonts w:cstheme="minorHAnsi"/>
          <w:spacing w:val="-3"/>
          <w:sz w:val="23"/>
          <w:szCs w:val="23"/>
        </w:rPr>
        <w:t xml:space="preserve"> </w:t>
      </w:r>
      <w:r w:rsidRPr="00AE09B4">
        <w:rPr>
          <w:rFonts w:cstheme="minorHAnsi"/>
          <w:sz w:val="23"/>
          <w:szCs w:val="23"/>
        </w:rPr>
        <w:t>com o objeto desta</w:t>
      </w:r>
      <w:r w:rsidRPr="00AE09B4">
        <w:rPr>
          <w:rFonts w:cstheme="minorHAnsi"/>
          <w:spacing w:val="-3"/>
          <w:sz w:val="23"/>
          <w:szCs w:val="23"/>
        </w:rPr>
        <w:t xml:space="preserve"> </w:t>
      </w:r>
      <w:r w:rsidRPr="00AE09B4">
        <w:rPr>
          <w:rFonts w:cstheme="minorHAnsi"/>
          <w:sz w:val="23"/>
          <w:szCs w:val="23"/>
        </w:rPr>
        <w:t>licitação.</w:t>
      </w:r>
    </w:p>
    <w:p w14:paraId="711A4618" w14:textId="77777777" w:rsidR="00593EA7" w:rsidRPr="00AE09B4" w:rsidRDefault="00593EA7" w:rsidP="003844DA">
      <w:pPr>
        <w:pStyle w:val="PargrafodaLista"/>
        <w:widowControl w:val="0"/>
        <w:numPr>
          <w:ilvl w:val="3"/>
          <w:numId w:val="48"/>
        </w:numPr>
        <w:tabs>
          <w:tab w:val="left" w:pos="851"/>
        </w:tabs>
        <w:suppressAutoHyphens/>
        <w:spacing w:before="120" w:after="0"/>
        <w:ind w:left="0" w:firstLine="0"/>
        <w:contextualSpacing w:val="0"/>
        <w:jc w:val="both"/>
        <w:rPr>
          <w:rFonts w:cstheme="minorHAnsi"/>
          <w:sz w:val="23"/>
          <w:szCs w:val="23"/>
        </w:rPr>
      </w:pPr>
      <w:r w:rsidRPr="00AE09B4">
        <w:rPr>
          <w:rFonts w:cstheme="minorHAnsi"/>
          <w:sz w:val="23"/>
          <w:szCs w:val="23"/>
        </w:rPr>
        <w:t>Será concedido tratamento favorecido para as microempresas e empresas</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9"/>
          <w:sz w:val="23"/>
          <w:szCs w:val="23"/>
        </w:rPr>
        <w:t xml:space="preserve"> </w:t>
      </w:r>
      <w:r w:rsidRPr="00AE09B4">
        <w:rPr>
          <w:rFonts w:cstheme="minorHAnsi"/>
          <w:sz w:val="23"/>
          <w:szCs w:val="23"/>
        </w:rPr>
        <w:t>pequeno</w:t>
      </w:r>
      <w:r w:rsidRPr="00AE09B4">
        <w:rPr>
          <w:rFonts w:cstheme="minorHAnsi"/>
          <w:spacing w:val="-8"/>
          <w:sz w:val="23"/>
          <w:szCs w:val="23"/>
        </w:rPr>
        <w:t xml:space="preserve"> </w:t>
      </w:r>
      <w:r w:rsidRPr="00AE09B4">
        <w:rPr>
          <w:rFonts w:cstheme="minorHAnsi"/>
          <w:sz w:val="23"/>
          <w:szCs w:val="23"/>
        </w:rPr>
        <w:t>porte,</w:t>
      </w:r>
      <w:r w:rsidRPr="00AE09B4">
        <w:rPr>
          <w:rFonts w:cstheme="minorHAnsi"/>
          <w:spacing w:val="-5"/>
          <w:sz w:val="23"/>
          <w:szCs w:val="23"/>
        </w:rPr>
        <w:t xml:space="preserve"> </w:t>
      </w:r>
      <w:r w:rsidRPr="00AE09B4">
        <w:rPr>
          <w:rFonts w:cstheme="minorHAnsi"/>
          <w:sz w:val="23"/>
          <w:szCs w:val="23"/>
        </w:rPr>
        <w:t>para</w:t>
      </w:r>
      <w:r w:rsidRPr="00AE09B4">
        <w:rPr>
          <w:rFonts w:cstheme="minorHAnsi"/>
          <w:spacing w:val="-9"/>
          <w:sz w:val="23"/>
          <w:szCs w:val="23"/>
        </w:rPr>
        <w:t xml:space="preserve"> </w:t>
      </w:r>
      <w:r w:rsidRPr="00AE09B4">
        <w:rPr>
          <w:rFonts w:cstheme="minorHAnsi"/>
          <w:sz w:val="23"/>
          <w:szCs w:val="23"/>
        </w:rPr>
        <w:t>as</w:t>
      </w:r>
      <w:r w:rsidRPr="00AE09B4">
        <w:rPr>
          <w:rFonts w:cstheme="minorHAnsi"/>
          <w:spacing w:val="-7"/>
          <w:sz w:val="23"/>
          <w:szCs w:val="23"/>
        </w:rPr>
        <w:t xml:space="preserve"> </w:t>
      </w:r>
      <w:r w:rsidRPr="00AE09B4">
        <w:rPr>
          <w:rFonts w:cstheme="minorHAnsi"/>
          <w:sz w:val="23"/>
          <w:szCs w:val="23"/>
        </w:rPr>
        <w:t>sociedades</w:t>
      </w:r>
      <w:r w:rsidRPr="00AE09B4">
        <w:rPr>
          <w:rFonts w:cstheme="minorHAnsi"/>
          <w:spacing w:val="-8"/>
          <w:sz w:val="23"/>
          <w:szCs w:val="23"/>
        </w:rPr>
        <w:t xml:space="preserve"> </w:t>
      </w:r>
      <w:r w:rsidRPr="00AE09B4">
        <w:rPr>
          <w:rFonts w:cstheme="minorHAnsi"/>
          <w:sz w:val="23"/>
          <w:szCs w:val="23"/>
        </w:rPr>
        <w:t>cooperativas</w:t>
      </w:r>
      <w:r w:rsidRPr="00AE09B4">
        <w:rPr>
          <w:rFonts w:cstheme="minorHAnsi"/>
          <w:spacing w:val="-8"/>
          <w:sz w:val="23"/>
          <w:szCs w:val="23"/>
        </w:rPr>
        <w:t xml:space="preserve"> </w:t>
      </w:r>
      <w:r w:rsidRPr="00AE09B4">
        <w:rPr>
          <w:rFonts w:cstheme="minorHAnsi"/>
          <w:sz w:val="23"/>
          <w:szCs w:val="23"/>
        </w:rPr>
        <w:t>mencionadas</w:t>
      </w:r>
      <w:r w:rsidRPr="00AE09B4">
        <w:rPr>
          <w:rFonts w:cstheme="minorHAnsi"/>
          <w:spacing w:val="-7"/>
          <w:sz w:val="23"/>
          <w:szCs w:val="23"/>
        </w:rPr>
        <w:t xml:space="preserve"> </w:t>
      </w:r>
      <w:r w:rsidRPr="00AE09B4">
        <w:rPr>
          <w:rFonts w:cstheme="minorHAnsi"/>
          <w:sz w:val="23"/>
          <w:szCs w:val="23"/>
        </w:rPr>
        <w:t>no</w:t>
      </w:r>
      <w:r w:rsidRPr="00AE09B4">
        <w:rPr>
          <w:rFonts w:cstheme="minorHAnsi"/>
          <w:spacing w:val="-8"/>
          <w:sz w:val="23"/>
          <w:szCs w:val="23"/>
        </w:rPr>
        <w:t xml:space="preserve"> </w:t>
      </w:r>
      <w:r w:rsidRPr="00AE09B4">
        <w:rPr>
          <w:rFonts w:cstheme="minorHAnsi"/>
          <w:sz w:val="23"/>
          <w:szCs w:val="23"/>
        </w:rPr>
        <w:t>artigo</w:t>
      </w:r>
      <w:r w:rsidRPr="00AE09B4">
        <w:rPr>
          <w:rFonts w:cstheme="minorHAnsi"/>
          <w:spacing w:val="-8"/>
          <w:sz w:val="23"/>
          <w:szCs w:val="23"/>
        </w:rPr>
        <w:t xml:space="preserve"> </w:t>
      </w:r>
      <w:r w:rsidRPr="00AE09B4">
        <w:rPr>
          <w:rFonts w:cstheme="minorHAnsi"/>
          <w:sz w:val="23"/>
          <w:szCs w:val="23"/>
        </w:rPr>
        <w:t>34</w:t>
      </w:r>
      <w:r w:rsidRPr="00AE09B4">
        <w:rPr>
          <w:rFonts w:cstheme="minorHAnsi"/>
          <w:spacing w:val="-9"/>
          <w:sz w:val="23"/>
          <w:szCs w:val="23"/>
        </w:rPr>
        <w:t xml:space="preserve"> </w:t>
      </w:r>
      <w:r w:rsidRPr="00AE09B4">
        <w:rPr>
          <w:rFonts w:cstheme="minorHAnsi"/>
          <w:sz w:val="23"/>
          <w:szCs w:val="23"/>
        </w:rPr>
        <w:t>da</w:t>
      </w:r>
      <w:r w:rsidRPr="00AE09B4">
        <w:rPr>
          <w:rFonts w:cstheme="minorHAnsi"/>
          <w:spacing w:val="-9"/>
          <w:sz w:val="23"/>
          <w:szCs w:val="23"/>
        </w:rPr>
        <w:t xml:space="preserve"> </w:t>
      </w:r>
      <w:r w:rsidRPr="00AE09B4">
        <w:rPr>
          <w:rFonts w:cstheme="minorHAnsi"/>
          <w:sz w:val="23"/>
          <w:szCs w:val="23"/>
        </w:rPr>
        <w:t>Lei</w:t>
      </w:r>
      <w:r w:rsidRPr="00AE09B4">
        <w:rPr>
          <w:rFonts w:cstheme="minorHAnsi"/>
          <w:spacing w:val="-51"/>
          <w:sz w:val="23"/>
          <w:szCs w:val="23"/>
        </w:rPr>
        <w:t xml:space="preserve"> </w:t>
      </w:r>
      <w:r w:rsidRPr="00AE09B4">
        <w:rPr>
          <w:rFonts w:cstheme="minorHAnsi"/>
          <w:sz w:val="23"/>
          <w:szCs w:val="23"/>
        </w:rPr>
        <w:t>nº</w:t>
      </w:r>
      <w:r w:rsidRPr="00AE09B4">
        <w:rPr>
          <w:rFonts w:cstheme="minorHAnsi"/>
          <w:spacing w:val="1"/>
          <w:sz w:val="23"/>
          <w:szCs w:val="23"/>
        </w:rPr>
        <w:t xml:space="preserve"> </w:t>
      </w:r>
      <w:r w:rsidRPr="00AE09B4">
        <w:rPr>
          <w:rFonts w:cstheme="minorHAnsi"/>
          <w:sz w:val="23"/>
          <w:szCs w:val="23"/>
        </w:rPr>
        <w:t>11.488, de</w:t>
      </w:r>
      <w:r w:rsidRPr="00AE09B4">
        <w:rPr>
          <w:rFonts w:cstheme="minorHAnsi"/>
          <w:spacing w:val="4"/>
          <w:sz w:val="23"/>
          <w:szCs w:val="23"/>
        </w:rPr>
        <w:t xml:space="preserve"> </w:t>
      </w:r>
      <w:r w:rsidRPr="00AE09B4">
        <w:rPr>
          <w:rFonts w:cstheme="minorHAnsi"/>
          <w:sz w:val="23"/>
          <w:szCs w:val="23"/>
        </w:rPr>
        <w:t>2007,</w:t>
      </w:r>
      <w:r w:rsidRPr="00AE09B4">
        <w:rPr>
          <w:rFonts w:cstheme="minorHAnsi"/>
          <w:spacing w:val="4"/>
          <w:sz w:val="23"/>
          <w:szCs w:val="23"/>
        </w:rPr>
        <w:t xml:space="preserve"> </w:t>
      </w:r>
      <w:r w:rsidRPr="00AE09B4">
        <w:rPr>
          <w:rFonts w:cstheme="minorHAnsi"/>
          <w:sz w:val="23"/>
          <w:szCs w:val="23"/>
        </w:rPr>
        <w:t>para</w:t>
      </w:r>
      <w:r w:rsidRPr="00AE09B4">
        <w:rPr>
          <w:rFonts w:cstheme="minorHAnsi"/>
          <w:spacing w:val="4"/>
          <w:sz w:val="23"/>
          <w:szCs w:val="23"/>
        </w:rPr>
        <w:t xml:space="preserve"> </w:t>
      </w:r>
      <w:r w:rsidRPr="00AE09B4">
        <w:rPr>
          <w:rFonts w:cstheme="minorHAnsi"/>
          <w:sz w:val="23"/>
          <w:szCs w:val="23"/>
        </w:rPr>
        <w:t>o</w:t>
      </w:r>
      <w:r w:rsidRPr="00AE09B4">
        <w:rPr>
          <w:rFonts w:cstheme="minorHAnsi"/>
          <w:spacing w:val="2"/>
          <w:sz w:val="23"/>
          <w:szCs w:val="23"/>
        </w:rPr>
        <w:t xml:space="preserve"> </w:t>
      </w:r>
      <w:r w:rsidRPr="00AE09B4">
        <w:rPr>
          <w:rFonts w:cstheme="minorHAnsi"/>
          <w:sz w:val="23"/>
          <w:szCs w:val="23"/>
        </w:rPr>
        <w:t>agricultor</w:t>
      </w:r>
      <w:r w:rsidRPr="00AE09B4">
        <w:rPr>
          <w:rFonts w:cstheme="minorHAnsi"/>
          <w:spacing w:val="2"/>
          <w:sz w:val="23"/>
          <w:szCs w:val="23"/>
        </w:rPr>
        <w:t xml:space="preserve"> </w:t>
      </w:r>
      <w:r w:rsidRPr="00AE09B4">
        <w:rPr>
          <w:rFonts w:cstheme="minorHAnsi"/>
          <w:sz w:val="23"/>
          <w:szCs w:val="23"/>
        </w:rPr>
        <w:t>familiar,</w:t>
      </w:r>
      <w:r w:rsidRPr="00AE09B4">
        <w:rPr>
          <w:rFonts w:cstheme="minorHAnsi"/>
          <w:spacing w:val="1"/>
          <w:sz w:val="23"/>
          <w:szCs w:val="23"/>
        </w:rPr>
        <w:t xml:space="preserve"> </w:t>
      </w:r>
      <w:r w:rsidRPr="00AE09B4">
        <w:rPr>
          <w:rFonts w:cstheme="minorHAnsi"/>
          <w:sz w:val="23"/>
          <w:szCs w:val="23"/>
        </w:rPr>
        <w:t>o</w:t>
      </w:r>
      <w:r w:rsidRPr="00AE09B4">
        <w:rPr>
          <w:rFonts w:cstheme="minorHAnsi"/>
          <w:spacing w:val="2"/>
          <w:sz w:val="23"/>
          <w:szCs w:val="23"/>
        </w:rPr>
        <w:t xml:space="preserve"> </w:t>
      </w:r>
      <w:r w:rsidRPr="00AE09B4">
        <w:rPr>
          <w:rFonts w:cstheme="minorHAnsi"/>
          <w:sz w:val="23"/>
          <w:szCs w:val="23"/>
        </w:rPr>
        <w:t>produtor</w:t>
      </w:r>
      <w:r w:rsidRPr="00AE09B4">
        <w:rPr>
          <w:rFonts w:cstheme="minorHAnsi"/>
          <w:spacing w:val="2"/>
          <w:sz w:val="23"/>
          <w:szCs w:val="23"/>
        </w:rPr>
        <w:t xml:space="preserve"> </w:t>
      </w:r>
      <w:r w:rsidRPr="00AE09B4">
        <w:rPr>
          <w:rFonts w:cstheme="minorHAnsi"/>
          <w:sz w:val="23"/>
          <w:szCs w:val="23"/>
        </w:rPr>
        <w:t>rural</w:t>
      </w:r>
      <w:r w:rsidRPr="00AE09B4">
        <w:rPr>
          <w:rFonts w:cstheme="minorHAnsi"/>
          <w:spacing w:val="3"/>
          <w:sz w:val="23"/>
          <w:szCs w:val="23"/>
        </w:rPr>
        <w:t xml:space="preserve"> </w:t>
      </w:r>
      <w:r w:rsidRPr="00AE09B4">
        <w:rPr>
          <w:rFonts w:cstheme="minorHAnsi"/>
          <w:sz w:val="23"/>
          <w:szCs w:val="23"/>
        </w:rPr>
        <w:t>pessoa</w:t>
      </w:r>
      <w:r w:rsidRPr="00AE09B4">
        <w:rPr>
          <w:rFonts w:cstheme="minorHAnsi"/>
          <w:spacing w:val="1"/>
          <w:sz w:val="23"/>
          <w:szCs w:val="23"/>
        </w:rPr>
        <w:t xml:space="preserve"> </w:t>
      </w:r>
      <w:r w:rsidRPr="00AE09B4">
        <w:rPr>
          <w:rFonts w:cstheme="minorHAnsi"/>
          <w:sz w:val="23"/>
          <w:szCs w:val="23"/>
        </w:rPr>
        <w:t>física</w:t>
      </w:r>
      <w:r w:rsidRPr="00AE09B4">
        <w:rPr>
          <w:rFonts w:cstheme="minorHAnsi"/>
          <w:spacing w:val="4"/>
          <w:sz w:val="23"/>
          <w:szCs w:val="23"/>
        </w:rPr>
        <w:t xml:space="preserve"> </w:t>
      </w:r>
      <w:r w:rsidRPr="00AE09B4">
        <w:rPr>
          <w:rFonts w:cstheme="minorHAnsi"/>
          <w:sz w:val="23"/>
          <w:szCs w:val="23"/>
        </w:rPr>
        <w:t>e</w:t>
      </w:r>
      <w:r w:rsidRPr="00AE09B4">
        <w:rPr>
          <w:rFonts w:cstheme="minorHAnsi"/>
          <w:spacing w:val="8"/>
          <w:sz w:val="23"/>
          <w:szCs w:val="23"/>
        </w:rPr>
        <w:t xml:space="preserve"> </w:t>
      </w:r>
      <w:r w:rsidRPr="00AE09B4">
        <w:rPr>
          <w:rFonts w:cstheme="minorHAnsi"/>
          <w:sz w:val="23"/>
          <w:szCs w:val="23"/>
        </w:rPr>
        <w:t>para o microempreendedor individual</w:t>
      </w:r>
      <w:r w:rsidRPr="00AE09B4">
        <w:rPr>
          <w:rFonts w:cstheme="minorHAnsi"/>
          <w:spacing w:val="1"/>
          <w:sz w:val="23"/>
          <w:szCs w:val="23"/>
        </w:rPr>
        <w:t xml:space="preserve"> </w:t>
      </w:r>
      <w:r w:rsidRPr="00AE09B4">
        <w:rPr>
          <w:rFonts w:cstheme="minorHAnsi"/>
          <w:sz w:val="23"/>
          <w:szCs w:val="23"/>
        </w:rPr>
        <w:t>- MEI,</w:t>
      </w:r>
      <w:r w:rsidRPr="00AE09B4">
        <w:rPr>
          <w:rFonts w:cstheme="minorHAnsi"/>
          <w:spacing w:val="2"/>
          <w:sz w:val="23"/>
          <w:szCs w:val="23"/>
        </w:rPr>
        <w:t xml:space="preserve"> </w:t>
      </w:r>
      <w:r w:rsidRPr="00AE09B4">
        <w:rPr>
          <w:rFonts w:cstheme="minorHAnsi"/>
          <w:sz w:val="23"/>
          <w:szCs w:val="23"/>
        </w:rPr>
        <w:t>nos</w:t>
      </w:r>
      <w:r w:rsidRPr="00AE09B4">
        <w:rPr>
          <w:rFonts w:cstheme="minorHAnsi"/>
          <w:spacing w:val="1"/>
          <w:sz w:val="23"/>
          <w:szCs w:val="23"/>
        </w:rPr>
        <w:t xml:space="preserve"> </w:t>
      </w:r>
      <w:r w:rsidRPr="00AE09B4">
        <w:rPr>
          <w:rFonts w:cstheme="minorHAnsi"/>
          <w:sz w:val="23"/>
          <w:szCs w:val="23"/>
        </w:rPr>
        <w:t>limites previstos</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2"/>
          <w:sz w:val="23"/>
          <w:szCs w:val="23"/>
        </w:rPr>
        <w:t xml:space="preserve"> </w:t>
      </w:r>
      <w:r w:rsidRPr="00AE09B4">
        <w:rPr>
          <w:rFonts w:cstheme="minorHAnsi"/>
          <w:sz w:val="23"/>
          <w:szCs w:val="23"/>
        </w:rPr>
        <w:t>Lei Complementar</w:t>
      </w:r>
      <w:r w:rsidRPr="00AE09B4">
        <w:rPr>
          <w:rFonts w:cstheme="minorHAnsi"/>
          <w:spacing w:val="-49"/>
          <w:sz w:val="23"/>
          <w:szCs w:val="23"/>
        </w:rPr>
        <w:t xml:space="preserve"> </w:t>
      </w:r>
      <w:r w:rsidRPr="00AE09B4">
        <w:rPr>
          <w:rFonts w:cstheme="minorHAnsi"/>
          <w:sz w:val="23"/>
          <w:szCs w:val="23"/>
        </w:rPr>
        <w:t>nº</w:t>
      </w:r>
      <w:r w:rsidRPr="00AE09B4">
        <w:rPr>
          <w:rFonts w:cstheme="minorHAnsi"/>
          <w:spacing w:val="-1"/>
          <w:sz w:val="23"/>
          <w:szCs w:val="23"/>
        </w:rPr>
        <w:t xml:space="preserve"> </w:t>
      </w:r>
      <w:r w:rsidRPr="00AE09B4">
        <w:rPr>
          <w:rFonts w:cstheme="minorHAnsi"/>
          <w:sz w:val="23"/>
          <w:szCs w:val="23"/>
        </w:rPr>
        <w:t>123,</w:t>
      </w:r>
      <w:r w:rsidRPr="00AE09B4">
        <w:rPr>
          <w:rFonts w:cstheme="minorHAnsi"/>
          <w:spacing w:val="-2"/>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2006.</w:t>
      </w:r>
    </w:p>
    <w:p w14:paraId="17FFF072" w14:textId="77777777" w:rsidR="00593EA7" w:rsidRPr="00AE09B4" w:rsidRDefault="00593EA7" w:rsidP="003844DA">
      <w:pPr>
        <w:pStyle w:val="PargrafodaLista"/>
        <w:widowControl w:val="0"/>
        <w:numPr>
          <w:ilvl w:val="3"/>
          <w:numId w:val="48"/>
        </w:numPr>
        <w:tabs>
          <w:tab w:val="left" w:pos="851"/>
        </w:tabs>
        <w:suppressAutoHyphens/>
        <w:spacing w:before="121" w:after="0" w:line="240" w:lineRule="auto"/>
        <w:ind w:left="0" w:firstLine="0"/>
        <w:contextualSpacing w:val="0"/>
        <w:jc w:val="both"/>
        <w:rPr>
          <w:rFonts w:cstheme="minorHAnsi"/>
          <w:sz w:val="23"/>
          <w:szCs w:val="23"/>
        </w:rPr>
      </w:pPr>
      <w:r w:rsidRPr="00AE09B4">
        <w:rPr>
          <w:rFonts w:cstheme="minorHAnsi"/>
          <w:sz w:val="23"/>
          <w:szCs w:val="23"/>
        </w:rPr>
        <w:lastRenderedPageBreak/>
        <w:t>Não</w:t>
      </w:r>
      <w:r w:rsidRPr="00AE09B4">
        <w:rPr>
          <w:rFonts w:cstheme="minorHAnsi"/>
          <w:spacing w:val="-1"/>
          <w:sz w:val="23"/>
          <w:szCs w:val="23"/>
        </w:rPr>
        <w:t xml:space="preserve"> </w:t>
      </w:r>
      <w:r w:rsidRPr="00AE09B4">
        <w:rPr>
          <w:rFonts w:cstheme="minorHAnsi"/>
          <w:sz w:val="23"/>
          <w:szCs w:val="23"/>
        </w:rPr>
        <w:t>poderão participar</w:t>
      </w:r>
      <w:r w:rsidRPr="00AE09B4">
        <w:rPr>
          <w:rFonts w:cstheme="minorHAnsi"/>
          <w:spacing w:val="-3"/>
          <w:sz w:val="23"/>
          <w:szCs w:val="23"/>
        </w:rPr>
        <w:t xml:space="preserve"> </w:t>
      </w:r>
      <w:r w:rsidRPr="00AE09B4">
        <w:rPr>
          <w:rFonts w:cstheme="minorHAnsi"/>
          <w:sz w:val="23"/>
          <w:szCs w:val="23"/>
        </w:rPr>
        <w:t>desta</w:t>
      </w:r>
      <w:r w:rsidRPr="00AE09B4">
        <w:rPr>
          <w:rFonts w:cstheme="minorHAnsi"/>
          <w:spacing w:val="-5"/>
          <w:sz w:val="23"/>
          <w:szCs w:val="23"/>
        </w:rPr>
        <w:t xml:space="preserve"> </w:t>
      </w:r>
      <w:r w:rsidRPr="00AE09B4">
        <w:rPr>
          <w:rFonts w:cstheme="minorHAnsi"/>
          <w:sz w:val="23"/>
          <w:szCs w:val="23"/>
        </w:rPr>
        <w:t>licitação</w:t>
      </w:r>
      <w:r w:rsidRPr="00AE09B4">
        <w:rPr>
          <w:rFonts w:cstheme="minorHAnsi"/>
          <w:spacing w:val="-3"/>
          <w:sz w:val="23"/>
          <w:szCs w:val="23"/>
        </w:rPr>
        <w:t xml:space="preserve"> </w:t>
      </w:r>
      <w:r w:rsidRPr="00AE09B4">
        <w:rPr>
          <w:rFonts w:cstheme="minorHAnsi"/>
          <w:sz w:val="23"/>
          <w:szCs w:val="23"/>
        </w:rPr>
        <w:t>os</w:t>
      </w:r>
      <w:r w:rsidRPr="00AE09B4">
        <w:rPr>
          <w:rFonts w:cstheme="minorHAnsi"/>
          <w:spacing w:val="-3"/>
          <w:sz w:val="23"/>
          <w:szCs w:val="23"/>
        </w:rPr>
        <w:t xml:space="preserve"> </w:t>
      </w:r>
      <w:r w:rsidRPr="00AE09B4">
        <w:rPr>
          <w:rFonts w:cstheme="minorHAnsi"/>
          <w:sz w:val="23"/>
          <w:szCs w:val="23"/>
        </w:rPr>
        <w:t>interessados:</w:t>
      </w:r>
    </w:p>
    <w:p w14:paraId="50B80447" w14:textId="77777777" w:rsidR="00593EA7" w:rsidRPr="00AE09B4" w:rsidRDefault="00593EA7" w:rsidP="003844DA">
      <w:pPr>
        <w:pStyle w:val="PargrafodaLista"/>
        <w:widowControl w:val="0"/>
        <w:numPr>
          <w:ilvl w:val="0"/>
          <w:numId w:val="46"/>
        </w:numPr>
        <w:suppressAutoHyphens/>
        <w:spacing w:before="162" w:after="0" w:line="264" w:lineRule="auto"/>
        <w:ind w:left="567" w:hanging="284"/>
        <w:contextualSpacing w:val="0"/>
        <w:jc w:val="both"/>
        <w:rPr>
          <w:rFonts w:cstheme="minorHAnsi"/>
          <w:sz w:val="23"/>
          <w:szCs w:val="23"/>
        </w:rPr>
      </w:pPr>
      <w:r w:rsidRPr="00AE09B4">
        <w:rPr>
          <w:rFonts w:cstheme="minorHAnsi"/>
          <w:sz w:val="23"/>
          <w:szCs w:val="23"/>
        </w:rPr>
        <w:t>proibidos</w:t>
      </w:r>
      <w:r w:rsidRPr="00AE09B4">
        <w:rPr>
          <w:rFonts w:cstheme="minorHAnsi"/>
          <w:spacing w:val="-7"/>
          <w:sz w:val="23"/>
          <w:szCs w:val="23"/>
        </w:rPr>
        <w:t xml:space="preserve"> </w:t>
      </w:r>
      <w:r w:rsidRPr="00AE09B4">
        <w:rPr>
          <w:rFonts w:cstheme="minorHAnsi"/>
          <w:sz w:val="23"/>
          <w:szCs w:val="23"/>
        </w:rPr>
        <w:t>de</w:t>
      </w:r>
      <w:r w:rsidRPr="00AE09B4">
        <w:rPr>
          <w:rFonts w:cstheme="minorHAnsi"/>
          <w:spacing w:val="-8"/>
          <w:sz w:val="23"/>
          <w:szCs w:val="23"/>
        </w:rPr>
        <w:t xml:space="preserve"> </w:t>
      </w:r>
      <w:r w:rsidRPr="00AE09B4">
        <w:rPr>
          <w:rFonts w:cstheme="minorHAnsi"/>
          <w:sz w:val="23"/>
          <w:szCs w:val="23"/>
        </w:rPr>
        <w:t>participar</w:t>
      </w:r>
      <w:r w:rsidRPr="00AE09B4">
        <w:rPr>
          <w:rFonts w:cstheme="minorHAnsi"/>
          <w:spacing w:val="-3"/>
          <w:sz w:val="23"/>
          <w:szCs w:val="23"/>
        </w:rPr>
        <w:t xml:space="preserve"> </w:t>
      </w:r>
      <w:r w:rsidRPr="00AE09B4">
        <w:rPr>
          <w:rFonts w:cstheme="minorHAnsi"/>
          <w:sz w:val="23"/>
          <w:szCs w:val="23"/>
        </w:rPr>
        <w:t>de</w:t>
      </w:r>
      <w:r w:rsidRPr="00AE09B4">
        <w:rPr>
          <w:rFonts w:cstheme="minorHAnsi"/>
          <w:spacing w:val="-6"/>
          <w:sz w:val="23"/>
          <w:szCs w:val="23"/>
        </w:rPr>
        <w:t xml:space="preserve"> </w:t>
      </w:r>
      <w:r w:rsidRPr="00AE09B4">
        <w:rPr>
          <w:rFonts w:cstheme="minorHAnsi"/>
          <w:sz w:val="23"/>
          <w:szCs w:val="23"/>
        </w:rPr>
        <w:t>licitações</w:t>
      </w:r>
      <w:r w:rsidRPr="00AE09B4">
        <w:rPr>
          <w:rFonts w:cstheme="minorHAnsi"/>
          <w:spacing w:val="-3"/>
          <w:sz w:val="23"/>
          <w:szCs w:val="23"/>
        </w:rPr>
        <w:t xml:space="preserve"> </w:t>
      </w:r>
      <w:r w:rsidRPr="00AE09B4">
        <w:rPr>
          <w:rFonts w:cstheme="minorHAnsi"/>
          <w:sz w:val="23"/>
          <w:szCs w:val="23"/>
        </w:rPr>
        <w:t>e</w:t>
      </w:r>
      <w:r w:rsidRPr="00AE09B4">
        <w:rPr>
          <w:rFonts w:cstheme="minorHAnsi"/>
          <w:spacing w:val="-4"/>
          <w:sz w:val="23"/>
          <w:szCs w:val="23"/>
        </w:rPr>
        <w:t xml:space="preserve"> </w:t>
      </w:r>
      <w:r w:rsidRPr="00AE09B4">
        <w:rPr>
          <w:rFonts w:cstheme="minorHAnsi"/>
          <w:sz w:val="23"/>
          <w:szCs w:val="23"/>
        </w:rPr>
        <w:t>celebrar</w:t>
      </w:r>
      <w:r w:rsidRPr="00AE09B4">
        <w:rPr>
          <w:rFonts w:cstheme="minorHAnsi"/>
          <w:spacing w:val="-3"/>
          <w:sz w:val="23"/>
          <w:szCs w:val="23"/>
        </w:rPr>
        <w:t xml:space="preserve"> </w:t>
      </w:r>
      <w:r w:rsidRPr="00AE09B4">
        <w:rPr>
          <w:rFonts w:cstheme="minorHAnsi"/>
          <w:sz w:val="23"/>
          <w:szCs w:val="23"/>
        </w:rPr>
        <w:t>contratos</w:t>
      </w:r>
      <w:r w:rsidRPr="00AE09B4">
        <w:rPr>
          <w:rFonts w:cstheme="minorHAnsi"/>
          <w:spacing w:val="-6"/>
          <w:sz w:val="23"/>
          <w:szCs w:val="23"/>
        </w:rPr>
        <w:t xml:space="preserve"> </w:t>
      </w:r>
      <w:r w:rsidRPr="00AE09B4">
        <w:rPr>
          <w:rFonts w:cstheme="minorHAnsi"/>
          <w:sz w:val="23"/>
          <w:szCs w:val="23"/>
        </w:rPr>
        <w:t>administrativos,</w:t>
      </w:r>
      <w:r w:rsidRPr="00AE09B4">
        <w:rPr>
          <w:rFonts w:cstheme="minorHAnsi"/>
          <w:spacing w:val="-9"/>
          <w:sz w:val="23"/>
          <w:szCs w:val="23"/>
        </w:rPr>
        <w:t xml:space="preserve"> </w:t>
      </w:r>
      <w:r w:rsidRPr="00AE09B4">
        <w:rPr>
          <w:rFonts w:cstheme="minorHAnsi"/>
          <w:sz w:val="23"/>
          <w:szCs w:val="23"/>
        </w:rPr>
        <w:t>na</w:t>
      </w:r>
      <w:r w:rsidRPr="00AE09B4">
        <w:rPr>
          <w:rFonts w:cstheme="minorHAnsi"/>
          <w:spacing w:val="-50"/>
          <w:sz w:val="23"/>
          <w:szCs w:val="23"/>
        </w:rPr>
        <w:t xml:space="preserve"> </w:t>
      </w:r>
      <w:r w:rsidRPr="00AE09B4">
        <w:rPr>
          <w:rFonts w:cstheme="minorHAnsi"/>
          <w:sz w:val="23"/>
          <w:szCs w:val="23"/>
        </w:rPr>
        <w:t>forma</w:t>
      </w:r>
      <w:r w:rsidRPr="00AE09B4">
        <w:rPr>
          <w:rFonts w:cstheme="minorHAnsi"/>
          <w:spacing w:val="-4"/>
          <w:sz w:val="23"/>
          <w:szCs w:val="23"/>
        </w:rPr>
        <w:t xml:space="preserve"> </w:t>
      </w:r>
      <w:r w:rsidRPr="00AE09B4">
        <w:rPr>
          <w:rFonts w:cstheme="minorHAnsi"/>
          <w:sz w:val="23"/>
          <w:szCs w:val="23"/>
        </w:rPr>
        <w:t>da</w:t>
      </w:r>
      <w:r w:rsidRPr="00AE09B4">
        <w:rPr>
          <w:rFonts w:cstheme="minorHAnsi"/>
          <w:spacing w:val="-3"/>
          <w:sz w:val="23"/>
          <w:szCs w:val="23"/>
        </w:rPr>
        <w:t xml:space="preserve"> </w:t>
      </w:r>
      <w:r w:rsidRPr="00AE09B4">
        <w:rPr>
          <w:rFonts w:cstheme="minorHAnsi"/>
          <w:sz w:val="23"/>
          <w:szCs w:val="23"/>
        </w:rPr>
        <w:t>legislação vigente;</w:t>
      </w:r>
    </w:p>
    <w:p w14:paraId="3E8900D8" w14:textId="77777777" w:rsidR="00593EA7" w:rsidRPr="00AE09B4" w:rsidRDefault="00593EA7" w:rsidP="003844DA">
      <w:pPr>
        <w:pStyle w:val="PargrafodaLista"/>
        <w:widowControl w:val="0"/>
        <w:numPr>
          <w:ilvl w:val="0"/>
          <w:numId w:val="46"/>
        </w:numPr>
        <w:suppressAutoHyphens/>
        <w:spacing w:before="131" w:after="0" w:line="240" w:lineRule="auto"/>
        <w:ind w:left="567" w:hanging="284"/>
        <w:contextualSpacing w:val="0"/>
        <w:jc w:val="both"/>
        <w:rPr>
          <w:rFonts w:cstheme="minorHAnsi"/>
          <w:sz w:val="23"/>
          <w:szCs w:val="23"/>
        </w:rPr>
      </w:pPr>
      <w:r w:rsidRPr="00AE09B4">
        <w:rPr>
          <w:rFonts w:cstheme="minorHAnsi"/>
          <w:sz w:val="23"/>
          <w:szCs w:val="23"/>
        </w:rPr>
        <w:t>que</w:t>
      </w:r>
      <w:r w:rsidRPr="00AE09B4">
        <w:rPr>
          <w:rFonts w:cstheme="minorHAnsi"/>
          <w:spacing w:val="-6"/>
          <w:sz w:val="23"/>
          <w:szCs w:val="23"/>
        </w:rPr>
        <w:t xml:space="preserve"> </w:t>
      </w:r>
      <w:r w:rsidRPr="00AE09B4">
        <w:rPr>
          <w:rFonts w:cstheme="minorHAnsi"/>
          <w:sz w:val="23"/>
          <w:szCs w:val="23"/>
        </w:rPr>
        <w:t>não</w:t>
      </w:r>
      <w:r w:rsidRPr="00AE09B4">
        <w:rPr>
          <w:rFonts w:cstheme="minorHAnsi"/>
          <w:spacing w:val="-3"/>
          <w:sz w:val="23"/>
          <w:szCs w:val="23"/>
        </w:rPr>
        <w:t xml:space="preserve"> </w:t>
      </w:r>
      <w:r w:rsidRPr="00AE09B4">
        <w:rPr>
          <w:rFonts w:cstheme="minorHAnsi"/>
          <w:sz w:val="23"/>
          <w:szCs w:val="23"/>
        </w:rPr>
        <w:t>atendam às</w:t>
      </w:r>
      <w:r w:rsidRPr="00AE09B4">
        <w:rPr>
          <w:rFonts w:cstheme="minorHAnsi"/>
          <w:spacing w:val="-3"/>
          <w:sz w:val="23"/>
          <w:szCs w:val="23"/>
        </w:rPr>
        <w:t xml:space="preserve"> </w:t>
      </w:r>
      <w:r w:rsidRPr="00AE09B4">
        <w:rPr>
          <w:rFonts w:cstheme="minorHAnsi"/>
          <w:sz w:val="23"/>
          <w:szCs w:val="23"/>
        </w:rPr>
        <w:t>condições</w:t>
      </w:r>
      <w:r w:rsidRPr="00AE09B4">
        <w:rPr>
          <w:rFonts w:cstheme="minorHAnsi"/>
          <w:spacing w:val="-3"/>
          <w:sz w:val="23"/>
          <w:szCs w:val="23"/>
        </w:rPr>
        <w:t xml:space="preserve"> </w:t>
      </w:r>
      <w:r w:rsidRPr="00AE09B4">
        <w:rPr>
          <w:rFonts w:cstheme="minorHAnsi"/>
          <w:sz w:val="23"/>
          <w:szCs w:val="23"/>
        </w:rPr>
        <w:t>deste</w:t>
      </w:r>
      <w:r w:rsidRPr="00AE09B4">
        <w:rPr>
          <w:rFonts w:cstheme="minorHAnsi"/>
          <w:spacing w:val="-4"/>
          <w:sz w:val="23"/>
          <w:szCs w:val="23"/>
        </w:rPr>
        <w:t xml:space="preserve"> </w:t>
      </w:r>
      <w:r w:rsidRPr="00AE09B4">
        <w:rPr>
          <w:rFonts w:cstheme="minorHAnsi"/>
          <w:sz w:val="23"/>
          <w:szCs w:val="23"/>
        </w:rPr>
        <w:t>Edital</w:t>
      </w:r>
      <w:r w:rsidRPr="00AE09B4">
        <w:rPr>
          <w:rFonts w:cstheme="minorHAnsi"/>
          <w:spacing w:val="-5"/>
          <w:sz w:val="23"/>
          <w:szCs w:val="23"/>
        </w:rPr>
        <w:t xml:space="preserve"> </w:t>
      </w:r>
      <w:r w:rsidRPr="00AE09B4">
        <w:rPr>
          <w:rFonts w:cstheme="minorHAnsi"/>
          <w:sz w:val="23"/>
          <w:szCs w:val="23"/>
        </w:rPr>
        <w:t>e</w:t>
      </w:r>
      <w:r w:rsidRPr="00AE09B4">
        <w:rPr>
          <w:rFonts w:cstheme="minorHAnsi"/>
          <w:spacing w:val="-5"/>
          <w:sz w:val="23"/>
          <w:szCs w:val="23"/>
        </w:rPr>
        <w:t xml:space="preserve"> </w:t>
      </w:r>
      <w:r w:rsidRPr="00AE09B4">
        <w:rPr>
          <w:rFonts w:cstheme="minorHAnsi"/>
          <w:sz w:val="23"/>
          <w:szCs w:val="23"/>
        </w:rPr>
        <w:t>seu(s)</w:t>
      </w:r>
      <w:r w:rsidRPr="00AE09B4">
        <w:rPr>
          <w:rFonts w:cstheme="minorHAnsi"/>
          <w:spacing w:val="1"/>
          <w:sz w:val="23"/>
          <w:szCs w:val="23"/>
        </w:rPr>
        <w:t xml:space="preserve"> </w:t>
      </w:r>
      <w:r w:rsidRPr="00AE09B4">
        <w:rPr>
          <w:rFonts w:cstheme="minorHAnsi"/>
          <w:sz w:val="23"/>
          <w:szCs w:val="23"/>
        </w:rPr>
        <w:t>anexo(s);</w:t>
      </w:r>
    </w:p>
    <w:p w14:paraId="28F22B46" w14:textId="77777777" w:rsidR="00593EA7" w:rsidRPr="00AE09B4" w:rsidRDefault="00593EA7" w:rsidP="003844DA">
      <w:pPr>
        <w:pStyle w:val="PargrafodaLista"/>
        <w:widowControl w:val="0"/>
        <w:numPr>
          <w:ilvl w:val="0"/>
          <w:numId w:val="46"/>
        </w:numPr>
        <w:suppressAutoHyphens/>
        <w:spacing w:before="151" w:after="0" w:line="264" w:lineRule="auto"/>
        <w:ind w:left="567" w:hanging="284"/>
        <w:contextualSpacing w:val="0"/>
        <w:jc w:val="both"/>
        <w:rPr>
          <w:rFonts w:cstheme="minorHAnsi"/>
          <w:sz w:val="23"/>
          <w:szCs w:val="23"/>
        </w:rPr>
      </w:pPr>
      <w:r w:rsidRPr="00AE09B4">
        <w:rPr>
          <w:rFonts w:cstheme="minorHAnsi"/>
          <w:sz w:val="23"/>
          <w:szCs w:val="23"/>
        </w:rPr>
        <w:t>estrangeiros</w:t>
      </w:r>
      <w:r w:rsidRPr="00AE09B4">
        <w:rPr>
          <w:rFonts w:cstheme="minorHAnsi"/>
          <w:spacing w:val="40"/>
          <w:sz w:val="23"/>
          <w:szCs w:val="23"/>
        </w:rPr>
        <w:t xml:space="preserve"> </w:t>
      </w:r>
      <w:r w:rsidRPr="00AE09B4">
        <w:rPr>
          <w:rFonts w:cstheme="minorHAnsi"/>
          <w:sz w:val="23"/>
          <w:szCs w:val="23"/>
        </w:rPr>
        <w:t>que</w:t>
      </w:r>
      <w:r w:rsidRPr="00AE09B4">
        <w:rPr>
          <w:rFonts w:cstheme="minorHAnsi"/>
          <w:spacing w:val="39"/>
          <w:sz w:val="23"/>
          <w:szCs w:val="23"/>
        </w:rPr>
        <w:t xml:space="preserve"> </w:t>
      </w:r>
      <w:r w:rsidRPr="00AE09B4">
        <w:rPr>
          <w:rFonts w:cstheme="minorHAnsi"/>
          <w:sz w:val="23"/>
          <w:szCs w:val="23"/>
        </w:rPr>
        <w:t>não</w:t>
      </w:r>
      <w:r w:rsidRPr="00AE09B4">
        <w:rPr>
          <w:rFonts w:cstheme="minorHAnsi"/>
          <w:spacing w:val="40"/>
          <w:sz w:val="23"/>
          <w:szCs w:val="23"/>
        </w:rPr>
        <w:t xml:space="preserve"> </w:t>
      </w:r>
      <w:r w:rsidRPr="00AE09B4">
        <w:rPr>
          <w:rFonts w:cstheme="minorHAnsi"/>
          <w:sz w:val="23"/>
          <w:szCs w:val="23"/>
        </w:rPr>
        <w:t>tenham</w:t>
      </w:r>
      <w:r w:rsidRPr="00AE09B4">
        <w:rPr>
          <w:rFonts w:cstheme="minorHAnsi"/>
          <w:spacing w:val="41"/>
          <w:sz w:val="23"/>
          <w:szCs w:val="23"/>
        </w:rPr>
        <w:t xml:space="preserve"> </w:t>
      </w:r>
      <w:r w:rsidRPr="00AE09B4">
        <w:rPr>
          <w:rFonts w:cstheme="minorHAnsi"/>
          <w:sz w:val="23"/>
          <w:szCs w:val="23"/>
        </w:rPr>
        <w:t>representação</w:t>
      </w:r>
      <w:r w:rsidRPr="00AE09B4">
        <w:rPr>
          <w:rFonts w:cstheme="minorHAnsi"/>
          <w:spacing w:val="44"/>
          <w:sz w:val="23"/>
          <w:szCs w:val="23"/>
        </w:rPr>
        <w:t xml:space="preserve"> </w:t>
      </w:r>
      <w:r w:rsidRPr="00AE09B4">
        <w:rPr>
          <w:rFonts w:cstheme="minorHAnsi"/>
          <w:sz w:val="23"/>
          <w:szCs w:val="23"/>
        </w:rPr>
        <w:t>legal</w:t>
      </w:r>
      <w:r w:rsidRPr="00AE09B4">
        <w:rPr>
          <w:rFonts w:cstheme="minorHAnsi"/>
          <w:spacing w:val="43"/>
          <w:sz w:val="23"/>
          <w:szCs w:val="23"/>
        </w:rPr>
        <w:t xml:space="preserve"> </w:t>
      </w:r>
      <w:r w:rsidRPr="00AE09B4">
        <w:rPr>
          <w:rFonts w:cstheme="minorHAnsi"/>
          <w:sz w:val="23"/>
          <w:szCs w:val="23"/>
        </w:rPr>
        <w:t>no</w:t>
      </w:r>
      <w:r w:rsidRPr="00AE09B4">
        <w:rPr>
          <w:rFonts w:cstheme="minorHAnsi"/>
          <w:spacing w:val="40"/>
          <w:sz w:val="23"/>
          <w:szCs w:val="23"/>
        </w:rPr>
        <w:t xml:space="preserve"> </w:t>
      </w:r>
      <w:r w:rsidRPr="00AE09B4">
        <w:rPr>
          <w:rFonts w:cstheme="minorHAnsi"/>
          <w:sz w:val="23"/>
          <w:szCs w:val="23"/>
        </w:rPr>
        <w:t>Brasil</w:t>
      </w:r>
      <w:r w:rsidRPr="00AE09B4">
        <w:rPr>
          <w:rFonts w:cstheme="minorHAnsi"/>
          <w:spacing w:val="39"/>
          <w:sz w:val="23"/>
          <w:szCs w:val="23"/>
        </w:rPr>
        <w:t xml:space="preserve"> </w:t>
      </w:r>
      <w:r w:rsidRPr="00AE09B4">
        <w:rPr>
          <w:rFonts w:cstheme="minorHAnsi"/>
          <w:sz w:val="23"/>
          <w:szCs w:val="23"/>
        </w:rPr>
        <w:t>com</w:t>
      </w:r>
      <w:r w:rsidRPr="00AE09B4">
        <w:rPr>
          <w:rFonts w:cstheme="minorHAnsi"/>
          <w:spacing w:val="44"/>
          <w:sz w:val="23"/>
          <w:szCs w:val="23"/>
        </w:rPr>
        <w:t xml:space="preserve"> </w:t>
      </w:r>
      <w:r w:rsidRPr="00AE09B4">
        <w:rPr>
          <w:rFonts w:cstheme="minorHAnsi"/>
          <w:sz w:val="23"/>
          <w:szCs w:val="23"/>
        </w:rPr>
        <w:t>poderes expressos</w:t>
      </w:r>
      <w:r w:rsidRPr="00AE09B4">
        <w:rPr>
          <w:rFonts w:cstheme="minorHAnsi"/>
          <w:spacing w:val="-9"/>
          <w:sz w:val="23"/>
          <w:szCs w:val="23"/>
        </w:rPr>
        <w:t xml:space="preserve"> </w:t>
      </w:r>
      <w:r w:rsidRPr="00AE09B4">
        <w:rPr>
          <w:rFonts w:cstheme="minorHAnsi"/>
          <w:sz w:val="23"/>
          <w:szCs w:val="23"/>
        </w:rPr>
        <w:t>para</w:t>
      </w:r>
      <w:r w:rsidRPr="00AE09B4">
        <w:rPr>
          <w:rFonts w:cstheme="minorHAnsi"/>
          <w:spacing w:val="-10"/>
          <w:sz w:val="23"/>
          <w:szCs w:val="23"/>
        </w:rPr>
        <w:t xml:space="preserve"> </w:t>
      </w:r>
      <w:r w:rsidRPr="00AE09B4">
        <w:rPr>
          <w:rFonts w:cstheme="minorHAnsi"/>
          <w:sz w:val="23"/>
          <w:szCs w:val="23"/>
        </w:rPr>
        <w:t>receber</w:t>
      </w:r>
      <w:r w:rsidRPr="00AE09B4">
        <w:rPr>
          <w:rFonts w:cstheme="minorHAnsi"/>
          <w:spacing w:val="-5"/>
          <w:sz w:val="23"/>
          <w:szCs w:val="23"/>
        </w:rPr>
        <w:t xml:space="preserve"> </w:t>
      </w:r>
      <w:r w:rsidRPr="00AE09B4">
        <w:rPr>
          <w:rFonts w:cstheme="minorHAnsi"/>
          <w:sz w:val="23"/>
          <w:szCs w:val="23"/>
        </w:rPr>
        <w:t>citação</w:t>
      </w:r>
      <w:r w:rsidRPr="00AE09B4">
        <w:rPr>
          <w:rFonts w:cstheme="minorHAnsi"/>
          <w:spacing w:val="-10"/>
          <w:sz w:val="23"/>
          <w:szCs w:val="23"/>
        </w:rPr>
        <w:t xml:space="preserve"> </w:t>
      </w:r>
      <w:r w:rsidRPr="00AE09B4">
        <w:rPr>
          <w:rFonts w:cstheme="minorHAnsi"/>
          <w:sz w:val="23"/>
          <w:szCs w:val="23"/>
        </w:rPr>
        <w:t>e</w:t>
      </w:r>
      <w:r w:rsidRPr="00AE09B4">
        <w:rPr>
          <w:rFonts w:cstheme="minorHAnsi"/>
          <w:spacing w:val="-11"/>
          <w:sz w:val="23"/>
          <w:szCs w:val="23"/>
        </w:rPr>
        <w:t xml:space="preserve"> </w:t>
      </w:r>
      <w:r w:rsidRPr="00AE09B4">
        <w:rPr>
          <w:rFonts w:cstheme="minorHAnsi"/>
          <w:sz w:val="23"/>
          <w:szCs w:val="23"/>
        </w:rPr>
        <w:t>responder</w:t>
      </w:r>
      <w:r w:rsidRPr="00AE09B4">
        <w:rPr>
          <w:rFonts w:cstheme="minorHAnsi"/>
          <w:spacing w:val="-9"/>
          <w:sz w:val="23"/>
          <w:szCs w:val="23"/>
        </w:rPr>
        <w:t xml:space="preserve"> </w:t>
      </w:r>
      <w:r w:rsidRPr="00AE09B4">
        <w:rPr>
          <w:rFonts w:cstheme="minorHAnsi"/>
          <w:sz w:val="23"/>
          <w:szCs w:val="23"/>
        </w:rPr>
        <w:t>administrativa</w:t>
      </w:r>
      <w:r w:rsidRPr="00AE09B4">
        <w:rPr>
          <w:rFonts w:cstheme="minorHAnsi"/>
          <w:spacing w:val="-11"/>
          <w:sz w:val="23"/>
          <w:szCs w:val="23"/>
        </w:rPr>
        <w:t xml:space="preserve"> </w:t>
      </w:r>
      <w:r w:rsidRPr="00AE09B4">
        <w:rPr>
          <w:rFonts w:cstheme="minorHAnsi"/>
          <w:sz w:val="23"/>
          <w:szCs w:val="23"/>
        </w:rPr>
        <w:t>ou</w:t>
      </w:r>
      <w:r w:rsidRPr="00AE09B4">
        <w:rPr>
          <w:rFonts w:cstheme="minorHAnsi"/>
          <w:spacing w:val="-10"/>
          <w:sz w:val="23"/>
          <w:szCs w:val="23"/>
        </w:rPr>
        <w:t xml:space="preserve"> </w:t>
      </w:r>
      <w:r w:rsidRPr="00AE09B4">
        <w:rPr>
          <w:rFonts w:cstheme="minorHAnsi"/>
          <w:sz w:val="23"/>
          <w:szCs w:val="23"/>
        </w:rPr>
        <w:t>judicialmente;</w:t>
      </w:r>
    </w:p>
    <w:p w14:paraId="6D72D6DF" w14:textId="77777777" w:rsidR="00593EA7" w:rsidRPr="00AE09B4" w:rsidRDefault="00593EA7" w:rsidP="003844DA">
      <w:pPr>
        <w:pStyle w:val="PargrafodaLista"/>
        <w:widowControl w:val="0"/>
        <w:numPr>
          <w:ilvl w:val="0"/>
          <w:numId w:val="46"/>
        </w:numPr>
        <w:suppressAutoHyphens/>
        <w:spacing w:before="131" w:after="0" w:line="264" w:lineRule="auto"/>
        <w:ind w:left="567" w:hanging="284"/>
        <w:contextualSpacing w:val="0"/>
        <w:jc w:val="both"/>
        <w:rPr>
          <w:rFonts w:cstheme="minorHAnsi"/>
          <w:sz w:val="23"/>
          <w:szCs w:val="23"/>
        </w:rPr>
      </w:pPr>
      <w:r w:rsidRPr="00AE09B4">
        <w:rPr>
          <w:rFonts w:cstheme="minorHAnsi"/>
          <w:sz w:val="23"/>
          <w:szCs w:val="23"/>
        </w:rPr>
        <w:t>que</w:t>
      </w:r>
      <w:r w:rsidRPr="00AE09B4">
        <w:rPr>
          <w:rFonts w:cstheme="minorHAnsi"/>
          <w:spacing w:val="18"/>
          <w:sz w:val="23"/>
          <w:szCs w:val="23"/>
        </w:rPr>
        <w:t xml:space="preserve"> </w:t>
      </w:r>
      <w:r w:rsidRPr="00AE09B4">
        <w:rPr>
          <w:rFonts w:cstheme="minorHAnsi"/>
          <w:sz w:val="23"/>
          <w:szCs w:val="23"/>
        </w:rPr>
        <w:t>se</w:t>
      </w:r>
      <w:r w:rsidRPr="00AE09B4">
        <w:rPr>
          <w:rFonts w:cstheme="minorHAnsi"/>
          <w:spacing w:val="19"/>
          <w:sz w:val="23"/>
          <w:szCs w:val="23"/>
        </w:rPr>
        <w:t xml:space="preserve"> </w:t>
      </w:r>
      <w:r w:rsidRPr="00AE09B4">
        <w:rPr>
          <w:rFonts w:cstheme="minorHAnsi"/>
          <w:sz w:val="23"/>
          <w:szCs w:val="23"/>
        </w:rPr>
        <w:t>enquadrem</w:t>
      </w:r>
      <w:r w:rsidRPr="00AE09B4">
        <w:rPr>
          <w:rFonts w:cstheme="minorHAnsi"/>
          <w:spacing w:val="19"/>
          <w:sz w:val="23"/>
          <w:szCs w:val="23"/>
        </w:rPr>
        <w:t xml:space="preserve"> </w:t>
      </w:r>
      <w:r w:rsidRPr="00AE09B4">
        <w:rPr>
          <w:rFonts w:cstheme="minorHAnsi"/>
          <w:sz w:val="23"/>
          <w:szCs w:val="23"/>
        </w:rPr>
        <w:t>nas</w:t>
      </w:r>
      <w:r w:rsidRPr="00AE09B4">
        <w:rPr>
          <w:rFonts w:cstheme="minorHAnsi"/>
          <w:spacing w:val="21"/>
          <w:sz w:val="23"/>
          <w:szCs w:val="23"/>
        </w:rPr>
        <w:t xml:space="preserve"> </w:t>
      </w:r>
      <w:r w:rsidRPr="00AE09B4">
        <w:rPr>
          <w:rFonts w:cstheme="minorHAnsi"/>
          <w:sz w:val="23"/>
          <w:szCs w:val="23"/>
        </w:rPr>
        <w:t>vedações</w:t>
      </w:r>
      <w:r w:rsidRPr="00AE09B4">
        <w:rPr>
          <w:rFonts w:cstheme="minorHAnsi"/>
          <w:spacing w:val="20"/>
          <w:sz w:val="23"/>
          <w:szCs w:val="23"/>
        </w:rPr>
        <w:t xml:space="preserve"> </w:t>
      </w:r>
      <w:r w:rsidRPr="00AE09B4">
        <w:rPr>
          <w:rFonts w:cstheme="minorHAnsi"/>
          <w:sz w:val="23"/>
          <w:szCs w:val="23"/>
        </w:rPr>
        <w:t>previstas</w:t>
      </w:r>
      <w:r w:rsidRPr="00AE09B4">
        <w:rPr>
          <w:rFonts w:cstheme="minorHAnsi"/>
          <w:spacing w:val="21"/>
          <w:sz w:val="23"/>
          <w:szCs w:val="23"/>
        </w:rPr>
        <w:t xml:space="preserve"> </w:t>
      </w:r>
      <w:r w:rsidRPr="00AE09B4">
        <w:rPr>
          <w:rFonts w:cstheme="minorHAnsi"/>
          <w:sz w:val="23"/>
          <w:szCs w:val="23"/>
        </w:rPr>
        <w:t>no</w:t>
      </w:r>
      <w:r w:rsidRPr="00AE09B4">
        <w:rPr>
          <w:rFonts w:cstheme="minorHAnsi"/>
          <w:spacing w:val="20"/>
          <w:sz w:val="23"/>
          <w:szCs w:val="23"/>
        </w:rPr>
        <w:t xml:space="preserve"> </w:t>
      </w:r>
      <w:r w:rsidRPr="00AE09B4">
        <w:rPr>
          <w:rFonts w:cstheme="minorHAnsi"/>
          <w:sz w:val="23"/>
          <w:szCs w:val="23"/>
        </w:rPr>
        <w:t>artigo</w:t>
      </w:r>
      <w:r w:rsidRPr="00AE09B4">
        <w:rPr>
          <w:rFonts w:cstheme="minorHAnsi"/>
          <w:spacing w:val="17"/>
          <w:sz w:val="23"/>
          <w:szCs w:val="23"/>
        </w:rPr>
        <w:t xml:space="preserve"> </w:t>
      </w:r>
      <w:r w:rsidRPr="00AE09B4">
        <w:rPr>
          <w:rFonts w:cstheme="minorHAnsi"/>
          <w:sz w:val="23"/>
          <w:szCs w:val="23"/>
        </w:rPr>
        <w:t>14º</w:t>
      </w:r>
      <w:r w:rsidRPr="00AE09B4">
        <w:rPr>
          <w:rFonts w:cstheme="minorHAnsi"/>
          <w:spacing w:val="21"/>
          <w:sz w:val="23"/>
          <w:szCs w:val="23"/>
        </w:rPr>
        <w:t xml:space="preserve"> </w:t>
      </w:r>
      <w:r w:rsidRPr="00AE09B4">
        <w:rPr>
          <w:rFonts w:cstheme="minorHAnsi"/>
          <w:sz w:val="23"/>
          <w:szCs w:val="23"/>
        </w:rPr>
        <w:t>da</w:t>
      </w:r>
      <w:r w:rsidRPr="00AE09B4">
        <w:rPr>
          <w:rFonts w:cstheme="minorHAnsi"/>
          <w:spacing w:val="19"/>
          <w:sz w:val="23"/>
          <w:szCs w:val="23"/>
        </w:rPr>
        <w:t xml:space="preserve"> </w:t>
      </w:r>
      <w:r w:rsidRPr="00AE09B4">
        <w:rPr>
          <w:rFonts w:cstheme="minorHAnsi"/>
          <w:sz w:val="23"/>
          <w:szCs w:val="23"/>
        </w:rPr>
        <w:t>Lei</w:t>
      </w:r>
      <w:r w:rsidRPr="00AE09B4">
        <w:rPr>
          <w:rFonts w:cstheme="minorHAnsi"/>
          <w:spacing w:val="20"/>
          <w:sz w:val="23"/>
          <w:szCs w:val="23"/>
        </w:rPr>
        <w:t xml:space="preserve"> </w:t>
      </w:r>
      <w:r w:rsidRPr="00AE09B4">
        <w:rPr>
          <w:rFonts w:cstheme="minorHAnsi"/>
          <w:sz w:val="23"/>
          <w:szCs w:val="23"/>
        </w:rPr>
        <w:t>nº</w:t>
      </w:r>
      <w:r w:rsidRPr="00AE09B4">
        <w:rPr>
          <w:rFonts w:cstheme="minorHAnsi"/>
          <w:spacing w:val="18"/>
          <w:sz w:val="23"/>
          <w:szCs w:val="23"/>
        </w:rPr>
        <w:t xml:space="preserve"> 14</w:t>
      </w:r>
      <w:r w:rsidRPr="00AE09B4">
        <w:rPr>
          <w:rFonts w:cstheme="minorHAnsi"/>
          <w:sz w:val="23"/>
          <w:szCs w:val="23"/>
        </w:rPr>
        <w:t>.133,</w:t>
      </w:r>
      <w:r w:rsidRPr="00AE09B4">
        <w:rPr>
          <w:rFonts w:cstheme="minorHAnsi"/>
          <w:spacing w:val="19"/>
          <w:sz w:val="23"/>
          <w:szCs w:val="23"/>
        </w:rPr>
        <w:t xml:space="preserve"> </w:t>
      </w:r>
      <w:r w:rsidRPr="00AE09B4">
        <w:rPr>
          <w:rFonts w:cstheme="minorHAnsi"/>
          <w:sz w:val="23"/>
          <w:szCs w:val="23"/>
        </w:rPr>
        <w:t>de 2021;</w:t>
      </w:r>
    </w:p>
    <w:p w14:paraId="69AA1CEC" w14:textId="77777777" w:rsidR="00593EA7" w:rsidRPr="00AE09B4" w:rsidRDefault="00593EA7" w:rsidP="003844DA">
      <w:pPr>
        <w:pStyle w:val="PargrafodaLista"/>
        <w:widowControl w:val="0"/>
        <w:numPr>
          <w:ilvl w:val="0"/>
          <w:numId w:val="46"/>
        </w:numPr>
        <w:suppressAutoHyphens/>
        <w:spacing w:before="130" w:after="0" w:line="264" w:lineRule="auto"/>
        <w:ind w:left="567" w:hanging="284"/>
        <w:contextualSpacing w:val="0"/>
        <w:jc w:val="both"/>
        <w:rPr>
          <w:rFonts w:cstheme="minorHAnsi"/>
          <w:sz w:val="23"/>
          <w:szCs w:val="23"/>
        </w:rPr>
      </w:pPr>
      <w:r w:rsidRPr="00AE09B4">
        <w:rPr>
          <w:rFonts w:cstheme="minorHAnsi"/>
          <w:sz w:val="23"/>
          <w:szCs w:val="23"/>
        </w:rPr>
        <w:tab/>
        <w:t>que</w:t>
      </w:r>
      <w:r w:rsidRPr="00AE09B4">
        <w:rPr>
          <w:rFonts w:cstheme="minorHAnsi"/>
          <w:spacing w:val="-3"/>
          <w:sz w:val="23"/>
          <w:szCs w:val="23"/>
        </w:rPr>
        <w:t xml:space="preserve"> </w:t>
      </w:r>
      <w:r w:rsidRPr="00AE09B4">
        <w:rPr>
          <w:rFonts w:cstheme="minorHAnsi"/>
          <w:sz w:val="23"/>
          <w:szCs w:val="23"/>
        </w:rPr>
        <w:t>estejam</w:t>
      </w:r>
      <w:r w:rsidRPr="00AE09B4">
        <w:rPr>
          <w:rFonts w:cstheme="minorHAnsi"/>
          <w:spacing w:val="3"/>
          <w:sz w:val="23"/>
          <w:szCs w:val="23"/>
        </w:rPr>
        <w:t xml:space="preserve"> </w:t>
      </w:r>
      <w:r w:rsidRPr="00AE09B4">
        <w:rPr>
          <w:rFonts w:cstheme="minorHAnsi"/>
          <w:sz w:val="23"/>
          <w:szCs w:val="23"/>
        </w:rPr>
        <w:t>sob falência,</w:t>
      </w:r>
      <w:r w:rsidRPr="00AE09B4">
        <w:rPr>
          <w:rFonts w:cstheme="minorHAnsi"/>
          <w:spacing w:val="1"/>
          <w:sz w:val="23"/>
          <w:szCs w:val="23"/>
        </w:rPr>
        <w:t xml:space="preserve"> </w:t>
      </w:r>
      <w:r w:rsidRPr="00AE09B4">
        <w:rPr>
          <w:rFonts w:cstheme="minorHAnsi"/>
          <w:sz w:val="23"/>
          <w:szCs w:val="23"/>
        </w:rPr>
        <w:t>concurso de</w:t>
      </w:r>
      <w:r w:rsidRPr="00AE09B4">
        <w:rPr>
          <w:rFonts w:cstheme="minorHAnsi"/>
          <w:spacing w:val="2"/>
          <w:sz w:val="23"/>
          <w:szCs w:val="23"/>
        </w:rPr>
        <w:t xml:space="preserve"> </w:t>
      </w:r>
      <w:r w:rsidRPr="00AE09B4">
        <w:rPr>
          <w:rFonts w:cstheme="minorHAnsi"/>
          <w:sz w:val="23"/>
          <w:szCs w:val="23"/>
        </w:rPr>
        <w:t>credores,</w:t>
      </w:r>
      <w:r w:rsidRPr="00AE09B4">
        <w:rPr>
          <w:rFonts w:cstheme="minorHAnsi"/>
          <w:spacing w:val="-3"/>
          <w:sz w:val="23"/>
          <w:szCs w:val="23"/>
        </w:rPr>
        <w:t xml:space="preserve"> </w:t>
      </w:r>
      <w:r w:rsidRPr="00AE09B4">
        <w:rPr>
          <w:rFonts w:cstheme="minorHAnsi"/>
          <w:sz w:val="23"/>
          <w:szCs w:val="23"/>
        </w:rPr>
        <w:t>concordata</w:t>
      </w:r>
      <w:r w:rsidRPr="00AE09B4">
        <w:rPr>
          <w:rFonts w:cstheme="minorHAnsi"/>
          <w:spacing w:val="-2"/>
          <w:sz w:val="23"/>
          <w:szCs w:val="23"/>
        </w:rPr>
        <w:t xml:space="preserve"> </w:t>
      </w:r>
      <w:r w:rsidRPr="00AE09B4">
        <w:rPr>
          <w:rFonts w:cstheme="minorHAnsi"/>
          <w:sz w:val="23"/>
          <w:szCs w:val="23"/>
        </w:rPr>
        <w:t>ou em</w:t>
      </w:r>
      <w:r w:rsidRPr="00AE09B4">
        <w:rPr>
          <w:rFonts w:cstheme="minorHAnsi"/>
          <w:spacing w:val="4"/>
          <w:sz w:val="23"/>
          <w:szCs w:val="23"/>
        </w:rPr>
        <w:t xml:space="preserve"> </w:t>
      </w:r>
      <w:r w:rsidRPr="00AE09B4">
        <w:rPr>
          <w:rFonts w:cstheme="minorHAnsi"/>
          <w:sz w:val="23"/>
          <w:szCs w:val="23"/>
        </w:rPr>
        <w:t>processo</w:t>
      </w:r>
      <w:r w:rsidRPr="00AE09B4">
        <w:rPr>
          <w:rFonts w:cstheme="minorHAnsi"/>
          <w:spacing w:val="-50"/>
          <w:sz w:val="23"/>
          <w:szCs w:val="23"/>
        </w:rPr>
        <w:t xml:space="preserve"> </w:t>
      </w:r>
      <w:r w:rsidRPr="00AE09B4">
        <w:rPr>
          <w:rFonts w:cstheme="minorHAnsi"/>
          <w:sz w:val="23"/>
          <w:szCs w:val="23"/>
        </w:rPr>
        <w:t>de</w:t>
      </w:r>
      <w:r w:rsidRPr="00AE09B4">
        <w:rPr>
          <w:rFonts w:cstheme="minorHAnsi"/>
          <w:spacing w:val="-3"/>
          <w:sz w:val="23"/>
          <w:szCs w:val="23"/>
        </w:rPr>
        <w:t xml:space="preserve"> </w:t>
      </w:r>
      <w:r w:rsidRPr="00AE09B4">
        <w:rPr>
          <w:rFonts w:cstheme="minorHAnsi"/>
          <w:sz w:val="23"/>
          <w:szCs w:val="23"/>
        </w:rPr>
        <w:t>dissolução ou</w:t>
      </w:r>
      <w:r w:rsidRPr="00AE09B4">
        <w:rPr>
          <w:rFonts w:cstheme="minorHAnsi"/>
          <w:spacing w:val="2"/>
          <w:sz w:val="23"/>
          <w:szCs w:val="23"/>
        </w:rPr>
        <w:t xml:space="preserve"> </w:t>
      </w:r>
      <w:r w:rsidRPr="00AE09B4">
        <w:rPr>
          <w:rFonts w:cstheme="minorHAnsi"/>
          <w:sz w:val="23"/>
          <w:szCs w:val="23"/>
        </w:rPr>
        <w:t>liquidação;</w:t>
      </w:r>
    </w:p>
    <w:p w14:paraId="3E2489F0" w14:textId="77777777" w:rsidR="00593EA7" w:rsidRPr="00AE09B4" w:rsidRDefault="00593EA7" w:rsidP="003844DA">
      <w:pPr>
        <w:pStyle w:val="PargrafodaLista"/>
        <w:widowControl w:val="0"/>
        <w:numPr>
          <w:ilvl w:val="0"/>
          <w:numId w:val="46"/>
        </w:numPr>
        <w:suppressAutoHyphens/>
        <w:spacing w:before="131" w:after="0" w:line="264" w:lineRule="auto"/>
        <w:ind w:left="567" w:hanging="284"/>
        <w:contextualSpacing w:val="0"/>
        <w:jc w:val="both"/>
        <w:rPr>
          <w:rFonts w:cstheme="minorHAnsi"/>
          <w:sz w:val="23"/>
          <w:szCs w:val="23"/>
        </w:rPr>
      </w:pPr>
      <w:r w:rsidRPr="00AE09B4">
        <w:rPr>
          <w:rFonts w:cstheme="minorHAnsi"/>
          <w:sz w:val="23"/>
          <w:szCs w:val="23"/>
        </w:rPr>
        <w:t>Organizações da Sociedade Civil de Interesse Público - OSCIP, atuando nessa</w:t>
      </w:r>
      <w:r w:rsidRPr="00AE09B4">
        <w:rPr>
          <w:rFonts w:cstheme="minorHAnsi"/>
          <w:spacing w:val="-50"/>
          <w:sz w:val="23"/>
          <w:szCs w:val="23"/>
        </w:rPr>
        <w:t xml:space="preserve"> </w:t>
      </w:r>
      <w:r w:rsidRPr="00AE09B4">
        <w:rPr>
          <w:rFonts w:cstheme="minorHAnsi"/>
          <w:sz w:val="23"/>
          <w:szCs w:val="23"/>
        </w:rPr>
        <w:t>condição</w:t>
      </w:r>
      <w:r w:rsidRPr="00AE09B4">
        <w:rPr>
          <w:rFonts w:cstheme="minorHAnsi"/>
          <w:spacing w:val="-1"/>
          <w:sz w:val="23"/>
          <w:szCs w:val="23"/>
        </w:rPr>
        <w:t xml:space="preserve"> </w:t>
      </w:r>
      <w:r w:rsidRPr="00AE09B4">
        <w:rPr>
          <w:rFonts w:cstheme="minorHAnsi"/>
          <w:sz w:val="23"/>
          <w:szCs w:val="23"/>
        </w:rPr>
        <w:t>(Acórdão nº 746/2014-TCU-Plenário).</w:t>
      </w:r>
    </w:p>
    <w:p w14:paraId="1ACC8DDD" w14:textId="77777777" w:rsidR="00593EA7" w:rsidRPr="00AE09B4" w:rsidRDefault="00593EA7" w:rsidP="003844DA">
      <w:pPr>
        <w:pStyle w:val="Corpodetexto"/>
        <w:spacing w:before="127" w:line="259" w:lineRule="auto"/>
        <w:jc w:val="both"/>
        <w:rPr>
          <w:rFonts w:asciiTheme="minorHAnsi" w:hAnsiTheme="minorHAnsi" w:cstheme="minorHAnsi"/>
          <w:sz w:val="23"/>
          <w:szCs w:val="23"/>
        </w:rPr>
      </w:pPr>
      <w:r w:rsidRPr="00AE09B4">
        <w:rPr>
          <w:rFonts w:asciiTheme="minorHAnsi" w:hAnsiTheme="minorHAnsi" w:cstheme="minorHAnsi"/>
          <w:sz w:val="23"/>
          <w:szCs w:val="23"/>
        </w:rPr>
        <w:t>3.1.3.7.</w:t>
      </w:r>
      <w:r w:rsidRPr="00AE09B4">
        <w:rPr>
          <w:rFonts w:asciiTheme="minorHAnsi" w:hAnsiTheme="minorHAnsi" w:cstheme="minorHAnsi"/>
          <w:spacing w:val="18"/>
          <w:sz w:val="23"/>
          <w:szCs w:val="23"/>
        </w:rPr>
        <w:t xml:space="preserve"> </w:t>
      </w:r>
      <w:r w:rsidRPr="00AE09B4">
        <w:rPr>
          <w:rFonts w:asciiTheme="minorHAnsi" w:hAnsiTheme="minorHAnsi" w:cstheme="minorHAnsi"/>
          <w:sz w:val="23"/>
          <w:szCs w:val="23"/>
        </w:rPr>
        <w:t>Qualquer</w:t>
      </w:r>
      <w:r w:rsidRPr="00AE09B4">
        <w:rPr>
          <w:rFonts w:asciiTheme="minorHAnsi" w:hAnsiTheme="minorHAnsi" w:cstheme="minorHAnsi"/>
          <w:spacing w:val="19"/>
          <w:sz w:val="23"/>
          <w:szCs w:val="23"/>
        </w:rPr>
        <w:t xml:space="preserve"> </w:t>
      </w:r>
      <w:r w:rsidRPr="00AE09B4">
        <w:rPr>
          <w:rFonts w:asciiTheme="minorHAnsi" w:hAnsiTheme="minorHAnsi" w:cstheme="minorHAnsi"/>
          <w:sz w:val="23"/>
          <w:szCs w:val="23"/>
        </w:rPr>
        <w:t>dúvida</w:t>
      </w:r>
      <w:r w:rsidRPr="00AE09B4">
        <w:rPr>
          <w:rFonts w:asciiTheme="minorHAnsi" w:hAnsiTheme="minorHAnsi" w:cstheme="minorHAnsi"/>
          <w:spacing w:val="18"/>
          <w:sz w:val="23"/>
          <w:szCs w:val="23"/>
        </w:rPr>
        <w:t xml:space="preserve"> </w:t>
      </w:r>
      <w:r w:rsidRPr="00AE09B4">
        <w:rPr>
          <w:rFonts w:asciiTheme="minorHAnsi" w:hAnsiTheme="minorHAnsi" w:cstheme="minorHAnsi"/>
          <w:sz w:val="23"/>
          <w:szCs w:val="23"/>
        </w:rPr>
        <w:t>em</w:t>
      </w:r>
      <w:r w:rsidRPr="00AE09B4">
        <w:rPr>
          <w:rFonts w:asciiTheme="minorHAnsi" w:hAnsiTheme="minorHAnsi" w:cstheme="minorHAnsi"/>
          <w:spacing w:val="19"/>
          <w:sz w:val="23"/>
          <w:szCs w:val="23"/>
        </w:rPr>
        <w:t xml:space="preserve"> </w:t>
      </w:r>
      <w:r w:rsidRPr="00AE09B4">
        <w:rPr>
          <w:rFonts w:asciiTheme="minorHAnsi" w:hAnsiTheme="minorHAnsi" w:cstheme="minorHAnsi"/>
          <w:sz w:val="23"/>
          <w:szCs w:val="23"/>
        </w:rPr>
        <w:t>relação</w:t>
      </w:r>
      <w:r w:rsidRPr="00AE09B4">
        <w:rPr>
          <w:rFonts w:asciiTheme="minorHAnsi" w:hAnsiTheme="minorHAnsi" w:cstheme="minorHAnsi"/>
          <w:spacing w:val="20"/>
          <w:sz w:val="23"/>
          <w:szCs w:val="23"/>
        </w:rPr>
        <w:t xml:space="preserve"> </w:t>
      </w:r>
      <w:r w:rsidRPr="00AE09B4">
        <w:rPr>
          <w:rFonts w:asciiTheme="minorHAnsi" w:hAnsiTheme="minorHAnsi" w:cstheme="minorHAnsi"/>
          <w:sz w:val="23"/>
          <w:szCs w:val="23"/>
        </w:rPr>
        <w:t>ao</w:t>
      </w:r>
      <w:r w:rsidRPr="00AE09B4">
        <w:rPr>
          <w:rFonts w:asciiTheme="minorHAnsi" w:hAnsiTheme="minorHAnsi" w:cstheme="minorHAnsi"/>
          <w:spacing w:val="26"/>
          <w:sz w:val="23"/>
          <w:szCs w:val="23"/>
        </w:rPr>
        <w:t xml:space="preserve"> </w:t>
      </w:r>
      <w:r w:rsidRPr="00AE09B4">
        <w:rPr>
          <w:rFonts w:asciiTheme="minorHAnsi" w:hAnsiTheme="minorHAnsi" w:cstheme="minorHAnsi"/>
          <w:sz w:val="23"/>
          <w:szCs w:val="23"/>
        </w:rPr>
        <w:t>acesso</w:t>
      </w:r>
      <w:r w:rsidRPr="00AE09B4">
        <w:rPr>
          <w:rFonts w:asciiTheme="minorHAnsi" w:hAnsiTheme="minorHAnsi" w:cstheme="minorHAnsi"/>
          <w:spacing w:val="20"/>
          <w:sz w:val="23"/>
          <w:szCs w:val="23"/>
        </w:rPr>
        <w:t xml:space="preserve"> </w:t>
      </w:r>
      <w:r w:rsidRPr="00AE09B4">
        <w:rPr>
          <w:rFonts w:asciiTheme="minorHAnsi" w:hAnsiTheme="minorHAnsi" w:cstheme="minorHAnsi"/>
          <w:sz w:val="23"/>
          <w:szCs w:val="23"/>
        </w:rPr>
        <w:t>no</w:t>
      </w:r>
      <w:r w:rsidRPr="00AE09B4">
        <w:rPr>
          <w:rFonts w:asciiTheme="minorHAnsi" w:hAnsiTheme="minorHAnsi" w:cstheme="minorHAnsi"/>
          <w:spacing w:val="19"/>
          <w:sz w:val="23"/>
          <w:szCs w:val="23"/>
        </w:rPr>
        <w:t xml:space="preserve"> </w:t>
      </w:r>
      <w:r w:rsidRPr="00AE09B4">
        <w:rPr>
          <w:rFonts w:asciiTheme="minorHAnsi" w:hAnsiTheme="minorHAnsi" w:cstheme="minorHAnsi"/>
          <w:sz w:val="23"/>
          <w:szCs w:val="23"/>
        </w:rPr>
        <w:t>sistema</w:t>
      </w:r>
      <w:r w:rsidRPr="00AE09B4">
        <w:rPr>
          <w:rFonts w:asciiTheme="minorHAnsi" w:hAnsiTheme="minorHAnsi" w:cstheme="minorHAnsi"/>
          <w:spacing w:val="19"/>
          <w:sz w:val="23"/>
          <w:szCs w:val="23"/>
        </w:rPr>
        <w:t xml:space="preserve"> </w:t>
      </w:r>
      <w:r w:rsidRPr="00AE09B4">
        <w:rPr>
          <w:rFonts w:asciiTheme="minorHAnsi" w:hAnsiTheme="minorHAnsi" w:cstheme="minorHAnsi"/>
          <w:sz w:val="23"/>
          <w:szCs w:val="23"/>
        </w:rPr>
        <w:t>operacional</w:t>
      </w:r>
      <w:r w:rsidRPr="00AE09B4">
        <w:rPr>
          <w:rFonts w:asciiTheme="minorHAnsi" w:hAnsiTheme="minorHAnsi" w:cstheme="minorHAnsi"/>
          <w:spacing w:val="21"/>
          <w:sz w:val="23"/>
          <w:szCs w:val="23"/>
        </w:rPr>
        <w:t xml:space="preserve"> </w:t>
      </w:r>
      <w:r w:rsidRPr="00AE09B4">
        <w:rPr>
          <w:rFonts w:asciiTheme="minorHAnsi" w:hAnsiTheme="minorHAnsi" w:cstheme="minorHAnsi"/>
          <w:sz w:val="23"/>
          <w:szCs w:val="23"/>
        </w:rPr>
        <w:t>poderá</w:t>
      </w:r>
      <w:r w:rsidRPr="00AE09B4">
        <w:rPr>
          <w:rFonts w:asciiTheme="minorHAnsi" w:hAnsiTheme="minorHAnsi" w:cstheme="minorHAnsi"/>
          <w:spacing w:val="22"/>
          <w:sz w:val="23"/>
          <w:szCs w:val="23"/>
        </w:rPr>
        <w:t xml:space="preserve"> </w:t>
      </w:r>
      <w:r w:rsidRPr="00AE09B4">
        <w:rPr>
          <w:rFonts w:asciiTheme="minorHAnsi" w:hAnsiTheme="minorHAnsi" w:cstheme="minorHAnsi"/>
          <w:sz w:val="23"/>
          <w:szCs w:val="23"/>
        </w:rPr>
        <w:t>ser</w:t>
      </w:r>
      <w:r w:rsidRPr="00AE09B4">
        <w:rPr>
          <w:rFonts w:asciiTheme="minorHAnsi" w:hAnsiTheme="minorHAnsi" w:cstheme="minorHAnsi"/>
          <w:spacing w:val="-50"/>
          <w:sz w:val="23"/>
          <w:szCs w:val="23"/>
        </w:rPr>
        <w:t xml:space="preserve"> </w:t>
      </w:r>
      <w:r w:rsidRPr="00AE09B4">
        <w:rPr>
          <w:rFonts w:asciiTheme="minorHAnsi" w:hAnsiTheme="minorHAnsi" w:cstheme="minorHAnsi"/>
          <w:sz w:val="23"/>
          <w:szCs w:val="23"/>
        </w:rPr>
        <w:t>esclarecida</w:t>
      </w:r>
      <w:r w:rsidRPr="00AE09B4">
        <w:rPr>
          <w:rFonts w:asciiTheme="minorHAnsi" w:hAnsiTheme="minorHAnsi" w:cstheme="minorHAnsi"/>
          <w:spacing w:val="18"/>
          <w:sz w:val="23"/>
          <w:szCs w:val="23"/>
        </w:rPr>
        <w:t xml:space="preserve"> </w:t>
      </w:r>
      <w:r w:rsidRPr="00AE09B4">
        <w:rPr>
          <w:rFonts w:asciiTheme="minorHAnsi" w:hAnsiTheme="minorHAnsi" w:cstheme="minorHAnsi"/>
          <w:sz w:val="23"/>
          <w:szCs w:val="23"/>
        </w:rPr>
        <w:t>ou</w:t>
      </w:r>
      <w:r w:rsidRPr="00AE09B4">
        <w:rPr>
          <w:rFonts w:asciiTheme="minorHAnsi" w:hAnsiTheme="minorHAnsi" w:cstheme="minorHAnsi"/>
          <w:spacing w:val="21"/>
          <w:sz w:val="23"/>
          <w:szCs w:val="23"/>
        </w:rPr>
        <w:t xml:space="preserve"> </w:t>
      </w:r>
      <w:r w:rsidRPr="00AE09B4">
        <w:rPr>
          <w:rFonts w:asciiTheme="minorHAnsi" w:hAnsiTheme="minorHAnsi" w:cstheme="minorHAnsi"/>
          <w:sz w:val="23"/>
          <w:szCs w:val="23"/>
        </w:rPr>
        <w:t>através</w:t>
      </w:r>
      <w:r w:rsidRPr="00AE09B4">
        <w:rPr>
          <w:rFonts w:asciiTheme="minorHAnsi" w:hAnsiTheme="minorHAnsi" w:cstheme="minorHAnsi"/>
          <w:spacing w:val="21"/>
          <w:sz w:val="23"/>
          <w:szCs w:val="23"/>
        </w:rPr>
        <w:t xml:space="preserve"> </w:t>
      </w:r>
      <w:r w:rsidRPr="00AE09B4">
        <w:rPr>
          <w:rFonts w:asciiTheme="minorHAnsi" w:hAnsiTheme="minorHAnsi" w:cstheme="minorHAnsi"/>
          <w:sz w:val="23"/>
          <w:szCs w:val="23"/>
        </w:rPr>
        <w:t>de</w:t>
      </w:r>
      <w:r w:rsidRPr="00AE09B4">
        <w:rPr>
          <w:rFonts w:asciiTheme="minorHAnsi" w:hAnsiTheme="minorHAnsi" w:cstheme="minorHAnsi"/>
          <w:spacing w:val="19"/>
          <w:sz w:val="23"/>
          <w:szCs w:val="23"/>
        </w:rPr>
        <w:t xml:space="preserve"> </w:t>
      </w:r>
      <w:r w:rsidRPr="00AE09B4">
        <w:rPr>
          <w:rFonts w:asciiTheme="minorHAnsi" w:hAnsiTheme="minorHAnsi" w:cstheme="minorHAnsi"/>
          <w:sz w:val="23"/>
          <w:szCs w:val="23"/>
        </w:rPr>
        <w:t>uma</w:t>
      </w:r>
      <w:r w:rsidRPr="00AE09B4">
        <w:rPr>
          <w:rFonts w:asciiTheme="minorHAnsi" w:hAnsiTheme="minorHAnsi" w:cstheme="minorHAnsi"/>
          <w:spacing w:val="22"/>
          <w:sz w:val="23"/>
          <w:szCs w:val="23"/>
        </w:rPr>
        <w:t xml:space="preserve"> </w:t>
      </w:r>
      <w:r w:rsidRPr="00AE09B4">
        <w:rPr>
          <w:rFonts w:asciiTheme="minorHAnsi" w:hAnsiTheme="minorHAnsi" w:cstheme="minorHAnsi"/>
          <w:sz w:val="23"/>
          <w:szCs w:val="23"/>
        </w:rPr>
        <w:t>empresa</w:t>
      </w:r>
      <w:r w:rsidRPr="00AE09B4">
        <w:rPr>
          <w:rFonts w:asciiTheme="minorHAnsi" w:hAnsiTheme="minorHAnsi" w:cstheme="minorHAnsi"/>
          <w:spacing w:val="19"/>
          <w:sz w:val="23"/>
          <w:szCs w:val="23"/>
        </w:rPr>
        <w:t xml:space="preserve"> </w:t>
      </w:r>
      <w:r w:rsidRPr="00AE09B4">
        <w:rPr>
          <w:rFonts w:asciiTheme="minorHAnsi" w:hAnsiTheme="minorHAnsi" w:cstheme="minorHAnsi"/>
          <w:sz w:val="23"/>
          <w:szCs w:val="23"/>
        </w:rPr>
        <w:t>associada</w:t>
      </w:r>
      <w:r w:rsidRPr="00AE09B4">
        <w:rPr>
          <w:rFonts w:asciiTheme="minorHAnsi" w:hAnsiTheme="minorHAnsi" w:cstheme="minorHAnsi"/>
          <w:spacing w:val="19"/>
          <w:sz w:val="23"/>
          <w:szCs w:val="23"/>
        </w:rPr>
        <w:t xml:space="preserve"> </w:t>
      </w:r>
      <w:r w:rsidRPr="00AE09B4">
        <w:rPr>
          <w:rFonts w:asciiTheme="minorHAnsi" w:hAnsiTheme="minorHAnsi" w:cstheme="minorHAnsi"/>
          <w:sz w:val="23"/>
          <w:szCs w:val="23"/>
        </w:rPr>
        <w:t>ou</w:t>
      </w:r>
      <w:r w:rsidRPr="00AE09B4">
        <w:rPr>
          <w:rFonts w:asciiTheme="minorHAnsi" w:hAnsiTheme="minorHAnsi" w:cstheme="minorHAnsi"/>
          <w:spacing w:val="24"/>
          <w:sz w:val="23"/>
          <w:szCs w:val="23"/>
        </w:rPr>
        <w:t xml:space="preserve"> </w:t>
      </w:r>
      <w:r w:rsidRPr="00AE09B4">
        <w:rPr>
          <w:rFonts w:asciiTheme="minorHAnsi" w:hAnsiTheme="minorHAnsi" w:cstheme="minorHAnsi"/>
          <w:sz w:val="23"/>
          <w:szCs w:val="23"/>
        </w:rPr>
        <w:t>pelos</w:t>
      </w:r>
      <w:r w:rsidRPr="00AE09B4">
        <w:rPr>
          <w:rFonts w:asciiTheme="minorHAnsi" w:hAnsiTheme="minorHAnsi" w:cstheme="minorHAnsi"/>
          <w:spacing w:val="22"/>
          <w:sz w:val="23"/>
          <w:szCs w:val="23"/>
        </w:rPr>
        <w:t xml:space="preserve"> </w:t>
      </w:r>
      <w:r w:rsidRPr="00AE09B4">
        <w:rPr>
          <w:rFonts w:asciiTheme="minorHAnsi" w:hAnsiTheme="minorHAnsi" w:cstheme="minorHAnsi"/>
          <w:sz w:val="23"/>
          <w:szCs w:val="23"/>
        </w:rPr>
        <w:t>telefones:</w:t>
      </w:r>
      <w:r w:rsidRPr="00AE09B4">
        <w:rPr>
          <w:rFonts w:asciiTheme="minorHAnsi" w:hAnsiTheme="minorHAnsi" w:cstheme="minorHAnsi"/>
          <w:spacing w:val="21"/>
          <w:sz w:val="23"/>
          <w:szCs w:val="23"/>
        </w:rPr>
        <w:t xml:space="preserve"> </w:t>
      </w:r>
      <w:r w:rsidRPr="00AE09B4">
        <w:rPr>
          <w:rFonts w:asciiTheme="minorHAnsi" w:hAnsiTheme="minorHAnsi" w:cstheme="minorHAnsi"/>
          <w:sz w:val="23"/>
          <w:szCs w:val="23"/>
        </w:rPr>
        <w:t>Curitiba-PR (41)</w:t>
      </w:r>
      <w:r w:rsidRPr="00AE09B4">
        <w:rPr>
          <w:rFonts w:asciiTheme="minorHAnsi" w:hAnsiTheme="minorHAnsi" w:cstheme="minorHAnsi"/>
          <w:spacing w:val="22"/>
          <w:sz w:val="23"/>
          <w:szCs w:val="23"/>
        </w:rPr>
        <w:t xml:space="preserve"> </w:t>
      </w:r>
      <w:r w:rsidRPr="00AE09B4">
        <w:rPr>
          <w:rFonts w:asciiTheme="minorHAnsi" w:hAnsiTheme="minorHAnsi" w:cstheme="minorHAnsi"/>
          <w:sz w:val="23"/>
          <w:szCs w:val="23"/>
        </w:rPr>
        <w:t>3097-4600,</w:t>
      </w:r>
      <w:r w:rsidRPr="00AE09B4">
        <w:rPr>
          <w:rFonts w:asciiTheme="minorHAnsi" w:hAnsiTheme="minorHAnsi" w:cstheme="minorHAnsi"/>
          <w:spacing w:val="20"/>
          <w:sz w:val="23"/>
          <w:szCs w:val="23"/>
        </w:rPr>
        <w:t xml:space="preserve"> </w:t>
      </w:r>
      <w:r w:rsidRPr="00AE09B4">
        <w:rPr>
          <w:rFonts w:asciiTheme="minorHAnsi" w:hAnsiTheme="minorHAnsi" w:cstheme="minorHAnsi"/>
          <w:sz w:val="23"/>
          <w:szCs w:val="23"/>
        </w:rPr>
        <w:t>ou</w:t>
      </w:r>
      <w:r w:rsidRPr="00AE09B4">
        <w:rPr>
          <w:rFonts w:asciiTheme="minorHAnsi" w:hAnsiTheme="minorHAnsi" w:cstheme="minorHAnsi"/>
          <w:spacing w:val="25"/>
          <w:sz w:val="23"/>
          <w:szCs w:val="23"/>
        </w:rPr>
        <w:t xml:space="preserve"> </w:t>
      </w:r>
      <w:r w:rsidRPr="00AE09B4">
        <w:rPr>
          <w:rFonts w:asciiTheme="minorHAnsi" w:hAnsiTheme="minorHAnsi" w:cstheme="minorHAnsi"/>
          <w:sz w:val="23"/>
          <w:szCs w:val="23"/>
        </w:rPr>
        <w:t>através</w:t>
      </w:r>
      <w:r w:rsidRPr="00AE09B4">
        <w:rPr>
          <w:rFonts w:asciiTheme="minorHAnsi" w:hAnsiTheme="minorHAnsi" w:cstheme="minorHAnsi"/>
          <w:spacing w:val="26"/>
          <w:sz w:val="23"/>
          <w:szCs w:val="23"/>
        </w:rPr>
        <w:t xml:space="preserve"> </w:t>
      </w:r>
      <w:r w:rsidRPr="00AE09B4">
        <w:rPr>
          <w:rFonts w:asciiTheme="minorHAnsi" w:hAnsiTheme="minorHAnsi" w:cstheme="minorHAnsi"/>
          <w:sz w:val="23"/>
          <w:szCs w:val="23"/>
        </w:rPr>
        <w:t>da</w:t>
      </w:r>
      <w:r w:rsidRPr="00AE09B4">
        <w:rPr>
          <w:rFonts w:asciiTheme="minorHAnsi" w:hAnsiTheme="minorHAnsi" w:cstheme="minorHAnsi"/>
          <w:spacing w:val="20"/>
          <w:sz w:val="23"/>
          <w:szCs w:val="23"/>
        </w:rPr>
        <w:t xml:space="preserve"> </w:t>
      </w:r>
      <w:r w:rsidRPr="00AE09B4">
        <w:rPr>
          <w:rFonts w:asciiTheme="minorHAnsi" w:hAnsiTheme="minorHAnsi" w:cstheme="minorHAnsi"/>
          <w:sz w:val="23"/>
          <w:szCs w:val="23"/>
        </w:rPr>
        <w:t>Bolsa</w:t>
      </w:r>
      <w:r w:rsidRPr="00AE09B4">
        <w:rPr>
          <w:rFonts w:asciiTheme="minorHAnsi" w:hAnsiTheme="minorHAnsi" w:cstheme="minorHAnsi"/>
          <w:spacing w:val="20"/>
          <w:sz w:val="23"/>
          <w:szCs w:val="23"/>
        </w:rPr>
        <w:t xml:space="preserve"> </w:t>
      </w:r>
      <w:r w:rsidRPr="00AE09B4">
        <w:rPr>
          <w:rFonts w:asciiTheme="minorHAnsi" w:hAnsiTheme="minorHAnsi" w:cstheme="minorHAnsi"/>
          <w:sz w:val="23"/>
          <w:szCs w:val="23"/>
        </w:rPr>
        <w:t>de</w:t>
      </w:r>
      <w:r w:rsidRPr="00AE09B4">
        <w:rPr>
          <w:rFonts w:asciiTheme="minorHAnsi" w:hAnsiTheme="minorHAnsi" w:cstheme="minorHAnsi"/>
          <w:spacing w:val="24"/>
          <w:sz w:val="23"/>
          <w:szCs w:val="23"/>
        </w:rPr>
        <w:t xml:space="preserve"> </w:t>
      </w:r>
      <w:r w:rsidRPr="00AE09B4">
        <w:rPr>
          <w:rFonts w:asciiTheme="minorHAnsi" w:hAnsiTheme="minorHAnsi" w:cstheme="minorHAnsi"/>
          <w:sz w:val="23"/>
          <w:szCs w:val="23"/>
        </w:rPr>
        <w:t>Licitações</w:t>
      </w:r>
      <w:r w:rsidRPr="00AE09B4">
        <w:rPr>
          <w:rFonts w:asciiTheme="minorHAnsi" w:hAnsiTheme="minorHAnsi" w:cstheme="minorHAnsi"/>
          <w:spacing w:val="26"/>
          <w:sz w:val="23"/>
          <w:szCs w:val="23"/>
        </w:rPr>
        <w:t xml:space="preserve"> </w:t>
      </w:r>
      <w:r w:rsidRPr="00AE09B4">
        <w:rPr>
          <w:rFonts w:asciiTheme="minorHAnsi" w:hAnsiTheme="minorHAnsi" w:cstheme="minorHAnsi"/>
          <w:sz w:val="23"/>
          <w:szCs w:val="23"/>
        </w:rPr>
        <w:t>do</w:t>
      </w:r>
      <w:r w:rsidRPr="00AE09B4">
        <w:rPr>
          <w:rFonts w:asciiTheme="minorHAnsi" w:hAnsiTheme="minorHAnsi" w:cstheme="minorHAnsi"/>
          <w:spacing w:val="22"/>
          <w:sz w:val="23"/>
          <w:szCs w:val="23"/>
        </w:rPr>
        <w:t xml:space="preserve"> </w:t>
      </w:r>
      <w:r w:rsidRPr="00AE09B4">
        <w:rPr>
          <w:rFonts w:asciiTheme="minorHAnsi" w:hAnsiTheme="minorHAnsi" w:cstheme="minorHAnsi"/>
          <w:sz w:val="23"/>
          <w:szCs w:val="23"/>
        </w:rPr>
        <w:t>Brasil</w:t>
      </w:r>
      <w:r w:rsidRPr="00AE09B4">
        <w:rPr>
          <w:rFonts w:asciiTheme="minorHAnsi" w:hAnsiTheme="minorHAnsi" w:cstheme="minorHAnsi"/>
          <w:spacing w:val="20"/>
          <w:sz w:val="23"/>
          <w:szCs w:val="23"/>
        </w:rPr>
        <w:t xml:space="preserve"> </w:t>
      </w:r>
      <w:r w:rsidRPr="00AE09B4">
        <w:rPr>
          <w:rFonts w:asciiTheme="minorHAnsi" w:hAnsiTheme="minorHAnsi" w:cstheme="minorHAnsi"/>
          <w:sz w:val="23"/>
          <w:szCs w:val="23"/>
        </w:rPr>
        <w:t>ou</w:t>
      </w:r>
      <w:r w:rsidRPr="00AE09B4">
        <w:rPr>
          <w:rFonts w:asciiTheme="minorHAnsi" w:hAnsiTheme="minorHAnsi" w:cstheme="minorHAnsi"/>
          <w:spacing w:val="26"/>
          <w:sz w:val="23"/>
          <w:szCs w:val="23"/>
        </w:rPr>
        <w:t xml:space="preserve"> </w:t>
      </w:r>
      <w:r w:rsidRPr="00AE09B4">
        <w:rPr>
          <w:rFonts w:asciiTheme="minorHAnsi" w:hAnsiTheme="minorHAnsi" w:cstheme="minorHAnsi"/>
          <w:sz w:val="23"/>
          <w:szCs w:val="23"/>
        </w:rPr>
        <w:t>pelo</w:t>
      </w:r>
      <w:r w:rsidRPr="00AE09B4">
        <w:rPr>
          <w:rFonts w:asciiTheme="minorHAnsi" w:hAnsiTheme="minorHAnsi" w:cstheme="minorHAnsi"/>
          <w:spacing w:val="26"/>
          <w:sz w:val="23"/>
          <w:szCs w:val="23"/>
        </w:rPr>
        <w:t xml:space="preserve"> </w:t>
      </w:r>
      <w:r w:rsidRPr="00AE09B4">
        <w:rPr>
          <w:rFonts w:asciiTheme="minorHAnsi" w:hAnsiTheme="minorHAnsi" w:cstheme="minorHAnsi"/>
          <w:sz w:val="23"/>
          <w:szCs w:val="23"/>
        </w:rPr>
        <w:t>e-mail</w:t>
      </w:r>
      <w:r w:rsidRPr="00AE09B4">
        <w:rPr>
          <w:rFonts w:asciiTheme="minorHAnsi" w:hAnsiTheme="minorHAnsi" w:cstheme="minorHAnsi"/>
          <w:spacing w:val="-50"/>
          <w:sz w:val="23"/>
          <w:szCs w:val="23"/>
        </w:rPr>
        <w:t xml:space="preserve"> </w:t>
      </w:r>
      <w:hyperlink r:id="rId9">
        <w:r w:rsidRPr="00AE09B4">
          <w:rPr>
            <w:rFonts w:asciiTheme="minorHAnsi" w:hAnsiTheme="minorHAnsi" w:cstheme="minorHAnsi"/>
            <w:sz w:val="23"/>
            <w:szCs w:val="23"/>
            <w:u w:val="single"/>
          </w:rPr>
          <w:t>contato@bll.org.br</w:t>
        </w:r>
        <w:r w:rsidRPr="00AE09B4">
          <w:rPr>
            <w:rFonts w:asciiTheme="minorHAnsi" w:hAnsiTheme="minorHAnsi" w:cstheme="minorHAnsi"/>
            <w:sz w:val="23"/>
            <w:szCs w:val="23"/>
          </w:rPr>
          <w:t>.</w:t>
        </w:r>
      </w:hyperlink>
    </w:p>
    <w:p w14:paraId="346B0A50" w14:textId="77777777" w:rsidR="00593EA7" w:rsidRPr="00AE09B4" w:rsidRDefault="00593EA7" w:rsidP="003844DA">
      <w:pPr>
        <w:pStyle w:val="Ttulo1"/>
        <w:numPr>
          <w:ilvl w:val="0"/>
          <w:numId w:val="35"/>
        </w:numPr>
        <w:tabs>
          <w:tab w:val="clear" w:pos="0"/>
          <w:tab w:val="left" w:pos="284"/>
        </w:tabs>
        <w:spacing w:before="241"/>
        <w:ind w:left="0" w:firstLine="0"/>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DA</w:t>
      </w:r>
      <w:r w:rsidRPr="00AE09B4">
        <w:rPr>
          <w:rFonts w:asciiTheme="minorHAnsi" w:hAnsiTheme="minorHAnsi" w:cstheme="minorHAnsi"/>
          <w:color w:val="auto"/>
          <w:spacing w:val="-5"/>
          <w:sz w:val="23"/>
          <w:szCs w:val="23"/>
        </w:rPr>
        <w:t xml:space="preserve"> </w:t>
      </w:r>
      <w:r w:rsidRPr="00AE09B4">
        <w:rPr>
          <w:rFonts w:asciiTheme="minorHAnsi" w:hAnsiTheme="minorHAnsi" w:cstheme="minorHAnsi"/>
          <w:color w:val="auto"/>
          <w:sz w:val="23"/>
          <w:szCs w:val="23"/>
        </w:rPr>
        <w:t>APRESENTAÇÃO</w:t>
      </w:r>
      <w:r w:rsidRPr="00AE09B4">
        <w:rPr>
          <w:rFonts w:asciiTheme="minorHAnsi" w:hAnsiTheme="minorHAnsi" w:cstheme="minorHAnsi"/>
          <w:color w:val="auto"/>
          <w:spacing w:val="-3"/>
          <w:sz w:val="23"/>
          <w:szCs w:val="23"/>
        </w:rPr>
        <w:t xml:space="preserve"> </w:t>
      </w:r>
      <w:r w:rsidRPr="00AE09B4">
        <w:rPr>
          <w:rFonts w:asciiTheme="minorHAnsi" w:hAnsiTheme="minorHAnsi" w:cstheme="minorHAnsi"/>
          <w:color w:val="auto"/>
          <w:sz w:val="23"/>
          <w:szCs w:val="23"/>
        </w:rPr>
        <w:t>DA</w:t>
      </w:r>
      <w:r w:rsidRPr="00AE09B4">
        <w:rPr>
          <w:rFonts w:asciiTheme="minorHAnsi" w:hAnsiTheme="minorHAnsi" w:cstheme="minorHAnsi"/>
          <w:color w:val="auto"/>
          <w:spacing w:val="-4"/>
          <w:sz w:val="23"/>
          <w:szCs w:val="23"/>
        </w:rPr>
        <w:t xml:space="preserve"> </w:t>
      </w:r>
      <w:r w:rsidRPr="00AE09B4">
        <w:rPr>
          <w:rFonts w:asciiTheme="minorHAnsi" w:hAnsiTheme="minorHAnsi" w:cstheme="minorHAnsi"/>
          <w:color w:val="auto"/>
          <w:sz w:val="23"/>
          <w:szCs w:val="23"/>
        </w:rPr>
        <w:t>PROPOSTA</w:t>
      </w:r>
      <w:r w:rsidRPr="00AE09B4">
        <w:rPr>
          <w:rFonts w:asciiTheme="minorHAnsi" w:hAnsiTheme="minorHAnsi" w:cstheme="minorHAnsi"/>
          <w:color w:val="auto"/>
          <w:spacing w:val="-4"/>
          <w:sz w:val="23"/>
          <w:szCs w:val="23"/>
        </w:rPr>
        <w:t xml:space="preserve"> </w:t>
      </w:r>
      <w:r w:rsidRPr="00AE09B4">
        <w:rPr>
          <w:rFonts w:asciiTheme="minorHAnsi" w:hAnsiTheme="minorHAnsi" w:cstheme="minorHAnsi"/>
          <w:color w:val="auto"/>
          <w:sz w:val="23"/>
          <w:szCs w:val="23"/>
        </w:rPr>
        <w:t>E</w:t>
      </w:r>
      <w:r w:rsidRPr="00AE09B4">
        <w:rPr>
          <w:rFonts w:asciiTheme="minorHAnsi" w:hAnsiTheme="minorHAnsi" w:cstheme="minorHAnsi"/>
          <w:color w:val="auto"/>
          <w:spacing w:val="-2"/>
          <w:sz w:val="23"/>
          <w:szCs w:val="23"/>
        </w:rPr>
        <w:t xml:space="preserve"> </w:t>
      </w:r>
      <w:r w:rsidRPr="00AE09B4">
        <w:rPr>
          <w:rFonts w:asciiTheme="minorHAnsi" w:hAnsiTheme="minorHAnsi" w:cstheme="minorHAnsi"/>
          <w:color w:val="auto"/>
          <w:sz w:val="23"/>
          <w:szCs w:val="23"/>
        </w:rPr>
        <w:t>DOS</w:t>
      </w:r>
      <w:r w:rsidRPr="00AE09B4">
        <w:rPr>
          <w:rFonts w:asciiTheme="minorHAnsi" w:hAnsiTheme="minorHAnsi" w:cstheme="minorHAnsi"/>
          <w:color w:val="auto"/>
          <w:spacing w:val="-3"/>
          <w:sz w:val="23"/>
          <w:szCs w:val="23"/>
        </w:rPr>
        <w:t xml:space="preserve"> </w:t>
      </w:r>
      <w:r w:rsidRPr="00AE09B4">
        <w:rPr>
          <w:rFonts w:asciiTheme="minorHAnsi" w:hAnsiTheme="minorHAnsi" w:cstheme="minorHAnsi"/>
          <w:color w:val="auto"/>
          <w:sz w:val="23"/>
          <w:szCs w:val="23"/>
        </w:rPr>
        <w:t>DOCUMENTOS</w:t>
      </w:r>
      <w:r w:rsidRPr="00AE09B4">
        <w:rPr>
          <w:rFonts w:asciiTheme="minorHAnsi" w:hAnsiTheme="minorHAnsi" w:cstheme="minorHAnsi"/>
          <w:color w:val="auto"/>
          <w:spacing w:val="-3"/>
          <w:sz w:val="23"/>
          <w:szCs w:val="23"/>
        </w:rPr>
        <w:t xml:space="preserve"> </w:t>
      </w:r>
      <w:r w:rsidRPr="00AE09B4">
        <w:rPr>
          <w:rFonts w:asciiTheme="minorHAnsi" w:hAnsiTheme="minorHAnsi" w:cstheme="minorHAnsi"/>
          <w:color w:val="auto"/>
          <w:sz w:val="23"/>
          <w:szCs w:val="23"/>
        </w:rPr>
        <w:t>DE</w:t>
      </w:r>
      <w:r w:rsidRPr="00AE09B4">
        <w:rPr>
          <w:rFonts w:asciiTheme="minorHAnsi" w:hAnsiTheme="minorHAnsi" w:cstheme="minorHAnsi"/>
          <w:color w:val="auto"/>
          <w:spacing w:val="-2"/>
          <w:sz w:val="23"/>
          <w:szCs w:val="23"/>
        </w:rPr>
        <w:t xml:space="preserve"> </w:t>
      </w:r>
      <w:r w:rsidRPr="00AE09B4">
        <w:rPr>
          <w:rFonts w:asciiTheme="minorHAnsi" w:hAnsiTheme="minorHAnsi" w:cstheme="minorHAnsi"/>
          <w:color w:val="auto"/>
          <w:sz w:val="23"/>
          <w:szCs w:val="23"/>
        </w:rPr>
        <w:t>HABILITAÇÃO</w:t>
      </w:r>
    </w:p>
    <w:p w14:paraId="09776D4B" w14:textId="77777777" w:rsidR="00593EA7" w:rsidRPr="00AE09B4" w:rsidRDefault="00593EA7" w:rsidP="003844DA">
      <w:pPr>
        <w:pStyle w:val="PargrafodaLista"/>
        <w:widowControl w:val="0"/>
        <w:numPr>
          <w:ilvl w:val="1"/>
          <w:numId w:val="35"/>
        </w:numPr>
        <w:tabs>
          <w:tab w:val="left" w:pos="567"/>
        </w:tabs>
        <w:suppressAutoHyphens/>
        <w:spacing w:before="240" w:after="0"/>
        <w:ind w:left="0" w:right="2" w:firstLine="0"/>
        <w:contextualSpacing w:val="0"/>
        <w:jc w:val="both"/>
        <w:rPr>
          <w:rFonts w:cstheme="minorHAnsi"/>
          <w:sz w:val="23"/>
          <w:szCs w:val="23"/>
        </w:rPr>
      </w:pPr>
      <w:r w:rsidRPr="00AE09B4">
        <w:rPr>
          <w:rFonts w:cstheme="minorHAnsi"/>
          <w:sz w:val="23"/>
          <w:szCs w:val="23"/>
        </w:rPr>
        <w:t>Na presente licitação, a fase de habilitação sucederá as fases de apresentação de propostas e lances e de julgamento.</w:t>
      </w:r>
    </w:p>
    <w:p w14:paraId="45A87BA3" w14:textId="77777777" w:rsidR="00593EA7" w:rsidRPr="00AE09B4" w:rsidRDefault="00593EA7" w:rsidP="003844DA">
      <w:pPr>
        <w:pStyle w:val="PargrafodaLista"/>
        <w:widowControl w:val="0"/>
        <w:numPr>
          <w:ilvl w:val="1"/>
          <w:numId w:val="35"/>
        </w:numPr>
        <w:tabs>
          <w:tab w:val="left" w:pos="567"/>
        </w:tabs>
        <w:suppressAutoHyphens/>
        <w:spacing w:before="240" w:after="0"/>
        <w:ind w:left="0" w:right="2" w:firstLine="0"/>
        <w:contextualSpacing w:val="0"/>
        <w:jc w:val="both"/>
        <w:rPr>
          <w:rFonts w:cstheme="minorHAnsi"/>
          <w:sz w:val="23"/>
          <w:szCs w:val="23"/>
        </w:rPr>
      </w:pPr>
      <w:r w:rsidRPr="00AE09B4">
        <w:rPr>
          <w:rFonts w:cstheme="minorHAnsi"/>
          <w:sz w:val="23"/>
          <w:szCs w:val="23"/>
        </w:rPr>
        <w:t>Os</w:t>
      </w:r>
      <w:r w:rsidRPr="00AE09B4">
        <w:rPr>
          <w:rFonts w:cstheme="minorHAnsi"/>
          <w:spacing w:val="1"/>
          <w:sz w:val="23"/>
          <w:szCs w:val="23"/>
        </w:rPr>
        <w:t xml:space="preserve"> </w:t>
      </w:r>
      <w:r w:rsidRPr="00AE09B4">
        <w:rPr>
          <w:rFonts w:cstheme="minorHAnsi"/>
          <w:sz w:val="23"/>
          <w:szCs w:val="23"/>
        </w:rPr>
        <w:t>licitantes</w:t>
      </w:r>
      <w:r w:rsidRPr="00AE09B4">
        <w:rPr>
          <w:rFonts w:cstheme="minorHAnsi"/>
          <w:spacing w:val="1"/>
          <w:sz w:val="23"/>
          <w:szCs w:val="23"/>
        </w:rPr>
        <w:t xml:space="preserve"> </w:t>
      </w:r>
      <w:r w:rsidRPr="00AE09B4">
        <w:rPr>
          <w:rFonts w:cstheme="minorHAnsi"/>
          <w:sz w:val="23"/>
          <w:szCs w:val="23"/>
        </w:rPr>
        <w:t>encaminharão,</w:t>
      </w:r>
      <w:r w:rsidRPr="00AE09B4">
        <w:rPr>
          <w:rFonts w:cstheme="minorHAnsi"/>
          <w:spacing w:val="1"/>
          <w:sz w:val="23"/>
          <w:szCs w:val="23"/>
        </w:rPr>
        <w:t xml:space="preserve"> </w:t>
      </w:r>
      <w:r w:rsidRPr="00AE09B4">
        <w:rPr>
          <w:rFonts w:cstheme="minorHAnsi"/>
          <w:sz w:val="23"/>
          <w:szCs w:val="23"/>
        </w:rPr>
        <w:t>exclusivamente</w:t>
      </w:r>
      <w:r w:rsidRPr="00AE09B4">
        <w:rPr>
          <w:rFonts w:cstheme="minorHAnsi"/>
          <w:spacing w:val="1"/>
          <w:sz w:val="23"/>
          <w:szCs w:val="23"/>
        </w:rPr>
        <w:t xml:space="preserve"> </w:t>
      </w:r>
      <w:r w:rsidRPr="00AE09B4">
        <w:rPr>
          <w:rFonts w:cstheme="minorHAnsi"/>
          <w:sz w:val="23"/>
          <w:szCs w:val="23"/>
        </w:rPr>
        <w:t>por</w:t>
      </w:r>
      <w:r w:rsidRPr="00AE09B4">
        <w:rPr>
          <w:rFonts w:cstheme="minorHAnsi"/>
          <w:spacing w:val="1"/>
          <w:sz w:val="23"/>
          <w:szCs w:val="23"/>
        </w:rPr>
        <w:t xml:space="preserve"> </w:t>
      </w:r>
      <w:r w:rsidRPr="00AE09B4">
        <w:rPr>
          <w:rFonts w:cstheme="minorHAnsi"/>
          <w:sz w:val="23"/>
          <w:szCs w:val="23"/>
        </w:rPr>
        <w:t>meio</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sistema,</w:t>
      </w:r>
      <w:r w:rsidRPr="00AE09B4">
        <w:rPr>
          <w:rFonts w:cstheme="minorHAnsi"/>
          <w:spacing w:val="1"/>
          <w:sz w:val="23"/>
          <w:szCs w:val="23"/>
        </w:rPr>
        <w:t xml:space="preserve"> </w:t>
      </w:r>
      <w:r w:rsidRPr="00AE09B4">
        <w:rPr>
          <w:rFonts w:cstheme="minorHAnsi"/>
          <w:b/>
          <w:sz w:val="23"/>
          <w:szCs w:val="23"/>
        </w:rPr>
        <w:t>concomitantemente</w:t>
      </w:r>
      <w:r w:rsidRPr="00AE09B4">
        <w:rPr>
          <w:rFonts w:cstheme="minorHAnsi"/>
          <w:b/>
          <w:spacing w:val="1"/>
          <w:sz w:val="23"/>
          <w:szCs w:val="23"/>
        </w:rPr>
        <w:t xml:space="preserve"> </w:t>
      </w:r>
      <w:r w:rsidRPr="00AE09B4">
        <w:rPr>
          <w:rFonts w:cstheme="minorHAnsi"/>
          <w:sz w:val="23"/>
          <w:szCs w:val="23"/>
        </w:rPr>
        <w:t>com</w:t>
      </w:r>
      <w:r w:rsidRPr="00AE09B4">
        <w:rPr>
          <w:rFonts w:cstheme="minorHAnsi"/>
          <w:spacing w:val="1"/>
          <w:sz w:val="23"/>
          <w:szCs w:val="23"/>
        </w:rPr>
        <w:t xml:space="preserve"> </w:t>
      </w:r>
      <w:r w:rsidRPr="00AE09B4">
        <w:rPr>
          <w:rFonts w:cstheme="minorHAnsi"/>
          <w:sz w:val="23"/>
          <w:szCs w:val="23"/>
        </w:rPr>
        <w:t>os</w:t>
      </w:r>
      <w:r w:rsidRPr="00AE09B4">
        <w:rPr>
          <w:rFonts w:cstheme="minorHAnsi"/>
          <w:spacing w:val="1"/>
          <w:sz w:val="23"/>
          <w:szCs w:val="23"/>
        </w:rPr>
        <w:t xml:space="preserve"> </w:t>
      </w:r>
      <w:r w:rsidRPr="00AE09B4">
        <w:rPr>
          <w:rFonts w:cstheme="minorHAnsi"/>
          <w:sz w:val="23"/>
          <w:szCs w:val="23"/>
        </w:rPr>
        <w:t>documentos</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habilitação</w:t>
      </w:r>
      <w:r w:rsidRPr="00AE09B4">
        <w:rPr>
          <w:rFonts w:cstheme="minorHAnsi"/>
          <w:spacing w:val="1"/>
          <w:sz w:val="23"/>
          <w:szCs w:val="23"/>
        </w:rPr>
        <w:t xml:space="preserve"> </w:t>
      </w:r>
      <w:r w:rsidRPr="00AE09B4">
        <w:rPr>
          <w:rFonts w:cstheme="minorHAnsi"/>
          <w:sz w:val="23"/>
          <w:szCs w:val="23"/>
        </w:rPr>
        <w:t>exigidos</w:t>
      </w:r>
      <w:r w:rsidRPr="00AE09B4">
        <w:rPr>
          <w:rFonts w:cstheme="minorHAnsi"/>
          <w:spacing w:val="1"/>
          <w:sz w:val="23"/>
          <w:szCs w:val="23"/>
        </w:rPr>
        <w:t xml:space="preserve"> </w:t>
      </w:r>
      <w:r w:rsidRPr="00AE09B4">
        <w:rPr>
          <w:rFonts w:cstheme="minorHAnsi"/>
          <w:sz w:val="23"/>
          <w:szCs w:val="23"/>
        </w:rPr>
        <w:t>no</w:t>
      </w:r>
      <w:r w:rsidRPr="00AE09B4">
        <w:rPr>
          <w:rFonts w:cstheme="minorHAnsi"/>
          <w:spacing w:val="1"/>
          <w:sz w:val="23"/>
          <w:szCs w:val="23"/>
        </w:rPr>
        <w:t xml:space="preserve"> </w:t>
      </w:r>
      <w:r w:rsidRPr="00AE09B4">
        <w:rPr>
          <w:rFonts w:cstheme="minorHAnsi"/>
          <w:sz w:val="23"/>
          <w:szCs w:val="23"/>
        </w:rPr>
        <w:t>edital, a proposta com o preço ou o percentual de desconto, conforme o critério de julgamento adotado neste Edital, até a data e</w:t>
      </w:r>
      <w:r w:rsidRPr="00AE09B4">
        <w:rPr>
          <w:rFonts w:cstheme="minorHAnsi"/>
          <w:spacing w:val="-50"/>
          <w:sz w:val="23"/>
          <w:szCs w:val="23"/>
        </w:rPr>
        <w:t xml:space="preserve"> </w:t>
      </w:r>
      <w:r w:rsidRPr="00AE09B4">
        <w:rPr>
          <w:rFonts w:cstheme="minorHAnsi"/>
          <w:sz w:val="23"/>
          <w:szCs w:val="23"/>
        </w:rPr>
        <w:t>o</w:t>
      </w:r>
      <w:r w:rsidRPr="00AE09B4">
        <w:rPr>
          <w:rFonts w:cstheme="minorHAnsi"/>
          <w:spacing w:val="-9"/>
          <w:sz w:val="23"/>
          <w:szCs w:val="23"/>
        </w:rPr>
        <w:t xml:space="preserve"> </w:t>
      </w:r>
      <w:r w:rsidRPr="00AE09B4">
        <w:rPr>
          <w:rFonts w:cstheme="minorHAnsi"/>
          <w:sz w:val="23"/>
          <w:szCs w:val="23"/>
        </w:rPr>
        <w:t>horário</w:t>
      </w:r>
      <w:r w:rsidRPr="00AE09B4">
        <w:rPr>
          <w:rFonts w:cstheme="minorHAnsi"/>
          <w:spacing w:val="-8"/>
          <w:sz w:val="23"/>
          <w:szCs w:val="23"/>
        </w:rPr>
        <w:t xml:space="preserve"> </w:t>
      </w:r>
      <w:r w:rsidRPr="00AE09B4">
        <w:rPr>
          <w:rFonts w:cstheme="minorHAnsi"/>
          <w:sz w:val="23"/>
          <w:szCs w:val="23"/>
        </w:rPr>
        <w:t>estabelecidos</w:t>
      </w:r>
      <w:r w:rsidRPr="00AE09B4">
        <w:rPr>
          <w:rFonts w:cstheme="minorHAnsi"/>
          <w:spacing w:val="-8"/>
          <w:sz w:val="23"/>
          <w:szCs w:val="23"/>
        </w:rPr>
        <w:t xml:space="preserve"> </w:t>
      </w:r>
      <w:r w:rsidRPr="00AE09B4">
        <w:rPr>
          <w:rFonts w:cstheme="minorHAnsi"/>
          <w:sz w:val="23"/>
          <w:szCs w:val="23"/>
        </w:rPr>
        <w:t>para</w:t>
      </w:r>
      <w:r w:rsidRPr="00AE09B4">
        <w:rPr>
          <w:rFonts w:cstheme="minorHAnsi"/>
          <w:spacing w:val="-10"/>
          <w:sz w:val="23"/>
          <w:szCs w:val="23"/>
        </w:rPr>
        <w:t xml:space="preserve"> </w:t>
      </w:r>
      <w:r w:rsidRPr="00AE09B4">
        <w:rPr>
          <w:rFonts w:cstheme="minorHAnsi"/>
          <w:sz w:val="23"/>
          <w:szCs w:val="23"/>
        </w:rPr>
        <w:t>o</w:t>
      </w:r>
      <w:r w:rsidRPr="00AE09B4">
        <w:rPr>
          <w:rFonts w:cstheme="minorHAnsi"/>
          <w:spacing w:val="-8"/>
          <w:sz w:val="23"/>
          <w:szCs w:val="23"/>
        </w:rPr>
        <w:t xml:space="preserve"> </w:t>
      </w:r>
      <w:r w:rsidRPr="00AE09B4">
        <w:rPr>
          <w:rFonts w:cstheme="minorHAnsi"/>
          <w:sz w:val="23"/>
          <w:szCs w:val="23"/>
        </w:rPr>
        <w:t>fim</w:t>
      </w:r>
      <w:r w:rsidRPr="00AE09B4">
        <w:rPr>
          <w:rFonts w:cstheme="minorHAnsi"/>
          <w:spacing w:val="-9"/>
          <w:sz w:val="23"/>
          <w:szCs w:val="23"/>
        </w:rPr>
        <w:t xml:space="preserve"> </w:t>
      </w:r>
      <w:r w:rsidRPr="00AE09B4">
        <w:rPr>
          <w:rFonts w:cstheme="minorHAnsi"/>
          <w:sz w:val="23"/>
          <w:szCs w:val="23"/>
        </w:rPr>
        <w:t>do</w:t>
      </w:r>
      <w:r w:rsidRPr="00AE09B4">
        <w:rPr>
          <w:rFonts w:cstheme="minorHAnsi"/>
          <w:spacing w:val="-8"/>
          <w:sz w:val="23"/>
          <w:szCs w:val="23"/>
        </w:rPr>
        <w:t xml:space="preserve"> </w:t>
      </w:r>
      <w:r w:rsidRPr="00AE09B4">
        <w:rPr>
          <w:rFonts w:cstheme="minorHAnsi"/>
          <w:sz w:val="23"/>
          <w:szCs w:val="23"/>
        </w:rPr>
        <w:t>recebimento</w:t>
      </w:r>
      <w:r w:rsidRPr="00AE09B4">
        <w:rPr>
          <w:rFonts w:cstheme="minorHAnsi"/>
          <w:spacing w:val="-9"/>
          <w:sz w:val="23"/>
          <w:szCs w:val="23"/>
        </w:rPr>
        <w:t xml:space="preserve"> </w:t>
      </w:r>
      <w:r w:rsidRPr="00AE09B4">
        <w:rPr>
          <w:rFonts w:cstheme="minorHAnsi"/>
          <w:sz w:val="23"/>
          <w:szCs w:val="23"/>
        </w:rPr>
        <w:t>das</w:t>
      </w:r>
      <w:r w:rsidRPr="00AE09B4">
        <w:rPr>
          <w:rFonts w:cstheme="minorHAnsi"/>
          <w:spacing w:val="-8"/>
          <w:sz w:val="23"/>
          <w:szCs w:val="23"/>
        </w:rPr>
        <w:t xml:space="preserve"> </w:t>
      </w:r>
      <w:r w:rsidRPr="00AE09B4">
        <w:rPr>
          <w:rFonts w:cstheme="minorHAnsi"/>
          <w:sz w:val="23"/>
          <w:szCs w:val="23"/>
        </w:rPr>
        <w:t>propostas,</w:t>
      </w:r>
      <w:r w:rsidRPr="00AE09B4">
        <w:rPr>
          <w:rFonts w:cstheme="minorHAnsi"/>
          <w:spacing w:val="-10"/>
          <w:sz w:val="23"/>
          <w:szCs w:val="23"/>
        </w:rPr>
        <w:t xml:space="preserve"> </w:t>
      </w:r>
      <w:r w:rsidRPr="00AE09B4">
        <w:rPr>
          <w:rFonts w:cstheme="minorHAnsi"/>
          <w:sz w:val="23"/>
          <w:szCs w:val="23"/>
        </w:rPr>
        <w:t>quando,</w:t>
      </w:r>
      <w:r w:rsidRPr="00AE09B4">
        <w:rPr>
          <w:rFonts w:cstheme="minorHAnsi"/>
          <w:spacing w:val="-51"/>
          <w:sz w:val="23"/>
          <w:szCs w:val="23"/>
        </w:rPr>
        <w:t xml:space="preserve"> </w:t>
      </w:r>
      <w:r w:rsidRPr="00AE09B4">
        <w:rPr>
          <w:rFonts w:cstheme="minorHAnsi"/>
          <w:sz w:val="23"/>
          <w:szCs w:val="23"/>
        </w:rPr>
        <w:t>então,</w:t>
      </w:r>
      <w:r w:rsidRPr="00AE09B4">
        <w:rPr>
          <w:rFonts w:cstheme="minorHAnsi"/>
          <w:spacing w:val="1"/>
          <w:sz w:val="23"/>
          <w:szCs w:val="23"/>
        </w:rPr>
        <w:t xml:space="preserve"> </w:t>
      </w:r>
      <w:r w:rsidRPr="00AE09B4">
        <w:rPr>
          <w:rFonts w:cstheme="minorHAnsi"/>
          <w:sz w:val="23"/>
          <w:szCs w:val="23"/>
        </w:rPr>
        <w:t>encerrar-se-á</w:t>
      </w:r>
      <w:r w:rsidRPr="00AE09B4">
        <w:rPr>
          <w:rFonts w:cstheme="minorHAnsi"/>
          <w:spacing w:val="1"/>
          <w:sz w:val="23"/>
          <w:szCs w:val="23"/>
        </w:rPr>
        <w:t xml:space="preserve"> </w:t>
      </w:r>
      <w:r w:rsidRPr="00AE09B4">
        <w:rPr>
          <w:rFonts w:cstheme="minorHAnsi"/>
          <w:sz w:val="23"/>
          <w:szCs w:val="23"/>
        </w:rPr>
        <w:t>automaticamente</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etapa</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envio</w:t>
      </w:r>
      <w:r w:rsidRPr="00AE09B4">
        <w:rPr>
          <w:rFonts w:cstheme="minorHAnsi"/>
          <w:spacing w:val="1"/>
          <w:sz w:val="23"/>
          <w:szCs w:val="23"/>
        </w:rPr>
        <w:t xml:space="preserve"> </w:t>
      </w:r>
      <w:r w:rsidRPr="00AE09B4">
        <w:rPr>
          <w:rFonts w:cstheme="minorHAnsi"/>
          <w:sz w:val="23"/>
          <w:szCs w:val="23"/>
        </w:rPr>
        <w:t>dessa</w:t>
      </w:r>
      <w:r w:rsidRPr="00AE09B4">
        <w:rPr>
          <w:rFonts w:cstheme="minorHAnsi"/>
          <w:spacing w:val="1"/>
          <w:sz w:val="23"/>
          <w:szCs w:val="23"/>
        </w:rPr>
        <w:t xml:space="preserve"> </w:t>
      </w:r>
      <w:r w:rsidRPr="00AE09B4">
        <w:rPr>
          <w:rFonts w:cstheme="minorHAnsi"/>
          <w:sz w:val="23"/>
          <w:szCs w:val="23"/>
        </w:rPr>
        <w:t>documentação.</w:t>
      </w:r>
    </w:p>
    <w:p w14:paraId="6B9BE831" w14:textId="77777777" w:rsidR="00593EA7" w:rsidRPr="00AE09B4" w:rsidRDefault="00593EA7" w:rsidP="003844DA">
      <w:pPr>
        <w:pStyle w:val="PargrafodaLista"/>
        <w:widowControl w:val="0"/>
        <w:numPr>
          <w:ilvl w:val="1"/>
          <w:numId w:val="35"/>
        </w:numPr>
        <w:tabs>
          <w:tab w:val="left" w:pos="567"/>
          <w:tab w:val="left" w:pos="1996"/>
          <w:tab w:val="left" w:pos="1997"/>
        </w:tabs>
        <w:suppressAutoHyphens/>
        <w:spacing w:before="119" w:after="0"/>
        <w:ind w:left="0" w:right="2" w:firstLine="0"/>
        <w:contextualSpacing w:val="0"/>
        <w:jc w:val="both"/>
        <w:rPr>
          <w:rFonts w:cstheme="minorHAnsi"/>
          <w:sz w:val="23"/>
          <w:szCs w:val="23"/>
        </w:rPr>
      </w:pPr>
      <w:r w:rsidRPr="00AE09B4">
        <w:rPr>
          <w:rFonts w:cstheme="minorHAnsi"/>
          <w:sz w:val="23"/>
          <w:szCs w:val="23"/>
        </w:rPr>
        <w:t>O envio da proposta, acompanhada dos documentos de habilitação</w:t>
      </w:r>
      <w:r w:rsidRPr="00AE09B4">
        <w:rPr>
          <w:rFonts w:cstheme="minorHAnsi"/>
          <w:spacing w:val="1"/>
          <w:sz w:val="23"/>
          <w:szCs w:val="23"/>
        </w:rPr>
        <w:t xml:space="preserve"> </w:t>
      </w:r>
      <w:r w:rsidRPr="00AE09B4">
        <w:rPr>
          <w:rFonts w:cstheme="minorHAnsi"/>
          <w:sz w:val="23"/>
          <w:szCs w:val="23"/>
        </w:rPr>
        <w:t>exigidos</w:t>
      </w:r>
      <w:r w:rsidRPr="00AE09B4">
        <w:rPr>
          <w:rFonts w:cstheme="minorHAnsi"/>
          <w:spacing w:val="-1"/>
          <w:sz w:val="23"/>
          <w:szCs w:val="23"/>
        </w:rPr>
        <w:t xml:space="preserve"> </w:t>
      </w:r>
      <w:r w:rsidRPr="00AE09B4">
        <w:rPr>
          <w:rFonts w:cstheme="minorHAnsi"/>
          <w:sz w:val="23"/>
          <w:szCs w:val="23"/>
        </w:rPr>
        <w:t>neste</w:t>
      </w:r>
      <w:r w:rsidRPr="00AE09B4">
        <w:rPr>
          <w:rFonts w:cstheme="minorHAnsi"/>
          <w:spacing w:val="-3"/>
          <w:sz w:val="23"/>
          <w:szCs w:val="23"/>
        </w:rPr>
        <w:t xml:space="preserve"> </w:t>
      </w:r>
      <w:r w:rsidRPr="00AE09B4">
        <w:rPr>
          <w:rFonts w:cstheme="minorHAnsi"/>
          <w:sz w:val="23"/>
          <w:szCs w:val="23"/>
        </w:rPr>
        <w:t>Edital,</w:t>
      </w:r>
      <w:r w:rsidRPr="00AE09B4">
        <w:rPr>
          <w:rFonts w:cstheme="minorHAnsi"/>
          <w:spacing w:val="-3"/>
          <w:sz w:val="23"/>
          <w:szCs w:val="23"/>
        </w:rPr>
        <w:t xml:space="preserve"> </w:t>
      </w:r>
      <w:r w:rsidRPr="00AE09B4">
        <w:rPr>
          <w:rFonts w:cstheme="minorHAnsi"/>
          <w:sz w:val="23"/>
          <w:szCs w:val="23"/>
        </w:rPr>
        <w:t>ocorrerá</w:t>
      </w:r>
      <w:r w:rsidRPr="00AE09B4">
        <w:rPr>
          <w:rFonts w:cstheme="minorHAnsi"/>
          <w:spacing w:val="-2"/>
          <w:sz w:val="23"/>
          <w:szCs w:val="23"/>
        </w:rPr>
        <w:t xml:space="preserve"> </w:t>
      </w:r>
      <w:r w:rsidRPr="00AE09B4">
        <w:rPr>
          <w:rFonts w:cstheme="minorHAnsi"/>
          <w:sz w:val="23"/>
          <w:szCs w:val="23"/>
        </w:rPr>
        <w:t>por</w:t>
      </w:r>
      <w:r w:rsidRPr="00AE09B4">
        <w:rPr>
          <w:rFonts w:cstheme="minorHAnsi"/>
          <w:spacing w:val="-1"/>
          <w:sz w:val="23"/>
          <w:szCs w:val="23"/>
        </w:rPr>
        <w:t xml:space="preserve"> </w:t>
      </w:r>
      <w:r w:rsidRPr="00AE09B4">
        <w:rPr>
          <w:rFonts w:cstheme="minorHAnsi"/>
          <w:sz w:val="23"/>
          <w:szCs w:val="23"/>
        </w:rPr>
        <w:t>meio</w:t>
      </w:r>
      <w:r w:rsidRPr="00AE09B4">
        <w:rPr>
          <w:rFonts w:cstheme="minorHAnsi"/>
          <w:spacing w:val="2"/>
          <w:sz w:val="23"/>
          <w:szCs w:val="23"/>
        </w:rPr>
        <w:t xml:space="preserve"> </w:t>
      </w:r>
      <w:r w:rsidRPr="00AE09B4">
        <w:rPr>
          <w:rFonts w:cstheme="minorHAnsi"/>
          <w:sz w:val="23"/>
          <w:szCs w:val="23"/>
        </w:rPr>
        <w:t>de</w:t>
      </w:r>
      <w:r w:rsidRPr="00AE09B4">
        <w:rPr>
          <w:rFonts w:cstheme="minorHAnsi"/>
          <w:spacing w:val="-3"/>
          <w:sz w:val="23"/>
          <w:szCs w:val="23"/>
        </w:rPr>
        <w:t xml:space="preserve"> </w:t>
      </w:r>
      <w:r w:rsidRPr="00AE09B4">
        <w:rPr>
          <w:rFonts w:cstheme="minorHAnsi"/>
          <w:sz w:val="23"/>
          <w:szCs w:val="23"/>
        </w:rPr>
        <w:t>chave</w:t>
      </w:r>
      <w:r w:rsidRPr="00AE09B4">
        <w:rPr>
          <w:rFonts w:cstheme="minorHAnsi"/>
          <w:spacing w:val="1"/>
          <w:sz w:val="23"/>
          <w:szCs w:val="23"/>
        </w:rPr>
        <w:t xml:space="preserve"> </w:t>
      </w:r>
      <w:r w:rsidRPr="00AE09B4">
        <w:rPr>
          <w:rFonts w:cstheme="minorHAnsi"/>
          <w:sz w:val="23"/>
          <w:szCs w:val="23"/>
        </w:rPr>
        <w:t>de acesso</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4"/>
          <w:sz w:val="23"/>
          <w:szCs w:val="23"/>
        </w:rPr>
        <w:t xml:space="preserve"> </w:t>
      </w:r>
      <w:r w:rsidRPr="00AE09B4">
        <w:rPr>
          <w:rFonts w:cstheme="minorHAnsi"/>
          <w:sz w:val="23"/>
          <w:szCs w:val="23"/>
        </w:rPr>
        <w:t>senha.</w:t>
      </w:r>
    </w:p>
    <w:p w14:paraId="572780AF" w14:textId="1031884D" w:rsidR="00593EA7" w:rsidRPr="00AE09B4" w:rsidRDefault="00593EA7" w:rsidP="003844DA">
      <w:pPr>
        <w:pStyle w:val="PargrafodaLista"/>
        <w:widowControl w:val="0"/>
        <w:numPr>
          <w:ilvl w:val="1"/>
          <w:numId w:val="35"/>
        </w:numPr>
        <w:tabs>
          <w:tab w:val="left" w:pos="567"/>
          <w:tab w:val="left" w:pos="1996"/>
          <w:tab w:val="left" w:pos="1997"/>
        </w:tabs>
        <w:suppressAutoHyphens/>
        <w:spacing w:before="121" w:after="240"/>
        <w:ind w:left="0" w:right="2" w:firstLine="0"/>
        <w:contextualSpacing w:val="0"/>
        <w:jc w:val="both"/>
        <w:rPr>
          <w:rFonts w:cstheme="minorHAnsi"/>
          <w:sz w:val="23"/>
          <w:szCs w:val="23"/>
        </w:rPr>
      </w:pPr>
      <w:r w:rsidRPr="00AE09B4">
        <w:rPr>
          <w:rFonts w:cstheme="minorHAnsi"/>
          <w:spacing w:val="-1"/>
          <w:sz w:val="23"/>
          <w:szCs w:val="23"/>
        </w:rPr>
        <w:t>As</w:t>
      </w:r>
      <w:r w:rsidRPr="00AE09B4">
        <w:rPr>
          <w:rFonts w:cstheme="minorHAnsi"/>
          <w:spacing w:val="-10"/>
          <w:sz w:val="23"/>
          <w:szCs w:val="23"/>
        </w:rPr>
        <w:t xml:space="preserve"> </w:t>
      </w:r>
      <w:r w:rsidRPr="00AE09B4">
        <w:rPr>
          <w:rFonts w:cstheme="minorHAnsi"/>
          <w:spacing w:val="-1"/>
          <w:sz w:val="23"/>
          <w:szCs w:val="23"/>
        </w:rPr>
        <w:t>Microempresas</w:t>
      </w:r>
      <w:r w:rsidRPr="00AE09B4">
        <w:rPr>
          <w:rFonts w:cstheme="minorHAnsi"/>
          <w:spacing w:val="-10"/>
          <w:sz w:val="23"/>
          <w:szCs w:val="23"/>
        </w:rPr>
        <w:t xml:space="preserve"> </w:t>
      </w:r>
      <w:r w:rsidRPr="00AE09B4">
        <w:rPr>
          <w:rFonts w:cstheme="minorHAnsi"/>
          <w:sz w:val="23"/>
          <w:szCs w:val="23"/>
        </w:rPr>
        <w:t>e</w:t>
      </w:r>
      <w:r w:rsidRPr="00AE09B4">
        <w:rPr>
          <w:rFonts w:cstheme="minorHAnsi"/>
          <w:spacing w:val="-12"/>
          <w:sz w:val="23"/>
          <w:szCs w:val="23"/>
        </w:rPr>
        <w:t xml:space="preserve"> </w:t>
      </w:r>
      <w:r w:rsidRPr="00AE09B4">
        <w:rPr>
          <w:rFonts w:cstheme="minorHAnsi"/>
          <w:sz w:val="23"/>
          <w:szCs w:val="23"/>
        </w:rPr>
        <w:t>Empresas</w:t>
      </w:r>
      <w:r w:rsidRPr="00AE09B4">
        <w:rPr>
          <w:rFonts w:cstheme="minorHAnsi"/>
          <w:spacing w:val="-6"/>
          <w:sz w:val="23"/>
          <w:szCs w:val="23"/>
        </w:rPr>
        <w:t xml:space="preserve"> </w:t>
      </w:r>
      <w:r w:rsidRPr="00AE09B4">
        <w:rPr>
          <w:rFonts w:cstheme="minorHAnsi"/>
          <w:sz w:val="23"/>
          <w:szCs w:val="23"/>
        </w:rPr>
        <w:t>de</w:t>
      </w:r>
      <w:r w:rsidRPr="00AE09B4">
        <w:rPr>
          <w:rFonts w:cstheme="minorHAnsi"/>
          <w:spacing w:val="-12"/>
          <w:sz w:val="23"/>
          <w:szCs w:val="23"/>
        </w:rPr>
        <w:t xml:space="preserve"> </w:t>
      </w:r>
      <w:r w:rsidRPr="00AE09B4">
        <w:rPr>
          <w:rFonts w:cstheme="minorHAnsi"/>
          <w:sz w:val="23"/>
          <w:szCs w:val="23"/>
        </w:rPr>
        <w:t>Pequeno</w:t>
      </w:r>
      <w:r w:rsidRPr="00AE09B4">
        <w:rPr>
          <w:rFonts w:cstheme="minorHAnsi"/>
          <w:spacing w:val="-10"/>
          <w:sz w:val="23"/>
          <w:szCs w:val="23"/>
        </w:rPr>
        <w:t xml:space="preserve"> </w:t>
      </w:r>
      <w:r w:rsidRPr="00AE09B4">
        <w:rPr>
          <w:rFonts w:cstheme="minorHAnsi"/>
          <w:sz w:val="23"/>
          <w:szCs w:val="23"/>
        </w:rPr>
        <w:t>Porte</w:t>
      </w:r>
      <w:r w:rsidRPr="00AE09B4">
        <w:rPr>
          <w:rFonts w:cstheme="minorHAnsi"/>
          <w:spacing w:val="-12"/>
          <w:sz w:val="23"/>
          <w:szCs w:val="23"/>
        </w:rPr>
        <w:t xml:space="preserve"> </w:t>
      </w:r>
      <w:r w:rsidRPr="00AE09B4">
        <w:rPr>
          <w:rFonts w:cstheme="minorHAnsi"/>
          <w:sz w:val="23"/>
          <w:szCs w:val="23"/>
        </w:rPr>
        <w:t>deverão</w:t>
      </w:r>
      <w:r w:rsidRPr="00AE09B4">
        <w:rPr>
          <w:rFonts w:cstheme="minorHAnsi"/>
          <w:spacing w:val="-6"/>
          <w:sz w:val="23"/>
          <w:szCs w:val="23"/>
        </w:rPr>
        <w:t xml:space="preserve"> </w:t>
      </w:r>
      <w:r w:rsidRPr="00AE09B4">
        <w:rPr>
          <w:rFonts w:cstheme="minorHAnsi"/>
          <w:sz w:val="23"/>
          <w:szCs w:val="23"/>
        </w:rPr>
        <w:t>encaminhar</w:t>
      </w:r>
      <w:r w:rsidRPr="00AE09B4">
        <w:rPr>
          <w:rFonts w:cstheme="minorHAnsi"/>
          <w:spacing w:val="-50"/>
          <w:sz w:val="23"/>
          <w:szCs w:val="23"/>
        </w:rPr>
        <w:t xml:space="preserve"> </w:t>
      </w:r>
      <w:r w:rsidRPr="00AE09B4">
        <w:rPr>
          <w:rFonts w:cstheme="minorHAnsi"/>
          <w:spacing w:val="-1"/>
          <w:sz w:val="23"/>
          <w:szCs w:val="23"/>
        </w:rPr>
        <w:t>a</w:t>
      </w:r>
      <w:r w:rsidRPr="00AE09B4">
        <w:rPr>
          <w:rFonts w:cstheme="minorHAnsi"/>
          <w:spacing w:val="-15"/>
          <w:sz w:val="23"/>
          <w:szCs w:val="23"/>
        </w:rPr>
        <w:t xml:space="preserve"> </w:t>
      </w:r>
      <w:r w:rsidRPr="00AE09B4">
        <w:rPr>
          <w:rFonts w:cstheme="minorHAnsi"/>
          <w:spacing w:val="-1"/>
          <w:sz w:val="23"/>
          <w:szCs w:val="23"/>
        </w:rPr>
        <w:t>documentação</w:t>
      </w:r>
      <w:r w:rsidRPr="00AE09B4">
        <w:rPr>
          <w:rFonts w:cstheme="minorHAnsi"/>
          <w:spacing w:val="-12"/>
          <w:sz w:val="23"/>
          <w:szCs w:val="23"/>
        </w:rPr>
        <w:t xml:space="preserve"> </w:t>
      </w:r>
      <w:r w:rsidRPr="00AE09B4">
        <w:rPr>
          <w:rFonts w:cstheme="minorHAnsi"/>
          <w:spacing w:val="-1"/>
          <w:sz w:val="23"/>
          <w:szCs w:val="23"/>
        </w:rPr>
        <w:t>de</w:t>
      </w:r>
      <w:r w:rsidRPr="00AE09B4">
        <w:rPr>
          <w:rFonts w:cstheme="minorHAnsi"/>
          <w:spacing w:val="-14"/>
          <w:sz w:val="23"/>
          <w:szCs w:val="23"/>
        </w:rPr>
        <w:t xml:space="preserve"> </w:t>
      </w:r>
      <w:r w:rsidRPr="00AE09B4">
        <w:rPr>
          <w:rFonts w:cstheme="minorHAnsi"/>
          <w:spacing w:val="-1"/>
          <w:sz w:val="23"/>
          <w:szCs w:val="23"/>
        </w:rPr>
        <w:t>habilitação,</w:t>
      </w:r>
      <w:r w:rsidRPr="00AE09B4">
        <w:rPr>
          <w:rFonts w:cstheme="minorHAnsi"/>
          <w:spacing w:val="-9"/>
          <w:sz w:val="23"/>
          <w:szCs w:val="23"/>
        </w:rPr>
        <w:t xml:space="preserve"> </w:t>
      </w:r>
      <w:r w:rsidRPr="00AE09B4">
        <w:rPr>
          <w:rFonts w:cstheme="minorHAnsi"/>
          <w:sz w:val="23"/>
          <w:szCs w:val="23"/>
        </w:rPr>
        <w:t>ainda</w:t>
      </w:r>
      <w:r w:rsidRPr="00AE09B4">
        <w:rPr>
          <w:rFonts w:cstheme="minorHAnsi"/>
          <w:spacing w:val="-11"/>
          <w:sz w:val="23"/>
          <w:szCs w:val="23"/>
        </w:rPr>
        <w:t xml:space="preserve"> </w:t>
      </w:r>
      <w:r w:rsidRPr="00AE09B4">
        <w:rPr>
          <w:rFonts w:cstheme="minorHAnsi"/>
          <w:sz w:val="23"/>
          <w:szCs w:val="23"/>
        </w:rPr>
        <w:t>que</w:t>
      </w:r>
      <w:r w:rsidRPr="00AE09B4">
        <w:rPr>
          <w:rFonts w:cstheme="minorHAnsi"/>
          <w:spacing w:val="-13"/>
          <w:sz w:val="23"/>
          <w:szCs w:val="23"/>
        </w:rPr>
        <w:t xml:space="preserve"> </w:t>
      </w:r>
      <w:r w:rsidRPr="00AE09B4">
        <w:rPr>
          <w:rFonts w:cstheme="minorHAnsi"/>
          <w:sz w:val="23"/>
          <w:szCs w:val="23"/>
        </w:rPr>
        <w:t>haja</w:t>
      </w:r>
      <w:r w:rsidRPr="00AE09B4">
        <w:rPr>
          <w:rFonts w:cstheme="minorHAnsi"/>
          <w:spacing w:val="-10"/>
          <w:sz w:val="23"/>
          <w:szCs w:val="23"/>
        </w:rPr>
        <w:t xml:space="preserve"> </w:t>
      </w:r>
      <w:r w:rsidRPr="00AE09B4">
        <w:rPr>
          <w:rFonts w:cstheme="minorHAnsi"/>
          <w:sz w:val="23"/>
          <w:szCs w:val="23"/>
        </w:rPr>
        <w:t>alguma</w:t>
      </w:r>
      <w:r w:rsidRPr="00AE09B4">
        <w:rPr>
          <w:rFonts w:cstheme="minorHAnsi"/>
          <w:spacing w:val="-14"/>
          <w:sz w:val="23"/>
          <w:szCs w:val="23"/>
        </w:rPr>
        <w:t xml:space="preserve"> </w:t>
      </w:r>
      <w:r w:rsidRPr="00AE09B4">
        <w:rPr>
          <w:rFonts w:cstheme="minorHAnsi"/>
          <w:sz w:val="23"/>
          <w:szCs w:val="23"/>
        </w:rPr>
        <w:t>restrição</w:t>
      </w:r>
      <w:r w:rsidRPr="00AE09B4">
        <w:rPr>
          <w:rFonts w:cstheme="minorHAnsi"/>
          <w:spacing w:val="-13"/>
          <w:sz w:val="23"/>
          <w:szCs w:val="23"/>
        </w:rPr>
        <w:t xml:space="preserve"> </w:t>
      </w:r>
      <w:r w:rsidRPr="00AE09B4">
        <w:rPr>
          <w:rFonts w:cstheme="minorHAnsi"/>
          <w:sz w:val="23"/>
          <w:szCs w:val="23"/>
        </w:rPr>
        <w:t>de</w:t>
      </w:r>
      <w:r w:rsidRPr="00AE09B4">
        <w:rPr>
          <w:rFonts w:cstheme="minorHAnsi"/>
          <w:spacing w:val="-13"/>
          <w:sz w:val="23"/>
          <w:szCs w:val="23"/>
        </w:rPr>
        <w:t xml:space="preserve"> </w:t>
      </w:r>
      <w:r w:rsidRPr="00AE09B4">
        <w:rPr>
          <w:rFonts w:cstheme="minorHAnsi"/>
          <w:sz w:val="23"/>
          <w:szCs w:val="23"/>
        </w:rPr>
        <w:t>regularidade</w:t>
      </w:r>
      <w:r w:rsidRPr="00AE09B4">
        <w:rPr>
          <w:rFonts w:cstheme="minorHAnsi"/>
          <w:spacing w:val="-51"/>
          <w:sz w:val="23"/>
          <w:szCs w:val="23"/>
        </w:rPr>
        <w:t xml:space="preserve"> </w:t>
      </w:r>
      <w:r w:rsidR="005F2ECC" w:rsidRPr="00AE09B4">
        <w:rPr>
          <w:rFonts w:cstheme="minorHAnsi"/>
          <w:spacing w:val="-51"/>
          <w:sz w:val="23"/>
          <w:szCs w:val="23"/>
        </w:rPr>
        <w:t xml:space="preserve">  </w:t>
      </w:r>
      <w:r w:rsidR="005F2ECC" w:rsidRPr="00AE09B4">
        <w:rPr>
          <w:rFonts w:cstheme="minorHAnsi"/>
          <w:sz w:val="23"/>
          <w:szCs w:val="23"/>
        </w:rPr>
        <w:t xml:space="preserve"> fiscal</w:t>
      </w:r>
      <w:r w:rsidRPr="00AE09B4">
        <w:rPr>
          <w:rFonts w:cstheme="minorHAnsi"/>
          <w:spacing w:val="-3"/>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trabalhista,</w:t>
      </w:r>
      <w:r w:rsidRPr="00AE09B4">
        <w:rPr>
          <w:rFonts w:cstheme="minorHAnsi"/>
          <w:spacing w:val="-3"/>
          <w:sz w:val="23"/>
          <w:szCs w:val="23"/>
        </w:rPr>
        <w:t xml:space="preserve"> </w:t>
      </w:r>
      <w:r w:rsidRPr="00AE09B4">
        <w:rPr>
          <w:rFonts w:cstheme="minorHAnsi"/>
          <w:sz w:val="23"/>
          <w:szCs w:val="23"/>
        </w:rPr>
        <w:t>nos termos</w:t>
      </w:r>
      <w:r w:rsidRPr="00AE09B4">
        <w:rPr>
          <w:rFonts w:cstheme="minorHAnsi"/>
          <w:spacing w:val="-1"/>
          <w:sz w:val="23"/>
          <w:szCs w:val="23"/>
        </w:rPr>
        <w:t xml:space="preserve"> </w:t>
      </w:r>
      <w:r w:rsidRPr="00AE09B4">
        <w:rPr>
          <w:rFonts w:cstheme="minorHAnsi"/>
          <w:sz w:val="23"/>
          <w:szCs w:val="23"/>
        </w:rPr>
        <w:t>do art. 43,</w:t>
      </w:r>
      <w:r w:rsidRPr="00AE09B4">
        <w:rPr>
          <w:rFonts w:cstheme="minorHAnsi"/>
          <w:spacing w:val="-2"/>
          <w:sz w:val="23"/>
          <w:szCs w:val="23"/>
        </w:rPr>
        <w:t xml:space="preserve"> </w:t>
      </w:r>
      <w:r w:rsidRPr="00AE09B4">
        <w:rPr>
          <w:rFonts w:cstheme="minorHAnsi"/>
          <w:sz w:val="23"/>
          <w:szCs w:val="23"/>
        </w:rPr>
        <w:t>§</w:t>
      </w:r>
      <w:r w:rsidRPr="00AE09B4">
        <w:rPr>
          <w:rFonts w:cstheme="minorHAnsi"/>
          <w:spacing w:val="-2"/>
          <w:sz w:val="23"/>
          <w:szCs w:val="23"/>
        </w:rPr>
        <w:t xml:space="preserve"> </w:t>
      </w:r>
      <w:r w:rsidRPr="00AE09B4">
        <w:rPr>
          <w:rFonts w:cstheme="minorHAnsi"/>
          <w:sz w:val="23"/>
          <w:szCs w:val="23"/>
        </w:rPr>
        <w:t>1º da</w:t>
      </w:r>
      <w:r w:rsidRPr="00AE09B4">
        <w:rPr>
          <w:rFonts w:cstheme="minorHAnsi"/>
          <w:spacing w:val="-4"/>
          <w:sz w:val="23"/>
          <w:szCs w:val="23"/>
        </w:rPr>
        <w:t xml:space="preserve"> </w:t>
      </w:r>
      <w:r w:rsidRPr="00AE09B4">
        <w:rPr>
          <w:rFonts w:cstheme="minorHAnsi"/>
          <w:sz w:val="23"/>
          <w:szCs w:val="23"/>
        </w:rPr>
        <w:t>LC nº</w:t>
      </w:r>
      <w:r w:rsidRPr="00AE09B4">
        <w:rPr>
          <w:rFonts w:cstheme="minorHAnsi"/>
          <w:spacing w:val="-1"/>
          <w:sz w:val="23"/>
          <w:szCs w:val="23"/>
        </w:rPr>
        <w:t xml:space="preserve"> </w:t>
      </w:r>
      <w:r w:rsidRPr="00AE09B4">
        <w:rPr>
          <w:rFonts w:cstheme="minorHAnsi"/>
          <w:sz w:val="23"/>
          <w:szCs w:val="23"/>
        </w:rPr>
        <w:t>123,</w:t>
      </w:r>
      <w:r w:rsidRPr="00AE09B4">
        <w:rPr>
          <w:rFonts w:cstheme="minorHAnsi"/>
          <w:spacing w:val="1"/>
          <w:sz w:val="23"/>
          <w:szCs w:val="23"/>
        </w:rPr>
        <w:t xml:space="preserve"> </w:t>
      </w:r>
      <w:r w:rsidRPr="00AE09B4">
        <w:rPr>
          <w:rFonts w:cstheme="minorHAnsi"/>
          <w:sz w:val="23"/>
          <w:szCs w:val="23"/>
        </w:rPr>
        <w:t>de 2006.</w:t>
      </w:r>
    </w:p>
    <w:p w14:paraId="21808E2C" w14:textId="77777777" w:rsidR="00593EA7" w:rsidRPr="00AE09B4" w:rsidRDefault="00593EA7" w:rsidP="003844DA">
      <w:pPr>
        <w:pStyle w:val="PargrafodaLista"/>
        <w:widowControl w:val="0"/>
        <w:numPr>
          <w:ilvl w:val="1"/>
          <w:numId w:val="35"/>
        </w:numPr>
        <w:tabs>
          <w:tab w:val="left" w:pos="567"/>
          <w:tab w:val="left" w:pos="1996"/>
          <w:tab w:val="left" w:pos="1997"/>
        </w:tabs>
        <w:suppressAutoHyphens/>
        <w:spacing w:before="6" w:after="240"/>
        <w:ind w:left="0" w:right="2" w:firstLine="0"/>
        <w:contextualSpacing w:val="0"/>
        <w:jc w:val="both"/>
        <w:rPr>
          <w:rFonts w:cstheme="minorHAnsi"/>
          <w:sz w:val="23"/>
          <w:szCs w:val="23"/>
        </w:rPr>
      </w:pPr>
      <w:r w:rsidRPr="00AE09B4">
        <w:rPr>
          <w:rFonts w:cstheme="minorHAnsi"/>
          <w:sz w:val="23"/>
          <w:szCs w:val="23"/>
        </w:rPr>
        <w:t>Incumbirá</w:t>
      </w:r>
      <w:r w:rsidRPr="00AE09B4">
        <w:rPr>
          <w:rFonts w:cstheme="minorHAnsi"/>
          <w:spacing w:val="1"/>
          <w:sz w:val="23"/>
          <w:szCs w:val="23"/>
        </w:rPr>
        <w:t xml:space="preserve"> </w:t>
      </w:r>
      <w:r w:rsidRPr="00AE09B4">
        <w:rPr>
          <w:rFonts w:cstheme="minorHAnsi"/>
          <w:sz w:val="23"/>
          <w:szCs w:val="23"/>
        </w:rPr>
        <w:t>ao</w:t>
      </w:r>
      <w:r w:rsidRPr="00AE09B4">
        <w:rPr>
          <w:rFonts w:cstheme="minorHAnsi"/>
          <w:spacing w:val="1"/>
          <w:sz w:val="23"/>
          <w:szCs w:val="23"/>
        </w:rPr>
        <w:t xml:space="preserve"> </w:t>
      </w:r>
      <w:r w:rsidRPr="00AE09B4">
        <w:rPr>
          <w:rFonts w:cstheme="minorHAnsi"/>
          <w:sz w:val="23"/>
          <w:szCs w:val="23"/>
        </w:rPr>
        <w:t>licitante</w:t>
      </w:r>
      <w:r w:rsidRPr="00AE09B4">
        <w:rPr>
          <w:rFonts w:cstheme="minorHAnsi"/>
          <w:spacing w:val="1"/>
          <w:sz w:val="23"/>
          <w:szCs w:val="23"/>
        </w:rPr>
        <w:t xml:space="preserve"> </w:t>
      </w:r>
      <w:r w:rsidRPr="00AE09B4">
        <w:rPr>
          <w:rFonts w:cstheme="minorHAnsi"/>
          <w:sz w:val="23"/>
          <w:szCs w:val="23"/>
        </w:rPr>
        <w:t>acompanhar</w:t>
      </w:r>
      <w:r w:rsidRPr="00AE09B4">
        <w:rPr>
          <w:rFonts w:cstheme="minorHAnsi"/>
          <w:spacing w:val="1"/>
          <w:sz w:val="23"/>
          <w:szCs w:val="23"/>
        </w:rPr>
        <w:t xml:space="preserve"> </w:t>
      </w:r>
      <w:r w:rsidRPr="00AE09B4">
        <w:rPr>
          <w:rFonts w:cstheme="minorHAnsi"/>
          <w:sz w:val="23"/>
          <w:szCs w:val="23"/>
        </w:rPr>
        <w:t>as</w:t>
      </w:r>
      <w:r w:rsidRPr="00AE09B4">
        <w:rPr>
          <w:rFonts w:cstheme="minorHAnsi"/>
          <w:spacing w:val="1"/>
          <w:sz w:val="23"/>
          <w:szCs w:val="23"/>
        </w:rPr>
        <w:t xml:space="preserve"> </w:t>
      </w:r>
      <w:r w:rsidRPr="00AE09B4">
        <w:rPr>
          <w:rFonts w:cstheme="minorHAnsi"/>
          <w:sz w:val="23"/>
          <w:szCs w:val="23"/>
        </w:rPr>
        <w:t>operações</w:t>
      </w:r>
      <w:r w:rsidRPr="00AE09B4">
        <w:rPr>
          <w:rFonts w:cstheme="minorHAnsi"/>
          <w:spacing w:val="1"/>
          <w:sz w:val="23"/>
          <w:szCs w:val="23"/>
        </w:rPr>
        <w:t xml:space="preserve"> </w:t>
      </w:r>
      <w:r w:rsidRPr="00AE09B4">
        <w:rPr>
          <w:rFonts w:cstheme="minorHAnsi"/>
          <w:sz w:val="23"/>
          <w:szCs w:val="23"/>
        </w:rPr>
        <w:t>no</w:t>
      </w:r>
      <w:r w:rsidRPr="00AE09B4">
        <w:rPr>
          <w:rFonts w:cstheme="minorHAnsi"/>
          <w:spacing w:val="1"/>
          <w:sz w:val="23"/>
          <w:szCs w:val="23"/>
        </w:rPr>
        <w:t xml:space="preserve"> </w:t>
      </w:r>
      <w:r w:rsidRPr="00AE09B4">
        <w:rPr>
          <w:rFonts w:cstheme="minorHAnsi"/>
          <w:sz w:val="23"/>
          <w:szCs w:val="23"/>
        </w:rPr>
        <w:t>sistema</w:t>
      </w:r>
      <w:r w:rsidRPr="00AE09B4">
        <w:rPr>
          <w:rFonts w:cstheme="minorHAnsi"/>
          <w:spacing w:val="1"/>
          <w:sz w:val="23"/>
          <w:szCs w:val="23"/>
        </w:rPr>
        <w:t xml:space="preserve"> </w:t>
      </w:r>
      <w:r w:rsidRPr="00AE09B4">
        <w:rPr>
          <w:rFonts w:cstheme="minorHAnsi"/>
          <w:sz w:val="23"/>
          <w:szCs w:val="23"/>
        </w:rPr>
        <w:t>eletrônico durante a sessão pública do Pregão, ficando responsável pelo ônus</w:t>
      </w:r>
      <w:r w:rsidRPr="00AE09B4">
        <w:rPr>
          <w:rFonts w:cstheme="minorHAnsi"/>
          <w:spacing w:val="1"/>
          <w:sz w:val="23"/>
          <w:szCs w:val="23"/>
        </w:rPr>
        <w:t xml:space="preserve"> </w:t>
      </w:r>
      <w:r w:rsidRPr="00AE09B4">
        <w:rPr>
          <w:rFonts w:cstheme="minorHAnsi"/>
          <w:sz w:val="23"/>
          <w:szCs w:val="23"/>
        </w:rPr>
        <w:t>decorrente</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perda</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negócios,</w:t>
      </w:r>
      <w:r w:rsidRPr="00AE09B4">
        <w:rPr>
          <w:rFonts w:cstheme="minorHAnsi"/>
          <w:spacing w:val="1"/>
          <w:sz w:val="23"/>
          <w:szCs w:val="23"/>
        </w:rPr>
        <w:t xml:space="preserve"> </w:t>
      </w:r>
      <w:r w:rsidRPr="00AE09B4">
        <w:rPr>
          <w:rFonts w:cstheme="minorHAnsi"/>
          <w:sz w:val="23"/>
          <w:szCs w:val="23"/>
        </w:rPr>
        <w:t>diante</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inobservância</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quaisquer</w:t>
      </w:r>
      <w:r w:rsidRPr="00AE09B4">
        <w:rPr>
          <w:rFonts w:cstheme="minorHAnsi"/>
          <w:spacing w:val="1"/>
          <w:sz w:val="23"/>
          <w:szCs w:val="23"/>
        </w:rPr>
        <w:t xml:space="preserve"> </w:t>
      </w:r>
      <w:r w:rsidRPr="00AE09B4">
        <w:rPr>
          <w:rFonts w:cstheme="minorHAnsi"/>
          <w:sz w:val="23"/>
          <w:szCs w:val="23"/>
        </w:rPr>
        <w:t>mensagens</w:t>
      </w:r>
      <w:r w:rsidRPr="00AE09B4">
        <w:rPr>
          <w:rFonts w:cstheme="minorHAnsi"/>
          <w:spacing w:val="-2"/>
          <w:sz w:val="23"/>
          <w:szCs w:val="23"/>
        </w:rPr>
        <w:t xml:space="preserve"> </w:t>
      </w:r>
      <w:r w:rsidRPr="00AE09B4">
        <w:rPr>
          <w:rFonts w:cstheme="minorHAnsi"/>
          <w:sz w:val="23"/>
          <w:szCs w:val="23"/>
        </w:rPr>
        <w:t>emitidas</w:t>
      </w:r>
      <w:r w:rsidRPr="00AE09B4">
        <w:rPr>
          <w:rFonts w:cstheme="minorHAnsi"/>
          <w:spacing w:val="-1"/>
          <w:sz w:val="23"/>
          <w:szCs w:val="23"/>
        </w:rPr>
        <w:t xml:space="preserve"> </w:t>
      </w:r>
      <w:r w:rsidRPr="00AE09B4">
        <w:rPr>
          <w:rFonts w:cstheme="minorHAnsi"/>
          <w:sz w:val="23"/>
          <w:szCs w:val="23"/>
        </w:rPr>
        <w:t>pelo</w:t>
      </w:r>
      <w:r w:rsidRPr="00AE09B4">
        <w:rPr>
          <w:rFonts w:cstheme="minorHAnsi"/>
          <w:spacing w:val="-1"/>
          <w:sz w:val="23"/>
          <w:szCs w:val="23"/>
        </w:rPr>
        <w:t xml:space="preserve"> </w:t>
      </w:r>
      <w:r w:rsidRPr="00AE09B4">
        <w:rPr>
          <w:rFonts w:cstheme="minorHAnsi"/>
          <w:sz w:val="23"/>
          <w:szCs w:val="23"/>
        </w:rPr>
        <w:t>sistema</w:t>
      </w:r>
      <w:r w:rsidRPr="00AE09B4">
        <w:rPr>
          <w:rFonts w:cstheme="minorHAnsi"/>
          <w:spacing w:val="-2"/>
          <w:sz w:val="23"/>
          <w:szCs w:val="23"/>
        </w:rPr>
        <w:t xml:space="preserve"> </w:t>
      </w:r>
      <w:r w:rsidRPr="00AE09B4">
        <w:rPr>
          <w:rFonts w:cstheme="minorHAnsi"/>
          <w:sz w:val="23"/>
          <w:szCs w:val="23"/>
        </w:rPr>
        <w:t>ou</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sua</w:t>
      </w:r>
      <w:r w:rsidRPr="00AE09B4">
        <w:rPr>
          <w:rFonts w:cstheme="minorHAnsi"/>
          <w:spacing w:val="-4"/>
          <w:sz w:val="23"/>
          <w:szCs w:val="23"/>
        </w:rPr>
        <w:t xml:space="preserve"> </w:t>
      </w:r>
      <w:r w:rsidRPr="00AE09B4">
        <w:rPr>
          <w:rFonts w:cstheme="minorHAnsi"/>
          <w:sz w:val="23"/>
          <w:szCs w:val="23"/>
        </w:rPr>
        <w:t>desconexão.</w:t>
      </w:r>
    </w:p>
    <w:p w14:paraId="5BDAE43B" w14:textId="77777777" w:rsidR="00593EA7" w:rsidRPr="00AE09B4" w:rsidRDefault="00593EA7" w:rsidP="003844DA">
      <w:pPr>
        <w:pStyle w:val="PargrafodaLista"/>
        <w:widowControl w:val="0"/>
        <w:numPr>
          <w:ilvl w:val="1"/>
          <w:numId w:val="35"/>
        </w:numPr>
        <w:tabs>
          <w:tab w:val="left" w:pos="567"/>
          <w:tab w:val="left" w:pos="1996"/>
          <w:tab w:val="left" w:pos="1997"/>
        </w:tabs>
        <w:suppressAutoHyphens/>
        <w:spacing w:before="6" w:after="0"/>
        <w:ind w:left="0" w:right="2" w:firstLine="0"/>
        <w:contextualSpacing w:val="0"/>
        <w:jc w:val="both"/>
        <w:rPr>
          <w:rFonts w:cstheme="minorHAnsi"/>
          <w:sz w:val="23"/>
          <w:szCs w:val="23"/>
        </w:rPr>
      </w:pPr>
      <w:r w:rsidRPr="00AE09B4">
        <w:rPr>
          <w:rFonts w:cstheme="minorHAnsi"/>
          <w:spacing w:val="-1"/>
          <w:sz w:val="23"/>
          <w:szCs w:val="23"/>
        </w:rPr>
        <w:t>Até</w:t>
      </w:r>
      <w:r w:rsidRPr="00AE09B4">
        <w:rPr>
          <w:rFonts w:cstheme="minorHAnsi"/>
          <w:spacing w:val="-11"/>
          <w:sz w:val="23"/>
          <w:szCs w:val="23"/>
        </w:rPr>
        <w:t xml:space="preserve"> </w:t>
      </w:r>
      <w:r w:rsidRPr="00AE09B4">
        <w:rPr>
          <w:rFonts w:cstheme="minorHAnsi"/>
          <w:spacing w:val="-1"/>
          <w:sz w:val="23"/>
          <w:szCs w:val="23"/>
        </w:rPr>
        <w:t>a</w:t>
      </w:r>
      <w:r w:rsidRPr="00AE09B4">
        <w:rPr>
          <w:rFonts w:cstheme="minorHAnsi"/>
          <w:spacing w:val="-11"/>
          <w:sz w:val="23"/>
          <w:szCs w:val="23"/>
        </w:rPr>
        <w:t xml:space="preserve"> </w:t>
      </w:r>
      <w:r w:rsidRPr="00AE09B4">
        <w:rPr>
          <w:rFonts w:cstheme="minorHAnsi"/>
          <w:spacing w:val="-1"/>
          <w:sz w:val="23"/>
          <w:szCs w:val="23"/>
        </w:rPr>
        <w:t>abertura</w:t>
      </w:r>
      <w:r w:rsidRPr="00AE09B4">
        <w:rPr>
          <w:rFonts w:cstheme="minorHAnsi"/>
          <w:spacing w:val="-9"/>
          <w:sz w:val="23"/>
          <w:szCs w:val="23"/>
        </w:rPr>
        <w:t xml:space="preserve"> </w:t>
      </w:r>
      <w:r w:rsidRPr="00AE09B4">
        <w:rPr>
          <w:rFonts w:cstheme="minorHAnsi"/>
          <w:spacing w:val="-1"/>
          <w:sz w:val="23"/>
          <w:szCs w:val="23"/>
        </w:rPr>
        <w:t>da</w:t>
      </w:r>
      <w:r w:rsidRPr="00AE09B4">
        <w:rPr>
          <w:rFonts w:cstheme="minorHAnsi"/>
          <w:spacing w:val="-11"/>
          <w:sz w:val="23"/>
          <w:szCs w:val="23"/>
        </w:rPr>
        <w:t xml:space="preserve"> </w:t>
      </w:r>
      <w:r w:rsidRPr="00AE09B4">
        <w:rPr>
          <w:rFonts w:cstheme="minorHAnsi"/>
          <w:spacing w:val="-1"/>
          <w:sz w:val="23"/>
          <w:szCs w:val="23"/>
        </w:rPr>
        <w:t>sessão</w:t>
      </w:r>
      <w:r w:rsidRPr="00AE09B4">
        <w:rPr>
          <w:rFonts w:cstheme="minorHAnsi"/>
          <w:spacing w:val="-12"/>
          <w:sz w:val="23"/>
          <w:szCs w:val="23"/>
        </w:rPr>
        <w:t xml:space="preserve"> </w:t>
      </w:r>
      <w:r w:rsidRPr="00AE09B4">
        <w:rPr>
          <w:rFonts w:cstheme="minorHAnsi"/>
          <w:spacing w:val="-1"/>
          <w:sz w:val="23"/>
          <w:szCs w:val="23"/>
        </w:rPr>
        <w:t>pública,</w:t>
      </w:r>
      <w:r w:rsidRPr="00AE09B4">
        <w:rPr>
          <w:rFonts w:cstheme="minorHAnsi"/>
          <w:spacing w:val="-11"/>
          <w:sz w:val="23"/>
          <w:szCs w:val="23"/>
        </w:rPr>
        <w:t xml:space="preserve"> </w:t>
      </w:r>
      <w:r w:rsidRPr="00AE09B4">
        <w:rPr>
          <w:rFonts w:cstheme="minorHAnsi"/>
          <w:spacing w:val="-1"/>
          <w:sz w:val="23"/>
          <w:szCs w:val="23"/>
        </w:rPr>
        <w:t>os</w:t>
      </w:r>
      <w:r w:rsidRPr="00AE09B4">
        <w:rPr>
          <w:rFonts w:cstheme="minorHAnsi"/>
          <w:spacing w:val="-12"/>
          <w:sz w:val="23"/>
          <w:szCs w:val="23"/>
        </w:rPr>
        <w:t xml:space="preserve"> </w:t>
      </w:r>
      <w:r w:rsidRPr="00AE09B4">
        <w:rPr>
          <w:rFonts w:cstheme="minorHAnsi"/>
          <w:spacing w:val="-1"/>
          <w:sz w:val="23"/>
          <w:szCs w:val="23"/>
        </w:rPr>
        <w:t>licitantes</w:t>
      </w:r>
      <w:r w:rsidRPr="00AE09B4">
        <w:rPr>
          <w:rFonts w:cstheme="minorHAnsi"/>
          <w:spacing w:val="-12"/>
          <w:sz w:val="23"/>
          <w:szCs w:val="23"/>
        </w:rPr>
        <w:t xml:space="preserve"> </w:t>
      </w:r>
      <w:r w:rsidRPr="00AE09B4">
        <w:rPr>
          <w:rFonts w:cstheme="minorHAnsi"/>
          <w:sz w:val="23"/>
          <w:szCs w:val="23"/>
        </w:rPr>
        <w:t>poderão</w:t>
      </w:r>
      <w:r w:rsidRPr="00AE09B4">
        <w:rPr>
          <w:rFonts w:cstheme="minorHAnsi"/>
          <w:spacing w:val="-9"/>
          <w:sz w:val="23"/>
          <w:szCs w:val="23"/>
        </w:rPr>
        <w:t xml:space="preserve"> </w:t>
      </w:r>
      <w:r w:rsidRPr="00AE09B4">
        <w:rPr>
          <w:rFonts w:cstheme="minorHAnsi"/>
          <w:sz w:val="23"/>
          <w:szCs w:val="23"/>
        </w:rPr>
        <w:t>retirar</w:t>
      </w:r>
      <w:r w:rsidRPr="00AE09B4">
        <w:rPr>
          <w:rFonts w:cstheme="minorHAnsi"/>
          <w:spacing w:val="-12"/>
          <w:sz w:val="23"/>
          <w:szCs w:val="23"/>
        </w:rPr>
        <w:t xml:space="preserve"> </w:t>
      </w:r>
      <w:r w:rsidRPr="00AE09B4">
        <w:rPr>
          <w:rFonts w:cstheme="minorHAnsi"/>
          <w:sz w:val="23"/>
          <w:szCs w:val="23"/>
        </w:rPr>
        <w:t>ou</w:t>
      </w:r>
      <w:r w:rsidRPr="00AE09B4">
        <w:rPr>
          <w:rFonts w:cstheme="minorHAnsi"/>
          <w:spacing w:val="-9"/>
          <w:sz w:val="23"/>
          <w:szCs w:val="23"/>
        </w:rPr>
        <w:t xml:space="preserve"> </w:t>
      </w:r>
      <w:r w:rsidRPr="00AE09B4">
        <w:rPr>
          <w:rFonts w:cstheme="minorHAnsi"/>
          <w:sz w:val="23"/>
          <w:szCs w:val="23"/>
        </w:rPr>
        <w:t>substituir</w:t>
      </w:r>
      <w:r w:rsidRPr="00AE09B4">
        <w:rPr>
          <w:rFonts w:cstheme="minorHAnsi"/>
          <w:spacing w:val="-50"/>
          <w:sz w:val="23"/>
          <w:szCs w:val="23"/>
        </w:rPr>
        <w:t xml:space="preserve"> </w:t>
      </w:r>
      <w:r w:rsidRPr="00AE09B4">
        <w:rPr>
          <w:rFonts w:cstheme="minorHAnsi"/>
          <w:sz w:val="23"/>
          <w:szCs w:val="23"/>
        </w:rPr>
        <w:t xml:space="preserve">a proposta e os </w:t>
      </w:r>
      <w:r w:rsidRPr="00AE09B4">
        <w:rPr>
          <w:rFonts w:cstheme="minorHAnsi"/>
          <w:sz w:val="23"/>
          <w:szCs w:val="23"/>
        </w:rPr>
        <w:lastRenderedPageBreak/>
        <w:t>documentos de habilitação anteriormente inseridos no</w:t>
      </w:r>
      <w:r w:rsidRPr="00AE09B4">
        <w:rPr>
          <w:rFonts w:cstheme="minorHAnsi"/>
          <w:spacing w:val="1"/>
          <w:sz w:val="23"/>
          <w:szCs w:val="23"/>
        </w:rPr>
        <w:t xml:space="preserve"> </w:t>
      </w:r>
      <w:r w:rsidRPr="00AE09B4">
        <w:rPr>
          <w:rFonts w:cstheme="minorHAnsi"/>
          <w:sz w:val="23"/>
          <w:szCs w:val="23"/>
        </w:rPr>
        <w:t>sistema;</w:t>
      </w:r>
    </w:p>
    <w:p w14:paraId="777298C0" w14:textId="77777777" w:rsidR="00593EA7" w:rsidRPr="00AE09B4" w:rsidRDefault="00593EA7" w:rsidP="003844DA">
      <w:pPr>
        <w:pStyle w:val="PargrafodaLista"/>
        <w:widowControl w:val="0"/>
        <w:numPr>
          <w:ilvl w:val="1"/>
          <w:numId w:val="35"/>
        </w:numPr>
        <w:tabs>
          <w:tab w:val="left" w:pos="567"/>
        </w:tabs>
        <w:suppressAutoHyphens/>
        <w:spacing w:before="122" w:after="0"/>
        <w:ind w:left="0" w:right="2" w:firstLine="0"/>
        <w:contextualSpacing w:val="0"/>
        <w:jc w:val="both"/>
        <w:rPr>
          <w:rFonts w:cstheme="minorHAnsi"/>
          <w:sz w:val="23"/>
          <w:szCs w:val="23"/>
        </w:rPr>
      </w:pPr>
      <w:r w:rsidRPr="00AE09B4">
        <w:rPr>
          <w:rFonts w:cstheme="minorHAnsi"/>
          <w:sz w:val="23"/>
          <w:szCs w:val="23"/>
        </w:rPr>
        <w:t>Não será estabelecida, nessa etapa do certame, ordem de classificação</w:t>
      </w:r>
      <w:r w:rsidRPr="00AE09B4">
        <w:rPr>
          <w:rFonts w:cstheme="minorHAnsi"/>
          <w:spacing w:val="1"/>
          <w:sz w:val="23"/>
          <w:szCs w:val="23"/>
        </w:rPr>
        <w:t xml:space="preserve"> </w:t>
      </w:r>
      <w:r w:rsidRPr="00AE09B4">
        <w:rPr>
          <w:rFonts w:cstheme="minorHAnsi"/>
          <w:sz w:val="23"/>
          <w:szCs w:val="23"/>
        </w:rPr>
        <w:t>entre</w:t>
      </w:r>
      <w:r w:rsidRPr="00AE09B4">
        <w:rPr>
          <w:rFonts w:cstheme="minorHAnsi"/>
          <w:spacing w:val="1"/>
          <w:sz w:val="23"/>
          <w:szCs w:val="23"/>
        </w:rPr>
        <w:t xml:space="preserve"> </w:t>
      </w:r>
      <w:r w:rsidRPr="00AE09B4">
        <w:rPr>
          <w:rFonts w:cstheme="minorHAnsi"/>
          <w:sz w:val="23"/>
          <w:szCs w:val="23"/>
        </w:rPr>
        <w:t>as</w:t>
      </w:r>
      <w:r w:rsidRPr="00AE09B4">
        <w:rPr>
          <w:rFonts w:cstheme="minorHAnsi"/>
          <w:spacing w:val="1"/>
          <w:sz w:val="23"/>
          <w:szCs w:val="23"/>
        </w:rPr>
        <w:t xml:space="preserve"> </w:t>
      </w:r>
      <w:r w:rsidRPr="00AE09B4">
        <w:rPr>
          <w:rFonts w:cstheme="minorHAnsi"/>
          <w:sz w:val="23"/>
          <w:szCs w:val="23"/>
        </w:rPr>
        <w:t>propostas</w:t>
      </w:r>
      <w:r w:rsidRPr="00AE09B4">
        <w:rPr>
          <w:rFonts w:cstheme="minorHAnsi"/>
          <w:spacing w:val="1"/>
          <w:sz w:val="23"/>
          <w:szCs w:val="23"/>
        </w:rPr>
        <w:t xml:space="preserve"> </w:t>
      </w:r>
      <w:r w:rsidRPr="00AE09B4">
        <w:rPr>
          <w:rFonts w:cstheme="minorHAnsi"/>
          <w:sz w:val="23"/>
          <w:szCs w:val="23"/>
        </w:rPr>
        <w:t>apresentadas,</w:t>
      </w:r>
      <w:r w:rsidRPr="00AE09B4">
        <w:rPr>
          <w:rFonts w:cstheme="minorHAnsi"/>
          <w:spacing w:val="1"/>
          <w:sz w:val="23"/>
          <w:szCs w:val="23"/>
        </w:rPr>
        <w:t xml:space="preserve"> </w:t>
      </w:r>
      <w:r w:rsidRPr="00AE09B4">
        <w:rPr>
          <w:rFonts w:cstheme="minorHAnsi"/>
          <w:sz w:val="23"/>
          <w:szCs w:val="23"/>
        </w:rPr>
        <w:t>o</w:t>
      </w:r>
      <w:r w:rsidRPr="00AE09B4">
        <w:rPr>
          <w:rFonts w:cstheme="minorHAnsi"/>
          <w:spacing w:val="1"/>
          <w:sz w:val="23"/>
          <w:szCs w:val="23"/>
        </w:rPr>
        <w:t xml:space="preserve"> </w:t>
      </w:r>
      <w:r w:rsidRPr="00AE09B4">
        <w:rPr>
          <w:rFonts w:cstheme="minorHAnsi"/>
          <w:sz w:val="23"/>
          <w:szCs w:val="23"/>
        </w:rPr>
        <w:t>que</w:t>
      </w:r>
      <w:r w:rsidRPr="00AE09B4">
        <w:rPr>
          <w:rFonts w:cstheme="minorHAnsi"/>
          <w:spacing w:val="1"/>
          <w:sz w:val="23"/>
          <w:szCs w:val="23"/>
        </w:rPr>
        <w:t xml:space="preserve"> </w:t>
      </w:r>
      <w:r w:rsidRPr="00AE09B4">
        <w:rPr>
          <w:rFonts w:cstheme="minorHAnsi"/>
          <w:sz w:val="23"/>
          <w:szCs w:val="23"/>
        </w:rPr>
        <w:t>somente</w:t>
      </w:r>
      <w:r w:rsidRPr="00AE09B4">
        <w:rPr>
          <w:rFonts w:cstheme="minorHAnsi"/>
          <w:spacing w:val="1"/>
          <w:sz w:val="23"/>
          <w:szCs w:val="23"/>
        </w:rPr>
        <w:t xml:space="preserve"> </w:t>
      </w:r>
      <w:r w:rsidRPr="00AE09B4">
        <w:rPr>
          <w:rFonts w:cstheme="minorHAnsi"/>
          <w:sz w:val="23"/>
          <w:szCs w:val="23"/>
        </w:rPr>
        <w:t>ocorrerá</w:t>
      </w:r>
      <w:r w:rsidRPr="00AE09B4">
        <w:rPr>
          <w:rFonts w:cstheme="minorHAnsi"/>
          <w:spacing w:val="1"/>
          <w:sz w:val="23"/>
          <w:szCs w:val="23"/>
        </w:rPr>
        <w:t xml:space="preserve"> </w:t>
      </w:r>
      <w:r w:rsidRPr="00AE09B4">
        <w:rPr>
          <w:rFonts w:cstheme="minorHAnsi"/>
          <w:sz w:val="23"/>
          <w:szCs w:val="23"/>
        </w:rPr>
        <w:t>após</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realização</w:t>
      </w:r>
      <w:r w:rsidRPr="00AE09B4">
        <w:rPr>
          <w:rFonts w:cstheme="minorHAnsi"/>
          <w:spacing w:val="-3"/>
          <w:sz w:val="23"/>
          <w:szCs w:val="23"/>
        </w:rPr>
        <w:t xml:space="preserve"> </w:t>
      </w:r>
      <w:r w:rsidRPr="00AE09B4">
        <w:rPr>
          <w:rFonts w:cstheme="minorHAnsi"/>
          <w:sz w:val="23"/>
          <w:szCs w:val="23"/>
        </w:rPr>
        <w:t>dos</w:t>
      </w:r>
      <w:r w:rsidRPr="00AE09B4">
        <w:rPr>
          <w:rFonts w:cstheme="minorHAnsi"/>
          <w:spacing w:val="-2"/>
          <w:sz w:val="23"/>
          <w:szCs w:val="23"/>
        </w:rPr>
        <w:t xml:space="preserve"> </w:t>
      </w:r>
      <w:r w:rsidRPr="00AE09B4">
        <w:rPr>
          <w:rFonts w:cstheme="minorHAnsi"/>
          <w:sz w:val="23"/>
          <w:szCs w:val="23"/>
        </w:rPr>
        <w:t>procedimentos</w:t>
      </w:r>
      <w:r w:rsidRPr="00AE09B4">
        <w:rPr>
          <w:rFonts w:cstheme="minorHAnsi"/>
          <w:spacing w:val="-3"/>
          <w:sz w:val="23"/>
          <w:szCs w:val="23"/>
        </w:rPr>
        <w:t xml:space="preserve"> </w:t>
      </w:r>
      <w:r w:rsidRPr="00AE09B4">
        <w:rPr>
          <w:rFonts w:cstheme="minorHAnsi"/>
          <w:sz w:val="23"/>
          <w:szCs w:val="23"/>
        </w:rPr>
        <w:t>de</w:t>
      </w:r>
      <w:r w:rsidRPr="00AE09B4">
        <w:rPr>
          <w:rFonts w:cstheme="minorHAnsi"/>
          <w:spacing w:val="-4"/>
          <w:sz w:val="23"/>
          <w:szCs w:val="23"/>
        </w:rPr>
        <w:t xml:space="preserve"> </w:t>
      </w:r>
      <w:r w:rsidRPr="00AE09B4">
        <w:rPr>
          <w:rFonts w:cstheme="minorHAnsi"/>
          <w:sz w:val="23"/>
          <w:szCs w:val="23"/>
        </w:rPr>
        <w:t>negociação</w:t>
      </w:r>
      <w:r w:rsidRPr="00AE09B4">
        <w:rPr>
          <w:rFonts w:cstheme="minorHAnsi"/>
          <w:spacing w:val="-2"/>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julgamento</w:t>
      </w:r>
      <w:r w:rsidRPr="00AE09B4">
        <w:rPr>
          <w:rFonts w:cstheme="minorHAnsi"/>
          <w:spacing w:val="-3"/>
          <w:sz w:val="23"/>
          <w:szCs w:val="23"/>
        </w:rPr>
        <w:t xml:space="preserve"> </w:t>
      </w:r>
      <w:r w:rsidRPr="00AE09B4">
        <w:rPr>
          <w:rFonts w:cstheme="minorHAnsi"/>
          <w:sz w:val="23"/>
          <w:szCs w:val="23"/>
        </w:rPr>
        <w:t>da</w:t>
      </w:r>
      <w:r w:rsidRPr="00AE09B4">
        <w:rPr>
          <w:rFonts w:cstheme="minorHAnsi"/>
          <w:spacing w:val="-5"/>
          <w:sz w:val="23"/>
          <w:szCs w:val="23"/>
        </w:rPr>
        <w:t xml:space="preserve"> </w:t>
      </w:r>
      <w:r w:rsidRPr="00AE09B4">
        <w:rPr>
          <w:rFonts w:cstheme="minorHAnsi"/>
          <w:sz w:val="23"/>
          <w:szCs w:val="23"/>
        </w:rPr>
        <w:t>proposta.</w:t>
      </w:r>
    </w:p>
    <w:p w14:paraId="025AFE7B" w14:textId="4AA53133" w:rsidR="00593EA7" w:rsidRPr="00AE09B4" w:rsidRDefault="00593EA7" w:rsidP="003844DA">
      <w:pPr>
        <w:pStyle w:val="PargrafodaLista"/>
        <w:widowControl w:val="0"/>
        <w:numPr>
          <w:ilvl w:val="1"/>
          <w:numId w:val="35"/>
        </w:numPr>
        <w:tabs>
          <w:tab w:val="left" w:pos="567"/>
        </w:tabs>
        <w:suppressAutoHyphens/>
        <w:spacing w:before="121" w:after="0"/>
        <w:ind w:left="0" w:right="2" w:firstLine="0"/>
        <w:contextualSpacing w:val="0"/>
        <w:jc w:val="both"/>
        <w:rPr>
          <w:rFonts w:cstheme="minorHAnsi"/>
          <w:sz w:val="23"/>
          <w:szCs w:val="23"/>
        </w:rPr>
      </w:pPr>
      <w:r w:rsidRPr="00AE09B4">
        <w:rPr>
          <w:rFonts w:cstheme="minorHAnsi"/>
          <w:sz w:val="23"/>
          <w:szCs w:val="23"/>
        </w:rPr>
        <w:t>Os</w:t>
      </w:r>
      <w:r w:rsidRPr="00AE09B4">
        <w:rPr>
          <w:rFonts w:cstheme="minorHAnsi"/>
          <w:spacing w:val="1"/>
          <w:sz w:val="23"/>
          <w:szCs w:val="23"/>
        </w:rPr>
        <w:t xml:space="preserve"> </w:t>
      </w:r>
      <w:r w:rsidRPr="00AE09B4">
        <w:rPr>
          <w:rFonts w:cstheme="minorHAnsi"/>
          <w:sz w:val="23"/>
          <w:szCs w:val="23"/>
        </w:rPr>
        <w:t>documentos</w:t>
      </w:r>
      <w:r w:rsidRPr="00AE09B4">
        <w:rPr>
          <w:rFonts w:cstheme="minorHAnsi"/>
          <w:spacing w:val="1"/>
          <w:sz w:val="23"/>
          <w:szCs w:val="23"/>
        </w:rPr>
        <w:t xml:space="preserve"> </w:t>
      </w:r>
      <w:r w:rsidRPr="00AE09B4">
        <w:rPr>
          <w:rFonts w:cstheme="minorHAnsi"/>
          <w:sz w:val="23"/>
          <w:szCs w:val="23"/>
        </w:rPr>
        <w:t>que</w:t>
      </w:r>
      <w:r w:rsidRPr="00AE09B4">
        <w:rPr>
          <w:rFonts w:cstheme="minorHAnsi"/>
          <w:spacing w:val="1"/>
          <w:sz w:val="23"/>
          <w:szCs w:val="23"/>
        </w:rPr>
        <w:t xml:space="preserve"> </w:t>
      </w:r>
      <w:r w:rsidRPr="00AE09B4">
        <w:rPr>
          <w:rFonts w:cstheme="minorHAnsi"/>
          <w:sz w:val="23"/>
          <w:szCs w:val="23"/>
        </w:rPr>
        <w:t>compõem</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proposta</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habilitação do licitante melhor classificado</w:t>
      </w:r>
      <w:r w:rsidRPr="00AE09B4">
        <w:rPr>
          <w:rFonts w:cstheme="minorHAnsi"/>
          <w:spacing w:val="1"/>
          <w:sz w:val="23"/>
          <w:szCs w:val="23"/>
        </w:rPr>
        <w:t xml:space="preserve"> </w:t>
      </w:r>
      <w:r w:rsidRPr="00AE09B4">
        <w:rPr>
          <w:rFonts w:cstheme="minorHAnsi"/>
          <w:sz w:val="23"/>
          <w:szCs w:val="23"/>
        </w:rPr>
        <w:t>somente</w:t>
      </w:r>
      <w:r w:rsidRPr="00AE09B4">
        <w:rPr>
          <w:rFonts w:cstheme="minorHAnsi"/>
          <w:spacing w:val="1"/>
          <w:sz w:val="23"/>
          <w:szCs w:val="23"/>
        </w:rPr>
        <w:t xml:space="preserve"> </w:t>
      </w:r>
      <w:r w:rsidRPr="00AE09B4">
        <w:rPr>
          <w:rFonts w:cstheme="minorHAnsi"/>
          <w:sz w:val="23"/>
          <w:szCs w:val="23"/>
        </w:rPr>
        <w:t>serão</w:t>
      </w:r>
      <w:r w:rsidRPr="00AE09B4">
        <w:rPr>
          <w:rFonts w:cstheme="minorHAnsi"/>
          <w:spacing w:val="1"/>
          <w:sz w:val="23"/>
          <w:szCs w:val="23"/>
        </w:rPr>
        <w:t xml:space="preserve"> </w:t>
      </w:r>
      <w:r w:rsidRPr="00AE09B4">
        <w:rPr>
          <w:rFonts w:cstheme="minorHAnsi"/>
          <w:sz w:val="23"/>
          <w:szCs w:val="23"/>
        </w:rPr>
        <w:t>disponibilizados</w:t>
      </w:r>
      <w:r w:rsidRPr="00AE09B4">
        <w:rPr>
          <w:rFonts w:cstheme="minorHAnsi"/>
          <w:spacing w:val="1"/>
          <w:sz w:val="23"/>
          <w:szCs w:val="23"/>
        </w:rPr>
        <w:t xml:space="preserve"> </w:t>
      </w:r>
      <w:r w:rsidRPr="00AE09B4">
        <w:rPr>
          <w:rFonts w:cstheme="minorHAnsi"/>
          <w:sz w:val="23"/>
          <w:szCs w:val="23"/>
        </w:rPr>
        <w:t>para</w:t>
      </w:r>
      <w:r w:rsidRPr="00AE09B4">
        <w:rPr>
          <w:rFonts w:cstheme="minorHAnsi"/>
          <w:spacing w:val="1"/>
          <w:sz w:val="23"/>
          <w:szCs w:val="23"/>
        </w:rPr>
        <w:t xml:space="preserve"> </w:t>
      </w:r>
      <w:r w:rsidRPr="00AE09B4">
        <w:rPr>
          <w:rFonts w:cstheme="minorHAnsi"/>
          <w:sz w:val="23"/>
          <w:szCs w:val="23"/>
        </w:rPr>
        <w:t xml:space="preserve">avaliação </w:t>
      </w:r>
      <w:r w:rsidR="005F2ECC" w:rsidRPr="00AE09B4">
        <w:rPr>
          <w:rFonts w:cstheme="minorHAnsi"/>
          <w:sz w:val="23"/>
          <w:szCs w:val="23"/>
        </w:rPr>
        <w:t>do pregoeiro</w:t>
      </w:r>
      <w:r w:rsidRPr="00AE09B4">
        <w:rPr>
          <w:rFonts w:cstheme="minorHAnsi"/>
          <w:sz w:val="23"/>
          <w:szCs w:val="23"/>
        </w:rPr>
        <w:t xml:space="preserve"> (a) e para acesso público após o encerramento do envio de</w:t>
      </w:r>
      <w:r w:rsidRPr="00AE09B4">
        <w:rPr>
          <w:rFonts w:cstheme="minorHAnsi"/>
          <w:spacing w:val="1"/>
          <w:sz w:val="23"/>
          <w:szCs w:val="23"/>
        </w:rPr>
        <w:t xml:space="preserve"> </w:t>
      </w:r>
      <w:r w:rsidRPr="00AE09B4">
        <w:rPr>
          <w:rFonts w:cstheme="minorHAnsi"/>
          <w:sz w:val="23"/>
          <w:szCs w:val="23"/>
        </w:rPr>
        <w:t>lances.</w:t>
      </w:r>
    </w:p>
    <w:p w14:paraId="77E16A8E" w14:textId="77777777" w:rsidR="00593EA7" w:rsidRPr="00AE09B4" w:rsidRDefault="00593EA7" w:rsidP="003844DA">
      <w:pPr>
        <w:pStyle w:val="Ttulo1"/>
        <w:numPr>
          <w:ilvl w:val="0"/>
          <w:numId w:val="35"/>
        </w:numPr>
        <w:tabs>
          <w:tab w:val="clear" w:pos="0"/>
          <w:tab w:val="left" w:pos="284"/>
        </w:tabs>
        <w:spacing w:before="238"/>
        <w:ind w:left="0" w:firstLine="0"/>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DO</w:t>
      </w:r>
      <w:r w:rsidRPr="00AE09B4">
        <w:rPr>
          <w:rFonts w:asciiTheme="minorHAnsi" w:hAnsiTheme="minorHAnsi" w:cstheme="minorHAnsi"/>
          <w:color w:val="auto"/>
          <w:spacing w:val="-3"/>
          <w:sz w:val="23"/>
          <w:szCs w:val="23"/>
        </w:rPr>
        <w:t xml:space="preserve"> </w:t>
      </w:r>
      <w:r w:rsidRPr="00AE09B4">
        <w:rPr>
          <w:rFonts w:asciiTheme="minorHAnsi" w:hAnsiTheme="minorHAnsi" w:cstheme="minorHAnsi"/>
          <w:color w:val="auto"/>
          <w:sz w:val="23"/>
          <w:szCs w:val="23"/>
        </w:rPr>
        <w:t>PREENCHIMENTO</w:t>
      </w:r>
      <w:r w:rsidRPr="00AE09B4">
        <w:rPr>
          <w:rFonts w:asciiTheme="minorHAnsi" w:hAnsiTheme="minorHAnsi" w:cstheme="minorHAnsi"/>
          <w:color w:val="auto"/>
          <w:spacing w:val="-2"/>
          <w:sz w:val="23"/>
          <w:szCs w:val="23"/>
        </w:rPr>
        <w:t xml:space="preserve"> </w:t>
      </w:r>
      <w:r w:rsidRPr="00AE09B4">
        <w:rPr>
          <w:rFonts w:asciiTheme="minorHAnsi" w:hAnsiTheme="minorHAnsi" w:cstheme="minorHAnsi"/>
          <w:color w:val="auto"/>
          <w:sz w:val="23"/>
          <w:szCs w:val="23"/>
        </w:rPr>
        <w:t>DA</w:t>
      </w:r>
      <w:r w:rsidRPr="00AE09B4">
        <w:rPr>
          <w:rFonts w:asciiTheme="minorHAnsi" w:hAnsiTheme="minorHAnsi" w:cstheme="minorHAnsi"/>
          <w:color w:val="auto"/>
          <w:spacing w:val="-5"/>
          <w:sz w:val="23"/>
          <w:szCs w:val="23"/>
        </w:rPr>
        <w:t xml:space="preserve"> </w:t>
      </w:r>
      <w:r w:rsidRPr="00AE09B4">
        <w:rPr>
          <w:rFonts w:asciiTheme="minorHAnsi" w:hAnsiTheme="minorHAnsi" w:cstheme="minorHAnsi"/>
          <w:color w:val="auto"/>
          <w:sz w:val="23"/>
          <w:szCs w:val="23"/>
        </w:rPr>
        <w:t>PROPOSTA</w:t>
      </w:r>
    </w:p>
    <w:p w14:paraId="1DC1BA6F" w14:textId="77777777" w:rsidR="00593EA7" w:rsidRPr="00AE09B4" w:rsidRDefault="00593EA7" w:rsidP="003844DA">
      <w:pPr>
        <w:pStyle w:val="PargrafodaLista"/>
        <w:widowControl w:val="0"/>
        <w:numPr>
          <w:ilvl w:val="1"/>
          <w:numId w:val="35"/>
        </w:numPr>
        <w:tabs>
          <w:tab w:val="left" w:pos="426"/>
        </w:tabs>
        <w:suppressAutoHyphens/>
        <w:spacing w:before="235" w:after="0"/>
        <w:ind w:left="0" w:firstLine="0"/>
        <w:contextualSpacing w:val="0"/>
        <w:jc w:val="both"/>
        <w:rPr>
          <w:rFonts w:cstheme="minorHAnsi"/>
          <w:sz w:val="23"/>
          <w:szCs w:val="23"/>
        </w:rPr>
      </w:pPr>
      <w:r w:rsidRPr="00AE09B4">
        <w:rPr>
          <w:rFonts w:cstheme="minorHAnsi"/>
          <w:sz w:val="23"/>
          <w:szCs w:val="23"/>
        </w:rPr>
        <w:t>O licitante deverá enviar sua proposta mediante o preenchimento, no</w:t>
      </w:r>
      <w:r w:rsidRPr="00AE09B4">
        <w:rPr>
          <w:rFonts w:cstheme="minorHAnsi"/>
          <w:spacing w:val="-50"/>
          <w:sz w:val="23"/>
          <w:szCs w:val="23"/>
        </w:rPr>
        <w:t xml:space="preserve"> </w:t>
      </w:r>
      <w:r w:rsidRPr="00AE09B4">
        <w:rPr>
          <w:rFonts w:cstheme="minorHAnsi"/>
          <w:sz w:val="23"/>
          <w:szCs w:val="23"/>
        </w:rPr>
        <w:t>sistema</w:t>
      </w:r>
      <w:r w:rsidRPr="00AE09B4">
        <w:rPr>
          <w:rFonts w:cstheme="minorHAnsi"/>
          <w:spacing w:val="-3"/>
          <w:sz w:val="23"/>
          <w:szCs w:val="23"/>
        </w:rPr>
        <w:t xml:space="preserve"> </w:t>
      </w:r>
      <w:r w:rsidRPr="00AE09B4">
        <w:rPr>
          <w:rFonts w:cstheme="minorHAnsi"/>
          <w:sz w:val="23"/>
          <w:szCs w:val="23"/>
        </w:rPr>
        <w:t>eletrônico,</w:t>
      </w:r>
      <w:r w:rsidRPr="00AE09B4">
        <w:rPr>
          <w:rFonts w:cstheme="minorHAnsi"/>
          <w:spacing w:val="-2"/>
          <w:sz w:val="23"/>
          <w:szCs w:val="23"/>
        </w:rPr>
        <w:t xml:space="preserve"> </w:t>
      </w:r>
      <w:r w:rsidRPr="00AE09B4">
        <w:rPr>
          <w:rFonts w:cstheme="minorHAnsi"/>
          <w:sz w:val="23"/>
          <w:szCs w:val="23"/>
        </w:rPr>
        <w:t>dos</w:t>
      </w:r>
      <w:r w:rsidRPr="00AE09B4">
        <w:rPr>
          <w:rFonts w:cstheme="minorHAnsi"/>
          <w:spacing w:val="3"/>
          <w:sz w:val="23"/>
          <w:szCs w:val="23"/>
        </w:rPr>
        <w:t xml:space="preserve"> </w:t>
      </w:r>
      <w:r w:rsidRPr="00AE09B4">
        <w:rPr>
          <w:rFonts w:cstheme="minorHAnsi"/>
          <w:sz w:val="23"/>
          <w:szCs w:val="23"/>
        </w:rPr>
        <w:t>seguintes</w:t>
      </w:r>
      <w:r w:rsidRPr="00AE09B4">
        <w:rPr>
          <w:rFonts w:cstheme="minorHAnsi"/>
          <w:spacing w:val="-1"/>
          <w:sz w:val="23"/>
          <w:szCs w:val="23"/>
        </w:rPr>
        <w:t xml:space="preserve"> </w:t>
      </w:r>
      <w:r w:rsidRPr="00AE09B4">
        <w:rPr>
          <w:rFonts w:cstheme="minorHAnsi"/>
          <w:sz w:val="23"/>
          <w:szCs w:val="23"/>
        </w:rPr>
        <w:t>campos:</w:t>
      </w:r>
    </w:p>
    <w:p w14:paraId="2C19EDA5" w14:textId="77777777" w:rsidR="00593EA7" w:rsidRPr="00AE09B4" w:rsidRDefault="00593EA7" w:rsidP="003844DA">
      <w:pPr>
        <w:pStyle w:val="PargrafodaLista"/>
        <w:widowControl w:val="0"/>
        <w:numPr>
          <w:ilvl w:val="2"/>
          <w:numId w:val="35"/>
        </w:numPr>
        <w:suppressAutoHyphens/>
        <w:spacing w:before="120" w:after="0" w:line="240" w:lineRule="auto"/>
        <w:ind w:left="567" w:hanging="284"/>
        <w:contextualSpacing w:val="0"/>
        <w:jc w:val="both"/>
        <w:rPr>
          <w:rFonts w:cstheme="minorHAnsi"/>
          <w:iCs/>
          <w:sz w:val="23"/>
          <w:szCs w:val="23"/>
        </w:rPr>
      </w:pPr>
      <w:r w:rsidRPr="00AE09B4">
        <w:rPr>
          <w:rFonts w:cstheme="minorHAnsi"/>
          <w:iCs/>
          <w:sz w:val="23"/>
          <w:szCs w:val="23"/>
        </w:rPr>
        <w:t>Valor</w:t>
      </w:r>
      <w:r w:rsidRPr="00AE09B4">
        <w:rPr>
          <w:rFonts w:cstheme="minorHAnsi"/>
          <w:iCs/>
          <w:spacing w:val="-6"/>
          <w:sz w:val="23"/>
          <w:szCs w:val="23"/>
        </w:rPr>
        <w:t xml:space="preserve"> </w:t>
      </w:r>
      <w:r w:rsidRPr="00AE09B4">
        <w:rPr>
          <w:rFonts w:cstheme="minorHAnsi"/>
          <w:iCs/>
          <w:sz w:val="23"/>
          <w:szCs w:val="23"/>
        </w:rPr>
        <w:t>unitário;</w:t>
      </w:r>
    </w:p>
    <w:p w14:paraId="79BEAB0E" w14:textId="77777777" w:rsidR="00593EA7" w:rsidRPr="00AE09B4" w:rsidRDefault="00593EA7" w:rsidP="003844DA">
      <w:pPr>
        <w:pStyle w:val="PargrafodaLista"/>
        <w:widowControl w:val="0"/>
        <w:numPr>
          <w:ilvl w:val="2"/>
          <w:numId w:val="35"/>
        </w:numPr>
        <w:suppressAutoHyphens/>
        <w:spacing w:before="151" w:after="0" w:line="240" w:lineRule="auto"/>
        <w:ind w:left="567" w:hanging="284"/>
        <w:contextualSpacing w:val="0"/>
        <w:jc w:val="both"/>
        <w:rPr>
          <w:rFonts w:cstheme="minorHAnsi"/>
          <w:iCs/>
          <w:sz w:val="23"/>
          <w:szCs w:val="23"/>
        </w:rPr>
      </w:pPr>
      <w:r w:rsidRPr="00AE09B4">
        <w:rPr>
          <w:rFonts w:cstheme="minorHAnsi"/>
          <w:iCs/>
          <w:sz w:val="23"/>
          <w:szCs w:val="23"/>
        </w:rPr>
        <w:t>Marca;</w:t>
      </w:r>
    </w:p>
    <w:p w14:paraId="22B5294E" w14:textId="77777777" w:rsidR="00593EA7" w:rsidRPr="00AE09B4" w:rsidRDefault="00593EA7" w:rsidP="003844DA">
      <w:pPr>
        <w:pStyle w:val="PargrafodaLista"/>
        <w:widowControl w:val="0"/>
        <w:numPr>
          <w:ilvl w:val="2"/>
          <w:numId w:val="35"/>
        </w:numPr>
        <w:suppressAutoHyphens/>
        <w:spacing w:before="151" w:after="0" w:line="240" w:lineRule="auto"/>
        <w:ind w:left="567" w:hanging="284"/>
        <w:contextualSpacing w:val="0"/>
        <w:jc w:val="both"/>
        <w:rPr>
          <w:rFonts w:cstheme="minorHAnsi"/>
          <w:sz w:val="23"/>
          <w:szCs w:val="23"/>
        </w:rPr>
      </w:pPr>
      <w:r w:rsidRPr="00AE09B4">
        <w:rPr>
          <w:rFonts w:cstheme="minorHAnsi"/>
          <w:sz w:val="23"/>
          <w:szCs w:val="23"/>
        </w:rPr>
        <w:t>Modelo,</w:t>
      </w:r>
      <w:r w:rsidRPr="00AE09B4">
        <w:rPr>
          <w:rFonts w:cstheme="minorHAnsi"/>
          <w:spacing w:val="-3"/>
          <w:sz w:val="23"/>
          <w:szCs w:val="23"/>
        </w:rPr>
        <w:t xml:space="preserve"> </w:t>
      </w:r>
      <w:r w:rsidRPr="00AE09B4">
        <w:rPr>
          <w:rFonts w:cstheme="minorHAnsi"/>
          <w:sz w:val="23"/>
          <w:szCs w:val="23"/>
        </w:rPr>
        <w:t>se</w:t>
      </w:r>
      <w:r w:rsidRPr="00AE09B4">
        <w:rPr>
          <w:rFonts w:cstheme="minorHAnsi"/>
          <w:spacing w:val="-4"/>
          <w:sz w:val="23"/>
          <w:szCs w:val="23"/>
        </w:rPr>
        <w:t xml:space="preserve"> </w:t>
      </w:r>
      <w:r w:rsidRPr="00AE09B4">
        <w:rPr>
          <w:rFonts w:cstheme="minorHAnsi"/>
          <w:sz w:val="23"/>
          <w:szCs w:val="23"/>
        </w:rPr>
        <w:t>for</w:t>
      </w:r>
      <w:r w:rsidRPr="00AE09B4">
        <w:rPr>
          <w:rFonts w:cstheme="minorHAnsi"/>
          <w:spacing w:val="-2"/>
          <w:sz w:val="23"/>
          <w:szCs w:val="23"/>
        </w:rPr>
        <w:t xml:space="preserve"> </w:t>
      </w:r>
      <w:r w:rsidRPr="00AE09B4">
        <w:rPr>
          <w:rFonts w:cstheme="minorHAnsi"/>
          <w:sz w:val="23"/>
          <w:szCs w:val="23"/>
        </w:rPr>
        <w:t>o</w:t>
      </w:r>
      <w:r w:rsidRPr="00AE09B4">
        <w:rPr>
          <w:rFonts w:cstheme="minorHAnsi"/>
          <w:spacing w:val="1"/>
          <w:sz w:val="23"/>
          <w:szCs w:val="23"/>
        </w:rPr>
        <w:t xml:space="preserve"> </w:t>
      </w:r>
      <w:r w:rsidRPr="00AE09B4">
        <w:rPr>
          <w:rFonts w:cstheme="minorHAnsi"/>
          <w:sz w:val="23"/>
          <w:szCs w:val="23"/>
        </w:rPr>
        <w:t>caso;</w:t>
      </w:r>
    </w:p>
    <w:p w14:paraId="1AFE5A7F" w14:textId="77777777" w:rsidR="00593EA7" w:rsidRPr="00AE09B4" w:rsidRDefault="00593EA7" w:rsidP="003844DA">
      <w:pPr>
        <w:pStyle w:val="PargrafodaLista"/>
        <w:widowControl w:val="0"/>
        <w:numPr>
          <w:ilvl w:val="1"/>
          <w:numId w:val="35"/>
        </w:numPr>
        <w:tabs>
          <w:tab w:val="left" w:pos="567"/>
        </w:tabs>
        <w:suppressAutoHyphens/>
        <w:spacing w:before="152" w:after="0"/>
        <w:ind w:left="0" w:firstLine="0"/>
        <w:contextualSpacing w:val="0"/>
        <w:jc w:val="both"/>
        <w:rPr>
          <w:rFonts w:cstheme="minorHAnsi"/>
          <w:sz w:val="23"/>
          <w:szCs w:val="23"/>
        </w:rPr>
      </w:pPr>
      <w:r w:rsidRPr="00AE09B4">
        <w:rPr>
          <w:rFonts w:cstheme="minorHAnsi"/>
          <w:sz w:val="23"/>
          <w:szCs w:val="23"/>
        </w:rPr>
        <w:t>Todas as especificações do objeto contidas na proposta vinculam a</w:t>
      </w:r>
      <w:r w:rsidRPr="00AE09B4">
        <w:rPr>
          <w:rFonts w:cstheme="minorHAnsi"/>
          <w:spacing w:val="1"/>
          <w:sz w:val="23"/>
          <w:szCs w:val="23"/>
        </w:rPr>
        <w:t xml:space="preserve"> </w:t>
      </w:r>
      <w:r w:rsidRPr="00AE09B4">
        <w:rPr>
          <w:rFonts w:cstheme="minorHAnsi"/>
          <w:sz w:val="23"/>
          <w:szCs w:val="23"/>
        </w:rPr>
        <w:t>Contratada.</w:t>
      </w:r>
    </w:p>
    <w:p w14:paraId="2AE286B7" w14:textId="77777777" w:rsidR="00593EA7" w:rsidRPr="00AE09B4" w:rsidRDefault="00593EA7" w:rsidP="003844DA">
      <w:pPr>
        <w:pStyle w:val="PargrafodaLista"/>
        <w:widowControl w:val="0"/>
        <w:numPr>
          <w:ilvl w:val="1"/>
          <w:numId w:val="35"/>
        </w:numPr>
        <w:tabs>
          <w:tab w:val="left" w:pos="567"/>
        </w:tabs>
        <w:suppressAutoHyphens/>
        <w:spacing w:before="121" w:after="0"/>
        <w:ind w:left="0" w:firstLine="0"/>
        <w:contextualSpacing w:val="0"/>
        <w:jc w:val="both"/>
        <w:rPr>
          <w:rFonts w:cstheme="minorHAnsi"/>
          <w:sz w:val="23"/>
          <w:szCs w:val="23"/>
        </w:rPr>
      </w:pPr>
      <w:r w:rsidRPr="00AE09B4">
        <w:rPr>
          <w:rFonts w:cstheme="minorHAnsi"/>
          <w:sz w:val="23"/>
          <w:szCs w:val="23"/>
        </w:rPr>
        <w:t>Nos valores propostos estarão inclusos todos os custos operacionais,</w:t>
      </w:r>
      <w:r w:rsidRPr="00AE09B4">
        <w:rPr>
          <w:rFonts w:cstheme="minorHAnsi"/>
          <w:spacing w:val="1"/>
          <w:sz w:val="23"/>
          <w:szCs w:val="23"/>
        </w:rPr>
        <w:t xml:space="preserve"> </w:t>
      </w:r>
      <w:r w:rsidRPr="00AE09B4">
        <w:rPr>
          <w:rFonts w:cstheme="minorHAnsi"/>
          <w:sz w:val="23"/>
          <w:szCs w:val="23"/>
        </w:rPr>
        <w:t>encargos</w:t>
      </w:r>
      <w:r w:rsidRPr="00AE09B4">
        <w:rPr>
          <w:rFonts w:cstheme="minorHAnsi"/>
          <w:spacing w:val="1"/>
          <w:sz w:val="23"/>
          <w:szCs w:val="23"/>
        </w:rPr>
        <w:t xml:space="preserve"> </w:t>
      </w:r>
      <w:r w:rsidRPr="00AE09B4">
        <w:rPr>
          <w:rFonts w:cstheme="minorHAnsi"/>
          <w:sz w:val="23"/>
          <w:szCs w:val="23"/>
        </w:rPr>
        <w:t>previdenciários,</w:t>
      </w:r>
      <w:r w:rsidRPr="00AE09B4">
        <w:rPr>
          <w:rFonts w:cstheme="minorHAnsi"/>
          <w:spacing w:val="1"/>
          <w:sz w:val="23"/>
          <w:szCs w:val="23"/>
        </w:rPr>
        <w:t xml:space="preserve"> </w:t>
      </w:r>
      <w:r w:rsidRPr="00AE09B4">
        <w:rPr>
          <w:rFonts w:cstheme="minorHAnsi"/>
          <w:sz w:val="23"/>
          <w:szCs w:val="23"/>
        </w:rPr>
        <w:t>trabalhistas,</w:t>
      </w:r>
      <w:r w:rsidRPr="00AE09B4">
        <w:rPr>
          <w:rFonts w:cstheme="minorHAnsi"/>
          <w:spacing w:val="1"/>
          <w:sz w:val="23"/>
          <w:szCs w:val="23"/>
        </w:rPr>
        <w:t xml:space="preserve"> </w:t>
      </w:r>
      <w:r w:rsidRPr="00AE09B4">
        <w:rPr>
          <w:rFonts w:cstheme="minorHAnsi"/>
          <w:sz w:val="23"/>
          <w:szCs w:val="23"/>
        </w:rPr>
        <w:t>tributários,</w:t>
      </w:r>
      <w:r w:rsidRPr="00AE09B4">
        <w:rPr>
          <w:rFonts w:cstheme="minorHAnsi"/>
          <w:spacing w:val="1"/>
          <w:sz w:val="23"/>
          <w:szCs w:val="23"/>
        </w:rPr>
        <w:t xml:space="preserve"> </w:t>
      </w:r>
      <w:r w:rsidRPr="00AE09B4">
        <w:rPr>
          <w:rFonts w:cstheme="minorHAnsi"/>
          <w:sz w:val="23"/>
          <w:szCs w:val="23"/>
        </w:rPr>
        <w:t>comerciais</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quaisquer</w:t>
      </w:r>
      <w:r w:rsidRPr="00AE09B4">
        <w:rPr>
          <w:rFonts w:cstheme="minorHAnsi"/>
          <w:spacing w:val="1"/>
          <w:sz w:val="23"/>
          <w:szCs w:val="23"/>
        </w:rPr>
        <w:t xml:space="preserve"> </w:t>
      </w:r>
      <w:r w:rsidRPr="00AE09B4">
        <w:rPr>
          <w:rFonts w:cstheme="minorHAnsi"/>
          <w:sz w:val="23"/>
          <w:szCs w:val="23"/>
        </w:rPr>
        <w:t>outros</w:t>
      </w:r>
      <w:r w:rsidRPr="00AE09B4">
        <w:rPr>
          <w:rFonts w:cstheme="minorHAnsi"/>
          <w:spacing w:val="-2"/>
          <w:sz w:val="23"/>
          <w:szCs w:val="23"/>
        </w:rPr>
        <w:t xml:space="preserve"> </w:t>
      </w:r>
      <w:r w:rsidRPr="00AE09B4">
        <w:rPr>
          <w:rFonts w:cstheme="minorHAnsi"/>
          <w:sz w:val="23"/>
          <w:szCs w:val="23"/>
        </w:rPr>
        <w:t>que</w:t>
      </w:r>
      <w:r w:rsidRPr="00AE09B4">
        <w:rPr>
          <w:rFonts w:cstheme="minorHAnsi"/>
          <w:spacing w:val="-4"/>
          <w:sz w:val="23"/>
          <w:szCs w:val="23"/>
        </w:rPr>
        <w:t xml:space="preserve"> </w:t>
      </w:r>
      <w:r w:rsidRPr="00AE09B4">
        <w:rPr>
          <w:rFonts w:cstheme="minorHAnsi"/>
          <w:sz w:val="23"/>
          <w:szCs w:val="23"/>
        </w:rPr>
        <w:t>incidam</w:t>
      </w:r>
      <w:r w:rsidRPr="00AE09B4">
        <w:rPr>
          <w:rFonts w:cstheme="minorHAnsi"/>
          <w:spacing w:val="-1"/>
          <w:sz w:val="23"/>
          <w:szCs w:val="23"/>
        </w:rPr>
        <w:t xml:space="preserve"> </w:t>
      </w:r>
      <w:r w:rsidRPr="00AE09B4">
        <w:rPr>
          <w:rFonts w:cstheme="minorHAnsi"/>
          <w:sz w:val="23"/>
          <w:szCs w:val="23"/>
        </w:rPr>
        <w:t>direta</w:t>
      </w:r>
      <w:r w:rsidRPr="00AE09B4">
        <w:rPr>
          <w:rFonts w:cstheme="minorHAnsi"/>
          <w:spacing w:val="-4"/>
          <w:sz w:val="23"/>
          <w:szCs w:val="23"/>
        </w:rPr>
        <w:t xml:space="preserve"> </w:t>
      </w:r>
      <w:r w:rsidRPr="00AE09B4">
        <w:rPr>
          <w:rFonts w:cstheme="minorHAnsi"/>
          <w:sz w:val="23"/>
          <w:szCs w:val="23"/>
        </w:rPr>
        <w:t>ou indiretamente</w:t>
      </w:r>
      <w:r w:rsidRPr="00AE09B4">
        <w:rPr>
          <w:rFonts w:cstheme="minorHAnsi"/>
          <w:spacing w:val="-3"/>
          <w:sz w:val="23"/>
          <w:szCs w:val="23"/>
        </w:rPr>
        <w:t xml:space="preserve"> </w:t>
      </w:r>
      <w:r w:rsidRPr="00AE09B4">
        <w:rPr>
          <w:rFonts w:cstheme="minorHAnsi"/>
          <w:sz w:val="23"/>
          <w:szCs w:val="23"/>
        </w:rPr>
        <w:t>no</w:t>
      </w:r>
      <w:r w:rsidRPr="00AE09B4">
        <w:rPr>
          <w:rFonts w:cstheme="minorHAnsi"/>
          <w:spacing w:val="-1"/>
          <w:sz w:val="23"/>
          <w:szCs w:val="23"/>
        </w:rPr>
        <w:t xml:space="preserve"> </w:t>
      </w:r>
      <w:r w:rsidRPr="00AE09B4">
        <w:rPr>
          <w:rFonts w:cstheme="minorHAnsi"/>
          <w:sz w:val="23"/>
          <w:szCs w:val="23"/>
        </w:rPr>
        <w:t>fornecimento dos</w:t>
      </w:r>
      <w:r w:rsidRPr="00AE09B4">
        <w:rPr>
          <w:rFonts w:cstheme="minorHAnsi"/>
          <w:spacing w:val="-1"/>
          <w:sz w:val="23"/>
          <w:szCs w:val="23"/>
        </w:rPr>
        <w:t xml:space="preserve"> </w:t>
      </w:r>
      <w:r w:rsidRPr="00AE09B4">
        <w:rPr>
          <w:rFonts w:cstheme="minorHAnsi"/>
          <w:sz w:val="23"/>
          <w:szCs w:val="23"/>
        </w:rPr>
        <w:t>bens.</w:t>
      </w:r>
    </w:p>
    <w:p w14:paraId="4F56E662" w14:textId="77777777" w:rsidR="00593EA7" w:rsidRPr="00AE09B4" w:rsidRDefault="00593EA7" w:rsidP="003844DA">
      <w:pPr>
        <w:pStyle w:val="PargrafodaLista"/>
        <w:widowControl w:val="0"/>
        <w:numPr>
          <w:ilvl w:val="1"/>
          <w:numId w:val="35"/>
        </w:numPr>
        <w:tabs>
          <w:tab w:val="left" w:pos="567"/>
        </w:tabs>
        <w:suppressAutoHyphens/>
        <w:spacing w:before="122" w:after="0"/>
        <w:ind w:left="0" w:firstLine="0"/>
        <w:contextualSpacing w:val="0"/>
        <w:jc w:val="both"/>
        <w:rPr>
          <w:rFonts w:cstheme="minorHAnsi"/>
          <w:sz w:val="23"/>
          <w:szCs w:val="23"/>
        </w:rPr>
      </w:pPr>
      <w:r w:rsidRPr="00AE09B4">
        <w:rPr>
          <w:rFonts w:cstheme="minorHAnsi"/>
          <w:sz w:val="23"/>
          <w:szCs w:val="23"/>
        </w:rPr>
        <w:t>Os preços ofertados, tanto na proposta inicial, quanto na etapa de lances, serão de exclusiva responsabilidade do licitante, não lhe assistindo o direito de pleitear qualquer alteração, sob alegação de erro, omissão ou qualquer outro pretexto.</w:t>
      </w:r>
    </w:p>
    <w:p w14:paraId="53D11784" w14:textId="77777777" w:rsidR="00593EA7" w:rsidRPr="00AE09B4" w:rsidRDefault="00593EA7" w:rsidP="003844DA">
      <w:pPr>
        <w:pStyle w:val="PargrafodaLista"/>
        <w:widowControl w:val="0"/>
        <w:numPr>
          <w:ilvl w:val="1"/>
          <w:numId w:val="35"/>
        </w:numPr>
        <w:tabs>
          <w:tab w:val="left" w:pos="567"/>
        </w:tabs>
        <w:suppressAutoHyphens/>
        <w:spacing w:before="118" w:after="0"/>
        <w:ind w:left="0" w:firstLine="0"/>
        <w:contextualSpacing w:val="0"/>
        <w:jc w:val="both"/>
        <w:rPr>
          <w:rFonts w:cstheme="minorHAnsi"/>
          <w:sz w:val="23"/>
          <w:szCs w:val="23"/>
        </w:rPr>
      </w:pPr>
      <w:r w:rsidRPr="00AE09B4">
        <w:rPr>
          <w:rFonts w:cstheme="minorHAnsi"/>
          <w:spacing w:val="-1"/>
          <w:sz w:val="23"/>
          <w:szCs w:val="23"/>
        </w:rPr>
        <w:t>O</w:t>
      </w:r>
      <w:r w:rsidRPr="00AE09B4">
        <w:rPr>
          <w:rFonts w:cstheme="minorHAnsi"/>
          <w:spacing w:val="-12"/>
          <w:sz w:val="23"/>
          <w:szCs w:val="23"/>
        </w:rPr>
        <w:t xml:space="preserve"> </w:t>
      </w:r>
      <w:r w:rsidRPr="00AE09B4">
        <w:rPr>
          <w:rFonts w:cstheme="minorHAnsi"/>
          <w:spacing w:val="-1"/>
          <w:sz w:val="23"/>
          <w:szCs w:val="23"/>
        </w:rPr>
        <w:t>prazo</w:t>
      </w:r>
      <w:r w:rsidRPr="00AE09B4">
        <w:rPr>
          <w:rFonts w:cstheme="minorHAnsi"/>
          <w:spacing w:val="-12"/>
          <w:sz w:val="23"/>
          <w:szCs w:val="23"/>
        </w:rPr>
        <w:t xml:space="preserve"> </w:t>
      </w:r>
      <w:r w:rsidRPr="00AE09B4">
        <w:rPr>
          <w:rFonts w:cstheme="minorHAnsi"/>
          <w:sz w:val="23"/>
          <w:szCs w:val="23"/>
        </w:rPr>
        <w:t>de</w:t>
      </w:r>
      <w:r w:rsidRPr="00AE09B4">
        <w:rPr>
          <w:rFonts w:cstheme="minorHAnsi"/>
          <w:spacing w:val="-12"/>
          <w:sz w:val="23"/>
          <w:szCs w:val="23"/>
        </w:rPr>
        <w:t xml:space="preserve"> </w:t>
      </w:r>
      <w:r w:rsidRPr="00AE09B4">
        <w:rPr>
          <w:rFonts w:cstheme="minorHAnsi"/>
          <w:sz w:val="23"/>
          <w:szCs w:val="23"/>
        </w:rPr>
        <w:t>validade</w:t>
      </w:r>
      <w:r w:rsidRPr="00AE09B4">
        <w:rPr>
          <w:rFonts w:cstheme="minorHAnsi"/>
          <w:spacing w:val="-9"/>
          <w:sz w:val="23"/>
          <w:szCs w:val="23"/>
        </w:rPr>
        <w:t xml:space="preserve"> </w:t>
      </w:r>
      <w:r w:rsidRPr="00AE09B4">
        <w:rPr>
          <w:rFonts w:cstheme="minorHAnsi"/>
          <w:sz w:val="23"/>
          <w:szCs w:val="23"/>
        </w:rPr>
        <w:t>da</w:t>
      </w:r>
      <w:r w:rsidRPr="00AE09B4">
        <w:rPr>
          <w:rFonts w:cstheme="minorHAnsi"/>
          <w:spacing w:val="-13"/>
          <w:sz w:val="23"/>
          <w:szCs w:val="23"/>
        </w:rPr>
        <w:t xml:space="preserve"> </w:t>
      </w:r>
      <w:r w:rsidRPr="00AE09B4">
        <w:rPr>
          <w:rFonts w:cstheme="minorHAnsi"/>
          <w:sz w:val="23"/>
          <w:szCs w:val="23"/>
        </w:rPr>
        <w:t>proposta</w:t>
      </w:r>
      <w:r w:rsidRPr="00AE09B4">
        <w:rPr>
          <w:rFonts w:cstheme="minorHAnsi"/>
          <w:spacing w:val="-13"/>
          <w:sz w:val="23"/>
          <w:szCs w:val="23"/>
        </w:rPr>
        <w:t xml:space="preserve"> </w:t>
      </w:r>
      <w:r w:rsidRPr="00AE09B4">
        <w:rPr>
          <w:rFonts w:cstheme="minorHAnsi"/>
          <w:sz w:val="23"/>
          <w:szCs w:val="23"/>
        </w:rPr>
        <w:t>não</w:t>
      </w:r>
      <w:r w:rsidRPr="00AE09B4">
        <w:rPr>
          <w:rFonts w:cstheme="minorHAnsi"/>
          <w:spacing w:val="-11"/>
          <w:sz w:val="23"/>
          <w:szCs w:val="23"/>
        </w:rPr>
        <w:t xml:space="preserve"> </w:t>
      </w:r>
      <w:r w:rsidRPr="00AE09B4">
        <w:rPr>
          <w:rFonts w:cstheme="minorHAnsi"/>
          <w:sz w:val="23"/>
          <w:szCs w:val="23"/>
        </w:rPr>
        <w:t>será</w:t>
      </w:r>
      <w:r w:rsidRPr="00AE09B4">
        <w:rPr>
          <w:rFonts w:cstheme="minorHAnsi"/>
          <w:spacing w:val="-12"/>
          <w:sz w:val="23"/>
          <w:szCs w:val="23"/>
        </w:rPr>
        <w:t xml:space="preserve"> </w:t>
      </w:r>
      <w:r w:rsidRPr="00AE09B4">
        <w:rPr>
          <w:rFonts w:cstheme="minorHAnsi"/>
          <w:sz w:val="23"/>
          <w:szCs w:val="23"/>
        </w:rPr>
        <w:t>inferior</w:t>
      </w:r>
      <w:r w:rsidRPr="00AE09B4">
        <w:rPr>
          <w:rFonts w:cstheme="minorHAnsi"/>
          <w:spacing w:val="-10"/>
          <w:sz w:val="23"/>
          <w:szCs w:val="23"/>
        </w:rPr>
        <w:t xml:space="preserve"> </w:t>
      </w:r>
      <w:r w:rsidRPr="00AE09B4">
        <w:rPr>
          <w:rFonts w:cstheme="minorHAnsi"/>
          <w:sz w:val="23"/>
          <w:szCs w:val="23"/>
        </w:rPr>
        <w:t>a</w:t>
      </w:r>
      <w:r w:rsidRPr="00AE09B4">
        <w:rPr>
          <w:rFonts w:cstheme="minorHAnsi"/>
          <w:spacing w:val="-13"/>
          <w:sz w:val="23"/>
          <w:szCs w:val="23"/>
        </w:rPr>
        <w:t xml:space="preserve"> </w:t>
      </w:r>
      <w:r w:rsidRPr="00AE09B4">
        <w:rPr>
          <w:rFonts w:cstheme="minorHAnsi"/>
          <w:sz w:val="23"/>
          <w:szCs w:val="23"/>
        </w:rPr>
        <w:t>60</w:t>
      </w:r>
      <w:r w:rsidRPr="00AE09B4">
        <w:rPr>
          <w:rFonts w:cstheme="minorHAnsi"/>
          <w:spacing w:val="-8"/>
          <w:sz w:val="23"/>
          <w:szCs w:val="23"/>
        </w:rPr>
        <w:t xml:space="preserve"> </w:t>
      </w:r>
      <w:r w:rsidRPr="00AE09B4">
        <w:rPr>
          <w:rFonts w:cstheme="minorHAnsi"/>
          <w:sz w:val="23"/>
          <w:szCs w:val="23"/>
        </w:rPr>
        <w:t>(Sessenta)</w:t>
      </w:r>
      <w:r w:rsidRPr="00AE09B4">
        <w:rPr>
          <w:rFonts w:cstheme="minorHAnsi"/>
          <w:spacing w:val="-11"/>
          <w:sz w:val="23"/>
          <w:szCs w:val="23"/>
        </w:rPr>
        <w:t xml:space="preserve"> </w:t>
      </w:r>
      <w:proofErr w:type="gramStart"/>
      <w:r w:rsidRPr="00AE09B4">
        <w:rPr>
          <w:rFonts w:cstheme="minorHAnsi"/>
          <w:sz w:val="23"/>
          <w:szCs w:val="23"/>
        </w:rPr>
        <w:t>dias,</w:t>
      </w:r>
      <w:r w:rsidRPr="00AE09B4">
        <w:rPr>
          <w:rFonts w:cstheme="minorHAnsi"/>
          <w:b/>
          <w:spacing w:val="-50"/>
          <w:sz w:val="23"/>
          <w:szCs w:val="23"/>
        </w:rPr>
        <w:t xml:space="preserve">   </w:t>
      </w:r>
      <w:proofErr w:type="gramEnd"/>
      <w:r w:rsidRPr="00AE09B4">
        <w:rPr>
          <w:rFonts w:cstheme="minorHAnsi"/>
          <w:sz w:val="23"/>
          <w:szCs w:val="23"/>
        </w:rPr>
        <w:t>a</w:t>
      </w:r>
      <w:r w:rsidRPr="00AE09B4">
        <w:rPr>
          <w:rFonts w:cstheme="minorHAnsi"/>
          <w:spacing w:val="-4"/>
          <w:sz w:val="23"/>
          <w:szCs w:val="23"/>
        </w:rPr>
        <w:t xml:space="preserve"> </w:t>
      </w:r>
      <w:r w:rsidRPr="00AE09B4">
        <w:rPr>
          <w:rFonts w:cstheme="minorHAnsi"/>
          <w:sz w:val="23"/>
          <w:szCs w:val="23"/>
        </w:rPr>
        <w:t>contar da</w:t>
      </w:r>
      <w:r w:rsidRPr="00AE09B4">
        <w:rPr>
          <w:rFonts w:cstheme="minorHAnsi"/>
          <w:spacing w:val="-3"/>
          <w:sz w:val="23"/>
          <w:szCs w:val="23"/>
        </w:rPr>
        <w:t xml:space="preserve"> </w:t>
      </w:r>
      <w:r w:rsidRPr="00AE09B4">
        <w:rPr>
          <w:rFonts w:cstheme="minorHAnsi"/>
          <w:sz w:val="23"/>
          <w:szCs w:val="23"/>
        </w:rPr>
        <w:t>data</w:t>
      </w:r>
      <w:r w:rsidRPr="00AE09B4">
        <w:rPr>
          <w:rFonts w:cstheme="minorHAnsi"/>
          <w:spacing w:val="-3"/>
          <w:sz w:val="23"/>
          <w:szCs w:val="23"/>
        </w:rPr>
        <w:t xml:space="preserve"> </w:t>
      </w:r>
      <w:r w:rsidRPr="00AE09B4">
        <w:rPr>
          <w:rFonts w:cstheme="minorHAnsi"/>
          <w:sz w:val="23"/>
          <w:szCs w:val="23"/>
        </w:rPr>
        <w:t>de</w:t>
      </w:r>
      <w:r w:rsidRPr="00AE09B4">
        <w:rPr>
          <w:rFonts w:cstheme="minorHAnsi"/>
          <w:spacing w:val="-2"/>
          <w:sz w:val="23"/>
          <w:szCs w:val="23"/>
        </w:rPr>
        <w:t xml:space="preserve"> </w:t>
      </w:r>
      <w:r w:rsidRPr="00AE09B4">
        <w:rPr>
          <w:rFonts w:cstheme="minorHAnsi"/>
          <w:sz w:val="23"/>
          <w:szCs w:val="23"/>
        </w:rPr>
        <w:t>sua</w:t>
      </w:r>
      <w:r w:rsidRPr="00AE09B4">
        <w:rPr>
          <w:rFonts w:cstheme="minorHAnsi"/>
          <w:spacing w:val="1"/>
          <w:sz w:val="23"/>
          <w:szCs w:val="23"/>
        </w:rPr>
        <w:t xml:space="preserve"> </w:t>
      </w:r>
      <w:r w:rsidRPr="00AE09B4">
        <w:rPr>
          <w:rFonts w:cstheme="minorHAnsi"/>
          <w:sz w:val="23"/>
          <w:szCs w:val="23"/>
        </w:rPr>
        <w:t>apresentação.</w:t>
      </w:r>
    </w:p>
    <w:p w14:paraId="177FFB99" w14:textId="77777777" w:rsidR="00593EA7" w:rsidRPr="00AE09B4" w:rsidRDefault="00593EA7" w:rsidP="003844DA">
      <w:pPr>
        <w:pStyle w:val="PargrafodaLista"/>
        <w:widowControl w:val="0"/>
        <w:numPr>
          <w:ilvl w:val="1"/>
          <w:numId w:val="35"/>
        </w:numPr>
        <w:tabs>
          <w:tab w:val="left" w:pos="567"/>
        </w:tabs>
        <w:suppressAutoHyphens/>
        <w:spacing w:before="121" w:after="0"/>
        <w:ind w:left="0" w:firstLine="0"/>
        <w:contextualSpacing w:val="0"/>
        <w:jc w:val="both"/>
        <w:rPr>
          <w:rFonts w:cstheme="minorHAnsi"/>
          <w:sz w:val="23"/>
          <w:szCs w:val="23"/>
        </w:rPr>
      </w:pPr>
      <w:r w:rsidRPr="00AE09B4">
        <w:rPr>
          <w:rFonts w:cstheme="minorHAnsi"/>
          <w:sz w:val="23"/>
          <w:szCs w:val="23"/>
        </w:rPr>
        <w:t>O licitante deverá declarar, para cada item, em campo próprio do</w:t>
      </w:r>
      <w:r w:rsidRPr="00AE09B4">
        <w:rPr>
          <w:rFonts w:cstheme="minorHAnsi"/>
          <w:spacing w:val="1"/>
          <w:sz w:val="23"/>
          <w:szCs w:val="23"/>
        </w:rPr>
        <w:t xml:space="preserve"> </w:t>
      </w:r>
      <w:r w:rsidRPr="00AE09B4">
        <w:rPr>
          <w:rFonts w:cstheme="minorHAnsi"/>
          <w:spacing w:val="-1"/>
          <w:sz w:val="23"/>
          <w:szCs w:val="23"/>
        </w:rPr>
        <w:t>sistema</w:t>
      </w:r>
      <w:r w:rsidRPr="00AE09B4">
        <w:rPr>
          <w:rFonts w:cstheme="minorHAnsi"/>
          <w:spacing w:val="-14"/>
          <w:sz w:val="23"/>
          <w:szCs w:val="23"/>
        </w:rPr>
        <w:t xml:space="preserve"> </w:t>
      </w:r>
      <w:r w:rsidRPr="00AE09B4">
        <w:rPr>
          <w:rFonts w:cstheme="minorHAnsi"/>
          <w:spacing w:val="-1"/>
          <w:sz w:val="23"/>
          <w:szCs w:val="23"/>
        </w:rPr>
        <w:t>BLL,</w:t>
      </w:r>
      <w:r w:rsidRPr="00AE09B4">
        <w:rPr>
          <w:rFonts w:cstheme="minorHAnsi"/>
          <w:spacing w:val="-14"/>
          <w:sz w:val="23"/>
          <w:szCs w:val="23"/>
        </w:rPr>
        <w:t xml:space="preserve"> </w:t>
      </w:r>
      <w:r w:rsidRPr="00AE09B4">
        <w:rPr>
          <w:rFonts w:cstheme="minorHAnsi"/>
          <w:spacing w:val="-1"/>
          <w:sz w:val="23"/>
          <w:szCs w:val="23"/>
        </w:rPr>
        <w:t>se</w:t>
      </w:r>
      <w:r w:rsidRPr="00AE09B4">
        <w:rPr>
          <w:rFonts w:cstheme="minorHAnsi"/>
          <w:spacing w:val="-13"/>
          <w:sz w:val="23"/>
          <w:szCs w:val="23"/>
        </w:rPr>
        <w:t xml:space="preserve"> </w:t>
      </w:r>
      <w:r w:rsidRPr="00AE09B4">
        <w:rPr>
          <w:rFonts w:cstheme="minorHAnsi"/>
          <w:spacing w:val="-1"/>
          <w:sz w:val="23"/>
          <w:szCs w:val="23"/>
        </w:rPr>
        <w:t>o</w:t>
      </w:r>
      <w:r w:rsidRPr="00AE09B4">
        <w:rPr>
          <w:rFonts w:cstheme="minorHAnsi"/>
          <w:spacing w:val="-9"/>
          <w:sz w:val="23"/>
          <w:szCs w:val="23"/>
        </w:rPr>
        <w:t xml:space="preserve"> </w:t>
      </w:r>
      <w:r w:rsidRPr="00AE09B4">
        <w:rPr>
          <w:rFonts w:cstheme="minorHAnsi"/>
          <w:spacing w:val="-1"/>
          <w:sz w:val="23"/>
          <w:szCs w:val="23"/>
        </w:rPr>
        <w:t>produto</w:t>
      </w:r>
      <w:r w:rsidRPr="00AE09B4">
        <w:rPr>
          <w:rFonts w:cstheme="minorHAnsi"/>
          <w:spacing w:val="-12"/>
          <w:sz w:val="23"/>
          <w:szCs w:val="23"/>
        </w:rPr>
        <w:t xml:space="preserve"> </w:t>
      </w:r>
      <w:r w:rsidRPr="00AE09B4">
        <w:rPr>
          <w:rFonts w:cstheme="minorHAnsi"/>
          <w:spacing w:val="-1"/>
          <w:sz w:val="23"/>
          <w:szCs w:val="23"/>
        </w:rPr>
        <w:t>ofertado</w:t>
      </w:r>
      <w:r w:rsidRPr="00AE09B4">
        <w:rPr>
          <w:rFonts w:cstheme="minorHAnsi"/>
          <w:spacing w:val="-13"/>
          <w:sz w:val="23"/>
          <w:szCs w:val="23"/>
        </w:rPr>
        <w:t xml:space="preserve"> </w:t>
      </w:r>
      <w:r w:rsidRPr="00AE09B4">
        <w:rPr>
          <w:rFonts w:cstheme="minorHAnsi"/>
          <w:spacing w:val="-1"/>
          <w:sz w:val="23"/>
          <w:szCs w:val="23"/>
        </w:rPr>
        <w:t>é</w:t>
      </w:r>
      <w:r w:rsidRPr="00AE09B4">
        <w:rPr>
          <w:rFonts w:cstheme="minorHAnsi"/>
          <w:spacing w:val="-11"/>
          <w:sz w:val="23"/>
          <w:szCs w:val="23"/>
        </w:rPr>
        <w:t xml:space="preserve"> </w:t>
      </w:r>
      <w:r w:rsidRPr="00AE09B4">
        <w:rPr>
          <w:rFonts w:cstheme="minorHAnsi"/>
          <w:spacing w:val="-1"/>
          <w:sz w:val="23"/>
          <w:szCs w:val="23"/>
        </w:rPr>
        <w:t>manufaturado</w:t>
      </w:r>
      <w:r w:rsidRPr="00AE09B4">
        <w:rPr>
          <w:rFonts w:cstheme="minorHAnsi"/>
          <w:spacing w:val="-12"/>
          <w:sz w:val="23"/>
          <w:szCs w:val="23"/>
        </w:rPr>
        <w:t xml:space="preserve"> </w:t>
      </w:r>
      <w:r w:rsidRPr="00AE09B4">
        <w:rPr>
          <w:rFonts w:cstheme="minorHAnsi"/>
          <w:sz w:val="23"/>
          <w:szCs w:val="23"/>
        </w:rPr>
        <w:t>nacional</w:t>
      </w:r>
      <w:r w:rsidRPr="00AE09B4">
        <w:rPr>
          <w:rFonts w:cstheme="minorHAnsi"/>
          <w:spacing w:val="-14"/>
          <w:sz w:val="23"/>
          <w:szCs w:val="23"/>
        </w:rPr>
        <w:t xml:space="preserve"> </w:t>
      </w:r>
      <w:r w:rsidRPr="00AE09B4">
        <w:rPr>
          <w:rFonts w:cstheme="minorHAnsi"/>
          <w:sz w:val="23"/>
          <w:szCs w:val="23"/>
        </w:rPr>
        <w:t>beneficiado</w:t>
      </w:r>
      <w:r w:rsidRPr="00AE09B4">
        <w:rPr>
          <w:rFonts w:cstheme="minorHAnsi"/>
          <w:spacing w:val="-8"/>
          <w:sz w:val="23"/>
          <w:szCs w:val="23"/>
        </w:rPr>
        <w:t xml:space="preserve"> </w:t>
      </w:r>
      <w:r w:rsidRPr="00AE09B4">
        <w:rPr>
          <w:rFonts w:cstheme="minorHAnsi"/>
          <w:sz w:val="23"/>
          <w:szCs w:val="23"/>
        </w:rPr>
        <w:t>por</w:t>
      </w:r>
      <w:r w:rsidRPr="00AE09B4">
        <w:rPr>
          <w:rFonts w:cstheme="minorHAnsi"/>
          <w:spacing w:val="-12"/>
          <w:sz w:val="23"/>
          <w:szCs w:val="23"/>
        </w:rPr>
        <w:t xml:space="preserve"> </w:t>
      </w:r>
      <w:r w:rsidRPr="00AE09B4">
        <w:rPr>
          <w:rFonts w:cstheme="minorHAnsi"/>
          <w:sz w:val="23"/>
          <w:szCs w:val="23"/>
        </w:rPr>
        <w:t>um</w:t>
      </w:r>
      <w:r w:rsidRPr="00AE09B4">
        <w:rPr>
          <w:rFonts w:cstheme="minorHAnsi"/>
          <w:spacing w:val="-50"/>
          <w:sz w:val="23"/>
          <w:szCs w:val="23"/>
        </w:rPr>
        <w:t xml:space="preserve"> </w:t>
      </w:r>
      <w:r w:rsidRPr="00AE09B4">
        <w:rPr>
          <w:rFonts w:cstheme="minorHAnsi"/>
          <w:sz w:val="23"/>
          <w:szCs w:val="23"/>
        </w:rPr>
        <w:t>dos critérios de margem de preferência indicados no Termo de Referência, se</w:t>
      </w:r>
      <w:r w:rsidRPr="00AE09B4">
        <w:rPr>
          <w:rFonts w:cstheme="minorHAnsi"/>
          <w:spacing w:val="1"/>
          <w:sz w:val="23"/>
          <w:szCs w:val="23"/>
        </w:rPr>
        <w:t xml:space="preserve"> </w:t>
      </w:r>
      <w:r w:rsidRPr="00AE09B4">
        <w:rPr>
          <w:rFonts w:cstheme="minorHAnsi"/>
          <w:sz w:val="23"/>
          <w:szCs w:val="23"/>
        </w:rPr>
        <w:t>for</w:t>
      </w:r>
      <w:r w:rsidRPr="00AE09B4">
        <w:rPr>
          <w:rFonts w:cstheme="minorHAnsi"/>
          <w:spacing w:val="-1"/>
          <w:sz w:val="23"/>
          <w:szCs w:val="23"/>
        </w:rPr>
        <w:t xml:space="preserve"> </w:t>
      </w:r>
      <w:r w:rsidRPr="00AE09B4">
        <w:rPr>
          <w:rFonts w:cstheme="minorHAnsi"/>
          <w:sz w:val="23"/>
          <w:szCs w:val="23"/>
        </w:rPr>
        <w:t>o caso.</w:t>
      </w:r>
    </w:p>
    <w:p w14:paraId="23E3CB7D" w14:textId="77777777" w:rsidR="00593EA7" w:rsidRPr="00AE09B4" w:rsidRDefault="00593EA7" w:rsidP="003844DA">
      <w:pPr>
        <w:pStyle w:val="Ttulo1"/>
        <w:numPr>
          <w:ilvl w:val="0"/>
          <w:numId w:val="35"/>
        </w:numPr>
        <w:tabs>
          <w:tab w:val="clear" w:pos="0"/>
          <w:tab w:val="left" w:pos="284"/>
        </w:tabs>
        <w:spacing w:before="242"/>
        <w:ind w:left="0" w:right="2" w:firstLine="0"/>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DA ABERTURA DA SESSÃO, CLASSIFICAÇÃO DAS PROPOSTAS </w:t>
      </w:r>
      <w:r w:rsidRPr="00AE09B4">
        <w:rPr>
          <w:rFonts w:asciiTheme="minorHAnsi" w:hAnsiTheme="minorHAnsi" w:cstheme="minorHAnsi"/>
          <w:color w:val="auto"/>
          <w:spacing w:val="-2"/>
          <w:sz w:val="23"/>
          <w:szCs w:val="23"/>
        </w:rPr>
        <w:t>E</w:t>
      </w:r>
      <w:r w:rsidRPr="00AE09B4">
        <w:rPr>
          <w:rFonts w:asciiTheme="minorHAnsi" w:hAnsiTheme="minorHAnsi" w:cstheme="minorHAnsi"/>
          <w:color w:val="auto"/>
          <w:spacing w:val="-50"/>
          <w:sz w:val="23"/>
          <w:szCs w:val="23"/>
        </w:rPr>
        <w:t xml:space="preserve">       </w:t>
      </w:r>
      <w:r w:rsidRPr="00AE09B4">
        <w:rPr>
          <w:rFonts w:asciiTheme="minorHAnsi" w:hAnsiTheme="minorHAnsi" w:cstheme="minorHAnsi"/>
          <w:color w:val="auto"/>
          <w:sz w:val="23"/>
          <w:szCs w:val="23"/>
        </w:rPr>
        <w:t>FORMULAÇÃO</w:t>
      </w:r>
      <w:r w:rsidRPr="00AE09B4">
        <w:rPr>
          <w:rFonts w:asciiTheme="minorHAnsi" w:hAnsiTheme="minorHAnsi" w:cstheme="minorHAnsi"/>
          <w:color w:val="auto"/>
          <w:spacing w:val="-2"/>
          <w:sz w:val="23"/>
          <w:szCs w:val="23"/>
        </w:rPr>
        <w:t xml:space="preserve"> </w:t>
      </w:r>
      <w:r w:rsidRPr="00AE09B4">
        <w:rPr>
          <w:rFonts w:asciiTheme="minorHAnsi" w:hAnsiTheme="minorHAnsi" w:cstheme="minorHAnsi"/>
          <w:color w:val="auto"/>
          <w:sz w:val="23"/>
          <w:szCs w:val="23"/>
        </w:rPr>
        <w:t>DE LANCES.</w:t>
      </w:r>
    </w:p>
    <w:p w14:paraId="75024902" w14:textId="77777777" w:rsidR="00593EA7" w:rsidRPr="00AE09B4" w:rsidRDefault="00593EA7" w:rsidP="003844DA">
      <w:pPr>
        <w:pStyle w:val="PargrafodaLista"/>
        <w:widowControl w:val="0"/>
        <w:numPr>
          <w:ilvl w:val="1"/>
          <w:numId w:val="35"/>
        </w:numPr>
        <w:tabs>
          <w:tab w:val="left" w:pos="426"/>
          <w:tab w:val="left" w:pos="1134"/>
        </w:tabs>
        <w:suppressAutoHyphens/>
        <w:spacing w:before="117" w:after="0"/>
        <w:ind w:left="0" w:right="2" w:firstLine="0"/>
        <w:contextualSpacing w:val="0"/>
        <w:jc w:val="both"/>
        <w:rPr>
          <w:rFonts w:cstheme="minorHAnsi"/>
          <w:sz w:val="23"/>
          <w:szCs w:val="23"/>
        </w:rPr>
      </w:pPr>
      <w:r w:rsidRPr="00AE09B4">
        <w:rPr>
          <w:rFonts w:cstheme="minorHAnsi"/>
          <w:sz w:val="23"/>
          <w:szCs w:val="23"/>
        </w:rPr>
        <w:t>A abertura da presente licitação dar-se-á em sessão pública, por meio de sistema eletrônico, na data, horário e local indicados neste Edital.</w:t>
      </w:r>
    </w:p>
    <w:p w14:paraId="73B7C051" w14:textId="77777777" w:rsidR="00593EA7" w:rsidRPr="00AE09B4" w:rsidRDefault="00593EA7" w:rsidP="003844DA">
      <w:pPr>
        <w:pStyle w:val="PargrafodaLista"/>
        <w:widowControl w:val="0"/>
        <w:numPr>
          <w:ilvl w:val="1"/>
          <w:numId w:val="35"/>
        </w:numPr>
        <w:tabs>
          <w:tab w:val="left" w:pos="426"/>
          <w:tab w:val="left" w:pos="1134"/>
        </w:tabs>
        <w:suppressAutoHyphens/>
        <w:spacing w:before="117" w:after="0"/>
        <w:ind w:left="0" w:right="2" w:firstLine="0"/>
        <w:contextualSpacing w:val="0"/>
        <w:jc w:val="both"/>
        <w:rPr>
          <w:rFonts w:cstheme="minorHAnsi"/>
          <w:sz w:val="23"/>
          <w:szCs w:val="23"/>
        </w:rPr>
      </w:pPr>
      <w:r w:rsidRPr="00AE09B4">
        <w:rPr>
          <w:rFonts w:cstheme="minorHAnsi"/>
          <w:sz w:val="23"/>
          <w:szCs w:val="23"/>
        </w:rPr>
        <w:t>Os licitantes poderão retirar ou substituir a proposta ou os documentos de habilitação, quando for o caso, anteriormente inseridos no sistema, até a abertura da sessão pública.</w:t>
      </w:r>
    </w:p>
    <w:p w14:paraId="6B59E786" w14:textId="77777777" w:rsidR="00593EA7" w:rsidRPr="00AE09B4" w:rsidRDefault="00593EA7" w:rsidP="003844DA">
      <w:pPr>
        <w:pStyle w:val="PargrafodaLista"/>
        <w:tabs>
          <w:tab w:val="left" w:pos="426"/>
          <w:tab w:val="left" w:pos="1134"/>
        </w:tabs>
        <w:ind w:left="0" w:right="2"/>
        <w:jc w:val="both"/>
        <w:rPr>
          <w:rFonts w:cstheme="minorHAnsi"/>
          <w:sz w:val="23"/>
          <w:szCs w:val="23"/>
        </w:rPr>
      </w:pPr>
    </w:p>
    <w:p w14:paraId="7313E282" w14:textId="77777777" w:rsidR="00593EA7" w:rsidRPr="00AE09B4" w:rsidRDefault="00593EA7" w:rsidP="003844DA">
      <w:pPr>
        <w:pStyle w:val="PargrafodaLista"/>
        <w:widowControl w:val="0"/>
        <w:numPr>
          <w:ilvl w:val="1"/>
          <w:numId w:val="35"/>
        </w:numPr>
        <w:tabs>
          <w:tab w:val="left" w:pos="426"/>
          <w:tab w:val="left" w:pos="1134"/>
          <w:tab w:val="left" w:pos="2100"/>
          <w:tab w:val="left" w:pos="2101"/>
        </w:tabs>
        <w:suppressAutoHyphens/>
        <w:spacing w:before="6" w:after="0"/>
        <w:ind w:left="0" w:right="2" w:firstLine="0"/>
        <w:contextualSpacing w:val="0"/>
        <w:jc w:val="both"/>
        <w:rPr>
          <w:rFonts w:cstheme="minorHAnsi"/>
          <w:sz w:val="23"/>
          <w:szCs w:val="23"/>
        </w:rPr>
      </w:pPr>
      <w:r w:rsidRPr="00AE09B4">
        <w:rPr>
          <w:rFonts w:cstheme="minorHAnsi"/>
          <w:sz w:val="23"/>
          <w:szCs w:val="23"/>
        </w:rPr>
        <w:lastRenderedPageBreak/>
        <w:t>O</w:t>
      </w:r>
      <w:r w:rsidRPr="00AE09B4">
        <w:rPr>
          <w:rFonts w:cstheme="minorHAnsi"/>
          <w:spacing w:val="1"/>
          <w:sz w:val="23"/>
          <w:szCs w:val="23"/>
        </w:rPr>
        <w:t xml:space="preserve"> </w:t>
      </w:r>
      <w:r w:rsidRPr="00AE09B4">
        <w:rPr>
          <w:rFonts w:cstheme="minorHAnsi"/>
          <w:sz w:val="23"/>
          <w:szCs w:val="23"/>
        </w:rPr>
        <w:t>Pregoeiro</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verificará</w:t>
      </w:r>
      <w:r w:rsidRPr="00AE09B4">
        <w:rPr>
          <w:rFonts w:cstheme="minorHAnsi"/>
          <w:spacing w:val="1"/>
          <w:sz w:val="23"/>
          <w:szCs w:val="23"/>
        </w:rPr>
        <w:t xml:space="preserve"> </w:t>
      </w:r>
      <w:r w:rsidRPr="00AE09B4">
        <w:rPr>
          <w:rFonts w:cstheme="minorHAnsi"/>
          <w:sz w:val="23"/>
          <w:szCs w:val="23"/>
        </w:rPr>
        <w:t>as</w:t>
      </w:r>
      <w:r w:rsidRPr="00AE09B4">
        <w:rPr>
          <w:rFonts w:cstheme="minorHAnsi"/>
          <w:spacing w:val="1"/>
          <w:sz w:val="23"/>
          <w:szCs w:val="23"/>
        </w:rPr>
        <w:t xml:space="preserve"> </w:t>
      </w:r>
      <w:r w:rsidRPr="00AE09B4">
        <w:rPr>
          <w:rFonts w:cstheme="minorHAnsi"/>
          <w:sz w:val="23"/>
          <w:szCs w:val="23"/>
        </w:rPr>
        <w:t>propostas</w:t>
      </w:r>
      <w:r w:rsidRPr="00AE09B4">
        <w:rPr>
          <w:rFonts w:cstheme="minorHAnsi"/>
          <w:spacing w:val="1"/>
          <w:sz w:val="23"/>
          <w:szCs w:val="23"/>
        </w:rPr>
        <w:t xml:space="preserve"> </w:t>
      </w:r>
      <w:r w:rsidRPr="00AE09B4">
        <w:rPr>
          <w:rFonts w:cstheme="minorHAnsi"/>
          <w:sz w:val="23"/>
          <w:szCs w:val="23"/>
        </w:rPr>
        <w:t>apresentadas,</w:t>
      </w:r>
      <w:r w:rsidRPr="00AE09B4">
        <w:rPr>
          <w:rFonts w:cstheme="minorHAnsi"/>
          <w:spacing w:val="1"/>
          <w:sz w:val="23"/>
          <w:szCs w:val="23"/>
        </w:rPr>
        <w:t xml:space="preserve"> </w:t>
      </w:r>
      <w:r w:rsidRPr="00AE09B4">
        <w:rPr>
          <w:rFonts w:cstheme="minorHAnsi"/>
          <w:sz w:val="23"/>
          <w:szCs w:val="23"/>
        </w:rPr>
        <w:t>desclassificando desde logo aquelas que não estejam em conformidade com os</w:t>
      </w:r>
      <w:r w:rsidRPr="00AE09B4">
        <w:rPr>
          <w:rFonts w:cstheme="minorHAnsi"/>
          <w:spacing w:val="1"/>
          <w:sz w:val="23"/>
          <w:szCs w:val="23"/>
        </w:rPr>
        <w:t xml:space="preserve"> </w:t>
      </w:r>
      <w:r w:rsidRPr="00AE09B4">
        <w:rPr>
          <w:rFonts w:cstheme="minorHAnsi"/>
          <w:sz w:val="23"/>
          <w:szCs w:val="23"/>
        </w:rPr>
        <w:t>requisitos</w:t>
      </w:r>
      <w:r w:rsidRPr="00AE09B4">
        <w:rPr>
          <w:rFonts w:cstheme="minorHAnsi"/>
          <w:spacing w:val="1"/>
          <w:sz w:val="23"/>
          <w:szCs w:val="23"/>
        </w:rPr>
        <w:t xml:space="preserve"> </w:t>
      </w:r>
      <w:r w:rsidRPr="00AE09B4">
        <w:rPr>
          <w:rFonts w:cstheme="minorHAnsi"/>
          <w:sz w:val="23"/>
          <w:szCs w:val="23"/>
        </w:rPr>
        <w:t>estabelecidos</w:t>
      </w:r>
      <w:r w:rsidRPr="00AE09B4">
        <w:rPr>
          <w:rFonts w:cstheme="minorHAnsi"/>
          <w:spacing w:val="1"/>
          <w:sz w:val="23"/>
          <w:szCs w:val="23"/>
        </w:rPr>
        <w:t xml:space="preserve"> </w:t>
      </w:r>
      <w:r w:rsidRPr="00AE09B4">
        <w:rPr>
          <w:rFonts w:cstheme="minorHAnsi"/>
          <w:sz w:val="23"/>
          <w:szCs w:val="23"/>
        </w:rPr>
        <w:t>neste</w:t>
      </w:r>
      <w:r w:rsidRPr="00AE09B4">
        <w:rPr>
          <w:rFonts w:cstheme="minorHAnsi"/>
          <w:spacing w:val="1"/>
          <w:sz w:val="23"/>
          <w:szCs w:val="23"/>
        </w:rPr>
        <w:t xml:space="preserve"> </w:t>
      </w:r>
      <w:r w:rsidRPr="00AE09B4">
        <w:rPr>
          <w:rFonts w:cstheme="minorHAnsi"/>
          <w:sz w:val="23"/>
          <w:szCs w:val="23"/>
        </w:rPr>
        <w:t>Edital,</w:t>
      </w:r>
      <w:r w:rsidRPr="00AE09B4">
        <w:rPr>
          <w:rFonts w:cstheme="minorHAnsi"/>
          <w:spacing w:val="1"/>
          <w:sz w:val="23"/>
          <w:szCs w:val="23"/>
        </w:rPr>
        <w:t xml:space="preserve"> </w:t>
      </w:r>
      <w:r w:rsidRPr="00AE09B4">
        <w:rPr>
          <w:rFonts w:cstheme="minorHAnsi"/>
          <w:sz w:val="23"/>
          <w:szCs w:val="23"/>
        </w:rPr>
        <w:t>contenham</w:t>
      </w:r>
      <w:r w:rsidRPr="00AE09B4">
        <w:rPr>
          <w:rFonts w:cstheme="minorHAnsi"/>
          <w:spacing w:val="1"/>
          <w:sz w:val="23"/>
          <w:szCs w:val="23"/>
        </w:rPr>
        <w:t xml:space="preserve"> </w:t>
      </w:r>
      <w:r w:rsidRPr="00AE09B4">
        <w:rPr>
          <w:rFonts w:cstheme="minorHAnsi"/>
          <w:sz w:val="23"/>
          <w:szCs w:val="23"/>
        </w:rPr>
        <w:t>vícios</w:t>
      </w:r>
      <w:r w:rsidRPr="00AE09B4">
        <w:rPr>
          <w:rFonts w:cstheme="minorHAnsi"/>
          <w:spacing w:val="1"/>
          <w:sz w:val="23"/>
          <w:szCs w:val="23"/>
        </w:rPr>
        <w:t xml:space="preserve"> </w:t>
      </w:r>
      <w:r w:rsidRPr="00AE09B4">
        <w:rPr>
          <w:rFonts w:cstheme="minorHAnsi"/>
          <w:sz w:val="23"/>
          <w:szCs w:val="23"/>
        </w:rPr>
        <w:t>insanáveis</w:t>
      </w:r>
      <w:r w:rsidRPr="00AE09B4">
        <w:rPr>
          <w:rFonts w:cstheme="minorHAnsi"/>
          <w:spacing w:val="1"/>
          <w:sz w:val="23"/>
          <w:szCs w:val="23"/>
        </w:rPr>
        <w:t xml:space="preserve"> </w:t>
      </w:r>
      <w:r w:rsidRPr="00AE09B4">
        <w:rPr>
          <w:rFonts w:cstheme="minorHAnsi"/>
          <w:sz w:val="23"/>
          <w:szCs w:val="23"/>
        </w:rPr>
        <w:t>ou</w:t>
      </w:r>
      <w:r w:rsidRPr="00AE09B4">
        <w:rPr>
          <w:rFonts w:cstheme="minorHAnsi"/>
          <w:spacing w:val="1"/>
          <w:sz w:val="23"/>
          <w:szCs w:val="23"/>
        </w:rPr>
        <w:t xml:space="preserve"> </w:t>
      </w:r>
      <w:r w:rsidRPr="00AE09B4">
        <w:rPr>
          <w:rFonts w:cstheme="minorHAnsi"/>
          <w:sz w:val="23"/>
          <w:szCs w:val="23"/>
        </w:rPr>
        <w:t>não</w:t>
      </w:r>
      <w:r w:rsidRPr="00AE09B4">
        <w:rPr>
          <w:rFonts w:cstheme="minorHAnsi"/>
          <w:spacing w:val="1"/>
          <w:sz w:val="23"/>
          <w:szCs w:val="23"/>
        </w:rPr>
        <w:t xml:space="preserve"> </w:t>
      </w:r>
      <w:r w:rsidRPr="00AE09B4">
        <w:rPr>
          <w:rFonts w:cstheme="minorHAnsi"/>
          <w:sz w:val="23"/>
          <w:szCs w:val="23"/>
        </w:rPr>
        <w:t>apresentem</w:t>
      </w:r>
      <w:r w:rsidRPr="00AE09B4">
        <w:rPr>
          <w:rFonts w:cstheme="minorHAnsi"/>
          <w:spacing w:val="-3"/>
          <w:sz w:val="23"/>
          <w:szCs w:val="23"/>
        </w:rPr>
        <w:t xml:space="preserve"> </w:t>
      </w:r>
      <w:r w:rsidRPr="00AE09B4">
        <w:rPr>
          <w:rFonts w:cstheme="minorHAnsi"/>
          <w:sz w:val="23"/>
          <w:szCs w:val="23"/>
        </w:rPr>
        <w:t>as</w:t>
      </w:r>
      <w:r w:rsidRPr="00AE09B4">
        <w:rPr>
          <w:rFonts w:cstheme="minorHAnsi"/>
          <w:spacing w:val="1"/>
          <w:sz w:val="23"/>
          <w:szCs w:val="23"/>
        </w:rPr>
        <w:t xml:space="preserve"> </w:t>
      </w:r>
      <w:r w:rsidRPr="00AE09B4">
        <w:rPr>
          <w:rFonts w:cstheme="minorHAnsi"/>
          <w:sz w:val="23"/>
          <w:szCs w:val="23"/>
        </w:rPr>
        <w:t>especificações</w:t>
      </w:r>
      <w:r w:rsidRPr="00AE09B4">
        <w:rPr>
          <w:rFonts w:cstheme="minorHAnsi"/>
          <w:spacing w:val="2"/>
          <w:sz w:val="23"/>
          <w:szCs w:val="23"/>
        </w:rPr>
        <w:t xml:space="preserve"> </w:t>
      </w:r>
      <w:r w:rsidRPr="00AE09B4">
        <w:rPr>
          <w:rFonts w:cstheme="minorHAnsi"/>
          <w:sz w:val="23"/>
          <w:szCs w:val="23"/>
        </w:rPr>
        <w:t>técnicas</w:t>
      </w:r>
      <w:r w:rsidRPr="00AE09B4">
        <w:rPr>
          <w:rFonts w:cstheme="minorHAnsi"/>
          <w:spacing w:val="-3"/>
          <w:sz w:val="23"/>
          <w:szCs w:val="23"/>
        </w:rPr>
        <w:t xml:space="preserve"> </w:t>
      </w:r>
      <w:r w:rsidRPr="00AE09B4">
        <w:rPr>
          <w:rFonts w:cstheme="minorHAnsi"/>
          <w:sz w:val="23"/>
          <w:szCs w:val="23"/>
        </w:rPr>
        <w:t>exigidas</w:t>
      </w:r>
      <w:r w:rsidRPr="00AE09B4">
        <w:rPr>
          <w:rFonts w:cstheme="minorHAnsi"/>
          <w:spacing w:val="-2"/>
          <w:sz w:val="23"/>
          <w:szCs w:val="23"/>
        </w:rPr>
        <w:t xml:space="preserve"> </w:t>
      </w:r>
      <w:r w:rsidRPr="00AE09B4">
        <w:rPr>
          <w:rFonts w:cstheme="minorHAnsi"/>
          <w:sz w:val="23"/>
          <w:szCs w:val="23"/>
        </w:rPr>
        <w:t>no</w:t>
      </w:r>
      <w:r w:rsidRPr="00AE09B4">
        <w:rPr>
          <w:rFonts w:cstheme="minorHAnsi"/>
          <w:spacing w:val="-2"/>
          <w:sz w:val="23"/>
          <w:szCs w:val="23"/>
        </w:rPr>
        <w:t xml:space="preserve"> </w:t>
      </w:r>
      <w:r w:rsidRPr="00AE09B4">
        <w:rPr>
          <w:rFonts w:cstheme="minorHAnsi"/>
          <w:sz w:val="23"/>
          <w:szCs w:val="23"/>
        </w:rPr>
        <w:t>Termo</w:t>
      </w:r>
      <w:r w:rsidRPr="00AE09B4">
        <w:rPr>
          <w:rFonts w:cstheme="minorHAnsi"/>
          <w:spacing w:val="-2"/>
          <w:sz w:val="23"/>
          <w:szCs w:val="23"/>
        </w:rPr>
        <w:t xml:space="preserve"> </w:t>
      </w:r>
      <w:r w:rsidRPr="00AE09B4">
        <w:rPr>
          <w:rFonts w:cstheme="minorHAnsi"/>
          <w:sz w:val="23"/>
          <w:szCs w:val="23"/>
        </w:rPr>
        <w:t>de</w:t>
      </w:r>
      <w:r w:rsidRPr="00AE09B4">
        <w:rPr>
          <w:rFonts w:cstheme="minorHAnsi"/>
          <w:spacing w:val="-3"/>
          <w:sz w:val="23"/>
          <w:szCs w:val="23"/>
        </w:rPr>
        <w:t xml:space="preserve"> </w:t>
      </w:r>
      <w:r w:rsidRPr="00AE09B4">
        <w:rPr>
          <w:rFonts w:cstheme="minorHAnsi"/>
          <w:sz w:val="23"/>
          <w:szCs w:val="23"/>
        </w:rPr>
        <w:t>Referência.</w:t>
      </w:r>
    </w:p>
    <w:p w14:paraId="5CE5858B" w14:textId="77777777" w:rsidR="00593EA7" w:rsidRPr="00AE09B4" w:rsidRDefault="00593EA7" w:rsidP="003844DA">
      <w:pPr>
        <w:pStyle w:val="Ttulo1"/>
        <w:numPr>
          <w:ilvl w:val="2"/>
          <w:numId w:val="35"/>
        </w:numPr>
        <w:tabs>
          <w:tab w:val="clear" w:pos="0"/>
          <w:tab w:val="left" w:pos="426"/>
          <w:tab w:val="left" w:pos="709"/>
        </w:tabs>
        <w:spacing w:before="121" w:line="264" w:lineRule="auto"/>
        <w:ind w:left="567" w:right="2" w:hanging="283"/>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Será</w:t>
      </w:r>
      <w:r w:rsidRPr="00AE09B4">
        <w:rPr>
          <w:rFonts w:asciiTheme="minorHAnsi" w:hAnsiTheme="minorHAnsi" w:cstheme="minorHAnsi"/>
          <w:color w:val="auto"/>
          <w:spacing w:val="41"/>
          <w:sz w:val="23"/>
          <w:szCs w:val="23"/>
        </w:rPr>
        <w:t xml:space="preserve"> </w:t>
      </w:r>
      <w:r w:rsidRPr="00AE09B4">
        <w:rPr>
          <w:rFonts w:asciiTheme="minorHAnsi" w:hAnsiTheme="minorHAnsi" w:cstheme="minorHAnsi"/>
          <w:color w:val="auto"/>
          <w:sz w:val="23"/>
          <w:szCs w:val="23"/>
        </w:rPr>
        <w:t>desclassificada</w:t>
      </w:r>
      <w:r w:rsidRPr="00AE09B4">
        <w:rPr>
          <w:rFonts w:asciiTheme="minorHAnsi" w:hAnsiTheme="minorHAnsi" w:cstheme="minorHAnsi"/>
          <w:color w:val="auto"/>
          <w:spacing w:val="42"/>
          <w:sz w:val="23"/>
          <w:szCs w:val="23"/>
        </w:rPr>
        <w:t xml:space="preserve"> </w:t>
      </w:r>
      <w:r w:rsidRPr="00AE09B4">
        <w:rPr>
          <w:rFonts w:asciiTheme="minorHAnsi" w:hAnsiTheme="minorHAnsi" w:cstheme="minorHAnsi"/>
          <w:color w:val="auto"/>
          <w:sz w:val="23"/>
          <w:szCs w:val="23"/>
        </w:rPr>
        <w:t>a</w:t>
      </w:r>
      <w:r w:rsidRPr="00AE09B4">
        <w:rPr>
          <w:rFonts w:asciiTheme="minorHAnsi" w:hAnsiTheme="minorHAnsi" w:cstheme="minorHAnsi"/>
          <w:color w:val="auto"/>
          <w:spacing w:val="41"/>
          <w:sz w:val="23"/>
          <w:szCs w:val="23"/>
        </w:rPr>
        <w:t xml:space="preserve"> </w:t>
      </w:r>
      <w:r w:rsidRPr="00AE09B4">
        <w:rPr>
          <w:rFonts w:asciiTheme="minorHAnsi" w:hAnsiTheme="minorHAnsi" w:cstheme="minorHAnsi"/>
          <w:color w:val="auto"/>
          <w:sz w:val="23"/>
          <w:szCs w:val="23"/>
        </w:rPr>
        <w:t>proposta</w:t>
      </w:r>
      <w:r w:rsidRPr="00AE09B4">
        <w:rPr>
          <w:rFonts w:asciiTheme="minorHAnsi" w:hAnsiTheme="minorHAnsi" w:cstheme="minorHAnsi"/>
          <w:color w:val="auto"/>
          <w:spacing w:val="42"/>
          <w:sz w:val="23"/>
          <w:szCs w:val="23"/>
        </w:rPr>
        <w:t xml:space="preserve"> </w:t>
      </w:r>
      <w:r w:rsidRPr="00AE09B4">
        <w:rPr>
          <w:rFonts w:asciiTheme="minorHAnsi" w:hAnsiTheme="minorHAnsi" w:cstheme="minorHAnsi"/>
          <w:color w:val="auto"/>
          <w:sz w:val="23"/>
          <w:szCs w:val="23"/>
        </w:rPr>
        <w:t>que</w:t>
      </w:r>
      <w:r w:rsidRPr="00AE09B4">
        <w:rPr>
          <w:rFonts w:asciiTheme="minorHAnsi" w:hAnsiTheme="minorHAnsi" w:cstheme="minorHAnsi"/>
          <w:color w:val="auto"/>
          <w:spacing w:val="42"/>
          <w:sz w:val="23"/>
          <w:szCs w:val="23"/>
        </w:rPr>
        <w:t xml:space="preserve"> </w:t>
      </w:r>
      <w:r w:rsidRPr="00AE09B4">
        <w:rPr>
          <w:rFonts w:asciiTheme="minorHAnsi" w:hAnsiTheme="minorHAnsi" w:cstheme="minorHAnsi"/>
          <w:color w:val="auto"/>
          <w:sz w:val="23"/>
          <w:szCs w:val="23"/>
        </w:rPr>
        <w:t>identifique</w:t>
      </w:r>
      <w:r w:rsidRPr="00AE09B4">
        <w:rPr>
          <w:rFonts w:asciiTheme="minorHAnsi" w:hAnsiTheme="minorHAnsi" w:cstheme="minorHAnsi"/>
          <w:color w:val="auto"/>
          <w:spacing w:val="42"/>
          <w:sz w:val="23"/>
          <w:szCs w:val="23"/>
        </w:rPr>
        <w:t xml:space="preserve"> </w:t>
      </w:r>
      <w:proofErr w:type="gramStart"/>
      <w:r w:rsidRPr="00AE09B4">
        <w:rPr>
          <w:rFonts w:asciiTheme="minorHAnsi" w:hAnsiTheme="minorHAnsi" w:cstheme="minorHAnsi"/>
          <w:color w:val="auto"/>
          <w:sz w:val="23"/>
          <w:szCs w:val="23"/>
        </w:rPr>
        <w:t xml:space="preserve">o </w:t>
      </w:r>
      <w:r w:rsidRPr="00AE09B4">
        <w:rPr>
          <w:rFonts w:asciiTheme="minorHAnsi" w:hAnsiTheme="minorHAnsi" w:cstheme="minorHAnsi"/>
          <w:color w:val="auto"/>
          <w:spacing w:val="-50"/>
          <w:sz w:val="23"/>
          <w:szCs w:val="23"/>
        </w:rPr>
        <w:t xml:space="preserve"> </w:t>
      </w:r>
      <w:r w:rsidRPr="00AE09B4">
        <w:rPr>
          <w:rFonts w:asciiTheme="minorHAnsi" w:hAnsiTheme="minorHAnsi" w:cstheme="minorHAnsi"/>
          <w:color w:val="auto"/>
          <w:sz w:val="23"/>
          <w:szCs w:val="23"/>
        </w:rPr>
        <w:t>licitante</w:t>
      </w:r>
      <w:proofErr w:type="gramEnd"/>
      <w:r w:rsidRPr="00AE09B4">
        <w:rPr>
          <w:rFonts w:asciiTheme="minorHAnsi" w:hAnsiTheme="minorHAnsi" w:cstheme="minorHAnsi"/>
          <w:color w:val="auto"/>
          <w:sz w:val="23"/>
          <w:szCs w:val="23"/>
        </w:rPr>
        <w:t xml:space="preserve"> e/ou que não apresente marca e modelo(se for o caso) do produto.</w:t>
      </w:r>
    </w:p>
    <w:p w14:paraId="6C410A1F" w14:textId="77777777" w:rsidR="00593EA7" w:rsidRPr="00AE09B4" w:rsidRDefault="00593EA7" w:rsidP="003844DA">
      <w:pPr>
        <w:pStyle w:val="Ttulo1"/>
        <w:numPr>
          <w:ilvl w:val="3"/>
          <w:numId w:val="35"/>
        </w:numPr>
        <w:tabs>
          <w:tab w:val="clear" w:pos="0"/>
          <w:tab w:val="left" w:pos="709"/>
        </w:tabs>
        <w:spacing w:before="121" w:line="264" w:lineRule="auto"/>
        <w:ind w:left="851" w:right="2" w:hanging="425"/>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Nos casos em que o nome da marca coincida com o nome do fabricante/licitante, deverá ser </w:t>
      </w:r>
      <w:proofErr w:type="spellStart"/>
      <w:r w:rsidRPr="00AE09B4">
        <w:rPr>
          <w:rFonts w:asciiTheme="minorHAnsi" w:hAnsiTheme="minorHAnsi" w:cstheme="minorHAnsi"/>
          <w:color w:val="auto"/>
          <w:sz w:val="23"/>
          <w:szCs w:val="23"/>
        </w:rPr>
        <w:t>substiuída</w:t>
      </w:r>
      <w:proofErr w:type="spellEnd"/>
      <w:r w:rsidRPr="00AE09B4">
        <w:rPr>
          <w:rFonts w:asciiTheme="minorHAnsi" w:hAnsiTheme="minorHAnsi" w:cstheme="minorHAnsi"/>
          <w:color w:val="auto"/>
          <w:sz w:val="23"/>
          <w:szCs w:val="23"/>
        </w:rPr>
        <w:t xml:space="preserve"> pelo termo “fabricação própria”, de modo que não seja possível a identificação da empresa participante na fase de lances.</w:t>
      </w:r>
    </w:p>
    <w:p w14:paraId="162E454B" w14:textId="77777777" w:rsidR="00593EA7" w:rsidRPr="00AE09B4" w:rsidRDefault="00593EA7" w:rsidP="003844DA">
      <w:pPr>
        <w:pStyle w:val="PargrafodaLista"/>
        <w:widowControl w:val="0"/>
        <w:numPr>
          <w:ilvl w:val="2"/>
          <w:numId w:val="35"/>
        </w:numPr>
        <w:tabs>
          <w:tab w:val="left" w:pos="426"/>
          <w:tab w:val="left" w:pos="709"/>
        </w:tabs>
        <w:suppressAutoHyphens/>
        <w:spacing w:before="131" w:after="0" w:line="264" w:lineRule="auto"/>
        <w:ind w:left="567" w:right="2" w:hanging="283"/>
        <w:contextualSpacing w:val="0"/>
        <w:jc w:val="both"/>
        <w:rPr>
          <w:rFonts w:cstheme="minorHAnsi"/>
          <w:sz w:val="23"/>
          <w:szCs w:val="23"/>
        </w:rPr>
      </w:pPr>
      <w:r w:rsidRPr="00AE09B4">
        <w:rPr>
          <w:rFonts w:cstheme="minorHAnsi"/>
          <w:spacing w:val="-1"/>
          <w:sz w:val="23"/>
          <w:szCs w:val="23"/>
        </w:rPr>
        <w:t>A</w:t>
      </w:r>
      <w:r w:rsidRPr="00AE09B4">
        <w:rPr>
          <w:rFonts w:cstheme="minorHAnsi"/>
          <w:spacing w:val="-15"/>
          <w:sz w:val="23"/>
          <w:szCs w:val="23"/>
        </w:rPr>
        <w:t xml:space="preserve"> </w:t>
      </w:r>
      <w:r w:rsidRPr="00AE09B4">
        <w:rPr>
          <w:rFonts w:cstheme="minorHAnsi"/>
          <w:spacing w:val="-1"/>
          <w:sz w:val="23"/>
          <w:szCs w:val="23"/>
        </w:rPr>
        <w:t>desclassificação</w:t>
      </w:r>
      <w:r w:rsidRPr="00AE09B4">
        <w:rPr>
          <w:rFonts w:cstheme="minorHAnsi"/>
          <w:spacing w:val="-13"/>
          <w:sz w:val="23"/>
          <w:szCs w:val="23"/>
        </w:rPr>
        <w:t xml:space="preserve"> </w:t>
      </w:r>
      <w:r w:rsidRPr="00AE09B4">
        <w:rPr>
          <w:rFonts w:cstheme="minorHAnsi"/>
          <w:spacing w:val="-1"/>
          <w:sz w:val="23"/>
          <w:szCs w:val="23"/>
        </w:rPr>
        <w:t>será</w:t>
      </w:r>
      <w:r w:rsidRPr="00AE09B4">
        <w:rPr>
          <w:rFonts w:cstheme="minorHAnsi"/>
          <w:spacing w:val="-15"/>
          <w:sz w:val="23"/>
          <w:szCs w:val="23"/>
        </w:rPr>
        <w:t xml:space="preserve"> </w:t>
      </w:r>
      <w:r w:rsidRPr="00AE09B4">
        <w:rPr>
          <w:rFonts w:cstheme="minorHAnsi"/>
          <w:spacing w:val="-1"/>
          <w:sz w:val="23"/>
          <w:szCs w:val="23"/>
        </w:rPr>
        <w:t>sempre</w:t>
      </w:r>
      <w:r w:rsidRPr="00AE09B4">
        <w:rPr>
          <w:rFonts w:cstheme="minorHAnsi"/>
          <w:spacing w:val="-14"/>
          <w:sz w:val="23"/>
          <w:szCs w:val="23"/>
        </w:rPr>
        <w:t xml:space="preserve"> </w:t>
      </w:r>
      <w:r w:rsidRPr="00AE09B4">
        <w:rPr>
          <w:rFonts w:cstheme="minorHAnsi"/>
          <w:sz w:val="23"/>
          <w:szCs w:val="23"/>
        </w:rPr>
        <w:t>fundamentada</w:t>
      </w:r>
      <w:r w:rsidRPr="00AE09B4">
        <w:rPr>
          <w:rFonts w:cstheme="minorHAnsi"/>
          <w:spacing w:val="-15"/>
          <w:sz w:val="23"/>
          <w:szCs w:val="23"/>
        </w:rPr>
        <w:t xml:space="preserve"> </w:t>
      </w:r>
      <w:r w:rsidRPr="00AE09B4">
        <w:rPr>
          <w:rFonts w:cstheme="minorHAnsi"/>
          <w:sz w:val="23"/>
          <w:szCs w:val="23"/>
        </w:rPr>
        <w:t>e</w:t>
      </w:r>
      <w:r w:rsidRPr="00AE09B4">
        <w:rPr>
          <w:rFonts w:cstheme="minorHAnsi"/>
          <w:spacing w:val="-14"/>
          <w:sz w:val="23"/>
          <w:szCs w:val="23"/>
        </w:rPr>
        <w:t xml:space="preserve"> </w:t>
      </w:r>
      <w:r w:rsidRPr="00AE09B4">
        <w:rPr>
          <w:rFonts w:cstheme="minorHAnsi"/>
          <w:sz w:val="23"/>
          <w:szCs w:val="23"/>
        </w:rPr>
        <w:t>registrada</w:t>
      </w:r>
      <w:r w:rsidRPr="00AE09B4">
        <w:rPr>
          <w:rFonts w:cstheme="minorHAnsi"/>
          <w:spacing w:val="-15"/>
          <w:sz w:val="23"/>
          <w:szCs w:val="23"/>
        </w:rPr>
        <w:t xml:space="preserve"> </w:t>
      </w:r>
      <w:r w:rsidRPr="00AE09B4">
        <w:rPr>
          <w:rFonts w:cstheme="minorHAnsi"/>
          <w:sz w:val="23"/>
          <w:szCs w:val="23"/>
        </w:rPr>
        <w:t>no</w:t>
      </w:r>
      <w:r w:rsidRPr="00AE09B4">
        <w:rPr>
          <w:rFonts w:cstheme="minorHAnsi"/>
          <w:spacing w:val="-13"/>
          <w:sz w:val="23"/>
          <w:szCs w:val="23"/>
        </w:rPr>
        <w:t xml:space="preserve"> </w:t>
      </w:r>
      <w:r w:rsidRPr="00AE09B4">
        <w:rPr>
          <w:rFonts w:cstheme="minorHAnsi"/>
          <w:sz w:val="23"/>
          <w:szCs w:val="23"/>
        </w:rPr>
        <w:t>sistema,</w:t>
      </w:r>
      <w:r w:rsidRPr="00AE09B4">
        <w:rPr>
          <w:rFonts w:cstheme="minorHAnsi"/>
          <w:spacing w:val="-49"/>
          <w:sz w:val="23"/>
          <w:szCs w:val="23"/>
        </w:rPr>
        <w:t xml:space="preserve"> </w:t>
      </w:r>
      <w:r w:rsidRPr="00AE09B4">
        <w:rPr>
          <w:rFonts w:cstheme="minorHAnsi"/>
          <w:sz w:val="23"/>
          <w:szCs w:val="23"/>
        </w:rPr>
        <w:t>com</w:t>
      </w:r>
      <w:r w:rsidRPr="00AE09B4">
        <w:rPr>
          <w:rFonts w:cstheme="minorHAnsi"/>
          <w:spacing w:val="-2"/>
          <w:sz w:val="23"/>
          <w:szCs w:val="23"/>
        </w:rPr>
        <w:t xml:space="preserve"> </w:t>
      </w:r>
      <w:r w:rsidRPr="00AE09B4">
        <w:rPr>
          <w:rFonts w:cstheme="minorHAnsi"/>
          <w:sz w:val="23"/>
          <w:szCs w:val="23"/>
        </w:rPr>
        <w:t>acompanhamento</w:t>
      </w:r>
      <w:r w:rsidRPr="00AE09B4">
        <w:rPr>
          <w:rFonts w:cstheme="minorHAnsi"/>
          <w:spacing w:val="-1"/>
          <w:sz w:val="23"/>
          <w:szCs w:val="23"/>
        </w:rPr>
        <w:t xml:space="preserve"> </w:t>
      </w:r>
      <w:r w:rsidRPr="00AE09B4">
        <w:rPr>
          <w:rFonts w:cstheme="minorHAnsi"/>
          <w:sz w:val="23"/>
          <w:szCs w:val="23"/>
        </w:rPr>
        <w:t>em</w:t>
      </w:r>
      <w:r w:rsidRPr="00AE09B4">
        <w:rPr>
          <w:rFonts w:cstheme="minorHAnsi"/>
          <w:spacing w:val="-2"/>
          <w:sz w:val="23"/>
          <w:szCs w:val="23"/>
        </w:rPr>
        <w:t xml:space="preserve"> </w:t>
      </w:r>
      <w:r w:rsidRPr="00AE09B4">
        <w:rPr>
          <w:rFonts w:cstheme="minorHAnsi"/>
          <w:sz w:val="23"/>
          <w:szCs w:val="23"/>
        </w:rPr>
        <w:t>tempo</w:t>
      </w:r>
      <w:r w:rsidRPr="00AE09B4">
        <w:rPr>
          <w:rFonts w:cstheme="minorHAnsi"/>
          <w:spacing w:val="-1"/>
          <w:sz w:val="23"/>
          <w:szCs w:val="23"/>
        </w:rPr>
        <w:t xml:space="preserve"> </w:t>
      </w:r>
      <w:r w:rsidRPr="00AE09B4">
        <w:rPr>
          <w:rFonts w:cstheme="minorHAnsi"/>
          <w:sz w:val="23"/>
          <w:szCs w:val="23"/>
        </w:rPr>
        <w:t>real</w:t>
      </w:r>
      <w:r w:rsidRPr="00AE09B4">
        <w:rPr>
          <w:rFonts w:cstheme="minorHAnsi"/>
          <w:spacing w:val="-3"/>
          <w:sz w:val="23"/>
          <w:szCs w:val="23"/>
        </w:rPr>
        <w:t xml:space="preserve"> </w:t>
      </w:r>
      <w:r w:rsidRPr="00AE09B4">
        <w:rPr>
          <w:rFonts w:cstheme="minorHAnsi"/>
          <w:sz w:val="23"/>
          <w:szCs w:val="23"/>
        </w:rPr>
        <w:t>por</w:t>
      </w:r>
      <w:r w:rsidRPr="00AE09B4">
        <w:rPr>
          <w:rFonts w:cstheme="minorHAnsi"/>
          <w:spacing w:val="-1"/>
          <w:sz w:val="23"/>
          <w:szCs w:val="23"/>
        </w:rPr>
        <w:t xml:space="preserve"> </w:t>
      </w:r>
      <w:r w:rsidRPr="00AE09B4">
        <w:rPr>
          <w:rFonts w:cstheme="minorHAnsi"/>
          <w:sz w:val="23"/>
          <w:szCs w:val="23"/>
        </w:rPr>
        <w:t>todos</w:t>
      </w:r>
      <w:r w:rsidRPr="00AE09B4">
        <w:rPr>
          <w:rFonts w:cstheme="minorHAnsi"/>
          <w:spacing w:val="-2"/>
          <w:sz w:val="23"/>
          <w:szCs w:val="23"/>
        </w:rPr>
        <w:t xml:space="preserve"> </w:t>
      </w:r>
      <w:r w:rsidRPr="00AE09B4">
        <w:rPr>
          <w:rFonts w:cstheme="minorHAnsi"/>
          <w:sz w:val="23"/>
          <w:szCs w:val="23"/>
        </w:rPr>
        <w:t>os</w:t>
      </w:r>
      <w:r w:rsidRPr="00AE09B4">
        <w:rPr>
          <w:rFonts w:cstheme="minorHAnsi"/>
          <w:spacing w:val="-1"/>
          <w:sz w:val="23"/>
          <w:szCs w:val="23"/>
        </w:rPr>
        <w:t xml:space="preserve"> </w:t>
      </w:r>
      <w:r w:rsidRPr="00AE09B4">
        <w:rPr>
          <w:rFonts w:cstheme="minorHAnsi"/>
          <w:sz w:val="23"/>
          <w:szCs w:val="23"/>
        </w:rPr>
        <w:t>participantes.</w:t>
      </w:r>
    </w:p>
    <w:p w14:paraId="082515CE" w14:textId="77777777" w:rsidR="00593EA7" w:rsidRPr="00AE09B4" w:rsidRDefault="00593EA7" w:rsidP="003844DA">
      <w:pPr>
        <w:pStyle w:val="PargrafodaLista"/>
        <w:widowControl w:val="0"/>
        <w:numPr>
          <w:ilvl w:val="2"/>
          <w:numId w:val="35"/>
        </w:numPr>
        <w:tabs>
          <w:tab w:val="left" w:pos="426"/>
          <w:tab w:val="left" w:pos="709"/>
        </w:tabs>
        <w:suppressAutoHyphens/>
        <w:spacing w:before="131" w:after="0" w:line="264" w:lineRule="auto"/>
        <w:ind w:left="567" w:right="2" w:hanging="283"/>
        <w:contextualSpacing w:val="0"/>
        <w:jc w:val="both"/>
        <w:rPr>
          <w:rFonts w:cstheme="minorHAnsi"/>
          <w:sz w:val="23"/>
          <w:szCs w:val="23"/>
        </w:rPr>
      </w:pPr>
      <w:r w:rsidRPr="00AE09B4">
        <w:rPr>
          <w:rFonts w:cstheme="minorHAnsi"/>
          <w:sz w:val="23"/>
          <w:szCs w:val="23"/>
        </w:rPr>
        <w:t>A</w:t>
      </w:r>
      <w:r w:rsidRPr="00AE09B4">
        <w:rPr>
          <w:rFonts w:cstheme="minorHAnsi"/>
          <w:spacing w:val="46"/>
          <w:sz w:val="23"/>
          <w:szCs w:val="23"/>
        </w:rPr>
        <w:t xml:space="preserve"> </w:t>
      </w:r>
      <w:r w:rsidRPr="00AE09B4">
        <w:rPr>
          <w:rFonts w:cstheme="minorHAnsi"/>
          <w:sz w:val="23"/>
          <w:szCs w:val="23"/>
        </w:rPr>
        <w:t>não</w:t>
      </w:r>
      <w:r w:rsidRPr="00AE09B4">
        <w:rPr>
          <w:rFonts w:cstheme="minorHAnsi"/>
          <w:spacing w:val="48"/>
          <w:sz w:val="23"/>
          <w:szCs w:val="23"/>
        </w:rPr>
        <w:t xml:space="preserve"> </w:t>
      </w:r>
      <w:r w:rsidRPr="00AE09B4">
        <w:rPr>
          <w:rFonts w:cstheme="minorHAnsi"/>
          <w:sz w:val="23"/>
          <w:szCs w:val="23"/>
        </w:rPr>
        <w:t>desclassificação</w:t>
      </w:r>
      <w:r w:rsidRPr="00AE09B4">
        <w:rPr>
          <w:rFonts w:cstheme="minorHAnsi"/>
          <w:spacing w:val="51"/>
          <w:sz w:val="23"/>
          <w:szCs w:val="23"/>
        </w:rPr>
        <w:t xml:space="preserve"> </w:t>
      </w:r>
      <w:r w:rsidRPr="00AE09B4">
        <w:rPr>
          <w:rFonts w:cstheme="minorHAnsi"/>
          <w:sz w:val="23"/>
          <w:szCs w:val="23"/>
        </w:rPr>
        <w:t>da</w:t>
      </w:r>
      <w:r w:rsidRPr="00AE09B4">
        <w:rPr>
          <w:rFonts w:cstheme="minorHAnsi"/>
          <w:spacing w:val="50"/>
          <w:sz w:val="23"/>
          <w:szCs w:val="23"/>
        </w:rPr>
        <w:t xml:space="preserve"> </w:t>
      </w:r>
      <w:r w:rsidRPr="00AE09B4">
        <w:rPr>
          <w:rFonts w:cstheme="minorHAnsi"/>
          <w:sz w:val="23"/>
          <w:szCs w:val="23"/>
        </w:rPr>
        <w:t>proposta</w:t>
      </w:r>
      <w:r w:rsidRPr="00AE09B4">
        <w:rPr>
          <w:rFonts w:cstheme="minorHAnsi"/>
          <w:spacing w:val="46"/>
          <w:sz w:val="23"/>
          <w:szCs w:val="23"/>
        </w:rPr>
        <w:t xml:space="preserve"> </w:t>
      </w:r>
      <w:r w:rsidRPr="00AE09B4">
        <w:rPr>
          <w:rFonts w:cstheme="minorHAnsi"/>
          <w:sz w:val="23"/>
          <w:szCs w:val="23"/>
        </w:rPr>
        <w:t>não</w:t>
      </w:r>
      <w:r w:rsidRPr="00AE09B4">
        <w:rPr>
          <w:rFonts w:cstheme="minorHAnsi"/>
          <w:spacing w:val="48"/>
          <w:sz w:val="23"/>
          <w:szCs w:val="23"/>
        </w:rPr>
        <w:t xml:space="preserve"> </w:t>
      </w:r>
      <w:r w:rsidRPr="00AE09B4">
        <w:rPr>
          <w:rFonts w:cstheme="minorHAnsi"/>
          <w:sz w:val="23"/>
          <w:szCs w:val="23"/>
        </w:rPr>
        <w:t>impede</w:t>
      </w:r>
      <w:r w:rsidRPr="00AE09B4">
        <w:rPr>
          <w:rFonts w:cstheme="minorHAnsi"/>
          <w:spacing w:val="50"/>
          <w:sz w:val="23"/>
          <w:szCs w:val="23"/>
        </w:rPr>
        <w:t xml:space="preserve"> </w:t>
      </w:r>
      <w:r w:rsidRPr="00AE09B4">
        <w:rPr>
          <w:rFonts w:cstheme="minorHAnsi"/>
          <w:sz w:val="23"/>
          <w:szCs w:val="23"/>
        </w:rPr>
        <w:t>o</w:t>
      </w:r>
      <w:r w:rsidRPr="00AE09B4">
        <w:rPr>
          <w:rFonts w:cstheme="minorHAnsi"/>
          <w:spacing w:val="48"/>
          <w:sz w:val="23"/>
          <w:szCs w:val="23"/>
        </w:rPr>
        <w:t xml:space="preserve"> </w:t>
      </w:r>
      <w:r w:rsidRPr="00AE09B4">
        <w:rPr>
          <w:rFonts w:cstheme="minorHAnsi"/>
          <w:sz w:val="23"/>
          <w:szCs w:val="23"/>
        </w:rPr>
        <w:t>seu</w:t>
      </w:r>
      <w:r w:rsidRPr="00AE09B4">
        <w:rPr>
          <w:rFonts w:cstheme="minorHAnsi"/>
          <w:spacing w:val="51"/>
          <w:sz w:val="23"/>
          <w:szCs w:val="23"/>
        </w:rPr>
        <w:t xml:space="preserve"> </w:t>
      </w:r>
      <w:r w:rsidRPr="00AE09B4">
        <w:rPr>
          <w:rFonts w:cstheme="minorHAnsi"/>
          <w:sz w:val="23"/>
          <w:szCs w:val="23"/>
        </w:rPr>
        <w:t>julgamento</w:t>
      </w:r>
      <w:r w:rsidRPr="00AE09B4">
        <w:rPr>
          <w:rFonts w:cstheme="minorHAnsi"/>
          <w:spacing w:val="-50"/>
          <w:sz w:val="23"/>
          <w:szCs w:val="23"/>
        </w:rPr>
        <w:t xml:space="preserve"> </w:t>
      </w:r>
      <w:r w:rsidRPr="00AE09B4">
        <w:rPr>
          <w:rFonts w:cstheme="minorHAnsi"/>
          <w:sz w:val="23"/>
          <w:szCs w:val="23"/>
        </w:rPr>
        <w:t>definitivo</w:t>
      </w:r>
      <w:r w:rsidRPr="00AE09B4">
        <w:rPr>
          <w:rFonts w:cstheme="minorHAnsi"/>
          <w:spacing w:val="-2"/>
          <w:sz w:val="23"/>
          <w:szCs w:val="23"/>
        </w:rPr>
        <w:t xml:space="preserve"> </w:t>
      </w:r>
      <w:r w:rsidRPr="00AE09B4">
        <w:rPr>
          <w:rFonts w:cstheme="minorHAnsi"/>
          <w:sz w:val="23"/>
          <w:szCs w:val="23"/>
        </w:rPr>
        <w:t>em</w:t>
      </w:r>
      <w:r w:rsidRPr="00AE09B4">
        <w:rPr>
          <w:rFonts w:cstheme="minorHAnsi"/>
          <w:spacing w:val="-2"/>
          <w:sz w:val="23"/>
          <w:szCs w:val="23"/>
        </w:rPr>
        <w:t xml:space="preserve"> </w:t>
      </w:r>
      <w:r w:rsidRPr="00AE09B4">
        <w:rPr>
          <w:rFonts w:cstheme="minorHAnsi"/>
          <w:sz w:val="23"/>
          <w:szCs w:val="23"/>
        </w:rPr>
        <w:t>sentido</w:t>
      </w:r>
      <w:r w:rsidRPr="00AE09B4">
        <w:rPr>
          <w:rFonts w:cstheme="minorHAnsi"/>
          <w:spacing w:val="-1"/>
          <w:sz w:val="23"/>
          <w:szCs w:val="23"/>
        </w:rPr>
        <w:t xml:space="preserve"> </w:t>
      </w:r>
      <w:r w:rsidRPr="00AE09B4">
        <w:rPr>
          <w:rFonts w:cstheme="minorHAnsi"/>
          <w:sz w:val="23"/>
          <w:szCs w:val="23"/>
        </w:rPr>
        <w:t>contrário,</w:t>
      </w:r>
      <w:r w:rsidRPr="00AE09B4">
        <w:rPr>
          <w:rFonts w:cstheme="minorHAnsi"/>
          <w:spacing w:val="-3"/>
          <w:sz w:val="23"/>
          <w:szCs w:val="23"/>
        </w:rPr>
        <w:t xml:space="preserve"> </w:t>
      </w:r>
      <w:r w:rsidRPr="00AE09B4">
        <w:rPr>
          <w:rFonts w:cstheme="minorHAnsi"/>
          <w:sz w:val="23"/>
          <w:szCs w:val="23"/>
        </w:rPr>
        <w:t>levado</w:t>
      </w:r>
      <w:r w:rsidRPr="00AE09B4">
        <w:rPr>
          <w:rFonts w:cstheme="minorHAnsi"/>
          <w:spacing w:val="6"/>
          <w:sz w:val="23"/>
          <w:szCs w:val="23"/>
        </w:rPr>
        <w:t xml:space="preserve"> </w:t>
      </w:r>
      <w:r w:rsidRPr="00AE09B4">
        <w:rPr>
          <w:rFonts w:cstheme="minorHAnsi"/>
          <w:sz w:val="23"/>
          <w:szCs w:val="23"/>
        </w:rPr>
        <w:t>a</w:t>
      </w:r>
      <w:r w:rsidRPr="00AE09B4">
        <w:rPr>
          <w:rFonts w:cstheme="minorHAnsi"/>
          <w:spacing w:val="-4"/>
          <w:sz w:val="23"/>
          <w:szCs w:val="23"/>
        </w:rPr>
        <w:t xml:space="preserve"> </w:t>
      </w:r>
      <w:r w:rsidRPr="00AE09B4">
        <w:rPr>
          <w:rFonts w:cstheme="minorHAnsi"/>
          <w:sz w:val="23"/>
          <w:szCs w:val="23"/>
        </w:rPr>
        <w:t>efeito</w:t>
      </w:r>
      <w:r w:rsidRPr="00AE09B4">
        <w:rPr>
          <w:rFonts w:cstheme="minorHAnsi"/>
          <w:spacing w:val="-1"/>
          <w:sz w:val="23"/>
          <w:szCs w:val="23"/>
        </w:rPr>
        <w:t xml:space="preserve"> </w:t>
      </w:r>
      <w:r w:rsidRPr="00AE09B4">
        <w:rPr>
          <w:rFonts w:cstheme="minorHAnsi"/>
          <w:sz w:val="23"/>
          <w:szCs w:val="23"/>
        </w:rPr>
        <w:t>na</w:t>
      </w:r>
      <w:r w:rsidRPr="00AE09B4">
        <w:rPr>
          <w:rFonts w:cstheme="minorHAnsi"/>
          <w:spacing w:val="-4"/>
          <w:sz w:val="23"/>
          <w:szCs w:val="23"/>
        </w:rPr>
        <w:t xml:space="preserve"> </w:t>
      </w:r>
      <w:r w:rsidRPr="00AE09B4">
        <w:rPr>
          <w:rFonts w:cstheme="minorHAnsi"/>
          <w:sz w:val="23"/>
          <w:szCs w:val="23"/>
        </w:rPr>
        <w:t>fase</w:t>
      </w:r>
      <w:r w:rsidRPr="00AE09B4">
        <w:rPr>
          <w:rFonts w:cstheme="minorHAnsi"/>
          <w:spacing w:val="-3"/>
          <w:sz w:val="23"/>
          <w:szCs w:val="23"/>
        </w:rPr>
        <w:t xml:space="preserve"> </w:t>
      </w:r>
      <w:r w:rsidRPr="00AE09B4">
        <w:rPr>
          <w:rFonts w:cstheme="minorHAnsi"/>
          <w:sz w:val="23"/>
          <w:szCs w:val="23"/>
        </w:rPr>
        <w:t>de</w:t>
      </w:r>
      <w:r w:rsidRPr="00AE09B4">
        <w:rPr>
          <w:rFonts w:cstheme="minorHAnsi"/>
          <w:spacing w:val="-3"/>
          <w:sz w:val="23"/>
          <w:szCs w:val="23"/>
        </w:rPr>
        <w:t xml:space="preserve"> </w:t>
      </w:r>
      <w:r w:rsidRPr="00AE09B4">
        <w:rPr>
          <w:rFonts w:cstheme="minorHAnsi"/>
          <w:sz w:val="23"/>
          <w:szCs w:val="23"/>
        </w:rPr>
        <w:t>aceitação.</w:t>
      </w:r>
    </w:p>
    <w:p w14:paraId="11C24539" w14:textId="77777777" w:rsidR="00593EA7" w:rsidRPr="00AE09B4" w:rsidRDefault="00593EA7" w:rsidP="003844DA">
      <w:pPr>
        <w:pStyle w:val="PargrafodaLista"/>
        <w:widowControl w:val="0"/>
        <w:numPr>
          <w:ilvl w:val="1"/>
          <w:numId w:val="35"/>
        </w:numPr>
        <w:tabs>
          <w:tab w:val="left" w:pos="426"/>
          <w:tab w:val="left" w:pos="993"/>
        </w:tabs>
        <w:suppressAutoHyphens/>
        <w:spacing w:before="131" w:after="0" w:line="271" w:lineRule="auto"/>
        <w:ind w:left="0" w:right="2" w:firstLine="0"/>
        <w:contextualSpacing w:val="0"/>
        <w:jc w:val="both"/>
        <w:rPr>
          <w:rFonts w:cstheme="minorHAnsi"/>
          <w:sz w:val="23"/>
          <w:szCs w:val="23"/>
        </w:rPr>
      </w:pPr>
      <w:r w:rsidRPr="00AE09B4">
        <w:rPr>
          <w:rFonts w:cstheme="minorHAnsi"/>
          <w:sz w:val="23"/>
          <w:szCs w:val="23"/>
        </w:rPr>
        <w:t>O</w:t>
      </w:r>
      <w:r w:rsidRPr="00AE09B4">
        <w:rPr>
          <w:rFonts w:cstheme="minorHAnsi"/>
          <w:spacing w:val="1"/>
          <w:sz w:val="23"/>
          <w:szCs w:val="23"/>
        </w:rPr>
        <w:t xml:space="preserve"> </w:t>
      </w:r>
      <w:r w:rsidRPr="00AE09B4">
        <w:rPr>
          <w:rFonts w:cstheme="minorHAnsi"/>
          <w:sz w:val="23"/>
          <w:szCs w:val="23"/>
        </w:rPr>
        <w:t>sistema</w:t>
      </w:r>
      <w:r w:rsidRPr="00AE09B4">
        <w:rPr>
          <w:rFonts w:cstheme="minorHAnsi"/>
          <w:spacing w:val="1"/>
          <w:sz w:val="23"/>
          <w:szCs w:val="23"/>
        </w:rPr>
        <w:t xml:space="preserve"> </w:t>
      </w:r>
      <w:r w:rsidRPr="00AE09B4">
        <w:rPr>
          <w:rFonts w:cstheme="minorHAnsi"/>
          <w:sz w:val="23"/>
          <w:szCs w:val="23"/>
        </w:rPr>
        <w:t>ordenará</w:t>
      </w:r>
      <w:r w:rsidRPr="00AE09B4">
        <w:rPr>
          <w:rFonts w:cstheme="minorHAnsi"/>
          <w:spacing w:val="1"/>
          <w:sz w:val="23"/>
          <w:szCs w:val="23"/>
        </w:rPr>
        <w:t xml:space="preserve"> </w:t>
      </w:r>
      <w:r w:rsidRPr="00AE09B4">
        <w:rPr>
          <w:rFonts w:cstheme="minorHAnsi"/>
          <w:sz w:val="23"/>
          <w:szCs w:val="23"/>
        </w:rPr>
        <w:t>automaticamente</w:t>
      </w:r>
      <w:r w:rsidRPr="00AE09B4">
        <w:rPr>
          <w:rFonts w:cstheme="minorHAnsi"/>
          <w:spacing w:val="1"/>
          <w:sz w:val="23"/>
          <w:szCs w:val="23"/>
        </w:rPr>
        <w:t xml:space="preserve"> </w:t>
      </w:r>
      <w:r w:rsidRPr="00AE09B4">
        <w:rPr>
          <w:rFonts w:cstheme="minorHAnsi"/>
          <w:sz w:val="23"/>
          <w:szCs w:val="23"/>
        </w:rPr>
        <w:t>as</w:t>
      </w:r>
      <w:r w:rsidRPr="00AE09B4">
        <w:rPr>
          <w:rFonts w:cstheme="minorHAnsi"/>
          <w:spacing w:val="1"/>
          <w:sz w:val="23"/>
          <w:szCs w:val="23"/>
        </w:rPr>
        <w:t xml:space="preserve"> </w:t>
      </w:r>
      <w:r w:rsidRPr="00AE09B4">
        <w:rPr>
          <w:rFonts w:cstheme="minorHAnsi"/>
          <w:sz w:val="23"/>
          <w:szCs w:val="23"/>
        </w:rPr>
        <w:t>propostas</w:t>
      </w:r>
      <w:r w:rsidRPr="00AE09B4">
        <w:rPr>
          <w:rFonts w:cstheme="minorHAnsi"/>
          <w:spacing w:val="1"/>
          <w:sz w:val="23"/>
          <w:szCs w:val="23"/>
        </w:rPr>
        <w:t xml:space="preserve"> </w:t>
      </w:r>
      <w:r w:rsidRPr="00AE09B4">
        <w:rPr>
          <w:rFonts w:cstheme="minorHAnsi"/>
          <w:sz w:val="23"/>
          <w:szCs w:val="23"/>
        </w:rPr>
        <w:t>classificadas,</w:t>
      </w:r>
      <w:r w:rsidRPr="00AE09B4">
        <w:rPr>
          <w:rFonts w:cstheme="minorHAnsi"/>
          <w:spacing w:val="1"/>
          <w:sz w:val="23"/>
          <w:szCs w:val="23"/>
        </w:rPr>
        <w:t xml:space="preserve"> </w:t>
      </w:r>
      <w:r w:rsidRPr="00AE09B4">
        <w:rPr>
          <w:rFonts w:cstheme="minorHAnsi"/>
          <w:sz w:val="23"/>
          <w:szCs w:val="23"/>
        </w:rPr>
        <w:t>sendo</w:t>
      </w:r>
      <w:r w:rsidRPr="00AE09B4">
        <w:rPr>
          <w:rFonts w:cstheme="minorHAnsi"/>
          <w:spacing w:val="-1"/>
          <w:sz w:val="23"/>
          <w:szCs w:val="23"/>
        </w:rPr>
        <w:t xml:space="preserve"> </w:t>
      </w:r>
      <w:r w:rsidRPr="00AE09B4">
        <w:rPr>
          <w:rFonts w:cstheme="minorHAnsi"/>
          <w:sz w:val="23"/>
          <w:szCs w:val="23"/>
        </w:rPr>
        <w:t>que</w:t>
      </w:r>
      <w:r w:rsidRPr="00AE09B4">
        <w:rPr>
          <w:rFonts w:cstheme="minorHAnsi"/>
          <w:spacing w:val="-2"/>
          <w:sz w:val="23"/>
          <w:szCs w:val="23"/>
        </w:rPr>
        <w:t xml:space="preserve"> </w:t>
      </w:r>
      <w:r w:rsidRPr="00AE09B4">
        <w:rPr>
          <w:rFonts w:cstheme="minorHAnsi"/>
          <w:sz w:val="23"/>
          <w:szCs w:val="23"/>
        </w:rPr>
        <w:t>somente</w:t>
      </w:r>
      <w:r w:rsidRPr="00AE09B4">
        <w:rPr>
          <w:rFonts w:cstheme="minorHAnsi"/>
          <w:spacing w:val="-3"/>
          <w:sz w:val="23"/>
          <w:szCs w:val="23"/>
        </w:rPr>
        <w:t xml:space="preserve"> </w:t>
      </w:r>
      <w:r w:rsidRPr="00AE09B4">
        <w:rPr>
          <w:rFonts w:cstheme="minorHAnsi"/>
          <w:sz w:val="23"/>
          <w:szCs w:val="23"/>
        </w:rPr>
        <w:t>estas</w:t>
      </w:r>
      <w:r w:rsidRPr="00AE09B4">
        <w:rPr>
          <w:rFonts w:cstheme="minorHAnsi"/>
          <w:spacing w:val="-1"/>
          <w:sz w:val="23"/>
          <w:szCs w:val="23"/>
        </w:rPr>
        <w:t xml:space="preserve"> </w:t>
      </w:r>
      <w:r w:rsidRPr="00AE09B4">
        <w:rPr>
          <w:rFonts w:cstheme="minorHAnsi"/>
          <w:sz w:val="23"/>
          <w:szCs w:val="23"/>
        </w:rPr>
        <w:t>participarão</w:t>
      </w:r>
      <w:r w:rsidRPr="00AE09B4">
        <w:rPr>
          <w:rFonts w:cstheme="minorHAnsi"/>
          <w:spacing w:val="2"/>
          <w:sz w:val="23"/>
          <w:szCs w:val="23"/>
        </w:rPr>
        <w:t xml:space="preserve"> </w:t>
      </w:r>
      <w:r w:rsidRPr="00AE09B4">
        <w:rPr>
          <w:rFonts w:cstheme="minorHAnsi"/>
          <w:sz w:val="23"/>
          <w:szCs w:val="23"/>
        </w:rPr>
        <w:t>da</w:t>
      </w:r>
      <w:r w:rsidRPr="00AE09B4">
        <w:rPr>
          <w:rFonts w:cstheme="minorHAnsi"/>
          <w:spacing w:val="-3"/>
          <w:sz w:val="23"/>
          <w:szCs w:val="23"/>
        </w:rPr>
        <w:t xml:space="preserve"> </w:t>
      </w:r>
      <w:r w:rsidRPr="00AE09B4">
        <w:rPr>
          <w:rFonts w:cstheme="minorHAnsi"/>
          <w:sz w:val="23"/>
          <w:szCs w:val="23"/>
        </w:rPr>
        <w:t>fase</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3"/>
          <w:sz w:val="23"/>
          <w:szCs w:val="23"/>
        </w:rPr>
        <w:t xml:space="preserve"> </w:t>
      </w:r>
      <w:r w:rsidRPr="00AE09B4">
        <w:rPr>
          <w:rFonts w:cstheme="minorHAnsi"/>
          <w:sz w:val="23"/>
          <w:szCs w:val="23"/>
        </w:rPr>
        <w:t>lances.</w:t>
      </w:r>
    </w:p>
    <w:p w14:paraId="64E656D3" w14:textId="77777777" w:rsidR="00593EA7" w:rsidRPr="00AE09B4" w:rsidRDefault="00593EA7" w:rsidP="003844DA">
      <w:pPr>
        <w:pStyle w:val="PargrafodaLista"/>
        <w:widowControl w:val="0"/>
        <w:numPr>
          <w:ilvl w:val="1"/>
          <w:numId w:val="35"/>
        </w:numPr>
        <w:tabs>
          <w:tab w:val="left" w:pos="426"/>
          <w:tab w:val="left" w:pos="993"/>
        </w:tabs>
        <w:suppressAutoHyphens/>
        <w:spacing w:before="123" w:after="0"/>
        <w:ind w:left="0" w:right="2" w:firstLine="0"/>
        <w:contextualSpacing w:val="0"/>
        <w:jc w:val="both"/>
        <w:rPr>
          <w:rFonts w:cstheme="minorHAnsi"/>
          <w:sz w:val="23"/>
          <w:szCs w:val="23"/>
        </w:rPr>
      </w:pPr>
      <w:r w:rsidRPr="00AE09B4">
        <w:rPr>
          <w:rFonts w:cstheme="minorHAnsi"/>
          <w:sz w:val="23"/>
          <w:szCs w:val="23"/>
        </w:rPr>
        <w:t>O sistema disponibilizará campo próprio para troca de mensagens</w:t>
      </w:r>
      <w:r w:rsidRPr="00AE09B4">
        <w:rPr>
          <w:rFonts w:cstheme="minorHAnsi"/>
          <w:spacing w:val="1"/>
          <w:sz w:val="23"/>
          <w:szCs w:val="23"/>
        </w:rPr>
        <w:t xml:space="preserve"> </w:t>
      </w:r>
      <w:r w:rsidRPr="00AE09B4">
        <w:rPr>
          <w:rFonts w:cstheme="minorHAnsi"/>
          <w:sz w:val="23"/>
          <w:szCs w:val="23"/>
        </w:rPr>
        <w:t>entre</w:t>
      </w:r>
      <w:r w:rsidRPr="00AE09B4">
        <w:rPr>
          <w:rFonts w:cstheme="minorHAnsi"/>
          <w:spacing w:val="-3"/>
          <w:sz w:val="23"/>
          <w:szCs w:val="23"/>
        </w:rPr>
        <w:t xml:space="preserve"> </w:t>
      </w:r>
      <w:r w:rsidRPr="00AE09B4">
        <w:rPr>
          <w:rFonts w:cstheme="minorHAnsi"/>
          <w:sz w:val="23"/>
          <w:szCs w:val="23"/>
        </w:rPr>
        <w:t>o Pregoeiro (a)</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2"/>
          <w:sz w:val="23"/>
          <w:szCs w:val="23"/>
        </w:rPr>
        <w:t xml:space="preserve"> </w:t>
      </w:r>
      <w:r w:rsidRPr="00AE09B4">
        <w:rPr>
          <w:rFonts w:cstheme="minorHAnsi"/>
          <w:sz w:val="23"/>
          <w:szCs w:val="23"/>
        </w:rPr>
        <w:t>os licitantes.</w:t>
      </w:r>
    </w:p>
    <w:p w14:paraId="739DC28D" w14:textId="77777777" w:rsidR="00593EA7" w:rsidRPr="00AE09B4" w:rsidRDefault="00593EA7" w:rsidP="003844DA">
      <w:pPr>
        <w:pStyle w:val="PargrafodaLista"/>
        <w:widowControl w:val="0"/>
        <w:numPr>
          <w:ilvl w:val="1"/>
          <w:numId w:val="35"/>
        </w:numPr>
        <w:tabs>
          <w:tab w:val="left" w:pos="426"/>
          <w:tab w:val="left" w:pos="993"/>
          <w:tab w:val="left" w:pos="2048"/>
          <w:tab w:val="left" w:pos="2049"/>
        </w:tabs>
        <w:suppressAutoHyphens/>
        <w:spacing w:before="121" w:after="0"/>
        <w:ind w:left="0" w:right="2" w:firstLine="0"/>
        <w:contextualSpacing w:val="0"/>
        <w:jc w:val="both"/>
        <w:rPr>
          <w:rFonts w:cstheme="minorHAnsi"/>
          <w:sz w:val="23"/>
          <w:szCs w:val="23"/>
        </w:rPr>
      </w:pPr>
      <w:r w:rsidRPr="00AE09B4">
        <w:rPr>
          <w:rFonts w:cstheme="minorHAnsi"/>
          <w:sz w:val="23"/>
          <w:szCs w:val="23"/>
        </w:rPr>
        <w:t>Iniciada</w:t>
      </w:r>
      <w:r w:rsidRPr="00AE09B4">
        <w:rPr>
          <w:rFonts w:cstheme="minorHAnsi"/>
          <w:spacing w:val="-7"/>
          <w:sz w:val="23"/>
          <w:szCs w:val="23"/>
        </w:rPr>
        <w:t xml:space="preserve"> </w:t>
      </w:r>
      <w:r w:rsidRPr="00AE09B4">
        <w:rPr>
          <w:rFonts w:cstheme="minorHAnsi"/>
          <w:sz w:val="23"/>
          <w:szCs w:val="23"/>
        </w:rPr>
        <w:t>a</w:t>
      </w:r>
      <w:r w:rsidRPr="00AE09B4">
        <w:rPr>
          <w:rFonts w:cstheme="minorHAnsi"/>
          <w:spacing w:val="-10"/>
          <w:sz w:val="23"/>
          <w:szCs w:val="23"/>
        </w:rPr>
        <w:t xml:space="preserve"> </w:t>
      </w:r>
      <w:r w:rsidRPr="00AE09B4">
        <w:rPr>
          <w:rFonts w:cstheme="minorHAnsi"/>
          <w:sz w:val="23"/>
          <w:szCs w:val="23"/>
        </w:rPr>
        <w:t>etapa</w:t>
      </w:r>
      <w:r w:rsidRPr="00AE09B4">
        <w:rPr>
          <w:rFonts w:cstheme="minorHAnsi"/>
          <w:spacing w:val="-7"/>
          <w:sz w:val="23"/>
          <w:szCs w:val="23"/>
        </w:rPr>
        <w:t xml:space="preserve"> </w:t>
      </w:r>
      <w:r w:rsidRPr="00AE09B4">
        <w:rPr>
          <w:rFonts w:cstheme="minorHAnsi"/>
          <w:sz w:val="23"/>
          <w:szCs w:val="23"/>
        </w:rPr>
        <w:t>competitiva,</w:t>
      </w:r>
      <w:r w:rsidRPr="00AE09B4">
        <w:rPr>
          <w:rFonts w:cstheme="minorHAnsi"/>
          <w:spacing w:val="-10"/>
          <w:sz w:val="23"/>
          <w:szCs w:val="23"/>
        </w:rPr>
        <w:t xml:space="preserve"> </w:t>
      </w:r>
      <w:r w:rsidRPr="00AE09B4">
        <w:rPr>
          <w:rFonts w:cstheme="minorHAnsi"/>
          <w:sz w:val="23"/>
          <w:szCs w:val="23"/>
        </w:rPr>
        <w:t>os</w:t>
      </w:r>
      <w:r w:rsidRPr="00AE09B4">
        <w:rPr>
          <w:rFonts w:cstheme="minorHAnsi"/>
          <w:spacing w:val="-4"/>
          <w:sz w:val="23"/>
          <w:szCs w:val="23"/>
        </w:rPr>
        <w:t xml:space="preserve"> </w:t>
      </w:r>
      <w:r w:rsidRPr="00AE09B4">
        <w:rPr>
          <w:rFonts w:cstheme="minorHAnsi"/>
          <w:sz w:val="23"/>
          <w:szCs w:val="23"/>
        </w:rPr>
        <w:t>licitantes</w:t>
      </w:r>
      <w:r w:rsidRPr="00AE09B4">
        <w:rPr>
          <w:rFonts w:cstheme="minorHAnsi"/>
          <w:spacing w:val="-8"/>
          <w:sz w:val="23"/>
          <w:szCs w:val="23"/>
        </w:rPr>
        <w:t xml:space="preserve"> </w:t>
      </w:r>
      <w:r w:rsidRPr="00AE09B4">
        <w:rPr>
          <w:rFonts w:cstheme="minorHAnsi"/>
          <w:sz w:val="23"/>
          <w:szCs w:val="23"/>
        </w:rPr>
        <w:t>deverão</w:t>
      </w:r>
      <w:r w:rsidRPr="00AE09B4">
        <w:rPr>
          <w:rFonts w:cstheme="minorHAnsi"/>
          <w:spacing w:val="-9"/>
          <w:sz w:val="23"/>
          <w:szCs w:val="23"/>
        </w:rPr>
        <w:t xml:space="preserve"> </w:t>
      </w:r>
      <w:r w:rsidRPr="00AE09B4">
        <w:rPr>
          <w:rFonts w:cstheme="minorHAnsi"/>
          <w:sz w:val="23"/>
          <w:szCs w:val="23"/>
        </w:rPr>
        <w:t xml:space="preserve">encaminhar </w:t>
      </w:r>
      <w:proofErr w:type="gramStart"/>
      <w:r w:rsidRPr="00AE09B4">
        <w:rPr>
          <w:rFonts w:cstheme="minorHAnsi"/>
          <w:sz w:val="23"/>
          <w:szCs w:val="23"/>
        </w:rPr>
        <w:t>lances  exclusivamente</w:t>
      </w:r>
      <w:proofErr w:type="gramEnd"/>
      <w:r w:rsidRPr="00AE09B4">
        <w:rPr>
          <w:rFonts w:cstheme="minorHAnsi"/>
          <w:spacing w:val="1"/>
          <w:sz w:val="23"/>
          <w:szCs w:val="23"/>
        </w:rPr>
        <w:t xml:space="preserve"> </w:t>
      </w:r>
      <w:r w:rsidRPr="00AE09B4">
        <w:rPr>
          <w:rFonts w:cstheme="minorHAnsi"/>
          <w:sz w:val="23"/>
          <w:szCs w:val="23"/>
        </w:rPr>
        <w:t>por</w:t>
      </w:r>
      <w:r w:rsidRPr="00AE09B4">
        <w:rPr>
          <w:rFonts w:cstheme="minorHAnsi"/>
          <w:spacing w:val="1"/>
          <w:sz w:val="23"/>
          <w:szCs w:val="23"/>
        </w:rPr>
        <w:t xml:space="preserve"> </w:t>
      </w:r>
      <w:r w:rsidRPr="00AE09B4">
        <w:rPr>
          <w:rFonts w:cstheme="minorHAnsi"/>
          <w:sz w:val="23"/>
          <w:szCs w:val="23"/>
        </w:rPr>
        <w:t>meio</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sistema</w:t>
      </w:r>
      <w:r w:rsidRPr="00AE09B4">
        <w:rPr>
          <w:rFonts w:cstheme="minorHAnsi"/>
          <w:spacing w:val="1"/>
          <w:sz w:val="23"/>
          <w:szCs w:val="23"/>
        </w:rPr>
        <w:t xml:space="preserve"> </w:t>
      </w:r>
      <w:r w:rsidRPr="00AE09B4">
        <w:rPr>
          <w:rFonts w:cstheme="minorHAnsi"/>
          <w:sz w:val="23"/>
          <w:szCs w:val="23"/>
        </w:rPr>
        <w:t>eletrônico,</w:t>
      </w:r>
      <w:r w:rsidRPr="00AE09B4">
        <w:rPr>
          <w:rFonts w:cstheme="minorHAnsi"/>
          <w:spacing w:val="1"/>
          <w:sz w:val="23"/>
          <w:szCs w:val="23"/>
        </w:rPr>
        <w:t xml:space="preserve"> </w:t>
      </w:r>
      <w:r w:rsidRPr="00AE09B4">
        <w:rPr>
          <w:rFonts w:cstheme="minorHAnsi"/>
          <w:sz w:val="23"/>
          <w:szCs w:val="23"/>
        </w:rPr>
        <w:t>sendo</w:t>
      </w:r>
      <w:r w:rsidRPr="00AE09B4">
        <w:rPr>
          <w:rFonts w:cstheme="minorHAnsi"/>
          <w:spacing w:val="1"/>
          <w:sz w:val="23"/>
          <w:szCs w:val="23"/>
        </w:rPr>
        <w:t xml:space="preserve"> </w:t>
      </w:r>
      <w:r w:rsidRPr="00AE09B4">
        <w:rPr>
          <w:rFonts w:cstheme="minorHAnsi"/>
          <w:sz w:val="23"/>
          <w:szCs w:val="23"/>
        </w:rPr>
        <w:t>imediatamente</w:t>
      </w:r>
      <w:r w:rsidRPr="00AE09B4">
        <w:rPr>
          <w:rFonts w:cstheme="minorHAnsi"/>
          <w:spacing w:val="1"/>
          <w:sz w:val="23"/>
          <w:szCs w:val="23"/>
        </w:rPr>
        <w:t xml:space="preserve"> </w:t>
      </w:r>
      <w:r w:rsidRPr="00AE09B4">
        <w:rPr>
          <w:rFonts w:cstheme="minorHAnsi"/>
          <w:sz w:val="23"/>
          <w:szCs w:val="23"/>
        </w:rPr>
        <w:t>informados</w:t>
      </w:r>
      <w:r w:rsidRPr="00AE09B4">
        <w:rPr>
          <w:rFonts w:cstheme="minorHAnsi"/>
          <w:spacing w:val="-1"/>
          <w:sz w:val="23"/>
          <w:szCs w:val="23"/>
        </w:rPr>
        <w:t xml:space="preserve"> </w:t>
      </w:r>
      <w:r w:rsidRPr="00AE09B4">
        <w:rPr>
          <w:rFonts w:cstheme="minorHAnsi"/>
          <w:sz w:val="23"/>
          <w:szCs w:val="23"/>
        </w:rPr>
        <w:t>do seu</w:t>
      </w:r>
      <w:r w:rsidRPr="00AE09B4">
        <w:rPr>
          <w:rFonts w:cstheme="minorHAnsi"/>
          <w:spacing w:val="-3"/>
          <w:sz w:val="23"/>
          <w:szCs w:val="23"/>
        </w:rPr>
        <w:t xml:space="preserve"> </w:t>
      </w:r>
      <w:r w:rsidRPr="00AE09B4">
        <w:rPr>
          <w:rFonts w:cstheme="minorHAnsi"/>
          <w:sz w:val="23"/>
          <w:szCs w:val="23"/>
        </w:rPr>
        <w:t>recebimento e</w:t>
      </w:r>
      <w:r w:rsidRPr="00AE09B4">
        <w:rPr>
          <w:rFonts w:cstheme="minorHAnsi"/>
          <w:spacing w:val="-3"/>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valor consignado</w:t>
      </w:r>
      <w:r w:rsidRPr="00AE09B4">
        <w:rPr>
          <w:rFonts w:cstheme="minorHAnsi"/>
          <w:spacing w:val="-1"/>
          <w:sz w:val="23"/>
          <w:szCs w:val="23"/>
        </w:rPr>
        <w:t xml:space="preserve"> </w:t>
      </w:r>
      <w:r w:rsidRPr="00AE09B4">
        <w:rPr>
          <w:rFonts w:cstheme="minorHAnsi"/>
          <w:sz w:val="23"/>
          <w:szCs w:val="23"/>
        </w:rPr>
        <w:t>no registro.</w:t>
      </w:r>
    </w:p>
    <w:p w14:paraId="063D9CA1" w14:textId="346678CE" w:rsidR="00593EA7" w:rsidRPr="00AE09B4" w:rsidRDefault="00593EA7" w:rsidP="003844DA">
      <w:pPr>
        <w:pStyle w:val="PargrafodaLista"/>
        <w:widowControl w:val="0"/>
        <w:numPr>
          <w:ilvl w:val="2"/>
          <w:numId w:val="35"/>
        </w:numPr>
        <w:tabs>
          <w:tab w:val="left" w:pos="426"/>
          <w:tab w:val="left" w:pos="1276"/>
        </w:tabs>
        <w:suppressAutoHyphens/>
        <w:spacing w:before="121" w:after="0" w:line="240" w:lineRule="auto"/>
        <w:ind w:left="0" w:right="2" w:firstLine="0"/>
        <w:contextualSpacing w:val="0"/>
        <w:jc w:val="both"/>
        <w:rPr>
          <w:rFonts w:cstheme="minorHAnsi"/>
          <w:sz w:val="23"/>
          <w:szCs w:val="23"/>
        </w:rPr>
      </w:pPr>
      <w:r w:rsidRPr="00AE09B4">
        <w:rPr>
          <w:rFonts w:cstheme="minorHAnsi"/>
          <w:sz w:val="23"/>
          <w:szCs w:val="23"/>
        </w:rPr>
        <w:t>O</w:t>
      </w:r>
      <w:r w:rsidRPr="00AE09B4">
        <w:rPr>
          <w:rFonts w:cstheme="minorHAnsi"/>
          <w:spacing w:val="-5"/>
          <w:sz w:val="23"/>
          <w:szCs w:val="23"/>
        </w:rPr>
        <w:t xml:space="preserve"> </w:t>
      </w:r>
      <w:r w:rsidRPr="00AE09B4">
        <w:rPr>
          <w:rFonts w:cstheme="minorHAnsi"/>
          <w:sz w:val="23"/>
          <w:szCs w:val="23"/>
        </w:rPr>
        <w:t>lance</w:t>
      </w:r>
      <w:r w:rsidRPr="00AE09B4">
        <w:rPr>
          <w:rFonts w:cstheme="minorHAnsi"/>
          <w:spacing w:val="-2"/>
          <w:sz w:val="23"/>
          <w:szCs w:val="23"/>
        </w:rPr>
        <w:t xml:space="preserve"> </w:t>
      </w:r>
      <w:r w:rsidRPr="00AE09B4">
        <w:rPr>
          <w:rFonts w:cstheme="minorHAnsi"/>
          <w:sz w:val="23"/>
          <w:szCs w:val="23"/>
        </w:rPr>
        <w:t>deverá</w:t>
      </w:r>
      <w:r w:rsidRPr="00AE09B4">
        <w:rPr>
          <w:rFonts w:cstheme="minorHAnsi"/>
          <w:spacing w:val="-5"/>
          <w:sz w:val="23"/>
          <w:szCs w:val="23"/>
        </w:rPr>
        <w:t xml:space="preserve"> </w:t>
      </w:r>
      <w:r w:rsidRPr="00AE09B4">
        <w:rPr>
          <w:rFonts w:cstheme="minorHAnsi"/>
          <w:sz w:val="23"/>
          <w:szCs w:val="23"/>
        </w:rPr>
        <w:t>ser</w:t>
      </w:r>
      <w:r w:rsidRPr="00AE09B4">
        <w:rPr>
          <w:rFonts w:cstheme="minorHAnsi"/>
          <w:spacing w:val="-3"/>
          <w:sz w:val="23"/>
          <w:szCs w:val="23"/>
        </w:rPr>
        <w:t xml:space="preserve"> </w:t>
      </w:r>
      <w:r w:rsidRPr="00AE09B4">
        <w:rPr>
          <w:rFonts w:cstheme="minorHAnsi"/>
          <w:sz w:val="23"/>
          <w:szCs w:val="23"/>
        </w:rPr>
        <w:t>ofertado</w:t>
      </w:r>
      <w:r w:rsidRPr="00AE09B4">
        <w:rPr>
          <w:rFonts w:cstheme="minorHAnsi"/>
          <w:spacing w:val="-2"/>
          <w:sz w:val="23"/>
          <w:szCs w:val="23"/>
        </w:rPr>
        <w:t xml:space="preserve"> </w:t>
      </w:r>
      <w:r w:rsidRPr="00AE09B4">
        <w:rPr>
          <w:rFonts w:cstheme="minorHAnsi"/>
          <w:sz w:val="23"/>
          <w:szCs w:val="23"/>
        </w:rPr>
        <w:t>pelo</w:t>
      </w:r>
      <w:r w:rsidRPr="00AE09B4">
        <w:rPr>
          <w:rFonts w:cstheme="minorHAnsi"/>
          <w:spacing w:val="-3"/>
          <w:sz w:val="23"/>
          <w:szCs w:val="23"/>
        </w:rPr>
        <w:t xml:space="preserve"> </w:t>
      </w:r>
      <w:r w:rsidRPr="00AE09B4">
        <w:rPr>
          <w:rFonts w:cstheme="minorHAnsi"/>
          <w:sz w:val="23"/>
          <w:szCs w:val="23"/>
        </w:rPr>
        <w:t>valor</w:t>
      </w:r>
      <w:r w:rsidRPr="00AE09B4">
        <w:rPr>
          <w:rFonts w:cstheme="minorHAnsi"/>
          <w:spacing w:val="1"/>
          <w:sz w:val="23"/>
          <w:szCs w:val="23"/>
        </w:rPr>
        <w:t xml:space="preserve"> </w:t>
      </w:r>
      <w:r w:rsidRPr="00AE09B4">
        <w:rPr>
          <w:rFonts w:cstheme="minorHAnsi"/>
          <w:b/>
          <w:sz w:val="23"/>
          <w:szCs w:val="23"/>
        </w:rPr>
        <w:t>unitário</w:t>
      </w:r>
      <w:r w:rsidRPr="00AE09B4">
        <w:rPr>
          <w:rFonts w:cstheme="minorHAnsi"/>
          <w:b/>
          <w:spacing w:val="-2"/>
          <w:sz w:val="23"/>
          <w:szCs w:val="23"/>
        </w:rPr>
        <w:t xml:space="preserve"> </w:t>
      </w:r>
      <w:r w:rsidRPr="00AE09B4">
        <w:rPr>
          <w:rFonts w:cstheme="minorHAnsi"/>
          <w:sz w:val="23"/>
          <w:szCs w:val="23"/>
        </w:rPr>
        <w:t>do</w:t>
      </w:r>
      <w:r w:rsidRPr="00AE09B4">
        <w:rPr>
          <w:rFonts w:cstheme="minorHAnsi"/>
          <w:spacing w:val="-3"/>
          <w:sz w:val="23"/>
          <w:szCs w:val="23"/>
        </w:rPr>
        <w:t xml:space="preserve"> </w:t>
      </w:r>
      <w:r w:rsidR="005F2ECC" w:rsidRPr="00AE09B4">
        <w:rPr>
          <w:rFonts w:cstheme="minorHAnsi"/>
          <w:b/>
          <w:bCs/>
          <w:sz w:val="23"/>
          <w:szCs w:val="23"/>
        </w:rPr>
        <w:t>Lote</w:t>
      </w:r>
      <w:r w:rsidRPr="00AE09B4">
        <w:rPr>
          <w:rFonts w:cstheme="minorHAnsi"/>
          <w:sz w:val="23"/>
          <w:szCs w:val="23"/>
        </w:rPr>
        <w:t>.</w:t>
      </w:r>
    </w:p>
    <w:p w14:paraId="04AE7447" w14:textId="77777777" w:rsidR="00593EA7" w:rsidRPr="00AE09B4" w:rsidRDefault="00593EA7" w:rsidP="003844DA">
      <w:pPr>
        <w:pStyle w:val="PargrafodaLista"/>
        <w:widowControl w:val="0"/>
        <w:numPr>
          <w:ilvl w:val="1"/>
          <w:numId w:val="35"/>
        </w:numPr>
        <w:tabs>
          <w:tab w:val="left" w:pos="426"/>
          <w:tab w:val="left" w:pos="1276"/>
        </w:tabs>
        <w:suppressAutoHyphens/>
        <w:spacing w:before="151" w:after="0"/>
        <w:ind w:left="0" w:right="2" w:firstLine="0"/>
        <w:contextualSpacing w:val="0"/>
        <w:jc w:val="both"/>
        <w:rPr>
          <w:rFonts w:cstheme="minorHAnsi"/>
          <w:sz w:val="23"/>
          <w:szCs w:val="23"/>
        </w:rPr>
      </w:pPr>
      <w:r w:rsidRPr="00AE09B4">
        <w:rPr>
          <w:rFonts w:cstheme="minorHAnsi"/>
          <w:sz w:val="23"/>
          <w:szCs w:val="23"/>
        </w:rPr>
        <w:t>Os</w:t>
      </w:r>
      <w:r w:rsidRPr="00AE09B4">
        <w:rPr>
          <w:rFonts w:cstheme="minorHAnsi"/>
          <w:spacing w:val="1"/>
          <w:sz w:val="23"/>
          <w:szCs w:val="23"/>
        </w:rPr>
        <w:t xml:space="preserve"> </w:t>
      </w:r>
      <w:r w:rsidRPr="00AE09B4">
        <w:rPr>
          <w:rFonts w:cstheme="minorHAnsi"/>
          <w:sz w:val="23"/>
          <w:szCs w:val="23"/>
        </w:rPr>
        <w:t>licitantes</w:t>
      </w:r>
      <w:r w:rsidRPr="00AE09B4">
        <w:rPr>
          <w:rFonts w:cstheme="minorHAnsi"/>
          <w:spacing w:val="1"/>
          <w:sz w:val="23"/>
          <w:szCs w:val="23"/>
        </w:rPr>
        <w:t xml:space="preserve"> </w:t>
      </w:r>
      <w:r w:rsidRPr="00AE09B4">
        <w:rPr>
          <w:rFonts w:cstheme="minorHAnsi"/>
          <w:sz w:val="23"/>
          <w:szCs w:val="23"/>
        </w:rPr>
        <w:t>poderão</w:t>
      </w:r>
      <w:r w:rsidRPr="00AE09B4">
        <w:rPr>
          <w:rFonts w:cstheme="minorHAnsi"/>
          <w:spacing w:val="1"/>
          <w:sz w:val="23"/>
          <w:szCs w:val="23"/>
        </w:rPr>
        <w:t xml:space="preserve"> </w:t>
      </w:r>
      <w:r w:rsidRPr="00AE09B4">
        <w:rPr>
          <w:rFonts w:cstheme="minorHAnsi"/>
          <w:sz w:val="23"/>
          <w:szCs w:val="23"/>
        </w:rPr>
        <w:t>oferecer</w:t>
      </w:r>
      <w:r w:rsidRPr="00AE09B4">
        <w:rPr>
          <w:rFonts w:cstheme="minorHAnsi"/>
          <w:spacing w:val="1"/>
          <w:sz w:val="23"/>
          <w:szCs w:val="23"/>
        </w:rPr>
        <w:t xml:space="preserve"> </w:t>
      </w:r>
      <w:r w:rsidRPr="00AE09B4">
        <w:rPr>
          <w:rFonts w:cstheme="minorHAnsi"/>
          <w:sz w:val="23"/>
          <w:szCs w:val="23"/>
        </w:rPr>
        <w:t>lances</w:t>
      </w:r>
      <w:r w:rsidRPr="00AE09B4">
        <w:rPr>
          <w:rFonts w:cstheme="minorHAnsi"/>
          <w:spacing w:val="1"/>
          <w:sz w:val="23"/>
          <w:szCs w:val="23"/>
        </w:rPr>
        <w:t xml:space="preserve"> </w:t>
      </w:r>
      <w:r w:rsidRPr="00AE09B4">
        <w:rPr>
          <w:rFonts w:cstheme="minorHAnsi"/>
          <w:sz w:val="23"/>
          <w:szCs w:val="23"/>
        </w:rPr>
        <w:t>sucessivos,</w:t>
      </w:r>
      <w:r w:rsidRPr="00AE09B4">
        <w:rPr>
          <w:rFonts w:cstheme="minorHAnsi"/>
          <w:spacing w:val="1"/>
          <w:sz w:val="23"/>
          <w:szCs w:val="23"/>
        </w:rPr>
        <w:t xml:space="preserve"> </w:t>
      </w:r>
      <w:r w:rsidRPr="00AE09B4">
        <w:rPr>
          <w:rFonts w:cstheme="minorHAnsi"/>
          <w:sz w:val="23"/>
          <w:szCs w:val="23"/>
        </w:rPr>
        <w:t>observando</w:t>
      </w:r>
      <w:r w:rsidRPr="00AE09B4">
        <w:rPr>
          <w:rFonts w:cstheme="minorHAnsi"/>
          <w:spacing w:val="1"/>
          <w:sz w:val="23"/>
          <w:szCs w:val="23"/>
        </w:rPr>
        <w:t xml:space="preserve"> </w:t>
      </w:r>
      <w:r w:rsidRPr="00AE09B4">
        <w:rPr>
          <w:rFonts w:cstheme="minorHAnsi"/>
          <w:sz w:val="23"/>
          <w:szCs w:val="23"/>
        </w:rPr>
        <w:t>o</w:t>
      </w:r>
      <w:r w:rsidRPr="00AE09B4">
        <w:rPr>
          <w:rFonts w:cstheme="minorHAnsi"/>
          <w:spacing w:val="1"/>
          <w:sz w:val="23"/>
          <w:szCs w:val="23"/>
        </w:rPr>
        <w:t xml:space="preserve"> </w:t>
      </w:r>
      <w:r w:rsidRPr="00AE09B4">
        <w:rPr>
          <w:rFonts w:cstheme="minorHAnsi"/>
          <w:sz w:val="23"/>
          <w:szCs w:val="23"/>
        </w:rPr>
        <w:t>horário</w:t>
      </w:r>
      <w:r w:rsidRPr="00AE09B4">
        <w:rPr>
          <w:rFonts w:cstheme="minorHAnsi"/>
          <w:spacing w:val="-2"/>
          <w:sz w:val="23"/>
          <w:szCs w:val="23"/>
        </w:rPr>
        <w:t xml:space="preserve"> </w:t>
      </w:r>
      <w:r w:rsidRPr="00AE09B4">
        <w:rPr>
          <w:rFonts w:cstheme="minorHAnsi"/>
          <w:sz w:val="23"/>
          <w:szCs w:val="23"/>
        </w:rPr>
        <w:t>fixado</w:t>
      </w:r>
      <w:r w:rsidRPr="00AE09B4">
        <w:rPr>
          <w:rFonts w:cstheme="minorHAnsi"/>
          <w:spacing w:val="-1"/>
          <w:sz w:val="23"/>
          <w:szCs w:val="23"/>
        </w:rPr>
        <w:t xml:space="preserve"> </w:t>
      </w:r>
      <w:r w:rsidRPr="00AE09B4">
        <w:rPr>
          <w:rFonts w:cstheme="minorHAnsi"/>
          <w:sz w:val="23"/>
          <w:szCs w:val="23"/>
        </w:rPr>
        <w:t>para</w:t>
      </w:r>
      <w:r w:rsidRPr="00AE09B4">
        <w:rPr>
          <w:rFonts w:cstheme="minorHAnsi"/>
          <w:spacing w:val="-4"/>
          <w:sz w:val="23"/>
          <w:szCs w:val="23"/>
        </w:rPr>
        <w:t xml:space="preserve"> </w:t>
      </w:r>
      <w:r w:rsidRPr="00AE09B4">
        <w:rPr>
          <w:rFonts w:cstheme="minorHAnsi"/>
          <w:sz w:val="23"/>
          <w:szCs w:val="23"/>
        </w:rPr>
        <w:t>abertura</w:t>
      </w:r>
      <w:r w:rsidRPr="00AE09B4">
        <w:rPr>
          <w:rFonts w:cstheme="minorHAnsi"/>
          <w:spacing w:val="-3"/>
          <w:sz w:val="23"/>
          <w:szCs w:val="23"/>
        </w:rPr>
        <w:t xml:space="preserve"> </w:t>
      </w:r>
      <w:r w:rsidRPr="00AE09B4">
        <w:rPr>
          <w:rFonts w:cstheme="minorHAnsi"/>
          <w:sz w:val="23"/>
          <w:szCs w:val="23"/>
        </w:rPr>
        <w:t>da</w:t>
      </w:r>
      <w:r w:rsidRPr="00AE09B4">
        <w:rPr>
          <w:rFonts w:cstheme="minorHAnsi"/>
          <w:spacing w:val="-5"/>
          <w:sz w:val="23"/>
          <w:szCs w:val="23"/>
        </w:rPr>
        <w:t xml:space="preserve"> </w:t>
      </w:r>
      <w:r w:rsidRPr="00AE09B4">
        <w:rPr>
          <w:rFonts w:cstheme="minorHAnsi"/>
          <w:sz w:val="23"/>
          <w:szCs w:val="23"/>
        </w:rPr>
        <w:t>sessão</w:t>
      </w:r>
      <w:r w:rsidRPr="00AE09B4">
        <w:rPr>
          <w:rFonts w:cstheme="minorHAnsi"/>
          <w:spacing w:val="2"/>
          <w:sz w:val="23"/>
          <w:szCs w:val="23"/>
        </w:rPr>
        <w:t xml:space="preserve"> </w:t>
      </w:r>
      <w:r w:rsidRPr="00AE09B4">
        <w:rPr>
          <w:rFonts w:cstheme="minorHAnsi"/>
          <w:sz w:val="23"/>
          <w:szCs w:val="23"/>
        </w:rPr>
        <w:t>e</w:t>
      </w:r>
      <w:r w:rsidRPr="00AE09B4">
        <w:rPr>
          <w:rFonts w:cstheme="minorHAnsi"/>
          <w:spacing w:val="-4"/>
          <w:sz w:val="23"/>
          <w:szCs w:val="23"/>
        </w:rPr>
        <w:t xml:space="preserve"> </w:t>
      </w:r>
      <w:r w:rsidRPr="00AE09B4">
        <w:rPr>
          <w:rFonts w:cstheme="minorHAnsi"/>
          <w:sz w:val="23"/>
          <w:szCs w:val="23"/>
        </w:rPr>
        <w:t>as</w:t>
      </w:r>
      <w:r w:rsidRPr="00AE09B4">
        <w:rPr>
          <w:rFonts w:cstheme="minorHAnsi"/>
          <w:spacing w:val="-2"/>
          <w:sz w:val="23"/>
          <w:szCs w:val="23"/>
        </w:rPr>
        <w:t xml:space="preserve"> </w:t>
      </w:r>
      <w:r w:rsidRPr="00AE09B4">
        <w:rPr>
          <w:rFonts w:cstheme="minorHAnsi"/>
          <w:sz w:val="23"/>
          <w:szCs w:val="23"/>
        </w:rPr>
        <w:t>regras</w:t>
      </w:r>
      <w:r w:rsidRPr="00AE09B4">
        <w:rPr>
          <w:rFonts w:cstheme="minorHAnsi"/>
          <w:spacing w:val="-2"/>
          <w:sz w:val="23"/>
          <w:szCs w:val="23"/>
        </w:rPr>
        <w:t xml:space="preserve"> </w:t>
      </w:r>
      <w:r w:rsidRPr="00AE09B4">
        <w:rPr>
          <w:rFonts w:cstheme="minorHAnsi"/>
          <w:sz w:val="23"/>
          <w:szCs w:val="23"/>
        </w:rPr>
        <w:t>estabelecidas</w:t>
      </w:r>
      <w:r w:rsidRPr="00AE09B4">
        <w:rPr>
          <w:rFonts w:cstheme="minorHAnsi"/>
          <w:spacing w:val="-2"/>
          <w:sz w:val="23"/>
          <w:szCs w:val="23"/>
        </w:rPr>
        <w:t xml:space="preserve"> </w:t>
      </w:r>
      <w:r w:rsidRPr="00AE09B4">
        <w:rPr>
          <w:rFonts w:cstheme="minorHAnsi"/>
          <w:sz w:val="23"/>
          <w:szCs w:val="23"/>
        </w:rPr>
        <w:t>no</w:t>
      </w:r>
      <w:r w:rsidRPr="00AE09B4">
        <w:rPr>
          <w:rFonts w:cstheme="minorHAnsi"/>
          <w:spacing w:val="-2"/>
          <w:sz w:val="23"/>
          <w:szCs w:val="23"/>
        </w:rPr>
        <w:t xml:space="preserve"> </w:t>
      </w:r>
      <w:r w:rsidRPr="00AE09B4">
        <w:rPr>
          <w:rFonts w:cstheme="minorHAnsi"/>
          <w:sz w:val="23"/>
          <w:szCs w:val="23"/>
        </w:rPr>
        <w:t>Edital.</w:t>
      </w:r>
    </w:p>
    <w:p w14:paraId="33AF8C94" w14:textId="77777777" w:rsidR="00593EA7" w:rsidRPr="00AE09B4" w:rsidRDefault="00593EA7" w:rsidP="003844DA">
      <w:pPr>
        <w:pStyle w:val="PargrafodaLista"/>
        <w:widowControl w:val="0"/>
        <w:numPr>
          <w:ilvl w:val="1"/>
          <w:numId w:val="35"/>
        </w:numPr>
        <w:tabs>
          <w:tab w:val="left" w:pos="426"/>
          <w:tab w:val="left" w:pos="1276"/>
        </w:tabs>
        <w:suppressAutoHyphens/>
        <w:spacing w:before="121" w:after="0" w:line="271" w:lineRule="auto"/>
        <w:ind w:left="0" w:right="2" w:firstLine="0"/>
        <w:contextualSpacing w:val="0"/>
        <w:jc w:val="both"/>
        <w:rPr>
          <w:rFonts w:cstheme="minorHAnsi"/>
          <w:sz w:val="23"/>
          <w:szCs w:val="23"/>
        </w:rPr>
      </w:pPr>
      <w:r w:rsidRPr="00AE09B4">
        <w:rPr>
          <w:rFonts w:cstheme="minorHAnsi"/>
          <w:sz w:val="23"/>
          <w:szCs w:val="23"/>
        </w:rPr>
        <w:t xml:space="preserve">O licitante somente poderá oferecer lance de </w:t>
      </w:r>
      <w:r w:rsidRPr="00AE09B4">
        <w:rPr>
          <w:rFonts w:cstheme="minorHAnsi"/>
          <w:b/>
          <w:bCs/>
          <w:sz w:val="23"/>
          <w:szCs w:val="23"/>
        </w:rPr>
        <w:t>valor inferior</w:t>
      </w:r>
      <w:r w:rsidRPr="00AE09B4">
        <w:rPr>
          <w:rFonts w:cstheme="minorHAnsi"/>
          <w:sz w:val="23"/>
          <w:szCs w:val="23"/>
        </w:rPr>
        <w:t xml:space="preserve"> ao último</w:t>
      </w:r>
      <w:r w:rsidRPr="00AE09B4">
        <w:rPr>
          <w:rFonts w:cstheme="minorHAnsi"/>
          <w:spacing w:val="1"/>
          <w:sz w:val="23"/>
          <w:szCs w:val="23"/>
        </w:rPr>
        <w:t xml:space="preserve"> </w:t>
      </w:r>
      <w:r w:rsidRPr="00AE09B4">
        <w:rPr>
          <w:rFonts w:cstheme="minorHAnsi"/>
          <w:sz w:val="23"/>
          <w:szCs w:val="23"/>
        </w:rPr>
        <w:t>por</w:t>
      </w:r>
      <w:r w:rsidRPr="00AE09B4">
        <w:rPr>
          <w:rFonts w:cstheme="minorHAnsi"/>
          <w:spacing w:val="-1"/>
          <w:sz w:val="23"/>
          <w:szCs w:val="23"/>
        </w:rPr>
        <w:t xml:space="preserve"> </w:t>
      </w:r>
      <w:r w:rsidRPr="00AE09B4">
        <w:rPr>
          <w:rFonts w:cstheme="minorHAnsi"/>
          <w:sz w:val="23"/>
          <w:szCs w:val="23"/>
        </w:rPr>
        <w:t>ele</w:t>
      </w:r>
      <w:r w:rsidRPr="00AE09B4">
        <w:rPr>
          <w:rFonts w:cstheme="minorHAnsi"/>
          <w:spacing w:val="-2"/>
          <w:sz w:val="23"/>
          <w:szCs w:val="23"/>
        </w:rPr>
        <w:t xml:space="preserve"> </w:t>
      </w:r>
      <w:r w:rsidRPr="00AE09B4">
        <w:rPr>
          <w:rFonts w:cstheme="minorHAnsi"/>
          <w:sz w:val="23"/>
          <w:szCs w:val="23"/>
        </w:rPr>
        <w:t>ofertado</w:t>
      </w:r>
      <w:r w:rsidRPr="00AE09B4">
        <w:rPr>
          <w:rFonts w:cstheme="minorHAnsi"/>
          <w:spacing w:val="3"/>
          <w:sz w:val="23"/>
          <w:szCs w:val="23"/>
        </w:rPr>
        <w:t xml:space="preserve"> </w:t>
      </w:r>
      <w:r w:rsidRPr="00AE09B4">
        <w:rPr>
          <w:rFonts w:cstheme="minorHAnsi"/>
          <w:sz w:val="23"/>
          <w:szCs w:val="23"/>
        </w:rPr>
        <w:t>e</w:t>
      </w:r>
      <w:r w:rsidRPr="00AE09B4">
        <w:rPr>
          <w:rFonts w:cstheme="minorHAnsi"/>
          <w:spacing w:val="-2"/>
          <w:sz w:val="23"/>
          <w:szCs w:val="23"/>
        </w:rPr>
        <w:t xml:space="preserve"> </w:t>
      </w:r>
      <w:r w:rsidRPr="00AE09B4">
        <w:rPr>
          <w:rFonts w:cstheme="minorHAnsi"/>
          <w:sz w:val="23"/>
          <w:szCs w:val="23"/>
        </w:rPr>
        <w:t>registrado pelo</w:t>
      </w:r>
      <w:r w:rsidRPr="00AE09B4">
        <w:rPr>
          <w:rFonts w:cstheme="minorHAnsi"/>
          <w:spacing w:val="-1"/>
          <w:sz w:val="23"/>
          <w:szCs w:val="23"/>
        </w:rPr>
        <w:t xml:space="preserve"> </w:t>
      </w:r>
      <w:r w:rsidRPr="00AE09B4">
        <w:rPr>
          <w:rFonts w:cstheme="minorHAnsi"/>
          <w:sz w:val="23"/>
          <w:szCs w:val="23"/>
        </w:rPr>
        <w:t>sistema.</w:t>
      </w:r>
    </w:p>
    <w:p w14:paraId="70B0D9DC" w14:textId="6D1A196B" w:rsidR="00593EA7" w:rsidRPr="00AE09B4" w:rsidRDefault="00593EA7" w:rsidP="003844DA">
      <w:pPr>
        <w:pStyle w:val="PargrafodaLista"/>
        <w:widowControl w:val="0"/>
        <w:numPr>
          <w:ilvl w:val="1"/>
          <w:numId w:val="35"/>
        </w:numPr>
        <w:tabs>
          <w:tab w:val="left" w:pos="426"/>
          <w:tab w:val="left" w:pos="1276"/>
        </w:tabs>
        <w:suppressAutoHyphens/>
        <w:spacing w:before="123" w:after="0"/>
        <w:ind w:left="0" w:right="2" w:firstLine="0"/>
        <w:contextualSpacing w:val="0"/>
        <w:jc w:val="both"/>
        <w:rPr>
          <w:rFonts w:cstheme="minorHAnsi"/>
          <w:sz w:val="23"/>
          <w:szCs w:val="23"/>
        </w:rPr>
      </w:pPr>
      <w:r w:rsidRPr="00AE09B4">
        <w:rPr>
          <w:rFonts w:cstheme="minorHAnsi"/>
          <w:sz w:val="23"/>
          <w:szCs w:val="23"/>
        </w:rPr>
        <w:t>O</w:t>
      </w:r>
      <w:r w:rsidRPr="00AE09B4">
        <w:rPr>
          <w:rFonts w:cstheme="minorHAnsi"/>
          <w:spacing w:val="1"/>
          <w:sz w:val="23"/>
          <w:szCs w:val="23"/>
        </w:rPr>
        <w:t xml:space="preserve"> </w:t>
      </w:r>
      <w:r w:rsidRPr="00AE09B4">
        <w:rPr>
          <w:rFonts w:cstheme="minorHAnsi"/>
          <w:sz w:val="23"/>
          <w:szCs w:val="23"/>
        </w:rPr>
        <w:t>intervalo</w:t>
      </w:r>
      <w:r w:rsidRPr="00AE09B4">
        <w:rPr>
          <w:rFonts w:cstheme="minorHAnsi"/>
          <w:spacing w:val="1"/>
          <w:sz w:val="23"/>
          <w:szCs w:val="23"/>
        </w:rPr>
        <w:t xml:space="preserve"> </w:t>
      </w:r>
      <w:r w:rsidRPr="00AE09B4">
        <w:rPr>
          <w:rFonts w:cstheme="minorHAnsi"/>
          <w:sz w:val="23"/>
          <w:szCs w:val="23"/>
        </w:rPr>
        <w:t>mínimo</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diferença</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valores</w:t>
      </w:r>
      <w:r w:rsidRPr="00AE09B4">
        <w:rPr>
          <w:rFonts w:cstheme="minorHAnsi"/>
          <w:spacing w:val="1"/>
          <w:sz w:val="23"/>
          <w:szCs w:val="23"/>
        </w:rPr>
        <w:t xml:space="preserve"> </w:t>
      </w:r>
      <w:r w:rsidRPr="00AE09B4">
        <w:rPr>
          <w:rFonts w:cstheme="minorHAnsi"/>
          <w:sz w:val="23"/>
          <w:szCs w:val="23"/>
        </w:rPr>
        <w:t>entre</w:t>
      </w:r>
      <w:r w:rsidRPr="00AE09B4">
        <w:rPr>
          <w:rFonts w:cstheme="minorHAnsi"/>
          <w:spacing w:val="1"/>
          <w:sz w:val="23"/>
          <w:szCs w:val="23"/>
        </w:rPr>
        <w:t xml:space="preserve"> </w:t>
      </w:r>
      <w:r w:rsidRPr="00AE09B4">
        <w:rPr>
          <w:rFonts w:cstheme="minorHAnsi"/>
          <w:sz w:val="23"/>
          <w:szCs w:val="23"/>
        </w:rPr>
        <w:t>os</w:t>
      </w:r>
      <w:r w:rsidRPr="00AE09B4">
        <w:rPr>
          <w:rFonts w:cstheme="minorHAnsi"/>
          <w:spacing w:val="1"/>
          <w:sz w:val="23"/>
          <w:szCs w:val="23"/>
        </w:rPr>
        <w:t xml:space="preserve"> </w:t>
      </w:r>
      <w:r w:rsidRPr="00AE09B4">
        <w:rPr>
          <w:rFonts w:cstheme="minorHAnsi"/>
          <w:sz w:val="23"/>
          <w:szCs w:val="23"/>
        </w:rPr>
        <w:t>lances,</w:t>
      </w:r>
      <w:r w:rsidRPr="00AE09B4">
        <w:rPr>
          <w:rFonts w:cstheme="minorHAnsi"/>
          <w:spacing w:val="1"/>
          <w:sz w:val="23"/>
          <w:szCs w:val="23"/>
        </w:rPr>
        <w:t xml:space="preserve"> </w:t>
      </w:r>
      <w:r w:rsidRPr="00AE09B4">
        <w:rPr>
          <w:rFonts w:cstheme="minorHAnsi"/>
          <w:sz w:val="23"/>
          <w:szCs w:val="23"/>
        </w:rPr>
        <w:t>que</w:t>
      </w:r>
      <w:r w:rsidRPr="00AE09B4">
        <w:rPr>
          <w:rFonts w:cstheme="minorHAnsi"/>
          <w:spacing w:val="1"/>
          <w:sz w:val="23"/>
          <w:szCs w:val="23"/>
        </w:rPr>
        <w:t xml:space="preserve"> </w:t>
      </w:r>
      <w:r w:rsidRPr="00AE09B4">
        <w:rPr>
          <w:rFonts w:cstheme="minorHAnsi"/>
          <w:sz w:val="23"/>
          <w:szCs w:val="23"/>
        </w:rPr>
        <w:t>incidirá</w:t>
      </w:r>
      <w:r w:rsidRPr="00AE09B4">
        <w:rPr>
          <w:rFonts w:cstheme="minorHAnsi"/>
          <w:spacing w:val="1"/>
          <w:sz w:val="23"/>
          <w:szCs w:val="23"/>
        </w:rPr>
        <w:t xml:space="preserve"> </w:t>
      </w:r>
      <w:r w:rsidRPr="00AE09B4">
        <w:rPr>
          <w:rFonts w:cstheme="minorHAnsi"/>
          <w:sz w:val="23"/>
          <w:szCs w:val="23"/>
        </w:rPr>
        <w:t>tanto</w:t>
      </w:r>
      <w:r w:rsidRPr="00AE09B4">
        <w:rPr>
          <w:rFonts w:cstheme="minorHAnsi"/>
          <w:spacing w:val="1"/>
          <w:sz w:val="23"/>
          <w:szCs w:val="23"/>
        </w:rPr>
        <w:t xml:space="preserve"> </w:t>
      </w:r>
      <w:r w:rsidRPr="00AE09B4">
        <w:rPr>
          <w:rFonts w:cstheme="minorHAnsi"/>
          <w:sz w:val="23"/>
          <w:szCs w:val="23"/>
        </w:rPr>
        <w:t>em</w:t>
      </w:r>
      <w:r w:rsidRPr="00AE09B4">
        <w:rPr>
          <w:rFonts w:cstheme="minorHAnsi"/>
          <w:spacing w:val="1"/>
          <w:sz w:val="23"/>
          <w:szCs w:val="23"/>
        </w:rPr>
        <w:t xml:space="preserve"> </w:t>
      </w:r>
      <w:r w:rsidRPr="00AE09B4">
        <w:rPr>
          <w:rFonts w:cstheme="minorHAnsi"/>
          <w:sz w:val="23"/>
          <w:szCs w:val="23"/>
        </w:rPr>
        <w:t>relação</w:t>
      </w:r>
      <w:r w:rsidRPr="00AE09B4">
        <w:rPr>
          <w:rFonts w:cstheme="minorHAnsi"/>
          <w:spacing w:val="1"/>
          <w:sz w:val="23"/>
          <w:szCs w:val="23"/>
        </w:rPr>
        <w:t xml:space="preserve"> </w:t>
      </w:r>
      <w:r w:rsidRPr="00AE09B4">
        <w:rPr>
          <w:rFonts w:cstheme="minorHAnsi"/>
          <w:sz w:val="23"/>
          <w:szCs w:val="23"/>
        </w:rPr>
        <w:t>aos</w:t>
      </w:r>
      <w:r w:rsidRPr="00AE09B4">
        <w:rPr>
          <w:rFonts w:cstheme="minorHAnsi"/>
          <w:spacing w:val="1"/>
          <w:sz w:val="23"/>
          <w:szCs w:val="23"/>
        </w:rPr>
        <w:t xml:space="preserve"> </w:t>
      </w:r>
      <w:r w:rsidRPr="00AE09B4">
        <w:rPr>
          <w:rFonts w:cstheme="minorHAnsi"/>
          <w:sz w:val="23"/>
          <w:szCs w:val="23"/>
        </w:rPr>
        <w:t>lances</w:t>
      </w:r>
      <w:r w:rsidRPr="00AE09B4">
        <w:rPr>
          <w:rFonts w:cstheme="minorHAnsi"/>
          <w:spacing w:val="1"/>
          <w:sz w:val="23"/>
          <w:szCs w:val="23"/>
        </w:rPr>
        <w:t xml:space="preserve"> </w:t>
      </w:r>
      <w:r w:rsidRPr="00AE09B4">
        <w:rPr>
          <w:rFonts w:cstheme="minorHAnsi"/>
          <w:sz w:val="23"/>
          <w:szCs w:val="23"/>
        </w:rPr>
        <w:t>intermediários</w:t>
      </w:r>
      <w:r w:rsidRPr="00AE09B4">
        <w:rPr>
          <w:rFonts w:cstheme="minorHAnsi"/>
          <w:spacing w:val="1"/>
          <w:sz w:val="23"/>
          <w:szCs w:val="23"/>
        </w:rPr>
        <w:t xml:space="preserve"> </w:t>
      </w:r>
      <w:r w:rsidRPr="00AE09B4">
        <w:rPr>
          <w:rFonts w:cstheme="minorHAnsi"/>
          <w:sz w:val="23"/>
          <w:szCs w:val="23"/>
        </w:rPr>
        <w:t>quanto</w:t>
      </w:r>
      <w:r w:rsidRPr="00AE09B4">
        <w:rPr>
          <w:rFonts w:cstheme="minorHAnsi"/>
          <w:spacing w:val="1"/>
          <w:sz w:val="23"/>
          <w:szCs w:val="23"/>
        </w:rPr>
        <w:t xml:space="preserve"> </w:t>
      </w:r>
      <w:r w:rsidRPr="00AE09B4">
        <w:rPr>
          <w:rFonts w:cstheme="minorHAnsi"/>
          <w:sz w:val="23"/>
          <w:szCs w:val="23"/>
        </w:rPr>
        <w:t>em</w:t>
      </w:r>
      <w:r w:rsidRPr="00AE09B4">
        <w:rPr>
          <w:rFonts w:cstheme="minorHAnsi"/>
          <w:spacing w:val="1"/>
          <w:sz w:val="23"/>
          <w:szCs w:val="23"/>
        </w:rPr>
        <w:t xml:space="preserve"> </w:t>
      </w:r>
      <w:r w:rsidRPr="00AE09B4">
        <w:rPr>
          <w:rFonts w:cstheme="minorHAnsi"/>
          <w:sz w:val="23"/>
          <w:szCs w:val="23"/>
        </w:rPr>
        <w:t>relação</w:t>
      </w:r>
      <w:r w:rsidRPr="00AE09B4">
        <w:rPr>
          <w:rFonts w:cstheme="minorHAnsi"/>
          <w:spacing w:val="1"/>
          <w:sz w:val="23"/>
          <w:szCs w:val="23"/>
        </w:rPr>
        <w:t xml:space="preserve"> </w:t>
      </w:r>
      <w:r w:rsidRPr="00AE09B4">
        <w:rPr>
          <w:rFonts w:cstheme="minorHAnsi"/>
          <w:sz w:val="23"/>
          <w:szCs w:val="23"/>
        </w:rPr>
        <w:t>à</w:t>
      </w:r>
      <w:r w:rsidRPr="00AE09B4">
        <w:rPr>
          <w:rFonts w:cstheme="minorHAnsi"/>
          <w:spacing w:val="1"/>
          <w:sz w:val="23"/>
          <w:szCs w:val="23"/>
        </w:rPr>
        <w:t xml:space="preserve"> </w:t>
      </w:r>
      <w:r w:rsidRPr="00AE09B4">
        <w:rPr>
          <w:rFonts w:cstheme="minorHAnsi"/>
          <w:sz w:val="23"/>
          <w:szCs w:val="23"/>
        </w:rPr>
        <w:t>proposta</w:t>
      </w:r>
      <w:r w:rsidRPr="00AE09B4">
        <w:rPr>
          <w:rFonts w:cstheme="minorHAnsi"/>
          <w:spacing w:val="-4"/>
          <w:sz w:val="23"/>
          <w:szCs w:val="23"/>
        </w:rPr>
        <w:t xml:space="preserve"> </w:t>
      </w:r>
      <w:r w:rsidRPr="00AE09B4">
        <w:rPr>
          <w:rFonts w:cstheme="minorHAnsi"/>
          <w:sz w:val="23"/>
          <w:szCs w:val="23"/>
        </w:rPr>
        <w:t>que cobrir a</w:t>
      </w:r>
      <w:r w:rsidRPr="00AE09B4">
        <w:rPr>
          <w:rFonts w:cstheme="minorHAnsi"/>
          <w:spacing w:val="-4"/>
          <w:sz w:val="23"/>
          <w:szCs w:val="23"/>
        </w:rPr>
        <w:t xml:space="preserve"> </w:t>
      </w:r>
      <w:r w:rsidRPr="00AE09B4">
        <w:rPr>
          <w:rFonts w:cstheme="minorHAnsi"/>
          <w:sz w:val="23"/>
          <w:szCs w:val="23"/>
        </w:rPr>
        <w:t>melhor</w:t>
      </w:r>
      <w:r w:rsidRPr="00AE09B4">
        <w:rPr>
          <w:rFonts w:cstheme="minorHAnsi"/>
          <w:spacing w:val="-1"/>
          <w:sz w:val="23"/>
          <w:szCs w:val="23"/>
        </w:rPr>
        <w:t xml:space="preserve"> </w:t>
      </w:r>
      <w:r w:rsidRPr="00AE09B4">
        <w:rPr>
          <w:rFonts w:cstheme="minorHAnsi"/>
          <w:sz w:val="23"/>
          <w:szCs w:val="23"/>
        </w:rPr>
        <w:t>oferta</w:t>
      </w:r>
      <w:r w:rsidRPr="00AE09B4">
        <w:rPr>
          <w:rFonts w:cstheme="minorHAnsi"/>
          <w:spacing w:val="-4"/>
          <w:sz w:val="23"/>
          <w:szCs w:val="23"/>
        </w:rPr>
        <w:t xml:space="preserve"> </w:t>
      </w:r>
      <w:r w:rsidRPr="00AE09B4">
        <w:rPr>
          <w:rFonts w:cstheme="minorHAnsi"/>
          <w:sz w:val="23"/>
          <w:szCs w:val="23"/>
        </w:rPr>
        <w:t>deverá</w:t>
      </w:r>
      <w:r w:rsidRPr="00AE09B4">
        <w:rPr>
          <w:rFonts w:cstheme="minorHAnsi"/>
          <w:spacing w:val="-2"/>
          <w:sz w:val="23"/>
          <w:szCs w:val="23"/>
        </w:rPr>
        <w:t xml:space="preserve"> </w:t>
      </w:r>
      <w:r w:rsidRPr="00AE09B4">
        <w:rPr>
          <w:rFonts w:cstheme="minorHAnsi"/>
          <w:sz w:val="23"/>
          <w:szCs w:val="23"/>
        </w:rPr>
        <w:t>ser</w:t>
      </w:r>
      <w:r w:rsidRPr="00AE09B4">
        <w:rPr>
          <w:rFonts w:cstheme="minorHAnsi"/>
          <w:spacing w:val="51"/>
          <w:sz w:val="23"/>
          <w:szCs w:val="23"/>
        </w:rPr>
        <w:t xml:space="preserve"> </w:t>
      </w:r>
      <w:r w:rsidRPr="00AE09B4">
        <w:rPr>
          <w:rFonts w:cstheme="minorHAnsi"/>
          <w:sz w:val="23"/>
          <w:szCs w:val="23"/>
        </w:rPr>
        <w:t xml:space="preserve">R$ </w:t>
      </w:r>
      <w:r w:rsidR="005F2ECC" w:rsidRPr="00AE09B4">
        <w:rPr>
          <w:rFonts w:cstheme="minorHAnsi"/>
          <w:sz w:val="23"/>
          <w:szCs w:val="23"/>
        </w:rPr>
        <w:t>500,00</w:t>
      </w:r>
      <w:r w:rsidRPr="00AE09B4">
        <w:rPr>
          <w:rFonts w:cstheme="minorHAnsi"/>
          <w:sz w:val="23"/>
          <w:szCs w:val="23"/>
        </w:rPr>
        <w:t xml:space="preserve"> (</w:t>
      </w:r>
      <w:r w:rsidR="005F2ECC" w:rsidRPr="00AE09B4">
        <w:rPr>
          <w:rFonts w:cstheme="minorHAnsi"/>
          <w:sz w:val="23"/>
          <w:szCs w:val="23"/>
        </w:rPr>
        <w:t xml:space="preserve">Quinhentos </w:t>
      </w:r>
      <w:proofErr w:type="gramStart"/>
      <w:r w:rsidR="005F2ECC" w:rsidRPr="00AE09B4">
        <w:rPr>
          <w:rFonts w:cstheme="minorHAnsi"/>
          <w:sz w:val="23"/>
          <w:szCs w:val="23"/>
        </w:rPr>
        <w:t xml:space="preserve">Reais </w:t>
      </w:r>
      <w:r w:rsidRPr="00AE09B4">
        <w:rPr>
          <w:rFonts w:cstheme="minorHAnsi"/>
          <w:sz w:val="23"/>
          <w:szCs w:val="23"/>
        </w:rPr>
        <w:t>)</w:t>
      </w:r>
      <w:proofErr w:type="gramEnd"/>
      <w:r w:rsidRPr="00AE09B4">
        <w:rPr>
          <w:rFonts w:cstheme="minorHAnsi"/>
          <w:sz w:val="23"/>
          <w:szCs w:val="23"/>
        </w:rPr>
        <w:t>.</w:t>
      </w:r>
    </w:p>
    <w:p w14:paraId="4BA2D3CB" w14:textId="77777777" w:rsidR="00593EA7" w:rsidRPr="00AE09B4" w:rsidRDefault="00593EA7" w:rsidP="003844DA">
      <w:pPr>
        <w:pStyle w:val="PargrafodaLista"/>
        <w:widowControl w:val="0"/>
        <w:numPr>
          <w:ilvl w:val="1"/>
          <w:numId w:val="35"/>
        </w:numPr>
        <w:tabs>
          <w:tab w:val="left" w:pos="426"/>
        </w:tabs>
        <w:suppressAutoHyphens/>
        <w:spacing w:before="121" w:after="0"/>
        <w:ind w:left="0" w:right="2" w:firstLine="0"/>
        <w:contextualSpacing w:val="0"/>
        <w:jc w:val="both"/>
        <w:rPr>
          <w:rFonts w:cstheme="minorHAnsi"/>
          <w:sz w:val="23"/>
          <w:szCs w:val="23"/>
        </w:rPr>
      </w:pPr>
      <w:r w:rsidRPr="00AE09B4">
        <w:rPr>
          <w:rFonts w:cstheme="minorHAnsi"/>
          <w:sz w:val="23"/>
          <w:szCs w:val="23"/>
        </w:rPr>
        <w:t>O intervalo entre os lances enviados pelo mesmo licitante não poderá</w:t>
      </w:r>
      <w:r w:rsidRPr="00AE09B4">
        <w:rPr>
          <w:rFonts w:cstheme="minorHAnsi"/>
          <w:spacing w:val="-50"/>
          <w:sz w:val="23"/>
          <w:szCs w:val="23"/>
        </w:rPr>
        <w:t xml:space="preserve"> </w:t>
      </w:r>
      <w:r w:rsidRPr="00AE09B4">
        <w:rPr>
          <w:rFonts w:cstheme="minorHAnsi"/>
          <w:sz w:val="23"/>
          <w:szCs w:val="23"/>
        </w:rPr>
        <w:t>ser inferior a vinte (20) segundos e o intervalo entre lances não poderá ser</w:t>
      </w:r>
      <w:r w:rsidRPr="00AE09B4">
        <w:rPr>
          <w:rFonts w:cstheme="minorHAnsi"/>
          <w:spacing w:val="1"/>
          <w:sz w:val="23"/>
          <w:szCs w:val="23"/>
        </w:rPr>
        <w:t xml:space="preserve"> </w:t>
      </w:r>
      <w:r w:rsidRPr="00AE09B4">
        <w:rPr>
          <w:rFonts w:cstheme="minorHAnsi"/>
          <w:sz w:val="23"/>
          <w:szCs w:val="23"/>
        </w:rPr>
        <w:t>inferior a três (3) segundos, sob pena de serem automaticamente descartados</w:t>
      </w:r>
      <w:r w:rsidRPr="00AE09B4">
        <w:rPr>
          <w:rFonts w:cstheme="minorHAnsi"/>
          <w:spacing w:val="1"/>
          <w:sz w:val="23"/>
          <w:szCs w:val="23"/>
        </w:rPr>
        <w:t xml:space="preserve"> </w:t>
      </w:r>
      <w:r w:rsidRPr="00AE09B4">
        <w:rPr>
          <w:rFonts w:cstheme="minorHAnsi"/>
          <w:sz w:val="23"/>
          <w:szCs w:val="23"/>
        </w:rPr>
        <w:t>pelo</w:t>
      </w:r>
      <w:r w:rsidRPr="00AE09B4">
        <w:rPr>
          <w:rFonts w:cstheme="minorHAnsi"/>
          <w:spacing w:val="-1"/>
          <w:sz w:val="23"/>
          <w:szCs w:val="23"/>
        </w:rPr>
        <w:t xml:space="preserve"> </w:t>
      </w:r>
      <w:r w:rsidRPr="00AE09B4">
        <w:rPr>
          <w:rFonts w:cstheme="minorHAnsi"/>
          <w:sz w:val="23"/>
          <w:szCs w:val="23"/>
        </w:rPr>
        <w:t>sistema</w:t>
      </w:r>
      <w:r w:rsidRPr="00AE09B4">
        <w:rPr>
          <w:rFonts w:cstheme="minorHAnsi"/>
          <w:spacing w:val="-2"/>
          <w:sz w:val="23"/>
          <w:szCs w:val="23"/>
        </w:rPr>
        <w:t xml:space="preserve"> </w:t>
      </w:r>
      <w:r w:rsidRPr="00AE09B4">
        <w:rPr>
          <w:rFonts w:cstheme="minorHAnsi"/>
          <w:sz w:val="23"/>
          <w:szCs w:val="23"/>
        </w:rPr>
        <w:t>os respectivos lances.</w:t>
      </w:r>
    </w:p>
    <w:p w14:paraId="40A3EACA" w14:textId="0E78AAD3" w:rsidR="00593EA7" w:rsidRPr="00AE09B4" w:rsidRDefault="00593EA7" w:rsidP="003844DA">
      <w:pPr>
        <w:pStyle w:val="PargrafodaLista"/>
        <w:spacing w:before="123" w:line="271" w:lineRule="auto"/>
        <w:ind w:left="0" w:right="2"/>
        <w:jc w:val="both"/>
        <w:rPr>
          <w:rFonts w:cstheme="minorHAnsi"/>
          <w:sz w:val="23"/>
          <w:szCs w:val="23"/>
        </w:rPr>
      </w:pPr>
      <w:r w:rsidRPr="00AE09B4">
        <w:rPr>
          <w:rFonts w:cstheme="minorHAnsi"/>
          <w:sz w:val="23"/>
          <w:szCs w:val="23"/>
        </w:rPr>
        <w:t>6.11. Será adotado para o envio de lances no pregão eletrônico o modo de</w:t>
      </w:r>
      <w:r w:rsidRPr="00AE09B4">
        <w:rPr>
          <w:rFonts w:cstheme="minorHAnsi"/>
          <w:spacing w:val="1"/>
          <w:sz w:val="23"/>
          <w:szCs w:val="23"/>
        </w:rPr>
        <w:t xml:space="preserve"> </w:t>
      </w:r>
      <w:r w:rsidRPr="00AE09B4">
        <w:rPr>
          <w:rFonts w:cstheme="minorHAnsi"/>
          <w:sz w:val="23"/>
          <w:szCs w:val="23"/>
        </w:rPr>
        <w:t>disputa</w:t>
      </w:r>
      <w:r w:rsidRPr="00AE09B4">
        <w:rPr>
          <w:rFonts w:cstheme="minorHAnsi"/>
          <w:spacing w:val="1"/>
          <w:sz w:val="23"/>
          <w:szCs w:val="23"/>
        </w:rPr>
        <w:t xml:space="preserve"> </w:t>
      </w:r>
      <w:r w:rsidRPr="00AE09B4">
        <w:rPr>
          <w:rFonts w:cstheme="minorHAnsi"/>
          <w:b/>
          <w:sz w:val="23"/>
          <w:szCs w:val="23"/>
        </w:rPr>
        <w:t>“Aberto”</w:t>
      </w:r>
      <w:r w:rsidRPr="00AE09B4">
        <w:rPr>
          <w:rFonts w:cstheme="minorHAnsi"/>
          <w:sz w:val="23"/>
          <w:szCs w:val="23"/>
        </w:rPr>
        <w:t>,</w:t>
      </w:r>
      <w:r w:rsidRPr="00AE09B4">
        <w:rPr>
          <w:rFonts w:cstheme="minorHAnsi"/>
          <w:spacing w:val="1"/>
          <w:sz w:val="23"/>
          <w:szCs w:val="23"/>
        </w:rPr>
        <w:t xml:space="preserve"> </w:t>
      </w:r>
      <w:r w:rsidRPr="00AE09B4">
        <w:rPr>
          <w:rFonts w:cstheme="minorHAnsi"/>
          <w:sz w:val="23"/>
          <w:szCs w:val="23"/>
        </w:rPr>
        <w:t>conforme</w:t>
      </w:r>
      <w:r w:rsidRPr="00AE09B4">
        <w:rPr>
          <w:rFonts w:cstheme="minorHAnsi"/>
          <w:spacing w:val="1"/>
          <w:sz w:val="23"/>
          <w:szCs w:val="23"/>
        </w:rPr>
        <w:t xml:space="preserve"> </w:t>
      </w:r>
      <w:r w:rsidRPr="00AE09B4">
        <w:rPr>
          <w:rFonts w:cstheme="minorHAnsi"/>
          <w:sz w:val="23"/>
          <w:szCs w:val="23"/>
        </w:rPr>
        <w:t>art.</w:t>
      </w:r>
      <w:r w:rsidRPr="00AE09B4">
        <w:rPr>
          <w:rFonts w:cstheme="minorHAnsi"/>
          <w:spacing w:val="1"/>
          <w:sz w:val="23"/>
          <w:szCs w:val="23"/>
        </w:rPr>
        <w:t xml:space="preserve"> </w:t>
      </w:r>
      <w:r w:rsidRPr="00AE09B4">
        <w:rPr>
          <w:rFonts w:cstheme="minorHAnsi"/>
          <w:sz w:val="23"/>
          <w:szCs w:val="23"/>
        </w:rPr>
        <w:t>32</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Decreto</w:t>
      </w:r>
      <w:r w:rsidRPr="00AE09B4">
        <w:rPr>
          <w:rFonts w:cstheme="minorHAnsi"/>
          <w:spacing w:val="1"/>
          <w:sz w:val="23"/>
          <w:szCs w:val="23"/>
        </w:rPr>
        <w:t xml:space="preserve"> </w:t>
      </w:r>
      <w:r w:rsidRPr="00AE09B4">
        <w:rPr>
          <w:rFonts w:cstheme="minorHAnsi"/>
          <w:sz w:val="23"/>
          <w:szCs w:val="23"/>
        </w:rPr>
        <w:t>Federal</w:t>
      </w:r>
      <w:r w:rsidRPr="00AE09B4">
        <w:rPr>
          <w:rFonts w:cstheme="minorHAnsi"/>
          <w:spacing w:val="-50"/>
          <w:sz w:val="23"/>
          <w:szCs w:val="23"/>
        </w:rPr>
        <w:t xml:space="preserve">   </w:t>
      </w:r>
      <w:r w:rsidRPr="00AE09B4">
        <w:rPr>
          <w:rFonts w:cstheme="minorHAnsi"/>
          <w:sz w:val="23"/>
          <w:szCs w:val="23"/>
        </w:rPr>
        <w:t>10.024/2019 e Decreto Municipal nº 01</w:t>
      </w:r>
      <w:r w:rsidR="003844DA" w:rsidRPr="00AE09B4">
        <w:rPr>
          <w:rFonts w:cstheme="minorHAnsi"/>
          <w:sz w:val="23"/>
          <w:szCs w:val="23"/>
        </w:rPr>
        <w:t>1</w:t>
      </w:r>
      <w:r w:rsidRPr="00AE09B4">
        <w:rPr>
          <w:rFonts w:cstheme="minorHAnsi"/>
          <w:sz w:val="23"/>
          <w:szCs w:val="23"/>
        </w:rPr>
        <w:t xml:space="preserve"> de </w:t>
      </w:r>
      <w:r w:rsidR="003844DA" w:rsidRPr="00AE09B4">
        <w:rPr>
          <w:rFonts w:cstheme="minorHAnsi"/>
          <w:sz w:val="23"/>
          <w:szCs w:val="23"/>
        </w:rPr>
        <w:t>01</w:t>
      </w:r>
      <w:r w:rsidRPr="00AE09B4">
        <w:rPr>
          <w:rFonts w:cstheme="minorHAnsi"/>
          <w:sz w:val="23"/>
          <w:szCs w:val="23"/>
        </w:rPr>
        <w:t xml:space="preserve"> de fevereiro de </w:t>
      </w:r>
      <w:r w:rsidRPr="00AE09B4">
        <w:rPr>
          <w:rFonts w:cstheme="minorHAnsi"/>
          <w:sz w:val="23"/>
          <w:szCs w:val="23"/>
        </w:rPr>
        <w:lastRenderedPageBreak/>
        <w:t>2024, e</w:t>
      </w:r>
      <w:r w:rsidRPr="00AE09B4">
        <w:rPr>
          <w:rFonts w:cstheme="minorHAnsi"/>
          <w:spacing w:val="-2"/>
          <w:sz w:val="23"/>
          <w:szCs w:val="23"/>
        </w:rPr>
        <w:t xml:space="preserve"> </w:t>
      </w:r>
      <w:r w:rsidRPr="00AE09B4">
        <w:rPr>
          <w:rFonts w:cstheme="minorHAnsi"/>
          <w:sz w:val="23"/>
          <w:szCs w:val="23"/>
        </w:rPr>
        <w:t>terá</w:t>
      </w:r>
      <w:r w:rsidRPr="00AE09B4">
        <w:rPr>
          <w:rFonts w:cstheme="minorHAnsi"/>
          <w:spacing w:val="4"/>
          <w:sz w:val="23"/>
          <w:szCs w:val="23"/>
        </w:rPr>
        <w:t xml:space="preserve"> </w:t>
      </w:r>
      <w:r w:rsidRPr="00AE09B4">
        <w:rPr>
          <w:rFonts w:cstheme="minorHAnsi"/>
          <w:sz w:val="23"/>
          <w:szCs w:val="23"/>
        </w:rPr>
        <w:t>duração</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2"/>
          <w:sz w:val="23"/>
          <w:szCs w:val="23"/>
        </w:rPr>
        <w:t xml:space="preserve"> </w:t>
      </w:r>
      <w:r w:rsidRPr="00AE09B4">
        <w:rPr>
          <w:rFonts w:cstheme="minorHAnsi"/>
          <w:sz w:val="23"/>
          <w:szCs w:val="23"/>
        </w:rPr>
        <w:t>10</w:t>
      </w:r>
      <w:r w:rsidRPr="00AE09B4">
        <w:rPr>
          <w:rFonts w:cstheme="minorHAnsi"/>
          <w:spacing w:val="-2"/>
          <w:sz w:val="23"/>
          <w:szCs w:val="23"/>
        </w:rPr>
        <w:t xml:space="preserve"> </w:t>
      </w:r>
      <w:r w:rsidRPr="00AE09B4">
        <w:rPr>
          <w:rFonts w:cstheme="minorHAnsi"/>
          <w:sz w:val="23"/>
          <w:szCs w:val="23"/>
        </w:rPr>
        <w:t>(dez) minutos e, após isso, será prorrogada automaticamente pelo sistema quando houver lance ofertado nos últimos dois minutos do período de duração da sessão pública.</w:t>
      </w:r>
    </w:p>
    <w:p w14:paraId="6B730B44" w14:textId="77777777" w:rsidR="00593EA7" w:rsidRPr="00AE09B4" w:rsidRDefault="00593EA7" w:rsidP="003844DA">
      <w:pPr>
        <w:tabs>
          <w:tab w:val="left" w:pos="426"/>
          <w:tab w:val="left" w:pos="1134"/>
        </w:tabs>
        <w:spacing w:before="126" w:line="276" w:lineRule="auto"/>
        <w:ind w:right="2"/>
        <w:jc w:val="both"/>
        <w:rPr>
          <w:rFonts w:asciiTheme="minorHAnsi" w:hAnsiTheme="minorHAnsi" w:cstheme="minorHAnsi"/>
          <w:sz w:val="23"/>
          <w:szCs w:val="23"/>
        </w:rPr>
      </w:pPr>
      <w:r w:rsidRPr="00AE09B4">
        <w:rPr>
          <w:rFonts w:asciiTheme="minorHAnsi" w:hAnsiTheme="minorHAnsi" w:cstheme="minorHAnsi"/>
          <w:sz w:val="23"/>
          <w:szCs w:val="23"/>
        </w:rPr>
        <w:t>6.12. A prorrogação automática da etapa de envio de lances, de que trata o sub item 6.11, será de dois minutos e ocorrerá sucessivamente sempre que houver lances enviados nesse período de prorrogação, inclusive quando se tratar de lances intermediários.</w:t>
      </w:r>
    </w:p>
    <w:p w14:paraId="37841F46" w14:textId="77777777" w:rsidR="00593EA7" w:rsidRPr="00AE09B4" w:rsidRDefault="00593EA7" w:rsidP="003844DA">
      <w:pPr>
        <w:tabs>
          <w:tab w:val="left" w:pos="426"/>
          <w:tab w:val="left" w:pos="1134"/>
        </w:tabs>
        <w:spacing w:before="126" w:line="276" w:lineRule="auto"/>
        <w:ind w:right="2"/>
        <w:jc w:val="both"/>
        <w:rPr>
          <w:rFonts w:asciiTheme="minorHAnsi" w:hAnsiTheme="minorHAnsi" w:cstheme="minorHAnsi"/>
          <w:sz w:val="23"/>
          <w:szCs w:val="23"/>
        </w:rPr>
      </w:pPr>
      <w:r w:rsidRPr="00AE09B4">
        <w:rPr>
          <w:rFonts w:asciiTheme="minorHAnsi" w:hAnsiTheme="minorHAnsi" w:cstheme="minorHAnsi"/>
          <w:sz w:val="23"/>
          <w:szCs w:val="23"/>
        </w:rPr>
        <w:t>6.13. Na hipótese de não haver novos lances na forma estabelecida no sub item 6.11</w:t>
      </w:r>
      <w:r w:rsidRPr="00AE09B4">
        <w:rPr>
          <w:rFonts w:asciiTheme="minorHAnsi" w:hAnsiTheme="minorHAnsi" w:cstheme="minorHAnsi"/>
          <w:b/>
          <w:bCs/>
          <w:sz w:val="23"/>
          <w:szCs w:val="23"/>
        </w:rPr>
        <w:t> </w:t>
      </w:r>
      <w:r w:rsidRPr="00AE09B4">
        <w:rPr>
          <w:rFonts w:asciiTheme="minorHAnsi" w:hAnsiTheme="minorHAnsi" w:cstheme="minorHAnsi"/>
          <w:sz w:val="23"/>
          <w:szCs w:val="23"/>
        </w:rPr>
        <w:t>e no 6.12, a sessão pública será encerrada automaticamente.</w:t>
      </w:r>
    </w:p>
    <w:p w14:paraId="62B085BD" w14:textId="77777777" w:rsidR="00593EA7" w:rsidRPr="00AE09B4" w:rsidRDefault="00593EA7" w:rsidP="003844DA">
      <w:pPr>
        <w:pStyle w:val="PargrafodaLista"/>
        <w:tabs>
          <w:tab w:val="left" w:pos="426"/>
          <w:tab w:val="left" w:pos="1134"/>
        </w:tabs>
        <w:spacing w:before="123"/>
        <w:ind w:left="0" w:right="2"/>
        <w:jc w:val="both"/>
        <w:rPr>
          <w:rFonts w:cstheme="minorHAnsi"/>
          <w:sz w:val="23"/>
          <w:szCs w:val="23"/>
        </w:rPr>
      </w:pPr>
      <w:r w:rsidRPr="00AE09B4">
        <w:rPr>
          <w:rFonts w:cstheme="minorHAnsi"/>
          <w:sz w:val="23"/>
          <w:szCs w:val="23"/>
        </w:rPr>
        <w:t>6.14. Encerrada a sessão pública sem prorrogação automática pelo sistema, nos termos do disposto no sub item 6.10, o pregoeiro poderá, assessorado pela equipe de apoio, admitir o reinício da etapa de envio de lances, em prol da consecução do melhor preço disposto no parágrafo único do art. 7º Decreto</w:t>
      </w:r>
      <w:r w:rsidRPr="00AE09B4">
        <w:rPr>
          <w:rFonts w:cstheme="minorHAnsi"/>
          <w:spacing w:val="1"/>
          <w:sz w:val="23"/>
          <w:szCs w:val="23"/>
        </w:rPr>
        <w:t xml:space="preserve"> </w:t>
      </w:r>
      <w:r w:rsidRPr="00AE09B4">
        <w:rPr>
          <w:rFonts w:cstheme="minorHAnsi"/>
          <w:sz w:val="23"/>
          <w:szCs w:val="23"/>
        </w:rPr>
        <w:t>Federal 10.024/2019, mediante justificativa.</w:t>
      </w:r>
    </w:p>
    <w:p w14:paraId="29077E2D" w14:textId="77777777" w:rsidR="00593EA7" w:rsidRPr="00AE09B4" w:rsidRDefault="00593EA7" w:rsidP="003844DA">
      <w:pPr>
        <w:pStyle w:val="PargrafodaLista"/>
        <w:tabs>
          <w:tab w:val="left" w:pos="426"/>
          <w:tab w:val="left" w:pos="1134"/>
        </w:tabs>
        <w:spacing w:before="123"/>
        <w:ind w:left="0" w:right="2"/>
        <w:jc w:val="both"/>
        <w:rPr>
          <w:rFonts w:cstheme="minorHAnsi"/>
          <w:sz w:val="23"/>
          <w:szCs w:val="23"/>
        </w:rPr>
      </w:pPr>
      <w:r w:rsidRPr="00AE09B4">
        <w:rPr>
          <w:rFonts w:cstheme="minorHAnsi"/>
          <w:sz w:val="23"/>
          <w:szCs w:val="23"/>
        </w:rPr>
        <w:t>6.15.</w:t>
      </w:r>
      <w:r w:rsidRPr="00AE09B4">
        <w:rPr>
          <w:rFonts w:cstheme="minorHAnsi"/>
          <w:spacing w:val="-1"/>
          <w:sz w:val="23"/>
          <w:szCs w:val="23"/>
        </w:rPr>
        <w:t xml:space="preserve"> Encerrados</w:t>
      </w:r>
      <w:r w:rsidRPr="00AE09B4">
        <w:rPr>
          <w:rFonts w:cstheme="minorHAnsi"/>
          <w:spacing w:val="-12"/>
          <w:sz w:val="23"/>
          <w:szCs w:val="23"/>
        </w:rPr>
        <w:t xml:space="preserve"> </w:t>
      </w:r>
      <w:r w:rsidRPr="00AE09B4">
        <w:rPr>
          <w:rFonts w:cstheme="minorHAnsi"/>
          <w:spacing w:val="-1"/>
          <w:sz w:val="23"/>
          <w:szCs w:val="23"/>
        </w:rPr>
        <w:t>os</w:t>
      </w:r>
      <w:r w:rsidRPr="00AE09B4">
        <w:rPr>
          <w:rFonts w:cstheme="minorHAnsi"/>
          <w:spacing w:val="-11"/>
          <w:sz w:val="23"/>
          <w:szCs w:val="23"/>
        </w:rPr>
        <w:t xml:space="preserve"> </w:t>
      </w:r>
      <w:r w:rsidRPr="00AE09B4">
        <w:rPr>
          <w:rFonts w:cstheme="minorHAnsi"/>
          <w:spacing w:val="-1"/>
          <w:sz w:val="23"/>
          <w:szCs w:val="23"/>
        </w:rPr>
        <w:t>prazos</w:t>
      </w:r>
      <w:r w:rsidRPr="00AE09B4">
        <w:rPr>
          <w:rFonts w:cstheme="minorHAnsi"/>
          <w:spacing w:val="-12"/>
          <w:sz w:val="23"/>
          <w:szCs w:val="23"/>
        </w:rPr>
        <w:t xml:space="preserve"> </w:t>
      </w:r>
      <w:r w:rsidRPr="00AE09B4">
        <w:rPr>
          <w:rFonts w:cstheme="minorHAnsi"/>
          <w:spacing w:val="-1"/>
          <w:sz w:val="23"/>
          <w:szCs w:val="23"/>
        </w:rPr>
        <w:t>estabelecidos</w:t>
      </w:r>
      <w:r w:rsidRPr="00AE09B4">
        <w:rPr>
          <w:rFonts w:cstheme="minorHAnsi"/>
          <w:spacing w:val="-11"/>
          <w:sz w:val="23"/>
          <w:szCs w:val="23"/>
        </w:rPr>
        <w:t xml:space="preserve"> </w:t>
      </w:r>
      <w:r w:rsidRPr="00AE09B4">
        <w:rPr>
          <w:rFonts w:cstheme="minorHAnsi"/>
          <w:spacing w:val="-1"/>
          <w:sz w:val="23"/>
          <w:szCs w:val="23"/>
        </w:rPr>
        <w:t>nos</w:t>
      </w:r>
      <w:r w:rsidRPr="00AE09B4">
        <w:rPr>
          <w:rFonts w:cstheme="minorHAnsi"/>
          <w:spacing w:val="-12"/>
          <w:sz w:val="23"/>
          <w:szCs w:val="23"/>
        </w:rPr>
        <w:t xml:space="preserve"> </w:t>
      </w:r>
      <w:r w:rsidRPr="00AE09B4">
        <w:rPr>
          <w:rFonts w:cstheme="minorHAnsi"/>
          <w:spacing w:val="-1"/>
          <w:sz w:val="23"/>
          <w:szCs w:val="23"/>
        </w:rPr>
        <w:t>subitens</w:t>
      </w:r>
      <w:r w:rsidRPr="00AE09B4">
        <w:rPr>
          <w:rFonts w:cstheme="minorHAnsi"/>
          <w:spacing w:val="-12"/>
          <w:sz w:val="23"/>
          <w:szCs w:val="23"/>
        </w:rPr>
        <w:t xml:space="preserve"> </w:t>
      </w:r>
      <w:r w:rsidRPr="00AE09B4">
        <w:rPr>
          <w:rFonts w:cstheme="minorHAnsi"/>
          <w:sz w:val="23"/>
          <w:szCs w:val="23"/>
        </w:rPr>
        <w:t>6.11</w:t>
      </w:r>
      <w:r w:rsidRPr="00AE09B4">
        <w:rPr>
          <w:rFonts w:cstheme="minorHAnsi"/>
          <w:spacing w:val="-14"/>
          <w:sz w:val="23"/>
          <w:szCs w:val="23"/>
        </w:rPr>
        <w:t xml:space="preserve"> </w:t>
      </w:r>
      <w:r w:rsidRPr="00AE09B4">
        <w:rPr>
          <w:rFonts w:cstheme="minorHAnsi"/>
          <w:sz w:val="23"/>
          <w:szCs w:val="23"/>
        </w:rPr>
        <w:t>e</w:t>
      </w:r>
      <w:r w:rsidRPr="00AE09B4">
        <w:rPr>
          <w:rFonts w:cstheme="minorHAnsi"/>
          <w:spacing w:val="-13"/>
          <w:sz w:val="23"/>
          <w:szCs w:val="23"/>
        </w:rPr>
        <w:t xml:space="preserve"> </w:t>
      </w:r>
      <w:r w:rsidRPr="00AE09B4">
        <w:rPr>
          <w:rFonts w:cstheme="minorHAnsi"/>
          <w:sz w:val="23"/>
          <w:szCs w:val="23"/>
        </w:rPr>
        <w:t>6.12,</w:t>
      </w:r>
      <w:r w:rsidRPr="00AE09B4">
        <w:rPr>
          <w:rFonts w:cstheme="minorHAnsi"/>
          <w:spacing w:val="-13"/>
          <w:sz w:val="23"/>
          <w:szCs w:val="23"/>
        </w:rPr>
        <w:t xml:space="preserve"> </w:t>
      </w:r>
      <w:r w:rsidRPr="00AE09B4">
        <w:rPr>
          <w:rFonts w:cstheme="minorHAnsi"/>
          <w:sz w:val="23"/>
          <w:szCs w:val="23"/>
        </w:rPr>
        <w:t>o</w:t>
      </w:r>
      <w:r w:rsidRPr="00AE09B4">
        <w:rPr>
          <w:rFonts w:cstheme="minorHAnsi"/>
          <w:spacing w:val="-13"/>
          <w:sz w:val="23"/>
          <w:szCs w:val="23"/>
        </w:rPr>
        <w:t xml:space="preserve"> </w:t>
      </w:r>
      <w:r w:rsidRPr="00AE09B4">
        <w:rPr>
          <w:rFonts w:cstheme="minorHAnsi"/>
          <w:sz w:val="23"/>
          <w:szCs w:val="23"/>
        </w:rPr>
        <w:t xml:space="preserve">sistema </w:t>
      </w:r>
      <w:r w:rsidRPr="00AE09B4">
        <w:rPr>
          <w:rFonts w:cstheme="minorHAnsi"/>
          <w:spacing w:val="-50"/>
          <w:sz w:val="23"/>
          <w:szCs w:val="23"/>
        </w:rPr>
        <w:t xml:space="preserve">  </w:t>
      </w:r>
      <w:r w:rsidRPr="00AE09B4">
        <w:rPr>
          <w:rFonts w:cstheme="minorHAnsi"/>
          <w:sz w:val="23"/>
          <w:szCs w:val="23"/>
        </w:rPr>
        <w:t>ordenará</w:t>
      </w:r>
      <w:r w:rsidRPr="00AE09B4">
        <w:rPr>
          <w:rFonts w:cstheme="minorHAnsi"/>
          <w:spacing w:val="-3"/>
          <w:sz w:val="23"/>
          <w:szCs w:val="23"/>
        </w:rPr>
        <w:t xml:space="preserve"> </w:t>
      </w:r>
      <w:r w:rsidRPr="00AE09B4">
        <w:rPr>
          <w:rFonts w:cstheme="minorHAnsi"/>
          <w:sz w:val="23"/>
          <w:szCs w:val="23"/>
        </w:rPr>
        <w:t>os</w:t>
      </w:r>
      <w:r w:rsidRPr="00AE09B4">
        <w:rPr>
          <w:rFonts w:cstheme="minorHAnsi"/>
          <w:spacing w:val="-1"/>
          <w:sz w:val="23"/>
          <w:szCs w:val="23"/>
        </w:rPr>
        <w:t xml:space="preserve"> </w:t>
      </w:r>
      <w:r w:rsidRPr="00AE09B4">
        <w:rPr>
          <w:rFonts w:cstheme="minorHAnsi"/>
          <w:sz w:val="23"/>
          <w:szCs w:val="23"/>
        </w:rPr>
        <w:t>lances</w:t>
      </w:r>
      <w:r w:rsidRPr="00AE09B4">
        <w:rPr>
          <w:rFonts w:cstheme="minorHAnsi"/>
          <w:spacing w:val="-2"/>
          <w:sz w:val="23"/>
          <w:szCs w:val="23"/>
        </w:rPr>
        <w:t xml:space="preserve"> </w:t>
      </w:r>
      <w:r w:rsidRPr="00AE09B4">
        <w:rPr>
          <w:rFonts w:cstheme="minorHAnsi"/>
          <w:sz w:val="23"/>
          <w:szCs w:val="23"/>
        </w:rPr>
        <w:t>em</w:t>
      </w:r>
      <w:r w:rsidRPr="00AE09B4">
        <w:rPr>
          <w:rFonts w:cstheme="minorHAnsi"/>
          <w:spacing w:val="-1"/>
          <w:sz w:val="23"/>
          <w:szCs w:val="23"/>
        </w:rPr>
        <w:t xml:space="preserve"> </w:t>
      </w:r>
      <w:r w:rsidRPr="00AE09B4">
        <w:rPr>
          <w:rFonts w:cstheme="minorHAnsi"/>
          <w:sz w:val="23"/>
          <w:szCs w:val="23"/>
        </w:rPr>
        <w:t>ordem</w:t>
      </w:r>
      <w:r w:rsidRPr="00AE09B4">
        <w:rPr>
          <w:rFonts w:cstheme="minorHAnsi"/>
          <w:spacing w:val="-2"/>
          <w:sz w:val="23"/>
          <w:szCs w:val="23"/>
        </w:rPr>
        <w:t xml:space="preserve"> </w:t>
      </w:r>
      <w:r w:rsidRPr="00AE09B4">
        <w:rPr>
          <w:rFonts w:cstheme="minorHAnsi"/>
          <w:sz w:val="23"/>
          <w:szCs w:val="23"/>
        </w:rPr>
        <w:t>crescente de</w:t>
      </w:r>
      <w:r w:rsidRPr="00AE09B4">
        <w:rPr>
          <w:rFonts w:cstheme="minorHAnsi"/>
          <w:spacing w:val="-2"/>
          <w:sz w:val="23"/>
          <w:szCs w:val="23"/>
        </w:rPr>
        <w:t xml:space="preserve"> </w:t>
      </w:r>
      <w:r w:rsidRPr="00AE09B4">
        <w:rPr>
          <w:rFonts w:cstheme="minorHAnsi"/>
          <w:sz w:val="23"/>
          <w:szCs w:val="23"/>
        </w:rPr>
        <w:t>vantajosidade.</w:t>
      </w:r>
    </w:p>
    <w:p w14:paraId="1F804803" w14:textId="77777777" w:rsidR="00593EA7" w:rsidRPr="00AE09B4" w:rsidRDefault="00593EA7" w:rsidP="003844DA">
      <w:pPr>
        <w:pStyle w:val="PargrafodaLista"/>
        <w:tabs>
          <w:tab w:val="left" w:pos="426"/>
          <w:tab w:val="left" w:pos="1134"/>
        </w:tabs>
        <w:spacing w:before="123"/>
        <w:ind w:left="0" w:right="2"/>
        <w:jc w:val="both"/>
        <w:rPr>
          <w:rFonts w:cstheme="minorHAnsi"/>
          <w:sz w:val="23"/>
          <w:szCs w:val="23"/>
        </w:rPr>
      </w:pPr>
      <w:r w:rsidRPr="00AE09B4">
        <w:rPr>
          <w:rFonts w:cstheme="minorHAnsi"/>
          <w:sz w:val="23"/>
          <w:szCs w:val="23"/>
        </w:rPr>
        <w:t>6.16. No</w:t>
      </w:r>
      <w:r w:rsidRPr="00AE09B4">
        <w:rPr>
          <w:rFonts w:cstheme="minorHAnsi"/>
          <w:spacing w:val="1"/>
          <w:sz w:val="23"/>
          <w:szCs w:val="23"/>
        </w:rPr>
        <w:t xml:space="preserve"> </w:t>
      </w:r>
      <w:r w:rsidRPr="00AE09B4">
        <w:rPr>
          <w:rFonts w:cstheme="minorHAnsi"/>
          <w:sz w:val="23"/>
          <w:szCs w:val="23"/>
        </w:rPr>
        <w:t>caso</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desconexão</w:t>
      </w:r>
      <w:r w:rsidRPr="00AE09B4">
        <w:rPr>
          <w:rFonts w:cstheme="minorHAnsi"/>
          <w:spacing w:val="1"/>
          <w:sz w:val="23"/>
          <w:szCs w:val="23"/>
        </w:rPr>
        <w:t xml:space="preserve"> </w:t>
      </w:r>
      <w:r w:rsidRPr="00AE09B4">
        <w:rPr>
          <w:rFonts w:cstheme="minorHAnsi"/>
          <w:sz w:val="23"/>
          <w:szCs w:val="23"/>
        </w:rPr>
        <w:t>com</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pregoeira,</w:t>
      </w:r>
      <w:r w:rsidRPr="00AE09B4">
        <w:rPr>
          <w:rFonts w:cstheme="minorHAnsi"/>
          <w:spacing w:val="1"/>
          <w:sz w:val="23"/>
          <w:szCs w:val="23"/>
        </w:rPr>
        <w:t xml:space="preserve"> </w:t>
      </w:r>
      <w:r w:rsidRPr="00AE09B4">
        <w:rPr>
          <w:rFonts w:cstheme="minorHAnsi"/>
          <w:sz w:val="23"/>
          <w:szCs w:val="23"/>
        </w:rPr>
        <w:t>no</w:t>
      </w:r>
      <w:r w:rsidRPr="00AE09B4">
        <w:rPr>
          <w:rFonts w:cstheme="minorHAnsi"/>
          <w:spacing w:val="1"/>
          <w:sz w:val="23"/>
          <w:szCs w:val="23"/>
        </w:rPr>
        <w:t xml:space="preserve"> </w:t>
      </w:r>
      <w:r w:rsidRPr="00AE09B4">
        <w:rPr>
          <w:rFonts w:cstheme="minorHAnsi"/>
          <w:sz w:val="23"/>
          <w:szCs w:val="23"/>
        </w:rPr>
        <w:t>decorrer</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etapa</w:t>
      </w:r>
      <w:r w:rsidRPr="00AE09B4">
        <w:rPr>
          <w:rFonts w:cstheme="minorHAnsi"/>
          <w:spacing w:val="1"/>
          <w:sz w:val="23"/>
          <w:szCs w:val="23"/>
        </w:rPr>
        <w:t xml:space="preserve"> </w:t>
      </w:r>
      <w:r w:rsidRPr="00AE09B4">
        <w:rPr>
          <w:rFonts w:cstheme="minorHAnsi"/>
          <w:spacing w:val="-1"/>
          <w:sz w:val="23"/>
          <w:szCs w:val="23"/>
        </w:rPr>
        <w:t>competitiva,</w:t>
      </w:r>
      <w:r w:rsidRPr="00AE09B4">
        <w:rPr>
          <w:rFonts w:cstheme="minorHAnsi"/>
          <w:spacing w:val="-14"/>
          <w:sz w:val="23"/>
          <w:szCs w:val="23"/>
        </w:rPr>
        <w:t xml:space="preserve"> </w:t>
      </w:r>
      <w:r w:rsidRPr="00AE09B4">
        <w:rPr>
          <w:rFonts w:cstheme="minorHAnsi"/>
          <w:spacing w:val="-1"/>
          <w:sz w:val="23"/>
          <w:szCs w:val="23"/>
        </w:rPr>
        <w:t>o</w:t>
      </w:r>
      <w:r w:rsidRPr="00AE09B4">
        <w:rPr>
          <w:rFonts w:cstheme="minorHAnsi"/>
          <w:spacing w:val="-13"/>
          <w:sz w:val="23"/>
          <w:szCs w:val="23"/>
        </w:rPr>
        <w:t xml:space="preserve"> </w:t>
      </w:r>
      <w:r w:rsidRPr="00AE09B4">
        <w:rPr>
          <w:rFonts w:cstheme="minorHAnsi"/>
          <w:spacing w:val="-1"/>
          <w:sz w:val="23"/>
          <w:szCs w:val="23"/>
        </w:rPr>
        <w:t>sistema</w:t>
      </w:r>
      <w:r w:rsidRPr="00AE09B4">
        <w:rPr>
          <w:rFonts w:cstheme="minorHAnsi"/>
          <w:spacing w:val="-14"/>
          <w:sz w:val="23"/>
          <w:szCs w:val="23"/>
        </w:rPr>
        <w:t xml:space="preserve"> </w:t>
      </w:r>
      <w:r w:rsidRPr="00AE09B4">
        <w:rPr>
          <w:rFonts w:cstheme="minorHAnsi"/>
          <w:spacing w:val="-1"/>
          <w:sz w:val="23"/>
          <w:szCs w:val="23"/>
        </w:rPr>
        <w:t>eletrônico</w:t>
      </w:r>
      <w:r w:rsidRPr="00AE09B4">
        <w:rPr>
          <w:rFonts w:cstheme="minorHAnsi"/>
          <w:spacing w:val="-12"/>
          <w:sz w:val="23"/>
          <w:szCs w:val="23"/>
        </w:rPr>
        <w:t xml:space="preserve"> </w:t>
      </w:r>
      <w:r w:rsidRPr="00AE09B4">
        <w:rPr>
          <w:rFonts w:cstheme="minorHAnsi"/>
          <w:spacing w:val="-1"/>
          <w:sz w:val="23"/>
          <w:szCs w:val="23"/>
        </w:rPr>
        <w:t>poderá</w:t>
      </w:r>
      <w:r w:rsidRPr="00AE09B4">
        <w:rPr>
          <w:rFonts w:cstheme="minorHAnsi"/>
          <w:spacing w:val="-15"/>
          <w:sz w:val="23"/>
          <w:szCs w:val="23"/>
        </w:rPr>
        <w:t xml:space="preserve"> </w:t>
      </w:r>
      <w:r w:rsidRPr="00AE09B4">
        <w:rPr>
          <w:rFonts w:cstheme="minorHAnsi"/>
          <w:sz w:val="23"/>
          <w:szCs w:val="23"/>
        </w:rPr>
        <w:t>permanecer</w:t>
      </w:r>
      <w:r w:rsidRPr="00AE09B4">
        <w:rPr>
          <w:rFonts w:cstheme="minorHAnsi"/>
          <w:spacing w:val="-13"/>
          <w:sz w:val="23"/>
          <w:szCs w:val="23"/>
        </w:rPr>
        <w:t xml:space="preserve"> </w:t>
      </w:r>
      <w:r w:rsidRPr="00AE09B4">
        <w:rPr>
          <w:rFonts w:cstheme="minorHAnsi"/>
          <w:sz w:val="23"/>
          <w:szCs w:val="23"/>
        </w:rPr>
        <w:t>acessível</w:t>
      </w:r>
      <w:r w:rsidRPr="00AE09B4">
        <w:rPr>
          <w:rFonts w:cstheme="minorHAnsi"/>
          <w:spacing w:val="-13"/>
          <w:sz w:val="23"/>
          <w:szCs w:val="23"/>
        </w:rPr>
        <w:t xml:space="preserve"> </w:t>
      </w:r>
      <w:r w:rsidRPr="00AE09B4">
        <w:rPr>
          <w:rFonts w:cstheme="minorHAnsi"/>
          <w:sz w:val="23"/>
          <w:szCs w:val="23"/>
        </w:rPr>
        <w:t>aos</w:t>
      </w:r>
      <w:r w:rsidRPr="00AE09B4">
        <w:rPr>
          <w:rFonts w:cstheme="minorHAnsi"/>
          <w:spacing w:val="-12"/>
          <w:sz w:val="23"/>
          <w:szCs w:val="23"/>
        </w:rPr>
        <w:t xml:space="preserve"> </w:t>
      </w:r>
      <w:r w:rsidRPr="00AE09B4">
        <w:rPr>
          <w:rFonts w:cstheme="minorHAnsi"/>
          <w:sz w:val="23"/>
          <w:szCs w:val="23"/>
        </w:rPr>
        <w:t>licitantes</w:t>
      </w:r>
      <w:r w:rsidRPr="00AE09B4">
        <w:rPr>
          <w:rFonts w:cstheme="minorHAnsi"/>
          <w:spacing w:val="-50"/>
          <w:sz w:val="23"/>
          <w:szCs w:val="23"/>
        </w:rPr>
        <w:t xml:space="preserve"> </w:t>
      </w:r>
      <w:r w:rsidRPr="00AE09B4">
        <w:rPr>
          <w:rFonts w:cstheme="minorHAnsi"/>
          <w:sz w:val="23"/>
          <w:szCs w:val="23"/>
        </w:rPr>
        <w:t>para a recepção dos lances, retomando a pregoeira, quando possível, sua</w:t>
      </w:r>
      <w:r w:rsidRPr="00AE09B4">
        <w:rPr>
          <w:rFonts w:cstheme="minorHAnsi"/>
          <w:spacing w:val="1"/>
          <w:sz w:val="23"/>
          <w:szCs w:val="23"/>
        </w:rPr>
        <w:t xml:space="preserve"> </w:t>
      </w:r>
      <w:r w:rsidRPr="00AE09B4">
        <w:rPr>
          <w:rFonts w:cstheme="minorHAnsi"/>
          <w:sz w:val="23"/>
          <w:szCs w:val="23"/>
        </w:rPr>
        <w:t>atuação</w:t>
      </w:r>
      <w:r w:rsidRPr="00AE09B4">
        <w:rPr>
          <w:rFonts w:cstheme="minorHAnsi"/>
          <w:spacing w:val="-1"/>
          <w:sz w:val="23"/>
          <w:szCs w:val="23"/>
        </w:rPr>
        <w:t xml:space="preserve"> </w:t>
      </w:r>
      <w:r w:rsidRPr="00AE09B4">
        <w:rPr>
          <w:rFonts w:cstheme="minorHAnsi"/>
          <w:sz w:val="23"/>
          <w:szCs w:val="23"/>
        </w:rPr>
        <w:t>no</w:t>
      </w:r>
      <w:r w:rsidRPr="00AE09B4">
        <w:rPr>
          <w:rFonts w:cstheme="minorHAnsi"/>
          <w:spacing w:val="-1"/>
          <w:sz w:val="23"/>
          <w:szCs w:val="23"/>
        </w:rPr>
        <w:t xml:space="preserve"> </w:t>
      </w:r>
      <w:r w:rsidRPr="00AE09B4">
        <w:rPr>
          <w:rFonts w:cstheme="minorHAnsi"/>
          <w:sz w:val="23"/>
          <w:szCs w:val="23"/>
        </w:rPr>
        <w:t>certame,</w:t>
      </w:r>
      <w:r w:rsidRPr="00AE09B4">
        <w:rPr>
          <w:rFonts w:cstheme="minorHAnsi"/>
          <w:spacing w:val="-2"/>
          <w:sz w:val="23"/>
          <w:szCs w:val="23"/>
        </w:rPr>
        <w:t xml:space="preserve"> </w:t>
      </w:r>
      <w:r w:rsidRPr="00AE09B4">
        <w:rPr>
          <w:rFonts w:cstheme="minorHAnsi"/>
          <w:sz w:val="23"/>
          <w:szCs w:val="23"/>
        </w:rPr>
        <w:t>sem</w:t>
      </w:r>
      <w:r w:rsidRPr="00AE09B4">
        <w:rPr>
          <w:rFonts w:cstheme="minorHAnsi"/>
          <w:spacing w:val="2"/>
          <w:sz w:val="23"/>
          <w:szCs w:val="23"/>
        </w:rPr>
        <w:t xml:space="preserve"> </w:t>
      </w:r>
      <w:r w:rsidRPr="00AE09B4">
        <w:rPr>
          <w:rFonts w:cstheme="minorHAnsi"/>
          <w:sz w:val="23"/>
          <w:szCs w:val="23"/>
        </w:rPr>
        <w:t>prejuízo dos</w:t>
      </w:r>
      <w:r w:rsidRPr="00AE09B4">
        <w:rPr>
          <w:rFonts w:cstheme="minorHAnsi"/>
          <w:spacing w:val="-1"/>
          <w:sz w:val="23"/>
          <w:szCs w:val="23"/>
        </w:rPr>
        <w:t xml:space="preserve"> </w:t>
      </w:r>
      <w:r w:rsidRPr="00AE09B4">
        <w:rPr>
          <w:rFonts w:cstheme="minorHAnsi"/>
          <w:sz w:val="23"/>
          <w:szCs w:val="23"/>
        </w:rPr>
        <w:t>atos realizados.</w:t>
      </w:r>
    </w:p>
    <w:p w14:paraId="17574F65" w14:textId="77777777" w:rsidR="00593EA7" w:rsidRPr="00AE09B4" w:rsidRDefault="00593EA7" w:rsidP="003844DA">
      <w:pPr>
        <w:pStyle w:val="Ttulo1"/>
        <w:numPr>
          <w:ilvl w:val="0"/>
          <w:numId w:val="35"/>
        </w:numPr>
        <w:tabs>
          <w:tab w:val="clear" w:pos="0"/>
          <w:tab w:val="left" w:pos="284"/>
        </w:tabs>
        <w:spacing w:before="242"/>
        <w:ind w:left="0" w:firstLine="0"/>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DA</w:t>
      </w:r>
      <w:r w:rsidRPr="00AE09B4">
        <w:rPr>
          <w:rFonts w:asciiTheme="minorHAnsi" w:hAnsiTheme="minorHAnsi" w:cstheme="minorHAnsi"/>
          <w:color w:val="auto"/>
          <w:spacing w:val="-5"/>
          <w:sz w:val="23"/>
          <w:szCs w:val="23"/>
        </w:rPr>
        <w:t xml:space="preserve"> </w:t>
      </w:r>
      <w:r w:rsidRPr="00AE09B4">
        <w:rPr>
          <w:rFonts w:asciiTheme="minorHAnsi" w:hAnsiTheme="minorHAnsi" w:cstheme="minorHAnsi"/>
          <w:color w:val="auto"/>
          <w:sz w:val="23"/>
          <w:szCs w:val="23"/>
        </w:rPr>
        <w:t>ACEITABILIDADE</w:t>
      </w:r>
      <w:r w:rsidRPr="00AE09B4">
        <w:rPr>
          <w:rFonts w:asciiTheme="minorHAnsi" w:hAnsiTheme="minorHAnsi" w:cstheme="minorHAnsi"/>
          <w:color w:val="auto"/>
          <w:spacing w:val="-2"/>
          <w:sz w:val="23"/>
          <w:szCs w:val="23"/>
        </w:rPr>
        <w:t xml:space="preserve"> </w:t>
      </w:r>
      <w:r w:rsidRPr="00AE09B4">
        <w:rPr>
          <w:rFonts w:asciiTheme="minorHAnsi" w:hAnsiTheme="minorHAnsi" w:cstheme="minorHAnsi"/>
          <w:color w:val="auto"/>
          <w:sz w:val="23"/>
          <w:szCs w:val="23"/>
        </w:rPr>
        <w:t>DA</w:t>
      </w:r>
      <w:r w:rsidRPr="00AE09B4">
        <w:rPr>
          <w:rFonts w:asciiTheme="minorHAnsi" w:hAnsiTheme="minorHAnsi" w:cstheme="minorHAnsi"/>
          <w:color w:val="auto"/>
          <w:spacing w:val="-4"/>
          <w:sz w:val="23"/>
          <w:szCs w:val="23"/>
        </w:rPr>
        <w:t xml:space="preserve"> </w:t>
      </w:r>
      <w:r w:rsidRPr="00AE09B4">
        <w:rPr>
          <w:rFonts w:asciiTheme="minorHAnsi" w:hAnsiTheme="minorHAnsi" w:cstheme="minorHAnsi"/>
          <w:color w:val="auto"/>
          <w:sz w:val="23"/>
          <w:szCs w:val="23"/>
        </w:rPr>
        <w:t>PROPOSTA</w:t>
      </w:r>
      <w:r w:rsidRPr="00AE09B4">
        <w:rPr>
          <w:rFonts w:asciiTheme="minorHAnsi" w:hAnsiTheme="minorHAnsi" w:cstheme="minorHAnsi"/>
          <w:color w:val="auto"/>
          <w:spacing w:val="3"/>
          <w:sz w:val="23"/>
          <w:szCs w:val="23"/>
        </w:rPr>
        <w:t xml:space="preserve"> </w:t>
      </w:r>
      <w:r w:rsidRPr="00AE09B4">
        <w:rPr>
          <w:rFonts w:asciiTheme="minorHAnsi" w:hAnsiTheme="minorHAnsi" w:cstheme="minorHAnsi"/>
          <w:color w:val="auto"/>
          <w:sz w:val="23"/>
          <w:szCs w:val="23"/>
        </w:rPr>
        <w:t>VENCEDORA.</w:t>
      </w:r>
    </w:p>
    <w:p w14:paraId="0B8D80EE" w14:textId="77777777" w:rsidR="00593EA7" w:rsidRPr="00AE09B4" w:rsidRDefault="00593EA7" w:rsidP="003844DA">
      <w:pPr>
        <w:pStyle w:val="Ttulo1"/>
        <w:tabs>
          <w:tab w:val="left" w:pos="284"/>
        </w:tabs>
        <w:jc w:val="both"/>
        <w:rPr>
          <w:rFonts w:asciiTheme="minorHAnsi" w:hAnsiTheme="minorHAnsi" w:cstheme="minorHAnsi"/>
          <w:color w:val="auto"/>
          <w:sz w:val="23"/>
          <w:szCs w:val="23"/>
        </w:rPr>
      </w:pPr>
    </w:p>
    <w:p w14:paraId="4E97D685" w14:textId="77777777" w:rsidR="00593EA7" w:rsidRPr="00AE09B4" w:rsidRDefault="00593EA7" w:rsidP="003844DA">
      <w:pPr>
        <w:pStyle w:val="PargrafodaLista"/>
        <w:widowControl w:val="0"/>
        <w:numPr>
          <w:ilvl w:val="1"/>
          <w:numId w:val="35"/>
        </w:numPr>
        <w:tabs>
          <w:tab w:val="left" w:pos="426"/>
        </w:tabs>
        <w:suppressAutoHyphens/>
        <w:spacing w:after="0"/>
        <w:ind w:left="0" w:firstLine="0"/>
        <w:contextualSpacing w:val="0"/>
        <w:jc w:val="both"/>
        <w:rPr>
          <w:rFonts w:cstheme="minorHAnsi"/>
          <w:sz w:val="23"/>
          <w:szCs w:val="23"/>
        </w:rPr>
      </w:pPr>
      <w:bookmarkStart w:id="9" w:name="_Hlk164169643"/>
      <w:r w:rsidRPr="00AE09B4">
        <w:rPr>
          <w:rFonts w:cstheme="minorHAnsi"/>
          <w:sz w:val="23"/>
          <w:szCs w:val="23"/>
        </w:rPr>
        <w:t>Encerrada</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etapa</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envio</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lances,</w:t>
      </w:r>
      <w:r w:rsidRPr="00AE09B4">
        <w:rPr>
          <w:rFonts w:cstheme="minorHAnsi"/>
          <w:spacing w:val="1"/>
          <w:sz w:val="23"/>
          <w:szCs w:val="23"/>
        </w:rPr>
        <w:t xml:space="preserve"> </w:t>
      </w:r>
      <w:r w:rsidRPr="00AE09B4">
        <w:rPr>
          <w:rFonts w:cstheme="minorHAnsi"/>
          <w:sz w:val="23"/>
          <w:szCs w:val="23"/>
        </w:rPr>
        <w:t>o</w:t>
      </w:r>
      <w:r w:rsidRPr="00AE09B4">
        <w:rPr>
          <w:rFonts w:cstheme="minorHAnsi"/>
          <w:spacing w:val="1"/>
          <w:sz w:val="23"/>
          <w:szCs w:val="23"/>
        </w:rPr>
        <w:t xml:space="preserve"> </w:t>
      </w:r>
      <w:r w:rsidRPr="00AE09B4">
        <w:rPr>
          <w:rFonts w:cstheme="minorHAnsi"/>
          <w:sz w:val="23"/>
          <w:szCs w:val="23"/>
        </w:rPr>
        <w:t>pregoeiro</w:t>
      </w:r>
      <w:r w:rsidRPr="00AE09B4">
        <w:rPr>
          <w:rFonts w:cstheme="minorHAnsi"/>
          <w:spacing w:val="1"/>
          <w:sz w:val="23"/>
          <w:szCs w:val="23"/>
        </w:rPr>
        <w:t xml:space="preserve"> </w:t>
      </w:r>
      <w:r w:rsidRPr="00AE09B4">
        <w:rPr>
          <w:rFonts w:cstheme="minorHAnsi"/>
          <w:sz w:val="23"/>
          <w:szCs w:val="23"/>
        </w:rPr>
        <w:t>examinará</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proposta classificada</w:t>
      </w:r>
      <w:r w:rsidRPr="00AE09B4">
        <w:rPr>
          <w:rFonts w:cstheme="minorHAnsi"/>
          <w:spacing w:val="1"/>
          <w:sz w:val="23"/>
          <w:szCs w:val="23"/>
        </w:rPr>
        <w:t xml:space="preserve"> </w:t>
      </w:r>
      <w:r w:rsidRPr="00AE09B4">
        <w:rPr>
          <w:rFonts w:cstheme="minorHAnsi"/>
          <w:sz w:val="23"/>
          <w:szCs w:val="23"/>
        </w:rPr>
        <w:t>em</w:t>
      </w:r>
      <w:r w:rsidRPr="00AE09B4">
        <w:rPr>
          <w:rFonts w:cstheme="minorHAnsi"/>
          <w:spacing w:val="1"/>
          <w:sz w:val="23"/>
          <w:szCs w:val="23"/>
        </w:rPr>
        <w:t xml:space="preserve"> </w:t>
      </w:r>
      <w:r w:rsidRPr="00AE09B4">
        <w:rPr>
          <w:rFonts w:cstheme="minorHAnsi"/>
          <w:sz w:val="23"/>
          <w:szCs w:val="23"/>
        </w:rPr>
        <w:t>primeiro lugar quanto à adequação ao</w:t>
      </w:r>
      <w:r w:rsidRPr="00AE09B4">
        <w:rPr>
          <w:rFonts w:cstheme="minorHAnsi"/>
          <w:spacing w:val="1"/>
          <w:sz w:val="23"/>
          <w:szCs w:val="23"/>
        </w:rPr>
        <w:t xml:space="preserve"> </w:t>
      </w:r>
      <w:r w:rsidRPr="00AE09B4">
        <w:rPr>
          <w:rFonts w:cstheme="minorHAnsi"/>
          <w:sz w:val="23"/>
          <w:szCs w:val="23"/>
        </w:rPr>
        <w:t>objeto e</w:t>
      </w:r>
      <w:r w:rsidRPr="00AE09B4">
        <w:rPr>
          <w:rFonts w:cstheme="minorHAnsi"/>
          <w:spacing w:val="1"/>
          <w:sz w:val="23"/>
          <w:szCs w:val="23"/>
        </w:rPr>
        <w:t xml:space="preserve"> </w:t>
      </w:r>
      <w:r w:rsidRPr="00AE09B4">
        <w:rPr>
          <w:rFonts w:cstheme="minorHAnsi"/>
          <w:sz w:val="23"/>
          <w:szCs w:val="23"/>
        </w:rPr>
        <w:t>à</w:t>
      </w:r>
      <w:r w:rsidRPr="00AE09B4">
        <w:rPr>
          <w:rFonts w:cstheme="minorHAnsi"/>
          <w:spacing w:val="1"/>
          <w:sz w:val="23"/>
          <w:szCs w:val="23"/>
        </w:rPr>
        <w:t xml:space="preserve"> </w:t>
      </w:r>
      <w:r w:rsidRPr="00AE09B4">
        <w:rPr>
          <w:rFonts w:cstheme="minorHAnsi"/>
          <w:spacing w:val="-1"/>
          <w:sz w:val="23"/>
          <w:szCs w:val="23"/>
        </w:rPr>
        <w:t>compatibilidade</w:t>
      </w:r>
      <w:r w:rsidRPr="00AE09B4">
        <w:rPr>
          <w:rFonts w:cstheme="minorHAnsi"/>
          <w:spacing w:val="-11"/>
          <w:sz w:val="23"/>
          <w:szCs w:val="23"/>
        </w:rPr>
        <w:t xml:space="preserve"> </w:t>
      </w:r>
      <w:r w:rsidRPr="00AE09B4">
        <w:rPr>
          <w:rFonts w:cstheme="minorHAnsi"/>
          <w:spacing w:val="-1"/>
          <w:sz w:val="23"/>
          <w:szCs w:val="23"/>
        </w:rPr>
        <w:t>do</w:t>
      </w:r>
      <w:r w:rsidRPr="00AE09B4">
        <w:rPr>
          <w:rFonts w:cstheme="minorHAnsi"/>
          <w:spacing w:val="-8"/>
          <w:sz w:val="23"/>
          <w:szCs w:val="23"/>
        </w:rPr>
        <w:t xml:space="preserve"> </w:t>
      </w:r>
      <w:r w:rsidRPr="00AE09B4">
        <w:rPr>
          <w:rFonts w:cstheme="minorHAnsi"/>
          <w:spacing w:val="-1"/>
          <w:sz w:val="23"/>
          <w:szCs w:val="23"/>
        </w:rPr>
        <w:t>preço</w:t>
      </w:r>
      <w:r w:rsidRPr="00AE09B4">
        <w:rPr>
          <w:rFonts w:cstheme="minorHAnsi"/>
          <w:spacing w:val="-9"/>
          <w:sz w:val="23"/>
          <w:szCs w:val="23"/>
        </w:rPr>
        <w:t xml:space="preserve"> </w:t>
      </w:r>
      <w:r w:rsidRPr="00AE09B4">
        <w:rPr>
          <w:rFonts w:cstheme="minorHAnsi"/>
          <w:spacing w:val="-1"/>
          <w:sz w:val="23"/>
          <w:szCs w:val="23"/>
        </w:rPr>
        <w:t>em</w:t>
      </w:r>
      <w:r w:rsidRPr="00AE09B4">
        <w:rPr>
          <w:rFonts w:cstheme="minorHAnsi"/>
          <w:spacing w:val="-12"/>
          <w:sz w:val="23"/>
          <w:szCs w:val="23"/>
        </w:rPr>
        <w:t xml:space="preserve"> </w:t>
      </w:r>
      <w:r w:rsidRPr="00AE09B4">
        <w:rPr>
          <w:rFonts w:cstheme="minorHAnsi"/>
          <w:spacing w:val="-1"/>
          <w:sz w:val="23"/>
          <w:szCs w:val="23"/>
        </w:rPr>
        <w:t>relação</w:t>
      </w:r>
      <w:r w:rsidRPr="00AE09B4">
        <w:rPr>
          <w:rFonts w:cstheme="minorHAnsi"/>
          <w:spacing w:val="-13"/>
          <w:sz w:val="23"/>
          <w:szCs w:val="23"/>
        </w:rPr>
        <w:t xml:space="preserve"> </w:t>
      </w:r>
      <w:r w:rsidRPr="00AE09B4">
        <w:rPr>
          <w:rFonts w:cstheme="minorHAnsi"/>
          <w:spacing w:val="-1"/>
          <w:sz w:val="23"/>
          <w:szCs w:val="23"/>
        </w:rPr>
        <w:t>ao</w:t>
      </w:r>
      <w:r w:rsidRPr="00AE09B4">
        <w:rPr>
          <w:rFonts w:cstheme="minorHAnsi"/>
          <w:spacing w:val="-4"/>
          <w:sz w:val="23"/>
          <w:szCs w:val="23"/>
        </w:rPr>
        <w:t xml:space="preserve"> </w:t>
      </w:r>
      <w:r w:rsidRPr="00AE09B4">
        <w:rPr>
          <w:rFonts w:cstheme="minorHAnsi"/>
          <w:spacing w:val="-1"/>
          <w:sz w:val="23"/>
          <w:szCs w:val="23"/>
        </w:rPr>
        <w:t>máximo</w:t>
      </w:r>
      <w:r w:rsidRPr="00AE09B4">
        <w:rPr>
          <w:rFonts w:cstheme="minorHAnsi"/>
          <w:spacing w:val="-12"/>
          <w:sz w:val="23"/>
          <w:szCs w:val="23"/>
        </w:rPr>
        <w:t xml:space="preserve"> </w:t>
      </w:r>
      <w:r w:rsidRPr="00AE09B4">
        <w:rPr>
          <w:rFonts w:cstheme="minorHAnsi"/>
          <w:spacing w:val="-1"/>
          <w:sz w:val="23"/>
          <w:szCs w:val="23"/>
        </w:rPr>
        <w:t>estipulado</w:t>
      </w:r>
      <w:r w:rsidRPr="00AE09B4">
        <w:rPr>
          <w:rFonts w:cstheme="minorHAnsi"/>
          <w:spacing w:val="-7"/>
          <w:sz w:val="23"/>
          <w:szCs w:val="23"/>
        </w:rPr>
        <w:t xml:space="preserve"> </w:t>
      </w:r>
      <w:r w:rsidRPr="00AE09B4">
        <w:rPr>
          <w:rFonts w:cstheme="minorHAnsi"/>
          <w:sz w:val="23"/>
          <w:szCs w:val="23"/>
        </w:rPr>
        <w:t>pela</w:t>
      </w:r>
      <w:r w:rsidRPr="00AE09B4">
        <w:rPr>
          <w:rFonts w:cstheme="minorHAnsi"/>
          <w:spacing w:val="-9"/>
          <w:sz w:val="23"/>
          <w:szCs w:val="23"/>
        </w:rPr>
        <w:t xml:space="preserve"> </w:t>
      </w:r>
      <w:r w:rsidRPr="00AE09B4">
        <w:rPr>
          <w:rFonts w:cstheme="minorHAnsi"/>
          <w:sz w:val="23"/>
          <w:szCs w:val="23"/>
        </w:rPr>
        <w:t>Administração</w:t>
      </w:r>
      <w:bookmarkEnd w:id="9"/>
      <w:r w:rsidRPr="00AE09B4">
        <w:rPr>
          <w:rFonts w:cstheme="minorHAnsi"/>
          <w:sz w:val="23"/>
          <w:szCs w:val="23"/>
        </w:rPr>
        <w:t>.</w:t>
      </w:r>
    </w:p>
    <w:p w14:paraId="320D7EAA" w14:textId="77777777" w:rsidR="00593EA7" w:rsidRPr="00AE09B4" w:rsidRDefault="00593EA7" w:rsidP="003844DA">
      <w:pPr>
        <w:pStyle w:val="Corpodetexto"/>
        <w:tabs>
          <w:tab w:val="left" w:pos="426"/>
        </w:tabs>
        <w:jc w:val="both"/>
        <w:rPr>
          <w:rFonts w:asciiTheme="minorHAnsi" w:hAnsiTheme="minorHAnsi" w:cstheme="minorHAnsi"/>
          <w:sz w:val="23"/>
          <w:szCs w:val="23"/>
        </w:rPr>
      </w:pPr>
    </w:p>
    <w:p w14:paraId="4AC10B23" w14:textId="77777777" w:rsidR="00593EA7" w:rsidRPr="00AE09B4" w:rsidRDefault="00593EA7" w:rsidP="003844DA">
      <w:pPr>
        <w:pStyle w:val="PargrafodaLista"/>
        <w:widowControl w:val="0"/>
        <w:numPr>
          <w:ilvl w:val="2"/>
          <w:numId w:val="49"/>
        </w:numPr>
        <w:suppressAutoHyphens/>
        <w:spacing w:after="0" w:line="240" w:lineRule="auto"/>
        <w:ind w:left="0" w:firstLine="0"/>
        <w:contextualSpacing w:val="0"/>
        <w:jc w:val="both"/>
        <w:rPr>
          <w:rFonts w:cstheme="minorHAnsi"/>
          <w:sz w:val="23"/>
          <w:szCs w:val="23"/>
        </w:rPr>
      </w:pPr>
      <w:bookmarkStart w:id="10" w:name="_Hlk164169688"/>
      <w:r w:rsidRPr="00AE09B4">
        <w:rPr>
          <w:rFonts w:cstheme="minorHAnsi"/>
          <w:spacing w:val="-1"/>
          <w:sz w:val="23"/>
          <w:szCs w:val="23"/>
        </w:rPr>
        <w:t>O</w:t>
      </w:r>
      <w:r w:rsidRPr="00AE09B4">
        <w:rPr>
          <w:rFonts w:cstheme="minorHAnsi"/>
          <w:spacing w:val="-5"/>
          <w:sz w:val="23"/>
          <w:szCs w:val="23"/>
        </w:rPr>
        <w:t xml:space="preserve"> </w:t>
      </w:r>
      <w:r w:rsidRPr="00AE09B4">
        <w:rPr>
          <w:rFonts w:cstheme="minorHAnsi"/>
          <w:spacing w:val="-1"/>
          <w:sz w:val="23"/>
          <w:szCs w:val="23"/>
        </w:rPr>
        <w:t>pregoeiro</w:t>
      </w:r>
      <w:r w:rsidRPr="00AE09B4">
        <w:rPr>
          <w:rFonts w:cstheme="minorHAnsi"/>
          <w:spacing w:val="-13"/>
          <w:sz w:val="23"/>
          <w:szCs w:val="23"/>
        </w:rPr>
        <w:t xml:space="preserve"> </w:t>
      </w:r>
      <w:r w:rsidRPr="00AE09B4">
        <w:rPr>
          <w:rFonts w:cstheme="minorHAnsi"/>
          <w:spacing w:val="-1"/>
          <w:sz w:val="23"/>
          <w:szCs w:val="23"/>
        </w:rPr>
        <w:t>deverá</w:t>
      </w:r>
      <w:r w:rsidRPr="00AE09B4">
        <w:rPr>
          <w:rFonts w:cstheme="minorHAnsi"/>
          <w:spacing w:val="-15"/>
          <w:sz w:val="23"/>
          <w:szCs w:val="23"/>
        </w:rPr>
        <w:t xml:space="preserve"> </w:t>
      </w:r>
      <w:r w:rsidRPr="00AE09B4">
        <w:rPr>
          <w:rFonts w:cstheme="minorHAnsi"/>
          <w:sz w:val="23"/>
          <w:szCs w:val="23"/>
        </w:rPr>
        <w:t>encaminhar,</w:t>
      </w:r>
      <w:r w:rsidRPr="00AE09B4">
        <w:rPr>
          <w:rFonts w:cstheme="minorHAnsi"/>
          <w:spacing w:val="-13"/>
          <w:sz w:val="23"/>
          <w:szCs w:val="23"/>
        </w:rPr>
        <w:t xml:space="preserve"> </w:t>
      </w:r>
      <w:r w:rsidRPr="00AE09B4">
        <w:rPr>
          <w:rFonts w:cstheme="minorHAnsi"/>
          <w:sz w:val="23"/>
          <w:szCs w:val="23"/>
        </w:rPr>
        <w:t>pelo</w:t>
      </w:r>
      <w:r w:rsidRPr="00AE09B4">
        <w:rPr>
          <w:rFonts w:cstheme="minorHAnsi"/>
          <w:spacing w:val="-13"/>
          <w:sz w:val="23"/>
          <w:szCs w:val="23"/>
        </w:rPr>
        <w:t xml:space="preserve"> </w:t>
      </w:r>
      <w:r w:rsidRPr="00AE09B4">
        <w:rPr>
          <w:rFonts w:cstheme="minorHAnsi"/>
          <w:sz w:val="23"/>
          <w:szCs w:val="23"/>
        </w:rPr>
        <w:t>sistema</w:t>
      </w:r>
      <w:r w:rsidRPr="00AE09B4">
        <w:rPr>
          <w:rFonts w:cstheme="minorHAnsi"/>
          <w:spacing w:val="-10"/>
          <w:sz w:val="23"/>
          <w:szCs w:val="23"/>
        </w:rPr>
        <w:t xml:space="preserve"> </w:t>
      </w:r>
      <w:r w:rsidRPr="00AE09B4">
        <w:rPr>
          <w:rFonts w:cstheme="minorHAnsi"/>
          <w:sz w:val="23"/>
          <w:szCs w:val="23"/>
        </w:rPr>
        <w:t>eletrônico,</w:t>
      </w:r>
      <w:r w:rsidRPr="00AE09B4">
        <w:rPr>
          <w:rFonts w:cstheme="minorHAnsi"/>
          <w:spacing w:val="-14"/>
          <w:sz w:val="23"/>
          <w:szCs w:val="23"/>
        </w:rPr>
        <w:t xml:space="preserve"> </w:t>
      </w:r>
      <w:r w:rsidRPr="00AE09B4">
        <w:rPr>
          <w:rFonts w:cstheme="minorHAnsi"/>
          <w:sz w:val="23"/>
          <w:szCs w:val="23"/>
        </w:rPr>
        <w:t>contraproposta</w:t>
      </w:r>
      <w:r w:rsidRPr="00AE09B4">
        <w:rPr>
          <w:rFonts w:cstheme="minorHAnsi"/>
          <w:spacing w:val="-50"/>
          <w:sz w:val="23"/>
          <w:szCs w:val="23"/>
        </w:rPr>
        <w:t xml:space="preserve"> </w:t>
      </w:r>
      <w:r w:rsidRPr="00AE09B4">
        <w:rPr>
          <w:rFonts w:cstheme="minorHAnsi"/>
          <w:sz w:val="23"/>
          <w:szCs w:val="23"/>
        </w:rPr>
        <w:t>ao</w:t>
      </w:r>
      <w:r w:rsidRPr="00AE09B4">
        <w:rPr>
          <w:rFonts w:cstheme="minorHAnsi"/>
          <w:spacing w:val="1"/>
          <w:sz w:val="23"/>
          <w:szCs w:val="23"/>
        </w:rPr>
        <w:t xml:space="preserve"> </w:t>
      </w:r>
      <w:r w:rsidRPr="00AE09B4">
        <w:rPr>
          <w:rFonts w:cstheme="minorHAnsi"/>
          <w:sz w:val="23"/>
          <w:szCs w:val="23"/>
        </w:rPr>
        <w:t>licitante</w:t>
      </w:r>
      <w:r w:rsidRPr="00AE09B4">
        <w:rPr>
          <w:rFonts w:cstheme="minorHAnsi"/>
          <w:spacing w:val="1"/>
          <w:sz w:val="23"/>
          <w:szCs w:val="23"/>
        </w:rPr>
        <w:t xml:space="preserve"> </w:t>
      </w:r>
      <w:r w:rsidRPr="00AE09B4">
        <w:rPr>
          <w:rFonts w:cstheme="minorHAnsi"/>
          <w:sz w:val="23"/>
          <w:szCs w:val="23"/>
        </w:rPr>
        <w:t>que</w:t>
      </w:r>
      <w:r w:rsidRPr="00AE09B4">
        <w:rPr>
          <w:rFonts w:cstheme="minorHAnsi"/>
          <w:spacing w:val="1"/>
          <w:sz w:val="23"/>
          <w:szCs w:val="23"/>
        </w:rPr>
        <w:t xml:space="preserve"> </w:t>
      </w:r>
      <w:r w:rsidRPr="00AE09B4">
        <w:rPr>
          <w:rFonts w:cstheme="minorHAnsi"/>
          <w:sz w:val="23"/>
          <w:szCs w:val="23"/>
        </w:rPr>
        <w:t>tenha</w:t>
      </w:r>
      <w:r w:rsidRPr="00AE09B4">
        <w:rPr>
          <w:rFonts w:cstheme="minorHAnsi"/>
          <w:spacing w:val="1"/>
          <w:sz w:val="23"/>
          <w:szCs w:val="23"/>
        </w:rPr>
        <w:t xml:space="preserve"> </w:t>
      </w:r>
      <w:r w:rsidRPr="00AE09B4">
        <w:rPr>
          <w:rFonts w:cstheme="minorHAnsi"/>
          <w:sz w:val="23"/>
          <w:szCs w:val="23"/>
        </w:rPr>
        <w:t>apresentado</w:t>
      </w:r>
      <w:r w:rsidRPr="00AE09B4">
        <w:rPr>
          <w:rFonts w:cstheme="minorHAnsi"/>
          <w:spacing w:val="1"/>
          <w:sz w:val="23"/>
          <w:szCs w:val="23"/>
        </w:rPr>
        <w:t xml:space="preserve"> </w:t>
      </w:r>
      <w:r w:rsidRPr="00AE09B4">
        <w:rPr>
          <w:rFonts w:cstheme="minorHAnsi"/>
          <w:sz w:val="23"/>
          <w:szCs w:val="23"/>
        </w:rPr>
        <w:t>o</w:t>
      </w:r>
      <w:r w:rsidRPr="00AE09B4">
        <w:rPr>
          <w:rFonts w:cstheme="minorHAnsi"/>
          <w:spacing w:val="1"/>
          <w:sz w:val="23"/>
          <w:szCs w:val="23"/>
        </w:rPr>
        <w:t xml:space="preserve"> </w:t>
      </w:r>
      <w:r w:rsidRPr="00AE09B4">
        <w:rPr>
          <w:rFonts w:cstheme="minorHAnsi"/>
          <w:sz w:val="23"/>
          <w:szCs w:val="23"/>
        </w:rPr>
        <w:t>melhor</w:t>
      </w:r>
      <w:r w:rsidRPr="00AE09B4">
        <w:rPr>
          <w:rFonts w:cstheme="minorHAnsi"/>
          <w:spacing w:val="1"/>
          <w:sz w:val="23"/>
          <w:szCs w:val="23"/>
        </w:rPr>
        <w:t xml:space="preserve"> </w:t>
      </w:r>
      <w:r w:rsidRPr="00AE09B4">
        <w:rPr>
          <w:rFonts w:cstheme="minorHAnsi"/>
          <w:sz w:val="23"/>
          <w:szCs w:val="23"/>
        </w:rPr>
        <w:t>preço,</w:t>
      </w:r>
      <w:r w:rsidRPr="00AE09B4">
        <w:rPr>
          <w:rFonts w:cstheme="minorHAnsi"/>
          <w:spacing w:val="1"/>
          <w:sz w:val="23"/>
          <w:szCs w:val="23"/>
        </w:rPr>
        <w:t xml:space="preserve"> </w:t>
      </w:r>
      <w:r w:rsidRPr="00AE09B4">
        <w:rPr>
          <w:rFonts w:cstheme="minorHAnsi"/>
          <w:sz w:val="23"/>
          <w:szCs w:val="23"/>
        </w:rPr>
        <w:t>para</w:t>
      </w:r>
      <w:r w:rsidRPr="00AE09B4">
        <w:rPr>
          <w:rFonts w:cstheme="minorHAnsi"/>
          <w:spacing w:val="1"/>
          <w:sz w:val="23"/>
          <w:szCs w:val="23"/>
        </w:rPr>
        <w:t xml:space="preserve"> </w:t>
      </w:r>
      <w:r w:rsidRPr="00AE09B4">
        <w:rPr>
          <w:rFonts w:cstheme="minorHAnsi"/>
          <w:sz w:val="23"/>
          <w:szCs w:val="23"/>
        </w:rPr>
        <w:t>que</w:t>
      </w:r>
      <w:r w:rsidRPr="00AE09B4">
        <w:rPr>
          <w:rFonts w:cstheme="minorHAnsi"/>
          <w:spacing w:val="1"/>
          <w:sz w:val="23"/>
          <w:szCs w:val="23"/>
        </w:rPr>
        <w:t xml:space="preserve"> </w:t>
      </w:r>
      <w:r w:rsidRPr="00AE09B4">
        <w:rPr>
          <w:rFonts w:cstheme="minorHAnsi"/>
          <w:sz w:val="23"/>
          <w:szCs w:val="23"/>
        </w:rPr>
        <w:t>seja</w:t>
      </w:r>
      <w:r w:rsidRPr="00AE09B4">
        <w:rPr>
          <w:rFonts w:cstheme="minorHAnsi"/>
          <w:spacing w:val="1"/>
          <w:sz w:val="23"/>
          <w:szCs w:val="23"/>
        </w:rPr>
        <w:t xml:space="preserve"> </w:t>
      </w:r>
      <w:r w:rsidRPr="00AE09B4">
        <w:rPr>
          <w:rFonts w:cstheme="minorHAnsi"/>
          <w:sz w:val="23"/>
          <w:szCs w:val="23"/>
        </w:rPr>
        <w:t>obtida</w:t>
      </w:r>
      <w:r w:rsidRPr="00AE09B4">
        <w:rPr>
          <w:rFonts w:cstheme="minorHAnsi"/>
          <w:spacing w:val="-50"/>
          <w:sz w:val="23"/>
          <w:szCs w:val="23"/>
        </w:rPr>
        <w:t xml:space="preserve"> </w:t>
      </w:r>
      <w:r w:rsidRPr="00AE09B4">
        <w:rPr>
          <w:rFonts w:cstheme="minorHAnsi"/>
          <w:sz w:val="23"/>
          <w:szCs w:val="23"/>
        </w:rPr>
        <w:t>melhor proposta, vedada a negociação em condições diferentes das previstas</w:t>
      </w:r>
      <w:r w:rsidRPr="00AE09B4">
        <w:rPr>
          <w:rFonts w:cstheme="minorHAnsi"/>
          <w:spacing w:val="1"/>
          <w:sz w:val="23"/>
          <w:szCs w:val="23"/>
        </w:rPr>
        <w:t xml:space="preserve"> </w:t>
      </w:r>
      <w:r w:rsidRPr="00AE09B4">
        <w:rPr>
          <w:rFonts w:cstheme="minorHAnsi"/>
          <w:sz w:val="23"/>
          <w:szCs w:val="23"/>
        </w:rPr>
        <w:t>no</w:t>
      </w:r>
      <w:r w:rsidRPr="00AE09B4">
        <w:rPr>
          <w:rFonts w:cstheme="minorHAnsi"/>
          <w:spacing w:val="-1"/>
          <w:sz w:val="23"/>
          <w:szCs w:val="23"/>
        </w:rPr>
        <w:t xml:space="preserve"> </w:t>
      </w:r>
      <w:r w:rsidRPr="00AE09B4">
        <w:rPr>
          <w:rFonts w:cstheme="minorHAnsi"/>
          <w:sz w:val="23"/>
          <w:szCs w:val="23"/>
        </w:rPr>
        <w:t>edital</w:t>
      </w:r>
      <w:bookmarkEnd w:id="10"/>
      <w:r w:rsidRPr="00AE09B4">
        <w:rPr>
          <w:rFonts w:cstheme="minorHAnsi"/>
          <w:sz w:val="23"/>
          <w:szCs w:val="23"/>
        </w:rPr>
        <w:t>.</w:t>
      </w:r>
    </w:p>
    <w:p w14:paraId="6AD50D36" w14:textId="77777777" w:rsidR="00593EA7" w:rsidRPr="00AE09B4" w:rsidRDefault="00593EA7" w:rsidP="003844DA">
      <w:pPr>
        <w:pStyle w:val="Corpodetexto"/>
        <w:tabs>
          <w:tab w:val="left" w:pos="426"/>
          <w:tab w:val="left" w:pos="1701"/>
        </w:tabs>
        <w:jc w:val="both"/>
        <w:rPr>
          <w:rFonts w:asciiTheme="minorHAnsi" w:hAnsiTheme="minorHAnsi" w:cstheme="minorHAnsi"/>
          <w:sz w:val="23"/>
          <w:szCs w:val="23"/>
        </w:rPr>
      </w:pPr>
    </w:p>
    <w:p w14:paraId="0A68C61C" w14:textId="77777777" w:rsidR="00593EA7" w:rsidRPr="00AE09B4" w:rsidRDefault="00593EA7" w:rsidP="003844DA">
      <w:pPr>
        <w:pStyle w:val="PargrafodaLista"/>
        <w:widowControl w:val="0"/>
        <w:numPr>
          <w:ilvl w:val="2"/>
          <w:numId w:val="49"/>
        </w:numPr>
        <w:suppressAutoHyphens/>
        <w:spacing w:after="0" w:line="240" w:lineRule="auto"/>
        <w:ind w:left="0" w:firstLine="0"/>
        <w:contextualSpacing w:val="0"/>
        <w:jc w:val="both"/>
        <w:rPr>
          <w:rFonts w:cstheme="minorHAnsi"/>
          <w:sz w:val="23"/>
          <w:szCs w:val="23"/>
        </w:rPr>
      </w:pPr>
      <w:bookmarkStart w:id="11" w:name="_Hlk164169761"/>
      <w:r w:rsidRPr="00AE09B4">
        <w:rPr>
          <w:rFonts w:cstheme="minorHAnsi"/>
          <w:sz w:val="23"/>
          <w:szCs w:val="23"/>
        </w:rPr>
        <w:t>A</w:t>
      </w:r>
      <w:r w:rsidRPr="00AE09B4">
        <w:rPr>
          <w:rFonts w:cstheme="minorHAnsi"/>
          <w:spacing w:val="19"/>
          <w:sz w:val="23"/>
          <w:szCs w:val="23"/>
        </w:rPr>
        <w:t xml:space="preserve"> </w:t>
      </w:r>
      <w:r w:rsidRPr="00AE09B4">
        <w:rPr>
          <w:rFonts w:cstheme="minorHAnsi"/>
          <w:sz w:val="23"/>
          <w:szCs w:val="23"/>
        </w:rPr>
        <w:t>negociação</w:t>
      </w:r>
      <w:r w:rsidRPr="00AE09B4">
        <w:rPr>
          <w:rFonts w:cstheme="minorHAnsi"/>
          <w:spacing w:val="21"/>
          <w:sz w:val="23"/>
          <w:szCs w:val="23"/>
        </w:rPr>
        <w:t xml:space="preserve"> </w:t>
      </w:r>
      <w:r w:rsidRPr="00AE09B4">
        <w:rPr>
          <w:rFonts w:cstheme="minorHAnsi"/>
          <w:sz w:val="23"/>
          <w:szCs w:val="23"/>
        </w:rPr>
        <w:t>será</w:t>
      </w:r>
      <w:r w:rsidRPr="00AE09B4">
        <w:rPr>
          <w:rFonts w:cstheme="minorHAnsi"/>
          <w:spacing w:val="20"/>
          <w:sz w:val="23"/>
          <w:szCs w:val="23"/>
        </w:rPr>
        <w:t xml:space="preserve"> </w:t>
      </w:r>
      <w:r w:rsidRPr="00AE09B4">
        <w:rPr>
          <w:rFonts w:cstheme="minorHAnsi"/>
          <w:sz w:val="23"/>
          <w:szCs w:val="23"/>
        </w:rPr>
        <w:t>realizada</w:t>
      </w:r>
      <w:r w:rsidRPr="00AE09B4">
        <w:rPr>
          <w:rFonts w:cstheme="minorHAnsi"/>
          <w:spacing w:val="23"/>
          <w:sz w:val="23"/>
          <w:szCs w:val="23"/>
        </w:rPr>
        <w:t xml:space="preserve"> </w:t>
      </w:r>
      <w:r w:rsidRPr="00AE09B4">
        <w:rPr>
          <w:rFonts w:cstheme="minorHAnsi"/>
          <w:sz w:val="23"/>
          <w:szCs w:val="23"/>
        </w:rPr>
        <w:t>por</w:t>
      </w:r>
      <w:r w:rsidRPr="00AE09B4">
        <w:rPr>
          <w:rFonts w:cstheme="minorHAnsi"/>
          <w:spacing w:val="22"/>
          <w:sz w:val="23"/>
          <w:szCs w:val="23"/>
        </w:rPr>
        <w:t xml:space="preserve"> </w:t>
      </w:r>
      <w:r w:rsidRPr="00AE09B4">
        <w:rPr>
          <w:rFonts w:cstheme="minorHAnsi"/>
          <w:sz w:val="23"/>
          <w:szCs w:val="23"/>
        </w:rPr>
        <w:t>meio</w:t>
      </w:r>
      <w:r w:rsidRPr="00AE09B4">
        <w:rPr>
          <w:rFonts w:cstheme="minorHAnsi"/>
          <w:spacing w:val="21"/>
          <w:sz w:val="23"/>
          <w:szCs w:val="23"/>
        </w:rPr>
        <w:t xml:space="preserve"> </w:t>
      </w:r>
      <w:r w:rsidRPr="00AE09B4">
        <w:rPr>
          <w:rFonts w:cstheme="minorHAnsi"/>
          <w:sz w:val="23"/>
          <w:szCs w:val="23"/>
        </w:rPr>
        <w:t>do</w:t>
      </w:r>
      <w:r w:rsidRPr="00AE09B4">
        <w:rPr>
          <w:rFonts w:cstheme="minorHAnsi"/>
          <w:spacing w:val="21"/>
          <w:sz w:val="23"/>
          <w:szCs w:val="23"/>
        </w:rPr>
        <w:t xml:space="preserve"> </w:t>
      </w:r>
      <w:r w:rsidRPr="00AE09B4">
        <w:rPr>
          <w:rFonts w:cstheme="minorHAnsi"/>
          <w:sz w:val="23"/>
          <w:szCs w:val="23"/>
        </w:rPr>
        <w:t>sistema</w:t>
      </w:r>
      <w:r w:rsidRPr="00AE09B4">
        <w:rPr>
          <w:rFonts w:cstheme="minorHAnsi"/>
          <w:spacing w:val="20"/>
          <w:sz w:val="23"/>
          <w:szCs w:val="23"/>
        </w:rPr>
        <w:t xml:space="preserve"> </w:t>
      </w:r>
      <w:r w:rsidRPr="00AE09B4">
        <w:rPr>
          <w:rFonts w:cstheme="minorHAnsi"/>
          <w:sz w:val="23"/>
          <w:szCs w:val="23"/>
        </w:rPr>
        <w:t>e</w:t>
      </w:r>
      <w:r w:rsidRPr="00AE09B4">
        <w:rPr>
          <w:rFonts w:cstheme="minorHAnsi"/>
          <w:spacing w:val="19"/>
          <w:sz w:val="23"/>
          <w:szCs w:val="23"/>
        </w:rPr>
        <w:t xml:space="preserve"> </w:t>
      </w:r>
      <w:r w:rsidRPr="00AE09B4">
        <w:rPr>
          <w:rFonts w:cstheme="minorHAnsi"/>
          <w:sz w:val="23"/>
          <w:szCs w:val="23"/>
        </w:rPr>
        <w:t>poderá</w:t>
      </w:r>
      <w:r w:rsidRPr="00AE09B4">
        <w:rPr>
          <w:rFonts w:cstheme="minorHAnsi"/>
          <w:spacing w:val="20"/>
          <w:sz w:val="23"/>
          <w:szCs w:val="23"/>
        </w:rPr>
        <w:t xml:space="preserve"> </w:t>
      </w:r>
      <w:proofErr w:type="gramStart"/>
      <w:r w:rsidRPr="00AE09B4">
        <w:rPr>
          <w:rStyle w:val="Nivel3Char"/>
          <w:rFonts w:asciiTheme="minorHAnsi" w:eastAsiaTheme="minorHAnsi" w:hAnsiTheme="minorHAnsi" w:cstheme="minorHAnsi"/>
          <w:color w:val="auto"/>
          <w:sz w:val="23"/>
          <w:szCs w:val="23"/>
        </w:rPr>
        <w:t>ser  acompanhada</w:t>
      </w:r>
      <w:proofErr w:type="gramEnd"/>
      <w:r w:rsidRPr="00AE09B4">
        <w:rPr>
          <w:rFonts w:cstheme="minorHAnsi"/>
          <w:spacing w:val="-4"/>
          <w:sz w:val="23"/>
          <w:szCs w:val="23"/>
        </w:rPr>
        <w:t xml:space="preserve"> </w:t>
      </w:r>
      <w:r w:rsidRPr="00AE09B4">
        <w:rPr>
          <w:rFonts w:cstheme="minorHAnsi"/>
          <w:sz w:val="23"/>
          <w:szCs w:val="23"/>
        </w:rPr>
        <w:t>pelos demais</w:t>
      </w:r>
      <w:r w:rsidRPr="00AE09B4">
        <w:rPr>
          <w:rFonts w:cstheme="minorHAnsi"/>
          <w:spacing w:val="-1"/>
          <w:sz w:val="23"/>
          <w:szCs w:val="23"/>
        </w:rPr>
        <w:t xml:space="preserve"> </w:t>
      </w:r>
      <w:r w:rsidRPr="00AE09B4">
        <w:rPr>
          <w:rFonts w:cstheme="minorHAnsi"/>
          <w:sz w:val="23"/>
          <w:szCs w:val="23"/>
        </w:rPr>
        <w:t>licitantes</w:t>
      </w:r>
      <w:bookmarkEnd w:id="11"/>
      <w:r w:rsidRPr="00AE09B4">
        <w:rPr>
          <w:rFonts w:cstheme="minorHAnsi"/>
          <w:sz w:val="23"/>
          <w:szCs w:val="23"/>
        </w:rPr>
        <w:t>.</w:t>
      </w:r>
    </w:p>
    <w:p w14:paraId="7084CC74" w14:textId="77777777" w:rsidR="00593EA7" w:rsidRPr="00AE09B4" w:rsidRDefault="00593EA7" w:rsidP="003844DA">
      <w:pPr>
        <w:pStyle w:val="PargrafodaLista"/>
        <w:tabs>
          <w:tab w:val="left" w:pos="426"/>
          <w:tab w:val="left" w:pos="1701"/>
          <w:tab w:val="left" w:pos="2057"/>
          <w:tab w:val="left" w:pos="2410"/>
        </w:tabs>
        <w:ind w:left="0"/>
        <w:jc w:val="both"/>
        <w:rPr>
          <w:rFonts w:cstheme="minorHAnsi"/>
          <w:sz w:val="23"/>
          <w:szCs w:val="23"/>
        </w:rPr>
      </w:pPr>
    </w:p>
    <w:p w14:paraId="31A46565" w14:textId="77777777" w:rsidR="00593EA7" w:rsidRPr="00AE09B4" w:rsidRDefault="00593EA7" w:rsidP="003844DA">
      <w:pPr>
        <w:pStyle w:val="PargrafodaLista"/>
        <w:widowControl w:val="0"/>
        <w:numPr>
          <w:ilvl w:val="1"/>
          <w:numId w:val="35"/>
        </w:numPr>
        <w:tabs>
          <w:tab w:val="left" w:pos="426"/>
        </w:tabs>
        <w:suppressAutoHyphens/>
        <w:spacing w:after="0"/>
        <w:ind w:left="0" w:firstLine="0"/>
        <w:contextualSpacing w:val="0"/>
        <w:jc w:val="both"/>
        <w:rPr>
          <w:rFonts w:cstheme="minorHAnsi"/>
          <w:sz w:val="23"/>
          <w:szCs w:val="23"/>
        </w:rPr>
      </w:pPr>
      <w:bookmarkStart w:id="12" w:name="_Hlk164169790"/>
      <w:r w:rsidRPr="00AE09B4">
        <w:rPr>
          <w:rFonts w:cstheme="minorHAnsi"/>
          <w:sz w:val="23"/>
          <w:szCs w:val="23"/>
        </w:rPr>
        <w:t>Será desclassificada a proposta ou o lance vencedor que apresentar</w:t>
      </w:r>
      <w:r w:rsidRPr="00AE09B4">
        <w:rPr>
          <w:rFonts w:cstheme="minorHAnsi"/>
          <w:spacing w:val="1"/>
          <w:sz w:val="23"/>
          <w:szCs w:val="23"/>
        </w:rPr>
        <w:t xml:space="preserve"> </w:t>
      </w:r>
      <w:r w:rsidRPr="00AE09B4">
        <w:rPr>
          <w:rFonts w:cstheme="minorHAnsi"/>
          <w:sz w:val="23"/>
          <w:szCs w:val="23"/>
        </w:rPr>
        <w:t>preço final superior ao preço máximo fixado (Acórdão nº 1455/2018 -TCU -</w:t>
      </w:r>
      <w:r w:rsidRPr="00AE09B4">
        <w:rPr>
          <w:rFonts w:cstheme="minorHAnsi"/>
          <w:spacing w:val="1"/>
          <w:sz w:val="23"/>
          <w:szCs w:val="23"/>
        </w:rPr>
        <w:t xml:space="preserve"> </w:t>
      </w:r>
      <w:r w:rsidRPr="00AE09B4">
        <w:rPr>
          <w:rFonts w:cstheme="minorHAnsi"/>
          <w:sz w:val="23"/>
          <w:szCs w:val="23"/>
        </w:rPr>
        <w:t>Plenário),</w:t>
      </w:r>
      <w:r w:rsidRPr="00AE09B4">
        <w:rPr>
          <w:rFonts w:cstheme="minorHAnsi"/>
          <w:spacing w:val="-3"/>
          <w:sz w:val="23"/>
          <w:szCs w:val="23"/>
        </w:rPr>
        <w:t xml:space="preserve"> </w:t>
      </w:r>
      <w:r w:rsidRPr="00AE09B4">
        <w:rPr>
          <w:rFonts w:cstheme="minorHAnsi"/>
          <w:sz w:val="23"/>
          <w:szCs w:val="23"/>
        </w:rPr>
        <w:t>ou</w:t>
      </w:r>
      <w:r w:rsidRPr="00AE09B4">
        <w:rPr>
          <w:rFonts w:cstheme="minorHAnsi"/>
          <w:spacing w:val="-1"/>
          <w:sz w:val="23"/>
          <w:szCs w:val="23"/>
        </w:rPr>
        <w:t xml:space="preserve"> </w:t>
      </w:r>
      <w:r w:rsidRPr="00AE09B4">
        <w:rPr>
          <w:rFonts w:cstheme="minorHAnsi"/>
          <w:sz w:val="23"/>
          <w:szCs w:val="23"/>
        </w:rPr>
        <w:t>que</w:t>
      </w:r>
      <w:r w:rsidRPr="00AE09B4">
        <w:rPr>
          <w:rFonts w:cstheme="minorHAnsi"/>
          <w:spacing w:val="-3"/>
          <w:sz w:val="23"/>
          <w:szCs w:val="23"/>
        </w:rPr>
        <w:t xml:space="preserve"> </w:t>
      </w:r>
      <w:r w:rsidRPr="00AE09B4">
        <w:rPr>
          <w:rFonts w:cstheme="minorHAnsi"/>
          <w:sz w:val="23"/>
          <w:szCs w:val="23"/>
        </w:rPr>
        <w:t>apresentar</w:t>
      </w:r>
      <w:r w:rsidRPr="00AE09B4">
        <w:rPr>
          <w:rFonts w:cstheme="minorHAnsi"/>
          <w:spacing w:val="-1"/>
          <w:sz w:val="23"/>
          <w:szCs w:val="23"/>
        </w:rPr>
        <w:t xml:space="preserve"> </w:t>
      </w:r>
      <w:r w:rsidRPr="00AE09B4">
        <w:rPr>
          <w:rFonts w:cstheme="minorHAnsi"/>
          <w:sz w:val="23"/>
          <w:szCs w:val="23"/>
        </w:rPr>
        <w:t>preço</w:t>
      </w:r>
      <w:r w:rsidRPr="00AE09B4">
        <w:rPr>
          <w:rFonts w:cstheme="minorHAnsi"/>
          <w:spacing w:val="-1"/>
          <w:sz w:val="23"/>
          <w:szCs w:val="23"/>
        </w:rPr>
        <w:t xml:space="preserve"> </w:t>
      </w:r>
      <w:r w:rsidRPr="00AE09B4">
        <w:rPr>
          <w:rFonts w:cstheme="minorHAnsi"/>
          <w:sz w:val="23"/>
          <w:szCs w:val="23"/>
        </w:rPr>
        <w:t>manifestamente</w:t>
      </w:r>
      <w:r w:rsidRPr="00AE09B4">
        <w:rPr>
          <w:rFonts w:cstheme="minorHAnsi"/>
          <w:spacing w:val="-2"/>
          <w:sz w:val="23"/>
          <w:szCs w:val="23"/>
        </w:rPr>
        <w:t xml:space="preserve"> </w:t>
      </w:r>
      <w:r w:rsidRPr="00AE09B4">
        <w:rPr>
          <w:rFonts w:cstheme="minorHAnsi"/>
          <w:sz w:val="23"/>
          <w:szCs w:val="23"/>
        </w:rPr>
        <w:t>inexequível</w:t>
      </w:r>
      <w:bookmarkEnd w:id="12"/>
      <w:r w:rsidRPr="00AE09B4">
        <w:rPr>
          <w:rFonts w:cstheme="minorHAnsi"/>
          <w:sz w:val="23"/>
          <w:szCs w:val="23"/>
        </w:rPr>
        <w:t>.</w:t>
      </w:r>
    </w:p>
    <w:p w14:paraId="0AD292DC" w14:textId="77777777" w:rsidR="00593EA7" w:rsidRPr="00AE09B4" w:rsidRDefault="00593EA7" w:rsidP="003844DA">
      <w:pPr>
        <w:pStyle w:val="PargrafodaLista"/>
        <w:tabs>
          <w:tab w:val="left" w:pos="426"/>
        </w:tabs>
        <w:ind w:left="0"/>
        <w:jc w:val="both"/>
        <w:rPr>
          <w:rFonts w:cstheme="minorHAnsi"/>
          <w:sz w:val="23"/>
          <w:szCs w:val="23"/>
        </w:rPr>
      </w:pPr>
    </w:p>
    <w:p w14:paraId="4B58BA1E" w14:textId="77777777" w:rsidR="00593EA7" w:rsidRPr="00AE09B4" w:rsidRDefault="00593EA7" w:rsidP="003844DA">
      <w:pPr>
        <w:pStyle w:val="PargrafodaLista"/>
        <w:widowControl w:val="0"/>
        <w:numPr>
          <w:ilvl w:val="2"/>
          <w:numId w:val="35"/>
        </w:numPr>
        <w:tabs>
          <w:tab w:val="left" w:pos="284"/>
        </w:tabs>
        <w:suppressAutoHyphens/>
        <w:spacing w:after="240" w:line="271" w:lineRule="auto"/>
        <w:ind w:left="0" w:firstLine="0"/>
        <w:contextualSpacing w:val="0"/>
        <w:jc w:val="both"/>
        <w:rPr>
          <w:rFonts w:cstheme="minorHAnsi"/>
          <w:sz w:val="23"/>
          <w:szCs w:val="23"/>
        </w:rPr>
      </w:pPr>
      <w:bookmarkStart w:id="13" w:name="_Hlk164170502"/>
      <w:r w:rsidRPr="00AE09B4">
        <w:rPr>
          <w:rFonts w:cstheme="minorHAnsi"/>
          <w:sz w:val="23"/>
          <w:szCs w:val="23"/>
        </w:rPr>
        <w:t>Considera-se inexequível a proposta que apresente preços globais</w:t>
      </w:r>
      <w:r w:rsidRPr="00AE09B4">
        <w:rPr>
          <w:rFonts w:cstheme="minorHAnsi"/>
          <w:spacing w:val="1"/>
          <w:sz w:val="23"/>
          <w:szCs w:val="23"/>
        </w:rPr>
        <w:t xml:space="preserve"> </w:t>
      </w:r>
      <w:r w:rsidRPr="00AE09B4">
        <w:rPr>
          <w:rFonts w:cstheme="minorHAnsi"/>
          <w:sz w:val="23"/>
          <w:szCs w:val="23"/>
        </w:rPr>
        <w:t xml:space="preserve">ou unitários simbólicos, </w:t>
      </w:r>
      <w:r w:rsidRPr="00AE09B4">
        <w:rPr>
          <w:rFonts w:cstheme="minorHAnsi"/>
          <w:sz w:val="23"/>
          <w:szCs w:val="23"/>
        </w:rPr>
        <w:lastRenderedPageBreak/>
        <w:t>irrisórios ou de valor zero, incompatíveis</w:t>
      </w:r>
      <w:r w:rsidRPr="00AE09B4">
        <w:rPr>
          <w:rFonts w:cstheme="minorHAnsi"/>
          <w:spacing w:val="1"/>
          <w:sz w:val="23"/>
          <w:szCs w:val="23"/>
        </w:rPr>
        <w:t xml:space="preserve"> </w:t>
      </w:r>
      <w:r w:rsidRPr="00AE09B4">
        <w:rPr>
          <w:rFonts w:cstheme="minorHAnsi"/>
          <w:sz w:val="23"/>
          <w:szCs w:val="23"/>
        </w:rPr>
        <w:t>com os preços dos insumos e salários de mercado, acrescidos dos</w:t>
      </w:r>
      <w:r w:rsidRPr="00AE09B4">
        <w:rPr>
          <w:rFonts w:cstheme="minorHAnsi"/>
          <w:spacing w:val="1"/>
          <w:sz w:val="23"/>
          <w:szCs w:val="23"/>
        </w:rPr>
        <w:t xml:space="preserve"> </w:t>
      </w:r>
      <w:r w:rsidRPr="00AE09B4">
        <w:rPr>
          <w:rFonts w:cstheme="minorHAnsi"/>
          <w:sz w:val="23"/>
          <w:szCs w:val="23"/>
        </w:rPr>
        <w:t>respectivos encargos, ainda que o ato convocatório da licitação não</w:t>
      </w:r>
      <w:r w:rsidRPr="00AE09B4">
        <w:rPr>
          <w:rFonts w:cstheme="minorHAnsi"/>
          <w:spacing w:val="-50"/>
          <w:sz w:val="23"/>
          <w:szCs w:val="23"/>
        </w:rPr>
        <w:t xml:space="preserve"> </w:t>
      </w:r>
      <w:r w:rsidRPr="00AE09B4">
        <w:rPr>
          <w:rFonts w:cstheme="minorHAnsi"/>
          <w:sz w:val="23"/>
          <w:szCs w:val="23"/>
        </w:rPr>
        <w:t>tenha estabelecido limites mínimos, exceto quando se referirem a</w:t>
      </w:r>
      <w:r w:rsidRPr="00AE09B4">
        <w:rPr>
          <w:rFonts w:cstheme="minorHAnsi"/>
          <w:spacing w:val="1"/>
          <w:sz w:val="23"/>
          <w:szCs w:val="23"/>
        </w:rPr>
        <w:t xml:space="preserve"> </w:t>
      </w:r>
      <w:r w:rsidRPr="00AE09B4">
        <w:rPr>
          <w:rFonts w:cstheme="minorHAnsi"/>
          <w:sz w:val="23"/>
          <w:szCs w:val="23"/>
        </w:rPr>
        <w:t>materiais e instalações de propriedade do próprio licitante, para os</w:t>
      </w:r>
      <w:r w:rsidRPr="00AE09B4">
        <w:rPr>
          <w:rFonts w:cstheme="minorHAnsi"/>
          <w:spacing w:val="-50"/>
          <w:sz w:val="23"/>
          <w:szCs w:val="23"/>
        </w:rPr>
        <w:t xml:space="preserve"> </w:t>
      </w:r>
      <w:r w:rsidRPr="00AE09B4">
        <w:rPr>
          <w:rFonts w:cstheme="minorHAnsi"/>
          <w:sz w:val="23"/>
          <w:szCs w:val="23"/>
        </w:rPr>
        <w:t>quais</w:t>
      </w:r>
      <w:r w:rsidRPr="00AE09B4">
        <w:rPr>
          <w:rFonts w:cstheme="minorHAnsi"/>
          <w:spacing w:val="-1"/>
          <w:sz w:val="23"/>
          <w:szCs w:val="23"/>
        </w:rPr>
        <w:t xml:space="preserve"> </w:t>
      </w:r>
      <w:r w:rsidRPr="00AE09B4">
        <w:rPr>
          <w:rFonts w:cstheme="minorHAnsi"/>
          <w:sz w:val="23"/>
          <w:szCs w:val="23"/>
        </w:rPr>
        <w:t>ele</w:t>
      </w:r>
      <w:r w:rsidRPr="00AE09B4">
        <w:rPr>
          <w:rFonts w:cstheme="minorHAnsi"/>
          <w:spacing w:val="-3"/>
          <w:sz w:val="23"/>
          <w:szCs w:val="23"/>
        </w:rPr>
        <w:t xml:space="preserve"> </w:t>
      </w:r>
      <w:r w:rsidRPr="00AE09B4">
        <w:rPr>
          <w:rFonts w:cstheme="minorHAnsi"/>
          <w:sz w:val="23"/>
          <w:szCs w:val="23"/>
        </w:rPr>
        <w:t>renuncie</w:t>
      </w:r>
      <w:r w:rsidRPr="00AE09B4">
        <w:rPr>
          <w:rFonts w:cstheme="minorHAnsi"/>
          <w:spacing w:val="-3"/>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parcela</w:t>
      </w:r>
      <w:r w:rsidRPr="00AE09B4">
        <w:rPr>
          <w:rFonts w:cstheme="minorHAnsi"/>
          <w:spacing w:val="-3"/>
          <w:sz w:val="23"/>
          <w:szCs w:val="23"/>
        </w:rPr>
        <w:t xml:space="preserve"> </w:t>
      </w:r>
      <w:r w:rsidRPr="00AE09B4">
        <w:rPr>
          <w:rFonts w:cstheme="minorHAnsi"/>
          <w:sz w:val="23"/>
          <w:szCs w:val="23"/>
        </w:rPr>
        <w:t>ou</w:t>
      </w:r>
      <w:r w:rsidRPr="00AE09B4">
        <w:rPr>
          <w:rFonts w:cstheme="minorHAnsi"/>
          <w:spacing w:val="1"/>
          <w:sz w:val="23"/>
          <w:szCs w:val="23"/>
        </w:rPr>
        <w:t xml:space="preserve"> </w:t>
      </w:r>
      <w:r w:rsidRPr="00AE09B4">
        <w:rPr>
          <w:rFonts w:cstheme="minorHAnsi"/>
          <w:sz w:val="23"/>
          <w:szCs w:val="23"/>
        </w:rPr>
        <w:t>à</w:t>
      </w:r>
      <w:r w:rsidRPr="00AE09B4">
        <w:rPr>
          <w:rFonts w:cstheme="minorHAnsi"/>
          <w:spacing w:val="-3"/>
          <w:sz w:val="23"/>
          <w:szCs w:val="23"/>
        </w:rPr>
        <w:t xml:space="preserve"> </w:t>
      </w:r>
      <w:r w:rsidRPr="00AE09B4">
        <w:rPr>
          <w:rFonts w:cstheme="minorHAnsi"/>
          <w:sz w:val="23"/>
          <w:szCs w:val="23"/>
        </w:rPr>
        <w:t>totalidade</w:t>
      </w:r>
      <w:r w:rsidRPr="00AE09B4">
        <w:rPr>
          <w:rFonts w:cstheme="minorHAnsi"/>
          <w:spacing w:val="-2"/>
          <w:sz w:val="23"/>
          <w:szCs w:val="23"/>
        </w:rPr>
        <w:t xml:space="preserve"> </w:t>
      </w:r>
      <w:r w:rsidRPr="00AE09B4">
        <w:rPr>
          <w:rFonts w:cstheme="minorHAnsi"/>
          <w:sz w:val="23"/>
          <w:szCs w:val="23"/>
        </w:rPr>
        <w:t>da</w:t>
      </w:r>
      <w:r w:rsidRPr="00AE09B4">
        <w:rPr>
          <w:rFonts w:cstheme="minorHAnsi"/>
          <w:spacing w:val="-4"/>
          <w:sz w:val="23"/>
          <w:szCs w:val="23"/>
        </w:rPr>
        <w:t xml:space="preserve"> </w:t>
      </w:r>
      <w:r w:rsidRPr="00AE09B4">
        <w:rPr>
          <w:rFonts w:cstheme="minorHAnsi"/>
          <w:sz w:val="23"/>
          <w:szCs w:val="23"/>
        </w:rPr>
        <w:t>remuneração</w:t>
      </w:r>
      <w:bookmarkEnd w:id="13"/>
      <w:r w:rsidRPr="00AE09B4">
        <w:rPr>
          <w:rFonts w:cstheme="minorHAnsi"/>
          <w:sz w:val="23"/>
          <w:szCs w:val="23"/>
        </w:rPr>
        <w:t>.</w:t>
      </w:r>
    </w:p>
    <w:p w14:paraId="25E8F395" w14:textId="77777777" w:rsidR="00593EA7" w:rsidRPr="00AE09B4" w:rsidRDefault="00593EA7" w:rsidP="003844DA">
      <w:pPr>
        <w:pStyle w:val="PargrafodaLista"/>
        <w:widowControl w:val="0"/>
        <w:numPr>
          <w:ilvl w:val="2"/>
          <w:numId w:val="35"/>
        </w:numPr>
        <w:tabs>
          <w:tab w:val="left" w:pos="284"/>
        </w:tabs>
        <w:suppressAutoHyphens/>
        <w:spacing w:after="240" w:line="271" w:lineRule="auto"/>
        <w:ind w:left="0" w:firstLine="0"/>
        <w:contextualSpacing w:val="0"/>
        <w:jc w:val="both"/>
        <w:rPr>
          <w:rFonts w:cstheme="minorHAnsi"/>
          <w:sz w:val="23"/>
          <w:szCs w:val="23"/>
        </w:rPr>
      </w:pPr>
      <w:bookmarkStart w:id="14" w:name="_Hlk164170524"/>
      <w:r w:rsidRPr="00AE09B4">
        <w:rPr>
          <w:rFonts w:eastAsia="Arial" w:cstheme="minorHAnsi"/>
          <w:sz w:val="23"/>
          <w:szCs w:val="23"/>
        </w:rPr>
        <w:t xml:space="preserve">A </w:t>
      </w:r>
      <w:bookmarkStart w:id="15" w:name="_Hlk164170549"/>
      <w:r w:rsidRPr="00AE09B4">
        <w:rPr>
          <w:rFonts w:eastAsia="Arial" w:cstheme="minorHAnsi"/>
          <w:sz w:val="23"/>
          <w:szCs w:val="23"/>
        </w:rPr>
        <w:t>inexequibilidade, só será considerada após diligência que comprove:</w:t>
      </w:r>
      <w:bookmarkEnd w:id="15"/>
    </w:p>
    <w:bookmarkEnd w:id="14"/>
    <w:p w14:paraId="74D55712" w14:textId="77777777" w:rsidR="00593EA7" w:rsidRPr="00AE09B4" w:rsidRDefault="00593EA7" w:rsidP="003844DA">
      <w:pPr>
        <w:pStyle w:val="PargrafodaLista"/>
        <w:tabs>
          <w:tab w:val="left" w:pos="284"/>
        </w:tabs>
        <w:spacing w:before="240" w:after="240" w:line="360" w:lineRule="auto"/>
        <w:ind w:left="0"/>
        <w:jc w:val="both"/>
        <w:rPr>
          <w:rFonts w:eastAsia="Arial" w:cstheme="minorHAnsi"/>
          <w:sz w:val="23"/>
          <w:szCs w:val="23"/>
        </w:rPr>
      </w:pPr>
      <w:r w:rsidRPr="00AE09B4">
        <w:rPr>
          <w:rFonts w:eastAsia="Arial" w:cstheme="minorHAnsi"/>
          <w:sz w:val="23"/>
          <w:szCs w:val="23"/>
        </w:rPr>
        <w:t xml:space="preserve">b.1. - </w:t>
      </w:r>
      <w:bookmarkStart w:id="16" w:name="_Hlk164170578"/>
      <w:proofErr w:type="gramStart"/>
      <w:r w:rsidRPr="00AE09B4">
        <w:rPr>
          <w:rFonts w:eastAsia="Arial" w:cstheme="minorHAnsi"/>
          <w:sz w:val="23"/>
          <w:szCs w:val="23"/>
        </w:rPr>
        <w:t>que</w:t>
      </w:r>
      <w:proofErr w:type="gramEnd"/>
      <w:r w:rsidRPr="00AE09B4">
        <w:rPr>
          <w:rFonts w:eastAsia="Arial" w:cstheme="minorHAnsi"/>
          <w:sz w:val="23"/>
          <w:szCs w:val="23"/>
        </w:rPr>
        <w:t xml:space="preserve"> os custos de aquisição dos bens ou insumos dos serviços são incompatíveis ao valor da proposta; e </w:t>
      </w:r>
      <w:bookmarkEnd w:id="16"/>
    </w:p>
    <w:p w14:paraId="377A335E" w14:textId="77777777" w:rsidR="00593EA7" w:rsidRPr="00AE09B4" w:rsidRDefault="00593EA7" w:rsidP="003844DA">
      <w:pPr>
        <w:pStyle w:val="PargrafodaLista"/>
        <w:tabs>
          <w:tab w:val="left" w:pos="284"/>
        </w:tabs>
        <w:spacing w:before="240" w:after="240" w:line="360" w:lineRule="auto"/>
        <w:ind w:left="0"/>
        <w:jc w:val="both"/>
        <w:rPr>
          <w:rFonts w:eastAsia="Arial" w:cstheme="minorHAnsi"/>
          <w:sz w:val="23"/>
          <w:szCs w:val="23"/>
        </w:rPr>
      </w:pPr>
      <w:r w:rsidRPr="00AE09B4">
        <w:rPr>
          <w:rFonts w:eastAsia="Arial" w:cstheme="minorHAnsi"/>
          <w:sz w:val="23"/>
          <w:szCs w:val="23"/>
        </w:rPr>
        <w:t xml:space="preserve">b.2. </w:t>
      </w:r>
      <w:bookmarkStart w:id="17" w:name="_Hlk164170587"/>
      <w:r w:rsidRPr="00AE09B4">
        <w:rPr>
          <w:rFonts w:eastAsia="Arial" w:cstheme="minorHAnsi"/>
          <w:sz w:val="23"/>
          <w:szCs w:val="23"/>
        </w:rPr>
        <w:t>inexistirem custos de oportunidade capazes de justificar o vulto da oferta.</w:t>
      </w:r>
      <w:bookmarkEnd w:id="17"/>
    </w:p>
    <w:p w14:paraId="6611714A" w14:textId="77777777" w:rsidR="00593EA7" w:rsidRPr="00AE09B4" w:rsidRDefault="00593EA7" w:rsidP="003844DA">
      <w:pPr>
        <w:pStyle w:val="PargrafodaLista"/>
        <w:widowControl w:val="0"/>
        <w:numPr>
          <w:ilvl w:val="1"/>
          <w:numId w:val="35"/>
        </w:numPr>
        <w:tabs>
          <w:tab w:val="left" w:pos="426"/>
        </w:tabs>
        <w:suppressAutoHyphens/>
        <w:spacing w:after="0"/>
        <w:ind w:left="0" w:firstLine="0"/>
        <w:contextualSpacing w:val="0"/>
        <w:jc w:val="both"/>
        <w:rPr>
          <w:rFonts w:cstheme="minorHAnsi"/>
          <w:sz w:val="23"/>
          <w:szCs w:val="23"/>
        </w:rPr>
      </w:pPr>
      <w:bookmarkStart w:id="18" w:name="_Hlk164170609"/>
      <w:r w:rsidRPr="00AE09B4">
        <w:rPr>
          <w:rFonts w:cstheme="minorHAnsi"/>
          <w:sz w:val="23"/>
          <w:szCs w:val="23"/>
        </w:rPr>
        <w:t>Qualquer interessado poderá requerer que se realizem diligências para</w:t>
      </w:r>
      <w:r w:rsidRPr="00AE09B4">
        <w:rPr>
          <w:rFonts w:cstheme="minorHAnsi"/>
          <w:spacing w:val="1"/>
          <w:sz w:val="23"/>
          <w:szCs w:val="23"/>
        </w:rPr>
        <w:t xml:space="preserve"> </w:t>
      </w:r>
      <w:r w:rsidRPr="00AE09B4">
        <w:rPr>
          <w:rFonts w:cstheme="minorHAnsi"/>
          <w:sz w:val="23"/>
          <w:szCs w:val="23"/>
        </w:rPr>
        <w:t>aferir a exequibilidade e a legalidade das propostas, devendo apresentar</w:t>
      </w:r>
      <w:r w:rsidRPr="00AE09B4">
        <w:rPr>
          <w:rFonts w:cstheme="minorHAnsi"/>
          <w:spacing w:val="1"/>
          <w:sz w:val="23"/>
          <w:szCs w:val="23"/>
        </w:rPr>
        <w:t xml:space="preserve"> </w:t>
      </w:r>
      <w:r w:rsidRPr="00AE09B4">
        <w:rPr>
          <w:rFonts w:cstheme="minorHAnsi"/>
          <w:sz w:val="23"/>
          <w:szCs w:val="23"/>
        </w:rPr>
        <w:t>as</w:t>
      </w:r>
      <w:r w:rsidRPr="00AE09B4">
        <w:rPr>
          <w:rFonts w:cstheme="minorHAnsi"/>
          <w:spacing w:val="-2"/>
          <w:sz w:val="23"/>
          <w:szCs w:val="23"/>
        </w:rPr>
        <w:t xml:space="preserve"> </w:t>
      </w:r>
      <w:r w:rsidRPr="00AE09B4">
        <w:rPr>
          <w:rFonts w:cstheme="minorHAnsi"/>
          <w:sz w:val="23"/>
          <w:szCs w:val="23"/>
        </w:rPr>
        <w:t>provas</w:t>
      </w:r>
      <w:r w:rsidRPr="00AE09B4">
        <w:rPr>
          <w:rFonts w:cstheme="minorHAnsi"/>
          <w:spacing w:val="-1"/>
          <w:sz w:val="23"/>
          <w:szCs w:val="23"/>
        </w:rPr>
        <w:t xml:space="preserve"> </w:t>
      </w:r>
      <w:r w:rsidRPr="00AE09B4">
        <w:rPr>
          <w:rFonts w:cstheme="minorHAnsi"/>
          <w:sz w:val="23"/>
          <w:szCs w:val="23"/>
        </w:rPr>
        <w:t>ou</w:t>
      </w:r>
      <w:r w:rsidRPr="00AE09B4">
        <w:rPr>
          <w:rFonts w:cstheme="minorHAnsi"/>
          <w:spacing w:val="-1"/>
          <w:sz w:val="23"/>
          <w:szCs w:val="23"/>
        </w:rPr>
        <w:t xml:space="preserve"> </w:t>
      </w:r>
      <w:r w:rsidRPr="00AE09B4">
        <w:rPr>
          <w:rFonts w:cstheme="minorHAnsi"/>
          <w:sz w:val="23"/>
          <w:szCs w:val="23"/>
        </w:rPr>
        <w:t>os indícios que</w:t>
      </w:r>
      <w:r w:rsidRPr="00AE09B4">
        <w:rPr>
          <w:rFonts w:cstheme="minorHAnsi"/>
          <w:spacing w:val="-4"/>
          <w:sz w:val="23"/>
          <w:szCs w:val="23"/>
        </w:rPr>
        <w:t xml:space="preserve"> </w:t>
      </w:r>
      <w:r w:rsidRPr="00AE09B4">
        <w:rPr>
          <w:rFonts w:cstheme="minorHAnsi"/>
          <w:sz w:val="23"/>
          <w:szCs w:val="23"/>
        </w:rPr>
        <w:t>fundamentam</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3"/>
          <w:sz w:val="23"/>
          <w:szCs w:val="23"/>
        </w:rPr>
        <w:t xml:space="preserve"> </w:t>
      </w:r>
      <w:r w:rsidRPr="00AE09B4">
        <w:rPr>
          <w:rFonts w:cstheme="minorHAnsi"/>
          <w:sz w:val="23"/>
          <w:szCs w:val="23"/>
        </w:rPr>
        <w:t>suspeita</w:t>
      </w:r>
      <w:bookmarkEnd w:id="18"/>
      <w:r w:rsidRPr="00AE09B4">
        <w:rPr>
          <w:rFonts w:cstheme="minorHAnsi"/>
          <w:sz w:val="23"/>
          <w:szCs w:val="23"/>
        </w:rPr>
        <w:t>;</w:t>
      </w:r>
    </w:p>
    <w:p w14:paraId="46342369" w14:textId="77777777" w:rsidR="00593EA7" w:rsidRPr="00AE09B4" w:rsidRDefault="00593EA7" w:rsidP="003844DA">
      <w:pPr>
        <w:pStyle w:val="PargrafodaLista"/>
        <w:tabs>
          <w:tab w:val="left" w:pos="426"/>
        </w:tabs>
        <w:ind w:left="0"/>
        <w:jc w:val="both"/>
        <w:rPr>
          <w:rFonts w:cstheme="minorHAnsi"/>
          <w:sz w:val="23"/>
          <w:szCs w:val="23"/>
        </w:rPr>
      </w:pPr>
    </w:p>
    <w:p w14:paraId="593F52D4" w14:textId="77777777" w:rsidR="00593EA7" w:rsidRPr="00AE09B4" w:rsidRDefault="00593EA7" w:rsidP="003844DA">
      <w:pPr>
        <w:pStyle w:val="PargrafodaLista"/>
        <w:widowControl w:val="0"/>
        <w:numPr>
          <w:ilvl w:val="1"/>
          <w:numId w:val="35"/>
        </w:numPr>
        <w:tabs>
          <w:tab w:val="left" w:pos="426"/>
        </w:tabs>
        <w:suppressAutoHyphens/>
        <w:spacing w:after="0"/>
        <w:ind w:left="0" w:firstLine="0"/>
        <w:contextualSpacing w:val="0"/>
        <w:jc w:val="both"/>
        <w:rPr>
          <w:rFonts w:cstheme="minorHAnsi"/>
          <w:sz w:val="23"/>
          <w:szCs w:val="23"/>
        </w:rPr>
      </w:pPr>
      <w:bookmarkStart w:id="19" w:name="_Hlk164170840"/>
      <w:r w:rsidRPr="00AE09B4">
        <w:rPr>
          <w:rFonts w:cstheme="minorHAnsi"/>
          <w:sz w:val="23"/>
          <w:szCs w:val="23"/>
        </w:rPr>
        <w:t>Na</w:t>
      </w:r>
      <w:r w:rsidRPr="00AE09B4">
        <w:rPr>
          <w:rFonts w:cstheme="minorHAnsi"/>
          <w:spacing w:val="1"/>
          <w:sz w:val="23"/>
          <w:szCs w:val="23"/>
        </w:rPr>
        <w:t xml:space="preserve"> </w:t>
      </w:r>
      <w:r w:rsidRPr="00AE09B4">
        <w:rPr>
          <w:rFonts w:cstheme="minorHAnsi"/>
          <w:sz w:val="23"/>
          <w:szCs w:val="23"/>
        </w:rPr>
        <w:t>hipótese</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necessidade</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suspensão</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sessão</w:t>
      </w:r>
      <w:r w:rsidRPr="00AE09B4">
        <w:rPr>
          <w:rFonts w:cstheme="minorHAnsi"/>
          <w:spacing w:val="1"/>
          <w:sz w:val="23"/>
          <w:szCs w:val="23"/>
        </w:rPr>
        <w:t xml:space="preserve"> </w:t>
      </w:r>
      <w:r w:rsidRPr="00AE09B4">
        <w:rPr>
          <w:rFonts w:cstheme="minorHAnsi"/>
          <w:sz w:val="23"/>
          <w:szCs w:val="23"/>
        </w:rPr>
        <w:t>pública</w:t>
      </w:r>
      <w:r w:rsidRPr="00AE09B4">
        <w:rPr>
          <w:rFonts w:cstheme="minorHAnsi"/>
          <w:spacing w:val="1"/>
          <w:sz w:val="23"/>
          <w:szCs w:val="23"/>
        </w:rPr>
        <w:t xml:space="preserve"> </w:t>
      </w:r>
      <w:r w:rsidRPr="00AE09B4">
        <w:rPr>
          <w:rFonts w:cstheme="minorHAnsi"/>
          <w:sz w:val="23"/>
          <w:szCs w:val="23"/>
        </w:rPr>
        <w:t>para</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realização</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diligências,</w:t>
      </w:r>
      <w:r w:rsidRPr="00AE09B4">
        <w:rPr>
          <w:rFonts w:cstheme="minorHAnsi"/>
          <w:spacing w:val="1"/>
          <w:sz w:val="23"/>
          <w:szCs w:val="23"/>
        </w:rPr>
        <w:t xml:space="preserve"> </w:t>
      </w:r>
      <w:r w:rsidRPr="00AE09B4">
        <w:rPr>
          <w:rFonts w:cstheme="minorHAnsi"/>
          <w:sz w:val="23"/>
          <w:szCs w:val="23"/>
        </w:rPr>
        <w:t>com</w:t>
      </w:r>
      <w:r w:rsidRPr="00AE09B4">
        <w:rPr>
          <w:rFonts w:cstheme="minorHAnsi"/>
          <w:spacing w:val="1"/>
          <w:sz w:val="23"/>
          <w:szCs w:val="23"/>
        </w:rPr>
        <w:t xml:space="preserve"> </w:t>
      </w:r>
      <w:r w:rsidRPr="00AE09B4">
        <w:rPr>
          <w:rFonts w:cstheme="minorHAnsi"/>
          <w:sz w:val="23"/>
          <w:szCs w:val="23"/>
        </w:rPr>
        <w:t>vistas</w:t>
      </w:r>
      <w:r w:rsidRPr="00AE09B4">
        <w:rPr>
          <w:rFonts w:cstheme="minorHAnsi"/>
          <w:spacing w:val="1"/>
          <w:sz w:val="23"/>
          <w:szCs w:val="23"/>
        </w:rPr>
        <w:t xml:space="preserve"> </w:t>
      </w:r>
      <w:r w:rsidRPr="00AE09B4">
        <w:rPr>
          <w:rFonts w:cstheme="minorHAnsi"/>
          <w:sz w:val="23"/>
          <w:szCs w:val="23"/>
        </w:rPr>
        <w:t>ao</w:t>
      </w:r>
      <w:r w:rsidRPr="00AE09B4">
        <w:rPr>
          <w:rFonts w:cstheme="minorHAnsi"/>
          <w:spacing w:val="1"/>
          <w:sz w:val="23"/>
          <w:szCs w:val="23"/>
        </w:rPr>
        <w:t xml:space="preserve"> </w:t>
      </w:r>
      <w:r w:rsidRPr="00AE09B4">
        <w:rPr>
          <w:rFonts w:cstheme="minorHAnsi"/>
          <w:sz w:val="23"/>
          <w:szCs w:val="23"/>
        </w:rPr>
        <w:t>saneamento</w:t>
      </w:r>
      <w:r w:rsidRPr="00AE09B4">
        <w:rPr>
          <w:rFonts w:cstheme="minorHAnsi"/>
          <w:spacing w:val="1"/>
          <w:sz w:val="23"/>
          <w:szCs w:val="23"/>
        </w:rPr>
        <w:t xml:space="preserve"> </w:t>
      </w:r>
      <w:r w:rsidRPr="00AE09B4">
        <w:rPr>
          <w:rFonts w:cstheme="minorHAnsi"/>
          <w:sz w:val="23"/>
          <w:szCs w:val="23"/>
        </w:rPr>
        <w:t>das</w:t>
      </w:r>
      <w:r w:rsidRPr="00AE09B4">
        <w:rPr>
          <w:rFonts w:cstheme="minorHAnsi"/>
          <w:spacing w:val="1"/>
          <w:sz w:val="23"/>
          <w:szCs w:val="23"/>
        </w:rPr>
        <w:t xml:space="preserve"> </w:t>
      </w:r>
      <w:r w:rsidRPr="00AE09B4">
        <w:rPr>
          <w:rFonts w:cstheme="minorHAnsi"/>
          <w:sz w:val="23"/>
          <w:szCs w:val="23"/>
        </w:rPr>
        <w:t>propostas,</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sessão pública somente poderá ser reiniciada mediante aviso prévio no</w:t>
      </w:r>
      <w:r w:rsidRPr="00AE09B4">
        <w:rPr>
          <w:rFonts w:cstheme="minorHAnsi"/>
          <w:spacing w:val="1"/>
          <w:sz w:val="23"/>
          <w:szCs w:val="23"/>
        </w:rPr>
        <w:t xml:space="preserve"> </w:t>
      </w:r>
      <w:r w:rsidRPr="00AE09B4">
        <w:rPr>
          <w:rFonts w:cstheme="minorHAnsi"/>
          <w:sz w:val="23"/>
          <w:szCs w:val="23"/>
        </w:rPr>
        <w:t>sistema</w:t>
      </w:r>
      <w:r w:rsidRPr="00AE09B4">
        <w:rPr>
          <w:rFonts w:cstheme="minorHAnsi"/>
          <w:spacing w:val="1"/>
          <w:sz w:val="23"/>
          <w:szCs w:val="23"/>
        </w:rPr>
        <w:t xml:space="preserve"> </w:t>
      </w:r>
      <w:r w:rsidRPr="00AE09B4">
        <w:rPr>
          <w:rFonts w:cstheme="minorHAnsi"/>
          <w:sz w:val="23"/>
          <w:szCs w:val="23"/>
        </w:rPr>
        <w:t>com,</w:t>
      </w:r>
      <w:r w:rsidRPr="00AE09B4">
        <w:rPr>
          <w:rFonts w:cstheme="minorHAnsi"/>
          <w:spacing w:val="1"/>
          <w:sz w:val="23"/>
          <w:szCs w:val="23"/>
        </w:rPr>
        <w:t xml:space="preserve"> </w:t>
      </w:r>
      <w:r w:rsidRPr="00AE09B4">
        <w:rPr>
          <w:rFonts w:cstheme="minorHAnsi"/>
          <w:sz w:val="23"/>
          <w:szCs w:val="23"/>
        </w:rPr>
        <w:t>no</w:t>
      </w:r>
      <w:r w:rsidRPr="00AE09B4">
        <w:rPr>
          <w:rFonts w:cstheme="minorHAnsi"/>
          <w:spacing w:val="1"/>
          <w:sz w:val="23"/>
          <w:szCs w:val="23"/>
        </w:rPr>
        <w:t xml:space="preserve"> </w:t>
      </w:r>
      <w:r w:rsidRPr="00AE09B4">
        <w:rPr>
          <w:rFonts w:cstheme="minorHAnsi"/>
          <w:sz w:val="23"/>
          <w:szCs w:val="23"/>
        </w:rPr>
        <w:t>mínimo,</w:t>
      </w:r>
      <w:r w:rsidRPr="00AE09B4">
        <w:rPr>
          <w:rFonts w:cstheme="minorHAnsi"/>
          <w:spacing w:val="1"/>
          <w:sz w:val="23"/>
          <w:szCs w:val="23"/>
        </w:rPr>
        <w:t xml:space="preserve"> </w:t>
      </w:r>
      <w:r w:rsidRPr="00AE09B4">
        <w:rPr>
          <w:rFonts w:cstheme="minorHAnsi"/>
          <w:sz w:val="23"/>
          <w:szCs w:val="23"/>
        </w:rPr>
        <w:t>vinte</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quatro</w:t>
      </w:r>
      <w:r w:rsidRPr="00AE09B4">
        <w:rPr>
          <w:rFonts w:cstheme="minorHAnsi"/>
          <w:spacing w:val="1"/>
          <w:sz w:val="23"/>
          <w:szCs w:val="23"/>
        </w:rPr>
        <w:t xml:space="preserve"> </w:t>
      </w:r>
      <w:r w:rsidRPr="00AE09B4">
        <w:rPr>
          <w:rFonts w:cstheme="minorHAnsi"/>
          <w:sz w:val="23"/>
          <w:szCs w:val="23"/>
        </w:rPr>
        <w:t>horas</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antecedência,</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ocorrência</w:t>
      </w:r>
      <w:r w:rsidRPr="00AE09B4">
        <w:rPr>
          <w:rFonts w:cstheme="minorHAnsi"/>
          <w:spacing w:val="-4"/>
          <w:sz w:val="23"/>
          <w:szCs w:val="23"/>
        </w:rPr>
        <w:t xml:space="preserve"> </w:t>
      </w:r>
      <w:r w:rsidRPr="00AE09B4">
        <w:rPr>
          <w:rFonts w:cstheme="minorHAnsi"/>
          <w:sz w:val="23"/>
          <w:szCs w:val="23"/>
        </w:rPr>
        <w:t>será</w:t>
      </w:r>
      <w:r w:rsidRPr="00AE09B4">
        <w:rPr>
          <w:rFonts w:cstheme="minorHAnsi"/>
          <w:spacing w:val="-2"/>
          <w:sz w:val="23"/>
          <w:szCs w:val="23"/>
        </w:rPr>
        <w:t xml:space="preserve"> </w:t>
      </w:r>
      <w:r w:rsidRPr="00AE09B4">
        <w:rPr>
          <w:rFonts w:cstheme="minorHAnsi"/>
          <w:sz w:val="23"/>
          <w:szCs w:val="23"/>
        </w:rPr>
        <w:t>registrada</w:t>
      </w:r>
      <w:r w:rsidRPr="00AE09B4">
        <w:rPr>
          <w:rFonts w:cstheme="minorHAnsi"/>
          <w:spacing w:val="-3"/>
          <w:sz w:val="23"/>
          <w:szCs w:val="23"/>
        </w:rPr>
        <w:t xml:space="preserve"> </w:t>
      </w:r>
      <w:r w:rsidRPr="00AE09B4">
        <w:rPr>
          <w:rFonts w:cstheme="minorHAnsi"/>
          <w:sz w:val="23"/>
          <w:szCs w:val="23"/>
        </w:rPr>
        <w:t>em</w:t>
      </w:r>
      <w:r w:rsidRPr="00AE09B4">
        <w:rPr>
          <w:rFonts w:cstheme="minorHAnsi"/>
          <w:spacing w:val="3"/>
          <w:sz w:val="23"/>
          <w:szCs w:val="23"/>
        </w:rPr>
        <w:t xml:space="preserve"> </w:t>
      </w:r>
      <w:r w:rsidRPr="00AE09B4">
        <w:rPr>
          <w:rFonts w:cstheme="minorHAnsi"/>
          <w:sz w:val="23"/>
          <w:szCs w:val="23"/>
        </w:rPr>
        <w:t>ata</w:t>
      </w:r>
      <w:bookmarkEnd w:id="19"/>
      <w:r w:rsidRPr="00AE09B4">
        <w:rPr>
          <w:rFonts w:cstheme="minorHAnsi"/>
          <w:sz w:val="23"/>
          <w:szCs w:val="23"/>
        </w:rPr>
        <w:t>;</w:t>
      </w:r>
    </w:p>
    <w:p w14:paraId="6D596721" w14:textId="77777777" w:rsidR="00593EA7" w:rsidRPr="00AE09B4" w:rsidRDefault="00593EA7" w:rsidP="003844DA">
      <w:pPr>
        <w:pStyle w:val="PargrafodaLista"/>
        <w:tabs>
          <w:tab w:val="left" w:pos="426"/>
        </w:tabs>
        <w:ind w:left="0"/>
        <w:jc w:val="both"/>
        <w:rPr>
          <w:rFonts w:cstheme="minorHAnsi"/>
          <w:sz w:val="23"/>
          <w:szCs w:val="23"/>
        </w:rPr>
      </w:pPr>
    </w:p>
    <w:p w14:paraId="19D64E35" w14:textId="77777777" w:rsidR="00593EA7" w:rsidRPr="00AE09B4" w:rsidRDefault="00593EA7" w:rsidP="003844DA">
      <w:pPr>
        <w:pStyle w:val="PargrafodaLista"/>
        <w:widowControl w:val="0"/>
        <w:numPr>
          <w:ilvl w:val="1"/>
          <w:numId w:val="35"/>
        </w:numPr>
        <w:tabs>
          <w:tab w:val="left" w:pos="426"/>
        </w:tabs>
        <w:suppressAutoHyphens/>
        <w:spacing w:after="0"/>
        <w:ind w:left="0" w:firstLine="0"/>
        <w:contextualSpacing w:val="0"/>
        <w:jc w:val="both"/>
        <w:rPr>
          <w:rFonts w:cstheme="minorHAnsi"/>
          <w:sz w:val="23"/>
          <w:szCs w:val="23"/>
        </w:rPr>
      </w:pPr>
      <w:bookmarkStart w:id="20" w:name="_Hlk164170862"/>
      <w:r w:rsidRPr="00AE09B4">
        <w:rPr>
          <w:rFonts w:cstheme="minorHAnsi"/>
          <w:sz w:val="23"/>
          <w:szCs w:val="23"/>
        </w:rPr>
        <w:t>O Pregoeiro poderá convocar o licitante para enviar documento digital</w:t>
      </w:r>
      <w:r w:rsidRPr="00AE09B4">
        <w:rPr>
          <w:rFonts w:cstheme="minorHAnsi"/>
          <w:spacing w:val="1"/>
          <w:sz w:val="23"/>
          <w:szCs w:val="23"/>
        </w:rPr>
        <w:t xml:space="preserve"> </w:t>
      </w:r>
      <w:r w:rsidRPr="00AE09B4">
        <w:rPr>
          <w:rFonts w:cstheme="minorHAnsi"/>
          <w:sz w:val="23"/>
          <w:szCs w:val="23"/>
        </w:rPr>
        <w:t>complementar,</w:t>
      </w:r>
      <w:r w:rsidRPr="00AE09B4">
        <w:rPr>
          <w:rFonts w:cstheme="minorHAnsi"/>
          <w:spacing w:val="-13"/>
          <w:sz w:val="23"/>
          <w:szCs w:val="23"/>
        </w:rPr>
        <w:t xml:space="preserve"> </w:t>
      </w:r>
      <w:r w:rsidRPr="00AE09B4">
        <w:rPr>
          <w:rFonts w:cstheme="minorHAnsi"/>
          <w:sz w:val="23"/>
          <w:szCs w:val="23"/>
        </w:rPr>
        <w:t>via</w:t>
      </w:r>
      <w:r w:rsidRPr="00AE09B4">
        <w:rPr>
          <w:rFonts w:cstheme="minorHAnsi"/>
          <w:spacing w:val="-8"/>
          <w:sz w:val="23"/>
          <w:szCs w:val="23"/>
        </w:rPr>
        <w:t xml:space="preserve"> </w:t>
      </w:r>
      <w:r w:rsidRPr="00AE09B4">
        <w:rPr>
          <w:rFonts w:cstheme="minorHAnsi"/>
          <w:sz w:val="23"/>
          <w:szCs w:val="23"/>
        </w:rPr>
        <w:t>e-mail,</w:t>
      </w:r>
      <w:r w:rsidRPr="00AE09B4">
        <w:rPr>
          <w:rFonts w:cstheme="minorHAnsi"/>
          <w:spacing w:val="-9"/>
          <w:sz w:val="23"/>
          <w:szCs w:val="23"/>
        </w:rPr>
        <w:t xml:space="preserve"> </w:t>
      </w:r>
      <w:r w:rsidRPr="00AE09B4">
        <w:rPr>
          <w:rFonts w:cstheme="minorHAnsi"/>
          <w:sz w:val="23"/>
          <w:szCs w:val="23"/>
        </w:rPr>
        <w:t>no</w:t>
      </w:r>
      <w:r w:rsidRPr="00AE09B4">
        <w:rPr>
          <w:rFonts w:cstheme="minorHAnsi"/>
          <w:spacing w:val="-10"/>
          <w:sz w:val="23"/>
          <w:szCs w:val="23"/>
        </w:rPr>
        <w:t xml:space="preserve"> </w:t>
      </w:r>
      <w:r w:rsidRPr="00AE09B4">
        <w:rPr>
          <w:rFonts w:cstheme="minorHAnsi"/>
          <w:sz w:val="23"/>
          <w:szCs w:val="23"/>
        </w:rPr>
        <w:t>prazo</w:t>
      </w:r>
      <w:r w:rsidRPr="00AE09B4">
        <w:rPr>
          <w:rFonts w:cstheme="minorHAnsi"/>
          <w:spacing w:val="-6"/>
          <w:sz w:val="23"/>
          <w:szCs w:val="23"/>
        </w:rPr>
        <w:t xml:space="preserve"> </w:t>
      </w:r>
      <w:r w:rsidRPr="00AE09B4">
        <w:rPr>
          <w:rFonts w:cstheme="minorHAnsi"/>
          <w:sz w:val="23"/>
          <w:szCs w:val="23"/>
        </w:rPr>
        <w:t>máximo</w:t>
      </w:r>
      <w:r w:rsidRPr="00AE09B4">
        <w:rPr>
          <w:rFonts w:cstheme="minorHAnsi"/>
          <w:spacing w:val="-8"/>
          <w:sz w:val="23"/>
          <w:szCs w:val="23"/>
        </w:rPr>
        <w:t xml:space="preserve"> </w:t>
      </w:r>
      <w:r w:rsidRPr="00AE09B4">
        <w:rPr>
          <w:rFonts w:cstheme="minorHAnsi"/>
          <w:sz w:val="23"/>
          <w:szCs w:val="23"/>
        </w:rPr>
        <w:t>de</w:t>
      </w:r>
      <w:r w:rsidRPr="00AE09B4">
        <w:rPr>
          <w:rFonts w:cstheme="minorHAnsi"/>
          <w:spacing w:val="-8"/>
          <w:sz w:val="23"/>
          <w:szCs w:val="23"/>
        </w:rPr>
        <w:t xml:space="preserve"> </w:t>
      </w:r>
      <w:r w:rsidRPr="00AE09B4">
        <w:rPr>
          <w:rFonts w:cstheme="minorHAnsi"/>
          <w:sz w:val="23"/>
          <w:szCs w:val="23"/>
        </w:rPr>
        <w:t>5</w:t>
      </w:r>
      <w:r w:rsidRPr="00AE09B4">
        <w:rPr>
          <w:rFonts w:cstheme="minorHAnsi"/>
          <w:spacing w:val="-8"/>
          <w:sz w:val="23"/>
          <w:szCs w:val="23"/>
        </w:rPr>
        <w:t xml:space="preserve"> </w:t>
      </w:r>
      <w:r w:rsidRPr="00AE09B4">
        <w:rPr>
          <w:rFonts w:cstheme="minorHAnsi"/>
          <w:sz w:val="23"/>
          <w:szCs w:val="23"/>
        </w:rPr>
        <w:t>(cinco)</w:t>
      </w:r>
      <w:r w:rsidRPr="00AE09B4">
        <w:rPr>
          <w:rFonts w:cstheme="minorHAnsi"/>
          <w:spacing w:val="-7"/>
          <w:sz w:val="23"/>
          <w:szCs w:val="23"/>
        </w:rPr>
        <w:t xml:space="preserve"> </w:t>
      </w:r>
      <w:r w:rsidRPr="00AE09B4">
        <w:rPr>
          <w:rFonts w:cstheme="minorHAnsi"/>
          <w:sz w:val="23"/>
          <w:szCs w:val="23"/>
        </w:rPr>
        <w:t>dias</w:t>
      </w:r>
      <w:r w:rsidRPr="00AE09B4">
        <w:rPr>
          <w:rFonts w:cstheme="minorHAnsi"/>
          <w:spacing w:val="-10"/>
          <w:sz w:val="23"/>
          <w:szCs w:val="23"/>
        </w:rPr>
        <w:t xml:space="preserve"> </w:t>
      </w:r>
      <w:r w:rsidRPr="00AE09B4">
        <w:rPr>
          <w:rFonts w:cstheme="minorHAnsi"/>
          <w:sz w:val="23"/>
          <w:szCs w:val="23"/>
        </w:rPr>
        <w:t>sob</w:t>
      </w:r>
      <w:r w:rsidRPr="00AE09B4">
        <w:rPr>
          <w:rFonts w:cstheme="minorHAnsi"/>
          <w:spacing w:val="-6"/>
          <w:sz w:val="23"/>
          <w:szCs w:val="23"/>
        </w:rPr>
        <w:t xml:space="preserve"> </w:t>
      </w:r>
      <w:r w:rsidRPr="00AE09B4">
        <w:rPr>
          <w:rFonts w:cstheme="minorHAnsi"/>
          <w:sz w:val="23"/>
          <w:szCs w:val="23"/>
        </w:rPr>
        <w:t>pena</w:t>
      </w:r>
      <w:r w:rsidRPr="00AE09B4">
        <w:rPr>
          <w:rFonts w:cstheme="minorHAnsi"/>
          <w:spacing w:val="-8"/>
          <w:sz w:val="23"/>
          <w:szCs w:val="23"/>
        </w:rPr>
        <w:t xml:space="preserve"> </w:t>
      </w:r>
      <w:r w:rsidRPr="00AE09B4">
        <w:rPr>
          <w:rFonts w:cstheme="minorHAnsi"/>
          <w:sz w:val="23"/>
          <w:szCs w:val="23"/>
        </w:rPr>
        <w:t>de</w:t>
      </w:r>
      <w:r w:rsidRPr="00AE09B4">
        <w:rPr>
          <w:rFonts w:cstheme="minorHAnsi"/>
          <w:spacing w:val="-51"/>
          <w:sz w:val="23"/>
          <w:szCs w:val="23"/>
        </w:rPr>
        <w:t xml:space="preserve"> </w:t>
      </w:r>
      <w:r w:rsidRPr="00AE09B4">
        <w:rPr>
          <w:rFonts w:cstheme="minorHAnsi"/>
          <w:sz w:val="23"/>
          <w:szCs w:val="23"/>
        </w:rPr>
        <w:t>não</w:t>
      </w:r>
      <w:r w:rsidRPr="00AE09B4">
        <w:rPr>
          <w:rFonts w:cstheme="minorHAnsi"/>
          <w:spacing w:val="-1"/>
          <w:sz w:val="23"/>
          <w:szCs w:val="23"/>
        </w:rPr>
        <w:t xml:space="preserve"> </w:t>
      </w:r>
      <w:r w:rsidRPr="00AE09B4">
        <w:rPr>
          <w:rFonts w:cstheme="minorHAnsi"/>
          <w:sz w:val="23"/>
          <w:szCs w:val="23"/>
        </w:rPr>
        <w:t>aceitação da</w:t>
      </w:r>
      <w:r w:rsidRPr="00AE09B4">
        <w:rPr>
          <w:rFonts w:cstheme="minorHAnsi"/>
          <w:spacing w:val="-3"/>
          <w:sz w:val="23"/>
          <w:szCs w:val="23"/>
        </w:rPr>
        <w:t xml:space="preserve"> </w:t>
      </w:r>
      <w:r w:rsidRPr="00AE09B4">
        <w:rPr>
          <w:rFonts w:cstheme="minorHAnsi"/>
          <w:sz w:val="23"/>
          <w:szCs w:val="23"/>
        </w:rPr>
        <w:t>proposta</w:t>
      </w:r>
      <w:bookmarkEnd w:id="20"/>
      <w:r w:rsidRPr="00AE09B4">
        <w:rPr>
          <w:rFonts w:cstheme="minorHAnsi"/>
          <w:sz w:val="23"/>
          <w:szCs w:val="23"/>
        </w:rPr>
        <w:t>.</w:t>
      </w:r>
    </w:p>
    <w:p w14:paraId="4D830C6A" w14:textId="77777777" w:rsidR="00593EA7" w:rsidRPr="00AE09B4" w:rsidRDefault="00593EA7" w:rsidP="003844DA">
      <w:pPr>
        <w:pStyle w:val="PargrafodaLista"/>
        <w:widowControl w:val="0"/>
        <w:numPr>
          <w:ilvl w:val="1"/>
          <w:numId w:val="35"/>
        </w:numPr>
        <w:tabs>
          <w:tab w:val="left" w:pos="426"/>
        </w:tabs>
        <w:suppressAutoHyphens/>
        <w:spacing w:after="0"/>
        <w:ind w:left="0" w:firstLine="0"/>
        <w:contextualSpacing w:val="0"/>
        <w:jc w:val="both"/>
        <w:rPr>
          <w:rFonts w:cstheme="minorHAnsi"/>
          <w:sz w:val="23"/>
          <w:szCs w:val="23"/>
        </w:rPr>
      </w:pPr>
      <w:bookmarkStart w:id="21" w:name="_Hlk164170912"/>
      <w:r w:rsidRPr="00AE09B4">
        <w:rPr>
          <w:rFonts w:cstheme="minorHAnsi"/>
          <w:spacing w:val="-1"/>
          <w:sz w:val="23"/>
          <w:szCs w:val="23"/>
        </w:rPr>
        <w:t>O</w:t>
      </w:r>
      <w:r w:rsidRPr="00AE09B4">
        <w:rPr>
          <w:rFonts w:cstheme="minorHAnsi"/>
          <w:spacing w:val="-14"/>
          <w:sz w:val="23"/>
          <w:szCs w:val="23"/>
        </w:rPr>
        <w:t xml:space="preserve"> </w:t>
      </w:r>
      <w:r w:rsidRPr="00AE09B4">
        <w:rPr>
          <w:rFonts w:cstheme="minorHAnsi"/>
          <w:spacing w:val="-1"/>
          <w:sz w:val="23"/>
          <w:szCs w:val="23"/>
        </w:rPr>
        <w:t>prazo</w:t>
      </w:r>
      <w:r w:rsidRPr="00AE09B4">
        <w:rPr>
          <w:rFonts w:cstheme="minorHAnsi"/>
          <w:spacing w:val="-9"/>
          <w:sz w:val="23"/>
          <w:szCs w:val="23"/>
        </w:rPr>
        <w:t xml:space="preserve"> </w:t>
      </w:r>
      <w:r w:rsidRPr="00AE09B4">
        <w:rPr>
          <w:rFonts w:cstheme="minorHAnsi"/>
          <w:spacing w:val="-1"/>
          <w:sz w:val="23"/>
          <w:szCs w:val="23"/>
        </w:rPr>
        <w:t>estabelecido</w:t>
      </w:r>
      <w:r w:rsidRPr="00AE09B4">
        <w:rPr>
          <w:rFonts w:cstheme="minorHAnsi"/>
          <w:spacing w:val="-8"/>
          <w:sz w:val="23"/>
          <w:szCs w:val="23"/>
        </w:rPr>
        <w:t xml:space="preserve"> </w:t>
      </w:r>
      <w:r w:rsidRPr="00AE09B4">
        <w:rPr>
          <w:rFonts w:cstheme="minorHAnsi"/>
          <w:spacing w:val="-1"/>
          <w:sz w:val="23"/>
          <w:szCs w:val="23"/>
        </w:rPr>
        <w:t>poderá</w:t>
      </w:r>
      <w:r w:rsidRPr="00AE09B4">
        <w:rPr>
          <w:rFonts w:cstheme="minorHAnsi"/>
          <w:spacing w:val="-14"/>
          <w:sz w:val="23"/>
          <w:szCs w:val="23"/>
        </w:rPr>
        <w:t xml:space="preserve"> </w:t>
      </w:r>
      <w:r w:rsidRPr="00AE09B4">
        <w:rPr>
          <w:rFonts w:cstheme="minorHAnsi"/>
          <w:spacing w:val="-1"/>
          <w:sz w:val="23"/>
          <w:szCs w:val="23"/>
        </w:rPr>
        <w:t>ser</w:t>
      </w:r>
      <w:r w:rsidRPr="00AE09B4">
        <w:rPr>
          <w:rFonts w:cstheme="minorHAnsi"/>
          <w:spacing w:val="-7"/>
          <w:sz w:val="23"/>
          <w:szCs w:val="23"/>
        </w:rPr>
        <w:t xml:space="preserve"> </w:t>
      </w:r>
      <w:r w:rsidRPr="00AE09B4">
        <w:rPr>
          <w:rFonts w:cstheme="minorHAnsi"/>
          <w:spacing w:val="-1"/>
          <w:sz w:val="23"/>
          <w:szCs w:val="23"/>
        </w:rPr>
        <w:t>prorrogado</w:t>
      </w:r>
      <w:r w:rsidRPr="00AE09B4">
        <w:rPr>
          <w:rFonts w:cstheme="minorHAnsi"/>
          <w:spacing w:val="-13"/>
          <w:sz w:val="23"/>
          <w:szCs w:val="23"/>
        </w:rPr>
        <w:t xml:space="preserve"> </w:t>
      </w:r>
      <w:r w:rsidRPr="00AE09B4">
        <w:rPr>
          <w:rFonts w:cstheme="minorHAnsi"/>
          <w:sz w:val="23"/>
          <w:szCs w:val="23"/>
        </w:rPr>
        <w:t>pelo</w:t>
      </w:r>
      <w:r w:rsidRPr="00AE09B4">
        <w:rPr>
          <w:rFonts w:cstheme="minorHAnsi"/>
          <w:spacing w:val="-13"/>
          <w:sz w:val="23"/>
          <w:szCs w:val="23"/>
        </w:rPr>
        <w:t xml:space="preserve"> </w:t>
      </w:r>
      <w:r w:rsidRPr="00AE09B4">
        <w:rPr>
          <w:rFonts w:cstheme="minorHAnsi"/>
          <w:sz w:val="23"/>
          <w:szCs w:val="23"/>
        </w:rPr>
        <w:t>Pregoeiro</w:t>
      </w:r>
      <w:r w:rsidRPr="00AE09B4">
        <w:rPr>
          <w:rFonts w:cstheme="minorHAnsi"/>
          <w:spacing w:val="-12"/>
          <w:sz w:val="23"/>
          <w:szCs w:val="23"/>
        </w:rPr>
        <w:t xml:space="preserve"> </w:t>
      </w:r>
      <w:r w:rsidRPr="00AE09B4">
        <w:rPr>
          <w:rFonts w:cstheme="minorHAnsi"/>
          <w:sz w:val="23"/>
          <w:szCs w:val="23"/>
        </w:rPr>
        <w:t>por</w:t>
      </w:r>
      <w:r w:rsidRPr="00AE09B4">
        <w:rPr>
          <w:rFonts w:cstheme="minorHAnsi"/>
          <w:spacing w:val="-12"/>
          <w:sz w:val="23"/>
          <w:szCs w:val="23"/>
        </w:rPr>
        <w:t xml:space="preserve"> </w:t>
      </w:r>
      <w:r w:rsidRPr="00AE09B4">
        <w:rPr>
          <w:rFonts w:cstheme="minorHAnsi"/>
          <w:sz w:val="23"/>
          <w:szCs w:val="23"/>
        </w:rPr>
        <w:t>solicitação</w:t>
      </w:r>
      <w:r w:rsidRPr="00AE09B4">
        <w:rPr>
          <w:rFonts w:cstheme="minorHAnsi"/>
          <w:spacing w:val="-50"/>
          <w:sz w:val="23"/>
          <w:szCs w:val="23"/>
        </w:rPr>
        <w:t xml:space="preserve"> </w:t>
      </w:r>
      <w:r w:rsidRPr="00AE09B4">
        <w:rPr>
          <w:rFonts w:cstheme="minorHAnsi"/>
          <w:sz w:val="23"/>
          <w:szCs w:val="23"/>
        </w:rPr>
        <w:t>escrita</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justificada</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licitante,</w:t>
      </w:r>
      <w:r w:rsidRPr="00AE09B4">
        <w:rPr>
          <w:rFonts w:cstheme="minorHAnsi"/>
          <w:spacing w:val="1"/>
          <w:sz w:val="23"/>
          <w:szCs w:val="23"/>
        </w:rPr>
        <w:t xml:space="preserve"> </w:t>
      </w:r>
      <w:r w:rsidRPr="00AE09B4">
        <w:rPr>
          <w:rFonts w:cstheme="minorHAnsi"/>
          <w:sz w:val="23"/>
          <w:szCs w:val="23"/>
        </w:rPr>
        <w:t>formulada</w:t>
      </w:r>
      <w:r w:rsidRPr="00AE09B4">
        <w:rPr>
          <w:rFonts w:cstheme="minorHAnsi"/>
          <w:spacing w:val="1"/>
          <w:sz w:val="23"/>
          <w:szCs w:val="23"/>
        </w:rPr>
        <w:t xml:space="preserve"> </w:t>
      </w:r>
      <w:r w:rsidRPr="00AE09B4">
        <w:rPr>
          <w:rFonts w:cstheme="minorHAnsi"/>
          <w:sz w:val="23"/>
          <w:szCs w:val="23"/>
        </w:rPr>
        <w:t>antes</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findo</w:t>
      </w:r>
      <w:r w:rsidRPr="00AE09B4">
        <w:rPr>
          <w:rFonts w:cstheme="minorHAnsi"/>
          <w:spacing w:val="1"/>
          <w:sz w:val="23"/>
          <w:szCs w:val="23"/>
        </w:rPr>
        <w:t xml:space="preserve"> </w:t>
      </w:r>
      <w:r w:rsidRPr="00AE09B4">
        <w:rPr>
          <w:rFonts w:cstheme="minorHAnsi"/>
          <w:sz w:val="23"/>
          <w:szCs w:val="23"/>
        </w:rPr>
        <w:t>o</w:t>
      </w:r>
      <w:r w:rsidRPr="00AE09B4">
        <w:rPr>
          <w:rFonts w:cstheme="minorHAnsi"/>
          <w:spacing w:val="1"/>
          <w:sz w:val="23"/>
          <w:szCs w:val="23"/>
        </w:rPr>
        <w:t xml:space="preserve"> </w:t>
      </w:r>
      <w:r w:rsidRPr="00AE09B4">
        <w:rPr>
          <w:rFonts w:cstheme="minorHAnsi"/>
          <w:sz w:val="23"/>
          <w:szCs w:val="23"/>
        </w:rPr>
        <w:t>prazo,</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formalmente</w:t>
      </w:r>
      <w:r w:rsidRPr="00AE09B4">
        <w:rPr>
          <w:rFonts w:cstheme="minorHAnsi"/>
          <w:spacing w:val="-3"/>
          <w:sz w:val="23"/>
          <w:szCs w:val="23"/>
        </w:rPr>
        <w:t xml:space="preserve"> </w:t>
      </w:r>
      <w:r w:rsidRPr="00AE09B4">
        <w:rPr>
          <w:rFonts w:cstheme="minorHAnsi"/>
          <w:sz w:val="23"/>
          <w:szCs w:val="23"/>
        </w:rPr>
        <w:t>aceita</w:t>
      </w:r>
      <w:r w:rsidRPr="00AE09B4">
        <w:rPr>
          <w:rFonts w:cstheme="minorHAnsi"/>
          <w:spacing w:val="1"/>
          <w:sz w:val="23"/>
          <w:szCs w:val="23"/>
        </w:rPr>
        <w:t xml:space="preserve"> </w:t>
      </w:r>
      <w:r w:rsidRPr="00AE09B4">
        <w:rPr>
          <w:rFonts w:cstheme="minorHAnsi"/>
          <w:sz w:val="23"/>
          <w:szCs w:val="23"/>
        </w:rPr>
        <w:t>pelo Pregoeiro.</w:t>
      </w:r>
      <w:bookmarkEnd w:id="21"/>
    </w:p>
    <w:p w14:paraId="37800B16" w14:textId="77777777" w:rsidR="00593EA7" w:rsidRPr="00AE09B4" w:rsidRDefault="00593EA7" w:rsidP="003844DA">
      <w:pPr>
        <w:pStyle w:val="Corpodetexto"/>
        <w:jc w:val="both"/>
        <w:rPr>
          <w:rFonts w:asciiTheme="minorHAnsi" w:hAnsiTheme="minorHAnsi" w:cstheme="minorHAnsi"/>
          <w:sz w:val="23"/>
          <w:szCs w:val="23"/>
        </w:rPr>
      </w:pPr>
    </w:p>
    <w:p w14:paraId="463616E5" w14:textId="77777777" w:rsidR="00593EA7" w:rsidRPr="00AE09B4" w:rsidRDefault="00593EA7" w:rsidP="003844DA">
      <w:pPr>
        <w:pStyle w:val="PargrafodaLista"/>
        <w:widowControl w:val="0"/>
        <w:numPr>
          <w:ilvl w:val="2"/>
          <w:numId w:val="35"/>
        </w:numPr>
        <w:tabs>
          <w:tab w:val="left" w:pos="284"/>
        </w:tabs>
        <w:suppressAutoHyphens/>
        <w:spacing w:after="0" w:line="271" w:lineRule="auto"/>
        <w:ind w:left="567" w:hanging="283"/>
        <w:contextualSpacing w:val="0"/>
        <w:jc w:val="both"/>
        <w:rPr>
          <w:rFonts w:cstheme="minorHAnsi"/>
          <w:sz w:val="23"/>
          <w:szCs w:val="23"/>
        </w:rPr>
      </w:pPr>
      <w:r w:rsidRPr="00AE09B4">
        <w:rPr>
          <w:rFonts w:cstheme="minorHAnsi"/>
          <w:noProof/>
          <w:sz w:val="23"/>
          <w:szCs w:val="23"/>
        </w:rPr>
        <mc:AlternateContent>
          <mc:Choice Requires="wps">
            <w:drawing>
              <wp:anchor distT="0" distB="0" distL="0" distR="0" simplePos="0" relativeHeight="251659264" behindDoc="1" locked="0" layoutInCell="0" allowOverlap="1" wp14:anchorId="66732203" wp14:editId="69ECB8C2">
                <wp:simplePos x="0" y="0"/>
                <wp:positionH relativeFrom="page">
                  <wp:posOffset>3811270</wp:posOffset>
                </wp:positionH>
                <wp:positionV relativeFrom="paragraph">
                  <wp:posOffset>1544955</wp:posOffset>
                </wp:positionV>
                <wp:extent cx="33655" cy="8255"/>
                <wp:effectExtent l="0" t="0" r="0" b="0"/>
                <wp:wrapNone/>
                <wp:docPr id="3" name="Rectangle 7"/>
                <wp:cNvGraphicFramePr/>
                <a:graphic xmlns:a="http://schemas.openxmlformats.org/drawingml/2006/main">
                  <a:graphicData uri="http://schemas.microsoft.com/office/word/2010/wordprocessingShape">
                    <wps:wsp>
                      <wps:cNvSpPr/>
                      <wps:spPr>
                        <a:xfrm>
                          <a:off x="0" y="0"/>
                          <a:ext cx="33120" cy="7560"/>
                        </a:xfrm>
                        <a:prstGeom prst="rect">
                          <a:avLst/>
                        </a:prstGeom>
                        <a:solidFill>
                          <a:srgbClr val="000000"/>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35E9A416" id="Rectangle 7" o:spid="_x0000_s1026" style="position:absolute;margin-left:300.1pt;margin-top:121.65pt;width:2.65pt;height:.65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" o:allowincell="f" fillcolor="black" stroked="f" strokeweight="0">
                <w10:wrap anchorx="page"/>
              </v:rect>
            </w:pict>
          </mc:Fallback>
        </mc:AlternateContent>
      </w:r>
      <w:bookmarkStart w:id="22" w:name="_Hlk164170936"/>
      <w:r w:rsidRPr="00AE09B4">
        <w:rPr>
          <w:rFonts w:cstheme="minorHAnsi"/>
          <w:sz w:val="23"/>
          <w:szCs w:val="23"/>
        </w:rPr>
        <w:t>Dentre</w:t>
      </w:r>
      <w:r w:rsidRPr="00AE09B4">
        <w:rPr>
          <w:rFonts w:cstheme="minorHAnsi"/>
          <w:spacing w:val="1"/>
          <w:sz w:val="23"/>
          <w:szCs w:val="23"/>
        </w:rPr>
        <w:t xml:space="preserve"> </w:t>
      </w:r>
      <w:r w:rsidRPr="00AE09B4">
        <w:rPr>
          <w:rFonts w:cstheme="minorHAnsi"/>
          <w:sz w:val="23"/>
          <w:szCs w:val="23"/>
        </w:rPr>
        <w:t>os</w:t>
      </w:r>
      <w:r w:rsidRPr="00AE09B4">
        <w:rPr>
          <w:rFonts w:cstheme="minorHAnsi"/>
          <w:spacing w:val="1"/>
          <w:sz w:val="23"/>
          <w:szCs w:val="23"/>
        </w:rPr>
        <w:t xml:space="preserve"> </w:t>
      </w:r>
      <w:r w:rsidRPr="00AE09B4">
        <w:rPr>
          <w:rFonts w:cstheme="minorHAnsi"/>
          <w:sz w:val="23"/>
          <w:szCs w:val="23"/>
        </w:rPr>
        <w:t>documentos</w:t>
      </w:r>
      <w:r w:rsidRPr="00AE09B4">
        <w:rPr>
          <w:rFonts w:cstheme="minorHAnsi"/>
          <w:spacing w:val="1"/>
          <w:sz w:val="23"/>
          <w:szCs w:val="23"/>
        </w:rPr>
        <w:t xml:space="preserve"> </w:t>
      </w:r>
      <w:r w:rsidRPr="00AE09B4">
        <w:rPr>
          <w:rFonts w:cstheme="minorHAnsi"/>
          <w:sz w:val="23"/>
          <w:szCs w:val="23"/>
        </w:rPr>
        <w:t>passíveis</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solicitação</w:t>
      </w:r>
      <w:r w:rsidRPr="00AE09B4">
        <w:rPr>
          <w:rFonts w:cstheme="minorHAnsi"/>
          <w:spacing w:val="1"/>
          <w:sz w:val="23"/>
          <w:szCs w:val="23"/>
        </w:rPr>
        <w:t xml:space="preserve"> </w:t>
      </w:r>
      <w:r w:rsidRPr="00AE09B4">
        <w:rPr>
          <w:rFonts w:cstheme="minorHAnsi"/>
          <w:sz w:val="23"/>
          <w:szCs w:val="23"/>
        </w:rPr>
        <w:t>pelo</w:t>
      </w:r>
      <w:r w:rsidRPr="00AE09B4">
        <w:rPr>
          <w:rFonts w:cstheme="minorHAnsi"/>
          <w:spacing w:val="1"/>
          <w:sz w:val="23"/>
          <w:szCs w:val="23"/>
        </w:rPr>
        <w:t xml:space="preserve"> </w:t>
      </w:r>
      <w:r w:rsidRPr="00AE09B4">
        <w:rPr>
          <w:rFonts w:cstheme="minorHAnsi"/>
          <w:sz w:val="23"/>
          <w:szCs w:val="23"/>
        </w:rPr>
        <w:t>Pregoeiro,</w:t>
      </w:r>
      <w:r w:rsidRPr="00AE09B4">
        <w:rPr>
          <w:rFonts w:cstheme="minorHAnsi"/>
          <w:spacing w:val="1"/>
          <w:sz w:val="23"/>
          <w:szCs w:val="23"/>
        </w:rPr>
        <w:t xml:space="preserve"> </w:t>
      </w:r>
      <w:r w:rsidRPr="00AE09B4">
        <w:rPr>
          <w:rFonts w:cstheme="minorHAnsi"/>
          <w:sz w:val="23"/>
          <w:szCs w:val="23"/>
        </w:rPr>
        <w:t>destacam-se</w:t>
      </w:r>
      <w:r w:rsidRPr="00AE09B4">
        <w:rPr>
          <w:rFonts w:cstheme="minorHAnsi"/>
          <w:spacing w:val="1"/>
          <w:sz w:val="23"/>
          <w:szCs w:val="23"/>
        </w:rPr>
        <w:t xml:space="preserve"> </w:t>
      </w:r>
      <w:r w:rsidRPr="00AE09B4">
        <w:rPr>
          <w:rFonts w:cstheme="minorHAnsi"/>
          <w:sz w:val="23"/>
          <w:szCs w:val="23"/>
        </w:rPr>
        <w:t>os</w:t>
      </w:r>
      <w:r w:rsidRPr="00AE09B4">
        <w:rPr>
          <w:rFonts w:cstheme="minorHAnsi"/>
          <w:spacing w:val="1"/>
          <w:sz w:val="23"/>
          <w:szCs w:val="23"/>
        </w:rPr>
        <w:t xml:space="preserve"> </w:t>
      </w:r>
      <w:r w:rsidRPr="00AE09B4">
        <w:rPr>
          <w:rFonts w:cstheme="minorHAnsi"/>
          <w:sz w:val="23"/>
          <w:szCs w:val="23"/>
        </w:rPr>
        <w:t>que</w:t>
      </w:r>
      <w:r w:rsidRPr="00AE09B4">
        <w:rPr>
          <w:rFonts w:cstheme="minorHAnsi"/>
          <w:spacing w:val="1"/>
          <w:sz w:val="23"/>
          <w:szCs w:val="23"/>
        </w:rPr>
        <w:t xml:space="preserve"> </w:t>
      </w:r>
      <w:r w:rsidRPr="00AE09B4">
        <w:rPr>
          <w:rFonts w:cstheme="minorHAnsi"/>
          <w:sz w:val="23"/>
          <w:szCs w:val="23"/>
        </w:rPr>
        <w:t>contenham</w:t>
      </w:r>
      <w:r w:rsidRPr="00AE09B4">
        <w:rPr>
          <w:rFonts w:cstheme="minorHAnsi"/>
          <w:spacing w:val="1"/>
          <w:sz w:val="23"/>
          <w:szCs w:val="23"/>
        </w:rPr>
        <w:t xml:space="preserve"> </w:t>
      </w:r>
      <w:r w:rsidRPr="00AE09B4">
        <w:rPr>
          <w:rFonts w:cstheme="minorHAnsi"/>
          <w:sz w:val="23"/>
          <w:szCs w:val="23"/>
        </w:rPr>
        <w:t>as</w:t>
      </w:r>
      <w:r w:rsidRPr="00AE09B4">
        <w:rPr>
          <w:rFonts w:cstheme="minorHAnsi"/>
          <w:spacing w:val="1"/>
          <w:sz w:val="23"/>
          <w:szCs w:val="23"/>
        </w:rPr>
        <w:t xml:space="preserve"> </w:t>
      </w:r>
      <w:r w:rsidRPr="00AE09B4">
        <w:rPr>
          <w:rFonts w:cstheme="minorHAnsi"/>
          <w:sz w:val="23"/>
          <w:szCs w:val="23"/>
        </w:rPr>
        <w:t>características</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material</w:t>
      </w:r>
      <w:r w:rsidRPr="00AE09B4">
        <w:rPr>
          <w:rFonts w:cstheme="minorHAnsi"/>
          <w:spacing w:val="1"/>
          <w:sz w:val="23"/>
          <w:szCs w:val="23"/>
        </w:rPr>
        <w:t xml:space="preserve"> </w:t>
      </w:r>
      <w:r w:rsidRPr="00AE09B4">
        <w:rPr>
          <w:rFonts w:cstheme="minorHAnsi"/>
          <w:sz w:val="23"/>
          <w:szCs w:val="23"/>
        </w:rPr>
        <w:t>ofertado, tais como marca, modelo, tipo, fabricante e procedência,</w:t>
      </w:r>
      <w:r w:rsidRPr="00AE09B4">
        <w:rPr>
          <w:rFonts w:cstheme="minorHAnsi"/>
          <w:spacing w:val="1"/>
          <w:sz w:val="23"/>
          <w:szCs w:val="23"/>
        </w:rPr>
        <w:t xml:space="preserve"> </w:t>
      </w:r>
      <w:r w:rsidRPr="00AE09B4">
        <w:rPr>
          <w:rFonts w:cstheme="minorHAnsi"/>
          <w:sz w:val="23"/>
          <w:szCs w:val="23"/>
        </w:rPr>
        <w:t>além de outras informações pertinentes, a exemplo de catálogos,</w:t>
      </w:r>
      <w:r w:rsidRPr="00AE09B4">
        <w:rPr>
          <w:rFonts w:cstheme="minorHAnsi"/>
          <w:spacing w:val="1"/>
          <w:sz w:val="23"/>
          <w:szCs w:val="23"/>
        </w:rPr>
        <w:t xml:space="preserve"> </w:t>
      </w:r>
      <w:r w:rsidRPr="00AE09B4">
        <w:rPr>
          <w:rFonts w:cstheme="minorHAnsi"/>
          <w:sz w:val="23"/>
          <w:szCs w:val="23"/>
        </w:rPr>
        <w:t>folhetos</w:t>
      </w:r>
      <w:r w:rsidRPr="00AE09B4">
        <w:rPr>
          <w:rFonts w:cstheme="minorHAnsi"/>
          <w:spacing w:val="-7"/>
          <w:sz w:val="23"/>
          <w:szCs w:val="23"/>
        </w:rPr>
        <w:t xml:space="preserve"> </w:t>
      </w:r>
      <w:r w:rsidRPr="00AE09B4">
        <w:rPr>
          <w:rFonts w:cstheme="minorHAnsi"/>
          <w:sz w:val="23"/>
          <w:szCs w:val="23"/>
        </w:rPr>
        <w:t>ou</w:t>
      </w:r>
      <w:r w:rsidRPr="00AE09B4">
        <w:rPr>
          <w:rFonts w:cstheme="minorHAnsi"/>
          <w:spacing w:val="-8"/>
          <w:sz w:val="23"/>
          <w:szCs w:val="23"/>
        </w:rPr>
        <w:t xml:space="preserve"> </w:t>
      </w:r>
      <w:r w:rsidRPr="00AE09B4">
        <w:rPr>
          <w:rFonts w:cstheme="minorHAnsi"/>
          <w:sz w:val="23"/>
          <w:szCs w:val="23"/>
        </w:rPr>
        <w:t>propostas,</w:t>
      </w:r>
      <w:r w:rsidRPr="00AE09B4">
        <w:rPr>
          <w:rFonts w:cstheme="minorHAnsi"/>
          <w:spacing w:val="-9"/>
          <w:sz w:val="23"/>
          <w:szCs w:val="23"/>
        </w:rPr>
        <w:t xml:space="preserve"> </w:t>
      </w:r>
      <w:r w:rsidRPr="00AE09B4">
        <w:rPr>
          <w:rFonts w:cstheme="minorHAnsi"/>
          <w:sz w:val="23"/>
          <w:szCs w:val="23"/>
        </w:rPr>
        <w:t>encaminhados</w:t>
      </w:r>
      <w:r w:rsidRPr="00AE09B4">
        <w:rPr>
          <w:rFonts w:cstheme="minorHAnsi"/>
          <w:spacing w:val="-7"/>
          <w:sz w:val="23"/>
          <w:szCs w:val="23"/>
        </w:rPr>
        <w:t xml:space="preserve"> </w:t>
      </w:r>
      <w:r w:rsidRPr="00AE09B4">
        <w:rPr>
          <w:rFonts w:cstheme="minorHAnsi"/>
          <w:sz w:val="23"/>
          <w:szCs w:val="23"/>
        </w:rPr>
        <w:t>por</w:t>
      </w:r>
      <w:r w:rsidRPr="00AE09B4">
        <w:rPr>
          <w:rFonts w:cstheme="minorHAnsi"/>
          <w:spacing w:val="-6"/>
          <w:sz w:val="23"/>
          <w:szCs w:val="23"/>
        </w:rPr>
        <w:t xml:space="preserve"> </w:t>
      </w:r>
      <w:r w:rsidRPr="00AE09B4">
        <w:rPr>
          <w:rFonts w:cstheme="minorHAnsi"/>
          <w:sz w:val="23"/>
          <w:szCs w:val="23"/>
        </w:rPr>
        <w:t>meio</w:t>
      </w:r>
      <w:r w:rsidRPr="00AE09B4">
        <w:rPr>
          <w:rFonts w:cstheme="minorHAnsi"/>
          <w:spacing w:val="-8"/>
          <w:sz w:val="23"/>
          <w:szCs w:val="23"/>
        </w:rPr>
        <w:t xml:space="preserve"> </w:t>
      </w:r>
      <w:r w:rsidRPr="00AE09B4">
        <w:rPr>
          <w:rFonts w:cstheme="minorHAnsi"/>
          <w:sz w:val="23"/>
          <w:szCs w:val="23"/>
        </w:rPr>
        <w:t>eletrônico,</w:t>
      </w:r>
      <w:r w:rsidRPr="00AE09B4">
        <w:rPr>
          <w:rFonts w:cstheme="minorHAnsi"/>
          <w:spacing w:val="-8"/>
          <w:sz w:val="23"/>
          <w:szCs w:val="23"/>
        </w:rPr>
        <w:t xml:space="preserve"> </w:t>
      </w:r>
      <w:r w:rsidRPr="00AE09B4">
        <w:rPr>
          <w:rFonts w:cstheme="minorHAnsi"/>
          <w:sz w:val="23"/>
          <w:szCs w:val="23"/>
        </w:rPr>
        <w:t>ou,</w:t>
      </w:r>
      <w:r w:rsidRPr="00AE09B4">
        <w:rPr>
          <w:rFonts w:cstheme="minorHAnsi"/>
          <w:spacing w:val="-9"/>
          <w:sz w:val="23"/>
          <w:szCs w:val="23"/>
        </w:rPr>
        <w:t xml:space="preserve"> </w:t>
      </w:r>
      <w:r w:rsidRPr="00AE09B4">
        <w:rPr>
          <w:rFonts w:cstheme="minorHAnsi"/>
          <w:sz w:val="23"/>
          <w:szCs w:val="23"/>
        </w:rPr>
        <w:t>se</w:t>
      </w:r>
      <w:r w:rsidRPr="00AE09B4">
        <w:rPr>
          <w:rFonts w:cstheme="minorHAnsi"/>
          <w:spacing w:val="-8"/>
          <w:sz w:val="23"/>
          <w:szCs w:val="23"/>
        </w:rPr>
        <w:t xml:space="preserve"> </w:t>
      </w:r>
      <w:r w:rsidRPr="00AE09B4">
        <w:rPr>
          <w:rFonts w:cstheme="minorHAnsi"/>
          <w:sz w:val="23"/>
          <w:szCs w:val="23"/>
        </w:rPr>
        <w:t>for</w:t>
      </w:r>
      <w:r w:rsidRPr="00AE09B4">
        <w:rPr>
          <w:rFonts w:cstheme="minorHAnsi"/>
          <w:spacing w:val="-51"/>
          <w:sz w:val="23"/>
          <w:szCs w:val="23"/>
        </w:rPr>
        <w:t xml:space="preserve"> </w:t>
      </w:r>
      <w:r w:rsidRPr="00AE09B4">
        <w:rPr>
          <w:rFonts w:cstheme="minorHAnsi"/>
          <w:sz w:val="23"/>
          <w:szCs w:val="23"/>
        </w:rPr>
        <w:t>o</w:t>
      </w:r>
      <w:r w:rsidRPr="00AE09B4">
        <w:rPr>
          <w:rFonts w:cstheme="minorHAnsi"/>
          <w:spacing w:val="1"/>
          <w:sz w:val="23"/>
          <w:szCs w:val="23"/>
        </w:rPr>
        <w:t xml:space="preserve"> </w:t>
      </w:r>
      <w:r w:rsidRPr="00AE09B4">
        <w:rPr>
          <w:rFonts w:cstheme="minorHAnsi"/>
          <w:sz w:val="23"/>
          <w:szCs w:val="23"/>
        </w:rPr>
        <w:t>caso,</w:t>
      </w:r>
      <w:r w:rsidRPr="00AE09B4">
        <w:rPr>
          <w:rFonts w:cstheme="minorHAnsi"/>
          <w:spacing w:val="1"/>
          <w:sz w:val="23"/>
          <w:szCs w:val="23"/>
        </w:rPr>
        <w:t xml:space="preserve"> </w:t>
      </w:r>
      <w:r w:rsidRPr="00AE09B4">
        <w:rPr>
          <w:rFonts w:cstheme="minorHAnsi"/>
          <w:sz w:val="23"/>
          <w:szCs w:val="23"/>
        </w:rPr>
        <w:t>por</w:t>
      </w:r>
      <w:r w:rsidRPr="00AE09B4">
        <w:rPr>
          <w:rFonts w:cstheme="minorHAnsi"/>
          <w:spacing w:val="1"/>
          <w:sz w:val="23"/>
          <w:szCs w:val="23"/>
        </w:rPr>
        <w:t xml:space="preserve"> </w:t>
      </w:r>
      <w:r w:rsidRPr="00AE09B4">
        <w:rPr>
          <w:rFonts w:cstheme="minorHAnsi"/>
          <w:sz w:val="23"/>
          <w:szCs w:val="23"/>
        </w:rPr>
        <w:t>outro</w:t>
      </w:r>
      <w:r w:rsidRPr="00AE09B4">
        <w:rPr>
          <w:rFonts w:cstheme="minorHAnsi"/>
          <w:spacing w:val="1"/>
          <w:sz w:val="23"/>
          <w:szCs w:val="23"/>
        </w:rPr>
        <w:t xml:space="preserve"> </w:t>
      </w:r>
      <w:r w:rsidRPr="00AE09B4">
        <w:rPr>
          <w:rFonts w:cstheme="minorHAnsi"/>
          <w:sz w:val="23"/>
          <w:szCs w:val="23"/>
        </w:rPr>
        <w:t>meio</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prazo</w:t>
      </w:r>
      <w:r w:rsidRPr="00AE09B4">
        <w:rPr>
          <w:rFonts w:cstheme="minorHAnsi"/>
          <w:spacing w:val="1"/>
          <w:sz w:val="23"/>
          <w:szCs w:val="23"/>
        </w:rPr>
        <w:t xml:space="preserve"> </w:t>
      </w:r>
      <w:r w:rsidRPr="00AE09B4">
        <w:rPr>
          <w:rFonts w:cstheme="minorHAnsi"/>
          <w:sz w:val="23"/>
          <w:szCs w:val="23"/>
        </w:rPr>
        <w:t>indicados</w:t>
      </w:r>
      <w:r w:rsidRPr="00AE09B4">
        <w:rPr>
          <w:rFonts w:cstheme="minorHAnsi"/>
          <w:spacing w:val="1"/>
          <w:sz w:val="23"/>
          <w:szCs w:val="23"/>
        </w:rPr>
        <w:t xml:space="preserve"> </w:t>
      </w:r>
      <w:r w:rsidRPr="00AE09B4">
        <w:rPr>
          <w:rFonts w:cstheme="minorHAnsi"/>
          <w:sz w:val="23"/>
          <w:szCs w:val="23"/>
        </w:rPr>
        <w:t>pelo</w:t>
      </w:r>
      <w:r w:rsidRPr="00AE09B4">
        <w:rPr>
          <w:rFonts w:cstheme="minorHAnsi"/>
          <w:spacing w:val="1"/>
          <w:sz w:val="23"/>
          <w:szCs w:val="23"/>
        </w:rPr>
        <w:t xml:space="preserve"> </w:t>
      </w:r>
      <w:r w:rsidRPr="00AE09B4">
        <w:rPr>
          <w:rFonts w:cstheme="minorHAnsi"/>
          <w:sz w:val="23"/>
          <w:szCs w:val="23"/>
        </w:rPr>
        <w:t>Pregoeiro,</w:t>
      </w:r>
      <w:r w:rsidRPr="00AE09B4">
        <w:rPr>
          <w:rFonts w:cstheme="minorHAnsi"/>
          <w:spacing w:val="1"/>
          <w:sz w:val="23"/>
          <w:szCs w:val="23"/>
        </w:rPr>
        <w:t xml:space="preserve"> </w:t>
      </w:r>
      <w:r w:rsidRPr="00AE09B4">
        <w:rPr>
          <w:rFonts w:cstheme="minorHAnsi"/>
          <w:sz w:val="23"/>
          <w:szCs w:val="23"/>
        </w:rPr>
        <w:t>sem</w:t>
      </w:r>
      <w:r w:rsidRPr="00AE09B4">
        <w:rPr>
          <w:rFonts w:cstheme="minorHAnsi"/>
          <w:spacing w:val="1"/>
          <w:sz w:val="23"/>
          <w:szCs w:val="23"/>
        </w:rPr>
        <w:t xml:space="preserve"> </w:t>
      </w:r>
      <w:r w:rsidRPr="00AE09B4">
        <w:rPr>
          <w:rFonts w:cstheme="minorHAnsi"/>
          <w:sz w:val="23"/>
          <w:szCs w:val="23"/>
        </w:rPr>
        <w:t>prejuízo do seu ulterior envio pelo sistema eletrônico, sob pena de</w:t>
      </w:r>
      <w:r w:rsidRPr="00AE09B4">
        <w:rPr>
          <w:rFonts w:cstheme="minorHAnsi"/>
          <w:spacing w:val="1"/>
          <w:sz w:val="23"/>
          <w:szCs w:val="23"/>
        </w:rPr>
        <w:t xml:space="preserve"> </w:t>
      </w:r>
      <w:r w:rsidRPr="00AE09B4">
        <w:rPr>
          <w:rFonts w:cstheme="minorHAnsi"/>
          <w:sz w:val="23"/>
          <w:szCs w:val="23"/>
        </w:rPr>
        <w:t>não</w:t>
      </w:r>
      <w:r w:rsidRPr="00AE09B4">
        <w:rPr>
          <w:rFonts w:cstheme="minorHAnsi"/>
          <w:spacing w:val="-1"/>
          <w:sz w:val="23"/>
          <w:szCs w:val="23"/>
        </w:rPr>
        <w:t xml:space="preserve"> </w:t>
      </w:r>
      <w:r w:rsidRPr="00AE09B4">
        <w:rPr>
          <w:rFonts w:cstheme="minorHAnsi"/>
          <w:sz w:val="23"/>
          <w:szCs w:val="23"/>
        </w:rPr>
        <w:t>aceitação da</w:t>
      </w:r>
      <w:r w:rsidRPr="00AE09B4">
        <w:rPr>
          <w:rFonts w:cstheme="minorHAnsi"/>
          <w:spacing w:val="-3"/>
          <w:sz w:val="23"/>
          <w:szCs w:val="23"/>
        </w:rPr>
        <w:t xml:space="preserve"> </w:t>
      </w:r>
      <w:r w:rsidRPr="00AE09B4">
        <w:rPr>
          <w:rFonts w:cstheme="minorHAnsi"/>
          <w:sz w:val="23"/>
          <w:szCs w:val="23"/>
        </w:rPr>
        <w:t>proposta</w:t>
      </w:r>
      <w:bookmarkEnd w:id="22"/>
      <w:r w:rsidRPr="00AE09B4">
        <w:rPr>
          <w:rFonts w:cstheme="minorHAnsi"/>
          <w:sz w:val="23"/>
          <w:szCs w:val="23"/>
        </w:rPr>
        <w:t>.</w:t>
      </w:r>
    </w:p>
    <w:p w14:paraId="2419291B" w14:textId="77777777" w:rsidR="00593EA7" w:rsidRPr="00AE09B4" w:rsidRDefault="00593EA7" w:rsidP="003844DA">
      <w:pPr>
        <w:pStyle w:val="PargrafodaLista"/>
        <w:tabs>
          <w:tab w:val="left" w:pos="284"/>
        </w:tabs>
        <w:spacing w:line="271" w:lineRule="auto"/>
        <w:ind w:left="567"/>
        <w:jc w:val="both"/>
        <w:rPr>
          <w:rFonts w:cstheme="minorHAnsi"/>
          <w:sz w:val="23"/>
          <w:szCs w:val="23"/>
        </w:rPr>
      </w:pPr>
    </w:p>
    <w:p w14:paraId="744AC972" w14:textId="77777777" w:rsidR="00593EA7" w:rsidRPr="00AE09B4" w:rsidRDefault="00593EA7" w:rsidP="003844DA">
      <w:pPr>
        <w:pStyle w:val="PargrafodaLista"/>
        <w:widowControl w:val="0"/>
        <w:numPr>
          <w:ilvl w:val="2"/>
          <w:numId w:val="35"/>
        </w:numPr>
        <w:tabs>
          <w:tab w:val="left" w:pos="1560"/>
          <w:tab w:val="left" w:pos="1997"/>
        </w:tabs>
        <w:suppressAutoHyphens/>
        <w:spacing w:after="0" w:line="271" w:lineRule="auto"/>
        <w:ind w:left="567" w:hanging="283"/>
        <w:contextualSpacing w:val="0"/>
        <w:jc w:val="both"/>
        <w:rPr>
          <w:rFonts w:cstheme="minorHAnsi"/>
          <w:sz w:val="23"/>
          <w:szCs w:val="23"/>
        </w:rPr>
      </w:pPr>
      <w:bookmarkStart w:id="23" w:name="_Hlk164170995"/>
      <w:r w:rsidRPr="00AE09B4">
        <w:rPr>
          <w:rFonts w:cstheme="minorHAnsi"/>
          <w:spacing w:val="-1"/>
          <w:sz w:val="23"/>
          <w:szCs w:val="23"/>
        </w:rPr>
        <w:t>Caso</w:t>
      </w:r>
      <w:r w:rsidRPr="00AE09B4">
        <w:rPr>
          <w:rFonts w:cstheme="minorHAnsi"/>
          <w:spacing w:val="-9"/>
          <w:sz w:val="23"/>
          <w:szCs w:val="23"/>
        </w:rPr>
        <w:t xml:space="preserve"> </w:t>
      </w:r>
      <w:r w:rsidRPr="00AE09B4">
        <w:rPr>
          <w:rFonts w:cstheme="minorHAnsi"/>
          <w:spacing w:val="-1"/>
          <w:sz w:val="23"/>
          <w:szCs w:val="23"/>
        </w:rPr>
        <w:t>a</w:t>
      </w:r>
      <w:r w:rsidRPr="00AE09B4">
        <w:rPr>
          <w:rFonts w:cstheme="minorHAnsi"/>
          <w:spacing w:val="-11"/>
          <w:sz w:val="23"/>
          <w:szCs w:val="23"/>
        </w:rPr>
        <w:t xml:space="preserve"> </w:t>
      </w:r>
      <w:r w:rsidRPr="00AE09B4">
        <w:rPr>
          <w:rFonts w:cstheme="minorHAnsi"/>
          <w:spacing w:val="-1"/>
          <w:sz w:val="23"/>
          <w:szCs w:val="23"/>
        </w:rPr>
        <w:t>compatibilidade</w:t>
      </w:r>
      <w:r w:rsidRPr="00AE09B4">
        <w:rPr>
          <w:rFonts w:cstheme="minorHAnsi"/>
          <w:spacing w:val="-5"/>
          <w:sz w:val="23"/>
          <w:szCs w:val="23"/>
        </w:rPr>
        <w:t xml:space="preserve"> </w:t>
      </w:r>
      <w:r w:rsidRPr="00AE09B4">
        <w:rPr>
          <w:rFonts w:cstheme="minorHAnsi"/>
          <w:spacing w:val="-1"/>
          <w:sz w:val="23"/>
          <w:szCs w:val="23"/>
        </w:rPr>
        <w:t>com</w:t>
      </w:r>
      <w:r w:rsidRPr="00AE09B4">
        <w:rPr>
          <w:rFonts w:cstheme="minorHAnsi"/>
          <w:spacing w:val="-9"/>
          <w:sz w:val="23"/>
          <w:szCs w:val="23"/>
        </w:rPr>
        <w:t xml:space="preserve"> </w:t>
      </w:r>
      <w:r w:rsidRPr="00AE09B4">
        <w:rPr>
          <w:rFonts w:cstheme="minorHAnsi"/>
          <w:spacing w:val="-1"/>
          <w:sz w:val="23"/>
          <w:szCs w:val="23"/>
        </w:rPr>
        <w:t>as</w:t>
      </w:r>
      <w:r w:rsidRPr="00AE09B4">
        <w:rPr>
          <w:rFonts w:cstheme="minorHAnsi"/>
          <w:spacing w:val="-9"/>
          <w:sz w:val="23"/>
          <w:szCs w:val="23"/>
        </w:rPr>
        <w:t xml:space="preserve"> </w:t>
      </w:r>
      <w:r w:rsidRPr="00AE09B4">
        <w:rPr>
          <w:rFonts w:cstheme="minorHAnsi"/>
          <w:spacing w:val="-1"/>
          <w:sz w:val="23"/>
          <w:szCs w:val="23"/>
        </w:rPr>
        <w:t>especificações</w:t>
      </w:r>
      <w:r w:rsidRPr="00AE09B4">
        <w:rPr>
          <w:rFonts w:cstheme="minorHAnsi"/>
          <w:spacing w:val="-8"/>
          <w:sz w:val="23"/>
          <w:szCs w:val="23"/>
        </w:rPr>
        <w:t xml:space="preserve"> </w:t>
      </w:r>
      <w:r w:rsidRPr="00AE09B4">
        <w:rPr>
          <w:rFonts w:cstheme="minorHAnsi"/>
          <w:sz w:val="23"/>
          <w:szCs w:val="23"/>
        </w:rPr>
        <w:t>demandadas,</w:t>
      </w:r>
      <w:r w:rsidRPr="00AE09B4">
        <w:rPr>
          <w:rFonts w:cstheme="minorHAnsi"/>
          <w:spacing w:val="-11"/>
          <w:sz w:val="23"/>
          <w:szCs w:val="23"/>
        </w:rPr>
        <w:t xml:space="preserve"> </w:t>
      </w:r>
      <w:r w:rsidRPr="00AE09B4">
        <w:rPr>
          <w:rFonts w:cstheme="minorHAnsi"/>
          <w:sz w:val="23"/>
          <w:szCs w:val="23"/>
        </w:rPr>
        <w:t>s</w:t>
      </w:r>
      <w:r w:rsidRPr="00AE09B4">
        <w:rPr>
          <w:rStyle w:val="Nivel3Char"/>
          <w:rFonts w:asciiTheme="minorHAnsi" w:eastAsiaTheme="minorHAnsi" w:hAnsiTheme="minorHAnsi" w:cstheme="minorHAnsi"/>
          <w:color w:val="auto"/>
          <w:sz w:val="23"/>
          <w:szCs w:val="23"/>
        </w:rPr>
        <w:t xml:space="preserve">obretudo quanto a </w:t>
      </w:r>
      <w:r w:rsidRPr="00AE09B4">
        <w:rPr>
          <w:rFonts w:cstheme="minorHAnsi"/>
          <w:sz w:val="23"/>
          <w:szCs w:val="23"/>
        </w:rPr>
        <w:t>padrões de qualidade e desempenho, não possa ser aferida</w:t>
      </w:r>
      <w:r w:rsidRPr="00AE09B4">
        <w:rPr>
          <w:rFonts w:cstheme="minorHAnsi"/>
          <w:spacing w:val="1"/>
          <w:sz w:val="23"/>
          <w:szCs w:val="23"/>
        </w:rPr>
        <w:t xml:space="preserve"> </w:t>
      </w:r>
      <w:r w:rsidRPr="00AE09B4">
        <w:rPr>
          <w:rFonts w:cstheme="minorHAnsi"/>
          <w:sz w:val="23"/>
          <w:szCs w:val="23"/>
        </w:rPr>
        <w:t>pelos meios</w:t>
      </w:r>
      <w:r w:rsidRPr="00AE09B4">
        <w:rPr>
          <w:rFonts w:cstheme="minorHAnsi"/>
          <w:spacing w:val="1"/>
          <w:sz w:val="23"/>
          <w:szCs w:val="23"/>
        </w:rPr>
        <w:t xml:space="preserve"> </w:t>
      </w:r>
      <w:r w:rsidRPr="00AE09B4">
        <w:rPr>
          <w:rFonts w:cstheme="minorHAnsi"/>
          <w:sz w:val="23"/>
          <w:szCs w:val="23"/>
        </w:rPr>
        <w:t>previstos nos</w:t>
      </w:r>
      <w:r w:rsidRPr="00AE09B4">
        <w:rPr>
          <w:rFonts w:cstheme="minorHAnsi"/>
          <w:spacing w:val="1"/>
          <w:sz w:val="23"/>
          <w:szCs w:val="23"/>
        </w:rPr>
        <w:t xml:space="preserve"> </w:t>
      </w:r>
      <w:r w:rsidRPr="00AE09B4">
        <w:rPr>
          <w:rFonts w:cstheme="minorHAnsi"/>
          <w:sz w:val="23"/>
          <w:szCs w:val="23"/>
        </w:rPr>
        <w:t>ITENS, o Pregoeiro exigirá que o licitante</w:t>
      </w:r>
      <w:r w:rsidRPr="00AE09B4">
        <w:rPr>
          <w:rFonts w:cstheme="minorHAnsi"/>
          <w:spacing w:val="1"/>
          <w:sz w:val="23"/>
          <w:szCs w:val="23"/>
        </w:rPr>
        <w:t xml:space="preserve"> </w:t>
      </w:r>
      <w:r w:rsidRPr="00AE09B4">
        <w:rPr>
          <w:rFonts w:cstheme="minorHAnsi"/>
          <w:sz w:val="23"/>
          <w:szCs w:val="23"/>
        </w:rPr>
        <w:t>classificado</w:t>
      </w:r>
      <w:r w:rsidRPr="00AE09B4">
        <w:rPr>
          <w:rFonts w:cstheme="minorHAnsi"/>
          <w:spacing w:val="1"/>
          <w:sz w:val="23"/>
          <w:szCs w:val="23"/>
        </w:rPr>
        <w:t xml:space="preserve"> </w:t>
      </w:r>
      <w:r w:rsidRPr="00AE09B4">
        <w:rPr>
          <w:rFonts w:cstheme="minorHAnsi"/>
          <w:sz w:val="23"/>
          <w:szCs w:val="23"/>
        </w:rPr>
        <w:t>em</w:t>
      </w:r>
      <w:r w:rsidRPr="00AE09B4">
        <w:rPr>
          <w:rFonts w:cstheme="minorHAnsi"/>
          <w:spacing w:val="1"/>
          <w:sz w:val="23"/>
          <w:szCs w:val="23"/>
        </w:rPr>
        <w:t xml:space="preserve"> </w:t>
      </w:r>
      <w:r w:rsidRPr="00AE09B4">
        <w:rPr>
          <w:rFonts w:cstheme="minorHAnsi"/>
          <w:sz w:val="23"/>
          <w:szCs w:val="23"/>
        </w:rPr>
        <w:t>primeiro</w:t>
      </w:r>
      <w:r w:rsidRPr="00AE09B4">
        <w:rPr>
          <w:rFonts w:cstheme="minorHAnsi"/>
          <w:spacing w:val="1"/>
          <w:sz w:val="23"/>
          <w:szCs w:val="23"/>
        </w:rPr>
        <w:t xml:space="preserve"> </w:t>
      </w:r>
      <w:r w:rsidRPr="00AE09B4">
        <w:rPr>
          <w:rFonts w:cstheme="minorHAnsi"/>
          <w:sz w:val="23"/>
          <w:szCs w:val="23"/>
        </w:rPr>
        <w:t>lugar</w:t>
      </w:r>
      <w:r w:rsidRPr="00AE09B4">
        <w:rPr>
          <w:rFonts w:cstheme="minorHAnsi"/>
          <w:spacing w:val="1"/>
          <w:sz w:val="23"/>
          <w:szCs w:val="23"/>
        </w:rPr>
        <w:t xml:space="preserve"> </w:t>
      </w:r>
      <w:r w:rsidRPr="00AE09B4">
        <w:rPr>
          <w:rFonts w:cstheme="minorHAnsi"/>
          <w:sz w:val="23"/>
          <w:szCs w:val="23"/>
        </w:rPr>
        <w:t>apresente</w:t>
      </w:r>
      <w:r w:rsidRPr="00AE09B4">
        <w:rPr>
          <w:rFonts w:cstheme="minorHAnsi"/>
          <w:spacing w:val="1"/>
          <w:sz w:val="23"/>
          <w:szCs w:val="23"/>
        </w:rPr>
        <w:t xml:space="preserve"> </w:t>
      </w:r>
      <w:r w:rsidRPr="00AE09B4">
        <w:rPr>
          <w:rFonts w:cstheme="minorHAnsi"/>
          <w:sz w:val="23"/>
          <w:szCs w:val="23"/>
        </w:rPr>
        <w:t>amostra,</w:t>
      </w:r>
      <w:r w:rsidRPr="00AE09B4">
        <w:rPr>
          <w:rFonts w:cstheme="minorHAnsi"/>
          <w:spacing w:val="1"/>
          <w:sz w:val="23"/>
          <w:szCs w:val="23"/>
        </w:rPr>
        <w:t xml:space="preserve"> </w:t>
      </w:r>
      <w:r w:rsidRPr="00AE09B4">
        <w:rPr>
          <w:rFonts w:cstheme="minorHAnsi"/>
          <w:sz w:val="23"/>
          <w:szCs w:val="23"/>
        </w:rPr>
        <w:t>sob</w:t>
      </w:r>
      <w:r w:rsidRPr="00AE09B4">
        <w:rPr>
          <w:rFonts w:cstheme="minorHAnsi"/>
          <w:spacing w:val="1"/>
          <w:sz w:val="23"/>
          <w:szCs w:val="23"/>
        </w:rPr>
        <w:t xml:space="preserve"> </w:t>
      </w:r>
      <w:r w:rsidRPr="00AE09B4">
        <w:rPr>
          <w:rFonts w:cstheme="minorHAnsi"/>
          <w:sz w:val="23"/>
          <w:szCs w:val="23"/>
        </w:rPr>
        <w:t>pena</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não</w:t>
      </w:r>
      <w:r w:rsidRPr="00AE09B4">
        <w:rPr>
          <w:rFonts w:cstheme="minorHAnsi"/>
          <w:spacing w:val="1"/>
          <w:sz w:val="23"/>
          <w:szCs w:val="23"/>
        </w:rPr>
        <w:t xml:space="preserve"> </w:t>
      </w:r>
      <w:r w:rsidRPr="00AE09B4">
        <w:rPr>
          <w:rFonts w:cstheme="minorHAnsi"/>
          <w:sz w:val="23"/>
          <w:szCs w:val="23"/>
        </w:rPr>
        <w:t>aceitação da proposta, no local a ser indicado e dentro de 5 (cinco) dias</w:t>
      </w:r>
      <w:r w:rsidRPr="00AE09B4">
        <w:rPr>
          <w:rFonts w:cstheme="minorHAnsi"/>
          <w:spacing w:val="1"/>
          <w:sz w:val="23"/>
          <w:szCs w:val="23"/>
        </w:rPr>
        <w:t xml:space="preserve"> </w:t>
      </w:r>
      <w:r w:rsidRPr="00AE09B4">
        <w:rPr>
          <w:rFonts w:cstheme="minorHAnsi"/>
          <w:sz w:val="23"/>
          <w:szCs w:val="23"/>
        </w:rPr>
        <w:t>úteis</w:t>
      </w:r>
      <w:r w:rsidRPr="00AE09B4">
        <w:rPr>
          <w:rFonts w:cstheme="minorHAnsi"/>
          <w:spacing w:val="-1"/>
          <w:sz w:val="23"/>
          <w:szCs w:val="23"/>
        </w:rPr>
        <w:t xml:space="preserve"> </w:t>
      </w:r>
      <w:r w:rsidRPr="00AE09B4">
        <w:rPr>
          <w:rFonts w:cstheme="minorHAnsi"/>
          <w:sz w:val="23"/>
          <w:szCs w:val="23"/>
        </w:rPr>
        <w:t>contados da</w:t>
      </w:r>
      <w:r w:rsidRPr="00AE09B4">
        <w:rPr>
          <w:rFonts w:cstheme="minorHAnsi"/>
          <w:spacing w:val="1"/>
          <w:sz w:val="23"/>
          <w:szCs w:val="23"/>
        </w:rPr>
        <w:t xml:space="preserve"> </w:t>
      </w:r>
      <w:r w:rsidRPr="00AE09B4">
        <w:rPr>
          <w:rFonts w:cstheme="minorHAnsi"/>
          <w:sz w:val="23"/>
          <w:szCs w:val="23"/>
        </w:rPr>
        <w:t>solicitação</w:t>
      </w:r>
      <w:bookmarkEnd w:id="23"/>
      <w:r w:rsidRPr="00AE09B4">
        <w:rPr>
          <w:rFonts w:cstheme="minorHAnsi"/>
          <w:sz w:val="23"/>
          <w:szCs w:val="23"/>
        </w:rPr>
        <w:t>.</w:t>
      </w:r>
    </w:p>
    <w:p w14:paraId="741F160B" w14:textId="77777777" w:rsidR="00593EA7" w:rsidRPr="00AE09B4" w:rsidRDefault="00593EA7" w:rsidP="003844DA">
      <w:pPr>
        <w:tabs>
          <w:tab w:val="left" w:pos="1560"/>
          <w:tab w:val="left" w:pos="1997"/>
        </w:tabs>
        <w:spacing w:line="271" w:lineRule="auto"/>
        <w:jc w:val="both"/>
        <w:rPr>
          <w:rFonts w:asciiTheme="minorHAnsi" w:hAnsiTheme="minorHAnsi" w:cstheme="minorHAnsi"/>
          <w:sz w:val="23"/>
          <w:szCs w:val="23"/>
        </w:rPr>
      </w:pPr>
    </w:p>
    <w:p w14:paraId="679D991B" w14:textId="77777777" w:rsidR="00593EA7" w:rsidRPr="00AE09B4" w:rsidRDefault="00593EA7" w:rsidP="003844DA">
      <w:pPr>
        <w:pStyle w:val="PargrafodaLista"/>
        <w:tabs>
          <w:tab w:val="left" w:pos="851"/>
        </w:tabs>
        <w:ind w:left="567"/>
        <w:jc w:val="both"/>
        <w:rPr>
          <w:rFonts w:cstheme="minorHAnsi"/>
          <w:sz w:val="23"/>
          <w:szCs w:val="23"/>
        </w:rPr>
      </w:pPr>
      <w:r w:rsidRPr="00AE09B4">
        <w:rPr>
          <w:rFonts w:cstheme="minorHAnsi"/>
          <w:sz w:val="23"/>
          <w:szCs w:val="23"/>
        </w:rPr>
        <w:lastRenderedPageBreak/>
        <w:t xml:space="preserve">b.1. </w:t>
      </w:r>
      <w:bookmarkStart w:id="24" w:name="_Hlk164171043"/>
      <w:r w:rsidRPr="00AE09B4">
        <w:rPr>
          <w:rFonts w:cstheme="minorHAnsi"/>
          <w:sz w:val="23"/>
          <w:szCs w:val="23"/>
        </w:rPr>
        <w:t>Por meio de mensagem no sistema, será divulgado o</w:t>
      </w:r>
      <w:r w:rsidRPr="00AE09B4">
        <w:rPr>
          <w:rFonts w:cstheme="minorHAnsi"/>
          <w:spacing w:val="1"/>
          <w:sz w:val="23"/>
          <w:szCs w:val="23"/>
        </w:rPr>
        <w:t xml:space="preserve"> </w:t>
      </w:r>
      <w:r w:rsidRPr="00AE09B4">
        <w:rPr>
          <w:rFonts w:cstheme="minorHAnsi"/>
          <w:sz w:val="23"/>
          <w:szCs w:val="23"/>
        </w:rPr>
        <w:t>local e horário de realização do procedimento para a avaliação das</w:t>
      </w:r>
      <w:r w:rsidRPr="00AE09B4">
        <w:rPr>
          <w:rFonts w:cstheme="minorHAnsi"/>
          <w:spacing w:val="-50"/>
          <w:sz w:val="23"/>
          <w:szCs w:val="23"/>
        </w:rPr>
        <w:t xml:space="preserve"> </w:t>
      </w:r>
      <w:r w:rsidRPr="00AE09B4">
        <w:rPr>
          <w:rFonts w:cstheme="minorHAnsi"/>
          <w:sz w:val="23"/>
          <w:szCs w:val="23"/>
        </w:rPr>
        <w:t>amostras, cuja presença será facultada a todos os interessados,</w:t>
      </w:r>
      <w:r w:rsidRPr="00AE09B4">
        <w:rPr>
          <w:rFonts w:cstheme="minorHAnsi"/>
          <w:spacing w:val="1"/>
          <w:sz w:val="23"/>
          <w:szCs w:val="23"/>
        </w:rPr>
        <w:t xml:space="preserve"> </w:t>
      </w:r>
      <w:r w:rsidRPr="00AE09B4">
        <w:rPr>
          <w:rFonts w:cstheme="minorHAnsi"/>
          <w:sz w:val="23"/>
          <w:szCs w:val="23"/>
        </w:rPr>
        <w:t>incluindo</w:t>
      </w:r>
      <w:r w:rsidRPr="00AE09B4">
        <w:rPr>
          <w:rFonts w:cstheme="minorHAnsi"/>
          <w:spacing w:val="-1"/>
          <w:sz w:val="23"/>
          <w:szCs w:val="23"/>
        </w:rPr>
        <w:t xml:space="preserve"> </w:t>
      </w:r>
      <w:r w:rsidRPr="00AE09B4">
        <w:rPr>
          <w:rFonts w:cstheme="minorHAnsi"/>
          <w:sz w:val="23"/>
          <w:szCs w:val="23"/>
        </w:rPr>
        <w:t>os demais</w:t>
      </w:r>
      <w:r w:rsidRPr="00AE09B4">
        <w:rPr>
          <w:rFonts w:cstheme="minorHAnsi"/>
          <w:spacing w:val="-1"/>
          <w:sz w:val="23"/>
          <w:szCs w:val="23"/>
        </w:rPr>
        <w:t xml:space="preserve"> </w:t>
      </w:r>
      <w:r w:rsidRPr="00AE09B4">
        <w:rPr>
          <w:rFonts w:cstheme="minorHAnsi"/>
          <w:sz w:val="23"/>
          <w:szCs w:val="23"/>
        </w:rPr>
        <w:t>licitantes</w:t>
      </w:r>
      <w:bookmarkEnd w:id="24"/>
      <w:r w:rsidRPr="00AE09B4">
        <w:rPr>
          <w:rFonts w:cstheme="minorHAnsi"/>
          <w:sz w:val="23"/>
          <w:szCs w:val="23"/>
        </w:rPr>
        <w:t>.</w:t>
      </w:r>
    </w:p>
    <w:p w14:paraId="24079D6B" w14:textId="77777777" w:rsidR="00593EA7" w:rsidRPr="00AE09B4" w:rsidRDefault="00593EA7" w:rsidP="003844DA">
      <w:pPr>
        <w:pStyle w:val="PargrafodaLista"/>
        <w:ind w:left="567"/>
        <w:jc w:val="both"/>
        <w:rPr>
          <w:rFonts w:cstheme="minorHAnsi"/>
          <w:sz w:val="23"/>
          <w:szCs w:val="23"/>
        </w:rPr>
      </w:pPr>
    </w:p>
    <w:p w14:paraId="532EC7F8" w14:textId="77777777" w:rsidR="00593EA7" w:rsidRPr="00AE09B4" w:rsidRDefault="00593EA7" w:rsidP="003844DA">
      <w:pPr>
        <w:pStyle w:val="PargrafodaLista"/>
        <w:ind w:left="567"/>
        <w:jc w:val="both"/>
        <w:rPr>
          <w:rFonts w:cstheme="minorHAnsi"/>
          <w:sz w:val="23"/>
          <w:szCs w:val="23"/>
        </w:rPr>
      </w:pPr>
      <w:r w:rsidRPr="00AE09B4">
        <w:rPr>
          <w:rFonts w:cstheme="minorHAnsi"/>
          <w:sz w:val="23"/>
          <w:szCs w:val="23"/>
        </w:rPr>
        <w:t xml:space="preserve">b.2. </w:t>
      </w:r>
      <w:bookmarkStart w:id="25" w:name="_Hlk164171059"/>
      <w:r w:rsidRPr="00AE09B4">
        <w:rPr>
          <w:rFonts w:cstheme="minorHAnsi"/>
          <w:sz w:val="23"/>
          <w:szCs w:val="23"/>
        </w:rPr>
        <w:t>Os resultados das avaliações serão divulgados por meio</w:t>
      </w:r>
      <w:r w:rsidRPr="00AE09B4">
        <w:rPr>
          <w:rFonts w:cstheme="minorHAnsi"/>
          <w:spacing w:val="-51"/>
          <w:sz w:val="23"/>
          <w:szCs w:val="23"/>
        </w:rPr>
        <w:t xml:space="preserve"> </w:t>
      </w:r>
      <w:r w:rsidRPr="00AE09B4">
        <w:rPr>
          <w:rFonts w:cstheme="minorHAnsi"/>
          <w:sz w:val="23"/>
          <w:szCs w:val="23"/>
        </w:rPr>
        <w:t>de</w:t>
      </w:r>
      <w:r w:rsidRPr="00AE09B4">
        <w:rPr>
          <w:rFonts w:cstheme="minorHAnsi"/>
          <w:spacing w:val="-3"/>
          <w:sz w:val="23"/>
          <w:szCs w:val="23"/>
        </w:rPr>
        <w:t xml:space="preserve"> </w:t>
      </w:r>
      <w:r w:rsidRPr="00AE09B4">
        <w:rPr>
          <w:rFonts w:cstheme="minorHAnsi"/>
          <w:sz w:val="23"/>
          <w:szCs w:val="23"/>
        </w:rPr>
        <w:t>mensagem</w:t>
      </w:r>
      <w:r w:rsidRPr="00AE09B4">
        <w:rPr>
          <w:rFonts w:cstheme="minorHAnsi"/>
          <w:spacing w:val="-1"/>
          <w:sz w:val="23"/>
          <w:szCs w:val="23"/>
        </w:rPr>
        <w:t xml:space="preserve"> </w:t>
      </w:r>
      <w:r w:rsidRPr="00AE09B4">
        <w:rPr>
          <w:rFonts w:cstheme="minorHAnsi"/>
          <w:sz w:val="23"/>
          <w:szCs w:val="23"/>
        </w:rPr>
        <w:t>no sistema.</w:t>
      </w:r>
      <w:bookmarkEnd w:id="25"/>
    </w:p>
    <w:p w14:paraId="44BA547A" w14:textId="77777777" w:rsidR="00593EA7" w:rsidRPr="00AE09B4" w:rsidRDefault="00593EA7" w:rsidP="003844DA">
      <w:pPr>
        <w:pStyle w:val="PargrafodaLista"/>
        <w:ind w:left="567"/>
        <w:jc w:val="both"/>
        <w:rPr>
          <w:rFonts w:cstheme="minorHAnsi"/>
          <w:sz w:val="23"/>
          <w:szCs w:val="23"/>
        </w:rPr>
      </w:pPr>
    </w:p>
    <w:p w14:paraId="3B47AEED" w14:textId="77777777" w:rsidR="00593EA7" w:rsidRPr="00AE09B4" w:rsidRDefault="00593EA7" w:rsidP="003844DA">
      <w:pPr>
        <w:pStyle w:val="PargrafodaLista"/>
        <w:ind w:left="567"/>
        <w:jc w:val="both"/>
        <w:rPr>
          <w:rFonts w:cstheme="minorHAnsi"/>
          <w:sz w:val="23"/>
          <w:szCs w:val="23"/>
        </w:rPr>
      </w:pPr>
      <w:r w:rsidRPr="00AE09B4">
        <w:rPr>
          <w:rFonts w:cstheme="minorHAnsi"/>
          <w:sz w:val="23"/>
          <w:szCs w:val="23"/>
        </w:rPr>
        <w:t xml:space="preserve">b.3. </w:t>
      </w:r>
      <w:bookmarkStart w:id="26" w:name="_Hlk164171074"/>
      <w:r w:rsidRPr="00AE09B4">
        <w:rPr>
          <w:rFonts w:cstheme="minorHAnsi"/>
          <w:sz w:val="23"/>
          <w:szCs w:val="23"/>
        </w:rPr>
        <w:t>No caso de não haver entrega da amostra ou ocorrer</w:t>
      </w:r>
      <w:r w:rsidRPr="00AE09B4">
        <w:rPr>
          <w:rFonts w:cstheme="minorHAnsi"/>
          <w:spacing w:val="1"/>
          <w:sz w:val="23"/>
          <w:szCs w:val="23"/>
        </w:rPr>
        <w:t xml:space="preserve"> </w:t>
      </w:r>
      <w:r w:rsidRPr="00AE09B4">
        <w:rPr>
          <w:rFonts w:cstheme="minorHAnsi"/>
          <w:sz w:val="23"/>
          <w:szCs w:val="23"/>
        </w:rPr>
        <w:t>atraso</w:t>
      </w:r>
      <w:r w:rsidRPr="00AE09B4">
        <w:rPr>
          <w:rFonts w:cstheme="minorHAnsi"/>
          <w:spacing w:val="1"/>
          <w:sz w:val="23"/>
          <w:szCs w:val="23"/>
        </w:rPr>
        <w:t xml:space="preserve"> </w:t>
      </w:r>
      <w:r w:rsidRPr="00AE09B4">
        <w:rPr>
          <w:rFonts w:cstheme="minorHAnsi"/>
          <w:sz w:val="23"/>
          <w:szCs w:val="23"/>
        </w:rPr>
        <w:t>na</w:t>
      </w:r>
      <w:r w:rsidRPr="00AE09B4">
        <w:rPr>
          <w:rFonts w:cstheme="minorHAnsi"/>
          <w:spacing w:val="1"/>
          <w:sz w:val="23"/>
          <w:szCs w:val="23"/>
        </w:rPr>
        <w:t xml:space="preserve"> </w:t>
      </w:r>
      <w:r w:rsidRPr="00AE09B4">
        <w:rPr>
          <w:rFonts w:cstheme="minorHAnsi"/>
          <w:sz w:val="23"/>
          <w:szCs w:val="23"/>
        </w:rPr>
        <w:t>entrega,</w:t>
      </w:r>
      <w:r w:rsidRPr="00AE09B4">
        <w:rPr>
          <w:rFonts w:cstheme="minorHAnsi"/>
          <w:spacing w:val="1"/>
          <w:sz w:val="23"/>
          <w:szCs w:val="23"/>
        </w:rPr>
        <w:t xml:space="preserve"> </w:t>
      </w:r>
      <w:r w:rsidRPr="00AE09B4">
        <w:rPr>
          <w:rFonts w:cstheme="minorHAnsi"/>
          <w:sz w:val="23"/>
          <w:szCs w:val="23"/>
        </w:rPr>
        <w:t>sem</w:t>
      </w:r>
      <w:r w:rsidRPr="00AE09B4">
        <w:rPr>
          <w:rFonts w:cstheme="minorHAnsi"/>
          <w:spacing w:val="1"/>
          <w:sz w:val="23"/>
          <w:szCs w:val="23"/>
        </w:rPr>
        <w:t xml:space="preserve"> </w:t>
      </w:r>
      <w:r w:rsidRPr="00AE09B4">
        <w:rPr>
          <w:rFonts w:cstheme="minorHAnsi"/>
          <w:sz w:val="23"/>
          <w:szCs w:val="23"/>
        </w:rPr>
        <w:t>justificativa</w:t>
      </w:r>
      <w:r w:rsidRPr="00AE09B4">
        <w:rPr>
          <w:rFonts w:cstheme="minorHAnsi"/>
          <w:spacing w:val="1"/>
          <w:sz w:val="23"/>
          <w:szCs w:val="23"/>
        </w:rPr>
        <w:t xml:space="preserve"> </w:t>
      </w:r>
      <w:r w:rsidRPr="00AE09B4">
        <w:rPr>
          <w:rFonts w:cstheme="minorHAnsi"/>
          <w:sz w:val="23"/>
          <w:szCs w:val="23"/>
        </w:rPr>
        <w:t>aceita</w:t>
      </w:r>
      <w:r w:rsidRPr="00AE09B4">
        <w:rPr>
          <w:rFonts w:cstheme="minorHAnsi"/>
          <w:spacing w:val="1"/>
          <w:sz w:val="23"/>
          <w:szCs w:val="23"/>
        </w:rPr>
        <w:t xml:space="preserve"> </w:t>
      </w:r>
      <w:r w:rsidRPr="00AE09B4">
        <w:rPr>
          <w:rFonts w:cstheme="minorHAnsi"/>
          <w:sz w:val="23"/>
          <w:szCs w:val="23"/>
        </w:rPr>
        <w:t>pelo</w:t>
      </w:r>
      <w:r w:rsidRPr="00AE09B4">
        <w:rPr>
          <w:rFonts w:cstheme="minorHAnsi"/>
          <w:spacing w:val="1"/>
          <w:sz w:val="23"/>
          <w:szCs w:val="23"/>
        </w:rPr>
        <w:t xml:space="preserve"> </w:t>
      </w:r>
      <w:r w:rsidRPr="00AE09B4">
        <w:rPr>
          <w:rFonts w:cstheme="minorHAnsi"/>
          <w:sz w:val="23"/>
          <w:szCs w:val="23"/>
        </w:rPr>
        <w:t>Pregoeiro,</w:t>
      </w:r>
      <w:r w:rsidRPr="00AE09B4">
        <w:rPr>
          <w:rFonts w:cstheme="minorHAnsi"/>
          <w:spacing w:val="1"/>
          <w:sz w:val="23"/>
          <w:szCs w:val="23"/>
        </w:rPr>
        <w:t xml:space="preserve"> </w:t>
      </w:r>
      <w:r w:rsidRPr="00AE09B4">
        <w:rPr>
          <w:rFonts w:cstheme="minorHAnsi"/>
          <w:sz w:val="23"/>
          <w:szCs w:val="23"/>
        </w:rPr>
        <w:t>ou</w:t>
      </w:r>
      <w:r w:rsidRPr="00AE09B4">
        <w:rPr>
          <w:rFonts w:cstheme="minorHAnsi"/>
          <w:spacing w:val="1"/>
          <w:sz w:val="23"/>
          <w:szCs w:val="23"/>
        </w:rPr>
        <w:t xml:space="preserve"> </w:t>
      </w:r>
      <w:r w:rsidRPr="00AE09B4">
        <w:rPr>
          <w:rFonts w:cstheme="minorHAnsi"/>
          <w:spacing w:val="-1"/>
          <w:sz w:val="23"/>
          <w:szCs w:val="23"/>
        </w:rPr>
        <w:t>havendo</w:t>
      </w:r>
      <w:r w:rsidRPr="00AE09B4">
        <w:rPr>
          <w:rFonts w:cstheme="minorHAnsi"/>
          <w:spacing w:val="-13"/>
          <w:sz w:val="23"/>
          <w:szCs w:val="23"/>
        </w:rPr>
        <w:t xml:space="preserve"> </w:t>
      </w:r>
      <w:r w:rsidRPr="00AE09B4">
        <w:rPr>
          <w:rFonts w:cstheme="minorHAnsi"/>
          <w:spacing w:val="-1"/>
          <w:sz w:val="23"/>
          <w:szCs w:val="23"/>
        </w:rPr>
        <w:t>entrega</w:t>
      </w:r>
      <w:r w:rsidRPr="00AE09B4">
        <w:rPr>
          <w:rFonts w:cstheme="minorHAnsi"/>
          <w:spacing w:val="-15"/>
          <w:sz w:val="23"/>
          <w:szCs w:val="23"/>
        </w:rPr>
        <w:t xml:space="preserve"> </w:t>
      </w:r>
      <w:r w:rsidRPr="00AE09B4">
        <w:rPr>
          <w:rFonts w:cstheme="minorHAnsi"/>
          <w:spacing w:val="-1"/>
          <w:sz w:val="23"/>
          <w:szCs w:val="23"/>
        </w:rPr>
        <w:t>de</w:t>
      </w:r>
      <w:r w:rsidRPr="00AE09B4">
        <w:rPr>
          <w:rFonts w:cstheme="minorHAnsi"/>
          <w:spacing w:val="-14"/>
          <w:sz w:val="23"/>
          <w:szCs w:val="23"/>
        </w:rPr>
        <w:t xml:space="preserve"> </w:t>
      </w:r>
      <w:r w:rsidRPr="00AE09B4">
        <w:rPr>
          <w:rFonts w:cstheme="minorHAnsi"/>
          <w:spacing w:val="-1"/>
          <w:sz w:val="23"/>
          <w:szCs w:val="23"/>
        </w:rPr>
        <w:t>amostra</w:t>
      </w:r>
      <w:r w:rsidRPr="00AE09B4">
        <w:rPr>
          <w:rFonts w:cstheme="minorHAnsi"/>
          <w:spacing w:val="-14"/>
          <w:sz w:val="23"/>
          <w:szCs w:val="23"/>
        </w:rPr>
        <w:t xml:space="preserve"> </w:t>
      </w:r>
      <w:r w:rsidRPr="00AE09B4">
        <w:rPr>
          <w:rFonts w:cstheme="minorHAnsi"/>
          <w:spacing w:val="-1"/>
          <w:sz w:val="23"/>
          <w:szCs w:val="23"/>
        </w:rPr>
        <w:t>fora</w:t>
      </w:r>
      <w:r w:rsidRPr="00AE09B4">
        <w:rPr>
          <w:rFonts w:cstheme="minorHAnsi"/>
          <w:spacing w:val="-14"/>
          <w:sz w:val="23"/>
          <w:szCs w:val="23"/>
        </w:rPr>
        <w:t xml:space="preserve"> </w:t>
      </w:r>
      <w:r w:rsidRPr="00AE09B4">
        <w:rPr>
          <w:rFonts w:cstheme="minorHAnsi"/>
          <w:spacing w:val="-1"/>
          <w:sz w:val="23"/>
          <w:szCs w:val="23"/>
        </w:rPr>
        <w:t>das</w:t>
      </w:r>
      <w:r w:rsidRPr="00AE09B4">
        <w:rPr>
          <w:rFonts w:cstheme="minorHAnsi"/>
          <w:spacing w:val="-13"/>
          <w:sz w:val="23"/>
          <w:szCs w:val="23"/>
        </w:rPr>
        <w:t xml:space="preserve"> </w:t>
      </w:r>
      <w:r w:rsidRPr="00AE09B4">
        <w:rPr>
          <w:rFonts w:cstheme="minorHAnsi"/>
          <w:sz w:val="23"/>
          <w:szCs w:val="23"/>
        </w:rPr>
        <w:t>especificações</w:t>
      </w:r>
      <w:r w:rsidRPr="00AE09B4">
        <w:rPr>
          <w:rFonts w:cstheme="minorHAnsi"/>
          <w:spacing w:val="-13"/>
          <w:sz w:val="23"/>
          <w:szCs w:val="23"/>
        </w:rPr>
        <w:t xml:space="preserve"> </w:t>
      </w:r>
      <w:r w:rsidRPr="00AE09B4">
        <w:rPr>
          <w:rFonts w:cstheme="minorHAnsi"/>
          <w:sz w:val="23"/>
          <w:szCs w:val="23"/>
        </w:rPr>
        <w:t>previstas</w:t>
      </w:r>
      <w:r w:rsidRPr="00AE09B4">
        <w:rPr>
          <w:rFonts w:cstheme="minorHAnsi"/>
          <w:spacing w:val="-13"/>
          <w:sz w:val="23"/>
          <w:szCs w:val="23"/>
        </w:rPr>
        <w:t xml:space="preserve"> </w:t>
      </w:r>
      <w:r w:rsidRPr="00AE09B4">
        <w:rPr>
          <w:rFonts w:cstheme="minorHAnsi"/>
          <w:sz w:val="23"/>
          <w:szCs w:val="23"/>
        </w:rPr>
        <w:t>neste</w:t>
      </w:r>
      <w:r w:rsidRPr="00AE09B4">
        <w:rPr>
          <w:rFonts w:cstheme="minorHAnsi"/>
          <w:spacing w:val="-51"/>
          <w:sz w:val="23"/>
          <w:szCs w:val="23"/>
        </w:rPr>
        <w:t xml:space="preserve"> </w:t>
      </w:r>
      <w:r w:rsidRPr="00AE09B4">
        <w:rPr>
          <w:rFonts w:cstheme="minorHAnsi"/>
          <w:sz w:val="23"/>
          <w:szCs w:val="23"/>
        </w:rPr>
        <w:t>Edital,</w:t>
      </w:r>
      <w:r w:rsidRPr="00AE09B4">
        <w:rPr>
          <w:rFonts w:cstheme="minorHAnsi"/>
          <w:spacing w:val="-3"/>
          <w:sz w:val="23"/>
          <w:szCs w:val="23"/>
        </w:rPr>
        <w:t xml:space="preserve"> </w:t>
      </w:r>
      <w:r w:rsidRPr="00AE09B4">
        <w:rPr>
          <w:rFonts w:cstheme="minorHAnsi"/>
          <w:sz w:val="23"/>
          <w:szCs w:val="23"/>
        </w:rPr>
        <w:t>a</w:t>
      </w:r>
      <w:r w:rsidRPr="00AE09B4">
        <w:rPr>
          <w:rFonts w:cstheme="minorHAnsi"/>
          <w:spacing w:val="3"/>
          <w:sz w:val="23"/>
          <w:szCs w:val="23"/>
        </w:rPr>
        <w:t xml:space="preserve"> </w:t>
      </w:r>
      <w:r w:rsidRPr="00AE09B4">
        <w:rPr>
          <w:rFonts w:cstheme="minorHAnsi"/>
          <w:sz w:val="23"/>
          <w:szCs w:val="23"/>
        </w:rPr>
        <w:t>proposta</w:t>
      </w:r>
      <w:r w:rsidRPr="00AE09B4">
        <w:rPr>
          <w:rFonts w:cstheme="minorHAnsi"/>
          <w:spacing w:val="-4"/>
          <w:sz w:val="23"/>
          <w:szCs w:val="23"/>
        </w:rPr>
        <w:t xml:space="preserve"> </w:t>
      </w:r>
      <w:r w:rsidRPr="00AE09B4">
        <w:rPr>
          <w:rFonts w:cstheme="minorHAnsi"/>
          <w:sz w:val="23"/>
          <w:szCs w:val="23"/>
        </w:rPr>
        <w:t>do</w:t>
      </w:r>
      <w:r w:rsidRPr="00AE09B4">
        <w:rPr>
          <w:rFonts w:cstheme="minorHAnsi"/>
          <w:spacing w:val="3"/>
          <w:sz w:val="23"/>
          <w:szCs w:val="23"/>
        </w:rPr>
        <w:t xml:space="preserve"> </w:t>
      </w:r>
      <w:r w:rsidRPr="00AE09B4">
        <w:rPr>
          <w:rFonts w:cstheme="minorHAnsi"/>
          <w:sz w:val="23"/>
          <w:szCs w:val="23"/>
        </w:rPr>
        <w:t>licitante será</w:t>
      </w:r>
      <w:r w:rsidRPr="00AE09B4">
        <w:rPr>
          <w:rFonts w:cstheme="minorHAnsi"/>
          <w:spacing w:val="-2"/>
          <w:sz w:val="23"/>
          <w:szCs w:val="23"/>
        </w:rPr>
        <w:t xml:space="preserve"> </w:t>
      </w:r>
      <w:r w:rsidRPr="00AE09B4">
        <w:rPr>
          <w:rFonts w:cstheme="minorHAnsi"/>
          <w:sz w:val="23"/>
          <w:szCs w:val="23"/>
        </w:rPr>
        <w:t>recusada</w:t>
      </w:r>
      <w:bookmarkEnd w:id="26"/>
      <w:r w:rsidRPr="00AE09B4">
        <w:rPr>
          <w:rFonts w:cstheme="minorHAnsi"/>
          <w:sz w:val="23"/>
          <w:szCs w:val="23"/>
        </w:rPr>
        <w:t>.</w:t>
      </w:r>
    </w:p>
    <w:p w14:paraId="480E956F" w14:textId="77777777" w:rsidR="00593EA7" w:rsidRPr="00AE09B4" w:rsidRDefault="00593EA7" w:rsidP="003844DA">
      <w:pPr>
        <w:pStyle w:val="PargrafodaLista"/>
        <w:ind w:left="567"/>
        <w:jc w:val="both"/>
        <w:rPr>
          <w:rFonts w:cstheme="minorHAnsi"/>
          <w:sz w:val="23"/>
          <w:szCs w:val="23"/>
        </w:rPr>
      </w:pPr>
    </w:p>
    <w:p w14:paraId="7287AD45" w14:textId="77777777" w:rsidR="00593EA7" w:rsidRPr="00AE09B4" w:rsidRDefault="00593EA7" w:rsidP="003844DA">
      <w:pPr>
        <w:pStyle w:val="PargrafodaLista"/>
        <w:ind w:left="567"/>
        <w:jc w:val="both"/>
        <w:rPr>
          <w:rFonts w:cstheme="minorHAnsi"/>
          <w:sz w:val="23"/>
          <w:szCs w:val="23"/>
        </w:rPr>
      </w:pPr>
      <w:r w:rsidRPr="00AE09B4">
        <w:rPr>
          <w:rFonts w:cstheme="minorHAnsi"/>
          <w:sz w:val="23"/>
          <w:szCs w:val="23"/>
        </w:rPr>
        <w:t xml:space="preserve">b.4. </w:t>
      </w:r>
      <w:bookmarkStart w:id="27" w:name="_Hlk164171092"/>
      <w:r w:rsidRPr="00AE09B4">
        <w:rPr>
          <w:rFonts w:cstheme="minorHAnsi"/>
          <w:sz w:val="23"/>
          <w:szCs w:val="23"/>
        </w:rPr>
        <w:t>Se</w:t>
      </w:r>
      <w:r w:rsidRPr="00AE09B4">
        <w:rPr>
          <w:rFonts w:cstheme="minorHAnsi"/>
          <w:spacing w:val="1"/>
          <w:sz w:val="23"/>
          <w:szCs w:val="23"/>
        </w:rPr>
        <w:t xml:space="preserve"> </w:t>
      </w:r>
      <w:r w:rsidRPr="00AE09B4">
        <w:rPr>
          <w:rFonts w:cstheme="minorHAnsi"/>
          <w:sz w:val="23"/>
          <w:szCs w:val="23"/>
        </w:rPr>
        <w:t>a(s)</w:t>
      </w:r>
      <w:r w:rsidRPr="00AE09B4">
        <w:rPr>
          <w:rFonts w:cstheme="minorHAnsi"/>
          <w:spacing w:val="1"/>
          <w:sz w:val="23"/>
          <w:szCs w:val="23"/>
        </w:rPr>
        <w:t xml:space="preserve"> </w:t>
      </w:r>
      <w:r w:rsidRPr="00AE09B4">
        <w:rPr>
          <w:rFonts w:cstheme="minorHAnsi"/>
          <w:sz w:val="23"/>
          <w:szCs w:val="23"/>
        </w:rPr>
        <w:t>amostra(s)</w:t>
      </w:r>
      <w:r w:rsidRPr="00AE09B4">
        <w:rPr>
          <w:rFonts w:cstheme="minorHAnsi"/>
          <w:spacing w:val="1"/>
          <w:sz w:val="23"/>
          <w:szCs w:val="23"/>
        </w:rPr>
        <w:t xml:space="preserve"> </w:t>
      </w:r>
      <w:r w:rsidRPr="00AE09B4">
        <w:rPr>
          <w:rFonts w:cstheme="minorHAnsi"/>
          <w:sz w:val="23"/>
          <w:szCs w:val="23"/>
        </w:rPr>
        <w:t>apresentada(s)</w:t>
      </w:r>
      <w:r w:rsidRPr="00AE09B4">
        <w:rPr>
          <w:rFonts w:cstheme="minorHAnsi"/>
          <w:spacing w:val="1"/>
          <w:sz w:val="23"/>
          <w:szCs w:val="23"/>
        </w:rPr>
        <w:t xml:space="preserve"> </w:t>
      </w:r>
      <w:r w:rsidRPr="00AE09B4">
        <w:rPr>
          <w:rFonts w:cstheme="minorHAnsi"/>
          <w:sz w:val="23"/>
          <w:szCs w:val="23"/>
        </w:rPr>
        <w:t>pelo</w:t>
      </w:r>
      <w:r w:rsidRPr="00AE09B4">
        <w:rPr>
          <w:rFonts w:cstheme="minorHAnsi"/>
          <w:spacing w:val="1"/>
          <w:sz w:val="23"/>
          <w:szCs w:val="23"/>
        </w:rPr>
        <w:t xml:space="preserve"> </w:t>
      </w:r>
      <w:r w:rsidRPr="00AE09B4">
        <w:rPr>
          <w:rFonts w:cstheme="minorHAnsi"/>
          <w:sz w:val="23"/>
          <w:szCs w:val="23"/>
        </w:rPr>
        <w:t>primeiro</w:t>
      </w:r>
      <w:r w:rsidRPr="00AE09B4">
        <w:rPr>
          <w:rFonts w:cstheme="minorHAnsi"/>
          <w:spacing w:val="1"/>
          <w:sz w:val="23"/>
          <w:szCs w:val="23"/>
        </w:rPr>
        <w:t xml:space="preserve"> </w:t>
      </w:r>
      <w:r w:rsidRPr="00AE09B4">
        <w:rPr>
          <w:rFonts w:cstheme="minorHAnsi"/>
          <w:sz w:val="23"/>
          <w:szCs w:val="23"/>
        </w:rPr>
        <w:t>classificado</w:t>
      </w:r>
      <w:r w:rsidRPr="00AE09B4">
        <w:rPr>
          <w:rFonts w:cstheme="minorHAnsi"/>
          <w:spacing w:val="1"/>
          <w:sz w:val="23"/>
          <w:szCs w:val="23"/>
        </w:rPr>
        <w:t xml:space="preserve"> </w:t>
      </w:r>
      <w:r w:rsidRPr="00AE09B4">
        <w:rPr>
          <w:rFonts w:cstheme="minorHAnsi"/>
          <w:sz w:val="23"/>
          <w:szCs w:val="23"/>
        </w:rPr>
        <w:t>não</w:t>
      </w:r>
      <w:r w:rsidRPr="00AE09B4">
        <w:rPr>
          <w:rFonts w:cstheme="minorHAnsi"/>
          <w:spacing w:val="1"/>
          <w:sz w:val="23"/>
          <w:szCs w:val="23"/>
        </w:rPr>
        <w:t xml:space="preserve"> </w:t>
      </w:r>
      <w:r w:rsidRPr="00AE09B4">
        <w:rPr>
          <w:rFonts w:cstheme="minorHAnsi"/>
          <w:sz w:val="23"/>
          <w:szCs w:val="23"/>
        </w:rPr>
        <w:t>for</w:t>
      </w:r>
      <w:r w:rsidRPr="00AE09B4">
        <w:rPr>
          <w:rFonts w:cstheme="minorHAnsi"/>
          <w:spacing w:val="1"/>
          <w:sz w:val="23"/>
          <w:szCs w:val="23"/>
        </w:rPr>
        <w:t xml:space="preserve"> </w:t>
      </w:r>
      <w:r w:rsidRPr="00AE09B4">
        <w:rPr>
          <w:rFonts w:cstheme="minorHAnsi"/>
          <w:sz w:val="23"/>
          <w:szCs w:val="23"/>
        </w:rPr>
        <w:t>(em)</w:t>
      </w:r>
      <w:r w:rsidRPr="00AE09B4">
        <w:rPr>
          <w:rFonts w:cstheme="minorHAnsi"/>
          <w:spacing w:val="1"/>
          <w:sz w:val="23"/>
          <w:szCs w:val="23"/>
        </w:rPr>
        <w:t xml:space="preserve"> </w:t>
      </w:r>
      <w:r w:rsidRPr="00AE09B4">
        <w:rPr>
          <w:rFonts w:cstheme="minorHAnsi"/>
          <w:sz w:val="23"/>
          <w:szCs w:val="23"/>
        </w:rPr>
        <w:t>aceita(s),</w:t>
      </w:r>
      <w:r w:rsidRPr="00AE09B4">
        <w:rPr>
          <w:rFonts w:cstheme="minorHAnsi"/>
          <w:spacing w:val="1"/>
          <w:sz w:val="23"/>
          <w:szCs w:val="23"/>
        </w:rPr>
        <w:t xml:space="preserve"> </w:t>
      </w:r>
      <w:r w:rsidRPr="00AE09B4">
        <w:rPr>
          <w:rFonts w:cstheme="minorHAnsi"/>
          <w:sz w:val="23"/>
          <w:szCs w:val="23"/>
        </w:rPr>
        <w:t>o</w:t>
      </w:r>
      <w:r w:rsidRPr="00AE09B4">
        <w:rPr>
          <w:rFonts w:cstheme="minorHAnsi"/>
          <w:spacing w:val="1"/>
          <w:sz w:val="23"/>
          <w:szCs w:val="23"/>
        </w:rPr>
        <w:t xml:space="preserve"> </w:t>
      </w:r>
      <w:r w:rsidRPr="00AE09B4">
        <w:rPr>
          <w:rFonts w:cstheme="minorHAnsi"/>
          <w:sz w:val="23"/>
          <w:szCs w:val="23"/>
        </w:rPr>
        <w:t>Pregoeiro</w:t>
      </w:r>
      <w:r w:rsidRPr="00AE09B4">
        <w:rPr>
          <w:rFonts w:cstheme="minorHAnsi"/>
          <w:spacing w:val="1"/>
          <w:sz w:val="23"/>
          <w:szCs w:val="23"/>
        </w:rPr>
        <w:t xml:space="preserve"> </w:t>
      </w:r>
      <w:r w:rsidRPr="00AE09B4">
        <w:rPr>
          <w:rFonts w:cstheme="minorHAnsi"/>
          <w:sz w:val="23"/>
          <w:szCs w:val="23"/>
        </w:rPr>
        <w:t>analisará</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50"/>
          <w:sz w:val="23"/>
          <w:szCs w:val="23"/>
        </w:rPr>
        <w:t xml:space="preserve"> </w:t>
      </w:r>
      <w:r w:rsidRPr="00AE09B4">
        <w:rPr>
          <w:rFonts w:cstheme="minorHAnsi"/>
          <w:sz w:val="23"/>
          <w:szCs w:val="23"/>
        </w:rPr>
        <w:t>aceitabilidade</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proposta</w:t>
      </w:r>
      <w:r w:rsidRPr="00AE09B4">
        <w:rPr>
          <w:rFonts w:cstheme="minorHAnsi"/>
          <w:spacing w:val="1"/>
          <w:sz w:val="23"/>
          <w:szCs w:val="23"/>
        </w:rPr>
        <w:t xml:space="preserve"> </w:t>
      </w:r>
      <w:r w:rsidRPr="00AE09B4">
        <w:rPr>
          <w:rFonts w:cstheme="minorHAnsi"/>
          <w:sz w:val="23"/>
          <w:szCs w:val="23"/>
        </w:rPr>
        <w:t>ou</w:t>
      </w:r>
      <w:r w:rsidRPr="00AE09B4">
        <w:rPr>
          <w:rFonts w:cstheme="minorHAnsi"/>
          <w:spacing w:val="1"/>
          <w:sz w:val="23"/>
          <w:szCs w:val="23"/>
        </w:rPr>
        <w:t xml:space="preserve"> </w:t>
      </w:r>
      <w:r w:rsidRPr="00AE09B4">
        <w:rPr>
          <w:rFonts w:cstheme="minorHAnsi"/>
          <w:sz w:val="23"/>
          <w:szCs w:val="23"/>
        </w:rPr>
        <w:t>lance</w:t>
      </w:r>
      <w:r w:rsidRPr="00AE09B4">
        <w:rPr>
          <w:rFonts w:cstheme="minorHAnsi"/>
          <w:spacing w:val="1"/>
          <w:sz w:val="23"/>
          <w:szCs w:val="23"/>
        </w:rPr>
        <w:t xml:space="preserve"> </w:t>
      </w:r>
      <w:r w:rsidRPr="00AE09B4">
        <w:rPr>
          <w:rFonts w:cstheme="minorHAnsi"/>
          <w:sz w:val="23"/>
          <w:szCs w:val="23"/>
        </w:rPr>
        <w:t>ofertado</w:t>
      </w:r>
      <w:r w:rsidRPr="00AE09B4">
        <w:rPr>
          <w:rFonts w:cstheme="minorHAnsi"/>
          <w:spacing w:val="1"/>
          <w:sz w:val="23"/>
          <w:szCs w:val="23"/>
        </w:rPr>
        <w:t xml:space="preserve"> </w:t>
      </w:r>
      <w:r w:rsidRPr="00AE09B4">
        <w:rPr>
          <w:rFonts w:cstheme="minorHAnsi"/>
          <w:sz w:val="23"/>
          <w:szCs w:val="23"/>
        </w:rPr>
        <w:t>pelo</w:t>
      </w:r>
      <w:r w:rsidRPr="00AE09B4">
        <w:rPr>
          <w:rFonts w:cstheme="minorHAnsi"/>
          <w:spacing w:val="1"/>
          <w:sz w:val="23"/>
          <w:szCs w:val="23"/>
        </w:rPr>
        <w:t xml:space="preserve"> </w:t>
      </w:r>
      <w:r w:rsidRPr="00AE09B4">
        <w:rPr>
          <w:rFonts w:cstheme="minorHAnsi"/>
          <w:sz w:val="23"/>
          <w:szCs w:val="23"/>
        </w:rPr>
        <w:t>segundo</w:t>
      </w:r>
      <w:r w:rsidRPr="00AE09B4">
        <w:rPr>
          <w:rFonts w:cstheme="minorHAnsi"/>
          <w:spacing w:val="1"/>
          <w:sz w:val="23"/>
          <w:szCs w:val="23"/>
        </w:rPr>
        <w:t xml:space="preserve"> </w:t>
      </w:r>
      <w:r w:rsidRPr="00AE09B4">
        <w:rPr>
          <w:rFonts w:cstheme="minorHAnsi"/>
          <w:sz w:val="23"/>
          <w:szCs w:val="23"/>
        </w:rPr>
        <w:t>classificado.</w:t>
      </w:r>
      <w:r w:rsidRPr="00AE09B4">
        <w:rPr>
          <w:rFonts w:cstheme="minorHAnsi"/>
          <w:spacing w:val="1"/>
          <w:sz w:val="23"/>
          <w:szCs w:val="23"/>
        </w:rPr>
        <w:t xml:space="preserve"> </w:t>
      </w:r>
      <w:r w:rsidRPr="00AE09B4">
        <w:rPr>
          <w:rFonts w:cstheme="minorHAnsi"/>
          <w:sz w:val="23"/>
          <w:szCs w:val="23"/>
        </w:rPr>
        <w:t>Seguir-se-á</w:t>
      </w:r>
      <w:r w:rsidRPr="00AE09B4">
        <w:rPr>
          <w:rFonts w:cstheme="minorHAnsi"/>
          <w:spacing w:val="1"/>
          <w:sz w:val="23"/>
          <w:szCs w:val="23"/>
        </w:rPr>
        <w:t xml:space="preserve"> </w:t>
      </w:r>
      <w:r w:rsidRPr="00AE09B4">
        <w:rPr>
          <w:rFonts w:cstheme="minorHAnsi"/>
          <w:sz w:val="23"/>
          <w:szCs w:val="23"/>
        </w:rPr>
        <w:t>com</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verificação</w:t>
      </w:r>
      <w:r w:rsidRPr="00AE09B4">
        <w:rPr>
          <w:rFonts w:cstheme="minorHAnsi"/>
          <w:spacing w:val="1"/>
          <w:sz w:val="23"/>
          <w:szCs w:val="23"/>
        </w:rPr>
        <w:t xml:space="preserve"> </w:t>
      </w:r>
      <w:r w:rsidRPr="00AE09B4">
        <w:rPr>
          <w:rFonts w:cstheme="minorHAnsi"/>
          <w:sz w:val="23"/>
          <w:szCs w:val="23"/>
        </w:rPr>
        <w:t>da(s)</w:t>
      </w:r>
      <w:r w:rsidRPr="00AE09B4">
        <w:rPr>
          <w:rFonts w:cstheme="minorHAnsi"/>
          <w:spacing w:val="1"/>
          <w:sz w:val="23"/>
          <w:szCs w:val="23"/>
        </w:rPr>
        <w:t xml:space="preserve"> </w:t>
      </w:r>
      <w:r w:rsidRPr="00AE09B4">
        <w:rPr>
          <w:rFonts w:cstheme="minorHAnsi"/>
          <w:sz w:val="23"/>
          <w:szCs w:val="23"/>
        </w:rPr>
        <w:t>amostra(s)</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assim, sucessivamente,</w:t>
      </w:r>
      <w:r w:rsidRPr="00AE09B4">
        <w:rPr>
          <w:rFonts w:cstheme="minorHAnsi"/>
          <w:spacing w:val="1"/>
          <w:sz w:val="23"/>
          <w:szCs w:val="23"/>
        </w:rPr>
        <w:t xml:space="preserve"> </w:t>
      </w:r>
      <w:r w:rsidRPr="00AE09B4">
        <w:rPr>
          <w:rFonts w:cstheme="minorHAnsi"/>
          <w:sz w:val="23"/>
          <w:szCs w:val="23"/>
        </w:rPr>
        <w:t>até</w:t>
      </w:r>
      <w:r w:rsidRPr="00AE09B4">
        <w:rPr>
          <w:rFonts w:cstheme="minorHAnsi"/>
          <w:spacing w:val="1"/>
          <w:sz w:val="23"/>
          <w:szCs w:val="23"/>
        </w:rPr>
        <w:t xml:space="preserve"> </w:t>
      </w:r>
      <w:r w:rsidRPr="00AE09B4">
        <w:rPr>
          <w:rFonts w:cstheme="minorHAnsi"/>
          <w:sz w:val="23"/>
          <w:szCs w:val="23"/>
        </w:rPr>
        <w:t>a verificação de uma que</w:t>
      </w:r>
      <w:r w:rsidRPr="00AE09B4">
        <w:rPr>
          <w:rFonts w:cstheme="minorHAnsi"/>
          <w:spacing w:val="1"/>
          <w:sz w:val="23"/>
          <w:szCs w:val="23"/>
        </w:rPr>
        <w:t xml:space="preserve"> </w:t>
      </w:r>
      <w:r w:rsidRPr="00AE09B4">
        <w:rPr>
          <w:rFonts w:cstheme="minorHAnsi"/>
          <w:sz w:val="23"/>
          <w:szCs w:val="23"/>
        </w:rPr>
        <w:t>atenda</w:t>
      </w:r>
      <w:r w:rsidRPr="00AE09B4">
        <w:rPr>
          <w:rFonts w:cstheme="minorHAnsi"/>
          <w:spacing w:val="1"/>
          <w:sz w:val="23"/>
          <w:szCs w:val="23"/>
        </w:rPr>
        <w:t xml:space="preserve"> </w:t>
      </w:r>
      <w:r w:rsidRPr="00AE09B4">
        <w:rPr>
          <w:rFonts w:cstheme="minorHAnsi"/>
          <w:sz w:val="23"/>
          <w:szCs w:val="23"/>
        </w:rPr>
        <w:t>às</w:t>
      </w:r>
      <w:r w:rsidRPr="00AE09B4">
        <w:rPr>
          <w:rFonts w:cstheme="minorHAnsi"/>
          <w:spacing w:val="1"/>
          <w:sz w:val="23"/>
          <w:szCs w:val="23"/>
        </w:rPr>
        <w:t xml:space="preserve"> </w:t>
      </w:r>
      <w:r w:rsidRPr="00AE09B4">
        <w:rPr>
          <w:rFonts w:cstheme="minorHAnsi"/>
          <w:sz w:val="23"/>
          <w:szCs w:val="23"/>
        </w:rPr>
        <w:t>especificações</w:t>
      </w:r>
      <w:r w:rsidRPr="00AE09B4">
        <w:rPr>
          <w:rFonts w:cstheme="minorHAnsi"/>
          <w:spacing w:val="-1"/>
          <w:sz w:val="23"/>
          <w:szCs w:val="23"/>
        </w:rPr>
        <w:t xml:space="preserve"> </w:t>
      </w:r>
      <w:r w:rsidRPr="00AE09B4">
        <w:rPr>
          <w:rFonts w:cstheme="minorHAnsi"/>
          <w:sz w:val="23"/>
          <w:szCs w:val="23"/>
        </w:rPr>
        <w:t>constantes</w:t>
      </w:r>
      <w:r w:rsidRPr="00AE09B4">
        <w:rPr>
          <w:rFonts w:cstheme="minorHAnsi"/>
          <w:spacing w:val="-2"/>
          <w:sz w:val="23"/>
          <w:szCs w:val="23"/>
        </w:rPr>
        <w:t xml:space="preserve"> </w:t>
      </w:r>
      <w:r w:rsidRPr="00AE09B4">
        <w:rPr>
          <w:rFonts w:cstheme="minorHAnsi"/>
          <w:sz w:val="23"/>
          <w:szCs w:val="23"/>
        </w:rPr>
        <w:t>no</w:t>
      </w:r>
      <w:r w:rsidRPr="00AE09B4">
        <w:rPr>
          <w:rFonts w:cstheme="minorHAnsi"/>
          <w:spacing w:val="-1"/>
          <w:sz w:val="23"/>
          <w:szCs w:val="23"/>
        </w:rPr>
        <w:t xml:space="preserve"> </w:t>
      </w:r>
      <w:r w:rsidRPr="00AE09B4">
        <w:rPr>
          <w:rFonts w:cstheme="minorHAnsi"/>
          <w:sz w:val="23"/>
          <w:szCs w:val="23"/>
        </w:rPr>
        <w:t>Termo de Referência.</w:t>
      </w:r>
      <w:bookmarkEnd w:id="27"/>
    </w:p>
    <w:p w14:paraId="5A0F2A20" w14:textId="77777777" w:rsidR="00593EA7" w:rsidRPr="00AE09B4" w:rsidRDefault="00593EA7" w:rsidP="003844DA">
      <w:pPr>
        <w:pStyle w:val="PargrafodaLista"/>
        <w:ind w:left="567"/>
        <w:jc w:val="both"/>
        <w:rPr>
          <w:rFonts w:cstheme="minorHAnsi"/>
          <w:sz w:val="23"/>
          <w:szCs w:val="23"/>
        </w:rPr>
      </w:pPr>
    </w:p>
    <w:p w14:paraId="12CFE36C" w14:textId="77777777" w:rsidR="00593EA7" w:rsidRPr="00AE09B4" w:rsidRDefault="00593EA7" w:rsidP="003844DA">
      <w:pPr>
        <w:pStyle w:val="PargrafodaLista"/>
        <w:ind w:left="567"/>
        <w:jc w:val="both"/>
        <w:rPr>
          <w:rFonts w:cstheme="minorHAnsi"/>
          <w:sz w:val="23"/>
          <w:szCs w:val="23"/>
        </w:rPr>
      </w:pPr>
      <w:r w:rsidRPr="00AE09B4">
        <w:rPr>
          <w:rFonts w:cstheme="minorHAnsi"/>
          <w:spacing w:val="-1"/>
          <w:sz w:val="23"/>
          <w:szCs w:val="23"/>
        </w:rPr>
        <w:t>b.5. Os</w:t>
      </w:r>
      <w:r w:rsidRPr="00AE09B4">
        <w:rPr>
          <w:rFonts w:cstheme="minorHAnsi"/>
          <w:spacing w:val="-12"/>
          <w:sz w:val="23"/>
          <w:szCs w:val="23"/>
        </w:rPr>
        <w:t xml:space="preserve"> </w:t>
      </w:r>
      <w:bookmarkStart w:id="28" w:name="_Hlk164171123"/>
      <w:r w:rsidRPr="00AE09B4">
        <w:rPr>
          <w:rFonts w:cstheme="minorHAnsi"/>
          <w:spacing w:val="-1"/>
          <w:sz w:val="23"/>
          <w:szCs w:val="23"/>
        </w:rPr>
        <w:t>exemplares</w:t>
      </w:r>
      <w:r w:rsidRPr="00AE09B4">
        <w:rPr>
          <w:rFonts w:cstheme="minorHAnsi"/>
          <w:spacing w:val="-7"/>
          <w:sz w:val="23"/>
          <w:szCs w:val="23"/>
        </w:rPr>
        <w:t xml:space="preserve"> </w:t>
      </w:r>
      <w:r w:rsidRPr="00AE09B4">
        <w:rPr>
          <w:rFonts w:cstheme="minorHAnsi"/>
          <w:sz w:val="23"/>
          <w:szCs w:val="23"/>
        </w:rPr>
        <w:t>colocados</w:t>
      </w:r>
      <w:r w:rsidRPr="00AE09B4">
        <w:rPr>
          <w:rFonts w:cstheme="minorHAnsi"/>
          <w:spacing w:val="-11"/>
          <w:sz w:val="23"/>
          <w:szCs w:val="23"/>
        </w:rPr>
        <w:t xml:space="preserve"> </w:t>
      </w:r>
      <w:r w:rsidRPr="00AE09B4">
        <w:rPr>
          <w:rFonts w:cstheme="minorHAnsi"/>
          <w:sz w:val="23"/>
          <w:szCs w:val="23"/>
        </w:rPr>
        <w:t>à</w:t>
      </w:r>
      <w:r w:rsidRPr="00AE09B4">
        <w:rPr>
          <w:rFonts w:cstheme="minorHAnsi"/>
          <w:spacing w:val="-13"/>
          <w:sz w:val="23"/>
          <w:szCs w:val="23"/>
        </w:rPr>
        <w:t xml:space="preserve"> </w:t>
      </w:r>
      <w:r w:rsidRPr="00AE09B4">
        <w:rPr>
          <w:rFonts w:cstheme="minorHAnsi"/>
          <w:sz w:val="23"/>
          <w:szCs w:val="23"/>
        </w:rPr>
        <w:t>disposição</w:t>
      </w:r>
      <w:r w:rsidRPr="00AE09B4">
        <w:rPr>
          <w:rFonts w:cstheme="minorHAnsi"/>
          <w:spacing w:val="-11"/>
          <w:sz w:val="23"/>
          <w:szCs w:val="23"/>
        </w:rPr>
        <w:t xml:space="preserve"> </w:t>
      </w:r>
      <w:r w:rsidRPr="00AE09B4">
        <w:rPr>
          <w:rFonts w:cstheme="minorHAnsi"/>
          <w:sz w:val="23"/>
          <w:szCs w:val="23"/>
        </w:rPr>
        <w:t>da</w:t>
      </w:r>
      <w:r w:rsidRPr="00AE09B4">
        <w:rPr>
          <w:rFonts w:cstheme="minorHAnsi"/>
          <w:spacing w:val="-13"/>
          <w:sz w:val="23"/>
          <w:szCs w:val="23"/>
        </w:rPr>
        <w:t xml:space="preserve"> </w:t>
      </w:r>
      <w:r w:rsidRPr="00AE09B4">
        <w:rPr>
          <w:rFonts w:cstheme="minorHAnsi"/>
          <w:sz w:val="23"/>
          <w:szCs w:val="23"/>
        </w:rPr>
        <w:t>Administração</w:t>
      </w:r>
      <w:r w:rsidRPr="00AE09B4">
        <w:rPr>
          <w:rFonts w:cstheme="minorHAnsi"/>
          <w:spacing w:val="-51"/>
          <w:sz w:val="23"/>
          <w:szCs w:val="23"/>
        </w:rPr>
        <w:t xml:space="preserve"> </w:t>
      </w:r>
      <w:r w:rsidRPr="00AE09B4">
        <w:rPr>
          <w:rFonts w:cstheme="minorHAnsi"/>
          <w:sz w:val="23"/>
          <w:szCs w:val="23"/>
        </w:rPr>
        <w:t>serão</w:t>
      </w:r>
      <w:r w:rsidRPr="00AE09B4">
        <w:rPr>
          <w:rFonts w:cstheme="minorHAnsi"/>
          <w:spacing w:val="1"/>
          <w:sz w:val="23"/>
          <w:szCs w:val="23"/>
        </w:rPr>
        <w:t xml:space="preserve"> </w:t>
      </w:r>
      <w:r w:rsidRPr="00AE09B4">
        <w:rPr>
          <w:rFonts w:cstheme="minorHAnsi"/>
          <w:sz w:val="23"/>
          <w:szCs w:val="23"/>
        </w:rPr>
        <w:t>tratados</w:t>
      </w:r>
      <w:r w:rsidRPr="00AE09B4">
        <w:rPr>
          <w:rFonts w:cstheme="minorHAnsi"/>
          <w:spacing w:val="1"/>
          <w:sz w:val="23"/>
          <w:szCs w:val="23"/>
        </w:rPr>
        <w:t xml:space="preserve"> </w:t>
      </w:r>
      <w:r w:rsidRPr="00AE09B4">
        <w:rPr>
          <w:rFonts w:cstheme="minorHAnsi"/>
          <w:sz w:val="23"/>
          <w:szCs w:val="23"/>
        </w:rPr>
        <w:t>como</w:t>
      </w:r>
      <w:r w:rsidRPr="00AE09B4">
        <w:rPr>
          <w:rFonts w:cstheme="minorHAnsi"/>
          <w:spacing w:val="1"/>
          <w:sz w:val="23"/>
          <w:szCs w:val="23"/>
        </w:rPr>
        <w:t xml:space="preserve"> </w:t>
      </w:r>
      <w:r w:rsidRPr="00AE09B4">
        <w:rPr>
          <w:rFonts w:cstheme="minorHAnsi"/>
          <w:sz w:val="23"/>
          <w:szCs w:val="23"/>
        </w:rPr>
        <w:t>protótipos,</w:t>
      </w:r>
      <w:r w:rsidRPr="00AE09B4">
        <w:rPr>
          <w:rFonts w:cstheme="minorHAnsi"/>
          <w:spacing w:val="1"/>
          <w:sz w:val="23"/>
          <w:szCs w:val="23"/>
        </w:rPr>
        <w:t xml:space="preserve"> </w:t>
      </w:r>
      <w:r w:rsidRPr="00AE09B4">
        <w:rPr>
          <w:rFonts w:cstheme="minorHAnsi"/>
          <w:sz w:val="23"/>
          <w:szCs w:val="23"/>
        </w:rPr>
        <w:t>podendo</w:t>
      </w:r>
      <w:r w:rsidRPr="00AE09B4">
        <w:rPr>
          <w:rFonts w:cstheme="minorHAnsi"/>
          <w:spacing w:val="1"/>
          <w:sz w:val="23"/>
          <w:szCs w:val="23"/>
        </w:rPr>
        <w:t xml:space="preserve"> </w:t>
      </w:r>
      <w:r w:rsidRPr="00AE09B4">
        <w:rPr>
          <w:rFonts w:cstheme="minorHAnsi"/>
          <w:sz w:val="23"/>
          <w:szCs w:val="23"/>
        </w:rPr>
        <w:t>ser</w:t>
      </w:r>
      <w:r w:rsidRPr="00AE09B4">
        <w:rPr>
          <w:rFonts w:cstheme="minorHAnsi"/>
          <w:spacing w:val="1"/>
          <w:sz w:val="23"/>
          <w:szCs w:val="23"/>
        </w:rPr>
        <w:t xml:space="preserve"> </w:t>
      </w:r>
      <w:r w:rsidRPr="00AE09B4">
        <w:rPr>
          <w:rFonts w:cstheme="minorHAnsi"/>
          <w:sz w:val="23"/>
          <w:szCs w:val="23"/>
        </w:rPr>
        <w:t>manuseados</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desmontados</w:t>
      </w:r>
      <w:r w:rsidRPr="00AE09B4">
        <w:rPr>
          <w:rFonts w:cstheme="minorHAnsi"/>
          <w:spacing w:val="1"/>
          <w:sz w:val="23"/>
          <w:szCs w:val="23"/>
        </w:rPr>
        <w:t xml:space="preserve"> </w:t>
      </w:r>
      <w:r w:rsidRPr="00AE09B4">
        <w:rPr>
          <w:rFonts w:cstheme="minorHAnsi"/>
          <w:sz w:val="23"/>
          <w:szCs w:val="23"/>
        </w:rPr>
        <w:t>pela equipe técnica responsável pela análise, não</w:t>
      </w:r>
      <w:r w:rsidRPr="00AE09B4">
        <w:rPr>
          <w:rFonts w:cstheme="minorHAnsi"/>
          <w:spacing w:val="1"/>
          <w:sz w:val="23"/>
          <w:szCs w:val="23"/>
        </w:rPr>
        <w:t xml:space="preserve"> </w:t>
      </w:r>
      <w:r w:rsidRPr="00AE09B4">
        <w:rPr>
          <w:rFonts w:cstheme="minorHAnsi"/>
          <w:sz w:val="23"/>
          <w:szCs w:val="23"/>
        </w:rPr>
        <w:t>gerando</w:t>
      </w:r>
      <w:r w:rsidRPr="00AE09B4">
        <w:rPr>
          <w:rFonts w:cstheme="minorHAnsi"/>
          <w:spacing w:val="-1"/>
          <w:sz w:val="23"/>
          <w:szCs w:val="23"/>
        </w:rPr>
        <w:t xml:space="preserve"> </w:t>
      </w:r>
      <w:r w:rsidRPr="00AE09B4">
        <w:rPr>
          <w:rFonts w:cstheme="minorHAnsi"/>
          <w:sz w:val="23"/>
          <w:szCs w:val="23"/>
        </w:rPr>
        <w:t>direito a</w:t>
      </w:r>
      <w:r w:rsidRPr="00AE09B4">
        <w:rPr>
          <w:rFonts w:cstheme="minorHAnsi"/>
          <w:spacing w:val="-3"/>
          <w:sz w:val="23"/>
          <w:szCs w:val="23"/>
        </w:rPr>
        <w:t xml:space="preserve"> </w:t>
      </w:r>
      <w:r w:rsidRPr="00AE09B4">
        <w:rPr>
          <w:rFonts w:cstheme="minorHAnsi"/>
          <w:sz w:val="23"/>
          <w:szCs w:val="23"/>
        </w:rPr>
        <w:t>ressarcimento</w:t>
      </w:r>
      <w:bookmarkEnd w:id="28"/>
      <w:r w:rsidRPr="00AE09B4">
        <w:rPr>
          <w:rFonts w:cstheme="minorHAnsi"/>
          <w:sz w:val="23"/>
          <w:szCs w:val="23"/>
        </w:rPr>
        <w:t>.</w:t>
      </w:r>
    </w:p>
    <w:p w14:paraId="4C5458E3" w14:textId="77777777" w:rsidR="00593EA7" w:rsidRPr="00AE09B4" w:rsidRDefault="00593EA7" w:rsidP="003844DA">
      <w:pPr>
        <w:pStyle w:val="PargrafodaLista"/>
        <w:ind w:left="567"/>
        <w:jc w:val="both"/>
        <w:rPr>
          <w:rFonts w:cstheme="minorHAnsi"/>
          <w:sz w:val="23"/>
          <w:szCs w:val="23"/>
        </w:rPr>
      </w:pPr>
    </w:p>
    <w:p w14:paraId="5AE2CE36" w14:textId="77777777" w:rsidR="00593EA7" w:rsidRPr="00AE09B4" w:rsidRDefault="00593EA7" w:rsidP="003844DA">
      <w:pPr>
        <w:pStyle w:val="PargrafodaLista"/>
        <w:ind w:left="567"/>
        <w:jc w:val="both"/>
        <w:rPr>
          <w:rFonts w:cstheme="minorHAnsi"/>
          <w:sz w:val="23"/>
          <w:szCs w:val="23"/>
        </w:rPr>
      </w:pPr>
      <w:r w:rsidRPr="00AE09B4">
        <w:rPr>
          <w:rFonts w:cstheme="minorHAnsi"/>
          <w:sz w:val="23"/>
          <w:szCs w:val="23"/>
        </w:rPr>
        <w:t xml:space="preserve">b.6. </w:t>
      </w:r>
      <w:bookmarkStart w:id="29" w:name="_Hlk164171171"/>
      <w:r w:rsidRPr="00AE09B4">
        <w:rPr>
          <w:rFonts w:cstheme="minorHAnsi"/>
          <w:sz w:val="23"/>
          <w:szCs w:val="23"/>
        </w:rPr>
        <w:t>Após</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divulgação</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resultado</w:t>
      </w:r>
      <w:r w:rsidRPr="00AE09B4">
        <w:rPr>
          <w:rFonts w:cstheme="minorHAnsi"/>
          <w:spacing w:val="1"/>
          <w:sz w:val="23"/>
          <w:szCs w:val="23"/>
        </w:rPr>
        <w:t xml:space="preserve"> </w:t>
      </w:r>
      <w:r w:rsidRPr="00AE09B4">
        <w:rPr>
          <w:rFonts w:cstheme="minorHAnsi"/>
          <w:sz w:val="23"/>
          <w:szCs w:val="23"/>
        </w:rPr>
        <w:t>final</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licitação,</w:t>
      </w:r>
      <w:r w:rsidRPr="00AE09B4">
        <w:rPr>
          <w:rFonts w:cstheme="minorHAnsi"/>
          <w:spacing w:val="1"/>
          <w:sz w:val="23"/>
          <w:szCs w:val="23"/>
        </w:rPr>
        <w:t xml:space="preserve"> </w:t>
      </w:r>
      <w:r w:rsidRPr="00AE09B4">
        <w:rPr>
          <w:rFonts w:cstheme="minorHAnsi"/>
          <w:sz w:val="23"/>
          <w:szCs w:val="23"/>
        </w:rPr>
        <w:t>as</w:t>
      </w:r>
      <w:r w:rsidRPr="00AE09B4">
        <w:rPr>
          <w:rFonts w:cstheme="minorHAnsi"/>
          <w:spacing w:val="-50"/>
          <w:sz w:val="23"/>
          <w:szCs w:val="23"/>
        </w:rPr>
        <w:t xml:space="preserve"> </w:t>
      </w:r>
      <w:r w:rsidRPr="00AE09B4">
        <w:rPr>
          <w:rFonts w:cstheme="minorHAnsi"/>
          <w:sz w:val="23"/>
          <w:szCs w:val="23"/>
        </w:rPr>
        <w:t>amostras</w:t>
      </w:r>
      <w:r w:rsidRPr="00AE09B4">
        <w:rPr>
          <w:rFonts w:cstheme="minorHAnsi"/>
          <w:spacing w:val="1"/>
          <w:sz w:val="23"/>
          <w:szCs w:val="23"/>
        </w:rPr>
        <w:t xml:space="preserve"> </w:t>
      </w:r>
      <w:r w:rsidRPr="00AE09B4">
        <w:rPr>
          <w:rFonts w:cstheme="minorHAnsi"/>
          <w:sz w:val="23"/>
          <w:szCs w:val="23"/>
        </w:rPr>
        <w:t>entregues</w:t>
      </w:r>
      <w:r w:rsidRPr="00AE09B4">
        <w:rPr>
          <w:rFonts w:cstheme="minorHAnsi"/>
          <w:spacing w:val="1"/>
          <w:sz w:val="23"/>
          <w:szCs w:val="23"/>
        </w:rPr>
        <w:t xml:space="preserve"> </w:t>
      </w:r>
      <w:r w:rsidRPr="00AE09B4">
        <w:rPr>
          <w:rFonts w:cstheme="minorHAnsi"/>
          <w:sz w:val="23"/>
          <w:szCs w:val="23"/>
        </w:rPr>
        <w:t>deverão</w:t>
      </w:r>
      <w:r w:rsidRPr="00AE09B4">
        <w:rPr>
          <w:rFonts w:cstheme="minorHAnsi"/>
          <w:spacing w:val="1"/>
          <w:sz w:val="23"/>
          <w:szCs w:val="23"/>
        </w:rPr>
        <w:t xml:space="preserve"> </w:t>
      </w:r>
      <w:r w:rsidRPr="00AE09B4">
        <w:rPr>
          <w:rFonts w:cstheme="minorHAnsi"/>
          <w:sz w:val="23"/>
          <w:szCs w:val="23"/>
        </w:rPr>
        <w:t>ser</w:t>
      </w:r>
      <w:r w:rsidRPr="00AE09B4">
        <w:rPr>
          <w:rFonts w:cstheme="minorHAnsi"/>
          <w:spacing w:val="1"/>
          <w:sz w:val="23"/>
          <w:szCs w:val="23"/>
        </w:rPr>
        <w:t xml:space="preserve"> </w:t>
      </w:r>
      <w:r w:rsidRPr="00AE09B4">
        <w:rPr>
          <w:rFonts w:cstheme="minorHAnsi"/>
          <w:sz w:val="23"/>
          <w:szCs w:val="23"/>
        </w:rPr>
        <w:t>recolhidas</w:t>
      </w:r>
      <w:r w:rsidRPr="00AE09B4">
        <w:rPr>
          <w:rFonts w:cstheme="minorHAnsi"/>
          <w:spacing w:val="1"/>
          <w:sz w:val="23"/>
          <w:szCs w:val="23"/>
        </w:rPr>
        <w:t xml:space="preserve"> </w:t>
      </w:r>
      <w:r w:rsidRPr="00AE09B4">
        <w:rPr>
          <w:rFonts w:cstheme="minorHAnsi"/>
          <w:sz w:val="23"/>
          <w:szCs w:val="23"/>
        </w:rPr>
        <w:t>pelos</w:t>
      </w:r>
      <w:r w:rsidRPr="00AE09B4">
        <w:rPr>
          <w:rFonts w:cstheme="minorHAnsi"/>
          <w:spacing w:val="1"/>
          <w:sz w:val="23"/>
          <w:szCs w:val="23"/>
        </w:rPr>
        <w:t xml:space="preserve"> </w:t>
      </w:r>
      <w:r w:rsidRPr="00AE09B4">
        <w:rPr>
          <w:rFonts w:cstheme="minorHAnsi"/>
          <w:sz w:val="23"/>
          <w:szCs w:val="23"/>
        </w:rPr>
        <w:t>licitantes</w:t>
      </w:r>
      <w:r w:rsidRPr="00AE09B4">
        <w:rPr>
          <w:rFonts w:cstheme="minorHAnsi"/>
          <w:spacing w:val="1"/>
          <w:sz w:val="23"/>
          <w:szCs w:val="23"/>
        </w:rPr>
        <w:t xml:space="preserve"> </w:t>
      </w:r>
      <w:r w:rsidRPr="00AE09B4">
        <w:rPr>
          <w:rFonts w:cstheme="minorHAnsi"/>
          <w:sz w:val="23"/>
          <w:szCs w:val="23"/>
        </w:rPr>
        <w:t>no</w:t>
      </w:r>
      <w:r w:rsidRPr="00AE09B4">
        <w:rPr>
          <w:rFonts w:cstheme="minorHAnsi"/>
          <w:spacing w:val="1"/>
          <w:sz w:val="23"/>
          <w:szCs w:val="23"/>
        </w:rPr>
        <w:t xml:space="preserve"> </w:t>
      </w:r>
      <w:r w:rsidRPr="00AE09B4">
        <w:rPr>
          <w:rFonts w:cstheme="minorHAnsi"/>
          <w:sz w:val="23"/>
          <w:szCs w:val="23"/>
        </w:rPr>
        <w:t>prazo de. 10 (dez) dias, após o qual poderão ser descartadas pela</w:t>
      </w:r>
      <w:r w:rsidRPr="00AE09B4">
        <w:rPr>
          <w:rFonts w:cstheme="minorHAnsi"/>
          <w:spacing w:val="1"/>
          <w:sz w:val="23"/>
          <w:szCs w:val="23"/>
        </w:rPr>
        <w:t xml:space="preserve"> </w:t>
      </w:r>
      <w:r w:rsidRPr="00AE09B4">
        <w:rPr>
          <w:rFonts w:cstheme="minorHAnsi"/>
          <w:sz w:val="23"/>
          <w:szCs w:val="23"/>
        </w:rPr>
        <w:t>Administração,</w:t>
      </w:r>
      <w:r w:rsidRPr="00AE09B4">
        <w:rPr>
          <w:rFonts w:cstheme="minorHAnsi"/>
          <w:spacing w:val="-3"/>
          <w:sz w:val="23"/>
          <w:szCs w:val="23"/>
        </w:rPr>
        <w:t xml:space="preserve"> </w:t>
      </w:r>
      <w:r w:rsidRPr="00AE09B4">
        <w:rPr>
          <w:rFonts w:cstheme="minorHAnsi"/>
          <w:sz w:val="23"/>
          <w:szCs w:val="23"/>
        </w:rPr>
        <w:t>sem</w:t>
      </w:r>
      <w:r w:rsidRPr="00AE09B4">
        <w:rPr>
          <w:rFonts w:cstheme="minorHAnsi"/>
          <w:spacing w:val="-1"/>
          <w:sz w:val="23"/>
          <w:szCs w:val="23"/>
        </w:rPr>
        <w:t xml:space="preserve"> </w:t>
      </w:r>
      <w:r w:rsidRPr="00AE09B4">
        <w:rPr>
          <w:rFonts w:cstheme="minorHAnsi"/>
          <w:sz w:val="23"/>
          <w:szCs w:val="23"/>
        </w:rPr>
        <w:t>direito a</w:t>
      </w:r>
      <w:r w:rsidRPr="00AE09B4">
        <w:rPr>
          <w:rFonts w:cstheme="minorHAnsi"/>
          <w:spacing w:val="-4"/>
          <w:sz w:val="23"/>
          <w:szCs w:val="23"/>
        </w:rPr>
        <w:t xml:space="preserve"> </w:t>
      </w:r>
      <w:r w:rsidRPr="00AE09B4">
        <w:rPr>
          <w:rFonts w:cstheme="minorHAnsi"/>
          <w:sz w:val="23"/>
          <w:szCs w:val="23"/>
        </w:rPr>
        <w:t>ressarcimento</w:t>
      </w:r>
      <w:bookmarkEnd w:id="29"/>
      <w:r w:rsidRPr="00AE09B4">
        <w:rPr>
          <w:rFonts w:cstheme="minorHAnsi"/>
          <w:sz w:val="23"/>
          <w:szCs w:val="23"/>
        </w:rPr>
        <w:t>.</w:t>
      </w:r>
    </w:p>
    <w:p w14:paraId="4A0DCDFA" w14:textId="77777777" w:rsidR="00593EA7" w:rsidRPr="00AE09B4" w:rsidRDefault="00593EA7" w:rsidP="003844DA">
      <w:pPr>
        <w:pStyle w:val="PargrafodaLista"/>
        <w:ind w:left="567"/>
        <w:jc w:val="both"/>
        <w:rPr>
          <w:rFonts w:cstheme="minorHAnsi"/>
          <w:sz w:val="23"/>
          <w:szCs w:val="23"/>
        </w:rPr>
      </w:pPr>
    </w:p>
    <w:p w14:paraId="0EA3B9ED" w14:textId="77777777" w:rsidR="00593EA7" w:rsidRPr="00AE09B4" w:rsidRDefault="00593EA7" w:rsidP="003844DA">
      <w:pPr>
        <w:pStyle w:val="PargrafodaLista"/>
        <w:ind w:left="567"/>
        <w:jc w:val="both"/>
        <w:rPr>
          <w:rFonts w:cstheme="minorHAnsi"/>
          <w:sz w:val="23"/>
          <w:szCs w:val="23"/>
        </w:rPr>
      </w:pPr>
      <w:r w:rsidRPr="00AE09B4">
        <w:rPr>
          <w:rFonts w:cstheme="minorHAnsi"/>
          <w:sz w:val="23"/>
          <w:szCs w:val="23"/>
        </w:rPr>
        <w:t xml:space="preserve">b.7. </w:t>
      </w:r>
      <w:bookmarkStart w:id="30" w:name="_Hlk164171212"/>
      <w:r w:rsidRPr="00AE09B4">
        <w:rPr>
          <w:rFonts w:cstheme="minorHAnsi"/>
          <w:sz w:val="23"/>
          <w:szCs w:val="23"/>
        </w:rPr>
        <w:t>Os</w:t>
      </w:r>
      <w:r w:rsidRPr="00AE09B4">
        <w:rPr>
          <w:rFonts w:cstheme="minorHAnsi"/>
          <w:spacing w:val="1"/>
          <w:sz w:val="23"/>
          <w:szCs w:val="23"/>
        </w:rPr>
        <w:t xml:space="preserve"> </w:t>
      </w:r>
      <w:r w:rsidRPr="00AE09B4">
        <w:rPr>
          <w:rFonts w:cstheme="minorHAnsi"/>
          <w:sz w:val="23"/>
          <w:szCs w:val="23"/>
        </w:rPr>
        <w:t>licitantes</w:t>
      </w:r>
      <w:r w:rsidRPr="00AE09B4">
        <w:rPr>
          <w:rFonts w:cstheme="minorHAnsi"/>
          <w:spacing w:val="1"/>
          <w:sz w:val="23"/>
          <w:szCs w:val="23"/>
        </w:rPr>
        <w:t xml:space="preserve"> </w:t>
      </w:r>
      <w:r w:rsidRPr="00AE09B4">
        <w:rPr>
          <w:rFonts w:cstheme="minorHAnsi"/>
          <w:sz w:val="23"/>
          <w:szCs w:val="23"/>
        </w:rPr>
        <w:t>deverão</w:t>
      </w:r>
      <w:r w:rsidRPr="00AE09B4">
        <w:rPr>
          <w:rFonts w:cstheme="minorHAnsi"/>
          <w:spacing w:val="1"/>
          <w:sz w:val="23"/>
          <w:szCs w:val="23"/>
        </w:rPr>
        <w:t xml:space="preserve"> </w:t>
      </w:r>
      <w:r w:rsidRPr="00AE09B4">
        <w:rPr>
          <w:rFonts w:cstheme="minorHAnsi"/>
          <w:sz w:val="23"/>
          <w:szCs w:val="23"/>
        </w:rPr>
        <w:t>colocar</w:t>
      </w:r>
      <w:r w:rsidRPr="00AE09B4">
        <w:rPr>
          <w:rFonts w:cstheme="minorHAnsi"/>
          <w:spacing w:val="1"/>
          <w:sz w:val="23"/>
          <w:szCs w:val="23"/>
        </w:rPr>
        <w:t xml:space="preserve"> </w:t>
      </w:r>
      <w:r w:rsidRPr="00AE09B4">
        <w:rPr>
          <w:rFonts w:cstheme="minorHAnsi"/>
          <w:sz w:val="23"/>
          <w:szCs w:val="23"/>
        </w:rPr>
        <w:t>à</w:t>
      </w:r>
      <w:r w:rsidRPr="00AE09B4">
        <w:rPr>
          <w:rFonts w:cstheme="minorHAnsi"/>
          <w:spacing w:val="1"/>
          <w:sz w:val="23"/>
          <w:szCs w:val="23"/>
        </w:rPr>
        <w:t xml:space="preserve"> </w:t>
      </w:r>
      <w:r w:rsidRPr="00AE09B4">
        <w:rPr>
          <w:rFonts w:cstheme="minorHAnsi"/>
          <w:sz w:val="23"/>
          <w:szCs w:val="23"/>
        </w:rPr>
        <w:t>disposição</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Administração todas as condições indispensáveis à realização de</w:t>
      </w:r>
      <w:r w:rsidRPr="00AE09B4">
        <w:rPr>
          <w:rFonts w:cstheme="minorHAnsi"/>
          <w:spacing w:val="1"/>
          <w:sz w:val="23"/>
          <w:szCs w:val="23"/>
        </w:rPr>
        <w:t xml:space="preserve"> </w:t>
      </w:r>
      <w:r w:rsidRPr="00AE09B4">
        <w:rPr>
          <w:rFonts w:cstheme="minorHAnsi"/>
          <w:sz w:val="23"/>
          <w:szCs w:val="23"/>
        </w:rPr>
        <w:t>testes</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fornecer,</w:t>
      </w:r>
      <w:r w:rsidRPr="00AE09B4">
        <w:rPr>
          <w:rFonts w:cstheme="minorHAnsi"/>
          <w:spacing w:val="1"/>
          <w:sz w:val="23"/>
          <w:szCs w:val="23"/>
        </w:rPr>
        <w:t xml:space="preserve"> </w:t>
      </w:r>
      <w:r w:rsidRPr="00AE09B4">
        <w:rPr>
          <w:rFonts w:cstheme="minorHAnsi"/>
          <w:sz w:val="23"/>
          <w:szCs w:val="23"/>
        </w:rPr>
        <w:t>sem</w:t>
      </w:r>
      <w:r w:rsidRPr="00AE09B4">
        <w:rPr>
          <w:rFonts w:cstheme="minorHAnsi"/>
          <w:spacing w:val="1"/>
          <w:sz w:val="23"/>
          <w:szCs w:val="23"/>
        </w:rPr>
        <w:t xml:space="preserve"> </w:t>
      </w:r>
      <w:r w:rsidRPr="00AE09B4">
        <w:rPr>
          <w:rFonts w:cstheme="minorHAnsi"/>
          <w:sz w:val="23"/>
          <w:szCs w:val="23"/>
        </w:rPr>
        <w:t>ônus,</w:t>
      </w:r>
      <w:r w:rsidRPr="00AE09B4">
        <w:rPr>
          <w:rFonts w:cstheme="minorHAnsi"/>
          <w:spacing w:val="1"/>
          <w:sz w:val="23"/>
          <w:szCs w:val="23"/>
        </w:rPr>
        <w:t xml:space="preserve"> </w:t>
      </w:r>
      <w:r w:rsidRPr="00AE09B4">
        <w:rPr>
          <w:rFonts w:cstheme="minorHAnsi"/>
          <w:sz w:val="23"/>
          <w:szCs w:val="23"/>
        </w:rPr>
        <w:t>os</w:t>
      </w:r>
      <w:r w:rsidRPr="00AE09B4">
        <w:rPr>
          <w:rFonts w:cstheme="minorHAnsi"/>
          <w:spacing w:val="1"/>
          <w:sz w:val="23"/>
          <w:szCs w:val="23"/>
        </w:rPr>
        <w:t xml:space="preserve"> </w:t>
      </w:r>
      <w:r w:rsidRPr="00AE09B4">
        <w:rPr>
          <w:rFonts w:cstheme="minorHAnsi"/>
          <w:sz w:val="23"/>
          <w:szCs w:val="23"/>
        </w:rPr>
        <w:t>manuais</w:t>
      </w:r>
      <w:r w:rsidRPr="00AE09B4">
        <w:rPr>
          <w:rFonts w:cstheme="minorHAnsi"/>
          <w:spacing w:val="1"/>
          <w:sz w:val="23"/>
          <w:szCs w:val="23"/>
        </w:rPr>
        <w:t xml:space="preserve"> </w:t>
      </w:r>
      <w:r w:rsidRPr="00AE09B4">
        <w:rPr>
          <w:rFonts w:cstheme="minorHAnsi"/>
          <w:sz w:val="23"/>
          <w:szCs w:val="23"/>
        </w:rPr>
        <w:t>impressos</w:t>
      </w:r>
      <w:r w:rsidRPr="00AE09B4">
        <w:rPr>
          <w:rFonts w:cstheme="minorHAnsi"/>
          <w:spacing w:val="1"/>
          <w:sz w:val="23"/>
          <w:szCs w:val="23"/>
        </w:rPr>
        <w:t xml:space="preserve"> </w:t>
      </w:r>
      <w:r w:rsidRPr="00AE09B4">
        <w:rPr>
          <w:rFonts w:cstheme="minorHAnsi"/>
          <w:sz w:val="23"/>
          <w:szCs w:val="23"/>
        </w:rPr>
        <w:t>em</w:t>
      </w:r>
      <w:r w:rsidRPr="00AE09B4">
        <w:rPr>
          <w:rFonts w:cstheme="minorHAnsi"/>
          <w:spacing w:val="1"/>
          <w:sz w:val="23"/>
          <w:szCs w:val="23"/>
        </w:rPr>
        <w:t xml:space="preserve"> </w:t>
      </w:r>
      <w:r w:rsidRPr="00AE09B4">
        <w:rPr>
          <w:rFonts w:cstheme="minorHAnsi"/>
          <w:sz w:val="23"/>
          <w:szCs w:val="23"/>
        </w:rPr>
        <w:t>língua</w:t>
      </w:r>
      <w:r w:rsidRPr="00AE09B4">
        <w:rPr>
          <w:rFonts w:cstheme="minorHAnsi"/>
          <w:spacing w:val="1"/>
          <w:sz w:val="23"/>
          <w:szCs w:val="23"/>
        </w:rPr>
        <w:t xml:space="preserve"> </w:t>
      </w:r>
      <w:r w:rsidRPr="00AE09B4">
        <w:rPr>
          <w:rFonts w:cstheme="minorHAnsi"/>
          <w:sz w:val="23"/>
          <w:szCs w:val="23"/>
        </w:rPr>
        <w:t>portuguesa,</w:t>
      </w:r>
      <w:r w:rsidRPr="00AE09B4">
        <w:rPr>
          <w:rFonts w:cstheme="minorHAnsi"/>
          <w:spacing w:val="-4"/>
          <w:sz w:val="23"/>
          <w:szCs w:val="23"/>
        </w:rPr>
        <w:t xml:space="preserve"> </w:t>
      </w:r>
      <w:r w:rsidRPr="00AE09B4">
        <w:rPr>
          <w:rFonts w:cstheme="minorHAnsi"/>
          <w:sz w:val="23"/>
          <w:szCs w:val="23"/>
        </w:rPr>
        <w:t>necessários</w:t>
      </w:r>
      <w:r w:rsidRPr="00AE09B4">
        <w:rPr>
          <w:rFonts w:cstheme="minorHAnsi"/>
          <w:spacing w:val="-2"/>
          <w:sz w:val="23"/>
          <w:szCs w:val="23"/>
        </w:rPr>
        <w:t xml:space="preserve"> </w:t>
      </w:r>
      <w:r w:rsidRPr="00AE09B4">
        <w:rPr>
          <w:rFonts w:cstheme="minorHAnsi"/>
          <w:sz w:val="23"/>
          <w:szCs w:val="23"/>
        </w:rPr>
        <w:t>ao</w:t>
      </w:r>
      <w:r w:rsidRPr="00AE09B4">
        <w:rPr>
          <w:rFonts w:cstheme="minorHAnsi"/>
          <w:spacing w:val="-1"/>
          <w:sz w:val="23"/>
          <w:szCs w:val="23"/>
        </w:rPr>
        <w:t xml:space="preserve"> </w:t>
      </w:r>
      <w:r w:rsidRPr="00AE09B4">
        <w:rPr>
          <w:rFonts w:cstheme="minorHAnsi"/>
          <w:sz w:val="23"/>
          <w:szCs w:val="23"/>
        </w:rPr>
        <w:t>seu</w:t>
      </w:r>
      <w:r w:rsidRPr="00AE09B4">
        <w:rPr>
          <w:rFonts w:cstheme="minorHAnsi"/>
          <w:spacing w:val="-4"/>
          <w:sz w:val="23"/>
          <w:szCs w:val="23"/>
        </w:rPr>
        <w:t xml:space="preserve"> </w:t>
      </w:r>
      <w:r w:rsidRPr="00AE09B4">
        <w:rPr>
          <w:rFonts w:cstheme="minorHAnsi"/>
          <w:sz w:val="23"/>
          <w:szCs w:val="23"/>
        </w:rPr>
        <w:t>perfeito</w:t>
      </w:r>
      <w:r w:rsidRPr="00AE09B4">
        <w:rPr>
          <w:rFonts w:cstheme="minorHAnsi"/>
          <w:spacing w:val="6"/>
          <w:sz w:val="23"/>
          <w:szCs w:val="23"/>
        </w:rPr>
        <w:t xml:space="preserve"> </w:t>
      </w:r>
      <w:r w:rsidRPr="00AE09B4">
        <w:rPr>
          <w:rFonts w:cstheme="minorHAnsi"/>
          <w:sz w:val="23"/>
          <w:szCs w:val="23"/>
        </w:rPr>
        <w:t>manuseio,</w:t>
      </w:r>
      <w:r w:rsidRPr="00AE09B4">
        <w:rPr>
          <w:rFonts w:cstheme="minorHAnsi"/>
          <w:spacing w:val="-3"/>
          <w:sz w:val="23"/>
          <w:szCs w:val="23"/>
        </w:rPr>
        <w:t xml:space="preserve"> </w:t>
      </w:r>
      <w:r w:rsidRPr="00AE09B4">
        <w:rPr>
          <w:rFonts w:cstheme="minorHAnsi"/>
          <w:sz w:val="23"/>
          <w:szCs w:val="23"/>
        </w:rPr>
        <w:t>quando</w:t>
      </w:r>
      <w:r w:rsidRPr="00AE09B4">
        <w:rPr>
          <w:rFonts w:cstheme="minorHAnsi"/>
          <w:spacing w:val="-2"/>
          <w:sz w:val="23"/>
          <w:szCs w:val="23"/>
        </w:rPr>
        <w:t xml:space="preserve"> </w:t>
      </w:r>
      <w:r w:rsidRPr="00AE09B4">
        <w:rPr>
          <w:rFonts w:cstheme="minorHAnsi"/>
          <w:sz w:val="23"/>
          <w:szCs w:val="23"/>
        </w:rPr>
        <w:t>for</w:t>
      </w:r>
      <w:bookmarkEnd w:id="30"/>
    </w:p>
    <w:p w14:paraId="3A20853A" w14:textId="77777777" w:rsidR="00593EA7" w:rsidRPr="00AE09B4" w:rsidRDefault="00593EA7" w:rsidP="003844DA">
      <w:pPr>
        <w:pStyle w:val="Corpodetexto"/>
        <w:jc w:val="both"/>
        <w:rPr>
          <w:rFonts w:asciiTheme="minorHAnsi" w:hAnsiTheme="minorHAnsi" w:cstheme="minorHAnsi"/>
          <w:sz w:val="23"/>
          <w:szCs w:val="23"/>
        </w:rPr>
      </w:pPr>
    </w:p>
    <w:p w14:paraId="0CA3CA88" w14:textId="77777777" w:rsidR="00593EA7" w:rsidRPr="00AE09B4" w:rsidRDefault="00593EA7" w:rsidP="003844DA">
      <w:pPr>
        <w:pStyle w:val="PargrafodaLista"/>
        <w:widowControl w:val="0"/>
        <w:numPr>
          <w:ilvl w:val="1"/>
          <w:numId w:val="35"/>
        </w:numPr>
        <w:tabs>
          <w:tab w:val="left" w:pos="284"/>
          <w:tab w:val="left" w:pos="426"/>
        </w:tabs>
        <w:suppressAutoHyphens/>
        <w:spacing w:after="0"/>
        <w:ind w:left="0" w:firstLine="0"/>
        <w:contextualSpacing w:val="0"/>
        <w:jc w:val="both"/>
        <w:rPr>
          <w:rFonts w:cstheme="minorHAnsi"/>
          <w:sz w:val="23"/>
          <w:szCs w:val="23"/>
        </w:rPr>
      </w:pPr>
      <w:bookmarkStart w:id="31" w:name="_Hlk164171240"/>
      <w:r w:rsidRPr="00AE09B4">
        <w:rPr>
          <w:rFonts w:cstheme="minorHAnsi"/>
          <w:sz w:val="23"/>
          <w:szCs w:val="23"/>
        </w:rPr>
        <w:t>Caso a proposta classificada em primeiro lugar tenha se beneficiado</w:t>
      </w:r>
      <w:r w:rsidRPr="00AE09B4">
        <w:rPr>
          <w:rFonts w:cstheme="minorHAnsi"/>
          <w:spacing w:val="1"/>
          <w:sz w:val="23"/>
          <w:szCs w:val="23"/>
        </w:rPr>
        <w:t xml:space="preserve"> </w:t>
      </w:r>
      <w:r w:rsidRPr="00AE09B4">
        <w:rPr>
          <w:rFonts w:cstheme="minorHAnsi"/>
          <w:sz w:val="23"/>
          <w:szCs w:val="23"/>
        </w:rPr>
        <w:t>da aplicação da margem de preferência, o Pregoeiro solicitará ao licitante que</w:t>
      </w:r>
      <w:r w:rsidRPr="00AE09B4">
        <w:rPr>
          <w:rFonts w:cstheme="minorHAnsi"/>
          <w:spacing w:val="1"/>
          <w:sz w:val="23"/>
          <w:szCs w:val="23"/>
        </w:rPr>
        <w:t xml:space="preserve"> </w:t>
      </w:r>
      <w:r w:rsidRPr="00AE09B4">
        <w:rPr>
          <w:rFonts w:cstheme="minorHAnsi"/>
          <w:sz w:val="23"/>
          <w:szCs w:val="23"/>
        </w:rPr>
        <w:t>envie imediatamente, por meio eletrônico, com posterior encaminhamento por</w:t>
      </w:r>
      <w:r w:rsidRPr="00AE09B4">
        <w:rPr>
          <w:rFonts w:cstheme="minorHAnsi"/>
          <w:spacing w:val="-50"/>
          <w:sz w:val="23"/>
          <w:szCs w:val="23"/>
        </w:rPr>
        <w:t xml:space="preserve"> </w:t>
      </w:r>
      <w:r w:rsidRPr="00AE09B4">
        <w:rPr>
          <w:rFonts w:cstheme="minorHAnsi"/>
          <w:sz w:val="23"/>
          <w:szCs w:val="23"/>
        </w:rPr>
        <w:t>via</w:t>
      </w:r>
      <w:r w:rsidRPr="00AE09B4">
        <w:rPr>
          <w:rFonts w:cstheme="minorHAnsi"/>
          <w:spacing w:val="1"/>
          <w:sz w:val="23"/>
          <w:szCs w:val="23"/>
        </w:rPr>
        <w:t xml:space="preserve"> </w:t>
      </w:r>
      <w:r w:rsidRPr="00AE09B4">
        <w:rPr>
          <w:rFonts w:cstheme="minorHAnsi"/>
          <w:sz w:val="23"/>
          <w:szCs w:val="23"/>
        </w:rPr>
        <w:t>postal,</w:t>
      </w:r>
      <w:r w:rsidRPr="00AE09B4">
        <w:rPr>
          <w:rFonts w:cstheme="minorHAnsi"/>
          <w:spacing w:val="1"/>
          <w:sz w:val="23"/>
          <w:szCs w:val="23"/>
        </w:rPr>
        <w:t xml:space="preserve"> </w:t>
      </w:r>
      <w:r w:rsidRPr="00AE09B4">
        <w:rPr>
          <w:rFonts w:cstheme="minorHAnsi"/>
          <w:sz w:val="23"/>
          <w:szCs w:val="23"/>
        </w:rPr>
        <w:t>o</w:t>
      </w:r>
      <w:r w:rsidRPr="00AE09B4">
        <w:rPr>
          <w:rFonts w:cstheme="minorHAnsi"/>
          <w:spacing w:val="1"/>
          <w:sz w:val="23"/>
          <w:szCs w:val="23"/>
        </w:rPr>
        <w:t xml:space="preserve"> </w:t>
      </w:r>
      <w:r w:rsidRPr="00AE09B4">
        <w:rPr>
          <w:rFonts w:cstheme="minorHAnsi"/>
          <w:sz w:val="23"/>
          <w:szCs w:val="23"/>
        </w:rPr>
        <w:t>documento</w:t>
      </w:r>
      <w:r w:rsidRPr="00AE09B4">
        <w:rPr>
          <w:rFonts w:cstheme="minorHAnsi"/>
          <w:spacing w:val="1"/>
          <w:sz w:val="23"/>
          <w:szCs w:val="23"/>
        </w:rPr>
        <w:t xml:space="preserve"> </w:t>
      </w:r>
      <w:r w:rsidRPr="00AE09B4">
        <w:rPr>
          <w:rFonts w:cstheme="minorHAnsi"/>
          <w:sz w:val="23"/>
          <w:szCs w:val="23"/>
        </w:rPr>
        <w:t>comprobatório</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caracterização</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produto</w:t>
      </w:r>
      <w:r w:rsidRPr="00AE09B4">
        <w:rPr>
          <w:rFonts w:cstheme="minorHAnsi"/>
          <w:spacing w:val="1"/>
          <w:sz w:val="23"/>
          <w:szCs w:val="23"/>
        </w:rPr>
        <w:t xml:space="preserve"> </w:t>
      </w:r>
      <w:r w:rsidRPr="00AE09B4">
        <w:rPr>
          <w:rFonts w:cstheme="minorHAnsi"/>
          <w:sz w:val="23"/>
          <w:szCs w:val="23"/>
        </w:rPr>
        <w:t>manufaturado nacional, nos termos do(s) Decreto(s) n° 8.224 de 03 de abril de</w:t>
      </w:r>
      <w:r w:rsidRPr="00AE09B4">
        <w:rPr>
          <w:rFonts w:cstheme="minorHAnsi"/>
          <w:spacing w:val="-50"/>
          <w:sz w:val="23"/>
          <w:szCs w:val="23"/>
        </w:rPr>
        <w:t xml:space="preserve"> </w:t>
      </w:r>
      <w:r w:rsidRPr="00AE09B4">
        <w:rPr>
          <w:rFonts w:cstheme="minorHAnsi"/>
          <w:sz w:val="23"/>
          <w:szCs w:val="23"/>
        </w:rPr>
        <w:t>2014</w:t>
      </w:r>
      <w:bookmarkEnd w:id="31"/>
      <w:r w:rsidRPr="00AE09B4">
        <w:rPr>
          <w:rFonts w:cstheme="minorHAnsi"/>
          <w:sz w:val="23"/>
          <w:szCs w:val="23"/>
        </w:rPr>
        <w:t>.</w:t>
      </w:r>
    </w:p>
    <w:p w14:paraId="029D6953" w14:textId="77777777" w:rsidR="00593EA7" w:rsidRPr="00AE09B4" w:rsidRDefault="00593EA7" w:rsidP="003844DA">
      <w:pPr>
        <w:pStyle w:val="PargrafodaLista"/>
        <w:ind w:left="0"/>
        <w:jc w:val="both"/>
        <w:rPr>
          <w:rFonts w:cstheme="minorHAnsi"/>
          <w:sz w:val="23"/>
          <w:szCs w:val="23"/>
        </w:rPr>
      </w:pPr>
    </w:p>
    <w:p w14:paraId="6BDE452E" w14:textId="77777777" w:rsidR="00593EA7" w:rsidRPr="00AE09B4" w:rsidRDefault="00593EA7" w:rsidP="003844DA">
      <w:pPr>
        <w:pStyle w:val="PargrafodaLista"/>
        <w:widowControl w:val="0"/>
        <w:numPr>
          <w:ilvl w:val="1"/>
          <w:numId w:val="35"/>
        </w:numPr>
        <w:suppressAutoHyphens/>
        <w:spacing w:after="0"/>
        <w:ind w:left="0" w:firstLine="0"/>
        <w:contextualSpacing w:val="0"/>
        <w:jc w:val="both"/>
        <w:rPr>
          <w:rFonts w:cstheme="minorHAnsi"/>
          <w:sz w:val="23"/>
          <w:szCs w:val="23"/>
        </w:rPr>
      </w:pPr>
      <w:bookmarkStart w:id="32" w:name="_Hlk164171257"/>
      <w:r w:rsidRPr="00AE09B4">
        <w:rPr>
          <w:rFonts w:cstheme="minorHAnsi"/>
          <w:sz w:val="23"/>
          <w:szCs w:val="23"/>
        </w:rPr>
        <w:t>O licitante que não apresentar o documento comprobatório, ou cujo</w:t>
      </w:r>
      <w:r w:rsidRPr="00AE09B4">
        <w:rPr>
          <w:rFonts w:cstheme="minorHAnsi"/>
          <w:spacing w:val="1"/>
          <w:sz w:val="23"/>
          <w:szCs w:val="23"/>
        </w:rPr>
        <w:t xml:space="preserve"> </w:t>
      </w:r>
      <w:r w:rsidRPr="00AE09B4">
        <w:rPr>
          <w:rFonts w:cstheme="minorHAnsi"/>
          <w:sz w:val="23"/>
          <w:szCs w:val="23"/>
        </w:rPr>
        <w:t>produto não atender aos regulamentos técnicos pertinentes e normas técnicas</w:t>
      </w:r>
      <w:r w:rsidRPr="00AE09B4">
        <w:rPr>
          <w:rFonts w:cstheme="minorHAnsi"/>
          <w:spacing w:val="1"/>
          <w:sz w:val="23"/>
          <w:szCs w:val="23"/>
        </w:rPr>
        <w:t xml:space="preserve"> </w:t>
      </w:r>
      <w:r w:rsidRPr="00AE09B4">
        <w:rPr>
          <w:rFonts w:cstheme="minorHAnsi"/>
          <w:sz w:val="23"/>
          <w:szCs w:val="23"/>
        </w:rPr>
        <w:t>brasileiras</w:t>
      </w:r>
      <w:r w:rsidRPr="00AE09B4">
        <w:rPr>
          <w:rFonts w:cstheme="minorHAnsi"/>
          <w:spacing w:val="1"/>
          <w:sz w:val="23"/>
          <w:szCs w:val="23"/>
        </w:rPr>
        <w:t xml:space="preserve"> </w:t>
      </w:r>
      <w:r w:rsidRPr="00AE09B4">
        <w:rPr>
          <w:rFonts w:cstheme="minorHAnsi"/>
          <w:sz w:val="23"/>
          <w:szCs w:val="23"/>
        </w:rPr>
        <w:t>aplicáveis,</w:t>
      </w:r>
      <w:r w:rsidRPr="00AE09B4">
        <w:rPr>
          <w:rFonts w:cstheme="minorHAnsi"/>
          <w:spacing w:val="1"/>
          <w:sz w:val="23"/>
          <w:szCs w:val="23"/>
        </w:rPr>
        <w:t xml:space="preserve"> </w:t>
      </w:r>
      <w:r w:rsidRPr="00AE09B4">
        <w:rPr>
          <w:rFonts w:cstheme="minorHAnsi"/>
          <w:sz w:val="23"/>
          <w:szCs w:val="23"/>
        </w:rPr>
        <w:t>não</w:t>
      </w:r>
      <w:r w:rsidRPr="00AE09B4">
        <w:rPr>
          <w:rFonts w:cstheme="minorHAnsi"/>
          <w:spacing w:val="1"/>
          <w:sz w:val="23"/>
          <w:szCs w:val="23"/>
        </w:rPr>
        <w:t xml:space="preserve"> </w:t>
      </w:r>
      <w:r w:rsidRPr="00AE09B4">
        <w:rPr>
          <w:rFonts w:cstheme="minorHAnsi"/>
          <w:sz w:val="23"/>
          <w:szCs w:val="23"/>
        </w:rPr>
        <w:t>poderá</w:t>
      </w:r>
      <w:r w:rsidRPr="00AE09B4">
        <w:rPr>
          <w:rFonts w:cstheme="minorHAnsi"/>
          <w:spacing w:val="1"/>
          <w:sz w:val="23"/>
          <w:szCs w:val="23"/>
        </w:rPr>
        <w:t xml:space="preserve"> </w:t>
      </w:r>
      <w:r w:rsidRPr="00AE09B4">
        <w:rPr>
          <w:rFonts w:cstheme="minorHAnsi"/>
          <w:sz w:val="23"/>
          <w:szCs w:val="23"/>
        </w:rPr>
        <w:t>usufruir</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aplicação</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margem</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preferência,</w:t>
      </w:r>
      <w:r w:rsidRPr="00AE09B4">
        <w:rPr>
          <w:rFonts w:cstheme="minorHAnsi"/>
          <w:spacing w:val="-3"/>
          <w:sz w:val="23"/>
          <w:szCs w:val="23"/>
        </w:rPr>
        <w:t xml:space="preserve"> </w:t>
      </w:r>
      <w:r w:rsidRPr="00AE09B4">
        <w:rPr>
          <w:rFonts w:cstheme="minorHAnsi"/>
          <w:sz w:val="23"/>
          <w:szCs w:val="23"/>
        </w:rPr>
        <w:t>sem</w:t>
      </w:r>
      <w:r w:rsidRPr="00AE09B4">
        <w:rPr>
          <w:rFonts w:cstheme="minorHAnsi"/>
          <w:spacing w:val="3"/>
          <w:sz w:val="23"/>
          <w:szCs w:val="23"/>
        </w:rPr>
        <w:t xml:space="preserve"> </w:t>
      </w:r>
      <w:r w:rsidRPr="00AE09B4">
        <w:rPr>
          <w:rFonts w:cstheme="minorHAnsi"/>
          <w:sz w:val="23"/>
          <w:szCs w:val="23"/>
        </w:rPr>
        <w:t>prejuízo</w:t>
      </w:r>
      <w:r w:rsidRPr="00AE09B4">
        <w:rPr>
          <w:rFonts w:cstheme="minorHAnsi"/>
          <w:spacing w:val="-1"/>
          <w:sz w:val="23"/>
          <w:szCs w:val="23"/>
        </w:rPr>
        <w:t xml:space="preserve"> </w:t>
      </w:r>
      <w:r w:rsidRPr="00AE09B4">
        <w:rPr>
          <w:rFonts w:cstheme="minorHAnsi"/>
          <w:sz w:val="23"/>
          <w:szCs w:val="23"/>
        </w:rPr>
        <w:t>das</w:t>
      </w:r>
      <w:r w:rsidRPr="00AE09B4">
        <w:rPr>
          <w:rFonts w:cstheme="minorHAnsi"/>
          <w:spacing w:val="-1"/>
          <w:sz w:val="23"/>
          <w:szCs w:val="23"/>
        </w:rPr>
        <w:t xml:space="preserve"> </w:t>
      </w:r>
      <w:r w:rsidRPr="00AE09B4">
        <w:rPr>
          <w:rFonts w:cstheme="minorHAnsi"/>
          <w:sz w:val="23"/>
          <w:szCs w:val="23"/>
        </w:rPr>
        <w:t>penalidades</w:t>
      </w:r>
      <w:r w:rsidRPr="00AE09B4">
        <w:rPr>
          <w:rFonts w:cstheme="minorHAnsi"/>
          <w:spacing w:val="-2"/>
          <w:sz w:val="23"/>
          <w:szCs w:val="23"/>
        </w:rPr>
        <w:t xml:space="preserve"> </w:t>
      </w:r>
      <w:r w:rsidRPr="00AE09B4">
        <w:rPr>
          <w:rFonts w:cstheme="minorHAnsi"/>
          <w:sz w:val="23"/>
          <w:szCs w:val="23"/>
        </w:rPr>
        <w:t>cabíveis.</w:t>
      </w:r>
    </w:p>
    <w:bookmarkEnd w:id="32"/>
    <w:p w14:paraId="4910E01C" w14:textId="77777777" w:rsidR="00593EA7" w:rsidRPr="00AE09B4" w:rsidRDefault="00593EA7" w:rsidP="003844DA">
      <w:pPr>
        <w:pStyle w:val="PargrafodaLista"/>
        <w:ind w:left="0"/>
        <w:jc w:val="both"/>
        <w:rPr>
          <w:rFonts w:cstheme="minorHAnsi"/>
          <w:sz w:val="23"/>
          <w:szCs w:val="23"/>
        </w:rPr>
      </w:pPr>
    </w:p>
    <w:p w14:paraId="27728065" w14:textId="77777777" w:rsidR="00593EA7" w:rsidRPr="00AE09B4" w:rsidRDefault="00593EA7" w:rsidP="003844DA">
      <w:pPr>
        <w:pStyle w:val="PargrafodaLista"/>
        <w:widowControl w:val="0"/>
        <w:numPr>
          <w:ilvl w:val="2"/>
          <w:numId w:val="35"/>
        </w:numPr>
        <w:suppressAutoHyphens/>
        <w:spacing w:after="0" w:line="271" w:lineRule="auto"/>
        <w:ind w:left="567" w:hanging="283"/>
        <w:contextualSpacing w:val="0"/>
        <w:jc w:val="both"/>
        <w:rPr>
          <w:rFonts w:cstheme="minorHAnsi"/>
          <w:sz w:val="23"/>
          <w:szCs w:val="23"/>
        </w:rPr>
      </w:pPr>
      <w:r w:rsidRPr="00AE09B4">
        <w:rPr>
          <w:rFonts w:cstheme="minorHAnsi"/>
          <w:sz w:val="23"/>
          <w:szCs w:val="23"/>
        </w:rPr>
        <w:t>Nessa hipótese, bem como em caso de inabilitação do licitante, as</w:t>
      </w:r>
      <w:r w:rsidRPr="00AE09B4">
        <w:rPr>
          <w:rFonts w:cstheme="minorHAnsi"/>
          <w:spacing w:val="1"/>
          <w:sz w:val="23"/>
          <w:szCs w:val="23"/>
        </w:rPr>
        <w:t xml:space="preserve"> </w:t>
      </w:r>
      <w:r w:rsidRPr="00AE09B4">
        <w:rPr>
          <w:rFonts w:cstheme="minorHAnsi"/>
          <w:sz w:val="23"/>
          <w:szCs w:val="23"/>
        </w:rPr>
        <w:t xml:space="preserve">propostas serão </w:t>
      </w:r>
      <w:r w:rsidRPr="00AE09B4">
        <w:rPr>
          <w:rFonts w:cstheme="minorHAnsi"/>
          <w:sz w:val="23"/>
          <w:szCs w:val="23"/>
        </w:rPr>
        <w:lastRenderedPageBreak/>
        <w:t>reclassificadas, para fins de nova aplicação da margem</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3"/>
          <w:sz w:val="23"/>
          <w:szCs w:val="23"/>
        </w:rPr>
        <w:t xml:space="preserve"> </w:t>
      </w:r>
      <w:r w:rsidRPr="00AE09B4">
        <w:rPr>
          <w:rFonts w:cstheme="minorHAnsi"/>
          <w:sz w:val="23"/>
          <w:szCs w:val="23"/>
        </w:rPr>
        <w:t>preferência.</w:t>
      </w:r>
    </w:p>
    <w:p w14:paraId="6EB45D95" w14:textId="77777777" w:rsidR="00593EA7" w:rsidRPr="00AE09B4" w:rsidRDefault="00593EA7" w:rsidP="003844DA">
      <w:pPr>
        <w:spacing w:line="271" w:lineRule="auto"/>
        <w:ind w:left="284"/>
        <w:jc w:val="both"/>
        <w:rPr>
          <w:rFonts w:asciiTheme="minorHAnsi" w:hAnsiTheme="minorHAnsi" w:cstheme="minorHAnsi"/>
          <w:sz w:val="23"/>
          <w:szCs w:val="23"/>
        </w:rPr>
      </w:pPr>
    </w:p>
    <w:p w14:paraId="1877147E" w14:textId="77777777" w:rsidR="00593EA7" w:rsidRPr="00AE09B4" w:rsidRDefault="00593EA7" w:rsidP="003844DA">
      <w:pPr>
        <w:pStyle w:val="PargrafodaLista"/>
        <w:widowControl w:val="0"/>
        <w:numPr>
          <w:ilvl w:val="1"/>
          <w:numId w:val="35"/>
        </w:numPr>
        <w:tabs>
          <w:tab w:val="left" w:pos="567"/>
        </w:tabs>
        <w:suppressAutoHyphens/>
        <w:spacing w:after="0"/>
        <w:ind w:left="0" w:firstLine="0"/>
        <w:contextualSpacing w:val="0"/>
        <w:jc w:val="both"/>
        <w:rPr>
          <w:rFonts w:cstheme="minorHAnsi"/>
          <w:sz w:val="23"/>
          <w:szCs w:val="23"/>
        </w:rPr>
      </w:pPr>
      <w:bookmarkStart w:id="33" w:name="_Hlk164171312"/>
      <w:r w:rsidRPr="00AE09B4">
        <w:rPr>
          <w:rFonts w:cstheme="minorHAnsi"/>
          <w:sz w:val="23"/>
          <w:szCs w:val="23"/>
        </w:rPr>
        <w:t>Se</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proposta</w:t>
      </w:r>
      <w:r w:rsidRPr="00AE09B4">
        <w:rPr>
          <w:rFonts w:cstheme="minorHAnsi"/>
          <w:spacing w:val="1"/>
          <w:sz w:val="23"/>
          <w:szCs w:val="23"/>
        </w:rPr>
        <w:t xml:space="preserve"> </w:t>
      </w:r>
      <w:r w:rsidRPr="00AE09B4">
        <w:rPr>
          <w:rFonts w:cstheme="minorHAnsi"/>
          <w:sz w:val="23"/>
          <w:szCs w:val="23"/>
        </w:rPr>
        <w:t>ou</w:t>
      </w:r>
      <w:r w:rsidRPr="00AE09B4">
        <w:rPr>
          <w:rFonts w:cstheme="minorHAnsi"/>
          <w:spacing w:val="1"/>
          <w:sz w:val="23"/>
          <w:szCs w:val="23"/>
        </w:rPr>
        <w:t xml:space="preserve"> </w:t>
      </w:r>
      <w:r w:rsidRPr="00AE09B4">
        <w:rPr>
          <w:rFonts w:cstheme="minorHAnsi"/>
          <w:sz w:val="23"/>
          <w:szCs w:val="23"/>
        </w:rPr>
        <w:t>lance</w:t>
      </w:r>
      <w:r w:rsidRPr="00AE09B4">
        <w:rPr>
          <w:rFonts w:cstheme="minorHAnsi"/>
          <w:spacing w:val="1"/>
          <w:sz w:val="23"/>
          <w:szCs w:val="23"/>
        </w:rPr>
        <w:t xml:space="preserve"> </w:t>
      </w:r>
      <w:r w:rsidRPr="00AE09B4">
        <w:rPr>
          <w:rFonts w:cstheme="minorHAnsi"/>
          <w:sz w:val="23"/>
          <w:szCs w:val="23"/>
        </w:rPr>
        <w:t>vencedor</w:t>
      </w:r>
      <w:r w:rsidRPr="00AE09B4">
        <w:rPr>
          <w:rFonts w:cstheme="minorHAnsi"/>
          <w:spacing w:val="1"/>
          <w:sz w:val="23"/>
          <w:szCs w:val="23"/>
        </w:rPr>
        <w:t xml:space="preserve"> </w:t>
      </w:r>
      <w:r w:rsidRPr="00AE09B4">
        <w:rPr>
          <w:rFonts w:cstheme="minorHAnsi"/>
          <w:sz w:val="23"/>
          <w:szCs w:val="23"/>
        </w:rPr>
        <w:t>for</w:t>
      </w:r>
      <w:r w:rsidRPr="00AE09B4">
        <w:rPr>
          <w:rFonts w:cstheme="minorHAnsi"/>
          <w:spacing w:val="1"/>
          <w:sz w:val="23"/>
          <w:szCs w:val="23"/>
        </w:rPr>
        <w:t xml:space="preserve"> </w:t>
      </w:r>
      <w:r w:rsidRPr="00AE09B4">
        <w:rPr>
          <w:rFonts w:cstheme="minorHAnsi"/>
          <w:sz w:val="23"/>
          <w:szCs w:val="23"/>
        </w:rPr>
        <w:t>desclassificado,</w:t>
      </w:r>
      <w:r w:rsidRPr="00AE09B4">
        <w:rPr>
          <w:rFonts w:cstheme="minorHAnsi"/>
          <w:spacing w:val="1"/>
          <w:sz w:val="23"/>
          <w:szCs w:val="23"/>
        </w:rPr>
        <w:t xml:space="preserve"> </w:t>
      </w:r>
      <w:r w:rsidRPr="00AE09B4">
        <w:rPr>
          <w:rFonts w:cstheme="minorHAnsi"/>
          <w:sz w:val="23"/>
          <w:szCs w:val="23"/>
        </w:rPr>
        <w:t>o</w:t>
      </w:r>
      <w:r w:rsidRPr="00AE09B4">
        <w:rPr>
          <w:rFonts w:cstheme="minorHAnsi"/>
          <w:spacing w:val="1"/>
          <w:sz w:val="23"/>
          <w:szCs w:val="23"/>
        </w:rPr>
        <w:t xml:space="preserve"> </w:t>
      </w:r>
      <w:r w:rsidRPr="00AE09B4">
        <w:rPr>
          <w:rFonts w:cstheme="minorHAnsi"/>
          <w:sz w:val="23"/>
          <w:szCs w:val="23"/>
        </w:rPr>
        <w:t>Pregoeiro</w:t>
      </w:r>
      <w:r w:rsidRPr="00AE09B4">
        <w:rPr>
          <w:rFonts w:cstheme="minorHAnsi"/>
          <w:spacing w:val="1"/>
          <w:sz w:val="23"/>
          <w:szCs w:val="23"/>
        </w:rPr>
        <w:t xml:space="preserve"> </w:t>
      </w:r>
      <w:r w:rsidRPr="00AE09B4">
        <w:rPr>
          <w:rFonts w:cstheme="minorHAnsi"/>
          <w:spacing w:val="-1"/>
          <w:sz w:val="23"/>
          <w:szCs w:val="23"/>
        </w:rPr>
        <w:t>examinará</w:t>
      </w:r>
      <w:r w:rsidRPr="00AE09B4">
        <w:rPr>
          <w:rFonts w:cstheme="minorHAnsi"/>
          <w:spacing w:val="-12"/>
          <w:sz w:val="23"/>
          <w:szCs w:val="23"/>
        </w:rPr>
        <w:t xml:space="preserve"> </w:t>
      </w:r>
      <w:r w:rsidRPr="00AE09B4">
        <w:rPr>
          <w:rFonts w:cstheme="minorHAnsi"/>
          <w:sz w:val="23"/>
          <w:szCs w:val="23"/>
        </w:rPr>
        <w:t>a</w:t>
      </w:r>
      <w:r w:rsidRPr="00AE09B4">
        <w:rPr>
          <w:rFonts w:cstheme="minorHAnsi"/>
          <w:spacing w:val="-13"/>
          <w:sz w:val="23"/>
          <w:szCs w:val="23"/>
        </w:rPr>
        <w:t xml:space="preserve"> </w:t>
      </w:r>
      <w:r w:rsidRPr="00AE09B4">
        <w:rPr>
          <w:rFonts w:cstheme="minorHAnsi"/>
          <w:sz w:val="23"/>
          <w:szCs w:val="23"/>
        </w:rPr>
        <w:t>proposta</w:t>
      </w:r>
      <w:r w:rsidRPr="00AE09B4">
        <w:rPr>
          <w:rFonts w:cstheme="minorHAnsi"/>
          <w:spacing w:val="-13"/>
          <w:sz w:val="23"/>
          <w:szCs w:val="23"/>
        </w:rPr>
        <w:t xml:space="preserve"> </w:t>
      </w:r>
      <w:r w:rsidRPr="00AE09B4">
        <w:rPr>
          <w:rFonts w:cstheme="minorHAnsi"/>
          <w:sz w:val="23"/>
          <w:szCs w:val="23"/>
        </w:rPr>
        <w:t>ou</w:t>
      </w:r>
      <w:r w:rsidRPr="00AE09B4">
        <w:rPr>
          <w:rFonts w:cstheme="minorHAnsi"/>
          <w:spacing w:val="-7"/>
          <w:sz w:val="23"/>
          <w:szCs w:val="23"/>
        </w:rPr>
        <w:t xml:space="preserve"> </w:t>
      </w:r>
      <w:r w:rsidRPr="00AE09B4">
        <w:rPr>
          <w:rFonts w:cstheme="minorHAnsi"/>
          <w:sz w:val="23"/>
          <w:szCs w:val="23"/>
        </w:rPr>
        <w:t>lance</w:t>
      </w:r>
      <w:r w:rsidRPr="00AE09B4">
        <w:rPr>
          <w:rFonts w:cstheme="minorHAnsi"/>
          <w:spacing w:val="-9"/>
          <w:sz w:val="23"/>
          <w:szCs w:val="23"/>
        </w:rPr>
        <w:t xml:space="preserve"> </w:t>
      </w:r>
      <w:r w:rsidRPr="00AE09B4">
        <w:rPr>
          <w:rFonts w:cstheme="minorHAnsi"/>
          <w:sz w:val="23"/>
          <w:szCs w:val="23"/>
        </w:rPr>
        <w:t>subsequente,</w:t>
      </w:r>
      <w:r w:rsidRPr="00AE09B4">
        <w:rPr>
          <w:rFonts w:cstheme="minorHAnsi"/>
          <w:spacing w:val="-12"/>
          <w:sz w:val="23"/>
          <w:szCs w:val="23"/>
        </w:rPr>
        <w:t xml:space="preserve"> </w:t>
      </w:r>
      <w:r w:rsidRPr="00AE09B4">
        <w:rPr>
          <w:rFonts w:cstheme="minorHAnsi"/>
          <w:sz w:val="23"/>
          <w:szCs w:val="23"/>
        </w:rPr>
        <w:t>e,</w:t>
      </w:r>
      <w:r w:rsidRPr="00AE09B4">
        <w:rPr>
          <w:rFonts w:cstheme="minorHAnsi"/>
          <w:spacing w:val="-13"/>
          <w:sz w:val="23"/>
          <w:szCs w:val="23"/>
        </w:rPr>
        <w:t xml:space="preserve"> </w:t>
      </w:r>
      <w:r w:rsidRPr="00AE09B4">
        <w:rPr>
          <w:rFonts w:cstheme="minorHAnsi"/>
          <w:sz w:val="23"/>
          <w:szCs w:val="23"/>
        </w:rPr>
        <w:t>assim</w:t>
      </w:r>
      <w:r w:rsidRPr="00AE09B4">
        <w:rPr>
          <w:rFonts w:cstheme="minorHAnsi"/>
          <w:spacing w:val="-11"/>
          <w:sz w:val="23"/>
          <w:szCs w:val="23"/>
        </w:rPr>
        <w:t xml:space="preserve"> </w:t>
      </w:r>
      <w:r w:rsidRPr="00AE09B4">
        <w:rPr>
          <w:rFonts w:cstheme="minorHAnsi"/>
          <w:sz w:val="23"/>
          <w:szCs w:val="23"/>
        </w:rPr>
        <w:t>sucessivamente,</w:t>
      </w:r>
      <w:r w:rsidRPr="00AE09B4">
        <w:rPr>
          <w:rFonts w:cstheme="minorHAnsi"/>
          <w:spacing w:val="-13"/>
          <w:sz w:val="23"/>
          <w:szCs w:val="23"/>
        </w:rPr>
        <w:t xml:space="preserve"> </w:t>
      </w:r>
      <w:r w:rsidRPr="00AE09B4">
        <w:rPr>
          <w:rFonts w:cstheme="minorHAnsi"/>
          <w:sz w:val="23"/>
          <w:szCs w:val="23"/>
        </w:rPr>
        <w:t>na</w:t>
      </w:r>
      <w:r w:rsidRPr="00AE09B4">
        <w:rPr>
          <w:rFonts w:cstheme="minorHAnsi"/>
          <w:spacing w:val="-12"/>
          <w:sz w:val="23"/>
          <w:szCs w:val="23"/>
        </w:rPr>
        <w:t xml:space="preserve"> </w:t>
      </w:r>
      <w:r w:rsidRPr="00AE09B4">
        <w:rPr>
          <w:rFonts w:cstheme="minorHAnsi"/>
          <w:sz w:val="23"/>
          <w:szCs w:val="23"/>
        </w:rPr>
        <w:t>ordem</w:t>
      </w:r>
      <w:r w:rsidRPr="00AE09B4">
        <w:rPr>
          <w:rFonts w:cstheme="minorHAnsi"/>
          <w:spacing w:val="-51"/>
          <w:sz w:val="23"/>
          <w:szCs w:val="23"/>
        </w:rPr>
        <w:t xml:space="preserve"> </w:t>
      </w:r>
      <w:r w:rsidRPr="00AE09B4">
        <w:rPr>
          <w:rFonts w:cstheme="minorHAnsi"/>
          <w:sz w:val="23"/>
          <w:szCs w:val="23"/>
        </w:rPr>
        <w:t>de</w:t>
      </w:r>
      <w:r w:rsidRPr="00AE09B4">
        <w:rPr>
          <w:rFonts w:cstheme="minorHAnsi"/>
          <w:spacing w:val="-3"/>
          <w:sz w:val="23"/>
          <w:szCs w:val="23"/>
        </w:rPr>
        <w:t xml:space="preserve"> </w:t>
      </w:r>
      <w:r w:rsidRPr="00AE09B4">
        <w:rPr>
          <w:rFonts w:cstheme="minorHAnsi"/>
          <w:sz w:val="23"/>
          <w:szCs w:val="23"/>
        </w:rPr>
        <w:t>classificação.</w:t>
      </w:r>
    </w:p>
    <w:p w14:paraId="2B59E6E3" w14:textId="77777777" w:rsidR="00593EA7" w:rsidRPr="00AE09B4" w:rsidRDefault="00593EA7" w:rsidP="003844DA">
      <w:pPr>
        <w:pStyle w:val="PargrafodaLista"/>
        <w:tabs>
          <w:tab w:val="left" w:pos="567"/>
        </w:tabs>
        <w:ind w:left="0"/>
        <w:jc w:val="both"/>
        <w:rPr>
          <w:rFonts w:cstheme="minorHAnsi"/>
          <w:sz w:val="23"/>
          <w:szCs w:val="23"/>
        </w:rPr>
      </w:pPr>
    </w:p>
    <w:p w14:paraId="32FB6663" w14:textId="77777777" w:rsidR="00593EA7" w:rsidRPr="00AE09B4" w:rsidRDefault="00593EA7" w:rsidP="003844DA">
      <w:pPr>
        <w:pStyle w:val="PargrafodaLista"/>
        <w:widowControl w:val="0"/>
        <w:numPr>
          <w:ilvl w:val="1"/>
          <w:numId w:val="35"/>
        </w:numPr>
        <w:tabs>
          <w:tab w:val="left" w:pos="567"/>
        </w:tabs>
        <w:suppressAutoHyphens/>
        <w:spacing w:after="0" w:line="240" w:lineRule="auto"/>
        <w:ind w:left="0" w:firstLine="0"/>
        <w:contextualSpacing w:val="0"/>
        <w:jc w:val="both"/>
        <w:rPr>
          <w:rFonts w:cstheme="minorHAnsi"/>
          <w:sz w:val="23"/>
          <w:szCs w:val="23"/>
        </w:rPr>
      </w:pPr>
      <w:bookmarkStart w:id="34" w:name="_Hlk164171362"/>
      <w:bookmarkEnd w:id="33"/>
      <w:r w:rsidRPr="00AE09B4">
        <w:rPr>
          <w:rFonts w:cstheme="minorHAnsi"/>
          <w:sz w:val="23"/>
          <w:szCs w:val="23"/>
        </w:rPr>
        <w:t>Havendo</w:t>
      </w:r>
      <w:r w:rsidRPr="00AE09B4">
        <w:rPr>
          <w:rFonts w:cstheme="minorHAnsi"/>
          <w:spacing w:val="15"/>
          <w:sz w:val="23"/>
          <w:szCs w:val="23"/>
        </w:rPr>
        <w:t xml:space="preserve"> </w:t>
      </w:r>
      <w:r w:rsidRPr="00AE09B4">
        <w:rPr>
          <w:rFonts w:cstheme="minorHAnsi"/>
          <w:sz w:val="23"/>
          <w:szCs w:val="23"/>
        </w:rPr>
        <w:t>necessidade,</w:t>
      </w:r>
      <w:r w:rsidRPr="00AE09B4">
        <w:rPr>
          <w:rFonts w:cstheme="minorHAnsi"/>
          <w:spacing w:val="13"/>
          <w:sz w:val="23"/>
          <w:szCs w:val="23"/>
        </w:rPr>
        <w:t xml:space="preserve"> </w:t>
      </w:r>
      <w:r w:rsidRPr="00AE09B4">
        <w:rPr>
          <w:rFonts w:cstheme="minorHAnsi"/>
          <w:sz w:val="23"/>
          <w:szCs w:val="23"/>
        </w:rPr>
        <w:t>o</w:t>
      </w:r>
      <w:r w:rsidRPr="00AE09B4">
        <w:rPr>
          <w:rFonts w:cstheme="minorHAnsi"/>
          <w:spacing w:val="15"/>
          <w:sz w:val="23"/>
          <w:szCs w:val="23"/>
        </w:rPr>
        <w:t xml:space="preserve"> </w:t>
      </w:r>
      <w:r w:rsidRPr="00AE09B4">
        <w:rPr>
          <w:rFonts w:cstheme="minorHAnsi"/>
          <w:sz w:val="23"/>
          <w:szCs w:val="23"/>
        </w:rPr>
        <w:t>Pregoeiro</w:t>
      </w:r>
      <w:r w:rsidRPr="00AE09B4">
        <w:rPr>
          <w:rFonts w:cstheme="minorHAnsi"/>
          <w:spacing w:val="20"/>
          <w:sz w:val="23"/>
          <w:szCs w:val="23"/>
        </w:rPr>
        <w:t xml:space="preserve"> </w:t>
      </w:r>
      <w:r w:rsidRPr="00AE09B4">
        <w:rPr>
          <w:rFonts w:cstheme="minorHAnsi"/>
          <w:sz w:val="23"/>
          <w:szCs w:val="23"/>
        </w:rPr>
        <w:t>suspenderá</w:t>
      </w:r>
      <w:r w:rsidRPr="00AE09B4">
        <w:rPr>
          <w:rFonts w:cstheme="minorHAnsi"/>
          <w:spacing w:val="14"/>
          <w:sz w:val="23"/>
          <w:szCs w:val="23"/>
        </w:rPr>
        <w:t xml:space="preserve"> </w:t>
      </w:r>
      <w:r w:rsidRPr="00AE09B4">
        <w:rPr>
          <w:rFonts w:cstheme="minorHAnsi"/>
          <w:sz w:val="23"/>
          <w:szCs w:val="23"/>
        </w:rPr>
        <w:t>a</w:t>
      </w:r>
      <w:r w:rsidRPr="00AE09B4">
        <w:rPr>
          <w:rFonts w:cstheme="minorHAnsi"/>
          <w:spacing w:val="14"/>
          <w:sz w:val="23"/>
          <w:szCs w:val="23"/>
        </w:rPr>
        <w:t xml:space="preserve"> </w:t>
      </w:r>
      <w:r w:rsidRPr="00AE09B4">
        <w:rPr>
          <w:rFonts w:cstheme="minorHAnsi"/>
          <w:sz w:val="23"/>
          <w:szCs w:val="23"/>
        </w:rPr>
        <w:t>sessão,</w:t>
      </w:r>
      <w:r w:rsidRPr="00AE09B4">
        <w:rPr>
          <w:rFonts w:cstheme="minorHAnsi"/>
          <w:spacing w:val="14"/>
          <w:sz w:val="23"/>
          <w:szCs w:val="23"/>
        </w:rPr>
        <w:t xml:space="preserve"> </w:t>
      </w:r>
      <w:r w:rsidRPr="00AE09B4">
        <w:rPr>
          <w:rFonts w:cstheme="minorHAnsi"/>
          <w:sz w:val="23"/>
          <w:szCs w:val="23"/>
        </w:rPr>
        <w:t>informando no</w:t>
      </w:r>
      <w:r w:rsidRPr="00AE09B4">
        <w:rPr>
          <w:rFonts w:cstheme="minorHAnsi"/>
          <w:spacing w:val="-2"/>
          <w:sz w:val="23"/>
          <w:szCs w:val="23"/>
        </w:rPr>
        <w:t xml:space="preserve"> </w:t>
      </w:r>
      <w:r w:rsidRPr="00AE09B4">
        <w:rPr>
          <w:rFonts w:cstheme="minorHAnsi"/>
          <w:sz w:val="23"/>
          <w:szCs w:val="23"/>
        </w:rPr>
        <w:t>“</w:t>
      </w:r>
      <w:r w:rsidRPr="00AE09B4">
        <w:rPr>
          <w:rFonts w:cstheme="minorHAnsi"/>
          <w:i/>
          <w:sz w:val="23"/>
          <w:szCs w:val="23"/>
        </w:rPr>
        <w:t>chat</w:t>
      </w:r>
      <w:r w:rsidRPr="00AE09B4">
        <w:rPr>
          <w:rFonts w:cstheme="minorHAnsi"/>
          <w:sz w:val="23"/>
          <w:szCs w:val="23"/>
        </w:rPr>
        <w:t>”</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4"/>
          <w:sz w:val="23"/>
          <w:szCs w:val="23"/>
        </w:rPr>
        <w:t xml:space="preserve"> </w:t>
      </w:r>
      <w:r w:rsidRPr="00AE09B4">
        <w:rPr>
          <w:rFonts w:cstheme="minorHAnsi"/>
          <w:sz w:val="23"/>
          <w:szCs w:val="23"/>
        </w:rPr>
        <w:t>nova</w:t>
      </w:r>
      <w:r w:rsidRPr="00AE09B4">
        <w:rPr>
          <w:rFonts w:cstheme="minorHAnsi"/>
          <w:spacing w:val="-4"/>
          <w:sz w:val="23"/>
          <w:szCs w:val="23"/>
        </w:rPr>
        <w:t xml:space="preserve"> </w:t>
      </w:r>
      <w:r w:rsidRPr="00AE09B4">
        <w:rPr>
          <w:rFonts w:cstheme="minorHAnsi"/>
          <w:sz w:val="23"/>
          <w:szCs w:val="23"/>
        </w:rPr>
        <w:t>data</w:t>
      </w:r>
      <w:r w:rsidRPr="00AE09B4">
        <w:rPr>
          <w:rFonts w:cstheme="minorHAnsi"/>
          <w:spacing w:val="-4"/>
          <w:sz w:val="23"/>
          <w:szCs w:val="23"/>
        </w:rPr>
        <w:t xml:space="preserve"> </w:t>
      </w:r>
      <w:r w:rsidRPr="00AE09B4">
        <w:rPr>
          <w:rFonts w:cstheme="minorHAnsi"/>
          <w:sz w:val="23"/>
          <w:szCs w:val="23"/>
        </w:rPr>
        <w:t>e</w:t>
      </w:r>
      <w:r w:rsidRPr="00AE09B4">
        <w:rPr>
          <w:rFonts w:cstheme="minorHAnsi"/>
          <w:spacing w:val="-3"/>
          <w:sz w:val="23"/>
          <w:szCs w:val="23"/>
        </w:rPr>
        <w:t xml:space="preserve"> </w:t>
      </w:r>
      <w:r w:rsidRPr="00AE09B4">
        <w:rPr>
          <w:rFonts w:cstheme="minorHAnsi"/>
          <w:sz w:val="23"/>
          <w:szCs w:val="23"/>
        </w:rPr>
        <w:t>horário</w:t>
      </w:r>
      <w:r w:rsidRPr="00AE09B4">
        <w:rPr>
          <w:rFonts w:cstheme="minorHAnsi"/>
          <w:spacing w:val="-1"/>
          <w:sz w:val="23"/>
          <w:szCs w:val="23"/>
        </w:rPr>
        <w:t xml:space="preserve"> </w:t>
      </w:r>
      <w:r w:rsidRPr="00AE09B4">
        <w:rPr>
          <w:rFonts w:cstheme="minorHAnsi"/>
          <w:sz w:val="23"/>
          <w:szCs w:val="23"/>
        </w:rPr>
        <w:t>para</w:t>
      </w:r>
      <w:r w:rsidRPr="00AE09B4">
        <w:rPr>
          <w:rFonts w:cstheme="minorHAnsi"/>
          <w:spacing w:val="-3"/>
          <w:sz w:val="23"/>
          <w:szCs w:val="23"/>
        </w:rPr>
        <w:t xml:space="preserve"> </w:t>
      </w:r>
      <w:r w:rsidRPr="00AE09B4">
        <w:rPr>
          <w:rFonts w:cstheme="minorHAnsi"/>
          <w:sz w:val="23"/>
          <w:szCs w:val="23"/>
        </w:rPr>
        <w:t>a</w:t>
      </w:r>
      <w:r w:rsidRPr="00AE09B4">
        <w:rPr>
          <w:rFonts w:cstheme="minorHAnsi"/>
          <w:spacing w:val="-4"/>
          <w:sz w:val="23"/>
          <w:szCs w:val="23"/>
        </w:rPr>
        <w:t xml:space="preserve"> </w:t>
      </w:r>
      <w:r w:rsidRPr="00AE09B4">
        <w:rPr>
          <w:rFonts w:cstheme="minorHAnsi"/>
          <w:sz w:val="23"/>
          <w:szCs w:val="23"/>
        </w:rPr>
        <w:t>sua</w:t>
      </w:r>
      <w:r w:rsidRPr="00AE09B4">
        <w:rPr>
          <w:rFonts w:cstheme="minorHAnsi"/>
          <w:spacing w:val="-4"/>
          <w:sz w:val="23"/>
          <w:szCs w:val="23"/>
        </w:rPr>
        <w:t xml:space="preserve"> </w:t>
      </w:r>
      <w:r w:rsidRPr="00AE09B4">
        <w:rPr>
          <w:rFonts w:cstheme="minorHAnsi"/>
          <w:sz w:val="23"/>
          <w:szCs w:val="23"/>
        </w:rPr>
        <w:t>continuidade</w:t>
      </w:r>
      <w:bookmarkEnd w:id="34"/>
      <w:r w:rsidRPr="00AE09B4">
        <w:rPr>
          <w:rFonts w:cstheme="minorHAnsi"/>
          <w:sz w:val="23"/>
          <w:szCs w:val="23"/>
        </w:rPr>
        <w:t>.</w:t>
      </w:r>
    </w:p>
    <w:p w14:paraId="7193A839" w14:textId="77777777" w:rsidR="00593EA7" w:rsidRPr="00AE09B4" w:rsidRDefault="00593EA7" w:rsidP="003844DA">
      <w:pPr>
        <w:pStyle w:val="PargrafodaLista"/>
        <w:tabs>
          <w:tab w:val="left" w:pos="567"/>
        </w:tabs>
        <w:ind w:left="0"/>
        <w:jc w:val="both"/>
        <w:rPr>
          <w:rFonts w:cstheme="minorHAnsi"/>
          <w:sz w:val="23"/>
          <w:szCs w:val="23"/>
        </w:rPr>
      </w:pPr>
    </w:p>
    <w:p w14:paraId="48A97EC1" w14:textId="77777777" w:rsidR="00593EA7" w:rsidRPr="00AE09B4" w:rsidRDefault="00593EA7" w:rsidP="003844DA">
      <w:pPr>
        <w:pStyle w:val="PargrafodaLista"/>
        <w:widowControl w:val="0"/>
        <w:numPr>
          <w:ilvl w:val="1"/>
          <w:numId w:val="35"/>
        </w:numPr>
        <w:tabs>
          <w:tab w:val="left" w:pos="567"/>
        </w:tabs>
        <w:suppressAutoHyphens/>
        <w:spacing w:after="0"/>
        <w:ind w:left="0" w:firstLine="0"/>
        <w:contextualSpacing w:val="0"/>
        <w:jc w:val="both"/>
        <w:rPr>
          <w:rFonts w:cstheme="minorHAnsi"/>
          <w:sz w:val="23"/>
          <w:szCs w:val="23"/>
        </w:rPr>
      </w:pPr>
      <w:bookmarkStart w:id="35" w:name="_Hlk164171388"/>
      <w:r w:rsidRPr="00AE09B4">
        <w:rPr>
          <w:rFonts w:cstheme="minorHAnsi"/>
          <w:sz w:val="23"/>
          <w:szCs w:val="23"/>
        </w:rPr>
        <w:t>O</w:t>
      </w:r>
      <w:r w:rsidRPr="00AE09B4">
        <w:rPr>
          <w:rFonts w:cstheme="minorHAnsi"/>
          <w:spacing w:val="1"/>
          <w:sz w:val="23"/>
          <w:szCs w:val="23"/>
        </w:rPr>
        <w:t xml:space="preserve"> </w:t>
      </w:r>
      <w:r w:rsidRPr="00AE09B4">
        <w:rPr>
          <w:rFonts w:cstheme="minorHAnsi"/>
          <w:sz w:val="23"/>
          <w:szCs w:val="23"/>
        </w:rPr>
        <w:t>Pregoeiro</w:t>
      </w:r>
      <w:r w:rsidRPr="00AE09B4">
        <w:rPr>
          <w:rFonts w:cstheme="minorHAnsi"/>
          <w:spacing w:val="1"/>
          <w:sz w:val="23"/>
          <w:szCs w:val="23"/>
        </w:rPr>
        <w:t xml:space="preserve"> </w:t>
      </w:r>
      <w:r w:rsidRPr="00AE09B4">
        <w:rPr>
          <w:rFonts w:cstheme="minorHAnsi"/>
          <w:sz w:val="23"/>
          <w:szCs w:val="23"/>
        </w:rPr>
        <w:t>poderá</w:t>
      </w:r>
      <w:r w:rsidRPr="00AE09B4">
        <w:rPr>
          <w:rFonts w:cstheme="minorHAnsi"/>
          <w:spacing w:val="1"/>
          <w:sz w:val="23"/>
          <w:szCs w:val="23"/>
        </w:rPr>
        <w:t xml:space="preserve"> </w:t>
      </w:r>
      <w:r w:rsidRPr="00AE09B4">
        <w:rPr>
          <w:rFonts w:cstheme="minorHAnsi"/>
          <w:sz w:val="23"/>
          <w:szCs w:val="23"/>
        </w:rPr>
        <w:t>encaminhar,</w:t>
      </w:r>
      <w:r w:rsidRPr="00AE09B4">
        <w:rPr>
          <w:rFonts w:cstheme="minorHAnsi"/>
          <w:spacing w:val="1"/>
          <w:sz w:val="23"/>
          <w:szCs w:val="23"/>
        </w:rPr>
        <w:t xml:space="preserve"> </w:t>
      </w:r>
      <w:r w:rsidRPr="00AE09B4">
        <w:rPr>
          <w:rFonts w:cstheme="minorHAnsi"/>
          <w:sz w:val="23"/>
          <w:szCs w:val="23"/>
        </w:rPr>
        <w:t>por</w:t>
      </w:r>
      <w:r w:rsidRPr="00AE09B4">
        <w:rPr>
          <w:rFonts w:cstheme="minorHAnsi"/>
          <w:spacing w:val="1"/>
          <w:sz w:val="23"/>
          <w:szCs w:val="23"/>
        </w:rPr>
        <w:t xml:space="preserve"> </w:t>
      </w:r>
      <w:r w:rsidRPr="00AE09B4">
        <w:rPr>
          <w:rFonts w:cstheme="minorHAnsi"/>
          <w:sz w:val="23"/>
          <w:szCs w:val="23"/>
        </w:rPr>
        <w:t>meio</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sistema</w:t>
      </w:r>
      <w:r w:rsidRPr="00AE09B4">
        <w:rPr>
          <w:rFonts w:cstheme="minorHAnsi"/>
          <w:spacing w:val="1"/>
          <w:sz w:val="23"/>
          <w:szCs w:val="23"/>
        </w:rPr>
        <w:t xml:space="preserve"> </w:t>
      </w:r>
      <w:r w:rsidRPr="00AE09B4">
        <w:rPr>
          <w:rFonts w:cstheme="minorHAnsi"/>
          <w:sz w:val="23"/>
          <w:szCs w:val="23"/>
        </w:rPr>
        <w:t>eletrônico,</w:t>
      </w:r>
      <w:r w:rsidRPr="00AE09B4">
        <w:rPr>
          <w:rFonts w:cstheme="minorHAnsi"/>
          <w:spacing w:val="1"/>
          <w:sz w:val="23"/>
          <w:szCs w:val="23"/>
        </w:rPr>
        <w:t xml:space="preserve"> </w:t>
      </w:r>
      <w:r w:rsidRPr="00AE09B4">
        <w:rPr>
          <w:rFonts w:cstheme="minorHAnsi"/>
          <w:sz w:val="23"/>
          <w:szCs w:val="23"/>
        </w:rPr>
        <w:t>contraproposta ao licitante que apresentou o lance mais vantajoso, com o fim</w:t>
      </w:r>
      <w:r w:rsidRPr="00AE09B4">
        <w:rPr>
          <w:rFonts w:cstheme="minorHAnsi"/>
          <w:spacing w:val="1"/>
          <w:sz w:val="23"/>
          <w:szCs w:val="23"/>
        </w:rPr>
        <w:t xml:space="preserve"> </w:t>
      </w:r>
      <w:r w:rsidRPr="00AE09B4">
        <w:rPr>
          <w:rFonts w:cstheme="minorHAnsi"/>
          <w:sz w:val="23"/>
          <w:szCs w:val="23"/>
        </w:rPr>
        <w:t>de negociar a obtenção de melhor preço, vedada a negociação em condições</w:t>
      </w:r>
      <w:r w:rsidRPr="00AE09B4">
        <w:rPr>
          <w:rFonts w:cstheme="minorHAnsi"/>
          <w:spacing w:val="1"/>
          <w:sz w:val="23"/>
          <w:szCs w:val="23"/>
        </w:rPr>
        <w:t xml:space="preserve"> </w:t>
      </w:r>
      <w:r w:rsidRPr="00AE09B4">
        <w:rPr>
          <w:rFonts w:cstheme="minorHAnsi"/>
          <w:sz w:val="23"/>
          <w:szCs w:val="23"/>
        </w:rPr>
        <w:t>diversas</w:t>
      </w:r>
      <w:r w:rsidRPr="00AE09B4">
        <w:rPr>
          <w:rFonts w:cstheme="minorHAnsi"/>
          <w:spacing w:val="-2"/>
          <w:sz w:val="23"/>
          <w:szCs w:val="23"/>
        </w:rPr>
        <w:t xml:space="preserve"> </w:t>
      </w:r>
      <w:r w:rsidRPr="00AE09B4">
        <w:rPr>
          <w:rFonts w:cstheme="minorHAnsi"/>
          <w:sz w:val="23"/>
          <w:szCs w:val="23"/>
        </w:rPr>
        <w:t>das</w:t>
      </w:r>
      <w:r w:rsidRPr="00AE09B4">
        <w:rPr>
          <w:rFonts w:cstheme="minorHAnsi"/>
          <w:spacing w:val="-1"/>
          <w:sz w:val="23"/>
          <w:szCs w:val="23"/>
        </w:rPr>
        <w:t xml:space="preserve"> </w:t>
      </w:r>
      <w:r w:rsidRPr="00AE09B4">
        <w:rPr>
          <w:rFonts w:cstheme="minorHAnsi"/>
          <w:sz w:val="23"/>
          <w:szCs w:val="23"/>
        </w:rPr>
        <w:t>previstas</w:t>
      </w:r>
      <w:r w:rsidRPr="00AE09B4">
        <w:rPr>
          <w:rFonts w:cstheme="minorHAnsi"/>
          <w:spacing w:val="-1"/>
          <w:sz w:val="23"/>
          <w:szCs w:val="23"/>
        </w:rPr>
        <w:t xml:space="preserve"> </w:t>
      </w:r>
      <w:r w:rsidRPr="00AE09B4">
        <w:rPr>
          <w:rFonts w:cstheme="minorHAnsi"/>
          <w:sz w:val="23"/>
          <w:szCs w:val="23"/>
        </w:rPr>
        <w:t>neste</w:t>
      </w:r>
      <w:r w:rsidRPr="00AE09B4">
        <w:rPr>
          <w:rFonts w:cstheme="minorHAnsi"/>
          <w:spacing w:val="-2"/>
          <w:sz w:val="23"/>
          <w:szCs w:val="23"/>
        </w:rPr>
        <w:t xml:space="preserve"> </w:t>
      </w:r>
      <w:r w:rsidRPr="00AE09B4">
        <w:rPr>
          <w:rFonts w:cstheme="minorHAnsi"/>
          <w:sz w:val="23"/>
          <w:szCs w:val="23"/>
        </w:rPr>
        <w:t>Edital</w:t>
      </w:r>
      <w:bookmarkEnd w:id="35"/>
      <w:r w:rsidRPr="00AE09B4">
        <w:rPr>
          <w:rFonts w:cstheme="minorHAnsi"/>
          <w:sz w:val="23"/>
          <w:szCs w:val="23"/>
        </w:rPr>
        <w:t>.</w:t>
      </w:r>
    </w:p>
    <w:p w14:paraId="29708942" w14:textId="77777777" w:rsidR="00593EA7" w:rsidRPr="00AE09B4" w:rsidRDefault="00593EA7" w:rsidP="003844DA">
      <w:pPr>
        <w:pStyle w:val="PargrafodaLista"/>
        <w:tabs>
          <w:tab w:val="left" w:pos="567"/>
        </w:tabs>
        <w:ind w:left="0"/>
        <w:jc w:val="both"/>
        <w:rPr>
          <w:rFonts w:cstheme="minorHAnsi"/>
          <w:sz w:val="23"/>
          <w:szCs w:val="23"/>
        </w:rPr>
      </w:pPr>
    </w:p>
    <w:p w14:paraId="5D4E65F7" w14:textId="77777777" w:rsidR="00593EA7" w:rsidRPr="00AE09B4" w:rsidRDefault="00593EA7" w:rsidP="003844DA">
      <w:pPr>
        <w:pStyle w:val="PargrafodaLista"/>
        <w:widowControl w:val="0"/>
        <w:numPr>
          <w:ilvl w:val="2"/>
          <w:numId w:val="35"/>
        </w:numPr>
        <w:tabs>
          <w:tab w:val="left" w:pos="1560"/>
        </w:tabs>
        <w:suppressAutoHyphens/>
        <w:spacing w:after="0" w:line="271" w:lineRule="auto"/>
        <w:ind w:left="567" w:hanging="283"/>
        <w:contextualSpacing w:val="0"/>
        <w:jc w:val="both"/>
        <w:rPr>
          <w:rFonts w:cstheme="minorHAnsi"/>
          <w:sz w:val="23"/>
          <w:szCs w:val="23"/>
        </w:rPr>
      </w:pPr>
      <w:bookmarkStart w:id="36" w:name="_Hlk164171439"/>
      <w:r w:rsidRPr="00AE09B4">
        <w:rPr>
          <w:rFonts w:cstheme="minorHAnsi"/>
          <w:sz w:val="23"/>
          <w:szCs w:val="23"/>
        </w:rPr>
        <w:t>Também nas hipóteses em que o Pregoeiro não aceitar a proposta e</w:t>
      </w:r>
      <w:r w:rsidRPr="00AE09B4">
        <w:rPr>
          <w:rFonts w:cstheme="minorHAnsi"/>
          <w:spacing w:val="1"/>
          <w:sz w:val="23"/>
          <w:szCs w:val="23"/>
        </w:rPr>
        <w:t xml:space="preserve"> </w:t>
      </w:r>
      <w:r w:rsidRPr="00AE09B4">
        <w:rPr>
          <w:rFonts w:cstheme="minorHAnsi"/>
          <w:sz w:val="23"/>
          <w:szCs w:val="23"/>
        </w:rPr>
        <w:t>passar à subsequente, poderá negociar com o licitante para que seja</w:t>
      </w:r>
      <w:r w:rsidRPr="00AE09B4">
        <w:rPr>
          <w:rFonts w:cstheme="minorHAnsi"/>
          <w:spacing w:val="1"/>
          <w:sz w:val="23"/>
          <w:szCs w:val="23"/>
        </w:rPr>
        <w:t xml:space="preserve"> </w:t>
      </w:r>
      <w:r w:rsidRPr="00AE09B4">
        <w:rPr>
          <w:rFonts w:cstheme="minorHAnsi"/>
          <w:sz w:val="23"/>
          <w:szCs w:val="23"/>
        </w:rPr>
        <w:t>obtido</w:t>
      </w:r>
      <w:r w:rsidRPr="00AE09B4">
        <w:rPr>
          <w:rFonts w:cstheme="minorHAnsi"/>
          <w:spacing w:val="-1"/>
          <w:sz w:val="23"/>
          <w:szCs w:val="23"/>
        </w:rPr>
        <w:t xml:space="preserve"> </w:t>
      </w:r>
      <w:r w:rsidRPr="00AE09B4">
        <w:rPr>
          <w:rFonts w:cstheme="minorHAnsi"/>
          <w:sz w:val="23"/>
          <w:szCs w:val="23"/>
        </w:rPr>
        <w:t>preço melhor</w:t>
      </w:r>
      <w:bookmarkEnd w:id="36"/>
      <w:r w:rsidRPr="00AE09B4">
        <w:rPr>
          <w:rFonts w:cstheme="minorHAnsi"/>
          <w:sz w:val="23"/>
          <w:szCs w:val="23"/>
        </w:rPr>
        <w:t>.</w:t>
      </w:r>
    </w:p>
    <w:p w14:paraId="23AAAF64" w14:textId="77777777" w:rsidR="00593EA7" w:rsidRPr="00AE09B4" w:rsidRDefault="00593EA7" w:rsidP="003844DA">
      <w:pPr>
        <w:pStyle w:val="PargrafodaLista"/>
        <w:tabs>
          <w:tab w:val="left" w:pos="1560"/>
        </w:tabs>
        <w:spacing w:line="271" w:lineRule="auto"/>
        <w:ind w:left="567"/>
        <w:jc w:val="both"/>
        <w:rPr>
          <w:rFonts w:cstheme="minorHAnsi"/>
          <w:sz w:val="23"/>
          <w:szCs w:val="23"/>
        </w:rPr>
      </w:pPr>
    </w:p>
    <w:p w14:paraId="66175010" w14:textId="77777777" w:rsidR="00593EA7" w:rsidRPr="00AE09B4" w:rsidRDefault="00593EA7" w:rsidP="003844DA">
      <w:pPr>
        <w:pStyle w:val="PargrafodaLista"/>
        <w:widowControl w:val="0"/>
        <w:numPr>
          <w:ilvl w:val="2"/>
          <w:numId w:val="35"/>
        </w:numPr>
        <w:tabs>
          <w:tab w:val="left" w:pos="1560"/>
        </w:tabs>
        <w:suppressAutoHyphens/>
        <w:spacing w:after="0" w:line="264" w:lineRule="auto"/>
        <w:ind w:left="567" w:hanging="283"/>
        <w:contextualSpacing w:val="0"/>
        <w:jc w:val="both"/>
        <w:rPr>
          <w:rFonts w:cstheme="minorHAnsi"/>
          <w:sz w:val="23"/>
          <w:szCs w:val="23"/>
        </w:rPr>
      </w:pPr>
      <w:bookmarkStart w:id="37" w:name="_Hlk164171468"/>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negociação</w:t>
      </w:r>
      <w:r w:rsidRPr="00AE09B4">
        <w:rPr>
          <w:rFonts w:cstheme="minorHAnsi"/>
          <w:spacing w:val="1"/>
          <w:sz w:val="23"/>
          <w:szCs w:val="23"/>
        </w:rPr>
        <w:t xml:space="preserve"> </w:t>
      </w:r>
      <w:r w:rsidRPr="00AE09B4">
        <w:rPr>
          <w:rFonts w:cstheme="minorHAnsi"/>
          <w:sz w:val="23"/>
          <w:szCs w:val="23"/>
        </w:rPr>
        <w:t>será</w:t>
      </w:r>
      <w:r w:rsidRPr="00AE09B4">
        <w:rPr>
          <w:rFonts w:cstheme="minorHAnsi"/>
          <w:spacing w:val="1"/>
          <w:sz w:val="23"/>
          <w:szCs w:val="23"/>
        </w:rPr>
        <w:t xml:space="preserve"> </w:t>
      </w:r>
      <w:r w:rsidRPr="00AE09B4">
        <w:rPr>
          <w:rFonts w:cstheme="minorHAnsi"/>
          <w:sz w:val="23"/>
          <w:szCs w:val="23"/>
        </w:rPr>
        <w:t>realizada</w:t>
      </w:r>
      <w:r w:rsidRPr="00AE09B4">
        <w:rPr>
          <w:rFonts w:cstheme="minorHAnsi"/>
          <w:spacing w:val="1"/>
          <w:sz w:val="23"/>
          <w:szCs w:val="23"/>
        </w:rPr>
        <w:t xml:space="preserve"> </w:t>
      </w:r>
      <w:r w:rsidRPr="00AE09B4">
        <w:rPr>
          <w:rFonts w:cstheme="minorHAnsi"/>
          <w:sz w:val="23"/>
          <w:szCs w:val="23"/>
        </w:rPr>
        <w:t>por</w:t>
      </w:r>
      <w:r w:rsidRPr="00AE09B4">
        <w:rPr>
          <w:rFonts w:cstheme="minorHAnsi"/>
          <w:spacing w:val="1"/>
          <w:sz w:val="23"/>
          <w:szCs w:val="23"/>
        </w:rPr>
        <w:t xml:space="preserve"> </w:t>
      </w:r>
      <w:r w:rsidRPr="00AE09B4">
        <w:rPr>
          <w:rFonts w:cstheme="minorHAnsi"/>
          <w:sz w:val="23"/>
          <w:szCs w:val="23"/>
        </w:rPr>
        <w:t>meio</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sistema,</w:t>
      </w:r>
      <w:r w:rsidRPr="00AE09B4">
        <w:rPr>
          <w:rFonts w:cstheme="minorHAnsi"/>
          <w:spacing w:val="1"/>
          <w:sz w:val="23"/>
          <w:szCs w:val="23"/>
        </w:rPr>
        <w:t xml:space="preserve"> </w:t>
      </w:r>
      <w:r w:rsidRPr="00AE09B4">
        <w:rPr>
          <w:rFonts w:cstheme="minorHAnsi"/>
          <w:sz w:val="23"/>
          <w:szCs w:val="23"/>
        </w:rPr>
        <w:t>podendo</w:t>
      </w:r>
      <w:r w:rsidRPr="00AE09B4">
        <w:rPr>
          <w:rFonts w:cstheme="minorHAnsi"/>
          <w:spacing w:val="1"/>
          <w:sz w:val="23"/>
          <w:szCs w:val="23"/>
        </w:rPr>
        <w:t xml:space="preserve"> </w:t>
      </w:r>
      <w:r w:rsidRPr="00AE09B4">
        <w:rPr>
          <w:rFonts w:cstheme="minorHAnsi"/>
          <w:sz w:val="23"/>
          <w:szCs w:val="23"/>
        </w:rPr>
        <w:t>ser</w:t>
      </w:r>
      <w:r w:rsidRPr="00AE09B4">
        <w:rPr>
          <w:rFonts w:cstheme="minorHAnsi"/>
          <w:spacing w:val="1"/>
          <w:sz w:val="23"/>
          <w:szCs w:val="23"/>
        </w:rPr>
        <w:t xml:space="preserve"> </w:t>
      </w:r>
      <w:r w:rsidRPr="00AE09B4">
        <w:rPr>
          <w:rFonts w:cstheme="minorHAnsi"/>
          <w:sz w:val="23"/>
          <w:szCs w:val="23"/>
        </w:rPr>
        <w:t>acompanhada</w:t>
      </w:r>
      <w:r w:rsidRPr="00AE09B4">
        <w:rPr>
          <w:rFonts w:cstheme="minorHAnsi"/>
          <w:spacing w:val="-4"/>
          <w:sz w:val="23"/>
          <w:szCs w:val="23"/>
        </w:rPr>
        <w:t xml:space="preserve"> </w:t>
      </w:r>
      <w:r w:rsidRPr="00AE09B4">
        <w:rPr>
          <w:rFonts w:cstheme="minorHAnsi"/>
          <w:sz w:val="23"/>
          <w:szCs w:val="23"/>
        </w:rPr>
        <w:t>pelos demais</w:t>
      </w:r>
      <w:r w:rsidRPr="00AE09B4">
        <w:rPr>
          <w:rFonts w:cstheme="minorHAnsi"/>
          <w:spacing w:val="-1"/>
          <w:sz w:val="23"/>
          <w:szCs w:val="23"/>
        </w:rPr>
        <w:t xml:space="preserve"> </w:t>
      </w:r>
      <w:r w:rsidRPr="00AE09B4">
        <w:rPr>
          <w:rFonts w:cstheme="minorHAnsi"/>
          <w:sz w:val="23"/>
          <w:szCs w:val="23"/>
        </w:rPr>
        <w:t>licitantes</w:t>
      </w:r>
      <w:bookmarkEnd w:id="37"/>
      <w:r w:rsidRPr="00AE09B4">
        <w:rPr>
          <w:rFonts w:cstheme="minorHAnsi"/>
          <w:sz w:val="23"/>
          <w:szCs w:val="23"/>
        </w:rPr>
        <w:t>.</w:t>
      </w:r>
    </w:p>
    <w:p w14:paraId="2767739E" w14:textId="77777777" w:rsidR="00593EA7" w:rsidRPr="00AE09B4" w:rsidRDefault="00593EA7" w:rsidP="003844DA">
      <w:pPr>
        <w:pStyle w:val="PargrafodaLista"/>
        <w:tabs>
          <w:tab w:val="left" w:pos="1560"/>
        </w:tabs>
        <w:spacing w:line="264" w:lineRule="auto"/>
        <w:ind w:left="0"/>
        <w:jc w:val="both"/>
        <w:rPr>
          <w:rFonts w:cstheme="minorHAnsi"/>
          <w:sz w:val="23"/>
          <w:szCs w:val="23"/>
        </w:rPr>
      </w:pPr>
    </w:p>
    <w:p w14:paraId="46CB4D43" w14:textId="77777777" w:rsidR="00593EA7" w:rsidRPr="00AE09B4" w:rsidRDefault="00593EA7" w:rsidP="003844DA">
      <w:pPr>
        <w:pStyle w:val="PargrafodaLista"/>
        <w:widowControl w:val="0"/>
        <w:numPr>
          <w:ilvl w:val="1"/>
          <w:numId w:val="35"/>
        </w:numPr>
        <w:suppressAutoHyphens/>
        <w:spacing w:after="0"/>
        <w:ind w:left="0" w:firstLine="0"/>
        <w:contextualSpacing w:val="0"/>
        <w:jc w:val="both"/>
        <w:rPr>
          <w:rFonts w:cstheme="minorHAnsi"/>
          <w:sz w:val="23"/>
          <w:szCs w:val="23"/>
        </w:rPr>
      </w:pPr>
      <w:r w:rsidRPr="00AE09B4">
        <w:rPr>
          <w:rFonts w:cstheme="minorHAnsi"/>
          <w:sz w:val="23"/>
          <w:szCs w:val="23"/>
        </w:rPr>
        <w:t>Nos ITENS não exclusivos para a participação de microempresas e</w:t>
      </w:r>
      <w:r w:rsidRPr="00AE09B4">
        <w:rPr>
          <w:rFonts w:cstheme="minorHAnsi"/>
          <w:spacing w:val="1"/>
          <w:sz w:val="23"/>
          <w:szCs w:val="23"/>
        </w:rPr>
        <w:t xml:space="preserve"> </w:t>
      </w:r>
      <w:r w:rsidRPr="00AE09B4">
        <w:rPr>
          <w:rFonts w:cstheme="minorHAnsi"/>
          <w:sz w:val="23"/>
          <w:szCs w:val="23"/>
        </w:rPr>
        <w:t>empresas de pequeno porte, sempre que a proposta não for aceita, e antes de o</w:t>
      </w:r>
      <w:r w:rsidRPr="00AE09B4">
        <w:rPr>
          <w:rFonts w:cstheme="minorHAnsi"/>
          <w:spacing w:val="-50"/>
          <w:sz w:val="23"/>
          <w:szCs w:val="23"/>
        </w:rPr>
        <w:t xml:space="preserve"> </w:t>
      </w:r>
      <w:r w:rsidRPr="00AE09B4">
        <w:rPr>
          <w:rFonts w:cstheme="minorHAnsi"/>
          <w:sz w:val="23"/>
          <w:szCs w:val="23"/>
        </w:rPr>
        <w:t>Pregoeiro</w:t>
      </w:r>
      <w:r w:rsidRPr="00AE09B4">
        <w:rPr>
          <w:rFonts w:cstheme="minorHAnsi"/>
          <w:spacing w:val="1"/>
          <w:sz w:val="23"/>
          <w:szCs w:val="23"/>
        </w:rPr>
        <w:t xml:space="preserve"> </w:t>
      </w:r>
      <w:r w:rsidRPr="00AE09B4">
        <w:rPr>
          <w:rFonts w:cstheme="minorHAnsi"/>
          <w:sz w:val="23"/>
          <w:szCs w:val="23"/>
        </w:rPr>
        <w:t>passar</w:t>
      </w:r>
      <w:r w:rsidRPr="00AE09B4">
        <w:rPr>
          <w:rFonts w:cstheme="minorHAnsi"/>
          <w:spacing w:val="1"/>
          <w:sz w:val="23"/>
          <w:szCs w:val="23"/>
        </w:rPr>
        <w:t xml:space="preserve"> </w:t>
      </w:r>
      <w:r w:rsidRPr="00AE09B4">
        <w:rPr>
          <w:rFonts w:cstheme="minorHAnsi"/>
          <w:sz w:val="23"/>
          <w:szCs w:val="23"/>
        </w:rPr>
        <w:t>à</w:t>
      </w:r>
      <w:r w:rsidRPr="00AE09B4">
        <w:rPr>
          <w:rFonts w:cstheme="minorHAnsi"/>
          <w:spacing w:val="1"/>
          <w:sz w:val="23"/>
          <w:szCs w:val="23"/>
        </w:rPr>
        <w:t xml:space="preserve"> </w:t>
      </w:r>
      <w:r w:rsidRPr="00AE09B4">
        <w:rPr>
          <w:rFonts w:cstheme="minorHAnsi"/>
          <w:sz w:val="23"/>
          <w:szCs w:val="23"/>
        </w:rPr>
        <w:t>subsequente,</w:t>
      </w:r>
      <w:r w:rsidRPr="00AE09B4">
        <w:rPr>
          <w:rFonts w:cstheme="minorHAnsi"/>
          <w:spacing w:val="1"/>
          <w:sz w:val="23"/>
          <w:szCs w:val="23"/>
        </w:rPr>
        <w:t xml:space="preserve"> </w:t>
      </w:r>
      <w:r w:rsidRPr="00AE09B4">
        <w:rPr>
          <w:rFonts w:cstheme="minorHAnsi"/>
          <w:sz w:val="23"/>
          <w:szCs w:val="23"/>
        </w:rPr>
        <w:t>haverá</w:t>
      </w:r>
      <w:r w:rsidRPr="00AE09B4">
        <w:rPr>
          <w:rFonts w:cstheme="minorHAnsi"/>
          <w:spacing w:val="1"/>
          <w:sz w:val="23"/>
          <w:szCs w:val="23"/>
        </w:rPr>
        <w:t xml:space="preserve"> </w:t>
      </w:r>
      <w:r w:rsidRPr="00AE09B4">
        <w:rPr>
          <w:rFonts w:cstheme="minorHAnsi"/>
          <w:sz w:val="23"/>
          <w:szCs w:val="23"/>
        </w:rPr>
        <w:t>nova</w:t>
      </w:r>
      <w:r w:rsidRPr="00AE09B4">
        <w:rPr>
          <w:rFonts w:cstheme="minorHAnsi"/>
          <w:spacing w:val="1"/>
          <w:sz w:val="23"/>
          <w:szCs w:val="23"/>
        </w:rPr>
        <w:t xml:space="preserve"> </w:t>
      </w:r>
      <w:r w:rsidRPr="00AE09B4">
        <w:rPr>
          <w:rFonts w:cstheme="minorHAnsi"/>
          <w:sz w:val="23"/>
          <w:szCs w:val="23"/>
        </w:rPr>
        <w:t>verificação,</w:t>
      </w:r>
      <w:r w:rsidRPr="00AE09B4">
        <w:rPr>
          <w:rFonts w:cstheme="minorHAnsi"/>
          <w:spacing w:val="1"/>
          <w:sz w:val="23"/>
          <w:szCs w:val="23"/>
        </w:rPr>
        <w:t xml:space="preserve"> </w:t>
      </w:r>
      <w:r w:rsidRPr="00AE09B4">
        <w:rPr>
          <w:rFonts w:cstheme="minorHAnsi"/>
          <w:sz w:val="23"/>
          <w:szCs w:val="23"/>
        </w:rPr>
        <w:t>pelo</w:t>
      </w:r>
      <w:r w:rsidRPr="00AE09B4">
        <w:rPr>
          <w:rFonts w:cstheme="minorHAnsi"/>
          <w:spacing w:val="1"/>
          <w:sz w:val="23"/>
          <w:szCs w:val="23"/>
        </w:rPr>
        <w:t xml:space="preserve"> </w:t>
      </w:r>
      <w:r w:rsidRPr="00AE09B4">
        <w:rPr>
          <w:rFonts w:cstheme="minorHAnsi"/>
          <w:sz w:val="23"/>
          <w:szCs w:val="23"/>
        </w:rPr>
        <w:t>sistema,</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eventual ocorrência do empate ficto, previsto nos artigos 44 e 45 da LC nº 123,</w:t>
      </w:r>
      <w:r w:rsidRPr="00AE09B4">
        <w:rPr>
          <w:rFonts w:cstheme="minorHAnsi"/>
          <w:spacing w:val="-50"/>
          <w:sz w:val="23"/>
          <w:szCs w:val="23"/>
        </w:rPr>
        <w:t xml:space="preserve"> </w:t>
      </w:r>
      <w:r w:rsidRPr="00AE09B4">
        <w:rPr>
          <w:rFonts w:cstheme="minorHAnsi"/>
          <w:sz w:val="23"/>
          <w:szCs w:val="23"/>
        </w:rPr>
        <w:t>de</w:t>
      </w:r>
      <w:r w:rsidRPr="00AE09B4">
        <w:rPr>
          <w:rFonts w:cstheme="minorHAnsi"/>
          <w:spacing w:val="-3"/>
          <w:sz w:val="23"/>
          <w:szCs w:val="23"/>
        </w:rPr>
        <w:t xml:space="preserve"> </w:t>
      </w:r>
      <w:r w:rsidRPr="00AE09B4">
        <w:rPr>
          <w:rFonts w:cstheme="minorHAnsi"/>
          <w:sz w:val="23"/>
          <w:szCs w:val="23"/>
        </w:rPr>
        <w:t>2006,</w:t>
      </w:r>
      <w:r w:rsidRPr="00AE09B4">
        <w:rPr>
          <w:rFonts w:cstheme="minorHAnsi"/>
          <w:spacing w:val="-3"/>
          <w:sz w:val="23"/>
          <w:szCs w:val="23"/>
        </w:rPr>
        <w:t xml:space="preserve"> </w:t>
      </w:r>
      <w:r w:rsidRPr="00AE09B4">
        <w:rPr>
          <w:rFonts w:cstheme="minorHAnsi"/>
          <w:sz w:val="23"/>
          <w:szCs w:val="23"/>
        </w:rPr>
        <w:t>seguindo-se</w:t>
      </w:r>
      <w:r w:rsidRPr="00AE09B4">
        <w:rPr>
          <w:rFonts w:cstheme="minorHAnsi"/>
          <w:spacing w:val="-2"/>
          <w:sz w:val="23"/>
          <w:szCs w:val="23"/>
        </w:rPr>
        <w:t xml:space="preserve"> </w:t>
      </w:r>
      <w:r w:rsidRPr="00AE09B4">
        <w:rPr>
          <w:rFonts w:cstheme="minorHAnsi"/>
          <w:sz w:val="23"/>
          <w:szCs w:val="23"/>
        </w:rPr>
        <w:t>a</w:t>
      </w:r>
      <w:r w:rsidRPr="00AE09B4">
        <w:rPr>
          <w:rFonts w:cstheme="minorHAnsi"/>
          <w:spacing w:val="-4"/>
          <w:sz w:val="23"/>
          <w:szCs w:val="23"/>
        </w:rPr>
        <w:t xml:space="preserve"> </w:t>
      </w:r>
      <w:r w:rsidRPr="00AE09B4">
        <w:rPr>
          <w:rFonts w:cstheme="minorHAnsi"/>
          <w:sz w:val="23"/>
          <w:szCs w:val="23"/>
        </w:rPr>
        <w:t>disciplina</w:t>
      </w:r>
      <w:r w:rsidRPr="00AE09B4">
        <w:rPr>
          <w:rFonts w:cstheme="minorHAnsi"/>
          <w:spacing w:val="-4"/>
          <w:sz w:val="23"/>
          <w:szCs w:val="23"/>
        </w:rPr>
        <w:t xml:space="preserve"> </w:t>
      </w:r>
      <w:r w:rsidRPr="00AE09B4">
        <w:rPr>
          <w:rFonts w:cstheme="minorHAnsi"/>
          <w:sz w:val="23"/>
          <w:szCs w:val="23"/>
        </w:rPr>
        <w:t>antes</w:t>
      </w:r>
      <w:r w:rsidRPr="00AE09B4">
        <w:rPr>
          <w:rFonts w:cstheme="minorHAnsi"/>
          <w:spacing w:val="3"/>
          <w:sz w:val="23"/>
          <w:szCs w:val="23"/>
        </w:rPr>
        <w:t xml:space="preserve"> </w:t>
      </w:r>
      <w:r w:rsidRPr="00AE09B4">
        <w:rPr>
          <w:rFonts w:cstheme="minorHAnsi"/>
          <w:sz w:val="23"/>
          <w:szCs w:val="23"/>
        </w:rPr>
        <w:t>estabelecida, se</w:t>
      </w:r>
      <w:r w:rsidRPr="00AE09B4">
        <w:rPr>
          <w:rFonts w:cstheme="minorHAnsi"/>
          <w:spacing w:val="-2"/>
          <w:sz w:val="23"/>
          <w:szCs w:val="23"/>
        </w:rPr>
        <w:t xml:space="preserve"> </w:t>
      </w:r>
      <w:r w:rsidRPr="00AE09B4">
        <w:rPr>
          <w:rFonts w:cstheme="minorHAnsi"/>
          <w:sz w:val="23"/>
          <w:szCs w:val="23"/>
        </w:rPr>
        <w:t>for</w:t>
      </w:r>
      <w:r w:rsidRPr="00AE09B4">
        <w:rPr>
          <w:rFonts w:cstheme="minorHAnsi"/>
          <w:spacing w:val="-1"/>
          <w:sz w:val="23"/>
          <w:szCs w:val="23"/>
        </w:rPr>
        <w:t xml:space="preserve"> </w:t>
      </w:r>
      <w:r w:rsidRPr="00AE09B4">
        <w:rPr>
          <w:rFonts w:cstheme="minorHAnsi"/>
          <w:sz w:val="23"/>
          <w:szCs w:val="23"/>
        </w:rPr>
        <w:t>o</w:t>
      </w:r>
      <w:r w:rsidRPr="00AE09B4">
        <w:rPr>
          <w:rFonts w:cstheme="minorHAnsi"/>
          <w:spacing w:val="-1"/>
          <w:sz w:val="23"/>
          <w:szCs w:val="23"/>
        </w:rPr>
        <w:t xml:space="preserve"> </w:t>
      </w:r>
      <w:r w:rsidRPr="00AE09B4">
        <w:rPr>
          <w:rFonts w:cstheme="minorHAnsi"/>
          <w:sz w:val="23"/>
          <w:szCs w:val="23"/>
        </w:rPr>
        <w:t>caso.</w:t>
      </w:r>
    </w:p>
    <w:p w14:paraId="005FED84" w14:textId="77777777" w:rsidR="00593EA7" w:rsidRPr="00AE09B4" w:rsidRDefault="00593EA7" w:rsidP="003844DA">
      <w:pPr>
        <w:pStyle w:val="PargrafodaLista"/>
        <w:ind w:left="0"/>
        <w:jc w:val="both"/>
        <w:rPr>
          <w:rFonts w:cstheme="minorHAnsi"/>
          <w:sz w:val="23"/>
          <w:szCs w:val="23"/>
        </w:rPr>
      </w:pPr>
    </w:p>
    <w:p w14:paraId="7B27A330" w14:textId="77777777" w:rsidR="00593EA7" w:rsidRPr="00AE09B4" w:rsidRDefault="00593EA7" w:rsidP="003844DA">
      <w:pPr>
        <w:pStyle w:val="PargrafodaLista"/>
        <w:widowControl w:val="0"/>
        <w:numPr>
          <w:ilvl w:val="1"/>
          <w:numId w:val="35"/>
        </w:numPr>
        <w:suppressAutoHyphens/>
        <w:spacing w:after="0"/>
        <w:ind w:left="0" w:firstLine="0"/>
        <w:contextualSpacing w:val="0"/>
        <w:jc w:val="both"/>
        <w:rPr>
          <w:rFonts w:cstheme="minorHAnsi"/>
          <w:sz w:val="23"/>
          <w:szCs w:val="23"/>
        </w:rPr>
      </w:pPr>
      <w:bookmarkStart w:id="38" w:name="_Hlk164171489"/>
      <w:r w:rsidRPr="00AE09B4">
        <w:rPr>
          <w:rFonts w:cstheme="minorHAnsi"/>
          <w:sz w:val="23"/>
          <w:szCs w:val="23"/>
        </w:rPr>
        <w:t>Encerrada</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análise</w:t>
      </w:r>
      <w:r w:rsidRPr="00AE09B4">
        <w:rPr>
          <w:rFonts w:cstheme="minorHAnsi"/>
          <w:spacing w:val="1"/>
          <w:sz w:val="23"/>
          <w:szCs w:val="23"/>
        </w:rPr>
        <w:t xml:space="preserve"> </w:t>
      </w:r>
      <w:r w:rsidRPr="00AE09B4">
        <w:rPr>
          <w:rFonts w:cstheme="minorHAnsi"/>
          <w:sz w:val="23"/>
          <w:szCs w:val="23"/>
        </w:rPr>
        <w:t>quanto</w:t>
      </w:r>
      <w:r w:rsidRPr="00AE09B4">
        <w:rPr>
          <w:rFonts w:cstheme="minorHAnsi"/>
          <w:spacing w:val="1"/>
          <w:sz w:val="23"/>
          <w:szCs w:val="23"/>
        </w:rPr>
        <w:t xml:space="preserve"> </w:t>
      </w:r>
      <w:r w:rsidRPr="00AE09B4">
        <w:rPr>
          <w:rFonts w:cstheme="minorHAnsi"/>
          <w:sz w:val="23"/>
          <w:szCs w:val="23"/>
        </w:rPr>
        <w:t>à</w:t>
      </w:r>
      <w:r w:rsidRPr="00AE09B4">
        <w:rPr>
          <w:rFonts w:cstheme="minorHAnsi"/>
          <w:spacing w:val="1"/>
          <w:sz w:val="23"/>
          <w:szCs w:val="23"/>
        </w:rPr>
        <w:t xml:space="preserve"> </w:t>
      </w:r>
      <w:r w:rsidRPr="00AE09B4">
        <w:rPr>
          <w:rFonts w:cstheme="minorHAnsi"/>
          <w:sz w:val="23"/>
          <w:szCs w:val="23"/>
        </w:rPr>
        <w:t>aceitação</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proposta,</w:t>
      </w:r>
      <w:r w:rsidRPr="00AE09B4">
        <w:rPr>
          <w:rFonts w:cstheme="minorHAnsi"/>
          <w:spacing w:val="1"/>
          <w:sz w:val="23"/>
          <w:szCs w:val="23"/>
        </w:rPr>
        <w:t xml:space="preserve"> </w:t>
      </w:r>
      <w:r w:rsidRPr="00AE09B4">
        <w:rPr>
          <w:rFonts w:cstheme="minorHAnsi"/>
          <w:sz w:val="23"/>
          <w:szCs w:val="23"/>
        </w:rPr>
        <w:t>o</w:t>
      </w:r>
      <w:r w:rsidRPr="00AE09B4">
        <w:rPr>
          <w:rFonts w:cstheme="minorHAnsi"/>
          <w:spacing w:val="1"/>
          <w:sz w:val="23"/>
          <w:szCs w:val="23"/>
        </w:rPr>
        <w:t xml:space="preserve"> </w:t>
      </w:r>
      <w:r w:rsidRPr="00AE09B4">
        <w:rPr>
          <w:rFonts w:cstheme="minorHAnsi"/>
          <w:sz w:val="23"/>
          <w:szCs w:val="23"/>
        </w:rPr>
        <w:t>pregoeiro</w:t>
      </w:r>
      <w:r w:rsidRPr="00AE09B4">
        <w:rPr>
          <w:rFonts w:cstheme="minorHAnsi"/>
          <w:spacing w:val="1"/>
          <w:sz w:val="23"/>
          <w:szCs w:val="23"/>
        </w:rPr>
        <w:t xml:space="preserve"> </w:t>
      </w:r>
      <w:r w:rsidRPr="00AE09B4">
        <w:rPr>
          <w:rFonts w:cstheme="minorHAnsi"/>
          <w:sz w:val="23"/>
          <w:szCs w:val="23"/>
        </w:rPr>
        <w:t>verificará</w:t>
      </w:r>
      <w:r w:rsidRPr="00AE09B4">
        <w:rPr>
          <w:rFonts w:cstheme="minorHAnsi"/>
          <w:spacing w:val="-4"/>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habilitação</w:t>
      </w:r>
      <w:r w:rsidRPr="00AE09B4">
        <w:rPr>
          <w:rFonts w:cstheme="minorHAnsi"/>
          <w:spacing w:val="-2"/>
          <w:sz w:val="23"/>
          <w:szCs w:val="23"/>
        </w:rPr>
        <w:t xml:space="preserve"> </w:t>
      </w:r>
      <w:r w:rsidRPr="00AE09B4">
        <w:rPr>
          <w:rFonts w:cstheme="minorHAnsi"/>
          <w:sz w:val="23"/>
          <w:szCs w:val="23"/>
        </w:rPr>
        <w:t>do</w:t>
      </w:r>
      <w:r w:rsidRPr="00AE09B4">
        <w:rPr>
          <w:rFonts w:cstheme="minorHAnsi"/>
          <w:spacing w:val="-2"/>
          <w:sz w:val="23"/>
          <w:szCs w:val="23"/>
        </w:rPr>
        <w:t xml:space="preserve"> </w:t>
      </w:r>
      <w:r w:rsidRPr="00AE09B4">
        <w:rPr>
          <w:rFonts w:cstheme="minorHAnsi"/>
          <w:sz w:val="23"/>
          <w:szCs w:val="23"/>
        </w:rPr>
        <w:t>licitante,</w:t>
      </w:r>
      <w:r w:rsidRPr="00AE09B4">
        <w:rPr>
          <w:rFonts w:cstheme="minorHAnsi"/>
          <w:spacing w:val="-3"/>
          <w:sz w:val="23"/>
          <w:szCs w:val="23"/>
        </w:rPr>
        <w:t xml:space="preserve"> </w:t>
      </w:r>
      <w:r w:rsidRPr="00AE09B4">
        <w:rPr>
          <w:rFonts w:cstheme="minorHAnsi"/>
          <w:sz w:val="23"/>
          <w:szCs w:val="23"/>
        </w:rPr>
        <w:t>observado</w:t>
      </w:r>
      <w:r w:rsidRPr="00AE09B4">
        <w:rPr>
          <w:rFonts w:cstheme="minorHAnsi"/>
          <w:spacing w:val="-2"/>
          <w:sz w:val="23"/>
          <w:szCs w:val="23"/>
        </w:rPr>
        <w:t xml:space="preserve"> </w:t>
      </w:r>
      <w:r w:rsidRPr="00AE09B4">
        <w:rPr>
          <w:rFonts w:cstheme="minorHAnsi"/>
          <w:sz w:val="23"/>
          <w:szCs w:val="23"/>
        </w:rPr>
        <w:t>o</w:t>
      </w:r>
      <w:r w:rsidRPr="00AE09B4">
        <w:rPr>
          <w:rFonts w:cstheme="minorHAnsi"/>
          <w:spacing w:val="-2"/>
          <w:sz w:val="23"/>
          <w:szCs w:val="23"/>
        </w:rPr>
        <w:t xml:space="preserve"> </w:t>
      </w:r>
      <w:r w:rsidRPr="00AE09B4">
        <w:rPr>
          <w:rFonts w:cstheme="minorHAnsi"/>
          <w:sz w:val="23"/>
          <w:szCs w:val="23"/>
        </w:rPr>
        <w:t>disposto</w:t>
      </w:r>
      <w:r w:rsidRPr="00AE09B4">
        <w:rPr>
          <w:rFonts w:cstheme="minorHAnsi"/>
          <w:spacing w:val="-2"/>
          <w:sz w:val="23"/>
          <w:szCs w:val="23"/>
        </w:rPr>
        <w:t xml:space="preserve"> </w:t>
      </w:r>
      <w:r w:rsidRPr="00AE09B4">
        <w:rPr>
          <w:rFonts w:cstheme="minorHAnsi"/>
          <w:sz w:val="23"/>
          <w:szCs w:val="23"/>
        </w:rPr>
        <w:t>neste</w:t>
      </w:r>
      <w:r w:rsidRPr="00AE09B4">
        <w:rPr>
          <w:rFonts w:cstheme="minorHAnsi"/>
          <w:spacing w:val="-3"/>
          <w:sz w:val="23"/>
          <w:szCs w:val="23"/>
        </w:rPr>
        <w:t xml:space="preserve"> </w:t>
      </w:r>
      <w:r w:rsidRPr="00AE09B4">
        <w:rPr>
          <w:rFonts w:cstheme="minorHAnsi"/>
          <w:sz w:val="23"/>
          <w:szCs w:val="23"/>
        </w:rPr>
        <w:t>Edital</w:t>
      </w:r>
      <w:bookmarkEnd w:id="38"/>
      <w:r w:rsidRPr="00AE09B4">
        <w:rPr>
          <w:rFonts w:cstheme="minorHAnsi"/>
          <w:sz w:val="23"/>
          <w:szCs w:val="23"/>
        </w:rPr>
        <w:t>.</w:t>
      </w:r>
    </w:p>
    <w:p w14:paraId="3AAC5828" w14:textId="77777777" w:rsidR="00593EA7" w:rsidRPr="00AE09B4" w:rsidRDefault="00593EA7" w:rsidP="003844DA">
      <w:pPr>
        <w:pStyle w:val="Ttulo1"/>
        <w:numPr>
          <w:ilvl w:val="0"/>
          <w:numId w:val="35"/>
        </w:numPr>
        <w:tabs>
          <w:tab w:val="clear" w:pos="0"/>
          <w:tab w:val="left" w:pos="284"/>
        </w:tabs>
        <w:spacing w:before="241"/>
        <w:ind w:left="0" w:firstLine="0"/>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DA</w:t>
      </w:r>
      <w:r w:rsidRPr="00AE09B4">
        <w:rPr>
          <w:rFonts w:asciiTheme="minorHAnsi" w:hAnsiTheme="minorHAnsi" w:cstheme="minorHAnsi"/>
          <w:color w:val="auto"/>
          <w:spacing w:val="-4"/>
          <w:sz w:val="23"/>
          <w:szCs w:val="23"/>
        </w:rPr>
        <w:t xml:space="preserve"> </w:t>
      </w:r>
      <w:r w:rsidRPr="00AE09B4">
        <w:rPr>
          <w:rFonts w:asciiTheme="minorHAnsi" w:hAnsiTheme="minorHAnsi" w:cstheme="minorHAnsi"/>
          <w:color w:val="auto"/>
          <w:sz w:val="23"/>
          <w:szCs w:val="23"/>
        </w:rPr>
        <w:t>HABILITAÇÃO</w:t>
      </w:r>
    </w:p>
    <w:p w14:paraId="00BED82B" w14:textId="77777777" w:rsidR="00593EA7" w:rsidRPr="00AE09B4" w:rsidRDefault="00593EA7" w:rsidP="003844DA">
      <w:pPr>
        <w:pStyle w:val="PargrafodaLista"/>
        <w:widowControl w:val="0"/>
        <w:numPr>
          <w:ilvl w:val="1"/>
          <w:numId w:val="35"/>
        </w:numPr>
        <w:tabs>
          <w:tab w:val="left" w:pos="426"/>
        </w:tabs>
        <w:suppressAutoHyphens/>
        <w:spacing w:before="231" w:after="0" w:line="240" w:lineRule="auto"/>
        <w:ind w:left="0" w:firstLine="0"/>
        <w:contextualSpacing w:val="0"/>
        <w:jc w:val="both"/>
        <w:rPr>
          <w:rFonts w:cstheme="minorHAnsi"/>
          <w:b/>
          <w:sz w:val="23"/>
          <w:szCs w:val="23"/>
        </w:rPr>
      </w:pPr>
      <w:r w:rsidRPr="00AE09B4">
        <w:rPr>
          <w:rFonts w:cstheme="minorHAnsi"/>
          <w:sz w:val="23"/>
          <w:szCs w:val="23"/>
        </w:rPr>
        <w:t>Os</w:t>
      </w:r>
      <w:r w:rsidRPr="00AE09B4">
        <w:rPr>
          <w:rFonts w:cstheme="minorHAnsi"/>
          <w:spacing w:val="-8"/>
          <w:sz w:val="23"/>
          <w:szCs w:val="23"/>
        </w:rPr>
        <w:t xml:space="preserve"> </w:t>
      </w:r>
      <w:r w:rsidRPr="00AE09B4">
        <w:rPr>
          <w:rFonts w:cstheme="minorHAnsi"/>
          <w:sz w:val="23"/>
          <w:szCs w:val="23"/>
        </w:rPr>
        <w:t>documentos</w:t>
      </w:r>
      <w:r w:rsidRPr="00AE09B4">
        <w:rPr>
          <w:rFonts w:cstheme="minorHAnsi"/>
          <w:spacing w:val="-7"/>
          <w:sz w:val="23"/>
          <w:szCs w:val="23"/>
        </w:rPr>
        <w:t xml:space="preserve"> </w:t>
      </w:r>
      <w:r w:rsidRPr="00AE09B4">
        <w:rPr>
          <w:rFonts w:cstheme="minorHAnsi"/>
          <w:sz w:val="23"/>
          <w:szCs w:val="23"/>
        </w:rPr>
        <w:t>relativos</w:t>
      </w:r>
      <w:r w:rsidRPr="00AE09B4">
        <w:rPr>
          <w:rFonts w:cstheme="minorHAnsi"/>
          <w:spacing w:val="-6"/>
          <w:sz w:val="23"/>
          <w:szCs w:val="23"/>
        </w:rPr>
        <w:t xml:space="preserve"> </w:t>
      </w:r>
      <w:r w:rsidRPr="00AE09B4">
        <w:rPr>
          <w:rFonts w:cstheme="minorHAnsi"/>
          <w:sz w:val="23"/>
          <w:szCs w:val="23"/>
        </w:rPr>
        <w:t>à</w:t>
      </w:r>
      <w:r w:rsidRPr="00AE09B4">
        <w:rPr>
          <w:rFonts w:cstheme="minorHAnsi"/>
          <w:spacing w:val="-10"/>
          <w:sz w:val="23"/>
          <w:szCs w:val="23"/>
        </w:rPr>
        <w:t xml:space="preserve"> </w:t>
      </w:r>
      <w:r w:rsidRPr="00AE09B4">
        <w:rPr>
          <w:rFonts w:cstheme="minorHAnsi"/>
          <w:sz w:val="23"/>
          <w:szCs w:val="23"/>
        </w:rPr>
        <w:t>habilitação,</w:t>
      </w:r>
      <w:r w:rsidRPr="00AE09B4">
        <w:rPr>
          <w:rFonts w:cstheme="minorHAnsi"/>
          <w:spacing w:val="-9"/>
          <w:sz w:val="23"/>
          <w:szCs w:val="23"/>
        </w:rPr>
        <w:t xml:space="preserve"> </w:t>
      </w:r>
      <w:r w:rsidRPr="00AE09B4">
        <w:rPr>
          <w:rFonts w:cstheme="minorHAnsi"/>
          <w:sz w:val="23"/>
          <w:szCs w:val="23"/>
        </w:rPr>
        <w:t>indicados</w:t>
      </w:r>
      <w:r w:rsidRPr="00AE09B4">
        <w:rPr>
          <w:rFonts w:cstheme="minorHAnsi"/>
          <w:spacing w:val="-7"/>
          <w:sz w:val="23"/>
          <w:szCs w:val="23"/>
        </w:rPr>
        <w:t xml:space="preserve"> </w:t>
      </w:r>
      <w:r w:rsidRPr="00AE09B4">
        <w:rPr>
          <w:rFonts w:cstheme="minorHAnsi"/>
          <w:sz w:val="23"/>
          <w:szCs w:val="23"/>
        </w:rPr>
        <w:t>nos</w:t>
      </w:r>
      <w:r w:rsidRPr="00AE09B4">
        <w:rPr>
          <w:rFonts w:cstheme="minorHAnsi"/>
          <w:spacing w:val="-7"/>
          <w:sz w:val="23"/>
          <w:szCs w:val="23"/>
        </w:rPr>
        <w:t xml:space="preserve"> </w:t>
      </w:r>
      <w:r w:rsidRPr="00AE09B4">
        <w:rPr>
          <w:rFonts w:cstheme="minorHAnsi"/>
          <w:sz w:val="23"/>
          <w:szCs w:val="23"/>
        </w:rPr>
        <w:t>subitens</w:t>
      </w:r>
      <w:r w:rsidRPr="00AE09B4">
        <w:rPr>
          <w:rFonts w:cstheme="minorHAnsi"/>
          <w:spacing w:val="-3"/>
          <w:sz w:val="23"/>
          <w:szCs w:val="23"/>
        </w:rPr>
        <w:t xml:space="preserve"> </w:t>
      </w:r>
      <w:r w:rsidRPr="00AE09B4">
        <w:rPr>
          <w:rFonts w:cstheme="minorHAnsi"/>
          <w:b/>
          <w:sz w:val="23"/>
          <w:szCs w:val="23"/>
        </w:rPr>
        <w:t>8.1.1</w:t>
      </w:r>
      <w:r w:rsidRPr="00AE09B4">
        <w:rPr>
          <w:rFonts w:cstheme="minorHAnsi"/>
          <w:b/>
          <w:spacing w:val="-6"/>
          <w:sz w:val="23"/>
          <w:szCs w:val="23"/>
        </w:rPr>
        <w:t xml:space="preserve"> </w:t>
      </w:r>
      <w:r w:rsidRPr="00AE09B4">
        <w:rPr>
          <w:rFonts w:cstheme="minorHAnsi"/>
          <w:b/>
          <w:sz w:val="23"/>
          <w:szCs w:val="23"/>
        </w:rPr>
        <w:t xml:space="preserve">a </w:t>
      </w:r>
      <w:r w:rsidRPr="00AE09B4">
        <w:rPr>
          <w:rFonts w:cstheme="minorHAnsi"/>
          <w:b/>
          <w:spacing w:val="-1"/>
          <w:sz w:val="23"/>
          <w:szCs w:val="23"/>
        </w:rPr>
        <w:t>8.1.5</w:t>
      </w:r>
      <w:r w:rsidRPr="00AE09B4">
        <w:rPr>
          <w:rFonts w:cstheme="minorHAnsi"/>
          <w:b/>
          <w:spacing w:val="-6"/>
          <w:sz w:val="23"/>
          <w:szCs w:val="23"/>
        </w:rPr>
        <w:t xml:space="preserve"> </w:t>
      </w:r>
      <w:r w:rsidRPr="00AE09B4">
        <w:rPr>
          <w:rFonts w:cstheme="minorHAnsi"/>
          <w:spacing w:val="-1"/>
          <w:sz w:val="23"/>
          <w:szCs w:val="23"/>
        </w:rPr>
        <w:t>deverão</w:t>
      </w:r>
      <w:r w:rsidRPr="00AE09B4">
        <w:rPr>
          <w:rFonts w:cstheme="minorHAnsi"/>
          <w:spacing w:val="-8"/>
          <w:sz w:val="23"/>
          <w:szCs w:val="23"/>
        </w:rPr>
        <w:t xml:space="preserve"> </w:t>
      </w:r>
      <w:r w:rsidRPr="00AE09B4">
        <w:rPr>
          <w:rFonts w:cstheme="minorHAnsi"/>
          <w:spacing w:val="-1"/>
          <w:sz w:val="23"/>
          <w:szCs w:val="23"/>
        </w:rPr>
        <w:t>ser</w:t>
      </w:r>
      <w:r w:rsidRPr="00AE09B4">
        <w:rPr>
          <w:rFonts w:cstheme="minorHAnsi"/>
          <w:spacing w:val="-6"/>
          <w:sz w:val="23"/>
          <w:szCs w:val="23"/>
        </w:rPr>
        <w:t xml:space="preserve"> </w:t>
      </w:r>
      <w:r w:rsidRPr="00AE09B4">
        <w:rPr>
          <w:rFonts w:cstheme="minorHAnsi"/>
          <w:spacing w:val="-1"/>
          <w:sz w:val="23"/>
          <w:szCs w:val="23"/>
        </w:rPr>
        <w:t>encaminhados</w:t>
      </w:r>
      <w:r w:rsidRPr="00AE09B4">
        <w:rPr>
          <w:rFonts w:cstheme="minorHAnsi"/>
          <w:spacing w:val="-7"/>
          <w:sz w:val="23"/>
          <w:szCs w:val="23"/>
        </w:rPr>
        <w:t xml:space="preserve"> </w:t>
      </w:r>
      <w:r w:rsidRPr="00AE09B4">
        <w:rPr>
          <w:rFonts w:cstheme="minorHAnsi"/>
          <w:spacing w:val="-1"/>
          <w:sz w:val="23"/>
          <w:szCs w:val="23"/>
        </w:rPr>
        <w:t>exclusivamente</w:t>
      </w:r>
      <w:r w:rsidRPr="00AE09B4">
        <w:rPr>
          <w:rFonts w:cstheme="minorHAnsi"/>
          <w:spacing w:val="-5"/>
          <w:sz w:val="23"/>
          <w:szCs w:val="23"/>
        </w:rPr>
        <w:t xml:space="preserve"> </w:t>
      </w:r>
      <w:r w:rsidRPr="00AE09B4">
        <w:rPr>
          <w:rFonts w:cstheme="minorHAnsi"/>
          <w:sz w:val="23"/>
          <w:szCs w:val="23"/>
        </w:rPr>
        <w:t>conforme</w:t>
      </w:r>
      <w:r w:rsidRPr="00AE09B4">
        <w:rPr>
          <w:rFonts w:cstheme="minorHAnsi"/>
          <w:spacing w:val="-13"/>
          <w:sz w:val="23"/>
          <w:szCs w:val="23"/>
        </w:rPr>
        <w:t xml:space="preserve"> </w:t>
      </w:r>
      <w:r w:rsidRPr="00AE09B4">
        <w:rPr>
          <w:rFonts w:cstheme="minorHAnsi"/>
          <w:sz w:val="23"/>
          <w:szCs w:val="23"/>
        </w:rPr>
        <w:t>o</w:t>
      </w:r>
      <w:r w:rsidRPr="00AE09B4">
        <w:rPr>
          <w:rFonts w:cstheme="minorHAnsi"/>
          <w:spacing w:val="-7"/>
          <w:sz w:val="23"/>
          <w:szCs w:val="23"/>
        </w:rPr>
        <w:t xml:space="preserve"> </w:t>
      </w:r>
      <w:r w:rsidRPr="00AE09B4">
        <w:rPr>
          <w:rFonts w:cstheme="minorHAnsi"/>
          <w:sz w:val="23"/>
          <w:szCs w:val="23"/>
        </w:rPr>
        <w:t>item</w:t>
      </w:r>
      <w:r w:rsidRPr="00AE09B4">
        <w:rPr>
          <w:rFonts w:cstheme="minorHAnsi"/>
          <w:spacing w:val="-11"/>
          <w:sz w:val="23"/>
          <w:szCs w:val="23"/>
        </w:rPr>
        <w:t xml:space="preserve"> </w:t>
      </w:r>
      <w:r w:rsidRPr="00AE09B4">
        <w:rPr>
          <w:rFonts w:cstheme="minorHAnsi"/>
          <w:b/>
          <w:bCs/>
          <w:spacing w:val="-11"/>
          <w:sz w:val="23"/>
          <w:szCs w:val="23"/>
        </w:rPr>
        <w:t>4</w:t>
      </w:r>
      <w:r w:rsidRPr="00AE09B4">
        <w:rPr>
          <w:rFonts w:cstheme="minorHAnsi"/>
          <w:b/>
          <w:sz w:val="23"/>
          <w:szCs w:val="23"/>
        </w:rPr>
        <w:t>.1</w:t>
      </w:r>
      <w:r w:rsidRPr="00AE09B4">
        <w:rPr>
          <w:rFonts w:cstheme="minorHAnsi"/>
          <w:b/>
          <w:spacing w:val="-50"/>
          <w:sz w:val="23"/>
          <w:szCs w:val="23"/>
        </w:rPr>
        <w:t xml:space="preserve"> </w:t>
      </w:r>
      <w:r w:rsidRPr="00AE09B4">
        <w:rPr>
          <w:rFonts w:cstheme="minorHAnsi"/>
          <w:sz w:val="23"/>
          <w:szCs w:val="23"/>
        </w:rPr>
        <w:t>deste</w:t>
      </w:r>
      <w:r w:rsidRPr="00AE09B4">
        <w:rPr>
          <w:rFonts w:cstheme="minorHAnsi"/>
          <w:spacing w:val="-7"/>
          <w:sz w:val="23"/>
          <w:szCs w:val="23"/>
        </w:rPr>
        <w:t xml:space="preserve"> </w:t>
      </w:r>
      <w:r w:rsidRPr="00AE09B4">
        <w:rPr>
          <w:rFonts w:cstheme="minorHAnsi"/>
          <w:sz w:val="23"/>
          <w:szCs w:val="23"/>
        </w:rPr>
        <w:t>edital</w:t>
      </w:r>
      <w:r w:rsidRPr="00AE09B4">
        <w:rPr>
          <w:rFonts w:cstheme="minorHAnsi"/>
          <w:spacing w:val="-7"/>
          <w:sz w:val="23"/>
          <w:szCs w:val="23"/>
        </w:rPr>
        <w:t xml:space="preserve">. </w:t>
      </w:r>
    </w:p>
    <w:p w14:paraId="347790BC" w14:textId="77777777" w:rsidR="00593EA7" w:rsidRPr="00AE09B4" w:rsidRDefault="00593EA7" w:rsidP="003844DA">
      <w:pPr>
        <w:pStyle w:val="Corpodetexto"/>
        <w:spacing w:before="4"/>
        <w:jc w:val="both"/>
        <w:rPr>
          <w:rFonts w:asciiTheme="minorHAnsi" w:hAnsiTheme="minorHAnsi" w:cstheme="minorHAnsi"/>
          <w:sz w:val="23"/>
          <w:szCs w:val="23"/>
        </w:rPr>
      </w:pPr>
    </w:p>
    <w:p w14:paraId="69F84F17" w14:textId="77777777" w:rsidR="00593EA7" w:rsidRPr="00AE09B4" w:rsidRDefault="00593EA7" w:rsidP="003844DA">
      <w:pPr>
        <w:pStyle w:val="Ttulo1"/>
        <w:numPr>
          <w:ilvl w:val="2"/>
          <w:numId w:val="38"/>
        </w:numPr>
        <w:tabs>
          <w:tab w:val="left" w:pos="426"/>
        </w:tabs>
        <w:spacing w:before="1"/>
        <w:ind w:left="0" w:firstLine="0"/>
        <w:jc w:val="both"/>
        <w:rPr>
          <w:rFonts w:asciiTheme="minorHAnsi" w:hAnsiTheme="minorHAnsi" w:cstheme="minorHAnsi"/>
          <w:color w:val="auto"/>
          <w:sz w:val="23"/>
          <w:szCs w:val="23"/>
        </w:rPr>
      </w:pPr>
      <w:bookmarkStart w:id="39" w:name="_Hlk164171554"/>
      <w:r w:rsidRPr="00AE09B4">
        <w:rPr>
          <w:rFonts w:asciiTheme="minorHAnsi" w:hAnsiTheme="minorHAnsi" w:cstheme="minorHAnsi"/>
          <w:color w:val="auto"/>
          <w:sz w:val="23"/>
          <w:szCs w:val="23"/>
        </w:rPr>
        <w:t>Habilitação</w:t>
      </w:r>
      <w:r w:rsidRPr="00AE09B4">
        <w:rPr>
          <w:rFonts w:asciiTheme="minorHAnsi" w:hAnsiTheme="minorHAnsi" w:cstheme="minorHAnsi"/>
          <w:color w:val="auto"/>
          <w:spacing w:val="-6"/>
          <w:sz w:val="23"/>
          <w:szCs w:val="23"/>
        </w:rPr>
        <w:t xml:space="preserve"> </w:t>
      </w:r>
      <w:r w:rsidRPr="00AE09B4">
        <w:rPr>
          <w:rFonts w:asciiTheme="minorHAnsi" w:hAnsiTheme="minorHAnsi" w:cstheme="minorHAnsi"/>
          <w:color w:val="auto"/>
          <w:sz w:val="23"/>
          <w:szCs w:val="23"/>
        </w:rPr>
        <w:t>jurídica</w:t>
      </w:r>
      <w:bookmarkEnd w:id="39"/>
      <w:r w:rsidRPr="00AE09B4">
        <w:rPr>
          <w:rFonts w:asciiTheme="minorHAnsi" w:hAnsiTheme="minorHAnsi" w:cstheme="minorHAnsi"/>
          <w:color w:val="auto"/>
          <w:sz w:val="23"/>
          <w:szCs w:val="23"/>
        </w:rPr>
        <w:t>:</w:t>
      </w:r>
    </w:p>
    <w:p w14:paraId="75FF260B" w14:textId="77777777" w:rsidR="00593EA7" w:rsidRPr="00AE09B4" w:rsidRDefault="00593EA7" w:rsidP="003844DA">
      <w:pPr>
        <w:pStyle w:val="PargrafodaLista"/>
        <w:widowControl w:val="0"/>
        <w:numPr>
          <w:ilvl w:val="3"/>
          <w:numId w:val="37"/>
        </w:numPr>
        <w:tabs>
          <w:tab w:val="left" w:pos="1418"/>
        </w:tabs>
        <w:suppressAutoHyphens/>
        <w:spacing w:before="162" w:after="0" w:line="264" w:lineRule="auto"/>
        <w:ind w:left="567" w:hanging="283"/>
        <w:contextualSpacing w:val="0"/>
        <w:jc w:val="both"/>
        <w:rPr>
          <w:rFonts w:cstheme="minorHAnsi"/>
          <w:sz w:val="23"/>
          <w:szCs w:val="23"/>
        </w:rPr>
      </w:pPr>
      <w:bookmarkStart w:id="40" w:name="_Hlk164168540"/>
      <w:bookmarkStart w:id="41" w:name="_Hlk164171636"/>
      <w:r w:rsidRPr="00AE09B4">
        <w:rPr>
          <w:rFonts w:cstheme="minorHAnsi"/>
          <w:sz w:val="23"/>
          <w:szCs w:val="23"/>
        </w:rPr>
        <w:t>No caso de empresário individual: inscrição no Registro Público de</w:t>
      </w:r>
      <w:r w:rsidRPr="00AE09B4">
        <w:rPr>
          <w:rFonts w:cstheme="minorHAnsi"/>
          <w:spacing w:val="1"/>
          <w:sz w:val="23"/>
          <w:szCs w:val="23"/>
        </w:rPr>
        <w:t xml:space="preserve"> </w:t>
      </w:r>
      <w:r w:rsidRPr="00AE09B4">
        <w:rPr>
          <w:rFonts w:cstheme="minorHAnsi"/>
          <w:sz w:val="23"/>
          <w:szCs w:val="23"/>
        </w:rPr>
        <w:t>Empresas</w:t>
      </w:r>
      <w:r w:rsidRPr="00AE09B4">
        <w:rPr>
          <w:rFonts w:cstheme="minorHAnsi"/>
          <w:spacing w:val="-2"/>
          <w:sz w:val="23"/>
          <w:szCs w:val="23"/>
        </w:rPr>
        <w:t xml:space="preserve"> </w:t>
      </w:r>
      <w:r w:rsidRPr="00AE09B4">
        <w:rPr>
          <w:rFonts w:cstheme="minorHAnsi"/>
          <w:sz w:val="23"/>
          <w:szCs w:val="23"/>
        </w:rPr>
        <w:t>Mercantis,</w:t>
      </w:r>
      <w:r w:rsidRPr="00AE09B4">
        <w:rPr>
          <w:rFonts w:cstheme="minorHAnsi"/>
          <w:spacing w:val="-3"/>
          <w:sz w:val="23"/>
          <w:szCs w:val="23"/>
        </w:rPr>
        <w:t xml:space="preserve"> </w:t>
      </w:r>
      <w:r w:rsidRPr="00AE09B4">
        <w:rPr>
          <w:rFonts w:cstheme="minorHAnsi"/>
          <w:sz w:val="23"/>
          <w:szCs w:val="23"/>
        </w:rPr>
        <w:t>a</w:t>
      </w:r>
      <w:r w:rsidRPr="00AE09B4">
        <w:rPr>
          <w:rFonts w:cstheme="minorHAnsi"/>
          <w:spacing w:val="-4"/>
          <w:sz w:val="23"/>
          <w:szCs w:val="23"/>
        </w:rPr>
        <w:t xml:space="preserve"> </w:t>
      </w:r>
      <w:r w:rsidRPr="00AE09B4">
        <w:rPr>
          <w:rFonts w:cstheme="minorHAnsi"/>
          <w:sz w:val="23"/>
          <w:szCs w:val="23"/>
        </w:rPr>
        <w:t>cargo</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4"/>
          <w:sz w:val="23"/>
          <w:szCs w:val="23"/>
        </w:rPr>
        <w:t xml:space="preserve"> </w:t>
      </w:r>
      <w:r w:rsidRPr="00AE09B4">
        <w:rPr>
          <w:rFonts w:cstheme="minorHAnsi"/>
          <w:sz w:val="23"/>
          <w:szCs w:val="23"/>
        </w:rPr>
        <w:t>Junta</w:t>
      </w:r>
      <w:r w:rsidRPr="00AE09B4">
        <w:rPr>
          <w:rFonts w:cstheme="minorHAnsi"/>
          <w:spacing w:val="-4"/>
          <w:sz w:val="23"/>
          <w:szCs w:val="23"/>
        </w:rPr>
        <w:t xml:space="preserve"> </w:t>
      </w:r>
      <w:r w:rsidRPr="00AE09B4">
        <w:rPr>
          <w:rFonts w:cstheme="minorHAnsi"/>
          <w:sz w:val="23"/>
          <w:szCs w:val="23"/>
        </w:rPr>
        <w:t>Comercial</w:t>
      </w:r>
      <w:r w:rsidRPr="00AE09B4">
        <w:rPr>
          <w:rFonts w:cstheme="minorHAnsi"/>
          <w:spacing w:val="-3"/>
          <w:sz w:val="23"/>
          <w:szCs w:val="23"/>
        </w:rPr>
        <w:t xml:space="preserve"> </w:t>
      </w:r>
      <w:r w:rsidRPr="00AE09B4">
        <w:rPr>
          <w:rFonts w:cstheme="minorHAnsi"/>
          <w:sz w:val="23"/>
          <w:szCs w:val="23"/>
        </w:rPr>
        <w:t>da respectiva</w:t>
      </w:r>
      <w:r w:rsidRPr="00AE09B4">
        <w:rPr>
          <w:rFonts w:cstheme="minorHAnsi"/>
          <w:spacing w:val="-4"/>
          <w:sz w:val="23"/>
          <w:szCs w:val="23"/>
        </w:rPr>
        <w:t xml:space="preserve"> </w:t>
      </w:r>
      <w:r w:rsidRPr="00AE09B4">
        <w:rPr>
          <w:rFonts w:cstheme="minorHAnsi"/>
          <w:sz w:val="23"/>
          <w:szCs w:val="23"/>
        </w:rPr>
        <w:t>sede</w:t>
      </w:r>
      <w:bookmarkEnd w:id="40"/>
      <w:r w:rsidRPr="00AE09B4">
        <w:rPr>
          <w:rFonts w:cstheme="minorHAnsi"/>
          <w:sz w:val="23"/>
          <w:szCs w:val="23"/>
        </w:rPr>
        <w:t>;</w:t>
      </w:r>
    </w:p>
    <w:p w14:paraId="58635FBE" w14:textId="77777777" w:rsidR="00593EA7" w:rsidRPr="00AE09B4" w:rsidRDefault="00593EA7" w:rsidP="003844DA">
      <w:pPr>
        <w:pStyle w:val="PargrafodaLista"/>
        <w:widowControl w:val="0"/>
        <w:numPr>
          <w:ilvl w:val="3"/>
          <w:numId w:val="37"/>
        </w:numPr>
        <w:tabs>
          <w:tab w:val="left" w:pos="1418"/>
        </w:tabs>
        <w:suppressAutoHyphens/>
        <w:spacing w:before="131" w:after="0" w:line="271" w:lineRule="auto"/>
        <w:ind w:left="567" w:hanging="283"/>
        <w:contextualSpacing w:val="0"/>
        <w:jc w:val="both"/>
        <w:rPr>
          <w:rFonts w:cstheme="minorHAnsi"/>
          <w:sz w:val="23"/>
          <w:szCs w:val="23"/>
        </w:rPr>
      </w:pPr>
      <w:bookmarkStart w:id="42" w:name="_Hlk164168558"/>
      <w:r w:rsidRPr="00AE09B4">
        <w:rPr>
          <w:rFonts w:cstheme="minorHAnsi"/>
          <w:sz w:val="23"/>
          <w:szCs w:val="23"/>
        </w:rPr>
        <w:t xml:space="preserve">Em </w:t>
      </w:r>
      <w:bookmarkStart w:id="43" w:name="_Hlk164168589"/>
      <w:r w:rsidRPr="00AE09B4">
        <w:rPr>
          <w:rFonts w:cstheme="minorHAnsi"/>
          <w:sz w:val="23"/>
          <w:szCs w:val="23"/>
        </w:rPr>
        <w:t>se tratando de microempreendedor individual – MEI: Certificado</w:t>
      </w:r>
      <w:r w:rsidRPr="00AE09B4">
        <w:rPr>
          <w:rFonts w:cstheme="minorHAnsi"/>
          <w:spacing w:val="1"/>
          <w:sz w:val="23"/>
          <w:szCs w:val="23"/>
        </w:rPr>
        <w:t xml:space="preserve"> </w:t>
      </w:r>
      <w:r w:rsidRPr="00AE09B4">
        <w:rPr>
          <w:rFonts w:cstheme="minorHAnsi"/>
          <w:sz w:val="23"/>
          <w:szCs w:val="23"/>
        </w:rPr>
        <w:t>da Condição de Microempreendedor Individual - CCMEI, cuja aceitação</w:t>
      </w:r>
      <w:r w:rsidRPr="00AE09B4">
        <w:rPr>
          <w:rFonts w:cstheme="minorHAnsi"/>
          <w:spacing w:val="1"/>
          <w:sz w:val="23"/>
          <w:szCs w:val="23"/>
        </w:rPr>
        <w:t xml:space="preserve"> </w:t>
      </w:r>
      <w:r w:rsidRPr="00AE09B4">
        <w:rPr>
          <w:rFonts w:cstheme="minorHAnsi"/>
          <w:sz w:val="23"/>
          <w:szCs w:val="23"/>
        </w:rPr>
        <w:t>ficará</w:t>
      </w:r>
      <w:r w:rsidRPr="00AE09B4">
        <w:rPr>
          <w:rFonts w:cstheme="minorHAnsi"/>
          <w:spacing w:val="1"/>
          <w:sz w:val="23"/>
          <w:szCs w:val="23"/>
        </w:rPr>
        <w:t xml:space="preserve"> </w:t>
      </w:r>
      <w:r w:rsidRPr="00AE09B4">
        <w:rPr>
          <w:rFonts w:cstheme="minorHAnsi"/>
          <w:sz w:val="23"/>
          <w:szCs w:val="23"/>
        </w:rPr>
        <w:t>condicionada</w:t>
      </w:r>
      <w:r w:rsidRPr="00AE09B4">
        <w:rPr>
          <w:rFonts w:cstheme="minorHAnsi"/>
          <w:spacing w:val="1"/>
          <w:sz w:val="23"/>
          <w:szCs w:val="23"/>
        </w:rPr>
        <w:t xml:space="preserve"> </w:t>
      </w:r>
      <w:r w:rsidRPr="00AE09B4">
        <w:rPr>
          <w:rFonts w:cstheme="minorHAnsi"/>
          <w:sz w:val="23"/>
          <w:szCs w:val="23"/>
        </w:rPr>
        <w:t>à</w:t>
      </w:r>
      <w:r w:rsidRPr="00AE09B4">
        <w:rPr>
          <w:rFonts w:cstheme="minorHAnsi"/>
          <w:spacing w:val="1"/>
          <w:sz w:val="23"/>
          <w:szCs w:val="23"/>
        </w:rPr>
        <w:t xml:space="preserve"> </w:t>
      </w:r>
      <w:r w:rsidRPr="00AE09B4">
        <w:rPr>
          <w:rFonts w:cstheme="minorHAnsi"/>
          <w:sz w:val="23"/>
          <w:szCs w:val="23"/>
        </w:rPr>
        <w:t>verificação</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autenticidade</w:t>
      </w:r>
      <w:r w:rsidRPr="00AE09B4">
        <w:rPr>
          <w:rFonts w:cstheme="minorHAnsi"/>
          <w:spacing w:val="1"/>
          <w:sz w:val="23"/>
          <w:szCs w:val="23"/>
        </w:rPr>
        <w:t xml:space="preserve"> </w:t>
      </w:r>
      <w:r w:rsidRPr="00AE09B4">
        <w:rPr>
          <w:rFonts w:cstheme="minorHAnsi"/>
          <w:sz w:val="23"/>
          <w:szCs w:val="23"/>
        </w:rPr>
        <w:t>no</w:t>
      </w:r>
      <w:r w:rsidRPr="00AE09B4">
        <w:rPr>
          <w:rFonts w:cstheme="minorHAnsi"/>
          <w:spacing w:val="1"/>
          <w:sz w:val="23"/>
          <w:szCs w:val="23"/>
        </w:rPr>
        <w:t xml:space="preserve"> </w:t>
      </w:r>
      <w:r w:rsidRPr="00AE09B4">
        <w:rPr>
          <w:rFonts w:cstheme="minorHAnsi"/>
          <w:sz w:val="23"/>
          <w:szCs w:val="23"/>
        </w:rPr>
        <w:t>sítio</w:t>
      </w:r>
      <w:r w:rsidRPr="00AE09B4">
        <w:rPr>
          <w:rFonts w:cstheme="minorHAnsi"/>
          <w:spacing w:val="1"/>
          <w:sz w:val="23"/>
          <w:szCs w:val="23"/>
        </w:rPr>
        <w:t xml:space="preserve"> </w:t>
      </w:r>
      <w:r w:rsidRPr="00AE09B4">
        <w:rPr>
          <w:rFonts w:cstheme="minorHAnsi"/>
          <w:sz w:val="23"/>
          <w:szCs w:val="23"/>
        </w:rPr>
        <w:t>www.portaldoempreendedor.gov.br</w:t>
      </w:r>
      <w:bookmarkEnd w:id="43"/>
      <w:r w:rsidRPr="00AE09B4">
        <w:rPr>
          <w:rFonts w:cstheme="minorHAnsi"/>
          <w:sz w:val="23"/>
          <w:szCs w:val="23"/>
        </w:rPr>
        <w:t>;</w:t>
      </w:r>
    </w:p>
    <w:p w14:paraId="775CDDA7" w14:textId="77777777" w:rsidR="00593EA7" w:rsidRPr="00AE09B4" w:rsidRDefault="00593EA7" w:rsidP="003844DA">
      <w:pPr>
        <w:pStyle w:val="PargrafodaLista"/>
        <w:widowControl w:val="0"/>
        <w:numPr>
          <w:ilvl w:val="3"/>
          <w:numId w:val="37"/>
        </w:numPr>
        <w:tabs>
          <w:tab w:val="left" w:pos="1418"/>
        </w:tabs>
        <w:suppressAutoHyphens/>
        <w:spacing w:before="120" w:after="0" w:line="271" w:lineRule="auto"/>
        <w:ind w:left="567" w:hanging="283"/>
        <w:contextualSpacing w:val="0"/>
        <w:jc w:val="both"/>
        <w:rPr>
          <w:rFonts w:cstheme="minorHAnsi"/>
          <w:sz w:val="23"/>
          <w:szCs w:val="23"/>
        </w:rPr>
      </w:pPr>
      <w:bookmarkStart w:id="44" w:name="_Hlk164168613"/>
      <w:bookmarkEnd w:id="42"/>
      <w:r w:rsidRPr="00AE09B4">
        <w:rPr>
          <w:rFonts w:cstheme="minorHAnsi"/>
          <w:sz w:val="23"/>
          <w:szCs w:val="23"/>
        </w:rPr>
        <w:lastRenderedPageBreak/>
        <w:t>No</w:t>
      </w:r>
      <w:r w:rsidRPr="00AE09B4">
        <w:rPr>
          <w:rFonts w:cstheme="minorHAnsi"/>
          <w:spacing w:val="1"/>
          <w:sz w:val="23"/>
          <w:szCs w:val="23"/>
        </w:rPr>
        <w:t xml:space="preserve"> </w:t>
      </w:r>
      <w:r w:rsidRPr="00AE09B4">
        <w:rPr>
          <w:rFonts w:cstheme="minorHAnsi"/>
          <w:sz w:val="23"/>
          <w:szCs w:val="23"/>
        </w:rPr>
        <w:t>caso</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sociedade</w:t>
      </w:r>
      <w:r w:rsidRPr="00AE09B4">
        <w:rPr>
          <w:rFonts w:cstheme="minorHAnsi"/>
          <w:spacing w:val="1"/>
          <w:sz w:val="23"/>
          <w:szCs w:val="23"/>
        </w:rPr>
        <w:t xml:space="preserve"> </w:t>
      </w:r>
      <w:r w:rsidRPr="00AE09B4">
        <w:rPr>
          <w:rFonts w:cstheme="minorHAnsi"/>
          <w:sz w:val="23"/>
          <w:szCs w:val="23"/>
        </w:rPr>
        <w:t>empresária</w:t>
      </w:r>
      <w:r w:rsidRPr="00AE09B4">
        <w:rPr>
          <w:rFonts w:cstheme="minorHAnsi"/>
          <w:spacing w:val="1"/>
          <w:sz w:val="23"/>
          <w:szCs w:val="23"/>
        </w:rPr>
        <w:t xml:space="preserve"> </w:t>
      </w:r>
      <w:r w:rsidRPr="00AE09B4">
        <w:rPr>
          <w:rFonts w:cstheme="minorHAnsi"/>
          <w:sz w:val="23"/>
          <w:szCs w:val="23"/>
        </w:rPr>
        <w:t>ou</w:t>
      </w:r>
      <w:r w:rsidRPr="00AE09B4">
        <w:rPr>
          <w:rFonts w:cstheme="minorHAnsi"/>
          <w:spacing w:val="1"/>
          <w:sz w:val="23"/>
          <w:szCs w:val="23"/>
        </w:rPr>
        <w:t xml:space="preserve"> </w:t>
      </w:r>
      <w:r w:rsidRPr="00AE09B4">
        <w:rPr>
          <w:rFonts w:cstheme="minorHAnsi"/>
          <w:sz w:val="23"/>
          <w:szCs w:val="23"/>
        </w:rPr>
        <w:t>empresa</w:t>
      </w:r>
      <w:r w:rsidRPr="00AE09B4">
        <w:rPr>
          <w:rFonts w:cstheme="minorHAnsi"/>
          <w:spacing w:val="1"/>
          <w:sz w:val="23"/>
          <w:szCs w:val="23"/>
        </w:rPr>
        <w:t xml:space="preserve"> </w:t>
      </w:r>
      <w:r w:rsidRPr="00AE09B4">
        <w:rPr>
          <w:rFonts w:cstheme="minorHAnsi"/>
          <w:sz w:val="23"/>
          <w:szCs w:val="23"/>
        </w:rPr>
        <w:t>individual</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pacing w:val="-1"/>
          <w:sz w:val="23"/>
          <w:szCs w:val="23"/>
        </w:rPr>
        <w:t>responsabilidade</w:t>
      </w:r>
      <w:r w:rsidRPr="00AE09B4">
        <w:rPr>
          <w:rFonts w:cstheme="minorHAnsi"/>
          <w:spacing w:val="-13"/>
          <w:sz w:val="23"/>
          <w:szCs w:val="23"/>
        </w:rPr>
        <w:t xml:space="preserve"> </w:t>
      </w:r>
      <w:r w:rsidRPr="00AE09B4">
        <w:rPr>
          <w:rFonts w:cstheme="minorHAnsi"/>
          <w:spacing w:val="-1"/>
          <w:sz w:val="23"/>
          <w:szCs w:val="23"/>
        </w:rPr>
        <w:t>limitada</w:t>
      </w:r>
      <w:r w:rsidRPr="00AE09B4">
        <w:rPr>
          <w:rFonts w:cstheme="minorHAnsi"/>
          <w:spacing w:val="-11"/>
          <w:sz w:val="23"/>
          <w:szCs w:val="23"/>
        </w:rPr>
        <w:t xml:space="preserve"> </w:t>
      </w:r>
      <w:r w:rsidRPr="00AE09B4">
        <w:rPr>
          <w:rFonts w:cstheme="minorHAnsi"/>
          <w:spacing w:val="-1"/>
          <w:sz w:val="23"/>
          <w:szCs w:val="23"/>
        </w:rPr>
        <w:t>-</w:t>
      </w:r>
      <w:r w:rsidRPr="00AE09B4">
        <w:rPr>
          <w:rFonts w:cstheme="minorHAnsi"/>
          <w:spacing w:val="-6"/>
          <w:sz w:val="23"/>
          <w:szCs w:val="23"/>
        </w:rPr>
        <w:t xml:space="preserve"> </w:t>
      </w:r>
      <w:r w:rsidRPr="00AE09B4">
        <w:rPr>
          <w:rFonts w:cstheme="minorHAnsi"/>
          <w:spacing w:val="-1"/>
          <w:sz w:val="23"/>
          <w:szCs w:val="23"/>
        </w:rPr>
        <w:t>EIRELI:</w:t>
      </w:r>
      <w:r w:rsidRPr="00AE09B4">
        <w:rPr>
          <w:rFonts w:cstheme="minorHAnsi"/>
          <w:spacing w:val="-12"/>
          <w:sz w:val="23"/>
          <w:szCs w:val="23"/>
        </w:rPr>
        <w:t xml:space="preserve"> </w:t>
      </w:r>
      <w:r w:rsidRPr="00AE09B4">
        <w:rPr>
          <w:rFonts w:cstheme="minorHAnsi"/>
          <w:spacing w:val="-1"/>
          <w:sz w:val="23"/>
          <w:szCs w:val="23"/>
        </w:rPr>
        <w:t>ato</w:t>
      </w:r>
      <w:r w:rsidRPr="00AE09B4">
        <w:rPr>
          <w:rFonts w:cstheme="minorHAnsi"/>
          <w:spacing w:val="-7"/>
          <w:sz w:val="23"/>
          <w:szCs w:val="23"/>
        </w:rPr>
        <w:t xml:space="preserve"> </w:t>
      </w:r>
      <w:r w:rsidRPr="00AE09B4">
        <w:rPr>
          <w:rFonts w:cstheme="minorHAnsi"/>
          <w:spacing w:val="-1"/>
          <w:sz w:val="23"/>
          <w:szCs w:val="23"/>
        </w:rPr>
        <w:t>constitutivo,</w:t>
      </w:r>
      <w:r w:rsidRPr="00AE09B4">
        <w:rPr>
          <w:rFonts w:cstheme="minorHAnsi"/>
          <w:spacing w:val="-13"/>
          <w:sz w:val="23"/>
          <w:szCs w:val="23"/>
        </w:rPr>
        <w:t xml:space="preserve"> </w:t>
      </w:r>
      <w:r w:rsidRPr="00AE09B4">
        <w:rPr>
          <w:rFonts w:cstheme="minorHAnsi"/>
          <w:sz w:val="23"/>
          <w:szCs w:val="23"/>
        </w:rPr>
        <w:t>estatuto</w:t>
      </w:r>
      <w:r w:rsidRPr="00AE09B4">
        <w:rPr>
          <w:rFonts w:cstheme="minorHAnsi"/>
          <w:spacing w:val="-11"/>
          <w:sz w:val="23"/>
          <w:szCs w:val="23"/>
        </w:rPr>
        <w:t xml:space="preserve"> </w:t>
      </w:r>
      <w:r w:rsidRPr="00AE09B4">
        <w:rPr>
          <w:rFonts w:cstheme="minorHAnsi"/>
          <w:sz w:val="23"/>
          <w:szCs w:val="23"/>
        </w:rPr>
        <w:t>ou</w:t>
      </w:r>
      <w:r w:rsidRPr="00AE09B4">
        <w:rPr>
          <w:rFonts w:cstheme="minorHAnsi"/>
          <w:spacing w:val="-8"/>
          <w:sz w:val="23"/>
          <w:szCs w:val="23"/>
        </w:rPr>
        <w:t xml:space="preserve"> </w:t>
      </w:r>
      <w:r w:rsidRPr="00AE09B4">
        <w:rPr>
          <w:rFonts w:cstheme="minorHAnsi"/>
          <w:sz w:val="23"/>
          <w:szCs w:val="23"/>
        </w:rPr>
        <w:t>contrato</w:t>
      </w:r>
      <w:r w:rsidRPr="00AE09B4">
        <w:rPr>
          <w:rFonts w:cstheme="minorHAnsi"/>
          <w:spacing w:val="-50"/>
          <w:sz w:val="23"/>
          <w:szCs w:val="23"/>
        </w:rPr>
        <w:t xml:space="preserve"> </w:t>
      </w:r>
      <w:r w:rsidRPr="00AE09B4">
        <w:rPr>
          <w:rFonts w:cstheme="minorHAnsi"/>
          <w:sz w:val="23"/>
          <w:szCs w:val="23"/>
        </w:rPr>
        <w:t>social</w:t>
      </w:r>
      <w:r w:rsidRPr="00AE09B4">
        <w:rPr>
          <w:rFonts w:cstheme="minorHAnsi"/>
          <w:spacing w:val="1"/>
          <w:sz w:val="23"/>
          <w:szCs w:val="23"/>
        </w:rPr>
        <w:t xml:space="preserve"> </w:t>
      </w:r>
      <w:r w:rsidRPr="00AE09B4">
        <w:rPr>
          <w:rFonts w:cstheme="minorHAnsi"/>
          <w:sz w:val="23"/>
          <w:szCs w:val="23"/>
        </w:rPr>
        <w:t>em</w:t>
      </w:r>
      <w:r w:rsidRPr="00AE09B4">
        <w:rPr>
          <w:rFonts w:cstheme="minorHAnsi"/>
          <w:spacing w:val="1"/>
          <w:sz w:val="23"/>
          <w:szCs w:val="23"/>
        </w:rPr>
        <w:t xml:space="preserve"> </w:t>
      </w:r>
      <w:r w:rsidRPr="00AE09B4">
        <w:rPr>
          <w:rFonts w:cstheme="minorHAnsi"/>
          <w:sz w:val="23"/>
          <w:szCs w:val="23"/>
        </w:rPr>
        <w:t>vigor,</w:t>
      </w:r>
      <w:r w:rsidRPr="00AE09B4">
        <w:rPr>
          <w:rFonts w:cstheme="minorHAnsi"/>
          <w:spacing w:val="1"/>
          <w:sz w:val="23"/>
          <w:szCs w:val="23"/>
        </w:rPr>
        <w:t xml:space="preserve"> </w:t>
      </w:r>
      <w:r w:rsidRPr="00AE09B4">
        <w:rPr>
          <w:rFonts w:cstheme="minorHAnsi"/>
          <w:sz w:val="23"/>
          <w:szCs w:val="23"/>
        </w:rPr>
        <w:t>devidamente</w:t>
      </w:r>
      <w:r w:rsidRPr="00AE09B4">
        <w:rPr>
          <w:rFonts w:cstheme="minorHAnsi"/>
          <w:spacing w:val="1"/>
          <w:sz w:val="23"/>
          <w:szCs w:val="23"/>
        </w:rPr>
        <w:t xml:space="preserve"> </w:t>
      </w:r>
      <w:r w:rsidRPr="00AE09B4">
        <w:rPr>
          <w:rFonts w:cstheme="minorHAnsi"/>
          <w:sz w:val="23"/>
          <w:szCs w:val="23"/>
        </w:rPr>
        <w:t>registrado</w:t>
      </w:r>
      <w:r w:rsidRPr="00AE09B4">
        <w:rPr>
          <w:rFonts w:cstheme="minorHAnsi"/>
          <w:spacing w:val="1"/>
          <w:sz w:val="23"/>
          <w:szCs w:val="23"/>
        </w:rPr>
        <w:t xml:space="preserve"> </w:t>
      </w:r>
      <w:r w:rsidRPr="00AE09B4">
        <w:rPr>
          <w:rFonts w:cstheme="minorHAnsi"/>
          <w:sz w:val="23"/>
          <w:szCs w:val="23"/>
        </w:rPr>
        <w:t>na</w:t>
      </w:r>
      <w:r w:rsidRPr="00AE09B4">
        <w:rPr>
          <w:rFonts w:cstheme="minorHAnsi"/>
          <w:spacing w:val="1"/>
          <w:sz w:val="23"/>
          <w:szCs w:val="23"/>
        </w:rPr>
        <w:t xml:space="preserve"> </w:t>
      </w:r>
      <w:r w:rsidRPr="00AE09B4">
        <w:rPr>
          <w:rFonts w:cstheme="minorHAnsi"/>
          <w:sz w:val="23"/>
          <w:szCs w:val="23"/>
        </w:rPr>
        <w:t>Junta</w:t>
      </w:r>
      <w:r w:rsidRPr="00AE09B4">
        <w:rPr>
          <w:rFonts w:cstheme="minorHAnsi"/>
          <w:spacing w:val="1"/>
          <w:sz w:val="23"/>
          <w:szCs w:val="23"/>
        </w:rPr>
        <w:t xml:space="preserve"> </w:t>
      </w:r>
      <w:r w:rsidRPr="00AE09B4">
        <w:rPr>
          <w:rFonts w:cstheme="minorHAnsi"/>
          <w:sz w:val="23"/>
          <w:szCs w:val="23"/>
        </w:rPr>
        <w:t>Comercial</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respectiva sede, acompanhado de documento comprobatório de seus</w:t>
      </w:r>
      <w:r w:rsidRPr="00AE09B4">
        <w:rPr>
          <w:rFonts w:cstheme="minorHAnsi"/>
          <w:spacing w:val="1"/>
          <w:sz w:val="23"/>
          <w:szCs w:val="23"/>
        </w:rPr>
        <w:t xml:space="preserve"> </w:t>
      </w:r>
      <w:r w:rsidRPr="00AE09B4">
        <w:rPr>
          <w:rFonts w:cstheme="minorHAnsi"/>
          <w:sz w:val="23"/>
          <w:szCs w:val="23"/>
        </w:rPr>
        <w:t>administradores</w:t>
      </w:r>
      <w:bookmarkEnd w:id="44"/>
      <w:r w:rsidRPr="00AE09B4">
        <w:rPr>
          <w:rFonts w:cstheme="minorHAnsi"/>
          <w:sz w:val="23"/>
          <w:szCs w:val="23"/>
        </w:rPr>
        <w:t>;</w:t>
      </w:r>
    </w:p>
    <w:p w14:paraId="40B04382" w14:textId="1F097FE7" w:rsidR="00593EA7" w:rsidRPr="00AE09B4" w:rsidRDefault="00593EA7" w:rsidP="003844DA">
      <w:pPr>
        <w:pStyle w:val="PargrafodaLista"/>
        <w:widowControl w:val="0"/>
        <w:numPr>
          <w:ilvl w:val="3"/>
          <w:numId w:val="37"/>
        </w:numPr>
        <w:tabs>
          <w:tab w:val="left" w:pos="1418"/>
        </w:tabs>
        <w:suppressAutoHyphens/>
        <w:spacing w:before="119" w:after="0" w:line="271" w:lineRule="auto"/>
        <w:ind w:left="567" w:hanging="283"/>
        <w:contextualSpacing w:val="0"/>
        <w:jc w:val="both"/>
        <w:rPr>
          <w:rFonts w:cstheme="minorHAnsi"/>
          <w:sz w:val="23"/>
          <w:szCs w:val="23"/>
        </w:rPr>
      </w:pPr>
      <w:bookmarkStart w:id="45" w:name="_Hlk164168634"/>
      <w:r w:rsidRPr="00AE09B4">
        <w:rPr>
          <w:rFonts w:cstheme="minorHAnsi"/>
          <w:spacing w:val="-1"/>
          <w:sz w:val="23"/>
          <w:szCs w:val="23"/>
        </w:rPr>
        <w:t>Inscrição</w:t>
      </w:r>
      <w:r w:rsidRPr="00AE09B4">
        <w:rPr>
          <w:rFonts w:cstheme="minorHAnsi"/>
          <w:spacing w:val="-12"/>
          <w:sz w:val="23"/>
          <w:szCs w:val="23"/>
        </w:rPr>
        <w:t xml:space="preserve"> </w:t>
      </w:r>
      <w:r w:rsidRPr="00AE09B4">
        <w:rPr>
          <w:rFonts w:cstheme="minorHAnsi"/>
          <w:spacing w:val="-1"/>
          <w:sz w:val="23"/>
          <w:szCs w:val="23"/>
        </w:rPr>
        <w:t>no</w:t>
      </w:r>
      <w:r w:rsidRPr="00AE09B4">
        <w:rPr>
          <w:rFonts w:cstheme="minorHAnsi"/>
          <w:spacing w:val="-11"/>
          <w:sz w:val="23"/>
          <w:szCs w:val="23"/>
        </w:rPr>
        <w:t xml:space="preserve"> </w:t>
      </w:r>
      <w:r w:rsidRPr="00AE09B4">
        <w:rPr>
          <w:rFonts w:cstheme="minorHAnsi"/>
          <w:sz w:val="23"/>
          <w:szCs w:val="23"/>
        </w:rPr>
        <w:t>Registro</w:t>
      </w:r>
      <w:r w:rsidRPr="00AE09B4">
        <w:rPr>
          <w:rFonts w:cstheme="minorHAnsi"/>
          <w:spacing w:val="-10"/>
          <w:sz w:val="23"/>
          <w:szCs w:val="23"/>
        </w:rPr>
        <w:t xml:space="preserve"> </w:t>
      </w:r>
      <w:r w:rsidRPr="00AE09B4">
        <w:rPr>
          <w:rFonts w:cstheme="minorHAnsi"/>
          <w:sz w:val="23"/>
          <w:szCs w:val="23"/>
        </w:rPr>
        <w:t>Público</w:t>
      </w:r>
      <w:r w:rsidRPr="00AE09B4">
        <w:rPr>
          <w:rFonts w:cstheme="minorHAnsi"/>
          <w:spacing w:val="-11"/>
          <w:sz w:val="23"/>
          <w:szCs w:val="23"/>
        </w:rPr>
        <w:t xml:space="preserve"> </w:t>
      </w:r>
      <w:r w:rsidRPr="00AE09B4">
        <w:rPr>
          <w:rFonts w:cstheme="minorHAnsi"/>
          <w:sz w:val="23"/>
          <w:szCs w:val="23"/>
        </w:rPr>
        <w:t>de</w:t>
      </w:r>
      <w:r w:rsidRPr="00AE09B4">
        <w:rPr>
          <w:rFonts w:cstheme="minorHAnsi"/>
          <w:spacing w:val="-13"/>
          <w:sz w:val="23"/>
          <w:szCs w:val="23"/>
        </w:rPr>
        <w:t xml:space="preserve"> </w:t>
      </w:r>
      <w:r w:rsidRPr="00AE09B4">
        <w:rPr>
          <w:rFonts w:cstheme="minorHAnsi"/>
          <w:sz w:val="23"/>
          <w:szCs w:val="23"/>
        </w:rPr>
        <w:t>Empresas</w:t>
      </w:r>
      <w:r w:rsidRPr="00AE09B4">
        <w:rPr>
          <w:rFonts w:cstheme="minorHAnsi"/>
          <w:spacing w:val="-12"/>
          <w:sz w:val="23"/>
          <w:szCs w:val="23"/>
        </w:rPr>
        <w:t xml:space="preserve"> </w:t>
      </w:r>
      <w:r w:rsidRPr="00AE09B4">
        <w:rPr>
          <w:rFonts w:cstheme="minorHAnsi"/>
          <w:sz w:val="23"/>
          <w:szCs w:val="23"/>
        </w:rPr>
        <w:t>Mercantis</w:t>
      </w:r>
      <w:r w:rsidRPr="00AE09B4">
        <w:rPr>
          <w:rFonts w:cstheme="minorHAnsi"/>
          <w:spacing w:val="-11"/>
          <w:sz w:val="23"/>
          <w:szCs w:val="23"/>
        </w:rPr>
        <w:t xml:space="preserve"> </w:t>
      </w:r>
      <w:r w:rsidRPr="00AE09B4">
        <w:rPr>
          <w:rFonts w:cstheme="minorHAnsi"/>
          <w:sz w:val="23"/>
          <w:szCs w:val="23"/>
        </w:rPr>
        <w:t>onde</w:t>
      </w:r>
      <w:r w:rsidRPr="00AE09B4">
        <w:rPr>
          <w:rFonts w:cstheme="minorHAnsi"/>
          <w:spacing w:val="-13"/>
          <w:sz w:val="23"/>
          <w:szCs w:val="23"/>
        </w:rPr>
        <w:t xml:space="preserve"> </w:t>
      </w:r>
      <w:r w:rsidRPr="00AE09B4">
        <w:rPr>
          <w:rFonts w:cstheme="minorHAnsi"/>
          <w:sz w:val="23"/>
          <w:szCs w:val="23"/>
        </w:rPr>
        <w:t>opera,</w:t>
      </w:r>
      <w:r w:rsidRPr="00AE09B4">
        <w:rPr>
          <w:rFonts w:cstheme="minorHAnsi"/>
          <w:spacing w:val="-13"/>
          <w:sz w:val="23"/>
          <w:szCs w:val="23"/>
        </w:rPr>
        <w:t xml:space="preserve"> </w:t>
      </w:r>
      <w:r w:rsidR="003844DA" w:rsidRPr="00AE09B4">
        <w:rPr>
          <w:rFonts w:cstheme="minorHAnsi"/>
          <w:sz w:val="23"/>
          <w:szCs w:val="23"/>
        </w:rPr>
        <w:t xml:space="preserve">com </w:t>
      </w:r>
      <w:r w:rsidR="003844DA" w:rsidRPr="00AE09B4">
        <w:rPr>
          <w:rFonts w:cstheme="minorHAnsi"/>
          <w:spacing w:val="-50"/>
          <w:sz w:val="23"/>
          <w:szCs w:val="23"/>
        </w:rPr>
        <w:t>averbação</w:t>
      </w:r>
      <w:r w:rsidRPr="00AE09B4">
        <w:rPr>
          <w:rFonts w:cstheme="minorHAnsi"/>
          <w:spacing w:val="1"/>
          <w:sz w:val="23"/>
          <w:szCs w:val="23"/>
        </w:rPr>
        <w:t xml:space="preserve"> </w:t>
      </w:r>
      <w:r w:rsidRPr="00AE09B4">
        <w:rPr>
          <w:rFonts w:cstheme="minorHAnsi"/>
          <w:sz w:val="23"/>
          <w:szCs w:val="23"/>
        </w:rPr>
        <w:t>no</w:t>
      </w:r>
      <w:r w:rsidRPr="00AE09B4">
        <w:rPr>
          <w:rFonts w:cstheme="minorHAnsi"/>
          <w:spacing w:val="1"/>
          <w:sz w:val="23"/>
          <w:szCs w:val="23"/>
        </w:rPr>
        <w:t xml:space="preserve"> </w:t>
      </w:r>
      <w:r w:rsidRPr="00AE09B4">
        <w:rPr>
          <w:rFonts w:cstheme="minorHAnsi"/>
          <w:sz w:val="23"/>
          <w:szCs w:val="23"/>
        </w:rPr>
        <w:t>Registro</w:t>
      </w:r>
      <w:r w:rsidRPr="00AE09B4">
        <w:rPr>
          <w:rFonts w:cstheme="minorHAnsi"/>
          <w:spacing w:val="1"/>
          <w:sz w:val="23"/>
          <w:szCs w:val="23"/>
        </w:rPr>
        <w:t xml:space="preserve"> </w:t>
      </w:r>
      <w:r w:rsidRPr="00AE09B4">
        <w:rPr>
          <w:rFonts w:cstheme="minorHAnsi"/>
          <w:sz w:val="23"/>
          <w:szCs w:val="23"/>
        </w:rPr>
        <w:t>onde</w:t>
      </w:r>
      <w:r w:rsidRPr="00AE09B4">
        <w:rPr>
          <w:rFonts w:cstheme="minorHAnsi"/>
          <w:spacing w:val="1"/>
          <w:sz w:val="23"/>
          <w:szCs w:val="23"/>
        </w:rPr>
        <w:t xml:space="preserve"> </w:t>
      </w:r>
      <w:r w:rsidRPr="00AE09B4">
        <w:rPr>
          <w:rFonts w:cstheme="minorHAnsi"/>
          <w:sz w:val="23"/>
          <w:szCs w:val="23"/>
        </w:rPr>
        <w:t>tem</w:t>
      </w:r>
      <w:r w:rsidRPr="00AE09B4">
        <w:rPr>
          <w:rFonts w:cstheme="minorHAnsi"/>
          <w:spacing w:val="1"/>
          <w:sz w:val="23"/>
          <w:szCs w:val="23"/>
        </w:rPr>
        <w:t xml:space="preserve"> </w:t>
      </w:r>
      <w:r w:rsidRPr="00AE09B4">
        <w:rPr>
          <w:rFonts w:cstheme="minorHAnsi"/>
          <w:sz w:val="23"/>
          <w:szCs w:val="23"/>
        </w:rPr>
        <w:t>sede</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matriz,</w:t>
      </w:r>
      <w:r w:rsidRPr="00AE09B4">
        <w:rPr>
          <w:rFonts w:cstheme="minorHAnsi"/>
          <w:spacing w:val="1"/>
          <w:sz w:val="23"/>
          <w:szCs w:val="23"/>
        </w:rPr>
        <w:t xml:space="preserve"> </w:t>
      </w:r>
      <w:r w:rsidRPr="00AE09B4">
        <w:rPr>
          <w:rFonts w:cstheme="minorHAnsi"/>
          <w:sz w:val="23"/>
          <w:szCs w:val="23"/>
        </w:rPr>
        <w:t>no</w:t>
      </w:r>
      <w:r w:rsidRPr="00AE09B4">
        <w:rPr>
          <w:rFonts w:cstheme="minorHAnsi"/>
          <w:spacing w:val="1"/>
          <w:sz w:val="23"/>
          <w:szCs w:val="23"/>
        </w:rPr>
        <w:t xml:space="preserve"> </w:t>
      </w:r>
      <w:r w:rsidRPr="00AE09B4">
        <w:rPr>
          <w:rFonts w:cstheme="minorHAnsi"/>
          <w:sz w:val="23"/>
          <w:szCs w:val="23"/>
        </w:rPr>
        <w:t>caso</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ser</w:t>
      </w:r>
      <w:r w:rsidRPr="00AE09B4">
        <w:rPr>
          <w:rFonts w:cstheme="minorHAnsi"/>
          <w:spacing w:val="1"/>
          <w:sz w:val="23"/>
          <w:szCs w:val="23"/>
        </w:rPr>
        <w:t xml:space="preserve"> </w:t>
      </w:r>
      <w:r w:rsidRPr="00AE09B4">
        <w:rPr>
          <w:rFonts w:cstheme="minorHAnsi"/>
          <w:sz w:val="23"/>
          <w:szCs w:val="23"/>
        </w:rPr>
        <w:t>o</w:t>
      </w:r>
      <w:r w:rsidRPr="00AE09B4">
        <w:rPr>
          <w:rFonts w:cstheme="minorHAnsi"/>
          <w:spacing w:val="1"/>
          <w:sz w:val="23"/>
          <w:szCs w:val="23"/>
        </w:rPr>
        <w:t xml:space="preserve"> </w:t>
      </w:r>
      <w:r w:rsidRPr="00AE09B4">
        <w:rPr>
          <w:rFonts w:cstheme="minorHAnsi"/>
          <w:sz w:val="23"/>
          <w:szCs w:val="23"/>
        </w:rPr>
        <w:t>participante sucursal,</w:t>
      </w:r>
      <w:r w:rsidRPr="00AE09B4">
        <w:rPr>
          <w:rFonts w:cstheme="minorHAnsi"/>
          <w:spacing w:val="-2"/>
          <w:sz w:val="23"/>
          <w:szCs w:val="23"/>
        </w:rPr>
        <w:t xml:space="preserve"> </w:t>
      </w:r>
      <w:r w:rsidRPr="00AE09B4">
        <w:rPr>
          <w:rFonts w:cstheme="minorHAnsi"/>
          <w:sz w:val="23"/>
          <w:szCs w:val="23"/>
        </w:rPr>
        <w:t>filial</w:t>
      </w:r>
      <w:r w:rsidRPr="00AE09B4">
        <w:rPr>
          <w:rFonts w:cstheme="minorHAnsi"/>
          <w:spacing w:val="-2"/>
          <w:sz w:val="23"/>
          <w:szCs w:val="23"/>
        </w:rPr>
        <w:t xml:space="preserve"> </w:t>
      </w:r>
      <w:r w:rsidRPr="00AE09B4">
        <w:rPr>
          <w:rFonts w:cstheme="minorHAnsi"/>
          <w:sz w:val="23"/>
          <w:szCs w:val="23"/>
        </w:rPr>
        <w:t>ou</w:t>
      </w:r>
      <w:r w:rsidRPr="00AE09B4">
        <w:rPr>
          <w:rFonts w:cstheme="minorHAnsi"/>
          <w:spacing w:val="2"/>
          <w:sz w:val="23"/>
          <w:szCs w:val="23"/>
        </w:rPr>
        <w:t xml:space="preserve"> </w:t>
      </w:r>
      <w:r w:rsidRPr="00AE09B4">
        <w:rPr>
          <w:rFonts w:cstheme="minorHAnsi"/>
          <w:sz w:val="23"/>
          <w:szCs w:val="23"/>
        </w:rPr>
        <w:t>agência</w:t>
      </w:r>
      <w:bookmarkEnd w:id="45"/>
      <w:r w:rsidRPr="00AE09B4">
        <w:rPr>
          <w:rFonts w:cstheme="minorHAnsi"/>
          <w:sz w:val="23"/>
          <w:szCs w:val="23"/>
        </w:rPr>
        <w:t>;</w:t>
      </w:r>
    </w:p>
    <w:p w14:paraId="451AA52C" w14:textId="77777777" w:rsidR="00593EA7" w:rsidRPr="00AE09B4" w:rsidRDefault="00593EA7" w:rsidP="003844DA">
      <w:pPr>
        <w:pStyle w:val="PargrafodaLista"/>
        <w:widowControl w:val="0"/>
        <w:numPr>
          <w:ilvl w:val="3"/>
          <w:numId w:val="37"/>
        </w:numPr>
        <w:tabs>
          <w:tab w:val="left" w:pos="1418"/>
        </w:tabs>
        <w:suppressAutoHyphens/>
        <w:spacing w:before="126" w:after="0" w:line="271" w:lineRule="auto"/>
        <w:ind w:left="567" w:hanging="283"/>
        <w:contextualSpacing w:val="0"/>
        <w:jc w:val="both"/>
        <w:rPr>
          <w:rFonts w:cstheme="minorHAnsi"/>
          <w:sz w:val="23"/>
          <w:szCs w:val="23"/>
        </w:rPr>
      </w:pPr>
      <w:bookmarkStart w:id="46" w:name="_Hlk164168648"/>
      <w:r w:rsidRPr="00AE09B4">
        <w:rPr>
          <w:rFonts w:cstheme="minorHAnsi"/>
          <w:sz w:val="23"/>
          <w:szCs w:val="23"/>
        </w:rPr>
        <w:t>No</w:t>
      </w:r>
      <w:r w:rsidRPr="00AE09B4">
        <w:rPr>
          <w:rFonts w:cstheme="minorHAnsi"/>
          <w:spacing w:val="1"/>
          <w:sz w:val="23"/>
          <w:szCs w:val="23"/>
        </w:rPr>
        <w:t xml:space="preserve"> </w:t>
      </w:r>
      <w:r w:rsidRPr="00AE09B4">
        <w:rPr>
          <w:rFonts w:cstheme="minorHAnsi"/>
          <w:sz w:val="23"/>
          <w:szCs w:val="23"/>
        </w:rPr>
        <w:t>caso</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sociedade</w:t>
      </w:r>
      <w:r w:rsidRPr="00AE09B4">
        <w:rPr>
          <w:rFonts w:cstheme="minorHAnsi"/>
          <w:spacing w:val="1"/>
          <w:sz w:val="23"/>
          <w:szCs w:val="23"/>
        </w:rPr>
        <w:t xml:space="preserve"> </w:t>
      </w:r>
      <w:r w:rsidRPr="00AE09B4">
        <w:rPr>
          <w:rFonts w:cstheme="minorHAnsi"/>
          <w:sz w:val="23"/>
          <w:szCs w:val="23"/>
        </w:rPr>
        <w:t>simples:</w:t>
      </w:r>
      <w:r w:rsidRPr="00AE09B4">
        <w:rPr>
          <w:rFonts w:cstheme="minorHAnsi"/>
          <w:spacing w:val="1"/>
          <w:sz w:val="23"/>
          <w:szCs w:val="23"/>
        </w:rPr>
        <w:t xml:space="preserve"> </w:t>
      </w:r>
      <w:r w:rsidRPr="00AE09B4">
        <w:rPr>
          <w:rFonts w:cstheme="minorHAnsi"/>
          <w:sz w:val="23"/>
          <w:szCs w:val="23"/>
        </w:rPr>
        <w:t>inscrição</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ato</w:t>
      </w:r>
      <w:r w:rsidRPr="00AE09B4">
        <w:rPr>
          <w:rFonts w:cstheme="minorHAnsi"/>
          <w:spacing w:val="1"/>
          <w:sz w:val="23"/>
          <w:szCs w:val="23"/>
        </w:rPr>
        <w:t xml:space="preserve"> </w:t>
      </w:r>
      <w:r w:rsidRPr="00AE09B4">
        <w:rPr>
          <w:rFonts w:cstheme="minorHAnsi"/>
          <w:sz w:val="23"/>
          <w:szCs w:val="23"/>
        </w:rPr>
        <w:t>constitutivo</w:t>
      </w:r>
      <w:r w:rsidRPr="00AE09B4">
        <w:rPr>
          <w:rFonts w:cstheme="minorHAnsi"/>
          <w:spacing w:val="1"/>
          <w:sz w:val="23"/>
          <w:szCs w:val="23"/>
        </w:rPr>
        <w:t xml:space="preserve"> </w:t>
      </w:r>
      <w:r w:rsidRPr="00AE09B4">
        <w:rPr>
          <w:rFonts w:cstheme="minorHAnsi"/>
          <w:sz w:val="23"/>
          <w:szCs w:val="23"/>
        </w:rPr>
        <w:t>no</w:t>
      </w:r>
      <w:r w:rsidRPr="00AE09B4">
        <w:rPr>
          <w:rFonts w:cstheme="minorHAnsi"/>
          <w:spacing w:val="1"/>
          <w:sz w:val="23"/>
          <w:szCs w:val="23"/>
        </w:rPr>
        <w:t xml:space="preserve"> </w:t>
      </w:r>
      <w:r w:rsidRPr="00AE09B4">
        <w:rPr>
          <w:rFonts w:cstheme="minorHAnsi"/>
          <w:sz w:val="23"/>
          <w:szCs w:val="23"/>
        </w:rPr>
        <w:t>Registro Civil das Pessoas Jurídicas do local de sua sede, acompanhada</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3"/>
          <w:sz w:val="23"/>
          <w:szCs w:val="23"/>
        </w:rPr>
        <w:t xml:space="preserve"> </w:t>
      </w:r>
      <w:r w:rsidRPr="00AE09B4">
        <w:rPr>
          <w:rFonts w:cstheme="minorHAnsi"/>
          <w:sz w:val="23"/>
          <w:szCs w:val="23"/>
        </w:rPr>
        <w:t>prova</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4"/>
          <w:sz w:val="23"/>
          <w:szCs w:val="23"/>
        </w:rPr>
        <w:t xml:space="preserve"> </w:t>
      </w:r>
      <w:r w:rsidRPr="00AE09B4">
        <w:rPr>
          <w:rFonts w:cstheme="minorHAnsi"/>
          <w:sz w:val="23"/>
          <w:szCs w:val="23"/>
        </w:rPr>
        <w:t>indicação dos</w:t>
      </w:r>
      <w:r w:rsidRPr="00AE09B4">
        <w:rPr>
          <w:rFonts w:cstheme="minorHAnsi"/>
          <w:spacing w:val="-1"/>
          <w:sz w:val="23"/>
          <w:szCs w:val="23"/>
        </w:rPr>
        <w:t xml:space="preserve"> </w:t>
      </w:r>
      <w:r w:rsidRPr="00AE09B4">
        <w:rPr>
          <w:rFonts w:cstheme="minorHAnsi"/>
          <w:sz w:val="23"/>
          <w:szCs w:val="23"/>
        </w:rPr>
        <w:t>seus</w:t>
      </w:r>
      <w:r w:rsidRPr="00AE09B4">
        <w:rPr>
          <w:rFonts w:cstheme="minorHAnsi"/>
          <w:spacing w:val="3"/>
          <w:sz w:val="23"/>
          <w:szCs w:val="23"/>
        </w:rPr>
        <w:t xml:space="preserve"> </w:t>
      </w:r>
      <w:r w:rsidRPr="00AE09B4">
        <w:rPr>
          <w:rFonts w:cstheme="minorHAnsi"/>
          <w:sz w:val="23"/>
          <w:szCs w:val="23"/>
        </w:rPr>
        <w:t>administradores</w:t>
      </w:r>
      <w:bookmarkEnd w:id="46"/>
      <w:r w:rsidRPr="00AE09B4">
        <w:rPr>
          <w:rFonts w:cstheme="minorHAnsi"/>
          <w:sz w:val="23"/>
          <w:szCs w:val="23"/>
        </w:rPr>
        <w:t>;</w:t>
      </w:r>
    </w:p>
    <w:p w14:paraId="2A3F65BF" w14:textId="77777777" w:rsidR="00593EA7" w:rsidRPr="00AE09B4" w:rsidRDefault="00593EA7" w:rsidP="003844DA">
      <w:pPr>
        <w:pStyle w:val="PargrafodaLista"/>
        <w:widowControl w:val="0"/>
        <w:numPr>
          <w:ilvl w:val="3"/>
          <w:numId w:val="37"/>
        </w:numPr>
        <w:tabs>
          <w:tab w:val="left" w:pos="1418"/>
        </w:tabs>
        <w:suppressAutoHyphens/>
        <w:spacing w:before="125" w:after="0" w:line="264" w:lineRule="auto"/>
        <w:ind w:left="567" w:hanging="283"/>
        <w:contextualSpacing w:val="0"/>
        <w:jc w:val="both"/>
        <w:rPr>
          <w:rFonts w:cstheme="minorHAnsi"/>
          <w:sz w:val="23"/>
          <w:szCs w:val="23"/>
        </w:rPr>
      </w:pPr>
      <w:bookmarkStart w:id="47" w:name="_Hlk164168662"/>
      <w:r w:rsidRPr="00AE09B4">
        <w:rPr>
          <w:rFonts w:cstheme="minorHAnsi"/>
          <w:sz w:val="23"/>
          <w:szCs w:val="23"/>
        </w:rPr>
        <w:t>No caso de empresa ou sociedade estrangeira em funcionamento no</w:t>
      </w:r>
      <w:r w:rsidRPr="00AE09B4">
        <w:rPr>
          <w:rFonts w:cstheme="minorHAnsi"/>
          <w:spacing w:val="1"/>
          <w:sz w:val="23"/>
          <w:szCs w:val="23"/>
        </w:rPr>
        <w:t xml:space="preserve"> </w:t>
      </w:r>
      <w:r w:rsidRPr="00AE09B4">
        <w:rPr>
          <w:rFonts w:cstheme="minorHAnsi"/>
          <w:sz w:val="23"/>
          <w:szCs w:val="23"/>
        </w:rPr>
        <w:t>País:</w:t>
      </w:r>
      <w:r w:rsidRPr="00AE09B4">
        <w:rPr>
          <w:rFonts w:cstheme="minorHAnsi"/>
          <w:spacing w:val="-1"/>
          <w:sz w:val="23"/>
          <w:szCs w:val="23"/>
        </w:rPr>
        <w:t xml:space="preserve"> </w:t>
      </w:r>
      <w:r w:rsidRPr="00AE09B4">
        <w:rPr>
          <w:rFonts w:cstheme="minorHAnsi"/>
          <w:sz w:val="23"/>
          <w:szCs w:val="23"/>
        </w:rPr>
        <w:t>decreto</w:t>
      </w:r>
      <w:r w:rsidRPr="00AE09B4">
        <w:rPr>
          <w:rFonts w:cstheme="minorHAnsi"/>
          <w:spacing w:val="3"/>
          <w:sz w:val="23"/>
          <w:szCs w:val="23"/>
        </w:rPr>
        <w:t xml:space="preserve"> </w:t>
      </w:r>
      <w:r w:rsidRPr="00AE09B4">
        <w:rPr>
          <w:rFonts w:cstheme="minorHAnsi"/>
          <w:sz w:val="23"/>
          <w:szCs w:val="23"/>
        </w:rPr>
        <w:t>de</w:t>
      </w:r>
      <w:r w:rsidRPr="00AE09B4">
        <w:rPr>
          <w:rFonts w:cstheme="minorHAnsi"/>
          <w:spacing w:val="-2"/>
          <w:sz w:val="23"/>
          <w:szCs w:val="23"/>
        </w:rPr>
        <w:t xml:space="preserve"> </w:t>
      </w:r>
      <w:r w:rsidRPr="00AE09B4">
        <w:rPr>
          <w:rFonts w:cstheme="minorHAnsi"/>
          <w:sz w:val="23"/>
          <w:szCs w:val="23"/>
        </w:rPr>
        <w:t>autorização;</w:t>
      </w:r>
    </w:p>
    <w:p w14:paraId="5D2F2547" w14:textId="77777777" w:rsidR="00593EA7" w:rsidRPr="00AE09B4" w:rsidRDefault="00593EA7" w:rsidP="003844DA">
      <w:pPr>
        <w:pStyle w:val="Corpodetexto"/>
        <w:spacing w:before="130" w:line="264" w:lineRule="auto"/>
        <w:ind w:left="567" w:hanging="283"/>
        <w:jc w:val="both"/>
        <w:rPr>
          <w:rFonts w:asciiTheme="minorHAnsi" w:hAnsiTheme="minorHAnsi" w:cstheme="minorHAnsi"/>
          <w:sz w:val="23"/>
          <w:szCs w:val="23"/>
        </w:rPr>
      </w:pPr>
      <w:bookmarkStart w:id="48" w:name="_Hlk164168706"/>
      <w:bookmarkEnd w:id="47"/>
      <w:r w:rsidRPr="00AE09B4">
        <w:rPr>
          <w:rFonts w:asciiTheme="minorHAnsi" w:hAnsiTheme="minorHAnsi" w:cstheme="minorHAnsi"/>
          <w:b/>
          <w:bCs/>
          <w:sz w:val="23"/>
          <w:szCs w:val="23"/>
        </w:rPr>
        <w:t>OBS:</w:t>
      </w:r>
      <w:r w:rsidRPr="00AE09B4">
        <w:rPr>
          <w:rFonts w:asciiTheme="minorHAnsi" w:hAnsiTheme="minorHAnsi" w:cstheme="minorHAnsi"/>
          <w:sz w:val="23"/>
          <w:szCs w:val="23"/>
        </w:rPr>
        <w:t xml:space="preserve"> Os</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documentos</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acima</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deverão</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estar</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acompanhados</w:t>
      </w:r>
      <w:r w:rsidRPr="00AE09B4">
        <w:rPr>
          <w:rFonts w:asciiTheme="minorHAnsi" w:hAnsiTheme="minorHAnsi" w:cstheme="minorHAnsi"/>
          <w:spacing w:val="53"/>
          <w:sz w:val="23"/>
          <w:szCs w:val="23"/>
        </w:rPr>
        <w:t xml:space="preserve"> </w:t>
      </w:r>
      <w:r w:rsidRPr="00AE09B4">
        <w:rPr>
          <w:rFonts w:asciiTheme="minorHAnsi" w:hAnsiTheme="minorHAnsi" w:cstheme="minorHAnsi"/>
          <w:sz w:val="23"/>
          <w:szCs w:val="23"/>
        </w:rPr>
        <w:t>de</w:t>
      </w:r>
      <w:r w:rsidRPr="00AE09B4">
        <w:rPr>
          <w:rFonts w:asciiTheme="minorHAnsi" w:hAnsiTheme="minorHAnsi" w:cstheme="minorHAnsi"/>
          <w:spacing w:val="53"/>
          <w:sz w:val="23"/>
          <w:szCs w:val="23"/>
        </w:rPr>
        <w:t xml:space="preserve"> </w:t>
      </w:r>
      <w:r w:rsidRPr="00AE09B4">
        <w:rPr>
          <w:rFonts w:asciiTheme="minorHAnsi" w:hAnsiTheme="minorHAnsi" w:cstheme="minorHAnsi"/>
          <w:sz w:val="23"/>
          <w:szCs w:val="23"/>
        </w:rPr>
        <w:t>todas</w:t>
      </w:r>
      <w:r w:rsidRPr="00AE09B4">
        <w:rPr>
          <w:rFonts w:asciiTheme="minorHAnsi" w:hAnsiTheme="minorHAnsi" w:cstheme="minorHAnsi"/>
          <w:spacing w:val="53"/>
          <w:sz w:val="23"/>
          <w:szCs w:val="23"/>
        </w:rPr>
        <w:t xml:space="preserve"> </w:t>
      </w:r>
      <w:r w:rsidRPr="00AE09B4">
        <w:rPr>
          <w:rFonts w:asciiTheme="minorHAnsi" w:hAnsiTheme="minorHAnsi" w:cstheme="minorHAnsi"/>
          <w:sz w:val="23"/>
          <w:szCs w:val="23"/>
        </w:rPr>
        <w:t>as</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alterações</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ou</w:t>
      </w:r>
      <w:r w:rsidRPr="00AE09B4">
        <w:rPr>
          <w:rFonts w:asciiTheme="minorHAnsi" w:hAnsiTheme="minorHAnsi" w:cstheme="minorHAnsi"/>
          <w:spacing w:val="-2"/>
          <w:sz w:val="23"/>
          <w:szCs w:val="23"/>
        </w:rPr>
        <w:t xml:space="preserve"> </w:t>
      </w:r>
      <w:r w:rsidRPr="00AE09B4">
        <w:rPr>
          <w:rFonts w:asciiTheme="minorHAnsi" w:hAnsiTheme="minorHAnsi" w:cstheme="minorHAnsi"/>
          <w:sz w:val="23"/>
          <w:szCs w:val="23"/>
        </w:rPr>
        <w:t>da</w:t>
      </w:r>
      <w:r w:rsidRPr="00AE09B4">
        <w:rPr>
          <w:rFonts w:asciiTheme="minorHAnsi" w:hAnsiTheme="minorHAnsi" w:cstheme="minorHAnsi"/>
          <w:spacing w:val="-3"/>
          <w:sz w:val="23"/>
          <w:szCs w:val="23"/>
        </w:rPr>
        <w:t xml:space="preserve"> </w:t>
      </w:r>
      <w:r w:rsidRPr="00AE09B4">
        <w:rPr>
          <w:rFonts w:asciiTheme="minorHAnsi" w:hAnsiTheme="minorHAnsi" w:cstheme="minorHAnsi"/>
          <w:sz w:val="23"/>
          <w:szCs w:val="23"/>
        </w:rPr>
        <w:t>consolidação respectiva;</w:t>
      </w:r>
    </w:p>
    <w:p w14:paraId="2D37B16D" w14:textId="77777777" w:rsidR="00593EA7" w:rsidRPr="00AE09B4" w:rsidRDefault="00593EA7" w:rsidP="003844DA">
      <w:pPr>
        <w:pStyle w:val="Ttulo1"/>
        <w:numPr>
          <w:ilvl w:val="2"/>
          <w:numId w:val="38"/>
        </w:numPr>
        <w:tabs>
          <w:tab w:val="clear" w:pos="426"/>
          <w:tab w:val="num" w:pos="1440"/>
        </w:tabs>
        <w:ind w:left="0" w:firstLine="0"/>
        <w:jc w:val="both"/>
        <w:rPr>
          <w:rFonts w:asciiTheme="minorHAnsi" w:hAnsiTheme="minorHAnsi" w:cstheme="minorHAnsi"/>
          <w:color w:val="auto"/>
          <w:sz w:val="23"/>
          <w:szCs w:val="23"/>
        </w:rPr>
      </w:pPr>
      <w:bookmarkStart w:id="49" w:name="_Hlk164171723"/>
      <w:bookmarkEnd w:id="41"/>
      <w:bookmarkEnd w:id="48"/>
      <w:r w:rsidRPr="00AE09B4">
        <w:rPr>
          <w:rFonts w:asciiTheme="minorHAnsi" w:hAnsiTheme="minorHAnsi" w:cstheme="minorHAnsi"/>
          <w:color w:val="auto"/>
          <w:sz w:val="23"/>
          <w:szCs w:val="23"/>
        </w:rPr>
        <w:t>Regularidade</w:t>
      </w:r>
      <w:r w:rsidRPr="00AE09B4">
        <w:rPr>
          <w:rFonts w:asciiTheme="minorHAnsi" w:hAnsiTheme="minorHAnsi" w:cstheme="minorHAnsi"/>
          <w:color w:val="auto"/>
          <w:spacing w:val="-4"/>
          <w:sz w:val="23"/>
          <w:szCs w:val="23"/>
        </w:rPr>
        <w:t xml:space="preserve"> </w:t>
      </w:r>
      <w:r w:rsidRPr="00AE09B4">
        <w:rPr>
          <w:rFonts w:asciiTheme="minorHAnsi" w:hAnsiTheme="minorHAnsi" w:cstheme="minorHAnsi"/>
          <w:color w:val="auto"/>
          <w:sz w:val="23"/>
          <w:szCs w:val="23"/>
        </w:rPr>
        <w:t>fiscal</w:t>
      </w:r>
      <w:r w:rsidRPr="00AE09B4">
        <w:rPr>
          <w:rFonts w:asciiTheme="minorHAnsi" w:hAnsiTheme="minorHAnsi" w:cstheme="minorHAnsi"/>
          <w:color w:val="auto"/>
          <w:spacing w:val="-3"/>
          <w:sz w:val="23"/>
          <w:szCs w:val="23"/>
        </w:rPr>
        <w:t xml:space="preserve"> </w:t>
      </w:r>
      <w:r w:rsidRPr="00AE09B4">
        <w:rPr>
          <w:rFonts w:asciiTheme="minorHAnsi" w:hAnsiTheme="minorHAnsi" w:cstheme="minorHAnsi"/>
          <w:color w:val="auto"/>
          <w:sz w:val="23"/>
          <w:szCs w:val="23"/>
        </w:rPr>
        <w:t>e</w:t>
      </w:r>
      <w:r w:rsidRPr="00AE09B4">
        <w:rPr>
          <w:rFonts w:asciiTheme="minorHAnsi" w:hAnsiTheme="minorHAnsi" w:cstheme="minorHAnsi"/>
          <w:color w:val="auto"/>
          <w:spacing w:val="-3"/>
          <w:sz w:val="23"/>
          <w:szCs w:val="23"/>
        </w:rPr>
        <w:t xml:space="preserve"> </w:t>
      </w:r>
      <w:r w:rsidRPr="00AE09B4">
        <w:rPr>
          <w:rFonts w:asciiTheme="minorHAnsi" w:hAnsiTheme="minorHAnsi" w:cstheme="minorHAnsi"/>
          <w:color w:val="auto"/>
          <w:sz w:val="23"/>
          <w:szCs w:val="23"/>
        </w:rPr>
        <w:t>trabalhista:</w:t>
      </w:r>
    </w:p>
    <w:p w14:paraId="4C9E7791" w14:textId="77777777" w:rsidR="00593EA7" w:rsidRPr="00AE09B4" w:rsidRDefault="00593EA7" w:rsidP="003844DA">
      <w:pPr>
        <w:pStyle w:val="PargrafodaLista"/>
        <w:widowControl w:val="0"/>
        <w:numPr>
          <w:ilvl w:val="3"/>
          <w:numId w:val="38"/>
        </w:numPr>
        <w:tabs>
          <w:tab w:val="clear" w:pos="710"/>
          <w:tab w:val="num" w:pos="0"/>
        </w:tabs>
        <w:suppressAutoHyphens/>
        <w:spacing w:before="162" w:after="0" w:line="264" w:lineRule="auto"/>
        <w:ind w:left="567" w:firstLine="0"/>
        <w:contextualSpacing w:val="0"/>
        <w:jc w:val="both"/>
        <w:rPr>
          <w:rFonts w:cstheme="minorHAnsi"/>
          <w:sz w:val="23"/>
          <w:szCs w:val="23"/>
        </w:rPr>
      </w:pPr>
      <w:r w:rsidRPr="00AE09B4">
        <w:rPr>
          <w:rFonts w:cstheme="minorHAnsi"/>
          <w:sz w:val="23"/>
          <w:szCs w:val="23"/>
        </w:rPr>
        <w:t>Prova de inscrição no Cadastro Nacional de Pessoas Jurídicas ou no</w:t>
      </w:r>
      <w:r w:rsidRPr="00AE09B4">
        <w:rPr>
          <w:rFonts w:cstheme="minorHAnsi"/>
          <w:spacing w:val="1"/>
          <w:sz w:val="23"/>
          <w:szCs w:val="23"/>
        </w:rPr>
        <w:t xml:space="preserve"> </w:t>
      </w:r>
      <w:r w:rsidRPr="00AE09B4">
        <w:rPr>
          <w:rFonts w:cstheme="minorHAnsi"/>
          <w:sz w:val="23"/>
          <w:szCs w:val="23"/>
        </w:rPr>
        <w:t>Cadastro</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2"/>
          <w:sz w:val="23"/>
          <w:szCs w:val="23"/>
        </w:rPr>
        <w:t xml:space="preserve"> </w:t>
      </w:r>
      <w:r w:rsidRPr="00AE09B4">
        <w:rPr>
          <w:rFonts w:cstheme="minorHAnsi"/>
          <w:sz w:val="23"/>
          <w:szCs w:val="23"/>
        </w:rPr>
        <w:t>Pessoas</w:t>
      </w:r>
      <w:r w:rsidRPr="00AE09B4">
        <w:rPr>
          <w:rFonts w:cstheme="minorHAnsi"/>
          <w:spacing w:val="-1"/>
          <w:sz w:val="23"/>
          <w:szCs w:val="23"/>
        </w:rPr>
        <w:t xml:space="preserve"> </w:t>
      </w:r>
      <w:r w:rsidRPr="00AE09B4">
        <w:rPr>
          <w:rFonts w:cstheme="minorHAnsi"/>
          <w:sz w:val="23"/>
          <w:szCs w:val="23"/>
        </w:rPr>
        <w:t>Físicas,</w:t>
      </w:r>
      <w:r w:rsidRPr="00AE09B4">
        <w:rPr>
          <w:rFonts w:cstheme="minorHAnsi"/>
          <w:spacing w:val="1"/>
          <w:sz w:val="23"/>
          <w:szCs w:val="23"/>
        </w:rPr>
        <w:t xml:space="preserve"> </w:t>
      </w:r>
      <w:r w:rsidRPr="00AE09B4">
        <w:rPr>
          <w:rFonts w:cstheme="minorHAnsi"/>
          <w:sz w:val="23"/>
          <w:szCs w:val="23"/>
        </w:rPr>
        <w:t>conforme</w:t>
      </w:r>
      <w:r w:rsidRPr="00AE09B4">
        <w:rPr>
          <w:rFonts w:cstheme="minorHAnsi"/>
          <w:spacing w:val="-2"/>
          <w:sz w:val="23"/>
          <w:szCs w:val="23"/>
        </w:rPr>
        <w:t xml:space="preserve"> </w:t>
      </w:r>
      <w:r w:rsidRPr="00AE09B4">
        <w:rPr>
          <w:rFonts w:cstheme="minorHAnsi"/>
          <w:sz w:val="23"/>
          <w:szCs w:val="23"/>
        </w:rPr>
        <w:t>o</w:t>
      </w:r>
      <w:r w:rsidRPr="00AE09B4">
        <w:rPr>
          <w:rFonts w:cstheme="minorHAnsi"/>
          <w:spacing w:val="2"/>
          <w:sz w:val="23"/>
          <w:szCs w:val="23"/>
        </w:rPr>
        <w:t xml:space="preserve"> </w:t>
      </w:r>
      <w:r w:rsidRPr="00AE09B4">
        <w:rPr>
          <w:rFonts w:cstheme="minorHAnsi"/>
          <w:sz w:val="23"/>
          <w:szCs w:val="23"/>
        </w:rPr>
        <w:t>caso;</w:t>
      </w:r>
    </w:p>
    <w:p w14:paraId="765DCEC3" w14:textId="77777777" w:rsidR="00593EA7" w:rsidRPr="00AE09B4" w:rsidRDefault="00593EA7" w:rsidP="003844DA">
      <w:pPr>
        <w:pStyle w:val="PargrafodaLista"/>
        <w:widowControl w:val="0"/>
        <w:numPr>
          <w:ilvl w:val="3"/>
          <w:numId w:val="38"/>
        </w:numPr>
        <w:tabs>
          <w:tab w:val="clear" w:pos="710"/>
          <w:tab w:val="num" w:pos="0"/>
        </w:tabs>
        <w:suppressAutoHyphens/>
        <w:spacing w:before="11" w:after="0" w:line="271" w:lineRule="auto"/>
        <w:ind w:left="567" w:firstLine="0"/>
        <w:contextualSpacing w:val="0"/>
        <w:jc w:val="both"/>
        <w:rPr>
          <w:rFonts w:cstheme="minorHAnsi"/>
          <w:sz w:val="23"/>
          <w:szCs w:val="23"/>
        </w:rPr>
      </w:pPr>
      <w:r w:rsidRPr="00AE09B4">
        <w:rPr>
          <w:rFonts w:cstheme="minorHAnsi"/>
          <w:sz w:val="23"/>
          <w:szCs w:val="23"/>
        </w:rPr>
        <w:t>Prova de regularidade fiscal perante a Fazenda Nacional, mediante</w:t>
      </w:r>
      <w:r w:rsidRPr="00AE09B4">
        <w:rPr>
          <w:rFonts w:cstheme="minorHAnsi"/>
          <w:spacing w:val="1"/>
          <w:sz w:val="23"/>
          <w:szCs w:val="23"/>
        </w:rPr>
        <w:t xml:space="preserve"> </w:t>
      </w:r>
      <w:r w:rsidRPr="00AE09B4">
        <w:rPr>
          <w:rFonts w:cstheme="minorHAnsi"/>
          <w:sz w:val="23"/>
          <w:szCs w:val="23"/>
        </w:rPr>
        <w:t>apresentação de certidão expedida conjuntamente pela Secretaria</w:t>
      </w:r>
      <w:r w:rsidRPr="00AE09B4">
        <w:rPr>
          <w:rFonts w:cstheme="minorHAnsi"/>
          <w:spacing w:val="1"/>
          <w:sz w:val="23"/>
          <w:szCs w:val="23"/>
        </w:rPr>
        <w:t xml:space="preserve"> </w:t>
      </w:r>
      <w:r w:rsidRPr="00AE09B4">
        <w:rPr>
          <w:rFonts w:cstheme="minorHAnsi"/>
          <w:sz w:val="23"/>
          <w:szCs w:val="23"/>
        </w:rPr>
        <w:t>da Receita Federal do Brasil (RFB) e pela Procuradoria-Geral da</w:t>
      </w:r>
      <w:r w:rsidRPr="00AE09B4">
        <w:rPr>
          <w:rFonts w:cstheme="minorHAnsi"/>
          <w:spacing w:val="1"/>
          <w:sz w:val="23"/>
          <w:szCs w:val="23"/>
        </w:rPr>
        <w:t xml:space="preserve"> </w:t>
      </w:r>
      <w:r w:rsidRPr="00AE09B4">
        <w:rPr>
          <w:rFonts w:cstheme="minorHAnsi"/>
          <w:sz w:val="23"/>
          <w:szCs w:val="23"/>
        </w:rPr>
        <w:t>Fazenda Nacional (PGFN), referente a todos os créditos tributários</w:t>
      </w:r>
      <w:r w:rsidRPr="00AE09B4">
        <w:rPr>
          <w:rFonts w:cstheme="minorHAnsi"/>
          <w:spacing w:val="1"/>
          <w:sz w:val="23"/>
          <w:szCs w:val="23"/>
        </w:rPr>
        <w:t xml:space="preserve"> </w:t>
      </w:r>
      <w:r w:rsidRPr="00AE09B4">
        <w:rPr>
          <w:rFonts w:cstheme="minorHAnsi"/>
          <w:sz w:val="23"/>
          <w:szCs w:val="23"/>
        </w:rPr>
        <w:t>federais e à Dívida Ativa da União (DAU) por elas administrados,</w:t>
      </w:r>
      <w:r w:rsidRPr="00AE09B4">
        <w:rPr>
          <w:rFonts w:cstheme="minorHAnsi"/>
          <w:spacing w:val="1"/>
          <w:sz w:val="23"/>
          <w:szCs w:val="23"/>
        </w:rPr>
        <w:t xml:space="preserve"> </w:t>
      </w:r>
      <w:r w:rsidRPr="00AE09B4">
        <w:rPr>
          <w:rFonts w:cstheme="minorHAnsi"/>
          <w:sz w:val="23"/>
          <w:szCs w:val="23"/>
        </w:rPr>
        <w:t>inclusive</w:t>
      </w:r>
      <w:r w:rsidRPr="00AE09B4">
        <w:rPr>
          <w:rFonts w:cstheme="minorHAnsi"/>
          <w:spacing w:val="1"/>
          <w:sz w:val="23"/>
          <w:szCs w:val="23"/>
        </w:rPr>
        <w:t xml:space="preserve"> </w:t>
      </w:r>
      <w:r w:rsidRPr="00AE09B4">
        <w:rPr>
          <w:rFonts w:cstheme="minorHAnsi"/>
          <w:sz w:val="23"/>
          <w:szCs w:val="23"/>
        </w:rPr>
        <w:t>aqueles</w:t>
      </w:r>
      <w:r w:rsidRPr="00AE09B4">
        <w:rPr>
          <w:rFonts w:cstheme="minorHAnsi"/>
          <w:spacing w:val="1"/>
          <w:sz w:val="23"/>
          <w:szCs w:val="23"/>
        </w:rPr>
        <w:t xml:space="preserve"> </w:t>
      </w:r>
      <w:r w:rsidRPr="00AE09B4">
        <w:rPr>
          <w:rFonts w:cstheme="minorHAnsi"/>
          <w:sz w:val="23"/>
          <w:szCs w:val="23"/>
        </w:rPr>
        <w:t>relativos</w:t>
      </w:r>
      <w:r w:rsidRPr="00AE09B4">
        <w:rPr>
          <w:rFonts w:cstheme="minorHAnsi"/>
          <w:spacing w:val="1"/>
          <w:sz w:val="23"/>
          <w:szCs w:val="23"/>
        </w:rPr>
        <w:t xml:space="preserve"> </w:t>
      </w:r>
      <w:r w:rsidRPr="00AE09B4">
        <w:rPr>
          <w:rFonts w:cstheme="minorHAnsi"/>
          <w:sz w:val="23"/>
          <w:szCs w:val="23"/>
        </w:rPr>
        <w:t>à</w:t>
      </w:r>
      <w:r w:rsidRPr="00AE09B4">
        <w:rPr>
          <w:rFonts w:cstheme="minorHAnsi"/>
          <w:spacing w:val="1"/>
          <w:sz w:val="23"/>
          <w:szCs w:val="23"/>
        </w:rPr>
        <w:t xml:space="preserve"> </w:t>
      </w:r>
      <w:r w:rsidRPr="00AE09B4">
        <w:rPr>
          <w:rFonts w:cstheme="minorHAnsi"/>
          <w:sz w:val="23"/>
          <w:szCs w:val="23"/>
        </w:rPr>
        <w:t>Seguridade</w:t>
      </w:r>
      <w:r w:rsidRPr="00AE09B4">
        <w:rPr>
          <w:rFonts w:cstheme="minorHAnsi"/>
          <w:spacing w:val="1"/>
          <w:sz w:val="23"/>
          <w:szCs w:val="23"/>
        </w:rPr>
        <w:t xml:space="preserve"> </w:t>
      </w:r>
      <w:r w:rsidRPr="00AE09B4">
        <w:rPr>
          <w:rFonts w:cstheme="minorHAnsi"/>
          <w:sz w:val="23"/>
          <w:szCs w:val="23"/>
        </w:rPr>
        <w:t>Social,</w:t>
      </w:r>
      <w:r w:rsidRPr="00AE09B4">
        <w:rPr>
          <w:rFonts w:cstheme="minorHAnsi"/>
          <w:spacing w:val="1"/>
          <w:sz w:val="23"/>
          <w:szCs w:val="23"/>
        </w:rPr>
        <w:t xml:space="preserve"> </w:t>
      </w:r>
      <w:r w:rsidRPr="00AE09B4">
        <w:rPr>
          <w:rFonts w:cstheme="minorHAnsi"/>
          <w:sz w:val="23"/>
          <w:szCs w:val="23"/>
        </w:rPr>
        <w:t>nos</w:t>
      </w:r>
      <w:r w:rsidRPr="00AE09B4">
        <w:rPr>
          <w:rFonts w:cstheme="minorHAnsi"/>
          <w:spacing w:val="1"/>
          <w:sz w:val="23"/>
          <w:szCs w:val="23"/>
        </w:rPr>
        <w:t xml:space="preserve"> </w:t>
      </w:r>
      <w:r w:rsidRPr="00AE09B4">
        <w:rPr>
          <w:rFonts w:cstheme="minorHAnsi"/>
          <w:sz w:val="23"/>
          <w:szCs w:val="23"/>
        </w:rPr>
        <w:t>termos</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Portaria</w:t>
      </w:r>
      <w:r w:rsidRPr="00AE09B4">
        <w:rPr>
          <w:rFonts w:cstheme="minorHAnsi"/>
          <w:spacing w:val="1"/>
          <w:sz w:val="23"/>
          <w:szCs w:val="23"/>
        </w:rPr>
        <w:t xml:space="preserve"> </w:t>
      </w:r>
      <w:r w:rsidRPr="00AE09B4">
        <w:rPr>
          <w:rFonts w:cstheme="minorHAnsi"/>
          <w:sz w:val="23"/>
          <w:szCs w:val="23"/>
        </w:rPr>
        <w:t>Conjunta</w:t>
      </w:r>
      <w:r w:rsidRPr="00AE09B4">
        <w:rPr>
          <w:rFonts w:cstheme="minorHAnsi"/>
          <w:spacing w:val="1"/>
          <w:sz w:val="23"/>
          <w:szCs w:val="23"/>
        </w:rPr>
        <w:t xml:space="preserve"> </w:t>
      </w:r>
      <w:r w:rsidRPr="00AE09B4">
        <w:rPr>
          <w:rFonts w:cstheme="minorHAnsi"/>
          <w:sz w:val="23"/>
          <w:szCs w:val="23"/>
        </w:rPr>
        <w:t>nº</w:t>
      </w:r>
      <w:r w:rsidRPr="00AE09B4">
        <w:rPr>
          <w:rFonts w:cstheme="minorHAnsi"/>
          <w:spacing w:val="1"/>
          <w:sz w:val="23"/>
          <w:szCs w:val="23"/>
        </w:rPr>
        <w:t xml:space="preserve"> </w:t>
      </w:r>
      <w:r w:rsidRPr="00AE09B4">
        <w:rPr>
          <w:rFonts w:cstheme="minorHAnsi"/>
          <w:sz w:val="23"/>
          <w:szCs w:val="23"/>
        </w:rPr>
        <w:t>1.751,</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02/10/2014,</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Secretário</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Receita</w:t>
      </w:r>
      <w:r w:rsidRPr="00AE09B4">
        <w:rPr>
          <w:rFonts w:cstheme="minorHAnsi"/>
          <w:spacing w:val="1"/>
          <w:sz w:val="23"/>
          <w:szCs w:val="23"/>
        </w:rPr>
        <w:t xml:space="preserve"> </w:t>
      </w:r>
      <w:r w:rsidRPr="00AE09B4">
        <w:rPr>
          <w:rFonts w:cstheme="minorHAnsi"/>
          <w:sz w:val="23"/>
          <w:szCs w:val="23"/>
        </w:rPr>
        <w:t>Federal</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Brasil</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Procuradora-Geral</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Fazenda</w:t>
      </w:r>
      <w:r w:rsidRPr="00AE09B4">
        <w:rPr>
          <w:rFonts w:cstheme="minorHAnsi"/>
          <w:spacing w:val="1"/>
          <w:sz w:val="23"/>
          <w:szCs w:val="23"/>
        </w:rPr>
        <w:t xml:space="preserve"> </w:t>
      </w:r>
      <w:r w:rsidRPr="00AE09B4">
        <w:rPr>
          <w:rFonts w:cstheme="minorHAnsi"/>
          <w:sz w:val="23"/>
          <w:szCs w:val="23"/>
        </w:rPr>
        <w:t>Nacional.</w:t>
      </w:r>
    </w:p>
    <w:p w14:paraId="07D20DEC" w14:textId="77777777" w:rsidR="00593EA7" w:rsidRPr="00AE09B4" w:rsidRDefault="00593EA7" w:rsidP="003844DA">
      <w:pPr>
        <w:pStyle w:val="PargrafodaLista"/>
        <w:widowControl w:val="0"/>
        <w:numPr>
          <w:ilvl w:val="3"/>
          <w:numId w:val="38"/>
        </w:numPr>
        <w:tabs>
          <w:tab w:val="clear" w:pos="710"/>
          <w:tab w:val="num" w:pos="0"/>
        </w:tabs>
        <w:suppressAutoHyphens/>
        <w:spacing w:before="6" w:after="0" w:line="264" w:lineRule="auto"/>
        <w:ind w:left="567" w:firstLine="0"/>
        <w:contextualSpacing w:val="0"/>
        <w:jc w:val="both"/>
        <w:rPr>
          <w:rFonts w:cstheme="minorHAnsi"/>
          <w:sz w:val="23"/>
          <w:szCs w:val="23"/>
        </w:rPr>
      </w:pPr>
      <w:r w:rsidRPr="00AE09B4">
        <w:rPr>
          <w:rFonts w:cstheme="minorHAnsi"/>
          <w:sz w:val="23"/>
          <w:szCs w:val="23"/>
        </w:rPr>
        <w:t>Prova</w:t>
      </w:r>
      <w:r w:rsidRPr="00AE09B4">
        <w:rPr>
          <w:rFonts w:cstheme="minorHAnsi"/>
          <w:spacing w:val="-6"/>
          <w:sz w:val="23"/>
          <w:szCs w:val="23"/>
        </w:rPr>
        <w:t xml:space="preserve"> </w:t>
      </w:r>
      <w:r w:rsidRPr="00AE09B4">
        <w:rPr>
          <w:rFonts w:cstheme="minorHAnsi"/>
          <w:sz w:val="23"/>
          <w:szCs w:val="23"/>
        </w:rPr>
        <w:t>de</w:t>
      </w:r>
      <w:r w:rsidRPr="00AE09B4">
        <w:rPr>
          <w:rFonts w:cstheme="minorHAnsi"/>
          <w:spacing w:val="-4"/>
          <w:sz w:val="23"/>
          <w:szCs w:val="23"/>
        </w:rPr>
        <w:t xml:space="preserve"> </w:t>
      </w:r>
      <w:r w:rsidRPr="00AE09B4">
        <w:rPr>
          <w:rFonts w:cstheme="minorHAnsi"/>
          <w:sz w:val="23"/>
          <w:szCs w:val="23"/>
        </w:rPr>
        <w:t>regularidade</w:t>
      </w:r>
      <w:r w:rsidRPr="00AE09B4">
        <w:rPr>
          <w:rFonts w:cstheme="minorHAnsi"/>
          <w:spacing w:val="-5"/>
          <w:sz w:val="23"/>
          <w:szCs w:val="23"/>
        </w:rPr>
        <w:t xml:space="preserve"> </w:t>
      </w:r>
      <w:r w:rsidRPr="00AE09B4">
        <w:rPr>
          <w:rFonts w:cstheme="minorHAnsi"/>
          <w:sz w:val="23"/>
          <w:szCs w:val="23"/>
        </w:rPr>
        <w:t>com</w:t>
      </w:r>
      <w:r w:rsidRPr="00AE09B4">
        <w:rPr>
          <w:rFonts w:cstheme="minorHAnsi"/>
          <w:spacing w:val="-2"/>
          <w:sz w:val="23"/>
          <w:szCs w:val="23"/>
        </w:rPr>
        <w:t xml:space="preserve"> </w:t>
      </w:r>
      <w:r w:rsidRPr="00AE09B4">
        <w:rPr>
          <w:rFonts w:cstheme="minorHAnsi"/>
          <w:sz w:val="23"/>
          <w:szCs w:val="23"/>
        </w:rPr>
        <w:t>o</w:t>
      </w:r>
      <w:r w:rsidRPr="00AE09B4">
        <w:rPr>
          <w:rFonts w:cstheme="minorHAnsi"/>
          <w:spacing w:val="-3"/>
          <w:sz w:val="23"/>
          <w:szCs w:val="23"/>
        </w:rPr>
        <w:t xml:space="preserve"> </w:t>
      </w:r>
      <w:r w:rsidRPr="00AE09B4">
        <w:rPr>
          <w:rFonts w:cstheme="minorHAnsi"/>
          <w:sz w:val="23"/>
          <w:szCs w:val="23"/>
        </w:rPr>
        <w:t>Fundo</w:t>
      </w:r>
      <w:r w:rsidRPr="00AE09B4">
        <w:rPr>
          <w:rFonts w:cstheme="minorHAnsi"/>
          <w:spacing w:val="-3"/>
          <w:sz w:val="23"/>
          <w:szCs w:val="23"/>
        </w:rPr>
        <w:t xml:space="preserve"> </w:t>
      </w:r>
      <w:r w:rsidRPr="00AE09B4">
        <w:rPr>
          <w:rFonts w:cstheme="minorHAnsi"/>
          <w:sz w:val="23"/>
          <w:szCs w:val="23"/>
        </w:rPr>
        <w:t>de</w:t>
      </w:r>
      <w:r w:rsidRPr="00AE09B4">
        <w:rPr>
          <w:rFonts w:cstheme="minorHAnsi"/>
          <w:spacing w:val="-4"/>
          <w:sz w:val="23"/>
          <w:szCs w:val="23"/>
        </w:rPr>
        <w:t xml:space="preserve"> </w:t>
      </w:r>
      <w:r w:rsidRPr="00AE09B4">
        <w:rPr>
          <w:rFonts w:cstheme="minorHAnsi"/>
          <w:sz w:val="23"/>
          <w:szCs w:val="23"/>
        </w:rPr>
        <w:t>Garantia</w:t>
      </w:r>
      <w:r w:rsidRPr="00AE09B4">
        <w:rPr>
          <w:rFonts w:cstheme="minorHAnsi"/>
          <w:spacing w:val="-6"/>
          <w:sz w:val="23"/>
          <w:szCs w:val="23"/>
        </w:rPr>
        <w:t xml:space="preserve"> </w:t>
      </w:r>
      <w:r w:rsidRPr="00AE09B4">
        <w:rPr>
          <w:rFonts w:cstheme="minorHAnsi"/>
          <w:sz w:val="23"/>
          <w:szCs w:val="23"/>
        </w:rPr>
        <w:t>do</w:t>
      </w:r>
      <w:r w:rsidRPr="00AE09B4">
        <w:rPr>
          <w:rFonts w:cstheme="minorHAnsi"/>
          <w:spacing w:val="-2"/>
          <w:sz w:val="23"/>
          <w:szCs w:val="23"/>
        </w:rPr>
        <w:t xml:space="preserve"> </w:t>
      </w:r>
      <w:r w:rsidRPr="00AE09B4">
        <w:rPr>
          <w:rFonts w:cstheme="minorHAnsi"/>
          <w:sz w:val="23"/>
          <w:szCs w:val="23"/>
        </w:rPr>
        <w:t>Tempo</w:t>
      </w:r>
      <w:r w:rsidRPr="00AE09B4">
        <w:rPr>
          <w:rFonts w:cstheme="minorHAnsi"/>
          <w:spacing w:val="-3"/>
          <w:sz w:val="23"/>
          <w:szCs w:val="23"/>
        </w:rPr>
        <w:t xml:space="preserve"> </w:t>
      </w:r>
      <w:r w:rsidRPr="00AE09B4">
        <w:rPr>
          <w:rFonts w:cstheme="minorHAnsi"/>
          <w:sz w:val="23"/>
          <w:szCs w:val="23"/>
        </w:rPr>
        <w:t>de</w:t>
      </w:r>
      <w:r w:rsidRPr="00AE09B4">
        <w:rPr>
          <w:rFonts w:cstheme="minorHAnsi"/>
          <w:spacing w:val="-4"/>
          <w:sz w:val="23"/>
          <w:szCs w:val="23"/>
        </w:rPr>
        <w:t xml:space="preserve"> </w:t>
      </w:r>
      <w:r w:rsidRPr="00AE09B4">
        <w:rPr>
          <w:rFonts w:cstheme="minorHAnsi"/>
          <w:sz w:val="23"/>
          <w:szCs w:val="23"/>
        </w:rPr>
        <w:t>Serviço</w:t>
      </w:r>
      <w:r w:rsidRPr="00AE09B4">
        <w:rPr>
          <w:rFonts w:cstheme="minorHAnsi"/>
          <w:spacing w:val="-51"/>
          <w:sz w:val="23"/>
          <w:szCs w:val="23"/>
        </w:rPr>
        <w:t xml:space="preserve"> </w:t>
      </w:r>
      <w:r w:rsidRPr="00AE09B4">
        <w:rPr>
          <w:rFonts w:cstheme="minorHAnsi"/>
          <w:sz w:val="23"/>
          <w:szCs w:val="23"/>
        </w:rPr>
        <w:t>(FGTS);</w:t>
      </w:r>
    </w:p>
    <w:p w14:paraId="206CCC9C" w14:textId="77777777" w:rsidR="00593EA7" w:rsidRPr="00AE09B4" w:rsidRDefault="00593EA7" w:rsidP="003844DA">
      <w:pPr>
        <w:pStyle w:val="PargrafodaLista"/>
        <w:widowControl w:val="0"/>
        <w:numPr>
          <w:ilvl w:val="3"/>
          <w:numId w:val="38"/>
        </w:numPr>
        <w:tabs>
          <w:tab w:val="clear" w:pos="710"/>
          <w:tab w:val="num" w:pos="0"/>
        </w:tabs>
        <w:suppressAutoHyphens/>
        <w:spacing w:before="130" w:after="0" w:line="271" w:lineRule="auto"/>
        <w:ind w:left="567" w:firstLine="0"/>
        <w:contextualSpacing w:val="0"/>
        <w:jc w:val="both"/>
        <w:rPr>
          <w:rFonts w:cstheme="minorHAnsi"/>
          <w:sz w:val="23"/>
          <w:szCs w:val="23"/>
        </w:rPr>
      </w:pPr>
      <w:r w:rsidRPr="00AE09B4">
        <w:rPr>
          <w:rFonts w:cstheme="minorHAnsi"/>
          <w:sz w:val="23"/>
          <w:szCs w:val="23"/>
        </w:rPr>
        <w:t>Prova de inexistência de débitos inadimplidos perante a justiça do</w:t>
      </w:r>
      <w:r w:rsidRPr="00AE09B4">
        <w:rPr>
          <w:rFonts w:cstheme="minorHAnsi"/>
          <w:spacing w:val="1"/>
          <w:sz w:val="23"/>
          <w:szCs w:val="23"/>
        </w:rPr>
        <w:t xml:space="preserve"> </w:t>
      </w:r>
      <w:r w:rsidRPr="00AE09B4">
        <w:rPr>
          <w:rFonts w:cstheme="minorHAnsi"/>
          <w:sz w:val="23"/>
          <w:szCs w:val="23"/>
        </w:rPr>
        <w:t>trabalho, mediante a apresentação de certidão negativa ou positiva com</w:t>
      </w:r>
      <w:r w:rsidRPr="00AE09B4">
        <w:rPr>
          <w:rFonts w:cstheme="minorHAnsi"/>
          <w:spacing w:val="-50"/>
          <w:sz w:val="23"/>
          <w:szCs w:val="23"/>
        </w:rPr>
        <w:t xml:space="preserve"> </w:t>
      </w:r>
      <w:r w:rsidRPr="00AE09B4">
        <w:rPr>
          <w:rFonts w:cstheme="minorHAnsi"/>
          <w:sz w:val="23"/>
          <w:szCs w:val="23"/>
        </w:rPr>
        <w:t>efeito de negativa, nos termos do Título VII-A da Consolidação das Leis</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11"/>
          <w:sz w:val="23"/>
          <w:szCs w:val="23"/>
        </w:rPr>
        <w:t xml:space="preserve"> </w:t>
      </w:r>
      <w:r w:rsidRPr="00AE09B4">
        <w:rPr>
          <w:rFonts w:cstheme="minorHAnsi"/>
          <w:sz w:val="23"/>
          <w:szCs w:val="23"/>
        </w:rPr>
        <w:t>Trabalho,</w:t>
      </w:r>
      <w:r w:rsidRPr="00AE09B4">
        <w:rPr>
          <w:rFonts w:cstheme="minorHAnsi"/>
          <w:spacing w:val="-9"/>
          <w:sz w:val="23"/>
          <w:szCs w:val="23"/>
        </w:rPr>
        <w:t xml:space="preserve"> </w:t>
      </w:r>
      <w:r w:rsidRPr="00AE09B4">
        <w:rPr>
          <w:rFonts w:cstheme="minorHAnsi"/>
          <w:sz w:val="23"/>
          <w:szCs w:val="23"/>
        </w:rPr>
        <w:t>aprovada</w:t>
      </w:r>
      <w:r w:rsidRPr="00AE09B4">
        <w:rPr>
          <w:rFonts w:cstheme="minorHAnsi"/>
          <w:spacing w:val="-9"/>
          <w:sz w:val="23"/>
          <w:szCs w:val="23"/>
        </w:rPr>
        <w:t xml:space="preserve"> </w:t>
      </w:r>
      <w:r w:rsidRPr="00AE09B4">
        <w:rPr>
          <w:rFonts w:cstheme="minorHAnsi"/>
          <w:sz w:val="23"/>
          <w:szCs w:val="23"/>
        </w:rPr>
        <w:t>pelo</w:t>
      </w:r>
      <w:r w:rsidRPr="00AE09B4">
        <w:rPr>
          <w:rFonts w:cstheme="minorHAnsi"/>
          <w:spacing w:val="-6"/>
          <w:sz w:val="23"/>
          <w:szCs w:val="23"/>
        </w:rPr>
        <w:t xml:space="preserve"> </w:t>
      </w:r>
      <w:r w:rsidRPr="00AE09B4">
        <w:rPr>
          <w:rFonts w:cstheme="minorHAnsi"/>
          <w:sz w:val="23"/>
          <w:szCs w:val="23"/>
        </w:rPr>
        <w:t>Decreto-Lei</w:t>
      </w:r>
      <w:r w:rsidRPr="00AE09B4">
        <w:rPr>
          <w:rFonts w:cstheme="minorHAnsi"/>
          <w:spacing w:val="-6"/>
          <w:sz w:val="23"/>
          <w:szCs w:val="23"/>
        </w:rPr>
        <w:t xml:space="preserve"> </w:t>
      </w:r>
      <w:r w:rsidRPr="00AE09B4">
        <w:rPr>
          <w:rFonts w:cstheme="minorHAnsi"/>
          <w:sz w:val="23"/>
          <w:szCs w:val="23"/>
        </w:rPr>
        <w:t>nº</w:t>
      </w:r>
      <w:r w:rsidRPr="00AE09B4">
        <w:rPr>
          <w:rFonts w:cstheme="minorHAnsi"/>
          <w:spacing w:val="-10"/>
          <w:sz w:val="23"/>
          <w:szCs w:val="23"/>
        </w:rPr>
        <w:t xml:space="preserve"> </w:t>
      </w:r>
      <w:r w:rsidRPr="00AE09B4">
        <w:rPr>
          <w:rFonts w:cstheme="minorHAnsi"/>
          <w:sz w:val="23"/>
          <w:szCs w:val="23"/>
        </w:rPr>
        <w:t>5.452,</w:t>
      </w:r>
      <w:r w:rsidRPr="00AE09B4">
        <w:rPr>
          <w:rFonts w:cstheme="minorHAnsi"/>
          <w:spacing w:val="-9"/>
          <w:sz w:val="23"/>
          <w:szCs w:val="23"/>
        </w:rPr>
        <w:t xml:space="preserve"> </w:t>
      </w:r>
      <w:r w:rsidRPr="00AE09B4">
        <w:rPr>
          <w:rFonts w:cstheme="minorHAnsi"/>
          <w:sz w:val="23"/>
          <w:szCs w:val="23"/>
        </w:rPr>
        <w:t>de</w:t>
      </w:r>
      <w:r w:rsidRPr="00AE09B4">
        <w:rPr>
          <w:rFonts w:cstheme="minorHAnsi"/>
          <w:spacing w:val="-7"/>
          <w:sz w:val="23"/>
          <w:szCs w:val="23"/>
        </w:rPr>
        <w:t xml:space="preserve"> </w:t>
      </w:r>
      <w:r w:rsidRPr="00AE09B4">
        <w:rPr>
          <w:rFonts w:cstheme="minorHAnsi"/>
          <w:sz w:val="23"/>
          <w:szCs w:val="23"/>
        </w:rPr>
        <w:t>1º</w:t>
      </w:r>
      <w:r w:rsidRPr="00AE09B4">
        <w:rPr>
          <w:rFonts w:cstheme="minorHAnsi"/>
          <w:spacing w:val="-10"/>
          <w:sz w:val="23"/>
          <w:szCs w:val="23"/>
        </w:rPr>
        <w:t xml:space="preserve"> </w:t>
      </w:r>
      <w:r w:rsidRPr="00AE09B4">
        <w:rPr>
          <w:rFonts w:cstheme="minorHAnsi"/>
          <w:sz w:val="23"/>
          <w:szCs w:val="23"/>
        </w:rPr>
        <w:t>de</w:t>
      </w:r>
      <w:r w:rsidRPr="00AE09B4">
        <w:rPr>
          <w:rFonts w:cstheme="minorHAnsi"/>
          <w:spacing w:val="-9"/>
          <w:sz w:val="23"/>
          <w:szCs w:val="23"/>
        </w:rPr>
        <w:t xml:space="preserve"> </w:t>
      </w:r>
      <w:r w:rsidRPr="00AE09B4">
        <w:rPr>
          <w:rFonts w:cstheme="minorHAnsi"/>
          <w:sz w:val="23"/>
          <w:szCs w:val="23"/>
        </w:rPr>
        <w:t>maio</w:t>
      </w:r>
      <w:r w:rsidRPr="00AE09B4">
        <w:rPr>
          <w:rFonts w:cstheme="minorHAnsi"/>
          <w:spacing w:val="-7"/>
          <w:sz w:val="23"/>
          <w:szCs w:val="23"/>
        </w:rPr>
        <w:t xml:space="preserve"> </w:t>
      </w:r>
      <w:r w:rsidRPr="00AE09B4">
        <w:rPr>
          <w:rFonts w:cstheme="minorHAnsi"/>
          <w:sz w:val="23"/>
          <w:szCs w:val="23"/>
        </w:rPr>
        <w:t>de</w:t>
      </w:r>
      <w:r w:rsidRPr="00AE09B4">
        <w:rPr>
          <w:rFonts w:cstheme="minorHAnsi"/>
          <w:spacing w:val="-8"/>
          <w:sz w:val="23"/>
          <w:szCs w:val="23"/>
        </w:rPr>
        <w:t xml:space="preserve"> </w:t>
      </w:r>
      <w:r w:rsidRPr="00AE09B4">
        <w:rPr>
          <w:rFonts w:cstheme="minorHAnsi"/>
          <w:sz w:val="23"/>
          <w:szCs w:val="23"/>
        </w:rPr>
        <w:t>1943;</w:t>
      </w:r>
    </w:p>
    <w:p w14:paraId="08F24727" w14:textId="77777777" w:rsidR="00593EA7" w:rsidRPr="00AE09B4" w:rsidRDefault="00593EA7" w:rsidP="003844DA">
      <w:pPr>
        <w:pStyle w:val="PargrafodaLista"/>
        <w:widowControl w:val="0"/>
        <w:numPr>
          <w:ilvl w:val="3"/>
          <w:numId w:val="38"/>
        </w:numPr>
        <w:tabs>
          <w:tab w:val="clear" w:pos="710"/>
          <w:tab w:val="num" w:pos="0"/>
        </w:tabs>
        <w:suppressAutoHyphens/>
        <w:spacing w:before="120" w:after="0" w:line="264" w:lineRule="auto"/>
        <w:ind w:left="567" w:firstLine="0"/>
        <w:contextualSpacing w:val="0"/>
        <w:jc w:val="both"/>
        <w:rPr>
          <w:rFonts w:cstheme="minorHAnsi"/>
          <w:sz w:val="23"/>
          <w:szCs w:val="23"/>
        </w:rPr>
      </w:pPr>
      <w:r w:rsidRPr="00AE09B4">
        <w:rPr>
          <w:rFonts w:cstheme="minorHAnsi"/>
          <w:sz w:val="23"/>
          <w:szCs w:val="23"/>
        </w:rPr>
        <w:t>Prova de regularidade com a Fazenda Estadual do domicílio ou sede</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3"/>
          <w:sz w:val="23"/>
          <w:szCs w:val="23"/>
        </w:rPr>
        <w:t xml:space="preserve"> </w:t>
      </w:r>
      <w:r w:rsidRPr="00AE09B4">
        <w:rPr>
          <w:rFonts w:cstheme="minorHAnsi"/>
          <w:sz w:val="23"/>
          <w:szCs w:val="23"/>
        </w:rPr>
        <w:t>licitante,</w:t>
      </w:r>
      <w:r w:rsidRPr="00AE09B4">
        <w:rPr>
          <w:rFonts w:cstheme="minorHAnsi"/>
          <w:spacing w:val="-1"/>
          <w:sz w:val="23"/>
          <w:szCs w:val="23"/>
        </w:rPr>
        <w:t xml:space="preserve"> </w:t>
      </w:r>
      <w:r w:rsidRPr="00AE09B4">
        <w:rPr>
          <w:rFonts w:cstheme="minorHAnsi"/>
          <w:sz w:val="23"/>
          <w:szCs w:val="23"/>
        </w:rPr>
        <w:t>relativa</w:t>
      </w:r>
      <w:r w:rsidRPr="00AE09B4">
        <w:rPr>
          <w:rFonts w:cstheme="minorHAnsi"/>
          <w:spacing w:val="-5"/>
          <w:sz w:val="23"/>
          <w:szCs w:val="23"/>
        </w:rPr>
        <w:t xml:space="preserve"> </w:t>
      </w:r>
      <w:r w:rsidRPr="00AE09B4">
        <w:rPr>
          <w:rFonts w:cstheme="minorHAnsi"/>
          <w:sz w:val="23"/>
          <w:szCs w:val="23"/>
        </w:rPr>
        <w:t>à</w:t>
      </w:r>
      <w:r w:rsidRPr="00AE09B4">
        <w:rPr>
          <w:rFonts w:cstheme="minorHAnsi"/>
          <w:spacing w:val="-2"/>
          <w:sz w:val="23"/>
          <w:szCs w:val="23"/>
        </w:rPr>
        <w:t xml:space="preserve"> </w:t>
      </w:r>
      <w:r w:rsidRPr="00AE09B4">
        <w:rPr>
          <w:rFonts w:cstheme="minorHAnsi"/>
          <w:sz w:val="23"/>
          <w:szCs w:val="23"/>
        </w:rPr>
        <w:t>atividade</w:t>
      </w:r>
      <w:r w:rsidRPr="00AE09B4">
        <w:rPr>
          <w:rFonts w:cstheme="minorHAnsi"/>
          <w:spacing w:val="-4"/>
          <w:sz w:val="23"/>
          <w:szCs w:val="23"/>
        </w:rPr>
        <w:t xml:space="preserve"> </w:t>
      </w:r>
      <w:r w:rsidRPr="00AE09B4">
        <w:rPr>
          <w:rFonts w:cstheme="minorHAnsi"/>
          <w:sz w:val="23"/>
          <w:szCs w:val="23"/>
        </w:rPr>
        <w:t>em</w:t>
      </w:r>
      <w:r w:rsidRPr="00AE09B4">
        <w:rPr>
          <w:rFonts w:cstheme="minorHAnsi"/>
          <w:spacing w:val="1"/>
          <w:sz w:val="23"/>
          <w:szCs w:val="23"/>
        </w:rPr>
        <w:t xml:space="preserve"> </w:t>
      </w:r>
      <w:r w:rsidRPr="00AE09B4">
        <w:rPr>
          <w:rFonts w:cstheme="minorHAnsi"/>
          <w:sz w:val="23"/>
          <w:szCs w:val="23"/>
        </w:rPr>
        <w:t>cujo exercício</w:t>
      </w:r>
      <w:r w:rsidRPr="00AE09B4">
        <w:rPr>
          <w:rFonts w:cstheme="minorHAnsi"/>
          <w:spacing w:val="-2"/>
          <w:sz w:val="23"/>
          <w:szCs w:val="23"/>
        </w:rPr>
        <w:t xml:space="preserve"> </w:t>
      </w:r>
      <w:r w:rsidRPr="00AE09B4">
        <w:rPr>
          <w:rFonts w:cstheme="minorHAnsi"/>
          <w:sz w:val="23"/>
          <w:szCs w:val="23"/>
        </w:rPr>
        <w:t>contrata</w:t>
      </w:r>
      <w:r w:rsidRPr="00AE09B4">
        <w:rPr>
          <w:rFonts w:cstheme="minorHAnsi"/>
          <w:spacing w:val="-5"/>
          <w:sz w:val="23"/>
          <w:szCs w:val="23"/>
        </w:rPr>
        <w:t xml:space="preserve"> </w:t>
      </w:r>
      <w:r w:rsidRPr="00AE09B4">
        <w:rPr>
          <w:rFonts w:cstheme="minorHAnsi"/>
          <w:sz w:val="23"/>
          <w:szCs w:val="23"/>
        </w:rPr>
        <w:t>ou</w:t>
      </w:r>
      <w:r w:rsidRPr="00AE09B4">
        <w:rPr>
          <w:rFonts w:cstheme="minorHAnsi"/>
          <w:spacing w:val="1"/>
          <w:sz w:val="23"/>
          <w:szCs w:val="23"/>
        </w:rPr>
        <w:t xml:space="preserve"> </w:t>
      </w:r>
      <w:r w:rsidRPr="00AE09B4">
        <w:rPr>
          <w:rFonts w:cstheme="minorHAnsi"/>
          <w:sz w:val="23"/>
          <w:szCs w:val="23"/>
        </w:rPr>
        <w:t>concorre;</w:t>
      </w:r>
    </w:p>
    <w:p w14:paraId="51A06BC6" w14:textId="77777777" w:rsidR="00593EA7" w:rsidRPr="00AE09B4" w:rsidRDefault="00593EA7" w:rsidP="003844DA">
      <w:pPr>
        <w:pStyle w:val="PargrafodaLista"/>
        <w:widowControl w:val="0"/>
        <w:numPr>
          <w:ilvl w:val="3"/>
          <w:numId w:val="38"/>
        </w:numPr>
        <w:tabs>
          <w:tab w:val="clear" w:pos="710"/>
          <w:tab w:val="num" w:pos="0"/>
        </w:tabs>
        <w:suppressAutoHyphens/>
        <w:spacing w:before="131" w:after="0" w:line="264" w:lineRule="auto"/>
        <w:ind w:left="567" w:firstLine="0"/>
        <w:contextualSpacing w:val="0"/>
        <w:jc w:val="both"/>
        <w:rPr>
          <w:rFonts w:cstheme="minorHAnsi"/>
          <w:sz w:val="23"/>
          <w:szCs w:val="23"/>
        </w:rPr>
      </w:pPr>
      <w:r w:rsidRPr="00AE09B4">
        <w:rPr>
          <w:rFonts w:cstheme="minorHAnsi"/>
          <w:sz w:val="23"/>
          <w:szCs w:val="23"/>
        </w:rPr>
        <w:t>Prova</w:t>
      </w:r>
      <w:r w:rsidRPr="00AE09B4">
        <w:rPr>
          <w:rFonts w:cstheme="minorHAnsi"/>
          <w:spacing w:val="-6"/>
          <w:sz w:val="23"/>
          <w:szCs w:val="23"/>
        </w:rPr>
        <w:t xml:space="preserve"> </w:t>
      </w:r>
      <w:r w:rsidRPr="00AE09B4">
        <w:rPr>
          <w:rFonts w:cstheme="minorHAnsi"/>
          <w:sz w:val="23"/>
          <w:szCs w:val="23"/>
        </w:rPr>
        <w:t>de</w:t>
      </w:r>
      <w:r w:rsidRPr="00AE09B4">
        <w:rPr>
          <w:rFonts w:cstheme="minorHAnsi"/>
          <w:spacing w:val="-4"/>
          <w:sz w:val="23"/>
          <w:szCs w:val="23"/>
        </w:rPr>
        <w:t xml:space="preserve"> </w:t>
      </w:r>
      <w:r w:rsidRPr="00AE09B4">
        <w:rPr>
          <w:rFonts w:cstheme="minorHAnsi"/>
          <w:sz w:val="23"/>
          <w:szCs w:val="23"/>
        </w:rPr>
        <w:t>regularidade</w:t>
      </w:r>
      <w:r w:rsidRPr="00AE09B4">
        <w:rPr>
          <w:rFonts w:cstheme="minorHAnsi"/>
          <w:spacing w:val="-2"/>
          <w:sz w:val="23"/>
          <w:szCs w:val="23"/>
        </w:rPr>
        <w:t xml:space="preserve"> </w:t>
      </w:r>
      <w:r w:rsidRPr="00AE09B4">
        <w:rPr>
          <w:rFonts w:cstheme="minorHAnsi"/>
          <w:sz w:val="23"/>
          <w:szCs w:val="23"/>
        </w:rPr>
        <w:t>com</w:t>
      </w:r>
      <w:r w:rsidRPr="00AE09B4">
        <w:rPr>
          <w:rFonts w:cstheme="minorHAnsi"/>
          <w:spacing w:val="-2"/>
          <w:sz w:val="23"/>
          <w:szCs w:val="23"/>
        </w:rPr>
        <w:t xml:space="preserve"> </w:t>
      </w:r>
      <w:r w:rsidRPr="00AE09B4">
        <w:rPr>
          <w:rFonts w:cstheme="minorHAnsi"/>
          <w:sz w:val="23"/>
          <w:szCs w:val="23"/>
        </w:rPr>
        <w:t>a</w:t>
      </w:r>
      <w:r w:rsidRPr="00AE09B4">
        <w:rPr>
          <w:rFonts w:cstheme="minorHAnsi"/>
          <w:spacing w:val="-5"/>
          <w:sz w:val="23"/>
          <w:szCs w:val="23"/>
        </w:rPr>
        <w:t xml:space="preserve"> </w:t>
      </w:r>
      <w:r w:rsidRPr="00AE09B4">
        <w:rPr>
          <w:rFonts w:cstheme="minorHAnsi"/>
          <w:sz w:val="23"/>
          <w:szCs w:val="23"/>
        </w:rPr>
        <w:t>Fazenda</w:t>
      </w:r>
      <w:r w:rsidRPr="00AE09B4">
        <w:rPr>
          <w:rFonts w:cstheme="minorHAnsi"/>
          <w:spacing w:val="-3"/>
          <w:sz w:val="23"/>
          <w:szCs w:val="23"/>
        </w:rPr>
        <w:t xml:space="preserve"> </w:t>
      </w:r>
      <w:r w:rsidRPr="00AE09B4">
        <w:rPr>
          <w:rFonts w:cstheme="minorHAnsi"/>
          <w:sz w:val="23"/>
          <w:szCs w:val="23"/>
        </w:rPr>
        <w:t>Municipal</w:t>
      </w:r>
      <w:r w:rsidRPr="00AE09B4">
        <w:rPr>
          <w:rFonts w:cstheme="minorHAnsi"/>
          <w:spacing w:val="-3"/>
          <w:sz w:val="23"/>
          <w:szCs w:val="23"/>
        </w:rPr>
        <w:t xml:space="preserve"> </w:t>
      </w:r>
      <w:r w:rsidRPr="00AE09B4">
        <w:rPr>
          <w:rFonts w:cstheme="minorHAnsi"/>
          <w:sz w:val="23"/>
          <w:szCs w:val="23"/>
        </w:rPr>
        <w:t>do</w:t>
      </w:r>
      <w:r w:rsidRPr="00AE09B4">
        <w:rPr>
          <w:rFonts w:cstheme="minorHAnsi"/>
          <w:spacing w:val="-2"/>
          <w:sz w:val="23"/>
          <w:szCs w:val="23"/>
        </w:rPr>
        <w:t xml:space="preserve"> </w:t>
      </w:r>
      <w:r w:rsidRPr="00AE09B4">
        <w:rPr>
          <w:rFonts w:cstheme="minorHAnsi"/>
          <w:sz w:val="23"/>
          <w:szCs w:val="23"/>
        </w:rPr>
        <w:t>domicílio</w:t>
      </w:r>
      <w:r w:rsidRPr="00AE09B4">
        <w:rPr>
          <w:rFonts w:cstheme="minorHAnsi"/>
          <w:spacing w:val="-3"/>
          <w:sz w:val="23"/>
          <w:szCs w:val="23"/>
        </w:rPr>
        <w:t xml:space="preserve"> </w:t>
      </w:r>
      <w:r w:rsidRPr="00AE09B4">
        <w:rPr>
          <w:rFonts w:cstheme="minorHAnsi"/>
          <w:sz w:val="23"/>
          <w:szCs w:val="23"/>
        </w:rPr>
        <w:t>ou</w:t>
      </w:r>
      <w:r w:rsidRPr="00AE09B4">
        <w:rPr>
          <w:rFonts w:cstheme="minorHAnsi"/>
          <w:spacing w:val="-3"/>
          <w:sz w:val="23"/>
          <w:szCs w:val="23"/>
        </w:rPr>
        <w:t xml:space="preserve"> </w:t>
      </w:r>
      <w:r w:rsidRPr="00AE09B4">
        <w:rPr>
          <w:rStyle w:val="Nivel3Char"/>
          <w:rFonts w:asciiTheme="minorHAnsi" w:eastAsiaTheme="minorHAnsi" w:hAnsiTheme="minorHAnsi" w:cstheme="minorHAnsi"/>
          <w:color w:val="auto"/>
          <w:sz w:val="23"/>
          <w:szCs w:val="23"/>
        </w:rPr>
        <w:t>sede do licitante</w:t>
      </w:r>
      <w:r w:rsidRPr="00AE09B4">
        <w:rPr>
          <w:rFonts w:cstheme="minorHAnsi"/>
          <w:sz w:val="23"/>
          <w:szCs w:val="23"/>
        </w:rPr>
        <w:t>,</w:t>
      </w:r>
      <w:r w:rsidRPr="00AE09B4">
        <w:rPr>
          <w:rFonts w:cstheme="minorHAnsi"/>
          <w:spacing w:val="-2"/>
          <w:sz w:val="23"/>
          <w:szCs w:val="23"/>
        </w:rPr>
        <w:t xml:space="preserve"> </w:t>
      </w:r>
      <w:r w:rsidRPr="00AE09B4">
        <w:rPr>
          <w:rFonts w:cstheme="minorHAnsi"/>
          <w:sz w:val="23"/>
          <w:szCs w:val="23"/>
        </w:rPr>
        <w:t>relativa</w:t>
      </w:r>
      <w:r w:rsidRPr="00AE09B4">
        <w:rPr>
          <w:rFonts w:cstheme="minorHAnsi"/>
          <w:spacing w:val="-6"/>
          <w:sz w:val="23"/>
          <w:szCs w:val="23"/>
        </w:rPr>
        <w:t xml:space="preserve"> </w:t>
      </w:r>
      <w:r w:rsidRPr="00AE09B4">
        <w:rPr>
          <w:rFonts w:cstheme="minorHAnsi"/>
          <w:sz w:val="23"/>
          <w:szCs w:val="23"/>
        </w:rPr>
        <w:t>à</w:t>
      </w:r>
      <w:r w:rsidRPr="00AE09B4">
        <w:rPr>
          <w:rFonts w:cstheme="minorHAnsi"/>
          <w:spacing w:val="-1"/>
          <w:sz w:val="23"/>
          <w:szCs w:val="23"/>
        </w:rPr>
        <w:t xml:space="preserve"> </w:t>
      </w:r>
      <w:r w:rsidRPr="00AE09B4">
        <w:rPr>
          <w:rFonts w:cstheme="minorHAnsi"/>
          <w:sz w:val="23"/>
          <w:szCs w:val="23"/>
        </w:rPr>
        <w:t>atividade</w:t>
      </w:r>
      <w:r w:rsidRPr="00AE09B4">
        <w:rPr>
          <w:rFonts w:cstheme="minorHAnsi"/>
          <w:spacing w:val="-5"/>
          <w:sz w:val="23"/>
          <w:szCs w:val="23"/>
        </w:rPr>
        <w:t xml:space="preserve"> </w:t>
      </w:r>
      <w:r w:rsidRPr="00AE09B4">
        <w:rPr>
          <w:rFonts w:cstheme="minorHAnsi"/>
          <w:sz w:val="23"/>
          <w:szCs w:val="23"/>
        </w:rPr>
        <w:t>em cujo exercício</w:t>
      </w:r>
      <w:r w:rsidRPr="00AE09B4">
        <w:rPr>
          <w:rFonts w:cstheme="minorHAnsi"/>
          <w:spacing w:val="-3"/>
          <w:sz w:val="23"/>
          <w:szCs w:val="23"/>
        </w:rPr>
        <w:t xml:space="preserve"> </w:t>
      </w:r>
      <w:r w:rsidRPr="00AE09B4">
        <w:rPr>
          <w:rFonts w:cstheme="minorHAnsi"/>
          <w:sz w:val="23"/>
          <w:szCs w:val="23"/>
        </w:rPr>
        <w:t>contrata</w:t>
      </w:r>
      <w:r w:rsidRPr="00AE09B4">
        <w:rPr>
          <w:rFonts w:cstheme="minorHAnsi"/>
          <w:spacing w:val="-5"/>
          <w:sz w:val="23"/>
          <w:szCs w:val="23"/>
        </w:rPr>
        <w:t xml:space="preserve"> </w:t>
      </w:r>
      <w:r w:rsidRPr="00AE09B4">
        <w:rPr>
          <w:rFonts w:cstheme="minorHAnsi"/>
          <w:sz w:val="23"/>
          <w:szCs w:val="23"/>
        </w:rPr>
        <w:t>ou concorre;</w:t>
      </w:r>
    </w:p>
    <w:p w14:paraId="12536525" w14:textId="77777777" w:rsidR="00593EA7" w:rsidRPr="00AE09B4" w:rsidRDefault="00593EA7" w:rsidP="003844DA">
      <w:pPr>
        <w:pStyle w:val="PargrafodaLista"/>
        <w:widowControl w:val="0"/>
        <w:numPr>
          <w:ilvl w:val="3"/>
          <w:numId w:val="38"/>
        </w:numPr>
        <w:tabs>
          <w:tab w:val="clear" w:pos="710"/>
          <w:tab w:val="num" w:pos="0"/>
        </w:tabs>
        <w:suppressAutoHyphens/>
        <w:spacing w:before="131" w:after="0" w:line="264" w:lineRule="auto"/>
        <w:ind w:left="567" w:firstLine="0"/>
        <w:contextualSpacing w:val="0"/>
        <w:jc w:val="both"/>
        <w:rPr>
          <w:rFonts w:cstheme="minorHAnsi"/>
          <w:sz w:val="23"/>
          <w:szCs w:val="23"/>
        </w:rPr>
      </w:pPr>
      <w:r w:rsidRPr="00AE09B4">
        <w:rPr>
          <w:rFonts w:cstheme="minorHAnsi"/>
          <w:sz w:val="23"/>
          <w:szCs w:val="23"/>
        </w:rPr>
        <w:t>Caso o licitante seja considerado isento dos tributos estaduais</w:t>
      </w:r>
      <w:r w:rsidRPr="00AE09B4">
        <w:rPr>
          <w:rFonts w:cstheme="minorHAnsi"/>
          <w:spacing w:val="1"/>
          <w:sz w:val="23"/>
          <w:szCs w:val="23"/>
        </w:rPr>
        <w:t xml:space="preserve"> </w:t>
      </w:r>
      <w:r w:rsidRPr="00AE09B4">
        <w:rPr>
          <w:rFonts w:cstheme="minorHAnsi"/>
          <w:sz w:val="23"/>
          <w:szCs w:val="23"/>
        </w:rPr>
        <w:t>relacionados</w:t>
      </w:r>
      <w:r w:rsidRPr="00AE09B4">
        <w:rPr>
          <w:rFonts w:cstheme="minorHAnsi"/>
          <w:spacing w:val="1"/>
          <w:sz w:val="23"/>
          <w:szCs w:val="23"/>
        </w:rPr>
        <w:t xml:space="preserve"> </w:t>
      </w:r>
      <w:r w:rsidRPr="00AE09B4">
        <w:rPr>
          <w:rFonts w:cstheme="minorHAnsi"/>
          <w:sz w:val="23"/>
          <w:szCs w:val="23"/>
        </w:rPr>
        <w:t>ao</w:t>
      </w:r>
      <w:r w:rsidRPr="00AE09B4">
        <w:rPr>
          <w:rFonts w:cstheme="minorHAnsi"/>
          <w:spacing w:val="1"/>
          <w:sz w:val="23"/>
          <w:szCs w:val="23"/>
        </w:rPr>
        <w:t xml:space="preserve"> </w:t>
      </w:r>
      <w:r w:rsidRPr="00AE09B4">
        <w:rPr>
          <w:rFonts w:cstheme="minorHAnsi"/>
          <w:sz w:val="23"/>
          <w:szCs w:val="23"/>
        </w:rPr>
        <w:t>objeto</w:t>
      </w:r>
      <w:r w:rsidRPr="00AE09B4">
        <w:rPr>
          <w:rFonts w:cstheme="minorHAnsi"/>
          <w:spacing w:val="1"/>
          <w:sz w:val="23"/>
          <w:szCs w:val="23"/>
        </w:rPr>
        <w:t xml:space="preserve"> </w:t>
      </w:r>
      <w:r w:rsidRPr="00AE09B4">
        <w:rPr>
          <w:rFonts w:cstheme="minorHAnsi"/>
          <w:sz w:val="23"/>
          <w:szCs w:val="23"/>
        </w:rPr>
        <w:t>licitatório,</w:t>
      </w:r>
      <w:r w:rsidRPr="00AE09B4">
        <w:rPr>
          <w:rFonts w:cstheme="minorHAnsi"/>
          <w:spacing w:val="1"/>
          <w:sz w:val="23"/>
          <w:szCs w:val="23"/>
        </w:rPr>
        <w:t xml:space="preserve"> </w:t>
      </w:r>
      <w:r w:rsidRPr="00AE09B4">
        <w:rPr>
          <w:rFonts w:cstheme="minorHAnsi"/>
          <w:sz w:val="23"/>
          <w:szCs w:val="23"/>
        </w:rPr>
        <w:t>deverá</w:t>
      </w:r>
      <w:r w:rsidRPr="00AE09B4">
        <w:rPr>
          <w:rFonts w:cstheme="minorHAnsi"/>
          <w:spacing w:val="1"/>
          <w:sz w:val="23"/>
          <w:szCs w:val="23"/>
        </w:rPr>
        <w:t xml:space="preserve"> </w:t>
      </w:r>
      <w:r w:rsidRPr="00AE09B4">
        <w:rPr>
          <w:rFonts w:cstheme="minorHAnsi"/>
          <w:sz w:val="23"/>
          <w:szCs w:val="23"/>
        </w:rPr>
        <w:t>comprovar</w:t>
      </w:r>
      <w:r w:rsidRPr="00AE09B4">
        <w:rPr>
          <w:rFonts w:cstheme="minorHAnsi"/>
          <w:spacing w:val="1"/>
          <w:sz w:val="23"/>
          <w:szCs w:val="23"/>
        </w:rPr>
        <w:t xml:space="preserve"> </w:t>
      </w:r>
      <w:r w:rsidRPr="00AE09B4">
        <w:rPr>
          <w:rFonts w:cstheme="minorHAnsi"/>
          <w:sz w:val="23"/>
          <w:szCs w:val="23"/>
        </w:rPr>
        <w:t>tal</w:t>
      </w:r>
      <w:r w:rsidRPr="00AE09B4">
        <w:rPr>
          <w:rFonts w:cstheme="minorHAnsi"/>
          <w:spacing w:val="1"/>
          <w:sz w:val="23"/>
          <w:szCs w:val="23"/>
        </w:rPr>
        <w:t xml:space="preserve"> </w:t>
      </w:r>
      <w:r w:rsidRPr="00AE09B4">
        <w:rPr>
          <w:rFonts w:cstheme="minorHAnsi"/>
          <w:sz w:val="23"/>
          <w:szCs w:val="23"/>
        </w:rPr>
        <w:t>condição</w:t>
      </w:r>
      <w:r w:rsidRPr="00AE09B4">
        <w:rPr>
          <w:rFonts w:cstheme="minorHAnsi"/>
          <w:spacing w:val="1"/>
          <w:sz w:val="23"/>
          <w:szCs w:val="23"/>
        </w:rPr>
        <w:t xml:space="preserve"> </w:t>
      </w:r>
      <w:r w:rsidRPr="00AE09B4">
        <w:rPr>
          <w:rFonts w:cstheme="minorHAnsi"/>
          <w:sz w:val="23"/>
          <w:szCs w:val="23"/>
        </w:rPr>
        <w:t>mediante declaração da Fazenda Estadual do seu domicílio ou sede, ou</w:t>
      </w:r>
      <w:r w:rsidRPr="00AE09B4">
        <w:rPr>
          <w:rFonts w:cstheme="minorHAnsi"/>
          <w:spacing w:val="1"/>
          <w:sz w:val="23"/>
          <w:szCs w:val="23"/>
        </w:rPr>
        <w:t xml:space="preserve"> </w:t>
      </w:r>
      <w:r w:rsidRPr="00AE09B4">
        <w:rPr>
          <w:rFonts w:cstheme="minorHAnsi"/>
          <w:sz w:val="23"/>
          <w:szCs w:val="23"/>
        </w:rPr>
        <w:t>outra</w:t>
      </w:r>
      <w:r w:rsidRPr="00AE09B4">
        <w:rPr>
          <w:rFonts w:cstheme="minorHAnsi"/>
          <w:spacing w:val="-3"/>
          <w:sz w:val="23"/>
          <w:szCs w:val="23"/>
        </w:rPr>
        <w:t xml:space="preserve"> </w:t>
      </w:r>
      <w:r w:rsidRPr="00AE09B4">
        <w:rPr>
          <w:rFonts w:cstheme="minorHAnsi"/>
          <w:sz w:val="23"/>
          <w:szCs w:val="23"/>
        </w:rPr>
        <w:t>equivalente,</w:t>
      </w:r>
      <w:r w:rsidRPr="00AE09B4">
        <w:rPr>
          <w:rFonts w:cstheme="minorHAnsi"/>
          <w:spacing w:val="-2"/>
          <w:sz w:val="23"/>
          <w:szCs w:val="23"/>
        </w:rPr>
        <w:t xml:space="preserve"> </w:t>
      </w:r>
      <w:r w:rsidRPr="00AE09B4">
        <w:rPr>
          <w:rFonts w:cstheme="minorHAnsi"/>
          <w:sz w:val="23"/>
          <w:szCs w:val="23"/>
        </w:rPr>
        <w:t>na</w:t>
      </w:r>
      <w:r w:rsidRPr="00AE09B4">
        <w:rPr>
          <w:rFonts w:cstheme="minorHAnsi"/>
          <w:spacing w:val="-3"/>
          <w:sz w:val="23"/>
          <w:szCs w:val="23"/>
        </w:rPr>
        <w:t xml:space="preserve"> </w:t>
      </w:r>
      <w:r w:rsidRPr="00AE09B4">
        <w:rPr>
          <w:rFonts w:cstheme="minorHAnsi"/>
          <w:sz w:val="23"/>
          <w:szCs w:val="23"/>
        </w:rPr>
        <w:t>forma</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3"/>
          <w:sz w:val="23"/>
          <w:szCs w:val="23"/>
        </w:rPr>
        <w:t xml:space="preserve"> </w:t>
      </w:r>
      <w:r w:rsidRPr="00AE09B4">
        <w:rPr>
          <w:rFonts w:cstheme="minorHAnsi"/>
          <w:sz w:val="23"/>
          <w:szCs w:val="23"/>
        </w:rPr>
        <w:t>lei;</w:t>
      </w:r>
    </w:p>
    <w:p w14:paraId="245C0A98" w14:textId="77777777" w:rsidR="00593EA7" w:rsidRPr="00AE09B4" w:rsidRDefault="00593EA7" w:rsidP="003844DA">
      <w:pPr>
        <w:pStyle w:val="PargrafodaLista"/>
        <w:widowControl w:val="0"/>
        <w:numPr>
          <w:ilvl w:val="3"/>
          <w:numId w:val="38"/>
        </w:numPr>
        <w:tabs>
          <w:tab w:val="clear" w:pos="710"/>
          <w:tab w:val="num" w:pos="0"/>
        </w:tabs>
        <w:suppressAutoHyphens/>
        <w:spacing w:before="131" w:after="0" w:line="264" w:lineRule="auto"/>
        <w:ind w:left="567" w:firstLine="0"/>
        <w:contextualSpacing w:val="0"/>
        <w:jc w:val="both"/>
        <w:rPr>
          <w:rFonts w:cstheme="minorHAnsi"/>
          <w:sz w:val="23"/>
          <w:szCs w:val="23"/>
        </w:rPr>
      </w:pPr>
      <w:r w:rsidRPr="00AE09B4">
        <w:rPr>
          <w:rFonts w:cstheme="minorHAnsi"/>
          <w:sz w:val="23"/>
          <w:szCs w:val="23"/>
        </w:rPr>
        <w:lastRenderedPageBreak/>
        <w:t>Caso</w:t>
      </w:r>
      <w:r w:rsidRPr="00AE09B4">
        <w:rPr>
          <w:rFonts w:cstheme="minorHAnsi"/>
          <w:spacing w:val="-9"/>
          <w:sz w:val="23"/>
          <w:szCs w:val="23"/>
        </w:rPr>
        <w:t xml:space="preserve"> </w:t>
      </w:r>
      <w:r w:rsidRPr="00AE09B4">
        <w:rPr>
          <w:rFonts w:cstheme="minorHAnsi"/>
          <w:sz w:val="23"/>
          <w:szCs w:val="23"/>
        </w:rPr>
        <w:t>o</w:t>
      </w:r>
      <w:r w:rsidRPr="00AE09B4">
        <w:rPr>
          <w:rFonts w:cstheme="minorHAnsi"/>
          <w:spacing w:val="-9"/>
          <w:sz w:val="23"/>
          <w:szCs w:val="23"/>
        </w:rPr>
        <w:t xml:space="preserve"> </w:t>
      </w:r>
      <w:r w:rsidRPr="00AE09B4">
        <w:rPr>
          <w:rFonts w:cstheme="minorHAnsi"/>
          <w:sz w:val="23"/>
          <w:szCs w:val="23"/>
        </w:rPr>
        <w:t>licitante</w:t>
      </w:r>
      <w:r w:rsidRPr="00AE09B4">
        <w:rPr>
          <w:rFonts w:cstheme="minorHAnsi"/>
          <w:spacing w:val="-10"/>
          <w:sz w:val="23"/>
          <w:szCs w:val="23"/>
        </w:rPr>
        <w:t xml:space="preserve"> </w:t>
      </w:r>
      <w:r w:rsidRPr="00AE09B4">
        <w:rPr>
          <w:rFonts w:cstheme="minorHAnsi"/>
          <w:sz w:val="23"/>
          <w:szCs w:val="23"/>
        </w:rPr>
        <w:t>detentor</w:t>
      </w:r>
      <w:r w:rsidRPr="00AE09B4">
        <w:rPr>
          <w:rFonts w:cstheme="minorHAnsi"/>
          <w:spacing w:val="-7"/>
          <w:sz w:val="23"/>
          <w:szCs w:val="23"/>
        </w:rPr>
        <w:t xml:space="preserve"> </w:t>
      </w:r>
      <w:r w:rsidRPr="00AE09B4">
        <w:rPr>
          <w:rFonts w:cstheme="minorHAnsi"/>
          <w:sz w:val="23"/>
          <w:szCs w:val="23"/>
        </w:rPr>
        <w:t>do</w:t>
      </w:r>
      <w:r w:rsidRPr="00AE09B4">
        <w:rPr>
          <w:rFonts w:cstheme="minorHAnsi"/>
          <w:spacing w:val="-9"/>
          <w:sz w:val="23"/>
          <w:szCs w:val="23"/>
        </w:rPr>
        <w:t xml:space="preserve"> </w:t>
      </w:r>
      <w:r w:rsidRPr="00AE09B4">
        <w:rPr>
          <w:rFonts w:cstheme="minorHAnsi"/>
          <w:sz w:val="23"/>
          <w:szCs w:val="23"/>
        </w:rPr>
        <w:t>menor</w:t>
      </w:r>
      <w:r w:rsidRPr="00AE09B4">
        <w:rPr>
          <w:rFonts w:cstheme="minorHAnsi"/>
          <w:spacing w:val="-8"/>
          <w:sz w:val="23"/>
          <w:szCs w:val="23"/>
        </w:rPr>
        <w:t xml:space="preserve"> </w:t>
      </w:r>
      <w:r w:rsidRPr="00AE09B4">
        <w:rPr>
          <w:rFonts w:cstheme="minorHAnsi"/>
          <w:sz w:val="23"/>
          <w:szCs w:val="23"/>
        </w:rPr>
        <w:t>preço</w:t>
      </w:r>
      <w:r w:rsidRPr="00AE09B4">
        <w:rPr>
          <w:rFonts w:cstheme="minorHAnsi"/>
          <w:spacing w:val="-9"/>
          <w:sz w:val="23"/>
          <w:szCs w:val="23"/>
        </w:rPr>
        <w:t xml:space="preserve"> </w:t>
      </w:r>
      <w:r w:rsidRPr="00AE09B4">
        <w:rPr>
          <w:rFonts w:cstheme="minorHAnsi"/>
          <w:sz w:val="23"/>
          <w:szCs w:val="23"/>
        </w:rPr>
        <w:t>seja</w:t>
      </w:r>
      <w:r w:rsidRPr="00AE09B4">
        <w:rPr>
          <w:rFonts w:cstheme="minorHAnsi"/>
          <w:spacing w:val="-9"/>
          <w:sz w:val="23"/>
          <w:szCs w:val="23"/>
        </w:rPr>
        <w:t xml:space="preserve"> </w:t>
      </w:r>
      <w:r w:rsidRPr="00AE09B4">
        <w:rPr>
          <w:rFonts w:cstheme="minorHAnsi"/>
          <w:sz w:val="23"/>
          <w:szCs w:val="23"/>
        </w:rPr>
        <w:t>qualificado</w:t>
      </w:r>
      <w:r w:rsidRPr="00AE09B4">
        <w:rPr>
          <w:rFonts w:cstheme="minorHAnsi"/>
          <w:spacing w:val="-9"/>
          <w:sz w:val="23"/>
          <w:szCs w:val="23"/>
        </w:rPr>
        <w:t xml:space="preserve"> </w:t>
      </w:r>
      <w:r w:rsidRPr="00AE09B4">
        <w:rPr>
          <w:rFonts w:cstheme="minorHAnsi"/>
          <w:sz w:val="23"/>
          <w:szCs w:val="23"/>
        </w:rPr>
        <w:t>como</w:t>
      </w:r>
      <w:r w:rsidRPr="00AE09B4">
        <w:rPr>
          <w:rFonts w:cstheme="minorHAnsi"/>
          <w:spacing w:val="-50"/>
          <w:sz w:val="23"/>
          <w:szCs w:val="23"/>
        </w:rPr>
        <w:t xml:space="preserve"> </w:t>
      </w:r>
      <w:r w:rsidRPr="00AE09B4">
        <w:rPr>
          <w:rFonts w:cstheme="minorHAnsi"/>
          <w:sz w:val="23"/>
          <w:szCs w:val="23"/>
        </w:rPr>
        <w:t>microempresa ou empresa de pequeno porte deverá apresentar toda a</w:t>
      </w:r>
      <w:r w:rsidRPr="00AE09B4">
        <w:rPr>
          <w:rFonts w:cstheme="minorHAnsi"/>
          <w:spacing w:val="1"/>
          <w:sz w:val="23"/>
          <w:szCs w:val="23"/>
        </w:rPr>
        <w:t xml:space="preserve"> </w:t>
      </w:r>
      <w:r w:rsidRPr="00AE09B4">
        <w:rPr>
          <w:rFonts w:cstheme="minorHAnsi"/>
          <w:sz w:val="23"/>
          <w:szCs w:val="23"/>
        </w:rPr>
        <w:t>documentação</w:t>
      </w:r>
      <w:r w:rsidRPr="00AE09B4">
        <w:rPr>
          <w:rFonts w:cstheme="minorHAnsi"/>
          <w:spacing w:val="1"/>
          <w:sz w:val="23"/>
          <w:szCs w:val="23"/>
        </w:rPr>
        <w:t xml:space="preserve"> </w:t>
      </w:r>
      <w:r w:rsidRPr="00AE09B4">
        <w:rPr>
          <w:rFonts w:cstheme="minorHAnsi"/>
          <w:sz w:val="23"/>
          <w:szCs w:val="23"/>
        </w:rPr>
        <w:t>exigida</w:t>
      </w:r>
      <w:r w:rsidRPr="00AE09B4">
        <w:rPr>
          <w:rFonts w:cstheme="minorHAnsi"/>
          <w:spacing w:val="1"/>
          <w:sz w:val="23"/>
          <w:szCs w:val="23"/>
        </w:rPr>
        <w:t xml:space="preserve"> </w:t>
      </w:r>
      <w:r w:rsidRPr="00AE09B4">
        <w:rPr>
          <w:rFonts w:cstheme="minorHAnsi"/>
          <w:sz w:val="23"/>
          <w:szCs w:val="23"/>
        </w:rPr>
        <w:t>para</w:t>
      </w:r>
      <w:r w:rsidRPr="00AE09B4">
        <w:rPr>
          <w:rFonts w:cstheme="minorHAnsi"/>
          <w:spacing w:val="1"/>
          <w:sz w:val="23"/>
          <w:szCs w:val="23"/>
        </w:rPr>
        <w:t xml:space="preserve"> </w:t>
      </w:r>
      <w:r w:rsidRPr="00AE09B4">
        <w:rPr>
          <w:rFonts w:cstheme="minorHAnsi"/>
          <w:sz w:val="23"/>
          <w:szCs w:val="23"/>
        </w:rPr>
        <w:t>efeito</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comprovação</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regularidade</w:t>
      </w:r>
      <w:r w:rsidRPr="00AE09B4">
        <w:rPr>
          <w:rFonts w:cstheme="minorHAnsi"/>
          <w:spacing w:val="1"/>
          <w:sz w:val="23"/>
          <w:szCs w:val="23"/>
        </w:rPr>
        <w:t xml:space="preserve"> </w:t>
      </w:r>
      <w:r w:rsidRPr="00AE09B4">
        <w:rPr>
          <w:rFonts w:cstheme="minorHAnsi"/>
          <w:sz w:val="23"/>
          <w:szCs w:val="23"/>
        </w:rPr>
        <w:t>fiscal,</w:t>
      </w:r>
      <w:r w:rsidRPr="00AE09B4">
        <w:rPr>
          <w:rFonts w:cstheme="minorHAnsi"/>
          <w:spacing w:val="1"/>
          <w:sz w:val="23"/>
          <w:szCs w:val="23"/>
        </w:rPr>
        <w:t xml:space="preserve"> </w:t>
      </w:r>
      <w:r w:rsidRPr="00AE09B4">
        <w:rPr>
          <w:rFonts w:cstheme="minorHAnsi"/>
          <w:sz w:val="23"/>
          <w:szCs w:val="23"/>
        </w:rPr>
        <w:t>mesmo</w:t>
      </w:r>
      <w:r w:rsidRPr="00AE09B4">
        <w:rPr>
          <w:rFonts w:cstheme="minorHAnsi"/>
          <w:spacing w:val="1"/>
          <w:sz w:val="23"/>
          <w:szCs w:val="23"/>
        </w:rPr>
        <w:t xml:space="preserve"> </w:t>
      </w:r>
      <w:r w:rsidRPr="00AE09B4">
        <w:rPr>
          <w:rFonts w:cstheme="minorHAnsi"/>
          <w:sz w:val="23"/>
          <w:szCs w:val="23"/>
        </w:rPr>
        <w:t>que</w:t>
      </w:r>
      <w:r w:rsidRPr="00AE09B4">
        <w:rPr>
          <w:rFonts w:cstheme="minorHAnsi"/>
          <w:spacing w:val="1"/>
          <w:sz w:val="23"/>
          <w:szCs w:val="23"/>
        </w:rPr>
        <w:t xml:space="preserve"> </w:t>
      </w:r>
      <w:r w:rsidRPr="00AE09B4">
        <w:rPr>
          <w:rFonts w:cstheme="minorHAnsi"/>
          <w:sz w:val="23"/>
          <w:szCs w:val="23"/>
        </w:rPr>
        <w:t>esta</w:t>
      </w:r>
      <w:r w:rsidRPr="00AE09B4">
        <w:rPr>
          <w:rFonts w:cstheme="minorHAnsi"/>
          <w:spacing w:val="1"/>
          <w:sz w:val="23"/>
          <w:szCs w:val="23"/>
        </w:rPr>
        <w:t xml:space="preserve"> </w:t>
      </w:r>
      <w:r w:rsidRPr="00AE09B4">
        <w:rPr>
          <w:rFonts w:cstheme="minorHAnsi"/>
          <w:sz w:val="23"/>
          <w:szCs w:val="23"/>
        </w:rPr>
        <w:t>apresente</w:t>
      </w:r>
      <w:r w:rsidRPr="00AE09B4">
        <w:rPr>
          <w:rFonts w:cstheme="minorHAnsi"/>
          <w:spacing w:val="1"/>
          <w:sz w:val="23"/>
          <w:szCs w:val="23"/>
        </w:rPr>
        <w:t xml:space="preserve"> </w:t>
      </w:r>
      <w:r w:rsidRPr="00AE09B4">
        <w:rPr>
          <w:rFonts w:cstheme="minorHAnsi"/>
          <w:sz w:val="23"/>
          <w:szCs w:val="23"/>
        </w:rPr>
        <w:t>alguma</w:t>
      </w:r>
      <w:r w:rsidRPr="00AE09B4">
        <w:rPr>
          <w:rFonts w:cstheme="minorHAnsi"/>
          <w:spacing w:val="1"/>
          <w:sz w:val="23"/>
          <w:szCs w:val="23"/>
        </w:rPr>
        <w:t xml:space="preserve"> </w:t>
      </w:r>
      <w:r w:rsidRPr="00AE09B4">
        <w:rPr>
          <w:rFonts w:cstheme="minorHAnsi"/>
          <w:sz w:val="23"/>
          <w:szCs w:val="23"/>
        </w:rPr>
        <w:t>restrição,</w:t>
      </w:r>
      <w:r w:rsidRPr="00AE09B4">
        <w:rPr>
          <w:rFonts w:cstheme="minorHAnsi"/>
          <w:spacing w:val="1"/>
          <w:sz w:val="23"/>
          <w:szCs w:val="23"/>
        </w:rPr>
        <w:t xml:space="preserve"> </w:t>
      </w:r>
      <w:r w:rsidRPr="00AE09B4">
        <w:rPr>
          <w:rFonts w:cstheme="minorHAnsi"/>
          <w:sz w:val="23"/>
          <w:szCs w:val="23"/>
        </w:rPr>
        <w:t>sob</w:t>
      </w:r>
      <w:r w:rsidRPr="00AE09B4">
        <w:rPr>
          <w:rFonts w:cstheme="minorHAnsi"/>
          <w:spacing w:val="1"/>
          <w:sz w:val="23"/>
          <w:szCs w:val="23"/>
        </w:rPr>
        <w:t xml:space="preserve"> </w:t>
      </w:r>
      <w:r w:rsidRPr="00AE09B4">
        <w:rPr>
          <w:rFonts w:cstheme="minorHAnsi"/>
          <w:sz w:val="23"/>
          <w:szCs w:val="23"/>
        </w:rPr>
        <w:t>pena</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inabilitação,</w:t>
      </w:r>
      <w:r w:rsidRPr="00AE09B4">
        <w:rPr>
          <w:rFonts w:cstheme="minorHAnsi"/>
          <w:spacing w:val="1"/>
          <w:sz w:val="23"/>
          <w:szCs w:val="23"/>
        </w:rPr>
        <w:t xml:space="preserve"> </w:t>
      </w:r>
      <w:r w:rsidRPr="00AE09B4">
        <w:rPr>
          <w:rFonts w:cstheme="minorHAnsi"/>
          <w:sz w:val="23"/>
          <w:szCs w:val="23"/>
        </w:rPr>
        <w:t>aplicando-se</w:t>
      </w:r>
      <w:r w:rsidRPr="00AE09B4">
        <w:rPr>
          <w:rFonts w:cstheme="minorHAnsi"/>
          <w:spacing w:val="1"/>
          <w:sz w:val="23"/>
          <w:szCs w:val="23"/>
        </w:rPr>
        <w:t xml:space="preserve"> </w:t>
      </w:r>
      <w:r w:rsidRPr="00AE09B4">
        <w:rPr>
          <w:rFonts w:cstheme="minorHAnsi"/>
          <w:sz w:val="23"/>
          <w:szCs w:val="23"/>
        </w:rPr>
        <w:t>o</w:t>
      </w:r>
      <w:r w:rsidRPr="00AE09B4">
        <w:rPr>
          <w:rFonts w:cstheme="minorHAnsi"/>
          <w:spacing w:val="1"/>
          <w:sz w:val="23"/>
          <w:szCs w:val="23"/>
        </w:rPr>
        <w:t xml:space="preserve"> </w:t>
      </w:r>
      <w:r w:rsidRPr="00AE09B4">
        <w:rPr>
          <w:rFonts w:cstheme="minorHAnsi"/>
          <w:sz w:val="23"/>
          <w:szCs w:val="23"/>
        </w:rPr>
        <w:t>prazo</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regularização</w:t>
      </w:r>
      <w:r w:rsidRPr="00AE09B4">
        <w:rPr>
          <w:rFonts w:cstheme="minorHAnsi"/>
          <w:spacing w:val="1"/>
          <w:sz w:val="23"/>
          <w:szCs w:val="23"/>
        </w:rPr>
        <w:t xml:space="preserve"> </w:t>
      </w:r>
      <w:r w:rsidRPr="00AE09B4">
        <w:rPr>
          <w:rFonts w:cstheme="minorHAnsi"/>
          <w:sz w:val="23"/>
          <w:szCs w:val="23"/>
        </w:rPr>
        <w:t>previsto</w:t>
      </w:r>
      <w:r w:rsidRPr="00AE09B4">
        <w:rPr>
          <w:rFonts w:cstheme="minorHAnsi"/>
          <w:spacing w:val="1"/>
          <w:sz w:val="23"/>
          <w:szCs w:val="23"/>
        </w:rPr>
        <w:t xml:space="preserve"> </w:t>
      </w:r>
      <w:r w:rsidRPr="00AE09B4">
        <w:rPr>
          <w:rFonts w:cstheme="minorHAnsi"/>
          <w:sz w:val="23"/>
          <w:szCs w:val="23"/>
        </w:rPr>
        <w:t>na</w:t>
      </w:r>
      <w:r w:rsidRPr="00AE09B4">
        <w:rPr>
          <w:rFonts w:cstheme="minorHAnsi"/>
          <w:spacing w:val="1"/>
          <w:sz w:val="23"/>
          <w:szCs w:val="23"/>
        </w:rPr>
        <w:t xml:space="preserve"> </w:t>
      </w:r>
      <w:r w:rsidRPr="00AE09B4">
        <w:rPr>
          <w:rFonts w:cstheme="minorHAnsi"/>
          <w:sz w:val="23"/>
          <w:szCs w:val="23"/>
        </w:rPr>
        <w:t>Lei</w:t>
      </w:r>
      <w:r w:rsidRPr="00AE09B4">
        <w:rPr>
          <w:rFonts w:cstheme="minorHAnsi"/>
          <w:spacing w:val="1"/>
          <w:sz w:val="23"/>
          <w:szCs w:val="23"/>
        </w:rPr>
        <w:t xml:space="preserve"> </w:t>
      </w:r>
      <w:r w:rsidRPr="00AE09B4">
        <w:rPr>
          <w:rFonts w:cstheme="minorHAnsi"/>
          <w:sz w:val="23"/>
          <w:szCs w:val="23"/>
        </w:rPr>
        <w:t>Complementar</w:t>
      </w:r>
      <w:r w:rsidRPr="00AE09B4">
        <w:rPr>
          <w:rFonts w:cstheme="minorHAnsi"/>
          <w:spacing w:val="-1"/>
          <w:sz w:val="23"/>
          <w:szCs w:val="23"/>
        </w:rPr>
        <w:t xml:space="preserve"> </w:t>
      </w:r>
      <w:r w:rsidRPr="00AE09B4">
        <w:rPr>
          <w:rFonts w:cstheme="minorHAnsi"/>
          <w:sz w:val="23"/>
          <w:szCs w:val="23"/>
        </w:rPr>
        <w:t>123/06</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2"/>
          <w:sz w:val="23"/>
          <w:szCs w:val="23"/>
        </w:rPr>
        <w:t xml:space="preserve"> </w:t>
      </w:r>
      <w:r w:rsidRPr="00AE09B4">
        <w:rPr>
          <w:rFonts w:cstheme="minorHAnsi"/>
          <w:sz w:val="23"/>
          <w:szCs w:val="23"/>
        </w:rPr>
        <w:t>alterações.</w:t>
      </w:r>
    </w:p>
    <w:bookmarkEnd w:id="49"/>
    <w:p w14:paraId="7A0F2E00" w14:textId="77777777" w:rsidR="00593EA7" w:rsidRPr="00AE09B4" w:rsidRDefault="00593EA7" w:rsidP="003844DA">
      <w:pPr>
        <w:pStyle w:val="Corpodetexto"/>
        <w:jc w:val="both"/>
        <w:rPr>
          <w:rFonts w:asciiTheme="minorHAnsi" w:hAnsiTheme="minorHAnsi" w:cstheme="minorHAnsi"/>
          <w:sz w:val="23"/>
          <w:szCs w:val="23"/>
        </w:rPr>
      </w:pPr>
    </w:p>
    <w:p w14:paraId="3364AC76" w14:textId="77777777" w:rsidR="00593EA7" w:rsidRPr="00AE09B4" w:rsidRDefault="00593EA7" w:rsidP="003844DA">
      <w:pPr>
        <w:pStyle w:val="Ttulo1"/>
        <w:numPr>
          <w:ilvl w:val="2"/>
          <w:numId w:val="38"/>
        </w:numPr>
        <w:tabs>
          <w:tab w:val="clear" w:pos="426"/>
          <w:tab w:val="num" w:pos="1440"/>
        </w:tabs>
        <w:ind w:left="0" w:firstLine="0"/>
        <w:jc w:val="both"/>
        <w:rPr>
          <w:rFonts w:asciiTheme="minorHAnsi" w:hAnsiTheme="minorHAnsi" w:cstheme="minorHAnsi"/>
          <w:b w:val="0"/>
          <w:color w:val="auto"/>
          <w:sz w:val="23"/>
          <w:szCs w:val="23"/>
        </w:rPr>
      </w:pPr>
      <w:bookmarkStart w:id="50" w:name="_Hlk164171739"/>
      <w:r w:rsidRPr="00AE09B4">
        <w:rPr>
          <w:rFonts w:asciiTheme="minorHAnsi" w:hAnsiTheme="minorHAnsi" w:cstheme="minorHAnsi"/>
          <w:color w:val="auto"/>
          <w:sz w:val="23"/>
          <w:szCs w:val="23"/>
        </w:rPr>
        <w:t>Qualificação</w:t>
      </w:r>
      <w:r w:rsidRPr="00AE09B4">
        <w:rPr>
          <w:rFonts w:asciiTheme="minorHAnsi" w:hAnsiTheme="minorHAnsi" w:cstheme="minorHAnsi"/>
          <w:color w:val="auto"/>
          <w:spacing w:val="-6"/>
          <w:sz w:val="23"/>
          <w:szCs w:val="23"/>
        </w:rPr>
        <w:t xml:space="preserve"> </w:t>
      </w:r>
      <w:r w:rsidRPr="00AE09B4">
        <w:rPr>
          <w:rFonts w:asciiTheme="minorHAnsi" w:hAnsiTheme="minorHAnsi" w:cstheme="minorHAnsi"/>
          <w:color w:val="auto"/>
          <w:sz w:val="23"/>
          <w:szCs w:val="23"/>
        </w:rPr>
        <w:t>Econômico-Financeira</w:t>
      </w:r>
      <w:r w:rsidRPr="00AE09B4">
        <w:rPr>
          <w:rFonts w:asciiTheme="minorHAnsi" w:hAnsiTheme="minorHAnsi" w:cstheme="minorHAnsi"/>
          <w:b w:val="0"/>
          <w:color w:val="auto"/>
          <w:sz w:val="23"/>
          <w:szCs w:val="23"/>
        </w:rPr>
        <w:t>.</w:t>
      </w:r>
    </w:p>
    <w:p w14:paraId="38390B73" w14:textId="77777777" w:rsidR="00593EA7" w:rsidRPr="00AE09B4" w:rsidRDefault="00593EA7" w:rsidP="003844DA">
      <w:pPr>
        <w:pStyle w:val="PargrafodaLista"/>
        <w:widowControl w:val="0"/>
        <w:numPr>
          <w:ilvl w:val="3"/>
          <w:numId w:val="38"/>
        </w:numPr>
        <w:tabs>
          <w:tab w:val="clear" w:pos="710"/>
          <w:tab w:val="num" w:pos="0"/>
        </w:tabs>
        <w:suppressAutoHyphens/>
        <w:spacing w:before="163" w:after="0"/>
        <w:ind w:left="567" w:firstLine="0"/>
        <w:contextualSpacing w:val="0"/>
        <w:jc w:val="both"/>
        <w:rPr>
          <w:rFonts w:cstheme="minorHAnsi"/>
          <w:sz w:val="23"/>
          <w:szCs w:val="23"/>
        </w:rPr>
      </w:pPr>
      <w:r w:rsidRPr="00AE09B4">
        <w:rPr>
          <w:rFonts w:cstheme="minorHAnsi"/>
          <w:sz w:val="23"/>
          <w:szCs w:val="23"/>
        </w:rPr>
        <w:t>Certidão negativa de falência expedida pelo distribuidor da sede da</w:t>
      </w:r>
      <w:r w:rsidRPr="00AE09B4">
        <w:rPr>
          <w:rFonts w:cstheme="minorHAnsi"/>
          <w:spacing w:val="1"/>
          <w:sz w:val="23"/>
          <w:szCs w:val="23"/>
        </w:rPr>
        <w:t xml:space="preserve"> </w:t>
      </w:r>
      <w:r w:rsidRPr="00AE09B4">
        <w:rPr>
          <w:rFonts w:cstheme="minorHAnsi"/>
          <w:sz w:val="23"/>
          <w:szCs w:val="23"/>
        </w:rPr>
        <w:t>pessoa</w:t>
      </w:r>
      <w:r w:rsidRPr="00AE09B4">
        <w:rPr>
          <w:rFonts w:cstheme="minorHAnsi"/>
          <w:spacing w:val="-3"/>
          <w:sz w:val="23"/>
          <w:szCs w:val="23"/>
        </w:rPr>
        <w:t xml:space="preserve"> </w:t>
      </w:r>
      <w:r w:rsidRPr="00AE09B4">
        <w:rPr>
          <w:rFonts w:cstheme="minorHAnsi"/>
          <w:sz w:val="23"/>
          <w:szCs w:val="23"/>
        </w:rPr>
        <w:t>jurídica;</w:t>
      </w:r>
    </w:p>
    <w:p w14:paraId="7F7919C8" w14:textId="77777777" w:rsidR="00593EA7" w:rsidRPr="00AE09B4" w:rsidRDefault="00593EA7" w:rsidP="003844DA">
      <w:pPr>
        <w:pStyle w:val="PargrafodaLista"/>
        <w:ind w:left="851" w:hanging="425"/>
        <w:jc w:val="both"/>
        <w:rPr>
          <w:rFonts w:cstheme="minorHAnsi"/>
          <w:sz w:val="23"/>
          <w:szCs w:val="23"/>
          <w:shd w:val="clear" w:color="auto" w:fill="FFFFFF"/>
        </w:rPr>
      </w:pPr>
      <w:bookmarkStart w:id="51" w:name="_Hlk164171761"/>
      <w:bookmarkEnd w:id="50"/>
    </w:p>
    <w:p w14:paraId="63DF1A25" w14:textId="77777777" w:rsidR="00593EA7" w:rsidRPr="00AE09B4" w:rsidRDefault="00593EA7" w:rsidP="003844DA">
      <w:pPr>
        <w:pStyle w:val="Ttulo1"/>
        <w:numPr>
          <w:ilvl w:val="2"/>
          <w:numId w:val="38"/>
        </w:numPr>
        <w:tabs>
          <w:tab w:val="clear" w:pos="426"/>
          <w:tab w:val="num" w:pos="1440"/>
        </w:tabs>
        <w:ind w:left="0" w:firstLine="0"/>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Qualificação</w:t>
      </w:r>
      <w:r w:rsidRPr="00AE09B4">
        <w:rPr>
          <w:rFonts w:asciiTheme="minorHAnsi" w:hAnsiTheme="minorHAnsi" w:cstheme="minorHAnsi"/>
          <w:color w:val="auto"/>
          <w:spacing w:val="-6"/>
          <w:sz w:val="23"/>
          <w:szCs w:val="23"/>
        </w:rPr>
        <w:t xml:space="preserve"> </w:t>
      </w:r>
      <w:r w:rsidRPr="00AE09B4">
        <w:rPr>
          <w:rFonts w:asciiTheme="minorHAnsi" w:hAnsiTheme="minorHAnsi" w:cstheme="minorHAnsi"/>
          <w:color w:val="auto"/>
          <w:sz w:val="23"/>
          <w:szCs w:val="23"/>
        </w:rPr>
        <w:t>Técnica</w:t>
      </w:r>
    </w:p>
    <w:p w14:paraId="00FAED77" w14:textId="77777777" w:rsidR="00593EA7" w:rsidRPr="00AE09B4" w:rsidRDefault="00593EA7" w:rsidP="003844DA">
      <w:pPr>
        <w:pStyle w:val="Ttulo1"/>
        <w:jc w:val="both"/>
        <w:rPr>
          <w:rFonts w:asciiTheme="minorHAnsi" w:hAnsiTheme="minorHAnsi" w:cstheme="minorHAnsi"/>
          <w:color w:val="auto"/>
          <w:sz w:val="23"/>
          <w:szCs w:val="23"/>
        </w:rPr>
      </w:pPr>
    </w:p>
    <w:p w14:paraId="3574908C" w14:textId="77777777" w:rsidR="00593EA7" w:rsidRPr="00AE09B4" w:rsidRDefault="00593EA7" w:rsidP="003844DA">
      <w:pPr>
        <w:spacing w:line="276" w:lineRule="auto"/>
        <w:ind w:left="567" w:hanging="283"/>
        <w:jc w:val="both"/>
        <w:rPr>
          <w:rFonts w:asciiTheme="minorHAnsi" w:hAnsiTheme="minorHAnsi" w:cstheme="minorHAnsi"/>
          <w:sz w:val="23"/>
          <w:szCs w:val="23"/>
        </w:rPr>
      </w:pPr>
      <w:r w:rsidRPr="00AE09B4">
        <w:rPr>
          <w:rFonts w:asciiTheme="minorHAnsi" w:hAnsiTheme="minorHAnsi" w:cstheme="minorHAnsi"/>
          <w:sz w:val="23"/>
          <w:szCs w:val="23"/>
        </w:rPr>
        <w:t>a)</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Atestado de capacidade técnica, emitido por pessoa jurídica de direito público</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ou privado, comprovando ter fornecido os produtos em características,</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quantidade e prazo similares ao da presente licitação, referente ao(s) itens que</w:t>
      </w:r>
      <w:r w:rsidRPr="00AE09B4">
        <w:rPr>
          <w:rFonts w:asciiTheme="minorHAnsi" w:hAnsiTheme="minorHAnsi" w:cstheme="minorHAnsi"/>
          <w:spacing w:val="-48"/>
          <w:sz w:val="23"/>
          <w:szCs w:val="23"/>
        </w:rPr>
        <w:t xml:space="preserve"> </w:t>
      </w:r>
      <w:r w:rsidRPr="00AE09B4">
        <w:rPr>
          <w:rFonts w:asciiTheme="minorHAnsi" w:hAnsiTheme="minorHAnsi" w:cstheme="minorHAnsi"/>
          <w:sz w:val="23"/>
          <w:szCs w:val="23"/>
        </w:rPr>
        <w:t>a</w:t>
      </w:r>
      <w:r w:rsidRPr="00AE09B4">
        <w:rPr>
          <w:rFonts w:asciiTheme="minorHAnsi" w:hAnsiTheme="minorHAnsi" w:cstheme="minorHAnsi"/>
          <w:spacing w:val="-2"/>
          <w:sz w:val="23"/>
          <w:szCs w:val="23"/>
        </w:rPr>
        <w:t xml:space="preserve"> </w:t>
      </w:r>
      <w:r w:rsidRPr="00AE09B4">
        <w:rPr>
          <w:rFonts w:asciiTheme="minorHAnsi" w:hAnsiTheme="minorHAnsi" w:cstheme="minorHAnsi"/>
          <w:sz w:val="23"/>
          <w:szCs w:val="23"/>
        </w:rPr>
        <w:t>empresa apresentar</w:t>
      </w:r>
      <w:r w:rsidRPr="00AE09B4">
        <w:rPr>
          <w:rFonts w:asciiTheme="minorHAnsi" w:hAnsiTheme="minorHAnsi" w:cstheme="minorHAnsi"/>
          <w:spacing w:val="-3"/>
          <w:sz w:val="23"/>
          <w:szCs w:val="23"/>
        </w:rPr>
        <w:t xml:space="preserve"> </w:t>
      </w:r>
      <w:r w:rsidRPr="00AE09B4">
        <w:rPr>
          <w:rFonts w:asciiTheme="minorHAnsi" w:hAnsiTheme="minorHAnsi" w:cstheme="minorHAnsi"/>
          <w:sz w:val="23"/>
          <w:szCs w:val="23"/>
        </w:rPr>
        <w:t>cotação.</w:t>
      </w:r>
    </w:p>
    <w:p w14:paraId="53DA2C0B" w14:textId="77777777" w:rsidR="00593EA7" w:rsidRPr="00AE09B4" w:rsidRDefault="00593EA7" w:rsidP="003844DA">
      <w:pPr>
        <w:spacing w:line="276" w:lineRule="auto"/>
        <w:jc w:val="both"/>
        <w:rPr>
          <w:rFonts w:asciiTheme="minorHAnsi" w:hAnsiTheme="minorHAnsi" w:cstheme="minorHAnsi"/>
          <w:sz w:val="23"/>
          <w:szCs w:val="23"/>
        </w:rPr>
      </w:pPr>
    </w:p>
    <w:p w14:paraId="73D8777D" w14:textId="77777777" w:rsidR="00593EA7" w:rsidRPr="00AE09B4" w:rsidRDefault="00593EA7" w:rsidP="003844DA">
      <w:pPr>
        <w:pStyle w:val="PargrafodaLista"/>
        <w:widowControl w:val="0"/>
        <w:numPr>
          <w:ilvl w:val="3"/>
          <w:numId w:val="35"/>
        </w:numPr>
        <w:suppressAutoHyphens/>
        <w:spacing w:after="0" w:line="259" w:lineRule="auto"/>
        <w:ind w:left="851" w:hanging="425"/>
        <w:contextualSpacing w:val="0"/>
        <w:jc w:val="both"/>
        <w:rPr>
          <w:rFonts w:cstheme="minorHAnsi"/>
          <w:sz w:val="23"/>
          <w:szCs w:val="23"/>
        </w:rPr>
      </w:pPr>
      <w:r w:rsidRPr="00AE09B4">
        <w:rPr>
          <w:rFonts w:cstheme="minorHAnsi"/>
          <w:sz w:val="23"/>
          <w:szCs w:val="23"/>
        </w:rPr>
        <w:t>Preferencialmente, os atestados deverão apresentar o reconhecimento</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firma</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emitente</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conter:</w:t>
      </w:r>
      <w:r w:rsidRPr="00AE09B4">
        <w:rPr>
          <w:rFonts w:cstheme="minorHAnsi"/>
          <w:spacing w:val="1"/>
          <w:sz w:val="23"/>
          <w:szCs w:val="23"/>
        </w:rPr>
        <w:t xml:space="preserve"> </w:t>
      </w:r>
      <w:r w:rsidRPr="00AE09B4">
        <w:rPr>
          <w:rFonts w:cstheme="minorHAnsi"/>
          <w:sz w:val="23"/>
          <w:szCs w:val="23"/>
        </w:rPr>
        <w:t>discriminação</w:t>
      </w:r>
      <w:r w:rsidRPr="00AE09B4">
        <w:rPr>
          <w:rFonts w:cstheme="minorHAnsi"/>
          <w:spacing w:val="1"/>
          <w:sz w:val="23"/>
          <w:szCs w:val="23"/>
        </w:rPr>
        <w:t xml:space="preserve"> </w:t>
      </w:r>
      <w:r w:rsidRPr="00AE09B4">
        <w:rPr>
          <w:rFonts w:cstheme="minorHAnsi"/>
          <w:sz w:val="23"/>
          <w:szCs w:val="23"/>
        </w:rPr>
        <w:t>dos</w:t>
      </w:r>
      <w:r w:rsidRPr="00AE09B4">
        <w:rPr>
          <w:rFonts w:cstheme="minorHAnsi"/>
          <w:spacing w:val="1"/>
          <w:sz w:val="23"/>
          <w:szCs w:val="23"/>
        </w:rPr>
        <w:t xml:space="preserve"> </w:t>
      </w:r>
      <w:r w:rsidRPr="00AE09B4">
        <w:rPr>
          <w:rFonts w:cstheme="minorHAnsi"/>
          <w:sz w:val="23"/>
          <w:szCs w:val="23"/>
        </w:rPr>
        <w:t>produtos,</w:t>
      </w:r>
      <w:r w:rsidRPr="00AE09B4">
        <w:rPr>
          <w:rFonts w:cstheme="minorHAnsi"/>
          <w:spacing w:val="1"/>
          <w:sz w:val="23"/>
          <w:szCs w:val="23"/>
        </w:rPr>
        <w:t xml:space="preserve"> </w:t>
      </w:r>
      <w:r w:rsidRPr="00AE09B4">
        <w:rPr>
          <w:rFonts w:cstheme="minorHAnsi"/>
          <w:sz w:val="23"/>
          <w:szCs w:val="23"/>
        </w:rPr>
        <w:t>com</w:t>
      </w:r>
      <w:r w:rsidRPr="00AE09B4">
        <w:rPr>
          <w:rFonts w:cstheme="minorHAnsi"/>
          <w:spacing w:val="1"/>
          <w:sz w:val="23"/>
          <w:szCs w:val="23"/>
        </w:rPr>
        <w:t xml:space="preserve"> </w:t>
      </w:r>
      <w:r w:rsidRPr="00AE09B4">
        <w:rPr>
          <w:rFonts w:cstheme="minorHAnsi"/>
          <w:sz w:val="23"/>
          <w:szCs w:val="23"/>
        </w:rPr>
        <w:t>as</w:t>
      </w:r>
      <w:r w:rsidRPr="00AE09B4">
        <w:rPr>
          <w:rFonts w:cstheme="minorHAnsi"/>
          <w:spacing w:val="1"/>
          <w:sz w:val="23"/>
          <w:szCs w:val="23"/>
        </w:rPr>
        <w:t xml:space="preserve"> </w:t>
      </w:r>
      <w:r w:rsidRPr="00AE09B4">
        <w:rPr>
          <w:rFonts w:cstheme="minorHAnsi"/>
          <w:sz w:val="23"/>
          <w:szCs w:val="23"/>
        </w:rPr>
        <w:t>respectivas quantidades e período da sua realização. Deve ser assinado pela</w:t>
      </w:r>
      <w:r w:rsidRPr="00AE09B4">
        <w:rPr>
          <w:rFonts w:cstheme="minorHAnsi"/>
          <w:spacing w:val="-48"/>
          <w:sz w:val="23"/>
          <w:szCs w:val="23"/>
        </w:rPr>
        <w:t xml:space="preserve"> </w:t>
      </w:r>
      <w:r w:rsidRPr="00AE09B4">
        <w:rPr>
          <w:rFonts w:cstheme="minorHAnsi"/>
          <w:spacing w:val="-1"/>
          <w:sz w:val="23"/>
          <w:szCs w:val="23"/>
        </w:rPr>
        <w:t>autoridade</w:t>
      </w:r>
      <w:r w:rsidRPr="00AE09B4">
        <w:rPr>
          <w:rFonts w:cstheme="minorHAnsi"/>
          <w:spacing w:val="-12"/>
          <w:sz w:val="23"/>
          <w:szCs w:val="23"/>
        </w:rPr>
        <w:t xml:space="preserve"> </w:t>
      </w:r>
      <w:r w:rsidRPr="00AE09B4">
        <w:rPr>
          <w:rFonts w:cstheme="minorHAnsi"/>
          <w:spacing w:val="-1"/>
          <w:sz w:val="23"/>
          <w:szCs w:val="23"/>
        </w:rPr>
        <w:t>máxima</w:t>
      </w:r>
      <w:r w:rsidRPr="00AE09B4">
        <w:rPr>
          <w:rFonts w:cstheme="minorHAnsi"/>
          <w:spacing w:val="-12"/>
          <w:sz w:val="23"/>
          <w:szCs w:val="23"/>
        </w:rPr>
        <w:t xml:space="preserve"> </w:t>
      </w:r>
      <w:r w:rsidRPr="00AE09B4">
        <w:rPr>
          <w:rFonts w:cstheme="minorHAnsi"/>
          <w:sz w:val="23"/>
          <w:szCs w:val="23"/>
        </w:rPr>
        <w:t>do</w:t>
      </w:r>
      <w:r w:rsidRPr="00AE09B4">
        <w:rPr>
          <w:rFonts w:cstheme="minorHAnsi"/>
          <w:spacing w:val="-10"/>
          <w:sz w:val="23"/>
          <w:szCs w:val="23"/>
        </w:rPr>
        <w:t xml:space="preserve"> </w:t>
      </w:r>
      <w:r w:rsidRPr="00AE09B4">
        <w:rPr>
          <w:rFonts w:cstheme="minorHAnsi"/>
          <w:sz w:val="23"/>
          <w:szCs w:val="23"/>
        </w:rPr>
        <w:t>órgão</w:t>
      </w:r>
      <w:r w:rsidRPr="00AE09B4">
        <w:rPr>
          <w:rFonts w:cstheme="minorHAnsi"/>
          <w:spacing w:val="-11"/>
          <w:sz w:val="23"/>
          <w:szCs w:val="23"/>
        </w:rPr>
        <w:t xml:space="preserve"> </w:t>
      </w:r>
      <w:r w:rsidRPr="00AE09B4">
        <w:rPr>
          <w:rFonts w:cstheme="minorHAnsi"/>
          <w:sz w:val="23"/>
          <w:szCs w:val="23"/>
        </w:rPr>
        <w:t>ou</w:t>
      </w:r>
      <w:r w:rsidRPr="00AE09B4">
        <w:rPr>
          <w:rFonts w:cstheme="minorHAnsi"/>
          <w:spacing w:val="-14"/>
          <w:sz w:val="23"/>
          <w:szCs w:val="23"/>
        </w:rPr>
        <w:t xml:space="preserve"> </w:t>
      </w:r>
      <w:r w:rsidRPr="00AE09B4">
        <w:rPr>
          <w:rFonts w:cstheme="minorHAnsi"/>
          <w:sz w:val="23"/>
          <w:szCs w:val="23"/>
        </w:rPr>
        <w:t>da</w:t>
      </w:r>
      <w:r w:rsidRPr="00AE09B4">
        <w:rPr>
          <w:rFonts w:cstheme="minorHAnsi"/>
          <w:spacing w:val="-12"/>
          <w:sz w:val="23"/>
          <w:szCs w:val="23"/>
        </w:rPr>
        <w:t xml:space="preserve"> </w:t>
      </w:r>
      <w:r w:rsidRPr="00AE09B4">
        <w:rPr>
          <w:rFonts w:cstheme="minorHAnsi"/>
          <w:sz w:val="23"/>
          <w:szCs w:val="23"/>
        </w:rPr>
        <w:t>empresa</w:t>
      </w:r>
      <w:r w:rsidRPr="00AE09B4">
        <w:rPr>
          <w:rFonts w:cstheme="minorHAnsi"/>
          <w:spacing w:val="-11"/>
          <w:sz w:val="23"/>
          <w:szCs w:val="23"/>
        </w:rPr>
        <w:t xml:space="preserve"> </w:t>
      </w:r>
      <w:r w:rsidRPr="00AE09B4">
        <w:rPr>
          <w:rFonts w:cstheme="minorHAnsi"/>
          <w:sz w:val="23"/>
          <w:szCs w:val="23"/>
        </w:rPr>
        <w:t>ou</w:t>
      </w:r>
      <w:r w:rsidRPr="00AE09B4">
        <w:rPr>
          <w:rFonts w:cstheme="minorHAnsi"/>
          <w:spacing w:val="-11"/>
          <w:sz w:val="23"/>
          <w:szCs w:val="23"/>
        </w:rPr>
        <w:t xml:space="preserve"> </w:t>
      </w:r>
      <w:r w:rsidRPr="00AE09B4">
        <w:rPr>
          <w:rFonts w:cstheme="minorHAnsi"/>
          <w:sz w:val="23"/>
          <w:szCs w:val="23"/>
        </w:rPr>
        <w:t>por</w:t>
      </w:r>
      <w:r w:rsidRPr="00AE09B4">
        <w:rPr>
          <w:rFonts w:cstheme="minorHAnsi"/>
          <w:spacing w:val="-11"/>
          <w:sz w:val="23"/>
          <w:szCs w:val="23"/>
        </w:rPr>
        <w:t xml:space="preserve"> </w:t>
      </w:r>
      <w:r w:rsidRPr="00AE09B4">
        <w:rPr>
          <w:rFonts w:cstheme="minorHAnsi"/>
          <w:sz w:val="23"/>
          <w:szCs w:val="23"/>
        </w:rPr>
        <w:t>pessoa</w:t>
      </w:r>
      <w:r w:rsidRPr="00AE09B4">
        <w:rPr>
          <w:rFonts w:cstheme="minorHAnsi"/>
          <w:spacing w:val="-15"/>
          <w:sz w:val="23"/>
          <w:szCs w:val="23"/>
        </w:rPr>
        <w:t xml:space="preserve"> </w:t>
      </w:r>
      <w:r w:rsidRPr="00AE09B4">
        <w:rPr>
          <w:rFonts w:cstheme="minorHAnsi"/>
          <w:sz w:val="23"/>
          <w:szCs w:val="23"/>
        </w:rPr>
        <w:t>que</w:t>
      </w:r>
      <w:r w:rsidRPr="00AE09B4">
        <w:rPr>
          <w:rFonts w:cstheme="minorHAnsi"/>
          <w:spacing w:val="-13"/>
          <w:sz w:val="23"/>
          <w:szCs w:val="23"/>
        </w:rPr>
        <w:t xml:space="preserve"> </w:t>
      </w:r>
      <w:r w:rsidRPr="00AE09B4">
        <w:rPr>
          <w:rFonts w:cstheme="minorHAnsi"/>
          <w:sz w:val="23"/>
          <w:szCs w:val="23"/>
        </w:rPr>
        <w:t>exerce</w:t>
      </w:r>
      <w:r w:rsidRPr="00AE09B4">
        <w:rPr>
          <w:rFonts w:cstheme="minorHAnsi"/>
          <w:spacing w:val="-15"/>
          <w:sz w:val="23"/>
          <w:szCs w:val="23"/>
        </w:rPr>
        <w:t xml:space="preserve"> </w:t>
      </w:r>
      <w:r w:rsidRPr="00AE09B4">
        <w:rPr>
          <w:rFonts w:cstheme="minorHAnsi"/>
          <w:sz w:val="23"/>
          <w:szCs w:val="23"/>
        </w:rPr>
        <w:t>função</w:t>
      </w:r>
      <w:r w:rsidRPr="00AE09B4">
        <w:rPr>
          <w:rFonts w:cstheme="minorHAnsi"/>
          <w:spacing w:val="-49"/>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chefia</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3"/>
          <w:sz w:val="23"/>
          <w:szCs w:val="23"/>
        </w:rPr>
        <w:t xml:space="preserve"> </w:t>
      </w:r>
      <w:r w:rsidRPr="00AE09B4">
        <w:rPr>
          <w:rFonts w:cstheme="minorHAnsi"/>
          <w:sz w:val="23"/>
          <w:szCs w:val="23"/>
        </w:rPr>
        <w:t>órgão</w:t>
      </w:r>
      <w:r w:rsidRPr="00AE09B4">
        <w:rPr>
          <w:rFonts w:cstheme="minorHAnsi"/>
          <w:spacing w:val="-3"/>
          <w:sz w:val="23"/>
          <w:szCs w:val="23"/>
        </w:rPr>
        <w:t xml:space="preserve"> </w:t>
      </w:r>
      <w:r w:rsidRPr="00AE09B4">
        <w:rPr>
          <w:rFonts w:cstheme="minorHAnsi"/>
          <w:sz w:val="23"/>
          <w:szCs w:val="23"/>
        </w:rPr>
        <w:t>ou da</w:t>
      </w:r>
      <w:r w:rsidRPr="00AE09B4">
        <w:rPr>
          <w:rFonts w:cstheme="minorHAnsi"/>
          <w:spacing w:val="-5"/>
          <w:sz w:val="23"/>
          <w:szCs w:val="23"/>
        </w:rPr>
        <w:t xml:space="preserve"> </w:t>
      </w:r>
      <w:r w:rsidRPr="00AE09B4">
        <w:rPr>
          <w:rFonts w:cstheme="minorHAnsi"/>
          <w:sz w:val="23"/>
          <w:szCs w:val="23"/>
        </w:rPr>
        <w:t>empresa</w:t>
      </w:r>
    </w:p>
    <w:p w14:paraId="526CD9EA" w14:textId="77777777" w:rsidR="00593EA7" w:rsidRPr="00AE09B4" w:rsidRDefault="00593EA7" w:rsidP="003844DA">
      <w:pPr>
        <w:pStyle w:val="Corpodetexto"/>
        <w:ind w:left="851" w:hanging="425"/>
        <w:jc w:val="both"/>
        <w:rPr>
          <w:rFonts w:asciiTheme="minorHAnsi" w:hAnsiTheme="minorHAnsi" w:cstheme="minorHAnsi"/>
          <w:sz w:val="23"/>
          <w:szCs w:val="23"/>
        </w:rPr>
      </w:pPr>
    </w:p>
    <w:p w14:paraId="34F0C83D" w14:textId="77777777" w:rsidR="00593EA7" w:rsidRPr="00AE09B4" w:rsidRDefault="00593EA7" w:rsidP="003844DA">
      <w:pPr>
        <w:pStyle w:val="PargrafodaLista"/>
        <w:widowControl w:val="0"/>
        <w:numPr>
          <w:ilvl w:val="3"/>
          <w:numId w:val="35"/>
        </w:numPr>
        <w:tabs>
          <w:tab w:val="left" w:pos="2133"/>
        </w:tabs>
        <w:suppressAutoHyphens/>
        <w:spacing w:after="0" w:line="259" w:lineRule="auto"/>
        <w:ind w:left="851" w:hanging="425"/>
        <w:contextualSpacing w:val="0"/>
        <w:jc w:val="both"/>
        <w:rPr>
          <w:rFonts w:cstheme="minorHAnsi"/>
          <w:sz w:val="23"/>
          <w:szCs w:val="23"/>
        </w:rPr>
      </w:pPr>
      <w:r w:rsidRPr="00AE09B4">
        <w:rPr>
          <w:rFonts w:cstheme="minorHAnsi"/>
          <w:sz w:val="23"/>
          <w:szCs w:val="23"/>
        </w:rPr>
        <w:t>Nos</w:t>
      </w:r>
      <w:r w:rsidRPr="00AE09B4">
        <w:rPr>
          <w:rFonts w:cstheme="minorHAnsi"/>
          <w:spacing w:val="1"/>
          <w:sz w:val="23"/>
          <w:szCs w:val="23"/>
        </w:rPr>
        <w:t xml:space="preserve"> </w:t>
      </w:r>
      <w:r w:rsidRPr="00AE09B4">
        <w:rPr>
          <w:rFonts w:cstheme="minorHAnsi"/>
          <w:sz w:val="23"/>
          <w:szCs w:val="23"/>
        </w:rPr>
        <w:t>casos</w:t>
      </w:r>
      <w:r w:rsidRPr="00AE09B4">
        <w:rPr>
          <w:rFonts w:cstheme="minorHAnsi"/>
          <w:spacing w:val="1"/>
          <w:sz w:val="23"/>
          <w:szCs w:val="23"/>
        </w:rPr>
        <w:t xml:space="preserve"> </w:t>
      </w:r>
      <w:r w:rsidRPr="00AE09B4">
        <w:rPr>
          <w:rFonts w:cstheme="minorHAnsi"/>
          <w:sz w:val="23"/>
          <w:szCs w:val="23"/>
        </w:rPr>
        <w:t>em</w:t>
      </w:r>
      <w:r w:rsidRPr="00AE09B4">
        <w:rPr>
          <w:rFonts w:cstheme="minorHAnsi"/>
          <w:spacing w:val="1"/>
          <w:sz w:val="23"/>
          <w:szCs w:val="23"/>
        </w:rPr>
        <w:t xml:space="preserve"> </w:t>
      </w:r>
      <w:r w:rsidRPr="00AE09B4">
        <w:rPr>
          <w:rFonts w:cstheme="minorHAnsi"/>
          <w:sz w:val="23"/>
          <w:szCs w:val="23"/>
        </w:rPr>
        <w:t>que</w:t>
      </w:r>
      <w:r w:rsidRPr="00AE09B4">
        <w:rPr>
          <w:rFonts w:cstheme="minorHAnsi"/>
          <w:spacing w:val="1"/>
          <w:sz w:val="23"/>
          <w:szCs w:val="23"/>
        </w:rPr>
        <w:t xml:space="preserve"> </w:t>
      </w:r>
      <w:r w:rsidRPr="00AE09B4">
        <w:rPr>
          <w:rFonts w:cstheme="minorHAnsi"/>
          <w:sz w:val="23"/>
          <w:szCs w:val="23"/>
        </w:rPr>
        <w:t>as</w:t>
      </w:r>
      <w:r w:rsidRPr="00AE09B4">
        <w:rPr>
          <w:rFonts w:cstheme="minorHAnsi"/>
          <w:spacing w:val="1"/>
          <w:sz w:val="23"/>
          <w:szCs w:val="23"/>
        </w:rPr>
        <w:t xml:space="preserve"> </w:t>
      </w:r>
      <w:r w:rsidRPr="00AE09B4">
        <w:rPr>
          <w:rFonts w:cstheme="minorHAnsi"/>
          <w:sz w:val="23"/>
          <w:szCs w:val="23"/>
        </w:rPr>
        <w:t>informações</w:t>
      </w:r>
      <w:r w:rsidRPr="00AE09B4">
        <w:rPr>
          <w:rFonts w:cstheme="minorHAnsi"/>
          <w:spacing w:val="1"/>
          <w:sz w:val="23"/>
          <w:szCs w:val="23"/>
        </w:rPr>
        <w:t xml:space="preserve"> </w:t>
      </w:r>
      <w:r w:rsidRPr="00AE09B4">
        <w:rPr>
          <w:rFonts w:cstheme="minorHAnsi"/>
          <w:sz w:val="23"/>
          <w:szCs w:val="23"/>
        </w:rPr>
        <w:t>contidas</w:t>
      </w:r>
      <w:r w:rsidRPr="00AE09B4">
        <w:rPr>
          <w:rFonts w:cstheme="minorHAnsi"/>
          <w:spacing w:val="1"/>
          <w:sz w:val="23"/>
          <w:szCs w:val="23"/>
        </w:rPr>
        <w:t xml:space="preserve"> </w:t>
      </w:r>
      <w:r w:rsidRPr="00AE09B4">
        <w:rPr>
          <w:rFonts w:cstheme="minorHAnsi"/>
          <w:sz w:val="23"/>
          <w:szCs w:val="23"/>
        </w:rPr>
        <w:t>no</w:t>
      </w:r>
      <w:r w:rsidRPr="00AE09B4">
        <w:rPr>
          <w:rFonts w:cstheme="minorHAnsi"/>
          <w:spacing w:val="1"/>
          <w:sz w:val="23"/>
          <w:szCs w:val="23"/>
        </w:rPr>
        <w:t xml:space="preserve"> </w:t>
      </w:r>
      <w:r w:rsidRPr="00AE09B4">
        <w:rPr>
          <w:rFonts w:cstheme="minorHAnsi"/>
          <w:sz w:val="23"/>
          <w:szCs w:val="23"/>
        </w:rPr>
        <w:t>atestado</w:t>
      </w:r>
      <w:r w:rsidRPr="00AE09B4">
        <w:rPr>
          <w:rFonts w:cstheme="minorHAnsi"/>
          <w:spacing w:val="1"/>
          <w:sz w:val="23"/>
          <w:szCs w:val="23"/>
        </w:rPr>
        <w:t xml:space="preserve"> </w:t>
      </w:r>
      <w:r w:rsidRPr="00AE09B4">
        <w:rPr>
          <w:rFonts w:cstheme="minorHAnsi"/>
          <w:sz w:val="23"/>
          <w:szCs w:val="23"/>
        </w:rPr>
        <w:t>não</w:t>
      </w:r>
      <w:r w:rsidRPr="00AE09B4">
        <w:rPr>
          <w:rFonts w:cstheme="minorHAnsi"/>
          <w:spacing w:val="1"/>
          <w:sz w:val="23"/>
          <w:szCs w:val="23"/>
        </w:rPr>
        <w:t xml:space="preserve"> </w:t>
      </w:r>
      <w:r w:rsidRPr="00AE09B4">
        <w:rPr>
          <w:rFonts w:cstheme="minorHAnsi"/>
          <w:sz w:val="23"/>
          <w:szCs w:val="23"/>
        </w:rPr>
        <w:t>forem</w:t>
      </w:r>
      <w:r w:rsidRPr="00AE09B4">
        <w:rPr>
          <w:rFonts w:cstheme="minorHAnsi"/>
          <w:spacing w:val="1"/>
          <w:sz w:val="23"/>
          <w:szCs w:val="23"/>
        </w:rPr>
        <w:t xml:space="preserve"> </w:t>
      </w:r>
      <w:r w:rsidRPr="00AE09B4">
        <w:rPr>
          <w:rFonts w:cstheme="minorHAnsi"/>
          <w:sz w:val="23"/>
          <w:szCs w:val="23"/>
        </w:rPr>
        <w:t>suficientes</w:t>
      </w:r>
      <w:r w:rsidRPr="00AE09B4">
        <w:rPr>
          <w:rFonts w:cstheme="minorHAnsi"/>
          <w:spacing w:val="1"/>
          <w:sz w:val="23"/>
          <w:szCs w:val="23"/>
        </w:rPr>
        <w:t xml:space="preserve"> </w:t>
      </w:r>
      <w:r w:rsidRPr="00AE09B4">
        <w:rPr>
          <w:rFonts w:cstheme="minorHAnsi"/>
          <w:sz w:val="23"/>
          <w:szCs w:val="23"/>
        </w:rPr>
        <w:t>para</w:t>
      </w:r>
      <w:r w:rsidRPr="00AE09B4">
        <w:rPr>
          <w:rFonts w:cstheme="minorHAnsi"/>
          <w:spacing w:val="1"/>
          <w:sz w:val="23"/>
          <w:szCs w:val="23"/>
        </w:rPr>
        <w:t xml:space="preserve"> </w:t>
      </w:r>
      <w:r w:rsidRPr="00AE09B4">
        <w:rPr>
          <w:rFonts w:cstheme="minorHAnsi"/>
          <w:sz w:val="23"/>
          <w:szCs w:val="23"/>
        </w:rPr>
        <w:t>se</w:t>
      </w:r>
      <w:r w:rsidRPr="00AE09B4">
        <w:rPr>
          <w:rFonts w:cstheme="minorHAnsi"/>
          <w:spacing w:val="1"/>
          <w:sz w:val="23"/>
          <w:szCs w:val="23"/>
        </w:rPr>
        <w:t xml:space="preserve"> </w:t>
      </w:r>
      <w:r w:rsidRPr="00AE09B4">
        <w:rPr>
          <w:rFonts w:cstheme="minorHAnsi"/>
          <w:sz w:val="23"/>
          <w:szCs w:val="23"/>
        </w:rPr>
        <w:t>verificar</w:t>
      </w:r>
      <w:r w:rsidRPr="00AE09B4">
        <w:rPr>
          <w:rFonts w:cstheme="minorHAnsi"/>
          <w:spacing w:val="1"/>
          <w:sz w:val="23"/>
          <w:szCs w:val="23"/>
        </w:rPr>
        <w:t xml:space="preserve"> </w:t>
      </w:r>
      <w:r w:rsidRPr="00AE09B4">
        <w:rPr>
          <w:rFonts w:cstheme="minorHAnsi"/>
          <w:sz w:val="23"/>
          <w:szCs w:val="23"/>
        </w:rPr>
        <w:t>as</w:t>
      </w:r>
      <w:r w:rsidRPr="00AE09B4">
        <w:rPr>
          <w:rFonts w:cstheme="minorHAnsi"/>
          <w:spacing w:val="1"/>
          <w:sz w:val="23"/>
          <w:szCs w:val="23"/>
        </w:rPr>
        <w:t xml:space="preserve"> </w:t>
      </w:r>
      <w:r w:rsidRPr="00AE09B4">
        <w:rPr>
          <w:rFonts w:cstheme="minorHAnsi"/>
          <w:sz w:val="23"/>
          <w:szCs w:val="23"/>
        </w:rPr>
        <w:t>características</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fornecimento</w:t>
      </w:r>
      <w:r w:rsidRPr="00AE09B4">
        <w:rPr>
          <w:rFonts w:cstheme="minorHAnsi"/>
          <w:spacing w:val="1"/>
          <w:sz w:val="23"/>
          <w:szCs w:val="23"/>
        </w:rPr>
        <w:t xml:space="preserve"> </w:t>
      </w:r>
      <w:r w:rsidRPr="00AE09B4">
        <w:rPr>
          <w:rFonts w:cstheme="minorHAnsi"/>
          <w:sz w:val="23"/>
          <w:szCs w:val="23"/>
        </w:rPr>
        <w:t>o(a)</w:t>
      </w:r>
      <w:r w:rsidRPr="00AE09B4">
        <w:rPr>
          <w:rFonts w:cstheme="minorHAnsi"/>
          <w:spacing w:val="1"/>
          <w:sz w:val="23"/>
          <w:szCs w:val="23"/>
        </w:rPr>
        <w:t xml:space="preserve"> </w:t>
      </w:r>
      <w:r w:rsidRPr="00AE09B4">
        <w:rPr>
          <w:rFonts w:cstheme="minorHAnsi"/>
          <w:sz w:val="23"/>
          <w:szCs w:val="23"/>
        </w:rPr>
        <w:t>Pregoeiro(a)</w:t>
      </w:r>
      <w:r w:rsidRPr="00AE09B4">
        <w:rPr>
          <w:rFonts w:cstheme="minorHAnsi"/>
          <w:spacing w:val="7"/>
          <w:sz w:val="23"/>
          <w:szCs w:val="23"/>
        </w:rPr>
        <w:t xml:space="preserve"> </w:t>
      </w:r>
      <w:r w:rsidRPr="00AE09B4">
        <w:rPr>
          <w:rFonts w:cstheme="minorHAnsi"/>
          <w:sz w:val="23"/>
          <w:szCs w:val="23"/>
        </w:rPr>
        <w:t>poderá</w:t>
      </w:r>
      <w:r w:rsidRPr="00AE09B4">
        <w:rPr>
          <w:rFonts w:cstheme="minorHAnsi"/>
          <w:spacing w:val="7"/>
          <w:sz w:val="23"/>
          <w:szCs w:val="23"/>
        </w:rPr>
        <w:t xml:space="preserve"> </w:t>
      </w:r>
      <w:r w:rsidRPr="00AE09B4">
        <w:rPr>
          <w:rFonts w:cstheme="minorHAnsi"/>
          <w:sz w:val="23"/>
          <w:szCs w:val="23"/>
        </w:rPr>
        <w:t>realizar</w:t>
      </w:r>
      <w:r w:rsidRPr="00AE09B4">
        <w:rPr>
          <w:rFonts w:cstheme="minorHAnsi"/>
          <w:spacing w:val="8"/>
          <w:sz w:val="23"/>
          <w:szCs w:val="23"/>
        </w:rPr>
        <w:t xml:space="preserve"> </w:t>
      </w:r>
      <w:r w:rsidRPr="00AE09B4">
        <w:rPr>
          <w:rFonts w:cstheme="minorHAnsi"/>
          <w:sz w:val="23"/>
          <w:szCs w:val="23"/>
        </w:rPr>
        <w:t>diligência</w:t>
      </w:r>
      <w:r w:rsidRPr="00AE09B4">
        <w:rPr>
          <w:rFonts w:cstheme="minorHAnsi"/>
          <w:spacing w:val="7"/>
          <w:sz w:val="23"/>
          <w:szCs w:val="23"/>
        </w:rPr>
        <w:t xml:space="preserve"> </w:t>
      </w:r>
      <w:r w:rsidRPr="00AE09B4">
        <w:rPr>
          <w:rFonts w:cstheme="minorHAnsi"/>
          <w:sz w:val="23"/>
          <w:szCs w:val="23"/>
        </w:rPr>
        <w:t>com</w:t>
      </w:r>
      <w:r w:rsidRPr="00AE09B4">
        <w:rPr>
          <w:rFonts w:cstheme="minorHAnsi"/>
          <w:spacing w:val="7"/>
          <w:sz w:val="23"/>
          <w:szCs w:val="23"/>
        </w:rPr>
        <w:t xml:space="preserve"> </w:t>
      </w:r>
      <w:r w:rsidRPr="00AE09B4">
        <w:rPr>
          <w:rFonts w:cstheme="minorHAnsi"/>
          <w:sz w:val="23"/>
          <w:szCs w:val="23"/>
        </w:rPr>
        <w:t>o</w:t>
      </w:r>
      <w:r w:rsidRPr="00AE09B4">
        <w:rPr>
          <w:rFonts w:cstheme="minorHAnsi"/>
          <w:spacing w:val="8"/>
          <w:sz w:val="23"/>
          <w:szCs w:val="23"/>
        </w:rPr>
        <w:t xml:space="preserve"> </w:t>
      </w:r>
      <w:r w:rsidRPr="00AE09B4">
        <w:rPr>
          <w:rFonts w:cstheme="minorHAnsi"/>
          <w:sz w:val="23"/>
          <w:szCs w:val="23"/>
        </w:rPr>
        <w:t>objetivo</w:t>
      </w:r>
      <w:r w:rsidRPr="00AE09B4">
        <w:rPr>
          <w:rFonts w:cstheme="minorHAnsi"/>
          <w:spacing w:val="8"/>
          <w:sz w:val="23"/>
          <w:szCs w:val="23"/>
        </w:rPr>
        <w:t xml:space="preserve"> </w:t>
      </w:r>
      <w:r w:rsidRPr="00AE09B4">
        <w:rPr>
          <w:rFonts w:cstheme="minorHAnsi"/>
          <w:sz w:val="23"/>
          <w:szCs w:val="23"/>
        </w:rPr>
        <w:t>de</w:t>
      </w:r>
      <w:r w:rsidRPr="00AE09B4">
        <w:rPr>
          <w:rFonts w:cstheme="minorHAnsi"/>
          <w:spacing w:val="8"/>
          <w:sz w:val="23"/>
          <w:szCs w:val="23"/>
        </w:rPr>
        <w:t xml:space="preserve"> </w:t>
      </w:r>
      <w:r w:rsidRPr="00AE09B4">
        <w:rPr>
          <w:rFonts w:cstheme="minorHAnsi"/>
          <w:sz w:val="23"/>
          <w:szCs w:val="23"/>
        </w:rPr>
        <w:t>melhor</w:t>
      </w:r>
      <w:r w:rsidRPr="00AE09B4">
        <w:rPr>
          <w:rFonts w:cstheme="minorHAnsi"/>
          <w:spacing w:val="8"/>
          <w:sz w:val="23"/>
          <w:szCs w:val="23"/>
        </w:rPr>
        <w:t xml:space="preserve"> </w:t>
      </w:r>
      <w:r w:rsidRPr="00AE09B4">
        <w:rPr>
          <w:rFonts w:cstheme="minorHAnsi"/>
          <w:sz w:val="23"/>
          <w:szCs w:val="23"/>
        </w:rPr>
        <w:t>instruir</w:t>
      </w:r>
      <w:r w:rsidRPr="00AE09B4">
        <w:rPr>
          <w:rFonts w:cstheme="minorHAnsi"/>
          <w:spacing w:val="3"/>
          <w:sz w:val="23"/>
          <w:szCs w:val="23"/>
        </w:rPr>
        <w:t xml:space="preserve"> </w:t>
      </w:r>
      <w:r w:rsidRPr="00AE09B4">
        <w:rPr>
          <w:rFonts w:cstheme="minorHAnsi"/>
          <w:sz w:val="23"/>
          <w:szCs w:val="23"/>
        </w:rPr>
        <w:t>o processo,</w:t>
      </w:r>
      <w:r w:rsidRPr="00AE09B4">
        <w:rPr>
          <w:rFonts w:cstheme="minorHAnsi"/>
          <w:spacing w:val="1"/>
          <w:sz w:val="23"/>
          <w:szCs w:val="23"/>
        </w:rPr>
        <w:t xml:space="preserve"> </w:t>
      </w:r>
      <w:r w:rsidRPr="00AE09B4">
        <w:rPr>
          <w:rFonts w:cstheme="minorHAnsi"/>
          <w:sz w:val="23"/>
          <w:szCs w:val="23"/>
        </w:rPr>
        <w:t>inclusive,</w:t>
      </w:r>
      <w:r w:rsidRPr="00AE09B4">
        <w:rPr>
          <w:rFonts w:cstheme="minorHAnsi"/>
          <w:spacing w:val="1"/>
          <w:sz w:val="23"/>
          <w:szCs w:val="23"/>
        </w:rPr>
        <w:t xml:space="preserve"> </w:t>
      </w:r>
      <w:r w:rsidRPr="00AE09B4">
        <w:rPr>
          <w:rFonts w:cstheme="minorHAnsi"/>
          <w:sz w:val="23"/>
          <w:szCs w:val="23"/>
        </w:rPr>
        <w:t>com</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verificação</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outros</w:t>
      </w:r>
      <w:r w:rsidRPr="00AE09B4">
        <w:rPr>
          <w:rFonts w:cstheme="minorHAnsi"/>
          <w:spacing w:val="1"/>
          <w:sz w:val="23"/>
          <w:szCs w:val="23"/>
        </w:rPr>
        <w:t xml:space="preserve"> </w:t>
      </w:r>
      <w:r w:rsidRPr="00AE09B4">
        <w:rPr>
          <w:rFonts w:cstheme="minorHAnsi"/>
          <w:sz w:val="23"/>
          <w:szCs w:val="23"/>
        </w:rPr>
        <w:t>documentos</w:t>
      </w:r>
      <w:r w:rsidRPr="00AE09B4">
        <w:rPr>
          <w:rFonts w:cstheme="minorHAnsi"/>
          <w:spacing w:val="1"/>
          <w:sz w:val="23"/>
          <w:szCs w:val="23"/>
        </w:rPr>
        <w:t xml:space="preserve"> </w:t>
      </w:r>
      <w:r w:rsidRPr="00AE09B4">
        <w:rPr>
          <w:rFonts w:cstheme="minorHAnsi"/>
          <w:sz w:val="23"/>
          <w:szCs w:val="23"/>
        </w:rPr>
        <w:t>que</w:t>
      </w:r>
      <w:r w:rsidRPr="00AE09B4">
        <w:rPr>
          <w:rFonts w:cstheme="minorHAnsi"/>
          <w:spacing w:val="-48"/>
          <w:sz w:val="23"/>
          <w:szCs w:val="23"/>
        </w:rPr>
        <w:t xml:space="preserve"> </w:t>
      </w:r>
      <w:r w:rsidRPr="00AE09B4">
        <w:rPr>
          <w:rFonts w:cstheme="minorHAnsi"/>
          <w:sz w:val="23"/>
          <w:szCs w:val="23"/>
        </w:rPr>
        <w:t>complementam</w:t>
      </w:r>
      <w:r w:rsidRPr="00AE09B4">
        <w:rPr>
          <w:rFonts w:cstheme="minorHAnsi"/>
          <w:spacing w:val="-6"/>
          <w:sz w:val="23"/>
          <w:szCs w:val="23"/>
        </w:rPr>
        <w:t xml:space="preserve"> </w:t>
      </w:r>
      <w:r w:rsidRPr="00AE09B4">
        <w:rPr>
          <w:rFonts w:cstheme="minorHAnsi"/>
          <w:sz w:val="23"/>
          <w:szCs w:val="23"/>
        </w:rPr>
        <w:t>ou</w:t>
      </w:r>
      <w:r w:rsidRPr="00AE09B4">
        <w:rPr>
          <w:rFonts w:cstheme="minorHAnsi"/>
          <w:spacing w:val="-4"/>
          <w:sz w:val="23"/>
          <w:szCs w:val="23"/>
        </w:rPr>
        <w:t xml:space="preserve"> </w:t>
      </w:r>
      <w:r w:rsidRPr="00AE09B4">
        <w:rPr>
          <w:rFonts w:cstheme="minorHAnsi"/>
          <w:sz w:val="23"/>
          <w:szCs w:val="23"/>
        </w:rPr>
        <w:t>reforcem</w:t>
      </w:r>
      <w:r w:rsidRPr="00AE09B4">
        <w:rPr>
          <w:rFonts w:cstheme="minorHAnsi"/>
          <w:spacing w:val="-4"/>
          <w:sz w:val="23"/>
          <w:szCs w:val="23"/>
        </w:rPr>
        <w:t xml:space="preserve"> </w:t>
      </w:r>
      <w:r w:rsidRPr="00AE09B4">
        <w:rPr>
          <w:rFonts w:cstheme="minorHAnsi"/>
          <w:sz w:val="23"/>
          <w:szCs w:val="23"/>
        </w:rPr>
        <w:t>os dados</w:t>
      </w:r>
      <w:r w:rsidRPr="00AE09B4">
        <w:rPr>
          <w:rFonts w:cstheme="minorHAnsi"/>
          <w:spacing w:val="-3"/>
          <w:sz w:val="23"/>
          <w:szCs w:val="23"/>
        </w:rPr>
        <w:t xml:space="preserve"> </w:t>
      </w:r>
      <w:r w:rsidRPr="00AE09B4">
        <w:rPr>
          <w:rFonts w:cstheme="minorHAnsi"/>
          <w:sz w:val="23"/>
          <w:szCs w:val="23"/>
        </w:rPr>
        <w:t>extraídos</w:t>
      </w:r>
      <w:r w:rsidRPr="00AE09B4">
        <w:rPr>
          <w:rFonts w:cstheme="minorHAnsi"/>
          <w:spacing w:val="1"/>
          <w:sz w:val="23"/>
          <w:szCs w:val="23"/>
        </w:rPr>
        <w:t xml:space="preserve"> </w:t>
      </w:r>
      <w:r w:rsidRPr="00AE09B4">
        <w:rPr>
          <w:rFonts w:cstheme="minorHAnsi"/>
          <w:sz w:val="23"/>
          <w:szCs w:val="23"/>
        </w:rPr>
        <w:t>do atestado.</w:t>
      </w:r>
    </w:p>
    <w:p w14:paraId="143EAB06" w14:textId="77777777" w:rsidR="00593EA7" w:rsidRPr="00AE09B4" w:rsidRDefault="00593EA7" w:rsidP="003844DA">
      <w:pPr>
        <w:pStyle w:val="Corpodetexto"/>
        <w:ind w:left="851" w:hanging="425"/>
        <w:jc w:val="both"/>
        <w:rPr>
          <w:rFonts w:asciiTheme="minorHAnsi" w:hAnsiTheme="minorHAnsi" w:cstheme="minorHAnsi"/>
          <w:sz w:val="23"/>
          <w:szCs w:val="23"/>
        </w:rPr>
      </w:pPr>
    </w:p>
    <w:p w14:paraId="4333B702" w14:textId="77777777" w:rsidR="00593EA7" w:rsidRPr="00AE09B4" w:rsidRDefault="00593EA7" w:rsidP="003844DA">
      <w:pPr>
        <w:pStyle w:val="PargrafodaLista"/>
        <w:widowControl w:val="0"/>
        <w:numPr>
          <w:ilvl w:val="3"/>
          <w:numId w:val="35"/>
        </w:numPr>
        <w:suppressAutoHyphens/>
        <w:spacing w:after="0" w:line="259" w:lineRule="auto"/>
        <w:ind w:left="851" w:hanging="425"/>
        <w:contextualSpacing w:val="0"/>
        <w:jc w:val="both"/>
        <w:rPr>
          <w:rFonts w:cstheme="minorHAnsi"/>
          <w:sz w:val="23"/>
          <w:szCs w:val="23"/>
        </w:rPr>
      </w:pPr>
      <w:r w:rsidRPr="00AE09B4">
        <w:rPr>
          <w:rFonts w:cstheme="minorHAnsi"/>
          <w:sz w:val="23"/>
          <w:szCs w:val="23"/>
        </w:rPr>
        <w:t>No caso de atestados emitidos por empresa de iniciativa privada, não</w:t>
      </w:r>
      <w:r w:rsidRPr="00AE09B4">
        <w:rPr>
          <w:rFonts w:cstheme="minorHAnsi"/>
          <w:spacing w:val="1"/>
          <w:sz w:val="23"/>
          <w:szCs w:val="23"/>
        </w:rPr>
        <w:t xml:space="preserve"> </w:t>
      </w:r>
      <w:r w:rsidRPr="00AE09B4">
        <w:rPr>
          <w:rFonts w:cstheme="minorHAnsi"/>
          <w:sz w:val="23"/>
          <w:szCs w:val="23"/>
        </w:rPr>
        <w:t>serão considerados aqueles emitidos por empresas pertencentes ao mesmo</w:t>
      </w:r>
      <w:r w:rsidRPr="00AE09B4">
        <w:rPr>
          <w:rFonts w:cstheme="minorHAnsi"/>
          <w:spacing w:val="-48"/>
          <w:sz w:val="23"/>
          <w:szCs w:val="23"/>
        </w:rPr>
        <w:t xml:space="preserve"> </w:t>
      </w:r>
      <w:r w:rsidRPr="00AE09B4">
        <w:rPr>
          <w:rFonts w:cstheme="minorHAnsi"/>
          <w:sz w:val="23"/>
          <w:szCs w:val="23"/>
        </w:rPr>
        <w:t>grupo empresarial</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5"/>
          <w:sz w:val="23"/>
          <w:szCs w:val="23"/>
        </w:rPr>
        <w:t xml:space="preserve"> </w:t>
      </w:r>
      <w:r w:rsidRPr="00AE09B4">
        <w:rPr>
          <w:rFonts w:cstheme="minorHAnsi"/>
          <w:sz w:val="23"/>
          <w:szCs w:val="23"/>
        </w:rPr>
        <w:t>empresa</w:t>
      </w:r>
      <w:r w:rsidRPr="00AE09B4">
        <w:rPr>
          <w:rFonts w:cstheme="minorHAnsi"/>
          <w:spacing w:val="-4"/>
          <w:sz w:val="23"/>
          <w:szCs w:val="23"/>
        </w:rPr>
        <w:t xml:space="preserve"> </w:t>
      </w:r>
      <w:r w:rsidRPr="00AE09B4">
        <w:rPr>
          <w:rFonts w:cstheme="minorHAnsi"/>
          <w:sz w:val="23"/>
          <w:szCs w:val="23"/>
        </w:rPr>
        <w:t>proponente.</w:t>
      </w:r>
    </w:p>
    <w:p w14:paraId="3200998D" w14:textId="77777777" w:rsidR="00593EA7" w:rsidRPr="00AE09B4" w:rsidRDefault="00593EA7" w:rsidP="003844DA">
      <w:pPr>
        <w:pStyle w:val="Corpodetexto"/>
        <w:ind w:left="851" w:hanging="425"/>
        <w:jc w:val="both"/>
        <w:rPr>
          <w:rFonts w:asciiTheme="minorHAnsi" w:hAnsiTheme="minorHAnsi" w:cstheme="minorHAnsi"/>
          <w:sz w:val="23"/>
          <w:szCs w:val="23"/>
        </w:rPr>
      </w:pPr>
    </w:p>
    <w:p w14:paraId="5C0F772F" w14:textId="77777777" w:rsidR="00593EA7" w:rsidRPr="00AE09B4" w:rsidRDefault="00593EA7" w:rsidP="003844DA">
      <w:pPr>
        <w:pStyle w:val="PargrafodaLista"/>
        <w:widowControl w:val="0"/>
        <w:numPr>
          <w:ilvl w:val="3"/>
          <w:numId w:val="35"/>
        </w:numPr>
        <w:suppressAutoHyphens/>
        <w:spacing w:after="0" w:line="259" w:lineRule="auto"/>
        <w:ind w:left="851" w:hanging="425"/>
        <w:contextualSpacing w:val="0"/>
        <w:jc w:val="both"/>
        <w:rPr>
          <w:rFonts w:cstheme="minorHAnsi"/>
          <w:sz w:val="23"/>
          <w:szCs w:val="23"/>
        </w:rPr>
      </w:pPr>
      <w:r w:rsidRPr="00AE09B4">
        <w:rPr>
          <w:rFonts w:cstheme="minorHAnsi"/>
          <w:sz w:val="23"/>
          <w:szCs w:val="23"/>
        </w:rPr>
        <w:t>Serão</w:t>
      </w:r>
      <w:r w:rsidRPr="00AE09B4">
        <w:rPr>
          <w:rFonts w:cstheme="minorHAnsi"/>
          <w:spacing w:val="-8"/>
          <w:sz w:val="23"/>
          <w:szCs w:val="23"/>
        </w:rPr>
        <w:t xml:space="preserve"> </w:t>
      </w:r>
      <w:r w:rsidRPr="00AE09B4">
        <w:rPr>
          <w:rFonts w:cstheme="minorHAnsi"/>
          <w:sz w:val="23"/>
          <w:szCs w:val="23"/>
        </w:rPr>
        <w:t>consideradas</w:t>
      </w:r>
      <w:r w:rsidRPr="00AE09B4">
        <w:rPr>
          <w:rFonts w:cstheme="minorHAnsi"/>
          <w:spacing w:val="-9"/>
          <w:sz w:val="23"/>
          <w:szCs w:val="23"/>
        </w:rPr>
        <w:t xml:space="preserve"> </w:t>
      </w:r>
      <w:r w:rsidRPr="00AE09B4">
        <w:rPr>
          <w:rFonts w:cstheme="minorHAnsi"/>
          <w:sz w:val="23"/>
          <w:szCs w:val="23"/>
        </w:rPr>
        <w:t>como</w:t>
      </w:r>
      <w:r w:rsidRPr="00AE09B4">
        <w:rPr>
          <w:rFonts w:cstheme="minorHAnsi"/>
          <w:spacing w:val="-5"/>
          <w:sz w:val="23"/>
          <w:szCs w:val="23"/>
        </w:rPr>
        <w:t xml:space="preserve"> </w:t>
      </w:r>
      <w:r w:rsidRPr="00AE09B4">
        <w:rPr>
          <w:rFonts w:cstheme="minorHAnsi"/>
          <w:sz w:val="23"/>
          <w:szCs w:val="23"/>
        </w:rPr>
        <w:t>pertencentes</w:t>
      </w:r>
      <w:r w:rsidRPr="00AE09B4">
        <w:rPr>
          <w:rFonts w:cstheme="minorHAnsi"/>
          <w:spacing w:val="-5"/>
          <w:sz w:val="23"/>
          <w:szCs w:val="23"/>
        </w:rPr>
        <w:t xml:space="preserve"> </w:t>
      </w:r>
      <w:r w:rsidRPr="00AE09B4">
        <w:rPr>
          <w:rFonts w:cstheme="minorHAnsi"/>
          <w:sz w:val="23"/>
          <w:szCs w:val="23"/>
        </w:rPr>
        <w:t>ao</w:t>
      </w:r>
      <w:r w:rsidRPr="00AE09B4">
        <w:rPr>
          <w:rFonts w:cstheme="minorHAnsi"/>
          <w:spacing w:val="-5"/>
          <w:sz w:val="23"/>
          <w:szCs w:val="23"/>
        </w:rPr>
        <w:t xml:space="preserve"> </w:t>
      </w:r>
      <w:r w:rsidRPr="00AE09B4">
        <w:rPr>
          <w:rFonts w:cstheme="minorHAnsi"/>
          <w:sz w:val="23"/>
          <w:szCs w:val="23"/>
        </w:rPr>
        <w:t>mesmo</w:t>
      </w:r>
      <w:r w:rsidRPr="00AE09B4">
        <w:rPr>
          <w:rFonts w:cstheme="minorHAnsi"/>
          <w:spacing w:val="-9"/>
          <w:sz w:val="23"/>
          <w:szCs w:val="23"/>
        </w:rPr>
        <w:t xml:space="preserve"> </w:t>
      </w:r>
      <w:r w:rsidRPr="00AE09B4">
        <w:rPr>
          <w:rFonts w:cstheme="minorHAnsi"/>
          <w:sz w:val="23"/>
          <w:szCs w:val="23"/>
        </w:rPr>
        <w:t>grupo</w:t>
      </w:r>
      <w:r w:rsidRPr="00AE09B4">
        <w:rPr>
          <w:rFonts w:cstheme="minorHAnsi"/>
          <w:spacing w:val="-5"/>
          <w:sz w:val="23"/>
          <w:szCs w:val="23"/>
        </w:rPr>
        <w:t xml:space="preserve"> </w:t>
      </w:r>
      <w:r w:rsidRPr="00AE09B4">
        <w:rPr>
          <w:rFonts w:cstheme="minorHAnsi"/>
          <w:sz w:val="23"/>
          <w:szCs w:val="23"/>
        </w:rPr>
        <w:t>empresarial</w:t>
      </w:r>
      <w:r w:rsidRPr="00AE09B4">
        <w:rPr>
          <w:rFonts w:cstheme="minorHAnsi"/>
          <w:spacing w:val="-7"/>
          <w:sz w:val="23"/>
          <w:szCs w:val="23"/>
        </w:rPr>
        <w:t xml:space="preserve"> </w:t>
      </w:r>
      <w:r w:rsidRPr="00AE09B4">
        <w:rPr>
          <w:rFonts w:cstheme="minorHAnsi"/>
          <w:sz w:val="23"/>
          <w:szCs w:val="23"/>
        </w:rPr>
        <w:t>da</w:t>
      </w:r>
      <w:r w:rsidRPr="00AE09B4">
        <w:rPr>
          <w:rFonts w:cstheme="minorHAnsi"/>
          <w:spacing w:val="-49"/>
          <w:sz w:val="23"/>
          <w:szCs w:val="23"/>
        </w:rPr>
        <w:t xml:space="preserve"> </w:t>
      </w:r>
      <w:r w:rsidRPr="00AE09B4">
        <w:rPr>
          <w:rFonts w:cstheme="minorHAnsi"/>
          <w:sz w:val="23"/>
          <w:szCs w:val="23"/>
        </w:rPr>
        <w:t>empresa proponente, empresas controladas ou controladoras da empresa</w:t>
      </w:r>
      <w:r w:rsidRPr="00AE09B4">
        <w:rPr>
          <w:rFonts w:cstheme="minorHAnsi"/>
          <w:spacing w:val="1"/>
          <w:sz w:val="23"/>
          <w:szCs w:val="23"/>
        </w:rPr>
        <w:t xml:space="preserve"> </w:t>
      </w:r>
      <w:r w:rsidRPr="00AE09B4">
        <w:rPr>
          <w:rFonts w:cstheme="minorHAnsi"/>
          <w:sz w:val="23"/>
          <w:szCs w:val="23"/>
        </w:rPr>
        <w:t>proponente,</w:t>
      </w:r>
      <w:r w:rsidRPr="00AE09B4">
        <w:rPr>
          <w:rFonts w:cstheme="minorHAnsi"/>
          <w:spacing w:val="-12"/>
          <w:sz w:val="23"/>
          <w:szCs w:val="23"/>
        </w:rPr>
        <w:t xml:space="preserve"> </w:t>
      </w:r>
      <w:r w:rsidRPr="00AE09B4">
        <w:rPr>
          <w:rFonts w:cstheme="minorHAnsi"/>
          <w:sz w:val="23"/>
          <w:szCs w:val="23"/>
        </w:rPr>
        <w:t>ou</w:t>
      </w:r>
      <w:r w:rsidRPr="00AE09B4">
        <w:rPr>
          <w:rFonts w:cstheme="minorHAnsi"/>
          <w:spacing w:val="-11"/>
          <w:sz w:val="23"/>
          <w:szCs w:val="23"/>
        </w:rPr>
        <w:t xml:space="preserve"> </w:t>
      </w:r>
      <w:r w:rsidRPr="00AE09B4">
        <w:rPr>
          <w:rFonts w:cstheme="minorHAnsi"/>
          <w:sz w:val="23"/>
          <w:szCs w:val="23"/>
        </w:rPr>
        <w:t>que</w:t>
      </w:r>
      <w:r w:rsidRPr="00AE09B4">
        <w:rPr>
          <w:rFonts w:cstheme="minorHAnsi"/>
          <w:spacing w:val="-12"/>
          <w:sz w:val="23"/>
          <w:szCs w:val="23"/>
        </w:rPr>
        <w:t xml:space="preserve"> </w:t>
      </w:r>
      <w:r w:rsidRPr="00AE09B4">
        <w:rPr>
          <w:rFonts w:cstheme="minorHAnsi"/>
          <w:sz w:val="23"/>
          <w:szCs w:val="23"/>
        </w:rPr>
        <w:t>tenham</w:t>
      </w:r>
      <w:r w:rsidRPr="00AE09B4">
        <w:rPr>
          <w:rFonts w:cstheme="minorHAnsi"/>
          <w:spacing w:val="-13"/>
          <w:sz w:val="23"/>
          <w:szCs w:val="23"/>
        </w:rPr>
        <w:t xml:space="preserve"> </w:t>
      </w:r>
      <w:r w:rsidRPr="00AE09B4">
        <w:rPr>
          <w:rFonts w:cstheme="minorHAnsi"/>
          <w:sz w:val="23"/>
          <w:szCs w:val="23"/>
        </w:rPr>
        <w:t>pelo</w:t>
      </w:r>
      <w:r w:rsidRPr="00AE09B4">
        <w:rPr>
          <w:rFonts w:cstheme="minorHAnsi"/>
          <w:spacing w:val="-7"/>
          <w:sz w:val="23"/>
          <w:szCs w:val="23"/>
        </w:rPr>
        <w:t xml:space="preserve"> </w:t>
      </w:r>
      <w:r w:rsidRPr="00AE09B4">
        <w:rPr>
          <w:rFonts w:cstheme="minorHAnsi"/>
          <w:sz w:val="23"/>
          <w:szCs w:val="23"/>
        </w:rPr>
        <w:t>menos</w:t>
      </w:r>
      <w:r w:rsidRPr="00AE09B4">
        <w:rPr>
          <w:rFonts w:cstheme="minorHAnsi"/>
          <w:spacing w:val="-11"/>
          <w:sz w:val="23"/>
          <w:szCs w:val="23"/>
        </w:rPr>
        <w:t xml:space="preserve"> </w:t>
      </w:r>
      <w:r w:rsidRPr="00AE09B4">
        <w:rPr>
          <w:rFonts w:cstheme="minorHAnsi"/>
          <w:sz w:val="23"/>
          <w:szCs w:val="23"/>
        </w:rPr>
        <w:t>uma</w:t>
      </w:r>
      <w:r w:rsidRPr="00AE09B4">
        <w:rPr>
          <w:rFonts w:cstheme="minorHAnsi"/>
          <w:spacing w:val="-9"/>
          <w:sz w:val="23"/>
          <w:szCs w:val="23"/>
        </w:rPr>
        <w:t xml:space="preserve"> </w:t>
      </w:r>
      <w:r w:rsidRPr="00AE09B4">
        <w:rPr>
          <w:rFonts w:cstheme="minorHAnsi"/>
          <w:sz w:val="23"/>
          <w:szCs w:val="23"/>
        </w:rPr>
        <w:t>mesma</w:t>
      </w:r>
      <w:r w:rsidRPr="00AE09B4">
        <w:rPr>
          <w:rFonts w:cstheme="minorHAnsi"/>
          <w:spacing w:val="-12"/>
          <w:sz w:val="23"/>
          <w:szCs w:val="23"/>
        </w:rPr>
        <w:t xml:space="preserve"> </w:t>
      </w:r>
      <w:r w:rsidRPr="00AE09B4">
        <w:rPr>
          <w:rFonts w:cstheme="minorHAnsi"/>
          <w:sz w:val="23"/>
          <w:szCs w:val="23"/>
        </w:rPr>
        <w:t>pessoa</w:t>
      </w:r>
      <w:r w:rsidRPr="00AE09B4">
        <w:rPr>
          <w:rFonts w:cstheme="minorHAnsi"/>
          <w:spacing w:val="-12"/>
          <w:sz w:val="23"/>
          <w:szCs w:val="23"/>
        </w:rPr>
        <w:t xml:space="preserve"> </w:t>
      </w:r>
      <w:r w:rsidRPr="00AE09B4">
        <w:rPr>
          <w:rFonts w:cstheme="minorHAnsi"/>
          <w:sz w:val="23"/>
          <w:szCs w:val="23"/>
        </w:rPr>
        <w:t>física</w:t>
      </w:r>
      <w:r w:rsidRPr="00AE09B4">
        <w:rPr>
          <w:rFonts w:cstheme="minorHAnsi"/>
          <w:spacing w:val="-12"/>
          <w:sz w:val="23"/>
          <w:szCs w:val="23"/>
        </w:rPr>
        <w:t xml:space="preserve"> </w:t>
      </w:r>
      <w:r w:rsidRPr="00AE09B4">
        <w:rPr>
          <w:rFonts w:cstheme="minorHAnsi"/>
          <w:sz w:val="23"/>
          <w:szCs w:val="23"/>
        </w:rPr>
        <w:t>ou</w:t>
      </w:r>
      <w:r w:rsidRPr="00AE09B4">
        <w:rPr>
          <w:rFonts w:cstheme="minorHAnsi"/>
          <w:spacing w:val="-8"/>
          <w:sz w:val="23"/>
          <w:szCs w:val="23"/>
        </w:rPr>
        <w:t xml:space="preserve"> </w:t>
      </w:r>
      <w:r w:rsidRPr="00AE09B4">
        <w:rPr>
          <w:rFonts w:cstheme="minorHAnsi"/>
          <w:sz w:val="23"/>
          <w:szCs w:val="23"/>
        </w:rPr>
        <w:t>jurídica</w:t>
      </w:r>
      <w:r w:rsidRPr="00AE09B4">
        <w:rPr>
          <w:rFonts w:cstheme="minorHAnsi"/>
          <w:spacing w:val="-48"/>
          <w:sz w:val="23"/>
          <w:szCs w:val="23"/>
        </w:rPr>
        <w:t xml:space="preserve"> </w:t>
      </w:r>
      <w:r w:rsidRPr="00AE09B4">
        <w:rPr>
          <w:rFonts w:cstheme="minorHAnsi"/>
          <w:sz w:val="23"/>
          <w:szCs w:val="23"/>
        </w:rPr>
        <w:t>que</w:t>
      </w:r>
      <w:r w:rsidRPr="00AE09B4">
        <w:rPr>
          <w:rFonts w:cstheme="minorHAnsi"/>
          <w:spacing w:val="-2"/>
          <w:sz w:val="23"/>
          <w:szCs w:val="23"/>
        </w:rPr>
        <w:t xml:space="preserve"> </w:t>
      </w:r>
      <w:r w:rsidRPr="00AE09B4">
        <w:rPr>
          <w:rFonts w:cstheme="minorHAnsi"/>
          <w:sz w:val="23"/>
          <w:szCs w:val="23"/>
        </w:rPr>
        <w:t>seja</w:t>
      </w:r>
      <w:r w:rsidRPr="00AE09B4">
        <w:rPr>
          <w:rFonts w:cstheme="minorHAnsi"/>
          <w:spacing w:val="-4"/>
          <w:sz w:val="23"/>
          <w:szCs w:val="23"/>
        </w:rPr>
        <w:t xml:space="preserve"> </w:t>
      </w:r>
      <w:r w:rsidRPr="00AE09B4">
        <w:rPr>
          <w:rFonts w:cstheme="minorHAnsi"/>
          <w:sz w:val="23"/>
          <w:szCs w:val="23"/>
        </w:rPr>
        <w:t>sócio</w:t>
      </w:r>
      <w:r w:rsidRPr="00AE09B4">
        <w:rPr>
          <w:rFonts w:cstheme="minorHAnsi"/>
          <w:spacing w:val="-3"/>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empresa emitente</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4"/>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empresa proponente</w:t>
      </w:r>
    </w:p>
    <w:p w14:paraId="585C326B" w14:textId="77777777" w:rsidR="00593EA7" w:rsidRPr="00AE09B4" w:rsidRDefault="00593EA7" w:rsidP="003844DA">
      <w:pPr>
        <w:pStyle w:val="Corpodetexto"/>
        <w:spacing w:before="4"/>
        <w:jc w:val="both"/>
        <w:rPr>
          <w:rFonts w:asciiTheme="minorHAnsi" w:hAnsiTheme="minorHAnsi" w:cstheme="minorHAnsi"/>
          <w:sz w:val="23"/>
          <w:szCs w:val="23"/>
        </w:rPr>
      </w:pPr>
      <w:bookmarkStart w:id="52" w:name="_Hlk164171808"/>
      <w:bookmarkEnd w:id="51"/>
    </w:p>
    <w:p w14:paraId="640725BC" w14:textId="77777777" w:rsidR="00593EA7" w:rsidRPr="00AE09B4" w:rsidRDefault="00593EA7" w:rsidP="003844DA">
      <w:pPr>
        <w:pStyle w:val="Ttulo1"/>
        <w:numPr>
          <w:ilvl w:val="2"/>
          <w:numId w:val="38"/>
        </w:numPr>
        <w:tabs>
          <w:tab w:val="clear" w:pos="426"/>
          <w:tab w:val="num" w:pos="1440"/>
        </w:tabs>
        <w:spacing w:line="259" w:lineRule="auto"/>
        <w:ind w:left="0" w:right="2" w:firstLine="0"/>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Declaração</w:t>
      </w:r>
      <w:r w:rsidRPr="00AE09B4">
        <w:rPr>
          <w:rFonts w:asciiTheme="minorHAnsi" w:hAnsiTheme="minorHAnsi" w:cstheme="minorHAnsi"/>
          <w:color w:val="auto"/>
          <w:spacing w:val="6"/>
          <w:sz w:val="23"/>
          <w:szCs w:val="23"/>
        </w:rPr>
        <w:t xml:space="preserve"> </w:t>
      </w:r>
      <w:r w:rsidRPr="00AE09B4">
        <w:rPr>
          <w:rFonts w:asciiTheme="minorHAnsi" w:hAnsiTheme="minorHAnsi" w:cstheme="minorHAnsi"/>
          <w:color w:val="auto"/>
          <w:sz w:val="23"/>
          <w:szCs w:val="23"/>
        </w:rPr>
        <w:t>Conjunta,</w:t>
      </w:r>
      <w:r w:rsidRPr="00AE09B4">
        <w:rPr>
          <w:rFonts w:asciiTheme="minorHAnsi" w:hAnsiTheme="minorHAnsi" w:cstheme="minorHAnsi"/>
          <w:color w:val="auto"/>
          <w:spacing w:val="6"/>
          <w:sz w:val="23"/>
          <w:szCs w:val="23"/>
        </w:rPr>
        <w:t xml:space="preserve"> </w:t>
      </w:r>
      <w:r w:rsidRPr="00AE09B4">
        <w:rPr>
          <w:rFonts w:asciiTheme="minorHAnsi" w:hAnsiTheme="minorHAnsi" w:cstheme="minorHAnsi"/>
          <w:color w:val="auto"/>
          <w:sz w:val="23"/>
          <w:szCs w:val="23"/>
        </w:rPr>
        <w:t>conforme</w:t>
      </w:r>
      <w:r w:rsidRPr="00AE09B4">
        <w:rPr>
          <w:rFonts w:asciiTheme="minorHAnsi" w:hAnsiTheme="minorHAnsi" w:cstheme="minorHAnsi"/>
          <w:color w:val="auto"/>
          <w:spacing w:val="6"/>
          <w:sz w:val="23"/>
          <w:szCs w:val="23"/>
        </w:rPr>
        <w:t xml:space="preserve"> </w:t>
      </w:r>
      <w:r w:rsidRPr="00AE09B4">
        <w:rPr>
          <w:rFonts w:asciiTheme="minorHAnsi" w:hAnsiTheme="minorHAnsi" w:cstheme="minorHAnsi"/>
          <w:color w:val="auto"/>
          <w:sz w:val="23"/>
          <w:szCs w:val="23"/>
        </w:rPr>
        <w:t>modelo</w:t>
      </w:r>
      <w:r w:rsidRPr="00AE09B4">
        <w:rPr>
          <w:rFonts w:asciiTheme="minorHAnsi" w:hAnsiTheme="minorHAnsi" w:cstheme="minorHAnsi"/>
          <w:color w:val="auto"/>
          <w:spacing w:val="5"/>
          <w:sz w:val="23"/>
          <w:szCs w:val="23"/>
        </w:rPr>
        <w:t xml:space="preserve"> </w:t>
      </w:r>
      <w:r w:rsidRPr="00AE09B4">
        <w:rPr>
          <w:rFonts w:asciiTheme="minorHAnsi" w:hAnsiTheme="minorHAnsi" w:cstheme="minorHAnsi"/>
          <w:color w:val="auto"/>
          <w:sz w:val="23"/>
          <w:szCs w:val="23"/>
        </w:rPr>
        <w:t>constante</w:t>
      </w:r>
      <w:r w:rsidRPr="00AE09B4">
        <w:rPr>
          <w:rFonts w:asciiTheme="minorHAnsi" w:hAnsiTheme="minorHAnsi" w:cstheme="minorHAnsi"/>
          <w:color w:val="auto"/>
          <w:spacing w:val="6"/>
          <w:sz w:val="23"/>
          <w:szCs w:val="23"/>
        </w:rPr>
        <w:t xml:space="preserve"> </w:t>
      </w:r>
      <w:r w:rsidRPr="00AE09B4">
        <w:rPr>
          <w:rFonts w:asciiTheme="minorHAnsi" w:hAnsiTheme="minorHAnsi" w:cstheme="minorHAnsi"/>
          <w:color w:val="auto"/>
          <w:sz w:val="23"/>
          <w:szCs w:val="23"/>
        </w:rPr>
        <w:t>no</w:t>
      </w:r>
      <w:r w:rsidRPr="00AE09B4">
        <w:rPr>
          <w:rFonts w:asciiTheme="minorHAnsi" w:hAnsiTheme="minorHAnsi" w:cstheme="minorHAnsi"/>
          <w:color w:val="auto"/>
          <w:spacing w:val="5"/>
          <w:sz w:val="23"/>
          <w:szCs w:val="23"/>
        </w:rPr>
        <w:t xml:space="preserve"> </w:t>
      </w:r>
      <w:r w:rsidRPr="00AE09B4">
        <w:rPr>
          <w:rFonts w:asciiTheme="minorHAnsi" w:hAnsiTheme="minorHAnsi" w:cstheme="minorHAnsi"/>
          <w:color w:val="auto"/>
          <w:sz w:val="23"/>
          <w:szCs w:val="23"/>
        </w:rPr>
        <w:t>Anexo</w:t>
      </w:r>
      <w:r w:rsidRPr="00AE09B4">
        <w:rPr>
          <w:rFonts w:asciiTheme="minorHAnsi" w:hAnsiTheme="minorHAnsi" w:cstheme="minorHAnsi"/>
          <w:color w:val="auto"/>
          <w:spacing w:val="5"/>
          <w:sz w:val="23"/>
          <w:szCs w:val="23"/>
        </w:rPr>
        <w:t xml:space="preserve"> </w:t>
      </w:r>
      <w:r w:rsidRPr="00AE09B4">
        <w:rPr>
          <w:rFonts w:asciiTheme="minorHAnsi" w:hAnsiTheme="minorHAnsi" w:cstheme="minorHAnsi"/>
          <w:color w:val="auto"/>
          <w:sz w:val="23"/>
          <w:szCs w:val="23"/>
        </w:rPr>
        <w:t>05,</w:t>
      </w:r>
      <w:r w:rsidRPr="00AE09B4">
        <w:rPr>
          <w:rFonts w:asciiTheme="minorHAnsi" w:hAnsiTheme="minorHAnsi" w:cstheme="minorHAnsi"/>
          <w:color w:val="auto"/>
          <w:spacing w:val="-50"/>
          <w:sz w:val="23"/>
          <w:szCs w:val="23"/>
        </w:rPr>
        <w:t xml:space="preserve"> </w:t>
      </w:r>
      <w:r w:rsidRPr="00AE09B4">
        <w:rPr>
          <w:rFonts w:asciiTheme="minorHAnsi" w:hAnsiTheme="minorHAnsi" w:cstheme="minorHAnsi"/>
          <w:color w:val="auto"/>
          <w:sz w:val="23"/>
          <w:szCs w:val="23"/>
        </w:rPr>
        <w:t>assinada</w:t>
      </w:r>
      <w:r w:rsidRPr="00AE09B4">
        <w:rPr>
          <w:rFonts w:asciiTheme="minorHAnsi" w:hAnsiTheme="minorHAnsi" w:cstheme="minorHAnsi"/>
          <w:color w:val="auto"/>
          <w:spacing w:val="-3"/>
          <w:sz w:val="23"/>
          <w:szCs w:val="23"/>
        </w:rPr>
        <w:t xml:space="preserve"> </w:t>
      </w:r>
      <w:r w:rsidRPr="00AE09B4">
        <w:rPr>
          <w:rFonts w:asciiTheme="minorHAnsi" w:hAnsiTheme="minorHAnsi" w:cstheme="minorHAnsi"/>
          <w:color w:val="auto"/>
          <w:sz w:val="23"/>
          <w:szCs w:val="23"/>
        </w:rPr>
        <w:t>por</w:t>
      </w:r>
      <w:r w:rsidRPr="00AE09B4">
        <w:rPr>
          <w:rFonts w:asciiTheme="minorHAnsi" w:hAnsiTheme="minorHAnsi" w:cstheme="minorHAnsi"/>
          <w:color w:val="auto"/>
          <w:spacing w:val="-2"/>
          <w:sz w:val="23"/>
          <w:szCs w:val="23"/>
        </w:rPr>
        <w:t xml:space="preserve"> </w:t>
      </w:r>
      <w:r w:rsidRPr="00AE09B4">
        <w:rPr>
          <w:rFonts w:asciiTheme="minorHAnsi" w:hAnsiTheme="minorHAnsi" w:cstheme="minorHAnsi"/>
          <w:color w:val="auto"/>
          <w:sz w:val="23"/>
          <w:szCs w:val="23"/>
        </w:rPr>
        <w:t>representante</w:t>
      </w:r>
      <w:r w:rsidRPr="00AE09B4">
        <w:rPr>
          <w:rFonts w:asciiTheme="minorHAnsi" w:hAnsiTheme="minorHAnsi" w:cstheme="minorHAnsi"/>
          <w:color w:val="auto"/>
          <w:spacing w:val="-2"/>
          <w:sz w:val="23"/>
          <w:szCs w:val="23"/>
        </w:rPr>
        <w:t xml:space="preserve"> </w:t>
      </w:r>
      <w:r w:rsidRPr="00AE09B4">
        <w:rPr>
          <w:rFonts w:asciiTheme="minorHAnsi" w:hAnsiTheme="minorHAnsi" w:cstheme="minorHAnsi"/>
          <w:color w:val="auto"/>
          <w:sz w:val="23"/>
          <w:szCs w:val="23"/>
        </w:rPr>
        <w:t>legal da</w:t>
      </w:r>
      <w:r w:rsidRPr="00AE09B4">
        <w:rPr>
          <w:rFonts w:asciiTheme="minorHAnsi" w:hAnsiTheme="minorHAnsi" w:cstheme="minorHAnsi"/>
          <w:color w:val="auto"/>
          <w:spacing w:val="-3"/>
          <w:sz w:val="23"/>
          <w:szCs w:val="23"/>
        </w:rPr>
        <w:t xml:space="preserve"> </w:t>
      </w:r>
      <w:r w:rsidRPr="00AE09B4">
        <w:rPr>
          <w:rFonts w:asciiTheme="minorHAnsi" w:hAnsiTheme="minorHAnsi" w:cstheme="minorHAnsi"/>
          <w:color w:val="auto"/>
          <w:sz w:val="23"/>
          <w:szCs w:val="23"/>
        </w:rPr>
        <w:t>proponente,</w:t>
      </w:r>
      <w:r w:rsidRPr="00AE09B4">
        <w:rPr>
          <w:rFonts w:asciiTheme="minorHAnsi" w:hAnsiTheme="minorHAnsi" w:cstheme="minorHAnsi"/>
          <w:color w:val="auto"/>
          <w:spacing w:val="3"/>
          <w:sz w:val="23"/>
          <w:szCs w:val="23"/>
        </w:rPr>
        <w:t xml:space="preserve"> </w:t>
      </w:r>
      <w:r w:rsidRPr="00AE09B4">
        <w:rPr>
          <w:rFonts w:asciiTheme="minorHAnsi" w:hAnsiTheme="minorHAnsi" w:cstheme="minorHAnsi"/>
          <w:color w:val="auto"/>
          <w:sz w:val="23"/>
          <w:szCs w:val="23"/>
        </w:rPr>
        <w:t>informando</w:t>
      </w:r>
      <w:r w:rsidRPr="00AE09B4">
        <w:rPr>
          <w:rFonts w:asciiTheme="minorHAnsi" w:hAnsiTheme="minorHAnsi" w:cstheme="minorHAnsi"/>
          <w:color w:val="auto"/>
          <w:spacing w:val="-1"/>
          <w:sz w:val="23"/>
          <w:szCs w:val="23"/>
        </w:rPr>
        <w:t xml:space="preserve"> </w:t>
      </w:r>
      <w:r w:rsidRPr="00AE09B4">
        <w:rPr>
          <w:rFonts w:asciiTheme="minorHAnsi" w:hAnsiTheme="minorHAnsi" w:cstheme="minorHAnsi"/>
          <w:color w:val="auto"/>
          <w:sz w:val="23"/>
          <w:szCs w:val="23"/>
        </w:rPr>
        <w:t>que:</w:t>
      </w:r>
    </w:p>
    <w:p w14:paraId="013F8899" w14:textId="77777777" w:rsidR="00593EA7" w:rsidRPr="00AE09B4" w:rsidRDefault="00593EA7" w:rsidP="003844DA">
      <w:pPr>
        <w:pStyle w:val="Corpodetexto"/>
        <w:spacing w:before="11"/>
        <w:jc w:val="both"/>
        <w:rPr>
          <w:rFonts w:asciiTheme="minorHAnsi" w:hAnsiTheme="minorHAnsi" w:cstheme="minorHAnsi"/>
          <w:b/>
          <w:sz w:val="23"/>
          <w:szCs w:val="23"/>
        </w:rPr>
      </w:pPr>
    </w:p>
    <w:p w14:paraId="7D680D40" w14:textId="77777777" w:rsidR="00593EA7" w:rsidRPr="00AE09B4" w:rsidRDefault="00593EA7" w:rsidP="003844DA">
      <w:pPr>
        <w:pStyle w:val="PargrafodaLista"/>
        <w:widowControl w:val="0"/>
        <w:numPr>
          <w:ilvl w:val="3"/>
          <w:numId w:val="38"/>
        </w:numPr>
        <w:tabs>
          <w:tab w:val="clear" w:pos="710"/>
          <w:tab w:val="num" w:pos="0"/>
        </w:tabs>
        <w:suppressAutoHyphens/>
        <w:spacing w:after="0" w:line="259" w:lineRule="auto"/>
        <w:ind w:left="567" w:right="2" w:hanging="283"/>
        <w:contextualSpacing w:val="0"/>
        <w:jc w:val="both"/>
        <w:rPr>
          <w:rStyle w:val="selectable-text"/>
          <w:rFonts w:cstheme="minorHAnsi"/>
          <w:sz w:val="23"/>
          <w:szCs w:val="23"/>
        </w:rPr>
      </w:pPr>
      <w:r w:rsidRPr="00AE09B4">
        <w:rPr>
          <w:rFonts w:cstheme="minorHAnsi"/>
          <w:sz w:val="23"/>
          <w:szCs w:val="23"/>
        </w:rPr>
        <w:t>Declaração que atende aos requisitos de HABILITAÇÃO, e responderá pela veracidade das informações prestadas, na forma da lei</w:t>
      </w:r>
      <w:r w:rsidRPr="00AE09B4">
        <w:rPr>
          <w:rStyle w:val="selectable-text"/>
          <w:rFonts w:cstheme="minorHAnsi"/>
          <w:sz w:val="23"/>
          <w:szCs w:val="23"/>
        </w:rPr>
        <w:t>;</w:t>
      </w:r>
    </w:p>
    <w:p w14:paraId="1BD14EE2" w14:textId="77777777" w:rsidR="00593EA7" w:rsidRPr="00AE09B4" w:rsidRDefault="00593EA7" w:rsidP="003844DA">
      <w:pPr>
        <w:pStyle w:val="PargrafodaLista"/>
        <w:spacing w:line="259" w:lineRule="auto"/>
        <w:ind w:left="567" w:right="2"/>
        <w:jc w:val="both"/>
        <w:rPr>
          <w:rFonts w:cstheme="minorHAnsi"/>
          <w:sz w:val="23"/>
          <w:szCs w:val="23"/>
        </w:rPr>
      </w:pPr>
    </w:p>
    <w:p w14:paraId="47CBF211" w14:textId="77777777" w:rsidR="00593EA7" w:rsidRPr="00AE09B4" w:rsidRDefault="00593EA7" w:rsidP="003844DA">
      <w:pPr>
        <w:pStyle w:val="PargrafodaLista"/>
        <w:widowControl w:val="0"/>
        <w:numPr>
          <w:ilvl w:val="3"/>
          <w:numId w:val="38"/>
        </w:numPr>
        <w:tabs>
          <w:tab w:val="clear" w:pos="710"/>
          <w:tab w:val="num" w:pos="0"/>
          <w:tab w:val="left" w:pos="1134"/>
        </w:tabs>
        <w:suppressAutoHyphens/>
        <w:spacing w:after="0" w:line="259" w:lineRule="auto"/>
        <w:ind w:left="567" w:right="2" w:hanging="283"/>
        <w:contextualSpacing w:val="0"/>
        <w:jc w:val="both"/>
        <w:rPr>
          <w:rFonts w:cstheme="minorHAnsi"/>
          <w:sz w:val="23"/>
          <w:szCs w:val="23"/>
        </w:rPr>
      </w:pPr>
      <w:r w:rsidRPr="00AE09B4">
        <w:rPr>
          <w:rFonts w:cstheme="minorHAnsi"/>
          <w:sz w:val="23"/>
          <w:szCs w:val="23"/>
        </w:rPr>
        <w:t>Declaração que até a presente data inexistem fatos impeditivos para sua HABILITAÇÃO, estando ciente da obrigatoriedade de declarar ocorrências posteriores;</w:t>
      </w:r>
    </w:p>
    <w:p w14:paraId="76125854" w14:textId="77777777" w:rsidR="00593EA7" w:rsidRPr="00AE09B4" w:rsidRDefault="00593EA7" w:rsidP="003844DA">
      <w:pPr>
        <w:pStyle w:val="Corpodetexto"/>
        <w:tabs>
          <w:tab w:val="left" w:pos="1134"/>
        </w:tabs>
        <w:spacing w:before="11"/>
        <w:ind w:left="567" w:right="2" w:hanging="283"/>
        <w:jc w:val="both"/>
        <w:rPr>
          <w:rFonts w:asciiTheme="minorHAnsi" w:hAnsiTheme="minorHAnsi" w:cstheme="minorHAnsi"/>
          <w:sz w:val="23"/>
          <w:szCs w:val="23"/>
        </w:rPr>
      </w:pPr>
    </w:p>
    <w:p w14:paraId="38D38CC5" w14:textId="77777777" w:rsidR="00593EA7" w:rsidRPr="00AE09B4" w:rsidRDefault="00593EA7" w:rsidP="003844DA">
      <w:pPr>
        <w:pStyle w:val="PargrafodaLista"/>
        <w:widowControl w:val="0"/>
        <w:numPr>
          <w:ilvl w:val="3"/>
          <w:numId w:val="38"/>
        </w:numPr>
        <w:tabs>
          <w:tab w:val="clear" w:pos="710"/>
          <w:tab w:val="num" w:pos="0"/>
          <w:tab w:val="left" w:pos="1134"/>
          <w:tab w:val="left" w:pos="1677"/>
        </w:tabs>
        <w:suppressAutoHyphens/>
        <w:spacing w:after="0" w:line="259" w:lineRule="auto"/>
        <w:ind w:left="567" w:right="2" w:hanging="283"/>
        <w:contextualSpacing w:val="0"/>
        <w:jc w:val="both"/>
        <w:rPr>
          <w:rFonts w:cstheme="minorHAnsi"/>
          <w:sz w:val="23"/>
          <w:szCs w:val="23"/>
        </w:rPr>
      </w:pPr>
      <w:r w:rsidRPr="00AE09B4">
        <w:rPr>
          <w:rFonts w:cstheme="minorHAnsi"/>
          <w:sz w:val="23"/>
          <w:szCs w:val="23"/>
        </w:rPr>
        <w:t xml:space="preserve">Declaração que cumpre as exigências de reserva de cargos para pessoa com deficiência e para reabilitado da Previdência Social, previstas em lei e em outras normas específicas, estando ciente da obrigatoriedade de declarar ocorrências </w:t>
      </w:r>
      <w:proofErr w:type="gramStart"/>
      <w:r w:rsidRPr="00AE09B4">
        <w:rPr>
          <w:rFonts w:cstheme="minorHAnsi"/>
          <w:sz w:val="23"/>
          <w:szCs w:val="23"/>
        </w:rPr>
        <w:t>posteriores;;</w:t>
      </w:r>
      <w:proofErr w:type="gramEnd"/>
    </w:p>
    <w:p w14:paraId="26CC3DF4" w14:textId="77777777" w:rsidR="00593EA7" w:rsidRPr="00AE09B4" w:rsidRDefault="00593EA7" w:rsidP="003844DA">
      <w:pPr>
        <w:pStyle w:val="Corpodetexto"/>
        <w:tabs>
          <w:tab w:val="left" w:pos="1134"/>
        </w:tabs>
        <w:spacing w:before="11"/>
        <w:ind w:left="567" w:right="2" w:hanging="283"/>
        <w:jc w:val="both"/>
        <w:rPr>
          <w:rFonts w:asciiTheme="minorHAnsi" w:hAnsiTheme="minorHAnsi" w:cstheme="minorHAnsi"/>
          <w:sz w:val="23"/>
          <w:szCs w:val="23"/>
        </w:rPr>
      </w:pPr>
    </w:p>
    <w:p w14:paraId="0471920F" w14:textId="77777777" w:rsidR="00593EA7" w:rsidRPr="00AE09B4" w:rsidRDefault="00593EA7" w:rsidP="003844DA">
      <w:pPr>
        <w:pStyle w:val="PargrafodaLista"/>
        <w:widowControl w:val="0"/>
        <w:numPr>
          <w:ilvl w:val="3"/>
          <w:numId w:val="38"/>
        </w:numPr>
        <w:tabs>
          <w:tab w:val="clear" w:pos="710"/>
          <w:tab w:val="num" w:pos="0"/>
          <w:tab w:val="left" w:pos="1134"/>
          <w:tab w:val="left" w:pos="1573"/>
        </w:tabs>
        <w:suppressAutoHyphens/>
        <w:spacing w:after="0" w:line="259" w:lineRule="auto"/>
        <w:ind w:left="567" w:right="2" w:hanging="283"/>
        <w:contextualSpacing w:val="0"/>
        <w:jc w:val="both"/>
        <w:rPr>
          <w:rFonts w:cstheme="minorHAnsi"/>
          <w:sz w:val="23"/>
          <w:szCs w:val="23"/>
        </w:rPr>
      </w:pPr>
      <w:r w:rsidRPr="00AE09B4">
        <w:rPr>
          <w:rFonts w:cstheme="minorHAnsi"/>
          <w:sz w:val="23"/>
          <w:szCs w:val="23"/>
        </w:rPr>
        <w:t>Declaração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13FD09D1" w14:textId="77777777" w:rsidR="00593EA7" w:rsidRPr="00AE09B4" w:rsidRDefault="00593EA7" w:rsidP="003844DA">
      <w:pPr>
        <w:pStyle w:val="Corpodetexto"/>
        <w:tabs>
          <w:tab w:val="left" w:pos="1134"/>
        </w:tabs>
        <w:spacing w:before="10"/>
        <w:ind w:left="567" w:right="2" w:hanging="283"/>
        <w:jc w:val="both"/>
        <w:rPr>
          <w:rFonts w:asciiTheme="minorHAnsi" w:hAnsiTheme="minorHAnsi" w:cstheme="minorHAnsi"/>
          <w:sz w:val="23"/>
          <w:szCs w:val="23"/>
        </w:rPr>
      </w:pPr>
    </w:p>
    <w:p w14:paraId="6D6E4B86" w14:textId="77777777" w:rsidR="00593EA7" w:rsidRPr="00AE09B4" w:rsidRDefault="00593EA7" w:rsidP="003844DA">
      <w:pPr>
        <w:pStyle w:val="PargrafodaLista"/>
        <w:widowControl w:val="0"/>
        <w:numPr>
          <w:ilvl w:val="3"/>
          <w:numId w:val="38"/>
        </w:numPr>
        <w:tabs>
          <w:tab w:val="clear" w:pos="710"/>
          <w:tab w:val="num" w:pos="0"/>
          <w:tab w:val="left" w:pos="1134"/>
          <w:tab w:val="left" w:pos="1581"/>
        </w:tabs>
        <w:suppressAutoHyphens/>
        <w:spacing w:after="0" w:line="254" w:lineRule="auto"/>
        <w:ind w:left="567" w:right="2" w:hanging="283"/>
        <w:contextualSpacing w:val="0"/>
        <w:jc w:val="both"/>
        <w:rPr>
          <w:rFonts w:cstheme="minorHAnsi"/>
          <w:sz w:val="23"/>
          <w:szCs w:val="23"/>
        </w:rPr>
      </w:pPr>
      <w:r w:rsidRPr="00AE09B4">
        <w:rPr>
          <w:rFonts w:cstheme="minorHAnsi"/>
          <w:sz w:val="23"/>
          <w:szCs w:val="23"/>
        </w:rPr>
        <w:t xml:space="preserve">  Declaração que tomou conhecimento de todas as informações e das condições locais para o cumprimento das obrigações objeto da licitação;</w:t>
      </w:r>
    </w:p>
    <w:p w14:paraId="3B544127" w14:textId="77777777" w:rsidR="00593EA7" w:rsidRPr="00AE09B4" w:rsidRDefault="00593EA7" w:rsidP="003844DA">
      <w:pPr>
        <w:pStyle w:val="PargrafodaLista"/>
        <w:ind w:left="567" w:hanging="283"/>
        <w:jc w:val="both"/>
        <w:rPr>
          <w:rFonts w:cstheme="minorHAnsi"/>
          <w:sz w:val="23"/>
          <w:szCs w:val="23"/>
        </w:rPr>
      </w:pPr>
    </w:p>
    <w:p w14:paraId="2A54372E" w14:textId="77777777" w:rsidR="00593EA7" w:rsidRPr="00AE09B4" w:rsidRDefault="00593EA7" w:rsidP="003844DA">
      <w:pPr>
        <w:pStyle w:val="PargrafodaLista"/>
        <w:widowControl w:val="0"/>
        <w:numPr>
          <w:ilvl w:val="3"/>
          <w:numId w:val="38"/>
        </w:numPr>
        <w:tabs>
          <w:tab w:val="clear" w:pos="710"/>
          <w:tab w:val="num" w:pos="0"/>
          <w:tab w:val="left" w:pos="1134"/>
          <w:tab w:val="left" w:pos="1581"/>
        </w:tabs>
        <w:suppressAutoHyphens/>
        <w:spacing w:after="0" w:line="254" w:lineRule="auto"/>
        <w:ind w:left="567" w:right="2" w:hanging="283"/>
        <w:contextualSpacing w:val="0"/>
        <w:jc w:val="both"/>
        <w:rPr>
          <w:rFonts w:cstheme="minorHAnsi"/>
          <w:sz w:val="23"/>
          <w:szCs w:val="23"/>
        </w:rPr>
      </w:pPr>
      <w:r w:rsidRPr="00AE09B4">
        <w:rPr>
          <w:rFonts w:cstheme="minorHAnsi"/>
          <w:sz w:val="23"/>
          <w:szCs w:val="23"/>
        </w:rPr>
        <w:t>Declaração que não utiliza mão de obra direta ou indireta de menores de 18 (dezoito) anos em trabalho noturno, perigoso ou insalubre e de menores de 16 (dezesseis) anos em qualquer trabalho, salvo na condição de aprendiz, a partir de 14 (quatorze) anos, atendendo ao disposto na Lei Federal nº 14.133/2021 e no art. 7º, inciso XXXIII, da Constituição da República Federativa do Brasil de 1988;</w:t>
      </w:r>
    </w:p>
    <w:p w14:paraId="7BD5BA85" w14:textId="77777777" w:rsidR="00593EA7" w:rsidRPr="00AE09B4" w:rsidRDefault="00593EA7" w:rsidP="003844DA">
      <w:pPr>
        <w:pStyle w:val="Corpodetexto"/>
        <w:tabs>
          <w:tab w:val="left" w:pos="1134"/>
        </w:tabs>
        <w:spacing w:before="4"/>
        <w:ind w:left="567" w:right="2" w:hanging="283"/>
        <w:jc w:val="both"/>
        <w:rPr>
          <w:rFonts w:asciiTheme="minorHAnsi" w:hAnsiTheme="minorHAnsi" w:cstheme="minorHAnsi"/>
          <w:sz w:val="23"/>
          <w:szCs w:val="23"/>
        </w:rPr>
      </w:pPr>
    </w:p>
    <w:p w14:paraId="51618636" w14:textId="2AE62B6D" w:rsidR="00593EA7" w:rsidRPr="00AE09B4" w:rsidRDefault="00593EA7" w:rsidP="003844DA">
      <w:pPr>
        <w:pStyle w:val="PargrafodaLista"/>
        <w:widowControl w:val="0"/>
        <w:numPr>
          <w:ilvl w:val="3"/>
          <w:numId w:val="38"/>
        </w:numPr>
        <w:tabs>
          <w:tab w:val="clear" w:pos="710"/>
          <w:tab w:val="num" w:pos="0"/>
          <w:tab w:val="left" w:pos="1134"/>
          <w:tab w:val="left" w:pos="1581"/>
        </w:tabs>
        <w:suppressAutoHyphens/>
        <w:spacing w:before="1" w:after="0" w:line="240" w:lineRule="auto"/>
        <w:ind w:left="567" w:right="2" w:hanging="283"/>
        <w:contextualSpacing w:val="0"/>
        <w:jc w:val="both"/>
        <w:rPr>
          <w:rFonts w:cstheme="minorHAnsi"/>
          <w:sz w:val="23"/>
          <w:szCs w:val="23"/>
        </w:rPr>
      </w:pPr>
      <w:r w:rsidRPr="00AE09B4">
        <w:rPr>
          <w:rFonts w:cstheme="minorHAnsi"/>
          <w:sz w:val="23"/>
          <w:szCs w:val="23"/>
        </w:rPr>
        <w:t>Declaração que não foi declarada inidônea para licitar ou contratar com a qualquer Órgão da Administração Pública direta ou indireta da União, dos Estados, do CONSORCIO INTERMUNICIPAL DA MATA ATLANTICA ou de outros Municípios da Federação ou punida com suspensão do direito de licitar e contratar com o CONSORCIO INTERMUNICIPAL DA MATA ATLANTICA ou impedido de licitar e contratar com o CONSORCIO INTERMUNICIPAL DA MATA ATLANTICA;</w:t>
      </w:r>
    </w:p>
    <w:p w14:paraId="2566B63D" w14:textId="77777777" w:rsidR="00593EA7" w:rsidRPr="00AE09B4" w:rsidRDefault="00593EA7" w:rsidP="003844DA">
      <w:pPr>
        <w:pStyle w:val="PargrafodaLista"/>
        <w:jc w:val="both"/>
        <w:rPr>
          <w:rFonts w:cstheme="minorHAnsi"/>
          <w:sz w:val="23"/>
          <w:szCs w:val="23"/>
        </w:rPr>
      </w:pPr>
    </w:p>
    <w:p w14:paraId="7069F5DC" w14:textId="77777777" w:rsidR="00593EA7" w:rsidRPr="00AE09B4" w:rsidRDefault="00593EA7" w:rsidP="003844DA">
      <w:pPr>
        <w:pStyle w:val="PargrafodaLista"/>
        <w:widowControl w:val="0"/>
        <w:numPr>
          <w:ilvl w:val="3"/>
          <w:numId w:val="38"/>
        </w:numPr>
        <w:tabs>
          <w:tab w:val="clear" w:pos="710"/>
          <w:tab w:val="num" w:pos="0"/>
          <w:tab w:val="left" w:pos="1134"/>
          <w:tab w:val="left" w:pos="1581"/>
        </w:tabs>
        <w:suppressAutoHyphens/>
        <w:spacing w:before="1" w:after="0" w:line="240" w:lineRule="auto"/>
        <w:ind w:left="567" w:right="2" w:hanging="283"/>
        <w:contextualSpacing w:val="0"/>
        <w:jc w:val="both"/>
        <w:rPr>
          <w:rFonts w:cstheme="minorHAnsi"/>
          <w:sz w:val="23"/>
          <w:szCs w:val="23"/>
        </w:rPr>
      </w:pPr>
      <w:r w:rsidRPr="00AE09B4">
        <w:rPr>
          <w:rFonts w:cstheme="minorHAnsi"/>
          <w:sz w:val="23"/>
          <w:szCs w:val="23"/>
        </w:rPr>
        <w:t>Declaração que não se enquadra em nenhuma das hipóteses de impedimento previstas no artigo 14º, da Lei Federal nº 14.133/21</w:t>
      </w:r>
    </w:p>
    <w:p w14:paraId="2C09DF80" w14:textId="77777777" w:rsidR="00593EA7" w:rsidRPr="00AE09B4" w:rsidRDefault="00593EA7" w:rsidP="003844DA">
      <w:pPr>
        <w:pStyle w:val="PargrafodaLista"/>
        <w:jc w:val="both"/>
        <w:rPr>
          <w:rFonts w:cstheme="minorHAnsi"/>
          <w:sz w:val="23"/>
          <w:szCs w:val="23"/>
        </w:rPr>
      </w:pPr>
    </w:p>
    <w:p w14:paraId="11CFFE9B" w14:textId="77777777" w:rsidR="00593EA7" w:rsidRPr="00AE09B4" w:rsidRDefault="00593EA7" w:rsidP="003844DA">
      <w:pPr>
        <w:pStyle w:val="PargrafodaLista"/>
        <w:widowControl w:val="0"/>
        <w:numPr>
          <w:ilvl w:val="3"/>
          <w:numId w:val="38"/>
        </w:numPr>
        <w:tabs>
          <w:tab w:val="clear" w:pos="710"/>
          <w:tab w:val="num" w:pos="0"/>
        </w:tabs>
        <w:suppressAutoHyphens/>
        <w:spacing w:before="1" w:after="0" w:line="240" w:lineRule="auto"/>
        <w:ind w:left="567" w:right="2" w:hanging="283"/>
        <w:contextualSpacing w:val="0"/>
        <w:jc w:val="both"/>
        <w:rPr>
          <w:rStyle w:val="selectable-text"/>
          <w:rFonts w:cstheme="minorHAnsi"/>
          <w:sz w:val="23"/>
          <w:szCs w:val="23"/>
        </w:rPr>
      </w:pPr>
      <w:r w:rsidRPr="00AE09B4">
        <w:rPr>
          <w:rStyle w:val="selectable-text"/>
          <w:rFonts w:cstheme="minorHAnsi"/>
          <w:sz w:val="23"/>
          <w:szCs w:val="23"/>
        </w:rPr>
        <w:t xml:space="preserve">Está enquadrado como, microempreendedor individual, microempresa, empresa de pequeno porte e cumpre os requisitos estabelecidos no artigo 3° da Lei Complementar nº 123, de 2006, estando apto a usufruir do tratamento favorecido estabelecido em seus </w:t>
      </w:r>
      <w:proofErr w:type="spellStart"/>
      <w:r w:rsidRPr="00AE09B4">
        <w:rPr>
          <w:rStyle w:val="selectable-text"/>
          <w:rFonts w:cstheme="minorHAnsi"/>
          <w:sz w:val="23"/>
          <w:szCs w:val="23"/>
        </w:rPr>
        <w:t>arts</w:t>
      </w:r>
      <w:proofErr w:type="spellEnd"/>
      <w:r w:rsidRPr="00AE09B4">
        <w:rPr>
          <w:rStyle w:val="selectable-text"/>
          <w:rFonts w:cstheme="minorHAnsi"/>
          <w:sz w:val="23"/>
          <w:szCs w:val="23"/>
        </w:rPr>
        <w:t>. 42 a 49, observado o disposto nos §§ 1º ao 3º do art. 4º, da Lei n.º 14.133, de 2021.</w:t>
      </w:r>
    </w:p>
    <w:p w14:paraId="73673043" w14:textId="77777777" w:rsidR="00593EA7" w:rsidRPr="00AE09B4" w:rsidRDefault="00593EA7" w:rsidP="003844DA">
      <w:pPr>
        <w:spacing w:before="1"/>
        <w:ind w:right="2"/>
        <w:jc w:val="both"/>
        <w:rPr>
          <w:rFonts w:asciiTheme="minorHAnsi" w:hAnsiTheme="minorHAnsi" w:cstheme="minorHAnsi"/>
          <w:sz w:val="23"/>
          <w:szCs w:val="23"/>
        </w:rPr>
      </w:pPr>
    </w:p>
    <w:p w14:paraId="58B35DC5" w14:textId="77777777" w:rsidR="00593EA7" w:rsidRPr="00AE09B4" w:rsidRDefault="00593EA7" w:rsidP="003844DA">
      <w:pPr>
        <w:pStyle w:val="Nivel2"/>
        <w:numPr>
          <w:ilvl w:val="0"/>
          <w:numId w:val="0"/>
        </w:numPr>
        <w:ind w:left="851" w:hanging="567"/>
        <w:rPr>
          <w:rFonts w:asciiTheme="minorHAnsi" w:hAnsiTheme="minorHAnsi" w:cstheme="minorHAnsi"/>
          <w:color w:val="auto"/>
          <w:sz w:val="23"/>
          <w:szCs w:val="23"/>
        </w:rPr>
      </w:pPr>
      <w:r w:rsidRPr="00AE09B4">
        <w:rPr>
          <w:rFonts w:asciiTheme="minorHAnsi" w:hAnsiTheme="minorHAnsi" w:cstheme="minorHAnsi"/>
          <w:b/>
          <w:bCs/>
          <w:color w:val="auto"/>
          <w:sz w:val="23"/>
          <w:szCs w:val="23"/>
        </w:rPr>
        <w:t>OBS:</w:t>
      </w:r>
      <w:r w:rsidRPr="00AE09B4">
        <w:rPr>
          <w:rFonts w:asciiTheme="minorHAnsi" w:hAnsiTheme="minorHAnsi" w:cstheme="minorHAnsi"/>
          <w:color w:val="auto"/>
          <w:sz w:val="23"/>
          <w:szCs w:val="23"/>
        </w:rPr>
        <w:t xml:space="preserve"> A falsidade da declaração de que trata o item 8.1.5 sujeitará o licitante às sanções previstas na </w:t>
      </w:r>
      <w:hyperlink r:id="rId10">
        <w:r w:rsidRPr="00AE09B4">
          <w:rPr>
            <w:rStyle w:val="LinkdaInternet"/>
            <w:rFonts w:asciiTheme="minorHAnsi" w:hAnsiTheme="minorHAnsi" w:cstheme="minorHAnsi"/>
            <w:color w:val="auto"/>
            <w:sz w:val="23"/>
            <w:szCs w:val="23"/>
          </w:rPr>
          <w:t>Lei nº 14.133, de 2021</w:t>
        </w:r>
      </w:hyperlink>
      <w:r w:rsidRPr="00AE09B4">
        <w:rPr>
          <w:rFonts w:asciiTheme="minorHAnsi" w:hAnsiTheme="minorHAnsi" w:cstheme="minorHAnsi"/>
          <w:color w:val="auto"/>
          <w:sz w:val="23"/>
          <w:szCs w:val="23"/>
        </w:rPr>
        <w:t>, e neste Edital.</w:t>
      </w:r>
    </w:p>
    <w:p w14:paraId="742129E7" w14:textId="77777777" w:rsidR="00593EA7" w:rsidRPr="00AE09B4" w:rsidRDefault="00593EA7" w:rsidP="003844DA">
      <w:pPr>
        <w:pStyle w:val="Corpodetexto"/>
        <w:tabs>
          <w:tab w:val="left" w:pos="426"/>
        </w:tabs>
        <w:jc w:val="both"/>
        <w:rPr>
          <w:rFonts w:asciiTheme="minorHAnsi" w:hAnsiTheme="minorHAnsi" w:cstheme="minorHAnsi"/>
          <w:sz w:val="23"/>
          <w:szCs w:val="23"/>
        </w:rPr>
      </w:pPr>
    </w:p>
    <w:p w14:paraId="37516CDE" w14:textId="77777777" w:rsidR="00593EA7" w:rsidRPr="00AE09B4" w:rsidRDefault="00593EA7" w:rsidP="003844DA">
      <w:pPr>
        <w:pStyle w:val="PargrafodaLista"/>
        <w:widowControl w:val="0"/>
        <w:numPr>
          <w:ilvl w:val="1"/>
          <w:numId w:val="35"/>
        </w:numPr>
        <w:tabs>
          <w:tab w:val="left" w:pos="426"/>
          <w:tab w:val="left" w:pos="993"/>
        </w:tabs>
        <w:suppressAutoHyphens/>
        <w:spacing w:after="0" w:line="240" w:lineRule="auto"/>
        <w:ind w:left="0" w:firstLine="0"/>
        <w:contextualSpacing w:val="0"/>
        <w:jc w:val="both"/>
        <w:rPr>
          <w:rFonts w:cstheme="minorHAnsi"/>
          <w:sz w:val="23"/>
          <w:szCs w:val="23"/>
        </w:rPr>
      </w:pPr>
      <w:r w:rsidRPr="00AE09B4">
        <w:rPr>
          <w:rFonts w:cstheme="minorHAnsi"/>
          <w:sz w:val="23"/>
          <w:szCs w:val="23"/>
        </w:rPr>
        <w:t>O Pregoeiro reserva-se o direito de solicitar das licitantes, em qualquer</w:t>
      </w:r>
      <w:r w:rsidRPr="00AE09B4">
        <w:rPr>
          <w:rFonts w:cstheme="minorHAnsi"/>
          <w:spacing w:val="1"/>
          <w:sz w:val="23"/>
          <w:szCs w:val="23"/>
        </w:rPr>
        <w:t xml:space="preserve"> </w:t>
      </w:r>
      <w:r w:rsidRPr="00AE09B4">
        <w:rPr>
          <w:rFonts w:cstheme="minorHAnsi"/>
          <w:sz w:val="23"/>
          <w:szCs w:val="23"/>
        </w:rPr>
        <w:t>tempo,</w:t>
      </w:r>
      <w:r w:rsidRPr="00AE09B4">
        <w:rPr>
          <w:rFonts w:cstheme="minorHAnsi"/>
          <w:spacing w:val="1"/>
          <w:sz w:val="23"/>
          <w:szCs w:val="23"/>
        </w:rPr>
        <w:t xml:space="preserve"> </w:t>
      </w:r>
      <w:r w:rsidRPr="00AE09B4">
        <w:rPr>
          <w:rFonts w:cstheme="minorHAnsi"/>
          <w:sz w:val="23"/>
          <w:szCs w:val="23"/>
        </w:rPr>
        <w:t>no</w:t>
      </w:r>
      <w:r w:rsidRPr="00AE09B4">
        <w:rPr>
          <w:rFonts w:cstheme="minorHAnsi"/>
          <w:spacing w:val="1"/>
          <w:sz w:val="23"/>
          <w:szCs w:val="23"/>
        </w:rPr>
        <w:t xml:space="preserve"> </w:t>
      </w:r>
      <w:r w:rsidRPr="00AE09B4">
        <w:rPr>
          <w:rFonts w:cstheme="minorHAnsi"/>
          <w:sz w:val="23"/>
          <w:szCs w:val="23"/>
        </w:rPr>
        <w:t>curso</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licitação,</w:t>
      </w:r>
      <w:r w:rsidRPr="00AE09B4">
        <w:rPr>
          <w:rFonts w:cstheme="minorHAnsi"/>
          <w:spacing w:val="1"/>
          <w:sz w:val="23"/>
          <w:szCs w:val="23"/>
        </w:rPr>
        <w:t xml:space="preserve"> </w:t>
      </w:r>
      <w:r w:rsidRPr="00AE09B4">
        <w:rPr>
          <w:rFonts w:cstheme="minorHAnsi"/>
          <w:sz w:val="23"/>
          <w:szCs w:val="23"/>
        </w:rPr>
        <w:t>quaisquer</w:t>
      </w:r>
      <w:r w:rsidRPr="00AE09B4">
        <w:rPr>
          <w:rFonts w:cstheme="minorHAnsi"/>
          <w:spacing w:val="1"/>
          <w:sz w:val="23"/>
          <w:szCs w:val="23"/>
        </w:rPr>
        <w:t xml:space="preserve"> </w:t>
      </w:r>
      <w:r w:rsidRPr="00AE09B4">
        <w:rPr>
          <w:rFonts w:cstheme="minorHAnsi"/>
          <w:sz w:val="23"/>
          <w:szCs w:val="23"/>
        </w:rPr>
        <w:t>esclarecimentos</w:t>
      </w:r>
      <w:r w:rsidRPr="00AE09B4">
        <w:rPr>
          <w:rFonts w:cstheme="minorHAnsi"/>
          <w:spacing w:val="1"/>
          <w:sz w:val="23"/>
          <w:szCs w:val="23"/>
        </w:rPr>
        <w:t xml:space="preserve"> </w:t>
      </w:r>
      <w:r w:rsidRPr="00AE09B4">
        <w:rPr>
          <w:rFonts w:cstheme="minorHAnsi"/>
          <w:sz w:val="23"/>
          <w:szCs w:val="23"/>
        </w:rPr>
        <w:t>sobre</w:t>
      </w:r>
      <w:r w:rsidRPr="00AE09B4">
        <w:rPr>
          <w:rFonts w:cstheme="minorHAnsi"/>
          <w:spacing w:val="1"/>
          <w:sz w:val="23"/>
          <w:szCs w:val="23"/>
        </w:rPr>
        <w:t xml:space="preserve"> </w:t>
      </w:r>
      <w:r w:rsidRPr="00AE09B4">
        <w:rPr>
          <w:rFonts w:cstheme="minorHAnsi"/>
          <w:sz w:val="23"/>
          <w:szCs w:val="23"/>
        </w:rPr>
        <w:t>documentos</w:t>
      </w:r>
      <w:r w:rsidRPr="00AE09B4">
        <w:rPr>
          <w:rFonts w:cstheme="minorHAnsi"/>
          <w:spacing w:val="-2"/>
          <w:sz w:val="23"/>
          <w:szCs w:val="23"/>
        </w:rPr>
        <w:t xml:space="preserve"> </w:t>
      </w:r>
      <w:r w:rsidRPr="00AE09B4">
        <w:rPr>
          <w:rFonts w:cstheme="minorHAnsi"/>
          <w:sz w:val="23"/>
          <w:szCs w:val="23"/>
        </w:rPr>
        <w:t>já</w:t>
      </w:r>
      <w:r w:rsidRPr="00AE09B4">
        <w:rPr>
          <w:rFonts w:cstheme="minorHAnsi"/>
          <w:spacing w:val="-3"/>
          <w:sz w:val="23"/>
          <w:szCs w:val="23"/>
        </w:rPr>
        <w:t xml:space="preserve"> </w:t>
      </w:r>
      <w:r w:rsidRPr="00AE09B4">
        <w:rPr>
          <w:rFonts w:cstheme="minorHAnsi"/>
          <w:sz w:val="23"/>
          <w:szCs w:val="23"/>
        </w:rPr>
        <w:t>entregues, fixando-lhes</w:t>
      </w:r>
      <w:r w:rsidRPr="00AE09B4">
        <w:rPr>
          <w:rFonts w:cstheme="minorHAnsi"/>
          <w:spacing w:val="2"/>
          <w:sz w:val="23"/>
          <w:szCs w:val="23"/>
        </w:rPr>
        <w:t xml:space="preserve"> </w:t>
      </w:r>
      <w:r w:rsidRPr="00AE09B4">
        <w:rPr>
          <w:rFonts w:cstheme="minorHAnsi"/>
          <w:sz w:val="23"/>
          <w:szCs w:val="23"/>
        </w:rPr>
        <w:t>prazo</w:t>
      </w:r>
      <w:r w:rsidRPr="00AE09B4">
        <w:rPr>
          <w:rFonts w:cstheme="minorHAnsi"/>
          <w:spacing w:val="-1"/>
          <w:sz w:val="23"/>
          <w:szCs w:val="23"/>
        </w:rPr>
        <w:t xml:space="preserve"> </w:t>
      </w:r>
      <w:r w:rsidRPr="00AE09B4">
        <w:rPr>
          <w:rFonts w:cstheme="minorHAnsi"/>
          <w:sz w:val="23"/>
          <w:szCs w:val="23"/>
        </w:rPr>
        <w:t>para</w:t>
      </w:r>
      <w:r w:rsidRPr="00AE09B4">
        <w:rPr>
          <w:rFonts w:cstheme="minorHAnsi"/>
          <w:spacing w:val="-4"/>
          <w:sz w:val="23"/>
          <w:szCs w:val="23"/>
        </w:rPr>
        <w:t xml:space="preserve"> </w:t>
      </w:r>
      <w:r w:rsidRPr="00AE09B4">
        <w:rPr>
          <w:rFonts w:cstheme="minorHAnsi"/>
          <w:sz w:val="23"/>
          <w:szCs w:val="23"/>
        </w:rPr>
        <w:t>atendimento.</w:t>
      </w:r>
    </w:p>
    <w:p w14:paraId="49CA547E" w14:textId="77777777" w:rsidR="00593EA7" w:rsidRPr="00AE09B4" w:rsidRDefault="00593EA7" w:rsidP="003844DA">
      <w:pPr>
        <w:pStyle w:val="Corpodetexto"/>
        <w:tabs>
          <w:tab w:val="left" w:pos="426"/>
          <w:tab w:val="left" w:pos="993"/>
        </w:tabs>
        <w:spacing w:before="11"/>
        <w:jc w:val="both"/>
        <w:rPr>
          <w:rFonts w:asciiTheme="minorHAnsi" w:hAnsiTheme="minorHAnsi" w:cstheme="minorHAnsi"/>
          <w:sz w:val="23"/>
          <w:szCs w:val="23"/>
        </w:rPr>
      </w:pPr>
    </w:p>
    <w:p w14:paraId="7218496D" w14:textId="77777777" w:rsidR="00593EA7" w:rsidRPr="00AE09B4" w:rsidRDefault="00593EA7" w:rsidP="003844DA">
      <w:pPr>
        <w:pStyle w:val="PargrafodaLista"/>
        <w:widowControl w:val="0"/>
        <w:numPr>
          <w:ilvl w:val="1"/>
          <w:numId w:val="35"/>
        </w:numPr>
        <w:tabs>
          <w:tab w:val="left" w:pos="426"/>
          <w:tab w:val="left" w:pos="993"/>
        </w:tabs>
        <w:suppressAutoHyphens/>
        <w:spacing w:after="0" w:line="240" w:lineRule="auto"/>
        <w:ind w:left="0" w:firstLine="0"/>
        <w:contextualSpacing w:val="0"/>
        <w:jc w:val="both"/>
        <w:rPr>
          <w:rFonts w:cstheme="minorHAnsi"/>
          <w:sz w:val="23"/>
          <w:szCs w:val="23"/>
        </w:rPr>
      </w:pP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falta</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quaisquer</w:t>
      </w:r>
      <w:r w:rsidRPr="00AE09B4">
        <w:rPr>
          <w:rFonts w:cstheme="minorHAnsi"/>
          <w:spacing w:val="1"/>
          <w:sz w:val="23"/>
          <w:szCs w:val="23"/>
        </w:rPr>
        <w:t xml:space="preserve"> </w:t>
      </w:r>
      <w:r w:rsidRPr="00AE09B4">
        <w:rPr>
          <w:rFonts w:cstheme="minorHAnsi"/>
          <w:sz w:val="23"/>
          <w:szCs w:val="23"/>
        </w:rPr>
        <w:t>dos</w:t>
      </w:r>
      <w:r w:rsidRPr="00AE09B4">
        <w:rPr>
          <w:rFonts w:cstheme="minorHAnsi"/>
          <w:spacing w:val="1"/>
          <w:sz w:val="23"/>
          <w:szCs w:val="23"/>
        </w:rPr>
        <w:t xml:space="preserve"> </w:t>
      </w:r>
      <w:r w:rsidRPr="00AE09B4">
        <w:rPr>
          <w:rFonts w:cstheme="minorHAnsi"/>
          <w:sz w:val="23"/>
          <w:szCs w:val="23"/>
        </w:rPr>
        <w:t>documentos</w:t>
      </w:r>
      <w:r w:rsidRPr="00AE09B4">
        <w:rPr>
          <w:rFonts w:cstheme="minorHAnsi"/>
          <w:spacing w:val="1"/>
          <w:sz w:val="23"/>
          <w:szCs w:val="23"/>
        </w:rPr>
        <w:t xml:space="preserve"> </w:t>
      </w:r>
      <w:r w:rsidRPr="00AE09B4">
        <w:rPr>
          <w:rFonts w:cstheme="minorHAnsi"/>
          <w:sz w:val="23"/>
          <w:szCs w:val="23"/>
        </w:rPr>
        <w:t>exigidos</w:t>
      </w:r>
      <w:r w:rsidRPr="00AE09B4">
        <w:rPr>
          <w:rFonts w:cstheme="minorHAnsi"/>
          <w:spacing w:val="1"/>
          <w:sz w:val="23"/>
          <w:szCs w:val="23"/>
        </w:rPr>
        <w:t xml:space="preserve"> </w:t>
      </w:r>
      <w:r w:rsidRPr="00AE09B4">
        <w:rPr>
          <w:rFonts w:cstheme="minorHAnsi"/>
          <w:sz w:val="23"/>
          <w:szCs w:val="23"/>
        </w:rPr>
        <w:t>no</w:t>
      </w:r>
      <w:r w:rsidRPr="00AE09B4">
        <w:rPr>
          <w:rFonts w:cstheme="minorHAnsi"/>
          <w:spacing w:val="1"/>
          <w:sz w:val="23"/>
          <w:szCs w:val="23"/>
        </w:rPr>
        <w:t xml:space="preserve"> </w:t>
      </w:r>
      <w:r w:rsidRPr="00AE09B4">
        <w:rPr>
          <w:rFonts w:cstheme="minorHAnsi"/>
          <w:sz w:val="23"/>
          <w:szCs w:val="23"/>
        </w:rPr>
        <w:t>Edital</w:t>
      </w:r>
      <w:r w:rsidRPr="00AE09B4">
        <w:rPr>
          <w:rFonts w:cstheme="minorHAnsi"/>
          <w:spacing w:val="1"/>
          <w:sz w:val="23"/>
          <w:szCs w:val="23"/>
        </w:rPr>
        <w:t xml:space="preserve"> </w:t>
      </w:r>
      <w:r w:rsidRPr="00AE09B4">
        <w:rPr>
          <w:rFonts w:cstheme="minorHAnsi"/>
          <w:sz w:val="23"/>
          <w:szCs w:val="23"/>
        </w:rPr>
        <w:t>implicará</w:t>
      </w:r>
      <w:r w:rsidRPr="00AE09B4">
        <w:rPr>
          <w:rFonts w:cstheme="minorHAnsi"/>
          <w:spacing w:val="1"/>
          <w:sz w:val="23"/>
          <w:szCs w:val="23"/>
        </w:rPr>
        <w:t xml:space="preserve"> </w:t>
      </w:r>
      <w:r w:rsidRPr="00AE09B4">
        <w:rPr>
          <w:rFonts w:cstheme="minorHAnsi"/>
          <w:spacing w:val="-1"/>
          <w:sz w:val="23"/>
          <w:szCs w:val="23"/>
        </w:rPr>
        <w:t>inabilitação</w:t>
      </w:r>
      <w:r w:rsidRPr="00AE09B4">
        <w:rPr>
          <w:rFonts w:cstheme="minorHAnsi"/>
          <w:spacing w:val="-10"/>
          <w:sz w:val="23"/>
          <w:szCs w:val="23"/>
        </w:rPr>
        <w:t xml:space="preserve"> </w:t>
      </w:r>
      <w:r w:rsidRPr="00AE09B4">
        <w:rPr>
          <w:rFonts w:cstheme="minorHAnsi"/>
          <w:spacing w:val="-1"/>
          <w:sz w:val="23"/>
          <w:szCs w:val="23"/>
        </w:rPr>
        <w:t>da</w:t>
      </w:r>
      <w:r w:rsidRPr="00AE09B4">
        <w:rPr>
          <w:rFonts w:cstheme="minorHAnsi"/>
          <w:spacing w:val="-12"/>
          <w:sz w:val="23"/>
          <w:szCs w:val="23"/>
        </w:rPr>
        <w:t xml:space="preserve"> </w:t>
      </w:r>
      <w:r w:rsidRPr="00AE09B4">
        <w:rPr>
          <w:rFonts w:cstheme="minorHAnsi"/>
          <w:spacing w:val="-1"/>
          <w:sz w:val="23"/>
          <w:szCs w:val="23"/>
        </w:rPr>
        <w:t>licitante,</w:t>
      </w:r>
      <w:r w:rsidRPr="00AE09B4">
        <w:rPr>
          <w:rFonts w:cstheme="minorHAnsi"/>
          <w:spacing w:val="-12"/>
          <w:sz w:val="23"/>
          <w:szCs w:val="23"/>
        </w:rPr>
        <w:t xml:space="preserve"> </w:t>
      </w:r>
      <w:r w:rsidRPr="00AE09B4">
        <w:rPr>
          <w:rFonts w:cstheme="minorHAnsi"/>
          <w:spacing w:val="-1"/>
          <w:sz w:val="23"/>
          <w:szCs w:val="23"/>
        </w:rPr>
        <w:t>sendo</w:t>
      </w:r>
      <w:r w:rsidRPr="00AE09B4">
        <w:rPr>
          <w:rFonts w:cstheme="minorHAnsi"/>
          <w:spacing w:val="-10"/>
          <w:sz w:val="23"/>
          <w:szCs w:val="23"/>
        </w:rPr>
        <w:t xml:space="preserve"> </w:t>
      </w:r>
      <w:r w:rsidRPr="00AE09B4">
        <w:rPr>
          <w:rFonts w:cstheme="minorHAnsi"/>
          <w:sz w:val="23"/>
          <w:szCs w:val="23"/>
        </w:rPr>
        <w:t>vedada,</w:t>
      </w:r>
      <w:r w:rsidRPr="00AE09B4">
        <w:rPr>
          <w:rFonts w:cstheme="minorHAnsi"/>
          <w:spacing w:val="-11"/>
          <w:sz w:val="23"/>
          <w:szCs w:val="23"/>
        </w:rPr>
        <w:t xml:space="preserve"> </w:t>
      </w:r>
      <w:r w:rsidRPr="00AE09B4">
        <w:rPr>
          <w:rFonts w:cstheme="minorHAnsi"/>
          <w:sz w:val="23"/>
          <w:szCs w:val="23"/>
        </w:rPr>
        <w:t>sob</w:t>
      </w:r>
      <w:r w:rsidRPr="00AE09B4">
        <w:rPr>
          <w:rFonts w:cstheme="minorHAnsi"/>
          <w:spacing w:val="-9"/>
          <w:sz w:val="23"/>
          <w:szCs w:val="23"/>
        </w:rPr>
        <w:t xml:space="preserve"> </w:t>
      </w:r>
      <w:r w:rsidRPr="00AE09B4">
        <w:rPr>
          <w:rFonts w:cstheme="minorHAnsi"/>
          <w:sz w:val="23"/>
          <w:szCs w:val="23"/>
        </w:rPr>
        <w:t>qualquer</w:t>
      </w:r>
      <w:r w:rsidRPr="00AE09B4">
        <w:rPr>
          <w:rFonts w:cstheme="minorHAnsi"/>
          <w:spacing w:val="-9"/>
          <w:sz w:val="23"/>
          <w:szCs w:val="23"/>
        </w:rPr>
        <w:t xml:space="preserve"> </w:t>
      </w:r>
      <w:r w:rsidRPr="00AE09B4">
        <w:rPr>
          <w:rFonts w:cstheme="minorHAnsi"/>
          <w:sz w:val="23"/>
          <w:szCs w:val="23"/>
        </w:rPr>
        <w:t>pretexto,</w:t>
      </w:r>
      <w:r w:rsidRPr="00AE09B4">
        <w:rPr>
          <w:rFonts w:cstheme="minorHAnsi"/>
          <w:spacing w:val="-7"/>
          <w:sz w:val="23"/>
          <w:szCs w:val="23"/>
        </w:rPr>
        <w:t xml:space="preserve"> </w:t>
      </w:r>
      <w:r w:rsidRPr="00AE09B4">
        <w:rPr>
          <w:rFonts w:cstheme="minorHAnsi"/>
          <w:sz w:val="23"/>
          <w:szCs w:val="23"/>
        </w:rPr>
        <w:t>a</w:t>
      </w:r>
      <w:r w:rsidRPr="00AE09B4">
        <w:rPr>
          <w:rFonts w:cstheme="minorHAnsi"/>
          <w:spacing w:val="-12"/>
          <w:sz w:val="23"/>
          <w:szCs w:val="23"/>
        </w:rPr>
        <w:t xml:space="preserve"> </w:t>
      </w:r>
      <w:r w:rsidRPr="00AE09B4">
        <w:rPr>
          <w:rFonts w:cstheme="minorHAnsi"/>
          <w:sz w:val="23"/>
          <w:szCs w:val="23"/>
        </w:rPr>
        <w:t>concessão</w:t>
      </w:r>
      <w:r w:rsidRPr="00AE09B4">
        <w:rPr>
          <w:rFonts w:cstheme="minorHAnsi"/>
          <w:spacing w:val="-50"/>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prazo</w:t>
      </w:r>
      <w:r w:rsidRPr="00AE09B4">
        <w:rPr>
          <w:rFonts w:cstheme="minorHAnsi"/>
          <w:spacing w:val="1"/>
          <w:sz w:val="23"/>
          <w:szCs w:val="23"/>
        </w:rPr>
        <w:t xml:space="preserve"> </w:t>
      </w:r>
      <w:r w:rsidRPr="00AE09B4">
        <w:rPr>
          <w:rFonts w:cstheme="minorHAnsi"/>
          <w:sz w:val="23"/>
          <w:szCs w:val="23"/>
        </w:rPr>
        <w:t>para</w:t>
      </w:r>
      <w:r w:rsidRPr="00AE09B4">
        <w:rPr>
          <w:rFonts w:cstheme="minorHAnsi"/>
          <w:spacing w:val="1"/>
          <w:sz w:val="23"/>
          <w:szCs w:val="23"/>
        </w:rPr>
        <w:t xml:space="preserve"> </w:t>
      </w:r>
      <w:r w:rsidRPr="00AE09B4">
        <w:rPr>
          <w:rFonts w:cstheme="minorHAnsi"/>
          <w:sz w:val="23"/>
          <w:szCs w:val="23"/>
        </w:rPr>
        <w:t>complementação</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documentação</w:t>
      </w:r>
      <w:r w:rsidRPr="00AE09B4">
        <w:rPr>
          <w:rFonts w:cstheme="minorHAnsi"/>
          <w:spacing w:val="1"/>
          <w:sz w:val="23"/>
          <w:szCs w:val="23"/>
        </w:rPr>
        <w:t xml:space="preserve"> </w:t>
      </w:r>
      <w:r w:rsidRPr="00AE09B4">
        <w:rPr>
          <w:rFonts w:cstheme="minorHAnsi"/>
          <w:sz w:val="23"/>
          <w:szCs w:val="23"/>
        </w:rPr>
        <w:t>exigida</w:t>
      </w:r>
      <w:r w:rsidRPr="00AE09B4">
        <w:rPr>
          <w:rFonts w:cstheme="minorHAnsi"/>
          <w:spacing w:val="1"/>
          <w:sz w:val="23"/>
          <w:szCs w:val="23"/>
        </w:rPr>
        <w:t xml:space="preserve"> </w:t>
      </w:r>
      <w:r w:rsidRPr="00AE09B4">
        <w:rPr>
          <w:rFonts w:cstheme="minorHAnsi"/>
          <w:sz w:val="23"/>
          <w:szCs w:val="23"/>
        </w:rPr>
        <w:t>para</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habilitação.</w:t>
      </w:r>
    </w:p>
    <w:p w14:paraId="28C5CAC4" w14:textId="77777777" w:rsidR="00593EA7" w:rsidRPr="00AE09B4" w:rsidRDefault="00593EA7" w:rsidP="003844DA">
      <w:pPr>
        <w:pStyle w:val="PargrafodaLista"/>
        <w:tabs>
          <w:tab w:val="left" w:pos="426"/>
          <w:tab w:val="left" w:pos="993"/>
        </w:tabs>
        <w:ind w:left="0"/>
        <w:jc w:val="both"/>
        <w:rPr>
          <w:rFonts w:cstheme="minorHAnsi"/>
          <w:sz w:val="23"/>
          <w:szCs w:val="23"/>
        </w:rPr>
      </w:pPr>
    </w:p>
    <w:p w14:paraId="470097E5" w14:textId="77777777" w:rsidR="00593EA7" w:rsidRPr="00AE09B4" w:rsidRDefault="00593EA7" w:rsidP="003844DA">
      <w:pPr>
        <w:pStyle w:val="PargrafodaLista"/>
        <w:widowControl w:val="0"/>
        <w:numPr>
          <w:ilvl w:val="1"/>
          <w:numId w:val="35"/>
        </w:numPr>
        <w:tabs>
          <w:tab w:val="left" w:pos="426"/>
          <w:tab w:val="left" w:pos="993"/>
        </w:tabs>
        <w:suppressAutoHyphens/>
        <w:spacing w:before="6" w:after="0" w:line="240" w:lineRule="auto"/>
        <w:ind w:left="0" w:firstLine="0"/>
        <w:contextualSpacing w:val="0"/>
        <w:jc w:val="both"/>
        <w:rPr>
          <w:rFonts w:cstheme="minorHAnsi"/>
          <w:sz w:val="23"/>
          <w:szCs w:val="23"/>
        </w:rPr>
      </w:pPr>
      <w:r w:rsidRPr="00AE09B4">
        <w:rPr>
          <w:rFonts w:cstheme="minorHAnsi"/>
          <w:sz w:val="23"/>
          <w:szCs w:val="23"/>
        </w:rPr>
        <w:t>Os documentos de habilitação deverão estar em nome da licitante, com o</w:t>
      </w:r>
      <w:r w:rsidRPr="00AE09B4">
        <w:rPr>
          <w:rFonts w:cstheme="minorHAnsi"/>
          <w:spacing w:val="1"/>
          <w:sz w:val="23"/>
          <w:szCs w:val="23"/>
        </w:rPr>
        <w:t xml:space="preserve"> </w:t>
      </w:r>
      <w:r w:rsidRPr="00AE09B4">
        <w:rPr>
          <w:rFonts w:cstheme="minorHAnsi"/>
          <w:sz w:val="23"/>
          <w:szCs w:val="23"/>
        </w:rPr>
        <w:t>número do CNPJ e respectivo referindo-se ao local da sede da empresa</w:t>
      </w:r>
      <w:r w:rsidRPr="00AE09B4">
        <w:rPr>
          <w:rFonts w:cstheme="minorHAnsi"/>
          <w:spacing w:val="1"/>
          <w:sz w:val="23"/>
          <w:szCs w:val="23"/>
        </w:rPr>
        <w:t xml:space="preserve"> </w:t>
      </w:r>
      <w:r w:rsidRPr="00AE09B4">
        <w:rPr>
          <w:rFonts w:cstheme="minorHAnsi"/>
          <w:sz w:val="23"/>
          <w:szCs w:val="23"/>
        </w:rPr>
        <w:t>licitante. Não se aceitará, portanto, que alguns documentos se refiram à</w:t>
      </w:r>
      <w:r w:rsidRPr="00AE09B4">
        <w:rPr>
          <w:rFonts w:cstheme="minorHAnsi"/>
          <w:spacing w:val="1"/>
          <w:sz w:val="23"/>
          <w:szCs w:val="23"/>
        </w:rPr>
        <w:t xml:space="preserve"> </w:t>
      </w:r>
      <w:r w:rsidRPr="00AE09B4">
        <w:rPr>
          <w:rFonts w:cstheme="minorHAnsi"/>
          <w:sz w:val="23"/>
          <w:szCs w:val="23"/>
        </w:rPr>
        <w:t>matriz</w:t>
      </w:r>
      <w:r w:rsidRPr="00AE09B4">
        <w:rPr>
          <w:rFonts w:cstheme="minorHAnsi"/>
          <w:spacing w:val="28"/>
          <w:sz w:val="23"/>
          <w:szCs w:val="23"/>
        </w:rPr>
        <w:t xml:space="preserve"> </w:t>
      </w:r>
      <w:r w:rsidRPr="00AE09B4">
        <w:rPr>
          <w:rFonts w:cstheme="minorHAnsi"/>
          <w:sz w:val="23"/>
          <w:szCs w:val="23"/>
        </w:rPr>
        <w:t>e</w:t>
      </w:r>
      <w:r w:rsidRPr="00AE09B4">
        <w:rPr>
          <w:rFonts w:cstheme="minorHAnsi"/>
          <w:spacing w:val="28"/>
          <w:sz w:val="23"/>
          <w:szCs w:val="23"/>
        </w:rPr>
        <w:t xml:space="preserve"> </w:t>
      </w:r>
      <w:r w:rsidRPr="00AE09B4">
        <w:rPr>
          <w:rFonts w:cstheme="minorHAnsi"/>
          <w:sz w:val="23"/>
          <w:szCs w:val="23"/>
        </w:rPr>
        <w:t>outros</w:t>
      </w:r>
      <w:r w:rsidRPr="00AE09B4">
        <w:rPr>
          <w:rFonts w:cstheme="minorHAnsi"/>
          <w:spacing w:val="30"/>
          <w:sz w:val="23"/>
          <w:szCs w:val="23"/>
        </w:rPr>
        <w:t xml:space="preserve"> </w:t>
      </w:r>
      <w:r w:rsidRPr="00AE09B4">
        <w:rPr>
          <w:rFonts w:cstheme="minorHAnsi"/>
          <w:sz w:val="23"/>
          <w:szCs w:val="23"/>
        </w:rPr>
        <w:t>à</w:t>
      </w:r>
      <w:r w:rsidRPr="00AE09B4">
        <w:rPr>
          <w:rFonts w:cstheme="minorHAnsi"/>
          <w:spacing w:val="28"/>
          <w:sz w:val="23"/>
          <w:szCs w:val="23"/>
        </w:rPr>
        <w:t xml:space="preserve"> </w:t>
      </w:r>
      <w:r w:rsidRPr="00AE09B4">
        <w:rPr>
          <w:rFonts w:cstheme="minorHAnsi"/>
          <w:sz w:val="23"/>
          <w:szCs w:val="23"/>
        </w:rPr>
        <w:t>filial.</w:t>
      </w:r>
      <w:r w:rsidRPr="00AE09B4">
        <w:rPr>
          <w:rFonts w:cstheme="minorHAnsi"/>
          <w:spacing w:val="28"/>
          <w:sz w:val="23"/>
          <w:szCs w:val="23"/>
        </w:rPr>
        <w:t xml:space="preserve"> </w:t>
      </w:r>
      <w:r w:rsidRPr="00AE09B4">
        <w:rPr>
          <w:rFonts w:cstheme="minorHAnsi"/>
          <w:sz w:val="23"/>
          <w:szCs w:val="23"/>
        </w:rPr>
        <w:t>Caso</w:t>
      </w:r>
      <w:r w:rsidRPr="00AE09B4">
        <w:rPr>
          <w:rFonts w:cstheme="minorHAnsi"/>
          <w:spacing w:val="30"/>
          <w:sz w:val="23"/>
          <w:szCs w:val="23"/>
        </w:rPr>
        <w:t xml:space="preserve"> </w:t>
      </w:r>
      <w:r w:rsidRPr="00AE09B4">
        <w:rPr>
          <w:rFonts w:cstheme="minorHAnsi"/>
          <w:sz w:val="23"/>
          <w:szCs w:val="23"/>
        </w:rPr>
        <w:t>o</w:t>
      </w:r>
      <w:r w:rsidRPr="00AE09B4">
        <w:rPr>
          <w:rFonts w:cstheme="minorHAnsi"/>
          <w:spacing w:val="30"/>
          <w:sz w:val="23"/>
          <w:szCs w:val="23"/>
        </w:rPr>
        <w:t xml:space="preserve"> </w:t>
      </w:r>
      <w:r w:rsidRPr="00AE09B4">
        <w:rPr>
          <w:rFonts w:cstheme="minorHAnsi"/>
          <w:sz w:val="23"/>
          <w:szCs w:val="23"/>
        </w:rPr>
        <w:t>licitante</w:t>
      </w:r>
      <w:r w:rsidRPr="00AE09B4">
        <w:rPr>
          <w:rFonts w:cstheme="minorHAnsi"/>
          <w:spacing w:val="28"/>
          <w:sz w:val="23"/>
          <w:szCs w:val="23"/>
        </w:rPr>
        <w:t xml:space="preserve"> </w:t>
      </w:r>
      <w:r w:rsidRPr="00AE09B4">
        <w:rPr>
          <w:rFonts w:cstheme="minorHAnsi"/>
          <w:sz w:val="23"/>
          <w:szCs w:val="23"/>
        </w:rPr>
        <w:t>seja</w:t>
      </w:r>
      <w:r w:rsidRPr="00AE09B4">
        <w:rPr>
          <w:rFonts w:cstheme="minorHAnsi"/>
          <w:spacing w:val="29"/>
          <w:sz w:val="23"/>
          <w:szCs w:val="23"/>
        </w:rPr>
        <w:t xml:space="preserve"> </w:t>
      </w:r>
      <w:r w:rsidRPr="00AE09B4">
        <w:rPr>
          <w:rFonts w:cstheme="minorHAnsi"/>
          <w:sz w:val="23"/>
          <w:szCs w:val="23"/>
        </w:rPr>
        <w:t>a</w:t>
      </w:r>
      <w:r w:rsidRPr="00AE09B4">
        <w:rPr>
          <w:rFonts w:cstheme="minorHAnsi"/>
          <w:spacing w:val="28"/>
          <w:sz w:val="23"/>
          <w:szCs w:val="23"/>
        </w:rPr>
        <w:t xml:space="preserve"> </w:t>
      </w:r>
      <w:r w:rsidRPr="00AE09B4">
        <w:rPr>
          <w:rFonts w:cstheme="minorHAnsi"/>
          <w:sz w:val="23"/>
          <w:szCs w:val="23"/>
        </w:rPr>
        <w:t>Matriz</w:t>
      </w:r>
      <w:r w:rsidRPr="00AE09B4">
        <w:rPr>
          <w:rFonts w:cstheme="minorHAnsi"/>
          <w:spacing w:val="28"/>
          <w:sz w:val="23"/>
          <w:szCs w:val="23"/>
        </w:rPr>
        <w:t xml:space="preserve"> </w:t>
      </w:r>
      <w:r w:rsidRPr="00AE09B4">
        <w:rPr>
          <w:rFonts w:cstheme="minorHAnsi"/>
          <w:sz w:val="23"/>
          <w:szCs w:val="23"/>
        </w:rPr>
        <w:t>e</w:t>
      </w:r>
      <w:r w:rsidRPr="00AE09B4">
        <w:rPr>
          <w:rFonts w:cstheme="minorHAnsi"/>
          <w:spacing w:val="28"/>
          <w:sz w:val="23"/>
          <w:szCs w:val="23"/>
        </w:rPr>
        <w:t xml:space="preserve"> </w:t>
      </w:r>
      <w:r w:rsidRPr="00AE09B4">
        <w:rPr>
          <w:rFonts w:cstheme="minorHAnsi"/>
          <w:sz w:val="23"/>
          <w:szCs w:val="23"/>
        </w:rPr>
        <w:t>a</w:t>
      </w:r>
      <w:r w:rsidRPr="00AE09B4">
        <w:rPr>
          <w:rFonts w:cstheme="minorHAnsi"/>
          <w:spacing w:val="28"/>
          <w:sz w:val="23"/>
          <w:szCs w:val="23"/>
        </w:rPr>
        <w:t xml:space="preserve"> </w:t>
      </w:r>
      <w:r w:rsidRPr="00AE09B4">
        <w:rPr>
          <w:rFonts w:cstheme="minorHAnsi"/>
          <w:sz w:val="23"/>
          <w:szCs w:val="23"/>
        </w:rPr>
        <w:t>executora</w:t>
      </w:r>
      <w:r w:rsidRPr="00AE09B4">
        <w:rPr>
          <w:rFonts w:cstheme="minorHAnsi"/>
          <w:spacing w:val="28"/>
          <w:sz w:val="23"/>
          <w:szCs w:val="23"/>
        </w:rPr>
        <w:t xml:space="preserve"> </w:t>
      </w:r>
      <w:r w:rsidRPr="00AE09B4">
        <w:rPr>
          <w:rFonts w:cstheme="minorHAnsi"/>
          <w:sz w:val="23"/>
          <w:szCs w:val="23"/>
        </w:rPr>
        <w:t>dos serviços seja a filial, os documentos referentes à habilitação deverão ser</w:t>
      </w:r>
      <w:r w:rsidRPr="00AE09B4">
        <w:rPr>
          <w:rFonts w:cstheme="minorHAnsi"/>
          <w:spacing w:val="1"/>
          <w:sz w:val="23"/>
          <w:szCs w:val="23"/>
        </w:rPr>
        <w:t xml:space="preserve"> </w:t>
      </w:r>
      <w:r w:rsidRPr="00AE09B4">
        <w:rPr>
          <w:rFonts w:cstheme="minorHAnsi"/>
          <w:sz w:val="23"/>
          <w:szCs w:val="23"/>
        </w:rPr>
        <w:t>apresentados</w:t>
      </w:r>
      <w:r w:rsidRPr="00AE09B4">
        <w:rPr>
          <w:rFonts w:cstheme="minorHAnsi"/>
          <w:spacing w:val="-1"/>
          <w:sz w:val="23"/>
          <w:szCs w:val="23"/>
        </w:rPr>
        <w:t xml:space="preserve"> </w:t>
      </w:r>
      <w:r w:rsidRPr="00AE09B4">
        <w:rPr>
          <w:rFonts w:cstheme="minorHAnsi"/>
          <w:sz w:val="23"/>
          <w:szCs w:val="23"/>
        </w:rPr>
        <w:t>em</w:t>
      </w:r>
      <w:r w:rsidRPr="00AE09B4">
        <w:rPr>
          <w:rFonts w:cstheme="minorHAnsi"/>
          <w:spacing w:val="-2"/>
          <w:sz w:val="23"/>
          <w:szCs w:val="23"/>
        </w:rPr>
        <w:t xml:space="preserve"> </w:t>
      </w:r>
      <w:r w:rsidRPr="00AE09B4">
        <w:rPr>
          <w:rFonts w:cstheme="minorHAnsi"/>
          <w:sz w:val="23"/>
          <w:szCs w:val="23"/>
        </w:rPr>
        <w:t>nome</w:t>
      </w:r>
      <w:r w:rsidRPr="00AE09B4">
        <w:rPr>
          <w:rFonts w:cstheme="minorHAnsi"/>
          <w:spacing w:val="-2"/>
          <w:sz w:val="23"/>
          <w:szCs w:val="23"/>
        </w:rPr>
        <w:t xml:space="preserve"> </w:t>
      </w:r>
      <w:r w:rsidRPr="00AE09B4">
        <w:rPr>
          <w:rFonts w:cstheme="minorHAnsi"/>
          <w:sz w:val="23"/>
          <w:szCs w:val="23"/>
        </w:rPr>
        <w:t>de</w:t>
      </w:r>
      <w:r w:rsidRPr="00AE09B4">
        <w:rPr>
          <w:rFonts w:cstheme="minorHAnsi"/>
          <w:spacing w:val="-3"/>
          <w:sz w:val="23"/>
          <w:szCs w:val="23"/>
        </w:rPr>
        <w:t xml:space="preserve"> </w:t>
      </w:r>
      <w:r w:rsidRPr="00AE09B4">
        <w:rPr>
          <w:rFonts w:cstheme="minorHAnsi"/>
          <w:sz w:val="23"/>
          <w:szCs w:val="23"/>
        </w:rPr>
        <w:t>ambas,</w:t>
      </w:r>
      <w:r w:rsidRPr="00AE09B4">
        <w:rPr>
          <w:rFonts w:cstheme="minorHAnsi"/>
          <w:spacing w:val="1"/>
          <w:sz w:val="23"/>
          <w:szCs w:val="23"/>
        </w:rPr>
        <w:t xml:space="preserve"> </w:t>
      </w:r>
      <w:r w:rsidRPr="00AE09B4">
        <w:rPr>
          <w:rFonts w:cstheme="minorHAnsi"/>
          <w:sz w:val="23"/>
          <w:szCs w:val="23"/>
        </w:rPr>
        <w:t>simultaneamente.</w:t>
      </w:r>
    </w:p>
    <w:p w14:paraId="7CD00C19" w14:textId="77777777" w:rsidR="00593EA7" w:rsidRPr="00AE09B4" w:rsidRDefault="00593EA7" w:rsidP="003844DA">
      <w:pPr>
        <w:pStyle w:val="PargrafodaLista"/>
        <w:tabs>
          <w:tab w:val="left" w:pos="426"/>
          <w:tab w:val="left" w:pos="993"/>
        </w:tabs>
        <w:spacing w:before="6"/>
        <w:ind w:left="0"/>
        <w:jc w:val="both"/>
        <w:rPr>
          <w:rFonts w:cstheme="minorHAnsi"/>
          <w:sz w:val="23"/>
          <w:szCs w:val="23"/>
        </w:rPr>
      </w:pPr>
    </w:p>
    <w:p w14:paraId="546D081A" w14:textId="77777777" w:rsidR="00593EA7" w:rsidRPr="00AE09B4" w:rsidRDefault="00593EA7" w:rsidP="003844DA">
      <w:pPr>
        <w:pStyle w:val="PargrafodaLista"/>
        <w:widowControl w:val="0"/>
        <w:numPr>
          <w:ilvl w:val="1"/>
          <w:numId w:val="35"/>
        </w:numPr>
        <w:tabs>
          <w:tab w:val="left" w:pos="426"/>
          <w:tab w:val="left" w:pos="993"/>
        </w:tabs>
        <w:suppressAutoHyphens/>
        <w:spacing w:after="0" w:line="240" w:lineRule="auto"/>
        <w:ind w:left="0" w:firstLine="0"/>
        <w:contextualSpacing w:val="0"/>
        <w:jc w:val="both"/>
        <w:rPr>
          <w:rFonts w:cstheme="minorHAnsi"/>
          <w:sz w:val="23"/>
          <w:szCs w:val="23"/>
        </w:rPr>
      </w:pPr>
      <w:r w:rsidRPr="00AE09B4">
        <w:rPr>
          <w:rFonts w:cstheme="minorHAnsi"/>
          <w:sz w:val="23"/>
          <w:szCs w:val="23"/>
        </w:rPr>
        <w:t>Os</w:t>
      </w:r>
      <w:r w:rsidRPr="00AE09B4">
        <w:rPr>
          <w:rFonts w:cstheme="minorHAnsi"/>
          <w:spacing w:val="1"/>
          <w:sz w:val="23"/>
          <w:szCs w:val="23"/>
        </w:rPr>
        <w:t xml:space="preserve"> </w:t>
      </w:r>
      <w:r w:rsidRPr="00AE09B4">
        <w:rPr>
          <w:rFonts w:cstheme="minorHAnsi"/>
          <w:sz w:val="23"/>
          <w:szCs w:val="23"/>
        </w:rPr>
        <w:t>documentos</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habilitação</w:t>
      </w:r>
      <w:r w:rsidRPr="00AE09B4">
        <w:rPr>
          <w:rFonts w:cstheme="minorHAnsi"/>
          <w:spacing w:val="1"/>
          <w:sz w:val="23"/>
          <w:szCs w:val="23"/>
        </w:rPr>
        <w:t xml:space="preserve"> </w:t>
      </w:r>
      <w:r w:rsidRPr="00AE09B4">
        <w:rPr>
          <w:rFonts w:cstheme="minorHAnsi"/>
          <w:sz w:val="23"/>
          <w:szCs w:val="23"/>
        </w:rPr>
        <w:t>deverão</w:t>
      </w:r>
      <w:r w:rsidRPr="00AE09B4">
        <w:rPr>
          <w:rFonts w:cstheme="minorHAnsi"/>
          <w:spacing w:val="1"/>
          <w:sz w:val="23"/>
          <w:szCs w:val="23"/>
        </w:rPr>
        <w:t xml:space="preserve"> </w:t>
      </w:r>
      <w:r w:rsidRPr="00AE09B4">
        <w:rPr>
          <w:rFonts w:cstheme="minorHAnsi"/>
          <w:sz w:val="23"/>
          <w:szCs w:val="23"/>
        </w:rPr>
        <w:t>estar</w:t>
      </w:r>
      <w:r w:rsidRPr="00AE09B4">
        <w:rPr>
          <w:rFonts w:cstheme="minorHAnsi"/>
          <w:spacing w:val="1"/>
          <w:sz w:val="23"/>
          <w:szCs w:val="23"/>
        </w:rPr>
        <w:t xml:space="preserve"> </w:t>
      </w:r>
      <w:r w:rsidRPr="00AE09B4">
        <w:rPr>
          <w:rFonts w:cstheme="minorHAnsi"/>
          <w:sz w:val="23"/>
          <w:szCs w:val="23"/>
        </w:rPr>
        <w:t>em</w:t>
      </w:r>
      <w:r w:rsidRPr="00AE09B4">
        <w:rPr>
          <w:rFonts w:cstheme="minorHAnsi"/>
          <w:spacing w:val="1"/>
          <w:sz w:val="23"/>
          <w:szCs w:val="23"/>
        </w:rPr>
        <w:t xml:space="preserve"> </w:t>
      </w:r>
      <w:r w:rsidRPr="00AE09B4">
        <w:rPr>
          <w:rFonts w:cstheme="minorHAnsi"/>
          <w:sz w:val="23"/>
          <w:szCs w:val="23"/>
        </w:rPr>
        <w:t>plena</w:t>
      </w:r>
      <w:r w:rsidRPr="00AE09B4">
        <w:rPr>
          <w:rFonts w:cstheme="minorHAnsi"/>
          <w:spacing w:val="1"/>
          <w:sz w:val="23"/>
          <w:szCs w:val="23"/>
        </w:rPr>
        <w:t xml:space="preserve"> </w:t>
      </w:r>
      <w:r w:rsidRPr="00AE09B4">
        <w:rPr>
          <w:rFonts w:cstheme="minorHAnsi"/>
          <w:sz w:val="23"/>
          <w:szCs w:val="23"/>
        </w:rPr>
        <w:t>vigência</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na</w:t>
      </w:r>
      <w:r w:rsidRPr="00AE09B4">
        <w:rPr>
          <w:rFonts w:cstheme="minorHAnsi"/>
          <w:spacing w:val="-50"/>
          <w:sz w:val="23"/>
          <w:szCs w:val="23"/>
        </w:rPr>
        <w:t xml:space="preserve"> </w:t>
      </w:r>
      <w:r w:rsidRPr="00AE09B4">
        <w:rPr>
          <w:rFonts w:cstheme="minorHAnsi"/>
          <w:sz w:val="23"/>
          <w:szCs w:val="23"/>
        </w:rPr>
        <w:t>hipótese de inexistência de prazo de validade expresso no documento,</w:t>
      </w:r>
      <w:r w:rsidRPr="00AE09B4">
        <w:rPr>
          <w:rFonts w:cstheme="minorHAnsi"/>
          <w:spacing w:val="1"/>
          <w:sz w:val="23"/>
          <w:szCs w:val="23"/>
        </w:rPr>
        <w:t xml:space="preserve"> </w:t>
      </w:r>
      <w:r w:rsidRPr="00AE09B4">
        <w:rPr>
          <w:rFonts w:cstheme="minorHAnsi"/>
          <w:sz w:val="23"/>
          <w:szCs w:val="23"/>
        </w:rPr>
        <w:t>deverão</w:t>
      </w:r>
      <w:r w:rsidRPr="00AE09B4">
        <w:rPr>
          <w:rFonts w:cstheme="minorHAnsi"/>
          <w:spacing w:val="1"/>
          <w:sz w:val="23"/>
          <w:szCs w:val="23"/>
        </w:rPr>
        <w:t xml:space="preserve"> </w:t>
      </w:r>
      <w:r w:rsidRPr="00AE09B4">
        <w:rPr>
          <w:rFonts w:cstheme="minorHAnsi"/>
          <w:sz w:val="23"/>
          <w:szCs w:val="23"/>
        </w:rPr>
        <w:t>ter</w:t>
      </w:r>
      <w:r w:rsidRPr="00AE09B4">
        <w:rPr>
          <w:rFonts w:cstheme="minorHAnsi"/>
          <w:spacing w:val="1"/>
          <w:sz w:val="23"/>
          <w:szCs w:val="23"/>
        </w:rPr>
        <w:t xml:space="preserve"> </w:t>
      </w:r>
      <w:r w:rsidRPr="00AE09B4">
        <w:rPr>
          <w:rFonts w:cstheme="minorHAnsi"/>
          <w:sz w:val="23"/>
          <w:szCs w:val="23"/>
        </w:rPr>
        <w:t>sido</w:t>
      </w:r>
      <w:r w:rsidRPr="00AE09B4">
        <w:rPr>
          <w:rFonts w:cstheme="minorHAnsi"/>
          <w:spacing w:val="1"/>
          <w:sz w:val="23"/>
          <w:szCs w:val="23"/>
        </w:rPr>
        <w:t xml:space="preserve"> </w:t>
      </w:r>
      <w:r w:rsidRPr="00AE09B4">
        <w:rPr>
          <w:rFonts w:cstheme="minorHAnsi"/>
          <w:sz w:val="23"/>
          <w:szCs w:val="23"/>
        </w:rPr>
        <w:t>emitidos</w:t>
      </w:r>
      <w:r w:rsidRPr="00AE09B4">
        <w:rPr>
          <w:rFonts w:cstheme="minorHAnsi"/>
          <w:spacing w:val="1"/>
          <w:sz w:val="23"/>
          <w:szCs w:val="23"/>
        </w:rPr>
        <w:t xml:space="preserve"> </w:t>
      </w:r>
      <w:r w:rsidRPr="00AE09B4">
        <w:rPr>
          <w:rFonts w:cstheme="minorHAnsi"/>
          <w:sz w:val="23"/>
          <w:szCs w:val="23"/>
        </w:rPr>
        <w:t>há</w:t>
      </w:r>
      <w:r w:rsidRPr="00AE09B4">
        <w:rPr>
          <w:rFonts w:cstheme="minorHAnsi"/>
          <w:spacing w:val="1"/>
          <w:sz w:val="23"/>
          <w:szCs w:val="23"/>
        </w:rPr>
        <w:t xml:space="preserve"> </w:t>
      </w:r>
      <w:r w:rsidRPr="00AE09B4">
        <w:rPr>
          <w:rFonts w:cstheme="minorHAnsi"/>
          <w:sz w:val="23"/>
          <w:szCs w:val="23"/>
        </w:rPr>
        <w:t>menos</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60</w:t>
      </w:r>
      <w:r w:rsidRPr="00AE09B4">
        <w:rPr>
          <w:rFonts w:cstheme="minorHAnsi"/>
          <w:spacing w:val="1"/>
          <w:sz w:val="23"/>
          <w:szCs w:val="23"/>
        </w:rPr>
        <w:t xml:space="preserve"> </w:t>
      </w:r>
      <w:r w:rsidRPr="00AE09B4">
        <w:rPr>
          <w:rFonts w:cstheme="minorHAnsi"/>
          <w:sz w:val="23"/>
          <w:szCs w:val="23"/>
        </w:rPr>
        <w:t>(sessenta)</w:t>
      </w:r>
      <w:r w:rsidRPr="00AE09B4">
        <w:rPr>
          <w:rFonts w:cstheme="minorHAnsi"/>
          <w:spacing w:val="1"/>
          <w:sz w:val="23"/>
          <w:szCs w:val="23"/>
        </w:rPr>
        <w:t xml:space="preserve"> </w:t>
      </w:r>
      <w:r w:rsidRPr="00AE09B4">
        <w:rPr>
          <w:rFonts w:cstheme="minorHAnsi"/>
          <w:sz w:val="23"/>
          <w:szCs w:val="23"/>
        </w:rPr>
        <w:t>dias</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data</w:t>
      </w:r>
      <w:r w:rsidRPr="00AE09B4">
        <w:rPr>
          <w:rFonts w:cstheme="minorHAnsi"/>
          <w:spacing w:val="1"/>
          <w:sz w:val="23"/>
          <w:szCs w:val="23"/>
        </w:rPr>
        <w:t xml:space="preserve"> </w:t>
      </w:r>
      <w:r w:rsidRPr="00AE09B4">
        <w:rPr>
          <w:rFonts w:cstheme="minorHAnsi"/>
          <w:sz w:val="23"/>
          <w:szCs w:val="23"/>
        </w:rPr>
        <w:t>estabelecida para</w:t>
      </w:r>
      <w:r w:rsidRPr="00AE09B4">
        <w:rPr>
          <w:rFonts w:cstheme="minorHAnsi"/>
          <w:spacing w:val="-2"/>
          <w:sz w:val="23"/>
          <w:szCs w:val="23"/>
        </w:rPr>
        <w:t xml:space="preserve"> </w:t>
      </w:r>
      <w:r w:rsidRPr="00AE09B4">
        <w:rPr>
          <w:rFonts w:cstheme="minorHAnsi"/>
          <w:sz w:val="23"/>
          <w:szCs w:val="23"/>
        </w:rPr>
        <w:t>o</w:t>
      </w:r>
      <w:r w:rsidRPr="00AE09B4">
        <w:rPr>
          <w:rFonts w:cstheme="minorHAnsi"/>
          <w:spacing w:val="-1"/>
          <w:sz w:val="23"/>
          <w:szCs w:val="23"/>
        </w:rPr>
        <w:t xml:space="preserve"> </w:t>
      </w:r>
      <w:r w:rsidRPr="00AE09B4">
        <w:rPr>
          <w:rFonts w:cstheme="minorHAnsi"/>
          <w:sz w:val="23"/>
          <w:szCs w:val="23"/>
        </w:rPr>
        <w:t>recebimento das</w:t>
      </w:r>
      <w:r w:rsidRPr="00AE09B4">
        <w:rPr>
          <w:rFonts w:cstheme="minorHAnsi"/>
          <w:spacing w:val="2"/>
          <w:sz w:val="23"/>
          <w:szCs w:val="23"/>
        </w:rPr>
        <w:t xml:space="preserve"> </w:t>
      </w:r>
      <w:r w:rsidRPr="00AE09B4">
        <w:rPr>
          <w:rFonts w:cstheme="minorHAnsi"/>
          <w:sz w:val="23"/>
          <w:szCs w:val="23"/>
        </w:rPr>
        <w:t>propostas.</w:t>
      </w:r>
    </w:p>
    <w:p w14:paraId="75DCB25F" w14:textId="77777777" w:rsidR="00593EA7" w:rsidRPr="00AE09B4" w:rsidRDefault="00593EA7" w:rsidP="003844DA">
      <w:pPr>
        <w:pStyle w:val="PargrafodaLista"/>
        <w:tabs>
          <w:tab w:val="left" w:pos="426"/>
          <w:tab w:val="left" w:pos="993"/>
        </w:tabs>
        <w:ind w:left="0"/>
        <w:jc w:val="both"/>
        <w:rPr>
          <w:rFonts w:cstheme="minorHAnsi"/>
          <w:sz w:val="23"/>
          <w:szCs w:val="23"/>
        </w:rPr>
      </w:pPr>
    </w:p>
    <w:p w14:paraId="2EB3DA0D" w14:textId="0A695068" w:rsidR="00593EA7" w:rsidRPr="00AE09B4" w:rsidRDefault="00593EA7" w:rsidP="003844DA">
      <w:pPr>
        <w:pStyle w:val="PargrafodaLista"/>
        <w:widowControl w:val="0"/>
        <w:numPr>
          <w:ilvl w:val="1"/>
          <w:numId w:val="35"/>
        </w:numPr>
        <w:tabs>
          <w:tab w:val="left" w:pos="426"/>
          <w:tab w:val="left" w:pos="993"/>
        </w:tabs>
        <w:suppressAutoHyphens/>
        <w:spacing w:after="0" w:line="240" w:lineRule="auto"/>
        <w:ind w:left="0" w:firstLine="0"/>
        <w:contextualSpacing w:val="0"/>
        <w:jc w:val="both"/>
        <w:rPr>
          <w:rFonts w:cstheme="minorHAnsi"/>
          <w:sz w:val="23"/>
          <w:szCs w:val="23"/>
        </w:rPr>
      </w:pPr>
      <w:r w:rsidRPr="00AE09B4">
        <w:rPr>
          <w:rFonts w:cstheme="minorHAnsi"/>
          <w:sz w:val="23"/>
          <w:szCs w:val="23"/>
        </w:rPr>
        <w:t>Havendo</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necessidade</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envio</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documentos</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habilitação</w:t>
      </w:r>
      <w:r w:rsidRPr="00AE09B4">
        <w:rPr>
          <w:rFonts w:cstheme="minorHAnsi"/>
          <w:spacing w:val="1"/>
          <w:sz w:val="23"/>
          <w:szCs w:val="23"/>
        </w:rPr>
        <w:t xml:space="preserve"> </w:t>
      </w:r>
      <w:r w:rsidRPr="00AE09B4">
        <w:rPr>
          <w:rFonts w:cstheme="minorHAnsi"/>
          <w:sz w:val="23"/>
          <w:szCs w:val="23"/>
        </w:rPr>
        <w:t>complementares,</w:t>
      </w:r>
      <w:r w:rsidRPr="00AE09B4">
        <w:rPr>
          <w:rFonts w:cstheme="minorHAnsi"/>
          <w:spacing w:val="1"/>
          <w:sz w:val="23"/>
          <w:szCs w:val="23"/>
        </w:rPr>
        <w:t xml:space="preserve"> </w:t>
      </w:r>
      <w:r w:rsidRPr="00AE09B4">
        <w:rPr>
          <w:rFonts w:cstheme="minorHAnsi"/>
          <w:sz w:val="23"/>
          <w:szCs w:val="23"/>
        </w:rPr>
        <w:t>necessários</w:t>
      </w:r>
      <w:r w:rsidRPr="00AE09B4">
        <w:rPr>
          <w:rFonts w:cstheme="minorHAnsi"/>
          <w:spacing w:val="1"/>
          <w:sz w:val="23"/>
          <w:szCs w:val="23"/>
        </w:rPr>
        <w:t xml:space="preserve"> </w:t>
      </w:r>
      <w:r w:rsidRPr="00AE09B4">
        <w:rPr>
          <w:rFonts w:cstheme="minorHAnsi"/>
          <w:sz w:val="23"/>
          <w:szCs w:val="23"/>
        </w:rPr>
        <w:t>à</w:t>
      </w:r>
      <w:r w:rsidRPr="00AE09B4">
        <w:rPr>
          <w:rFonts w:cstheme="minorHAnsi"/>
          <w:spacing w:val="1"/>
          <w:sz w:val="23"/>
          <w:szCs w:val="23"/>
        </w:rPr>
        <w:t xml:space="preserve"> </w:t>
      </w:r>
      <w:r w:rsidRPr="00AE09B4">
        <w:rPr>
          <w:rFonts w:cstheme="minorHAnsi"/>
          <w:sz w:val="23"/>
          <w:szCs w:val="23"/>
        </w:rPr>
        <w:t>confirmação</w:t>
      </w:r>
      <w:r w:rsidRPr="00AE09B4">
        <w:rPr>
          <w:rFonts w:cstheme="minorHAnsi"/>
          <w:spacing w:val="1"/>
          <w:sz w:val="23"/>
          <w:szCs w:val="23"/>
        </w:rPr>
        <w:t xml:space="preserve"> </w:t>
      </w:r>
      <w:r w:rsidRPr="00AE09B4">
        <w:rPr>
          <w:rFonts w:cstheme="minorHAnsi"/>
          <w:sz w:val="23"/>
          <w:szCs w:val="23"/>
        </w:rPr>
        <w:t>daqueles</w:t>
      </w:r>
      <w:r w:rsidRPr="00AE09B4">
        <w:rPr>
          <w:rFonts w:cstheme="minorHAnsi"/>
          <w:spacing w:val="1"/>
          <w:sz w:val="23"/>
          <w:szCs w:val="23"/>
        </w:rPr>
        <w:t xml:space="preserve"> </w:t>
      </w:r>
      <w:r w:rsidRPr="00AE09B4">
        <w:rPr>
          <w:rFonts w:cstheme="minorHAnsi"/>
          <w:sz w:val="23"/>
          <w:szCs w:val="23"/>
        </w:rPr>
        <w:t>exigidos</w:t>
      </w:r>
      <w:r w:rsidRPr="00AE09B4">
        <w:rPr>
          <w:rFonts w:cstheme="minorHAnsi"/>
          <w:spacing w:val="1"/>
          <w:sz w:val="23"/>
          <w:szCs w:val="23"/>
        </w:rPr>
        <w:t xml:space="preserve"> </w:t>
      </w:r>
      <w:r w:rsidRPr="00AE09B4">
        <w:rPr>
          <w:rFonts w:cstheme="minorHAnsi"/>
          <w:sz w:val="23"/>
          <w:szCs w:val="23"/>
        </w:rPr>
        <w:t>neste</w:t>
      </w:r>
      <w:r w:rsidRPr="00AE09B4">
        <w:rPr>
          <w:rFonts w:cstheme="minorHAnsi"/>
          <w:spacing w:val="1"/>
          <w:sz w:val="23"/>
          <w:szCs w:val="23"/>
        </w:rPr>
        <w:t xml:space="preserve"> </w:t>
      </w:r>
      <w:r w:rsidRPr="00AE09B4">
        <w:rPr>
          <w:rFonts w:cstheme="minorHAnsi"/>
          <w:sz w:val="23"/>
          <w:szCs w:val="23"/>
        </w:rPr>
        <w:t>Edital e já apresentados, o licitante será convocado a encaminhá-los, em</w:t>
      </w:r>
      <w:r w:rsidRPr="00AE09B4">
        <w:rPr>
          <w:rFonts w:cstheme="minorHAnsi"/>
          <w:spacing w:val="1"/>
          <w:sz w:val="23"/>
          <w:szCs w:val="23"/>
        </w:rPr>
        <w:t xml:space="preserve"> </w:t>
      </w:r>
      <w:r w:rsidRPr="00AE09B4">
        <w:rPr>
          <w:rFonts w:cstheme="minorHAnsi"/>
          <w:sz w:val="23"/>
          <w:szCs w:val="23"/>
        </w:rPr>
        <w:t xml:space="preserve">formato digital, via </w:t>
      </w:r>
      <w:proofErr w:type="spellStart"/>
      <w:r w:rsidRPr="00AE09B4">
        <w:rPr>
          <w:rFonts w:cstheme="minorHAnsi"/>
          <w:sz w:val="23"/>
          <w:szCs w:val="23"/>
        </w:rPr>
        <w:t>email</w:t>
      </w:r>
      <w:proofErr w:type="spellEnd"/>
      <w:r w:rsidRPr="00AE09B4">
        <w:rPr>
          <w:rFonts w:cstheme="minorHAnsi"/>
          <w:sz w:val="23"/>
          <w:szCs w:val="23"/>
        </w:rPr>
        <w:t xml:space="preserve">: </w:t>
      </w:r>
      <w:hyperlink r:id="rId11">
        <w:r w:rsidR="003844DA" w:rsidRPr="00AE09B4">
          <w:rPr>
            <w:rStyle w:val="LinkdaInternet"/>
            <w:rFonts w:cstheme="minorHAnsi"/>
            <w:color w:val="auto"/>
            <w:sz w:val="23"/>
            <w:szCs w:val="23"/>
          </w:rPr>
          <w:t>licitacima@outloo.es</w:t>
        </w:r>
        <w:r w:rsidRPr="00AE09B4">
          <w:rPr>
            <w:rStyle w:val="LinkdaInternet"/>
            <w:rFonts w:cstheme="minorHAnsi"/>
            <w:color w:val="auto"/>
            <w:sz w:val="23"/>
            <w:szCs w:val="23"/>
          </w:rPr>
          <w:t xml:space="preserve"> </w:t>
        </w:r>
      </w:hyperlink>
      <w:r w:rsidRPr="00AE09B4">
        <w:rPr>
          <w:rFonts w:cstheme="minorHAnsi"/>
          <w:sz w:val="23"/>
          <w:szCs w:val="23"/>
        </w:rPr>
        <w:t>no prazo de 2(duas)</w:t>
      </w:r>
      <w:r w:rsidRPr="00AE09B4">
        <w:rPr>
          <w:rFonts w:cstheme="minorHAnsi"/>
          <w:spacing w:val="1"/>
          <w:sz w:val="23"/>
          <w:szCs w:val="23"/>
        </w:rPr>
        <w:t xml:space="preserve"> </w:t>
      </w:r>
      <w:r w:rsidRPr="00AE09B4">
        <w:rPr>
          <w:rFonts w:cstheme="minorHAnsi"/>
          <w:sz w:val="23"/>
          <w:szCs w:val="23"/>
        </w:rPr>
        <w:t>horas,</w:t>
      </w:r>
      <w:r w:rsidRPr="00AE09B4">
        <w:rPr>
          <w:rFonts w:cstheme="minorHAnsi"/>
          <w:spacing w:val="-3"/>
          <w:sz w:val="23"/>
          <w:szCs w:val="23"/>
        </w:rPr>
        <w:t xml:space="preserve"> </w:t>
      </w:r>
      <w:r w:rsidRPr="00AE09B4">
        <w:rPr>
          <w:rFonts w:cstheme="minorHAnsi"/>
          <w:sz w:val="23"/>
          <w:szCs w:val="23"/>
        </w:rPr>
        <w:t>sob pena</w:t>
      </w:r>
      <w:r w:rsidRPr="00AE09B4">
        <w:rPr>
          <w:rFonts w:cstheme="minorHAnsi"/>
          <w:spacing w:val="-3"/>
          <w:sz w:val="23"/>
          <w:szCs w:val="23"/>
        </w:rPr>
        <w:t xml:space="preserve"> </w:t>
      </w:r>
      <w:r w:rsidRPr="00AE09B4">
        <w:rPr>
          <w:rFonts w:cstheme="minorHAnsi"/>
          <w:sz w:val="23"/>
          <w:szCs w:val="23"/>
        </w:rPr>
        <w:t>de</w:t>
      </w:r>
      <w:r w:rsidRPr="00AE09B4">
        <w:rPr>
          <w:rFonts w:cstheme="minorHAnsi"/>
          <w:spacing w:val="-2"/>
          <w:sz w:val="23"/>
          <w:szCs w:val="23"/>
        </w:rPr>
        <w:t xml:space="preserve"> </w:t>
      </w:r>
      <w:r w:rsidRPr="00AE09B4">
        <w:rPr>
          <w:rFonts w:cstheme="minorHAnsi"/>
          <w:sz w:val="23"/>
          <w:szCs w:val="23"/>
        </w:rPr>
        <w:t>inabilitação.</w:t>
      </w:r>
    </w:p>
    <w:p w14:paraId="44C10229" w14:textId="77777777" w:rsidR="00593EA7" w:rsidRPr="00AE09B4" w:rsidRDefault="00593EA7" w:rsidP="003844DA">
      <w:pPr>
        <w:pStyle w:val="PargrafodaLista"/>
        <w:tabs>
          <w:tab w:val="left" w:pos="426"/>
          <w:tab w:val="left" w:pos="993"/>
        </w:tabs>
        <w:ind w:left="0"/>
        <w:jc w:val="both"/>
        <w:rPr>
          <w:rFonts w:cstheme="minorHAnsi"/>
          <w:sz w:val="23"/>
          <w:szCs w:val="23"/>
        </w:rPr>
      </w:pPr>
    </w:p>
    <w:p w14:paraId="3B7CA5C7" w14:textId="77777777" w:rsidR="00593EA7" w:rsidRPr="00AE09B4" w:rsidRDefault="00593EA7" w:rsidP="003844DA">
      <w:pPr>
        <w:pStyle w:val="PargrafodaLista"/>
        <w:widowControl w:val="0"/>
        <w:numPr>
          <w:ilvl w:val="1"/>
          <w:numId w:val="35"/>
        </w:numPr>
        <w:tabs>
          <w:tab w:val="left" w:pos="426"/>
          <w:tab w:val="left" w:pos="993"/>
        </w:tabs>
        <w:suppressAutoHyphens/>
        <w:spacing w:after="0" w:line="240" w:lineRule="auto"/>
        <w:ind w:left="0" w:firstLine="0"/>
        <w:contextualSpacing w:val="0"/>
        <w:jc w:val="both"/>
        <w:rPr>
          <w:rFonts w:cstheme="minorHAnsi"/>
          <w:sz w:val="23"/>
          <w:szCs w:val="23"/>
        </w:rPr>
      </w:pPr>
      <w:r w:rsidRPr="00AE09B4">
        <w:rPr>
          <w:rFonts w:cstheme="minorHAnsi"/>
          <w:sz w:val="23"/>
          <w:szCs w:val="23"/>
        </w:rPr>
        <w:t>Não serão aceitos documentos de habilitação com indicação de CNPJ/CPF</w:t>
      </w:r>
      <w:r w:rsidRPr="00AE09B4">
        <w:rPr>
          <w:rFonts w:cstheme="minorHAnsi"/>
          <w:spacing w:val="-50"/>
          <w:sz w:val="23"/>
          <w:szCs w:val="23"/>
        </w:rPr>
        <w:t xml:space="preserve"> </w:t>
      </w:r>
      <w:r w:rsidRPr="00AE09B4">
        <w:rPr>
          <w:rFonts w:cstheme="minorHAnsi"/>
          <w:sz w:val="23"/>
          <w:szCs w:val="23"/>
        </w:rPr>
        <w:t>diferentes,</w:t>
      </w:r>
      <w:r w:rsidRPr="00AE09B4">
        <w:rPr>
          <w:rFonts w:cstheme="minorHAnsi"/>
          <w:spacing w:val="-3"/>
          <w:sz w:val="23"/>
          <w:szCs w:val="23"/>
        </w:rPr>
        <w:t xml:space="preserve"> </w:t>
      </w:r>
      <w:r w:rsidRPr="00AE09B4">
        <w:rPr>
          <w:rFonts w:cstheme="minorHAnsi"/>
          <w:sz w:val="23"/>
          <w:szCs w:val="23"/>
        </w:rPr>
        <w:t>salvo</w:t>
      </w:r>
      <w:r w:rsidRPr="00AE09B4">
        <w:rPr>
          <w:rFonts w:cstheme="minorHAnsi"/>
          <w:spacing w:val="3"/>
          <w:sz w:val="23"/>
          <w:szCs w:val="23"/>
        </w:rPr>
        <w:t xml:space="preserve"> </w:t>
      </w:r>
      <w:r w:rsidRPr="00AE09B4">
        <w:rPr>
          <w:rFonts w:cstheme="minorHAnsi"/>
          <w:sz w:val="23"/>
          <w:szCs w:val="23"/>
        </w:rPr>
        <w:t>aqueles</w:t>
      </w:r>
      <w:r w:rsidRPr="00AE09B4">
        <w:rPr>
          <w:rFonts w:cstheme="minorHAnsi"/>
          <w:spacing w:val="-2"/>
          <w:sz w:val="23"/>
          <w:szCs w:val="23"/>
        </w:rPr>
        <w:t xml:space="preserve"> </w:t>
      </w:r>
      <w:r w:rsidRPr="00AE09B4">
        <w:rPr>
          <w:rFonts w:cstheme="minorHAnsi"/>
          <w:sz w:val="23"/>
          <w:szCs w:val="23"/>
        </w:rPr>
        <w:t>legalmente</w:t>
      </w:r>
      <w:r w:rsidRPr="00AE09B4">
        <w:rPr>
          <w:rFonts w:cstheme="minorHAnsi"/>
          <w:spacing w:val="-2"/>
          <w:sz w:val="23"/>
          <w:szCs w:val="23"/>
        </w:rPr>
        <w:t xml:space="preserve"> </w:t>
      </w:r>
      <w:r w:rsidRPr="00AE09B4">
        <w:rPr>
          <w:rFonts w:cstheme="minorHAnsi"/>
          <w:sz w:val="23"/>
          <w:szCs w:val="23"/>
        </w:rPr>
        <w:t>permitidos.</w:t>
      </w:r>
    </w:p>
    <w:p w14:paraId="37F096B0" w14:textId="77777777" w:rsidR="00593EA7" w:rsidRPr="00AE09B4" w:rsidRDefault="00593EA7" w:rsidP="003844DA">
      <w:pPr>
        <w:pStyle w:val="PargrafodaLista"/>
        <w:tabs>
          <w:tab w:val="left" w:pos="426"/>
          <w:tab w:val="left" w:pos="993"/>
        </w:tabs>
        <w:ind w:left="0"/>
        <w:jc w:val="both"/>
        <w:rPr>
          <w:rFonts w:cstheme="minorHAnsi"/>
          <w:sz w:val="23"/>
          <w:szCs w:val="23"/>
        </w:rPr>
      </w:pPr>
    </w:p>
    <w:p w14:paraId="23D1BE26" w14:textId="77777777" w:rsidR="00593EA7" w:rsidRPr="00AE09B4" w:rsidRDefault="00593EA7" w:rsidP="003844DA">
      <w:pPr>
        <w:pStyle w:val="PargrafodaLista"/>
        <w:widowControl w:val="0"/>
        <w:numPr>
          <w:ilvl w:val="1"/>
          <w:numId w:val="35"/>
        </w:numPr>
        <w:tabs>
          <w:tab w:val="left" w:pos="426"/>
          <w:tab w:val="left" w:pos="993"/>
        </w:tabs>
        <w:suppressAutoHyphens/>
        <w:spacing w:after="0" w:line="240" w:lineRule="auto"/>
        <w:ind w:left="0" w:firstLine="0"/>
        <w:contextualSpacing w:val="0"/>
        <w:jc w:val="both"/>
        <w:rPr>
          <w:rFonts w:cstheme="minorHAnsi"/>
          <w:sz w:val="23"/>
          <w:szCs w:val="23"/>
        </w:rPr>
      </w:pPr>
      <w:r w:rsidRPr="00AE09B4">
        <w:rPr>
          <w:rFonts w:cstheme="minorHAnsi"/>
          <w:sz w:val="23"/>
          <w:szCs w:val="23"/>
        </w:rPr>
        <w:t>Se</w:t>
      </w:r>
      <w:r w:rsidRPr="00AE09B4">
        <w:rPr>
          <w:rFonts w:cstheme="minorHAnsi"/>
          <w:spacing w:val="-13"/>
          <w:sz w:val="23"/>
          <w:szCs w:val="23"/>
        </w:rPr>
        <w:t xml:space="preserve"> </w:t>
      </w:r>
      <w:r w:rsidRPr="00AE09B4">
        <w:rPr>
          <w:rFonts w:cstheme="minorHAnsi"/>
          <w:sz w:val="23"/>
          <w:szCs w:val="23"/>
        </w:rPr>
        <w:t>o</w:t>
      </w:r>
      <w:r w:rsidRPr="00AE09B4">
        <w:rPr>
          <w:rFonts w:cstheme="minorHAnsi"/>
          <w:spacing w:val="-6"/>
          <w:sz w:val="23"/>
          <w:szCs w:val="23"/>
        </w:rPr>
        <w:t xml:space="preserve"> </w:t>
      </w:r>
      <w:r w:rsidRPr="00AE09B4">
        <w:rPr>
          <w:rFonts w:cstheme="minorHAnsi"/>
          <w:sz w:val="23"/>
          <w:szCs w:val="23"/>
        </w:rPr>
        <w:t>licitante</w:t>
      </w:r>
      <w:r w:rsidRPr="00AE09B4">
        <w:rPr>
          <w:rFonts w:cstheme="minorHAnsi"/>
          <w:spacing w:val="-9"/>
          <w:sz w:val="23"/>
          <w:szCs w:val="23"/>
        </w:rPr>
        <w:t xml:space="preserve"> </w:t>
      </w:r>
      <w:r w:rsidRPr="00AE09B4">
        <w:rPr>
          <w:rFonts w:cstheme="minorHAnsi"/>
          <w:sz w:val="23"/>
          <w:szCs w:val="23"/>
        </w:rPr>
        <w:t>for</w:t>
      </w:r>
      <w:r w:rsidRPr="00AE09B4">
        <w:rPr>
          <w:rFonts w:cstheme="minorHAnsi"/>
          <w:spacing w:val="-6"/>
          <w:sz w:val="23"/>
          <w:szCs w:val="23"/>
        </w:rPr>
        <w:t xml:space="preserve"> </w:t>
      </w:r>
      <w:r w:rsidRPr="00AE09B4">
        <w:rPr>
          <w:rFonts w:cstheme="minorHAnsi"/>
          <w:sz w:val="23"/>
          <w:szCs w:val="23"/>
        </w:rPr>
        <w:t>a</w:t>
      </w:r>
      <w:r w:rsidRPr="00AE09B4">
        <w:rPr>
          <w:rFonts w:cstheme="minorHAnsi"/>
          <w:spacing w:val="-13"/>
          <w:sz w:val="23"/>
          <w:szCs w:val="23"/>
        </w:rPr>
        <w:t xml:space="preserve"> </w:t>
      </w:r>
      <w:r w:rsidRPr="00AE09B4">
        <w:rPr>
          <w:rFonts w:cstheme="minorHAnsi"/>
          <w:sz w:val="23"/>
          <w:szCs w:val="23"/>
        </w:rPr>
        <w:t>matriz,</w:t>
      </w:r>
      <w:r w:rsidRPr="00AE09B4">
        <w:rPr>
          <w:rFonts w:cstheme="minorHAnsi"/>
          <w:spacing w:val="-8"/>
          <w:sz w:val="23"/>
          <w:szCs w:val="23"/>
        </w:rPr>
        <w:t xml:space="preserve"> </w:t>
      </w:r>
      <w:r w:rsidRPr="00AE09B4">
        <w:rPr>
          <w:rFonts w:cstheme="minorHAnsi"/>
          <w:sz w:val="23"/>
          <w:szCs w:val="23"/>
        </w:rPr>
        <w:t>todos</w:t>
      </w:r>
      <w:r w:rsidRPr="00AE09B4">
        <w:rPr>
          <w:rFonts w:cstheme="minorHAnsi"/>
          <w:spacing w:val="-11"/>
          <w:sz w:val="23"/>
          <w:szCs w:val="23"/>
        </w:rPr>
        <w:t xml:space="preserve"> </w:t>
      </w:r>
      <w:r w:rsidRPr="00AE09B4">
        <w:rPr>
          <w:rFonts w:cstheme="minorHAnsi"/>
          <w:sz w:val="23"/>
          <w:szCs w:val="23"/>
        </w:rPr>
        <w:t>os</w:t>
      </w:r>
      <w:r w:rsidRPr="00AE09B4">
        <w:rPr>
          <w:rFonts w:cstheme="minorHAnsi"/>
          <w:spacing w:val="-5"/>
          <w:sz w:val="23"/>
          <w:szCs w:val="23"/>
        </w:rPr>
        <w:t xml:space="preserve"> </w:t>
      </w:r>
      <w:r w:rsidRPr="00AE09B4">
        <w:rPr>
          <w:rFonts w:cstheme="minorHAnsi"/>
          <w:sz w:val="23"/>
          <w:szCs w:val="23"/>
        </w:rPr>
        <w:t>documentos</w:t>
      </w:r>
      <w:r w:rsidRPr="00AE09B4">
        <w:rPr>
          <w:rFonts w:cstheme="minorHAnsi"/>
          <w:spacing w:val="-10"/>
          <w:sz w:val="23"/>
          <w:szCs w:val="23"/>
        </w:rPr>
        <w:t xml:space="preserve"> </w:t>
      </w:r>
      <w:r w:rsidRPr="00AE09B4">
        <w:rPr>
          <w:rFonts w:cstheme="minorHAnsi"/>
          <w:sz w:val="23"/>
          <w:szCs w:val="23"/>
        </w:rPr>
        <w:t>deverão</w:t>
      </w:r>
      <w:r w:rsidRPr="00AE09B4">
        <w:rPr>
          <w:rFonts w:cstheme="minorHAnsi"/>
          <w:spacing w:val="-6"/>
          <w:sz w:val="23"/>
          <w:szCs w:val="23"/>
        </w:rPr>
        <w:t xml:space="preserve"> </w:t>
      </w:r>
      <w:r w:rsidRPr="00AE09B4">
        <w:rPr>
          <w:rFonts w:cstheme="minorHAnsi"/>
          <w:sz w:val="23"/>
          <w:szCs w:val="23"/>
        </w:rPr>
        <w:t>estar</w:t>
      </w:r>
      <w:r w:rsidRPr="00AE09B4">
        <w:rPr>
          <w:rFonts w:cstheme="minorHAnsi"/>
          <w:spacing w:val="-9"/>
          <w:sz w:val="23"/>
          <w:szCs w:val="23"/>
        </w:rPr>
        <w:t xml:space="preserve"> </w:t>
      </w:r>
      <w:r w:rsidRPr="00AE09B4">
        <w:rPr>
          <w:rFonts w:cstheme="minorHAnsi"/>
          <w:sz w:val="23"/>
          <w:szCs w:val="23"/>
        </w:rPr>
        <w:t>em</w:t>
      </w:r>
      <w:r w:rsidRPr="00AE09B4">
        <w:rPr>
          <w:rFonts w:cstheme="minorHAnsi"/>
          <w:spacing w:val="-7"/>
          <w:sz w:val="23"/>
          <w:szCs w:val="23"/>
        </w:rPr>
        <w:t xml:space="preserve"> </w:t>
      </w:r>
      <w:r w:rsidRPr="00AE09B4">
        <w:rPr>
          <w:rFonts w:cstheme="minorHAnsi"/>
          <w:sz w:val="23"/>
          <w:szCs w:val="23"/>
        </w:rPr>
        <w:t>nome</w:t>
      </w:r>
      <w:r w:rsidRPr="00AE09B4">
        <w:rPr>
          <w:rFonts w:cstheme="minorHAnsi"/>
          <w:spacing w:val="-7"/>
          <w:sz w:val="23"/>
          <w:szCs w:val="23"/>
        </w:rPr>
        <w:t xml:space="preserve"> </w:t>
      </w:r>
      <w:r w:rsidRPr="00AE09B4">
        <w:rPr>
          <w:rFonts w:cstheme="minorHAnsi"/>
          <w:sz w:val="23"/>
          <w:szCs w:val="23"/>
        </w:rPr>
        <w:t>da</w:t>
      </w:r>
      <w:r w:rsidRPr="00AE09B4">
        <w:rPr>
          <w:rFonts w:cstheme="minorHAnsi"/>
          <w:spacing w:val="-51"/>
          <w:sz w:val="23"/>
          <w:szCs w:val="23"/>
        </w:rPr>
        <w:t xml:space="preserve"> </w:t>
      </w:r>
      <w:r w:rsidRPr="00AE09B4">
        <w:rPr>
          <w:rFonts w:cstheme="minorHAnsi"/>
          <w:sz w:val="23"/>
          <w:szCs w:val="23"/>
        </w:rPr>
        <w:t>matriz, e se o licitante for a filial, todos os documentos deverão estar em</w:t>
      </w:r>
      <w:r w:rsidRPr="00AE09B4">
        <w:rPr>
          <w:rFonts w:cstheme="minorHAnsi"/>
          <w:spacing w:val="1"/>
          <w:sz w:val="23"/>
          <w:szCs w:val="23"/>
        </w:rPr>
        <w:t xml:space="preserve"> </w:t>
      </w:r>
      <w:r w:rsidRPr="00AE09B4">
        <w:rPr>
          <w:rFonts w:cstheme="minorHAnsi"/>
          <w:sz w:val="23"/>
          <w:szCs w:val="23"/>
        </w:rPr>
        <w:t>nome da filial, exceto aqueles documentos que, pela própria natureza,</w:t>
      </w:r>
      <w:r w:rsidRPr="00AE09B4">
        <w:rPr>
          <w:rFonts w:cstheme="minorHAnsi"/>
          <w:spacing w:val="1"/>
          <w:sz w:val="23"/>
          <w:szCs w:val="23"/>
        </w:rPr>
        <w:t xml:space="preserve"> </w:t>
      </w:r>
      <w:r w:rsidRPr="00AE09B4">
        <w:rPr>
          <w:rFonts w:cstheme="minorHAnsi"/>
          <w:sz w:val="23"/>
          <w:szCs w:val="23"/>
        </w:rPr>
        <w:t>comprovadamente,</w:t>
      </w:r>
      <w:r w:rsidRPr="00AE09B4">
        <w:rPr>
          <w:rFonts w:cstheme="minorHAnsi"/>
          <w:spacing w:val="-3"/>
          <w:sz w:val="23"/>
          <w:szCs w:val="23"/>
        </w:rPr>
        <w:t xml:space="preserve"> </w:t>
      </w:r>
      <w:r w:rsidRPr="00AE09B4">
        <w:rPr>
          <w:rFonts w:cstheme="minorHAnsi"/>
          <w:sz w:val="23"/>
          <w:szCs w:val="23"/>
        </w:rPr>
        <w:t>forem</w:t>
      </w:r>
      <w:r w:rsidRPr="00AE09B4">
        <w:rPr>
          <w:rFonts w:cstheme="minorHAnsi"/>
          <w:spacing w:val="1"/>
          <w:sz w:val="23"/>
          <w:szCs w:val="23"/>
        </w:rPr>
        <w:t xml:space="preserve"> </w:t>
      </w:r>
      <w:r w:rsidRPr="00AE09B4">
        <w:rPr>
          <w:rFonts w:cstheme="minorHAnsi"/>
          <w:sz w:val="23"/>
          <w:szCs w:val="23"/>
        </w:rPr>
        <w:t>emitidos</w:t>
      </w:r>
      <w:r w:rsidRPr="00AE09B4">
        <w:rPr>
          <w:rFonts w:cstheme="minorHAnsi"/>
          <w:spacing w:val="-1"/>
          <w:sz w:val="23"/>
          <w:szCs w:val="23"/>
        </w:rPr>
        <w:t xml:space="preserve"> </w:t>
      </w:r>
      <w:r w:rsidRPr="00AE09B4">
        <w:rPr>
          <w:rFonts w:cstheme="minorHAnsi"/>
          <w:sz w:val="23"/>
          <w:szCs w:val="23"/>
        </w:rPr>
        <w:t>somente</w:t>
      </w:r>
      <w:r w:rsidRPr="00AE09B4">
        <w:rPr>
          <w:rFonts w:cstheme="minorHAnsi"/>
          <w:spacing w:val="-3"/>
          <w:sz w:val="23"/>
          <w:szCs w:val="23"/>
        </w:rPr>
        <w:t xml:space="preserve"> </w:t>
      </w:r>
      <w:r w:rsidRPr="00AE09B4">
        <w:rPr>
          <w:rFonts w:cstheme="minorHAnsi"/>
          <w:sz w:val="23"/>
          <w:szCs w:val="23"/>
        </w:rPr>
        <w:t>em</w:t>
      </w:r>
      <w:r w:rsidRPr="00AE09B4">
        <w:rPr>
          <w:rFonts w:cstheme="minorHAnsi"/>
          <w:spacing w:val="-2"/>
          <w:sz w:val="23"/>
          <w:szCs w:val="23"/>
        </w:rPr>
        <w:t xml:space="preserve"> </w:t>
      </w:r>
      <w:r w:rsidRPr="00AE09B4">
        <w:rPr>
          <w:rFonts w:cstheme="minorHAnsi"/>
          <w:sz w:val="23"/>
          <w:szCs w:val="23"/>
        </w:rPr>
        <w:t>nome</w:t>
      </w:r>
      <w:r w:rsidRPr="00AE09B4">
        <w:rPr>
          <w:rFonts w:cstheme="minorHAnsi"/>
          <w:spacing w:val="-3"/>
          <w:sz w:val="23"/>
          <w:szCs w:val="23"/>
        </w:rPr>
        <w:t xml:space="preserve"> </w:t>
      </w:r>
      <w:r w:rsidRPr="00AE09B4">
        <w:rPr>
          <w:rFonts w:cstheme="minorHAnsi"/>
          <w:sz w:val="23"/>
          <w:szCs w:val="23"/>
        </w:rPr>
        <w:t>da</w:t>
      </w:r>
      <w:r w:rsidRPr="00AE09B4">
        <w:rPr>
          <w:rFonts w:cstheme="minorHAnsi"/>
          <w:spacing w:val="-4"/>
          <w:sz w:val="23"/>
          <w:szCs w:val="23"/>
        </w:rPr>
        <w:t xml:space="preserve"> </w:t>
      </w:r>
      <w:r w:rsidRPr="00AE09B4">
        <w:rPr>
          <w:rFonts w:cstheme="minorHAnsi"/>
          <w:sz w:val="23"/>
          <w:szCs w:val="23"/>
        </w:rPr>
        <w:t>matriz.</w:t>
      </w:r>
    </w:p>
    <w:p w14:paraId="407873F9" w14:textId="77777777" w:rsidR="00593EA7" w:rsidRPr="00AE09B4" w:rsidRDefault="00593EA7" w:rsidP="003844DA">
      <w:pPr>
        <w:pStyle w:val="Corpodetexto"/>
        <w:tabs>
          <w:tab w:val="left" w:pos="426"/>
        </w:tabs>
        <w:spacing w:before="6"/>
        <w:jc w:val="both"/>
        <w:rPr>
          <w:rFonts w:asciiTheme="minorHAnsi" w:hAnsiTheme="minorHAnsi" w:cstheme="minorHAnsi"/>
          <w:sz w:val="23"/>
          <w:szCs w:val="23"/>
        </w:rPr>
      </w:pPr>
    </w:p>
    <w:p w14:paraId="6805EBD3" w14:textId="77777777" w:rsidR="00593EA7" w:rsidRPr="00AE09B4" w:rsidRDefault="00593EA7" w:rsidP="003844DA">
      <w:pPr>
        <w:pStyle w:val="PargrafodaLista"/>
        <w:widowControl w:val="0"/>
        <w:numPr>
          <w:ilvl w:val="2"/>
          <w:numId w:val="35"/>
        </w:numPr>
        <w:tabs>
          <w:tab w:val="left" w:pos="426"/>
          <w:tab w:val="left" w:pos="1276"/>
        </w:tabs>
        <w:suppressAutoHyphens/>
        <w:spacing w:after="0" w:line="271" w:lineRule="auto"/>
        <w:ind w:left="0" w:firstLine="0"/>
        <w:contextualSpacing w:val="0"/>
        <w:jc w:val="both"/>
        <w:rPr>
          <w:rFonts w:cstheme="minorHAnsi"/>
          <w:sz w:val="23"/>
          <w:szCs w:val="23"/>
        </w:rPr>
      </w:pPr>
      <w:r w:rsidRPr="00AE09B4">
        <w:rPr>
          <w:rFonts w:cstheme="minorHAnsi"/>
          <w:sz w:val="23"/>
          <w:szCs w:val="23"/>
        </w:rPr>
        <w:t>Serão</w:t>
      </w:r>
      <w:r w:rsidRPr="00AE09B4">
        <w:rPr>
          <w:rFonts w:cstheme="minorHAnsi"/>
          <w:spacing w:val="1"/>
          <w:sz w:val="23"/>
          <w:szCs w:val="23"/>
        </w:rPr>
        <w:t xml:space="preserve"> </w:t>
      </w:r>
      <w:r w:rsidRPr="00AE09B4">
        <w:rPr>
          <w:rFonts w:cstheme="minorHAnsi"/>
          <w:sz w:val="23"/>
          <w:szCs w:val="23"/>
        </w:rPr>
        <w:t>aceitos</w:t>
      </w:r>
      <w:r w:rsidRPr="00AE09B4">
        <w:rPr>
          <w:rFonts w:cstheme="minorHAnsi"/>
          <w:spacing w:val="1"/>
          <w:sz w:val="23"/>
          <w:szCs w:val="23"/>
        </w:rPr>
        <w:t xml:space="preserve"> </w:t>
      </w:r>
      <w:r w:rsidRPr="00AE09B4">
        <w:rPr>
          <w:rFonts w:cstheme="minorHAnsi"/>
          <w:sz w:val="23"/>
          <w:szCs w:val="23"/>
        </w:rPr>
        <w:t>registros</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CNPJ</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licitante</w:t>
      </w:r>
      <w:r w:rsidRPr="00AE09B4">
        <w:rPr>
          <w:rFonts w:cstheme="minorHAnsi"/>
          <w:spacing w:val="1"/>
          <w:sz w:val="23"/>
          <w:szCs w:val="23"/>
        </w:rPr>
        <w:t xml:space="preserve"> </w:t>
      </w:r>
      <w:r w:rsidRPr="00AE09B4">
        <w:rPr>
          <w:rFonts w:cstheme="minorHAnsi"/>
          <w:sz w:val="23"/>
          <w:szCs w:val="23"/>
        </w:rPr>
        <w:t>matriz</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filial</w:t>
      </w:r>
      <w:r w:rsidRPr="00AE09B4">
        <w:rPr>
          <w:rFonts w:cstheme="minorHAnsi"/>
          <w:spacing w:val="1"/>
          <w:sz w:val="23"/>
          <w:szCs w:val="23"/>
        </w:rPr>
        <w:t xml:space="preserve"> </w:t>
      </w:r>
      <w:r w:rsidRPr="00AE09B4">
        <w:rPr>
          <w:rFonts w:cstheme="minorHAnsi"/>
          <w:sz w:val="23"/>
          <w:szCs w:val="23"/>
        </w:rPr>
        <w:t>com</w:t>
      </w:r>
      <w:r w:rsidRPr="00AE09B4">
        <w:rPr>
          <w:rFonts w:cstheme="minorHAnsi"/>
          <w:spacing w:val="1"/>
          <w:sz w:val="23"/>
          <w:szCs w:val="23"/>
        </w:rPr>
        <w:t xml:space="preserve"> </w:t>
      </w:r>
      <w:r w:rsidRPr="00AE09B4">
        <w:rPr>
          <w:rFonts w:cstheme="minorHAnsi"/>
          <w:sz w:val="23"/>
          <w:szCs w:val="23"/>
        </w:rPr>
        <w:t xml:space="preserve">diferenças de números de </w:t>
      </w:r>
      <w:r w:rsidRPr="00AE09B4">
        <w:rPr>
          <w:rFonts w:cstheme="minorHAnsi"/>
          <w:sz w:val="23"/>
          <w:szCs w:val="23"/>
        </w:rPr>
        <w:lastRenderedPageBreak/>
        <w:t>documentos pertinentes ao CND e ao</w:t>
      </w:r>
      <w:r w:rsidRPr="00AE09B4">
        <w:rPr>
          <w:rFonts w:cstheme="minorHAnsi"/>
          <w:spacing w:val="1"/>
          <w:sz w:val="23"/>
          <w:szCs w:val="23"/>
        </w:rPr>
        <w:t xml:space="preserve"> </w:t>
      </w:r>
      <w:r w:rsidRPr="00AE09B4">
        <w:rPr>
          <w:rFonts w:cstheme="minorHAnsi"/>
          <w:spacing w:val="-1"/>
          <w:sz w:val="23"/>
          <w:szCs w:val="23"/>
        </w:rPr>
        <w:t>CRF/FGTS,</w:t>
      </w:r>
      <w:r w:rsidRPr="00AE09B4">
        <w:rPr>
          <w:rFonts w:cstheme="minorHAnsi"/>
          <w:spacing w:val="-14"/>
          <w:sz w:val="23"/>
          <w:szCs w:val="23"/>
        </w:rPr>
        <w:t xml:space="preserve"> </w:t>
      </w:r>
      <w:r w:rsidRPr="00AE09B4">
        <w:rPr>
          <w:rFonts w:cstheme="minorHAnsi"/>
          <w:spacing w:val="-1"/>
          <w:sz w:val="23"/>
          <w:szCs w:val="23"/>
        </w:rPr>
        <w:t>quando</w:t>
      </w:r>
      <w:r w:rsidRPr="00AE09B4">
        <w:rPr>
          <w:rFonts w:cstheme="minorHAnsi"/>
          <w:spacing w:val="-13"/>
          <w:sz w:val="23"/>
          <w:szCs w:val="23"/>
        </w:rPr>
        <w:t xml:space="preserve"> </w:t>
      </w:r>
      <w:r w:rsidRPr="00AE09B4">
        <w:rPr>
          <w:rFonts w:cstheme="minorHAnsi"/>
          <w:spacing w:val="-1"/>
          <w:sz w:val="23"/>
          <w:szCs w:val="23"/>
        </w:rPr>
        <w:t>for</w:t>
      </w:r>
      <w:r w:rsidRPr="00AE09B4">
        <w:rPr>
          <w:rFonts w:cstheme="minorHAnsi"/>
          <w:spacing w:val="-13"/>
          <w:sz w:val="23"/>
          <w:szCs w:val="23"/>
        </w:rPr>
        <w:t xml:space="preserve"> </w:t>
      </w:r>
      <w:r w:rsidRPr="00AE09B4">
        <w:rPr>
          <w:rFonts w:cstheme="minorHAnsi"/>
          <w:spacing w:val="-1"/>
          <w:sz w:val="23"/>
          <w:szCs w:val="23"/>
        </w:rPr>
        <w:t>comprovada</w:t>
      </w:r>
      <w:r w:rsidRPr="00AE09B4">
        <w:rPr>
          <w:rFonts w:cstheme="minorHAnsi"/>
          <w:spacing w:val="-15"/>
          <w:sz w:val="23"/>
          <w:szCs w:val="23"/>
        </w:rPr>
        <w:t xml:space="preserve"> </w:t>
      </w:r>
      <w:r w:rsidRPr="00AE09B4">
        <w:rPr>
          <w:rFonts w:cstheme="minorHAnsi"/>
          <w:spacing w:val="-1"/>
          <w:sz w:val="23"/>
          <w:szCs w:val="23"/>
        </w:rPr>
        <w:t>a</w:t>
      </w:r>
      <w:r w:rsidRPr="00AE09B4">
        <w:rPr>
          <w:rFonts w:cstheme="minorHAnsi"/>
          <w:spacing w:val="-11"/>
          <w:sz w:val="23"/>
          <w:szCs w:val="23"/>
        </w:rPr>
        <w:t xml:space="preserve"> </w:t>
      </w:r>
      <w:r w:rsidRPr="00AE09B4">
        <w:rPr>
          <w:rFonts w:cstheme="minorHAnsi"/>
          <w:sz w:val="23"/>
          <w:szCs w:val="23"/>
        </w:rPr>
        <w:t>centralização</w:t>
      </w:r>
      <w:r w:rsidRPr="00AE09B4">
        <w:rPr>
          <w:rFonts w:cstheme="minorHAnsi"/>
          <w:spacing w:val="-13"/>
          <w:sz w:val="23"/>
          <w:szCs w:val="23"/>
        </w:rPr>
        <w:t xml:space="preserve"> </w:t>
      </w:r>
      <w:r w:rsidRPr="00AE09B4">
        <w:rPr>
          <w:rFonts w:cstheme="minorHAnsi"/>
          <w:sz w:val="23"/>
          <w:szCs w:val="23"/>
        </w:rPr>
        <w:t>do</w:t>
      </w:r>
      <w:r w:rsidRPr="00AE09B4">
        <w:rPr>
          <w:rFonts w:cstheme="minorHAnsi"/>
          <w:spacing w:val="-13"/>
          <w:sz w:val="23"/>
          <w:szCs w:val="23"/>
        </w:rPr>
        <w:t xml:space="preserve"> </w:t>
      </w:r>
      <w:proofErr w:type="gramStart"/>
      <w:r w:rsidRPr="00AE09B4">
        <w:rPr>
          <w:rStyle w:val="Nivel2Char"/>
          <w:rFonts w:asciiTheme="minorHAnsi" w:hAnsiTheme="minorHAnsi" w:cstheme="minorHAnsi"/>
          <w:color w:val="auto"/>
          <w:sz w:val="23"/>
          <w:szCs w:val="23"/>
        </w:rPr>
        <w:t>recolhimento  dessas</w:t>
      </w:r>
      <w:proofErr w:type="gramEnd"/>
      <w:r w:rsidRPr="00AE09B4">
        <w:rPr>
          <w:rStyle w:val="Nivel2Char"/>
          <w:rFonts w:asciiTheme="minorHAnsi" w:hAnsiTheme="minorHAnsi" w:cstheme="minorHAnsi"/>
          <w:color w:val="auto"/>
          <w:sz w:val="23"/>
          <w:szCs w:val="23"/>
        </w:rPr>
        <w:t xml:space="preserve"> contribuições</w:t>
      </w:r>
      <w:r w:rsidRPr="00AE09B4">
        <w:rPr>
          <w:rFonts w:cstheme="minorHAnsi"/>
          <w:sz w:val="23"/>
          <w:szCs w:val="23"/>
        </w:rPr>
        <w:t>.</w:t>
      </w:r>
    </w:p>
    <w:p w14:paraId="4634EBB9" w14:textId="77777777" w:rsidR="00593EA7" w:rsidRPr="00AE09B4" w:rsidRDefault="00593EA7" w:rsidP="003844DA">
      <w:pPr>
        <w:pStyle w:val="Corpodetexto"/>
        <w:tabs>
          <w:tab w:val="left" w:pos="426"/>
        </w:tabs>
        <w:spacing w:before="11"/>
        <w:jc w:val="both"/>
        <w:rPr>
          <w:rFonts w:asciiTheme="minorHAnsi" w:hAnsiTheme="minorHAnsi" w:cstheme="minorHAnsi"/>
          <w:sz w:val="23"/>
          <w:szCs w:val="23"/>
        </w:rPr>
      </w:pPr>
    </w:p>
    <w:p w14:paraId="7743EB86" w14:textId="77777777" w:rsidR="00593EA7" w:rsidRPr="00AE09B4" w:rsidRDefault="00593EA7" w:rsidP="003844DA">
      <w:pPr>
        <w:pStyle w:val="PargrafodaLista"/>
        <w:widowControl w:val="0"/>
        <w:numPr>
          <w:ilvl w:val="1"/>
          <w:numId w:val="35"/>
        </w:numPr>
        <w:tabs>
          <w:tab w:val="left" w:pos="426"/>
          <w:tab w:val="left" w:pos="1134"/>
        </w:tabs>
        <w:suppressAutoHyphens/>
        <w:spacing w:after="0" w:line="240" w:lineRule="auto"/>
        <w:ind w:left="0" w:firstLine="0"/>
        <w:contextualSpacing w:val="0"/>
        <w:jc w:val="both"/>
        <w:rPr>
          <w:rFonts w:cstheme="minorHAnsi"/>
          <w:sz w:val="23"/>
          <w:szCs w:val="23"/>
        </w:rPr>
      </w:pPr>
      <w:r w:rsidRPr="00AE09B4">
        <w:rPr>
          <w:rFonts w:cstheme="minorHAnsi"/>
          <w:sz w:val="23"/>
          <w:szCs w:val="23"/>
        </w:rPr>
        <w:t>Caso a proposta mais vantajosa seja</w:t>
      </w:r>
      <w:r w:rsidRPr="00AE09B4">
        <w:rPr>
          <w:rFonts w:cstheme="minorHAnsi"/>
          <w:spacing w:val="1"/>
          <w:sz w:val="23"/>
          <w:szCs w:val="23"/>
        </w:rPr>
        <w:t xml:space="preserve"> </w:t>
      </w:r>
      <w:r w:rsidRPr="00AE09B4">
        <w:rPr>
          <w:rFonts w:cstheme="minorHAnsi"/>
          <w:sz w:val="23"/>
          <w:szCs w:val="23"/>
        </w:rPr>
        <w:t>ofertada por licitante qualificada</w:t>
      </w:r>
      <w:r w:rsidRPr="00AE09B4">
        <w:rPr>
          <w:rFonts w:cstheme="minorHAnsi"/>
          <w:spacing w:val="1"/>
          <w:sz w:val="23"/>
          <w:szCs w:val="23"/>
        </w:rPr>
        <w:t xml:space="preserve"> </w:t>
      </w:r>
      <w:r w:rsidRPr="00AE09B4">
        <w:rPr>
          <w:rFonts w:cstheme="minorHAnsi"/>
          <w:sz w:val="23"/>
          <w:szCs w:val="23"/>
        </w:rPr>
        <w:t xml:space="preserve">como microempresa ou empresa de pequeno porte, e uma vez </w:t>
      </w:r>
      <w:proofErr w:type="gramStart"/>
      <w:r w:rsidRPr="00AE09B4">
        <w:rPr>
          <w:rFonts w:cstheme="minorHAnsi"/>
          <w:sz w:val="23"/>
          <w:szCs w:val="23"/>
        </w:rPr>
        <w:t xml:space="preserve">constatada </w:t>
      </w:r>
      <w:r w:rsidRPr="00AE09B4">
        <w:rPr>
          <w:rFonts w:cstheme="minorHAnsi"/>
          <w:spacing w:val="-50"/>
          <w:sz w:val="23"/>
          <w:szCs w:val="23"/>
        </w:rPr>
        <w:t xml:space="preserve"> </w:t>
      </w:r>
      <w:r w:rsidRPr="00AE09B4">
        <w:rPr>
          <w:rFonts w:cstheme="minorHAnsi"/>
          <w:sz w:val="23"/>
          <w:szCs w:val="23"/>
        </w:rPr>
        <w:t>a</w:t>
      </w:r>
      <w:proofErr w:type="gramEnd"/>
      <w:r w:rsidRPr="00AE09B4">
        <w:rPr>
          <w:rFonts w:cstheme="minorHAnsi"/>
          <w:sz w:val="23"/>
          <w:szCs w:val="23"/>
        </w:rPr>
        <w:t xml:space="preserve"> existência de alguma</w:t>
      </w:r>
      <w:r w:rsidRPr="00AE09B4">
        <w:rPr>
          <w:rFonts w:cstheme="minorHAnsi"/>
          <w:spacing w:val="1"/>
          <w:sz w:val="23"/>
          <w:szCs w:val="23"/>
        </w:rPr>
        <w:t xml:space="preserve"> </w:t>
      </w:r>
      <w:r w:rsidRPr="00AE09B4">
        <w:rPr>
          <w:rFonts w:cstheme="minorHAnsi"/>
          <w:sz w:val="23"/>
          <w:szCs w:val="23"/>
        </w:rPr>
        <w:t>restrição no que tange à regularidade</w:t>
      </w:r>
      <w:r w:rsidRPr="00AE09B4">
        <w:rPr>
          <w:rFonts w:cstheme="minorHAnsi"/>
          <w:spacing w:val="1"/>
          <w:sz w:val="23"/>
          <w:szCs w:val="23"/>
        </w:rPr>
        <w:t xml:space="preserve"> </w:t>
      </w:r>
      <w:r w:rsidRPr="00AE09B4">
        <w:rPr>
          <w:rFonts w:cstheme="minorHAnsi"/>
          <w:sz w:val="23"/>
          <w:szCs w:val="23"/>
        </w:rPr>
        <w:t>fiscal</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trabalhista,</w:t>
      </w:r>
      <w:r w:rsidRPr="00AE09B4">
        <w:rPr>
          <w:rFonts w:cstheme="minorHAnsi"/>
          <w:spacing w:val="-10"/>
          <w:sz w:val="23"/>
          <w:szCs w:val="23"/>
        </w:rPr>
        <w:t xml:space="preserve"> </w:t>
      </w:r>
      <w:r w:rsidRPr="00AE09B4">
        <w:rPr>
          <w:rFonts w:cstheme="minorHAnsi"/>
          <w:sz w:val="23"/>
          <w:szCs w:val="23"/>
        </w:rPr>
        <w:t>a</w:t>
      </w:r>
      <w:r w:rsidRPr="00AE09B4">
        <w:rPr>
          <w:rFonts w:cstheme="minorHAnsi"/>
          <w:spacing w:val="-13"/>
          <w:sz w:val="23"/>
          <w:szCs w:val="23"/>
        </w:rPr>
        <w:t xml:space="preserve"> </w:t>
      </w:r>
      <w:r w:rsidRPr="00AE09B4">
        <w:rPr>
          <w:rFonts w:cstheme="minorHAnsi"/>
          <w:sz w:val="23"/>
          <w:szCs w:val="23"/>
        </w:rPr>
        <w:t>mesma</w:t>
      </w:r>
      <w:r w:rsidRPr="00AE09B4">
        <w:rPr>
          <w:rFonts w:cstheme="minorHAnsi"/>
          <w:spacing w:val="-12"/>
          <w:sz w:val="23"/>
          <w:szCs w:val="23"/>
        </w:rPr>
        <w:t xml:space="preserve"> </w:t>
      </w:r>
      <w:r w:rsidRPr="00AE09B4">
        <w:rPr>
          <w:rFonts w:cstheme="minorHAnsi"/>
          <w:sz w:val="23"/>
          <w:szCs w:val="23"/>
        </w:rPr>
        <w:t>será</w:t>
      </w:r>
      <w:r w:rsidRPr="00AE09B4">
        <w:rPr>
          <w:rFonts w:cstheme="minorHAnsi"/>
          <w:spacing w:val="-13"/>
          <w:sz w:val="23"/>
          <w:szCs w:val="23"/>
        </w:rPr>
        <w:t xml:space="preserve"> </w:t>
      </w:r>
      <w:r w:rsidRPr="00AE09B4">
        <w:rPr>
          <w:rFonts w:cstheme="minorHAnsi"/>
          <w:sz w:val="23"/>
          <w:szCs w:val="23"/>
        </w:rPr>
        <w:t>convocada</w:t>
      </w:r>
      <w:r w:rsidRPr="00AE09B4">
        <w:rPr>
          <w:rFonts w:cstheme="minorHAnsi"/>
          <w:spacing w:val="-13"/>
          <w:sz w:val="23"/>
          <w:szCs w:val="23"/>
        </w:rPr>
        <w:t xml:space="preserve"> </w:t>
      </w:r>
      <w:r w:rsidRPr="00AE09B4">
        <w:rPr>
          <w:rFonts w:cstheme="minorHAnsi"/>
          <w:sz w:val="23"/>
          <w:szCs w:val="23"/>
        </w:rPr>
        <w:t>para,</w:t>
      </w:r>
      <w:r w:rsidRPr="00AE09B4">
        <w:rPr>
          <w:rFonts w:cstheme="minorHAnsi"/>
          <w:spacing w:val="-13"/>
          <w:sz w:val="23"/>
          <w:szCs w:val="23"/>
        </w:rPr>
        <w:t xml:space="preserve"> </w:t>
      </w:r>
      <w:r w:rsidRPr="00AE09B4">
        <w:rPr>
          <w:rFonts w:cstheme="minorHAnsi"/>
          <w:sz w:val="23"/>
          <w:szCs w:val="23"/>
        </w:rPr>
        <w:t>no</w:t>
      </w:r>
      <w:r w:rsidRPr="00AE09B4">
        <w:rPr>
          <w:rFonts w:cstheme="minorHAnsi"/>
          <w:spacing w:val="-11"/>
          <w:sz w:val="23"/>
          <w:szCs w:val="23"/>
        </w:rPr>
        <w:t xml:space="preserve"> </w:t>
      </w:r>
      <w:r w:rsidRPr="00AE09B4">
        <w:rPr>
          <w:rFonts w:cstheme="minorHAnsi"/>
          <w:sz w:val="23"/>
          <w:szCs w:val="23"/>
        </w:rPr>
        <w:t>prazo</w:t>
      </w:r>
      <w:r w:rsidRPr="00AE09B4">
        <w:rPr>
          <w:rFonts w:cstheme="minorHAnsi"/>
          <w:spacing w:val="-11"/>
          <w:sz w:val="23"/>
          <w:szCs w:val="23"/>
        </w:rPr>
        <w:t xml:space="preserve"> </w:t>
      </w:r>
      <w:r w:rsidRPr="00AE09B4">
        <w:rPr>
          <w:rFonts w:cstheme="minorHAnsi"/>
          <w:sz w:val="23"/>
          <w:szCs w:val="23"/>
        </w:rPr>
        <w:t>de</w:t>
      </w:r>
      <w:r w:rsidRPr="00AE09B4">
        <w:rPr>
          <w:rFonts w:cstheme="minorHAnsi"/>
          <w:spacing w:val="-14"/>
          <w:sz w:val="23"/>
          <w:szCs w:val="23"/>
        </w:rPr>
        <w:t xml:space="preserve"> </w:t>
      </w:r>
      <w:r w:rsidRPr="00AE09B4">
        <w:rPr>
          <w:rFonts w:cstheme="minorHAnsi"/>
          <w:sz w:val="23"/>
          <w:szCs w:val="23"/>
        </w:rPr>
        <w:t>5</w:t>
      </w:r>
      <w:r w:rsidRPr="00AE09B4">
        <w:rPr>
          <w:rFonts w:cstheme="minorHAnsi"/>
          <w:spacing w:val="-12"/>
          <w:sz w:val="23"/>
          <w:szCs w:val="23"/>
        </w:rPr>
        <w:t xml:space="preserve"> </w:t>
      </w:r>
      <w:r w:rsidRPr="00AE09B4">
        <w:rPr>
          <w:rFonts w:cstheme="minorHAnsi"/>
          <w:sz w:val="23"/>
          <w:szCs w:val="23"/>
        </w:rPr>
        <w:t>(cinco)</w:t>
      </w:r>
      <w:r w:rsidRPr="00AE09B4">
        <w:rPr>
          <w:rFonts w:cstheme="minorHAnsi"/>
          <w:spacing w:val="-11"/>
          <w:sz w:val="23"/>
          <w:szCs w:val="23"/>
        </w:rPr>
        <w:t xml:space="preserve"> </w:t>
      </w:r>
      <w:r w:rsidRPr="00AE09B4">
        <w:rPr>
          <w:rFonts w:cstheme="minorHAnsi"/>
          <w:sz w:val="23"/>
          <w:szCs w:val="23"/>
        </w:rPr>
        <w:t>dias</w:t>
      </w:r>
      <w:r w:rsidRPr="00AE09B4">
        <w:rPr>
          <w:rFonts w:cstheme="minorHAnsi"/>
          <w:spacing w:val="-11"/>
          <w:sz w:val="23"/>
          <w:szCs w:val="23"/>
        </w:rPr>
        <w:t xml:space="preserve"> </w:t>
      </w:r>
      <w:r w:rsidRPr="00AE09B4">
        <w:rPr>
          <w:rFonts w:cstheme="minorHAnsi"/>
          <w:sz w:val="23"/>
          <w:szCs w:val="23"/>
        </w:rPr>
        <w:t>úteis,</w:t>
      </w:r>
      <w:r w:rsidRPr="00AE09B4">
        <w:rPr>
          <w:rFonts w:cstheme="minorHAnsi"/>
          <w:spacing w:val="-51"/>
          <w:sz w:val="23"/>
          <w:szCs w:val="23"/>
        </w:rPr>
        <w:t xml:space="preserve"> </w:t>
      </w:r>
      <w:r w:rsidRPr="00AE09B4">
        <w:rPr>
          <w:rFonts w:cstheme="minorHAnsi"/>
          <w:sz w:val="23"/>
          <w:szCs w:val="23"/>
        </w:rPr>
        <w:t>após</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declaração</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vencedor,</w:t>
      </w:r>
      <w:r w:rsidRPr="00AE09B4">
        <w:rPr>
          <w:rFonts w:cstheme="minorHAnsi"/>
          <w:spacing w:val="1"/>
          <w:sz w:val="23"/>
          <w:szCs w:val="23"/>
        </w:rPr>
        <w:t xml:space="preserve"> </w:t>
      </w:r>
      <w:r w:rsidRPr="00AE09B4">
        <w:rPr>
          <w:rFonts w:cstheme="minorHAnsi"/>
          <w:sz w:val="23"/>
          <w:szCs w:val="23"/>
        </w:rPr>
        <w:t>comprovar</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regularização.</w:t>
      </w:r>
      <w:r w:rsidRPr="00AE09B4">
        <w:rPr>
          <w:rFonts w:cstheme="minorHAnsi"/>
          <w:spacing w:val="1"/>
          <w:sz w:val="23"/>
          <w:szCs w:val="23"/>
        </w:rPr>
        <w:t xml:space="preserve"> </w:t>
      </w:r>
      <w:r w:rsidRPr="00AE09B4">
        <w:rPr>
          <w:rFonts w:cstheme="minorHAnsi"/>
          <w:sz w:val="23"/>
          <w:szCs w:val="23"/>
        </w:rPr>
        <w:t>O</w:t>
      </w:r>
      <w:r w:rsidRPr="00AE09B4">
        <w:rPr>
          <w:rFonts w:cstheme="minorHAnsi"/>
          <w:spacing w:val="1"/>
          <w:sz w:val="23"/>
          <w:szCs w:val="23"/>
        </w:rPr>
        <w:t xml:space="preserve"> </w:t>
      </w:r>
      <w:r w:rsidRPr="00AE09B4">
        <w:rPr>
          <w:rFonts w:cstheme="minorHAnsi"/>
          <w:sz w:val="23"/>
          <w:szCs w:val="23"/>
        </w:rPr>
        <w:t>prazo</w:t>
      </w:r>
      <w:r w:rsidRPr="00AE09B4">
        <w:rPr>
          <w:rFonts w:cstheme="minorHAnsi"/>
          <w:spacing w:val="1"/>
          <w:sz w:val="23"/>
          <w:szCs w:val="23"/>
        </w:rPr>
        <w:t xml:space="preserve"> </w:t>
      </w:r>
      <w:r w:rsidRPr="00AE09B4">
        <w:rPr>
          <w:rFonts w:cstheme="minorHAnsi"/>
          <w:sz w:val="23"/>
          <w:szCs w:val="23"/>
        </w:rPr>
        <w:t>poderá</w:t>
      </w:r>
      <w:r w:rsidRPr="00AE09B4">
        <w:rPr>
          <w:rFonts w:cstheme="minorHAnsi"/>
          <w:spacing w:val="1"/>
          <w:sz w:val="23"/>
          <w:szCs w:val="23"/>
        </w:rPr>
        <w:t xml:space="preserve"> </w:t>
      </w:r>
      <w:r w:rsidRPr="00AE09B4">
        <w:rPr>
          <w:rFonts w:cstheme="minorHAnsi"/>
          <w:sz w:val="23"/>
          <w:szCs w:val="23"/>
        </w:rPr>
        <w:t>ser</w:t>
      </w:r>
      <w:r w:rsidRPr="00AE09B4">
        <w:rPr>
          <w:rFonts w:cstheme="minorHAnsi"/>
          <w:spacing w:val="1"/>
          <w:sz w:val="23"/>
          <w:szCs w:val="23"/>
        </w:rPr>
        <w:t xml:space="preserve"> </w:t>
      </w:r>
      <w:r w:rsidRPr="00AE09B4">
        <w:rPr>
          <w:rFonts w:cstheme="minorHAnsi"/>
          <w:sz w:val="23"/>
          <w:szCs w:val="23"/>
        </w:rPr>
        <w:t>prorrogado</w:t>
      </w:r>
      <w:r w:rsidRPr="00AE09B4">
        <w:rPr>
          <w:rFonts w:cstheme="minorHAnsi"/>
          <w:spacing w:val="1"/>
          <w:sz w:val="23"/>
          <w:szCs w:val="23"/>
        </w:rPr>
        <w:t xml:space="preserve"> </w:t>
      </w:r>
      <w:r w:rsidRPr="00AE09B4">
        <w:rPr>
          <w:rFonts w:cstheme="minorHAnsi"/>
          <w:sz w:val="23"/>
          <w:szCs w:val="23"/>
        </w:rPr>
        <w:t>por</w:t>
      </w:r>
      <w:r w:rsidRPr="00AE09B4">
        <w:rPr>
          <w:rFonts w:cstheme="minorHAnsi"/>
          <w:spacing w:val="1"/>
          <w:sz w:val="23"/>
          <w:szCs w:val="23"/>
        </w:rPr>
        <w:t xml:space="preserve"> </w:t>
      </w:r>
      <w:r w:rsidRPr="00AE09B4">
        <w:rPr>
          <w:rFonts w:cstheme="minorHAnsi"/>
          <w:sz w:val="23"/>
          <w:szCs w:val="23"/>
        </w:rPr>
        <w:t>igual</w:t>
      </w:r>
      <w:r w:rsidRPr="00AE09B4">
        <w:rPr>
          <w:rFonts w:cstheme="minorHAnsi"/>
          <w:spacing w:val="1"/>
          <w:sz w:val="23"/>
          <w:szCs w:val="23"/>
        </w:rPr>
        <w:t xml:space="preserve"> </w:t>
      </w:r>
      <w:r w:rsidRPr="00AE09B4">
        <w:rPr>
          <w:rFonts w:cstheme="minorHAnsi"/>
          <w:sz w:val="23"/>
          <w:szCs w:val="23"/>
        </w:rPr>
        <w:t>período,</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critério</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administração</w:t>
      </w:r>
      <w:r w:rsidRPr="00AE09B4">
        <w:rPr>
          <w:rFonts w:cstheme="minorHAnsi"/>
          <w:spacing w:val="-50"/>
          <w:sz w:val="23"/>
          <w:szCs w:val="23"/>
        </w:rPr>
        <w:t xml:space="preserve"> </w:t>
      </w:r>
      <w:r w:rsidRPr="00AE09B4">
        <w:rPr>
          <w:rFonts w:cstheme="minorHAnsi"/>
          <w:sz w:val="23"/>
          <w:szCs w:val="23"/>
        </w:rPr>
        <w:t>pública,</w:t>
      </w:r>
      <w:r w:rsidRPr="00AE09B4">
        <w:rPr>
          <w:rFonts w:cstheme="minorHAnsi"/>
          <w:spacing w:val="1"/>
          <w:sz w:val="23"/>
          <w:szCs w:val="23"/>
        </w:rPr>
        <w:t xml:space="preserve"> </w:t>
      </w:r>
      <w:r w:rsidRPr="00AE09B4">
        <w:rPr>
          <w:rFonts w:cstheme="minorHAnsi"/>
          <w:sz w:val="23"/>
          <w:szCs w:val="23"/>
        </w:rPr>
        <w:t>quando</w:t>
      </w:r>
      <w:r w:rsidRPr="00AE09B4">
        <w:rPr>
          <w:rFonts w:cstheme="minorHAnsi"/>
          <w:spacing w:val="1"/>
          <w:sz w:val="23"/>
          <w:szCs w:val="23"/>
        </w:rPr>
        <w:t xml:space="preserve"> </w:t>
      </w:r>
      <w:r w:rsidRPr="00AE09B4">
        <w:rPr>
          <w:rFonts w:cstheme="minorHAnsi"/>
          <w:sz w:val="23"/>
          <w:szCs w:val="23"/>
        </w:rPr>
        <w:t>requerida</w:t>
      </w:r>
      <w:r w:rsidRPr="00AE09B4">
        <w:rPr>
          <w:rFonts w:cstheme="minorHAnsi"/>
          <w:spacing w:val="1"/>
          <w:sz w:val="23"/>
          <w:szCs w:val="23"/>
        </w:rPr>
        <w:t xml:space="preserve"> </w:t>
      </w:r>
      <w:r w:rsidRPr="00AE09B4">
        <w:rPr>
          <w:rFonts w:cstheme="minorHAnsi"/>
          <w:sz w:val="23"/>
          <w:szCs w:val="23"/>
        </w:rPr>
        <w:t>pelo</w:t>
      </w:r>
      <w:r w:rsidRPr="00AE09B4">
        <w:rPr>
          <w:rFonts w:cstheme="minorHAnsi"/>
          <w:spacing w:val="1"/>
          <w:sz w:val="23"/>
          <w:szCs w:val="23"/>
        </w:rPr>
        <w:t xml:space="preserve"> </w:t>
      </w:r>
      <w:r w:rsidRPr="00AE09B4">
        <w:rPr>
          <w:rFonts w:cstheme="minorHAnsi"/>
          <w:sz w:val="23"/>
          <w:szCs w:val="23"/>
        </w:rPr>
        <w:t>licitante,</w:t>
      </w:r>
      <w:r w:rsidRPr="00AE09B4">
        <w:rPr>
          <w:rFonts w:cstheme="minorHAnsi"/>
          <w:spacing w:val="1"/>
          <w:sz w:val="23"/>
          <w:szCs w:val="23"/>
        </w:rPr>
        <w:t xml:space="preserve"> </w:t>
      </w:r>
      <w:r w:rsidRPr="00AE09B4">
        <w:rPr>
          <w:rFonts w:cstheme="minorHAnsi"/>
          <w:sz w:val="23"/>
          <w:szCs w:val="23"/>
        </w:rPr>
        <w:t>mediante</w:t>
      </w:r>
      <w:r w:rsidRPr="00AE09B4">
        <w:rPr>
          <w:rFonts w:cstheme="minorHAnsi"/>
          <w:spacing w:val="1"/>
          <w:sz w:val="23"/>
          <w:szCs w:val="23"/>
        </w:rPr>
        <w:t xml:space="preserve"> </w:t>
      </w:r>
      <w:r w:rsidRPr="00AE09B4">
        <w:rPr>
          <w:rFonts w:cstheme="minorHAnsi"/>
          <w:sz w:val="23"/>
          <w:szCs w:val="23"/>
        </w:rPr>
        <w:t>apresentação</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justificativa.</w:t>
      </w:r>
    </w:p>
    <w:p w14:paraId="03AF7349" w14:textId="77777777" w:rsidR="00593EA7" w:rsidRPr="00AE09B4" w:rsidRDefault="00593EA7" w:rsidP="003844DA">
      <w:pPr>
        <w:pStyle w:val="PargrafodaLista"/>
        <w:tabs>
          <w:tab w:val="left" w:pos="426"/>
          <w:tab w:val="left" w:pos="1134"/>
        </w:tabs>
        <w:ind w:left="0"/>
        <w:jc w:val="both"/>
        <w:rPr>
          <w:rFonts w:cstheme="minorHAnsi"/>
          <w:sz w:val="23"/>
          <w:szCs w:val="23"/>
        </w:rPr>
      </w:pPr>
    </w:p>
    <w:p w14:paraId="7CE677E1" w14:textId="77777777" w:rsidR="00593EA7" w:rsidRPr="00AE09B4" w:rsidRDefault="00593EA7" w:rsidP="003844DA">
      <w:pPr>
        <w:pStyle w:val="PargrafodaLista"/>
        <w:widowControl w:val="0"/>
        <w:numPr>
          <w:ilvl w:val="1"/>
          <w:numId w:val="35"/>
        </w:numPr>
        <w:tabs>
          <w:tab w:val="left" w:pos="567"/>
        </w:tabs>
        <w:suppressAutoHyphens/>
        <w:spacing w:before="2" w:after="0" w:line="240" w:lineRule="auto"/>
        <w:ind w:left="0" w:firstLine="0"/>
        <w:contextualSpacing w:val="0"/>
        <w:jc w:val="both"/>
        <w:rPr>
          <w:rFonts w:cstheme="minorHAnsi"/>
          <w:sz w:val="23"/>
          <w:szCs w:val="23"/>
        </w:rPr>
      </w:pPr>
      <w:r w:rsidRPr="00AE09B4">
        <w:rPr>
          <w:rFonts w:cstheme="minorHAnsi"/>
          <w:sz w:val="23"/>
          <w:szCs w:val="23"/>
        </w:rPr>
        <w:t>A não-regularização</w:t>
      </w:r>
      <w:r w:rsidRPr="00AE09B4">
        <w:rPr>
          <w:rFonts w:cstheme="minorHAnsi"/>
          <w:spacing w:val="1"/>
          <w:sz w:val="23"/>
          <w:szCs w:val="23"/>
        </w:rPr>
        <w:t xml:space="preserve"> </w:t>
      </w:r>
      <w:r w:rsidRPr="00AE09B4">
        <w:rPr>
          <w:rFonts w:cstheme="minorHAnsi"/>
          <w:sz w:val="23"/>
          <w:szCs w:val="23"/>
        </w:rPr>
        <w:t>fiscal</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trabalhista no</w:t>
      </w:r>
      <w:r w:rsidRPr="00AE09B4">
        <w:rPr>
          <w:rFonts w:cstheme="minorHAnsi"/>
          <w:spacing w:val="1"/>
          <w:sz w:val="23"/>
          <w:szCs w:val="23"/>
        </w:rPr>
        <w:t xml:space="preserve"> </w:t>
      </w:r>
      <w:r w:rsidRPr="00AE09B4">
        <w:rPr>
          <w:rFonts w:cstheme="minorHAnsi"/>
          <w:sz w:val="23"/>
          <w:szCs w:val="23"/>
        </w:rPr>
        <w:t>prazo</w:t>
      </w:r>
      <w:r w:rsidRPr="00AE09B4">
        <w:rPr>
          <w:rFonts w:cstheme="minorHAnsi"/>
          <w:spacing w:val="1"/>
          <w:sz w:val="23"/>
          <w:szCs w:val="23"/>
        </w:rPr>
        <w:t xml:space="preserve"> </w:t>
      </w:r>
      <w:r w:rsidRPr="00AE09B4">
        <w:rPr>
          <w:rFonts w:cstheme="minorHAnsi"/>
          <w:sz w:val="23"/>
          <w:szCs w:val="23"/>
        </w:rPr>
        <w:t>previsto</w:t>
      </w:r>
      <w:r w:rsidRPr="00AE09B4">
        <w:rPr>
          <w:rFonts w:cstheme="minorHAnsi"/>
          <w:spacing w:val="1"/>
          <w:sz w:val="23"/>
          <w:szCs w:val="23"/>
        </w:rPr>
        <w:t xml:space="preserve"> </w:t>
      </w:r>
      <w:r w:rsidRPr="00AE09B4">
        <w:rPr>
          <w:rFonts w:cstheme="minorHAnsi"/>
          <w:sz w:val="23"/>
          <w:szCs w:val="23"/>
        </w:rPr>
        <w:t>no</w:t>
      </w:r>
      <w:r w:rsidRPr="00AE09B4">
        <w:rPr>
          <w:rFonts w:cstheme="minorHAnsi"/>
          <w:spacing w:val="1"/>
          <w:sz w:val="23"/>
          <w:szCs w:val="23"/>
        </w:rPr>
        <w:t xml:space="preserve"> </w:t>
      </w:r>
      <w:r w:rsidRPr="00AE09B4">
        <w:rPr>
          <w:rFonts w:cstheme="minorHAnsi"/>
          <w:sz w:val="23"/>
          <w:szCs w:val="23"/>
        </w:rPr>
        <w:t>subitem</w:t>
      </w:r>
      <w:r w:rsidRPr="00AE09B4">
        <w:rPr>
          <w:rFonts w:cstheme="minorHAnsi"/>
          <w:spacing w:val="1"/>
          <w:sz w:val="23"/>
          <w:szCs w:val="23"/>
        </w:rPr>
        <w:t xml:space="preserve"> </w:t>
      </w:r>
      <w:r w:rsidRPr="00AE09B4">
        <w:rPr>
          <w:rFonts w:cstheme="minorHAnsi"/>
          <w:sz w:val="23"/>
          <w:szCs w:val="23"/>
        </w:rPr>
        <w:t>anterior acarretará a inabilitação do licitante, sem prejuízo das sanções</w:t>
      </w:r>
      <w:r w:rsidRPr="00AE09B4">
        <w:rPr>
          <w:rFonts w:cstheme="minorHAnsi"/>
          <w:spacing w:val="1"/>
          <w:sz w:val="23"/>
          <w:szCs w:val="23"/>
        </w:rPr>
        <w:t xml:space="preserve"> </w:t>
      </w:r>
      <w:r w:rsidRPr="00AE09B4">
        <w:rPr>
          <w:rFonts w:cstheme="minorHAnsi"/>
          <w:sz w:val="23"/>
          <w:szCs w:val="23"/>
        </w:rPr>
        <w:t>previstas</w:t>
      </w:r>
      <w:r w:rsidRPr="00AE09B4">
        <w:rPr>
          <w:rFonts w:cstheme="minorHAnsi"/>
          <w:spacing w:val="1"/>
          <w:sz w:val="23"/>
          <w:szCs w:val="23"/>
        </w:rPr>
        <w:t xml:space="preserve"> </w:t>
      </w:r>
      <w:r w:rsidRPr="00AE09B4">
        <w:rPr>
          <w:rFonts w:cstheme="minorHAnsi"/>
          <w:sz w:val="23"/>
          <w:szCs w:val="23"/>
        </w:rPr>
        <w:t>neste</w:t>
      </w:r>
      <w:r w:rsidRPr="00AE09B4">
        <w:rPr>
          <w:rFonts w:cstheme="minorHAnsi"/>
          <w:spacing w:val="1"/>
          <w:sz w:val="23"/>
          <w:szCs w:val="23"/>
        </w:rPr>
        <w:t xml:space="preserve"> </w:t>
      </w:r>
      <w:r w:rsidRPr="00AE09B4">
        <w:rPr>
          <w:rFonts w:cstheme="minorHAnsi"/>
          <w:sz w:val="23"/>
          <w:szCs w:val="23"/>
        </w:rPr>
        <w:t>Edital,</w:t>
      </w:r>
      <w:r w:rsidRPr="00AE09B4">
        <w:rPr>
          <w:rFonts w:cstheme="minorHAnsi"/>
          <w:spacing w:val="1"/>
          <w:sz w:val="23"/>
          <w:szCs w:val="23"/>
        </w:rPr>
        <w:t xml:space="preserve"> </w:t>
      </w:r>
      <w:r w:rsidRPr="00AE09B4">
        <w:rPr>
          <w:rFonts w:cstheme="minorHAnsi"/>
          <w:sz w:val="23"/>
          <w:szCs w:val="23"/>
        </w:rPr>
        <w:t>sendo</w:t>
      </w:r>
      <w:r w:rsidRPr="00AE09B4">
        <w:rPr>
          <w:rFonts w:cstheme="minorHAnsi"/>
          <w:spacing w:val="1"/>
          <w:sz w:val="23"/>
          <w:szCs w:val="23"/>
        </w:rPr>
        <w:t xml:space="preserve"> </w:t>
      </w:r>
      <w:r w:rsidRPr="00AE09B4">
        <w:rPr>
          <w:rFonts w:cstheme="minorHAnsi"/>
          <w:sz w:val="23"/>
          <w:szCs w:val="23"/>
        </w:rPr>
        <w:t>facultada</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convocação</w:t>
      </w:r>
      <w:r w:rsidRPr="00AE09B4">
        <w:rPr>
          <w:rFonts w:cstheme="minorHAnsi"/>
          <w:spacing w:val="1"/>
          <w:sz w:val="23"/>
          <w:szCs w:val="23"/>
        </w:rPr>
        <w:t xml:space="preserve"> </w:t>
      </w:r>
      <w:r w:rsidRPr="00AE09B4">
        <w:rPr>
          <w:rFonts w:cstheme="minorHAnsi"/>
          <w:sz w:val="23"/>
          <w:szCs w:val="23"/>
        </w:rPr>
        <w:t>dos</w:t>
      </w:r>
      <w:r w:rsidRPr="00AE09B4">
        <w:rPr>
          <w:rFonts w:cstheme="minorHAnsi"/>
          <w:spacing w:val="1"/>
          <w:sz w:val="23"/>
          <w:szCs w:val="23"/>
        </w:rPr>
        <w:t xml:space="preserve"> </w:t>
      </w:r>
      <w:r w:rsidRPr="00AE09B4">
        <w:rPr>
          <w:rFonts w:cstheme="minorHAnsi"/>
          <w:sz w:val="23"/>
          <w:szCs w:val="23"/>
        </w:rPr>
        <w:t>licitantes</w:t>
      </w:r>
      <w:r w:rsidRPr="00AE09B4">
        <w:rPr>
          <w:rFonts w:cstheme="minorHAnsi"/>
          <w:spacing w:val="1"/>
          <w:sz w:val="23"/>
          <w:szCs w:val="23"/>
        </w:rPr>
        <w:t xml:space="preserve"> </w:t>
      </w:r>
      <w:r w:rsidRPr="00AE09B4">
        <w:rPr>
          <w:rFonts w:cstheme="minorHAnsi"/>
          <w:sz w:val="23"/>
          <w:szCs w:val="23"/>
        </w:rPr>
        <w:t>remanescentes, na ordem de classificação. Se, na ordem de classificação,</w:t>
      </w:r>
      <w:r w:rsidRPr="00AE09B4">
        <w:rPr>
          <w:rFonts w:cstheme="minorHAnsi"/>
          <w:spacing w:val="1"/>
          <w:sz w:val="23"/>
          <w:szCs w:val="23"/>
        </w:rPr>
        <w:t xml:space="preserve"> </w:t>
      </w:r>
      <w:r w:rsidRPr="00AE09B4">
        <w:rPr>
          <w:rFonts w:cstheme="minorHAnsi"/>
          <w:sz w:val="23"/>
          <w:szCs w:val="23"/>
        </w:rPr>
        <w:t>seguir-se outra microempresa, empresa de pequeno porte ou sociedade</w:t>
      </w:r>
      <w:r w:rsidRPr="00AE09B4">
        <w:rPr>
          <w:rFonts w:cstheme="minorHAnsi"/>
          <w:spacing w:val="1"/>
          <w:sz w:val="23"/>
          <w:szCs w:val="23"/>
        </w:rPr>
        <w:t xml:space="preserve"> </w:t>
      </w:r>
      <w:r w:rsidRPr="00AE09B4">
        <w:rPr>
          <w:rFonts w:cstheme="minorHAnsi"/>
          <w:sz w:val="23"/>
          <w:szCs w:val="23"/>
        </w:rPr>
        <w:t>cooperativa com alguma restrição na documentação fiscal e trabalhista,</w:t>
      </w:r>
      <w:r w:rsidRPr="00AE09B4">
        <w:rPr>
          <w:rFonts w:cstheme="minorHAnsi"/>
          <w:spacing w:val="1"/>
          <w:sz w:val="23"/>
          <w:szCs w:val="23"/>
        </w:rPr>
        <w:t xml:space="preserve"> </w:t>
      </w:r>
      <w:r w:rsidRPr="00AE09B4">
        <w:rPr>
          <w:rFonts w:cstheme="minorHAnsi"/>
          <w:sz w:val="23"/>
          <w:szCs w:val="23"/>
        </w:rPr>
        <w:t>será</w:t>
      </w:r>
      <w:r w:rsidRPr="00AE09B4">
        <w:rPr>
          <w:rFonts w:cstheme="minorHAnsi"/>
          <w:spacing w:val="-3"/>
          <w:sz w:val="23"/>
          <w:szCs w:val="23"/>
        </w:rPr>
        <w:t xml:space="preserve"> </w:t>
      </w:r>
      <w:r w:rsidRPr="00AE09B4">
        <w:rPr>
          <w:rFonts w:cstheme="minorHAnsi"/>
          <w:sz w:val="23"/>
          <w:szCs w:val="23"/>
        </w:rPr>
        <w:t>concedido o</w:t>
      </w:r>
      <w:r w:rsidRPr="00AE09B4">
        <w:rPr>
          <w:rFonts w:cstheme="minorHAnsi"/>
          <w:spacing w:val="-1"/>
          <w:sz w:val="23"/>
          <w:szCs w:val="23"/>
        </w:rPr>
        <w:t xml:space="preserve"> </w:t>
      </w:r>
      <w:r w:rsidRPr="00AE09B4">
        <w:rPr>
          <w:rFonts w:cstheme="minorHAnsi"/>
          <w:sz w:val="23"/>
          <w:szCs w:val="23"/>
        </w:rPr>
        <w:t>mesmo</w:t>
      </w:r>
      <w:r w:rsidRPr="00AE09B4">
        <w:rPr>
          <w:rFonts w:cstheme="minorHAnsi"/>
          <w:spacing w:val="3"/>
          <w:sz w:val="23"/>
          <w:szCs w:val="23"/>
        </w:rPr>
        <w:t xml:space="preserve"> </w:t>
      </w:r>
      <w:r w:rsidRPr="00AE09B4">
        <w:rPr>
          <w:rFonts w:cstheme="minorHAnsi"/>
          <w:sz w:val="23"/>
          <w:szCs w:val="23"/>
        </w:rPr>
        <w:t>prazo para</w:t>
      </w:r>
      <w:r w:rsidRPr="00AE09B4">
        <w:rPr>
          <w:rFonts w:cstheme="minorHAnsi"/>
          <w:spacing w:val="-3"/>
          <w:sz w:val="23"/>
          <w:szCs w:val="23"/>
        </w:rPr>
        <w:t xml:space="preserve"> </w:t>
      </w:r>
      <w:r w:rsidRPr="00AE09B4">
        <w:rPr>
          <w:rFonts w:cstheme="minorHAnsi"/>
          <w:sz w:val="23"/>
          <w:szCs w:val="23"/>
        </w:rPr>
        <w:t>regularização.</w:t>
      </w:r>
    </w:p>
    <w:p w14:paraId="3091F411" w14:textId="77777777" w:rsidR="00593EA7" w:rsidRPr="00AE09B4" w:rsidRDefault="00593EA7" w:rsidP="003844DA">
      <w:pPr>
        <w:pStyle w:val="PargrafodaLista"/>
        <w:tabs>
          <w:tab w:val="left" w:pos="567"/>
        </w:tabs>
        <w:spacing w:before="2"/>
        <w:ind w:left="0"/>
        <w:jc w:val="both"/>
        <w:rPr>
          <w:rFonts w:cstheme="minorHAnsi"/>
          <w:sz w:val="23"/>
          <w:szCs w:val="23"/>
        </w:rPr>
      </w:pPr>
    </w:p>
    <w:p w14:paraId="6A4CF76E" w14:textId="77777777" w:rsidR="00593EA7" w:rsidRPr="00AE09B4" w:rsidRDefault="00593EA7" w:rsidP="003844DA">
      <w:pPr>
        <w:pStyle w:val="PargrafodaLista"/>
        <w:widowControl w:val="0"/>
        <w:numPr>
          <w:ilvl w:val="1"/>
          <w:numId w:val="35"/>
        </w:numPr>
        <w:tabs>
          <w:tab w:val="left" w:pos="567"/>
        </w:tabs>
        <w:suppressAutoHyphens/>
        <w:spacing w:before="3" w:after="0" w:line="240" w:lineRule="auto"/>
        <w:ind w:left="0" w:firstLine="0"/>
        <w:contextualSpacing w:val="0"/>
        <w:jc w:val="both"/>
        <w:rPr>
          <w:rFonts w:cstheme="minorHAnsi"/>
          <w:sz w:val="23"/>
          <w:szCs w:val="23"/>
        </w:rPr>
      </w:pPr>
      <w:r w:rsidRPr="00AE09B4">
        <w:rPr>
          <w:rFonts w:cstheme="minorHAnsi"/>
          <w:sz w:val="23"/>
          <w:szCs w:val="23"/>
        </w:rPr>
        <w:t>Havendo</w:t>
      </w:r>
      <w:r w:rsidRPr="00AE09B4">
        <w:rPr>
          <w:rFonts w:cstheme="minorHAnsi"/>
          <w:spacing w:val="1"/>
          <w:sz w:val="23"/>
          <w:szCs w:val="23"/>
        </w:rPr>
        <w:t xml:space="preserve"> </w:t>
      </w:r>
      <w:r w:rsidRPr="00AE09B4">
        <w:rPr>
          <w:rFonts w:cstheme="minorHAnsi"/>
          <w:sz w:val="23"/>
          <w:szCs w:val="23"/>
        </w:rPr>
        <w:t>necessidade</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analisar</w:t>
      </w:r>
      <w:r w:rsidRPr="00AE09B4">
        <w:rPr>
          <w:rFonts w:cstheme="minorHAnsi"/>
          <w:spacing w:val="1"/>
          <w:sz w:val="23"/>
          <w:szCs w:val="23"/>
        </w:rPr>
        <w:t xml:space="preserve"> </w:t>
      </w:r>
      <w:r w:rsidRPr="00AE09B4">
        <w:rPr>
          <w:rFonts w:cstheme="minorHAnsi"/>
          <w:sz w:val="23"/>
          <w:szCs w:val="23"/>
        </w:rPr>
        <w:t>minuciosamente</w:t>
      </w:r>
      <w:r w:rsidRPr="00AE09B4">
        <w:rPr>
          <w:rFonts w:cstheme="minorHAnsi"/>
          <w:spacing w:val="1"/>
          <w:sz w:val="23"/>
          <w:szCs w:val="23"/>
        </w:rPr>
        <w:t xml:space="preserve"> </w:t>
      </w:r>
      <w:r w:rsidRPr="00AE09B4">
        <w:rPr>
          <w:rFonts w:cstheme="minorHAnsi"/>
          <w:sz w:val="23"/>
          <w:szCs w:val="23"/>
        </w:rPr>
        <w:t>os</w:t>
      </w:r>
      <w:r w:rsidRPr="00AE09B4">
        <w:rPr>
          <w:rFonts w:cstheme="minorHAnsi"/>
          <w:spacing w:val="1"/>
          <w:sz w:val="23"/>
          <w:szCs w:val="23"/>
        </w:rPr>
        <w:t xml:space="preserve"> </w:t>
      </w:r>
      <w:r w:rsidRPr="00AE09B4">
        <w:rPr>
          <w:rFonts w:cstheme="minorHAnsi"/>
          <w:sz w:val="23"/>
          <w:szCs w:val="23"/>
        </w:rPr>
        <w:t>documentos</w:t>
      </w:r>
      <w:r w:rsidRPr="00AE09B4">
        <w:rPr>
          <w:rFonts w:cstheme="minorHAnsi"/>
          <w:spacing w:val="1"/>
          <w:sz w:val="23"/>
          <w:szCs w:val="23"/>
        </w:rPr>
        <w:t xml:space="preserve"> </w:t>
      </w:r>
      <w:r w:rsidRPr="00AE09B4">
        <w:rPr>
          <w:rFonts w:cstheme="minorHAnsi"/>
          <w:sz w:val="23"/>
          <w:szCs w:val="23"/>
        </w:rPr>
        <w:t>exigidos, o Pregoeiro suspenderá a sessão, informando no “chat” a nova</w:t>
      </w:r>
      <w:r w:rsidRPr="00AE09B4">
        <w:rPr>
          <w:rFonts w:cstheme="minorHAnsi"/>
          <w:spacing w:val="1"/>
          <w:sz w:val="23"/>
          <w:szCs w:val="23"/>
        </w:rPr>
        <w:t xml:space="preserve"> </w:t>
      </w:r>
      <w:r w:rsidRPr="00AE09B4">
        <w:rPr>
          <w:rFonts w:cstheme="minorHAnsi"/>
          <w:sz w:val="23"/>
          <w:szCs w:val="23"/>
        </w:rPr>
        <w:t>data e</w:t>
      </w:r>
      <w:r w:rsidRPr="00AE09B4">
        <w:rPr>
          <w:rFonts w:cstheme="minorHAnsi"/>
          <w:spacing w:val="-2"/>
          <w:sz w:val="23"/>
          <w:szCs w:val="23"/>
        </w:rPr>
        <w:t xml:space="preserve"> </w:t>
      </w:r>
      <w:r w:rsidRPr="00AE09B4">
        <w:rPr>
          <w:rFonts w:cstheme="minorHAnsi"/>
          <w:sz w:val="23"/>
          <w:szCs w:val="23"/>
        </w:rPr>
        <w:t>horário para</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3"/>
          <w:sz w:val="23"/>
          <w:szCs w:val="23"/>
        </w:rPr>
        <w:t xml:space="preserve"> </w:t>
      </w:r>
      <w:r w:rsidRPr="00AE09B4">
        <w:rPr>
          <w:rFonts w:cstheme="minorHAnsi"/>
          <w:sz w:val="23"/>
          <w:szCs w:val="23"/>
        </w:rPr>
        <w:t>continuidade</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4"/>
          <w:sz w:val="23"/>
          <w:szCs w:val="23"/>
        </w:rPr>
        <w:t xml:space="preserve"> </w:t>
      </w:r>
      <w:r w:rsidRPr="00AE09B4">
        <w:rPr>
          <w:rFonts w:cstheme="minorHAnsi"/>
          <w:sz w:val="23"/>
          <w:szCs w:val="23"/>
        </w:rPr>
        <w:t>mesma.</w:t>
      </w:r>
    </w:p>
    <w:p w14:paraId="25BD2D33" w14:textId="77777777" w:rsidR="00593EA7" w:rsidRPr="00AE09B4" w:rsidRDefault="00593EA7" w:rsidP="003844DA">
      <w:pPr>
        <w:pStyle w:val="PargrafodaLista"/>
        <w:tabs>
          <w:tab w:val="left" w:pos="567"/>
        </w:tabs>
        <w:spacing w:before="3"/>
        <w:ind w:left="0"/>
        <w:jc w:val="both"/>
        <w:rPr>
          <w:rFonts w:cstheme="minorHAnsi"/>
          <w:sz w:val="23"/>
          <w:szCs w:val="23"/>
        </w:rPr>
      </w:pPr>
    </w:p>
    <w:p w14:paraId="657BC921" w14:textId="77777777" w:rsidR="00593EA7" w:rsidRPr="00AE09B4" w:rsidRDefault="00593EA7" w:rsidP="003844DA">
      <w:pPr>
        <w:pStyle w:val="PargrafodaLista"/>
        <w:widowControl w:val="0"/>
        <w:numPr>
          <w:ilvl w:val="1"/>
          <w:numId w:val="35"/>
        </w:numPr>
        <w:tabs>
          <w:tab w:val="left" w:pos="567"/>
        </w:tabs>
        <w:suppressAutoHyphens/>
        <w:spacing w:after="0" w:line="240" w:lineRule="auto"/>
        <w:ind w:left="0" w:firstLine="0"/>
        <w:contextualSpacing w:val="0"/>
        <w:jc w:val="both"/>
        <w:rPr>
          <w:rFonts w:cstheme="minorHAnsi"/>
          <w:sz w:val="23"/>
          <w:szCs w:val="23"/>
        </w:rPr>
      </w:pPr>
      <w:r w:rsidRPr="00AE09B4">
        <w:rPr>
          <w:rFonts w:cstheme="minorHAnsi"/>
          <w:sz w:val="23"/>
          <w:szCs w:val="23"/>
        </w:rPr>
        <w:t>Será inabilitado o licitante que não comprovar sua habilitação, seja por</w:t>
      </w:r>
      <w:r w:rsidRPr="00AE09B4">
        <w:rPr>
          <w:rFonts w:cstheme="minorHAnsi"/>
          <w:spacing w:val="1"/>
          <w:sz w:val="23"/>
          <w:szCs w:val="23"/>
        </w:rPr>
        <w:t xml:space="preserve"> </w:t>
      </w:r>
      <w:r w:rsidRPr="00AE09B4">
        <w:rPr>
          <w:rFonts w:cstheme="minorHAnsi"/>
          <w:sz w:val="23"/>
          <w:szCs w:val="23"/>
        </w:rPr>
        <w:t>não apresentar quaisquer dos documentos exigidos, ou apresentá-los em</w:t>
      </w:r>
      <w:r w:rsidRPr="00AE09B4">
        <w:rPr>
          <w:rFonts w:cstheme="minorHAnsi"/>
          <w:spacing w:val="1"/>
          <w:sz w:val="23"/>
          <w:szCs w:val="23"/>
        </w:rPr>
        <w:t xml:space="preserve"> </w:t>
      </w:r>
      <w:r w:rsidRPr="00AE09B4">
        <w:rPr>
          <w:rFonts w:cstheme="minorHAnsi"/>
          <w:sz w:val="23"/>
          <w:szCs w:val="23"/>
        </w:rPr>
        <w:t>desacordo</w:t>
      </w:r>
      <w:r w:rsidRPr="00AE09B4">
        <w:rPr>
          <w:rFonts w:cstheme="minorHAnsi"/>
          <w:spacing w:val="2"/>
          <w:sz w:val="23"/>
          <w:szCs w:val="23"/>
        </w:rPr>
        <w:t xml:space="preserve"> </w:t>
      </w:r>
      <w:r w:rsidRPr="00AE09B4">
        <w:rPr>
          <w:rFonts w:cstheme="minorHAnsi"/>
          <w:sz w:val="23"/>
          <w:szCs w:val="23"/>
        </w:rPr>
        <w:t>com o</w:t>
      </w:r>
      <w:r w:rsidRPr="00AE09B4">
        <w:rPr>
          <w:rFonts w:cstheme="minorHAnsi"/>
          <w:spacing w:val="-1"/>
          <w:sz w:val="23"/>
          <w:szCs w:val="23"/>
        </w:rPr>
        <w:t xml:space="preserve"> </w:t>
      </w:r>
      <w:r w:rsidRPr="00AE09B4">
        <w:rPr>
          <w:rFonts w:cstheme="minorHAnsi"/>
          <w:sz w:val="23"/>
          <w:szCs w:val="23"/>
        </w:rPr>
        <w:t>estabelecido neste Edital.</w:t>
      </w:r>
    </w:p>
    <w:p w14:paraId="58DFDB64" w14:textId="77777777" w:rsidR="00593EA7" w:rsidRPr="00AE09B4" w:rsidRDefault="00593EA7" w:rsidP="003844DA">
      <w:pPr>
        <w:pStyle w:val="PargrafodaLista"/>
        <w:tabs>
          <w:tab w:val="left" w:pos="426"/>
          <w:tab w:val="left" w:pos="1134"/>
        </w:tabs>
        <w:ind w:left="0"/>
        <w:jc w:val="both"/>
        <w:rPr>
          <w:rFonts w:cstheme="minorHAnsi"/>
          <w:sz w:val="23"/>
          <w:szCs w:val="23"/>
        </w:rPr>
      </w:pPr>
    </w:p>
    <w:p w14:paraId="1EF07474" w14:textId="77777777" w:rsidR="00593EA7" w:rsidRPr="00AE09B4" w:rsidRDefault="00593EA7" w:rsidP="003844DA">
      <w:pPr>
        <w:pStyle w:val="PargrafodaLista"/>
        <w:widowControl w:val="0"/>
        <w:numPr>
          <w:ilvl w:val="1"/>
          <w:numId w:val="35"/>
        </w:numPr>
        <w:tabs>
          <w:tab w:val="left" w:pos="426"/>
        </w:tabs>
        <w:suppressAutoHyphens/>
        <w:spacing w:before="6" w:after="0" w:line="240" w:lineRule="auto"/>
        <w:ind w:left="0" w:firstLine="0"/>
        <w:contextualSpacing w:val="0"/>
        <w:jc w:val="both"/>
        <w:rPr>
          <w:rFonts w:cstheme="minorHAnsi"/>
          <w:sz w:val="23"/>
          <w:szCs w:val="23"/>
        </w:rPr>
      </w:pPr>
      <w:r w:rsidRPr="00AE09B4">
        <w:rPr>
          <w:rFonts w:cstheme="minorHAnsi"/>
          <w:spacing w:val="-1"/>
          <w:sz w:val="23"/>
          <w:szCs w:val="23"/>
        </w:rPr>
        <w:t>Nos</w:t>
      </w:r>
      <w:r w:rsidRPr="00AE09B4">
        <w:rPr>
          <w:rFonts w:cstheme="minorHAnsi"/>
          <w:spacing w:val="-9"/>
          <w:sz w:val="23"/>
          <w:szCs w:val="23"/>
        </w:rPr>
        <w:t xml:space="preserve"> </w:t>
      </w:r>
      <w:r w:rsidRPr="00AE09B4">
        <w:rPr>
          <w:rFonts w:cstheme="minorHAnsi"/>
          <w:spacing w:val="-1"/>
          <w:sz w:val="23"/>
          <w:szCs w:val="23"/>
        </w:rPr>
        <w:t>ITENS</w:t>
      </w:r>
      <w:r w:rsidRPr="00AE09B4">
        <w:rPr>
          <w:rFonts w:cstheme="minorHAnsi"/>
          <w:spacing w:val="-12"/>
          <w:sz w:val="23"/>
          <w:szCs w:val="23"/>
        </w:rPr>
        <w:t xml:space="preserve"> </w:t>
      </w:r>
      <w:r w:rsidRPr="00AE09B4">
        <w:rPr>
          <w:rFonts w:cstheme="minorHAnsi"/>
          <w:spacing w:val="-1"/>
          <w:sz w:val="23"/>
          <w:szCs w:val="23"/>
        </w:rPr>
        <w:t>não</w:t>
      </w:r>
      <w:r w:rsidRPr="00AE09B4">
        <w:rPr>
          <w:rFonts w:cstheme="minorHAnsi"/>
          <w:spacing w:val="-9"/>
          <w:sz w:val="23"/>
          <w:szCs w:val="23"/>
        </w:rPr>
        <w:t xml:space="preserve"> </w:t>
      </w:r>
      <w:r w:rsidRPr="00AE09B4">
        <w:rPr>
          <w:rFonts w:cstheme="minorHAnsi"/>
          <w:spacing w:val="-1"/>
          <w:sz w:val="23"/>
          <w:szCs w:val="23"/>
        </w:rPr>
        <w:t>exclusivos</w:t>
      </w:r>
      <w:r w:rsidRPr="00AE09B4">
        <w:rPr>
          <w:rFonts w:cstheme="minorHAnsi"/>
          <w:spacing w:val="-8"/>
          <w:sz w:val="23"/>
          <w:szCs w:val="23"/>
        </w:rPr>
        <w:t xml:space="preserve"> </w:t>
      </w:r>
      <w:r w:rsidRPr="00AE09B4">
        <w:rPr>
          <w:rFonts w:cstheme="minorHAnsi"/>
          <w:spacing w:val="-1"/>
          <w:sz w:val="23"/>
          <w:szCs w:val="23"/>
        </w:rPr>
        <w:t>a</w:t>
      </w:r>
      <w:r w:rsidRPr="00AE09B4">
        <w:rPr>
          <w:rFonts w:cstheme="minorHAnsi"/>
          <w:spacing w:val="-11"/>
          <w:sz w:val="23"/>
          <w:szCs w:val="23"/>
        </w:rPr>
        <w:t xml:space="preserve"> </w:t>
      </w:r>
      <w:r w:rsidRPr="00AE09B4">
        <w:rPr>
          <w:rFonts w:cstheme="minorHAnsi"/>
          <w:spacing w:val="-1"/>
          <w:sz w:val="23"/>
          <w:szCs w:val="23"/>
        </w:rPr>
        <w:t>microempresas</w:t>
      </w:r>
      <w:r w:rsidRPr="00AE09B4">
        <w:rPr>
          <w:rFonts w:cstheme="minorHAnsi"/>
          <w:spacing w:val="-9"/>
          <w:sz w:val="23"/>
          <w:szCs w:val="23"/>
        </w:rPr>
        <w:t xml:space="preserve"> </w:t>
      </w:r>
      <w:r w:rsidRPr="00AE09B4">
        <w:rPr>
          <w:rFonts w:cstheme="minorHAnsi"/>
          <w:sz w:val="23"/>
          <w:szCs w:val="23"/>
        </w:rPr>
        <w:t>e</w:t>
      </w:r>
      <w:r w:rsidRPr="00AE09B4">
        <w:rPr>
          <w:rFonts w:cstheme="minorHAnsi"/>
          <w:spacing w:val="-11"/>
          <w:sz w:val="23"/>
          <w:szCs w:val="23"/>
        </w:rPr>
        <w:t xml:space="preserve"> </w:t>
      </w:r>
      <w:r w:rsidRPr="00AE09B4">
        <w:rPr>
          <w:rFonts w:cstheme="minorHAnsi"/>
          <w:sz w:val="23"/>
          <w:szCs w:val="23"/>
        </w:rPr>
        <w:t>empresas</w:t>
      </w:r>
      <w:r w:rsidRPr="00AE09B4">
        <w:rPr>
          <w:rFonts w:cstheme="minorHAnsi"/>
          <w:spacing w:val="-9"/>
          <w:sz w:val="23"/>
          <w:szCs w:val="23"/>
        </w:rPr>
        <w:t xml:space="preserve"> </w:t>
      </w:r>
      <w:r w:rsidRPr="00AE09B4">
        <w:rPr>
          <w:rFonts w:cstheme="minorHAnsi"/>
          <w:sz w:val="23"/>
          <w:szCs w:val="23"/>
        </w:rPr>
        <w:t>de</w:t>
      </w:r>
      <w:r w:rsidRPr="00AE09B4">
        <w:rPr>
          <w:rFonts w:cstheme="minorHAnsi"/>
          <w:spacing w:val="-11"/>
          <w:sz w:val="23"/>
          <w:szCs w:val="23"/>
        </w:rPr>
        <w:t xml:space="preserve"> </w:t>
      </w:r>
      <w:r w:rsidRPr="00AE09B4">
        <w:rPr>
          <w:rFonts w:cstheme="minorHAnsi"/>
          <w:sz w:val="23"/>
          <w:szCs w:val="23"/>
        </w:rPr>
        <w:t>pequeno</w:t>
      </w:r>
      <w:r w:rsidRPr="00AE09B4">
        <w:rPr>
          <w:rFonts w:cstheme="minorHAnsi"/>
          <w:spacing w:val="-9"/>
          <w:sz w:val="23"/>
          <w:szCs w:val="23"/>
        </w:rPr>
        <w:t xml:space="preserve"> </w:t>
      </w:r>
      <w:r w:rsidRPr="00AE09B4">
        <w:rPr>
          <w:rFonts w:cstheme="minorHAnsi"/>
          <w:sz w:val="23"/>
          <w:szCs w:val="23"/>
        </w:rPr>
        <w:t>porte,</w:t>
      </w:r>
      <w:r w:rsidRPr="00AE09B4">
        <w:rPr>
          <w:rFonts w:cstheme="minorHAnsi"/>
          <w:spacing w:val="-51"/>
          <w:sz w:val="23"/>
          <w:szCs w:val="23"/>
        </w:rPr>
        <w:t xml:space="preserve"> </w:t>
      </w:r>
      <w:r w:rsidRPr="00AE09B4">
        <w:rPr>
          <w:rFonts w:cstheme="minorHAnsi"/>
          <w:sz w:val="23"/>
          <w:szCs w:val="23"/>
        </w:rPr>
        <w:t>em</w:t>
      </w:r>
      <w:r w:rsidRPr="00AE09B4">
        <w:rPr>
          <w:rFonts w:cstheme="minorHAnsi"/>
          <w:spacing w:val="1"/>
          <w:sz w:val="23"/>
          <w:szCs w:val="23"/>
        </w:rPr>
        <w:t xml:space="preserve"> </w:t>
      </w:r>
      <w:r w:rsidRPr="00AE09B4">
        <w:rPr>
          <w:rFonts w:cstheme="minorHAnsi"/>
          <w:sz w:val="23"/>
          <w:szCs w:val="23"/>
        </w:rPr>
        <w:t>havendo</w:t>
      </w:r>
      <w:r w:rsidRPr="00AE09B4">
        <w:rPr>
          <w:rFonts w:cstheme="minorHAnsi"/>
          <w:spacing w:val="1"/>
          <w:sz w:val="23"/>
          <w:szCs w:val="23"/>
        </w:rPr>
        <w:t xml:space="preserve"> </w:t>
      </w:r>
      <w:r w:rsidRPr="00AE09B4">
        <w:rPr>
          <w:rFonts w:cstheme="minorHAnsi"/>
          <w:sz w:val="23"/>
          <w:szCs w:val="23"/>
        </w:rPr>
        <w:t>inabilitação,</w:t>
      </w:r>
      <w:r w:rsidRPr="00AE09B4">
        <w:rPr>
          <w:rFonts w:cstheme="minorHAnsi"/>
          <w:spacing w:val="1"/>
          <w:sz w:val="23"/>
          <w:szCs w:val="23"/>
        </w:rPr>
        <w:t xml:space="preserve"> </w:t>
      </w:r>
      <w:r w:rsidRPr="00AE09B4">
        <w:rPr>
          <w:rFonts w:cstheme="minorHAnsi"/>
          <w:sz w:val="23"/>
          <w:szCs w:val="23"/>
        </w:rPr>
        <w:t>haverá</w:t>
      </w:r>
      <w:r w:rsidRPr="00AE09B4">
        <w:rPr>
          <w:rFonts w:cstheme="minorHAnsi"/>
          <w:spacing w:val="1"/>
          <w:sz w:val="23"/>
          <w:szCs w:val="23"/>
        </w:rPr>
        <w:t xml:space="preserve"> </w:t>
      </w:r>
      <w:r w:rsidRPr="00AE09B4">
        <w:rPr>
          <w:rFonts w:cstheme="minorHAnsi"/>
          <w:sz w:val="23"/>
          <w:szCs w:val="23"/>
        </w:rPr>
        <w:t>nova</w:t>
      </w:r>
      <w:r w:rsidRPr="00AE09B4">
        <w:rPr>
          <w:rFonts w:cstheme="minorHAnsi"/>
          <w:spacing w:val="1"/>
          <w:sz w:val="23"/>
          <w:szCs w:val="23"/>
        </w:rPr>
        <w:t xml:space="preserve"> </w:t>
      </w:r>
      <w:r w:rsidRPr="00AE09B4">
        <w:rPr>
          <w:rFonts w:cstheme="minorHAnsi"/>
          <w:sz w:val="23"/>
          <w:szCs w:val="23"/>
        </w:rPr>
        <w:t>verificação,</w:t>
      </w:r>
      <w:r w:rsidRPr="00AE09B4">
        <w:rPr>
          <w:rFonts w:cstheme="minorHAnsi"/>
          <w:spacing w:val="1"/>
          <w:sz w:val="23"/>
          <w:szCs w:val="23"/>
        </w:rPr>
        <w:t xml:space="preserve"> </w:t>
      </w:r>
      <w:r w:rsidRPr="00AE09B4">
        <w:rPr>
          <w:rFonts w:cstheme="minorHAnsi"/>
          <w:sz w:val="23"/>
          <w:szCs w:val="23"/>
        </w:rPr>
        <w:t>pelo</w:t>
      </w:r>
      <w:r w:rsidRPr="00AE09B4">
        <w:rPr>
          <w:rFonts w:cstheme="minorHAnsi"/>
          <w:spacing w:val="1"/>
          <w:sz w:val="23"/>
          <w:szCs w:val="23"/>
        </w:rPr>
        <w:t xml:space="preserve"> </w:t>
      </w:r>
      <w:r w:rsidRPr="00AE09B4">
        <w:rPr>
          <w:rFonts w:cstheme="minorHAnsi"/>
          <w:sz w:val="23"/>
          <w:szCs w:val="23"/>
        </w:rPr>
        <w:t>sistema,</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eventual</w:t>
      </w:r>
      <w:r w:rsidRPr="00AE09B4">
        <w:rPr>
          <w:rFonts w:cstheme="minorHAnsi"/>
          <w:spacing w:val="-5"/>
          <w:sz w:val="23"/>
          <w:szCs w:val="23"/>
        </w:rPr>
        <w:t xml:space="preserve"> </w:t>
      </w:r>
      <w:r w:rsidRPr="00AE09B4">
        <w:rPr>
          <w:rFonts w:cstheme="minorHAnsi"/>
          <w:sz w:val="23"/>
          <w:szCs w:val="23"/>
        </w:rPr>
        <w:t>ocorrência</w:t>
      </w:r>
      <w:r w:rsidRPr="00AE09B4">
        <w:rPr>
          <w:rFonts w:cstheme="minorHAnsi"/>
          <w:spacing w:val="-5"/>
          <w:sz w:val="23"/>
          <w:szCs w:val="23"/>
        </w:rPr>
        <w:t xml:space="preserve"> </w:t>
      </w:r>
      <w:r w:rsidRPr="00AE09B4">
        <w:rPr>
          <w:rFonts w:cstheme="minorHAnsi"/>
          <w:sz w:val="23"/>
          <w:szCs w:val="23"/>
        </w:rPr>
        <w:t>do</w:t>
      </w:r>
      <w:r w:rsidRPr="00AE09B4">
        <w:rPr>
          <w:rFonts w:cstheme="minorHAnsi"/>
          <w:spacing w:val="-2"/>
          <w:sz w:val="23"/>
          <w:szCs w:val="23"/>
        </w:rPr>
        <w:t xml:space="preserve"> </w:t>
      </w:r>
      <w:r w:rsidRPr="00AE09B4">
        <w:rPr>
          <w:rFonts w:cstheme="minorHAnsi"/>
          <w:sz w:val="23"/>
          <w:szCs w:val="23"/>
        </w:rPr>
        <w:t>empate</w:t>
      </w:r>
      <w:r w:rsidRPr="00AE09B4">
        <w:rPr>
          <w:rFonts w:cstheme="minorHAnsi"/>
          <w:spacing w:val="-1"/>
          <w:sz w:val="23"/>
          <w:szCs w:val="23"/>
        </w:rPr>
        <w:t xml:space="preserve"> </w:t>
      </w:r>
      <w:r w:rsidRPr="00AE09B4">
        <w:rPr>
          <w:rFonts w:cstheme="minorHAnsi"/>
          <w:sz w:val="23"/>
          <w:szCs w:val="23"/>
        </w:rPr>
        <w:t>ficto,</w:t>
      </w:r>
      <w:r w:rsidRPr="00AE09B4">
        <w:rPr>
          <w:rFonts w:cstheme="minorHAnsi"/>
          <w:spacing w:val="-5"/>
          <w:sz w:val="23"/>
          <w:szCs w:val="23"/>
        </w:rPr>
        <w:t xml:space="preserve"> </w:t>
      </w:r>
      <w:r w:rsidRPr="00AE09B4">
        <w:rPr>
          <w:rFonts w:cstheme="minorHAnsi"/>
          <w:sz w:val="23"/>
          <w:szCs w:val="23"/>
        </w:rPr>
        <w:t>previsto</w:t>
      </w:r>
      <w:r w:rsidRPr="00AE09B4">
        <w:rPr>
          <w:rFonts w:cstheme="minorHAnsi"/>
          <w:spacing w:val="-2"/>
          <w:sz w:val="23"/>
          <w:szCs w:val="23"/>
        </w:rPr>
        <w:t xml:space="preserve"> </w:t>
      </w:r>
      <w:r w:rsidRPr="00AE09B4">
        <w:rPr>
          <w:rFonts w:cstheme="minorHAnsi"/>
          <w:sz w:val="23"/>
          <w:szCs w:val="23"/>
        </w:rPr>
        <w:t>nos</w:t>
      </w:r>
      <w:r w:rsidRPr="00AE09B4">
        <w:rPr>
          <w:rFonts w:cstheme="minorHAnsi"/>
          <w:spacing w:val="-2"/>
          <w:sz w:val="23"/>
          <w:szCs w:val="23"/>
        </w:rPr>
        <w:t xml:space="preserve"> </w:t>
      </w:r>
      <w:r w:rsidRPr="00AE09B4">
        <w:rPr>
          <w:rFonts w:cstheme="minorHAnsi"/>
          <w:sz w:val="23"/>
          <w:szCs w:val="23"/>
        </w:rPr>
        <w:t>artigos</w:t>
      </w:r>
      <w:r w:rsidRPr="00AE09B4">
        <w:rPr>
          <w:rFonts w:cstheme="minorHAnsi"/>
          <w:spacing w:val="-3"/>
          <w:sz w:val="23"/>
          <w:szCs w:val="23"/>
        </w:rPr>
        <w:t xml:space="preserve"> </w:t>
      </w:r>
      <w:r w:rsidRPr="00AE09B4">
        <w:rPr>
          <w:rFonts w:cstheme="minorHAnsi"/>
          <w:sz w:val="23"/>
          <w:szCs w:val="23"/>
        </w:rPr>
        <w:t>44</w:t>
      </w:r>
      <w:r w:rsidRPr="00AE09B4">
        <w:rPr>
          <w:rFonts w:cstheme="minorHAnsi"/>
          <w:spacing w:val="-4"/>
          <w:sz w:val="23"/>
          <w:szCs w:val="23"/>
        </w:rPr>
        <w:t xml:space="preserve"> </w:t>
      </w:r>
      <w:r w:rsidRPr="00AE09B4">
        <w:rPr>
          <w:rFonts w:cstheme="minorHAnsi"/>
          <w:sz w:val="23"/>
          <w:szCs w:val="23"/>
        </w:rPr>
        <w:t>e</w:t>
      </w:r>
      <w:r w:rsidRPr="00AE09B4">
        <w:rPr>
          <w:rFonts w:cstheme="minorHAnsi"/>
          <w:spacing w:val="-5"/>
          <w:sz w:val="23"/>
          <w:szCs w:val="23"/>
        </w:rPr>
        <w:t xml:space="preserve"> </w:t>
      </w:r>
      <w:r w:rsidRPr="00AE09B4">
        <w:rPr>
          <w:rFonts w:cstheme="minorHAnsi"/>
          <w:sz w:val="23"/>
          <w:szCs w:val="23"/>
        </w:rPr>
        <w:t>45</w:t>
      </w:r>
      <w:r w:rsidRPr="00AE09B4">
        <w:rPr>
          <w:rFonts w:cstheme="minorHAnsi"/>
          <w:spacing w:val="-4"/>
          <w:sz w:val="23"/>
          <w:szCs w:val="23"/>
        </w:rPr>
        <w:t xml:space="preserve"> </w:t>
      </w:r>
      <w:r w:rsidRPr="00AE09B4">
        <w:rPr>
          <w:rFonts w:cstheme="minorHAnsi"/>
          <w:sz w:val="23"/>
          <w:szCs w:val="23"/>
        </w:rPr>
        <w:t>da</w:t>
      </w:r>
      <w:r w:rsidRPr="00AE09B4">
        <w:rPr>
          <w:rFonts w:cstheme="minorHAnsi"/>
          <w:spacing w:val="-5"/>
          <w:sz w:val="23"/>
          <w:szCs w:val="23"/>
        </w:rPr>
        <w:t xml:space="preserve"> </w:t>
      </w:r>
      <w:r w:rsidRPr="00AE09B4">
        <w:rPr>
          <w:rFonts w:cstheme="minorHAnsi"/>
          <w:sz w:val="23"/>
          <w:szCs w:val="23"/>
        </w:rPr>
        <w:t>LC</w:t>
      </w:r>
      <w:r w:rsidRPr="00AE09B4">
        <w:rPr>
          <w:rFonts w:cstheme="minorHAnsi"/>
          <w:spacing w:val="-2"/>
          <w:sz w:val="23"/>
          <w:szCs w:val="23"/>
        </w:rPr>
        <w:t xml:space="preserve"> </w:t>
      </w:r>
      <w:r w:rsidRPr="00AE09B4">
        <w:rPr>
          <w:rFonts w:cstheme="minorHAnsi"/>
          <w:sz w:val="23"/>
          <w:szCs w:val="23"/>
        </w:rPr>
        <w:t>nº 123, de 2006, seguindo-se a disciplina antes estabelecida para aceitação</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4"/>
          <w:sz w:val="23"/>
          <w:szCs w:val="23"/>
        </w:rPr>
        <w:t xml:space="preserve"> </w:t>
      </w:r>
      <w:r w:rsidRPr="00AE09B4">
        <w:rPr>
          <w:rFonts w:cstheme="minorHAnsi"/>
          <w:sz w:val="23"/>
          <w:szCs w:val="23"/>
        </w:rPr>
        <w:t>proposta</w:t>
      </w:r>
      <w:r w:rsidRPr="00AE09B4">
        <w:rPr>
          <w:rFonts w:cstheme="minorHAnsi"/>
          <w:spacing w:val="1"/>
          <w:sz w:val="23"/>
          <w:szCs w:val="23"/>
        </w:rPr>
        <w:t xml:space="preserve"> </w:t>
      </w:r>
      <w:r w:rsidRPr="00AE09B4">
        <w:rPr>
          <w:rFonts w:cstheme="minorHAnsi"/>
          <w:sz w:val="23"/>
          <w:szCs w:val="23"/>
        </w:rPr>
        <w:t>subsequente.</w:t>
      </w:r>
    </w:p>
    <w:p w14:paraId="09B059EA" w14:textId="77777777" w:rsidR="00593EA7" w:rsidRPr="00AE09B4" w:rsidRDefault="00593EA7" w:rsidP="003844DA">
      <w:pPr>
        <w:pStyle w:val="PargrafodaLista"/>
        <w:tabs>
          <w:tab w:val="left" w:pos="426"/>
        </w:tabs>
        <w:spacing w:before="6"/>
        <w:ind w:left="0"/>
        <w:jc w:val="both"/>
        <w:rPr>
          <w:rFonts w:cstheme="minorHAnsi"/>
          <w:sz w:val="23"/>
          <w:szCs w:val="23"/>
        </w:rPr>
      </w:pPr>
    </w:p>
    <w:p w14:paraId="4D761C55" w14:textId="77777777" w:rsidR="00593EA7" w:rsidRPr="00AE09B4" w:rsidRDefault="00593EA7" w:rsidP="003844DA">
      <w:pPr>
        <w:pStyle w:val="PargrafodaLista"/>
        <w:widowControl w:val="0"/>
        <w:numPr>
          <w:ilvl w:val="1"/>
          <w:numId w:val="35"/>
        </w:numPr>
        <w:tabs>
          <w:tab w:val="left" w:pos="426"/>
        </w:tabs>
        <w:suppressAutoHyphens/>
        <w:spacing w:after="0" w:line="240" w:lineRule="auto"/>
        <w:ind w:left="0" w:firstLine="0"/>
        <w:contextualSpacing w:val="0"/>
        <w:jc w:val="both"/>
        <w:rPr>
          <w:rFonts w:cstheme="minorHAnsi"/>
          <w:sz w:val="23"/>
          <w:szCs w:val="23"/>
        </w:rPr>
      </w:pPr>
      <w:r w:rsidRPr="00AE09B4">
        <w:rPr>
          <w:rFonts w:cstheme="minorHAnsi"/>
          <w:sz w:val="23"/>
          <w:szCs w:val="23"/>
        </w:rPr>
        <w:t>O</w:t>
      </w:r>
      <w:r w:rsidRPr="00AE09B4">
        <w:rPr>
          <w:rFonts w:cstheme="minorHAnsi"/>
          <w:spacing w:val="1"/>
          <w:sz w:val="23"/>
          <w:szCs w:val="23"/>
        </w:rPr>
        <w:t xml:space="preserve"> </w:t>
      </w:r>
      <w:r w:rsidRPr="00AE09B4">
        <w:rPr>
          <w:rFonts w:cstheme="minorHAnsi"/>
          <w:sz w:val="23"/>
          <w:szCs w:val="23"/>
        </w:rPr>
        <w:t>licitante</w:t>
      </w:r>
      <w:r w:rsidRPr="00AE09B4">
        <w:rPr>
          <w:rFonts w:cstheme="minorHAnsi"/>
          <w:spacing w:val="1"/>
          <w:sz w:val="23"/>
          <w:szCs w:val="23"/>
        </w:rPr>
        <w:t xml:space="preserve"> </w:t>
      </w:r>
      <w:r w:rsidRPr="00AE09B4">
        <w:rPr>
          <w:rFonts w:cstheme="minorHAnsi"/>
          <w:sz w:val="23"/>
          <w:szCs w:val="23"/>
        </w:rPr>
        <w:t>provisoriamente</w:t>
      </w:r>
      <w:r w:rsidRPr="00AE09B4">
        <w:rPr>
          <w:rFonts w:cstheme="minorHAnsi"/>
          <w:spacing w:val="1"/>
          <w:sz w:val="23"/>
          <w:szCs w:val="23"/>
        </w:rPr>
        <w:t xml:space="preserve"> </w:t>
      </w:r>
      <w:r w:rsidRPr="00AE09B4">
        <w:rPr>
          <w:rFonts w:cstheme="minorHAnsi"/>
          <w:sz w:val="23"/>
          <w:szCs w:val="23"/>
        </w:rPr>
        <w:t>vencedor</w:t>
      </w:r>
      <w:r w:rsidRPr="00AE09B4">
        <w:rPr>
          <w:rFonts w:cstheme="minorHAnsi"/>
          <w:spacing w:val="1"/>
          <w:sz w:val="23"/>
          <w:szCs w:val="23"/>
        </w:rPr>
        <w:t xml:space="preserve"> </w:t>
      </w:r>
      <w:r w:rsidRPr="00AE09B4">
        <w:rPr>
          <w:rFonts w:cstheme="minorHAnsi"/>
          <w:sz w:val="23"/>
          <w:szCs w:val="23"/>
        </w:rPr>
        <w:t>em</w:t>
      </w:r>
      <w:r w:rsidRPr="00AE09B4">
        <w:rPr>
          <w:rFonts w:cstheme="minorHAnsi"/>
          <w:spacing w:val="1"/>
          <w:sz w:val="23"/>
          <w:szCs w:val="23"/>
        </w:rPr>
        <w:t xml:space="preserve"> </w:t>
      </w:r>
      <w:r w:rsidRPr="00AE09B4">
        <w:rPr>
          <w:rFonts w:cstheme="minorHAnsi"/>
          <w:sz w:val="23"/>
          <w:szCs w:val="23"/>
        </w:rPr>
        <w:t>um</w:t>
      </w:r>
      <w:r w:rsidRPr="00AE09B4">
        <w:rPr>
          <w:rFonts w:cstheme="minorHAnsi"/>
          <w:spacing w:val="1"/>
          <w:sz w:val="23"/>
          <w:szCs w:val="23"/>
        </w:rPr>
        <w:t xml:space="preserve"> </w:t>
      </w:r>
      <w:r w:rsidRPr="00AE09B4">
        <w:rPr>
          <w:rFonts w:cstheme="minorHAnsi"/>
          <w:sz w:val="23"/>
          <w:szCs w:val="23"/>
        </w:rPr>
        <w:t>item,</w:t>
      </w:r>
      <w:r w:rsidRPr="00AE09B4">
        <w:rPr>
          <w:rFonts w:cstheme="minorHAnsi"/>
          <w:spacing w:val="1"/>
          <w:sz w:val="23"/>
          <w:szCs w:val="23"/>
        </w:rPr>
        <w:t xml:space="preserve"> </w:t>
      </w:r>
      <w:r w:rsidRPr="00AE09B4">
        <w:rPr>
          <w:rFonts w:cstheme="minorHAnsi"/>
          <w:sz w:val="23"/>
          <w:szCs w:val="23"/>
        </w:rPr>
        <w:t>que</w:t>
      </w:r>
      <w:r w:rsidRPr="00AE09B4">
        <w:rPr>
          <w:rFonts w:cstheme="minorHAnsi"/>
          <w:spacing w:val="1"/>
          <w:sz w:val="23"/>
          <w:szCs w:val="23"/>
        </w:rPr>
        <w:t xml:space="preserve"> </w:t>
      </w:r>
      <w:r w:rsidRPr="00AE09B4">
        <w:rPr>
          <w:rFonts w:cstheme="minorHAnsi"/>
          <w:sz w:val="23"/>
          <w:szCs w:val="23"/>
        </w:rPr>
        <w:t>estiver</w:t>
      </w:r>
      <w:r w:rsidRPr="00AE09B4">
        <w:rPr>
          <w:rFonts w:cstheme="minorHAnsi"/>
          <w:spacing w:val="1"/>
          <w:sz w:val="23"/>
          <w:szCs w:val="23"/>
        </w:rPr>
        <w:t xml:space="preserve"> </w:t>
      </w:r>
      <w:r w:rsidRPr="00AE09B4">
        <w:rPr>
          <w:rFonts w:cstheme="minorHAnsi"/>
          <w:sz w:val="23"/>
          <w:szCs w:val="23"/>
        </w:rPr>
        <w:t>concorrendo em outro item, ficará obrigado a comprovar os requisitos de</w:t>
      </w:r>
      <w:r w:rsidRPr="00AE09B4">
        <w:rPr>
          <w:rFonts w:cstheme="minorHAnsi"/>
          <w:spacing w:val="-50"/>
          <w:sz w:val="23"/>
          <w:szCs w:val="23"/>
        </w:rPr>
        <w:t xml:space="preserve"> </w:t>
      </w:r>
      <w:r w:rsidRPr="00AE09B4">
        <w:rPr>
          <w:rFonts w:cstheme="minorHAnsi"/>
          <w:sz w:val="23"/>
          <w:szCs w:val="23"/>
        </w:rPr>
        <w:t>habilitação cumulativamente, isto é, somando as exigências do item em</w:t>
      </w:r>
      <w:r w:rsidRPr="00AE09B4">
        <w:rPr>
          <w:rFonts w:cstheme="minorHAnsi"/>
          <w:spacing w:val="1"/>
          <w:sz w:val="23"/>
          <w:szCs w:val="23"/>
        </w:rPr>
        <w:t xml:space="preserve"> </w:t>
      </w:r>
      <w:r w:rsidRPr="00AE09B4">
        <w:rPr>
          <w:rFonts w:cstheme="minorHAnsi"/>
          <w:sz w:val="23"/>
          <w:szCs w:val="23"/>
        </w:rPr>
        <w:t>que</w:t>
      </w:r>
      <w:r w:rsidRPr="00AE09B4">
        <w:rPr>
          <w:rFonts w:cstheme="minorHAnsi"/>
          <w:spacing w:val="1"/>
          <w:sz w:val="23"/>
          <w:szCs w:val="23"/>
        </w:rPr>
        <w:t xml:space="preserve"> </w:t>
      </w:r>
      <w:r w:rsidRPr="00AE09B4">
        <w:rPr>
          <w:rFonts w:cstheme="minorHAnsi"/>
          <w:sz w:val="23"/>
          <w:szCs w:val="23"/>
        </w:rPr>
        <w:t>venceu</w:t>
      </w:r>
      <w:r w:rsidRPr="00AE09B4">
        <w:rPr>
          <w:rFonts w:cstheme="minorHAnsi"/>
          <w:spacing w:val="1"/>
          <w:sz w:val="23"/>
          <w:szCs w:val="23"/>
        </w:rPr>
        <w:t xml:space="preserve"> </w:t>
      </w:r>
      <w:r w:rsidRPr="00AE09B4">
        <w:rPr>
          <w:rFonts w:cstheme="minorHAnsi"/>
          <w:sz w:val="23"/>
          <w:szCs w:val="23"/>
        </w:rPr>
        <w:t>às</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item</w:t>
      </w:r>
      <w:r w:rsidRPr="00AE09B4">
        <w:rPr>
          <w:rFonts w:cstheme="minorHAnsi"/>
          <w:spacing w:val="1"/>
          <w:sz w:val="23"/>
          <w:szCs w:val="23"/>
        </w:rPr>
        <w:t xml:space="preserve"> </w:t>
      </w:r>
      <w:r w:rsidRPr="00AE09B4">
        <w:rPr>
          <w:rFonts w:cstheme="minorHAnsi"/>
          <w:sz w:val="23"/>
          <w:szCs w:val="23"/>
        </w:rPr>
        <w:t>em</w:t>
      </w:r>
      <w:r w:rsidRPr="00AE09B4">
        <w:rPr>
          <w:rFonts w:cstheme="minorHAnsi"/>
          <w:spacing w:val="1"/>
          <w:sz w:val="23"/>
          <w:szCs w:val="23"/>
        </w:rPr>
        <w:t xml:space="preserve"> </w:t>
      </w:r>
      <w:r w:rsidRPr="00AE09B4">
        <w:rPr>
          <w:rFonts w:cstheme="minorHAnsi"/>
          <w:sz w:val="23"/>
          <w:szCs w:val="23"/>
        </w:rPr>
        <w:t>que</w:t>
      </w:r>
      <w:r w:rsidRPr="00AE09B4">
        <w:rPr>
          <w:rFonts w:cstheme="minorHAnsi"/>
          <w:spacing w:val="1"/>
          <w:sz w:val="23"/>
          <w:szCs w:val="23"/>
        </w:rPr>
        <w:t xml:space="preserve"> </w:t>
      </w:r>
      <w:r w:rsidRPr="00AE09B4">
        <w:rPr>
          <w:rFonts w:cstheme="minorHAnsi"/>
          <w:sz w:val="23"/>
          <w:szCs w:val="23"/>
        </w:rPr>
        <w:t>estiver</w:t>
      </w:r>
      <w:r w:rsidRPr="00AE09B4">
        <w:rPr>
          <w:rFonts w:cstheme="minorHAnsi"/>
          <w:spacing w:val="1"/>
          <w:sz w:val="23"/>
          <w:szCs w:val="23"/>
        </w:rPr>
        <w:t xml:space="preserve"> </w:t>
      </w:r>
      <w:r w:rsidRPr="00AE09B4">
        <w:rPr>
          <w:rFonts w:cstheme="minorHAnsi"/>
          <w:sz w:val="23"/>
          <w:szCs w:val="23"/>
        </w:rPr>
        <w:t>concorrendo,</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assim</w:t>
      </w:r>
      <w:r w:rsidRPr="00AE09B4">
        <w:rPr>
          <w:rFonts w:cstheme="minorHAnsi"/>
          <w:spacing w:val="1"/>
          <w:sz w:val="23"/>
          <w:szCs w:val="23"/>
        </w:rPr>
        <w:t xml:space="preserve"> </w:t>
      </w:r>
      <w:r w:rsidRPr="00AE09B4">
        <w:rPr>
          <w:rFonts w:cstheme="minorHAnsi"/>
          <w:sz w:val="23"/>
          <w:szCs w:val="23"/>
        </w:rPr>
        <w:t>sucessivamente, sob pena de inabilitação, além da aplicação das sanções</w:t>
      </w:r>
      <w:r w:rsidRPr="00AE09B4">
        <w:rPr>
          <w:rFonts w:cstheme="minorHAnsi"/>
          <w:spacing w:val="1"/>
          <w:sz w:val="23"/>
          <w:szCs w:val="23"/>
        </w:rPr>
        <w:t xml:space="preserve"> </w:t>
      </w:r>
      <w:r w:rsidRPr="00AE09B4">
        <w:rPr>
          <w:rFonts w:cstheme="minorHAnsi"/>
          <w:sz w:val="23"/>
          <w:szCs w:val="23"/>
        </w:rPr>
        <w:t>cabíveis.</w:t>
      </w:r>
    </w:p>
    <w:p w14:paraId="4729B6CE" w14:textId="77777777" w:rsidR="00593EA7" w:rsidRPr="00AE09B4" w:rsidRDefault="00593EA7" w:rsidP="003844DA">
      <w:pPr>
        <w:pStyle w:val="Corpodetexto"/>
        <w:tabs>
          <w:tab w:val="left" w:pos="426"/>
        </w:tabs>
        <w:spacing w:before="6"/>
        <w:jc w:val="both"/>
        <w:rPr>
          <w:rFonts w:asciiTheme="minorHAnsi" w:hAnsiTheme="minorHAnsi" w:cstheme="minorHAnsi"/>
          <w:sz w:val="23"/>
          <w:szCs w:val="23"/>
        </w:rPr>
      </w:pPr>
    </w:p>
    <w:p w14:paraId="2656D315" w14:textId="77777777" w:rsidR="00593EA7" w:rsidRPr="00AE09B4" w:rsidRDefault="00593EA7" w:rsidP="003844DA">
      <w:pPr>
        <w:pStyle w:val="Corpodetexto"/>
        <w:tabs>
          <w:tab w:val="left" w:pos="426"/>
        </w:tabs>
        <w:jc w:val="both"/>
        <w:rPr>
          <w:rFonts w:asciiTheme="minorHAnsi" w:hAnsiTheme="minorHAnsi" w:cstheme="minorHAnsi"/>
          <w:sz w:val="23"/>
          <w:szCs w:val="23"/>
        </w:rPr>
      </w:pPr>
      <w:r w:rsidRPr="00AE09B4">
        <w:rPr>
          <w:rFonts w:asciiTheme="minorHAnsi" w:hAnsiTheme="minorHAnsi" w:cstheme="minorHAnsi"/>
          <w:sz w:val="23"/>
          <w:szCs w:val="23"/>
        </w:rPr>
        <w:t>8.14.1.</w:t>
      </w:r>
      <w:r w:rsidRPr="00AE09B4">
        <w:rPr>
          <w:rFonts w:asciiTheme="minorHAnsi" w:hAnsiTheme="minorHAnsi" w:cstheme="minorHAnsi"/>
          <w:spacing w:val="-13"/>
          <w:sz w:val="23"/>
          <w:szCs w:val="23"/>
        </w:rPr>
        <w:t xml:space="preserve"> </w:t>
      </w:r>
      <w:r w:rsidRPr="00AE09B4">
        <w:rPr>
          <w:rFonts w:asciiTheme="minorHAnsi" w:hAnsiTheme="minorHAnsi" w:cstheme="minorHAnsi"/>
          <w:sz w:val="23"/>
          <w:szCs w:val="23"/>
        </w:rPr>
        <w:t>Não</w:t>
      </w:r>
      <w:r w:rsidRPr="00AE09B4">
        <w:rPr>
          <w:rFonts w:asciiTheme="minorHAnsi" w:hAnsiTheme="minorHAnsi" w:cstheme="minorHAnsi"/>
          <w:spacing w:val="-4"/>
          <w:sz w:val="23"/>
          <w:szCs w:val="23"/>
        </w:rPr>
        <w:t xml:space="preserve"> </w:t>
      </w:r>
      <w:r w:rsidRPr="00AE09B4">
        <w:rPr>
          <w:rFonts w:asciiTheme="minorHAnsi" w:hAnsiTheme="minorHAnsi" w:cstheme="minorHAnsi"/>
          <w:sz w:val="23"/>
          <w:szCs w:val="23"/>
        </w:rPr>
        <w:t>havendo</w:t>
      </w:r>
      <w:r w:rsidRPr="00AE09B4">
        <w:rPr>
          <w:rFonts w:asciiTheme="minorHAnsi" w:hAnsiTheme="minorHAnsi" w:cstheme="minorHAnsi"/>
          <w:spacing w:val="-3"/>
          <w:sz w:val="23"/>
          <w:szCs w:val="23"/>
        </w:rPr>
        <w:t xml:space="preserve"> </w:t>
      </w:r>
      <w:r w:rsidRPr="00AE09B4">
        <w:rPr>
          <w:rFonts w:asciiTheme="minorHAnsi" w:hAnsiTheme="minorHAnsi" w:cstheme="minorHAnsi"/>
          <w:sz w:val="23"/>
          <w:szCs w:val="23"/>
        </w:rPr>
        <w:t>a</w:t>
      </w:r>
      <w:r w:rsidRPr="00AE09B4">
        <w:rPr>
          <w:rFonts w:asciiTheme="minorHAnsi" w:hAnsiTheme="minorHAnsi" w:cstheme="minorHAnsi"/>
          <w:spacing w:val="-6"/>
          <w:sz w:val="23"/>
          <w:szCs w:val="23"/>
        </w:rPr>
        <w:t xml:space="preserve"> </w:t>
      </w:r>
      <w:r w:rsidRPr="00AE09B4">
        <w:rPr>
          <w:rFonts w:asciiTheme="minorHAnsi" w:hAnsiTheme="minorHAnsi" w:cstheme="minorHAnsi"/>
          <w:sz w:val="23"/>
          <w:szCs w:val="23"/>
        </w:rPr>
        <w:t>comprovação</w:t>
      </w:r>
      <w:r w:rsidRPr="00AE09B4">
        <w:rPr>
          <w:rFonts w:asciiTheme="minorHAnsi" w:hAnsiTheme="minorHAnsi" w:cstheme="minorHAnsi"/>
          <w:spacing w:val="-3"/>
          <w:sz w:val="23"/>
          <w:szCs w:val="23"/>
        </w:rPr>
        <w:t xml:space="preserve"> </w:t>
      </w:r>
      <w:r w:rsidRPr="00AE09B4">
        <w:rPr>
          <w:rFonts w:asciiTheme="minorHAnsi" w:hAnsiTheme="minorHAnsi" w:cstheme="minorHAnsi"/>
          <w:sz w:val="23"/>
          <w:szCs w:val="23"/>
        </w:rPr>
        <w:t>cumulativa</w:t>
      </w:r>
      <w:r w:rsidRPr="00AE09B4">
        <w:rPr>
          <w:rFonts w:asciiTheme="minorHAnsi" w:hAnsiTheme="minorHAnsi" w:cstheme="minorHAnsi"/>
          <w:spacing w:val="-6"/>
          <w:sz w:val="23"/>
          <w:szCs w:val="23"/>
        </w:rPr>
        <w:t xml:space="preserve"> </w:t>
      </w:r>
      <w:r w:rsidRPr="00AE09B4">
        <w:rPr>
          <w:rFonts w:asciiTheme="minorHAnsi" w:hAnsiTheme="minorHAnsi" w:cstheme="minorHAnsi"/>
          <w:sz w:val="23"/>
          <w:szCs w:val="23"/>
        </w:rPr>
        <w:t>dos</w:t>
      </w:r>
      <w:r w:rsidRPr="00AE09B4">
        <w:rPr>
          <w:rFonts w:asciiTheme="minorHAnsi" w:hAnsiTheme="minorHAnsi" w:cstheme="minorHAnsi"/>
          <w:spacing w:val="-4"/>
          <w:sz w:val="23"/>
          <w:szCs w:val="23"/>
        </w:rPr>
        <w:t xml:space="preserve"> </w:t>
      </w:r>
      <w:r w:rsidRPr="00AE09B4">
        <w:rPr>
          <w:rFonts w:asciiTheme="minorHAnsi" w:hAnsiTheme="minorHAnsi" w:cstheme="minorHAnsi"/>
          <w:sz w:val="23"/>
          <w:szCs w:val="23"/>
        </w:rPr>
        <w:t>requisitos</w:t>
      </w:r>
      <w:r w:rsidRPr="00AE09B4">
        <w:rPr>
          <w:rFonts w:asciiTheme="minorHAnsi" w:hAnsiTheme="minorHAnsi" w:cstheme="minorHAnsi"/>
          <w:spacing w:val="-3"/>
          <w:sz w:val="23"/>
          <w:szCs w:val="23"/>
        </w:rPr>
        <w:t xml:space="preserve"> </w:t>
      </w:r>
      <w:r w:rsidRPr="00AE09B4">
        <w:rPr>
          <w:rFonts w:asciiTheme="minorHAnsi" w:hAnsiTheme="minorHAnsi" w:cstheme="minorHAnsi"/>
          <w:sz w:val="23"/>
          <w:szCs w:val="23"/>
        </w:rPr>
        <w:t>de</w:t>
      </w:r>
      <w:r w:rsidRPr="00AE09B4">
        <w:rPr>
          <w:rFonts w:asciiTheme="minorHAnsi" w:hAnsiTheme="minorHAnsi" w:cstheme="minorHAnsi"/>
          <w:spacing w:val="-50"/>
          <w:sz w:val="23"/>
          <w:szCs w:val="23"/>
        </w:rPr>
        <w:t xml:space="preserve"> </w:t>
      </w:r>
      <w:r w:rsidRPr="00AE09B4">
        <w:rPr>
          <w:rFonts w:asciiTheme="minorHAnsi" w:hAnsiTheme="minorHAnsi" w:cstheme="minorHAnsi"/>
          <w:sz w:val="23"/>
          <w:szCs w:val="23"/>
        </w:rPr>
        <w:t>habilitação, a inabilitação recairá sobre o(s) item(</w:t>
      </w:r>
      <w:proofErr w:type="spellStart"/>
      <w:r w:rsidRPr="00AE09B4">
        <w:rPr>
          <w:rFonts w:asciiTheme="minorHAnsi" w:hAnsiTheme="minorHAnsi" w:cstheme="minorHAnsi"/>
          <w:sz w:val="23"/>
          <w:szCs w:val="23"/>
        </w:rPr>
        <w:t>ns</w:t>
      </w:r>
      <w:proofErr w:type="spellEnd"/>
      <w:r w:rsidRPr="00AE09B4">
        <w:rPr>
          <w:rFonts w:asciiTheme="minorHAnsi" w:hAnsiTheme="minorHAnsi" w:cstheme="minorHAnsi"/>
          <w:sz w:val="23"/>
          <w:szCs w:val="23"/>
        </w:rPr>
        <w:t>) de</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menor(es) valor(es) cuja retirada(s) seja(m) suficiente(s)</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para</w:t>
      </w:r>
      <w:r w:rsidRPr="00AE09B4">
        <w:rPr>
          <w:rFonts w:asciiTheme="minorHAnsi" w:hAnsiTheme="minorHAnsi" w:cstheme="minorHAnsi"/>
          <w:spacing w:val="-3"/>
          <w:sz w:val="23"/>
          <w:szCs w:val="23"/>
        </w:rPr>
        <w:t xml:space="preserve"> </w:t>
      </w:r>
      <w:r w:rsidRPr="00AE09B4">
        <w:rPr>
          <w:rFonts w:asciiTheme="minorHAnsi" w:hAnsiTheme="minorHAnsi" w:cstheme="minorHAnsi"/>
          <w:sz w:val="23"/>
          <w:szCs w:val="23"/>
        </w:rPr>
        <w:t>a habilitação</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do</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licitante</w:t>
      </w:r>
      <w:r w:rsidRPr="00AE09B4">
        <w:rPr>
          <w:rFonts w:asciiTheme="minorHAnsi" w:hAnsiTheme="minorHAnsi" w:cstheme="minorHAnsi"/>
          <w:spacing w:val="-3"/>
          <w:sz w:val="23"/>
          <w:szCs w:val="23"/>
        </w:rPr>
        <w:t xml:space="preserve"> </w:t>
      </w:r>
      <w:r w:rsidRPr="00AE09B4">
        <w:rPr>
          <w:rFonts w:asciiTheme="minorHAnsi" w:hAnsiTheme="minorHAnsi" w:cstheme="minorHAnsi"/>
          <w:sz w:val="23"/>
          <w:szCs w:val="23"/>
        </w:rPr>
        <w:t>nos</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remanescentes.</w:t>
      </w:r>
    </w:p>
    <w:p w14:paraId="6BEC82BA" w14:textId="77777777" w:rsidR="00593EA7" w:rsidRPr="00AE09B4" w:rsidRDefault="00593EA7" w:rsidP="003844DA">
      <w:pPr>
        <w:pStyle w:val="PargrafodaLista"/>
        <w:widowControl w:val="0"/>
        <w:numPr>
          <w:ilvl w:val="1"/>
          <w:numId w:val="35"/>
        </w:numPr>
        <w:suppressAutoHyphens/>
        <w:spacing w:before="123" w:after="0"/>
        <w:ind w:left="0" w:firstLine="0"/>
        <w:contextualSpacing w:val="0"/>
        <w:jc w:val="both"/>
        <w:rPr>
          <w:rFonts w:cstheme="minorHAnsi"/>
          <w:sz w:val="23"/>
          <w:szCs w:val="23"/>
        </w:rPr>
      </w:pPr>
      <w:r w:rsidRPr="00AE09B4">
        <w:rPr>
          <w:rFonts w:cstheme="minorHAnsi"/>
          <w:sz w:val="23"/>
          <w:szCs w:val="23"/>
        </w:rPr>
        <w:t>Constatado o atendimento às exigências de habilitação fixadas no Edital,</w:t>
      </w:r>
      <w:r w:rsidRPr="00AE09B4">
        <w:rPr>
          <w:rFonts w:cstheme="minorHAnsi"/>
          <w:spacing w:val="-50"/>
          <w:sz w:val="23"/>
          <w:szCs w:val="23"/>
        </w:rPr>
        <w:t xml:space="preserve"> </w:t>
      </w:r>
      <w:r w:rsidRPr="00AE09B4">
        <w:rPr>
          <w:rFonts w:cstheme="minorHAnsi"/>
          <w:sz w:val="23"/>
          <w:szCs w:val="23"/>
        </w:rPr>
        <w:t>o</w:t>
      </w:r>
      <w:r w:rsidRPr="00AE09B4">
        <w:rPr>
          <w:rFonts w:cstheme="minorHAnsi"/>
          <w:spacing w:val="-1"/>
          <w:sz w:val="23"/>
          <w:szCs w:val="23"/>
        </w:rPr>
        <w:t xml:space="preserve"> </w:t>
      </w:r>
      <w:r w:rsidRPr="00AE09B4">
        <w:rPr>
          <w:rFonts w:cstheme="minorHAnsi"/>
          <w:sz w:val="23"/>
          <w:szCs w:val="23"/>
        </w:rPr>
        <w:t>licitante</w:t>
      </w:r>
      <w:r w:rsidRPr="00AE09B4">
        <w:rPr>
          <w:rFonts w:cstheme="minorHAnsi"/>
          <w:spacing w:val="-2"/>
          <w:sz w:val="23"/>
          <w:szCs w:val="23"/>
        </w:rPr>
        <w:t xml:space="preserve"> </w:t>
      </w:r>
      <w:r w:rsidRPr="00AE09B4">
        <w:rPr>
          <w:rFonts w:cstheme="minorHAnsi"/>
          <w:sz w:val="23"/>
          <w:szCs w:val="23"/>
        </w:rPr>
        <w:t>será</w:t>
      </w:r>
      <w:r w:rsidRPr="00AE09B4">
        <w:rPr>
          <w:rFonts w:cstheme="minorHAnsi"/>
          <w:spacing w:val="2"/>
          <w:sz w:val="23"/>
          <w:szCs w:val="23"/>
        </w:rPr>
        <w:t xml:space="preserve"> </w:t>
      </w:r>
      <w:r w:rsidRPr="00AE09B4">
        <w:rPr>
          <w:rFonts w:cstheme="minorHAnsi"/>
          <w:sz w:val="23"/>
          <w:szCs w:val="23"/>
        </w:rPr>
        <w:t>declarado</w:t>
      </w:r>
      <w:r w:rsidRPr="00AE09B4">
        <w:rPr>
          <w:rFonts w:cstheme="minorHAnsi"/>
          <w:spacing w:val="4"/>
          <w:sz w:val="23"/>
          <w:szCs w:val="23"/>
        </w:rPr>
        <w:t xml:space="preserve"> </w:t>
      </w:r>
      <w:r w:rsidRPr="00AE09B4">
        <w:rPr>
          <w:rFonts w:cstheme="minorHAnsi"/>
          <w:sz w:val="23"/>
          <w:szCs w:val="23"/>
        </w:rPr>
        <w:t>vencedor.</w:t>
      </w:r>
    </w:p>
    <w:p w14:paraId="6B5FF8F4" w14:textId="77777777" w:rsidR="00593EA7" w:rsidRPr="00AE09B4" w:rsidRDefault="00593EA7" w:rsidP="003844DA">
      <w:pPr>
        <w:pStyle w:val="Ttulo1"/>
        <w:numPr>
          <w:ilvl w:val="0"/>
          <w:numId w:val="35"/>
        </w:numPr>
        <w:tabs>
          <w:tab w:val="clear" w:pos="0"/>
          <w:tab w:val="left" w:pos="426"/>
        </w:tabs>
        <w:spacing w:before="237"/>
        <w:ind w:left="0" w:firstLine="0"/>
        <w:jc w:val="both"/>
        <w:rPr>
          <w:rFonts w:asciiTheme="minorHAnsi" w:hAnsiTheme="minorHAnsi" w:cstheme="minorHAnsi"/>
          <w:color w:val="auto"/>
          <w:sz w:val="23"/>
          <w:szCs w:val="23"/>
        </w:rPr>
      </w:pPr>
      <w:bookmarkStart w:id="53" w:name="_Hlk164171834"/>
      <w:bookmarkEnd w:id="52"/>
      <w:r w:rsidRPr="00AE09B4">
        <w:rPr>
          <w:rFonts w:asciiTheme="minorHAnsi" w:hAnsiTheme="minorHAnsi" w:cstheme="minorHAnsi"/>
          <w:color w:val="auto"/>
          <w:sz w:val="23"/>
          <w:szCs w:val="23"/>
        </w:rPr>
        <w:t>DO</w:t>
      </w:r>
      <w:r w:rsidRPr="00AE09B4">
        <w:rPr>
          <w:rFonts w:asciiTheme="minorHAnsi" w:hAnsiTheme="minorHAnsi" w:cstheme="minorHAnsi"/>
          <w:color w:val="auto"/>
          <w:spacing w:val="-3"/>
          <w:sz w:val="23"/>
          <w:szCs w:val="23"/>
        </w:rPr>
        <w:t xml:space="preserve"> </w:t>
      </w:r>
      <w:r w:rsidRPr="00AE09B4">
        <w:rPr>
          <w:rFonts w:asciiTheme="minorHAnsi" w:hAnsiTheme="minorHAnsi" w:cstheme="minorHAnsi"/>
          <w:color w:val="auto"/>
          <w:sz w:val="23"/>
          <w:szCs w:val="23"/>
        </w:rPr>
        <w:t>ENCAMINHAMENTO</w:t>
      </w:r>
      <w:r w:rsidRPr="00AE09B4">
        <w:rPr>
          <w:rFonts w:asciiTheme="minorHAnsi" w:hAnsiTheme="minorHAnsi" w:cstheme="minorHAnsi"/>
          <w:color w:val="auto"/>
          <w:spacing w:val="-1"/>
          <w:sz w:val="23"/>
          <w:szCs w:val="23"/>
        </w:rPr>
        <w:t xml:space="preserve"> </w:t>
      </w:r>
      <w:r w:rsidRPr="00AE09B4">
        <w:rPr>
          <w:rFonts w:asciiTheme="minorHAnsi" w:hAnsiTheme="minorHAnsi" w:cstheme="minorHAnsi"/>
          <w:color w:val="auto"/>
          <w:sz w:val="23"/>
          <w:szCs w:val="23"/>
        </w:rPr>
        <w:t>DA</w:t>
      </w:r>
      <w:r w:rsidRPr="00AE09B4">
        <w:rPr>
          <w:rFonts w:asciiTheme="minorHAnsi" w:hAnsiTheme="minorHAnsi" w:cstheme="minorHAnsi"/>
          <w:color w:val="auto"/>
          <w:spacing w:val="-4"/>
          <w:sz w:val="23"/>
          <w:szCs w:val="23"/>
        </w:rPr>
        <w:t xml:space="preserve"> </w:t>
      </w:r>
      <w:r w:rsidRPr="00AE09B4">
        <w:rPr>
          <w:rFonts w:asciiTheme="minorHAnsi" w:hAnsiTheme="minorHAnsi" w:cstheme="minorHAnsi"/>
          <w:color w:val="auto"/>
          <w:sz w:val="23"/>
          <w:szCs w:val="23"/>
        </w:rPr>
        <w:t>PROPOSTA</w:t>
      </w:r>
      <w:r w:rsidRPr="00AE09B4">
        <w:rPr>
          <w:rFonts w:asciiTheme="minorHAnsi" w:hAnsiTheme="minorHAnsi" w:cstheme="minorHAnsi"/>
          <w:color w:val="auto"/>
          <w:spacing w:val="-5"/>
          <w:sz w:val="23"/>
          <w:szCs w:val="23"/>
        </w:rPr>
        <w:t xml:space="preserve"> </w:t>
      </w:r>
      <w:r w:rsidRPr="00AE09B4">
        <w:rPr>
          <w:rFonts w:asciiTheme="minorHAnsi" w:hAnsiTheme="minorHAnsi" w:cstheme="minorHAnsi"/>
          <w:color w:val="auto"/>
          <w:sz w:val="23"/>
          <w:szCs w:val="23"/>
        </w:rPr>
        <w:t>VENCEDORA</w:t>
      </w:r>
    </w:p>
    <w:p w14:paraId="5BDE8B52" w14:textId="77777777" w:rsidR="00593EA7" w:rsidRPr="00AE09B4" w:rsidRDefault="00593EA7" w:rsidP="003844DA">
      <w:pPr>
        <w:pStyle w:val="PargrafodaLista"/>
        <w:widowControl w:val="0"/>
        <w:numPr>
          <w:ilvl w:val="1"/>
          <w:numId w:val="35"/>
        </w:numPr>
        <w:suppressAutoHyphens/>
        <w:spacing w:before="123" w:after="0"/>
        <w:ind w:left="0" w:firstLine="0"/>
        <w:contextualSpacing w:val="0"/>
        <w:jc w:val="both"/>
        <w:rPr>
          <w:rFonts w:cstheme="minorHAnsi"/>
          <w:sz w:val="23"/>
          <w:szCs w:val="23"/>
        </w:rPr>
      </w:pPr>
      <w:r w:rsidRPr="00AE09B4">
        <w:rPr>
          <w:rFonts w:cstheme="minorHAnsi"/>
          <w:spacing w:val="-1"/>
          <w:sz w:val="23"/>
          <w:szCs w:val="23"/>
        </w:rPr>
        <w:t>A</w:t>
      </w:r>
      <w:r w:rsidRPr="00AE09B4">
        <w:rPr>
          <w:rFonts w:cstheme="minorHAnsi"/>
          <w:spacing w:val="-12"/>
          <w:sz w:val="23"/>
          <w:szCs w:val="23"/>
        </w:rPr>
        <w:t xml:space="preserve"> </w:t>
      </w:r>
      <w:r w:rsidRPr="00AE09B4">
        <w:rPr>
          <w:rFonts w:cstheme="minorHAnsi"/>
          <w:spacing w:val="-1"/>
          <w:sz w:val="23"/>
          <w:szCs w:val="23"/>
        </w:rPr>
        <w:t>proposta</w:t>
      </w:r>
      <w:r w:rsidRPr="00AE09B4">
        <w:rPr>
          <w:rFonts w:cstheme="minorHAnsi"/>
          <w:spacing w:val="-8"/>
          <w:sz w:val="23"/>
          <w:szCs w:val="23"/>
        </w:rPr>
        <w:t xml:space="preserve"> </w:t>
      </w:r>
      <w:r w:rsidRPr="00AE09B4">
        <w:rPr>
          <w:rFonts w:cstheme="minorHAnsi"/>
          <w:spacing w:val="-1"/>
          <w:sz w:val="23"/>
          <w:szCs w:val="23"/>
        </w:rPr>
        <w:t>final</w:t>
      </w:r>
      <w:r w:rsidRPr="00AE09B4">
        <w:rPr>
          <w:rFonts w:cstheme="minorHAnsi"/>
          <w:spacing w:val="-10"/>
          <w:sz w:val="23"/>
          <w:szCs w:val="23"/>
        </w:rPr>
        <w:t xml:space="preserve"> </w:t>
      </w:r>
      <w:r w:rsidRPr="00AE09B4">
        <w:rPr>
          <w:rFonts w:cstheme="minorHAnsi"/>
          <w:spacing w:val="-1"/>
          <w:sz w:val="23"/>
          <w:szCs w:val="23"/>
        </w:rPr>
        <w:t>do</w:t>
      </w:r>
      <w:r w:rsidRPr="00AE09B4">
        <w:rPr>
          <w:rFonts w:cstheme="minorHAnsi"/>
          <w:spacing w:val="-10"/>
          <w:sz w:val="23"/>
          <w:szCs w:val="23"/>
        </w:rPr>
        <w:t xml:space="preserve"> </w:t>
      </w:r>
      <w:r w:rsidRPr="00AE09B4">
        <w:rPr>
          <w:rFonts w:cstheme="minorHAnsi"/>
          <w:spacing w:val="-1"/>
          <w:sz w:val="23"/>
          <w:szCs w:val="23"/>
        </w:rPr>
        <w:t>licitante</w:t>
      </w:r>
      <w:r w:rsidRPr="00AE09B4">
        <w:rPr>
          <w:rFonts w:cstheme="minorHAnsi"/>
          <w:spacing w:val="-11"/>
          <w:sz w:val="23"/>
          <w:szCs w:val="23"/>
        </w:rPr>
        <w:t xml:space="preserve"> </w:t>
      </w:r>
      <w:r w:rsidRPr="00AE09B4">
        <w:rPr>
          <w:rFonts w:cstheme="minorHAnsi"/>
          <w:sz w:val="23"/>
          <w:szCs w:val="23"/>
        </w:rPr>
        <w:t>declarado</w:t>
      </w:r>
      <w:r w:rsidRPr="00AE09B4">
        <w:rPr>
          <w:rFonts w:cstheme="minorHAnsi"/>
          <w:spacing w:val="-10"/>
          <w:sz w:val="23"/>
          <w:szCs w:val="23"/>
        </w:rPr>
        <w:t xml:space="preserve"> </w:t>
      </w:r>
      <w:r w:rsidRPr="00AE09B4">
        <w:rPr>
          <w:rFonts w:cstheme="minorHAnsi"/>
          <w:sz w:val="23"/>
          <w:szCs w:val="23"/>
        </w:rPr>
        <w:t>vencedor</w:t>
      </w:r>
      <w:r w:rsidRPr="00AE09B4">
        <w:rPr>
          <w:rFonts w:cstheme="minorHAnsi"/>
          <w:spacing w:val="-9"/>
          <w:sz w:val="23"/>
          <w:szCs w:val="23"/>
        </w:rPr>
        <w:t xml:space="preserve"> </w:t>
      </w:r>
      <w:r w:rsidRPr="00AE09B4">
        <w:rPr>
          <w:rFonts w:cstheme="minorHAnsi"/>
          <w:sz w:val="23"/>
          <w:szCs w:val="23"/>
        </w:rPr>
        <w:t>deverá</w:t>
      </w:r>
      <w:r w:rsidRPr="00AE09B4">
        <w:rPr>
          <w:rFonts w:cstheme="minorHAnsi"/>
          <w:spacing w:val="-10"/>
          <w:sz w:val="23"/>
          <w:szCs w:val="23"/>
        </w:rPr>
        <w:t xml:space="preserve"> </w:t>
      </w:r>
      <w:r w:rsidRPr="00AE09B4">
        <w:rPr>
          <w:rFonts w:cstheme="minorHAnsi"/>
          <w:sz w:val="23"/>
          <w:szCs w:val="23"/>
        </w:rPr>
        <w:t>ser</w:t>
      </w:r>
      <w:r w:rsidRPr="00AE09B4">
        <w:rPr>
          <w:rFonts w:cstheme="minorHAnsi"/>
          <w:spacing w:val="-5"/>
          <w:sz w:val="23"/>
          <w:szCs w:val="23"/>
        </w:rPr>
        <w:t xml:space="preserve"> </w:t>
      </w:r>
      <w:r w:rsidRPr="00AE09B4">
        <w:rPr>
          <w:rFonts w:cstheme="minorHAnsi"/>
          <w:sz w:val="23"/>
          <w:szCs w:val="23"/>
        </w:rPr>
        <w:t>encaminhada</w:t>
      </w:r>
      <w:r w:rsidRPr="00AE09B4">
        <w:rPr>
          <w:rFonts w:cstheme="minorHAnsi"/>
          <w:spacing w:val="-50"/>
          <w:sz w:val="23"/>
          <w:szCs w:val="23"/>
        </w:rPr>
        <w:t xml:space="preserve"> </w:t>
      </w:r>
      <w:r w:rsidRPr="00AE09B4">
        <w:rPr>
          <w:rFonts w:cstheme="minorHAnsi"/>
          <w:sz w:val="23"/>
          <w:szCs w:val="23"/>
        </w:rPr>
        <w:t>no</w:t>
      </w:r>
      <w:r w:rsidRPr="00AE09B4">
        <w:rPr>
          <w:rFonts w:cstheme="minorHAnsi"/>
          <w:spacing w:val="1"/>
          <w:sz w:val="23"/>
          <w:szCs w:val="23"/>
        </w:rPr>
        <w:t xml:space="preserve"> </w:t>
      </w:r>
      <w:r w:rsidRPr="00AE09B4">
        <w:rPr>
          <w:rFonts w:cstheme="minorHAnsi"/>
          <w:sz w:val="23"/>
          <w:szCs w:val="23"/>
        </w:rPr>
        <w:t>prazo</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24</w:t>
      </w:r>
      <w:r w:rsidRPr="00AE09B4">
        <w:rPr>
          <w:rFonts w:cstheme="minorHAnsi"/>
          <w:spacing w:val="1"/>
          <w:sz w:val="23"/>
          <w:szCs w:val="23"/>
        </w:rPr>
        <w:t xml:space="preserve"> </w:t>
      </w:r>
      <w:r w:rsidRPr="00AE09B4">
        <w:rPr>
          <w:rFonts w:cstheme="minorHAnsi"/>
          <w:sz w:val="23"/>
          <w:szCs w:val="23"/>
        </w:rPr>
        <w:t>(vinte</w:t>
      </w:r>
      <w:r w:rsidRPr="00AE09B4">
        <w:rPr>
          <w:rFonts w:cstheme="minorHAnsi"/>
          <w:spacing w:val="1"/>
          <w:sz w:val="23"/>
          <w:szCs w:val="23"/>
        </w:rPr>
        <w:t xml:space="preserve"> </w:t>
      </w:r>
      <w:r w:rsidRPr="00AE09B4">
        <w:rPr>
          <w:rFonts w:cstheme="minorHAnsi"/>
          <w:sz w:val="23"/>
          <w:szCs w:val="23"/>
        </w:rPr>
        <w:lastRenderedPageBreak/>
        <w:t>e</w:t>
      </w:r>
      <w:r w:rsidRPr="00AE09B4">
        <w:rPr>
          <w:rFonts w:cstheme="minorHAnsi"/>
          <w:spacing w:val="1"/>
          <w:sz w:val="23"/>
          <w:szCs w:val="23"/>
        </w:rPr>
        <w:t xml:space="preserve"> </w:t>
      </w:r>
      <w:r w:rsidRPr="00AE09B4">
        <w:rPr>
          <w:rFonts w:cstheme="minorHAnsi"/>
          <w:sz w:val="23"/>
          <w:szCs w:val="23"/>
        </w:rPr>
        <w:t>quatro)</w:t>
      </w:r>
      <w:r w:rsidRPr="00AE09B4">
        <w:rPr>
          <w:rFonts w:cstheme="minorHAnsi"/>
          <w:spacing w:val="1"/>
          <w:sz w:val="23"/>
          <w:szCs w:val="23"/>
        </w:rPr>
        <w:t xml:space="preserve"> </w:t>
      </w:r>
      <w:r w:rsidRPr="00AE09B4">
        <w:rPr>
          <w:rFonts w:cstheme="minorHAnsi"/>
          <w:sz w:val="23"/>
          <w:szCs w:val="23"/>
        </w:rPr>
        <w:t>horas,</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contar</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solicitação</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Pregoeiro</w:t>
      </w:r>
      <w:r w:rsidRPr="00AE09B4">
        <w:rPr>
          <w:rFonts w:cstheme="minorHAnsi"/>
          <w:spacing w:val="-1"/>
          <w:sz w:val="23"/>
          <w:szCs w:val="23"/>
        </w:rPr>
        <w:t xml:space="preserve"> </w:t>
      </w:r>
      <w:r w:rsidRPr="00AE09B4">
        <w:rPr>
          <w:rFonts w:cstheme="minorHAnsi"/>
          <w:sz w:val="23"/>
          <w:szCs w:val="23"/>
        </w:rPr>
        <w:t>no sistema</w:t>
      </w:r>
      <w:r w:rsidRPr="00AE09B4">
        <w:rPr>
          <w:rFonts w:cstheme="minorHAnsi"/>
          <w:spacing w:val="-2"/>
          <w:sz w:val="23"/>
          <w:szCs w:val="23"/>
        </w:rPr>
        <w:t xml:space="preserve"> </w:t>
      </w:r>
      <w:r w:rsidRPr="00AE09B4">
        <w:rPr>
          <w:rFonts w:cstheme="minorHAnsi"/>
          <w:sz w:val="23"/>
          <w:szCs w:val="23"/>
        </w:rPr>
        <w:t>eletrônico e</w:t>
      </w:r>
      <w:r w:rsidRPr="00AE09B4">
        <w:rPr>
          <w:rFonts w:cstheme="minorHAnsi"/>
          <w:spacing w:val="-3"/>
          <w:sz w:val="23"/>
          <w:szCs w:val="23"/>
        </w:rPr>
        <w:t xml:space="preserve"> </w:t>
      </w:r>
      <w:r w:rsidRPr="00AE09B4">
        <w:rPr>
          <w:rFonts w:cstheme="minorHAnsi"/>
          <w:sz w:val="23"/>
          <w:szCs w:val="23"/>
        </w:rPr>
        <w:t>deverá:</w:t>
      </w:r>
    </w:p>
    <w:p w14:paraId="0393AB2D" w14:textId="77777777" w:rsidR="00593EA7" w:rsidRPr="00AE09B4" w:rsidRDefault="00593EA7" w:rsidP="003844DA">
      <w:pPr>
        <w:pStyle w:val="PargrafodaLista"/>
        <w:widowControl w:val="0"/>
        <w:numPr>
          <w:ilvl w:val="2"/>
          <w:numId w:val="35"/>
        </w:numPr>
        <w:suppressAutoHyphens/>
        <w:spacing w:before="121" w:after="0" w:line="271" w:lineRule="auto"/>
        <w:ind w:left="567" w:hanging="283"/>
        <w:contextualSpacing w:val="0"/>
        <w:jc w:val="both"/>
        <w:rPr>
          <w:rFonts w:cstheme="minorHAnsi"/>
          <w:sz w:val="23"/>
          <w:szCs w:val="23"/>
        </w:rPr>
      </w:pPr>
      <w:r w:rsidRPr="00AE09B4">
        <w:rPr>
          <w:rFonts w:cstheme="minorHAnsi"/>
          <w:sz w:val="23"/>
          <w:szCs w:val="23"/>
        </w:rPr>
        <w:t>ser</w:t>
      </w:r>
      <w:r w:rsidRPr="00AE09B4">
        <w:rPr>
          <w:rFonts w:cstheme="minorHAnsi"/>
          <w:spacing w:val="-3"/>
          <w:sz w:val="23"/>
          <w:szCs w:val="23"/>
        </w:rPr>
        <w:t xml:space="preserve"> </w:t>
      </w:r>
      <w:r w:rsidRPr="00AE09B4">
        <w:rPr>
          <w:rFonts w:cstheme="minorHAnsi"/>
          <w:sz w:val="23"/>
          <w:szCs w:val="23"/>
        </w:rPr>
        <w:t>redigida</w:t>
      </w:r>
      <w:r w:rsidRPr="00AE09B4">
        <w:rPr>
          <w:rFonts w:cstheme="minorHAnsi"/>
          <w:spacing w:val="-6"/>
          <w:sz w:val="23"/>
          <w:szCs w:val="23"/>
        </w:rPr>
        <w:t xml:space="preserve"> </w:t>
      </w:r>
      <w:r w:rsidRPr="00AE09B4">
        <w:rPr>
          <w:rFonts w:cstheme="minorHAnsi"/>
          <w:sz w:val="23"/>
          <w:szCs w:val="23"/>
        </w:rPr>
        <w:t>em</w:t>
      </w:r>
      <w:r w:rsidRPr="00AE09B4">
        <w:rPr>
          <w:rFonts w:cstheme="minorHAnsi"/>
          <w:spacing w:val="-3"/>
          <w:sz w:val="23"/>
          <w:szCs w:val="23"/>
        </w:rPr>
        <w:t xml:space="preserve"> </w:t>
      </w:r>
      <w:r w:rsidRPr="00AE09B4">
        <w:rPr>
          <w:rFonts w:cstheme="minorHAnsi"/>
          <w:sz w:val="23"/>
          <w:szCs w:val="23"/>
        </w:rPr>
        <w:t>língua</w:t>
      </w:r>
      <w:r w:rsidRPr="00AE09B4">
        <w:rPr>
          <w:rFonts w:cstheme="minorHAnsi"/>
          <w:spacing w:val="-6"/>
          <w:sz w:val="23"/>
          <w:szCs w:val="23"/>
        </w:rPr>
        <w:t xml:space="preserve"> </w:t>
      </w:r>
      <w:r w:rsidRPr="00AE09B4">
        <w:rPr>
          <w:rFonts w:cstheme="minorHAnsi"/>
          <w:sz w:val="23"/>
          <w:szCs w:val="23"/>
        </w:rPr>
        <w:t>portuguesa,</w:t>
      </w:r>
      <w:r w:rsidRPr="00AE09B4">
        <w:rPr>
          <w:rFonts w:cstheme="minorHAnsi"/>
          <w:spacing w:val="-4"/>
          <w:sz w:val="23"/>
          <w:szCs w:val="23"/>
        </w:rPr>
        <w:t xml:space="preserve"> </w:t>
      </w:r>
      <w:r w:rsidRPr="00AE09B4">
        <w:rPr>
          <w:rFonts w:cstheme="minorHAnsi"/>
          <w:sz w:val="23"/>
          <w:szCs w:val="23"/>
        </w:rPr>
        <w:t>datilografada</w:t>
      </w:r>
      <w:r w:rsidRPr="00AE09B4">
        <w:rPr>
          <w:rFonts w:cstheme="minorHAnsi"/>
          <w:spacing w:val="-6"/>
          <w:sz w:val="23"/>
          <w:szCs w:val="23"/>
        </w:rPr>
        <w:t xml:space="preserve"> </w:t>
      </w:r>
      <w:r w:rsidRPr="00AE09B4">
        <w:rPr>
          <w:rFonts w:cstheme="minorHAnsi"/>
          <w:sz w:val="23"/>
          <w:szCs w:val="23"/>
        </w:rPr>
        <w:t>ou digitada,</w:t>
      </w:r>
      <w:r w:rsidRPr="00AE09B4">
        <w:rPr>
          <w:rFonts w:cstheme="minorHAnsi"/>
          <w:spacing w:val="-1"/>
          <w:sz w:val="23"/>
          <w:szCs w:val="23"/>
        </w:rPr>
        <w:t xml:space="preserve"> </w:t>
      </w:r>
      <w:r w:rsidRPr="00AE09B4">
        <w:rPr>
          <w:rFonts w:cstheme="minorHAnsi"/>
          <w:sz w:val="23"/>
          <w:szCs w:val="23"/>
        </w:rPr>
        <w:t>em</w:t>
      </w:r>
      <w:r w:rsidRPr="00AE09B4">
        <w:rPr>
          <w:rFonts w:cstheme="minorHAnsi"/>
          <w:spacing w:val="-4"/>
          <w:sz w:val="23"/>
          <w:szCs w:val="23"/>
        </w:rPr>
        <w:t xml:space="preserve"> </w:t>
      </w:r>
      <w:proofErr w:type="gramStart"/>
      <w:r w:rsidRPr="00AE09B4">
        <w:rPr>
          <w:rFonts w:cstheme="minorHAnsi"/>
          <w:sz w:val="23"/>
          <w:szCs w:val="23"/>
        </w:rPr>
        <w:t xml:space="preserve">uma </w:t>
      </w:r>
      <w:r w:rsidRPr="00AE09B4">
        <w:rPr>
          <w:rFonts w:cstheme="minorHAnsi"/>
          <w:spacing w:val="-50"/>
          <w:sz w:val="23"/>
          <w:szCs w:val="23"/>
        </w:rPr>
        <w:t xml:space="preserve"> </w:t>
      </w:r>
      <w:r w:rsidRPr="00AE09B4">
        <w:rPr>
          <w:rFonts w:cstheme="minorHAnsi"/>
          <w:sz w:val="23"/>
          <w:szCs w:val="23"/>
        </w:rPr>
        <w:t>via</w:t>
      </w:r>
      <w:proofErr w:type="gramEnd"/>
      <w:r w:rsidRPr="00AE09B4">
        <w:rPr>
          <w:rFonts w:cstheme="minorHAnsi"/>
          <w:sz w:val="23"/>
          <w:szCs w:val="23"/>
        </w:rPr>
        <w:t>, sem emendas, rasuras, entrelinhas ou ressalvas, devendo a última</w:t>
      </w:r>
      <w:r w:rsidRPr="00AE09B4">
        <w:rPr>
          <w:rFonts w:cstheme="minorHAnsi"/>
          <w:spacing w:val="1"/>
          <w:sz w:val="23"/>
          <w:szCs w:val="23"/>
        </w:rPr>
        <w:t xml:space="preserve"> </w:t>
      </w:r>
      <w:r w:rsidRPr="00AE09B4">
        <w:rPr>
          <w:rFonts w:cstheme="minorHAnsi"/>
          <w:sz w:val="23"/>
          <w:szCs w:val="23"/>
        </w:rPr>
        <w:t>folha</w:t>
      </w:r>
      <w:r w:rsidRPr="00AE09B4">
        <w:rPr>
          <w:rFonts w:cstheme="minorHAnsi"/>
          <w:spacing w:val="1"/>
          <w:sz w:val="23"/>
          <w:szCs w:val="23"/>
        </w:rPr>
        <w:t xml:space="preserve"> </w:t>
      </w:r>
      <w:r w:rsidRPr="00AE09B4">
        <w:rPr>
          <w:rFonts w:cstheme="minorHAnsi"/>
          <w:sz w:val="23"/>
          <w:szCs w:val="23"/>
        </w:rPr>
        <w:t>ser</w:t>
      </w:r>
      <w:r w:rsidRPr="00AE09B4">
        <w:rPr>
          <w:rFonts w:cstheme="minorHAnsi"/>
          <w:spacing w:val="1"/>
          <w:sz w:val="23"/>
          <w:szCs w:val="23"/>
        </w:rPr>
        <w:t xml:space="preserve"> </w:t>
      </w:r>
      <w:r w:rsidRPr="00AE09B4">
        <w:rPr>
          <w:rFonts w:cstheme="minorHAnsi"/>
          <w:sz w:val="23"/>
          <w:szCs w:val="23"/>
        </w:rPr>
        <w:t>assinada</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as</w:t>
      </w:r>
      <w:r w:rsidRPr="00AE09B4">
        <w:rPr>
          <w:rFonts w:cstheme="minorHAnsi"/>
          <w:spacing w:val="1"/>
          <w:sz w:val="23"/>
          <w:szCs w:val="23"/>
        </w:rPr>
        <w:t xml:space="preserve"> </w:t>
      </w:r>
      <w:r w:rsidRPr="00AE09B4">
        <w:rPr>
          <w:rFonts w:cstheme="minorHAnsi"/>
          <w:sz w:val="23"/>
          <w:szCs w:val="23"/>
        </w:rPr>
        <w:t>demais</w:t>
      </w:r>
      <w:r w:rsidRPr="00AE09B4">
        <w:rPr>
          <w:rFonts w:cstheme="minorHAnsi"/>
          <w:spacing w:val="1"/>
          <w:sz w:val="23"/>
          <w:szCs w:val="23"/>
        </w:rPr>
        <w:t xml:space="preserve"> </w:t>
      </w:r>
      <w:r w:rsidRPr="00AE09B4">
        <w:rPr>
          <w:rFonts w:cstheme="minorHAnsi"/>
          <w:sz w:val="23"/>
          <w:szCs w:val="23"/>
        </w:rPr>
        <w:t>rubricadas</w:t>
      </w:r>
      <w:r w:rsidRPr="00AE09B4">
        <w:rPr>
          <w:rFonts w:cstheme="minorHAnsi"/>
          <w:spacing w:val="1"/>
          <w:sz w:val="23"/>
          <w:szCs w:val="23"/>
        </w:rPr>
        <w:t xml:space="preserve"> </w:t>
      </w:r>
      <w:r w:rsidRPr="00AE09B4">
        <w:rPr>
          <w:rFonts w:cstheme="minorHAnsi"/>
          <w:sz w:val="23"/>
          <w:szCs w:val="23"/>
        </w:rPr>
        <w:t>pelo</w:t>
      </w:r>
      <w:r w:rsidRPr="00AE09B4">
        <w:rPr>
          <w:rFonts w:cstheme="minorHAnsi"/>
          <w:spacing w:val="1"/>
          <w:sz w:val="23"/>
          <w:szCs w:val="23"/>
        </w:rPr>
        <w:t xml:space="preserve"> </w:t>
      </w:r>
      <w:r w:rsidRPr="00AE09B4">
        <w:rPr>
          <w:rFonts w:cstheme="minorHAnsi"/>
          <w:sz w:val="23"/>
          <w:szCs w:val="23"/>
        </w:rPr>
        <w:t>licitante</w:t>
      </w:r>
      <w:r w:rsidRPr="00AE09B4">
        <w:rPr>
          <w:rFonts w:cstheme="minorHAnsi"/>
          <w:spacing w:val="1"/>
          <w:sz w:val="23"/>
          <w:szCs w:val="23"/>
        </w:rPr>
        <w:t xml:space="preserve"> </w:t>
      </w:r>
      <w:r w:rsidRPr="00AE09B4">
        <w:rPr>
          <w:rFonts w:cstheme="minorHAnsi"/>
          <w:sz w:val="23"/>
          <w:szCs w:val="23"/>
        </w:rPr>
        <w:t>ou</w:t>
      </w:r>
      <w:r w:rsidRPr="00AE09B4">
        <w:rPr>
          <w:rFonts w:cstheme="minorHAnsi"/>
          <w:spacing w:val="1"/>
          <w:sz w:val="23"/>
          <w:szCs w:val="23"/>
        </w:rPr>
        <w:t xml:space="preserve"> </w:t>
      </w:r>
      <w:r w:rsidRPr="00AE09B4">
        <w:rPr>
          <w:rFonts w:cstheme="minorHAnsi"/>
          <w:sz w:val="23"/>
          <w:szCs w:val="23"/>
        </w:rPr>
        <w:t>seu</w:t>
      </w:r>
      <w:r w:rsidRPr="00AE09B4">
        <w:rPr>
          <w:rFonts w:cstheme="minorHAnsi"/>
          <w:spacing w:val="1"/>
          <w:sz w:val="23"/>
          <w:szCs w:val="23"/>
        </w:rPr>
        <w:t xml:space="preserve"> </w:t>
      </w:r>
      <w:r w:rsidRPr="00AE09B4">
        <w:rPr>
          <w:rFonts w:cstheme="minorHAnsi"/>
          <w:sz w:val="23"/>
          <w:szCs w:val="23"/>
        </w:rPr>
        <w:t>representante</w:t>
      </w:r>
      <w:r w:rsidRPr="00AE09B4">
        <w:rPr>
          <w:rFonts w:cstheme="minorHAnsi"/>
          <w:spacing w:val="-3"/>
          <w:sz w:val="23"/>
          <w:szCs w:val="23"/>
        </w:rPr>
        <w:t xml:space="preserve"> </w:t>
      </w:r>
      <w:r w:rsidRPr="00AE09B4">
        <w:rPr>
          <w:rFonts w:cstheme="minorHAnsi"/>
          <w:sz w:val="23"/>
          <w:szCs w:val="23"/>
        </w:rPr>
        <w:t>legal.</w:t>
      </w:r>
    </w:p>
    <w:p w14:paraId="531A7D6B" w14:textId="77777777" w:rsidR="00593EA7" w:rsidRPr="00AE09B4" w:rsidRDefault="00593EA7" w:rsidP="003844DA">
      <w:pPr>
        <w:pStyle w:val="PargrafodaLista"/>
        <w:widowControl w:val="0"/>
        <w:numPr>
          <w:ilvl w:val="2"/>
          <w:numId w:val="35"/>
        </w:numPr>
        <w:suppressAutoHyphens/>
        <w:spacing w:before="127" w:after="0" w:line="264" w:lineRule="auto"/>
        <w:ind w:left="567" w:hanging="283"/>
        <w:contextualSpacing w:val="0"/>
        <w:jc w:val="both"/>
        <w:rPr>
          <w:rFonts w:cstheme="minorHAnsi"/>
          <w:sz w:val="23"/>
          <w:szCs w:val="23"/>
        </w:rPr>
      </w:pPr>
      <w:r w:rsidRPr="00AE09B4">
        <w:rPr>
          <w:rFonts w:cstheme="minorHAnsi"/>
          <w:sz w:val="23"/>
          <w:szCs w:val="23"/>
        </w:rPr>
        <w:t>conter a indicação do banco, número da conta e agência do licitante</w:t>
      </w:r>
      <w:r w:rsidRPr="00AE09B4">
        <w:rPr>
          <w:rFonts w:cstheme="minorHAnsi"/>
          <w:spacing w:val="1"/>
          <w:sz w:val="23"/>
          <w:szCs w:val="23"/>
        </w:rPr>
        <w:t xml:space="preserve"> </w:t>
      </w:r>
      <w:r w:rsidRPr="00AE09B4">
        <w:rPr>
          <w:rFonts w:cstheme="minorHAnsi"/>
          <w:sz w:val="23"/>
          <w:szCs w:val="23"/>
        </w:rPr>
        <w:t>vencedor, para</w:t>
      </w:r>
      <w:r w:rsidRPr="00AE09B4">
        <w:rPr>
          <w:rFonts w:cstheme="minorHAnsi"/>
          <w:spacing w:val="-2"/>
          <w:sz w:val="23"/>
          <w:szCs w:val="23"/>
        </w:rPr>
        <w:t xml:space="preserve"> </w:t>
      </w:r>
      <w:r w:rsidRPr="00AE09B4">
        <w:rPr>
          <w:rFonts w:cstheme="minorHAnsi"/>
          <w:sz w:val="23"/>
          <w:szCs w:val="23"/>
        </w:rPr>
        <w:t>fins</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pagamento.</w:t>
      </w:r>
    </w:p>
    <w:p w14:paraId="3A4A41D2" w14:textId="77777777" w:rsidR="00593EA7" w:rsidRPr="00AE09B4" w:rsidRDefault="00593EA7" w:rsidP="003844DA">
      <w:pPr>
        <w:pStyle w:val="PargrafodaLista"/>
        <w:widowControl w:val="0"/>
        <w:numPr>
          <w:ilvl w:val="1"/>
          <w:numId w:val="35"/>
        </w:numPr>
        <w:tabs>
          <w:tab w:val="left" w:pos="567"/>
        </w:tabs>
        <w:suppressAutoHyphens/>
        <w:spacing w:before="131" w:after="0"/>
        <w:ind w:left="0" w:firstLine="0"/>
        <w:contextualSpacing w:val="0"/>
        <w:jc w:val="both"/>
        <w:rPr>
          <w:rFonts w:cstheme="minorHAnsi"/>
          <w:sz w:val="23"/>
          <w:szCs w:val="23"/>
        </w:rPr>
      </w:pPr>
      <w:r w:rsidRPr="00AE09B4">
        <w:rPr>
          <w:rFonts w:cstheme="minorHAnsi"/>
          <w:sz w:val="23"/>
          <w:szCs w:val="23"/>
        </w:rPr>
        <w:t>A proposta final deverá ser documentada nos autos e será levada em</w:t>
      </w:r>
      <w:r w:rsidRPr="00AE09B4">
        <w:rPr>
          <w:rFonts w:cstheme="minorHAnsi"/>
          <w:spacing w:val="1"/>
          <w:sz w:val="23"/>
          <w:szCs w:val="23"/>
        </w:rPr>
        <w:t xml:space="preserve"> </w:t>
      </w:r>
      <w:r w:rsidRPr="00AE09B4">
        <w:rPr>
          <w:rFonts w:cstheme="minorHAnsi"/>
          <w:sz w:val="23"/>
          <w:szCs w:val="23"/>
        </w:rPr>
        <w:t>consideração</w:t>
      </w:r>
      <w:r w:rsidRPr="00AE09B4">
        <w:rPr>
          <w:rFonts w:cstheme="minorHAnsi"/>
          <w:spacing w:val="1"/>
          <w:sz w:val="23"/>
          <w:szCs w:val="23"/>
        </w:rPr>
        <w:t xml:space="preserve"> </w:t>
      </w:r>
      <w:r w:rsidRPr="00AE09B4">
        <w:rPr>
          <w:rFonts w:cstheme="minorHAnsi"/>
          <w:sz w:val="23"/>
          <w:szCs w:val="23"/>
        </w:rPr>
        <w:t>no</w:t>
      </w:r>
      <w:r w:rsidRPr="00AE09B4">
        <w:rPr>
          <w:rFonts w:cstheme="minorHAnsi"/>
          <w:spacing w:val="1"/>
          <w:sz w:val="23"/>
          <w:szCs w:val="23"/>
        </w:rPr>
        <w:t xml:space="preserve"> </w:t>
      </w:r>
      <w:r w:rsidRPr="00AE09B4">
        <w:rPr>
          <w:rFonts w:cstheme="minorHAnsi"/>
          <w:sz w:val="23"/>
          <w:szCs w:val="23"/>
        </w:rPr>
        <w:t>decorrer</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execução</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contrato</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aplicação</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eventual</w:t>
      </w:r>
      <w:r w:rsidRPr="00AE09B4">
        <w:rPr>
          <w:rFonts w:cstheme="minorHAnsi"/>
          <w:spacing w:val="-3"/>
          <w:sz w:val="23"/>
          <w:szCs w:val="23"/>
        </w:rPr>
        <w:t xml:space="preserve"> </w:t>
      </w:r>
      <w:r w:rsidRPr="00AE09B4">
        <w:rPr>
          <w:rFonts w:cstheme="minorHAnsi"/>
          <w:sz w:val="23"/>
          <w:szCs w:val="23"/>
        </w:rPr>
        <w:t>sanção à</w:t>
      </w:r>
      <w:r w:rsidRPr="00AE09B4">
        <w:rPr>
          <w:rFonts w:cstheme="minorHAnsi"/>
          <w:spacing w:val="-3"/>
          <w:sz w:val="23"/>
          <w:szCs w:val="23"/>
        </w:rPr>
        <w:t xml:space="preserve"> </w:t>
      </w:r>
      <w:r w:rsidRPr="00AE09B4">
        <w:rPr>
          <w:rFonts w:cstheme="minorHAnsi"/>
          <w:sz w:val="23"/>
          <w:szCs w:val="23"/>
        </w:rPr>
        <w:t>Contratada,</w:t>
      </w:r>
      <w:r w:rsidRPr="00AE09B4">
        <w:rPr>
          <w:rFonts w:cstheme="minorHAnsi"/>
          <w:spacing w:val="1"/>
          <w:sz w:val="23"/>
          <w:szCs w:val="23"/>
        </w:rPr>
        <w:t xml:space="preserve"> </w:t>
      </w:r>
      <w:r w:rsidRPr="00AE09B4">
        <w:rPr>
          <w:rFonts w:cstheme="minorHAnsi"/>
          <w:sz w:val="23"/>
          <w:szCs w:val="23"/>
        </w:rPr>
        <w:t>se</w:t>
      </w:r>
      <w:r w:rsidRPr="00AE09B4">
        <w:rPr>
          <w:rFonts w:cstheme="minorHAnsi"/>
          <w:spacing w:val="-3"/>
          <w:sz w:val="23"/>
          <w:szCs w:val="23"/>
        </w:rPr>
        <w:t xml:space="preserve"> </w:t>
      </w:r>
      <w:r w:rsidRPr="00AE09B4">
        <w:rPr>
          <w:rFonts w:cstheme="minorHAnsi"/>
          <w:sz w:val="23"/>
          <w:szCs w:val="23"/>
        </w:rPr>
        <w:t>for o caso.</w:t>
      </w:r>
    </w:p>
    <w:p w14:paraId="4DCBE7DC" w14:textId="77777777" w:rsidR="00593EA7" w:rsidRPr="00AE09B4" w:rsidRDefault="00593EA7" w:rsidP="003844DA">
      <w:pPr>
        <w:pStyle w:val="PargrafodaLista"/>
        <w:widowControl w:val="0"/>
        <w:numPr>
          <w:ilvl w:val="2"/>
          <w:numId w:val="35"/>
        </w:numPr>
        <w:suppressAutoHyphens/>
        <w:spacing w:before="122" w:after="0" w:line="264" w:lineRule="auto"/>
        <w:ind w:left="567" w:hanging="283"/>
        <w:contextualSpacing w:val="0"/>
        <w:jc w:val="both"/>
        <w:rPr>
          <w:rFonts w:cstheme="minorHAnsi"/>
          <w:sz w:val="23"/>
          <w:szCs w:val="23"/>
        </w:rPr>
      </w:pPr>
      <w:r w:rsidRPr="00AE09B4">
        <w:rPr>
          <w:rFonts w:cstheme="minorHAnsi"/>
          <w:sz w:val="23"/>
          <w:szCs w:val="23"/>
        </w:rPr>
        <w:t>Todas as especificações do objeto contidas na proposta, tais como</w:t>
      </w:r>
      <w:r w:rsidRPr="00AE09B4">
        <w:rPr>
          <w:rFonts w:cstheme="minorHAnsi"/>
          <w:spacing w:val="1"/>
          <w:sz w:val="23"/>
          <w:szCs w:val="23"/>
        </w:rPr>
        <w:t xml:space="preserve"> </w:t>
      </w:r>
      <w:r w:rsidRPr="00AE09B4">
        <w:rPr>
          <w:rFonts w:cstheme="minorHAnsi"/>
          <w:sz w:val="23"/>
          <w:szCs w:val="23"/>
        </w:rPr>
        <w:t>marca,</w:t>
      </w:r>
      <w:r w:rsidRPr="00AE09B4">
        <w:rPr>
          <w:rFonts w:cstheme="minorHAnsi"/>
          <w:spacing w:val="-4"/>
          <w:sz w:val="23"/>
          <w:szCs w:val="23"/>
        </w:rPr>
        <w:t xml:space="preserve"> </w:t>
      </w:r>
      <w:r w:rsidRPr="00AE09B4">
        <w:rPr>
          <w:rFonts w:cstheme="minorHAnsi"/>
          <w:sz w:val="23"/>
          <w:szCs w:val="23"/>
        </w:rPr>
        <w:t>modelo, tipo,</w:t>
      </w:r>
      <w:r w:rsidRPr="00AE09B4">
        <w:rPr>
          <w:rFonts w:cstheme="minorHAnsi"/>
          <w:spacing w:val="-4"/>
          <w:sz w:val="23"/>
          <w:szCs w:val="23"/>
        </w:rPr>
        <w:t xml:space="preserve"> </w:t>
      </w:r>
      <w:r w:rsidRPr="00AE09B4">
        <w:rPr>
          <w:rFonts w:cstheme="minorHAnsi"/>
          <w:sz w:val="23"/>
          <w:szCs w:val="23"/>
        </w:rPr>
        <w:t>fabricante</w:t>
      </w:r>
      <w:r w:rsidRPr="00AE09B4">
        <w:rPr>
          <w:rFonts w:cstheme="minorHAnsi"/>
          <w:spacing w:val="-4"/>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procedência,</w:t>
      </w:r>
      <w:r w:rsidRPr="00AE09B4">
        <w:rPr>
          <w:rFonts w:cstheme="minorHAnsi"/>
          <w:spacing w:val="-4"/>
          <w:sz w:val="23"/>
          <w:szCs w:val="23"/>
        </w:rPr>
        <w:t xml:space="preserve"> </w:t>
      </w:r>
      <w:r w:rsidRPr="00AE09B4">
        <w:rPr>
          <w:rFonts w:cstheme="minorHAnsi"/>
          <w:sz w:val="23"/>
          <w:szCs w:val="23"/>
        </w:rPr>
        <w:t>vinculam</w:t>
      </w:r>
      <w:r w:rsidRPr="00AE09B4">
        <w:rPr>
          <w:rFonts w:cstheme="minorHAnsi"/>
          <w:spacing w:val="-3"/>
          <w:sz w:val="23"/>
          <w:szCs w:val="23"/>
        </w:rPr>
        <w:t xml:space="preserve"> </w:t>
      </w:r>
      <w:r w:rsidRPr="00AE09B4">
        <w:rPr>
          <w:rFonts w:cstheme="minorHAnsi"/>
          <w:sz w:val="23"/>
          <w:szCs w:val="23"/>
        </w:rPr>
        <w:t>a</w:t>
      </w:r>
      <w:r w:rsidRPr="00AE09B4">
        <w:rPr>
          <w:rFonts w:cstheme="minorHAnsi"/>
          <w:spacing w:val="-5"/>
          <w:sz w:val="23"/>
          <w:szCs w:val="23"/>
        </w:rPr>
        <w:t xml:space="preserve"> </w:t>
      </w:r>
      <w:r w:rsidRPr="00AE09B4">
        <w:rPr>
          <w:rFonts w:cstheme="minorHAnsi"/>
          <w:sz w:val="23"/>
          <w:szCs w:val="23"/>
        </w:rPr>
        <w:t>Contratada.</w:t>
      </w:r>
    </w:p>
    <w:p w14:paraId="228AC335" w14:textId="77777777" w:rsidR="00593EA7" w:rsidRPr="00AE09B4" w:rsidRDefault="00593EA7" w:rsidP="003844DA">
      <w:pPr>
        <w:pStyle w:val="PargrafodaLista"/>
        <w:widowControl w:val="0"/>
        <w:numPr>
          <w:ilvl w:val="1"/>
          <w:numId w:val="35"/>
        </w:numPr>
        <w:tabs>
          <w:tab w:val="left" w:pos="567"/>
        </w:tabs>
        <w:suppressAutoHyphens/>
        <w:spacing w:before="131" w:after="0"/>
        <w:ind w:left="0" w:firstLine="0"/>
        <w:contextualSpacing w:val="0"/>
        <w:jc w:val="both"/>
        <w:rPr>
          <w:rFonts w:cstheme="minorHAnsi"/>
          <w:sz w:val="23"/>
          <w:szCs w:val="23"/>
        </w:rPr>
      </w:pPr>
      <w:r w:rsidRPr="00AE09B4">
        <w:rPr>
          <w:rFonts w:cstheme="minorHAnsi"/>
          <w:sz w:val="23"/>
          <w:szCs w:val="23"/>
        </w:rPr>
        <w:t>Os preços deverão ser expressos em moeda corrente nacional, o valor</w:t>
      </w:r>
      <w:r w:rsidRPr="00AE09B4">
        <w:rPr>
          <w:rFonts w:cstheme="minorHAnsi"/>
          <w:spacing w:val="1"/>
          <w:sz w:val="23"/>
          <w:szCs w:val="23"/>
        </w:rPr>
        <w:t xml:space="preserve"> </w:t>
      </w:r>
      <w:r w:rsidRPr="00AE09B4">
        <w:rPr>
          <w:rFonts w:cstheme="minorHAnsi"/>
          <w:sz w:val="23"/>
          <w:szCs w:val="23"/>
        </w:rPr>
        <w:t>unitário</w:t>
      </w:r>
      <w:r w:rsidRPr="00AE09B4">
        <w:rPr>
          <w:rFonts w:cstheme="minorHAnsi"/>
          <w:spacing w:val="-7"/>
          <w:sz w:val="23"/>
          <w:szCs w:val="23"/>
        </w:rPr>
        <w:t xml:space="preserve"> </w:t>
      </w:r>
      <w:r w:rsidRPr="00AE09B4">
        <w:rPr>
          <w:rFonts w:cstheme="minorHAnsi"/>
          <w:sz w:val="23"/>
          <w:szCs w:val="23"/>
        </w:rPr>
        <w:t>em</w:t>
      </w:r>
      <w:r w:rsidRPr="00AE09B4">
        <w:rPr>
          <w:rFonts w:cstheme="minorHAnsi"/>
          <w:spacing w:val="-7"/>
          <w:sz w:val="23"/>
          <w:szCs w:val="23"/>
        </w:rPr>
        <w:t xml:space="preserve"> </w:t>
      </w:r>
      <w:r w:rsidRPr="00AE09B4">
        <w:rPr>
          <w:rFonts w:cstheme="minorHAnsi"/>
          <w:sz w:val="23"/>
          <w:szCs w:val="23"/>
        </w:rPr>
        <w:t>algarismos</w:t>
      </w:r>
      <w:r w:rsidRPr="00AE09B4">
        <w:rPr>
          <w:rFonts w:cstheme="minorHAnsi"/>
          <w:spacing w:val="-7"/>
          <w:sz w:val="23"/>
          <w:szCs w:val="23"/>
        </w:rPr>
        <w:t xml:space="preserve"> </w:t>
      </w:r>
      <w:r w:rsidRPr="00AE09B4">
        <w:rPr>
          <w:rFonts w:cstheme="minorHAnsi"/>
          <w:sz w:val="23"/>
          <w:szCs w:val="23"/>
        </w:rPr>
        <w:t>e</w:t>
      </w:r>
      <w:r w:rsidRPr="00AE09B4">
        <w:rPr>
          <w:rFonts w:cstheme="minorHAnsi"/>
          <w:spacing w:val="-8"/>
          <w:sz w:val="23"/>
          <w:szCs w:val="23"/>
        </w:rPr>
        <w:t xml:space="preserve"> </w:t>
      </w:r>
      <w:r w:rsidRPr="00AE09B4">
        <w:rPr>
          <w:rFonts w:cstheme="minorHAnsi"/>
          <w:sz w:val="23"/>
          <w:szCs w:val="23"/>
        </w:rPr>
        <w:t>o</w:t>
      </w:r>
      <w:r w:rsidRPr="00AE09B4">
        <w:rPr>
          <w:rFonts w:cstheme="minorHAnsi"/>
          <w:spacing w:val="-7"/>
          <w:sz w:val="23"/>
          <w:szCs w:val="23"/>
        </w:rPr>
        <w:t xml:space="preserve"> </w:t>
      </w:r>
      <w:r w:rsidRPr="00AE09B4">
        <w:rPr>
          <w:rFonts w:cstheme="minorHAnsi"/>
          <w:sz w:val="23"/>
          <w:szCs w:val="23"/>
        </w:rPr>
        <w:t>valor</w:t>
      </w:r>
      <w:r w:rsidRPr="00AE09B4">
        <w:rPr>
          <w:rFonts w:cstheme="minorHAnsi"/>
          <w:spacing w:val="-6"/>
          <w:sz w:val="23"/>
          <w:szCs w:val="23"/>
        </w:rPr>
        <w:t xml:space="preserve"> </w:t>
      </w:r>
      <w:r w:rsidRPr="00AE09B4">
        <w:rPr>
          <w:rFonts w:cstheme="minorHAnsi"/>
          <w:sz w:val="23"/>
          <w:szCs w:val="23"/>
        </w:rPr>
        <w:t>global</w:t>
      </w:r>
      <w:r w:rsidRPr="00AE09B4">
        <w:rPr>
          <w:rFonts w:cstheme="minorHAnsi"/>
          <w:spacing w:val="-5"/>
          <w:sz w:val="23"/>
          <w:szCs w:val="23"/>
        </w:rPr>
        <w:t xml:space="preserve"> </w:t>
      </w:r>
      <w:r w:rsidRPr="00AE09B4">
        <w:rPr>
          <w:rFonts w:cstheme="minorHAnsi"/>
          <w:sz w:val="23"/>
          <w:szCs w:val="23"/>
        </w:rPr>
        <w:t>em</w:t>
      </w:r>
      <w:r w:rsidRPr="00AE09B4">
        <w:rPr>
          <w:rFonts w:cstheme="minorHAnsi"/>
          <w:spacing w:val="-7"/>
          <w:sz w:val="23"/>
          <w:szCs w:val="23"/>
        </w:rPr>
        <w:t xml:space="preserve"> </w:t>
      </w:r>
      <w:r w:rsidRPr="00AE09B4">
        <w:rPr>
          <w:rFonts w:cstheme="minorHAnsi"/>
          <w:sz w:val="23"/>
          <w:szCs w:val="23"/>
        </w:rPr>
        <w:t>algarismos</w:t>
      </w:r>
      <w:r w:rsidRPr="00AE09B4">
        <w:rPr>
          <w:rFonts w:cstheme="minorHAnsi"/>
          <w:spacing w:val="-7"/>
          <w:sz w:val="23"/>
          <w:szCs w:val="23"/>
        </w:rPr>
        <w:t xml:space="preserve"> </w:t>
      </w:r>
      <w:r w:rsidRPr="00AE09B4">
        <w:rPr>
          <w:rFonts w:cstheme="minorHAnsi"/>
          <w:sz w:val="23"/>
          <w:szCs w:val="23"/>
        </w:rPr>
        <w:t>e</w:t>
      </w:r>
      <w:r w:rsidRPr="00AE09B4">
        <w:rPr>
          <w:rFonts w:cstheme="minorHAnsi"/>
          <w:spacing w:val="-8"/>
          <w:sz w:val="23"/>
          <w:szCs w:val="23"/>
        </w:rPr>
        <w:t xml:space="preserve"> </w:t>
      </w:r>
      <w:r w:rsidRPr="00AE09B4">
        <w:rPr>
          <w:rFonts w:cstheme="minorHAnsi"/>
          <w:sz w:val="23"/>
          <w:szCs w:val="23"/>
        </w:rPr>
        <w:t>por</w:t>
      </w:r>
      <w:r w:rsidRPr="00AE09B4">
        <w:rPr>
          <w:rFonts w:cstheme="minorHAnsi"/>
          <w:spacing w:val="-2"/>
          <w:sz w:val="23"/>
          <w:szCs w:val="23"/>
        </w:rPr>
        <w:t xml:space="preserve"> </w:t>
      </w:r>
      <w:r w:rsidRPr="00AE09B4">
        <w:rPr>
          <w:rFonts w:cstheme="minorHAnsi"/>
          <w:sz w:val="23"/>
          <w:szCs w:val="23"/>
        </w:rPr>
        <w:t>extenso</w:t>
      </w:r>
      <w:r w:rsidRPr="00AE09B4">
        <w:rPr>
          <w:rFonts w:cstheme="minorHAnsi"/>
          <w:spacing w:val="-7"/>
          <w:sz w:val="23"/>
          <w:szCs w:val="23"/>
        </w:rPr>
        <w:t xml:space="preserve"> </w:t>
      </w:r>
      <w:r w:rsidRPr="00AE09B4">
        <w:rPr>
          <w:rFonts w:cstheme="minorHAnsi"/>
          <w:sz w:val="23"/>
          <w:szCs w:val="23"/>
        </w:rPr>
        <w:t>(art.</w:t>
      </w:r>
      <w:r w:rsidRPr="00AE09B4">
        <w:rPr>
          <w:rFonts w:cstheme="minorHAnsi"/>
          <w:spacing w:val="-50"/>
          <w:sz w:val="23"/>
          <w:szCs w:val="23"/>
        </w:rPr>
        <w:t xml:space="preserve"> </w:t>
      </w:r>
      <w:r w:rsidRPr="00AE09B4">
        <w:rPr>
          <w:rFonts w:cstheme="minorHAnsi"/>
          <w:sz w:val="23"/>
          <w:szCs w:val="23"/>
        </w:rPr>
        <w:t>12º inciso II</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3"/>
          <w:sz w:val="23"/>
          <w:szCs w:val="23"/>
        </w:rPr>
        <w:t xml:space="preserve"> </w:t>
      </w:r>
      <w:r w:rsidRPr="00AE09B4">
        <w:rPr>
          <w:rFonts w:cstheme="minorHAnsi"/>
          <w:sz w:val="23"/>
          <w:szCs w:val="23"/>
        </w:rPr>
        <w:t>Lei nº 14.133/93).</w:t>
      </w:r>
    </w:p>
    <w:p w14:paraId="406F8B64" w14:textId="77777777" w:rsidR="00593EA7" w:rsidRPr="00AE09B4" w:rsidRDefault="00593EA7" w:rsidP="003844DA">
      <w:pPr>
        <w:pStyle w:val="PargrafodaLista"/>
        <w:widowControl w:val="0"/>
        <w:numPr>
          <w:ilvl w:val="2"/>
          <w:numId w:val="35"/>
        </w:numPr>
        <w:suppressAutoHyphens/>
        <w:spacing w:before="117" w:after="240" w:line="271" w:lineRule="auto"/>
        <w:ind w:left="567" w:hanging="283"/>
        <w:contextualSpacing w:val="0"/>
        <w:jc w:val="both"/>
        <w:rPr>
          <w:rFonts w:cstheme="minorHAnsi"/>
          <w:sz w:val="23"/>
          <w:szCs w:val="23"/>
        </w:rPr>
      </w:pPr>
      <w:r w:rsidRPr="00AE09B4">
        <w:rPr>
          <w:rFonts w:cstheme="minorHAnsi"/>
          <w:sz w:val="23"/>
          <w:szCs w:val="23"/>
        </w:rPr>
        <w:t>Ocorrendo divergência entre os preços unitários e o preço global,</w:t>
      </w:r>
      <w:r w:rsidRPr="00AE09B4">
        <w:rPr>
          <w:rFonts w:cstheme="minorHAnsi"/>
          <w:spacing w:val="1"/>
          <w:sz w:val="23"/>
          <w:szCs w:val="23"/>
        </w:rPr>
        <w:t xml:space="preserve"> </w:t>
      </w:r>
      <w:r w:rsidRPr="00AE09B4">
        <w:rPr>
          <w:rFonts w:cstheme="minorHAnsi"/>
          <w:sz w:val="23"/>
          <w:szCs w:val="23"/>
        </w:rPr>
        <w:t>prevalecerão</w:t>
      </w:r>
      <w:r w:rsidRPr="00AE09B4">
        <w:rPr>
          <w:rFonts w:cstheme="minorHAnsi"/>
          <w:spacing w:val="1"/>
          <w:sz w:val="23"/>
          <w:szCs w:val="23"/>
        </w:rPr>
        <w:t xml:space="preserve"> </w:t>
      </w:r>
      <w:r w:rsidRPr="00AE09B4">
        <w:rPr>
          <w:rFonts w:cstheme="minorHAnsi"/>
          <w:sz w:val="23"/>
          <w:szCs w:val="23"/>
        </w:rPr>
        <w:t>os</w:t>
      </w:r>
      <w:r w:rsidRPr="00AE09B4">
        <w:rPr>
          <w:rFonts w:cstheme="minorHAnsi"/>
          <w:spacing w:val="1"/>
          <w:sz w:val="23"/>
          <w:szCs w:val="23"/>
        </w:rPr>
        <w:t xml:space="preserve"> </w:t>
      </w:r>
      <w:r w:rsidRPr="00AE09B4">
        <w:rPr>
          <w:rFonts w:cstheme="minorHAnsi"/>
          <w:sz w:val="23"/>
          <w:szCs w:val="23"/>
        </w:rPr>
        <w:t>primeiros;</w:t>
      </w:r>
      <w:r w:rsidRPr="00AE09B4">
        <w:rPr>
          <w:rFonts w:cstheme="minorHAnsi"/>
          <w:spacing w:val="1"/>
          <w:sz w:val="23"/>
          <w:szCs w:val="23"/>
        </w:rPr>
        <w:t xml:space="preserve"> </w:t>
      </w:r>
      <w:r w:rsidRPr="00AE09B4">
        <w:rPr>
          <w:rFonts w:cstheme="minorHAnsi"/>
          <w:sz w:val="23"/>
          <w:szCs w:val="23"/>
        </w:rPr>
        <w:t>no</w:t>
      </w:r>
      <w:r w:rsidRPr="00AE09B4">
        <w:rPr>
          <w:rFonts w:cstheme="minorHAnsi"/>
          <w:spacing w:val="1"/>
          <w:sz w:val="23"/>
          <w:szCs w:val="23"/>
        </w:rPr>
        <w:t xml:space="preserve"> </w:t>
      </w:r>
      <w:r w:rsidRPr="00AE09B4">
        <w:rPr>
          <w:rFonts w:cstheme="minorHAnsi"/>
          <w:sz w:val="23"/>
          <w:szCs w:val="23"/>
        </w:rPr>
        <w:t>caso</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divergência</w:t>
      </w:r>
      <w:r w:rsidRPr="00AE09B4">
        <w:rPr>
          <w:rFonts w:cstheme="minorHAnsi"/>
          <w:spacing w:val="1"/>
          <w:sz w:val="23"/>
          <w:szCs w:val="23"/>
        </w:rPr>
        <w:t xml:space="preserve"> </w:t>
      </w:r>
      <w:r w:rsidRPr="00AE09B4">
        <w:rPr>
          <w:rFonts w:cstheme="minorHAnsi"/>
          <w:sz w:val="23"/>
          <w:szCs w:val="23"/>
        </w:rPr>
        <w:t>entre</w:t>
      </w:r>
      <w:r w:rsidRPr="00AE09B4">
        <w:rPr>
          <w:rFonts w:cstheme="minorHAnsi"/>
          <w:spacing w:val="1"/>
          <w:sz w:val="23"/>
          <w:szCs w:val="23"/>
        </w:rPr>
        <w:t xml:space="preserve"> </w:t>
      </w:r>
      <w:r w:rsidRPr="00AE09B4">
        <w:rPr>
          <w:rFonts w:cstheme="minorHAnsi"/>
          <w:sz w:val="23"/>
          <w:szCs w:val="23"/>
        </w:rPr>
        <w:t>os</w:t>
      </w:r>
      <w:r w:rsidRPr="00AE09B4">
        <w:rPr>
          <w:rFonts w:cstheme="minorHAnsi"/>
          <w:spacing w:val="1"/>
          <w:sz w:val="23"/>
          <w:szCs w:val="23"/>
        </w:rPr>
        <w:t xml:space="preserve"> </w:t>
      </w:r>
      <w:r w:rsidRPr="00AE09B4">
        <w:rPr>
          <w:rFonts w:cstheme="minorHAnsi"/>
          <w:sz w:val="23"/>
          <w:szCs w:val="23"/>
        </w:rPr>
        <w:t>valores</w:t>
      </w:r>
      <w:r w:rsidRPr="00AE09B4">
        <w:rPr>
          <w:rFonts w:cstheme="minorHAnsi"/>
          <w:spacing w:val="1"/>
          <w:sz w:val="23"/>
          <w:szCs w:val="23"/>
        </w:rPr>
        <w:t xml:space="preserve"> </w:t>
      </w:r>
      <w:r w:rsidRPr="00AE09B4">
        <w:rPr>
          <w:rFonts w:cstheme="minorHAnsi"/>
          <w:sz w:val="23"/>
          <w:szCs w:val="23"/>
        </w:rPr>
        <w:t>numéricos</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os</w:t>
      </w:r>
      <w:r w:rsidRPr="00AE09B4">
        <w:rPr>
          <w:rFonts w:cstheme="minorHAnsi"/>
          <w:spacing w:val="1"/>
          <w:sz w:val="23"/>
          <w:szCs w:val="23"/>
        </w:rPr>
        <w:t xml:space="preserve"> </w:t>
      </w:r>
      <w:r w:rsidRPr="00AE09B4">
        <w:rPr>
          <w:rFonts w:cstheme="minorHAnsi"/>
          <w:sz w:val="23"/>
          <w:szCs w:val="23"/>
        </w:rPr>
        <w:t>valores</w:t>
      </w:r>
      <w:r w:rsidRPr="00AE09B4">
        <w:rPr>
          <w:rFonts w:cstheme="minorHAnsi"/>
          <w:spacing w:val="1"/>
          <w:sz w:val="23"/>
          <w:szCs w:val="23"/>
        </w:rPr>
        <w:t xml:space="preserve"> </w:t>
      </w:r>
      <w:r w:rsidRPr="00AE09B4">
        <w:rPr>
          <w:rFonts w:cstheme="minorHAnsi"/>
          <w:sz w:val="23"/>
          <w:szCs w:val="23"/>
        </w:rPr>
        <w:t>expressos</w:t>
      </w:r>
      <w:r w:rsidRPr="00AE09B4">
        <w:rPr>
          <w:rFonts w:cstheme="minorHAnsi"/>
          <w:spacing w:val="1"/>
          <w:sz w:val="23"/>
          <w:szCs w:val="23"/>
        </w:rPr>
        <w:t xml:space="preserve"> </w:t>
      </w:r>
      <w:r w:rsidRPr="00AE09B4">
        <w:rPr>
          <w:rFonts w:cstheme="minorHAnsi"/>
          <w:sz w:val="23"/>
          <w:szCs w:val="23"/>
        </w:rPr>
        <w:t>por</w:t>
      </w:r>
      <w:r w:rsidRPr="00AE09B4">
        <w:rPr>
          <w:rFonts w:cstheme="minorHAnsi"/>
          <w:spacing w:val="1"/>
          <w:sz w:val="23"/>
          <w:szCs w:val="23"/>
        </w:rPr>
        <w:t xml:space="preserve"> </w:t>
      </w:r>
      <w:r w:rsidRPr="00AE09B4">
        <w:rPr>
          <w:rFonts w:cstheme="minorHAnsi"/>
          <w:sz w:val="23"/>
          <w:szCs w:val="23"/>
        </w:rPr>
        <w:t>extenso,</w:t>
      </w:r>
      <w:r w:rsidRPr="00AE09B4">
        <w:rPr>
          <w:rFonts w:cstheme="minorHAnsi"/>
          <w:spacing w:val="1"/>
          <w:sz w:val="23"/>
          <w:szCs w:val="23"/>
        </w:rPr>
        <w:t xml:space="preserve"> </w:t>
      </w:r>
      <w:r w:rsidRPr="00AE09B4">
        <w:rPr>
          <w:rFonts w:cstheme="minorHAnsi"/>
          <w:sz w:val="23"/>
          <w:szCs w:val="23"/>
        </w:rPr>
        <w:t>prevalecerão</w:t>
      </w:r>
      <w:r w:rsidRPr="00AE09B4">
        <w:rPr>
          <w:rFonts w:cstheme="minorHAnsi"/>
          <w:spacing w:val="1"/>
          <w:sz w:val="23"/>
          <w:szCs w:val="23"/>
        </w:rPr>
        <w:t xml:space="preserve"> </w:t>
      </w:r>
      <w:r w:rsidRPr="00AE09B4">
        <w:rPr>
          <w:rFonts w:cstheme="minorHAnsi"/>
          <w:sz w:val="23"/>
          <w:szCs w:val="23"/>
        </w:rPr>
        <w:t>estes</w:t>
      </w:r>
      <w:r w:rsidRPr="00AE09B4">
        <w:rPr>
          <w:rFonts w:cstheme="minorHAnsi"/>
          <w:spacing w:val="1"/>
          <w:sz w:val="23"/>
          <w:szCs w:val="23"/>
        </w:rPr>
        <w:t xml:space="preserve"> </w:t>
      </w:r>
      <w:r w:rsidRPr="00AE09B4">
        <w:rPr>
          <w:rFonts w:cstheme="minorHAnsi"/>
          <w:sz w:val="23"/>
          <w:szCs w:val="23"/>
        </w:rPr>
        <w:t>últimos.</w:t>
      </w:r>
    </w:p>
    <w:p w14:paraId="12434B94" w14:textId="77777777" w:rsidR="00593EA7" w:rsidRPr="00AE09B4" w:rsidRDefault="00593EA7" w:rsidP="003844DA">
      <w:pPr>
        <w:pStyle w:val="PargrafodaLista"/>
        <w:widowControl w:val="0"/>
        <w:numPr>
          <w:ilvl w:val="1"/>
          <w:numId w:val="35"/>
        </w:numPr>
        <w:tabs>
          <w:tab w:val="left" w:pos="567"/>
        </w:tabs>
        <w:suppressAutoHyphens/>
        <w:spacing w:before="6" w:after="240"/>
        <w:ind w:left="0" w:firstLine="0"/>
        <w:contextualSpacing w:val="0"/>
        <w:jc w:val="both"/>
        <w:rPr>
          <w:rFonts w:cstheme="minorHAnsi"/>
          <w:sz w:val="23"/>
          <w:szCs w:val="23"/>
        </w:rPr>
      </w:pPr>
      <w:r w:rsidRPr="00AE09B4">
        <w:rPr>
          <w:rFonts w:cstheme="minorHAnsi"/>
          <w:sz w:val="23"/>
          <w:szCs w:val="23"/>
        </w:rPr>
        <w:t>A oferta deverá ser firme e precisa, limitada, rigorosamente, ao objeto</w:t>
      </w:r>
      <w:r w:rsidRPr="00AE09B4">
        <w:rPr>
          <w:rFonts w:cstheme="minorHAnsi"/>
          <w:spacing w:val="1"/>
          <w:sz w:val="23"/>
          <w:szCs w:val="23"/>
        </w:rPr>
        <w:t xml:space="preserve"> </w:t>
      </w:r>
      <w:r w:rsidRPr="00AE09B4">
        <w:rPr>
          <w:rFonts w:cstheme="minorHAnsi"/>
          <w:sz w:val="23"/>
          <w:szCs w:val="23"/>
        </w:rPr>
        <w:t>deste</w:t>
      </w:r>
      <w:r w:rsidRPr="00AE09B4">
        <w:rPr>
          <w:rFonts w:cstheme="minorHAnsi"/>
          <w:spacing w:val="46"/>
          <w:sz w:val="23"/>
          <w:szCs w:val="23"/>
        </w:rPr>
        <w:t xml:space="preserve"> </w:t>
      </w:r>
      <w:r w:rsidRPr="00AE09B4">
        <w:rPr>
          <w:rFonts w:cstheme="minorHAnsi"/>
          <w:sz w:val="23"/>
          <w:szCs w:val="23"/>
        </w:rPr>
        <w:t>Edital,</w:t>
      </w:r>
      <w:r w:rsidRPr="00AE09B4">
        <w:rPr>
          <w:rFonts w:cstheme="minorHAnsi"/>
          <w:spacing w:val="50"/>
          <w:sz w:val="23"/>
          <w:szCs w:val="23"/>
        </w:rPr>
        <w:t xml:space="preserve"> </w:t>
      </w:r>
      <w:r w:rsidRPr="00AE09B4">
        <w:rPr>
          <w:rFonts w:cstheme="minorHAnsi"/>
          <w:sz w:val="23"/>
          <w:szCs w:val="23"/>
        </w:rPr>
        <w:t>sem</w:t>
      </w:r>
      <w:r w:rsidRPr="00AE09B4">
        <w:rPr>
          <w:rFonts w:cstheme="minorHAnsi"/>
          <w:spacing w:val="52"/>
          <w:sz w:val="23"/>
          <w:szCs w:val="23"/>
        </w:rPr>
        <w:t xml:space="preserve"> </w:t>
      </w:r>
      <w:r w:rsidRPr="00AE09B4">
        <w:rPr>
          <w:rFonts w:cstheme="minorHAnsi"/>
          <w:sz w:val="23"/>
          <w:szCs w:val="23"/>
        </w:rPr>
        <w:t>conter</w:t>
      </w:r>
      <w:r w:rsidRPr="00AE09B4">
        <w:rPr>
          <w:rFonts w:cstheme="minorHAnsi"/>
          <w:spacing w:val="49"/>
          <w:sz w:val="23"/>
          <w:szCs w:val="23"/>
        </w:rPr>
        <w:t xml:space="preserve"> </w:t>
      </w:r>
      <w:r w:rsidRPr="00AE09B4">
        <w:rPr>
          <w:rFonts w:cstheme="minorHAnsi"/>
          <w:sz w:val="23"/>
          <w:szCs w:val="23"/>
        </w:rPr>
        <w:t>alternativas</w:t>
      </w:r>
      <w:r w:rsidRPr="00AE09B4">
        <w:rPr>
          <w:rFonts w:cstheme="minorHAnsi"/>
          <w:spacing w:val="4"/>
          <w:sz w:val="23"/>
          <w:szCs w:val="23"/>
        </w:rPr>
        <w:t xml:space="preserve"> </w:t>
      </w:r>
      <w:r w:rsidRPr="00AE09B4">
        <w:rPr>
          <w:rFonts w:cstheme="minorHAnsi"/>
          <w:sz w:val="23"/>
          <w:szCs w:val="23"/>
        </w:rPr>
        <w:t>de</w:t>
      </w:r>
      <w:r w:rsidRPr="00AE09B4">
        <w:rPr>
          <w:rFonts w:cstheme="minorHAnsi"/>
          <w:spacing w:val="46"/>
          <w:sz w:val="23"/>
          <w:szCs w:val="23"/>
        </w:rPr>
        <w:t xml:space="preserve"> </w:t>
      </w:r>
      <w:r w:rsidRPr="00AE09B4">
        <w:rPr>
          <w:rFonts w:cstheme="minorHAnsi"/>
          <w:sz w:val="23"/>
          <w:szCs w:val="23"/>
        </w:rPr>
        <w:t>preço</w:t>
      </w:r>
      <w:r w:rsidRPr="00AE09B4">
        <w:rPr>
          <w:rFonts w:cstheme="minorHAnsi"/>
          <w:spacing w:val="48"/>
          <w:sz w:val="23"/>
          <w:szCs w:val="23"/>
        </w:rPr>
        <w:t xml:space="preserve"> </w:t>
      </w:r>
      <w:r w:rsidRPr="00AE09B4">
        <w:rPr>
          <w:rFonts w:cstheme="minorHAnsi"/>
          <w:sz w:val="23"/>
          <w:szCs w:val="23"/>
        </w:rPr>
        <w:t>ou</w:t>
      </w:r>
      <w:r w:rsidRPr="00AE09B4">
        <w:rPr>
          <w:rFonts w:cstheme="minorHAnsi"/>
          <w:spacing w:val="51"/>
          <w:sz w:val="23"/>
          <w:szCs w:val="23"/>
        </w:rPr>
        <w:t xml:space="preserve"> </w:t>
      </w:r>
      <w:r w:rsidRPr="00AE09B4">
        <w:rPr>
          <w:rFonts w:cstheme="minorHAnsi"/>
          <w:sz w:val="23"/>
          <w:szCs w:val="23"/>
        </w:rPr>
        <w:t>de</w:t>
      </w:r>
      <w:r w:rsidRPr="00AE09B4">
        <w:rPr>
          <w:rFonts w:cstheme="minorHAnsi"/>
          <w:spacing w:val="47"/>
          <w:sz w:val="23"/>
          <w:szCs w:val="23"/>
        </w:rPr>
        <w:t xml:space="preserve"> </w:t>
      </w:r>
      <w:r w:rsidRPr="00AE09B4">
        <w:rPr>
          <w:rFonts w:cstheme="minorHAnsi"/>
          <w:sz w:val="23"/>
          <w:szCs w:val="23"/>
        </w:rPr>
        <w:t>qualquer</w:t>
      </w:r>
      <w:r w:rsidRPr="00AE09B4">
        <w:rPr>
          <w:rFonts w:cstheme="minorHAnsi"/>
          <w:spacing w:val="48"/>
          <w:sz w:val="23"/>
          <w:szCs w:val="23"/>
        </w:rPr>
        <w:t xml:space="preserve"> </w:t>
      </w:r>
      <w:r w:rsidRPr="00AE09B4">
        <w:rPr>
          <w:rFonts w:cstheme="minorHAnsi"/>
          <w:sz w:val="23"/>
          <w:szCs w:val="23"/>
        </w:rPr>
        <w:t>outra condição que induza o julgamento a mais de um resultado, sob pena de</w:t>
      </w:r>
      <w:r w:rsidRPr="00AE09B4">
        <w:rPr>
          <w:rFonts w:cstheme="minorHAnsi"/>
          <w:spacing w:val="1"/>
          <w:sz w:val="23"/>
          <w:szCs w:val="23"/>
        </w:rPr>
        <w:t xml:space="preserve"> </w:t>
      </w:r>
      <w:r w:rsidRPr="00AE09B4">
        <w:rPr>
          <w:rFonts w:cstheme="minorHAnsi"/>
          <w:sz w:val="23"/>
          <w:szCs w:val="23"/>
        </w:rPr>
        <w:t>desclassificação.</w:t>
      </w:r>
    </w:p>
    <w:p w14:paraId="3AB734D9" w14:textId="77777777" w:rsidR="00593EA7" w:rsidRPr="00AE09B4" w:rsidRDefault="00593EA7" w:rsidP="003844DA">
      <w:pPr>
        <w:pStyle w:val="PargrafodaLista"/>
        <w:widowControl w:val="0"/>
        <w:numPr>
          <w:ilvl w:val="1"/>
          <w:numId w:val="35"/>
        </w:numPr>
        <w:tabs>
          <w:tab w:val="left" w:pos="567"/>
        </w:tabs>
        <w:suppressAutoHyphens/>
        <w:spacing w:before="1" w:after="240"/>
        <w:ind w:left="0" w:firstLine="0"/>
        <w:contextualSpacing w:val="0"/>
        <w:jc w:val="both"/>
        <w:rPr>
          <w:rFonts w:cstheme="minorHAnsi"/>
          <w:sz w:val="23"/>
          <w:szCs w:val="23"/>
        </w:rPr>
      </w:pPr>
      <w:r w:rsidRPr="00AE09B4">
        <w:rPr>
          <w:rFonts w:cstheme="minorHAnsi"/>
          <w:sz w:val="23"/>
          <w:szCs w:val="23"/>
        </w:rPr>
        <w:t>A proposta deverá obedecer aos termos deste Edital e seus Anexos, não</w:t>
      </w:r>
      <w:r w:rsidRPr="00AE09B4">
        <w:rPr>
          <w:rFonts w:cstheme="minorHAnsi"/>
          <w:spacing w:val="1"/>
          <w:sz w:val="23"/>
          <w:szCs w:val="23"/>
        </w:rPr>
        <w:t xml:space="preserve"> </w:t>
      </w:r>
      <w:r w:rsidRPr="00AE09B4">
        <w:rPr>
          <w:rFonts w:cstheme="minorHAnsi"/>
          <w:sz w:val="23"/>
          <w:szCs w:val="23"/>
        </w:rPr>
        <w:t>sendo</w:t>
      </w:r>
      <w:r w:rsidRPr="00AE09B4">
        <w:rPr>
          <w:rFonts w:cstheme="minorHAnsi"/>
          <w:spacing w:val="1"/>
          <w:sz w:val="23"/>
          <w:szCs w:val="23"/>
        </w:rPr>
        <w:t xml:space="preserve"> </w:t>
      </w:r>
      <w:r w:rsidRPr="00AE09B4">
        <w:rPr>
          <w:rFonts w:cstheme="minorHAnsi"/>
          <w:sz w:val="23"/>
          <w:szCs w:val="23"/>
        </w:rPr>
        <w:t>considerada aquela que não</w:t>
      </w:r>
      <w:r w:rsidRPr="00AE09B4">
        <w:rPr>
          <w:rFonts w:cstheme="minorHAnsi"/>
          <w:spacing w:val="1"/>
          <w:sz w:val="23"/>
          <w:szCs w:val="23"/>
        </w:rPr>
        <w:t xml:space="preserve"> </w:t>
      </w:r>
      <w:r w:rsidRPr="00AE09B4">
        <w:rPr>
          <w:rFonts w:cstheme="minorHAnsi"/>
          <w:sz w:val="23"/>
          <w:szCs w:val="23"/>
        </w:rPr>
        <w:t>corresponda às</w:t>
      </w:r>
      <w:r w:rsidRPr="00AE09B4">
        <w:rPr>
          <w:rFonts w:cstheme="minorHAnsi"/>
          <w:spacing w:val="1"/>
          <w:sz w:val="23"/>
          <w:szCs w:val="23"/>
        </w:rPr>
        <w:t xml:space="preserve"> </w:t>
      </w:r>
      <w:r w:rsidRPr="00AE09B4">
        <w:rPr>
          <w:rFonts w:cstheme="minorHAnsi"/>
          <w:sz w:val="23"/>
          <w:szCs w:val="23"/>
        </w:rPr>
        <w:t>especificações</w:t>
      </w:r>
      <w:r w:rsidRPr="00AE09B4">
        <w:rPr>
          <w:rFonts w:cstheme="minorHAnsi"/>
          <w:spacing w:val="1"/>
          <w:sz w:val="23"/>
          <w:szCs w:val="23"/>
        </w:rPr>
        <w:t xml:space="preserve"> </w:t>
      </w:r>
      <w:r w:rsidRPr="00AE09B4">
        <w:rPr>
          <w:rFonts w:cstheme="minorHAnsi"/>
          <w:sz w:val="23"/>
          <w:szCs w:val="23"/>
        </w:rPr>
        <w:t>ali</w:t>
      </w:r>
      <w:r w:rsidRPr="00AE09B4">
        <w:rPr>
          <w:rFonts w:cstheme="minorHAnsi"/>
          <w:spacing w:val="1"/>
          <w:sz w:val="23"/>
          <w:szCs w:val="23"/>
        </w:rPr>
        <w:t xml:space="preserve"> </w:t>
      </w:r>
      <w:r w:rsidRPr="00AE09B4">
        <w:rPr>
          <w:rFonts w:cstheme="minorHAnsi"/>
          <w:sz w:val="23"/>
          <w:szCs w:val="23"/>
        </w:rPr>
        <w:t>contidas</w:t>
      </w:r>
      <w:r w:rsidRPr="00AE09B4">
        <w:rPr>
          <w:rFonts w:cstheme="minorHAnsi"/>
          <w:spacing w:val="-2"/>
          <w:sz w:val="23"/>
          <w:szCs w:val="23"/>
        </w:rPr>
        <w:t xml:space="preserve"> </w:t>
      </w:r>
      <w:r w:rsidRPr="00AE09B4">
        <w:rPr>
          <w:rFonts w:cstheme="minorHAnsi"/>
          <w:sz w:val="23"/>
          <w:szCs w:val="23"/>
        </w:rPr>
        <w:t>ou</w:t>
      </w:r>
      <w:r w:rsidRPr="00AE09B4">
        <w:rPr>
          <w:rFonts w:cstheme="minorHAnsi"/>
          <w:spacing w:val="-1"/>
          <w:sz w:val="23"/>
          <w:szCs w:val="23"/>
        </w:rPr>
        <w:t xml:space="preserve"> </w:t>
      </w:r>
      <w:r w:rsidRPr="00AE09B4">
        <w:rPr>
          <w:rFonts w:cstheme="minorHAnsi"/>
          <w:sz w:val="23"/>
          <w:szCs w:val="23"/>
        </w:rPr>
        <w:t>que</w:t>
      </w:r>
      <w:r w:rsidRPr="00AE09B4">
        <w:rPr>
          <w:rFonts w:cstheme="minorHAnsi"/>
          <w:spacing w:val="-3"/>
          <w:sz w:val="23"/>
          <w:szCs w:val="23"/>
        </w:rPr>
        <w:t xml:space="preserve"> </w:t>
      </w:r>
      <w:r w:rsidRPr="00AE09B4">
        <w:rPr>
          <w:rFonts w:cstheme="minorHAnsi"/>
          <w:sz w:val="23"/>
          <w:szCs w:val="23"/>
        </w:rPr>
        <w:t>estabeleça</w:t>
      </w:r>
      <w:r w:rsidRPr="00AE09B4">
        <w:rPr>
          <w:rFonts w:cstheme="minorHAnsi"/>
          <w:spacing w:val="-4"/>
          <w:sz w:val="23"/>
          <w:szCs w:val="23"/>
        </w:rPr>
        <w:t xml:space="preserve"> </w:t>
      </w:r>
      <w:r w:rsidRPr="00AE09B4">
        <w:rPr>
          <w:rFonts w:cstheme="minorHAnsi"/>
          <w:sz w:val="23"/>
          <w:szCs w:val="23"/>
        </w:rPr>
        <w:t>vínculo</w:t>
      </w:r>
      <w:r w:rsidRPr="00AE09B4">
        <w:rPr>
          <w:rFonts w:cstheme="minorHAnsi"/>
          <w:spacing w:val="-1"/>
          <w:sz w:val="23"/>
          <w:szCs w:val="23"/>
        </w:rPr>
        <w:t xml:space="preserve"> </w:t>
      </w:r>
      <w:r w:rsidRPr="00AE09B4">
        <w:rPr>
          <w:rFonts w:cstheme="minorHAnsi"/>
          <w:sz w:val="23"/>
          <w:szCs w:val="23"/>
        </w:rPr>
        <w:t>à</w:t>
      </w:r>
      <w:r w:rsidRPr="00AE09B4">
        <w:rPr>
          <w:rFonts w:cstheme="minorHAnsi"/>
          <w:spacing w:val="-3"/>
          <w:sz w:val="23"/>
          <w:szCs w:val="23"/>
        </w:rPr>
        <w:t xml:space="preserve"> </w:t>
      </w:r>
      <w:r w:rsidRPr="00AE09B4">
        <w:rPr>
          <w:rFonts w:cstheme="minorHAnsi"/>
          <w:sz w:val="23"/>
          <w:szCs w:val="23"/>
        </w:rPr>
        <w:t>proposta</w:t>
      </w:r>
      <w:r w:rsidRPr="00AE09B4">
        <w:rPr>
          <w:rFonts w:cstheme="minorHAnsi"/>
          <w:spacing w:val="-4"/>
          <w:sz w:val="23"/>
          <w:szCs w:val="23"/>
        </w:rPr>
        <w:t xml:space="preserve"> </w:t>
      </w:r>
      <w:r w:rsidRPr="00AE09B4">
        <w:rPr>
          <w:rFonts w:cstheme="minorHAnsi"/>
          <w:sz w:val="23"/>
          <w:szCs w:val="23"/>
        </w:rPr>
        <w:t>de</w:t>
      </w:r>
      <w:r w:rsidRPr="00AE09B4">
        <w:rPr>
          <w:rFonts w:cstheme="minorHAnsi"/>
          <w:spacing w:val="-3"/>
          <w:sz w:val="23"/>
          <w:szCs w:val="23"/>
        </w:rPr>
        <w:t xml:space="preserve"> </w:t>
      </w:r>
      <w:r w:rsidRPr="00AE09B4">
        <w:rPr>
          <w:rFonts w:cstheme="minorHAnsi"/>
          <w:sz w:val="23"/>
          <w:szCs w:val="23"/>
        </w:rPr>
        <w:t>outro licitante.</w:t>
      </w:r>
    </w:p>
    <w:p w14:paraId="217338A2" w14:textId="77777777" w:rsidR="00593EA7" w:rsidRPr="00AE09B4" w:rsidRDefault="00593EA7" w:rsidP="003844DA">
      <w:pPr>
        <w:pStyle w:val="PargrafodaLista"/>
        <w:widowControl w:val="0"/>
        <w:numPr>
          <w:ilvl w:val="1"/>
          <w:numId w:val="35"/>
        </w:numPr>
        <w:suppressAutoHyphens/>
        <w:spacing w:after="240" w:line="271" w:lineRule="auto"/>
        <w:ind w:left="0" w:firstLine="0"/>
        <w:contextualSpacing w:val="0"/>
        <w:jc w:val="both"/>
        <w:rPr>
          <w:rFonts w:cstheme="minorHAnsi"/>
          <w:sz w:val="23"/>
          <w:szCs w:val="23"/>
        </w:rPr>
      </w:pPr>
      <w:r w:rsidRPr="00AE09B4">
        <w:rPr>
          <w:rFonts w:cstheme="minorHAnsi"/>
          <w:sz w:val="23"/>
          <w:szCs w:val="23"/>
        </w:rPr>
        <w:t>As</w:t>
      </w:r>
      <w:r w:rsidRPr="00AE09B4">
        <w:rPr>
          <w:rFonts w:cstheme="minorHAnsi"/>
          <w:spacing w:val="1"/>
          <w:sz w:val="23"/>
          <w:szCs w:val="23"/>
        </w:rPr>
        <w:t xml:space="preserve"> </w:t>
      </w:r>
      <w:r w:rsidRPr="00AE09B4">
        <w:rPr>
          <w:rFonts w:cstheme="minorHAnsi"/>
          <w:sz w:val="23"/>
          <w:szCs w:val="23"/>
        </w:rPr>
        <w:t>propostas</w:t>
      </w:r>
      <w:r w:rsidRPr="00AE09B4">
        <w:rPr>
          <w:rFonts w:cstheme="minorHAnsi"/>
          <w:spacing w:val="1"/>
          <w:sz w:val="23"/>
          <w:szCs w:val="23"/>
        </w:rPr>
        <w:t xml:space="preserve"> </w:t>
      </w:r>
      <w:r w:rsidRPr="00AE09B4">
        <w:rPr>
          <w:rFonts w:cstheme="minorHAnsi"/>
          <w:sz w:val="23"/>
          <w:szCs w:val="23"/>
        </w:rPr>
        <w:t>que</w:t>
      </w:r>
      <w:r w:rsidRPr="00AE09B4">
        <w:rPr>
          <w:rFonts w:cstheme="minorHAnsi"/>
          <w:spacing w:val="1"/>
          <w:sz w:val="23"/>
          <w:szCs w:val="23"/>
        </w:rPr>
        <w:t xml:space="preserve"> </w:t>
      </w:r>
      <w:r w:rsidRPr="00AE09B4">
        <w:rPr>
          <w:rFonts w:cstheme="minorHAnsi"/>
          <w:sz w:val="23"/>
          <w:szCs w:val="23"/>
        </w:rPr>
        <w:t>contenham</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descrição</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objeto,</w:t>
      </w:r>
      <w:r w:rsidRPr="00AE09B4">
        <w:rPr>
          <w:rFonts w:cstheme="minorHAnsi"/>
          <w:spacing w:val="1"/>
          <w:sz w:val="23"/>
          <w:szCs w:val="23"/>
        </w:rPr>
        <w:t xml:space="preserve"> </w:t>
      </w:r>
      <w:r w:rsidRPr="00AE09B4">
        <w:rPr>
          <w:rFonts w:cstheme="minorHAnsi"/>
          <w:sz w:val="23"/>
          <w:szCs w:val="23"/>
        </w:rPr>
        <w:t>o</w:t>
      </w:r>
      <w:r w:rsidRPr="00AE09B4">
        <w:rPr>
          <w:rFonts w:cstheme="minorHAnsi"/>
          <w:spacing w:val="1"/>
          <w:sz w:val="23"/>
          <w:szCs w:val="23"/>
        </w:rPr>
        <w:t xml:space="preserve"> </w:t>
      </w:r>
      <w:r w:rsidRPr="00AE09B4">
        <w:rPr>
          <w:rFonts w:cstheme="minorHAnsi"/>
          <w:sz w:val="23"/>
          <w:szCs w:val="23"/>
        </w:rPr>
        <w:t>valor</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os</w:t>
      </w:r>
      <w:r w:rsidRPr="00AE09B4">
        <w:rPr>
          <w:rFonts w:cstheme="minorHAnsi"/>
          <w:spacing w:val="1"/>
          <w:sz w:val="23"/>
          <w:szCs w:val="23"/>
        </w:rPr>
        <w:t xml:space="preserve"> </w:t>
      </w:r>
      <w:r w:rsidRPr="00AE09B4">
        <w:rPr>
          <w:rFonts w:cstheme="minorHAnsi"/>
          <w:sz w:val="23"/>
          <w:szCs w:val="23"/>
        </w:rPr>
        <w:t>documentos</w:t>
      </w:r>
      <w:r w:rsidRPr="00AE09B4">
        <w:rPr>
          <w:rFonts w:cstheme="minorHAnsi"/>
          <w:spacing w:val="1"/>
          <w:sz w:val="23"/>
          <w:szCs w:val="23"/>
        </w:rPr>
        <w:t xml:space="preserve"> </w:t>
      </w:r>
      <w:r w:rsidRPr="00AE09B4">
        <w:rPr>
          <w:rFonts w:cstheme="minorHAnsi"/>
          <w:sz w:val="23"/>
          <w:szCs w:val="23"/>
        </w:rPr>
        <w:t>complementares</w:t>
      </w:r>
      <w:r w:rsidRPr="00AE09B4">
        <w:rPr>
          <w:rFonts w:cstheme="minorHAnsi"/>
          <w:spacing w:val="1"/>
          <w:sz w:val="23"/>
          <w:szCs w:val="23"/>
        </w:rPr>
        <w:t xml:space="preserve"> </w:t>
      </w:r>
      <w:r w:rsidRPr="00AE09B4">
        <w:rPr>
          <w:rFonts w:cstheme="minorHAnsi"/>
          <w:sz w:val="23"/>
          <w:szCs w:val="23"/>
        </w:rPr>
        <w:t>estarão</w:t>
      </w:r>
      <w:r w:rsidRPr="00AE09B4">
        <w:rPr>
          <w:rFonts w:cstheme="minorHAnsi"/>
          <w:spacing w:val="1"/>
          <w:sz w:val="23"/>
          <w:szCs w:val="23"/>
        </w:rPr>
        <w:t xml:space="preserve"> </w:t>
      </w:r>
      <w:r w:rsidRPr="00AE09B4">
        <w:rPr>
          <w:rFonts w:cstheme="minorHAnsi"/>
          <w:sz w:val="23"/>
          <w:szCs w:val="23"/>
        </w:rPr>
        <w:t>disponíveis</w:t>
      </w:r>
      <w:r w:rsidRPr="00AE09B4">
        <w:rPr>
          <w:rFonts w:cstheme="minorHAnsi"/>
          <w:spacing w:val="1"/>
          <w:sz w:val="23"/>
          <w:szCs w:val="23"/>
        </w:rPr>
        <w:t xml:space="preserve"> </w:t>
      </w:r>
      <w:r w:rsidRPr="00AE09B4">
        <w:rPr>
          <w:rFonts w:cstheme="minorHAnsi"/>
          <w:sz w:val="23"/>
          <w:szCs w:val="23"/>
        </w:rPr>
        <w:t>na internet, após</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homologação</w:t>
      </w:r>
      <w:bookmarkEnd w:id="53"/>
      <w:r w:rsidRPr="00AE09B4">
        <w:rPr>
          <w:rFonts w:cstheme="minorHAnsi"/>
          <w:sz w:val="23"/>
          <w:szCs w:val="23"/>
        </w:rPr>
        <w:t>.</w:t>
      </w:r>
    </w:p>
    <w:p w14:paraId="5C50637C" w14:textId="77777777" w:rsidR="00593EA7" w:rsidRPr="00AE09B4" w:rsidRDefault="00593EA7" w:rsidP="003844DA">
      <w:pPr>
        <w:pStyle w:val="Ttulo1"/>
        <w:numPr>
          <w:ilvl w:val="0"/>
          <w:numId w:val="35"/>
        </w:numPr>
        <w:tabs>
          <w:tab w:val="clear" w:pos="0"/>
          <w:tab w:val="left" w:pos="426"/>
        </w:tabs>
        <w:ind w:left="0" w:firstLine="0"/>
        <w:jc w:val="both"/>
        <w:rPr>
          <w:rFonts w:asciiTheme="minorHAnsi" w:hAnsiTheme="minorHAnsi" w:cstheme="minorHAnsi"/>
          <w:color w:val="auto"/>
          <w:sz w:val="23"/>
          <w:szCs w:val="23"/>
        </w:rPr>
      </w:pPr>
      <w:bookmarkStart w:id="54" w:name="_Hlk164171932"/>
      <w:r w:rsidRPr="00AE09B4">
        <w:rPr>
          <w:rFonts w:asciiTheme="minorHAnsi" w:hAnsiTheme="minorHAnsi" w:cstheme="minorHAnsi"/>
          <w:color w:val="auto"/>
          <w:sz w:val="23"/>
          <w:szCs w:val="23"/>
        </w:rPr>
        <w:t>DOS</w:t>
      </w:r>
      <w:r w:rsidRPr="00AE09B4">
        <w:rPr>
          <w:rFonts w:asciiTheme="minorHAnsi" w:hAnsiTheme="minorHAnsi" w:cstheme="minorHAnsi"/>
          <w:color w:val="auto"/>
          <w:spacing w:val="-3"/>
          <w:sz w:val="23"/>
          <w:szCs w:val="23"/>
        </w:rPr>
        <w:t xml:space="preserve"> </w:t>
      </w:r>
      <w:r w:rsidRPr="00AE09B4">
        <w:rPr>
          <w:rFonts w:asciiTheme="minorHAnsi" w:hAnsiTheme="minorHAnsi" w:cstheme="minorHAnsi"/>
          <w:color w:val="auto"/>
          <w:sz w:val="23"/>
          <w:szCs w:val="23"/>
        </w:rPr>
        <w:t>RECURSOS</w:t>
      </w:r>
    </w:p>
    <w:p w14:paraId="13057493" w14:textId="77777777" w:rsidR="00593EA7" w:rsidRPr="00AE09B4" w:rsidRDefault="00593EA7" w:rsidP="003844DA">
      <w:pPr>
        <w:pStyle w:val="Ttulo1"/>
        <w:tabs>
          <w:tab w:val="left" w:pos="426"/>
        </w:tabs>
        <w:jc w:val="both"/>
        <w:rPr>
          <w:rFonts w:asciiTheme="minorHAnsi" w:hAnsiTheme="minorHAnsi" w:cstheme="minorHAnsi"/>
          <w:color w:val="auto"/>
          <w:sz w:val="23"/>
          <w:szCs w:val="23"/>
        </w:rPr>
      </w:pPr>
    </w:p>
    <w:p w14:paraId="5355EDCA" w14:textId="77777777" w:rsidR="00593EA7" w:rsidRPr="00AE09B4" w:rsidRDefault="00593EA7" w:rsidP="003844DA">
      <w:pPr>
        <w:pStyle w:val="PargrafodaLista"/>
        <w:widowControl w:val="0"/>
        <w:numPr>
          <w:ilvl w:val="1"/>
          <w:numId w:val="35"/>
        </w:numPr>
        <w:suppressAutoHyphens/>
        <w:spacing w:after="240" w:line="271" w:lineRule="auto"/>
        <w:ind w:left="0" w:firstLine="0"/>
        <w:contextualSpacing w:val="0"/>
        <w:jc w:val="both"/>
        <w:rPr>
          <w:rFonts w:cstheme="minorHAnsi"/>
          <w:sz w:val="23"/>
          <w:szCs w:val="23"/>
        </w:rPr>
      </w:pPr>
      <w:r w:rsidRPr="00AE09B4">
        <w:rPr>
          <w:rFonts w:cstheme="minorHAnsi"/>
          <w:sz w:val="23"/>
          <w:szCs w:val="23"/>
        </w:rPr>
        <w:t xml:space="preserve">A interposição de recurso referente ao julgamento das propostas, à habilitação ou inabilitação de licitantes, à anulação ou revogação da licitação, observará o disposto no </w:t>
      </w:r>
      <w:hyperlink r:id="rId12" w:anchor="art165" w:history="1">
        <w:r w:rsidRPr="00AE09B4">
          <w:rPr>
            <w:rFonts w:cstheme="minorHAnsi"/>
            <w:sz w:val="23"/>
            <w:szCs w:val="23"/>
          </w:rPr>
          <w:t>art. 165 da Lei nº 14.133, de 2021</w:t>
        </w:r>
      </w:hyperlink>
      <w:r w:rsidRPr="00AE09B4">
        <w:rPr>
          <w:rFonts w:cstheme="minorHAnsi"/>
          <w:sz w:val="23"/>
          <w:szCs w:val="23"/>
        </w:rPr>
        <w:t>.</w:t>
      </w:r>
    </w:p>
    <w:p w14:paraId="229035AD" w14:textId="77777777" w:rsidR="00593EA7" w:rsidRPr="00AE09B4" w:rsidRDefault="00593EA7" w:rsidP="003844DA">
      <w:pPr>
        <w:pStyle w:val="PargrafodaLista"/>
        <w:widowControl w:val="0"/>
        <w:numPr>
          <w:ilvl w:val="1"/>
          <w:numId w:val="35"/>
        </w:numPr>
        <w:suppressAutoHyphens/>
        <w:spacing w:after="240" w:line="271" w:lineRule="auto"/>
        <w:ind w:left="0" w:firstLine="0"/>
        <w:contextualSpacing w:val="0"/>
        <w:jc w:val="both"/>
        <w:rPr>
          <w:rFonts w:cstheme="minorHAnsi"/>
          <w:sz w:val="23"/>
          <w:szCs w:val="23"/>
        </w:rPr>
      </w:pPr>
      <w:r w:rsidRPr="00AE09B4">
        <w:rPr>
          <w:rFonts w:cstheme="minorHAnsi"/>
          <w:sz w:val="23"/>
          <w:szCs w:val="23"/>
        </w:rPr>
        <w:t>O prazo recursal é de 3 (três) dias úteis, contados da data de intimação ou de lavratura da ata.</w:t>
      </w:r>
    </w:p>
    <w:p w14:paraId="1167F8C7" w14:textId="77777777" w:rsidR="00593EA7" w:rsidRPr="00AE09B4" w:rsidRDefault="00593EA7" w:rsidP="003844DA">
      <w:pPr>
        <w:pStyle w:val="PargrafodaLista"/>
        <w:widowControl w:val="0"/>
        <w:numPr>
          <w:ilvl w:val="1"/>
          <w:numId w:val="35"/>
        </w:numPr>
        <w:suppressAutoHyphens/>
        <w:spacing w:after="240" w:line="271" w:lineRule="auto"/>
        <w:ind w:left="0" w:firstLine="0"/>
        <w:contextualSpacing w:val="0"/>
        <w:jc w:val="both"/>
        <w:rPr>
          <w:rFonts w:cstheme="minorHAnsi"/>
          <w:sz w:val="23"/>
          <w:szCs w:val="23"/>
        </w:rPr>
      </w:pPr>
      <w:r w:rsidRPr="00AE09B4">
        <w:rPr>
          <w:rFonts w:cstheme="minorHAnsi"/>
          <w:sz w:val="23"/>
          <w:szCs w:val="23"/>
        </w:rPr>
        <w:lastRenderedPageBreak/>
        <w:t>Quando o recurso apresentado impugnar o julgamento das propostas ou o ato de habilitação ou inabilitação do licitante:</w:t>
      </w:r>
    </w:p>
    <w:p w14:paraId="5CBFB658" w14:textId="77777777" w:rsidR="00593EA7" w:rsidRPr="00AE09B4" w:rsidRDefault="00593EA7" w:rsidP="003844DA">
      <w:pPr>
        <w:pStyle w:val="PargrafodaLista"/>
        <w:widowControl w:val="0"/>
        <w:numPr>
          <w:ilvl w:val="2"/>
          <w:numId w:val="35"/>
        </w:numPr>
        <w:tabs>
          <w:tab w:val="left" w:pos="851"/>
        </w:tabs>
        <w:suppressAutoHyphens/>
        <w:spacing w:after="240" w:line="271" w:lineRule="auto"/>
        <w:ind w:left="567" w:firstLine="0"/>
        <w:contextualSpacing w:val="0"/>
        <w:jc w:val="both"/>
        <w:rPr>
          <w:rFonts w:cstheme="minorHAnsi"/>
          <w:sz w:val="23"/>
          <w:szCs w:val="23"/>
        </w:rPr>
      </w:pPr>
      <w:r w:rsidRPr="00AE09B4">
        <w:rPr>
          <w:rFonts w:cstheme="minorHAnsi"/>
          <w:sz w:val="23"/>
          <w:szCs w:val="23"/>
        </w:rPr>
        <w:t>a intenção de recorrer deverá ser manifestada imediatamente, sob pena de preclusão;</w:t>
      </w:r>
      <w:bookmarkStart w:id="55" w:name="_Hlk135318381"/>
    </w:p>
    <w:p w14:paraId="41C335D2" w14:textId="77777777" w:rsidR="00593EA7" w:rsidRPr="00AE09B4" w:rsidRDefault="00593EA7" w:rsidP="003844DA">
      <w:pPr>
        <w:pStyle w:val="PargrafodaLista"/>
        <w:widowControl w:val="0"/>
        <w:numPr>
          <w:ilvl w:val="2"/>
          <w:numId w:val="35"/>
        </w:numPr>
        <w:tabs>
          <w:tab w:val="left" w:pos="851"/>
        </w:tabs>
        <w:suppressAutoHyphens/>
        <w:spacing w:after="240" w:line="271" w:lineRule="auto"/>
        <w:ind w:left="567" w:firstLine="0"/>
        <w:contextualSpacing w:val="0"/>
        <w:jc w:val="both"/>
        <w:rPr>
          <w:rFonts w:cstheme="minorHAnsi"/>
          <w:sz w:val="23"/>
          <w:szCs w:val="23"/>
        </w:rPr>
      </w:pPr>
      <w:r w:rsidRPr="00AE09B4">
        <w:rPr>
          <w:rFonts w:cstheme="minorHAnsi"/>
          <w:sz w:val="23"/>
          <w:szCs w:val="23"/>
        </w:rPr>
        <w:t>o prazo para a manifestação da intenção de recorrer não será inferior a 10 (dez) minutos.</w:t>
      </w:r>
      <w:bookmarkStart w:id="56" w:name="_Hlk135315794"/>
      <w:bookmarkEnd w:id="55"/>
      <w:bookmarkEnd w:id="56"/>
    </w:p>
    <w:p w14:paraId="78F489AF" w14:textId="77777777" w:rsidR="00593EA7" w:rsidRPr="00AE09B4" w:rsidRDefault="00593EA7" w:rsidP="003844DA">
      <w:pPr>
        <w:pStyle w:val="PargrafodaLista"/>
        <w:widowControl w:val="0"/>
        <w:numPr>
          <w:ilvl w:val="1"/>
          <w:numId w:val="35"/>
        </w:numPr>
        <w:suppressAutoHyphens/>
        <w:spacing w:after="240" w:line="271" w:lineRule="auto"/>
        <w:ind w:left="0" w:firstLine="0"/>
        <w:contextualSpacing w:val="0"/>
        <w:jc w:val="both"/>
        <w:rPr>
          <w:rFonts w:cstheme="minorHAnsi"/>
          <w:sz w:val="23"/>
          <w:szCs w:val="23"/>
        </w:rPr>
      </w:pPr>
      <w:r w:rsidRPr="00AE09B4">
        <w:rPr>
          <w:rFonts w:cstheme="minorHAnsi"/>
          <w:sz w:val="23"/>
          <w:szCs w:val="23"/>
        </w:rPr>
        <w:t>o prazo para apresentação das razões recursais será iniciado na data de intimação ou de lavratura da ata de habilitação ou inabilitação;</w:t>
      </w:r>
    </w:p>
    <w:p w14:paraId="5852FAF4" w14:textId="77777777" w:rsidR="00593EA7" w:rsidRPr="00AE09B4" w:rsidRDefault="00593EA7" w:rsidP="003844DA">
      <w:pPr>
        <w:pStyle w:val="PargrafodaLista"/>
        <w:widowControl w:val="0"/>
        <w:numPr>
          <w:ilvl w:val="1"/>
          <w:numId w:val="35"/>
        </w:numPr>
        <w:suppressAutoHyphens/>
        <w:spacing w:after="240" w:line="271" w:lineRule="auto"/>
        <w:ind w:left="0" w:firstLine="0"/>
        <w:contextualSpacing w:val="0"/>
        <w:jc w:val="both"/>
        <w:rPr>
          <w:rFonts w:cstheme="minorHAnsi"/>
          <w:sz w:val="23"/>
          <w:szCs w:val="23"/>
        </w:rPr>
      </w:pPr>
      <w:r w:rsidRPr="00AE09B4">
        <w:rPr>
          <w:rFonts w:cstheme="minorHAnsi"/>
          <w:sz w:val="23"/>
          <w:szCs w:val="23"/>
        </w:rPr>
        <w:t>na hipótese de adoção da inversão de fases prevista no </w:t>
      </w:r>
      <w:hyperlink r:id="rId13" w:anchor="art17§1" w:history="1">
        <w:r w:rsidRPr="00AE09B4">
          <w:rPr>
            <w:rFonts w:cstheme="minorHAnsi"/>
            <w:sz w:val="23"/>
            <w:szCs w:val="23"/>
          </w:rPr>
          <w:t>§ 1º do art. 17 da Lei nº 14.133, de 2021</w:t>
        </w:r>
      </w:hyperlink>
      <w:r w:rsidRPr="00AE09B4">
        <w:rPr>
          <w:rFonts w:cstheme="minorHAnsi"/>
          <w:sz w:val="23"/>
          <w:szCs w:val="23"/>
        </w:rPr>
        <w:t>, o prazo para apresentação das razões recursais será iniciado na data de intimação da ata de julgamento.</w:t>
      </w:r>
    </w:p>
    <w:p w14:paraId="02725091" w14:textId="77777777" w:rsidR="00593EA7" w:rsidRPr="00AE09B4" w:rsidRDefault="00593EA7" w:rsidP="003844DA">
      <w:pPr>
        <w:pStyle w:val="PargrafodaLista"/>
        <w:widowControl w:val="0"/>
        <w:numPr>
          <w:ilvl w:val="1"/>
          <w:numId w:val="35"/>
        </w:numPr>
        <w:suppressAutoHyphens/>
        <w:spacing w:after="240" w:line="271" w:lineRule="auto"/>
        <w:ind w:left="0" w:firstLine="0"/>
        <w:contextualSpacing w:val="0"/>
        <w:jc w:val="both"/>
        <w:rPr>
          <w:rFonts w:cstheme="minorHAnsi"/>
          <w:sz w:val="23"/>
          <w:szCs w:val="23"/>
        </w:rPr>
      </w:pPr>
      <w:r w:rsidRPr="00AE09B4">
        <w:rPr>
          <w:rFonts w:cstheme="minorHAnsi"/>
          <w:sz w:val="23"/>
          <w:szCs w:val="23"/>
        </w:rPr>
        <w:t>Os recursos deverão ser encaminhados em campo próprio do sistema.</w:t>
      </w:r>
    </w:p>
    <w:p w14:paraId="768969B1" w14:textId="77777777" w:rsidR="00593EA7" w:rsidRPr="00AE09B4" w:rsidRDefault="00593EA7" w:rsidP="003844DA">
      <w:pPr>
        <w:pStyle w:val="PargrafodaLista"/>
        <w:widowControl w:val="0"/>
        <w:numPr>
          <w:ilvl w:val="1"/>
          <w:numId w:val="35"/>
        </w:numPr>
        <w:suppressAutoHyphens/>
        <w:spacing w:after="240" w:line="271" w:lineRule="auto"/>
        <w:ind w:left="0" w:firstLine="0"/>
        <w:contextualSpacing w:val="0"/>
        <w:jc w:val="both"/>
        <w:rPr>
          <w:rFonts w:cstheme="minorHAnsi"/>
          <w:sz w:val="23"/>
          <w:szCs w:val="23"/>
        </w:rPr>
      </w:pPr>
      <w:r w:rsidRPr="00AE09B4">
        <w:rPr>
          <w:rFonts w:cstheme="minorHAnsi"/>
          <w:sz w:val="23"/>
          <w:szCs w:val="23"/>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0A8B327" w14:textId="77777777" w:rsidR="00593EA7" w:rsidRPr="00AE09B4" w:rsidRDefault="00593EA7" w:rsidP="003844DA">
      <w:pPr>
        <w:pStyle w:val="PargrafodaLista"/>
        <w:widowControl w:val="0"/>
        <w:numPr>
          <w:ilvl w:val="1"/>
          <w:numId w:val="35"/>
        </w:numPr>
        <w:suppressAutoHyphens/>
        <w:spacing w:after="240" w:line="271" w:lineRule="auto"/>
        <w:ind w:left="0" w:firstLine="0"/>
        <w:contextualSpacing w:val="0"/>
        <w:jc w:val="both"/>
        <w:rPr>
          <w:rFonts w:cstheme="minorHAnsi"/>
          <w:sz w:val="23"/>
          <w:szCs w:val="23"/>
        </w:rPr>
      </w:pPr>
      <w:r w:rsidRPr="00AE09B4">
        <w:rPr>
          <w:rFonts w:cstheme="minorHAnsi"/>
          <w:sz w:val="23"/>
          <w:szCs w:val="23"/>
        </w:rPr>
        <w:t xml:space="preserve">Os recursos interpostos fora do prazo não serão conhecidos. </w:t>
      </w:r>
    </w:p>
    <w:p w14:paraId="32ED8F59" w14:textId="77777777" w:rsidR="00593EA7" w:rsidRPr="00AE09B4" w:rsidRDefault="00593EA7" w:rsidP="003844DA">
      <w:pPr>
        <w:pStyle w:val="PargrafodaLista"/>
        <w:widowControl w:val="0"/>
        <w:numPr>
          <w:ilvl w:val="1"/>
          <w:numId w:val="35"/>
        </w:numPr>
        <w:suppressAutoHyphens/>
        <w:spacing w:after="240" w:line="271" w:lineRule="auto"/>
        <w:ind w:left="0" w:firstLine="0"/>
        <w:contextualSpacing w:val="0"/>
        <w:jc w:val="both"/>
        <w:rPr>
          <w:rFonts w:cstheme="minorHAnsi"/>
          <w:sz w:val="23"/>
          <w:szCs w:val="23"/>
        </w:rPr>
      </w:pPr>
      <w:r w:rsidRPr="00AE09B4">
        <w:rPr>
          <w:rFonts w:cstheme="minorHAnsi"/>
          <w:sz w:val="23"/>
          <w:szCs w:val="23"/>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EA11B4D" w14:textId="77777777" w:rsidR="00593EA7" w:rsidRPr="00AE09B4" w:rsidRDefault="00593EA7" w:rsidP="003844DA">
      <w:pPr>
        <w:pStyle w:val="PargrafodaLista"/>
        <w:widowControl w:val="0"/>
        <w:numPr>
          <w:ilvl w:val="1"/>
          <w:numId w:val="35"/>
        </w:numPr>
        <w:suppressAutoHyphens/>
        <w:spacing w:after="240" w:line="271" w:lineRule="auto"/>
        <w:ind w:left="0" w:firstLine="0"/>
        <w:contextualSpacing w:val="0"/>
        <w:jc w:val="both"/>
        <w:rPr>
          <w:rFonts w:cstheme="minorHAnsi"/>
          <w:sz w:val="23"/>
          <w:szCs w:val="23"/>
        </w:rPr>
      </w:pPr>
      <w:r w:rsidRPr="00AE09B4">
        <w:rPr>
          <w:rFonts w:cstheme="minorHAnsi"/>
          <w:sz w:val="23"/>
          <w:szCs w:val="23"/>
        </w:rPr>
        <w:t xml:space="preserve">O recurso e o pedido de reconsideração terão efeito suspensivo do ato ou da decisão recorrida até que sobrevenha decisão final da autoridade competente. </w:t>
      </w:r>
    </w:p>
    <w:p w14:paraId="65A14E3C" w14:textId="77777777" w:rsidR="00593EA7" w:rsidRPr="00AE09B4" w:rsidRDefault="00593EA7" w:rsidP="003844DA">
      <w:pPr>
        <w:pStyle w:val="PargrafodaLista"/>
        <w:widowControl w:val="0"/>
        <w:numPr>
          <w:ilvl w:val="1"/>
          <w:numId w:val="35"/>
        </w:numPr>
        <w:suppressAutoHyphens/>
        <w:spacing w:after="240" w:line="271" w:lineRule="auto"/>
        <w:ind w:left="0" w:firstLine="0"/>
        <w:contextualSpacing w:val="0"/>
        <w:jc w:val="both"/>
        <w:rPr>
          <w:rFonts w:cstheme="minorHAnsi"/>
          <w:sz w:val="23"/>
          <w:szCs w:val="23"/>
        </w:rPr>
      </w:pPr>
      <w:r w:rsidRPr="00AE09B4">
        <w:rPr>
          <w:rFonts w:cstheme="minorHAnsi"/>
          <w:sz w:val="23"/>
          <w:szCs w:val="23"/>
        </w:rPr>
        <w:t xml:space="preserve">O acolhimento do recurso invalida tão somente os atos insuscetíveis de aproveitamento. </w:t>
      </w:r>
    </w:p>
    <w:p w14:paraId="784337E6" w14:textId="77777777" w:rsidR="00593EA7" w:rsidRPr="00AE09B4" w:rsidRDefault="00593EA7" w:rsidP="003844DA">
      <w:pPr>
        <w:pStyle w:val="PargrafodaLista"/>
        <w:widowControl w:val="0"/>
        <w:numPr>
          <w:ilvl w:val="1"/>
          <w:numId w:val="35"/>
        </w:numPr>
        <w:suppressAutoHyphens/>
        <w:spacing w:after="240" w:line="271" w:lineRule="auto"/>
        <w:ind w:left="0" w:firstLine="0"/>
        <w:contextualSpacing w:val="0"/>
        <w:jc w:val="both"/>
        <w:rPr>
          <w:rFonts w:cstheme="minorHAnsi"/>
          <w:sz w:val="23"/>
          <w:szCs w:val="23"/>
        </w:rPr>
      </w:pPr>
      <w:r w:rsidRPr="00AE09B4">
        <w:rPr>
          <w:rFonts w:cstheme="minorHAnsi"/>
          <w:sz w:val="23"/>
          <w:szCs w:val="23"/>
        </w:rPr>
        <w:t>Os autos do processo permanecerão com vista franqueada aos interessados, no endereço constante neste</w:t>
      </w:r>
      <w:r w:rsidRPr="00AE09B4">
        <w:rPr>
          <w:rFonts w:cstheme="minorHAnsi"/>
          <w:spacing w:val="-2"/>
          <w:sz w:val="23"/>
          <w:szCs w:val="23"/>
        </w:rPr>
        <w:t xml:space="preserve"> </w:t>
      </w:r>
      <w:r w:rsidRPr="00AE09B4">
        <w:rPr>
          <w:rFonts w:cstheme="minorHAnsi"/>
          <w:sz w:val="23"/>
          <w:szCs w:val="23"/>
        </w:rPr>
        <w:t>Edital.</w:t>
      </w:r>
    </w:p>
    <w:p w14:paraId="45C4662B" w14:textId="77777777" w:rsidR="00593EA7" w:rsidRPr="00AE09B4" w:rsidRDefault="00593EA7" w:rsidP="003844DA">
      <w:pPr>
        <w:pStyle w:val="Ttulo1"/>
        <w:numPr>
          <w:ilvl w:val="0"/>
          <w:numId w:val="35"/>
        </w:numPr>
        <w:tabs>
          <w:tab w:val="clear" w:pos="0"/>
          <w:tab w:val="left" w:pos="426"/>
        </w:tabs>
        <w:spacing w:before="243"/>
        <w:ind w:left="0" w:firstLine="0"/>
        <w:jc w:val="both"/>
        <w:rPr>
          <w:rFonts w:asciiTheme="minorHAnsi" w:hAnsiTheme="minorHAnsi" w:cstheme="minorHAnsi"/>
          <w:color w:val="auto"/>
          <w:sz w:val="23"/>
          <w:szCs w:val="23"/>
        </w:rPr>
      </w:pPr>
      <w:bookmarkStart w:id="57" w:name="_Hlk164171955"/>
      <w:bookmarkEnd w:id="54"/>
      <w:r w:rsidRPr="00AE09B4">
        <w:rPr>
          <w:rFonts w:asciiTheme="minorHAnsi" w:hAnsiTheme="minorHAnsi" w:cstheme="minorHAnsi"/>
          <w:color w:val="auto"/>
          <w:sz w:val="23"/>
          <w:szCs w:val="23"/>
        </w:rPr>
        <w:t>DA</w:t>
      </w:r>
      <w:r w:rsidRPr="00AE09B4">
        <w:rPr>
          <w:rFonts w:asciiTheme="minorHAnsi" w:hAnsiTheme="minorHAnsi" w:cstheme="minorHAnsi"/>
          <w:color w:val="auto"/>
          <w:spacing w:val="-4"/>
          <w:sz w:val="23"/>
          <w:szCs w:val="23"/>
        </w:rPr>
        <w:t xml:space="preserve"> </w:t>
      </w:r>
      <w:r w:rsidRPr="00AE09B4">
        <w:rPr>
          <w:rFonts w:asciiTheme="minorHAnsi" w:hAnsiTheme="minorHAnsi" w:cstheme="minorHAnsi"/>
          <w:color w:val="auto"/>
          <w:sz w:val="23"/>
          <w:szCs w:val="23"/>
        </w:rPr>
        <w:t>REABERTURA</w:t>
      </w:r>
      <w:r w:rsidRPr="00AE09B4">
        <w:rPr>
          <w:rFonts w:asciiTheme="minorHAnsi" w:hAnsiTheme="minorHAnsi" w:cstheme="minorHAnsi"/>
          <w:color w:val="auto"/>
          <w:spacing w:val="-3"/>
          <w:sz w:val="23"/>
          <w:szCs w:val="23"/>
        </w:rPr>
        <w:t xml:space="preserve"> </w:t>
      </w:r>
      <w:r w:rsidRPr="00AE09B4">
        <w:rPr>
          <w:rFonts w:asciiTheme="minorHAnsi" w:hAnsiTheme="minorHAnsi" w:cstheme="minorHAnsi"/>
          <w:color w:val="auto"/>
          <w:sz w:val="23"/>
          <w:szCs w:val="23"/>
        </w:rPr>
        <w:t>DA</w:t>
      </w:r>
      <w:r w:rsidRPr="00AE09B4">
        <w:rPr>
          <w:rFonts w:asciiTheme="minorHAnsi" w:hAnsiTheme="minorHAnsi" w:cstheme="minorHAnsi"/>
          <w:color w:val="auto"/>
          <w:spacing w:val="-4"/>
          <w:sz w:val="23"/>
          <w:szCs w:val="23"/>
        </w:rPr>
        <w:t xml:space="preserve"> </w:t>
      </w:r>
      <w:r w:rsidRPr="00AE09B4">
        <w:rPr>
          <w:rFonts w:asciiTheme="minorHAnsi" w:hAnsiTheme="minorHAnsi" w:cstheme="minorHAnsi"/>
          <w:color w:val="auto"/>
          <w:sz w:val="23"/>
          <w:szCs w:val="23"/>
        </w:rPr>
        <w:t>SESSÃO</w:t>
      </w:r>
      <w:r w:rsidRPr="00AE09B4">
        <w:rPr>
          <w:rFonts w:asciiTheme="minorHAnsi" w:hAnsiTheme="minorHAnsi" w:cstheme="minorHAnsi"/>
          <w:color w:val="auto"/>
          <w:spacing w:val="-2"/>
          <w:sz w:val="23"/>
          <w:szCs w:val="23"/>
        </w:rPr>
        <w:t xml:space="preserve"> </w:t>
      </w:r>
      <w:r w:rsidRPr="00AE09B4">
        <w:rPr>
          <w:rFonts w:asciiTheme="minorHAnsi" w:hAnsiTheme="minorHAnsi" w:cstheme="minorHAnsi"/>
          <w:color w:val="auto"/>
          <w:sz w:val="23"/>
          <w:szCs w:val="23"/>
        </w:rPr>
        <w:t>PÚBLICA</w:t>
      </w:r>
    </w:p>
    <w:p w14:paraId="1A9063F4" w14:textId="77777777" w:rsidR="00593EA7" w:rsidRPr="00AE09B4" w:rsidRDefault="00593EA7" w:rsidP="003844DA">
      <w:pPr>
        <w:pStyle w:val="Corpodetexto"/>
        <w:spacing w:before="5"/>
        <w:jc w:val="both"/>
        <w:rPr>
          <w:rFonts w:asciiTheme="minorHAnsi" w:hAnsiTheme="minorHAnsi" w:cstheme="minorHAnsi"/>
          <w:b/>
          <w:sz w:val="23"/>
          <w:szCs w:val="23"/>
        </w:rPr>
      </w:pPr>
    </w:p>
    <w:p w14:paraId="3057436F" w14:textId="77777777" w:rsidR="00593EA7" w:rsidRPr="00AE09B4" w:rsidRDefault="00593EA7" w:rsidP="003844DA">
      <w:pPr>
        <w:pStyle w:val="PargrafodaLista"/>
        <w:widowControl w:val="0"/>
        <w:numPr>
          <w:ilvl w:val="1"/>
          <w:numId w:val="35"/>
        </w:numPr>
        <w:suppressAutoHyphens/>
        <w:spacing w:after="0" w:line="240" w:lineRule="auto"/>
        <w:ind w:left="0" w:firstLine="0"/>
        <w:contextualSpacing w:val="0"/>
        <w:jc w:val="both"/>
        <w:rPr>
          <w:rFonts w:cstheme="minorHAnsi"/>
          <w:sz w:val="23"/>
          <w:szCs w:val="23"/>
        </w:rPr>
      </w:pPr>
      <w:r w:rsidRPr="00AE09B4">
        <w:rPr>
          <w:rFonts w:cstheme="minorHAnsi"/>
          <w:sz w:val="23"/>
          <w:szCs w:val="23"/>
        </w:rPr>
        <w:t>A</w:t>
      </w:r>
      <w:r w:rsidRPr="00AE09B4">
        <w:rPr>
          <w:rFonts w:cstheme="minorHAnsi"/>
          <w:spacing w:val="-6"/>
          <w:sz w:val="23"/>
          <w:szCs w:val="23"/>
        </w:rPr>
        <w:t xml:space="preserve"> </w:t>
      </w:r>
      <w:r w:rsidRPr="00AE09B4">
        <w:rPr>
          <w:rFonts w:cstheme="minorHAnsi"/>
          <w:sz w:val="23"/>
          <w:szCs w:val="23"/>
        </w:rPr>
        <w:t>sessão</w:t>
      </w:r>
      <w:r w:rsidRPr="00AE09B4">
        <w:rPr>
          <w:rFonts w:cstheme="minorHAnsi"/>
          <w:spacing w:val="-2"/>
          <w:sz w:val="23"/>
          <w:szCs w:val="23"/>
        </w:rPr>
        <w:t xml:space="preserve"> </w:t>
      </w:r>
      <w:r w:rsidRPr="00AE09B4">
        <w:rPr>
          <w:rFonts w:cstheme="minorHAnsi"/>
          <w:sz w:val="23"/>
          <w:szCs w:val="23"/>
        </w:rPr>
        <w:t>pública</w:t>
      </w:r>
      <w:r w:rsidRPr="00AE09B4">
        <w:rPr>
          <w:rFonts w:cstheme="minorHAnsi"/>
          <w:spacing w:val="-5"/>
          <w:sz w:val="23"/>
          <w:szCs w:val="23"/>
        </w:rPr>
        <w:t xml:space="preserve"> </w:t>
      </w:r>
      <w:r w:rsidRPr="00AE09B4">
        <w:rPr>
          <w:rFonts w:cstheme="minorHAnsi"/>
          <w:sz w:val="23"/>
          <w:szCs w:val="23"/>
        </w:rPr>
        <w:t>poderá</w:t>
      </w:r>
      <w:r w:rsidRPr="00AE09B4">
        <w:rPr>
          <w:rFonts w:cstheme="minorHAnsi"/>
          <w:spacing w:val="-4"/>
          <w:sz w:val="23"/>
          <w:szCs w:val="23"/>
        </w:rPr>
        <w:t xml:space="preserve"> </w:t>
      </w:r>
      <w:r w:rsidRPr="00AE09B4">
        <w:rPr>
          <w:rFonts w:cstheme="minorHAnsi"/>
          <w:sz w:val="23"/>
          <w:szCs w:val="23"/>
        </w:rPr>
        <w:t>ser</w:t>
      </w:r>
      <w:r w:rsidRPr="00AE09B4">
        <w:rPr>
          <w:rFonts w:cstheme="minorHAnsi"/>
          <w:spacing w:val="-2"/>
          <w:sz w:val="23"/>
          <w:szCs w:val="23"/>
        </w:rPr>
        <w:t xml:space="preserve"> </w:t>
      </w:r>
      <w:r w:rsidRPr="00AE09B4">
        <w:rPr>
          <w:rFonts w:cstheme="minorHAnsi"/>
          <w:sz w:val="23"/>
          <w:szCs w:val="23"/>
        </w:rPr>
        <w:t>reaberta:</w:t>
      </w:r>
    </w:p>
    <w:p w14:paraId="1EC2D138" w14:textId="77777777" w:rsidR="00593EA7" w:rsidRPr="00AE09B4" w:rsidRDefault="00593EA7" w:rsidP="003844DA">
      <w:pPr>
        <w:tabs>
          <w:tab w:val="left" w:pos="1997"/>
        </w:tabs>
        <w:jc w:val="both"/>
        <w:rPr>
          <w:rFonts w:asciiTheme="minorHAnsi" w:hAnsiTheme="minorHAnsi" w:cstheme="minorHAnsi"/>
          <w:sz w:val="23"/>
          <w:szCs w:val="23"/>
        </w:rPr>
      </w:pPr>
    </w:p>
    <w:p w14:paraId="32E1074B" w14:textId="77777777" w:rsidR="00593EA7" w:rsidRPr="00AE09B4" w:rsidRDefault="00593EA7" w:rsidP="003844DA">
      <w:pPr>
        <w:pStyle w:val="PargrafodaLista"/>
        <w:widowControl w:val="0"/>
        <w:numPr>
          <w:ilvl w:val="2"/>
          <w:numId w:val="35"/>
        </w:numPr>
        <w:suppressAutoHyphens/>
        <w:spacing w:before="6" w:after="0" w:line="271" w:lineRule="auto"/>
        <w:ind w:left="567" w:hanging="283"/>
        <w:contextualSpacing w:val="0"/>
        <w:jc w:val="both"/>
        <w:rPr>
          <w:rFonts w:cstheme="minorHAnsi"/>
          <w:sz w:val="23"/>
          <w:szCs w:val="23"/>
        </w:rPr>
      </w:pPr>
      <w:r w:rsidRPr="00AE09B4">
        <w:rPr>
          <w:rFonts w:cstheme="minorHAnsi"/>
          <w:sz w:val="23"/>
          <w:szCs w:val="23"/>
        </w:rPr>
        <w:t>Nas hipóteses de provimento de recurso que leve à anulação de atos</w:t>
      </w:r>
      <w:r w:rsidRPr="00AE09B4">
        <w:rPr>
          <w:rFonts w:cstheme="minorHAnsi"/>
          <w:spacing w:val="1"/>
          <w:sz w:val="23"/>
          <w:szCs w:val="23"/>
        </w:rPr>
        <w:t xml:space="preserve"> </w:t>
      </w:r>
      <w:r w:rsidRPr="00AE09B4">
        <w:rPr>
          <w:rFonts w:cstheme="minorHAnsi"/>
          <w:sz w:val="23"/>
          <w:szCs w:val="23"/>
        </w:rPr>
        <w:t>anteriores à realização da sessão pública precedente ou em que seja</w:t>
      </w:r>
      <w:r w:rsidRPr="00AE09B4">
        <w:rPr>
          <w:rFonts w:cstheme="minorHAnsi"/>
          <w:spacing w:val="1"/>
          <w:sz w:val="23"/>
          <w:szCs w:val="23"/>
        </w:rPr>
        <w:t xml:space="preserve"> </w:t>
      </w:r>
      <w:r w:rsidRPr="00AE09B4">
        <w:rPr>
          <w:rFonts w:cstheme="minorHAnsi"/>
          <w:spacing w:val="-1"/>
          <w:sz w:val="23"/>
          <w:szCs w:val="23"/>
        </w:rPr>
        <w:t>anulada</w:t>
      </w:r>
      <w:r w:rsidRPr="00AE09B4">
        <w:rPr>
          <w:rFonts w:cstheme="minorHAnsi"/>
          <w:spacing w:val="-15"/>
          <w:sz w:val="23"/>
          <w:szCs w:val="23"/>
        </w:rPr>
        <w:t xml:space="preserve"> </w:t>
      </w:r>
      <w:r w:rsidRPr="00AE09B4">
        <w:rPr>
          <w:rFonts w:cstheme="minorHAnsi"/>
          <w:spacing w:val="-1"/>
          <w:sz w:val="23"/>
          <w:szCs w:val="23"/>
        </w:rPr>
        <w:t>a</w:t>
      </w:r>
      <w:r w:rsidRPr="00AE09B4">
        <w:rPr>
          <w:rFonts w:cstheme="minorHAnsi"/>
          <w:spacing w:val="-11"/>
          <w:sz w:val="23"/>
          <w:szCs w:val="23"/>
        </w:rPr>
        <w:t xml:space="preserve"> </w:t>
      </w:r>
      <w:r w:rsidRPr="00AE09B4">
        <w:rPr>
          <w:rFonts w:cstheme="minorHAnsi"/>
          <w:spacing w:val="-1"/>
          <w:sz w:val="23"/>
          <w:szCs w:val="23"/>
        </w:rPr>
        <w:t>própria</w:t>
      </w:r>
      <w:r w:rsidRPr="00AE09B4">
        <w:rPr>
          <w:rFonts w:cstheme="minorHAnsi"/>
          <w:spacing w:val="-15"/>
          <w:sz w:val="23"/>
          <w:szCs w:val="23"/>
        </w:rPr>
        <w:t xml:space="preserve"> </w:t>
      </w:r>
      <w:r w:rsidRPr="00AE09B4">
        <w:rPr>
          <w:rFonts w:cstheme="minorHAnsi"/>
          <w:spacing w:val="-1"/>
          <w:sz w:val="23"/>
          <w:szCs w:val="23"/>
        </w:rPr>
        <w:t>sessão</w:t>
      </w:r>
      <w:r w:rsidRPr="00AE09B4">
        <w:rPr>
          <w:rFonts w:cstheme="minorHAnsi"/>
          <w:spacing w:val="-12"/>
          <w:sz w:val="23"/>
          <w:szCs w:val="23"/>
        </w:rPr>
        <w:t xml:space="preserve"> </w:t>
      </w:r>
      <w:r w:rsidRPr="00AE09B4">
        <w:rPr>
          <w:rFonts w:cstheme="minorHAnsi"/>
          <w:spacing w:val="-1"/>
          <w:sz w:val="23"/>
          <w:szCs w:val="23"/>
        </w:rPr>
        <w:t>pública,</w:t>
      </w:r>
      <w:r w:rsidRPr="00AE09B4">
        <w:rPr>
          <w:rFonts w:cstheme="minorHAnsi"/>
          <w:spacing w:val="-14"/>
          <w:sz w:val="23"/>
          <w:szCs w:val="23"/>
        </w:rPr>
        <w:t xml:space="preserve"> </w:t>
      </w:r>
      <w:r w:rsidRPr="00AE09B4">
        <w:rPr>
          <w:rFonts w:cstheme="minorHAnsi"/>
          <w:spacing w:val="-1"/>
          <w:sz w:val="23"/>
          <w:szCs w:val="23"/>
        </w:rPr>
        <w:t>situação</w:t>
      </w:r>
      <w:r w:rsidRPr="00AE09B4">
        <w:rPr>
          <w:rFonts w:cstheme="minorHAnsi"/>
          <w:spacing w:val="-13"/>
          <w:sz w:val="23"/>
          <w:szCs w:val="23"/>
        </w:rPr>
        <w:t xml:space="preserve"> </w:t>
      </w:r>
      <w:r w:rsidRPr="00AE09B4">
        <w:rPr>
          <w:rFonts w:cstheme="minorHAnsi"/>
          <w:spacing w:val="-1"/>
          <w:sz w:val="23"/>
          <w:szCs w:val="23"/>
        </w:rPr>
        <w:t>em</w:t>
      </w:r>
      <w:r w:rsidRPr="00AE09B4">
        <w:rPr>
          <w:rFonts w:cstheme="minorHAnsi"/>
          <w:spacing w:val="-13"/>
          <w:sz w:val="23"/>
          <w:szCs w:val="23"/>
        </w:rPr>
        <w:t xml:space="preserve"> </w:t>
      </w:r>
      <w:r w:rsidRPr="00AE09B4">
        <w:rPr>
          <w:rFonts w:cstheme="minorHAnsi"/>
          <w:spacing w:val="-1"/>
          <w:sz w:val="23"/>
          <w:szCs w:val="23"/>
        </w:rPr>
        <w:t>que</w:t>
      </w:r>
      <w:r w:rsidRPr="00AE09B4">
        <w:rPr>
          <w:rFonts w:cstheme="minorHAnsi"/>
          <w:spacing w:val="-15"/>
          <w:sz w:val="23"/>
          <w:szCs w:val="23"/>
        </w:rPr>
        <w:t xml:space="preserve"> </w:t>
      </w:r>
      <w:r w:rsidRPr="00AE09B4">
        <w:rPr>
          <w:rFonts w:cstheme="minorHAnsi"/>
          <w:sz w:val="23"/>
          <w:szCs w:val="23"/>
        </w:rPr>
        <w:lastRenderedPageBreak/>
        <w:t>serão</w:t>
      </w:r>
      <w:r w:rsidRPr="00AE09B4">
        <w:rPr>
          <w:rFonts w:cstheme="minorHAnsi"/>
          <w:spacing w:val="-12"/>
          <w:sz w:val="23"/>
          <w:szCs w:val="23"/>
        </w:rPr>
        <w:t xml:space="preserve"> </w:t>
      </w:r>
      <w:r w:rsidRPr="00AE09B4">
        <w:rPr>
          <w:rFonts w:cstheme="minorHAnsi"/>
          <w:sz w:val="23"/>
          <w:szCs w:val="23"/>
        </w:rPr>
        <w:t>repetidos</w:t>
      </w:r>
      <w:r w:rsidRPr="00AE09B4">
        <w:rPr>
          <w:rFonts w:cstheme="minorHAnsi"/>
          <w:spacing w:val="-12"/>
          <w:sz w:val="23"/>
          <w:szCs w:val="23"/>
        </w:rPr>
        <w:t xml:space="preserve"> </w:t>
      </w:r>
      <w:r w:rsidRPr="00AE09B4">
        <w:rPr>
          <w:rFonts w:cstheme="minorHAnsi"/>
          <w:sz w:val="23"/>
          <w:szCs w:val="23"/>
        </w:rPr>
        <w:t>os</w:t>
      </w:r>
      <w:r w:rsidRPr="00AE09B4">
        <w:rPr>
          <w:rFonts w:cstheme="minorHAnsi"/>
          <w:spacing w:val="-12"/>
          <w:sz w:val="23"/>
          <w:szCs w:val="23"/>
        </w:rPr>
        <w:t xml:space="preserve"> </w:t>
      </w:r>
      <w:r w:rsidRPr="00AE09B4">
        <w:rPr>
          <w:rFonts w:cstheme="minorHAnsi"/>
          <w:sz w:val="23"/>
          <w:szCs w:val="23"/>
        </w:rPr>
        <w:t>atos</w:t>
      </w:r>
      <w:r w:rsidRPr="00AE09B4">
        <w:rPr>
          <w:rFonts w:cstheme="minorHAnsi"/>
          <w:spacing w:val="-50"/>
          <w:sz w:val="23"/>
          <w:szCs w:val="23"/>
        </w:rPr>
        <w:t xml:space="preserve"> </w:t>
      </w:r>
      <w:r w:rsidRPr="00AE09B4">
        <w:rPr>
          <w:rFonts w:cstheme="minorHAnsi"/>
          <w:sz w:val="23"/>
          <w:szCs w:val="23"/>
        </w:rPr>
        <w:t>anulados</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2"/>
          <w:sz w:val="23"/>
          <w:szCs w:val="23"/>
        </w:rPr>
        <w:t xml:space="preserve"> </w:t>
      </w:r>
      <w:r w:rsidRPr="00AE09B4">
        <w:rPr>
          <w:rFonts w:cstheme="minorHAnsi"/>
          <w:sz w:val="23"/>
          <w:szCs w:val="23"/>
        </w:rPr>
        <w:t>os que dele</w:t>
      </w:r>
      <w:r w:rsidRPr="00AE09B4">
        <w:rPr>
          <w:rFonts w:cstheme="minorHAnsi"/>
          <w:spacing w:val="1"/>
          <w:sz w:val="23"/>
          <w:szCs w:val="23"/>
        </w:rPr>
        <w:t xml:space="preserve"> </w:t>
      </w:r>
      <w:r w:rsidRPr="00AE09B4">
        <w:rPr>
          <w:rFonts w:cstheme="minorHAnsi"/>
          <w:sz w:val="23"/>
          <w:szCs w:val="23"/>
        </w:rPr>
        <w:t>dependam.</w:t>
      </w:r>
    </w:p>
    <w:p w14:paraId="7DE199B1" w14:textId="77777777" w:rsidR="00593EA7" w:rsidRPr="00AE09B4" w:rsidRDefault="00593EA7" w:rsidP="003844DA">
      <w:pPr>
        <w:pStyle w:val="PargrafodaLista"/>
        <w:widowControl w:val="0"/>
        <w:numPr>
          <w:ilvl w:val="2"/>
          <w:numId w:val="35"/>
        </w:numPr>
        <w:suppressAutoHyphens/>
        <w:spacing w:before="119" w:after="0" w:line="271" w:lineRule="auto"/>
        <w:ind w:left="567" w:hanging="283"/>
        <w:contextualSpacing w:val="0"/>
        <w:jc w:val="both"/>
        <w:rPr>
          <w:rFonts w:cstheme="minorHAnsi"/>
          <w:sz w:val="23"/>
          <w:szCs w:val="23"/>
        </w:rPr>
      </w:pPr>
      <w:r w:rsidRPr="00AE09B4">
        <w:rPr>
          <w:rFonts w:cstheme="minorHAnsi"/>
          <w:sz w:val="23"/>
          <w:szCs w:val="23"/>
        </w:rPr>
        <w:t>Quando houver erro na aceitação do preço melhor classificado ou</w:t>
      </w:r>
      <w:r w:rsidRPr="00AE09B4">
        <w:rPr>
          <w:rFonts w:cstheme="minorHAnsi"/>
          <w:spacing w:val="1"/>
          <w:sz w:val="23"/>
          <w:szCs w:val="23"/>
        </w:rPr>
        <w:t xml:space="preserve"> </w:t>
      </w:r>
      <w:r w:rsidRPr="00AE09B4">
        <w:rPr>
          <w:rFonts w:cstheme="minorHAnsi"/>
          <w:spacing w:val="-1"/>
          <w:sz w:val="23"/>
          <w:szCs w:val="23"/>
        </w:rPr>
        <w:t>quando</w:t>
      </w:r>
      <w:r w:rsidRPr="00AE09B4">
        <w:rPr>
          <w:rFonts w:cstheme="minorHAnsi"/>
          <w:spacing w:val="-12"/>
          <w:sz w:val="23"/>
          <w:szCs w:val="23"/>
        </w:rPr>
        <w:t xml:space="preserve"> </w:t>
      </w:r>
      <w:r w:rsidRPr="00AE09B4">
        <w:rPr>
          <w:rFonts w:cstheme="minorHAnsi"/>
          <w:sz w:val="23"/>
          <w:szCs w:val="23"/>
        </w:rPr>
        <w:t>o</w:t>
      </w:r>
      <w:r w:rsidRPr="00AE09B4">
        <w:rPr>
          <w:rFonts w:cstheme="minorHAnsi"/>
          <w:spacing w:val="-11"/>
          <w:sz w:val="23"/>
          <w:szCs w:val="23"/>
        </w:rPr>
        <w:t xml:space="preserve"> </w:t>
      </w:r>
      <w:r w:rsidRPr="00AE09B4">
        <w:rPr>
          <w:rFonts w:cstheme="minorHAnsi"/>
          <w:sz w:val="23"/>
          <w:szCs w:val="23"/>
        </w:rPr>
        <w:t>licitante</w:t>
      </w:r>
      <w:r w:rsidRPr="00AE09B4">
        <w:rPr>
          <w:rFonts w:cstheme="minorHAnsi"/>
          <w:spacing w:val="-13"/>
          <w:sz w:val="23"/>
          <w:szCs w:val="23"/>
        </w:rPr>
        <w:t xml:space="preserve"> </w:t>
      </w:r>
      <w:r w:rsidRPr="00AE09B4">
        <w:rPr>
          <w:rFonts w:cstheme="minorHAnsi"/>
          <w:sz w:val="23"/>
          <w:szCs w:val="23"/>
        </w:rPr>
        <w:t>declarado</w:t>
      </w:r>
      <w:r w:rsidRPr="00AE09B4">
        <w:rPr>
          <w:rFonts w:cstheme="minorHAnsi"/>
          <w:spacing w:val="-11"/>
          <w:sz w:val="23"/>
          <w:szCs w:val="23"/>
        </w:rPr>
        <w:t xml:space="preserve"> </w:t>
      </w:r>
      <w:r w:rsidRPr="00AE09B4">
        <w:rPr>
          <w:rFonts w:cstheme="minorHAnsi"/>
          <w:sz w:val="23"/>
          <w:szCs w:val="23"/>
        </w:rPr>
        <w:t>vencedor</w:t>
      </w:r>
      <w:r w:rsidRPr="00AE09B4">
        <w:rPr>
          <w:rFonts w:cstheme="minorHAnsi"/>
          <w:spacing w:val="-11"/>
          <w:sz w:val="23"/>
          <w:szCs w:val="23"/>
        </w:rPr>
        <w:t xml:space="preserve"> </w:t>
      </w:r>
      <w:r w:rsidRPr="00AE09B4">
        <w:rPr>
          <w:rFonts w:cstheme="minorHAnsi"/>
          <w:sz w:val="23"/>
          <w:szCs w:val="23"/>
        </w:rPr>
        <w:t>não</w:t>
      </w:r>
      <w:r w:rsidRPr="00AE09B4">
        <w:rPr>
          <w:rFonts w:cstheme="minorHAnsi"/>
          <w:spacing w:val="-11"/>
          <w:sz w:val="23"/>
          <w:szCs w:val="23"/>
        </w:rPr>
        <w:t xml:space="preserve"> </w:t>
      </w:r>
      <w:r w:rsidRPr="00AE09B4">
        <w:rPr>
          <w:rFonts w:cstheme="minorHAnsi"/>
          <w:sz w:val="23"/>
          <w:szCs w:val="23"/>
        </w:rPr>
        <w:t>assinar</w:t>
      </w:r>
      <w:r w:rsidRPr="00AE09B4">
        <w:rPr>
          <w:rFonts w:cstheme="minorHAnsi"/>
          <w:spacing w:val="-10"/>
          <w:sz w:val="23"/>
          <w:szCs w:val="23"/>
        </w:rPr>
        <w:t xml:space="preserve"> </w:t>
      </w:r>
      <w:r w:rsidRPr="00AE09B4">
        <w:rPr>
          <w:rFonts w:cstheme="minorHAnsi"/>
          <w:sz w:val="23"/>
          <w:szCs w:val="23"/>
        </w:rPr>
        <w:t>o</w:t>
      </w:r>
      <w:r w:rsidRPr="00AE09B4">
        <w:rPr>
          <w:rFonts w:cstheme="minorHAnsi"/>
          <w:spacing w:val="-11"/>
          <w:sz w:val="23"/>
          <w:szCs w:val="23"/>
        </w:rPr>
        <w:t xml:space="preserve"> </w:t>
      </w:r>
      <w:r w:rsidRPr="00AE09B4">
        <w:rPr>
          <w:rFonts w:cstheme="minorHAnsi"/>
          <w:sz w:val="23"/>
          <w:szCs w:val="23"/>
        </w:rPr>
        <w:t>contrato,</w:t>
      </w:r>
      <w:r w:rsidRPr="00AE09B4">
        <w:rPr>
          <w:rFonts w:cstheme="minorHAnsi"/>
          <w:spacing w:val="-12"/>
          <w:sz w:val="23"/>
          <w:szCs w:val="23"/>
        </w:rPr>
        <w:t xml:space="preserve"> </w:t>
      </w:r>
      <w:r w:rsidRPr="00AE09B4">
        <w:rPr>
          <w:rFonts w:cstheme="minorHAnsi"/>
          <w:sz w:val="23"/>
          <w:szCs w:val="23"/>
        </w:rPr>
        <w:t>não</w:t>
      </w:r>
      <w:r w:rsidRPr="00AE09B4">
        <w:rPr>
          <w:rFonts w:cstheme="minorHAnsi"/>
          <w:spacing w:val="-12"/>
          <w:sz w:val="23"/>
          <w:szCs w:val="23"/>
        </w:rPr>
        <w:t xml:space="preserve"> </w:t>
      </w:r>
      <w:r w:rsidRPr="00AE09B4">
        <w:rPr>
          <w:rFonts w:cstheme="minorHAnsi"/>
          <w:sz w:val="23"/>
          <w:szCs w:val="23"/>
        </w:rPr>
        <w:t>retirar</w:t>
      </w:r>
      <w:r w:rsidRPr="00AE09B4">
        <w:rPr>
          <w:rFonts w:cstheme="minorHAnsi"/>
          <w:spacing w:val="-50"/>
          <w:sz w:val="23"/>
          <w:szCs w:val="23"/>
        </w:rPr>
        <w:t xml:space="preserve"> </w:t>
      </w:r>
      <w:r w:rsidRPr="00AE09B4">
        <w:rPr>
          <w:rFonts w:cstheme="minorHAnsi"/>
          <w:sz w:val="23"/>
          <w:szCs w:val="23"/>
        </w:rPr>
        <w:t>o instrumento equivalente ou não comprovar a regularização fiscal e</w:t>
      </w:r>
      <w:r w:rsidRPr="00AE09B4">
        <w:rPr>
          <w:rFonts w:cstheme="minorHAnsi"/>
          <w:spacing w:val="1"/>
          <w:sz w:val="23"/>
          <w:szCs w:val="23"/>
        </w:rPr>
        <w:t xml:space="preserve"> </w:t>
      </w:r>
      <w:r w:rsidRPr="00AE09B4">
        <w:rPr>
          <w:rFonts w:cstheme="minorHAnsi"/>
          <w:sz w:val="23"/>
          <w:szCs w:val="23"/>
        </w:rPr>
        <w:t>trabalhista,</w:t>
      </w:r>
      <w:r w:rsidRPr="00AE09B4">
        <w:rPr>
          <w:rFonts w:cstheme="minorHAnsi"/>
          <w:spacing w:val="1"/>
          <w:sz w:val="23"/>
          <w:szCs w:val="23"/>
        </w:rPr>
        <w:t xml:space="preserve"> </w:t>
      </w:r>
      <w:r w:rsidRPr="00AE09B4">
        <w:rPr>
          <w:rFonts w:cstheme="minorHAnsi"/>
          <w:sz w:val="23"/>
          <w:szCs w:val="23"/>
        </w:rPr>
        <w:t>nos</w:t>
      </w:r>
      <w:r w:rsidRPr="00AE09B4">
        <w:rPr>
          <w:rFonts w:cstheme="minorHAnsi"/>
          <w:spacing w:val="1"/>
          <w:sz w:val="23"/>
          <w:szCs w:val="23"/>
        </w:rPr>
        <w:t xml:space="preserve"> </w:t>
      </w:r>
      <w:r w:rsidRPr="00AE09B4">
        <w:rPr>
          <w:rFonts w:cstheme="minorHAnsi"/>
          <w:sz w:val="23"/>
          <w:szCs w:val="23"/>
        </w:rPr>
        <w:t>termos</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art.</w:t>
      </w:r>
      <w:r w:rsidRPr="00AE09B4">
        <w:rPr>
          <w:rFonts w:cstheme="minorHAnsi"/>
          <w:spacing w:val="1"/>
          <w:sz w:val="23"/>
          <w:szCs w:val="23"/>
        </w:rPr>
        <w:t xml:space="preserve"> </w:t>
      </w:r>
      <w:r w:rsidRPr="00AE09B4">
        <w:rPr>
          <w:rFonts w:cstheme="minorHAnsi"/>
          <w:sz w:val="23"/>
          <w:szCs w:val="23"/>
        </w:rPr>
        <w:t>43,</w:t>
      </w:r>
      <w:r w:rsidRPr="00AE09B4">
        <w:rPr>
          <w:rFonts w:cstheme="minorHAnsi"/>
          <w:spacing w:val="1"/>
          <w:sz w:val="23"/>
          <w:szCs w:val="23"/>
        </w:rPr>
        <w:t xml:space="preserve"> </w:t>
      </w:r>
      <w:r w:rsidRPr="00AE09B4">
        <w:rPr>
          <w:rFonts w:cstheme="minorHAnsi"/>
          <w:sz w:val="23"/>
          <w:szCs w:val="23"/>
        </w:rPr>
        <w:t>§1º</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LC</w:t>
      </w:r>
      <w:r w:rsidRPr="00AE09B4">
        <w:rPr>
          <w:rFonts w:cstheme="minorHAnsi"/>
          <w:spacing w:val="1"/>
          <w:sz w:val="23"/>
          <w:szCs w:val="23"/>
        </w:rPr>
        <w:t xml:space="preserve"> </w:t>
      </w:r>
      <w:r w:rsidRPr="00AE09B4">
        <w:rPr>
          <w:rFonts w:cstheme="minorHAnsi"/>
          <w:sz w:val="23"/>
          <w:szCs w:val="23"/>
        </w:rPr>
        <w:t>nº</w:t>
      </w:r>
      <w:r w:rsidRPr="00AE09B4">
        <w:rPr>
          <w:rFonts w:cstheme="minorHAnsi"/>
          <w:spacing w:val="1"/>
          <w:sz w:val="23"/>
          <w:szCs w:val="23"/>
        </w:rPr>
        <w:t xml:space="preserve"> </w:t>
      </w:r>
      <w:r w:rsidRPr="00AE09B4">
        <w:rPr>
          <w:rFonts w:cstheme="minorHAnsi"/>
          <w:sz w:val="23"/>
          <w:szCs w:val="23"/>
        </w:rPr>
        <w:t>123/2006.</w:t>
      </w:r>
      <w:r w:rsidRPr="00AE09B4">
        <w:rPr>
          <w:rFonts w:cstheme="minorHAnsi"/>
          <w:spacing w:val="1"/>
          <w:sz w:val="23"/>
          <w:szCs w:val="23"/>
        </w:rPr>
        <w:t xml:space="preserve"> </w:t>
      </w:r>
      <w:r w:rsidRPr="00AE09B4">
        <w:rPr>
          <w:rFonts w:cstheme="minorHAnsi"/>
          <w:sz w:val="23"/>
          <w:szCs w:val="23"/>
        </w:rPr>
        <w:t>Nessas</w:t>
      </w:r>
      <w:r w:rsidRPr="00AE09B4">
        <w:rPr>
          <w:rFonts w:cstheme="minorHAnsi"/>
          <w:spacing w:val="1"/>
          <w:sz w:val="23"/>
          <w:szCs w:val="23"/>
        </w:rPr>
        <w:t xml:space="preserve"> </w:t>
      </w:r>
      <w:r w:rsidRPr="00AE09B4">
        <w:rPr>
          <w:rFonts w:cstheme="minorHAnsi"/>
          <w:sz w:val="23"/>
          <w:szCs w:val="23"/>
        </w:rPr>
        <w:t>hipóteses, serão adotados os procedimentos imediatamente posteriores</w:t>
      </w:r>
      <w:r w:rsidRPr="00AE09B4">
        <w:rPr>
          <w:rFonts w:cstheme="minorHAnsi"/>
          <w:spacing w:val="-50"/>
          <w:sz w:val="23"/>
          <w:szCs w:val="23"/>
        </w:rPr>
        <w:t xml:space="preserve"> </w:t>
      </w:r>
      <w:r w:rsidRPr="00AE09B4">
        <w:rPr>
          <w:rFonts w:cstheme="minorHAnsi"/>
          <w:sz w:val="23"/>
          <w:szCs w:val="23"/>
        </w:rPr>
        <w:t>ao</w:t>
      </w:r>
      <w:r w:rsidRPr="00AE09B4">
        <w:rPr>
          <w:rFonts w:cstheme="minorHAnsi"/>
          <w:spacing w:val="-1"/>
          <w:sz w:val="23"/>
          <w:szCs w:val="23"/>
        </w:rPr>
        <w:t xml:space="preserve"> </w:t>
      </w:r>
      <w:r w:rsidRPr="00AE09B4">
        <w:rPr>
          <w:rFonts w:cstheme="minorHAnsi"/>
          <w:sz w:val="23"/>
          <w:szCs w:val="23"/>
        </w:rPr>
        <w:t>encerramento da</w:t>
      </w:r>
      <w:r w:rsidRPr="00AE09B4">
        <w:rPr>
          <w:rFonts w:cstheme="minorHAnsi"/>
          <w:spacing w:val="1"/>
          <w:sz w:val="23"/>
          <w:szCs w:val="23"/>
        </w:rPr>
        <w:t xml:space="preserve"> </w:t>
      </w:r>
      <w:r w:rsidRPr="00AE09B4">
        <w:rPr>
          <w:rFonts w:cstheme="minorHAnsi"/>
          <w:sz w:val="23"/>
          <w:szCs w:val="23"/>
        </w:rPr>
        <w:t>etapa de</w:t>
      </w:r>
      <w:r w:rsidRPr="00AE09B4">
        <w:rPr>
          <w:rFonts w:cstheme="minorHAnsi"/>
          <w:spacing w:val="-2"/>
          <w:sz w:val="23"/>
          <w:szCs w:val="23"/>
        </w:rPr>
        <w:t xml:space="preserve"> </w:t>
      </w:r>
      <w:r w:rsidRPr="00AE09B4">
        <w:rPr>
          <w:rFonts w:cstheme="minorHAnsi"/>
          <w:sz w:val="23"/>
          <w:szCs w:val="23"/>
        </w:rPr>
        <w:t>lances.</w:t>
      </w:r>
    </w:p>
    <w:p w14:paraId="52D20626" w14:textId="77777777" w:rsidR="00593EA7" w:rsidRPr="00AE09B4" w:rsidRDefault="00593EA7" w:rsidP="003844DA">
      <w:pPr>
        <w:pStyle w:val="PargrafodaLista"/>
        <w:widowControl w:val="0"/>
        <w:numPr>
          <w:ilvl w:val="1"/>
          <w:numId w:val="35"/>
        </w:numPr>
        <w:suppressAutoHyphens/>
        <w:spacing w:before="124" w:after="240"/>
        <w:ind w:left="0" w:firstLine="0"/>
        <w:contextualSpacing w:val="0"/>
        <w:jc w:val="both"/>
        <w:rPr>
          <w:rFonts w:cstheme="minorHAnsi"/>
          <w:sz w:val="23"/>
          <w:szCs w:val="23"/>
        </w:rPr>
      </w:pPr>
      <w:r w:rsidRPr="00AE09B4">
        <w:rPr>
          <w:rFonts w:cstheme="minorHAnsi"/>
          <w:sz w:val="23"/>
          <w:szCs w:val="23"/>
        </w:rPr>
        <w:t>Todos</w:t>
      </w:r>
      <w:r w:rsidRPr="00AE09B4">
        <w:rPr>
          <w:rFonts w:cstheme="minorHAnsi"/>
          <w:spacing w:val="1"/>
          <w:sz w:val="23"/>
          <w:szCs w:val="23"/>
        </w:rPr>
        <w:t xml:space="preserve"> </w:t>
      </w:r>
      <w:r w:rsidRPr="00AE09B4">
        <w:rPr>
          <w:rFonts w:cstheme="minorHAnsi"/>
          <w:sz w:val="23"/>
          <w:szCs w:val="23"/>
        </w:rPr>
        <w:t>os</w:t>
      </w:r>
      <w:r w:rsidRPr="00AE09B4">
        <w:rPr>
          <w:rFonts w:cstheme="minorHAnsi"/>
          <w:spacing w:val="1"/>
          <w:sz w:val="23"/>
          <w:szCs w:val="23"/>
        </w:rPr>
        <w:t xml:space="preserve"> </w:t>
      </w:r>
      <w:r w:rsidRPr="00AE09B4">
        <w:rPr>
          <w:rFonts w:cstheme="minorHAnsi"/>
          <w:sz w:val="23"/>
          <w:szCs w:val="23"/>
        </w:rPr>
        <w:t>licitantes</w:t>
      </w:r>
      <w:r w:rsidRPr="00AE09B4">
        <w:rPr>
          <w:rFonts w:cstheme="minorHAnsi"/>
          <w:spacing w:val="1"/>
          <w:sz w:val="23"/>
          <w:szCs w:val="23"/>
        </w:rPr>
        <w:t xml:space="preserve"> </w:t>
      </w:r>
      <w:r w:rsidRPr="00AE09B4">
        <w:rPr>
          <w:rFonts w:cstheme="minorHAnsi"/>
          <w:sz w:val="23"/>
          <w:szCs w:val="23"/>
        </w:rPr>
        <w:t>remanescentes</w:t>
      </w:r>
      <w:r w:rsidRPr="00AE09B4">
        <w:rPr>
          <w:rFonts w:cstheme="minorHAnsi"/>
          <w:spacing w:val="1"/>
          <w:sz w:val="23"/>
          <w:szCs w:val="23"/>
        </w:rPr>
        <w:t xml:space="preserve"> </w:t>
      </w:r>
      <w:r w:rsidRPr="00AE09B4">
        <w:rPr>
          <w:rFonts w:cstheme="minorHAnsi"/>
          <w:sz w:val="23"/>
          <w:szCs w:val="23"/>
        </w:rPr>
        <w:t>deverão</w:t>
      </w:r>
      <w:r w:rsidRPr="00AE09B4">
        <w:rPr>
          <w:rFonts w:cstheme="minorHAnsi"/>
          <w:spacing w:val="1"/>
          <w:sz w:val="23"/>
          <w:szCs w:val="23"/>
        </w:rPr>
        <w:t xml:space="preserve"> </w:t>
      </w:r>
      <w:r w:rsidRPr="00AE09B4">
        <w:rPr>
          <w:rFonts w:cstheme="minorHAnsi"/>
          <w:sz w:val="23"/>
          <w:szCs w:val="23"/>
        </w:rPr>
        <w:t>ser</w:t>
      </w:r>
      <w:r w:rsidRPr="00AE09B4">
        <w:rPr>
          <w:rFonts w:cstheme="minorHAnsi"/>
          <w:spacing w:val="1"/>
          <w:sz w:val="23"/>
          <w:szCs w:val="23"/>
        </w:rPr>
        <w:t xml:space="preserve"> </w:t>
      </w:r>
      <w:r w:rsidRPr="00AE09B4">
        <w:rPr>
          <w:rFonts w:cstheme="minorHAnsi"/>
          <w:sz w:val="23"/>
          <w:szCs w:val="23"/>
        </w:rPr>
        <w:t>convocados</w:t>
      </w:r>
      <w:r w:rsidRPr="00AE09B4">
        <w:rPr>
          <w:rFonts w:cstheme="minorHAnsi"/>
          <w:spacing w:val="1"/>
          <w:sz w:val="23"/>
          <w:szCs w:val="23"/>
        </w:rPr>
        <w:t xml:space="preserve"> </w:t>
      </w:r>
      <w:r w:rsidRPr="00AE09B4">
        <w:rPr>
          <w:rFonts w:cstheme="minorHAnsi"/>
          <w:sz w:val="23"/>
          <w:szCs w:val="23"/>
        </w:rPr>
        <w:t>para</w:t>
      </w:r>
      <w:r w:rsidRPr="00AE09B4">
        <w:rPr>
          <w:rFonts w:cstheme="minorHAnsi"/>
          <w:spacing w:val="1"/>
          <w:sz w:val="23"/>
          <w:szCs w:val="23"/>
        </w:rPr>
        <w:t xml:space="preserve"> </w:t>
      </w:r>
      <w:r w:rsidRPr="00AE09B4">
        <w:rPr>
          <w:rFonts w:cstheme="minorHAnsi"/>
          <w:sz w:val="23"/>
          <w:szCs w:val="23"/>
        </w:rPr>
        <w:t>acompanhar</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sessão reaberta.</w:t>
      </w:r>
    </w:p>
    <w:p w14:paraId="5E42BA8B" w14:textId="77777777" w:rsidR="00593EA7" w:rsidRPr="00AE09B4" w:rsidRDefault="00593EA7" w:rsidP="003844DA">
      <w:pPr>
        <w:pStyle w:val="PargrafodaLista"/>
        <w:widowControl w:val="0"/>
        <w:numPr>
          <w:ilvl w:val="2"/>
          <w:numId w:val="35"/>
        </w:numPr>
        <w:suppressAutoHyphens/>
        <w:spacing w:after="240" w:line="264" w:lineRule="auto"/>
        <w:ind w:left="567" w:hanging="283"/>
        <w:contextualSpacing w:val="0"/>
        <w:jc w:val="both"/>
        <w:rPr>
          <w:rFonts w:cstheme="minorHAnsi"/>
          <w:sz w:val="23"/>
          <w:szCs w:val="23"/>
        </w:rPr>
      </w:pPr>
      <w:r w:rsidRPr="00AE09B4">
        <w:rPr>
          <w:rFonts w:cstheme="minorHAnsi"/>
          <w:sz w:val="23"/>
          <w:szCs w:val="23"/>
        </w:rPr>
        <w:t>A convocação se dará por meio do sistema eletrônico (“chat”), e-mail,</w:t>
      </w:r>
      <w:r w:rsidRPr="00AE09B4">
        <w:rPr>
          <w:rFonts w:cstheme="minorHAnsi"/>
          <w:spacing w:val="-50"/>
          <w:sz w:val="23"/>
          <w:szCs w:val="23"/>
        </w:rPr>
        <w:t xml:space="preserve"> </w:t>
      </w:r>
      <w:r w:rsidRPr="00AE09B4">
        <w:rPr>
          <w:rFonts w:cstheme="minorHAnsi"/>
          <w:sz w:val="23"/>
          <w:szCs w:val="23"/>
        </w:rPr>
        <w:t>ou,</w:t>
      </w:r>
      <w:r w:rsidRPr="00AE09B4">
        <w:rPr>
          <w:rFonts w:cstheme="minorHAnsi"/>
          <w:spacing w:val="-4"/>
          <w:sz w:val="23"/>
          <w:szCs w:val="23"/>
        </w:rPr>
        <w:t xml:space="preserve"> </w:t>
      </w:r>
      <w:r w:rsidRPr="00AE09B4">
        <w:rPr>
          <w:rFonts w:cstheme="minorHAnsi"/>
          <w:sz w:val="23"/>
          <w:szCs w:val="23"/>
        </w:rPr>
        <w:t>ainda,</w:t>
      </w:r>
      <w:r w:rsidRPr="00AE09B4">
        <w:rPr>
          <w:rFonts w:cstheme="minorHAnsi"/>
          <w:spacing w:val="-3"/>
          <w:sz w:val="23"/>
          <w:szCs w:val="23"/>
        </w:rPr>
        <w:t xml:space="preserve"> </w:t>
      </w:r>
      <w:r w:rsidRPr="00AE09B4">
        <w:rPr>
          <w:rFonts w:cstheme="minorHAnsi"/>
          <w:sz w:val="23"/>
          <w:szCs w:val="23"/>
        </w:rPr>
        <w:t>fac-símile,</w:t>
      </w:r>
      <w:r w:rsidRPr="00AE09B4">
        <w:rPr>
          <w:rFonts w:cstheme="minorHAnsi"/>
          <w:spacing w:val="-3"/>
          <w:sz w:val="23"/>
          <w:szCs w:val="23"/>
        </w:rPr>
        <w:t xml:space="preserve"> </w:t>
      </w:r>
      <w:r w:rsidRPr="00AE09B4">
        <w:rPr>
          <w:rFonts w:cstheme="minorHAnsi"/>
          <w:sz w:val="23"/>
          <w:szCs w:val="23"/>
        </w:rPr>
        <w:t>de</w:t>
      </w:r>
      <w:r w:rsidRPr="00AE09B4">
        <w:rPr>
          <w:rFonts w:cstheme="minorHAnsi"/>
          <w:spacing w:val="-4"/>
          <w:sz w:val="23"/>
          <w:szCs w:val="23"/>
        </w:rPr>
        <w:t xml:space="preserve"> </w:t>
      </w:r>
      <w:r w:rsidRPr="00AE09B4">
        <w:rPr>
          <w:rFonts w:cstheme="minorHAnsi"/>
          <w:sz w:val="23"/>
          <w:szCs w:val="23"/>
        </w:rPr>
        <w:t>acordo</w:t>
      </w:r>
      <w:r w:rsidRPr="00AE09B4">
        <w:rPr>
          <w:rFonts w:cstheme="minorHAnsi"/>
          <w:spacing w:val="-1"/>
          <w:sz w:val="23"/>
          <w:szCs w:val="23"/>
        </w:rPr>
        <w:t xml:space="preserve"> </w:t>
      </w:r>
      <w:r w:rsidRPr="00AE09B4">
        <w:rPr>
          <w:rFonts w:cstheme="minorHAnsi"/>
          <w:sz w:val="23"/>
          <w:szCs w:val="23"/>
        </w:rPr>
        <w:t>com</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fase</w:t>
      </w:r>
      <w:r w:rsidRPr="00AE09B4">
        <w:rPr>
          <w:rFonts w:cstheme="minorHAnsi"/>
          <w:spacing w:val="-3"/>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procedimento</w:t>
      </w:r>
      <w:r w:rsidRPr="00AE09B4">
        <w:rPr>
          <w:rFonts w:cstheme="minorHAnsi"/>
          <w:spacing w:val="-2"/>
          <w:sz w:val="23"/>
          <w:szCs w:val="23"/>
        </w:rPr>
        <w:t xml:space="preserve"> </w:t>
      </w:r>
      <w:r w:rsidRPr="00AE09B4">
        <w:rPr>
          <w:rFonts w:cstheme="minorHAnsi"/>
          <w:sz w:val="23"/>
          <w:szCs w:val="23"/>
        </w:rPr>
        <w:t>licitatório</w:t>
      </w:r>
      <w:bookmarkEnd w:id="57"/>
      <w:r w:rsidRPr="00AE09B4">
        <w:rPr>
          <w:rFonts w:cstheme="minorHAnsi"/>
          <w:sz w:val="23"/>
          <w:szCs w:val="23"/>
        </w:rPr>
        <w:t>.</w:t>
      </w:r>
    </w:p>
    <w:p w14:paraId="40FB3F10" w14:textId="77777777" w:rsidR="00593EA7" w:rsidRPr="00AE09B4" w:rsidRDefault="00593EA7" w:rsidP="003844DA">
      <w:pPr>
        <w:pStyle w:val="PargrafodaLista"/>
        <w:spacing w:line="264" w:lineRule="auto"/>
        <w:ind w:left="567"/>
        <w:jc w:val="both"/>
        <w:rPr>
          <w:rFonts w:cstheme="minorHAnsi"/>
          <w:sz w:val="23"/>
          <w:szCs w:val="23"/>
        </w:rPr>
      </w:pPr>
    </w:p>
    <w:p w14:paraId="01AF171E" w14:textId="77777777" w:rsidR="00593EA7" w:rsidRPr="00AE09B4" w:rsidRDefault="00593EA7" w:rsidP="003844DA">
      <w:pPr>
        <w:pStyle w:val="Ttulo1"/>
        <w:numPr>
          <w:ilvl w:val="0"/>
          <w:numId w:val="35"/>
        </w:numPr>
        <w:tabs>
          <w:tab w:val="clear" w:pos="0"/>
          <w:tab w:val="left" w:pos="567"/>
        </w:tabs>
        <w:ind w:left="0" w:firstLine="0"/>
        <w:jc w:val="both"/>
        <w:rPr>
          <w:rFonts w:asciiTheme="minorHAnsi" w:hAnsiTheme="minorHAnsi" w:cstheme="minorHAnsi"/>
          <w:color w:val="auto"/>
          <w:sz w:val="23"/>
          <w:szCs w:val="23"/>
        </w:rPr>
      </w:pPr>
      <w:bookmarkStart w:id="58" w:name="_Hlk164171980"/>
      <w:r w:rsidRPr="00AE09B4">
        <w:rPr>
          <w:rFonts w:asciiTheme="minorHAnsi" w:hAnsiTheme="minorHAnsi" w:cstheme="minorHAnsi"/>
          <w:color w:val="auto"/>
          <w:sz w:val="23"/>
          <w:szCs w:val="23"/>
        </w:rPr>
        <w:t>DA</w:t>
      </w:r>
      <w:r w:rsidRPr="00AE09B4">
        <w:rPr>
          <w:rFonts w:asciiTheme="minorHAnsi" w:hAnsiTheme="minorHAnsi" w:cstheme="minorHAnsi"/>
          <w:color w:val="auto"/>
          <w:spacing w:val="-5"/>
          <w:sz w:val="23"/>
          <w:szCs w:val="23"/>
        </w:rPr>
        <w:t xml:space="preserve"> </w:t>
      </w:r>
      <w:r w:rsidRPr="00AE09B4">
        <w:rPr>
          <w:rFonts w:asciiTheme="minorHAnsi" w:hAnsiTheme="minorHAnsi" w:cstheme="minorHAnsi"/>
          <w:color w:val="auto"/>
          <w:sz w:val="23"/>
          <w:szCs w:val="23"/>
        </w:rPr>
        <w:t>HOMOLOGAÇÃO</w:t>
      </w:r>
    </w:p>
    <w:p w14:paraId="35168642" w14:textId="77777777" w:rsidR="00593EA7" w:rsidRPr="00AE09B4" w:rsidRDefault="00593EA7" w:rsidP="003844DA">
      <w:pPr>
        <w:pStyle w:val="Ttulo1"/>
        <w:tabs>
          <w:tab w:val="left" w:pos="567"/>
        </w:tabs>
        <w:jc w:val="both"/>
        <w:rPr>
          <w:rFonts w:asciiTheme="minorHAnsi" w:hAnsiTheme="minorHAnsi" w:cstheme="minorHAnsi"/>
          <w:color w:val="auto"/>
          <w:sz w:val="23"/>
          <w:szCs w:val="23"/>
        </w:rPr>
      </w:pPr>
    </w:p>
    <w:p w14:paraId="3C2959D6" w14:textId="77777777" w:rsidR="00593EA7" w:rsidRPr="00AE09B4" w:rsidRDefault="00593EA7" w:rsidP="003844DA">
      <w:pPr>
        <w:pStyle w:val="PargrafodaLista"/>
        <w:widowControl w:val="0"/>
        <w:numPr>
          <w:ilvl w:val="1"/>
          <w:numId w:val="35"/>
        </w:numPr>
        <w:suppressAutoHyphens/>
        <w:spacing w:after="0"/>
        <w:ind w:left="0" w:firstLine="0"/>
        <w:contextualSpacing w:val="0"/>
        <w:jc w:val="both"/>
        <w:rPr>
          <w:rFonts w:cstheme="minorHAnsi"/>
          <w:sz w:val="23"/>
          <w:szCs w:val="23"/>
        </w:rPr>
      </w:pPr>
      <w:r w:rsidRPr="00AE09B4">
        <w:rPr>
          <w:rFonts w:cstheme="minorHAnsi"/>
          <w:sz w:val="23"/>
          <w:szCs w:val="23"/>
        </w:rPr>
        <w:t xml:space="preserve">Encerradas as fases de julgamento e habilitação, e exauridos os recursos administrativos, o processo licitatório se - rá encaminhado à autoridade superior, que poderá, nos termos do art. 71 da Lei nº 14.133/2021: </w:t>
      </w:r>
    </w:p>
    <w:p w14:paraId="196838A4" w14:textId="77777777" w:rsidR="00593EA7" w:rsidRPr="00AE09B4" w:rsidRDefault="00593EA7" w:rsidP="003844DA">
      <w:pPr>
        <w:pStyle w:val="PargrafodaLista"/>
        <w:tabs>
          <w:tab w:val="left" w:pos="567"/>
        </w:tabs>
        <w:ind w:left="0"/>
        <w:jc w:val="both"/>
        <w:rPr>
          <w:rFonts w:cstheme="minorHAnsi"/>
          <w:sz w:val="23"/>
          <w:szCs w:val="23"/>
        </w:rPr>
      </w:pPr>
    </w:p>
    <w:p w14:paraId="4E51B382" w14:textId="77777777" w:rsidR="00593EA7" w:rsidRPr="00AE09B4" w:rsidRDefault="00593EA7" w:rsidP="003844DA">
      <w:pPr>
        <w:pStyle w:val="PargrafodaLista"/>
        <w:numPr>
          <w:ilvl w:val="0"/>
          <w:numId w:val="40"/>
        </w:numPr>
        <w:suppressAutoHyphens/>
        <w:spacing w:after="0" w:line="240" w:lineRule="auto"/>
        <w:ind w:left="426"/>
        <w:jc w:val="both"/>
        <w:rPr>
          <w:rFonts w:cstheme="minorHAnsi"/>
          <w:sz w:val="23"/>
          <w:szCs w:val="23"/>
        </w:rPr>
      </w:pPr>
      <w:r w:rsidRPr="00AE09B4">
        <w:rPr>
          <w:rFonts w:cstheme="minorHAnsi"/>
          <w:sz w:val="23"/>
          <w:szCs w:val="23"/>
        </w:rPr>
        <w:t xml:space="preserve">Determinar o retorno dos autos para saneamento de irregularidades; </w:t>
      </w:r>
    </w:p>
    <w:p w14:paraId="2F606A74" w14:textId="77777777" w:rsidR="00593EA7" w:rsidRPr="00AE09B4" w:rsidRDefault="00593EA7" w:rsidP="003844DA">
      <w:pPr>
        <w:pStyle w:val="PargrafodaLista"/>
        <w:numPr>
          <w:ilvl w:val="0"/>
          <w:numId w:val="40"/>
        </w:numPr>
        <w:suppressAutoHyphens/>
        <w:spacing w:after="0" w:line="240" w:lineRule="auto"/>
        <w:ind w:left="426"/>
        <w:jc w:val="both"/>
        <w:rPr>
          <w:rFonts w:cstheme="minorHAnsi"/>
          <w:sz w:val="23"/>
          <w:szCs w:val="23"/>
        </w:rPr>
      </w:pPr>
      <w:r w:rsidRPr="00AE09B4">
        <w:rPr>
          <w:rFonts w:cstheme="minorHAnsi"/>
          <w:sz w:val="23"/>
          <w:szCs w:val="23"/>
        </w:rPr>
        <w:t xml:space="preserve">Revogar a licitação por motivo de conveniência e oportunidade; </w:t>
      </w:r>
    </w:p>
    <w:p w14:paraId="20E0B105" w14:textId="77777777" w:rsidR="00593EA7" w:rsidRPr="00AE09B4" w:rsidRDefault="00593EA7" w:rsidP="003844DA">
      <w:pPr>
        <w:pStyle w:val="PargrafodaLista"/>
        <w:numPr>
          <w:ilvl w:val="0"/>
          <w:numId w:val="40"/>
        </w:numPr>
        <w:suppressAutoHyphens/>
        <w:spacing w:after="0" w:line="240" w:lineRule="auto"/>
        <w:ind w:left="426"/>
        <w:jc w:val="both"/>
        <w:rPr>
          <w:rFonts w:cstheme="minorHAnsi"/>
          <w:sz w:val="23"/>
          <w:szCs w:val="23"/>
        </w:rPr>
      </w:pPr>
      <w:r w:rsidRPr="00AE09B4">
        <w:rPr>
          <w:rFonts w:cstheme="minorHAnsi"/>
          <w:sz w:val="23"/>
          <w:szCs w:val="23"/>
        </w:rPr>
        <w:t>Proceder à anulação da licitação, de ofício ou mediante provocação de terceiros, sempre que presente ilegalidade insanável;</w:t>
      </w:r>
    </w:p>
    <w:p w14:paraId="66F3CE3A" w14:textId="77777777" w:rsidR="00593EA7" w:rsidRPr="00AE09B4" w:rsidRDefault="00593EA7" w:rsidP="003844DA">
      <w:pPr>
        <w:pStyle w:val="PargrafodaLista"/>
        <w:numPr>
          <w:ilvl w:val="0"/>
          <w:numId w:val="40"/>
        </w:numPr>
        <w:suppressAutoHyphens/>
        <w:spacing w:after="0" w:line="240" w:lineRule="auto"/>
        <w:ind w:left="426"/>
        <w:jc w:val="both"/>
        <w:rPr>
          <w:rFonts w:cstheme="minorHAnsi"/>
          <w:sz w:val="23"/>
          <w:szCs w:val="23"/>
        </w:rPr>
      </w:pPr>
      <w:r w:rsidRPr="00AE09B4">
        <w:rPr>
          <w:rFonts w:cstheme="minorHAnsi"/>
          <w:sz w:val="23"/>
          <w:szCs w:val="23"/>
        </w:rPr>
        <w:t>Homologar a licitação.</w:t>
      </w:r>
    </w:p>
    <w:p w14:paraId="323B76DD" w14:textId="77777777" w:rsidR="00593EA7" w:rsidRPr="00AE09B4" w:rsidRDefault="00593EA7" w:rsidP="003844DA">
      <w:pPr>
        <w:pStyle w:val="PargrafodaLista"/>
        <w:ind w:left="426"/>
        <w:jc w:val="both"/>
        <w:rPr>
          <w:rFonts w:cstheme="minorHAnsi"/>
          <w:sz w:val="23"/>
          <w:szCs w:val="23"/>
        </w:rPr>
      </w:pPr>
    </w:p>
    <w:p w14:paraId="2E4BD66D" w14:textId="77777777" w:rsidR="00593EA7" w:rsidRPr="00AE09B4" w:rsidRDefault="00593EA7" w:rsidP="003844DA">
      <w:pPr>
        <w:pStyle w:val="PargrafodaLista"/>
        <w:widowControl w:val="0"/>
        <w:numPr>
          <w:ilvl w:val="1"/>
          <w:numId w:val="35"/>
        </w:numPr>
        <w:tabs>
          <w:tab w:val="left" w:pos="567"/>
        </w:tabs>
        <w:suppressAutoHyphens/>
        <w:spacing w:after="0"/>
        <w:ind w:left="0" w:firstLine="0"/>
        <w:contextualSpacing w:val="0"/>
        <w:jc w:val="both"/>
        <w:rPr>
          <w:rFonts w:cstheme="minorHAnsi"/>
          <w:sz w:val="23"/>
          <w:szCs w:val="23"/>
        </w:rPr>
      </w:pPr>
      <w:r w:rsidRPr="00AE09B4">
        <w:rPr>
          <w:rFonts w:cstheme="minorHAnsi"/>
          <w:sz w:val="23"/>
          <w:szCs w:val="23"/>
        </w:rPr>
        <w:t>Ao pronunciar a nulidade, a autoridade indicará expressamente os atos com vícios insanáveis, tornando sem efeito todos os subsequentes que deles dependam, e dará ensejo à apuração de responsabilidade de quem lhes tenha dado causa.</w:t>
      </w:r>
    </w:p>
    <w:p w14:paraId="2E6DDAC8" w14:textId="77777777" w:rsidR="00593EA7" w:rsidRPr="00AE09B4" w:rsidRDefault="00593EA7" w:rsidP="003844DA">
      <w:pPr>
        <w:pStyle w:val="PargrafodaLista"/>
        <w:tabs>
          <w:tab w:val="left" w:pos="567"/>
        </w:tabs>
        <w:ind w:left="0"/>
        <w:jc w:val="both"/>
        <w:rPr>
          <w:rFonts w:cstheme="minorHAnsi"/>
          <w:sz w:val="23"/>
          <w:szCs w:val="23"/>
        </w:rPr>
      </w:pPr>
    </w:p>
    <w:p w14:paraId="476EF390" w14:textId="77777777" w:rsidR="00593EA7" w:rsidRPr="00AE09B4" w:rsidRDefault="00593EA7" w:rsidP="003844DA">
      <w:pPr>
        <w:pStyle w:val="PargrafodaLista"/>
        <w:widowControl w:val="0"/>
        <w:numPr>
          <w:ilvl w:val="1"/>
          <w:numId w:val="35"/>
        </w:numPr>
        <w:tabs>
          <w:tab w:val="left" w:pos="567"/>
        </w:tabs>
        <w:suppressAutoHyphens/>
        <w:spacing w:after="0"/>
        <w:ind w:left="0" w:firstLine="0"/>
        <w:contextualSpacing w:val="0"/>
        <w:jc w:val="both"/>
        <w:rPr>
          <w:rFonts w:cstheme="minorHAnsi"/>
          <w:sz w:val="23"/>
          <w:szCs w:val="23"/>
        </w:rPr>
      </w:pPr>
      <w:r w:rsidRPr="00AE09B4">
        <w:rPr>
          <w:rFonts w:cstheme="minorHAnsi"/>
          <w:sz w:val="23"/>
          <w:szCs w:val="23"/>
        </w:rPr>
        <w:t>O motivo determinante para a revogação do processo licitatório deverá ser resultante de fato superveniente devidamente comprovado.</w:t>
      </w:r>
    </w:p>
    <w:p w14:paraId="0682AB0A" w14:textId="77777777" w:rsidR="00593EA7" w:rsidRPr="00AE09B4" w:rsidRDefault="00593EA7" w:rsidP="003844DA">
      <w:pPr>
        <w:pStyle w:val="PargrafodaLista"/>
        <w:jc w:val="both"/>
        <w:rPr>
          <w:rFonts w:cstheme="minorHAnsi"/>
          <w:sz w:val="23"/>
          <w:szCs w:val="23"/>
        </w:rPr>
      </w:pPr>
    </w:p>
    <w:p w14:paraId="5DE85C4C" w14:textId="77777777" w:rsidR="00593EA7" w:rsidRPr="00AE09B4" w:rsidRDefault="00593EA7" w:rsidP="003844DA">
      <w:pPr>
        <w:pStyle w:val="PargrafodaLista"/>
        <w:widowControl w:val="0"/>
        <w:numPr>
          <w:ilvl w:val="1"/>
          <w:numId w:val="35"/>
        </w:numPr>
        <w:tabs>
          <w:tab w:val="left" w:pos="567"/>
        </w:tabs>
        <w:suppressAutoHyphens/>
        <w:spacing w:after="0"/>
        <w:ind w:left="0" w:firstLine="0"/>
        <w:contextualSpacing w:val="0"/>
        <w:jc w:val="both"/>
        <w:rPr>
          <w:rFonts w:cstheme="minorHAnsi"/>
          <w:sz w:val="23"/>
          <w:szCs w:val="23"/>
        </w:rPr>
      </w:pPr>
      <w:r w:rsidRPr="00AE09B4">
        <w:rPr>
          <w:rFonts w:cstheme="minorHAnsi"/>
          <w:sz w:val="23"/>
          <w:szCs w:val="23"/>
        </w:rPr>
        <w:t>Nos casos de anulação e revogação, deverá ser assegurada a prévia manifestação dos interessados.</w:t>
      </w:r>
    </w:p>
    <w:bookmarkEnd w:id="58"/>
    <w:p w14:paraId="3629BC42" w14:textId="77777777" w:rsidR="00593EA7" w:rsidRPr="00AE09B4" w:rsidRDefault="00593EA7" w:rsidP="003844DA">
      <w:pPr>
        <w:pStyle w:val="Corpodetexto"/>
        <w:jc w:val="both"/>
        <w:rPr>
          <w:rFonts w:asciiTheme="minorHAnsi" w:hAnsiTheme="minorHAnsi" w:cstheme="minorHAnsi"/>
          <w:sz w:val="23"/>
          <w:szCs w:val="23"/>
        </w:rPr>
      </w:pPr>
    </w:p>
    <w:p w14:paraId="697B51B9" w14:textId="0CC8960C" w:rsidR="00593EA7" w:rsidRPr="00AE09B4" w:rsidRDefault="00593EA7" w:rsidP="00702020">
      <w:pPr>
        <w:pStyle w:val="Ttulo1"/>
        <w:numPr>
          <w:ilvl w:val="0"/>
          <w:numId w:val="35"/>
        </w:numPr>
        <w:tabs>
          <w:tab w:val="clear" w:pos="0"/>
          <w:tab w:val="left" w:pos="426"/>
        </w:tabs>
        <w:ind w:left="0" w:firstLine="0"/>
        <w:jc w:val="both"/>
        <w:rPr>
          <w:rFonts w:asciiTheme="minorHAnsi" w:hAnsiTheme="minorHAnsi" w:cstheme="minorHAnsi"/>
          <w:color w:val="auto"/>
          <w:sz w:val="23"/>
          <w:szCs w:val="23"/>
        </w:rPr>
      </w:pPr>
      <w:bookmarkStart w:id="59" w:name="_Hlk164172029"/>
      <w:r w:rsidRPr="00AE09B4">
        <w:rPr>
          <w:rFonts w:asciiTheme="minorHAnsi" w:hAnsiTheme="minorHAnsi" w:cstheme="minorHAnsi"/>
          <w:color w:val="auto"/>
          <w:sz w:val="23"/>
          <w:szCs w:val="23"/>
        </w:rPr>
        <w:lastRenderedPageBreak/>
        <w:t>DA</w:t>
      </w:r>
      <w:r w:rsidRPr="00AE09B4">
        <w:rPr>
          <w:rFonts w:asciiTheme="minorHAnsi" w:hAnsiTheme="minorHAnsi" w:cstheme="minorHAnsi"/>
          <w:color w:val="auto"/>
          <w:spacing w:val="-4"/>
          <w:sz w:val="23"/>
          <w:szCs w:val="23"/>
        </w:rPr>
        <w:t xml:space="preserve"> </w:t>
      </w:r>
      <w:r w:rsidRPr="00AE09B4">
        <w:rPr>
          <w:rFonts w:asciiTheme="minorHAnsi" w:hAnsiTheme="minorHAnsi" w:cstheme="minorHAnsi"/>
          <w:color w:val="auto"/>
          <w:sz w:val="23"/>
          <w:szCs w:val="23"/>
        </w:rPr>
        <w:t>GARANTIA</w:t>
      </w:r>
      <w:r w:rsidRPr="00AE09B4">
        <w:rPr>
          <w:rFonts w:asciiTheme="minorHAnsi" w:hAnsiTheme="minorHAnsi" w:cstheme="minorHAnsi"/>
          <w:color w:val="auto"/>
          <w:spacing w:val="-4"/>
          <w:sz w:val="23"/>
          <w:szCs w:val="23"/>
        </w:rPr>
        <w:t xml:space="preserve"> </w:t>
      </w:r>
      <w:r w:rsidRPr="00AE09B4">
        <w:rPr>
          <w:rFonts w:asciiTheme="minorHAnsi" w:hAnsiTheme="minorHAnsi" w:cstheme="minorHAnsi"/>
          <w:color w:val="auto"/>
          <w:sz w:val="23"/>
          <w:szCs w:val="23"/>
        </w:rPr>
        <w:t>DE</w:t>
      </w:r>
      <w:r w:rsidRPr="00AE09B4">
        <w:rPr>
          <w:rFonts w:asciiTheme="minorHAnsi" w:hAnsiTheme="minorHAnsi" w:cstheme="minorHAnsi"/>
          <w:color w:val="auto"/>
          <w:spacing w:val="-1"/>
          <w:sz w:val="23"/>
          <w:szCs w:val="23"/>
        </w:rPr>
        <w:t xml:space="preserve"> </w:t>
      </w:r>
      <w:r w:rsidRPr="00AE09B4">
        <w:rPr>
          <w:rFonts w:asciiTheme="minorHAnsi" w:hAnsiTheme="minorHAnsi" w:cstheme="minorHAnsi"/>
          <w:color w:val="auto"/>
          <w:sz w:val="23"/>
          <w:szCs w:val="23"/>
        </w:rPr>
        <w:t>EXECUÇÃO</w:t>
      </w:r>
    </w:p>
    <w:p w14:paraId="4B181434" w14:textId="08956F3C" w:rsidR="00593EA7" w:rsidRPr="00AE09B4" w:rsidRDefault="00593EA7" w:rsidP="003844DA">
      <w:pPr>
        <w:pStyle w:val="Corpodetexto"/>
        <w:spacing w:line="276" w:lineRule="auto"/>
        <w:jc w:val="both"/>
        <w:rPr>
          <w:rFonts w:asciiTheme="minorHAnsi" w:hAnsiTheme="minorHAnsi" w:cstheme="minorHAnsi"/>
          <w:sz w:val="23"/>
          <w:szCs w:val="23"/>
        </w:rPr>
      </w:pPr>
      <w:r w:rsidRPr="00AE09B4">
        <w:rPr>
          <w:rFonts w:asciiTheme="minorHAnsi" w:hAnsiTheme="minorHAnsi" w:cstheme="minorHAnsi"/>
          <w:sz w:val="23"/>
          <w:szCs w:val="23"/>
        </w:rPr>
        <w:t>13.1.</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Não</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haverá</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exigência</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de</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garantia</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de</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execução</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para</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a</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presente</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contratação.</w:t>
      </w:r>
    </w:p>
    <w:p w14:paraId="75CBE1FC" w14:textId="77777777" w:rsidR="00593EA7" w:rsidRPr="00AE09B4" w:rsidRDefault="00593EA7" w:rsidP="003844DA">
      <w:pPr>
        <w:pStyle w:val="Ttulo1"/>
        <w:numPr>
          <w:ilvl w:val="0"/>
          <w:numId w:val="35"/>
        </w:numPr>
        <w:tabs>
          <w:tab w:val="clear" w:pos="0"/>
          <w:tab w:val="left" w:pos="426"/>
        </w:tabs>
        <w:ind w:left="0" w:firstLine="0"/>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DO</w:t>
      </w:r>
      <w:r w:rsidRPr="00AE09B4">
        <w:rPr>
          <w:rFonts w:asciiTheme="minorHAnsi" w:hAnsiTheme="minorHAnsi" w:cstheme="minorHAnsi"/>
          <w:color w:val="auto"/>
          <w:spacing w:val="-3"/>
          <w:sz w:val="23"/>
          <w:szCs w:val="23"/>
        </w:rPr>
        <w:t xml:space="preserve"> </w:t>
      </w:r>
      <w:r w:rsidRPr="00AE09B4">
        <w:rPr>
          <w:rFonts w:asciiTheme="minorHAnsi" w:hAnsiTheme="minorHAnsi" w:cstheme="minorHAnsi"/>
          <w:color w:val="auto"/>
          <w:sz w:val="23"/>
          <w:szCs w:val="23"/>
        </w:rPr>
        <w:t>TERMO</w:t>
      </w:r>
      <w:r w:rsidRPr="00AE09B4">
        <w:rPr>
          <w:rFonts w:asciiTheme="minorHAnsi" w:hAnsiTheme="minorHAnsi" w:cstheme="minorHAnsi"/>
          <w:color w:val="auto"/>
          <w:spacing w:val="-2"/>
          <w:sz w:val="23"/>
          <w:szCs w:val="23"/>
        </w:rPr>
        <w:t xml:space="preserve"> </w:t>
      </w:r>
      <w:r w:rsidRPr="00AE09B4">
        <w:rPr>
          <w:rFonts w:asciiTheme="minorHAnsi" w:hAnsiTheme="minorHAnsi" w:cstheme="minorHAnsi"/>
          <w:color w:val="auto"/>
          <w:sz w:val="23"/>
          <w:szCs w:val="23"/>
        </w:rPr>
        <w:t>DE</w:t>
      </w:r>
      <w:r w:rsidRPr="00AE09B4">
        <w:rPr>
          <w:rFonts w:asciiTheme="minorHAnsi" w:hAnsiTheme="minorHAnsi" w:cstheme="minorHAnsi"/>
          <w:color w:val="auto"/>
          <w:spacing w:val="-3"/>
          <w:sz w:val="23"/>
          <w:szCs w:val="23"/>
        </w:rPr>
        <w:t xml:space="preserve"> </w:t>
      </w:r>
      <w:r w:rsidRPr="00AE09B4">
        <w:rPr>
          <w:rFonts w:asciiTheme="minorHAnsi" w:hAnsiTheme="minorHAnsi" w:cstheme="minorHAnsi"/>
          <w:color w:val="auto"/>
          <w:sz w:val="23"/>
          <w:szCs w:val="23"/>
        </w:rPr>
        <w:t>CONTRATO</w:t>
      </w:r>
      <w:r w:rsidRPr="00AE09B4">
        <w:rPr>
          <w:rFonts w:asciiTheme="minorHAnsi" w:hAnsiTheme="minorHAnsi" w:cstheme="minorHAnsi"/>
          <w:color w:val="auto"/>
          <w:spacing w:val="-2"/>
          <w:sz w:val="23"/>
          <w:szCs w:val="23"/>
        </w:rPr>
        <w:t xml:space="preserve"> </w:t>
      </w:r>
      <w:r w:rsidRPr="00AE09B4">
        <w:rPr>
          <w:rFonts w:asciiTheme="minorHAnsi" w:hAnsiTheme="minorHAnsi" w:cstheme="minorHAnsi"/>
          <w:color w:val="auto"/>
          <w:sz w:val="23"/>
          <w:szCs w:val="23"/>
        </w:rPr>
        <w:t>OU</w:t>
      </w:r>
      <w:r w:rsidRPr="00AE09B4">
        <w:rPr>
          <w:rFonts w:asciiTheme="minorHAnsi" w:hAnsiTheme="minorHAnsi" w:cstheme="minorHAnsi"/>
          <w:color w:val="auto"/>
          <w:spacing w:val="-2"/>
          <w:sz w:val="23"/>
          <w:szCs w:val="23"/>
        </w:rPr>
        <w:t xml:space="preserve"> </w:t>
      </w:r>
      <w:r w:rsidRPr="00AE09B4">
        <w:rPr>
          <w:rFonts w:asciiTheme="minorHAnsi" w:hAnsiTheme="minorHAnsi" w:cstheme="minorHAnsi"/>
          <w:color w:val="auto"/>
          <w:sz w:val="23"/>
          <w:szCs w:val="23"/>
        </w:rPr>
        <w:t>INSTRUMENTO</w:t>
      </w:r>
      <w:r w:rsidRPr="00AE09B4">
        <w:rPr>
          <w:rFonts w:asciiTheme="minorHAnsi" w:hAnsiTheme="minorHAnsi" w:cstheme="minorHAnsi"/>
          <w:color w:val="auto"/>
          <w:spacing w:val="-3"/>
          <w:sz w:val="23"/>
          <w:szCs w:val="23"/>
        </w:rPr>
        <w:t xml:space="preserve"> </w:t>
      </w:r>
      <w:r w:rsidRPr="00AE09B4">
        <w:rPr>
          <w:rFonts w:asciiTheme="minorHAnsi" w:hAnsiTheme="minorHAnsi" w:cstheme="minorHAnsi"/>
          <w:color w:val="auto"/>
          <w:sz w:val="23"/>
          <w:szCs w:val="23"/>
        </w:rPr>
        <w:t>EQUIVALENTE</w:t>
      </w:r>
    </w:p>
    <w:p w14:paraId="29A96B3F" w14:textId="77777777" w:rsidR="00593EA7" w:rsidRPr="00AE09B4" w:rsidRDefault="00593EA7" w:rsidP="003844DA">
      <w:pPr>
        <w:pStyle w:val="PargrafodaLista"/>
        <w:widowControl w:val="0"/>
        <w:numPr>
          <w:ilvl w:val="1"/>
          <w:numId w:val="35"/>
        </w:numPr>
        <w:suppressAutoHyphens/>
        <w:spacing w:before="239" w:after="0" w:line="240" w:lineRule="auto"/>
        <w:ind w:left="0" w:firstLine="0"/>
        <w:contextualSpacing w:val="0"/>
        <w:jc w:val="both"/>
        <w:rPr>
          <w:rFonts w:cstheme="minorHAnsi"/>
          <w:sz w:val="23"/>
          <w:szCs w:val="23"/>
        </w:rPr>
      </w:pPr>
      <w:r w:rsidRPr="00AE09B4">
        <w:rPr>
          <w:rFonts w:cstheme="minorHAnsi"/>
          <w:sz w:val="23"/>
          <w:szCs w:val="23"/>
        </w:rPr>
        <w:t>Após a homologação da licitação, em sendo realizada a contratação, será</w:t>
      </w:r>
      <w:r w:rsidRPr="00AE09B4">
        <w:rPr>
          <w:rFonts w:cstheme="minorHAnsi"/>
          <w:spacing w:val="-50"/>
          <w:sz w:val="23"/>
          <w:szCs w:val="23"/>
        </w:rPr>
        <w:t xml:space="preserve"> </w:t>
      </w:r>
      <w:r w:rsidRPr="00AE09B4">
        <w:rPr>
          <w:rFonts w:cstheme="minorHAnsi"/>
          <w:sz w:val="23"/>
          <w:szCs w:val="23"/>
        </w:rPr>
        <w:t>firmado</w:t>
      </w:r>
      <w:r w:rsidRPr="00AE09B4">
        <w:rPr>
          <w:rFonts w:cstheme="minorHAnsi"/>
          <w:spacing w:val="-2"/>
          <w:sz w:val="23"/>
          <w:szCs w:val="23"/>
        </w:rPr>
        <w:t xml:space="preserve"> </w:t>
      </w:r>
      <w:r w:rsidRPr="00AE09B4">
        <w:rPr>
          <w:rFonts w:cstheme="minorHAnsi"/>
          <w:sz w:val="23"/>
          <w:szCs w:val="23"/>
        </w:rPr>
        <w:t>Termo</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3"/>
          <w:sz w:val="23"/>
          <w:szCs w:val="23"/>
        </w:rPr>
        <w:t xml:space="preserve"> </w:t>
      </w:r>
      <w:r w:rsidRPr="00AE09B4">
        <w:rPr>
          <w:rFonts w:cstheme="minorHAnsi"/>
          <w:sz w:val="23"/>
          <w:szCs w:val="23"/>
        </w:rPr>
        <w:t>Contrato</w:t>
      </w:r>
      <w:r w:rsidRPr="00AE09B4">
        <w:rPr>
          <w:rFonts w:cstheme="minorHAnsi"/>
          <w:spacing w:val="-1"/>
          <w:sz w:val="23"/>
          <w:szCs w:val="23"/>
        </w:rPr>
        <w:t xml:space="preserve"> </w:t>
      </w:r>
      <w:r w:rsidRPr="00AE09B4">
        <w:rPr>
          <w:rFonts w:cstheme="minorHAnsi"/>
          <w:sz w:val="23"/>
          <w:szCs w:val="23"/>
        </w:rPr>
        <w:t>ou</w:t>
      </w:r>
      <w:r w:rsidRPr="00AE09B4">
        <w:rPr>
          <w:rFonts w:cstheme="minorHAnsi"/>
          <w:spacing w:val="-2"/>
          <w:sz w:val="23"/>
          <w:szCs w:val="23"/>
        </w:rPr>
        <w:t xml:space="preserve"> </w:t>
      </w:r>
      <w:r w:rsidRPr="00AE09B4">
        <w:rPr>
          <w:rFonts w:cstheme="minorHAnsi"/>
          <w:sz w:val="23"/>
          <w:szCs w:val="23"/>
        </w:rPr>
        <w:t>emitido</w:t>
      </w:r>
      <w:r w:rsidRPr="00AE09B4">
        <w:rPr>
          <w:rFonts w:cstheme="minorHAnsi"/>
          <w:spacing w:val="-1"/>
          <w:sz w:val="23"/>
          <w:szCs w:val="23"/>
        </w:rPr>
        <w:t xml:space="preserve"> </w:t>
      </w:r>
      <w:r w:rsidRPr="00AE09B4">
        <w:rPr>
          <w:rFonts w:cstheme="minorHAnsi"/>
          <w:sz w:val="23"/>
          <w:szCs w:val="23"/>
        </w:rPr>
        <w:t>instrumento</w:t>
      </w:r>
      <w:r w:rsidRPr="00AE09B4">
        <w:rPr>
          <w:rFonts w:cstheme="minorHAnsi"/>
          <w:spacing w:val="-2"/>
          <w:sz w:val="23"/>
          <w:szCs w:val="23"/>
        </w:rPr>
        <w:t xml:space="preserve"> </w:t>
      </w:r>
      <w:r w:rsidRPr="00AE09B4">
        <w:rPr>
          <w:rFonts w:cstheme="minorHAnsi"/>
          <w:sz w:val="23"/>
          <w:szCs w:val="23"/>
        </w:rPr>
        <w:t>equivalente.</w:t>
      </w:r>
    </w:p>
    <w:p w14:paraId="63841C89" w14:textId="77777777" w:rsidR="00593EA7" w:rsidRPr="00AE09B4" w:rsidRDefault="00593EA7" w:rsidP="003844DA">
      <w:pPr>
        <w:pStyle w:val="PargrafodaLista"/>
        <w:widowControl w:val="0"/>
        <w:numPr>
          <w:ilvl w:val="1"/>
          <w:numId w:val="35"/>
        </w:numPr>
        <w:suppressAutoHyphens/>
        <w:spacing w:before="236" w:after="0" w:line="240" w:lineRule="auto"/>
        <w:ind w:left="0" w:firstLine="0"/>
        <w:contextualSpacing w:val="0"/>
        <w:jc w:val="both"/>
        <w:rPr>
          <w:rFonts w:cstheme="minorHAnsi"/>
          <w:sz w:val="23"/>
          <w:szCs w:val="23"/>
        </w:rPr>
      </w:pPr>
      <w:r w:rsidRPr="00AE09B4">
        <w:rPr>
          <w:rFonts w:cstheme="minorHAnsi"/>
          <w:sz w:val="23"/>
          <w:szCs w:val="23"/>
        </w:rPr>
        <w:t>O adjudicatário terá o prazo de 3(</w:t>
      </w:r>
      <w:proofErr w:type="spellStart"/>
      <w:r w:rsidRPr="00AE09B4">
        <w:rPr>
          <w:rFonts w:cstheme="minorHAnsi"/>
          <w:sz w:val="23"/>
          <w:szCs w:val="23"/>
        </w:rPr>
        <w:t>tres</w:t>
      </w:r>
      <w:proofErr w:type="spellEnd"/>
      <w:r w:rsidRPr="00AE09B4">
        <w:rPr>
          <w:rFonts w:cstheme="minorHAnsi"/>
          <w:sz w:val="23"/>
          <w:szCs w:val="23"/>
        </w:rPr>
        <w:t>) dias úteis, contados a partir da</w:t>
      </w:r>
      <w:r w:rsidRPr="00AE09B4">
        <w:rPr>
          <w:rFonts w:cstheme="minorHAnsi"/>
          <w:spacing w:val="1"/>
          <w:sz w:val="23"/>
          <w:szCs w:val="23"/>
        </w:rPr>
        <w:t xml:space="preserve"> </w:t>
      </w:r>
      <w:r w:rsidRPr="00AE09B4">
        <w:rPr>
          <w:rFonts w:cstheme="minorHAnsi"/>
          <w:sz w:val="23"/>
          <w:szCs w:val="23"/>
        </w:rPr>
        <w:t>data de sua convocação, para assinar o Termo de Contrato ou aceitar</w:t>
      </w:r>
      <w:r w:rsidRPr="00AE09B4">
        <w:rPr>
          <w:rFonts w:cstheme="minorHAnsi"/>
          <w:spacing w:val="1"/>
          <w:sz w:val="23"/>
          <w:szCs w:val="23"/>
        </w:rPr>
        <w:t xml:space="preserve"> </w:t>
      </w:r>
      <w:r w:rsidRPr="00AE09B4">
        <w:rPr>
          <w:rFonts w:cstheme="minorHAnsi"/>
          <w:sz w:val="23"/>
          <w:szCs w:val="23"/>
        </w:rPr>
        <w:t>instrumento</w:t>
      </w:r>
      <w:r w:rsidRPr="00AE09B4">
        <w:rPr>
          <w:rFonts w:cstheme="minorHAnsi"/>
          <w:spacing w:val="1"/>
          <w:sz w:val="23"/>
          <w:szCs w:val="23"/>
        </w:rPr>
        <w:t xml:space="preserve"> </w:t>
      </w:r>
      <w:r w:rsidRPr="00AE09B4">
        <w:rPr>
          <w:rFonts w:cstheme="minorHAnsi"/>
          <w:sz w:val="23"/>
          <w:szCs w:val="23"/>
        </w:rPr>
        <w:t>equivalente,</w:t>
      </w:r>
      <w:r w:rsidRPr="00AE09B4">
        <w:rPr>
          <w:rFonts w:cstheme="minorHAnsi"/>
          <w:spacing w:val="1"/>
          <w:sz w:val="23"/>
          <w:szCs w:val="23"/>
        </w:rPr>
        <w:t xml:space="preserve"> </w:t>
      </w:r>
      <w:r w:rsidRPr="00AE09B4">
        <w:rPr>
          <w:rFonts w:cstheme="minorHAnsi"/>
          <w:sz w:val="23"/>
          <w:szCs w:val="23"/>
        </w:rPr>
        <w:t>conforme</w:t>
      </w:r>
      <w:r w:rsidRPr="00AE09B4">
        <w:rPr>
          <w:rFonts w:cstheme="minorHAnsi"/>
          <w:spacing w:val="1"/>
          <w:sz w:val="23"/>
          <w:szCs w:val="23"/>
        </w:rPr>
        <w:t xml:space="preserve"> </w:t>
      </w:r>
      <w:r w:rsidRPr="00AE09B4">
        <w:rPr>
          <w:rFonts w:cstheme="minorHAnsi"/>
          <w:sz w:val="23"/>
          <w:szCs w:val="23"/>
        </w:rPr>
        <w:t>o</w:t>
      </w:r>
      <w:r w:rsidRPr="00AE09B4">
        <w:rPr>
          <w:rFonts w:cstheme="minorHAnsi"/>
          <w:spacing w:val="1"/>
          <w:sz w:val="23"/>
          <w:szCs w:val="23"/>
        </w:rPr>
        <w:t xml:space="preserve"> </w:t>
      </w:r>
      <w:r w:rsidRPr="00AE09B4">
        <w:rPr>
          <w:rFonts w:cstheme="minorHAnsi"/>
          <w:sz w:val="23"/>
          <w:szCs w:val="23"/>
        </w:rPr>
        <w:t>caso</w:t>
      </w:r>
      <w:r w:rsidRPr="00AE09B4">
        <w:rPr>
          <w:rFonts w:cstheme="minorHAnsi"/>
          <w:spacing w:val="1"/>
          <w:sz w:val="23"/>
          <w:szCs w:val="23"/>
        </w:rPr>
        <w:t xml:space="preserve"> </w:t>
      </w:r>
      <w:r w:rsidRPr="00AE09B4">
        <w:rPr>
          <w:rFonts w:cstheme="minorHAnsi"/>
          <w:sz w:val="23"/>
          <w:szCs w:val="23"/>
        </w:rPr>
        <w:t>(Nota</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Empenho/Carta</w:t>
      </w:r>
      <w:r w:rsidRPr="00AE09B4">
        <w:rPr>
          <w:rFonts w:cstheme="minorHAnsi"/>
          <w:spacing w:val="1"/>
          <w:sz w:val="23"/>
          <w:szCs w:val="23"/>
        </w:rPr>
        <w:t xml:space="preserve"> </w:t>
      </w:r>
      <w:r w:rsidRPr="00AE09B4">
        <w:rPr>
          <w:rFonts w:cstheme="minorHAnsi"/>
          <w:sz w:val="23"/>
          <w:szCs w:val="23"/>
        </w:rPr>
        <w:t xml:space="preserve">Contrato/Autorização), sob pena de decair do direito à contratação, </w:t>
      </w:r>
      <w:proofErr w:type="gramStart"/>
      <w:r w:rsidRPr="00AE09B4">
        <w:rPr>
          <w:rFonts w:cstheme="minorHAnsi"/>
          <w:sz w:val="23"/>
          <w:szCs w:val="23"/>
        </w:rPr>
        <w:t xml:space="preserve">sem </w:t>
      </w:r>
      <w:r w:rsidRPr="00AE09B4">
        <w:rPr>
          <w:rFonts w:cstheme="minorHAnsi"/>
          <w:spacing w:val="-50"/>
          <w:sz w:val="23"/>
          <w:szCs w:val="23"/>
        </w:rPr>
        <w:t xml:space="preserve"> </w:t>
      </w:r>
      <w:r w:rsidRPr="00AE09B4">
        <w:rPr>
          <w:rFonts w:cstheme="minorHAnsi"/>
          <w:sz w:val="23"/>
          <w:szCs w:val="23"/>
        </w:rPr>
        <w:t>prejuízo</w:t>
      </w:r>
      <w:proofErr w:type="gramEnd"/>
      <w:r w:rsidRPr="00AE09B4">
        <w:rPr>
          <w:rFonts w:cstheme="minorHAnsi"/>
          <w:spacing w:val="-1"/>
          <w:sz w:val="23"/>
          <w:szCs w:val="23"/>
        </w:rPr>
        <w:t xml:space="preserve"> </w:t>
      </w:r>
      <w:r w:rsidRPr="00AE09B4">
        <w:rPr>
          <w:rFonts w:cstheme="minorHAnsi"/>
          <w:sz w:val="23"/>
          <w:szCs w:val="23"/>
        </w:rPr>
        <w:t>das</w:t>
      </w:r>
      <w:r w:rsidRPr="00AE09B4">
        <w:rPr>
          <w:rFonts w:cstheme="minorHAnsi"/>
          <w:spacing w:val="-1"/>
          <w:sz w:val="23"/>
          <w:szCs w:val="23"/>
        </w:rPr>
        <w:t xml:space="preserve"> </w:t>
      </w:r>
      <w:r w:rsidRPr="00AE09B4">
        <w:rPr>
          <w:rFonts w:cstheme="minorHAnsi"/>
          <w:sz w:val="23"/>
          <w:szCs w:val="23"/>
        </w:rPr>
        <w:t>sanções</w:t>
      </w:r>
      <w:r w:rsidRPr="00AE09B4">
        <w:rPr>
          <w:rFonts w:cstheme="minorHAnsi"/>
          <w:spacing w:val="2"/>
          <w:sz w:val="23"/>
          <w:szCs w:val="23"/>
        </w:rPr>
        <w:t xml:space="preserve"> </w:t>
      </w:r>
      <w:r w:rsidRPr="00AE09B4">
        <w:rPr>
          <w:rFonts w:cstheme="minorHAnsi"/>
          <w:sz w:val="23"/>
          <w:szCs w:val="23"/>
        </w:rPr>
        <w:t>previstas</w:t>
      </w:r>
      <w:r w:rsidRPr="00AE09B4">
        <w:rPr>
          <w:rFonts w:cstheme="minorHAnsi"/>
          <w:spacing w:val="-1"/>
          <w:sz w:val="23"/>
          <w:szCs w:val="23"/>
        </w:rPr>
        <w:t xml:space="preserve"> </w:t>
      </w:r>
      <w:r w:rsidRPr="00AE09B4">
        <w:rPr>
          <w:rFonts w:cstheme="minorHAnsi"/>
          <w:sz w:val="23"/>
          <w:szCs w:val="23"/>
        </w:rPr>
        <w:t>neste</w:t>
      </w:r>
      <w:r w:rsidRPr="00AE09B4">
        <w:rPr>
          <w:rFonts w:cstheme="minorHAnsi"/>
          <w:spacing w:val="-2"/>
          <w:sz w:val="23"/>
          <w:szCs w:val="23"/>
        </w:rPr>
        <w:t xml:space="preserve"> </w:t>
      </w:r>
      <w:r w:rsidRPr="00AE09B4">
        <w:rPr>
          <w:rFonts w:cstheme="minorHAnsi"/>
          <w:sz w:val="23"/>
          <w:szCs w:val="23"/>
        </w:rPr>
        <w:t>Edital.</w:t>
      </w:r>
    </w:p>
    <w:p w14:paraId="5E47AD01" w14:textId="77777777" w:rsidR="00593EA7" w:rsidRPr="00AE09B4" w:rsidRDefault="00593EA7" w:rsidP="003844DA">
      <w:pPr>
        <w:pStyle w:val="Corpodetexto"/>
        <w:spacing w:before="3"/>
        <w:jc w:val="both"/>
        <w:rPr>
          <w:rFonts w:asciiTheme="minorHAnsi" w:hAnsiTheme="minorHAnsi" w:cstheme="minorHAnsi"/>
          <w:sz w:val="23"/>
          <w:szCs w:val="23"/>
        </w:rPr>
      </w:pPr>
    </w:p>
    <w:p w14:paraId="7EC4D527" w14:textId="77777777" w:rsidR="00593EA7" w:rsidRPr="00AE09B4" w:rsidRDefault="00593EA7" w:rsidP="003844DA">
      <w:pPr>
        <w:pStyle w:val="PargrafodaLista"/>
        <w:widowControl w:val="0"/>
        <w:numPr>
          <w:ilvl w:val="2"/>
          <w:numId w:val="35"/>
        </w:numPr>
        <w:tabs>
          <w:tab w:val="left" w:pos="284"/>
        </w:tabs>
        <w:suppressAutoHyphens/>
        <w:spacing w:after="0" w:line="254" w:lineRule="auto"/>
        <w:ind w:left="0" w:firstLine="0"/>
        <w:contextualSpacing w:val="0"/>
        <w:jc w:val="both"/>
        <w:rPr>
          <w:rFonts w:cstheme="minorHAnsi"/>
          <w:sz w:val="23"/>
          <w:szCs w:val="23"/>
        </w:rPr>
      </w:pPr>
      <w:r w:rsidRPr="00AE09B4">
        <w:rPr>
          <w:rFonts w:cstheme="minorHAnsi"/>
          <w:sz w:val="23"/>
          <w:szCs w:val="23"/>
        </w:rPr>
        <w:t>Alternativamente</w:t>
      </w:r>
      <w:r w:rsidRPr="00AE09B4">
        <w:rPr>
          <w:rFonts w:cstheme="minorHAnsi"/>
          <w:spacing w:val="-11"/>
          <w:sz w:val="23"/>
          <w:szCs w:val="23"/>
        </w:rPr>
        <w:t xml:space="preserve"> </w:t>
      </w:r>
      <w:r w:rsidRPr="00AE09B4">
        <w:rPr>
          <w:rFonts w:cstheme="minorHAnsi"/>
          <w:sz w:val="23"/>
          <w:szCs w:val="23"/>
        </w:rPr>
        <w:t>à</w:t>
      </w:r>
      <w:r w:rsidRPr="00AE09B4">
        <w:rPr>
          <w:rFonts w:cstheme="minorHAnsi"/>
          <w:spacing w:val="-7"/>
          <w:sz w:val="23"/>
          <w:szCs w:val="23"/>
        </w:rPr>
        <w:t xml:space="preserve"> </w:t>
      </w:r>
      <w:r w:rsidRPr="00AE09B4">
        <w:rPr>
          <w:rFonts w:cstheme="minorHAnsi"/>
          <w:sz w:val="23"/>
          <w:szCs w:val="23"/>
        </w:rPr>
        <w:t>convocação</w:t>
      </w:r>
      <w:r w:rsidRPr="00AE09B4">
        <w:rPr>
          <w:rFonts w:cstheme="minorHAnsi"/>
          <w:spacing w:val="-9"/>
          <w:sz w:val="23"/>
          <w:szCs w:val="23"/>
        </w:rPr>
        <w:t xml:space="preserve"> </w:t>
      </w:r>
      <w:r w:rsidRPr="00AE09B4">
        <w:rPr>
          <w:rFonts w:cstheme="minorHAnsi"/>
          <w:sz w:val="23"/>
          <w:szCs w:val="23"/>
        </w:rPr>
        <w:t>para</w:t>
      </w:r>
      <w:r w:rsidRPr="00AE09B4">
        <w:rPr>
          <w:rFonts w:cstheme="minorHAnsi"/>
          <w:spacing w:val="-7"/>
          <w:sz w:val="23"/>
          <w:szCs w:val="23"/>
        </w:rPr>
        <w:t xml:space="preserve"> </w:t>
      </w:r>
      <w:r w:rsidRPr="00AE09B4">
        <w:rPr>
          <w:rFonts w:cstheme="minorHAnsi"/>
          <w:sz w:val="23"/>
          <w:szCs w:val="23"/>
        </w:rPr>
        <w:t>comparecer</w:t>
      </w:r>
      <w:r w:rsidRPr="00AE09B4">
        <w:rPr>
          <w:rFonts w:cstheme="minorHAnsi"/>
          <w:spacing w:val="-4"/>
          <w:sz w:val="23"/>
          <w:szCs w:val="23"/>
        </w:rPr>
        <w:t xml:space="preserve"> </w:t>
      </w:r>
      <w:r w:rsidRPr="00AE09B4">
        <w:rPr>
          <w:rFonts w:cstheme="minorHAnsi"/>
          <w:sz w:val="23"/>
          <w:szCs w:val="23"/>
        </w:rPr>
        <w:t>perante</w:t>
      </w:r>
      <w:r w:rsidRPr="00AE09B4">
        <w:rPr>
          <w:rFonts w:cstheme="minorHAnsi"/>
          <w:spacing w:val="-10"/>
          <w:sz w:val="23"/>
          <w:szCs w:val="23"/>
        </w:rPr>
        <w:t xml:space="preserve"> </w:t>
      </w:r>
      <w:r w:rsidRPr="00AE09B4">
        <w:rPr>
          <w:rFonts w:cstheme="minorHAnsi"/>
          <w:sz w:val="23"/>
          <w:szCs w:val="23"/>
        </w:rPr>
        <w:t>o</w:t>
      </w:r>
      <w:r w:rsidRPr="00AE09B4">
        <w:rPr>
          <w:rFonts w:cstheme="minorHAnsi"/>
          <w:spacing w:val="-10"/>
          <w:sz w:val="23"/>
          <w:szCs w:val="23"/>
        </w:rPr>
        <w:t xml:space="preserve"> </w:t>
      </w:r>
      <w:proofErr w:type="gramStart"/>
      <w:r w:rsidRPr="00AE09B4">
        <w:rPr>
          <w:rFonts w:cstheme="minorHAnsi"/>
          <w:sz w:val="23"/>
          <w:szCs w:val="23"/>
        </w:rPr>
        <w:t xml:space="preserve">órgão </w:t>
      </w:r>
      <w:r w:rsidRPr="00AE09B4">
        <w:rPr>
          <w:rFonts w:cstheme="minorHAnsi"/>
          <w:spacing w:val="-50"/>
          <w:sz w:val="23"/>
          <w:szCs w:val="23"/>
        </w:rPr>
        <w:t xml:space="preserve"> </w:t>
      </w:r>
      <w:r w:rsidRPr="00AE09B4">
        <w:rPr>
          <w:rFonts w:cstheme="minorHAnsi"/>
          <w:sz w:val="23"/>
          <w:szCs w:val="23"/>
        </w:rPr>
        <w:t>ou</w:t>
      </w:r>
      <w:proofErr w:type="gramEnd"/>
      <w:r w:rsidRPr="00AE09B4">
        <w:rPr>
          <w:rFonts w:cstheme="minorHAnsi"/>
          <w:sz w:val="23"/>
          <w:szCs w:val="23"/>
        </w:rPr>
        <w:t xml:space="preserve"> entidade para a assinatura do Termo de Contrato ou aceite do</w:t>
      </w:r>
      <w:r w:rsidRPr="00AE09B4">
        <w:rPr>
          <w:rFonts w:cstheme="minorHAnsi"/>
          <w:spacing w:val="-50"/>
          <w:sz w:val="23"/>
          <w:szCs w:val="23"/>
        </w:rPr>
        <w:t xml:space="preserve"> </w:t>
      </w:r>
      <w:r w:rsidRPr="00AE09B4">
        <w:rPr>
          <w:rFonts w:cstheme="minorHAnsi"/>
          <w:sz w:val="23"/>
          <w:szCs w:val="23"/>
        </w:rPr>
        <w:t>instrumento equivalente, a Administração poderá encaminhá-lo</w:t>
      </w:r>
      <w:r w:rsidRPr="00AE09B4">
        <w:rPr>
          <w:rFonts w:cstheme="minorHAnsi"/>
          <w:spacing w:val="1"/>
          <w:sz w:val="23"/>
          <w:szCs w:val="23"/>
        </w:rPr>
        <w:t xml:space="preserve"> via e-mail </w:t>
      </w:r>
      <w:r w:rsidRPr="00AE09B4">
        <w:rPr>
          <w:rFonts w:cstheme="minorHAnsi"/>
          <w:sz w:val="23"/>
          <w:szCs w:val="23"/>
        </w:rPr>
        <w:t>para</w:t>
      </w:r>
      <w:r w:rsidRPr="00AE09B4">
        <w:rPr>
          <w:rFonts w:cstheme="minorHAnsi"/>
          <w:spacing w:val="1"/>
          <w:sz w:val="23"/>
          <w:szCs w:val="23"/>
        </w:rPr>
        <w:t xml:space="preserve"> </w:t>
      </w:r>
      <w:r w:rsidRPr="00AE09B4">
        <w:rPr>
          <w:rFonts w:cstheme="minorHAnsi"/>
          <w:sz w:val="23"/>
          <w:szCs w:val="23"/>
        </w:rPr>
        <w:t>assinatura digital, para que seja assinado ou aceito no prazo de 3 (três)</w:t>
      </w:r>
      <w:r w:rsidRPr="00AE09B4">
        <w:rPr>
          <w:rFonts w:cstheme="minorHAnsi"/>
          <w:spacing w:val="-51"/>
          <w:sz w:val="23"/>
          <w:szCs w:val="23"/>
        </w:rPr>
        <w:t xml:space="preserve"> </w:t>
      </w:r>
      <w:r w:rsidRPr="00AE09B4">
        <w:rPr>
          <w:rFonts w:cstheme="minorHAnsi"/>
          <w:sz w:val="23"/>
          <w:szCs w:val="23"/>
        </w:rPr>
        <w:t>dias,</w:t>
      </w:r>
      <w:r w:rsidRPr="00AE09B4">
        <w:rPr>
          <w:rFonts w:cstheme="minorHAnsi"/>
          <w:spacing w:val="-3"/>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contar da data</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2"/>
          <w:sz w:val="23"/>
          <w:szCs w:val="23"/>
        </w:rPr>
        <w:t xml:space="preserve"> </w:t>
      </w:r>
      <w:r w:rsidRPr="00AE09B4">
        <w:rPr>
          <w:rFonts w:cstheme="minorHAnsi"/>
          <w:sz w:val="23"/>
          <w:szCs w:val="23"/>
        </w:rPr>
        <w:t>seu</w:t>
      </w:r>
      <w:r w:rsidRPr="00AE09B4">
        <w:rPr>
          <w:rFonts w:cstheme="minorHAnsi"/>
          <w:spacing w:val="-3"/>
          <w:sz w:val="23"/>
          <w:szCs w:val="23"/>
        </w:rPr>
        <w:t xml:space="preserve"> </w:t>
      </w:r>
      <w:r w:rsidRPr="00AE09B4">
        <w:rPr>
          <w:rFonts w:cstheme="minorHAnsi"/>
          <w:sz w:val="23"/>
          <w:szCs w:val="23"/>
        </w:rPr>
        <w:t>recebimento.</w:t>
      </w:r>
    </w:p>
    <w:p w14:paraId="6032388B" w14:textId="77777777" w:rsidR="00593EA7" w:rsidRPr="00AE09B4" w:rsidRDefault="00593EA7" w:rsidP="003844DA">
      <w:pPr>
        <w:pStyle w:val="PargrafodaLista"/>
        <w:tabs>
          <w:tab w:val="left" w:pos="284"/>
        </w:tabs>
        <w:spacing w:line="254" w:lineRule="auto"/>
        <w:ind w:left="0"/>
        <w:jc w:val="both"/>
        <w:rPr>
          <w:rFonts w:cstheme="minorHAnsi"/>
          <w:sz w:val="23"/>
          <w:szCs w:val="23"/>
        </w:rPr>
      </w:pPr>
    </w:p>
    <w:p w14:paraId="01B0249C" w14:textId="77777777" w:rsidR="00593EA7" w:rsidRPr="00AE09B4" w:rsidRDefault="00593EA7" w:rsidP="003844DA">
      <w:pPr>
        <w:pStyle w:val="PargrafodaLista"/>
        <w:widowControl w:val="0"/>
        <w:numPr>
          <w:ilvl w:val="2"/>
          <w:numId w:val="35"/>
        </w:numPr>
        <w:tabs>
          <w:tab w:val="left" w:pos="284"/>
        </w:tabs>
        <w:suppressAutoHyphens/>
        <w:spacing w:before="8" w:after="0" w:line="252" w:lineRule="auto"/>
        <w:ind w:left="0" w:firstLine="0"/>
        <w:contextualSpacing w:val="0"/>
        <w:jc w:val="both"/>
        <w:rPr>
          <w:rFonts w:cstheme="minorHAnsi"/>
          <w:sz w:val="23"/>
          <w:szCs w:val="23"/>
        </w:rPr>
      </w:pPr>
      <w:r w:rsidRPr="00AE09B4">
        <w:rPr>
          <w:rFonts w:cstheme="minorHAnsi"/>
          <w:sz w:val="23"/>
          <w:szCs w:val="23"/>
        </w:rPr>
        <w:t>O prazo previsto no subitem anterior poderá ser prorrogado, por</w:t>
      </w:r>
      <w:r w:rsidRPr="00AE09B4">
        <w:rPr>
          <w:rFonts w:cstheme="minorHAnsi"/>
          <w:spacing w:val="-50"/>
          <w:sz w:val="23"/>
          <w:szCs w:val="23"/>
        </w:rPr>
        <w:t xml:space="preserve"> </w:t>
      </w:r>
      <w:r w:rsidRPr="00AE09B4">
        <w:rPr>
          <w:rFonts w:cstheme="minorHAnsi"/>
          <w:sz w:val="23"/>
          <w:szCs w:val="23"/>
        </w:rPr>
        <w:t xml:space="preserve">igual período, por solicitação justificada do adjudicatário e </w:t>
      </w:r>
      <w:proofErr w:type="gramStart"/>
      <w:r w:rsidRPr="00AE09B4">
        <w:rPr>
          <w:rFonts w:cstheme="minorHAnsi"/>
          <w:sz w:val="23"/>
          <w:szCs w:val="23"/>
        </w:rPr>
        <w:t xml:space="preserve">aceita </w:t>
      </w:r>
      <w:r w:rsidRPr="00AE09B4">
        <w:rPr>
          <w:rFonts w:cstheme="minorHAnsi"/>
          <w:spacing w:val="-50"/>
          <w:sz w:val="23"/>
          <w:szCs w:val="23"/>
        </w:rPr>
        <w:t xml:space="preserve"> </w:t>
      </w:r>
      <w:r w:rsidRPr="00AE09B4">
        <w:rPr>
          <w:rFonts w:cstheme="minorHAnsi"/>
          <w:sz w:val="23"/>
          <w:szCs w:val="23"/>
        </w:rPr>
        <w:t>pela</w:t>
      </w:r>
      <w:proofErr w:type="gramEnd"/>
      <w:r w:rsidRPr="00AE09B4">
        <w:rPr>
          <w:rFonts w:cstheme="minorHAnsi"/>
          <w:sz w:val="23"/>
          <w:szCs w:val="23"/>
        </w:rPr>
        <w:t xml:space="preserve"> Administração.</w:t>
      </w:r>
    </w:p>
    <w:p w14:paraId="5D792EAA" w14:textId="77777777" w:rsidR="00593EA7" w:rsidRPr="00AE09B4" w:rsidRDefault="00593EA7" w:rsidP="003844DA">
      <w:pPr>
        <w:pStyle w:val="PargrafodaLista"/>
        <w:widowControl w:val="0"/>
        <w:numPr>
          <w:ilvl w:val="1"/>
          <w:numId w:val="35"/>
        </w:numPr>
        <w:suppressAutoHyphens/>
        <w:spacing w:before="246" w:after="0" w:line="240" w:lineRule="auto"/>
        <w:ind w:left="0" w:firstLine="0"/>
        <w:contextualSpacing w:val="0"/>
        <w:jc w:val="both"/>
        <w:rPr>
          <w:rFonts w:cstheme="minorHAnsi"/>
          <w:sz w:val="23"/>
          <w:szCs w:val="23"/>
        </w:rPr>
      </w:pPr>
      <w:r w:rsidRPr="00AE09B4">
        <w:rPr>
          <w:rFonts w:cstheme="minorHAnsi"/>
          <w:sz w:val="23"/>
          <w:szCs w:val="23"/>
        </w:rPr>
        <w:t>O Aceite da Nota de Empenho ou do instrumento equivalente, emitida à</w:t>
      </w:r>
      <w:r w:rsidRPr="00AE09B4">
        <w:rPr>
          <w:rFonts w:cstheme="minorHAnsi"/>
          <w:spacing w:val="1"/>
          <w:sz w:val="23"/>
          <w:szCs w:val="23"/>
        </w:rPr>
        <w:t xml:space="preserve"> </w:t>
      </w:r>
      <w:r w:rsidRPr="00AE09B4">
        <w:rPr>
          <w:rFonts w:cstheme="minorHAnsi"/>
          <w:sz w:val="23"/>
          <w:szCs w:val="23"/>
        </w:rPr>
        <w:t>empresa</w:t>
      </w:r>
      <w:r w:rsidRPr="00AE09B4">
        <w:rPr>
          <w:rFonts w:cstheme="minorHAnsi"/>
          <w:spacing w:val="-3"/>
          <w:sz w:val="23"/>
          <w:szCs w:val="23"/>
        </w:rPr>
        <w:t xml:space="preserve"> </w:t>
      </w:r>
      <w:r w:rsidRPr="00AE09B4">
        <w:rPr>
          <w:rFonts w:cstheme="minorHAnsi"/>
          <w:sz w:val="23"/>
          <w:szCs w:val="23"/>
        </w:rPr>
        <w:t>adjudicada,</w:t>
      </w:r>
      <w:r w:rsidRPr="00AE09B4">
        <w:rPr>
          <w:rFonts w:cstheme="minorHAnsi"/>
          <w:spacing w:val="-2"/>
          <w:sz w:val="23"/>
          <w:szCs w:val="23"/>
        </w:rPr>
        <w:t xml:space="preserve"> </w:t>
      </w:r>
      <w:r w:rsidRPr="00AE09B4">
        <w:rPr>
          <w:rFonts w:cstheme="minorHAnsi"/>
          <w:sz w:val="23"/>
          <w:szCs w:val="23"/>
        </w:rPr>
        <w:t>implica</w:t>
      </w:r>
      <w:r w:rsidRPr="00AE09B4">
        <w:rPr>
          <w:rFonts w:cstheme="minorHAnsi"/>
          <w:spacing w:val="-4"/>
          <w:sz w:val="23"/>
          <w:szCs w:val="23"/>
        </w:rPr>
        <w:t xml:space="preserve"> </w:t>
      </w:r>
      <w:r w:rsidRPr="00AE09B4">
        <w:rPr>
          <w:rFonts w:cstheme="minorHAnsi"/>
          <w:sz w:val="23"/>
          <w:szCs w:val="23"/>
        </w:rPr>
        <w:t>no reconhecimento</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2"/>
          <w:sz w:val="23"/>
          <w:szCs w:val="23"/>
        </w:rPr>
        <w:t xml:space="preserve"> </w:t>
      </w:r>
      <w:r w:rsidRPr="00AE09B4">
        <w:rPr>
          <w:rFonts w:cstheme="minorHAnsi"/>
          <w:sz w:val="23"/>
          <w:szCs w:val="23"/>
        </w:rPr>
        <w:t>que:</w:t>
      </w:r>
    </w:p>
    <w:p w14:paraId="0D00203B" w14:textId="77777777" w:rsidR="00593EA7" w:rsidRPr="00AE09B4" w:rsidRDefault="00593EA7" w:rsidP="003844DA">
      <w:pPr>
        <w:pStyle w:val="Corpodetexto"/>
        <w:spacing w:before="7"/>
        <w:jc w:val="both"/>
        <w:rPr>
          <w:rFonts w:asciiTheme="minorHAnsi" w:hAnsiTheme="minorHAnsi" w:cstheme="minorHAnsi"/>
          <w:sz w:val="23"/>
          <w:szCs w:val="23"/>
        </w:rPr>
      </w:pPr>
    </w:p>
    <w:p w14:paraId="58E13433" w14:textId="77777777" w:rsidR="00593EA7" w:rsidRPr="00AE09B4" w:rsidRDefault="00593EA7" w:rsidP="003844DA">
      <w:pPr>
        <w:pStyle w:val="PargrafodaLista"/>
        <w:widowControl w:val="0"/>
        <w:numPr>
          <w:ilvl w:val="2"/>
          <w:numId w:val="35"/>
        </w:numPr>
        <w:suppressAutoHyphens/>
        <w:spacing w:after="0" w:line="271" w:lineRule="auto"/>
        <w:ind w:left="567" w:hanging="283"/>
        <w:contextualSpacing w:val="0"/>
        <w:jc w:val="both"/>
        <w:rPr>
          <w:rFonts w:cstheme="minorHAnsi"/>
          <w:sz w:val="23"/>
          <w:szCs w:val="23"/>
        </w:rPr>
      </w:pPr>
      <w:r w:rsidRPr="00AE09B4">
        <w:rPr>
          <w:rFonts w:cstheme="minorHAnsi"/>
          <w:sz w:val="23"/>
          <w:szCs w:val="23"/>
        </w:rPr>
        <w:t>referida</w:t>
      </w:r>
      <w:r w:rsidRPr="00AE09B4">
        <w:rPr>
          <w:rFonts w:cstheme="minorHAnsi"/>
          <w:spacing w:val="-7"/>
          <w:sz w:val="23"/>
          <w:szCs w:val="23"/>
        </w:rPr>
        <w:t xml:space="preserve"> </w:t>
      </w:r>
      <w:r w:rsidRPr="00AE09B4">
        <w:rPr>
          <w:rFonts w:cstheme="minorHAnsi"/>
          <w:sz w:val="23"/>
          <w:szCs w:val="23"/>
        </w:rPr>
        <w:t>Nota</w:t>
      </w:r>
      <w:r w:rsidRPr="00AE09B4">
        <w:rPr>
          <w:rFonts w:cstheme="minorHAnsi"/>
          <w:spacing w:val="-6"/>
          <w:sz w:val="23"/>
          <w:szCs w:val="23"/>
        </w:rPr>
        <w:t xml:space="preserve"> </w:t>
      </w:r>
      <w:r w:rsidRPr="00AE09B4">
        <w:rPr>
          <w:rFonts w:cstheme="minorHAnsi"/>
          <w:sz w:val="23"/>
          <w:szCs w:val="23"/>
        </w:rPr>
        <w:t>está</w:t>
      </w:r>
      <w:r w:rsidRPr="00AE09B4">
        <w:rPr>
          <w:rFonts w:cstheme="minorHAnsi"/>
          <w:spacing w:val="-6"/>
          <w:sz w:val="23"/>
          <w:szCs w:val="23"/>
        </w:rPr>
        <w:t xml:space="preserve"> </w:t>
      </w:r>
      <w:r w:rsidRPr="00AE09B4">
        <w:rPr>
          <w:rFonts w:cstheme="minorHAnsi"/>
          <w:sz w:val="23"/>
          <w:szCs w:val="23"/>
        </w:rPr>
        <w:t>substituindo</w:t>
      </w:r>
      <w:r w:rsidRPr="00AE09B4">
        <w:rPr>
          <w:rFonts w:cstheme="minorHAnsi"/>
          <w:spacing w:val="-3"/>
          <w:sz w:val="23"/>
          <w:szCs w:val="23"/>
        </w:rPr>
        <w:t xml:space="preserve"> </w:t>
      </w:r>
      <w:r w:rsidRPr="00AE09B4">
        <w:rPr>
          <w:rFonts w:cstheme="minorHAnsi"/>
          <w:sz w:val="23"/>
          <w:szCs w:val="23"/>
        </w:rPr>
        <w:t>o</w:t>
      </w:r>
      <w:r w:rsidRPr="00AE09B4">
        <w:rPr>
          <w:rFonts w:cstheme="minorHAnsi"/>
          <w:spacing w:val="-4"/>
          <w:sz w:val="23"/>
          <w:szCs w:val="23"/>
        </w:rPr>
        <w:t xml:space="preserve"> </w:t>
      </w:r>
      <w:r w:rsidRPr="00AE09B4">
        <w:rPr>
          <w:rFonts w:cstheme="minorHAnsi"/>
          <w:sz w:val="23"/>
          <w:szCs w:val="23"/>
        </w:rPr>
        <w:t>contrato,</w:t>
      </w:r>
      <w:r w:rsidRPr="00AE09B4">
        <w:rPr>
          <w:rFonts w:cstheme="minorHAnsi"/>
          <w:spacing w:val="-5"/>
          <w:sz w:val="23"/>
          <w:szCs w:val="23"/>
        </w:rPr>
        <w:t xml:space="preserve"> </w:t>
      </w:r>
      <w:r w:rsidRPr="00AE09B4">
        <w:rPr>
          <w:rFonts w:cstheme="minorHAnsi"/>
          <w:sz w:val="23"/>
          <w:szCs w:val="23"/>
        </w:rPr>
        <w:t>aplicando-se</w:t>
      </w:r>
      <w:r w:rsidRPr="00AE09B4">
        <w:rPr>
          <w:rFonts w:cstheme="minorHAnsi"/>
          <w:spacing w:val="-5"/>
          <w:sz w:val="23"/>
          <w:szCs w:val="23"/>
        </w:rPr>
        <w:t xml:space="preserve"> </w:t>
      </w:r>
      <w:r w:rsidRPr="00AE09B4">
        <w:rPr>
          <w:rFonts w:cstheme="minorHAnsi"/>
          <w:sz w:val="23"/>
          <w:szCs w:val="23"/>
        </w:rPr>
        <w:t>à</w:t>
      </w:r>
      <w:r w:rsidRPr="00AE09B4">
        <w:rPr>
          <w:rFonts w:cstheme="minorHAnsi"/>
          <w:spacing w:val="-6"/>
          <w:sz w:val="23"/>
          <w:szCs w:val="23"/>
        </w:rPr>
        <w:t xml:space="preserve"> </w:t>
      </w:r>
      <w:r w:rsidRPr="00AE09B4">
        <w:rPr>
          <w:rFonts w:cstheme="minorHAnsi"/>
          <w:sz w:val="23"/>
          <w:szCs w:val="23"/>
        </w:rPr>
        <w:t>relação</w:t>
      </w:r>
      <w:r w:rsidRPr="00AE09B4">
        <w:rPr>
          <w:rFonts w:cstheme="minorHAnsi"/>
          <w:spacing w:val="-51"/>
          <w:sz w:val="23"/>
          <w:szCs w:val="23"/>
        </w:rPr>
        <w:t xml:space="preserve"> </w:t>
      </w:r>
      <w:r w:rsidRPr="00AE09B4">
        <w:rPr>
          <w:rFonts w:cstheme="minorHAnsi"/>
          <w:sz w:val="23"/>
          <w:szCs w:val="23"/>
        </w:rPr>
        <w:t>de negócios ali estabelecida as disposições da Lei nº 14.133, de</w:t>
      </w:r>
      <w:r w:rsidRPr="00AE09B4">
        <w:rPr>
          <w:rFonts w:cstheme="minorHAnsi"/>
          <w:spacing w:val="1"/>
          <w:sz w:val="23"/>
          <w:szCs w:val="23"/>
        </w:rPr>
        <w:t xml:space="preserve"> 2021</w:t>
      </w:r>
      <w:r w:rsidRPr="00AE09B4">
        <w:rPr>
          <w:rFonts w:cstheme="minorHAnsi"/>
          <w:sz w:val="23"/>
          <w:szCs w:val="23"/>
        </w:rPr>
        <w:t>;</w:t>
      </w:r>
    </w:p>
    <w:p w14:paraId="529C6E47" w14:textId="77777777" w:rsidR="00593EA7" w:rsidRPr="00AE09B4" w:rsidRDefault="00593EA7" w:rsidP="003844DA">
      <w:pPr>
        <w:pStyle w:val="PargrafodaLista"/>
        <w:widowControl w:val="0"/>
        <w:numPr>
          <w:ilvl w:val="2"/>
          <w:numId w:val="35"/>
        </w:numPr>
        <w:suppressAutoHyphens/>
        <w:spacing w:before="6" w:after="0" w:line="264" w:lineRule="auto"/>
        <w:ind w:left="567" w:hanging="283"/>
        <w:contextualSpacing w:val="0"/>
        <w:jc w:val="both"/>
        <w:rPr>
          <w:rFonts w:cstheme="minorHAnsi"/>
          <w:sz w:val="23"/>
          <w:szCs w:val="23"/>
        </w:rPr>
      </w:pP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contratada</w:t>
      </w:r>
      <w:r w:rsidRPr="00AE09B4">
        <w:rPr>
          <w:rFonts w:cstheme="minorHAnsi"/>
          <w:spacing w:val="-1"/>
          <w:sz w:val="23"/>
          <w:szCs w:val="23"/>
        </w:rPr>
        <w:t xml:space="preserve"> </w:t>
      </w:r>
      <w:r w:rsidRPr="00AE09B4">
        <w:rPr>
          <w:rFonts w:cstheme="minorHAnsi"/>
          <w:sz w:val="23"/>
          <w:szCs w:val="23"/>
        </w:rPr>
        <w:t>se</w:t>
      </w:r>
      <w:r w:rsidRPr="00AE09B4">
        <w:rPr>
          <w:rFonts w:cstheme="minorHAnsi"/>
          <w:spacing w:val="-1"/>
          <w:sz w:val="23"/>
          <w:szCs w:val="23"/>
        </w:rPr>
        <w:t xml:space="preserve"> </w:t>
      </w:r>
      <w:r w:rsidRPr="00AE09B4">
        <w:rPr>
          <w:rFonts w:cstheme="minorHAnsi"/>
          <w:sz w:val="23"/>
          <w:szCs w:val="23"/>
        </w:rPr>
        <w:t>vincula</w:t>
      </w:r>
      <w:r w:rsidRPr="00AE09B4">
        <w:rPr>
          <w:rFonts w:cstheme="minorHAnsi"/>
          <w:spacing w:val="-1"/>
          <w:sz w:val="23"/>
          <w:szCs w:val="23"/>
        </w:rPr>
        <w:t xml:space="preserve"> </w:t>
      </w:r>
      <w:r w:rsidRPr="00AE09B4">
        <w:rPr>
          <w:rFonts w:cstheme="minorHAnsi"/>
          <w:sz w:val="23"/>
          <w:szCs w:val="23"/>
        </w:rPr>
        <w:t>à</w:t>
      </w:r>
      <w:r w:rsidRPr="00AE09B4">
        <w:rPr>
          <w:rFonts w:cstheme="minorHAnsi"/>
          <w:spacing w:val="-1"/>
          <w:sz w:val="23"/>
          <w:szCs w:val="23"/>
        </w:rPr>
        <w:t xml:space="preserve"> </w:t>
      </w:r>
      <w:r w:rsidRPr="00AE09B4">
        <w:rPr>
          <w:rFonts w:cstheme="minorHAnsi"/>
          <w:sz w:val="23"/>
          <w:szCs w:val="23"/>
        </w:rPr>
        <w:t>sua</w:t>
      </w:r>
      <w:r w:rsidRPr="00AE09B4">
        <w:rPr>
          <w:rFonts w:cstheme="minorHAnsi"/>
          <w:spacing w:val="-1"/>
          <w:sz w:val="23"/>
          <w:szCs w:val="23"/>
        </w:rPr>
        <w:t xml:space="preserve"> </w:t>
      </w:r>
      <w:r w:rsidRPr="00AE09B4">
        <w:rPr>
          <w:rFonts w:cstheme="minorHAnsi"/>
          <w:sz w:val="23"/>
          <w:szCs w:val="23"/>
        </w:rPr>
        <w:t>proposta</w:t>
      </w:r>
      <w:r w:rsidRPr="00AE09B4">
        <w:rPr>
          <w:rFonts w:cstheme="minorHAnsi"/>
          <w:spacing w:val="3"/>
          <w:sz w:val="23"/>
          <w:szCs w:val="23"/>
        </w:rPr>
        <w:t xml:space="preserve"> </w:t>
      </w:r>
      <w:r w:rsidRPr="00AE09B4">
        <w:rPr>
          <w:rFonts w:cstheme="minorHAnsi"/>
          <w:sz w:val="23"/>
          <w:szCs w:val="23"/>
        </w:rPr>
        <w:t>e</w:t>
      </w:r>
      <w:r w:rsidRPr="00AE09B4">
        <w:rPr>
          <w:rFonts w:cstheme="minorHAnsi"/>
          <w:spacing w:val="3"/>
          <w:sz w:val="23"/>
          <w:szCs w:val="23"/>
        </w:rPr>
        <w:t xml:space="preserve"> </w:t>
      </w:r>
      <w:r w:rsidRPr="00AE09B4">
        <w:rPr>
          <w:rFonts w:cstheme="minorHAnsi"/>
          <w:sz w:val="23"/>
          <w:szCs w:val="23"/>
        </w:rPr>
        <w:t>às</w:t>
      </w:r>
      <w:r w:rsidRPr="00AE09B4">
        <w:rPr>
          <w:rFonts w:cstheme="minorHAnsi"/>
          <w:spacing w:val="1"/>
          <w:sz w:val="23"/>
          <w:szCs w:val="23"/>
        </w:rPr>
        <w:t xml:space="preserve"> </w:t>
      </w:r>
      <w:r w:rsidRPr="00AE09B4">
        <w:rPr>
          <w:rFonts w:cstheme="minorHAnsi"/>
          <w:sz w:val="23"/>
          <w:szCs w:val="23"/>
        </w:rPr>
        <w:t>previsões</w:t>
      </w:r>
      <w:r w:rsidRPr="00AE09B4">
        <w:rPr>
          <w:rFonts w:cstheme="minorHAnsi"/>
          <w:spacing w:val="1"/>
          <w:sz w:val="23"/>
          <w:szCs w:val="23"/>
        </w:rPr>
        <w:t xml:space="preserve"> </w:t>
      </w:r>
      <w:r w:rsidRPr="00AE09B4">
        <w:rPr>
          <w:rStyle w:val="Nivel2Char"/>
          <w:rFonts w:asciiTheme="minorHAnsi" w:hAnsiTheme="minorHAnsi" w:cstheme="minorHAnsi"/>
          <w:color w:val="auto"/>
          <w:sz w:val="23"/>
          <w:szCs w:val="23"/>
        </w:rPr>
        <w:t>contidas no edital</w:t>
      </w:r>
      <w:r w:rsidRPr="00AE09B4">
        <w:rPr>
          <w:rFonts w:cstheme="minorHAnsi"/>
          <w:sz w:val="23"/>
          <w:szCs w:val="23"/>
        </w:rPr>
        <w:t xml:space="preserve"> e</w:t>
      </w:r>
      <w:r w:rsidRPr="00AE09B4">
        <w:rPr>
          <w:rFonts w:cstheme="minorHAnsi"/>
          <w:spacing w:val="-2"/>
          <w:sz w:val="23"/>
          <w:szCs w:val="23"/>
        </w:rPr>
        <w:t xml:space="preserve"> </w:t>
      </w:r>
      <w:r w:rsidRPr="00AE09B4">
        <w:rPr>
          <w:rFonts w:cstheme="minorHAnsi"/>
          <w:sz w:val="23"/>
          <w:szCs w:val="23"/>
        </w:rPr>
        <w:t>seus</w:t>
      </w:r>
      <w:r w:rsidRPr="00AE09B4">
        <w:rPr>
          <w:rFonts w:cstheme="minorHAnsi"/>
          <w:spacing w:val="-1"/>
          <w:sz w:val="23"/>
          <w:szCs w:val="23"/>
        </w:rPr>
        <w:t xml:space="preserve"> </w:t>
      </w:r>
      <w:r w:rsidRPr="00AE09B4">
        <w:rPr>
          <w:rFonts w:cstheme="minorHAnsi"/>
          <w:sz w:val="23"/>
          <w:szCs w:val="23"/>
        </w:rPr>
        <w:t>anexos;</w:t>
      </w:r>
    </w:p>
    <w:p w14:paraId="563F8D42" w14:textId="77777777" w:rsidR="00593EA7" w:rsidRPr="00AE09B4" w:rsidRDefault="00593EA7" w:rsidP="003844DA">
      <w:pPr>
        <w:pStyle w:val="Corpodetexto"/>
        <w:spacing w:before="6"/>
        <w:jc w:val="both"/>
        <w:rPr>
          <w:rFonts w:asciiTheme="minorHAnsi" w:hAnsiTheme="minorHAnsi" w:cstheme="minorHAnsi"/>
          <w:sz w:val="23"/>
          <w:szCs w:val="23"/>
        </w:rPr>
      </w:pPr>
    </w:p>
    <w:p w14:paraId="5F1AF34B" w14:textId="77777777" w:rsidR="00593EA7" w:rsidRPr="00AE09B4" w:rsidRDefault="00593EA7" w:rsidP="003844DA">
      <w:pPr>
        <w:pStyle w:val="PargrafodaLista"/>
        <w:widowControl w:val="0"/>
        <w:numPr>
          <w:ilvl w:val="1"/>
          <w:numId w:val="35"/>
        </w:numPr>
        <w:suppressAutoHyphens/>
        <w:spacing w:after="0"/>
        <w:ind w:left="0" w:firstLine="0"/>
        <w:contextualSpacing w:val="0"/>
        <w:jc w:val="both"/>
        <w:rPr>
          <w:rFonts w:cstheme="minorHAnsi"/>
          <w:sz w:val="23"/>
          <w:szCs w:val="23"/>
        </w:rPr>
      </w:pP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contratada</w:t>
      </w:r>
      <w:r w:rsidRPr="00AE09B4">
        <w:rPr>
          <w:rFonts w:cstheme="minorHAnsi"/>
          <w:spacing w:val="1"/>
          <w:sz w:val="23"/>
          <w:szCs w:val="23"/>
        </w:rPr>
        <w:t xml:space="preserve"> </w:t>
      </w:r>
      <w:r w:rsidRPr="00AE09B4">
        <w:rPr>
          <w:rFonts w:cstheme="minorHAnsi"/>
          <w:sz w:val="23"/>
          <w:szCs w:val="23"/>
        </w:rPr>
        <w:t>reconhece</w:t>
      </w:r>
      <w:r w:rsidRPr="00AE09B4">
        <w:rPr>
          <w:rFonts w:cstheme="minorHAnsi"/>
          <w:spacing w:val="1"/>
          <w:sz w:val="23"/>
          <w:szCs w:val="23"/>
        </w:rPr>
        <w:t xml:space="preserve"> </w:t>
      </w:r>
      <w:r w:rsidRPr="00AE09B4">
        <w:rPr>
          <w:rFonts w:cstheme="minorHAnsi"/>
          <w:sz w:val="23"/>
          <w:szCs w:val="23"/>
        </w:rPr>
        <w:t>que</w:t>
      </w:r>
      <w:r w:rsidRPr="00AE09B4">
        <w:rPr>
          <w:rFonts w:cstheme="minorHAnsi"/>
          <w:spacing w:val="1"/>
          <w:sz w:val="23"/>
          <w:szCs w:val="23"/>
        </w:rPr>
        <w:t xml:space="preserve"> </w:t>
      </w:r>
      <w:r w:rsidRPr="00AE09B4">
        <w:rPr>
          <w:rFonts w:cstheme="minorHAnsi"/>
          <w:sz w:val="23"/>
          <w:szCs w:val="23"/>
        </w:rPr>
        <w:t>as</w:t>
      </w:r>
      <w:r w:rsidRPr="00AE09B4">
        <w:rPr>
          <w:rFonts w:cstheme="minorHAnsi"/>
          <w:spacing w:val="1"/>
          <w:sz w:val="23"/>
          <w:szCs w:val="23"/>
        </w:rPr>
        <w:t xml:space="preserve"> </w:t>
      </w:r>
      <w:r w:rsidRPr="00AE09B4">
        <w:rPr>
          <w:rFonts w:cstheme="minorHAnsi"/>
          <w:sz w:val="23"/>
          <w:szCs w:val="23"/>
        </w:rPr>
        <w:t>hipóteses</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rescisão</w:t>
      </w:r>
      <w:r w:rsidRPr="00AE09B4">
        <w:rPr>
          <w:rFonts w:cstheme="minorHAnsi"/>
          <w:spacing w:val="1"/>
          <w:sz w:val="23"/>
          <w:szCs w:val="23"/>
        </w:rPr>
        <w:t xml:space="preserve"> </w:t>
      </w:r>
      <w:r w:rsidRPr="00AE09B4">
        <w:rPr>
          <w:rFonts w:cstheme="minorHAnsi"/>
          <w:sz w:val="23"/>
          <w:szCs w:val="23"/>
        </w:rPr>
        <w:t>são</w:t>
      </w:r>
      <w:r w:rsidRPr="00AE09B4">
        <w:rPr>
          <w:rFonts w:cstheme="minorHAnsi"/>
          <w:spacing w:val="1"/>
          <w:sz w:val="23"/>
          <w:szCs w:val="23"/>
        </w:rPr>
        <w:t xml:space="preserve"> </w:t>
      </w:r>
      <w:r w:rsidRPr="00AE09B4">
        <w:rPr>
          <w:rFonts w:cstheme="minorHAnsi"/>
          <w:sz w:val="23"/>
          <w:szCs w:val="23"/>
        </w:rPr>
        <w:t>aquelas</w:t>
      </w:r>
      <w:r w:rsidRPr="00AE09B4">
        <w:rPr>
          <w:rFonts w:cstheme="minorHAnsi"/>
          <w:spacing w:val="1"/>
          <w:sz w:val="23"/>
          <w:szCs w:val="23"/>
        </w:rPr>
        <w:t xml:space="preserve"> </w:t>
      </w:r>
      <w:r w:rsidRPr="00AE09B4">
        <w:rPr>
          <w:rFonts w:cstheme="minorHAnsi"/>
          <w:sz w:val="23"/>
          <w:szCs w:val="23"/>
        </w:rPr>
        <w:t>previstas no capítulo VIII Lei nº 14.133/21, que trata das hipóteses de extinção dos contratos, e reconhece os direitos</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4"/>
          <w:sz w:val="23"/>
          <w:szCs w:val="23"/>
        </w:rPr>
        <w:t xml:space="preserve"> </w:t>
      </w:r>
      <w:r w:rsidRPr="00AE09B4">
        <w:rPr>
          <w:rFonts w:cstheme="minorHAnsi"/>
          <w:sz w:val="23"/>
          <w:szCs w:val="23"/>
        </w:rPr>
        <w:t>Administração</w:t>
      </w:r>
      <w:r w:rsidRPr="00AE09B4">
        <w:rPr>
          <w:rFonts w:cstheme="minorHAnsi"/>
          <w:spacing w:val="2"/>
          <w:sz w:val="23"/>
          <w:szCs w:val="23"/>
        </w:rPr>
        <w:t xml:space="preserve"> </w:t>
      </w:r>
      <w:r w:rsidRPr="00AE09B4">
        <w:rPr>
          <w:rFonts w:cstheme="minorHAnsi"/>
          <w:sz w:val="23"/>
          <w:szCs w:val="23"/>
        </w:rPr>
        <w:t>na mesma</w:t>
      </w:r>
      <w:r w:rsidRPr="00AE09B4">
        <w:rPr>
          <w:rFonts w:cstheme="minorHAnsi"/>
          <w:spacing w:val="-2"/>
          <w:sz w:val="23"/>
          <w:szCs w:val="23"/>
        </w:rPr>
        <w:t xml:space="preserve"> </w:t>
      </w:r>
      <w:r w:rsidRPr="00AE09B4">
        <w:rPr>
          <w:rFonts w:cstheme="minorHAnsi"/>
          <w:sz w:val="23"/>
          <w:szCs w:val="23"/>
        </w:rPr>
        <w:t>Lei.</w:t>
      </w:r>
    </w:p>
    <w:p w14:paraId="27F467AD" w14:textId="77777777" w:rsidR="00593EA7" w:rsidRPr="00AE09B4" w:rsidRDefault="00593EA7" w:rsidP="003844DA">
      <w:pPr>
        <w:pStyle w:val="PargrafodaLista"/>
        <w:widowControl w:val="0"/>
        <w:numPr>
          <w:ilvl w:val="1"/>
          <w:numId w:val="35"/>
        </w:numPr>
        <w:suppressAutoHyphens/>
        <w:spacing w:before="122" w:after="0"/>
        <w:ind w:left="0" w:firstLine="0"/>
        <w:contextualSpacing w:val="0"/>
        <w:jc w:val="both"/>
        <w:rPr>
          <w:rFonts w:cstheme="minorHAnsi"/>
          <w:sz w:val="23"/>
          <w:szCs w:val="23"/>
        </w:rPr>
      </w:pPr>
      <w:r w:rsidRPr="00AE09B4">
        <w:rPr>
          <w:rFonts w:cstheme="minorHAnsi"/>
          <w:sz w:val="23"/>
          <w:szCs w:val="23"/>
        </w:rPr>
        <w:t>Na assinatura do contrato, será exigida a</w:t>
      </w:r>
      <w:r w:rsidRPr="00AE09B4">
        <w:rPr>
          <w:rFonts w:cstheme="minorHAnsi"/>
          <w:spacing w:val="1"/>
          <w:sz w:val="23"/>
          <w:szCs w:val="23"/>
        </w:rPr>
        <w:t xml:space="preserve"> </w:t>
      </w:r>
      <w:r w:rsidRPr="00AE09B4">
        <w:rPr>
          <w:rFonts w:cstheme="minorHAnsi"/>
          <w:sz w:val="23"/>
          <w:szCs w:val="23"/>
        </w:rPr>
        <w:t>comprovação das condições de habilitação consignadas no edital, que</w:t>
      </w:r>
      <w:r w:rsidRPr="00AE09B4">
        <w:rPr>
          <w:rFonts w:cstheme="minorHAnsi"/>
          <w:spacing w:val="1"/>
          <w:sz w:val="23"/>
          <w:szCs w:val="23"/>
        </w:rPr>
        <w:t xml:space="preserve"> </w:t>
      </w:r>
      <w:r w:rsidRPr="00AE09B4">
        <w:rPr>
          <w:rFonts w:cstheme="minorHAnsi"/>
          <w:sz w:val="23"/>
          <w:szCs w:val="23"/>
        </w:rPr>
        <w:t xml:space="preserve">deverão ser mantidas pelo licitante durante a vigência do contrato ou </w:t>
      </w:r>
      <w:proofErr w:type="gramStart"/>
      <w:r w:rsidRPr="00AE09B4">
        <w:rPr>
          <w:rFonts w:cstheme="minorHAnsi"/>
          <w:sz w:val="23"/>
          <w:szCs w:val="23"/>
        </w:rPr>
        <w:t xml:space="preserve">da </w:t>
      </w:r>
      <w:r w:rsidRPr="00AE09B4">
        <w:rPr>
          <w:rFonts w:cstheme="minorHAnsi"/>
          <w:spacing w:val="-50"/>
          <w:sz w:val="23"/>
          <w:szCs w:val="23"/>
        </w:rPr>
        <w:t xml:space="preserve"> </w:t>
      </w:r>
      <w:r w:rsidRPr="00AE09B4">
        <w:rPr>
          <w:rFonts w:cstheme="minorHAnsi"/>
          <w:sz w:val="23"/>
          <w:szCs w:val="23"/>
        </w:rPr>
        <w:t>ata</w:t>
      </w:r>
      <w:proofErr w:type="gramEnd"/>
      <w:r w:rsidRPr="00AE09B4">
        <w:rPr>
          <w:rFonts w:cstheme="minorHAnsi"/>
          <w:spacing w:val="-4"/>
          <w:sz w:val="23"/>
          <w:szCs w:val="23"/>
        </w:rPr>
        <w:t xml:space="preserve"> </w:t>
      </w:r>
      <w:r w:rsidRPr="00AE09B4">
        <w:rPr>
          <w:rFonts w:cstheme="minorHAnsi"/>
          <w:sz w:val="23"/>
          <w:szCs w:val="23"/>
        </w:rPr>
        <w:t>de</w:t>
      </w:r>
      <w:r w:rsidRPr="00AE09B4">
        <w:rPr>
          <w:rFonts w:cstheme="minorHAnsi"/>
          <w:spacing w:val="-2"/>
          <w:sz w:val="23"/>
          <w:szCs w:val="23"/>
        </w:rPr>
        <w:t xml:space="preserve"> </w:t>
      </w:r>
      <w:r w:rsidRPr="00AE09B4">
        <w:rPr>
          <w:rFonts w:cstheme="minorHAnsi"/>
          <w:sz w:val="23"/>
          <w:szCs w:val="23"/>
        </w:rPr>
        <w:t>registro de</w:t>
      </w:r>
      <w:r w:rsidRPr="00AE09B4">
        <w:rPr>
          <w:rFonts w:cstheme="minorHAnsi"/>
          <w:spacing w:val="-2"/>
          <w:sz w:val="23"/>
          <w:szCs w:val="23"/>
        </w:rPr>
        <w:t xml:space="preserve"> </w:t>
      </w:r>
      <w:r w:rsidRPr="00AE09B4">
        <w:rPr>
          <w:rFonts w:cstheme="minorHAnsi"/>
          <w:sz w:val="23"/>
          <w:szCs w:val="23"/>
        </w:rPr>
        <w:t>preços.</w:t>
      </w:r>
    </w:p>
    <w:p w14:paraId="663A331C" w14:textId="77777777" w:rsidR="00593EA7" w:rsidRPr="00AE09B4" w:rsidRDefault="00593EA7" w:rsidP="003844DA">
      <w:pPr>
        <w:pStyle w:val="PargrafodaLista"/>
        <w:widowControl w:val="0"/>
        <w:numPr>
          <w:ilvl w:val="1"/>
          <w:numId w:val="35"/>
        </w:numPr>
        <w:suppressAutoHyphens/>
        <w:spacing w:before="118" w:after="0"/>
        <w:ind w:left="0" w:firstLine="0"/>
        <w:contextualSpacing w:val="0"/>
        <w:jc w:val="both"/>
        <w:rPr>
          <w:rFonts w:cstheme="minorHAnsi"/>
          <w:sz w:val="23"/>
          <w:szCs w:val="23"/>
        </w:rPr>
      </w:pPr>
      <w:r w:rsidRPr="00AE09B4">
        <w:rPr>
          <w:rFonts w:cstheme="minorHAnsi"/>
          <w:sz w:val="23"/>
          <w:szCs w:val="23"/>
        </w:rPr>
        <w:t>Na hipótese de o vencedor da licitação não comprovar as condições de</w:t>
      </w:r>
      <w:r w:rsidRPr="00AE09B4">
        <w:rPr>
          <w:rFonts w:cstheme="minorHAnsi"/>
          <w:spacing w:val="1"/>
          <w:sz w:val="23"/>
          <w:szCs w:val="23"/>
        </w:rPr>
        <w:t xml:space="preserve"> </w:t>
      </w:r>
      <w:r w:rsidRPr="00AE09B4">
        <w:rPr>
          <w:rFonts w:cstheme="minorHAnsi"/>
          <w:sz w:val="23"/>
          <w:szCs w:val="23"/>
        </w:rPr>
        <w:t>habilitação consignadas no edital ou se recusar a assinar o contrato,</w:t>
      </w:r>
      <w:r w:rsidRPr="00AE09B4">
        <w:rPr>
          <w:rFonts w:cstheme="minorHAnsi"/>
          <w:spacing w:val="-9"/>
          <w:sz w:val="23"/>
          <w:szCs w:val="23"/>
        </w:rPr>
        <w:t xml:space="preserve"> </w:t>
      </w:r>
      <w:r w:rsidRPr="00AE09B4">
        <w:rPr>
          <w:rFonts w:cstheme="minorHAnsi"/>
          <w:sz w:val="23"/>
          <w:szCs w:val="23"/>
        </w:rPr>
        <w:t>a</w:t>
      </w:r>
      <w:r w:rsidRPr="00AE09B4">
        <w:rPr>
          <w:rFonts w:cstheme="minorHAnsi"/>
          <w:spacing w:val="-5"/>
          <w:sz w:val="23"/>
          <w:szCs w:val="23"/>
        </w:rPr>
        <w:t xml:space="preserve"> </w:t>
      </w:r>
      <w:r w:rsidRPr="00AE09B4">
        <w:rPr>
          <w:rFonts w:cstheme="minorHAnsi"/>
          <w:sz w:val="23"/>
          <w:szCs w:val="23"/>
        </w:rPr>
        <w:t>Administração,</w:t>
      </w:r>
      <w:r w:rsidRPr="00AE09B4">
        <w:rPr>
          <w:rFonts w:cstheme="minorHAnsi"/>
          <w:spacing w:val="-8"/>
          <w:sz w:val="23"/>
          <w:szCs w:val="23"/>
        </w:rPr>
        <w:t xml:space="preserve"> </w:t>
      </w:r>
      <w:r w:rsidRPr="00AE09B4">
        <w:rPr>
          <w:rFonts w:cstheme="minorHAnsi"/>
          <w:sz w:val="23"/>
          <w:szCs w:val="23"/>
        </w:rPr>
        <w:t>sem</w:t>
      </w:r>
      <w:r w:rsidRPr="00AE09B4">
        <w:rPr>
          <w:rFonts w:cstheme="minorHAnsi"/>
          <w:spacing w:val="-8"/>
          <w:sz w:val="23"/>
          <w:szCs w:val="23"/>
        </w:rPr>
        <w:t xml:space="preserve"> </w:t>
      </w:r>
      <w:r w:rsidRPr="00AE09B4">
        <w:rPr>
          <w:rFonts w:cstheme="minorHAnsi"/>
          <w:sz w:val="23"/>
          <w:szCs w:val="23"/>
        </w:rPr>
        <w:t>prejuízo</w:t>
      </w:r>
      <w:r w:rsidRPr="00AE09B4">
        <w:rPr>
          <w:rFonts w:cstheme="minorHAnsi"/>
          <w:spacing w:val="-2"/>
          <w:sz w:val="23"/>
          <w:szCs w:val="23"/>
        </w:rPr>
        <w:t xml:space="preserve"> </w:t>
      </w:r>
      <w:r w:rsidRPr="00AE09B4">
        <w:rPr>
          <w:rFonts w:cstheme="minorHAnsi"/>
          <w:sz w:val="23"/>
          <w:szCs w:val="23"/>
        </w:rPr>
        <w:t>da</w:t>
      </w:r>
      <w:r w:rsidRPr="00AE09B4">
        <w:rPr>
          <w:rFonts w:cstheme="minorHAnsi"/>
          <w:spacing w:val="-9"/>
          <w:sz w:val="23"/>
          <w:szCs w:val="23"/>
        </w:rPr>
        <w:t xml:space="preserve"> </w:t>
      </w:r>
      <w:r w:rsidRPr="00AE09B4">
        <w:rPr>
          <w:rFonts w:cstheme="minorHAnsi"/>
          <w:sz w:val="23"/>
          <w:szCs w:val="23"/>
        </w:rPr>
        <w:t>aplicação</w:t>
      </w:r>
      <w:r w:rsidRPr="00AE09B4">
        <w:rPr>
          <w:rFonts w:cstheme="minorHAnsi"/>
          <w:spacing w:val="-3"/>
          <w:sz w:val="23"/>
          <w:szCs w:val="23"/>
        </w:rPr>
        <w:t xml:space="preserve"> </w:t>
      </w:r>
      <w:proofErr w:type="gramStart"/>
      <w:r w:rsidRPr="00AE09B4">
        <w:rPr>
          <w:rFonts w:cstheme="minorHAnsi"/>
          <w:sz w:val="23"/>
          <w:szCs w:val="23"/>
        </w:rPr>
        <w:t xml:space="preserve">das </w:t>
      </w:r>
      <w:r w:rsidRPr="00AE09B4">
        <w:rPr>
          <w:rFonts w:cstheme="minorHAnsi"/>
          <w:spacing w:val="-50"/>
          <w:sz w:val="23"/>
          <w:szCs w:val="23"/>
        </w:rPr>
        <w:t xml:space="preserve"> </w:t>
      </w:r>
      <w:r w:rsidRPr="00AE09B4">
        <w:rPr>
          <w:rFonts w:cstheme="minorHAnsi"/>
          <w:sz w:val="23"/>
          <w:szCs w:val="23"/>
        </w:rPr>
        <w:t>sanções</w:t>
      </w:r>
      <w:proofErr w:type="gramEnd"/>
      <w:r w:rsidRPr="00AE09B4">
        <w:rPr>
          <w:rFonts w:cstheme="minorHAnsi"/>
          <w:sz w:val="23"/>
          <w:szCs w:val="23"/>
        </w:rPr>
        <w:t xml:space="preserve"> das demais cominações legais cabíveis a esse licitante, poderá</w:t>
      </w:r>
      <w:r w:rsidRPr="00AE09B4">
        <w:rPr>
          <w:rFonts w:cstheme="minorHAnsi"/>
          <w:spacing w:val="1"/>
          <w:sz w:val="23"/>
          <w:szCs w:val="23"/>
        </w:rPr>
        <w:t xml:space="preserve"> </w:t>
      </w:r>
      <w:r w:rsidRPr="00AE09B4">
        <w:rPr>
          <w:rFonts w:cstheme="minorHAnsi"/>
          <w:sz w:val="23"/>
          <w:szCs w:val="23"/>
        </w:rPr>
        <w:t>convocar outro licitante, respeitada a ordem de classificação, para, após</w:t>
      </w:r>
      <w:r w:rsidRPr="00AE09B4">
        <w:rPr>
          <w:rFonts w:cstheme="minorHAnsi"/>
          <w:spacing w:val="1"/>
          <w:sz w:val="23"/>
          <w:szCs w:val="23"/>
        </w:rPr>
        <w:t xml:space="preserve"> </w:t>
      </w:r>
      <w:r w:rsidRPr="00AE09B4">
        <w:rPr>
          <w:rFonts w:cstheme="minorHAnsi"/>
          <w:sz w:val="23"/>
          <w:szCs w:val="23"/>
        </w:rPr>
        <w:t xml:space="preserve">a comprovação dos requisitos para habilitação, </w:t>
      </w:r>
      <w:r w:rsidRPr="00AE09B4">
        <w:rPr>
          <w:rFonts w:cstheme="minorHAnsi"/>
          <w:sz w:val="23"/>
          <w:szCs w:val="23"/>
        </w:rPr>
        <w:lastRenderedPageBreak/>
        <w:t>analisada a proposta e</w:t>
      </w:r>
      <w:r w:rsidRPr="00AE09B4">
        <w:rPr>
          <w:rFonts w:cstheme="minorHAnsi"/>
          <w:spacing w:val="1"/>
          <w:sz w:val="23"/>
          <w:szCs w:val="23"/>
        </w:rPr>
        <w:t xml:space="preserve"> </w:t>
      </w:r>
      <w:r w:rsidRPr="00AE09B4">
        <w:rPr>
          <w:rFonts w:cstheme="minorHAnsi"/>
          <w:sz w:val="23"/>
          <w:szCs w:val="23"/>
        </w:rPr>
        <w:t>eventuais documentos complementares e, feita a negociação, assinar o</w:t>
      </w:r>
      <w:r w:rsidRPr="00AE09B4">
        <w:rPr>
          <w:rFonts w:cstheme="minorHAnsi"/>
          <w:spacing w:val="1"/>
          <w:sz w:val="23"/>
          <w:szCs w:val="23"/>
        </w:rPr>
        <w:t xml:space="preserve"> </w:t>
      </w:r>
      <w:r w:rsidRPr="00AE09B4">
        <w:rPr>
          <w:rFonts w:cstheme="minorHAnsi"/>
          <w:sz w:val="23"/>
          <w:szCs w:val="23"/>
        </w:rPr>
        <w:t>contrato.</w:t>
      </w:r>
    </w:p>
    <w:p w14:paraId="61C79C27" w14:textId="77777777" w:rsidR="00593EA7" w:rsidRPr="00AE09B4" w:rsidRDefault="00593EA7" w:rsidP="003844DA">
      <w:pPr>
        <w:pStyle w:val="Ttulo1"/>
        <w:numPr>
          <w:ilvl w:val="0"/>
          <w:numId w:val="35"/>
        </w:numPr>
        <w:tabs>
          <w:tab w:val="clear" w:pos="0"/>
        </w:tabs>
        <w:spacing w:before="240" w:after="240"/>
        <w:ind w:left="0" w:firstLine="0"/>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DO</w:t>
      </w:r>
      <w:r w:rsidRPr="00AE09B4">
        <w:rPr>
          <w:rFonts w:asciiTheme="minorHAnsi" w:hAnsiTheme="minorHAnsi" w:cstheme="minorHAnsi"/>
          <w:color w:val="auto"/>
          <w:spacing w:val="-2"/>
          <w:sz w:val="23"/>
          <w:szCs w:val="23"/>
        </w:rPr>
        <w:t xml:space="preserve"> </w:t>
      </w:r>
      <w:r w:rsidRPr="00AE09B4">
        <w:rPr>
          <w:rFonts w:asciiTheme="minorHAnsi" w:hAnsiTheme="minorHAnsi" w:cstheme="minorHAnsi"/>
          <w:color w:val="auto"/>
          <w:sz w:val="23"/>
          <w:szCs w:val="23"/>
        </w:rPr>
        <w:t>REAJUSTAMENTO</w:t>
      </w:r>
      <w:r w:rsidRPr="00AE09B4">
        <w:rPr>
          <w:rFonts w:asciiTheme="minorHAnsi" w:hAnsiTheme="minorHAnsi" w:cstheme="minorHAnsi"/>
          <w:color w:val="auto"/>
          <w:spacing w:val="-2"/>
          <w:sz w:val="23"/>
          <w:szCs w:val="23"/>
        </w:rPr>
        <w:t xml:space="preserve"> </w:t>
      </w:r>
      <w:r w:rsidRPr="00AE09B4">
        <w:rPr>
          <w:rFonts w:asciiTheme="minorHAnsi" w:hAnsiTheme="minorHAnsi" w:cstheme="minorHAnsi"/>
          <w:color w:val="auto"/>
          <w:sz w:val="23"/>
          <w:szCs w:val="23"/>
        </w:rPr>
        <w:t>EM</w:t>
      </w:r>
      <w:r w:rsidRPr="00AE09B4">
        <w:rPr>
          <w:rFonts w:asciiTheme="minorHAnsi" w:hAnsiTheme="minorHAnsi" w:cstheme="minorHAnsi"/>
          <w:color w:val="auto"/>
          <w:spacing w:val="-2"/>
          <w:sz w:val="23"/>
          <w:szCs w:val="23"/>
        </w:rPr>
        <w:t xml:space="preserve"> </w:t>
      </w:r>
      <w:r w:rsidRPr="00AE09B4">
        <w:rPr>
          <w:rFonts w:asciiTheme="minorHAnsi" w:hAnsiTheme="minorHAnsi" w:cstheme="minorHAnsi"/>
          <w:color w:val="auto"/>
          <w:sz w:val="23"/>
          <w:szCs w:val="23"/>
        </w:rPr>
        <w:t>SENTIDO</w:t>
      </w:r>
      <w:r w:rsidRPr="00AE09B4">
        <w:rPr>
          <w:rFonts w:asciiTheme="minorHAnsi" w:hAnsiTheme="minorHAnsi" w:cstheme="minorHAnsi"/>
          <w:color w:val="auto"/>
          <w:spacing w:val="-2"/>
          <w:sz w:val="23"/>
          <w:szCs w:val="23"/>
        </w:rPr>
        <w:t xml:space="preserve"> </w:t>
      </w:r>
      <w:r w:rsidRPr="00AE09B4">
        <w:rPr>
          <w:rFonts w:asciiTheme="minorHAnsi" w:hAnsiTheme="minorHAnsi" w:cstheme="minorHAnsi"/>
          <w:color w:val="auto"/>
          <w:sz w:val="23"/>
          <w:szCs w:val="23"/>
        </w:rPr>
        <w:t>GERAL</w:t>
      </w:r>
    </w:p>
    <w:p w14:paraId="41BE5BFC" w14:textId="77777777" w:rsidR="00593EA7" w:rsidRPr="00AE09B4" w:rsidRDefault="00593EA7" w:rsidP="003844DA">
      <w:pPr>
        <w:pStyle w:val="Corpodetexto"/>
        <w:spacing w:line="276" w:lineRule="auto"/>
        <w:jc w:val="both"/>
        <w:rPr>
          <w:rFonts w:asciiTheme="minorHAnsi" w:hAnsiTheme="minorHAnsi" w:cstheme="minorHAnsi"/>
          <w:sz w:val="23"/>
          <w:szCs w:val="23"/>
        </w:rPr>
      </w:pPr>
      <w:r w:rsidRPr="00AE09B4">
        <w:rPr>
          <w:rFonts w:asciiTheme="minorHAnsi" w:hAnsiTheme="minorHAnsi" w:cstheme="minorHAnsi"/>
          <w:sz w:val="23"/>
          <w:szCs w:val="23"/>
        </w:rPr>
        <w:t>17.2. As regras acerca do reajustamento em sentido geral do valor contratual</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são</w:t>
      </w:r>
      <w:r w:rsidRPr="00AE09B4">
        <w:rPr>
          <w:rFonts w:asciiTheme="minorHAnsi" w:hAnsiTheme="minorHAnsi" w:cstheme="minorHAnsi"/>
          <w:spacing w:val="-2"/>
          <w:sz w:val="23"/>
          <w:szCs w:val="23"/>
        </w:rPr>
        <w:t xml:space="preserve"> </w:t>
      </w:r>
      <w:r w:rsidRPr="00AE09B4">
        <w:rPr>
          <w:rFonts w:asciiTheme="minorHAnsi" w:hAnsiTheme="minorHAnsi" w:cstheme="minorHAnsi"/>
          <w:sz w:val="23"/>
          <w:szCs w:val="23"/>
        </w:rPr>
        <w:t>as</w:t>
      </w:r>
      <w:r w:rsidRPr="00AE09B4">
        <w:rPr>
          <w:rFonts w:asciiTheme="minorHAnsi" w:hAnsiTheme="minorHAnsi" w:cstheme="minorHAnsi"/>
          <w:spacing w:val="-2"/>
          <w:sz w:val="23"/>
          <w:szCs w:val="23"/>
        </w:rPr>
        <w:t xml:space="preserve"> </w:t>
      </w:r>
      <w:r w:rsidRPr="00AE09B4">
        <w:rPr>
          <w:rFonts w:asciiTheme="minorHAnsi" w:hAnsiTheme="minorHAnsi" w:cstheme="minorHAnsi"/>
          <w:sz w:val="23"/>
          <w:szCs w:val="23"/>
        </w:rPr>
        <w:t>estabelecidas</w:t>
      </w:r>
      <w:r w:rsidRPr="00AE09B4">
        <w:rPr>
          <w:rFonts w:asciiTheme="minorHAnsi" w:hAnsiTheme="minorHAnsi" w:cstheme="minorHAnsi"/>
          <w:spacing w:val="1"/>
          <w:sz w:val="23"/>
          <w:szCs w:val="23"/>
        </w:rPr>
        <w:t xml:space="preserve"> no termo de referência e</w:t>
      </w:r>
      <w:r w:rsidRPr="00AE09B4">
        <w:rPr>
          <w:rFonts w:asciiTheme="minorHAnsi" w:hAnsiTheme="minorHAnsi" w:cstheme="minorHAnsi"/>
          <w:spacing w:val="-3"/>
          <w:sz w:val="23"/>
          <w:szCs w:val="23"/>
        </w:rPr>
        <w:t xml:space="preserve"> </w:t>
      </w:r>
      <w:r w:rsidRPr="00AE09B4">
        <w:rPr>
          <w:rFonts w:asciiTheme="minorHAnsi" w:hAnsiTheme="minorHAnsi" w:cstheme="minorHAnsi"/>
          <w:sz w:val="23"/>
          <w:szCs w:val="23"/>
        </w:rPr>
        <w:t>minuta do</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contrato, anexo</w:t>
      </w:r>
      <w:r w:rsidRPr="00AE09B4">
        <w:rPr>
          <w:rFonts w:asciiTheme="minorHAnsi" w:hAnsiTheme="minorHAnsi" w:cstheme="minorHAnsi"/>
          <w:spacing w:val="-2"/>
          <w:sz w:val="23"/>
          <w:szCs w:val="23"/>
        </w:rPr>
        <w:t xml:space="preserve"> </w:t>
      </w:r>
      <w:r w:rsidRPr="00AE09B4">
        <w:rPr>
          <w:rFonts w:asciiTheme="minorHAnsi" w:hAnsiTheme="minorHAnsi" w:cstheme="minorHAnsi"/>
          <w:sz w:val="23"/>
          <w:szCs w:val="23"/>
        </w:rPr>
        <w:t>a este</w:t>
      </w:r>
      <w:r w:rsidRPr="00AE09B4">
        <w:rPr>
          <w:rFonts w:asciiTheme="minorHAnsi" w:hAnsiTheme="minorHAnsi" w:cstheme="minorHAnsi"/>
          <w:spacing w:val="-4"/>
          <w:sz w:val="23"/>
          <w:szCs w:val="23"/>
        </w:rPr>
        <w:t xml:space="preserve"> </w:t>
      </w:r>
      <w:r w:rsidRPr="00AE09B4">
        <w:rPr>
          <w:rFonts w:asciiTheme="minorHAnsi" w:hAnsiTheme="minorHAnsi" w:cstheme="minorHAnsi"/>
          <w:sz w:val="23"/>
          <w:szCs w:val="23"/>
        </w:rPr>
        <w:t>Edital.</w:t>
      </w:r>
    </w:p>
    <w:p w14:paraId="3EDBA7E4" w14:textId="77777777" w:rsidR="00593EA7" w:rsidRPr="00AE09B4" w:rsidRDefault="00593EA7" w:rsidP="003844DA">
      <w:pPr>
        <w:pStyle w:val="Ttulo1"/>
        <w:numPr>
          <w:ilvl w:val="0"/>
          <w:numId w:val="35"/>
        </w:numPr>
        <w:tabs>
          <w:tab w:val="clear" w:pos="0"/>
        </w:tabs>
        <w:spacing w:before="232"/>
        <w:ind w:left="0" w:firstLine="0"/>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DO</w:t>
      </w:r>
      <w:r w:rsidRPr="00AE09B4">
        <w:rPr>
          <w:rFonts w:asciiTheme="minorHAnsi" w:hAnsiTheme="minorHAnsi" w:cstheme="minorHAnsi"/>
          <w:color w:val="auto"/>
          <w:spacing w:val="-3"/>
          <w:sz w:val="23"/>
          <w:szCs w:val="23"/>
        </w:rPr>
        <w:t xml:space="preserve"> </w:t>
      </w:r>
      <w:r w:rsidRPr="00AE09B4">
        <w:rPr>
          <w:rFonts w:asciiTheme="minorHAnsi" w:hAnsiTheme="minorHAnsi" w:cstheme="minorHAnsi"/>
          <w:color w:val="auto"/>
          <w:sz w:val="23"/>
          <w:szCs w:val="23"/>
        </w:rPr>
        <w:t>RECEBIMENTO</w:t>
      </w:r>
      <w:r w:rsidRPr="00AE09B4">
        <w:rPr>
          <w:rFonts w:asciiTheme="minorHAnsi" w:hAnsiTheme="minorHAnsi" w:cstheme="minorHAnsi"/>
          <w:color w:val="auto"/>
          <w:spacing w:val="-3"/>
          <w:sz w:val="23"/>
          <w:szCs w:val="23"/>
        </w:rPr>
        <w:t xml:space="preserve"> </w:t>
      </w:r>
      <w:r w:rsidRPr="00AE09B4">
        <w:rPr>
          <w:rFonts w:asciiTheme="minorHAnsi" w:hAnsiTheme="minorHAnsi" w:cstheme="minorHAnsi"/>
          <w:color w:val="auto"/>
          <w:sz w:val="23"/>
          <w:szCs w:val="23"/>
        </w:rPr>
        <w:t>DO</w:t>
      </w:r>
      <w:r w:rsidRPr="00AE09B4">
        <w:rPr>
          <w:rFonts w:asciiTheme="minorHAnsi" w:hAnsiTheme="minorHAnsi" w:cstheme="minorHAnsi"/>
          <w:color w:val="auto"/>
          <w:spacing w:val="-3"/>
          <w:sz w:val="23"/>
          <w:szCs w:val="23"/>
        </w:rPr>
        <w:t xml:space="preserve"> </w:t>
      </w:r>
      <w:r w:rsidRPr="00AE09B4">
        <w:rPr>
          <w:rFonts w:asciiTheme="minorHAnsi" w:hAnsiTheme="minorHAnsi" w:cstheme="minorHAnsi"/>
          <w:color w:val="auto"/>
          <w:sz w:val="23"/>
          <w:szCs w:val="23"/>
        </w:rPr>
        <w:t>OBJETO</w:t>
      </w:r>
      <w:r w:rsidRPr="00AE09B4">
        <w:rPr>
          <w:rFonts w:asciiTheme="minorHAnsi" w:hAnsiTheme="minorHAnsi" w:cstheme="minorHAnsi"/>
          <w:color w:val="auto"/>
          <w:spacing w:val="-3"/>
          <w:sz w:val="23"/>
          <w:szCs w:val="23"/>
        </w:rPr>
        <w:t xml:space="preserve"> </w:t>
      </w:r>
      <w:r w:rsidRPr="00AE09B4">
        <w:rPr>
          <w:rFonts w:asciiTheme="minorHAnsi" w:hAnsiTheme="minorHAnsi" w:cstheme="minorHAnsi"/>
          <w:color w:val="auto"/>
          <w:sz w:val="23"/>
          <w:szCs w:val="23"/>
        </w:rPr>
        <w:t>E</w:t>
      </w:r>
      <w:r w:rsidRPr="00AE09B4">
        <w:rPr>
          <w:rFonts w:asciiTheme="minorHAnsi" w:hAnsiTheme="minorHAnsi" w:cstheme="minorHAnsi"/>
          <w:color w:val="auto"/>
          <w:spacing w:val="-3"/>
          <w:sz w:val="23"/>
          <w:szCs w:val="23"/>
        </w:rPr>
        <w:t xml:space="preserve"> </w:t>
      </w:r>
      <w:r w:rsidRPr="00AE09B4">
        <w:rPr>
          <w:rFonts w:asciiTheme="minorHAnsi" w:hAnsiTheme="minorHAnsi" w:cstheme="minorHAnsi"/>
          <w:color w:val="auto"/>
          <w:sz w:val="23"/>
          <w:szCs w:val="23"/>
        </w:rPr>
        <w:t>DA</w:t>
      </w:r>
      <w:r w:rsidRPr="00AE09B4">
        <w:rPr>
          <w:rFonts w:asciiTheme="minorHAnsi" w:hAnsiTheme="minorHAnsi" w:cstheme="minorHAnsi"/>
          <w:color w:val="auto"/>
          <w:spacing w:val="-5"/>
          <w:sz w:val="23"/>
          <w:szCs w:val="23"/>
        </w:rPr>
        <w:t xml:space="preserve"> </w:t>
      </w:r>
      <w:r w:rsidRPr="00AE09B4">
        <w:rPr>
          <w:rFonts w:asciiTheme="minorHAnsi" w:hAnsiTheme="minorHAnsi" w:cstheme="minorHAnsi"/>
          <w:color w:val="auto"/>
          <w:sz w:val="23"/>
          <w:szCs w:val="23"/>
        </w:rPr>
        <w:t>FISCALIZAÇÃO</w:t>
      </w:r>
    </w:p>
    <w:p w14:paraId="0BC4AB66" w14:textId="77777777" w:rsidR="00593EA7" w:rsidRPr="00AE09B4" w:rsidRDefault="00593EA7" w:rsidP="003844DA">
      <w:pPr>
        <w:pStyle w:val="PargrafodaLista"/>
        <w:widowControl w:val="0"/>
        <w:numPr>
          <w:ilvl w:val="1"/>
          <w:numId w:val="35"/>
        </w:numPr>
        <w:suppressAutoHyphens/>
        <w:spacing w:before="124" w:after="0"/>
        <w:ind w:left="0" w:firstLine="0"/>
        <w:contextualSpacing w:val="0"/>
        <w:jc w:val="both"/>
        <w:rPr>
          <w:rFonts w:cstheme="minorHAnsi"/>
          <w:sz w:val="23"/>
          <w:szCs w:val="23"/>
        </w:rPr>
      </w:pPr>
      <w:r w:rsidRPr="00AE09B4">
        <w:rPr>
          <w:rFonts w:cstheme="minorHAnsi"/>
          <w:sz w:val="23"/>
          <w:szCs w:val="23"/>
        </w:rPr>
        <w:t>Os critérios de recebimento e aceitação do objeto e de fiscalização</w:t>
      </w:r>
      <w:r w:rsidRPr="00AE09B4">
        <w:rPr>
          <w:rFonts w:cstheme="minorHAnsi"/>
          <w:spacing w:val="1"/>
          <w:sz w:val="23"/>
          <w:szCs w:val="23"/>
        </w:rPr>
        <w:t xml:space="preserve"> </w:t>
      </w:r>
      <w:r w:rsidRPr="00AE09B4">
        <w:rPr>
          <w:rFonts w:cstheme="minorHAnsi"/>
          <w:sz w:val="23"/>
          <w:szCs w:val="23"/>
        </w:rPr>
        <w:t>estão</w:t>
      </w:r>
      <w:r w:rsidRPr="00AE09B4">
        <w:rPr>
          <w:rFonts w:cstheme="minorHAnsi"/>
          <w:spacing w:val="-1"/>
          <w:sz w:val="23"/>
          <w:szCs w:val="23"/>
        </w:rPr>
        <w:t xml:space="preserve"> </w:t>
      </w:r>
      <w:r w:rsidRPr="00AE09B4">
        <w:rPr>
          <w:rFonts w:cstheme="minorHAnsi"/>
          <w:sz w:val="23"/>
          <w:szCs w:val="23"/>
        </w:rPr>
        <w:t>previstos no Termo de</w:t>
      </w:r>
      <w:r w:rsidRPr="00AE09B4">
        <w:rPr>
          <w:rFonts w:cstheme="minorHAnsi"/>
          <w:spacing w:val="-2"/>
          <w:sz w:val="23"/>
          <w:szCs w:val="23"/>
        </w:rPr>
        <w:t xml:space="preserve"> </w:t>
      </w:r>
      <w:r w:rsidRPr="00AE09B4">
        <w:rPr>
          <w:rFonts w:cstheme="minorHAnsi"/>
          <w:sz w:val="23"/>
          <w:szCs w:val="23"/>
        </w:rPr>
        <w:t>Referência.</w:t>
      </w:r>
    </w:p>
    <w:p w14:paraId="12F02C2B" w14:textId="77777777" w:rsidR="00593EA7" w:rsidRPr="00AE09B4" w:rsidRDefault="00593EA7" w:rsidP="003844DA">
      <w:pPr>
        <w:pStyle w:val="Ttulo1"/>
        <w:numPr>
          <w:ilvl w:val="0"/>
          <w:numId w:val="35"/>
        </w:numPr>
        <w:tabs>
          <w:tab w:val="clear" w:pos="0"/>
        </w:tabs>
        <w:spacing w:before="240"/>
        <w:ind w:left="0" w:firstLine="0"/>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DAS</w:t>
      </w:r>
      <w:r w:rsidRPr="00AE09B4">
        <w:rPr>
          <w:rFonts w:asciiTheme="minorHAnsi" w:hAnsiTheme="minorHAnsi" w:cstheme="minorHAnsi"/>
          <w:color w:val="auto"/>
          <w:spacing w:val="-3"/>
          <w:sz w:val="23"/>
          <w:szCs w:val="23"/>
        </w:rPr>
        <w:t xml:space="preserve"> </w:t>
      </w:r>
      <w:r w:rsidRPr="00AE09B4">
        <w:rPr>
          <w:rFonts w:asciiTheme="minorHAnsi" w:hAnsiTheme="minorHAnsi" w:cstheme="minorHAnsi"/>
          <w:color w:val="auto"/>
          <w:sz w:val="23"/>
          <w:szCs w:val="23"/>
        </w:rPr>
        <w:t>OBRIGAÇÕES</w:t>
      </w:r>
      <w:r w:rsidRPr="00AE09B4">
        <w:rPr>
          <w:rFonts w:asciiTheme="minorHAnsi" w:hAnsiTheme="minorHAnsi" w:cstheme="minorHAnsi"/>
          <w:color w:val="auto"/>
          <w:spacing w:val="-3"/>
          <w:sz w:val="23"/>
          <w:szCs w:val="23"/>
        </w:rPr>
        <w:t xml:space="preserve"> </w:t>
      </w:r>
      <w:r w:rsidRPr="00AE09B4">
        <w:rPr>
          <w:rFonts w:asciiTheme="minorHAnsi" w:hAnsiTheme="minorHAnsi" w:cstheme="minorHAnsi"/>
          <w:color w:val="auto"/>
          <w:sz w:val="23"/>
          <w:szCs w:val="23"/>
        </w:rPr>
        <w:t>DA</w:t>
      </w:r>
      <w:r w:rsidRPr="00AE09B4">
        <w:rPr>
          <w:rFonts w:asciiTheme="minorHAnsi" w:hAnsiTheme="minorHAnsi" w:cstheme="minorHAnsi"/>
          <w:color w:val="auto"/>
          <w:spacing w:val="-4"/>
          <w:sz w:val="23"/>
          <w:szCs w:val="23"/>
        </w:rPr>
        <w:t xml:space="preserve"> </w:t>
      </w:r>
      <w:r w:rsidRPr="00AE09B4">
        <w:rPr>
          <w:rFonts w:asciiTheme="minorHAnsi" w:hAnsiTheme="minorHAnsi" w:cstheme="minorHAnsi"/>
          <w:color w:val="auto"/>
          <w:sz w:val="23"/>
          <w:szCs w:val="23"/>
        </w:rPr>
        <w:t>CONTRATANTE</w:t>
      </w:r>
      <w:r w:rsidRPr="00AE09B4">
        <w:rPr>
          <w:rFonts w:asciiTheme="minorHAnsi" w:hAnsiTheme="minorHAnsi" w:cstheme="minorHAnsi"/>
          <w:color w:val="auto"/>
          <w:spacing w:val="-3"/>
          <w:sz w:val="23"/>
          <w:szCs w:val="23"/>
        </w:rPr>
        <w:t xml:space="preserve"> </w:t>
      </w:r>
      <w:r w:rsidRPr="00AE09B4">
        <w:rPr>
          <w:rFonts w:asciiTheme="minorHAnsi" w:hAnsiTheme="minorHAnsi" w:cstheme="minorHAnsi"/>
          <w:color w:val="auto"/>
          <w:sz w:val="23"/>
          <w:szCs w:val="23"/>
        </w:rPr>
        <w:t>E</w:t>
      </w:r>
      <w:r w:rsidRPr="00AE09B4">
        <w:rPr>
          <w:rFonts w:asciiTheme="minorHAnsi" w:hAnsiTheme="minorHAnsi" w:cstheme="minorHAnsi"/>
          <w:color w:val="auto"/>
          <w:spacing w:val="-2"/>
          <w:sz w:val="23"/>
          <w:szCs w:val="23"/>
        </w:rPr>
        <w:t xml:space="preserve"> </w:t>
      </w:r>
      <w:r w:rsidRPr="00AE09B4">
        <w:rPr>
          <w:rFonts w:asciiTheme="minorHAnsi" w:hAnsiTheme="minorHAnsi" w:cstheme="minorHAnsi"/>
          <w:color w:val="auto"/>
          <w:sz w:val="23"/>
          <w:szCs w:val="23"/>
        </w:rPr>
        <w:t>DA</w:t>
      </w:r>
      <w:r w:rsidRPr="00AE09B4">
        <w:rPr>
          <w:rFonts w:asciiTheme="minorHAnsi" w:hAnsiTheme="minorHAnsi" w:cstheme="minorHAnsi"/>
          <w:color w:val="auto"/>
          <w:spacing w:val="-4"/>
          <w:sz w:val="23"/>
          <w:szCs w:val="23"/>
        </w:rPr>
        <w:t xml:space="preserve"> </w:t>
      </w:r>
      <w:r w:rsidRPr="00AE09B4">
        <w:rPr>
          <w:rFonts w:asciiTheme="minorHAnsi" w:hAnsiTheme="minorHAnsi" w:cstheme="minorHAnsi"/>
          <w:color w:val="auto"/>
          <w:sz w:val="23"/>
          <w:szCs w:val="23"/>
        </w:rPr>
        <w:t>CONTRATADA</w:t>
      </w:r>
    </w:p>
    <w:p w14:paraId="22DB255F" w14:textId="77777777" w:rsidR="00593EA7" w:rsidRPr="00AE09B4" w:rsidRDefault="00593EA7" w:rsidP="003844DA">
      <w:pPr>
        <w:pStyle w:val="PargrafodaLista"/>
        <w:widowControl w:val="0"/>
        <w:numPr>
          <w:ilvl w:val="1"/>
          <w:numId w:val="35"/>
        </w:numPr>
        <w:suppressAutoHyphens/>
        <w:spacing w:before="119" w:after="0"/>
        <w:ind w:left="0" w:firstLine="0"/>
        <w:contextualSpacing w:val="0"/>
        <w:jc w:val="both"/>
        <w:rPr>
          <w:rFonts w:cstheme="minorHAnsi"/>
          <w:sz w:val="23"/>
          <w:szCs w:val="23"/>
        </w:rPr>
      </w:pPr>
      <w:r w:rsidRPr="00AE09B4">
        <w:rPr>
          <w:rFonts w:cstheme="minorHAnsi"/>
          <w:sz w:val="23"/>
          <w:szCs w:val="23"/>
        </w:rPr>
        <w:t>As</w:t>
      </w:r>
      <w:r w:rsidRPr="00AE09B4">
        <w:rPr>
          <w:rFonts w:cstheme="minorHAnsi"/>
          <w:spacing w:val="-4"/>
          <w:sz w:val="23"/>
          <w:szCs w:val="23"/>
        </w:rPr>
        <w:t xml:space="preserve"> </w:t>
      </w:r>
      <w:r w:rsidRPr="00AE09B4">
        <w:rPr>
          <w:rFonts w:cstheme="minorHAnsi"/>
          <w:sz w:val="23"/>
          <w:szCs w:val="23"/>
        </w:rPr>
        <w:t>obrigações</w:t>
      </w:r>
      <w:r w:rsidRPr="00AE09B4">
        <w:rPr>
          <w:rFonts w:cstheme="minorHAnsi"/>
          <w:spacing w:val="-2"/>
          <w:sz w:val="23"/>
          <w:szCs w:val="23"/>
        </w:rPr>
        <w:t xml:space="preserve"> </w:t>
      </w:r>
      <w:r w:rsidRPr="00AE09B4">
        <w:rPr>
          <w:rFonts w:cstheme="minorHAnsi"/>
          <w:sz w:val="23"/>
          <w:szCs w:val="23"/>
        </w:rPr>
        <w:t>da</w:t>
      </w:r>
      <w:r w:rsidRPr="00AE09B4">
        <w:rPr>
          <w:rFonts w:cstheme="minorHAnsi"/>
          <w:spacing w:val="-6"/>
          <w:sz w:val="23"/>
          <w:szCs w:val="23"/>
        </w:rPr>
        <w:t xml:space="preserve"> </w:t>
      </w:r>
      <w:r w:rsidRPr="00AE09B4">
        <w:rPr>
          <w:rFonts w:cstheme="minorHAnsi"/>
          <w:sz w:val="23"/>
          <w:szCs w:val="23"/>
        </w:rPr>
        <w:t>Contratante</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5"/>
          <w:sz w:val="23"/>
          <w:szCs w:val="23"/>
        </w:rPr>
        <w:t xml:space="preserve"> </w:t>
      </w:r>
      <w:r w:rsidRPr="00AE09B4">
        <w:rPr>
          <w:rFonts w:cstheme="minorHAnsi"/>
          <w:sz w:val="23"/>
          <w:szCs w:val="23"/>
        </w:rPr>
        <w:t>da</w:t>
      </w:r>
      <w:r w:rsidRPr="00AE09B4">
        <w:rPr>
          <w:rFonts w:cstheme="minorHAnsi"/>
          <w:spacing w:val="-5"/>
          <w:sz w:val="23"/>
          <w:szCs w:val="23"/>
        </w:rPr>
        <w:t xml:space="preserve"> </w:t>
      </w:r>
      <w:r w:rsidRPr="00AE09B4">
        <w:rPr>
          <w:rFonts w:cstheme="minorHAnsi"/>
          <w:sz w:val="23"/>
          <w:szCs w:val="23"/>
        </w:rPr>
        <w:t>Contratada</w:t>
      </w:r>
      <w:r w:rsidRPr="00AE09B4">
        <w:rPr>
          <w:rFonts w:cstheme="minorHAnsi"/>
          <w:spacing w:val="-2"/>
          <w:sz w:val="23"/>
          <w:szCs w:val="23"/>
        </w:rPr>
        <w:t xml:space="preserve"> </w:t>
      </w:r>
      <w:r w:rsidRPr="00AE09B4">
        <w:rPr>
          <w:rFonts w:cstheme="minorHAnsi"/>
          <w:sz w:val="23"/>
          <w:szCs w:val="23"/>
        </w:rPr>
        <w:t>são</w:t>
      </w:r>
      <w:r w:rsidRPr="00AE09B4">
        <w:rPr>
          <w:rFonts w:cstheme="minorHAnsi"/>
          <w:spacing w:val="-2"/>
          <w:sz w:val="23"/>
          <w:szCs w:val="23"/>
        </w:rPr>
        <w:t xml:space="preserve"> </w:t>
      </w:r>
      <w:r w:rsidRPr="00AE09B4">
        <w:rPr>
          <w:rFonts w:cstheme="minorHAnsi"/>
          <w:sz w:val="23"/>
          <w:szCs w:val="23"/>
        </w:rPr>
        <w:t>as</w:t>
      </w:r>
      <w:r w:rsidRPr="00AE09B4">
        <w:rPr>
          <w:rFonts w:cstheme="minorHAnsi"/>
          <w:spacing w:val="-3"/>
          <w:sz w:val="23"/>
          <w:szCs w:val="23"/>
        </w:rPr>
        <w:t xml:space="preserve"> </w:t>
      </w:r>
      <w:r w:rsidRPr="00AE09B4">
        <w:rPr>
          <w:rFonts w:cstheme="minorHAnsi"/>
          <w:sz w:val="23"/>
          <w:szCs w:val="23"/>
        </w:rPr>
        <w:t>estabelecidas</w:t>
      </w:r>
      <w:r w:rsidRPr="00AE09B4">
        <w:rPr>
          <w:rFonts w:cstheme="minorHAnsi"/>
          <w:spacing w:val="-4"/>
          <w:sz w:val="23"/>
          <w:szCs w:val="23"/>
        </w:rPr>
        <w:t xml:space="preserve"> </w:t>
      </w:r>
      <w:r w:rsidRPr="00AE09B4">
        <w:rPr>
          <w:rFonts w:cstheme="minorHAnsi"/>
          <w:sz w:val="23"/>
          <w:szCs w:val="23"/>
        </w:rPr>
        <w:t>no</w:t>
      </w:r>
      <w:r w:rsidRPr="00AE09B4">
        <w:rPr>
          <w:rFonts w:cstheme="minorHAnsi"/>
          <w:spacing w:val="-50"/>
          <w:sz w:val="23"/>
          <w:szCs w:val="23"/>
        </w:rPr>
        <w:t xml:space="preserve"> </w:t>
      </w:r>
      <w:r w:rsidRPr="00AE09B4">
        <w:rPr>
          <w:rFonts w:cstheme="minorHAnsi"/>
          <w:sz w:val="23"/>
          <w:szCs w:val="23"/>
        </w:rPr>
        <w:t>Termo</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2"/>
          <w:sz w:val="23"/>
          <w:szCs w:val="23"/>
        </w:rPr>
        <w:t xml:space="preserve"> </w:t>
      </w:r>
      <w:r w:rsidRPr="00AE09B4">
        <w:rPr>
          <w:rFonts w:cstheme="minorHAnsi"/>
          <w:sz w:val="23"/>
          <w:szCs w:val="23"/>
        </w:rPr>
        <w:t>Referência.</w:t>
      </w:r>
    </w:p>
    <w:p w14:paraId="4C356662" w14:textId="77777777" w:rsidR="00593EA7" w:rsidRPr="00AE09B4" w:rsidRDefault="00593EA7" w:rsidP="003844DA">
      <w:pPr>
        <w:pStyle w:val="Ttulo1"/>
        <w:numPr>
          <w:ilvl w:val="0"/>
          <w:numId w:val="35"/>
        </w:numPr>
        <w:tabs>
          <w:tab w:val="clear" w:pos="0"/>
        </w:tabs>
        <w:spacing w:before="241"/>
        <w:ind w:left="0" w:firstLine="0"/>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DO</w:t>
      </w:r>
      <w:r w:rsidRPr="00AE09B4">
        <w:rPr>
          <w:rFonts w:asciiTheme="minorHAnsi" w:hAnsiTheme="minorHAnsi" w:cstheme="minorHAnsi"/>
          <w:color w:val="auto"/>
          <w:spacing w:val="-1"/>
          <w:sz w:val="23"/>
          <w:szCs w:val="23"/>
        </w:rPr>
        <w:t xml:space="preserve"> </w:t>
      </w:r>
      <w:r w:rsidRPr="00AE09B4">
        <w:rPr>
          <w:rFonts w:asciiTheme="minorHAnsi" w:hAnsiTheme="minorHAnsi" w:cstheme="minorHAnsi"/>
          <w:color w:val="auto"/>
          <w:sz w:val="23"/>
          <w:szCs w:val="23"/>
        </w:rPr>
        <w:t>PAGAMENTO</w:t>
      </w:r>
    </w:p>
    <w:p w14:paraId="37A59245" w14:textId="77777777" w:rsidR="00593EA7" w:rsidRPr="00AE09B4" w:rsidRDefault="00593EA7" w:rsidP="003844DA">
      <w:pPr>
        <w:pStyle w:val="PargrafodaLista"/>
        <w:widowControl w:val="0"/>
        <w:numPr>
          <w:ilvl w:val="1"/>
          <w:numId w:val="35"/>
        </w:numPr>
        <w:suppressAutoHyphens/>
        <w:spacing w:before="119" w:after="0"/>
        <w:ind w:left="0" w:firstLine="0"/>
        <w:contextualSpacing w:val="0"/>
        <w:jc w:val="both"/>
        <w:rPr>
          <w:rFonts w:cstheme="minorHAnsi"/>
          <w:sz w:val="23"/>
          <w:szCs w:val="23"/>
        </w:rPr>
      </w:pPr>
      <w:r w:rsidRPr="00AE09B4">
        <w:rPr>
          <w:rFonts w:cstheme="minorHAnsi"/>
          <w:sz w:val="23"/>
          <w:szCs w:val="23"/>
        </w:rPr>
        <w:t>As regras acerca do pagamento são as estabelecidas no Termo de</w:t>
      </w:r>
      <w:r w:rsidRPr="00AE09B4">
        <w:rPr>
          <w:rFonts w:cstheme="minorHAnsi"/>
          <w:spacing w:val="1"/>
          <w:sz w:val="23"/>
          <w:szCs w:val="23"/>
        </w:rPr>
        <w:t xml:space="preserve"> </w:t>
      </w:r>
      <w:r w:rsidRPr="00AE09B4">
        <w:rPr>
          <w:rFonts w:cstheme="minorHAnsi"/>
          <w:sz w:val="23"/>
          <w:szCs w:val="23"/>
        </w:rPr>
        <w:t>Referência</w:t>
      </w:r>
      <w:r w:rsidRPr="00AE09B4">
        <w:rPr>
          <w:rFonts w:cstheme="minorHAnsi"/>
          <w:spacing w:val="-3"/>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Minuta</w:t>
      </w:r>
      <w:r w:rsidRPr="00AE09B4">
        <w:rPr>
          <w:rFonts w:cstheme="minorHAnsi"/>
          <w:spacing w:val="-3"/>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Contrato,</w:t>
      </w:r>
      <w:r w:rsidRPr="00AE09B4">
        <w:rPr>
          <w:rFonts w:cstheme="minorHAnsi"/>
          <w:spacing w:val="-2"/>
          <w:sz w:val="23"/>
          <w:szCs w:val="23"/>
        </w:rPr>
        <w:t xml:space="preserve"> </w:t>
      </w:r>
      <w:r w:rsidRPr="00AE09B4">
        <w:rPr>
          <w:rFonts w:cstheme="minorHAnsi"/>
          <w:sz w:val="23"/>
          <w:szCs w:val="23"/>
        </w:rPr>
        <w:t>anexos a</w:t>
      </w:r>
      <w:r w:rsidRPr="00AE09B4">
        <w:rPr>
          <w:rFonts w:cstheme="minorHAnsi"/>
          <w:spacing w:val="-4"/>
          <w:sz w:val="23"/>
          <w:szCs w:val="23"/>
        </w:rPr>
        <w:t xml:space="preserve"> </w:t>
      </w:r>
      <w:r w:rsidRPr="00AE09B4">
        <w:rPr>
          <w:rFonts w:cstheme="minorHAnsi"/>
          <w:sz w:val="23"/>
          <w:szCs w:val="23"/>
        </w:rPr>
        <w:t>este</w:t>
      </w:r>
      <w:r w:rsidRPr="00AE09B4">
        <w:rPr>
          <w:rFonts w:cstheme="minorHAnsi"/>
          <w:spacing w:val="-2"/>
          <w:sz w:val="23"/>
          <w:szCs w:val="23"/>
        </w:rPr>
        <w:t xml:space="preserve"> </w:t>
      </w:r>
      <w:r w:rsidRPr="00AE09B4">
        <w:rPr>
          <w:rFonts w:cstheme="minorHAnsi"/>
          <w:sz w:val="23"/>
          <w:szCs w:val="23"/>
        </w:rPr>
        <w:t>Edital.</w:t>
      </w:r>
    </w:p>
    <w:p w14:paraId="65E944A5" w14:textId="77777777" w:rsidR="00593EA7" w:rsidRPr="00AE09B4" w:rsidRDefault="00593EA7" w:rsidP="003844DA">
      <w:pPr>
        <w:pStyle w:val="Ttulo1"/>
        <w:numPr>
          <w:ilvl w:val="0"/>
          <w:numId w:val="35"/>
        </w:numPr>
        <w:tabs>
          <w:tab w:val="clear" w:pos="0"/>
        </w:tabs>
        <w:spacing w:before="241"/>
        <w:ind w:left="0" w:firstLine="0"/>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DAS</w:t>
      </w:r>
      <w:r w:rsidRPr="00AE09B4">
        <w:rPr>
          <w:rFonts w:asciiTheme="minorHAnsi" w:hAnsiTheme="minorHAnsi" w:cstheme="minorHAnsi"/>
          <w:color w:val="auto"/>
          <w:spacing w:val="-3"/>
          <w:sz w:val="23"/>
          <w:szCs w:val="23"/>
        </w:rPr>
        <w:t xml:space="preserve"> </w:t>
      </w:r>
      <w:r w:rsidRPr="00AE09B4">
        <w:rPr>
          <w:rFonts w:asciiTheme="minorHAnsi" w:hAnsiTheme="minorHAnsi" w:cstheme="minorHAnsi"/>
          <w:color w:val="auto"/>
          <w:sz w:val="23"/>
          <w:szCs w:val="23"/>
        </w:rPr>
        <w:t>SANÇÕES</w:t>
      </w:r>
      <w:r w:rsidRPr="00AE09B4">
        <w:rPr>
          <w:rFonts w:asciiTheme="minorHAnsi" w:hAnsiTheme="minorHAnsi" w:cstheme="minorHAnsi"/>
          <w:color w:val="auto"/>
          <w:spacing w:val="-4"/>
          <w:sz w:val="23"/>
          <w:szCs w:val="23"/>
        </w:rPr>
        <w:t xml:space="preserve"> </w:t>
      </w:r>
      <w:r w:rsidRPr="00AE09B4">
        <w:rPr>
          <w:rFonts w:asciiTheme="minorHAnsi" w:hAnsiTheme="minorHAnsi" w:cstheme="minorHAnsi"/>
          <w:color w:val="auto"/>
          <w:sz w:val="23"/>
          <w:szCs w:val="23"/>
        </w:rPr>
        <w:t>ADMINISTRATIVAS.</w:t>
      </w:r>
    </w:p>
    <w:p w14:paraId="40FB5724" w14:textId="77777777" w:rsidR="00593EA7" w:rsidRPr="00AE09B4" w:rsidRDefault="00593EA7" w:rsidP="003844DA">
      <w:pPr>
        <w:pStyle w:val="PargrafodaLista"/>
        <w:spacing w:before="118"/>
        <w:ind w:left="0"/>
        <w:jc w:val="both"/>
        <w:rPr>
          <w:rFonts w:cstheme="minorHAnsi"/>
          <w:sz w:val="23"/>
          <w:szCs w:val="23"/>
        </w:rPr>
      </w:pPr>
      <w:r w:rsidRPr="00AE09B4">
        <w:rPr>
          <w:rFonts w:cstheme="minorHAnsi"/>
          <w:sz w:val="23"/>
          <w:szCs w:val="23"/>
        </w:rPr>
        <w:t>19.1. Comete infração administrativa, nos termos da lei, o licitante que, com dolo ou culpa:</w:t>
      </w:r>
    </w:p>
    <w:p w14:paraId="054ADAD2" w14:textId="77777777" w:rsidR="00593EA7" w:rsidRPr="00AE09B4" w:rsidRDefault="00593EA7" w:rsidP="003844DA">
      <w:pPr>
        <w:pStyle w:val="PargrafodaLista"/>
        <w:spacing w:before="118"/>
        <w:ind w:left="0"/>
        <w:jc w:val="both"/>
        <w:rPr>
          <w:rFonts w:cstheme="minorHAnsi"/>
          <w:sz w:val="23"/>
          <w:szCs w:val="23"/>
        </w:rPr>
      </w:pPr>
      <w:r w:rsidRPr="00AE09B4">
        <w:rPr>
          <w:rFonts w:cstheme="minorHAnsi"/>
          <w:sz w:val="23"/>
          <w:szCs w:val="23"/>
        </w:rPr>
        <w:t xml:space="preserve">19.1.1. </w:t>
      </w:r>
      <w:bookmarkStart w:id="60" w:name="_Ref114668085"/>
      <w:r w:rsidRPr="00AE09B4">
        <w:rPr>
          <w:rFonts w:cstheme="minorHAnsi"/>
          <w:sz w:val="23"/>
          <w:szCs w:val="23"/>
        </w:rPr>
        <w:t>deixar de entregar a documentação exigida para o certame ou não entregar qualquer documento que tenha sido solicitado pelo/a pregoeiro/a durante o certame;</w:t>
      </w:r>
      <w:bookmarkEnd w:id="60"/>
    </w:p>
    <w:p w14:paraId="23B95C7E" w14:textId="77777777" w:rsidR="00593EA7" w:rsidRPr="00AE09B4" w:rsidRDefault="00593EA7" w:rsidP="003844DA">
      <w:pPr>
        <w:pStyle w:val="Nivel3"/>
        <w:ind w:left="0"/>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19.1.2. </w:t>
      </w:r>
      <w:bookmarkStart w:id="61" w:name="_Ref114668108"/>
      <w:r w:rsidRPr="00AE09B4">
        <w:rPr>
          <w:rFonts w:asciiTheme="minorHAnsi" w:hAnsiTheme="minorHAnsi" w:cstheme="minorHAnsi"/>
          <w:color w:val="auto"/>
          <w:sz w:val="23"/>
          <w:szCs w:val="23"/>
        </w:rPr>
        <w:t>Salvo em decorrência de fato superveniente devidamente justificado, não mantiver a proposta em especial quando:</w:t>
      </w:r>
      <w:bookmarkEnd w:id="61"/>
    </w:p>
    <w:p w14:paraId="191E1C14" w14:textId="77777777" w:rsidR="00593EA7" w:rsidRPr="00AE09B4" w:rsidRDefault="00593EA7" w:rsidP="003844DA">
      <w:pPr>
        <w:pStyle w:val="Nivel3"/>
        <w:ind w:left="0"/>
        <w:rPr>
          <w:rFonts w:asciiTheme="minorHAnsi" w:hAnsiTheme="minorHAnsi" w:cstheme="minorHAnsi"/>
          <w:color w:val="auto"/>
          <w:sz w:val="23"/>
          <w:szCs w:val="23"/>
        </w:rPr>
      </w:pPr>
      <w:r w:rsidRPr="00AE09B4">
        <w:rPr>
          <w:rFonts w:asciiTheme="minorHAnsi" w:hAnsiTheme="minorHAnsi" w:cstheme="minorHAnsi"/>
          <w:color w:val="auto"/>
          <w:sz w:val="23"/>
          <w:szCs w:val="23"/>
        </w:rPr>
        <w:t>19.1.2.1. não enviar a proposta adequada ao último lance ofertado ou após a negociação;</w:t>
      </w:r>
    </w:p>
    <w:p w14:paraId="3327D7A0" w14:textId="77777777" w:rsidR="00593EA7" w:rsidRPr="00AE09B4" w:rsidRDefault="00593EA7" w:rsidP="003844DA">
      <w:pPr>
        <w:pStyle w:val="Nivel4"/>
        <w:ind w:left="0"/>
        <w:rPr>
          <w:rFonts w:asciiTheme="minorHAnsi" w:hAnsiTheme="minorHAnsi" w:cstheme="minorHAnsi"/>
          <w:sz w:val="23"/>
          <w:szCs w:val="23"/>
        </w:rPr>
      </w:pPr>
      <w:r w:rsidRPr="00AE09B4">
        <w:rPr>
          <w:rFonts w:asciiTheme="minorHAnsi" w:hAnsiTheme="minorHAnsi" w:cstheme="minorHAnsi"/>
          <w:sz w:val="23"/>
          <w:szCs w:val="23"/>
        </w:rPr>
        <w:t xml:space="preserve">19.1.2.2. recusar-se a enviar o detalhamento da proposta quando exigível; </w:t>
      </w:r>
    </w:p>
    <w:p w14:paraId="1A87DCFC" w14:textId="77777777" w:rsidR="00593EA7" w:rsidRPr="00AE09B4" w:rsidRDefault="00593EA7" w:rsidP="003844DA">
      <w:pPr>
        <w:pStyle w:val="Nivel4"/>
        <w:ind w:left="0"/>
        <w:rPr>
          <w:rFonts w:asciiTheme="minorHAnsi" w:hAnsiTheme="minorHAnsi" w:cstheme="minorHAnsi"/>
          <w:sz w:val="23"/>
          <w:szCs w:val="23"/>
        </w:rPr>
      </w:pPr>
      <w:r w:rsidRPr="00AE09B4">
        <w:rPr>
          <w:rFonts w:asciiTheme="minorHAnsi" w:hAnsiTheme="minorHAnsi" w:cstheme="minorHAnsi"/>
          <w:sz w:val="23"/>
          <w:szCs w:val="23"/>
        </w:rPr>
        <w:t>19.1.2.3. pedir para ser desclassificado quando encerrada a etapa competitiva; ou</w:t>
      </w:r>
    </w:p>
    <w:p w14:paraId="69356A70" w14:textId="77777777" w:rsidR="00593EA7" w:rsidRPr="00AE09B4" w:rsidRDefault="00593EA7" w:rsidP="003844DA">
      <w:pPr>
        <w:pStyle w:val="Nivel4"/>
        <w:ind w:left="0"/>
        <w:rPr>
          <w:rFonts w:asciiTheme="minorHAnsi" w:hAnsiTheme="minorHAnsi" w:cstheme="minorHAnsi"/>
          <w:sz w:val="23"/>
          <w:szCs w:val="23"/>
        </w:rPr>
      </w:pPr>
      <w:r w:rsidRPr="00AE09B4">
        <w:rPr>
          <w:rFonts w:asciiTheme="minorHAnsi" w:hAnsiTheme="minorHAnsi" w:cstheme="minorHAnsi"/>
          <w:sz w:val="23"/>
          <w:szCs w:val="23"/>
        </w:rPr>
        <w:t>19.1.2.4. deixar de apresentar amostra;</w:t>
      </w:r>
    </w:p>
    <w:p w14:paraId="4141420C" w14:textId="77777777" w:rsidR="00593EA7" w:rsidRPr="00AE09B4" w:rsidRDefault="00593EA7" w:rsidP="003844DA">
      <w:pPr>
        <w:pStyle w:val="Nivel4"/>
        <w:ind w:left="0"/>
        <w:rPr>
          <w:rFonts w:asciiTheme="minorHAnsi" w:hAnsiTheme="minorHAnsi" w:cstheme="minorHAnsi"/>
          <w:sz w:val="23"/>
          <w:szCs w:val="23"/>
        </w:rPr>
      </w:pPr>
      <w:r w:rsidRPr="00AE09B4">
        <w:rPr>
          <w:rFonts w:asciiTheme="minorHAnsi" w:hAnsiTheme="minorHAnsi" w:cstheme="minorHAnsi"/>
          <w:sz w:val="23"/>
          <w:szCs w:val="23"/>
        </w:rPr>
        <w:t xml:space="preserve">19.1.2.5. apresentar proposta ou amostra em desacordo com as especificações do edital; </w:t>
      </w:r>
    </w:p>
    <w:p w14:paraId="7F8FADC2" w14:textId="77777777" w:rsidR="00593EA7" w:rsidRPr="00AE09B4" w:rsidRDefault="00593EA7" w:rsidP="003844DA">
      <w:pPr>
        <w:pStyle w:val="Nivel3"/>
        <w:ind w:left="0"/>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19.1.3. </w:t>
      </w:r>
      <w:bookmarkStart w:id="62" w:name="_Ref114668139"/>
      <w:r w:rsidRPr="00AE09B4">
        <w:rPr>
          <w:rFonts w:asciiTheme="minorHAnsi" w:hAnsiTheme="minorHAnsi" w:cstheme="minorHAnsi"/>
          <w:color w:val="auto"/>
          <w:sz w:val="23"/>
          <w:szCs w:val="23"/>
        </w:rPr>
        <w:t>não celebrar o contrato ou não entregar a documentação exigida para a contratação, quando convocado dentro do prazo de validade de sua proposta;</w:t>
      </w:r>
      <w:bookmarkEnd w:id="62"/>
    </w:p>
    <w:p w14:paraId="4609DECB" w14:textId="77777777" w:rsidR="00593EA7" w:rsidRPr="00AE09B4" w:rsidRDefault="00593EA7" w:rsidP="003844DA">
      <w:pPr>
        <w:pStyle w:val="Nivel4"/>
        <w:ind w:left="0"/>
        <w:rPr>
          <w:rFonts w:asciiTheme="minorHAnsi" w:hAnsiTheme="minorHAnsi" w:cstheme="minorHAnsi"/>
          <w:sz w:val="23"/>
          <w:szCs w:val="23"/>
        </w:rPr>
      </w:pPr>
      <w:r w:rsidRPr="00AE09B4">
        <w:rPr>
          <w:rFonts w:asciiTheme="minorHAnsi" w:hAnsiTheme="minorHAnsi" w:cstheme="minorHAnsi"/>
          <w:sz w:val="23"/>
          <w:szCs w:val="23"/>
        </w:rPr>
        <w:t>19.1.3.1. recusar-se, sem justificativa, a assinar o contrato ou a ata de registro de preço, ou a aceitar ou retirar o instrumento equivalente no prazo estabelecido pela Administração;</w:t>
      </w:r>
    </w:p>
    <w:p w14:paraId="03B4DA35" w14:textId="77777777" w:rsidR="00593EA7" w:rsidRPr="00AE09B4" w:rsidRDefault="00593EA7" w:rsidP="003844DA">
      <w:pPr>
        <w:pStyle w:val="Nivel3"/>
        <w:ind w:left="0"/>
        <w:rPr>
          <w:rFonts w:asciiTheme="minorHAnsi" w:hAnsiTheme="minorHAnsi" w:cstheme="minorHAnsi"/>
          <w:color w:val="auto"/>
          <w:sz w:val="23"/>
          <w:szCs w:val="23"/>
        </w:rPr>
      </w:pPr>
      <w:r w:rsidRPr="00AE09B4">
        <w:rPr>
          <w:rFonts w:asciiTheme="minorHAnsi" w:hAnsiTheme="minorHAnsi" w:cstheme="minorHAnsi"/>
          <w:color w:val="auto"/>
          <w:sz w:val="23"/>
          <w:szCs w:val="23"/>
        </w:rPr>
        <w:lastRenderedPageBreak/>
        <w:t xml:space="preserve">19.1.4. </w:t>
      </w:r>
      <w:bookmarkStart w:id="63" w:name="_Ref114668249"/>
      <w:r w:rsidRPr="00AE09B4">
        <w:rPr>
          <w:rFonts w:asciiTheme="minorHAnsi" w:hAnsiTheme="minorHAnsi" w:cstheme="minorHAnsi"/>
          <w:color w:val="auto"/>
          <w:sz w:val="23"/>
          <w:szCs w:val="23"/>
        </w:rPr>
        <w:t>apresentar declaração ou documentação falsa exigida para o certame ou prestar declaração falsa durante a licitação</w:t>
      </w:r>
      <w:bookmarkEnd w:id="63"/>
      <w:r w:rsidRPr="00AE09B4">
        <w:rPr>
          <w:rFonts w:asciiTheme="minorHAnsi" w:hAnsiTheme="minorHAnsi" w:cstheme="minorHAnsi"/>
          <w:color w:val="auto"/>
          <w:sz w:val="23"/>
          <w:szCs w:val="23"/>
        </w:rPr>
        <w:t>;</w:t>
      </w:r>
    </w:p>
    <w:p w14:paraId="4C23C92B" w14:textId="77777777" w:rsidR="00593EA7" w:rsidRPr="00AE09B4" w:rsidRDefault="00593EA7" w:rsidP="003844DA">
      <w:pPr>
        <w:pStyle w:val="Nivel3"/>
        <w:ind w:left="0"/>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19.1.5. </w:t>
      </w:r>
      <w:bookmarkStart w:id="64" w:name="_Ref114668245"/>
      <w:r w:rsidRPr="00AE09B4">
        <w:rPr>
          <w:rFonts w:asciiTheme="minorHAnsi" w:hAnsiTheme="minorHAnsi" w:cstheme="minorHAnsi"/>
          <w:color w:val="auto"/>
          <w:sz w:val="23"/>
          <w:szCs w:val="23"/>
        </w:rPr>
        <w:t>fraudar a licitação</w:t>
      </w:r>
      <w:bookmarkEnd w:id="64"/>
    </w:p>
    <w:p w14:paraId="13E94D04" w14:textId="77777777" w:rsidR="00593EA7" w:rsidRPr="00AE09B4" w:rsidRDefault="00593EA7" w:rsidP="003844DA">
      <w:pPr>
        <w:pStyle w:val="Nivel3"/>
        <w:ind w:left="0"/>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19.1.6. </w:t>
      </w:r>
      <w:bookmarkStart w:id="65" w:name="_Ref114668247"/>
      <w:r w:rsidRPr="00AE09B4">
        <w:rPr>
          <w:rFonts w:asciiTheme="minorHAnsi" w:hAnsiTheme="minorHAnsi" w:cstheme="minorHAnsi"/>
          <w:color w:val="auto"/>
          <w:sz w:val="23"/>
          <w:szCs w:val="23"/>
        </w:rPr>
        <w:t>comportar-se de modo inidôneo ou cometer fraude de qualquer natureza, em especial quando:</w:t>
      </w:r>
      <w:bookmarkEnd w:id="65"/>
    </w:p>
    <w:p w14:paraId="783C567C" w14:textId="77777777" w:rsidR="00593EA7" w:rsidRPr="00AE09B4" w:rsidRDefault="00593EA7" w:rsidP="003844DA">
      <w:pPr>
        <w:pStyle w:val="Nivel4"/>
        <w:numPr>
          <w:ilvl w:val="3"/>
          <w:numId w:val="41"/>
        </w:numPr>
        <w:tabs>
          <w:tab w:val="left" w:pos="851"/>
        </w:tabs>
        <w:suppressAutoHyphens/>
        <w:rPr>
          <w:rFonts w:asciiTheme="minorHAnsi" w:hAnsiTheme="minorHAnsi" w:cstheme="minorHAnsi"/>
          <w:sz w:val="23"/>
          <w:szCs w:val="23"/>
        </w:rPr>
      </w:pPr>
      <w:r w:rsidRPr="00AE09B4">
        <w:rPr>
          <w:rFonts w:asciiTheme="minorHAnsi" w:hAnsiTheme="minorHAnsi" w:cstheme="minorHAnsi"/>
          <w:sz w:val="23"/>
          <w:szCs w:val="23"/>
        </w:rPr>
        <w:t xml:space="preserve">agir em conluio ou em desconformidade com a lei; </w:t>
      </w:r>
    </w:p>
    <w:p w14:paraId="3DCED08D" w14:textId="77777777" w:rsidR="00593EA7" w:rsidRPr="00AE09B4" w:rsidRDefault="00593EA7" w:rsidP="003844DA">
      <w:pPr>
        <w:pStyle w:val="Nivel4"/>
        <w:numPr>
          <w:ilvl w:val="3"/>
          <w:numId w:val="41"/>
        </w:numPr>
        <w:tabs>
          <w:tab w:val="left" w:pos="851"/>
        </w:tabs>
        <w:suppressAutoHyphens/>
        <w:rPr>
          <w:rFonts w:asciiTheme="minorHAnsi" w:hAnsiTheme="minorHAnsi" w:cstheme="minorHAnsi"/>
          <w:sz w:val="23"/>
          <w:szCs w:val="23"/>
        </w:rPr>
      </w:pPr>
      <w:r w:rsidRPr="00AE09B4">
        <w:rPr>
          <w:rFonts w:asciiTheme="minorHAnsi" w:hAnsiTheme="minorHAnsi" w:cstheme="minorHAnsi"/>
          <w:sz w:val="23"/>
          <w:szCs w:val="23"/>
        </w:rPr>
        <w:t xml:space="preserve">induzir deliberadamente a erro no julgamento; </w:t>
      </w:r>
    </w:p>
    <w:p w14:paraId="422394A7" w14:textId="77777777" w:rsidR="00593EA7" w:rsidRPr="00AE09B4" w:rsidRDefault="00593EA7" w:rsidP="003844DA">
      <w:pPr>
        <w:pStyle w:val="Nivel4"/>
        <w:numPr>
          <w:ilvl w:val="3"/>
          <w:numId w:val="41"/>
        </w:numPr>
        <w:tabs>
          <w:tab w:val="left" w:pos="851"/>
        </w:tabs>
        <w:suppressAutoHyphens/>
        <w:rPr>
          <w:rFonts w:asciiTheme="minorHAnsi" w:hAnsiTheme="minorHAnsi" w:cstheme="minorHAnsi"/>
          <w:sz w:val="23"/>
          <w:szCs w:val="23"/>
        </w:rPr>
      </w:pPr>
      <w:r w:rsidRPr="00AE09B4">
        <w:rPr>
          <w:rFonts w:asciiTheme="minorHAnsi" w:hAnsiTheme="minorHAnsi" w:cstheme="minorHAnsi"/>
          <w:sz w:val="23"/>
          <w:szCs w:val="23"/>
        </w:rPr>
        <w:t xml:space="preserve">apresentar amostra falsificada ou deteriorada; </w:t>
      </w:r>
    </w:p>
    <w:p w14:paraId="6A0AA5EE" w14:textId="77777777" w:rsidR="00593EA7" w:rsidRPr="00AE09B4" w:rsidRDefault="00593EA7" w:rsidP="003844DA">
      <w:pPr>
        <w:pStyle w:val="Nivel3"/>
        <w:numPr>
          <w:ilvl w:val="2"/>
          <w:numId w:val="41"/>
        </w:numPr>
        <w:suppressAutoHyphens/>
        <w:rPr>
          <w:rFonts w:asciiTheme="minorHAnsi" w:hAnsiTheme="minorHAnsi" w:cstheme="minorHAnsi"/>
          <w:color w:val="auto"/>
          <w:sz w:val="23"/>
          <w:szCs w:val="23"/>
        </w:rPr>
      </w:pPr>
      <w:bookmarkStart w:id="66" w:name="_Ref114668251"/>
      <w:r w:rsidRPr="00AE09B4">
        <w:rPr>
          <w:rFonts w:asciiTheme="minorHAnsi" w:hAnsiTheme="minorHAnsi" w:cstheme="minorHAnsi"/>
          <w:color w:val="auto"/>
          <w:sz w:val="23"/>
          <w:szCs w:val="23"/>
        </w:rPr>
        <w:t>praticar atos ilícitos com vistas a frustrar os objetivos da licitação</w:t>
      </w:r>
      <w:bookmarkEnd w:id="66"/>
    </w:p>
    <w:p w14:paraId="358C7E71" w14:textId="77777777" w:rsidR="00593EA7" w:rsidRPr="00AE09B4" w:rsidRDefault="00593EA7" w:rsidP="003844DA">
      <w:pPr>
        <w:pStyle w:val="Nivel3"/>
        <w:numPr>
          <w:ilvl w:val="2"/>
          <w:numId w:val="41"/>
        </w:numPr>
        <w:suppressAutoHyphens/>
        <w:rPr>
          <w:rFonts w:asciiTheme="minorHAnsi" w:hAnsiTheme="minorHAnsi" w:cstheme="minorHAnsi"/>
          <w:color w:val="auto"/>
          <w:sz w:val="23"/>
          <w:szCs w:val="23"/>
        </w:rPr>
      </w:pPr>
      <w:bookmarkStart w:id="67" w:name="_Ref114668252"/>
      <w:r w:rsidRPr="00AE09B4">
        <w:rPr>
          <w:rFonts w:asciiTheme="minorHAnsi" w:hAnsiTheme="minorHAnsi" w:cstheme="minorHAnsi"/>
          <w:color w:val="auto"/>
          <w:sz w:val="23"/>
          <w:szCs w:val="23"/>
        </w:rPr>
        <w:t xml:space="preserve">praticar ato lesivo previsto no </w:t>
      </w:r>
      <w:hyperlink r:id="rId14" w:anchor="art5" w:history="1">
        <w:r w:rsidRPr="00AE09B4">
          <w:rPr>
            <w:rStyle w:val="LinkdaInternet"/>
            <w:rFonts w:asciiTheme="minorHAnsi" w:hAnsiTheme="minorHAnsi" w:cstheme="minorHAnsi"/>
            <w:color w:val="auto"/>
            <w:sz w:val="23"/>
            <w:szCs w:val="23"/>
          </w:rPr>
          <w:t>art. 5º da Lei n.º 12.846, de 2013</w:t>
        </w:r>
      </w:hyperlink>
      <w:r w:rsidRPr="00AE09B4">
        <w:rPr>
          <w:rFonts w:asciiTheme="minorHAnsi" w:hAnsiTheme="minorHAnsi" w:cstheme="minorHAnsi"/>
          <w:color w:val="auto"/>
          <w:sz w:val="23"/>
          <w:szCs w:val="23"/>
        </w:rPr>
        <w:t>.</w:t>
      </w:r>
      <w:bookmarkEnd w:id="67"/>
    </w:p>
    <w:p w14:paraId="69DB8CDD" w14:textId="77777777" w:rsidR="00593EA7" w:rsidRPr="00AE09B4" w:rsidRDefault="00593EA7" w:rsidP="003844DA">
      <w:pPr>
        <w:pStyle w:val="Nivel2"/>
        <w:numPr>
          <w:ilvl w:val="1"/>
          <w:numId w:val="41"/>
        </w:numPr>
        <w:suppressAutoHyphens/>
        <w:ind w:left="0" w:firstLine="0"/>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Com fulcro na </w:t>
      </w:r>
      <w:hyperlink r:id="rId15">
        <w:r w:rsidRPr="00AE09B4">
          <w:rPr>
            <w:rStyle w:val="LinkdaInternet"/>
            <w:rFonts w:asciiTheme="minorHAnsi" w:hAnsiTheme="minorHAnsi" w:cstheme="minorHAnsi"/>
            <w:color w:val="auto"/>
            <w:sz w:val="23"/>
            <w:szCs w:val="23"/>
          </w:rPr>
          <w:t>Lei nº 14.133, de 2021</w:t>
        </w:r>
      </w:hyperlink>
      <w:r w:rsidRPr="00AE09B4">
        <w:rPr>
          <w:rFonts w:asciiTheme="minorHAnsi" w:hAnsiTheme="minorHAnsi" w:cstheme="minorHAnsi"/>
          <w:color w:val="auto"/>
          <w:sz w:val="23"/>
          <w:szCs w:val="23"/>
        </w:rPr>
        <w:t xml:space="preserve">, a Administração poderá, garantida a prévia defesa, aplicar aos licitantes e/ou adjudicatários as seguintes sanções, sem prejuízo das responsabilidades civil e criminal: </w:t>
      </w:r>
    </w:p>
    <w:p w14:paraId="26B7F5FE" w14:textId="77777777" w:rsidR="00593EA7" w:rsidRPr="00AE09B4" w:rsidRDefault="00593EA7" w:rsidP="003844DA">
      <w:pPr>
        <w:pStyle w:val="Nivel3"/>
        <w:numPr>
          <w:ilvl w:val="2"/>
          <w:numId w:val="42"/>
        </w:numPr>
        <w:suppressAutoHyphens/>
        <w:ind w:left="0" w:firstLine="0"/>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advertência; </w:t>
      </w:r>
    </w:p>
    <w:p w14:paraId="7A64E6D7" w14:textId="77777777" w:rsidR="00593EA7" w:rsidRPr="00AE09B4" w:rsidRDefault="00593EA7" w:rsidP="003844DA">
      <w:pPr>
        <w:pStyle w:val="Nivel3"/>
        <w:numPr>
          <w:ilvl w:val="2"/>
          <w:numId w:val="42"/>
        </w:numPr>
        <w:suppressAutoHyphens/>
        <w:ind w:left="0" w:firstLine="0"/>
        <w:rPr>
          <w:rFonts w:asciiTheme="minorHAnsi" w:hAnsiTheme="minorHAnsi" w:cstheme="minorHAnsi"/>
          <w:color w:val="auto"/>
          <w:sz w:val="23"/>
          <w:szCs w:val="23"/>
        </w:rPr>
      </w:pPr>
      <w:r w:rsidRPr="00AE09B4">
        <w:rPr>
          <w:rFonts w:asciiTheme="minorHAnsi" w:hAnsiTheme="minorHAnsi" w:cstheme="minorHAnsi"/>
          <w:color w:val="auto"/>
          <w:sz w:val="23"/>
          <w:szCs w:val="23"/>
        </w:rPr>
        <w:t>multa;</w:t>
      </w:r>
    </w:p>
    <w:p w14:paraId="0BF8B095" w14:textId="77777777" w:rsidR="00593EA7" w:rsidRPr="00AE09B4" w:rsidRDefault="00593EA7" w:rsidP="003844DA">
      <w:pPr>
        <w:pStyle w:val="Nivel3"/>
        <w:numPr>
          <w:ilvl w:val="2"/>
          <w:numId w:val="42"/>
        </w:numPr>
        <w:suppressAutoHyphens/>
        <w:ind w:left="0" w:firstLine="0"/>
        <w:rPr>
          <w:rFonts w:asciiTheme="minorHAnsi" w:hAnsiTheme="minorHAnsi" w:cstheme="minorHAnsi"/>
          <w:color w:val="auto"/>
          <w:sz w:val="23"/>
          <w:szCs w:val="23"/>
        </w:rPr>
      </w:pPr>
      <w:r w:rsidRPr="00AE09B4">
        <w:rPr>
          <w:rFonts w:asciiTheme="minorHAnsi" w:hAnsiTheme="minorHAnsi" w:cstheme="minorHAnsi"/>
          <w:color w:val="auto"/>
          <w:sz w:val="23"/>
          <w:szCs w:val="23"/>
        </w:rPr>
        <w:t>impedimento de licitar e contratar e</w:t>
      </w:r>
    </w:p>
    <w:p w14:paraId="5E9AFBF3" w14:textId="77777777" w:rsidR="00593EA7" w:rsidRPr="00AE09B4" w:rsidRDefault="00593EA7" w:rsidP="003844DA">
      <w:pPr>
        <w:pStyle w:val="Nivel3"/>
        <w:numPr>
          <w:ilvl w:val="2"/>
          <w:numId w:val="42"/>
        </w:numPr>
        <w:suppressAutoHyphens/>
        <w:ind w:left="0" w:firstLine="0"/>
        <w:rPr>
          <w:rFonts w:asciiTheme="minorHAnsi" w:hAnsiTheme="minorHAnsi" w:cstheme="minorHAnsi"/>
          <w:color w:val="auto"/>
          <w:sz w:val="23"/>
          <w:szCs w:val="23"/>
        </w:rPr>
      </w:pPr>
      <w:r w:rsidRPr="00AE09B4">
        <w:rPr>
          <w:rFonts w:asciiTheme="minorHAnsi" w:hAnsiTheme="minorHAnsi" w:cstheme="minorHAnsi"/>
          <w:color w:val="auto"/>
          <w:sz w:val="23"/>
          <w:szCs w:val="23"/>
        </w:rPr>
        <w:t>declaração de inidoneidade para licitar ou contratar, enquanto perdurarem os motivos determinantes da punição ou até que seja promovida sua reabilitação perante a própria autoridade que aplicou a penalidade.</w:t>
      </w:r>
    </w:p>
    <w:p w14:paraId="7AC07F7A" w14:textId="77777777" w:rsidR="00593EA7" w:rsidRPr="00AE09B4" w:rsidRDefault="00593EA7" w:rsidP="003844DA">
      <w:pPr>
        <w:pStyle w:val="Nivel2"/>
        <w:numPr>
          <w:ilvl w:val="1"/>
          <w:numId w:val="42"/>
        </w:numPr>
        <w:suppressAutoHyphens/>
        <w:rPr>
          <w:rFonts w:asciiTheme="minorHAnsi" w:hAnsiTheme="minorHAnsi" w:cstheme="minorHAnsi"/>
          <w:color w:val="auto"/>
          <w:sz w:val="23"/>
          <w:szCs w:val="23"/>
        </w:rPr>
      </w:pPr>
      <w:r w:rsidRPr="00AE09B4">
        <w:rPr>
          <w:rFonts w:asciiTheme="minorHAnsi" w:hAnsiTheme="minorHAnsi" w:cstheme="minorHAnsi"/>
          <w:color w:val="auto"/>
          <w:sz w:val="23"/>
          <w:szCs w:val="23"/>
        </w:rPr>
        <w:t>Na aplicação das sanções serão considerados:</w:t>
      </w:r>
    </w:p>
    <w:p w14:paraId="45E7623B" w14:textId="77777777" w:rsidR="00593EA7" w:rsidRPr="00AE09B4" w:rsidRDefault="00593EA7" w:rsidP="003844DA">
      <w:pPr>
        <w:pStyle w:val="Nivel3"/>
        <w:numPr>
          <w:ilvl w:val="2"/>
          <w:numId w:val="42"/>
        </w:numPr>
        <w:suppressAutoHyphens/>
        <w:ind w:left="0" w:firstLine="0"/>
        <w:rPr>
          <w:rFonts w:asciiTheme="minorHAnsi" w:hAnsiTheme="minorHAnsi" w:cstheme="minorHAnsi"/>
          <w:color w:val="auto"/>
          <w:sz w:val="23"/>
          <w:szCs w:val="23"/>
        </w:rPr>
      </w:pPr>
      <w:r w:rsidRPr="00AE09B4">
        <w:rPr>
          <w:rFonts w:asciiTheme="minorHAnsi" w:hAnsiTheme="minorHAnsi" w:cstheme="minorHAnsi"/>
          <w:color w:val="auto"/>
          <w:sz w:val="23"/>
          <w:szCs w:val="23"/>
        </w:rPr>
        <w:t>a natureza e a gravidade da infração cometida.</w:t>
      </w:r>
    </w:p>
    <w:p w14:paraId="58B05576" w14:textId="77777777" w:rsidR="00593EA7" w:rsidRPr="00AE09B4" w:rsidRDefault="00593EA7" w:rsidP="003844DA">
      <w:pPr>
        <w:pStyle w:val="Nivel3"/>
        <w:numPr>
          <w:ilvl w:val="2"/>
          <w:numId w:val="42"/>
        </w:numPr>
        <w:suppressAutoHyphens/>
        <w:ind w:left="0" w:firstLine="0"/>
        <w:rPr>
          <w:rFonts w:asciiTheme="minorHAnsi" w:hAnsiTheme="minorHAnsi" w:cstheme="minorHAnsi"/>
          <w:color w:val="auto"/>
          <w:sz w:val="23"/>
          <w:szCs w:val="23"/>
        </w:rPr>
      </w:pPr>
      <w:r w:rsidRPr="00AE09B4">
        <w:rPr>
          <w:rFonts w:asciiTheme="minorHAnsi" w:hAnsiTheme="minorHAnsi" w:cstheme="minorHAnsi"/>
          <w:color w:val="auto"/>
          <w:sz w:val="23"/>
          <w:szCs w:val="23"/>
        </w:rPr>
        <w:t>as peculiaridades do caso concreto</w:t>
      </w:r>
    </w:p>
    <w:p w14:paraId="7FCB7C82" w14:textId="77777777" w:rsidR="00593EA7" w:rsidRPr="00AE09B4" w:rsidRDefault="00593EA7" w:rsidP="003844DA">
      <w:pPr>
        <w:pStyle w:val="Nivel3"/>
        <w:numPr>
          <w:ilvl w:val="2"/>
          <w:numId w:val="42"/>
        </w:numPr>
        <w:suppressAutoHyphens/>
        <w:ind w:left="0" w:firstLine="0"/>
        <w:rPr>
          <w:rFonts w:asciiTheme="minorHAnsi" w:hAnsiTheme="minorHAnsi" w:cstheme="minorHAnsi"/>
          <w:color w:val="auto"/>
          <w:sz w:val="23"/>
          <w:szCs w:val="23"/>
        </w:rPr>
      </w:pPr>
      <w:r w:rsidRPr="00AE09B4">
        <w:rPr>
          <w:rFonts w:asciiTheme="minorHAnsi" w:hAnsiTheme="minorHAnsi" w:cstheme="minorHAnsi"/>
          <w:color w:val="auto"/>
          <w:sz w:val="23"/>
          <w:szCs w:val="23"/>
        </w:rPr>
        <w:t>as circunstâncias agravantes ou atenuantes</w:t>
      </w:r>
    </w:p>
    <w:p w14:paraId="3C7495F7" w14:textId="77777777" w:rsidR="00593EA7" w:rsidRPr="00AE09B4" w:rsidRDefault="00593EA7" w:rsidP="003844DA">
      <w:pPr>
        <w:pStyle w:val="Nivel3"/>
        <w:numPr>
          <w:ilvl w:val="2"/>
          <w:numId w:val="42"/>
        </w:numPr>
        <w:suppressAutoHyphens/>
        <w:ind w:left="0" w:firstLine="0"/>
        <w:rPr>
          <w:rFonts w:asciiTheme="minorHAnsi" w:hAnsiTheme="minorHAnsi" w:cstheme="minorHAnsi"/>
          <w:color w:val="auto"/>
          <w:sz w:val="23"/>
          <w:szCs w:val="23"/>
        </w:rPr>
      </w:pPr>
      <w:r w:rsidRPr="00AE09B4">
        <w:rPr>
          <w:rFonts w:asciiTheme="minorHAnsi" w:hAnsiTheme="minorHAnsi" w:cstheme="minorHAnsi"/>
          <w:color w:val="auto"/>
          <w:sz w:val="23"/>
          <w:szCs w:val="23"/>
        </w:rPr>
        <w:t>os danos que dela provierem para a Administração Pública</w:t>
      </w:r>
    </w:p>
    <w:p w14:paraId="5FA9FF9E" w14:textId="77777777" w:rsidR="00593EA7" w:rsidRPr="00AE09B4" w:rsidRDefault="00593EA7" w:rsidP="003844DA">
      <w:pPr>
        <w:pStyle w:val="Nivel3"/>
        <w:numPr>
          <w:ilvl w:val="2"/>
          <w:numId w:val="42"/>
        </w:numPr>
        <w:suppressAutoHyphens/>
        <w:ind w:left="0" w:firstLine="0"/>
        <w:rPr>
          <w:rFonts w:asciiTheme="minorHAnsi" w:hAnsiTheme="minorHAnsi" w:cstheme="minorHAnsi"/>
          <w:color w:val="auto"/>
          <w:sz w:val="23"/>
          <w:szCs w:val="23"/>
        </w:rPr>
      </w:pPr>
      <w:r w:rsidRPr="00AE09B4">
        <w:rPr>
          <w:rFonts w:asciiTheme="minorHAnsi" w:hAnsiTheme="minorHAnsi" w:cstheme="minorHAnsi"/>
          <w:color w:val="auto"/>
          <w:sz w:val="23"/>
          <w:szCs w:val="23"/>
        </w:rPr>
        <w:t>a implantação ou o aperfeiçoamento de programa de integridade, conforme normas e orientações dos órgãos de controle.</w:t>
      </w:r>
    </w:p>
    <w:p w14:paraId="17C036E7" w14:textId="77777777" w:rsidR="00593EA7" w:rsidRPr="00AE09B4" w:rsidRDefault="00593EA7" w:rsidP="003844DA">
      <w:pPr>
        <w:pStyle w:val="PargrafodaLista"/>
        <w:numPr>
          <w:ilvl w:val="1"/>
          <w:numId w:val="42"/>
        </w:numPr>
        <w:suppressAutoHyphens/>
        <w:spacing w:after="0" w:line="240" w:lineRule="auto"/>
        <w:ind w:left="0" w:firstLine="0"/>
        <w:contextualSpacing w:val="0"/>
        <w:jc w:val="both"/>
        <w:rPr>
          <w:rFonts w:eastAsia="Times New Roman" w:cstheme="minorHAnsi"/>
          <w:sz w:val="23"/>
          <w:szCs w:val="23"/>
          <w:lang w:eastAsia="pt-BR"/>
        </w:rPr>
      </w:pPr>
      <w:r w:rsidRPr="00AE09B4">
        <w:rPr>
          <w:rFonts w:eastAsia="Times New Roman" w:cstheme="minorHAnsi"/>
          <w:sz w:val="23"/>
          <w:szCs w:val="23"/>
          <w:lang w:eastAsia="pt-BR"/>
        </w:rPr>
        <w:t xml:space="preserve">A multa será recolhida em percentual de 0,5% a 30% incidente sobre o valor do contrato licitado, recolhida no prazo máximo de 10 (dez) dias úteis, a contar da comunicação oficial. </w:t>
      </w:r>
    </w:p>
    <w:p w14:paraId="440701FA" w14:textId="77777777" w:rsidR="00593EA7" w:rsidRPr="00AE09B4" w:rsidRDefault="00593EA7" w:rsidP="003844DA">
      <w:pPr>
        <w:pStyle w:val="PargrafodaLista"/>
        <w:ind w:left="0"/>
        <w:jc w:val="both"/>
        <w:rPr>
          <w:rFonts w:eastAsia="Times New Roman" w:cstheme="minorHAnsi"/>
          <w:sz w:val="23"/>
          <w:szCs w:val="23"/>
          <w:lang w:eastAsia="pt-BR"/>
        </w:rPr>
      </w:pPr>
    </w:p>
    <w:p w14:paraId="5BE3A74A" w14:textId="77777777" w:rsidR="00593EA7" w:rsidRPr="00AE09B4" w:rsidRDefault="00593EA7" w:rsidP="003844DA">
      <w:pPr>
        <w:pStyle w:val="PargrafodaLista"/>
        <w:numPr>
          <w:ilvl w:val="2"/>
          <w:numId w:val="42"/>
        </w:numPr>
        <w:suppressAutoHyphens/>
        <w:spacing w:after="0" w:line="240" w:lineRule="auto"/>
        <w:ind w:left="0" w:firstLine="0"/>
        <w:contextualSpacing w:val="0"/>
        <w:jc w:val="both"/>
        <w:rPr>
          <w:rFonts w:eastAsia="Times New Roman" w:cstheme="minorHAnsi"/>
          <w:sz w:val="23"/>
          <w:szCs w:val="23"/>
          <w:lang w:eastAsia="pt-BR"/>
        </w:rPr>
      </w:pPr>
      <w:r w:rsidRPr="00AE09B4">
        <w:rPr>
          <w:rFonts w:eastAsia="Times New Roman" w:cstheme="minorHAnsi"/>
          <w:sz w:val="23"/>
          <w:szCs w:val="23"/>
          <w:lang w:eastAsia="pt-BR"/>
        </w:rPr>
        <w:t>Para as infrações previstas nos itens 19.1.1, 19.1.2 e 19.1.3, a multa será de 0,5% a 15% do valor do contrato licitado.</w:t>
      </w:r>
    </w:p>
    <w:p w14:paraId="4795A90F" w14:textId="77777777" w:rsidR="00593EA7" w:rsidRPr="00AE09B4" w:rsidRDefault="00593EA7" w:rsidP="003844DA">
      <w:pPr>
        <w:pStyle w:val="PargrafodaLista"/>
        <w:ind w:left="0"/>
        <w:jc w:val="both"/>
        <w:rPr>
          <w:rFonts w:eastAsia="Times New Roman" w:cstheme="minorHAnsi"/>
          <w:sz w:val="23"/>
          <w:szCs w:val="23"/>
          <w:lang w:eastAsia="pt-BR"/>
        </w:rPr>
      </w:pPr>
    </w:p>
    <w:p w14:paraId="538382DC" w14:textId="77777777" w:rsidR="00593EA7" w:rsidRPr="00AE09B4" w:rsidRDefault="00593EA7" w:rsidP="003844DA">
      <w:pPr>
        <w:pStyle w:val="PargrafodaLista"/>
        <w:numPr>
          <w:ilvl w:val="2"/>
          <w:numId w:val="42"/>
        </w:numPr>
        <w:suppressAutoHyphens/>
        <w:spacing w:after="0" w:line="240" w:lineRule="auto"/>
        <w:ind w:left="0" w:firstLine="0"/>
        <w:contextualSpacing w:val="0"/>
        <w:jc w:val="both"/>
        <w:rPr>
          <w:rFonts w:eastAsia="Times New Roman" w:cstheme="minorHAnsi"/>
          <w:sz w:val="23"/>
          <w:szCs w:val="23"/>
          <w:lang w:eastAsia="pt-BR"/>
        </w:rPr>
      </w:pPr>
      <w:r w:rsidRPr="00AE09B4">
        <w:rPr>
          <w:rFonts w:eastAsia="Times New Roman" w:cstheme="minorHAnsi"/>
          <w:sz w:val="23"/>
          <w:szCs w:val="23"/>
          <w:lang w:eastAsia="pt-BR"/>
        </w:rPr>
        <w:t>Para as infrações previstas nos itens 19.1.4, 19.1.5, 19.1.6, 19.1.7 e 19.1.8, a multa será de 15% a 30% do valor do contrato licitado.</w:t>
      </w:r>
    </w:p>
    <w:p w14:paraId="774006AA" w14:textId="77777777" w:rsidR="00593EA7" w:rsidRPr="00AE09B4" w:rsidRDefault="00593EA7" w:rsidP="003844DA">
      <w:pPr>
        <w:pStyle w:val="PargrafodaLista"/>
        <w:ind w:left="0"/>
        <w:jc w:val="both"/>
        <w:rPr>
          <w:rFonts w:eastAsia="Times New Roman" w:cstheme="minorHAnsi"/>
          <w:sz w:val="23"/>
          <w:szCs w:val="23"/>
          <w:lang w:eastAsia="pt-BR"/>
        </w:rPr>
      </w:pPr>
    </w:p>
    <w:p w14:paraId="6E4C924E" w14:textId="77777777" w:rsidR="00593EA7" w:rsidRPr="00AE09B4" w:rsidRDefault="00593EA7" w:rsidP="003844DA">
      <w:pPr>
        <w:pStyle w:val="Nivel2"/>
        <w:numPr>
          <w:ilvl w:val="1"/>
          <w:numId w:val="42"/>
        </w:numPr>
        <w:suppressAutoHyphens/>
        <w:ind w:left="0" w:firstLine="0"/>
        <w:rPr>
          <w:rFonts w:asciiTheme="minorHAnsi" w:hAnsiTheme="minorHAnsi" w:cstheme="minorHAnsi"/>
          <w:color w:val="auto"/>
          <w:sz w:val="23"/>
          <w:szCs w:val="23"/>
        </w:rPr>
      </w:pPr>
      <w:r w:rsidRPr="00AE09B4">
        <w:rPr>
          <w:rFonts w:asciiTheme="minorHAnsi" w:hAnsiTheme="minorHAnsi" w:cstheme="minorHAnsi"/>
          <w:color w:val="auto"/>
          <w:sz w:val="23"/>
          <w:szCs w:val="23"/>
        </w:rPr>
        <w:t>As sanções de advertência, impedimento de licitar e contratar e declaração de inidoneidade para licitar ou contratar poderão ser aplicadas, cumulativamente ou não, à penalidade de multa.</w:t>
      </w:r>
    </w:p>
    <w:p w14:paraId="0A959F91" w14:textId="77777777" w:rsidR="00593EA7" w:rsidRPr="00AE09B4" w:rsidRDefault="00593EA7" w:rsidP="003844DA">
      <w:pPr>
        <w:pStyle w:val="Nivel2"/>
        <w:numPr>
          <w:ilvl w:val="1"/>
          <w:numId w:val="42"/>
        </w:numPr>
        <w:suppressAutoHyphens/>
        <w:ind w:left="0" w:firstLine="0"/>
        <w:rPr>
          <w:rFonts w:asciiTheme="minorHAnsi" w:hAnsiTheme="minorHAnsi" w:cstheme="minorHAnsi"/>
          <w:color w:val="auto"/>
          <w:sz w:val="23"/>
          <w:szCs w:val="23"/>
        </w:rPr>
      </w:pPr>
      <w:r w:rsidRPr="00AE09B4">
        <w:rPr>
          <w:rFonts w:asciiTheme="minorHAnsi" w:hAnsiTheme="minorHAnsi" w:cstheme="minorHAnsi"/>
          <w:color w:val="auto"/>
          <w:sz w:val="23"/>
          <w:szCs w:val="23"/>
        </w:rPr>
        <w:t>Na aplicação da sanção de multa será facultada a defesa do interessado no prazo de 15 (quinze) dias úteis, contado da data de sua intimação.</w:t>
      </w:r>
    </w:p>
    <w:p w14:paraId="29174070" w14:textId="4DD3BF3A" w:rsidR="00593EA7" w:rsidRPr="00AE09B4" w:rsidRDefault="00593EA7" w:rsidP="003844DA">
      <w:pPr>
        <w:pStyle w:val="Nivel2"/>
        <w:numPr>
          <w:ilvl w:val="1"/>
          <w:numId w:val="42"/>
        </w:numPr>
        <w:suppressAutoHyphens/>
        <w:ind w:left="0" w:firstLine="0"/>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A sanção de impedimento de licitar e contratar será aplicada ao responsável em decorrência das infrações administrativas relacionadas nos itens </w:t>
      </w:r>
      <w:r w:rsidRPr="00AE09B4">
        <w:rPr>
          <w:rFonts w:asciiTheme="minorHAnsi" w:hAnsiTheme="minorHAnsi" w:cstheme="minorHAnsi"/>
          <w:color w:val="auto"/>
          <w:sz w:val="23"/>
          <w:szCs w:val="23"/>
        </w:rPr>
        <w:fldChar w:fldCharType="begin"/>
      </w:r>
      <w:r w:rsidRPr="00AE09B4">
        <w:rPr>
          <w:rFonts w:asciiTheme="minorHAnsi" w:hAnsiTheme="minorHAnsi" w:cstheme="minorHAnsi"/>
          <w:color w:val="auto"/>
          <w:sz w:val="23"/>
          <w:szCs w:val="23"/>
        </w:rPr>
        <w:instrText>REF _Ref114668085 \r \h</w:instrText>
      </w:r>
      <w:r w:rsidR="003844DA" w:rsidRPr="00AE09B4">
        <w:rPr>
          <w:rFonts w:asciiTheme="minorHAnsi" w:hAnsiTheme="minorHAnsi" w:cstheme="minorHAnsi"/>
          <w:color w:val="auto"/>
          <w:sz w:val="23"/>
          <w:szCs w:val="23"/>
        </w:rPr>
        <w:instrText xml:space="preserve"> \* MERGEFORMAT </w:instrText>
      </w:r>
      <w:r w:rsidRPr="00AE09B4">
        <w:rPr>
          <w:rFonts w:asciiTheme="minorHAnsi" w:hAnsiTheme="minorHAnsi" w:cstheme="minorHAnsi"/>
          <w:color w:val="auto"/>
          <w:sz w:val="23"/>
          <w:szCs w:val="23"/>
        </w:rPr>
      </w:r>
      <w:r w:rsidR="00000000">
        <w:rPr>
          <w:rFonts w:asciiTheme="minorHAnsi" w:hAnsiTheme="minorHAnsi" w:cstheme="minorHAnsi"/>
          <w:color w:val="auto"/>
          <w:sz w:val="23"/>
          <w:szCs w:val="23"/>
        </w:rPr>
        <w:fldChar w:fldCharType="separate"/>
      </w:r>
      <w:r w:rsidR="00F86804">
        <w:rPr>
          <w:rFonts w:asciiTheme="minorHAnsi" w:hAnsiTheme="minorHAnsi" w:cstheme="minorHAnsi"/>
          <w:color w:val="auto"/>
          <w:sz w:val="23"/>
          <w:szCs w:val="23"/>
        </w:rPr>
        <w:t>0</w:t>
      </w:r>
      <w:r w:rsidRPr="00AE09B4">
        <w:rPr>
          <w:rFonts w:asciiTheme="minorHAnsi" w:hAnsiTheme="minorHAnsi" w:cstheme="minorHAnsi"/>
          <w:color w:val="auto"/>
          <w:sz w:val="23"/>
          <w:szCs w:val="23"/>
        </w:rPr>
        <w:fldChar w:fldCharType="end"/>
      </w:r>
      <w:r w:rsidRPr="00AE09B4">
        <w:rPr>
          <w:rFonts w:asciiTheme="minorHAnsi" w:hAnsiTheme="minorHAnsi" w:cstheme="minorHAnsi"/>
          <w:color w:val="auto"/>
          <w:sz w:val="23"/>
          <w:szCs w:val="23"/>
        </w:rPr>
        <w:t xml:space="preserve">, </w:t>
      </w:r>
      <w:r w:rsidRPr="00AE09B4">
        <w:rPr>
          <w:rFonts w:asciiTheme="minorHAnsi" w:hAnsiTheme="minorHAnsi" w:cstheme="minorHAnsi"/>
          <w:color w:val="auto"/>
          <w:sz w:val="23"/>
          <w:szCs w:val="23"/>
        </w:rPr>
        <w:fldChar w:fldCharType="begin"/>
      </w:r>
      <w:r w:rsidRPr="00AE09B4">
        <w:rPr>
          <w:rFonts w:asciiTheme="minorHAnsi" w:hAnsiTheme="minorHAnsi" w:cstheme="minorHAnsi"/>
          <w:color w:val="auto"/>
          <w:sz w:val="23"/>
          <w:szCs w:val="23"/>
        </w:rPr>
        <w:instrText>REF _Ref114668108 \r \h</w:instrText>
      </w:r>
      <w:r w:rsidR="003844DA" w:rsidRPr="00AE09B4">
        <w:rPr>
          <w:rFonts w:asciiTheme="minorHAnsi" w:hAnsiTheme="minorHAnsi" w:cstheme="minorHAnsi"/>
          <w:color w:val="auto"/>
          <w:sz w:val="23"/>
          <w:szCs w:val="23"/>
        </w:rPr>
        <w:instrText xml:space="preserve"> \* MERGEFORMAT </w:instrText>
      </w:r>
      <w:r w:rsidRPr="00AE09B4">
        <w:rPr>
          <w:rFonts w:asciiTheme="minorHAnsi" w:hAnsiTheme="minorHAnsi" w:cstheme="minorHAnsi"/>
          <w:color w:val="auto"/>
          <w:sz w:val="23"/>
          <w:szCs w:val="23"/>
        </w:rPr>
      </w:r>
      <w:r w:rsidR="00000000">
        <w:rPr>
          <w:rFonts w:asciiTheme="minorHAnsi" w:hAnsiTheme="minorHAnsi" w:cstheme="minorHAnsi"/>
          <w:color w:val="auto"/>
          <w:sz w:val="23"/>
          <w:szCs w:val="23"/>
        </w:rPr>
        <w:fldChar w:fldCharType="separate"/>
      </w:r>
      <w:r w:rsidR="00F86804">
        <w:rPr>
          <w:rFonts w:asciiTheme="minorHAnsi" w:hAnsiTheme="minorHAnsi" w:cstheme="minorHAnsi"/>
          <w:color w:val="auto"/>
          <w:sz w:val="23"/>
          <w:szCs w:val="23"/>
        </w:rPr>
        <w:t>1.1.1</w:t>
      </w:r>
      <w:r w:rsidRPr="00AE09B4">
        <w:rPr>
          <w:rFonts w:asciiTheme="minorHAnsi" w:hAnsiTheme="minorHAnsi" w:cstheme="minorHAnsi"/>
          <w:color w:val="auto"/>
          <w:sz w:val="23"/>
          <w:szCs w:val="23"/>
        </w:rPr>
        <w:fldChar w:fldCharType="end"/>
      </w:r>
      <w:r w:rsidRPr="00AE09B4">
        <w:rPr>
          <w:rFonts w:asciiTheme="minorHAnsi" w:hAnsiTheme="minorHAnsi" w:cstheme="minorHAnsi"/>
          <w:color w:val="auto"/>
          <w:sz w:val="23"/>
          <w:szCs w:val="23"/>
        </w:rPr>
        <w:t xml:space="preserve"> e </w:t>
      </w:r>
      <w:r w:rsidRPr="00AE09B4">
        <w:rPr>
          <w:rFonts w:asciiTheme="minorHAnsi" w:hAnsiTheme="minorHAnsi" w:cstheme="minorHAnsi"/>
          <w:color w:val="auto"/>
          <w:sz w:val="23"/>
          <w:szCs w:val="23"/>
        </w:rPr>
        <w:fldChar w:fldCharType="begin"/>
      </w:r>
      <w:r w:rsidRPr="00AE09B4">
        <w:rPr>
          <w:rFonts w:asciiTheme="minorHAnsi" w:hAnsiTheme="minorHAnsi" w:cstheme="minorHAnsi"/>
          <w:color w:val="auto"/>
          <w:sz w:val="23"/>
          <w:szCs w:val="23"/>
        </w:rPr>
        <w:instrText>REF _Ref114668139 \r \h</w:instrText>
      </w:r>
      <w:r w:rsidR="003844DA" w:rsidRPr="00AE09B4">
        <w:rPr>
          <w:rFonts w:asciiTheme="minorHAnsi" w:hAnsiTheme="minorHAnsi" w:cstheme="minorHAnsi"/>
          <w:color w:val="auto"/>
          <w:sz w:val="23"/>
          <w:szCs w:val="23"/>
        </w:rPr>
        <w:instrText xml:space="preserve"> \* MERGEFORMAT </w:instrText>
      </w:r>
      <w:r w:rsidRPr="00AE09B4">
        <w:rPr>
          <w:rFonts w:asciiTheme="minorHAnsi" w:hAnsiTheme="minorHAnsi" w:cstheme="minorHAnsi"/>
          <w:color w:val="auto"/>
          <w:sz w:val="23"/>
          <w:szCs w:val="23"/>
        </w:rPr>
      </w:r>
      <w:r w:rsidR="00000000">
        <w:rPr>
          <w:rFonts w:asciiTheme="minorHAnsi" w:hAnsiTheme="minorHAnsi" w:cstheme="minorHAnsi"/>
          <w:color w:val="auto"/>
          <w:sz w:val="23"/>
          <w:szCs w:val="23"/>
        </w:rPr>
        <w:fldChar w:fldCharType="separate"/>
      </w:r>
      <w:r w:rsidR="00F86804">
        <w:rPr>
          <w:rFonts w:asciiTheme="minorHAnsi" w:hAnsiTheme="minorHAnsi" w:cstheme="minorHAnsi"/>
          <w:color w:val="auto"/>
          <w:sz w:val="23"/>
          <w:szCs w:val="23"/>
        </w:rPr>
        <w:t>1.1.3</w:t>
      </w:r>
      <w:r w:rsidRPr="00AE09B4">
        <w:rPr>
          <w:rFonts w:asciiTheme="minorHAnsi" w:hAnsiTheme="minorHAnsi" w:cstheme="minorHAnsi"/>
          <w:color w:val="auto"/>
          <w:sz w:val="23"/>
          <w:szCs w:val="23"/>
        </w:rPr>
        <w:fldChar w:fldCharType="end"/>
      </w:r>
      <w:r w:rsidRPr="00AE09B4">
        <w:rPr>
          <w:rFonts w:asciiTheme="minorHAnsi" w:hAnsiTheme="minorHAnsi" w:cstheme="minorHAnsi"/>
          <w:color w:val="auto"/>
          <w:sz w:val="23"/>
          <w:szCs w:val="23"/>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C0FDC74" w14:textId="73EAF101" w:rsidR="00593EA7" w:rsidRPr="00AE09B4" w:rsidRDefault="00593EA7" w:rsidP="003844DA">
      <w:pPr>
        <w:pStyle w:val="Nivel2"/>
        <w:numPr>
          <w:ilvl w:val="1"/>
          <w:numId w:val="42"/>
        </w:numPr>
        <w:suppressAutoHyphens/>
        <w:ind w:left="0" w:firstLine="0"/>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Poderá ser aplicada ao responsável a sanção de declaração de inidoneidade para licitar ou contratar, em decorrência da prática das infrações dispostas nos itens </w:t>
      </w:r>
      <w:r w:rsidRPr="00AE09B4">
        <w:rPr>
          <w:rFonts w:asciiTheme="minorHAnsi" w:hAnsiTheme="minorHAnsi" w:cstheme="minorHAnsi"/>
          <w:color w:val="auto"/>
          <w:sz w:val="23"/>
          <w:szCs w:val="23"/>
        </w:rPr>
        <w:fldChar w:fldCharType="begin"/>
      </w:r>
      <w:r w:rsidRPr="00AE09B4">
        <w:rPr>
          <w:rFonts w:asciiTheme="minorHAnsi" w:hAnsiTheme="minorHAnsi" w:cstheme="minorHAnsi"/>
          <w:color w:val="auto"/>
          <w:sz w:val="23"/>
          <w:szCs w:val="23"/>
        </w:rPr>
        <w:instrText>REF _Ref114668249 \r \h</w:instrText>
      </w:r>
      <w:r w:rsidR="003844DA" w:rsidRPr="00AE09B4">
        <w:rPr>
          <w:rFonts w:asciiTheme="minorHAnsi" w:hAnsiTheme="minorHAnsi" w:cstheme="minorHAnsi"/>
          <w:color w:val="auto"/>
          <w:sz w:val="23"/>
          <w:szCs w:val="23"/>
        </w:rPr>
        <w:instrText xml:space="preserve"> \* MERGEFORMAT </w:instrText>
      </w:r>
      <w:r w:rsidRPr="00AE09B4">
        <w:rPr>
          <w:rFonts w:asciiTheme="minorHAnsi" w:hAnsiTheme="minorHAnsi" w:cstheme="minorHAnsi"/>
          <w:color w:val="auto"/>
          <w:sz w:val="23"/>
          <w:szCs w:val="23"/>
        </w:rPr>
      </w:r>
      <w:r w:rsidR="00000000">
        <w:rPr>
          <w:rFonts w:asciiTheme="minorHAnsi" w:hAnsiTheme="minorHAnsi" w:cstheme="minorHAnsi"/>
          <w:color w:val="auto"/>
          <w:sz w:val="23"/>
          <w:szCs w:val="23"/>
        </w:rPr>
        <w:fldChar w:fldCharType="separate"/>
      </w:r>
      <w:r w:rsidR="00F86804">
        <w:rPr>
          <w:rFonts w:asciiTheme="minorHAnsi" w:hAnsiTheme="minorHAnsi" w:cstheme="minorHAnsi"/>
          <w:color w:val="auto"/>
          <w:sz w:val="23"/>
          <w:szCs w:val="23"/>
        </w:rPr>
        <w:t>1.1.4</w:t>
      </w:r>
      <w:r w:rsidRPr="00AE09B4">
        <w:rPr>
          <w:rFonts w:asciiTheme="minorHAnsi" w:hAnsiTheme="minorHAnsi" w:cstheme="minorHAnsi"/>
          <w:color w:val="auto"/>
          <w:sz w:val="23"/>
          <w:szCs w:val="23"/>
        </w:rPr>
        <w:fldChar w:fldCharType="end"/>
      </w:r>
      <w:r w:rsidRPr="00AE09B4">
        <w:rPr>
          <w:rFonts w:asciiTheme="minorHAnsi" w:hAnsiTheme="minorHAnsi" w:cstheme="minorHAnsi"/>
          <w:color w:val="auto"/>
          <w:sz w:val="23"/>
          <w:szCs w:val="23"/>
        </w:rPr>
        <w:t xml:space="preserve">, </w:t>
      </w:r>
      <w:r w:rsidRPr="00AE09B4">
        <w:rPr>
          <w:rFonts w:asciiTheme="minorHAnsi" w:hAnsiTheme="minorHAnsi" w:cstheme="minorHAnsi"/>
          <w:color w:val="auto"/>
          <w:sz w:val="23"/>
          <w:szCs w:val="23"/>
        </w:rPr>
        <w:fldChar w:fldCharType="begin"/>
      </w:r>
      <w:r w:rsidRPr="00AE09B4">
        <w:rPr>
          <w:rFonts w:asciiTheme="minorHAnsi" w:hAnsiTheme="minorHAnsi" w:cstheme="minorHAnsi"/>
          <w:color w:val="auto"/>
          <w:sz w:val="23"/>
          <w:szCs w:val="23"/>
        </w:rPr>
        <w:instrText>REF _Ref114668245 \r \h</w:instrText>
      </w:r>
      <w:r w:rsidR="003844DA" w:rsidRPr="00AE09B4">
        <w:rPr>
          <w:rFonts w:asciiTheme="minorHAnsi" w:hAnsiTheme="minorHAnsi" w:cstheme="minorHAnsi"/>
          <w:color w:val="auto"/>
          <w:sz w:val="23"/>
          <w:szCs w:val="23"/>
        </w:rPr>
        <w:instrText xml:space="preserve"> \* MERGEFORMAT </w:instrText>
      </w:r>
      <w:r w:rsidRPr="00AE09B4">
        <w:rPr>
          <w:rFonts w:asciiTheme="minorHAnsi" w:hAnsiTheme="minorHAnsi" w:cstheme="minorHAnsi"/>
          <w:color w:val="auto"/>
          <w:sz w:val="23"/>
          <w:szCs w:val="23"/>
        </w:rPr>
      </w:r>
      <w:r w:rsidR="00000000">
        <w:rPr>
          <w:rFonts w:asciiTheme="minorHAnsi" w:hAnsiTheme="minorHAnsi" w:cstheme="minorHAnsi"/>
          <w:color w:val="auto"/>
          <w:sz w:val="23"/>
          <w:szCs w:val="23"/>
        </w:rPr>
        <w:fldChar w:fldCharType="separate"/>
      </w:r>
      <w:r w:rsidR="00F86804">
        <w:rPr>
          <w:rFonts w:asciiTheme="minorHAnsi" w:hAnsiTheme="minorHAnsi" w:cstheme="minorHAnsi"/>
          <w:color w:val="auto"/>
          <w:sz w:val="23"/>
          <w:szCs w:val="23"/>
        </w:rPr>
        <w:t>1.1.5</w:t>
      </w:r>
      <w:r w:rsidRPr="00AE09B4">
        <w:rPr>
          <w:rFonts w:asciiTheme="minorHAnsi" w:hAnsiTheme="minorHAnsi" w:cstheme="minorHAnsi"/>
          <w:color w:val="auto"/>
          <w:sz w:val="23"/>
          <w:szCs w:val="23"/>
        </w:rPr>
        <w:fldChar w:fldCharType="end"/>
      </w:r>
      <w:r w:rsidRPr="00AE09B4">
        <w:rPr>
          <w:rFonts w:asciiTheme="minorHAnsi" w:hAnsiTheme="minorHAnsi" w:cstheme="minorHAnsi"/>
          <w:color w:val="auto"/>
          <w:sz w:val="23"/>
          <w:szCs w:val="23"/>
        </w:rPr>
        <w:t xml:space="preserve">, </w:t>
      </w:r>
      <w:r w:rsidRPr="00AE09B4">
        <w:rPr>
          <w:rFonts w:asciiTheme="minorHAnsi" w:hAnsiTheme="minorHAnsi" w:cstheme="minorHAnsi"/>
          <w:color w:val="auto"/>
          <w:sz w:val="23"/>
          <w:szCs w:val="23"/>
        </w:rPr>
        <w:fldChar w:fldCharType="begin"/>
      </w:r>
      <w:r w:rsidRPr="00AE09B4">
        <w:rPr>
          <w:rFonts w:asciiTheme="minorHAnsi" w:hAnsiTheme="minorHAnsi" w:cstheme="minorHAnsi"/>
          <w:color w:val="auto"/>
          <w:sz w:val="23"/>
          <w:szCs w:val="23"/>
        </w:rPr>
        <w:instrText>REF _Ref114668247 \r \h</w:instrText>
      </w:r>
      <w:r w:rsidR="003844DA" w:rsidRPr="00AE09B4">
        <w:rPr>
          <w:rFonts w:asciiTheme="minorHAnsi" w:hAnsiTheme="minorHAnsi" w:cstheme="minorHAnsi"/>
          <w:color w:val="auto"/>
          <w:sz w:val="23"/>
          <w:szCs w:val="23"/>
        </w:rPr>
        <w:instrText xml:space="preserve"> \* MERGEFORMAT </w:instrText>
      </w:r>
      <w:r w:rsidRPr="00AE09B4">
        <w:rPr>
          <w:rFonts w:asciiTheme="minorHAnsi" w:hAnsiTheme="minorHAnsi" w:cstheme="minorHAnsi"/>
          <w:color w:val="auto"/>
          <w:sz w:val="23"/>
          <w:szCs w:val="23"/>
        </w:rPr>
      </w:r>
      <w:r w:rsidR="00000000">
        <w:rPr>
          <w:rFonts w:asciiTheme="minorHAnsi" w:hAnsiTheme="minorHAnsi" w:cstheme="minorHAnsi"/>
          <w:color w:val="auto"/>
          <w:sz w:val="23"/>
          <w:szCs w:val="23"/>
        </w:rPr>
        <w:fldChar w:fldCharType="separate"/>
      </w:r>
      <w:r w:rsidR="00F86804">
        <w:rPr>
          <w:rFonts w:asciiTheme="minorHAnsi" w:hAnsiTheme="minorHAnsi" w:cstheme="minorHAnsi"/>
          <w:color w:val="auto"/>
          <w:sz w:val="23"/>
          <w:szCs w:val="23"/>
        </w:rPr>
        <w:t>1.1.6</w:t>
      </w:r>
      <w:r w:rsidRPr="00AE09B4">
        <w:rPr>
          <w:rFonts w:asciiTheme="minorHAnsi" w:hAnsiTheme="minorHAnsi" w:cstheme="minorHAnsi"/>
          <w:color w:val="auto"/>
          <w:sz w:val="23"/>
          <w:szCs w:val="23"/>
        </w:rPr>
        <w:fldChar w:fldCharType="end"/>
      </w:r>
      <w:r w:rsidRPr="00AE09B4">
        <w:rPr>
          <w:rFonts w:asciiTheme="minorHAnsi" w:hAnsiTheme="minorHAnsi" w:cstheme="minorHAnsi"/>
          <w:color w:val="auto"/>
          <w:sz w:val="23"/>
          <w:szCs w:val="23"/>
        </w:rPr>
        <w:t xml:space="preserve">, </w:t>
      </w:r>
      <w:r w:rsidRPr="00AE09B4">
        <w:rPr>
          <w:rFonts w:asciiTheme="minorHAnsi" w:hAnsiTheme="minorHAnsi" w:cstheme="minorHAnsi"/>
          <w:color w:val="auto"/>
          <w:sz w:val="23"/>
          <w:szCs w:val="23"/>
        </w:rPr>
        <w:fldChar w:fldCharType="begin"/>
      </w:r>
      <w:r w:rsidRPr="00AE09B4">
        <w:rPr>
          <w:rFonts w:asciiTheme="minorHAnsi" w:hAnsiTheme="minorHAnsi" w:cstheme="minorHAnsi"/>
          <w:color w:val="auto"/>
          <w:sz w:val="23"/>
          <w:szCs w:val="23"/>
        </w:rPr>
        <w:instrText>REF _Ref114668251 \r \h</w:instrText>
      </w:r>
      <w:r w:rsidR="003844DA" w:rsidRPr="00AE09B4">
        <w:rPr>
          <w:rFonts w:asciiTheme="minorHAnsi" w:hAnsiTheme="minorHAnsi" w:cstheme="minorHAnsi"/>
          <w:color w:val="auto"/>
          <w:sz w:val="23"/>
          <w:szCs w:val="23"/>
        </w:rPr>
        <w:instrText xml:space="preserve"> \* MERGEFORMAT </w:instrText>
      </w:r>
      <w:r w:rsidRPr="00AE09B4">
        <w:rPr>
          <w:rFonts w:asciiTheme="minorHAnsi" w:hAnsiTheme="minorHAnsi" w:cstheme="minorHAnsi"/>
          <w:color w:val="auto"/>
          <w:sz w:val="23"/>
          <w:szCs w:val="23"/>
        </w:rPr>
      </w:r>
      <w:r w:rsidRPr="00AE09B4">
        <w:rPr>
          <w:rFonts w:asciiTheme="minorHAnsi" w:hAnsiTheme="minorHAnsi" w:cstheme="minorHAnsi"/>
          <w:color w:val="auto"/>
          <w:sz w:val="23"/>
          <w:szCs w:val="23"/>
        </w:rPr>
        <w:fldChar w:fldCharType="separate"/>
      </w:r>
      <w:r w:rsidR="00F86804">
        <w:rPr>
          <w:rFonts w:asciiTheme="minorHAnsi" w:hAnsiTheme="minorHAnsi" w:cstheme="minorHAnsi"/>
          <w:color w:val="auto"/>
          <w:sz w:val="23"/>
          <w:szCs w:val="23"/>
        </w:rPr>
        <w:t>19.1.7</w:t>
      </w:r>
      <w:r w:rsidRPr="00AE09B4">
        <w:rPr>
          <w:rFonts w:asciiTheme="minorHAnsi" w:hAnsiTheme="minorHAnsi" w:cstheme="minorHAnsi"/>
          <w:color w:val="auto"/>
          <w:sz w:val="23"/>
          <w:szCs w:val="23"/>
        </w:rPr>
        <w:fldChar w:fldCharType="end"/>
      </w:r>
      <w:r w:rsidRPr="00AE09B4">
        <w:rPr>
          <w:rFonts w:asciiTheme="minorHAnsi" w:hAnsiTheme="minorHAnsi" w:cstheme="minorHAnsi"/>
          <w:color w:val="auto"/>
          <w:sz w:val="23"/>
          <w:szCs w:val="23"/>
        </w:rPr>
        <w:t xml:space="preserve"> e </w:t>
      </w:r>
      <w:r w:rsidRPr="00AE09B4">
        <w:rPr>
          <w:rFonts w:asciiTheme="minorHAnsi" w:hAnsiTheme="minorHAnsi" w:cstheme="minorHAnsi"/>
          <w:color w:val="auto"/>
          <w:sz w:val="23"/>
          <w:szCs w:val="23"/>
        </w:rPr>
        <w:fldChar w:fldCharType="begin"/>
      </w:r>
      <w:r w:rsidRPr="00AE09B4">
        <w:rPr>
          <w:rFonts w:asciiTheme="minorHAnsi" w:hAnsiTheme="minorHAnsi" w:cstheme="minorHAnsi"/>
          <w:color w:val="auto"/>
          <w:sz w:val="23"/>
          <w:szCs w:val="23"/>
        </w:rPr>
        <w:instrText>REF _Ref114668252 \r \h</w:instrText>
      </w:r>
      <w:r w:rsidR="003844DA" w:rsidRPr="00AE09B4">
        <w:rPr>
          <w:rFonts w:asciiTheme="minorHAnsi" w:hAnsiTheme="minorHAnsi" w:cstheme="minorHAnsi"/>
          <w:color w:val="auto"/>
          <w:sz w:val="23"/>
          <w:szCs w:val="23"/>
        </w:rPr>
        <w:instrText xml:space="preserve"> \* MERGEFORMAT </w:instrText>
      </w:r>
      <w:r w:rsidRPr="00AE09B4">
        <w:rPr>
          <w:rFonts w:asciiTheme="minorHAnsi" w:hAnsiTheme="minorHAnsi" w:cstheme="minorHAnsi"/>
          <w:color w:val="auto"/>
          <w:sz w:val="23"/>
          <w:szCs w:val="23"/>
        </w:rPr>
      </w:r>
      <w:r w:rsidRPr="00AE09B4">
        <w:rPr>
          <w:rFonts w:asciiTheme="minorHAnsi" w:hAnsiTheme="minorHAnsi" w:cstheme="minorHAnsi"/>
          <w:color w:val="auto"/>
          <w:sz w:val="23"/>
          <w:szCs w:val="23"/>
        </w:rPr>
        <w:fldChar w:fldCharType="separate"/>
      </w:r>
      <w:r w:rsidR="00F86804">
        <w:rPr>
          <w:rFonts w:asciiTheme="minorHAnsi" w:hAnsiTheme="minorHAnsi" w:cstheme="minorHAnsi"/>
          <w:color w:val="auto"/>
          <w:sz w:val="23"/>
          <w:szCs w:val="23"/>
        </w:rPr>
        <w:t>19.1.8</w:t>
      </w:r>
      <w:r w:rsidRPr="00AE09B4">
        <w:rPr>
          <w:rFonts w:asciiTheme="minorHAnsi" w:hAnsiTheme="minorHAnsi" w:cstheme="minorHAnsi"/>
          <w:color w:val="auto"/>
          <w:sz w:val="23"/>
          <w:szCs w:val="23"/>
        </w:rPr>
        <w:fldChar w:fldCharType="end"/>
      </w:r>
      <w:r w:rsidRPr="00AE09B4">
        <w:rPr>
          <w:rFonts w:asciiTheme="minorHAnsi" w:hAnsiTheme="minorHAnsi" w:cstheme="minorHAnsi"/>
          <w:color w:val="auto"/>
          <w:sz w:val="23"/>
          <w:szCs w:val="23"/>
        </w:rPr>
        <w:t xml:space="preserve">, bem como pelas infrações administrativas previstas nos itens </w:t>
      </w:r>
      <w:r w:rsidRPr="00AE09B4">
        <w:rPr>
          <w:rFonts w:asciiTheme="minorHAnsi" w:hAnsiTheme="minorHAnsi" w:cstheme="minorHAnsi"/>
          <w:color w:val="auto"/>
          <w:sz w:val="23"/>
          <w:szCs w:val="23"/>
        </w:rPr>
        <w:fldChar w:fldCharType="begin"/>
      </w:r>
      <w:r w:rsidRPr="00AE09B4">
        <w:rPr>
          <w:rFonts w:asciiTheme="minorHAnsi" w:hAnsiTheme="minorHAnsi" w:cstheme="minorHAnsi"/>
          <w:color w:val="auto"/>
          <w:sz w:val="23"/>
          <w:szCs w:val="23"/>
        </w:rPr>
        <w:instrText>REF _Ref114668085 \r \h</w:instrText>
      </w:r>
      <w:r w:rsidR="003844DA" w:rsidRPr="00AE09B4">
        <w:rPr>
          <w:rFonts w:asciiTheme="minorHAnsi" w:hAnsiTheme="minorHAnsi" w:cstheme="minorHAnsi"/>
          <w:color w:val="auto"/>
          <w:sz w:val="23"/>
          <w:szCs w:val="23"/>
        </w:rPr>
        <w:instrText xml:space="preserve"> \* MERGEFORMAT </w:instrText>
      </w:r>
      <w:r w:rsidRPr="00AE09B4">
        <w:rPr>
          <w:rFonts w:asciiTheme="minorHAnsi" w:hAnsiTheme="minorHAnsi" w:cstheme="minorHAnsi"/>
          <w:color w:val="auto"/>
          <w:sz w:val="23"/>
          <w:szCs w:val="23"/>
        </w:rPr>
      </w:r>
      <w:r w:rsidR="00000000">
        <w:rPr>
          <w:rFonts w:asciiTheme="minorHAnsi" w:hAnsiTheme="minorHAnsi" w:cstheme="minorHAnsi"/>
          <w:color w:val="auto"/>
          <w:sz w:val="23"/>
          <w:szCs w:val="23"/>
        </w:rPr>
        <w:fldChar w:fldCharType="separate"/>
      </w:r>
      <w:r w:rsidR="00F86804">
        <w:rPr>
          <w:rFonts w:asciiTheme="minorHAnsi" w:hAnsiTheme="minorHAnsi" w:cstheme="minorHAnsi"/>
          <w:color w:val="auto"/>
          <w:sz w:val="23"/>
          <w:szCs w:val="23"/>
        </w:rPr>
        <w:t>0</w:t>
      </w:r>
      <w:r w:rsidRPr="00AE09B4">
        <w:rPr>
          <w:rFonts w:asciiTheme="minorHAnsi" w:hAnsiTheme="minorHAnsi" w:cstheme="minorHAnsi"/>
          <w:color w:val="auto"/>
          <w:sz w:val="23"/>
          <w:szCs w:val="23"/>
        </w:rPr>
        <w:fldChar w:fldCharType="end"/>
      </w:r>
      <w:r w:rsidRPr="00AE09B4">
        <w:rPr>
          <w:rFonts w:asciiTheme="minorHAnsi" w:hAnsiTheme="minorHAnsi" w:cstheme="minorHAnsi"/>
          <w:color w:val="auto"/>
          <w:sz w:val="23"/>
          <w:szCs w:val="23"/>
        </w:rPr>
        <w:t xml:space="preserve">, </w:t>
      </w:r>
      <w:r w:rsidRPr="00AE09B4">
        <w:rPr>
          <w:rFonts w:asciiTheme="minorHAnsi" w:hAnsiTheme="minorHAnsi" w:cstheme="minorHAnsi"/>
          <w:color w:val="auto"/>
          <w:sz w:val="23"/>
          <w:szCs w:val="23"/>
        </w:rPr>
        <w:fldChar w:fldCharType="begin"/>
      </w:r>
      <w:r w:rsidRPr="00AE09B4">
        <w:rPr>
          <w:rFonts w:asciiTheme="minorHAnsi" w:hAnsiTheme="minorHAnsi" w:cstheme="minorHAnsi"/>
          <w:color w:val="auto"/>
          <w:sz w:val="23"/>
          <w:szCs w:val="23"/>
        </w:rPr>
        <w:instrText>REF _Ref114668108 \r \h</w:instrText>
      </w:r>
      <w:r w:rsidR="003844DA" w:rsidRPr="00AE09B4">
        <w:rPr>
          <w:rFonts w:asciiTheme="minorHAnsi" w:hAnsiTheme="minorHAnsi" w:cstheme="minorHAnsi"/>
          <w:color w:val="auto"/>
          <w:sz w:val="23"/>
          <w:szCs w:val="23"/>
        </w:rPr>
        <w:instrText xml:space="preserve"> \* MERGEFORMAT </w:instrText>
      </w:r>
      <w:r w:rsidRPr="00AE09B4">
        <w:rPr>
          <w:rFonts w:asciiTheme="minorHAnsi" w:hAnsiTheme="minorHAnsi" w:cstheme="minorHAnsi"/>
          <w:color w:val="auto"/>
          <w:sz w:val="23"/>
          <w:szCs w:val="23"/>
        </w:rPr>
      </w:r>
      <w:r w:rsidR="00000000">
        <w:rPr>
          <w:rFonts w:asciiTheme="minorHAnsi" w:hAnsiTheme="minorHAnsi" w:cstheme="minorHAnsi"/>
          <w:color w:val="auto"/>
          <w:sz w:val="23"/>
          <w:szCs w:val="23"/>
        </w:rPr>
        <w:fldChar w:fldCharType="separate"/>
      </w:r>
      <w:r w:rsidR="00F86804">
        <w:rPr>
          <w:rFonts w:asciiTheme="minorHAnsi" w:hAnsiTheme="minorHAnsi" w:cstheme="minorHAnsi"/>
          <w:color w:val="auto"/>
          <w:sz w:val="23"/>
          <w:szCs w:val="23"/>
        </w:rPr>
        <w:t>1.1.1</w:t>
      </w:r>
      <w:r w:rsidRPr="00AE09B4">
        <w:rPr>
          <w:rFonts w:asciiTheme="minorHAnsi" w:hAnsiTheme="minorHAnsi" w:cstheme="minorHAnsi"/>
          <w:color w:val="auto"/>
          <w:sz w:val="23"/>
          <w:szCs w:val="23"/>
        </w:rPr>
        <w:fldChar w:fldCharType="end"/>
      </w:r>
      <w:r w:rsidRPr="00AE09B4">
        <w:rPr>
          <w:rFonts w:asciiTheme="minorHAnsi" w:hAnsiTheme="minorHAnsi" w:cstheme="minorHAnsi"/>
          <w:color w:val="auto"/>
          <w:sz w:val="23"/>
          <w:szCs w:val="23"/>
        </w:rPr>
        <w:t xml:space="preserve"> e </w:t>
      </w:r>
      <w:r w:rsidRPr="00AE09B4">
        <w:rPr>
          <w:rFonts w:asciiTheme="minorHAnsi" w:hAnsiTheme="minorHAnsi" w:cstheme="minorHAnsi"/>
          <w:color w:val="auto"/>
          <w:sz w:val="23"/>
          <w:szCs w:val="23"/>
        </w:rPr>
        <w:fldChar w:fldCharType="begin"/>
      </w:r>
      <w:r w:rsidRPr="00AE09B4">
        <w:rPr>
          <w:rFonts w:asciiTheme="minorHAnsi" w:hAnsiTheme="minorHAnsi" w:cstheme="minorHAnsi"/>
          <w:color w:val="auto"/>
          <w:sz w:val="23"/>
          <w:szCs w:val="23"/>
        </w:rPr>
        <w:instrText>REF _Ref114668139 \r \h</w:instrText>
      </w:r>
      <w:r w:rsidR="003844DA" w:rsidRPr="00AE09B4">
        <w:rPr>
          <w:rFonts w:asciiTheme="minorHAnsi" w:hAnsiTheme="minorHAnsi" w:cstheme="minorHAnsi"/>
          <w:color w:val="auto"/>
          <w:sz w:val="23"/>
          <w:szCs w:val="23"/>
        </w:rPr>
        <w:instrText xml:space="preserve"> \* MERGEFORMAT </w:instrText>
      </w:r>
      <w:r w:rsidRPr="00AE09B4">
        <w:rPr>
          <w:rFonts w:asciiTheme="minorHAnsi" w:hAnsiTheme="minorHAnsi" w:cstheme="minorHAnsi"/>
          <w:color w:val="auto"/>
          <w:sz w:val="23"/>
          <w:szCs w:val="23"/>
        </w:rPr>
      </w:r>
      <w:r w:rsidR="00000000">
        <w:rPr>
          <w:rFonts w:asciiTheme="minorHAnsi" w:hAnsiTheme="minorHAnsi" w:cstheme="minorHAnsi"/>
          <w:color w:val="auto"/>
          <w:sz w:val="23"/>
          <w:szCs w:val="23"/>
        </w:rPr>
        <w:fldChar w:fldCharType="separate"/>
      </w:r>
      <w:r w:rsidR="00F86804">
        <w:rPr>
          <w:rFonts w:asciiTheme="minorHAnsi" w:hAnsiTheme="minorHAnsi" w:cstheme="minorHAnsi"/>
          <w:color w:val="auto"/>
          <w:sz w:val="23"/>
          <w:szCs w:val="23"/>
        </w:rPr>
        <w:t>1.1.3</w:t>
      </w:r>
      <w:r w:rsidRPr="00AE09B4">
        <w:rPr>
          <w:rFonts w:asciiTheme="minorHAnsi" w:hAnsiTheme="minorHAnsi" w:cstheme="minorHAnsi"/>
          <w:color w:val="auto"/>
          <w:sz w:val="23"/>
          <w:szCs w:val="23"/>
        </w:rPr>
        <w:fldChar w:fldCharType="end"/>
      </w:r>
      <w:r w:rsidRPr="00AE09B4">
        <w:rPr>
          <w:rFonts w:asciiTheme="minorHAnsi" w:hAnsiTheme="minorHAnsi" w:cstheme="minorHAnsi"/>
          <w:color w:val="auto"/>
          <w:sz w:val="23"/>
          <w:szCs w:val="23"/>
        </w:rPr>
        <w:t xml:space="preserve"> que justifiquem a imposição de penalidade mais grave que a sanção de impedimento de licitar e contratar, cuja duração observará o prazo previsto no </w:t>
      </w:r>
      <w:hyperlink r:id="rId16" w:anchor="art156§5" w:history="1">
        <w:r w:rsidRPr="00AE09B4">
          <w:rPr>
            <w:rStyle w:val="LinkdaInternet"/>
            <w:rFonts w:asciiTheme="minorHAnsi" w:hAnsiTheme="minorHAnsi" w:cstheme="minorHAnsi"/>
            <w:color w:val="auto"/>
            <w:sz w:val="23"/>
            <w:szCs w:val="23"/>
          </w:rPr>
          <w:t>art. 156, §5º, da Lei n.º 14.133/2021</w:t>
        </w:r>
      </w:hyperlink>
      <w:r w:rsidRPr="00AE09B4">
        <w:rPr>
          <w:rFonts w:asciiTheme="minorHAnsi" w:hAnsiTheme="minorHAnsi" w:cstheme="minorHAnsi"/>
          <w:color w:val="auto"/>
          <w:sz w:val="23"/>
          <w:szCs w:val="23"/>
        </w:rPr>
        <w:t>.</w:t>
      </w:r>
    </w:p>
    <w:p w14:paraId="07895132" w14:textId="172CB631" w:rsidR="00593EA7" w:rsidRPr="00AE09B4" w:rsidRDefault="00593EA7" w:rsidP="003844DA">
      <w:pPr>
        <w:pStyle w:val="Nivel2"/>
        <w:numPr>
          <w:ilvl w:val="1"/>
          <w:numId w:val="42"/>
        </w:numPr>
        <w:suppressAutoHyphens/>
        <w:ind w:left="0" w:firstLine="0"/>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A recusa injustificada do adjudicatário em assinar o contrato, ou em aceitar ou retirar o instrumento equivalente no prazo estabelecido pela Administração, descrita no item </w:t>
      </w:r>
      <w:r w:rsidRPr="00AE09B4">
        <w:rPr>
          <w:rFonts w:asciiTheme="minorHAnsi" w:hAnsiTheme="minorHAnsi" w:cstheme="minorHAnsi"/>
          <w:color w:val="auto"/>
          <w:sz w:val="23"/>
          <w:szCs w:val="23"/>
        </w:rPr>
        <w:fldChar w:fldCharType="begin"/>
      </w:r>
      <w:r w:rsidRPr="00AE09B4">
        <w:rPr>
          <w:rFonts w:asciiTheme="minorHAnsi" w:hAnsiTheme="minorHAnsi" w:cstheme="minorHAnsi"/>
          <w:color w:val="auto"/>
          <w:sz w:val="23"/>
          <w:szCs w:val="23"/>
        </w:rPr>
        <w:instrText>REF _Ref114668139 \r \h</w:instrText>
      </w:r>
      <w:r w:rsidR="003844DA" w:rsidRPr="00AE09B4">
        <w:rPr>
          <w:rFonts w:asciiTheme="minorHAnsi" w:hAnsiTheme="minorHAnsi" w:cstheme="minorHAnsi"/>
          <w:color w:val="auto"/>
          <w:sz w:val="23"/>
          <w:szCs w:val="23"/>
        </w:rPr>
        <w:instrText xml:space="preserve"> \* MERGEFORMAT </w:instrText>
      </w:r>
      <w:r w:rsidRPr="00AE09B4">
        <w:rPr>
          <w:rFonts w:asciiTheme="minorHAnsi" w:hAnsiTheme="minorHAnsi" w:cstheme="minorHAnsi"/>
          <w:color w:val="auto"/>
          <w:sz w:val="23"/>
          <w:szCs w:val="23"/>
        </w:rPr>
      </w:r>
      <w:r w:rsidR="00000000">
        <w:rPr>
          <w:rFonts w:asciiTheme="minorHAnsi" w:hAnsiTheme="minorHAnsi" w:cstheme="minorHAnsi"/>
          <w:color w:val="auto"/>
          <w:sz w:val="23"/>
          <w:szCs w:val="23"/>
        </w:rPr>
        <w:fldChar w:fldCharType="separate"/>
      </w:r>
      <w:r w:rsidR="00F86804">
        <w:rPr>
          <w:rFonts w:asciiTheme="minorHAnsi" w:hAnsiTheme="minorHAnsi" w:cstheme="minorHAnsi"/>
          <w:color w:val="auto"/>
          <w:sz w:val="23"/>
          <w:szCs w:val="23"/>
        </w:rPr>
        <w:t>1.1.3</w:t>
      </w:r>
      <w:r w:rsidRPr="00AE09B4">
        <w:rPr>
          <w:rFonts w:asciiTheme="minorHAnsi" w:hAnsiTheme="minorHAnsi" w:cstheme="minorHAnsi"/>
          <w:color w:val="auto"/>
          <w:sz w:val="23"/>
          <w:szCs w:val="23"/>
        </w:rPr>
        <w:fldChar w:fldCharType="end"/>
      </w:r>
      <w:r w:rsidRPr="00AE09B4">
        <w:rPr>
          <w:rFonts w:asciiTheme="minorHAnsi" w:hAnsiTheme="minorHAnsi" w:cstheme="minorHAnsi"/>
          <w:color w:val="auto"/>
          <w:sz w:val="23"/>
          <w:szCs w:val="23"/>
        </w:rPr>
        <w:t xml:space="preserve">, caracterizará o descumprimento total da obrigação assumida e o sujeitará às penalidades e à imediata perda da garantia de proposta em favor do órgão ou entidade promotora da licitação, nos termos do </w:t>
      </w:r>
      <w:hyperlink r:id="rId17">
        <w:r w:rsidRPr="00AE09B4">
          <w:rPr>
            <w:rStyle w:val="LinkdaInternet"/>
            <w:rFonts w:asciiTheme="minorHAnsi" w:hAnsiTheme="minorHAnsi" w:cstheme="minorHAnsi"/>
            <w:color w:val="auto"/>
            <w:sz w:val="23"/>
            <w:szCs w:val="23"/>
          </w:rPr>
          <w:t>art. 45, §4º da IN SEGES/ME n.º 73, de 2022</w:t>
        </w:r>
      </w:hyperlink>
      <w:r w:rsidRPr="00AE09B4">
        <w:rPr>
          <w:rFonts w:asciiTheme="minorHAnsi" w:hAnsiTheme="minorHAnsi" w:cstheme="minorHAnsi"/>
          <w:color w:val="auto"/>
          <w:sz w:val="23"/>
          <w:szCs w:val="23"/>
        </w:rPr>
        <w:t xml:space="preserve">. </w:t>
      </w:r>
    </w:p>
    <w:p w14:paraId="39FC92CD" w14:textId="77777777" w:rsidR="00593EA7" w:rsidRPr="00AE09B4" w:rsidRDefault="00593EA7" w:rsidP="003844DA">
      <w:pPr>
        <w:pStyle w:val="Nivel2"/>
        <w:numPr>
          <w:ilvl w:val="1"/>
          <w:numId w:val="42"/>
        </w:numPr>
        <w:suppressAutoHyphens/>
        <w:ind w:left="0" w:firstLine="0"/>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9989FAF" w14:textId="77777777" w:rsidR="00593EA7" w:rsidRPr="00AE09B4" w:rsidRDefault="00593EA7" w:rsidP="003844DA">
      <w:pPr>
        <w:pStyle w:val="Nivel2"/>
        <w:numPr>
          <w:ilvl w:val="1"/>
          <w:numId w:val="42"/>
        </w:numPr>
        <w:suppressAutoHyphens/>
        <w:ind w:left="0" w:firstLine="0"/>
        <w:rPr>
          <w:rFonts w:asciiTheme="minorHAnsi" w:hAnsiTheme="minorHAnsi" w:cstheme="minorHAnsi"/>
          <w:color w:val="auto"/>
          <w:sz w:val="23"/>
          <w:szCs w:val="23"/>
        </w:rPr>
      </w:pPr>
      <w:r w:rsidRPr="00AE09B4">
        <w:rPr>
          <w:rFonts w:asciiTheme="minorHAnsi" w:hAnsiTheme="minorHAnsi" w:cstheme="minorHAnsi"/>
          <w:color w:val="auto"/>
          <w:sz w:val="23"/>
          <w:szCs w:val="23"/>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32D4EA" w14:textId="77777777" w:rsidR="00593EA7" w:rsidRPr="00AE09B4" w:rsidRDefault="00593EA7" w:rsidP="003844DA">
      <w:pPr>
        <w:pStyle w:val="Nivel2"/>
        <w:numPr>
          <w:ilvl w:val="1"/>
          <w:numId w:val="42"/>
        </w:numPr>
        <w:suppressAutoHyphens/>
        <w:ind w:left="0" w:firstLine="0"/>
        <w:rPr>
          <w:rFonts w:asciiTheme="minorHAnsi" w:hAnsiTheme="minorHAnsi" w:cstheme="minorHAnsi"/>
          <w:color w:val="auto"/>
          <w:sz w:val="23"/>
          <w:szCs w:val="23"/>
        </w:rPr>
      </w:pPr>
      <w:r w:rsidRPr="00AE09B4">
        <w:rPr>
          <w:rFonts w:asciiTheme="minorHAnsi" w:hAnsiTheme="minorHAnsi" w:cstheme="minorHAnsi"/>
          <w:color w:val="auto"/>
          <w:sz w:val="23"/>
          <w:szCs w:val="23"/>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C1EF4C4" w14:textId="77777777" w:rsidR="00593EA7" w:rsidRPr="00AE09B4" w:rsidRDefault="00593EA7" w:rsidP="003844DA">
      <w:pPr>
        <w:pStyle w:val="Nivel2"/>
        <w:numPr>
          <w:ilvl w:val="1"/>
          <w:numId w:val="42"/>
        </w:numPr>
        <w:suppressAutoHyphens/>
        <w:ind w:left="0" w:firstLine="0"/>
        <w:rPr>
          <w:rFonts w:asciiTheme="minorHAnsi" w:hAnsiTheme="minorHAnsi" w:cstheme="minorHAnsi"/>
          <w:color w:val="auto"/>
          <w:sz w:val="23"/>
          <w:szCs w:val="23"/>
        </w:rPr>
      </w:pPr>
      <w:r w:rsidRPr="00AE09B4">
        <w:rPr>
          <w:rFonts w:asciiTheme="minorHAnsi" w:hAnsiTheme="minorHAnsi" w:cstheme="minorHAnsi"/>
          <w:color w:val="auto"/>
          <w:sz w:val="23"/>
          <w:szCs w:val="23"/>
        </w:rPr>
        <w:t>O recurso e o pedido de reconsideração terão efeito suspensivo do ato ou da decisão recorrida até que sobrevenha decisão final da autoridade competente.</w:t>
      </w:r>
    </w:p>
    <w:p w14:paraId="0AA0E24A" w14:textId="77777777" w:rsidR="00593EA7" w:rsidRPr="00AE09B4" w:rsidRDefault="00593EA7" w:rsidP="003844DA">
      <w:pPr>
        <w:pStyle w:val="Nivel2"/>
        <w:numPr>
          <w:ilvl w:val="1"/>
          <w:numId w:val="42"/>
        </w:numPr>
        <w:suppressAutoHyphens/>
        <w:ind w:left="0" w:firstLine="0"/>
        <w:rPr>
          <w:rFonts w:asciiTheme="minorHAnsi" w:hAnsiTheme="minorHAnsi" w:cstheme="minorHAnsi"/>
          <w:color w:val="auto"/>
          <w:sz w:val="23"/>
          <w:szCs w:val="23"/>
        </w:rPr>
      </w:pPr>
      <w:r w:rsidRPr="00AE09B4">
        <w:rPr>
          <w:rFonts w:asciiTheme="minorHAnsi" w:hAnsiTheme="minorHAnsi" w:cstheme="minorHAnsi"/>
          <w:color w:val="auto"/>
          <w:sz w:val="23"/>
          <w:szCs w:val="23"/>
        </w:rPr>
        <w:t>A aplicação das sanções previstas neste edital não exclui, em hipótese alguma, a obrigação de reparação integral dos danos causados.</w:t>
      </w:r>
    </w:p>
    <w:p w14:paraId="5915F79D" w14:textId="77777777" w:rsidR="00593EA7" w:rsidRPr="00AE09B4" w:rsidRDefault="00593EA7" w:rsidP="003844DA">
      <w:pPr>
        <w:pStyle w:val="Nivel2"/>
        <w:numPr>
          <w:ilvl w:val="0"/>
          <w:numId w:val="0"/>
        </w:numPr>
        <w:spacing w:after="0"/>
        <w:rPr>
          <w:rFonts w:asciiTheme="minorHAnsi" w:hAnsiTheme="minorHAnsi" w:cstheme="minorHAnsi"/>
          <w:color w:val="auto"/>
          <w:sz w:val="23"/>
          <w:szCs w:val="23"/>
        </w:rPr>
      </w:pPr>
      <w:bookmarkStart w:id="68" w:name="_Hlk158822006"/>
      <w:bookmarkEnd w:id="68"/>
    </w:p>
    <w:p w14:paraId="3AC92DDC" w14:textId="77777777" w:rsidR="00593EA7" w:rsidRPr="00AE09B4" w:rsidRDefault="00593EA7" w:rsidP="003844DA">
      <w:pPr>
        <w:pStyle w:val="Ttulo1"/>
        <w:numPr>
          <w:ilvl w:val="0"/>
          <w:numId w:val="35"/>
        </w:numPr>
        <w:tabs>
          <w:tab w:val="clear" w:pos="0"/>
          <w:tab w:val="left" w:pos="426"/>
        </w:tabs>
        <w:ind w:left="0" w:firstLine="0"/>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DA</w:t>
      </w:r>
      <w:r w:rsidRPr="00AE09B4">
        <w:rPr>
          <w:rFonts w:asciiTheme="minorHAnsi" w:hAnsiTheme="minorHAnsi" w:cstheme="minorHAnsi"/>
          <w:color w:val="auto"/>
          <w:spacing w:val="-4"/>
          <w:sz w:val="23"/>
          <w:szCs w:val="23"/>
        </w:rPr>
        <w:t xml:space="preserve"> </w:t>
      </w:r>
      <w:r w:rsidRPr="00AE09B4">
        <w:rPr>
          <w:rFonts w:asciiTheme="minorHAnsi" w:hAnsiTheme="minorHAnsi" w:cstheme="minorHAnsi"/>
          <w:color w:val="auto"/>
          <w:sz w:val="23"/>
          <w:szCs w:val="23"/>
        </w:rPr>
        <w:t>IMPUGNAÇÃO</w:t>
      </w:r>
      <w:r w:rsidRPr="00AE09B4">
        <w:rPr>
          <w:rFonts w:asciiTheme="minorHAnsi" w:hAnsiTheme="minorHAnsi" w:cstheme="minorHAnsi"/>
          <w:color w:val="auto"/>
          <w:spacing w:val="-2"/>
          <w:sz w:val="23"/>
          <w:szCs w:val="23"/>
        </w:rPr>
        <w:t xml:space="preserve"> </w:t>
      </w:r>
      <w:r w:rsidRPr="00AE09B4">
        <w:rPr>
          <w:rFonts w:asciiTheme="minorHAnsi" w:hAnsiTheme="minorHAnsi" w:cstheme="minorHAnsi"/>
          <w:color w:val="auto"/>
          <w:sz w:val="23"/>
          <w:szCs w:val="23"/>
        </w:rPr>
        <w:t>AO</w:t>
      </w:r>
      <w:r w:rsidRPr="00AE09B4">
        <w:rPr>
          <w:rFonts w:asciiTheme="minorHAnsi" w:hAnsiTheme="minorHAnsi" w:cstheme="minorHAnsi"/>
          <w:color w:val="auto"/>
          <w:spacing w:val="-2"/>
          <w:sz w:val="23"/>
          <w:szCs w:val="23"/>
        </w:rPr>
        <w:t xml:space="preserve"> </w:t>
      </w:r>
      <w:r w:rsidRPr="00AE09B4">
        <w:rPr>
          <w:rFonts w:asciiTheme="minorHAnsi" w:hAnsiTheme="minorHAnsi" w:cstheme="minorHAnsi"/>
          <w:color w:val="auto"/>
          <w:sz w:val="23"/>
          <w:szCs w:val="23"/>
        </w:rPr>
        <w:t>EDITAL</w:t>
      </w:r>
      <w:r w:rsidRPr="00AE09B4">
        <w:rPr>
          <w:rFonts w:asciiTheme="minorHAnsi" w:hAnsiTheme="minorHAnsi" w:cstheme="minorHAnsi"/>
          <w:color w:val="auto"/>
          <w:spacing w:val="-3"/>
          <w:sz w:val="23"/>
          <w:szCs w:val="23"/>
        </w:rPr>
        <w:t xml:space="preserve"> </w:t>
      </w:r>
      <w:r w:rsidRPr="00AE09B4">
        <w:rPr>
          <w:rFonts w:asciiTheme="minorHAnsi" w:hAnsiTheme="minorHAnsi" w:cstheme="minorHAnsi"/>
          <w:color w:val="auto"/>
          <w:sz w:val="23"/>
          <w:szCs w:val="23"/>
        </w:rPr>
        <w:t>E</w:t>
      </w:r>
      <w:r w:rsidRPr="00AE09B4">
        <w:rPr>
          <w:rFonts w:asciiTheme="minorHAnsi" w:hAnsiTheme="minorHAnsi" w:cstheme="minorHAnsi"/>
          <w:color w:val="auto"/>
          <w:spacing w:val="-1"/>
          <w:sz w:val="23"/>
          <w:szCs w:val="23"/>
        </w:rPr>
        <w:t xml:space="preserve"> </w:t>
      </w:r>
      <w:r w:rsidRPr="00AE09B4">
        <w:rPr>
          <w:rFonts w:asciiTheme="minorHAnsi" w:hAnsiTheme="minorHAnsi" w:cstheme="minorHAnsi"/>
          <w:color w:val="auto"/>
          <w:sz w:val="23"/>
          <w:szCs w:val="23"/>
        </w:rPr>
        <w:t>DO</w:t>
      </w:r>
      <w:r w:rsidRPr="00AE09B4">
        <w:rPr>
          <w:rFonts w:asciiTheme="minorHAnsi" w:hAnsiTheme="minorHAnsi" w:cstheme="minorHAnsi"/>
          <w:color w:val="auto"/>
          <w:spacing w:val="-1"/>
          <w:sz w:val="23"/>
          <w:szCs w:val="23"/>
        </w:rPr>
        <w:t xml:space="preserve"> </w:t>
      </w:r>
      <w:r w:rsidRPr="00AE09B4">
        <w:rPr>
          <w:rFonts w:asciiTheme="minorHAnsi" w:hAnsiTheme="minorHAnsi" w:cstheme="minorHAnsi"/>
          <w:color w:val="auto"/>
          <w:sz w:val="23"/>
          <w:szCs w:val="23"/>
        </w:rPr>
        <w:t>PEDIDO</w:t>
      </w:r>
      <w:r w:rsidRPr="00AE09B4">
        <w:rPr>
          <w:rFonts w:asciiTheme="minorHAnsi" w:hAnsiTheme="minorHAnsi" w:cstheme="minorHAnsi"/>
          <w:color w:val="auto"/>
          <w:spacing w:val="-2"/>
          <w:sz w:val="23"/>
          <w:szCs w:val="23"/>
        </w:rPr>
        <w:t xml:space="preserve"> </w:t>
      </w:r>
      <w:r w:rsidRPr="00AE09B4">
        <w:rPr>
          <w:rFonts w:asciiTheme="minorHAnsi" w:hAnsiTheme="minorHAnsi" w:cstheme="minorHAnsi"/>
          <w:color w:val="auto"/>
          <w:sz w:val="23"/>
          <w:szCs w:val="23"/>
        </w:rPr>
        <w:t>DE</w:t>
      </w:r>
      <w:r w:rsidRPr="00AE09B4">
        <w:rPr>
          <w:rFonts w:asciiTheme="minorHAnsi" w:hAnsiTheme="minorHAnsi" w:cstheme="minorHAnsi"/>
          <w:color w:val="auto"/>
          <w:spacing w:val="-1"/>
          <w:sz w:val="23"/>
          <w:szCs w:val="23"/>
        </w:rPr>
        <w:t xml:space="preserve"> </w:t>
      </w:r>
      <w:r w:rsidRPr="00AE09B4">
        <w:rPr>
          <w:rFonts w:asciiTheme="minorHAnsi" w:hAnsiTheme="minorHAnsi" w:cstheme="minorHAnsi"/>
          <w:color w:val="auto"/>
          <w:sz w:val="23"/>
          <w:szCs w:val="23"/>
        </w:rPr>
        <w:t>ESCLARECIMENTO</w:t>
      </w:r>
    </w:p>
    <w:p w14:paraId="52F11302" w14:textId="77777777" w:rsidR="00593EA7" w:rsidRPr="00AE09B4" w:rsidRDefault="00593EA7" w:rsidP="003844DA">
      <w:pPr>
        <w:pStyle w:val="Ttulo1"/>
        <w:tabs>
          <w:tab w:val="left" w:pos="993"/>
        </w:tabs>
        <w:jc w:val="both"/>
        <w:rPr>
          <w:rFonts w:asciiTheme="minorHAnsi" w:hAnsiTheme="minorHAnsi" w:cstheme="minorHAnsi"/>
          <w:color w:val="auto"/>
          <w:sz w:val="23"/>
          <w:szCs w:val="23"/>
        </w:rPr>
      </w:pPr>
    </w:p>
    <w:p w14:paraId="05731583" w14:textId="77777777" w:rsidR="00593EA7" w:rsidRPr="00AE09B4" w:rsidRDefault="00593EA7" w:rsidP="003844DA">
      <w:pPr>
        <w:pStyle w:val="PargrafodaLista"/>
        <w:widowControl w:val="0"/>
        <w:numPr>
          <w:ilvl w:val="1"/>
          <w:numId w:val="35"/>
        </w:numPr>
        <w:tabs>
          <w:tab w:val="left" w:pos="709"/>
          <w:tab w:val="left" w:pos="1997"/>
        </w:tabs>
        <w:suppressAutoHyphens/>
        <w:spacing w:before="119" w:after="0"/>
        <w:ind w:left="0" w:firstLine="0"/>
        <w:contextualSpacing w:val="0"/>
        <w:jc w:val="both"/>
        <w:rPr>
          <w:rFonts w:cstheme="minorHAnsi"/>
          <w:sz w:val="23"/>
          <w:szCs w:val="23"/>
        </w:rPr>
      </w:pPr>
      <w:r w:rsidRPr="00AE09B4">
        <w:rPr>
          <w:rFonts w:cstheme="minorHAnsi"/>
          <w:sz w:val="23"/>
          <w:szCs w:val="23"/>
        </w:rPr>
        <w:t>Até 03 (três) dias úteis antes da data designada para a abertura da</w:t>
      </w:r>
      <w:r w:rsidRPr="00AE09B4">
        <w:rPr>
          <w:rFonts w:cstheme="minorHAnsi"/>
          <w:spacing w:val="1"/>
          <w:sz w:val="23"/>
          <w:szCs w:val="23"/>
        </w:rPr>
        <w:t xml:space="preserve"> </w:t>
      </w:r>
      <w:r w:rsidRPr="00AE09B4">
        <w:rPr>
          <w:rFonts w:cstheme="minorHAnsi"/>
          <w:sz w:val="23"/>
          <w:szCs w:val="23"/>
        </w:rPr>
        <w:t>sessão</w:t>
      </w:r>
      <w:r w:rsidRPr="00AE09B4">
        <w:rPr>
          <w:rFonts w:cstheme="minorHAnsi"/>
          <w:spacing w:val="-1"/>
          <w:sz w:val="23"/>
          <w:szCs w:val="23"/>
        </w:rPr>
        <w:t xml:space="preserve"> </w:t>
      </w:r>
      <w:r w:rsidRPr="00AE09B4">
        <w:rPr>
          <w:rFonts w:cstheme="minorHAnsi"/>
          <w:sz w:val="23"/>
          <w:szCs w:val="23"/>
        </w:rPr>
        <w:t>pública, qualquer</w:t>
      </w:r>
      <w:r w:rsidRPr="00AE09B4">
        <w:rPr>
          <w:rFonts w:cstheme="minorHAnsi"/>
          <w:spacing w:val="2"/>
          <w:sz w:val="23"/>
          <w:szCs w:val="23"/>
        </w:rPr>
        <w:t xml:space="preserve"> </w:t>
      </w:r>
      <w:r w:rsidRPr="00AE09B4">
        <w:rPr>
          <w:rFonts w:cstheme="minorHAnsi"/>
          <w:sz w:val="23"/>
          <w:szCs w:val="23"/>
        </w:rPr>
        <w:t>pessoa</w:t>
      </w:r>
      <w:r w:rsidRPr="00AE09B4">
        <w:rPr>
          <w:rFonts w:cstheme="minorHAnsi"/>
          <w:spacing w:val="-3"/>
          <w:sz w:val="23"/>
          <w:szCs w:val="23"/>
        </w:rPr>
        <w:t xml:space="preserve"> </w:t>
      </w:r>
      <w:r w:rsidRPr="00AE09B4">
        <w:rPr>
          <w:rFonts w:cstheme="minorHAnsi"/>
          <w:sz w:val="23"/>
          <w:szCs w:val="23"/>
        </w:rPr>
        <w:t>poderá</w:t>
      </w:r>
      <w:r w:rsidRPr="00AE09B4">
        <w:rPr>
          <w:rFonts w:cstheme="minorHAnsi"/>
          <w:spacing w:val="1"/>
          <w:sz w:val="23"/>
          <w:szCs w:val="23"/>
        </w:rPr>
        <w:t xml:space="preserve"> </w:t>
      </w:r>
      <w:r w:rsidRPr="00AE09B4">
        <w:rPr>
          <w:rFonts w:cstheme="minorHAnsi"/>
          <w:sz w:val="23"/>
          <w:szCs w:val="23"/>
        </w:rPr>
        <w:t>impugnar</w:t>
      </w:r>
      <w:r w:rsidRPr="00AE09B4">
        <w:rPr>
          <w:rFonts w:cstheme="minorHAnsi"/>
          <w:spacing w:val="-1"/>
          <w:sz w:val="23"/>
          <w:szCs w:val="23"/>
        </w:rPr>
        <w:t xml:space="preserve"> </w:t>
      </w:r>
      <w:r w:rsidRPr="00AE09B4">
        <w:rPr>
          <w:rFonts w:cstheme="minorHAnsi"/>
          <w:sz w:val="23"/>
          <w:szCs w:val="23"/>
        </w:rPr>
        <w:t>este</w:t>
      </w:r>
      <w:r w:rsidRPr="00AE09B4">
        <w:rPr>
          <w:rFonts w:cstheme="minorHAnsi"/>
          <w:spacing w:val="-3"/>
          <w:sz w:val="23"/>
          <w:szCs w:val="23"/>
        </w:rPr>
        <w:t xml:space="preserve"> </w:t>
      </w:r>
      <w:r w:rsidRPr="00AE09B4">
        <w:rPr>
          <w:rFonts w:cstheme="minorHAnsi"/>
          <w:sz w:val="23"/>
          <w:szCs w:val="23"/>
        </w:rPr>
        <w:t>Edital.</w:t>
      </w:r>
    </w:p>
    <w:p w14:paraId="2B0CF7A4" w14:textId="5106D109" w:rsidR="00593EA7" w:rsidRPr="00AE09B4" w:rsidRDefault="00593EA7" w:rsidP="003844DA">
      <w:pPr>
        <w:pStyle w:val="PargrafodaLista"/>
        <w:widowControl w:val="0"/>
        <w:numPr>
          <w:ilvl w:val="1"/>
          <w:numId w:val="35"/>
        </w:numPr>
        <w:tabs>
          <w:tab w:val="left" w:pos="709"/>
          <w:tab w:val="left" w:pos="1997"/>
        </w:tabs>
        <w:suppressAutoHyphens/>
        <w:spacing w:before="121" w:after="0"/>
        <w:ind w:left="0" w:firstLine="0"/>
        <w:contextualSpacing w:val="0"/>
        <w:jc w:val="both"/>
        <w:rPr>
          <w:rFonts w:cstheme="minorHAnsi"/>
          <w:sz w:val="23"/>
          <w:szCs w:val="23"/>
        </w:rPr>
      </w:pPr>
      <w:r w:rsidRPr="00AE09B4">
        <w:rPr>
          <w:rFonts w:cstheme="minorHAnsi"/>
          <w:sz w:val="23"/>
          <w:szCs w:val="23"/>
        </w:rPr>
        <w:t>A impugnação poderá ser realizada por forma eletrônica, pelo e-mail</w:t>
      </w:r>
      <w:r w:rsidRPr="00AE09B4">
        <w:rPr>
          <w:rFonts w:cstheme="minorHAnsi"/>
          <w:spacing w:val="1"/>
          <w:sz w:val="23"/>
          <w:szCs w:val="23"/>
        </w:rPr>
        <w:t xml:space="preserve"> </w:t>
      </w:r>
      <w:hyperlink r:id="rId18">
        <w:r w:rsidR="003844DA" w:rsidRPr="00AE09B4">
          <w:rPr>
            <w:rStyle w:val="LinkdaInternet"/>
            <w:rFonts w:cstheme="minorHAnsi"/>
            <w:color w:val="auto"/>
            <w:sz w:val="23"/>
            <w:szCs w:val="23"/>
          </w:rPr>
          <w:t>licitacima@outloo.es</w:t>
        </w:r>
        <w:r w:rsidRPr="00AE09B4">
          <w:rPr>
            <w:rStyle w:val="LinkdaInternet"/>
            <w:rFonts w:cstheme="minorHAnsi"/>
            <w:color w:val="auto"/>
            <w:sz w:val="23"/>
            <w:szCs w:val="23"/>
          </w:rPr>
          <w:t>,</w:t>
        </w:r>
      </w:hyperlink>
      <w:r w:rsidRPr="00AE09B4">
        <w:rPr>
          <w:rFonts w:cstheme="minorHAnsi"/>
          <w:spacing w:val="1"/>
          <w:sz w:val="23"/>
          <w:szCs w:val="23"/>
        </w:rPr>
        <w:t xml:space="preserve"> </w:t>
      </w:r>
      <w:r w:rsidRPr="00AE09B4">
        <w:rPr>
          <w:rFonts w:cstheme="minorHAnsi"/>
          <w:sz w:val="23"/>
          <w:szCs w:val="23"/>
        </w:rPr>
        <w:t>ou</w:t>
      </w:r>
      <w:r w:rsidRPr="00AE09B4">
        <w:rPr>
          <w:rFonts w:cstheme="minorHAnsi"/>
          <w:spacing w:val="1"/>
          <w:sz w:val="23"/>
          <w:szCs w:val="23"/>
        </w:rPr>
        <w:t xml:space="preserve"> </w:t>
      </w:r>
      <w:r w:rsidRPr="00AE09B4">
        <w:rPr>
          <w:rFonts w:cstheme="minorHAnsi"/>
          <w:sz w:val="23"/>
          <w:szCs w:val="23"/>
        </w:rPr>
        <w:t>por</w:t>
      </w:r>
      <w:r w:rsidRPr="00AE09B4">
        <w:rPr>
          <w:rFonts w:cstheme="minorHAnsi"/>
          <w:spacing w:val="1"/>
          <w:sz w:val="23"/>
          <w:szCs w:val="23"/>
        </w:rPr>
        <w:t xml:space="preserve"> </w:t>
      </w:r>
      <w:r w:rsidRPr="00AE09B4">
        <w:rPr>
          <w:rFonts w:cstheme="minorHAnsi"/>
          <w:sz w:val="23"/>
          <w:szCs w:val="23"/>
        </w:rPr>
        <w:t>petição</w:t>
      </w:r>
      <w:r w:rsidRPr="00AE09B4">
        <w:rPr>
          <w:rFonts w:cstheme="minorHAnsi"/>
          <w:spacing w:val="1"/>
          <w:sz w:val="23"/>
          <w:szCs w:val="23"/>
        </w:rPr>
        <w:t xml:space="preserve"> </w:t>
      </w:r>
      <w:r w:rsidRPr="00AE09B4">
        <w:rPr>
          <w:rFonts w:cstheme="minorHAnsi"/>
          <w:sz w:val="23"/>
          <w:szCs w:val="23"/>
        </w:rPr>
        <w:t>dirigida</w:t>
      </w:r>
      <w:r w:rsidRPr="00AE09B4">
        <w:rPr>
          <w:rFonts w:cstheme="minorHAnsi"/>
          <w:spacing w:val="1"/>
          <w:sz w:val="23"/>
          <w:szCs w:val="23"/>
        </w:rPr>
        <w:t xml:space="preserve"> </w:t>
      </w:r>
      <w:r w:rsidRPr="00AE09B4">
        <w:rPr>
          <w:rFonts w:cstheme="minorHAnsi"/>
          <w:sz w:val="23"/>
          <w:szCs w:val="23"/>
        </w:rPr>
        <w:t>ou</w:t>
      </w:r>
      <w:r w:rsidRPr="00AE09B4">
        <w:rPr>
          <w:rFonts w:cstheme="minorHAnsi"/>
          <w:spacing w:val="1"/>
          <w:sz w:val="23"/>
          <w:szCs w:val="23"/>
        </w:rPr>
        <w:t xml:space="preserve"> </w:t>
      </w:r>
      <w:r w:rsidRPr="00AE09B4">
        <w:rPr>
          <w:rFonts w:cstheme="minorHAnsi"/>
          <w:sz w:val="23"/>
          <w:szCs w:val="23"/>
        </w:rPr>
        <w:t>protocolada</w:t>
      </w:r>
      <w:r w:rsidRPr="00AE09B4">
        <w:rPr>
          <w:rFonts w:cstheme="minorHAnsi"/>
          <w:spacing w:val="1"/>
          <w:sz w:val="23"/>
          <w:szCs w:val="23"/>
        </w:rPr>
        <w:t xml:space="preserve"> </w:t>
      </w:r>
      <w:r w:rsidRPr="00AE09B4">
        <w:rPr>
          <w:rFonts w:cstheme="minorHAnsi"/>
          <w:sz w:val="23"/>
          <w:szCs w:val="23"/>
        </w:rPr>
        <w:t>no</w:t>
      </w:r>
      <w:r w:rsidRPr="00AE09B4">
        <w:rPr>
          <w:rFonts w:cstheme="minorHAnsi"/>
          <w:spacing w:val="1"/>
          <w:sz w:val="23"/>
          <w:szCs w:val="23"/>
        </w:rPr>
        <w:t xml:space="preserve"> </w:t>
      </w:r>
      <w:r w:rsidRPr="00AE09B4">
        <w:rPr>
          <w:rFonts w:cstheme="minorHAnsi"/>
          <w:spacing w:val="-1"/>
          <w:sz w:val="23"/>
          <w:szCs w:val="23"/>
        </w:rPr>
        <w:t>endereço</w:t>
      </w:r>
      <w:r w:rsidRPr="00AE09B4">
        <w:rPr>
          <w:rFonts w:cstheme="minorHAnsi"/>
          <w:spacing w:val="-8"/>
          <w:sz w:val="23"/>
          <w:szCs w:val="23"/>
        </w:rPr>
        <w:t xml:space="preserve"> </w:t>
      </w:r>
      <w:r w:rsidRPr="00AE09B4">
        <w:rPr>
          <w:rFonts w:cstheme="minorHAnsi"/>
          <w:sz w:val="23"/>
          <w:szCs w:val="23"/>
        </w:rPr>
        <w:t>Av.</w:t>
      </w:r>
      <w:r w:rsidRPr="00AE09B4">
        <w:rPr>
          <w:rFonts w:cstheme="minorHAnsi"/>
          <w:spacing w:val="-9"/>
          <w:sz w:val="23"/>
          <w:szCs w:val="23"/>
        </w:rPr>
        <w:t xml:space="preserve"> </w:t>
      </w:r>
      <w:r w:rsidRPr="00AE09B4">
        <w:rPr>
          <w:rFonts w:cstheme="minorHAnsi"/>
          <w:sz w:val="23"/>
          <w:szCs w:val="23"/>
        </w:rPr>
        <w:t>Agenor</w:t>
      </w:r>
      <w:r w:rsidRPr="00AE09B4">
        <w:rPr>
          <w:rFonts w:cstheme="minorHAnsi"/>
          <w:spacing w:val="-10"/>
          <w:sz w:val="23"/>
          <w:szCs w:val="23"/>
        </w:rPr>
        <w:t xml:space="preserve"> </w:t>
      </w:r>
      <w:r w:rsidRPr="00AE09B4">
        <w:rPr>
          <w:rFonts w:cstheme="minorHAnsi"/>
          <w:sz w:val="23"/>
          <w:szCs w:val="23"/>
        </w:rPr>
        <w:t>de</w:t>
      </w:r>
      <w:r w:rsidRPr="00AE09B4">
        <w:rPr>
          <w:rFonts w:cstheme="minorHAnsi"/>
          <w:spacing w:val="-9"/>
          <w:sz w:val="23"/>
          <w:szCs w:val="23"/>
        </w:rPr>
        <w:t xml:space="preserve"> </w:t>
      </w:r>
      <w:r w:rsidRPr="00AE09B4">
        <w:rPr>
          <w:rFonts w:cstheme="minorHAnsi"/>
          <w:sz w:val="23"/>
          <w:szCs w:val="23"/>
        </w:rPr>
        <w:t>Souza</w:t>
      </w:r>
      <w:r w:rsidRPr="00AE09B4">
        <w:rPr>
          <w:rFonts w:cstheme="minorHAnsi"/>
          <w:spacing w:val="-10"/>
          <w:sz w:val="23"/>
          <w:szCs w:val="23"/>
        </w:rPr>
        <w:t xml:space="preserve"> </w:t>
      </w:r>
      <w:r w:rsidRPr="00AE09B4">
        <w:rPr>
          <w:rFonts w:cstheme="minorHAnsi"/>
          <w:sz w:val="23"/>
          <w:szCs w:val="23"/>
        </w:rPr>
        <w:t>Barreto,</w:t>
      </w:r>
      <w:r w:rsidRPr="00AE09B4">
        <w:rPr>
          <w:rFonts w:cstheme="minorHAnsi"/>
          <w:spacing w:val="-4"/>
          <w:sz w:val="23"/>
          <w:szCs w:val="23"/>
        </w:rPr>
        <w:t xml:space="preserve"> </w:t>
      </w:r>
      <w:r w:rsidRPr="00AE09B4">
        <w:rPr>
          <w:rFonts w:cstheme="minorHAnsi"/>
          <w:sz w:val="23"/>
          <w:szCs w:val="23"/>
        </w:rPr>
        <w:t>01,</w:t>
      </w:r>
      <w:r w:rsidRPr="00AE09B4">
        <w:rPr>
          <w:rFonts w:cstheme="minorHAnsi"/>
          <w:spacing w:val="-13"/>
          <w:sz w:val="23"/>
          <w:szCs w:val="23"/>
        </w:rPr>
        <w:t xml:space="preserve"> </w:t>
      </w:r>
      <w:r w:rsidRPr="00AE09B4">
        <w:rPr>
          <w:rFonts w:cstheme="minorHAnsi"/>
          <w:sz w:val="23"/>
          <w:szCs w:val="23"/>
        </w:rPr>
        <w:t>Centro,</w:t>
      </w:r>
      <w:r w:rsidRPr="00AE09B4">
        <w:rPr>
          <w:rFonts w:cstheme="minorHAnsi"/>
          <w:spacing w:val="-3"/>
          <w:sz w:val="23"/>
          <w:szCs w:val="23"/>
        </w:rPr>
        <w:t xml:space="preserve"> </w:t>
      </w:r>
      <w:r w:rsidRPr="00AE09B4">
        <w:rPr>
          <w:rFonts w:cstheme="minorHAnsi"/>
          <w:sz w:val="23"/>
          <w:szCs w:val="23"/>
        </w:rPr>
        <w:t>Jussari-Bahia</w:t>
      </w:r>
      <w:r w:rsidRPr="00AE09B4">
        <w:rPr>
          <w:rFonts w:cstheme="minorHAnsi"/>
          <w:spacing w:val="-13"/>
          <w:sz w:val="23"/>
          <w:szCs w:val="23"/>
        </w:rPr>
        <w:t xml:space="preserve"> </w:t>
      </w:r>
      <w:r w:rsidRPr="00AE09B4">
        <w:rPr>
          <w:rFonts w:cstheme="minorHAnsi"/>
          <w:sz w:val="23"/>
          <w:szCs w:val="23"/>
        </w:rPr>
        <w:t>Cep</w:t>
      </w:r>
      <w:r w:rsidRPr="00AE09B4">
        <w:rPr>
          <w:rFonts w:cstheme="minorHAnsi"/>
          <w:spacing w:val="-10"/>
          <w:sz w:val="23"/>
          <w:szCs w:val="23"/>
        </w:rPr>
        <w:t xml:space="preserve"> </w:t>
      </w:r>
      <w:r w:rsidRPr="00AE09B4">
        <w:rPr>
          <w:rFonts w:cstheme="minorHAnsi"/>
          <w:sz w:val="23"/>
          <w:szCs w:val="23"/>
        </w:rPr>
        <w:t>45.622-00.</w:t>
      </w:r>
    </w:p>
    <w:p w14:paraId="2B851922" w14:textId="77777777" w:rsidR="00593EA7" w:rsidRPr="00AE09B4" w:rsidRDefault="00593EA7" w:rsidP="003844DA">
      <w:pPr>
        <w:pStyle w:val="PargrafodaLista"/>
        <w:widowControl w:val="0"/>
        <w:numPr>
          <w:ilvl w:val="1"/>
          <w:numId w:val="35"/>
        </w:numPr>
        <w:tabs>
          <w:tab w:val="left" w:pos="709"/>
          <w:tab w:val="left" w:pos="1997"/>
        </w:tabs>
        <w:suppressAutoHyphens/>
        <w:spacing w:before="121" w:after="0"/>
        <w:ind w:left="0" w:firstLine="0"/>
        <w:contextualSpacing w:val="0"/>
        <w:jc w:val="both"/>
        <w:rPr>
          <w:rFonts w:cstheme="minorHAnsi"/>
          <w:sz w:val="23"/>
          <w:szCs w:val="23"/>
        </w:rPr>
      </w:pPr>
      <w:r w:rsidRPr="00AE09B4">
        <w:rPr>
          <w:rFonts w:cstheme="minorHAnsi"/>
          <w:sz w:val="23"/>
          <w:szCs w:val="23"/>
        </w:rPr>
        <w:t>Caberá ao Pregoeiro, auxiliado pelos responsáveis pela elaboração</w:t>
      </w:r>
      <w:r w:rsidRPr="00AE09B4">
        <w:rPr>
          <w:rFonts w:cstheme="minorHAnsi"/>
          <w:spacing w:val="1"/>
          <w:sz w:val="23"/>
          <w:szCs w:val="23"/>
        </w:rPr>
        <w:t xml:space="preserve"> </w:t>
      </w:r>
      <w:r w:rsidRPr="00AE09B4">
        <w:rPr>
          <w:rFonts w:cstheme="minorHAnsi"/>
          <w:sz w:val="23"/>
          <w:szCs w:val="23"/>
        </w:rPr>
        <w:t>deste</w:t>
      </w:r>
      <w:r w:rsidRPr="00AE09B4">
        <w:rPr>
          <w:rFonts w:cstheme="minorHAnsi"/>
          <w:spacing w:val="-10"/>
          <w:sz w:val="23"/>
          <w:szCs w:val="23"/>
        </w:rPr>
        <w:t xml:space="preserve"> </w:t>
      </w:r>
      <w:r w:rsidRPr="00AE09B4">
        <w:rPr>
          <w:rFonts w:cstheme="minorHAnsi"/>
          <w:sz w:val="23"/>
          <w:szCs w:val="23"/>
        </w:rPr>
        <w:t>Edital</w:t>
      </w:r>
      <w:r w:rsidRPr="00AE09B4">
        <w:rPr>
          <w:rFonts w:cstheme="minorHAnsi"/>
          <w:spacing w:val="-9"/>
          <w:sz w:val="23"/>
          <w:szCs w:val="23"/>
        </w:rPr>
        <w:t xml:space="preserve"> </w:t>
      </w:r>
      <w:r w:rsidRPr="00AE09B4">
        <w:rPr>
          <w:rFonts w:cstheme="minorHAnsi"/>
          <w:sz w:val="23"/>
          <w:szCs w:val="23"/>
        </w:rPr>
        <w:t>e</w:t>
      </w:r>
      <w:r w:rsidRPr="00AE09B4">
        <w:rPr>
          <w:rFonts w:cstheme="minorHAnsi"/>
          <w:spacing w:val="-9"/>
          <w:sz w:val="23"/>
          <w:szCs w:val="23"/>
        </w:rPr>
        <w:t xml:space="preserve"> </w:t>
      </w:r>
      <w:r w:rsidRPr="00AE09B4">
        <w:rPr>
          <w:rFonts w:cstheme="minorHAnsi"/>
          <w:sz w:val="23"/>
          <w:szCs w:val="23"/>
        </w:rPr>
        <w:t>seus</w:t>
      </w:r>
      <w:r w:rsidRPr="00AE09B4">
        <w:rPr>
          <w:rFonts w:cstheme="minorHAnsi"/>
          <w:spacing w:val="-8"/>
          <w:sz w:val="23"/>
          <w:szCs w:val="23"/>
        </w:rPr>
        <w:t xml:space="preserve"> </w:t>
      </w:r>
      <w:r w:rsidRPr="00AE09B4">
        <w:rPr>
          <w:rFonts w:cstheme="minorHAnsi"/>
          <w:sz w:val="23"/>
          <w:szCs w:val="23"/>
        </w:rPr>
        <w:t>anexos,</w:t>
      </w:r>
      <w:r w:rsidRPr="00AE09B4">
        <w:rPr>
          <w:rFonts w:cstheme="minorHAnsi"/>
          <w:spacing w:val="-13"/>
          <w:sz w:val="23"/>
          <w:szCs w:val="23"/>
        </w:rPr>
        <w:t xml:space="preserve"> </w:t>
      </w:r>
      <w:r w:rsidRPr="00AE09B4">
        <w:rPr>
          <w:rFonts w:cstheme="minorHAnsi"/>
          <w:sz w:val="23"/>
          <w:szCs w:val="23"/>
        </w:rPr>
        <w:t>decidir</w:t>
      </w:r>
      <w:r w:rsidRPr="00AE09B4">
        <w:rPr>
          <w:rFonts w:cstheme="minorHAnsi"/>
          <w:spacing w:val="-10"/>
          <w:sz w:val="23"/>
          <w:szCs w:val="23"/>
        </w:rPr>
        <w:t xml:space="preserve"> </w:t>
      </w:r>
      <w:r w:rsidRPr="00AE09B4">
        <w:rPr>
          <w:rFonts w:cstheme="minorHAnsi"/>
          <w:sz w:val="23"/>
          <w:szCs w:val="23"/>
        </w:rPr>
        <w:t>sobre</w:t>
      </w:r>
      <w:r w:rsidRPr="00AE09B4">
        <w:rPr>
          <w:rFonts w:cstheme="minorHAnsi"/>
          <w:spacing w:val="-8"/>
          <w:sz w:val="23"/>
          <w:szCs w:val="23"/>
        </w:rPr>
        <w:t xml:space="preserve"> </w:t>
      </w:r>
      <w:r w:rsidRPr="00AE09B4">
        <w:rPr>
          <w:rFonts w:cstheme="minorHAnsi"/>
          <w:sz w:val="23"/>
          <w:szCs w:val="23"/>
        </w:rPr>
        <w:t>a</w:t>
      </w:r>
      <w:r w:rsidRPr="00AE09B4">
        <w:rPr>
          <w:rFonts w:cstheme="minorHAnsi"/>
          <w:spacing w:val="-9"/>
          <w:sz w:val="23"/>
          <w:szCs w:val="23"/>
        </w:rPr>
        <w:t xml:space="preserve"> </w:t>
      </w:r>
      <w:r w:rsidRPr="00AE09B4">
        <w:rPr>
          <w:rFonts w:cstheme="minorHAnsi"/>
          <w:sz w:val="23"/>
          <w:szCs w:val="23"/>
        </w:rPr>
        <w:t>impugnação</w:t>
      </w:r>
      <w:r w:rsidRPr="00AE09B4">
        <w:rPr>
          <w:rFonts w:cstheme="minorHAnsi"/>
          <w:spacing w:val="-8"/>
          <w:sz w:val="23"/>
          <w:szCs w:val="23"/>
        </w:rPr>
        <w:t xml:space="preserve"> </w:t>
      </w:r>
      <w:r w:rsidRPr="00AE09B4">
        <w:rPr>
          <w:rFonts w:cstheme="minorHAnsi"/>
          <w:sz w:val="23"/>
          <w:szCs w:val="23"/>
        </w:rPr>
        <w:t>no</w:t>
      </w:r>
      <w:r w:rsidRPr="00AE09B4">
        <w:rPr>
          <w:rFonts w:cstheme="minorHAnsi"/>
          <w:spacing w:val="-11"/>
          <w:sz w:val="23"/>
          <w:szCs w:val="23"/>
        </w:rPr>
        <w:t xml:space="preserve"> </w:t>
      </w:r>
      <w:r w:rsidRPr="00AE09B4">
        <w:rPr>
          <w:rFonts w:cstheme="minorHAnsi"/>
          <w:sz w:val="23"/>
          <w:szCs w:val="23"/>
        </w:rPr>
        <w:t>prazo</w:t>
      </w:r>
      <w:r w:rsidRPr="00AE09B4">
        <w:rPr>
          <w:rFonts w:cstheme="minorHAnsi"/>
          <w:spacing w:val="-7"/>
          <w:sz w:val="23"/>
          <w:szCs w:val="23"/>
        </w:rPr>
        <w:t xml:space="preserve"> </w:t>
      </w:r>
      <w:r w:rsidRPr="00AE09B4">
        <w:rPr>
          <w:rFonts w:cstheme="minorHAnsi"/>
          <w:sz w:val="23"/>
          <w:szCs w:val="23"/>
        </w:rPr>
        <w:t>de</w:t>
      </w:r>
      <w:r w:rsidRPr="00AE09B4">
        <w:rPr>
          <w:rFonts w:cstheme="minorHAnsi"/>
          <w:spacing w:val="-9"/>
          <w:sz w:val="23"/>
          <w:szCs w:val="23"/>
        </w:rPr>
        <w:t xml:space="preserve"> </w:t>
      </w:r>
      <w:r w:rsidRPr="00AE09B4">
        <w:rPr>
          <w:rFonts w:cstheme="minorHAnsi"/>
          <w:sz w:val="23"/>
          <w:szCs w:val="23"/>
        </w:rPr>
        <w:t>até</w:t>
      </w:r>
      <w:r w:rsidRPr="00AE09B4">
        <w:rPr>
          <w:rFonts w:cstheme="minorHAnsi"/>
          <w:spacing w:val="-10"/>
          <w:sz w:val="23"/>
          <w:szCs w:val="23"/>
        </w:rPr>
        <w:t xml:space="preserve"> </w:t>
      </w:r>
      <w:r w:rsidRPr="00AE09B4">
        <w:rPr>
          <w:rFonts w:cstheme="minorHAnsi"/>
          <w:sz w:val="23"/>
          <w:szCs w:val="23"/>
        </w:rPr>
        <w:t>dois dias</w:t>
      </w:r>
      <w:r w:rsidRPr="00AE09B4">
        <w:rPr>
          <w:rFonts w:cstheme="minorHAnsi"/>
          <w:spacing w:val="-51"/>
          <w:sz w:val="23"/>
          <w:szCs w:val="23"/>
        </w:rPr>
        <w:t xml:space="preserve"> </w:t>
      </w:r>
      <w:r w:rsidRPr="00AE09B4">
        <w:rPr>
          <w:rFonts w:cstheme="minorHAnsi"/>
          <w:sz w:val="23"/>
          <w:szCs w:val="23"/>
        </w:rPr>
        <w:t>úteis</w:t>
      </w:r>
      <w:r w:rsidRPr="00AE09B4">
        <w:rPr>
          <w:rFonts w:cstheme="minorHAnsi"/>
          <w:spacing w:val="-2"/>
          <w:sz w:val="23"/>
          <w:szCs w:val="23"/>
        </w:rPr>
        <w:t xml:space="preserve"> </w:t>
      </w:r>
      <w:r w:rsidRPr="00AE09B4">
        <w:rPr>
          <w:rFonts w:cstheme="minorHAnsi"/>
          <w:sz w:val="23"/>
          <w:szCs w:val="23"/>
        </w:rPr>
        <w:t>contados da data</w:t>
      </w:r>
      <w:r w:rsidRPr="00AE09B4">
        <w:rPr>
          <w:rFonts w:cstheme="minorHAnsi"/>
          <w:spacing w:val="-3"/>
          <w:sz w:val="23"/>
          <w:szCs w:val="23"/>
        </w:rPr>
        <w:t xml:space="preserve"> </w:t>
      </w:r>
      <w:r w:rsidRPr="00AE09B4">
        <w:rPr>
          <w:rFonts w:cstheme="minorHAnsi"/>
          <w:sz w:val="23"/>
          <w:szCs w:val="23"/>
        </w:rPr>
        <w:t>de</w:t>
      </w:r>
      <w:r w:rsidRPr="00AE09B4">
        <w:rPr>
          <w:rFonts w:cstheme="minorHAnsi"/>
          <w:spacing w:val="-3"/>
          <w:sz w:val="23"/>
          <w:szCs w:val="23"/>
        </w:rPr>
        <w:t xml:space="preserve"> </w:t>
      </w:r>
      <w:r w:rsidRPr="00AE09B4">
        <w:rPr>
          <w:rFonts w:cstheme="minorHAnsi"/>
          <w:sz w:val="23"/>
          <w:szCs w:val="23"/>
        </w:rPr>
        <w:t>recebimento da</w:t>
      </w:r>
      <w:r w:rsidRPr="00AE09B4">
        <w:rPr>
          <w:rFonts w:cstheme="minorHAnsi"/>
          <w:spacing w:val="-3"/>
          <w:sz w:val="23"/>
          <w:szCs w:val="23"/>
        </w:rPr>
        <w:t xml:space="preserve"> </w:t>
      </w:r>
      <w:r w:rsidRPr="00AE09B4">
        <w:rPr>
          <w:rFonts w:cstheme="minorHAnsi"/>
          <w:sz w:val="23"/>
          <w:szCs w:val="23"/>
        </w:rPr>
        <w:t>impugnação.</w:t>
      </w:r>
    </w:p>
    <w:p w14:paraId="2C21FCED" w14:textId="77777777" w:rsidR="00593EA7" w:rsidRPr="00AE09B4" w:rsidRDefault="00593EA7" w:rsidP="003844DA">
      <w:pPr>
        <w:pStyle w:val="PargrafodaLista"/>
        <w:widowControl w:val="0"/>
        <w:numPr>
          <w:ilvl w:val="1"/>
          <w:numId w:val="35"/>
        </w:numPr>
        <w:tabs>
          <w:tab w:val="left" w:pos="709"/>
          <w:tab w:val="left" w:pos="1997"/>
        </w:tabs>
        <w:suppressAutoHyphens/>
        <w:spacing w:before="118" w:after="0"/>
        <w:ind w:left="0" w:firstLine="0"/>
        <w:contextualSpacing w:val="0"/>
        <w:jc w:val="both"/>
        <w:rPr>
          <w:rFonts w:cstheme="minorHAnsi"/>
          <w:sz w:val="23"/>
          <w:szCs w:val="23"/>
        </w:rPr>
      </w:pPr>
      <w:r w:rsidRPr="00AE09B4">
        <w:rPr>
          <w:rFonts w:cstheme="minorHAnsi"/>
          <w:sz w:val="23"/>
          <w:szCs w:val="23"/>
        </w:rPr>
        <w:t>Acolhida a impugnação, será definida e publicada nova data para a</w:t>
      </w:r>
      <w:r w:rsidRPr="00AE09B4">
        <w:rPr>
          <w:rFonts w:cstheme="minorHAnsi"/>
          <w:spacing w:val="1"/>
          <w:sz w:val="23"/>
          <w:szCs w:val="23"/>
        </w:rPr>
        <w:t xml:space="preserve"> </w:t>
      </w:r>
      <w:r w:rsidRPr="00AE09B4">
        <w:rPr>
          <w:rFonts w:cstheme="minorHAnsi"/>
          <w:sz w:val="23"/>
          <w:szCs w:val="23"/>
        </w:rPr>
        <w:t>realização</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3"/>
          <w:sz w:val="23"/>
          <w:szCs w:val="23"/>
        </w:rPr>
        <w:t xml:space="preserve"> </w:t>
      </w:r>
      <w:r w:rsidRPr="00AE09B4">
        <w:rPr>
          <w:rFonts w:cstheme="minorHAnsi"/>
          <w:sz w:val="23"/>
          <w:szCs w:val="23"/>
        </w:rPr>
        <w:t>certame.</w:t>
      </w:r>
    </w:p>
    <w:p w14:paraId="2EF0E631" w14:textId="77777777" w:rsidR="00593EA7" w:rsidRPr="00AE09B4" w:rsidRDefault="00593EA7" w:rsidP="003844DA">
      <w:pPr>
        <w:pStyle w:val="PargrafodaLista"/>
        <w:widowControl w:val="0"/>
        <w:numPr>
          <w:ilvl w:val="1"/>
          <w:numId w:val="35"/>
        </w:numPr>
        <w:tabs>
          <w:tab w:val="left" w:pos="709"/>
          <w:tab w:val="left" w:pos="1997"/>
        </w:tabs>
        <w:suppressAutoHyphens/>
        <w:spacing w:before="120" w:after="0"/>
        <w:ind w:left="0" w:firstLine="0"/>
        <w:contextualSpacing w:val="0"/>
        <w:jc w:val="both"/>
        <w:rPr>
          <w:rFonts w:cstheme="minorHAnsi"/>
          <w:sz w:val="23"/>
          <w:szCs w:val="23"/>
        </w:rPr>
      </w:pPr>
      <w:r w:rsidRPr="00AE09B4">
        <w:rPr>
          <w:rFonts w:cstheme="minorHAnsi"/>
          <w:sz w:val="23"/>
          <w:szCs w:val="23"/>
        </w:rPr>
        <w:t>Os pedidos de esclarecimentos referentes a este processo licitatório</w:t>
      </w:r>
      <w:r w:rsidRPr="00AE09B4">
        <w:rPr>
          <w:rFonts w:cstheme="minorHAnsi"/>
          <w:spacing w:val="1"/>
          <w:sz w:val="23"/>
          <w:szCs w:val="23"/>
        </w:rPr>
        <w:t xml:space="preserve"> </w:t>
      </w:r>
      <w:r w:rsidRPr="00AE09B4">
        <w:rPr>
          <w:rFonts w:cstheme="minorHAnsi"/>
          <w:sz w:val="23"/>
          <w:szCs w:val="23"/>
        </w:rPr>
        <w:t>deverão ser enviados ao Pregoeiro, até 03 (três) dias úteis anteriores à data</w:t>
      </w:r>
      <w:r w:rsidRPr="00AE09B4">
        <w:rPr>
          <w:rFonts w:cstheme="minorHAnsi"/>
          <w:spacing w:val="1"/>
          <w:sz w:val="23"/>
          <w:szCs w:val="23"/>
        </w:rPr>
        <w:t xml:space="preserve"> </w:t>
      </w:r>
      <w:r w:rsidRPr="00AE09B4">
        <w:rPr>
          <w:rFonts w:cstheme="minorHAnsi"/>
          <w:sz w:val="23"/>
          <w:szCs w:val="23"/>
        </w:rPr>
        <w:t>designada</w:t>
      </w:r>
      <w:r w:rsidRPr="00AE09B4">
        <w:rPr>
          <w:rFonts w:cstheme="minorHAnsi"/>
          <w:spacing w:val="-11"/>
          <w:sz w:val="23"/>
          <w:szCs w:val="23"/>
        </w:rPr>
        <w:t xml:space="preserve"> </w:t>
      </w:r>
      <w:r w:rsidRPr="00AE09B4">
        <w:rPr>
          <w:rFonts w:cstheme="minorHAnsi"/>
          <w:sz w:val="23"/>
          <w:szCs w:val="23"/>
        </w:rPr>
        <w:t>para</w:t>
      </w:r>
      <w:r w:rsidRPr="00AE09B4">
        <w:rPr>
          <w:rFonts w:cstheme="minorHAnsi"/>
          <w:spacing w:val="-5"/>
          <w:sz w:val="23"/>
          <w:szCs w:val="23"/>
        </w:rPr>
        <w:t xml:space="preserve"> </w:t>
      </w:r>
      <w:r w:rsidRPr="00AE09B4">
        <w:rPr>
          <w:rFonts w:cstheme="minorHAnsi"/>
          <w:sz w:val="23"/>
          <w:szCs w:val="23"/>
        </w:rPr>
        <w:t>abertura</w:t>
      </w:r>
      <w:r w:rsidRPr="00AE09B4">
        <w:rPr>
          <w:rFonts w:cstheme="minorHAnsi"/>
          <w:spacing w:val="-5"/>
          <w:sz w:val="23"/>
          <w:szCs w:val="23"/>
        </w:rPr>
        <w:t xml:space="preserve"> </w:t>
      </w:r>
      <w:r w:rsidRPr="00AE09B4">
        <w:rPr>
          <w:rFonts w:cstheme="minorHAnsi"/>
          <w:sz w:val="23"/>
          <w:szCs w:val="23"/>
        </w:rPr>
        <w:t>da</w:t>
      </w:r>
      <w:r w:rsidRPr="00AE09B4">
        <w:rPr>
          <w:rFonts w:cstheme="minorHAnsi"/>
          <w:spacing w:val="-10"/>
          <w:sz w:val="23"/>
          <w:szCs w:val="23"/>
        </w:rPr>
        <w:t xml:space="preserve"> </w:t>
      </w:r>
      <w:r w:rsidRPr="00AE09B4">
        <w:rPr>
          <w:rFonts w:cstheme="minorHAnsi"/>
          <w:sz w:val="23"/>
          <w:szCs w:val="23"/>
        </w:rPr>
        <w:t>sessão</w:t>
      </w:r>
      <w:r w:rsidRPr="00AE09B4">
        <w:rPr>
          <w:rFonts w:cstheme="minorHAnsi"/>
          <w:spacing w:val="-4"/>
          <w:sz w:val="23"/>
          <w:szCs w:val="23"/>
        </w:rPr>
        <w:t xml:space="preserve"> </w:t>
      </w:r>
      <w:r w:rsidRPr="00AE09B4">
        <w:rPr>
          <w:rFonts w:cstheme="minorHAnsi"/>
          <w:sz w:val="23"/>
          <w:szCs w:val="23"/>
        </w:rPr>
        <w:t>pública,</w:t>
      </w:r>
      <w:r w:rsidRPr="00AE09B4">
        <w:rPr>
          <w:rFonts w:cstheme="minorHAnsi"/>
          <w:spacing w:val="-5"/>
          <w:sz w:val="23"/>
          <w:szCs w:val="23"/>
        </w:rPr>
        <w:t xml:space="preserve"> </w:t>
      </w:r>
      <w:r w:rsidRPr="00AE09B4">
        <w:rPr>
          <w:rFonts w:cstheme="minorHAnsi"/>
          <w:sz w:val="23"/>
          <w:szCs w:val="23"/>
        </w:rPr>
        <w:t>exclusivamente</w:t>
      </w:r>
      <w:r w:rsidRPr="00AE09B4">
        <w:rPr>
          <w:rFonts w:cstheme="minorHAnsi"/>
          <w:spacing w:val="-9"/>
          <w:sz w:val="23"/>
          <w:szCs w:val="23"/>
        </w:rPr>
        <w:t xml:space="preserve"> </w:t>
      </w:r>
      <w:r w:rsidRPr="00AE09B4">
        <w:rPr>
          <w:rFonts w:cstheme="minorHAnsi"/>
          <w:sz w:val="23"/>
          <w:szCs w:val="23"/>
        </w:rPr>
        <w:t>por</w:t>
      </w:r>
      <w:r w:rsidRPr="00AE09B4">
        <w:rPr>
          <w:rFonts w:cstheme="minorHAnsi"/>
          <w:spacing w:val="-4"/>
          <w:sz w:val="23"/>
          <w:szCs w:val="23"/>
        </w:rPr>
        <w:t xml:space="preserve"> </w:t>
      </w:r>
      <w:r w:rsidRPr="00AE09B4">
        <w:rPr>
          <w:rFonts w:cstheme="minorHAnsi"/>
          <w:sz w:val="23"/>
          <w:szCs w:val="23"/>
        </w:rPr>
        <w:t>meio</w:t>
      </w:r>
      <w:r w:rsidRPr="00AE09B4">
        <w:rPr>
          <w:rFonts w:cstheme="minorHAnsi"/>
          <w:spacing w:val="-8"/>
          <w:sz w:val="23"/>
          <w:szCs w:val="23"/>
        </w:rPr>
        <w:t xml:space="preserve"> </w:t>
      </w:r>
      <w:r w:rsidRPr="00AE09B4">
        <w:rPr>
          <w:rFonts w:cstheme="minorHAnsi"/>
          <w:sz w:val="23"/>
          <w:szCs w:val="23"/>
        </w:rPr>
        <w:t>eletrônico</w:t>
      </w:r>
      <w:r w:rsidRPr="00AE09B4">
        <w:rPr>
          <w:rFonts w:cstheme="minorHAnsi"/>
          <w:spacing w:val="-50"/>
          <w:sz w:val="23"/>
          <w:szCs w:val="23"/>
        </w:rPr>
        <w:t xml:space="preserve"> </w:t>
      </w:r>
      <w:r w:rsidRPr="00AE09B4">
        <w:rPr>
          <w:rFonts w:cstheme="minorHAnsi"/>
          <w:sz w:val="23"/>
          <w:szCs w:val="23"/>
        </w:rPr>
        <w:t>via</w:t>
      </w:r>
      <w:r w:rsidRPr="00AE09B4">
        <w:rPr>
          <w:rFonts w:cstheme="minorHAnsi"/>
          <w:spacing w:val="-4"/>
          <w:sz w:val="23"/>
          <w:szCs w:val="23"/>
        </w:rPr>
        <w:t xml:space="preserve"> </w:t>
      </w:r>
      <w:r w:rsidRPr="00AE09B4">
        <w:rPr>
          <w:rFonts w:cstheme="minorHAnsi"/>
          <w:sz w:val="23"/>
          <w:szCs w:val="23"/>
        </w:rPr>
        <w:t>internet,</w:t>
      </w:r>
      <w:r w:rsidRPr="00AE09B4">
        <w:rPr>
          <w:rFonts w:cstheme="minorHAnsi"/>
          <w:spacing w:val="-2"/>
          <w:sz w:val="23"/>
          <w:szCs w:val="23"/>
        </w:rPr>
        <w:t xml:space="preserve"> </w:t>
      </w:r>
      <w:r w:rsidRPr="00AE09B4">
        <w:rPr>
          <w:rFonts w:cstheme="minorHAnsi"/>
          <w:sz w:val="23"/>
          <w:szCs w:val="23"/>
        </w:rPr>
        <w:t>no endereço indicado</w:t>
      </w:r>
      <w:r w:rsidRPr="00AE09B4">
        <w:rPr>
          <w:rFonts w:cstheme="minorHAnsi"/>
          <w:spacing w:val="-1"/>
          <w:sz w:val="23"/>
          <w:szCs w:val="23"/>
        </w:rPr>
        <w:t xml:space="preserve"> </w:t>
      </w:r>
      <w:r w:rsidRPr="00AE09B4">
        <w:rPr>
          <w:rFonts w:cstheme="minorHAnsi"/>
          <w:sz w:val="23"/>
          <w:szCs w:val="23"/>
        </w:rPr>
        <w:t>no Edital.</w:t>
      </w:r>
    </w:p>
    <w:p w14:paraId="6ABBB453" w14:textId="77777777" w:rsidR="00593EA7" w:rsidRPr="00AE09B4" w:rsidRDefault="00593EA7" w:rsidP="003844DA">
      <w:pPr>
        <w:pStyle w:val="PargrafodaLista"/>
        <w:widowControl w:val="0"/>
        <w:numPr>
          <w:ilvl w:val="1"/>
          <w:numId w:val="35"/>
        </w:numPr>
        <w:tabs>
          <w:tab w:val="left" w:pos="709"/>
          <w:tab w:val="left" w:pos="1997"/>
        </w:tabs>
        <w:suppressAutoHyphens/>
        <w:spacing w:before="123" w:after="0"/>
        <w:ind w:left="0" w:firstLine="0"/>
        <w:contextualSpacing w:val="0"/>
        <w:jc w:val="both"/>
        <w:rPr>
          <w:rFonts w:cstheme="minorHAnsi"/>
          <w:sz w:val="23"/>
          <w:szCs w:val="23"/>
        </w:rPr>
      </w:pPr>
      <w:r w:rsidRPr="00AE09B4">
        <w:rPr>
          <w:rFonts w:cstheme="minorHAnsi"/>
          <w:sz w:val="23"/>
          <w:szCs w:val="23"/>
        </w:rPr>
        <w:t>O pregoeiro responderá aos pedidos de esclarecimentos no prazo de</w:t>
      </w:r>
      <w:r w:rsidRPr="00AE09B4">
        <w:rPr>
          <w:rFonts w:cstheme="minorHAnsi"/>
          <w:spacing w:val="1"/>
          <w:sz w:val="23"/>
          <w:szCs w:val="23"/>
        </w:rPr>
        <w:t xml:space="preserve"> </w:t>
      </w:r>
      <w:r w:rsidRPr="00AE09B4">
        <w:rPr>
          <w:rFonts w:cstheme="minorHAnsi"/>
          <w:sz w:val="23"/>
          <w:szCs w:val="23"/>
        </w:rPr>
        <w:t>dois dias úteis, contado da data de recebimento do pedido, e poderá</w:t>
      </w:r>
      <w:r w:rsidRPr="00AE09B4">
        <w:rPr>
          <w:rFonts w:cstheme="minorHAnsi"/>
          <w:spacing w:val="1"/>
          <w:sz w:val="23"/>
          <w:szCs w:val="23"/>
        </w:rPr>
        <w:t xml:space="preserve"> </w:t>
      </w:r>
      <w:r w:rsidRPr="00AE09B4">
        <w:rPr>
          <w:rFonts w:cstheme="minorHAnsi"/>
          <w:sz w:val="23"/>
          <w:szCs w:val="23"/>
        </w:rPr>
        <w:t>requisitar subsídios formais aos responsáveis pela elaboração do edital e</w:t>
      </w:r>
      <w:r w:rsidRPr="00AE09B4">
        <w:rPr>
          <w:rFonts w:cstheme="minorHAnsi"/>
          <w:spacing w:val="-50"/>
          <w:sz w:val="23"/>
          <w:szCs w:val="23"/>
        </w:rPr>
        <w:t xml:space="preserve"> </w:t>
      </w:r>
      <w:r w:rsidRPr="00AE09B4">
        <w:rPr>
          <w:rFonts w:cstheme="minorHAnsi"/>
          <w:sz w:val="23"/>
          <w:szCs w:val="23"/>
        </w:rPr>
        <w:t>dos</w:t>
      </w:r>
      <w:r w:rsidRPr="00AE09B4">
        <w:rPr>
          <w:rFonts w:cstheme="minorHAnsi"/>
          <w:spacing w:val="-1"/>
          <w:sz w:val="23"/>
          <w:szCs w:val="23"/>
        </w:rPr>
        <w:t xml:space="preserve"> </w:t>
      </w:r>
      <w:r w:rsidRPr="00AE09B4">
        <w:rPr>
          <w:rFonts w:cstheme="minorHAnsi"/>
          <w:sz w:val="23"/>
          <w:szCs w:val="23"/>
        </w:rPr>
        <w:t>anexos.</w:t>
      </w:r>
    </w:p>
    <w:p w14:paraId="3E01BBC7" w14:textId="77777777" w:rsidR="00593EA7" w:rsidRPr="00AE09B4" w:rsidRDefault="00593EA7" w:rsidP="003844DA">
      <w:pPr>
        <w:pStyle w:val="PargrafodaLista"/>
        <w:widowControl w:val="0"/>
        <w:numPr>
          <w:ilvl w:val="1"/>
          <w:numId w:val="35"/>
        </w:numPr>
        <w:tabs>
          <w:tab w:val="left" w:pos="709"/>
          <w:tab w:val="left" w:pos="1997"/>
        </w:tabs>
        <w:suppressAutoHyphens/>
        <w:spacing w:before="117" w:after="0"/>
        <w:ind w:left="0" w:firstLine="0"/>
        <w:contextualSpacing w:val="0"/>
        <w:jc w:val="both"/>
        <w:rPr>
          <w:rFonts w:cstheme="minorHAnsi"/>
          <w:sz w:val="23"/>
          <w:szCs w:val="23"/>
        </w:rPr>
      </w:pPr>
      <w:r w:rsidRPr="00AE09B4">
        <w:rPr>
          <w:rFonts w:cstheme="minorHAnsi"/>
          <w:sz w:val="23"/>
          <w:szCs w:val="23"/>
        </w:rPr>
        <w:t>As</w:t>
      </w:r>
      <w:r w:rsidRPr="00AE09B4">
        <w:rPr>
          <w:rFonts w:cstheme="minorHAnsi"/>
          <w:spacing w:val="1"/>
          <w:sz w:val="23"/>
          <w:szCs w:val="23"/>
        </w:rPr>
        <w:t xml:space="preserve"> </w:t>
      </w:r>
      <w:r w:rsidRPr="00AE09B4">
        <w:rPr>
          <w:rFonts w:cstheme="minorHAnsi"/>
          <w:sz w:val="23"/>
          <w:szCs w:val="23"/>
        </w:rPr>
        <w:t>impugnações</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pedidos</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esclarecimentos</w:t>
      </w:r>
      <w:r w:rsidRPr="00AE09B4">
        <w:rPr>
          <w:rFonts w:cstheme="minorHAnsi"/>
          <w:spacing w:val="1"/>
          <w:sz w:val="23"/>
          <w:szCs w:val="23"/>
        </w:rPr>
        <w:t xml:space="preserve"> </w:t>
      </w:r>
      <w:r w:rsidRPr="00AE09B4">
        <w:rPr>
          <w:rFonts w:cstheme="minorHAnsi"/>
          <w:sz w:val="23"/>
          <w:szCs w:val="23"/>
        </w:rPr>
        <w:t>não</w:t>
      </w:r>
      <w:r w:rsidRPr="00AE09B4">
        <w:rPr>
          <w:rFonts w:cstheme="minorHAnsi"/>
          <w:spacing w:val="1"/>
          <w:sz w:val="23"/>
          <w:szCs w:val="23"/>
        </w:rPr>
        <w:t xml:space="preserve"> </w:t>
      </w:r>
      <w:r w:rsidRPr="00AE09B4">
        <w:rPr>
          <w:rFonts w:cstheme="minorHAnsi"/>
          <w:sz w:val="23"/>
          <w:szCs w:val="23"/>
        </w:rPr>
        <w:t>suspendem</w:t>
      </w:r>
      <w:r w:rsidRPr="00AE09B4">
        <w:rPr>
          <w:rFonts w:cstheme="minorHAnsi"/>
          <w:spacing w:val="1"/>
          <w:sz w:val="23"/>
          <w:szCs w:val="23"/>
        </w:rPr>
        <w:t xml:space="preserve"> </w:t>
      </w:r>
      <w:r w:rsidRPr="00AE09B4">
        <w:rPr>
          <w:rFonts w:cstheme="minorHAnsi"/>
          <w:sz w:val="23"/>
          <w:szCs w:val="23"/>
        </w:rPr>
        <w:t>os</w:t>
      </w:r>
      <w:r w:rsidRPr="00AE09B4">
        <w:rPr>
          <w:rFonts w:cstheme="minorHAnsi"/>
          <w:spacing w:val="-50"/>
          <w:sz w:val="23"/>
          <w:szCs w:val="23"/>
        </w:rPr>
        <w:t xml:space="preserve"> </w:t>
      </w:r>
      <w:r w:rsidRPr="00AE09B4">
        <w:rPr>
          <w:rFonts w:cstheme="minorHAnsi"/>
          <w:sz w:val="23"/>
          <w:szCs w:val="23"/>
        </w:rPr>
        <w:t>prazos</w:t>
      </w:r>
      <w:r w:rsidRPr="00AE09B4">
        <w:rPr>
          <w:rFonts w:cstheme="minorHAnsi"/>
          <w:spacing w:val="-1"/>
          <w:sz w:val="23"/>
          <w:szCs w:val="23"/>
        </w:rPr>
        <w:t xml:space="preserve"> </w:t>
      </w:r>
      <w:r w:rsidRPr="00AE09B4">
        <w:rPr>
          <w:rFonts w:cstheme="minorHAnsi"/>
          <w:sz w:val="23"/>
          <w:szCs w:val="23"/>
        </w:rPr>
        <w:t>previstos no certame.</w:t>
      </w:r>
    </w:p>
    <w:p w14:paraId="638DA326" w14:textId="77777777" w:rsidR="00593EA7" w:rsidRPr="00AE09B4" w:rsidRDefault="00593EA7" w:rsidP="003844DA">
      <w:pPr>
        <w:pStyle w:val="Corpodetexto"/>
        <w:tabs>
          <w:tab w:val="left" w:pos="709"/>
        </w:tabs>
        <w:spacing w:before="6" w:line="276" w:lineRule="auto"/>
        <w:jc w:val="both"/>
        <w:rPr>
          <w:rFonts w:asciiTheme="minorHAnsi" w:hAnsiTheme="minorHAnsi" w:cstheme="minorHAnsi"/>
          <w:sz w:val="23"/>
          <w:szCs w:val="23"/>
        </w:rPr>
      </w:pPr>
      <w:r w:rsidRPr="00AE09B4">
        <w:rPr>
          <w:rFonts w:asciiTheme="minorHAnsi" w:hAnsiTheme="minorHAnsi" w:cstheme="minorHAnsi"/>
          <w:sz w:val="23"/>
          <w:szCs w:val="23"/>
        </w:rPr>
        <w:t>23.7.1. A</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concessão</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de</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efeito</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suspensivo</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à</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impugnação</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é</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medida</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excepcional e deverá ser motivada pelo pregoeiro, nos autos do</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processo</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de</w:t>
      </w:r>
      <w:r w:rsidRPr="00AE09B4">
        <w:rPr>
          <w:rFonts w:asciiTheme="minorHAnsi" w:hAnsiTheme="minorHAnsi" w:cstheme="minorHAnsi"/>
          <w:spacing w:val="-2"/>
          <w:sz w:val="23"/>
          <w:szCs w:val="23"/>
        </w:rPr>
        <w:t xml:space="preserve"> </w:t>
      </w:r>
      <w:r w:rsidRPr="00AE09B4">
        <w:rPr>
          <w:rFonts w:asciiTheme="minorHAnsi" w:hAnsiTheme="minorHAnsi" w:cstheme="minorHAnsi"/>
          <w:sz w:val="23"/>
          <w:szCs w:val="23"/>
        </w:rPr>
        <w:t>licitação.</w:t>
      </w:r>
    </w:p>
    <w:p w14:paraId="4BB8CB2F" w14:textId="77777777" w:rsidR="00593EA7" w:rsidRPr="00AE09B4" w:rsidRDefault="00593EA7" w:rsidP="003844DA">
      <w:pPr>
        <w:pStyle w:val="PargrafodaLista"/>
        <w:widowControl w:val="0"/>
        <w:numPr>
          <w:ilvl w:val="1"/>
          <w:numId w:val="35"/>
        </w:numPr>
        <w:suppressAutoHyphens/>
        <w:spacing w:before="122" w:after="0"/>
        <w:ind w:left="0" w:firstLine="0"/>
        <w:contextualSpacing w:val="0"/>
        <w:jc w:val="both"/>
        <w:rPr>
          <w:rFonts w:cstheme="minorHAnsi"/>
          <w:sz w:val="23"/>
          <w:szCs w:val="23"/>
        </w:rPr>
      </w:pPr>
      <w:r w:rsidRPr="00AE09B4">
        <w:rPr>
          <w:rFonts w:cstheme="minorHAnsi"/>
          <w:sz w:val="23"/>
          <w:szCs w:val="23"/>
        </w:rPr>
        <w:t>As respostas aos pedidos de esclarecimentos serão divulgadas pelo</w:t>
      </w:r>
      <w:r w:rsidRPr="00AE09B4">
        <w:rPr>
          <w:rFonts w:cstheme="minorHAnsi"/>
          <w:spacing w:val="1"/>
          <w:sz w:val="23"/>
          <w:szCs w:val="23"/>
        </w:rPr>
        <w:t xml:space="preserve"> </w:t>
      </w:r>
      <w:r w:rsidRPr="00AE09B4">
        <w:rPr>
          <w:rFonts w:cstheme="minorHAnsi"/>
          <w:sz w:val="23"/>
          <w:szCs w:val="23"/>
        </w:rPr>
        <w:t>sistema</w:t>
      </w:r>
      <w:r w:rsidRPr="00AE09B4">
        <w:rPr>
          <w:rFonts w:cstheme="minorHAnsi"/>
          <w:spacing w:val="-3"/>
          <w:sz w:val="23"/>
          <w:szCs w:val="23"/>
        </w:rPr>
        <w:t xml:space="preserve"> </w:t>
      </w:r>
      <w:r w:rsidRPr="00AE09B4">
        <w:rPr>
          <w:rFonts w:cstheme="minorHAnsi"/>
          <w:sz w:val="23"/>
          <w:szCs w:val="23"/>
        </w:rPr>
        <w:t>e</w:t>
      </w:r>
      <w:r w:rsidRPr="00AE09B4">
        <w:rPr>
          <w:rFonts w:cstheme="minorHAnsi"/>
          <w:spacing w:val="-3"/>
          <w:sz w:val="23"/>
          <w:szCs w:val="23"/>
        </w:rPr>
        <w:t xml:space="preserve"> </w:t>
      </w:r>
      <w:r w:rsidRPr="00AE09B4">
        <w:rPr>
          <w:rFonts w:cstheme="minorHAnsi"/>
          <w:sz w:val="23"/>
          <w:szCs w:val="23"/>
        </w:rPr>
        <w:t>vincularão</w:t>
      </w:r>
      <w:r w:rsidRPr="00AE09B4">
        <w:rPr>
          <w:rFonts w:cstheme="minorHAnsi"/>
          <w:spacing w:val="-1"/>
          <w:sz w:val="23"/>
          <w:szCs w:val="23"/>
        </w:rPr>
        <w:t xml:space="preserve"> </w:t>
      </w:r>
      <w:r w:rsidRPr="00AE09B4">
        <w:rPr>
          <w:rFonts w:cstheme="minorHAnsi"/>
          <w:sz w:val="23"/>
          <w:szCs w:val="23"/>
        </w:rPr>
        <w:t>os</w:t>
      </w:r>
      <w:r w:rsidRPr="00AE09B4">
        <w:rPr>
          <w:rFonts w:cstheme="minorHAnsi"/>
          <w:spacing w:val="3"/>
          <w:sz w:val="23"/>
          <w:szCs w:val="23"/>
        </w:rPr>
        <w:t xml:space="preserve"> </w:t>
      </w:r>
      <w:r w:rsidRPr="00AE09B4">
        <w:rPr>
          <w:rFonts w:cstheme="minorHAnsi"/>
          <w:sz w:val="23"/>
          <w:szCs w:val="23"/>
        </w:rPr>
        <w:t>participantes</w:t>
      </w:r>
      <w:r w:rsidRPr="00AE09B4">
        <w:rPr>
          <w:rFonts w:cstheme="minorHAnsi"/>
          <w:spacing w:val="-2"/>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4"/>
          <w:sz w:val="23"/>
          <w:szCs w:val="23"/>
        </w:rPr>
        <w:t xml:space="preserve"> </w:t>
      </w:r>
      <w:r w:rsidRPr="00AE09B4">
        <w:rPr>
          <w:rFonts w:cstheme="minorHAnsi"/>
          <w:sz w:val="23"/>
          <w:szCs w:val="23"/>
        </w:rPr>
        <w:t>administração.</w:t>
      </w:r>
    </w:p>
    <w:p w14:paraId="0B57B6E0" w14:textId="77777777" w:rsidR="00593EA7" w:rsidRPr="00AE09B4" w:rsidRDefault="00593EA7" w:rsidP="003844DA">
      <w:pPr>
        <w:pStyle w:val="Ttulo1"/>
        <w:numPr>
          <w:ilvl w:val="0"/>
          <w:numId w:val="35"/>
        </w:numPr>
        <w:tabs>
          <w:tab w:val="clear" w:pos="0"/>
        </w:tabs>
        <w:spacing w:before="241"/>
        <w:ind w:left="0" w:firstLine="0"/>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lastRenderedPageBreak/>
        <w:t>DAS</w:t>
      </w:r>
      <w:r w:rsidRPr="00AE09B4">
        <w:rPr>
          <w:rFonts w:asciiTheme="minorHAnsi" w:hAnsiTheme="minorHAnsi" w:cstheme="minorHAnsi"/>
          <w:color w:val="auto"/>
          <w:spacing w:val="-1"/>
          <w:sz w:val="23"/>
          <w:szCs w:val="23"/>
        </w:rPr>
        <w:t xml:space="preserve"> </w:t>
      </w:r>
      <w:r w:rsidRPr="00AE09B4">
        <w:rPr>
          <w:rFonts w:asciiTheme="minorHAnsi" w:hAnsiTheme="minorHAnsi" w:cstheme="minorHAnsi"/>
          <w:color w:val="auto"/>
          <w:sz w:val="23"/>
          <w:szCs w:val="23"/>
        </w:rPr>
        <w:t>DISPOSIÇÕES</w:t>
      </w:r>
      <w:r w:rsidRPr="00AE09B4">
        <w:rPr>
          <w:rFonts w:asciiTheme="minorHAnsi" w:hAnsiTheme="minorHAnsi" w:cstheme="minorHAnsi"/>
          <w:color w:val="auto"/>
          <w:spacing w:val="-2"/>
          <w:sz w:val="23"/>
          <w:szCs w:val="23"/>
        </w:rPr>
        <w:t xml:space="preserve"> </w:t>
      </w:r>
      <w:r w:rsidRPr="00AE09B4">
        <w:rPr>
          <w:rFonts w:asciiTheme="minorHAnsi" w:hAnsiTheme="minorHAnsi" w:cstheme="minorHAnsi"/>
          <w:color w:val="auto"/>
          <w:sz w:val="23"/>
          <w:szCs w:val="23"/>
        </w:rPr>
        <w:t>GERAIS</w:t>
      </w:r>
    </w:p>
    <w:p w14:paraId="3F0F58F6" w14:textId="77777777" w:rsidR="00593EA7" w:rsidRPr="00AE09B4" w:rsidRDefault="00593EA7" w:rsidP="003844DA">
      <w:pPr>
        <w:pStyle w:val="Corpodetexto"/>
        <w:spacing w:before="5"/>
        <w:jc w:val="both"/>
        <w:rPr>
          <w:rFonts w:asciiTheme="minorHAnsi" w:hAnsiTheme="minorHAnsi" w:cstheme="minorHAnsi"/>
          <w:b/>
          <w:sz w:val="23"/>
          <w:szCs w:val="23"/>
        </w:rPr>
      </w:pPr>
    </w:p>
    <w:p w14:paraId="4AD4A7F0" w14:textId="77777777" w:rsidR="00593EA7" w:rsidRPr="00AE09B4" w:rsidRDefault="00593EA7" w:rsidP="003844DA">
      <w:pPr>
        <w:pStyle w:val="PargrafodaLista"/>
        <w:widowControl w:val="0"/>
        <w:numPr>
          <w:ilvl w:val="1"/>
          <w:numId w:val="35"/>
        </w:numPr>
        <w:suppressAutoHyphens/>
        <w:spacing w:after="0" w:line="240" w:lineRule="auto"/>
        <w:ind w:left="0" w:firstLine="0"/>
        <w:contextualSpacing w:val="0"/>
        <w:jc w:val="both"/>
        <w:rPr>
          <w:rFonts w:cstheme="minorHAnsi"/>
          <w:sz w:val="23"/>
          <w:szCs w:val="23"/>
        </w:rPr>
      </w:pPr>
      <w:r w:rsidRPr="00AE09B4">
        <w:rPr>
          <w:rFonts w:cstheme="minorHAnsi"/>
          <w:sz w:val="23"/>
          <w:szCs w:val="23"/>
        </w:rPr>
        <w:t>Da</w:t>
      </w:r>
      <w:r w:rsidRPr="00AE09B4">
        <w:rPr>
          <w:rFonts w:cstheme="minorHAnsi"/>
          <w:spacing w:val="-5"/>
          <w:sz w:val="23"/>
          <w:szCs w:val="23"/>
        </w:rPr>
        <w:t xml:space="preserve"> </w:t>
      </w:r>
      <w:r w:rsidRPr="00AE09B4">
        <w:rPr>
          <w:rFonts w:cstheme="minorHAnsi"/>
          <w:sz w:val="23"/>
          <w:szCs w:val="23"/>
        </w:rPr>
        <w:t>sessão</w:t>
      </w:r>
      <w:r w:rsidRPr="00AE09B4">
        <w:rPr>
          <w:rFonts w:cstheme="minorHAnsi"/>
          <w:spacing w:val="-2"/>
          <w:sz w:val="23"/>
          <w:szCs w:val="23"/>
        </w:rPr>
        <w:t xml:space="preserve"> </w:t>
      </w:r>
      <w:r w:rsidRPr="00AE09B4">
        <w:rPr>
          <w:rFonts w:cstheme="minorHAnsi"/>
          <w:sz w:val="23"/>
          <w:szCs w:val="23"/>
        </w:rPr>
        <w:t>pública</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2"/>
          <w:sz w:val="23"/>
          <w:szCs w:val="23"/>
        </w:rPr>
        <w:t xml:space="preserve"> </w:t>
      </w:r>
      <w:r w:rsidRPr="00AE09B4">
        <w:rPr>
          <w:rFonts w:cstheme="minorHAnsi"/>
          <w:sz w:val="23"/>
          <w:szCs w:val="23"/>
        </w:rPr>
        <w:t>Pregão</w:t>
      </w:r>
      <w:r w:rsidRPr="00AE09B4">
        <w:rPr>
          <w:rFonts w:cstheme="minorHAnsi"/>
          <w:spacing w:val="-3"/>
          <w:sz w:val="23"/>
          <w:szCs w:val="23"/>
        </w:rPr>
        <w:t xml:space="preserve"> </w:t>
      </w:r>
      <w:r w:rsidRPr="00AE09B4">
        <w:rPr>
          <w:rFonts w:cstheme="minorHAnsi"/>
          <w:sz w:val="23"/>
          <w:szCs w:val="23"/>
        </w:rPr>
        <w:t>divulgar-se-á</w:t>
      </w:r>
      <w:r w:rsidRPr="00AE09B4">
        <w:rPr>
          <w:rFonts w:cstheme="minorHAnsi"/>
          <w:spacing w:val="-4"/>
          <w:sz w:val="23"/>
          <w:szCs w:val="23"/>
        </w:rPr>
        <w:t xml:space="preserve"> </w:t>
      </w:r>
      <w:r w:rsidRPr="00AE09B4">
        <w:rPr>
          <w:rFonts w:cstheme="minorHAnsi"/>
          <w:sz w:val="23"/>
          <w:szCs w:val="23"/>
        </w:rPr>
        <w:t>Ata</w:t>
      </w:r>
      <w:r w:rsidRPr="00AE09B4">
        <w:rPr>
          <w:rFonts w:cstheme="minorHAnsi"/>
          <w:spacing w:val="-1"/>
          <w:sz w:val="23"/>
          <w:szCs w:val="23"/>
        </w:rPr>
        <w:t xml:space="preserve"> </w:t>
      </w:r>
      <w:r w:rsidRPr="00AE09B4">
        <w:rPr>
          <w:rFonts w:cstheme="minorHAnsi"/>
          <w:sz w:val="23"/>
          <w:szCs w:val="23"/>
        </w:rPr>
        <w:t>no</w:t>
      </w:r>
      <w:r w:rsidRPr="00AE09B4">
        <w:rPr>
          <w:rFonts w:cstheme="minorHAnsi"/>
          <w:spacing w:val="-2"/>
          <w:sz w:val="23"/>
          <w:szCs w:val="23"/>
        </w:rPr>
        <w:t xml:space="preserve"> </w:t>
      </w:r>
      <w:r w:rsidRPr="00AE09B4">
        <w:rPr>
          <w:rFonts w:cstheme="minorHAnsi"/>
          <w:sz w:val="23"/>
          <w:szCs w:val="23"/>
        </w:rPr>
        <w:t>sistema</w:t>
      </w:r>
      <w:r w:rsidRPr="00AE09B4">
        <w:rPr>
          <w:rFonts w:cstheme="minorHAnsi"/>
          <w:spacing w:val="-4"/>
          <w:sz w:val="23"/>
          <w:szCs w:val="23"/>
        </w:rPr>
        <w:t xml:space="preserve"> </w:t>
      </w:r>
      <w:r w:rsidRPr="00AE09B4">
        <w:rPr>
          <w:rFonts w:cstheme="minorHAnsi"/>
          <w:sz w:val="23"/>
          <w:szCs w:val="23"/>
        </w:rPr>
        <w:t>eletrônico.</w:t>
      </w:r>
    </w:p>
    <w:p w14:paraId="5B3B8278" w14:textId="77777777" w:rsidR="00593EA7" w:rsidRPr="00AE09B4" w:rsidRDefault="00593EA7" w:rsidP="003844DA">
      <w:pPr>
        <w:pStyle w:val="PargrafodaLista"/>
        <w:widowControl w:val="0"/>
        <w:numPr>
          <w:ilvl w:val="1"/>
          <w:numId w:val="35"/>
        </w:numPr>
        <w:suppressAutoHyphens/>
        <w:spacing w:before="163" w:after="0"/>
        <w:ind w:left="0" w:firstLine="0"/>
        <w:contextualSpacing w:val="0"/>
        <w:jc w:val="both"/>
        <w:rPr>
          <w:rFonts w:cstheme="minorHAnsi"/>
          <w:sz w:val="23"/>
          <w:szCs w:val="23"/>
        </w:rPr>
      </w:pPr>
      <w:r w:rsidRPr="00AE09B4">
        <w:rPr>
          <w:rFonts w:cstheme="minorHAnsi"/>
          <w:sz w:val="23"/>
          <w:szCs w:val="23"/>
        </w:rPr>
        <w:t>Não havendo expediente ou ocorrendo qualquer fato superveniente</w:t>
      </w:r>
      <w:r w:rsidRPr="00AE09B4">
        <w:rPr>
          <w:rFonts w:cstheme="minorHAnsi"/>
          <w:spacing w:val="1"/>
          <w:sz w:val="23"/>
          <w:szCs w:val="23"/>
        </w:rPr>
        <w:t xml:space="preserve"> </w:t>
      </w:r>
      <w:r w:rsidRPr="00AE09B4">
        <w:rPr>
          <w:rFonts w:cstheme="minorHAnsi"/>
          <w:sz w:val="23"/>
          <w:szCs w:val="23"/>
        </w:rPr>
        <w:t>que</w:t>
      </w:r>
      <w:r w:rsidRPr="00AE09B4">
        <w:rPr>
          <w:rFonts w:cstheme="minorHAnsi"/>
          <w:spacing w:val="1"/>
          <w:sz w:val="23"/>
          <w:szCs w:val="23"/>
        </w:rPr>
        <w:t xml:space="preserve"> </w:t>
      </w:r>
      <w:r w:rsidRPr="00AE09B4">
        <w:rPr>
          <w:rFonts w:cstheme="minorHAnsi"/>
          <w:sz w:val="23"/>
          <w:szCs w:val="23"/>
        </w:rPr>
        <w:t>impeça</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realização</w:t>
      </w:r>
      <w:r w:rsidRPr="00AE09B4">
        <w:rPr>
          <w:rFonts w:cstheme="minorHAnsi"/>
          <w:spacing w:val="1"/>
          <w:sz w:val="23"/>
          <w:szCs w:val="23"/>
        </w:rPr>
        <w:t xml:space="preserve"> </w:t>
      </w:r>
      <w:r w:rsidRPr="00AE09B4">
        <w:rPr>
          <w:rFonts w:cstheme="minorHAnsi"/>
          <w:sz w:val="23"/>
          <w:szCs w:val="23"/>
        </w:rPr>
        <w:t>do</w:t>
      </w:r>
      <w:r w:rsidRPr="00AE09B4">
        <w:rPr>
          <w:rFonts w:cstheme="minorHAnsi"/>
          <w:spacing w:val="1"/>
          <w:sz w:val="23"/>
          <w:szCs w:val="23"/>
        </w:rPr>
        <w:t xml:space="preserve"> </w:t>
      </w:r>
      <w:r w:rsidRPr="00AE09B4">
        <w:rPr>
          <w:rFonts w:cstheme="minorHAnsi"/>
          <w:sz w:val="23"/>
          <w:szCs w:val="23"/>
        </w:rPr>
        <w:t>certame</w:t>
      </w:r>
      <w:r w:rsidRPr="00AE09B4">
        <w:rPr>
          <w:rFonts w:cstheme="minorHAnsi"/>
          <w:spacing w:val="1"/>
          <w:sz w:val="23"/>
          <w:szCs w:val="23"/>
        </w:rPr>
        <w:t xml:space="preserve"> </w:t>
      </w:r>
      <w:r w:rsidRPr="00AE09B4">
        <w:rPr>
          <w:rFonts w:cstheme="minorHAnsi"/>
          <w:sz w:val="23"/>
          <w:szCs w:val="23"/>
        </w:rPr>
        <w:t>na</w:t>
      </w:r>
      <w:r w:rsidRPr="00AE09B4">
        <w:rPr>
          <w:rFonts w:cstheme="minorHAnsi"/>
          <w:spacing w:val="1"/>
          <w:sz w:val="23"/>
          <w:szCs w:val="23"/>
        </w:rPr>
        <w:t xml:space="preserve"> </w:t>
      </w:r>
      <w:r w:rsidRPr="00AE09B4">
        <w:rPr>
          <w:rFonts w:cstheme="minorHAnsi"/>
          <w:sz w:val="23"/>
          <w:szCs w:val="23"/>
        </w:rPr>
        <w:t>data</w:t>
      </w:r>
      <w:r w:rsidRPr="00AE09B4">
        <w:rPr>
          <w:rFonts w:cstheme="minorHAnsi"/>
          <w:spacing w:val="1"/>
          <w:sz w:val="23"/>
          <w:szCs w:val="23"/>
        </w:rPr>
        <w:t xml:space="preserve"> </w:t>
      </w:r>
      <w:r w:rsidRPr="00AE09B4">
        <w:rPr>
          <w:rFonts w:cstheme="minorHAnsi"/>
          <w:sz w:val="23"/>
          <w:szCs w:val="23"/>
        </w:rPr>
        <w:t>marcada,</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sessão</w:t>
      </w:r>
      <w:r w:rsidRPr="00AE09B4">
        <w:rPr>
          <w:rFonts w:cstheme="minorHAnsi"/>
          <w:spacing w:val="1"/>
          <w:sz w:val="23"/>
          <w:szCs w:val="23"/>
        </w:rPr>
        <w:t xml:space="preserve"> </w:t>
      </w:r>
      <w:r w:rsidRPr="00AE09B4">
        <w:rPr>
          <w:rFonts w:cstheme="minorHAnsi"/>
          <w:sz w:val="23"/>
          <w:szCs w:val="23"/>
        </w:rPr>
        <w:t>será</w:t>
      </w:r>
      <w:r w:rsidRPr="00AE09B4">
        <w:rPr>
          <w:rFonts w:cstheme="minorHAnsi"/>
          <w:spacing w:val="1"/>
          <w:sz w:val="23"/>
          <w:szCs w:val="23"/>
        </w:rPr>
        <w:t xml:space="preserve"> </w:t>
      </w:r>
      <w:r w:rsidRPr="00AE09B4">
        <w:rPr>
          <w:rFonts w:cstheme="minorHAnsi"/>
          <w:sz w:val="23"/>
          <w:szCs w:val="23"/>
        </w:rPr>
        <w:t>automaticamente transferida para o primeiro dia útil subsequente, no</w:t>
      </w:r>
      <w:r w:rsidRPr="00AE09B4">
        <w:rPr>
          <w:rFonts w:cstheme="minorHAnsi"/>
          <w:spacing w:val="1"/>
          <w:sz w:val="23"/>
          <w:szCs w:val="23"/>
        </w:rPr>
        <w:t xml:space="preserve"> </w:t>
      </w:r>
      <w:r w:rsidRPr="00AE09B4">
        <w:rPr>
          <w:rFonts w:cstheme="minorHAnsi"/>
          <w:sz w:val="23"/>
          <w:szCs w:val="23"/>
        </w:rPr>
        <w:t>mesmo</w:t>
      </w:r>
      <w:r w:rsidRPr="00AE09B4">
        <w:rPr>
          <w:rFonts w:cstheme="minorHAnsi"/>
          <w:spacing w:val="1"/>
          <w:sz w:val="23"/>
          <w:szCs w:val="23"/>
        </w:rPr>
        <w:t xml:space="preserve"> </w:t>
      </w:r>
      <w:r w:rsidRPr="00AE09B4">
        <w:rPr>
          <w:rFonts w:cstheme="minorHAnsi"/>
          <w:sz w:val="23"/>
          <w:szCs w:val="23"/>
        </w:rPr>
        <w:t>horário</w:t>
      </w:r>
      <w:r w:rsidRPr="00AE09B4">
        <w:rPr>
          <w:rFonts w:cstheme="minorHAnsi"/>
          <w:spacing w:val="1"/>
          <w:sz w:val="23"/>
          <w:szCs w:val="23"/>
        </w:rPr>
        <w:t xml:space="preserve"> </w:t>
      </w:r>
      <w:r w:rsidRPr="00AE09B4">
        <w:rPr>
          <w:rFonts w:cstheme="minorHAnsi"/>
          <w:sz w:val="23"/>
          <w:szCs w:val="23"/>
        </w:rPr>
        <w:t>anteriormente</w:t>
      </w:r>
      <w:r w:rsidRPr="00AE09B4">
        <w:rPr>
          <w:rFonts w:cstheme="minorHAnsi"/>
          <w:spacing w:val="1"/>
          <w:sz w:val="23"/>
          <w:szCs w:val="23"/>
        </w:rPr>
        <w:t xml:space="preserve"> </w:t>
      </w:r>
      <w:r w:rsidRPr="00AE09B4">
        <w:rPr>
          <w:rFonts w:cstheme="minorHAnsi"/>
          <w:sz w:val="23"/>
          <w:szCs w:val="23"/>
        </w:rPr>
        <w:t>estabelecido,</w:t>
      </w:r>
      <w:r w:rsidRPr="00AE09B4">
        <w:rPr>
          <w:rFonts w:cstheme="minorHAnsi"/>
          <w:spacing w:val="1"/>
          <w:sz w:val="23"/>
          <w:szCs w:val="23"/>
        </w:rPr>
        <w:t xml:space="preserve"> </w:t>
      </w:r>
      <w:r w:rsidRPr="00AE09B4">
        <w:rPr>
          <w:rFonts w:cstheme="minorHAnsi"/>
          <w:sz w:val="23"/>
          <w:szCs w:val="23"/>
        </w:rPr>
        <w:t>desde</w:t>
      </w:r>
      <w:r w:rsidRPr="00AE09B4">
        <w:rPr>
          <w:rFonts w:cstheme="minorHAnsi"/>
          <w:spacing w:val="1"/>
          <w:sz w:val="23"/>
          <w:szCs w:val="23"/>
        </w:rPr>
        <w:t xml:space="preserve"> </w:t>
      </w:r>
      <w:r w:rsidRPr="00AE09B4">
        <w:rPr>
          <w:rFonts w:cstheme="minorHAnsi"/>
          <w:sz w:val="23"/>
          <w:szCs w:val="23"/>
        </w:rPr>
        <w:t>que</w:t>
      </w:r>
      <w:r w:rsidRPr="00AE09B4">
        <w:rPr>
          <w:rFonts w:cstheme="minorHAnsi"/>
          <w:spacing w:val="1"/>
          <w:sz w:val="23"/>
          <w:szCs w:val="23"/>
        </w:rPr>
        <w:t xml:space="preserve"> </w:t>
      </w:r>
      <w:r w:rsidRPr="00AE09B4">
        <w:rPr>
          <w:rFonts w:cstheme="minorHAnsi"/>
          <w:sz w:val="23"/>
          <w:szCs w:val="23"/>
        </w:rPr>
        <w:t>não</w:t>
      </w:r>
      <w:r w:rsidRPr="00AE09B4">
        <w:rPr>
          <w:rFonts w:cstheme="minorHAnsi"/>
          <w:spacing w:val="1"/>
          <w:sz w:val="23"/>
          <w:szCs w:val="23"/>
        </w:rPr>
        <w:t xml:space="preserve"> </w:t>
      </w:r>
      <w:r w:rsidRPr="00AE09B4">
        <w:rPr>
          <w:rFonts w:cstheme="minorHAnsi"/>
          <w:sz w:val="23"/>
          <w:szCs w:val="23"/>
        </w:rPr>
        <w:t>haja</w:t>
      </w:r>
      <w:r w:rsidRPr="00AE09B4">
        <w:rPr>
          <w:rFonts w:cstheme="minorHAnsi"/>
          <w:spacing w:val="1"/>
          <w:sz w:val="23"/>
          <w:szCs w:val="23"/>
        </w:rPr>
        <w:t xml:space="preserve"> </w:t>
      </w:r>
      <w:r w:rsidRPr="00AE09B4">
        <w:rPr>
          <w:rFonts w:cstheme="minorHAnsi"/>
          <w:sz w:val="23"/>
          <w:szCs w:val="23"/>
        </w:rPr>
        <w:t>comunicação</w:t>
      </w:r>
      <w:r w:rsidRPr="00AE09B4">
        <w:rPr>
          <w:rFonts w:cstheme="minorHAnsi"/>
          <w:spacing w:val="-1"/>
          <w:sz w:val="23"/>
          <w:szCs w:val="23"/>
        </w:rPr>
        <w:t xml:space="preserve"> </w:t>
      </w:r>
      <w:r w:rsidRPr="00AE09B4">
        <w:rPr>
          <w:rFonts w:cstheme="minorHAnsi"/>
          <w:sz w:val="23"/>
          <w:szCs w:val="23"/>
        </w:rPr>
        <w:t>em</w:t>
      </w:r>
      <w:r w:rsidRPr="00AE09B4">
        <w:rPr>
          <w:rFonts w:cstheme="minorHAnsi"/>
          <w:spacing w:val="3"/>
          <w:sz w:val="23"/>
          <w:szCs w:val="23"/>
        </w:rPr>
        <w:t xml:space="preserve"> </w:t>
      </w:r>
      <w:r w:rsidRPr="00AE09B4">
        <w:rPr>
          <w:rFonts w:cstheme="minorHAnsi"/>
          <w:sz w:val="23"/>
          <w:szCs w:val="23"/>
        </w:rPr>
        <w:t>contrário,</w:t>
      </w:r>
      <w:r w:rsidRPr="00AE09B4">
        <w:rPr>
          <w:rFonts w:cstheme="minorHAnsi"/>
          <w:spacing w:val="-2"/>
          <w:sz w:val="23"/>
          <w:szCs w:val="23"/>
        </w:rPr>
        <w:t xml:space="preserve"> </w:t>
      </w:r>
      <w:r w:rsidRPr="00AE09B4">
        <w:rPr>
          <w:rFonts w:cstheme="minorHAnsi"/>
          <w:sz w:val="23"/>
          <w:szCs w:val="23"/>
        </w:rPr>
        <w:t>pelo</w:t>
      </w:r>
      <w:r w:rsidRPr="00AE09B4">
        <w:rPr>
          <w:rFonts w:cstheme="minorHAnsi"/>
          <w:spacing w:val="2"/>
          <w:sz w:val="23"/>
          <w:szCs w:val="23"/>
        </w:rPr>
        <w:t xml:space="preserve"> </w:t>
      </w:r>
      <w:r w:rsidRPr="00AE09B4">
        <w:rPr>
          <w:rFonts w:cstheme="minorHAnsi"/>
          <w:sz w:val="23"/>
          <w:szCs w:val="23"/>
        </w:rPr>
        <w:t>Pregoeiro.</w:t>
      </w:r>
    </w:p>
    <w:p w14:paraId="15091F19" w14:textId="77777777" w:rsidR="00593EA7" w:rsidRPr="00AE09B4" w:rsidRDefault="00593EA7" w:rsidP="003844DA">
      <w:pPr>
        <w:pStyle w:val="PargrafodaLista"/>
        <w:widowControl w:val="0"/>
        <w:numPr>
          <w:ilvl w:val="1"/>
          <w:numId w:val="35"/>
        </w:numPr>
        <w:suppressAutoHyphens/>
        <w:spacing w:before="119" w:after="0"/>
        <w:ind w:left="0" w:firstLine="0"/>
        <w:contextualSpacing w:val="0"/>
        <w:jc w:val="both"/>
        <w:rPr>
          <w:rFonts w:cstheme="minorHAnsi"/>
          <w:sz w:val="23"/>
          <w:szCs w:val="23"/>
        </w:rPr>
      </w:pPr>
      <w:r w:rsidRPr="00AE09B4">
        <w:rPr>
          <w:rFonts w:cstheme="minorHAnsi"/>
          <w:sz w:val="23"/>
          <w:szCs w:val="23"/>
        </w:rPr>
        <w:t>Todas as referências de tempo no Edital, no aviso e durante a sessão</w:t>
      </w:r>
      <w:r w:rsidRPr="00AE09B4">
        <w:rPr>
          <w:rFonts w:cstheme="minorHAnsi"/>
          <w:spacing w:val="1"/>
          <w:sz w:val="23"/>
          <w:szCs w:val="23"/>
        </w:rPr>
        <w:t xml:space="preserve"> </w:t>
      </w:r>
      <w:r w:rsidRPr="00AE09B4">
        <w:rPr>
          <w:rFonts w:cstheme="minorHAnsi"/>
          <w:sz w:val="23"/>
          <w:szCs w:val="23"/>
        </w:rPr>
        <w:t>pública</w:t>
      </w:r>
      <w:r w:rsidRPr="00AE09B4">
        <w:rPr>
          <w:rFonts w:cstheme="minorHAnsi"/>
          <w:spacing w:val="-4"/>
          <w:sz w:val="23"/>
          <w:szCs w:val="23"/>
        </w:rPr>
        <w:t xml:space="preserve"> </w:t>
      </w:r>
      <w:r w:rsidRPr="00AE09B4">
        <w:rPr>
          <w:rFonts w:cstheme="minorHAnsi"/>
          <w:sz w:val="23"/>
          <w:szCs w:val="23"/>
        </w:rPr>
        <w:t>observarão</w:t>
      </w:r>
      <w:r w:rsidRPr="00AE09B4">
        <w:rPr>
          <w:rFonts w:cstheme="minorHAnsi"/>
          <w:spacing w:val="3"/>
          <w:sz w:val="23"/>
          <w:szCs w:val="23"/>
        </w:rPr>
        <w:t xml:space="preserve"> </w:t>
      </w:r>
      <w:r w:rsidRPr="00AE09B4">
        <w:rPr>
          <w:rFonts w:cstheme="minorHAnsi"/>
          <w:sz w:val="23"/>
          <w:szCs w:val="23"/>
        </w:rPr>
        <w:t>o horário de</w:t>
      </w:r>
      <w:r w:rsidRPr="00AE09B4">
        <w:rPr>
          <w:rFonts w:cstheme="minorHAnsi"/>
          <w:spacing w:val="-2"/>
          <w:sz w:val="23"/>
          <w:szCs w:val="23"/>
        </w:rPr>
        <w:t xml:space="preserve"> </w:t>
      </w:r>
      <w:r w:rsidRPr="00AE09B4">
        <w:rPr>
          <w:rFonts w:cstheme="minorHAnsi"/>
          <w:sz w:val="23"/>
          <w:szCs w:val="23"/>
        </w:rPr>
        <w:t>Brasília</w:t>
      </w:r>
      <w:r w:rsidRPr="00AE09B4">
        <w:rPr>
          <w:rFonts w:cstheme="minorHAnsi"/>
          <w:spacing w:val="-1"/>
          <w:sz w:val="23"/>
          <w:szCs w:val="23"/>
        </w:rPr>
        <w:t xml:space="preserve"> </w:t>
      </w:r>
      <w:r w:rsidRPr="00AE09B4">
        <w:rPr>
          <w:rFonts w:cstheme="minorHAnsi"/>
          <w:sz w:val="23"/>
          <w:szCs w:val="23"/>
        </w:rPr>
        <w:t>–</w:t>
      </w:r>
      <w:r w:rsidRPr="00AE09B4">
        <w:rPr>
          <w:rFonts w:cstheme="minorHAnsi"/>
          <w:spacing w:val="-2"/>
          <w:sz w:val="23"/>
          <w:szCs w:val="23"/>
        </w:rPr>
        <w:t xml:space="preserve"> </w:t>
      </w:r>
      <w:r w:rsidRPr="00AE09B4">
        <w:rPr>
          <w:rFonts w:cstheme="minorHAnsi"/>
          <w:sz w:val="23"/>
          <w:szCs w:val="23"/>
        </w:rPr>
        <w:t>DF.</w:t>
      </w:r>
    </w:p>
    <w:p w14:paraId="19FAABF8" w14:textId="77777777" w:rsidR="00593EA7" w:rsidRPr="00AE09B4" w:rsidRDefault="00593EA7" w:rsidP="003844DA">
      <w:pPr>
        <w:pStyle w:val="PargrafodaLista"/>
        <w:widowControl w:val="0"/>
        <w:numPr>
          <w:ilvl w:val="1"/>
          <w:numId w:val="35"/>
        </w:numPr>
        <w:suppressAutoHyphens/>
        <w:spacing w:before="120" w:after="0"/>
        <w:ind w:left="0" w:firstLine="0"/>
        <w:contextualSpacing w:val="0"/>
        <w:jc w:val="both"/>
        <w:rPr>
          <w:rFonts w:cstheme="minorHAnsi"/>
          <w:sz w:val="23"/>
          <w:szCs w:val="23"/>
        </w:rPr>
      </w:pPr>
      <w:r w:rsidRPr="00AE09B4">
        <w:rPr>
          <w:rFonts w:cstheme="minorHAnsi"/>
          <w:sz w:val="23"/>
          <w:szCs w:val="23"/>
        </w:rPr>
        <w:t>No julgamento das propostas e da habilitação, o Pregoeiro poderá</w:t>
      </w:r>
      <w:r w:rsidRPr="00AE09B4">
        <w:rPr>
          <w:rFonts w:cstheme="minorHAnsi"/>
          <w:spacing w:val="1"/>
          <w:sz w:val="23"/>
          <w:szCs w:val="23"/>
        </w:rPr>
        <w:t xml:space="preserve"> </w:t>
      </w:r>
      <w:r w:rsidRPr="00AE09B4">
        <w:rPr>
          <w:rFonts w:cstheme="minorHAnsi"/>
          <w:sz w:val="23"/>
          <w:szCs w:val="23"/>
        </w:rPr>
        <w:t>sanar erros ou falhas que não alterem a substância das propostas, dos</w:t>
      </w:r>
      <w:r w:rsidRPr="00AE09B4">
        <w:rPr>
          <w:rFonts w:cstheme="minorHAnsi"/>
          <w:spacing w:val="1"/>
          <w:sz w:val="23"/>
          <w:szCs w:val="23"/>
        </w:rPr>
        <w:t xml:space="preserve"> </w:t>
      </w:r>
      <w:r w:rsidRPr="00AE09B4">
        <w:rPr>
          <w:rFonts w:cstheme="minorHAnsi"/>
          <w:sz w:val="23"/>
          <w:szCs w:val="23"/>
        </w:rPr>
        <w:t>documentos e sua validade jurídica, mediante despacho fundamentado,</w:t>
      </w:r>
      <w:r w:rsidRPr="00AE09B4">
        <w:rPr>
          <w:rFonts w:cstheme="minorHAnsi"/>
          <w:spacing w:val="1"/>
          <w:sz w:val="23"/>
          <w:szCs w:val="23"/>
        </w:rPr>
        <w:t xml:space="preserve"> </w:t>
      </w:r>
      <w:r w:rsidRPr="00AE09B4">
        <w:rPr>
          <w:rFonts w:cstheme="minorHAnsi"/>
          <w:sz w:val="23"/>
          <w:szCs w:val="23"/>
        </w:rPr>
        <w:t>registrado em ata e acessível a todos, atribuindo-lhes validade e eficácia</w:t>
      </w:r>
      <w:r w:rsidRPr="00AE09B4">
        <w:rPr>
          <w:rFonts w:cstheme="minorHAnsi"/>
          <w:spacing w:val="1"/>
          <w:sz w:val="23"/>
          <w:szCs w:val="23"/>
        </w:rPr>
        <w:t xml:space="preserve"> </w:t>
      </w:r>
      <w:r w:rsidRPr="00AE09B4">
        <w:rPr>
          <w:rFonts w:cstheme="minorHAnsi"/>
          <w:sz w:val="23"/>
          <w:szCs w:val="23"/>
        </w:rPr>
        <w:t>para</w:t>
      </w:r>
      <w:r w:rsidRPr="00AE09B4">
        <w:rPr>
          <w:rFonts w:cstheme="minorHAnsi"/>
          <w:spacing w:val="-3"/>
          <w:sz w:val="23"/>
          <w:szCs w:val="23"/>
        </w:rPr>
        <w:t xml:space="preserve"> </w:t>
      </w:r>
      <w:r w:rsidRPr="00AE09B4">
        <w:rPr>
          <w:rFonts w:cstheme="minorHAnsi"/>
          <w:sz w:val="23"/>
          <w:szCs w:val="23"/>
        </w:rPr>
        <w:t>fins</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2"/>
          <w:sz w:val="23"/>
          <w:szCs w:val="23"/>
        </w:rPr>
        <w:t xml:space="preserve"> </w:t>
      </w:r>
      <w:r w:rsidRPr="00AE09B4">
        <w:rPr>
          <w:rFonts w:cstheme="minorHAnsi"/>
          <w:sz w:val="23"/>
          <w:szCs w:val="23"/>
        </w:rPr>
        <w:t>habilitação</w:t>
      </w:r>
      <w:r w:rsidRPr="00AE09B4">
        <w:rPr>
          <w:rFonts w:cstheme="minorHAnsi"/>
          <w:spacing w:val="3"/>
          <w:sz w:val="23"/>
          <w:szCs w:val="23"/>
        </w:rPr>
        <w:t xml:space="preserve"> </w:t>
      </w:r>
      <w:r w:rsidRPr="00AE09B4">
        <w:rPr>
          <w:rFonts w:cstheme="minorHAnsi"/>
          <w:sz w:val="23"/>
          <w:szCs w:val="23"/>
        </w:rPr>
        <w:t>e</w:t>
      </w:r>
      <w:r w:rsidRPr="00AE09B4">
        <w:rPr>
          <w:rFonts w:cstheme="minorHAnsi"/>
          <w:spacing w:val="-3"/>
          <w:sz w:val="23"/>
          <w:szCs w:val="23"/>
        </w:rPr>
        <w:t xml:space="preserve"> </w:t>
      </w:r>
      <w:r w:rsidRPr="00AE09B4">
        <w:rPr>
          <w:rFonts w:cstheme="minorHAnsi"/>
          <w:sz w:val="23"/>
          <w:szCs w:val="23"/>
        </w:rPr>
        <w:t>classificação.</w:t>
      </w:r>
    </w:p>
    <w:p w14:paraId="40A4112D" w14:textId="77777777" w:rsidR="00593EA7" w:rsidRPr="00AE09B4" w:rsidRDefault="00593EA7" w:rsidP="003844DA">
      <w:pPr>
        <w:pStyle w:val="PargrafodaLista"/>
        <w:widowControl w:val="0"/>
        <w:numPr>
          <w:ilvl w:val="1"/>
          <w:numId w:val="35"/>
        </w:numPr>
        <w:suppressAutoHyphens/>
        <w:spacing w:before="123" w:after="0" w:line="271" w:lineRule="auto"/>
        <w:ind w:left="0" w:firstLine="0"/>
        <w:contextualSpacing w:val="0"/>
        <w:jc w:val="both"/>
        <w:rPr>
          <w:rFonts w:cstheme="minorHAnsi"/>
          <w:sz w:val="23"/>
          <w:szCs w:val="23"/>
        </w:rPr>
      </w:pPr>
      <w:r w:rsidRPr="00AE09B4">
        <w:rPr>
          <w:rFonts w:cstheme="minorHAnsi"/>
          <w:sz w:val="23"/>
          <w:szCs w:val="23"/>
        </w:rPr>
        <w:t>A homologação do resultado desta licitação não implicará direito à</w:t>
      </w:r>
      <w:r w:rsidRPr="00AE09B4">
        <w:rPr>
          <w:rFonts w:cstheme="minorHAnsi"/>
          <w:spacing w:val="1"/>
          <w:sz w:val="23"/>
          <w:szCs w:val="23"/>
        </w:rPr>
        <w:t xml:space="preserve"> </w:t>
      </w:r>
      <w:r w:rsidRPr="00AE09B4">
        <w:rPr>
          <w:rFonts w:cstheme="minorHAnsi"/>
          <w:sz w:val="23"/>
          <w:szCs w:val="23"/>
        </w:rPr>
        <w:t>contratação.</w:t>
      </w:r>
    </w:p>
    <w:p w14:paraId="7133BB25" w14:textId="77777777" w:rsidR="00593EA7" w:rsidRPr="00AE09B4" w:rsidRDefault="00593EA7" w:rsidP="003844DA">
      <w:pPr>
        <w:pStyle w:val="PargrafodaLista"/>
        <w:widowControl w:val="0"/>
        <w:numPr>
          <w:ilvl w:val="1"/>
          <w:numId w:val="35"/>
        </w:numPr>
        <w:suppressAutoHyphens/>
        <w:spacing w:before="122" w:after="0"/>
        <w:ind w:left="0" w:firstLine="0"/>
        <w:contextualSpacing w:val="0"/>
        <w:jc w:val="both"/>
        <w:rPr>
          <w:rFonts w:cstheme="minorHAnsi"/>
          <w:sz w:val="23"/>
          <w:szCs w:val="23"/>
        </w:rPr>
      </w:pPr>
      <w:r w:rsidRPr="00AE09B4">
        <w:rPr>
          <w:rFonts w:cstheme="minorHAnsi"/>
          <w:spacing w:val="-1"/>
          <w:sz w:val="23"/>
          <w:szCs w:val="23"/>
        </w:rPr>
        <w:t>As</w:t>
      </w:r>
      <w:r w:rsidRPr="00AE09B4">
        <w:rPr>
          <w:rFonts w:cstheme="minorHAnsi"/>
          <w:spacing w:val="-13"/>
          <w:sz w:val="23"/>
          <w:szCs w:val="23"/>
        </w:rPr>
        <w:t xml:space="preserve"> </w:t>
      </w:r>
      <w:r w:rsidRPr="00AE09B4">
        <w:rPr>
          <w:rFonts w:cstheme="minorHAnsi"/>
          <w:spacing w:val="-1"/>
          <w:sz w:val="23"/>
          <w:szCs w:val="23"/>
        </w:rPr>
        <w:t>normas</w:t>
      </w:r>
      <w:r w:rsidRPr="00AE09B4">
        <w:rPr>
          <w:rFonts w:cstheme="minorHAnsi"/>
          <w:spacing w:val="-12"/>
          <w:sz w:val="23"/>
          <w:szCs w:val="23"/>
        </w:rPr>
        <w:t xml:space="preserve"> </w:t>
      </w:r>
      <w:r w:rsidRPr="00AE09B4">
        <w:rPr>
          <w:rFonts w:cstheme="minorHAnsi"/>
          <w:spacing w:val="-1"/>
          <w:sz w:val="23"/>
          <w:szCs w:val="23"/>
        </w:rPr>
        <w:t>disciplinadoras</w:t>
      </w:r>
      <w:r w:rsidRPr="00AE09B4">
        <w:rPr>
          <w:rFonts w:cstheme="minorHAnsi"/>
          <w:spacing w:val="-13"/>
          <w:sz w:val="23"/>
          <w:szCs w:val="23"/>
        </w:rPr>
        <w:t xml:space="preserve"> </w:t>
      </w:r>
      <w:r w:rsidRPr="00AE09B4">
        <w:rPr>
          <w:rFonts w:cstheme="minorHAnsi"/>
          <w:spacing w:val="-1"/>
          <w:sz w:val="23"/>
          <w:szCs w:val="23"/>
        </w:rPr>
        <w:t>da</w:t>
      </w:r>
      <w:r w:rsidRPr="00AE09B4">
        <w:rPr>
          <w:rFonts w:cstheme="minorHAnsi"/>
          <w:spacing w:val="-14"/>
          <w:sz w:val="23"/>
          <w:szCs w:val="23"/>
        </w:rPr>
        <w:t xml:space="preserve"> </w:t>
      </w:r>
      <w:r w:rsidRPr="00AE09B4">
        <w:rPr>
          <w:rFonts w:cstheme="minorHAnsi"/>
          <w:spacing w:val="-1"/>
          <w:sz w:val="23"/>
          <w:szCs w:val="23"/>
        </w:rPr>
        <w:t>licitação</w:t>
      </w:r>
      <w:r w:rsidRPr="00AE09B4">
        <w:rPr>
          <w:rFonts w:cstheme="minorHAnsi"/>
          <w:spacing w:val="-9"/>
          <w:sz w:val="23"/>
          <w:szCs w:val="23"/>
        </w:rPr>
        <w:t xml:space="preserve"> </w:t>
      </w:r>
      <w:r w:rsidRPr="00AE09B4">
        <w:rPr>
          <w:rFonts w:cstheme="minorHAnsi"/>
          <w:sz w:val="23"/>
          <w:szCs w:val="23"/>
        </w:rPr>
        <w:t>serão</w:t>
      </w:r>
      <w:r w:rsidRPr="00AE09B4">
        <w:rPr>
          <w:rFonts w:cstheme="minorHAnsi"/>
          <w:spacing w:val="-12"/>
          <w:sz w:val="23"/>
          <w:szCs w:val="23"/>
        </w:rPr>
        <w:t xml:space="preserve"> </w:t>
      </w:r>
      <w:r w:rsidRPr="00AE09B4">
        <w:rPr>
          <w:rFonts w:cstheme="minorHAnsi"/>
          <w:sz w:val="23"/>
          <w:szCs w:val="23"/>
        </w:rPr>
        <w:t>sempre</w:t>
      </w:r>
      <w:r w:rsidRPr="00AE09B4">
        <w:rPr>
          <w:rFonts w:cstheme="minorHAnsi"/>
          <w:spacing w:val="-14"/>
          <w:sz w:val="23"/>
          <w:szCs w:val="23"/>
        </w:rPr>
        <w:t xml:space="preserve"> </w:t>
      </w:r>
      <w:r w:rsidRPr="00AE09B4">
        <w:rPr>
          <w:rFonts w:cstheme="minorHAnsi"/>
          <w:sz w:val="23"/>
          <w:szCs w:val="23"/>
        </w:rPr>
        <w:t>interpretadas</w:t>
      </w:r>
      <w:r w:rsidRPr="00AE09B4">
        <w:rPr>
          <w:rFonts w:cstheme="minorHAnsi"/>
          <w:spacing w:val="-8"/>
          <w:sz w:val="23"/>
          <w:szCs w:val="23"/>
        </w:rPr>
        <w:t xml:space="preserve"> </w:t>
      </w:r>
      <w:r w:rsidRPr="00AE09B4">
        <w:rPr>
          <w:rFonts w:cstheme="minorHAnsi"/>
          <w:sz w:val="23"/>
          <w:szCs w:val="23"/>
        </w:rPr>
        <w:t>em</w:t>
      </w:r>
      <w:r w:rsidRPr="00AE09B4">
        <w:rPr>
          <w:rFonts w:cstheme="minorHAnsi"/>
          <w:spacing w:val="-50"/>
          <w:sz w:val="23"/>
          <w:szCs w:val="23"/>
        </w:rPr>
        <w:t xml:space="preserve"> </w:t>
      </w:r>
      <w:r w:rsidRPr="00AE09B4">
        <w:rPr>
          <w:rFonts w:cstheme="minorHAnsi"/>
          <w:sz w:val="23"/>
          <w:szCs w:val="23"/>
        </w:rPr>
        <w:t>favor</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ampliação</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1"/>
          <w:sz w:val="23"/>
          <w:szCs w:val="23"/>
        </w:rPr>
        <w:t xml:space="preserve"> </w:t>
      </w:r>
      <w:r w:rsidRPr="00AE09B4">
        <w:rPr>
          <w:rFonts w:cstheme="minorHAnsi"/>
          <w:sz w:val="23"/>
          <w:szCs w:val="23"/>
        </w:rPr>
        <w:t>disputa</w:t>
      </w:r>
      <w:r w:rsidRPr="00AE09B4">
        <w:rPr>
          <w:rFonts w:cstheme="minorHAnsi"/>
          <w:spacing w:val="1"/>
          <w:sz w:val="23"/>
          <w:szCs w:val="23"/>
        </w:rPr>
        <w:t xml:space="preserve"> </w:t>
      </w:r>
      <w:r w:rsidRPr="00AE09B4">
        <w:rPr>
          <w:rFonts w:cstheme="minorHAnsi"/>
          <w:sz w:val="23"/>
          <w:szCs w:val="23"/>
        </w:rPr>
        <w:t>entre</w:t>
      </w:r>
      <w:r w:rsidRPr="00AE09B4">
        <w:rPr>
          <w:rFonts w:cstheme="minorHAnsi"/>
          <w:spacing w:val="1"/>
          <w:sz w:val="23"/>
          <w:szCs w:val="23"/>
        </w:rPr>
        <w:t xml:space="preserve"> </w:t>
      </w:r>
      <w:r w:rsidRPr="00AE09B4">
        <w:rPr>
          <w:rFonts w:cstheme="minorHAnsi"/>
          <w:sz w:val="23"/>
          <w:szCs w:val="23"/>
        </w:rPr>
        <w:t>os</w:t>
      </w:r>
      <w:r w:rsidRPr="00AE09B4">
        <w:rPr>
          <w:rFonts w:cstheme="minorHAnsi"/>
          <w:spacing w:val="1"/>
          <w:sz w:val="23"/>
          <w:szCs w:val="23"/>
        </w:rPr>
        <w:t xml:space="preserve"> </w:t>
      </w:r>
      <w:r w:rsidRPr="00AE09B4">
        <w:rPr>
          <w:rFonts w:cstheme="minorHAnsi"/>
          <w:sz w:val="23"/>
          <w:szCs w:val="23"/>
        </w:rPr>
        <w:t>interessados,</w:t>
      </w:r>
      <w:r w:rsidRPr="00AE09B4">
        <w:rPr>
          <w:rFonts w:cstheme="minorHAnsi"/>
          <w:spacing w:val="1"/>
          <w:sz w:val="23"/>
          <w:szCs w:val="23"/>
        </w:rPr>
        <w:t xml:space="preserve"> </w:t>
      </w:r>
      <w:r w:rsidRPr="00AE09B4">
        <w:rPr>
          <w:rFonts w:cstheme="minorHAnsi"/>
          <w:sz w:val="23"/>
          <w:szCs w:val="23"/>
        </w:rPr>
        <w:t>desde</w:t>
      </w:r>
      <w:r w:rsidRPr="00AE09B4">
        <w:rPr>
          <w:rFonts w:cstheme="minorHAnsi"/>
          <w:spacing w:val="1"/>
          <w:sz w:val="23"/>
          <w:szCs w:val="23"/>
        </w:rPr>
        <w:t xml:space="preserve"> </w:t>
      </w:r>
      <w:r w:rsidRPr="00AE09B4">
        <w:rPr>
          <w:rFonts w:cstheme="minorHAnsi"/>
          <w:sz w:val="23"/>
          <w:szCs w:val="23"/>
        </w:rPr>
        <w:t>que</w:t>
      </w:r>
      <w:r w:rsidRPr="00AE09B4">
        <w:rPr>
          <w:rFonts w:cstheme="minorHAnsi"/>
          <w:spacing w:val="1"/>
          <w:sz w:val="23"/>
          <w:szCs w:val="23"/>
        </w:rPr>
        <w:t xml:space="preserve"> </w:t>
      </w:r>
      <w:r w:rsidRPr="00AE09B4">
        <w:rPr>
          <w:rFonts w:cstheme="minorHAnsi"/>
          <w:sz w:val="23"/>
          <w:szCs w:val="23"/>
        </w:rPr>
        <w:t>não</w:t>
      </w:r>
      <w:r w:rsidRPr="00AE09B4">
        <w:rPr>
          <w:rFonts w:cstheme="minorHAnsi"/>
          <w:spacing w:val="-50"/>
          <w:sz w:val="23"/>
          <w:szCs w:val="23"/>
        </w:rPr>
        <w:t xml:space="preserve"> </w:t>
      </w:r>
      <w:r w:rsidRPr="00AE09B4">
        <w:rPr>
          <w:rFonts w:cstheme="minorHAnsi"/>
          <w:sz w:val="23"/>
          <w:szCs w:val="23"/>
        </w:rPr>
        <w:t>comprometam o interesse da Administração, o princípio da isonomia, a</w:t>
      </w:r>
      <w:r w:rsidRPr="00AE09B4">
        <w:rPr>
          <w:rFonts w:cstheme="minorHAnsi"/>
          <w:spacing w:val="1"/>
          <w:sz w:val="23"/>
          <w:szCs w:val="23"/>
        </w:rPr>
        <w:t xml:space="preserve"> </w:t>
      </w:r>
      <w:r w:rsidRPr="00AE09B4">
        <w:rPr>
          <w:rFonts w:cstheme="minorHAnsi"/>
          <w:sz w:val="23"/>
          <w:szCs w:val="23"/>
        </w:rPr>
        <w:t>finalidade</w:t>
      </w:r>
      <w:r w:rsidRPr="00AE09B4">
        <w:rPr>
          <w:rFonts w:cstheme="minorHAnsi"/>
          <w:spacing w:val="-3"/>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3"/>
          <w:sz w:val="23"/>
          <w:szCs w:val="23"/>
        </w:rPr>
        <w:t xml:space="preserve"> </w:t>
      </w:r>
      <w:r w:rsidRPr="00AE09B4">
        <w:rPr>
          <w:rFonts w:cstheme="minorHAnsi"/>
          <w:sz w:val="23"/>
          <w:szCs w:val="23"/>
        </w:rPr>
        <w:t>segurança da</w:t>
      </w:r>
      <w:r w:rsidRPr="00AE09B4">
        <w:rPr>
          <w:rFonts w:cstheme="minorHAnsi"/>
          <w:spacing w:val="1"/>
          <w:sz w:val="23"/>
          <w:szCs w:val="23"/>
        </w:rPr>
        <w:t xml:space="preserve"> </w:t>
      </w:r>
      <w:r w:rsidRPr="00AE09B4">
        <w:rPr>
          <w:rFonts w:cstheme="minorHAnsi"/>
          <w:sz w:val="23"/>
          <w:szCs w:val="23"/>
        </w:rPr>
        <w:t>contratação.</w:t>
      </w:r>
    </w:p>
    <w:p w14:paraId="689F6570" w14:textId="77777777" w:rsidR="00593EA7" w:rsidRPr="00AE09B4" w:rsidRDefault="00593EA7" w:rsidP="003844DA">
      <w:pPr>
        <w:pStyle w:val="PargrafodaLista"/>
        <w:widowControl w:val="0"/>
        <w:numPr>
          <w:ilvl w:val="1"/>
          <w:numId w:val="35"/>
        </w:numPr>
        <w:suppressAutoHyphens/>
        <w:spacing w:before="123" w:after="0"/>
        <w:ind w:left="0" w:firstLine="0"/>
        <w:contextualSpacing w:val="0"/>
        <w:jc w:val="both"/>
        <w:rPr>
          <w:rFonts w:cstheme="minorHAnsi"/>
          <w:sz w:val="23"/>
          <w:szCs w:val="23"/>
        </w:rPr>
      </w:pPr>
      <w:r w:rsidRPr="00AE09B4">
        <w:rPr>
          <w:rFonts w:cstheme="minorHAnsi"/>
          <w:sz w:val="23"/>
          <w:szCs w:val="23"/>
        </w:rPr>
        <w:t>Os licitantes assumem todos os custos de preparação e apresentação</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suas</w:t>
      </w:r>
      <w:r w:rsidRPr="00AE09B4">
        <w:rPr>
          <w:rFonts w:cstheme="minorHAnsi"/>
          <w:spacing w:val="1"/>
          <w:sz w:val="23"/>
          <w:szCs w:val="23"/>
        </w:rPr>
        <w:t xml:space="preserve"> </w:t>
      </w:r>
      <w:r w:rsidRPr="00AE09B4">
        <w:rPr>
          <w:rFonts w:cstheme="minorHAnsi"/>
          <w:sz w:val="23"/>
          <w:szCs w:val="23"/>
        </w:rPr>
        <w:t>propostas</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a</w:t>
      </w:r>
      <w:r w:rsidRPr="00AE09B4">
        <w:rPr>
          <w:rFonts w:cstheme="minorHAnsi"/>
          <w:spacing w:val="1"/>
          <w:sz w:val="23"/>
          <w:szCs w:val="23"/>
        </w:rPr>
        <w:t xml:space="preserve"> </w:t>
      </w:r>
      <w:r w:rsidRPr="00AE09B4">
        <w:rPr>
          <w:rFonts w:cstheme="minorHAnsi"/>
          <w:sz w:val="23"/>
          <w:szCs w:val="23"/>
        </w:rPr>
        <w:t>Administração</w:t>
      </w:r>
      <w:r w:rsidRPr="00AE09B4">
        <w:rPr>
          <w:rFonts w:cstheme="minorHAnsi"/>
          <w:spacing w:val="1"/>
          <w:sz w:val="23"/>
          <w:szCs w:val="23"/>
        </w:rPr>
        <w:t xml:space="preserve"> </w:t>
      </w:r>
      <w:r w:rsidRPr="00AE09B4">
        <w:rPr>
          <w:rFonts w:cstheme="minorHAnsi"/>
          <w:sz w:val="23"/>
          <w:szCs w:val="23"/>
        </w:rPr>
        <w:t>não</w:t>
      </w:r>
      <w:r w:rsidRPr="00AE09B4">
        <w:rPr>
          <w:rFonts w:cstheme="minorHAnsi"/>
          <w:spacing w:val="1"/>
          <w:sz w:val="23"/>
          <w:szCs w:val="23"/>
        </w:rPr>
        <w:t xml:space="preserve"> </w:t>
      </w:r>
      <w:r w:rsidRPr="00AE09B4">
        <w:rPr>
          <w:rFonts w:cstheme="minorHAnsi"/>
          <w:sz w:val="23"/>
          <w:szCs w:val="23"/>
        </w:rPr>
        <w:t>será,</w:t>
      </w:r>
      <w:r w:rsidRPr="00AE09B4">
        <w:rPr>
          <w:rFonts w:cstheme="minorHAnsi"/>
          <w:spacing w:val="1"/>
          <w:sz w:val="23"/>
          <w:szCs w:val="23"/>
        </w:rPr>
        <w:t xml:space="preserve"> </w:t>
      </w:r>
      <w:r w:rsidRPr="00AE09B4">
        <w:rPr>
          <w:rFonts w:cstheme="minorHAnsi"/>
          <w:sz w:val="23"/>
          <w:szCs w:val="23"/>
        </w:rPr>
        <w:t>em</w:t>
      </w:r>
      <w:r w:rsidRPr="00AE09B4">
        <w:rPr>
          <w:rFonts w:cstheme="minorHAnsi"/>
          <w:spacing w:val="1"/>
          <w:sz w:val="23"/>
          <w:szCs w:val="23"/>
        </w:rPr>
        <w:t xml:space="preserve"> </w:t>
      </w:r>
      <w:r w:rsidRPr="00AE09B4">
        <w:rPr>
          <w:rFonts w:cstheme="minorHAnsi"/>
          <w:sz w:val="23"/>
          <w:szCs w:val="23"/>
        </w:rPr>
        <w:t>nenhum</w:t>
      </w:r>
      <w:r w:rsidRPr="00AE09B4">
        <w:rPr>
          <w:rFonts w:cstheme="minorHAnsi"/>
          <w:spacing w:val="1"/>
          <w:sz w:val="23"/>
          <w:szCs w:val="23"/>
        </w:rPr>
        <w:t xml:space="preserve"> </w:t>
      </w:r>
      <w:r w:rsidRPr="00AE09B4">
        <w:rPr>
          <w:rFonts w:cstheme="minorHAnsi"/>
          <w:sz w:val="23"/>
          <w:szCs w:val="23"/>
        </w:rPr>
        <w:t>caso,</w:t>
      </w:r>
      <w:r w:rsidRPr="00AE09B4">
        <w:rPr>
          <w:rFonts w:cstheme="minorHAnsi"/>
          <w:spacing w:val="1"/>
          <w:sz w:val="23"/>
          <w:szCs w:val="23"/>
        </w:rPr>
        <w:t xml:space="preserve"> </w:t>
      </w:r>
      <w:r w:rsidRPr="00AE09B4">
        <w:rPr>
          <w:rFonts w:cstheme="minorHAnsi"/>
          <w:sz w:val="23"/>
          <w:szCs w:val="23"/>
        </w:rPr>
        <w:t>responsável por esses custos, independentemente da condução ou do</w:t>
      </w:r>
      <w:r w:rsidRPr="00AE09B4">
        <w:rPr>
          <w:rFonts w:cstheme="minorHAnsi"/>
          <w:spacing w:val="1"/>
          <w:sz w:val="23"/>
          <w:szCs w:val="23"/>
        </w:rPr>
        <w:t xml:space="preserve"> </w:t>
      </w:r>
      <w:r w:rsidRPr="00AE09B4">
        <w:rPr>
          <w:rFonts w:cstheme="minorHAnsi"/>
          <w:sz w:val="23"/>
          <w:szCs w:val="23"/>
        </w:rPr>
        <w:t>resultado</w:t>
      </w:r>
      <w:r w:rsidRPr="00AE09B4">
        <w:rPr>
          <w:rFonts w:cstheme="minorHAnsi"/>
          <w:spacing w:val="2"/>
          <w:sz w:val="23"/>
          <w:szCs w:val="23"/>
        </w:rPr>
        <w:t xml:space="preserve"> </w:t>
      </w:r>
      <w:r w:rsidRPr="00AE09B4">
        <w:rPr>
          <w:rFonts w:cstheme="minorHAnsi"/>
          <w:sz w:val="23"/>
          <w:szCs w:val="23"/>
        </w:rPr>
        <w:t>do processo licitatório.</w:t>
      </w:r>
    </w:p>
    <w:p w14:paraId="46036236" w14:textId="77777777" w:rsidR="00593EA7" w:rsidRPr="00AE09B4" w:rsidRDefault="00593EA7" w:rsidP="003844DA">
      <w:pPr>
        <w:pStyle w:val="PargrafodaLista"/>
        <w:widowControl w:val="0"/>
        <w:numPr>
          <w:ilvl w:val="1"/>
          <w:numId w:val="35"/>
        </w:numPr>
        <w:suppressAutoHyphens/>
        <w:spacing w:before="122" w:after="0" w:line="271" w:lineRule="auto"/>
        <w:ind w:left="0" w:firstLine="0"/>
        <w:contextualSpacing w:val="0"/>
        <w:jc w:val="both"/>
        <w:rPr>
          <w:rFonts w:cstheme="minorHAnsi"/>
          <w:sz w:val="23"/>
          <w:szCs w:val="23"/>
        </w:rPr>
      </w:pPr>
      <w:r w:rsidRPr="00AE09B4">
        <w:rPr>
          <w:rFonts w:cstheme="minorHAnsi"/>
          <w:sz w:val="23"/>
          <w:szCs w:val="23"/>
        </w:rPr>
        <w:t>Na contagem dos prazos estabelecidos neste Edital e seus Anexos,</w:t>
      </w:r>
      <w:r w:rsidRPr="00AE09B4">
        <w:rPr>
          <w:rFonts w:cstheme="minorHAnsi"/>
          <w:spacing w:val="1"/>
          <w:sz w:val="23"/>
          <w:szCs w:val="23"/>
        </w:rPr>
        <w:t xml:space="preserve"> </w:t>
      </w:r>
      <w:r w:rsidRPr="00AE09B4">
        <w:rPr>
          <w:rFonts w:cstheme="minorHAnsi"/>
          <w:sz w:val="23"/>
          <w:szCs w:val="23"/>
        </w:rPr>
        <w:t>excluir-se-á o dia do início e incluir-se-á o do vencimento. Só se iniciam e</w:t>
      </w:r>
      <w:r w:rsidRPr="00AE09B4">
        <w:rPr>
          <w:rFonts w:cstheme="minorHAnsi"/>
          <w:spacing w:val="-50"/>
          <w:sz w:val="23"/>
          <w:szCs w:val="23"/>
        </w:rPr>
        <w:t xml:space="preserve"> </w:t>
      </w:r>
      <w:r w:rsidRPr="00AE09B4">
        <w:rPr>
          <w:rFonts w:cstheme="minorHAnsi"/>
          <w:sz w:val="23"/>
          <w:szCs w:val="23"/>
        </w:rPr>
        <w:t>vencem</w:t>
      </w:r>
      <w:r w:rsidRPr="00AE09B4">
        <w:rPr>
          <w:rFonts w:cstheme="minorHAnsi"/>
          <w:spacing w:val="-2"/>
          <w:sz w:val="23"/>
          <w:szCs w:val="23"/>
        </w:rPr>
        <w:t xml:space="preserve"> </w:t>
      </w:r>
      <w:r w:rsidRPr="00AE09B4">
        <w:rPr>
          <w:rFonts w:cstheme="minorHAnsi"/>
          <w:sz w:val="23"/>
          <w:szCs w:val="23"/>
        </w:rPr>
        <w:t>os</w:t>
      </w:r>
      <w:r w:rsidRPr="00AE09B4">
        <w:rPr>
          <w:rFonts w:cstheme="minorHAnsi"/>
          <w:spacing w:val="-1"/>
          <w:sz w:val="23"/>
          <w:szCs w:val="23"/>
        </w:rPr>
        <w:t xml:space="preserve"> </w:t>
      </w:r>
      <w:r w:rsidRPr="00AE09B4">
        <w:rPr>
          <w:rFonts w:cstheme="minorHAnsi"/>
          <w:sz w:val="23"/>
          <w:szCs w:val="23"/>
        </w:rPr>
        <w:t>prazos</w:t>
      </w:r>
      <w:r w:rsidRPr="00AE09B4">
        <w:rPr>
          <w:rFonts w:cstheme="minorHAnsi"/>
          <w:spacing w:val="3"/>
          <w:sz w:val="23"/>
          <w:szCs w:val="23"/>
        </w:rPr>
        <w:t xml:space="preserve"> </w:t>
      </w:r>
      <w:r w:rsidRPr="00AE09B4">
        <w:rPr>
          <w:rFonts w:cstheme="minorHAnsi"/>
          <w:sz w:val="23"/>
          <w:szCs w:val="23"/>
        </w:rPr>
        <w:t>em</w:t>
      </w:r>
      <w:r w:rsidRPr="00AE09B4">
        <w:rPr>
          <w:rFonts w:cstheme="minorHAnsi"/>
          <w:spacing w:val="-2"/>
          <w:sz w:val="23"/>
          <w:szCs w:val="23"/>
        </w:rPr>
        <w:t xml:space="preserve"> </w:t>
      </w:r>
      <w:r w:rsidRPr="00AE09B4">
        <w:rPr>
          <w:rFonts w:cstheme="minorHAnsi"/>
          <w:sz w:val="23"/>
          <w:szCs w:val="23"/>
        </w:rPr>
        <w:t>dias</w:t>
      </w:r>
      <w:r w:rsidRPr="00AE09B4">
        <w:rPr>
          <w:rFonts w:cstheme="minorHAnsi"/>
          <w:spacing w:val="-1"/>
          <w:sz w:val="23"/>
          <w:szCs w:val="23"/>
        </w:rPr>
        <w:t xml:space="preserve"> </w:t>
      </w:r>
      <w:r w:rsidRPr="00AE09B4">
        <w:rPr>
          <w:rFonts w:cstheme="minorHAnsi"/>
          <w:sz w:val="23"/>
          <w:szCs w:val="23"/>
        </w:rPr>
        <w:t>de expediente</w:t>
      </w:r>
      <w:r w:rsidRPr="00AE09B4">
        <w:rPr>
          <w:rFonts w:cstheme="minorHAnsi"/>
          <w:spacing w:val="-3"/>
          <w:sz w:val="23"/>
          <w:szCs w:val="23"/>
        </w:rPr>
        <w:t xml:space="preserve"> </w:t>
      </w:r>
      <w:r w:rsidRPr="00AE09B4">
        <w:rPr>
          <w:rFonts w:cstheme="minorHAnsi"/>
          <w:sz w:val="23"/>
          <w:szCs w:val="23"/>
        </w:rPr>
        <w:t>na</w:t>
      </w:r>
      <w:r w:rsidRPr="00AE09B4">
        <w:rPr>
          <w:rFonts w:cstheme="minorHAnsi"/>
          <w:spacing w:val="-4"/>
          <w:sz w:val="23"/>
          <w:szCs w:val="23"/>
        </w:rPr>
        <w:t xml:space="preserve"> </w:t>
      </w:r>
      <w:r w:rsidRPr="00AE09B4">
        <w:rPr>
          <w:rFonts w:cstheme="minorHAnsi"/>
          <w:sz w:val="23"/>
          <w:szCs w:val="23"/>
        </w:rPr>
        <w:t>Administração.</w:t>
      </w:r>
    </w:p>
    <w:p w14:paraId="0ADB9A5F" w14:textId="77777777" w:rsidR="00593EA7" w:rsidRPr="00AE09B4" w:rsidRDefault="00593EA7" w:rsidP="003844DA">
      <w:pPr>
        <w:pStyle w:val="PargrafodaLista"/>
        <w:widowControl w:val="0"/>
        <w:numPr>
          <w:ilvl w:val="1"/>
          <w:numId w:val="35"/>
        </w:numPr>
        <w:suppressAutoHyphens/>
        <w:spacing w:before="126" w:after="0"/>
        <w:ind w:left="0" w:firstLine="0"/>
        <w:contextualSpacing w:val="0"/>
        <w:jc w:val="both"/>
        <w:rPr>
          <w:rFonts w:cstheme="minorHAnsi"/>
          <w:sz w:val="23"/>
          <w:szCs w:val="23"/>
        </w:rPr>
      </w:pPr>
      <w:r w:rsidRPr="00AE09B4">
        <w:rPr>
          <w:rFonts w:cstheme="minorHAnsi"/>
          <w:spacing w:val="-1"/>
          <w:sz w:val="23"/>
          <w:szCs w:val="23"/>
        </w:rPr>
        <w:t>O</w:t>
      </w:r>
      <w:r w:rsidRPr="00AE09B4">
        <w:rPr>
          <w:rFonts w:cstheme="minorHAnsi"/>
          <w:spacing w:val="-14"/>
          <w:sz w:val="23"/>
          <w:szCs w:val="23"/>
        </w:rPr>
        <w:t xml:space="preserve"> </w:t>
      </w:r>
      <w:r w:rsidRPr="00AE09B4">
        <w:rPr>
          <w:rFonts w:cstheme="minorHAnsi"/>
          <w:spacing w:val="-1"/>
          <w:sz w:val="23"/>
          <w:szCs w:val="23"/>
        </w:rPr>
        <w:t>desatendimento</w:t>
      </w:r>
      <w:r w:rsidRPr="00AE09B4">
        <w:rPr>
          <w:rFonts w:cstheme="minorHAnsi"/>
          <w:spacing w:val="-12"/>
          <w:sz w:val="23"/>
          <w:szCs w:val="23"/>
        </w:rPr>
        <w:t xml:space="preserve"> </w:t>
      </w:r>
      <w:r w:rsidRPr="00AE09B4">
        <w:rPr>
          <w:rFonts w:cstheme="minorHAnsi"/>
          <w:spacing w:val="-1"/>
          <w:sz w:val="23"/>
          <w:szCs w:val="23"/>
        </w:rPr>
        <w:t>de</w:t>
      </w:r>
      <w:r w:rsidRPr="00AE09B4">
        <w:rPr>
          <w:rFonts w:cstheme="minorHAnsi"/>
          <w:spacing w:val="-10"/>
          <w:sz w:val="23"/>
          <w:szCs w:val="23"/>
        </w:rPr>
        <w:t xml:space="preserve"> </w:t>
      </w:r>
      <w:r w:rsidRPr="00AE09B4">
        <w:rPr>
          <w:rFonts w:cstheme="minorHAnsi"/>
          <w:spacing w:val="-1"/>
          <w:sz w:val="23"/>
          <w:szCs w:val="23"/>
        </w:rPr>
        <w:t>exigências</w:t>
      </w:r>
      <w:r w:rsidRPr="00AE09B4">
        <w:rPr>
          <w:rFonts w:cstheme="minorHAnsi"/>
          <w:spacing w:val="-12"/>
          <w:sz w:val="23"/>
          <w:szCs w:val="23"/>
        </w:rPr>
        <w:t xml:space="preserve"> </w:t>
      </w:r>
      <w:r w:rsidRPr="00AE09B4">
        <w:rPr>
          <w:rFonts w:cstheme="minorHAnsi"/>
          <w:spacing w:val="-1"/>
          <w:sz w:val="23"/>
          <w:szCs w:val="23"/>
        </w:rPr>
        <w:t>formais</w:t>
      </w:r>
      <w:r w:rsidRPr="00AE09B4">
        <w:rPr>
          <w:rFonts w:cstheme="minorHAnsi"/>
          <w:spacing w:val="-9"/>
          <w:sz w:val="23"/>
          <w:szCs w:val="23"/>
        </w:rPr>
        <w:t xml:space="preserve"> </w:t>
      </w:r>
      <w:r w:rsidRPr="00AE09B4">
        <w:rPr>
          <w:rFonts w:cstheme="minorHAnsi"/>
          <w:sz w:val="23"/>
          <w:szCs w:val="23"/>
        </w:rPr>
        <w:t>não</w:t>
      </w:r>
      <w:r w:rsidRPr="00AE09B4">
        <w:rPr>
          <w:rFonts w:cstheme="minorHAnsi"/>
          <w:spacing w:val="-12"/>
          <w:sz w:val="23"/>
          <w:szCs w:val="23"/>
        </w:rPr>
        <w:t xml:space="preserve"> </w:t>
      </w:r>
      <w:r w:rsidRPr="00AE09B4">
        <w:rPr>
          <w:rFonts w:cstheme="minorHAnsi"/>
          <w:sz w:val="23"/>
          <w:szCs w:val="23"/>
        </w:rPr>
        <w:t>essenciais</w:t>
      </w:r>
      <w:r w:rsidRPr="00AE09B4">
        <w:rPr>
          <w:rFonts w:cstheme="minorHAnsi"/>
          <w:spacing w:val="-12"/>
          <w:sz w:val="23"/>
          <w:szCs w:val="23"/>
        </w:rPr>
        <w:t xml:space="preserve"> </w:t>
      </w:r>
      <w:r w:rsidRPr="00AE09B4">
        <w:rPr>
          <w:rFonts w:cstheme="minorHAnsi"/>
          <w:sz w:val="23"/>
          <w:szCs w:val="23"/>
        </w:rPr>
        <w:t>não</w:t>
      </w:r>
      <w:r w:rsidRPr="00AE09B4">
        <w:rPr>
          <w:rFonts w:cstheme="minorHAnsi"/>
          <w:spacing w:val="-12"/>
          <w:sz w:val="23"/>
          <w:szCs w:val="23"/>
        </w:rPr>
        <w:t xml:space="preserve"> </w:t>
      </w:r>
      <w:r w:rsidRPr="00AE09B4">
        <w:rPr>
          <w:rFonts w:cstheme="minorHAnsi"/>
          <w:sz w:val="23"/>
          <w:szCs w:val="23"/>
        </w:rPr>
        <w:t>importará</w:t>
      </w:r>
      <w:r w:rsidRPr="00AE09B4">
        <w:rPr>
          <w:rFonts w:cstheme="minorHAnsi"/>
          <w:spacing w:val="-51"/>
          <w:sz w:val="23"/>
          <w:szCs w:val="23"/>
        </w:rPr>
        <w:t xml:space="preserve"> </w:t>
      </w:r>
      <w:r w:rsidRPr="00AE09B4">
        <w:rPr>
          <w:rFonts w:cstheme="minorHAnsi"/>
          <w:sz w:val="23"/>
          <w:szCs w:val="23"/>
        </w:rPr>
        <w:t>o afastamento do licitante, desde que seja possível o aproveitamento do</w:t>
      </w:r>
      <w:r w:rsidRPr="00AE09B4">
        <w:rPr>
          <w:rFonts w:cstheme="minorHAnsi"/>
          <w:spacing w:val="1"/>
          <w:sz w:val="23"/>
          <w:szCs w:val="23"/>
        </w:rPr>
        <w:t xml:space="preserve"> </w:t>
      </w:r>
      <w:r w:rsidRPr="00AE09B4">
        <w:rPr>
          <w:rFonts w:cstheme="minorHAnsi"/>
          <w:sz w:val="23"/>
          <w:szCs w:val="23"/>
        </w:rPr>
        <w:t>ato,</w:t>
      </w:r>
      <w:r w:rsidRPr="00AE09B4">
        <w:rPr>
          <w:rFonts w:cstheme="minorHAnsi"/>
          <w:spacing w:val="-3"/>
          <w:sz w:val="23"/>
          <w:szCs w:val="23"/>
        </w:rPr>
        <w:t xml:space="preserve"> </w:t>
      </w:r>
      <w:r w:rsidRPr="00AE09B4">
        <w:rPr>
          <w:rFonts w:cstheme="minorHAnsi"/>
          <w:sz w:val="23"/>
          <w:szCs w:val="23"/>
        </w:rPr>
        <w:t>observados</w:t>
      </w:r>
      <w:r w:rsidRPr="00AE09B4">
        <w:rPr>
          <w:rFonts w:cstheme="minorHAnsi"/>
          <w:spacing w:val="-1"/>
          <w:sz w:val="23"/>
          <w:szCs w:val="23"/>
        </w:rPr>
        <w:t xml:space="preserve"> </w:t>
      </w:r>
      <w:r w:rsidRPr="00AE09B4">
        <w:rPr>
          <w:rFonts w:cstheme="minorHAnsi"/>
          <w:sz w:val="23"/>
          <w:szCs w:val="23"/>
        </w:rPr>
        <w:t>os princípios</w:t>
      </w:r>
      <w:r w:rsidRPr="00AE09B4">
        <w:rPr>
          <w:rFonts w:cstheme="minorHAnsi"/>
          <w:spacing w:val="-1"/>
          <w:sz w:val="23"/>
          <w:szCs w:val="23"/>
        </w:rPr>
        <w:t xml:space="preserve"> </w:t>
      </w:r>
      <w:r w:rsidRPr="00AE09B4">
        <w:rPr>
          <w:rFonts w:cstheme="minorHAnsi"/>
          <w:sz w:val="23"/>
          <w:szCs w:val="23"/>
        </w:rPr>
        <w:t>da</w:t>
      </w:r>
      <w:r w:rsidRPr="00AE09B4">
        <w:rPr>
          <w:rFonts w:cstheme="minorHAnsi"/>
          <w:spacing w:val="-3"/>
          <w:sz w:val="23"/>
          <w:szCs w:val="23"/>
        </w:rPr>
        <w:t xml:space="preserve"> </w:t>
      </w:r>
      <w:r w:rsidRPr="00AE09B4">
        <w:rPr>
          <w:rFonts w:cstheme="minorHAnsi"/>
          <w:sz w:val="23"/>
          <w:szCs w:val="23"/>
        </w:rPr>
        <w:t>isonomia</w:t>
      </w:r>
      <w:r w:rsidRPr="00AE09B4">
        <w:rPr>
          <w:rFonts w:cstheme="minorHAnsi"/>
          <w:spacing w:val="-4"/>
          <w:sz w:val="23"/>
          <w:szCs w:val="23"/>
        </w:rPr>
        <w:t xml:space="preserve"> </w:t>
      </w:r>
      <w:r w:rsidRPr="00AE09B4">
        <w:rPr>
          <w:rFonts w:cstheme="minorHAnsi"/>
          <w:sz w:val="23"/>
          <w:szCs w:val="23"/>
        </w:rPr>
        <w:t>e</w:t>
      </w:r>
      <w:r w:rsidRPr="00AE09B4">
        <w:rPr>
          <w:rFonts w:cstheme="minorHAnsi"/>
          <w:spacing w:val="-3"/>
          <w:sz w:val="23"/>
          <w:szCs w:val="23"/>
        </w:rPr>
        <w:t xml:space="preserve"> </w:t>
      </w:r>
      <w:r w:rsidRPr="00AE09B4">
        <w:rPr>
          <w:rFonts w:cstheme="minorHAnsi"/>
          <w:sz w:val="23"/>
          <w:szCs w:val="23"/>
        </w:rPr>
        <w:t>do interesse</w:t>
      </w:r>
      <w:r w:rsidRPr="00AE09B4">
        <w:rPr>
          <w:rFonts w:cstheme="minorHAnsi"/>
          <w:spacing w:val="-3"/>
          <w:sz w:val="23"/>
          <w:szCs w:val="23"/>
        </w:rPr>
        <w:t xml:space="preserve"> </w:t>
      </w:r>
      <w:r w:rsidRPr="00AE09B4">
        <w:rPr>
          <w:rFonts w:cstheme="minorHAnsi"/>
          <w:sz w:val="23"/>
          <w:szCs w:val="23"/>
        </w:rPr>
        <w:t>público.</w:t>
      </w:r>
    </w:p>
    <w:p w14:paraId="25BDDF71" w14:textId="77777777" w:rsidR="00593EA7" w:rsidRPr="00AE09B4" w:rsidRDefault="00593EA7" w:rsidP="003844DA">
      <w:pPr>
        <w:pStyle w:val="PargrafodaLista"/>
        <w:widowControl w:val="0"/>
        <w:numPr>
          <w:ilvl w:val="1"/>
          <w:numId w:val="35"/>
        </w:numPr>
        <w:suppressAutoHyphens/>
        <w:spacing w:before="6" w:after="0"/>
        <w:ind w:left="0" w:firstLine="0"/>
        <w:contextualSpacing w:val="0"/>
        <w:jc w:val="both"/>
        <w:rPr>
          <w:rFonts w:cstheme="minorHAnsi"/>
          <w:sz w:val="23"/>
          <w:szCs w:val="23"/>
        </w:rPr>
      </w:pPr>
      <w:r w:rsidRPr="00AE09B4">
        <w:rPr>
          <w:rFonts w:cstheme="minorHAnsi"/>
          <w:sz w:val="23"/>
          <w:szCs w:val="23"/>
        </w:rPr>
        <w:t>Em</w:t>
      </w:r>
      <w:r w:rsidRPr="00AE09B4">
        <w:rPr>
          <w:rFonts w:cstheme="minorHAnsi"/>
          <w:spacing w:val="1"/>
          <w:sz w:val="23"/>
          <w:szCs w:val="23"/>
        </w:rPr>
        <w:t xml:space="preserve"> </w:t>
      </w:r>
      <w:r w:rsidRPr="00AE09B4">
        <w:rPr>
          <w:rFonts w:cstheme="minorHAnsi"/>
          <w:sz w:val="23"/>
          <w:szCs w:val="23"/>
        </w:rPr>
        <w:t>caso</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divergência</w:t>
      </w:r>
      <w:r w:rsidRPr="00AE09B4">
        <w:rPr>
          <w:rFonts w:cstheme="minorHAnsi"/>
          <w:spacing w:val="1"/>
          <w:sz w:val="23"/>
          <w:szCs w:val="23"/>
        </w:rPr>
        <w:t xml:space="preserve"> </w:t>
      </w:r>
      <w:r w:rsidRPr="00AE09B4">
        <w:rPr>
          <w:rFonts w:cstheme="minorHAnsi"/>
          <w:sz w:val="23"/>
          <w:szCs w:val="23"/>
        </w:rPr>
        <w:t>entre</w:t>
      </w:r>
      <w:r w:rsidRPr="00AE09B4">
        <w:rPr>
          <w:rFonts w:cstheme="minorHAnsi"/>
          <w:spacing w:val="1"/>
          <w:sz w:val="23"/>
          <w:szCs w:val="23"/>
        </w:rPr>
        <w:t xml:space="preserve"> </w:t>
      </w:r>
      <w:r w:rsidRPr="00AE09B4">
        <w:rPr>
          <w:rFonts w:cstheme="minorHAnsi"/>
          <w:sz w:val="23"/>
          <w:szCs w:val="23"/>
        </w:rPr>
        <w:t>disposições</w:t>
      </w:r>
      <w:r w:rsidRPr="00AE09B4">
        <w:rPr>
          <w:rFonts w:cstheme="minorHAnsi"/>
          <w:spacing w:val="1"/>
          <w:sz w:val="23"/>
          <w:szCs w:val="23"/>
        </w:rPr>
        <w:t xml:space="preserve"> </w:t>
      </w:r>
      <w:r w:rsidRPr="00AE09B4">
        <w:rPr>
          <w:rFonts w:cstheme="minorHAnsi"/>
          <w:sz w:val="23"/>
          <w:szCs w:val="23"/>
        </w:rPr>
        <w:t>deste</w:t>
      </w:r>
      <w:r w:rsidRPr="00AE09B4">
        <w:rPr>
          <w:rFonts w:cstheme="minorHAnsi"/>
          <w:spacing w:val="1"/>
          <w:sz w:val="23"/>
          <w:szCs w:val="23"/>
        </w:rPr>
        <w:t xml:space="preserve"> </w:t>
      </w:r>
      <w:r w:rsidRPr="00AE09B4">
        <w:rPr>
          <w:rFonts w:cstheme="minorHAnsi"/>
          <w:sz w:val="23"/>
          <w:szCs w:val="23"/>
        </w:rPr>
        <w:t>Edital</w:t>
      </w:r>
      <w:r w:rsidRPr="00AE09B4">
        <w:rPr>
          <w:rFonts w:cstheme="minorHAnsi"/>
          <w:spacing w:val="1"/>
          <w:sz w:val="23"/>
          <w:szCs w:val="23"/>
        </w:rPr>
        <w:t xml:space="preserve"> </w:t>
      </w:r>
      <w:r w:rsidRPr="00AE09B4">
        <w:rPr>
          <w:rFonts w:cstheme="minorHAnsi"/>
          <w:sz w:val="23"/>
          <w:szCs w:val="23"/>
        </w:rPr>
        <w:t>e</w:t>
      </w:r>
      <w:r w:rsidRPr="00AE09B4">
        <w:rPr>
          <w:rFonts w:cstheme="minorHAnsi"/>
          <w:spacing w:val="1"/>
          <w:sz w:val="23"/>
          <w:szCs w:val="23"/>
        </w:rPr>
        <w:t xml:space="preserve"> </w:t>
      </w:r>
      <w:r w:rsidRPr="00AE09B4">
        <w:rPr>
          <w:rFonts w:cstheme="minorHAnsi"/>
          <w:sz w:val="23"/>
          <w:szCs w:val="23"/>
        </w:rPr>
        <w:t>de</w:t>
      </w:r>
      <w:r w:rsidRPr="00AE09B4">
        <w:rPr>
          <w:rFonts w:cstheme="minorHAnsi"/>
          <w:spacing w:val="1"/>
          <w:sz w:val="23"/>
          <w:szCs w:val="23"/>
        </w:rPr>
        <w:t xml:space="preserve"> </w:t>
      </w:r>
      <w:r w:rsidRPr="00AE09B4">
        <w:rPr>
          <w:rFonts w:cstheme="minorHAnsi"/>
          <w:sz w:val="23"/>
          <w:szCs w:val="23"/>
        </w:rPr>
        <w:t>seus</w:t>
      </w:r>
      <w:r w:rsidRPr="00AE09B4">
        <w:rPr>
          <w:rFonts w:cstheme="minorHAnsi"/>
          <w:spacing w:val="1"/>
          <w:sz w:val="23"/>
          <w:szCs w:val="23"/>
        </w:rPr>
        <w:t xml:space="preserve"> </w:t>
      </w:r>
      <w:r w:rsidRPr="00AE09B4">
        <w:rPr>
          <w:rFonts w:cstheme="minorHAnsi"/>
          <w:sz w:val="23"/>
          <w:szCs w:val="23"/>
        </w:rPr>
        <w:t>anexos ou demais peças que compõem o processo, prevalecerá as deste</w:t>
      </w:r>
      <w:r w:rsidRPr="00AE09B4">
        <w:rPr>
          <w:rFonts w:cstheme="minorHAnsi"/>
          <w:spacing w:val="1"/>
          <w:sz w:val="23"/>
          <w:szCs w:val="23"/>
        </w:rPr>
        <w:t xml:space="preserve"> </w:t>
      </w:r>
      <w:r w:rsidRPr="00AE09B4">
        <w:rPr>
          <w:rFonts w:cstheme="minorHAnsi"/>
          <w:sz w:val="23"/>
          <w:szCs w:val="23"/>
        </w:rPr>
        <w:t>Edital.</w:t>
      </w:r>
    </w:p>
    <w:p w14:paraId="0031BCFC" w14:textId="77777777" w:rsidR="00593EA7" w:rsidRPr="00AE09B4" w:rsidRDefault="00593EA7" w:rsidP="003844DA">
      <w:pPr>
        <w:pStyle w:val="PargrafodaLista"/>
        <w:widowControl w:val="0"/>
        <w:numPr>
          <w:ilvl w:val="1"/>
          <w:numId w:val="35"/>
        </w:numPr>
        <w:suppressAutoHyphens/>
        <w:spacing w:before="122" w:after="0"/>
        <w:ind w:left="0" w:firstLine="0"/>
        <w:contextualSpacing w:val="0"/>
        <w:jc w:val="both"/>
        <w:rPr>
          <w:rFonts w:cstheme="minorHAnsi"/>
          <w:sz w:val="23"/>
          <w:szCs w:val="23"/>
        </w:rPr>
      </w:pPr>
      <w:r w:rsidRPr="00AE09B4">
        <w:rPr>
          <w:rFonts w:cstheme="minorHAnsi"/>
          <w:sz w:val="23"/>
          <w:szCs w:val="23"/>
        </w:rPr>
        <w:t>O</w:t>
      </w:r>
      <w:r w:rsidRPr="00AE09B4">
        <w:rPr>
          <w:rFonts w:cstheme="minorHAnsi"/>
          <w:spacing w:val="1"/>
          <w:sz w:val="23"/>
          <w:szCs w:val="23"/>
        </w:rPr>
        <w:t xml:space="preserve"> </w:t>
      </w:r>
      <w:r w:rsidRPr="00AE09B4">
        <w:rPr>
          <w:rFonts w:cstheme="minorHAnsi"/>
          <w:sz w:val="23"/>
          <w:szCs w:val="23"/>
        </w:rPr>
        <w:t>Edital</w:t>
      </w:r>
      <w:r w:rsidRPr="00AE09B4">
        <w:rPr>
          <w:rFonts w:cstheme="minorHAnsi"/>
          <w:spacing w:val="1"/>
          <w:sz w:val="23"/>
          <w:szCs w:val="23"/>
        </w:rPr>
        <w:t xml:space="preserve"> </w:t>
      </w:r>
      <w:r w:rsidRPr="00AE09B4">
        <w:rPr>
          <w:rFonts w:cstheme="minorHAnsi"/>
          <w:sz w:val="23"/>
          <w:szCs w:val="23"/>
        </w:rPr>
        <w:t>está</w:t>
      </w:r>
      <w:r w:rsidRPr="00AE09B4">
        <w:rPr>
          <w:rFonts w:cstheme="minorHAnsi"/>
          <w:spacing w:val="1"/>
          <w:sz w:val="23"/>
          <w:szCs w:val="23"/>
        </w:rPr>
        <w:t xml:space="preserve"> </w:t>
      </w:r>
      <w:r w:rsidRPr="00AE09B4">
        <w:rPr>
          <w:rFonts w:cstheme="minorHAnsi"/>
          <w:sz w:val="23"/>
          <w:szCs w:val="23"/>
        </w:rPr>
        <w:t>disponibilizado,</w:t>
      </w:r>
      <w:r w:rsidRPr="00AE09B4">
        <w:rPr>
          <w:rFonts w:cstheme="minorHAnsi"/>
          <w:spacing w:val="1"/>
          <w:sz w:val="23"/>
          <w:szCs w:val="23"/>
        </w:rPr>
        <w:t xml:space="preserve"> </w:t>
      </w:r>
      <w:r w:rsidRPr="00AE09B4">
        <w:rPr>
          <w:rFonts w:cstheme="minorHAnsi"/>
          <w:sz w:val="23"/>
          <w:szCs w:val="23"/>
        </w:rPr>
        <w:t>na</w:t>
      </w:r>
      <w:r w:rsidRPr="00AE09B4">
        <w:rPr>
          <w:rFonts w:cstheme="minorHAnsi"/>
          <w:spacing w:val="1"/>
          <w:sz w:val="23"/>
          <w:szCs w:val="23"/>
        </w:rPr>
        <w:t xml:space="preserve"> </w:t>
      </w:r>
      <w:r w:rsidRPr="00AE09B4">
        <w:rPr>
          <w:rFonts w:cstheme="minorHAnsi"/>
          <w:sz w:val="23"/>
          <w:szCs w:val="23"/>
        </w:rPr>
        <w:t>íntegra,</w:t>
      </w:r>
      <w:r w:rsidRPr="00AE09B4">
        <w:rPr>
          <w:rFonts w:cstheme="minorHAnsi"/>
          <w:spacing w:val="1"/>
          <w:sz w:val="23"/>
          <w:szCs w:val="23"/>
        </w:rPr>
        <w:t xml:space="preserve"> </w:t>
      </w:r>
      <w:r w:rsidRPr="00AE09B4">
        <w:rPr>
          <w:rFonts w:cstheme="minorHAnsi"/>
          <w:sz w:val="23"/>
          <w:szCs w:val="23"/>
        </w:rPr>
        <w:t>no</w:t>
      </w:r>
      <w:r w:rsidRPr="00AE09B4">
        <w:rPr>
          <w:rFonts w:cstheme="minorHAnsi"/>
          <w:spacing w:val="1"/>
          <w:sz w:val="23"/>
          <w:szCs w:val="23"/>
        </w:rPr>
        <w:t xml:space="preserve"> </w:t>
      </w:r>
      <w:r w:rsidRPr="00AE09B4">
        <w:rPr>
          <w:rFonts w:cstheme="minorHAnsi"/>
          <w:sz w:val="23"/>
          <w:szCs w:val="23"/>
        </w:rPr>
        <w:t>endereço</w:t>
      </w:r>
      <w:r w:rsidRPr="00AE09B4">
        <w:rPr>
          <w:rFonts w:cstheme="minorHAnsi"/>
          <w:spacing w:val="1"/>
          <w:sz w:val="23"/>
          <w:szCs w:val="23"/>
        </w:rPr>
        <w:t xml:space="preserve"> </w:t>
      </w:r>
      <w:r w:rsidRPr="00AE09B4">
        <w:rPr>
          <w:rFonts w:cstheme="minorHAnsi"/>
          <w:sz w:val="23"/>
          <w:szCs w:val="23"/>
        </w:rPr>
        <w:t>eletrônico</w:t>
      </w:r>
      <w:r w:rsidRPr="00AE09B4">
        <w:rPr>
          <w:rFonts w:cstheme="minorHAnsi"/>
          <w:spacing w:val="1"/>
          <w:sz w:val="23"/>
          <w:szCs w:val="23"/>
        </w:rPr>
        <w:t xml:space="preserve"> </w:t>
      </w:r>
      <w:hyperlink r:id="rId19">
        <w:r w:rsidRPr="00AE09B4">
          <w:rPr>
            <w:rFonts w:cstheme="minorHAnsi"/>
            <w:sz w:val="23"/>
            <w:szCs w:val="23"/>
          </w:rPr>
          <w:t>www.bll.org.br,</w:t>
        </w:r>
      </w:hyperlink>
      <w:r w:rsidRPr="00AE09B4">
        <w:rPr>
          <w:rFonts w:cstheme="minorHAnsi"/>
          <w:sz w:val="23"/>
          <w:szCs w:val="23"/>
        </w:rPr>
        <w:t xml:space="preserve"> nos dias úteis, mesmo endereço e período no qual os</w:t>
      </w:r>
      <w:r w:rsidRPr="00AE09B4">
        <w:rPr>
          <w:rFonts w:cstheme="minorHAnsi"/>
          <w:spacing w:val="1"/>
          <w:sz w:val="23"/>
          <w:szCs w:val="23"/>
        </w:rPr>
        <w:t xml:space="preserve"> </w:t>
      </w:r>
      <w:r w:rsidRPr="00AE09B4">
        <w:rPr>
          <w:rFonts w:cstheme="minorHAnsi"/>
          <w:sz w:val="23"/>
          <w:szCs w:val="23"/>
        </w:rPr>
        <w:t>autos do processo administrativo permanecerão com vista franqueada</w:t>
      </w:r>
      <w:r w:rsidRPr="00AE09B4">
        <w:rPr>
          <w:rFonts w:cstheme="minorHAnsi"/>
          <w:spacing w:val="1"/>
          <w:sz w:val="23"/>
          <w:szCs w:val="23"/>
        </w:rPr>
        <w:t xml:space="preserve"> </w:t>
      </w:r>
      <w:r w:rsidRPr="00AE09B4">
        <w:rPr>
          <w:rFonts w:cstheme="minorHAnsi"/>
          <w:sz w:val="23"/>
          <w:szCs w:val="23"/>
        </w:rPr>
        <w:t>aos</w:t>
      </w:r>
      <w:r w:rsidRPr="00AE09B4">
        <w:rPr>
          <w:rFonts w:cstheme="minorHAnsi"/>
          <w:spacing w:val="-1"/>
          <w:sz w:val="23"/>
          <w:szCs w:val="23"/>
        </w:rPr>
        <w:t xml:space="preserve"> </w:t>
      </w:r>
      <w:r w:rsidRPr="00AE09B4">
        <w:rPr>
          <w:rFonts w:cstheme="minorHAnsi"/>
          <w:sz w:val="23"/>
          <w:szCs w:val="23"/>
        </w:rPr>
        <w:t>interessados.</w:t>
      </w:r>
    </w:p>
    <w:p w14:paraId="0F2BB53D" w14:textId="77777777" w:rsidR="00593EA7" w:rsidRPr="00AE09B4" w:rsidRDefault="00593EA7" w:rsidP="003844DA">
      <w:pPr>
        <w:pStyle w:val="PargrafodaLista"/>
        <w:spacing w:before="122"/>
        <w:ind w:left="0"/>
        <w:jc w:val="both"/>
        <w:rPr>
          <w:rFonts w:cstheme="minorHAnsi"/>
          <w:sz w:val="23"/>
          <w:szCs w:val="23"/>
        </w:rPr>
      </w:pPr>
    </w:p>
    <w:p w14:paraId="1AD4A6A7" w14:textId="77777777" w:rsidR="00593EA7" w:rsidRPr="00AE09B4" w:rsidRDefault="00593EA7" w:rsidP="003844DA">
      <w:pPr>
        <w:pStyle w:val="Corpodetexto"/>
        <w:spacing w:before="242"/>
        <w:jc w:val="both"/>
        <w:rPr>
          <w:rFonts w:asciiTheme="minorHAnsi" w:hAnsiTheme="minorHAnsi" w:cstheme="minorHAnsi"/>
          <w:sz w:val="23"/>
          <w:szCs w:val="23"/>
        </w:rPr>
      </w:pPr>
      <w:bookmarkStart w:id="69" w:name="_Hlk164172048"/>
      <w:bookmarkEnd w:id="59"/>
      <w:r w:rsidRPr="00AE09B4">
        <w:rPr>
          <w:rFonts w:asciiTheme="minorHAnsi" w:hAnsiTheme="minorHAnsi" w:cstheme="minorHAnsi"/>
          <w:sz w:val="23"/>
          <w:szCs w:val="23"/>
        </w:rPr>
        <w:t xml:space="preserve">JUSSARI-Ba, 08 de março de 2024. </w:t>
      </w:r>
    </w:p>
    <w:p w14:paraId="6B0A0D11" w14:textId="77777777" w:rsidR="00593EA7" w:rsidRPr="00AE09B4" w:rsidRDefault="00593EA7" w:rsidP="003844DA">
      <w:pPr>
        <w:jc w:val="both"/>
        <w:rPr>
          <w:rFonts w:asciiTheme="minorHAnsi" w:hAnsiTheme="minorHAnsi" w:cstheme="minorHAnsi"/>
          <w:sz w:val="23"/>
          <w:szCs w:val="23"/>
        </w:rPr>
      </w:pPr>
    </w:p>
    <w:p w14:paraId="7BA444A0" w14:textId="77777777" w:rsidR="00593EA7" w:rsidRPr="00AE09B4" w:rsidRDefault="00593EA7" w:rsidP="003844DA">
      <w:pPr>
        <w:jc w:val="both"/>
        <w:rPr>
          <w:rFonts w:asciiTheme="minorHAnsi" w:hAnsiTheme="minorHAnsi" w:cstheme="minorHAnsi"/>
          <w:sz w:val="23"/>
          <w:szCs w:val="23"/>
        </w:rPr>
      </w:pPr>
    </w:p>
    <w:p w14:paraId="67E9AD47" w14:textId="77777777" w:rsidR="00593EA7" w:rsidRPr="00AE09B4" w:rsidRDefault="00593EA7" w:rsidP="003844DA">
      <w:pPr>
        <w:jc w:val="both"/>
        <w:rPr>
          <w:rFonts w:asciiTheme="minorHAnsi" w:hAnsiTheme="minorHAnsi" w:cstheme="minorHAnsi"/>
          <w:sz w:val="23"/>
          <w:szCs w:val="23"/>
        </w:rPr>
      </w:pPr>
    </w:p>
    <w:p w14:paraId="0AA96014" w14:textId="77777777" w:rsidR="00593EA7" w:rsidRPr="00AE09B4" w:rsidRDefault="00593EA7" w:rsidP="003844DA">
      <w:pPr>
        <w:jc w:val="both"/>
        <w:rPr>
          <w:rFonts w:asciiTheme="minorHAnsi" w:hAnsiTheme="minorHAnsi" w:cstheme="minorHAnsi"/>
          <w:sz w:val="23"/>
          <w:szCs w:val="23"/>
        </w:rPr>
      </w:pPr>
    </w:p>
    <w:p w14:paraId="1ED7863B" w14:textId="77777777" w:rsidR="00593EA7" w:rsidRPr="00AE09B4" w:rsidRDefault="00593EA7" w:rsidP="003844DA">
      <w:pPr>
        <w:jc w:val="both"/>
        <w:rPr>
          <w:rFonts w:asciiTheme="minorHAnsi" w:hAnsiTheme="minorHAnsi" w:cstheme="minorHAnsi"/>
          <w:sz w:val="23"/>
          <w:szCs w:val="23"/>
        </w:rPr>
      </w:pPr>
    </w:p>
    <w:p w14:paraId="4D454A4B" w14:textId="77777777" w:rsidR="00593EA7" w:rsidRPr="00AE09B4" w:rsidRDefault="00593EA7" w:rsidP="003844DA">
      <w:pPr>
        <w:jc w:val="both"/>
        <w:rPr>
          <w:rFonts w:asciiTheme="minorHAnsi" w:hAnsiTheme="minorHAnsi" w:cstheme="minorHAnsi"/>
          <w:sz w:val="23"/>
          <w:szCs w:val="23"/>
        </w:rPr>
      </w:pPr>
    </w:p>
    <w:p w14:paraId="763FF64F" w14:textId="77777777" w:rsidR="00593EA7" w:rsidRPr="00AE09B4" w:rsidRDefault="00593EA7" w:rsidP="003844DA">
      <w:pPr>
        <w:jc w:val="both"/>
        <w:rPr>
          <w:rFonts w:asciiTheme="minorHAnsi" w:hAnsiTheme="minorHAnsi" w:cstheme="minorHAnsi"/>
          <w:sz w:val="23"/>
          <w:szCs w:val="23"/>
        </w:rPr>
      </w:pPr>
    </w:p>
    <w:p w14:paraId="0ED93774" w14:textId="1AD5F9FC" w:rsidR="00593EA7" w:rsidRPr="00AE09B4" w:rsidRDefault="003844DA" w:rsidP="003844DA">
      <w:pPr>
        <w:jc w:val="both"/>
        <w:rPr>
          <w:rFonts w:asciiTheme="minorHAnsi" w:hAnsiTheme="minorHAnsi" w:cstheme="minorHAnsi"/>
          <w:b/>
          <w:bCs/>
          <w:sz w:val="23"/>
          <w:szCs w:val="23"/>
        </w:rPr>
      </w:pPr>
      <w:r w:rsidRPr="00AE09B4">
        <w:rPr>
          <w:rFonts w:asciiTheme="minorHAnsi" w:hAnsiTheme="minorHAnsi" w:cstheme="minorHAnsi"/>
          <w:b/>
          <w:bCs/>
          <w:sz w:val="23"/>
          <w:szCs w:val="23"/>
        </w:rPr>
        <w:t>RAUL ARAGÃO DE OLIVEIRA JUNIOR</w:t>
      </w:r>
    </w:p>
    <w:p w14:paraId="3E310F45"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Diretora do Departamento de Licitação</w:t>
      </w:r>
    </w:p>
    <w:p w14:paraId="7B239165"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 xml:space="preserve"> Decreto Nº 107-2021</w:t>
      </w:r>
      <w:bookmarkEnd w:id="69"/>
    </w:p>
    <w:p w14:paraId="1E8DCCE6" w14:textId="77777777" w:rsidR="00593EA7" w:rsidRPr="00AE09B4" w:rsidRDefault="00593EA7" w:rsidP="003844DA">
      <w:pPr>
        <w:jc w:val="both"/>
        <w:rPr>
          <w:rFonts w:asciiTheme="minorHAnsi" w:hAnsiTheme="minorHAnsi" w:cstheme="minorHAnsi"/>
          <w:sz w:val="23"/>
          <w:szCs w:val="23"/>
        </w:rPr>
      </w:pPr>
    </w:p>
    <w:p w14:paraId="40FA5B1D" w14:textId="77777777" w:rsidR="00593EA7" w:rsidRPr="00AE09B4" w:rsidRDefault="00593EA7" w:rsidP="003844DA">
      <w:pPr>
        <w:jc w:val="both"/>
        <w:rPr>
          <w:rFonts w:asciiTheme="minorHAnsi" w:hAnsiTheme="minorHAnsi" w:cstheme="minorHAnsi"/>
          <w:sz w:val="23"/>
          <w:szCs w:val="23"/>
        </w:rPr>
      </w:pPr>
    </w:p>
    <w:p w14:paraId="5F862CEB" w14:textId="77777777" w:rsidR="00593EA7" w:rsidRPr="00AE09B4" w:rsidRDefault="00593EA7" w:rsidP="003844DA">
      <w:pPr>
        <w:jc w:val="both"/>
        <w:rPr>
          <w:rFonts w:asciiTheme="minorHAnsi" w:hAnsiTheme="minorHAnsi" w:cstheme="minorHAnsi"/>
          <w:sz w:val="23"/>
          <w:szCs w:val="23"/>
        </w:rPr>
      </w:pPr>
    </w:p>
    <w:p w14:paraId="397614DB" w14:textId="77777777" w:rsidR="00593EA7" w:rsidRPr="00AE09B4" w:rsidRDefault="00593EA7" w:rsidP="003844DA">
      <w:pPr>
        <w:jc w:val="both"/>
        <w:rPr>
          <w:rFonts w:asciiTheme="minorHAnsi" w:hAnsiTheme="minorHAnsi" w:cstheme="minorHAnsi"/>
          <w:sz w:val="23"/>
          <w:szCs w:val="23"/>
        </w:rPr>
      </w:pPr>
    </w:p>
    <w:p w14:paraId="020AD51A" w14:textId="77777777" w:rsidR="00593EA7" w:rsidRPr="00AE09B4" w:rsidRDefault="00593EA7" w:rsidP="003844DA">
      <w:pPr>
        <w:jc w:val="both"/>
        <w:rPr>
          <w:rFonts w:asciiTheme="minorHAnsi" w:hAnsiTheme="minorHAnsi" w:cstheme="minorHAnsi"/>
          <w:sz w:val="23"/>
          <w:szCs w:val="23"/>
        </w:rPr>
      </w:pPr>
    </w:p>
    <w:p w14:paraId="749DFB1E" w14:textId="77777777" w:rsidR="00593EA7" w:rsidRPr="00AE09B4" w:rsidRDefault="00593EA7" w:rsidP="003844DA">
      <w:pPr>
        <w:jc w:val="both"/>
        <w:rPr>
          <w:rFonts w:asciiTheme="minorHAnsi" w:hAnsiTheme="minorHAnsi" w:cstheme="minorHAnsi"/>
          <w:sz w:val="23"/>
          <w:szCs w:val="23"/>
        </w:rPr>
      </w:pPr>
    </w:p>
    <w:p w14:paraId="6BB7A256" w14:textId="77777777" w:rsidR="00593EA7" w:rsidRPr="00AE09B4" w:rsidRDefault="00593EA7" w:rsidP="003844DA">
      <w:pPr>
        <w:jc w:val="both"/>
        <w:rPr>
          <w:rFonts w:asciiTheme="minorHAnsi" w:hAnsiTheme="minorHAnsi" w:cstheme="minorHAnsi"/>
          <w:sz w:val="23"/>
          <w:szCs w:val="23"/>
        </w:rPr>
      </w:pPr>
    </w:p>
    <w:p w14:paraId="7EDBB87F" w14:textId="77777777" w:rsidR="00593EA7" w:rsidRPr="00AE09B4" w:rsidRDefault="00593EA7" w:rsidP="003844DA">
      <w:pPr>
        <w:jc w:val="both"/>
        <w:rPr>
          <w:rFonts w:asciiTheme="minorHAnsi" w:hAnsiTheme="minorHAnsi" w:cstheme="minorHAnsi"/>
          <w:sz w:val="23"/>
          <w:szCs w:val="23"/>
        </w:rPr>
      </w:pPr>
    </w:p>
    <w:p w14:paraId="4E41D8B2" w14:textId="77777777" w:rsidR="00593EA7" w:rsidRPr="00AE09B4" w:rsidRDefault="00593EA7" w:rsidP="003844DA">
      <w:pPr>
        <w:jc w:val="both"/>
        <w:rPr>
          <w:rFonts w:asciiTheme="minorHAnsi" w:hAnsiTheme="minorHAnsi" w:cstheme="minorHAnsi"/>
          <w:sz w:val="23"/>
          <w:szCs w:val="23"/>
        </w:rPr>
      </w:pPr>
    </w:p>
    <w:p w14:paraId="4F23088B" w14:textId="77777777" w:rsidR="00593EA7" w:rsidRDefault="00593EA7" w:rsidP="003844DA">
      <w:pPr>
        <w:jc w:val="both"/>
        <w:rPr>
          <w:rFonts w:asciiTheme="minorHAnsi" w:hAnsiTheme="minorHAnsi" w:cstheme="minorHAnsi"/>
          <w:sz w:val="23"/>
          <w:szCs w:val="23"/>
        </w:rPr>
      </w:pPr>
    </w:p>
    <w:p w14:paraId="28423271" w14:textId="77777777" w:rsidR="00DE6D6B" w:rsidRDefault="00DE6D6B" w:rsidP="003844DA">
      <w:pPr>
        <w:jc w:val="both"/>
        <w:rPr>
          <w:rFonts w:asciiTheme="minorHAnsi" w:hAnsiTheme="minorHAnsi" w:cstheme="minorHAnsi"/>
          <w:sz w:val="23"/>
          <w:szCs w:val="23"/>
        </w:rPr>
      </w:pPr>
    </w:p>
    <w:p w14:paraId="27EA79A4" w14:textId="77777777" w:rsidR="00DE6D6B" w:rsidRDefault="00DE6D6B" w:rsidP="003844DA">
      <w:pPr>
        <w:jc w:val="both"/>
        <w:rPr>
          <w:rFonts w:asciiTheme="minorHAnsi" w:hAnsiTheme="minorHAnsi" w:cstheme="minorHAnsi"/>
          <w:sz w:val="23"/>
          <w:szCs w:val="23"/>
        </w:rPr>
      </w:pPr>
    </w:p>
    <w:p w14:paraId="3EAABC0B" w14:textId="77777777" w:rsidR="00DE6D6B" w:rsidRDefault="00DE6D6B" w:rsidP="003844DA">
      <w:pPr>
        <w:jc w:val="both"/>
        <w:rPr>
          <w:rFonts w:asciiTheme="minorHAnsi" w:hAnsiTheme="minorHAnsi" w:cstheme="minorHAnsi"/>
          <w:sz w:val="23"/>
          <w:szCs w:val="23"/>
        </w:rPr>
      </w:pPr>
    </w:p>
    <w:p w14:paraId="1C6693EF" w14:textId="77777777" w:rsidR="00DE6D6B" w:rsidRDefault="00DE6D6B" w:rsidP="003844DA">
      <w:pPr>
        <w:jc w:val="both"/>
        <w:rPr>
          <w:rFonts w:asciiTheme="minorHAnsi" w:hAnsiTheme="minorHAnsi" w:cstheme="minorHAnsi"/>
          <w:sz w:val="23"/>
          <w:szCs w:val="23"/>
        </w:rPr>
      </w:pPr>
    </w:p>
    <w:p w14:paraId="63217D7D" w14:textId="77777777" w:rsidR="00DE6D6B" w:rsidRDefault="00DE6D6B" w:rsidP="003844DA">
      <w:pPr>
        <w:jc w:val="both"/>
        <w:rPr>
          <w:rFonts w:asciiTheme="minorHAnsi" w:hAnsiTheme="minorHAnsi" w:cstheme="minorHAnsi"/>
          <w:sz w:val="23"/>
          <w:szCs w:val="23"/>
        </w:rPr>
      </w:pPr>
    </w:p>
    <w:p w14:paraId="794717A4" w14:textId="77777777" w:rsidR="00DE6D6B" w:rsidRDefault="00DE6D6B" w:rsidP="003844DA">
      <w:pPr>
        <w:jc w:val="both"/>
        <w:rPr>
          <w:rFonts w:asciiTheme="minorHAnsi" w:hAnsiTheme="minorHAnsi" w:cstheme="minorHAnsi"/>
          <w:sz w:val="23"/>
          <w:szCs w:val="23"/>
        </w:rPr>
      </w:pPr>
    </w:p>
    <w:p w14:paraId="676F976C" w14:textId="77777777" w:rsidR="00DE6D6B" w:rsidRPr="00AE09B4" w:rsidRDefault="00DE6D6B" w:rsidP="003844DA">
      <w:pPr>
        <w:jc w:val="both"/>
        <w:rPr>
          <w:rFonts w:asciiTheme="minorHAnsi" w:hAnsiTheme="minorHAnsi" w:cstheme="minorHAnsi"/>
          <w:sz w:val="23"/>
          <w:szCs w:val="23"/>
        </w:rPr>
      </w:pPr>
    </w:p>
    <w:p w14:paraId="0E0B9B35" w14:textId="77777777" w:rsidR="00593EA7" w:rsidRPr="00AE09B4" w:rsidRDefault="00593EA7" w:rsidP="003844DA">
      <w:pPr>
        <w:jc w:val="both"/>
        <w:rPr>
          <w:rFonts w:asciiTheme="minorHAnsi" w:hAnsiTheme="minorHAnsi" w:cstheme="minorHAnsi"/>
          <w:sz w:val="23"/>
          <w:szCs w:val="23"/>
        </w:rPr>
      </w:pPr>
    </w:p>
    <w:p w14:paraId="6E4E0A81" w14:textId="77777777" w:rsidR="00593EA7" w:rsidRPr="00AE09B4" w:rsidRDefault="00593EA7" w:rsidP="003844DA">
      <w:pPr>
        <w:jc w:val="both"/>
        <w:rPr>
          <w:rFonts w:asciiTheme="minorHAnsi" w:hAnsiTheme="minorHAnsi" w:cstheme="minorHAnsi"/>
          <w:sz w:val="23"/>
          <w:szCs w:val="23"/>
        </w:rPr>
      </w:pPr>
    </w:p>
    <w:p w14:paraId="42F5F74A" w14:textId="77777777" w:rsidR="00593EA7" w:rsidRPr="00AE09B4" w:rsidRDefault="00593EA7" w:rsidP="003844DA">
      <w:pPr>
        <w:jc w:val="both"/>
        <w:rPr>
          <w:rFonts w:asciiTheme="minorHAnsi" w:hAnsiTheme="minorHAnsi" w:cstheme="minorHAnsi"/>
          <w:sz w:val="23"/>
          <w:szCs w:val="23"/>
        </w:rPr>
      </w:pPr>
    </w:p>
    <w:p w14:paraId="711CB89B" w14:textId="77777777" w:rsidR="00593EA7" w:rsidRPr="00AE09B4" w:rsidRDefault="00593EA7" w:rsidP="003844DA">
      <w:pPr>
        <w:jc w:val="both"/>
        <w:rPr>
          <w:rFonts w:asciiTheme="minorHAnsi" w:hAnsiTheme="minorHAnsi" w:cstheme="minorHAnsi"/>
          <w:sz w:val="23"/>
          <w:szCs w:val="23"/>
        </w:rPr>
      </w:pPr>
    </w:p>
    <w:p w14:paraId="75E313A2" w14:textId="77777777" w:rsidR="00593EA7" w:rsidRPr="00AE09B4" w:rsidRDefault="00593EA7" w:rsidP="003844DA">
      <w:pPr>
        <w:jc w:val="both"/>
        <w:rPr>
          <w:rFonts w:asciiTheme="minorHAnsi" w:hAnsiTheme="minorHAnsi" w:cstheme="minorHAnsi"/>
          <w:sz w:val="23"/>
          <w:szCs w:val="23"/>
        </w:rPr>
      </w:pPr>
    </w:p>
    <w:p w14:paraId="23751B79" w14:textId="77777777" w:rsidR="00593EA7" w:rsidRDefault="00593EA7" w:rsidP="003844DA">
      <w:pPr>
        <w:jc w:val="both"/>
        <w:rPr>
          <w:rFonts w:asciiTheme="minorHAnsi" w:hAnsiTheme="minorHAnsi" w:cstheme="minorHAnsi"/>
          <w:sz w:val="23"/>
          <w:szCs w:val="23"/>
        </w:rPr>
      </w:pPr>
    </w:p>
    <w:p w14:paraId="07B6CB4F" w14:textId="77777777" w:rsidR="00DE6D6B" w:rsidRDefault="00DE6D6B" w:rsidP="003844DA">
      <w:pPr>
        <w:jc w:val="both"/>
        <w:rPr>
          <w:rFonts w:asciiTheme="minorHAnsi" w:hAnsiTheme="minorHAnsi" w:cstheme="minorHAnsi"/>
          <w:sz w:val="23"/>
          <w:szCs w:val="23"/>
        </w:rPr>
      </w:pPr>
    </w:p>
    <w:p w14:paraId="0EC43630" w14:textId="77777777" w:rsidR="00DE6D6B" w:rsidRDefault="00DE6D6B" w:rsidP="003844DA">
      <w:pPr>
        <w:jc w:val="both"/>
        <w:rPr>
          <w:rFonts w:asciiTheme="minorHAnsi" w:hAnsiTheme="minorHAnsi" w:cstheme="minorHAnsi"/>
          <w:sz w:val="23"/>
          <w:szCs w:val="23"/>
        </w:rPr>
      </w:pPr>
    </w:p>
    <w:p w14:paraId="22EBFFA8" w14:textId="77777777" w:rsidR="00DE6D6B" w:rsidRDefault="00DE6D6B" w:rsidP="003844DA">
      <w:pPr>
        <w:jc w:val="both"/>
        <w:rPr>
          <w:rFonts w:asciiTheme="minorHAnsi" w:hAnsiTheme="minorHAnsi" w:cstheme="minorHAnsi"/>
          <w:sz w:val="23"/>
          <w:szCs w:val="23"/>
        </w:rPr>
      </w:pPr>
    </w:p>
    <w:p w14:paraId="01546583" w14:textId="77777777" w:rsidR="00DE6D6B" w:rsidRDefault="00DE6D6B" w:rsidP="003844DA">
      <w:pPr>
        <w:jc w:val="both"/>
        <w:rPr>
          <w:rFonts w:asciiTheme="minorHAnsi" w:hAnsiTheme="minorHAnsi" w:cstheme="minorHAnsi"/>
          <w:sz w:val="23"/>
          <w:szCs w:val="23"/>
        </w:rPr>
      </w:pPr>
    </w:p>
    <w:p w14:paraId="75C7FCCA" w14:textId="77777777" w:rsidR="00DE6D6B" w:rsidRDefault="00DE6D6B" w:rsidP="003844DA">
      <w:pPr>
        <w:jc w:val="both"/>
        <w:rPr>
          <w:rFonts w:asciiTheme="minorHAnsi" w:hAnsiTheme="minorHAnsi" w:cstheme="minorHAnsi"/>
          <w:sz w:val="23"/>
          <w:szCs w:val="23"/>
        </w:rPr>
      </w:pPr>
    </w:p>
    <w:p w14:paraId="057CD38F" w14:textId="77777777" w:rsidR="00DE6D6B" w:rsidRDefault="00DE6D6B" w:rsidP="003844DA">
      <w:pPr>
        <w:jc w:val="both"/>
        <w:rPr>
          <w:rFonts w:asciiTheme="minorHAnsi" w:hAnsiTheme="minorHAnsi" w:cstheme="minorHAnsi"/>
          <w:sz w:val="23"/>
          <w:szCs w:val="23"/>
        </w:rPr>
      </w:pPr>
    </w:p>
    <w:p w14:paraId="6CB01E11" w14:textId="77777777" w:rsidR="00DE6D6B" w:rsidRDefault="00DE6D6B" w:rsidP="003844DA">
      <w:pPr>
        <w:jc w:val="both"/>
        <w:rPr>
          <w:rFonts w:asciiTheme="minorHAnsi" w:hAnsiTheme="minorHAnsi" w:cstheme="minorHAnsi"/>
          <w:sz w:val="23"/>
          <w:szCs w:val="23"/>
        </w:rPr>
      </w:pPr>
    </w:p>
    <w:p w14:paraId="7B3EF8D8" w14:textId="77777777" w:rsidR="00DE6D6B" w:rsidRPr="00AE09B4" w:rsidRDefault="00DE6D6B" w:rsidP="003844DA">
      <w:pPr>
        <w:jc w:val="both"/>
        <w:rPr>
          <w:rFonts w:asciiTheme="minorHAnsi" w:hAnsiTheme="minorHAnsi" w:cstheme="minorHAnsi"/>
          <w:sz w:val="23"/>
          <w:szCs w:val="23"/>
        </w:rPr>
      </w:pPr>
    </w:p>
    <w:p w14:paraId="5EABC0E7" w14:textId="77777777" w:rsidR="00593EA7" w:rsidRPr="00AE09B4" w:rsidRDefault="00593EA7" w:rsidP="003844DA">
      <w:pPr>
        <w:jc w:val="both"/>
        <w:rPr>
          <w:rFonts w:asciiTheme="minorHAnsi" w:hAnsiTheme="minorHAnsi" w:cstheme="minorHAnsi"/>
          <w:sz w:val="23"/>
          <w:szCs w:val="23"/>
        </w:rPr>
      </w:pPr>
    </w:p>
    <w:p w14:paraId="7E1456D9" w14:textId="77777777" w:rsidR="00593EA7" w:rsidRPr="00AE09B4" w:rsidRDefault="00593EA7" w:rsidP="003844DA">
      <w:pPr>
        <w:jc w:val="both"/>
        <w:rPr>
          <w:rFonts w:asciiTheme="minorHAnsi" w:hAnsiTheme="minorHAnsi" w:cstheme="minorHAnsi"/>
          <w:sz w:val="23"/>
          <w:szCs w:val="23"/>
        </w:rPr>
      </w:pPr>
    </w:p>
    <w:p w14:paraId="6D54C97A" w14:textId="77777777" w:rsidR="00593EA7" w:rsidRPr="00AE09B4" w:rsidRDefault="00593EA7" w:rsidP="003844DA">
      <w:pPr>
        <w:jc w:val="both"/>
        <w:rPr>
          <w:rFonts w:asciiTheme="minorHAnsi" w:hAnsiTheme="minorHAnsi" w:cstheme="minorHAnsi"/>
          <w:sz w:val="23"/>
          <w:szCs w:val="23"/>
        </w:rPr>
      </w:pPr>
    </w:p>
    <w:p w14:paraId="0A2CADE6" w14:textId="77777777" w:rsidR="003844DA" w:rsidRPr="00AE09B4" w:rsidRDefault="003844DA" w:rsidP="003844DA">
      <w:pPr>
        <w:pStyle w:val="Primeirorecuodecorpodetexto2"/>
        <w:ind w:right="141" w:hanging="142"/>
        <w:jc w:val="center"/>
        <w:rPr>
          <w:rFonts w:asciiTheme="minorHAnsi" w:hAnsiTheme="minorHAnsi" w:cstheme="minorHAnsi"/>
          <w:b/>
          <w:sz w:val="23"/>
          <w:szCs w:val="23"/>
        </w:rPr>
      </w:pPr>
      <w:r w:rsidRPr="00AE09B4">
        <w:rPr>
          <w:rFonts w:asciiTheme="minorHAnsi" w:hAnsiTheme="minorHAnsi" w:cstheme="minorHAnsi"/>
          <w:b/>
          <w:sz w:val="23"/>
          <w:szCs w:val="23"/>
        </w:rPr>
        <w:t xml:space="preserve">TERMO DE REFERENCIA </w:t>
      </w:r>
    </w:p>
    <w:p w14:paraId="6F180FF1" w14:textId="77777777" w:rsidR="003844DA" w:rsidRPr="00AE09B4" w:rsidRDefault="003844DA" w:rsidP="003844DA">
      <w:pPr>
        <w:pStyle w:val="Default"/>
        <w:jc w:val="both"/>
        <w:rPr>
          <w:rFonts w:asciiTheme="minorHAnsi" w:hAnsiTheme="minorHAnsi" w:cstheme="minorHAnsi"/>
          <w:color w:val="auto"/>
          <w:sz w:val="23"/>
          <w:szCs w:val="23"/>
        </w:rPr>
      </w:pPr>
    </w:p>
    <w:p w14:paraId="09288405" w14:textId="77777777" w:rsidR="003844DA" w:rsidRPr="00AE09B4" w:rsidRDefault="003844DA" w:rsidP="003844DA">
      <w:pPr>
        <w:shd w:val="clear" w:color="auto" w:fill="D9D9D9"/>
        <w:autoSpaceDE w:val="0"/>
        <w:autoSpaceDN w:val="0"/>
        <w:adjustRightInd w:val="0"/>
        <w:rPr>
          <w:rFonts w:asciiTheme="minorHAnsi" w:hAnsiTheme="minorHAnsi" w:cstheme="minorHAnsi"/>
          <w:b/>
          <w:bCs/>
          <w:sz w:val="23"/>
          <w:szCs w:val="23"/>
        </w:rPr>
      </w:pPr>
      <w:r w:rsidRPr="00AE09B4">
        <w:rPr>
          <w:rFonts w:asciiTheme="minorHAnsi" w:hAnsiTheme="minorHAnsi" w:cstheme="minorHAnsi"/>
          <w:b/>
          <w:bCs/>
          <w:sz w:val="23"/>
          <w:szCs w:val="23"/>
        </w:rPr>
        <w:t>1. OBJETO</w:t>
      </w:r>
    </w:p>
    <w:p w14:paraId="725D63D8" w14:textId="77777777" w:rsidR="003844DA" w:rsidRPr="00AE09B4" w:rsidRDefault="003844DA" w:rsidP="003844DA">
      <w:pPr>
        <w:pStyle w:val="Default"/>
        <w:jc w:val="both"/>
        <w:rPr>
          <w:rFonts w:asciiTheme="minorHAnsi" w:hAnsiTheme="minorHAnsi" w:cstheme="minorHAnsi"/>
          <w:sz w:val="23"/>
          <w:szCs w:val="23"/>
        </w:rPr>
      </w:pPr>
      <w:r w:rsidRPr="00AE09B4">
        <w:rPr>
          <w:rFonts w:asciiTheme="minorHAnsi" w:hAnsiTheme="minorHAnsi" w:cstheme="minorHAnsi"/>
          <w:sz w:val="23"/>
          <w:szCs w:val="23"/>
        </w:rPr>
        <w:t xml:space="preserve">O CONSORCIO INTERMUNICICIPAL DA MATA ATLANTICA Que firmam a presente proposta / </w:t>
      </w:r>
      <w:bookmarkStart w:id="70" w:name="_Hlk164176697"/>
      <w:r w:rsidRPr="00AE09B4">
        <w:rPr>
          <w:rFonts w:asciiTheme="minorHAnsi" w:hAnsiTheme="minorHAnsi" w:cstheme="minorHAnsi"/>
          <w:sz w:val="23"/>
          <w:szCs w:val="23"/>
        </w:rPr>
        <w:t>Contratação de empresa Responsável por Estrutura de evento visando cooperação técnica para realização da Feira da agricultura familiar de Jussari CONVENIO 0152/2024 entre a CAR (Companhia de desenvolvimento e Ação Regional e o CIMA – Consorcio Intermunicipal da Mata Atlântica</w:t>
      </w:r>
    </w:p>
    <w:p w14:paraId="03CC3FDF" w14:textId="77777777" w:rsidR="003844DA" w:rsidRPr="00AE09B4" w:rsidRDefault="003844DA" w:rsidP="003844DA">
      <w:pPr>
        <w:pStyle w:val="Default"/>
        <w:jc w:val="both"/>
        <w:rPr>
          <w:rFonts w:asciiTheme="minorHAnsi" w:hAnsiTheme="minorHAnsi" w:cstheme="minorHAnsi"/>
          <w:sz w:val="23"/>
          <w:szCs w:val="23"/>
        </w:rPr>
      </w:pPr>
    </w:p>
    <w:bookmarkEnd w:id="70"/>
    <w:p w14:paraId="4DBAFECA" w14:textId="77777777" w:rsidR="003844DA" w:rsidRPr="00AE09B4" w:rsidRDefault="003844DA" w:rsidP="003844DA">
      <w:pPr>
        <w:pStyle w:val="Default"/>
        <w:jc w:val="both"/>
        <w:rPr>
          <w:rFonts w:asciiTheme="minorHAnsi" w:hAnsiTheme="minorHAnsi" w:cstheme="minorHAnsi"/>
          <w:color w:val="auto"/>
          <w:sz w:val="23"/>
          <w:szCs w:val="23"/>
        </w:rPr>
      </w:pPr>
      <w:r w:rsidRPr="00AE09B4">
        <w:rPr>
          <w:rFonts w:asciiTheme="minorHAnsi" w:hAnsiTheme="minorHAnsi" w:cstheme="minorHAnsi"/>
          <w:sz w:val="23"/>
          <w:szCs w:val="23"/>
        </w:rPr>
        <w:t>1.1 Contratação de serviços empresa Responsável por Estrutura de evento visando cooperação técnica para realização da Feira da agricultura familiar de Jussari CONVENIO 0152/2024 entre a CAR (Companhia de desenvolvimento e Ação Regional e o CIMA – Consorcio Intermunicipal da Mata Atlântica</w:t>
      </w:r>
      <w:r w:rsidRPr="00AE09B4">
        <w:rPr>
          <w:rFonts w:asciiTheme="minorHAnsi" w:hAnsiTheme="minorHAnsi" w:cstheme="minorHAnsi"/>
          <w:color w:val="FF0000"/>
          <w:sz w:val="23"/>
          <w:szCs w:val="23"/>
        </w:rPr>
        <w:t>.</w:t>
      </w:r>
      <w:r w:rsidRPr="00AE09B4">
        <w:rPr>
          <w:rFonts w:asciiTheme="minorHAnsi" w:hAnsiTheme="minorHAnsi" w:cstheme="minorHAnsi"/>
          <w:b/>
          <w:sz w:val="23"/>
          <w:szCs w:val="23"/>
        </w:rPr>
        <w:t>,</w:t>
      </w:r>
      <w:r w:rsidRPr="00AE09B4">
        <w:rPr>
          <w:rFonts w:asciiTheme="minorHAnsi" w:hAnsiTheme="minorHAnsi" w:cstheme="minorHAnsi"/>
          <w:sz w:val="23"/>
          <w:szCs w:val="23"/>
        </w:rPr>
        <w:t xml:space="preserve"> nos termos da tabela abaixo, conforme condições e exigências estabelecidas neste instrumento</w:t>
      </w:r>
    </w:p>
    <w:p w14:paraId="19CD6EBE" w14:textId="77777777" w:rsidR="003844DA" w:rsidRPr="00AE09B4" w:rsidRDefault="003844DA" w:rsidP="003844DA">
      <w:pPr>
        <w:pStyle w:val="Default"/>
        <w:jc w:val="both"/>
        <w:rPr>
          <w:rFonts w:asciiTheme="minorHAnsi" w:hAnsiTheme="minorHAnsi" w:cstheme="minorHAnsi"/>
          <w:color w:val="auto"/>
          <w:sz w:val="23"/>
          <w:szCs w:val="23"/>
        </w:rPr>
      </w:pPr>
    </w:p>
    <w:tbl>
      <w:tblPr>
        <w:tblW w:w="9655" w:type="dxa"/>
        <w:tblInd w:w="-289" w:type="dxa"/>
        <w:tblLayout w:type="fixed"/>
        <w:tblCellMar>
          <w:left w:w="70" w:type="dxa"/>
          <w:right w:w="70" w:type="dxa"/>
        </w:tblCellMar>
        <w:tblLook w:val="04A0" w:firstRow="1" w:lastRow="0" w:firstColumn="1" w:lastColumn="0" w:noHBand="0" w:noVBand="1"/>
      </w:tblPr>
      <w:tblGrid>
        <w:gridCol w:w="886"/>
        <w:gridCol w:w="6911"/>
        <w:gridCol w:w="990"/>
        <w:gridCol w:w="868"/>
      </w:tblGrid>
      <w:tr w:rsidR="003844DA" w:rsidRPr="00AE09B4" w14:paraId="4751B7E4" w14:textId="77777777" w:rsidTr="00910AED">
        <w:trPr>
          <w:trHeight w:val="504"/>
        </w:trPr>
        <w:tc>
          <w:tcPr>
            <w:tcW w:w="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1E1CF4" w14:textId="77777777" w:rsidR="003844DA" w:rsidRPr="00AE09B4" w:rsidRDefault="003844DA" w:rsidP="00910AED">
            <w:pPr>
              <w:suppressAutoHyphens w:val="0"/>
              <w:jc w:val="both"/>
              <w:rPr>
                <w:rFonts w:asciiTheme="minorHAnsi" w:hAnsiTheme="minorHAnsi" w:cstheme="minorHAnsi"/>
                <w:b/>
                <w:bCs/>
                <w:sz w:val="23"/>
                <w:szCs w:val="23"/>
                <w:lang w:eastAsia="pt-BR"/>
              </w:rPr>
            </w:pPr>
            <w:r w:rsidRPr="00AE09B4">
              <w:rPr>
                <w:rFonts w:asciiTheme="minorHAnsi" w:hAnsiTheme="minorHAnsi" w:cstheme="minorHAnsi"/>
                <w:b/>
                <w:bCs/>
                <w:sz w:val="23"/>
                <w:szCs w:val="23"/>
                <w:lang w:eastAsia="pt-BR"/>
              </w:rPr>
              <w:t>SUB-ITEM</w:t>
            </w:r>
          </w:p>
        </w:tc>
        <w:tc>
          <w:tcPr>
            <w:tcW w:w="69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49A3BF" w14:textId="77777777" w:rsidR="003844DA" w:rsidRPr="00AE09B4" w:rsidRDefault="003844DA" w:rsidP="00910AED">
            <w:pPr>
              <w:suppressAutoHyphens w:val="0"/>
              <w:jc w:val="both"/>
              <w:rPr>
                <w:rFonts w:asciiTheme="minorHAnsi" w:hAnsiTheme="minorHAnsi" w:cstheme="minorHAnsi"/>
                <w:b/>
                <w:bCs/>
                <w:sz w:val="23"/>
                <w:szCs w:val="23"/>
                <w:lang w:eastAsia="pt-BR"/>
              </w:rPr>
            </w:pPr>
            <w:r w:rsidRPr="00AE09B4">
              <w:rPr>
                <w:rFonts w:asciiTheme="minorHAnsi" w:hAnsiTheme="minorHAnsi" w:cstheme="minorHAnsi"/>
                <w:b/>
                <w:bCs/>
                <w:sz w:val="23"/>
                <w:szCs w:val="23"/>
                <w:lang w:eastAsia="pt-BR"/>
              </w:rPr>
              <w:t>ESPECIFICAÇÃO DAS DESPESAS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1B8778" w14:textId="77777777" w:rsidR="003844DA" w:rsidRPr="00AE09B4" w:rsidRDefault="003844DA" w:rsidP="00910AED">
            <w:pPr>
              <w:suppressAutoHyphens w:val="0"/>
              <w:jc w:val="both"/>
              <w:rPr>
                <w:rFonts w:asciiTheme="minorHAnsi" w:hAnsiTheme="minorHAnsi" w:cstheme="minorHAnsi"/>
                <w:b/>
                <w:bCs/>
                <w:sz w:val="23"/>
                <w:szCs w:val="23"/>
                <w:lang w:eastAsia="pt-BR"/>
              </w:rPr>
            </w:pPr>
            <w:r w:rsidRPr="00AE09B4">
              <w:rPr>
                <w:rFonts w:asciiTheme="minorHAnsi" w:hAnsiTheme="minorHAnsi" w:cstheme="minorHAnsi"/>
                <w:b/>
                <w:bCs/>
                <w:sz w:val="23"/>
                <w:szCs w:val="23"/>
                <w:lang w:eastAsia="pt-BR"/>
              </w:rPr>
              <w:t>DIARIAS</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28B919" w14:textId="77777777" w:rsidR="003844DA" w:rsidRPr="00AE09B4" w:rsidRDefault="003844DA" w:rsidP="00910AED">
            <w:pPr>
              <w:suppressAutoHyphens w:val="0"/>
              <w:jc w:val="both"/>
              <w:rPr>
                <w:rFonts w:asciiTheme="minorHAnsi" w:hAnsiTheme="minorHAnsi" w:cstheme="minorHAnsi"/>
                <w:b/>
                <w:bCs/>
                <w:sz w:val="23"/>
                <w:szCs w:val="23"/>
                <w:lang w:eastAsia="pt-BR"/>
              </w:rPr>
            </w:pPr>
            <w:r w:rsidRPr="00AE09B4">
              <w:rPr>
                <w:rFonts w:asciiTheme="minorHAnsi" w:hAnsiTheme="minorHAnsi" w:cstheme="minorHAnsi"/>
                <w:b/>
                <w:bCs/>
                <w:sz w:val="23"/>
                <w:szCs w:val="23"/>
                <w:lang w:eastAsia="pt-BR"/>
              </w:rPr>
              <w:t xml:space="preserve">QUANT </w:t>
            </w:r>
          </w:p>
        </w:tc>
      </w:tr>
      <w:tr w:rsidR="003844DA" w:rsidRPr="00AE09B4" w14:paraId="344811FF" w14:textId="77777777" w:rsidTr="00910AED">
        <w:trPr>
          <w:trHeight w:val="504"/>
        </w:trPr>
        <w:tc>
          <w:tcPr>
            <w:tcW w:w="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088E6E" w14:textId="77777777" w:rsidR="003844DA" w:rsidRPr="00AE09B4" w:rsidRDefault="003844DA" w:rsidP="00910AED">
            <w:pPr>
              <w:suppressAutoHyphens w:val="0"/>
              <w:jc w:val="both"/>
              <w:rPr>
                <w:rFonts w:asciiTheme="minorHAnsi" w:hAnsiTheme="minorHAnsi" w:cstheme="minorHAnsi"/>
                <w:sz w:val="23"/>
                <w:szCs w:val="23"/>
                <w:lang w:eastAsia="pt-BR"/>
              </w:rPr>
            </w:pPr>
            <w:r w:rsidRPr="00AE09B4">
              <w:rPr>
                <w:rFonts w:asciiTheme="minorHAnsi" w:hAnsiTheme="minorHAnsi" w:cstheme="minorHAnsi"/>
                <w:sz w:val="23"/>
                <w:szCs w:val="23"/>
                <w:lang w:eastAsia="pt-BR"/>
              </w:rPr>
              <w:t>1.1.</w:t>
            </w:r>
          </w:p>
        </w:tc>
        <w:tc>
          <w:tcPr>
            <w:tcW w:w="69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4CDB51" w14:textId="77777777" w:rsidR="003844DA" w:rsidRPr="00AE09B4" w:rsidRDefault="003844DA" w:rsidP="00910AED">
            <w:pPr>
              <w:suppressAutoHyphens w:val="0"/>
              <w:jc w:val="both"/>
              <w:rPr>
                <w:rFonts w:asciiTheme="minorHAnsi" w:hAnsiTheme="minorHAnsi" w:cstheme="minorHAnsi"/>
                <w:sz w:val="23"/>
                <w:szCs w:val="23"/>
                <w:lang w:eastAsia="pt-BR"/>
              </w:rPr>
            </w:pPr>
            <w:r w:rsidRPr="00AE09B4">
              <w:rPr>
                <w:rFonts w:asciiTheme="minorHAnsi" w:hAnsiTheme="minorHAnsi" w:cstheme="minorHAnsi"/>
                <w:sz w:val="23"/>
                <w:szCs w:val="23"/>
                <w:lang w:eastAsia="pt-BR"/>
              </w:rPr>
              <w:t>HOSPEDAGEM</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868599" w14:textId="77777777" w:rsidR="003844DA" w:rsidRPr="00AE09B4" w:rsidRDefault="003844DA" w:rsidP="00910AED">
            <w:pPr>
              <w:suppressAutoHyphens w:val="0"/>
              <w:jc w:val="both"/>
              <w:rPr>
                <w:rFonts w:asciiTheme="minorHAnsi" w:hAnsiTheme="minorHAnsi" w:cstheme="minorHAnsi"/>
                <w:sz w:val="23"/>
                <w:szCs w:val="23"/>
                <w:lang w:eastAsia="pt-BR"/>
              </w:rPr>
            </w:pPr>
            <w:r w:rsidRPr="00AE09B4">
              <w:rPr>
                <w:rFonts w:asciiTheme="minorHAnsi" w:hAnsiTheme="minorHAnsi" w:cstheme="minorHAnsi"/>
                <w:sz w:val="23"/>
                <w:szCs w:val="23"/>
                <w:lang w:eastAsia="pt-BR"/>
              </w:rPr>
              <w:t>3</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C009E2" w14:textId="77777777" w:rsidR="003844DA" w:rsidRPr="00AE09B4" w:rsidRDefault="003844DA" w:rsidP="00910AED">
            <w:pPr>
              <w:suppressAutoHyphens w:val="0"/>
              <w:jc w:val="both"/>
              <w:rPr>
                <w:rFonts w:asciiTheme="minorHAnsi" w:hAnsiTheme="minorHAnsi" w:cstheme="minorHAnsi"/>
                <w:sz w:val="23"/>
                <w:szCs w:val="23"/>
                <w:lang w:eastAsia="pt-BR"/>
              </w:rPr>
            </w:pPr>
            <w:r w:rsidRPr="00AE09B4">
              <w:rPr>
                <w:rFonts w:asciiTheme="minorHAnsi" w:hAnsiTheme="minorHAnsi" w:cstheme="minorHAnsi"/>
                <w:sz w:val="23"/>
                <w:szCs w:val="23"/>
                <w:lang w:eastAsia="pt-BR"/>
              </w:rPr>
              <w:t>60</w:t>
            </w:r>
          </w:p>
        </w:tc>
      </w:tr>
      <w:tr w:rsidR="003844DA" w:rsidRPr="00AE09B4" w14:paraId="36CF9B37" w14:textId="77777777" w:rsidTr="00910AED">
        <w:trPr>
          <w:trHeight w:val="504"/>
        </w:trPr>
        <w:tc>
          <w:tcPr>
            <w:tcW w:w="886" w:type="dxa"/>
            <w:tcBorders>
              <w:top w:val="nil"/>
              <w:left w:val="single" w:sz="4" w:space="0" w:color="auto"/>
              <w:bottom w:val="single" w:sz="4" w:space="0" w:color="auto"/>
              <w:right w:val="single" w:sz="4" w:space="0" w:color="auto"/>
            </w:tcBorders>
            <w:shd w:val="clear" w:color="auto" w:fill="auto"/>
            <w:vAlign w:val="center"/>
            <w:hideMark/>
          </w:tcPr>
          <w:p w14:paraId="4BE736E2" w14:textId="77777777" w:rsidR="003844DA" w:rsidRPr="00AE09B4" w:rsidRDefault="003844DA" w:rsidP="00910AED">
            <w:pPr>
              <w:suppressAutoHyphens w:val="0"/>
              <w:jc w:val="both"/>
              <w:rPr>
                <w:rFonts w:asciiTheme="minorHAnsi" w:hAnsiTheme="minorHAnsi" w:cstheme="minorHAnsi"/>
                <w:sz w:val="23"/>
                <w:szCs w:val="23"/>
                <w:lang w:eastAsia="pt-BR"/>
              </w:rPr>
            </w:pPr>
            <w:r w:rsidRPr="00AE09B4">
              <w:rPr>
                <w:rFonts w:asciiTheme="minorHAnsi" w:hAnsiTheme="minorHAnsi" w:cstheme="minorHAnsi"/>
                <w:sz w:val="23"/>
                <w:szCs w:val="23"/>
                <w:lang w:eastAsia="pt-BR"/>
              </w:rPr>
              <w:t>1.2.</w:t>
            </w:r>
          </w:p>
        </w:tc>
        <w:tc>
          <w:tcPr>
            <w:tcW w:w="6911" w:type="dxa"/>
            <w:tcBorders>
              <w:top w:val="single" w:sz="4" w:space="0" w:color="auto"/>
              <w:left w:val="nil"/>
              <w:bottom w:val="single" w:sz="4" w:space="0" w:color="auto"/>
              <w:right w:val="single" w:sz="4" w:space="0" w:color="000000"/>
            </w:tcBorders>
            <w:shd w:val="clear" w:color="auto" w:fill="auto"/>
            <w:vAlign w:val="center"/>
            <w:hideMark/>
          </w:tcPr>
          <w:p w14:paraId="00314E61" w14:textId="77777777" w:rsidR="003844DA" w:rsidRPr="00AE09B4" w:rsidRDefault="003844DA" w:rsidP="00910AED">
            <w:pPr>
              <w:suppressAutoHyphens w:val="0"/>
              <w:jc w:val="both"/>
              <w:rPr>
                <w:rFonts w:asciiTheme="minorHAnsi" w:hAnsiTheme="minorHAnsi" w:cstheme="minorHAnsi"/>
                <w:sz w:val="23"/>
                <w:szCs w:val="23"/>
                <w:lang w:eastAsia="pt-BR"/>
              </w:rPr>
            </w:pPr>
            <w:r w:rsidRPr="00AE09B4">
              <w:rPr>
                <w:rFonts w:asciiTheme="minorHAnsi" w:hAnsiTheme="minorHAnsi" w:cstheme="minorHAnsi"/>
                <w:sz w:val="23"/>
                <w:szCs w:val="23"/>
                <w:lang w:eastAsia="pt-BR"/>
              </w:rPr>
              <w:t>BANHEIROS QUIMICOS</w:t>
            </w:r>
          </w:p>
        </w:tc>
        <w:tc>
          <w:tcPr>
            <w:tcW w:w="990" w:type="dxa"/>
            <w:tcBorders>
              <w:top w:val="nil"/>
              <w:left w:val="nil"/>
              <w:bottom w:val="single" w:sz="4" w:space="0" w:color="auto"/>
              <w:right w:val="single" w:sz="4" w:space="0" w:color="auto"/>
            </w:tcBorders>
            <w:shd w:val="clear" w:color="auto" w:fill="auto"/>
            <w:vAlign w:val="center"/>
            <w:hideMark/>
          </w:tcPr>
          <w:p w14:paraId="7E987D48" w14:textId="77777777" w:rsidR="003844DA" w:rsidRPr="00AE09B4" w:rsidRDefault="003844DA" w:rsidP="00910AED">
            <w:pPr>
              <w:suppressAutoHyphens w:val="0"/>
              <w:jc w:val="both"/>
              <w:rPr>
                <w:rFonts w:asciiTheme="minorHAnsi" w:hAnsiTheme="minorHAnsi" w:cstheme="minorHAnsi"/>
                <w:sz w:val="23"/>
                <w:szCs w:val="23"/>
                <w:lang w:eastAsia="pt-BR"/>
              </w:rPr>
            </w:pPr>
            <w:r w:rsidRPr="00AE09B4">
              <w:rPr>
                <w:rFonts w:asciiTheme="minorHAnsi" w:hAnsiTheme="minorHAnsi" w:cstheme="minorHAnsi"/>
                <w:sz w:val="23"/>
                <w:szCs w:val="23"/>
                <w:lang w:eastAsia="pt-BR"/>
              </w:rPr>
              <w:t>3</w:t>
            </w:r>
          </w:p>
        </w:tc>
        <w:tc>
          <w:tcPr>
            <w:tcW w:w="868" w:type="dxa"/>
            <w:tcBorders>
              <w:top w:val="nil"/>
              <w:left w:val="nil"/>
              <w:bottom w:val="single" w:sz="4" w:space="0" w:color="auto"/>
              <w:right w:val="single" w:sz="4" w:space="0" w:color="auto"/>
            </w:tcBorders>
            <w:shd w:val="clear" w:color="auto" w:fill="auto"/>
            <w:vAlign w:val="center"/>
            <w:hideMark/>
          </w:tcPr>
          <w:p w14:paraId="3B0B2D24" w14:textId="77777777" w:rsidR="003844DA" w:rsidRPr="00AE09B4" w:rsidRDefault="003844DA" w:rsidP="00910AED">
            <w:pPr>
              <w:suppressAutoHyphens w:val="0"/>
              <w:jc w:val="both"/>
              <w:rPr>
                <w:rFonts w:asciiTheme="minorHAnsi" w:hAnsiTheme="minorHAnsi" w:cstheme="minorHAnsi"/>
                <w:sz w:val="23"/>
                <w:szCs w:val="23"/>
                <w:lang w:eastAsia="pt-BR"/>
              </w:rPr>
            </w:pPr>
            <w:r w:rsidRPr="00AE09B4">
              <w:rPr>
                <w:rFonts w:asciiTheme="minorHAnsi" w:hAnsiTheme="minorHAnsi" w:cstheme="minorHAnsi"/>
                <w:sz w:val="23"/>
                <w:szCs w:val="23"/>
                <w:lang w:eastAsia="pt-BR"/>
              </w:rPr>
              <w:t>20</w:t>
            </w:r>
          </w:p>
        </w:tc>
      </w:tr>
      <w:tr w:rsidR="003844DA" w:rsidRPr="00AE09B4" w14:paraId="6D69AD72" w14:textId="77777777" w:rsidTr="00910AED">
        <w:trPr>
          <w:trHeight w:val="504"/>
        </w:trPr>
        <w:tc>
          <w:tcPr>
            <w:tcW w:w="886" w:type="dxa"/>
            <w:tcBorders>
              <w:top w:val="nil"/>
              <w:left w:val="single" w:sz="4" w:space="0" w:color="auto"/>
              <w:bottom w:val="single" w:sz="4" w:space="0" w:color="auto"/>
              <w:right w:val="single" w:sz="4" w:space="0" w:color="auto"/>
            </w:tcBorders>
            <w:shd w:val="clear" w:color="auto" w:fill="auto"/>
            <w:vAlign w:val="center"/>
            <w:hideMark/>
          </w:tcPr>
          <w:p w14:paraId="55825E5A" w14:textId="77777777" w:rsidR="003844DA" w:rsidRPr="00AE09B4" w:rsidRDefault="003844DA" w:rsidP="00910AED">
            <w:pPr>
              <w:suppressAutoHyphens w:val="0"/>
              <w:jc w:val="both"/>
              <w:rPr>
                <w:rFonts w:asciiTheme="minorHAnsi" w:hAnsiTheme="minorHAnsi" w:cstheme="minorHAnsi"/>
                <w:sz w:val="23"/>
                <w:szCs w:val="23"/>
                <w:lang w:eastAsia="pt-BR"/>
              </w:rPr>
            </w:pPr>
            <w:r w:rsidRPr="00AE09B4">
              <w:rPr>
                <w:rFonts w:asciiTheme="minorHAnsi" w:hAnsiTheme="minorHAnsi" w:cstheme="minorHAnsi"/>
                <w:sz w:val="23"/>
                <w:szCs w:val="23"/>
                <w:lang w:eastAsia="pt-BR"/>
              </w:rPr>
              <w:t>1.3</w:t>
            </w:r>
          </w:p>
        </w:tc>
        <w:tc>
          <w:tcPr>
            <w:tcW w:w="6911" w:type="dxa"/>
            <w:tcBorders>
              <w:top w:val="single" w:sz="4" w:space="0" w:color="auto"/>
              <w:left w:val="nil"/>
              <w:bottom w:val="single" w:sz="4" w:space="0" w:color="auto"/>
              <w:right w:val="single" w:sz="4" w:space="0" w:color="000000"/>
            </w:tcBorders>
            <w:shd w:val="clear" w:color="auto" w:fill="auto"/>
            <w:vAlign w:val="center"/>
            <w:hideMark/>
          </w:tcPr>
          <w:p w14:paraId="056A8694" w14:textId="77777777" w:rsidR="003844DA" w:rsidRPr="00AE09B4" w:rsidRDefault="003844DA" w:rsidP="00910AED">
            <w:pPr>
              <w:suppressAutoHyphens w:val="0"/>
              <w:jc w:val="both"/>
              <w:rPr>
                <w:rFonts w:asciiTheme="minorHAnsi" w:hAnsiTheme="minorHAnsi" w:cstheme="minorHAnsi"/>
                <w:sz w:val="23"/>
                <w:szCs w:val="23"/>
                <w:lang w:eastAsia="pt-BR"/>
              </w:rPr>
            </w:pPr>
            <w:r w:rsidRPr="00AE09B4">
              <w:rPr>
                <w:rFonts w:asciiTheme="minorHAnsi" w:hAnsiTheme="minorHAnsi" w:cstheme="minorHAnsi"/>
                <w:sz w:val="23"/>
                <w:szCs w:val="23"/>
                <w:lang w:eastAsia="pt-BR"/>
              </w:rPr>
              <w:t>ALIMENTAÇÃO (ALMOÇO)</w:t>
            </w:r>
          </w:p>
        </w:tc>
        <w:tc>
          <w:tcPr>
            <w:tcW w:w="990" w:type="dxa"/>
            <w:tcBorders>
              <w:top w:val="nil"/>
              <w:left w:val="nil"/>
              <w:bottom w:val="single" w:sz="4" w:space="0" w:color="auto"/>
              <w:right w:val="single" w:sz="4" w:space="0" w:color="auto"/>
            </w:tcBorders>
            <w:shd w:val="clear" w:color="auto" w:fill="auto"/>
            <w:vAlign w:val="center"/>
            <w:hideMark/>
          </w:tcPr>
          <w:p w14:paraId="62B9941C" w14:textId="77777777" w:rsidR="003844DA" w:rsidRPr="00AE09B4" w:rsidRDefault="003844DA" w:rsidP="00910AED">
            <w:pPr>
              <w:suppressAutoHyphens w:val="0"/>
              <w:jc w:val="both"/>
              <w:rPr>
                <w:rFonts w:asciiTheme="minorHAnsi" w:hAnsiTheme="minorHAnsi" w:cstheme="minorHAnsi"/>
                <w:sz w:val="23"/>
                <w:szCs w:val="23"/>
                <w:lang w:eastAsia="pt-BR"/>
              </w:rPr>
            </w:pPr>
            <w:r w:rsidRPr="00AE09B4">
              <w:rPr>
                <w:rFonts w:asciiTheme="minorHAnsi" w:hAnsiTheme="minorHAnsi" w:cstheme="minorHAnsi"/>
                <w:sz w:val="23"/>
                <w:szCs w:val="23"/>
                <w:lang w:eastAsia="pt-BR"/>
              </w:rPr>
              <w:t>3</w:t>
            </w:r>
          </w:p>
        </w:tc>
        <w:tc>
          <w:tcPr>
            <w:tcW w:w="868" w:type="dxa"/>
            <w:tcBorders>
              <w:top w:val="nil"/>
              <w:left w:val="nil"/>
              <w:bottom w:val="single" w:sz="4" w:space="0" w:color="auto"/>
              <w:right w:val="single" w:sz="4" w:space="0" w:color="auto"/>
            </w:tcBorders>
            <w:shd w:val="clear" w:color="auto" w:fill="auto"/>
            <w:vAlign w:val="center"/>
            <w:hideMark/>
          </w:tcPr>
          <w:p w14:paraId="0473E6CB" w14:textId="77777777" w:rsidR="003844DA" w:rsidRPr="00AE09B4" w:rsidRDefault="003844DA" w:rsidP="00910AED">
            <w:pPr>
              <w:suppressAutoHyphens w:val="0"/>
              <w:jc w:val="both"/>
              <w:rPr>
                <w:rFonts w:asciiTheme="minorHAnsi" w:hAnsiTheme="minorHAnsi" w:cstheme="minorHAnsi"/>
                <w:sz w:val="23"/>
                <w:szCs w:val="23"/>
                <w:lang w:eastAsia="pt-BR"/>
              </w:rPr>
            </w:pPr>
            <w:r w:rsidRPr="00AE09B4">
              <w:rPr>
                <w:rFonts w:asciiTheme="minorHAnsi" w:hAnsiTheme="minorHAnsi" w:cstheme="minorHAnsi"/>
                <w:sz w:val="23"/>
                <w:szCs w:val="23"/>
                <w:lang w:eastAsia="pt-BR"/>
              </w:rPr>
              <w:t>180</w:t>
            </w:r>
          </w:p>
        </w:tc>
      </w:tr>
      <w:tr w:rsidR="003844DA" w:rsidRPr="00AE09B4" w14:paraId="55A447B2" w14:textId="77777777" w:rsidTr="00910AED">
        <w:trPr>
          <w:trHeight w:val="504"/>
        </w:trPr>
        <w:tc>
          <w:tcPr>
            <w:tcW w:w="886" w:type="dxa"/>
            <w:tcBorders>
              <w:top w:val="nil"/>
              <w:left w:val="single" w:sz="4" w:space="0" w:color="auto"/>
              <w:bottom w:val="single" w:sz="4" w:space="0" w:color="auto"/>
              <w:right w:val="single" w:sz="4" w:space="0" w:color="auto"/>
            </w:tcBorders>
            <w:shd w:val="clear" w:color="auto" w:fill="auto"/>
            <w:vAlign w:val="center"/>
            <w:hideMark/>
          </w:tcPr>
          <w:p w14:paraId="0A2FD4FF" w14:textId="77777777" w:rsidR="003844DA" w:rsidRPr="00AE09B4" w:rsidRDefault="003844DA" w:rsidP="00910AED">
            <w:pPr>
              <w:suppressAutoHyphens w:val="0"/>
              <w:jc w:val="both"/>
              <w:rPr>
                <w:rFonts w:asciiTheme="minorHAnsi" w:hAnsiTheme="minorHAnsi" w:cstheme="minorHAnsi"/>
                <w:sz w:val="23"/>
                <w:szCs w:val="23"/>
                <w:lang w:eastAsia="pt-BR"/>
              </w:rPr>
            </w:pPr>
            <w:r w:rsidRPr="00AE09B4">
              <w:rPr>
                <w:rFonts w:asciiTheme="minorHAnsi" w:hAnsiTheme="minorHAnsi" w:cstheme="minorHAnsi"/>
                <w:sz w:val="23"/>
                <w:szCs w:val="23"/>
                <w:lang w:eastAsia="pt-BR"/>
              </w:rPr>
              <w:t>1.4</w:t>
            </w:r>
          </w:p>
        </w:tc>
        <w:tc>
          <w:tcPr>
            <w:tcW w:w="6911" w:type="dxa"/>
            <w:tcBorders>
              <w:top w:val="single" w:sz="4" w:space="0" w:color="auto"/>
              <w:left w:val="nil"/>
              <w:bottom w:val="single" w:sz="4" w:space="0" w:color="auto"/>
              <w:right w:val="single" w:sz="4" w:space="0" w:color="000000"/>
            </w:tcBorders>
            <w:shd w:val="clear" w:color="auto" w:fill="auto"/>
            <w:vAlign w:val="center"/>
            <w:hideMark/>
          </w:tcPr>
          <w:p w14:paraId="680AE15F" w14:textId="77777777" w:rsidR="003844DA" w:rsidRPr="00AE09B4" w:rsidRDefault="003844DA" w:rsidP="00910AED">
            <w:pPr>
              <w:suppressAutoHyphens w:val="0"/>
              <w:jc w:val="both"/>
              <w:rPr>
                <w:rFonts w:asciiTheme="minorHAnsi" w:hAnsiTheme="minorHAnsi" w:cstheme="minorHAnsi"/>
                <w:sz w:val="23"/>
                <w:szCs w:val="23"/>
                <w:lang w:eastAsia="pt-BR"/>
              </w:rPr>
            </w:pPr>
            <w:r w:rsidRPr="00AE09B4">
              <w:rPr>
                <w:rFonts w:asciiTheme="minorHAnsi" w:hAnsiTheme="minorHAnsi" w:cstheme="minorHAnsi"/>
                <w:sz w:val="23"/>
                <w:szCs w:val="23"/>
                <w:lang w:eastAsia="pt-BR"/>
              </w:rPr>
              <w:t>TENDAS 6X6</w:t>
            </w:r>
          </w:p>
        </w:tc>
        <w:tc>
          <w:tcPr>
            <w:tcW w:w="990" w:type="dxa"/>
            <w:tcBorders>
              <w:top w:val="nil"/>
              <w:left w:val="nil"/>
              <w:bottom w:val="single" w:sz="4" w:space="0" w:color="auto"/>
              <w:right w:val="single" w:sz="4" w:space="0" w:color="auto"/>
            </w:tcBorders>
            <w:shd w:val="clear" w:color="auto" w:fill="auto"/>
            <w:vAlign w:val="center"/>
            <w:hideMark/>
          </w:tcPr>
          <w:p w14:paraId="0474F632" w14:textId="77777777" w:rsidR="003844DA" w:rsidRPr="00AE09B4" w:rsidRDefault="003844DA" w:rsidP="00910AED">
            <w:pPr>
              <w:suppressAutoHyphens w:val="0"/>
              <w:jc w:val="both"/>
              <w:rPr>
                <w:rFonts w:asciiTheme="minorHAnsi" w:hAnsiTheme="minorHAnsi" w:cstheme="minorHAnsi"/>
                <w:sz w:val="23"/>
                <w:szCs w:val="23"/>
                <w:lang w:eastAsia="pt-BR"/>
              </w:rPr>
            </w:pPr>
            <w:r w:rsidRPr="00AE09B4">
              <w:rPr>
                <w:rFonts w:asciiTheme="minorHAnsi" w:hAnsiTheme="minorHAnsi" w:cstheme="minorHAnsi"/>
                <w:sz w:val="23"/>
                <w:szCs w:val="23"/>
                <w:lang w:eastAsia="pt-BR"/>
              </w:rPr>
              <w:t>3</w:t>
            </w:r>
          </w:p>
        </w:tc>
        <w:tc>
          <w:tcPr>
            <w:tcW w:w="868" w:type="dxa"/>
            <w:tcBorders>
              <w:top w:val="nil"/>
              <w:left w:val="nil"/>
              <w:bottom w:val="single" w:sz="4" w:space="0" w:color="auto"/>
              <w:right w:val="single" w:sz="4" w:space="0" w:color="auto"/>
            </w:tcBorders>
            <w:shd w:val="clear" w:color="auto" w:fill="auto"/>
            <w:vAlign w:val="center"/>
            <w:hideMark/>
          </w:tcPr>
          <w:p w14:paraId="1615993C" w14:textId="77777777" w:rsidR="003844DA" w:rsidRPr="00AE09B4" w:rsidRDefault="003844DA" w:rsidP="00910AED">
            <w:pPr>
              <w:suppressAutoHyphens w:val="0"/>
              <w:jc w:val="both"/>
              <w:rPr>
                <w:rFonts w:asciiTheme="minorHAnsi" w:hAnsiTheme="minorHAnsi" w:cstheme="minorHAnsi"/>
                <w:sz w:val="23"/>
                <w:szCs w:val="23"/>
                <w:lang w:eastAsia="pt-BR"/>
              </w:rPr>
            </w:pPr>
            <w:r w:rsidRPr="00AE09B4">
              <w:rPr>
                <w:rFonts w:asciiTheme="minorHAnsi" w:hAnsiTheme="minorHAnsi" w:cstheme="minorHAnsi"/>
                <w:sz w:val="23"/>
                <w:szCs w:val="23"/>
                <w:lang w:eastAsia="pt-BR"/>
              </w:rPr>
              <w:t>10</w:t>
            </w:r>
          </w:p>
        </w:tc>
      </w:tr>
      <w:tr w:rsidR="003844DA" w:rsidRPr="00AE09B4" w14:paraId="33376308" w14:textId="77777777" w:rsidTr="00910AED">
        <w:trPr>
          <w:trHeight w:val="504"/>
        </w:trPr>
        <w:tc>
          <w:tcPr>
            <w:tcW w:w="886" w:type="dxa"/>
            <w:tcBorders>
              <w:top w:val="nil"/>
              <w:left w:val="single" w:sz="4" w:space="0" w:color="auto"/>
              <w:bottom w:val="single" w:sz="4" w:space="0" w:color="auto"/>
              <w:right w:val="single" w:sz="4" w:space="0" w:color="auto"/>
            </w:tcBorders>
            <w:shd w:val="clear" w:color="auto" w:fill="auto"/>
            <w:vAlign w:val="center"/>
            <w:hideMark/>
          </w:tcPr>
          <w:p w14:paraId="1A5F5AA6"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1.5</w:t>
            </w:r>
          </w:p>
        </w:tc>
        <w:tc>
          <w:tcPr>
            <w:tcW w:w="6911" w:type="dxa"/>
            <w:tcBorders>
              <w:top w:val="single" w:sz="4" w:space="0" w:color="auto"/>
              <w:left w:val="nil"/>
              <w:bottom w:val="single" w:sz="4" w:space="0" w:color="auto"/>
              <w:right w:val="single" w:sz="4" w:space="0" w:color="000000"/>
            </w:tcBorders>
            <w:shd w:val="clear" w:color="auto" w:fill="auto"/>
            <w:vAlign w:val="center"/>
            <w:hideMark/>
          </w:tcPr>
          <w:p w14:paraId="572543C2"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TENDA DUAS ÁGUAS 12m x 12m,</w:t>
            </w:r>
            <w:r w:rsidRPr="00AE09B4">
              <w:rPr>
                <w:rFonts w:asciiTheme="minorHAnsi" w:hAnsiTheme="minorHAnsi" w:cstheme="minorHAnsi"/>
                <w:sz w:val="23"/>
                <w:szCs w:val="23"/>
                <w:lang w:eastAsia="pt-BR"/>
              </w:rPr>
              <w:br/>
              <w:t>material em alumínio Q-30/50, pé</w:t>
            </w:r>
            <w:r w:rsidRPr="00AE09B4">
              <w:rPr>
                <w:rFonts w:asciiTheme="minorHAnsi" w:hAnsiTheme="minorHAnsi" w:cstheme="minorHAnsi"/>
                <w:sz w:val="23"/>
                <w:szCs w:val="23"/>
                <w:lang w:eastAsia="pt-BR"/>
              </w:rPr>
              <w:br/>
              <w:t>direito 3</w:t>
            </w:r>
            <w:proofErr w:type="gramStart"/>
            <w:r w:rsidRPr="00AE09B4">
              <w:rPr>
                <w:rFonts w:asciiTheme="minorHAnsi" w:hAnsiTheme="minorHAnsi" w:cstheme="minorHAnsi"/>
                <w:sz w:val="23"/>
                <w:szCs w:val="23"/>
                <w:lang w:eastAsia="pt-BR"/>
              </w:rPr>
              <w:t>m,lonas</w:t>
            </w:r>
            <w:proofErr w:type="gramEnd"/>
            <w:r w:rsidRPr="00AE09B4">
              <w:rPr>
                <w:rFonts w:asciiTheme="minorHAnsi" w:hAnsiTheme="minorHAnsi" w:cstheme="minorHAnsi"/>
                <w:sz w:val="23"/>
                <w:szCs w:val="23"/>
                <w:lang w:eastAsia="pt-BR"/>
              </w:rPr>
              <w:t xml:space="preserve"> brancas material</w:t>
            </w:r>
            <w:r w:rsidRPr="00AE09B4">
              <w:rPr>
                <w:rFonts w:asciiTheme="minorHAnsi" w:hAnsiTheme="minorHAnsi" w:cstheme="minorHAnsi"/>
                <w:sz w:val="23"/>
                <w:szCs w:val="23"/>
                <w:lang w:eastAsia="pt-BR"/>
              </w:rPr>
              <w:br/>
              <w:t>ante chamas.</w:t>
            </w:r>
          </w:p>
        </w:tc>
        <w:tc>
          <w:tcPr>
            <w:tcW w:w="990" w:type="dxa"/>
            <w:tcBorders>
              <w:top w:val="nil"/>
              <w:left w:val="nil"/>
              <w:bottom w:val="single" w:sz="4" w:space="0" w:color="auto"/>
              <w:right w:val="single" w:sz="4" w:space="0" w:color="auto"/>
            </w:tcBorders>
            <w:shd w:val="clear" w:color="auto" w:fill="auto"/>
            <w:vAlign w:val="center"/>
            <w:hideMark/>
          </w:tcPr>
          <w:p w14:paraId="4BA53ED2"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3</w:t>
            </w:r>
          </w:p>
        </w:tc>
        <w:tc>
          <w:tcPr>
            <w:tcW w:w="868" w:type="dxa"/>
            <w:tcBorders>
              <w:top w:val="nil"/>
              <w:left w:val="nil"/>
              <w:bottom w:val="single" w:sz="4" w:space="0" w:color="auto"/>
              <w:right w:val="single" w:sz="4" w:space="0" w:color="auto"/>
            </w:tcBorders>
            <w:shd w:val="clear" w:color="auto" w:fill="auto"/>
            <w:vAlign w:val="center"/>
            <w:hideMark/>
          </w:tcPr>
          <w:p w14:paraId="1D67D3DC"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1</w:t>
            </w:r>
          </w:p>
        </w:tc>
      </w:tr>
      <w:tr w:rsidR="003844DA" w:rsidRPr="00AE09B4" w14:paraId="0661746E" w14:textId="77777777" w:rsidTr="00910AED">
        <w:trPr>
          <w:trHeight w:val="504"/>
        </w:trPr>
        <w:tc>
          <w:tcPr>
            <w:tcW w:w="886" w:type="dxa"/>
            <w:tcBorders>
              <w:top w:val="nil"/>
              <w:left w:val="single" w:sz="4" w:space="0" w:color="auto"/>
              <w:bottom w:val="single" w:sz="4" w:space="0" w:color="auto"/>
              <w:right w:val="single" w:sz="4" w:space="0" w:color="auto"/>
            </w:tcBorders>
            <w:shd w:val="clear" w:color="auto" w:fill="auto"/>
            <w:vAlign w:val="center"/>
            <w:hideMark/>
          </w:tcPr>
          <w:p w14:paraId="6EDF0803"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1.6</w:t>
            </w:r>
          </w:p>
        </w:tc>
        <w:tc>
          <w:tcPr>
            <w:tcW w:w="6911" w:type="dxa"/>
            <w:tcBorders>
              <w:top w:val="single" w:sz="4" w:space="0" w:color="auto"/>
              <w:left w:val="nil"/>
              <w:bottom w:val="single" w:sz="4" w:space="0" w:color="auto"/>
              <w:right w:val="single" w:sz="4" w:space="0" w:color="000000"/>
            </w:tcBorders>
            <w:shd w:val="clear" w:color="auto" w:fill="auto"/>
            <w:vAlign w:val="center"/>
            <w:hideMark/>
          </w:tcPr>
          <w:p w14:paraId="7D4360AF"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TABLADO (PALCO) 4X4</w:t>
            </w:r>
          </w:p>
        </w:tc>
        <w:tc>
          <w:tcPr>
            <w:tcW w:w="990" w:type="dxa"/>
            <w:tcBorders>
              <w:top w:val="nil"/>
              <w:left w:val="nil"/>
              <w:bottom w:val="single" w:sz="4" w:space="0" w:color="auto"/>
              <w:right w:val="single" w:sz="4" w:space="0" w:color="auto"/>
            </w:tcBorders>
            <w:shd w:val="clear" w:color="auto" w:fill="auto"/>
            <w:vAlign w:val="center"/>
            <w:hideMark/>
          </w:tcPr>
          <w:p w14:paraId="1CE114AF"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3</w:t>
            </w:r>
          </w:p>
        </w:tc>
        <w:tc>
          <w:tcPr>
            <w:tcW w:w="868" w:type="dxa"/>
            <w:tcBorders>
              <w:top w:val="nil"/>
              <w:left w:val="nil"/>
              <w:bottom w:val="single" w:sz="4" w:space="0" w:color="auto"/>
              <w:right w:val="single" w:sz="4" w:space="0" w:color="auto"/>
            </w:tcBorders>
            <w:shd w:val="clear" w:color="auto" w:fill="auto"/>
            <w:vAlign w:val="center"/>
            <w:hideMark/>
          </w:tcPr>
          <w:p w14:paraId="01E341D7"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14</w:t>
            </w:r>
          </w:p>
        </w:tc>
      </w:tr>
      <w:tr w:rsidR="003844DA" w:rsidRPr="00AE09B4" w14:paraId="7786C1A0" w14:textId="77777777" w:rsidTr="00910AED">
        <w:trPr>
          <w:trHeight w:val="504"/>
        </w:trPr>
        <w:tc>
          <w:tcPr>
            <w:tcW w:w="886" w:type="dxa"/>
            <w:tcBorders>
              <w:top w:val="nil"/>
              <w:left w:val="single" w:sz="4" w:space="0" w:color="auto"/>
              <w:bottom w:val="single" w:sz="4" w:space="0" w:color="auto"/>
              <w:right w:val="single" w:sz="4" w:space="0" w:color="auto"/>
            </w:tcBorders>
            <w:shd w:val="clear" w:color="auto" w:fill="auto"/>
            <w:vAlign w:val="center"/>
            <w:hideMark/>
          </w:tcPr>
          <w:p w14:paraId="63BC5097"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1.7</w:t>
            </w:r>
          </w:p>
        </w:tc>
        <w:tc>
          <w:tcPr>
            <w:tcW w:w="6911" w:type="dxa"/>
            <w:tcBorders>
              <w:top w:val="single" w:sz="4" w:space="0" w:color="auto"/>
              <w:left w:val="nil"/>
              <w:bottom w:val="single" w:sz="4" w:space="0" w:color="auto"/>
              <w:right w:val="single" w:sz="4" w:space="0" w:color="000000"/>
            </w:tcBorders>
            <w:shd w:val="clear" w:color="auto" w:fill="auto"/>
            <w:vAlign w:val="center"/>
            <w:hideMark/>
          </w:tcPr>
          <w:p w14:paraId="4A6C9D44"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TOLDO CHAPÉU DE BRUXA,</w:t>
            </w:r>
            <w:r w:rsidRPr="00AE09B4">
              <w:rPr>
                <w:rFonts w:asciiTheme="minorHAnsi" w:hAnsiTheme="minorHAnsi" w:cstheme="minorHAnsi"/>
                <w:sz w:val="23"/>
                <w:szCs w:val="23"/>
                <w:lang w:eastAsia="pt-BR"/>
              </w:rPr>
              <w:br/>
              <w:t xml:space="preserve">medindo </w:t>
            </w:r>
            <w:proofErr w:type="spellStart"/>
            <w:r w:rsidRPr="00AE09B4">
              <w:rPr>
                <w:rFonts w:asciiTheme="minorHAnsi" w:hAnsiTheme="minorHAnsi" w:cstheme="minorHAnsi"/>
                <w:sz w:val="23"/>
                <w:szCs w:val="23"/>
                <w:lang w:eastAsia="pt-BR"/>
              </w:rPr>
              <w:t>lOm</w:t>
            </w:r>
            <w:proofErr w:type="spellEnd"/>
            <w:r w:rsidRPr="00AE09B4">
              <w:rPr>
                <w:rFonts w:asciiTheme="minorHAnsi" w:hAnsiTheme="minorHAnsi" w:cstheme="minorHAnsi"/>
                <w:sz w:val="23"/>
                <w:szCs w:val="23"/>
                <w:lang w:eastAsia="pt-BR"/>
              </w:rPr>
              <w:t xml:space="preserve"> x </w:t>
            </w:r>
            <w:proofErr w:type="spellStart"/>
            <w:r w:rsidRPr="00AE09B4">
              <w:rPr>
                <w:rFonts w:asciiTheme="minorHAnsi" w:hAnsiTheme="minorHAnsi" w:cstheme="minorHAnsi"/>
                <w:sz w:val="23"/>
                <w:szCs w:val="23"/>
                <w:lang w:eastAsia="pt-BR"/>
              </w:rPr>
              <w:t>lOm</w:t>
            </w:r>
            <w:proofErr w:type="spellEnd"/>
            <w:r w:rsidRPr="00AE09B4">
              <w:rPr>
                <w:rFonts w:asciiTheme="minorHAnsi" w:hAnsiTheme="minorHAnsi" w:cstheme="minorHAnsi"/>
                <w:sz w:val="23"/>
                <w:szCs w:val="23"/>
                <w:lang w:eastAsia="pt-BR"/>
              </w:rPr>
              <w:t>, com calha,</w:t>
            </w:r>
            <w:r w:rsidRPr="00AE09B4">
              <w:rPr>
                <w:rFonts w:asciiTheme="minorHAnsi" w:hAnsiTheme="minorHAnsi" w:cstheme="minorHAnsi"/>
                <w:sz w:val="23"/>
                <w:szCs w:val="23"/>
                <w:lang w:eastAsia="pt-BR"/>
              </w:rPr>
              <w:br/>
              <w:t>lona branca, material ante</w:t>
            </w:r>
            <w:r w:rsidRPr="00AE09B4">
              <w:rPr>
                <w:rFonts w:asciiTheme="minorHAnsi" w:hAnsiTheme="minorHAnsi" w:cstheme="minorHAnsi"/>
                <w:sz w:val="23"/>
                <w:szCs w:val="23"/>
                <w:lang w:eastAsia="pt-BR"/>
              </w:rPr>
              <w:br/>
              <w:t>chamas. SEMINÁRIO.</w:t>
            </w:r>
          </w:p>
        </w:tc>
        <w:tc>
          <w:tcPr>
            <w:tcW w:w="990" w:type="dxa"/>
            <w:tcBorders>
              <w:top w:val="nil"/>
              <w:left w:val="nil"/>
              <w:bottom w:val="single" w:sz="4" w:space="0" w:color="auto"/>
              <w:right w:val="single" w:sz="4" w:space="0" w:color="auto"/>
            </w:tcBorders>
            <w:shd w:val="clear" w:color="auto" w:fill="auto"/>
            <w:vAlign w:val="center"/>
            <w:hideMark/>
          </w:tcPr>
          <w:p w14:paraId="43DA2440"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3</w:t>
            </w:r>
          </w:p>
        </w:tc>
        <w:tc>
          <w:tcPr>
            <w:tcW w:w="868" w:type="dxa"/>
            <w:tcBorders>
              <w:top w:val="nil"/>
              <w:left w:val="nil"/>
              <w:bottom w:val="single" w:sz="4" w:space="0" w:color="auto"/>
              <w:right w:val="single" w:sz="4" w:space="0" w:color="auto"/>
            </w:tcBorders>
            <w:shd w:val="clear" w:color="auto" w:fill="auto"/>
            <w:vAlign w:val="center"/>
            <w:hideMark/>
          </w:tcPr>
          <w:p w14:paraId="22AD9055"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1</w:t>
            </w:r>
          </w:p>
        </w:tc>
      </w:tr>
      <w:tr w:rsidR="003844DA" w:rsidRPr="00AE09B4" w14:paraId="254F9EF1" w14:textId="77777777" w:rsidTr="00910AED">
        <w:trPr>
          <w:trHeight w:val="504"/>
        </w:trPr>
        <w:tc>
          <w:tcPr>
            <w:tcW w:w="886" w:type="dxa"/>
            <w:tcBorders>
              <w:top w:val="nil"/>
              <w:left w:val="single" w:sz="4" w:space="0" w:color="auto"/>
              <w:bottom w:val="single" w:sz="4" w:space="0" w:color="auto"/>
              <w:right w:val="single" w:sz="4" w:space="0" w:color="auto"/>
            </w:tcBorders>
            <w:shd w:val="clear" w:color="auto" w:fill="auto"/>
            <w:vAlign w:val="center"/>
            <w:hideMark/>
          </w:tcPr>
          <w:p w14:paraId="07BF1289"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1.8</w:t>
            </w:r>
          </w:p>
        </w:tc>
        <w:tc>
          <w:tcPr>
            <w:tcW w:w="6911" w:type="dxa"/>
            <w:tcBorders>
              <w:top w:val="single" w:sz="4" w:space="0" w:color="auto"/>
              <w:left w:val="nil"/>
              <w:bottom w:val="single" w:sz="4" w:space="0" w:color="auto"/>
              <w:right w:val="single" w:sz="4" w:space="0" w:color="000000"/>
            </w:tcBorders>
            <w:shd w:val="clear" w:color="auto" w:fill="auto"/>
            <w:vAlign w:val="center"/>
            <w:hideMark/>
          </w:tcPr>
          <w:p w14:paraId="4836CB8A"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ISO ELEVADO 48m^ placas</w:t>
            </w:r>
            <w:r w:rsidRPr="00AE09B4">
              <w:rPr>
                <w:rFonts w:asciiTheme="minorHAnsi" w:hAnsiTheme="minorHAnsi" w:cstheme="minorHAnsi"/>
                <w:sz w:val="23"/>
                <w:szCs w:val="23"/>
                <w:lang w:eastAsia="pt-BR"/>
              </w:rPr>
              <w:br/>
              <w:t xml:space="preserve">elevadas em </w:t>
            </w:r>
            <w:proofErr w:type="spellStart"/>
            <w:r w:rsidRPr="00AE09B4">
              <w:rPr>
                <w:rFonts w:asciiTheme="minorHAnsi" w:hAnsiTheme="minorHAnsi" w:cstheme="minorHAnsi"/>
                <w:sz w:val="23"/>
                <w:szCs w:val="23"/>
                <w:lang w:eastAsia="pt-BR"/>
              </w:rPr>
              <w:t>lOcm</w:t>
            </w:r>
            <w:proofErr w:type="spellEnd"/>
            <w:r w:rsidRPr="00AE09B4">
              <w:rPr>
                <w:rFonts w:asciiTheme="minorHAnsi" w:hAnsiTheme="minorHAnsi" w:cstheme="minorHAnsi"/>
                <w:sz w:val="23"/>
                <w:szCs w:val="23"/>
                <w:lang w:eastAsia="pt-BR"/>
              </w:rPr>
              <w:t>, com Madeirit</w:t>
            </w:r>
            <w:r w:rsidRPr="00AE09B4">
              <w:rPr>
                <w:rFonts w:asciiTheme="minorHAnsi" w:hAnsiTheme="minorHAnsi" w:cstheme="minorHAnsi"/>
                <w:sz w:val="23"/>
                <w:szCs w:val="23"/>
                <w:lang w:eastAsia="pt-BR"/>
              </w:rPr>
              <w:br/>
              <w:t>naval carpetado em toda sua</w:t>
            </w:r>
            <w:r w:rsidRPr="00AE09B4">
              <w:rPr>
                <w:rFonts w:asciiTheme="minorHAnsi" w:hAnsiTheme="minorHAnsi" w:cstheme="minorHAnsi"/>
                <w:sz w:val="23"/>
                <w:szCs w:val="23"/>
                <w:lang w:eastAsia="pt-BR"/>
              </w:rPr>
              <w:br/>
              <w:t>extensão. STANDS.</w:t>
            </w:r>
          </w:p>
        </w:tc>
        <w:tc>
          <w:tcPr>
            <w:tcW w:w="990" w:type="dxa"/>
            <w:tcBorders>
              <w:top w:val="nil"/>
              <w:left w:val="nil"/>
              <w:bottom w:val="single" w:sz="4" w:space="0" w:color="auto"/>
              <w:right w:val="single" w:sz="4" w:space="0" w:color="auto"/>
            </w:tcBorders>
            <w:shd w:val="clear" w:color="auto" w:fill="auto"/>
            <w:vAlign w:val="center"/>
            <w:hideMark/>
          </w:tcPr>
          <w:p w14:paraId="792B48B1"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3</w:t>
            </w:r>
          </w:p>
        </w:tc>
        <w:tc>
          <w:tcPr>
            <w:tcW w:w="868" w:type="dxa"/>
            <w:tcBorders>
              <w:top w:val="nil"/>
              <w:left w:val="nil"/>
              <w:bottom w:val="single" w:sz="4" w:space="0" w:color="auto"/>
              <w:right w:val="single" w:sz="4" w:space="0" w:color="auto"/>
            </w:tcBorders>
            <w:shd w:val="clear" w:color="auto" w:fill="auto"/>
            <w:vAlign w:val="center"/>
            <w:hideMark/>
          </w:tcPr>
          <w:p w14:paraId="0C90AD28"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48</w:t>
            </w:r>
          </w:p>
        </w:tc>
      </w:tr>
      <w:tr w:rsidR="003844DA" w:rsidRPr="00AE09B4" w14:paraId="77F90CDB" w14:textId="77777777" w:rsidTr="00910AED">
        <w:trPr>
          <w:trHeight w:val="504"/>
        </w:trPr>
        <w:tc>
          <w:tcPr>
            <w:tcW w:w="886" w:type="dxa"/>
            <w:tcBorders>
              <w:top w:val="nil"/>
              <w:left w:val="single" w:sz="4" w:space="0" w:color="auto"/>
              <w:bottom w:val="single" w:sz="4" w:space="0" w:color="auto"/>
              <w:right w:val="single" w:sz="4" w:space="0" w:color="auto"/>
            </w:tcBorders>
            <w:shd w:val="clear" w:color="auto" w:fill="auto"/>
            <w:vAlign w:val="center"/>
            <w:hideMark/>
          </w:tcPr>
          <w:p w14:paraId="7A913AFF"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1.8</w:t>
            </w:r>
          </w:p>
        </w:tc>
        <w:tc>
          <w:tcPr>
            <w:tcW w:w="6911" w:type="dxa"/>
            <w:tcBorders>
              <w:top w:val="single" w:sz="4" w:space="0" w:color="auto"/>
              <w:left w:val="nil"/>
              <w:bottom w:val="single" w:sz="4" w:space="0" w:color="auto"/>
              <w:right w:val="single" w:sz="4" w:space="0" w:color="000000"/>
            </w:tcBorders>
            <w:shd w:val="clear" w:color="auto" w:fill="auto"/>
            <w:vAlign w:val="center"/>
            <w:hideMark/>
          </w:tcPr>
          <w:p w14:paraId="3091325D"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JOGO DE TRELIÇAS (PORTAL DE ENTRADA) 2X4</w:t>
            </w:r>
          </w:p>
        </w:tc>
        <w:tc>
          <w:tcPr>
            <w:tcW w:w="990" w:type="dxa"/>
            <w:tcBorders>
              <w:top w:val="nil"/>
              <w:left w:val="nil"/>
              <w:bottom w:val="single" w:sz="4" w:space="0" w:color="auto"/>
              <w:right w:val="single" w:sz="4" w:space="0" w:color="auto"/>
            </w:tcBorders>
            <w:shd w:val="clear" w:color="auto" w:fill="auto"/>
            <w:vAlign w:val="center"/>
            <w:hideMark/>
          </w:tcPr>
          <w:p w14:paraId="4D45D8A6"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3</w:t>
            </w:r>
          </w:p>
        </w:tc>
        <w:tc>
          <w:tcPr>
            <w:tcW w:w="868" w:type="dxa"/>
            <w:tcBorders>
              <w:top w:val="nil"/>
              <w:left w:val="nil"/>
              <w:bottom w:val="single" w:sz="4" w:space="0" w:color="auto"/>
              <w:right w:val="single" w:sz="4" w:space="0" w:color="auto"/>
            </w:tcBorders>
            <w:shd w:val="clear" w:color="auto" w:fill="auto"/>
            <w:vAlign w:val="center"/>
            <w:hideMark/>
          </w:tcPr>
          <w:p w14:paraId="0B95415C"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2</w:t>
            </w:r>
          </w:p>
        </w:tc>
      </w:tr>
      <w:tr w:rsidR="003844DA" w:rsidRPr="00AE09B4" w14:paraId="28D05D37" w14:textId="77777777" w:rsidTr="00910AED">
        <w:trPr>
          <w:trHeight w:val="504"/>
        </w:trPr>
        <w:tc>
          <w:tcPr>
            <w:tcW w:w="886" w:type="dxa"/>
            <w:tcBorders>
              <w:top w:val="nil"/>
              <w:left w:val="single" w:sz="4" w:space="0" w:color="auto"/>
              <w:bottom w:val="single" w:sz="4" w:space="0" w:color="auto"/>
              <w:right w:val="single" w:sz="4" w:space="0" w:color="auto"/>
            </w:tcBorders>
            <w:shd w:val="clear" w:color="auto" w:fill="auto"/>
            <w:vAlign w:val="center"/>
            <w:hideMark/>
          </w:tcPr>
          <w:p w14:paraId="286F34BB"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1.9</w:t>
            </w:r>
          </w:p>
        </w:tc>
        <w:tc>
          <w:tcPr>
            <w:tcW w:w="6911" w:type="dxa"/>
            <w:tcBorders>
              <w:top w:val="single" w:sz="4" w:space="0" w:color="auto"/>
              <w:left w:val="nil"/>
              <w:bottom w:val="single" w:sz="4" w:space="0" w:color="auto"/>
              <w:right w:val="single" w:sz="4" w:space="0" w:color="000000"/>
            </w:tcBorders>
            <w:shd w:val="clear" w:color="auto" w:fill="auto"/>
            <w:vAlign w:val="center"/>
            <w:hideMark/>
          </w:tcPr>
          <w:p w14:paraId="4D46B77C"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PALCO PROFISSIONAL 14m x 12m,</w:t>
            </w:r>
            <w:r w:rsidRPr="00AE09B4">
              <w:rPr>
                <w:rFonts w:asciiTheme="minorHAnsi" w:hAnsiTheme="minorHAnsi" w:cstheme="minorHAnsi"/>
                <w:sz w:val="23"/>
                <w:szCs w:val="23"/>
                <w:lang w:eastAsia="pt-BR"/>
              </w:rPr>
              <w:br/>
              <w:t>estrutura Box Truss Q-30,</w:t>
            </w:r>
            <w:r w:rsidRPr="00AE09B4">
              <w:rPr>
                <w:rFonts w:asciiTheme="minorHAnsi" w:hAnsiTheme="minorHAnsi" w:cstheme="minorHAnsi"/>
                <w:sz w:val="23"/>
                <w:szCs w:val="23"/>
                <w:lang w:eastAsia="pt-BR"/>
              </w:rPr>
              <w:br/>
              <w:t>medindo 14,00m x 12,00m de área</w:t>
            </w:r>
            <w:r w:rsidRPr="00AE09B4">
              <w:rPr>
                <w:rFonts w:asciiTheme="minorHAnsi" w:hAnsiTheme="minorHAnsi" w:cstheme="minorHAnsi"/>
                <w:sz w:val="23"/>
                <w:szCs w:val="23"/>
                <w:lang w:eastAsia="pt-BR"/>
              </w:rPr>
              <w:br/>
            </w:r>
            <w:r w:rsidRPr="00AE09B4">
              <w:rPr>
                <w:rFonts w:asciiTheme="minorHAnsi" w:hAnsiTheme="minorHAnsi" w:cstheme="minorHAnsi"/>
                <w:sz w:val="23"/>
                <w:szCs w:val="23"/>
                <w:lang w:eastAsia="pt-BR"/>
              </w:rPr>
              <w:lastRenderedPageBreak/>
              <w:t>livre, com pé direito de 7m,</w:t>
            </w:r>
            <w:r w:rsidRPr="00AE09B4">
              <w:rPr>
                <w:rFonts w:asciiTheme="minorHAnsi" w:hAnsiTheme="minorHAnsi" w:cstheme="minorHAnsi"/>
                <w:sz w:val="23"/>
                <w:szCs w:val="23"/>
                <w:lang w:eastAsia="pt-BR"/>
              </w:rPr>
              <w:br/>
              <w:t>fechamento em tela ortofônica,</w:t>
            </w:r>
            <w:r w:rsidRPr="00AE09B4">
              <w:rPr>
                <w:rFonts w:asciiTheme="minorHAnsi" w:hAnsiTheme="minorHAnsi" w:cstheme="minorHAnsi"/>
                <w:sz w:val="23"/>
                <w:szCs w:val="23"/>
                <w:lang w:eastAsia="pt-BR"/>
              </w:rPr>
              <w:br/>
              <w:t xml:space="preserve">cobertura em lona </w:t>
            </w:r>
            <w:proofErr w:type="spellStart"/>
            <w:r w:rsidRPr="00AE09B4">
              <w:rPr>
                <w:rFonts w:asciiTheme="minorHAnsi" w:hAnsiTheme="minorHAnsi" w:cstheme="minorHAnsi"/>
                <w:sz w:val="23"/>
                <w:szCs w:val="23"/>
                <w:lang w:eastAsia="pt-BR"/>
              </w:rPr>
              <w:t>anti-chamas</w:t>
            </w:r>
            <w:proofErr w:type="spellEnd"/>
            <w:r w:rsidRPr="00AE09B4">
              <w:rPr>
                <w:rFonts w:asciiTheme="minorHAnsi" w:hAnsiTheme="minorHAnsi" w:cstheme="minorHAnsi"/>
                <w:sz w:val="23"/>
                <w:szCs w:val="23"/>
                <w:lang w:eastAsia="pt-BR"/>
              </w:rPr>
              <w:t>,</w:t>
            </w:r>
            <w:r w:rsidRPr="00AE09B4">
              <w:rPr>
                <w:rFonts w:asciiTheme="minorHAnsi" w:hAnsiTheme="minorHAnsi" w:cstheme="minorHAnsi"/>
                <w:sz w:val="23"/>
                <w:szCs w:val="23"/>
                <w:lang w:eastAsia="pt-BR"/>
              </w:rPr>
              <w:br/>
              <w:t xml:space="preserve">laterais de Box </w:t>
            </w:r>
            <w:proofErr w:type="spellStart"/>
            <w:r w:rsidRPr="00AE09B4">
              <w:rPr>
                <w:rFonts w:asciiTheme="minorHAnsi" w:hAnsiTheme="minorHAnsi" w:cstheme="minorHAnsi"/>
                <w:sz w:val="23"/>
                <w:szCs w:val="23"/>
                <w:lang w:eastAsia="pt-BR"/>
              </w:rPr>
              <w:t>trus</w:t>
            </w:r>
            <w:proofErr w:type="spellEnd"/>
            <w:r w:rsidRPr="00AE09B4">
              <w:rPr>
                <w:rFonts w:asciiTheme="minorHAnsi" w:hAnsiTheme="minorHAnsi" w:cstheme="minorHAnsi"/>
                <w:sz w:val="23"/>
                <w:szCs w:val="23"/>
                <w:lang w:eastAsia="pt-BR"/>
              </w:rPr>
              <w:t xml:space="preserve"> para P.A e</w:t>
            </w:r>
            <w:r w:rsidRPr="00AE09B4">
              <w:rPr>
                <w:rFonts w:asciiTheme="minorHAnsi" w:hAnsiTheme="minorHAnsi" w:cstheme="minorHAnsi"/>
                <w:sz w:val="23"/>
                <w:szCs w:val="23"/>
                <w:lang w:eastAsia="pt-BR"/>
              </w:rPr>
              <w:br/>
            </w:r>
            <w:proofErr w:type="spellStart"/>
            <w:r w:rsidRPr="00AE09B4">
              <w:rPr>
                <w:rFonts w:asciiTheme="minorHAnsi" w:hAnsiTheme="minorHAnsi" w:cstheme="minorHAnsi"/>
                <w:sz w:val="23"/>
                <w:szCs w:val="23"/>
                <w:lang w:eastAsia="pt-BR"/>
              </w:rPr>
              <w:t>house</w:t>
            </w:r>
            <w:proofErr w:type="spellEnd"/>
            <w:r w:rsidRPr="00AE09B4">
              <w:rPr>
                <w:rFonts w:asciiTheme="minorHAnsi" w:hAnsiTheme="minorHAnsi" w:cstheme="minorHAnsi"/>
                <w:sz w:val="23"/>
                <w:szCs w:val="23"/>
                <w:lang w:eastAsia="pt-BR"/>
              </w:rPr>
              <w:t xml:space="preserve"> mix duplo.</w:t>
            </w:r>
          </w:p>
        </w:tc>
        <w:tc>
          <w:tcPr>
            <w:tcW w:w="990" w:type="dxa"/>
            <w:tcBorders>
              <w:top w:val="nil"/>
              <w:left w:val="nil"/>
              <w:bottom w:val="single" w:sz="4" w:space="0" w:color="auto"/>
              <w:right w:val="single" w:sz="4" w:space="0" w:color="auto"/>
            </w:tcBorders>
            <w:shd w:val="clear" w:color="auto" w:fill="auto"/>
            <w:vAlign w:val="center"/>
            <w:hideMark/>
          </w:tcPr>
          <w:p w14:paraId="2CF9E9D0"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lastRenderedPageBreak/>
              <w:t>3</w:t>
            </w:r>
          </w:p>
        </w:tc>
        <w:tc>
          <w:tcPr>
            <w:tcW w:w="868" w:type="dxa"/>
            <w:tcBorders>
              <w:top w:val="nil"/>
              <w:left w:val="nil"/>
              <w:bottom w:val="single" w:sz="4" w:space="0" w:color="auto"/>
              <w:right w:val="single" w:sz="4" w:space="0" w:color="auto"/>
            </w:tcBorders>
            <w:shd w:val="clear" w:color="auto" w:fill="auto"/>
            <w:vAlign w:val="center"/>
            <w:hideMark/>
          </w:tcPr>
          <w:p w14:paraId="0A8B9B45"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1</w:t>
            </w:r>
          </w:p>
        </w:tc>
      </w:tr>
      <w:tr w:rsidR="003844DA" w:rsidRPr="00AE09B4" w14:paraId="2B0DBD1B" w14:textId="77777777" w:rsidTr="00910AED">
        <w:trPr>
          <w:trHeight w:val="504"/>
        </w:trPr>
        <w:tc>
          <w:tcPr>
            <w:tcW w:w="886" w:type="dxa"/>
            <w:tcBorders>
              <w:top w:val="nil"/>
              <w:left w:val="single" w:sz="4" w:space="0" w:color="auto"/>
              <w:bottom w:val="single" w:sz="4" w:space="0" w:color="auto"/>
              <w:right w:val="single" w:sz="4" w:space="0" w:color="auto"/>
            </w:tcBorders>
            <w:shd w:val="clear" w:color="auto" w:fill="auto"/>
            <w:vAlign w:val="center"/>
            <w:hideMark/>
          </w:tcPr>
          <w:p w14:paraId="5C94D4D4"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1.10</w:t>
            </w:r>
          </w:p>
        </w:tc>
        <w:tc>
          <w:tcPr>
            <w:tcW w:w="6911" w:type="dxa"/>
            <w:tcBorders>
              <w:top w:val="single" w:sz="4" w:space="0" w:color="auto"/>
              <w:left w:val="nil"/>
              <w:bottom w:val="single" w:sz="4" w:space="0" w:color="auto"/>
              <w:right w:val="single" w:sz="4" w:space="0" w:color="000000"/>
            </w:tcBorders>
            <w:shd w:val="clear" w:color="auto" w:fill="auto"/>
            <w:vAlign w:val="center"/>
            <w:hideMark/>
          </w:tcPr>
          <w:p w14:paraId="54B5BEA7"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PALCO 6m x 6m, estruturas em</w:t>
            </w:r>
            <w:r w:rsidRPr="00AE09B4">
              <w:rPr>
                <w:rFonts w:asciiTheme="minorHAnsi" w:hAnsiTheme="minorHAnsi" w:cstheme="minorHAnsi"/>
                <w:sz w:val="23"/>
                <w:szCs w:val="23"/>
                <w:lang w:eastAsia="pt-BR"/>
              </w:rPr>
              <w:br/>
              <w:t>alumínio Q - 25 duas águas com</w:t>
            </w:r>
            <w:r w:rsidRPr="00AE09B4">
              <w:rPr>
                <w:rFonts w:asciiTheme="minorHAnsi" w:hAnsiTheme="minorHAnsi" w:cstheme="minorHAnsi"/>
                <w:sz w:val="23"/>
                <w:szCs w:val="23"/>
                <w:lang w:eastAsia="pt-BR"/>
              </w:rPr>
              <w:br/>
              <w:t>pé direito de 4m, torres para</w:t>
            </w:r>
            <w:r w:rsidRPr="00AE09B4">
              <w:rPr>
                <w:rFonts w:asciiTheme="minorHAnsi" w:hAnsiTheme="minorHAnsi" w:cstheme="minorHAnsi"/>
                <w:sz w:val="23"/>
                <w:szCs w:val="23"/>
                <w:lang w:eastAsia="pt-BR"/>
              </w:rPr>
              <w:br/>
              <w:t xml:space="preserve">sistema </w:t>
            </w:r>
            <w:proofErr w:type="spellStart"/>
            <w:r w:rsidRPr="00AE09B4">
              <w:rPr>
                <w:rFonts w:asciiTheme="minorHAnsi" w:hAnsiTheme="minorHAnsi" w:cstheme="minorHAnsi"/>
                <w:sz w:val="23"/>
                <w:szCs w:val="23"/>
                <w:lang w:eastAsia="pt-BR"/>
              </w:rPr>
              <w:t>line</w:t>
            </w:r>
            <w:proofErr w:type="spellEnd"/>
            <w:r w:rsidRPr="00AE09B4">
              <w:rPr>
                <w:rFonts w:asciiTheme="minorHAnsi" w:hAnsiTheme="minorHAnsi" w:cstheme="minorHAnsi"/>
                <w:sz w:val="23"/>
                <w:szCs w:val="23"/>
                <w:lang w:eastAsia="pt-BR"/>
              </w:rPr>
              <w:t>, piso de alumínio com</w:t>
            </w:r>
            <w:r w:rsidRPr="00AE09B4">
              <w:rPr>
                <w:rFonts w:asciiTheme="minorHAnsi" w:hAnsiTheme="minorHAnsi" w:cstheme="minorHAnsi"/>
                <w:sz w:val="23"/>
                <w:szCs w:val="23"/>
                <w:lang w:eastAsia="pt-BR"/>
              </w:rPr>
              <w:br/>
              <w:t xml:space="preserve">placas de 2m x </w:t>
            </w:r>
            <w:proofErr w:type="spellStart"/>
            <w:r w:rsidRPr="00AE09B4">
              <w:rPr>
                <w:rFonts w:asciiTheme="minorHAnsi" w:hAnsiTheme="minorHAnsi" w:cstheme="minorHAnsi"/>
                <w:sz w:val="23"/>
                <w:szCs w:val="23"/>
                <w:lang w:eastAsia="pt-BR"/>
              </w:rPr>
              <w:t>Im</w:t>
            </w:r>
            <w:proofErr w:type="spellEnd"/>
            <w:r w:rsidRPr="00AE09B4">
              <w:rPr>
                <w:rFonts w:asciiTheme="minorHAnsi" w:hAnsiTheme="minorHAnsi" w:cstheme="minorHAnsi"/>
                <w:sz w:val="23"/>
                <w:szCs w:val="23"/>
                <w:lang w:eastAsia="pt-BR"/>
              </w:rPr>
              <w:t xml:space="preserve"> com Madeirit</w:t>
            </w:r>
            <w:r w:rsidRPr="00AE09B4">
              <w:rPr>
                <w:rFonts w:asciiTheme="minorHAnsi" w:hAnsiTheme="minorHAnsi" w:cstheme="minorHAnsi"/>
                <w:sz w:val="23"/>
                <w:szCs w:val="23"/>
                <w:lang w:eastAsia="pt-BR"/>
              </w:rPr>
              <w:br/>
            </w:r>
            <w:proofErr w:type="spellStart"/>
            <w:proofErr w:type="gramStart"/>
            <w:r w:rsidRPr="00AE09B4">
              <w:rPr>
                <w:rFonts w:asciiTheme="minorHAnsi" w:hAnsiTheme="minorHAnsi" w:cstheme="minorHAnsi"/>
                <w:sz w:val="23"/>
                <w:szCs w:val="23"/>
                <w:lang w:eastAsia="pt-BR"/>
              </w:rPr>
              <w:t>naval,corrimSo</w:t>
            </w:r>
            <w:proofErr w:type="spellEnd"/>
            <w:proofErr w:type="gramEnd"/>
            <w:r w:rsidRPr="00AE09B4">
              <w:rPr>
                <w:rFonts w:asciiTheme="minorHAnsi" w:hAnsiTheme="minorHAnsi" w:cstheme="minorHAnsi"/>
                <w:sz w:val="23"/>
                <w:szCs w:val="23"/>
                <w:lang w:eastAsia="pt-BR"/>
              </w:rPr>
              <w:t>,</w:t>
            </w:r>
          </w:p>
        </w:tc>
        <w:tc>
          <w:tcPr>
            <w:tcW w:w="990" w:type="dxa"/>
            <w:tcBorders>
              <w:top w:val="nil"/>
              <w:left w:val="nil"/>
              <w:bottom w:val="single" w:sz="4" w:space="0" w:color="auto"/>
              <w:right w:val="single" w:sz="4" w:space="0" w:color="auto"/>
            </w:tcBorders>
            <w:shd w:val="clear" w:color="auto" w:fill="auto"/>
            <w:vAlign w:val="center"/>
            <w:hideMark/>
          </w:tcPr>
          <w:p w14:paraId="5B5FED40"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3</w:t>
            </w:r>
          </w:p>
        </w:tc>
        <w:tc>
          <w:tcPr>
            <w:tcW w:w="868" w:type="dxa"/>
            <w:tcBorders>
              <w:top w:val="nil"/>
              <w:left w:val="nil"/>
              <w:bottom w:val="single" w:sz="4" w:space="0" w:color="auto"/>
              <w:right w:val="single" w:sz="4" w:space="0" w:color="auto"/>
            </w:tcBorders>
            <w:shd w:val="clear" w:color="auto" w:fill="auto"/>
            <w:vAlign w:val="center"/>
            <w:hideMark/>
          </w:tcPr>
          <w:p w14:paraId="0A1D8F43"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1</w:t>
            </w:r>
          </w:p>
        </w:tc>
      </w:tr>
      <w:tr w:rsidR="003844DA" w:rsidRPr="00AE09B4" w14:paraId="6772FF26" w14:textId="77777777" w:rsidTr="00910AED">
        <w:trPr>
          <w:trHeight w:val="504"/>
        </w:trPr>
        <w:tc>
          <w:tcPr>
            <w:tcW w:w="886" w:type="dxa"/>
            <w:tcBorders>
              <w:top w:val="nil"/>
              <w:left w:val="single" w:sz="4" w:space="0" w:color="auto"/>
              <w:bottom w:val="single" w:sz="4" w:space="0" w:color="auto"/>
              <w:right w:val="single" w:sz="4" w:space="0" w:color="auto"/>
            </w:tcBorders>
            <w:shd w:val="clear" w:color="auto" w:fill="auto"/>
            <w:vAlign w:val="center"/>
            <w:hideMark/>
          </w:tcPr>
          <w:p w14:paraId="491C7E63"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1.11</w:t>
            </w:r>
          </w:p>
        </w:tc>
        <w:tc>
          <w:tcPr>
            <w:tcW w:w="6911" w:type="dxa"/>
            <w:tcBorders>
              <w:top w:val="single" w:sz="4" w:space="0" w:color="auto"/>
              <w:left w:val="nil"/>
              <w:bottom w:val="single" w:sz="4" w:space="0" w:color="auto"/>
              <w:right w:val="single" w:sz="4" w:space="0" w:color="000000"/>
            </w:tcBorders>
            <w:shd w:val="clear" w:color="auto" w:fill="auto"/>
            <w:vAlign w:val="center"/>
            <w:hideMark/>
          </w:tcPr>
          <w:p w14:paraId="6529840A"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 xml:space="preserve">Contratação de </w:t>
            </w:r>
            <w:proofErr w:type="spellStart"/>
            <w:r w:rsidRPr="00AE09B4">
              <w:rPr>
                <w:rFonts w:asciiTheme="minorHAnsi" w:hAnsiTheme="minorHAnsi" w:cstheme="minorHAnsi"/>
                <w:sz w:val="23"/>
                <w:szCs w:val="23"/>
                <w:lang w:eastAsia="pt-BR"/>
              </w:rPr>
              <w:t>emores</w:t>
            </w:r>
            <w:proofErr w:type="spellEnd"/>
            <w:r w:rsidRPr="00AE09B4">
              <w:rPr>
                <w:rFonts w:asciiTheme="minorHAnsi" w:hAnsiTheme="minorHAnsi" w:cstheme="minorHAnsi"/>
                <w:sz w:val="23"/>
                <w:szCs w:val="23"/>
                <w:lang w:eastAsia="pt-BR"/>
              </w:rPr>
              <w:t xml:space="preserve"> de Traslado - locomoção de palestrante e equipe</w:t>
            </w:r>
          </w:p>
        </w:tc>
        <w:tc>
          <w:tcPr>
            <w:tcW w:w="990" w:type="dxa"/>
            <w:tcBorders>
              <w:top w:val="nil"/>
              <w:left w:val="nil"/>
              <w:bottom w:val="single" w:sz="4" w:space="0" w:color="auto"/>
              <w:right w:val="single" w:sz="4" w:space="0" w:color="auto"/>
            </w:tcBorders>
            <w:shd w:val="clear" w:color="auto" w:fill="auto"/>
            <w:vAlign w:val="center"/>
            <w:hideMark/>
          </w:tcPr>
          <w:p w14:paraId="04BB58F1"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3</w:t>
            </w:r>
          </w:p>
        </w:tc>
        <w:tc>
          <w:tcPr>
            <w:tcW w:w="868" w:type="dxa"/>
            <w:tcBorders>
              <w:top w:val="nil"/>
              <w:left w:val="nil"/>
              <w:bottom w:val="single" w:sz="4" w:space="0" w:color="auto"/>
              <w:right w:val="single" w:sz="4" w:space="0" w:color="auto"/>
            </w:tcBorders>
            <w:shd w:val="clear" w:color="auto" w:fill="auto"/>
            <w:vAlign w:val="center"/>
            <w:hideMark/>
          </w:tcPr>
          <w:p w14:paraId="224FB8D8"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1</w:t>
            </w:r>
          </w:p>
        </w:tc>
      </w:tr>
      <w:tr w:rsidR="003844DA" w:rsidRPr="00AE09B4" w14:paraId="041438B8" w14:textId="77777777" w:rsidTr="00910AED">
        <w:trPr>
          <w:trHeight w:val="504"/>
        </w:trPr>
        <w:tc>
          <w:tcPr>
            <w:tcW w:w="886" w:type="dxa"/>
            <w:tcBorders>
              <w:top w:val="nil"/>
              <w:left w:val="single" w:sz="4" w:space="0" w:color="auto"/>
              <w:bottom w:val="single" w:sz="4" w:space="0" w:color="auto"/>
              <w:right w:val="single" w:sz="4" w:space="0" w:color="auto"/>
            </w:tcBorders>
            <w:shd w:val="clear" w:color="auto" w:fill="auto"/>
            <w:vAlign w:val="center"/>
            <w:hideMark/>
          </w:tcPr>
          <w:p w14:paraId="41B335FD"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1.12</w:t>
            </w:r>
          </w:p>
        </w:tc>
        <w:tc>
          <w:tcPr>
            <w:tcW w:w="6911" w:type="dxa"/>
            <w:tcBorders>
              <w:top w:val="single" w:sz="4" w:space="0" w:color="auto"/>
              <w:left w:val="nil"/>
              <w:bottom w:val="single" w:sz="4" w:space="0" w:color="auto"/>
              <w:right w:val="single" w:sz="4" w:space="0" w:color="000000"/>
            </w:tcBorders>
            <w:shd w:val="clear" w:color="auto" w:fill="auto"/>
            <w:vAlign w:val="center"/>
            <w:hideMark/>
          </w:tcPr>
          <w:p w14:paraId="132AF4F1"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 xml:space="preserve">Iluminação de lead sistema de painel de lead m2 capital, serviços de locação painel de lead indoor/ </w:t>
            </w:r>
            <w:proofErr w:type="spellStart"/>
            <w:r w:rsidRPr="00AE09B4">
              <w:rPr>
                <w:rFonts w:asciiTheme="minorHAnsi" w:hAnsiTheme="minorHAnsi" w:cstheme="minorHAnsi"/>
                <w:sz w:val="23"/>
                <w:szCs w:val="23"/>
                <w:lang w:eastAsia="pt-BR"/>
              </w:rPr>
              <w:t>outdours</w:t>
            </w:r>
            <w:proofErr w:type="spellEnd"/>
            <w:r w:rsidRPr="00AE09B4">
              <w:rPr>
                <w:rFonts w:asciiTheme="minorHAnsi" w:hAnsiTheme="minorHAnsi" w:cstheme="minorHAnsi"/>
                <w:sz w:val="23"/>
                <w:szCs w:val="23"/>
                <w:lang w:eastAsia="pt-BR"/>
              </w:rPr>
              <w:t xml:space="preserve"> p6, com placas individuais </w:t>
            </w:r>
            <w:proofErr w:type="spellStart"/>
            <w:r w:rsidRPr="00AE09B4">
              <w:rPr>
                <w:rFonts w:asciiTheme="minorHAnsi" w:hAnsiTheme="minorHAnsi" w:cstheme="minorHAnsi"/>
                <w:sz w:val="23"/>
                <w:szCs w:val="23"/>
                <w:lang w:eastAsia="pt-BR"/>
              </w:rPr>
              <w:t>menidndo</w:t>
            </w:r>
            <w:proofErr w:type="spellEnd"/>
            <w:r w:rsidRPr="00AE09B4">
              <w:rPr>
                <w:rFonts w:asciiTheme="minorHAnsi" w:hAnsiTheme="minorHAnsi" w:cstheme="minorHAnsi"/>
                <w:sz w:val="23"/>
                <w:szCs w:val="23"/>
                <w:lang w:eastAsia="pt-BR"/>
              </w:rPr>
              <w:t xml:space="preserve"> 60x64 </w:t>
            </w:r>
            <w:proofErr w:type="gramStart"/>
            <w:r w:rsidRPr="00AE09B4">
              <w:rPr>
                <w:rFonts w:asciiTheme="minorHAnsi" w:hAnsiTheme="minorHAnsi" w:cstheme="minorHAnsi"/>
                <w:sz w:val="23"/>
                <w:szCs w:val="23"/>
                <w:lang w:eastAsia="pt-BR"/>
              </w:rPr>
              <w:t>tipo  de</w:t>
            </w:r>
            <w:proofErr w:type="gramEnd"/>
            <w:r w:rsidRPr="00AE09B4">
              <w:rPr>
                <w:rFonts w:asciiTheme="minorHAnsi" w:hAnsiTheme="minorHAnsi" w:cstheme="minorHAnsi"/>
                <w:sz w:val="23"/>
                <w:szCs w:val="23"/>
                <w:lang w:eastAsia="pt-BR"/>
              </w:rPr>
              <w:t xml:space="preserve"> montagem e metros quadrados, sustentado por estrutura de alumínio, com processador de </w:t>
            </w:r>
            <w:proofErr w:type="spellStart"/>
            <w:r w:rsidRPr="00AE09B4">
              <w:rPr>
                <w:rFonts w:asciiTheme="minorHAnsi" w:hAnsiTheme="minorHAnsi" w:cstheme="minorHAnsi"/>
                <w:sz w:val="23"/>
                <w:szCs w:val="23"/>
                <w:lang w:eastAsia="pt-BR"/>
              </w:rPr>
              <w:t>video</w:t>
            </w:r>
            <w:proofErr w:type="spellEnd"/>
            <w:r w:rsidRPr="00AE09B4">
              <w:rPr>
                <w:rFonts w:asciiTheme="minorHAnsi" w:hAnsiTheme="minorHAnsi" w:cstheme="minorHAnsi"/>
                <w:sz w:val="23"/>
                <w:szCs w:val="23"/>
                <w:lang w:eastAsia="pt-BR"/>
              </w:rPr>
              <w:t xml:space="preserve"> com portas: </w:t>
            </w:r>
            <w:proofErr w:type="spellStart"/>
            <w:r w:rsidRPr="00AE09B4">
              <w:rPr>
                <w:rFonts w:asciiTheme="minorHAnsi" w:hAnsiTheme="minorHAnsi" w:cstheme="minorHAnsi"/>
                <w:sz w:val="23"/>
                <w:szCs w:val="23"/>
                <w:lang w:eastAsia="pt-BR"/>
              </w:rPr>
              <w:t>vga</w:t>
            </w:r>
            <w:proofErr w:type="spellEnd"/>
            <w:r w:rsidRPr="00AE09B4">
              <w:rPr>
                <w:rFonts w:asciiTheme="minorHAnsi" w:hAnsiTheme="minorHAnsi" w:cstheme="minorHAnsi"/>
                <w:sz w:val="23"/>
                <w:szCs w:val="23"/>
                <w:lang w:eastAsia="pt-BR"/>
              </w:rPr>
              <w:t xml:space="preserve">, </w:t>
            </w:r>
            <w:proofErr w:type="spellStart"/>
            <w:r w:rsidRPr="00AE09B4">
              <w:rPr>
                <w:rFonts w:asciiTheme="minorHAnsi" w:hAnsiTheme="minorHAnsi" w:cstheme="minorHAnsi"/>
                <w:sz w:val="23"/>
                <w:szCs w:val="23"/>
                <w:lang w:eastAsia="pt-BR"/>
              </w:rPr>
              <w:t>hdmi</w:t>
            </w:r>
            <w:proofErr w:type="spellEnd"/>
            <w:r w:rsidRPr="00AE09B4">
              <w:rPr>
                <w:rFonts w:asciiTheme="minorHAnsi" w:hAnsiTheme="minorHAnsi" w:cstheme="minorHAnsi"/>
                <w:sz w:val="23"/>
                <w:szCs w:val="23"/>
                <w:lang w:eastAsia="pt-BR"/>
              </w:rPr>
              <w:t xml:space="preserve">, </w:t>
            </w:r>
            <w:proofErr w:type="spellStart"/>
            <w:r w:rsidRPr="00AE09B4">
              <w:rPr>
                <w:rFonts w:asciiTheme="minorHAnsi" w:hAnsiTheme="minorHAnsi" w:cstheme="minorHAnsi"/>
                <w:sz w:val="23"/>
                <w:szCs w:val="23"/>
                <w:lang w:eastAsia="pt-BR"/>
              </w:rPr>
              <w:t>vgi,rca</w:t>
            </w:r>
            <w:proofErr w:type="spellEnd"/>
            <w:r w:rsidRPr="00AE09B4">
              <w:rPr>
                <w:rFonts w:asciiTheme="minorHAnsi" w:hAnsiTheme="minorHAnsi" w:cstheme="minorHAnsi"/>
                <w:sz w:val="23"/>
                <w:szCs w:val="23"/>
                <w:lang w:eastAsia="pt-BR"/>
              </w:rPr>
              <w:t xml:space="preserve"> e </w:t>
            </w:r>
            <w:proofErr w:type="spellStart"/>
            <w:r w:rsidRPr="00AE09B4">
              <w:rPr>
                <w:rFonts w:asciiTheme="minorHAnsi" w:hAnsiTheme="minorHAnsi" w:cstheme="minorHAnsi"/>
                <w:sz w:val="23"/>
                <w:szCs w:val="23"/>
                <w:lang w:eastAsia="pt-BR"/>
              </w:rPr>
              <w:t>video</w:t>
            </w:r>
            <w:proofErr w:type="spellEnd"/>
            <w:r w:rsidRPr="00AE09B4">
              <w:rPr>
                <w:rFonts w:asciiTheme="minorHAnsi" w:hAnsiTheme="minorHAnsi" w:cstheme="minorHAnsi"/>
                <w:sz w:val="23"/>
                <w:szCs w:val="23"/>
                <w:lang w:eastAsia="pt-BR"/>
              </w:rPr>
              <w:t xml:space="preserve"> composto. O sistema deve promover transmissão e recepção de </w:t>
            </w:r>
            <w:proofErr w:type="spellStart"/>
            <w:r w:rsidRPr="00AE09B4">
              <w:rPr>
                <w:rFonts w:asciiTheme="minorHAnsi" w:hAnsiTheme="minorHAnsi" w:cstheme="minorHAnsi"/>
                <w:sz w:val="23"/>
                <w:szCs w:val="23"/>
                <w:lang w:eastAsia="pt-BR"/>
              </w:rPr>
              <w:t>video</w:t>
            </w:r>
            <w:proofErr w:type="spellEnd"/>
            <w:r w:rsidRPr="00AE09B4">
              <w:rPr>
                <w:rFonts w:asciiTheme="minorHAnsi" w:hAnsiTheme="minorHAnsi" w:cstheme="minorHAnsi"/>
                <w:sz w:val="23"/>
                <w:szCs w:val="23"/>
                <w:lang w:eastAsia="pt-BR"/>
              </w:rPr>
              <w:t xml:space="preserve"> em TV aberta.</w:t>
            </w:r>
            <w:r w:rsidRPr="00AE09B4">
              <w:rPr>
                <w:rFonts w:asciiTheme="minorHAnsi" w:hAnsiTheme="minorHAnsi" w:cstheme="minorHAnsi"/>
                <w:sz w:val="23"/>
                <w:szCs w:val="23"/>
                <w:lang w:eastAsia="pt-BR"/>
              </w:rPr>
              <w:br/>
            </w:r>
            <w:proofErr w:type="spellStart"/>
            <w:r w:rsidRPr="00AE09B4">
              <w:rPr>
                <w:rFonts w:asciiTheme="minorHAnsi" w:hAnsiTheme="minorHAnsi" w:cstheme="minorHAnsi"/>
                <w:sz w:val="23"/>
                <w:szCs w:val="23"/>
                <w:lang w:eastAsia="pt-BR"/>
              </w:rPr>
              <w:t>Obs</w:t>
            </w:r>
            <w:proofErr w:type="spellEnd"/>
            <w:r w:rsidRPr="00AE09B4">
              <w:rPr>
                <w:rFonts w:asciiTheme="minorHAnsi" w:hAnsiTheme="minorHAnsi" w:cstheme="minorHAnsi"/>
                <w:sz w:val="23"/>
                <w:szCs w:val="23"/>
                <w:lang w:eastAsia="pt-BR"/>
              </w:rPr>
              <w:t xml:space="preserve"> inclui </w:t>
            </w:r>
            <w:proofErr w:type="gramStart"/>
            <w:r w:rsidRPr="00AE09B4">
              <w:rPr>
                <w:rFonts w:asciiTheme="minorHAnsi" w:hAnsiTheme="minorHAnsi" w:cstheme="minorHAnsi"/>
                <w:sz w:val="23"/>
                <w:szCs w:val="23"/>
                <w:lang w:eastAsia="pt-BR"/>
              </w:rPr>
              <w:t>transporte ,</w:t>
            </w:r>
            <w:proofErr w:type="gramEnd"/>
            <w:r w:rsidRPr="00AE09B4">
              <w:rPr>
                <w:rFonts w:asciiTheme="minorHAnsi" w:hAnsiTheme="minorHAnsi" w:cstheme="minorHAnsi"/>
                <w:sz w:val="23"/>
                <w:szCs w:val="23"/>
                <w:lang w:eastAsia="pt-BR"/>
              </w:rPr>
              <w:t xml:space="preserve"> montagem , desmontagem e profissional capacitado para a operação.</w:t>
            </w:r>
          </w:p>
        </w:tc>
        <w:tc>
          <w:tcPr>
            <w:tcW w:w="990" w:type="dxa"/>
            <w:tcBorders>
              <w:top w:val="nil"/>
              <w:left w:val="nil"/>
              <w:bottom w:val="single" w:sz="4" w:space="0" w:color="auto"/>
              <w:right w:val="single" w:sz="4" w:space="0" w:color="auto"/>
            </w:tcBorders>
            <w:shd w:val="clear" w:color="auto" w:fill="auto"/>
            <w:vAlign w:val="center"/>
            <w:hideMark/>
          </w:tcPr>
          <w:p w14:paraId="720386B5"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3</w:t>
            </w:r>
          </w:p>
        </w:tc>
        <w:tc>
          <w:tcPr>
            <w:tcW w:w="868" w:type="dxa"/>
            <w:tcBorders>
              <w:top w:val="nil"/>
              <w:left w:val="nil"/>
              <w:bottom w:val="single" w:sz="4" w:space="0" w:color="auto"/>
              <w:right w:val="single" w:sz="4" w:space="0" w:color="auto"/>
            </w:tcBorders>
            <w:shd w:val="clear" w:color="auto" w:fill="auto"/>
            <w:vAlign w:val="center"/>
            <w:hideMark/>
          </w:tcPr>
          <w:p w14:paraId="0C53C0B3"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1</w:t>
            </w:r>
          </w:p>
        </w:tc>
      </w:tr>
      <w:tr w:rsidR="003844DA" w:rsidRPr="00AE09B4" w14:paraId="2B15DFA6" w14:textId="77777777" w:rsidTr="00910AED">
        <w:trPr>
          <w:trHeight w:val="504"/>
        </w:trPr>
        <w:tc>
          <w:tcPr>
            <w:tcW w:w="886" w:type="dxa"/>
            <w:tcBorders>
              <w:top w:val="nil"/>
              <w:left w:val="single" w:sz="4" w:space="0" w:color="auto"/>
              <w:bottom w:val="single" w:sz="4" w:space="0" w:color="auto"/>
              <w:right w:val="single" w:sz="4" w:space="0" w:color="auto"/>
            </w:tcBorders>
            <w:shd w:val="clear" w:color="auto" w:fill="auto"/>
            <w:vAlign w:val="center"/>
            <w:hideMark/>
          </w:tcPr>
          <w:p w14:paraId="16D0AC55"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1.13</w:t>
            </w:r>
          </w:p>
        </w:tc>
        <w:tc>
          <w:tcPr>
            <w:tcW w:w="6911" w:type="dxa"/>
            <w:tcBorders>
              <w:top w:val="single" w:sz="4" w:space="0" w:color="auto"/>
              <w:left w:val="nil"/>
              <w:bottom w:val="single" w:sz="4" w:space="0" w:color="auto"/>
              <w:right w:val="single" w:sz="4" w:space="0" w:color="000000"/>
            </w:tcBorders>
            <w:shd w:val="clear" w:color="auto" w:fill="auto"/>
            <w:vAlign w:val="center"/>
            <w:hideMark/>
          </w:tcPr>
          <w:p w14:paraId="5E700947"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 xml:space="preserve">Contratação de empresa especializada em Buffet para atendimento às </w:t>
            </w:r>
            <w:proofErr w:type="spellStart"/>
            <w:r w:rsidRPr="00AE09B4">
              <w:rPr>
                <w:rFonts w:asciiTheme="minorHAnsi" w:hAnsiTheme="minorHAnsi" w:cstheme="minorHAnsi"/>
                <w:sz w:val="23"/>
                <w:szCs w:val="23"/>
                <w:lang w:eastAsia="pt-BR"/>
              </w:rPr>
              <w:t>exigencias</w:t>
            </w:r>
            <w:proofErr w:type="spellEnd"/>
            <w:r w:rsidRPr="00AE09B4">
              <w:rPr>
                <w:rFonts w:asciiTheme="minorHAnsi" w:hAnsiTheme="minorHAnsi" w:cstheme="minorHAnsi"/>
                <w:sz w:val="23"/>
                <w:szCs w:val="23"/>
                <w:lang w:eastAsia="pt-BR"/>
              </w:rPr>
              <w:t xml:space="preserve"> dos profissionais contratados </w:t>
            </w:r>
          </w:p>
        </w:tc>
        <w:tc>
          <w:tcPr>
            <w:tcW w:w="990" w:type="dxa"/>
            <w:tcBorders>
              <w:top w:val="nil"/>
              <w:left w:val="nil"/>
              <w:bottom w:val="single" w:sz="4" w:space="0" w:color="auto"/>
              <w:right w:val="single" w:sz="4" w:space="0" w:color="auto"/>
            </w:tcBorders>
            <w:shd w:val="clear" w:color="auto" w:fill="auto"/>
            <w:vAlign w:val="center"/>
            <w:hideMark/>
          </w:tcPr>
          <w:p w14:paraId="0B20BED0"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3</w:t>
            </w:r>
          </w:p>
        </w:tc>
        <w:tc>
          <w:tcPr>
            <w:tcW w:w="868" w:type="dxa"/>
            <w:tcBorders>
              <w:top w:val="nil"/>
              <w:left w:val="nil"/>
              <w:bottom w:val="single" w:sz="4" w:space="0" w:color="auto"/>
              <w:right w:val="single" w:sz="4" w:space="0" w:color="auto"/>
            </w:tcBorders>
            <w:shd w:val="clear" w:color="auto" w:fill="auto"/>
            <w:vAlign w:val="center"/>
            <w:hideMark/>
          </w:tcPr>
          <w:p w14:paraId="0244F920"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1</w:t>
            </w:r>
          </w:p>
        </w:tc>
      </w:tr>
      <w:tr w:rsidR="003844DA" w:rsidRPr="00AE09B4" w14:paraId="24CCAA15" w14:textId="77777777" w:rsidTr="00910AED">
        <w:trPr>
          <w:trHeight w:val="504"/>
        </w:trPr>
        <w:tc>
          <w:tcPr>
            <w:tcW w:w="886" w:type="dxa"/>
            <w:tcBorders>
              <w:top w:val="nil"/>
              <w:left w:val="single" w:sz="4" w:space="0" w:color="auto"/>
              <w:bottom w:val="single" w:sz="4" w:space="0" w:color="auto"/>
              <w:right w:val="single" w:sz="4" w:space="0" w:color="auto"/>
            </w:tcBorders>
            <w:shd w:val="clear" w:color="auto" w:fill="auto"/>
            <w:vAlign w:val="center"/>
            <w:hideMark/>
          </w:tcPr>
          <w:p w14:paraId="01319E6E"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1.14</w:t>
            </w:r>
          </w:p>
        </w:tc>
        <w:tc>
          <w:tcPr>
            <w:tcW w:w="6911" w:type="dxa"/>
            <w:tcBorders>
              <w:top w:val="single" w:sz="4" w:space="0" w:color="auto"/>
              <w:left w:val="nil"/>
              <w:bottom w:val="single" w:sz="4" w:space="0" w:color="auto"/>
              <w:right w:val="single" w:sz="4" w:space="0" w:color="000000"/>
            </w:tcBorders>
            <w:shd w:val="clear" w:color="auto" w:fill="auto"/>
            <w:vAlign w:val="center"/>
            <w:hideMark/>
          </w:tcPr>
          <w:p w14:paraId="67979223" w14:textId="77777777" w:rsidR="003844DA" w:rsidRPr="00AE09B4" w:rsidRDefault="003844DA" w:rsidP="00910AED">
            <w:pPr>
              <w:suppressAutoHyphens w:val="0"/>
              <w:rPr>
                <w:rFonts w:asciiTheme="minorHAnsi" w:hAnsiTheme="minorHAnsi" w:cstheme="minorHAnsi"/>
                <w:sz w:val="23"/>
                <w:szCs w:val="23"/>
                <w:lang w:eastAsia="pt-BR"/>
              </w:rPr>
            </w:pPr>
            <w:proofErr w:type="spellStart"/>
            <w:r w:rsidRPr="00AE09B4">
              <w:rPr>
                <w:rFonts w:asciiTheme="minorHAnsi" w:hAnsiTheme="minorHAnsi" w:cstheme="minorHAnsi"/>
                <w:sz w:val="23"/>
                <w:szCs w:val="23"/>
                <w:lang w:eastAsia="pt-BR"/>
              </w:rPr>
              <w:t>Camarin</w:t>
            </w:r>
            <w:proofErr w:type="spellEnd"/>
            <w:r w:rsidRPr="00AE09B4">
              <w:rPr>
                <w:rFonts w:asciiTheme="minorHAnsi" w:hAnsiTheme="minorHAnsi" w:cstheme="minorHAnsi"/>
                <w:sz w:val="23"/>
                <w:szCs w:val="23"/>
                <w:lang w:eastAsia="pt-BR"/>
              </w:rPr>
              <w:t xml:space="preserve"> stand medindo 4x4, em TS branco, em bom estado de conservação e não pintados, montagem básica, com calha de luz e ponto de energia, com piso em madeira e coberto de tenda lona </w:t>
            </w:r>
            <w:proofErr w:type="spellStart"/>
            <w:r w:rsidRPr="00AE09B4">
              <w:rPr>
                <w:rFonts w:asciiTheme="minorHAnsi" w:hAnsiTheme="minorHAnsi" w:cstheme="minorHAnsi"/>
                <w:sz w:val="23"/>
                <w:szCs w:val="23"/>
                <w:lang w:eastAsia="pt-BR"/>
              </w:rPr>
              <w:t>anti</w:t>
            </w:r>
            <w:proofErr w:type="spellEnd"/>
            <w:r w:rsidRPr="00AE09B4">
              <w:rPr>
                <w:rFonts w:asciiTheme="minorHAnsi" w:hAnsiTheme="minorHAnsi" w:cstheme="minorHAnsi"/>
                <w:sz w:val="23"/>
                <w:szCs w:val="23"/>
                <w:lang w:eastAsia="pt-BR"/>
              </w:rPr>
              <w:t xml:space="preserve"> chama, testeira de identificação do expositor, com carpete preto no interior e ar condicionado de no mínimo 7.500 BTU.</w:t>
            </w:r>
          </w:p>
        </w:tc>
        <w:tc>
          <w:tcPr>
            <w:tcW w:w="990" w:type="dxa"/>
            <w:tcBorders>
              <w:top w:val="nil"/>
              <w:left w:val="nil"/>
              <w:bottom w:val="single" w:sz="4" w:space="0" w:color="auto"/>
              <w:right w:val="single" w:sz="4" w:space="0" w:color="auto"/>
            </w:tcBorders>
            <w:shd w:val="clear" w:color="auto" w:fill="auto"/>
            <w:vAlign w:val="center"/>
            <w:hideMark/>
          </w:tcPr>
          <w:p w14:paraId="3CCE410D"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3</w:t>
            </w:r>
          </w:p>
        </w:tc>
        <w:tc>
          <w:tcPr>
            <w:tcW w:w="868" w:type="dxa"/>
            <w:tcBorders>
              <w:top w:val="nil"/>
              <w:left w:val="nil"/>
              <w:bottom w:val="single" w:sz="4" w:space="0" w:color="auto"/>
              <w:right w:val="single" w:sz="4" w:space="0" w:color="auto"/>
            </w:tcBorders>
            <w:shd w:val="clear" w:color="auto" w:fill="auto"/>
            <w:vAlign w:val="center"/>
            <w:hideMark/>
          </w:tcPr>
          <w:p w14:paraId="4FA26A16"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12</w:t>
            </w:r>
          </w:p>
        </w:tc>
      </w:tr>
      <w:tr w:rsidR="003844DA" w:rsidRPr="00AE09B4" w14:paraId="5DD59863" w14:textId="77777777" w:rsidTr="00910AED">
        <w:trPr>
          <w:trHeight w:val="504"/>
        </w:trPr>
        <w:tc>
          <w:tcPr>
            <w:tcW w:w="886" w:type="dxa"/>
            <w:tcBorders>
              <w:top w:val="nil"/>
              <w:left w:val="single" w:sz="4" w:space="0" w:color="auto"/>
              <w:bottom w:val="single" w:sz="4" w:space="0" w:color="auto"/>
              <w:right w:val="single" w:sz="4" w:space="0" w:color="auto"/>
            </w:tcBorders>
            <w:shd w:val="clear" w:color="auto" w:fill="auto"/>
            <w:vAlign w:val="center"/>
            <w:hideMark/>
          </w:tcPr>
          <w:p w14:paraId="5AA5A42B"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1.15</w:t>
            </w:r>
          </w:p>
        </w:tc>
        <w:tc>
          <w:tcPr>
            <w:tcW w:w="6911" w:type="dxa"/>
            <w:tcBorders>
              <w:top w:val="single" w:sz="4" w:space="0" w:color="auto"/>
              <w:left w:val="nil"/>
              <w:bottom w:val="single" w:sz="4" w:space="0" w:color="auto"/>
              <w:right w:val="single" w:sz="4" w:space="0" w:color="000000"/>
            </w:tcBorders>
            <w:shd w:val="clear" w:color="auto" w:fill="auto"/>
            <w:vAlign w:val="center"/>
            <w:hideMark/>
          </w:tcPr>
          <w:p w14:paraId="1F97FCD6" w14:textId="77777777" w:rsidR="003844DA" w:rsidRPr="00AE09B4" w:rsidRDefault="003844DA" w:rsidP="00910AED">
            <w:pPr>
              <w:suppressAutoHyphens w:val="0"/>
              <w:rPr>
                <w:rFonts w:asciiTheme="minorHAnsi" w:hAnsiTheme="minorHAnsi" w:cstheme="minorHAnsi"/>
                <w:sz w:val="23"/>
                <w:szCs w:val="23"/>
                <w:lang w:eastAsia="pt-BR"/>
              </w:rPr>
            </w:pPr>
            <w:proofErr w:type="spellStart"/>
            <w:r w:rsidRPr="00AE09B4">
              <w:rPr>
                <w:rFonts w:asciiTheme="minorHAnsi" w:hAnsiTheme="minorHAnsi" w:cstheme="minorHAnsi"/>
                <w:sz w:val="23"/>
                <w:szCs w:val="23"/>
                <w:lang w:eastAsia="pt-BR"/>
              </w:rPr>
              <w:t>Camarin</w:t>
            </w:r>
            <w:proofErr w:type="spellEnd"/>
            <w:r w:rsidRPr="00AE09B4">
              <w:rPr>
                <w:rFonts w:asciiTheme="minorHAnsi" w:hAnsiTheme="minorHAnsi" w:cstheme="minorHAnsi"/>
                <w:sz w:val="23"/>
                <w:szCs w:val="23"/>
                <w:lang w:eastAsia="pt-BR"/>
              </w:rPr>
              <w:t xml:space="preserve"> stand medindo 4x4, em TS branco, em bom estado de conservação e não pintados, montagem básica, com calha de luz e ponto de energia, com piso em madeira e coberto de tenda lona </w:t>
            </w:r>
            <w:proofErr w:type="spellStart"/>
            <w:r w:rsidRPr="00AE09B4">
              <w:rPr>
                <w:rFonts w:asciiTheme="minorHAnsi" w:hAnsiTheme="minorHAnsi" w:cstheme="minorHAnsi"/>
                <w:sz w:val="23"/>
                <w:szCs w:val="23"/>
                <w:lang w:eastAsia="pt-BR"/>
              </w:rPr>
              <w:t>anti</w:t>
            </w:r>
            <w:proofErr w:type="spellEnd"/>
            <w:r w:rsidRPr="00AE09B4">
              <w:rPr>
                <w:rFonts w:asciiTheme="minorHAnsi" w:hAnsiTheme="minorHAnsi" w:cstheme="minorHAnsi"/>
                <w:sz w:val="23"/>
                <w:szCs w:val="23"/>
                <w:lang w:eastAsia="pt-BR"/>
              </w:rPr>
              <w:t xml:space="preserve"> chama, testeira de identificação do expositor, com carpete preto no interior e ar condicionado de no mínimo 7.500 BTU.</w:t>
            </w:r>
          </w:p>
        </w:tc>
        <w:tc>
          <w:tcPr>
            <w:tcW w:w="990" w:type="dxa"/>
            <w:tcBorders>
              <w:top w:val="nil"/>
              <w:left w:val="nil"/>
              <w:bottom w:val="single" w:sz="4" w:space="0" w:color="auto"/>
              <w:right w:val="single" w:sz="4" w:space="0" w:color="auto"/>
            </w:tcBorders>
            <w:shd w:val="clear" w:color="auto" w:fill="auto"/>
            <w:vAlign w:val="center"/>
            <w:hideMark/>
          </w:tcPr>
          <w:p w14:paraId="24CB50D8"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3</w:t>
            </w:r>
          </w:p>
        </w:tc>
        <w:tc>
          <w:tcPr>
            <w:tcW w:w="868" w:type="dxa"/>
            <w:tcBorders>
              <w:top w:val="nil"/>
              <w:left w:val="nil"/>
              <w:bottom w:val="single" w:sz="4" w:space="0" w:color="auto"/>
              <w:right w:val="single" w:sz="4" w:space="0" w:color="auto"/>
            </w:tcBorders>
            <w:shd w:val="clear" w:color="auto" w:fill="auto"/>
            <w:vAlign w:val="center"/>
            <w:hideMark/>
          </w:tcPr>
          <w:p w14:paraId="26E943AA"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9</w:t>
            </w:r>
          </w:p>
        </w:tc>
      </w:tr>
      <w:tr w:rsidR="003844DA" w:rsidRPr="00AE09B4" w14:paraId="395FBE63" w14:textId="77777777" w:rsidTr="00910AED">
        <w:trPr>
          <w:trHeight w:val="504"/>
        </w:trPr>
        <w:tc>
          <w:tcPr>
            <w:tcW w:w="886" w:type="dxa"/>
            <w:tcBorders>
              <w:top w:val="nil"/>
              <w:left w:val="single" w:sz="4" w:space="0" w:color="auto"/>
              <w:bottom w:val="single" w:sz="4" w:space="0" w:color="auto"/>
              <w:right w:val="single" w:sz="4" w:space="0" w:color="auto"/>
            </w:tcBorders>
            <w:shd w:val="clear" w:color="auto" w:fill="auto"/>
            <w:vAlign w:val="center"/>
            <w:hideMark/>
          </w:tcPr>
          <w:p w14:paraId="664400AE"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1.16</w:t>
            </w:r>
          </w:p>
        </w:tc>
        <w:tc>
          <w:tcPr>
            <w:tcW w:w="6911" w:type="dxa"/>
            <w:tcBorders>
              <w:top w:val="single" w:sz="4" w:space="0" w:color="auto"/>
              <w:left w:val="nil"/>
              <w:bottom w:val="single" w:sz="4" w:space="0" w:color="auto"/>
              <w:right w:val="single" w:sz="4" w:space="0" w:color="000000"/>
            </w:tcBorders>
            <w:shd w:val="clear" w:color="auto" w:fill="auto"/>
            <w:vAlign w:val="center"/>
            <w:hideMark/>
          </w:tcPr>
          <w:p w14:paraId="59DAF092"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GRUPO GERADOR 180KVA,</w:t>
            </w:r>
            <w:r w:rsidRPr="00AE09B4">
              <w:rPr>
                <w:rFonts w:asciiTheme="minorHAnsi" w:hAnsiTheme="minorHAnsi" w:cstheme="minorHAnsi"/>
                <w:sz w:val="23"/>
                <w:szCs w:val="23"/>
                <w:lang w:eastAsia="pt-BR"/>
              </w:rPr>
              <w:br/>
              <w:t>equipamento elétrico com a</w:t>
            </w:r>
            <w:r w:rsidRPr="00AE09B4">
              <w:rPr>
                <w:rFonts w:asciiTheme="minorHAnsi" w:hAnsiTheme="minorHAnsi" w:cstheme="minorHAnsi"/>
                <w:sz w:val="23"/>
                <w:szCs w:val="23"/>
                <w:lang w:eastAsia="pt-BR"/>
              </w:rPr>
              <w:br/>
              <w:t>capacidade de 180 KVA, com</w:t>
            </w:r>
            <w:r w:rsidRPr="00AE09B4">
              <w:rPr>
                <w:rFonts w:asciiTheme="minorHAnsi" w:hAnsiTheme="minorHAnsi" w:cstheme="minorHAnsi"/>
                <w:sz w:val="23"/>
                <w:szCs w:val="23"/>
                <w:lang w:eastAsia="pt-BR"/>
              </w:rPr>
              <w:br/>
              <w:t>cabeamento, técnico de</w:t>
            </w:r>
            <w:r w:rsidRPr="00AE09B4">
              <w:rPr>
                <w:rFonts w:asciiTheme="minorHAnsi" w:hAnsiTheme="minorHAnsi" w:cstheme="minorHAnsi"/>
                <w:sz w:val="23"/>
                <w:szCs w:val="23"/>
                <w:lang w:eastAsia="pt-BR"/>
              </w:rPr>
              <w:br/>
              <w:t>eletrônica e abastecimento de</w:t>
            </w:r>
            <w:r w:rsidRPr="00AE09B4">
              <w:rPr>
                <w:rFonts w:asciiTheme="minorHAnsi" w:hAnsiTheme="minorHAnsi" w:cstheme="minorHAnsi"/>
                <w:sz w:val="23"/>
                <w:szCs w:val="23"/>
                <w:lang w:eastAsia="pt-BR"/>
              </w:rPr>
              <w:br/>
              <w:t xml:space="preserve">óleo </w:t>
            </w:r>
            <w:proofErr w:type="spellStart"/>
            <w:r w:rsidRPr="00AE09B4">
              <w:rPr>
                <w:rFonts w:asciiTheme="minorHAnsi" w:hAnsiTheme="minorHAnsi" w:cstheme="minorHAnsi"/>
                <w:sz w:val="23"/>
                <w:szCs w:val="23"/>
                <w:lang w:eastAsia="pt-BR"/>
              </w:rPr>
              <w:t>dieseí</w:t>
            </w:r>
            <w:proofErr w:type="spellEnd"/>
          </w:p>
        </w:tc>
        <w:tc>
          <w:tcPr>
            <w:tcW w:w="990" w:type="dxa"/>
            <w:tcBorders>
              <w:top w:val="nil"/>
              <w:left w:val="nil"/>
              <w:bottom w:val="single" w:sz="4" w:space="0" w:color="auto"/>
              <w:right w:val="single" w:sz="4" w:space="0" w:color="auto"/>
            </w:tcBorders>
            <w:shd w:val="clear" w:color="auto" w:fill="auto"/>
            <w:vAlign w:val="center"/>
            <w:hideMark/>
          </w:tcPr>
          <w:p w14:paraId="3F4BF751"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3</w:t>
            </w:r>
          </w:p>
        </w:tc>
        <w:tc>
          <w:tcPr>
            <w:tcW w:w="868" w:type="dxa"/>
            <w:tcBorders>
              <w:top w:val="nil"/>
              <w:left w:val="nil"/>
              <w:bottom w:val="single" w:sz="4" w:space="0" w:color="auto"/>
              <w:right w:val="single" w:sz="4" w:space="0" w:color="auto"/>
            </w:tcBorders>
            <w:shd w:val="clear" w:color="auto" w:fill="auto"/>
            <w:vAlign w:val="center"/>
            <w:hideMark/>
          </w:tcPr>
          <w:p w14:paraId="605BB5F1"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1</w:t>
            </w:r>
          </w:p>
        </w:tc>
      </w:tr>
      <w:tr w:rsidR="003844DA" w:rsidRPr="00AE09B4" w14:paraId="1E50022D" w14:textId="77777777" w:rsidTr="00910AED">
        <w:trPr>
          <w:trHeight w:val="504"/>
        </w:trPr>
        <w:tc>
          <w:tcPr>
            <w:tcW w:w="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179BA8"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1.17</w:t>
            </w:r>
          </w:p>
        </w:tc>
        <w:tc>
          <w:tcPr>
            <w:tcW w:w="6911" w:type="dxa"/>
            <w:tcBorders>
              <w:top w:val="single" w:sz="4" w:space="0" w:color="auto"/>
              <w:left w:val="nil"/>
              <w:bottom w:val="single" w:sz="4" w:space="0" w:color="auto"/>
              <w:right w:val="single" w:sz="4" w:space="0" w:color="000000"/>
            </w:tcBorders>
            <w:shd w:val="clear" w:color="auto" w:fill="auto"/>
            <w:vAlign w:val="center"/>
            <w:hideMark/>
          </w:tcPr>
          <w:p w14:paraId="09BB3EA5"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SONORIZAÇÃO</w:t>
            </w:r>
          </w:p>
        </w:tc>
        <w:tc>
          <w:tcPr>
            <w:tcW w:w="990" w:type="dxa"/>
            <w:tcBorders>
              <w:top w:val="nil"/>
              <w:left w:val="nil"/>
              <w:bottom w:val="single" w:sz="4" w:space="0" w:color="auto"/>
              <w:right w:val="single" w:sz="4" w:space="0" w:color="auto"/>
            </w:tcBorders>
            <w:shd w:val="clear" w:color="auto" w:fill="auto"/>
            <w:vAlign w:val="center"/>
            <w:hideMark/>
          </w:tcPr>
          <w:p w14:paraId="6F5F05C6"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3</w:t>
            </w:r>
          </w:p>
        </w:tc>
        <w:tc>
          <w:tcPr>
            <w:tcW w:w="868" w:type="dxa"/>
            <w:tcBorders>
              <w:top w:val="nil"/>
              <w:left w:val="nil"/>
              <w:bottom w:val="single" w:sz="4" w:space="0" w:color="auto"/>
              <w:right w:val="single" w:sz="4" w:space="0" w:color="auto"/>
            </w:tcBorders>
            <w:shd w:val="clear" w:color="auto" w:fill="auto"/>
            <w:vAlign w:val="center"/>
            <w:hideMark/>
          </w:tcPr>
          <w:p w14:paraId="2B6D61DC" w14:textId="77777777" w:rsidR="003844DA" w:rsidRPr="00AE09B4" w:rsidRDefault="003844DA" w:rsidP="00910AED">
            <w:pPr>
              <w:suppressAutoHyphens w:val="0"/>
              <w:rPr>
                <w:rFonts w:asciiTheme="minorHAnsi" w:hAnsiTheme="minorHAnsi" w:cstheme="minorHAnsi"/>
                <w:sz w:val="23"/>
                <w:szCs w:val="23"/>
                <w:lang w:eastAsia="pt-BR"/>
              </w:rPr>
            </w:pPr>
            <w:r w:rsidRPr="00AE09B4">
              <w:rPr>
                <w:rFonts w:asciiTheme="minorHAnsi" w:hAnsiTheme="minorHAnsi" w:cstheme="minorHAnsi"/>
                <w:sz w:val="23"/>
                <w:szCs w:val="23"/>
                <w:lang w:eastAsia="pt-BR"/>
              </w:rPr>
              <w:t>1</w:t>
            </w:r>
          </w:p>
        </w:tc>
      </w:tr>
    </w:tbl>
    <w:p w14:paraId="7E70363C" w14:textId="77777777" w:rsidR="003844DA" w:rsidRPr="00AE09B4" w:rsidRDefault="003844DA" w:rsidP="003844DA">
      <w:pPr>
        <w:pStyle w:val="Default"/>
        <w:rPr>
          <w:rFonts w:asciiTheme="minorHAnsi" w:hAnsiTheme="minorHAnsi" w:cstheme="minorHAnsi"/>
          <w:color w:val="auto"/>
          <w:sz w:val="23"/>
          <w:szCs w:val="23"/>
        </w:rPr>
      </w:pPr>
    </w:p>
    <w:p w14:paraId="31DD9D59" w14:textId="77777777" w:rsidR="003844DA" w:rsidRPr="00AE09B4" w:rsidRDefault="003844DA" w:rsidP="003844DA">
      <w:pPr>
        <w:pStyle w:val="Default"/>
        <w:rPr>
          <w:rFonts w:asciiTheme="minorHAnsi" w:hAnsiTheme="minorHAnsi" w:cstheme="minorHAnsi"/>
          <w:sz w:val="23"/>
          <w:szCs w:val="23"/>
        </w:rPr>
      </w:pPr>
      <w:r w:rsidRPr="00AE09B4">
        <w:rPr>
          <w:rFonts w:asciiTheme="minorHAnsi" w:hAnsiTheme="minorHAnsi" w:cstheme="minorHAnsi"/>
          <w:sz w:val="23"/>
          <w:szCs w:val="23"/>
        </w:rPr>
        <w:t>1.2 O(s) serviço(s) objeto desta contratação são caracterizados como comum(</w:t>
      </w:r>
      <w:proofErr w:type="spellStart"/>
      <w:r w:rsidRPr="00AE09B4">
        <w:rPr>
          <w:rFonts w:asciiTheme="minorHAnsi" w:hAnsiTheme="minorHAnsi" w:cstheme="minorHAnsi"/>
          <w:sz w:val="23"/>
          <w:szCs w:val="23"/>
        </w:rPr>
        <w:t>ns</w:t>
      </w:r>
      <w:proofErr w:type="spellEnd"/>
      <w:r w:rsidRPr="00AE09B4">
        <w:rPr>
          <w:rFonts w:asciiTheme="minorHAnsi" w:hAnsiTheme="minorHAnsi" w:cstheme="minorHAnsi"/>
          <w:sz w:val="23"/>
          <w:szCs w:val="23"/>
        </w:rPr>
        <w:t xml:space="preserve">), conforme </w:t>
      </w:r>
      <w:r w:rsidRPr="00AE09B4">
        <w:rPr>
          <w:rFonts w:asciiTheme="minorHAnsi" w:hAnsiTheme="minorHAnsi" w:cstheme="minorHAnsi"/>
          <w:sz w:val="23"/>
          <w:szCs w:val="23"/>
        </w:rPr>
        <w:lastRenderedPageBreak/>
        <w:t>justificativa constante do Estudo Técnico Preliminar.</w:t>
      </w:r>
    </w:p>
    <w:p w14:paraId="1DEA3B6C" w14:textId="77777777" w:rsidR="003844DA" w:rsidRPr="00AE09B4" w:rsidRDefault="003844DA" w:rsidP="003844DA">
      <w:pPr>
        <w:pStyle w:val="Nvel2-Red"/>
        <w:numPr>
          <w:ilvl w:val="1"/>
          <w:numId w:val="20"/>
        </w:numPr>
        <w:spacing w:afterLines="120" w:after="288" w:line="312" w:lineRule="auto"/>
        <w:ind w:left="0" w:firstLine="709"/>
        <w:rPr>
          <w:rFonts w:asciiTheme="minorHAnsi" w:hAnsiTheme="minorHAnsi" w:cstheme="minorHAnsi"/>
          <w:sz w:val="23"/>
          <w:szCs w:val="23"/>
        </w:rPr>
      </w:pPr>
      <w:r w:rsidRPr="00AE09B4">
        <w:rPr>
          <w:rFonts w:asciiTheme="minorHAnsi" w:hAnsiTheme="minorHAnsi" w:cstheme="minorHAnsi"/>
          <w:sz w:val="23"/>
          <w:szCs w:val="23"/>
        </w:rPr>
        <w:t>O prazo de vigência da contratação é de 10 (</w:t>
      </w:r>
      <w:proofErr w:type="gramStart"/>
      <w:r w:rsidRPr="00AE09B4">
        <w:rPr>
          <w:rFonts w:asciiTheme="minorHAnsi" w:hAnsiTheme="minorHAnsi" w:cstheme="minorHAnsi"/>
          <w:sz w:val="23"/>
          <w:szCs w:val="23"/>
        </w:rPr>
        <w:t>dez)  contados</w:t>
      </w:r>
      <w:proofErr w:type="gramEnd"/>
      <w:r w:rsidRPr="00AE09B4">
        <w:rPr>
          <w:rFonts w:asciiTheme="minorHAnsi" w:hAnsiTheme="minorHAnsi" w:cstheme="minorHAnsi"/>
          <w:sz w:val="23"/>
          <w:szCs w:val="23"/>
        </w:rPr>
        <w:t xml:space="preserve"> de emissão da Ordem  de serviço., na forma do artigo 105 da Lei n° 14.133, de 2021.</w:t>
      </w:r>
    </w:p>
    <w:p w14:paraId="3DF65AC7" w14:textId="77777777" w:rsidR="003844DA" w:rsidRPr="00AE09B4" w:rsidRDefault="003844DA" w:rsidP="003844DA">
      <w:pPr>
        <w:pStyle w:val="Nivel2"/>
        <w:spacing w:afterLines="120" w:after="288" w:line="312" w:lineRule="auto"/>
        <w:ind w:left="0" w:firstLine="709"/>
        <w:rPr>
          <w:rFonts w:asciiTheme="minorHAnsi" w:hAnsiTheme="minorHAnsi" w:cstheme="minorHAnsi"/>
          <w:sz w:val="23"/>
          <w:szCs w:val="23"/>
        </w:rPr>
      </w:pPr>
      <w:r w:rsidRPr="00AE09B4">
        <w:rPr>
          <w:rFonts w:asciiTheme="minorHAnsi" w:hAnsiTheme="minorHAnsi" w:cstheme="minorHAnsi"/>
          <w:sz w:val="23"/>
          <w:szCs w:val="23"/>
        </w:rPr>
        <w:t>O contrato oferece maior detalhamento das regras que serão aplicadas em relação à vigência da contratação.</w:t>
      </w:r>
    </w:p>
    <w:p w14:paraId="2F055524" w14:textId="77777777" w:rsidR="003844DA" w:rsidRPr="00AE09B4" w:rsidRDefault="003844DA" w:rsidP="003844DA">
      <w:pPr>
        <w:pStyle w:val="Nivel01"/>
        <w:spacing w:before="120" w:afterLines="120" w:after="288" w:line="312" w:lineRule="auto"/>
        <w:ind w:left="0" w:firstLine="567"/>
        <w:rPr>
          <w:rFonts w:asciiTheme="minorHAnsi" w:hAnsiTheme="minorHAnsi" w:cstheme="minorHAnsi"/>
          <w:sz w:val="23"/>
          <w:szCs w:val="23"/>
        </w:rPr>
      </w:pPr>
      <w:r w:rsidRPr="00AE09B4">
        <w:rPr>
          <w:rFonts w:asciiTheme="minorHAnsi" w:hAnsiTheme="minorHAnsi" w:cstheme="minorHAnsi"/>
          <w:sz w:val="23"/>
          <w:szCs w:val="23"/>
        </w:rPr>
        <w:t>FUNDAMENTAÇÃO E DESCRIÇÃO DA NECESSIDADE DA CONTRATAÇÃO</w:t>
      </w:r>
    </w:p>
    <w:p w14:paraId="7AA01F8A" w14:textId="77777777" w:rsidR="003844DA" w:rsidRPr="00AE09B4" w:rsidRDefault="003844DA" w:rsidP="003844DA">
      <w:pPr>
        <w:pStyle w:val="Nivel2"/>
        <w:spacing w:afterLines="120" w:after="288" w:line="312" w:lineRule="auto"/>
        <w:ind w:left="0" w:firstLine="709"/>
        <w:rPr>
          <w:rFonts w:asciiTheme="minorHAnsi" w:hAnsiTheme="minorHAnsi" w:cstheme="minorHAnsi"/>
          <w:sz w:val="23"/>
          <w:szCs w:val="23"/>
        </w:rPr>
      </w:pPr>
      <w:r w:rsidRPr="00AE09B4">
        <w:rPr>
          <w:rFonts w:asciiTheme="minorHAnsi" w:hAnsiTheme="minorHAnsi" w:cstheme="minorHAnsi"/>
          <w:sz w:val="23"/>
          <w:szCs w:val="23"/>
        </w:rPr>
        <w:t>A Fundamentação da Contratação e de seus quantitativos encontra-se pormenorizada em tópico específico dos Estudos Técnicos Preliminares, apêndice deste Termo de Referência.</w:t>
      </w:r>
    </w:p>
    <w:p w14:paraId="6BE6ECB0" w14:textId="77777777" w:rsidR="003844DA" w:rsidRPr="00AE09B4" w:rsidRDefault="003844DA" w:rsidP="003844DA">
      <w:pPr>
        <w:pStyle w:val="Nivel01"/>
        <w:spacing w:before="120" w:afterLines="120" w:after="288" w:line="312" w:lineRule="auto"/>
        <w:ind w:left="0" w:firstLine="567"/>
        <w:rPr>
          <w:rFonts w:asciiTheme="minorHAnsi" w:hAnsiTheme="minorHAnsi" w:cstheme="minorHAnsi"/>
          <w:sz w:val="23"/>
          <w:szCs w:val="23"/>
        </w:rPr>
      </w:pPr>
      <w:r w:rsidRPr="00AE09B4">
        <w:rPr>
          <w:rFonts w:asciiTheme="minorHAnsi" w:hAnsiTheme="minorHAnsi" w:cstheme="minorHAnsi"/>
          <w:sz w:val="23"/>
          <w:szCs w:val="23"/>
        </w:rPr>
        <w:t>DESCRIÇÃO DA SOLUÇÃO COMO UM TODO CONSIDERADO O CICLO DE VIDA DO OBJETO</w:t>
      </w:r>
    </w:p>
    <w:p w14:paraId="15130A03" w14:textId="77777777" w:rsidR="003844DA" w:rsidRPr="00AE09B4" w:rsidRDefault="003844DA" w:rsidP="003844DA">
      <w:pPr>
        <w:pStyle w:val="Default"/>
        <w:rPr>
          <w:rFonts w:asciiTheme="minorHAnsi" w:hAnsiTheme="minorHAnsi" w:cstheme="minorHAnsi"/>
          <w:color w:val="auto"/>
          <w:sz w:val="23"/>
          <w:szCs w:val="23"/>
        </w:rPr>
      </w:pPr>
      <w:r w:rsidRPr="00AE09B4">
        <w:rPr>
          <w:rFonts w:asciiTheme="minorHAnsi" w:hAnsiTheme="minorHAnsi" w:cstheme="minorHAnsi"/>
          <w:sz w:val="23"/>
          <w:szCs w:val="23"/>
        </w:rPr>
        <w:t>A descrição da solução como um todo encontra-se pormenorizada em tópico específico dos Estudos Técnicos Preliminares, apêndice deste Termo de Referência</w:t>
      </w:r>
    </w:p>
    <w:p w14:paraId="1673C220" w14:textId="77777777" w:rsidR="003844DA" w:rsidRPr="00AE09B4" w:rsidRDefault="003844DA" w:rsidP="003844DA">
      <w:pPr>
        <w:pStyle w:val="Default"/>
        <w:rPr>
          <w:rFonts w:asciiTheme="minorHAnsi" w:hAnsiTheme="minorHAnsi" w:cstheme="minorHAnsi"/>
          <w:color w:val="auto"/>
          <w:sz w:val="23"/>
          <w:szCs w:val="23"/>
        </w:rPr>
      </w:pPr>
    </w:p>
    <w:p w14:paraId="71EAFF78" w14:textId="77777777" w:rsidR="003844DA" w:rsidRPr="00AE09B4" w:rsidRDefault="003844DA" w:rsidP="003844DA">
      <w:pPr>
        <w:pStyle w:val="Default"/>
        <w:rPr>
          <w:rFonts w:asciiTheme="minorHAnsi" w:hAnsiTheme="minorHAnsi" w:cstheme="minorHAnsi"/>
          <w:color w:val="auto"/>
          <w:sz w:val="23"/>
          <w:szCs w:val="23"/>
        </w:rPr>
      </w:pPr>
    </w:p>
    <w:p w14:paraId="5F57811F" w14:textId="77777777" w:rsidR="003844DA" w:rsidRPr="00AE09B4" w:rsidRDefault="003844DA" w:rsidP="003844DA">
      <w:pPr>
        <w:shd w:val="clear" w:color="auto" w:fill="D9D9D9"/>
        <w:autoSpaceDE w:val="0"/>
        <w:autoSpaceDN w:val="0"/>
        <w:adjustRightInd w:val="0"/>
        <w:rPr>
          <w:rFonts w:asciiTheme="minorHAnsi" w:hAnsiTheme="minorHAnsi" w:cstheme="minorHAnsi"/>
          <w:b/>
          <w:bCs/>
          <w:sz w:val="23"/>
          <w:szCs w:val="23"/>
        </w:rPr>
      </w:pPr>
      <w:r w:rsidRPr="00AE09B4">
        <w:rPr>
          <w:rFonts w:asciiTheme="minorHAnsi" w:hAnsiTheme="minorHAnsi" w:cstheme="minorHAnsi"/>
          <w:b/>
          <w:bCs/>
          <w:sz w:val="23"/>
          <w:szCs w:val="23"/>
        </w:rPr>
        <w:t xml:space="preserve">2. DA JUSTIFICATIVA </w:t>
      </w:r>
    </w:p>
    <w:p w14:paraId="3B017D12" w14:textId="77777777" w:rsidR="003844DA" w:rsidRPr="00AE09B4" w:rsidRDefault="003844DA" w:rsidP="003844DA">
      <w:pPr>
        <w:autoSpaceDE w:val="0"/>
        <w:autoSpaceDN w:val="0"/>
        <w:adjustRightInd w:val="0"/>
        <w:ind w:right="567"/>
        <w:jc w:val="both"/>
        <w:rPr>
          <w:rFonts w:asciiTheme="minorHAnsi" w:hAnsiTheme="minorHAnsi" w:cstheme="minorHAnsi"/>
          <w:bCs/>
          <w:sz w:val="23"/>
          <w:szCs w:val="23"/>
        </w:rPr>
      </w:pPr>
    </w:p>
    <w:p w14:paraId="4327EA37" w14:textId="77777777" w:rsidR="003844DA" w:rsidRPr="00AE09B4" w:rsidRDefault="003844DA" w:rsidP="003844DA">
      <w:pPr>
        <w:autoSpaceDE w:val="0"/>
        <w:autoSpaceDN w:val="0"/>
        <w:adjustRightInd w:val="0"/>
        <w:ind w:right="49"/>
        <w:jc w:val="both"/>
        <w:rPr>
          <w:rFonts w:asciiTheme="minorHAnsi" w:hAnsiTheme="minorHAnsi" w:cstheme="minorHAnsi"/>
          <w:sz w:val="23"/>
          <w:szCs w:val="23"/>
        </w:rPr>
      </w:pPr>
      <w:bookmarkStart w:id="71" w:name="_Hlk161065927"/>
      <w:r w:rsidRPr="00AE09B4">
        <w:rPr>
          <w:rFonts w:asciiTheme="minorHAnsi" w:hAnsiTheme="minorHAnsi" w:cstheme="minorHAnsi"/>
          <w:sz w:val="23"/>
          <w:szCs w:val="23"/>
        </w:rPr>
        <w:t xml:space="preserve">Os serviços de locação de equipamentos e estruturas se fazem necessários para atender à demanda de </w:t>
      </w:r>
      <w:proofErr w:type="gramStart"/>
      <w:r w:rsidRPr="00AE09B4">
        <w:rPr>
          <w:rFonts w:asciiTheme="minorHAnsi" w:hAnsiTheme="minorHAnsi" w:cstheme="minorHAnsi"/>
          <w:sz w:val="23"/>
          <w:szCs w:val="23"/>
        </w:rPr>
        <w:t>evento  realizado</w:t>
      </w:r>
      <w:proofErr w:type="gramEnd"/>
      <w:r w:rsidRPr="00AE09B4">
        <w:rPr>
          <w:rFonts w:asciiTheme="minorHAnsi" w:hAnsiTheme="minorHAnsi" w:cstheme="minorHAnsi"/>
          <w:sz w:val="23"/>
          <w:szCs w:val="23"/>
        </w:rPr>
        <w:t xml:space="preserve"> pela  secretaria executiva em parceria com a Prefeitura Municipal de Jussari e a CAR Companhia de desenvolvimento e Ação Regional, considerando que o consorcio  não dispõe de estrutura e equipamentos próprios para realizá-los.</w:t>
      </w:r>
    </w:p>
    <w:p w14:paraId="6D510F2D" w14:textId="77777777" w:rsidR="003844DA" w:rsidRPr="00AE09B4" w:rsidRDefault="003844DA" w:rsidP="003844DA">
      <w:pPr>
        <w:pStyle w:val="Default"/>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w:t>
      </w:r>
    </w:p>
    <w:bookmarkEnd w:id="71"/>
    <w:p w14:paraId="59C03153" w14:textId="77777777" w:rsidR="003844DA" w:rsidRPr="00AE09B4" w:rsidRDefault="003844DA" w:rsidP="003844DA">
      <w:pPr>
        <w:pStyle w:val="Default"/>
        <w:jc w:val="both"/>
        <w:rPr>
          <w:rFonts w:asciiTheme="minorHAnsi" w:hAnsiTheme="minorHAnsi" w:cstheme="minorHAnsi"/>
          <w:color w:val="auto"/>
          <w:sz w:val="23"/>
          <w:szCs w:val="23"/>
        </w:rPr>
      </w:pPr>
    </w:p>
    <w:p w14:paraId="3D312048" w14:textId="77777777" w:rsidR="003844DA" w:rsidRPr="00AE09B4" w:rsidRDefault="003844DA" w:rsidP="003844DA">
      <w:pPr>
        <w:shd w:val="clear" w:color="auto" w:fill="D9D9D9"/>
        <w:autoSpaceDE w:val="0"/>
        <w:autoSpaceDN w:val="0"/>
        <w:adjustRightInd w:val="0"/>
        <w:rPr>
          <w:rFonts w:asciiTheme="minorHAnsi" w:hAnsiTheme="minorHAnsi" w:cstheme="minorHAnsi"/>
          <w:b/>
          <w:bCs/>
          <w:sz w:val="23"/>
          <w:szCs w:val="23"/>
        </w:rPr>
      </w:pPr>
      <w:r w:rsidRPr="00AE09B4">
        <w:rPr>
          <w:rFonts w:asciiTheme="minorHAnsi" w:hAnsiTheme="minorHAnsi" w:cstheme="minorHAnsi"/>
          <w:b/>
          <w:bCs/>
          <w:sz w:val="23"/>
          <w:szCs w:val="23"/>
        </w:rPr>
        <w:t xml:space="preserve">3. </w:t>
      </w:r>
      <w:r w:rsidRPr="00AE09B4">
        <w:rPr>
          <w:rFonts w:asciiTheme="minorHAnsi" w:hAnsiTheme="minorHAnsi" w:cstheme="minorHAnsi"/>
          <w:b/>
          <w:sz w:val="23"/>
          <w:szCs w:val="23"/>
        </w:rPr>
        <w:t>DA PRESTAÇÃO DOS SERVIÇOS</w:t>
      </w:r>
    </w:p>
    <w:p w14:paraId="20B04FE9" w14:textId="77777777" w:rsidR="003844DA" w:rsidRPr="00AE09B4" w:rsidRDefault="003844DA" w:rsidP="003844DA">
      <w:pPr>
        <w:jc w:val="both"/>
        <w:rPr>
          <w:rFonts w:asciiTheme="minorHAnsi" w:hAnsiTheme="minorHAnsi" w:cstheme="minorHAnsi"/>
          <w:sz w:val="23"/>
          <w:szCs w:val="23"/>
        </w:rPr>
      </w:pPr>
      <w:r w:rsidRPr="00AE09B4">
        <w:rPr>
          <w:rFonts w:asciiTheme="minorHAnsi" w:hAnsiTheme="minorHAnsi" w:cstheme="minorHAnsi"/>
          <w:sz w:val="23"/>
          <w:szCs w:val="23"/>
        </w:rPr>
        <w:t xml:space="preserve">3.1. Considerando que </w:t>
      </w:r>
      <w:proofErr w:type="gramStart"/>
      <w:r w:rsidRPr="00AE09B4">
        <w:rPr>
          <w:rFonts w:asciiTheme="minorHAnsi" w:hAnsiTheme="minorHAnsi" w:cstheme="minorHAnsi"/>
          <w:sz w:val="23"/>
          <w:szCs w:val="23"/>
        </w:rPr>
        <w:t>o  evento</w:t>
      </w:r>
      <w:proofErr w:type="gramEnd"/>
      <w:r w:rsidRPr="00AE09B4">
        <w:rPr>
          <w:rFonts w:asciiTheme="minorHAnsi" w:hAnsiTheme="minorHAnsi" w:cstheme="minorHAnsi"/>
          <w:sz w:val="23"/>
          <w:szCs w:val="23"/>
        </w:rPr>
        <w:t xml:space="preserve"> será  realizado  no município de Jussari, a licitante vencedora deverá possuir a relação de equipamentos relacionados em número suficiente e por prazo determinado pelo consorcio , para atender às solicitações, a fim de que não seja frustrada a realização de nenhum evento. </w:t>
      </w:r>
    </w:p>
    <w:p w14:paraId="26F66ABF" w14:textId="77777777" w:rsidR="003844DA" w:rsidRPr="00AE09B4" w:rsidRDefault="003844DA" w:rsidP="003844DA">
      <w:pPr>
        <w:autoSpaceDE w:val="0"/>
        <w:autoSpaceDN w:val="0"/>
        <w:adjustRightInd w:val="0"/>
        <w:jc w:val="both"/>
        <w:rPr>
          <w:rFonts w:asciiTheme="minorHAnsi" w:hAnsiTheme="minorHAnsi" w:cstheme="minorHAnsi"/>
          <w:sz w:val="23"/>
          <w:szCs w:val="23"/>
        </w:rPr>
      </w:pPr>
      <w:r w:rsidRPr="00AE09B4">
        <w:rPr>
          <w:rFonts w:asciiTheme="minorHAnsi" w:hAnsiTheme="minorHAnsi" w:cstheme="minorHAnsi"/>
          <w:sz w:val="23"/>
          <w:szCs w:val="23"/>
        </w:rPr>
        <w:t xml:space="preserve">3.2. A licitante vencedora deverá apresentar os equipamentos em perfeitas condições de uso, devendo os equipamentos em desacordo com tal orientação, ser imediatamente substituídos por determinação do agente público </w:t>
      </w:r>
      <w:proofErr w:type="gramStart"/>
      <w:r w:rsidRPr="00AE09B4">
        <w:rPr>
          <w:rFonts w:asciiTheme="minorHAnsi" w:hAnsiTheme="minorHAnsi" w:cstheme="minorHAnsi"/>
          <w:sz w:val="23"/>
          <w:szCs w:val="23"/>
        </w:rPr>
        <w:t>responsável  do</w:t>
      </w:r>
      <w:proofErr w:type="gramEnd"/>
      <w:r w:rsidRPr="00AE09B4">
        <w:rPr>
          <w:rFonts w:asciiTheme="minorHAnsi" w:hAnsiTheme="minorHAnsi" w:cstheme="minorHAnsi"/>
          <w:sz w:val="23"/>
          <w:szCs w:val="23"/>
        </w:rPr>
        <w:t xml:space="preserve"> município</w:t>
      </w:r>
    </w:p>
    <w:p w14:paraId="5669F7B4" w14:textId="77777777" w:rsidR="003844DA" w:rsidRPr="00AE09B4" w:rsidRDefault="003844DA" w:rsidP="003844DA">
      <w:pPr>
        <w:autoSpaceDE w:val="0"/>
        <w:autoSpaceDN w:val="0"/>
        <w:adjustRightInd w:val="0"/>
        <w:jc w:val="both"/>
        <w:rPr>
          <w:rFonts w:asciiTheme="minorHAnsi" w:hAnsiTheme="minorHAnsi" w:cstheme="minorHAnsi"/>
          <w:sz w:val="23"/>
          <w:szCs w:val="23"/>
        </w:rPr>
      </w:pPr>
    </w:p>
    <w:p w14:paraId="3A5097D2" w14:textId="77777777" w:rsidR="003844DA" w:rsidRPr="00AE09B4" w:rsidRDefault="003844DA" w:rsidP="003844DA">
      <w:pPr>
        <w:shd w:val="clear" w:color="auto" w:fill="D9D9D9"/>
        <w:autoSpaceDE w:val="0"/>
        <w:autoSpaceDN w:val="0"/>
        <w:adjustRightInd w:val="0"/>
        <w:rPr>
          <w:rFonts w:asciiTheme="minorHAnsi" w:hAnsiTheme="minorHAnsi" w:cstheme="minorHAnsi"/>
          <w:b/>
          <w:bCs/>
          <w:sz w:val="23"/>
          <w:szCs w:val="23"/>
        </w:rPr>
      </w:pPr>
      <w:r w:rsidRPr="00AE09B4">
        <w:rPr>
          <w:rFonts w:asciiTheme="minorHAnsi" w:hAnsiTheme="minorHAnsi" w:cstheme="minorHAnsi"/>
          <w:b/>
          <w:bCs/>
          <w:sz w:val="23"/>
          <w:szCs w:val="23"/>
        </w:rPr>
        <w:t>4. DO PAGAMENTO</w:t>
      </w:r>
    </w:p>
    <w:p w14:paraId="40DD2E8D" w14:textId="77777777" w:rsidR="003844DA" w:rsidRPr="00AE09B4" w:rsidRDefault="003844DA" w:rsidP="003844DA">
      <w:pPr>
        <w:jc w:val="both"/>
        <w:rPr>
          <w:rFonts w:asciiTheme="minorHAnsi" w:hAnsiTheme="minorHAnsi" w:cstheme="minorHAnsi"/>
          <w:sz w:val="23"/>
          <w:szCs w:val="23"/>
        </w:rPr>
      </w:pPr>
      <w:r w:rsidRPr="00AE09B4">
        <w:rPr>
          <w:rFonts w:asciiTheme="minorHAnsi" w:hAnsiTheme="minorHAnsi" w:cstheme="minorHAnsi"/>
          <w:sz w:val="23"/>
          <w:szCs w:val="23"/>
        </w:rPr>
        <w:t xml:space="preserve">4.1. Os pagamentos serão efetuados através da Tesouraria, em crédito em conta bancária, em até 30 (trinta) dias após a entrega da Nota Fiscal dos serviços, de acordo com a quantidade executada. </w:t>
      </w:r>
    </w:p>
    <w:p w14:paraId="004FBA35" w14:textId="77777777" w:rsidR="003844DA" w:rsidRPr="00AE09B4" w:rsidRDefault="003844DA" w:rsidP="003844DA">
      <w:pPr>
        <w:ind w:firstLine="708"/>
        <w:jc w:val="both"/>
        <w:rPr>
          <w:rFonts w:asciiTheme="minorHAnsi" w:hAnsiTheme="minorHAnsi" w:cstheme="minorHAnsi"/>
          <w:sz w:val="23"/>
          <w:szCs w:val="23"/>
        </w:rPr>
      </w:pPr>
      <w:r w:rsidRPr="00AE09B4">
        <w:rPr>
          <w:rFonts w:asciiTheme="minorHAnsi" w:hAnsiTheme="minorHAnsi" w:cstheme="minorHAnsi"/>
          <w:sz w:val="23"/>
          <w:szCs w:val="23"/>
        </w:rPr>
        <w:lastRenderedPageBreak/>
        <w:t xml:space="preserve">4.1.1.  O pagamento da Nota Fiscal fica vinculado à prévia conferência e aprovação pela secretaria que solicitou os </w:t>
      </w:r>
      <w:proofErr w:type="gramStart"/>
      <w:r w:rsidRPr="00AE09B4">
        <w:rPr>
          <w:rFonts w:asciiTheme="minorHAnsi" w:hAnsiTheme="minorHAnsi" w:cstheme="minorHAnsi"/>
          <w:sz w:val="23"/>
          <w:szCs w:val="23"/>
        </w:rPr>
        <w:t>serviços .</w:t>
      </w:r>
      <w:proofErr w:type="gramEnd"/>
    </w:p>
    <w:p w14:paraId="0DA734B6" w14:textId="77777777" w:rsidR="003844DA" w:rsidRPr="00AE09B4" w:rsidRDefault="003844DA" w:rsidP="003844DA">
      <w:pPr>
        <w:ind w:firstLine="708"/>
        <w:jc w:val="both"/>
        <w:rPr>
          <w:rFonts w:asciiTheme="minorHAnsi" w:hAnsiTheme="minorHAnsi" w:cstheme="minorHAnsi"/>
          <w:sz w:val="23"/>
          <w:szCs w:val="23"/>
        </w:rPr>
      </w:pPr>
      <w:r w:rsidRPr="00AE09B4">
        <w:rPr>
          <w:rFonts w:asciiTheme="minorHAnsi" w:hAnsiTheme="minorHAnsi" w:cstheme="minorHAnsi"/>
          <w:sz w:val="23"/>
          <w:szCs w:val="23"/>
        </w:rPr>
        <w:t xml:space="preserve">4.2.  As Notas Fiscais que apresentarem incorreções serão devolvidas à ADJUDICATÁRIA e o prazo para o pagamento passará a correr a partir da data da reapresentação do documento, considerado válido pelo ADJUDICANTE. </w:t>
      </w:r>
    </w:p>
    <w:p w14:paraId="629DD919" w14:textId="77777777" w:rsidR="003844DA" w:rsidRPr="00AE09B4" w:rsidRDefault="003844DA" w:rsidP="003844DA">
      <w:pPr>
        <w:ind w:firstLine="708"/>
        <w:jc w:val="both"/>
        <w:rPr>
          <w:rFonts w:asciiTheme="minorHAnsi" w:hAnsiTheme="minorHAnsi" w:cstheme="minorHAnsi"/>
          <w:sz w:val="23"/>
          <w:szCs w:val="23"/>
        </w:rPr>
      </w:pPr>
      <w:r w:rsidRPr="00AE09B4">
        <w:rPr>
          <w:rFonts w:asciiTheme="minorHAnsi" w:hAnsiTheme="minorHAnsi" w:cstheme="minorHAnsi"/>
          <w:sz w:val="23"/>
          <w:szCs w:val="23"/>
        </w:rPr>
        <w:t xml:space="preserve">4.2.1.  A nota fiscal deverá conter todas as especificações dos serviços conforme Anexo I, e estar devidamente atestada pela secretaria que solicitou os serviços, por intermédio de servidor designado para recebimento de bens e serviços. </w:t>
      </w:r>
    </w:p>
    <w:p w14:paraId="5C9E7804" w14:textId="77777777" w:rsidR="003844DA" w:rsidRPr="00AE09B4" w:rsidRDefault="003844DA" w:rsidP="003844DA">
      <w:pPr>
        <w:jc w:val="both"/>
        <w:rPr>
          <w:rFonts w:asciiTheme="minorHAnsi" w:hAnsiTheme="minorHAnsi" w:cstheme="minorHAnsi"/>
          <w:sz w:val="23"/>
          <w:szCs w:val="23"/>
        </w:rPr>
      </w:pPr>
      <w:r w:rsidRPr="00AE09B4">
        <w:rPr>
          <w:rFonts w:asciiTheme="minorHAnsi" w:hAnsiTheme="minorHAnsi" w:cstheme="minorHAnsi"/>
          <w:sz w:val="23"/>
          <w:szCs w:val="23"/>
        </w:rPr>
        <w:t xml:space="preserve">4.3.  O setor responsável pelo recebimento dos serviços encaminhará a Nota Fiscal à sessão financeira. </w:t>
      </w:r>
    </w:p>
    <w:p w14:paraId="466F1F00" w14:textId="77777777" w:rsidR="003844DA" w:rsidRPr="00AE09B4" w:rsidRDefault="003844DA" w:rsidP="003844DA">
      <w:pPr>
        <w:jc w:val="both"/>
        <w:rPr>
          <w:rFonts w:asciiTheme="minorHAnsi" w:hAnsiTheme="minorHAnsi" w:cstheme="minorHAnsi"/>
          <w:sz w:val="23"/>
          <w:szCs w:val="23"/>
        </w:rPr>
      </w:pPr>
      <w:r w:rsidRPr="00AE09B4">
        <w:rPr>
          <w:rFonts w:asciiTheme="minorHAnsi" w:hAnsiTheme="minorHAnsi" w:cstheme="minorHAnsi"/>
          <w:sz w:val="23"/>
          <w:szCs w:val="23"/>
        </w:rPr>
        <w:t xml:space="preserve">4.4. O pagamento se fará mediante a apresentação dos documentos de regularidade junto ao Instituto Nacional de Seguridade Social/INSS e Fundo de Garantia por Tempo de Serviço/FGTS, sem as quais o pagamento ficará retido. </w:t>
      </w:r>
    </w:p>
    <w:p w14:paraId="30050BE8" w14:textId="77777777" w:rsidR="003844DA" w:rsidRPr="00AE09B4" w:rsidRDefault="003844DA" w:rsidP="003844DA">
      <w:pPr>
        <w:jc w:val="both"/>
        <w:rPr>
          <w:rFonts w:asciiTheme="minorHAnsi" w:hAnsiTheme="minorHAnsi" w:cstheme="minorHAnsi"/>
          <w:b/>
          <w:sz w:val="23"/>
          <w:szCs w:val="23"/>
        </w:rPr>
      </w:pPr>
      <w:r w:rsidRPr="00AE09B4">
        <w:rPr>
          <w:rFonts w:asciiTheme="minorHAnsi" w:hAnsiTheme="minorHAnsi" w:cstheme="minorHAnsi"/>
          <w:sz w:val="23"/>
          <w:szCs w:val="23"/>
        </w:rPr>
        <w:t>4.5 Na hipótese de irregularidade, o prazo para pagamento será interrompido, reiniciando a contagem a partir da data de sua regularização.</w:t>
      </w:r>
    </w:p>
    <w:p w14:paraId="4CA69301" w14:textId="77777777" w:rsidR="003844DA" w:rsidRPr="00AE09B4" w:rsidRDefault="003844DA" w:rsidP="003844DA">
      <w:pPr>
        <w:pStyle w:val="PargrafodaLista"/>
        <w:spacing w:after="0" w:line="240" w:lineRule="auto"/>
        <w:jc w:val="both"/>
        <w:rPr>
          <w:rFonts w:cstheme="minorHAnsi"/>
          <w:sz w:val="23"/>
          <w:szCs w:val="23"/>
        </w:rPr>
      </w:pPr>
    </w:p>
    <w:p w14:paraId="2D627165" w14:textId="77777777" w:rsidR="003844DA" w:rsidRPr="00AE09B4" w:rsidRDefault="003844DA" w:rsidP="003844DA">
      <w:pPr>
        <w:jc w:val="both"/>
        <w:rPr>
          <w:rFonts w:asciiTheme="minorHAnsi" w:hAnsiTheme="minorHAnsi" w:cstheme="minorHAnsi"/>
          <w:sz w:val="23"/>
          <w:szCs w:val="23"/>
        </w:rPr>
      </w:pPr>
    </w:p>
    <w:p w14:paraId="34A4F5FA" w14:textId="77777777" w:rsidR="003844DA" w:rsidRPr="00AE09B4" w:rsidRDefault="003844DA" w:rsidP="003844DA">
      <w:pPr>
        <w:shd w:val="clear" w:color="auto" w:fill="D9D9D9"/>
        <w:autoSpaceDE w:val="0"/>
        <w:autoSpaceDN w:val="0"/>
        <w:adjustRightInd w:val="0"/>
        <w:rPr>
          <w:rFonts w:asciiTheme="minorHAnsi" w:hAnsiTheme="minorHAnsi" w:cstheme="minorHAnsi"/>
          <w:b/>
          <w:bCs/>
          <w:sz w:val="23"/>
          <w:szCs w:val="23"/>
        </w:rPr>
      </w:pPr>
      <w:r w:rsidRPr="00AE09B4">
        <w:rPr>
          <w:rFonts w:asciiTheme="minorHAnsi" w:hAnsiTheme="minorHAnsi" w:cstheme="minorHAnsi"/>
          <w:b/>
          <w:bCs/>
          <w:sz w:val="23"/>
          <w:szCs w:val="23"/>
        </w:rPr>
        <w:t xml:space="preserve">5. </w:t>
      </w:r>
      <w:r w:rsidRPr="00AE09B4">
        <w:rPr>
          <w:rFonts w:asciiTheme="minorHAnsi" w:hAnsiTheme="minorHAnsi" w:cstheme="minorHAnsi"/>
          <w:b/>
          <w:sz w:val="23"/>
          <w:szCs w:val="23"/>
        </w:rPr>
        <w:t>DAS OBRIGAÇÕES DA CONTRATADA</w:t>
      </w:r>
    </w:p>
    <w:p w14:paraId="377D39D5" w14:textId="77777777" w:rsidR="003844DA" w:rsidRPr="00AE09B4" w:rsidRDefault="003844DA" w:rsidP="003844DA">
      <w:pPr>
        <w:pStyle w:val="PargrafodaLista"/>
        <w:spacing w:after="0" w:line="240" w:lineRule="auto"/>
        <w:rPr>
          <w:rFonts w:cstheme="minorHAnsi"/>
          <w:sz w:val="23"/>
          <w:szCs w:val="23"/>
        </w:rPr>
      </w:pPr>
      <w:r w:rsidRPr="00AE09B4">
        <w:rPr>
          <w:rFonts w:cstheme="minorHAnsi"/>
          <w:sz w:val="23"/>
          <w:szCs w:val="23"/>
        </w:rPr>
        <w:t>I - Constituem obrigações da contratada:</w:t>
      </w:r>
    </w:p>
    <w:p w14:paraId="5A207B31" w14:textId="77777777" w:rsidR="003844DA" w:rsidRPr="00AE09B4" w:rsidRDefault="003844DA" w:rsidP="003844DA">
      <w:pPr>
        <w:rPr>
          <w:rFonts w:asciiTheme="minorHAnsi" w:hAnsiTheme="minorHAnsi" w:cstheme="minorHAnsi"/>
          <w:b/>
          <w:sz w:val="23"/>
          <w:szCs w:val="23"/>
        </w:rPr>
      </w:pPr>
    </w:p>
    <w:p w14:paraId="2B22E656" w14:textId="77777777" w:rsidR="003844DA" w:rsidRPr="00AE09B4" w:rsidRDefault="003844DA" w:rsidP="003844DA">
      <w:pPr>
        <w:numPr>
          <w:ilvl w:val="0"/>
          <w:numId w:val="21"/>
        </w:numPr>
        <w:suppressAutoHyphens w:val="0"/>
        <w:spacing w:after="160" w:line="259" w:lineRule="auto"/>
        <w:jc w:val="both"/>
        <w:rPr>
          <w:rFonts w:asciiTheme="minorHAnsi" w:hAnsiTheme="minorHAnsi" w:cstheme="minorHAnsi"/>
          <w:sz w:val="23"/>
          <w:szCs w:val="23"/>
        </w:rPr>
      </w:pPr>
      <w:r w:rsidRPr="00AE09B4">
        <w:rPr>
          <w:rFonts w:asciiTheme="minorHAnsi" w:hAnsiTheme="minorHAnsi" w:cstheme="minorHAnsi"/>
          <w:sz w:val="23"/>
          <w:szCs w:val="23"/>
        </w:rPr>
        <w:t>Responsabilizar-se pelo transporte, montagem, regulagem, operação, manutenção e desmontagem de todos os equipamentos e estruturas que compõe o objeto do presente Termo de Referência, descritos nos itens anteriores, assim como pelo fornecimento de cabos, fios, conectores e/ou qualquer outro material ou recurso que seja necessário para a execução do serviço solicitado.</w:t>
      </w:r>
    </w:p>
    <w:p w14:paraId="74EB3B6B" w14:textId="77777777" w:rsidR="003844DA" w:rsidRPr="00AE09B4" w:rsidRDefault="003844DA" w:rsidP="003844DA">
      <w:pPr>
        <w:numPr>
          <w:ilvl w:val="0"/>
          <w:numId w:val="21"/>
        </w:numPr>
        <w:suppressAutoHyphens w:val="0"/>
        <w:spacing w:after="160" w:line="259" w:lineRule="auto"/>
        <w:jc w:val="both"/>
        <w:rPr>
          <w:rFonts w:asciiTheme="minorHAnsi" w:hAnsiTheme="minorHAnsi" w:cstheme="minorHAnsi"/>
          <w:sz w:val="23"/>
          <w:szCs w:val="23"/>
        </w:rPr>
      </w:pPr>
      <w:r w:rsidRPr="00AE09B4">
        <w:rPr>
          <w:rFonts w:asciiTheme="minorHAnsi" w:hAnsiTheme="minorHAnsi" w:cstheme="minorHAnsi"/>
          <w:sz w:val="23"/>
          <w:szCs w:val="23"/>
        </w:rPr>
        <w:t xml:space="preserve">Responsabilizar-se pela manutenção e reparos dos equipamentos, bem como, pela reposição de lâmpadas queimadas dos refletores, assim como qualquer outra peça dos equipamentos. Caso os reparos demandem a retirada dos equipamentos do local, a empresa deverá enviar um equipamento substituído para garantir o cumprimento das atividades programadas. </w:t>
      </w:r>
    </w:p>
    <w:p w14:paraId="7F537154" w14:textId="77777777" w:rsidR="003844DA" w:rsidRPr="00AE09B4" w:rsidRDefault="003844DA" w:rsidP="003844DA">
      <w:pPr>
        <w:numPr>
          <w:ilvl w:val="0"/>
          <w:numId w:val="21"/>
        </w:numPr>
        <w:suppressAutoHyphens w:val="0"/>
        <w:spacing w:after="160" w:line="259" w:lineRule="auto"/>
        <w:jc w:val="both"/>
        <w:rPr>
          <w:rFonts w:asciiTheme="minorHAnsi" w:hAnsiTheme="minorHAnsi" w:cstheme="minorHAnsi"/>
          <w:sz w:val="23"/>
          <w:szCs w:val="23"/>
        </w:rPr>
      </w:pPr>
      <w:r w:rsidRPr="00AE09B4">
        <w:rPr>
          <w:rFonts w:asciiTheme="minorHAnsi" w:hAnsiTheme="minorHAnsi" w:cstheme="minorHAnsi"/>
          <w:sz w:val="23"/>
          <w:szCs w:val="23"/>
        </w:rPr>
        <w:t xml:space="preserve">Possuir em seu quadro, funcionários em quantidade e qualificação compatíveis com execução dos serviços objeto da presente contratação, sendo considerada neste particular, como única empregadora. </w:t>
      </w:r>
    </w:p>
    <w:p w14:paraId="3F2F8E4A" w14:textId="77777777" w:rsidR="003844DA" w:rsidRPr="00AE09B4" w:rsidRDefault="003844DA" w:rsidP="003844DA">
      <w:pPr>
        <w:numPr>
          <w:ilvl w:val="0"/>
          <w:numId w:val="21"/>
        </w:numPr>
        <w:suppressAutoHyphens w:val="0"/>
        <w:spacing w:after="160" w:line="259" w:lineRule="auto"/>
        <w:jc w:val="both"/>
        <w:rPr>
          <w:rFonts w:asciiTheme="minorHAnsi" w:hAnsiTheme="minorHAnsi" w:cstheme="minorHAnsi"/>
          <w:sz w:val="23"/>
          <w:szCs w:val="23"/>
        </w:rPr>
      </w:pPr>
      <w:r w:rsidRPr="00AE09B4">
        <w:rPr>
          <w:rFonts w:asciiTheme="minorHAnsi" w:hAnsiTheme="minorHAnsi" w:cstheme="minorHAnsi"/>
          <w:sz w:val="23"/>
          <w:szCs w:val="23"/>
        </w:rPr>
        <w:t xml:space="preserve">Cumprir as normas disciplinares e de segurança, bem assim, cumprir as exigências das leis trabalhistas, previdenciárias, sindicais e securitárias, relativamente aos empregados envolvidos na execução dos serviços, inclusive as determinações emanadas da fiscalização de Prefeitura, fazendo prova dos recolhimentos devidos. </w:t>
      </w:r>
    </w:p>
    <w:p w14:paraId="1E728095" w14:textId="77777777" w:rsidR="003844DA" w:rsidRPr="00AE09B4" w:rsidRDefault="003844DA" w:rsidP="003844DA">
      <w:pPr>
        <w:numPr>
          <w:ilvl w:val="0"/>
          <w:numId w:val="21"/>
        </w:numPr>
        <w:suppressAutoHyphens w:val="0"/>
        <w:spacing w:after="160" w:line="259" w:lineRule="auto"/>
        <w:jc w:val="both"/>
        <w:rPr>
          <w:rFonts w:asciiTheme="minorHAnsi" w:hAnsiTheme="minorHAnsi" w:cstheme="minorHAnsi"/>
          <w:sz w:val="23"/>
          <w:szCs w:val="23"/>
        </w:rPr>
      </w:pPr>
      <w:r w:rsidRPr="00AE09B4">
        <w:rPr>
          <w:rFonts w:asciiTheme="minorHAnsi" w:hAnsiTheme="minorHAnsi" w:cstheme="minorHAnsi"/>
          <w:sz w:val="23"/>
          <w:szCs w:val="23"/>
        </w:rPr>
        <w:t xml:space="preserve">Responder por quaisquer acidentes, danos ou prejuízos </w:t>
      </w:r>
      <w:proofErr w:type="spellStart"/>
      <w:r w:rsidRPr="00AE09B4">
        <w:rPr>
          <w:rFonts w:asciiTheme="minorHAnsi" w:hAnsiTheme="minorHAnsi" w:cstheme="minorHAnsi"/>
          <w:sz w:val="23"/>
          <w:szCs w:val="23"/>
        </w:rPr>
        <w:t>materias</w:t>
      </w:r>
      <w:proofErr w:type="spellEnd"/>
      <w:r w:rsidRPr="00AE09B4">
        <w:rPr>
          <w:rFonts w:asciiTheme="minorHAnsi" w:hAnsiTheme="minorHAnsi" w:cstheme="minorHAnsi"/>
          <w:sz w:val="23"/>
          <w:szCs w:val="23"/>
        </w:rPr>
        <w:t xml:space="preserve"> e/ou pessoais causados ao município, seus funcionários e/ou </w:t>
      </w:r>
      <w:proofErr w:type="spellStart"/>
      <w:r w:rsidRPr="00AE09B4">
        <w:rPr>
          <w:rFonts w:asciiTheme="minorHAnsi" w:hAnsiTheme="minorHAnsi" w:cstheme="minorHAnsi"/>
          <w:sz w:val="23"/>
          <w:szCs w:val="23"/>
        </w:rPr>
        <w:t>tecrceiros</w:t>
      </w:r>
      <w:proofErr w:type="spellEnd"/>
      <w:r w:rsidRPr="00AE09B4">
        <w:rPr>
          <w:rFonts w:asciiTheme="minorHAnsi" w:hAnsiTheme="minorHAnsi" w:cstheme="minorHAnsi"/>
          <w:sz w:val="23"/>
          <w:szCs w:val="23"/>
        </w:rPr>
        <w:t xml:space="preserve">, seja por ação ou omissão, negligência, imperícia ou imprudência. </w:t>
      </w:r>
    </w:p>
    <w:p w14:paraId="29BB837C" w14:textId="77777777" w:rsidR="003844DA" w:rsidRPr="00AE09B4" w:rsidRDefault="003844DA" w:rsidP="003844DA">
      <w:pPr>
        <w:numPr>
          <w:ilvl w:val="0"/>
          <w:numId w:val="21"/>
        </w:numPr>
        <w:suppressAutoHyphens w:val="0"/>
        <w:spacing w:after="160" w:line="259" w:lineRule="auto"/>
        <w:jc w:val="both"/>
        <w:rPr>
          <w:rFonts w:asciiTheme="minorHAnsi" w:hAnsiTheme="minorHAnsi" w:cstheme="minorHAnsi"/>
          <w:sz w:val="23"/>
          <w:szCs w:val="23"/>
        </w:rPr>
      </w:pPr>
      <w:r w:rsidRPr="00AE09B4">
        <w:rPr>
          <w:rFonts w:asciiTheme="minorHAnsi" w:hAnsiTheme="minorHAnsi" w:cstheme="minorHAnsi"/>
          <w:sz w:val="23"/>
          <w:szCs w:val="23"/>
        </w:rPr>
        <w:lastRenderedPageBreak/>
        <w:t>Manter boas relações com funcionários da Prefeitura, acatando quaisquer instruções e o que mais emanar da fiscalização, assim como manter um bom relacionamento com possíveis parceiros e/ou outros Fornecedores da Prefeitura envolvidos nos eventos.</w:t>
      </w:r>
    </w:p>
    <w:p w14:paraId="19AFFE19" w14:textId="77777777" w:rsidR="003844DA" w:rsidRPr="00AE09B4" w:rsidRDefault="003844DA" w:rsidP="003844DA">
      <w:pPr>
        <w:numPr>
          <w:ilvl w:val="0"/>
          <w:numId w:val="21"/>
        </w:numPr>
        <w:suppressAutoHyphens w:val="0"/>
        <w:spacing w:after="160" w:line="259" w:lineRule="auto"/>
        <w:jc w:val="both"/>
        <w:rPr>
          <w:rFonts w:asciiTheme="minorHAnsi" w:hAnsiTheme="minorHAnsi" w:cstheme="minorHAnsi"/>
          <w:sz w:val="23"/>
          <w:szCs w:val="23"/>
        </w:rPr>
      </w:pPr>
      <w:r w:rsidRPr="00AE09B4">
        <w:rPr>
          <w:rFonts w:asciiTheme="minorHAnsi" w:hAnsiTheme="minorHAnsi" w:cstheme="minorHAnsi"/>
          <w:sz w:val="23"/>
          <w:szCs w:val="23"/>
        </w:rPr>
        <w:t>Responsabilizar-</w:t>
      </w:r>
      <w:proofErr w:type="gramStart"/>
      <w:r w:rsidRPr="00AE09B4">
        <w:rPr>
          <w:rFonts w:asciiTheme="minorHAnsi" w:hAnsiTheme="minorHAnsi" w:cstheme="minorHAnsi"/>
          <w:sz w:val="23"/>
          <w:szCs w:val="23"/>
        </w:rPr>
        <w:t>se  pela</w:t>
      </w:r>
      <w:proofErr w:type="gramEnd"/>
      <w:r w:rsidRPr="00AE09B4">
        <w:rPr>
          <w:rFonts w:asciiTheme="minorHAnsi" w:hAnsiTheme="minorHAnsi" w:cstheme="minorHAnsi"/>
          <w:sz w:val="23"/>
          <w:szCs w:val="23"/>
        </w:rPr>
        <w:t xml:space="preserve"> guarda e segurança dos bens fornecidos, através de recursos humanos e/ou material, do início da montagem até a sua completa retirada do local do evento. </w:t>
      </w:r>
    </w:p>
    <w:p w14:paraId="0FB3B497" w14:textId="77777777" w:rsidR="003844DA" w:rsidRPr="00AE09B4" w:rsidRDefault="003844DA" w:rsidP="003844DA">
      <w:pPr>
        <w:numPr>
          <w:ilvl w:val="0"/>
          <w:numId w:val="21"/>
        </w:numPr>
        <w:suppressAutoHyphens w:val="0"/>
        <w:spacing w:after="160" w:line="259" w:lineRule="auto"/>
        <w:jc w:val="both"/>
        <w:rPr>
          <w:rFonts w:asciiTheme="minorHAnsi" w:hAnsiTheme="minorHAnsi" w:cstheme="minorHAnsi"/>
          <w:sz w:val="23"/>
          <w:szCs w:val="23"/>
        </w:rPr>
      </w:pPr>
      <w:r w:rsidRPr="00AE09B4">
        <w:rPr>
          <w:rFonts w:asciiTheme="minorHAnsi" w:hAnsiTheme="minorHAnsi" w:cstheme="minorHAnsi"/>
          <w:sz w:val="23"/>
          <w:szCs w:val="23"/>
        </w:rPr>
        <w:t>Executar diretamente o Contrato, sem subcontratações ou transferência de responsabilidades;</w:t>
      </w:r>
    </w:p>
    <w:p w14:paraId="7C23BE79" w14:textId="77777777" w:rsidR="003844DA" w:rsidRPr="00AE09B4" w:rsidRDefault="003844DA" w:rsidP="003844DA">
      <w:pPr>
        <w:numPr>
          <w:ilvl w:val="0"/>
          <w:numId w:val="21"/>
        </w:numPr>
        <w:suppressAutoHyphens w:val="0"/>
        <w:spacing w:after="160" w:line="259" w:lineRule="auto"/>
        <w:jc w:val="both"/>
        <w:rPr>
          <w:rFonts w:asciiTheme="minorHAnsi" w:hAnsiTheme="minorHAnsi" w:cstheme="minorHAnsi"/>
          <w:sz w:val="23"/>
          <w:szCs w:val="23"/>
        </w:rPr>
      </w:pPr>
      <w:r w:rsidRPr="00AE09B4">
        <w:rPr>
          <w:rFonts w:asciiTheme="minorHAnsi" w:hAnsiTheme="minorHAnsi" w:cstheme="minorHAnsi"/>
          <w:sz w:val="23"/>
          <w:szCs w:val="23"/>
        </w:rPr>
        <w:t>Prestar todos os esclarecimentos que forem solicitados pelo Contratante;</w:t>
      </w:r>
    </w:p>
    <w:p w14:paraId="024F1BF3" w14:textId="77777777" w:rsidR="003844DA" w:rsidRPr="00AE09B4" w:rsidRDefault="003844DA" w:rsidP="003844DA">
      <w:pPr>
        <w:numPr>
          <w:ilvl w:val="0"/>
          <w:numId w:val="21"/>
        </w:numPr>
        <w:suppressAutoHyphens w:val="0"/>
        <w:spacing w:after="160" w:line="259" w:lineRule="auto"/>
        <w:jc w:val="both"/>
        <w:rPr>
          <w:rFonts w:asciiTheme="minorHAnsi" w:hAnsiTheme="minorHAnsi" w:cstheme="minorHAnsi"/>
          <w:sz w:val="23"/>
          <w:szCs w:val="23"/>
        </w:rPr>
      </w:pPr>
      <w:r w:rsidRPr="00AE09B4">
        <w:rPr>
          <w:rFonts w:asciiTheme="minorHAnsi" w:hAnsiTheme="minorHAnsi" w:cstheme="minorHAnsi"/>
          <w:sz w:val="23"/>
          <w:szCs w:val="23"/>
        </w:rPr>
        <w:t>Comunicar por escrito ao(aos) fiscal(</w:t>
      </w:r>
      <w:proofErr w:type="spellStart"/>
      <w:r w:rsidRPr="00AE09B4">
        <w:rPr>
          <w:rFonts w:asciiTheme="minorHAnsi" w:hAnsiTheme="minorHAnsi" w:cstheme="minorHAnsi"/>
          <w:sz w:val="23"/>
          <w:szCs w:val="23"/>
        </w:rPr>
        <w:t>is</w:t>
      </w:r>
      <w:proofErr w:type="spellEnd"/>
      <w:r w:rsidRPr="00AE09B4">
        <w:rPr>
          <w:rFonts w:asciiTheme="minorHAnsi" w:hAnsiTheme="minorHAnsi" w:cstheme="minorHAnsi"/>
          <w:sz w:val="23"/>
          <w:szCs w:val="23"/>
        </w:rPr>
        <w:t xml:space="preserve">) do contrato indicados pelo Contratante qualquer anormalidade de caráter urgente e prestar os esclarecimentos que julgar </w:t>
      </w:r>
      <w:proofErr w:type="spellStart"/>
      <w:proofErr w:type="gramStart"/>
      <w:r w:rsidRPr="00AE09B4">
        <w:rPr>
          <w:rFonts w:asciiTheme="minorHAnsi" w:hAnsiTheme="minorHAnsi" w:cstheme="minorHAnsi"/>
          <w:sz w:val="23"/>
          <w:szCs w:val="23"/>
        </w:rPr>
        <w:t>necessário;Observar</w:t>
      </w:r>
      <w:proofErr w:type="spellEnd"/>
      <w:proofErr w:type="gramEnd"/>
      <w:r w:rsidRPr="00AE09B4">
        <w:rPr>
          <w:rFonts w:asciiTheme="minorHAnsi" w:hAnsiTheme="minorHAnsi" w:cstheme="minorHAnsi"/>
          <w:sz w:val="23"/>
          <w:szCs w:val="23"/>
        </w:rPr>
        <w:t xml:space="preserve"> as normas legais de segurança a que está sujeita a atividade contratada</w:t>
      </w:r>
    </w:p>
    <w:p w14:paraId="2FEFF3A6" w14:textId="77777777" w:rsidR="003844DA" w:rsidRPr="00AE09B4" w:rsidRDefault="003844DA" w:rsidP="003844DA">
      <w:pPr>
        <w:suppressAutoHyphens w:val="0"/>
        <w:spacing w:after="160" w:line="259" w:lineRule="auto"/>
        <w:ind w:left="786"/>
        <w:jc w:val="both"/>
        <w:rPr>
          <w:rFonts w:asciiTheme="minorHAnsi" w:hAnsiTheme="minorHAnsi" w:cstheme="minorHAnsi"/>
          <w:sz w:val="23"/>
          <w:szCs w:val="23"/>
        </w:rPr>
      </w:pPr>
    </w:p>
    <w:p w14:paraId="2362EDE4" w14:textId="77777777" w:rsidR="003844DA" w:rsidRPr="00AE09B4" w:rsidRDefault="003844DA" w:rsidP="003844DA">
      <w:pPr>
        <w:shd w:val="clear" w:color="auto" w:fill="D9D9D9"/>
        <w:autoSpaceDE w:val="0"/>
        <w:autoSpaceDN w:val="0"/>
        <w:adjustRightInd w:val="0"/>
        <w:rPr>
          <w:rFonts w:asciiTheme="minorHAnsi" w:hAnsiTheme="minorHAnsi" w:cstheme="minorHAnsi"/>
          <w:b/>
          <w:bCs/>
          <w:sz w:val="23"/>
          <w:szCs w:val="23"/>
        </w:rPr>
      </w:pPr>
      <w:r w:rsidRPr="00AE09B4">
        <w:rPr>
          <w:rFonts w:asciiTheme="minorHAnsi" w:hAnsiTheme="minorHAnsi" w:cstheme="minorHAnsi"/>
          <w:b/>
          <w:bCs/>
          <w:sz w:val="23"/>
          <w:szCs w:val="23"/>
        </w:rPr>
        <w:t>6. DO CRITERIO DE JULGAMENTO</w:t>
      </w:r>
    </w:p>
    <w:p w14:paraId="254D125B" w14:textId="77777777" w:rsidR="003844DA" w:rsidRPr="00AE09B4" w:rsidRDefault="003844DA" w:rsidP="003844DA">
      <w:pPr>
        <w:autoSpaceDE w:val="0"/>
        <w:autoSpaceDN w:val="0"/>
        <w:adjustRightInd w:val="0"/>
        <w:ind w:left="360"/>
        <w:jc w:val="both"/>
        <w:rPr>
          <w:rFonts w:asciiTheme="minorHAnsi" w:eastAsia="Calibri" w:hAnsiTheme="minorHAnsi" w:cstheme="minorHAnsi"/>
          <w:sz w:val="23"/>
          <w:szCs w:val="23"/>
        </w:rPr>
      </w:pPr>
      <w:r w:rsidRPr="00AE09B4">
        <w:rPr>
          <w:rFonts w:asciiTheme="minorHAnsi" w:eastAsia="Calibri" w:hAnsiTheme="minorHAnsi" w:cstheme="minorHAnsi"/>
          <w:sz w:val="23"/>
          <w:szCs w:val="23"/>
        </w:rPr>
        <w:t xml:space="preserve">6.1Para julgamento e classificação das propostas será adotado o critério de </w:t>
      </w:r>
      <w:r w:rsidRPr="00AE09B4">
        <w:rPr>
          <w:rFonts w:asciiTheme="minorHAnsi" w:eastAsia="Calibri" w:hAnsiTheme="minorHAnsi" w:cstheme="minorHAnsi"/>
          <w:b/>
          <w:bCs/>
          <w:sz w:val="23"/>
          <w:szCs w:val="23"/>
        </w:rPr>
        <w:t>MENOR PREÇO GLOBAL,</w:t>
      </w:r>
      <w:r w:rsidRPr="00AE09B4">
        <w:rPr>
          <w:rFonts w:asciiTheme="minorHAnsi" w:eastAsia="Calibri" w:hAnsiTheme="minorHAnsi" w:cstheme="minorHAnsi"/>
          <w:sz w:val="23"/>
          <w:szCs w:val="23"/>
        </w:rPr>
        <w:t xml:space="preserve"> observadas as especificações referenciais dos serviços.</w:t>
      </w:r>
    </w:p>
    <w:p w14:paraId="18C5EE53" w14:textId="77777777" w:rsidR="003844DA" w:rsidRPr="00AE09B4" w:rsidRDefault="003844DA" w:rsidP="003844DA">
      <w:pPr>
        <w:autoSpaceDE w:val="0"/>
        <w:autoSpaceDN w:val="0"/>
        <w:adjustRightInd w:val="0"/>
        <w:ind w:left="360"/>
        <w:jc w:val="both"/>
        <w:rPr>
          <w:rFonts w:asciiTheme="minorHAnsi" w:eastAsia="Calibri" w:hAnsiTheme="minorHAnsi" w:cstheme="minorHAnsi"/>
          <w:b/>
          <w:bCs/>
          <w:sz w:val="23"/>
          <w:szCs w:val="23"/>
        </w:rPr>
      </w:pPr>
    </w:p>
    <w:p w14:paraId="7C54A1A4" w14:textId="77777777" w:rsidR="003844DA" w:rsidRPr="00AE09B4" w:rsidRDefault="003844DA" w:rsidP="003844DA">
      <w:pPr>
        <w:shd w:val="clear" w:color="auto" w:fill="D9D9D9"/>
        <w:autoSpaceDE w:val="0"/>
        <w:autoSpaceDN w:val="0"/>
        <w:adjustRightInd w:val="0"/>
        <w:rPr>
          <w:rFonts w:asciiTheme="minorHAnsi" w:hAnsiTheme="minorHAnsi" w:cstheme="minorHAnsi"/>
          <w:b/>
          <w:bCs/>
          <w:sz w:val="23"/>
          <w:szCs w:val="23"/>
        </w:rPr>
      </w:pPr>
      <w:r w:rsidRPr="00AE09B4">
        <w:rPr>
          <w:rFonts w:asciiTheme="minorHAnsi" w:hAnsiTheme="minorHAnsi" w:cstheme="minorHAnsi"/>
          <w:b/>
          <w:bCs/>
          <w:sz w:val="23"/>
          <w:szCs w:val="23"/>
        </w:rPr>
        <w:t xml:space="preserve">7. DO TERMO DO CONTRATO </w:t>
      </w:r>
    </w:p>
    <w:p w14:paraId="55CA1952" w14:textId="77777777" w:rsidR="003844DA" w:rsidRPr="00AE09B4" w:rsidRDefault="003844DA" w:rsidP="003844DA">
      <w:pPr>
        <w:autoSpaceDE w:val="0"/>
        <w:autoSpaceDN w:val="0"/>
        <w:adjustRightInd w:val="0"/>
        <w:jc w:val="both"/>
        <w:rPr>
          <w:rFonts w:asciiTheme="minorHAnsi" w:hAnsiTheme="minorHAnsi" w:cstheme="minorHAnsi"/>
          <w:b/>
          <w:bCs/>
          <w:sz w:val="23"/>
          <w:szCs w:val="23"/>
        </w:rPr>
      </w:pPr>
      <w:r w:rsidRPr="00AE09B4">
        <w:rPr>
          <w:rFonts w:asciiTheme="minorHAnsi" w:hAnsiTheme="minorHAnsi" w:cstheme="minorHAnsi"/>
          <w:sz w:val="23"/>
          <w:szCs w:val="23"/>
        </w:rPr>
        <w:t>As obrigações decorrentes desta licitação a serem firmadas entre o Município, por meio das secretarias requisitantes, e a(s) proponente(s) vencedora(s) serão formalizadas por meio de termo contratual, observando as condições estabelecidas neste Instrumento, legislação vigente e na proposta vencedora</w:t>
      </w:r>
    </w:p>
    <w:p w14:paraId="453A4BA9" w14:textId="77777777" w:rsidR="003844DA" w:rsidRPr="00AE09B4" w:rsidRDefault="003844DA" w:rsidP="003844DA">
      <w:pPr>
        <w:shd w:val="clear" w:color="auto" w:fill="D9D9D9"/>
        <w:autoSpaceDE w:val="0"/>
        <w:autoSpaceDN w:val="0"/>
        <w:adjustRightInd w:val="0"/>
        <w:rPr>
          <w:rFonts w:asciiTheme="minorHAnsi" w:hAnsiTheme="minorHAnsi" w:cstheme="minorHAnsi"/>
          <w:b/>
          <w:bCs/>
          <w:sz w:val="23"/>
          <w:szCs w:val="23"/>
        </w:rPr>
      </w:pPr>
      <w:r w:rsidRPr="00AE09B4">
        <w:rPr>
          <w:rFonts w:asciiTheme="minorHAnsi" w:hAnsiTheme="minorHAnsi" w:cstheme="minorHAnsi"/>
          <w:b/>
          <w:bCs/>
          <w:sz w:val="23"/>
          <w:szCs w:val="23"/>
        </w:rPr>
        <w:t>8. SANÇÕES ADMINISTRATIVAS</w:t>
      </w:r>
    </w:p>
    <w:p w14:paraId="6875694F" w14:textId="77777777" w:rsidR="003844DA" w:rsidRPr="00AE09B4" w:rsidRDefault="003844DA" w:rsidP="003844DA">
      <w:pPr>
        <w:autoSpaceDE w:val="0"/>
        <w:autoSpaceDN w:val="0"/>
        <w:adjustRightInd w:val="0"/>
        <w:jc w:val="both"/>
        <w:rPr>
          <w:rFonts w:asciiTheme="minorHAnsi" w:hAnsiTheme="minorHAnsi" w:cstheme="minorHAnsi"/>
          <w:sz w:val="23"/>
          <w:szCs w:val="23"/>
        </w:rPr>
      </w:pPr>
      <w:r w:rsidRPr="00AE09B4">
        <w:rPr>
          <w:rFonts w:asciiTheme="minorHAnsi" w:hAnsiTheme="minorHAnsi" w:cstheme="minorHAnsi"/>
          <w:sz w:val="23"/>
          <w:szCs w:val="23"/>
        </w:rPr>
        <w:t>8.1. O descumprimento parcial ou total de qualquer das cláusulas contidas no contrato sujeitará o Contratado às sanções previstas na Lei 8.666/93, garantida a prévia e ampla defesa em processo administrativo.</w:t>
      </w:r>
    </w:p>
    <w:p w14:paraId="7B55F082" w14:textId="77777777" w:rsidR="003844DA" w:rsidRPr="00AE09B4" w:rsidRDefault="003844DA" w:rsidP="003844DA">
      <w:pPr>
        <w:autoSpaceDE w:val="0"/>
        <w:autoSpaceDN w:val="0"/>
        <w:adjustRightInd w:val="0"/>
        <w:jc w:val="both"/>
        <w:rPr>
          <w:rFonts w:asciiTheme="minorHAnsi" w:hAnsiTheme="minorHAnsi" w:cstheme="minorHAnsi"/>
          <w:sz w:val="23"/>
          <w:szCs w:val="23"/>
        </w:rPr>
      </w:pPr>
      <w:r w:rsidRPr="00AE09B4">
        <w:rPr>
          <w:rFonts w:asciiTheme="minorHAnsi" w:hAnsiTheme="minorHAnsi" w:cstheme="minorHAnsi"/>
          <w:sz w:val="23"/>
          <w:szCs w:val="23"/>
        </w:rPr>
        <w:t>8.2 A inexecução parcial ou total do Contrato ensejará a suspensão ou a imposição da declaração de inidoneidade para licitar e contratar com esta Prefeitura e multa, de acordo com a gravidade da infração.</w:t>
      </w:r>
    </w:p>
    <w:p w14:paraId="2AF8B240" w14:textId="77777777" w:rsidR="003844DA" w:rsidRPr="00AE09B4" w:rsidRDefault="003844DA" w:rsidP="003844DA">
      <w:pPr>
        <w:autoSpaceDE w:val="0"/>
        <w:autoSpaceDN w:val="0"/>
        <w:adjustRightInd w:val="0"/>
        <w:jc w:val="both"/>
        <w:rPr>
          <w:rFonts w:asciiTheme="minorHAnsi" w:hAnsiTheme="minorHAnsi" w:cstheme="minorHAnsi"/>
          <w:sz w:val="23"/>
          <w:szCs w:val="23"/>
        </w:rPr>
      </w:pPr>
      <w:r w:rsidRPr="00AE09B4">
        <w:rPr>
          <w:rFonts w:asciiTheme="minorHAnsi" w:hAnsiTheme="minorHAnsi" w:cstheme="minorHAnsi"/>
          <w:sz w:val="23"/>
          <w:szCs w:val="23"/>
        </w:rPr>
        <w:t>8.3 A multa será graduada de acordo com a gravidade da infração, nos seguintes limites máximos:</w:t>
      </w:r>
    </w:p>
    <w:p w14:paraId="21DB0104" w14:textId="77777777" w:rsidR="003844DA" w:rsidRPr="00AE09B4" w:rsidRDefault="003844DA" w:rsidP="003844DA">
      <w:pPr>
        <w:autoSpaceDE w:val="0"/>
        <w:autoSpaceDN w:val="0"/>
        <w:adjustRightInd w:val="0"/>
        <w:jc w:val="both"/>
        <w:rPr>
          <w:rFonts w:asciiTheme="minorHAnsi" w:hAnsiTheme="minorHAnsi" w:cstheme="minorHAnsi"/>
          <w:sz w:val="23"/>
          <w:szCs w:val="23"/>
        </w:rPr>
      </w:pPr>
      <w:r w:rsidRPr="00AE09B4">
        <w:rPr>
          <w:rFonts w:asciiTheme="minorHAnsi" w:hAnsiTheme="minorHAnsi" w:cstheme="minorHAnsi"/>
          <w:b/>
          <w:sz w:val="23"/>
          <w:szCs w:val="23"/>
        </w:rPr>
        <w:t>a) 10% (dez por cento)</w:t>
      </w:r>
      <w:r w:rsidRPr="00AE09B4">
        <w:rPr>
          <w:rFonts w:asciiTheme="minorHAnsi" w:hAnsiTheme="minorHAnsi" w:cstheme="minorHAnsi"/>
          <w:sz w:val="23"/>
          <w:szCs w:val="23"/>
        </w:rPr>
        <w:t xml:space="preserve"> sobre o valor do contrato, em caso de recusa do adjudicatário em assinar o contrato, dentro de </w:t>
      </w:r>
      <w:r w:rsidRPr="00AE09B4">
        <w:rPr>
          <w:rFonts w:asciiTheme="minorHAnsi" w:hAnsiTheme="minorHAnsi" w:cstheme="minorHAnsi"/>
          <w:b/>
          <w:sz w:val="23"/>
          <w:szCs w:val="23"/>
        </w:rPr>
        <w:t>10 (dez)</w:t>
      </w:r>
      <w:r w:rsidRPr="00AE09B4">
        <w:rPr>
          <w:rFonts w:asciiTheme="minorHAnsi" w:hAnsiTheme="minorHAnsi" w:cstheme="minorHAnsi"/>
          <w:sz w:val="23"/>
          <w:szCs w:val="23"/>
        </w:rPr>
        <w:t xml:space="preserve"> dias corridos, contados da data de sua convocação;</w:t>
      </w:r>
    </w:p>
    <w:p w14:paraId="69C2C008" w14:textId="77777777" w:rsidR="003844DA" w:rsidRPr="00AE09B4" w:rsidRDefault="003844DA" w:rsidP="003844DA">
      <w:pPr>
        <w:autoSpaceDE w:val="0"/>
        <w:autoSpaceDN w:val="0"/>
        <w:adjustRightInd w:val="0"/>
        <w:jc w:val="both"/>
        <w:rPr>
          <w:rFonts w:asciiTheme="minorHAnsi" w:hAnsiTheme="minorHAnsi" w:cstheme="minorHAnsi"/>
          <w:sz w:val="23"/>
          <w:szCs w:val="23"/>
        </w:rPr>
      </w:pPr>
      <w:r w:rsidRPr="00AE09B4">
        <w:rPr>
          <w:rFonts w:asciiTheme="minorHAnsi" w:hAnsiTheme="minorHAnsi" w:cstheme="minorHAnsi"/>
          <w:b/>
          <w:sz w:val="23"/>
          <w:szCs w:val="23"/>
        </w:rPr>
        <w:t>b) 0,3% (três décimos por cento)</w:t>
      </w:r>
      <w:r w:rsidRPr="00AE09B4">
        <w:rPr>
          <w:rFonts w:asciiTheme="minorHAnsi" w:hAnsiTheme="minorHAnsi" w:cstheme="minorHAnsi"/>
          <w:sz w:val="23"/>
          <w:szCs w:val="23"/>
        </w:rPr>
        <w:t xml:space="preserve"> ao dia, até o trigésimo dia de atraso, sobre o valor da parte do serviço não realizado;</w:t>
      </w:r>
    </w:p>
    <w:p w14:paraId="6F4DDAFB" w14:textId="77777777" w:rsidR="003844DA" w:rsidRPr="00AE09B4" w:rsidRDefault="003844DA" w:rsidP="003844DA">
      <w:pPr>
        <w:autoSpaceDE w:val="0"/>
        <w:autoSpaceDN w:val="0"/>
        <w:adjustRightInd w:val="0"/>
        <w:jc w:val="both"/>
        <w:rPr>
          <w:rFonts w:asciiTheme="minorHAnsi" w:hAnsiTheme="minorHAnsi" w:cstheme="minorHAnsi"/>
          <w:sz w:val="23"/>
          <w:szCs w:val="23"/>
        </w:rPr>
      </w:pPr>
      <w:r w:rsidRPr="00AE09B4">
        <w:rPr>
          <w:rFonts w:asciiTheme="minorHAnsi" w:hAnsiTheme="minorHAnsi" w:cstheme="minorHAnsi"/>
          <w:b/>
          <w:sz w:val="23"/>
          <w:szCs w:val="23"/>
        </w:rPr>
        <w:t>c) 0,7 % (sete décimos por cento)</w:t>
      </w:r>
      <w:r w:rsidRPr="00AE09B4">
        <w:rPr>
          <w:rFonts w:asciiTheme="minorHAnsi" w:hAnsiTheme="minorHAnsi" w:cstheme="minorHAnsi"/>
          <w:sz w:val="23"/>
          <w:szCs w:val="23"/>
        </w:rPr>
        <w:t xml:space="preserve"> sobre o valor da parte do serviço não realizado por cada dia subsequente ao trigésimo.</w:t>
      </w:r>
    </w:p>
    <w:p w14:paraId="18D6B47D" w14:textId="77777777" w:rsidR="003844DA" w:rsidRPr="00AE09B4" w:rsidRDefault="003844DA" w:rsidP="003844DA">
      <w:pPr>
        <w:autoSpaceDE w:val="0"/>
        <w:autoSpaceDN w:val="0"/>
        <w:adjustRightInd w:val="0"/>
        <w:jc w:val="both"/>
        <w:rPr>
          <w:rFonts w:asciiTheme="minorHAnsi" w:hAnsiTheme="minorHAnsi" w:cstheme="minorHAnsi"/>
          <w:sz w:val="23"/>
          <w:szCs w:val="23"/>
        </w:rPr>
      </w:pPr>
      <w:r w:rsidRPr="00AE09B4">
        <w:rPr>
          <w:rFonts w:asciiTheme="minorHAnsi" w:hAnsiTheme="minorHAnsi" w:cstheme="minorHAnsi"/>
          <w:sz w:val="23"/>
          <w:szCs w:val="23"/>
        </w:rPr>
        <w:t>8.4 A Administração se reserva o direito de descontar do pagamento devido à contratada o valor de qualquer multa porventura imposta em virtude do descumprimento das condições estipuladas no contrato.</w:t>
      </w:r>
    </w:p>
    <w:p w14:paraId="7FD6E910" w14:textId="77777777" w:rsidR="003844DA" w:rsidRPr="00AE09B4" w:rsidRDefault="003844DA" w:rsidP="003844DA">
      <w:pPr>
        <w:autoSpaceDE w:val="0"/>
        <w:autoSpaceDN w:val="0"/>
        <w:adjustRightInd w:val="0"/>
        <w:jc w:val="both"/>
        <w:rPr>
          <w:rFonts w:asciiTheme="minorHAnsi" w:hAnsiTheme="minorHAnsi" w:cstheme="minorHAnsi"/>
          <w:sz w:val="23"/>
          <w:szCs w:val="23"/>
        </w:rPr>
      </w:pPr>
      <w:r w:rsidRPr="00AE09B4">
        <w:rPr>
          <w:rFonts w:asciiTheme="minorHAnsi" w:hAnsiTheme="minorHAnsi" w:cstheme="minorHAnsi"/>
          <w:sz w:val="23"/>
          <w:szCs w:val="23"/>
        </w:rPr>
        <w:lastRenderedPageBreak/>
        <w:t>8.5 As multas previstas nesta cláusula não têm caráter compensatório e o seu pagamento não eximirá a Contratada da responsabilidade de perdas e danos decorrentes das infrações cometidas.</w:t>
      </w:r>
    </w:p>
    <w:p w14:paraId="72B7F9DA" w14:textId="77777777" w:rsidR="003844DA" w:rsidRPr="00AE09B4" w:rsidRDefault="003844DA" w:rsidP="003844DA">
      <w:pPr>
        <w:pStyle w:val="Default"/>
        <w:shd w:val="clear" w:color="auto" w:fill="D9D9D9"/>
        <w:rPr>
          <w:rFonts w:asciiTheme="minorHAnsi" w:hAnsiTheme="minorHAnsi" w:cstheme="minorHAnsi"/>
          <w:color w:val="auto"/>
          <w:sz w:val="23"/>
          <w:szCs w:val="23"/>
        </w:rPr>
      </w:pPr>
      <w:r w:rsidRPr="00AE09B4">
        <w:rPr>
          <w:rFonts w:asciiTheme="minorHAnsi" w:hAnsiTheme="minorHAnsi" w:cstheme="minorHAnsi"/>
          <w:b/>
          <w:bCs/>
          <w:color w:val="auto"/>
          <w:sz w:val="23"/>
          <w:szCs w:val="23"/>
        </w:rPr>
        <w:t xml:space="preserve">09. DA FISCALIZAÇÃO </w:t>
      </w:r>
    </w:p>
    <w:p w14:paraId="16F927E5" w14:textId="77777777" w:rsidR="003844DA" w:rsidRPr="00AE09B4" w:rsidRDefault="003844DA" w:rsidP="003844DA">
      <w:pPr>
        <w:pStyle w:val="Default"/>
        <w:jc w:val="both"/>
        <w:rPr>
          <w:rFonts w:asciiTheme="minorHAnsi" w:hAnsiTheme="minorHAnsi" w:cstheme="minorHAnsi"/>
          <w:color w:val="auto"/>
          <w:sz w:val="23"/>
          <w:szCs w:val="23"/>
        </w:rPr>
      </w:pPr>
    </w:p>
    <w:p w14:paraId="6F7C2DDE" w14:textId="77777777" w:rsidR="003844DA" w:rsidRPr="00AE09B4" w:rsidRDefault="003844DA" w:rsidP="003844DA">
      <w:pPr>
        <w:pStyle w:val="Default"/>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A fiscalização do Contrato a ser firmado será exercida pela Secretaria de Desenvolvimento Urbano, através de preposto indicado pela mesma.</w:t>
      </w:r>
    </w:p>
    <w:p w14:paraId="09F887E7" w14:textId="77777777" w:rsidR="003844DA" w:rsidRPr="00AE09B4" w:rsidRDefault="003844DA" w:rsidP="003844DA">
      <w:pPr>
        <w:pStyle w:val="Default"/>
        <w:jc w:val="both"/>
        <w:rPr>
          <w:rFonts w:asciiTheme="minorHAnsi" w:hAnsiTheme="minorHAnsi" w:cstheme="minorHAnsi"/>
          <w:color w:val="auto"/>
          <w:sz w:val="23"/>
          <w:szCs w:val="23"/>
        </w:rPr>
      </w:pPr>
    </w:p>
    <w:p w14:paraId="1E824BE9" w14:textId="77777777" w:rsidR="003844DA" w:rsidRPr="00AE09B4" w:rsidRDefault="003844DA" w:rsidP="003844DA">
      <w:pPr>
        <w:shd w:val="clear" w:color="auto" w:fill="D9D9D9"/>
        <w:autoSpaceDE w:val="0"/>
        <w:autoSpaceDN w:val="0"/>
        <w:adjustRightInd w:val="0"/>
        <w:rPr>
          <w:rFonts w:asciiTheme="minorHAnsi" w:hAnsiTheme="minorHAnsi" w:cstheme="minorHAnsi"/>
          <w:b/>
          <w:bCs/>
          <w:sz w:val="23"/>
          <w:szCs w:val="23"/>
        </w:rPr>
      </w:pPr>
      <w:r w:rsidRPr="00AE09B4">
        <w:rPr>
          <w:rFonts w:asciiTheme="minorHAnsi" w:hAnsiTheme="minorHAnsi" w:cstheme="minorHAnsi"/>
          <w:b/>
          <w:bCs/>
          <w:sz w:val="23"/>
          <w:szCs w:val="23"/>
        </w:rPr>
        <w:t>10. DA VISTORIA TÉCNICA</w:t>
      </w:r>
    </w:p>
    <w:p w14:paraId="07A6FCD2" w14:textId="77777777" w:rsidR="003844DA" w:rsidRPr="00AE09B4" w:rsidRDefault="003844DA" w:rsidP="003844DA">
      <w:pPr>
        <w:autoSpaceDE w:val="0"/>
        <w:autoSpaceDN w:val="0"/>
        <w:adjustRightInd w:val="0"/>
        <w:jc w:val="both"/>
        <w:rPr>
          <w:rFonts w:asciiTheme="minorHAnsi" w:hAnsiTheme="minorHAnsi" w:cstheme="minorHAnsi"/>
          <w:b/>
          <w:bCs/>
          <w:sz w:val="23"/>
          <w:szCs w:val="23"/>
        </w:rPr>
      </w:pPr>
      <w:r w:rsidRPr="00AE09B4">
        <w:rPr>
          <w:rFonts w:asciiTheme="minorHAnsi" w:hAnsiTheme="minorHAnsi" w:cstheme="minorHAnsi"/>
          <w:sz w:val="23"/>
          <w:szCs w:val="23"/>
          <w:lang w:eastAsia="pt-BR"/>
        </w:rPr>
        <w:t xml:space="preserve">10.1 As empresas interessadas em participar desta licitação deverão </w:t>
      </w:r>
      <w:r w:rsidRPr="00AE09B4">
        <w:rPr>
          <w:rFonts w:asciiTheme="minorHAnsi" w:hAnsiTheme="minorHAnsi" w:cstheme="minorHAnsi"/>
          <w:sz w:val="23"/>
          <w:szCs w:val="23"/>
        </w:rPr>
        <w:t xml:space="preserve">realizar a vistoria no </w:t>
      </w:r>
      <w:r w:rsidRPr="00AE09B4">
        <w:rPr>
          <w:rFonts w:asciiTheme="minorHAnsi" w:hAnsiTheme="minorHAnsi" w:cstheme="minorHAnsi"/>
          <w:b/>
          <w:sz w:val="23"/>
          <w:szCs w:val="23"/>
        </w:rPr>
        <w:t xml:space="preserve">até 24(vinte e quatro) </w:t>
      </w:r>
      <w:proofErr w:type="spellStart"/>
      <w:r w:rsidRPr="00AE09B4">
        <w:rPr>
          <w:rFonts w:asciiTheme="minorHAnsi" w:hAnsiTheme="minorHAnsi" w:cstheme="minorHAnsi"/>
          <w:b/>
          <w:sz w:val="23"/>
          <w:szCs w:val="23"/>
        </w:rPr>
        <w:t>horas</w:t>
      </w:r>
      <w:r w:rsidRPr="00AE09B4">
        <w:rPr>
          <w:rFonts w:asciiTheme="minorHAnsi" w:hAnsiTheme="minorHAnsi" w:cstheme="minorHAnsi"/>
          <w:sz w:val="23"/>
          <w:szCs w:val="23"/>
        </w:rPr>
        <w:t>antes</w:t>
      </w:r>
      <w:proofErr w:type="spellEnd"/>
      <w:r w:rsidRPr="00AE09B4">
        <w:rPr>
          <w:rFonts w:asciiTheme="minorHAnsi" w:hAnsiTheme="minorHAnsi" w:cstheme="minorHAnsi"/>
          <w:sz w:val="23"/>
          <w:szCs w:val="23"/>
        </w:rPr>
        <w:t xml:space="preserve"> da data prevista para entrega dos envelopes de habilitação e propostas de preços, no período das 09:00 às 14:00, oportunidade em receberá o atestado de vistoria emitido pela Secretaria de Administração. A presente vistoria é obrigatória e se justifica em razão do objeto ser a contratado ser caracterizado como serviço de manutenção, sendo, imprescindível que o licitante tome pleno conhecimento das condições locais para execução do serviço. Sendo certo que a administração não acatará quaisquer justificativa posterior sob a alegação de existência de fato relacionado às etapas já executadas anteriormente e que possam impactar na perfeita execução do objeto a ser contratado</w:t>
      </w:r>
      <w:r w:rsidRPr="00AE09B4">
        <w:rPr>
          <w:rFonts w:asciiTheme="minorHAnsi" w:hAnsiTheme="minorHAnsi" w:cstheme="minorHAnsi"/>
          <w:b/>
          <w:bCs/>
          <w:sz w:val="23"/>
          <w:szCs w:val="23"/>
        </w:rPr>
        <w:t>.</w:t>
      </w:r>
    </w:p>
    <w:p w14:paraId="2C3DA93B" w14:textId="77777777" w:rsidR="003844DA" w:rsidRPr="00AE09B4" w:rsidRDefault="003844DA" w:rsidP="003844DA">
      <w:pPr>
        <w:autoSpaceDE w:val="0"/>
        <w:autoSpaceDN w:val="0"/>
        <w:adjustRightInd w:val="0"/>
        <w:jc w:val="both"/>
        <w:rPr>
          <w:rFonts w:asciiTheme="minorHAnsi" w:hAnsiTheme="minorHAnsi" w:cstheme="minorHAnsi"/>
          <w:sz w:val="23"/>
          <w:szCs w:val="23"/>
          <w:lang w:eastAsia="pt-BR"/>
        </w:rPr>
      </w:pPr>
      <w:r w:rsidRPr="00AE09B4">
        <w:rPr>
          <w:rFonts w:asciiTheme="minorHAnsi" w:hAnsiTheme="minorHAnsi" w:cstheme="minorHAnsi"/>
          <w:sz w:val="23"/>
          <w:szCs w:val="23"/>
          <w:lang w:eastAsia="pt-BR"/>
        </w:rPr>
        <w:t>10.2 A vistoria somente poderá ser realizada pelo responsável técnico da empresa licitante, o qual deverá apresentar a prova do vínculo para emissão do Atestado de Vistoria a ser emitido pela administração.</w:t>
      </w:r>
    </w:p>
    <w:p w14:paraId="549204F7" w14:textId="77777777" w:rsidR="003844DA" w:rsidRPr="00AE09B4" w:rsidRDefault="003844DA" w:rsidP="003844DA">
      <w:pPr>
        <w:autoSpaceDE w:val="0"/>
        <w:autoSpaceDN w:val="0"/>
        <w:adjustRightInd w:val="0"/>
        <w:jc w:val="both"/>
        <w:rPr>
          <w:rFonts w:asciiTheme="minorHAnsi" w:hAnsiTheme="minorHAnsi" w:cstheme="minorHAnsi"/>
          <w:sz w:val="23"/>
          <w:szCs w:val="23"/>
          <w:lang w:eastAsia="pt-BR"/>
        </w:rPr>
      </w:pPr>
      <w:r w:rsidRPr="00AE09B4">
        <w:rPr>
          <w:rFonts w:asciiTheme="minorHAnsi" w:hAnsiTheme="minorHAnsi" w:cstheme="minorHAnsi"/>
          <w:sz w:val="23"/>
          <w:szCs w:val="23"/>
          <w:lang w:eastAsia="pt-BR"/>
        </w:rPr>
        <w:t xml:space="preserve">10.3 Qualquer divergência e/ou omissão entre a planilha orçamentária e o projeto, prevalecerá o projeto, além do projeto, deverá ser verificada a situação encontrada </w:t>
      </w:r>
      <w:r w:rsidRPr="00AE09B4">
        <w:rPr>
          <w:rFonts w:asciiTheme="minorHAnsi" w:hAnsiTheme="minorHAnsi" w:cstheme="minorHAnsi"/>
          <w:i/>
          <w:sz w:val="23"/>
          <w:szCs w:val="23"/>
          <w:lang w:eastAsia="pt-BR"/>
        </w:rPr>
        <w:t>in loco</w:t>
      </w:r>
      <w:r w:rsidRPr="00AE09B4">
        <w:rPr>
          <w:rFonts w:asciiTheme="minorHAnsi" w:hAnsiTheme="minorHAnsi" w:cstheme="minorHAnsi"/>
          <w:sz w:val="23"/>
          <w:szCs w:val="23"/>
          <w:lang w:eastAsia="pt-BR"/>
        </w:rPr>
        <w:t>.</w:t>
      </w:r>
    </w:p>
    <w:p w14:paraId="00D54AFB" w14:textId="77777777" w:rsidR="003844DA" w:rsidRPr="00AE09B4" w:rsidRDefault="003844DA" w:rsidP="003844DA">
      <w:pPr>
        <w:pStyle w:val="Default"/>
        <w:jc w:val="both"/>
        <w:rPr>
          <w:rFonts w:asciiTheme="minorHAnsi" w:hAnsiTheme="minorHAnsi" w:cstheme="minorHAnsi"/>
          <w:color w:val="auto"/>
          <w:sz w:val="23"/>
          <w:szCs w:val="23"/>
        </w:rPr>
      </w:pPr>
    </w:p>
    <w:p w14:paraId="11AA2B18" w14:textId="77777777" w:rsidR="003844DA" w:rsidRPr="00AE09B4" w:rsidRDefault="003844DA" w:rsidP="003844DA">
      <w:pPr>
        <w:pStyle w:val="Default"/>
        <w:shd w:val="clear" w:color="auto" w:fill="D9D9D9"/>
        <w:rPr>
          <w:rFonts w:asciiTheme="minorHAnsi" w:hAnsiTheme="minorHAnsi" w:cstheme="minorHAnsi"/>
          <w:color w:val="auto"/>
          <w:sz w:val="23"/>
          <w:szCs w:val="23"/>
        </w:rPr>
      </w:pPr>
      <w:r w:rsidRPr="00AE09B4">
        <w:rPr>
          <w:rFonts w:asciiTheme="minorHAnsi" w:hAnsiTheme="minorHAnsi" w:cstheme="minorHAnsi"/>
          <w:b/>
          <w:bCs/>
          <w:color w:val="auto"/>
          <w:sz w:val="23"/>
          <w:szCs w:val="23"/>
        </w:rPr>
        <w:t>11. DA QUALIFICAÇÃO TÉCNICA</w:t>
      </w:r>
    </w:p>
    <w:p w14:paraId="4843FC21" w14:textId="77777777" w:rsidR="003844DA" w:rsidRPr="00AE09B4" w:rsidRDefault="003844DA" w:rsidP="003844DA">
      <w:pPr>
        <w:pStyle w:val="Default"/>
        <w:jc w:val="both"/>
        <w:rPr>
          <w:rFonts w:asciiTheme="minorHAnsi" w:hAnsiTheme="minorHAnsi" w:cstheme="minorHAnsi"/>
          <w:color w:val="auto"/>
          <w:sz w:val="23"/>
          <w:szCs w:val="23"/>
        </w:rPr>
      </w:pPr>
    </w:p>
    <w:p w14:paraId="732C5D1B" w14:textId="77777777" w:rsidR="003844DA" w:rsidRPr="00AE09B4" w:rsidRDefault="003844DA" w:rsidP="003844DA">
      <w:pPr>
        <w:pStyle w:val="Default"/>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11.1 As empresas interessadas em participar desta licitação deverão apresentar atestado de capacidade técnica, fornecido por pessoa Jurídica de direito público ou privado, que comprove ter a licitante, através dos seus responsáveis técnicos ou membros da equipe técnica indicada, executado serviços em quantidades e prazos compatíveis com o objeto licitado. </w:t>
      </w:r>
    </w:p>
    <w:p w14:paraId="07FCD889" w14:textId="77777777" w:rsidR="003844DA" w:rsidRPr="00AE09B4" w:rsidRDefault="003844DA" w:rsidP="003844DA">
      <w:pPr>
        <w:pStyle w:val="Default"/>
        <w:jc w:val="both"/>
        <w:rPr>
          <w:rFonts w:asciiTheme="minorHAnsi" w:hAnsiTheme="minorHAnsi" w:cstheme="minorHAnsi"/>
          <w:color w:val="auto"/>
          <w:sz w:val="23"/>
          <w:szCs w:val="23"/>
        </w:rPr>
      </w:pPr>
    </w:p>
    <w:p w14:paraId="0A0BBFD6" w14:textId="77777777" w:rsidR="003844DA" w:rsidRPr="00AE09B4" w:rsidRDefault="003844DA" w:rsidP="003844DA">
      <w:pPr>
        <w:pStyle w:val="Default"/>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11.3 – Indicação das instalações e aparelhamento técnico e equipamentos disponíveis para a execução do objeto licitado, com indicação do profissional que irá atuar como engenheiro e/ou arquiteto residente, com autorização expressa do mesmo para inclusão do seu nome na equipe técnica da obra. O profissional indicado deverá comprovar aptidão, através de </w:t>
      </w:r>
      <w:proofErr w:type="spellStart"/>
      <w:r w:rsidRPr="00AE09B4">
        <w:rPr>
          <w:rFonts w:asciiTheme="minorHAnsi" w:hAnsiTheme="minorHAnsi" w:cstheme="minorHAnsi"/>
          <w:color w:val="auto"/>
          <w:sz w:val="23"/>
          <w:szCs w:val="23"/>
        </w:rPr>
        <w:t>CAT´s</w:t>
      </w:r>
      <w:proofErr w:type="spellEnd"/>
      <w:r w:rsidRPr="00AE09B4">
        <w:rPr>
          <w:rFonts w:asciiTheme="minorHAnsi" w:hAnsiTheme="minorHAnsi" w:cstheme="minorHAnsi"/>
          <w:color w:val="auto"/>
          <w:sz w:val="23"/>
          <w:szCs w:val="23"/>
        </w:rPr>
        <w:t>, para os mesmos serviços solicitados no item anterior.</w:t>
      </w:r>
    </w:p>
    <w:p w14:paraId="7FCB33D4" w14:textId="77777777" w:rsidR="003844DA" w:rsidRPr="00AE09B4" w:rsidRDefault="003844DA" w:rsidP="003844DA">
      <w:pPr>
        <w:autoSpaceDE w:val="0"/>
        <w:autoSpaceDN w:val="0"/>
        <w:adjustRightInd w:val="0"/>
        <w:rPr>
          <w:rFonts w:asciiTheme="minorHAnsi" w:hAnsiTheme="minorHAnsi" w:cstheme="minorHAnsi"/>
          <w:sz w:val="23"/>
          <w:szCs w:val="23"/>
        </w:rPr>
      </w:pPr>
    </w:p>
    <w:p w14:paraId="319049F9" w14:textId="77777777" w:rsidR="003844DA" w:rsidRPr="00AE09B4" w:rsidRDefault="003844DA" w:rsidP="003844DA">
      <w:pPr>
        <w:pStyle w:val="Default"/>
        <w:shd w:val="clear" w:color="auto" w:fill="D9D9D9"/>
        <w:spacing w:before="120"/>
        <w:rPr>
          <w:rFonts w:asciiTheme="minorHAnsi" w:hAnsiTheme="minorHAnsi" w:cstheme="minorHAnsi"/>
          <w:color w:val="auto"/>
          <w:sz w:val="23"/>
          <w:szCs w:val="23"/>
        </w:rPr>
      </w:pPr>
      <w:r w:rsidRPr="00AE09B4">
        <w:rPr>
          <w:rFonts w:asciiTheme="minorHAnsi" w:hAnsiTheme="minorHAnsi" w:cstheme="minorHAnsi"/>
          <w:b/>
          <w:bCs/>
          <w:color w:val="auto"/>
          <w:sz w:val="23"/>
          <w:szCs w:val="23"/>
        </w:rPr>
        <w:t xml:space="preserve">12. DAS AÇÕES DE RESPONSABILIDADE AMBIENTAL </w:t>
      </w:r>
    </w:p>
    <w:p w14:paraId="077295F9" w14:textId="77777777" w:rsidR="003844DA" w:rsidRPr="00AE09B4" w:rsidRDefault="003844DA" w:rsidP="003844DA">
      <w:pPr>
        <w:pStyle w:val="Default"/>
        <w:jc w:val="both"/>
        <w:rPr>
          <w:rFonts w:asciiTheme="minorHAnsi" w:hAnsiTheme="minorHAnsi" w:cstheme="minorHAnsi"/>
          <w:color w:val="auto"/>
          <w:sz w:val="23"/>
          <w:szCs w:val="23"/>
        </w:rPr>
      </w:pPr>
      <w:proofErr w:type="gramStart"/>
      <w:r w:rsidRPr="00AE09B4">
        <w:rPr>
          <w:rFonts w:asciiTheme="minorHAnsi" w:hAnsiTheme="minorHAnsi" w:cstheme="minorHAnsi"/>
          <w:color w:val="auto"/>
          <w:sz w:val="23"/>
          <w:szCs w:val="23"/>
        </w:rPr>
        <w:t>A execução dos serviços deverão</w:t>
      </w:r>
      <w:proofErr w:type="gramEnd"/>
      <w:r w:rsidRPr="00AE09B4">
        <w:rPr>
          <w:rFonts w:asciiTheme="minorHAnsi" w:hAnsiTheme="minorHAnsi" w:cstheme="minorHAnsi"/>
          <w:color w:val="auto"/>
          <w:sz w:val="23"/>
          <w:szCs w:val="23"/>
        </w:rPr>
        <w:t xml:space="preserve"> pautar-se sempre no uso racional de recursos e equipamentos, de forma a evitar e prevenir o desperdício de insumos e material consumidos, bem como a geração excessiva de resíduos, bem como, provocando o mínimo de interferência ao trânsito.</w:t>
      </w:r>
    </w:p>
    <w:p w14:paraId="51F033FE" w14:textId="77777777" w:rsidR="003844DA" w:rsidRPr="00AE09B4" w:rsidRDefault="003844DA" w:rsidP="003844DA">
      <w:pPr>
        <w:autoSpaceDE w:val="0"/>
        <w:autoSpaceDN w:val="0"/>
        <w:adjustRightInd w:val="0"/>
        <w:jc w:val="both"/>
        <w:rPr>
          <w:rFonts w:asciiTheme="minorHAnsi" w:hAnsiTheme="minorHAnsi" w:cstheme="minorHAnsi"/>
          <w:sz w:val="23"/>
          <w:szCs w:val="23"/>
        </w:rPr>
      </w:pPr>
    </w:p>
    <w:p w14:paraId="2115D8E4" w14:textId="39DD6E81" w:rsidR="00593EA7" w:rsidRPr="00DE6D6B" w:rsidRDefault="003844DA" w:rsidP="00DE6D6B">
      <w:pPr>
        <w:autoSpaceDE w:val="0"/>
        <w:autoSpaceDN w:val="0"/>
        <w:adjustRightInd w:val="0"/>
        <w:jc w:val="both"/>
        <w:rPr>
          <w:rFonts w:asciiTheme="minorHAnsi" w:hAnsiTheme="minorHAnsi" w:cstheme="minorHAnsi"/>
          <w:sz w:val="23"/>
          <w:szCs w:val="23"/>
        </w:rPr>
      </w:pPr>
      <w:r w:rsidRPr="00AE09B4">
        <w:rPr>
          <w:rFonts w:asciiTheme="minorHAnsi" w:hAnsiTheme="minorHAnsi" w:cstheme="minorHAnsi"/>
          <w:sz w:val="23"/>
          <w:szCs w:val="23"/>
        </w:rPr>
        <w:t xml:space="preserve">Camacan (BA), </w:t>
      </w:r>
      <w:proofErr w:type="gramStart"/>
      <w:r w:rsidRPr="00AE09B4">
        <w:rPr>
          <w:rFonts w:asciiTheme="minorHAnsi" w:hAnsiTheme="minorHAnsi" w:cstheme="minorHAnsi"/>
          <w:sz w:val="23"/>
          <w:szCs w:val="23"/>
        </w:rPr>
        <w:t>22  agosto</w:t>
      </w:r>
      <w:proofErr w:type="gramEnd"/>
      <w:r w:rsidRPr="00AE09B4">
        <w:rPr>
          <w:rFonts w:asciiTheme="minorHAnsi" w:hAnsiTheme="minorHAnsi" w:cstheme="minorHAnsi"/>
          <w:sz w:val="23"/>
          <w:szCs w:val="23"/>
        </w:rPr>
        <w:t xml:space="preserve"> de 2023.</w:t>
      </w:r>
    </w:p>
    <w:p w14:paraId="5E2E698F" w14:textId="77777777" w:rsidR="00593EA7" w:rsidRPr="00AE09B4" w:rsidRDefault="00593EA7" w:rsidP="003844DA">
      <w:pPr>
        <w:jc w:val="both"/>
        <w:rPr>
          <w:rFonts w:asciiTheme="minorHAnsi" w:hAnsiTheme="minorHAnsi" w:cstheme="minorHAnsi"/>
          <w:b/>
          <w:bCs/>
          <w:sz w:val="23"/>
          <w:szCs w:val="23"/>
        </w:rPr>
      </w:pPr>
    </w:p>
    <w:p w14:paraId="33600DD5" w14:textId="77777777" w:rsidR="00593EA7" w:rsidRPr="00AE09B4" w:rsidRDefault="00593EA7" w:rsidP="00190F0E">
      <w:pPr>
        <w:pStyle w:val="Corpodetexto"/>
        <w:spacing w:line="280" w:lineRule="exact"/>
        <w:jc w:val="center"/>
        <w:rPr>
          <w:rFonts w:asciiTheme="minorHAnsi" w:hAnsiTheme="minorHAnsi" w:cstheme="minorHAnsi"/>
          <w:b/>
          <w:bCs/>
          <w:sz w:val="23"/>
          <w:szCs w:val="23"/>
        </w:rPr>
      </w:pPr>
      <w:bookmarkStart w:id="72" w:name="_Hlk164164484"/>
      <w:r w:rsidRPr="00AE09B4">
        <w:rPr>
          <w:rFonts w:asciiTheme="minorHAnsi" w:hAnsiTheme="minorHAnsi" w:cstheme="minorHAnsi"/>
          <w:b/>
          <w:bCs/>
          <w:sz w:val="23"/>
          <w:szCs w:val="23"/>
        </w:rPr>
        <w:lastRenderedPageBreak/>
        <w:t>ANEXO</w:t>
      </w:r>
      <w:r w:rsidRPr="00AE09B4">
        <w:rPr>
          <w:rFonts w:asciiTheme="minorHAnsi" w:hAnsiTheme="minorHAnsi" w:cstheme="minorHAnsi"/>
          <w:b/>
          <w:bCs/>
          <w:spacing w:val="-9"/>
          <w:sz w:val="23"/>
          <w:szCs w:val="23"/>
        </w:rPr>
        <w:t xml:space="preserve"> </w:t>
      </w:r>
      <w:r w:rsidRPr="00AE09B4">
        <w:rPr>
          <w:rFonts w:asciiTheme="minorHAnsi" w:hAnsiTheme="minorHAnsi" w:cstheme="minorHAnsi"/>
          <w:b/>
          <w:bCs/>
          <w:sz w:val="23"/>
          <w:szCs w:val="23"/>
        </w:rPr>
        <w:t>II</w:t>
      </w:r>
    </w:p>
    <w:p w14:paraId="06FF784D" w14:textId="77777777" w:rsidR="00593EA7" w:rsidRPr="00AE09B4" w:rsidRDefault="00593EA7" w:rsidP="00190F0E">
      <w:pPr>
        <w:pStyle w:val="Corpodetexto"/>
        <w:spacing w:line="280" w:lineRule="exact"/>
        <w:jc w:val="center"/>
        <w:rPr>
          <w:rFonts w:asciiTheme="minorHAnsi" w:hAnsiTheme="minorHAnsi" w:cstheme="minorHAnsi"/>
          <w:sz w:val="23"/>
          <w:szCs w:val="23"/>
        </w:rPr>
      </w:pPr>
      <w:r w:rsidRPr="00AE09B4">
        <w:rPr>
          <w:rFonts w:asciiTheme="minorHAnsi" w:hAnsiTheme="minorHAnsi" w:cstheme="minorHAnsi"/>
          <w:sz w:val="23"/>
          <w:szCs w:val="23"/>
        </w:rPr>
        <w:t>MODELO</w:t>
      </w:r>
      <w:r w:rsidRPr="00AE09B4">
        <w:rPr>
          <w:rFonts w:asciiTheme="minorHAnsi" w:hAnsiTheme="minorHAnsi" w:cstheme="minorHAnsi"/>
          <w:spacing w:val="-3"/>
          <w:sz w:val="23"/>
          <w:szCs w:val="23"/>
        </w:rPr>
        <w:t xml:space="preserve"> </w:t>
      </w:r>
      <w:r w:rsidRPr="00AE09B4">
        <w:rPr>
          <w:rFonts w:asciiTheme="minorHAnsi" w:hAnsiTheme="minorHAnsi" w:cstheme="minorHAnsi"/>
          <w:sz w:val="23"/>
          <w:szCs w:val="23"/>
        </w:rPr>
        <w:t>DE</w:t>
      </w:r>
      <w:r w:rsidRPr="00AE09B4">
        <w:rPr>
          <w:rFonts w:asciiTheme="minorHAnsi" w:hAnsiTheme="minorHAnsi" w:cstheme="minorHAnsi"/>
          <w:spacing w:val="-4"/>
          <w:sz w:val="23"/>
          <w:szCs w:val="23"/>
        </w:rPr>
        <w:t xml:space="preserve"> </w:t>
      </w:r>
      <w:r w:rsidRPr="00AE09B4">
        <w:rPr>
          <w:rFonts w:asciiTheme="minorHAnsi" w:hAnsiTheme="minorHAnsi" w:cstheme="minorHAnsi"/>
          <w:sz w:val="23"/>
          <w:szCs w:val="23"/>
        </w:rPr>
        <w:t>PROPOSTA</w:t>
      </w:r>
      <w:r w:rsidRPr="00AE09B4">
        <w:rPr>
          <w:rFonts w:asciiTheme="minorHAnsi" w:hAnsiTheme="minorHAnsi" w:cstheme="minorHAnsi"/>
          <w:spacing w:val="-5"/>
          <w:sz w:val="23"/>
          <w:szCs w:val="23"/>
        </w:rPr>
        <w:t xml:space="preserve"> </w:t>
      </w:r>
      <w:r w:rsidRPr="00AE09B4">
        <w:rPr>
          <w:rFonts w:asciiTheme="minorHAnsi" w:hAnsiTheme="minorHAnsi" w:cstheme="minorHAnsi"/>
          <w:sz w:val="23"/>
          <w:szCs w:val="23"/>
        </w:rPr>
        <w:t>COMERCIAL</w:t>
      </w:r>
    </w:p>
    <w:p w14:paraId="3761B2AD" w14:textId="1EDAE5ED" w:rsidR="00593EA7" w:rsidRPr="00AE09B4" w:rsidRDefault="00593EA7" w:rsidP="00190F0E">
      <w:pPr>
        <w:spacing w:before="240" w:after="120"/>
        <w:ind w:right="-1"/>
        <w:jc w:val="both"/>
        <w:rPr>
          <w:rFonts w:asciiTheme="minorHAnsi" w:hAnsiTheme="minorHAnsi" w:cstheme="minorHAnsi"/>
          <w:sz w:val="23"/>
          <w:szCs w:val="23"/>
        </w:rPr>
      </w:pPr>
      <w:r w:rsidRPr="00AE09B4">
        <w:rPr>
          <w:rFonts w:asciiTheme="minorHAnsi" w:hAnsiTheme="minorHAnsi" w:cstheme="minorHAnsi"/>
          <w:sz w:val="23"/>
          <w:szCs w:val="23"/>
        </w:rPr>
        <w:t xml:space="preserve">OBJETO: </w:t>
      </w:r>
      <w:r w:rsidR="00190F0E" w:rsidRPr="00AE09B4">
        <w:rPr>
          <w:rFonts w:asciiTheme="minorHAnsi" w:hAnsiTheme="minorHAnsi" w:cstheme="minorHAnsi"/>
          <w:sz w:val="23"/>
          <w:szCs w:val="23"/>
        </w:rPr>
        <w:t>Contratação de empresa Responsável por Estrutura de evento visando cooperação técnica para realização da Feira da agricultura familiar de Jussari CONVENIO 0152/2024 entre a CAR (Companhia de desenvolvimento e Ação Regional e o CIMA – Consorcio Intermunicipal da Mata Atlântica</w:t>
      </w:r>
    </w:p>
    <w:tbl>
      <w:tblPr>
        <w:tblStyle w:val="Tabelacomgrade"/>
        <w:tblW w:w="9284" w:type="dxa"/>
        <w:jc w:val="center"/>
        <w:tblLayout w:type="fixed"/>
        <w:tblLook w:val="04A0" w:firstRow="1" w:lastRow="0" w:firstColumn="1" w:lastColumn="0" w:noHBand="0" w:noVBand="1"/>
      </w:tblPr>
      <w:tblGrid>
        <w:gridCol w:w="9284"/>
      </w:tblGrid>
      <w:tr w:rsidR="005F2ECC" w:rsidRPr="00AE09B4" w14:paraId="2316493E" w14:textId="77777777" w:rsidTr="00910AED">
        <w:trPr>
          <w:jc w:val="center"/>
        </w:trPr>
        <w:tc>
          <w:tcPr>
            <w:tcW w:w="9284" w:type="dxa"/>
          </w:tcPr>
          <w:p w14:paraId="3A106C44" w14:textId="4EB36547" w:rsidR="00593EA7" w:rsidRPr="00AE09B4" w:rsidRDefault="00593EA7" w:rsidP="003844DA">
            <w:pPr>
              <w:pStyle w:val="Corpodetexto"/>
              <w:spacing w:line="480" w:lineRule="auto"/>
              <w:jc w:val="both"/>
              <w:rPr>
                <w:rFonts w:asciiTheme="minorHAnsi" w:hAnsiTheme="minorHAnsi" w:cstheme="minorHAnsi"/>
                <w:sz w:val="23"/>
                <w:szCs w:val="23"/>
              </w:rPr>
            </w:pPr>
            <w:r w:rsidRPr="00AE09B4">
              <w:rPr>
                <w:rFonts w:asciiTheme="minorHAnsi" w:hAnsiTheme="minorHAnsi" w:cstheme="minorHAnsi"/>
                <w:kern w:val="0"/>
                <w:sz w:val="23"/>
                <w:szCs w:val="23"/>
                <w:lang w:eastAsia="en-US"/>
              </w:rPr>
              <w:t xml:space="preserve">PROPONENTE: </w:t>
            </w:r>
          </w:p>
        </w:tc>
      </w:tr>
      <w:tr w:rsidR="005F2ECC" w:rsidRPr="00AE09B4" w14:paraId="2F027313" w14:textId="77777777" w:rsidTr="00910AED">
        <w:trPr>
          <w:jc w:val="center"/>
        </w:trPr>
        <w:tc>
          <w:tcPr>
            <w:tcW w:w="9284" w:type="dxa"/>
          </w:tcPr>
          <w:p w14:paraId="29048F84" w14:textId="534126C3" w:rsidR="00593EA7" w:rsidRPr="00AE09B4" w:rsidRDefault="00593EA7" w:rsidP="003844DA">
            <w:pPr>
              <w:pStyle w:val="Corpodetexto"/>
              <w:spacing w:line="480" w:lineRule="auto"/>
              <w:jc w:val="both"/>
              <w:rPr>
                <w:rFonts w:asciiTheme="minorHAnsi" w:hAnsiTheme="minorHAnsi" w:cstheme="minorHAnsi"/>
                <w:sz w:val="23"/>
                <w:szCs w:val="23"/>
              </w:rPr>
            </w:pPr>
            <w:r w:rsidRPr="00AE09B4">
              <w:rPr>
                <w:rFonts w:asciiTheme="minorHAnsi" w:hAnsiTheme="minorHAnsi" w:cstheme="minorHAnsi"/>
                <w:kern w:val="0"/>
                <w:sz w:val="23"/>
                <w:szCs w:val="23"/>
                <w:lang w:eastAsia="en-US"/>
              </w:rPr>
              <w:t xml:space="preserve">CNPJ: </w:t>
            </w:r>
          </w:p>
        </w:tc>
      </w:tr>
      <w:tr w:rsidR="005F2ECC" w:rsidRPr="00AE09B4" w14:paraId="49641C76" w14:textId="77777777" w:rsidTr="00910AED">
        <w:trPr>
          <w:jc w:val="center"/>
        </w:trPr>
        <w:tc>
          <w:tcPr>
            <w:tcW w:w="9284" w:type="dxa"/>
          </w:tcPr>
          <w:p w14:paraId="0C057B9E" w14:textId="4BD6A35A" w:rsidR="00593EA7" w:rsidRPr="00AE09B4" w:rsidRDefault="00593EA7" w:rsidP="003844DA">
            <w:pPr>
              <w:pStyle w:val="Corpodetexto"/>
              <w:spacing w:line="480" w:lineRule="auto"/>
              <w:jc w:val="both"/>
              <w:rPr>
                <w:rFonts w:asciiTheme="minorHAnsi" w:hAnsiTheme="minorHAnsi" w:cstheme="minorHAnsi"/>
                <w:sz w:val="23"/>
                <w:szCs w:val="23"/>
              </w:rPr>
            </w:pPr>
            <w:r w:rsidRPr="00AE09B4">
              <w:rPr>
                <w:rFonts w:asciiTheme="minorHAnsi" w:hAnsiTheme="minorHAnsi" w:cstheme="minorHAnsi"/>
                <w:kern w:val="0"/>
                <w:sz w:val="23"/>
                <w:szCs w:val="23"/>
                <w:lang w:eastAsia="en-US"/>
              </w:rPr>
              <w:t xml:space="preserve">ENDEREÇO: </w:t>
            </w:r>
          </w:p>
        </w:tc>
      </w:tr>
      <w:tr w:rsidR="005F2ECC" w:rsidRPr="00AE09B4" w14:paraId="6B72E161" w14:textId="77777777" w:rsidTr="00910AED">
        <w:trPr>
          <w:jc w:val="center"/>
        </w:trPr>
        <w:tc>
          <w:tcPr>
            <w:tcW w:w="9284" w:type="dxa"/>
          </w:tcPr>
          <w:p w14:paraId="20A4C053" w14:textId="4308925F" w:rsidR="00593EA7" w:rsidRPr="00AE09B4" w:rsidRDefault="00593EA7" w:rsidP="003844DA">
            <w:pPr>
              <w:pStyle w:val="Corpodetexto"/>
              <w:spacing w:line="480" w:lineRule="auto"/>
              <w:jc w:val="both"/>
              <w:rPr>
                <w:rFonts w:asciiTheme="minorHAnsi" w:hAnsiTheme="minorHAnsi" w:cstheme="minorHAnsi"/>
                <w:sz w:val="23"/>
                <w:szCs w:val="23"/>
              </w:rPr>
            </w:pPr>
            <w:r w:rsidRPr="00AE09B4">
              <w:rPr>
                <w:rFonts w:asciiTheme="minorHAnsi" w:hAnsiTheme="minorHAnsi" w:cstheme="minorHAnsi"/>
                <w:kern w:val="0"/>
                <w:sz w:val="23"/>
                <w:szCs w:val="23"/>
                <w:lang w:eastAsia="en-US"/>
              </w:rPr>
              <w:t>AGÊNCIA</w:t>
            </w:r>
            <w:r w:rsidRPr="00AE09B4">
              <w:rPr>
                <w:rFonts w:asciiTheme="minorHAnsi" w:hAnsiTheme="minorHAnsi" w:cstheme="minorHAnsi"/>
                <w:spacing w:val="-3"/>
                <w:kern w:val="0"/>
                <w:sz w:val="23"/>
                <w:szCs w:val="23"/>
                <w:lang w:eastAsia="en-US"/>
              </w:rPr>
              <w:t xml:space="preserve"> </w:t>
            </w:r>
            <w:r w:rsidRPr="00AE09B4">
              <w:rPr>
                <w:rFonts w:asciiTheme="minorHAnsi" w:hAnsiTheme="minorHAnsi" w:cstheme="minorHAnsi"/>
                <w:kern w:val="0"/>
                <w:sz w:val="23"/>
                <w:szCs w:val="23"/>
                <w:lang w:eastAsia="en-US"/>
              </w:rPr>
              <w:t>e</w:t>
            </w:r>
            <w:r w:rsidRPr="00AE09B4">
              <w:rPr>
                <w:rFonts w:asciiTheme="minorHAnsi" w:hAnsiTheme="minorHAnsi" w:cstheme="minorHAnsi"/>
                <w:spacing w:val="-4"/>
                <w:kern w:val="0"/>
                <w:sz w:val="23"/>
                <w:szCs w:val="23"/>
                <w:lang w:eastAsia="en-US"/>
              </w:rPr>
              <w:t xml:space="preserve"> </w:t>
            </w:r>
            <w:r w:rsidRPr="00AE09B4">
              <w:rPr>
                <w:rFonts w:asciiTheme="minorHAnsi" w:hAnsiTheme="minorHAnsi" w:cstheme="minorHAnsi"/>
                <w:kern w:val="0"/>
                <w:sz w:val="23"/>
                <w:szCs w:val="23"/>
                <w:lang w:eastAsia="en-US"/>
              </w:rPr>
              <w:t>Nº</w:t>
            </w:r>
            <w:r w:rsidRPr="00AE09B4">
              <w:rPr>
                <w:rFonts w:asciiTheme="minorHAnsi" w:hAnsiTheme="minorHAnsi" w:cstheme="minorHAnsi"/>
                <w:spacing w:val="-3"/>
                <w:kern w:val="0"/>
                <w:sz w:val="23"/>
                <w:szCs w:val="23"/>
                <w:lang w:eastAsia="en-US"/>
              </w:rPr>
              <w:t xml:space="preserve"> </w:t>
            </w:r>
            <w:r w:rsidRPr="00AE09B4">
              <w:rPr>
                <w:rFonts w:asciiTheme="minorHAnsi" w:hAnsiTheme="minorHAnsi" w:cstheme="minorHAnsi"/>
                <w:kern w:val="0"/>
                <w:sz w:val="23"/>
                <w:szCs w:val="23"/>
                <w:lang w:eastAsia="en-US"/>
              </w:rPr>
              <w:t>DA</w:t>
            </w:r>
            <w:r w:rsidRPr="00AE09B4">
              <w:rPr>
                <w:rFonts w:asciiTheme="minorHAnsi" w:hAnsiTheme="minorHAnsi" w:cstheme="minorHAnsi"/>
                <w:spacing w:val="-3"/>
                <w:kern w:val="0"/>
                <w:sz w:val="23"/>
                <w:szCs w:val="23"/>
                <w:lang w:eastAsia="en-US"/>
              </w:rPr>
              <w:t xml:space="preserve"> </w:t>
            </w:r>
            <w:r w:rsidR="00190F0E" w:rsidRPr="00AE09B4">
              <w:rPr>
                <w:rFonts w:asciiTheme="minorHAnsi" w:hAnsiTheme="minorHAnsi" w:cstheme="minorHAnsi"/>
                <w:kern w:val="0"/>
                <w:sz w:val="23"/>
                <w:szCs w:val="23"/>
                <w:lang w:eastAsia="en-US"/>
              </w:rPr>
              <w:t>CONTA BANCARIA</w:t>
            </w:r>
          </w:p>
        </w:tc>
      </w:tr>
    </w:tbl>
    <w:p w14:paraId="12F5BA91" w14:textId="77777777" w:rsidR="00593EA7" w:rsidRPr="00AE09B4" w:rsidRDefault="00593EA7" w:rsidP="003844DA">
      <w:pPr>
        <w:pStyle w:val="Corpodetexto"/>
        <w:ind w:left="682"/>
        <w:jc w:val="both"/>
        <w:rPr>
          <w:rFonts w:asciiTheme="minorHAnsi" w:hAnsiTheme="minorHAnsi" w:cstheme="minorHAnsi"/>
          <w:sz w:val="23"/>
          <w:szCs w:val="23"/>
        </w:rPr>
      </w:pPr>
    </w:p>
    <w:tbl>
      <w:tblPr>
        <w:tblStyle w:val="TableNormal"/>
        <w:tblW w:w="9214" w:type="dxa"/>
        <w:jc w:val="center"/>
        <w:tblLayout w:type="fixed"/>
        <w:tblCellMar>
          <w:left w:w="5" w:type="dxa"/>
          <w:right w:w="5" w:type="dxa"/>
        </w:tblCellMar>
        <w:tblLook w:val="01E0" w:firstRow="1" w:lastRow="1" w:firstColumn="1" w:lastColumn="1" w:noHBand="0" w:noVBand="0"/>
      </w:tblPr>
      <w:tblGrid>
        <w:gridCol w:w="709"/>
        <w:gridCol w:w="2948"/>
        <w:gridCol w:w="755"/>
        <w:gridCol w:w="970"/>
        <w:gridCol w:w="1281"/>
        <w:gridCol w:w="1134"/>
        <w:gridCol w:w="1417"/>
      </w:tblGrid>
      <w:tr w:rsidR="005F2ECC" w:rsidRPr="00AE09B4" w14:paraId="6BCE4F97" w14:textId="77777777" w:rsidTr="00910AED">
        <w:trPr>
          <w:trHeight w:val="561"/>
          <w:jc w:val="center"/>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030FA9" w14:textId="77777777" w:rsidR="00593EA7" w:rsidRPr="00AE09B4" w:rsidRDefault="00593EA7" w:rsidP="003844DA">
            <w:pPr>
              <w:pStyle w:val="TableParagraph"/>
              <w:ind w:left="-10" w:right="24"/>
              <w:jc w:val="both"/>
              <w:rPr>
                <w:rFonts w:asciiTheme="minorHAnsi" w:hAnsiTheme="minorHAnsi" w:cstheme="minorHAnsi"/>
                <w:b/>
                <w:sz w:val="23"/>
                <w:szCs w:val="23"/>
              </w:rPr>
            </w:pPr>
            <w:r w:rsidRPr="00AE09B4">
              <w:rPr>
                <w:rFonts w:asciiTheme="minorHAnsi" w:hAnsiTheme="minorHAnsi" w:cstheme="minorHAnsi"/>
                <w:b/>
                <w:sz w:val="23"/>
                <w:szCs w:val="23"/>
              </w:rPr>
              <w:t>ITEM</w:t>
            </w:r>
          </w:p>
        </w:tc>
        <w:tc>
          <w:tcPr>
            <w:tcW w:w="2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7CAF12" w14:textId="77777777" w:rsidR="00593EA7" w:rsidRPr="00AE09B4" w:rsidRDefault="00593EA7" w:rsidP="003844DA">
            <w:pPr>
              <w:pStyle w:val="Nivel2"/>
              <w:numPr>
                <w:ilvl w:val="0"/>
                <w:numId w:val="0"/>
              </w:numPr>
              <w:rPr>
                <w:rFonts w:asciiTheme="minorHAnsi" w:hAnsiTheme="minorHAnsi" w:cstheme="minorHAnsi"/>
                <w:b/>
                <w:bCs/>
                <w:color w:val="auto"/>
                <w:sz w:val="23"/>
                <w:szCs w:val="23"/>
              </w:rPr>
            </w:pPr>
            <w:r w:rsidRPr="00AE09B4">
              <w:rPr>
                <w:rFonts w:asciiTheme="minorHAnsi" w:hAnsiTheme="minorHAnsi" w:cstheme="minorHAnsi"/>
                <w:b/>
                <w:bCs/>
                <w:color w:val="auto"/>
                <w:sz w:val="23"/>
                <w:szCs w:val="23"/>
              </w:rPr>
              <w:t>DISCRIMINAÇÃO DO PRODUTO</w:t>
            </w:r>
          </w:p>
        </w:tc>
        <w:tc>
          <w:tcPr>
            <w:tcW w:w="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5515F0" w14:textId="77777777" w:rsidR="00593EA7" w:rsidRPr="00AE09B4" w:rsidRDefault="00593EA7" w:rsidP="003844DA">
            <w:pPr>
              <w:pStyle w:val="TableParagraph"/>
              <w:ind w:left="28"/>
              <w:jc w:val="both"/>
              <w:rPr>
                <w:rFonts w:asciiTheme="minorHAnsi" w:hAnsiTheme="minorHAnsi" w:cstheme="minorHAnsi"/>
                <w:b/>
                <w:sz w:val="23"/>
                <w:szCs w:val="23"/>
              </w:rPr>
            </w:pPr>
            <w:r w:rsidRPr="00AE09B4">
              <w:rPr>
                <w:rFonts w:asciiTheme="minorHAnsi" w:hAnsiTheme="minorHAnsi" w:cstheme="minorHAnsi"/>
                <w:b/>
                <w:sz w:val="23"/>
                <w:szCs w:val="23"/>
              </w:rPr>
              <w:t>UNID</w:t>
            </w:r>
          </w:p>
        </w:tc>
        <w:tc>
          <w:tcPr>
            <w:tcW w:w="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376E35" w14:textId="77777777" w:rsidR="00593EA7" w:rsidRPr="00AE09B4" w:rsidRDefault="00593EA7" w:rsidP="003844DA">
            <w:pPr>
              <w:pStyle w:val="TableParagraph"/>
              <w:ind w:left="0"/>
              <w:jc w:val="both"/>
              <w:rPr>
                <w:rFonts w:asciiTheme="minorHAnsi" w:hAnsiTheme="minorHAnsi" w:cstheme="minorHAnsi"/>
                <w:b/>
                <w:sz w:val="23"/>
                <w:szCs w:val="23"/>
              </w:rPr>
            </w:pPr>
            <w:r w:rsidRPr="00AE09B4">
              <w:rPr>
                <w:rFonts w:asciiTheme="minorHAnsi" w:hAnsiTheme="minorHAnsi" w:cstheme="minorHAnsi"/>
                <w:b/>
                <w:sz w:val="23"/>
                <w:szCs w:val="23"/>
              </w:rPr>
              <w:t>QTD</w:t>
            </w: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BAECF" w14:textId="77777777" w:rsidR="00593EA7" w:rsidRPr="00AE09B4" w:rsidRDefault="00593EA7" w:rsidP="003844DA">
            <w:pPr>
              <w:pStyle w:val="TableParagraph"/>
              <w:ind w:left="43" w:right="23"/>
              <w:jc w:val="both"/>
              <w:rPr>
                <w:rFonts w:asciiTheme="minorHAnsi" w:hAnsiTheme="minorHAnsi" w:cstheme="minorHAnsi"/>
                <w:b/>
                <w:sz w:val="23"/>
                <w:szCs w:val="23"/>
              </w:rPr>
            </w:pPr>
            <w:r w:rsidRPr="00AE09B4">
              <w:rPr>
                <w:rFonts w:asciiTheme="minorHAnsi" w:hAnsiTheme="minorHAnsi" w:cstheme="minorHAnsi"/>
                <w:b/>
                <w:sz w:val="23"/>
                <w:szCs w:val="23"/>
              </w:rPr>
              <w:t>PREÇO</w:t>
            </w:r>
            <w:r w:rsidRPr="00AE09B4">
              <w:rPr>
                <w:rFonts w:asciiTheme="minorHAnsi" w:hAnsiTheme="minorHAnsi" w:cstheme="minorHAnsi"/>
                <w:b/>
                <w:spacing w:val="1"/>
                <w:sz w:val="23"/>
                <w:szCs w:val="23"/>
              </w:rPr>
              <w:t xml:space="preserve"> </w:t>
            </w:r>
            <w:r w:rsidRPr="00AE09B4">
              <w:rPr>
                <w:rFonts w:asciiTheme="minorHAnsi" w:hAnsiTheme="minorHAnsi" w:cstheme="minorHAnsi"/>
                <w:b/>
                <w:sz w:val="23"/>
                <w:szCs w:val="23"/>
              </w:rPr>
              <w:t>UNITARIO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E26F2" w14:textId="77777777" w:rsidR="00593EA7" w:rsidRPr="00AE09B4" w:rsidRDefault="00593EA7" w:rsidP="003844DA">
            <w:pPr>
              <w:pStyle w:val="TableParagraph"/>
              <w:ind w:left="0" w:right="24"/>
              <w:jc w:val="both"/>
              <w:rPr>
                <w:rFonts w:asciiTheme="minorHAnsi" w:hAnsiTheme="minorHAnsi" w:cstheme="minorHAnsi"/>
                <w:b/>
                <w:sz w:val="23"/>
                <w:szCs w:val="23"/>
              </w:rPr>
            </w:pPr>
            <w:r w:rsidRPr="00AE09B4">
              <w:rPr>
                <w:rFonts w:asciiTheme="minorHAnsi" w:hAnsiTheme="minorHAnsi" w:cstheme="minorHAnsi"/>
                <w:b/>
                <w:sz w:val="23"/>
                <w:szCs w:val="23"/>
              </w:rPr>
              <w:t>MARCA</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8F366" w14:textId="77777777" w:rsidR="00593EA7" w:rsidRPr="00AE09B4" w:rsidRDefault="00593EA7" w:rsidP="003844DA">
            <w:pPr>
              <w:pStyle w:val="TableParagraph"/>
              <w:ind w:left="-8"/>
              <w:jc w:val="both"/>
              <w:rPr>
                <w:rFonts w:asciiTheme="minorHAnsi" w:hAnsiTheme="minorHAnsi" w:cstheme="minorHAnsi"/>
                <w:b/>
                <w:sz w:val="23"/>
                <w:szCs w:val="23"/>
              </w:rPr>
            </w:pPr>
            <w:r w:rsidRPr="00AE09B4">
              <w:rPr>
                <w:rFonts w:asciiTheme="minorHAnsi" w:hAnsiTheme="minorHAnsi" w:cstheme="minorHAnsi"/>
                <w:b/>
                <w:sz w:val="23"/>
                <w:szCs w:val="23"/>
              </w:rPr>
              <w:t>PREÇO</w:t>
            </w:r>
            <w:r w:rsidRPr="00AE09B4">
              <w:rPr>
                <w:rFonts w:asciiTheme="minorHAnsi" w:hAnsiTheme="minorHAnsi" w:cstheme="minorHAnsi"/>
                <w:b/>
                <w:spacing w:val="-3"/>
                <w:sz w:val="23"/>
                <w:szCs w:val="23"/>
              </w:rPr>
              <w:t xml:space="preserve"> </w:t>
            </w:r>
            <w:r w:rsidRPr="00AE09B4">
              <w:rPr>
                <w:rFonts w:asciiTheme="minorHAnsi" w:hAnsiTheme="minorHAnsi" w:cstheme="minorHAnsi"/>
                <w:b/>
                <w:sz w:val="23"/>
                <w:szCs w:val="23"/>
              </w:rPr>
              <w:t>TOTAL</w:t>
            </w:r>
          </w:p>
        </w:tc>
      </w:tr>
      <w:tr w:rsidR="005F2ECC" w:rsidRPr="00AE09B4" w14:paraId="6EBEF567" w14:textId="77777777" w:rsidTr="00910AED">
        <w:trPr>
          <w:trHeight w:val="486"/>
          <w:jc w:val="center"/>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D05541" w14:textId="77777777" w:rsidR="00593EA7" w:rsidRPr="00AE09B4" w:rsidRDefault="00593EA7" w:rsidP="003844DA">
            <w:pPr>
              <w:pStyle w:val="TableParagraph"/>
              <w:ind w:left="42"/>
              <w:jc w:val="both"/>
              <w:rPr>
                <w:rFonts w:asciiTheme="minorHAnsi" w:hAnsiTheme="minorHAnsi" w:cstheme="minorHAnsi"/>
                <w:b/>
                <w:sz w:val="23"/>
                <w:szCs w:val="23"/>
              </w:rPr>
            </w:pPr>
            <w:r w:rsidRPr="00AE09B4">
              <w:rPr>
                <w:rFonts w:asciiTheme="minorHAnsi" w:hAnsiTheme="minorHAnsi" w:cstheme="minorHAnsi"/>
                <w:b/>
                <w:sz w:val="23"/>
                <w:szCs w:val="23"/>
              </w:rPr>
              <w:t>1</w:t>
            </w:r>
          </w:p>
        </w:tc>
        <w:tc>
          <w:tcPr>
            <w:tcW w:w="2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639321" w14:textId="77777777" w:rsidR="00593EA7" w:rsidRPr="00AE09B4" w:rsidRDefault="00593EA7" w:rsidP="003844DA">
            <w:pPr>
              <w:pStyle w:val="TableParagraph"/>
              <w:jc w:val="both"/>
              <w:rPr>
                <w:rFonts w:asciiTheme="minorHAnsi" w:hAnsiTheme="minorHAnsi" w:cstheme="minorHAnsi"/>
                <w:sz w:val="23"/>
                <w:szCs w:val="23"/>
              </w:rPr>
            </w:pPr>
          </w:p>
          <w:p w14:paraId="2F530508" w14:textId="77777777" w:rsidR="00593EA7" w:rsidRPr="00AE09B4" w:rsidRDefault="00593EA7" w:rsidP="00190F0E">
            <w:pPr>
              <w:pStyle w:val="TableParagraph"/>
              <w:jc w:val="both"/>
              <w:rPr>
                <w:rFonts w:asciiTheme="minorHAnsi" w:hAnsiTheme="minorHAnsi" w:cstheme="minorHAnsi"/>
                <w:sz w:val="23"/>
                <w:szCs w:val="23"/>
              </w:rPr>
            </w:pPr>
          </w:p>
        </w:tc>
        <w:tc>
          <w:tcPr>
            <w:tcW w:w="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F4BE0E" w14:textId="3AE41C3B" w:rsidR="00593EA7" w:rsidRPr="00AE09B4" w:rsidRDefault="00593EA7" w:rsidP="003844DA">
            <w:pPr>
              <w:pStyle w:val="TableParagraph"/>
              <w:jc w:val="both"/>
              <w:rPr>
                <w:rFonts w:asciiTheme="minorHAnsi" w:hAnsiTheme="minorHAnsi" w:cstheme="minorHAnsi"/>
                <w:sz w:val="23"/>
                <w:szCs w:val="23"/>
              </w:rPr>
            </w:pPr>
          </w:p>
        </w:tc>
        <w:tc>
          <w:tcPr>
            <w:tcW w:w="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BD0C4" w14:textId="5C1BD57B" w:rsidR="00593EA7" w:rsidRPr="00AE09B4" w:rsidRDefault="00593EA7" w:rsidP="003844DA">
            <w:pPr>
              <w:pStyle w:val="TableParagraph"/>
              <w:jc w:val="both"/>
              <w:rPr>
                <w:rFonts w:asciiTheme="minorHAnsi" w:hAnsiTheme="minorHAnsi" w:cstheme="minorHAnsi"/>
                <w:sz w:val="23"/>
                <w:szCs w:val="23"/>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4B316" w14:textId="32D9A58D" w:rsidR="00593EA7" w:rsidRPr="00AE09B4" w:rsidRDefault="00593EA7" w:rsidP="003844DA">
            <w:pPr>
              <w:pStyle w:val="TableParagraph"/>
              <w:jc w:val="both"/>
              <w:rPr>
                <w:rFonts w:asciiTheme="minorHAnsi" w:hAnsiTheme="minorHAnsi" w:cstheme="minorHAnsi"/>
                <w:sz w:val="23"/>
                <w:szCs w:val="23"/>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874290" w14:textId="62B0F234" w:rsidR="00593EA7" w:rsidRPr="00AE09B4" w:rsidRDefault="00593EA7" w:rsidP="003844DA">
            <w:pPr>
              <w:pStyle w:val="TableParagraph"/>
              <w:jc w:val="both"/>
              <w:rPr>
                <w:rFonts w:asciiTheme="minorHAnsi" w:hAnsiTheme="minorHAnsi" w:cstheme="minorHAnsi"/>
                <w:sz w:val="23"/>
                <w:szCs w:val="23"/>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1538B" w14:textId="3948A8E1" w:rsidR="00593EA7" w:rsidRPr="00AE09B4" w:rsidRDefault="00593EA7" w:rsidP="003844DA">
            <w:pPr>
              <w:pStyle w:val="TableParagraph"/>
              <w:jc w:val="both"/>
              <w:rPr>
                <w:rFonts w:asciiTheme="minorHAnsi" w:hAnsiTheme="minorHAnsi" w:cstheme="minorHAnsi"/>
                <w:sz w:val="23"/>
                <w:szCs w:val="23"/>
              </w:rPr>
            </w:pPr>
          </w:p>
        </w:tc>
      </w:tr>
      <w:tr w:rsidR="00190F0E" w:rsidRPr="00AE09B4" w14:paraId="349A4ADC" w14:textId="77777777" w:rsidTr="00910AED">
        <w:trPr>
          <w:trHeight w:val="486"/>
          <w:jc w:val="center"/>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F1C4CA" w14:textId="28C0CCC0" w:rsidR="00190F0E" w:rsidRPr="00AE09B4" w:rsidRDefault="00190F0E" w:rsidP="003844DA">
            <w:pPr>
              <w:pStyle w:val="TableParagraph"/>
              <w:ind w:left="42"/>
              <w:jc w:val="both"/>
              <w:rPr>
                <w:rFonts w:asciiTheme="minorHAnsi" w:hAnsiTheme="minorHAnsi" w:cstheme="minorHAnsi"/>
                <w:b/>
                <w:sz w:val="23"/>
                <w:szCs w:val="23"/>
              </w:rPr>
            </w:pPr>
            <w:r w:rsidRPr="00AE09B4">
              <w:rPr>
                <w:rFonts w:asciiTheme="minorHAnsi" w:hAnsiTheme="minorHAnsi" w:cstheme="minorHAnsi"/>
                <w:b/>
                <w:sz w:val="23"/>
                <w:szCs w:val="23"/>
              </w:rPr>
              <w:t>2</w:t>
            </w:r>
          </w:p>
        </w:tc>
        <w:tc>
          <w:tcPr>
            <w:tcW w:w="2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1766A0" w14:textId="77777777" w:rsidR="00190F0E" w:rsidRPr="00AE09B4" w:rsidRDefault="00190F0E" w:rsidP="003844DA">
            <w:pPr>
              <w:pStyle w:val="TableParagraph"/>
              <w:jc w:val="both"/>
              <w:rPr>
                <w:rFonts w:asciiTheme="minorHAnsi" w:hAnsiTheme="minorHAnsi" w:cstheme="minorHAnsi"/>
                <w:sz w:val="23"/>
                <w:szCs w:val="23"/>
              </w:rPr>
            </w:pPr>
          </w:p>
        </w:tc>
        <w:tc>
          <w:tcPr>
            <w:tcW w:w="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C901E3" w14:textId="77777777" w:rsidR="00190F0E" w:rsidRPr="00AE09B4" w:rsidRDefault="00190F0E" w:rsidP="003844DA">
            <w:pPr>
              <w:pStyle w:val="TableParagraph"/>
              <w:jc w:val="both"/>
              <w:rPr>
                <w:rFonts w:asciiTheme="minorHAnsi" w:hAnsiTheme="minorHAnsi" w:cstheme="minorHAnsi"/>
                <w:sz w:val="23"/>
                <w:szCs w:val="23"/>
              </w:rPr>
            </w:pPr>
          </w:p>
        </w:tc>
        <w:tc>
          <w:tcPr>
            <w:tcW w:w="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A1B4E" w14:textId="77777777" w:rsidR="00190F0E" w:rsidRPr="00AE09B4" w:rsidRDefault="00190F0E" w:rsidP="003844DA">
            <w:pPr>
              <w:pStyle w:val="TableParagraph"/>
              <w:jc w:val="both"/>
              <w:rPr>
                <w:rFonts w:asciiTheme="minorHAnsi" w:hAnsiTheme="minorHAnsi" w:cstheme="minorHAnsi"/>
                <w:sz w:val="23"/>
                <w:szCs w:val="23"/>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D6883B" w14:textId="77777777" w:rsidR="00190F0E" w:rsidRPr="00AE09B4" w:rsidRDefault="00190F0E" w:rsidP="003844DA">
            <w:pPr>
              <w:pStyle w:val="TableParagraph"/>
              <w:jc w:val="both"/>
              <w:rPr>
                <w:rFonts w:asciiTheme="minorHAnsi" w:hAnsiTheme="minorHAnsi" w:cstheme="minorHAnsi"/>
                <w:sz w:val="23"/>
                <w:szCs w:val="23"/>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513E0" w14:textId="77777777" w:rsidR="00190F0E" w:rsidRPr="00AE09B4" w:rsidRDefault="00190F0E" w:rsidP="003844DA">
            <w:pPr>
              <w:pStyle w:val="TableParagraph"/>
              <w:jc w:val="both"/>
              <w:rPr>
                <w:rFonts w:asciiTheme="minorHAnsi" w:hAnsiTheme="minorHAnsi" w:cstheme="minorHAnsi"/>
                <w:sz w:val="23"/>
                <w:szCs w:val="23"/>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486D6A" w14:textId="77777777" w:rsidR="00190F0E" w:rsidRPr="00AE09B4" w:rsidRDefault="00190F0E" w:rsidP="003844DA">
            <w:pPr>
              <w:pStyle w:val="TableParagraph"/>
              <w:jc w:val="both"/>
              <w:rPr>
                <w:rFonts w:asciiTheme="minorHAnsi" w:hAnsiTheme="minorHAnsi" w:cstheme="minorHAnsi"/>
                <w:sz w:val="23"/>
                <w:szCs w:val="23"/>
              </w:rPr>
            </w:pPr>
          </w:p>
        </w:tc>
      </w:tr>
      <w:tr w:rsidR="00190F0E" w:rsidRPr="00AE09B4" w14:paraId="6C5C3742" w14:textId="77777777" w:rsidTr="00910AED">
        <w:trPr>
          <w:trHeight w:val="486"/>
          <w:jc w:val="center"/>
        </w:trPr>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40DDB3" w14:textId="077B9947" w:rsidR="00190F0E" w:rsidRPr="00AE09B4" w:rsidRDefault="00190F0E" w:rsidP="003844DA">
            <w:pPr>
              <w:pStyle w:val="TableParagraph"/>
              <w:ind w:left="42"/>
              <w:jc w:val="both"/>
              <w:rPr>
                <w:rFonts w:asciiTheme="minorHAnsi" w:hAnsiTheme="minorHAnsi" w:cstheme="minorHAnsi"/>
                <w:b/>
                <w:sz w:val="23"/>
                <w:szCs w:val="23"/>
              </w:rPr>
            </w:pPr>
            <w:r w:rsidRPr="00AE09B4">
              <w:rPr>
                <w:rFonts w:asciiTheme="minorHAnsi" w:hAnsiTheme="minorHAnsi" w:cstheme="minorHAnsi"/>
                <w:b/>
                <w:sz w:val="23"/>
                <w:szCs w:val="23"/>
              </w:rPr>
              <w:t>3</w:t>
            </w:r>
          </w:p>
        </w:tc>
        <w:tc>
          <w:tcPr>
            <w:tcW w:w="2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860693" w14:textId="77777777" w:rsidR="00190F0E" w:rsidRPr="00AE09B4" w:rsidRDefault="00190F0E" w:rsidP="003844DA">
            <w:pPr>
              <w:pStyle w:val="TableParagraph"/>
              <w:jc w:val="both"/>
              <w:rPr>
                <w:rFonts w:asciiTheme="minorHAnsi" w:hAnsiTheme="minorHAnsi" w:cstheme="minorHAnsi"/>
                <w:sz w:val="23"/>
                <w:szCs w:val="23"/>
              </w:rPr>
            </w:pPr>
          </w:p>
        </w:tc>
        <w:tc>
          <w:tcPr>
            <w:tcW w:w="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B71A7B" w14:textId="77777777" w:rsidR="00190F0E" w:rsidRPr="00AE09B4" w:rsidRDefault="00190F0E" w:rsidP="003844DA">
            <w:pPr>
              <w:pStyle w:val="TableParagraph"/>
              <w:jc w:val="both"/>
              <w:rPr>
                <w:rFonts w:asciiTheme="minorHAnsi" w:hAnsiTheme="minorHAnsi" w:cstheme="minorHAnsi"/>
                <w:sz w:val="23"/>
                <w:szCs w:val="23"/>
              </w:rPr>
            </w:pPr>
          </w:p>
        </w:tc>
        <w:tc>
          <w:tcPr>
            <w:tcW w:w="9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FBBCB" w14:textId="77777777" w:rsidR="00190F0E" w:rsidRPr="00AE09B4" w:rsidRDefault="00190F0E" w:rsidP="003844DA">
            <w:pPr>
              <w:pStyle w:val="TableParagraph"/>
              <w:jc w:val="both"/>
              <w:rPr>
                <w:rFonts w:asciiTheme="minorHAnsi" w:hAnsiTheme="minorHAnsi" w:cstheme="minorHAnsi"/>
                <w:sz w:val="23"/>
                <w:szCs w:val="23"/>
              </w:rPr>
            </w:pP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545627" w14:textId="77777777" w:rsidR="00190F0E" w:rsidRPr="00AE09B4" w:rsidRDefault="00190F0E" w:rsidP="003844DA">
            <w:pPr>
              <w:pStyle w:val="TableParagraph"/>
              <w:jc w:val="both"/>
              <w:rPr>
                <w:rFonts w:asciiTheme="minorHAnsi" w:hAnsiTheme="minorHAnsi" w:cstheme="minorHAnsi"/>
                <w:sz w:val="23"/>
                <w:szCs w:val="23"/>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9F64D" w14:textId="77777777" w:rsidR="00190F0E" w:rsidRPr="00AE09B4" w:rsidRDefault="00190F0E" w:rsidP="003844DA">
            <w:pPr>
              <w:pStyle w:val="TableParagraph"/>
              <w:jc w:val="both"/>
              <w:rPr>
                <w:rFonts w:asciiTheme="minorHAnsi" w:hAnsiTheme="minorHAnsi" w:cstheme="minorHAnsi"/>
                <w:sz w:val="23"/>
                <w:szCs w:val="23"/>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EAC388" w14:textId="77777777" w:rsidR="00190F0E" w:rsidRPr="00AE09B4" w:rsidRDefault="00190F0E" w:rsidP="003844DA">
            <w:pPr>
              <w:pStyle w:val="TableParagraph"/>
              <w:jc w:val="both"/>
              <w:rPr>
                <w:rFonts w:asciiTheme="minorHAnsi" w:hAnsiTheme="minorHAnsi" w:cstheme="minorHAnsi"/>
                <w:sz w:val="23"/>
                <w:szCs w:val="23"/>
              </w:rPr>
            </w:pPr>
          </w:p>
        </w:tc>
      </w:tr>
    </w:tbl>
    <w:p w14:paraId="2ED95EA4" w14:textId="77777777" w:rsidR="00593EA7" w:rsidRPr="00AE09B4" w:rsidRDefault="00593EA7" w:rsidP="003844DA">
      <w:pPr>
        <w:pStyle w:val="Corpodetexto"/>
        <w:jc w:val="both"/>
        <w:rPr>
          <w:rFonts w:asciiTheme="minorHAnsi" w:hAnsiTheme="minorHAnsi" w:cstheme="minorHAnsi"/>
          <w:sz w:val="23"/>
          <w:szCs w:val="23"/>
        </w:rPr>
      </w:pPr>
    </w:p>
    <w:p w14:paraId="3E30DFEF" w14:textId="6205F784" w:rsidR="00593EA7" w:rsidRPr="00AE09B4" w:rsidRDefault="00DE6D6B" w:rsidP="003844DA">
      <w:pPr>
        <w:pStyle w:val="Corpodetexto"/>
        <w:jc w:val="both"/>
        <w:rPr>
          <w:rFonts w:asciiTheme="minorHAnsi" w:hAnsiTheme="minorHAnsi" w:cstheme="minorHAnsi"/>
          <w:sz w:val="23"/>
          <w:szCs w:val="23"/>
        </w:rPr>
      </w:pPr>
      <w:r>
        <w:rPr>
          <w:rFonts w:asciiTheme="minorHAnsi" w:hAnsiTheme="minorHAnsi" w:cstheme="minorHAnsi"/>
          <w:sz w:val="23"/>
          <w:szCs w:val="23"/>
        </w:rPr>
        <w:t>Camacan</w:t>
      </w:r>
      <w:r w:rsidR="00593EA7" w:rsidRPr="00AE09B4">
        <w:rPr>
          <w:rFonts w:asciiTheme="minorHAnsi" w:hAnsiTheme="minorHAnsi" w:cstheme="minorHAnsi"/>
          <w:sz w:val="23"/>
          <w:szCs w:val="23"/>
        </w:rPr>
        <w:t xml:space="preserve">, </w:t>
      </w:r>
      <w:r>
        <w:rPr>
          <w:rFonts w:asciiTheme="minorHAnsi" w:hAnsiTheme="minorHAnsi" w:cstheme="minorHAnsi"/>
          <w:sz w:val="23"/>
          <w:szCs w:val="23"/>
        </w:rPr>
        <w:t>18</w:t>
      </w:r>
      <w:r w:rsidR="00593EA7" w:rsidRPr="00AE09B4">
        <w:rPr>
          <w:rFonts w:asciiTheme="minorHAnsi" w:hAnsiTheme="minorHAnsi" w:cstheme="minorHAnsi"/>
          <w:sz w:val="23"/>
          <w:szCs w:val="23"/>
        </w:rPr>
        <w:t xml:space="preserve"> </w:t>
      </w:r>
      <w:proofErr w:type="gramStart"/>
      <w:r w:rsidR="00593EA7" w:rsidRPr="00AE09B4">
        <w:rPr>
          <w:rFonts w:asciiTheme="minorHAnsi" w:hAnsiTheme="minorHAnsi" w:cstheme="minorHAnsi"/>
          <w:sz w:val="23"/>
          <w:szCs w:val="23"/>
        </w:rPr>
        <w:t xml:space="preserve">de  </w:t>
      </w:r>
      <w:r>
        <w:rPr>
          <w:rFonts w:asciiTheme="minorHAnsi" w:hAnsiTheme="minorHAnsi" w:cstheme="minorHAnsi"/>
          <w:sz w:val="23"/>
          <w:szCs w:val="23"/>
        </w:rPr>
        <w:t>abril</w:t>
      </w:r>
      <w:proofErr w:type="gramEnd"/>
      <w:r w:rsidR="00593EA7" w:rsidRPr="00AE09B4">
        <w:rPr>
          <w:rFonts w:asciiTheme="minorHAnsi" w:hAnsiTheme="minorHAnsi" w:cstheme="minorHAnsi"/>
          <w:sz w:val="23"/>
          <w:szCs w:val="23"/>
        </w:rPr>
        <w:t xml:space="preserve"> de 2024.</w:t>
      </w:r>
    </w:p>
    <w:p w14:paraId="7D321A06" w14:textId="77777777" w:rsidR="00593EA7" w:rsidRPr="00AE09B4" w:rsidRDefault="00593EA7" w:rsidP="003844DA">
      <w:pPr>
        <w:pStyle w:val="Corpodetexto"/>
        <w:jc w:val="both"/>
        <w:rPr>
          <w:rFonts w:asciiTheme="minorHAnsi" w:hAnsiTheme="minorHAnsi" w:cstheme="minorHAnsi"/>
          <w:sz w:val="23"/>
          <w:szCs w:val="23"/>
        </w:rPr>
      </w:pPr>
    </w:p>
    <w:p w14:paraId="3881FA3D" w14:textId="5897BA35" w:rsidR="00593EA7" w:rsidRPr="00AE09B4" w:rsidRDefault="00190F0E" w:rsidP="00DE6D6B">
      <w:pPr>
        <w:pStyle w:val="Corpodetexto"/>
        <w:spacing w:after="0" w:line="240" w:lineRule="auto"/>
        <w:ind w:right="1877"/>
        <w:jc w:val="center"/>
        <w:rPr>
          <w:rFonts w:asciiTheme="minorHAnsi" w:hAnsiTheme="minorHAnsi" w:cstheme="minorHAnsi"/>
          <w:sz w:val="23"/>
          <w:szCs w:val="23"/>
        </w:rPr>
      </w:pPr>
      <w:r w:rsidRPr="00AE09B4">
        <w:rPr>
          <w:rFonts w:asciiTheme="minorHAnsi" w:hAnsiTheme="minorHAnsi" w:cstheme="minorHAnsi"/>
          <w:sz w:val="23"/>
          <w:szCs w:val="23"/>
        </w:rPr>
        <w:t>NOME DA EMPRESA</w:t>
      </w:r>
    </w:p>
    <w:p w14:paraId="63DC74BD" w14:textId="4B662E28" w:rsidR="00190F0E" w:rsidRPr="00AE09B4" w:rsidRDefault="00190F0E" w:rsidP="00DE6D6B">
      <w:pPr>
        <w:pStyle w:val="Corpodetexto"/>
        <w:spacing w:after="0" w:line="240" w:lineRule="auto"/>
        <w:ind w:right="1877"/>
        <w:jc w:val="center"/>
        <w:rPr>
          <w:rFonts w:asciiTheme="minorHAnsi" w:hAnsiTheme="minorHAnsi" w:cstheme="minorHAnsi"/>
          <w:sz w:val="23"/>
          <w:szCs w:val="23"/>
        </w:rPr>
      </w:pPr>
      <w:r w:rsidRPr="00AE09B4">
        <w:rPr>
          <w:rFonts w:asciiTheme="minorHAnsi" w:hAnsiTheme="minorHAnsi" w:cstheme="minorHAnsi"/>
          <w:sz w:val="23"/>
          <w:szCs w:val="23"/>
        </w:rPr>
        <w:t>CNPJ DA EMPRESA</w:t>
      </w:r>
    </w:p>
    <w:p w14:paraId="0F63216B" w14:textId="5441E554" w:rsidR="00593EA7" w:rsidRPr="00AE09B4" w:rsidRDefault="00190F0E" w:rsidP="00DE6D6B">
      <w:pPr>
        <w:pStyle w:val="Corpodetexto"/>
        <w:spacing w:before="17" w:after="0" w:line="240" w:lineRule="auto"/>
        <w:ind w:left="2065" w:right="1877"/>
        <w:rPr>
          <w:rFonts w:asciiTheme="minorHAnsi" w:hAnsiTheme="minorHAnsi" w:cstheme="minorHAnsi"/>
          <w:b/>
          <w:bCs/>
          <w:spacing w:val="-3"/>
          <w:sz w:val="23"/>
          <w:szCs w:val="23"/>
        </w:rPr>
      </w:pPr>
      <w:r w:rsidRPr="00AE09B4">
        <w:rPr>
          <w:rFonts w:asciiTheme="minorHAnsi" w:hAnsiTheme="minorHAnsi" w:cstheme="minorHAnsi"/>
          <w:b/>
          <w:bCs/>
          <w:spacing w:val="-3"/>
          <w:sz w:val="23"/>
          <w:szCs w:val="23"/>
        </w:rPr>
        <w:t xml:space="preserve">    RESPONSAVEL PELA EMPRESA</w:t>
      </w:r>
    </w:p>
    <w:p w14:paraId="720061D9" w14:textId="43FB7832" w:rsidR="00190F0E" w:rsidRPr="00AE09B4" w:rsidRDefault="00190F0E" w:rsidP="00DE6D6B">
      <w:pPr>
        <w:pStyle w:val="Corpodetexto"/>
        <w:spacing w:before="17" w:after="0" w:line="240" w:lineRule="auto"/>
        <w:ind w:left="2065" w:right="1877"/>
        <w:rPr>
          <w:rFonts w:asciiTheme="minorHAnsi" w:hAnsiTheme="minorHAnsi" w:cstheme="minorHAnsi"/>
          <w:b/>
          <w:bCs/>
          <w:sz w:val="23"/>
          <w:szCs w:val="23"/>
        </w:rPr>
      </w:pPr>
      <w:r w:rsidRPr="00AE09B4">
        <w:rPr>
          <w:rFonts w:asciiTheme="minorHAnsi" w:hAnsiTheme="minorHAnsi" w:cstheme="minorHAnsi"/>
          <w:b/>
          <w:bCs/>
          <w:spacing w:val="-3"/>
          <w:sz w:val="23"/>
          <w:szCs w:val="23"/>
        </w:rPr>
        <w:t xml:space="preserve">          CPF DO RESPONSAVEL</w:t>
      </w:r>
    </w:p>
    <w:p w14:paraId="13A8CD70" w14:textId="77777777" w:rsidR="00593EA7" w:rsidRDefault="00593EA7" w:rsidP="003844DA">
      <w:pPr>
        <w:spacing w:beforeAutospacing="1" w:afterAutospacing="1"/>
        <w:jc w:val="both"/>
        <w:textAlignment w:val="baseline"/>
        <w:rPr>
          <w:rFonts w:asciiTheme="minorHAnsi" w:hAnsiTheme="minorHAnsi" w:cstheme="minorHAnsi"/>
          <w:sz w:val="23"/>
          <w:szCs w:val="23"/>
        </w:rPr>
      </w:pPr>
      <w:r w:rsidRPr="00AE09B4">
        <w:rPr>
          <w:rFonts w:asciiTheme="minorHAnsi" w:hAnsiTheme="minorHAnsi" w:cstheme="minorHAnsi"/>
          <w:b/>
          <w:sz w:val="23"/>
          <w:szCs w:val="23"/>
        </w:rPr>
        <w:t xml:space="preserve">NOTA 01: </w:t>
      </w:r>
      <w:r w:rsidRPr="00AE09B4">
        <w:rPr>
          <w:rFonts w:asciiTheme="minorHAnsi" w:hAnsiTheme="minorHAnsi" w:cstheme="minorHAnsi"/>
          <w:sz w:val="23"/>
          <w:szCs w:val="23"/>
        </w:rPr>
        <w:t xml:space="preserve">a Declaração deverá ser elaborada em papel timbrado da empresa, sem rasuras, emendas, borrões ou entrelinhas </w:t>
      </w:r>
      <w:proofErr w:type="gramStart"/>
      <w:r w:rsidRPr="00AE09B4">
        <w:rPr>
          <w:rFonts w:asciiTheme="minorHAnsi" w:hAnsiTheme="minorHAnsi" w:cstheme="minorHAnsi"/>
          <w:sz w:val="23"/>
          <w:szCs w:val="23"/>
        </w:rPr>
        <w:t>e</w:t>
      </w:r>
      <w:r w:rsidRPr="00AE09B4">
        <w:rPr>
          <w:rFonts w:asciiTheme="minorHAnsi" w:hAnsiTheme="minorHAnsi" w:cstheme="minorHAnsi"/>
          <w:spacing w:val="-42"/>
          <w:sz w:val="23"/>
          <w:szCs w:val="23"/>
        </w:rPr>
        <w:t xml:space="preserve">  </w:t>
      </w:r>
      <w:r w:rsidRPr="00AE09B4">
        <w:rPr>
          <w:rFonts w:asciiTheme="minorHAnsi" w:hAnsiTheme="minorHAnsi" w:cstheme="minorHAnsi"/>
          <w:sz w:val="23"/>
          <w:szCs w:val="23"/>
        </w:rPr>
        <w:t>ser</w:t>
      </w:r>
      <w:proofErr w:type="gramEnd"/>
      <w:r w:rsidRPr="00AE09B4">
        <w:rPr>
          <w:rFonts w:asciiTheme="minorHAnsi" w:hAnsiTheme="minorHAnsi" w:cstheme="minorHAnsi"/>
          <w:sz w:val="23"/>
          <w:szCs w:val="23"/>
        </w:rPr>
        <w:t xml:space="preserve"> datada e assinada pelo representante legal, e deverá ainda constar todos os dados da empresa, tais como: Razão Social,</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Endereço</w:t>
      </w:r>
      <w:r w:rsidRPr="00AE09B4">
        <w:rPr>
          <w:rFonts w:asciiTheme="minorHAnsi" w:hAnsiTheme="minorHAnsi" w:cstheme="minorHAnsi"/>
          <w:spacing w:val="-3"/>
          <w:sz w:val="23"/>
          <w:szCs w:val="23"/>
        </w:rPr>
        <w:t xml:space="preserve"> </w:t>
      </w:r>
      <w:r w:rsidRPr="00AE09B4">
        <w:rPr>
          <w:rFonts w:asciiTheme="minorHAnsi" w:hAnsiTheme="minorHAnsi" w:cstheme="minorHAnsi"/>
          <w:sz w:val="23"/>
          <w:szCs w:val="23"/>
        </w:rPr>
        <w:t>completo, Telefone</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fixo</w:t>
      </w:r>
      <w:r w:rsidRPr="00AE09B4">
        <w:rPr>
          <w:rFonts w:asciiTheme="minorHAnsi" w:hAnsiTheme="minorHAnsi" w:cstheme="minorHAnsi"/>
          <w:spacing w:val="-4"/>
          <w:sz w:val="23"/>
          <w:szCs w:val="23"/>
        </w:rPr>
        <w:t xml:space="preserve"> </w:t>
      </w:r>
      <w:r w:rsidRPr="00AE09B4">
        <w:rPr>
          <w:rFonts w:asciiTheme="minorHAnsi" w:hAnsiTheme="minorHAnsi" w:cstheme="minorHAnsi"/>
          <w:sz w:val="23"/>
          <w:szCs w:val="23"/>
        </w:rPr>
        <w:t>e</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celular, CNPJ, e-mail, site, etc.</w:t>
      </w:r>
    </w:p>
    <w:p w14:paraId="16DD6456" w14:textId="77777777" w:rsidR="00DE6D6B" w:rsidRPr="00AE09B4" w:rsidRDefault="00DE6D6B" w:rsidP="003844DA">
      <w:pPr>
        <w:spacing w:beforeAutospacing="1" w:afterAutospacing="1"/>
        <w:jc w:val="both"/>
        <w:textAlignment w:val="baseline"/>
        <w:rPr>
          <w:rFonts w:asciiTheme="minorHAnsi" w:hAnsiTheme="minorHAnsi" w:cstheme="minorHAnsi"/>
          <w:sz w:val="23"/>
          <w:szCs w:val="23"/>
        </w:rPr>
      </w:pPr>
    </w:p>
    <w:p w14:paraId="05D06006" w14:textId="77777777" w:rsidR="00593EA7" w:rsidRPr="00AE09B4" w:rsidRDefault="00593EA7" w:rsidP="00190F0E">
      <w:pPr>
        <w:pStyle w:val="Corpodetexto"/>
        <w:spacing w:line="281" w:lineRule="exact"/>
        <w:jc w:val="center"/>
        <w:rPr>
          <w:rFonts w:asciiTheme="minorHAnsi" w:hAnsiTheme="minorHAnsi" w:cstheme="minorHAnsi"/>
          <w:b/>
          <w:bCs/>
          <w:sz w:val="23"/>
          <w:szCs w:val="23"/>
        </w:rPr>
      </w:pPr>
      <w:bookmarkStart w:id="73" w:name="_Hlk164164671"/>
      <w:bookmarkEnd w:id="72"/>
      <w:r w:rsidRPr="00AE09B4">
        <w:rPr>
          <w:rFonts w:asciiTheme="minorHAnsi" w:hAnsiTheme="minorHAnsi" w:cstheme="minorHAnsi"/>
          <w:b/>
          <w:bCs/>
          <w:sz w:val="23"/>
          <w:szCs w:val="23"/>
        </w:rPr>
        <w:lastRenderedPageBreak/>
        <w:t>ANEXO</w:t>
      </w:r>
      <w:r w:rsidRPr="00AE09B4">
        <w:rPr>
          <w:rFonts w:asciiTheme="minorHAnsi" w:hAnsiTheme="minorHAnsi" w:cstheme="minorHAnsi"/>
          <w:b/>
          <w:bCs/>
          <w:spacing w:val="-8"/>
          <w:sz w:val="23"/>
          <w:szCs w:val="23"/>
        </w:rPr>
        <w:t xml:space="preserve"> </w:t>
      </w:r>
      <w:r w:rsidRPr="00AE09B4">
        <w:rPr>
          <w:rFonts w:asciiTheme="minorHAnsi" w:hAnsiTheme="minorHAnsi" w:cstheme="minorHAnsi"/>
          <w:b/>
          <w:bCs/>
          <w:sz w:val="23"/>
          <w:szCs w:val="23"/>
        </w:rPr>
        <w:t>III</w:t>
      </w:r>
    </w:p>
    <w:p w14:paraId="26007DA1" w14:textId="77777777" w:rsidR="00593EA7" w:rsidRPr="00AE09B4" w:rsidRDefault="00593EA7" w:rsidP="00190F0E">
      <w:pPr>
        <w:pStyle w:val="Corpodetexto"/>
        <w:spacing w:line="281" w:lineRule="exact"/>
        <w:jc w:val="center"/>
        <w:rPr>
          <w:rFonts w:asciiTheme="minorHAnsi" w:hAnsiTheme="minorHAnsi" w:cstheme="minorHAnsi"/>
          <w:b/>
          <w:bCs/>
          <w:sz w:val="23"/>
          <w:szCs w:val="23"/>
        </w:rPr>
      </w:pPr>
      <w:r w:rsidRPr="00AE09B4">
        <w:rPr>
          <w:rFonts w:asciiTheme="minorHAnsi" w:hAnsiTheme="minorHAnsi" w:cstheme="minorHAnsi"/>
          <w:b/>
          <w:bCs/>
          <w:sz w:val="23"/>
          <w:szCs w:val="23"/>
        </w:rPr>
        <w:t>Termo</w:t>
      </w:r>
      <w:r w:rsidRPr="00AE09B4">
        <w:rPr>
          <w:rFonts w:asciiTheme="minorHAnsi" w:hAnsiTheme="minorHAnsi" w:cstheme="minorHAnsi"/>
          <w:b/>
          <w:bCs/>
          <w:spacing w:val="-1"/>
          <w:sz w:val="23"/>
          <w:szCs w:val="23"/>
        </w:rPr>
        <w:t xml:space="preserve"> </w:t>
      </w:r>
      <w:r w:rsidRPr="00AE09B4">
        <w:rPr>
          <w:rFonts w:asciiTheme="minorHAnsi" w:hAnsiTheme="minorHAnsi" w:cstheme="minorHAnsi"/>
          <w:b/>
          <w:bCs/>
          <w:sz w:val="23"/>
          <w:szCs w:val="23"/>
        </w:rPr>
        <w:t>de</w:t>
      </w:r>
      <w:r w:rsidRPr="00AE09B4">
        <w:rPr>
          <w:rFonts w:asciiTheme="minorHAnsi" w:hAnsiTheme="minorHAnsi" w:cstheme="minorHAnsi"/>
          <w:b/>
          <w:bCs/>
          <w:spacing w:val="-4"/>
          <w:sz w:val="23"/>
          <w:szCs w:val="23"/>
        </w:rPr>
        <w:t xml:space="preserve"> </w:t>
      </w:r>
      <w:r w:rsidRPr="00AE09B4">
        <w:rPr>
          <w:rFonts w:asciiTheme="minorHAnsi" w:hAnsiTheme="minorHAnsi" w:cstheme="minorHAnsi"/>
          <w:b/>
          <w:bCs/>
          <w:sz w:val="23"/>
          <w:szCs w:val="23"/>
        </w:rPr>
        <w:t>Adesão</w:t>
      </w:r>
      <w:r w:rsidRPr="00AE09B4">
        <w:rPr>
          <w:rFonts w:asciiTheme="minorHAnsi" w:hAnsiTheme="minorHAnsi" w:cstheme="minorHAnsi"/>
          <w:b/>
          <w:bCs/>
          <w:spacing w:val="-2"/>
          <w:sz w:val="23"/>
          <w:szCs w:val="23"/>
        </w:rPr>
        <w:t xml:space="preserve"> </w:t>
      </w:r>
      <w:r w:rsidRPr="00AE09B4">
        <w:rPr>
          <w:rFonts w:asciiTheme="minorHAnsi" w:hAnsiTheme="minorHAnsi" w:cstheme="minorHAnsi"/>
          <w:b/>
          <w:bCs/>
          <w:sz w:val="23"/>
          <w:szCs w:val="23"/>
        </w:rPr>
        <w:t>ao</w:t>
      </w:r>
      <w:r w:rsidRPr="00AE09B4">
        <w:rPr>
          <w:rFonts w:asciiTheme="minorHAnsi" w:hAnsiTheme="minorHAnsi" w:cstheme="minorHAnsi"/>
          <w:b/>
          <w:bCs/>
          <w:spacing w:val="-3"/>
          <w:sz w:val="23"/>
          <w:szCs w:val="23"/>
        </w:rPr>
        <w:t xml:space="preserve"> </w:t>
      </w:r>
      <w:r w:rsidRPr="00AE09B4">
        <w:rPr>
          <w:rFonts w:asciiTheme="minorHAnsi" w:hAnsiTheme="minorHAnsi" w:cstheme="minorHAnsi"/>
          <w:b/>
          <w:bCs/>
          <w:sz w:val="23"/>
          <w:szCs w:val="23"/>
        </w:rPr>
        <w:t>Sistema</w:t>
      </w:r>
      <w:r w:rsidRPr="00AE09B4">
        <w:rPr>
          <w:rFonts w:asciiTheme="minorHAnsi" w:hAnsiTheme="minorHAnsi" w:cstheme="minorHAnsi"/>
          <w:b/>
          <w:bCs/>
          <w:spacing w:val="-4"/>
          <w:sz w:val="23"/>
          <w:szCs w:val="23"/>
        </w:rPr>
        <w:t xml:space="preserve"> </w:t>
      </w:r>
      <w:r w:rsidRPr="00AE09B4">
        <w:rPr>
          <w:rFonts w:asciiTheme="minorHAnsi" w:hAnsiTheme="minorHAnsi" w:cstheme="minorHAnsi"/>
          <w:b/>
          <w:bCs/>
          <w:sz w:val="23"/>
          <w:szCs w:val="23"/>
        </w:rPr>
        <w:t>Eletrônico</w:t>
      </w:r>
    </w:p>
    <w:p w14:paraId="7BE04CD8" w14:textId="77777777" w:rsidR="00593EA7" w:rsidRPr="00AE09B4" w:rsidRDefault="00593EA7" w:rsidP="003844DA">
      <w:pPr>
        <w:jc w:val="both"/>
        <w:rPr>
          <w:rFonts w:asciiTheme="minorHAnsi" w:hAnsiTheme="minorHAnsi" w:cstheme="minorHAnsi"/>
          <w:sz w:val="23"/>
          <w:szCs w:val="23"/>
        </w:rPr>
      </w:pPr>
    </w:p>
    <w:tbl>
      <w:tblPr>
        <w:tblW w:w="9430" w:type="dxa"/>
        <w:jc w:val="center"/>
        <w:tblLayout w:type="fixed"/>
        <w:tblCellMar>
          <w:left w:w="70" w:type="dxa"/>
          <w:right w:w="70" w:type="dxa"/>
        </w:tblCellMar>
        <w:tblLook w:val="0000" w:firstRow="0" w:lastRow="0" w:firstColumn="0" w:lastColumn="0" w:noHBand="0" w:noVBand="0"/>
      </w:tblPr>
      <w:tblGrid>
        <w:gridCol w:w="779"/>
        <w:gridCol w:w="50"/>
        <w:gridCol w:w="475"/>
        <w:gridCol w:w="285"/>
        <w:gridCol w:w="49"/>
        <w:gridCol w:w="55"/>
        <w:gridCol w:w="346"/>
        <w:gridCol w:w="96"/>
        <w:gridCol w:w="3051"/>
        <w:gridCol w:w="748"/>
        <w:gridCol w:w="83"/>
        <w:gridCol w:w="333"/>
        <w:gridCol w:w="792"/>
        <w:gridCol w:w="2288"/>
      </w:tblGrid>
      <w:tr w:rsidR="005F2ECC" w:rsidRPr="00AE09B4" w14:paraId="477F76C7" w14:textId="77777777" w:rsidTr="00910AED">
        <w:trPr>
          <w:trHeight w:val="345"/>
          <w:jc w:val="center"/>
        </w:trPr>
        <w:tc>
          <w:tcPr>
            <w:tcW w:w="9429" w:type="dxa"/>
            <w:gridSpan w:val="14"/>
            <w:tcBorders>
              <w:top w:val="single" w:sz="4" w:space="0" w:color="000000"/>
              <w:left w:val="single" w:sz="4" w:space="0" w:color="000000"/>
              <w:bottom w:val="single" w:sz="4" w:space="0" w:color="000000"/>
              <w:right w:val="single" w:sz="4" w:space="0" w:color="000000"/>
            </w:tcBorders>
            <w:vAlign w:val="center"/>
          </w:tcPr>
          <w:p w14:paraId="66F105FC" w14:textId="77777777" w:rsidR="00593EA7" w:rsidRPr="00AE09B4" w:rsidRDefault="00593EA7" w:rsidP="003844DA">
            <w:pPr>
              <w:jc w:val="both"/>
              <w:rPr>
                <w:rFonts w:asciiTheme="minorHAnsi" w:hAnsiTheme="minorHAnsi" w:cstheme="minorHAnsi"/>
                <w:b/>
                <w:sz w:val="23"/>
                <w:szCs w:val="23"/>
              </w:rPr>
            </w:pPr>
            <w:r w:rsidRPr="00AE09B4">
              <w:rPr>
                <w:rFonts w:asciiTheme="minorHAnsi" w:hAnsiTheme="minorHAnsi" w:cstheme="minorHAnsi"/>
                <w:b/>
                <w:sz w:val="23"/>
                <w:szCs w:val="23"/>
              </w:rPr>
              <w:t>Natureza do Licitante (Pessoa Física ou Jurídica)</w:t>
            </w:r>
          </w:p>
        </w:tc>
      </w:tr>
      <w:tr w:rsidR="005F2ECC" w:rsidRPr="00AE09B4" w14:paraId="5AE3D251" w14:textId="77777777" w:rsidTr="00910AED">
        <w:trPr>
          <w:trHeight w:val="345"/>
          <w:jc w:val="center"/>
        </w:trPr>
        <w:tc>
          <w:tcPr>
            <w:tcW w:w="1637" w:type="dxa"/>
            <w:gridSpan w:val="5"/>
            <w:tcBorders>
              <w:top w:val="single" w:sz="4" w:space="0" w:color="000000"/>
              <w:left w:val="single" w:sz="4" w:space="0" w:color="000000"/>
              <w:bottom w:val="single" w:sz="4" w:space="0" w:color="000000"/>
            </w:tcBorders>
            <w:vAlign w:val="center"/>
          </w:tcPr>
          <w:p w14:paraId="7FFC8F26"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Razão Social:</w:t>
            </w:r>
          </w:p>
        </w:tc>
        <w:tc>
          <w:tcPr>
            <w:tcW w:w="7792" w:type="dxa"/>
            <w:gridSpan w:val="9"/>
            <w:tcBorders>
              <w:top w:val="single" w:sz="4" w:space="0" w:color="000000"/>
              <w:bottom w:val="single" w:sz="4" w:space="0" w:color="000000"/>
              <w:right w:val="single" w:sz="4" w:space="0" w:color="000000"/>
            </w:tcBorders>
            <w:vAlign w:val="center"/>
          </w:tcPr>
          <w:p w14:paraId="170CA35D" w14:textId="1B4D625D" w:rsidR="00593EA7" w:rsidRPr="00AE09B4" w:rsidRDefault="00593EA7" w:rsidP="003844DA">
            <w:pPr>
              <w:jc w:val="both"/>
              <w:rPr>
                <w:rFonts w:asciiTheme="minorHAnsi" w:hAnsiTheme="minorHAnsi" w:cstheme="minorHAnsi"/>
                <w:sz w:val="23"/>
                <w:szCs w:val="23"/>
              </w:rPr>
            </w:pPr>
          </w:p>
        </w:tc>
      </w:tr>
      <w:tr w:rsidR="005F2ECC" w:rsidRPr="00AE09B4" w14:paraId="4AC4A17D" w14:textId="77777777" w:rsidTr="00910AED">
        <w:trPr>
          <w:trHeight w:val="345"/>
          <w:jc w:val="center"/>
        </w:trPr>
        <w:tc>
          <w:tcPr>
            <w:tcW w:w="2134" w:type="dxa"/>
            <w:gridSpan w:val="8"/>
            <w:tcBorders>
              <w:top w:val="single" w:sz="4" w:space="0" w:color="000000"/>
              <w:left w:val="single" w:sz="4" w:space="0" w:color="000000"/>
              <w:bottom w:val="single" w:sz="4" w:space="0" w:color="000000"/>
            </w:tcBorders>
            <w:vAlign w:val="center"/>
          </w:tcPr>
          <w:p w14:paraId="71085BB8"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Ramo de Atividade:</w:t>
            </w:r>
          </w:p>
        </w:tc>
        <w:tc>
          <w:tcPr>
            <w:tcW w:w="7295" w:type="dxa"/>
            <w:gridSpan w:val="6"/>
            <w:tcBorders>
              <w:top w:val="single" w:sz="4" w:space="0" w:color="000000"/>
              <w:bottom w:val="single" w:sz="4" w:space="0" w:color="000000"/>
              <w:right w:val="single" w:sz="4" w:space="0" w:color="000000"/>
            </w:tcBorders>
            <w:vAlign w:val="center"/>
          </w:tcPr>
          <w:p w14:paraId="68B38A11" w14:textId="6CCA908C" w:rsidR="00593EA7" w:rsidRPr="00AE09B4" w:rsidRDefault="00593EA7" w:rsidP="003844DA">
            <w:pPr>
              <w:jc w:val="both"/>
              <w:rPr>
                <w:rFonts w:asciiTheme="minorHAnsi" w:hAnsiTheme="minorHAnsi" w:cstheme="minorHAnsi"/>
                <w:sz w:val="23"/>
                <w:szCs w:val="23"/>
              </w:rPr>
            </w:pPr>
          </w:p>
        </w:tc>
      </w:tr>
      <w:tr w:rsidR="005F2ECC" w:rsidRPr="00AE09B4" w14:paraId="02ED88B3" w14:textId="77777777" w:rsidTr="00910AED">
        <w:trPr>
          <w:trHeight w:val="345"/>
          <w:jc w:val="center"/>
        </w:trPr>
        <w:tc>
          <w:tcPr>
            <w:tcW w:w="1303" w:type="dxa"/>
            <w:gridSpan w:val="3"/>
            <w:tcBorders>
              <w:top w:val="single" w:sz="4" w:space="0" w:color="000000"/>
              <w:left w:val="single" w:sz="4" w:space="0" w:color="000000"/>
              <w:bottom w:val="single" w:sz="4" w:space="0" w:color="000000"/>
            </w:tcBorders>
            <w:vAlign w:val="center"/>
          </w:tcPr>
          <w:p w14:paraId="74742727"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Endereço:</w:t>
            </w:r>
          </w:p>
        </w:tc>
        <w:tc>
          <w:tcPr>
            <w:tcW w:w="8126" w:type="dxa"/>
            <w:gridSpan w:val="11"/>
            <w:tcBorders>
              <w:top w:val="single" w:sz="4" w:space="0" w:color="000000"/>
              <w:bottom w:val="single" w:sz="4" w:space="0" w:color="000000"/>
              <w:right w:val="single" w:sz="4" w:space="0" w:color="000000"/>
            </w:tcBorders>
            <w:vAlign w:val="center"/>
          </w:tcPr>
          <w:p w14:paraId="270EEED7" w14:textId="32184897" w:rsidR="00593EA7" w:rsidRPr="00AE09B4" w:rsidRDefault="00593EA7" w:rsidP="003844DA">
            <w:pPr>
              <w:jc w:val="both"/>
              <w:rPr>
                <w:rFonts w:asciiTheme="minorHAnsi" w:hAnsiTheme="minorHAnsi" w:cstheme="minorHAnsi"/>
                <w:sz w:val="23"/>
                <w:szCs w:val="23"/>
              </w:rPr>
            </w:pPr>
          </w:p>
        </w:tc>
      </w:tr>
      <w:tr w:rsidR="005F2ECC" w:rsidRPr="00AE09B4" w14:paraId="6E07017C" w14:textId="77777777" w:rsidTr="00910AED">
        <w:trPr>
          <w:trHeight w:val="345"/>
          <w:jc w:val="center"/>
        </w:trPr>
        <w:tc>
          <w:tcPr>
            <w:tcW w:w="1588" w:type="dxa"/>
            <w:gridSpan w:val="4"/>
            <w:tcBorders>
              <w:top w:val="single" w:sz="4" w:space="0" w:color="000000"/>
              <w:left w:val="single" w:sz="4" w:space="0" w:color="000000"/>
              <w:bottom w:val="single" w:sz="4" w:space="0" w:color="000000"/>
            </w:tcBorders>
            <w:vAlign w:val="center"/>
          </w:tcPr>
          <w:p w14:paraId="6DA1DF4A"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 xml:space="preserve">Complemento: </w:t>
            </w:r>
          </w:p>
        </w:tc>
        <w:tc>
          <w:tcPr>
            <w:tcW w:w="3597" w:type="dxa"/>
            <w:gridSpan w:val="5"/>
            <w:tcBorders>
              <w:top w:val="single" w:sz="4" w:space="0" w:color="000000"/>
              <w:bottom w:val="single" w:sz="4" w:space="0" w:color="000000"/>
              <w:right w:val="single" w:sz="4" w:space="0" w:color="000000"/>
            </w:tcBorders>
            <w:vAlign w:val="center"/>
          </w:tcPr>
          <w:p w14:paraId="760016CA" w14:textId="68A59AE6" w:rsidR="00593EA7" w:rsidRPr="00AE09B4" w:rsidRDefault="00593EA7" w:rsidP="003844DA">
            <w:pPr>
              <w:jc w:val="both"/>
              <w:rPr>
                <w:rFonts w:asciiTheme="minorHAnsi" w:hAnsiTheme="minorHAnsi" w:cstheme="minorHAnsi"/>
                <w:sz w:val="23"/>
                <w:szCs w:val="23"/>
              </w:rPr>
            </w:pPr>
          </w:p>
        </w:tc>
        <w:tc>
          <w:tcPr>
            <w:tcW w:w="831" w:type="dxa"/>
            <w:gridSpan w:val="2"/>
            <w:tcBorders>
              <w:top w:val="single" w:sz="4" w:space="0" w:color="000000"/>
              <w:left w:val="single" w:sz="4" w:space="0" w:color="000000"/>
              <w:bottom w:val="single" w:sz="4" w:space="0" w:color="000000"/>
            </w:tcBorders>
            <w:vAlign w:val="center"/>
          </w:tcPr>
          <w:p w14:paraId="7C772C5B"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Bairro:</w:t>
            </w:r>
            <w:r w:rsidRPr="00AE09B4">
              <w:rPr>
                <w:rFonts w:asciiTheme="minorHAnsi" w:hAnsiTheme="minorHAnsi" w:cstheme="minorHAnsi"/>
                <w:b/>
                <w:bCs/>
                <w:sz w:val="23"/>
                <w:szCs w:val="23"/>
              </w:rPr>
              <w:t xml:space="preserve"> </w:t>
            </w:r>
          </w:p>
        </w:tc>
        <w:tc>
          <w:tcPr>
            <w:tcW w:w="3413" w:type="dxa"/>
            <w:gridSpan w:val="3"/>
            <w:tcBorders>
              <w:top w:val="single" w:sz="4" w:space="0" w:color="000000"/>
              <w:bottom w:val="single" w:sz="4" w:space="0" w:color="000000"/>
              <w:right w:val="single" w:sz="4" w:space="0" w:color="000000"/>
            </w:tcBorders>
            <w:vAlign w:val="center"/>
          </w:tcPr>
          <w:p w14:paraId="02ED8B56" w14:textId="5931B000" w:rsidR="00593EA7" w:rsidRPr="00AE09B4" w:rsidRDefault="00593EA7" w:rsidP="003844DA">
            <w:pPr>
              <w:jc w:val="both"/>
              <w:rPr>
                <w:rFonts w:asciiTheme="minorHAnsi" w:hAnsiTheme="minorHAnsi" w:cstheme="minorHAnsi"/>
                <w:sz w:val="23"/>
                <w:szCs w:val="23"/>
              </w:rPr>
            </w:pPr>
          </w:p>
        </w:tc>
      </w:tr>
      <w:tr w:rsidR="005F2ECC" w:rsidRPr="00AE09B4" w14:paraId="04E9DDCF" w14:textId="77777777" w:rsidTr="00910AED">
        <w:trPr>
          <w:trHeight w:val="345"/>
          <w:jc w:val="center"/>
        </w:trPr>
        <w:tc>
          <w:tcPr>
            <w:tcW w:w="778" w:type="dxa"/>
            <w:tcBorders>
              <w:top w:val="single" w:sz="4" w:space="0" w:color="000000"/>
              <w:left w:val="single" w:sz="4" w:space="0" w:color="000000"/>
              <w:bottom w:val="single" w:sz="4" w:space="0" w:color="000000"/>
            </w:tcBorders>
            <w:vAlign w:val="center"/>
          </w:tcPr>
          <w:p w14:paraId="1DD0E870"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 xml:space="preserve">Cidade: </w:t>
            </w:r>
          </w:p>
        </w:tc>
        <w:tc>
          <w:tcPr>
            <w:tcW w:w="4407" w:type="dxa"/>
            <w:gridSpan w:val="8"/>
            <w:tcBorders>
              <w:top w:val="single" w:sz="4" w:space="0" w:color="000000"/>
              <w:bottom w:val="single" w:sz="4" w:space="0" w:color="000000"/>
              <w:right w:val="single" w:sz="4" w:space="0" w:color="000000"/>
            </w:tcBorders>
            <w:vAlign w:val="center"/>
          </w:tcPr>
          <w:p w14:paraId="7271DAF0" w14:textId="6239E3FD" w:rsidR="00593EA7" w:rsidRPr="00AE09B4" w:rsidRDefault="00593EA7" w:rsidP="003844DA">
            <w:pPr>
              <w:jc w:val="both"/>
              <w:rPr>
                <w:rFonts w:asciiTheme="minorHAnsi" w:hAnsiTheme="minorHAnsi" w:cstheme="minorHAnsi"/>
                <w:sz w:val="23"/>
                <w:szCs w:val="23"/>
              </w:rPr>
            </w:pPr>
          </w:p>
        </w:tc>
        <w:tc>
          <w:tcPr>
            <w:tcW w:w="831" w:type="dxa"/>
            <w:gridSpan w:val="2"/>
            <w:tcBorders>
              <w:top w:val="single" w:sz="4" w:space="0" w:color="000000"/>
              <w:left w:val="single" w:sz="4" w:space="0" w:color="000000"/>
              <w:bottom w:val="single" w:sz="4" w:space="0" w:color="000000"/>
            </w:tcBorders>
            <w:vAlign w:val="center"/>
          </w:tcPr>
          <w:p w14:paraId="14E9299E"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 xml:space="preserve">UF: </w:t>
            </w:r>
          </w:p>
        </w:tc>
        <w:tc>
          <w:tcPr>
            <w:tcW w:w="3413" w:type="dxa"/>
            <w:gridSpan w:val="3"/>
            <w:tcBorders>
              <w:top w:val="single" w:sz="4" w:space="0" w:color="000000"/>
              <w:bottom w:val="single" w:sz="4" w:space="0" w:color="000000"/>
              <w:right w:val="single" w:sz="4" w:space="0" w:color="000000"/>
            </w:tcBorders>
            <w:vAlign w:val="center"/>
          </w:tcPr>
          <w:p w14:paraId="4FEE52C3" w14:textId="61EC41A4" w:rsidR="00593EA7" w:rsidRPr="00AE09B4" w:rsidRDefault="00593EA7" w:rsidP="003844DA">
            <w:pPr>
              <w:jc w:val="both"/>
              <w:rPr>
                <w:rFonts w:asciiTheme="minorHAnsi" w:hAnsiTheme="minorHAnsi" w:cstheme="minorHAnsi"/>
                <w:sz w:val="23"/>
                <w:szCs w:val="23"/>
              </w:rPr>
            </w:pPr>
          </w:p>
        </w:tc>
      </w:tr>
      <w:tr w:rsidR="005F2ECC" w:rsidRPr="00AE09B4" w14:paraId="122EF5B1" w14:textId="77777777" w:rsidTr="00910AED">
        <w:trPr>
          <w:trHeight w:val="345"/>
          <w:jc w:val="center"/>
        </w:trPr>
        <w:tc>
          <w:tcPr>
            <w:tcW w:w="778" w:type="dxa"/>
            <w:tcBorders>
              <w:top w:val="single" w:sz="4" w:space="0" w:color="000000"/>
              <w:left w:val="single" w:sz="4" w:space="0" w:color="000000"/>
              <w:bottom w:val="single" w:sz="4" w:space="0" w:color="000000"/>
            </w:tcBorders>
            <w:vAlign w:val="center"/>
          </w:tcPr>
          <w:p w14:paraId="1AEEEEF2"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 xml:space="preserve">CEP: </w:t>
            </w:r>
          </w:p>
        </w:tc>
        <w:tc>
          <w:tcPr>
            <w:tcW w:w="4407" w:type="dxa"/>
            <w:gridSpan w:val="8"/>
            <w:tcBorders>
              <w:top w:val="single" w:sz="4" w:space="0" w:color="000000"/>
              <w:bottom w:val="single" w:sz="4" w:space="0" w:color="000000"/>
              <w:right w:val="single" w:sz="4" w:space="0" w:color="000000"/>
            </w:tcBorders>
            <w:vAlign w:val="center"/>
          </w:tcPr>
          <w:p w14:paraId="5B517BDA" w14:textId="3F9F1D86" w:rsidR="00593EA7" w:rsidRPr="00AE09B4" w:rsidRDefault="00593EA7" w:rsidP="003844DA">
            <w:pPr>
              <w:jc w:val="both"/>
              <w:rPr>
                <w:rFonts w:asciiTheme="minorHAnsi" w:hAnsiTheme="minorHAnsi" w:cstheme="minorHAnsi"/>
                <w:sz w:val="23"/>
                <w:szCs w:val="23"/>
              </w:rPr>
            </w:pPr>
          </w:p>
        </w:tc>
        <w:tc>
          <w:tcPr>
            <w:tcW w:w="831" w:type="dxa"/>
            <w:gridSpan w:val="2"/>
            <w:tcBorders>
              <w:top w:val="single" w:sz="4" w:space="0" w:color="000000"/>
              <w:left w:val="single" w:sz="4" w:space="0" w:color="000000"/>
              <w:bottom w:val="single" w:sz="4" w:space="0" w:color="000000"/>
            </w:tcBorders>
            <w:vAlign w:val="center"/>
          </w:tcPr>
          <w:p w14:paraId="60092E0A"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CNPJ:</w:t>
            </w:r>
          </w:p>
        </w:tc>
        <w:tc>
          <w:tcPr>
            <w:tcW w:w="3413" w:type="dxa"/>
            <w:gridSpan w:val="3"/>
            <w:tcBorders>
              <w:top w:val="single" w:sz="4" w:space="0" w:color="000000"/>
              <w:bottom w:val="single" w:sz="4" w:space="0" w:color="000000"/>
              <w:right w:val="single" w:sz="4" w:space="0" w:color="000000"/>
            </w:tcBorders>
            <w:vAlign w:val="center"/>
          </w:tcPr>
          <w:p w14:paraId="5B381949" w14:textId="563C7B90" w:rsidR="00593EA7" w:rsidRPr="00AE09B4" w:rsidRDefault="00593EA7" w:rsidP="003844DA">
            <w:pPr>
              <w:jc w:val="both"/>
              <w:rPr>
                <w:rFonts w:asciiTheme="minorHAnsi" w:hAnsiTheme="minorHAnsi" w:cstheme="minorHAnsi"/>
                <w:sz w:val="23"/>
                <w:szCs w:val="23"/>
              </w:rPr>
            </w:pPr>
          </w:p>
        </w:tc>
      </w:tr>
      <w:tr w:rsidR="005F2ECC" w:rsidRPr="00AE09B4" w14:paraId="125A2F4D" w14:textId="77777777" w:rsidTr="00910AED">
        <w:trPr>
          <w:trHeight w:val="345"/>
          <w:jc w:val="center"/>
        </w:trPr>
        <w:tc>
          <w:tcPr>
            <w:tcW w:w="2038" w:type="dxa"/>
            <w:gridSpan w:val="7"/>
            <w:tcBorders>
              <w:top w:val="single" w:sz="4" w:space="0" w:color="000000"/>
              <w:left w:val="single" w:sz="4" w:space="0" w:color="000000"/>
              <w:bottom w:val="single" w:sz="4" w:space="0" w:color="000000"/>
            </w:tcBorders>
            <w:vAlign w:val="center"/>
          </w:tcPr>
          <w:p w14:paraId="2E94378E"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Telefone Comercial:</w:t>
            </w:r>
          </w:p>
        </w:tc>
        <w:tc>
          <w:tcPr>
            <w:tcW w:w="3147" w:type="dxa"/>
            <w:gridSpan w:val="2"/>
            <w:tcBorders>
              <w:top w:val="single" w:sz="4" w:space="0" w:color="000000"/>
              <w:bottom w:val="single" w:sz="4" w:space="0" w:color="000000"/>
              <w:right w:val="single" w:sz="4" w:space="0" w:color="000000"/>
            </w:tcBorders>
            <w:vAlign w:val="center"/>
          </w:tcPr>
          <w:p w14:paraId="07241B88" w14:textId="695D3401" w:rsidR="00593EA7" w:rsidRPr="00AE09B4" w:rsidRDefault="00593EA7" w:rsidP="003844DA">
            <w:pPr>
              <w:jc w:val="both"/>
              <w:rPr>
                <w:rFonts w:asciiTheme="minorHAnsi" w:hAnsiTheme="minorHAnsi" w:cstheme="minorHAnsi"/>
                <w:sz w:val="23"/>
                <w:szCs w:val="23"/>
              </w:rPr>
            </w:pPr>
          </w:p>
        </w:tc>
        <w:tc>
          <w:tcPr>
            <w:tcW w:w="1956" w:type="dxa"/>
            <w:gridSpan w:val="4"/>
            <w:tcBorders>
              <w:top w:val="single" w:sz="4" w:space="0" w:color="000000"/>
              <w:left w:val="single" w:sz="4" w:space="0" w:color="000000"/>
              <w:bottom w:val="single" w:sz="4" w:space="0" w:color="000000"/>
            </w:tcBorders>
            <w:vAlign w:val="center"/>
          </w:tcPr>
          <w:p w14:paraId="0F40D4D3"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Inscrição Estadual:</w:t>
            </w:r>
          </w:p>
        </w:tc>
        <w:tc>
          <w:tcPr>
            <w:tcW w:w="2288" w:type="dxa"/>
            <w:tcBorders>
              <w:top w:val="single" w:sz="4" w:space="0" w:color="000000"/>
              <w:bottom w:val="single" w:sz="4" w:space="0" w:color="000000"/>
              <w:right w:val="single" w:sz="4" w:space="0" w:color="000000"/>
            </w:tcBorders>
            <w:vAlign w:val="center"/>
          </w:tcPr>
          <w:p w14:paraId="453160C5" w14:textId="37A0EB65" w:rsidR="00593EA7" w:rsidRPr="00AE09B4" w:rsidRDefault="00593EA7" w:rsidP="003844DA">
            <w:pPr>
              <w:jc w:val="both"/>
              <w:rPr>
                <w:rFonts w:asciiTheme="minorHAnsi" w:hAnsiTheme="minorHAnsi" w:cstheme="minorHAnsi"/>
                <w:sz w:val="23"/>
                <w:szCs w:val="23"/>
              </w:rPr>
            </w:pPr>
          </w:p>
        </w:tc>
      </w:tr>
      <w:tr w:rsidR="005F2ECC" w:rsidRPr="00AE09B4" w14:paraId="5446D766" w14:textId="77777777" w:rsidTr="00910AED">
        <w:trPr>
          <w:trHeight w:val="345"/>
          <w:jc w:val="center"/>
        </w:trPr>
        <w:tc>
          <w:tcPr>
            <w:tcW w:w="2038" w:type="dxa"/>
            <w:gridSpan w:val="7"/>
            <w:tcBorders>
              <w:top w:val="single" w:sz="4" w:space="0" w:color="000000"/>
              <w:left w:val="single" w:sz="4" w:space="0" w:color="000000"/>
              <w:bottom w:val="single" w:sz="4" w:space="0" w:color="000000"/>
            </w:tcBorders>
            <w:vAlign w:val="center"/>
          </w:tcPr>
          <w:p w14:paraId="28D54643"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Representante Legal:</w:t>
            </w:r>
          </w:p>
        </w:tc>
        <w:tc>
          <w:tcPr>
            <w:tcW w:w="3147" w:type="dxa"/>
            <w:gridSpan w:val="2"/>
            <w:tcBorders>
              <w:top w:val="single" w:sz="4" w:space="0" w:color="000000"/>
              <w:bottom w:val="single" w:sz="4" w:space="0" w:color="000000"/>
              <w:right w:val="single" w:sz="4" w:space="0" w:color="000000"/>
            </w:tcBorders>
            <w:vAlign w:val="center"/>
          </w:tcPr>
          <w:p w14:paraId="18F52F0A" w14:textId="33736426" w:rsidR="00593EA7" w:rsidRPr="00AE09B4" w:rsidRDefault="00593EA7" w:rsidP="003844DA">
            <w:pPr>
              <w:jc w:val="both"/>
              <w:rPr>
                <w:rFonts w:asciiTheme="minorHAnsi" w:hAnsiTheme="minorHAnsi" w:cstheme="minorHAnsi"/>
                <w:sz w:val="23"/>
                <w:szCs w:val="23"/>
              </w:rPr>
            </w:pPr>
          </w:p>
        </w:tc>
        <w:tc>
          <w:tcPr>
            <w:tcW w:w="748" w:type="dxa"/>
            <w:tcBorders>
              <w:top w:val="single" w:sz="4" w:space="0" w:color="000000"/>
              <w:left w:val="single" w:sz="4" w:space="0" w:color="000000"/>
              <w:bottom w:val="single" w:sz="4" w:space="0" w:color="000000"/>
            </w:tcBorders>
            <w:vAlign w:val="center"/>
          </w:tcPr>
          <w:p w14:paraId="111A5D0A"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 xml:space="preserve">RG: </w:t>
            </w:r>
          </w:p>
        </w:tc>
        <w:tc>
          <w:tcPr>
            <w:tcW w:w="3496" w:type="dxa"/>
            <w:gridSpan w:val="4"/>
            <w:tcBorders>
              <w:top w:val="single" w:sz="4" w:space="0" w:color="000000"/>
              <w:bottom w:val="single" w:sz="4" w:space="0" w:color="000000"/>
              <w:right w:val="single" w:sz="4" w:space="0" w:color="000000"/>
            </w:tcBorders>
            <w:vAlign w:val="center"/>
          </w:tcPr>
          <w:p w14:paraId="3B700A45" w14:textId="6CD5D334" w:rsidR="00593EA7" w:rsidRPr="00AE09B4" w:rsidRDefault="00593EA7" w:rsidP="003844DA">
            <w:pPr>
              <w:jc w:val="both"/>
              <w:rPr>
                <w:rFonts w:asciiTheme="minorHAnsi" w:hAnsiTheme="minorHAnsi" w:cstheme="minorHAnsi"/>
                <w:sz w:val="23"/>
                <w:szCs w:val="23"/>
              </w:rPr>
            </w:pPr>
          </w:p>
        </w:tc>
      </w:tr>
      <w:tr w:rsidR="005F2ECC" w:rsidRPr="00AE09B4" w14:paraId="1F77442D" w14:textId="77777777" w:rsidTr="00910AED">
        <w:trPr>
          <w:trHeight w:val="345"/>
          <w:jc w:val="center"/>
        </w:trPr>
        <w:tc>
          <w:tcPr>
            <w:tcW w:w="828" w:type="dxa"/>
            <w:gridSpan w:val="2"/>
            <w:tcBorders>
              <w:top w:val="single" w:sz="4" w:space="0" w:color="000000"/>
              <w:left w:val="single" w:sz="4" w:space="0" w:color="000000"/>
              <w:bottom w:val="single" w:sz="4" w:space="0" w:color="000000"/>
            </w:tcBorders>
            <w:vAlign w:val="center"/>
          </w:tcPr>
          <w:p w14:paraId="3CC25832"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 xml:space="preserve">E-mail: </w:t>
            </w:r>
          </w:p>
        </w:tc>
        <w:tc>
          <w:tcPr>
            <w:tcW w:w="4357" w:type="dxa"/>
            <w:gridSpan w:val="7"/>
            <w:tcBorders>
              <w:top w:val="single" w:sz="4" w:space="0" w:color="000000"/>
              <w:bottom w:val="single" w:sz="4" w:space="0" w:color="000000"/>
              <w:right w:val="single" w:sz="4" w:space="0" w:color="000000"/>
            </w:tcBorders>
            <w:vAlign w:val="center"/>
          </w:tcPr>
          <w:p w14:paraId="06BE3E79" w14:textId="62146414" w:rsidR="00593EA7" w:rsidRPr="00AE09B4" w:rsidRDefault="00593EA7" w:rsidP="003844DA">
            <w:pPr>
              <w:jc w:val="both"/>
              <w:rPr>
                <w:rFonts w:asciiTheme="minorHAnsi" w:hAnsiTheme="minorHAnsi" w:cstheme="minorHAnsi"/>
                <w:sz w:val="23"/>
                <w:szCs w:val="23"/>
              </w:rPr>
            </w:pPr>
          </w:p>
        </w:tc>
        <w:tc>
          <w:tcPr>
            <w:tcW w:w="748" w:type="dxa"/>
            <w:tcBorders>
              <w:top w:val="single" w:sz="4" w:space="0" w:color="000000"/>
              <w:left w:val="single" w:sz="4" w:space="0" w:color="000000"/>
              <w:bottom w:val="single" w:sz="4" w:space="0" w:color="000000"/>
            </w:tcBorders>
            <w:vAlign w:val="center"/>
          </w:tcPr>
          <w:p w14:paraId="4B6F664C"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CPF:</w:t>
            </w:r>
          </w:p>
        </w:tc>
        <w:tc>
          <w:tcPr>
            <w:tcW w:w="3496" w:type="dxa"/>
            <w:gridSpan w:val="4"/>
            <w:tcBorders>
              <w:top w:val="single" w:sz="4" w:space="0" w:color="000000"/>
              <w:bottom w:val="single" w:sz="4" w:space="0" w:color="000000"/>
              <w:right w:val="single" w:sz="4" w:space="0" w:color="000000"/>
            </w:tcBorders>
            <w:vAlign w:val="center"/>
          </w:tcPr>
          <w:p w14:paraId="0BB4503F" w14:textId="43504C93" w:rsidR="00593EA7" w:rsidRPr="00AE09B4" w:rsidRDefault="00593EA7" w:rsidP="003844DA">
            <w:pPr>
              <w:jc w:val="both"/>
              <w:rPr>
                <w:rFonts w:asciiTheme="minorHAnsi" w:hAnsiTheme="minorHAnsi" w:cstheme="minorHAnsi"/>
                <w:sz w:val="23"/>
                <w:szCs w:val="23"/>
              </w:rPr>
            </w:pPr>
          </w:p>
        </w:tc>
      </w:tr>
      <w:tr w:rsidR="005F2ECC" w:rsidRPr="00AE09B4" w14:paraId="50F70433" w14:textId="77777777" w:rsidTr="00910AED">
        <w:trPr>
          <w:trHeight w:val="345"/>
          <w:jc w:val="center"/>
        </w:trPr>
        <w:tc>
          <w:tcPr>
            <w:tcW w:w="1692" w:type="dxa"/>
            <w:gridSpan w:val="6"/>
            <w:tcBorders>
              <w:top w:val="single" w:sz="4" w:space="0" w:color="000000"/>
              <w:left w:val="single" w:sz="4" w:space="0" w:color="000000"/>
              <w:bottom w:val="single" w:sz="4" w:space="0" w:color="000000"/>
            </w:tcBorders>
            <w:vAlign w:val="center"/>
          </w:tcPr>
          <w:p w14:paraId="3D7F2A2B"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Telefone Celular:</w:t>
            </w:r>
          </w:p>
        </w:tc>
        <w:tc>
          <w:tcPr>
            <w:tcW w:w="7737" w:type="dxa"/>
            <w:gridSpan w:val="8"/>
            <w:tcBorders>
              <w:top w:val="single" w:sz="4" w:space="0" w:color="000000"/>
              <w:bottom w:val="single" w:sz="4" w:space="0" w:color="000000"/>
              <w:right w:val="single" w:sz="4" w:space="0" w:color="000000"/>
            </w:tcBorders>
            <w:vAlign w:val="center"/>
          </w:tcPr>
          <w:p w14:paraId="528199D3" w14:textId="7A968029" w:rsidR="00593EA7" w:rsidRPr="00AE09B4" w:rsidRDefault="00593EA7" w:rsidP="003844DA">
            <w:pPr>
              <w:jc w:val="both"/>
              <w:rPr>
                <w:rFonts w:asciiTheme="minorHAnsi" w:hAnsiTheme="minorHAnsi" w:cstheme="minorHAnsi"/>
                <w:sz w:val="23"/>
                <w:szCs w:val="23"/>
              </w:rPr>
            </w:pPr>
          </w:p>
        </w:tc>
      </w:tr>
      <w:tr w:rsidR="005F2ECC" w:rsidRPr="00AE09B4" w14:paraId="5B6E15EB" w14:textId="77777777" w:rsidTr="00910AED">
        <w:trPr>
          <w:trHeight w:val="345"/>
          <w:jc w:val="center"/>
        </w:trPr>
        <w:tc>
          <w:tcPr>
            <w:tcW w:w="1692" w:type="dxa"/>
            <w:gridSpan w:val="6"/>
            <w:tcBorders>
              <w:top w:val="single" w:sz="4" w:space="0" w:color="000000"/>
              <w:left w:val="single" w:sz="4" w:space="0" w:color="000000"/>
              <w:bottom w:val="single" w:sz="4" w:space="0" w:color="000000"/>
            </w:tcBorders>
            <w:vAlign w:val="center"/>
          </w:tcPr>
          <w:p w14:paraId="2F68FC7C" w14:textId="77777777" w:rsidR="00593EA7" w:rsidRPr="00AE09B4" w:rsidRDefault="00593EA7" w:rsidP="003844DA">
            <w:pPr>
              <w:jc w:val="both"/>
              <w:rPr>
                <w:rFonts w:asciiTheme="minorHAnsi" w:hAnsiTheme="minorHAnsi" w:cstheme="minorHAnsi"/>
                <w:sz w:val="23"/>
                <w:szCs w:val="23"/>
              </w:rPr>
            </w:pPr>
            <w:proofErr w:type="spellStart"/>
            <w:r w:rsidRPr="00AE09B4">
              <w:rPr>
                <w:rFonts w:asciiTheme="minorHAnsi" w:hAnsiTheme="minorHAnsi" w:cstheme="minorHAnsi"/>
                <w:sz w:val="23"/>
                <w:szCs w:val="23"/>
              </w:rPr>
              <w:t>Whatsapp</w:t>
            </w:r>
            <w:proofErr w:type="spellEnd"/>
            <w:r w:rsidRPr="00AE09B4">
              <w:rPr>
                <w:rFonts w:asciiTheme="minorHAnsi" w:hAnsiTheme="minorHAnsi" w:cstheme="minorHAnsi"/>
                <w:sz w:val="23"/>
                <w:szCs w:val="23"/>
              </w:rPr>
              <w:t>:</w:t>
            </w:r>
          </w:p>
        </w:tc>
        <w:tc>
          <w:tcPr>
            <w:tcW w:w="7737" w:type="dxa"/>
            <w:gridSpan w:val="8"/>
            <w:tcBorders>
              <w:top w:val="single" w:sz="4" w:space="0" w:color="000000"/>
              <w:bottom w:val="single" w:sz="4" w:space="0" w:color="000000"/>
              <w:right w:val="single" w:sz="4" w:space="0" w:color="000000"/>
            </w:tcBorders>
            <w:vAlign w:val="center"/>
          </w:tcPr>
          <w:p w14:paraId="69AAE05C" w14:textId="7ABFA026" w:rsidR="00593EA7" w:rsidRPr="00AE09B4" w:rsidRDefault="00593EA7" w:rsidP="003844DA">
            <w:pPr>
              <w:jc w:val="both"/>
              <w:rPr>
                <w:rFonts w:asciiTheme="minorHAnsi" w:hAnsiTheme="minorHAnsi" w:cstheme="minorHAnsi"/>
                <w:sz w:val="23"/>
                <w:szCs w:val="23"/>
              </w:rPr>
            </w:pPr>
          </w:p>
        </w:tc>
      </w:tr>
      <w:tr w:rsidR="005F2ECC" w:rsidRPr="00AE09B4" w14:paraId="1B52A666" w14:textId="77777777" w:rsidTr="00910AED">
        <w:trPr>
          <w:trHeight w:val="345"/>
          <w:jc w:val="center"/>
        </w:trPr>
        <w:tc>
          <w:tcPr>
            <w:tcW w:w="1692" w:type="dxa"/>
            <w:gridSpan w:val="6"/>
            <w:tcBorders>
              <w:top w:val="single" w:sz="4" w:space="0" w:color="000000"/>
              <w:left w:val="single" w:sz="4" w:space="0" w:color="000000"/>
              <w:bottom w:val="single" w:sz="4" w:space="0" w:color="000000"/>
            </w:tcBorders>
            <w:vAlign w:val="center"/>
          </w:tcPr>
          <w:p w14:paraId="294BB2D0"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Resp. Financeiro:</w:t>
            </w:r>
          </w:p>
        </w:tc>
        <w:tc>
          <w:tcPr>
            <w:tcW w:w="7737" w:type="dxa"/>
            <w:gridSpan w:val="8"/>
            <w:tcBorders>
              <w:top w:val="single" w:sz="4" w:space="0" w:color="000000"/>
              <w:bottom w:val="single" w:sz="4" w:space="0" w:color="000000"/>
              <w:right w:val="single" w:sz="4" w:space="0" w:color="000000"/>
            </w:tcBorders>
            <w:vAlign w:val="center"/>
          </w:tcPr>
          <w:p w14:paraId="58179241" w14:textId="246FCA5E" w:rsidR="00593EA7" w:rsidRPr="00AE09B4" w:rsidRDefault="00593EA7" w:rsidP="003844DA">
            <w:pPr>
              <w:jc w:val="both"/>
              <w:rPr>
                <w:rFonts w:asciiTheme="minorHAnsi" w:hAnsiTheme="minorHAnsi" w:cstheme="minorHAnsi"/>
                <w:sz w:val="23"/>
                <w:szCs w:val="23"/>
              </w:rPr>
            </w:pPr>
          </w:p>
        </w:tc>
      </w:tr>
      <w:tr w:rsidR="005F2ECC" w:rsidRPr="00AE09B4" w14:paraId="32A79CF6" w14:textId="77777777" w:rsidTr="00910AED">
        <w:trPr>
          <w:trHeight w:val="345"/>
          <w:jc w:val="center"/>
        </w:trPr>
        <w:tc>
          <w:tcPr>
            <w:tcW w:w="1692" w:type="dxa"/>
            <w:gridSpan w:val="6"/>
            <w:tcBorders>
              <w:top w:val="single" w:sz="4" w:space="0" w:color="000000"/>
              <w:left w:val="single" w:sz="4" w:space="0" w:color="000000"/>
              <w:bottom w:val="single" w:sz="4" w:space="0" w:color="000000"/>
            </w:tcBorders>
            <w:vAlign w:val="center"/>
          </w:tcPr>
          <w:p w14:paraId="4CC66847"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E-mail Financeiro:</w:t>
            </w:r>
          </w:p>
        </w:tc>
        <w:tc>
          <w:tcPr>
            <w:tcW w:w="3493" w:type="dxa"/>
            <w:gridSpan w:val="3"/>
            <w:tcBorders>
              <w:top w:val="single" w:sz="4" w:space="0" w:color="000000"/>
              <w:bottom w:val="single" w:sz="4" w:space="0" w:color="000000"/>
              <w:right w:val="single" w:sz="4" w:space="0" w:color="000000"/>
            </w:tcBorders>
            <w:vAlign w:val="center"/>
          </w:tcPr>
          <w:p w14:paraId="729B41BC" w14:textId="6FB335A9" w:rsidR="00593EA7" w:rsidRPr="00AE09B4" w:rsidRDefault="00593EA7" w:rsidP="003844DA">
            <w:pPr>
              <w:jc w:val="both"/>
              <w:rPr>
                <w:rFonts w:asciiTheme="minorHAnsi" w:hAnsiTheme="minorHAnsi" w:cstheme="minorHAnsi"/>
                <w:sz w:val="23"/>
                <w:szCs w:val="23"/>
              </w:rPr>
            </w:pPr>
          </w:p>
        </w:tc>
        <w:tc>
          <w:tcPr>
            <w:tcW w:w="1164" w:type="dxa"/>
            <w:gridSpan w:val="3"/>
            <w:tcBorders>
              <w:top w:val="single" w:sz="4" w:space="0" w:color="000000"/>
              <w:left w:val="single" w:sz="4" w:space="0" w:color="000000"/>
              <w:bottom w:val="single" w:sz="4" w:space="0" w:color="000000"/>
            </w:tcBorders>
            <w:vAlign w:val="center"/>
          </w:tcPr>
          <w:p w14:paraId="4935B040"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Telefone:</w:t>
            </w:r>
          </w:p>
        </w:tc>
        <w:tc>
          <w:tcPr>
            <w:tcW w:w="3080" w:type="dxa"/>
            <w:gridSpan w:val="2"/>
            <w:tcBorders>
              <w:top w:val="single" w:sz="4" w:space="0" w:color="000000"/>
              <w:bottom w:val="single" w:sz="4" w:space="0" w:color="000000"/>
              <w:right w:val="single" w:sz="4" w:space="0" w:color="000000"/>
            </w:tcBorders>
            <w:vAlign w:val="center"/>
          </w:tcPr>
          <w:p w14:paraId="2BB750E8" w14:textId="491E9978" w:rsidR="00593EA7" w:rsidRPr="00AE09B4" w:rsidRDefault="00593EA7" w:rsidP="003844DA">
            <w:pPr>
              <w:jc w:val="both"/>
              <w:rPr>
                <w:rFonts w:asciiTheme="minorHAnsi" w:hAnsiTheme="minorHAnsi" w:cstheme="minorHAnsi"/>
                <w:sz w:val="23"/>
                <w:szCs w:val="23"/>
              </w:rPr>
            </w:pPr>
          </w:p>
        </w:tc>
      </w:tr>
      <w:tr w:rsidR="005F2ECC" w:rsidRPr="00AE09B4" w14:paraId="462D6D40" w14:textId="77777777" w:rsidTr="00910AED">
        <w:trPr>
          <w:trHeight w:val="345"/>
          <w:jc w:val="center"/>
        </w:trPr>
        <w:tc>
          <w:tcPr>
            <w:tcW w:w="9429" w:type="dxa"/>
            <w:gridSpan w:val="14"/>
            <w:tcBorders>
              <w:top w:val="single" w:sz="4" w:space="0" w:color="000000"/>
              <w:left w:val="single" w:sz="4" w:space="0" w:color="000000"/>
              <w:bottom w:val="single" w:sz="4" w:space="0" w:color="000000"/>
              <w:right w:val="single" w:sz="4" w:space="0" w:color="000000"/>
            </w:tcBorders>
            <w:vAlign w:val="center"/>
          </w:tcPr>
          <w:p w14:paraId="633D6A8C" w14:textId="35F25AD9"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 xml:space="preserve">E-mail para informativo de edital  </w:t>
            </w:r>
          </w:p>
        </w:tc>
      </w:tr>
      <w:tr w:rsidR="005F2ECC" w:rsidRPr="00AE09B4" w14:paraId="3FC74782" w14:textId="77777777" w:rsidTr="00910AED">
        <w:trPr>
          <w:trHeight w:val="345"/>
          <w:jc w:val="center"/>
        </w:trPr>
        <w:tc>
          <w:tcPr>
            <w:tcW w:w="9429" w:type="dxa"/>
            <w:gridSpan w:val="14"/>
            <w:tcBorders>
              <w:top w:val="single" w:sz="4" w:space="0" w:color="000000"/>
              <w:left w:val="single" w:sz="4" w:space="0" w:color="000000"/>
              <w:bottom w:val="single" w:sz="4" w:space="0" w:color="000000"/>
              <w:right w:val="single" w:sz="4" w:space="0" w:color="000000"/>
            </w:tcBorders>
            <w:vAlign w:val="center"/>
          </w:tcPr>
          <w:p w14:paraId="57C51BC5" w14:textId="068BDD99"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 xml:space="preserve">ME/EPP: </w:t>
            </w:r>
            <w:proofErr w:type="gramStart"/>
            <w:r w:rsidRPr="00AE09B4">
              <w:rPr>
                <w:rFonts w:asciiTheme="minorHAnsi" w:hAnsiTheme="minorHAnsi" w:cstheme="minorHAnsi"/>
                <w:sz w:val="23"/>
                <w:szCs w:val="23"/>
              </w:rPr>
              <w:t xml:space="preserve">   (</w:t>
            </w:r>
            <w:proofErr w:type="gramEnd"/>
            <w:r w:rsidRPr="00AE09B4">
              <w:rPr>
                <w:rFonts w:asciiTheme="minorHAnsi" w:hAnsiTheme="minorHAnsi" w:cstheme="minorHAnsi"/>
                <w:sz w:val="23"/>
                <w:szCs w:val="23"/>
              </w:rPr>
              <w:t xml:space="preserve">  )  SIM     (  </w:t>
            </w:r>
            <w:r w:rsidR="00AE09B4" w:rsidRPr="00AE09B4">
              <w:rPr>
                <w:rFonts w:asciiTheme="minorHAnsi" w:hAnsiTheme="minorHAnsi" w:cstheme="minorHAnsi"/>
                <w:sz w:val="23"/>
                <w:szCs w:val="23"/>
              </w:rPr>
              <w:t xml:space="preserve"> </w:t>
            </w:r>
            <w:r w:rsidRPr="00AE09B4">
              <w:rPr>
                <w:rFonts w:asciiTheme="minorHAnsi" w:hAnsiTheme="minorHAnsi" w:cstheme="minorHAnsi"/>
                <w:sz w:val="23"/>
                <w:szCs w:val="23"/>
              </w:rPr>
              <w:t>) Não</w:t>
            </w:r>
          </w:p>
        </w:tc>
      </w:tr>
    </w:tbl>
    <w:p w14:paraId="5B0F1221" w14:textId="77777777" w:rsidR="00593EA7" w:rsidRPr="00AE09B4" w:rsidRDefault="00593EA7" w:rsidP="003844DA">
      <w:pPr>
        <w:jc w:val="both"/>
        <w:rPr>
          <w:rFonts w:asciiTheme="minorHAnsi" w:hAnsiTheme="minorHAnsi" w:cstheme="minorHAnsi"/>
          <w:sz w:val="23"/>
          <w:szCs w:val="23"/>
        </w:rPr>
      </w:pPr>
    </w:p>
    <w:p w14:paraId="6C3755E6" w14:textId="77777777" w:rsidR="00593EA7" w:rsidRPr="00AE09B4" w:rsidRDefault="00593EA7" w:rsidP="003844DA">
      <w:pPr>
        <w:spacing w:line="276" w:lineRule="auto"/>
        <w:jc w:val="both"/>
        <w:rPr>
          <w:rFonts w:asciiTheme="minorHAnsi" w:hAnsiTheme="minorHAnsi" w:cstheme="minorHAnsi"/>
          <w:sz w:val="23"/>
          <w:szCs w:val="23"/>
        </w:rPr>
      </w:pPr>
      <w:r w:rsidRPr="00AE09B4">
        <w:rPr>
          <w:rFonts w:asciiTheme="minorHAnsi" w:hAnsiTheme="minorHAnsi" w:cstheme="minorHAnsi"/>
          <w:sz w:val="23"/>
          <w:szCs w:val="23"/>
        </w:rPr>
        <w:t xml:space="preserve">1. Por meio do presente Termo, o Licitante acima qualificado manifesta sua adesão ao Regulamento do Sistema de pregão Eletrônico </w:t>
      </w:r>
      <w:proofErr w:type="gramStart"/>
      <w:r w:rsidRPr="00AE09B4">
        <w:rPr>
          <w:rFonts w:asciiTheme="minorHAnsi" w:hAnsiTheme="minorHAnsi" w:cstheme="minorHAnsi"/>
          <w:sz w:val="23"/>
          <w:szCs w:val="23"/>
        </w:rPr>
        <w:t>da  BLL</w:t>
      </w:r>
      <w:proofErr w:type="gramEnd"/>
      <w:r w:rsidRPr="00AE09B4">
        <w:rPr>
          <w:rFonts w:asciiTheme="minorHAnsi" w:hAnsiTheme="minorHAnsi" w:cstheme="minorHAnsi"/>
          <w:sz w:val="23"/>
          <w:szCs w:val="23"/>
        </w:rPr>
        <w:t xml:space="preserve"> - Bolsa de Licitações do Brasil do qual declara ter pleno conhecimento, em conformidade com as disposições que seguem.</w:t>
      </w:r>
    </w:p>
    <w:p w14:paraId="21E7578F" w14:textId="77777777" w:rsidR="00593EA7" w:rsidRPr="00AE09B4" w:rsidRDefault="00593EA7" w:rsidP="003844DA">
      <w:pPr>
        <w:spacing w:line="276" w:lineRule="auto"/>
        <w:jc w:val="both"/>
        <w:rPr>
          <w:rFonts w:asciiTheme="minorHAnsi" w:hAnsiTheme="minorHAnsi" w:cstheme="minorHAnsi"/>
          <w:sz w:val="23"/>
          <w:szCs w:val="23"/>
        </w:rPr>
      </w:pPr>
    </w:p>
    <w:p w14:paraId="4316DE4B" w14:textId="77777777" w:rsidR="00593EA7" w:rsidRPr="00AE09B4" w:rsidRDefault="00593EA7" w:rsidP="003844DA">
      <w:pPr>
        <w:spacing w:line="276" w:lineRule="auto"/>
        <w:jc w:val="both"/>
        <w:rPr>
          <w:rFonts w:asciiTheme="minorHAnsi" w:hAnsiTheme="minorHAnsi" w:cstheme="minorHAnsi"/>
          <w:sz w:val="23"/>
          <w:szCs w:val="23"/>
        </w:rPr>
      </w:pPr>
      <w:r w:rsidRPr="00AE09B4">
        <w:rPr>
          <w:rFonts w:asciiTheme="minorHAnsi" w:hAnsiTheme="minorHAnsi" w:cstheme="minorHAnsi"/>
          <w:sz w:val="23"/>
          <w:szCs w:val="23"/>
        </w:rPr>
        <w:t>2. São responsabilidades do Licitante:</w:t>
      </w:r>
    </w:p>
    <w:p w14:paraId="5F5AB8D0" w14:textId="77777777" w:rsidR="00593EA7" w:rsidRPr="00AE09B4" w:rsidRDefault="00593EA7" w:rsidP="003844DA">
      <w:pPr>
        <w:spacing w:line="276" w:lineRule="auto"/>
        <w:jc w:val="both"/>
        <w:rPr>
          <w:rFonts w:asciiTheme="minorHAnsi" w:hAnsiTheme="minorHAnsi" w:cstheme="minorHAnsi"/>
          <w:sz w:val="23"/>
          <w:szCs w:val="23"/>
        </w:rPr>
      </w:pPr>
    </w:p>
    <w:p w14:paraId="3670EE09" w14:textId="77777777" w:rsidR="00593EA7" w:rsidRPr="00AE09B4" w:rsidRDefault="00593EA7" w:rsidP="003844DA">
      <w:pPr>
        <w:tabs>
          <w:tab w:val="left" w:pos="-120"/>
          <w:tab w:val="left" w:pos="360"/>
        </w:tabs>
        <w:spacing w:line="276" w:lineRule="auto"/>
        <w:jc w:val="both"/>
        <w:rPr>
          <w:rFonts w:asciiTheme="minorHAnsi" w:hAnsiTheme="minorHAnsi" w:cstheme="minorHAnsi"/>
          <w:sz w:val="23"/>
          <w:szCs w:val="23"/>
        </w:rPr>
      </w:pPr>
      <w:r w:rsidRPr="00AE09B4">
        <w:rPr>
          <w:rFonts w:asciiTheme="minorHAnsi" w:hAnsiTheme="minorHAnsi" w:cstheme="minorHAnsi"/>
          <w:sz w:val="23"/>
          <w:szCs w:val="23"/>
        </w:rPr>
        <w:t>I.</w:t>
      </w:r>
      <w:r w:rsidRPr="00AE09B4">
        <w:rPr>
          <w:rFonts w:asciiTheme="minorHAnsi" w:hAnsiTheme="minorHAnsi" w:cstheme="minorHAnsi"/>
          <w:sz w:val="23"/>
          <w:szCs w:val="23"/>
        </w:rPr>
        <w:tab/>
        <w:t>Tomar conhecimento de, e cumprir todos os dispositivos constantes dos editais de negócios dos quais venha a participar;</w:t>
      </w:r>
    </w:p>
    <w:p w14:paraId="2568AD62" w14:textId="77777777" w:rsidR="00593EA7" w:rsidRPr="00AE09B4" w:rsidRDefault="00593EA7" w:rsidP="003844DA">
      <w:pPr>
        <w:tabs>
          <w:tab w:val="left" w:pos="-120"/>
          <w:tab w:val="left" w:pos="360"/>
        </w:tabs>
        <w:spacing w:line="276" w:lineRule="auto"/>
        <w:jc w:val="both"/>
        <w:rPr>
          <w:rFonts w:asciiTheme="minorHAnsi" w:hAnsiTheme="minorHAnsi" w:cstheme="minorHAnsi"/>
          <w:sz w:val="23"/>
          <w:szCs w:val="23"/>
        </w:rPr>
      </w:pPr>
      <w:r w:rsidRPr="00AE09B4">
        <w:rPr>
          <w:rFonts w:asciiTheme="minorHAnsi" w:hAnsiTheme="minorHAnsi" w:cstheme="minorHAnsi"/>
          <w:sz w:val="23"/>
          <w:szCs w:val="23"/>
        </w:rPr>
        <w:t>II.</w:t>
      </w:r>
      <w:r w:rsidRPr="00AE09B4">
        <w:rPr>
          <w:rFonts w:asciiTheme="minorHAnsi" w:hAnsiTheme="minorHAnsi" w:cstheme="minorHAnsi"/>
          <w:sz w:val="23"/>
          <w:szCs w:val="23"/>
        </w:rPr>
        <w:tab/>
        <w:t>Observar e cumprir a regularidade fiscal, apresentando a documentação exigida nos editais para fins de habilitação nas licitações em que for vencedor;</w:t>
      </w:r>
    </w:p>
    <w:p w14:paraId="3BD04179" w14:textId="77777777" w:rsidR="00593EA7" w:rsidRPr="00AE09B4" w:rsidRDefault="00593EA7" w:rsidP="003844DA">
      <w:pPr>
        <w:tabs>
          <w:tab w:val="left" w:pos="-120"/>
        </w:tabs>
        <w:spacing w:line="276" w:lineRule="auto"/>
        <w:jc w:val="both"/>
        <w:rPr>
          <w:rFonts w:asciiTheme="minorHAnsi" w:hAnsiTheme="minorHAnsi" w:cstheme="minorHAnsi"/>
          <w:bCs/>
          <w:sz w:val="23"/>
          <w:szCs w:val="23"/>
        </w:rPr>
      </w:pPr>
      <w:r w:rsidRPr="00AE09B4">
        <w:rPr>
          <w:rFonts w:asciiTheme="minorHAnsi" w:hAnsiTheme="minorHAnsi" w:cstheme="minorHAnsi"/>
          <w:sz w:val="23"/>
          <w:szCs w:val="23"/>
        </w:rPr>
        <w:lastRenderedPageBreak/>
        <w:t>III Observar a legislação pertinente, bem como o disposto no Estatuto Social e nas demais normas e regulamentos expedidos pela BLL - Bolsa de Licitações do Brasil, dos quais declara ter pleno conhecimento;</w:t>
      </w:r>
    </w:p>
    <w:p w14:paraId="3F6C93A0" w14:textId="77777777" w:rsidR="00593EA7" w:rsidRPr="00AE09B4" w:rsidRDefault="00593EA7" w:rsidP="003844DA">
      <w:pPr>
        <w:pStyle w:val="WW-Corpodetexto3"/>
        <w:numPr>
          <w:ilvl w:val="0"/>
          <w:numId w:val="34"/>
        </w:numPr>
        <w:tabs>
          <w:tab w:val="left" w:pos="-120"/>
          <w:tab w:val="left" w:pos="284"/>
        </w:tabs>
        <w:spacing w:line="276" w:lineRule="auto"/>
        <w:ind w:left="0" w:firstLine="0"/>
        <w:rPr>
          <w:rFonts w:asciiTheme="minorHAnsi" w:hAnsiTheme="minorHAnsi" w:cstheme="minorHAnsi"/>
          <w:sz w:val="23"/>
          <w:szCs w:val="23"/>
          <w:lang w:eastAsia="pt-BR"/>
        </w:rPr>
      </w:pPr>
      <w:r w:rsidRPr="00AE09B4">
        <w:rPr>
          <w:rFonts w:asciiTheme="minorHAnsi" w:hAnsiTheme="minorHAnsi" w:cstheme="minorHAnsi"/>
          <w:sz w:val="23"/>
          <w:szCs w:val="23"/>
          <w:lang w:eastAsia="pt-BR"/>
        </w:rPr>
        <w:t xml:space="preserve">Designar pessoa responsável para operar o Sistema Eletrônico de Licitações, </w:t>
      </w:r>
    </w:p>
    <w:p w14:paraId="436844B4" w14:textId="77777777" w:rsidR="00593EA7" w:rsidRPr="00AE09B4" w:rsidRDefault="00593EA7" w:rsidP="003844DA">
      <w:pPr>
        <w:pStyle w:val="PargrafodaLista"/>
        <w:numPr>
          <w:ilvl w:val="0"/>
          <w:numId w:val="34"/>
        </w:numPr>
        <w:tabs>
          <w:tab w:val="left" w:pos="284"/>
        </w:tabs>
        <w:suppressAutoHyphens/>
        <w:spacing w:after="0"/>
        <w:ind w:left="0" w:firstLine="0"/>
        <w:contextualSpacing w:val="0"/>
        <w:jc w:val="both"/>
        <w:rPr>
          <w:rFonts w:cstheme="minorHAnsi"/>
          <w:bCs/>
          <w:sz w:val="23"/>
          <w:szCs w:val="23"/>
        </w:rPr>
      </w:pPr>
      <w:r w:rsidRPr="00AE09B4">
        <w:rPr>
          <w:rFonts w:cstheme="minorHAnsi"/>
          <w:sz w:val="23"/>
          <w:szCs w:val="23"/>
        </w:rPr>
        <w:t>Pagar as taxas pela utilização do Sistema Eletrônico de Licitações.</w:t>
      </w:r>
    </w:p>
    <w:p w14:paraId="12209698" w14:textId="77777777" w:rsidR="00593EA7" w:rsidRPr="00AE09B4" w:rsidRDefault="00593EA7" w:rsidP="003844DA">
      <w:pPr>
        <w:spacing w:line="276" w:lineRule="auto"/>
        <w:jc w:val="both"/>
        <w:rPr>
          <w:rFonts w:asciiTheme="minorHAnsi" w:hAnsiTheme="minorHAnsi" w:cstheme="minorHAnsi"/>
          <w:sz w:val="23"/>
          <w:szCs w:val="23"/>
        </w:rPr>
      </w:pPr>
    </w:p>
    <w:p w14:paraId="073DF999" w14:textId="77777777" w:rsidR="00593EA7" w:rsidRPr="00AE09B4" w:rsidRDefault="00593EA7" w:rsidP="003844DA">
      <w:pPr>
        <w:spacing w:line="276" w:lineRule="auto"/>
        <w:jc w:val="both"/>
        <w:rPr>
          <w:rFonts w:asciiTheme="minorHAnsi" w:hAnsiTheme="minorHAnsi" w:cstheme="minorHAnsi"/>
          <w:bCs/>
          <w:sz w:val="23"/>
          <w:szCs w:val="23"/>
        </w:rPr>
      </w:pPr>
      <w:r w:rsidRPr="00AE09B4">
        <w:rPr>
          <w:rFonts w:asciiTheme="minorHAnsi" w:hAnsiTheme="minorHAnsi" w:cstheme="minorHAnsi"/>
          <w:sz w:val="23"/>
          <w:szCs w:val="23"/>
        </w:rPr>
        <w:t>3. O Licitante reconhece que a utilização do sistema eletrônico de negociação implica o pagamento de taxas de utilização</w:t>
      </w:r>
      <w:r w:rsidRPr="00AE09B4">
        <w:rPr>
          <w:rFonts w:asciiTheme="minorHAnsi" w:hAnsiTheme="minorHAnsi" w:cstheme="minorHAnsi"/>
          <w:bCs/>
          <w:sz w:val="23"/>
          <w:szCs w:val="23"/>
        </w:rPr>
        <w:t xml:space="preserve">, conforme previsto no </w:t>
      </w:r>
      <w:r w:rsidRPr="00AE09B4">
        <w:rPr>
          <w:rFonts w:asciiTheme="minorHAnsi" w:hAnsiTheme="minorHAnsi" w:cstheme="minorHAnsi"/>
          <w:sz w:val="23"/>
          <w:szCs w:val="23"/>
        </w:rPr>
        <w:t xml:space="preserve">Anexo 4.1 do Regulamento do Sistema Eletrônico de Licitações da BLL </w:t>
      </w:r>
      <w:proofErr w:type="gramStart"/>
      <w:r w:rsidRPr="00AE09B4">
        <w:rPr>
          <w:rFonts w:asciiTheme="minorHAnsi" w:hAnsiTheme="minorHAnsi" w:cstheme="minorHAnsi"/>
          <w:sz w:val="23"/>
          <w:szCs w:val="23"/>
        </w:rPr>
        <w:t>-  Bolsa</w:t>
      </w:r>
      <w:proofErr w:type="gramEnd"/>
      <w:r w:rsidRPr="00AE09B4">
        <w:rPr>
          <w:rFonts w:asciiTheme="minorHAnsi" w:hAnsiTheme="minorHAnsi" w:cstheme="minorHAnsi"/>
          <w:sz w:val="23"/>
          <w:szCs w:val="23"/>
        </w:rPr>
        <w:t xml:space="preserve"> de Licitações do Brasil</w:t>
      </w:r>
      <w:r w:rsidRPr="00AE09B4">
        <w:rPr>
          <w:rFonts w:asciiTheme="minorHAnsi" w:hAnsiTheme="minorHAnsi" w:cstheme="minorHAnsi"/>
          <w:bCs/>
          <w:sz w:val="23"/>
          <w:szCs w:val="23"/>
        </w:rPr>
        <w:t xml:space="preserve">. </w:t>
      </w:r>
    </w:p>
    <w:p w14:paraId="6F9D14C8" w14:textId="77777777" w:rsidR="00593EA7" w:rsidRPr="00AE09B4" w:rsidRDefault="00593EA7" w:rsidP="003844DA">
      <w:pPr>
        <w:spacing w:line="276" w:lineRule="auto"/>
        <w:jc w:val="both"/>
        <w:rPr>
          <w:rFonts w:asciiTheme="minorHAnsi" w:hAnsiTheme="minorHAnsi" w:cstheme="minorHAnsi"/>
          <w:bCs/>
          <w:sz w:val="23"/>
          <w:szCs w:val="23"/>
        </w:rPr>
      </w:pPr>
    </w:p>
    <w:p w14:paraId="78333151" w14:textId="77777777" w:rsidR="00593EA7" w:rsidRPr="00AE09B4" w:rsidRDefault="00593EA7" w:rsidP="003844DA">
      <w:pPr>
        <w:spacing w:line="276" w:lineRule="auto"/>
        <w:jc w:val="both"/>
        <w:rPr>
          <w:rFonts w:asciiTheme="minorHAnsi" w:hAnsiTheme="minorHAnsi" w:cstheme="minorHAnsi"/>
          <w:sz w:val="23"/>
          <w:szCs w:val="23"/>
        </w:rPr>
      </w:pPr>
      <w:r w:rsidRPr="00AE09B4">
        <w:rPr>
          <w:rFonts w:asciiTheme="minorHAnsi" w:hAnsiTheme="minorHAnsi" w:cstheme="minorHAnsi"/>
          <w:sz w:val="23"/>
          <w:szCs w:val="23"/>
        </w:rPr>
        <w:t xml:space="preserve">4. O Licitante autoriza a BLL – Bolsa de Licitações do Brasil a expedir boleto de cobrança bancária referente às taxas de utilização ora referidas, nos prazos e condições definidos no Regulamento Sistema Eletrônico de Licitações </w:t>
      </w:r>
      <w:proofErr w:type="gramStart"/>
      <w:r w:rsidRPr="00AE09B4">
        <w:rPr>
          <w:rFonts w:asciiTheme="minorHAnsi" w:hAnsiTheme="minorHAnsi" w:cstheme="minorHAnsi"/>
          <w:sz w:val="23"/>
          <w:szCs w:val="23"/>
        </w:rPr>
        <w:t>da  BLL</w:t>
      </w:r>
      <w:proofErr w:type="gramEnd"/>
      <w:r w:rsidRPr="00AE09B4">
        <w:rPr>
          <w:rFonts w:asciiTheme="minorHAnsi" w:hAnsiTheme="minorHAnsi" w:cstheme="minorHAnsi"/>
          <w:sz w:val="23"/>
          <w:szCs w:val="23"/>
        </w:rPr>
        <w:t xml:space="preserve"> -  Bolsa de Licitações do Brasil.</w:t>
      </w:r>
    </w:p>
    <w:p w14:paraId="5EF7E995" w14:textId="77777777" w:rsidR="00593EA7" w:rsidRPr="00AE09B4" w:rsidRDefault="00593EA7" w:rsidP="003844DA">
      <w:pPr>
        <w:spacing w:line="276" w:lineRule="auto"/>
        <w:jc w:val="both"/>
        <w:rPr>
          <w:rFonts w:asciiTheme="minorHAnsi" w:hAnsiTheme="minorHAnsi" w:cstheme="minorHAnsi"/>
          <w:sz w:val="23"/>
          <w:szCs w:val="23"/>
        </w:rPr>
      </w:pPr>
    </w:p>
    <w:p w14:paraId="67C8EE64" w14:textId="77777777" w:rsidR="00593EA7" w:rsidRPr="00AE09B4" w:rsidRDefault="00593EA7" w:rsidP="003844DA">
      <w:pPr>
        <w:spacing w:line="276" w:lineRule="auto"/>
        <w:jc w:val="both"/>
        <w:rPr>
          <w:rFonts w:asciiTheme="minorHAnsi" w:hAnsiTheme="minorHAnsi" w:cstheme="minorHAnsi"/>
          <w:sz w:val="23"/>
          <w:szCs w:val="23"/>
        </w:rPr>
      </w:pPr>
      <w:r w:rsidRPr="00AE09B4">
        <w:rPr>
          <w:rFonts w:asciiTheme="minorHAnsi" w:hAnsiTheme="minorHAnsi" w:cstheme="minorHAnsi"/>
          <w:sz w:val="23"/>
          <w:szCs w:val="23"/>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226E566F" w14:textId="77777777" w:rsidR="00593EA7" w:rsidRPr="00AE09B4" w:rsidRDefault="00593EA7" w:rsidP="003844DA">
      <w:pPr>
        <w:spacing w:line="276" w:lineRule="auto"/>
        <w:jc w:val="both"/>
        <w:rPr>
          <w:rFonts w:asciiTheme="minorHAnsi" w:hAnsiTheme="minorHAnsi" w:cstheme="minorHAnsi"/>
          <w:sz w:val="23"/>
          <w:szCs w:val="23"/>
        </w:rPr>
      </w:pPr>
      <w:r w:rsidRPr="00AE09B4">
        <w:rPr>
          <w:rFonts w:asciiTheme="minorHAnsi" w:hAnsiTheme="minorHAnsi" w:cstheme="minorHAnsi"/>
          <w:sz w:val="23"/>
          <w:szCs w:val="23"/>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proofErr w:type="gramStart"/>
      <w:r w:rsidRPr="00AE09B4">
        <w:rPr>
          <w:rFonts w:asciiTheme="minorHAnsi" w:hAnsiTheme="minorHAnsi" w:cstheme="minorHAnsi"/>
          <w:sz w:val="23"/>
          <w:szCs w:val="23"/>
        </w:rPr>
        <w:t>a  BLL</w:t>
      </w:r>
      <w:proofErr w:type="gramEnd"/>
      <w:r w:rsidRPr="00AE09B4">
        <w:rPr>
          <w:rFonts w:asciiTheme="minorHAnsi" w:hAnsiTheme="minorHAnsi" w:cstheme="minorHAnsi"/>
          <w:sz w:val="23"/>
          <w:szCs w:val="23"/>
        </w:rPr>
        <w:t xml:space="preserve"> - Bolsa de Licitações do Brasil qualquer mudança ocorrida.</w:t>
      </w:r>
    </w:p>
    <w:p w14:paraId="7DF6AD92" w14:textId="77777777" w:rsidR="00593EA7" w:rsidRPr="00AE09B4" w:rsidRDefault="00593EA7" w:rsidP="003844DA">
      <w:pPr>
        <w:spacing w:line="276" w:lineRule="auto"/>
        <w:jc w:val="both"/>
        <w:rPr>
          <w:rFonts w:asciiTheme="minorHAnsi" w:hAnsiTheme="minorHAnsi" w:cstheme="minorHAnsi"/>
          <w:sz w:val="23"/>
          <w:szCs w:val="23"/>
        </w:rPr>
      </w:pPr>
    </w:p>
    <w:p w14:paraId="7B6DC4A7" w14:textId="77777777" w:rsidR="00593EA7" w:rsidRPr="00AE09B4" w:rsidRDefault="00593EA7" w:rsidP="003844DA">
      <w:pPr>
        <w:spacing w:line="276" w:lineRule="auto"/>
        <w:jc w:val="both"/>
        <w:rPr>
          <w:rFonts w:asciiTheme="minorHAnsi" w:hAnsiTheme="minorHAnsi" w:cstheme="minorHAnsi"/>
          <w:sz w:val="23"/>
          <w:szCs w:val="23"/>
        </w:rPr>
      </w:pPr>
    </w:p>
    <w:p w14:paraId="4BFECC2C" w14:textId="74C50040" w:rsidR="00593EA7" w:rsidRPr="00AE09B4" w:rsidRDefault="00DE6D6B" w:rsidP="003844DA">
      <w:pPr>
        <w:spacing w:line="276" w:lineRule="auto"/>
        <w:jc w:val="both"/>
        <w:outlineLvl w:val="0"/>
        <w:rPr>
          <w:rFonts w:asciiTheme="minorHAnsi" w:hAnsiTheme="minorHAnsi" w:cstheme="minorHAnsi"/>
          <w:sz w:val="23"/>
          <w:szCs w:val="23"/>
        </w:rPr>
      </w:pPr>
      <w:r>
        <w:rPr>
          <w:rFonts w:asciiTheme="minorHAnsi" w:hAnsiTheme="minorHAnsi" w:cstheme="minorHAnsi"/>
          <w:sz w:val="23"/>
          <w:szCs w:val="23"/>
        </w:rPr>
        <w:t>Camacan</w:t>
      </w:r>
      <w:r w:rsidRPr="00AE09B4">
        <w:rPr>
          <w:rFonts w:asciiTheme="minorHAnsi" w:hAnsiTheme="minorHAnsi" w:cstheme="minorHAnsi"/>
          <w:sz w:val="23"/>
          <w:szCs w:val="23"/>
        </w:rPr>
        <w:t xml:space="preserve">, </w:t>
      </w:r>
      <w:r>
        <w:rPr>
          <w:rFonts w:asciiTheme="minorHAnsi" w:hAnsiTheme="minorHAnsi" w:cstheme="minorHAnsi"/>
          <w:sz w:val="23"/>
          <w:szCs w:val="23"/>
        </w:rPr>
        <w:t>18</w:t>
      </w:r>
      <w:r w:rsidRPr="00AE09B4">
        <w:rPr>
          <w:rFonts w:asciiTheme="minorHAnsi" w:hAnsiTheme="minorHAnsi" w:cstheme="minorHAnsi"/>
          <w:sz w:val="23"/>
          <w:szCs w:val="23"/>
        </w:rPr>
        <w:t xml:space="preserve"> </w:t>
      </w:r>
      <w:proofErr w:type="gramStart"/>
      <w:r w:rsidRPr="00AE09B4">
        <w:rPr>
          <w:rFonts w:asciiTheme="minorHAnsi" w:hAnsiTheme="minorHAnsi" w:cstheme="minorHAnsi"/>
          <w:sz w:val="23"/>
          <w:szCs w:val="23"/>
        </w:rPr>
        <w:t xml:space="preserve">de  </w:t>
      </w:r>
      <w:r>
        <w:rPr>
          <w:rFonts w:asciiTheme="minorHAnsi" w:hAnsiTheme="minorHAnsi" w:cstheme="minorHAnsi"/>
          <w:sz w:val="23"/>
          <w:szCs w:val="23"/>
        </w:rPr>
        <w:t>abril</w:t>
      </w:r>
      <w:proofErr w:type="gramEnd"/>
      <w:r w:rsidRPr="00AE09B4">
        <w:rPr>
          <w:rFonts w:asciiTheme="minorHAnsi" w:hAnsiTheme="minorHAnsi" w:cstheme="minorHAnsi"/>
          <w:sz w:val="23"/>
          <w:szCs w:val="23"/>
        </w:rPr>
        <w:t xml:space="preserve"> de 2024.</w:t>
      </w:r>
    </w:p>
    <w:p w14:paraId="08EB8EA7" w14:textId="77777777" w:rsidR="00593EA7" w:rsidRPr="00AE09B4" w:rsidRDefault="00593EA7" w:rsidP="003844DA">
      <w:pPr>
        <w:spacing w:line="276" w:lineRule="auto"/>
        <w:jc w:val="both"/>
        <w:outlineLvl w:val="0"/>
        <w:rPr>
          <w:rFonts w:asciiTheme="minorHAnsi" w:hAnsiTheme="minorHAnsi" w:cstheme="minorHAnsi"/>
          <w:sz w:val="23"/>
          <w:szCs w:val="23"/>
        </w:rPr>
      </w:pPr>
    </w:p>
    <w:p w14:paraId="4FCC47E7" w14:textId="77777777" w:rsidR="00593EA7" w:rsidRPr="00AE09B4" w:rsidRDefault="00593EA7" w:rsidP="003844DA">
      <w:pPr>
        <w:jc w:val="both"/>
        <w:rPr>
          <w:rFonts w:asciiTheme="minorHAnsi" w:hAnsiTheme="minorHAnsi" w:cstheme="minorHAnsi"/>
          <w:sz w:val="23"/>
          <w:szCs w:val="23"/>
        </w:rPr>
      </w:pPr>
    </w:p>
    <w:bookmarkEnd w:id="73"/>
    <w:p w14:paraId="6F1D11FD" w14:textId="77777777" w:rsidR="00AE09B4" w:rsidRPr="00AE09B4" w:rsidRDefault="00AE09B4" w:rsidP="00AE09B4">
      <w:pPr>
        <w:pStyle w:val="Corpodetexto"/>
        <w:ind w:right="1874"/>
        <w:jc w:val="center"/>
        <w:rPr>
          <w:rFonts w:asciiTheme="minorHAnsi" w:hAnsiTheme="minorHAnsi" w:cstheme="minorHAnsi"/>
          <w:sz w:val="23"/>
          <w:szCs w:val="23"/>
        </w:rPr>
      </w:pPr>
      <w:r w:rsidRPr="00AE09B4">
        <w:rPr>
          <w:rFonts w:asciiTheme="minorHAnsi" w:hAnsiTheme="minorHAnsi" w:cstheme="minorHAnsi"/>
          <w:sz w:val="23"/>
          <w:szCs w:val="23"/>
        </w:rPr>
        <w:t>NOME DA EMPRESA</w:t>
      </w:r>
    </w:p>
    <w:p w14:paraId="4947FE16" w14:textId="77777777" w:rsidR="00AE09B4" w:rsidRPr="00AE09B4" w:rsidRDefault="00AE09B4" w:rsidP="00AE09B4">
      <w:pPr>
        <w:pStyle w:val="Corpodetexto"/>
        <w:ind w:right="1874"/>
        <w:jc w:val="center"/>
        <w:rPr>
          <w:rFonts w:asciiTheme="minorHAnsi" w:hAnsiTheme="minorHAnsi" w:cstheme="minorHAnsi"/>
          <w:sz w:val="23"/>
          <w:szCs w:val="23"/>
        </w:rPr>
      </w:pPr>
      <w:r w:rsidRPr="00AE09B4">
        <w:rPr>
          <w:rFonts w:asciiTheme="minorHAnsi" w:hAnsiTheme="minorHAnsi" w:cstheme="minorHAnsi"/>
          <w:sz w:val="23"/>
          <w:szCs w:val="23"/>
        </w:rPr>
        <w:t>CNPJ DA EMPRESA</w:t>
      </w:r>
    </w:p>
    <w:p w14:paraId="69EB7079" w14:textId="55DB857C" w:rsidR="00AE09B4" w:rsidRPr="00AE09B4" w:rsidRDefault="00AE09B4" w:rsidP="00AE09B4">
      <w:pPr>
        <w:pStyle w:val="Corpodetexto"/>
        <w:spacing w:before="17"/>
        <w:ind w:left="2065" w:right="1874"/>
        <w:rPr>
          <w:rFonts w:asciiTheme="minorHAnsi" w:hAnsiTheme="minorHAnsi" w:cstheme="minorHAnsi"/>
          <w:b/>
          <w:bCs/>
          <w:spacing w:val="-3"/>
          <w:sz w:val="23"/>
          <w:szCs w:val="23"/>
        </w:rPr>
      </w:pPr>
      <w:r w:rsidRPr="00AE09B4">
        <w:rPr>
          <w:rFonts w:asciiTheme="minorHAnsi" w:hAnsiTheme="minorHAnsi" w:cstheme="minorHAnsi"/>
          <w:b/>
          <w:bCs/>
          <w:spacing w:val="-3"/>
          <w:sz w:val="23"/>
          <w:szCs w:val="23"/>
        </w:rPr>
        <w:t xml:space="preserve">    RESPONSAVEL PELA EMPRESA</w:t>
      </w:r>
    </w:p>
    <w:p w14:paraId="78DBDD4F" w14:textId="4BDAC545" w:rsidR="00593EA7" w:rsidRPr="00AE09B4" w:rsidRDefault="00AE09B4" w:rsidP="00AE09B4">
      <w:pPr>
        <w:pStyle w:val="Corpodetexto"/>
        <w:spacing w:line="281" w:lineRule="exact"/>
        <w:rPr>
          <w:rFonts w:asciiTheme="minorHAnsi" w:hAnsiTheme="minorHAnsi" w:cstheme="minorHAnsi"/>
          <w:b/>
          <w:bCs/>
          <w:sz w:val="23"/>
          <w:szCs w:val="23"/>
        </w:rPr>
      </w:pPr>
      <w:r w:rsidRPr="00AE09B4">
        <w:rPr>
          <w:rFonts w:asciiTheme="minorHAnsi" w:hAnsiTheme="minorHAnsi" w:cstheme="minorHAnsi"/>
          <w:b/>
          <w:bCs/>
          <w:spacing w:val="-3"/>
          <w:sz w:val="23"/>
          <w:szCs w:val="23"/>
        </w:rPr>
        <w:t xml:space="preserve">                                                            CPF DO RESPONSAVEL</w:t>
      </w:r>
    </w:p>
    <w:p w14:paraId="25C614F7" w14:textId="77777777" w:rsidR="00593EA7" w:rsidRPr="00AE09B4" w:rsidRDefault="00593EA7" w:rsidP="003844DA">
      <w:pPr>
        <w:pStyle w:val="Corpodetexto"/>
        <w:spacing w:line="281" w:lineRule="exact"/>
        <w:jc w:val="both"/>
        <w:rPr>
          <w:rFonts w:asciiTheme="minorHAnsi" w:hAnsiTheme="minorHAnsi" w:cstheme="minorHAnsi"/>
          <w:b/>
          <w:bCs/>
          <w:sz w:val="23"/>
          <w:szCs w:val="23"/>
        </w:rPr>
      </w:pPr>
    </w:p>
    <w:p w14:paraId="3B1F058C" w14:textId="77777777" w:rsidR="00593EA7" w:rsidRPr="00AE09B4" w:rsidRDefault="00593EA7" w:rsidP="003844DA">
      <w:pPr>
        <w:pStyle w:val="Corpodetexto"/>
        <w:spacing w:line="281" w:lineRule="exact"/>
        <w:jc w:val="both"/>
        <w:rPr>
          <w:rFonts w:asciiTheme="minorHAnsi" w:hAnsiTheme="minorHAnsi" w:cstheme="minorHAnsi"/>
          <w:b/>
          <w:bCs/>
          <w:sz w:val="23"/>
          <w:szCs w:val="23"/>
        </w:rPr>
      </w:pPr>
    </w:p>
    <w:p w14:paraId="3024A014" w14:textId="77777777" w:rsidR="00593EA7" w:rsidRPr="00AE09B4" w:rsidRDefault="00593EA7" w:rsidP="003844DA">
      <w:pPr>
        <w:pStyle w:val="Corpodetexto"/>
        <w:spacing w:line="281" w:lineRule="exact"/>
        <w:jc w:val="both"/>
        <w:rPr>
          <w:rFonts w:asciiTheme="minorHAnsi" w:hAnsiTheme="minorHAnsi" w:cstheme="minorHAnsi"/>
          <w:b/>
          <w:bCs/>
          <w:sz w:val="23"/>
          <w:szCs w:val="23"/>
        </w:rPr>
      </w:pPr>
    </w:p>
    <w:p w14:paraId="081DFF67" w14:textId="77777777" w:rsidR="00593EA7" w:rsidRPr="00AE09B4" w:rsidRDefault="00593EA7" w:rsidP="003844DA">
      <w:pPr>
        <w:pStyle w:val="Corpodetexto"/>
        <w:spacing w:line="281" w:lineRule="exact"/>
        <w:jc w:val="both"/>
        <w:rPr>
          <w:rFonts w:asciiTheme="minorHAnsi" w:hAnsiTheme="minorHAnsi" w:cstheme="minorHAnsi"/>
          <w:b/>
          <w:bCs/>
          <w:sz w:val="23"/>
          <w:szCs w:val="23"/>
        </w:rPr>
      </w:pPr>
    </w:p>
    <w:p w14:paraId="01DBC79F" w14:textId="77777777" w:rsidR="00593EA7" w:rsidRPr="00AE09B4" w:rsidRDefault="00593EA7" w:rsidP="003844DA">
      <w:pPr>
        <w:pStyle w:val="Corpodetexto"/>
        <w:spacing w:line="281" w:lineRule="exact"/>
        <w:jc w:val="both"/>
        <w:rPr>
          <w:rFonts w:asciiTheme="minorHAnsi" w:hAnsiTheme="minorHAnsi" w:cstheme="minorHAnsi"/>
          <w:b/>
          <w:bCs/>
          <w:sz w:val="23"/>
          <w:szCs w:val="23"/>
        </w:rPr>
      </w:pPr>
    </w:p>
    <w:p w14:paraId="6785D0E3" w14:textId="77777777" w:rsidR="00593EA7" w:rsidRPr="00AE09B4" w:rsidRDefault="00593EA7" w:rsidP="003844DA">
      <w:pPr>
        <w:pStyle w:val="Corpodetexto"/>
        <w:spacing w:line="281" w:lineRule="exact"/>
        <w:jc w:val="both"/>
        <w:rPr>
          <w:rFonts w:asciiTheme="minorHAnsi" w:hAnsiTheme="minorHAnsi" w:cstheme="minorHAnsi"/>
          <w:b/>
          <w:bCs/>
          <w:sz w:val="23"/>
          <w:szCs w:val="23"/>
        </w:rPr>
      </w:pPr>
    </w:p>
    <w:p w14:paraId="1E6B2DFC" w14:textId="77777777" w:rsidR="00593EA7" w:rsidRPr="00AE09B4" w:rsidRDefault="00593EA7" w:rsidP="00AE09B4">
      <w:pPr>
        <w:jc w:val="center"/>
        <w:rPr>
          <w:rFonts w:asciiTheme="minorHAnsi" w:hAnsiTheme="minorHAnsi" w:cstheme="minorHAnsi"/>
          <w:b/>
          <w:bCs/>
          <w:spacing w:val="19"/>
          <w:sz w:val="23"/>
          <w:szCs w:val="23"/>
        </w:rPr>
      </w:pPr>
      <w:bookmarkStart w:id="74" w:name="_Hlk164165967"/>
      <w:r w:rsidRPr="00AE09B4">
        <w:rPr>
          <w:rFonts w:asciiTheme="minorHAnsi" w:hAnsiTheme="minorHAnsi" w:cstheme="minorHAnsi"/>
          <w:b/>
          <w:bCs/>
          <w:sz w:val="23"/>
          <w:szCs w:val="23"/>
        </w:rPr>
        <w:t>ANEXO</w:t>
      </w:r>
      <w:r w:rsidRPr="00AE09B4">
        <w:rPr>
          <w:rFonts w:asciiTheme="minorHAnsi" w:hAnsiTheme="minorHAnsi" w:cstheme="minorHAnsi"/>
          <w:b/>
          <w:bCs/>
          <w:spacing w:val="10"/>
          <w:sz w:val="23"/>
          <w:szCs w:val="23"/>
        </w:rPr>
        <w:t xml:space="preserve"> </w:t>
      </w:r>
      <w:r w:rsidRPr="00AE09B4">
        <w:rPr>
          <w:rFonts w:asciiTheme="minorHAnsi" w:hAnsiTheme="minorHAnsi" w:cstheme="minorHAnsi"/>
          <w:b/>
          <w:bCs/>
          <w:sz w:val="23"/>
          <w:szCs w:val="23"/>
        </w:rPr>
        <w:t>IV</w:t>
      </w:r>
    </w:p>
    <w:p w14:paraId="10CFF14B" w14:textId="22CED696" w:rsidR="00593EA7" w:rsidRPr="00AE09B4" w:rsidRDefault="00593EA7" w:rsidP="00AE09B4">
      <w:pPr>
        <w:jc w:val="center"/>
        <w:rPr>
          <w:rFonts w:asciiTheme="minorHAnsi" w:hAnsiTheme="minorHAnsi" w:cstheme="minorHAnsi"/>
          <w:b/>
          <w:bCs/>
          <w:sz w:val="23"/>
          <w:szCs w:val="23"/>
        </w:rPr>
      </w:pPr>
      <w:r w:rsidRPr="00AE09B4">
        <w:rPr>
          <w:rFonts w:asciiTheme="minorHAnsi" w:hAnsiTheme="minorHAnsi" w:cstheme="minorHAnsi"/>
          <w:b/>
          <w:bCs/>
          <w:sz w:val="23"/>
          <w:szCs w:val="23"/>
        </w:rPr>
        <w:t>Termo</w:t>
      </w:r>
      <w:r w:rsidRPr="00AE09B4">
        <w:rPr>
          <w:rFonts w:asciiTheme="minorHAnsi" w:hAnsiTheme="minorHAnsi" w:cstheme="minorHAnsi"/>
          <w:b/>
          <w:bCs/>
          <w:spacing w:val="17"/>
          <w:sz w:val="23"/>
          <w:szCs w:val="23"/>
        </w:rPr>
        <w:t xml:space="preserve"> </w:t>
      </w:r>
      <w:r w:rsidRPr="00AE09B4">
        <w:rPr>
          <w:rFonts w:asciiTheme="minorHAnsi" w:hAnsiTheme="minorHAnsi" w:cstheme="minorHAnsi"/>
          <w:b/>
          <w:bCs/>
          <w:sz w:val="23"/>
          <w:szCs w:val="23"/>
        </w:rPr>
        <w:t>de</w:t>
      </w:r>
      <w:r w:rsidRPr="00AE09B4">
        <w:rPr>
          <w:rFonts w:asciiTheme="minorHAnsi" w:hAnsiTheme="minorHAnsi" w:cstheme="minorHAnsi"/>
          <w:b/>
          <w:bCs/>
          <w:spacing w:val="14"/>
          <w:sz w:val="23"/>
          <w:szCs w:val="23"/>
        </w:rPr>
        <w:t xml:space="preserve"> </w:t>
      </w:r>
      <w:r w:rsidRPr="00AE09B4">
        <w:rPr>
          <w:rFonts w:asciiTheme="minorHAnsi" w:hAnsiTheme="minorHAnsi" w:cstheme="minorHAnsi"/>
          <w:b/>
          <w:bCs/>
          <w:sz w:val="23"/>
          <w:szCs w:val="23"/>
        </w:rPr>
        <w:t>Adesão</w:t>
      </w:r>
      <w:r w:rsidRPr="00AE09B4">
        <w:rPr>
          <w:rFonts w:asciiTheme="minorHAnsi" w:hAnsiTheme="minorHAnsi" w:cstheme="minorHAnsi"/>
          <w:b/>
          <w:bCs/>
          <w:spacing w:val="21"/>
          <w:sz w:val="23"/>
          <w:szCs w:val="23"/>
        </w:rPr>
        <w:t xml:space="preserve"> </w:t>
      </w:r>
      <w:r w:rsidRPr="00AE09B4">
        <w:rPr>
          <w:rFonts w:asciiTheme="minorHAnsi" w:hAnsiTheme="minorHAnsi" w:cstheme="minorHAnsi"/>
          <w:b/>
          <w:bCs/>
          <w:sz w:val="23"/>
          <w:szCs w:val="23"/>
        </w:rPr>
        <w:t>ao</w:t>
      </w:r>
      <w:r w:rsidRPr="00AE09B4">
        <w:rPr>
          <w:rFonts w:asciiTheme="minorHAnsi" w:hAnsiTheme="minorHAnsi" w:cstheme="minorHAnsi"/>
          <w:b/>
          <w:bCs/>
          <w:spacing w:val="15"/>
          <w:sz w:val="23"/>
          <w:szCs w:val="23"/>
        </w:rPr>
        <w:t xml:space="preserve"> </w:t>
      </w:r>
      <w:r w:rsidRPr="00AE09B4">
        <w:rPr>
          <w:rFonts w:asciiTheme="minorHAnsi" w:hAnsiTheme="minorHAnsi" w:cstheme="minorHAnsi"/>
          <w:b/>
          <w:bCs/>
          <w:sz w:val="23"/>
          <w:szCs w:val="23"/>
        </w:rPr>
        <w:t>Sistema</w:t>
      </w:r>
      <w:r w:rsidRPr="00AE09B4">
        <w:rPr>
          <w:rFonts w:asciiTheme="minorHAnsi" w:hAnsiTheme="minorHAnsi" w:cstheme="minorHAnsi"/>
          <w:b/>
          <w:bCs/>
          <w:spacing w:val="16"/>
          <w:sz w:val="23"/>
          <w:szCs w:val="23"/>
        </w:rPr>
        <w:t xml:space="preserve"> </w:t>
      </w:r>
      <w:r w:rsidRPr="00AE09B4">
        <w:rPr>
          <w:rFonts w:asciiTheme="minorHAnsi" w:hAnsiTheme="minorHAnsi" w:cstheme="minorHAnsi"/>
          <w:b/>
          <w:bCs/>
          <w:sz w:val="23"/>
          <w:szCs w:val="23"/>
        </w:rPr>
        <w:t>Eletrônico</w:t>
      </w:r>
      <w:r w:rsidRPr="00AE09B4">
        <w:rPr>
          <w:rFonts w:asciiTheme="minorHAnsi" w:hAnsiTheme="minorHAnsi" w:cstheme="minorHAnsi"/>
          <w:b/>
          <w:bCs/>
          <w:spacing w:val="17"/>
          <w:sz w:val="23"/>
          <w:szCs w:val="23"/>
        </w:rPr>
        <w:t xml:space="preserve"> </w:t>
      </w:r>
      <w:r w:rsidRPr="00AE09B4">
        <w:rPr>
          <w:rFonts w:asciiTheme="minorHAnsi" w:hAnsiTheme="minorHAnsi" w:cstheme="minorHAnsi"/>
          <w:b/>
          <w:bCs/>
          <w:sz w:val="23"/>
          <w:szCs w:val="23"/>
        </w:rPr>
        <w:t>para</w:t>
      </w:r>
      <w:r w:rsidRPr="00AE09B4">
        <w:rPr>
          <w:rFonts w:asciiTheme="minorHAnsi" w:hAnsiTheme="minorHAnsi" w:cstheme="minorHAnsi"/>
          <w:b/>
          <w:bCs/>
          <w:spacing w:val="14"/>
          <w:sz w:val="23"/>
          <w:szCs w:val="23"/>
        </w:rPr>
        <w:t xml:space="preserve"> </w:t>
      </w:r>
      <w:r w:rsidRPr="00AE09B4">
        <w:rPr>
          <w:rFonts w:asciiTheme="minorHAnsi" w:hAnsiTheme="minorHAnsi" w:cstheme="minorHAnsi"/>
          <w:b/>
          <w:bCs/>
          <w:sz w:val="23"/>
          <w:szCs w:val="23"/>
        </w:rPr>
        <w:t>indicação</w:t>
      </w:r>
      <w:r w:rsidR="00AE09B4" w:rsidRPr="00AE09B4">
        <w:rPr>
          <w:rFonts w:asciiTheme="minorHAnsi" w:hAnsiTheme="minorHAnsi" w:cstheme="minorHAnsi"/>
          <w:b/>
          <w:bCs/>
          <w:sz w:val="23"/>
          <w:szCs w:val="23"/>
        </w:rPr>
        <w:t xml:space="preserve"> </w:t>
      </w:r>
      <w:r w:rsidRPr="00AE09B4">
        <w:rPr>
          <w:rFonts w:asciiTheme="minorHAnsi" w:hAnsiTheme="minorHAnsi" w:cstheme="minorHAnsi"/>
          <w:b/>
          <w:bCs/>
          <w:sz w:val="23"/>
          <w:szCs w:val="23"/>
        </w:rPr>
        <w:t>do</w:t>
      </w:r>
      <w:r w:rsidRPr="00AE09B4">
        <w:rPr>
          <w:rFonts w:asciiTheme="minorHAnsi" w:hAnsiTheme="minorHAnsi" w:cstheme="minorHAnsi"/>
          <w:b/>
          <w:bCs/>
          <w:spacing w:val="4"/>
          <w:sz w:val="23"/>
          <w:szCs w:val="23"/>
        </w:rPr>
        <w:t xml:space="preserve"> </w:t>
      </w:r>
      <w:r w:rsidRPr="00AE09B4">
        <w:rPr>
          <w:rFonts w:asciiTheme="minorHAnsi" w:hAnsiTheme="minorHAnsi" w:cstheme="minorHAnsi"/>
          <w:b/>
          <w:bCs/>
          <w:sz w:val="23"/>
          <w:szCs w:val="23"/>
        </w:rPr>
        <w:t>usuário</w:t>
      </w:r>
      <w:r w:rsidRPr="00AE09B4">
        <w:rPr>
          <w:rFonts w:asciiTheme="minorHAnsi" w:hAnsiTheme="minorHAnsi" w:cstheme="minorHAnsi"/>
          <w:b/>
          <w:bCs/>
          <w:spacing w:val="4"/>
          <w:sz w:val="23"/>
          <w:szCs w:val="23"/>
        </w:rPr>
        <w:t xml:space="preserve"> </w:t>
      </w:r>
      <w:r w:rsidRPr="00AE09B4">
        <w:rPr>
          <w:rFonts w:asciiTheme="minorHAnsi" w:hAnsiTheme="minorHAnsi" w:cstheme="minorHAnsi"/>
          <w:b/>
          <w:bCs/>
          <w:sz w:val="23"/>
          <w:szCs w:val="23"/>
        </w:rPr>
        <w:t>do sistema</w:t>
      </w:r>
    </w:p>
    <w:p w14:paraId="14688E6F" w14:textId="77777777" w:rsidR="00593EA7" w:rsidRPr="00AE09B4" w:rsidRDefault="00593EA7" w:rsidP="003844DA">
      <w:pPr>
        <w:jc w:val="both"/>
        <w:rPr>
          <w:rFonts w:asciiTheme="minorHAnsi" w:hAnsiTheme="minorHAnsi" w:cstheme="minorHAnsi"/>
          <w:sz w:val="23"/>
          <w:szCs w:val="23"/>
        </w:rPr>
      </w:pPr>
    </w:p>
    <w:tbl>
      <w:tblPr>
        <w:tblW w:w="9084" w:type="dxa"/>
        <w:jc w:val="center"/>
        <w:tblLayout w:type="fixed"/>
        <w:tblCellMar>
          <w:left w:w="70" w:type="dxa"/>
          <w:right w:w="70" w:type="dxa"/>
        </w:tblCellMar>
        <w:tblLook w:val="0000" w:firstRow="0" w:lastRow="0" w:firstColumn="0" w:lastColumn="0" w:noHBand="0" w:noVBand="0"/>
      </w:tblPr>
      <w:tblGrid>
        <w:gridCol w:w="589"/>
        <w:gridCol w:w="1043"/>
        <w:gridCol w:w="17"/>
        <w:gridCol w:w="64"/>
        <w:gridCol w:w="59"/>
        <w:gridCol w:w="86"/>
        <w:gridCol w:w="144"/>
        <w:gridCol w:w="13"/>
        <w:gridCol w:w="100"/>
        <w:gridCol w:w="853"/>
        <w:gridCol w:w="1944"/>
        <w:gridCol w:w="1037"/>
        <w:gridCol w:w="3135"/>
      </w:tblGrid>
      <w:tr w:rsidR="005F2ECC" w:rsidRPr="00AE09B4" w14:paraId="0965156F" w14:textId="77777777" w:rsidTr="00910AED">
        <w:trPr>
          <w:trHeight w:val="284"/>
          <w:jc w:val="center"/>
        </w:trPr>
        <w:tc>
          <w:tcPr>
            <w:tcW w:w="2968" w:type="dxa"/>
            <w:gridSpan w:val="10"/>
            <w:tcBorders>
              <w:top w:val="single" w:sz="4" w:space="0" w:color="000000"/>
              <w:left w:val="single" w:sz="4" w:space="0" w:color="000000"/>
              <w:bottom w:val="single" w:sz="4" w:space="0" w:color="000000"/>
            </w:tcBorders>
            <w:vAlign w:val="center"/>
          </w:tcPr>
          <w:p w14:paraId="0A2CF70B"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Razão Social do Licitante:</w:t>
            </w:r>
          </w:p>
        </w:tc>
        <w:tc>
          <w:tcPr>
            <w:tcW w:w="6116" w:type="dxa"/>
            <w:gridSpan w:val="3"/>
            <w:tcBorders>
              <w:top w:val="single" w:sz="4" w:space="0" w:color="000000"/>
              <w:bottom w:val="single" w:sz="4" w:space="0" w:color="000000"/>
              <w:right w:val="single" w:sz="4" w:space="0" w:color="000000"/>
            </w:tcBorders>
            <w:vAlign w:val="center"/>
          </w:tcPr>
          <w:p w14:paraId="7A0E15BE" w14:textId="7F900EEA" w:rsidR="00593EA7" w:rsidRPr="00AE09B4" w:rsidRDefault="00593EA7" w:rsidP="003844DA">
            <w:pPr>
              <w:jc w:val="both"/>
              <w:rPr>
                <w:rFonts w:asciiTheme="minorHAnsi" w:hAnsiTheme="minorHAnsi" w:cstheme="minorHAnsi"/>
                <w:sz w:val="23"/>
                <w:szCs w:val="23"/>
              </w:rPr>
            </w:pPr>
          </w:p>
        </w:tc>
      </w:tr>
      <w:tr w:rsidR="005F2ECC" w:rsidRPr="00AE09B4" w14:paraId="72A46BA5" w14:textId="77777777" w:rsidTr="00DE6D6B">
        <w:trPr>
          <w:trHeight w:val="405"/>
          <w:jc w:val="center"/>
        </w:trPr>
        <w:tc>
          <w:tcPr>
            <w:tcW w:w="1772" w:type="dxa"/>
            <w:gridSpan w:val="5"/>
            <w:tcBorders>
              <w:top w:val="single" w:sz="4" w:space="0" w:color="000000"/>
              <w:left w:val="single" w:sz="4" w:space="0" w:color="000000"/>
              <w:bottom w:val="single" w:sz="4" w:space="0" w:color="000000"/>
            </w:tcBorders>
            <w:vAlign w:val="center"/>
          </w:tcPr>
          <w:p w14:paraId="05F3FD19"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CNPJ/CPF:</w:t>
            </w:r>
          </w:p>
        </w:tc>
        <w:tc>
          <w:tcPr>
            <w:tcW w:w="7312" w:type="dxa"/>
            <w:gridSpan w:val="8"/>
            <w:tcBorders>
              <w:top w:val="single" w:sz="4" w:space="0" w:color="000000"/>
              <w:bottom w:val="single" w:sz="4" w:space="0" w:color="000000"/>
              <w:right w:val="single" w:sz="4" w:space="0" w:color="000000"/>
            </w:tcBorders>
            <w:vAlign w:val="center"/>
          </w:tcPr>
          <w:p w14:paraId="7C415D47" w14:textId="7E01C660" w:rsidR="00593EA7" w:rsidRPr="00AE09B4" w:rsidRDefault="00593EA7" w:rsidP="003844DA">
            <w:pPr>
              <w:jc w:val="both"/>
              <w:rPr>
                <w:rFonts w:asciiTheme="minorHAnsi" w:hAnsiTheme="minorHAnsi" w:cstheme="minorHAnsi"/>
                <w:sz w:val="23"/>
                <w:szCs w:val="23"/>
              </w:rPr>
            </w:pPr>
          </w:p>
        </w:tc>
      </w:tr>
      <w:tr w:rsidR="005F2ECC" w:rsidRPr="00AE09B4" w14:paraId="49B6D201" w14:textId="77777777" w:rsidTr="00910AED">
        <w:trPr>
          <w:trHeight w:val="284"/>
          <w:jc w:val="center"/>
        </w:trPr>
        <w:tc>
          <w:tcPr>
            <w:tcW w:w="9084" w:type="dxa"/>
            <w:gridSpan w:val="13"/>
            <w:tcBorders>
              <w:top w:val="single" w:sz="4" w:space="0" w:color="000000"/>
              <w:left w:val="single" w:sz="4" w:space="0" w:color="000000"/>
              <w:bottom w:val="single" w:sz="4" w:space="0" w:color="000000"/>
              <w:right w:val="single" w:sz="4" w:space="0" w:color="000000"/>
            </w:tcBorders>
            <w:shd w:val="clear" w:color="auto" w:fill="FFFFFF"/>
            <w:vAlign w:val="center"/>
          </w:tcPr>
          <w:p w14:paraId="28C286B7" w14:textId="77777777" w:rsidR="00593EA7" w:rsidRPr="00AE09B4" w:rsidRDefault="00593EA7" w:rsidP="003844DA">
            <w:pPr>
              <w:pStyle w:val="Ttulo1"/>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Operadores</w:t>
            </w:r>
          </w:p>
        </w:tc>
      </w:tr>
      <w:tr w:rsidR="005F2ECC" w:rsidRPr="00AE09B4" w14:paraId="727D74A4" w14:textId="77777777" w:rsidTr="00910AED">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05A33AB2"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1</w:t>
            </w:r>
          </w:p>
        </w:tc>
        <w:tc>
          <w:tcPr>
            <w:tcW w:w="1269" w:type="dxa"/>
            <w:gridSpan w:val="5"/>
            <w:tcBorders>
              <w:top w:val="single" w:sz="4" w:space="0" w:color="000000"/>
              <w:left w:val="single" w:sz="4" w:space="0" w:color="000000"/>
              <w:bottom w:val="single" w:sz="4" w:space="0" w:color="000000"/>
            </w:tcBorders>
            <w:vAlign w:val="center"/>
          </w:tcPr>
          <w:p w14:paraId="620F7955"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Nome:</w:t>
            </w:r>
          </w:p>
        </w:tc>
        <w:tc>
          <w:tcPr>
            <w:tcW w:w="7226" w:type="dxa"/>
            <w:gridSpan w:val="7"/>
            <w:tcBorders>
              <w:top w:val="single" w:sz="4" w:space="0" w:color="000000"/>
              <w:bottom w:val="single" w:sz="4" w:space="0" w:color="000000"/>
              <w:right w:val="single" w:sz="4" w:space="0" w:color="000000"/>
            </w:tcBorders>
            <w:vAlign w:val="center"/>
          </w:tcPr>
          <w:p w14:paraId="06AE9457" w14:textId="00571063" w:rsidR="00593EA7" w:rsidRPr="00AE09B4" w:rsidRDefault="00593EA7" w:rsidP="003844DA">
            <w:pPr>
              <w:jc w:val="both"/>
              <w:rPr>
                <w:rFonts w:asciiTheme="minorHAnsi" w:hAnsiTheme="minorHAnsi" w:cstheme="minorHAnsi"/>
                <w:sz w:val="23"/>
                <w:szCs w:val="23"/>
              </w:rPr>
            </w:pPr>
          </w:p>
        </w:tc>
      </w:tr>
      <w:tr w:rsidR="005F2ECC" w:rsidRPr="00AE09B4" w14:paraId="4F6A19A8" w14:textId="77777777" w:rsidTr="00DE6D6B">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51F0A9C5" w14:textId="77777777" w:rsidR="00593EA7" w:rsidRPr="00AE09B4" w:rsidRDefault="00593EA7" w:rsidP="003844DA">
            <w:pPr>
              <w:jc w:val="both"/>
              <w:rPr>
                <w:rFonts w:asciiTheme="minorHAnsi" w:hAnsiTheme="minorHAnsi" w:cstheme="minorHAnsi"/>
                <w:sz w:val="23"/>
                <w:szCs w:val="23"/>
              </w:rPr>
            </w:pPr>
          </w:p>
        </w:tc>
        <w:tc>
          <w:tcPr>
            <w:tcW w:w="1269" w:type="dxa"/>
            <w:gridSpan w:val="5"/>
            <w:tcBorders>
              <w:top w:val="single" w:sz="4" w:space="0" w:color="000000"/>
              <w:left w:val="single" w:sz="4" w:space="0" w:color="000000"/>
              <w:bottom w:val="single" w:sz="4" w:space="0" w:color="000000"/>
            </w:tcBorders>
            <w:vAlign w:val="center"/>
          </w:tcPr>
          <w:p w14:paraId="18ADBD84"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 xml:space="preserve">CPF: </w:t>
            </w:r>
          </w:p>
        </w:tc>
        <w:tc>
          <w:tcPr>
            <w:tcW w:w="3054" w:type="dxa"/>
            <w:gridSpan w:val="5"/>
            <w:tcBorders>
              <w:top w:val="single" w:sz="4" w:space="0" w:color="000000"/>
              <w:bottom w:val="single" w:sz="4" w:space="0" w:color="000000"/>
              <w:right w:val="single" w:sz="4" w:space="0" w:color="000000"/>
            </w:tcBorders>
            <w:vAlign w:val="center"/>
          </w:tcPr>
          <w:p w14:paraId="5C4C275A" w14:textId="6EAE66B3" w:rsidR="00593EA7" w:rsidRPr="00AE09B4" w:rsidRDefault="00593EA7" w:rsidP="003844DA">
            <w:pPr>
              <w:jc w:val="both"/>
              <w:rPr>
                <w:rFonts w:asciiTheme="minorHAnsi" w:hAnsiTheme="minorHAnsi" w:cstheme="minorHAnsi"/>
                <w:sz w:val="23"/>
                <w:szCs w:val="23"/>
              </w:rPr>
            </w:pPr>
          </w:p>
        </w:tc>
        <w:tc>
          <w:tcPr>
            <w:tcW w:w="1037" w:type="dxa"/>
            <w:tcBorders>
              <w:top w:val="single" w:sz="4" w:space="0" w:color="000000"/>
              <w:left w:val="single" w:sz="4" w:space="0" w:color="000000"/>
              <w:bottom w:val="single" w:sz="4" w:space="0" w:color="000000"/>
            </w:tcBorders>
            <w:vAlign w:val="center"/>
          </w:tcPr>
          <w:p w14:paraId="708E7C96"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Função:</w:t>
            </w:r>
          </w:p>
        </w:tc>
        <w:tc>
          <w:tcPr>
            <w:tcW w:w="3135" w:type="dxa"/>
            <w:tcBorders>
              <w:top w:val="single" w:sz="4" w:space="0" w:color="000000"/>
              <w:bottom w:val="single" w:sz="4" w:space="0" w:color="000000"/>
              <w:right w:val="single" w:sz="4" w:space="0" w:color="000000"/>
            </w:tcBorders>
            <w:vAlign w:val="center"/>
          </w:tcPr>
          <w:p w14:paraId="254E7EFB" w14:textId="6D0D0F0D" w:rsidR="00593EA7" w:rsidRPr="00AE09B4" w:rsidRDefault="00593EA7" w:rsidP="003844DA">
            <w:pPr>
              <w:jc w:val="both"/>
              <w:rPr>
                <w:rFonts w:asciiTheme="minorHAnsi" w:hAnsiTheme="minorHAnsi" w:cstheme="minorHAnsi"/>
                <w:sz w:val="23"/>
                <w:szCs w:val="23"/>
              </w:rPr>
            </w:pPr>
          </w:p>
        </w:tc>
      </w:tr>
      <w:tr w:rsidR="005F2ECC" w:rsidRPr="00AE09B4" w14:paraId="4CA394ED" w14:textId="77777777" w:rsidTr="00DE6D6B">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34671DE5" w14:textId="77777777" w:rsidR="00593EA7" w:rsidRPr="00AE09B4" w:rsidRDefault="00593EA7" w:rsidP="003844DA">
            <w:pPr>
              <w:jc w:val="both"/>
              <w:rPr>
                <w:rFonts w:asciiTheme="minorHAnsi" w:hAnsiTheme="minorHAnsi" w:cstheme="minorHAnsi"/>
                <w:sz w:val="23"/>
                <w:szCs w:val="23"/>
              </w:rPr>
            </w:pPr>
          </w:p>
        </w:tc>
        <w:tc>
          <w:tcPr>
            <w:tcW w:w="1526" w:type="dxa"/>
            <w:gridSpan w:val="8"/>
            <w:tcBorders>
              <w:top w:val="single" w:sz="4" w:space="0" w:color="000000"/>
              <w:left w:val="single" w:sz="4" w:space="0" w:color="000000"/>
              <w:bottom w:val="single" w:sz="4" w:space="0" w:color="000000"/>
            </w:tcBorders>
            <w:vAlign w:val="center"/>
          </w:tcPr>
          <w:p w14:paraId="72F2A830"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Telefone:</w:t>
            </w:r>
          </w:p>
        </w:tc>
        <w:tc>
          <w:tcPr>
            <w:tcW w:w="2797" w:type="dxa"/>
            <w:gridSpan w:val="2"/>
            <w:tcBorders>
              <w:top w:val="single" w:sz="4" w:space="0" w:color="000000"/>
              <w:bottom w:val="single" w:sz="4" w:space="0" w:color="000000"/>
              <w:right w:val="single" w:sz="4" w:space="0" w:color="000000"/>
            </w:tcBorders>
            <w:vAlign w:val="center"/>
          </w:tcPr>
          <w:p w14:paraId="622B3D03" w14:textId="6E7F2ED2" w:rsidR="00593EA7" w:rsidRPr="00AE09B4" w:rsidRDefault="00593EA7" w:rsidP="003844DA">
            <w:pPr>
              <w:jc w:val="both"/>
              <w:rPr>
                <w:rFonts w:asciiTheme="minorHAnsi" w:hAnsiTheme="minorHAnsi" w:cstheme="minorHAnsi"/>
                <w:sz w:val="23"/>
                <w:szCs w:val="23"/>
              </w:rPr>
            </w:pPr>
          </w:p>
        </w:tc>
        <w:tc>
          <w:tcPr>
            <w:tcW w:w="1037" w:type="dxa"/>
            <w:tcBorders>
              <w:top w:val="single" w:sz="4" w:space="0" w:color="000000"/>
              <w:left w:val="single" w:sz="4" w:space="0" w:color="000000"/>
              <w:bottom w:val="single" w:sz="4" w:space="0" w:color="000000"/>
            </w:tcBorders>
            <w:vAlign w:val="center"/>
          </w:tcPr>
          <w:p w14:paraId="2FD0746E"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Celular:</w:t>
            </w:r>
          </w:p>
        </w:tc>
        <w:tc>
          <w:tcPr>
            <w:tcW w:w="3135" w:type="dxa"/>
            <w:tcBorders>
              <w:top w:val="single" w:sz="4" w:space="0" w:color="000000"/>
              <w:bottom w:val="single" w:sz="4" w:space="0" w:color="000000"/>
              <w:right w:val="single" w:sz="4" w:space="0" w:color="000000"/>
            </w:tcBorders>
            <w:vAlign w:val="center"/>
          </w:tcPr>
          <w:p w14:paraId="6B0F7FB8" w14:textId="68B9C6F5" w:rsidR="00593EA7" w:rsidRPr="00AE09B4" w:rsidRDefault="00593EA7" w:rsidP="003844DA">
            <w:pPr>
              <w:jc w:val="both"/>
              <w:rPr>
                <w:rFonts w:asciiTheme="minorHAnsi" w:hAnsiTheme="minorHAnsi" w:cstheme="minorHAnsi"/>
                <w:sz w:val="23"/>
                <w:szCs w:val="23"/>
              </w:rPr>
            </w:pPr>
          </w:p>
        </w:tc>
      </w:tr>
      <w:tr w:rsidR="005F2ECC" w:rsidRPr="00AE09B4" w14:paraId="16880E0F" w14:textId="77777777" w:rsidTr="00DE6D6B">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3A953545" w14:textId="77777777" w:rsidR="00593EA7" w:rsidRPr="00AE09B4" w:rsidRDefault="00593EA7" w:rsidP="003844DA">
            <w:pPr>
              <w:jc w:val="both"/>
              <w:rPr>
                <w:rFonts w:asciiTheme="minorHAnsi" w:hAnsiTheme="minorHAnsi" w:cstheme="minorHAnsi"/>
                <w:sz w:val="23"/>
                <w:szCs w:val="23"/>
              </w:rPr>
            </w:pPr>
          </w:p>
        </w:tc>
        <w:tc>
          <w:tcPr>
            <w:tcW w:w="1124" w:type="dxa"/>
            <w:gridSpan w:val="3"/>
            <w:tcBorders>
              <w:top w:val="single" w:sz="4" w:space="0" w:color="000000"/>
              <w:left w:val="single" w:sz="4" w:space="0" w:color="000000"/>
              <w:bottom w:val="single" w:sz="4" w:space="0" w:color="000000"/>
            </w:tcBorders>
            <w:vAlign w:val="center"/>
          </w:tcPr>
          <w:p w14:paraId="0929647F"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Fax:</w:t>
            </w:r>
          </w:p>
        </w:tc>
        <w:tc>
          <w:tcPr>
            <w:tcW w:w="3199" w:type="dxa"/>
            <w:gridSpan w:val="7"/>
            <w:tcBorders>
              <w:top w:val="single" w:sz="4" w:space="0" w:color="000000"/>
              <w:bottom w:val="single" w:sz="4" w:space="0" w:color="000000"/>
              <w:right w:val="single" w:sz="4" w:space="0" w:color="000000"/>
            </w:tcBorders>
            <w:vAlign w:val="center"/>
          </w:tcPr>
          <w:p w14:paraId="14011A1B" w14:textId="77777777" w:rsidR="00593EA7" w:rsidRPr="00AE09B4" w:rsidRDefault="00593EA7" w:rsidP="003844DA">
            <w:pPr>
              <w:jc w:val="both"/>
              <w:rPr>
                <w:rFonts w:asciiTheme="minorHAnsi" w:hAnsiTheme="minorHAnsi" w:cstheme="minorHAnsi"/>
                <w:sz w:val="23"/>
                <w:szCs w:val="23"/>
              </w:rPr>
            </w:pPr>
          </w:p>
        </w:tc>
        <w:tc>
          <w:tcPr>
            <w:tcW w:w="1037" w:type="dxa"/>
            <w:tcBorders>
              <w:top w:val="single" w:sz="4" w:space="0" w:color="000000"/>
              <w:left w:val="single" w:sz="4" w:space="0" w:color="000000"/>
              <w:bottom w:val="single" w:sz="4" w:space="0" w:color="000000"/>
            </w:tcBorders>
            <w:vAlign w:val="center"/>
          </w:tcPr>
          <w:p w14:paraId="0953399B"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E-mail:</w:t>
            </w:r>
          </w:p>
        </w:tc>
        <w:tc>
          <w:tcPr>
            <w:tcW w:w="3135" w:type="dxa"/>
            <w:tcBorders>
              <w:top w:val="single" w:sz="4" w:space="0" w:color="000000"/>
              <w:bottom w:val="single" w:sz="4" w:space="0" w:color="000000"/>
              <w:right w:val="single" w:sz="4" w:space="0" w:color="000000"/>
            </w:tcBorders>
            <w:vAlign w:val="center"/>
          </w:tcPr>
          <w:p w14:paraId="58D5A0D6" w14:textId="36146C65" w:rsidR="00593EA7" w:rsidRPr="00AE09B4" w:rsidRDefault="00593EA7" w:rsidP="003844DA">
            <w:pPr>
              <w:jc w:val="both"/>
              <w:rPr>
                <w:rFonts w:asciiTheme="minorHAnsi" w:hAnsiTheme="minorHAnsi" w:cstheme="minorHAnsi"/>
                <w:sz w:val="23"/>
                <w:szCs w:val="23"/>
              </w:rPr>
            </w:pPr>
          </w:p>
        </w:tc>
      </w:tr>
      <w:tr w:rsidR="005F2ECC" w:rsidRPr="00AE09B4" w14:paraId="0D339F4D" w14:textId="77777777" w:rsidTr="00DE6D6B">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7C900088" w14:textId="77777777" w:rsidR="00593EA7" w:rsidRPr="00AE09B4" w:rsidRDefault="00593EA7" w:rsidP="003844DA">
            <w:pPr>
              <w:jc w:val="both"/>
              <w:rPr>
                <w:rFonts w:asciiTheme="minorHAnsi" w:hAnsiTheme="minorHAnsi" w:cstheme="minorHAnsi"/>
                <w:sz w:val="23"/>
                <w:szCs w:val="23"/>
              </w:rPr>
            </w:pPr>
          </w:p>
        </w:tc>
        <w:tc>
          <w:tcPr>
            <w:tcW w:w="1124" w:type="dxa"/>
            <w:gridSpan w:val="3"/>
            <w:tcBorders>
              <w:top w:val="single" w:sz="4" w:space="0" w:color="000000"/>
              <w:left w:val="single" w:sz="4" w:space="0" w:color="000000"/>
              <w:bottom w:val="single" w:sz="4" w:space="0" w:color="000000"/>
            </w:tcBorders>
            <w:vAlign w:val="center"/>
          </w:tcPr>
          <w:p w14:paraId="3B714C41" w14:textId="77777777" w:rsidR="00593EA7" w:rsidRPr="00AE09B4" w:rsidRDefault="00593EA7" w:rsidP="003844DA">
            <w:pPr>
              <w:jc w:val="both"/>
              <w:rPr>
                <w:rFonts w:asciiTheme="minorHAnsi" w:hAnsiTheme="minorHAnsi" w:cstheme="minorHAnsi"/>
                <w:sz w:val="23"/>
                <w:szCs w:val="23"/>
              </w:rPr>
            </w:pPr>
            <w:proofErr w:type="spellStart"/>
            <w:r w:rsidRPr="00AE09B4">
              <w:rPr>
                <w:rFonts w:asciiTheme="minorHAnsi" w:hAnsiTheme="minorHAnsi" w:cstheme="minorHAnsi"/>
                <w:sz w:val="23"/>
                <w:szCs w:val="23"/>
              </w:rPr>
              <w:t>Whatsapp</w:t>
            </w:r>
            <w:proofErr w:type="spellEnd"/>
          </w:p>
        </w:tc>
        <w:tc>
          <w:tcPr>
            <w:tcW w:w="3199" w:type="dxa"/>
            <w:gridSpan w:val="7"/>
            <w:tcBorders>
              <w:top w:val="single" w:sz="4" w:space="0" w:color="000000"/>
              <w:bottom w:val="single" w:sz="4" w:space="0" w:color="000000"/>
              <w:right w:val="single" w:sz="4" w:space="0" w:color="000000"/>
            </w:tcBorders>
            <w:vAlign w:val="center"/>
          </w:tcPr>
          <w:p w14:paraId="0487345B" w14:textId="22043A0B" w:rsidR="00593EA7" w:rsidRPr="00AE09B4" w:rsidRDefault="00593EA7" w:rsidP="003844DA">
            <w:pPr>
              <w:jc w:val="both"/>
              <w:rPr>
                <w:rFonts w:asciiTheme="minorHAnsi" w:hAnsiTheme="minorHAnsi" w:cstheme="minorHAnsi"/>
                <w:sz w:val="23"/>
                <w:szCs w:val="23"/>
              </w:rPr>
            </w:pPr>
          </w:p>
        </w:tc>
        <w:tc>
          <w:tcPr>
            <w:tcW w:w="1037" w:type="dxa"/>
            <w:tcBorders>
              <w:top w:val="single" w:sz="4" w:space="0" w:color="000000"/>
              <w:left w:val="single" w:sz="4" w:space="0" w:color="000000"/>
              <w:bottom w:val="single" w:sz="4" w:space="0" w:color="000000"/>
            </w:tcBorders>
            <w:vAlign w:val="center"/>
          </w:tcPr>
          <w:p w14:paraId="51F03943" w14:textId="77777777" w:rsidR="00593EA7" w:rsidRPr="00AE09B4" w:rsidRDefault="00593EA7" w:rsidP="003844DA">
            <w:pPr>
              <w:jc w:val="both"/>
              <w:rPr>
                <w:rFonts w:asciiTheme="minorHAnsi" w:hAnsiTheme="minorHAnsi" w:cstheme="minorHAnsi"/>
                <w:sz w:val="23"/>
                <w:szCs w:val="23"/>
              </w:rPr>
            </w:pPr>
          </w:p>
        </w:tc>
        <w:tc>
          <w:tcPr>
            <w:tcW w:w="3135" w:type="dxa"/>
            <w:tcBorders>
              <w:top w:val="single" w:sz="4" w:space="0" w:color="000000"/>
              <w:bottom w:val="single" w:sz="4" w:space="0" w:color="000000"/>
              <w:right w:val="single" w:sz="4" w:space="0" w:color="000000"/>
            </w:tcBorders>
            <w:vAlign w:val="center"/>
          </w:tcPr>
          <w:p w14:paraId="07D18DA5" w14:textId="77777777" w:rsidR="00593EA7" w:rsidRPr="00AE09B4" w:rsidRDefault="00593EA7" w:rsidP="003844DA">
            <w:pPr>
              <w:jc w:val="both"/>
              <w:rPr>
                <w:rFonts w:asciiTheme="minorHAnsi" w:hAnsiTheme="minorHAnsi" w:cstheme="minorHAnsi"/>
                <w:sz w:val="23"/>
                <w:szCs w:val="23"/>
              </w:rPr>
            </w:pPr>
          </w:p>
        </w:tc>
      </w:tr>
      <w:tr w:rsidR="005F2ECC" w:rsidRPr="00AE09B4" w14:paraId="44A44D00" w14:textId="77777777" w:rsidTr="00910AED">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107314D5"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2</w:t>
            </w:r>
          </w:p>
        </w:tc>
        <w:tc>
          <w:tcPr>
            <w:tcW w:w="1124" w:type="dxa"/>
            <w:gridSpan w:val="3"/>
            <w:tcBorders>
              <w:top w:val="single" w:sz="4" w:space="0" w:color="000000"/>
              <w:left w:val="single" w:sz="4" w:space="0" w:color="000000"/>
              <w:bottom w:val="single" w:sz="4" w:space="0" w:color="000000"/>
            </w:tcBorders>
            <w:vAlign w:val="center"/>
          </w:tcPr>
          <w:p w14:paraId="29F2EA46"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Nome:</w:t>
            </w:r>
          </w:p>
        </w:tc>
        <w:tc>
          <w:tcPr>
            <w:tcW w:w="7371" w:type="dxa"/>
            <w:gridSpan w:val="9"/>
            <w:tcBorders>
              <w:top w:val="single" w:sz="4" w:space="0" w:color="000000"/>
              <w:bottom w:val="single" w:sz="4" w:space="0" w:color="000000"/>
              <w:right w:val="single" w:sz="4" w:space="0" w:color="000000"/>
            </w:tcBorders>
            <w:vAlign w:val="center"/>
          </w:tcPr>
          <w:p w14:paraId="6712506D" w14:textId="59AAED94" w:rsidR="00593EA7" w:rsidRPr="00AE09B4" w:rsidRDefault="00593EA7" w:rsidP="003844DA">
            <w:pPr>
              <w:jc w:val="both"/>
              <w:rPr>
                <w:rFonts w:asciiTheme="minorHAnsi" w:hAnsiTheme="minorHAnsi" w:cstheme="minorHAnsi"/>
                <w:sz w:val="23"/>
                <w:szCs w:val="23"/>
              </w:rPr>
            </w:pPr>
          </w:p>
        </w:tc>
      </w:tr>
      <w:tr w:rsidR="005F2ECC" w:rsidRPr="00AE09B4" w14:paraId="03232071" w14:textId="77777777" w:rsidTr="00DE6D6B">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6E2AC5F3" w14:textId="77777777" w:rsidR="00593EA7" w:rsidRPr="00AE09B4" w:rsidRDefault="00593EA7" w:rsidP="003844DA">
            <w:pPr>
              <w:jc w:val="both"/>
              <w:rPr>
                <w:rFonts w:asciiTheme="minorHAnsi" w:hAnsiTheme="minorHAnsi" w:cstheme="minorHAnsi"/>
                <w:sz w:val="23"/>
                <w:szCs w:val="23"/>
              </w:rPr>
            </w:pPr>
          </w:p>
        </w:tc>
        <w:tc>
          <w:tcPr>
            <w:tcW w:w="1124" w:type="dxa"/>
            <w:gridSpan w:val="3"/>
            <w:tcBorders>
              <w:top w:val="single" w:sz="4" w:space="0" w:color="000000"/>
              <w:left w:val="single" w:sz="4" w:space="0" w:color="000000"/>
              <w:bottom w:val="single" w:sz="4" w:space="0" w:color="000000"/>
            </w:tcBorders>
            <w:vAlign w:val="center"/>
          </w:tcPr>
          <w:p w14:paraId="79F8EA05"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CPF:</w:t>
            </w:r>
          </w:p>
        </w:tc>
        <w:tc>
          <w:tcPr>
            <w:tcW w:w="3199" w:type="dxa"/>
            <w:gridSpan w:val="7"/>
            <w:tcBorders>
              <w:top w:val="single" w:sz="4" w:space="0" w:color="000000"/>
              <w:bottom w:val="single" w:sz="4" w:space="0" w:color="000000"/>
              <w:right w:val="single" w:sz="4" w:space="0" w:color="000000"/>
            </w:tcBorders>
            <w:vAlign w:val="center"/>
          </w:tcPr>
          <w:p w14:paraId="5D36ADA3" w14:textId="7B04296A" w:rsidR="00593EA7" w:rsidRPr="00AE09B4" w:rsidRDefault="00593EA7" w:rsidP="003844DA">
            <w:pPr>
              <w:jc w:val="both"/>
              <w:rPr>
                <w:rFonts w:asciiTheme="minorHAnsi" w:hAnsiTheme="minorHAnsi" w:cstheme="minorHAnsi"/>
                <w:sz w:val="23"/>
                <w:szCs w:val="23"/>
              </w:rPr>
            </w:pPr>
          </w:p>
        </w:tc>
        <w:tc>
          <w:tcPr>
            <w:tcW w:w="1037" w:type="dxa"/>
            <w:tcBorders>
              <w:top w:val="single" w:sz="4" w:space="0" w:color="000000"/>
              <w:left w:val="single" w:sz="4" w:space="0" w:color="000000"/>
              <w:bottom w:val="single" w:sz="4" w:space="0" w:color="000000"/>
            </w:tcBorders>
            <w:vAlign w:val="center"/>
          </w:tcPr>
          <w:p w14:paraId="15B02EBE"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Função:</w:t>
            </w:r>
          </w:p>
        </w:tc>
        <w:tc>
          <w:tcPr>
            <w:tcW w:w="3135" w:type="dxa"/>
            <w:tcBorders>
              <w:top w:val="single" w:sz="4" w:space="0" w:color="000000"/>
              <w:bottom w:val="single" w:sz="4" w:space="0" w:color="000000"/>
              <w:right w:val="single" w:sz="4" w:space="0" w:color="000000"/>
            </w:tcBorders>
            <w:vAlign w:val="center"/>
          </w:tcPr>
          <w:p w14:paraId="22FDF169" w14:textId="0D6934D7" w:rsidR="00593EA7" w:rsidRPr="00AE09B4" w:rsidRDefault="00593EA7" w:rsidP="003844DA">
            <w:pPr>
              <w:jc w:val="both"/>
              <w:rPr>
                <w:rFonts w:asciiTheme="minorHAnsi" w:hAnsiTheme="minorHAnsi" w:cstheme="minorHAnsi"/>
                <w:sz w:val="23"/>
                <w:szCs w:val="23"/>
              </w:rPr>
            </w:pPr>
          </w:p>
        </w:tc>
      </w:tr>
      <w:tr w:rsidR="005F2ECC" w:rsidRPr="00AE09B4" w14:paraId="1F5CDBEE" w14:textId="77777777" w:rsidTr="00DE6D6B">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75A0339D" w14:textId="77777777" w:rsidR="00593EA7" w:rsidRPr="00AE09B4" w:rsidRDefault="00593EA7" w:rsidP="003844DA">
            <w:pPr>
              <w:jc w:val="both"/>
              <w:rPr>
                <w:rFonts w:asciiTheme="minorHAnsi" w:hAnsiTheme="minorHAnsi" w:cstheme="minorHAnsi"/>
                <w:sz w:val="23"/>
                <w:szCs w:val="23"/>
              </w:rPr>
            </w:pPr>
          </w:p>
        </w:tc>
        <w:tc>
          <w:tcPr>
            <w:tcW w:w="1426" w:type="dxa"/>
            <w:gridSpan w:val="7"/>
            <w:tcBorders>
              <w:top w:val="single" w:sz="4" w:space="0" w:color="000000"/>
              <w:left w:val="single" w:sz="4" w:space="0" w:color="000000"/>
              <w:bottom w:val="single" w:sz="4" w:space="0" w:color="000000"/>
            </w:tcBorders>
            <w:vAlign w:val="center"/>
          </w:tcPr>
          <w:p w14:paraId="1DE90075"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Telefone:</w:t>
            </w:r>
          </w:p>
        </w:tc>
        <w:tc>
          <w:tcPr>
            <w:tcW w:w="2897" w:type="dxa"/>
            <w:gridSpan w:val="3"/>
            <w:tcBorders>
              <w:top w:val="single" w:sz="4" w:space="0" w:color="000000"/>
              <w:bottom w:val="single" w:sz="4" w:space="0" w:color="000000"/>
              <w:right w:val="single" w:sz="4" w:space="0" w:color="000000"/>
            </w:tcBorders>
            <w:vAlign w:val="center"/>
          </w:tcPr>
          <w:p w14:paraId="0EC33AA2" w14:textId="21DE0D7D" w:rsidR="00593EA7" w:rsidRPr="00AE09B4" w:rsidRDefault="00593EA7" w:rsidP="003844DA">
            <w:pPr>
              <w:jc w:val="both"/>
              <w:rPr>
                <w:rFonts w:asciiTheme="minorHAnsi" w:hAnsiTheme="minorHAnsi" w:cstheme="minorHAnsi"/>
                <w:sz w:val="23"/>
                <w:szCs w:val="23"/>
              </w:rPr>
            </w:pPr>
          </w:p>
        </w:tc>
        <w:tc>
          <w:tcPr>
            <w:tcW w:w="1037" w:type="dxa"/>
            <w:tcBorders>
              <w:top w:val="single" w:sz="4" w:space="0" w:color="000000"/>
              <w:left w:val="single" w:sz="4" w:space="0" w:color="000000"/>
              <w:bottom w:val="single" w:sz="4" w:space="0" w:color="000000"/>
            </w:tcBorders>
            <w:vAlign w:val="center"/>
          </w:tcPr>
          <w:p w14:paraId="72AD202E"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Celular:</w:t>
            </w:r>
          </w:p>
        </w:tc>
        <w:tc>
          <w:tcPr>
            <w:tcW w:w="3135" w:type="dxa"/>
            <w:tcBorders>
              <w:top w:val="single" w:sz="4" w:space="0" w:color="000000"/>
              <w:bottom w:val="single" w:sz="4" w:space="0" w:color="000000"/>
              <w:right w:val="single" w:sz="4" w:space="0" w:color="000000"/>
            </w:tcBorders>
            <w:vAlign w:val="center"/>
          </w:tcPr>
          <w:p w14:paraId="76B881EA" w14:textId="337D8CD5" w:rsidR="00593EA7" w:rsidRPr="00AE09B4" w:rsidRDefault="00593EA7" w:rsidP="003844DA">
            <w:pPr>
              <w:jc w:val="both"/>
              <w:rPr>
                <w:rFonts w:asciiTheme="minorHAnsi" w:hAnsiTheme="minorHAnsi" w:cstheme="minorHAnsi"/>
                <w:sz w:val="23"/>
                <w:szCs w:val="23"/>
              </w:rPr>
            </w:pPr>
          </w:p>
        </w:tc>
      </w:tr>
      <w:tr w:rsidR="005F2ECC" w:rsidRPr="00AE09B4" w14:paraId="001F48BE" w14:textId="77777777" w:rsidTr="00DE6D6B">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486DFEEB" w14:textId="77777777" w:rsidR="00593EA7" w:rsidRPr="00AE09B4" w:rsidRDefault="00593EA7" w:rsidP="003844DA">
            <w:pPr>
              <w:jc w:val="both"/>
              <w:rPr>
                <w:rFonts w:asciiTheme="minorHAnsi" w:hAnsiTheme="minorHAnsi" w:cstheme="minorHAnsi"/>
                <w:sz w:val="23"/>
                <w:szCs w:val="23"/>
              </w:rPr>
            </w:pPr>
          </w:p>
        </w:tc>
        <w:tc>
          <w:tcPr>
            <w:tcW w:w="1043" w:type="dxa"/>
            <w:tcBorders>
              <w:top w:val="single" w:sz="4" w:space="0" w:color="000000"/>
              <w:left w:val="single" w:sz="4" w:space="0" w:color="000000"/>
              <w:bottom w:val="single" w:sz="4" w:space="0" w:color="000000"/>
            </w:tcBorders>
            <w:vAlign w:val="center"/>
          </w:tcPr>
          <w:p w14:paraId="3ED965D2"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Fax:</w:t>
            </w:r>
          </w:p>
        </w:tc>
        <w:tc>
          <w:tcPr>
            <w:tcW w:w="3280" w:type="dxa"/>
            <w:gridSpan w:val="9"/>
            <w:tcBorders>
              <w:top w:val="single" w:sz="4" w:space="0" w:color="000000"/>
              <w:bottom w:val="single" w:sz="4" w:space="0" w:color="000000"/>
              <w:right w:val="single" w:sz="4" w:space="0" w:color="000000"/>
            </w:tcBorders>
            <w:vAlign w:val="center"/>
          </w:tcPr>
          <w:p w14:paraId="35240B12" w14:textId="77777777" w:rsidR="00593EA7" w:rsidRPr="00AE09B4" w:rsidRDefault="00593EA7" w:rsidP="003844DA">
            <w:pPr>
              <w:jc w:val="both"/>
              <w:rPr>
                <w:rFonts w:asciiTheme="minorHAnsi" w:hAnsiTheme="minorHAnsi" w:cstheme="minorHAnsi"/>
                <w:sz w:val="23"/>
                <w:szCs w:val="23"/>
              </w:rPr>
            </w:pPr>
          </w:p>
        </w:tc>
        <w:tc>
          <w:tcPr>
            <w:tcW w:w="1037" w:type="dxa"/>
            <w:tcBorders>
              <w:top w:val="single" w:sz="4" w:space="0" w:color="000000"/>
              <w:left w:val="single" w:sz="4" w:space="0" w:color="000000"/>
              <w:bottom w:val="single" w:sz="4" w:space="0" w:color="000000"/>
            </w:tcBorders>
            <w:vAlign w:val="center"/>
          </w:tcPr>
          <w:p w14:paraId="42C98CF4"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E-mail:</w:t>
            </w:r>
          </w:p>
        </w:tc>
        <w:tc>
          <w:tcPr>
            <w:tcW w:w="3135" w:type="dxa"/>
            <w:tcBorders>
              <w:top w:val="single" w:sz="4" w:space="0" w:color="000000"/>
              <w:bottom w:val="single" w:sz="4" w:space="0" w:color="000000"/>
              <w:right w:val="single" w:sz="4" w:space="0" w:color="000000"/>
            </w:tcBorders>
            <w:vAlign w:val="center"/>
          </w:tcPr>
          <w:p w14:paraId="49313732" w14:textId="424F542D" w:rsidR="00593EA7" w:rsidRPr="00AE09B4" w:rsidRDefault="00593EA7" w:rsidP="003844DA">
            <w:pPr>
              <w:jc w:val="both"/>
              <w:rPr>
                <w:rFonts w:asciiTheme="minorHAnsi" w:hAnsiTheme="minorHAnsi" w:cstheme="minorHAnsi"/>
                <w:sz w:val="23"/>
                <w:szCs w:val="23"/>
              </w:rPr>
            </w:pPr>
          </w:p>
        </w:tc>
      </w:tr>
      <w:tr w:rsidR="005F2ECC" w:rsidRPr="00AE09B4" w14:paraId="43011F35" w14:textId="77777777" w:rsidTr="00910AED">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4B3650C1" w14:textId="77777777" w:rsidR="00593EA7" w:rsidRPr="00AE09B4" w:rsidRDefault="00593EA7" w:rsidP="003844DA">
            <w:pPr>
              <w:jc w:val="both"/>
              <w:rPr>
                <w:rFonts w:asciiTheme="minorHAnsi" w:hAnsiTheme="minorHAnsi" w:cstheme="minorHAnsi"/>
                <w:sz w:val="23"/>
                <w:szCs w:val="23"/>
              </w:rPr>
            </w:pPr>
          </w:p>
        </w:tc>
        <w:tc>
          <w:tcPr>
            <w:tcW w:w="1043" w:type="dxa"/>
            <w:tcBorders>
              <w:top w:val="single" w:sz="4" w:space="0" w:color="000000"/>
              <w:left w:val="single" w:sz="4" w:space="0" w:color="000000"/>
              <w:bottom w:val="single" w:sz="4" w:space="0" w:color="000000"/>
            </w:tcBorders>
            <w:vAlign w:val="center"/>
          </w:tcPr>
          <w:p w14:paraId="7DC4CAA3" w14:textId="254343CE" w:rsidR="00593EA7" w:rsidRPr="00AE09B4" w:rsidRDefault="00593EA7" w:rsidP="003844DA">
            <w:pPr>
              <w:jc w:val="both"/>
              <w:rPr>
                <w:rFonts w:asciiTheme="minorHAnsi" w:hAnsiTheme="minorHAnsi" w:cstheme="minorHAnsi"/>
                <w:sz w:val="23"/>
                <w:szCs w:val="23"/>
              </w:rPr>
            </w:pPr>
            <w:proofErr w:type="spellStart"/>
            <w:r w:rsidRPr="00AE09B4">
              <w:rPr>
                <w:rFonts w:asciiTheme="minorHAnsi" w:hAnsiTheme="minorHAnsi" w:cstheme="minorHAnsi"/>
                <w:sz w:val="23"/>
                <w:szCs w:val="23"/>
              </w:rPr>
              <w:t>Whatsap</w:t>
            </w:r>
            <w:proofErr w:type="spellEnd"/>
          </w:p>
        </w:tc>
        <w:tc>
          <w:tcPr>
            <w:tcW w:w="7452" w:type="dxa"/>
            <w:gridSpan w:val="11"/>
            <w:tcBorders>
              <w:top w:val="single" w:sz="4" w:space="0" w:color="000000"/>
              <w:bottom w:val="single" w:sz="4" w:space="0" w:color="000000"/>
              <w:right w:val="single" w:sz="4" w:space="0" w:color="000000"/>
            </w:tcBorders>
            <w:vAlign w:val="center"/>
          </w:tcPr>
          <w:p w14:paraId="019EC53B" w14:textId="785D1032" w:rsidR="00593EA7" w:rsidRPr="00AE09B4" w:rsidRDefault="00593EA7" w:rsidP="003844DA">
            <w:pPr>
              <w:jc w:val="both"/>
              <w:rPr>
                <w:rFonts w:asciiTheme="minorHAnsi" w:hAnsiTheme="minorHAnsi" w:cstheme="minorHAnsi"/>
                <w:sz w:val="23"/>
                <w:szCs w:val="23"/>
              </w:rPr>
            </w:pPr>
          </w:p>
        </w:tc>
      </w:tr>
      <w:tr w:rsidR="005F2ECC" w:rsidRPr="00AE09B4" w14:paraId="1BD1246E" w14:textId="77777777" w:rsidTr="00910AED">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1D1705A1"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3</w:t>
            </w:r>
          </w:p>
        </w:tc>
        <w:tc>
          <w:tcPr>
            <w:tcW w:w="1043" w:type="dxa"/>
            <w:tcBorders>
              <w:top w:val="single" w:sz="4" w:space="0" w:color="000000"/>
              <w:left w:val="single" w:sz="4" w:space="0" w:color="000000"/>
              <w:bottom w:val="single" w:sz="4" w:space="0" w:color="000000"/>
            </w:tcBorders>
            <w:vAlign w:val="center"/>
          </w:tcPr>
          <w:p w14:paraId="173FBA79"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Nome:</w:t>
            </w:r>
          </w:p>
        </w:tc>
        <w:tc>
          <w:tcPr>
            <w:tcW w:w="7452" w:type="dxa"/>
            <w:gridSpan w:val="11"/>
            <w:tcBorders>
              <w:top w:val="single" w:sz="4" w:space="0" w:color="000000"/>
              <w:bottom w:val="single" w:sz="4" w:space="0" w:color="000000"/>
              <w:right w:val="single" w:sz="4" w:space="0" w:color="000000"/>
            </w:tcBorders>
            <w:vAlign w:val="center"/>
          </w:tcPr>
          <w:p w14:paraId="02E1644A" w14:textId="77777777" w:rsidR="00593EA7" w:rsidRPr="00AE09B4" w:rsidRDefault="00593EA7" w:rsidP="003844DA">
            <w:pPr>
              <w:jc w:val="both"/>
              <w:rPr>
                <w:rFonts w:asciiTheme="minorHAnsi" w:hAnsiTheme="minorHAnsi" w:cstheme="minorHAnsi"/>
                <w:sz w:val="23"/>
                <w:szCs w:val="23"/>
              </w:rPr>
            </w:pPr>
          </w:p>
        </w:tc>
      </w:tr>
      <w:tr w:rsidR="005F2ECC" w:rsidRPr="00AE09B4" w14:paraId="4628D206" w14:textId="77777777" w:rsidTr="00DE6D6B">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416F569F" w14:textId="77777777" w:rsidR="00593EA7" w:rsidRPr="00AE09B4" w:rsidRDefault="00593EA7" w:rsidP="003844DA">
            <w:pPr>
              <w:jc w:val="both"/>
              <w:rPr>
                <w:rFonts w:asciiTheme="minorHAnsi" w:hAnsiTheme="minorHAnsi" w:cstheme="minorHAnsi"/>
                <w:sz w:val="23"/>
                <w:szCs w:val="23"/>
              </w:rPr>
            </w:pPr>
          </w:p>
        </w:tc>
        <w:tc>
          <w:tcPr>
            <w:tcW w:w="1043" w:type="dxa"/>
            <w:tcBorders>
              <w:top w:val="single" w:sz="4" w:space="0" w:color="000000"/>
              <w:left w:val="single" w:sz="4" w:space="0" w:color="000000"/>
              <w:bottom w:val="single" w:sz="4" w:space="0" w:color="000000"/>
            </w:tcBorders>
            <w:vAlign w:val="center"/>
          </w:tcPr>
          <w:p w14:paraId="675AE741"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CPF:</w:t>
            </w:r>
          </w:p>
        </w:tc>
        <w:tc>
          <w:tcPr>
            <w:tcW w:w="3280" w:type="dxa"/>
            <w:gridSpan w:val="9"/>
            <w:tcBorders>
              <w:top w:val="single" w:sz="4" w:space="0" w:color="000000"/>
              <w:bottom w:val="single" w:sz="4" w:space="0" w:color="000000"/>
              <w:right w:val="single" w:sz="4" w:space="0" w:color="000000"/>
            </w:tcBorders>
            <w:vAlign w:val="center"/>
          </w:tcPr>
          <w:p w14:paraId="25668C1F" w14:textId="77777777" w:rsidR="00593EA7" w:rsidRPr="00AE09B4" w:rsidRDefault="00593EA7" w:rsidP="003844DA">
            <w:pPr>
              <w:jc w:val="both"/>
              <w:rPr>
                <w:rFonts w:asciiTheme="minorHAnsi" w:hAnsiTheme="minorHAnsi" w:cstheme="minorHAnsi"/>
                <w:sz w:val="23"/>
                <w:szCs w:val="23"/>
              </w:rPr>
            </w:pPr>
          </w:p>
        </w:tc>
        <w:tc>
          <w:tcPr>
            <w:tcW w:w="1037" w:type="dxa"/>
            <w:tcBorders>
              <w:top w:val="single" w:sz="4" w:space="0" w:color="000000"/>
              <w:left w:val="single" w:sz="4" w:space="0" w:color="000000"/>
              <w:bottom w:val="single" w:sz="4" w:space="0" w:color="000000"/>
            </w:tcBorders>
            <w:vAlign w:val="center"/>
          </w:tcPr>
          <w:p w14:paraId="6A1A3D21"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Função:</w:t>
            </w:r>
          </w:p>
        </w:tc>
        <w:tc>
          <w:tcPr>
            <w:tcW w:w="3135" w:type="dxa"/>
            <w:tcBorders>
              <w:top w:val="single" w:sz="4" w:space="0" w:color="000000"/>
              <w:bottom w:val="single" w:sz="4" w:space="0" w:color="000000"/>
              <w:right w:val="single" w:sz="4" w:space="0" w:color="000000"/>
            </w:tcBorders>
            <w:vAlign w:val="center"/>
          </w:tcPr>
          <w:p w14:paraId="0BA7F9DA" w14:textId="77777777" w:rsidR="00593EA7" w:rsidRPr="00AE09B4" w:rsidRDefault="00593EA7" w:rsidP="003844DA">
            <w:pPr>
              <w:jc w:val="both"/>
              <w:rPr>
                <w:rFonts w:asciiTheme="minorHAnsi" w:hAnsiTheme="minorHAnsi" w:cstheme="minorHAnsi"/>
                <w:sz w:val="23"/>
                <w:szCs w:val="23"/>
              </w:rPr>
            </w:pPr>
          </w:p>
        </w:tc>
      </w:tr>
      <w:tr w:rsidR="005F2ECC" w:rsidRPr="00AE09B4" w14:paraId="265EF0A5" w14:textId="77777777" w:rsidTr="00DE6D6B">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270E0201" w14:textId="77777777" w:rsidR="00593EA7" w:rsidRPr="00AE09B4" w:rsidRDefault="00593EA7" w:rsidP="003844DA">
            <w:pPr>
              <w:jc w:val="both"/>
              <w:rPr>
                <w:rFonts w:asciiTheme="minorHAnsi" w:hAnsiTheme="minorHAnsi" w:cstheme="minorHAnsi"/>
                <w:sz w:val="23"/>
                <w:szCs w:val="23"/>
              </w:rPr>
            </w:pPr>
          </w:p>
        </w:tc>
        <w:tc>
          <w:tcPr>
            <w:tcW w:w="1413" w:type="dxa"/>
            <w:gridSpan w:val="6"/>
            <w:tcBorders>
              <w:top w:val="single" w:sz="4" w:space="0" w:color="000000"/>
              <w:left w:val="single" w:sz="4" w:space="0" w:color="000000"/>
              <w:bottom w:val="single" w:sz="4" w:space="0" w:color="000000"/>
            </w:tcBorders>
            <w:vAlign w:val="center"/>
          </w:tcPr>
          <w:p w14:paraId="5F6FA153"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Telefone:</w:t>
            </w:r>
          </w:p>
        </w:tc>
        <w:tc>
          <w:tcPr>
            <w:tcW w:w="2910" w:type="dxa"/>
            <w:gridSpan w:val="4"/>
            <w:tcBorders>
              <w:top w:val="single" w:sz="4" w:space="0" w:color="000000"/>
              <w:bottom w:val="single" w:sz="4" w:space="0" w:color="000000"/>
              <w:right w:val="single" w:sz="4" w:space="0" w:color="000000"/>
            </w:tcBorders>
            <w:vAlign w:val="center"/>
          </w:tcPr>
          <w:p w14:paraId="588CD97F" w14:textId="77777777" w:rsidR="00593EA7" w:rsidRPr="00AE09B4" w:rsidRDefault="00593EA7" w:rsidP="003844DA">
            <w:pPr>
              <w:jc w:val="both"/>
              <w:rPr>
                <w:rFonts w:asciiTheme="minorHAnsi" w:hAnsiTheme="minorHAnsi" w:cstheme="minorHAnsi"/>
                <w:sz w:val="23"/>
                <w:szCs w:val="23"/>
              </w:rPr>
            </w:pPr>
          </w:p>
        </w:tc>
        <w:tc>
          <w:tcPr>
            <w:tcW w:w="1037" w:type="dxa"/>
            <w:tcBorders>
              <w:top w:val="single" w:sz="4" w:space="0" w:color="000000"/>
              <w:left w:val="single" w:sz="4" w:space="0" w:color="000000"/>
              <w:bottom w:val="single" w:sz="4" w:space="0" w:color="000000"/>
            </w:tcBorders>
            <w:vAlign w:val="center"/>
          </w:tcPr>
          <w:p w14:paraId="2E80D001"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Celular:</w:t>
            </w:r>
          </w:p>
        </w:tc>
        <w:tc>
          <w:tcPr>
            <w:tcW w:w="3135" w:type="dxa"/>
            <w:tcBorders>
              <w:top w:val="single" w:sz="4" w:space="0" w:color="000000"/>
              <w:bottom w:val="single" w:sz="4" w:space="0" w:color="000000"/>
              <w:right w:val="single" w:sz="4" w:space="0" w:color="000000"/>
            </w:tcBorders>
            <w:vAlign w:val="center"/>
          </w:tcPr>
          <w:p w14:paraId="1EB87B4D" w14:textId="77777777" w:rsidR="00593EA7" w:rsidRPr="00AE09B4" w:rsidRDefault="00593EA7" w:rsidP="003844DA">
            <w:pPr>
              <w:jc w:val="both"/>
              <w:rPr>
                <w:rFonts w:asciiTheme="minorHAnsi" w:hAnsiTheme="minorHAnsi" w:cstheme="minorHAnsi"/>
                <w:sz w:val="23"/>
                <w:szCs w:val="23"/>
              </w:rPr>
            </w:pPr>
          </w:p>
        </w:tc>
      </w:tr>
      <w:tr w:rsidR="005F2ECC" w:rsidRPr="00AE09B4" w14:paraId="737E981F" w14:textId="77777777" w:rsidTr="00DE6D6B">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2342C236" w14:textId="77777777" w:rsidR="00593EA7" w:rsidRPr="00AE09B4" w:rsidRDefault="00593EA7" w:rsidP="003844DA">
            <w:pPr>
              <w:jc w:val="both"/>
              <w:rPr>
                <w:rFonts w:asciiTheme="minorHAnsi" w:hAnsiTheme="minorHAnsi" w:cstheme="minorHAnsi"/>
                <w:sz w:val="23"/>
                <w:szCs w:val="23"/>
              </w:rPr>
            </w:pPr>
          </w:p>
        </w:tc>
        <w:tc>
          <w:tcPr>
            <w:tcW w:w="1060" w:type="dxa"/>
            <w:gridSpan w:val="2"/>
            <w:tcBorders>
              <w:top w:val="single" w:sz="4" w:space="0" w:color="000000"/>
              <w:left w:val="single" w:sz="4" w:space="0" w:color="000000"/>
              <w:bottom w:val="single" w:sz="4" w:space="0" w:color="000000"/>
            </w:tcBorders>
            <w:vAlign w:val="center"/>
          </w:tcPr>
          <w:p w14:paraId="5321440B"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Fax:</w:t>
            </w:r>
          </w:p>
        </w:tc>
        <w:tc>
          <w:tcPr>
            <w:tcW w:w="3263" w:type="dxa"/>
            <w:gridSpan w:val="8"/>
            <w:tcBorders>
              <w:top w:val="single" w:sz="4" w:space="0" w:color="000000"/>
              <w:bottom w:val="single" w:sz="4" w:space="0" w:color="000000"/>
              <w:right w:val="single" w:sz="4" w:space="0" w:color="000000"/>
            </w:tcBorders>
            <w:vAlign w:val="center"/>
          </w:tcPr>
          <w:p w14:paraId="3E3C3D34" w14:textId="77777777" w:rsidR="00593EA7" w:rsidRPr="00AE09B4" w:rsidRDefault="00593EA7" w:rsidP="003844DA">
            <w:pPr>
              <w:jc w:val="both"/>
              <w:rPr>
                <w:rFonts w:asciiTheme="minorHAnsi" w:hAnsiTheme="minorHAnsi" w:cstheme="minorHAnsi"/>
                <w:sz w:val="23"/>
                <w:szCs w:val="23"/>
              </w:rPr>
            </w:pPr>
          </w:p>
        </w:tc>
        <w:tc>
          <w:tcPr>
            <w:tcW w:w="1037" w:type="dxa"/>
            <w:tcBorders>
              <w:top w:val="single" w:sz="4" w:space="0" w:color="000000"/>
              <w:left w:val="single" w:sz="4" w:space="0" w:color="000000"/>
              <w:bottom w:val="single" w:sz="4" w:space="0" w:color="000000"/>
            </w:tcBorders>
            <w:vAlign w:val="center"/>
          </w:tcPr>
          <w:p w14:paraId="2804BA40"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E-mail:</w:t>
            </w:r>
          </w:p>
        </w:tc>
        <w:tc>
          <w:tcPr>
            <w:tcW w:w="3135" w:type="dxa"/>
            <w:tcBorders>
              <w:top w:val="single" w:sz="4" w:space="0" w:color="000000"/>
              <w:bottom w:val="single" w:sz="4" w:space="0" w:color="000000"/>
              <w:right w:val="single" w:sz="4" w:space="0" w:color="000000"/>
            </w:tcBorders>
            <w:vAlign w:val="center"/>
          </w:tcPr>
          <w:p w14:paraId="5869F23B" w14:textId="77777777" w:rsidR="00593EA7" w:rsidRPr="00AE09B4" w:rsidRDefault="00593EA7" w:rsidP="003844DA">
            <w:pPr>
              <w:jc w:val="both"/>
              <w:rPr>
                <w:rFonts w:asciiTheme="minorHAnsi" w:hAnsiTheme="minorHAnsi" w:cstheme="minorHAnsi"/>
                <w:sz w:val="23"/>
                <w:szCs w:val="23"/>
              </w:rPr>
            </w:pPr>
          </w:p>
        </w:tc>
      </w:tr>
      <w:tr w:rsidR="005F2ECC" w:rsidRPr="00AE09B4" w14:paraId="134F8B99" w14:textId="77777777" w:rsidTr="00DE6D6B">
        <w:trPr>
          <w:trHeight w:val="284"/>
          <w:jc w:val="center"/>
        </w:trPr>
        <w:tc>
          <w:tcPr>
            <w:tcW w:w="589" w:type="dxa"/>
            <w:tcBorders>
              <w:top w:val="single" w:sz="4" w:space="0" w:color="000000"/>
              <w:left w:val="single" w:sz="4" w:space="0" w:color="000000"/>
              <w:bottom w:val="single" w:sz="4" w:space="0" w:color="000000"/>
              <w:right w:val="single" w:sz="4" w:space="0" w:color="000000"/>
            </w:tcBorders>
            <w:vAlign w:val="center"/>
          </w:tcPr>
          <w:p w14:paraId="5A9EE388" w14:textId="77777777" w:rsidR="00593EA7" w:rsidRPr="00AE09B4" w:rsidRDefault="00593EA7" w:rsidP="003844DA">
            <w:pPr>
              <w:jc w:val="both"/>
              <w:rPr>
                <w:rFonts w:asciiTheme="minorHAnsi" w:hAnsiTheme="minorHAnsi" w:cstheme="minorHAnsi"/>
                <w:sz w:val="23"/>
                <w:szCs w:val="23"/>
              </w:rPr>
            </w:pPr>
          </w:p>
        </w:tc>
        <w:tc>
          <w:tcPr>
            <w:tcW w:w="1060" w:type="dxa"/>
            <w:gridSpan w:val="2"/>
            <w:tcBorders>
              <w:top w:val="single" w:sz="4" w:space="0" w:color="000000"/>
              <w:left w:val="single" w:sz="4" w:space="0" w:color="000000"/>
              <w:bottom w:val="single" w:sz="4" w:space="0" w:color="000000"/>
            </w:tcBorders>
            <w:vAlign w:val="center"/>
          </w:tcPr>
          <w:p w14:paraId="1C8BC56E" w14:textId="77777777" w:rsidR="00593EA7" w:rsidRPr="00AE09B4" w:rsidRDefault="00593EA7" w:rsidP="003844DA">
            <w:pPr>
              <w:jc w:val="both"/>
              <w:rPr>
                <w:rFonts w:asciiTheme="minorHAnsi" w:hAnsiTheme="minorHAnsi" w:cstheme="minorHAnsi"/>
                <w:sz w:val="23"/>
                <w:szCs w:val="23"/>
              </w:rPr>
            </w:pPr>
            <w:proofErr w:type="spellStart"/>
            <w:r w:rsidRPr="00AE09B4">
              <w:rPr>
                <w:rFonts w:asciiTheme="minorHAnsi" w:hAnsiTheme="minorHAnsi" w:cstheme="minorHAnsi"/>
                <w:sz w:val="23"/>
                <w:szCs w:val="23"/>
              </w:rPr>
              <w:t>Whatsapp</w:t>
            </w:r>
            <w:proofErr w:type="spellEnd"/>
          </w:p>
        </w:tc>
        <w:tc>
          <w:tcPr>
            <w:tcW w:w="3263" w:type="dxa"/>
            <w:gridSpan w:val="8"/>
            <w:tcBorders>
              <w:top w:val="single" w:sz="4" w:space="0" w:color="000000"/>
              <w:bottom w:val="single" w:sz="4" w:space="0" w:color="000000"/>
              <w:right w:val="single" w:sz="4" w:space="0" w:color="000000"/>
            </w:tcBorders>
            <w:vAlign w:val="center"/>
          </w:tcPr>
          <w:p w14:paraId="3921CB74" w14:textId="77777777" w:rsidR="00593EA7" w:rsidRPr="00AE09B4" w:rsidRDefault="00593EA7" w:rsidP="003844DA">
            <w:pPr>
              <w:jc w:val="both"/>
              <w:rPr>
                <w:rFonts w:asciiTheme="minorHAnsi" w:hAnsiTheme="minorHAnsi" w:cstheme="minorHAnsi"/>
                <w:sz w:val="23"/>
                <w:szCs w:val="23"/>
              </w:rPr>
            </w:pPr>
          </w:p>
        </w:tc>
        <w:tc>
          <w:tcPr>
            <w:tcW w:w="1037" w:type="dxa"/>
            <w:tcBorders>
              <w:top w:val="single" w:sz="4" w:space="0" w:color="000000"/>
              <w:left w:val="single" w:sz="4" w:space="0" w:color="000000"/>
              <w:bottom w:val="single" w:sz="4" w:space="0" w:color="000000"/>
            </w:tcBorders>
            <w:vAlign w:val="center"/>
          </w:tcPr>
          <w:p w14:paraId="6086E759" w14:textId="77777777" w:rsidR="00593EA7" w:rsidRPr="00AE09B4" w:rsidRDefault="00593EA7" w:rsidP="003844DA">
            <w:pPr>
              <w:jc w:val="both"/>
              <w:rPr>
                <w:rFonts w:asciiTheme="minorHAnsi" w:hAnsiTheme="minorHAnsi" w:cstheme="minorHAnsi"/>
                <w:sz w:val="23"/>
                <w:szCs w:val="23"/>
              </w:rPr>
            </w:pPr>
          </w:p>
        </w:tc>
        <w:tc>
          <w:tcPr>
            <w:tcW w:w="3135" w:type="dxa"/>
            <w:tcBorders>
              <w:top w:val="single" w:sz="4" w:space="0" w:color="000000"/>
              <w:bottom w:val="single" w:sz="4" w:space="0" w:color="000000"/>
              <w:right w:val="single" w:sz="4" w:space="0" w:color="000000"/>
            </w:tcBorders>
            <w:vAlign w:val="center"/>
          </w:tcPr>
          <w:p w14:paraId="326622BD" w14:textId="77777777" w:rsidR="00593EA7" w:rsidRPr="00AE09B4" w:rsidRDefault="00593EA7" w:rsidP="003844DA">
            <w:pPr>
              <w:jc w:val="both"/>
              <w:rPr>
                <w:rFonts w:asciiTheme="minorHAnsi" w:hAnsiTheme="minorHAnsi" w:cstheme="minorHAnsi"/>
                <w:sz w:val="23"/>
                <w:szCs w:val="23"/>
              </w:rPr>
            </w:pPr>
          </w:p>
        </w:tc>
      </w:tr>
    </w:tbl>
    <w:p w14:paraId="6DAB2560" w14:textId="77777777" w:rsidR="00593EA7" w:rsidRPr="00AE09B4" w:rsidRDefault="00593EA7" w:rsidP="003844DA">
      <w:pPr>
        <w:jc w:val="both"/>
        <w:rPr>
          <w:rFonts w:asciiTheme="minorHAnsi" w:hAnsiTheme="minorHAnsi" w:cstheme="minorHAnsi"/>
          <w:sz w:val="23"/>
          <w:szCs w:val="23"/>
        </w:rPr>
      </w:pPr>
    </w:p>
    <w:p w14:paraId="59C5C7F0" w14:textId="77777777" w:rsidR="00593EA7" w:rsidRPr="00AE09B4" w:rsidRDefault="00593EA7" w:rsidP="003844DA">
      <w:pPr>
        <w:jc w:val="both"/>
        <w:rPr>
          <w:rFonts w:asciiTheme="minorHAnsi" w:hAnsiTheme="minorHAnsi" w:cstheme="minorHAnsi"/>
          <w:sz w:val="23"/>
          <w:szCs w:val="23"/>
        </w:rPr>
      </w:pPr>
      <w:r w:rsidRPr="00AE09B4">
        <w:rPr>
          <w:rFonts w:asciiTheme="minorHAnsi" w:hAnsiTheme="minorHAnsi" w:cstheme="minorHAnsi"/>
          <w:sz w:val="23"/>
          <w:szCs w:val="23"/>
        </w:rPr>
        <w:t>O Licitante reconhece que:</w:t>
      </w:r>
    </w:p>
    <w:p w14:paraId="139429F7" w14:textId="77777777" w:rsidR="00593EA7" w:rsidRPr="00AE09B4" w:rsidRDefault="00593EA7" w:rsidP="003844DA">
      <w:pPr>
        <w:jc w:val="both"/>
        <w:rPr>
          <w:rFonts w:asciiTheme="minorHAnsi" w:hAnsiTheme="minorHAnsi" w:cstheme="minorHAnsi"/>
          <w:sz w:val="23"/>
          <w:szCs w:val="23"/>
        </w:rPr>
      </w:pPr>
    </w:p>
    <w:p w14:paraId="361AB229" w14:textId="77777777" w:rsidR="00593EA7" w:rsidRPr="00AE09B4" w:rsidRDefault="00593EA7" w:rsidP="003844DA">
      <w:pPr>
        <w:ind w:left="480" w:hanging="480"/>
        <w:jc w:val="both"/>
        <w:rPr>
          <w:rFonts w:asciiTheme="minorHAnsi" w:hAnsiTheme="minorHAnsi" w:cstheme="minorHAnsi"/>
          <w:sz w:val="23"/>
          <w:szCs w:val="23"/>
        </w:rPr>
      </w:pPr>
      <w:r w:rsidRPr="00AE09B4">
        <w:rPr>
          <w:rFonts w:asciiTheme="minorHAnsi" w:hAnsiTheme="minorHAnsi" w:cstheme="minorHAnsi"/>
          <w:sz w:val="23"/>
          <w:szCs w:val="23"/>
        </w:rPr>
        <w:t>I.</w:t>
      </w:r>
      <w:r w:rsidRPr="00AE09B4">
        <w:rPr>
          <w:rFonts w:asciiTheme="minorHAnsi" w:hAnsiTheme="minorHAnsi" w:cstheme="minorHAnsi"/>
          <w:sz w:val="23"/>
          <w:szCs w:val="23"/>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3931A909" w14:textId="77777777" w:rsidR="00593EA7" w:rsidRPr="00AE09B4" w:rsidRDefault="00593EA7" w:rsidP="003844DA">
      <w:pPr>
        <w:ind w:left="480" w:hanging="480"/>
        <w:jc w:val="both"/>
        <w:rPr>
          <w:rFonts w:asciiTheme="minorHAnsi" w:hAnsiTheme="minorHAnsi" w:cstheme="minorHAnsi"/>
          <w:sz w:val="23"/>
          <w:szCs w:val="23"/>
        </w:rPr>
      </w:pPr>
    </w:p>
    <w:p w14:paraId="412E8574" w14:textId="77777777" w:rsidR="00593EA7" w:rsidRPr="00AE09B4" w:rsidRDefault="00593EA7" w:rsidP="003844DA">
      <w:pPr>
        <w:ind w:left="480" w:hanging="480"/>
        <w:jc w:val="both"/>
        <w:rPr>
          <w:rFonts w:asciiTheme="minorHAnsi" w:hAnsiTheme="minorHAnsi" w:cstheme="minorHAnsi"/>
          <w:sz w:val="23"/>
          <w:szCs w:val="23"/>
        </w:rPr>
      </w:pPr>
      <w:r w:rsidRPr="00AE09B4">
        <w:rPr>
          <w:rFonts w:asciiTheme="minorHAnsi" w:hAnsiTheme="minorHAnsi" w:cstheme="minorHAnsi"/>
          <w:sz w:val="23"/>
          <w:szCs w:val="23"/>
        </w:rPr>
        <w:t>II.</w:t>
      </w:r>
      <w:r w:rsidRPr="00AE09B4">
        <w:rPr>
          <w:rFonts w:asciiTheme="minorHAnsi" w:hAnsiTheme="minorHAnsi" w:cstheme="minorHAnsi"/>
          <w:sz w:val="23"/>
          <w:szCs w:val="23"/>
        </w:rPr>
        <w:tab/>
        <w:t>O cancelamento de Senha ou de Chave Eletrônica poderá ser feito pela BLL - Bolsa de Licitações do Brasil, mediante solicitação escrita de seu titular ou do Licitante;</w:t>
      </w:r>
    </w:p>
    <w:p w14:paraId="30C27C0C" w14:textId="77777777" w:rsidR="00593EA7" w:rsidRPr="00AE09B4" w:rsidRDefault="00593EA7" w:rsidP="003844DA">
      <w:pPr>
        <w:ind w:left="480" w:hanging="480"/>
        <w:jc w:val="both"/>
        <w:rPr>
          <w:rFonts w:asciiTheme="minorHAnsi" w:hAnsiTheme="minorHAnsi" w:cstheme="minorHAnsi"/>
          <w:sz w:val="23"/>
          <w:szCs w:val="23"/>
        </w:rPr>
      </w:pPr>
    </w:p>
    <w:p w14:paraId="301DA816" w14:textId="77777777" w:rsidR="00593EA7" w:rsidRPr="00AE09B4" w:rsidRDefault="00593EA7" w:rsidP="003844DA">
      <w:pPr>
        <w:pStyle w:val="Recuodecorpodetexto"/>
        <w:tabs>
          <w:tab w:val="left" w:pos="567"/>
        </w:tabs>
        <w:ind w:left="480" w:hanging="480"/>
        <w:rPr>
          <w:rFonts w:asciiTheme="minorHAnsi" w:hAnsiTheme="minorHAnsi" w:cstheme="minorHAnsi"/>
          <w:sz w:val="23"/>
          <w:szCs w:val="23"/>
        </w:rPr>
      </w:pPr>
      <w:r w:rsidRPr="00AE09B4">
        <w:rPr>
          <w:rFonts w:asciiTheme="minorHAnsi" w:hAnsiTheme="minorHAnsi" w:cstheme="minorHAnsi"/>
          <w:sz w:val="23"/>
          <w:szCs w:val="23"/>
        </w:rPr>
        <w:t>III.</w:t>
      </w:r>
      <w:r w:rsidRPr="00AE09B4">
        <w:rPr>
          <w:rFonts w:asciiTheme="minorHAnsi" w:hAnsiTheme="minorHAnsi" w:cstheme="minorHAnsi"/>
          <w:sz w:val="23"/>
          <w:szCs w:val="23"/>
        </w:rPr>
        <w:tab/>
        <w:t xml:space="preserve">A perda de Senha ou de Chave Eletrônica ou a quebra de seu sigilo deverá ser comunicada imediatamente à BLL – Bolsa de Licitações do Brasil para o necessário bloqueio de acesso; </w:t>
      </w:r>
    </w:p>
    <w:p w14:paraId="7CC611A8" w14:textId="77777777" w:rsidR="00593EA7" w:rsidRPr="00AE09B4" w:rsidRDefault="00593EA7" w:rsidP="003844DA">
      <w:pPr>
        <w:pStyle w:val="Recuodecorpodetexto"/>
        <w:tabs>
          <w:tab w:val="left" w:pos="567"/>
        </w:tabs>
        <w:ind w:left="480" w:hanging="480"/>
        <w:rPr>
          <w:rFonts w:asciiTheme="minorHAnsi" w:hAnsiTheme="minorHAnsi" w:cstheme="minorHAnsi"/>
          <w:sz w:val="23"/>
          <w:szCs w:val="23"/>
        </w:rPr>
      </w:pPr>
      <w:r w:rsidRPr="00AE09B4">
        <w:rPr>
          <w:rFonts w:asciiTheme="minorHAnsi" w:hAnsiTheme="minorHAnsi" w:cstheme="minorHAnsi"/>
          <w:sz w:val="23"/>
          <w:szCs w:val="23"/>
        </w:rPr>
        <w:t xml:space="preserve">IV.      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w:t>
      </w:r>
      <w:r w:rsidRPr="00AE09B4">
        <w:rPr>
          <w:rFonts w:asciiTheme="minorHAnsi" w:hAnsiTheme="minorHAnsi" w:cstheme="minorHAnsi"/>
          <w:sz w:val="23"/>
          <w:szCs w:val="23"/>
        </w:rPr>
        <w:lastRenderedPageBreak/>
        <w:t xml:space="preserve">de Licitações do Brasil, no Serviço de Proteção de Credito e no SERASA e ao automático cancelamento de sua Senha ou de Chave Eletrônica.  </w:t>
      </w:r>
    </w:p>
    <w:p w14:paraId="55A046AD" w14:textId="77777777" w:rsidR="00593EA7" w:rsidRPr="00AE09B4" w:rsidRDefault="00593EA7" w:rsidP="003844DA">
      <w:pPr>
        <w:ind w:left="540"/>
        <w:jc w:val="both"/>
        <w:rPr>
          <w:rFonts w:asciiTheme="minorHAnsi" w:hAnsiTheme="minorHAnsi" w:cstheme="minorHAnsi"/>
          <w:sz w:val="23"/>
          <w:szCs w:val="23"/>
        </w:rPr>
      </w:pPr>
    </w:p>
    <w:p w14:paraId="00C44360" w14:textId="77777777" w:rsidR="00593EA7" w:rsidRPr="00AE09B4" w:rsidRDefault="00593EA7" w:rsidP="003844DA">
      <w:pPr>
        <w:jc w:val="both"/>
        <w:rPr>
          <w:rFonts w:asciiTheme="minorHAnsi" w:hAnsiTheme="minorHAnsi" w:cstheme="minorHAnsi"/>
          <w:sz w:val="23"/>
          <w:szCs w:val="23"/>
        </w:rPr>
      </w:pPr>
    </w:p>
    <w:p w14:paraId="04597C44" w14:textId="2E6C436F" w:rsidR="00593EA7" w:rsidRPr="00AE09B4" w:rsidRDefault="00B420C6" w:rsidP="003844DA">
      <w:pPr>
        <w:jc w:val="both"/>
        <w:outlineLvl w:val="0"/>
        <w:rPr>
          <w:rFonts w:asciiTheme="minorHAnsi" w:hAnsiTheme="minorHAnsi" w:cstheme="minorHAnsi"/>
          <w:sz w:val="23"/>
          <w:szCs w:val="23"/>
        </w:rPr>
      </w:pPr>
      <w:r>
        <w:rPr>
          <w:rFonts w:asciiTheme="minorHAnsi" w:hAnsiTheme="minorHAnsi" w:cstheme="minorHAnsi"/>
          <w:sz w:val="23"/>
          <w:szCs w:val="23"/>
        </w:rPr>
        <w:t>Camacan</w:t>
      </w:r>
      <w:r w:rsidRPr="00AE09B4">
        <w:rPr>
          <w:rFonts w:asciiTheme="minorHAnsi" w:hAnsiTheme="minorHAnsi" w:cstheme="minorHAnsi"/>
          <w:sz w:val="23"/>
          <w:szCs w:val="23"/>
        </w:rPr>
        <w:t xml:space="preserve">, </w:t>
      </w:r>
      <w:r>
        <w:rPr>
          <w:rFonts w:asciiTheme="minorHAnsi" w:hAnsiTheme="minorHAnsi" w:cstheme="minorHAnsi"/>
          <w:sz w:val="23"/>
          <w:szCs w:val="23"/>
        </w:rPr>
        <w:t>18</w:t>
      </w:r>
      <w:r w:rsidRPr="00AE09B4">
        <w:rPr>
          <w:rFonts w:asciiTheme="minorHAnsi" w:hAnsiTheme="minorHAnsi" w:cstheme="minorHAnsi"/>
          <w:sz w:val="23"/>
          <w:szCs w:val="23"/>
        </w:rPr>
        <w:t xml:space="preserve"> </w:t>
      </w:r>
      <w:proofErr w:type="gramStart"/>
      <w:r w:rsidRPr="00AE09B4">
        <w:rPr>
          <w:rFonts w:asciiTheme="minorHAnsi" w:hAnsiTheme="minorHAnsi" w:cstheme="minorHAnsi"/>
          <w:sz w:val="23"/>
          <w:szCs w:val="23"/>
        </w:rPr>
        <w:t xml:space="preserve">de  </w:t>
      </w:r>
      <w:r>
        <w:rPr>
          <w:rFonts w:asciiTheme="minorHAnsi" w:hAnsiTheme="minorHAnsi" w:cstheme="minorHAnsi"/>
          <w:sz w:val="23"/>
          <w:szCs w:val="23"/>
        </w:rPr>
        <w:t>abril</w:t>
      </w:r>
      <w:proofErr w:type="gramEnd"/>
      <w:r w:rsidRPr="00AE09B4">
        <w:rPr>
          <w:rFonts w:asciiTheme="minorHAnsi" w:hAnsiTheme="minorHAnsi" w:cstheme="minorHAnsi"/>
          <w:sz w:val="23"/>
          <w:szCs w:val="23"/>
        </w:rPr>
        <w:t xml:space="preserve"> de 2</w:t>
      </w:r>
      <w:r>
        <w:rPr>
          <w:rFonts w:asciiTheme="minorHAnsi" w:hAnsiTheme="minorHAnsi" w:cstheme="minorHAnsi"/>
          <w:sz w:val="23"/>
          <w:szCs w:val="23"/>
        </w:rPr>
        <w:t>024</w:t>
      </w:r>
    </w:p>
    <w:p w14:paraId="7800EDA1" w14:textId="77777777" w:rsidR="00593EA7" w:rsidRPr="00AE09B4" w:rsidRDefault="00593EA7" w:rsidP="003844DA">
      <w:pPr>
        <w:jc w:val="both"/>
        <w:outlineLvl w:val="0"/>
        <w:rPr>
          <w:rFonts w:asciiTheme="minorHAnsi" w:hAnsiTheme="minorHAnsi" w:cstheme="minorHAnsi"/>
          <w:sz w:val="23"/>
          <w:szCs w:val="23"/>
        </w:rPr>
      </w:pPr>
    </w:p>
    <w:p w14:paraId="740B0F42" w14:textId="77777777" w:rsidR="00AE09B4" w:rsidRPr="00AE09B4" w:rsidRDefault="00AE09B4" w:rsidP="00AE09B4">
      <w:pPr>
        <w:pStyle w:val="Corpodetexto"/>
        <w:ind w:right="1874"/>
        <w:jc w:val="center"/>
        <w:rPr>
          <w:rFonts w:asciiTheme="minorHAnsi" w:hAnsiTheme="minorHAnsi" w:cstheme="minorHAnsi"/>
          <w:sz w:val="23"/>
          <w:szCs w:val="23"/>
        </w:rPr>
      </w:pPr>
      <w:r w:rsidRPr="00AE09B4">
        <w:rPr>
          <w:rFonts w:asciiTheme="minorHAnsi" w:hAnsiTheme="minorHAnsi" w:cstheme="minorHAnsi"/>
          <w:sz w:val="23"/>
          <w:szCs w:val="23"/>
        </w:rPr>
        <w:t>NOME DA EMPRESA</w:t>
      </w:r>
    </w:p>
    <w:p w14:paraId="67553DDA" w14:textId="77777777" w:rsidR="00AE09B4" w:rsidRPr="00AE09B4" w:rsidRDefault="00AE09B4" w:rsidP="00AE09B4">
      <w:pPr>
        <w:pStyle w:val="Corpodetexto"/>
        <w:ind w:right="1874"/>
        <w:jc w:val="center"/>
        <w:rPr>
          <w:rFonts w:asciiTheme="minorHAnsi" w:hAnsiTheme="minorHAnsi" w:cstheme="minorHAnsi"/>
          <w:sz w:val="23"/>
          <w:szCs w:val="23"/>
        </w:rPr>
      </w:pPr>
      <w:r w:rsidRPr="00AE09B4">
        <w:rPr>
          <w:rFonts w:asciiTheme="minorHAnsi" w:hAnsiTheme="minorHAnsi" w:cstheme="minorHAnsi"/>
          <w:sz w:val="23"/>
          <w:szCs w:val="23"/>
        </w:rPr>
        <w:t>CNPJ DA EMPRESA</w:t>
      </w:r>
    </w:p>
    <w:p w14:paraId="4C32BD2B" w14:textId="77777777" w:rsidR="00AE09B4" w:rsidRPr="00AE09B4" w:rsidRDefault="00AE09B4" w:rsidP="00AE09B4">
      <w:pPr>
        <w:pStyle w:val="Corpodetexto"/>
        <w:spacing w:before="17"/>
        <w:ind w:left="2065" w:right="1874"/>
        <w:rPr>
          <w:rFonts w:asciiTheme="minorHAnsi" w:hAnsiTheme="minorHAnsi" w:cstheme="minorHAnsi"/>
          <w:b/>
          <w:bCs/>
          <w:spacing w:val="-3"/>
          <w:sz w:val="23"/>
          <w:szCs w:val="23"/>
        </w:rPr>
      </w:pPr>
      <w:r w:rsidRPr="00AE09B4">
        <w:rPr>
          <w:rFonts w:asciiTheme="minorHAnsi" w:hAnsiTheme="minorHAnsi" w:cstheme="minorHAnsi"/>
          <w:b/>
          <w:bCs/>
          <w:spacing w:val="-3"/>
          <w:sz w:val="23"/>
          <w:szCs w:val="23"/>
        </w:rPr>
        <w:t xml:space="preserve">    RESPONSAVEL PELA EMPRESA</w:t>
      </w:r>
    </w:p>
    <w:p w14:paraId="485A2384" w14:textId="34A1DF13" w:rsidR="00593EA7" w:rsidRPr="00AE09B4" w:rsidRDefault="00AE09B4" w:rsidP="00AE09B4">
      <w:pPr>
        <w:jc w:val="both"/>
        <w:rPr>
          <w:rFonts w:asciiTheme="minorHAnsi" w:hAnsiTheme="minorHAnsi" w:cstheme="minorHAnsi"/>
          <w:b/>
          <w:bCs/>
          <w:sz w:val="23"/>
          <w:szCs w:val="23"/>
        </w:rPr>
      </w:pPr>
      <w:r w:rsidRPr="00AE09B4">
        <w:rPr>
          <w:rFonts w:asciiTheme="minorHAnsi" w:hAnsiTheme="minorHAnsi" w:cstheme="minorHAnsi"/>
          <w:b/>
          <w:bCs/>
          <w:spacing w:val="-3"/>
          <w:sz w:val="23"/>
          <w:szCs w:val="23"/>
        </w:rPr>
        <w:t xml:space="preserve">                                                              CPF DO RESPONSAVEL</w:t>
      </w:r>
    </w:p>
    <w:p w14:paraId="451154E5" w14:textId="77777777" w:rsidR="00593EA7" w:rsidRPr="00AE09B4" w:rsidRDefault="00593EA7" w:rsidP="003844DA">
      <w:pPr>
        <w:jc w:val="both"/>
        <w:rPr>
          <w:rFonts w:asciiTheme="minorHAnsi" w:hAnsiTheme="minorHAnsi" w:cstheme="minorHAnsi"/>
          <w:b/>
          <w:bCs/>
          <w:sz w:val="23"/>
          <w:szCs w:val="23"/>
        </w:rPr>
      </w:pPr>
    </w:p>
    <w:p w14:paraId="44F2BC25" w14:textId="77777777" w:rsidR="00593EA7" w:rsidRPr="00AE09B4" w:rsidRDefault="00593EA7" w:rsidP="003844DA">
      <w:pPr>
        <w:jc w:val="both"/>
        <w:rPr>
          <w:rFonts w:asciiTheme="minorHAnsi" w:hAnsiTheme="minorHAnsi" w:cstheme="minorHAnsi"/>
          <w:b/>
          <w:bCs/>
          <w:sz w:val="23"/>
          <w:szCs w:val="23"/>
        </w:rPr>
      </w:pPr>
    </w:p>
    <w:p w14:paraId="2F28A0F3" w14:textId="77777777" w:rsidR="00593EA7" w:rsidRPr="00AE09B4" w:rsidRDefault="00593EA7" w:rsidP="003844DA">
      <w:pPr>
        <w:jc w:val="both"/>
        <w:rPr>
          <w:rFonts w:asciiTheme="minorHAnsi" w:hAnsiTheme="minorHAnsi" w:cstheme="minorHAnsi"/>
          <w:b/>
          <w:bCs/>
          <w:sz w:val="23"/>
          <w:szCs w:val="23"/>
        </w:rPr>
      </w:pPr>
    </w:p>
    <w:p w14:paraId="44B34505" w14:textId="77777777" w:rsidR="00593EA7" w:rsidRPr="00AE09B4" w:rsidRDefault="00593EA7" w:rsidP="003844DA">
      <w:pPr>
        <w:jc w:val="both"/>
        <w:rPr>
          <w:rFonts w:asciiTheme="minorHAnsi" w:hAnsiTheme="minorHAnsi" w:cstheme="minorHAnsi"/>
          <w:b/>
          <w:bCs/>
          <w:sz w:val="23"/>
          <w:szCs w:val="23"/>
        </w:rPr>
      </w:pPr>
    </w:p>
    <w:p w14:paraId="62C3F2BC" w14:textId="77777777" w:rsidR="00AE09B4" w:rsidRPr="00AE09B4" w:rsidRDefault="00AE09B4" w:rsidP="003844DA">
      <w:pPr>
        <w:jc w:val="both"/>
        <w:rPr>
          <w:rFonts w:asciiTheme="minorHAnsi" w:hAnsiTheme="minorHAnsi" w:cstheme="minorHAnsi"/>
          <w:b/>
          <w:bCs/>
          <w:sz w:val="23"/>
          <w:szCs w:val="23"/>
        </w:rPr>
      </w:pPr>
    </w:p>
    <w:p w14:paraId="53E47A70" w14:textId="77777777" w:rsidR="00AE09B4" w:rsidRPr="00AE09B4" w:rsidRDefault="00AE09B4" w:rsidP="003844DA">
      <w:pPr>
        <w:jc w:val="both"/>
        <w:rPr>
          <w:rFonts w:asciiTheme="minorHAnsi" w:hAnsiTheme="minorHAnsi" w:cstheme="minorHAnsi"/>
          <w:b/>
          <w:bCs/>
          <w:sz w:val="23"/>
          <w:szCs w:val="23"/>
        </w:rPr>
      </w:pPr>
    </w:p>
    <w:p w14:paraId="6DABAD9C" w14:textId="77777777" w:rsidR="00AE09B4" w:rsidRPr="00AE09B4" w:rsidRDefault="00AE09B4" w:rsidP="003844DA">
      <w:pPr>
        <w:jc w:val="both"/>
        <w:rPr>
          <w:rFonts w:asciiTheme="minorHAnsi" w:hAnsiTheme="minorHAnsi" w:cstheme="minorHAnsi"/>
          <w:b/>
          <w:bCs/>
          <w:sz w:val="23"/>
          <w:szCs w:val="23"/>
        </w:rPr>
      </w:pPr>
    </w:p>
    <w:p w14:paraId="47CABEEB" w14:textId="77777777" w:rsidR="00AE09B4" w:rsidRPr="00AE09B4" w:rsidRDefault="00AE09B4" w:rsidP="003844DA">
      <w:pPr>
        <w:jc w:val="both"/>
        <w:rPr>
          <w:rFonts w:asciiTheme="minorHAnsi" w:hAnsiTheme="minorHAnsi" w:cstheme="minorHAnsi"/>
          <w:b/>
          <w:bCs/>
          <w:sz w:val="23"/>
          <w:szCs w:val="23"/>
        </w:rPr>
      </w:pPr>
    </w:p>
    <w:p w14:paraId="6ED0A9E7" w14:textId="77777777" w:rsidR="00AE09B4" w:rsidRPr="00AE09B4" w:rsidRDefault="00AE09B4" w:rsidP="003844DA">
      <w:pPr>
        <w:jc w:val="both"/>
        <w:rPr>
          <w:rFonts w:asciiTheme="minorHAnsi" w:hAnsiTheme="minorHAnsi" w:cstheme="minorHAnsi"/>
          <w:b/>
          <w:bCs/>
          <w:sz w:val="23"/>
          <w:szCs w:val="23"/>
        </w:rPr>
      </w:pPr>
    </w:p>
    <w:p w14:paraId="32D8C918" w14:textId="77777777" w:rsidR="00AE09B4" w:rsidRPr="00AE09B4" w:rsidRDefault="00AE09B4" w:rsidP="003844DA">
      <w:pPr>
        <w:jc w:val="both"/>
        <w:rPr>
          <w:rFonts w:asciiTheme="minorHAnsi" w:hAnsiTheme="minorHAnsi" w:cstheme="minorHAnsi"/>
          <w:b/>
          <w:bCs/>
          <w:sz w:val="23"/>
          <w:szCs w:val="23"/>
        </w:rPr>
      </w:pPr>
    </w:p>
    <w:p w14:paraId="5123D4CD" w14:textId="77777777" w:rsidR="00AE09B4" w:rsidRPr="00AE09B4" w:rsidRDefault="00AE09B4" w:rsidP="003844DA">
      <w:pPr>
        <w:jc w:val="both"/>
        <w:rPr>
          <w:rFonts w:asciiTheme="minorHAnsi" w:hAnsiTheme="minorHAnsi" w:cstheme="minorHAnsi"/>
          <w:b/>
          <w:bCs/>
          <w:sz w:val="23"/>
          <w:szCs w:val="23"/>
        </w:rPr>
      </w:pPr>
    </w:p>
    <w:p w14:paraId="47216284" w14:textId="77777777" w:rsidR="00AE09B4" w:rsidRPr="00AE09B4" w:rsidRDefault="00AE09B4" w:rsidP="003844DA">
      <w:pPr>
        <w:jc w:val="both"/>
        <w:rPr>
          <w:rFonts w:asciiTheme="minorHAnsi" w:hAnsiTheme="minorHAnsi" w:cstheme="minorHAnsi"/>
          <w:b/>
          <w:bCs/>
          <w:sz w:val="23"/>
          <w:szCs w:val="23"/>
        </w:rPr>
      </w:pPr>
    </w:p>
    <w:p w14:paraId="6D5E6B2E" w14:textId="77777777" w:rsidR="00AE09B4" w:rsidRPr="00AE09B4" w:rsidRDefault="00AE09B4" w:rsidP="003844DA">
      <w:pPr>
        <w:jc w:val="both"/>
        <w:rPr>
          <w:rFonts w:asciiTheme="minorHAnsi" w:hAnsiTheme="minorHAnsi" w:cstheme="minorHAnsi"/>
          <w:b/>
          <w:bCs/>
          <w:sz w:val="23"/>
          <w:szCs w:val="23"/>
        </w:rPr>
      </w:pPr>
    </w:p>
    <w:p w14:paraId="4AD382D3" w14:textId="77777777" w:rsidR="00AE09B4" w:rsidRPr="00AE09B4" w:rsidRDefault="00AE09B4" w:rsidP="003844DA">
      <w:pPr>
        <w:jc w:val="both"/>
        <w:rPr>
          <w:rFonts w:asciiTheme="minorHAnsi" w:hAnsiTheme="minorHAnsi" w:cstheme="minorHAnsi"/>
          <w:b/>
          <w:bCs/>
          <w:sz w:val="23"/>
          <w:szCs w:val="23"/>
        </w:rPr>
      </w:pPr>
    </w:p>
    <w:p w14:paraId="7B7562AC" w14:textId="77777777" w:rsidR="00AE09B4" w:rsidRPr="00AE09B4" w:rsidRDefault="00AE09B4" w:rsidP="003844DA">
      <w:pPr>
        <w:jc w:val="both"/>
        <w:rPr>
          <w:rFonts w:asciiTheme="minorHAnsi" w:hAnsiTheme="minorHAnsi" w:cstheme="minorHAnsi"/>
          <w:b/>
          <w:bCs/>
          <w:sz w:val="23"/>
          <w:szCs w:val="23"/>
        </w:rPr>
      </w:pPr>
    </w:p>
    <w:p w14:paraId="6EB80208" w14:textId="77777777" w:rsidR="00AE09B4" w:rsidRPr="00AE09B4" w:rsidRDefault="00AE09B4" w:rsidP="003844DA">
      <w:pPr>
        <w:jc w:val="both"/>
        <w:rPr>
          <w:rFonts w:asciiTheme="minorHAnsi" w:hAnsiTheme="minorHAnsi" w:cstheme="minorHAnsi"/>
          <w:b/>
          <w:bCs/>
          <w:sz w:val="23"/>
          <w:szCs w:val="23"/>
        </w:rPr>
      </w:pPr>
    </w:p>
    <w:p w14:paraId="4E9FD570" w14:textId="77777777" w:rsidR="00AE09B4" w:rsidRPr="00AE09B4" w:rsidRDefault="00AE09B4" w:rsidP="003844DA">
      <w:pPr>
        <w:jc w:val="both"/>
        <w:rPr>
          <w:rFonts w:asciiTheme="minorHAnsi" w:hAnsiTheme="minorHAnsi" w:cstheme="minorHAnsi"/>
          <w:b/>
          <w:bCs/>
          <w:sz w:val="23"/>
          <w:szCs w:val="23"/>
        </w:rPr>
      </w:pPr>
    </w:p>
    <w:p w14:paraId="7FB35A9A" w14:textId="77777777" w:rsidR="00AE09B4" w:rsidRPr="00AE09B4" w:rsidRDefault="00AE09B4" w:rsidP="003844DA">
      <w:pPr>
        <w:jc w:val="both"/>
        <w:rPr>
          <w:rFonts w:asciiTheme="minorHAnsi" w:hAnsiTheme="minorHAnsi" w:cstheme="minorHAnsi"/>
          <w:b/>
          <w:bCs/>
          <w:sz w:val="23"/>
          <w:szCs w:val="23"/>
        </w:rPr>
      </w:pPr>
    </w:p>
    <w:p w14:paraId="256C5159" w14:textId="77777777" w:rsidR="00AE09B4" w:rsidRPr="00AE09B4" w:rsidRDefault="00AE09B4" w:rsidP="003844DA">
      <w:pPr>
        <w:jc w:val="both"/>
        <w:rPr>
          <w:rFonts w:asciiTheme="minorHAnsi" w:hAnsiTheme="minorHAnsi" w:cstheme="minorHAnsi"/>
          <w:b/>
          <w:bCs/>
          <w:sz w:val="23"/>
          <w:szCs w:val="23"/>
        </w:rPr>
      </w:pPr>
    </w:p>
    <w:p w14:paraId="1EE01A8C" w14:textId="77777777" w:rsidR="00AE09B4" w:rsidRPr="00AE09B4" w:rsidRDefault="00AE09B4" w:rsidP="003844DA">
      <w:pPr>
        <w:jc w:val="both"/>
        <w:rPr>
          <w:rFonts w:asciiTheme="minorHAnsi" w:hAnsiTheme="minorHAnsi" w:cstheme="minorHAnsi"/>
          <w:b/>
          <w:bCs/>
          <w:sz w:val="23"/>
          <w:szCs w:val="23"/>
        </w:rPr>
      </w:pPr>
    </w:p>
    <w:p w14:paraId="106C9118" w14:textId="77777777" w:rsidR="00AE09B4" w:rsidRPr="00AE09B4" w:rsidRDefault="00AE09B4" w:rsidP="003844DA">
      <w:pPr>
        <w:jc w:val="both"/>
        <w:rPr>
          <w:rFonts w:asciiTheme="minorHAnsi" w:hAnsiTheme="minorHAnsi" w:cstheme="minorHAnsi"/>
          <w:b/>
          <w:bCs/>
          <w:sz w:val="23"/>
          <w:szCs w:val="23"/>
        </w:rPr>
      </w:pPr>
    </w:p>
    <w:p w14:paraId="17E8D573" w14:textId="77777777" w:rsidR="00AE09B4" w:rsidRPr="00AE09B4" w:rsidRDefault="00AE09B4" w:rsidP="003844DA">
      <w:pPr>
        <w:jc w:val="both"/>
        <w:rPr>
          <w:rFonts w:asciiTheme="minorHAnsi" w:hAnsiTheme="minorHAnsi" w:cstheme="minorHAnsi"/>
          <w:b/>
          <w:bCs/>
          <w:sz w:val="23"/>
          <w:szCs w:val="23"/>
        </w:rPr>
      </w:pPr>
    </w:p>
    <w:p w14:paraId="7DAE71B4" w14:textId="77777777" w:rsidR="00AE09B4" w:rsidRPr="00AE09B4" w:rsidRDefault="00AE09B4" w:rsidP="003844DA">
      <w:pPr>
        <w:jc w:val="both"/>
        <w:rPr>
          <w:rFonts w:asciiTheme="minorHAnsi" w:hAnsiTheme="minorHAnsi" w:cstheme="minorHAnsi"/>
          <w:b/>
          <w:bCs/>
          <w:sz w:val="23"/>
          <w:szCs w:val="23"/>
        </w:rPr>
      </w:pPr>
    </w:p>
    <w:p w14:paraId="2C567A50" w14:textId="77777777" w:rsidR="00AE09B4" w:rsidRPr="00AE09B4" w:rsidRDefault="00AE09B4" w:rsidP="003844DA">
      <w:pPr>
        <w:jc w:val="both"/>
        <w:rPr>
          <w:rFonts w:asciiTheme="minorHAnsi" w:hAnsiTheme="minorHAnsi" w:cstheme="minorHAnsi"/>
          <w:b/>
          <w:bCs/>
          <w:sz w:val="23"/>
          <w:szCs w:val="23"/>
        </w:rPr>
      </w:pPr>
    </w:p>
    <w:p w14:paraId="4D3F4223" w14:textId="77777777" w:rsidR="00AE09B4" w:rsidRPr="00AE09B4" w:rsidRDefault="00AE09B4" w:rsidP="003844DA">
      <w:pPr>
        <w:jc w:val="both"/>
        <w:rPr>
          <w:rFonts w:asciiTheme="minorHAnsi" w:hAnsiTheme="minorHAnsi" w:cstheme="minorHAnsi"/>
          <w:b/>
          <w:bCs/>
          <w:sz w:val="23"/>
          <w:szCs w:val="23"/>
        </w:rPr>
      </w:pPr>
    </w:p>
    <w:p w14:paraId="3A8F6D67" w14:textId="77777777" w:rsidR="00AE09B4" w:rsidRPr="00AE09B4" w:rsidRDefault="00AE09B4" w:rsidP="003844DA">
      <w:pPr>
        <w:jc w:val="both"/>
        <w:rPr>
          <w:rFonts w:asciiTheme="minorHAnsi" w:hAnsiTheme="minorHAnsi" w:cstheme="minorHAnsi"/>
          <w:b/>
          <w:bCs/>
          <w:sz w:val="23"/>
          <w:szCs w:val="23"/>
        </w:rPr>
      </w:pPr>
    </w:p>
    <w:p w14:paraId="57547AA4" w14:textId="77777777" w:rsidR="00AE09B4" w:rsidRPr="00AE09B4" w:rsidRDefault="00AE09B4" w:rsidP="003844DA">
      <w:pPr>
        <w:jc w:val="both"/>
        <w:rPr>
          <w:rFonts w:asciiTheme="minorHAnsi" w:hAnsiTheme="minorHAnsi" w:cstheme="minorHAnsi"/>
          <w:b/>
          <w:bCs/>
          <w:sz w:val="23"/>
          <w:szCs w:val="23"/>
        </w:rPr>
      </w:pPr>
    </w:p>
    <w:p w14:paraId="7BF895A7" w14:textId="77777777" w:rsidR="00AE09B4" w:rsidRPr="00AE09B4" w:rsidRDefault="00AE09B4" w:rsidP="003844DA">
      <w:pPr>
        <w:jc w:val="both"/>
        <w:rPr>
          <w:rFonts w:asciiTheme="minorHAnsi" w:hAnsiTheme="minorHAnsi" w:cstheme="minorHAnsi"/>
          <w:b/>
          <w:bCs/>
          <w:sz w:val="23"/>
          <w:szCs w:val="23"/>
        </w:rPr>
      </w:pPr>
    </w:p>
    <w:p w14:paraId="20D1AD36" w14:textId="77777777" w:rsidR="00AE09B4" w:rsidRPr="00AE09B4" w:rsidRDefault="00AE09B4" w:rsidP="003844DA">
      <w:pPr>
        <w:jc w:val="both"/>
        <w:rPr>
          <w:rFonts w:asciiTheme="minorHAnsi" w:hAnsiTheme="minorHAnsi" w:cstheme="minorHAnsi"/>
          <w:b/>
          <w:bCs/>
          <w:sz w:val="23"/>
          <w:szCs w:val="23"/>
        </w:rPr>
      </w:pPr>
    </w:p>
    <w:p w14:paraId="2E618424" w14:textId="77777777" w:rsidR="00AE09B4" w:rsidRPr="00AE09B4" w:rsidRDefault="00AE09B4" w:rsidP="003844DA">
      <w:pPr>
        <w:jc w:val="both"/>
        <w:rPr>
          <w:rFonts w:asciiTheme="minorHAnsi" w:hAnsiTheme="minorHAnsi" w:cstheme="minorHAnsi"/>
          <w:b/>
          <w:bCs/>
          <w:sz w:val="23"/>
          <w:szCs w:val="23"/>
        </w:rPr>
      </w:pPr>
    </w:p>
    <w:p w14:paraId="0654C93C" w14:textId="77777777" w:rsidR="00AE09B4" w:rsidRPr="00AE09B4" w:rsidRDefault="00AE09B4" w:rsidP="003844DA">
      <w:pPr>
        <w:jc w:val="both"/>
        <w:rPr>
          <w:rFonts w:asciiTheme="minorHAnsi" w:hAnsiTheme="minorHAnsi" w:cstheme="minorHAnsi"/>
          <w:b/>
          <w:bCs/>
          <w:sz w:val="23"/>
          <w:szCs w:val="23"/>
        </w:rPr>
      </w:pPr>
    </w:p>
    <w:p w14:paraId="32356D1A" w14:textId="77777777" w:rsidR="00AE09B4" w:rsidRPr="00AE09B4" w:rsidRDefault="00AE09B4" w:rsidP="003844DA">
      <w:pPr>
        <w:jc w:val="both"/>
        <w:rPr>
          <w:rFonts w:asciiTheme="minorHAnsi" w:hAnsiTheme="minorHAnsi" w:cstheme="minorHAnsi"/>
          <w:b/>
          <w:bCs/>
          <w:sz w:val="23"/>
          <w:szCs w:val="23"/>
        </w:rPr>
      </w:pPr>
    </w:p>
    <w:p w14:paraId="1CE73AB6" w14:textId="77777777" w:rsidR="00AE09B4" w:rsidRPr="00AE09B4" w:rsidRDefault="00AE09B4" w:rsidP="003844DA">
      <w:pPr>
        <w:jc w:val="both"/>
        <w:rPr>
          <w:rFonts w:asciiTheme="minorHAnsi" w:hAnsiTheme="minorHAnsi" w:cstheme="minorHAnsi"/>
          <w:b/>
          <w:bCs/>
          <w:sz w:val="23"/>
          <w:szCs w:val="23"/>
        </w:rPr>
      </w:pPr>
    </w:p>
    <w:p w14:paraId="3BD4A5CE" w14:textId="7ADC5A91" w:rsidR="00593EA7" w:rsidRPr="00AE09B4" w:rsidRDefault="00593EA7" w:rsidP="00AE09B4">
      <w:pPr>
        <w:pStyle w:val="Corpodetexto"/>
        <w:ind w:right="-1"/>
        <w:jc w:val="center"/>
        <w:rPr>
          <w:rFonts w:asciiTheme="minorHAnsi" w:hAnsiTheme="minorHAnsi" w:cstheme="minorHAnsi"/>
          <w:b/>
          <w:bCs/>
          <w:spacing w:val="24"/>
          <w:sz w:val="23"/>
          <w:szCs w:val="23"/>
        </w:rPr>
      </w:pPr>
      <w:r w:rsidRPr="00AE09B4">
        <w:rPr>
          <w:rFonts w:asciiTheme="minorHAnsi" w:hAnsiTheme="minorHAnsi" w:cstheme="minorHAnsi"/>
          <w:b/>
          <w:bCs/>
          <w:sz w:val="23"/>
          <w:szCs w:val="23"/>
        </w:rPr>
        <w:t>ANEXO</w:t>
      </w:r>
      <w:r w:rsidRPr="00AE09B4">
        <w:rPr>
          <w:rFonts w:asciiTheme="minorHAnsi" w:hAnsiTheme="minorHAnsi" w:cstheme="minorHAnsi"/>
          <w:b/>
          <w:bCs/>
          <w:spacing w:val="26"/>
          <w:sz w:val="23"/>
          <w:szCs w:val="23"/>
        </w:rPr>
        <w:t xml:space="preserve"> IV.I</w:t>
      </w:r>
    </w:p>
    <w:p w14:paraId="67E99C09" w14:textId="77777777" w:rsidR="00593EA7" w:rsidRPr="00AE09B4" w:rsidRDefault="00593EA7" w:rsidP="00AE09B4">
      <w:pPr>
        <w:pStyle w:val="Corpodetexto"/>
        <w:ind w:right="-1"/>
        <w:jc w:val="center"/>
        <w:rPr>
          <w:rFonts w:asciiTheme="minorHAnsi" w:hAnsiTheme="minorHAnsi" w:cstheme="minorHAnsi"/>
          <w:b/>
          <w:bCs/>
          <w:spacing w:val="24"/>
          <w:sz w:val="23"/>
          <w:szCs w:val="23"/>
        </w:rPr>
      </w:pPr>
      <w:r w:rsidRPr="00AE09B4">
        <w:rPr>
          <w:rFonts w:asciiTheme="minorHAnsi" w:hAnsiTheme="minorHAnsi" w:cstheme="minorHAnsi"/>
          <w:b/>
          <w:bCs/>
          <w:sz w:val="23"/>
          <w:szCs w:val="23"/>
        </w:rPr>
        <w:t>Custo</w:t>
      </w:r>
      <w:r w:rsidRPr="00AE09B4">
        <w:rPr>
          <w:rFonts w:asciiTheme="minorHAnsi" w:hAnsiTheme="minorHAnsi" w:cstheme="minorHAnsi"/>
          <w:b/>
          <w:bCs/>
          <w:spacing w:val="23"/>
          <w:sz w:val="23"/>
          <w:szCs w:val="23"/>
        </w:rPr>
        <w:t xml:space="preserve"> </w:t>
      </w:r>
      <w:r w:rsidRPr="00AE09B4">
        <w:rPr>
          <w:rFonts w:asciiTheme="minorHAnsi" w:hAnsiTheme="minorHAnsi" w:cstheme="minorHAnsi"/>
          <w:b/>
          <w:bCs/>
          <w:sz w:val="23"/>
          <w:szCs w:val="23"/>
        </w:rPr>
        <w:t>pela</w:t>
      </w:r>
      <w:r w:rsidRPr="00AE09B4">
        <w:rPr>
          <w:rFonts w:asciiTheme="minorHAnsi" w:hAnsiTheme="minorHAnsi" w:cstheme="minorHAnsi"/>
          <w:b/>
          <w:bCs/>
          <w:spacing w:val="21"/>
          <w:sz w:val="23"/>
          <w:szCs w:val="23"/>
        </w:rPr>
        <w:t xml:space="preserve"> </w:t>
      </w:r>
      <w:r w:rsidRPr="00AE09B4">
        <w:rPr>
          <w:rFonts w:asciiTheme="minorHAnsi" w:hAnsiTheme="minorHAnsi" w:cstheme="minorHAnsi"/>
          <w:b/>
          <w:bCs/>
          <w:sz w:val="23"/>
          <w:szCs w:val="23"/>
        </w:rPr>
        <w:t>utilização</w:t>
      </w:r>
      <w:r w:rsidRPr="00AE09B4">
        <w:rPr>
          <w:rFonts w:asciiTheme="minorHAnsi" w:hAnsiTheme="minorHAnsi" w:cstheme="minorHAnsi"/>
          <w:b/>
          <w:bCs/>
          <w:spacing w:val="30"/>
          <w:sz w:val="23"/>
          <w:szCs w:val="23"/>
        </w:rPr>
        <w:t xml:space="preserve"> </w:t>
      </w:r>
      <w:r w:rsidRPr="00AE09B4">
        <w:rPr>
          <w:rFonts w:asciiTheme="minorHAnsi" w:hAnsiTheme="minorHAnsi" w:cstheme="minorHAnsi"/>
          <w:b/>
          <w:bCs/>
          <w:sz w:val="23"/>
          <w:szCs w:val="23"/>
        </w:rPr>
        <w:t>do</w:t>
      </w:r>
      <w:r w:rsidRPr="00AE09B4">
        <w:rPr>
          <w:rFonts w:asciiTheme="minorHAnsi" w:hAnsiTheme="minorHAnsi" w:cstheme="minorHAnsi"/>
          <w:b/>
          <w:bCs/>
          <w:spacing w:val="23"/>
          <w:sz w:val="23"/>
          <w:szCs w:val="23"/>
        </w:rPr>
        <w:t xml:space="preserve"> </w:t>
      </w:r>
      <w:r w:rsidRPr="00AE09B4">
        <w:rPr>
          <w:rFonts w:asciiTheme="minorHAnsi" w:hAnsiTheme="minorHAnsi" w:cstheme="minorHAnsi"/>
          <w:b/>
          <w:bCs/>
          <w:sz w:val="23"/>
          <w:szCs w:val="23"/>
        </w:rPr>
        <w:t>sistema</w:t>
      </w:r>
    </w:p>
    <w:p w14:paraId="0813FB0F" w14:textId="77777777" w:rsidR="00593EA7" w:rsidRPr="00AE09B4" w:rsidRDefault="00593EA7" w:rsidP="00AE09B4">
      <w:pPr>
        <w:pStyle w:val="Corpodetexto"/>
        <w:ind w:right="-1"/>
        <w:jc w:val="center"/>
        <w:rPr>
          <w:rFonts w:asciiTheme="minorHAnsi" w:hAnsiTheme="minorHAnsi" w:cstheme="minorHAnsi"/>
          <w:b/>
          <w:bCs/>
          <w:sz w:val="23"/>
          <w:szCs w:val="23"/>
        </w:rPr>
      </w:pPr>
      <w:r w:rsidRPr="00AE09B4">
        <w:rPr>
          <w:rFonts w:asciiTheme="minorHAnsi" w:hAnsiTheme="minorHAnsi" w:cstheme="minorHAnsi"/>
          <w:b/>
          <w:bCs/>
          <w:sz w:val="23"/>
          <w:szCs w:val="23"/>
        </w:rPr>
        <w:t>(somente</w:t>
      </w:r>
      <w:r w:rsidRPr="00AE09B4">
        <w:rPr>
          <w:rFonts w:asciiTheme="minorHAnsi" w:hAnsiTheme="minorHAnsi" w:cstheme="minorHAnsi"/>
          <w:b/>
          <w:bCs/>
          <w:spacing w:val="21"/>
          <w:sz w:val="23"/>
          <w:szCs w:val="23"/>
        </w:rPr>
        <w:t xml:space="preserve"> </w:t>
      </w:r>
      <w:r w:rsidRPr="00AE09B4">
        <w:rPr>
          <w:rFonts w:asciiTheme="minorHAnsi" w:hAnsiTheme="minorHAnsi" w:cstheme="minorHAnsi"/>
          <w:b/>
          <w:bCs/>
          <w:sz w:val="23"/>
          <w:szCs w:val="23"/>
        </w:rPr>
        <w:t>pelo</w:t>
      </w:r>
      <w:r w:rsidRPr="00AE09B4">
        <w:rPr>
          <w:rFonts w:asciiTheme="minorHAnsi" w:hAnsiTheme="minorHAnsi" w:cstheme="minorHAnsi"/>
          <w:b/>
          <w:bCs/>
          <w:spacing w:val="23"/>
          <w:sz w:val="23"/>
          <w:szCs w:val="23"/>
        </w:rPr>
        <w:t xml:space="preserve"> </w:t>
      </w:r>
      <w:r w:rsidRPr="00AE09B4">
        <w:rPr>
          <w:rFonts w:asciiTheme="minorHAnsi" w:hAnsiTheme="minorHAnsi" w:cstheme="minorHAnsi"/>
          <w:b/>
          <w:bCs/>
          <w:sz w:val="23"/>
          <w:szCs w:val="23"/>
        </w:rPr>
        <w:t xml:space="preserve">licitante </w:t>
      </w:r>
      <w:r w:rsidRPr="00AE09B4">
        <w:rPr>
          <w:rFonts w:asciiTheme="minorHAnsi" w:hAnsiTheme="minorHAnsi" w:cstheme="minorHAnsi"/>
          <w:b/>
          <w:bCs/>
          <w:spacing w:val="-50"/>
          <w:sz w:val="23"/>
          <w:szCs w:val="23"/>
        </w:rPr>
        <w:t xml:space="preserve">                    </w:t>
      </w:r>
      <w:r w:rsidRPr="00AE09B4">
        <w:rPr>
          <w:rFonts w:asciiTheme="minorHAnsi" w:hAnsiTheme="minorHAnsi" w:cstheme="minorHAnsi"/>
          <w:b/>
          <w:bCs/>
          <w:sz w:val="23"/>
          <w:szCs w:val="23"/>
        </w:rPr>
        <w:t>vencedor)</w:t>
      </w:r>
    </w:p>
    <w:p w14:paraId="0193369C" w14:textId="77777777" w:rsidR="00593EA7" w:rsidRPr="00AE09B4" w:rsidRDefault="00593EA7" w:rsidP="003844DA">
      <w:pPr>
        <w:pStyle w:val="Corpodetexto"/>
        <w:ind w:right="-1"/>
        <w:jc w:val="both"/>
        <w:rPr>
          <w:rFonts w:asciiTheme="minorHAnsi" w:hAnsiTheme="minorHAnsi" w:cstheme="minorHAnsi"/>
          <w:b/>
          <w:bCs/>
          <w:sz w:val="23"/>
          <w:szCs w:val="23"/>
        </w:rPr>
      </w:pPr>
    </w:p>
    <w:p w14:paraId="07A2AF14" w14:textId="77777777" w:rsidR="00593EA7" w:rsidRPr="00AE09B4" w:rsidRDefault="00593EA7" w:rsidP="003844DA">
      <w:pPr>
        <w:pStyle w:val="Corpodetexto"/>
        <w:ind w:right="-1"/>
        <w:jc w:val="both"/>
        <w:rPr>
          <w:rFonts w:asciiTheme="minorHAnsi" w:hAnsiTheme="minorHAnsi" w:cstheme="minorHAnsi"/>
          <w:b/>
          <w:bCs/>
          <w:sz w:val="23"/>
          <w:szCs w:val="23"/>
        </w:rPr>
      </w:pPr>
    </w:p>
    <w:p w14:paraId="072352C9" w14:textId="77777777" w:rsidR="00593EA7" w:rsidRPr="00AE09B4" w:rsidRDefault="00593EA7" w:rsidP="003844DA">
      <w:pPr>
        <w:ind w:right="-1"/>
        <w:jc w:val="both"/>
        <w:rPr>
          <w:rFonts w:asciiTheme="minorHAnsi" w:hAnsiTheme="minorHAnsi" w:cstheme="minorHAnsi"/>
          <w:sz w:val="23"/>
          <w:szCs w:val="23"/>
        </w:rPr>
      </w:pPr>
      <w:r w:rsidRPr="00AE09B4">
        <w:rPr>
          <w:rFonts w:asciiTheme="minorHAnsi" w:hAnsiTheme="minorHAnsi" w:cstheme="minorHAnsi"/>
          <w:sz w:val="23"/>
          <w:szCs w:val="23"/>
        </w:rPr>
        <w:t>Editais publicados pelo sistema de aquisição:</w:t>
      </w:r>
    </w:p>
    <w:p w14:paraId="712B90B1" w14:textId="77777777" w:rsidR="00593EA7" w:rsidRPr="00AE09B4" w:rsidRDefault="00593EA7" w:rsidP="003844DA">
      <w:pPr>
        <w:numPr>
          <w:ilvl w:val="0"/>
          <w:numId w:val="36"/>
        </w:numPr>
        <w:ind w:left="0" w:right="-1" w:firstLine="0"/>
        <w:jc w:val="both"/>
        <w:rPr>
          <w:rFonts w:asciiTheme="minorHAnsi" w:hAnsiTheme="minorHAnsi" w:cstheme="minorHAnsi"/>
          <w:sz w:val="23"/>
          <w:szCs w:val="23"/>
        </w:rPr>
      </w:pPr>
      <w:r w:rsidRPr="00AE09B4">
        <w:rPr>
          <w:rFonts w:asciiTheme="minorHAnsi" w:hAnsiTheme="minorHAnsi" w:cstheme="minorHAnsi"/>
          <w:sz w:val="23"/>
          <w:szCs w:val="23"/>
        </w:rPr>
        <w:t xml:space="preserve">1,5% (Um e meio por cento) sobre o valor do lote adjudicado, com vencimento em 45 dias após a adjudicação – limitado ao teto máximo de R$ 600,00 (seiscentos reais) por lote adjudicado, cobrados mediante boleto bancário em favor da BLL </w:t>
      </w:r>
      <w:proofErr w:type="gramStart"/>
      <w:r w:rsidRPr="00AE09B4">
        <w:rPr>
          <w:rFonts w:asciiTheme="minorHAnsi" w:hAnsiTheme="minorHAnsi" w:cstheme="minorHAnsi"/>
          <w:sz w:val="23"/>
          <w:szCs w:val="23"/>
        </w:rPr>
        <w:t>-  Bolsa</w:t>
      </w:r>
      <w:proofErr w:type="gramEnd"/>
      <w:r w:rsidRPr="00AE09B4">
        <w:rPr>
          <w:rFonts w:asciiTheme="minorHAnsi" w:hAnsiTheme="minorHAnsi" w:cstheme="minorHAnsi"/>
          <w:sz w:val="23"/>
          <w:szCs w:val="23"/>
        </w:rPr>
        <w:t xml:space="preserve"> de Licitações do Brasil.</w:t>
      </w:r>
    </w:p>
    <w:p w14:paraId="2F5ACA2E" w14:textId="77777777" w:rsidR="00593EA7" w:rsidRPr="00AE09B4" w:rsidRDefault="00593EA7" w:rsidP="003844DA">
      <w:pPr>
        <w:ind w:right="-1"/>
        <w:jc w:val="both"/>
        <w:rPr>
          <w:rFonts w:asciiTheme="minorHAnsi" w:hAnsiTheme="minorHAnsi" w:cstheme="minorHAnsi"/>
          <w:sz w:val="23"/>
          <w:szCs w:val="23"/>
        </w:rPr>
      </w:pPr>
    </w:p>
    <w:p w14:paraId="490B09EC" w14:textId="77777777" w:rsidR="00593EA7" w:rsidRPr="00AE09B4" w:rsidRDefault="00593EA7" w:rsidP="003844DA">
      <w:pPr>
        <w:ind w:right="-1"/>
        <w:jc w:val="both"/>
        <w:rPr>
          <w:rFonts w:asciiTheme="minorHAnsi" w:hAnsiTheme="minorHAnsi" w:cstheme="minorHAnsi"/>
          <w:sz w:val="23"/>
          <w:szCs w:val="23"/>
        </w:rPr>
      </w:pPr>
      <w:r w:rsidRPr="00AE09B4">
        <w:rPr>
          <w:rFonts w:asciiTheme="minorHAnsi" w:hAnsiTheme="minorHAnsi" w:cstheme="minorHAnsi"/>
          <w:sz w:val="23"/>
          <w:szCs w:val="23"/>
        </w:rPr>
        <w:t>Editais publicados pelo sistema de registro de preços:</w:t>
      </w:r>
    </w:p>
    <w:p w14:paraId="478879F3" w14:textId="77777777" w:rsidR="00593EA7" w:rsidRPr="00AE09B4" w:rsidRDefault="00593EA7" w:rsidP="003844DA">
      <w:pPr>
        <w:numPr>
          <w:ilvl w:val="0"/>
          <w:numId w:val="36"/>
        </w:numPr>
        <w:ind w:left="0" w:right="-1" w:firstLine="0"/>
        <w:jc w:val="both"/>
        <w:rPr>
          <w:rFonts w:asciiTheme="minorHAnsi" w:hAnsiTheme="minorHAnsi" w:cstheme="minorHAnsi"/>
          <w:sz w:val="23"/>
          <w:szCs w:val="23"/>
        </w:rPr>
      </w:pPr>
      <w:r w:rsidRPr="00AE09B4">
        <w:rPr>
          <w:rFonts w:asciiTheme="minorHAnsi" w:hAnsiTheme="minorHAnsi" w:cstheme="minorHAnsi"/>
          <w:sz w:val="23"/>
          <w:szCs w:val="23"/>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AE09B4">
        <w:rPr>
          <w:rFonts w:asciiTheme="minorHAnsi" w:hAnsiTheme="minorHAnsi" w:cstheme="minorHAnsi"/>
          <w:sz w:val="23"/>
          <w:szCs w:val="23"/>
        </w:rPr>
        <w:t>-  Bolsa</w:t>
      </w:r>
      <w:proofErr w:type="gramEnd"/>
      <w:r w:rsidRPr="00AE09B4">
        <w:rPr>
          <w:rFonts w:asciiTheme="minorHAnsi" w:hAnsiTheme="minorHAnsi" w:cstheme="minorHAnsi"/>
          <w:sz w:val="23"/>
          <w:szCs w:val="23"/>
        </w:rPr>
        <w:t xml:space="preserve"> de Licitações do Brasil.</w:t>
      </w:r>
    </w:p>
    <w:p w14:paraId="59BB4999" w14:textId="77777777" w:rsidR="00593EA7" w:rsidRPr="00AE09B4" w:rsidRDefault="00593EA7" w:rsidP="003844DA">
      <w:pPr>
        <w:ind w:right="-1"/>
        <w:jc w:val="both"/>
        <w:rPr>
          <w:rFonts w:asciiTheme="minorHAnsi" w:hAnsiTheme="minorHAnsi" w:cstheme="minorHAnsi"/>
          <w:sz w:val="23"/>
          <w:szCs w:val="23"/>
        </w:rPr>
      </w:pPr>
    </w:p>
    <w:p w14:paraId="0103691F" w14:textId="77777777" w:rsidR="00593EA7" w:rsidRPr="00AE09B4" w:rsidRDefault="00593EA7" w:rsidP="003844DA">
      <w:pPr>
        <w:ind w:right="-1"/>
        <w:jc w:val="both"/>
        <w:rPr>
          <w:rFonts w:asciiTheme="minorHAnsi" w:hAnsiTheme="minorHAnsi" w:cstheme="minorHAnsi"/>
          <w:sz w:val="23"/>
          <w:szCs w:val="23"/>
        </w:rPr>
      </w:pPr>
      <w:r w:rsidRPr="00AE09B4">
        <w:rPr>
          <w:rFonts w:asciiTheme="minorHAnsi" w:hAnsiTheme="minorHAnsi" w:cstheme="minorHAnsi"/>
          <w:sz w:val="23"/>
          <w:szCs w:val="23"/>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7AE48B5F" w14:textId="77777777" w:rsidR="00593EA7" w:rsidRPr="00AE09B4" w:rsidRDefault="00593EA7" w:rsidP="003844DA">
      <w:pPr>
        <w:pStyle w:val="Corpodetexto"/>
        <w:ind w:right="-1"/>
        <w:jc w:val="both"/>
        <w:rPr>
          <w:rFonts w:asciiTheme="minorHAnsi" w:hAnsiTheme="minorHAnsi" w:cstheme="minorHAnsi"/>
          <w:b/>
          <w:sz w:val="23"/>
          <w:szCs w:val="23"/>
        </w:rPr>
      </w:pPr>
      <w:r w:rsidRPr="00AE09B4">
        <w:rPr>
          <w:rFonts w:asciiTheme="minorHAnsi" w:hAnsiTheme="minorHAnsi" w:cstheme="minorHAnsi"/>
          <w:sz w:val="23"/>
          <w:szCs w:val="23"/>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2CC3B5CC" w14:textId="77777777" w:rsidR="00593EA7" w:rsidRPr="00AE09B4" w:rsidRDefault="00593EA7" w:rsidP="003844DA">
      <w:pPr>
        <w:ind w:right="-1"/>
        <w:jc w:val="both"/>
        <w:rPr>
          <w:rFonts w:asciiTheme="minorHAnsi" w:hAnsiTheme="minorHAnsi" w:cstheme="minorHAnsi"/>
          <w:sz w:val="23"/>
          <w:szCs w:val="23"/>
        </w:rPr>
      </w:pPr>
    </w:p>
    <w:p w14:paraId="6B2222E8" w14:textId="77777777" w:rsidR="00593EA7" w:rsidRPr="00AE09B4" w:rsidRDefault="00593EA7" w:rsidP="003844DA">
      <w:pPr>
        <w:pStyle w:val="Ttulo1"/>
        <w:ind w:right="-1"/>
        <w:jc w:val="both"/>
        <w:rPr>
          <w:rFonts w:asciiTheme="minorHAnsi" w:hAnsiTheme="minorHAnsi" w:cstheme="minorHAnsi"/>
          <w:color w:val="auto"/>
          <w:sz w:val="23"/>
          <w:szCs w:val="23"/>
        </w:rPr>
      </w:pPr>
      <w:r w:rsidRPr="00AE09B4">
        <w:rPr>
          <w:rFonts w:asciiTheme="minorHAnsi" w:hAnsiTheme="minorHAnsi" w:cstheme="minorHAnsi"/>
          <w:color w:val="auto"/>
          <w:sz w:val="23"/>
          <w:szCs w:val="23"/>
        </w:rPr>
        <w:t>DA UTILIZAÇÃO DE CÉLULAS DE APOIO (CORRETORAS) ASSOCIADAS</w:t>
      </w:r>
    </w:p>
    <w:p w14:paraId="17A20948" w14:textId="77777777" w:rsidR="00593EA7" w:rsidRPr="00AE09B4" w:rsidRDefault="00593EA7" w:rsidP="003844DA">
      <w:pPr>
        <w:ind w:right="-1"/>
        <w:jc w:val="both"/>
        <w:rPr>
          <w:rFonts w:asciiTheme="minorHAnsi" w:hAnsiTheme="minorHAnsi" w:cstheme="minorHAnsi"/>
          <w:sz w:val="23"/>
          <w:szCs w:val="23"/>
        </w:rPr>
      </w:pPr>
    </w:p>
    <w:p w14:paraId="3E4AD152" w14:textId="77777777" w:rsidR="00593EA7" w:rsidRPr="00AE09B4" w:rsidRDefault="00593EA7" w:rsidP="003844DA">
      <w:pPr>
        <w:ind w:right="-1"/>
        <w:jc w:val="both"/>
        <w:rPr>
          <w:rFonts w:asciiTheme="minorHAnsi" w:hAnsiTheme="minorHAnsi" w:cstheme="minorHAnsi"/>
          <w:sz w:val="23"/>
          <w:szCs w:val="23"/>
        </w:rPr>
      </w:pPr>
      <w:r w:rsidRPr="00AE09B4">
        <w:rPr>
          <w:rFonts w:asciiTheme="minorHAnsi" w:hAnsiTheme="minorHAnsi" w:cstheme="minorHAnsi"/>
          <w:sz w:val="23"/>
          <w:szCs w:val="23"/>
        </w:rPr>
        <w:t xml:space="preserve">A livre contratação de sociedades CÉLULAS DE APOIO (corretoras) para a representação junto ao sistema de PREGÕES, não exime o licitante do pagamento dos custos de uso do sistema </w:t>
      </w:r>
      <w:proofErr w:type="gramStart"/>
      <w:r w:rsidRPr="00AE09B4">
        <w:rPr>
          <w:rFonts w:asciiTheme="minorHAnsi" w:hAnsiTheme="minorHAnsi" w:cstheme="minorHAnsi"/>
          <w:sz w:val="23"/>
          <w:szCs w:val="23"/>
        </w:rPr>
        <w:t>da  BLL</w:t>
      </w:r>
      <w:proofErr w:type="gramEnd"/>
      <w:r w:rsidRPr="00AE09B4">
        <w:rPr>
          <w:rFonts w:asciiTheme="minorHAnsi" w:hAnsiTheme="minorHAnsi" w:cstheme="minorHAnsi"/>
          <w:sz w:val="23"/>
          <w:szCs w:val="23"/>
        </w:rPr>
        <w:t xml:space="preserve"> – Bolsa de Licitações do Brasil. A corretagem será pactuada entre os o licitante e a corretora de acordo com as regras usuais do mercado.</w:t>
      </w:r>
    </w:p>
    <w:p w14:paraId="574CF92D" w14:textId="77777777" w:rsidR="00593EA7" w:rsidRPr="00AE09B4" w:rsidRDefault="00593EA7" w:rsidP="003844DA">
      <w:pPr>
        <w:ind w:right="-1"/>
        <w:jc w:val="both"/>
        <w:rPr>
          <w:rFonts w:asciiTheme="minorHAnsi" w:hAnsiTheme="minorHAnsi" w:cstheme="minorHAnsi"/>
          <w:b/>
          <w:sz w:val="23"/>
          <w:szCs w:val="23"/>
        </w:rPr>
      </w:pPr>
      <w:r w:rsidRPr="00AE09B4">
        <w:rPr>
          <w:rFonts w:asciiTheme="minorHAnsi" w:hAnsiTheme="minorHAnsi" w:cstheme="minorHAnsi"/>
          <w:b/>
          <w:sz w:val="23"/>
          <w:szCs w:val="23"/>
        </w:rPr>
        <w:t xml:space="preserve">DAS RESPONSABILIDADES COMO LICITANTE/FORNECEDOR </w:t>
      </w:r>
    </w:p>
    <w:p w14:paraId="3F000AA4" w14:textId="77777777" w:rsidR="00593EA7" w:rsidRPr="00AE09B4" w:rsidRDefault="00593EA7" w:rsidP="003844DA">
      <w:pPr>
        <w:ind w:right="-1"/>
        <w:jc w:val="both"/>
        <w:rPr>
          <w:rFonts w:asciiTheme="minorHAnsi" w:hAnsiTheme="minorHAnsi" w:cstheme="minorHAnsi"/>
          <w:b/>
          <w:sz w:val="23"/>
          <w:szCs w:val="23"/>
        </w:rPr>
      </w:pPr>
    </w:p>
    <w:p w14:paraId="7FA50081" w14:textId="77777777" w:rsidR="00593EA7" w:rsidRPr="00AE09B4" w:rsidRDefault="00593EA7" w:rsidP="003844DA">
      <w:pPr>
        <w:ind w:right="-1"/>
        <w:jc w:val="both"/>
        <w:rPr>
          <w:rFonts w:asciiTheme="minorHAnsi" w:hAnsiTheme="minorHAnsi" w:cstheme="minorHAnsi"/>
          <w:b/>
          <w:sz w:val="23"/>
          <w:szCs w:val="23"/>
        </w:rPr>
      </w:pPr>
      <w:r w:rsidRPr="00AE09B4">
        <w:rPr>
          <w:rFonts w:asciiTheme="minorHAnsi" w:hAnsiTheme="minorHAnsi" w:cstheme="minorHAnsi"/>
          <w:b/>
          <w:sz w:val="23"/>
          <w:szCs w:val="23"/>
        </w:rPr>
        <w:t>Como Licitante/Fornecedor, concordamos e anuímos com todos termos contidos neste anexo e nos responsabilizamos por cumpri-lo integralmente em seus expressos termos.</w:t>
      </w:r>
    </w:p>
    <w:p w14:paraId="78114747" w14:textId="77777777" w:rsidR="00593EA7" w:rsidRPr="00AE09B4" w:rsidRDefault="00593EA7" w:rsidP="003844DA">
      <w:pPr>
        <w:ind w:right="-1"/>
        <w:jc w:val="both"/>
        <w:rPr>
          <w:rFonts w:asciiTheme="minorHAnsi" w:hAnsiTheme="minorHAnsi" w:cstheme="minorHAnsi"/>
          <w:sz w:val="23"/>
          <w:szCs w:val="23"/>
        </w:rPr>
      </w:pPr>
    </w:p>
    <w:p w14:paraId="49E856B8" w14:textId="77777777" w:rsidR="00593EA7" w:rsidRPr="00AE09B4" w:rsidRDefault="00593EA7" w:rsidP="003844DA">
      <w:pPr>
        <w:ind w:right="-1"/>
        <w:jc w:val="both"/>
        <w:outlineLvl w:val="0"/>
        <w:rPr>
          <w:rFonts w:asciiTheme="minorHAnsi" w:hAnsiTheme="minorHAnsi" w:cstheme="minorHAnsi"/>
          <w:sz w:val="23"/>
          <w:szCs w:val="23"/>
        </w:rPr>
      </w:pPr>
      <w:r w:rsidRPr="00AE09B4">
        <w:rPr>
          <w:rFonts w:asciiTheme="minorHAnsi" w:hAnsiTheme="minorHAnsi" w:cstheme="minorHAnsi"/>
          <w:sz w:val="23"/>
          <w:szCs w:val="23"/>
        </w:rPr>
        <w:t xml:space="preserve">Jussari 20 de </w:t>
      </w:r>
      <w:proofErr w:type="gramStart"/>
      <w:r w:rsidRPr="00AE09B4">
        <w:rPr>
          <w:rFonts w:asciiTheme="minorHAnsi" w:hAnsiTheme="minorHAnsi" w:cstheme="minorHAnsi"/>
          <w:sz w:val="23"/>
          <w:szCs w:val="23"/>
        </w:rPr>
        <w:t>Março</w:t>
      </w:r>
      <w:proofErr w:type="gramEnd"/>
      <w:r w:rsidRPr="00AE09B4">
        <w:rPr>
          <w:rFonts w:asciiTheme="minorHAnsi" w:hAnsiTheme="minorHAnsi" w:cstheme="minorHAnsi"/>
          <w:sz w:val="23"/>
          <w:szCs w:val="23"/>
        </w:rPr>
        <w:t xml:space="preserve"> de 2024</w:t>
      </w:r>
    </w:p>
    <w:p w14:paraId="7153A848" w14:textId="77777777" w:rsidR="00593EA7" w:rsidRPr="00AE09B4" w:rsidRDefault="00593EA7" w:rsidP="003844DA">
      <w:pPr>
        <w:ind w:right="-1"/>
        <w:jc w:val="both"/>
        <w:rPr>
          <w:rFonts w:asciiTheme="minorHAnsi" w:hAnsiTheme="minorHAnsi" w:cstheme="minorHAnsi"/>
          <w:b/>
          <w:sz w:val="23"/>
          <w:szCs w:val="23"/>
        </w:rPr>
      </w:pPr>
    </w:p>
    <w:p w14:paraId="316BD163" w14:textId="77777777" w:rsidR="00593EA7" w:rsidRPr="00AE09B4" w:rsidRDefault="00593EA7" w:rsidP="003844DA">
      <w:pPr>
        <w:ind w:right="-1"/>
        <w:jc w:val="both"/>
        <w:rPr>
          <w:rFonts w:asciiTheme="minorHAnsi" w:hAnsiTheme="minorHAnsi" w:cstheme="minorHAnsi"/>
          <w:b/>
          <w:sz w:val="23"/>
          <w:szCs w:val="23"/>
        </w:rPr>
      </w:pPr>
    </w:p>
    <w:p w14:paraId="1C753F84" w14:textId="77777777" w:rsidR="00AE09B4" w:rsidRPr="00AE09B4" w:rsidRDefault="00AE09B4" w:rsidP="00AE09B4">
      <w:pPr>
        <w:pStyle w:val="Corpodetexto"/>
        <w:ind w:right="1874"/>
        <w:jc w:val="center"/>
        <w:rPr>
          <w:rFonts w:asciiTheme="minorHAnsi" w:hAnsiTheme="minorHAnsi" w:cstheme="minorHAnsi"/>
          <w:sz w:val="23"/>
          <w:szCs w:val="23"/>
        </w:rPr>
      </w:pPr>
      <w:r w:rsidRPr="00AE09B4">
        <w:rPr>
          <w:rFonts w:asciiTheme="minorHAnsi" w:hAnsiTheme="minorHAnsi" w:cstheme="minorHAnsi"/>
          <w:sz w:val="23"/>
          <w:szCs w:val="23"/>
        </w:rPr>
        <w:lastRenderedPageBreak/>
        <w:t>NOME DA EMPRESA</w:t>
      </w:r>
    </w:p>
    <w:p w14:paraId="59125E0E" w14:textId="77777777" w:rsidR="00AE09B4" w:rsidRPr="00AE09B4" w:rsidRDefault="00AE09B4" w:rsidP="00AE09B4">
      <w:pPr>
        <w:pStyle w:val="Corpodetexto"/>
        <w:ind w:right="1874"/>
        <w:jc w:val="center"/>
        <w:rPr>
          <w:rFonts w:asciiTheme="minorHAnsi" w:hAnsiTheme="minorHAnsi" w:cstheme="minorHAnsi"/>
          <w:sz w:val="23"/>
          <w:szCs w:val="23"/>
        </w:rPr>
      </w:pPr>
      <w:r w:rsidRPr="00AE09B4">
        <w:rPr>
          <w:rFonts w:asciiTheme="minorHAnsi" w:hAnsiTheme="minorHAnsi" w:cstheme="minorHAnsi"/>
          <w:sz w:val="23"/>
          <w:szCs w:val="23"/>
        </w:rPr>
        <w:t>CNPJ DA EMPRESA</w:t>
      </w:r>
    </w:p>
    <w:p w14:paraId="30AF1448" w14:textId="77777777" w:rsidR="00AE09B4" w:rsidRPr="00AE09B4" w:rsidRDefault="00AE09B4" w:rsidP="00AE09B4">
      <w:pPr>
        <w:pStyle w:val="Corpodetexto"/>
        <w:spacing w:before="17"/>
        <w:ind w:left="2065" w:right="1874"/>
        <w:rPr>
          <w:rFonts w:asciiTheme="minorHAnsi" w:hAnsiTheme="minorHAnsi" w:cstheme="minorHAnsi"/>
          <w:b/>
          <w:bCs/>
          <w:spacing w:val="-3"/>
          <w:sz w:val="23"/>
          <w:szCs w:val="23"/>
        </w:rPr>
      </w:pPr>
      <w:r w:rsidRPr="00AE09B4">
        <w:rPr>
          <w:rFonts w:asciiTheme="minorHAnsi" w:hAnsiTheme="minorHAnsi" w:cstheme="minorHAnsi"/>
          <w:b/>
          <w:bCs/>
          <w:spacing w:val="-3"/>
          <w:sz w:val="23"/>
          <w:szCs w:val="23"/>
        </w:rPr>
        <w:t xml:space="preserve">    RESPONSAVEL PELA EMPRESA</w:t>
      </w:r>
    </w:p>
    <w:p w14:paraId="47A9D5CA" w14:textId="77777777" w:rsidR="00AE09B4" w:rsidRPr="00AE09B4" w:rsidRDefault="00AE09B4" w:rsidP="00AE09B4">
      <w:pPr>
        <w:jc w:val="both"/>
        <w:rPr>
          <w:rFonts w:asciiTheme="minorHAnsi" w:hAnsiTheme="minorHAnsi" w:cstheme="minorHAnsi"/>
          <w:b/>
          <w:bCs/>
          <w:sz w:val="23"/>
          <w:szCs w:val="23"/>
        </w:rPr>
      </w:pPr>
      <w:r w:rsidRPr="00AE09B4">
        <w:rPr>
          <w:rFonts w:asciiTheme="minorHAnsi" w:hAnsiTheme="minorHAnsi" w:cstheme="minorHAnsi"/>
          <w:b/>
          <w:bCs/>
          <w:spacing w:val="-3"/>
          <w:sz w:val="23"/>
          <w:szCs w:val="23"/>
        </w:rPr>
        <w:t xml:space="preserve">                                                              CPF DO RESPONSAVEL</w:t>
      </w:r>
    </w:p>
    <w:p w14:paraId="6D20F88A" w14:textId="77777777" w:rsidR="00593EA7" w:rsidRPr="00AE09B4" w:rsidRDefault="00593EA7" w:rsidP="003844DA">
      <w:pPr>
        <w:ind w:right="-1"/>
        <w:jc w:val="both"/>
        <w:rPr>
          <w:rFonts w:asciiTheme="minorHAnsi" w:hAnsiTheme="minorHAnsi" w:cstheme="minorHAnsi"/>
          <w:b/>
          <w:sz w:val="23"/>
          <w:szCs w:val="23"/>
          <w:u w:val="single"/>
        </w:rPr>
      </w:pPr>
    </w:p>
    <w:p w14:paraId="24EBC06B" w14:textId="77777777" w:rsidR="00593EA7" w:rsidRPr="00AE09B4" w:rsidRDefault="00593EA7" w:rsidP="003844DA">
      <w:pPr>
        <w:ind w:right="-1"/>
        <w:jc w:val="both"/>
        <w:rPr>
          <w:rFonts w:asciiTheme="minorHAnsi" w:hAnsiTheme="minorHAnsi" w:cstheme="minorHAnsi"/>
          <w:b/>
          <w:i/>
          <w:sz w:val="23"/>
          <w:szCs w:val="23"/>
        </w:rPr>
      </w:pPr>
      <w:r w:rsidRPr="00AE09B4">
        <w:rPr>
          <w:rFonts w:asciiTheme="minorHAnsi" w:hAnsiTheme="minorHAnsi" w:cstheme="minorHAnsi"/>
          <w:b/>
          <w:sz w:val="23"/>
          <w:szCs w:val="23"/>
          <w:u w:val="single"/>
        </w:rPr>
        <w:t>OBSERVAÇÃO</w:t>
      </w:r>
      <w:r w:rsidRPr="00AE09B4">
        <w:rPr>
          <w:rFonts w:asciiTheme="minorHAnsi" w:hAnsiTheme="minorHAnsi" w:cstheme="minorHAnsi"/>
          <w:b/>
          <w:sz w:val="23"/>
          <w:szCs w:val="23"/>
        </w:rPr>
        <w:t xml:space="preserve">: </w:t>
      </w:r>
      <w:r w:rsidRPr="00AE09B4">
        <w:rPr>
          <w:rFonts w:asciiTheme="minorHAnsi" w:hAnsiTheme="minorHAnsi" w:cstheme="minorHAnsi"/>
          <w:b/>
          <w:i/>
          <w:sz w:val="23"/>
          <w:szCs w:val="23"/>
        </w:rPr>
        <w:t>OBRIGATÓRIO RECONHECER FIRMA (EM CARTÓRIO) DAS ASSINATURAS E ANEXAR CÓPIA DO CONTRATO SOCIAL E ULTIMAS ALTERAÇÕES E/OU BREVE RELATO E/OU CONTRATO CONSOLIDADO (AUTENTICADAS).</w:t>
      </w:r>
    </w:p>
    <w:p w14:paraId="03418D23" w14:textId="77777777" w:rsidR="00593EA7" w:rsidRPr="00AE09B4" w:rsidRDefault="00593EA7" w:rsidP="003844DA">
      <w:pPr>
        <w:jc w:val="both"/>
        <w:rPr>
          <w:rFonts w:asciiTheme="minorHAnsi" w:hAnsiTheme="minorHAnsi" w:cstheme="minorHAnsi"/>
          <w:sz w:val="23"/>
          <w:szCs w:val="23"/>
        </w:rPr>
      </w:pPr>
    </w:p>
    <w:p w14:paraId="2EA7AFED" w14:textId="77777777" w:rsidR="006D1926" w:rsidRDefault="006D1926" w:rsidP="00AE09B4">
      <w:pPr>
        <w:pStyle w:val="Corpodetexto"/>
        <w:spacing w:line="276" w:lineRule="exact"/>
        <w:jc w:val="center"/>
        <w:rPr>
          <w:rFonts w:asciiTheme="minorHAnsi" w:hAnsiTheme="minorHAnsi" w:cstheme="minorHAnsi"/>
          <w:b/>
          <w:bCs/>
          <w:sz w:val="23"/>
          <w:szCs w:val="23"/>
        </w:rPr>
      </w:pPr>
    </w:p>
    <w:p w14:paraId="25F39550" w14:textId="77777777" w:rsidR="006D1926" w:rsidRDefault="006D1926" w:rsidP="00AE09B4">
      <w:pPr>
        <w:pStyle w:val="Corpodetexto"/>
        <w:spacing w:line="276" w:lineRule="exact"/>
        <w:jc w:val="center"/>
        <w:rPr>
          <w:rFonts w:asciiTheme="minorHAnsi" w:hAnsiTheme="minorHAnsi" w:cstheme="minorHAnsi"/>
          <w:b/>
          <w:bCs/>
          <w:sz w:val="23"/>
          <w:szCs w:val="23"/>
        </w:rPr>
      </w:pPr>
    </w:p>
    <w:p w14:paraId="6D12436B" w14:textId="77777777" w:rsidR="006D1926" w:rsidRDefault="006D1926" w:rsidP="00AE09B4">
      <w:pPr>
        <w:pStyle w:val="Corpodetexto"/>
        <w:spacing w:line="276" w:lineRule="exact"/>
        <w:jc w:val="center"/>
        <w:rPr>
          <w:rFonts w:asciiTheme="minorHAnsi" w:hAnsiTheme="minorHAnsi" w:cstheme="minorHAnsi"/>
          <w:b/>
          <w:bCs/>
          <w:sz w:val="23"/>
          <w:szCs w:val="23"/>
        </w:rPr>
      </w:pPr>
    </w:p>
    <w:p w14:paraId="5D866441" w14:textId="77777777" w:rsidR="006D1926" w:rsidRDefault="006D1926" w:rsidP="00AE09B4">
      <w:pPr>
        <w:pStyle w:val="Corpodetexto"/>
        <w:spacing w:line="276" w:lineRule="exact"/>
        <w:jc w:val="center"/>
        <w:rPr>
          <w:rFonts w:asciiTheme="minorHAnsi" w:hAnsiTheme="minorHAnsi" w:cstheme="minorHAnsi"/>
          <w:b/>
          <w:bCs/>
          <w:sz w:val="23"/>
          <w:szCs w:val="23"/>
        </w:rPr>
      </w:pPr>
    </w:p>
    <w:p w14:paraId="119F3597" w14:textId="77777777" w:rsidR="006D1926" w:rsidRDefault="006D1926" w:rsidP="00AE09B4">
      <w:pPr>
        <w:pStyle w:val="Corpodetexto"/>
        <w:spacing w:line="276" w:lineRule="exact"/>
        <w:jc w:val="center"/>
        <w:rPr>
          <w:rFonts w:asciiTheme="minorHAnsi" w:hAnsiTheme="minorHAnsi" w:cstheme="minorHAnsi"/>
          <w:b/>
          <w:bCs/>
          <w:sz w:val="23"/>
          <w:szCs w:val="23"/>
        </w:rPr>
      </w:pPr>
    </w:p>
    <w:p w14:paraId="1EDF42B1" w14:textId="77777777" w:rsidR="006D1926" w:rsidRDefault="006D1926" w:rsidP="00AE09B4">
      <w:pPr>
        <w:pStyle w:val="Corpodetexto"/>
        <w:spacing w:line="276" w:lineRule="exact"/>
        <w:jc w:val="center"/>
        <w:rPr>
          <w:rFonts w:asciiTheme="minorHAnsi" w:hAnsiTheme="minorHAnsi" w:cstheme="minorHAnsi"/>
          <w:b/>
          <w:bCs/>
          <w:sz w:val="23"/>
          <w:szCs w:val="23"/>
        </w:rPr>
      </w:pPr>
    </w:p>
    <w:p w14:paraId="1EFE3041" w14:textId="77777777" w:rsidR="006D1926" w:rsidRDefault="006D1926" w:rsidP="00AE09B4">
      <w:pPr>
        <w:pStyle w:val="Corpodetexto"/>
        <w:spacing w:line="276" w:lineRule="exact"/>
        <w:jc w:val="center"/>
        <w:rPr>
          <w:rFonts w:asciiTheme="minorHAnsi" w:hAnsiTheme="minorHAnsi" w:cstheme="minorHAnsi"/>
          <w:b/>
          <w:bCs/>
          <w:sz w:val="23"/>
          <w:szCs w:val="23"/>
        </w:rPr>
      </w:pPr>
    </w:p>
    <w:p w14:paraId="1742F28C" w14:textId="77777777" w:rsidR="006D1926" w:rsidRDefault="006D1926" w:rsidP="00AE09B4">
      <w:pPr>
        <w:pStyle w:val="Corpodetexto"/>
        <w:spacing w:line="276" w:lineRule="exact"/>
        <w:jc w:val="center"/>
        <w:rPr>
          <w:rFonts w:asciiTheme="minorHAnsi" w:hAnsiTheme="minorHAnsi" w:cstheme="minorHAnsi"/>
          <w:b/>
          <w:bCs/>
          <w:sz w:val="23"/>
          <w:szCs w:val="23"/>
        </w:rPr>
      </w:pPr>
    </w:p>
    <w:p w14:paraId="3424AFC3" w14:textId="77777777" w:rsidR="006D1926" w:rsidRDefault="006D1926" w:rsidP="00AE09B4">
      <w:pPr>
        <w:pStyle w:val="Corpodetexto"/>
        <w:spacing w:line="276" w:lineRule="exact"/>
        <w:jc w:val="center"/>
        <w:rPr>
          <w:rFonts w:asciiTheme="minorHAnsi" w:hAnsiTheme="minorHAnsi" w:cstheme="minorHAnsi"/>
          <w:b/>
          <w:bCs/>
          <w:sz w:val="23"/>
          <w:szCs w:val="23"/>
        </w:rPr>
      </w:pPr>
    </w:p>
    <w:p w14:paraId="4B6180D2" w14:textId="77777777" w:rsidR="006D1926" w:rsidRDefault="006D1926" w:rsidP="00AE09B4">
      <w:pPr>
        <w:pStyle w:val="Corpodetexto"/>
        <w:spacing w:line="276" w:lineRule="exact"/>
        <w:jc w:val="center"/>
        <w:rPr>
          <w:rFonts w:asciiTheme="minorHAnsi" w:hAnsiTheme="minorHAnsi" w:cstheme="minorHAnsi"/>
          <w:b/>
          <w:bCs/>
          <w:sz w:val="23"/>
          <w:szCs w:val="23"/>
        </w:rPr>
      </w:pPr>
    </w:p>
    <w:p w14:paraId="376B246C" w14:textId="77777777" w:rsidR="006D1926" w:rsidRDefault="006D1926" w:rsidP="00AE09B4">
      <w:pPr>
        <w:pStyle w:val="Corpodetexto"/>
        <w:spacing w:line="276" w:lineRule="exact"/>
        <w:jc w:val="center"/>
        <w:rPr>
          <w:rFonts w:asciiTheme="minorHAnsi" w:hAnsiTheme="minorHAnsi" w:cstheme="minorHAnsi"/>
          <w:b/>
          <w:bCs/>
          <w:sz w:val="23"/>
          <w:szCs w:val="23"/>
        </w:rPr>
      </w:pPr>
    </w:p>
    <w:p w14:paraId="3C0FBA4D" w14:textId="77777777" w:rsidR="006D1926" w:rsidRDefault="006D1926" w:rsidP="00AE09B4">
      <w:pPr>
        <w:pStyle w:val="Corpodetexto"/>
        <w:spacing w:line="276" w:lineRule="exact"/>
        <w:jc w:val="center"/>
        <w:rPr>
          <w:rFonts w:asciiTheme="minorHAnsi" w:hAnsiTheme="minorHAnsi" w:cstheme="minorHAnsi"/>
          <w:b/>
          <w:bCs/>
          <w:sz w:val="23"/>
          <w:szCs w:val="23"/>
        </w:rPr>
      </w:pPr>
    </w:p>
    <w:p w14:paraId="19F25A6E" w14:textId="77777777" w:rsidR="006D1926" w:rsidRDefault="006D1926" w:rsidP="00AE09B4">
      <w:pPr>
        <w:pStyle w:val="Corpodetexto"/>
        <w:spacing w:line="276" w:lineRule="exact"/>
        <w:jc w:val="center"/>
        <w:rPr>
          <w:rFonts w:asciiTheme="minorHAnsi" w:hAnsiTheme="minorHAnsi" w:cstheme="minorHAnsi"/>
          <w:b/>
          <w:bCs/>
          <w:sz w:val="23"/>
          <w:szCs w:val="23"/>
        </w:rPr>
      </w:pPr>
    </w:p>
    <w:p w14:paraId="3DC23C76" w14:textId="77777777" w:rsidR="006D1926" w:rsidRDefault="006D1926" w:rsidP="00AE09B4">
      <w:pPr>
        <w:pStyle w:val="Corpodetexto"/>
        <w:spacing w:line="276" w:lineRule="exact"/>
        <w:jc w:val="center"/>
        <w:rPr>
          <w:rFonts w:asciiTheme="minorHAnsi" w:hAnsiTheme="minorHAnsi" w:cstheme="minorHAnsi"/>
          <w:b/>
          <w:bCs/>
          <w:sz w:val="23"/>
          <w:szCs w:val="23"/>
        </w:rPr>
      </w:pPr>
    </w:p>
    <w:p w14:paraId="2331586E" w14:textId="77777777" w:rsidR="006D1926" w:rsidRDefault="006D1926" w:rsidP="00AE09B4">
      <w:pPr>
        <w:pStyle w:val="Corpodetexto"/>
        <w:spacing w:line="276" w:lineRule="exact"/>
        <w:jc w:val="center"/>
        <w:rPr>
          <w:rFonts w:asciiTheme="minorHAnsi" w:hAnsiTheme="minorHAnsi" w:cstheme="minorHAnsi"/>
          <w:b/>
          <w:bCs/>
          <w:sz w:val="23"/>
          <w:szCs w:val="23"/>
        </w:rPr>
      </w:pPr>
    </w:p>
    <w:p w14:paraId="034D8F82" w14:textId="77777777" w:rsidR="006D1926" w:rsidRDefault="006D1926" w:rsidP="00AE09B4">
      <w:pPr>
        <w:pStyle w:val="Corpodetexto"/>
        <w:spacing w:line="276" w:lineRule="exact"/>
        <w:jc w:val="center"/>
        <w:rPr>
          <w:rFonts w:asciiTheme="minorHAnsi" w:hAnsiTheme="minorHAnsi" w:cstheme="minorHAnsi"/>
          <w:b/>
          <w:bCs/>
          <w:sz w:val="23"/>
          <w:szCs w:val="23"/>
        </w:rPr>
      </w:pPr>
    </w:p>
    <w:p w14:paraId="4730730F" w14:textId="77777777" w:rsidR="006D1926" w:rsidRDefault="006D1926" w:rsidP="00AE09B4">
      <w:pPr>
        <w:pStyle w:val="Corpodetexto"/>
        <w:spacing w:line="276" w:lineRule="exact"/>
        <w:jc w:val="center"/>
        <w:rPr>
          <w:rFonts w:asciiTheme="minorHAnsi" w:hAnsiTheme="minorHAnsi" w:cstheme="minorHAnsi"/>
          <w:b/>
          <w:bCs/>
          <w:sz w:val="23"/>
          <w:szCs w:val="23"/>
        </w:rPr>
      </w:pPr>
    </w:p>
    <w:p w14:paraId="229D5B2E" w14:textId="77777777" w:rsidR="006D1926" w:rsidRDefault="006D1926" w:rsidP="00AE09B4">
      <w:pPr>
        <w:pStyle w:val="Corpodetexto"/>
        <w:spacing w:line="276" w:lineRule="exact"/>
        <w:jc w:val="center"/>
        <w:rPr>
          <w:rFonts w:asciiTheme="minorHAnsi" w:hAnsiTheme="minorHAnsi" w:cstheme="minorHAnsi"/>
          <w:b/>
          <w:bCs/>
          <w:sz w:val="23"/>
          <w:szCs w:val="23"/>
        </w:rPr>
      </w:pPr>
    </w:p>
    <w:p w14:paraId="1B1E4FDA" w14:textId="77777777" w:rsidR="006D1926" w:rsidRDefault="006D1926" w:rsidP="00AE09B4">
      <w:pPr>
        <w:pStyle w:val="Corpodetexto"/>
        <w:spacing w:line="276" w:lineRule="exact"/>
        <w:jc w:val="center"/>
        <w:rPr>
          <w:rFonts w:asciiTheme="minorHAnsi" w:hAnsiTheme="minorHAnsi" w:cstheme="minorHAnsi"/>
          <w:b/>
          <w:bCs/>
          <w:sz w:val="23"/>
          <w:szCs w:val="23"/>
        </w:rPr>
      </w:pPr>
    </w:p>
    <w:p w14:paraId="51DA4EFC" w14:textId="77777777" w:rsidR="006D1926" w:rsidRDefault="006D1926" w:rsidP="00AE09B4">
      <w:pPr>
        <w:pStyle w:val="Corpodetexto"/>
        <w:spacing w:line="276" w:lineRule="exact"/>
        <w:jc w:val="center"/>
        <w:rPr>
          <w:rFonts w:asciiTheme="minorHAnsi" w:hAnsiTheme="minorHAnsi" w:cstheme="minorHAnsi"/>
          <w:b/>
          <w:bCs/>
          <w:sz w:val="23"/>
          <w:szCs w:val="23"/>
        </w:rPr>
      </w:pPr>
    </w:p>
    <w:p w14:paraId="22AFE44B" w14:textId="77777777" w:rsidR="006D1926" w:rsidRDefault="006D1926" w:rsidP="00AE09B4">
      <w:pPr>
        <w:pStyle w:val="Corpodetexto"/>
        <w:spacing w:line="276" w:lineRule="exact"/>
        <w:jc w:val="center"/>
        <w:rPr>
          <w:rFonts w:asciiTheme="minorHAnsi" w:hAnsiTheme="minorHAnsi" w:cstheme="minorHAnsi"/>
          <w:b/>
          <w:bCs/>
          <w:sz w:val="23"/>
          <w:szCs w:val="23"/>
        </w:rPr>
      </w:pPr>
    </w:p>
    <w:p w14:paraId="362D64C2" w14:textId="77777777" w:rsidR="006D1926" w:rsidRDefault="006D1926" w:rsidP="00AE09B4">
      <w:pPr>
        <w:pStyle w:val="Corpodetexto"/>
        <w:spacing w:line="276" w:lineRule="exact"/>
        <w:jc w:val="center"/>
        <w:rPr>
          <w:rFonts w:asciiTheme="minorHAnsi" w:hAnsiTheme="minorHAnsi" w:cstheme="minorHAnsi"/>
          <w:b/>
          <w:bCs/>
          <w:sz w:val="23"/>
          <w:szCs w:val="23"/>
        </w:rPr>
      </w:pPr>
    </w:p>
    <w:p w14:paraId="56BCE42C" w14:textId="77777777" w:rsidR="006D1926" w:rsidRDefault="006D1926" w:rsidP="00AE09B4">
      <w:pPr>
        <w:pStyle w:val="Corpodetexto"/>
        <w:spacing w:line="276" w:lineRule="exact"/>
        <w:jc w:val="center"/>
        <w:rPr>
          <w:rFonts w:asciiTheme="minorHAnsi" w:hAnsiTheme="minorHAnsi" w:cstheme="minorHAnsi"/>
          <w:b/>
          <w:bCs/>
          <w:sz w:val="23"/>
          <w:szCs w:val="23"/>
        </w:rPr>
      </w:pPr>
    </w:p>
    <w:p w14:paraId="7F29BB5F" w14:textId="77777777" w:rsidR="006D1926" w:rsidRDefault="006D1926" w:rsidP="00AE09B4">
      <w:pPr>
        <w:pStyle w:val="Corpodetexto"/>
        <w:spacing w:line="276" w:lineRule="exact"/>
        <w:jc w:val="center"/>
        <w:rPr>
          <w:rFonts w:asciiTheme="minorHAnsi" w:hAnsiTheme="minorHAnsi" w:cstheme="minorHAnsi"/>
          <w:b/>
          <w:bCs/>
          <w:sz w:val="23"/>
          <w:szCs w:val="23"/>
        </w:rPr>
      </w:pPr>
    </w:p>
    <w:p w14:paraId="2B0CDA20" w14:textId="77777777" w:rsidR="006D1926" w:rsidRDefault="006D1926" w:rsidP="00AE09B4">
      <w:pPr>
        <w:pStyle w:val="Corpodetexto"/>
        <w:spacing w:line="276" w:lineRule="exact"/>
        <w:jc w:val="center"/>
        <w:rPr>
          <w:rFonts w:asciiTheme="minorHAnsi" w:hAnsiTheme="minorHAnsi" w:cstheme="minorHAnsi"/>
          <w:b/>
          <w:bCs/>
          <w:sz w:val="23"/>
          <w:szCs w:val="23"/>
        </w:rPr>
      </w:pPr>
    </w:p>
    <w:p w14:paraId="697C15E9" w14:textId="2718C7E1" w:rsidR="00593EA7" w:rsidRPr="00AE09B4" w:rsidRDefault="00593EA7" w:rsidP="00AE09B4">
      <w:pPr>
        <w:pStyle w:val="Corpodetexto"/>
        <w:spacing w:line="276" w:lineRule="exact"/>
        <w:jc w:val="center"/>
        <w:rPr>
          <w:rFonts w:asciiTheme="minorHAnsi" w:hAnsiTheme="minorHAnsi" w:cstheme="minorHAnsi"/>
          <w:b/>
          <w:bCs/>
          <w:spacing w:val="-4"/>
          <w:sz w:val="23"/>
          <w:szCs w:val="23"/>
        </w:rPr>
      </w:pPr>
      <w:r w:rsidRPr="00AE09B4">
        <w:rPr>
          <w:rFonts w:asciiTheme="minorHAnsi" w:hAnsiTheme="minorHAnsi" w:cstheme="minorHAnsi"/>
          <w:b/>
          <w:bCs/>
          <w:sz w:val="23"/>
          <w:szCs w:val="23"/>
        </w:rPr>
        <w:t>ANEXO</w:t>
      </w:r>
      <w:r w:rsidRPr="00AE09B4">
        <w:rPr>
          <w:rFonts w:asciiTheme="minorHAnsi" w:hAnsiTheme="minorHAnsi" w:cstheme="minorHAnsi"/>
          <w:b/>
          <w:bCs/>
          <w:spacing w:val="-9"/>
          <w:sz w:val="23"/>
          <w:szCs w:val="23"/>
        </w:rPr>
        <w:t xml:space="preserve"> </w:t>
      </w:r>
      <w:r w:rsidRPr="00AE09B4">
        <w:rPr>
          <w:rFonts w:asciiTheme="minorHAnsi" w:hAnsiTheme="minorHAnsi" w:cstheme="minorHAnsi"/>
          <w:b/>
          <w:bCs/>
          <w:sz w:val="23"/>
          <w:szCs w:val="23"/>
        </w:rPr>
        <w:t>V</w:t>
      </w:r>
    </w:p>
    <w:p w14:paraId="5861845A" w14:textId="77777777" w:rsidR="00593EA7" w:rsidRPr="00AE09B4" w:rsidRDefault="00593EA7" w:rsidP="00AE09B4">
      <w:pPr>
        <w:pStyle w:val="Corpodetexto"/>
        <w:spacing w:line="276" w:lineRule="exact"/>
        <w:jc w:val="center"/>
        <w:rPr>
          <w:rFonts w:asciiTheme="minorHAnsi" w:hAnsiTheme="minorHAnsi" w:cstheme="minorHAnsi"/>
          <w:b/>
          <w:bCs/>
          <w:sz w:val="23"/>
          <w:szCs w:val="23"/>
        </w:rPr>
      </w:pPr>
      <w:r w:rsidRPr="00AE09B4">
        <w:rPr>
          <w:rFonts w:asciiTheme="minorHAnsi" w:hAnsiTheme="minorHAnsi" w:cstheme="minorHAnsi"/>
          <w:b/>
          <w:bCs/>
          <w:sz w:val="23"/>
          <w:szCs w:val="23"/>
        </w:rPr>
        <w:t>Declaração</w:t>
      </w:r>
      <w:r w:rsidRPr="00AE09B4">
        <w:rPr>
          <w:rFonts w:asciiTheme="minorHAnsi" w:hAnsiTheme="minorHAnsi" w:cstheme="minorHAnsi"/>
          <w:b/>
          <w:bCs/>
          <w:spacing w:val="-2"/>
          <w:sz w:val="23"/>
          <w:szCs w:val="23"/>
        </w:rPr>
        <w:t xml:space="preserve"> </w:t>
      </w:r>
      <w:r w:rsidRPr="00AE09B4">
        <w:rPr>
          <w:rFonts w:asciiTheme="minorHAnsi" w:hAnsiTheme="minorHAnsi" w:cstheme="minorHAnsi"/>
          <w:b/>
          <w:bCs/>
          <w:sz w:val="23"/>
          <w:szCs w:val="23"/>
        </w:rPr>
        <w:t>unificada</w:t>
      </w:r>
    </w:p>
    <w:p w14:paraId="301F6270" w14:textId="77777777" w:rsidR="00593EA7" w:rsidRPr="00AE09B4" w:rsidRDefault="00593EA7" w:rsidP="003844DA">
      <w:pPr>
        <w:pStyle w:val="Corpodetexto"/>
        <w:spacing w:line="276" w:lineRule="exact"/>
        <w:jc w:val="both"/>
        <w:rPr>
          <w:rFonts w:asciiTheme="minorHAnsi" w:hAnsiTheme="minorHAnsi" w:cstheme="minorHAnsi"/>
          <w:b/>
          <w:bCs/>
          <w:sz w:val="23"/>
          <w:szCs w:val="23"/>
        </w:rPr>
      </w:pPr>
    </w:p>
    <w:p w14:paraId="3F103230" w14:textId="77777777" w:rsidR="00593EA7" w:rsidRPr="00AE09B4" w:rsidRDefault="00593EA7" w:rsidP="003844DA">
      <w:pPr>
        <w:pStyle w:val="Corpodetexto"/>
        <w:spacing w:line="276" w:lineRule="exact"/>
        <w:jc w:val="both"/>
        <w:rPr>
          <w:rFonts w:asciiTheme="minorHAnsi" w:hAnsiTheme="minorHAnsi" w:cstheme="minorHAnsi"/>
          <w:sz w:val="23"/>
          <w:szCs w:val="23"/>
        </w:rPr>
      </w:pPr>
      <w:r w:rsidRPr="00AE09B4">
        <w:rPr>
          <w:rFonts w:asciiTheme="minorHAnsi" w:hAnsiTheme="minorHAnsi" w:cstheme="minorHAnsi"/>
          <w:sz w:val="23"/>
          <w:szCs w:val="23"/>
        </w:rPr>
        <w:t xml:space="preserve">A empresa </w:t>
      </w:r>
      <w:proofErr w:type="spellStart"/>
      <w:r w:rsidRPr="00AE09B4">
        <w:rPr>
          <w:rFonts w:asciiTheme="minorHAnsi" w:hAnsiTheme="minorHAnsi" w:cstheme="minorHAnsi"/>
          <w:sz w:val="23"/>
          <w:szCs w:val="23"/>
        </w:rPr>
        <w:t>Mauricea</w:t>
      </w:r>
      <w:proofErr w:type="spellEnd"/>
      <w:r w:rsidRPr="00AE09B4">
        <w:rPr>
          <w:rFonts w:asciiTheme="minorHAnsi" w:hAnsiTheme="minorHAnsi" w:cstheme="minorHAnsi"/>
          <w:sz w:val="23"/>
          <w:szCs w:val="23"/>
        </w:rPr>
        <w:t xml:space="preserve"> Alimentos do Nordeste Ltda, devidamente inscrita no CNPJ nº 12.819.074/0013-77 com endereço na rua M, Quadra </w:t>
      </w:r>
      <w:proofErr w:type="gramStart"/>
      <w:r w:rsidRPr="00AE09B4">
        <w:rPr>
          <w:rFonts w:asciiTheme="minorHAnsi" w:hAnsiTheme="minorHAnsi" w:cstheme="minorHAnsi"/>
          <w:sz w:val="23"/>
          <w:szCs w:val="23"/>
        </w:rPr>
        <w:t>26,,</w:t>
      </w:r>
      <w:proofErr w:type="gramEnd"/>
      <w:r w:rsidRPr="00AE09B4">
        <w:rPr>
          <w:rFonts w:asciiTheme="minorHAnsi" w:hAnsiTheme="minorHAnsi" w:cstheme="minorHAnsi"/>
          <w:sz w:val="23"/>
          <w:szCs w:val="23"/>
        </w:rPr>
        <w:t xml:space="preserve"> CEP 45.053-165, cidade Vitória da Conquista estado BA, telefone 77 3425-0746, por intermédio de seu representante legal, o(a) </w:t>
      </w:r>
      <w:proofErr w:type="spellStart"/>
      <w:r w:rsidRPr="00AE09B4">
        <w:rPr>
          <w:rFonts w:asciiTheme="minorHAnsi" w:hAnsiTheme="minorHAnsi" w:cstheme="minorHAnsi"/>
          <w:sz w:val="23"/>
          <w:szCs w:val="23"/>
        </w:rPr>
        <w:t>sr</w:t>
      </w:r>
      <w:proofErr w:type="spellEnd"/>
      <w:r w:rsidRPr="00AE09B4">
        <w:rPr>
          <w:rFonts w:asciiTheme="minorHAnsi" w:hAnsiTheme="minorHAnsi" w:cstheme="minorHAnsi"/>
          <w:sz w:val="23"/>
          <w:szCs w:val="23"/>
        </w:rPr>
        <w:t>(a) Marcondes Tavares De Farias Filho, inscrito(a) no CPF nº 048.706.604-90 e RG nº 6043533 SSP PE</w:t>
      </w:r>
    </w:p>
    <w:p w14:paraId="6B622A8F" w14:textId="77777777" w:rsidR="00593EA7" w:rsidRPr="00AE09B4" w:rsidRDefault="00593EA7" w:rsidP="003844DA">
      <w:pPr>
        <w:pStyle w:val="Corpodetexto"/>
        <w:spacing w:line="276" w:lineRule="exact"/>
        <w:jc w:val="both"/>
        <w:rPr>
          <w:rFonts w:asciiTheme="minorHAnsi" w:hAnsiTheme="minorHAnsi" w:cstheme="minorHAnsi"/>
          <w:sz w:val="23"/>
          <w:szCs w:val="23"/>
        </w:rPr>
      </w:pPr>
      <w:r w:rsidRPr="00AE09B4">
        <w:rPr>
          <w:rFonts w:asciiTheme="minorHAnsi" w:hAnsiTheme="minorHAnsi" w:cstheme="minorHAnsi"/>
          <w:b/>
          <w:bCs/>
          <w:sz w:val="23"/>
          <w:szCs w:val="23"/>
        </w:rPr>
        <w:t>DECLARA</w:t>
      </w:r>
      <w:r w:rsidRPr="00AE09B4">
        <w:rPr>
          <w:rFonts w:asciiTheme="minorHAnsi" w:hAnsiTheme="minorHAnsi" w:cstheme="minorHAnsi"/>
          <w:sz w:val="23"/>
          <w:szCs w:val="23"/>
        </w:rPr>
        <w:t xml:space="preserve"> expressamente:</w:t>
      </w:r>
    </w:p>
    <w:p w14:paraId="3007A8F6" w14:textId="77777777" w:rsidR="00593EA7" w:rsidRPr="00AE09B4" w:rsidRDefault="00593EA7" w:rsidP="003844DA">
      <w:pPr>
        <w:pStyle w:val="Corpodetexto"/>
        <w:spacing w:line="276" w:lineRule="exact"/>
        <w:jc w:val="both"/>
        <w:rPr>
          <w:rFonts w:asciiTheme="minorHAnsi" w:hAnsiTheme="minorHAnsi" w:cstheme="minorHAnsi"/>
          <w:sz w:val="23"/>
          <w:szCs w:val="23"/>
        </w:rPr>
      </w:pPr>
    </w:p>
    <w:p w14:paraId="30E9A655" w14:textId="77777777" w:rsidR="00593EA7" w:rsidRPr="00AE09B4" w:rsidRDefault="00593EA7" w:rsidP="003844DA">
      <w:pPr>
        <w:pStyle w:val="PargrafodaLista"/>
        <w:widowControl w:val="0"/>
        <w:numPr>
          <w:ilvl w:val="2"/>
          <w:numId w:val="35"/>
        </w:numPr>
        <w:tabs>
          <w:tab w:val="left" w:pos="284"/>
        </w:tabs>
        <w:suppressAutoHyphens/>
        <w:spacing w:after="0" w:line="259" w:lineRule="auto"/>
        <w:ind w:left="0" w:right="2" w:firstLine="0"/>
        <w:contextualSpacing w:val="0"/>
        <w:jc w:val="both"/>
        <w:rPr>
          <w:rStyle w:val="selectable-text"/>
          <w:rFonts w:cstheme="minorHAnsi"/>
          <w:sz w:val="23"/>
          <w:szCs w:val="23"/>
        </w:rPr>
      </w:pPr>
      <w:r w:rsidRPr="00AE09B4">
        <w:rPr>
          <w:rFonts w:cstheme="minorHAnsi"/>
          <w:sz w:val="23"/>
          <w:szCs w:val="23"/>
        </w:rPr>
        <w:t>que atende aos requisitos de HABILITAÇÃO, e responderá pela veracidade das informações prestadas, na forma da lei</w:t>
      </w:r>
      <w:r w:rsidRPr="00AE09B4">
        <w:rPr>
          <w:rStyle w:val="selectable-text"/>
          <w:rFonts w:cstheme="minorHAnsi"/>
          <w:sz w:val="23"/>
          <w:szCs w:val="23"/>
        </w:rPr>
        <w:t>;</w:t>
      </w:r>
    </w:p>
    <w:p w14:paraId="0E9ED0DE" w14:textId="77777777" w:rsidR="00593EA7" w:rsidRPr="00AE09B4" w:rsidRDefault="00593EA7" w:rsidP="003844DA">
      <w:pPr>
        <w:pStyle w:val="PargrafodaLista"/>
        <w:tabs>
          <w:tab w:val="left" w:pos="284"/>
        </w:tabs>
        <w:spacing w:line="259" w:lineRule="auto"/>
        <w:ind w:left="0" w:right="2"/>
        <w:jc w:val="both"/>
        <w:rPr>
          <w:rFonts w:cstheme="minorHAnsi"/>
          <w:sz w:val="23"/>
          <w:szCs w:val="23"/>
        </w:rPr>
      </w:pPr>
    </w:p>
    <w:p w14:paraId="7DBF7AC9" w14:textId="77777777" w:rsidR="00593EA7" w:rsidRPr="00AE09B4" w:rsidRDefault="00593EA7" w:rsidP="003844DA">
      <w:pPr>
        <w:pStyle w:val="PargrafodaLista"/>
        <w:widowControl w:val="0"/>
        <w:numPr>
          <w:ilvl w:val="2"/>
          <w:numId w:val="35"/>
        </w:numPr>
        <w:tabs>
          <w:tab w:val="left" w:pos="284"/>
          <w:tab w:val="left" w:pos="1134"/>
        </w:tabs>
        <w:suppressAutoHyphens/>
        <w:spacing w:after="0" w:line="259" w:lineRule="auto"/>
        <w:ind w:left="0" w:right="2" w:firstLine="0"/>
        <w:contextualSpacing w:val="0"/>
        <w:jc w:val="both"/>
        <w:rPr>
          <w:rFonts w:cstheme="minorHAnsi"/>
          <w:sz w:val="23"/>
          <w:szCs w:val="23"/>
        </w:rPr>
      </w:pPr>
      <w:r w:rsidRPr="00AE09B4">
        <w:rPr>
          <w:rFonts w:cstheme="minorHAnsi"/>
          <w:sz w:val="23"/>
          <w:szCs w:val="23"/>
        </w:rPr>
        <w:t>que até a presente data inexistem fatos impeditivos para sua HABILITAÇÃO, estando ciente da obrigatoriedade de declarar ocorrências posteriores;</w:t>
      </w:r>
    </w:p>
    <w:p w14:paraId="35D65C51" w14:textId="77777777" w:rsidR="00593EA7" w:rsidRPr="00AE09B4" w:rsidRDefault="00593EA7" w:rsidP="003844DA">
      <w:pPr>
        <w:pStyle w:val="Corpodetexto"/>
        <w:tabs>
          <w:tab w:val="left" w:pos="284"/>
          <w:tab w:val="left" w:pos="1134"/>
        </w:tabs>
        <w:spacing w:before="11"/>
        <w:ind w:right="2"/>
        <w:jc w:val="both"/>
        <w:rPr>
          <w:rFonts w:asciiTheme="minorHAnsi" w:hAnsiTheme="minorHAnsi" w:cstheme="minorHAnsi"/>
          <w:sz w:val="23"/>
          <w:szCs w:val="23"/>
        </w:rPr>
      </w:pPr>
    </w:p>
    <w:p w14:paraId="7BA06D75" w14:textId="77777777" w:rsidR="00593EA7" w:rsidRPr="00AE09B4" w:rsidRDefault="00593EA7" w:rsidP="003844DA">
      <w:pPr>
        <w:pStyle w:val="PargrafodaLista"/>
        <w:widowControl w:val="0"/>
        <w:numPr>
          <w:ilvl w:val="2"/>
          <w:numId w:val="35"/>
        </w:numPr>
        <w:tabs>
          <w:tab w:val="left" w:pos="284"/>
          <w:tab w:val="left" w:pos="1134"/>
          <w:tab w:val="left" w:pos="1677"/>
        </w:tabs>
        <w:suppressAutoHyphens/>
        <w:spacing w:after="0" w:line="259" w:lineRule="auto"/>
        <w:ind w:left="0" w:right="2" w:firstLine="0"/>
        <w:contextualSpacing w:val="0"/>
        <w:jc w:val="both"/>
        <w:rPr>
          <w:rFonts w:cstheme="minorHAnsi"/>
          <w:sz w:val="23"/>
          <w:szCs w:val="23"/>
        </w:rPr>
      </w:pPr>
      <w:r w:rsidRPr="00AE09B4">
        <w:rPr>
          <w:rFonts w:cstheme="minorHAnsi"/>
          <w:sz w:val="23"/>
          <w:szCs w:val="23"/>
        </w:rPr>
        <w:t>que cumpre as exigências de reserva de cargos para pessoa com deficiência e para reabilitado da Previdência Social, previstas em lei e em outras normas específicas, estando ciente da obrigatoriedade de declarar ocorrências posteriores;</w:t>
      </w:r>
    </w:p>
    <w:p w14:paraId="54942022" w14:textId="77777777" w:rsidR="00593EA7" w:rsidRPr="00AE09B4" w:rsidRDefault="00593EA7" w:rsidP="003844DA">
      <w:pPr>
        <w:pStyle w:val="Corpodetexto"/>
        <w:tabs>
          <w:tab w:val="left" w:pos="284"/>
          <w:tab w:val="left" w:pos="1134"/>
        </w:tabs>
        <w:spacing w:before="11"/>
        <w:ind w:right="2"/>
        <w:jc w:val="both"/>
        <w:rPr>
          <w:rFonts w:asciiTheme="minorHAnsi" w:hAnsiTheme="minorHAnsi" w:cstheme="minorHAnsi"/>
          <w:sz w:val="23"/>
          <w:szCs w:val="23"/>
        </w:rPr>
      </w:pPr>
    </w:p>
    <w:p w14:paraId="51A1914A" w14:textId="77777777" w:rsidR="00593EA7" w:rsidRPr="00AE09B4" w:rsidRDefault="00593EA7" w:rsidP="003844DA">
      <w:pPr>
        <w:pStyle w:val="PargrafodaLista"/>
        <w:widowControl w:val="0"/>
        <w:numPr>
          <w:ilvl w:val="2"/>
          <w:numId w:val="35"/>
        </w:numPr>
        <w:tabs>
          <w:tab w:val="left" w:pos="284"/>
          <w:tab w:val="left" w:pos="1134"/>
          <w:tab w:val="left" w:pos="1573"/>
        </w:tabs>
        <w:suppressAutoHyphens/>
        <w:spacing w:after="0" w:line="259" w:lineRule="auto"/>
        <w:ind w:left="0" w:right="2" w:firstLine="0"/>
        <w:contextualSpacing w:val="0"/>
        <w:jc w:val="both"/>
        <w:rPr>
          <w:rFonts w:cstheme="minorHAnsi"/>
          <w:sz w:val="23"/>
          <w:szCs w:val="23"/>
        </w:rPr>
      </w:pPr>
      <w:r w:rsidRPr="00AE09B4">
        <w:rPr>
          <w:rFonts w:cstheme="minorHAnsi"/>
          <w:sz w:val="23"/>
          <w:szCs w:val="23"/>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3E4FB506" w14:textId="77777777" w:rsidR="00593EA7" w:rsidRPr="00AE09B4" w:rsidRDefault="00593EA7" w:rsidP="003844DA">
      <w:pPr>
        <w:pStyle w:val="Corpodetexto"/>
        <w:tabs>
          <w:tab w:val="left" w:pos="284"/>
          <w:tab w:val="left" w:pos="1134"/>
        </w:tabs>
        <w:spacing w:before="10"/>
        <w:ind w:right="2"/>
        <w:jc w:val="both"/>
        <w:rPr>
          <w:rFonts w:asciiTheme="minorHAnsi" w:hAnsiTheme="minorHAnsi" w:cstheme="minorHAnsi"/>
          <w:sz w:val="23"/>
          <w:szCs w:val="23"/>
        </w:rPr>
      </w:pPr>
    </w:p>
    <w:p w14:paraId="12E08BA9" w14:textId="77777777" w:rsidR="00593EA7" w:rsidRPr="00AE09B4" w:rsidRDefault="00593EA7" w:rsidP="003844DA">
      <w:pPr>
        <w:pStyle w:val="PargrafodaLista"/>
        <w:widowControl w:val="0"/>
        <w:numPr>
          <w:ilvl w:val="2"/>
          <w:numId w:val="35"/>
        </w:numPr>
        <w:tabs>
          <w:tab w:val="left" w:pos="284"/>
          <w:tab w:val="left" w:pos="1134"/>
          <w:tab w:val="left" w:pos="1581"/>
        </w:tabs>
        <w:suppressAutoHyphens/>
        <w:spacing w:after="0" w:line="254" w:lineRule="auto"/>
        <w:ind w:left="0" w:right="2" w:firstLine="0"/>
        <w:contextualSpacing w:val="0"/>
        <w:jc w:val="both"/>
        <w:rPr>
          <w:rFonts w:cstheme="minorHAnsi"/>
          <w:sz w:val="23"/>
          <w:szCs w:val="23"/>
        </w:rPr>
      </w:pPr>
      <w:r w:rsidRPr="00AE09B4">
        <w:rPr>
          <w:rFonts w:cstheme="minorHAnsi"/>
          <w:sz w:val="23"/>
          <w:szCs w:val="23"/>
        </w:rPr>
        <w:t>que tomou conhecimento de todas as informações e das condições locais para o cumprimento das obrigações objeto da licitação;</w:t>
      </w:r>
    </w:p>
    <w:p w14:paraId="4B5A9C20" w14:textId="77777777" w:rsidR="00593EA7" w:rsidRPr="00AE09B4" w:rsidRDefault="00593EA7" w:rsidP="003844DA">
      <w:pPr>
        <w:pStyle w:val="PargrafodaLista"/>
        <w:tabs>
          <w:tab w:val="left" w:pos="284"/>
        </w:tabs>
        <w:ind w:left="0"/>
        <w:jc w:val="both"/>
        <w:rPr>
          <w:rFonts w:cstheme="minorHAnsi"/>
          <w:sz w:val="23"/>
          <w:szCs w:val="23"/>
        </w:rPr>
      </w:pPr>
    </w:p>
    <w:p w14:paraId="6E244745" w14:textId="77777777" w:rsidR="00593EA7" w:rsidRPr="00AE09B4" w:rsidRDefault="00593EA7" w:rsidP="003844DA">
      <w:pPr>
        <w:pStyle w:val="PargrafodaLista"/>
        <w:widowControl w:val="0"/>
        <w:numPr>
          <w:ilvl w:val="2"/>
          <w:numId w:val="35"/>
        </w:numPr>
        <w:tabs>
          <w:tab w:val="left" w:pos="284"/>
          <w:tab w:val="left" w:pos="1134"/>
          <w:tab w:val="left" w:pos="1581"/>
        </w:tabs>
        <w:suppressAutoHyphens/>
        <w:spacing w:after="0" w:line="254" w:lineRule="auto"/>
        <w:ind w:left="0" w:right="2" w:firstLine="0"/>
        <w:contextualSpacing w:val="0"/>
        <w:jc w:val="both"/>
        <w:rPr>
          <w:rFonts w:cstheme="minorHAnsi"/>
          <w:sz w:val="23"/>
          <w:szCs w:val="23"/>
        </w:rPr>
      </w:pPr>
      <w:r w:rsidRPr="00AE09B4">
        <w:rPr>
          <w:rFonts w:cstheme="minorHAnsi"/>
          <w:sz w:val="23"/>
          <w:szCs w:val="23"/>
        </w:rPr>
        <w:t>que não utiliza mão de obra direta ou indireta de menores de 18 (dezoito) anos em trabalho noturno, perigoso ou insalubre e de menores de 16 (dezesseis) anos em qualquer trabalho, salvo na condição de aprendiz, a partir de 14 (quatorze) anos, atendendo ao disposto na Lei Federal nº 14.133/2021 e no art. 7º, inciso XXXIII, da Constituição da República Federativa do Brasil de 1988;</w:t>
      </w:r>
    </w:p>
    <w:p w14:paraId="00CF257F" w14:textId="77777777" w:rsidR="00593EA7" w:rsidRPr="00AE09B4" w:rsidRDefault="00593EA7" w:rsidP="003844DA">
      <w:pPr>
        <w:pStyle w:val="Corpodetexto"/>
        <w:tabs>
          <w:tab w:val="left" w:pos="284"/>
          <w:tab w:val="left" w:pos="1134"/>
        </w:tabs>
        <w:spacing w:before="4"/>
        <w:ind w:right="2"/>
        <w:jc w:val="both"/>
        <w:rPr>
          <w:rFonts w:asciiTheme="minorHAnsi" w:hAnsiTheme="minorHAnsi" w:cstheme="minorHAnsi"/>
          <w:sz w:val="23"/>
          <w:szCs w:val="23"/>
        </w:rPr>
      </w:pPr>
    </w:p>
    <w:p w14:paraId="25DE1D54" w14:textId="2BF29565" w:rsidR="00593EA7" w:rsidRPr="00AE09B4" w:rsidRDefault="00593EA7" w:rsidP="003844DA">
      <w:pPr>
        <w:pStyle w:val="PargrafodaLista"/>
        <w:widowControl w:val="0"/>
        <w:numPr>
          <w:ilvl w:val="2"/>
          <w:numId w:val="35"/>
        </w:numPr>
        <w:tabs>
          <w:tab w:val="left" w:pos="284"/>
          <w:tab w:val="left" w:pos="1134"/>
          <w:tab w:val="left" w:pos="1581"/>
        </w:tabs>
        <w:suppressAutoHyphens/>
        <w:spacing w:before="1" w:after="0" w:line="240" w:lineRule="auto"/>
        <w:ind w:left="0" w:right="2" w:firstLine="0"/>
        <w:contextualSpacing w:val="0"/>
        <w:jc w:val="both"/>
        <w:rPr>
          <w:rFonts w:cstheme="minorHAnsi"/>
          <w:sz w:val="23"/>
          <w:szCs w:val="23"/>
        </w:rPr>
      </w:pPr>
      <w:r w:rsidRPr="00AE09B4">
        <w:rPr>
          <w:rFonts w:cstheme="minorHAnsi"/>
          <w:sz w:val="23"/>
          <w:szCs w:val="23"/>
        </w:rPr>
        <w:t xml:space="preserve">que não foi declarada inidônea para licitar ou contratar com a qualquer Órgão da Administração Pública direta ou indireta da União, dos Estados, do CONSORCIO INTERMUNICIPAL DA MATA ATLANTICA ou de outros Municípios da Federação ou punida com suspensão do direito de licitar e contratar com o CONSORCIO INTERMUNICIPAL DA MATA ATLANTICA ou impedido de licitar e </w:t>
      </w:r>
      <w:r w:rsidRPr="00AE09B4">
        <w:rPr>
          <w:rFonts w:cstheme="minorHAnsi"/>
          <w:sz w:val="23"/>
          <w:szCs w:val="23"/>
        </w:rPr>
        <w:lastRenderedPageBreak/>
        <w:t>contratar com o CONSORCIO INTERMUNICIPAL DA MATA ATLANTICA;</w:t>
      </w:r>
    </w:p>
    <w:p w14:paraId="5517EF17" w14:textId="77777777" w:rsidR="00593EA7" w:rsidRPr="00AE09B4" w:rsidRDefault="00593EA7" w:rsidP="003844DA">
      <w:pPr>
        <w:pStyle w:val="PargrafodaLista"/>
        <w:tabs>
          <w:tab w:val="left" w:pos="284"/>
        </w:tabs>
        <w:ind w:left="0"/>
        <w:jc w:val="both"/>
        <w:rPr>
          <w:rFonts w:cstheme="minorHAnsi"/>
          <w:sz w:val="23"/>
          <w:szCs w:val="23"/>
        </w:rPr>
      </w:pPr>
    </w:p>
    <w:p w14:paraId="123C26F4" w14:textId="77777777" w:rsidR="00593EA7" w:rsidRPr="00AE09B4" w:rsidRDefault="00593EA7" w:rsidP="003844DA">
      <w:pPr>
        <w:pStyle w:val="PargrafodaLista"/>
        <w:widowControl w:val="0"/>
        <w:numPr>
          <w:ilvl w:val="2"/>
          <w:numId w:val="35"/>
        </w:numPr>
        <w:tabs>
          <w:tab w:val="left" w:pos="284"/>
          <w:tab w:val="left" w:pos="1134"/>
          <w:tab w:val="left" w:pos="1581"/>
        </w:tabs>
        <w:suppressAutoHyphens/>
        <w:spacing w:before="1" w:after="0" w:line="240" w:lineRule="auto"/>
        <w:ind w:left="0" w:right="2" w:firstLine="0"/>
        <w:contextualSpacing w:val="0"/>
        <w:jc w:val="both"/>
        <w:rPr>
          <w:rFonts w:cstheme="minorHAnsi"/>
          <w:sz w:val="23"/>
          <w:szCs w:val="23"/>
        </w:rPr>
      </w:pPr>
      <w:r w:rsidRPr="00AE09B4">
        <w:rPr>
          <w:rFonts w:cstheme="minorHAnsi"/>
          <w:sz w:val="23"/>
          <w:szCs w:val="23"/>
        </w:rPr>
        <w:t>que não se enquadra em nenhuma das hipóteses de impedimento previstas no artigo 14º, da Lei Federal nº 14.133/21.</w:t>
      </w:r>
    </w:p>
    <w:p w14:paraId="28AF157D" w14:textId="77777777" w:rsidR="00593EA7" w:rsidRPr="00AE09B4" w:rsidRDefault="00593EA7" w:rsidP="003844DA">
      <w:pPr>
        <w:tabs>
          <w:tab w:val="left" w:pos="1134"/>
          <w:tab w:val="left" w:pos="1581"/>
        </w:tabs>
        <w:spacing w:before="1"/>
        <w:ind w:right="2"/>
        <w:jc w:val="both"/>
        <w:rPr>
          <w:rFonts w:asciiTheme="minorHAnsi" w:hAnsiTheme="minorHAnsi" w:cstheme="minorHAnsi"/>
          <w:sz w:val="23"/>
          <w:szCs w:val="23"/>
        </w:rPr>
      </w:pPr>
    </w:p>
    <w:p w14:paraId="5FD834C0" w14:textId="77777777" w:rsidR="00593EA7" w:rsidRPr="00AE09B4" w:rsidRDefault="00593EA7" w:rsidP="003844DA">
      <w:pPr>
        <w:tabs>
          <w:tab w:val="left" w:pos="1134"/>
          <w:tab w:val="left" w:pos="1581"/>
        </w:tabs>
        <w:spacing w:before="1"/>
        <w:ind w:right="2"/>
        <w:jc w:val="both"/>
        <w:rPr>
          <w:rFonts w:asciiTheme="minorHAnsi" w:hAnsiTheme="minorHAnsi" w:cstheme="minorHAnsi"/>
          <w:sz w:val="23"/>
          <w:szCs w:val="23"/>
        </w:rPr>
      </w:pPr>
    </w:p>
    <w:p w14:paraId="046C8983" w14:textId="77777777" w:rsidR="00593EA7" w:rsidRPr="00AE09B4" w:rsidRDefault="00593EA7" w:rsidP="003844DA">
      <w:pPr>
        <w:tabs>
          <w:tab w:val="left" w:pos="1134"/>
          <w:tab w:val="left" w:pos="1581"/>
        </w:tabs>
        <w:spacing w:before="1"/>
        <w:ind w:right="2"/>
        <w:jc w:val="both"/>
        <w:rPr>
          <w:rFonts w:asciiTheme="minorHAnsi" w:hAnsiTheme="minorHAnsi" w:cstheme="minorHAnsi"/>
          <w:sz w:val="23"/>
          <w:szCs w:val="23"/>
        </w:rPr>
      </w:pPr>
    </w:p>
    <w:p w14:paraId="597B72BC" w14:textId="77777777" w:rsidR="00AE09B4" w:rsidRPr="00AE09B4" w:rsidRDefault="00AE09B4" w:rsidP="00AE09B4">
      <w:pPr>
        <w:pStyle w:val="Corpodetexto"/>
        <w:ind w:right="1874"/>
        <w:jc w:val="center"/>
        <w:rPr>
          <w:rFonts w:asciiTheme="minorHAnsi" w:hAnsiTheme="minorHAnsi" w:cstheme="minorHAnsi"/>
          <w:sz w:val="23"/>
          <w:szCs w:val="23"/>
        </w:rPr>
      </w:pPr>
      <w:r w:rsidRPr="00AE09B4">
        <w:rPr>
          <w:rFonts w:asciiTheme="minorHAnsi" w:hAnsiTheme="minorHAnsi" w:cstheme="minorHAnsi"/>
          <w:sz w:val="23"/>
          <w:szCs w:val="23"/>
        </w:rPr>
        <w:t>NOME DA EMPRESA</w:t>
      </w:r>
    </w:p>
    <w:p w14:paraId="6FED73A8" w14:textId="77777777" w:rsidR="00AE09B4" w:rsidRPr="00AE09B4" w:rsidRDefault="00AE09B4" w:rsidP="00AE09B4">
      <w:pPr>
        <w:pStyle w:val="Corpodetexto"/>
        <w:ind w:right="1874"/>
        <w:jc w:val="center"/>
        <w:rPr>
          <w:rFonts w:asciiTheme="minorHAnsi" w:hAnsiTheme="minorHAnsi" w:cstheme="minorHAnsi"/>
          <w:sz w:val="23"/>
          <w:szCs w:val="23"/>
        </w:rPr>
      </w:pPr>
      <w:r w:rsidRPr="00AE09B4">
        <w:rPr>
          <w:rFonts w:asciiTheme="minorHAnsi" w:hAnsiTheme="minorHAnsi" w:cstheme="minorHAnsi"/>
          <w:sz w:val="23"/>
          <w:szCs w:val="23"/>
        </w:rPr>
        <w:t>CNPJ DA EMPRESA</w:t>
      </w:r>
    </w:p>
    <w:p w14:paraId="037ADA50" w14:textId="77777777" w:rsidR="00AE09B4" w:rsidRPr="00AE09B4" w:rsidRDefault="00AE09B4" w:rsidP="00AE09B4">
      <w:pPr>
        <w:pStyle w:val="Corpodetexto"/>
        <w:spacing w:before="17"/>
        <w:ind w:left="2065" w:right="1874"/>
        <w:rPr>
          <w:rFonts w:asciiTheme="minorHAnsi" w:hAnsiTheme="minorHAnsi" w:cstheme="minorHAnsi"/>
          <w:b/>
          <w:bCs/>
          <w:spacing w:val="-3"/>
          <w:sz w:val="23"/>
          <w:szCs w:val="23"/>
        </w:rPr>
      </w:pPr>
      <w:r w:rsidRPr="00AE09B4">
        <w:rPr>
          <w:rFonts w:asciiTheme="minorHAnsi" w:hAnsiTheme="minorHAnsi" w:cstheme="minorHAnsi"/>
          <w:b/>
          <w:bCs/>
          <w:spacing w:val="-3"/>
          <w:sz w:val="23"/>
          <w:szCs w:val="23"/>
        </w:rPr>
        <w:t xml:space="preserve">    RESPONSAVEL PELA EMPRESA</w:t>
      </w:r>
    </w:p>
    <w:p w14:paraId="1B15E04B" w14:textId="77777777" w:rsidR="00AE09B4" w:rsidRPr="00AE09B4" w:rsidRDefault="00AE09B4" w:rsidP="00AE09B4">
      <w:pPr>
        <w:jc w:val="both"/>
        <w:rPr>
          <w:rFonts w:asciiTheme="minorHAnsi" w:hAnsiTheme="minorHAnsi" w:cstheme="minorHAnsi"/>
          <w:b/>
          <w:bCs/>
          <w:sz w:val="23"/>
          <w:szCs w:val="23"/>
        </w:rPr>
      </w:pPr>
      <w:r w:rsidRPr="00AE09B4">
        <w:rPr>
          <w:rFonts w:asciiTheme="minorHAnsi" w:hAnsiTheme="minorHAnsi" w:cstheme="minorHAnsi"/>
          <w:b/>
          <w:bCs/>
          <w:spacing w:val="-3"/>
          <w:sz w:val="23"/>
          <w:szCs w:val="23"/>
        </w:rPr>
        <w:t xml:space="preserve">                                                              CPF DO RESPONSAVEL</w:t>
      </w:r>
    </w:p>
    <w:p w14:paraId="45A55168" w14:textId="77777777" w:rsidR="00593EA7" w:rsidRPr="00AE09B4" w:rsidRDefault="00593EA7" w:rsidP="003844DA">
      <w:pPr>
        <w:spacing w:beforeAutospacing="1" w:afterAutospacing="1"/>
        <w:jc w:val="both"/>
        <w:textAlignment w:val="baseline"/>
        <w:rPr>
          <w:rFonts w:asciiTheme="minorHAnsi" w:hAnsiTheme="minorHAnsi" w:cstheme="minorHAnsi"/>
          <w:b/>
          <w:sz w:val="23"/>
          <w:szCs w:val="23"/>
        </w:rPr>
      </w:pPr>
    </w:p>
    <w:p w14:paraId="7230DE31" w14:textId="77777777" w:rsidR="00593EA7" w:rsidRPr="00AE09B4" w:rsidRDefault="00593EA7" w:rsidP="003844DA">
      <w:pPr>
        <w:spacing w:beforeAutospacing="1" w:afterAutospacing="1"/>
        <w:jc w:val="both"/>
        <w:textAlignment w:val="baseline"/>
        <w:rPr>
          <w:rFonts w:asciiTheme="minorHAnsi" w:hAnsiTheme="minorHAnsi" w:cstheme="minorHAnsi"/>
          <w:sz w:val="23"/>
          <w:szCs w:val="23"/>
        </w:rPr>
      </w:pPr>
      <w:r w:rsidRPr="00AE09B4">
        <w:rPr>
          <w:rFonts w:asciiTheme="minorHAnsi" w:hAnsiTheme="minorHAnsi" w:cstheme="minorHAnsi"/>
          <w:b/>
          <w:sz w:val="23"/>
          <w:szCs w:val="23"/>
        </w:rPr>
        <w:t xml:space="preserve">NOTA 01: </w:t>
      </w:r>
      <w:r w:rsidRPr="00AE09B4">
        <w:rPr>
          <w:rFonts w:asciiTheme="minorHAnsi" w:hAnsiTheme="minorHAnsi" w:cstheme="minorHAnsi"/>
          <w:sz w:val="23"/>
          <w:szCs w:val="23"/>
        </w:rPr>
        <w:t xml:space="preserve">a Declaração deverá ser elaborada em papel timbrado da empresa, sem rasuras, emendas, borrões ou entrelinhas </w:t>
      </w:r>
      <w:proofErr w:type="gramStart"/>
      <w:r w:rsidRPr="00AE09B4">
        <w:rPr>
          <w:rFonts w:asciiTheme="minorHAnsi" w:hAnsiTheme="minorHAnsi" w:cstheme="minorHAnsi"/>
          <w:sz w:val="23"/>
          <w:szCs w:val="23"/>
        </w:rPr>
        <w:t>e</w:t>
      </w:r>
      <w:r w:rsidRPr="00AE09B4">
        <w:rPr>
          <w:rFonts w:asciiTheme="minorHAnsi" w:hAnsiTheme="minorHAnsi" w:cstheme="minorHAnsi"/>
          <w:spacing w:val="-42"/>
          <w:sz w:val="23"/>
          <w:szCs w:val="23"/>
        </w:rPr>
        <w:t xml:space="preserve">  </w:t>
      </w:r>
      <w:r w:rsidRPr="00AE09B4">
        <w:rPr>
          <w:rFonts w:asciiTheme="minorHAnsi" w:hAnsiTheme="minorHAnsi" w:cstheme="minorHAnsi"/>
          <w:sz w:val="23"/>
          <w:szCs w:val="23"/>
        </w:rPr>
        <w:t>ser</w:t>
      </w:r>
      <w:proofErr w:type="gramEnd"/>
      <w:r w:rsidRPr="00AE09B4">
        <w:rPr>
          <w:rFonts w:asciiTheme="minorHAnsi" w:hAnsiTheme="minorHAnsi" w:cstheme="minorHAnsi"/>
          <w:sz w:val="23"/>
          <w:szCs w:val="23"/>
        </w:rPr>
        <w:t xml:space="preserve"> datada e assinada pelo representante legal, e deverá ainda constar todos os dados da empresa, tais como: Razão Social,</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Endereço</w:t>
      </w:r>
      <w:r w:rsidRPr="00AE09B4">
        <w:rPr>
          <w:rFonts w:asciiTheme="minorHAnsi" w:hAnsiTheme="minorHAnsi" w:cstheme="minorHAnsi"/>
          <w:spacing w:val="-3"/>
          <w:sz w:val="23"/>
          <w:szCs w:val="23"/>
        </w:rPr>
        <w:t xml:space="preserve"> </w:t>
      </w:r>
      <w:r w:rsidRPr="00AE09B4">
        <w:rPr>
          <w:rFonts w:asciiTheme="minorHAnsi" w:hAnsiTheme="minorHAnsi" w:cstheme="minorHAnsi"/>
          <w:sz w:val="23"/>
          <w:szCs w:val="23"/>
        </w:rPr>
        <w:t>completo, Telefone</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fixo</w:t>
      </w:r>
      <w:r w:rsidRPr="00AE09B4">
        <w:rPr>
          <w:rFonts w:asciiTheme="minorHAnsi" w:hAnsiTheme="minorHAnsi" w:cstheme="minorHAnsi"/>
          <w:spacing w:val="-4"/>
          <w:sz w:val="23"/>
          <w:szCs w:val="23"/>
        </w:rPr>
        <w:t xml:space="preserve"> </w:t>
      </w:r>
      <w:r w:rsidRPr="00AE09B4">
        <w:rPr>
          <w:rFonts w:asciiTheme="minorHAnsi" w:hAnsiTheme="minorHAnsi" w:cstheme="minorHAnsi"/>
          <w:sz w:val="23"/>
          <w:szCs w:val="23"/>
        </w:rPr>
        <w:t>e</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celular, CNPJ, e-mail, site, etc.</w:t>
      </w:r>
    </w:p>
    <w:p w14:paraId="57C8EEB7" w14:textId="77777777" w:rsidR="00593EA7" w:rsidRPr="00AE09B4" w:rsidRDefault="00593EA7" w:rsidP="003844DA">
      <w:pPr>
        <w:pStyle w:val="Corpodetexto"/>
        <w:ind w:right="-1"/>
        <w:jc w:val="both"/>
        <w:rPr>
          <w:rFonts w:asciiTheme="minorHAnsi" w:hAnsiTheme="minorHAnsi" w:cstheme="minorHAnsi"/>
          <w:b/>
          <w:bCs/>
          <w:sz w:val="23"/>
          <w:szCs w:val="23"/>
        </w:rPr>
      </w:pPr>
    </w:p>
    <w:p w14:paraId="0CF8E482" w14:textId="77777777" w:rsidR="00AE09B4" w:rsidRPr="00AE09B4" w:rsidRDefault="00AE09B4" w:rsidP="003844DA">
      <w:pPr>
        <w:pStyle w:val="Corpodetexto"/>
        <w:ind w:right="-1"/>
        <w:jc w:val="both"/>
        <w:rPr>
          <w:rFonts w:asciiTheme="minorHAnsi" w:hAnsiTheme="minorHAnsi" w:cstheme="minorHAnsi"/>
          <w:b/>
          <w:bCs/>
          <w:sz w:val="23"/>
          <w:szCs w:val="23"/>
        </w:rPr>
      </w:pPr>
    </w:p>
    <w:p w14:paraId="4ABE8A4B" w14:textId="77777777" w:rsidR="00AE09B4" w:rsidRPr="00AE09B4" w:rsidRDefault="00AE09B4" w:rsidP="003844DA">
      <w:pPr>
        <w:pStyle w:val="Corpodetexto"/>
        <w:ind w:right="-1"/>
        <w:jc w:val="both"/>
        <w:rPr>
          <w:rFonts w:asciiTheme="minorHAnsi" w:hAnsiTheme="minorHAnsi" w:cstheme="minorHAnsi"/>
          <w:b/>
          <w:bCs/>
          <w:sz w:val="23"/>
          <w:szCs w:val="23"/>
        </w:rPr>
      </w:pPr>
    </w:p>
    <w:p w14:paraId="5649C316" w14:textId="77777777" w:rsidR="00AE09B4" w:rsidRPr="00AE09B4" w:rsidRDefault="00AE09B4" w:rsidP="003844DA">
      <w:pPr>
        <w:pStyle w:val="Corpodetexto"/>
        <w:ind w:right="-1"/>
        <w:jc w:val="both"/>
        <w:rPr>
          <w:rFonts w:asciiTheme="minorHAnsi" w:hAnsiTheme="minorHAnsi" w:cstheme="minorHAnsi"/>
          <w:b/>
          <w:bCs/>
          <w:sz w:val="23"/>
          <w:szCs w:val="23"/>
        </w:rPr>
      </w:pPr>
    </w:p>
    <w:p w14:paraId="0B09BF48" w14:textId="77777777" w:rsidR="00AE09B4" w:rsidRPr="00AE09B4" w:rsidRDefault="00AE09B4" w:rsidP="003844DA">
      <w:pPr>
        <w:pStyle w:val="Corpodetexto"/>
        <w:ind w:right="-1"/>
        <w:jc w:val="both"/>
        <w:rPr>
          <w:rFonts w:asciiTheme="minorHAnsi" w:hAnsiTheme="minorHAnsi" w:cstheme="minorHAnsi"/>
          <w:b/>
          <w:bCs/>
          <w:sz w:val="23"/>
          <w:szCs w:val="23"/>
        </w:rPr>
      </w:pPr>
    </w:p>
    <w:p w14:paraId="4E91C541" w14:textId="77777777" w:rsidR="00AE09B4" w:rsidRPr="00AE09B4" w:rsidRDefault="00AE09B4" w:rsidP="003844DA">
      <w:pPr>
        <w:pStyle w:val="Corpodetexto"/>
        <w:ind w:right="-1"/>
        <w:jc w:val="both"/>
        <w:rPr>
          <w:rFonts w:asciiTheme="minorHAnsi" w:hAnsiTheme="minorHAnsi" w:cstheme="minorHAnsi"/>
          <w:b/>
          <w:bCs/>
          <w:sz w:val="23"/>
          <w:szCs w:val="23"/>
        </w:rPr>
      </w:pPr>
    </w:p>
    <w:p w14:paraId="1687DCFB" w14:textId="77777777" w:rsidR="00AE09B4" w:rsidRPr="00AE09B4" w:rsidRDefault="00AE09B4" w:rsidP="003844DA">
      <w:pPr>
        <w:pStyle w:val="Corpodetexto"/>
        <w:ind w:right="-1"/>
        <w:jc w:val="both"/>
        <w:rPr>
          <w:rFonts w:asciiTheme="minorHAnsi" w:hAnsiTheme="minorHAnsi" w:cstheme="minorHAnsi"/>
          <w:b/>
          <w:bCs/>
          <w:sz w:val="23"/>
          <w:szCs w:val="23"/>
        </w:rPr>
      </w:pPr>
    </w:p>
    <w:p w14:paraId="1622D40B" w14:textId="77777777" w:rsidR="00AE09B4" w:rsidRPr="00AE09B4" w:rsidRDefault="00AE09B4" w:rsidP="003844DA">
      <w:pPr>
        <w:pStyle w:val="Corpodetexto"/>
        <w:ind w:right="-1"/>
        <w:jc w:val="both"/>
        <w:rPr>
          <w:rFonts w:asciiTheme="minorHAnsi" w:hAnsiTheme="minorHAnsi" w:cstheme="minorHAnsi"/>
          <w:b/>
          <w:bCs/>
          <w:sz w:val="23"/>
          <w:szCs w:val="23"/>
        </w:rPr>
      </w:pPr>
    </w:p>
    <w:p w14:paraId="570E1E1B" w14:textId="77777777" w:rsidR="00AE09B4" w:rsidRPr="00AE09B4" w:rsidRDefault="00AE09B4" w:rsidP="003844DA">
      <w:pPr>
        <w:pStyle w:val="Corpodetexto"/>
        <w:ind w:right="-1"/>
        <w:jc w:val="both"/>
        <w:rPr>
          <w:rFonts w:asciiTheme="minorHAnsi" w:hAnsiTheme="minorHAnsi" w:cstheme="minorHAnsi"/>
          <w:b/>
          <w:bCs/>
          <w:sz w:val="23"/>
          <w:szCs w:val="23"/>
        </w:rPr>
      </w:pPr>
    </w:p>
    <w:p w14:paraId="1E2B86D2" w14:textId="77777777" w:rsidR="00AE09B4" w:rsidRPr="00AE09B4" w:rsidRDefault="00AE09B4" w:rsidP="003844DA">
      <w:pPr>
        <w:pStyle w:val="Corpodetexto"/>
        <w:ind w:right="-1"/>
        <w:jc w:val="both"/>
        <w:rPr>
          <w:rFonts w:asciiTheme="minorHAnsi" w:hAnsiTheme="minorHAnsi" w:cstheme="minorHAnsi"/>
          <w:b/>
          <w:bCs/>
          <w:sz w:val="23"/>
          <w:szCs w:val="23"/>
        </w:rPr>
      </w:pPr>
    </w:p>
    <w:p w14:paraId="548407F1" w14:textId="77777777" w:rsidR="00AE09B4" w:rsidRPr="00AE09B4" w:rsidRDefault="00AE09B4" w:rsidP="003844DA">
      <w:pPr>
        <w:pStyle w:val="Corpodetexto"/>
        <w:ind w:right="-1"/>
        <w:jc w:val="both"/>
        <w:rPr>
          <w:rFonts w:asciiTheme="minorHAnsi" w:hAnsiTheme="minorHAnsi" w:cstheme="minorHAnsi"/>
          <w:b/>
          <w:bCs/>
          <w:sz w:val="23"/>
          <w:szCs w:val="23"/>
        </w:rPr>
      </w:pPr>
    </w:p>
    <w:p w14:paraId="5274992F" w14:textId="77777777" w:rsidR="00AE09B4" w:rsidRPr="00AE09B4" w:rsidRDefault="00AE09B4" w:rsidP="003844DA">
      <w:pPr>
        <w:pStyle w:val="Corpodetexto"/>
        <w:ind w:right="-1"/>
        <w:jc w:val="both"/>
        <w:rPr>
          <w:rFonts w:asciiTheme="minorHAnsi" w:hAnsiTheme="minorHAnsi" w:cstheme="minorHAnsi"/>
          <w:b/>
          <w:bCs/>
          <w:sz w:val="23"/>
          <w:szCs w:val="23"/>
        </w:rPr>
      </w:pPr>
    </w:p>
    <w:p w14:paraId="5F5850F4" w14:textId="77777777" w:rsidR="00AE09B4" w:rsidRPr="00AE09B4" w:rsidRDefault="00AE09B4" w:rsidP="003844DA">
      <w:pPr>
        <w:pStyle w:val="Corpodetexto"/>
        <w:ind w:right="-1"/>
        <w:jc w:val="both"/>
        <w:rPr>
          <w:rFonts w:asciiTheme="minorHAnsi" w:hAnsiTheme="minorHAnsi" w:cstheme="minorHAnsi"/>
          <w:b/>
          <w:bCs/>
          <w:sz w:val="23"/>
          <w:szCs w:val="23"/>
        </w:rPr>
      </w:pPr>
    </w:p>
    <w:p w14:paraId="1385B7B8" w14:textId="77777777" w:rsidR="00AE09B4" w:rsidRPr="00AE09B4" w:rsidRDefault="00AE09B4" w:rsidP="003844DA">
      <w:pPr>
        <w:pStyle w:val="Corpodetexto"/>
        <w:ind w:right="-1"/>
        <w:jc w:val="both"/>
        <w:rPr>
          <w:rFonts w:asciiTheme="minorHAnsi" w:hAnsiTheme="minorHAnsi" w:cstheme="minorHAnsi"/>
          <w:b/>
          <w:bCs/>
          <w:sz w:val="23"/>
          <w:szCs w:val="23"/>
        </w:rPr>
      </w:pPr>
    </w:p>
    <w:p w14:paraId="076741C7" w14:textId="77777777" w:rsidR="00AE09B4" w:rsidRPr="00AE09B4" w:rsidRDefault="00AE09B4" w:rsidP="003844DA">
      <w:pPr>
        <w:pStyle w:val="Corpodetexto"/>
        <w:ind w:right="-1"/>
        <w:jc w:val="both"/>
        <w:rPr>
          <w:rFonts w:asciiTheme="minorHAnsi" w:hAnsiTheme="minorHAnsi" w:cstheme="minorHAnsi"/>
          <w:b/>
          <w:bCs/>
          <w:sz w:val="23"/>
          <w:szCs w:val="23"/>
        </w:rPr>
      </w:pPr>
    </w:p>
    <w:p w14:paraId="51D1839A" w14:textId="77777777" w:rsidR="00AE09B4" w:rsidRPr="00AE09B4" w:rsidRDefault="00AE09B4" w:rsidP="003844DA">
      <w:pPr>
        <w:pStyle w:val="Corpodetexto"/>
        <w:ind w:right="-1"/>
        <w:jc w:val="both"/>
        <w:rPr>
          <w:rFonts w:asciiTheme="minorHAnsi" w:hAnsiTheme="minorHAnsi" w:cstheme="minorHAnsi"/>
          <w:b/>
          <w:bCs/>
          <w:sz w:val="23"/>
          <w:szCs w:val="23"/>
        </w:rPr>
      </w:pPr>
    </w:p>
    <w:p w14:paraId="4DD036D5" w14:textId="77777777" w:rsidR="00593EA7" w:rsidRPr="00AE09B4" w:rsidRDefault="00593EA7" w:rsidP="003844DA">
      <w:pPr>
        <w:pStyle w:val="Corpodetexto"/>
        <w:ind w:right="-1"/>
        <w:jc w:val="both"/>
        <w:rPr>
          <w:rFonts w:asciiTheme="minorHAnsi" w:hAnsiTheme="minorHAnsi" w:cstheme="minorHAnsi"/>
          <w:b/>
          <w:bCs/>
          <w:sz w:val="23"/>
          <w:szCs w:val="23"/>
        </w:rPr>
      </w:pPr>
    </w:p>
    <w:p w14:paraId="47D47A25" w14:textId="77777777" w:rsidR="00593EA7" w:rsidRPr="00AE09B4" w:rsidRDefault="00593EA7" w:rsidP="00AE09B4">
      <w:pPr>
        <w:pStyle w:val="Corpodetexto"/>
        <w:ind w:right="-1"/>
        <w:jc w:val="center"/>
        <w:rPr>
          <w:rFonts w:asciiTheme="minorHAnsi" w:hAnsiTheme="minorHAnsi" w:cstheme="minorHAnsi"/>
          <w:b/>
          <w:bCs/>
          <w:spacing w:val="-4"/>
          <w:sz w:val="23"/>
          <w:szCs w:val="23"/>
        </w:rPr>
      </w:pPr>
      <w:r w:rsidRPr="00AE09B4">
        <w:rPr>
          <w:rFonts w:asciiTheme="minorHAnsi" w:hAnsiTheme="minorHAnsi" w:cstheme="minorHAnsi"/>
          <w:b/>
          <w:bCs/>
          <w:sz w:val="23"/>
          <w:szCs w:val="23"/>
        </w:rPr>
        <w:t>ANEXO</w:t>
      </w:r>
      <w:r w:rsidRPr="00AE09B4">
        <w:rPr>
          <w:rFonts w:asciiTheme="minorHAnsi" w:hAnsiTheme="minorHAnsi" w:cstheme="minorHAnsi"/>
          <w:b/>
          <w:bCs/>
          <w:spacing w:val="-8"/>
          <w:sz w:val="23"/>
          <w:szCs w:val="23"/>
        </w:rPr>
        <w:t xml:space="preserve"> </w:t>
      </w:r>
      <w:r w:rsidRPr="00AE09B4">
        <w:rPr>
          <w:rFonts w:asciiTheme="minorHAnsi" w:hAnsiTheme="minorHAnsi" w:cstheme="minorHAnsi"/>
          <w:b/>
          <w:bCs/>
          <w:sz w:val="23"/>
          <w:szCs w:val="23"/>
        </w:rPr>
        <w:t>VI</w:t>
      </w:r>
    </w:p>
    <w:p w14:paraId="3D5EC571" w14:textId="77777777" w:rsidR="00593EA7" w:rsidRPr="00AE09B4" w:rsidRDefault="00593EA7" w:rsidP="00AE09B4">
      <w:pPr>
        <w:pStyle w:val="Corpodetexto"/>
        <w:ind w:right="-1"/>
        <w:jc w:val="center"/>
        <w:rPr>
          <w:rFonts w:asciiTheme="minorHAnsi" w:hAnsiTheme="minorHAnsi" w:cstheme="minorHAnsi"/>
          <w:b/>
          <w:bCs/>
          <w:spacing w:val="-50"/>
          <w:sz w:val="23"/>
          <w:szCs w:val="23"/>
        </w:rPr>
      </w:pPr>
      <w:r w:rsidRPr="00AE09B4">
        <w:rPr>
          <w:rFonts w:asciiTheme="minorHAnsi" w:hAnsiTheme="minorHAnsi" w:cstheme="minorHAnsi"/>
          <w:b/>
          <w:bCs/>
          <w:sz w:val="23"/>
          <w:szCs w:val="23"/>
        </w:rPr>
        <w:t>Declaração</w:t>
      </w:r>
      <w:r w:rsidRPr="00AE09B4">
        <w:rPr>
          <w:rFonts w:asciiTheme="minorHAnsi" w:hAnsiTheme="minorHAnsi" w:cstheme="minorHAnsi"/>
          <w:b/>
          <w:bCs/>
          <w:spacing w:val="-5"/>
          <w:sz w:val="23"/>
          <w:szCs w:val="23"/>
        </w:rPr>
        <w:t xml:space="preserve"> </w:t>
      </w:r>
      <w:r w:rsidRPr="00AE09B4">
        <w:rPr>
          <w:rFonts w:asciiTheme="minorHAnsi" w:hAnsiTheme="minorHAnsi" w:cstheme="minorHAnsi"/>
          <w:b/>
          <w:bCs/>
          <w:sz w:val="23"/>
          <w:szCs w:val="23"/>
        </w:rPr>
        <w:t>enquadramento</w:t>
      </w:r>
      <w:r w:rsidRPr="00AE09B4">
        <w:rPr>
          <w:rFonts w:asciiTheme="minorHAnsi" w:hAnsiTheme="minorHAnsi" w:cstheme="minorHAnsi"/>
          <w:b/>
          <w:bCs/>
          <w:spacing w:val="-6"/>
          <w:sz w:val="23"/>
          <w:szCs w:val="23"/>
        </w:rPr>
        <w:t xml:space="preserve"> MEI/</w:t>
      </w:r>
      <w:r w:rsidRPr="00AE09B4">
        <w:rPr>
          <w:rFonts w:asciiTheme="minorHAnsi" w:hAnsiTheme="minorHAnsi" w:cstheme="minorHAnsi"/>
          <w:b/>
          <w:bCs/>
          <w:sz w:val="23"/>
          <w:szCs w:val="23"/>
        </w:rPr>
        <w:t>ME/EPP</w:t>
      </w:r>
    </w:p>
    <w:p w14:paraId="77C95E62" w14:textId="77777777" w:rsidR="00593EA7" w:rsidRPr="00AE09B4" w:rsidRDefault="00593EA7" w:rsidP="003844DA">
      <w:pPr>
        <w:tabs>
          <w:tab w:val="left" w:pos="1134"/>
          <w:tab w:val="left" w:pos="1581"/>
        </w:tabs>
        <w:spacing w:before="1"/>
        <w:ind w:right="2"/>
        <w:jc w:val="both"/>
        <w:rPr>
          <w:rFonts w:asciiTheme="minorHAnsi" w:hAnsiTheme="minorHAnsi" w:cstheme="minorHAnsi"/>
          <w:b/>
          <w:bCs/>
          <w:sz w:val="23"/>
          <w:szCs w:val="23"/>
        </w:rPr>
      </w:pPr>
    </w:p>
    <w:p w14:paraId="0336C9BF" w14:textId="77777777" w:rsidR="00593EA7" w:rsidRPr="00AE09B4" w:rsidRDefault="00593EA7" w:rsidP="003844DA">
      <w:pPr>
        <w:tabs>
          <w:tab w:val="left" w:pos="1134"/>
          <w:tab w:val="left" w:pos="1581"/>
        </w:tabs>
        <w:spacing w:before="1"/>
        <w:ind w:right="2"/>
        <w:jc w:val="both"/>
        <w:rPr>
          <w:rFonts w:asciiTheme="minorHAnsi" w:hAnsiTheme="minorHAnsi" w:cstheme="minorHAnsi"/>
          <w:b/>
          <w:bCs/>
          <w:sz w:val="23"/>
          <w:szCs w:val="23"/>
        </w:rPr>
      </w:pPr>
    </w:p>
    <w:p w14:paraId="67E6467A" w14:textId="77777777" w:rsidR="00593EA7" w:rsidRPr="00AE09B4" w:rsidRDefault="00593EA7" w:rsidP="003844DA">
      <w:pPr>
        <w:tabs>
          <w:tab w:val="left" w:pos="1134"/>
          <w:tab w:val="left" w:pos="1581"/>
        </w:tabs>
        <w:spacing w:before="1"/>
        <w:ind w:right="2"/>
        <w:jc w:val="both"/>
        <w:rPr>
          <w:rFonts w:asciiTheme="minorHAnsi" w:hAnsiTheme="minorHAnsi" w:cstheme="minorHAnsi"/>
          <w:b/>
          <w:bCs/>
          <w:sz w:val="23"/>
          <w:szCs w:val="23"/>
        </w:rPr>
      </w:pPr>
    </w:p>
    <w:p w14:paraId="082AA8F7" w14:textId="77777777" w:rsidR="00593EA7" w:rsidRPr="00AE09B4" w:rsidRDefault="00593EA7" w:rsidP="003844DA">
      <w:pPr>
        <w:tabs>
          <w:tab w:val="left" w:pos="1134"/>
          <w:tab w:val="left" w:pos="1581"/>
        </w:tabs>
        <w:spacing w:before="1"/>
        <w:ind w:right="2"/>
        <w:jc w:val="both"/>
        <w:rPr>
          <w:rFonts w:asciiTheme="minorHAnsi" w:hAnsiTheme="minorHAnsi" w:cstheme="minorHAnsi"/>
          <w:b/>
          <w:bCs/>
          <w:sz w:val="23"/>
          <w:szCs w:val="23"/>
        </w:rPr>
      </w:pPr>
    </w:p>
    <w:p w14:paraId="67A0D2C3" w14:textId="77777777" w:rsidR="00593EA7" w:rsidRPr="00AE09B4" w:rsidRDefault="00593EA7" w:rsidP="003844DA">
      <w:pPr>
        <w:tabs>
          <w:tab w:val="left" w:pos="1134"/>
          <w:tab w:val="left" w:pos="1581"/>
        </w:tabs>
        <w:spacing w:before="1"/>
        <w:ind w:right="2"/>
        <w:jc w:val="both"/>
        <w:rPr>
          <w:rFonts w:asciiTheme="minorHAnsi" w:hAnsiTheme="minorHAnsi" w:cstheme="minorHAnsi"/>
          <w:b/>
          <w:bCs/>
          <w:sz w:val="23"/>
          <w:szCs w:val="23"/>
        </w:rPr>
      </w:pPr>
    </w:p>
    <w:p w14:paraId="1FC2642D" w14:textId="77777777" w:rsidR="00593EA7" w:rsidRPr="00AE09B4" w:rsidRDefault="00593EA7" w:rsidP="003844DA">
      <w:pPr>
        <w:tabs>
          <w:tab w:val="left" w:pos="1134"/>
          <w:tab w:val="left" w:pos="1581"/>
        </w:tabs>
        <w:spacing w:before="1"/>
        <w:ind w:right="2"/>
        <w:jc w:val="both"/>
        <w:rPr>
          <w:rFonts w:asciiTheme="minorHAnsi" w:hAnsiTheme="minorHAnsi" w:cstheme="minorHAnsi"/>
          <w:b/>
          <w:bCs/>
          <w:sz w:val="23"/>
          <w:szCs w:val="23"/>
        </w:rPr>
      </w:pPr>
    </w:p>
    <w:p w14:paraId="7F89C3F2" w14:textId="77777777" w:rsidR="00593EA7" w:rsidRPr="00AE09B4" w:rsidRDefault="00593EA7" w:rsidP="003844DA">
      <w:pPr>
        <w:tabs>
          <w:tab w:val="left" w:pos="1134"/>
          <w:tab w:val="left" w:pos="1581"/>
        </w:tabs>
        <w:spacing w:before="1"/>
        <w:ind w:right="2"/>
        <w:jc w:val="both"/>
        <w:rPr>
          <w:rFonts w:asciiTheme="minorHAnsi" w:hAnsiTheme="minorHAnsi" w:cstheme="minorHAnsi"/>
          <w:b/>
          <w:bCs/>
          <w:sz w:val="23"/>
          <w:szCs w:val="23"/>
        </w:rPr>
      </w:pPr>
    </w:p>
    <w:p w14:paraId="632F248E" w14:textId="77777777" w:rsidR="00593EA7" w:rsidRPr="00AE09B4" w:rsidRDefault="00593EA7" w:rsidP="003844DA">
      <w:pPr>
        <w:tabs>
          <w:tab w:val="left" w:pos="1134"/>
          <w:tab w:val="left" w:pos="1581"/>
        </w:tabs>
        <w:spacing w:before="1"/>
        <w:ind w:right="2"/>
        <w:jc w:val="both"/>
        <w:rPr>
          <w:rFonts w:asciiTheme="minorHAnsi" w:hAnsiTheme="minorHAnsi" w:cstheme="minorHAnsi"/>
          <w:sz w:val="23"/>
          <w:szCs w:val="23"/>
        </w:rPr>
      </w:pPr>
    </w:p>
    <w:p w14:paraId="229A4F5A" w14:textId="77777777" w:rsidR="00593EA7" w:rsidRPr="00AE09B4" w:rsidRDefault="00593EA7" w:rsidP="003844DA">
      <w:pPr>
        <w:tabs>
          <w:tab w:val="left" w:pos="1134"/>
          <w:tab w:val="left" w:pos="1581"/>
        </w:tabs>
        <w:spacing w:before="1"/>
        <w:ind w:right="2"/>
        <w:jc w:val="both"/>
        <w:rPr>
          <w:rFonts w:asciiTheme="minorHAnsi" w:hAnsiTheme="minorHAnsi" w:cstheme="minorHAnsi"/>
          <w:sz w:val="23"/>
          <w:szCs w:val="23"/>
        </w:rPr>
      </w:pPr>
    </w:p>
    <w:p w14:paraId="14E2FB87" w14:textId="77777777" w:rsidR="00593EA7" w:rsidRPr="00AE09B4" w:rsidRDefault="00593EA7" w:rsidP="003844DA">
      <w:pPr>
        <w:pStyle w:val="Corpodetexto"/>
        <w:spacing w:line="276" w:lineRule="exact"/>
        <w:jc w:val="both"/>
        <w:rPr>
          <w:rFonts w:asciiTheme="minorHAnsi" w:hAnsiTheme="minorHAnsi" w:cstheme="minorHAnsi"/>
          <w:sz w:val="23"/>
          <w:szCs w:val="23"/>
        </w:rPr>
      </w:pPr>
      <w:r w:rsidRPr="00AE09B4">
        <w:rPr>
          <w:rFonts w:asciiTheme="minorHAnsi" w:hAnsiTheme="minorHAnsi" w:cstheme="minorHAnsi"/>
          <w:sz w:val="23"/>
          <w:szCs w:val="23"/>
        </w:rPr>
        <w:t>A empresa___________________________, devidamente inscrita no CNPJ nº_______________________</w:t>
      </w:r>
    </w:p>
    <w:p w14:paraId="62D816A0" w14:textId="77777777" w:rsidR="00593EA7" w:rsidRPr="00AE09B4" w:rsidRDefault="00593EA7" w:rsidP="003844DA">
      <w:pPr>
        <w:pStyle w:val="Corpodetexto"/>
        <w:spacing w:line="276" w:lineRule="exact"/>
        <w:jc w:val="both"/>
        <w:rPr>
          <w:rFonts w:asciiTheme="minorHAnsi" w:hAnsiTheme="minorHAnsi" w:cstheme="minorHAnsi"/>
          <w:sz w:val="23"/>
          <w:szCs w:val="23"/>
        </w:rPr>
      </w:pPr>
      <w:r w:rsidRPr="00AE09B4">
        <w:rPr>
          <w:rFonts w:asciiTheme="minorHAnsi" w:hAnsiTheme="minorHAnsi" w:cstheme="minorHAnsi"/>
          <w:sz w:val="23"/>
          <w:szCs w:val="23"/>
        </w:rPr>
        <w:t>com endereço na rua_____________________, nº______, CEP_________, cidade___________________</w:t>
      </w:r>
    </w:p>
    <w:p w14:paraId="16E8D4E4" w14:textId="77777777" w:rsidR="00593EA7" w:rsidRPr="00AE09B4" w:rsidRDefault="00593EA7" w:rsidP="003844DA">
      <w:pPr>
        <w:pStyle w:val="Corpodetexto"/>
        <w:spacing w:line="276" w:lineRule="exact"/>
        <w:jc w:val="both"/>
        <w:rPr>
          <w:rFonts w:asciiTheme="minorHAnsi" w:hAnsiTheme="minorHAnsi" w:cstheme="minorHAnsi"/>
          <w:sz w:val="23"/>
          <w:szCs w:val="23"/>
        </w:rPr>
      </w:pPr>
      <w:r w:rsidRPr="00AE09B4">
        <w:rPr>
          <w:rFonts w:asciiTheme="minorHAnsi" w:hAnsiTheme="minorHAnsi" w:cstheme="minorHAnsi"/>
          <w:sz w:val="23"/>
          <w:szCs w:val="23"/>
        </w:rPr>
        <w:t xml:space="preserve">estado________, telefone______________, por intermédio de seu representante legal, o(a) </w:t>
      </w:r>
      <w:proofErr w:type="spellStart"/>
      <w:r w:rsidRPr="00AE09B4">
        <w:rPr>
          <w:rFonts w:asciiTheme="minorHAnsi" w:hAnsiTheme="minorHAnsi" w:cstheme="minorHAnsi"/>
          <w:sz w:val="23"/>
          <w:szCs w:val="23"/>
        </w:rPr>
        <w:t>sr</w:t>
      </w:r>
      <w:proofErr w:type="spellEnd"/>
      <w:r w:rsidRPr="00AE09B4">
        <w:rPr>
          <w:rFonts w:asciiTheme="minorHAnsi" w:hAnsiTheme="minorHAnsi" w:cstheme="minorHAnsi"/>
          <w:sz w:val="23"/>
          <w:szCs w:val="23"/>
        </w:rPr>
        <w:t xml:space="preserve">(a)_________________________, inscrito(a) no CPF </w:t>
      </w:r>
      <w:proofErr w:type="spellStart"/>
      <w:r w:rsidRPr="00AE09B4">
        <w:rPr>
          <w:rFonts w:asciiTheme="minorHAnsi" w:hAnsiTheme="minorHAnsi" w:cstheme="minorHAnsi"/>
          <w:sz w:val="23"/>
          <w:szCs w:val="23"/>
        </w:rPr>
        <w:t>nº_________________e</w:t>
      </w:r>
      <w:proofErr w:type="spellEnd"/>
      <w:r w:rsidRPr="00AE09B4">
        <w:rPr>
          <w:rFonts w:asciiTheme="minorHAnsi" w:hAnsiTheme="minorHAnsi" w:cstheme="minorHAnsi"/>
          <w:sz w:val="23"/>
          <w:szCs w:val="23"/>
        </w:rPr>
        <w:t xml:space="preserve"> RG nº________________ </w:t>
      </w:r>
    </w:p>
    <w:p w14:paraId="7D3BDD5B" w14:textId="77777777" w:rsidR="00593EA7" w:rsidRPr="00AE09B4" w:rsidRDefault="00593EA7" w:rsidP="003844DA">
      <w:pPr>
        <w:tabs>
          <w:tab w:val="left" w:pos="1134"/>
          <w:tab w:val="left" w:pos="1581"/>
        </w:tabs>
        <w:spacing w:before="1"/>
        <w:ind w:right="2"/>
        <w:jc w:val="both"/>
        <w:rPr>
          <w:rStyle w:val="selectable-text"/>
          <w:rFonts w:asciiTheme="minorHAnsi" w:hAnsiTheme="minorHAnsi" w:cstheme="minorHAnsi"/>
          <w:sz w:val="23"/>
          <w:szCs w:val="23"/>
        </w:rPr>
      </w:pPr>
      <w:r w:rsidRPr="00AE09B4">
        <w:rPr>
          <w:rFonts w:asciiTheme="minorHAnsi" w:hAnsiTheme="minorHAnsi" w:cstheme="minorHAnsi"/>
          <w:b/>
          <w:bCs/>
          <w:sz w:val="23"/>
          <w:szCs w:val="23"/>
        </w:rPr>
        <w:t>DECLARA</w:t>
      </w:r>
      <w:r w:rsidRPr="00AE09B4">
        <w:rPr>
          <w:rFonts w:asciiTheme="minorHAnsi" w:hAnsiTheme="minorHAnsi" w:cstheme="minorHAnsi"/>
          <w:sz w:val="23"/>
          <w:szCs w:val="23"/>
        </w:rPr>
        <w:t xml:space="preserve"> expressamente que está</w:t>
      </w:r>
      <w:r w:rsidRPr="00AE09B4">
        <w:rPr>
          <w:rStyle w:val="selectable-text"/>
          <w:rFonts w:asciiTheme="minorHAnsi" w:hAnsiTheme="minorHAnsi" w:cstheme="minorHAnsi"/>
          <w:sz w:val="23"/>
          <w:szCs w:val="23"/>
        </w:rPr>
        <w:t xml:space="preserve"> enquadrada como, </w:t>
      </w:r>
      <w:r w:rsidRPr="00AE09B4">
        <w:rPr>
          <w:rStyle w:val="selectable-text"/>
          <w:rFonts w:asciiTheme="minorHAnsi" w:hAnsiTheme="minorHAnsi" w:cstheme="minorHAnsi"/>
          <w:sz w:val="23"/>
          <w:szCs w:val="23"/>
          <w:u w:val="single"/>
        </w:rPr>
        <w:t xml:space="preserve">(microempreendedor individual, microempresa ou empresa de pequeno porte) </w:t>
      </w:r>
      <w:r w:rsidRPr="00AE09B4">
        <w:rPr>
          <w:rStyle w:val="selectable-text"/>
          <w:rFonts w:asciiTheme="minorHAnsi" w:hAnsiTheme="minorHAnsi" w:cstheme="minorHAnsi"/>
          <w:sz w:val="23"/>
          <w:szCs w:val="23"/>
        </w:rPr>
        <w:t xml:space="preserve">e cumpre os requisitos estabelecidos no artigo 3° da Lei Complementar nº 123, de 2006, estando apto a usufruir do tratamento favorecido estabelecido em seus </w:t>
      </w:r>
      <w:proofErr w:type="spellStart"/>
      <w:r w:rsidRPr="00AE09B4">
        <w:rPr>
          <w:rStyle w:val="selectable-text"/>
          <w:rFonts w:asciiTheme="minorHAnsi" w:hAnsiTheme="minorHAnsi" w:cstheme="minorHAnsi"/>
          <w:sz w:val="23"/>
          <w:szCs w:val="23"/>
        </w:rPr>
        <w:t>arts</w:t>
      </w:r>
      <w:proofErr w:type="spellEnd"/>
      <w:r w:rsidRPr="00AE09B4">
        <w:rPr>
          <w:rStyle w:val="selectable-text"/>
          <w:rFonts w:asciiTheme="minorHAnsi" w:hAnsiTheme="minorHAnsi" w:cstheme="minorHAnsi"/>
          <w:sz w:val="23"/>
          <w:szCs w:val="23"/>
        </w:rPr>
        <w:t>. 42 a 49, observado o disposto nos §§ 1º ao 3º do art. 4º, da Lei n.º 14.133, de 2021.</w:t>
      </w:r>
    </w:p>
    <w:p w14:paraId="7CA7E48A" w14:textId="77777777" w:rsidR="00593EA7" w:rsidRPr="00AE09B4" w:rsidRDefault="00593EA7" w:rsidP="003844DA">
      <w:pPr>
        <w:pStyle w:val="Corpodetexto"/>
        <w:spacing w:line="276" w:lineRule="exact"/>
        <w:jc w:val="both"/>
        <w:rPr>
          <w:rFonts w:asciiTheme="minorHAnsi" w:hAnsiTheme="minorHAnsi" w:cstheme="minorHAnsi"/>
          <w:b/>
          <w:bCs/>
          <w:sz w:val="23"/>
          <w:szCs w:val="23"/>
        </w:rPr>
      </w:pPr>
    </w:p>
    <w:p w14:paraId="4FF78555" w14:textId="77777777" w:rsidR="00593EA7" w:rsidRPr="00AE09B4" w:rsidRDefault="00593EA7" w:rsidP="003844DA">
      <w:pPr>
        <w:pStyle w:val="Corpodetexto"/>
        <w:spacing w:line="276" w:lineRule="exact"/>
        <w:jc w:val="both"/>
        <w:rPr>
          <w:rFonts w:asciiTheme="minorHAnsi" w:hAnsiTheme="minorHAnsi" w:cstheme="minorHAnsi"/>
          <w:b/>
          <w:bCs/>
          <w:sz w:val="23"/>
          <w:szCs w:val="23"/>
        </w:rPr>
      </w:pPr>
    </w:p>
    <w:p w14:paraId="65C2E9D0" w14:textId="77777777" w:rsidR="00593EA7" w:rsidRPr="00AE09B4" w:rsidRDefault="00593EA7" w:rsidP="003844DA">
      <w:pPr>
        <w:pStyle w:val="Corpodetexto"/>
        <w:ind w:right="3846"/>
        <w:jc w:val="both"/>
        <w:rPr>
          <w:rFonts w:asciiTheme="minorHAnsi" w:hAnsiTheme="minorHAnsi" w:cstheme="minorHAnsi"/>
          <w:sz w:val="23"/>
          <w:szCs w:val="23"/>
        </w:rPr>
      </w:pPr>
    </w:p>
    <w:p w14:paraId="1036ABCC" w14:textId="77777777" w:rsidR="00593EA7" w:rsidRPr="00AE09B4" w:rsidRDefault="00593EA7" w:rsidP="003844DA">
      <w:pPr>
        <w:pStyle w:val="Corpodetexto"/>
        <w:ind w:right="3846"/>
        <w:jc w:val="both"/>
        <w:rPr>
          <w:rFonts w:asciiTheme="minorHAnsi" w:hAnsiTheme="minorHAnsi" w:cstheme="minorHAnsi"/>
          <w:sz w:val="23"/>
          <w:szCs w:val="23"/>
        </w:rPr>
      </w:pPr>
    </w:p>
    <w:p w14:paraId="7015FE70" w14:textId="77777777" w:rsidR="00AE09B4" w:rsidRPr="00AE09B4" w:rsidRDefault="00AE09B4" w:rsidP="00AE09B4">
      <w:pPr>
        <w:pStyle w:val="Corpodetexto"/>
        <w:ind w:right="1874"/>
        <w:jc w:val="center"/>
        <w:rPr>
          <w:rFonts w:asciiTheme="minorHAnsi" w:hAnsiTheme="minorHAnsi" w:cstheme="minorHAnsi"/>
          <w:sz w:val="23"/>
          <w:szCs w:val="23"/>
        </w:rPr>
      </w:pPr>
      <w:r w:rsidRPr="00AE09B4">
        <w:rPr>
          <w:rFonts w:asciiTheme="minorHAnsi" w:hAnsiTheme="minorHAnsi" w:cstheme="minorHAnsi"/>
          <w:sz w:val="23"/>
          <w:szCs w:val="23"/>
        </w:rPr>
        <w:t>NOME DA EMPRESA</w:t>
      </w:r>
    </w:p>
    <w:p w14:paraId="16CEF86A" w14:textId="77777777" w:rsidR="00AE09B4" w:rsidRPr="00AE09B4" w:rsidRDefault="00AE09B4" w:rsidP="00AE09B4">
      <w:pPr>
        <w:pStyle w:val="Corpodetexto"/>
        <w:ind w:right="1874"/>
        <w:jc w:val="center"/>
        <w:rPr>
          <w:rFonts w:asciiTheme="minorHAnsi" w:hAnsiTheme="minorHAnsi" w:cstheme="minorHAnsi"/>
          <w:sz w:val="23"/>
          <w:szCs w:val="23"/>
        </w:rPr>
      </w:pPr>
      <w:r w:rsidRPr="00AE09B4">
        <w:rPr>
          <w:rFonts w:asciiTheme="minorHAnsi" w:hAnsiTheme="minorHAnsi" w:cstheme="minorHAnsi"/>
          <w:sz w:val="23"/>
          <w:szCs w:val="23"/>
        </w:rPr>
        <w:t>CNPJ DA EMPRESA</w:t>
      </w:r>
    </w:p>
    <w:p w14:paraId="1D1CB960" w14:textId="77777777" w:rsidR="00AE09B4" w:rsidRPr="00AE09B4" w:rsidRDefault="00AE09B4" w:rsidP="00AE09B4">
      <w:pPr>
        <w:pStyle w:val="Corpodetexto"/>
        <w:spacing w:before="17"/>
        <w:ind w:left="2065" w:right="1874"/>
        <w:rPr>
          <w:rFonts w:asciiTheme="minorHAnsi" w:hAnsiTheme="minorHAnsi" w:cstheme="minorHAnsi"/>
          <w:b/>
          <w:bCs/>
          <w:spacing w:val="-3"/>
          <w:sz w:val="23"/>
          <w:szCs w:val="23"/>
        </w:rPr>
      </w:pPr>
      <w:r w:rsidRPr="00AE09B4">
        <w:rPr>
          <w:rFonts w:asciiTheme="minorHAnsi" w:hAnsiTheme="minorHAnsi" w:cstheme="minorHAnsi"/>
          <w:b/>
          <w:bCs/>
          <w:spacing w:val="-3"/>
          <w:sz w:val="23"/>
          <w:szCs w:val="23"/>
        </w:rPr>
        <w:t xml:space="preserve">    RESPONSAVEL PELA EMPRESA</w:t>
      </w:r>
    </w:p>
    <w:p w14:paraId="72005A8F" w14:textId="77777777" w:rsidR="00AE09B4" w:rsidRPr="00AE09B4" w:rsidRDefault="00AE09B4" w:rsidP="00AE09B4">
      <w:pPr>
        <w:jc w:val="both"/>
        <w:rPr>
          <w:rFonts w:asciiTheme="minorHAnsi" w:hAnsiTheme="minorHAnsi" w:cstheme="minorHAnsi"/>
          <w:b/>
          <w:bCs/>
          <w:sz w:val="23"/>
          <w:szCs w:val="23"/>
        </w:rPr>
      </w:pPr>
      <w:r w:rsidRPr="00AE09B4">
        <w:rPr>
          <w:rFonts w:asciiTheme="minorHAnsi" w:hAnsiTheme="minorHAnsi" w:cstheme="minorHAnsi"/>
          <w:b/>
          <w:bCs/>
          <w:spacing w:val="-3"/>
          <w:sz w:val="23"/>
          <w:szCs w:val="23"/>
        </w:rPr>
        <w:t xml:space="preserve">                                                              CPF DO RESPONSAVEL</w:t>
      </w:r>
    </w:p>
    <w:p w14:paraId="2422A836" w14:textId="77777777" w:rsidR="00593EA7" w:rsidRPr="00AE09B4" w:rsidRDefault="00593EA7" w:rsidP="003844DA">
      <w:pPr>
        <w:spacing w:beforeAutospacing="1" w:afterAutospacing="1"/>
        <w:jc w:val="both"/>
        <w:textAlignment w:val="baseline"/>
        <w:rPr>
          <w:rFonts w:asciiTheme="minorHAnsi" w:hAnsiTheme="minorHAnsi" w:cstheme="minorHAnsi"/>
          <w:b/>
          <w:sz w:val="23"/>
          <w:szCs w:val="23"/>
        </w:rPr>
      </w:pPr>
    </w:p>
    <w:p w14:paraId="609BF841" w14:textId="77777777" w:rsidR="00593EA7" w:rsidRPr="00AE09B4" w:rsidRDefault="00593EA7" w:rsidP="003844DA">
      <w:pPr>
        <w:spacing w:beforeAutospacing="1" w:afterAutospacing="1"/>
        <w:jc w:val="both"/>
        <w:textAlignment w:val="baseline"/>
        <w:rPr>
          <w:rFonts w:asciiTheme="minorHAnsi" w:hAnsiTheme="minorHAnsi" w:cstheme="minorHAnsi"/>
          <w:sz w:val="23"/>
          <w:szCs w:val="23"/>
        </w:rPr>
      </w:pPr>
      <w:r w:rsidRPr="00AE09B4">
        <w:rPr>
          <w:rFonts w:asciiTheme="minorHAnsi" w:hAnsiTheme="minorHAnsi" w:cstheme="minorHAnsi"/>
          <w:b/>
          <w:sz w:val="23"/>
          <w:szCs w:val="23"/>
        </w:rPr>
        <w:t xml:space="preserve">NOTA 01: </w:t>
      </w:r>
      <w:r w:rsidRPr="00AE09B4">
        <w:rPr>
          <w:rFonts w:asciiTheme="minorHAnsi" w:hAnsiTheme="minorHAnsi" w:cstheme="minorHAnsi"/>
          <w:sz w:val="23"/>
          <w:szCs w:val="23"/>
        </w:rPr>
        <w:t xml:space="preserve">a Declaração deverá ser elaborada em papel timbrado da empresa, sem rasuras, emendas, borrões ou entrelinhas </w:t>
      </w:r>
      <w:proofErr w:type="gramStart"/>
      <w:r w:rsidRPr="00AE09B4">
        <w:rPr>
          <w:rFonts w:asciiTheme="minorHAnsi" w:hAnsiTheme="minorHAnsi" w:cstheme="minorHAnsi"/>
          <w:sz w:val="23"/>
          <w:szCs w:val="23"/>
        </w:rPr>
        <w:t>e</w:t>
      </w:r>
      <w:r w:rsidRPr="00AE09B4">
        <w:rPr>
          <w:rFonts w:asciiTheme="minorHAnsi" w:hAnsiTheme="minorHAnsi" w:cstheme="minorHAnsi"/>
          <w:spacing w:val="-42"/>
          <w:sz w:val="23"/>
          <w:szCs w:val="23"/>
        </w:rPr>
        <w:t xml:space="preserve">  </w:t>
      </w:r>
      <w:r w:rsidRPr="00AE09B4">
        <w:rPr>
          <w:rFonts w:asciiTheme="minorHAnsi" w:hAnsiTheme="minorHAnsi" w:cstheme="minorHAnsi"/>
          <w:sz w:val="23"/>
          <w:szCs w:val="23"/>
        </w:rPr>
        <w:t>ser</w:t>
      </w:r>
      <w:proofErr w:type="gramEnd"/>
      <w:r w:rsidRPr="00AE09B4">
        <w:rPr>
          <w:rFonts w:asciiTheme="minorHAnsi" w:hAnsiTheme="minorHAnsi" w:cstheme="minorHAnsi"/>
          <w:sz w:val="23"/>
          <w:szCs w:val="23"/>
        </w:rPr>
        <w:t xml:space="preserve"> datada e assinada pelo representante legal, e deverá ainda constar todos os dados da empresa, tais como: Razão Social,</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Endereço</w:t>
      </w:r>
      <w:r w:rsidRPr="00AE09B4">
        <w:rPr>
          <w:rFonts w:asciiTheme="minorHAnsi" w:hAnsiTheme="minorHAnsi" w:cstheme="minorHAnsi"/>
          <w:spacing w:val="-3"/>
          <w:sz w:val="23"/>
          <w:szCs w:val="23"/>
        </w:rPr>
        <w:t xml:space="preserve"> </w:t>
      </w:r>
      <w:r w:rsidRPr="00AE09B4">
        <w:rPr>
          <w:rFonts w:asciiTheme="minorHAnsi" w:hAnsiTheme="minorHAnsi" w:cstheme="minorHAnsi"/>
          <w:sz w:val="23"/>
          <w:szCs w:val="23"/>
        </w:rPr>
        <w:t>completo, Telefone</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fixo</w:t>
      </w:r>
      <w:r w:rsidRPr="00AE09B4">
        <w:rPr>
          <w:rFonts w:asciiTheme="minorHAnsi" w:hAnsiTheme="minorHAnsi" w:cstheme="minorHAnsi"/>
          <w:spacing w:val="-4"/>
          <w:sz w:val="23"/>
          <w:szCs w:val="23"/>
        </w:rPr>
        <w:t xml:space="preserve"> </w:t>
      </w:r>
      <w:r w:rsidRPr="00AE09B4">
        <w:rPr>
          <w:rFonts w:asciiTheme="minorHAnsi" w:hAnsiTheme="minorHAnsi" w:cstheme="minorHAnsi"/>
          <w:sz w:val="23"/>
          <w:szCs w:val="23"/>
        </w:rPr>
        <w:t>e</w:t>
      </w:r>
      <w:r w:rsidRPr="00AE09B4">
        <w:rPr>
          <w:rFonts w:asciiTheme="minorHAnsi" w:hAnsiTheme="minorHAnsi" w:cstheme="minorHAnsi"/>
          <w:spacing w:val="-1"/>
          <w:sz w:val="23"/>
          <w:szCs w:val="23"/>
        </w:rPr>
        <w:t xml:space="preserve"> </w:t>
      </w:r>
      <w:r w:rsidRPr="00AE09B4">
        <w:rPr>
          <w:rFonts w:asciiTheme="minorHAnsi" w:hAnsiTheme="minorHAnsi" w:cstheme="minorHAnsi"/>
          <w:sz w:val="23"/>
          <w:szCs w:val="23"/>
        </w:rPr>
        <w:t>celular, CNPJ, e-mail, site, etc.</w:t>
      </w:r>
    </w:p>
    <w:bookmarkEnd w:id="74"/>
    <w:p w14:paraId="2CC85285" w14:textId="69B5E26D" w:rsidR="00593EA7" w:rsidRPr="00AE09B4" w:rsidRDefault="00AE09B4" w:rsidP="00AE09B4">
      <w:pPr>
        <w:pStyle w:val="Corpodetexto"/>
        <w:ind w:right="-1"/>
        <w:jc w:val="center"/>
        <w:rPr>
          <w:rFonts w:asciiTheme="minorHAnsi" w:hAnsiTheme="minorHAnsi" w:cstheme="minorHAnsi"/>
          <w:b/>
          <w:bCs/>
          <w:sz w:val="23"/>
          <w:szCs w:val="23"/>
        </w:rPr>
      </w:pPr>
      <w:r>
        <w:rPr>
          <w:rFonts w:asciiTheme="minorHAnsi" w:hAnsiTheme="minorHAnsi" w:cstheme="minorHAnsi"/>
          <w:b/>
          <w:bCs/>
          <w:sz w:val="23"/>
          <w:szCs w:val="23"/>
        </w:rPr>
        <w:lastRenderedPageBreak/>
        <w:t>A</w:t>
      </w:r>
      <w:r w:rsidR="00593EA7" w:rsidRPr="00AE09B4">
        <w:rPr>
          <w:rFonts w:asciiTheme="minorHAnsi" w:hAnsiTheme="minorHAnsi" w:cstheme="minorHAnsi"/>
          <w:b/>
          <w:bCs/>
          <w:sz w:val="23"/>
          <w:szCs w:val="23"/>
        </w:rPr>
        <w:t>NEXO</w:t>
      </w:r>
      <w:r w:rsidR="00593EA7" w:rsidRPr="00AE09B4">
        <w:rPr>
          <w:rFonts w:asciiTheme="minorHAnsi" w:hAnsiTheme="minorHAnsi" w:cstheme="minorHAnsi"/>
          <w:b/>
          <w:bCs/>
          <w:spacing w:val="-7"/>
          <w:sz w:val="23"/>
          <w:szCs w:val="23"/>
        </w:rPr>
        <w:t xml:space="preserve"> </w:t>
      </w:r>
      <w:r w:rsidR="00593EA7" w:rsidRPr="00AE09B4">
        <w:rPr>
          <w:rFonts w:asciiTheme="minorHAnsi" w:hAnsiTheme="minorHAnsi" w:cstheme="minorHAnsi"/>
          <w:b/>
          <w:bCs/>
          <w:sz w:val="23"/>
          <w:szCs w:val="23"/>
        </w:rPr>
        <w:t>VII</w:t>
      </w:r>
    </w:p>
    <w:p w14:paraId="1C128A71" w14:textId="77777777" w:rsidR="00593EA7" w:rsidRPr="00AE09B4" w:rsidRDefault="00593EA7" w:rsidP="00AE09B4">
      <w:pPr>
        <w:pStyle w:val="Corpodetexto"/>
        <w:ind w:right="-1"/>
        <w:jc w:val="center"/>
        <w:rPr>
          <w:rFonts w:asciiTheme="minorHAnsi" w:hAnsiTheme="minorHAnsi" w:cstheme="minorHAnsi"/>
          <w:b/>
          <w:bCs/>
          <w:sz w:val="23"/>
          <w:szCs w:val="23"/>
        </w:rPr>
      </w:pPr>
      <w:r w:rsidRPr="00AE09B4">
        <w:rPr>
          <w:rFonts w:asciiTheme="minorHAnsi" w:hAnsiTheme="minorHAnsi" w:cstheme="minorHAnsi"/>
          <w:b/>
          <w:bCs/>
          <w:sz w:val="23"/>
          <w:szCs w:val="23"/>
        </w:rPr>
        <w:t>Minuta</w:t>
      </w:r>
      <w:r w:rsidRPr="00AE09B4">
        <w:rPr>
          <w:rFonts w:asciiTheme="minorHAnsi" w:hAnsiTheme="minorHAnsi" w:cstheme="minorHAnsi"/>
          <w:b/>
          <w:bCs/>
          <w:spacing w:val="-2"/>
          <w:sz w:val="23"/>
          <w:szCs w:val="23"/>
        </w:rPr>
        <w:t xml:space="preserve"> </w:t>
      </w:r>
      <w:r w:rsidRPr="00AE09B4">
        <w:rPr>
          <w:rFonts w:asciiTheme="minorHAnsi" w:hAnsiTheme="minorHAnsi" w:cstheme="minorHAnsi"/>
          <w:b/>
          <w:bCs/>
          <w:sz w:val="23"/>
          <w:szCs w:val="23"/>
        </w:rPr>
        <w:t>do</w:t>
      </w:r>
      <w:r w:rsidRPr="00AE09B4">
        <w:rPr>
          <w:rFonts w:asciiTheme="minorHAnsi" w:hAnsiTheme="minorHAnsi" w:cstheme="minorHAnsi"/>
          <w:b/>
          <w:bCs/>
          <w:spacing w:val="-1"/>
          <w:sz w:val="23"/>
          <w:szCs w:val="23"/>
        </w:rPr>
        <w:t xml:space="preserve"> </w:t>
      </w:r>
      <w:r w:rsidRPr="00AE09B4">
        <w:rPr>
          <w:rFonts w:asciiTheme="minorHAnsi" w:hAnsiTheme="minorHAnsi" w:cstheme="minorHAnsi"/>
          <w:b/>
          <w:bCs/>
          <w:sz w:val="23"/>
          <w:szCs w:val="23"/>
        </w:rPr>
        <w:t>Contrato</w:t>
      </w:r>
    </w:p>
    <w:p w14:paraId="0E55C787" w14:textId="77777777" w:rsidR="00593EA7" w:rsidRPr="00AE09B4" w:rsidRDefault="00593EA7" w:rsidP="003844DA">
      <w:pPr>
        <w:ind w:right="-1"/>
        <w:jc w:val="both"/>
        <w:rPr>
          <w:rFonts w:asciiTheme="minorHAnsi" w:hAnsiTheme="minorHAnsi" w:cstheme="minorHAnsi"/>
          <w:b/>
          <w:bCs/>
          <w:sz w:val="23"/>
          <w:szCs w:val="23"/>
        </w:rPr>
      </w:pPr>
    </w:p>
    <w:p w14:paraId="0BD43B8C" w14:textId="27CD1ACC" w:rsidR="00593EA7" w:rsidRPr="00AE09B4" w:rsidRDefault="00593EA7" w:rsidP="003844DA">
      <w:pPr>
        <w:pStyle w:val="Ttulo7"/>
        <w:tabs>
          <w:tab w:val="left" w:pos="2977"/>
          <w:tab w:val="left" w:pos="8647"/>
        </w:tabs>
        <w:ind w:left="5103" w:right="-1"/>
        <w:rPr>
          <w:rFonts w:asciiTheme="minorHAnsi" w:hAnsiTheme="minorHAnsi" w:cstheme="minorHAnsi"/>
          <w:b/>
          <w:w w:val="105"/>
          <w:sz w:val="23"/>
          <w:szCs w:val="23"/>
        </w:rPr>
      </w:pPr>
      <w:r w:rsidRPr="00AE09B4">
        <w:rPr>
          <w:rFonts w:asciiTheme="minorHAnsi" w:hAnsiTheme="minorHAnsi" w:cstheme="minorHAnsi"/>
          <w:bCs/>
          <w:sz w:val="23"/>
          <w:szCs w:val="23"/>
        </w:rPr>
        <w:t>TERMO DE CONTRATO DE</w:t>
      </w:r>
      <w:r w:rsidRPr="00AE09B4">
        <w:rPr>
          <w:rFonts w:asciiTheme="minorHAnsi" w:hAnsiTheme="minorHAnsi" w:cstheme="minorHAnsi"/>
          <w:b/>
          <w:sz w:val="23"/>
          <w:szCs w:val="23"/>
        </w:rPr>
        <w:t xml:space="preserve"> AQUISIÇÃO Nº 001/2024, </w:t>
      </w:r>
      <w:r w:rsidRPr="00AE09B4">
        <w:rPr>
          <w:rFonts w:asciiTheme="minorHAnsi" w:hAnsiTheme="minorHAnsi" w:cstheme="minorHAnsi"/>
          <w:bCs/>
          <w:sz w:val="23"/>
          <w:szCs w:val="23"/>
        </w:rPr>
        <w:t>QUE FAZEM ENTRE SI O CONSORCIO INTERMUNICIPAL DA MATA ATLANTICA</w:t>
      </w:r>
      <w:r w:rsidRPr="00AE09B4">
        <w:rPr>
          <w:rFonts w:asciiTheme="minorHAnsi" w:hAnsiTheme="minorHAnsi" w:cstheme="minorHAnsi"/>
          <w:b/>
          <w:sz w:val="23"/>
          <w:szCs w:val="23"/>
        </w:rPr>
        <w:t xml:space="preserve"> </w:t>
      </w:r>
      <w:r w:rsidRPr="00AE09B4">
        <w:rPr>
          <w:rFonts w:asciiTheme="minorHAnsi" w:hAnsiTheme="minorHAnsi" w:cstheme="minorHAnsi"/>
          <w:bCs/>
          <w:sz w:val="23"/>
          <w:szCs w:val="23"/>
        </w:rPr>
        <w:t>E A EMPRESA</w:t>
      </w:r>
      <w:bookmarkStart w:id="75" w:name="_Hlk130803850"/>
      <w:r w:rsidRPr="00AE09B4">
        <w:rPr>
          <w:rFonts w:asciiTheme="minorHAnsi" w:hAnsiTheme="minorHAnsi" w:cstheme="minorHAnsi"/>
          <w:bCs/>
          <w:sz w:val="23"/>
          <w:szCs w:val="23"/>
        </w:rPr>
        <w:t xml:space="preserve"> </w:t>
      </w:r>
      <w:bookmarkEnd w:id="75"/>
      <w:r w:rsidR="00AE09B4" w:rsidRPr="00AE09B4">
        <w:rPr>
          <w:rFonts w:asciiTheme="minorHAnsi" w:hAnsiTheme="minorHAnsi" w:cstheme="minorHAnsi"/>
          <w:bCs/>
          <w:sz w:val="23"/>
          <w:szCs w:val="23"/>
        </w:rPr>
        <w:t>XXXXXXXX</w:t>
      </w:r>
    </w:p>
    <w:p w14:paraId="67FD117F" w14:textId="77777777" w:rsidR="00593EA7" w:rsidRPr="00AE09B4" w:rsidRDefault="00593EA7" w:rsidP="003844DA">
      <w:pPr>
        <w:pStyle w:val="Corpodetexto"/>
        <w:spacing w:before="11"/>
        <w:ind w:right="-1"/>
        <w:jc w:val="both"/>
        <w:rPr>
          <w:rFonts w:asciiTheme="minorHAnsi" w:hAnsiTheme="minorHAnsi" w:cstheme="minorHAnsi"/>
          <w:b/>
          <w:sz w:val="23"/>
          <w:szCs w:val="23"/>
        </w:rPr>
      </w:pPr>
    </w:p>
    <w:p w14:paraId="7B2A50DD" w14:textId="77777777" w:rsidR="00AE09B4" w:rsidRPr="00AE09B4" w:rsidRDefault="00AE09B4" w:rsidP="00AE09B4">
      <w:pPr>
        <w:spacing w:before="120" w:afterLines="120" w:after="288" w:line="312" w:lineRule="auto"/>
        <w:ind w:firstLine="567"/>
        <w:jc w:val="both"/>
        <w:rPr>
          <w:rFonts w:asciiTheme="minorHAnsi" w:eastAsia="Arial" w:hAnsiTheme="minorHAnsi" w:cstheme="minorHAnsi"/>
          <w:sz w:val="23"/>
          <w:szCs w:val="23"/>
        </w:rPr>
      </w:pPr>
      <w:r w:rsidRPr="00AE09B4">
        <w:rPr>
          <w:rFonts w:asciiTheme="minorHAnsi" w:hAnsiTheme="minorHAnsi" w:cstheme="minorHAnsi"/>
          <w:b/>
          <w:sz w:val="23"/>
          <w:szCs w:val="23"/>
        </w:rPr>
        <w:t>CONSORCIO INTERMUNICIPAL DA MATA ATLANTICA</w:t>
      </w:r>
      <w:r w:rsidRPr="00AE09B4">
        <w:rPr>
          <w:rFonts w:asciiTheme="minorHAnsi" w:hAnsiTheme="minorHAnsi" w:cstheme="minorHAnsi"/>
          <w:sz w:val="23"/>
          <w:szCs w:val="23"/>
        </w:rPr>
        <w:t xml:space="preserve">, pessoa jurídica de direito público, inscrita no CNPJ sob o n° 18.833.841/0001-45, com sede na Av. dos Pioneiros, nº 57,Loja 07 – Térreo,, Centro, Camacan – BA , CEP: 45.880-000,, neste ato representada pelo seu </w:t>
      </w:r>
      <w:r w:rsidRPr="00AE09B4">
        <w:rPr>
          <w:rFonts w:asciiTheme="minorHAnsi" w:hAnsiTheme="minorHAnsi" w:cstheme="minorHAnsi"/>
          <w:b/>
          <w:sz w:val="23"/>
          <w:szCs w:val="23"/>
        </w:rPr>
        <w:t>PRESIDENTE DO CONSORCIO</w:t>
      </w:r>
      <w:r w:rsidRPr="00AE09B4">
        <w:rPr>
          <w:rFonts w:asciiTheme="minorHAnsi" w:hAnsiTheme="minorHAnsi" w:cstheme="minorHAnsi"/>
          <w:sz w:val="23"/>
          <w:szCs w:val="23"/>
        </w:rPr>
        <w:t>, Sr.</w:t>
      </w:r>
      <w:r w:rsidRPr="00AE09B4">
        <w:rPr>
          <w:rFonts w:asciiTheme="minorHAnsi" w:hAnsiTheme="minorHAnsi" w:cstheme="minorHAnsi"/>
          <w:spacing w:val="80"/>
          <w:sz w:val="23"/>
          <w:szCs w:val="23"/>
        </w:rPr>
        <w:t xml:space="preserve"> </w:t>
      </w:r>
      <w:proofErr w:type="spellStart"/>
      <w:r w:rsidRPr="00AE09B4">
        <w:rPr>
          <w:rFonts w:asciiTheme="minorHAnsi" w:hAnsiTheme="minorHAnsi" w:cstheme="minorHAnsi"/>
          <w:b/>
          <w:sz w:val="23"/>
          <w:szCs w:val="23"/>
        </w:rPr>
        <w:t>Antonio</w:t>
      </w:r>
      <w:proofErr w:type="spellEnd"/>
      <w:r w:rsidRPr="00AE09B4">
        <w:rPr>
          <w:rFonts w:asciiTheme="minorHAnsi" w:hAnsiTheme="minorHAnsi" w:cstheme="minorHAnsi"/>
          <w:b/>
          <w:sz w:val="23"/>
          <w:szCs w:val="23"/>
        </w:rPr>
        <w:t xml:space="preserve"> Carlos Bandeira Valete</w:t>
      </w:r>
      <w:r w:rsidRPr="00AE09B4">
        <w:rPr>
          <w:rFonts w:asciiTheme="minorHAnsi" w:hAnsiTheme="minorHAnsi" w:cstheme="minorHAnsi"/>
          <w:sz w:val="23"/>
          <w:szCs w:val="23"/>
        </w:rPr>
        <w:t xml:space="preserve">, brasileiro, casado, portador da cédula de identidade nº 3513662, expedida pela Secretaria de Segurança Pública do Estado da Bahia e do CPF/MF nº 456.455.665-72,  residente e domiciliado nesta cidade na Rua Elpídio Cerqueira, 37, 1 andar, Bairro Leonel Batista Jussari/BA, </w:t>
      </w:r>
      <w:r w:rsidRPr="00AE09B4">
        <w:rPr>
          <w:rFonts w:asciiTheme="minorHAnsi" w:eastAsia="Arial" w:hAnsiTheme="minorHAnsi" w:cstheme="minorHAnsi"/>
          <w:sz w:val="23"/>
          <w:szCs w:val="23"/>
        </w:rPr>
        <w:t xml:space="preserve">doravante denominado CONTRATANTE, e o(a) .............................., </w:t>
      </w:r>
      <w:r w:rsidRPr="00AE09B4">
        <w:rPr>
          <w:rFonts w:asciiTheme="minorHAnsi" w:eastAsia="Arial" w:hAnsiTheme="minorHAnsi" w:cstheme="minorHAnsi"/>
          <w:i/>
          <w:iCs/>
          <w:sz w:val="23"/>
          <w:szCs w:val="23"/>
        </w:rPr>
        <w:t>inscrito(a) no CNPJ/MF sob o nº ............................, sediado(a) na</w:t>
      </w:r>
      <w:r w:rsidRPr="00AE09B4">
        <w:rPr>
          <w:rFonts w:asciiTheme="minorHAnsi" w:eastAsia="Arial" w:hAnsiTheme="minorHAnsi" w:cstheme="minorHAnsi"/>
          <w:sz w:val="23"/>
          <w:szCs w:val="23"/>
        </w:rPr>
        <w:t xml:space="preserve"> ..................................., doravante designado CONTRATADO, </w:t>
      </w:r>
      <w:r w:rsidRPr="00AE09B4">
        <w:rPr>
          <w:rFonts w:asciiTheme="minorHAnsi" w:eastAsia="Arial" w:hAnsiTheme="minorHAnsi" w:cstheme="minorHAnsi"/>
          <w:i/>
          <w:iCs/>
          <w:sz w:val="23"/>
          <w:szCs w:val="23"/>
        </w:rPr>
        <w:t>neste ato representado(a) por</w:t>
      </w:r>
      <w:r w:rsidRPr="00AE09B4">
        <w:rPr>
          <w:rFonts w:asciiTheme="minorHAnsi" w:eastAsia="Arial" w:hAnsiTheme="minorHAnsi" w:cstheme="minorHAnsi"/>
          <w:sz w:val="23"/>
          <w:szCs w:val="23"/>
        </w:rPr>
        <w:t xml:space="preserve"> .................................. (nome e função no contratado), </w:t>
      </w:r>
      <w:r w:rsidRPr="00AE09B4">
        <w:rPr>
          <w:rFonts w:asciiTheme="minorHAnsi" w:eastAsia="Arial" w:hAnsiTheme="minorHAnsi" w:cstheme="minorHAnsi"/>
          <w:i/>
          <w:iCs/>
          <w:sz w:val="23"/>
          <w:szCs w:val="23"/>
        </w:rPr>
        <w:t xml:space="preserve">conforme atos constitutivos da empresa </w:t>
      </w:r>
      <w:r w:rsidRPr="00AE09B4">
        <w:rPr>
          <w:rFonts w:asciiTheme="minorHAnsi" w:eastAsia="Arial" w:hAnsiTheme="minorHAnsi" w:cstheme="minorHAnsi"/>
          <w:b/>
          <w:bCs/>
          <w:i/>
          <w:iCs/>
          <w:sz w:val="23"/>
          <w:szCs w:val="23"/>
        </w:rPr>
        <w:t>OU</w:t>
      </w:r>
      <w:r w:rsidRPr="00AE09B4">
        <w:rPr>
          <w:rFonts w:asciiTheme="minorHAnsi" w:eastAsia="Arial" w:hAnsiTheme="minorHAnsi" w:cstheme="minorHAnsi"/>
          <w:i/>
          <w:iCs/>
          <w:sz w:val="23"/>
          <w:szCs w:val="23"/>
        </w:rPr>
        <w:t xml:space="preserve"> procuração apresentada nos autos, </w:t>
      </w:r>
      <w:r w:rsidRPr="00AE09B4">
        <w:rPr>
          <w:rFonts w:asciiTheme="minorHAnsi" w:eastAsia="Arial" w:hAnsiTheme="minorHAnsi" w:cstheme="minorHAnsi"/>
          <w:sz w:val="23"/>
          <w:szCs w:val="23"/>
        </w:rPr>
        <w:t xml:space="preserve">tendo em vista o que consta no Processo nº .............................. e em observância às disposições da </w:t>
      </w:r>
      <w:hyperlink r:id="rId20" w:history="1">
        <w:r w:rsidRPr="00AE09B4">
          <w:rPr>
            <w:rStyle w:val="Hyperlink"/>
            <w:rFonts w:asciiTheme="minorHAnsi" w:eastAsia="Arial" w:hAnsiTheme="minorHAnsi" w:cstheme="minorHAnsi"/>
            <w:color w:val="auto"/>
            <w:sz w:val="23"/>
            <w:szCs w:val="23"/>
          </w:rPr>
          <w:t>Lei nº 14.133, de 1º de abril de 2021</w:t>
        </w:r>
      </w:hyperlink>
      <w:r w:rsidRPr="00AE09B4">
        <w:rPr>
          <w:rFonts w:asciiTheme="minorHAnsi" w:eastAsia="Arial" w:hAnsiTheme="minorHAnsi" w:cstheme="minorHAnsi"/>
          <w:sz w:val="23"/>
          <w:szCs w:val="23"/>
        </w:rPr>
        <w:t xml:space="preserve">, e demais legislação aplicável, resolvem celebrar o presente Termo de Contrato, decorrente </w:t>
      </w:r>
      <w:r w:rsidRPr="00AE09B4">
        <w:rPr>
          <w:rFonts w:asciiTheme="minorHAnsi" w:eastAsia="Arial" w:hAnsiTheme="minorHAnsi" w:cstheme="minorHAnsi"/>
          <w:i/>
          <w:iCs/>
          <w:sz w:val="23"/>
          <w:szCs w:val="23"/>
        </w:rPr>
        <w:t>do Pregão Eletrônico n. .../...</w:t>
      </w:r>
      <w:r w:rsidRPr="00AE09B4">
        <w:rPr>
          <w:rFonts w:asciiTheme="minorHAnsi" w:eastAsia="Arial" w:hAnsiTheme="minorHAnsi" w:cstheme="minorHAnsi"/>
          <w:sz w:val="23"/>
          <w:szCs w:val="23"/>
        </w:rPr>
        <w:t>, mediante as cláusulas e condições a seguir enunciadas.</w:t>
      </w:r>
    </w:p>
    <w:p w14:paraId="216D2E6A" w14:textId="77777777" w:rsidR="00AE09B4" w:rsidRPr="00AE09B4" w:rsidRDefault="00AE09B4" w:rsidP="00AE09B4">
      <w:pPr>
        <w:pStyle w:val="Nivel01"/>
        <w:numPr>
          <w:ilvl w:val="0"/>
          <w:numId w:val="61"/>
        </w:numPr>
        <w:tabs>
          <w:tab w:val="num" w:pos="0"/>
          <w:tab w:val="num" w:pos="720"/>
        </w:tabs>
        <w:spacing w:before="120" w:afterLines="120" w:after="288" w:line="312" w:lineRule="auto"/>
        <w:ind w:left="0" w:firstLine="0"/>
        <w:rPr>
          <w:rFonts w:asciiTheme="minorHAnsi" w:hAnsiTheme="minorHAnsi" w:cstheme="minorHAnsi"/>
          <w:sz w:val="23"/>
          <w:szCs w:val="23"/>
        </w:rPr>
      </w:pPr>
      <w:r w:rsidRPr="00AE09B4">
        <w:rPr>
          <w:rFonts w:asciiTheme="minorHAnsi" w:hAnsiTheme="minorHAnsi" w:cstheme="minorHAnsi"/>
          <w:sz w:val="23"/>
          <w:szCs w:val="23"/>
        </w:rPr>
        <w:t>CLÁUSULA PRIMEIRA – OBJETO (</w:t>
      </w:r>
      <w:r w:rsidRPr="00AE09B4">
        <w:fldChar w:fldCharType="begin"/>
      </w:r>
      <w:r w:rsidRPr="00AE09B4">
        <w:rPr>
          <w:rFonts w:asciiTheme="minorHAnsi" w:hAnsiTheme="minorHAnsi" w:cstheme="minorHAnsi"/>
          <w:sz w:val="23"/>
          <w:szCs w:val="23"/>
        </w:rPr>
        <w:instrText>HYPERLINK "http://www.planalto.gov.br/ccivil_03/_ato2019-2022/2021/lei/L14133.htm" \l "art92"</w:instrText>
      </w:r>
      <w:r w:rsidRPr="00AE09B4">
        <w:fldChar w:fldCharType="separate"/>
      </w:r>
      <w:r w:rsidRPr="00AE09B4">
        <w:rPr>
          <w:rStyle w:val="Hyperlink"/>
          <w:rFonts w:asciiTheme="minorHAnsi" w:hAnsiTheme="minorHAnsi" w:cstheme="minorHAnsi"/>
          <w:color w:val="auto"/>
          <w:sz w:val="23"/>
          <w:szCs w:val="23"/>
        </w:rPr>
        <w:t>art. 92, I e II</w:t>
      </w:r>
      <w:r w:rsidRPr="00AE09B4">
        <w:rPr>
          <w:rStyle w:val="Hyperlink"/>
          <w:rFonts w:asciiTheme="minorHAnsi" w:hAnsiTheme="minorHAnsi" w:cstheme="minorHAnsi"/>
          <w:color w:val="auto"/>
          <w:sz w:val="23"/>
          <w:szCs w:val="23"/>
        </w:rPr>
        <w:fldChar w:fldCharType="end"/>
      </w:r>
      <w:r w:rsidRPr="00AE09B4">
        <w:rPr>
          <w:rFonts w:asciiTheme="minorHAnsi" w:hAnsiTheme="minorHAnsi" w:cstheme="minorHAnsi"/>
          <w:sz w:val="23"/>
          <w:szCs w:val="23"/>
        </w:rPr>
        <w:t>)</w:t>
      </w:r>
    </w:p>
    <w:p w14:paraId="749A635C"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O objeto do presente instrumento é </w:t>
      </w:r>
      <w:r w:rsidRPr="00AE09B4">
        <w:rPr>
          <w:rFonts w:asciiTheme="minorHAnsi" w:hAnsiTheme="minorHAnsi" w:cstheme="minorHAnsi"/>
          <w:sz w:val="23"/>
          <w:szCs w:val="23"/>
        </w:rPr>
        <w:t xml:space="preserve">Contratação de empresa Responsável por Estrutura de evento visando cooperação técnica para realização da Feira da agricultura familiar de Jussari CONVENIO 0152/2024 entre a CAR (Companhia de desenvolvimento e Ação Regional e o CIMA – Consorcio Intermunicipal da Mata Atlântica, </w:t>
      </w:r>
      <w:r w:rsidRPr="00AE09B4">
        <w:rPr>
          <w:rFonts w:asciiTheme="minorHAnsi" w:hAnsiTheme="minorHAnsi" w:cstheme="minorHAnsi"/>
          <w:color w:val="auto"/>
          <w:sz w:val="23"/>
          <w:szCs w:val="23"/>
        </w:rPr>
        <w:t>nas condições estabelecidas no Termo de Referência.</w:t>
      </w:r>
    </w:p>
    <w:p w14:paraId="61E2ABDE"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Objeto da contratação:</w:t>
      </w:r>
    </w:p>
    <w:tbl>
      <w:tblPr>
        <w:tblW w:w="9498" w:type="dxa"/>
        <w:tblInd w:w="-147" w:type="dxa"/>
        <w:tblLayout w:type="fixed"/>
        <w:tblLook w:val="04A0" w:firstRow="1" w:lastRow="0" w:firstColumn="1" w:lastColumn="0" w:noHBand="0" w:noVBand="1"/>
      </w:tblPr>
      <w:tblGrid>
        <w:gridCol w:w="707"/>
        <w:gridCol w:w="2554"/>
        <w:gridCol w:w="1277"/>
        <w:gridCol w:w="1134"/>
        <w:gridCol w:w="1558"/>
        <w:gridCol w:w="1279"/>
        <w:gridCol w:w="989"/>
      </w:tblGrid>
      <w:tr w:rsidR="00AE09B4" w:rsidRPr="00AE09B4" w14:paraId="5EFDCE94" w14:textId="77777777" w:rsidTr="00910AED">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E84FC5" w14:textId="77777777" w:rsidR="00AE09B4" w:rsidRPr="00AE09B4" w:rsidRDefault="00AE09B4" w:rsidP="00910AED">
            <w:pPr>
              <w:widowControl w:val="0"/>
              <w:spacing w:before="120" w:afterLines="120" w:after="288" w:line="312" w:lineRule="auto"/>
              <w:jc w:val="center"/>
              <w:rPr>
                <w:rFonts w:asciiTheme="minorHAnsi" w:eastAsia="Arial" w:hAnsiTheme="minorHAnsi" w:cstheme="minorHAnsi"/>
                <w:b/>
                <w:bCs/>
                <w:sz w:val="23"/>
                <w:szCs w:val="23"/>
              </w:rPr>
            </w:pPr>
            <w:r w:rsidRPr="00AE09B4">
              <w:rPr>
                <w:rFonts w:asciiTheme="minorHAnsi" w:eastAsia="Arial" w:hAnsiTheme="minorHAnsi" w:cstheme="minorHAnsi"/>
                <w:b/>
                <w:bCs/>
                <w:sz w:val="23"/>
                <w:szCs w:val="23"/>
              </w:rPr>
              <w:t>ITEM</w:t>
            </w:r>
          </w:p>
          <w:p w14:paraId="1E491687" w14:textId="77777777" w:rsidR="00AE09B4" w:rsidRPr="00AE09B4" w:rsidRDefault="00AE09B4" w:rsidP="00910AED">
            <w:pPr>
              <w:widowControl w:val="0"/>
              <w:spacing w:before="120" w:afterLines="120" w:after="288" w:line="312" w:lineRule="auto"/>
              <w:jc w:val="center"/>
              <w:rPr>
                <w:rFonts w:asciiTheme="minorHAnsi" w:eastAsia="Arial" w:hAnsiTheme="minorHAnsi" w:cstheme="minorHAnsi"/>
                <w:b/>
                <w:bCs/>
                <w:sz w:val="23"/>
                <w:szCs w:val="23"/>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F20A56" w14:textId="77777777" w:rsidR="00AE09B4" w:rsidRPr="00AE09B4" w:rsidRDefault="00AE09B4" w:rsidP="00910AED">
            <w:pPr>
              <w:widowControl w:val="0"/>
              <w:spacing w:before="120" w:afterLines="120" w:after="288" w:line="312" w:lineRule="auto"/>
              <w:jc w:val="center"/>
              <w:rPr>
                <w:rFonts w:asciiTheme="minorHAnsi" w:eastAsia="Arial" w:hAnsiTheme="minorHAnsi" w:cstheme="minorHAnsi"/>
                <w:sz w:val="23"/>
                <w:szCs w:val="23"/>
              </w:rPr>
            </w:pPr>
            <w:r w:rsidRPr="00AE09B4">
              <w:rPr>
                <w:rFonts w:asciiTheme="minorHAnsi" w:eastAsia="Arial" w:hAnsiTheme="minorHAnsi" w:cstheme="minorHAnsi"/>
                <w:b/>
                <w:bCs/>
                <w:sz w:val="23"/>
                <w:szCs w:val="23"/>
              </w:rPr>
              <w:lastRenderedPageBreak/>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838885" w14:textId="77777777" w:rsidR="00AE09B4" w:rsidRPr="00AE09B4" w:rsidRDefault="00AE09B4" w:rsidP="00910AED">
            <w:pPr>
              <w:widowControl w:val="0"/>
              <w:spacing w:before="120" w:afterLines="120" w:after="288" w:line="312" w:lineRule="auto"/>
              <w:jc w:val="center"/>
              <w:rPr>
                <w:rFonts w:asciiTheme="minorHAnsi" w:eastAsia="Arial" w:hAnsiTheme="minorHAnsi" w:cstheme="minorHAnsi"/>
                <w:sz w:val="23"/>
                <w:szCs w:val="23"/>
              </w:rPr>
            </w:pPr>
            <w:r w:rsidRPr="00AE09B4">
              <w:rPr>
                <w:rFonts w:asciiTheme="minorHAnsi" w:eastAsia="Arial" w:hAnsiTheme="minorHAnsi" w:cstheme="minorHAnsi"/>
                <w:b/>
                <w:bCs/>
                <w:sz w:val="23"/>
                <w:szCs w:val="23"/>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1912C9" w14:textId="77777777" w:rsidR="00AE09B4" w:rsidRPr="00AE09B4" w:rsidRDefault="00AE09B4" w:rsidP="00910AED">
            <w:pPr>
              <w:widowControl w:val="0"/>
              <w:spacing w:before="120" w:afterLines="120" w:after="288" w:line="312" w:lineRule="auto"/>
              <w:jc w:val="center"/>
              <w:rPr>
                <w:rFonts w:asciiTheme="minorHAnsi" w:eastAsia="Arial" w:hAnsiTheme="minorHAnsi" w:cstheme="minorHAnsi"/>
                <w:sz w:val="23"/>
                <w:szCs w:val="23"/>
              </w:rPr>
            </w:pPr>
            <w:r w:rsidRPr="00AE09B4">
              <w:rPr>
                <w:rFonts w:asciiTheme="minorHAnsi" w:eastAsia="Arial" w:hAnsiTheme="minorHAnsi" w:cstheme="minorHAnsi"/>
                <w:b/>
                <w:bCs/>
                <w:sz w:val="23"/>
                <w:szCs w:val="23"/>
              </w:rPr>
              <w:t xml:space="preserve">UNIDADE DE </w:t>
            </w:r>
            <w:r w:rsidRPr="00AE09B4">
              <w:rPr>
                <w:rFonts w:asciiTheme="minorHAnsi" w:eastAsia="Arial" w:hAnsiTheme="minorHAnsi" w:cstheme="minorHAnsi"/>
                <w:b/>
                <w:bCs/>
                <w:sz w:val="23"/>
                <w:szCs w:val="23"/>
              </w:rPr>
              <w:lastRenderedPageBreak/>
              <w:t>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F272E5" w14:textId="77777777" w:rsidR="00AE09B4" w:rsidRPr="00AE09B4" w:rsidRDefault="00AE09B4" w:rsidP="00910AED">
            <w:pPr>
              <w:widowControl w:val="0"/>
              <w:spacing w:before="120" w:afterLines="120" w:after="288" w:line="312" w:lineRule="auto"/>
              <w:jc w:val="center"/>
              <w:rPr>
                <w:rFonts w:asciiTheme="minorHAnsi" w:eastAsia="Arial" w:hAnsiTheme="minorHAnsi" w:cstheme="minorHAnsi"/>
                <w:b/>
                <w:bCs/>
                <w:sz w:val="23"/>
                <w:szCs w:val="23"/>
              </w:rPr>
            </w:pPr>
            <w:r w:rsidRPr="00AE09B4">
              <w:rPr>
                <w:rFonts w:asciiTheme="minorHAnsi" w:eastAsia="Arial" w:hAnsiTheme="minorHAnsi" w:cstheme="minorHAnsi"/>
                <w:b/>
                <w:bCs/>
                <w:sz w:val="23"/>
                <w:szCs w:val="23"/>
              </w:rPr>
              <w:lastRenderedPageBreak/>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2EBF25" w14:textId="77777777" w:rsidR="00AE09B4" w:rsidRPr="00AE09B4" w:rsidRDefault="00AE09B4" w:rsidP="00910AED">
            <w:pPr>
              <w:widowControl w:val="0"/>
              <w:spacing w:before="120" w:afterLines="120" w:after="288" w:line="312" w:lineRule="auto"/>
              <w:jc w:val="center"/>
              <w:rPr>
                <w:rFonts w:asciiTheme="minorHAnsi" w:eastAsia="Arial" w:hAnsiTheme="minorHAnsi" w:cstheme="minorHAnsi"/>
                <w:b/>
                <w:bCs/>
                <w:sz w:val="23"/>
                <w:szCs w:val="23"/>
              </w:rPr>
            </w:pPr>
            <w:r w:rsidRPr="00AE09B4">
              <w:rPr>
                <w:rFonts w:asciiTheme="minorHAnsi" w:eastAsia="Arial" w:hAnsiTheme="minorHAnsi" w:cstheme="minorHAnsi"/>
                <w:b/>
                <w:bCs/>
                <w:sz w:val="23"/>
                <w:szCs w:val="23"/>
              </w:rPr>
              <w:t xml:space="preserve">VALOR </w:t>
            </w:r>
            <w:r w:rsidRPr="00AE09B4">
              <w:rPr>
                <w:rFonts w:asciiTheme="minorHAnsi" w:eastAsia="Arial" w:hAnsiTheme="minorHAnsi" w:cstheme="minorHAnsi"/>
                <w:b/>
                <w:bCs/>
                <w:sz w:val="23"/>
                <w:szCs w:val="23"/>
              </w:rPr>
              <w:lastRenderedPageBreak/>
              <w:t>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679CF8" w14:textId="77777777" w:rsidR="00AE09B4" w:rsidRPr="00AE09B4" w:rsidRDefault="00AE09B4" w:rsidP="00910AED">
            <w:pPr>
              <w:widowControl w:val="0"/>
              <w:spacing w:before="120" w:afterLines="120" w:after="288" w:line="312" w:lineRule="auto"/>
              <w:jc w:val="center"/>
              <w:rPr>
                <w:rFonts w:asciiTheme="minorHAnsi" w:eastAsia="Arial" w:hAnsiTheme="minorHAnsi" w:cstheme="minorHAnsi"/>
                <w:b/>
                <w:bCs/>
                <w:sz w:val="23"/>
                <w:szCs w:val="23"/>
              </w:rPr>
            </w:pPr>
            <w:r w:rsidRPr="00AE09B4">
              <w:rPr>
                <w:rFonts w:asciiTheme="minorHAnsi" w:eastAsia="Arial" w:hAnsiTheme="minorHAnsi" w:cstheme="minorHAnsi"/>
                <w:b/>
                <w:bCs/>
                <w:sz w:val="23"/>
                <w:szCs w:val="23"/>
              </w:rPr>
              <w:lastRenderedPageBreak/>
              <w:t xml:space="preserve">VALOR </w:t>
            </w:r>
            <w:r w:rsidRPr="00AE09B4">
              <w:rPr>
                <w:rFonts w:asciiTheme="minorHAnsi" w:eastAsia="Arial" w:hAnsiTheme="minorHAnsi" w:cstheme="minorHAnsi"/>
                <w:b/>
                <w:bCs/>
                <w:sz w:val="23"/>
                <w:szCs w:val="23"/>
              </w:rPr>
              <w:lastRenderedPageBreak/>
              <w:t>TOTAL</w:t>
            </w:r>
          </w:p>
        </w:tc>
      </w:tr>
      <w:tr w:rsidR="00AE09B4" w:rsidRPr="00AE09B4" w14:paraId="3F8A350C" w14:textId="77777777" w:rsidTr="00910AED">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EAE09A" w14:textId="77777777" w:rsidR="00AE09B4" w:rsidRPr="00AE09B4" w:rsidRDefault="00AE09B4" w:rsidP="00910AED">
            <w:pPr>
              <w:widowControl w:val="0"/>
              <w:spacing w:before="120" w:afterLines="120" w:after="288" w:line="312" w:lineRule="auto"/>
              <w:jc w:val="center"/>
              <w:rPr>
                <w:rFonts w:asciiTheme="minorHAnsi" w:eastAsia="Arial" w:hAnsiTheme="minorHAnsi" w:cstheme="minorHAnsi"/>
                <w:b/>
                <w:bCs/>
                <w:sz w:val="23"/>
                <w:szCs w:val="23"/>
              </w:rPr>
            </w:pPr>
            <w:r w:rsidRPr="00AE09B4">
              <w:rPr>
                <w:rFonts w:asciiTheme="minorHAnsi" w:eastAsia="Arial" w:hAnsiTheme="minorHAnsi" w:cstheme="minorHAnsi"/>
                <w:b/>
                <w:bCs/>
                <w:sz w:val="23"/>
                <w:szCs w:val="23"/>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B74FCE" w14:textId="77777777" w:rsidR="00AE09B4" w:rsidRPr="00AE09B4" w:rsidRDefault="00AE09B4" w:rsidP="00910AED">
            <w:pPr>
              <w:widowControl w:val="0"/>
              <w:spacing w:before="120" w:afterLines="120" w:after="288" w:line="312" w:lineRule="auto"/>
              <w:rPr>
                <w:rFonts w:asciiTheme="minorHAnsi" w:eastAsia="Arial" w:hAnsiTheme="minorHAnsi" w:cstheme="minorHAnsi"/>
                <w:sz w:val="23"/>
                <w:szCs w:val="23"/>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7D8633" w14:textId="77777777" w:rsidR="00AE09B4" w:rsidRPr="00AE09B4" w:rsidRDefault="00AE09B4" w:rsidP="00910AED">
            <w:pPr>
              <w:widowControl w:val="0"/>
              <w:spacing w:before="120" w:afterLines="120" w:after="288" w:line="312" w:lineRule="auto"/>
              <w:rPr>
                <w:rFonts w:asciiTheme="minorHAnsi" w:eastAsia="Arial" w:hAnsiTheme="minorHAnsi" w:cstheme="minorHAnsi"/>
                <w:sz w:val="23"/>
                <w:szCs w:val="23"/>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922FBD" w14:textId="77777777" w:rsidR="00AE09B4" w:rsidRPr="00AE09B4" w:rsidRDefault="00AE09B4" w:rsidP="00910AED">
            <w:pPr>
              <w:widowControl w:val="0"/>
              <w:spacing w:before="120" w:afterLines="120" w:after="288" w:line="312" w:lineRule="auto"/>
              <w:rPr>
                <w:rFonts w:asciiTheme="minorHAnsi" w:eastAsia="Arial" w:hAnsiTheme="minorHAnsi" w:cstheme="minorHAnsi"/>
                <w:sz w:val="23"/>
                <w:szCs w:val="23"/>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3E3E01" w14:textId="77777777" w:rsidR="00AE09B4" w:rsidRPr="00AE09B4" w:rsidRDefault="00AE09B4" w:rsidP="00910AED">
            <w:pPr>
              <w:widowControl w:val="0"/>
              <w:spacing w:before="120" w:afterLines="120" w:after="288" w:line="312" w:lineRule="auto"/>
              <w:rPr>
                <w:rFonts w:asciiTheme="minorHAnsi" w:eastAsia="Arial" w:hAnsiTheme="minorHAnsi" w:cstheme="minorHAnsi"/>
                <w:sz w:val="23"/>
                <w:szCs w:val="23"/>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DD65C3" w14:textId="77777777" w:rsidR="00AE09B4" w:rsidRPr="00AE09B4" w:rsidRDefault="00AE09B4" w:rsidP="00910AED">
            <w:pPr>
              <w:widowControl w:val="0"/>
              <w:spacing w:before="120" w:afterLines="120" w:after="288" w:line="312" w:lineRule="auto"/>
              <w:rPr>
                <w:rFonts w:asciiTheme="minorHAnsi" w:eastAsia="Arial" w:hAnsiTheme="minorHAnsi" w:cstheme="minorHAnsi"/>
                <w:sz w:val="23"/>
                <w:szCs w:val="23"/>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95A290" w14:textId="77777777" w:rsidR="00AE09B4" w:rsidRPr="00AE09B4" w:rsidRDefault="00AE09B4" w:rsidP="00910AED">
            <w:pPr>
              <w:widowControl w:val="0"/>
              <w:spacing w:before="120" w:afterLines="120" w:after="288" w:line="312" w:lineRule="auto"/>
              <w:rPr>
                <w:rFonts w:asciiTheme="minorHAnsi" w:eastAsia="Arial" w:hAnsiTheme="minorHAnsi" w:cstheme="minorHAnsi"/>
                <w:sz w:val="23"/>
                <w:szCs w:val="23"/>
              </w:rPr>
            </w:pPr>
          </w:p>
        </w:tc>
      </w:tr>
      <w:tr w:rsidR="00AE09B4" w:rsidRPr="00AE09B4" w14:paraId="1AE92682" w14:textId="77777777" w:rsidTr="00910AED">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21D2D2" w14:textId="77777777" w:rsidR="00AE09B4" w:rsidRPr="00AE09B4" w:rsidRDefault="00AE09B4" w:rsidP="00910AED">
            <w:pPr>
              <w:widowControl w:val="0"/>
              <w:spacing w:before="120" w:afterLines="120" w:after="288" w:line="312" w:lineRule="auto"/>
              <w:jc w:val="center"/>
              <w:rPr>
                <w:rFonts w:asciiTheme="minorHAnsi" w:eastAsia="Arial" w:hAnsiTheme="minorHAnsi" w:cstheme="minorHAnsi"/>
                <w:b/>
                <w:bCs/>
                <w:sz w:val="23"/>
                <w:szCs w:val="23"/>
              </w:rPr>
            </w:pPr>
            <w:r w:rsidRPr="00AE09B4">
              <w:rPr>
                <w:rFonts w:asciiTheme="minorHAnsi" w:eastAsia="Arial" w:hAnsiTheme="minorHAnsi" w:cstheme="minorHAnsi"/>
                <w:b/>
                <w:bCs/>
                <w:sz w:val="23"/>
                <w:szCs w:val="23"/>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A18461" w14:textId="77777777" w:rsidR="00AE09B4" w:rsidRPr="00AE09B4" w:rsidRDefault="00AE09B4" w:rsidP="00910AED">
            <w:pPr>
              <w:widowControl w:val="0"/>
              <w:spacing w:before="120" w:afterLines="120" w:after="288" w:line="312" w:lineRule="auto"/>
              <w:rPr>
                <w:rFonts w:asciiTheme="minorHAnsi" w:eastAsia="Arial" w:hAnsiTheme="minorHAnsi" w:cstheme="minorHAnsi"/>
                <w:sz w:val="23"/>
                <w:szCs w:val="23"/>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6038A9" w14:textId="77777777" w:rsidR="00AE09B4" w:rsidRPr="00AE09B4" w:rsidRDefault="00AE09B4" w:rsidP="00910AED">
            <w:pPr>
              <w:widowControl w:val="0"/>
              <w:spacing w:before="120" w:afterLines="120" w:after="288" w:line="312" w:lineRule="auto"/>
              <w:rPr>
                <w:rFonts w:asciiTheme="minorHAnsi" w:eastAsia="Arial" w:hAnsiTheme="minorHAnsi" w:cstheme="minorHAnsi"/>
                <w:sz w:val="23"/>
                <w:szCs w:val="23"/>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6A6072" w14:textId="77777777" w:rsidR="00AE09B4" w:rsidRPr="00AE09B4" w:rsidRDefault="00AE09B4" w:rsidP="00910AED">
            <w:pPr>
              <w:widowControl w:val="0"/>
              <w:spacing w:before="120" w:afterLines="120" w:after="288" w:line="312" w:lineRule="auto"/>
              <w:rPr>
                <w:rFonts w:asciiTheme="minorHAnsi" w:eastAsia="Arial" w:hAnsiTheme="minorHAnsi" w:cstheme="minorHAnsi"/>
                <w:sz w:val="23"/>
                <w:szCs w:val="23"/>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02BFF9" w14:textId="77777777" w:rsidR="00AE09B4" w:rsidRPr="00AE09B4" w:rsidRDefault="00AE09B4" w:rsidP="00910AED">
            <w:pPr>
              <w:widowControl w:val="0"/>
              <w:spacing w:before="120" w:afterLines="120" w:after="288" w:line="312" w:lineRule="auto"/>
              <w:rPr>
                <w:rFonts w:asciiTheme="minorHAnsi" w:eastAsia="Arial" w:hAnsiTheme="minorHAnsi" w:cstheme="minorHAnsi"/>
                <w:sz w:val="23"/>
                <w:szCs w:val="23"/>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8B5CAB" w14:textId="77777777" w:rsidR="00AE09B4" w:rsidRPr="00AE09B4" w:rsidRDefault="00AE09B4" w:rsidP="00910AED">
            <w:pPr>
              <w:widowControl w:val="0"/>
              <w:spacing w:before="120" w:afterLines="120" w:after="288" w:line="312" w:lineRule="auto"/>
              <w:rPr>
                <w:rFonts w:asciiTheme="minorHAnsi" w:eastAsia="Arial" w:hAnsiTheme="minorHAnsi" w:cstheme="minorHAnsi"/>
                <w:sz w:val="23"/>
                <w:szCs w:val="23"/>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6EE237" w14:textId="77777777" w:rsidR="00AE09B4" w:rsidRPr="00AE09B4" w:rsidRDefault="00AE09B4" w:rsidP="00910AED">
            <w:pPr>
              <w:widowControl w:val="0"/>
              <w:spacing w:before="120" w:afterLines="120" w:after="288" w:line="312" w:lineRule="auto"/>
              <w:rPr>
                <w:rFonts w:asciiTheme="minorHAnsi" w:eastAsia="Arial" w:hAnsiTheme="minorHAnsi" w:cstheme="minorHAnsi"/>
                <w:sz w:val="23"/>
                <w:szCs w:val="23"/>
              </w:rPr>
            </w:pPr>
          </w:p>
        </w:tc>
      </w:tr>
      <w:tr w:rsidR="00AE09B4" w:rsidRPr="00AE09B4" w14:paraId="4D30406B" w14:textId="77777777" w:rsidTr="00910AED">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770A7C" w14:textId="77777777" w:rsidR="00AE09B4" w:rsidRPr="00AE09B4" w:rsidRDefault="00AE09B4" w:rsidP="00910AED">
            <w:pPr>
              <w:widowControl w:val="0"/>
              <w:spacing w:before="120" w:afterLines="120" w:after="288" w:line="312" w:lineRule="auto"/>
              <w:jc w:val="center"/>
              <w:rPr>
                <w:rFonts w:asciiTheme="minorHAnsi" w:eastAsia="Arial" w:hAnsiTheme="minorHAnsi" w:cstheme="minorHAnsi"/>
                <w:b/>
                <w:bCs/>
                <w:sz w:val="23"/>
                <w:szCs w:val="23"/>
              </w:rPr>
            </w:pPr>
            <w:r w:rsidRPr="00AE09B4">
              <w:rPr>
                <w:rFonts w:asciiTheme="minorHAnsi" w:eastAsia="Arial" w:hAnsiTheme="minorHAnsi" w:cstheme="minorHAnsi"/>
                <w:b/>
                <w:bCs/>
                <w:sz w:val="23"/>
                <w:szCs w:val="23"/>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DA3F44" w14:textId="77777777" w:rsidR="00AE09B4" w:rsidRPr="00AE09B4" w:rsidRDefault="00AE09B4" w:rsidP="00910AED">
            <w:pPr>
              <w:widowControl w:val="0"/>
              <w:spacing w:before="120" w:afterLines="120" w:after="288" w:line="312" w:lineRule="auto"/>
              <w:rPr>
                <w:rFonts w:asciiTheme="minorHAnsi" w:eastAsia="Arial" w:hAnsiTheme="minorHAnsi" w:cstheme="minorHAnsi"/>
                <w:sz w:val="23"/>
                <w:szCs w:val="23"/>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B9F63D" w14:textId="77777777" w:rsidR="00AE09B4" w:rsidRPr="00AE09B4" w:rsidRDefault="00AE09B4" w:rsidP="00910AED">
            <w:pPr>
              <w:widowControl w:val="0"/>
              <w:spacing w:before="120" w:afterLines="120" w:after="288" w:line="312" w:lineRule="auto"/>
              <w:rPr>
                <w:rFonts w:asciiTheme="minorHAnsi" w:eastAsia="Arial" w:hAnsiTheme="minorHAnsi" w:cstheme="minorHAnsi"/>
                <w:sz w:val="23"/>
                <w:szCs w:val="23"/>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28302A" w14:textId="77777777" w:rsidR="00AE09B4" w:rsidRPr="00AE09B4" w:rsidRDefault="00AE09B4" w:rsidP="00910AED">
            <w:pPr>
              <w:widowControl w:val="0"/>
              <w:spacing w:before="120" w:afterLines="120" w:after="288" w:line="312" w:lineRule="auto"/>
              <w:rPr>
                <w:rFonts w:asciiTheme="minorHAnsi" w:eastAsia="Arial" w:hAnsiTheme="minorHAnsi" w:cstheme="minorHAnsi"/>
                <w:sz w:val="23"/>
                <w:szCs w:val="23"/>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CA954" w14:textId="77777777" w:rsidR="00AE09B4" w:rsidRPr="00AE09B4" w:rsidRDefault="00AE09B4" w:rsidP="00910AED">
            <w:pPr>
              <w:widowControl w:val="0"/>
              <w:spacing w:before="120" w:afterLines="120" w:after="288" w:line="312" w:lineRule="auto"/>
              <w:rPr>
                <w:rFonts w:asciiTheme="minorHAnsi" w:eastAsia="Arial" w:hAnsiTheme="minorHAnsi" w:cstheme="minorHAnsi"/>
                <w:sz w:val="23"/>
                <w:szCs w:val="23"/>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88E5D6" w14:textId="77777777" w:rsidR="00AE09B4" w:rsidRPr="00AE09B4" w:rsidRDefault="00AE09B4" w:rsidP="00910AED">
            <w:pPr>
              <w:widowControl w:val="0"/>
              <w:spacing w:before="120" w:afterLines="120" w:after="288" w:line="312" w:lineRule="auto"/>
              <w:rPr>
                <w:rFonts w:asciiTheme="minorHAnsi" w:eastAsia="Arial" w:hAnsiTheme="minorHAnsi" w:cstheme="minorHAnsi"/>
                <w:sz w:val="23"/>
                <w:szCs w:val="23"/>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E63947" w14:textId="77777777" w:rsidR="00AE09B4" w:rsidRPr="00AE09B4" w:rsidRDefault="00AE09B4" w:rsidP="00910AED">
            <w:pPr>
              <w:widowControl w:val="0"/>
              <w:spacing w:before="120" w:afterLines="120" w:after="288" w:line="312" w:lineRule="auto"/>
              <w:rPr>
                <w:rFonts w:asciiTheme="minorHAnsi" w:eastAsia="Arial" w:hAnsiTheme="minorHAnsi" w:cstheme="minorHAnsi"/>
                <w:sz w:val="23"/>
                <w:szCs w:val="23"/>
              </w:rPr>
            </w:pPr>
          </w:p>
        </w:tc>
      </w:tr>
      <w:tr w:rsidR="00AE09B4" w:rsidRPr="00AE09B4" w14:paraId="5F2A771B" w14:textId="77777777" w:rsidTr="00910AED">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242ABA" w14:textId="77777777" w:rsidR="00AE09B4" w:rsidRPr="00AE09B4" w:rsidRDefault="00AE09B4" w:rsidP="00910AED">
            <w:pPr>
              <w:widowControl w:val="0"/>
              <w:spacing w:before="120" w:afterLines="120" w:after="288" w:line="312" w:lineRule="auto"/>
              <w:jc w:val="center"/>
              <w:rPr>
                <w:rFonts w:asciiTheme="minorHAnsi" w:eastAsia="Arial" w:hAnsiTheme="minorHAnsi" w:cstheme="minorHAnsi"/>
                <w:b/>
                <w:bCs/>
                <w:sz w:val="23"/>
                <w:szCs w:val="23"/>
              </w:rPr>
            </w:pPr>
            <w:r w:rsidRPr="00AE09B4">
              <w:rPr>
                <w:rFonts w:asciiTheme="minorHAnsi" w:eastAsia="Arial" w:hAnsiTheme="minorHAnsi" w:cstheme="minorHAnsi"/>
                <w:b/>
                <w:bCs/>
                <w:sz w:val="23"/>
                <w:szCs w:val="23"/>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8803F4" w14:textId="77777777" w:rsidR="00AE09B4" w:rsidRPr="00AE09B4" w:rsidRDefault="00AE09B4" w:rsidP="00910AED">
            <w:pPr>
              <w:widowControl w:val="0"/>
              <w:spacing w:before="120" w:afterLines="120" w:after="288" w:line="312" w:lineRule="auto"/>
              <w:jc w:val="center"/>
              <w:rPr>
                <w:rFonts w:asciiTheme="minorHAnsi" w:eastAsia="Arial" w:hAnsiTheme="minorHAnsi" w:cstheme="minorHAnsi"/>
                <w:sz w:val="23"/>
                <w:szCs w:val="23"/>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0C6E13" w14:textId="77777777" w:rsidR="00AE09B4" w:rsidRPr="00AE09B4" w:rsidRDefault="00AE09B4" w:rsidP="00910AED">
            <w:pPr>
              <w:widowControl w:val="0"/>
              <w:spacing w:before="120" w:afterLines="120" w:after="288" w:line="312" w:lineRule="auto"/>
              <w:rPr>
                <w:rFonts w:asciiTheme="minorHAnsi" w:eastAsia="Arial" w:hAnsiTheme="minorHAnsi" w:cstheme="minorHAnsi"/>
                <w:sz w:val="23"/>
                <w:szCs w:val="23"/>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E79EDA" w14:textId="77777777" w:rsidR="00AE09B4" w:rsidRPr="00AE09B4" w:rsidRDefault="00AE09B4" w:rsidP="00910AED">
            <w:pPr>
              <w:widowControl w:val="0"/>
              <w:spacing w:before="120" w:afterLines="120" w:after="288" w:line="312" w:lineRule="auto"/>
              <w:rPr>
                <w:rFonts w:asciiTheme="minorHAnsi" w:eastAsia="Arial" w:hAnsiTheme="minorHAnsi" w:cstheme="minorHAnsi"/>
                <w:sz w:val="23"/>
                <w:szCs w:val="23"/>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C5E3C4" w14:textId="77777777" w:rsidR="00AE09B4" w:rsidRPr="00AE09B4" w:rsidRDefault="00AE09B4" w:rsidP="00910AED">
            <w:pPr>
              <w:widowControl w:val="0"/>
              <w:spacing w:before="120" w:afterLines="120" w:after="288" w:line="312" w:lineRule="auto"/>
              <w:rPr>
                <w:rFonts w:asciiTheme="minorHAnsi" w:eastAsia="Arial" w:hAnsiTheme="minorHAnsi" w:cstheme="minorHAnsi"/>
                <w:sz w:val="23"/>
                <w:szCs w:val="23"/>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BFB67D" w14:textId="77777777" w:rsidR="00AE09B4" w:rsidRPr="00AE09B4" w:rsidRDefault="00AE09B4" w:rsidP="00910AED">
            <w:pPr>
              <w:widowControl w:val="0"/>
              <w:spacing w:before="120" w:afterLines="120" w:after="288" w:line="312" w:lineRule="auto"/>
              <w:rPr>
                <w:rFonts w:asciiTheme="minorHAnsi" w:eastAsia="Arial" w:hAnsiTheme="minorHAnsi" w:cstheme="minorHAnsi"/>
                <w:sz w:val="23"/>
                <w:szCs w:val="23"/>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C89C8C" w14:textId="77777777" w:rsidR="00AE09B4" w:rsidRPr="00AE09B4" w:rsidRDefault="00AE09B4" w:rsidP="00910AED">
            <w:pPr>
              <w:widowControl w:val="0"/>
              <w:spacing w:before="120" w:afterLines="120" w:after="288" w:line="312" w:lineRule="auto"/>
              <w:rPr>
                <w:rFonts w:asciiTheme="minorHAnsi" w:eastAsia="Arial" w:hAnsiTheme="minorHAnsi" w:cstheme="minorHAnsi"/>
                <w:sz w:val="23"/>
                <w:szCs w:val="23"/>
              </w:rPr>
            </w:pPr>
          </w:p>
        </w:tc>
      </w:tr>
    </w:tbl>
    <w:p w14:paraId="7B283540"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lang w:val="x-none"/>
        </w:rPr>
      </w:pPr>
      <w:r w:rsidRPr="00AE09B4">
        <w:rPr>
          <w:rFonts w:asciiTheme="minorHAnsi" w:hAnsiTheme="minorHAnsi" w:cstheme="minorHAnsi"/>
          <w:color w:val="auto"/>
          <w:sz w:val="23"/>
          <w:szCs w:val="23"/>
        </w:rPr>
        <w:t>Vinculam esta contratação, independentemente de transcrição:</w:t>
      </w:r>
    </w:p>
    <w:p w14:paraId="508FCE69" w14:textId="77777777" w:rsidR="00AE09B4" w:rsidRPr="00AE09B4" w:rsidRDefault="00AE09B4" w:rsidP="00AE09B4">
      <w:pPr>
        <w:pStyle w:val="Nivel3"/>
        <w:spacing w:afterLines="120" w:after="288" w:line="312" w:lineRule="auto"/>
        <w:ind w:left="170" w:firstLine="709"/>
        <w:rPr>
          <w:rFonts w:asciiTheme="minorHAnsi" w:hAnsiTheme="minorHAnsi" w:cstheme="minorHAnsi"/>
          <w:color w:val="auto"/>
          <w:sz w:val="23"/>
          <w:szCs w:val="23"/>
          <w:lang w:val="x-none"/>
        </w:rPr>
      </w:pPr>
      <w:r w:rsidRPr="00AE09B4">
        <w:rPr>
          <w:rFonts w:asciiTheme="minorHAnsi" w:hAnsiTheme="minorHAnsi" w:cstheme="minorHAnsi"/>
          <w:color w:val="auto"/>
          <w:sz w:val="23"/>
          <w:szCs w:val="23"/>
        </w:rPr>
        <w:t>O Termo de Referência;</w:t>
      </w:r>
    </w:p>
    <w:p w14:paraId="37EE7D38" w14:textId="77777777" w:rsidR="00AE09B4" w:rsidRPr="00AE09B4" w:rsidRDefault="00AE09B4" w:rsidP="00AE09B4">
      <w:pPr>
        <w:pStyle w:val="Nivel3"/>
        <w:spacing w:afterLines="120" w:after="288" w:line="312" w:lineRule="auto"/>
        <w:ind w:left="170" w:firstLine="709"/>
        <w:rPr>
          <w:rFonts w:asciiTheme="minorHAnsi" w:hAnsiTheme="minorHAnsi" w:cstheme="minorHAnsi"/>
          <w:color w:val="auto"/>
          <w:sz w:val="23"/>
          <w:szCs w:val="23"/>
          <w:lang w:val="x-none"/>
        </w:rPr>
      </w:pPr>
      <w:r w:rsidRPr="00AE09B4">
        <w:rPr>
          <w:rFonts w:asciiTheme="minorHAnsi" w:hAnsiTheme="minorHAnsi" w:cstheme="minorHAnsi"/>
          <w:color w:val="auto"/>
          <w:sz w:val="23"/>
          <w:szCs w:val="23"/>
        </w:rPr>
        <w:t>O Edital da Licitação;</w:t>
      </w:r>
    </w:p>
    <w:p w14:paraId="53469679" w14:textId="77777777" w:rsidR="00AE09B4" w:rsidRPr="00AE09B4" w:rsidRDefault="00AE09B4" w:rsidP="00AE09B4">
      <w:pPr>
        <w:pStyle w:val="Nivel3"/>
        <w:spacing w:afterLines="120" w:after="288" w:line="312" w:lineRule="auto"/>
        <w:ind w:left="170" w:firstLine="709"/>
        <w:rPr>
          <w:rFonts w:asciiTheme="minorHAnsi" w:hAnsiTheme="minorHAnsi" w:cstheme="minorHAnsi"/>
          <w:color w:val="auto"/>
          <w:sz w:val="23"/>
          <w:szCs w:val="23"/>
          <w:lang w:val="x-none"/>
        </w:rPr>
      </w:pPr>
      <w:r w:rsidRPr="00AE09B4">
        <w:rPr>
          <w:rFonts w:asciiTheme="minorHAnsi" w:hAnsiTheme="minorHAnsi" w:cstheme="minorHAnsi"/>
          <w:color w:val="auto"/>
          <w:sz w:val="23"/>
          <w:szCs w:val="23"/>
        </w:rPr>
        <w:t>A Proposta do contratado;</w:t>
      </w:r>
    </w:p>
    <w:p w14:paraId="56078496" w14:textId="77777777" w:rsidR="00AE09B4" w:rsidRPr="00AE09B4" w:rsidRDefault="00AE09B4" w:rsidP="00AE09B4">
      <w:pPr>
        <w:pStyle w:val="Nivel3"/>
        <w:spacing w:afterLines="120" w:after="288" w:line="312" w:lineRule="auto"/>
        <w:ind w:left="170" w:firstLine="709"/>
        <w:rPr>
          <w:rFonts w:asciiTheme="minorHAnsi" w:hAnsiTheme="minorHAnsi" w:cstheme="minorHAnsi"/>
          <w:color w:val="auto"/>
          <w:sz w:val="23"/>
          <w:szCs w:val="23"/>
          <w:lang w:val="x-none"/>
        </w:rPr>
      </w:pPr>
      <w:r w:rsidRPr="00AE09B4">
        <w:rPr>
          <w:rFonts w:asciiTheme="minorHAnsi" w:hAnsiTheme="minorHAnsi" w:cstheme="minorHAnsi"/>
          <w:color w:val="auto"/>
          <w:sz w:val="23"/>
          <w:szCs w:val="23"/>
        </w:rPr>
        <w:t>Eventuais anexos dos documentos supracitados.</w:t>
      </w:r>
    </w:p>
    <w:p w14:paraId="79764628" w14:textId="77777777" w:rsidR="00AE09B4" w:rsidRPr="00AE09B4" w:rsidRDefault="00AE09B4" w:rsidP="00AE09B4">
      <w:pPr>
        <w:pStyle w:val="Nivel01"/>
        <w:spacing w:before="120" w:afterLines="120" w:after="288" w:line="312" w:lineRule="auto"/>
        <w:ind w:left="0" w:firstLine="0"/>
        <w:rPr>
          <w:rFonts w:asciiTheme="minorHAnsi" w:hAnsiTheme="minorHAnsi" w:cstheme="minorHAnsi"/>
          <w:sz w:val="23"/>
          <w:szCs w:val="23"/>
        </w:rPr>
      </w:pPr>
      <w:r w:rsidRPr="00AE09B4">
        <w:rPr>
          <w:rFonts w:asciiTheme="minorHAnsi" w:hAnsiTheme="minorHAnsi" w:cstheme="minorHAnsi"/>
          <w:sz w:val="23"/>
          <w:szCs w:val="23"/>
        </w:rPr>
        <w:t>CLÁUSULA SEGUNDA – VIGÊNCIA E PRORROGAÇÃO</w:t>
      </w:r>
    </w:p>
    <w:p w14:paraId="496E5A4D" w14:textId="77777777" w:rsidR="00AE09B4" w:rsidRPr="00AE09B4" w:rsidRDefault="00AE09B4" w:rsidP="00AE09B4">
      <w:pPr>
        <w:pStyle w:val="Nvel2-Red"/>
        <w:numPr>
          <w:ilvl w:val="1"/>
          <w:numId w:val="20"/>
        </w:numPr>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O prazo de vigência da contratação é de .............................. contados do(a) ............................., na forma do </w:t>
      </w:r>
      <w:hyperlink r:id="rId21" w:anchor="art105" w:history="1">
        <w:r w:rsidRPr="00AE09B4">
          <w:rPr>
            <w:rStyle w:val="Hyperlink"/>
            <w:rFonts w:asciiTheme="minorHAnsi" w:hAnsiTheme="minorHAnsi" w:cstheme="minorHAnsi"/>
            <w:color w:val="auto"/>
            <w:sz w:val="23"/>
            <w:szCs w:val="23"/>
          </w:rPr>
          <w:t>artigo 105 da Lei n° 14.133, de 2021</w:t>
        </w:r>
      </w:hyperlink>
      <w:r w:rsidRPr="00AE09B4">
        <w:rPr>
          <w:rFonts w:asciiTheme="minorHAnsi" w:hAnsiTheme="minorHAnsi" w:cstheme="minorHAnsi"/>
          <w:color w:val="auto"/>
          <w:sz w:val="23"/>
          <w:szCs w:val="23"/>
        </w:rPr>
        <w:t>.</w:t>
      </w:r>
    </w:p>
    <w:p w14:paraId="298B19DC" w14:textId="77777777" w:rsidR="00AE09B4" w:rsidRPr="00AE09B4" w:rsidRDefault="00AE09B4" w:rsidP="00AE09B4">
      <w:pPr>
        <w:pStyle w:val="Nvel3-R"/>
        <w:spacing w:afterLines="120" w:after="288" w:line="312" w:lineRule="auto"/>
        <w:ind w:left="170" w:firstLine="709"/>
        <w:rPr>
          <w:rFonts w:asciiTheme="minorHAnsi" w:hAnsiTheme="minorHAnsi" w:cstheme="minorHAnsi"/>
          <w:color w:val="auto"/>
          <w:sz w:val="23"/>
          <w:szCs w:val="23"/>
        </w:rPr>
      </w:pPr>
      <w:r w:rsidRPr="00AE09B4">
        <w:rPr>
          <w:rFonts w:asciiTheme="minorHAnsi" w:hAnsiTheme="minorHAnsi" w:cstheme="minorHAnsi"/>
          <w:color w:val="auto"/>
          <w:sz w:val="23"/>
          <w:szCs w:val="23"/>
        </w:rPr>
        <w:t>O prazo de vigência será automaticamente prorrogado, independentemente de termo aditivo, quando o objeto não for concluído no período firmado acima, ressalvadas as providências cabíveis no caso de culpa do contratado, previstas neste instrumento.</w:t>
      </w:r>
    </w:p>
    <w:p w14:paraId="586BD740" w14:textId="77777777" w:rsidR="00AE09B4" w:rsidRPr="00AE09B4" w:rsidRDefault="00AE09B4" w:rsidP="00AE09B4">
      <w:pPr>
        <w:pStyle w:val="Nvel3-R"/>
        <w:spacing w:afterLines="120" w:after="288" w:line="312" w:lineRule="auto"/>
        <w:ind w:left="170" w:firstLine="709"/>
        <w:rPr>
          <w:rFonts w:asciiTheme="minorHAnsi" w:hAnsiTheme="minorHAnsi" w:cstheme="minorHAnsi"/>
          <w:color w:val="auto"/>
          <w:sz w:val="23"/>
          <w:szCs w:val="23"/>
        </w:rPr>
      </w:pPr>
      <w:r w:rsidRPr="00AE09B4">
        <w:rPr>
          <w:rFonts w:asciiTheme="minorHAnsi" w:hAnsiTheme="minorHAnsi" w:cstheme="minorHAnsi"/>
          <w:color w:val="auto"/>
          <w:sz w:val="23"/>
          <w:szCs w:val="23"/>
        </w:rPr>
        <w:t>A prorrogação de que trata este item é condicionada ao ateste, pela autoridade competente, de que as condições e os preços permanecem vantajosos para a Administração, permitida a negociação com o contratado.</w:t>
      </w:r>
    </w:p>
    <w:p w14:paraId="3C2D9348" w14:textId="77777777" w:rsidR="00AE09B4" w:rsidRPr="00AE09B4" w:rsidRDefault="00AE09B4" w:rsidP="00AE09B4">
      <w:pPr>
        <w:pStyle w:val="Nivel01"/>
        <w:spacing w:before="120" w:afterLines="120" w:after="288" w:line="312" w:lineRule="auto"/>
        <w:ind w:left="0" w:firstLine="0"/>
        <w:rPr>
          <w:rFonts w:asciiTheme="minorHAnsi" w:hAnsiTheme="minorHAnsi" w:cstheme="minorHAnsi"/>
          <w:sz w:val="23"/>
          <w:szCs w:val="23"/>
        </w:rPr>
      </w:pPr>
      <w:r w:rsidRPr="00AE09B4">
        <w:rPr>
          <w:rFonts w:asciiTheme="minorHAnsi" w:hAnsiTheme="minorHAnsi" w:cstheme="minorHAnsi"/>
          <w:sz w:val="23"/>
          <w:szCs w:val="23"/>
        </w:rPr>
        <w:lastRenderedPageBreak/>
        <w:t>CLÁUSULA TERCEIRA – MODELOS DE EXECUÇÃO E GESTÃO CONTRATUAIS (</w:t>
      </w:r>
      <w:r w:rsidRPr="00AE09B4">
        <w:fldChar w:fldCharType="begin"/>
      </w:r>
      <w:r w:rsidRPr="00AE09B4">
        <w:rPr>
          <w:rFonts w:asciiTheme="minorHAnsi" w:hAnsiTheme="minorHAnsi" w:cstheme="minorHAnsi"/>
          <w:sz w:val="23"/>
          <w:szCs w:val="23"/>
        </w:rPr>
        <w:instrText>HYPERLINK "http://www.planalto.gov.br/ccivil_03/_ato2019-2022/2021/lei/L14133.htm" \l "art92"</w:instrText>
      </w:r>
      <w:r w:rsidRPr="00AE09B4">
        <w:fldChar w:fldCharType="separate"/>
      </w:r>
      <w:r w:rsidRPr="00AE09B4">
        <w:rPr>
          <w:rStyle w:val="Hyperlink"/>
          <w:rFonts w:asciiTheme="minorHAnsi" w:hAnsiTheme="minorHAnsi" w:cstheme="minorHAnsi"/>
          <w:color w:val="auto"/>
          <w:sz w:val="23"/>
          <w:szCs w:val="23"/>
        </w:rPr>
        <w:t>art. 92, IV, VII e XVIII)</w:t>
      </w:r>
      <w:r w:rsidRPr="00AE09B4">
        <w:rPr>
          <w:rStyle w:val="Hyperlink"/>
          <w:rFonts w:asciiTheme="minorHAnsi" w:hAnsiTheme="minorHAnsi" w:cstheme="minorHAnsi"/>
          <w:color w:val="auto"/>
          <w:sz w:val="23"/>
          <w:szCs w:val="23"/>
        </w:rPr>
        <w:fldChar w:fldCharType="end"/>
      </w:r>
    </w:p>
    <w:p w14:paraId="3B78139D"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O regime de execução contratual, os modelos de gestão e de execução, assim como os prazos e condições de conclusão, entrega, observação e recebimento do objeto constam no Termo de Referência, anexo a este Contrato.</w:t>
      </w:r>
    </w:p>
    <w:p w14:paraId="08953B71" w14:textId="77777777" w:rsidR="00AE09B4" w:rsidRPr="00AE09B4" w:rsidRDefault="00AE09B4" w:rsidP="00AE09B4">
      <w:pPr>
        <w:pStyle w:val="Nivel01"/>
        <w:spacing w:before="120" w:afterLines="120" w:after="288" w:line="312" w:lineRule="auto"/>
        <w:ind w:left="0" w:firstLine="0"/>
        <w:rPr>
          <w:rFonts w:asciiTheme="minorHAnsi" w:hAnsiTheme="minorHAnsi" w:cstheme="minorHAnsi"/>
          <w:sz w:val="23"/>
          <w:szCs w:val="23"/>
        </w:rPr>
      </w:pPr>
      <w:r w:rsidRPr="00AE09B4">
        <w:rPr>
          <w:rFonts w:asciiTheme="minorHAnsi" w:hAnsiTheme="minorHAnsi" w:cstheme="minorHAnsi"/>
          <w:sz w:val="23"/>
          <w:szCs w:val="23"/>
        </w:rPr>
        <w:t>CLÁUSULA QUARTA – SUBCONTRATAÇÃO</w:t>
      </w:r>
    </w:p>
    <w:p w14:paraId="60160383" w14:textId="77777777" w:rsidR="00AE09B4" w:rsidRPr="00AE09B4" w:rsidRDefault="00AE09B4" w:rsidP="00AE09B4">
      <w:pPr>
        <w:pStyle w:val="Nvel2-Red"/>
        <w:numPr>
          <w:ilvl w:val="1"/>
          <w:numId w:val="20"/>
        </w:numPr>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É permitida a subcontratação parcial do objeto, até o limite de 25% (vinte e cinco por cento) do valor total do contrato, nas seguintes condições.</w:t>
      </w:r>
    </w:p>
    <w:p w14:paraId="4791B1E6" w14:textId="77777777" w:rsidR="00AE09B4" w:rsidRPr="00AE09B4" w:rsidRDefault="00AE09B4" w:rsidP="00AE09B4">
      <w:pPr>
        <w:pStyle w:val="Nvel2-Red"/>
        <w:numPr>
          <w:ilvl w:val="1"/>
          <w:numId w:val="20"/>
        </w:numPr>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3B62A151" w14:textId="77777777" w:rsidR="00AE09B4" w:rsidRPr="00AE09B4" w:rsidRDefault="00AE09B4" w:rsidP="00AE09B4">
      <w:pPr>
        <w:pStyle w:val="Nvel2-Red"/>
        <w:numPr>
          <w:ilvl w:val="1"/>
          <w:numId w:val="20"/>
        </w:numPr>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A subcontratação depende de autorização prévia do contratante, a quem incumbe avaliar se o subcontratado cumpre os requisitos de qualificação técnica necessários para a execução do objeto</w:t>
      </w:r>
    </w:p>
    <w:p w14:paraId="51D37552"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i/>
          <w:color w:val="auto"/>
          <w:sz w:val="23"/>
          <w:szCs w:val="23"/>
        </w:rPr>
        <w:t>O contratado apresentará à Administração documentação que comprove a capacidade técnica do subcontratado, que será avaliada e juntada aos autos do processo correspondente.</w:t>
      </w:r>
    </w:p>
    <w:p w14:paraId="38489CE9"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i/>
          <w:color w:val="auto"/>
          <w:sz w:val="23"/>
          <w:szCs w:val="23"/>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54B8737B" w14:textId="77777777" w:rsidR="00AE09B4" w:rsidRPr="00AE09B4" w:rsidRDefault="00AE09B4" w:rsidP="00AE09B4">
      <w:pPr>
        <w:pStyle w:val="Nvel2-Red"/>
        <w:numPr>
          <w:ilvl w:val="1"/>
          <w:numId w:val="20"/>
        </w:numPr>
        <w:spacing w:afterLines="120" w:after="288" w:line="312" w:lineRule="auto"/>
        <w:ind w:left="0" w:firstLine="567"/>
        <w:rPr>
          <w:rFonts w:asciiTheme="minorHAnsi" w:hAnsiTheme="minorHAnsi" w:cstheme="minorHAnsi"/>
          <w:color w:val="auto"/>
          <w:sz w:val="23"/>
          <w:szCs w:val="23"/>
        </w:rPr>
      </w:pPr>
    </w:p>
    <w:p w14:paraId="4333118C" w14:textId="77777777" w:rsidR="00AE09B4" w:rsidRPr="00AE09B4" w:rsidRDefault="00AE09B4" w:rsidP="00AE09B4">
      <w:pPr>
        <w:pStyle w:val="Nivel01"/>
        <w:spacing w:before="120" w:afterLines="120" w:after="288" w:line="312" w:lineRule="auto"/>
        <w:ind w:left="0" w:firstLine="0"/>
        <w:rPr>
          <w:rFonts w:asciiTheme="minorHAnsi" w:hAnsiTheme="minorHAnsi" w:cstheme="minorHAnsi"/>
          <w:sz w:val="23"/>
          <w:szCs w:val="23"/>
        </w:rPr>
      </w:pPr>
      <w:r w:rsidRPr="00AE09B4">
        <w:rPr>
          <w:rFonts w:asciiTheme="minorHAnsi" w:hAnsiTheme="minorHAnsi" w:cstheme="minorHAnsi"/>
          <w:sz w:val="23"/>
          <w:szCs w:val="23"/>
        </w:rPr>
        <w:t>CLÁUSULA QUINTA - PREÇO</w:t>
      </w:r>
    </w:p>
    <w:p w14:paraId="1934F5DD" w14:textId="77777777" w:rsidR="00AE09B4" w:rsidRPr="00AE09B4" w:rsidRDefault="00AE09B4" w:rsidP="00AE09B4">
      <w:pPr>
        <w:pStyle w:val="Nvel2-Red"/>
        <w:numPr>
          <w:ilvl w:val="1"/>
          <w:numId w:val="20"/>
        </w:numPr>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O valor total da contratação é de R$.......... (.....)</w:t>
      </w:r>
    </w:p>
    <w:p w14:paraId="1FC8D623"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lastRenderedPageBreak/>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6CBAEB0" w14:textId="77777777" w:rsidR="00AE09B4" w:rsidRPr="00AE09B4" w:rsidRDefault="00AE09B4" w:rsidP="00AE09B4">
      <w:pPr>
        <w:pStyle w:val="Nvel2-Red"/>
        <w:numPr>
          <w:ilvl w:val="1"/>
          <w:numId w:val="20"/>
        </w:numPr>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O valor acima é meramente estimativo, de forma que os pagamentos devidos ao contratado dependerão dos quantitativos efetivamente fornecidos.</w:t>
      </w:r>
    </w:p>
    <w:p w14:paraId="7EF99C0E" w14:textId="77777777" w:rsidR="00AE09B4" w:rsidRPr="00AE09B4" w:rsidRDefault="00AE09B4" w:rsidP="00AE09B4">
      <w:pPr>
        <w:pStyle w:val="Nivel01"/>
        <w:spacing w:before="120" w:afterLines="120" w:after="288" w:line="312" w:lineRule="auto"/>
        <w:ind w:left="0" w:firstLine="0"/>
        <w:rPr>
          <w:rFonts w:asciiTheme="minorHAnsi" w:hAnsiTheme="minorHAnsi" w:cstheme="minorHAnsi"/>
          <w:sz w:val="23"/>
          <w:szCs w:val="23"/>
        </w:rPr>
      </w:pPr>
      <w:r w:rsidRPr="00AE09B4">
        <w:rPr>
          <w:rFonts w:asciiTheme="minorHAnsi" w:hAnsiTheme="minorHAnsi" w:cstheme="minorHAnsi"/>
          <w:sz w:val="23"/>
          <w:szCs w:val="23"/>
        </w:rPr>
        <w:t>CLÁUSULA SEXTA - PAGAMENTO (</w:t>
      </w:r>
      <w:r w:rsidRPr="00AE09B4">
        <w:fldChar w:fldCharType="begin"/>
      </w:r>
      <w:r w:rsidRPr="00AE09B4">
        <w:rPr>
          <w:rFonts w:asciiTheme="minorHAnsi" w:hAnsiTheme="minorHAnsi" w:cstheme="minorHAnsi"/>
          <w:sz w:val="23"/>
          <w:szCs w:val="23"/>
        </w:rPr>
        <w:instrText>HYPERLINK "http://www.planalto.gov.br/ccivil_03/_ato2019-2022/2021/lei/L14133.htm" \l "art92"</w:instrText>
      </w:r>
      <w:r w:rsidRPr="00AE09B4">
        <w:fldChar w:fldCharType="separate"/>
      </w:r>
      <w:r w:rsidRPr="00AE09B4">
        <w:rPr>
          <w:rStyle w:val="Hyperlink"/>
          <w:rFonts w:asciiTheme="minorHAnsi" w:hAnsiTheme="minorHAnsi" w:cstheme="minorHAnsi"/>
          <w:color w:val="auto"/>
          <w:sz w:val="23"/>
          <w:szCs w:val="23"/>
        </w:rPr>
        <w:t>art. 92, V e VI</w:t>
      </w:r>
      <w:r w:rsidRPr="00AE09B4">
        <w:rPr>
          <w:rStyle w:val="Hyperlink"/>
          <w:rFonts w:asciiTheme="minorHAnsi" w:hAnsiTheme="minorHAnsi" w:cstheme="minorHAnsi"/>
          <w:color w:val="auto"/>
          <w:sz w:val="23"/>
          <w:szCs w:val="23"/>
        </w:rPr>
        <w:fldChar w:fldCharType="end"/>
      </w:r>
      <w:r w:rsidRPr="00AE09B4">
        <w:rPr>
          <w:rFonts w:asciiTheme="minorHAnsi" w:hAnsiTheme="minorHAnsi" w:cstheme="minorHAnsi"/>
          <w:sz w:val="23"/>
          <w:szCs w:val="23"/>
        </w:rPr>
        <w:t>)</w:t>
      </w:r>
    </w:p>
    <w:p w14:paraId="48E4CAAF"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O prazo para pagamento </w:t>
      </w:r>
      <w:r w:rsidRPr="00AE09B4">
        <w:rPr>
          <w:rFonts w:asciiTheme="minorHAnsi" w:hAnsiTheme="minorHAnsi" w:cstheme="minorHAnsi"/>
          <w:color w:val="auto"/>
          <w:sz w:val="23"/>
          <w:szCs w:val="23"/>
          <w:lang w:eastAsia="en-US"/>
        </w:rPr>
        <w:t>ao contratado</w:t>
      </w:r>
      <w:r w:rsidRPr="00AE09B4">
        <w:rPr>
          <w:rFonts w:asciiTheme="minorHAnsi" w:hAnsiTheme="minorHAnsi" w:cstheme="minorHAnsi"/>
          <w:color w:val="auto"/>
          <w:sz w:val="23"/>
          <w:szCs w:val="23"/>
        </w:rPr>
        <w:t xml:space="preserve"> e demais condições a ele referentes encontram-se definidos no Termo de Referência, anexo a este Contrato.</w:t>
      </w:r>
    </w:p>
    <w:p w14:paraId="0C407052" w14:textId="77777777" w:rsidR="00AE09B4" w:rsidRPr="00AE09B4" w:rsidRDefault="00AE09B4" w:rsidP="00AE09B4">
      <w:pPr>
        <w:pStyle w:val="Nivel01"/>
        <w:spacing w:before="120" w:afterLines="120" w:after="288" w:line="312" w:lineRule="auto"/>
        <w:ind w:left="0" w:firstLine="0"/>
        <w:rPr>
          <w:rFonts w:asciiTheme="minorHAnsi" w:hAnsiTheme="minorHAnsi" w:cstheme="minorHAnsi"/>
          <w:sz w:val="23"/>
          <w:szCs w:val="23"/>
        </w:rPr>
      </w:pPr>
      <w:r w:rsidRPr="00AE09B4">
        <w:rPr>
          <w:rFonts w:asciiTheme="minorHAnsi" w:hAnsiTheme="minorHAnsi" w:cstheme="minorHAnsi"/>
          <w:sz w:val="23"/>
          <w:szCs w:val="23"/>
        </w:rPr>
        <w:t>CLÁUSULA SÉTIMA - REAJUSTE (</w:t>
      </w:r>
      <w:r w:rsidRPr="00AE09B4">
        <w:fldChar w:fldCharType="begin"/>
      </w:r>
      <w:r w:rsidRPr="00AE09B4">
        <w:rPr>
          <w:rFonts w:asciiTheme="minorHAnsi" w:hAnsiTheme="minorHAnsi" w:cstheme="minorHAnsi"/>
          <w:sz w:val="23"/>
          <w:szCs w:val="23"/>
        </w:rPr>
        <w:instrText>HYPERLINK "http://www.planalto.gov.br/ccivil_03/_ato2019-2022/2021/lei/L14133.htm" \l "art92"</w:instrText>
      </w:r>
      <w:r w:rsidRPr="00AE09B4">
        <w:fldChar w:fldCharType="separate"/>
      </w:r>
      <w:r w:rsidRPr="00AE09B4">
        <w:rPr>
          <w:rStyle w:val="Hyperlink"/>
          <w:rFonts w:asciiTheme="minorHAnsi" w:hAnsiTheme="minorHAnsi" w:cstheme="minorHAnsi"/>
          <w:color w:val="auto"/>
          <w:sz w:val="23"/>
          <w:szCs w:val="23"/>
        </w:rPr>
        <w:t>art. 92, V)</w:t>
      </w:r>
      <w:r w:rsidRPr="00AE09B4">
        <w:rPr>
          <w:rStyle w:val="Hyperlink"/>
          <w:rFonts w:asciiTheme="minorHAnsi" w:hAnsiTheme="minorHAnsi" w:cstheme="minorHAnsi"/>
          <w:color w:val="auto"/>
          <w:sz w:val="23"/>
          <w:szCs w:val="23"/>
        </w:rPr>
        <w:fldChar w:fldCharType="end"/>
      </w:r>
    </w:p>
    <w:p w14:paraId="1F21BDFA"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Os preços inicialmente contratados são fixos e irreajustáveis no prazo de um ano contado da data do orçamento estimado, em 10</w:t>
      </w:r>
      <w:r w:rsidRPr="00AE09B4">
        <w:rPr>
          <w:rFonts w:asciiTheme="minorHAnsi" w:hAnsiTheme="minorHAnsi" w:cstheme="minorHAnsi"/>
          <w:i/>
          <w:iCs/>
          <w:color w:val="auto"/>
          <w:sz w:val="23"/>
          <w:szCs w:val="23"/>
        </w:rPr>
        <w:t>/04/2024</w:t>
      </w:r>
    </w:p>
    <w:p w14:paraId="6C81DE88"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Após o interregno de um ano, e independentemente de pedido do contratado, os preços iniciais serão reajustados, mediante a aplicação, pelo contratante, do índice </w:t>
      </w:r>
      <w:proofErr w:type="gramStart"/>
      <w:r w:rsidRPr="00AE09B4">
        <w:rPr>
          <w:rFonts w:asciiTheme="minorHAnsi" w:hAnsiTheme="minorHAnsi" w:cstheme="minorHAnsi"/>
          <w:color w:val="auto"/>
          <w:sz w:val="23"/>
          <w:szCs w:val="23"/>
        </w:rPr>
        <w:t xml:space="preserve">IPCA </w:t>
      </w:r>
      <w:r w:rsidRPr="00AE09B4">
        <w:rPr>
          <w:rFonts w:asciiTheme="minorHAnsi" w:hAnsiTheme="minorHAnsi" w:cstheme="minorHAnsi"/>
          <w:color w:val="auto"/>
          <w:sz w:val="23"/>
          <w:szCs w:val="23"/>
          <w:bdr w:val="none" w:sz="0" w:space="0" w:color="auto" w:frame="1"/>
          <w:shd w:val="clear" w:color="auto" w:fill="FFFFFF"/>
        </w:rPr>
        <w:t> (</w:t>
      </w:r>
      <w:proofErr w:type="gramEnd"/>
      <w:r w:rsidRPr="00AE09B4">
        <w:rPr>
          <w:rFonts w:asciiTheme="minorHAnsi" w:hAnsiTheme="minorHAnsi" w:cstheme="minorHAnsi"/>
          <w:b/>
          <w:bCs/>
          <w:color w:val="auto"/>
          <w:sz w:val="23"/>
          <w:szCs w:val="23"/>
          <w:bdr w:val="none" w:sz="0" w:space="0" w:color="auto" w:frame="1"/>
          <w:shd w:val="clear" w:color="auto" w:fill="FFFFFF"/>
        </w:rPr>
        <w:t>Índice de Preços ao Consumidor Amplo</w:t>
      </w:r>
      <w:r w:rsidRPr="00AE09B4">
        <w:rPr>
          <w:rFonts w:asciiTheme="minorHAnsi" w:hAnsiTheme="minorHAnsi" w:cstheme="minorHAnsi"/>
          <w:color w:val="auto"/>
          <w:sz w:val="23"/>
          <w:szCs w:val="23"/>
          <w:bdr w:val="none" w:sz="0" w:space="0" w:color="auto" w:frame="1"/>
          <w:shd w:val="clear" w:color="auto" w:fill="FFFFFF"/>
        </w:rPr>
        <w:t>.</w:t>
      </w:r>
      <w:r w:rsidRPr="00AE09B4">
        <w:rPr>
          <w:rFonts w:asciiTheme="minorHAnsi" w:hAnsiTheme="minorHAnsi" w:cstheme="minorHAnsi"/>
          <w:i/>
          <w:iCs/>
          <w:color w:val="auto"/>
          <w:sz w:val="23"/>
          <w:szCs w:val="23"/>
        </w:rPr>
        <w:t>),</w:t>
      </w:r>
      <w:r w:rsidRPr="00AE09B4">
        <w:rPr>
          <w:rFonts w:asciiTheme="minorHAnsi" w:hAnsiTheme="minorHAnsi" w:cstheme="minorHAnsi"/>
          <w:color w:val="auto"/>
          <w:sz w:val="23"/>
          <w:szCs w:val="23"/>
        </w:rPr>
        <w:t xml:space="preserve"> exclusivamente para as obrigações iniciadas e concluídas após a ocorrência da anualidade.</w:t>
      </w:r>
    </w:p>
    <w:p w14:paraId="4D4308E2"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Nos reajustes subsequentes ao primeiro, o interregno mínimo de um ano será contado a partir dos efeitos financeiros do último reajuste.</w:t>
      </w:r>
    </w:p>
    <w:p w14:paraId="1FB89B26"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0824BA81"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Nas aferições finais, o(s) índice(s) utilizado(s) para reajuste será(</w:t>
      </w:r>
      <w:proofErr w:type="spellStart"/>
      <w:r w:rsidRPr="00AE09B4">
        <w:rPr>
          <w:rFonts w:asciiTheme="minorHAnsi" w:hAnsiTheme="minorHAnsi" w:cstheme="minorHAnsi"/>
          <w:color w:val="auto"/>
          <w:sz w:val="23"/>
          <w:szCs w:val="23"/>
        </w:rPr>
        <w:t>ão</w:t>
      </w:r>
      <w:proofErr w:type="spellEnd"/>
      <w:r w:rsidRPr="00AE09B4">
        <w:rPr>
          <w:rFonts w:asciiTheme="minorHAnsi" w:hAnsiTheme="minorHAnsi" w:cstheme="minorHAnsi"/>
          <w:color w:val="auto"/>
          <w:sz w:val="23"/>
          <w:szCs w:val="23"/>
        </w:rPr>
        <w:t>), obrigatoriamente, o(s) definitivo(s).</w:t>
      </w:r>
    </w:p>
    <w:p w14:paraId="04139519"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lastRenderedPageBreak/>
        <w:t>Caso o(s) índice(s) estabelecido(s) para reajustamento venha(m) a ser extinto(s) ou de qualquer forma não possa(m) mais ser utilizado(s), será(</w:t>
      </w:r>
      <w:proofErr w:type="spellStart"/>
      <w:r w:rsidRPr="00AE09B4">
        <w:rPr>
          <w:rFonts w:asciiTheme="minorHAnsi" w:hAnsiTheme="minorHAnsi" w:cstheme="minorHAnsi"/>
          <w:color w:val="auto"/>
          <w:sz w:val="23"/>
          <w:szCs w:val="23"/>
        </w:rPr>
        <w:t>ão</w:t>
      </w:r>
      <w:proofErr w:type="spellEnd"/>
      <w:r w:rsidRPr="00AE09B4">
        <w:rPr>
          <w:rFonts w:asciiTheme="minorHAnsi" w:hAnsiTheme="minorHAnsi" w:cstheme="minorHAnsi"/>
          <w:color w:val="auto"/>
          <w:sz w:val="23"/>
          <w:szCs w:val="23"/>
        </w:rPr>
        <w:t>) adotado(s), em substituição, o(s) que vier(em) a ser determinado(s) pela legislação então em vigor.</w:t>
      </w:r>
    </w:p>
    <w:p w14:paraId="7E4B9654"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Na ausência de previsão legal quanto ao índice substituto, as partes elegerão novo índice oficial, para reajustamento do preço do valor remanescente, por meio de termo aditivo. </w:t>
      </w:r>
    </w:p>
    <w:p w14:paraId="34D301D6"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O reajuste será realizado por apostilamento.</w:t>
      </w:r>
    </w:p>
    <w:p w14:paraId="1DFA492F" w14:textId="77777777" w:rsidR="00AE09B4" w:rsidRPr="00AE09B4" w:rsidRDefault="00AE09B4" w:rsidP="00AE09B4">
      <w:pPr>
        <w:pStyle w:val="Nivel01"/>
        <w:spacing w:before="120" w:afterLines="120" w:after="288" w:line="312" w:lineRule="auto"/>
        <w:ind w:left="0" w:firstLine="0"/>
        <w:rPr>
          <w:rFonts w:asciiTheme="minorHAnsi" w:hAnsiTheme="minorHAnsi" w:cstheme="minorHAnsi"/>
          <w:sz w:val="23"/>
          <w:szCs w:val="23"/>
        </w:rPr>
      </w:pPr>
      <w:r w:rsidRPr="00AE09B4">
        <w:rPr>
          <w:rFonts w:asciiTheme="minorHAnsi" w:hAnsiTheme="minorHAnsi" w:cstheme="minorHAnsi"/>
          <w:sz w:val="23"/>
          <w:szCs w:val="23"/>
        </w:rPr>
        <w:t>CLÁUSULA OITAVA - OBRIGAÇÕES DO CONTRATANTE (</w:t>
      </w:r>
      <w:r w:rsidRPr="00AE09B4">
        <w:fldChar w:fldCharType="begin"/>
      </w:r>
      <w:r w:rsidRPr="00AE09B4">
        <w:rPr>
          <w:rFonts w:asciiTheme="minorHAnsi" w:hAnsiTheme="minorHAnsi" w:cstheme="minorHAnsi"/>
          <w:sz w:val="23"/>
          <w:szCs w:val="23"/>
        </w:rPr>
        <w:instrText>HYPERLINK "http://www.planalto.gov.br/ccivil_03/_ato2019-2022/2021/lei/L14133.htm" \l "art92"</w:instrText>
      </w:r>
      <w:r w:rsidRPr="00AE09B4">
        <w:fldChar w:fldCharType="separate"/>
      </w:r>
      <w:r w:rsidRPr="00AE09B4">
        <w:rPr>
          <w:rStyle w:val="Hyperlink"/>
          <w:rFonts w:asciiTheme="minorHAnsi" w:hAnsiTheme="minorHAnsi" w:cstheme="minorHAnsi"/>
          <w:color w:val="auto"/>
          <w:sz w:val="23"/>
          <w:szCs w:val="23"/>
        </w:rPr>
        <w:t>art. 92, X, XI e XIV</w:t>
      </w:r>
      <w:r w:rsidRPr="00AE09B4">
        <w:rPr>
          <w:rStyle w:val="Hyperlink"/>
          <w:rFonts w:asciiTheme="minorHAnsi" w:hAnsiTheme="minorHAnsi" w:cstheme="minorHAnsi"/>
          <w:color w:val="auto"/>
          <w:sz w:val="23"/>
          <w:szCs w:val="23"/>
        </w:rPr>
        <w:fldChar w:fldCharType="end"/>
      </w:r>
      <w:r w:rsidRPr="00AE09B4">
        <w:rPr>
          <w:rFonts w:asciiTheme="minorHAnsi" w:hAnsiTheme="minorHAnsi" w:cstheme="minorHAnsi"/>
          <w:sz w:val="23"/>
          <w:szCs w:val="23"/>
        </w:rPr>
        <w:t>)</w:t>
      </w:r>
    </w:p>
    <w:p w14:paraId="25D64CC5" w14:textId="77777777" w:rsidR="00AE09B4" w:rsidRPr="00AE09B4" w:rsidRDefault="00AE09B4" w:rsidP="00AE09B4">
      <w:pPr>
        <w:pStyle w:val="Nivel2"/>
        <w:spacing w:afterLines="120" w:after="288" w:line="312" w:lineRule="auto"/>
        <w:ind w:left="0" w:firstLine="567"/>
        <w:rPr>
          <w:rFonts w:asciiTheme="minorHAnsi" w:hAnsiTheme="minorHAnsi" w:cstheme="minorHAnsi"/>
          <w:b/>
          <w:bCs/>
          <w:color w:val="auto"/>
          <w:sz w:val="23"/>
          <w:szCs w:val="23"/>
        </w:rPr>
      </w:pPr>
      <w:r w:rsidRPr="00AE09B4">
        <w:rPr>
          <w:rFonts w:asciiTheme="minorHAnsi" w:hAnsiTheme="minorHAnsi" w:cstheme="minorHAnsi"/>
          <w:color w:val="auto"/>
          <w:sz w:val="23"/>
          <w:szCs w:val="23"/>
        </w:rPr>
        <w:t>São obrigações do Contratante:</w:t>
      </w:r>
    </w:p>
    <w:p w14:paraId="294BD9FD"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Exigir o cumprimento de todas as obrigações assumidas pelo Contratado, de acordo com o contrato e seus anexos;</w:t>
      </w:r>
    </w:p>
    <w:p w14:paraId="5DF69022"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Receber o objeto no prazo e condições estabelecidas no Termo de Referência;</w:t>
      </w:r>
    </w:p>
    <w:p w14:paraId="57043E4B"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Notificar o Contratado, por escrito, sobre vícios, defeitos ou incorreções verificadas no objeto fornecido, para que seja por ele substituído, reparado ou corrigido, no total ou em parte, às suas expensas;</w:t>
      </w:r>
    </w:p>
    <w:p w14:paraId="58D6AA32"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Acompanhar e fiscalizar a execução do contrato e o cumprimento das obrigações pelo Contratado;</w:t>
      </w:r>
    </w:p>
    <w:p w14:paraId="3E4C3008"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Comunicar a empresa para </w:t>
      </w:r>
      <w:r w:rsidRPr="00AE09B4">
        <w:rPr>
          <w:rFonts w:asciiTheme="minorHAnsi" w:hAnsiTheme="minorHAnsi" w:cstheme="minorHAnsi"/>
          <w:bCs/>
          <w:color w:val="auto"/>
          <w:sz w:val="23"/>
          <w:szCs w:val="23"/>
        </w:rPr>
        <w:t xml:space="preserve">emissão de Nota Fiscal no que </w:t>
      </w:r>
      <w:proofErr w:type="spellStart"/>
      <w:r w:rsidRPr="00AE09B4">
        <w:rPr>
          <w:rFonts w:asciiTheme="minorHAnsi" w:hAnsiTheme="minorHAnsi" w:cstheme="minorHAnsi"/>
          <w:bCs/>
          <w:color w:val="auto"/>
          <w:sz w:val="23"/>
          <w:szCs w:val="23"/>
        </w:rPr>
        <w:t>pertine</w:t>
      </w:r>
      <w:proofErr w:type="spellEnd"/>
      <w:r w:rsidRPr="00AE09B4">
        <w:rPr>
          <w:rFonts w:asciiTheme="minorHAnsi" w:hAnsiTheme="minorHAnsi" w:cstheme="minorHAnsi"/>
          <w:bCs/>
          <w:color w:val="auto"/>
          <w:sz w:val="23"/>
          <w:szCs w:val="23"/>
        </w:rPr>
        <w:t xml:space="preserve"> à parcela incontroversa da execução do objeto, para efeito de liquidação e pagamento, quando houver controvérsia sobre a execução do objeto, quanto à dimensão, qualidade e quantidade, conforme o </w:t>
      </w:r>
      <w:hyperlink r:id="rId22" w:anchor="art143" w:history="1">
        <w:r w:rsidRPr="00AE09B4">
          <w:rPr>
            <w:rStyle w:val="Hyperlink"/>
            <w:rFonts w:asciiTheme="minorHAnsi" w:hAnsiTheme="minorHAnsi" w:cstheme="minorHAnsi"/>
            <w:bCs/>
            <w:color w:val="auto"/>
            <w:sz w:val="23"/>
            <w:szCs w:val="23"/>
          </w:rPr>
          <w:t>art. 143 da Lei nº 14.133, de 2021</w:t>
        </w:r>
      </w:hyperlink>
      <w:r w:rsidRPr="00AE09B4">
        <w:rPr>
          <w:rFonts w:asciiTheme="minorHAnsi" w:hAnsiTheme="minorHAnsi" w:cstheme="minorHAnsi"/>
          <w:bCs/>
          <w:color w:val="auto"/>
          <w:sz w:val="23"/>
          <w:szCs w:val="23"/>
        </w:rPr>
        <w:t>;</w:t>
      </w:r>
    </w:p>
    <w:p w14:paraId="0BDB8404"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Efetuar o pagamento ao Contratado do valor correspondente ao serviço </w:t>
      </w:r>
      <w:proofErr w:type="spellStart"/>
      <w:r w:rsidRPr="00AE09B4">
        <w:rPr>
          <w:rFonts w:asciiTheme="minorHAnsi" w:hAnsiTheme="minorHAnsi" w:cstheme="minorHAnsi"/>
          <w:color w:val="auto"/>
          <w:sz w:val="23"/>
          <w:szCs w:val="23"/>
        </w:rPr>
        <w:t>prestadox</w:t>
      </w:r>
      <w:proofErr w:type="spellEnd"/>
      <w:r w:rsidRPr="00AE09B4">
        <w:rPr>
          <w:rFonts w:asciiTheme="minorHAnsi" w:hAnsiTheme="minorHAnsi" w:cstheme="minorHAnsi"/>
          <w:color w:val="auto"/>
          <w:sz w:val="23"/>
          <w:szCs w:val="23"/>
        </w:rPr>
        <w:t>, no prazo, forma e condições estabelecidos no presente Contrato;</w:t>
      </w:r>
    </w:p>
    <w:p w14:paraId="7F645083"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Aplicar ao Contratado as sanções previstas na lei e neste Contrato; </w:t>
      </w:r>
    </w:p>
    <w:p w14:paraId="4671A13C"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lastRenderedPageBreak/>
        <w:t>Cientificar o órgão de representação judicial da Advocacia-Geral da União para adoção das medidas cabíveis quando do descumprimento de obrigações pelo Contratado;</w:t>
      </w:r>
    </w:p>
    <w:p w14:paraId="10434727"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00D5A2B" w14:textId="77777777" w:rsidR="00AE09B4" w:rsidRPr="00AE09B4" w:rsidRDefault="00AE09B4" w:rsidP="00AE09B4">
      <w:pPr>
        <w:pStyle w:val="Nivel3"/>
        <w:spacing w:afterLines="120" w:after="288" w:line="312" w:lineRule="auto"/>
        <w:ind w:left="170" w:firstLine="709"/>
        <w:rPr>
          <w:rFonts w:asciiTheme="minorHAnsi" w:hAnsiTheme="minorHAnsi" w:cstheme="minorHAnsi"/>
          <w:b/>
          <w:bCs/>
          <w:color w:val="auto"/>
          <w:sz w:val="23"/>
          <w:szCs w:val="23"/>
        </w:rPr>
      </w:pPr>
      <w:r w:rsidRPr="00AE09B4">
        <w:rPr>
          <w:rFonts w:asciiTheme="minorHAnsi" w:hAnsiTheme="minorHAnsi" w:cstheme="minorHAnsi"/>
          <w:color w:val="auto"/>
          <w:sz w:val="23"/>
          <w:szCs w:val="23"/>
        </w:rPr>
        <w:t xml:space="preserve"> A Administração terá o prazo de</w:t>
      </w:r>
      <w:r w:rsidRPr="00AE09B4">
        <w:rPr>
          <w:rFonts w:asciiTheme="minorHAnsi" w:hAnsiTheme="minorHAnsi" w:cstheme="minorHAnsi"/>
          <w:i/>
          <w:iCs/>
          <w:color w:val="auto"/>
          <w:sz w:val="23"/>
          <w:szCs w:val="23"/>
        </w:rPr>
        <w:t xml:space="preserve"> </w:t>
      </w:r>
      <w:proofErr w:type="gramStart"/>
      <w:r w:rsidRPr="00AE09B4">
        <w:rPr>
          <w:rFonts w:asciiTheme="minorHAnsi" w:hAnsiTheme="minorHAnsi" w:cstheme="minorHAnsi"/>
          <w:i/>
          <w:iCs/>
          <w:color w:val="auto"/>
          <w:sz w:val="23"/>
          <w:szCs w:val="23"/>
        </w:rPr>
        <w:t>1( um</w:t>
      </w:r>
      <w:proofErr w:type="gramEnd"/>
      <w:r w:rsidRPr="00AE09B4">
        <w:rPr>
          <w:rFonts w:asciiTheme="minorHAnsi" w:hAnsiTheme="minorHAnsi" w:cstheme="minorHAnsi"/>
          <w:i/>
          <w:iCs/>
          <w:color w:val="auto"/>
          <w:sz w:val="23"/>
          <w:szCs w:val="23"/>
        </w:rPr>
        <w:t xml:space="preserve"> ) mês</w:t>
      </w:r>
      <w:r w:rsidRPr="00AE09B4">
        <w:rPr>
          <w:rFonts w:asciiTheme="minorHAnsi" w:hAnsiTheme="minorHAnsi" w:cstheme="minorHAnsi"/>
          <w:color w:val="auto"/>
          <w:sz w:val="23"/>
          <w:szCs w:val="23"/>
        </w:rPr>
        <w:t xml:space="preserve">, a contar da data do protocolo do requerimento para decidir, admitida a prorrogação motivada, por igual período. </w:t>
      </w:r>
    </w:p>
    <w:p w14:paraId="1B48E38A"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Responder eventuais pedidos de reestabelecimento do equilíbrio econômico-financeiro feitos pelo contrata</w:t>
      </w:r>
      <w:r w:rsidRPr="00AE09B4">
        <w:rPr>
          <w:rFonts w:asciiTheme="minorHAnsi" w:hAnsiTheme="minorHAnsi" w:cstheme="minorHAnsi"/>
          <w:color w:val="auto"/>
          <w:sz w:val="23"/>
          <w:szCs w:val="23"/>
        </w:rPr>
        <w:tab/>
        <w:t>do no prazo máximo de 1 (um) ano.</w:t>
      </w:r>
    </w:p>
    <w:p w14:paraId="564DD649" w14:textId="77777777" w:rsidR="00AE09B4" w:rsidRPr="00AE09B4" w:rsidRDefault="00AE09B4" w:rsidP="00AE09B4">
      <w:pPr>
        <w:pStyle w:val="Nvel2-Red"/>
        <w:numPr>
          <w:ilvl w:val="1"/>
          <w:numId w:val="20"/>
        </w:numPr>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Notificar os emitentes das garantias quanto ao início de processo administrativo para apuração de descumprimento de cláusulas contratuais.</w:t>
      </w:r>
    </w:p>
    <w:p w14:paraId="03229BFE"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1C72135" w14:textId="77777777" w:rsidR="00AE09B4" w:rsidRPr="00AE09B4" w:rsidRDefault="00AE09B4" w:rsidP="00AE09B4">
      <w:pPr>
        <w:pStyle w:val="Nivel01"/>
        <w:spacing w:before="120" w:afterLines="120" w:after="288" w:line="312" w:lineRule="auto"/>
        <w:rPr>
          <w:rFonts w:asciiTheme="minorHAnsi" w:hAnsiTheme="minorHAnsi" w:cstheme="minorHAnsi"/>
          <w:sz w:val="23"/>
          <w:szCs w:val="23"/>
        </w:rPr>
      </w:pPr>
      <w:r w:rsidRPr="00AE09B4">
        <w:rPr>
          <w:rFonts w:asciiTheme="minorHAnsi" w:hAnsiTheme="minorHAnsi" w:cstheme="minorHAnsi"/>
          <w:sz w:val="23"/>
          <w:szCs w:val="23"/>
        </w:rPr>
        <w:t>CLÁUSULA NONA - OBRIGAÇÕES DO CONTRATADO (</w:t>
      </w:r>
      <w:r w:rsidRPr="00AE09B4">
        <w:fldChar w:fldCharType="begin"/>
      </w:r>
      <w:r w:rsidRPr="00AE09B4">
        <w:rPr>
          <w:rFonts w:asciiTheme="minorHAnsi" w:hAnsiTheme="minorHAnsi" w:cstheme="minorHAnsi"/>
          <w:sz w:val="23"/>
          <w:szCs w:val="23"/>
        </w:rPr>
        <w:instrText>HYPERLINK "http://www.planalto.gov.br/ccivil_03/_ato2019-2022/2021/lei/L14133.htm" \l "art92"</w:instrText>
      </w:r>
      <w:r w:rsidRPr="00AE09B4">
        <w:fldChar w:fldCharType="separate"/>
      </w:r>
      <w:r w:rsidRPr="00AE09B4">
        <w:rPr>
          <w:rStyle w:val="Hyperlink"/>
          <w:rFonts w:asciiTheme="minorHAnsi" w:hAnsiTheme="minorHAnsi" w:cstheme="minorHAnsi"/>
          <w:color w:val="auto"/>
          <w:sz w:val="23"/>
          <w:szCs w:val="23"/>
        </w:rPr>
        <w:t>art. 92, XIV, XVI e XVII)</w:t>
      </w:r>
      <w:r w:rsidRPr="00AE09B4">
        <w:rPr>
          <w:rStyle w:val="Hyperlink"/>
          <w:rFonts w:asciiTheme="minorHAnsi" w:hAnsiTheme="minorHAnsi" w:cstheme="minorHAnsi"/>
          <w:color w:val="auto"/>
          <w:sz w:val="23"/>
          <w:szCs w:val="23"/>
        </w:rPr>
        <w:fldChar w:fldCharType="end"/>
      </w:r>
    </w:p>
    <w:p w14:paraId="2F51E877"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744FF186" w14:textId="77777777" w:rsidR="00AE09B4" w:rsidRPr="00AE09B4" w:rsidRDefault="00AE09B4" w:rsidP="00AE09B4">
      <w:pPr>
        <w:pStyle w:val="Nivel2"/>
        <w:numPr>
          <w:ilvl w:val="1"/>
          <w:numId w:val="63"/>
        </w:numPr>
        <w:spacing w:afterLines="120" w:after="288" w:line="312" w:lineRule="auto"/>
        <w:ind w:left="999"/>
        <w:rPr>
          <w:rFonts w:asciiTheme="minorHAnsi" w:hAnsiTheme="minorHAnsi" w:cstheme="minorHAnsi"/>
          <w:color w:val="auto"/>
          <w:sz w:val="23"/>
          <w:szCs w:val="23"/>
        </w:rPr>
      </w:pPr>
      <w:r w:rsidRPr="00AE09B4">
        <w:rPr>
          <w:rFonts w:asciiTheme="minorHAnsi" w:hAnsiTheme="minorHAnsi" w:cstheme="minorHAnsi"/>
          <w:color w:val="auto"/>
          <w:sz w:val="23"/>
          <w:szCs w:val="23"/>
        </w:rPr>
        <w:t>Manter preposto aceito pela Administração no local do serviço para representá-lo na execução do contrato.</w:t>
      </w:r>
    </w:p>
    <w:p w14:paraId="39F188C8" w14:textId="77777777" w:rsidR="00AE09B4" w:rsidRPr="00AE09B4" w:rsidRDefault="00AE09B4" w:rsidP="00AE09B4">
      <w:pPr>
        <w:pStyle w:val="Nivel3"/>
        <w:spacing w:afterLines="120" w:after="288" w:line="312" w:lineRule="auto"/>
        <w:ind w:left="170" w:firstLine="709"/>
        <w:rPr>
          <w:rFonts w:asciiTheme="minorHAnsi" w:hAnsiTheme="minorHAnsi" w:cstheme="minorHAnsi"/>
          <w:color w:val="auto"/>
          <w:sz w:val="23"/>
          <w:szCs w:val="23"/>
        </w:rPr>
      </w:pPr>
      <w:r w:rsidRPr="00AE09B4">
        <w:rPr>
          <w:rFonts w:asciiTheme="minorHAnsi" w:hAnsiTheme="minorHAnsi" w:cstheme="minorHAnsi"/>
          <w:color w:val="auto"/>
          <w:sz w:val="23"/>
          <w:szCs w:val="23"/>
        </w:rPr>
        <w:t>A indicação ou a manutenção do preposto da empresa poderá ser recusada pelo órgão ou entidade, desde que devidamente justificada, devendo a empresa designar outro para o exercício da atividade.</w:t>
      </w:r>
    </w:p>
    <w:p w14:paraId="0219381A"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lastRenderedPageBreak/>
        <w:t>Comunicar ao contratante, no prazo máximo de 24 (vinte e quatro) horas que antecede a data da entrega, os motivos que impossibilitem o cumprimento do prazo previsto, com a devida comprovação;</w:t>
      </w:r>
    </w:p>
    <w:p w14:paraId="1C89EFF3"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Atender às determinações regulares emitidas pelo fiscal ou gestor do contrato ou autoridade superior (</w:t>
      </w:r>
      <w:hyperlink r:id="rId23" w:anchor="art137" w:history="1">
        <w:r w:rsidRPr="00AE09B4">
          <w:rPr>
            <w:rStyle w:val="Hyperlink"/>
            <w:rFonts w:asciiTheme="minorHAnsi" w:hAnsiTheme="minorHAnsi" w:cstheme="minorHAnsi"/>
            <w:color w:val="auto"/>
            <w:sz w:val="23"/>
            <w:szCs w:val="23"/>
          </w:rPr>
          <w:t>art. 137, II, da Lei n.º 14.133, de 2021</w:t>
        </w:r>
      </w:hyperlink>
      <w:r w:rsidRPr="00AE09B4">
        <w:rPr>
          <w:rFonts w:asciiTheme="minorHAnsi" w:hAnsiTheme="minorHAnsi" w:cstheme="minorHAnsi"/>
          <w:color w:val="auto"/>
          <w:sz w:val="23"/>
          <w:szCs w:val="23"/>
        </w:rPr>
        <w:t>) e prestar todo esclarecimento ou informação por eles solicitados;</w:t>
      </w:r>
    </w:p>
    <w:p w14:paraId="72C70116"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781A898"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42DB5F3"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Responsabilizar-se pelos vícios e danos decorrentes da execução do objeto, de acordo com o </w:t>
      </w:r>
      <w:hyperlink r:id="rId24" w:history="1">
        <w:r w:rsidRPr="00AE09B4">
          <w:rPr>
            <w:rStyle w:val="Hyperlink"/>
            <w:rFonts w:asciiTheme="minorHAnsi" w:hAnsiTheme="minorHAnsi" w:cstheme="minorHAnsi"/>
            <w:color w:val="auto"/>
            <w:sz w:val="23"/>
            <w:szCs w:val="23"/>
          </w:rPr>
          <w:t>Código de Defesa do Consumidor (Lei nº 8.078, de 1990</w:t>
        </w:r>
      </w:hyperlink>
      <w:r w:rsidRPr="00AE09B4">
        <w:rPr>
          <w:rFonts w:asciiTheme="minorHAnsi" w:hAnsiTheme="minorHAnsi" w:cstheme="minorHAnsi"/>
          <w:color w:val="auto"/>
          <w:sz w:val="23"/>
          <w:szCs w:val="23"/>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8A9DFE1"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Não contratar, durante a vigência do contrato, cônjuge, companheiro ou parente em linha reta, colateral ou por afinidade, até o terceiro grau, de dirigente do contratante ou do fiscal ou gestor do contrato, nos termos do </w:t>
      </w:r>
      <w:hyperlink r:id="rId25" w:anchor="art48" w:history="1">
        <w:r w:rsidRPr="00AE09B4">
          <w:rPr>
            <w:rStyle w:val="Hyperlink"/>
            <w:rFonts w:asciiTheme="minorHAnsi" w:hAnsiTheme="minorHAnsi" w:cstheme="minorHAnsi"/>
            <w:color w:val="auto"/>
            <w:sz w:val="23"/>
            <w:szCs w:val="23"/>
          </w:rPr>
          <w:t>artigo 48, parágrafo único, da Lei nº 14.133, de 2021</w:t>
        </w:r>
      </w:hyperlink>
      <w:r w:rsidRPr="00AE09B4">
        <w:rPr>
          <w:rFonts w:asciiTheme="minorHAnsi" w:hAnsiTheme="minorHAnsi" w:cstheme="minorHAnsi"/>
          <w:color w:val="auto"/>
          <w:sz w:val="23"/>
          <w:szCs w:val="23"/>
        </w:rPr>
        <w:t>;</w:t>
      </w:r>
    </w:p>
    <w:p w14:paraId="77FE81D8"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79C823C4"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E11106A"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Comunicar ao Fiscal do contrato, no prazo de 24 (vinte e quatro) horas, qualquer ocorrência anormal ou acidente que se verifique no local da execução do objeto contratual.</w:t>
      </w:r>
    </w:p>
    <w:p w14:paraId="3FAF6FE0"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Paralisar, por determinação do contratante, qualquer atividade que não esteja sendo executada de acordo com a boa técnica ou que ponha em risco a segurança de pessoas ou bens de terceiros.</w:t>
      </w:r>
    </w:p>
    <w:p w14:paraId="4863B526"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Manter durante toda a vigência do contrato, em compatibilidade com as obrigações assumidas, todas as condições exigidas para habilitação na licitação; </w:t>
      </w:r>
    </w:p>
    <w:p w14:paraId="3429454D" w14:textId="77777777" w:rsidR="00AE09B4" w:rsidRPr="00AE09B4" w:rsidRDefault="00AE09B4" w:rsidP="00AE09B4">
      <w:pPr>
        <w:pStyle w:val="Nivel2"/>
        <w:spacing w:afterLines="120" w:after="288" w:line="312" w:lineRule="auto"/>
        <w:ind w:left="0" w:firstLine="567"/>
        <w:rPr>
          <w:rFonts w:asciiTheme="minorHAnsi" w:hAnsiTheme="minorHAnsi" w:cstheme="minorHAnsi"/>
          <w:b/>
          <w:bCs/>
          <w:color w:val="auto"/>
          <w:sz w:val="23"/>
          <w:szCs w:val="23"/>
        </w:rPr>
      </w:pPr>
      <w:r w:rsidRPr="00AE09B4">
        <w:rPr>
          <w:rFonts w:asciiTheme="minorHAnsi" w:hAnsiTheme="minorHAnsi" w:cstheme="minorHAnsi"/>
          <w:color w:val="auto"/>
          <w:sz w:val="23"/>
          <w:szCs w:val="23"/>
        </w:rPr>
        <w:t>Cumprir, durante todo o período de execução do contrato, a reserva de cargos prevista em lei para pessoa com deficiência, para reabilitado da Previdência Social ou para aprendiz, bem como as reservas de cargos previstas na legislação (</w:t>
      </w:r>
      <w:hyperlink r:id="rId26" w:anchor="art116" w:history="1">
        <w:r w:rsidRPr="00AE09B4">
          <w:rPr>
            <w:rStyle w:val="Hyperlink"/>
            <w:rFonts w:asciiTheme="minorHAnsi" w:hAnsiTheme="minorHAnsi" w:cstheme="minorHAnsi"/>
            <w:color w:val="auto"/>
            <w:sz w:val="23"/>
            <w:szCs w:val="23"/>
          </w:rPr>
          <w:t>art. 116, da Lei n.º 14.133, de 2021</w:t>
        </w:r>
      </w:hyperlink>
      <w:r w:rsidRPr="00AE09B4">
        <w:rPr>
          <w:rFonts w:asciiTheme="minorHAnsi" w:hAnsiTheme="minorHAnsi" w:cstheme="minorHAnsi"/>
          <w:color w:val="auto"/>
          <w:sz w:val="23"/>
          <w:szCs w:val="23"/>
        </w:rPr>
        <w:t>);</w:t>
      </w:r>
    </w:p>
    <w:p w14:paraId="2E54744A"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Comprovar a reserva de cargos a que se refere a cláusula acima, no prazo fixado pelo fiscal do contrato, com a indicação dos empregados que preencheram as referidas vagas (</w:t>
      </w:r>
      <w:hyperlink r:id="rId27" w:anchor="art116" w:history="1">
        <w:r w:rsidRPr="00AE09B4">
          <w:rPr>
            <w:rStyle w:val="Hyperlink"/>
            <w:rFonts w:asciiTheme="minorHAnsi" w:hAnsiTheme="minorHAnsi" w:cstheme="minorHAnsi"/>
            <w:color w:val="auto"/>
            <w:sz w:val="23"/>
            <w:szCs w:val="23"/>
          </w:rPr>
          <w:t>art. 116, parágrafo único, da Lei n.º 14.133, de 2021</w:t>
        </w:r>
      </w:hyperlink>
      <w:r w:rsidRPr="00AE09B4">
        <w:rPr>
          <w:rFonts w:asciiTheme="minorHAnsi" w:hAnsiTheme="minorHAnsi" w:cstheme="minorHAnsi"/>
          <w:color w:val="auto"/>
          <w:sz w:val="23"/>
          <w:szCs w:val="23"/>
        </w:rPr>
        <w:t>);</w:t>
      </w:r>
    </w:p>
    <w:p w14:paraId="78FE0223"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  Guardar sigilo sobre todas as informações obtidas em decorrência do cumprimento do contrato; </w:t>
      </w:r>
    </w:p>
    <w:p w14:paraId="43A4EEF4"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Não permitir a utilização de qualquer trabalho do menor de dezesseis anos, exceto na condição de aprendiz para os maiores de quatorze anos, nem permitir a utilização do trabalho do menor de dezoito anos em trabalho noturno, perigoso ou </w:t>
      </w:r>
      <w:proofErr w:type="spellStart"/>
      <w:r w:rsidRPr="00AE09B4">
        <w:rPr>
          <w:rFonts w:asciiTheme="minorHAnsi" w:hAnsiTheme="minorHAnsi" w:cstheme="minorHAnsi"/>
          <w:color w:val="auto"/>
          <w:sz w:val="23"/>
          <w:szCs w:val="23"/>
        </w:rPr>
        <w:t>insalubreCumprir</w:t>
      </w:r>
      <w:proofErr w:type="spellEnd"/>
      <w:r w:rsidRPr="00AE09B4">
        <w:rPr>
          <w:rFonts w:asciiTheme="minorHAnsi" w:hAnsiTheme="minorHAnsi" w:cstheme="minorHAnsi"/>
          <w:color w:val="auto"/>
          <w:sz w:val="23"/>
          <w:szCs w:val="23"/>
        </w:rPr>
        <w:t>, além dos postulados legais vigentes de âmbito federal, estadual ou municipal, as normas de segurança do contratante;</w:t>
      </w:r>
    </w:p>
    <w:p w14:paraId="296FD265" w14:textId="77777777" w:rsidR="00AE09B4" w:rsidRPr="00AE09B4" w:rsidRDefault="00AE09B4" w:rsidP="00AE09B4">
      <w:pPr>
        <w:pStyle w:val="Nvel2-Red"/>
        <w:numPr>
          <w:ilvl w:val="1"/>
          <w:numId w:val="20"/>
        </w:numPr>
        <w:spacing w:afterLines="120" w:after="288" w:line="312" w:lineRule="auto"/>
        <w:ind w:left="0" w:firstLine="567"/>
        <w:rPr>
          <w:rFonts w:asciiTheme="minorHAnsi" w:hAnsiTheme="minorHAnsi" w:cstheme="minorHAnsi"/>
          <w:color w:val="auto"/>
          <w:sz w:val="23"/>
          <w:szCs w:val="23"/>
        </w:rPr>
      </w:pPr>
      <w:bookmarkStart w:id="76" w:name="_Ref118293001"/>
      <w:r w:rsidRPr="00AE09B4">
        <w:rPr>
          <w:rFonts w:asciiTheme="minorHAnsi" w:hAnsiTheme="minorHAnsi" w:cstheme="minorHAnsi"/>
          <w:color w:val="auto"/>
          <w:sz w:val="23"/>
          <w:szCs w:val="23"/>
        </w:rPr>
        <w:t>Manter durante toda a vigência do contrato, em compatibilidade com as obrigações assumidas, todas as condições exigidas para habilitação na licitação;</w:t>
      </w:r>
      <w:bookmarkEnd w:id="76"/>
    </w:p>
    <w:p w14:paraId="41E738AB" w14:textId="77777777" w:rsidR="00AE09B4" w:rsidRPr="00AE09B4" w:rsidRDefault="00AE09B4" w:rsidP="00AE09B4">
      <w:pPr>
        <w:pStyle w:val="Nvel2-Red"/>
        <w:numPr>
          <w:ilvl w:val="1"/>
          <w:numId w:val="20"/>
        </w:numPr>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lastRenderedPageBreak/>
        <w:t>Cumprir, durante todo o período de execução do contrato, a reserva de cargos prevista em lei para pessoa com deficiência, para reabilitado da Previdência Social ou para aprendiz, bem como as reservas de cargos previstas na legislação (</w:t>
      </w:r>
      <w:hyperlink r:id="rId28" w:anchor="art116" w:history="1">
        <w:r w:rsidRPr="00AE09B4">
          <w:rPr>
            <w:rStyle w:val="Hyperlink"/>
            <w:rFonts w:asciiTheme="minorHAnsi" w:hAnsiTheme="minorHAnsi" w:cstheme="minorHAnsi"/>
            <w:color w:val="auto"/>
            <w:sz w:val="23"/>
            <w:szCs w:val="23"/>
          </w:rPr>
          <w:t>art. 116</w:t>
        </w:r>
      </w:hyperlink>
      <w:r w:rsidRPr="00AE09B4">
        <w:rPr>
          <w:rFonts w:asciiTheme="minorHAnsi" w:hAnsiTheme="minorHAnsi" w:cstheme="minorHAnsi"/>
          <w:color w:val="auto"/>
          <w:sz w:val="23"/>
          <w:szCs w:val="23"/>
        </w:rPr>
        <w:t>);</w:t>
      </w:r>
    </w:p>
    <w:p w14:paraId="5E75D900" w14:textId="77777777" w:rsidR="00AE09B4" w:rsidRPr="00AE09B4" w:rsidRDefault="00AE09B4" w:rsidP="00AE09B4">
      <w:pPr>
        <w:pStyle w:val="Nvel2-Red"/>
        <w:numPr>
          <w:ilvl w:val="1"/>
          <w:numId w:val="20"/>
        </w:numPr>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Conduzir os trabalhos com estrita observância às normas da legislação pertinente, cumprindo as determinações dos Poderes Públicos, mantendo sempre limpo o local d</w:t>
      </w:r>
      <w:r w:rsidRPr="00AE09B4">
        <w:rPr>
          <w:rFonts w:asciiTheme="minorHAnsi" w:hAnsiTheme="minorHAnsi" w:cstheme="minorHAnsi"/>
          <w:color w:val="auto"/>
          <w:sz w:val="23"/>
          <w:szCs w:val="23"/>
          <w:lang w:eastAsia="en-US"/>
        </w:rPr>
        <w:t>e execução do objeto</w:t>
      </w:r>
      <w:r w:rsidRPr="00AE09B4">
        <w:rPr>
          <w:rFonts w:asciiTheme="minorHAnsi" w:hAnsiTheme="minorHAnsi" w:cstheme="minorHAnsi"/>
          <w:color w:val="auto"/>
          <w:sz w:val="23"/>
          <w:szCs w:val="23"/>
        </w:rPr>
        <w:t xml:space="preserve"> e nas melhores condições de segurança, higiene e disciplina.</w:t>
      </w:r>
    </w:p>
    <w:p w14:paraId="6A12CFE1" w14:textId="77777777" w:rsidR="00AE09B4" w:rsidRPr="00AE09B4" w:rsidRDefault="00AE09B4" w:rsidP="00AE09B4">
      <w:pPr>
        <w:pStyle w:val="Nvel2-Red"/>
        <w:numPr>
          <w:ilvl w:val="1"/>
          <w:numId w:val="20"/>
        </w:numPr>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Submeter previamente, por escrito, ao contratante, para análise e aprovação, quaisquer mudanças nos métodos executivos que fujam às especificações do memorial descritivo ou instrumento congênere.</w:t>
      </w:r>
    </w:p>
    <w:p w14:paraId="6EBDE6BE" w14:textId="77777777" w:rsidR="00AE09B4" w:rsidRPr="00AE09B4" w:rsidRDefault="00AE09B4" w:rsidP="00AE09B4">
      <w:pPr>
        <w:pStyle w:val="Nivel01"/>
        <w:spacing w:before="120" w:afterLines="120" w:after="288" w:line="312" w:lineRule="auto"/>
        <w:ind w:left="0" w:firstLine="0"/>
        <w:rPr>
          <w:rFonts w:asciiTheme="minorHAnsi" w:hAnsiTheme="minorHAnsi" w:cstheme="minorHAnsi"/>
          <w:sz w:val="23"/>
          <w:szCs w:val="23"/>
        </w:rPr>
      </w:pPr>
      <w:r w:rsidRPr="00AE09B4">
        <w:rPr>
          <w:rFonts w:asciiTheme="minorHAnsi" w:hAnsiTheme="minorHAnsi" w:cstheme="minorHAnsi"/>
          <w:sz w:val="23"/>
          <w:szCs w:val="23"/>
        </w:rPr>
        <w:t>CLÁUSULA DÉCIMA– GARANTIA DE EXECUÇÃO (</w:t>
      </w:r>
      <w:r w:rsidRPr="00AE09B4">
        <w:fldChar w:fldCharType="begin"/>
      </w:r>
      <w:r w:rsidRPr="00AE09B4">
        <w:rPr>
          <w:rFonts w:asciiTheme="minorHAnsi" w:hAnsiTheme="minorHAnsi" w:cstheme="minorHAnsi"/>
          <w:sz w:val="23"/>
          <w:szCs w:val="23"/>
        </w:rPr>
        <w:instrText>HYPERLINK "http://www.planalto.gov.br/ccivil_03/_ato2019-2022/2021/lei/L14133.htm" \l "art92"</w:instrText>
      </w:r>
      <w:r w:rsidRPr="00AE09B4">
        <w:fldChar w:fldCharType="separate"/>
      </w:r>
      <w:r w:rsidRPr="00AE09B4">
        <w:rPr>
          <w:rStyle w:val="Hyperlink"/>
          <w:rFonts w:asciiTheme="minorHAnsi" w:hAnsiTheme="minorHAnsi" w:cstheme="minorHAnsi"/>
          <w:color w:val="auto"/>
          <w:sz w:val="23"/>
          <w:szCs w:val="23"/>
        </w:rPr>
        <w:t>art. 92, XII e XIII</w:t>
      </w:r>
      <w:r w:rsidRPr="00AE09B4">
        <w:rPr>
          <w:rStyle w:val="Hyperlink"/>
          <w:rFonts w:asciiTheme="minorHAnsi" w:hAnsiTheme="minorHAnsi" w:cstheme="minorHAnsi"/>
          <w:color w:val="auto"/>
          <w:sz w:val="23"/>
          <w:szCs w:val="23"/>
        </w:rPr>
        <w:fldChar w:fldCharType="end"/>
      </w:r>
      <w:r w:rsidRPr="00AE09B4">
        <w:rPr>
          <w:rFonts w:asciiTheme="minorHAnsi" w:hAnsiTheme="minorHAnsi" w:cstheme="minorHAnsi"/>
          <w:sz w:val="23"/>
          <w:szCs w:val="23"/>
        </w:rPr>
        <w:t>)</w:t>
      </w:r>
    </w:p>
    <w:p w14:paraId="0649F878" w14:textId="77777777" w:rsidR="00AE09B4" w:rsidRPr="00AE09B4" w:rsidRDefault="00AE09B4" w:rsidP="00AE09B4">
      <w:pPr>
        <w:pStyle w:val="Nvel2-Red"/>
        <w:numPr>
          <w:ilvl w:val="1"/>
          <w:numId w:val="20"/>
        </w:numPr>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  Não haverá exigência de garantia contratual da execução.</w:t>
      </w:r>
    </w:p>
    <w:p w14:paraId="5ECDC75E" w14:textId="77777777" w:rsidR="00AE09B4" w:rsidRPr="00AE09B4" w:rsidRDefault="00AE09B4" w:rsidP="00AE09B4">
      <w:pPr>
        <w:pStyle w:val="Nivel01"/>
        <w:spacing w:before="120" w:afterLines="120" w:after="288" w:line="312" w:lineRule="auto"/>
        <w:ind w:left="0" w:firstLine="0"/>
        <w:rPr>
          <w:rFonts w:asciiTheme="minorHAnsi" w:hAnsiTheme="minorHAnsi" w:cstheme="minorHAnsi"/>
          <w:sz w:val="23"/>
          <w:szCs w:val="23"/>
        </w:rPr>
      </w:pPr>
      <w:r w:rsidRPr="00AE09B4">
        <w:rPr>
          <w:rFonts w:asciiTheme="minorHAnsi" w:hAnsiTheme="minorHAnsi" w:cstheme="minorHAnsi"/>
          <w:sz w:val="23"/>
          <w:szCs w:val="23"/>
        </w:rPr>
        <w:t>CLÁUSULA DÉCIMA PRIMEIRA – INFRAÇÕES E SANÇÕES ADMINISTRATIVAS (</w:t>
      </w:r>
      <w:r w:rsidRPr="00AE09B4">
        <w:fldChar w:fldCharType="begin"/>
      </w:r>
      <w:r w:rsidRPr="00AE09B4">
        <w:rPr>
          <w:rFonts w:asciiTheme="minorHAnsi" w:hAnsiTheme="minorHAnsi" w:cstheme="minorHAnsi"/>
          <w:sz w:val="23"/>
          <w:szCs w:val="23"/>
        </w:rPr>
        <w:instrText>HYPERLINK "http://www.planalto.gov.br/ccivil_03/_ato2019-2022/2021/lei/L14133.htm" \l "art92"</w:instrText>
      </w:r>
      <w:r w:rsidRPr="00AE09B4">
        <w:fldChar w:fldCharType="separate"/>
      </w:r>
      <w:r w:rsidRPr="00AE09B4">
        <w:rPr>
          <w:rStyle w:val="Hyperlink"/>
          <w:rFonts w:asciiTheme="minorHAnsi" w:hAnsiTheme="minorHAnsi" w:cstheme="minorHAnsi"/>
          <w:color w:val="auto"/>
          <w:sz w:val="23"/>
          <w:szCs w:val="23"/>
        </w:rPr>
        <w:t>art. 92, XIV</w:t>
      </w:r>
      <w:r w:rsidRPr="00AE09B4">
        <w:rPr>
          <w:rStyle w:val="Hyperlink"/>
          <w:rFonts w:asciiTheme="minorHAnsi" w:hAnsiTheme="minorHAnsi" w:cstheme="minorHAnsi"/>
          <w:color w:val="auto"/>
          <w:sz w:val="23"/>
          <w:szCs w:val="23"/>
        </w:rPr>
        <w:fldChar w:fldCharType="end"/>
      </w:r>
      <w:r w:rsidRPr="00AE09B4">
        <w:rPr>
          <w:rFonts w:asciiTheme="minorHAnsi" w:hAnsiTheme="minorHAnsi" w:cstheme="minorHAnsi"/>
          <w:sz w:val="23"/>
          <w:szCs w:val="23"/>
        </w:rPr>
        <w:t>)</w:t>
      </w:r>
    </w:p>
    <w:p w14:paraId="17664EB2"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Comete infração administrativa, nos termos da </w:t>
      </w:r>
      <w:hyperlink r:id="rId29" w:history="1">
        <w:r w:rsidRPr="00AE09B4">
          <w:rPr>
            <w:rStyle w:val="Hyperlink"/>
            <w:rFonts w:asciiTheme="minorHAnsi" w:hAnsiTheme="minorHAnsi" w:cstheme="minorHAnsi"/>
            <w:color w:val="auto"/>
            <w:sz w:val="23"/>
            <w:szCs w:val="23"/>
          </w:rPr>
          <w:t>Lei nº 14.133, de 2021</w:t>
        </w:r>
      </w:hyperlink>
      <w:r w:rsidRPr="00AE09B4">
        <w:rPr>
          <w:rFonts w:asciiTheme="minorHAnsi" w:hAnsiTheme="minorHAnsi" w:cstheme="minorHAnsi"/>
          <w:color w:val="auto"/>
          <w:sz w:val="23"/>
          <w:szCs w:val="23"/>
        </w:rPr>
        <w:t>, o contratado que:</w:t>
      </w:r>
    </w:p>
    <w:p w14:paraId="4AE5CB92" w14:textId="77777777" w:rsidR="00AE09B4" w:rsidRPr="00AE09B4" w:rsidRDefault="00AE09B4" w:rsidP="00AE09B4">
      <w:pPr>
        <w:numPr>
          <w:ilvl w:val="2"/>
          <w:numId w:val="60"/>
        </w:numPr>
        <w:spacing w:before="120" w:afterLines="120" w:after="288"/>
        <w:ind w:left="924" w:firstLine="851"/>
        <w:jc w:val="both"/>
        <w:rPr>
          <w:rFonts w:asciiTheme="minorHAnsi" w:eastAsia="Arial" w:hAnsiTheme="minorHAnsi" w:cstheme="minorHAnsi"/>
          <w:sz w:val="23"/>
          <w:szCs w:val="23"/>
        </w:rPr>
      </w:pPr>
      <w:r w:rsidRPr="00AE09B4">
        <w:rPr>
          <w:rFonts w:asciiTheme="minorHAnsi" w:eastAsia="Arial" w:hAnsiTheme="minorHAnsi" w:cstheme="minorHAnsi"/>
          <w:sz w:val="23"/>
          <w:szCs w:val="23"/>
        </w:rPr>
        <w:t>der causa à inexecução parcial do contrato;</w:t>
      </w:r>
    </w:p>
    <w:p w14:paraId="6CBF6FC3" w14:textId="77777777" w:rsidR="00AE09B4" w:rsidRPr="00AE09B4" w:rsidRDefault="00AE09B4" w:rsidP="00AE09B4">
      <w:pPr>
        <w:numPr>
          <w:ilvl w:val="2"/>
          <w:numId w:val="60"/>
        </w:numPr>
        <w:spacing w:before="120" w:afterLines="120" w:after="288"/>
        <w:ind w:left="924" w:firstLine="851"/>
        <w:jc w:val="both"/>
        <w:rPr>
          <w:rFonts w:asciiTheme="minorHAnsi" w:eastAsia="Arial" w:hAnsiTheme="minorHAnsi" w:cstheme="minorHAnsi"/>
          <w:sz w:val="23"/>
          <w:szCs w:val="23"/>
        </w:rPr>
      </w:pPr>
      <w:r w:rsidRPr="00AE09B4">
        <w:rPr>
          <w:rFonts w:asciiTheme="minorHAnsi" w:eastAsia="Arial" w:hAnsiTheme="minorHAnsi" w:cstheme="minorHAnsi"/>
          <w:sz w:val="23"/>
          <w:szCs w:val="23"/>
        </w:rPr>
        <w:t>der causa à inexecução parcial do contrato que cause grave dano à Administração ou ao funcionamento dos serviços públicos ou ao interesse coletivo;</w:t>
      </w:r>
    </w:p>
    <w:p w14:paraId="072F6FDF" w14:textId="77777777" w:rsidR="00AE09B4" w:rsidRPr="00AE09B4" w:rsidRDefault="00AE09B4" w:rsidP="00AE09B4">
      <w:pPr>
        <w:numPr>
          <w:ilvl w:val="2"/>
          <w:numId w:val="60"/>
        </w:numPr>
        <w:spacing w:before="120" w:afterLines="120" w:after="288"/>
        <w:ind w:left="924" w:firstLine="851"/>
        <w:jc w:val="both"/>
        <w:rPr>
          <w:rFonts w:asciiTheme="minorHAnsi" w:eastAsia="Arial" w:hAnsiTheme="minorHAnsi" w:cstheme="minorHAnsi"/>
          <w:sz w:val="23"/>
          <w:szCs w:val="23"/>
        </w:rPr>
      </w:pPr>
      <w:r w:rsidRPr="00AE09B4">
        <w:rPr>
          <w:rFonts w:asciiTheme="minorHAnsi" w:eastAsia="Arial" w:hAnsiTheme="minorHAnsi" w:cstheme="minorHAnsi"/>
          <w:sz w:val="23"/>
          <w:szCs w:val="23"/>
        </w:rPr>
        <w:t>der causa à inexecução total do contrato;</w:t>
      </w:r>
    </w:p>
    <w:p w14:paraId="41E3845F" w14:textId="77777777" w:rsidR="00AE09B4" w:rsidRPr="00AE09B4" w:rsidRDefault="00AE09B4" w:rsidP="00AE09B4">
      <w:pPr>
        <w:numPr>
          <w:ilvl w:val="2"/>
          <w:numId w:val="60"/>
        </w:numPr>
        <w:spacing w:before="120" w:afterLines="120" w:after="288"/>
        <w:ind w:left="924" w:firstLine="851"/>
        <w:jc w:val="both"/>
        <w:rPr>
          <w:rFonts w:asciiTheme="minorHAnsi" w:eastAsia="Arial" w:hAnsiTheme="minorHAnsi" w:cstheme="minorHAnsi"/>
          <w:sz w:val="23"/>
          <w:szCs w:val="23"/>
        </w:rPr>
      </w:pPr>
      <w:r w:rsidRPr="00AE09B4">
        <w:rPr>
          <w:rFonts w:asciiTheme="minorHAnsi" w:eastAsia="Arial" w:hAnsiTheme="minorHAnsi" w:cstheme="minorHAnsi"/>
          <w:sz w:val="23"/>
          <w:szCs w:val="23"/>
        </w:rPr>
        <w:t>ensejar o retardamento da execução ou da entrega do objeto da contratação sem motivo justificado;</w:t>
      </w:r>
    </w:p>
    <w:p w14:paraId="5059F97E" w14:textId="77777777" w:rsidR="00AE09B4" w:rsidRPr="00AE09B4" w:rsidRDefault="00AE09B4" w:rsidP="00AE09B4">
      <w:pPr>
        <w:numPr>
          <w:ilvl w:val="2"/>
          <w:numId w:val="60"/>
        </w:numPr>
        <w:spacing w:before="120" w:afterLines="120" w:after="288"/>
        <w:ind w:left="924" w:firstLine="851"/>
        <w:jc w:val="both"/>
        <w:rPr>
          <w:rFonts w:asciiTheme="minorHAnsi" w:eastAsia="Arial" w:hAnsiTheme="minorHAnsi" w:cstheme="minorHAnsi"/>
          <w:sz w:val="23"/>
          <w:szCs w:val="23"/>
        </w:rPr>
      </w:pPr>
      <w:r w:rsidRPr="00AE09B4">
        <w:rPr>
          <w:rFonts w:asciiTheme="minorHAnsi" w:eastAsia="Arial" w:hAnsiTheme="minorHAnsi" w:cstheme="minorHAnsi"/>
          <w:sz w:val="23"/>
          <w:szCs w:val="23"/>
        </w:rPr>
        <w:t>apresentar documentação falsa ou prestar declaração falsa durante a execução do contrato;</w:t>
      </w:r>
    </w:p>
    <w:p w14:paraId="26C52D78" w14:textId="77777777" w:rsidR="00AE09B4" w:rsidRPr="00AE09B4" w:rsidRDefault="00AE09B4" w:rsidP="00AE09B4">
      <w:pPr>
        <w:numPr>
          <w:ilvl w:val="2"/>
          <w:numId w:val="60"/>
        </w:numPr>
        <w:spacing w:before="120" w:afterLines="120" w:after="288"/>
        <w:ind w:left="924" w:firstLine="851"/>
        <w:jc w:val="both"/>
        <w:rPr>
          <w:rFonts w:asciiTheme="minorHAnsi" w:eastAsia="Arial" w:hAnsiTheme="minorHAnsi" w:cstheme="minorHAnsi"/>
          <w:sz w:val="23"/>
          <w:szCs w:val="23"/>
        </w:rPr>
      </w:pPr>
      <w:r w:rsidRPr="00AE09B4">
        <w:rPr>
          <w:rFonts w:asciiTheme="minorHAnsi" w:eastAsia="Arial" w:hAnsiTheme="minorHAnsi" w:cstheme="minorHAnsi"/>
          <w:sz w:val="23"/>
          <w:szCs w:val="23"/>
        </w:rPr>
        <w:t>praticar ato fraudulento na execução do contrato;</w:t>
      </w:r>
    </w:p>
    <w:p w14:paraId="756E0E23" w14:textId="77777777" w:rsidR="00AE09B4" w:rsidRPr="00AE09B4" w:rsidRDefault="00AE09B4" w:rsidP="00AE09B4">
      <w:pPr>
        <w:numPr>
          <w:ilvl w:val="2"/>
          <w:numId w:val="60"/>
        </w:numPr>
        <w:spacing w:before="120" w:afterLines="120" w:after="288"/>
        <w:ind w:left="924" w:firstLine="851"/>
        <w:jc w:val="both"/>
        <w:rPr>
          <w:rFonts w:asciiTheme="minorHAnsi" w:eastAsia="Arial" w:hAnsiTheme="minorHAnsi" w:cstheme="minorHAnsi"/>
          <w:sz w:val="23"/>
          <w:szCs w:val="23"/>
        </w:rPr>
      </w:pPr>
      <w:r w:rsidRPr="00AE09B4">
        <w:rPr>
          <w:rFonts w:asciiTheme="minorHAnsi" w:eastAsia="Arial" w:hAnsiTheme="minorHAnsi" w:cstheme="minorHAnsi"/>
          <w:sz w:val="23"/>
          <w:szCs w:val="23"/>
        </w:rPr>
        <w:t>comportar-se de modo inidôneo ou cometer fraude de qualquer natureza;</w:t>
      </w:r>
    </w:p>
    <w:p w14:paraId="1A2141BD" w14:textId="77777777" w:rsidR="00AE09B4" w:rsidRPr="00AE09B4" w:rsidRDefault="00AE09B4" w:rsidP="00AE09B4">
      <w:pPr>
        <w:numPr>
          <w:ilvl w:val="2"/>
          <w:numId w:val="60"/>
        </w:numPr>
        <w:spacing w:before="120" w:afterLines="120" w:after="288"/>
        <w:ind w:left="924" w:firstLine="851"/>
        <w:jc w:val="both"/>
        <w:rPr>
          <w:rFonts w:asciiTheme="minorHAnsi" w:eastAsia="Arial" w:hAnsiTheme="minorHAnsi" w:cstheme="minorHAnsi"/>
          <w:sz w:val="23"/>
          <w:szCs w:val="23"/>
        </w:rPr>
      </w:pPr>
      <w:r w:rsidRPr="00AE09B4">
        <w:rPr>
          <w:rFonts w:asciiTheme="minorHAnsi" w:eastAsia="Arial" w:hAnsiTheme="minorHAnsi" w:cstheme="minorHAnsi"/>
          <w:sz w:val="23"/>
          <w:szCs w:val="23"/>
        </w:rPr>
        <w:t xml:space="preserve">praticar ato lesivo previsto no </w:t>
      </w:r>
      <w:hyperlink r:id="rId30" w:anchor="art5" w:history="1">
        <w:r w:rsidRPr="00AE09B4">
          <w:rPr>
            <w:rStyle w:val="Hyperlink"/>
            <w:rFonts w:asciiTheme="minorHAnsi" w:eastAsia="Arial" w:hAnsiTheme="minorHAnsi" w:cstheme="minorHAnsi"/>
            <w:color w:val="auto"/>
            <w:sz w:val="23"/>
            <w:szCs w:val="23"/>
          </w:rPr>
          <w:t>art. 5º da Lei nº 12.846, de 1º de agosto de 2013</w:t>
        </w:r>
      </w:hyperlink>
      <w:r w:rsidRPr="00AE09B4">
        <w:rPr>
          <w:rFonts w:asciiTheme="minorHAnsi" w:eastAsia="Arial" w:hAnsiTheme="minorHAnsi" w:cstheme="minorHAnsi"/>
          <w:sz w:val="23"/>
          <w:szCs w:val="23"/>
        </w:rPr>
        <w:t>.</w:t>
      </w:r>
    </w:p>
    <w:p w14:paraId="08E3AE3B"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lastRenderedPageBreak/>
        <w:t>Serão aplicadas ao contratado que incorrer nas infrações acima descritas as seguintes sanções:</w:t>
      </w:r>
    </w:p>
    <w:p w14:paraId="219FB440" w14:textId="77777777" w:rsidR="00AE09B4" w:rsidRPr="00AE09B4" w:rsidRDefault="00AE09B4" w:rsidP="00AE09B4">
      <w:pPr>
        <w:pStyle w:val="PargrafodaLista"/>
        <w:numPr>
          <w:ilvl w:val="0"/>
          <w:numId w:val="62"/>
        </w:numPr>
        <w:suppressAutoHyphens/>
        <w:spacing w:before="120" w:afterLines="120" w:after="288" w:line="312" w:lineRule="auto"/>
        <w:ind w:left="924" w:firstLine="851"/>
        <w:jc w:val="both"/>
        <w:rPr>
          <w:rFonts w:eastAsia="Arial" w:cstheme="minorHAnsi"/>
          <w:sz w:val="23"/>
          <w:szCs w:val="23"/>
        </w:rPr>
      </w:pPr>
      <w:r w:rsidRPr="00AE09B4">
        <w:rPr>
          <w:rFonts w:eastAsia="Arial" w:cstheme="minorHAnsi"/>
          <w:b/>
          <w:bCs/>
          <w:sz w:val="23"/>
          <w:szCs w:val="23"/>
        </w:rPr>
        <w:t>Advertência</w:t>
      </w:r>
      <w:r w:rsidRPr="00AE09B4">
        <w:rPr>
          <w:rFonts w:eastAsia="Arial" w:cstheme="minorHAnsi"/>
          <w:sz w:val="23"/>
          <w:szCs w:val="23"/>
        </w:rPr>
        <w:t>, quando o contratado der causa à inexecução parcial do contrato, sempre que não se justificar a imposição de penalidade mais grave (</w:t>
      </w:r>
      <w:hyperlink r:id="rId31" w:anchor="art156§2" w:history="1">
        <w:r w:rsidRPr="00AE09B4">
          <w:rPr>
            <w:rStyle w:val="Hyperlink"/>
            <w:rFonts w:eastAsia="Arial" w:cstheme="minorHAnsi"/>
            <w:color w:val="auto"/>
            <w:sz w:val="23"/>
            <w:szCs w:val="23"/>
          </w:rPr>
          <w:t xml:space="preserve">art. 156, §2º, da </w:t>
        </w:r>
        <w:bookmarkStart w:id="77" w:name="_Hlk114504069"/>
        <w:r w:rsidRPr="00AE09B4">
          <w:rPr>
            <w:rStyle w:val="Hyperlink"/>
            <w:rFonts w:eastAsia="Arial" w:cstheme="minorHAnsi"/>
            <w:color w:val="auto"/>
            <w:sz w:val="23"/>
            <w:szCs w:val="23"/>
          </w:rPr>
          <w:t>Lei nº 14.133, de 2021</w:t>
        </w:r>
        <w:bookmarkEnd w:id="77"/>
      </w:hyperlink>
      <w:r w:rsidRPr="00AE09B4">
        <w:rPr>
          <w:rFonts w:eastAsia="Arial" w:cstheme="minorHAnsi"/>
          <w:sz w:val="23"/>
          <w:szCs w:val="23"/>
        </w:rPr>
        <w:t>);</w:t>
      </w:r>
    </w:p>
    <w:p w14:paraId="06D2B22D" w14:textId="77777777" w:rsidR="00AE09B4" w:rsidRPr="00AE09B4" w:rsidRDefault="00AE09B4" w:rsidP="00AE09B4">
      <w:pPr>
        <w:pStyle w:val="PargrafodaLista"/>
        <w:numPr>
          <w:ilvl w:val="0"/>
          <w:numId w:val="62"/>
        </w:numPr>
        <w:suppressAutoHyphens/>
        <w:spacing w:before="120" w:afterLines="120" w:after="288" w:line="312" w:lineRule="auto"/>
        <w:ind w:left="924" w:firstLine="851"/>
        <w:jc w:val="both"/>
        <w:rPr>
          <w:rFonts w:eastAsia="Arial" w:cstheme="minorHAnsi"/>
          <w:sz w:val="23"/>
          <w:szCs w:val="23"/>
        </w:rPr>
      </w:pPr>
      <w:r w:rsidRPr="00AE09B4">
        <w:rPr>
          <w:rFonts w:eastAsia="Arial" w:cstheme="minorHAnsi"/>
          <w:b/>
          <w:bCs/>
          <w:sz w:val="23"/>
          <w:szCs w:val="23"/>
        </w:rPr>
        <w:t>Impedimento de licitar e contratar</w:t>
      </w:r>
      <w:r w:rsidRPr="00AE09B4">
        <w:rPr>
          <w:rFonts w:eastAsia="Arial" w:cstheme="minorHAnsi"/>
          <w:sz w:val="23"/>
          <w:szCs w:val="23"/>
        </w:rPr>
        <w:t>, quando praticadas as condutas descritas nas alíneas “b”, “c” e “d” do subitem acima deste Contrato, sempre que não se justificar a imposição de penalidade mais grave (</w:t>
      </w:r>
      <w:hyperlink r:id="rId32" w:anchor="art156§4" w:history="1">
        <w:r w:rsidRPr="00AE09B4">
          <w:rPr>
            <w:rStyle w:val="Hyperlink"/>
            <w:rFonts w:eastAsia="Arial" w:cstheme="minorHAnsi"/>
            <w:color w:val="auto"/>
            <w:sz w:val="23"/>
            <w:szCs w:val="23"/>
          </w:rPr>
          <w:t>art. 156, § 4º, da Lei nº 14.133, de 2021</w:t>
        </w:r>
      </w:hyperlink>
      <w:r w:rsidRPr="00AE09B4">
        <w:rPr>
          <w:rFonts w:eastAsia="Arial" w:cstheme="minorHAnsi"/>
          <w:sz w:val="23"/>
          <w:szCs w:val="23"/>
        </w:rPr>
        <w:t>);</w:t>
      </w:r>
    </w:p>
    <w:p w14:paraId="5C0A214B" w14:textId="77777777" w:rsidR="00AE09B4" w:rsidRPr="00AE09B4" w:rsidRDefault="00AE09B4" w:rsidP="00AE09B4">
      <w:pPr>
        <w:pStyle w:val="PargrafodaLista"/>
        <w:numPr>
          <w:ilvl w:val="0"/>
          <w:numId w:val="62"/>
        </w:numPr>
        <w:suppressAutoHyphens/>
        <w:spacing w:before="120" w:afterLines="120" w:after="288" w:line="312" w:lineRule="auto"/>
        <w:ind w:left="924" w:firstLine="851"/>
        <w:jc w:val="both"/>
        <w:rPr>
          <w:rFonts w:eastAsia="Arial" w:cstheme="minorHAnsi"/>
          <w:sz w:val="23"/>
          <w:szCs w:val="23"/>
        </w:rPr>
      </w:pPr>
      <w:r w:rsidRPr="00AE09B4">
        <w:rPr>
          <w:rFonts w:eastAsia="Arial" w:cstheme="minorHAnsi"/>
          <w:b/>
          <w:bCs/>
          <w:sz w:val="23"/>
          <w:szCs w:val="23"/>
        </w:rPr>
        <w:t>Declaração de inidoneidade para licitar e contratar</w:t>
      </w:r>
      <w:r w:rsidRPr="00AE09B4">
        <w:rPr>
          <w:rFonts w:eastAsia="Arial" w:cstheme="minorHAnsi"/>
          <w:sz w:val="23"/>
          <w:szCs w:val="23"/>
        </w:rPr>
        <w:t>, quando praticadas as condutas descritas nas alíneas “e”, “f”, “g” e “h” do subitem acima deste Contrato, bem como nas alíneas “b”, “c” e “d”, que justifiquem a imposição de penalidade mais grave (</w:t>
      </w:r>
      <w:hyperlink r:id="rId33" w:anchor="art156§5" w:history="1">
        <w:r w:rsidRPr="00AE09B4">
          <w:rPr>
            <w:rStyle w:val="Hyperlink"/>
            <w:rFonts w:eastAsia="Arial" w:cstheme="minorHAnsi"/>
            <w:color w:val="auto"/>
            <w:sz w:val="23"/>
            <w:szCs w:val="23"/>
          </w:rPr>
          <w:t>art. 156, §5º, da Lei nº 14.133, de 2021</w:t>
        </w:r>
      </w:hyperlink>
      <w:r w:rsidRPr="00AE09B4">
        <w:rPr>
          <w:rFonts w:eastAsia="Arial" w:cstheme="minorHAnsi"/>
          <w:sz w:val="23"/>
          <w:szCs w:val="23"/>
        </w:rPr>
        <w:t>).</w:t>
      </w:r>
    </w:p>
    <w:p w14:paraId="0BAC15E3" w14:textId="77777777" w:rsidR="00AE09B4" w:rsidRPr="00AE09B4" w:rsidRDefault="00AE09B4" w:rsidP="00AE09B4">
      <w:pPr>
        <w:pStyle w:val="PargrafodaLista"/>
        <w:numPr>
          <w:ilvl w:val="0"/>
          <w:numId w:val="62"/>
        </w:numPr>
        <w:suppressAutoHyphens/>
        <w:spacing w:before="120" w:afterLines="120" w:after="288" w:line="312" w:lineRule="auto"/>
        <w:ind w:left="924" w:firstLine="851"/>
        <w:jc w:val="both"/>
        <w:rPr>
          <w:rFonts w:eastAsia="Arial" w:cstheme="minorHAnsi"/>
          <w:sz w:val="23"/>
          <w:szCs w:val="23"/>
        </w:rPr>
      </w:pPr>
      <w:r w:rsidRPr="00AE09B4">
        <w:rPr>
          <w:rFonts w:eastAsia="Arial" w:cstheme="minorHAnsi"/>
          <w:b/>
          <w:bCs/>
          <w:sz w:val="23"/>
          <w:szCs w:val="23"/>
        </w:rPr>
        <w:t>Multa:</w:t>
      </w:r>
    </w:p>
    <w:p w14:paraId="63D05E8F" w14:textId="77777777" w:rsidR="00AE09B4" w:rsidRPr="00AE09B4" w:rsidRDefault="00AE09B4" w:rsidP="00AE09B4">
      <w:pPr>
        <w:pStyle w:val="PargrafodaLista"/>
        <w:suppressAutoHyphens/>
        <w:spacing w:before="120" w:afterLines="120" w:after="288" w:line="312" w:lineRule="auto"/>
        <w:ind w:left="1775"/>
        <w:jc w:val="both"/>
        <w:rPr>
          <w:rFonts w:eastAsia="Arial" w:cstheme="minorHAnsi"/>
          <w:sz w:val="23"/>
          <w:szCs w:val="23"/>
        </w:rPr>
      </w:pPr>
    </w:p>
    <w:p w14:paraId="4BC87D86" w14:textId="77777777" w:rsidR="00AE09B4" w:rsidRPr="00AE09B4" w:rsidRDefault="00AE09B4" w:rsidP="00AE09B4">
      <w:pPr>
        <w:pStyle w:val="PargrafodaLista"/>
        <w:numPr>
          <w:ilvl w:val="1"/>
          <w:numId w:val="62"/>
        </w:numPr>
        <w:suppressAutoHyphens/>
        <w:spacing w:before="120" w:afterLines="120" w:after="288" w:line="312" w:lineRule="auto"/>
        <w:ind w:left="2127" w:hanging="284"/>
        <w:jc w:val="both"/>
        <w:rPr>
          <w:rFonts w:eastAsia="Arial" w:cstheme="minorHAnsi"/>
          <w:sz w:val="23"/>
          <w:szCs w:val="23"/>
        </w:rPr>
      </w:pPr>
      <w:r w:rsidRPr="00AE09B4">
        <w:rPr>
          <w:rFonts w:eastAsia="Arial" w:cstheme="minorHAnsi"/>
          <w:sz w:val="23"/>
          <w:szCs w:val="23"/>
        </w:rPr>
        <w:t>moratória de 5% (cinco por cento) por dia de atraso injustificado sobre o valor da parcela inadimplida, até o limite de 1 (um) dias;</w:t>
      </w:r>
    </w:p>
    <w:p w14:paraId="658454E5" w14:textId="77777777" w:rsidR="00AE09B4" w:rsidRPr="00AE09B4" w:rsidRDefault="00AE09B4" w:rsidP="00AE09B4">
      <w:pPr>
        <w:pStyle w:val="PargrafodaLista"/>
        <w:numPr>
          <w:ilvl w:val="1"/>
          <w:numId w:val="62"/>
        </w:numPr>
        <w:suppressAutoHyphens/>
        <w:spacing w:before="120" w:afterLines="120" w:after="288" w:line="312" w:lineRule="auto"/>
        <w:ind w:left="2127" w:hanging="284"/>
        <w:jc w:val="both"/>
        <w:rPr>
          <w:rFonts w:eastAsia="Arial" w:cstheme="minorHAnsi"/>
          <w:sz w:val="23"/>
          <w:szCs w:val="23"/>
        </w:rPr>
      </w:pPr>
      <w:r w:rsidRPr="00AE09B4">
        <w:rPr>
          <w:rFonts w:eastAsia="Arial" w:cstheme="minorHAnsi"/>
          <w:i/>
          <w:iCs/>
          <w:sz w:val="23"/>
          <w:szCs w:val="23"/>
        </w:rPr>
        <w:t xml:space="preserve">moratória de 5% (cinco por cento) por dia de atraso injustificado sobre o valor total do contrato, até o máximo de </w:t>
      </w:r>
      <w:proofErr w:type="gramStart"/>
      <w:r w:rsidRPr="00AE09B4">
        <w:rPr>
          <w:rFonts w:eastAsia="Arial" w:cstheme="minorHAnsi"/>
          <w:i/>
          <w:iCs/>
          <w:sz w:val="23"/>
          <w:szCs w:val="23"/>
        </w:rPr>
        <w:t>5.%</w:t>
      </w:r>
      <w:proofErr w:type="gramEnd"/>
      <w:r w:rsidRPr="00AE09B4">
        <w:rPr>
          <w:rFonts w:eastAsia="Arial" w:cstheme="minorHAnsi"/>
          <w:i/>
          <w:iCs/>
          <w:sz w:val="23"/>
          <w:szCs w:val="23"/>
        </w:rPr>
        <w:t xml:space="preserve"> (cinco por cento), pela inobservância do prazo fixado para apresentação, suplementação ou reposição da garantia.</w:t>
      </w:r>
    </w:p>
    <w:p w14:paraId="20B9BF84" w14:textId="77777777" w:rsidR="00AE09B4" w:rsidRPr="00AE09B4" w:rsidRDefault="00AE09B4" w:rsidP="00AE09B4">
      <w:pPr>
        <w:pStyle w:val="PargrafodaLista"/>
        <w:numPr>
          <w:ilvl w:val="1"/>
          <w:numId w:val="62"/>
        </w:numPr>
        <w:suppressAutoHyphens/>
        <w:spacing w:before="120" w:afterLines="120" w:after="288" w:line="312" w:lineRule="auto"/>
        <w:ind w:left="2127" w:hanging="284"/>
        <w:jc w:val="both"/>
        <w:rPr>
          <w:rFonts w:eastAsia="Arial" w:cstheme="minorHAnsi"/>
          <w:sz w:val="23"/>
          <w:szCs w:val="23"/>
        </w:rPr>
      </w:pPr>
      <w:r w:rsidRPr="00AE09B4">
        <w:rPr>
          <w:rFonts w:eastAsia="Arial" w:cstheme="minorHAnsi"/>
          <w:sz w:val="23"/>
          <w:szCs w:val="23"/>
        </w:rPr>
        <w:t>compensatória de 100% (cem. por cento) sobre o valor total do contrato, no caso de inexecução total do objeto.</w:t>
      </w:r>
    </w:p>
    <w:p w14:paraId="10F4FB21"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A aplicação das sanções previstas neste Contrato não exclui, em hipótese alguma, a obrigação de reparação integral do dano causado ao Contratante (</w:t>
      </w:r>
      <w:hyperlink r:id="rId34" w:anchor="art156§9" w:history="1">
        <w:r w:rsidRPr="00AE09B4">
          <w:rPr>
            <w:rStyle w:val="Hyperlink"/>
            <w:rFonts w:asciiTheme="minorHAnsi" w:hAnsiTheme="minorHAnsi" w:cstheme="minorHAnsi"/>
            <w:color w:val="auto"/>
            <w:sz w:val="23"/>
            <w:szCs w:val="23"/>
          </w:rPr>
          <w:t>art. 156, §9º, da Lei nº 14.133, de 2021</w:t>
        </w:r>
      </w:hyperlink>
      <w:r w:rsidRPr="00AE09B4">
        <w:rPr>
          <w:rFonts w:asciiTheme="minorHAnsi" w:hAnsiTheme="minorHAnsi" w:cstheme="minorHAnsi"/>
          <w:color w:val="auto"/>
          <w:sz w:val="23"/>
          <w:szCs w:val="23"/>
        </w:rPr>
        <w:t>)</w:t>
      </w:r>
    </w:p>
    <w:p w14:paraId="2152E21A"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Todas as sanções previstas neste Contrato poderão ser aplicadas cumulativamente com a multa (</w:t>
      </w:r>
      <w:hyperlink r:id="rId35" w:anchor="art156§7" w:history="1">
        <w:r w:rsidRPr="00AE09B4">
          <w:rPr>
            <w:rStyle w:val="Hyperlink"/>
            <w:rFonts w:asciiTheme="minorHAnsi" w:hAnsiTheme="minorHAnsi" w:cstheme="minorHAnsi"/>
            <w:color w:val="auto"/>
            <w:sz w:val="23"/>
            <w:szCs w:val="23"/>
          </w:rPr>
          <w:t>art. 156, §7º, da Lei nº 14.133, de 2021</w:t>
        </w:r>
      </w:hyperlink>
      <w:r w:rsidRPr="00AE09B4">
        <w:rPr>
          <w:rFonts w:asciiTheme="minorHAnsi" w:hAnsiTheme="minorHAnsi" w:cstheme="minorHAnsi"/>
          <w:color w:val="auto"/>
          <w:sz w:val="23"/>
          <w:szCs w:val="23"/>
        </w:rPr>
        <w:t>).</w:t>
      </w:r>
    </w:p>
    <w:p w14:paraId="03B8D35E" w14:textId="77777777" w:rsidR="00AE09B4" w:rsidRPr="00AE09B4" w:rsidRDefault="00AE09B4" w:rsidP="00AE09B4">
      <w:pPr>
        <w:pStyle w:val="Nivel3"/>
        <w:spacing w:afterLines="120" w:after="288" w:line="312" w:lineRule="auto"/>
        <w:ind w:left="0" w:firstLine="709"/>
        <w:rPr>
          <w:rFonts w:asciiTheme="minorHAnsi" w:hAnsiTheme="minorHAnsi" w:cstheme="minorHAnsi"/>
          <w:color w:val="auto"/>
          <w:sz w:val="23"/>
          <w:szCs w:val="23"/>
        </w:rPr>
      </w:pPr>
      <w:r w:rsidRPr="00AE09B4">
        <w:rPr>
          <w:rFonts w:asciiTheme="minorHAnsi" w:hAnsiTheme="minorHAnsi" w:cstheme="minorHAnsi"/>
          <w:color w:val="auto"/>
          <w:sz w:val="23"/>
          <w:szCs w:val="23"/>
        </w:rPr>
        <w:t>Antes da aplicação da multa será facultada a defesa do interessado no prazo de 15 (quinze) dias úteis, contado da data de sua intimação (</w:t>
      </w:r>
      <w:hyperlink r:id="rId36" w:anchor="art157" w:history="1">
        <w:r w:rsidRPr="00AE09B4">
          <w:rPr>
            <w:rStyle w:val="Hyperlink"/>
            <w:rFonts w:asciiTheme="minorHAnsi" w:hAnsiTheme="minorHAnsi" w:cstheme="minorHAnsi"/>
            <w:color w:val="auto"/>
            <w:sz w:val="23"/>
            <w:szCs w:val="23"/>
          </w:rPr>
          <w:t>art. 157, da Lei nº 14.133, de 2021</w:t>
        </w:r>
      </w:hyperlink>
      <w:r w:rsidRPr="00AE09B4">
        <w:rPr>
          <w:rFonts w:asciiTheme="minorHAnsi" w:hAnsiTheme="minorHAnsi" w:cstheme="minorHAnsi"/>
          <w:color w:val="auto"/>
          <w:sz w:val="23"/>
          <w:szCs w:val="23"/>
        </w:rPr>
        <w:t>)</w:t>
      </w:r>
    </w:p>
    <w:p w14:paraId="64918168" w14:textId="77777777" w:rsidR="00AE09B4" w:rsidRPr="00AE09B4" w:rsidRDefault="00AE09B4" w:rsidP="00AE09B4">
      <w:pPr>
        <w:pStyle w:val="Nivel3"/>
        <w:spacing w:afterLines="120" w:after="288" w:line="312" w:lineRule="auto"/>
        <w:ind w:left="0" w:firstLine="709"/>
        <w:rPr>
          <w:rFonts w:asciiTheme="minorHAnsi" w:hAnsiTheme="minorHAnsi" w:cstheme="minorHAnsi"/>
          <w:color w:val="auto"/>
          <w:sz w:val="23"/>
          <w:szCs w:val="23"/>
        </w:rPr>
      </w:pPr>
      <w:r w:rsidRPr="00AE09B4">
        <w:rPr>
          <w:rFonts w:asciiTheme="minorHAnsi" w:hAnsiTheme="minorHAnsi" w:cstheme="minorHAnsi"/>
          <w:color w:val="auto"/>
          <w:sz w:val="23"/>
          <w:szCs w:val="23"/>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 (</w:t>
      </w:r>
      <w:hyperlink r:id="rId37" w:anchor="art156§8" w:history="1">
        <w:r w:rsidRPr="00AE09B4">
          <w:rPr>
            <w:rStyle w:val="Hyperlink"/>
            <w:rFonts w:asciiTheme="minorHAnsi" w:hAnsiTheme="minorHAnsi" w:cstheme="minorHAnsi"/>
            <w:color w:val="auto"/>
            <w:sz w:val="23"/>
            <w:szCs w:val="23"/>
          </w:rPr>
          <w:t>art. 156, §8º, da Lei nº 14.133, de 2021</w:t>
        </w:r>
      </w:hyperlink>
      <w:r w:rsidRPr="00AE09B4">
        <w:rPr>
          <w:rFonts w:asciiTheme="minorHAnsi" w:hAnsiTheme="minorHAnsi" w:cstheme="minorHAnsi"/>
          <w:color w:val="auto"/>
          <w:sz w:val="23"/>
          <w:szCs w:val="23"/>
        </w:rPr>
        <w:t>).</w:t>
      </w:r>
    </w:p>
    <w:p w14:paraId="3D1E5ED4" w14:textId="77777777" w:rsidR="00AE09B4" w:rsidRPr="00AE09B4" w:rsidRDefault="00AE09B4" w:rsidP="00AE09B4">
      <w:pPr>
        <w:pStyle w:val="Nivel3"/>
        <w:spacing w:afterLines="120" w:after="288" w:line="312" w:lineRule="auto"/>
        <w:ind w:left="0" w:firstLine="709"/>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Previamente ao encaminhamento à cobrança judicial, a multa poderá ser recolhida administrativamente no prazo máximo de </w:t>
      </w:r>
      <w:r w:rsidRPr="00AE09B4">
        <w:rPr>
          <w:rFonts w:asciiTheme="minorHAnsi" w:hAnsiTheme="minorHAnsi" w:cstheme="minorHAnsi"/>
          <w:i/>
          <w:iCs/>
          <w:color w:val="auto"/>
          <w:sz w:val="23"/>
          <w:szCs w:val="23"/>
        </w:rPr>
        <w:t xml:space="preserve">30 (trinta) </w:t>
      </w:r>
      <w:r w:rsidRPr="00AE09B4">
        <w:rPr>
          <w:rFonts w:asciiTheme="minorHAnsi" w:hAnsiTheme="minorHAnsi" w:cstheme="minorHAnsi"/>
          <w:color w:val="auto"/>
          <w:sz w:val="23"/>
          <w:szCs w:val="23"/>
        </w:rPr>
        <w:t>dias, a contar da data do recebimento da comunicação enviada pela autoridade competente.</w:t>
      </w:r>
      <w:bookmarkStart w:id="78" w:name="_Hlk78351618"/>
      <w:bookmarkEnd w:id="78"/>
    </w:p>
    <w:p w14:paraId="5128C202"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A aplicação das sanções realizar-se-á em processo administrativo que assegure o contraditório e a ampla defesa ao Contratado, observando-se o procedimento previsto no </w:t>
      </w:r>
      <w:r w:rsidRPr="00AE09B4">
        <w:rPr>
          <w:rFonts w:asciiTheme="minorHAnsi" w:hAnsiTheme="minorHAnsi" w:cstheme="minorHAnsi"/>
          <w:b/>
          <w:bCs/>
          <w:color w:val="auto"/>
          <w:sz w:val="23"/>
          <w:szCs w:val="23"/>
        </w:rPr>
        <w:t xml:space="preserve">caput </w:t>
      </w:r>
      <w:r w:rsidRPr="00AE09B4">
        <w:rPr>
          <w:rFonts w:asciiTheme="minorHAnsi" w:hAnsiTheme="minorHAnsi" w:cstheme="minorHAnsi"/>
          <w:color w:val="auto"/>
          <w:sz w:val="23"/>
          <w:szCs w:val="23"/>
        </w:rPr>
        <w:t xml:space="preserve">e parágrafos do </w:t>
      </w:r>
      <w:hyperlink r:id="rId38" w:anchor="art158" w:history="1">
        <w:r w:rsidRPr="00AE09B4">
          <w:rPr>
            <w:rStyle w:val="Hyperlink"/>
            <w:rFonts w:asciiTheme="minorHAnsi" w:hAnsiTheme="minorHAnsi" w:cstheme="minorHAnsi"/>
            <w:color w:val="auto"/>
            <w:sz w:val="23"/>
            <w:szCs w:val="23"/>
          </w:rPr>
          <w:t>art. 158 da Lei nº 14.133, de 2021</w:t>
        </w:r>
      </w:hyperlink>
      <w:r w:rsidRPr="00AE09B4">
        <w:rPr>
          <w:rFonts w:asciiTheme="minorHAnsi" w:hAnsiTheme="minorHAnsi" w:cstheme="minorHAnsi"/>
          <w:color w:val="auto"/>
          <w:sz w:val="23"/>
          <w:szCs w:val="23"/>
        </w:rPr>
        <w:t>, para as penalidades de impedimento de licitar e contratar e de declaração de inidoneidade para licitar ou contratar.</w:t>
      </w:r>
    </w:p>
    <w:p w14:paraId="23A79C26"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Na aplicação das sanções serão considerados (</w:t>
      </w:r>
      <w:hyperlink r:id="rId39" w:anchor="art156§1" w:history="1">
        <w:r w:rsidRPr="00AE09B4">
          <w:rPr>
            <w:rStyle w:val="Hyperlink"/>
            <w:rFonts w:asciiTheme="minorHAnsi" w:hAnsiTheme="minorHAnsi" w:cstheme="minorHAnsi"/>
            <w:color w:val="auto"/>
            <w:sz w:val="23"/>
            <w:szCs w:val="23"/>
          </w:rPr>
          <w:t>art. 156, §1º, da Lei nº 14.133, de 2021</w:t>
        </w:r>
      </w:hyperlink>
      <w:r w:rsidRPr="00AE09B4">
        <w:rPr>
          <w:rFonts w:asciiTheme="minorHAnsi" w:hAnsiTheme="minorHAnsi" w:cstheme="minorHAnsi"/>
          <w:color w:val="auto"/>
          <w:sz w:val="23"/>
          <w:szCs w:val="23"/>
        </w:rPr>
        <w:t>):</w:t>
      </w:r>
    </w:p>
    <w:p w14:paraId="701E13FA" w14:textId="77777777" w:rsidR="00AE09B4" w:rsidRPr="00AE09B4" w:rsidRDefault="00AE09B4" w:rsidP="00AE09B4">
      <w:pPr>
        <w:numPr>
          <w:ilvl w:val="0"/>
          <w:numId w:val="57"/>
        </w:numPr>
        <w:spacing w:before="120" w:afterLines="120" w:after="288" w:line="312" w:lineRule="auto"/>
        <w:ind w:left="340" w:firstLine="567"/>
        <w:contextualSpacing/>
        <w:jc w:val="both"/>
        <w:rPr>
          <w:rFonts w:asciiTheme="minorHAnsi" w:eastAsia="Arial" w:hAnsiTheme="minorHAnsi" w:cstheme="minorHAnsi"/>
          <w:sz w:val="23"/>
          <w:szCs w:val="23"/>
        </w:rPr>
      </w:pPr>
      <w:r w:rsidRPr="00AE09B4">
        <w:rPr>
          <w:rFonts w:asciiTheme="minorHAnsi" w:eastAsia="Arial" w:hAnsiTheme="minorHAnsi" w:cstheme="minorHAnsi"/>
          <w:sz w:val="23"/>
          <w:szCs w:val="23"/>
        </w:rPr>
        <w:t>a natureza e a gravidade da infração cometida;</w:t>
      </w:r>
    </w:p>
    <w:p w14:paraId="4CF1442C" w14:textId="77777777" w:rsidR="00AE09B4" w:rsidRPr="00AE09B4" w:rsidRDefault="00AE09B4" w:rsidP="00AE09B4">
      <w:pPr>
        <w:numPr>
          <w:ilvl w:val="0"/>
          <w:numId w:val="57"/>
        </w:numPr>
        <w:spacing w:before="120" w:afterLines="120" w:after="288" w:line="312" w:lineRule="auto"/>
        <w:ind w:left="340" w:firstLine="567"/>
        <w:contextualSpacing/>
        <w:jc w:val="both"/>
        <w:rPr>
          <w:rFonts w:asciiTheme="minorHAnsi" w:eastAsia="Arial" w:hAnsiTheme="minorHAnsi" w:cstheme="minorHAnsi"/>
          <w:sz w:val="23"/>
          <w:szCs w:val="23"/>
        </w:rPr>
      </w:pPr>
      <w:r w:rsidRPr="00AE09B4">
        <w:rPr>
          <w:rFonts w:asciiTheme="minorHAnsi" w:eastAsia="Arial" w:hAnsiTheme="minorHAnsi" w:cstheme="minorHAnsi"/>
          <w:sz w:val="23"/>
          <w:szCs w:val="23"/>
        </w:rPr>
        <w:t>as peculiaridades do caso concreto;</w:t>
      </w:r>
    </w:p>
    <w:p w14:paraId="5ED12A9E" w14:textId="77777777" w:rsidR="00AE09B4" w:rsidRPr="00AE09B4" w:rsidRDefault="00AE09B4" w:rsidP="00AE09B4">
      <w:pPr>
        <w:numPr>
          <w:ilvl w:val="0"/>
          <w:numId w:val="57"/>
        </w:numPr>
        <w:spacing w:before="120" w:afterLines="120" w:after="288" w:line="312" w:lineRule="auto"/>
        <w:ind w:left="340" w:firstLine="567"/>
        <w:contextualSpacing/>
        <w:jc w:val="both"/>
        <w:rPr>
          <w:rFonts w:asciiTheme="minorHAnsi" w:eastAsia="Arial" w:hAnsiTheme="minorHAnsi" w:cstheme="minorHAnsi"/>
          <w:sz w:val="23"/>
          <w:szCs w:val="23"/>
        </w:rPr>
      </w:pPr>
      <w:r w:rsidRPr="00AE09B4">
        <w:rPr>
          <w:rFonts w:asciiTheme="minorHAnsi" w:eastAsia="Arial" w:hAnsiTheme="minorHAnsi" w:cstheme="minorHAnsi"/>
          <w:sz w:val="23"/>
          <w:szCs w:val="23"/>
        </w:rPr>
        <w:t>as circunstâncias agravantes ou atenuantes;</w:t>
      </w:r>
    </w:p>
    <w:p w14:paraId="195CD90D" w14:textId="77777777" w:rsidR="00AE09B4" w:rsidRPr="00AE09B4" w:rsidRDefault="00AE09B4" w:rsidP="00AE09B4">
      <w:pPr>
        <w:numPr>
          <w:ilvl w:val="0"/>
          <w:numId w:val="57"/>
        </w:numPr>
        <w:spacing w:before="120" w:afterLines="120" w:after="288" w:line="312" w:lineRule="auto"/>
        <w:ind w:left="340" w:firstLine="567"/>
        <w:contextualSpacing/>
        <w:jc w:val="both"/>
        <w:rPr>
          <w:rFonts w:asciiTheme="minorHAnsi" w:eastAsia="Arial" w:hAnsiTheme="minorHAnsi" w:cstheme="minorHAnsi"/>
          <w:sz w:val="23"/>
          <w:szCs w:val="23"/>
        </w:rPr>
      </w:pPr>
      <w:r w:rsidRPr="00AE09B4">
        <w:rPr>
          <w:rFonts w:asciiTheme="minorHAnsi" w:eastAsia="Arial" w:hAnsiTheme="minorHAnsi" w:cstheme="minorHAnsi"/>
          <w:sz w:val="23"/>
          <w:szCs w:val="23"/>
        </w:rPr>
        <w:t>os danos que dela provierem para o Contratante;</w:t>
      </w:r>
    </w:p>
    <w:p w14:paraId="19FF7F8C" w14:textId="77777777" w:rsidR="00AE09B4" w:rsidRPr="00AE09B4" w:rsidRDefault="00AE09B4" w:rsidP="00AE09B4">
      <w:pPr>
        <w:numPr>
          <w:ilvl w:val="0"/>
          <w:numId w:val="57"/>
        </w:numPr>
        <w:spacing w:before="120" w:afterLines="120" w:after="288" w:line="312" w:lineRule="auto"/>
        <w:ind w:left="340" w:firstLine="567"/>
        <w:contextualSpacing/>
        <w:jc w:val="both"/>
        <w:rPr>
          <w:rFonts w:asciiTheme="minorHAnsi" w:eastAsia="Arial" w:hAnsiTheme="minorHAnsi" w:cstheme="minorHAnsi"/>
          <w:sz w:val="23"/>
          <w:szCs w:val="23"/>
        </w:rPr>
      </w:pPr>
      <w:r w:rsidRPr="00AE09B4">
        <w:rPr>
          <w:rFonts w:asciiTheme="minorHAnsi" w:eastAsia="Arial" w:hAnsiTheme="minorHAnsi" w:cstheme="minorHAnsi"/>
          <w:sz w:val="23"/>
          <w:szCs w:val="23"/>
        </w:rPr>
        <w:t>a implantação ou o aperfeiçoamento de programa de integridade, conforme normas e orientações dos órgãos de controle.</w:t>
      </w:r>
    </w:p>
    <w:p w14:paraId="79CCDDB2"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Os atos previstos como infrações administrativas na </w:t>
      </w:r>
      <w:hyperlink r:id="rId40" w:history="1">
        <w:r w:rsidRPr="00AE09B4">
          <w:rPr>
            <w:rStyle w:val="Hyperlink"/>
            <w:rFonts w:asciiTheme="minorHAnsi" w:hAnsiTheme="minorHAnsi" w:cstheme="minorHAnsi"/>
            <w:color w:val="auto"/>
            <w:sz w:val="23"/>
            <w:szCs w:val="23"/>
          </w:rPr>
          <w:t>Lei nº 14.133, de 2021</w:t>
        </w:r>
      </w:hyperlink>
      <w:r w:rsidRPr="00AE09B4">
        <w:rPr>
          <w:rFonts w:asciiTheme="minorHAnsi" w:hAnsiTheme="minorHAnsi" w:cstheme="minorHAnsi"/>
          <w:color w:val="auto"/>
          <w:sz w:val="23"/>
          <w:szCs w:val="23"/>
        </w:rPr>
        <w:t xml:space="preserve">, ou em outras leis de licitações e contratos da Administração Pública que também sejam tipificados como atos lesivos na </w:t>
      </w:r>
      <w:hyperlink r:id="rId41" w:history="1">
        <w:r w:rsidRPr="00AE09B4">
          <w:rPr>
            <w:rStyle w:val="Hyperlink"/>
            <w:rFonts w:asciiTheme="minorHAnsi" w:hAnsiTheme="minorHAnsi" w:cstheme="minorHAnsi"/>
            <w:color w:val="auto"/>
            <w:sz w:val="23"/>
            <w:szCs w:val="23"/>
          </w:rPr>
          <w:t>Lei nº 12.846, de 2013</w:t>
        </w:r>
      </w:hyperlink>
      <w:r w:rsidRPr="00AE09B4">
        <w:rPr>
          <w:rFonts w:asciiTheme="minorHAnsi" w:hAnsiTheme="minorHAnsi" w:cstheme="minorHAnsi"/>
          <w:color w:val="auto"/>
          <w:sz w:val="23"/>
          <w:szCs w:val="23"/>
        </w:rPr>
        <w:t>, serão apurados e julgados conjuntamente, nos mesmos autos, observados o rito procedimental e autoridade competente definidos na referida Lei (</w:t>
      </w:r>
      <w:hyperlink r:id="rId42" w:history="1">
        <w:r w:rsidRPr="00AE09B4">
          <w:rPr>
            <w:rStyle w:val="Hyperlink"/>
            <w:rFonts w:asciiTheme="minorHAnsi" w:hAnsiTheme="minorHAnsi" w:cstheme="minorHAnsi"/>
            <w:color w:val="auto"/>
            <w:sz w:val="23"/>
            <w:szCs w:val="23"/>
          </w:rPr>
          <w:t>art. 159</w:t>
        </w:r>
      </w:hyperlink>
      <w:r w:rsidRPr="00AE09B4">
        <w:rPr>
          <w:rFonts w:asciiTheme="minorHAnsi" w:hAnsiTheme="minorHAnsi" w:cstheme="minorHAnsi"/>
          <w:color w:val="auto"/>
          <w:sz w:val="23"/>
          <w:szCs w:val="23"/>
        </w:rPr>
        <w:t>).</w:t>
      </w:r>
    </w:p>
    <w:p w14:paraId="4361EC93" w14:textId="77777777" w:rsidR="00AE09B4" w:rsidRPr="00AE09B4" w:rsidRDefault="00AE09B4" w:rsidP="00AE09B4">
      <w:pPr>
        <w:pStyle w:val="Nivel2"/>
        <w:spacing w:afterLines="120" w:after="288" w:line="312" w:lineRule="auto"/>
        <w:ind w:left="0" w:firstLine="567"/>
        <w:rPr>
          <w:rFonts w:asciiTheme="minorHAnsi" w:hAnsiTheme="minorHAnsi" w:cstheme="minorHAnsi"/>
          <w:i/>
          <w:iCs/>
          <w:color w:val="auto"/>
          <w:sz w:val="23"/>
          <w:szCs w:val="23"/>
        </w:rPr>
      </w:pPr>
      <w:r w:rsidRPr="00AE09B4">
        <w:rPr>
          <w:rFonts w:asciiTheme="minorHAnsi" w:hAnsiTheme="minorHAnsi" w:cstheme="minorHAnsi"/>
          <w:color w:val="auto"/>
          <w:sz w:val="23"/>
          <w:szCs w:val="23"/>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3" w:anchor="art160" w:history="1">
        <w:r w:rsidRPr="00AE09B4">
          <w:rPr>
            <w:rStyle w:val="Hyperlink"/>
            <w:rFonts w:asciiTheme="minorHAnsi" w:hAnsiTheme="minorHAnsi" w:cstheme="minorHAnsi"/>
            <w:color w:val="auto"/>
            <w:sz w:val="23"/>
            <w:szCs w:val="23"/>
          </w:rPr>
          <w:t>art. 160, da Lei nº 14.133, de 2021</w:t>
        </w:r>
      </w:hyperlink>
      <w:r w:rsidRPr="00AE09B4">
        <w:rPr>
          <w:rFonts w:asciiTheme="minorHAnsi" w:hAnsiTheme="minorHAnsi" w:cstheme="minorHAnsi"/>
          <w:color w:val="auto"/>
          <w:sz w:val="23"/>
          <w:szCs w:val="23"/>
        </w:rPr>
        <w:t>).</w:t>
      </w:r>
    </w:p>
    <w:p w14:paraId="1EBDA76F" w14:textId="77777777" w:rsidR="00AE09B4" w:rsidRPr="00AE09B4" w:rsidRDefault="00AE09B4" w:rsidP="00AE09B4">
      <w:pPr>
        <w:pStyle w:val="Nivel2"/>
        <w:spacing w:afterLines="120" w:after="288" w:line="312" w:lineRule="auto"/>
        <w:ind w:left="0" w:firstLine="567"/>
        <w:rPr>
          <w:rFonts w:asciiTheme="minorHAnsi" w:hAnsiTheme="minorHAnsi" w:cstheme="minorHAnsi"/>
          <w:i/>
          <w:iCs/>
          <w:color w:val="auto"/>
          <w:sz w:val="23"/>
          <w:szCs w:val="23"/>
        </w:rPr>
      </w:pPr>
      <w:r w:rsidRPr="00AE09B4">
        <w:rPr>
          <w:rFonts w:asciiTheme="minorHAnsi" w:hAnsiTheme="minorHAnsi" w:cstheme="minorHAnsi"/>
          <w:color w:val="auto"/>
          <w:sz w:val="23"/>
          <w:szCs w:val="23"/>
        </w:rPr>
        <w:lastRenderedPageBreak/>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AE09B4">
        <w:rPr>
          <w:rFonts w:asciiTheme="minorHAnsi" w:hAnsiTheme="minorHAnsi" w:cstheme="minorHAnsi"/>
          <w:color w:val="auto"/>
          <w:sz w:val="23"/>
          <w:szCs w:val="23"/>
        </w:rPr>
        <w:t>Ceis</w:t>
      </w:r>
      <w:proofErr w:type="spellEnd"/>
      <w:r w:rsidRPr="00AE09B4">
        <w:rPr>
          <w:rFonts w:asciiTheme="minorHAnsi" w:hAnsiTheme="minorHAnsi" w:cstheme="minorHAnsi"/>
          <w:color w:val="auto"/>
          <w:sz w:val="23"/>
          <w:szCs w:val="23"/>
        </w:rPr>
        <w:t>) e no Cadastro Nacional de Empresas Punidas (</w:t>
      </w:r>
      <w:proofErr w:type="spellStart"/>
      <w:r w:rsidRPr="00AE09B4">
        <w:rPr>
          <w:rFonts w:asciiTheme="minorHAnsi" w:hAnsiTheme="minorHAnsi" w:cstheme="minorHAnsi"/>
          <w:color w:val="auto"/>
          <w:sz w:val="23"/>
          <w:szCs w:val="23"/>
        </w:rPr>
        <w:t>Cnep</w:t>
      </w:r>
      <w:proofErr w:type="spellEnd"/>
      <w:r w:rsidRPr="00AE09B4">
        <w:rPr>
          <w:rFonts w:asciiTheme="minorHAnsi" w:hAnsiTheme="minorHAnsi" w:cstheme="minorHAnsi"/>
          <w:color w:val="auto"/>
          <w:sz w:val="23"/>
          <w:szCs w:val="23"/>
        </w:rPr>
        <w:t>), instituídos no âmbito do Poder Executivo Federal. (</w:t>
      </w:r>
      <w:hyperlink r:id="rId44" w:anchor="art161" w:history="1">
        <w:r w:rsidRPr="00AE09B4">
          <w:rPr>
            <w:rStyle w:val="Hyperlink"/>
            <w:rFonts w:asciiTheme="minorHAnsi" w:hAnsiTheme="minorHAnsi" w:cstheme="minorHAnsi"/>
            <w:color w:val="auto"/>
            <w:sz w:val="23"/>
            <w:szCs w:val="23"/>
          </w:rPr>
          <w:t>Art. 161, da Lei nº 14.133, de 2021</w:t>
        </w:r>
      </w:hyperlink>
      <w:r w:rsidRPr="00AE09B4">
        <w:rPr>
          <w:rFonts w:asciiTheme="minorHAnsi" w:hAnsiTheme="minorHAnsi" w:cstheme="minorHAnsi"/>
          <w:color w:val="auto"/>
          <w:sz w:val="23"/>
          <w:szCs w:val="23"/>
        </w:rPr>
        <w:t>).</w:t>
      </w:r>
    </w:p>
    <w:p w14:paraId="6CCD139B" w14:textId="77777777" w:rsidR="00AE09B4" w:rsidRPr="00AE09B4" w:rsidRDefault="00AE09B4" w:rsidP="00AE09B4">
      <w:pPr>
        <w:pStyle w:val="Nivel2"/>
        <w:spacing w:afterLines="120" w:after="288" w:line="312" w:lineRule="auto"/>
        <w:ind w:left="0" w:firstLine="567"/>
        <w:rPr>
          <w:rFonts w:asciiTheme="minorHAnsi" w:hAnsiTheme="minorHAnsi" w:cstheme="minorHAnsi"/>
          <w:i/>
          <w:iCs/>
          <w:color w:val="auto"/>
          <w:sz w:val="23"/>
          <w:szCs w:val="23"/>
        </w:rPr>
      </w:pPr>
      <w:r w:rsidRPr="00AE09B4">
        <w:rPr>
          <w:rFonts w:asciiTheme="minorHAnsi" w:hAnsiTheme="minorHAnsi" w:cstheme="minorHAnsi"/>
          <w:color w:val="auto"/>
          <w:sz w:val="23"/>
          <w:szCs w:val="23"/>
        </w:rPr>
        <w:t xml:space="preserve">As sanções de impedimento de licitar e contratar e declaração de inidoneidade para licitar ou contratar são passíveis de reabilitação na forma do </w:t>
      </w:r>
      <w:hyperlink r:id="rId45" w:anchor="163" w:history="1">
        <w:r w:rsidRPr="00AE09B4">
          <w:rPr>
            <w:rStyle w:val="Hyperlink"/>
            <w:rFonts w:asciiTheme="minorHAnsi" w:hAnsiTheme="minorHAnsi" w:cstheme="minorHAnsi"/>
            <w:color w:val="auto"/>
            <w:sz w:val="23"/>
            <w:szCs w:val="23"/>
          </w:rPr>
          <w:t>art. 163 da Lei nº 14.133/21</w:t>
        </w:r>
      </w:hyperlink>
      <w:r w:rsidRPr="00AE09B4">
        <w:rPr>
          <w:rFonts w:asciiTheme="minorHAnsi" w:hAnsiTheme="minorHAnsi" w:cstheme="minorHAnsi"/>
          <w:color w:val="auto"/>
          <w:sz w:val="23"/>
          <w:szCs w:val="23"/>
        </w:rPr>
        <w:t>.</w:t>
      </w:r>
    </w:p>
    <w:p w14:paraId="127609B0"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6" w:history="1">
        <w:r w:rsidRPr="00AE09B4">
          <w:rPr>
            <w:rStyle w:val="Hyperlink"/>
            <w:rFonts w:asciiTheme="minorHAnsi" w:hAnsiTheme="minorHAnsi" w:cstheme="minorHAnsi"/>
            <w:color w:val="auto"/>
            <w:sz w:val="23"/>
            <w:szCs w:val="23"/>
          </w:rPr>
          <w:t>Normativa SEGES/ME nº 26, de 13 de abril de 2022</w:t>
        </w:r>
      </w:hyperlink>
      <w:r w:rsidRPr="00AE09B4">
        <w:rPr>
          <w:rFonts w:asciiTheme="minorHAnsi" w:hAnsiTheme="minorHAnsi" w:cstheme="minorHAnsi"/>
          <w:color w:val="auto"/>
          <w:sz w:val="23"/>
          <w:szCs w:val="23"/>
        </w:rPr>
        <w:t xml:space="preserve">. </w:t>
      </w:r>
    </w:p>
    <w:p w14:paraId="555E5976" w14:textId="77777777" w:rsidR="00AE09B4" w:rsidRPr="00AE09B4" w:rsidRDefault="00AE09B4" w:rsidP="00AE09B4">
      <w:pPr>
        <w:pStyle w:val="Nivel01"/>
        <w:spacing w:before="120" w:afterLines="120" w:after="288" w:line="312" w:lineRule="auto"/>
        <w:ind w:left="0" w:firstLine="0"/>
        <w:rPr>
          <w:rFonts w:asciiTheme="minorHAnsi" w:hAnsiTheme="minorHAnsi" w:cstheme="minorHAnsi"/>
          <w:sz w:val="23"/>
          <w:szCs w:val="23"/>
        </w:rPr>
      </w:pPr>
      <w:r w:rsidRPr="00AE09B4">
        <w:rPr>
          <w:rFonts w:asciiTheme="minorHAnsi" w:hAnsiTheme="minorHAnsi" w:cstheme="minorHAnsi"/>
          <w:sz w:val="23"/>
          <w:szCs w:val="23"/>
        </w:rPr>
        <w:t>CLÁUSULA DÉCIMA SEGUNDA– DA EXTINÇÃO CONTRATUAL (</w:t>
      </w:r>
      <w:r w:rsidRPr="00AE09B4">
        <w:fldChar w:fldCharType="begin"/>
      </w:r>
      <w:r w:rsidRPr="00AE09B4">
        <w:rPr>
          <w:rFonts w:asciiTheme="minorHAnsi" w:hAnsiTheme="minorHAnsi" w:cstheme="minorHAnsi"/>
          <w:sz w:val="23"/>
          <w:szCs w:val="23"/>
        </w:rPr>
        <w:instrText>HYPERLINK "http://www.planalto.gov.br/ccivil_03/_ato2019-2022/2021/lei/L14133.htm" \l "art92"</w:instrText>
      </w:r>
      <w:r w:rsidRPr="00AE09B4">
        <w:fldChar w:fldCharType="separate"/>
      </w:r>
      <w:r w:rsidRPr="00AE09B4">
        <w:rPr>
          <w:rStyle w:val="Hyperlink"/>
          <w:rFonts w:asciiTheme="minorHAnsi" w:hAnsiTheme="minorHAnsi" w:cstheme="minorHAnsi"/>
          <w:color w:val="auto"/>
          <w:sz w:val="23"/>
          <w:szCs w:val="23"/>
        </w:rPr>
        <w:t>art. 92, XIX</w:t>
      </w:r>
      <w:r w:rsidRPr="00AE09B4">
        <w:rPr>
          <w:rStyle w:val="Hyperlink"/>
          <w:rFonts w:asciiTheme="minorHAnsi" w:hAnsiTheme="minorHAnsi" w:cstheme="minorHAnsi"/>
          <w:color w:val="auto"/>
          <w:sz w:val="23"/>
          <w:szCs w:val="23"/>
        </w:rPr>
        <w:fldChar w:fldCharType="end"/>
      </w:r>
      <w:r w:rsidRPr="00AE09B4">
        <w:rPr>
          <w:rFonts w:asciiTheme="minorHAnsi" w:hAnsiTheme="minorHAnsi" w:cstheme="minorHAnsi"/>
          <w:sz w:val="23"/>
          <w:szCs w:val="23"/>
        </w:rPr>
        <w:t>)</w:t>
      </w:r>
    </w:p>
    <w:p w14:paraId="1F9AEA5F" w14:textId="77777777" w:rsidR="00AE09B4" w:rsidRPr="00AE09B4" w:rsidRDefault="00AE09B4" w:rsidP="00AE09B4">
      <w:pPr>
        <w:pStyle w:val="Nvel2-Red"/>
        <w:numPr>
          <w:ilvl w:val="1"/>
          <w:numId w:val="20"/>
        </w:numPr>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O contrato se extingue quando cumpridas as obrigações de ambas as partes, ainda que isso ocorra antes do prazo estipulado para tanto.</w:t>
      </w:r>
    </w:p>
    <w:p w14:paraId="151E0493" w14:textId="77777777" w:rsidR="00AE09B4" w:rsidRPr="00AE09B4" w:rsidRDefault="00AE09B4" w:rsidP="00AE09B4">
      <w:pPr>
        <w:pStyle w:val="Nvel2-Red"/>
        <w:numPr>
          <w:ilvl w:val="1"/>
          <w:numId w:val="20"/>
        </w:numPr>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Se as obrigações não forem cumpridas no prazo estipulado, a vigência ficará prorrogada até a conclusão do objeto, caso em que deverá a Administração providenciar a readequação do cronograma fixado para o contrato.</w:t>
      </w:r>
    </w:p>
    <w:p w14:paraId="3BA22883" w14:textId="77777777" w:rsidR="00AE09B4" w:rsidRPr="00AE09B4" w:rsidRDefault="00AE09B4" w:rsidP="00AE09B4">
      <w:pPr>
        <w:pStyle w:val="Nvel3-R"/>
        <w:spacing w:afterLines="120" w:after="288" w:line="312" w:lineRule="auto"/>
        <w:ind w:left="170" w:firstLine="709"/>
        <w:rPr>
          <w:rFonts w:asciiTheme="minorHAnsi" w:hAnsiTheme="minorHAnsi" w:cstheme="minorHAnsi"/>
          <w:color w:val="auto"/>
          <w:sz w:val="23"/>
          <w:szCs w:val="23"/>
        </w:rPr>
      </w:pPr>
      <w:r w:rsidRPr="00AE09B4">
        <w:rPr>
          <w:rFonts w:asciiTheme="minorHAnsi" w:hAnsiTheme="minorHAnsi" w:cstheme="minorHAnsi"/>
          <w:color w:val="auto"/>
          <w:sz w:val="23"/>
          <w:szCs w:val="23"/>
        </w:rPr>
        <w:t>Quando a não conclusão do contrato referida no item anterior decorrer de culpa do contratado:</w:t>
      </w:r>
    </w:p>
    <w:p w14:paraId="56F8EA67" w14:textId="77777777" w:rsidR="00AE09B4" w:rsidRPr="00AE09B4" w:rsidRDefault="00AE09B4" w:rsidP="00AE09B4">
      <w:pPr>
        <w:pStyle w:val="PargrafodaLista"/>
        <w:numPr>
          <w:ilvl w:val="0"/>
          <w:numId w:val="58"/>
        </w:numPr>
        <w:suppressAutoHyphens/>
        <w:spacing w:before="120" w:afterLines="120" w:after="288" w:line="312" w:lineRule="auto"/>
        <w:ind w:left="0" w:firstLine="709"/>
        <w:jc w:val="both"/>
        <w:rPr>
          <w:rFonts w:eastAsia="Arial" w:cstheme="minorHAnsi"/>
          <w:i/>
          <w:iCs/>
          <w:sz w:val="23"/>
          <w:szCs w:val="23"/>
        </w:rPr>
      </w:pPr>
      <w:r w:rsidRPr="00AE09B4">
        <w:rPr>
          <w:rFonts w:eastAsia="Arial" w:cstheme="minorHAnsi"/>
          <w:i/>
          <w:iCs/>
          <w:sz w:val="23"/>
          <w:szCs w:val="23"/>
        </w:rPr>
        <w:t xml:space="preserve">ficará ele constituído em mora, sendo-lhe aplicáveis as respectivas sanções administrativas; e  </w:t>
      </w:r>
    </w:p>
    <w:p w14:paraId="26454FD4" w14:textId="77777777" w:rsidR="00AE09B4" w:rsidRPr="00AE09B4" w:rsidRDefault="00AE09B4" w:rsidP="00AE09B4">
      <w:pPr>
        <w:pStyle w:val="PargrafodaLista"/>
        <w:numPr>
          <w:ilvl w:val="0"/>
          <w:numId w:val="58"/>
        </w:numPr>
        <w:suppressAutoHyphens/>
        <w:spacing w:before="120" w:afterLines="120" w:after="288" w:line="312" w:lineRule="auto"/>
        <w:ind w:left="0" w:firstLine="709"/>
        <w:jc w:val="both"/>
        <w:rPr>
          <w:rFonts w:eastAsia="Arial" w:cstheme="minorHAnsi"/>
          <w:i/>
          <w:iCs/>
          <w:sz w:val="23"/>
          <w:szCs w:val="23"/>
        </w:rPr>
      </w:pPr>
      <w:r w:rsidRPr="00AE09B4">
        <w:rPr>
          <w:rFonts w:eastAsia="Arial" w:cstheme="minorHAnsi"/>
          <w:i/>
          <w:iCs/>
          <w:sz w:val="23"/>
          <w:szCs w:val="23"/>
        </w:rPr>
        <w:t>poderá a Administração optar pela extinção do contrato e, nesse caso, adotará as medidas admitidas em lei para a continuidade da execução contratual.</w:t>
      </w:r>
    </w:p>
    <w:p w14:paraId="4C144CC2"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O contrato pode ser extinto antes de cumpridas as obrigações nele estipuladas, ou antes do prazo nele fixado, por algum dos motivos previstos no </w:t>
      </w:r>
      <w:hyperlink r:id="rId47" w:anchor="art137" w:history="1">
        <w:r w:rsidRPr="00AE09B4">
          <w:rPr>
            <w:rStyle w:val="Hyperlink"/>
            <w:rFonts w:asciiTheme="minorHAnsi" w:hAnsiTheme="minorHAnsi" w:cstheme="minorHAnsi"/>
            <w:color w:val="auto"/>
            <w:sz w:val="23"/>
            <w:szCs w:val="23"/>
          </w:rPr>
          <w:t>artigo 137 da Lei nº 14.133/21</w:t>
        </w:r>
      </w:hyperlink>
      <w:r w:rsidRPr="00AE09B4">
        <w:rPr>
          <w:rFonts w:asciiTheme="minorHAnsi" w:hAnsiTheme="minorHAnsi" w:cstheme="minorHAnsi"/>
          <w:color w:val="auto"/>
          <w:sz w:val="23"/>
          <w:szCs w:val="23"/>
        </w:rPr>
        <w:t>, bem como amigavelmente, assegurados o contraditório e a ampla defesa.</w:t>
      </w:r>
    </w:p>
    <w:p w14:paraId="41D19906" w14:textId="77777777" w:rsidR="00AE09B4" w:rsidRPr="00AE09B4" w:rsidRDefault="00AE09B4" w:rsidP="00AE09B4">
      <w:pPr>
        <w:pStyle w:val="Nivel3"/>
        <w:spacing w:afterLines="120" w:after="288" w:line="312" w:lineRule="auto"/>
        <w:ind w:left="170" w:firstLine="709"/>
        <w:rPr>
          <w:rFonts w:asciiTheme="minorHAnsi" w:hAnsiTheme="minorHAnsi" w:cstheme="minorHAnsi"/>
          <w:color w:val="auto"/>
          <w:sz w:val="23"/>
          <w:szCs w:val="23"/>
        </w:rPr>
      </w:pPr>
      <w:r w:rsidRPr="00AE09B4">
        <w:rPr>
          <w:rFonts w:asciiTheme="minorHAnsi" w:hAnsiTheme="minorHAnsi" w:cstheme="minorHAnsi"/>
          <w:color w:val="auto"/>
          <w:sz w:val="23"/>
          <w:szCs w:val="23"/>
        </w:rPr>
        <w:lastRenderedPageBreak/>
        <w:t xml:space="preserve">Nesta hipótese, aplicam-se também os </w:t>
      </w:r>
      <w:hyperlink r:id="rId48" w:anchor="art138" w:history="1">
        <w:r w:rsidRPr="00AE09B4">
          <w:rPr>
            <w:rStyle w:val="Hyperlink"/>
            <w:rFonts w:asciiTheme="minorHAnsi" w:hAnsiTheme="minorHAnsi" w:cstheme="minorHAnsi"/>
            <w:color w:val="auto"/>
            <w:sz w:val="23"/>
            <w:szCs w:val="23"/>
          </w:rPr>
          <w:t>artigos 138 e 139 da mesma Lei</w:t>
        </w:r>
      </w:hyperlink>
      <w:r w:rsidRPr="00AE09B4">
        <w:rPr>
          <w:rFonts w:asciiTheme="minorHAnsi" w:hAnsiTheme="minorHAnsi" w:cstheme="minorHAnsi"/>
          <w:color w:val="auto"/>
          <w:sz w:val="23"/>
          <w:szCs w:val="23"/>
        </w:rPr>
        <w:t>.</w:t>
      </w:r>
    </w:p>
    <w:p w14:paraId="20E86043" w14:textId="77777777" w:rsidR="00AE09B4" w:rsidRPr="00AE09B4" w:rsidRDefault="00AE09B4" w:rsidP="00AE09B4">
      <w:pPr>
        <w:pStyle w:val="Nivel3"/>
        <w:spacing w:afterLines="120" w:after="288" w:line="312" w:lineRule="auto"/>
        <w:ind w:left="170" w:firstLine="709"/>
        <w:rPr>
          <w:rFonts w:asciiTheme="minorHAnsi" w:hAnsiTheme="minorHAnsi" w:cstheme="minorHAnsi"/>
          <w:color w:val="auto"/>
          <w:sz w:val="23"/>
          <w:szCs w:val="23"/>
        </w:rPr>
      </w:pPr>
      <w:r w:rsidRPr="00AE09B4">
        <w:rPr>
          <w:rFonts w:asciiTheme="minorHAnsi" w:hAnsiTheme="minorHAnsi" w:cstheme="minorHAnsi"/>
          <w:color w:val="auto"/>
          <w:sz w:val="23"/>
          <w:szCs w:val="23"/>
        </w:rPr>
        <w:t>A alteração social ou a modificação da finalidade ou da estrutura da empresa não ensejará a rescisão se não restringir sua capacidade de concluir o contrato.</w:t>
      </w:r>
    </w:p>
    <w:p w14:paraId="0DC19F18" w14:textId="77777777" w:rsidR="00AE09B4" w:rsidRPr="00AE09B4" w:rsidRDefault="00AE09B4" w:rsidP="00AE09B4">
      <w:pPr>
        <w:pStyle w:val="Nivel4"/>
        <w:spacing w:afterLines="120" w:after="288" w:line="312" w:lineRule="auto"/>
        <w:ind w:left="284" w:firstLine="709"/>
        <w:rPr>
          <w:rFonts w:asciiTheme="minorHAnsi" w:hAnsiTheme="minorHAnsi" w:cstheme="minorHAnsi"/>
          <w:sz w:val="23"/>
          <w:szCs w:val="23"/>
        </w:rPr>
      </w:pPr>
      <w:r w:rsidRPr="00AE09B4">
        <w:rPr>
          <w:rFonts w:asciiTheme="minorHAnsi" w:hAnsiTheme="minorHAnsi" w:cstheme="minorHAnsi"/>
          <w:sz w:val="23"/>
          <w:szCs w:val="23"/>
        </w:rPr>
        <w:t>Se a operação implicar mudança da pessoa jurídica contratada, deverá ser formalizado termo aditivo para alteração subjetiva.</w:t>
      </w:r>
    </w:p>
    <w:p w14:paraId="58010A66"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O termo de rescisão, sempre que possível, será precedido:</w:t>
      </w:r>
    </w:p>
    <w:p w14:paraId="3AF8CB1D" w14:textId="77777777" w:rsidR="00AE09B4" w:rsidRPr="00AE09B4" w:rsidRDefault="00AE09B4" w:rsidP="00AE09B4">
      <w:pPr>
        <w:pStyle w:val="Nivel3"/>
        <w:spacing w:afterLines="120" w:after="288" w:line="312" w:lineRule="auto"/>
        <w:ind w:left="170" w:firstLine="709"/>
        <w:rPr>
          <w:rFonts w:asciiTheme="minorHAnsi" w:hAnsiTheme="minorHAnsi" w:cstheme="minorHAnsi"/>
          <w:color w:val="auto"/>
          <w:sz w:val="23"/>
          <w:szCs w:val="23"/>
        </w:rPr>
      </w:pPr>
      <w:r w:rsidRPr="00AE09B4">
        <w:rPr>
          <w:rFonts w:asciiTheme="minorHAnsi" w:hAnsiTheme="minorHAnsi" w:cstheme="minorHAnsi"/>
          <w:color w:val="auto"/>
          <w:sz w:val="23"/>
          <w:szCs w:val="23"/>
        </w:rPr>
        <w:t>Balanço dos eventos contratuais já cumpridos ou parcialmente cumpridos;</w:t>
      </w:r>
    </w:p>
    <w:p w14:paraId="7594EC20" w14:textId="77777777" w:rsidR="00AE09B4" w:rsidRPr="00AE09B4" w:rsidRDefault="00AE09B4" w:rsidP="00AE09B4">
      <w:pPr>
        <w:pStyle w:val="Nivel3"/>
        <w:spacing w:afterLines="120" w:after="288" w:line="312" w:lineRule="auto"/>
        <w:ind w:left="170" w:firstLine="709"/>
        <w:rPr>
          <w:rFonts w:asciiTheme="minorHAnsi" w:hAnsiTheme="minorHAnsi" w:cstheme="minorHAnsi"/>
          <w:color w:val="auto"/>
          <w:sz w:val="23"/>
          <w:szCs w:val="23"/>
        </w:rPr>
      </w:pPr>
      <w:r w:rsidRPr="00AE09B4">
        <w:rPr>
          <w:rFonts w:asciiTheme="minorHAnsi" w:hAnsiTheme="minorHAnsi" w:cstheme="minorHAnsi"/>
          <w:color w:val="auto"/>
          <w:sz w:val="23"/>
          <w:szCs w:val="23"/>
        </w:rPr>
        <w:t>Relação dos pagamentos já efetuados e ainda devidos;</w:t>
      </w:r>
    </w:p>
    <w:p w14:paraId="6D338A99" w14:textId="77777777" w:rsidR="00AE09B4" w:rsidRPr="00AE09B4" w:rsidRDefault="00AE09B4" w:rsidP="00AE09B4">
      <w:pPr>
        <w:pStyle w:val="Nivel3"/>
        <w:spacing w:afterLines="120" w:after="288" w:line="312" w:lineRule="auto"/>
        <w:ind w:left="170" w:firstLine="709"/>
        <w:rPr>
          <w:rFonts w:asciiTheme="minorHAnsi" w:hAnsiTheme="minorHAnsi" w:cstheme="minorHAnsi"/>
          <w:color w:val="auto"/>
          <w:sz w:val="23"/>
          <w:szCs w:val="23"/>
        </w:rPr>
      </w:pPr>
      <w:r w:rsidRPr="00AE09B4">
        <w:rPr>
          <w:rFonts w:asciiTheme="minorHAnsi" w:hAnsiTheme="minorHAnsi" w:cstheme="minorHAnsi"/>
          <w:color w:val="auto"/>
          <w:sz w:val="23"/>
          <w:szCs w:val="23"/>
        </w:rPr>
        <w:t>Indenizações e multas.</w:t>
      </w:r>
    </w:p>
    <w:p w14:paraId="6D58FCE6"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A extinção do contrato não configura óbice para o reconhecimento do desequilíbrio econômico-financeiro, hipótese em que será concedida indenização por meio de termo indenizatório (</w:t>
      </w:r>
      <w:hyperlink r:id="rId49" w:anchor="art131" w:history="1">
        <w:r w:rsidRPr="00AE09B4">
          <w:rPr>
            <w:rStyle w:val="Hyperlink"/>
            <w:rFonts w:asciiTheme="minorHAnsi" w:hAnsiTheme="minorHAnsi" w:cstheme="minorHAnsi"/>
            <w:color w:val="auto"/>
            <w:sz w:val="23"/>
            <w:szCs w:val="23"/>
          </w:rPr>
          <w:t xml:space="preserve">art. 131, </w:t>
        </w:r>
        <w:r w:rsidRPr="00AE09B4">
          <w:rPr>
            <w:rStyle w:val="Hyperlink"/>
            <w:rFonts w:asciiTheme="minorHAnsi" w:hAnsiTheme="minorHAnsi" w:cstheme="minorHAnsi"/>
            <w:i/>
            <w:iCs/>
            <w:color w:val="auto"/>
            <w:sz w:val="23"/>
            <w:szCs w:val="23"/>
          </w:rPr>
          <w:t xml:space="preserve">caput, </w:t>
        </w:r>
        <w:r w:rsidRPr="00AE09B4">
          <w:rPr>
            <w:rStyle w:val="Hyperlink"/>
            <w:rFonts w:asciiTheme="minorHAnsi" w:hAnsiTheme="minorHAnsi" w:cstheme="minorHAnsi"/>
            <w:color w:val="auto"/>
            <w:sz w:val="23"/>
            <w:szCs w:val="23"/>
          </w:rPr>
          <w:t>da Lei n.º 14.133, de 2021</w:t>
        </w:r>
      </w:hyperlink>
      <w:r w:rsidRPr="00AE09B4">
        <w:rPr>
          <w:rFonts w:asciiTheme="minorHAnsi" w:hAnsiTheme="minorHAnsi" w:cstheme="minorHAnsi"/>
          <w:color w:val="auto"/>
          <w:sz w:val="23"/>
          <w:szCs w:val="23"/>
        </w:rPr>
        <w:t xml:space="preserve">). </w:t>
      </w:r>
    </w:p>
    <w:p w14:paraId="09EB045C" w14:textId="77777777" w:rsidR="00AE09B4" w:rsidRPr="00AE09B4" w:rsidRDefault="00AE09B4" w:rsidP="00AE09B4">
      <w:pPr>
        <w:pStyle w:val="Nivel01"/>
        <w:spacing w:before="120" w:afterLines="120" w:after="288" w:line="312" w:lineRule="auto"/>
        <w:ind w:left="0" w:firstLine="0"/>
        <w:rPr>
          <w:rFonts w:asciiTheme="minorHAnsi" w:hAnsiTheme="minorHAnsi" w:cstheme="minorHAnsi"/>
          <w:sz w:val="23"/>
          <w:szCs w:val="23"/>
        </w:rPr>
      </w:pPr>
      <w:r w:rsidRPr="00AE09B4">
        <w:rPr>
          <w:rFonts w:asciiTheme="minorHAnsi" w:hAnsiTheme="minorHAnsi" w:cstheme="minorHAnsi"/>
          <w:sz w:val="23"/>
          <w:szCs w:val="23"/>
        </w:rPr>
        <w:t>CLÁUSULA DÉCIMA TERCEIRA – DOTAÇÃO ORÇAMENTÁRIA (</w:t>
      </w:r>
      <w:r w:rsidRPr="00AE09B4">
        <w:fldChar w:fldCharType="begin"/>
      </w:r>
      <w:r w:rsidRPr="00AE09B4">
        <w:rPr>
          <w:rFonts w:asciiTheme="minorHAnsi" w:hAnsiTheme="minorHAnsi" w:cstheme="minorHAnsi"/>
          <w:sz w:val="23"/>
          <w:szCs w:val="23"/>
        </w:rPr>
        <w:instrText>HYPERLINK "http://www.planalto.gov.br/ccivil_03/_ato2019-2022/2021/lei/L14133.htm" \l "art92"</w:instrText>
      </w:r>
      <w:r w:rsidRPr="00AE09B4">
        <w:fldChar w:fldCharType="separate"/>
      </w:r>
      <w:r w:rsidRPr="00AE09B4">
        <w:rPr>
          <w:rStyle w:val="Hyperlink"/>
          <w:rFonts w:asciiTheme="minorHAnsi" w:hAnsiTheme="minorHAnsi" w:cstheme="minorHAnsi"/>
          <w:color w:val="auto"/>
          <w:sz w:val="23"/>
          <w:szCs w:val="23"/>
        </w:rPr>
        <w:t>art. 92, VIII</w:t>
      </w:r>
      <w:r w:rsidRPr="00AE09B4">
        <w:rPr>
          <w:rStyle w:val="Hyperlink"/>
          <w:rFonts w:asciiTheme="minorHAnsi" w:hAnsiTheme="minorHAnsi" w:cstheme="minorHAnsi"/>
          <w:color w:val="auto"/>
          <w:sz w:val="23"/>
          <w:szCs w:val="23"/>
        </w:rPr>
        <w:fldChar w:fldCharType="end"/>
      </w:r>
      <w:r w:rsidRPr="00AE09B4">
        <w:rPr>
          <w:rFonts w:asciiTheme="minorHAnsi" w:hAnsiTheme="minorHAnsi" w:cstheme="minorHAnsi"/>
          <w:sz w:val="23"/>
          <w:szCs w:val="23"/>
        </w:rPr>
        <w:t>)</w:t>
      </w:r>
    </w:p>
    <w:p w14:paraId="1812FA31"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As despesas decorrentes da presente contratação correrão à conta de recursos específicos consignados no Orçamento Geral da União deste exercício, na dotação abaixo discriminada:</w:t>
      </w:r>
    </w:p>
    <w:p w14:paraId="2B14E931" w14:textId="77777777" w:rsidR="00AE09B4" w:rsidRPr="00AE09B4" w:rsidRDefault="00AE09B4" w:rsidP="00AE09B4">
      <w:pPr>
        <w:numPr>
          <w:ilvl w:val="1"/>
          <w:numId w:val="59"/>
        </w:numPr>
        <w:spacing w:before="120" w:afterLines="120" w:after="288" w:line="276" w:lineRule="auto"/>
        <w:ind w:left="0" w:firstLine="1134"/>
        <w:jc w:val="both"/>
        <w:rPr>
          <w:rFonts w:asciiTheme="minorHAnsi" w:eastAsia="Arial" w:hAnsiTheme="minorHAnsi" w:cstheme="minorHAnsi"/>
          <w:sz w:val="23"/>
          <w:szCs w:val="23"/>
        </w:rPr>
      </w:pPr>
      <w:r w:rsidRPr="00AE09B4">
        <w:rPr>
          <w:rFonts w:asciiTheme="minorHAnsi" w:eastAsia="Arial" w:hAnsiTheme="minorHAnsi" w:cstheme="minorHAnsi"/>
          <w:sz w:val="23"/>
          <w:szCs w:val="23"/>
        </w:rPr>
        <w:t xml:space="preserve">Gestão/Unidade: </w:t>
      </w:r>
    </w:p>
    <w:p w14:paraId="5C42C9E7" w14:textId="77777777" w:rsidR="00AE09B4" w:rsidRPr="00AE09B4" w:rsidRDefault="00AE09B4" w:rsidP="00AE09B4">
      <w:pPr>
        <w:numPr>
          <w:ilvl w:val="1"/>
          <w:numId w:val="59"/>
        </w:numPr>
        <w:spacing w:before="120" w:afterLines="120" w:after="288" w:line="276" w:lineRule="auto"/>
        <w:ind w:left="0" w:firstLine="1134"/>
        <w:jc w:val="both"/>
        <w:rPr>
          <w:rFonts w:asciiTheme="minorHAnsi" w:eastAsia="Arial" w:hAnsiTheme="minorHAnsi" w:cstheme="minorHAnsi"/>
          <w:sz w:val="23"/>
          <w:szCs w:val="23"/>
        </w:rPr>
      </w:pPr>
      <w:r w:rsidRPr="00AE09B4">
        <w:rPr>
          <w:rFonts w:asciiTheme="minorHAnsi" w:eastAsia="Arial" w:hAnsiTheme="minorHAnsi" w:cstheme="minorHAnsi"/>
          <w:sz w:val="23"/>
          <w:szCs w:val="23"/>
        </w:rPr>
        <w:t xml:space="preserve">Fonte de Recursos:  </w:t>
      </w:r>
    </w:p>
    <w:p w14:paraId="0948793D" w14:textId="77777777" w:rsidR="00AE09B4" w:rsidRPr="00AE09B4" w:rsidRDefault="00AE09B4" w:rsidP="00AE09B4">
      <w:pPr>
        <w:numPr>
          <w:ilvl w:val="1"/>
          <w:numId w:val="59"/>
        </w:numPr>
        <w:spacing w:before="120" w:afterLines="120" w:after="288" w:line="276" w:lineRule="auto"/>
        <w:ind w:left="0" w:firstLine="1134"/>
        <w:jc w:val="both"/>
        <w:rPr>
          <w:rFonts w:asciiTheme="minorHAnsi" w:eastAsia="Arial" w:hAnsiTheme="minorHAnsi" w:cstheme="minorHAnsi"/>
          <w:sz w:val="23"/>
          <w:szCs w:val="23"/>
        </w:rPr>
      </w:pPr>
      <w:r w:rsidRPr="00AE09B4">
        <w:rPr>
          <w:rFonts w:asciiTheme="minorHAnsi" w:eastAsia="Arial" w:hAnsiTheme="minorHAnsi" w:cstheme="minorHAnsi"/>
          <w:sz w:val="23"/>
          <w:szCs w:val="23"/>
        </w:rPr>
        <w:t xml:space="preserve">Programa de Trabalho: </w:t>
      </w:r>
    </w:p>
    <w:p w14:paraId="3C5FD63A" w14:textId="77777777" w:rsidR="00AE09B4" w:rsidRPr="00AE09B4" w:rsidRDefault="00AE09B4" w:rsidP="00AE09B4">
      <w:pPr>
        <w:numPr>
          <w:ilvl w:val="1"/>
          <w:numId w:val="59"/>
        </w:numPr>
        <w:spacing w:before="120" w:afterLines="120" w:after="288" w:line="276" w:lineRule="auto"/>
        <w:ind w:left="0" w:firstLine="1134"/>
        <w:jc w:val="both"/>
        <w:rPr>
          <w:rFonts w:asciiTheme="minorHAnsi" w:eastAsia="Arial" w:hAnsiTheme="minorHAnsi" w:cstheme="minorHAnsi"/>
          <w:sz w:val="23"/>
          <w:szCs w:val="23"/>
        </w:rPr>
      </w:pPr>
      <w:r w:rsidRPr="00AE09B4">
        <w:rPr>
          <w:rFonts w:asciiTheme="minorHAnsi" w:eastAsia="Arial" w:hAnsiTheme="minorHAnsi" w:cstheme="minorHAnsi"/>
          <w:sz w:val="23"/>
          <w:szCs w:val="23"/>
        </w:rPr>
        <w:t xml:space="preserve">Elemento de Despesa: </w:t>
      </w:r>
    </w:p>
    <w:p w14:paraId="43AA4A55" w14:textId="77777777" w:rsidR="00AE09B4" w:rsidRPr="00AE09B4" w:rsidRDefault="00AE09B4" w:rsidP="00AE09B4">
      <w:pPr>
        <w:numPr>
          <w:ilvl w:val="1"/>
          <w:numId w:val="59"/>
        </w:numPr>
        <w:spacing w:before="120" w:afterLines="120" w:after="288" w:line="276" w:lineRule="auto"/>
        <w:ind w:left="0" w:firstLine="1134"/>
        <w:jc w:val="both"/>
        <w:rPr>
          <w:rFonts w:asciiTheme="minorHAnsi" w:eastAsia="Arial" w:hAnsiTheme="minorHAnsi" w:cstheme="minorHAnsi"/>
          <w:sz w:val="23"/>
          <w:szCs w:val="23"/>
        </w:rPr>
      </w:pPr>
      <w:r w:rsidRPr="00AE09B4">
        <w:rPr>
          <w:rFonts w:asciiTheme="minorHAnsi" w:eastAsia="Arial" w:hAnsiTheme="minorHAnsi" w:cstheme="minorHAnsi"/>
          <w:sz w:val="23"/>
          <w:szCs w:val="23"/>
        </w:rPr>
        <w:t xml:space="preserve">Plano Interno: </w:t>
      </w:r>
    </w:p>
    <w:p w14:paraId="76F281DB" w14:textId="77777777" w:rsidR="00AE09B4" w:rsidRPr="00AE09B4" w:rsidRDefault="00AE09B4" w:rsidP="00AE09B4">
      <w:pPr>
        <w:numPr>
          <w:ilvl w:val="1"/>
          <w:numId w:val="59"/>
        </w:numPr>
        <w:spacing w:before="120" w:afterLines="120" w:after="288" w:line="276" w:lineRule="auto"/>
        <w:ind w:left="0" w:firstLine="1134"/>
        <w:jc w:val="both"/>
        <w:rPr>
          <w:rFonts w:asciiTheme="minorHAnsi" w:eastAsia="Arial" w:hAnsiTheme="minorHAnsi" w:cstheme="minorHAnsi"/>
          <w:sz w:val="23"/>
          <w:szCs w:val="23"/>
        </w:rPr>
      </w:pPr>
      <w:r w:rsidRPr="00AE09B4">
        <w:rPr>
          <w:rFonts w:asciiTheme="minorHAnsi" w:eastAsia="Arial" w:hAnsiTheme="minorHAnsi" w:cstheme="minorHAnsi"/>
          <w:sz w:val="23"/>
          <w:szCs w:val="23"/>
        </w:rPr>
        <w:t>Nota de Empenho:</w:t>
      </w:r>
    </w:p>
    <w:p w14:paraId="506CACBD" w14:textId="77777777" w:rsidR="00AE09B4" w:rsidRPr="00AE09B4" w:rsidRDefault="00AE09B4" w:rsidP="00AE09B4">
      <w:pPr>
        <w:spacing w:before="120" w:afterLines="120" w:after="288" w:line="312" w:lineRule="auto"/>
        <w:ind w:left="709"/>
        <w:jc w:val="both"/>
        <w:rPr>
          <w:rFonts w:asciiTheme="minorHAnsi" w:eastAsia="Arial" w:hAnsiTheme="minorHAnsi" w:cstheme="minorHAnsi"/>
          <w:sz w:val="23"/>
          <w:szCs w:val="23"/>
        </w:rPr>
      </w:pPr>
    </w:p>
    <w:p w14:paraId="742BA400" w14:textId="77777777" w:rsidR="00AE09B4" w:rsidRPr="00AE09B4" w:rsidRDefault="00AE09B4" w:rsidP="00AE09B4">
      <w:pPr>
        <w:pStyle w:val="Nvel2-Red"/>
        <w:numPr>
          <w:ilvl w:val="1"/>
          <w:numId w:val="20"/>
        </w:numPr>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A dotação relativa aos exercícios financeiros subsequentes será indicada após aprovação da Lei Orçamentária respectiva e liberação dos créditos correspondentes, mediante apostilamento.</w:t>
      </w:r>
    </w:p>
    <w:p w14:paraId="493F8FEE" w14:textId="77777777" w:rsidR="00AE09B4" w:rsidRPr="00AE09B4" w:rsidRDefault="00AE09B4" w:rsidP="00AE09B4">
      <w:pPr>
        <w:pStyle w:val="Nivel01"/>
        <w:spacing w:before="120" w:afterLines="120" w:after="288" w:line="312" w:lineRule="auto"/>
        <w:ind w:left="0" w:firstLine="0"/>
        <w:rPr>
          <w:rFonts w:asciiTheme="minorHAnsi" w:hAnsiTheme="minorHAnsi" w:cstheme="minorHAnsi"/>
          <w:sz w:val="23"/>
          <w:szCs w:val="23"/>
        </w:rPr>
      </w:pPr>
      <w:r w:rsidRPr="00AE09B4">
        <w:rPr>
          <w:rFonts w:asciiTheme="minorHAnsi" w:hAnsiTheme="minorHAnsi" w:cstheme="minorHAnsi"/>
          <w:sz w:val="23"/>
          <w:szCs w:val="23"/>
        </w:rPr>
        <w:t>CLÁUSULA DÉCIMA QUARTA – DOS CASOS OMISSOS (</w:t>
      </w:r>
      <w:r w:rsidRPr="00AE09B4">
        <w:fldChar w:fldCharType="begin"/>
      </w:r>
      <w:r w:rsidRPr="00AE09B4">
        <w:rPr>
          <w:rFonts w:asciiTheme="minorHAnsi" w:hAnsiTheme="minorHAnsi" w:cstheme="minorHAnsi"/>
          <w:sz w:val="23"/>
          <w:szCs w:val="23"/>
        </w:rPr>
        <w:instrText>HYPERLINK "http://www.planalto.gov.br/ccivil_03/_ato2019-2022/2021/lei/L14133.htm" \l "art92"</w:instrText>
      </w:r>
      <w:r w:rsidRPr="00AE09B4">
        <w:fldChar w:fldCharType="separate"/>
      </w:r>
      <w:r w:rsidRPr="00AE09B4">
        <w:rPr>
          <w:rStyle w:val="Hyperlink"/>
          <w:rFonts w:asciiTheme="minorHAnsi" w:hAnsiTheme="minorHAnsi" w:cstheme="minorHAnsi"/>
          <w:color w:val="auto"/>
          <w:sz w:val="23"/>
          <w:szCs w:val="23"/>
        </w:rPr>
        <w:t>art. 92, III</w:t>
      </w:r>
      <w:r w:rsidRPr="00AE09B4">
        <w:rPr>
          <w:rStyle w:val="Hyperlink"/>
          <w:rFonts w:asciiTheme="minorHAnsi" w:hAnsiTheme="minorHAnsi" w:cstheme="minorHAnsi"/>
          <w:color w:val="auto"/>
          <w:sz w:val="23"/>
          <w:szCs w:val="23"/>
        </w:rPr>
        <w:fldChar w:fldCharType="end"/>
      </w:r>
      <w:r w:rsidRPr="00AE09B4">
        <w:rPr>
          <w:rFonts w:asciiTheme="minorHAnsi" w:hAnsiTheme="minorHAnsi" w:cstheme="minorHAnsi"/>
          <w:sz w:val="23"/>
          <w:szCs w:val="23"/>
        </w:rPr>
        <w:t>)</w:t>
      </w:r>
    </w:p>
    <w:p w14:paraId="26818816"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Os casos omissos serão decididos pelo contratante, segundo as disposições contidas na Lei </w:t>
      </w:r>
      <w:hyperlink r:id="rId50" w:history="1">
        <w:r w:rsidRPr="00AE09B4">
          <w:rPr>
            <w:rStyle w:val="Hyperlink"/>
            <w:rFonts w:asciiTheme="minorHAnsi" w:hAnsiTheme="minorHAnsi" w:cstheme="minorHAnsi"/>
            <w:color w:val="auto"/>
            <w:sz w:val="23"/>
            <w:szCs w:val="23"/>
          </w:rPr>
          <w:t>nº 14.133, de 2021</w:t>
        </w:r>
      </w:hyperlink>
      <w:r w:rsidRPr="00AE09B4">
        <w:rPr>
          <w:rFonts w:asciiTheme="minorHAnsi" w:hAnsiTheme="minorHAnsi" w:cstheme="minorHAnsi"/>
          <w:color w:val="auto"/>
          <w:sz w:val="23"/>
          <w:szCs w:val="23"/>
        </w:rPr>
        <w:t xml:space="preserve">, e demais normas federais aplicáveis e, subsidiariamente, segundo as disposições contidas na </w:t>
      </w:r>
      <w:hyperlink r:id="rId51" w:history="1">
        <w:r w:rsidRPr="00AE09B4">
          <w:rPr>
            <w:rStyle w:val="Hyperlink"/>
            <w:rFonts w:asciiTheme="minorHAnsi" w:hAnsiTheme="minorHAnsi" w:cstheme="minorHAnsi"/>
            <w:color w:val="auto"/>
            <w:sz w:val="23"/>
            <w:szCs w:val="23"/>
          </w:rPr>
          <w:t>Lei nº 8.078, de 1990 – Código de Defesa do Consumidor</w:t>
        </w:r>
      </w:hyperlink>
      <w:r w:rsidRPr="00AE09B4">
        <w:rPr>
          <w:rFonts w:asciiTheme="minorHAnsi" w:hAnsiTheme="minorHAnsi" w:cstheme="minorHAnsi"/>
          <w:color w:val="auto"/>
          <w:sz w:val="23"/>
          <w:szCs w:val="23"/>
        </w:rPr>
        <w:t xml:space="preserve"> – e normas e princípios gerais dos contratos.</w:t>
      </w:r>
    </w:p>
    <w:p w14:paraId="524E79AD" w14:textId="77777777" w:rsidR="00AE09B4" w:rsidRPr="00AE09B4" w:rsidRDefault="00AE09B4" w:rsidP="00AE09B4">
      <w:pPr>
        <w:pStyle w:val="Nivel01"/>
        <w:spacing w:before="120" w:afterLines="120" w:after="288" w:line="312" w:lineRule="auto"/>
        <w:ind w:left="0" w:firstLine="0"/>
        <w:rPr>
          <w:rFonts w:asciiTheme="minorHAnsi" w:hAnsiTheme="minorHAnsi" w:cstheme="minorHAnsi"/>
          <w:sz w:val="23"/>
          <w:szCs w:val="23"/>
        </w:rPr>
      </w:pPr>
      <w:r w:rsidRPr="00AE09B4">
        <w:rPr>
          <w:rFonts w:asciiTheme="minorHAnsi" w:hAnsiTheme="minorHAnsi" w:cstheme="minorHAnsi"/>
          <w:sz w:val="23"/>
          <w:szCs w:val="23"/>
        </w:rPr>
        <w:t>CLÁUSULA DÉCIMA QUINTA – ALTERAÇÕES</w:t>
      </w:r>
    </w:p>
    <w:p w14:paraId="279EB8D7"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Eventuais alterações contratuais reger-se-ão pela disciplina dos </w:t>
      </w:r>
      <w:hyperlink r:id="rId52" w:anchor="art124" w:history="1">
        <w:proofErr w:type="spellStart"/>
        <w:r w:rsidRPr="00AE09B4">
          <w:rPr>
            <w:rStyle w:val="Hyperlink"/>
            <w:rFonts w:asciiTheme="minorHAnsi" w:hAnsiTheme="minorHAnsi" w:cstheme="minorHAnsi"/>
            <w:color w:val="auto"/>
            <w:sz w:val="23"/>
            <w:szCs w:val="23"/>
          </w:rPr>
          <w:t>arts</w:t>
        </w:r>
        <w:proofErr w:type="spellEnd"/>
        <w:r w:rsidRPr="00AE09B4">
          <w:rPr>
            <w:rStyle w:val="Hyperlink"/>
            <w:rFonts w:asciiTheme="minorHAnsi" w:hAnsiTheme="minorHAnsi" w:cstheme="minorHAnsi"/>
            <w:color w:val="auto"/>
            <w:sz w:val="23"/>
            <w:szCs w:val="23"/>
          </w:rPr>
          <w:t>. 124 e seguintes da Lei nº 14.133, de 2021</w:t>
        </w:r>
      </w:hyperlink>
      <w:r w:rsidRPr="00AE09B4">
        <w:rPr>
          <w:rFonts w:asciiTheme="minorHAnsi" w:hAnsiTheme="minorHAnsi" w:cstheme="minorHAnsi"/>
          <w:color w:val="auto"/>
          <w:sz w:val="23"/>
          <w:szCs w:val="23"/>
        </w:rPr>
        <w:t>.</w:t>
      </w:r>
    </w:p>
    <w:p w14:paraId="0F25E587"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O contratado é obrigado a aceitar, nas mesmas condições contratuais, os acréscimos ou supressões que se fizerem necessários, até o limite de 25% (vinte e cinco por cento) do valor inicial atualizado do contrato.</w:t>
      </w:r>
    </w:p>
    <w:p w14:paraId="3BE32237"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Registros que não caracterizam alteração do contrato podem ser realizados por simples apostila, dispensada a celebração de termo aditivo, na forma do </w:t>
      </w:r>
      <w:hyperlink r:id="rId53" w:anchor="art136" w:history="1">
        <w:r w:rsidRPr="00AE09B4">
          <w:rPr>
            <w:rStyle w:val="Hyperlink"/>
            <w:rFonts w:asciiTheme="minorHAnsi" w:hAnsiTheme="minorHAnsi" w:cstheme="minorHAnsi"/>
            <w:color w:val="auto"/>
            <w:sz w:val="23"/>
            <w:szCs w:val="23"/>
          </w:rPr>
          <w:t>art. 136 da Lei nº 14.133, de 2021</w:t>
        </w:r>
      </w:hyperlink>
      <w:r w:rsidRPr="00AE09B4">
        <w:rPr>
          <w:rFonts w:asciiTheme="minorHAnsi" w:hAnsiTheme="minorHAnsi" w:cstheme="minorHAnsi"/>
          <w:color w:val="auto"/>
          <w:sz w:val="23"/>
          <w:szCs w:val="23"/>
        </w:rPr>
        <w:t>.</w:t>
      </w:r>
    </w:p>
    <w:p w14:paraId="13A47E56" w14:textId="77777777" w:rsidR="00AE09B4" w:rsidRPr="00AE09B4" w:rsidRDefault="00AE09B4" w:rsidP="00AE09B4">
      <w:pPr>
        <w:pStyle w:val="Nivel01"/>
        <w:spacing w:before="120" w:afterLines="120" w:after="288" w:line="312" w:lineRule="auto"/>
        <w:ind w:left="0" w:firstLine="0"/>
        <w:rPr>
          <w:rFonts w:asciiTheme="minorHAnsi" w:hAnsiTheme="minorHAnsi" w:cstheme="minorHAnsi"/>
          <w:sz w:val="23"/>
          <w:szCs w:val="23"/>
        </w:rPr>
      </w:pPr>
      <w:r w:rsidRPr="00AE09B4">
        <w:rPr>
          <w:rFonts w:asciiTheme="minorHAnsi" w:hAnsiTheme="minorHAnsi" w:cstheme="minorHAnsi"/>
          <w:sz w:val="23"/>
          <w:szCs w:val="23"/>
        </w:rPr>
        <w:t>CLÁUSULA DÉCIMA SEXTA – PUBLICAÇÃO</w:t>
      </w:r>
    </w:p>
    <w:p w14:paraId="288F615E"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rPr>
        <w:t xml:space="preserve">Incumbirá ao contratante divulgar o presente instrumento no Portal Nacional de Contratações Públicas (PNCP), na forma prevista no </w:t>
      </w:r>
      <w:hyperlink r:id="rId54" w:anchor="art94" w:history="1">
        <w:r w:rsidRPr="00AE09B4">
          <w:rPr>
            <w:rStyle w:val="Hyperlink"/>
            <w:rFonts w:asciiTheme="minorHAnsi" w:hAnsiTheme="minorHAnsi" w:cstheme="minorHAnsi"/>
            <w:color w:val="auto"/>
            <w:sz w:val="23"/>
            <w:szCs w:val="23"/>
          </w:rPr>
          <w:t>art. 94 da Lei 14.133, de 2021</w:t>
        </w:r>
      </w:hyperlink>
      <w:r w:rsidRPr="00AE09B4">
        <w:rPr>
          <w:rFonts w:asciiTheme="minorHAnsi" w:hAnsiTheme="minorHAnsi" w:cstheme="minorHAnsi"/>
          <w:color w:val="auto"/>
          <w:sz w:val="23"/>
          <w:szCs w:val="23"/>
        </w:rPr>
        <w:t xml:space="preserve">, bem como no respectivo sítio oficial na Internet, em atenção ao </w:t>
      </w:r>
      <w:hyperlink r:id="rId55" w:anchor="art8§2" w:history="1">
        <w:r w:rsidRPr="00AE09B4">
          <w:rPr>
            <w:rStyle w:val="Hyperlink"/>
            <w:rFonts w:asciiTheme="minorHAnsi" w:hAnsiTheme="minorHAnsi" w:cstheme="minorHAnsi"/>
            <w:color w:val="auto"/>
            <w:sz w:val="23"/>
            <w:szCs w:val="23"/>
          </w:rPr>
          <w:t>art. 8º, §2º, da Lei n. 12.527, de 2011</w:t>
        </w:r>
      </w:hyperlink>
      <w:r w:rsidRPr="00AE09B4">
        <w:rPr>
          <w:rFonts w:asciiTheme="minorHAnsi" w:hAnsiTheme="minorHAnsi" w:cstheme="minorHAnsi"/>
          <w:color w:val="auto"/>
          <w:sz w:val="23"/>
          <w:szCs w:val="23"/>
        </w:rPr>
        <w:t xml:space="preserve">, c/c </w:t>
      </w:r>
      <w:hyperlink r:id="rId56" w:anchor="art7§3" w:history="1">
        <w:r w:rsidRPr="00AE09B4">
          <w:rPr>
            <w:rStyle w:val="Hyperlink"/>
            <w:rFonts w:asciiTheme="minorHAnsi" w:hAnsiTheme="minorHAnsi" w:cstheme="minorHAnsi"/>
            <w:color w:val="auto"/>
            <w:sz w:val="23"/>
            <w:szCs w:val="23"/>
          </w:rPr>
          <w:t>art. 7º, §3º, inciso V, do Decreto n. 7.724, de 2012</w:t>
        </w:r>
      </w:hyperlink>
      <w:r w:rsidRPr="00AE09B4">
        <w:rPr>
          <w:rFonts w:asciiTheme="minorHAnsi" w:hAnsiTheme="minorHAnsi" w:cstheme="minorHAnsi"/>
          <w:color w:val="auto"/>
          <w:sz w:val="23"/>
          <w:szCs w:val="23"/>
        </w:rPr>
        <w:t>.</w:t>
      </w:r>
    </w:p>
    <w:p w14:paraId="1F970880" w14:textId="77777777" w:rsidR="00AE09B4" w:rsidRPr="00AE09B4" w:rsidRDefault="00AE09B4" w:rsidP="00AE09B4">
      <w:pPr>
        <w:pStyle w:val="Nivel01"/>
        <w:spacing w:before="120" w:afterLines="120" w:after="288" w:line="312" w:lineRule="auto"/>
        <w:ind w:left="0" w:firstLine="0"/>
        <w:rPr>
          <w:rFonts w:asciiTheme="minorHAnsi" w:hAnsiTheme="minorHAnsi" w:cstheme="minorHAnsi"/>
          <w:sz w:val="23"/>
          <w:szCs w:val="23"/>
        </w:rPr>
      </w:pPr>
      <w:r w:rsidRPr="00AE09B4">
        <w:rPr>
          <w:rFonts w:asciiTheme="minorHAnsi" w:hAnsiTheme="minorHAnsi" w:cstheme="minorHAnsi"/>
          <w:sz w:val="23"/>
          <w:szCs w:val="23"/>
        </w:rPr>
        <w:lastRenderedPageBreak/>
        <w:t>CLÁUSULA DÉCIMA SÉTIMA– FORO (</w:t>
      </w:r>
      <w:hyperlink r:id="rId57" w:anchor="art92§1" w:history="1">
        <w:r w:rsidRPr="00AE09B4">
          <w:rPr>
            <w:rStyle w:val="Hyperlink"/>
            <w:rFonts w:asciiTheme="minorHAnsi" w:hAnsiTheme="minorHAnsi" w:cstheme="minorHAnsi"/>
            <w:color w:val="auto"/>
            <w:sz w:val="23"/>
            <w:szCs w:val="23"/>
          </w:rPr>
          <w:t>art. 92, §1º</w:t>
        </w:r>
      </w:hyperlink>
      <w:r w:rsidRPr="00AE09B4">
        <w:rPr>
          <w:rFonts w:asciiTheme="minorHAnsi" w:hAnsiTheme="minorHAnsi" w:cstheme="minorHAnsi"/>
          <w:sz w:val="23"/>
          <w:szCs w:val="23"/>
        </w:rPr>
        <w:t>)</w:t>
      </w:r>
    </w:p>
    <w:p w14:paraId="002DD691" w14:textId="77777777" w:rsidR="00AE09B4" w:rsidRPr="00AE09B4" w:rsidRDefault="00AE09B4" w:rsidP="00AE09B4">
      <w:pPr>
        <w:pStyle w:val="Nivel2"/>
        <w:spacing w:afterLines="120" w:after="288" w:line="312" w:lineRule="auto"/>
        <w:ind w:left="0" w:firstLine="567"/>
        <w:rPr>
          <w:rFonts w:asciiTheme="minorHAnsi" w:hAnsiTheme="minorHAnsi" w:cstheme="minorHAnsi"/>
          <w:color w:val="auto"/>
          <w:sz w:val="23"/>
          <w:szCs w:val="23"/>
        </w:rPr>
      </w:pPr>
      <w:r w:rsidRPr="00AE09B4">
        <w:rPr>
          <w:rFonts w:asciiTheme="minorHAnsi" w:hAnsiTheme="minorHAnsi" w:cstheme="minorHAnsi"/>
          <w:color w:val="auto"/>
          <w:sz w:val="23"/>
          <w:szCs w:val="23"/>
          <w:lang w:eastAsia="en-US"/>
        </w:rPr>
        <w:t>Fica eleito o Foro de  Camacan/Ba</w:t>
      </w:r>
      <w:r w:rsidRPr="00AE09B4">
        <w:rPr>
          <w:rFonts w:asciiTheme="minorHAnsi" w:hAnsiTheme="minorHAnsi" w:cstheme="minorHAnsi"/>
          <w:color w:val="auto"/>
          <w:sz w:val="23"/>
          <w:szCs w:val="23"/>
        </w:rPr>
        <w:t xml:space="preserve"> para dirimir os litígios que decorrerem da execução deste Termo de Contrato que não puderem ser compostos pela conciliação, conforme </w:t>
      </w:r>
      <w:hyperlink r:id="rId58" w:anchor="art92§1" w:history="1">
        <w:r w:rsidRPr="00AE09B4">
          <w:rPr>
            <w:rStyle w:val="Hyperlink"/>
            <w:rFonts w:asciiTheme="minorHAnsi" w:hAnsiTheme="minorHAnsi" w:cstheme="minorHAnsi"/>
            <w:color w:val="auto"/>
            <w:sz w:val="23"/>
            <w:szCs w:val="23"/>
          </w:rPr>
          <w:t>art. 92, §1º, da Lei nº 14.133/21</w:t>
        </w:r>
      </w:hyperlink>
      <w:r w:rsidRPr="00AE09B4">
        <w:rPr>
          <w:rFonts w:asciiTheme="minorHAnsi" w:hAnsiTheme="minorHAnsi" w:cstheme="minorHAnsi"/>
          <w:color w:val="auto"/>
          <w:sz w:val="23"/>
          <w:szCs w:val="23"/>
        </w:rPr>
        <w:t>.</w:t>
      </w:r>
    </w:p>
    <w:p w14:paraId="798D37C3" w14:textId="77777777" w:rsidR="00AE09B4" w:rsidRPr="00AE09B4" w:rsidRDefault="00AE09B4" w:rsidP="00AE09B4">
      <w:pPr>
        <w:pStyle w:val="Nivel2"/>
        <w:numPr>
          <w:ilvl w:val="0"/>
          <w:numId w:val="0"/>
        </w:numPr>
        <w:spacing w:afterLines="120" w:after="288" w:line="312" w:lineRule="auto"/>
        <w:ind w:firstLine="567"/>
        <w:rPr>
          <w:rFonts w:asciiTheme="minorHAnsi" w:hAnsiTheme="minorHAnsi" w:cstheme="minorHAnsi"/>
          <w:i/>
          <w:iCs/>
          <w:color w:val="auto"/>
          <w:sz w:val="23"/>
          <w:szCs w:val="23"/>
        </w:rPr>
      </w:pPr>
      <w:r w:rsidRPr="00AE09B4">
        <w:rPr>
          <w:rFonts w:asciiTheme="minorHAnsi" w:hAnsiTheme="minorHAnsi" w:cstheme="minorHAnsi"/>
          <w:i/>
          <w:iCs/>
          <w:color w:val="auto"/>
          <w:sz w:val="23"/>
          <w:szCs w:val="23"/>
        </w:rPr>
        <w:t>[Local], [dia] de [mês] de [ano].</w:t>
      </w:r>
    </w:p>
    <w:p w14:paraId="39A131CC" w14:textId="77777777" w:rsidR="00AE09B4" w:rsidRPr="00AE09B4" w:rsidRDefault="00AE09B4" w:rsidP="00AE09B4">
      <w:pPr>
        <w:spacing w:before="120" w:afterLines="120" w:after="288" w:line="312" w:lineRule="auto"/>
        <w:ind w:firstLine="567"/>
        <w:jc w:val="center"/>
        <w:rPr>
          <w:rFonts w:asciiTheme="minorHAnsi" w:hAnsiTheme="minorHAnsi" w:cstheme="minorHAnsi"/>
          <w:bCs/>
          <w:sz w:val="23"/>
          <w:szCs w:val="23"/>
        </w:rPr>
      </w:pPr>
      <w:r w:rsidRPr="00AE09B4">
        <w:rPr>
          <w:rFonts w:asciiTheme="minorHAnsi" w:hAnsiTheme="minorHAnsi" w:cstheme="minorHAnsi"/>
          <w:bCs/>
          <w:sz w:val="23"/>
          <w:szCs w:val="23"/>
        </w:rPr>
        <w:t>_________________________</w:t>
      </w:r>
    </w:p>
    <w:p w14:paraId="78002E01" w14:textId="77777777" w:rsidR="00AE09B4" w:rsidRPr="00AE09B4" w:rsidRDefault="00AE09B4" w:rsidP="00AE09B4">
      <w:pPr>
        <w:spacing w:before="120" w:afterLines="120" w:after="288" w:line="312" w:lineRule="auto"/>
        <w:ind w:firstLine="567"/>
        <w:jc w:val="center"/>
        <w:rPr>
          <w:rFonts w:asciiTheme="minorHAnsi" w:hAnsiTheme="minorHAnsi" w:cstheme="minorHAnsi"/>
          <w:bCs/>
          <w:sz w:val="23"/>
          <w:szCs w:val="23"/>
        </w:rPr>
      </w:pPr>
      <w:r w:rsidRPr="00AE09B4">
        <w:rPr>
          <w:rFonts w:asciiTheme="minorHAnsi" w:hAnsiTheme="minorHAnsi" w:cstheme="minorHAnsi"/>
          <w:bCs/>
          <w:sz w:val="23"/>
          <w:szCs w:val="23"/>
        </w:rPr>
        <w:t>Representante legal do CONTRATANTE</w:t>
      </w:r>
    </w:p>
    <w:p w14:paraId="39F1E6D5" w14:textId="77777777" w:rsidR="00AE09B4" w:rsidRPr="00AE09B4" w:rsidRDefault="00AE09B4" w:rsidP="00AE09B4">
      <w:pPr>
        <w:spacing w:before="120" w:afterLines="120" w:after="288" w:line="312" w:lineRule="auto"/>
        <w:ind w:firstLine="567"/>
        <w:jc w:val="center"/>
        <w:rPr>
          <w:rFonts w:asciiTheme="minorHAnsi" w:hAnsiTheme="minorHAnsi" w:cstheme="minorHAnsi"/>
          <w:sz w:val="23"/>
          <w:szCs w:val="23"/>
        </w:rPr>
      </w:pPr>
      <w:r w:rsidRPr="00AE09B4">
        <w:rPr>
          <w:rFonts w:asciiTheme="minorHAnsi" w:hAnsiTheme="minorHAnsi" w:cstheme="minorHAnsi"/>
          <w:sz w:val="23"/>
          <w:szCs w:val="23"/>
        </w:rPr>
        <w:t>_________________________</w:t>
      </w:r>
    </w:p>
    <w:p w14:paraId="103146A2" w14:textId="77777777" w:rsidR="00AE09B4" w:rsidRPr="00AE09B4" w:rsidRDefault="00AE09B4" w:rsidP="00AE09B4">
      <w:pPr>
        <w:spacing w:before="120" w:afterLines="120" w:after="288" w:line="312" w:lineRule="auto"/>
        <w:ind w:firstLine="567"/>
        <w:jc w:val="center"/>
        <w:rPr>
          <w:rFonts w:asciiTheme="minorHAnsi" w:hAnsiTheme="minorHAnsi" w:cstheme="minorHAnsi"/>
          <w:sz w:val="23"/>
          <w:szCs w:val="23"/>
        </w:rPr>
      </w:pPr>
      <w:r w:rsidRPr="00AE09B4">
        <w:rPr>
          <w:rFonts w:asciiTheme="minorHAnsi" w:hAnsiTheme="minorHAnsi" w:cstheme="minorHAnsi"/>
          <w:bCs/>
          <w:sz w:val="23"/>
          <w:szCs w:val="23"/>
        </w:rPr>
        <w:t>Representante</w:t>
      </w:r>
      <w:r w:rsidRPr="00AE09B4">
        <w:rPr>
          <w:rFonts w:asciiTheme="minorHAnsi" w:hAnsiTheme="minorHAnsi" w:cstheme="minorHAnsi"/>
          <w:sz w:val="23"/>
          <w:szCs w:val="23"/>
        </w:rPr>
        <w:t xml:space="preserve"> legal do CONTRATADO</w:t>
      </w:r>
    </w:p>
    <w:p w14:paraId="4D6F72BE" w14:textId="77777777" w:rsidR="00AE09B4" w:rsidRPr="00AE09B4" w:rsidRDefault="00AE09B4" w:rsidP="00AE09B4">
      <w:pPr>
        <w:spacing w:before="120" w:afterLines="120" w:after="288" w:line="312" w:lineRule="auto"/>
        <w:ind w:firstLine="567"/>
        <w:jc w:val="both"/>
        <w:rPr>
          <w:rFonts w:asciiTheme="minorHAnsi" w:hAnsiTheme="minorHAnsi" w:cstheme="minorHAnsi"/>
          <w:i/>
          <w:iCs/>
          <w:sz w:val="23"/>
          <w:szCs w:val="23"/>
        </w:rPr>
      </w:pPr>
      <w:r w:rsidRPr="00AE09B4">
        <w:rPr>
          <w:rFonts w:asciiTheme="minorHAnsi" w:hAnsiTheme="minorHAnsi" w:cstheme="minorHAnsi"/>
          <w:i/>
          <w:iCs/>
          <w:sz w:val="23"/>
          <w:szCs w:val="23"/>
        </w:rPr>
        <w:t>TESTEMUNHAS:</w:t>
      </w:r>
    </w:p>
    <w:p w14:paraId="4791BE36" w14:textId="77777777" w:rsidR="00AE09B4" w:rsidRPr="00AE09B4" w:rsidRDefault="00AE09B4" w:rsidP="00AE09B4">
      <w:pPr>
        <w:spacing w:before="120" w:afterLines="120" w:after="288" w:line="312" w:lineRule="auto"/>
        <w:ind w:firstLine="567"/>
        <w:rPr>
          <w:rFonts w:asciiTheme="minorHAnsi" w:hAnsiTheme="minorHAnsi" w:cstheme="minorHAnsi"/>
          <w:i/>
          <w:iCs/>
          <w:sz w:val="23"/>
          <w:szCs w:val="23"/>
        </w:rPr>
      </w:pPr>
      <w:r w:rsidRPr="00AE09B4">
        <w:rPr>
          <w:rFonts w:asciiTheme="minorHAnsi" w:hAnsiTheme="minorHAnsi" w:cstheme="minorHAnsi"/>
          <w:i/>
          <w:iCs/>
          <w:sz w:val="23"/>
          <w:szCs w:val="23"/>
        </w:rPr>
        <w:t>1-</w:t>
      </w:r>
    </w:p>
    <w:p w14:paraId="3D3AF9A1" w14:textId="77777777" w:rsidR="00AE09B4" w:rsidRPr="00AE09B4" w:rsidRDefault="00AE09B4" w:rsidP="00AE09B4">
      <w:pPr>
        <w:spacing w:before="120" w:afterLines="120" w:after="288" w:line="312" w:lineRule="auto"/>
        <w:ind w:firstLine="567"/>
        <w:rPr>
          <w:rFonts w:asciiTheme="minorHAnsi" w:hAnsiTheme="minorHAnsi" w:cstheme="minorHAnsi"/>
          <w:sz w:val="23"/>
          <w:szCs w:val="23"/>
        </w:rPr>
      </w:pPr>
      <w:r w:rsidRPr="00AE09B4">
        <w:rPr>
          <w:rFonts w:asciiTheme="minorHAnsi" w:hAnsiTheme="minorHAnsi" w:cstheme="minorHAnsi"/>
          <w:i/>
          <w:iCs/>
          <w:sz w:val="23"/>
          <w:szCs w:val="23"/>
        </w:rPr>
        <w:t xml:space="preserve">2- </w:t>
      </w:r>
    </w:p>
    <w:p w14:paraId="1A87716E" w14:textId="77777777" w:rsidR="00AE09B4" w:rsidRPr="00AE09B4" w:rsidRDefault="00AE09B4" w:rsidP="00AE09B4">
      <w:pPr>
        <w:rPr>
          <w:rFonts w:asciiTheme="minorHAnsi" w:hAnsiTheme="minorHAnsi" w:cstheme="minorHAnsi"/>
          <w:sz w:val="23"/>
          <w:szCs w:val="23"/>
        </w:rPr>
      </w:pPr>
    </w:p>
    <w:p w14:paraId="45AB2B22" w14:textId="0020DCE0" w:rsidR="00407D68" w:rsidRPr="00AE09B4" w:rsidRDefault="00407D68" w:rsidP="00AE09B4">
      <w:pPr>
        <w:pStyle w:val="Corpodetexto"/>
        <w:spacing w:line="242" w:lineRule="auto"/>
        <w:ind w:right="-1"/>
        <w:jc w:val="both"/>
        <w:rPr>
          <w:rFonts w:asciiTheme="minorHAnsi" w:hAnsiTheme="minorHAnsi" w:cstheme="minorHAnsi"/>
          <w:sz w:val="23"/>
          <w:szCs w:val="23"/>
        </w:rPr>
      </w:pPr>
    </w:p>
    <w:p w14:paraId="45DA688B" w14:textId="77777777" w:rsidR="00AE09B4" w:rsidRPr="00AE09B4" w:rsidRDefault="00AE09B4">
      <w:pPr>
        <w:pStyle w:val="Corpodetexto"/>
        <w:spacing w:line="242" w:lineRule="auto"/>
        <w:ind w:right="-1"/>
        <w:jc w:val="both"/>
        <w:rPr>
          <w:rFonts w:asciiTheme="minorHAnsi" w:hAnsiTheme="minorHAnsi" w:cstheme="minorHAnsi"/>
          <w:sz w:val="23"/>
          <w:szCs w:val="23"/>
        </w:rPr>
      </w:pPr>
    </w:p>
    <w:sectPr w:rsidR="00AE09B4" w:rsidRPr="00AE09B4" w:rsidSect="001D0E23">
      <w:headerReference w:type="even" r:id="rId59"/>
      <w:headerReference w:type="default" r:id="rId60"/>
      <w:footerReference w:type="even" r:id="rId61"/>
      <w:footerReference w:type="default" r:id="rId62"/>
      <w:headerReference w:type="first" r:id="rId63"/>
      <w:footerReference w:type="first" r:id="rId64"/>
      <w:pgSz w:w="12240" w:h="15840" w:code="1"/>
      <w:pgMar w:top="1418" w:right="1134" w:bottom="851" w:left="1701" w:header="709" w:footer="709" w:gutter="0"/>
      <w:pgBorders w:offsetFrom="page">
        <w:top w:val="single" w:sz="48" w:space="24" w:color="76923C" w:themeColor="accent3" w:themeShade="BF"/>
        <w:left w:val="single" w:sz="48" w:space="24" w:color="76923C" w:themeColor="accent3" w:themeShade="BF"/>
        <w:bottom w:val="single" w:sz="48" w:space="24" w:color="76923C" w:themeColor="accent3" w:themeShade="BF"/>
        <w:right w:val="single" w:sz="48" w:space="24" w:color="76923C" w:themeColor="accent3"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D07C9A" w14:textId="77777777" w:rsidR="001D0E23" w:rsidRDefault="001D0E23" w:rsidP="00A51DF2">
      <w:r>
        <w:separator/>
      </w:r>
    </w:p>
  </w:endnote>
  <w:endnote w:type="continuationSeparator" w:id="0">
    <w:p w14:paraId="2F49C72C" w14:textId="77777777" w:rsidR="001D0E23" w:rsidRDefault="001D0E23" w:rsidP="00A51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0EA"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roman"/>
    <w:pitch w:val="variable"/>
  </w:font>
  <w:font w:name="Futura Lt BT">
    <w:altName w:val="Century Gothic"/>
    <w:charset w:val="00"/>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roman"/>
    <w:pitch w:val="variable"/>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C41D79" w14:textId="77777777" w:rsidR="005552A0" w:rsidRDefault="005552A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29F049" w14:textId="4A2227DF" w:rsidR="005552A0" w:rsidRPr="004B1FEF" w:rsidRDefault="004B1FEF" w:rsidP="004B1FEF">
    <w:pPr>
      <w:pStyle w:val="Rodap"/>
      <w:tabs>
        <w:tab w:val="clear" w:pos="4320"/>
        <w:tab w:val="clear" w:pos="8640"/>
        <w:tab w:val="left" w:pos="2223"/>
      </w:tabs>
      <w:rPr>
        <w:rFonts w:ascii="Brush Script MT" w:hAnsi="Brush Script MT"/>
      </w:rPr>
    </w:pPr>
    <w:r w:rsidRPr="004B1FEF">
      <w:rPr>
        <w:rFonts w:ascii="Brush Script MT" w:hAnsi="Brush Script MT"/>
      </w:rPr>
      <w:t xml:space="preserve">           </w:t>
    </w:r>
    <w:proofErr w:type="spellStart"/>
    <w:proofErr w:type="gramStart"/>
    <w:r w:rsidR="006E2253">
      <w:rPr>
        <w:rFonts w:ascii="Brush Script MT" w:hAnsi="Brush Script MT"/>
      </w:rPr>
      <w:t>Av.Dos</w:t>
    </w:r>
    <w:proofErr w:type="spellEnd"/>
    <w:proofErr w:type="gramEnd"/>
    <w:r w:rsidR="006E2253">
      <w:rPr>
        <w:rFonts w:ascii="Brush Script MT" w:hAnsi="Brush Script MT"/>
      </w:rPr>
      <w:t xml:space="preserve"> Pioneiros,57, Loja 07, </w:t>
    </w:r>
    <w:proofErr w:type="spellStart"/>
    <w:r w:rsidR="006E2253">
      <w:rPr>
        <w:rFonts w:ascii="Brush Script MT" w:hAnsi="Brush Script MT"/>
      </w:rPr>
      <w:t>Terréro</w:t>
    </w:r>
    <w:r w:rsidRPr="004B1FEF">
      <w:rPr>
        <w:rFonts w:ascii="Brush Script MT" w:hAnsi="Brush Script MT"/>
      </w:rPr>
      <w:t>o,</w:t>
    </w:r>
    <w:r w:rsidR="006E2253">
      <w:rPr>
        <w:rFonts w:ascii="Brush Script MT" w:hAnsi="Brush Script MT"/>
      </w:rPr>
      <w:t>Centro</w:t>
    </w:r>
    <w:proofErr w:type="spellEnd"/>
    <w:r w:rsidR="006E2253">
      <w:rPr>
        <w:rFonts w:ascii="Brush Script MT" w:hAnsi="Brush Script MT"/>
      </w:rPr>
      <w:t>, Camacan-BA</w:t>
    </w:r>
    <w:r w:rsidRPr="004B1FEF">
      <w:rPr>
        <w:rFonts w:ascii="Brush Script MT" w:hAnsi="Brush Script MT"/>
      </w:rPr>
      <w:t xml:space="preserve"> CEP: 45.880-000        FONE: 73-3283-2517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A60B80" w14:textId="77777777" w:rsidR="005552A0" w:rsidRDefault="005552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D498D2" w14:textId="77777777" w:rsidR="001D0E23" w:rsidRDefault="001D0E23" w:rsidP="00A51DF2">
      <w:r>
        <w:separator/>
      </w:r>
    </w:p>
  </w:footnote>
  <w:footnote w:type="continuationSeparator" w:id="0">
    <w:p w14:paraId="65A14909" w14:textId="77777777" w:rsidR="001D0E23" w:rsidRDefault="001D0E23" w:rsidP="00A51D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7B7757" w14:textId="0DAC50D1" w:rsidR="00327CA0" w:rsidRDefault="00000000">
    <w:pPr>
      <w:pStyle w:val="Cabealho"/>
    </w:pPr>
    <w:r>
      <w:rPr>
        <w:noProof/>
        <w:lang w:eastAsia="pt-BR"/>
      </w:rPr>
      <w:pict w14:anchorId="26A520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64471" o:spid="_x0000_s1039" type="#_x0000_t75" style="position:absolute;margin-left:0;margin-top:0;width:33in;height:3359.5pt;z-index:-251657216;mso-position-horizontal:center;mso-position-horizontal-relative:margin;mso-position-vertical:center;mso-position-vertical-relative:margin" o:allowincell="f">
          <v:imagedata r:id="rId1" o:title="cim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E61D34" w14:textId="63897386" w:rsidR="00D11CFF" w:rsidRDefault="005552A0" w:rsidP="00D11CFF">
    <w:pPr>
      <w:jc w:val="center"/>
      <w:rPr>
        <w:rFonts w:ascii="Arial Narrow" w:hAnsi="Arial Narrow"/>
      </w:rPr>
    </w:pPr>
    <w:r w:rsidRPr="009035A1">
      <w:rPr>
        <w:noProof/>
        <w:lang w:eastAsia="pt-BR"/>
      </w:rPr>
      <w:drawing>
        <wp:anchor distT="0" distB="0" distL="114300" distR="114300" simplePos="0" relativeHeight="251662336" behindDoc="1" locked="0" layoutInCell="1" allowOverlap="1" wp14:anchorId="38035372" wp14:editId="77EC10BC">
          <wp:simplePos x="0" y="0"/>
          <wp:positionH relativeFrom="column">
            <wp:posOffset>-161323</wp:posOffset>
          </wp:positionH>
          <wp:positionV relativeFrom="paragraph">
            <wp:posOffset>-61878</wp:posOffset>
          </wp:positionV>
          <wp:extent cx="1330960" cy="951865"/>
          <wp:effectExtent l="0" t="0" r="254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d.jpg"/>
                  <pic:cNvPicPr/>
                </pic:nvPicPr>
                <pic:blipFill rotWithShape="1">
                  <a:blip r:embed="rId1" cstate="print">
                    <a:extLst>
                      <a:ext uri="{28A0092B-C50C-407E-A947-70E740481C1C}">
                        <a14:useLocalDpi xmlns:a14="http://schemas.microsoft.com/office/drawing/2010/main" val="0"/>
                      </a:ext>
                    </a:extLst>
                  </a:blip>
                  <a:srcRect l="3113" t="2623" r="79285" b="88468"/>
                  <a:stretch/>
                </pic:blipFill>
                <pic:spPr bwMode="auto">
                  <a:xfrm>
                    <a:off x="0" y="0"/>
                    <a:ext cx="1330960" cy="951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0000">
      <w:rPr>
        <w:noProof/>
        <w:lang w:eastAsia="pt-BR"/>
      </w:rPr>
      <w:pict w14:anchorId="265A71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64472" o:spid="_x0000_s1040" type="#_x0000_t75" style="position:absolute;left:0;text-align:left;margin-left:-550.25pt;margin-top:-538.35pt;width:33in;height:3359.5pt;z-index:-251656192;mso-position-horizontal-relative:margin;mso-position-vertical-relative:margin" o:allowincell="f">
          <v:imagedata r:id="rId2" o:title="cima"/>
          <w10:wrap anchorx="margin" anchory="margin"/>
        </v:shape>
      </w:pict>
    </w:r>
  </w:p>
  <w:p w14:paraId="5FFB2C14" w14:textId="0FF1ABB5" w:rsidR="00D11CFF" w:rsidRPr="004B1FEF" w:rsidRDefault="004B1FEF" w:rsidP="000F5E21">
    <w:pPr>
      <w:jc w:val="center"/>
      <w:rPr>
        <w:rFonts w:ascii="Brush Script MT" w:hAnsi="Brush Script MT"/>
        <w:b/>
        <w:sz w:val="32"/>
        <w:szCs w:val="32"/>
      </w:rPr>
    </w:pPr>
    <w:r>
      <w:rPr>
        <w:rFonts w:ascii="Brush Script MT" w:hAnsi="Brush Script MT"/>
        <w:b/>
        <w:sz w:val="32"/>
        <w:szCs w:val="32"/>
      </w:rPr>
      <w:t xml:space="preserve">  </w:t>
    </w:r>
    <w:r w:rsidRPr="004B1FEF">
      <w:rPr>
        <w:rFonts w:ascii="Brush Script MT" w:hAnsi="Brush Script MT"/>
        <w:b/>
        <w:sz w:val="32"/>
        <w:szCs w:val="32"/>
      </w:rPr>
      <w:t>Consórcio Intermunicipal da Mata Atlântica</w:t>
    </w:r>
  </w:p>
  <w:p w14:paraId="199C34DE" w14:textId="73DE6A53" w:rsidR="004B1FEF" w:rsidRPr="004B1FEF" w:rsidRDefault="00E22AED" w:rsidP="00E22AED">
    <w:pPr>
      <w:tabs>
        <w:tab w:val="left" w:pos="444"/>
        <w:tab w:val="center" w:pos="4702"/>
      </w:tabs>
      <w:rPr>
        <w:rFonts w:ascii="Brush Script MT" w:hAnsi="Brush Script MT"/>
        <w:b/>
        <w:sz w:val="32"/>
        <w:szCs w:val="32"/>
      </w:rPr>
    </w:pPr>
    <w:r>
      <w:rPr>
        <w:rFonts w:ascii="Brush Script MT" w:hAnsi="Brush Script MT"/>
        <w:b/>
        <w:sz w:val="32"/>
        <w:szCs w:val="32"/>
      </w:rPr>
      <w:tab/>
    </w:r>
    <w:r>
      <w:rPr>
        <w:rFonts w:ascii="Brush Script MT" w:hAnsi="Brush Script MT"/>
        <w:b/>
        <w:sz w:val="32"/>
        <w:szCs w:val="32"/>
      </w:rPr>
      <w:tab/>
    </w:r>
    <w:r w:rsidR="004B1FEF">
      <w:rPr>
        <w:rFonts w:ascii="Brush Script MT" w:hAnsi="Brush Script MT"/>
        <w:b/>
        <w:sz w:val="32"/>
        <w:szCs w:val="32"/>
      </w:rPr>
      <w:t xml:space="preserve">   </w:t>
    </w:r>
    <w:r w:rsidR="004B1FEF" w:rsidRPr="004B1FEF">
      <w:rPr>
        <w:rFonts w:ascii="Brush Script MT" w:hAnsi="Brush Script MT"/>
        <w:b/>
        <w:sz w:val="32"/>
        <w:szCs w:val="32"/>
      </w:rPr>
      <w:t>CNPJ: 18.833.841/0001-45</w:t>
    </w:r>
  </w:p>
  <w:p w14:paraId="41D6F373" w14:textId="77777777" w:rsidR="00D11CFF" w:rsidRDefault="00D11CFF" w:rsidP="000F5E21">
    <w:pPr>
      <w:jc w:val="center"/>
      <w:rPr>
        <w:rFonts w:ascii="Arial Narrow" w:hAnsi="Arial Narrow"/>
      </w:rPr>
    </w:pPr>
  </w:p>
  <w:p w14:paraId="6045BDD5" w14:textId="623753A9" w:rsidR="000F5E21" w:rsidRPr="00D11CFF" w:rsidRDefault="000F5E21" w:rsidP="00D11CFF">
    <w:pPr>
      <w:rPr>
        <w:rFonts w:ascii="Arial Narrow" w:hAnsi="Arial Narrow"/>
      </w:rPr>
    </w:pPr>
    <w:r>
      <w:rPr>
        <w:rFonts w:ascii="Arial Narrow" w:hAnsi="Arial Narrow"/>
      </w:rPr>
      <w:tab/>
    </w:r>
    <w:r>
      <w:rPr>
        <w:rFonts w:ascii="Arial Narrow" w:hAnsi="Arial Narrow"/>
      </w:rPr>
      <w:tab/>
    </w:r>
    <w:r w:rsidRPr="00E82156">
      <w:rPr>
        <w:rFonts w:ascii="Century Gothic" w:hAnsi="Century Gothic"/>
        <w:sz w:val="20"/>
        <w:szCs w:val="20"/>
      </w:rPr>
      <w:t xml:space="preserve"> </w:t>
    </w:r>
    <w:r w:rsidR="00D11CFF">
      <w:rPr>
        <w:rFonts w:ascii="Century Gothic" w:hAnsi="Century Gothic"/>
        <w:sz w:val="20"/>
        <w:szCs w:val="20"/>
      </w:rPr>
      <w:tab/>
    </w:r>
    <w:r w:rsidR="00D11CFF">
      <w:rPr>
        <w:rFonts w:ascii="Century Gothic" w:hAnsi="Century Gothic"/>
        <w:sz w:val="20"/>
        <w:szCs w:val="20"/>
      </w:rPr>
      <w:tab/>
    </w:r>
  </w:p>
  <w:p w14:paraId="56B53D77" w14:textId="669310AF" w:rsidR="00E674C5" w:rsidRDefault="00E674C5">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AA7B02" w14:textId="5298664E" w:rsidR="00327CA0" w:rsidRDefault="00000000">
    <w:pPr>
      <w:pStyle w:val="Cabealho"/>
    </w:pPr>
    <w:r>
      <w:rPr>
        <w:noProof/>
        <w:lang w:eastAsia="pt-BR"/>
      </w:rPr>
      <w:pict w14:anchorId="3B9993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64470" o:spid="_x0000_s1038" type="#_x0000_t75" style="position:absolute;margin-left:0;margin-top:0;width:33in;height:3359.5pt;z-index:-251658240;mso-position-horizontal:center;mso-position-horizontal-relative:margin;mso-position-vertical:center;mso-position-vertical-relative:margin" o:allowincell="f">
          <v:imagedata r:id="rId1" o:title="cim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
      <w:numFmt w:val="bullet"/>
      <w:pStyle w:val="PDSHeading2"/>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4"/>
    <w:multiLevelType w:val="multilevel"/>
    <w:tmpl w:val="00000004"/>
    <w:name w:val="WW8Num4"/>
    <w:lvl w:ilvl="0">
      <w:start w:val="1"/>
      <w:numFmt w:val="bullet"/>
      <w:lvlText w:val=""/>
      <w:lvlJc w:val="left"/>
      <w:pPr>
        <w:tabs>
          <w:tab w:val="num" w:pos="1080"/>
        </w:tabs>
        <w:ind w:left="1080" w:hanging="360"/>
      </w:pPr>
      <w:rPr>
        <w:rFonts w:ascii="Symbol" w:hAnsi="Symbol" w:cs="Symbol"/>
        <w:b w:val="0"/>
        <w:bCs w:val="0"/>
        <w:i w:val="0"/>
        <w:iCs w:val="0"/>
        <w:caps w:val="0"/>
        <w:smallCaps w:val="0"/>
        <w:strike w:val="0"/>
        <w:dstrike w:val="0"/>
        <w:vanish w:val="0"/>
        <w:color w:val="000000"/>
        <w:spacing w:val="0"/>
        <w:kern w:val="1"/>
        <w:position w:val="0"/>
        <w:sz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Symbol"/>
        <w:b w:val="0"/>
        <w:bCs w:val="0"/>
        <w:i w:val="0"/>
        <w:iCs w:val="0"/>
        <w:caps w:val="0"/>
        <w:smallCaps w:val="0"/>
        <w:strike w:val="0"/>
        <w:dstrike w:val="0"/>
        <w:vanish w:val="0"/>
        <w:color w:val="000000"/>
        <w:spacing w:val="0"/>
        <w:kern w:val="1"/>
        <w:position w:val="0"/>
        <w:sz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Symbol"/>
        <w:b w:val="0"/>
        <w:bCs w:val="0"/>
        <w:i w:val="0"/>
        <w:iCs w:val="0"/>
        <w:caps w:val="0"/>
        <w:smallCaps w:val="0"/>
        <w:strike w:val="0"/>
        <w:dstrike w:val="0"/>
        <w:vanish w:val="0"/>
        <w:color w:val="000000"/>
        <w:spacing w:val="0"/>
        <w:kern w:val="1"/>
        <w:position w:val="0"/>
        <w:sz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2" w15:restartNumberingAfterBreak="0">
    <w:nsid w:val="0000000C"/>
    <w:multiLevelType w:val="multilevel"/>
    <w:tmpl w:val="0000000C"/>
    <w:name w:val="WW8Num12"/>
    <w:lvl w:ilvl="0">
      <w:start w:val="1"/>
      <w:numFmt w:val="lowerRoman"/>
      <w:lvlText w:val="%1."/>
      <w:lvlJc w:val="left"/>
      <w:pPr>
        <w:tabs>
          <w:tab w:val="num" w:pos="1080"/>
        </w:tabs>
        <w:ind w:left="1080" w:hanging="360"/>
      </w:p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3" w15:restartNumberingAfterBreak="0">
    <w:nsid w:val="02813F0A"/>
    <w:multiLevelType w:val="multilevel"/>
    <w:tmpl w:val="2F98554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5" w15:restartNumberingAfterBreak="0">
    <w:nsid w:val="03197471"/>
    <w:multiLevelType w:val="multilevel"/>
    <w:tmpl w:val="B56C64B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6AE5E5D"/>
    <w:multiLevelType w:val="multilevel"/>
    <w:tmpl w:val="B652E7C2"/>
    <w:lvl w:ilvl="0">
      <w:start w:val="1"/>
      <w:numFmt w:val="decimal"/>
      <w:lvlText w:val="%1."/>
      <w:lvlJc w:val="left"/>
      <w:pPr>
        <w:tabs>
          <w:tab w:val="num" w:pos="0"/>
        </w:tabs>
        <w:ind w:left="928" w:hanging="360"/>
      </w:pPr>
      <w:rPr>
        <w:rFonts w:ascii="Calibri" w:hAnsi="Calibri" w:cs="Calibri"/>
        <w:b/>
        <w:bCs/>
        <w:spacing w:val="0"/>
        <w:w w:val="100"/>
        <w:lang w:val="pt-PT" w:eastAsia="en-US" w:bidi="ar-SA"/>
      </w:rPr>
    </w:lvl>
    <w:lvl w:ilvl="1">
      <w:start w:val="1"/>
      <w:numFmt w:val="decimal"/>
      <w:lvlText w:val="%1.%2."/>
      <w:lvlJc w:val="left"/>
      <w:pPr>
        <w:tabs>
          <w:tab w:val="num" w:pos="0"/>
        </w:tabs>
        <w:ind w:left="849" w:hanging="849"/>
      </w:pPr>
      <w:rPr>
        <w:spacing w:val="-2"/>
        <w:w w:val="100"/>
        <w:sz w:val="24"/>
        <w:szCs w:val="24"/>
        <w:lang w:val="pt-PT" w:eastAsia="en-US" w:bidi="ar-SA"/>
      </w:rPr>
    </w:lvl>
    <w:lvl w:ilvl="2">
      <w:start w:val="1"/>
      <w:numFmt w:val="lowerLetter"/>
      <w:lvlText w:val="%3)"/>
      <w:lvlJc w:val="left"/>
      <w:pPr>
        <w:tabs>
          <w:tab w:val="num" w:pos="0"/>
        </w:tabs>
        <w:ind w:left="2217" w:hanging="849"/>
      </w:pPr>
      <w:rPr>
        <w:rFonts w:ascii="Calibri Light" w:eastAsia="Calibri" w:hAnsi="Calibri Light" w:cs="Calibri Light"/>
        <w:spacing w:val="0"/>
        <w:w w:val="100"/>
        <w:sz w:val="20"/>
        <w:szCs w:val="20"/>
        <w:lang w:val="pt-PT" w:eastAsia="en-US" w:bidi="ar-SA"/>
      </w:rPr>
    </w:lvl>
    <w:lvl w:ilvl="3">
      <w:start w:val="1"/>
      <w:numFmt w:val="decimal"/>
      <w:lvlText w:val="%3.%4)"/>
      <w:lvlJc w:val="left"/>
      <w:pPr>
        <w:tabs>
          <w:tab w:val="num" w:pos="0"/>
        </w:tabs>
        <w:ind w:left="1661" w:hanging="849"/>
      </w:pPr>
      <w:rPr>
        <w:rFonts w:ascii="Cambria" w:eastAsia="Cambria" w:hAnsi="Cambria" w:cs="Cambria"/>
        <w:spacing w:val="-1"/>
        <w:w w:val="100"/>
        <w:sz w:val="23"/>
        <w:szCs w:val="23"/>
        <w:lang w:val="pt-PT" w:eastAsia="en-US" w:bidi="ar-SA"/>
      </w:rPr>
    </w:lvl>
    <w:lvl w:ilvl="4">
      <w:numFmt w:val="bullet"/>
      <w:lvlText w:val=""/>
      <w:lvlJc w:val="left"/>
      <w:pPr>
        <w:tabs>
          <w:tab w:val="num" w:pos="0"/>
        </w:tabs>
        <w:ind w:left="1620" w:hanging="849"/>
      </w:pPr>
      <w:rPr>
        <w:rFonts w:ascii="Symbol" w:hAnsi="Symbol" w:cs="Symbol" w:hint="default"/>
      </w:rPr>
    </w:lvl>
    <w:lvl w:ilvl="5">
      <w:numFmt w:val="bullet"/>
      <w:lvlText w:val=""/>
      <w:lvlJc w:val="left"/>
      <w:pPr>
        <w:tabs>
          <w:tab w:val="num" w:pos="0"/>
        </w:tabs>
        <w:ind w:left="1660" w:hanging="849"/>
      </w:pPr>
      <w:rPr>
        <w:rFonts w:ascii="Symbol" w:hAnsi="Symbol" w:cs="Symbol" w:hint="default"/>
      </w:rPr>
    </w:lvl>
    <w:lvl w:ilvl="6">
      <w:numFmt w:val="bullet"/>
      <w:lvlText w:val=""/>
      <w:lvlJc w:val="left"/>
      <w:pPr>
        <w:tabs>
          <w:tab w:val="num" w:pos="0"/>
        </w:tabs>
        <w:ind w:left="1720" w:hanging="849"/>
      </w:pPr>
      <w:rPr>
        <w:rFonts w:ascii="Symbol" w:hAnsi="Symbol" w:cs="Symbol" w:hint="default"/>
      </w:rPr>
    </w:lvl>
    <w:lvl w:ilvl="7">
      <w:numFmt w:val="bullet"/>
      <w:lvlText w:val=""/>
      <w:lvlJc w:val="left"/>
      <w:pPr>
        <w:tabs>
          <w:tab w:val="num" w:pos="0"/>
        </w:tabs>
        <w:ind w:left="2000" w:hanging="849"/>
      </w:pPr>
      <w:rPr>
        <w:rFonts w:ascii="Symbol" w:hAnsi="Symbol" w:cs="Symbol" w:hint="default"/>
      </w:rPr>
    </w:lvl>
    <w:lvl w:ilvl="8">
      <w:numFmt w:val="bullet"/>
      <w:lvlText w:val=""/>
      <w:lvlJc w:val="left"/>
      <w:pPr>
        <w:tabs>
          <w:tab w:val="num" w:pos="0"/>
        </w:tabs>
        <w:ind w:left="2020" w:hanging="849"/>
      </w:pPr>
      <w:rPr>
        <w:rFonts w:ascii="Symbol" w:hAnsi="Symbol" w:cs="Symbol" w:hint="default"/>
      </w:rPr>
    </w:lvl>
  </w:abstractNum>
  <w:abstractNum w:abstractNumId="7" w15:restartNumberingAfterBreak="0">
    <w:nsid w:val="06BB69A0"/>
    <w:multiLevelType w:val="hybridMultilevel"/>
    <w:tmpl w:val="D5408FC6"/>
    <w:lvl w:ilvl="0" w:tplc="04160011">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0CB36762"/>
    <w:multiLevelType w:val="multilevel"/>
    <w:tmpl w:val="CC266522"/>
    <w:lvl w:ilvl="0">
      <w:start w:val="10"/>
      <w:numFmt w:val="decimal"/>
      <w:lvlText w:val="%1"/>
      <w:lvlJc w:val="left"/>
      <w:pPr>
        <w:ind w:left="420" w:hanging="420"/>
      </w:pPr>
      <w:rPr>
        <w:rFonts w:eastAsia="Arial" w:hint="default"/>
        <w:b/>
      </w:rPr>
    </w:lvl>
    <w:lvl w:ilvl="1">
      <w:start w:val="2"/>
      <w:numFmt w:val="decimal"/>
      <w:lvlText w:val="%1.%2"/>
      <w:lvlJc w:val="left"/>
      <w:pPr>
        <w:ind w:left="420" w:hanging="420"/>
      </w:pPr>
      <w:rPr>
        <w:rFonts w:eastAsia="Arial" w:hint="default"/>
        <w:b/>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11" w15:restartNumberingAfterBreak="0">
    <w:nsid w:val="11517F32"/>
    <w:multiLevelType w:val="multilevel"/>
    <w:tmpl w:val="0B8C37F0"/>
    <w:lvl w:ilvl="0">
      <w:start w:val="7"/>
      <w:numFmt w:val="decimal"/>
      <w:lvlText w:val="%1."/>
      <w:lvlJc w:val="left"/>
      <w:pPr>
        <w:tabs>
          <w:tab w:val="num" w:pos="0"/>
        </w:tabs>
        <w:ind w:left="540" w:hanging="540"/>
      </w:pPr>
    </w:lvl>
    <w:lvl w:ilvl="1">
      <w:start w:val="1"/>
      <w:numFmt w:val="decimal"/>
      <w:lvlText w:val="%1.%2."/>
      <w:lvlJc w:val="left"/>
      <w:pPr>
        <w:tabs>
          <w:tab w:val="num" w:pos="0"/>
        </w:tabs>
        <w:ind w:left="540" w:hanging="54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2" w15:restartNumberingAfterBreak="0">
    <w:nsid w:val="11726B65"/>
    <w:multiLevelType w:val="multilevel"/>
    <w:tmpl w:val="A2A4DB24"/>
    <w:lvl w:ilvl="0">
      <w:start w:val="19"/>
      <w:numFmt w:val="decimal"/>
      <w:lvlText w:val="%1."/>
      <w:lvlJc w:val="left"/>
      <w:pPr>
        <w:tabs>
          <w:tab w:val="num" w:pos="0"/>
        </w:tabs>
        <w:ind w:left="840" w:hanging="840"/>
      </w:pPr>
    </w:lvl>
    <w:lvl w:ilvl="1">
      <w:start w:val="1"/>
      <w:numFmt w:val="decimal"/>
      <w:lvlText w:val="%1.%2."/>
      <w:lvlJc w:val="left"/>
      <w:pPr>
        <w:tabs>
          <w:tab w:val="num" w:pos="0"/>
        </w:tabs>
        <w:ind w:left="840" w:hanging="840"/>
      </w:pPr>
    </w:lvl>
    <w:lvl w:ilvl="2">
      <w:start w:val="6"/>
      <w:numFmt w:val="decimal"/>
      <w:lvlText w:val="%1.%2.%3."/>
      <w:lvlJc w:val="left"/>
      <w:pPr>
        <w:tabs>
          <w:tab w:val="num" w:pos="0"/>
        </w:tabs>
        <w:ind w:left="840" w:hanging="840"/>
      </w:pPr>
    </w:lvl>
    <w:lvl w:ilvl="3">
      <w:start w:val="1"/>
      <w:numFmt w:val="decimal"/>
      <w:lvlText w:val="%1.%2.%3.%4."/>
      <w:lvlJc w:val="left"/>
      <w:pPr>
        <w:tabs>
          <w:tab w:val="num" w:pos="0"/>
        </w:tabs>
        <w:ind w:left="840" w:hanging="84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3" w15:restartNumberingAfterBreak="0">
    <w:nsid w:val="11EA7B91"/>
    <w:multiLevelType w:val="multilevel"/>
    <w:tmpl w:val="56520616"/>
    <w:lvl w:ilvl="0">
      <w:start w:val="3"/>
      <w:numFmt w:val="decimal"/>
      <w:lvlText w:val="%1."/>
      <w:lvlJc w:val="left"/>
      <w:pPr>
        <w:tabs>
          <w:tab w:val="num" w:pos="0"/>
        </w:tabs>
        <w:ind w:left="540" w:hanging="540"/>
      </w:pPr>
    </w:lvl>
    <w:lvl w:ilvl="1">
      <w:start w:val="1"/>
      <w:numFmt w:val="decimal"/>
      <w:lvlText w:val="%1.%2."/>
      <w:lvlJc w:val="left"/>
      <w:pPr>
        <w:tabs>
          <w:tab w:val="num" w:pos="0"/>
        </w:tabs>
        <w:ind w:left="682" w:hanging="720"/>
      </w:pPr>
    </w:lvl>
    <w:lvl w:ilvl="2">
      <w:start w:val="2"/>
      <w:numFmt w:val="decimal"/>
      <w:lvlText w:val="%1.%2.%3."/>
      <w:lvlJc w:val="left"/>
      <w:pPr>
        <w:tabs>
          <w:tab w:val="num" w:pos="0"/>
        </w:tabs>
        <w:ind w:left="644" w:hanging="720"/>
      </w:pPr>
    </w:lvl>
    <w:lvl w:ilvl="3">
      <w:start w:val="1"/>
      <w:numFmt w:val="decimal"/>
      <w:lvlText w:val="%1.%2.%3.%4."/>
      <w:lvlJc w:val="left"/>
      <w:pPr>
        <w:tabs>
          <w:tab w:val="num" w:pos="0"/>
        </w:tabs>
        <w:ind w:left="966" w:hanging="1080"/>
      </w:pPr>
    </w:lvl>
    <w:lvl w:ilvl="4">
      <w:start w:val="1"/>
      <w:numFmt w:val="decimal"/>
      <w:lvlText w:val="%1.%2.%3.%4.%5."/>
      <w:lvlJc w:val="left"/>
      <w:pPr>
        <w:tabs>
          <w:tab w:val="num" w:pos="0"/>
        </w:tabs>
        <w:ind w:left="928" w:hanging="1080"/>
      </w:pPr>
    </w:lvl>
    <w:lvl w:ilvl="5">
      <w:start w:val="1"/>
      <w:numFmt w:val="decimal"/>
      <w:lvlText w:val="%1.%2.%3.%4.%5.%6."/>
      <w:lvlJc w:val="left"/>
      <w:pPr>
        <w:tabs>
          <w:tab w:val="num" w:pos="0"/>
        </w:tabs>
        <w:ind w:left="1250" w:hanging="1440"/>
      </w:pPr>
    </w:lvl>
    <w:lvl w:ilvl="6">
      <w:start w:val="1"/>
      <w:numFmt w:val="decimal"/>
      <w:lvlText w:val="%1.%2.%3.%4.%5.%6.%7."/>
      <w:lvlJc w:val="left"/>
      <w:pPr>
        <w:tabs>
          <w:tab w:val="num" w:pos="0"/>
        </w:tabs>
        <w:ind w:left="1212" w:hanging="1440"/>
      </w:pPr>
    </w:lvl>
    <w:lvl w:ilvl="7">
      <w:start w:val="1"/>
      <w:numFmt w:val="decimal"/>
      <w:lvlText w:val="%1.%2.%3.%4.%5.%6.%7.%8."/>
      <w:lvlJc w:val="left"/>
      <w:pPr>
        <w:tabs>
          <w:tab w:val="num" w:pos="0"/>
        </w:tabs>
        <w:ind w:left="1534" w:hanging="1800"/>
      </w:pPr>
    </w:lvl>
    <w:lvl w:ilvl="8">
      <w:start w:val="1"/>
      <w:numFmt w:val="decimal"/>
      <w:lvlText w:val="%1.%2.%3.%4.%5.%6.%7.%8.%9."/>
      <w:lvlJc w:val="left"/>
      <w:pPr>
        <w:tabs>
          <w:tab w:val="num" w:pos="0"/>
        </w:tabs>
        <w:ind w:left="1496" w:hanging="1800"/>
      </w:pPr>
    </w:lvl>
  </w:abstractNum>
  <w:abstractNum w:abstractNumId="14" w15:restartNumberingAfterBreak="0">
    <w:nsid w:val="12917F11"/>
    <w:multiLevelType w:val="multilevel"/>
    <w:tmpl w:val="F72AAE08"/>
    <w:lvl w:ilvl="0">
      <w:start w:val="8"/>
      <w:numFmt w:val="decimal"/>
      <w:lvlText w:val="%1."/>
      <w:lvlJc w:val="left"/>
      <w:pPr>
        <w:tabs>
          <w:tab w:val="num" w:pos="0"/>
        </w:tabs>
        <w:ind w:left="540" w:hanging="540"/>
      </w:pPr>
    </w:lvl>
    <w:lvl w:ilvl="1">
      <w:start w:val="1"/>
      <w:numFmt w:val="decimal"/>
      <w:lvlText w:val="%1.%2."/>
      <w:lvlJc w:val="left"/>
      <w:pPr>
        <w:tabs>
          <w:tab w:val="num" w:pos="0"/>
        </w:tabs>
        <w:ind w:left="720" w:hanging="720"/>
      </w:pPr>
    </w:lvl>
    <w:lvl w:ilvl="2">
      <w:start w:val="1"/>
      <w:numFmt w:val="decimal"/>
      <w:lvlText w:val="%1.%2.%3."/>
      <w:lvlJc w:val="left"/>
      <w:pPr>
        <w:tabs>
          <w:tab w:val="num" w:pos="426"/>
        </w:tabs>
        <w:ind w:left="1146" w:hanging="720"/>
      </w:pPr>
      <w:rPr>
        <w:b/>
        <w:bCs w:val="0"/>
      </w:rPr>
    </w:lvl>
    <w:lvl w:ilvl="3">
      <w:start w:val="1"/>
      <w:numFmt w:val="decimal"/>
      <w:lvlText w:val="%1.%2.%3.%4."/>
      <w:lvlJc w:val="left"/>
      <w:pPr>
        <w:tabs>
          <w:tab w:val="num" w:pos="710"/>
        </w:tabs>
        <w:ind w:left="179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6" w15:restartNumberingAfterBreak="0">
    <w:nsid w:val="158073B6"/>
    <w:multiLevelType w:val="hybridMultilevel"/>
    <w:tmpl w:val="C8DAD19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7" w15:restartNumberingAfterBreak="0">
    <w:nsid w:val="16306C3C"/>
    <w:multiLevelType w:val="multilevel"/>
    <w:tmpl w:val="25E2BA90"/>
    <w:lvl w:ilvl="0">
      <w:start w:val="1"/>
      <w:numFmt w:val="lowerLetter"/>
      <w:lvlText w:val="%1)"/>
      <w:lvlJc w:val="left"/>
      <w:pPr>
        <w:tabs>
          <w:tab w:val="num" w:pos="0"/>
        </w:tabs>
        <w:ind w:left="76" w:hanging="360"/>
      </w:pPr>
    </w:lvl>
    <w:lvl w:ilvl="1">
      <w:start w:val="1"/>
      <w:numFmt w:val="lowerLetter"/>
      <w:lvlText w:val="%2."/>
      <w:lvlJc w:val="left"/>
      <w:pPr>
        <w:tabs>
          <w:tab w:val="num" w:pos="0"/>
        </w:tabs>
        <w:ind w:left="796" w:hanging="360"/>
      </w:pPr>
    </w:lvl>
    <w:lvl w:ilvl="2">
      <w:start w:val="1"/>
      <w:numFmt w:val="lowerRoman"/>
      <w:lvlText w:val="%3."/>
      <w:lvlJc w:val="right"/>
      <w:pPr>
        <w:tabs>
          <w:tab w:val="num" w:pos="0"/>
        </w:tabs>
        <w:ind w:left="1516" w:hanging="180"/>
      </w:pPr>
    </w:lvl>
    <w:lvl w:ilvl="3">
      <w:start w:val="1"/>
      <w:numFmt w:val="decimal"/>
      <w:lvlText w:val="%4."/>
      <w:lvlJc w:val="left"/>
      <w:pPr>
        <w:tabs>
          <w:tab w:val="num" w:pos="0"/>
        </w:tabs>
        <w:ind w:left="2236" w:hanging="360"/>
      </w:pPr>
    </w:lvl>
    <w:lvl w:ilvl="4">
      <w:start w:val="1"/>
      <w:numFmt w:val="lowerLetter"/>
      <w:lvlText w:val="%5."/>
      <w:lvlJc w:val="left"/>
      <w:pPr>
        <w:tabs>
          <w:tab w:val="num" w:pos="0"/>
        </w:tabs>
        <w:ind w:left="2956" w:hanging="360"/>
      </w:pPr>
    </w:lvl>
    <w:lvl w:ilvl="5">
      <w:start w:val="1"/>
      <w:numFmt w:val="lowerRoman"/>
      <w:lvlText w:val="%6."/>
      <w:lvlJc w:val="right"/>
      <w:pPr>
        <w:tabs>
          <w:tab w:val="num" w:pos="0"/>
        </w:tabs>
        <w:ind w:left="3676" w:hanging="180"/>
      </w:pPr>
    </w:lvl>
    <w:lvl w:ilvl="6">
      <w:start w:val="1"/>
      <w:numFmt w:val="decimal"/>
      <w:lvlText w:val="%7."/>
      <w:lvlJc w:val="left"/>
      <w:pPr>
        <w:tabs>
          <w:tab w:val="num" w:pos="0"/>
        </w:tabs>
        <w:ind w:left="4396" w:hanging="360"/>
      </w:pPr>
    </w:lvl>
    <w:lvl w:ilvl="7">
      <w:start w:val="1"/>
      <w:numFmt w:val="lowerLetter"/>
      <w:lvlText w:val="%8."/>
      <w:lvlJc w:val="left"/>
      <w:pPr>
        <w:tabs>
          <w:tab w:val="num" w:pos="0"/>
        </w:tabs>
        <w:ind w:left="5116" w:hanging="360"/>
      </w:pPr>
    </w:lvl>
    <w:lvl w:ilvl="8">
      <w:start w:val="1"/>
      <w:numFmt w:val="lowerRoman"/>
      <w:lvlText w:val="%9."/>
      <w:lvlJc w:val="right"/>
      <w:pPr>
        <w:tabs>
          <w:tab w:val="num" w:pos="0"/>
        </w:tabs>
        <w:ind w:left="5836" w:hanging="180"/>
      </w:pPr>
    </w:lvl>
  </w:abstractNum>
  <w:abstractNum w:abstractNumId="18" w15:restartNumberingAfterBreak="0">
    <w:nsid w:val="16A62596"/>
    <w:multiLevelType w:val="multilevel"/>
    <w:tmpl w:val="6B3E89CC"/>
    <w:lvl w:ilvl="0">
      <w:start w:val="3"/>
      <w:numFmt w:val="bullet"/>
      <w:lvlText w:val="-"/>
      <w:lvlJc w:val="left"/>
      <w:pPr>
        <w:tabs>
          <w:tab w:val="num" w:pos="720"/>
        </w:tabs>
        <w:ind w:left="72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16B8557B"/>
    <w:multiLevelType w:val="multilevel"/>
    <w:tmpl w:val="389E8354"/>
    <w:lvl w:ilvl="0">
      <w:start w:val="1"/>
      <w:numFmt w:val="bullet"/>
      <w:lvlText w:val=""/>
      <w:lvlJc w:val="left"/>
      <w:pPr>
        <w:tabs>
          <w:tab w:val="num" w:pos="0"/>
        </w:tabs>
        <w:ind w:left="1428" w:hanging="360"/>
      </w:pPr>
      <w:rPr>
        <w:rFonts w:ascii="Symbol" w:hAnsi="Symbol" w:cs="Symbol"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20" w15:restartNumberingAfterBreak="0">
    <w:nsid w:val="17D56F19"/>
    <w:multiLevelType w:val="multilevel"/>
    <w:tmpl w:val="1A5818E0"/>
    <w:lvl w:ilvl="0">
      <w:start w:val="3"/>
      <w:numFmt w:val="decimal"/>
      <w:lvlText w:val="%1"/>
      <w:lvlJc w:val="left"/>
      <w:pPr>
        <w:ind w:left="360" w:hanging="360"/>
      </w:pPr>
      <w:rPr>
        <w:rFonts w:hint="default"/>
      </w:rPr>
    </w:lvl>
    <w:lvl w:ilvl="1">
      <w:start w:val="2"/>
      <w:numFmt w:val="decimal"/>
      <w:lvlText w:val="%1.%2"/>
      <w:lvlJc w:val="left"/>
      <w:pPr>
        <w:ind w:left="502"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8971B6D"/>
    <w:multiLevelType w:val="hybridMultilevel"/>
    <w:tmpl w:val="2C1CA6CC"/>
    <w:lvl w:ilvl="0" w:tplc="920C5768">
      <w:start w:val="1"/>
      <w:numFmt w:val="lowerLetter"/>
      <w:lvlText w:val="%1)"/>
      <w:lvlJc w:val="left"/>
      <w:pPr>
        <w:tabs>
          <w:tab w:val="num" w:pos="1800"/>
        </w:tabs>
        <w:ind w:left="1800" w:hanging="360"/>
      </w:pPr>
      <w:rPr>
        <w:b/>
      </w:rPr>
    </w:lvl>
    <w:lvl w:ilvl="1" w:tplc="04160019" w:tentative="1">
      <w:start w:val="1"/>
      <w:numFmt w:val="lowerLetter"/>
      <w:lvlText w:val="%2."/>
      <w:lvlJc w:val="left"/>
      <w:pPr>
        <w:tabs>
          <w:tab w:val="num" w:pos="2520"/>
        </w:tabs>
        <w:ind w:left="2520" w:hanging="360"/>
      </w:pPr>
    </w:lvl>
    <w:lvl w:ilvl="2" w:tplc="0416001B" w:tentative="1">
      <w:start w:val="1"/>
      <w:numFmt w:val="lowerRoman"/>
      <w:lvlText w:val="%3."/>
      <w:lvlJc w:val="right"/>
      <w:pPr>
        <w:tabs>
          <w:tab w:val="num" w:pos="3240"/>
        </w:tabs>
        <w:ind w:left="3240" w:hanging="180"/>
      </w:pPr>
    </w:lvl>
    <w:lvl w:ilvl="3" w:tplc="0416000F" w:tentative="1">
      <w:start w:val="1"/>
      <w:numFmt w:val="decimal"/>
      <w:lvlText w:val="%4."/>
      <w:lvlJc w:val="left"/>
      <w:pPr>
        <w:tabs>
          <w:tab w:val="num" w:pos="3960"/>
        </w:tabs>
        <w:ind w:left="3960" w:hanging="360"/>
      </w:pPr>
    </w:lvl>
    <w:lvl w:ilvl="4" w:tplc="04160019" w:tentative="1">
      <w:start w:val="1"/>
      <w:numFmt w:val="lowerLetter"/>
      <w:lvlText w:val="%5."/>
      <w:lvlJc w:val="left"/>
      <w:pPr>
        <w:tabs>
          <w:tab w:val="num" w:pos="4680"/>
        </w:tabs>
        <w:ind w:left="4680" w:hanging="360"/>
      </w:pPr>
    </w:lvl>
    <w:lvl w:ilvl="5" w:tplc="0416001B" w:tentative="1">
      <w:start w:val="1"/>
      <w:numFmt w:val="lowerRoman"/>
      <w:lvlText w:val="%6."/>
      <w:lvlJc w:val="right"/>
      <w:pPr>
        <w:tabs>
          <w:tab w:val="num" w:pos="5400"/>
        </w:tabs>
        <w:ind w:left="5400" w:hanging="180"/>
      </w:pPr>
    </w:lvl>
    <w:lvl w:ilvl="6" w:tplc="0416000F" w:tentative="1">
      <w:start w:val="1"/>
      <w:numFmt w:val="decimal"/>
      <w:lvlText w:val="%7."/>
      <w:lvlJc w:val="left"/>
      <w:pPr>
        <w:tabs>
          <w:tab w:val="num" w:pos="6120"/>
        </w:tabs>
        <w:ind w:left="6120" w:hanging="360"/>
      </w:pPr>
    </w:lvl>
    <w:lvl w:ilvl="7" w:tplc="04160019" w:tentative="1">
      <w:start w:val="1"/>
      <w:numFmt w:val="lowerLetter"/>
      <w:lvlText w:val="%8."/>
      <w:lvlJc w:val="left"/>
      <w:pPr>
        <w:tabs>
          <w:tab w:val="num" w:pos="6840"/>
        </w:tabs>
        <w:ind w:left="6840" w:hanging="360"/>
      </w:pPr>
    </w:lvl>
    <w:lvl w:ilvl="8" w:tplc="0416001B" w:tentative="1">
      <w:start w:val="1"/>
      <w:numFmt w:val="lowerRoman"/>
      <w:lvlText w:val="%9."/>
      <w:lvlJc w:val="right"/>
      <w:pPr>
        <w:tabs>
          <w:tab w:val="num" w:pos="7560"/>
        </w:tabs>
        <w:ind w:left="7560" w:hanging="180"/>
      </w:pPr>
    </w:lvl>
  </w:abstractNum>
  <w:abstractNum w:abstractNumId="22" w15:restartNumberingAfterBreak="0">
    <w:nsid w:val="1C5D4F58"/>
    <w:multiLevelType w:val="hybridMultilevel"/>
    <w:tmpl w:val="5C383A94"/>
    <w:lvl w:ilvl="0" w:tplc="04160011">
      <w:start w:val="1"/>
      <w:numFmt w:val="decimal"/>
      <w:lvlText w:val="%1)"/>
      <w:lvlJc w:val="left"/>
      <w:pPr>
        <w:ind w:left="2280" w:hanging="360"/>
      </w:pPr>
    </w:lvl>
    <w:lvl w:ilvl="1" w:tplc="04160019" w:tentative="1">
      <w:start w:val="1"/>
      <w:numFmt w:val="lowerLetter"/>
      <w:lvlText w:val="%2."/>
      <w:lvlJc w:val="left"/>
      <w:pPr>
        <w:ind w:left="3000" w:hanging="360"/>
      </w:pPr>
    </w:lvl>
    <w:lvl w:ilvl="2" w:tplc="0416001B" w:tentative="1">
      <w:start w:val="1"/>
      <w:numFmt w:val="lowerRoman"/>
      <w:lvlText w:val="%3."/>
      <w:lvlJc w:val="right"/>
      <w:pPr>
        <w:ind w:left="3720" w:hanging="180"/>
      </w:pPr>
    </w:lvl>
    <w:lvl w:ilvl="3" w:tplc="0416000F" w:tentative="1">
      <w:start w:val="1"/>
      <w:numFmt w:val="decimal"/>
      <w:lvlText w:val="%4."/>
      <w:lvlJc w:val="left"/>
      <w:pPr>
        <w:ind w:left="4440" w:hanging="360"/>
      </w:pPr>
    </w:lvl>
    <w:lvl w:ilvl="4" w:tplc="04160019" w:tentative="1">
      <w:start w:val="1"/>
      <w:numFmt w:val="lowerLetter"/>
      <w:lvlText w:val="%5."/>
      <w:lvlJc w:val="left"/>
      <w:pPr>
        <w:ind w:left="5160" w:hanging="360"/>
      </w:pPr>
    </w:lvl>
    <w:lvl w:ilvl="5" w:tplc="0416001B" w:tentative="1">
      <w:start w:val="1"/>
      <w:numFmt w:val="lowerRoman"/>
      <w:lvlText w:val="%6."/>
      <w:lvlJc w:val="right"/>
      <w:pPr>
        <w:ind w:left="5880" w:hanging="180"/>
      </w:pPr>
    </w:lvl>
    <w:lvl w:ilvl="6" w:tplc="0416000F" w:tentative="1">
      <w:start w:val="1"/>
      <w:numFmt w:val="decimal"/>
      <w:lvlText w:val="%7."/>
      <w:lvlJc w:val="left"/>
      <w:pPr>
        <w:ind w:left="6600" w:hanging="360"/>
      </w:pPr>
    </w:lvl>
    <w:lvl w:ilvl="7" w:tplc="04160019" w:tentative="1">
      <w:start w:val="1"/>
      <w:numFmt w:val="lowerLetter"/>
      <w:lvlText w:val="%8."/>
      <w:lvlJc w:val="left"/>
      <w:pPr>
        <w:ind w:left="7320" w:hanging="360"/>
      </w:pPr>
    </w:lvl>
    <w:lvl w:ilvl="8" w:tplc="0416001B" w:tentative="1">
      <w:start w:val="1"/>
      <w:numFmt w:val="lowerRoman"/>
      <w:lvlText w:val="%9."/>
      <w:lvlJc w:val="right"/>
      <w:pPr>
        <w:ind w:left="8040" w:hanging="180"/>
      </w:pPr>
    </w:lvl>
  </w:abstractNum>
  <w:abstractNum w:abstractNumId="2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1142"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EC47779"/>
    <w:multiLevelType w:val="hybridMultilevel"/>
    <w:tmpl w:val="0592F1CE"/>
    <w:lvl w:ilvl="0" w:tplc="FE166044">
      <w:start w:val="1"/>
      <w:numFmt w:val="decimal"/>
      <w:lvlText w:val="%1-"/>
      <w:lvlJc w:val="left"/>
      <w:pPr>
        <w:ind w:left="360" w:hanging="360"/>
      </w:pPr>
      <w:rPr>
        <w:rFonts w:hint="default"/>
        <w:sz w:val="24"/>
        <w:szCs w:val="24"/>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5" w15:restartNumberingAfterBreak="0">
    <w:nsid w:val="1FBB0987"/>
    <w:multiLevelType w:val="hybridMultilevel"/>
    <w:tmpl w:val="80C0E6D4"/>
    <w:lvl w:ilvl="0" w:tplc="D09CA93C">
      <w:start w:val="1"/>
      <w:numFmt w:val="lowerLetter"/>
      <w:lvlText w:val="%1."/>
      <w:lvlJc w:val="left"/>
      <w:pPr>
        <w:ind w:left="808" w:hanging="360"/>
      </w:pPr>
      <w:rPr>
        <w:rFonts w:ascii="Verdana" w:eastAsia="Verdana" w:hAnsi="Verdana" w:cs="Verdana" w:hint="default"/>
        <w:b/>
        <w:bCs/>
        <w:spacing w:val="-1"/>
        <w:w w:val="99"/>
        <w:sz w:val="20"/>
        <w:szCs w:val="20"/>
        <w:lang w:val="pt-PT" w:eastAsia="en-US" w:bidi="ar-SA"/>
      </w:rPr>
    </w:lvl>
    <w:lvl w:ilvl="1" w:tplc="09AA02B2">
      <w:start w:val="1"/>
      <w:numFmt w:val="lowerRoman"/>
      <w:pStyle w:val="Nvel2-Red"/>
      <w:lvlText w:val="%2."/>
      <w:lvlJc w:val="left"/>
      <w:pPr>
        <w:ind w:left="1528" w:hanging="310"/>
      </w:pPr>
      <w:rPr>
        <w:rFonts w:ascii="Verdana" w:eastAsia="Verdana" w:hAnsi="Verdana" w:cs="Verdana" w:hint="default"/>
        <w:spacing w:val="0"/>
        <w:w w:val="99"/>
        <w:sz w:val="20"/>
        <w:szCs w:val="20"/>
        <w:lang w:val="pt-PT" w:eastAsia="en-US" w:bidi="ar-SA"/>
      </w:rPr>
    </w:lvl>
    <w:lvl w:ilvl="2" w:tplc="BC3A9FE6">
      <w:numFmt w:val="bullet"/>
      <w:lvlText w:val="•"/>
      <w:lvlJc w:val="left"/>
      <w:pPr>
        <w:ind w:left="2500" w:hanging="310"/>
      </w:pPr>
      <w:rPr>
        <w:rFonts w:hint="default"/>
        <w:lang w:val="pt-PT" w:eastAsia="en-US" w:bidi="ar-SA"/>
      </w:rPr>
    </w:lvl>
    <w:lvl w:ilvl="3" w:tplc="E0909AAC">
      <w:numFmt w:val="bullet"/>
      <w:lvlText w:val="•"/>
      <w:lvlJc w:val="left"/>
      <w:pPr>
        <w:ind w:left="3480" w:hanging="310"/>
      </w:pPr>
      <w:rPr>
        <w:rFonts w:hint="default"/>
        <w:lang w:val="pt-PT" w:eastAsia="en-US" w:bidi="ar-SA"/>
      </w:rPr>
    </w:lvl>
    <w:lvl w:ilvl="4" w:tplc="5C56A750">
      <w:numFmt w:val="bullet"/>
      <w:lvlText w:val="•"/>
      <w:lvlJc w:val="left"/>
      <w:pPr>
        <w:ind w:left="4460" w:hanging="310"/>
      </w:pPr>
      <w:rPr>
        <w:rFonts w:hint="default"/>
        <w:lang w:val="pt-PT" w:eastAsia="en-US" w:bidi="ar-SA"/>
      </w:rPr>
    </w:lvl>
    <w:lvl w:ilvl="5" w:tplc="2FFAFAF8">
      <w:numFmt w:val="bullet"/>
      <w:lvlText w:val="•"/>
      <w:lvlJc w:val="left"/>
      <w:pPr>
        <w:ind w:left="5440" w:hanging="310"/>
      </w:pPr>
      <w:rPr>
        <w:rFonts w:hint="default"/>
        <w:lang w:val="pt-PT" w:eastAsia="en-US" w:bidi="ar-SA"/>
      </w:rPr>
    </w:lvl>
    <w:lvl w:ilvl="6" w:tplc="9E7A55E8">
      <w:numFmt w:val="bullet"/>
      <w:lvlText w:val="•"/>
      <w:lvlJc w:val="left"/>
      <w:pPr>
        <w:ind w:left="6420" w:hanging="310"/>
      </w:pPr>
      <w:rPr>
        <w:rFonts w:hint="default"/>
        <w:lang w:val="pt-PT" w:eastAsia="en-US" w:bidi="ar-SA"/>
      </w:rPr>
    </w:lvl>
    <w:lvl w:ilvl="7" w:tplc="3C70FA78">
      <w:numFmt w:val="bullet"/>
      <w:lvlText w:val="•"/>
      <w:lvlJc w:val="left"/>
      <w:pPr>
        <w:ind w:left="7400" w:hanging="310"/>
      </w:pPr>
      <w:rPr>
        <w:rFonts w:hint="default"/>
        <w:lang w:val="pt-PT" w:eastAsia="en-US" w:bidi="ar-SA"/>
      </w:rPr>
    </w:lvl>
    <w:lvl w:ilvl="8" w:tplc="5A084E80">
      <w:numFmt w:val="bullet"/>
      <w:lvlText w:val="•"/>
      <w:lvlJc w:val="left"/>
      <w:pPr>
        <w:ind w:left="8380" w:hanging="310"/>
      </w:pPr>
      <w:rPr>
        <w:rFonts w:hint="default"/>
        <w:lang w:val="pt-PT" w:eastAsia="en-US" w:bidi="ar-SA"/>
      </w:rPr>
    </w:lvl>
  </w:abstractNum>
  <w:abstractNum w:abstractNumId="26" w15:restartNumberingAfterBreak="0">
    <w:nsid w:val="20180307"/>
    <w:multiLevelType w:val="hybridMultilevel"/>
    <w:tmpl w:val="C5FA94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20447603"/>
    <w:multiLevelType w:val="hybridMultilevel"/>
    <w:tmpl w:val="A0C2CF4A"/>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25E634E8"/>
    <w:multiLevelType w:val="hybridMultilevel"/>
    <w:tmpl w:val="460EE5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264B4FE8"/>
    <w:multiLevelType w:val="multilevel"/>
    <w:tmpl w:val="7944C7C8"/>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7941B0E"/>
    <w:multiLevelType w:val="multilevel"/>
    <w:tmpl w:val="E804A1D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7CF6C09"/>
    <w:multiLevelType w:val="multilevel"/>
    <w:tmpl w:val="AB9284A8"/>
    <w:lvl w:ilvl="0">
      <w:start w:val="4"/>
      <w:numFmt w:val="upperRoman"/>
      <w:lvlText w:val="%1."/>
      <w:lvlJc w:val="left"/>
      <w:pPr>
        <w:tabs>
          <w:tab w:val="num" w:pos="0"/>
        </w:tabs>
        <w:ind w:left="1800" w:hanging="72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32" w15:restartNumberingAfterBreak="0">
    <w:nsid w:val="28F877A5"/>
    <w:multiLevelType w:val="multilevel"/>
    <w:tmpl w:val="B36CE678"/>
    <w:lvl w:ilvl="0">
      <w:start w:val="13"/>
      <w:numFmt w:val="decimal"/>
      <w:lvlText w:val="%1"/>
      <w:lvlJc w:val="left"/>
      <w:pPr>
        <w:ind w:left="420" w:hanging="420"/>
      </w:pPr>
      <w:rPr>
        <w:rFonts w:hint="default"/>
      </w:rPr>
    </w:lvl>
    <w:lvl w:ilvl="1">
      <w:start w:val="3"/>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3" w15:restartNumberingAfterBreak="0">
    <w:nsid w:val="31B23766"/>
    <w:multiLevelType w:val="hybridMultilevel"/>
    <w:tmpl w:val="BF5CCB86"/>
    <w:lvl w:ilvl="0" w:tplc="9272AE9C">
      <w:start w:val="1"/>
      <w:numFmt w:val="upperRoman"/>
      <w:pStyle w:val="Subttulo"/>
      <w:lvlText w:val="%1-"/>
      <w:lvlJc w:val="left"/>
      <w:pPr>
        <w:tabs>
          <w:tab w:val="num" w:pos="360"/>
        </w:tabs>
        <w:ind w:left="340" w:hanging="340"/>
      </w:pPr>
      <w:rPr>
        <w:rFonts w:ascii="Arial" w:eastAsia="Calibri" w:hAnsi="Arial" w:cs="Arial"/>
      </w:rPr>
    </w:lvl>
    <w:lvl w:ilvl="1" w:tplc="E0D252A2">
      <w:start w:val="1"/>
      <w:numFmt w:val="bullet"/>
      <w:lvlText w:val=""/>
      <w:lvlJc w:val="left"/>
      <w:pPr>
        <w:tabs>
          <w:tab w:val="num" w:pos="360"/>
        </w:tabs>
        <w:ind w:left="340" w:hanging="340"/>
      </w:pPr>
      <w:rPr>
        <w:rFonts w:ascii="Wingdings" w:hAnsi="Wingdings" w:hint="default"/>
      </w:rPr>
    </w:lvl>
    <w:lvl w:ilvl="2" w:tplc="08CA6670">
      <w:start w:val="1"/>
      <w:numFmt w:val="decimal"/>
      <w:lvlText w:val="%3."/>
      <w:lvlJc w:val="left"/>
      <w:pPr>
        <w:tabs>
          <w:tab w:val="num" w:pos="360"/>
        </w:tabs>
        <w:ind w:left="340" w:hanging="34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4" w15:restartNumberingAfterBreak="0">
    <w:nsid w:val="37197C00"/>
    <w:multiLevelType w:val="hybridMultilevel"/>
    <w:tmpl w:val="B3F67D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38597394"/>
    <w:multiLevelType w:val="hybridMultilevel"/>
    <w:tmpl w:val="8C448D0A"/>
    <w:lvl w:ilvl="0" w:tplc="0416000B">
      <w:start w:val="1"/>
      <w:numFmt w:val="bullet"/>
      <w:lvlText w:val=""/>
      <w:lvlJc w:val="left"/>
      <w:pPr>
        <w:ind w:left="2280" w:hanging="360"/>
      </w:pPr>
      <w:rPr>
        <w:rFonts w:ascii="Wingdings" w:hAnsi="Wingdings" w:hint="default"/>
      </w:rPr>
    </w:lvl>
    <w:lvl w:ilvl="1" w:tplc="04160003" w:tentative="1">
      <w:start w:val="1"/>
      <w:numFmt w:val="bullet"/>
      <w:lvlText w:val="o"/>
      <w:lvlJc w:val="left"/>
      <w:pPr>
        <w:ind w:left="3000" w:hanging="360"/>
      </w:pPr>
      <w:rPr>
        <w:rFonts w:ascii="Courier New" w:hAnsi="Courier New" w:cs="Courier New" w:hint="default"/>
      </w:rPr>
    </w:lvl>
    <w:lvl w:ilvl="2" w:tplc="04160005" w:tentative="1">
      <w:start w:val="1"/>
      <w:numFmt w:val="bullet"/>
      <w:lvlText w:val=""/>
      <w:lvlJc w:val="left"/>
      <w:pPr>
        <w:ind w:left="3720" w:hanging="360"/>
      </w:pPr>
      <w:rPr>
        <w:rFonts w:ascii="Wingdings" w:hAnsi="Wingdings" w:hint="default"/>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36" w15:restartNumberingAfterBreak="0">
    <w:nsid w:val="3A1F08C1"/>
    <w:multiLevelType w:val="hybridMultilevel"/>
    <w:tmpl w:val="A328CB52"/>
    <w:lvl w:ilvl="0" w:tplc="AE78E82C">
      <w:start w:val="1"/>
      <w:numFmt w:val="lowerLetter"/>
      <w:lvlText w:val="%1)"/>
      <w:lvlJc w:val="left"/>
      <w:pPr>
        <w:tabs>
          <w:tab w:val="num" w:pos="720"/>
        </w:tabs>
        <w:ind w:left="72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7" w15:restartNumberingAfterBreak="0">
    <w:nsid w:val="3B294E37"/>
    <w:multiLevelType w:val="multilevel"/>
    <w:tmpl w:val="C748C080"/>
    <w:lvl w:ilvl="0">
      <w:start w:val="20"/>
      <w:numFmt w:val="decimal"/>
      <w:lvlText w:val="%1"/>
      <w:lvlJc w:val="left"/>
      <w:pPr>
        <w:ind w:left="624" w:hanging="624"/>
      </w:pPr>
      <w:rPr>
        <w:rFonts w:hint="default"/>
      </w:rPr>
    </w:lvl>
    <w:lvl w:ilvl="1">
      <w:start w:val="1"/>
      <w:numFmt w:val="decimal"/>
      <w:lvlText w:val="%1.%2"/>
      <w:lvlJc w:val="left"/>
      <w:pPr>
        <w:ind w:left="624" w:hanging="62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3FA73D2D"/>
    <w:multiLevelType w:val="hybridMultilevel"/>
    <w:tmpl w:val="8B54840C"/>
    <w:lvl w:ilvl="0" w:tplc="8FCCE778">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9" w15:restartNumberingAfterBreak="0">
    <w:nsid w:val="47FD7641"/>
    <w:multiLevelType w:val="multilevel"/>
    <w:tmpl w:val="DBCC9FC2"/>
    <w:lvl w:ilvl="0">
      <w:start w:val="3"/>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0" w15:restartNumberingAfterBreak="0">
    <w:nsid w:val="48AF3750"/>
    <w:multiLevelType w:val="multilevel"/>
    <w:tmpl w:val="583C5C8E"/>
    <w:lvl w:ilvl="0">
      <w:start w:val="1"/>
      <w:numFmt w:val="lowerLetter"/>
      <w:lvlText w:val="%1)"/>
      <w:lvlJc w:val="left"/>
      <w:pPr>
        <w:tabs>
          <w:tab w:val="num" w:pos="0"/>
        </w:tabs>
        <w:ind w:left="840" w:hanging="261"/>
      </w:pPr>
      <w:rPr>
        <w:rFonts w:ascii="Calibri" w:eastAsia="Cambria" w:hAnsi="Calibri" w:cs="Calibri"/>
        <w:spacing w:val="-2"/>
        <w:w w:val="100"/>
        <w:sz w:val="24"/>
        <w:szCs w:val="24"/>
        <w:lang w:val="pt-PT" w:eastAsia="en-US" w:bidi="ar-SA"/>
      </w:rPr>
    </w:lvl>
    <w:lvl w:ilvl="1">
      <w:numFmt w:val="bullet"/>
      <w:lvlText w:val=""/>
      <w:lvlJc w:val="left"/>
      <w:pPr>
        <w:tabs>
          <w:tab w:val="num" w:pos="0"/>
        </w:tabs>
        <w:ind w:left="1758" w:hanging="261"/>
      </w:pPr>
      <w:rPr>
        <w:rFonts w:ascii="Symbol" w:hAnsi="Symbol" w:cs="Symbol" w:hint="default"/>
      </w:rPr>
    </w:lvl>
    <w:lvl w:ilvl="2">
      <w:numFmt w:val="bullet"/>
      <w:lvlText w:val=""/>
      <w:lvlJc w:val="left"/>
      <w:pPr>
        <w:tabs>
          <w:tab w:val="num" w:pos="0"/>
        </w:tabs>
        <w:ind w:left="2677" w:hanging="261"/>
      </w:pPr>
      <w:rPr>
        <w:rFonts w:ascii="Symbol" w:hAnsi="Symbol" w:cs="Symbol" w:hint="default"/>
      </w:rPr>
    </w:lvl>
    <w:lvl w:ilvl="3">
      <w:numFmt w:val="bullet"/>
      <w:lvlText w:val=""/>
      <w:lvlJc w:val="left"/>
      <w:pPr>
        <w:tabs>
          <w:tab w:val="num" w:pos="0"/>
        </w:tabs>
        <w:ind w:left="3596" w:hanging="261"/>
      </w:pPr>
      <w:rPr>
        <w:rFonts w:ascii="Symbol" w:hAnsi="Symbol" w:cs="Symbol" w:hint="default"/>
      </w:rPr>
    </w:lvl>
    <w:lvl w:ilvl="4">
      <w:numFmt w:val="bullet"/>
      <w:lvlText w:val=""/>
      <w:lvlJc w:val="left"/>
      <w:pPr>
        <w:tabs>
          <w:tab w:val="num" w:pos="0"/>
        </w:tabs>
        <w:ind w:left="4515" w:hanging="261"/>
      </w:pPr>
      <w:rPr>
        <w:rFonts w:ascii="Symbol" w:hAnsi="Symbol" w:cs="Symbol" w:hint="default"/>
      </w:rPr>
    </w:lvl>
    <w:lvl w:ilvl="5">
      <w:numFmt w:val="bullet"/>
      <w:lvlText w:val=""/>
      <w:lvlJc w:val="left"/>
      <w:pPr>
        <w:tabs>
          <w:tab w:val="num" w:pos="0"/>
        </w:tabs>
        <w:ind w:left="5434" w:hanging="261"/>
      </w:pPr>
      <w:rPr>
        <w:rFonts w:ascii="Symbol" w:hAnsi="Symbol" w:cs="Symbol" w:hint="default"/>
      </w:rPr>
    </w:lvl>
    <w:lvl w:ilvl="6">
      <w:numFmt w:val="bullet"/>
      <w:lvlText w:val=""/>
      <w:lvlJc w:val="left"/>
      <w:pPr>
        <w:tabs>
          <w:tab w:val="num" w:pos="0"/>
        </w:tabs>
        <w:ind w:left="6352" w:hanging="261"/>
      </w:pPr>
      <w:rPr>
        <w:rFonts w:ascii="Symbol" w:hAnsi="Symbol" w:cs="Symbol" w:hint="default"/>
      </w:rPr>
    </w:lvl>
    <w:lvl w:ilvl="7">
      <w:numFmt w:val="bullet"/>
      <w:lvlText w:val=""/>
      <w:lvlJc w:val="left"/>
      <w:pPr>
        <w:tabs>
          <w:tab w:val="num" w:pos="0"/>
        </w:tabs>
        <w:ind w:left="7271" w:hanging="261"/>
      </w:pPr>
      <w:rPr>
        <w:rFonts w:ascii="Symbol" w:hAnsi="Symbol" w:cs="Symbol" w:hint="default"/>
      </w:rPr>
    </w:lvl>
    <w:lvl w:ilvl="8">
      <w:numFmt w:val="bullet"/>
      <w:lvlText w:val=""/>
      <w:lvlJc w:val="left"/>
      <w:pPr>
        <w:tabs>
          <w:tab w:val="num" w:pos="0"/>
        </w:tabs>
        <w:ind w:left="8190" w:hanging="261"/>
      </w:pPr>
      <w:rPr>
        <w:rFonts w:ascii="Symbol" w:hAnsi="Symbol" w:cs="Symbol" w:hint="default"/>
      </w:rPr>
    </w:lvl>
  </w:abstractNum>
  <w:abstractNum w:abstractNumId="41" w15:restartNumberingAfterBreak="0">
    <w:nsid w:val="4CAB045F"/>
    <w:multiLevelType w:val="hybridMultilevel"/>
    <w:tmpl w:val="FED60698"/>
    <w:lvl w:ilvl="0" w:tplc="16565AFC">
      <w:start w:val="1"/>
      <w:numFmt w:val="decimal"/>
      <w:lvlText w:val="%1."/>
      <w:lvlJc w:val="left"/>
      <w:pPr>
        <w:ind w:left="1920" w:hanging="360"/>
      </w:pPr>
      <w:rPr>
        <w:rFonts w:hint="default"/>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42" w15:restartNumberingAfterBreak="0">
    <w:nsid w:val="4F246A39"/>
    <w:multiLevelType w:val="multilevel"/>
    <w:tmpl w:val="CA72FCE0"/>
    <w:lvl w:ilvl="0">
      <w:start w:val="1"/>
      <w:numFmt w:val="decimal"/>
      <w:lvlText w:val="%1"/>
      <w:lvlJc w:val="left"/>
      <w:pPr>
        <w:ind w:left="432" w:hanging="432"/>
      </w:pPr>
      <w:rPr>
        <w:rFonts w:hint="default"/>
        <w:b/>
        <w:sz w:val="24"/>
      </w:rPr>
    </w:lvl>
    <w:lvl w:ilvl="1">
      <w:start w:val="1"/>
      <w:numFmt w:val="decimal"/>
      <w:lvlText w:val="%1.%2"/>
      <w:lvlJc w:val="left"/>
      <w:pPr>
        <w:ind w:left="432" w:hanging="432"/>
      </w:pPr>
      <w:rPr>
        <w:rFonts w:hint="default"/>
        <w:b/>
        <w:sz w:val="24"/>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080" w:hanging="108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440" w:hanging="1440"/>
      </w:pPr>
      <w:rPr>
        <w:rFonts w:hint="default"/>
        <w:b/>
        <w:sz w:val="24"/>
      </w:rPr>
    </w:lvl>
    <w:lvl w:ilvl="8">
      <w:start w:val="1"/>
      <w:numFmt w:val="decimal"/>
      <w:lvlText w:val="%1.%2.%3.%4.%5.%6.%7.%8.%9"/>
      <w:lvlJc w:val="left"/>
      <w:pPr>
        <w:ind w:left="1800" w:hanging="1800"/>
      </w:pPr>
      <w:rPr>
        <w:rFonts w:hint="default"/>
        <w:b/>
        <w:sz w:val="24"/>
      </w:rPr>
    </w:lvl>
  </w:abstractNum>
  <w:abstractNum w:abstractNumId="43" w15:restartNumberingAfterBreak="0">
    <w:nsid w:val="52F543E2"/>
    <w:multiLevelType w:val="multilevel"/>
    <w:tmpl w:val="F3603F8E"/>
    <w:lvl w:ilvl="0">
      <w:start w:val="9"/>
      <w:numFmt w:val="decimal"/>
      <w:lvlText w:val="%1"/>
      <w:lvlJc w:val="left"/>
      <w:pPr>
        <w:tabs>
          <w:tab w:val="num" w:pos="0"/>
        </w:tabs>
        <w:ind w:left="2297" w:hanging="720"/>
      </w:pPr>
      <w:rPr>
        <w:lang w:val="pt-PT" w:eastAsia="en-US" w:bidi="ar-SA"/>
      </w:rPr>
    </w:lvl>
    <w:lvl w:ilvl="1">
      <w:start w:val="1"/>
      <w:numFmt w:val="decimal"/>
      <w:lvlText w:val="%1.%2"/>
      <w:lvlJc w:val="left"/>
      <w:pPr>
        <w:tabs>
          <w:tab w:val="num" w:pos="0"/>
        </w:tabs>
        <w:ind w:left="2297" w:hanging="720"/>
      </w:pPr>
      <w:rPr>
        <w:lang w:val="pt-PT" w:eastAsia="en-US" w:bidi="ar-SA"/>
      </w:rPr>
    </w:lvl>
    <w:lvl w:ilvl="2">
      <w:start w:val="1"/>
      <w:numFmt w:val="decimal"/>
      <w:lvlText w:val="%1.%2.%3."/>
      <w:lvlJc w:val="left"/>
      <w:pPr>
        <w:tabs>
          <w:tab w:val="num" w:pos="0"/>
        </w:tabs>
        <w:ind w:left="1430" w:hanging="720"/>
      </w:pPr>
      <w:rPr>
        <w:rFonts w:ascii="Calibri" w:eastAsia="Cambria" w:hAnsi="Calibri" w:cs="Calibri"/>
        <w:b/>
        <w:bCs/>
        <w:spacing w:val="-4"/>
        <w:w w:val="100"/>
        <w:sz w:val="24"/>
        <w:szCs w:val="24"/>
        <w:lang w:val="pt-PT" w:eastAsia="en-US" w:bidi="ar-SA"/>
      </w:rPr>
    </w:lvl>
    <w:lvl w:ilvl="3">
      <w:start w:val="1"/>
      <w:numFmt w:val="lowerLetter"/>
      <w:lvlText w:val="%4)"/>
      <w:lvlJc w:val="left"/>
      <w:pPr>
        <w:tabs>
          <w:tab w:val="num" w:pos="-610"/>
        </w:tabs>
        <w:ind w:left="679" w:hanging="253"/>
      </w:pPr>
      <w:rPr>
        <w:spacing w:val="-2"/>
        <w:w w:val="100"/>
        <w:lang w:val="pt-PT" w:eastAsia="en-US" w:bidi="ar-SA"/>
      </w:rPr>
    </w:lvl>
    <w:lvl w:ilvl="4">
      <w:numFmt w:val="bullet"/>
      <w:lvlText w:val=""/>
      <w:lvlJc w:val="left"/>
      <w:pPr>
        <w:tabs>
          <w:tab w:val="num" w:pos="0"/>
        </w:tabs>
        <w:ind w:left="3404" w:hanging="253"/>
      </w:pPr>
      <w:rPr>
        <w:rFonts w:ascii="Symbol" w:hAnsi="Symbol" w:cs="Symbol" w:hint="default"/>
      </w:rPr>
    </w:lvl>
    <w:lvl w:ilvl="5">
      <w:numFmt w:val="bullet"/>
      <w:lvlText w:val=""/>
      <w:lvlJc w:val="left"/>
      <w:pPr>
        <w:tabs>
          <w:tab w:val="num" w:pos="0"/>
        </w:tabs>
        <w:ind w:left="4508" w:hanging="253"/>
      </w:pPr>
      <w:rPr>
        <w:rFonts w:ascii="Symbol" w:hAnsi="Symbol" w:cs="Symbol" w:hint="default"/>
      </w:rPr>
    </w:lvl>
    <w:lvl w:ilvl="6">
      <w:numFmt w:val="bullet"/>
      <w:lvlText w:val=""/>
      <w:lvlJc w:val="left"/>
      <w:pPr>
        <w:tabs>
          <w:tab w:val="num" w:pos="0"/>
        </w:tabs>
        <w:ind w:left="5612" w:hanging="253"/>
      </w:pPr>
      <w:rPr>
        <w:rFonts w:ascii="Symbol" w:hAnsi="Symbol" w:cs="Symbol" w:hint="default"/>
      </w:rPr>
    </w:lvl>
    <w:lvl w:ilvl="7">
      <w:numFmt w:val="bullet"/>
      <w:lvlText w:val=""/>
      <w:lvlJc w:val="left"/>
      <w:pPr>
        <w:tabs>
          <w:tab w:val="num" w:pos="0"/>
        </w:tabs>
        <w:ind w:left="6716" w:hanging="253"/>
      </w:pPr>
      <w:rPr>
        <w:rFonts w:ascii="Symbol" w:hAnsi="Symbol" w:cs="Symbol" w:hint="default"/>
      </w:rPr>
    </w:lvl>
    <w:lvl w:ilvl="8">
      <w:numFmt w:val="bullet"/>
      <w:lvlText w:val=""/>
      <w:lvlJc w:val="left"/>
      <w:pPr>
        <w:tabs>
          <w:tab w:val="num" w:pos="0"/>
        </w:tabs>
        <w:ind w:left="7820" w:hanging="253"/>
      </w:pPr>
      <w:rPr>
        <w:rFonts w:ascii="Symbol" w:hAnsi="Symbol" w:cs="Symbol" w:hint="default"/>
      </w:rPr>
    </w:lvl>
  </w:abstractNum>
  <w:abstractNum w:abstractNumId="44" w15:restartNumberingAfterBreak="0">
    <w:nsid w:val="533C61E7"/>
    <w:multiLevelType w:val="multilevel"/>
    <w:tmpl w:val="2EB2B636"/>
    <w:lvl w:ilvl="0">
      <w:start w:val="10"/>
      <w:numFmt w:val="decimal"/>
      <w:lvlText w:val="%1"/>
      <w:lvlJc w:val="left"/>
      <w:pPr>
        <w:ind w:left="444" w:hanging="444"/>
      </w:pPr>
      <w:rPr>
        <w:rFonts w:hint="default"/>
      </w:rPr>
    </w:lvl>
    <w:lvl w:ilvl="1">
      <w:start w:val="1"/>
      <w:numFmt w:val="decimal"/>
      <w:lvlText w:val="%1.%2"/>
      <w:lvlJc w:val="left"/>
      <w:pPr>
        <w:ind w:left="1154" w:hanging="444"/>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45" w15:restartNumberingAfterBreak="0">
    <w:nsid w:val="563C7ACC"/>
    <w:multiLevelType w:val="multilevel"/>
    <w:tmpl w:val="92182B9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6" w15:restartNumberingAfterBreak="0">
    <w:nsid w:val="57994460"/>
    <w:multiLevelType w:val="multilevel"/>
    <w:tmpl w:val="B97C4E4C"/>
    <w:lvl w:ilvl="0">
      <w:start w:val="1"/>
      <w:numFmt w:val="lowerLetter"/>
      <w:lvlText w:val="%1)"/>
      <w:lvlJc w:val="left"/>
      <w:pPr>
        <w:tabs>
          <w:tab w:val="num" w:pos="0"/>
        </w:tabs>
        <w:ind w:left="796" w:hanging="360"/>
      </w:pPr>
    </w:lvl>
    <w:lvl w:ilvl="1">
      <w:start w:val="1"/>
      <w:numFmt w:val="lowerLetter"/>
      <w:lvlText w:val="%2."/>
      <w:lvlJc w:val="left"/>
      <w:pPr>
        <w:tabs>
          <w:tab w:val="num" w:pos="0"/>
        </w:tabs>
        <w:ind w:left="1516" w:hanging="360"/>
      </w:pPr>
    </w:lvl>
    <w:lvl w:ilvl="2">
      <w:start w:val="1"/>
      <w:numFmt w:val="lowerRoman"/>
      <w:lvlText w:val="%3."/>
      <w:lvlJc w:val="right"/>
      <w:pPr>
        <w:tabs>
          <w:tab w:val="num" w:pos="0"/>
        </w:tabs>
        <w:ind w:left="2236" w:hanging="180"/>
      </w:pPr>
    </w:lvl>
    <w:lvl w:ilvl="3">
      <w:start w:val="1"/>
      <w:numFmt w:val="decimal"/>
      <w:lvlText w:val="%4."/>
      <w:lvlJc w:val="left"/>
      <w:pPr>
        <w:tabs>
          <w:tab w:val="num" w:pos="0"/>
        </w:tabs>
        <w:ind w:left="2956" w:hanging="360"/>
      </w:pPr>
    </w:lvl>
    <w:lvl w:ilvl="4">
      <w:start w:val="1"/>
      <w:numFmt w:val="lowerLetter"/>
      <w:lvlText w:val="%5."/>
      <w:lvlJc w:val="left"/>
      <w:pPr>
        <w:tabs>
          <w:tab w:val="num" w:pos="0"/>
        </w:tabs>
        <w:ind w:left="3676" w:hanging="360"/>
      </w:pPr>
    </w:lvl>
    <w:lvl w:ilvl="5">
      <w:start w:val="1"/>
      <w:numFmt w:val="lowerRoman"/>
      <w:lvlText w:val="%6."/>
      <w:lvlJc w:val="right"/>
      <w:pPr>
        <w:tabs>
          <w:tab w:val="num" w:pos="0"/>
        </w:tabs>
        <w:ind w:left="4396" w:hanging="180"/>
      </w:pPr>
    </w:lvl>
    <w:lvl w:ilvl="6">
      <w:start w:val="1"/>
      <w:numFmt w:val="decimal"/>
      <w:lvlText w:val="%7."/>
      <w:lvlJc w:val="left"/>
      <w:pPr>
        <w:tabs>
          <w:tab w:val="num" w:pos="0"/>
        </w:tabs>
        <w:ind w:left="5116" w:hanging="360"/>
      </w:pPr>
    </w:lvl>
    <w:lvl w:ilvl="7">
      <w:start w:val="1"/>
      <w:numFmt w:val="lowerLetter"/>
      <w:lvlText w:val="%8."/>
      <w:lvlJc w:val="left"/>
      <w:pPr>
        <w:tabs>
          <w:tab w:val="num" w:pos="0"/>
        </w:tabs>
        <w:ind w:left="5836" w:hanging="360"/>
      </w:pPr>
    </w:lvl>
    <w:lvl w:ilvl="8">
      <w:start w:val="1"/>
      <w:numFmt w:val="lowerRoman"/>
      <w:lvlText w:val="%9."/>
      <w:lvlJc w:val="right"/>
      <w:pPr>
        <w:tabs>
          <w:tab w:val="num" w:pos="0"/>
        </w:tabs>
        <w:ind w:left="6556" w:hanging="180"/>
      </w:pPr>
    </w:lvl>
  </w:abstractNum>
  <w:abstractNum w:abstractNumId="47" w15:restartNumberingAfterBreak="0">
    <w:nsid w:val="66062FB1"/>
    <w:multiLevelType w:val="hybridMultilevel"/>
    <w:tmpl w:val="AD52961E"/>
    <w:lvl w:ilvl="0" w:tplc="04160001">
      <w:start w:val="1"/>
      <w:numFmt w:val="bullet"/>
      <w:lvlText w:val=""/>
      <w:lvlJc w:val="left"/>
      <w:pPr>
        <w:ind w:left="644" w:hanging="360"/>
      </w:pPr>
      <w:rPr>
        <w:rFonts w:ascii="Symbol" w:hAnsi="Symbol"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8" w15:restartNumberingAfterBreak="0">
    <w:nsid w:val="67C65AD3"/>
    <w:multiLevelType w:val="multilevel"/>
    <w:tmpl w:val="4A588CB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9" w15:restartNumberingAfterBreak="0">
    <w:nsid w:val="688C1A57"/>
    <w:multiLevelType w:val="multilevel"/>
    <w:tmpl w:val="85EA02D6"/>
    <w:lvl w:ilvl="0">
      <w:start w:val="10"/>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691C2D49"/>
    <w:multiLevelType w:val="multilevel"/>
    <w:tmpl w:val="30D4A334"/>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1" w15:restartNumberingAfterBreak="0">
    <w:nsid w:val="6B4D26E1"/>
    <w:multiLevelType w:val="hybridMultilevel"/>
    <w:tmpl w:val="BC0C897E"/>
    <w:lvl w:ilvl="0" w:tplc="0416000F">
      <w:start w:val="1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11A4B82"/>
    <w:multiLevelType w:val="multilevel"/>
    <w:tmpl w:val="1D2C98FC"/>
    <w:lvl w:ilvl="0">
      <w:start w:val="19"/>
      <w:numFmt w:val="decimal"/>
      <w:lvlText w:val="%1."/>
      <w:lvlJc w:val="left"/>
      <w:pPr>
        <w:tabs>
          <w:tab w:val="num" w:pos="0"/>
        </w:tabs>
        <w:ind w:left="660" w:hanging="660"/>
      </w:pPr>
    </w:lvl>
    <w:lvl w:ilvl="1">
      <w:start w:val="2"/>
      <w:numFmt w:val="decimal"/>
      <w:lvlText w:val="%1.%2."/>
      <w:lvlJc w:val="left"/>
      <w:pPr>
        <w:tabs>
          <w:tab w:val="num" w:pos="0"/>
        </w:tabs>
        <w:ind w:left="660" w:hanging="6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53" w15:restartNumberingAfterBreak="0">
    <w:nsid w:val="73CD532E"/>
    <w:multiLevelType w:val="hybridMultilevel"/>
    <w:tmpl w:val="B3FC4B44"/>
    <w:lvl w:ilvl="0" w:tplc="94E0D396">
      <w:start w:val="1"/>
      <w:numFmt w:val="upperLetter"/>
      <w:lvlText w:val="%1)"/>
      <w:lvlJc w:val="left"/>
      <w:pPr>
        <w:ind w:left="720" w:hanging="360"/>
      </w:pPr>
      <w:rPr>
        <w:rFonts w:hint="default"/>
        <w:color w:val="333333"/>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74E124F6"/>
    <w:multiLevelType w:val="hybridMultilevel"/>
    <w:tmpl w:val="613E0804"/>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5" w15:restartNumberingAfterBreak="0">
    <w:nsid w:val="75AA4633"/>
    <w:multiLevelType w:val="multilevel"/>
    <w:tmpl w:val="A14C48FA"/>
    <w:name w:val="Lista numerada 1"/>
    <w:lvl w:ilvl="0">
      <w:start w:val="1"/>
      <w:numFmt w:val="decimal"/>
      <w:suff w:val="space"/>
      <w:lvlText w:val="%1."/>
      <w:lvlJc w:val="left"/>
      <w:pPr>
        <w:ind w:left="0" w:firstLine="0"/>
      </w:pPr>
      <w:rPr>
        <w:rFonts w:cs="Times New Roman"/>
        <w:b/>
        <w:u w:val="single"/>
      </w:rPr>
    </w:lvl>
    <w:lvl w:ilvl="1">
      <w:start w:val="1"/>
      <w:numFmt w:val="decimal"/>
      <w:suff w:val="space"/>
      <w:lvlText w:val="%1.%2."/>
      <w:lvlJc w:val="left"/>
      <w:pPr>
        <w:ind w:left="284" w:firstLine="0"/>
      </w:pPr>
      <w:rPr>
        <w:rFonts w:cs="Times New Roman"/>
        <w:b/>
      </w:rPr>
    </w:lvl>
    <w:lvl w:ilvl="2">
      <w:start w:val="1"/>
      <w:numFmt w:val="decimal"/>
      <w:suff w:val="space"/>
      <w:lvlText w:val="%1.%2.%3."/>
      <w:lvlJc w:val="left"/>
      <w:pPr>
        <w:ind w:left="1134" w:firstLine="0"/>
      </w:pPr>
      <w:rPr>
        <w:rFonts w:cs="Times New Roman"/>
        <w:b/>
      </w:rPr>
    </w:lvl>
    <w:lvl w:ilvl="3">
      <w:start w:val="1"/>
      <w:numFmt w:val="decimal"/>
      <w:suff w:val="space"/>
      <w:lvlText w:val="%1.%2.%3.%4."/>
      <w:lvlJc w:val="left"/>
      <w:pPr>
        <w:ind w:left="1985" w:firstLine="0"/>
      </w:pPr>
      <w:rPr>
        <w:rFonts w:cs="Times New Roman"/>
        <w:b/>
      </w:rPr>
    </w:lvl>
    <w:lvl w:ilvl="4">
      <w:start w:val="1"/>
      <w:numFmt w:val="decimal"/>
      <w:suff w:val="space"/>
      <w:lvlText w:val="%1.%2.%3.%4.%5."/>
      <w:lvlJc w:val="left"/>
      <w:pPr>
        <w:ind w:left="2835" w:firstLine="0"/>
      </w:pPr>
      <w:rPr>
        <w:rFonts w:cs="Times New Roman"/>
        <w:b/>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56" w15:restartNumberingAfterBreak="0">
    <w:nsid w:val="793D63D2"/>
    <w:multiLevelType w:val="multilevel"/>
    <w:tmpl w:val="8CA07E10"/>
    <w:lvl w:ilvl="0">
      <w:start w:val="1"/>
      <w:numFmt w:val="lowerLetter"/>
      <w:lvlText w:val="%1)"/>
      <w:lvlJc w:val="left"/>
      <w:pPr>
        <w:tabs>
          <w:tab w:val="num" w:pos="0"/>
        </w:tabs>
        <w:ind w:left="76" w:hanging="360"/>
      </w:pPr>
    </w:lvl>
    <w:lvl w:ilvl="1">
      <w:start w:val="1"/>
      <w:numFmt w:val="lowerLetter"/>
      <w:lvlText w:val="%2."/>
      <w:lvlJc w:val="left"/>
      <w:pPr>
        <w:tabs>
          <w:tab w:val="num" w:pos="0"/>
        </w:tabs>
        <w:ind w:left="796" w:hanging="360"/>
      </w:pPr>
    </w:lvl>
    <w:lvl w:ilvl="2">
      <w:start w:val="1"/>
      <w:numFmt w:val="lowerRoman"/>
      <w:lvlText w:val="%3."/>
      <w:lvlJc w:val="right"/>
      <w:pPr>
        <w:tabs>
          <w:tab w:val="num" w:pos="0"/>
        </w:tabs>
        <w:ind w:left="1516" w:hanging="180"/>
      </w:pPr>
    </w:lvl>
    <w:lvl w:ilvl="3">
      <w:start w:val="1"/>
      <w:numFmt w:val="decimal"/>
      <w:lvlText w:val="%4."/>
      <w:lvlJc w:val="left"/>
      <w:pPr>
        <w:tabs>
          <w:tab w:val="num" w:pos="0"/>
        </w:tabs>
        <w:ind w:left="2236" w:hanging="360"/>
      </w:pPr>
    </w:lvl>
    <w:lvl w:ilvl="4">
      <w:start w:val="1"/>
      <w:numFmt w:val="lowerLetter"/>
      <w:lvlText w:val="%5."/>
      <w:lvlJc w:val="left"/>
      <w:pPr>
        <w:tabs>
          <w:tab w:val="num" w:pos="0"/>
        </w:tabs>
        <w:ind w:left="2956" w:hanging="360"/>
      </w:pPr>
    </w:lvl>
    <w:lvl w:ilvl="5">
      <w:start w:val="1"/>
      <w:numFmt w:val="lowerRoman"/>
      <w:lvlText w:val="%6."/>
      <w:lvlJc w:val="right"/>
      <w:pPr>
        <w:tabs>
          <w:tab w:val="num" w:pos="0"/>
        </w:tabs>
        <w:ind w:left="3676" w:hanging="180"/>
      </w:pPr>
    </w:lvl>
    <w:lvl w:ilvl="6">
      <w:start w:val="1"/>
      <w:numFmt w:val="decimal"/>
      <w:lvlText w:val="%7."/>
      <w:lvlJc w:val="left"/>
      <w:pPr>
        <w:tabs>
          <w:tab w:val="num" w:pos="0"/>
        </w:tabs>
        <w:ind w:left="4396" w:hanging="360"/>
      </w:pPr>
    </w:lvl>
    <w:lvl w:ilvl="7">
      <w:start w:val="1"/>
      <w:numFmt w:val="lowerLetter"/>
      <w:lvlText w:val="%8."/>
      <w:lvlJc w:val="left"/>
      <w:pPr>
        <w:tabs>
          <w:tab w:val="num" w:pos="0"/>
        </w:tabs>
        <w:ind w:left="5116" w:hanging="360"/>
      </w:pPr>
    </w:lvl>
    <w:lvl w:ilvl="8">
      <w:start w:val="1"/>
      <w:numFmt w:val="lowerRoman"/>
      <w:lvlText w:val="%9."/>
      <w:lvlJc w:val="right"/>
      <w:pPr>
        <w:tabs>
          <w:tab w:val="num" w:pos="0"/>
        </w:tabs>
        <w:ind w:left="5836" w:hanging="180"/>
      </w:pPr>
    </w:lvl>
  </w:abstractNum>
  <w:abstractNum w:abstractNumId="57" w15:restartNumberingAfterBreak="0">
    <w:nsid w:val="7C0D5B37"/>
    <w:multiLevelType w:val="multilevel"/>
    <w:tmpl w:val="4EEAF61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8" w15:restartNumberingAfterBreak="0">
    <w:nsid w:val="7D155CBA"/>
    <w:multiLevelType w:val="multilevel"/>
    <w:tmpl w:val="3664E8A4"/>
    <w:lvl w:ilvl="0">
      <w:start w:val="1"/>
      <w:numFmt w:val="lowerLetter"/>
      <w:lvlText w:val="%1)"/>
      <w:lvlJc w:val="left"/>
      <w:pPr>
        <w:tabs>
          <w:tab w:val="num" w:pos="0"/>
        </w:tabs>
        <w:ind w:left="1301" w:hanging="721"/>
      </w:pPr>
      <w:rPr>
        <w:rFonts w:ascii="Calibri" w:eastAsia="Calibri" w:hAnsi="Calibri" w:cs="Calibri"/>
        <w:spacing w:val="0"/>
        <w:w w:val="100"/>
        <w:sz w:val="24"/>
        <w:szCs w:val="24"/>
        <w:lang w:val="pt-PT" w:eastAsia="en-US" w:bidi="ar-SA"/>
      </w:rPr>
    </w:lvl>
    <w:lvl w:ilvl="1">
      <w:numFmt w:val="bullet"/>
      <w:lvlText w:val=""/>
      <w:lvlJc w:val="left"/>
      <w:pPr>
        <w:tabs>
          <w:tab w:val="num" w:pos="0"/>
        </w:tabs>
        <w:ind w:left="2172" w:hanging="721"/>
      </w:pPr>
      <w:rPr>
        <w:rFonts w:ascii="Symbol" w:hAnsi="Symbol" w:cs="Symbol" w:hint="default"/>
      </w:rPr>
    </w:lvl>
    <w:lvl w:ilvl="2">
      <w:numFmt w:val="bullet"/>
      <w:lvlText w:val=""/>
      <w:lvlJc w:val="left"/>
      <w:pPr>
        <w:tabs>
          <w:tab w:val="num" w:pos="0"/>
        </w:tabs>
        <w:ind w:left="3045" w:hanging="721"/>
      </w:pPr>
      <w:rPr>
        <w:rFonts w:ascii="Symbol" w:hAnsi="Symbol" w:cs="Symbol" w:hint="default"/>
      </w:rPr>
    </w:lvl>
    <w:lvl w:ilvl="3">
      <w:numFmt w:val="bullet"/>
      <w:lvlText w:val=""/>
      <w:lvlJc w:val="left"/>
      <w:pPr>
        <w:tabs>
          <w:tab w:val="num" w:pos="0"/>
        </w:tabs>
        <w:ind w:left="3918" w:hanging="721"/>
      </w:pPr>
      <w:rPr>
        <w:rFonts w:ascii="Symbol" w:hAnsi="Symbol" w:cs="Symbol" w:hint="default"/>
      </w:rPr>
    </w:lvl>
    <w:lvl w:ilvl="4">
      <w:numFmt w:val="bullet"/>
      <w:lvlText w:val=""/>
      <w:lvlJc w:val="left"/>
      <w:pPr>
        <w:tabs>
          <w:tab w:val="num" w:pos="0"/>
        </w:tabs>
        <w:ind w:left="4791" w:hanging="721"/>
      </w:pPr>
      <w:rPr>
        <w:rFonts w:ascii="Symbol" w:hAnsi="Symbol" w:cs="Symbol" w:hint="default"/>
      </w:rPr>
    </w:lvl>
    <w:lvl w:ilvl="5">
      <w:numFmt w:val="bullet"/>
      <w:lvlText w:val=""/>
      <w:lvlJc w:val="left"/>
      <w:pPr>
        <w:tabs>
          <w:tab w:val="num" w:pos="0"/>
        </w:tabs>
        <w:ind w:left="5664" w:hanging="721"/>
      </w:pPr>
      <w:rPr>
        <w:rFonts w:ascii="Symbol" w:hAnsi="Symbol" w:cs="Symbol" w:hint="default"/>
      </w:rPr>
    </w:lvl>
    <w:lvl w:ilvl="6">
      <w:numFmt w:val="bullet"/>
      <w:lvlText w:val=""/>
      <w:lvlJc w:val="left"/>
      <w:pPr>
        <w:tabs>
          <w:tab w:val="num" w:pos="0"/>
        </w:tabs>
        <w:ind w:left="6536" w:hanging="721"/>
      </w:pPr>
      <w:rPr>
        <w:rFonts w:ascii="Symbol" w:hAnsi="Symbol" w:cs="Symbol" w:hint="default"/>
      </w:rPr>
    </w:lvl>
    <w:lvl w:ilvl="7">
      <w:numFmt w:val="bullet"/>
      <w:lvlText w:val=""/>
      <w:lvlJc w:val="left"/>
      <w:pPr>
        <w:tabs>
          <w:tab w:val="num" w:pos="0"/>
        </w:tabs>
        <w:ind w:left="7409" w:hanging="721"/>
      </w:pPr>
      <w:rPr>
        <w:rFonts w:ascii="Symbol" w:hAnsi="Symbol" w:cs="Symbol" w:hint="default"/>
      </w:rPr>
    </w:lvl>
    <w:lvl w:ilvl="8">
      <w:numFmt w:val="bullet"/>
      <w:lvlText w:val=""/>
      <w:lvlJc w:val="left"/>
      <w:pPr>
        <w:tabs>
          <w:tab w:val="num" w:pos="0"/>
        </w:tabs>
        <w:ind w:left="8282" w:hanging="721"/>
      </w:pPr>
      <w:rPr>
        <w:rFonts w:ascii="Symbol" w:hAnsi="Symbol" w:cs="Symbol" w:hint="default"/>
      </w:rPr>
    </w:lvl>
  </w:abstractNum>
  <w:abstractNum w:abstractNumId="5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0" w15:restartNumberingAfterBreak="0">
    <w:nsid w:val="7FAA7D6F"/>
    <w:multiLevelType w:val="multilevel"/>
    <w:tmpl w:val="B218B794"/>
    <w:lvl w:ilvl="0">
      <w:start w:val="13"/>
      <w:numFmt w:val="decimal"/>
      <w:lvlText w:val="%1"/>
      <w:lvlJc w:val="left"/>
      <w:pPr>
        <w:ind w:left="420" w:hanging="420"/>
      </w:pPr>
      <w:rPr>
        <w:rFonts w:hint="default"/>
      </w:rPr>
    </w:lvl>
    <w:lvl w:ilvl="1">
      <w:start w:val="1"/>
      <w:numFmt w:val="decimal"/>
      <w:lvlText w:val="%1.%2"/>
      <w:lvlJc w:val="left"/>
      <w:pPr>
        <w:ind w:left="561" w:hanging="4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num w:numId="1" w16cid:durableId="919292723">
    <w:abstractNumId w:val="22"/>
  </w:num>
  <w:num w:numId="2" w16cid:durableId="1462531083">
    <w:abstractNumId w:val="16"/>
  </w:num>
  <w:num w:numId="3" w16cid:durableId="407119464">
    <w:abstractNumId w:val="7"/>
  </w:num>
  <w:num w:numId="4" w16cid:durableId="1533151762">
    <w:abstractNumId w:val="41"/>
  </w:num>
  <w:num w:numId="5" w16cid:durableId="43987820">
    <w:abstractNumId w:val="35"/>
  </w:num>
  <w:num w:numId="6" w16cid:durableId="842093034">
    <w:abstractNumId w:val="54"/>
  </w:num>
  <w:num w:numId="7" w16cid:durableId="1277174298">
    <w:abstractNumId w:val="34"/>
  </w:num>
  <w:num w:numId="8" w16cid:durableId="524490089">
    <w:abstractNumId w:val="24"/>
  </w:num>
  <w:num w:numId="9" w16cid:durableId="1586259207">
    <w:abstractNumId w:val="0"/>
  </w:num>
  <w:num w:numId="10" w16cid:durableId="693775243">
    <w:abstractNumId w:val="1"/>
  </w:num>
  <w:num w:numId="11" w16cid:durableId="573274438">
    <w:abstractNumId w:val="2"/>
  </w:num>
  <w:num w:numId="12" w16cid:durableId="1512406815">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81640504">
    <w:abstractNumId w:val="36"/>
  </w:num>
  <w:num w:numId="14" w16cid:durableId="1477449133">
    <w:abstractNumId w:val="21"/>
  </w:num>
  <w:num w:numId="15" w16cid:durableId="2015379511">
    <w:abstractNumId w:val="53"/>
  </w:num>
  <w:num w:numId="16" w16cid:durableId="1475640597">
    <w:abstractNumId w:val="28"/>
  </w:num>
  <w:num w:numId="17" w16cid:durableId="1867743190">
    <w:abstractNumId w:val="47"/>
  </w:num>
  <w:num w:numId="18" w16cid:durableId="434637503">
    <w:abstractNumId w:val="26"/>
  </w:num>
  <w:num w:numId="19" w16cid:durableId="1345086265">
    <w:abstractNumId w:val="27"/>
  </w:num>
  <w:num w:numId="20" w16cid:durableId="1673025889">
    <w:abstractNumId w:val="23"/>
  </w:num>
  <w:num w:numId="21" w16cid:durableId="423233813">
    <w:abstractNumId w:val="38"/>
  </w:num>
  <w:num w:numId="22" w16cid:durableId="764766420">
    <w:abstractNumId w:val="55"/>
  </w:num>
  <w:num w:numId="23" w16cid:durableId="977347084">
    <w:abstractNumId w:val="25"/>
  </w:num>
  <w:num w:numId="24" w16cid:durableId="1370304411">
    <w:abstractNumId w:val="42"/>
  </w:num>
  <w:num w:numId="25" w16cid:durableId="1323698765">
    <w:abstractNumId w:val="30"/>
  </w:num>
  <w:num w:numId="26" w16cid:durableId="612904967">
    <w:abstractNumId w:val="20"/>
  </w:num>
  <w:num w:numId="27" w16cid:durableId="1228614406">
    <w:abstractNumId w:val="3"/>
  </w:num>
  <w:num w:numId="28" w16cid:durableId="255676297">
    <w:abstractNumId w:val="5"/>
  </w:num>
  <w:num w:numId="29" w16cid:durableId="423575566">
    <w:abstractNumId w:val="60"/>
  </w:num>
  <w:num w:numId="30" w16cid:durableId="189076628">
    <w:abstractNumId w:val="32"/>
  </w:num>
  <w:num w:numId="31" w16cid:durableId="1668441757">
    <w:abstractNumId w:val="29"/>
  </w:num>
  <w:num w:numId="32" w16cid:durableId="550582180">
    <w:abstractNumId w:val="10"/>
  </w:num>
  <w:num w:numId="33" w16cid:durableId="2048094832">
    <w:abstractNumId w:val="49"/>
  </w:num>
  <w:num w:numId="34" w16cid:durableId="1294091759">
    <w:abstractNumId w:val="31"/>
  </w:num>
  <w:num w:numId="35" w16cid:durableId="147402642">
    <w:abstractNumId w:val="6"/>
  </w:num>
  <w:num w:numId="36" w16cid:durableId="1753817608">
    <w:abstractNumId w:val="18"/>
  </w:num>
  <w:num w:numId="37" w16cid:durableId="861479389">
    <w:abstractNumId w:val="43"/>
  </w:num>
  <w:num w:numId="38" w16cid:durableId="421024965">
    <w:abstractNumId w:val="14"/>
  </w:num>
  <w:num w:numId="39" w16cid:durableId="332491793">
    <w:abstractNumId w:val="46"/>
  </w:num>
  <w:num w:numId="40" w16cid:durableId="1609460390">
    <w:abstractNumId w:val="57"/>
  </w:num>
  <w:num w:numId="41" w16cid:durableId="625505286">
    <w:abstractNumId w:val="12"/>
  </w:num>
  <w:num w:numId="42" w16cid:durableId="1992438704">
    <w:abstractNumId w:val="52"/>
  </w:num>
  <w:num w:numId="43" w16cid:durableId="1833789417">
    <w:abstractNumId w:val="44"/>
  </w:num>
  <w:num w:numId="44" w16cid:durableId="446659420">
    <w:abstractNumId w:val="51"/>
  </w:num>
  <w:num w:numId="45" w16cid:durableId="1124617371">
    <w:abstractNumId w:val="37"/>
  </w:num>
  <w:num w:numId="46" w16cid:durableId="831794356">
    <w:abstractNumId w:val="58"/>
  </w:num>
  <w:num w:numId="47" w16cid:durableId="1778984904">
    <w:abstractNumId w:val="40"/>
  </w:num>
  <w:num w:numId="48" w16cid:durableId="602542677">
    <w:abstractNumId w:val="13"/>
  </w:num>
  <w:num w:numId="49" w16cid:durableId="1740322195">
    <w:abstractNumId w:val="11"/>
  </w:num>
  <w:num w:numId="50" w16cid:durableId="1167206831">
    <w:abstractNumId w:val="50"/>
  </w:num>
  <w:num w:numId="51" w16cid:durableId="1436251126">
    <w:abstractNumId w:val="39"/>
  </w:num>
  <w:num w:numId="52" w16cid:durableId="182862322">
    <w:abstractNumId w:val="45"/>
  </w:num>
  <w:num w:numId="53" w16cid:durableId="148595897">
    <w:abstractNumId w:val="19"/>
  </w:num>
  <w:num w:numId="54" w16cid:durableId="811368237">
    <w:abstractNumId w:val="17"/>
  </w:num>
  <w:num w:numId="55" w16cid:durableId="1786777339">
    <w:abstractNumId w:val="56"/>
  </w:num>
  <w:num w:numId="56" w16cid:durableId="621958926">
    <w:abstractNumId w:val="48"/>
  </w:num>
  <w:num w:numId="57" w16cid:durableId="1131289793">
    <w:abstractNumId w:val="4"/>
  </w:num>
  <w:num w:numId="58" w16cid:durableId="806363784">
    <w:abstractNumId w:val="8"/>
  </w:num>
  <w:num w:numId="59" w16cid:durableId="1431463476">
    <w:abstractNumId w:val="9"/>
  </w:num>
  <w:num w:numId="60" w16cid:durableId="856893585">
    <w:abstractNumId w:val="59"/>
  </w:num>
  <w:num w:numId="61" w16cid:durableId="195501828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691839335">
    <w:abstractNumId w:val="15"/>
  </w:num>
  <w:num w:numId="63" w16cid:durableId="181194457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FDD"/>
    <w:rsid w:val="000345D8"/>
    <w:rsid w:val="00034EA6"/>
    <w:rsid w:val="00036E00"/>
    <w:rsid w:val="00057147"/>
    <w:rsid w:val="0006123F"/>
    <w:rsid w:val="00065F93"/>
    <w:rsid w:val="000731AA"/>
    <w:rsid w:val="000813D7"/>
    <w:rsid w:val="00081C26"/>
    <w:rsid w:val="00087085"/>
    <w:rsid w:val="00087BF1"/>
    <w:rsid w:val="0009548B"/>
    <w:rsid w:val="0009768A"/>
    <w:rsid w:val="000A1955"/>
    <w:rsid w:val="000B42C5"/>
    <w:rsid w:val="000C0FCD"/>
    <w:rsid w:val="000C2C99"/>
    <w:rsid w:val="000F1BF8"/>
    <w:rsid w:val="000F5E21"/>
    <w:rsid w:val="00104E5F"/>
    <w:rsid w:val="00122F7E"/>
    <w:rsid w:val="0012678B"/>
    <w:rsid w:val="001369CC"/>
    <w:rsid w:val="001516E6"/>
    <w:rsid w:val="0018123A"/>
    <w:rsid w:val="00181946"/>
    <w:rsid w:val="0018555E"/>
    <w:rsid w:val="00190F0E"/>
    <w:rsid w:val="001B0083"/>
    <w:rsid w:val="001C5CC6"/>
    <w:rsid w:val="001D0E23"/>
    <w:rsid w:val="001D1F05"/>
    <w:rsid w:val="001D49C9"/>
    <w:rsid w:val="001D4B20"/>
    <w:rsid w:val="001E2E3E"/>
    <w:rsid w:val="001F4616"/>
    <w:rsid w:val="002006E6"/>
    <w:rsid w:val="00215C35"/>
    <w:rsid w:val="00222409"/>
    <w:rsid w:val="00245D81"/>
    <w:rsid w:val="0024707F"/>
    <w:rsid w:val="0025293A"/>
    <w:rsid w:val="00276F33"/>
    <w:rsid w:val="002A13C0"/>
    <w:rsid w:val="002B0D3B"/>
    <w:rsid w:val="002E78BB"/>
    <w:rsid w:val="002F51BE"/>
    <w:rsid w:val="00306C59"/>
    <w:rsid w:val="00315835"/>
    <w:rsid w:val="003207A6"/>
    <w:rsid w:val="003234BF"/>
    <w:rsid w:val="00327CA0"/>
    <w:rsid w:val="00342C76"/>
    <w:rsid w:val="0036317F"/>
    <w:rsid w:val="00366B6C"/>
    <w:rsid w:val="00370B53"/>
    <w:rsid w:val="003844DA"/>
    <w:rsid w:val="00393D61"/>
    <w:rsid w:val="003B5AD0"/>
    <w:rsid w:val="003C374F"/>
    <w:rsid w:val="003D328C"/>
    <w:rsid w:val="003E29E0"/>
    <w:rsid w:val="003F16E1"/>
    <w:rsid w:val="00407D68"/>
    <w:rsid w:val="00420CFC"/>
    <w:rsid w:val="00434DDA"/>
    <w:rsid w:val="00435650"/>
    <w:rsid w:val="00440CEB"/>
    <w:rsid w:val="0046233C"/>
    <w:rsid w:val="0048055E"/>
    <w:rsid w:val="00495B6D"/>
    <w:rsid w:val="004A3994"/>
    <w:rsid w:val="004A70D8"/>
    <w:rsid w:val="004B1FEF"/>
    <w:rsid w:val="004B290C"/>
    <w:rsid w:val="004D3E32"/>
    <w:rsid w:val="004E3203"/>
    <w:rsid w:val="00503401"/>
    <w:rsid w:val="00511502"/>
    <w:rsid w:val="00515287"/>
    <w:rsid w:val="005552A0"/>
    <w:rsid w:val="005562A4"/>
    <w:rsid w:val="00561C7E"/>
    <w:rsid w:val="00563384"/>
    <w:rsid w:val="0057264B"/>
    <w:rsid w:val="00572BBF"/>
    <w:rsid w:val="0057599B"/>
    <w:rsid w:val="00581B2F"/>
    <w:rsid w:val="00582E2E"/>
    <w:rsid w:val="005837E3"/>
    <w:rsid w:val="00586E77"/>
    <w:rsid w:val="00593EA7"/>
    <w:rsid w:val="005D2BD0"/>
    <w:rsid w:val="005D6E47"/>
    <w:rsid w:val="005E0955"/>
    <w:rsid w:val="005F2ECC"/>
    <w:rsid w:val="00612662"/>
    <w:rsid w:val="00613460"/>
    <w:rsid w:val="006530DC"/>
    <w:rsid w:val="00666C28"/>
    <w:rsid w:val="00674A62"/>
    <w:rsid w:val="00686924"/>
    <w:rsid w:val="006A68C3"/>
    <w:rsid w:val="006C59F6"/>
    <w:rsid w:val="006D1926"/>
    <w:rsid w:val="006E2253"/>
    <w:rsid w:val="00705BDC"/>
    <w:rsid w:val="007124B8"/>
    <w:rsid w:val="00714247"/>
    <w:rsid w:val="00732FDD"/>
    <w:rsid w:val="0074036D"/>
    <w:rsid w:val="007408EA"/>
    <w:rsid w:val="007524CB"/>
    <w:rsid w:val="00755307"/>
    <w:rsid w:val="0076091E"/>
    <w:rsid w:val="007A3065"/>
    <w:rsid w:val="007A6D7F"/>
    <w:rsid w:val="007B54C2"/>
    <w:rsid w:val="007B7865"/>
    <w:rsid w:val="007C7B66"/>
    <w:rsid w:val="007D49CF"/>
    <w:rsid w:val="007E2F59"/>
    <w:rsid w:val="00807FA2"/>
    <w:rsid w:val="008230BE"/>
    <w:rsid w:val="008279BF"/>
    <w:rsid w:val="00836656"/>
    <w:rsid w:val="00846E49"/>
    <w:rsid w:val="00851BF3"/>
    <w:rsid w:val="008523FB"/>
    <w:rsid w:val="0085351D"/>
    <w:rsid w:val="008959FD"/>
    <w:rsid w:val="008A4013"/>
    <w:rsid w:val="008B6F04"/>
    <w:rsid w:val="008C62A4"/>
    <w:rsid w:val="008D4AE5"/>
    <w:rsid w:val="008D7BE8"/>
    <w:rsid w:val="008F1731"/>
    <w:rsid w:val="008F7F6D"/>
    <w:rsid w:val="0090018A"/>
    <w:rsid w:val="009035A1"/>
    <w:rsid w:val="009074BE"/>
    <w:rsid w:val="00912207"/>
    <w:rsid w:val="00915E14"/>
    <w:rsid w:val="00932FA9"/>
    <w:rsid w:val="00933351"/>
    <w:rsid w:val="00936B0F"/>
    <w:rsid w:val="00945FC0"/>
    <w:rsid w:val="009927BA"/>
    <w:rsid w:val="009B132C"/>
    <w:rsid w:val="009B4869"/>
    <w:rsid w:val="009C1207"/>
    <w:rsid w:val="009E3825"/>
    <w:rsid w:val="009E3DBA"/>
    <w:rsid w:val="009F78D8"/>
    <w:rsid w:val="00A003C9"/>
    <w:rsid w:val="00A101A7"/>
    <w:rsid w:val="00A26CD2"/>
    <w:rsid w:val="00A35D4B"/>
    <w:rsid w:val="00A415DD"/>
    <w:rsid w:val="00A51DF2"/>
    <w:rsid w:val="00A53B59"/>
    <w:rsid w:val="00A858AE"/>
    <w:rsid w:val="00AA634C"/>
    <w:rsid w:val="00AE09B4"/>
    <w:rsid w:val="00AE3A79"/>
    <w:rsid w:val="00AE4659"/>
    <w:rsid w:val="00AF24C5"/>
    <w:rsid w:val="00B0164B"/>
    <w:rsid w:val="00B02E58"/>
    <w:rsid w:val="00B420C6"/>
    <w:rsid w:val="00B466AD"/>
    <w:rsid w:val="00B55484"/>
    <w:rsid w:val="00B67F83"/>
    <w:rsid w:val="00B81427"/>
    <w:rsid w:val="00B83E25"/>
    <w:rsid w:val="00BA0BB6"/>
    <w:rsid w:val="00BD0D67"/>
    <w:rsid w:val="00BE2D7E"/>
    <w:rsid w:val="00BE2D96"/>
    <w:rsid w:val="00C061D5"/>
    <w:rsid w:val="00C10762"/>
    <w:rsid w:val="00C1505C"/>
    <w:rsid w:val="00C338EC"/>
    <w:rsid w:val="00C36FE9"/>
    <w:rsid w:val="00C45BC2"/>
    <w:rsid w:val="00C46D25"/>
    <w:rsid w:val="00C53417"/>
    <w:rsid w:val="00C55CC8"/>
    <w:rsid w:val="00C8511B"/>
    <w:rsid w:val="00C86764"/>
    <w:rsid w:val="00C87762"/>
    <w:rsid w:val="00CA5FEA"/>
    <w:rsid w:val="00CB2A9D"/>
    <w:rsid w:val="00CD708C"/>
    <w:rsid w:val="00CF00A4"/>
    <w:rsid w:val="00D11CFF"/>
    <w:rsid w:val="00D168B0"/>
    <w:rsid w:val="00D22BFF"/>
    <w:rsid w:val="00D246BA"/>
    <w:rsid w:val="00D4015D"/>
    <w:rsid w:val="00D428D2"/>
    <w:rsid w:val="00D42C32"/>
    <w:rsid w:val="00D43013"/>
    <w:rsid w:val="00D43156"/>
    <w:rsid w:val="00D96A0C"/>
    <w:rsid w:val="00DA52DC"/>
    <w:rsid w:val="00DB2759"/>
    <w:rsid w:val="00DB380C"/>
    <w:rsid w:val="00DC435E"/>
    <w:rsid w:val="00DC604E"/>
    <w:rsid w:val="00DD300E"/>
    <w:rsid w:val="00DE6D6B"/>
    <w:rsid w:val="00DF36A8"/>
    <w:rsid w:val="00DF4006"/>
    <w:rsid w:val="00E00087"/>
    <w:rsid w:val="00E22AED"/>
    <w:rsid w:val="00E27227"/>
    <w:rsid w:val="00E35FFD"/>
    <w:rsid w:val="00E36434"/>
    <w:rsid w:val="00E40B2A"/>
    <w:rsid w:val="00E66C61"/>
    <w:rsid w:val="00E674C5"/>
    <w:rsid w:val="00E70AB3"/>
    <w:rsid w:val="00E70F8E"/>
    <w:rsid w:val="00E7286D"/>
    <w:rsid w:val="00E82156"/>
    <w:rsid w:val="00E82DB0"/>
    <w:rsid w:val="00E85863"/>
    <w:rsid w:val="00E93978"/>
    <w:rsid w:val="00EB7364"/>
    <w:rsid w:val="00EC1236"/>
    <w:rsid w:val="00EC5DA9"/>
    <w:rsid w:val="00ED0DF5"/>
    <w:rsid w:val="00ED2FA6"/>
    <w:rsid w:val="00EF3DFA"/>
    <w:rsid w:val="00F021F3"/>
    <w:rsid w:val="00F15030"/>
    <w:rsid w:val="00F30AF3"/>
    <w:rsid w:val="00F56CC2"/>
    <w:rsid w:val="00F66B97"/>
    <w:rsid w:val="00F7475D"/>
    <w:rsid w:val="00F86804"/>
    <w:rsid w:val="00FA2028"/>
    <w:rsid w:val="00FC2A96"/>
    <w:rsid w:val="00FD29B7"/>
    <w:rsid w:val="00FD6A29"/>
    <w:rsid w:val="00FF42FA"/>
  </w:rsids>
  <m:mathPr>
    <m:mathFont m:val="Cambria Math"/>
    <m:brkBin m:val="before"/>
    <m:brkBinSub m:val="--"/>
    <m:smallFrac/>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84342A2"/>
  <w15:docId w15:val="{AA6D1C37-3284-4556-B3B2-E307E993B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qFormat/>
    <w:rsid w:val="007A3065"/>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uiPriority w:val="9"/>
    <w:qFormat/>
    <w:rsid w:val="009C1207"/>
    <w:pPr>
      <w:keepNext/>
      <w:keepLines/>
      <w:suppressAutoHyphens w:val="0"/>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Ttulo2">
    <w:name w:val="heading 2"/>
    <w:basedOn w:val="Normal"/>
    <w:next w:val="Normal"/>
    <w:link w:val="Ttulo2Char"/>
    <w:uiPriority w:val="9"/>
    <w:semiHidden/>
    <w:unhideWhenUsed/>
    <w:qFormat/>
    <w:rsid w:val="00FF42F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4">
    <w:name w:val="heading 4"/>
    <w:basedOn w:val="Normal"/>
    <w:next w:val="Normal"/>
    <w:link w:val="Ttulo4Char"/>
    <w:uiPriority w:val="9"/>
    <w:semiHidden/>
    <w:unhideWhenUsed/>
    <w:qFormat/>
    <w:rsid w:val="00FF42FA"/>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434DDA"/>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434DDA"/>
    <w:pPr>
      <w:keepNext/>
      <w:keepLines/>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unhideWhenUsed/>
    <w:qFormat/>
    <w:rsid w:val="00B67F83"/>
    <w:pPr>
      <w:spacing w:before="240" w:after="60" w:line="280" w:lineRule="exact"/>
      <w:jc w:val="both"/>
      <w:outlineLvl w:val="6"/>
    </w:pPr>
    <w:rPr>
      <w:rFonts w:ascii="Calibri" w:hAnsi="Calibri"/>
      <w:lang w:eastAsia="zh-CN"/>
    </w:rPr>
  </w:style>
  <w:style w:type="paragraph" w:styleId="Ttulo8">
    <w:name w:val="heading 8"/>
    <w:basedOn w:val="Normal"/>
    <w:next w:val="Normal"/>
    <w:link w:val="Ttulo8Char"/>
    <w:uiPriority w:val="9"/>
    <w:semiHidden/>
    <w:unhideWhenUsed/>
    <w:qFormat/>
    <w:rsid w:val="00434DDA"/>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FF42F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unhideWhenUsed/>
    <w:qFormat/>
    <w:rsid w:val="00932FA9"/>
    <w:rPr>
      <w:rFonts w:ascii="Tahoma" w:hAnsi="Tahoma" w:cs="Tahoma"/>
      <w:sz w:val="16"/>
      <w:szCs w:val="16"/>
    </w:rPr>
  </w:style>
  <w:style w:type="character" w:customStyle="1" w:styleId="TextodebaloChar">
    <w:name w:val="Texto de balão Char"/>
    <w:basedOn w:val="Fontepargpadro"/>
    <w:link w:val="Textodebalo"/>
    <w:uiPriority w:val="99"/>
    <w:qFormat/>
    <w:rsid w:val="00932FA9"/>
    <w:rPr>
      <w:rFonts w:ascii="Tahoma" w:hAnsi="Tahoma" w:cs="Tahoma"/>
      <w:sz w:val="16"/>
      <w:szCs w:val="16"/>
    </w:rPr>
  </w:style>
  <w:style w:type="paragraph" w:styleId="PargrafodaLista">
    <w:name w:val="List Paragraph"/>
    <w:basedOn w:val="Normal"/>
    <w:link w:val="PargrafodaListaChar"/>
    <w:uiPriority w:val="34"/>
    <w:qFormat/>
    <w:rsid w:val="00D246BA"/>
    <w:pPr>
      <w:suppressAutoHyphens w:val="0"/>
      <w:spacing w:after="200" w:line="276"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Fontepargpadro"/>
    <w:uiPriority w:val="99"/>
    <w:unhideWhenUsed/>
    <w:rsid w:val="00E27227"/>
    <w:rPr>
      <w:color w:val="0000FF" w:themeColor="hyperlink"/>
      <w:u w:val="single"/>
    </w:rPr>
  </w:style>
  <w:style w:type="character" w:customStyle="1" w:styleId="apple-converted-space">
    <w:name w:val="apple-converted-space"/>
    <w:basedOn w:val="Fontepargpadro"/>
    <w:rsid w:val="00C8511B"/>
  </w:style>
  <w:style w:type="paragraph" w:styleId="Cabealho">
    <w:name w:val="header"/>
    <w:aliases w:val="encabezado,Cabeçalho1,encabezado Char Char1,encabezado Char Char Char Char1,encabezado Char Char Char Char Char Char Char1,encabezado Char Char Char Char Char Char,encabezado Char Char Char Char Char,Char,Cabeçalho2"/>
    <w:basedOn w:val="Normal"/>
    <w:link w:val="CabealhoChar"/>
    <w:uiPriority w:val="99"/>
    <w:unhideWhenUsed/>
    <w:rsid w:val="00A51DF2"/>
    <w:pPr>
      <w:tabs>
        <w:tab w:val="center" w:pos="4320"/>
        <w:tab w:val="right" w:pos="8640"/>
      </w:tabs>
      <w:suppressAutoHyphens w:val="0"/>
    </w:pPr>
    <w:rPr>
      <w:rFonts w:asciiTheme="minorHAnsi" w:eastAsiaTheme="minorHAnsi" w:hAnsiTheme="minorHAnsi" w:cstheme="minorBidi"/>
      <w:sz w:val="22"/>
      <w:szCs w:val="22"/>
      <w:lang w:eastAsia="en-US"/>
    </w:rPr>
  </w:style>
  <w:style w:type="character" w:customStyle="1" w:styleId="CabealhoChar">
    <w:name w:val="Cabeçalho Char"/>
    <w:aliases w:val="encabezado Char,Cabeçalho1 Char,encabezado Char Char1 Char,encabezado Char Char Char Char1 Char,encabezado Char Char Char Char Char Char Char1 Char,encabezado Char Char Char Char Char Char Char,encabezado Char Char Char Char Char Char1"/>
    <w:basedOn w:val="Fontepargpadro"/>
    <w:link w:val="Cabealho"/>
    <w:uiPriority w:val="99"/>
    <w:qFormat/>
    <w:rsid w:val="00A51DF2"/>
  </w:style>
  <w:style w:type="paragraph" w:styleId="Rodap">
    <w:name w:val="footer"/>
    <w:basedOn w:val="Normal"/>
    <w:link w:val="RodapChar"/>
    <w:uiPriority w:val="99"/>
    <w:unhideWhenUsed/>
    <w:rsid w:val="00A51DF2"/>
    <w:pPr>
      <w:tabs>
        <w:tab w:val="center" w:pos="4320"/>
        <w:tab w:val="right" w:pos="8640"/>
      </w:tabs>
      <w:suppressAutoHyphens w:val="0"/>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qFormat/>
    <w:rsid w:val="00A51DF2"/>
  </w:style>
  <w:style w:type="character" w:customStyle="1" w:styleId="Ttulo1Char">
    <w:name w:val="Título 1 Char"/>
    <w:basedOn w:val="Fontepargpadro"/>
    <w:link w:val="Ttulo1"/>
    <w:uiPriority w:val="9"/>
    <w:qFormat/>
    <w:rsid w:val="009C1207"/>
    <w:rPr>
      <w:rFonts w:asciiTheme="majorHAnsi" w:eastAsiaTheme="majorEastAsia" w:hAnsiTheme="majorHAnsi" w:cstheme="majorBidi"/>
      <w:b/>
      <w:bCs/>
      <w:color w:val="365F91" w:themeColor="accent1" w:themeShade="BF"/>
      <w:sz w:val="28"/>
      <w:szCs w:val="28"/>
    </w:rPr>
  </w:style>
  <w:style w:type="character" w:customStyle="1" w:styleId="Ttulo7Char">
    <w:name w:val="Título 7 Char"/>
    <w:basedOn w:val="Fontepargpadro"/>
    <w:link w:val="Ttulo7"/>
    <w:uiPriority w:val="9"/>
    <w:qFormat/>
    <w:rsid w:val="00B67F83"/>
    <w:rPr>
      <w:rFonts w:ascii="Calibri" w:eastAsia="Times New Roman" w:hAnsi="Calibri" w:cs="Times New Roman"/>
      <w:sz w:val="24"/>
      <w:szCs w:val="24"/>
      <w:lang w:eastAsia="zh-CN"/>
    </w:rPr>
  </w:style>
  <w:style w:type="paragraph" w:styleId="Corpodetexto">
    <w:name w:val="Body Text"/>
    <w:basedOn w:val="Normal"/>
    <w:link w:val="CorpodetextoChar"/>
    <w:uiPriority w:val="1"/>
    <w:qFormat/>
    <w:rsid w:val="00B67F83"/>
    <w:pPr>
      <w:widowControl w:val="0"/>
      <w:spacing w:after="120" w:line="100" w:lineRule="atLeast"/>
    </w:pPr>
    <w:rPr>
      <w:rFonts w:eastAsia="Bitstream Vera Sans"/>
      <w:kern w:val="1"/>
      <w:szCs w:val="20"/>
      <w:lang w:eastAsia="zh-CN"/>
    </w:rPr>
  </w:style>
  <w:style w:type="character" w:customStyle="1" w:styleId="CorpodetextoChar">
    <w:name w:val="Corpo de texto Char"/>
    <w:basedOn w:val="Fontepargpadro"/>
    <w:link w:val="Corpodetexto"/>
    <w:uiPriority w:val="1"/>
    <w:qFormat/>
    <w:rsid w:val="00B67F83"/>
    <w:rPr>
      <w:rFonts w:ascii="Times New Roman" w:eastAsia="Bitstream Vera Sans" w:hAnsi="Times New Roman" w:cs="Times New Roman"/>
      <w:kern w:val="1"/>
      <w:sz w:val="24"/>
      <w:szCs w:val="20"/>
      <w:lang w:eastAsia="zh-CN"/>
    </w:rPr>
  </w:style>
  <w:style w:type="paragraph" w:customStyle="1" w:styleId="PDSHeading2">
    <w:name w:val="PDS Heading 2"/>
    <w:next w:val="Normal"/>
    <w:rsid w:val="00B67F83"/>
    <w:pPr>
      <w:keepNext/>
      <w:numPr>
        <w:numId w:val="9"/>
      </w:numPr>
      <w:suppressAutoHyphens/>
      <w:spacing w:after="0" w:line="240" w:lineRule="auto"/>
    </w:pPr>
    <w:rPr>
      <w:rFonts w:ascii="Times New Roman" w:eastAsia="Arial" w:hAnsi="Times New Roman" w:cs="Times New Roman"/>
      <w:b/>
      <w:kern w:val="1"/>
      <w:sz w:val="24"/>
      <w:szCs w:val="20"/>
      <w:lang w:val="en-US" w:eastAsia="zh-CN"/>
    </w:rPr>
  </w:style>
  <w:style w:type="paragraph" w:styleId="Recuodecorpodetexto">
    <w:name w:val="Body Text Indent"/>
    <w:basedOn w:val="Normal"/>
    <w:link w:val="RecuodecorpodetextoChar"/>
    <w:uiPriority w:val="99"/>
    <w:rsid w:val="00B67F83"/>
    <w:pPr>
      <w:spacing w:before="240" w:after="120" w:line="280" w:lineRule="exact"/>
      <w:ind w:left="283"/>
      <w:jc w:val="both"/>
    </w:pPr>
    <w:rPr>
      <w:rFonts w:ascii="Arial" w:hAnsi="Arial" w:cs="Arial"/>
      <w:szCs w:val="20"/>
      <w:lang w:eastAsia="zh-CN"/>
    </w:rPr>
  </w:style>
  <w:style w:type="character" w:customStyle="1" w:styleId="RecuodecorpodetextoChar">
    <w:name w:val="Recuo de corpo de texto Char"/>
    <w:basedOn w:val="Fontepargpadro"/>
    <w:link w:val="Recuodecorpodetexto"/>
    <w:uiPriority w:val="99"/>
    <w:qFormat/>
    <w:rsid w:val="00B67F83"/>
    <w:rPr>
      <w:rFonts w:ascii="Arial" w:eastAsia="Times New Roman" w:hAnsi="Arial" w:cs="Arial"/>
      <w:sz w:val="24"/>
      <w:szCs w:val="20"/>
      <w:lang w:eastAsia="zh-CN"/>
    </w:rPr>
  </w:style>
  <w:style w:type="paragraph" w:customStyle="1" w:styleId="CM4">
    <w:name w:val="CM4"/>
    <w:basedOn w:val="Normal"/>
    <w:next w:val="Normal"/>
    <w:uiPriority w:val="99"/>
    <w:rsid w:val="00B67F83"/>
    <w:pPr>
      <w:widowControl w:val="0"/>
      <w:suppressAutoHyphens w:val="0"/>
      <w:autoSpaceDE w:val="0"/>
      <w:autoSpaceDN w:val="0"/>
      <w:adjustRightInd w:val="0"/>
    </w:pPr>
    <w:rPr>
      <w:rFonts w:ascii="Arial" w:hAnsi="Arial" w:cs="Arial"/>
      <w:lang w:eastAsia="pt-BR"/>
    </w:rPr>
  </w:style>
  <w:style w:type="paragraph" w:customStyle="1" w:styleId="Default">
    <w:name w:val="Default"/>
    <w:qFormat/>
    <w:rsid w:val="00B67F83"/>
    <w:pPr>
      <w:widowControl w:val="0"/>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CM1">
    <w:name w:val="CM1"/>
    <w:basedOn w:val="Default"/>
    <w:next w:val="Default"/>
    <w:uiPriority w:val="99"/>
    <w:rsid w:val="00B67F83"/>
    <w:pPr>
      <w:spacing w:line="246" w:lineRule="atLeast"/>
    </w:pPr>
    <w:rPr>
      <w:color w:val="auto"/>
    </w:rPr>
  </w:style>
  <w:style w:type="character" w:customStyle="1" w:styleId="Ttulo2Char">
    <w:name w:val="Título 2 Char"/>
    <w:basedOn w:val="Fontepargpadro"/>
    <w:link w:val="Ttulo2"/>
    <w:uiPriority w:val="9"/>
    <w:semiHidden/>
    <w:rsid w:val="00FF42FA"/>
    <w:rPr>
      <w:rFonts w:asciiTheme="majorHAnsi" w:eastAsiaTheme="majorEastAsia" w:hAnsiTheme="majorHAnsi" w:cstheme="majorBidi"/>
      <w:b/>
      <w:bCs/>
      <w:color w:val="4F81BD" w:themeColor="accent1"/>
      <w:sz w:val="26"/>
      <w:szCs w:val="26"/>
      <w:lang w:eastAsia="ar-SA"/>
    </w:rPr>
  </w:style>
  <w:style w:type="character" w:customStyle="1" w:styleId="Ttulo4Char">
    <w:name w:val="Título 4 Char"/>
    <w:basedOn w:val="Fontepargpadro"/>
    <w:link w:val="Ttulo4"/>
    <w:uiPriority w:val="9"/>
    <w:semiHidden/>
    <w:rsid w:val="00FF42FA"/>
    <w:rPr>
      <w:rFonts w:asciiTheme="majorHAnsi" w:eastAsiaTheme="majorEastAsia" w:hAnsiTheme="majorHAnsi" w:cstheme="majorBidi"/>
      <w:b/>
      <w:bCs/>
      <w:i/>
      <w:iCs/>
      <w:color w:val="4F81BD" w:themeColor="accent1"/>
      <w:sz w:val="24"/>
      <w:szCs w:val="24"/>
      <w:lang w:eastAsia="ar-SA"/>
    </w:rPr>
  </w:style>
  <w:style w:type="character" w:customStyle="1" w:styleId="Ttulo9Char">
    <w:name w:val="Título 9 Char"/>
    <w:basedOn w:val="Fontepargpadro"/>
    <w:link w:val="Ttulo9"/>
    <w:uiPriority w:val="9"/>
    <w:semiHidden/>
    <w:rsid w:val="00FF42FA"/>
    <w:rPr>
      <w:rFonts w:asciiTheme="majorHAnsi" w:eastAsiaTheme="majorEastAsia" w:hAnsiTheme="majorHAnsi" w:cstheme="majorBidi"/>
      <w:i/>
      <w:iCs/>
      <w:color w:val="404040" w:themeColor="text1" w:themeTint="BF"/>
      <w:sz w:val="20"/>
      <w:szCs w:val="20"/>
      <w:lang w:eastAsia="ar-SA"/>
    </w:rPr>
  </w:style>
  <w:style w:type="paragraph" w:styleId="Subttulo">
    <w:name w:val="Subtitle"/>
    <w:basedOn w:val="Normal"/>
    <w:link w:val="SubttuloChar"/>
    <w:qFormat/>
    <w:rsid w:val="00FF42FA"/>
    <w:pPr>
      <w:numPr>
        <w:numId w:val="12"/>
      </w:numPr>
      <w:suppressAutoHyphens w:val="0"/>
    </w:pPr>
    <w:rPr>
      <w:rFonts w:ascii="Futura Lt BT" w:hAnsi="Futura Lt BT"/>
      <w:b/>
      <w:smallCaps/>
      <w:sz w:val="20"/>
      <w:szCs w:val="20"/>
      <w:lang w:eastAsia="pt-BR"/>
    </w:rPr>
  </w:style>
  <w:style w:type="character" w:customStyle="1" w:styleId="SubttuloChar">
    <w:name w:val="Subtítulo Char"/>
    <w:basedOn w:val="Fontepargpadro"/>
    <w:link w:val="Subttulo"/>
    <w:rsid w:val="00FF42FA"/>
    <w:rPr>
      <w:rFonts w:ascii="Futura Lt BT" w:eastAsia="Times New Roman" w:hAnsi="Futura Lt BT" w:cs="Times New Roman"/>
      <w:b/>
      <w:smallCaps/>
      <w:sz w:val="20"/>
      <w:szCs w:val="20"/>
      <w:lang w:eastAsia="pt-BR"/>
    </w:rPr>
  </w:style>
  <w:style w:type="paragraph" w:styleId="Corpodetexto2">
    <w:name w:val="Body Text 2"/>
    <w:basedOn w:val="Normal"/>
    <w:link w:val="Corpodetexto2Char"/>
    <w:uiPriority w:val="99"/>
    <w:semiHidden/>
    <w:unhideWhenUsed/>
    <w:rsid w:val="008230BE"/>
    <w:pPr>
      <w:spacing w:after="120" w:line="480" w:lineRule="auto"/>
    </w:pPr>
  </w:style>
  <w:style w:type="character" w:customStyle="1" w:styleId="Corpodetexto2Char">
    <w:name w:val="Corpo de texto 2 Char"/>
    <w:basedOn w:val="Fontepargpadro"/>
    <w:link w:val="Corpodetexto2"/>
    <w:uiPriority w:val="99"/>
    <w:semiHidden/>
    <w:rsid w:val="008230BE"/>
    <w:rPr>
      <w:rFonts w:ascii="Times New Roman" w:eastAsia="Times New Roman" w:hAnsi="Times New Roman" w:cs="Times New Roman"/>
      <w:sz w:val="24"/>
      <w:szCs w:val="24"/>
      <w:lang w:eastAsia="ar-SA"/>
    </w:rPr>
  </w:style>
  <w:style w:type="character" w:customStyle="1" w:styleId="Ttulo5Char">
    <w:name w:val="Título 5 Char"/>
    <w:basedOn w:val="Fontepargpadro"/>
    <w:link w:val="Ttulo5"/>
    <w:uiPriority w:val="9"/>
    <w:semiHidden/>
    <w:rsid w:val="00434DDA"/>
    <w:rPr>
      <w:rFonts w:asciiTheme="majorHAnsi" w:eastAsiaTheme="majorEastAsia" w:hAnsiTheme="majorHAnsi" w:cstheme="majorBidi"/>
      <w:color w:val="365F91" w:themeColor="accent1" w:themeShade="BF"/>
      <w:sz w:val="24"/>
      <w:szCs w:val="24"/>
      <w:lang w:eastAsia="ar-SA"/>
    </w:rPr>
  </w:style>
  <w:style w:type="character" w:customStyle="1" w:styleId="Ttulo6Char">
    <w:name w:val="Título 6 Char"/>
    <w:basedOn w:val="Fontepargpadro"/>
    <w:link w:val="Ttulo6"/>
    <w:uiPriority w:val="9"/>
    <w:semiHidden/>
    <w:rsid w:val="00434DDA"/>
    <w:rPr>
      <w:rFonts w:asciiTheme="majorHAnsi" w:eastAsiaTheme="majorEastAsia" w:hAnsiTheme="majorHAnsi" w:cstheme="majorBidi"/>
      <w:color w:val="243F60" w:themeColor="accent1" w:themeShade="7F"/>
      <w:sz w:val="24"/>
      <w:szCs w:val="24"/>
      <w:lang w:eastAsia="ar-SA"/>
    </w:rPr>
  </w:style>
  <w:style w:type="character" w:customStyle="1" w:styleId="Ttulo8Char">
    <w:name w:val="Título 8 Char"/>
    <w:basedOn w:val="Fontepargpadro"/>
    <w:link w:val="Ttulo8"/>
    <w:uiPriority w:val="9"/>
    <w:semiHidden/>
    <w:rsid w:val="00434DDA"/>
    <w:rPr>
      <w:rFonts w:asciiTheme="majorHAnsi" w:eastAsiaTheme="majorEastAsia" w:hAnsiTheme="majorHAnsi" w:cstheme="majorBidi"/>
      <w:color w:val="272727" w:themeColor="text1" w:themeTint="D8"/>
      <w:sz w:val="21"/>
      <w:szCs w:val="21"/>
      <w:lang w:eastAsia="ar-SA"/>
    </w:rPr>
  </w:style>
  <w:style w:type="paragraph" w:customStyle="1" w:styleId="Standard">
    <w:name w:val="Standard"/>
    <w:rsid w:val="00434DDA"/>
    <w:pPr>
      <w:suppressAutoHyphens/>
      <w:autoSpaceDN w:val="0"/>
      <w:spacing w:after="160" w:line="249" w:lineRule="auto"/>
      <w:textAlignment w:val="baseline"/>
    </w:pPr>
    <w:rPr>
      <w:rFonts w:ascii="Calibri" w:eastAsia="Calibri" w:hAnsi="Calibri" w:cs="Calibri"/>
    </w:rPr>
  </w:style>
  <w:style w:type="paragraph" w:styleId="Ttulo">
    <w:name w:val="Title"/>
    <w:basedOn w:val="Normal"/>
    <w:link w:val="TtuloChar"/>
    <w:qFormat/>
    <w:rsid w:val="006A68C3"/>
    <w:pPr>
      <w:widowControl w:val="0"/>
      <w:suppressAutoHyphens w:val="0"/>
      <w:autoSpaceDE w:val="0"/>
      <w:autoSpaceDN w:val="0"/>
      <w:spacing w:before="197"/>
      <w:ind w:left="112" w:right="2006"/>
    </w:pPr>
    <w:rPr>
      <w:sz w:val="40"/>
      <w:szCs w:val="40"/>
      <w:lang w:val="pt-PT" w:eastAsia="en-US"/>
    </w:rPr>
  </w:style>
  <w:style w:type="character" w:customStyle="1" w:styleId="TtuloChar">
    <w:name w:val="Título Char"/>
    <w:basedOn w:val="Fontepargpadro"/>
    <w:link w:val="Ttulo"/>
    <w:uiPriority w:val="10"/>
    <w:rsid w:val="006A68C3"/>
    <w:rPr>
      <w:rFonts w:ascii="Times New Roman" w:eastAsia="Times New Roman" w:hAnsi="Times New Roman" w:cs="Times New Roman"/>
      <w:sz w:val="40"/>
      <w:szCs w:val="40"/>
      <w:lang w:val="pt-PT"/>
    </w:rPr>
  </w:style>
  <w:style w:type="paragraph" w:styleId="Corpodetexto3">
    <w:name w:val="Body Text 3"/>
    <w:basedOn w:val="Normal"/>
    <w:link w:val="Corpodetexto3Char"/>
    <w:uiPriority w:val="99"/>
    <w:unhideWhenUsed/>
    <w:qFormat/>
    <w:rsid w:val="0012678B"/>
    <w:pPr>
      <w:spacing w:after="120"/>
    </w:pPr>
    <w:rPr>
      <w:sz w:val="16"/>
      <w:szCs w:val="16"/>
    </w:rPr>
  </w:style>
  <w:style w:type="character" w:customStyle="1" w:styleId="Corpodetexto3Char">
    <w:name w:val="Corpo de texto 3 Char"/>
    <w:basedOn w:val="Fontepargpadro"/>
    <w:link w:val="Corpodetexto3"/>
    <w:uiPriority w:val="99"/>
    <w:qFormat/>
    <w:rsid w:val="0012678B"/>
    <w:rPr>
      <w:rFonts w:ascii="Times New Roman" w:eastAsia="Times New Roman" w:hAnsi="Times New Roman" w:cs="Times New Roman"/>
      <w:sz w:val="16"/>
      <w:szCs w:val="16"/>
      <w:lang w:eastAsia="ar-SA"/>
    </w:rPr>
  </w:style>
  <w:style w:type="table" w:customStyle="1" w:styleId="TableNormal">
    <w:name w:val="Table Normal"/>
    <w:uiPriority w:val="2"/>
    <w:semiHidden/>
    <w:unhideWhenUsed/>
    <w:qFormat/>
    <w:rsid w:val="001855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8555E"/>
    <w:pPr>
      <w:widowControl w:val="0"/>
      <w:suppressAutoHyphens w:val="0"/>
      <w:autoSpaceDE w:val="0"/>
      <w:autoSpaceDN w:val="0"/>
      <w:spacing w:before="2"/>
      <w:ind w:left="107"/>
    </w:pPr>
    <w:rPr>
      <w:rFonts w:ascii="Cambria" w:eastAsia="Cambria" w:hAnsi="Cambria" w:cs="Cambria"/>
      <w:sz w:val="22"/>
      <w:szCs w:val="22"/>
      <w:lang w:val="pt-PT" w:eastAsia="en-US"/>
    </w:rPr>
  </w:style>
  <w:style w:type="character" w:styleId="MenoPendente">
    <w:name w:val="Unresolved Mention"/>
    <w:basedOn w:val="Fontepargpadro"/>
    <w:uiPriority w:val="99"/>
    <w:semiHidden/>
    <w:unhideWhenUsed/>
    <w:qFormat/>
    <w:rsid w:val="003B5AD0"/>
    <w:rPr>
      <w:color w:val="605E5C"/>
      <w:shd w:val="clear" w:color="auto" w:fill="E1DFDD"/>
    </w:rPr>
  </w:style>
  <w:style w:type="paragraph" w:customStyle="1" w:styleId="Nivel01">
    <w:name w:val="Nivel 01"/>
    <w:basedOn w:val="Ttulo1"/>
    <w:next w:val="Normal"/>
    <w:link w:val="Nivel01Char"/>
    <w:qFormat/>
    <w:rsid w:val="009E3DBA"/>
    <w:pPr>
      <w:numPr>
        <w:numId w:val="20"/>
      </w:numPr>
      <w:tabs>
        <w:tab w:val="left" w:pos="567"/>
      </w:tabs>
      <w:spacing w:before="240" w:line="240" w:lineRule="auto"/>
      <w:jc w:val="both"/>
    </w:pPr>
    <w:rPr>
      <w:rFonts w:ascii="Arial" w:hAnsi="Arial" w:cs="Arial"/>
      <w:color w:val="auto"/>
      <w:sz w:val="20"/>
      <w:szCs w:val="20"/>
      <w:lang w:val="pt-PT" w:eastAsia="pt-BR"/>
    </w:rPr>
  </w:style>
  <w:style w:type="character" w:customStyle="1" w:styleId="Nivel01Char">
    <w:name w:val="Nivel 01 Char"/>
    <w:basedOn w:val="TtuloChar"/>
    <w:link w:val="Nivel01"/>
    <w:rsid w:val="009E3DBA"/>
    <w:rPr>
      <w:rFonts w:ascii="Arial" w:eastAsiaTheme="majorEastAsia" w:hAnsi="Arial" w:cs="Arial"/>
      <w:b/>
      <w:bCs/>
      <w:sz w:val="20"/>
      <w:szCs w:val="20"/>
      <w:lang w:val="pt-PT" w:eastAsia="pt-BR"/>
    </w:rPr>
  </w:style>
  <w:style w:type="paragraph" w:customStyle="1" w:styleId="Nivel2">
    <w:name w:val="Nivel 2"/>
    <w:basedOn w:val="Normal"/>
    <w:link w:val="Nivel2Char"/>
    <w:qFormat/>
    <w:rsid w:val="009E3DBA"/>
    <w:pPr>
      <w:numPr>
        <w:ilvl w:val="1"/>
        <w:numId w:val="20"/>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9E3DBA"/>
    <w:pPr>
      <w:numPr>
        <w:ilvl w:val="2"/>
        <w:numId w:val="20"/>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9E3DBA"/>
    <w:pPr>
      <w:numPr>
        <w:ilvl w:val="3"/>
      </w:numPr>
      <w:ind w:left="851" w:firstLine="0"/>
    </w:pPr>
    <w:rPr>
      <w:color w:val="auto"/>
    </w:rPr>
  </w:style>
  <w:style w:type="paragraph" w:customStyle="1" w:styleId="Nivel5">
    <w:name w:val="Nivel 5"/>
    <w:basedOn w:val="Nivel4"/>
    <w:qFormat/>
    <w:rsid w:val="009E3DBA"/>
    <w:pPr>
      <w:numPr>
        <w:ilvl w:val="4"/>
      </w:numPr>
      <w:ind w:left="1276" w:firstLine="0"/>
    </w:pPr>
  </w:style>
  <w:style w:type="character" w:customStyle="1" w:styleId="Nivel4Char">
    <w:name w:val="Nivel 4 Char"/>
    <w:basedOn w:val="Fontepargpadro"/>
    <w:link w:val="Nivel4"/>
    <w:qFormat/>
    <w:rsid w:val="009E3DBA"/>
    <w:rPr>
      <w:rFonts w:ascii="Arial" w:eastAsiaTheme="minorEastAsia" w:hAnsi="Arial" w:cs="Arial"/>
      <w:sz w:val="20"/>
      <w:szCs w:val="20"/>
      <w:lang w:eastAsia="pt-BR"/>
    </w:rPr>
  </w:style>
  <w:style w:type="character" w:customStyle="1" w:styleId="Nivel2Char">
    <w:name w:val="Nivel 2 Char"/>
    <w:basedOn w:val="Fontepargpadro"/>
    <w:link w:val="Nivel2"/>
    <w:qFormat/>
    <w:locked/>
    <w:rsid w:val="009E3DBA"/>
    <w:rPr>
      <w:rFonts w:ascii="Arial" w:eastAsiaTheme="minorEastAsia" w:hAnsi="Arial" w:cs="Arial"/>
      <w:color w:val="000000"/>
      <w:sz w:val="20"/>
      <w:szCs w:val="20"/>
      <w:lang w:eastAsia="pt-BR"/>
    </w:rPr>
  </w:style>
  <w:style w:type="character" w:customStyle="1" w:styleId="PargrafodaListaChar">
    <w:name w:val="Parágrafo da Lista Char"/>
    <w:basedOn w:val="Fontepargpadro"/>
    <w:link w:val="PargrafodaLista"/>
    <w:uiPriority w:val="34"/>
    <w:qFormat/>
    <w:rsid w:val="009E3DBA"/>
  </w:style>
  <w:style w:type="character" w:customStyle="1" w:styleId="Nivel3Char">
    <w:name w:val="Nivel 3 Char"/>
    <w:basedOn w:val="Fontepargpadro"/>
    <w:link w:val="Nivel3"/>
    <w:qFormat/>
    <w:rsid w:val="009E3DBA"/>
    <w:rPr>
      <w:rFonts w:ascii="Arial" w:eastAsiaTheme="minorEastAsia" w:hAnsi="Arial" w:cs="Arial"/>
      <w:color w:val="000000"/>
      <w:sz w:val="20"/>
      <w:szCs w:val="20"/>
      <w:lang w:eastAsia="pt-BR"/>
    </w:rPr>
  </w:style>
  <w:style w:type="paragraph" w:customStyle="1" w:styleId="citao2">
    <w:name w:val="citação 2"/>
    <w:basedOn w:val="Citao"/>
    <w:link w:val="citao2Char"/>
    <w:qFormat/>
    <w:rsid w:val="009E3DBA"/>
    <w:pPr>
      <w:pBdr>
        <w:top w:val="single" w:sz="4" w:space="1" w:color="1F497D"/>
        <w:left w:val="single" w:sz="4" w:space="4" w:color="1F497D"/>
        <w:bottom w:val="single" w:sz="4" w:space="1" w:color="1F497D"/>
        <w:right w:val="single" w:sz="4" w:space="4" w:color="1F497D"/>
      </w:pBdr>
      <w:shd w:val="clear" w:color="auto" w:fill="FFFFCC"/>
      <w:suppressAutoHyphens w:val="0"/>
      <w:overflowPunct w:val="0"/>
      <w:spacing w:before="120" w:after="0"/>
      <w:ind w:left="0" w:right="0"/>
      <w:jc w:val="both"/>
    </w:pPr>
    <w:rPr>
      <w:rFonts w:ascii="Arial" w:eastAsia="Calibri" w:hAnsi="Arial" w:cs="Tahoma"/>
      <w:color w:val="000000"/>
      <w:sz w:val="20"/>
      <w:szCs w:val="20"/>
      <w:lang w:eastAsia="en-US"/>
    </w:rPr>
  </w:style>
  <w:style w:type="character" w:customStyle="1" w:styleId="citao2Char">
    <w:name w:val="citação 2 Char"/>
    <w:basedOn w:val="Fontepargpadro"/>
    <w:link w:val="citao2"/>
    <w:rsid w:val="009E3DBA"/>
    <w:rPr>
      <w:rFonts w:ascii="Arial" w:eastAsia="Calibri" w:hAnsi="Arial" w:cs="Tahoma"/>
      <w:i/>
      <w:iCs/>
      <w:color w:val="000000"/>
      <w:sz w:val="20"/>
      <w:szCs w:val="20"/>
      <w:shd w:val="clear" w:color="auto" w:fill="FFFFCC"/>
    </w:rPr>
  </w:style>
  <w:style w:type="paragraph" w:styleId="Citao">
    <w:name w:val="Quote"/>
    <w:basedOn w:val="Normal"/>
    <w:next w:val="Normal"/>
    <w:link w:val="CitaoChar"/>
    <w:uiPriority w:val="29"/>
    <w:qFormat/>
    <w:rsid w:val="009E3DBA"/>
    <w:pPr>
      <w:spacing w:before="200" w:after="160"/>
      <w:ind w:left="864" w:right="864"/>
      <w:jc w:val="center"/>
    </w:pPr>
    <w:rPr>
      <w:i/>
      <w:iCs/>
      <w:color w:val="404040" w:themeColor="text1" w:themeTint="BF"/>
    </w:rPr>
  </w:style>
  <w:style w:type="character" w:customStyle="1" w:styleId="CitaoChar">
    <w:name w:val="Citação Char"/>
    <w:basedOn w:val="Fontepargpadro"/>
    <w:link w:val="Citao"/>
    <w:uiPriority w:val="29"/>
    <w:rsid w:val="009E3DBA"/>
    <w:rPr>
      <w:rFonts w:ascii="Times New Roman" w:eastAsia="Times New Roman" w:hAnsi="Times New Roman" w:cs="Times New Roman"/>
      <w:i/>
      <w:iCs/>
      <w:color w:val="404040" w:themeColor="text1" w:themeTint="BF"/>
      <w:sz w:val="24"/>
      <w:szCs w:val="24"/>
      <w:lang w:eastAsia="ar-SA"/>
    </w:rPr>
  </w:style>
  <w:style w:type="paragraph" w:styleId="Primeirorecuodecorpodetexto2">
    <w:name w:val="Body Text First Indent 2"/>
    <w:basedOn w:val="Recuodecorpodetexto"/>
    <w:link w:val="Primeirorecuodecorpodetexto2Char"/>
    <w:uiPriority w:val="99"/>
    <w:semiHidden/>
    <w:unhideWhenUsed/>
    <w:rsid w:val="000345D8"/>
    <w:pPr>
      <w:spacing w:before="0" w:after="0" w:line="240" w:lineRule="auto"/>
      <w:ind w:left="360" w:firstLine="360"/>
      <w:jc w:val="left"/>
    </w:pPr>
    <w:rPr>
      <w:rFonts w:ascii="Times New Roman" w:hAnsi="Times New Roman" w:cs="Times New Roman"/>
      <w:szCs w:val="24"/>
      <w:lang w:eastAsia="ar-SA"/>
    </w:rPr>
  </w:style>
  <w:style w:type="character" w:customStyle="1" w:styleId="Primeirorecuodecorpodetexto2Char">
    <w:name w:val="Primeiro recuo de corpo de texto 2 Char"/>
    <w:basedOn w:val="RecuodecorpodetextoChar"/>
    <w:link w:val="Primeirorecuodecorpodetexto2"/>
    <w:uiPriority w:val="99"/>
    <w:semiHidden/>
    <w:rsid w:val="000345D8"/>
    <w:rPr>
      <w:rFonts w:ascii="Times New Roman" w:eastAsia="Times New Roman" w:hAnsi="Times New Roman" w:cs="Times New Roman"/>
      <w:sz w:val="24"/>
      <w:szCs w:val="24"/>
      <w:lang w:eastAsia="ar-SA"/>
    </w:rPr>
  </w:style>
  <w:style w:type="paragraph" w:customStyle="1" w:styleId="Nvel2-Red">
    <w:name w:val="Nível 2 -Red"/>
    <w:basedOn w:val="Nivel2"/>
    <w:link w:val="Nvel2-RedChar"/>
    <w:qFormat/>
    <w:rsid w:val="000345D8"/>
    <w:pPr>
      <w:numPr>
        <w:numId w:val="23"/>
      </w:numPr>
    </w:pPr>
    <w:rPr>
      <w:i/>
      <w:iCs/>
      <w:color w:val="FF0000"/>
    </w:rPr>
  </w:style>
  <w:style w:type="character" w:customStyle="1" w:styleId="Nvel2-RedChar">
    <w:name w:val="Nível 2 -Red Char"/>
    <w:basedOn w:val="Fontepargpadro"/>
    <w:link w:val="Nvel2-Red"/>
    <w:rsid w:val="000345D8"/>
    <w:rPr>
      <w:rFonts w:ascii="Arial" w:eastAsiaTheme="minorEastAsia" w:hAnsi="Arial" w:cs="Arial"/>
      <w:i/>
      <w:iCs/>
      <w:color w:val="FF0000"/>
      <w:sz w:val="20"/>
      <w:szCs w:val="20"/>
      <w:lang w:eastAsia="pt-BR"/>
    </w:rPr>
  </w:style>
  <w:style w:type="paragraph" w:styleId="NormalWeb">
    <w:name w:val="Normal (Web)"/>
    <w:basedOn w:val="Normal"/>
    <w:uiPriority w:val="99"/>
    <w:unhideWhenUsed/>
    <w:rsid w:val="000345D8"/>
    <w:pPr>
      <w:suppressAutoHyphens w:val="0"/>
      <w:spacing w:before="100" w:beforeAutospacing="1" w:after="100" w:afterAutospacing="1"/>
    </w:pPr>
    <w:rPr>
      <w:lang w:eastAsia="pt-BR"/>
    </w:rPr>
  </w:style>
  <w:style w:type="paragraph" w:styleId="Textoembloco">
    <w:name w:val="Block Text"/>
    <w:basedOn w:val="Normal"/>
    <w:uiPriority w:val="99"/>
    <w:rsid w:val="000345D8"/>
    <w:pPr>
      <w:suppressAutoHyphens w:val="0"/>
      <w:ind w:left="240" w:right="257"/>
    </w:pPr>
    <w:rPr>
      <w:lang w:eastAsia="pt-BR"/>
    </w:rPr>
  </w:style>
  <w:style w:type="table" w:styleId="Tabelacomgrade">
    <w:name w:val="Table Grid"/>
    <w:basedOn w:val="Tabelanormal"/>
    <w:rsid w:val="000345D8"/>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3">
    <w:name w:val="WW-Corpo de texto 3"/>
    <w:basedOn w:val="Normal"/>
    <w:uiPriority w:val="99"/>
    <w:qFormat/>
    <w:rsid w:val="000345D8"/>
    <w:pPr>
      <w:spacing w:line="360" w:lineRule="auto"/>
      <w:jc w:val="both"/>
    </w:pPr>
    <w:rPr>
      <w:szCs w:val="20"/>
    </w:rPr>
  </w:style>
  <w:style w:type="character" w:customStyle="1" w:styleId="selectable-text">
    <w:name w:val="selectable-text"/>
    <w:basedOn w:val="Fontepargpadro"/>
    <w:qFormat/>
    <w:rsid w:val="00407D68"/>
  </w:style>
  <w:style w:type="character" w:customStyle="1" w:styleId="LinkdaInternet">
    <w:name w:val="Link da Internet"/>
    <w:basedOn w:val="Fontepargpadro"/>
    <w:uiPriority w:val="99"/>
    <w:unhideWhenUsed/>
    <w:rsid w:val="0006123F"/>
    <w:rPr>
      <w:color w:val="0000FF" w:themeColor="hyperlink"/>
      <w:u w:val="single"/>
    </w:rPr>
  </w:style>
  <w:style w:type="character" w:customStyle="1" w:styleId="TextodecomentrioChar">
    <w:name w:val="Texto de comentário Char"/>
    <w:basedOn w:val="Fontepargpadro"/>
    <w:link w:val="Textodecomentrio"/>
    <w:qFormat/>
    <w:rsid w:val="0006123F"/>
    <w:rPr>
      <w:rFonts w:ascii="Ecofont_Spranq_eco_Sans" w:eastAsiaTheme="minorEastAsia" w:hAnsi="Ecofont_Spranq_eco_Sans" w:cs="Tahoma"/>
      <w:sz w:val="20"/>
      <w:szCs w:val="20"/>
      <w:lang w:eastAsia="pt-BR"/>
    </w:rPr>
  </w:style>
  <w:style w:type="paragraph" w:styleId="Textodecomentrio">
    <w:name w:val="annotation text"/>
    <w:basedOn w:val="Normal"/>
    <w:link w:val="TextodecomentrioChar"/>
    <w:unhideWhenUsed/>
    <w:qFormat/>
    <w:rsid w:val="0006123F"/>
    <w:rPr>
      <w:rFonts w:ascii="Ecofont_Spranq_eco_Sans" w:eastAsiaTheme="minorEastAsia" w:hAnsi="Ecofont_Spranq_eco_Sans" w:cs="Tahoma"/>
      <w:sz w:val="20"/>
      <w:szCs w:val="20"/>
      <w:lang w:eastAsia="pt-BR"/>
    </w:rPr>
  </w:style>
  <w:style w:type="character" w:customStyle="1" w:styleId="TextodecomentrioChar1">
    <w:name w:val="Texto de comentário Char1"/>
    <w:basedOn w:val="Fontepargpadro"/>
    <w:uiPriority w:val="99"/>
    <w:semiHidden/>
    <w:rsid w:val="0006123F"/>
    <w:rPr>
      <w:rFonts w:ascii="Times New Roman" w:eastAsia="Times New Roman" w:hAnsi="Times New Roman" w:cs="Times New Roman"/>
      <w:sz w:val="20"/>
      <w:szCs w:val="20"/>
      <w:lang w:eastAsia="ar-SA"/>
    </w:rPr>
  </w:style>
  <w:style w:type="character" w:customStyle="1" w:styleId="MenoPendente1">
    <w:name w:val="Menção Pendente1"/>
    <w:basedOn w:val="Fontepargpadro"/>
    <w:uiPriority w:val="99"/>
    <w:semiHidden/>
    <w:unhideWhenUsed/>
    <w:qFormat/>
    <w:rsid w:val="00593EA7"/>
    <w:rPr>
      <w:color w:val="605E5C"/>
      <w:shd w:val="clear" w:color="auto" w:fill="E1DFDD"/>
    </w:rPr>
  </w:style>
  <w:style w:type="character" w:customStyle="1" w:styleId="MenoPendente2">
    <w:name w:val="Menção Pendente2"/>
    <w:basedOn w:val="Fontepargpadro"/>
    <w:uiPriority w:val="99"/>
    <w:semiHidden/>
    <w:unhideWhenUsed/>
    <w:qFormat/>
    <w:rsid w:val="00593EA7"/>
    <w:rPr>
      <w:color w:val="605E5C"/>
      <w:shd w:val="clear" w:color="auto" w:fill="E1DFDD"/>
    </w:rPr>
  </w:style>
  <w:style w:type="character" w:customStyle="1" w:styleId="selectable-text1">
    <w:name w:val="selectable-text1"/>
    <w:basedOn w:val="Fontepargpadro"/>
    <w:qFormat/>
    <w:rsid w:val="00593EA7"/>
  </w:style>
  <w:style w:type="character" w:styleId="Refdecomentrio">
    <w:name w:val="annotation reference"/>
    <w:basedOn w:val="Fontepargpadro"/>
    <w:unhideWhenUsed/>
    <w:qFormat/>
    <w:rsid w:val="00593EA7"/>
    <w:rPr>
      <w:sz w:val="16"/>
      <w:szCs w:val="16"/>
    </w:rPr>
  </w:style>
  <w:style w:type="character" w:customStyle="1" w:styleId="AssuntodocomentrioChar">
    <w:name w:val="Assunto do comentário Char"/>
    <w:basedOn w:val="TextodecomentrioChar"/>
    <w:link w:val="Assuntodocomentrio"/>
    <w:uiPriority w:val="99"/>
    <w:semiHidden/>
    <w:qFormat/>
    <w:rsid w:val="00593EA7"/>
    <w:rPr>
      <w:rFonts w:ascii="Cambria" w:eastAsia="Cambria" w:hAnsi="Cambria" w:cs="Cambria"/>
      <w:b/>
      <w:bCs/>
      <w:sz w:val="20"/>
      <w:szCs w:val="20"/>
      <w:lang w:val="pt-PT" w:eastAsia="pt-BR"/>
    </w:rPr>
  </w:style>
  <w:style w:type="character" w:customStyle="1" w:styleId="Recuodecorpodetexto2Char">
    <w:name w:val="Recuo de corpo de texto 2 Char"/>
    <w:basedOn w:val="Fontepargpadro"/>
    <w:link w:val="Recuodecorpodetexto2"/>
    <w:uiPriority w:val="99"/>
    <w:qFormat/>
    <w:rsid w:val="00593EA7"/>
    <w:rPr>
      <w:rFonts w:ascii="Calibri" w:eastAsia="Calibri" w:hAnsi="Calibri" w:cs="Times New Roman"/>
    </w:rPr>
  </w:style>
  <w:style w:type="character" w:customStyle="1" w:styleId="Nivel01TituloChar">
    <w:name w:val="Nivel_01_Titulo Char"/>
    <w:link w:val="Nivel01Titulo"/>
    <w:qFormat/>
    <w:rsid w:val="00593EA7"/>
    <w:rPr>
      <w:rFonts w:ascii="Arial" w:eastAsia="Times New Roman" w:hAnsi="Arial" w:cs="Times New Roman"/>
      <w:b/>
      <w:bCs/>
      <w:color w:val="2F5496"/>
      <w:sz w:val="20"/>
      <w:szCs w:val="20"/>
      <w:lang w:eastAsia="pt-BR"/>
    </w:rPr>
  </w:style>
  <w:style w:type="paragraph" w:styleId="Lista">
    <w:name w:val="List"/>
    <w:basedOn w:val="Corpodetexto"/>
    <w:rsid w:val="00593EA7"/>
    <w:pPr>
      <w:spacing w:after="0" w:line="240" w:lineRule="auto"/>
    </w:pPr>
    <w:rPr>
      <w:rFonts w:ascii="Cambria" w:eastAsia="Cambria" w:hAnsi="Cambria" w:cs="Lucida Sans"/>
      <w:kern w:val="0"/>
      <w:szCs w:val="24"/>
      <w:lang w:val="pt-PT" w:eastAsia="en-US"/>
    </w:rPr>
  </w:style>
  <w:style w:type="paragraph" w:styleId="Legenda">
    <w:name w:val="caption"/>
    <w:basedOn w:val="Normal"/>
    <w:qFormat/>
    <w:rsid w:val="00593EA7"/>
    <w:pPr>
      <w:widowControl w:val="0"/>
      <w:suppressLineNumbers/>
      <w:spacing w:before="120" w:after="120"/>
    </w:pPr>
    <w:rPr>
      <w:rFonts w:ascii="Cambria" w:eastAsia="Cambria" w:hAnsi="Cambria" w:cs="Lucida Sans"/>
      <w:i/>
      <w:iCs/>
      <w:lang w:val="pt-PT" w:eastAsia="en-US"/>
    </w:rPr>
  </w:style>
  <w:style w:type="paragraph" w:customStyle="1" w:styleId="ndice">
    <w:name w:val="Índice"/>
    <w:basedOn w:val="Normal"/>
    <w:qFormat/>
    <w:rsid w:val="00593EA7"/>
    <w:pPr>
      <w:widowControl w:val="0"/>
      <w:suppressLineNumbers/>
    </w:pPr>
    <w:rPr>
      <w:rFonts w:ascii="Cambria" w:eastAsia="Cambria" w:hAnsi="Cambria" w:cs="Lucida Sans"/>
      <w:sz w:val="22"/>
      <w:szCs w:val="22"/>
      <w:lang w:val="pt-PT" w:eastAsia="en-US"/>
    </w:rPr>
  </w:style>
  <w:style w:type="paragraph" w:customStyle="1" w:styleId="CabealhoeRodap">
    <w:name w:val="Cabeçalho e Rodapé"/>
    <w:basedOn w:val="Normal"/>
    <w:qFormat/>
    <w:rsid w:val="00593EA7"/>
    <w:pPr>
      <w:widowControl w:val="0"/>
    </w:pPr>
    <w:rPr>
      <w:rFonts w:ascii="Cambria" w:eastAsia="Cambria" w:hAnsi="Cambria" w:cs="Cambria"/>
      <w:sz w:val="22"/>
      <w:szCs w:val="22"/>
      <w:lang w:val="pt-PT" w:eastAsia="en-US"/>
    </w:rPr>
  </w:style>
  <w:style w:type="paragraph" w:styleId="Assuntodocomentrio">
    <w:name w:val="annotation subject"/>
    <w:basedOn w:val="Textodecomentrio"/>
    <w:next w:val="Textodecomentrio"/>
    <w:link w:val="AssuntodocomentrioChar"/>
    <w:uiPriority w:val="99"/>
    <w:semiHidden/>
    <w:unhideWhenUsed/>
    <w:qFormat/>
    <w:rsid w:val="00593EA7"/>
    <w:pPr>
      <w:widowControl w:val="0"/>
    </w:pPr>
    <w:rPr>
      <w:rFonts w:ascii="Cambria" w:eastAsia="Cambria" w:hAnsi="Cambria" w:cs="Cambria"/>
      <w:b/>
      <w:bCs/>
      <w:lang w:val="pt-PT"/>
    </w:rPr>
  </w:style>
  <w:style w:type="character" w:customStyle="1" w:styleId="AssuntodocomentrioChar1">
    <w:name w:val="Assunto do comentário Char1"/>
    <w:basedOn w:val="TextodecomentrioChar"/>
    <w:uiPriority w:val="99"/>
    <w:semiHidden/>
    <w:rsid w:val="00593EA7"/>
    <w:rPr>
      <w:rFonts w:ascii="Times New Roman" w:eastAsia="Times New Roman" w:hAnsi="Times New Roman" w:cs="Times New Roman"/>
      <w:b/>
      <w:bCs/>
      <w:sz w:val="20"/>
      <w:szCs w:val="20"/>
      <w:lang w:eastAsia="ar-SA"/>
    </w:rPr>
  </w:style>
  <w:style w:type="paragraph" w:styleId="Recuodecorpodetexto2">
    <w:name w:val="Body Text Indent 2"/>
    <w:basedOn w:val="Normal"/>
    <w:link w:val="Recuodecorpodetexto2Char"/>
    <w:uiPriority w:val="99"/>
    <w:unhideWhenUsed/>
    <w:qFormat/>
    <w:rsid w:val="00593EA7"/>
    <w:pPr>
      <w:spacing w:after="120" w:line="480" w:lineRule="auto"/>
      <w:ind w:left="283"/>
    </w:pPr>
    <w:rPr>
      <w:rFonts w:ascii="Calibri" w:eastAsia="Calibri" w:hAnsi="Calibri"/>
      <w:sz w:val="22"/>
      <w:szCs w:val="22"/>
      <w:lang w:eastAsia="en-US"/>
    </w:rPr>
  </w:style>
  <w:style w:type="character" w:customStyle="1" w:styleId="Recuodecorpodetexto2Char1">
    <w:name w:val="Recuo de corpo de texto 2 Char1"/>
    <w:basedOn w:val="Fontepargpadro"/>
    <w:uiPriority w:val="99"/>
    <w:semiHidden/>
    <w:rsid w:val="00593EA7"/>
    <w:rPr>
      <w:rFonts w:ascii="Times New Roman" w:eastAsia="Times New Roman" w:hAnsi="Times New Roman" w:cs="Times New Roman"/>
      <w:sz w:val="24"/>
      <w:szCs w:val="24"/>
      <w:lang w:eastAsia="ar-SA"/>
    </w:rPr>
  </w:style>
  <w:style w:type="paragraph" w:customStyle="1" w:styleId="Nivel01Titulo">
    <w:name w:val="Nivel_01_Titulo"/>
    <w:basedOn w:val="Ttulo1"/>
    <w:next w:val="Normal"/>
    <w:link w:val="Nivel01TituloChar"/>
    <w:qFormat/>
    <w:rsid w:val="00593EA7"/>
    <w:pPr>
      <w:tabs>
        <w:tab w:val="left" w:pos="567"/>
      </w:tabs>
      <w:suppressAutoHyphens/>
      <w:spacing w:before="240" w:line="240" w:lineRule="auto"/>
      <w:ind w:left="580"/>
      <w:jc w:val="both"/>
    </w:pPr>
    <w:rPr>
      <w:rFonts w:ascii="Arial" w:eastAsia="Times New Roman" w:hAnsi="Arial" w:cs="Times New Roman"/>
      <w:color w:val="2F5496"/>
      <w:sz w:val="20"/>
      <w:szCs w:val="20"/>
      <w:lang w:eastAsia="pt-BR"/>
    </w:rPr>
  </w:style>
  <w:style w:type="paragraph" w:customStyle="1" w:styleId="Contedodoquadro">
    <w:name w:val="Conteúdo do quadro"/>
    <w:basedOn w:val="Normal"/>
    <w:qFormat/>
    <w:rsid w:val="00593EA7"/>
    <w:pPr>
      <w:widowControl w:val="0"/>
    </w:pPr>
    <w:rPr>
      <w:rFonts w:ascii="Cambria" w:eastAsia="Cambria" w:hAnsi="Cambria" w:cs="Cambria"/>
      <w:sz w:val="22"/>
      <w:szCs w:val="22"/>
      <w:lang w:val="pt-PT" w:eastAsia="en-US"/>
    </w:rPr>
  </w:style>
  <w:style w:type="numbering" w:customStyle="1" w:styleId="Estilo81">
    <w:name w:val="Estilo81"/>
    <w:qFormat/>
    <w:rsid w:val="00593EA7"/>
  </w:style>
  <w:style w:type="numbering" w:customStyle="1" w:styleId="Estilo91">
    <w:name w:val="Estilo91"/>
    <w:qFormat/>
    <w:rsid w:val="00593EA7"/>
  </w:style>
  <w:style w:type="numbering" w:customStyle="1" w:styleId="Estilo5">
    <w:name w:val="Estilo5"/>
    <w:uiPriority w:val="99"/>
    <w:qFormat/>
    <w:rsid w:val="00593EA7"/>
  </w:style>
  <w:style w:type="table" w:styleId="SimplesTabela1">
    <w:name w:val="Plain Table 1"/>
    <w:basedOn w:val="Tabelanormal"/>
    <w:uiPriority w:val="41"/>
    <w:rsid w:val="00593EA7"/>
    <w:pPr>
      <w:suppressAutoHyphens/>
      <w:spacing w:after="0"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blStylePr w:type="firstRow">
      <w:rPr>
        <w:b/>
        <w:bCs/>
      </w:rPr>
    </w:tblStylePr>
    <w:tblStylePr w:type="lastRow">
      <w:rPr>
        <w:b/>
        <w:bCs/>
      </w:rPr>
      <w:tblPr/>
      <w:tcPr>
        <w:tcBorders>
          <w:top w:val="double" w:sz="4" w:space="0" w:color="FFFFFF" w:themeColor="background1"/>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vel3-R">
    <w:name w:val="Nível 3-R"/>
    <w:basedOn w:val="Nivel3"/>
    <w:link w:val="Nvel3-RChar"/>
    <w:qFormat/>
    <w:rsid w:val="00AE09B4"/>
    <w:rPr>
      <w:i/>
      <w:iCs/>
      <w:color w:val="FF0000"/>
    </w:rPr>
  </w:style>
  <w:style w:type="character" w:customStyle="1" w:styleId="Nvel3-RChar">
    <w:name w:val="Nível 3-R Char"/>
    <w:basedOn w:val="Nivel3Char"/>
    <w:link w:val="Nvel3-R"/>
    <w:rsid w:val="00AE09B4"/>
    <w:rPr>
      <w:rFonts w:ascii="Arial" w:eastAsiaTheme="minorEastAsia"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276940">
      <w:bodyDiv w:val="1"/>
      <w:marLeft w:val="0"/>
      <w:marRight w:val="0"/>
      <w:marTop w:val="0"/>
      <w:marBottom w:val="0"/>
      <w:divBdr>
        <w:top w:val="none" w:sz="0" w:space="0" w:color="auto"/>
        <w:left w:val="none" w:sz="0" w:space="0" w:color="auto"/>
        <w:bottom w:val="none" w:sz="0" w:space="0" w:color="auto"/>
        <w:right w:val="none" w:sz="0" w:space="0" w:color="auto"/>
      </w:divBdr>
    </w:div>
    <w:div w:id="346176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25art159"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1/lei/l12527.htm" TargetMode="External"/><Relationship Id="rId63"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mailto:licitajussari2024@gmail.com%20" TargetMode="External"/><Relationship Id="rId24" Type="http://schemas.openxmlformats.org/officeDocument/2006/relationships/hyperlink" Target="https://www.planalto.gov.br/ccivil_03/leis/l8078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hyperlink" Target="http://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2/decreto/d7724.htm" TargetMode="External"/><Relationship Id="rId64" Type="http://schemas.openxmlformats.org/officeDocument/2006/relationships/footer" Target="footer3.xml"/><Relationship Id="rId8" Type="http://schemas.openxmlformats.org/officeDocument/2006/relationships/hyperlink" Target="http://www.bll.org.br/" TargetMode="External"/><Relationship Id="rId51" Type="http://schemas.openxmlformats.org/officeDocument/2006/relationships/hyperlink" Target="https://www.planalto.gov.br/ccivil_03/leis/l8078compilado.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acesso-a-informacao/legislacao/instrucoes-normativas/instrucao-normativa-seges-me-no-73-de-30-de-setembro-de-2022"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26-de-13-de-abril-de-2022" TargetMode="External"/><Relationship Id="rId59"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eader" Target="header2.xm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ontato@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mailto:licitajussari2024@gmail.com," TargetMode="External"/><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0CF935-DAD7-40E4-A310-FB9027D04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57</Pages>
  <Words>17073</Words>
  <Characters>92196</Characters>
  <Application>Microsoft Office Word</Application>
  <DocSecurity>0</DocSecurity>
  <Lines>768</Lines>
  <Paragraphs>218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109051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raul aragão de oliveira junior</cp:lastModifiedBy>
  <cp:revision>5</cp:revision>
  <cp:lastPrinted>2024-04-18T14:05:00Z</cp:lastPrinted>
  <dcterms:created xsi:type="dcterms:W3CDTF">2024-04-16T19:12:00Z</dcterms:created>
  <dcterms:modified xsi:type="dcterms:W3CDTF">2024-04-18T14:09:00Z</dcterms:modified>
</cp:coreProperties>
</file>