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857FCF" w14:textId="77777777" w:rsidR="0001706D" w:rsidRPr="009527F9" w:rsidRDefault="0001706D" w:rsidP="0001706D">
      <w:pPr>
        <w:pStyle w:val="Ttulo1"/>
        <w:ind w:left="0" w:rightChars="1" w:right="2"/>
        <w:rPr>
          <w:color w:val="000000" w:themeColor="text1"/>
        </w:rPr>
      </w:pPr>
    </w:p>
    <w:p w14:paraId="3184D48F" w14:textId="77777777" w:rsidR="0001706D" w:rsidRPr="009527F9" w:rsidRDefault="0001706D" w:rsidP="0001706D">
      <w:pPr>
        <w:pStyle w:val="Ttulo1"/>
        <w:ind w:left="0" w:rightChars="1" w:right="2"/>
        <w:jc w:val="center"/>
        <w:rPr>
          <w:color w:val="000000" w:themeColor="text1"/>
        </w:rPr>
      </w:pPr>
      <w:r w:rsidRPr="009527F9">
        <w:rPr>
          <w:color w:val="000000" w:themeColor="text1"/>
        </w:rPr>
        <w:t>MAPA</w:t>
      </w:r>
      <w:r w:rsidRPr="009527F9">
        <w:rPr>
          <w:color w:val="000000" w:themeColor="text1"/>
          <w:spacing w:val="-3"/>
        </w:rPr>
        <w:t xml:space="preserve"> </w:t>
      </w:r>
      <w:r w:rsidRPr="009527F9">
        <w:rPr>
          <w:color w:val="000000" w:themeColor="text1"/>
        </w:rPr>
        <w:t>DE</w:t>
      </w:r>
      <w:r w:rsidRPr="009527F9">
        <w:rPr>
          <w:color w:val="000000" w:themeColor="text1"/>
          <w:spacing w:val="-2"/>
        </w:rPr>
        <w:t xml:space="preserve"> </w:t>
      </w:r>
      <w:r w:rsidRPr="009527F9">
        <w:rPr>
          <w:color w:val="000000" w:themeColor="text1"/>
        </w:rPr>
        <w:t>RISCO</w:t>
      </w:r>
    </w:p>
    <w:p w14:paraId="4FDB39CE" w14:textId="77777777" w:rsidR="0001706D" w:rsidRPr="009527F9" w:rsidRDefault="0001706D" w:rsidP="0001706D">
      <w:pPr>
        <w:ind w:rightChars="1" w:right="2"/>
        <w:jc w:val="both"/>
        <w:rPr>
          <w:color w:val="000000" w:themeColor="text1"/>
          <w:sz w:val="24"/>
          <w:szCs w:val="24"/>
          <w:u w:val="single"/>
        </w:rPr>
      </w:pPr>
    </w:p>
    <w:p w14:paraId="28457518" w14:textId="77777777" w:rsidR="0001706D" w:rsidRPr="009527F9" w:rsidRDefault="0001706D" w:rsidP="0001706D">
      <w:pPr>
        <w:pStyle w:val="Standard"/>
        <w:spacing w:after="0" w:line="240" w:lineRule="auto"/>
        <w:ind w:rightChars="1" w:right="2"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9527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Município de Rancho Alegre deverá adotar todas as condutas necessárias para avaliar, direcionar e monitorar os processos licitatórios e os respectivos contratos, com o intuito de obter a excelência nos resultados das contratações celebradas; evitar inexecuções contratuais que possam comprometer os objetivos de gestão pretendidos; evitar </w:t>
      </w:r>
      <w:proofErr w:type="spellStart"/>
      <w:r w:rsidRPr="009527F9">
        <w:rPr>
          <w:rFonts w:ascii="Times New Roman" w:hAnsi="Times New Roman" w:cs="Times New Roman"/>
          <w:color w:val="000000" w:themeColor="text1"/>
          <w:sz w:val="24"/>
          <w:szCs w:val="24"/>
        </w:rPr>
        <w:t>sobrepreço</w:t>
      </w:r>
      <w:proofErr w:type="spellEnd"/>
      <w:r w:rsidRPr="009527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 superfaturamento quando das execuções contratuais; prevenir e reprimir práticas corruptas, práticas fraudulentas, práticas </w:t>
      </w:r>
      <w:proofErr w:type="spellStart"/>
      <w:r w:rsidRPr="009527F9">
        <w:rPr>
          <w:rFonts w:ascii="Times New Roman" w:hAnsi="Times New Roman" w:cs="Times New Roman"/>
          <w:color w:val="000000" w:themeColor="text1"/>
          <w:sz w:val="24"/>
          <w:szCs w:val="24"/>
        </w:rPr>
        <w:t>colusivas</w:t>
      </w:r>
      <w:proofErr w:type="spellEnd"/>
      <w:r w:rsidRPr="009527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ou práticas obstrutivas nos processos de contratação pública; garantir que a contratação pública constitua efetivo instrumento de fomento da sustentabilidade em suas dimensões ambiental, social e econômica;  realizar o gerenciamento dos riscos das licitações e das contratações e reduzir os riscos a que estão sujeitas as licitaç</w:t>
      </w:r>
      <w:r w:rsidRPr="009527F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ões e as contratações, como, dentre outros.</w:t>
      </w:r>
    </w:p>
    <w:p w14:paraId="0BA9EAB8" w14:textId="77777777" w:rsidR="0001706D" w:rsidRPr="009527F9" w:rsidRDefault="0001706D" w:rsidP="0001706D">
      <w:pPr>
        <w:pStyle w:val="Corpodetexto"/>
        <w:ind w:rightChars="1" w:right="2"/>
        <w:jc w:val="both"/>
        <w:rPr>
          <w:b/>
          <w:color w:val="000000" w:themeColor="text1"/>
          <w:sz w:val="24"/>
          <w:szCs w:val="24"/>
        </w:rPr>
      </w:pPr>
    </w:p>
    <w:p w14:paraId="16EA6233" w14:textId="77777777" w:rsidR="00805B7F" w:rsidRPr="00805B7F" w:rsidRDefault="00805B7F" w:rsidP="00805B7F">
      <w:pPr>
        <w:widowControl/>
        <w:autoSpaceDE/>
        <w:autoSpaceDN/>
        <w:spacing w:before="100" w:beforeAutospacing="1" w:after="100" w:afterAutospacing="1"/>
        <w:jc w:val="both"/>
        <w:rPr>
          <w:sz w:val="24"/>
          <w:szCs w:val="24"/>
          <w:lang w:val="pt-BR" w:eastAsia="pt-BR"/>
        </w:rPr>
      </w:pPr>
      <w:r w:rsidRPr="00805B7F">
        <w:rPr>
          <w:b/>
          <w:bCs/>
          <w:sz w:val="24"/>
          <w:szCs w:val="24"/>
          <w:lang w:val="pt-BR" w:eastAsia="pt-BR"/>
        </w:rPr>
        <w:t>Os riscos serão avaliados de acordo com a seguinte escala de probabilidade:</w:t>
      </w:r>
    </w:p>
    <w:p w14:paraId="38C5EA36" w14:textId="77777777" w:rsidR="00805B7F" w:rsidRPr="00805B7F" w:rsidRDefault="00805B7F" w:rsidP="00805B7F">
      <w:pPr>
        <w:widowControl/>
        <w:numPr>
          <w:ilvl w:val="0"/>
          <w:numId w:val="6"/>
        </w:numPr>
        <w:autoSpaceDE/>
        <w:autoSpaceDN/>
        <w:spacing w:before="100" w:beforeAutospacing="1" w:after="100" w:afterAutospacing="1"/>
        <w:jc w:val="both"/>
        <w:rPr>
          <w:sz w:val="24"/>
          <w:szCs w:val="24"/>
          <w:lang w:val="pt-BR" w:eastAsia="pt-BR"/>
        </w:rPr>
      </w:pPr>
      <w:r w:rsidRPr="00805B7F">
        <w:rPr>
          <w:b/>
          <w:bCs/>
          <w:sz w:val="24"/>
          <w:szCs w:val="24"/>
          <w:lang w:val="pt-BR" w:eastAsia="pt-BR"/>
        </w:rPr>
        <w:t>I – Raro:</w:t>
      </w:r>
      <w:r w:rsidRPr="00805B7F">
        <w:rPr>
          <w:sz w:val="24"/>
          <w:szCs w:val="24"/>
          <w:lang w:val="pt-BR" w:eastAsia="pt-BR"/>
        </w:rPr>
        <w:t xml:space="preserve"> acontece apenas em situações excepcionais; não há histórico conhecido do evento ou não há indícios que sinalizem sua ocorrência;</w:t>
      </w:r>
    </w:p>
    <w:p w14:paraId="1BB6EF7D" w14:textId="77777777" w:rsidR="00805B7F" w:rsidRPr="00805B7F" w:rsidRDefault="00805B7F" w:rsidP="00805B7F">
      <w:pPr>
        <w:widowControl/>
        <w:numPr>
          <w:ilvl w:val="0"/>
          <w:numId w:val="6"/>
        </w:numPr>
        <w:autoSpaceDE/>
        <w:autoSpaceDN/>
        <w:spacing w:before="100" w:beforeAutospacing="1" w:after="100" w:afterAutospacing="1"/>
        <w:jc w:val="both"/>
        <w:rPr>
          <w:sz w:val="24"/>
          <w:szCs w:val="24"/>
          <w:lang w:val="pt-BR" w:eastAsia="pt-BR"/>
        </w:rPr>
      </w:pPr>
      <w:r w:rsidRPr="00805B7F">
        <w:rPr>
          <w:b/>
          <w:bCs/>
          <w:sz w:val="24"/>
          <w:szCs w:val="24"/>
          <w:lang w:val="pt-BR" w:eastAsia="pt-BR"/>
        </w:rPr>
        <w:t>II – Pouco provável:</w:t>
      </w:r>
      <w:r w:rsidRPr="00805B7F">
        <w:rPr>
          <w:sz w:val="24"/>
          <w:szCs w:val="24"/>
          <w:lang w:val="pt-BR" w:eastAsia="pt-BR"/>
        </w:rPr>
        <w:t xml:space="preserve"> o histórico conhecido aponta para baixa frequência de ocorrência no prazo associado ao objetivo;</w:t>
      </w:r>
    </w:p>
    <w:p w14:paraId="540E4807" w14:textId="77777777" w:rsidR="00805B7F" w:rsidRPr="00805B7F" w:rsidRDefault="00805B7F" w:rsidP="00805B7F">
      <w:pPr>
        <w:widowControl/>
        <w:numPr>
          <w:ilvl w:val="0"/>
          <w:numId w:val="6"/>
        </w:numPr>
        <w:autoSpaceDE/>
        <w:autoSpaceDN/>
        <w:spacing w:before="100" w:beforeAutospacing="1" w:after="100" w:afterAutospacing="1"/>
        <w:jc w:val="both"/>
        <w:rPr>
          <w:sz w:val="24"/>
          <w:szCs w:val="24"/>
          <w:lang w:val="pt-BR" w:eastAsia="pt-BR"/>
        </w:rPr>
      </w:pPr>
      <w:r w:rsidRPr="00805B7F">
        <w:rPr>
          <w:b/>
          <w:bCs/>
          <w:sz w:val="24"/>
          <w:szCs w:val="24"/>
          <w:lang w:val="pt-BR" w:eastAsia="pt-BR"/>
        </w:rPr>
        <w:t>III – Provável:</w:t>
      </w:r>
      <w:r w:rsidRPr="00805B7F">
        <w:rPr>
          <w:sz w:val="24"/>
          <w:szCs w:val="24"/>
          <w:lang w:val="pt-BR" w:eastAsia="pt-BR"/>
        </w:rPr>
        <w:t xml:space="preserve"> repete-se com frequência razoável no prazo associado ao objetivo ou há indícios que possa ocorrer nesse horizonte;</w:t>
      </w:r>
    </w:p>
    <w:p w14:paraId="42EE2888" w14:textId="77777777" w:rsidR="00805B7F" w:rsidRPr="00805B7F" w:rsidRDefault="00805B7F" w:rsidP="00805B7F">
      <w:pPr>
        <w:widowControl/>
        <w:numPr>
          <w:ilvl w:val="0"/>
          <w:numId w:val="6"/>
        </w:numPr>
        <w:autoSpaceDE/>
        <w:autoSpaceDN/>
        <w:spacing w:before="100" w:beforeAutospacing="1" w:after="100" w:afterAutospacing="1"/>
        <w:jc w:val="both"/>
        <w:rPr>
          <w:sz w:val="24"/>
          <w:szCs w:val="24"/>
          <w:lang w:val="pt-BR" w:eastAsia="pt-BR"/>
        </w:rPr>
      </w:pPr>
      <w:r w:rsidRPr="00805B7F">
        <w:rPr>
          <w:b/>
          <w:bCs/>
          <w:sz w:val="24"/>
          <w:szCs w:val="24"/>
          <w:lang w:val="pt-BR" w:eastAsia="pt-BR"/>
        </w:rPr>
        <w:t>IV – Muito provável:</w:t>
      </w:r>
      <w:r w:rsidRPr="00805B7F">
        <w:rPr>
          <w:sz w:val="24"/>
          <w:szCs w:val="24"/>
          <w:lang w:val="pt-BR" w:eastAsia="pt-BR"/>
        </w:rPr>
        <w:t xml:space="preserve"> repete-se com elevada frequência no prazo associado ao objetivo ou há muitos indícios que ocorrerá nesse horizonte;</w:t>
      </w:r>
    </w:p>
    <w:p w14:paraId="4595CA23" w14:textId="77777777" w:rsidR="00805B7F" w:rsidRPr="00805B7F" w:rsidRDefault="00805B7F" w:rsidP="00805B7F">
      <w:pPr>
        <w:widowControl/>
        <w:numPr>
          <w:ilvl w:val="0"/>
          <w:numId w:val="6"/>
        </w:numPr>
        <w:autoSpaceDE/>
        <w:autoSpaceDN/>
        <w:spacing w:before="100" w:beforeAutospacing="1" w:after="100" w:afterAutospacing="1"/>
        <w:jc w:val="both"/>
        <w:rPr>
          <w:sz w:val="24"/>
          <w:szCs w:val="24"/>
          <w:lang w:val="pt-BR" w:eastAsia="pt-BR"/>
        </w:rPr>
      </w:pPr>
      <w:r w:rsidRPr="00805B7F">
        <w:rPr>
          <w:b/>
          <w:bCs/>
          <w:sz w:val="24"/>
          <w:szCs w:val="24"/>
          <w:lang w:val="pt-BR" w:eastAsia="pt-BR"/>
        </w:rPr>
        <w:t>V – Praticamente certo:</w:t>
      </w:r>
      <w:r w:rsidRPr="00805B7F">
        <w:rPr>
          <w:sz w:val="24"/>
          <w:szCs w:val="24"/>
          <w:lang w:val="pt-BR" w:eastAsia="pt-BR"/>
        </w:rPr>
        <w:t xml:space="preserve"> ocorrência quase garantida no prazo associado ao objetivo.</w:t>
      </w:r>
    </w:p>
    <w:p w14:paraId="11DF6A48" w14:textId="77777777" w:rsidR="00805B7F" w:rsidRPr="00805B7F" w:rsidRDefault="00805B7F" w:rsidP="00805B7F">
      <w:pPr>
        <w:widowControl/>
        <w:autoSpaceDE/>
        <w:autoSpaceDN/>
        <w:spacing w:before="100" w:beforeAutospacing="1" w:after="100" w:afterAutospacing="1"/>
        <w:jc w:val="both"/>
        <w:rPr>
          <w:sz w:val="24"/>
          <w:szCs w:val="24"/>
          <w:lang w:val="pt-BR" w:eastAsia="pt-BR"/>
        </w:rPr>
      </w:pPr>
      <w:r w:rsidRPr="00805B7F">
        <w:rPr>
          <w:b/>
          <w:bCs/>
          <w:sz w:val="24"/>
          <w:szCs w:val="24"/>
          <w:lang w:val="pt-BR" w:eastAsia="pt-BR"/>
        </w:rPr>
        <w:t>Os riscos serão avaliados de acordo com a seguinte escala de impacto:</w:t>
      </w:r>
    </w:p>
    <w:p w14:paraId="42FD167C" w14:textId="77777777" w:rsidR="00805B7F" w:rsidRPr="00805B7F" w:rsidRDefault="00805B7F" w:rsidP="00805B7F">
      <w:pPr>
        <w:widowControl/>
        <w:numPr>
          <w:ilvl w:val="0"/>
          <w:numId w:val="7"/>
        </w:numPr>
        <w:autoSpaceDE/>
        <w:autoSpaceDN/>
        <w:spacing w:before="100" w:beforeAutospacing="1" w:after="100" w:afterAutospacing="1"/>
        <w:jc w:val="both"/>
        <w:rPr>
          <w:sz w:val="24"/>
          <w:szCs w:val="24"/>
          <w:lang w:val="pt-BR" w:eastAsia="pt-BR"/>
        </w:rPr>
      </w:pPr>
      <w:r w:rsidRPr="00805B7F">
        <w:rPr>
          <w:b/>
          <w:bCs/>
          <w:sz w:val="24"/>
          <w:szCs w:val="24"/>
          <w:lang w:val="pt-BR" w:eastAsia="pt-BR"/>
        </w:rPr>
        <w:t>I – Muito baixo:</w:t>
      </w:r>
      <w:r w:rsidRPr="00805B7F">
        <w:rPr>
          <w:sz w:val="24"/>
          <w:szCs w:val="24"/>
          <w:lang w:val="pt-BR" w:eastAsia="pt-BR"/>
        </w:rPr>
        <w:t xml:space="preserve"> compromete minimamente o atingimento do objetivo; para fins práticos, não altera o alcance do objetivo/resultado;</w:t>
      </w:r>
    </w:p>
    <w:p w14:paraId="02547415" w14:textId="77777777" w:rsidR="00805B7F" w:rsidRPr="00805B7F" w:rsidRDefault="00805B7F" w:rsidP="00805B7F">
      <w:pPr>
        <w:widowControl/>
        <w:numPr>
          <w:ilvl w:val="0"/>
          <w:numId w:val="7"/>
        </w:numPr>
        <w:autoSpaceDE/>
        <w:autoSpaceDN/>
        <w:spacing w:before="100" w:beforeAutospacing="1" w:after="100" w:afterAutospacing="1"/>
        <w:jc w:val="both"/>
        <w:rPr>
          <w:sz w:val="24"/>
          <w:szCs w:val="24"/>
          <w:lang w:val="pt-BR" w:eastAsia="pt-BR"/>
        </w:rPr>
      </w:pPr>
      <w:r w:rsidRPr="00805B7F">
        <w:rPr>
          <w:b/>
          <w:bCs/>
          <w:sz w:val="24"/>
          <w:szCs w:val="24"/>
          <w:lang w:val="pt-BR" w:eastAsia="pt-BR"/>
        </w:rPr>
        <w:t>II – Baixo:</w:t>
      </w:r>
      <w:r w:rsidRPr="00805B7F">
        <w:rPr>
          <w:sz w:val="24"/>
          <w:szCs w:val="24"/>
          <w:lang w:val="pt-BR" w:eastAsia="pt-BR"/>
        </w:rPr>
        <w:t xml:space="preserve"> compromete em alguma medida o alcance do objetivo, mas não impede o alcance da maior parte do objetivo/resultado;</w:t>
      </w:r>
    </w:p>
    <w:p w14:paraId="7CF605B8" w14:textId="77777777" w:rsidR="00805B7F" w:rsidRPr="00805B7F" w:rsidRDefault="00805B7F" w:rsidP="00805B7F">
      <w:pPr>
        <w:widowControl/>
        <w:numPr>
          <w:ilvl w:val="0"/>
          <w:numId w:val="7"/>
        </w:numPr>
        <w:autoSpaceDE/>
        <w:autoSpaceDN/>
        <w:spacing w:before="100" w:beforeAutospacing="1" w:after="100" w:afterAutospacing="1"/>
        <w:jc w:val="both"/>
        <w:rPr>
          <w:sz w:val="24"/>
          <w:szCs w:val="24"/>
          <w:lang w:val="pt-BR" w:eastAsia="pt-BR"/>
        </w:rPr>
      </w:pPr>
      <w:r w:rsidRPr="00805B7F">
        <w:rPr>
          <w:b/>
          <w:bCs/>
          <w:sz w:val="24"/>
          <w:szCs w:val="24"/>
          <w:lang w:val="pt-BR" w:eastAsia="pt-BR"/>
        </w:rPr>
        <w:t>III – Médio:</w:t>
      </w:r>
      <w:r w:rsidRPr="00805B7F">
        <w:rPr>
          <w:sz w:val="24"/>
          <w:szCs w:val="24"/>
          <w:lang w:val="pt-BR" w:eastAsia="pt-BR"/>
        </w:rPr>
        <w:t xml:space="preserve"> compromete razoavelmente o alcance do objetivo/resultado;</w:t>
      </w:r>
    </w:p>
    <w:p w14:paraId="0546579D" w14:textId="77777777" w:rsidR="00805B7F" w:rsidRPr="00805B7F" w:rsidRDefault="00805B7F" w:rsidP="00805B7F">
      <w:pPr>
        <w:widowControl/>
        <w:numPr>
          <w:ilvl w:val="0"/>
          <w:numId w:val="7"/>
        </w:numPr>
        <w:autoSpaceDE/>
        <w:autoSpaceDN/>
        <w:spacing w:before="100" w:beforeAutospacing="1" w:after="100" w:afterAutospacing="1"/>
        <w:jc w:val="both"/>
        <w:rPr>
          <w:sz w:val="24"/>
          <w:szCs w:val="24"/>
          <w:lang w:val="pt-BR" w:eastAsia="pt-BR"/>
        </w:rPr>
      </w:pPr>
      <w:r w:rsidRPr="00805B7F">
        <w:rPr>
          <w:b/>
          <w:bCs/>
          <w:sz w:val="24"/>
          <w:szCs w:val="24"/>
          <w:lang w:val="pt-BR" w:eastAsia="pt-BR"/>
        </w:rPr>
        <w:t>IV – Alto:</w:t>
      </w:r>
      <w:r w:rsidRPr="00805B7F">
        <w:rPr>
          <w:sz w:val="24"/>
          <w:szCs w:val="24"/>
          <w:lang w:val="pt-BR" w:eastAsia="pt-BR"/>
        </w:rPr>
        <w:t xml:space="preserve"> compromete a maior parte do atingimento do objetivo/resultado;</w:t>
      </w:r>
    </w:p>
    <w:p w14:paraId="769BDE80" w14:textId="77777777" w:rsidR="00805B7F" w:rsidRPr="00805B7F" w:rsidRDefault="00805B7F" w:rsidP="00805B7F">
      <w:pPr>
        <w:widowControl/>
        <w:numPr>
          <w:ilvl w:val="0"/>
          <w:numId w:val="7"/>
        </w:numPr>
        <w:autoSpaceDE/>
        <w:autoSpaceDN/>
        <w:spacing w:before="100" w:beforeAutospacing="1" w:after="100" w:afterAutospacing="1"/>
        <w:jc w:val="both"/>
        <w:rPr>
          <w:sz w:val="24"/>
          <w:szCs w:val="24"/>
          <w:lang w:val="pt-BR" w:eastAsia="pt-BR"/>
        </w:rPr>
      </w:pPr>
      <w:r w:rsidRPr="00805B7F">
        <w:rPr>
          <w:b/>
          <w:bCs/>
          <w:sz w:val="24"/>
          <w:szCs w:val="24"/>
          <w:lang w:val="pt-BR" w:eastAsia="pt-BR"/>
        </w:rPr>
        <w:t>V – Muito alto:</w:t>
      </w:r>
      <w:r w:rsidRPr="00805B7F">
        <w:rPr>
          <w:sz w:val="24"/>
          <w:szCs w:val="24"/>
          <w:lang w:val="pt-BR" w:eastAsia="pt-BR"/>
        </w:rPr>
        <w:t xml:space="preserve"> compromete totalmente ou quase totalmente o atingimento do objetivo/resultado.</w:t>
      </w:r>
    </w:p>
    <w:p w14:paraId="63E4C3F9" w14:textId="77777777" w:rsidR="0001706D" w:rsidRPr="009527F9" w:rsidRDefault="0001706D" w:rsidP="0001706D">
      <w:pPr>
        <w:pStyle w:val="Corpodetexto"/>
        <w:ind w:rightChars="1" w:right="2"/>
        <w:jc w:val="both"/>
        <w:rPr>
          <w:b/>
          <w:color w:val="000000" w:themeColor="text1"/>
          <w:sz w:val="24"/>
          <w:szCs w:val="24"/>
        </w:rPr>
      </w:pPr>
    </w:p>
    <w:p w14:paraId="76E6459C" w14:textId="77777777" w:rsidR="007C2283" w:rsidRPr="00F73D1D" w:rsidRDefault="0001706D" w:rsidP="007C2283">
      <w:pPr>
        <w:widowControl/>
        <w:jc w:val="both"/>
        <w:rPr>
          <w:color w:val="FF0000"/>
          <w:sz w:val="24"/>
          <w:szCs w:val="24"/>
        </w:rPr>
      </w:pPr>
      <w:r w:rsidRPr="00C569C8">
        <w:rPr>
          <w:b/>
          <w:color w:val="000000" w:themeColor="text1"/>
        </w:rPr>
        <w:t>OBJETO:</w:t>
      </w:r>
      <w:r w:rsidRPr="00C569C8">
        <w:rPr>
          <w:b/>
          <w:color w:val="000000" w:themeColor="text1"/>
          <w:spacing w:val="1"/>
        </w:rPr>
        <w:t xml:space="preserve"> </w:t>
      </w:r>
      <w:bookmarkStart w:id="0" w:name="_Hlk165274511"/>
      <w:bookmarkStart w:id="1" w:name="_Hlk160612946"/>
      <w:r w:rsidR="007C2283" w:rsidRPr="00F73D1D">
        <w:rPr>
          <w:color w:val="0D0D0D"/>
          <w:sz w:val="24"/>
          <w:szCs w:val="24"/>
        </w:rPr>
        <w:t xml:space="preserve">Contratação da empresa 43.175.086 LUZIA ANGELICA ROMANCIUC, </w:t>
      </w:r>
      <w:r w:rsidR="007C2283" w:rsidRPr="00F73D1D">
        <w:rPr>
          <w:sz w:val="24"/>
          <w:szCs w:val="24"/>
          <w:lang w:eastAsia="pt-BR"/>
        </w:rPr>
        <w:t xml:space="preserve">inscrita no CNPJ sob o nº </w:t>
      </w:r>
      <w:r w:rsidR="007C2283" w:rsidRPr="00F73D1D">
        <w:rPr>
          <w:bCs/>
          <w:sz w:val="24"/>
          <w:szCs w:val="24"/>
          <w:lang w:eastAsia="pt-BR"/>
        </w:rPr>
        <w:t>43.175.086/0001-04</w:t>
      </w:r>
      <w:r w:rsidR="007C2283" w:rsidRPr="00F73D1D">
        <w:rPr>
          <w:sz w:val="24"/>
          <w:szCs w:val="24"/>
          <w:lang w:eastAsia="pt-BR"/>
        </w:rPr>
        <w:t xml:space="preserve">, para realização de </w:t>
      </w:r>
      <w:r w:rsidR="007C2283" w:rsidRPr="00F73D1D">
        <w:rPr>
          <w:bCs/>
          <w:sz w:val="24"/>
          <w:szCs w:val="24"/>
          <w:lang w:eastAsia="pt-BR"/>
        </w:rPr>
        <w:t>show artístico com a cantora GEE</w:t>
      </w:r>
      <w:r w:rsidR="007C2283" w:rsidRPr="00F73D1D">
        <w:rPr>
          <w:sz w:val="24"/>
          <w:szCs w:val="24"/>
          <w:lang w:eastAsia="pt-BR"/>
        </w:rPr>
        <w:t xml:space="preserve">, em comemoração ao </w:t>
      </w:r>
      <w:r w:rsidR="007C2283" w:rsidRPr="00F73D1D">
        <w:rPr>
          <w:bCs/>
          <w:sz w:val="24"/>
          <w:szCs w:val="24"/>
          <w:lang w:eastAsia="pt-BR"/>
        </w:rPr>
        <w:t>Dia dos Professores</w:t>
      </w:r>
      <w:r w:rsidR="007C2283" w:rsidRPr="00F73D1D">
        <w:rPr>
          <w:sz w:val="24"/>
          <w:szCs w:val="24"/>
          <w:lang w:eastAsia="pt-BR"/>
        </w:rPr>
        <w:t xml:space="preserve">. O evento será realizado no dia </w:t>
      </w:r>
      <w:r w:rsidR="007C2283" w:rsidRPr="00F73D1D">
        <w:rPr>
          <w:bCs/>
          <w:sz w:val="24"/>
          <w:szCs w:val="24"/>
          <w:lang w:eastAsia="pt-BR"/>
        </w:rPr>
        <w:t>14 de outubro de</w:t>
      </w:r>
      <w:r w:rsidR="007C2283" w:rsidRPr="00F73D1D">
        <w:rPr>
          <w:b/>
          <w:bCs/>
          <w:sz w:val="24"/>
          <w:szCs w:val="24"/>
          <w:lang w:eastAsia="pt-BR"/>
        </w:rPr>
        <w:t xml:space="preserve"> </w:t>
      </w:r>
      <w:r w:rsidR="007C2283" w:rsidRPr="00F73D1D">
        <w:rPr>
          <w:bCs/>
          <w:sz w:val="24"/>
          <w:szCs w:val="24"/>
          <w:lang w:eastAsia="pt-BR"/>
        </w:rPr>
        <w:t>2025</w:t>
      </w:r>
      <w:r w:rsidR="007C2283" w:rsidRPr="00F73D1D">
        <w:rPr>
          <w:sz w:val="24"/>
          <w:szCs w:val="24"/>
          <w:lang w:eastAsia="pt-BR"/>
        </w:rPr>
        <w:t xml:space="preserve">, durante o tradicional jantar em homenagem aos educadores. A apresentação está prevista para iniciar às </w:t>
      </w:r>
      <w:r w:rsidR="007C2283" w:rsidRPr="00F73D1D">
        <w:rPr>
          <w:bCs/>
          <w:sz w:val="24"/>
          <w:szCs w:val="24"/>
          <w:lang w:eastAsia="pt-BR"/>
        </w:rPr>
        <w:t>21h</w:t>
      </w:r>
      <w:r w:rsidR="007C2283" w:rsidRPr="00F73D1D">
        <w:rPr>
          <w:sz w:val="24"/>
          <w:szCs w:val="24"/>
          <w:lang w:eastAsia="pt-BR"/>
        </w:rPr>
        <w:t xml:space="preserve"> (sujeita a alterações), com duração estimada de </w:t>
      </w:r>
      <w:r w:rsidR="007C2283" w:rsidRPr="00F73D1D">
        <w:rPr>
          <w:bCs/>
          <w:sz w:val="24"/>
          <w:szCs w:val="24"/>
          <w:lang w:eastAsia="pt-BR"/>
        </w:rPr>
        <w:t>4 (quatro) horas</w:t>
      </w:r>
      <w:r w:rsidR="007C2283" w:rsidRPr="00F73D1D">
        <w:rPr>
          <w:sz w:val="24"/>
          <w:szCs w:val="24"/>
          <w:lang w:eastAsia="pt-BR"/>
        </w:rPr>
        <w:t>.</w:t>
      </w:r>
    </w:p>
    <w:bookmarkEnd w:id="0"/>
    <w:bookmarkEnd w:id="1"/>
    <w:p w14:paraId="5BD3BF2B" w14:textId="153A4142" w:rsidR="00C569C8" w:rsidRDefault="00C569C8" w:rsidP="00C569C8">
      <w:pPr>
        <w:pStyle w:val="Default"/>
        <w:jc w:val="both"/>
        <w:rPr>
          <w:color w:val="000000" w:themeColor="text1"/>
          <w:kern w:val="2"/>
        </w:rPr>
      </w:pPr>
    </w:p>
    <w:p w14:paraId="0CA9CD11" w14:textId="07D4F263" w:rsidR="002E5879" w:rsidRDefault="002E5879" w:rsidP="002E5879">
      <w:pPr>
        <w:jc w:val="both"/>
        <w:rPr>
          <w:color w:val="000000" w:themeColor="text1"/>
          <w:kern w:val="2"/>
          <w:sz w:val="24"/>
          <w:szCs w:val="24"/>
        </w:rPr>
      </w:pPr>
    </w:p>
    <w:p w14:paraId="0F6384AD" w14:textId="77777777" w:rsidR="00C569C8" w:rsidRDefault="00C569C8" w:rsidP="002E5879">
      <w:pPr>
        <w:jc w:val="both"/>
        <w:rPr>
          <w:color w:val="000000" w:themeColor="text1"/>
          <w:kern w:val="2"/>
          <w:sz w:val="24"/>
          <w:szCs w:val="24"/>
        </w:rPr>
      </w:pPr>
    </w:p>
    <w:p w14:paraId="7607B591" w14:textId="77777777" w:rsidR="002E5879" w:rsidRPr="00666A46" w:rsidRDefault="002E5879" w:rsidP="002E5879">
      <w:pPr>
        <w:jc w:val="both"/>
        <w:rPr>
          <w:color w:val="000000" w:themeColor="text1"/>
          <w:lang w:val="pt-BR"/>
        </w:rPr>
      </w:pPr>
    </w:p>
    <w:p w14:paraId="45A0A0BB" w14:textId="77777777" w:rsidR="0001706D" w:rsidRPr="00666A46" w:rsidRDefault="0001706D" w:rsidP="0001706D">
      <w:pPr>
        <w:pStyle w:val="Corpodetexto"/>
        <w:ind w:rightChars="-17" w:right="-37"/>
        <w:jc w:val="both"/>
        <w:rPr>
          <w:color w:val="000000" w:themeColor="text1"/>
          <w:lang w:val="pt-BR"/>
        </w:rPr>
      </w:pPr>
    </w:p>
    <w:tbl>
      <w:tblPr>
        <w:tblW w:w="9498" w:type="dxa"/>
        <w:tblInd w:w="-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2"/>
        <w:gridCol w:w="708"/>
        <w:gridCol w:w="1843"/>
        <w:gridCol w:w="1559"/>
        <w:gridCol w:w="1418"/>
        <w:gridCol w:w="829"/>
        <w:gridCol w:w="447"/>
        <w:gridCol w:w="1842"/>
      </w:tblGrid>
      <w:tr w:rsidR="0001706D" w:rsidRPr="00666A46" w14:paraId="0AB3CCF6" w14:textId="77777777" w:rsidTr="0041691B">
        <w:trPr>
          <w:trHeight w:val="469"/>
        </w:trPr>
        <w:tc>
          <w:tcPr>
            <w:tcW w:w="9498" w:type="dxa"/>
            <w:gridSpan w:val="8"/>
            <w:tcBorders>
              <w:right w:val="single" w:sz="4" w:space="0" w:color="auto"/>
            </w:tcBorders>
            <w:shd w:val="clear" w:color="auto" w:fill="C0C0C0"/>
          </w:tcPr>
          <w:p w14:paraId="3BDF9068" w14:textId="2841B2D0" w:rsidR="0001706D" w:rsidRPr="00666A46" w:rsidRDefault="0001706D" w:rsidP="0041691B">
            <w:pPr>
              <w:pStyle w:val="TableParagraph"/>
              <w:ind w:rightChars="29" w:right="64"/>
              <w:jc w:val="both"/>
              <w:rPr>
                <w:color w:val="000000" w:themeColor="text1"/>
              </w:rPr>
            </w:pPr>
            <w:r w:rsidRPr="00666A46">
              <w:rPr>
                <w:noProof/>
                <w:color w:val="000000" w:themeColor="text1"/>
              </w:rPr>
              <mc:AlternateContent>
                <mc:Choice Requires="wpg">
                  <w:drawing>
                    <wp:anchor distT="0" distB="0" distL="0" distR="0" simplePos="0" relativeHeight="251659264" behindDoc="1" locked="0" layoutInCell="1" allowOverlap="1" wp14:anchorId="18E62578" wp14:editId="7AE50473">
                      <wp:simplePos x="0" y="0"/>
                      <wp:positionH relativeFrom="page">
                        <wp:posOffset>810895</wp:posOffset>
                      </wp:positionH>
                      <wp:positionV relativeFrom="paragraph">
                        <wp:posOffset>267970</wp:posOffset>
                      </wp:positionV>
                      <wp:extent cx="6035040" cy="212090"/>
                      <wp:effectExtent l="0" t="0" r="22860" b="16510"/>
                      <wp:wrapTopAndBottom/>
                      <wp:docPr id="8" name="Grup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035040" cy="212090"/>
                                <a:chOff x="980" y="195"/>
                                <a:chExt cx="9809" cy="380"/>
                              </a:xfrm>
                            </wpg:grpSpPr>
                            <wps:wsp>
                              <wps:cNvPr id="9" name="Freeform 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373" y="195"/>
                                  <a:ext cx="9300" cy="380"/>
                                </a:xfrm>
                                <a:custGeom>
                                  <a:avLst/>
                                  <a:gdLst>
                                    <a:gd name="T0" fmla="+- 0 10673 1373"/>
                                    <a:gd name="T1" fmla="*/ T0 w 9300"/>
                                    <a:gd name="T2" fmla="+- 0 195 195"/>
                                    <a:gd name="T3" fmla="*/ 195 h 380"/>
                                    <a:gd name="T4" fmla="+- 0 1373 1373"/>
                                    <a:gd name="T5" fmla="*/ T4 w 9300"/>
                                    <a:gd name="T6" fmla="+- 0 195 195"/>
                                    <a:gd name="T7" fmla="*/ 195 h 380"/>
                                    <a:gd name="T8" fmla="+- 0 1373 1373"/>
                                    <a:gd name="T9" fmla="*/ T8 w 9300"/>
                                    <a:gd name="T10" fmla="+- 0 575 195"/>
                                    <a:gd name="T11" fmla="*/ 575 h 380"/>
                                    <a:gd name="T12" fmla="+- 0 6023 1373"/>
                                    <a:gd name="T13" fmla="*/ T12 w 9300"/>
                                    <a:gd name="T14" fmla="+- 0 575 195"/>
                                    <a:gd name="T15" fmla="*/ 575 h 380"/>
                                    <a:gd name="T16" fmla="+- 0 10673 1373"/>
                                    <a:gd name="T17" fmla="*/ T16 w 9300"/>
                                    <a:gd name="T18" fmla="+- 0 575 195"/>
                                    <a:gd name="T19" fmla="*/ 575 h 380"/>
                                    <a:gd name="T20" fmla="+- 0 10673 1373"/>
                                    <a:gd name="T21" fmla="*/ T20 w 9300"/>
                                    <a:gd name="T22" fmla="+- 0 195 195"/>
                                    <a:gd name="T23" fmla="*/ 195 h 38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</a:cxnLst>
                                  <a:rect l="0" t="0" r="r" b="b"/>
                                  <a:pathLst>
                                    <a:path w="9300" h="380">
                                      <a:moveTo>
                                        <a:pt x="93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80"/>
                                      </a:lnTo>
                                      <a:lnTo>
                                        <a:pt x="4650" y="380"/>
                                      </a:lnTo>
                                      <a:lnTo>
                                        <a:pt x="9300" y="380"/>
                                      </a:lnTo>
                                      <a:lnTo>
                                        <a:pt x="93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C0C0C0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" name="Caixa de texto 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80" y="195"/>
                                  <a:ext cx="9809" cy="38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2">
                                    <a:lumMod val="75000"/>
                                  </a:schemeClr>
                                </a:solidFill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2C385693" w14:textId="77777777" w:rsidR="00C569C8" w:rsidRPr="0041691B" w:rsidRDefault="00C569C8" w:rsidP="0001706D">
                                    <w:pPr>
                                      <w:spacing w:before="49"/>
                                      <w:ind w:left="2016" w:right="2016"/>
                                      <w:jc w:val="center"/>
                                      <w:rPr>
                                        <w:b/>
                                        <w:sz w:val="24"/>
                                        <w:szCs w:val="24"/>
                                      </w:rPr>
                                    </w:pPr>
                                    <w:r w:rsidRPr="0041691B">
                                      <w:rPr>
                                        <w:b/>
                                        <w:sz w:val="24"/>
                                        <w:szCs w:val="24"/>
                                      </w:rPr>
                                      <w:t>FASE</w:t>
                                    </w:r>
                                    <w:r w:rsidRPr="0041691B">
                                      <w:rPr>
                                        <w:b/>
                                        <w:spacing w:val="-4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 w:rsidRPr="0041691B">
                                      <w:rPr>
                                        <w:b/>
                                        <w:sz w:val="24"/>
                                        <w:szCs w:val="24"/>
                                      </w:rPr>
                                      <w:t>DE</w:t>
                                    </w:r>
                                    <w:r w:rsidRPr="0041691B">
                                      <w:rPr>
                                        <w:b/>
                                        <w:spacing w:val="-2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 w:rsidRPr="0041691B">
                                      <w:rPr>
                                        <w:b/>
                                        <w:sz w:val="24"/>
                                        <w:szCs w:val="24"/>
                                      </w:rPr>
                                      <w:t>PLANEJAMENTO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8E62578" id="Grupo 2" o:spid="_x0000_s1026" style="position:absolute;left:0;text-align:left;margin-left:63.85pt;margin-top:21.1pt;width:475.2pt;height:16.7pt;z-index:-251657216;mso-wrap-distance-left:0;mso-wrap-distance-right:0;mso-position-horizontal-relative:page" coordorigin="980,195" coordsize="9809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">
                      <v:shape id="Freeform 3" o:spid="_x0000_s1027" style="position:absolute;left:1373;top:195;width:9300;height:380;visibility:visible;mso-wrap-style:square;v-text-anchor:top" coordsize="9300,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" path="m9300,l,,,380r4650,l9300,380,9300,xe" fillcolor="silver" stroked="f">
                        <v:path arrowok="t" o:connecttype="custom" o:connectlocs="9300,195;0,195;0,575;4650,575;9300,575;9300,195" o:connectangles="0,0,0,0,0,0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Caixa de texto 4" o:spid="_x0000_s1028" type="#_x0000_t202" style="position:absolute;left:980;top:195;width:9809;height: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" fillcolor="#aeaaaa [2414]" strokeweight=".5pt">
                        <v:textbox inset="0,0,0,0">
                          <w:txbxContent>
                            <w:p w14:paraId="2C385693" w14:textId="77777777" w:rsidR="00C569C8" w:rsidRPr="0041691B" w:rsidRDefault="00C569C8" w:rsidP="0001706D">
                              <w:pPr>
                                <w:spacing w:before="49"/>
                                <w:ind w:left="2016" w:right="2016"/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41691B">
                                <w:rPr>
                                  <w:b/>
                                  <w:sz w:val="24"/>
                                  <w:szCs w:val="24"/>
                                </w:rPr>
                                <w:t>FASE</w:t>
                              </w:r>
                              <w:r w:rsidRPr="0041691B">
                                <w:rPr>
                                  <w:b/>
                                  <w:spacing w:val="-4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41691B">
                                <w:rPr>
                                  <w:b/>
                                  <w:sz w:val="24"/>
                                  <w:szCs w:val="24"/>
                                </w:rPr>
                                <w:t>DE</w:t>
                              </w:r>
                              <w:r w:rsidRPr="0041691B">
                                <w:rPr>
                                  <w:b/>
                                  <w:spacing w:val="-2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41691B">
                                <w:rPr>
                                  <w:b/>
                                  <w:sz w:val="24"/>
                                  <w:szCs w:val="24"/>
                                </w:rPr>
                                <w:t>PLANEJAMENTO</w:t>
                              </w:r>
                            </w:p>
                          </w:txbxContent>
                        </v:textbox>
                      </v:shape>
                      <w10:wrap type="topAndBottom" anchorx="page"/>
                    </v:group>
                  </w:pict>
                </mc:Fallback>
              </mc:AlternateContent>
            </w:r>
            <w:r w:rsidRPr="00666A46">
              <w:rPr>
                <w:b/>
                <w:color w:val="000000" w:themeColor="text1"/>
              </w:rPr>
              <w:t>RISCO</w:t>
            </w:r>
            <w:r w:rsidRPr="00666A46">
              <w:rPr>
                <w:b/>
                <w:color w:val="000000" w:themeColor="text1"/>
                <w:spacing w:val="11"/>
              </w:rPr>
              <w:t xml:space="preserve"> </w:t>
            </w:r>
            <w:r w:rsidRPr="00666A46">
              <w:rPr>
                <w:b/>
                <w:color w:val="000000" w:themeColor="text1"/>
              </w:rPr>
              <w:t>01.</w:t>
            </w:r>
            <w:r w:rsidRPr="00666A46">
              <w:rPr>
                <w:b/>
                <w:color w:val="000000" w:themeColor="text1"/>
                <w:spacing w:val="1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AUSÊNCIA</w:t>
            </w:r>
            <w:r w:rsidRPr="00666A46">
              <w:rPr>
                <w:b/>
                <w:bCs/>
                <w:color w:val="000000" w:themeColor="text1"/>
                <w:spacing w:val="10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DE</w:t>
            </w:r>
            <w:r w:rsidRPr="00666A46">
              <w:rPr>
                <w:b/>
                <w:bCs/>
                <w:color w:val="000000" w:themeColor="text1"/>
                <w:spacing w:val="10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PRIORIZAÇÃO</w:t>
            </w:r>
            <w:r w:rsidRPr="00666A46">
              <w:rPr>
                <w:b/>
                <w:bCs/>
                <w:color w:val="000000" w:themeColor="text1"/>
                <w:spacing w:val="10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DAS</w:t>
            </w:r>
            <w:r w:rsidRPr="00666A46">
              <w:rPr>
                <w:b/>
                <w:bCs/>
                <w:color w:val="000000" w:themeColor="text1"/>
                <w:spacing w:val="10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AQUISIÇÕES</w:t>
            </w:r>
            <w:r w:rsidRPr="00666A46">
              <w:rPr>
                <w:b/>
                <w:bCs/>
                <w:color w:val="000000" w:themeColor="text1"/>
                <w:spacing w:val="10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QUE</w:t>
            </w:r>
            <w:r w:rsidRPr="00666A46">
              <w:rPr>
                <w:b/>
                <w:bCs/>
                <w:color w:val="000000" w:themeColor="text1"/>
                <w:spacing w:val="11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SE</w:t>
            </w:r>
            <w:r w:rsidRPr="00666A46">
              <w:rPr>
                <w:b/>
                <w:bCs/>
                <w:color w:val="000000" w:themeColor="text1"/>
                <w:spacing w:val="11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BASEIAM</w:t>
            </w:r>
            <w:r w:rsidRPr="00666A46">
              <w:rPr>
                <w:b/>
                <w:bCs/>
                <w:color w:val="000000" w:themeColor="text1"/>
                <w:spacing w:val="11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NAS</w:t>
            </w:r>
            <w:r w:rsidRPr="00666A46">
              <w:rPr>
                <w:b/>
                <w:bCs/>
                <w:color w:val="000000" w:themeColor="text1"/>
                <w:spacing w:val="10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AÇÕES</w:t>
            </w:r>
            <w:r w:rsidRPr="00666A46">
              <w:rPr>
                <w:b/>
                <w:bCs/>
                <w:color w:val="000000" w:themeColor="text1"/>
                <w:spacing w:val="10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ORGANIZACIONAIS</w:t>
            </w:r>
            <w:r w:rsidRPr="00666A46">
              <w:rPr>
                <w:b/>
                <w:bCs/>
                <w:color w:val="000000" w:themeColor="text1"/>
                <w:spacing w:val="10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MAIS</w:t>
            </w:r>
            <w:r w:rsidRPr="00666A46">
              <w:rPr>
                <w:b/>
                <w:bCs/>
                <w:color w:val="000000" w:themeColor="text1"/>
                <w:spacing w:val="-37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RELEVANTES.</w:t>
            </w:r>
          </w:p>
        </w:tc>
      </w:tr>
      <w:tr w:rsidR="0001706D" w:rsidRPr="00666A46" w14:paraId="2A3732C3" w14:textId="77777777" w:rsidTr="00C569C8">
        <w:trPr>
          <w:trHeight w:val="273"/>
        </w:trPr>
        <w:tc>
          <w:tcPr>
            <w:tcW w:w="1560" w:type="dxa"/>
            <w:gridSpan w:val="2"/>
          </w:tcPr>
          <w:p w14:paraId="2ECAB16A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Probabilidade:</w:t>
            </w:r>
          </w:p>
        </w:tc>
        <w:tc>
          <w:tcPr>
            <w:tcW w:w="1843" w:type="dxa"/>
          </w:tcPr>
          <w:p w14:paraId="31050441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>( x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)  Raro</w:t>
            </w:r>
          </w:p>
        </w:tc>
        <w:tc>
          <w:tcPr>
            <w:tcW w:w="1559" w:type="dxa"/>
          </w:tcPr>
          <w:p w14:paraId="2880F5CD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) Pouco Provável</w:t>
            </w:r>
          </w:p>
        </w:tc>
        <w:tc>
          <w:tcPr>
            <w:tcW w:w="1418" w:type="dxa"/>
          </w:tcPr>
          <w:p w14:paraId="7662782F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 ) Provável</w:t>
            </w:r>
          </w:p>
        </w:tc>
        <w:tc>
          <w:tcPr>
            <w:tcW w:w="1276" w:type="dxa"/>
            <w:gridSpan w:val="2"/>
          </w:tcPr>
          <w:p w14:paraId="3AA9A48D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 ) Muito Provável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191A8A45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) Praticamente Certo</w:t>
            </w:r>
          </w:p>
        </w:tc>
      </w:tr>
      <w:tr w:rsidR="0001706D" w:rsidRPr="00666A46" w14:paraId="35CACA6E" w14:textId="77777777" w:rsidTr="00C569C8">
        <w:trPr>
          <w:trHeight w:val="273"/>
        </w:trPr>
        <w:tc>
          <w:tcPr>
            <w:tcW w:w="1560" w:type="dxa"/>
            <w:gridSpan w:val="2"/>
          </w:tcPr>
          <w:p w14:paraId="22A33770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  <w:lang w:val="pt-BR"/>
              </w:rPr>
              <w:t>Impacto</w:t>
            </w:r>
            <w:r w:rsidRPr="00666A46">
              <w:rPr>
                <w:b/>
                <w:color w:val="000000" w:themeColor="text1"/>
              </w:rPr>
              <w:t>:</w:t>
            </w:r>
          </w:p>
        </w:tc>
        <w:tc>
          <w:tcPr>
            <w:tcW w:w="1843" w:type="dxa"/>
          </w:tcPr>
          <w:p w14:paraId="6A9279EF" w14:textId="1B35E1B4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)  M</w:t>
            </w:r>
            <w:r w:rsidR="00C569C8">
              <w:rPr>
                <w:b/>
                <w:bCs/>
                <w:color w:val="000000" w:themeColor="text1"/>
                <w:lang w:val="pt-BR"/>
              </w:rPr>
              <w:t xml:space="preserve">uito </w:t>
            </w:r>
            <w:r w:rsidRPr="00666A46">
              <w:rPr>
                <w:b/>
                <w:bCs/>
                <w:color w:val="000000" w:themeColor="text1"/>
                <w:lang w:val="pt-BR"/>
              </w:rPr>
              <w:t>Baixo</w:t>
            </w:r>
          </w:p>
        </w:tc>
        <w:tc>
          <w:tcPr>
            <w:tcW w:w="1559" w:type="dxa"/>
          </w:tcPr>
          <w:p w14:paraId="105CB326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) Baixo</w:t>
            </w:r>
          </w:p>
        </w:tc>
        <w:tc>
          <w:tcPr>
            <w:tcW w:w="1418" w:type="dxa"/>
          </w:tcPr>
          <w:p w14:paraId="4F516CCE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 ) Médio</w:t>
            </w:r>
          </w:p>
        </w:tc>
        <w:tc>
          <w:tcPr>
            <w:tcW w:w="1276" w:type="dxa"/>
            <w:gridSpan w:val="2"/>
          </w:tcPr>
          <w:p w14:paraId="01C7F6ED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 ) Alto</w:t>
            </w:r>
          </w:p>
        </w:tc>
        <w:tc>
          <w:tcPr>
            <w:tcW w:w="1842" w:type="dxa"/>
          </w:tcPr>
          <w:p w14:paraId="6F589EA3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>( x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) Muito Alto</w:t>
            </w:r>
          </w:p>
        </w:tc>
      </w:tr>
      <w:tr w:rsidR="0001706D" w:rsidRPr="00666A46" w14:paraId="502B58CA" w14:textId="77777777" w:rsidTr="0041691B">
        <w:trPr>
          <w:trHeight w:val="270"/>
        </w:trPr>
        <w:tc>
          <w:tcPr>
            <w:tcW w:w="852" w:type="dxa"/>
            <w:tcBorders>
              <w:top w:val="single" w:sz="12" w:space="0" w:color="000000"/>
            </w:tcBorders>
          </w:tcPr>
          <w:p w14:paraId="3FC4A811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  <w:lang w:val="pt-BR"/>
              </w:rPr>
            </w:pPr>
            <w:r w:rsidRPr="00666A46">
              <w:rPr>
                <w:b/>
                <w:color w:val="000000" w:themeColor="text1"/>
              </w:rPr>
              <w:t>I</w:t>
            </w:r>
            <w:r w:rsidRPr="00666A46">
              <w:rPr>
                <w:b/>
                <w:color w:val="000000" w:themeColor="text1"/>
                <w:lang w:val="pt-BR"/>
              </w:rPr>
              <w:t>D</w:t>
            </w:r>
          </w:p>
        </w:tc>
        <w:tc>
          <w:tcPr>
            <w:tcW w:w="8646" w:type="dxa"/>
            <w:gridSpan w:val="7"/>
            <w:tcBorders>
              <w:top w:val="single" w:sz="12" w:space="0" w:color="000000"/>
            </w:tcBorders>
          </w:tcPr>
          <w:p w14:paraId="7670604D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DANO</w:t>
            </w:r>
          </w:p>
        </w:tc>
      </w:tr>
      <w:tr w:rsidR="0001706D" w:rsidRPr="00666A46" w14:paraId="622E3153" w14:textId="77777777" w:rsidTr="0041691B">
        <w:trPr>
          <w:trHeight w:val="273"/>
        </w:trPr>
        <w:tc>
          <w:tcPr>
            <w:tcW w:w="852" w:type="dxa"/>
          </w:tcPr>
          <w:p w14:paraId="29FA301A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1</w:t>
            </w:r>
          </w:p>
        </w:tc>
        <w:tc>
          <w:tcPr>
            <w:tcW w:w="8646" w:type="dxa"/>
            <w:gridSpan w:val="7"/>
          </w:tcPr>
          <w:p w14:paraId="7E140C70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  <w:r w:rsidRPr="00666A46">
              <w:rPr>
                <w:b/>
                <w:bCs/>
                <w:color w:val="000000" w:themeColor="text1"/>
              </w:rPr>
              <w:t>O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ÓRGÃO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NÃO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ATINGIR</w:t>
            </w:r>
            <w:r w:rsidRPr="00666A46">
              <w:rPr>
                <w:b/>
                <w:bCs/>
                <w:color w:val="000000" w:themeColor="text1"/>
                <w:spacing w:val="-4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OS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OBJETIVOS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ORGANIZACIONAIS</w:t>
            </w:r>
          </w:p>
        </w:tc>
      </w:tr>
      <w:tr w:rsidR="0001706D" w:rsidRPr="00666A46" w14:paraId="16F0205F" w14:textId="77777777" w:rsidTr="0041691B">
        <w:trPr>
          <w:trHeight w:val="271"/>
        </w:trPr>
        <w:tc>
          <w:tcPr>
            <w:tcW w:w="852" w:type="dxa"/>
          </w:tcPr>
          <w:p w14:paraId="21273B1C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Id</w:t>
            </w:r>
          </w:p>
        </w:tc>
        <w:tc>
          <w:tcPr>
            <w:tcW w:w="6357" w:type="dxa"/>
            <w:gridSpan w:val="5"/>
          </w:tcPr>
          <w:p w14:paraId="7913619B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Ação</w:t>
            </w:r>
            <w:r w:rsidRPr="00666A46">
              <w:rPr>
                <w:b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color w:val="000000" w:themeColor="text1"/>
              </w:rPr>
              <w:t>Preventiva</w:t>
            </w:r>
          </w:p>
        </w:tc>
        <w:tc>
          <w:tcPr>
            <w:tcW w:w="2289" w:type="dxa"/>
            <w:gridSpan w:val="2"/>
          </w:tcPr>
          <w:p w14:paraId="77947F9A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Responsável</w:t>
            </w:r>
          </w:p>
        </w:tc>
      </w:tr>
      <w:tr w:rsidR="0001706D" w:rsidRPr="00666A46" w14:paraId="2CAE2EC0" w14:textId="77777777" w:rsidTr="0041691B">
        <w:trPr>
          <w:trHeight w:val="204"/>
        </w:trPr>
        <w:tc>
          <w:tcPr>
            <w:tcW w:w="852" w:type="dxa"/>
          </w:tcPr>
          <w:p w14:paraId="1516A5DF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1</w:t>
            </w:r>
          </w:p>
        </w:tc>
        <w:tc>
          <w:tcPr>
            <w:tcW w:w="6357" w:type="dxa"/>
            <w:gridSpan w:val="5"/>
          </w:tcPr>
          <w:p w14:paraId="20E608D2" w14:textId="77777777" w:rsidR="0001706D" w:rsidRPr="00666A46" w:rsidRDefault="0001706D" w:rsidP="0041691B">
            <w:pPr>
              <w:pStyle w:val="TableParagraph"/>
              <w:tabs>
                <w:tab w:val="left" w:pos="963"/>
                <w:tab w:val="left" w:pos="2435"/>
              </w:tabs>
              <w:ind w:rightChars="-17" w:right="-37"/>
              <w:rPr>
                <w:color w:val="000000" w:themeColor="text1"/>
              </w:rPr>
            </w:pPr>
            <w:r w:rsidRPr="00666A46">
              <w:rPr>
                <w:color w:val="000000" w:themeColor="text1"/>
              </w:rPr>
              <w:t>DEFINIR</w:t>
            </w:r>
            <w:r w:rsidRPr="00666A46">
              <w:rPr>
                <w:color w:val="000000" w:themeColor="text1"/>
                <w:lang w:val="pt-BR"/>
              </w:rPr>
              <w:t xml:space="preserve"> </w:t>
            </w:r>
            <w:r w:rsidRPr="00666A46">
              <w:rPr>
                <w:color w:val="000000" w:themeColor="text1"/>
              </w:rPr>
              <w:t>METODOLOGIA</w:t>
            </w:r>
            <w:r w:rsidRPr="00666A46">
              <w:rPr>
                <w:color w:val="000000" w:themeColor="text1"/>
                <w:lang w:val="pt-BR"/>
              </w:rPr>
              <w:t xml:space="preserve"> </w:t>
            </w:r>
            <w:r w:rsidRPr="00666A46">
              <w:rPr>
                <w:color w:val="000000" w:themeColor="text1"/>
                <w:spacing w:val="-3"/>
              </w:rPr>
              <w:t>DE</w:t>
            </w:r>
            <w:r w:rsidRPr="00666A46">
              <w:rPr>
                <w:color w:val="000000" w:themeColor="text1"/>
                <w:spacing w:val="-3"/>
                <w:lang w:val="pt-BR"/>
              </w:rPr>
              <w:t xml:space="preserve"> PRIORIZAÇÃO DE </w:t>
            </w:r>
            <w:r w:rsidRPr="00666A46">
              <w:rPr>
                <w:color w:val="000000" w:themeColor="text1"/>
                <w:spacing w:val="-37"/>
              </w:rPr>
              <w:t xml:space="preserve"> </w:t>
            </w:r>
            <w:r w:rsidRPr="00666A46">
              <w:rPr>
                <w:color w:val="000000" w:themeColor="text1"/>
              </w:rPr>
              <w:t>AQUISIÇÕES.</w:t>
            </w:r>
          </w:p>
        </w:tc>
        <w:tc>
          <w:tcPr>
            <w:tcW w:w="2289" w:type="dxa"/>
            <w:gridSpan w:val="2"/>
          </w:tcPr>
          <w:p w14:paraId="33ED2B98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  <w:lang w:val="pt-BR"/>
              </w:rPr>
            </w:pPr>
            <w:r w:rsidRPr="00666A46">
              <w:rPr>
                <w:color w:val="000000" w:themeColor="text1"/>
                <w:lang w:val="pt-BR"/>
              </w:rPr>
              <w:t>GABINETE DO PREFEITO</w:t>
            </w:r>
          </w:p>
        </w:tc>
      </w:tr>
      <w:tr w:rsidR="0001706D" w:rsidRPr="00666A46" w14:paraId="2C9A4DB5" w14:textId="77777777" w:rsidTr="0041691B">
        <w:trPr>
          <w:trHeight w:val="273"/>
        </w:trPr>
        <w:tc>
          <w:tcPr>
            <w:tcW w:w="852" w:type="dxa"/>
          </w:tcPr>
          <w:p w14:paraId="31444EFF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Id.</w:t>
            </w:r>
          </w:p>
        </w:tc>
        <w:tc>
          <w:tcPr>
            <w:tcW w:w="6357" w:type="dxa"/>
            <w:gridSpan w:val="5"/>
          </w:tcPr>
          <w:p w14:paraId="24975EE9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Ação</w:t>
            </w:r>
            <w:r w:rsidRPr="00666A46">
              <w:rPr>
                <w:b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color w:val="000000" w:themeColor="text1"/>
              </w:rPr>
              <w:t>de</w:t>
            </w:r>
            <w:r w:rsidRPr="00666A46">
              <w:rPr>
                <w:b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color w:val="000000" w:themeColor="text1"/>
              </w:rPr>
              <w:t>Contingência</w:t>
            </w:r>
          </w:p>
        </w:tc>
        <w:tc>
          <w:tcPr>
            <w:tcW w:w="2289" w:type="dxa"/>
            <w:gridSpan w:val="2"/>
          </w:tcPr>
          <w:p w14:paraId="5E20D50D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Responsável</w:t>
            </w:r>
          </w:p>
        </w:tc>
      </w:tr>
      <w:tr w:rsidR="0001706D" w:rsidRPr="00666A46" w14:paraId="28115A90" w14:textId="77777777" w:rsidTr="0041691B">
        <w:trPr>
          <w:trHeight w:val="173"/>
        </w:trPr>
        <w:tc>
          <w:tcPr>
            <w:tcW w:w="852" w:type="dxa"/>
          </w:tcPr>
          <w:p w14:paraId="36A3E781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1</w:t>
            </w:r>
          </w:p>
        </w:tc>
        <w:tc>
          <w:tcPr>
            <w:tcW w:w="6357" w:type="dxa"/>
            <w:gridSpan w:val="5"/>
          </w:tcPr>
          <w:p w14:paraId="48F51608" w14:textId="77777777" w:rsidR="0001706D" w:rsidRPr="00666A46" w:rsidRDefault="0001706D" w:rsidP="0041691B">
            <w:pPr>
              <w:pStyle w:val="TableParagraph"/>
              <w:tabs>
                <w:tab w:val="left" w:pos="725"/>
              </w:tabs>
              <w:ind w:rightChars="-17" w:right="-37"/>
              <w:jc w:val="both"/>
              <w:rPr>
                <w:color w:val="000000" w:themeColor="text1"/>
                <w:lang w:val="pt-BR"/>
              </w:rPr>
            </w:pPr>
            <w:r w:rsidRPr="00666A46">
              <w:rPr>
                <w:rFonts w:eastAsia="SimSun"/>
                <w:color w:val="000000" w:themeColor="text1"/>
                <w:lang w:val="pt-BR"/>
              </w:rPr>
              <w:t>EF</w:t>
            </w:r>
            <w:r w:rsidRPr="00666A46">
              <w:rPr>
                <w:rFonts w:eastAsia="SimSun"/>
                <w:color w:val="000000" w:themeColor="text1"/>
              </w:rPr>
              <w:t>ETIVO FUNCIONAMENTO DO</w:t>
            </w:r>
            <w:r w:rsidRPr="00666A46">
              <w:rPr>
                <w:rFonts w:eastAsia="SimSun"/>
                <w:color w:val="000000" w:themeColor="text1"/>
                <w:lang w:val="pt-BR"/>
              </w:rPr>
              <w:t xml:space="preserve"> SETOR DE PLANEJAMENTO.</w:t>
            </w:r>
          </w:p>
        </w:tc>
        <w:tc>
          <w:tcPr>
            <w:tcW w:w="2289" w:type="dxa"/>
            <w:gridSpan w:val="2"/>
          </w:tcPr>
          <w:p w14:paraId="7D5B0665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  <w:lang w:val="pt-BR"/>
              </w:rPr>
            </w:pPr>
            <w:r w:rsidRPr="00666A46">
              <w:rPr>
                <w:color w:val="000000" w:themeColor="text1"/>
                <w:lang w:val="pt-BR"/>
              </w:rPr>
              <w:t>DIRETOR DE PLANEJAMENTO</w:t>
            </w:r>
          </w:p>
        </w:tc>
      </w:tr>
    </w:tbl>
    <w:p w14:paraId="3CCC022E" w14:textId="77777777" w:rsidR="0001706D" w:rsidRPr="00666A46" w:rsidRDefault="0001706D" w:rsidP="0001706D">
      <w:pPr>
        <w:pStyle w:val="Corpodetexto"/>
        <w:ind w:rightChars="-17" w:right="-37"/>
        <w:rPr>
          <w:color w:val="000000" w:themeColor="text1"/>
        </w:rPr>
      </w:pPr>
    </w:p>
    <w:tbl>
      <w:tblPr>
        <w:tblW w:w="9514" w:type="dxa"/>
        <w:tblInd w:w="-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2"/>
        <w:gridCol w:w="708"/>
        <w:gridCol w:w="1701"/>
        <w:gridCol w:w="1418"/>
        <w:gridCol w:w="1559"/>
        <w:gridCol w:w="972"/>
        <w:gridCol w:w="587"/>
        <w:gridCol w:w="1717"/>
      </w:tblGrid>
      <w:tr w:rsidR="0001706D" w:rsidRPr="00666A46" w14:paraId="37EA223B" w14:textId="77777777" w:rsidTr="0041691B">
        <w:trPr>
          <w:trHeight w:val="469"/>
        </w:trPr>
        <w:tc>
          <w:tcPr>
            <w:tcW w:w="9514" w:type="dxa"/>
            <w:gridSpan w:val="8"/>
            <w:tcBorders>
              <w:right w:val="single" w:sz="4" w:space="0" w:color="auto"/>
            </w:tcBorders>
            <w:shd w:val="clear" w:color="auto" w:fill="C0C0C0"/>
          </w:tcPr>
          <w:p w14:paraId="797C7D91" w14:textId="289DC898" w:rsidR="0001706D" w:rsidRPr="00666A46" w:rsidRDefault="0001706D" w:rsidP="00C712F3">
            <w:pPr>
              <w:pStyle w:val="TableParagraph"/>
              <w:ind w:rightChars="65" w:right="143"/>
              <w:jc w:val="both"/>
              <w:rPr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RISCO</w:t>
            </w:r>
            <w:r w:rsidRPr="00666A46">
              <w:rPr>
                <w:b/>
                <w:color w:val="000000" w:themeColor="text1"/>
                <w:spacing w:val="5"/>
              </w:rPr>
              <w:t xml:space="preserve"> </w:t>
            </w:r>
            <w:r w:rsidRPr="00666A46">
              <w:rPr>
                <w:b/>
                <w:color w:val="000000" w:themeColor="text1"/>
              </w:rPr>
              <w:t>02.</w:t>
            </w:r>
            <w:r w:rsidRPr="00666A46">
              <w:rPr>
                <w:bCs/>
                <w:color w:val="000000" w:themeColor="text1"/>
                <w:spacing w:val="8"/>
              </w:rPr>
              <w:t xml:space="preserve"> </w:t>
            </w:r>
            <w:r w:rsidRPr="00666A46">
              <w:rPr>
                <w:b/>
                <w:color w:val="000000" w:themeColor="text1"/>
              </w:rPr>
              <w:t>ESTUDO</w:t>
            </w:r>
            <w:r w:rsidRPr="00666A46">
              <w:rPr>
                <w:b/>
                <w:color w:val="000000" w:themeColor="text1"/>
                <w:spacing w:val="6"/>
              </w:rPr>
              <w:t xml:space="preserve"> </w:t>
            </w:r>
            <w:r w:rsidRPr="00666A46">
              <w:rPr>
                <w:b/>
                <w:color w:val="000000" w:themeColor="text1"/>
              </w:rPr>
              <w:t>TÉCNICO</w:t>
            </w:r>
            <w:r w:rsidRPr="00666A46">
              <w:rPr>
                <w:b/>
                <w:color w:val="000000" w:themeColor="text1"/>
                <w:spacing w:val="6"/>
              </w:rPr>
              <w:t xml:space="preserve"> </w:t>
            </w:r>
            <w:r w:rsidRPr="00666A46">
              <w:rPr>
                <w:b/>
                <w:color w:val="000000" w:themeColor="text1"/>
              </w:rPr>
              <w:t>PRELIMINAR</w:t>
            </w:r>
            <w:r w:rsidRPr="00666A46">
              <w:rPr>
                <w:b/>
                <w:color w:val="000000" w:themeColor="text1"/>
                <w:spacing w:val="5"/>
              </w:rPr>
              <w:t xml:space="preserve"> </w:t>
            </w:r>
            <w:r w:rsidRPr="00666A46">
              <w:rPr>
                <w:b/>
                <w:color w:val="000000" w:themeColor="text1"/>
              </w:rPr>
              <w:t>COM</w:t>
            </w:r>
            <w:r w:rsidRPr="00666A46">
              <w:rPr>
                <w:b/>
                <w:color w:val="000000" w:themeColor="text1"/>
                <w:spacing w:val="5"/>
              </w:rPr>
              <w:t xml:space="preserve"> </w:t>
            </w:r>
            <w:r w:rsidRPr="00666A46">
              <w:rPr>
                <w:b/>
                <w:color w:val="000000" w:themeColor="text1"/>
              </w:rPr>
              <w:t>CONTEÚDO</w:t>
            </w:r>
            <w:r w:rsidRPr="00666A46">
              <w:rPr>
                <w:b/>
                <w:color w:val="000000" w:themeColor="text1"/>
                <w:spacing w:val="6"/>
              </w:rPr>
              <w:t xml:space="preserve"> </w:t>
            </w:r>
            <w:r w:rsidRPr="00666A46">
              <w:rPr>
                <w:b/>
                <w:color w:val="000000" w:themeColor="text1"/>
              </w:rPr>
              <w:t>INSUFICIENTE</w:t>
            </w:r>
            <w:r w:rsidRPr="00666A46">
              <w:rPr>
                <w:b/>
                <w:color w:val="000000" w:themeColor="text1"/>
                <w:lang w:val="pt-BR"/>
              </w:rPr>
              <w:t xml:space="preserve"> </w:t>
            </w:r>
            <w:r w:rsidRPr="00666A46">
              <w:rPr>
                <w:b/>
                <w:color w:val="000000" w:themeColor="text1"/>
              </w:rPr>
              <w:t>PARA</w:t>
            </w:r>
            <w:r w:rsidRPr="00666A46">
              <w:rPr>
                <w:b/>
                <w:color w:val="000000" w:themeColor="text1"/>
                <w:lang w:val="pt-BR"/>
              </w:rPr>
              <w:t xml:space="preserve"> </w:t>
            </w:r>
            <w:r w:rsidRPr="00666A46">
              <w:rPr>
                <w:b/>
                <w:color w:val="000000" w:themeColor="text1"/>
              </w:rPr>
              <w:t>ATINGIR</w:t>
            </w:r>
            <w:r w:rsidR="00C712F3">
              <w:rPr>
                <w:b/>
                <w:color w:val="000000" w:themeColor="text1"/>
              </w:rPr>
              <w:t xml:space="preserve"> </w:t>
            </w:r>
            <w:r w:rsidRPr="00666A46">
              <w:rPr>
                <w:b/>
                <w:color w:val="000000" w:themeColor="text1"/>
              </w:rPr>
              <w:t>O</w:t>
            </w:r>
            <w:r w:rsidRPr="00666A46">
              <w:rPr>
                <w:b/>
                <w:color w:val="000000" w:themeColor="text1"/>
                <w:lang w:val="pt-BR"/>
              </w:rPr>
              <w:t xml:space="preserve"> </w:t>
            </w:r>
            <w:r w:rsidRPr="00666A46">
              <w:rPr>
                <w:b/>
                <w:color w:val="000000" w:themeColor="text1"/>
              </w:rPr>
              <w:t>OBJETIVO</w:t>
            </w:r>
            <w:r w:rsidRPr="00666A46">
              <w:rPr>
                <w:b/>
                <w:color w:val="000000" w:themeColor="text1"/>
                <w:lang w:val="pt-BR"/>
              </w:rPr>
              <w:t xml:space="preserve"> (MAL </w:t>
            </w:r>
            <w:r w:rsidRPr="00666A46">
              <w:rPr>
                <w:b/>
                <w:color w:val="000000" w:themeColor="text1"/>
                <w:spacing w:val="-37"/>
              </w:rPr>
              <w:t xml:space="preserve"> </w:t>
            </w:r>
            <w:r w:rsidRPr="00666A46">
              <w:rPr>
                <w:b/>
                <w:color w:val="000000" w:themeColor="text1"/>
              </w:rPr>
              <w:t>ELABORADO)</w:t>
            </w:r>
          </w:p>
        </w:tc>
      </w:tr>
      <w:tr w:rsidR="0001706D" w:rsidRPr="00666A46" w14:paraId="32765195" w14:textId="77777777" w:rsidTr="0016600C">
        <w:trPr>
          <w:trHeight w:val="273"/>
        </w:trPr>
        <w:tc>
          <w:tcPr>
            <w:tcW w:w="1560" w:type="dxa"/>
            <w:gridSpan w:val="2"/>
          </w:tcPr>
          <w:p w14:paraId="2C300355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Probabilidade:</w:t>
            </w:r>
          </w:p>
        </w:tc>
        <w:tc>
          <w:tcPr>
            <w:tcW w:w="1701" w:type="dxa"/>
          </w:tcPr>
          <w:p w14:paraId="48FC9BCF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)  Raro</w:t>
            </w:r>
          </w:p>
        </w:tc>
        <w:tc>
          <w:tcPr>
            <w:tcW w:w="1418" w:type="dxa"/>
          </w:tcPr>
          <w:p w14:paraId="1DF23C6D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>( x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) Pouco Provável</w:t>
            </w:r>
          </w:p>
        </w:tc>
        <w:tc>
          <w:tcPr>
            <w:tcW w:w="1559" w:type="dxa"/>
          </w:tcPr>
          <w:p w14:paraId="7104EE79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) Provável</w:t>
            </w:r>
          </w:p>
        </w:tc>
        <w:tc>
          <w:tcPr>
            <w:tcW w:w="1559" w:type="dxa"/>
            <w:gridSpan w:val="2"/>
          </w:tcPr>
          <w:p w14:paraId="653D7FBB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 ) Muito Provável</w:t>
            </w:r>
          </w:p>
        </w:tc>
        <w:tc>
          <w:tcPr>
            <w:tcW w:w="1717" w:type="dxa"/>
          </w:tcPr>
          <w:p w14:paraId="035A18CE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) Praticamente Certo</w:t>
            </w:r>
          </w:p>
        </w:tc>
      </w:tr>
      <w:tr w:rsidR="0001706D" w:rsidRPr="00666A46" w14:paraId="49C492C1" w14:textId="77777777" w:rsidTr="0016600C">
        <w:trPr>
          <w:trHeight w:val="273"/>
        </w:trPr>
        <w:tc>
          <w:tcPr>
            <w:tcW w:w="1560" w:type="dxa"/>
            <w:gridSpan w:val="2"/>
          </w:tcPr>
          <w:p w14:paraId="00248432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  <w:lang w:val="pt-BR"/>
              </w:rPr>
              <w:t>Impacto</w:t>
            </w:r>
            <w:r w:rsidRPr="00666A46">
              <w:rPr>
                <w:b/>
                <w:color w:val="000000" w:themeColor="text1"/>
              </w:rPr>
              <w:t>:</w:t>
            </w:r>
          </w:p>
        </w:tc>
        <w:tc>
          <w:tcPr>
            <w:tcW w:w="1701" w:type="dxa"/>
          </w:tcPr>
          <w:p w14:paraId="13F01515" w14:textId="53FC565E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)  M</w:t>
            </w:r>
            <w:r w:rsidR="00C712F3">
              <w:rPr>
                <w:b/>
                <w:bCs/>
                <w:color w:val="000000" w:themeColor="text1"/>
                <w:lang w:val="pt-BR"/>
              </w:rPr>
              <w:t>uito</w:t>
            </w:r>
            <w:r w:rsidRPr="00666A46">
              <w:rPr>
                <w:b/>
                <w:bCs/>
                <w:color w:val="000000" w:themeColor="text1"/>
                <w:lang w:val="pt-BR"/>
              </w:rPr>
              <w:t xml:space="preserve"> Baixo</w:t>
            </w:r>
          </w:p>
        </w:tc>
        <w:tc>
          <w:tcPr>
            <w:tcW w:w="1418" w:type="dxa"/>
          </w:tcPr>
          <w:p w14:paraId="7C6592D4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) Baixo</w:t>
            </w:r>
          </w:p>
        </w:tc>
        <w:tc>
          <w:tcPr>
            <w:tcW w:w="1559" w:type="dxa"/>
          </w:tcPr>
          <w:p w14:paraId="5FBED32B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 ) Médio</w:t>
            </w:r>
          </w:p>
        </w:tc>
        <w:tc>
          <w:tcPr>
            <w:tcW w:w="1559" w:type="dxa"/>
            <w:gridSpan w:val="2"/>
          </w:tcPr>
          <w:p w14:paraId="36B80A4A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>(  x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 ) Alto</w:t>
            </w:r>
          </w:p>
        </w:tc>
        <w:tc>
          <w:tcPr>
            <w:tcW w:w="1717" w:type="dxa"/>
          </w:tcPr>
          <w:p w14:paraId="4D6F816A" w14:textId="77777777" w:rsidR="0001706D" w:rsidRPr="00666A46" w:rsidRDefault="0001706D" w:rsidP="0041691B">
            <w:pPr>
              <w:pStyle w:val="TableParagraph"/>
              <w:ind w:rightChars="-5" w:right="-11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) Muito Alto</w:t>
            </w:r>
          </w:p>
        </w:tc>
      </w:tr>
      <w:tr w:rsidR="0001706D" w:rsidRPr="00666A46" w14:paraId="4CF1307F" w14:textId="77777777" w:rsidTr="0041691B">
        <w:trPr>
          <w:trHeight w:val="270"/>
        </w:trPr>
        <w:tc>
          <w:tcPr>
            <w:tcW w:w="852" w:type="dxa"/>
            <w:tcBorders>
              <w:top w:val="single" w:sz="12" w:space="0" w:color="000000"/>
            </w:tcBorders>
          </w:tcPr>
          <w:p w14:paraId="153EC863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ID</w:t>
            </w:r>
          </w:p>
        </w:tc>
        <w:tc>
          <w:tcPr>
            <w:tcW w:w="8662" w:type="dxa"/>
            <w:gridSpan w:val="7"/>
            <w:tcBorders>
              <w:top w:val="single" w:sz="12" w:space="0" w:color="000000"/>
            </w:tcBorders>
          </w:tcPr>
          <w:p w14:paraId="249A4260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DANO</w:t>
            </w:r>
          </w:p>
        </w:tc>
      </w:tr>
      <w:tr w:rsidR="0001706D" w:rsidRPr="00666A46" w14:paraId="64B94458" w14:textId="77777777" w:rsidTr="0041691B">
        <w:trPr>
          <w:trHeight w:val="273"/>
        </w:trPr>
        <w:tc>
          <w:tcPr>
            <w:tcW w:w="852" w:type="dxa"/>
          </w:tcPr>
          <w:p w14:paraId="5BDE46E3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1</w:t>
            </w:r>
          </w:p>
        </w:tc>
        <w:tc>
          <w:tcPr>
            <w:tcW w:w="8662" w:type="dxa"/>
            <w:gridSpan w:val="7"/>
          </w:tcPr>
          <w:p w14:paraId="795248A1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  <w:r w:rsidRPr="00666A46">
              <w:rPr>
                <w:b/>
                <w:bCs/>
                <w:color w:val="000000" w:themeColor="text1"/>
              </w:rPr>
              <w:t>DESPERDÍCIO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DE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RECURSOS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PÚBLICOS</w:t>
            </w:r>
          </w:p>
        </w:tc>
      </w:tr>
      <w:tr w:rsidR="0001706D" w:rsidRPr="00666A46" w14:paraId="71536313" w14:textId="77777777" w:rsidTr="0041691B">
        <w:trPr>
          <w:trHeight w:val="271"/>
        </w:trPr>
        <w:tc>
          <w:tcPr>
            <w:tcW w:w="852" w:type="dxa"/>
          </w:tcPr>
          <w:p w14:paraId="327FC78D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Id</w:t>
            </w:r>
          </w:p>
        </w:tc>
        <w:tc>
          <w:tcPr>
            <w:tcW w:w="6358" w:type="dxa"/>
            <w:gridSpan w:val="5"/>
          </w:tcPr>
          <w:p w14:paraId="6B172F0E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Ação</w:t>
            </w:r>
            <w:r w:rsidRPr="00666A46">
              <w:rPr>
                <w:b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color w:val="000000" w:themeColor="text1"/>
              </w:rPr>
              <w:t>Preventiva</w:t>
            </w:r>
          </w:p>
        </w:tc>
        <w:tc>
          <w:tcPr>
            <w:tcW w:w="2304" w:type="dxa"/>
            <w:gridSpan w:val="2"/>
          </w:tcPr>
          <w:p w14:paraId="73752D2F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Responsável</w:t>
            </w:r>
          </w:p>
        </w:tc>
      </w:tr>
      <w:tr w:rsidR="0001706D" w:rsidRPr="00666A46" w14:paraId="0EA701DB" w14:textId="77777777" w:rsidTr="0041691B">
        <w:trPr>
          <w:trHeight w:val="256"/>
        </w:trPr>
        <w:tc>
          <w:tcPr>
            <w:tcW w:w="852" w:type="dxa"/>
          </w:tcPr>
          <w:p w14:paraId="270CCB9C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1</w:t>
            </w:r>
          </w:p>
        </w:tc>
        <w:tc>
          <w:tcPr>
            <w:tcW w:w="6358" w:type="dxa"/>
            <w:gridSpan w:val="5"/>
          </w:tcPr>
          <w:p w14:paraId="30EBF551" w14:textId="77777777" w:rsidR="0001706D" w:rsidRPr="00666A46" w:rsidRDefault="0001706D" w:rsidP="0041691B">
            <w:pPr>
              <w:pStyle w:val="TableParagraph"/>
              <w:ind w:rightChars="-17" w:right="-37"/>
              <w:jc w:val="both"/>
              <w:rPr>
                <w:color w:val="000000" w:themeColor="text1"/>
              </w:rPr>
            </w:pPr>
            <w:r w:rsidRPr="00666A46">
              <w:rPr>
                <w:color w:val="000000" w:themeColor="text1"/>
              </w:rPr>
              <w:t>TREINAMENTO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E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CAPACITAÇÃO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DE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SERVIDORES.</w:t>
            </w:r>
          </w:p>
        </w:tc>
        <w:tc>
          <w:tcPr>
            <w:tcW w:w="2304" w:type="dxa"/>
            <w:gridSpan w:val="2"/>
          </w:tcPr>
          <w:p w14:paraId="672EEF80" w14:textId="0ED4FF4A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  <w:lang w:val="pt-BR"/>
              </w:rPr>
            </w:pPr>
            <w:r w:rsidRPr="00666A46">
              <w:rPr>
                <w:color w:val="000000" w:themeColor="text1"/>
              </w:rPr>
              <w:t>SECRETARIA DE EDUCAÇÃO</w:t>
            </w:r>
          </w:p>
        </w:tc>
      </w:tr>
      <w:tr w:rsidR="0001706D" w:rsidRPr="00666A46" w14:paraId="1434D302" w14:textId="77777777" w:rsidTr="0041691B">
        <w:trPr>
          <w:trHeight w:val="585"/>
        </w:trPr>
        <w:tc>
          <w:tcPr>
            <w:tcW w:w="852" w:type="dxa"/>
          </w:tcPr>
          <w:p w14:paraId="37FEE7CE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</w:p>
          <w:p w14:paraId="490F9AFC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2</w:t>
            </w:r>
          </w:p>
        </w:tc>
        <w:tc>
          <w:tcPr>
            <w:tcW w:w="6358" w:type="dxa"/>
            <w:gridSpan w:val="5"/>
          </w:tcPr>
          <w:p w14:paraId="76B98485" w14:textId="77777777" w:rsidR="0001706D" w:rsidRPr="00666A46" w:rsidRDefault="0001706D" w:rsidP="0041691B">
            <w:pPr>
              <w:pStyle w:val="TableParagraph"/>
              <w:ind w:rightChars="46" w:right="101"/>
              <w:jc w:val="both"/>
              <w:rPr>
                <w:color w:val="000000" w:themeColor="text1"/>
              </w:rPr>
            </w:pPr>
            <w:r w:rsidRPr="00666A46">
              <w:rPr>
                <w:color w:val="000000" w:themeColor="text1"/>
              </w:rPr>
              <w:t>NOMEAÇÃO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DE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SERVIDORES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PARA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A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EQUIPE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DE</w:t>
            </w:r>
            <w:r w:rsidRPr="00666A46">
              <w:rPr>
                <w:color w:val="000000" w:themeColor="text1"/>
                <w:spacing w:val="-37"/>
              </w:rPr>
              <w:t xml:space="preserve"> </w:t>
            </w:r>
            <w:r w:rsidRPr="00666A46">
              <w:rPr>
                <w:color w:val="000000" w:themeColor="text1"/>
              </w:rPr>
              <w:t>PLANEJAMENTO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COM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CONHECIMENTO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TÉCNICO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DO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OBJETO,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DA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LEGISLAÇÃO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ESPECÍFICA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E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DOS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PROCEDIMENTOS</w:t>
            </w:r>
            <w:r w:rsidRPr="00666A46">
              <w:rPr>
                <w:color w:val="000000" w:themeColor="text1"/>
                <w:spacing w:val="-1"/>
              </w:rPr>
              <w:t xml:space="preserve"> </w:t>
            </w:r>
            <w:r w:rsidRPr="00666A46">
              <w:rPr>
                <w:color w:val="000000" w:themeColor="text1"/>
              </w:rPr>
              <w:t>DA CONTRATAÇÃO.</w:t>
            </w:r>
          </w:p>
        </w:tc>
        <w:tc>
          <w:tcPr>
            <w:tcW w:w="2304" w:type="dxa"/>
            <w:gridSpan w:val="2"/>
          </w:tcPr>
          <w:p w14:paraId="461DCD64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</w:p>
          <w:p w14:paraId="005D3E8A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  <w:r w:rsidRPr="00666A46">
              <w:rPr>
                <w:color w:val="000000" w:themeColor="text1"/>
              </w:rPr>
              <w:t>GABINETE DO PREFEITO</w:t>
            </w:r>
          </w:p>
        </w:tc>
      </w:tr>
      <w:tr w:rsidR="0001706D" w:rsidRPr="00666A46" w14:paraId="44AC5716" w14:textId="77777777" w:rsidTr="0041691B">
        <w:trPr>
          <w:trHeight w:val="271"/>
        </w:trPr>
        <w:tc>
          <w:tcPr>
            <w:tcW w:w="852" w:type="dxa"/>
          </w:tcPr>
          <w:p w14:paraId="498FA0E9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Id.</w:t>
            </w:r>
          </w:p>
        </w:tc>
        <w:tc>
          <w:tcPr>
            <w:tcW w:w="6358" w:type="dxa"/>
            <w:gridSpan w:val="5"/>
          </w:tcPr>
          <w:p w14:paraId="261CE0CC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Ação</w:t>
            </w:r>
            <w:r w:rsidRPr="00666A46">
              <w:rPr>
                <w:b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color w:val="000000" w:themeColor="text1"/>
              </w:rPr>
              <w:t>de</w:t>
            </w:r>
            <w:r w:rsidRPr="00666A46">
              <w:rPr>
                <w:b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color w:val="000000" w:themeColor="text1"/>
              </w:rPr>
              <w:t>Contingência</w:t>
            </w:r>
          </w:p>
        </w:tc>
        <w:tc>
          <w:tcPr>
            <w:tcW w:w="2304" w:type="dxa"/>
            <w:gridSpan w:val="2"/>
          </w:tcPr>
          <w:p w14:paraId="3CE8A91B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Responsável</w:t>
            </w:r>
          </w:p>
        </w:tc>
      </w:tr>
      <w:tr w:rsidR="0001706D" w:rsidRPr="00666A46" w14:paraId="4CD25B27" w14:textId="77777777" w:rsidTr="0041691B">
        <w:trPr>
          <w:trHeight w:val="401"/>
        </w:trPr>
        <w:tc>
          <w:tcPr>
            <w:tcW w:w="852" w:type="dxa"/>
          </w:tcPr>
          <w:p w14:paraId="2295BE83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</w:p>
          <w:p w14:paraId="65BA610F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1</w:t>
            </w:r>
          </w:p>
        </w:tc>
        <w:tc>
          <w:tcPr>
            <w:tcW w:w="6358" w:type="dxa"/>
            <w:gridSpan w:val="5"/>
          </w:tcPr>
          <w:p w14:paraId="3A2A6281" w14:textId="77777777" w:rsidR="0001706D" w:rsidRPr="00666A46" w:rsidRDefault="0001706D" w:rsidP="0041691B">
            <w:pPr>
              <w:pStyle w:val="TableParagraph"/>
              <w:tabs>
                <w:tab w:val="left" w:pos="1623"/>
                <w:tab w:val="left" w:pos="3237"/>
              </w:tabs>
              <w:ind w:rightChars="46" w:right="101"/>
              <w:jc w:val="both"/>
              <w:rPr>
                <w:color w:val="000000" w:themeColor="text1"/>
              </w:rPr>
            </w:pPr>
            <w:r w:rsidRPr="00666A46">
              <w:rPr>
                <w:color w:val="000000" w:themeColor="text1"/>
              </w:rPr>
              <w:t>REALIZAR</w:t>
            </w:r>
            <w:r w:rsidRPr="00666A46">
              <w:rPr>
                <w:color w:val="000000" w:themeColor="text1"/>
                <w:spacing w:val="14"/>
              </w:rPr>
              <w:t xml:space="preserve"> </w:t>
            </w:r>
            <w:r w:rsidRPr="00666A46">
              <w:rPr>
                <w:color w:val="000000" w:themeColor="text1"/>
              </w:rPr>
              <w:t>ANÁLISE,</w:t>
            </w:r>
            <w:r w:rsidRPr="00666A46">
              <w:rPr>
                <w:color w:val="000000" w:themeColor="text1"/>
                <w:spacing w:val="14"/>
              </w:rPr>
              <w:t xml:space="preserve"> </w:t>
            </w:r>
            <w:r w:rsidRPr="00666A46">
              <w:rPr>
                <w:color w:val="000000" w:themeColor="text1"/>
              </w:rPr>
              <w:t>CONFERÊNCIA</w:t>
            </w:r>
            <w:r w:rsidRPr="00666A46">
              <w:rPr>
                <w:color w:val="000000" w:themeColor="text1"/>
                <w:spacing w:val="15"/>
              </w:rPr>
              <w:t xml:space="preserve"> </w:t>
            </w:r>
            <w:r w:rsidRPr="00666A46">
              <w:rPr>
                <w:color w:val="000000" w:themeColor="text1"/>
              </w:rPr>
              <w:t>E</w:t>
            </w:r>
            <w:r w:rsidRPr="00666A46">
              <w:rPr>
                <w:color w:val="000000" w:themeColor="text1"/>
                <w:spacing w:val="13"/>
              </w:rPr>
              <w:t xml:space="preserve"> </w:t>
            </w:r>
            <w:r w:rsidRPr="00666A46">
              <w:rPr>
                <w:color w:val="000000" w:themeColor="text1"/>
              </w:rPr>
              <w:t>REVISÃO</w:t>
            </w:r>
            <w:r w:rsidRPr="00666A46">
              <w:rPr>
                <w:color w:val="000000" w:themeColor="text1"/>
                <w:spacing w:val="15"/>
              </w:rPr>
              <w:t xml:space="preserve"> </w:t>
            </w:r>
            <w:r w:rsidRPr="00666A46">
              <w:rPr>
                <w:color w:val="000000" w:themeColor="text1"/>
              </w:rPr>
              <w:t>DOS</w:t>
            </w:r>
            <w:r w:rsidRPr="00666A46">
              <w:rPr>
                <w:color w:val="000000" w:themeColor="text1"/>
                <w:spacing w:val="-37"/>
              </w:rPr>
              <w:t xml:space="preserve"> </w:t>
            </w:r>
            <w:r w:rsidRPr="00666A46">
              <w:rPr>
                <w:color w:val="000000" w:themeColor="text1"/>
              </w:rPr>
              <w:t>ESTUDOS</w:t>
            </w:r>
            <w:r w:rsidRPr="00666A46">
              <w:rPr>
                <w:color w:val="000000" w:themeColor="text1"/>
                <w:lang w:val="pt-BR"/>
              </w:rPr>
              <w:t xml:space="preserve"> </w:t>
            </w:r>
            <w:r w:rsidRPr="00666A46">
              <w:rPr>
                <w:color w:val="000000" w:themeColor="text1"/>
              </w:rPr>
              <w:t>TÉCNICOS</w:t>
            </w:r>
            <w:r w:rsidRPr="00666A46">
              <w:rPr>
                <w:color w:val="000000" w:themeColor="text1"/>
                <w:lang w:val="pt-BR"/>
              </w:rPr>
              <w:t xml:space="preserve"> </w:t>
            </w:r>
            <w:r w:rsidRPr="00666A46">
              <w:rPr>
                <w:color w:val="000000" w:themeColor="text1"/>
              </w:rPr>
              <w:t>PRELIMINARES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APRESENTADOS.</w:t>
            </w:r>
          </w:p>
        </w:tc>
        <w:tc>
          <w:tcPr>
            <w:tcW w:w="2304" w:type="dxa"/>
            <w:gridSpan w:val="2"/>
          </w:tcPr>
          <w:p w14:paraId="0711B17A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  <w:r w:rsidRPr="00666A46">
              <w:rPr>
                <w:color w:val="000000" w:themeColor="text1"/>
              </w:rPr>
              <w:t>DIRETOR DE PLANEJAMENTO</w:t>
            </w:r>
          </w:p>
        </w:tc>
      </w:tr>
    </w:tbl>
    <w:p w14:paraId="0B022350" w14:textId="77777777" w:rsidR="00666A46" w:rsidRPr="00666A46" w:rsidRDefault="00666A46" w:rsidP="0001706D">
      <w:pPr>
        <w:ind w:rightChars="-17" w:right="-37"/>
        <w:rPr>
          <w:color w:val="000000" w:themeColor="text1"/>
        </w:rPr>
      </w:pPr>
    </w:p>
    <w:tbl>
      <w:tblPr>
        <w:tblW w:w="9514" w:type="dxa"/>
        <w:tblInd w:w="-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2"/>
        <w:gridCol w:w="708"/>
        <w:gridCol w:w="1701"/>
        <w:gridCol w:w="1560"/>
        <w:gridCol w:w="1275"/>
        <w:gridCol w:w="1101"/>
        <w:gridCol w:w="459"/>
        <w:gridCol w:w="1858"/>
      </w:tblGrid>
      <w:tr w:rsidR="0001706D" w:rsidRPr="00666A46" w14:paraId="6AB9EEA5" w14:textId="77777777" w:rsidTr="0041691B">
        <w:trPr>
          <w:trHeight w:val="469"/>
        </w:trPr>
        <w:tc>
          <w:tcPr>
            <w:tcW w:w="9514" w:type="dxa"/>
            <w:gridSpan w:val="8"/>
            <w:tcBorders>
              <w:right w:val="single" w:sz="4" w:space="0" w:color="auto"/>
            </w:tcBorders>
            <w:shd w:val="clear" w:color="auto" w:fill="C0C0C0"/>
          </w:tcPr>
          <w:p w14:paraId="5754C943" w14:textId="77777777" w:rsidR="0001706D" w:rsidRPr="00666A46" w:rsidRDefault="0001706D" w:rsidP="0041691B">
            <w:pPr>
              <w:pStyle w:val="TableParagraph"/>
              <w:ind w:rightChars="1" w:right="2"/>
              <w:jc w:val="both"/>
              <w:rPr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RISCO</w:t>
            </w:r>
            <w:r w:rsidRPr="00666A46">
              <w:rPr>
                <w:b/>
                <w:color w:val="000000" w:themeColor="text1"/>
                <w:spacing w:val="-4"/>
              </w:rPr>
              <w:t xml:space="preserve"> </w:t>
            </w:r>
            <w:r w:rsidRPr="00666A46">
              <w:rPr>
                <w:b/>
                <w:color w:val="000000" w:themeColor="text1"/>
              </w:rPr>
              <w:t xml:space="preserve">03. </w:t>
            </w:r>
            <w:r w:rsidRPr="00666A46">
              <w:rPr>
                <w:b/>
                <w:bCs/>
                <w:color w:val="000000" w:themeColor="text1"/>
              </w:rPr>
              <w:t>ELABORAÇÃO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DE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TERMO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DE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REFERÊNCIA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INADEQUADO,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QUE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NÃO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PERMITE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A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SELEÇÃO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DA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PROPOSTA MAIS</w:t>
            </w:r>
            <w:r w:rsidRPr="00666A46">
              <w:rPr>
                <w:b/>
                <w:bCs/>
                <w:color w:val="000000" w:themeColor="text1"/>
                <w:spacing w:val="-37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  <w:spacing w:val="-37"/>
                <w:lang w:val="pt-BR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VANTAJOSA</w:t>
            </w:r>
            <w:r w:rsidRPr="00666A46">
              <w:rPr>
                <w:b/>
                <w:bCs/>
                <w:color w:val="000000" w:themeColor="text1"/>
                <w:spacing w:val="-1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(INCOMPLETO OU INCONSISTENTE).</w:t>
            </w:r>
          </w:p>
        </w:tc>
      </w:tr>
      <w:tr w:rsidR="0001706D" w:rsidRPr="00666A46" w14:paraId="406F31F5" w14:textId="77777777" w:rsidTr="00C712F3">
        <w:trPr>
          <w:trHeight w:val="273"/>
        </w:trPr>
        <w:tc>
          <w:tcPr>
            <w:tcW w:w="1560" w:type="dxa"/>
            <w:gridSpan w:val="2"/>
          </w:tcPr>
          <w:p w14:paraId="7A0531F0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Probabilidade:</w:t>
            </w:r>
          </w:p>
        </w:tc>
        <w:tc>
          <w:tcPr>
            <w:tcW w:w="1701" w:type="dxa"/>
          </w:tcPr>
          <w:p w14:paraId="3459CA03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)  Raro</w:t>
            </w:r>
          </w:p>
        </w:tc>
        <w:tc>
          <w:tcPr>
            <w:tcW w:w="1560" w:type="dxa"/>
          </w:tcPr>
          <w:p w14:paraId="73A79873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>( x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) Pouco Provável</w:t>
            </w:r>
          </w:p>
        </w:tc>
        <w:tc>
          <w:tcPr>
            <w:tcW w:w="1275" w:type="dxa"/>
          </w:tcPr>
          <w:p w14:paraId="7F9058ED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) Provável</w:t>
            </w:r>
          </w:p>
        </w:tc>
        <w:tc>
          <w:tcPr>
            <w:tcW w:w="1560" w:type="dxa"/>
            <w:gridSpan w:val="2"/>
          </w:tcPr>
          <w:p w14:paraId="5FB084B1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 ) Muito Provável</w:t>
            </w:r>
          </w:p>
        </w:tc>
        <w:tc>
          <w:tcPr>
            <w:tcW w:w="1858" w:type="dxa"/>
            <w:tcBorders>
              <w:right w:val="single" w:sz="4" w:space="0" w:color="auto"/>
            </w:tcBorders>
          </w:tcPr>
          <w:p w14:paraId="11DF593D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) Praticamente Certo</w:t>
            </w:r>
          </w:p>
        </w:tc>
      </w:tr>
      <w:tr w:rsidR="0001706D" w:rsidRPr="00666A46" w14:paraId="2FB0F944" w14:textId="77777777" w:rsidTr="00C712F3">
        <w:trPr>
          <w:trHeight w:val="273"/>
        </w:trPr>
        <w:tc>
          <w:tcPr>
            <w:tcW w:w="1560" w:type="dxa"/>
            <w:gridSpan w:val="2"/>
          </w:tcPr>
          <w:p w14:paraId="04DC51B5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  <w:lang w:val="pt-BR"/>
              </w:rPr>
              <w:t>Impacto</w:t>
            </w:r>
            <w:r w:rsidRPr="00666A46">
              <w:rPr>
                <w:b/>
                <w:color w:val="000000" w:themeColor="text1"/>
              </w:rPr>
              <w:t>:</w:t>
            </w:r>
          </w:p>
        </w:tc>
        <w:tc>
          <w:tcPr>
            <w:tcW w:w="1701" w:type="dxa"/>
          </w:tcPr>
          <w:p w14:paraId="13374E18" w14:textId="68CEE3EB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)  M</w:t>
            </w:r>
            <w:r w:rsidR="00D60095">
              <w:rPr>
                <w:b/>
                <w:bCs/>
                <w:color w:val="000000" w:themeColor="text1"/>
                <w:lang w:val="pt-BR"/>
              </w:rPr>
              <w:t>ui</w:t>
            </w:r>
            <w:r w:rsidRPr="00666A46">
              <w:rPr>
                <w:b/>
                <w:bCs/>
                <w:color w:val="000000" w:themeColor="text1"/>
                <w:lang w:val="pt-BR"/>
              </w:rPr>
              <w:t>to Baixo</w:t>
            </w:r>
          </w:p>
        </w:tc>
        <w:tc>
          <w:tcPr>
            <w:tcW w:w="1560" w:type="dxa"/>
          </w:tcPr>
          <w:p w14:paraId="4BBBB12E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) Baixo</w:t>
            </w:r>
          </w:p>
        </w:tc>
        <w:tc>
          <w:tcPr>
            <w:tcW w:w="1275" w:type="dxa"/>
          </w:tcPr>
          <w:p w14:paraId="7A890FF8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 ) Médio</w:t>
            </w:r>
          </w:p>
        </w:tc>
        <w:tc>
          <w:tcPr>
            <w:tcW w:w="1560" w:type="dxa"/>
            <w:gridSpan w:val="2"/>
          </w:tcPr>
          <w:p w14:paraId="77368A43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>(  x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 ) Alto</w:t>
            </w:r>
          </w:p>
        </w:tc>
        <w:tc>
          <w:tcPr>
            <w:tcW w:w="1858" w:type="dxa"/>
          </w:tcPr>
          <w:p w14:paraId="02631F36" w14:textId="77777777" w:rsidR="0001706D" w:rsidRPr="00666A46" w:rsidRDefault="0001706D" w:rsidP="0041691B">
            <w:pPr>
              <w:pStyle w:val="TableParagraph"/>
              <w:ind w:rightChars="59" w:right="130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>( )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Muito Alto</w:t>
            </w:r>
          </w:p>
        </w:tc>
      </w:tr>
      <w:tr w:rsidR="0001706D" w:rsidRPr="00666A46" w14:paraId="4400A1FF" w14:textId="77777777" w:rsidTr="0041691B">
        <w:trPr>
          <w:trHeight w:val="270"/>
        </w:trPr>
        <w:tc>
          <w:tcPr>
            <w:tcW w:w="852" w:type="dxa"/>
            <w:tcBorders>
              <w:top w:val="single" w:sz="12" w:space="0" w:color="000000"/>
            </w:tcBorders>
          </w:tcPr>
          <w:p w14:paraId="33576459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ID</w:t>
            </w:r>
          </w:p>
        </w:tc>
        <w:tc>
          <w:tcPr>
            <w:tcW w:w="8662" w:type="dxa"/>
            <w:gridSpan w:val="7"/>
            <w:tcBorders>
              <w:top w:val="single" w:sz="12" w:space="0" w:color="000000"/>
            </w:tcBorders>
          </w:tcPr>
          <w:p w14:paraId="3AB16F1E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DANO</w:t>
            </w:r>
          </w:p>
        </w:tc>
      </w:tr>
      <w:tr w:rsidR="0001706D" w:rsidRPr="00666A46" w14:paraId="6C6283EE" w14:textId="77777777" w:rsidTr="0041691B">
        <w:trPr>
          <w:trHeight w:val="459"/>
        </w:trPr>
        <w:tc>
          <w:tcPr>
            <w:tcW w:w="852" w:type="dxa"/>
          </w:tcPr>
          <w:p w14:paraId="67539424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1</w:t>
            </w:r>
          </w:p>
        </w:tc>
        <w:tc>
          <w:tcPr>
            <w:tcW w:w="8662" w:type="dxa"/>
            <w:gridSpan w:val="7"/>
          </w:tcPr>
          <w:p w14:paraId="0C67277C" w14:textId="77777777" w:rsidR="0001706D" w:rsidRPr="00666A46" w:rsidRDefault="0001706D" w:rsidP="0041691B">
            <w:pPr>
              <w:pStyle w:val="TableParagraph"/>
              <w:ind w:rightChars="59" w:right="130"/>
              <w:jc w:val="both"/>
              <w:rPr>
                <w:color w:val="000000" w:themeColor="text1"/>
              </w:rPr>
            </w:pPr>
            <w:r w:rsidRPr="00666A46">
              <w:rPr>
                <w:b/>
                <w:bCs/>
                <w:color w:val="000000" w:themeColor="text1"/>
              </w:rPr>
              <w:t>DESPERDÍCIO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DE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RECURSOS</w:t>
            </w:r>
            <w:r w:rsidRPr="00666A46">
              <w:rPr>
                <w:b/>
                <w:bCs/>
                <w:color w:val="000000" w:themeColor="text1"/>
                <w:spacing w:val="-1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PÚBLICOS,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RESULTANDO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NUMA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MÁ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CONTRATAÇÃO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OU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ATÉ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 xml:space="preserve">MESMO </w:t>
            </w:r>
            <w:r w:rsidRPr="00666A46">
              <w:rPr>
                <w:b/>
                <w:bCs/>
                <w:color w:val="000000" w:themeColor="text1"/>
                <w:spacing w:val="-37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INVIABILIZANDO-A.</w:t>
            </w:r>
          </w:p>
        </w:tc>
      </w:tr>
      <w:tr w:rsidR="0001706D" w:rsidRPr="00666A46" w14:paraId="16CE30CD" w14:textId="77777777" w:rsidTr="0041691B">
        <w:trPr>
          <w:trHeight w:val="271"/>
        </w:trPr>
        <w:tc>
          <w:tcPr>
            <w:tcW w:w="852" w:type="dxa"/>
          </w:tcPr>
          <w:p w14:paraId="1A6C3108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Id</w:t>
            </w:r>
          </w:p>
        </w:tc>
        <w:tc>
          <w:tcPr>
            <w:tcW w:w="6345" w:type="dxa"/>
            <w:gridSpan w:val="5"/>
          </w:tcPr>
          <w:p w14:paraId="43A1C537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Ação</w:t>
            </w:r>
            <w:r w:rsidRPr="00666A46">
              <w:rPr>
                <w:b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color w:val="000000" w:themeColor="text1"/>
              </w:rPr>
              <w:t>Preventiva</w:t>
            </w:r>
          </w:p>
        </w:tc>
        <w:tc>
          <w:tcPr>
            <w:tcW w:w="2317" w:type="dxa"/>
            <w:gridSpan w:val="2"/>
          </w:tcPr>
          <w:p w14:paraId="3017A97F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Responsável</w:t>
            </w:r>
          </w:p>
        </w:tc>
      </w:tr>
      <w:tr w:rsidR="0001706D" w:rsidRPr="00666A46" w14:paraId="5F94B172" w14:textId="77777777" w:rsidTr="0041691B">
        <w:trPr>
          <w:trHeight w:val="231"/>
        </w:trPr>
        <w:tc>
          <w:tcPr>
            <w:tcW w:w="852" w:type="dxa"/>
          </w:tcPr>
          <w:p w14:paraId="7F32DCC5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1</w:t>
            </w:r>
          </w:p>
        </w:tc>
        <w:tc>
          <w:tcPr>
            <w:tcW w:w="6345" w:type="dxa"/>
            <w:gridSpan w:val="5"/>
          </w:tcPr>
          <w:p w14:paraId="5D4C6986" w14:textId="77777777" w:rsidR="0001706D" w:rsidRPr="00666A46" w:rsidRDefault="0001706D" w:rsidP="0041691B">
            <w:pPr>
              <w:pStyle w:val="TableParagraph"/>
              <w:ind w:rightChars="-17" w:right="-37"/>
              <w:rPr>
                <w:color w:val="000000" w:themeColor="text1"/>
              </w:rPr>
            </w:pPr>
            <w:r w:rsidRPr="00666A46">
              <w:rPr>
                <w:color w:val="000000" w:themeColor="text1"/>
              </w:rPr>
              <w:t>TREINAMENTO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E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CAPACITAÇÃO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DE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SERVIDORES.</w:t>
            </w:r>
          </w:p>
        </w:tc>
        <w:tc>
          <w:tcPr>
            <w:tcW w:w="2317" w:type="dxa"/>
            <w:gridSpan w:val="2"/>
          </w:tcPr>
          <w:p w14:paraId="5779328A" w14:textId="6D3B5DAF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  <w:r w:rsidRPr="00666A46">
              <w:rPr>
                <w:color w:val="000000" w:themeColor="text1"/>
              </w:rPr>
              <w:t>SECRETARIA DE EDUCAÇÃO</w:t>
            </w:r>
          </w:p>
        </w:tc>
      </w:tr>
      <w:tr w:rsidR="0001706D" w:rsidRPr="00666A46" w14:paraId="6420E35E" w14:textId="77777777" w:rsidTr="0041691B">
        <w:trPr>
          <w:trHeight w:val="837"/>
        </w:trPr>
        <w:tc>
          <w:tcPr>
            <w:tcW w:w="852" w:type="dxa"/>
          </w:tcPr>
          <w:p w14:paraId="66685008" w14:textId="77777777" w:rsidR="0001706D" w:rsidRPr="00666A46" w:rsidRDefault="0001706D" w:rsidP="0041691B">
            <w:pPr>
              <w:pStyle w:val="TableParagraph"/>
              <w:ind w:rightChars="-17" w:right="-37"/>
              <w:rPr>
                <w:color w:val="000000" w:themeColor="text1"/>
              </w:rPr>
            </w:pPr>
          </w:p>
          <w:p w14:paraId="4AD33925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2</w:t>
            </w:r>
          </w:p>
        </w:tc>
        <w:tc>
          <w:tcPr>
            <w:tcW w:w="6345" w:type="dxa"/>
            <w:gridSpan w:val="5"/>
          </w:tcPr>
          <w:p w14:paraId="24440C0C" w14:textId="77777777" w:rsidR="0001706D" w:rsidRPr="00666A46" w:rsidRDefault="0001706D" w:rsidP="0041691B">
            <w:pPr>
              <w:pStyle w:val="TableParagraph"/>
              <w:ind w:rightChars="39" w:right="86"/>
              <w:jc w:val="both"/>
              <w:rPr>
                <w:color w:val="000000" w:themeColor="text1"/>
              </w:rPr>
            </w:pPr>
            <w:r w:rsidRPr="00666A46">
              <w:rPr>
                <w:color w:val="000000" w:themeColor="text1"/>
              </w:rPr>
              <w:t>NOMEAÇÃO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DE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SERVIDORES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PARA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A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EQUIPE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DE</w:t>
            </w:r>
            <w:r w:rsidRPr="00666A46">
              <w:rPr>
                <w:color w:val="000000" w:themeColor="text1"/>
                <w:spacing w:val="-37"/>
              </w:rPr>
              <w:t xml:space="preserve"> </w:t>
            </w:r>
            <w:r w:rsidRPr="00666A46">
              <w:rPr>
                <w:color w:val="000000" w:themeColor="text1"/>
              </w:rPr>
              <w:t>PLANEJAMENTO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COM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CONHECIMENTO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TÉCNICO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DO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OBJETO,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DA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LEGISLAÇÃO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ESPECÍFICA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E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DOS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lastRenderedPageBreak/>
              <w:t>PROCEDIMENTOS</w:t>
            </w:r>
            <w:r w:rsidRPr="00666A46">
              <w:rPr>
                <w:color w:val="000000" w:themeColor="text1"/>
                <w:spacing w:val="-1"/>
              </w:rPr>
              <w:t xml:space="preserve"> </w:t>
            </w:r>
            <w:r w:rsidRPr="00666A46">
              <w:rPr>
                <w:color w:val="000000" w:themeColor="text1"/>
              </w:rPr>
              <w:t>DA CONTRATAÇÃO.</w:t>
            </w:r>
          </w:p>
        </w:tc>
        <w:tc>
          <w:tcPr>
            <w:tcW w:w="2317" w:type="dxa"/>
            <w:gridSpan w:val="2"/>
          </w:tcPr>
          <w:p w14:paraId="56BE787B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  <w:r w:rsidRPr="00666A46">
              <w:rPr>
                <w:color w:val="000000" w:themeColor="text1"/>
              </w:rPr>
              <w:lastRenderedPageBreak/>
              <w:t>GABINETE DO PREFEITO</w:t>
            </w:r>
          </w:p>
        </w:tc>
      </w:tr>
      <w:tr w:rsidR="0001706D" w:rsidRPr="00666A46" w14:paraId="79217E1D" w14:textId="77777777" w:rsidTr="0041691B">
        <w:trPr>
          <w:trHeight w:val="459"/>
        </w:trPr>
        <w:tc>
          <w:tcPr>
            <w:tcW w:w="852" w:type="dxa"/>
          </w:tcPr>
          <w:p w14:paraId="5CBF8170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3</w:t>
            </w:r>
          </w:p>
        </w:tc>
        <w:tc>
          <w:tcPr>
            <w:tcW w:w="6345" w:type="dxa"/>
            <w:gridSpan w:val="5"/>
          </w:tcPr>
          <w:p w14:paraId="39D57BEE" w14:textId="77777777" w:rsidR="0001706D" w:rsidRPr="00666A46" w:rsidRDefault="0001706D" w:rsidP="0041691B">
            <w:pPr>
              <w:pStyle w:val="TableParagraph"/>
              <w:ind w:left="110" w:rightChars="-17" w:right="-37" w:hangingChars="50" w:hanging="110"/>
              <w:jc w:val="both"/>
              <w:rPr>
                <w:color w:val="000000" w:themeColor="text1"/>
              </w:rPr>
            </w:pPr>
            <w:r w:rsidRPr="00666A46">
              <w:rPr>
                <w:color w:val="000000" w:themeColor="text1"/>
              </w:rPr>
              <w:t>REMANEJAMENTO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DO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QUADRO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DE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PESSOAL</w:t>
            </w:r>
            <w:r w:rsidRPr="00666A46">
              <w:rPr>
                <w:color w:val="000000" w:themeColor="text1"/>
                <w:spacing w:val="-2"/>
              </w:rPr>
              <w:t xml:space="preserve"> </w:t>
            </w:r>
            <w:r w:rsidRPr="00666A46">
              <w:rPr>
                <w:color w:val="000000" w:themeColor="text1"/>
              </w:rPr>
              <w:t>DO</w:t>
            </w:r>
            <w:r w:rsidRPr="00666A46">
              <w:rPr>
                <w:color w:val="000000" w:themeColor="text1"/>
                <w:spacing w:val="-2"/>
              </w:rPr>
              <w:t xml:space="preserve"> </w:t>
            </w:r>
            <w:r w:rsidRPr="00666A46">
              <w:rPr>
                <w:color w:val="000000" w:themeColor="text1"/>
              </w:rPr>
              <w:t>ÓRGÃO,</w:t>
            </w:r>
            <w:r w:rsidRPr="00666A46">
              <w:rPr>
                <w:color w:val="000000" w:themeColor="text1"/>
                <w:spacing w:val="-37"/>
              </w:rPr>
              <w:t xml:space="preserve"> </w:t>
            </w:r>
            <w:r w:rsidRPr="00666A46">
              <w:rPr>
                <w:color w:val="000000" w:themeColor="text1"/>
              </w:rPr>
              <w:t>EVITANDO</w:t>
            </w:r>
            <w:r w:rsidRPr="00666A46">
              <w:rPr>
                <w:color w:val="000000" w:themeColor="text1"/>
                <w:spacing w:val="-1"/>
              </w:rPr>
              <w:t xml:space="preserve"> </w:t>
            </w:r>
            <w:r w:rsidRPr="00666A46">
              <w:rPr>
                <w:color w:val="000000" w:themeColor="text1"/>
              </w:rPr>
              <w:t>SOBRECARGA</w:t>
            </w:r>
            <w:r w:rsidRPr="00666A46">
              <w:rPr>
                <w:color w:val="000000" w:themeColor="text1"/>
                <w:spacing w:val="2"/>
              </w:rPr>
              <w:t xml:space="preserve"> </w:t>
            </w:r>
            <w:r w:rsidRPr="00666A46">
              <w:rPr>
                <w:color w:val="000000" w:themeColor="text1"/>
              </w:rPr>
              <w:t>DE</w:t>
            </w:r>
            <w:r w:rsidRPr="00666A46">
              <w:rPr>
                <w:color w:val="000000" w:themeColor="text1"/>
                <w:spacing w:val="-1"/>
              </w:rPr>
              <w:t xml:space="preserve"> </w:t>
            </w:r>
            <w:r w:rsidRPr="00666A46">
              <w:rPr>
                <w:color w:val="000000" w:themeColor="text1"/>
              </w:rPr>
              <w:t>TRABALHO.</w:t>
            </w:r>
          </w:p>
        </w:tc>
        <w:tc>
          <w:tcPr>
            <w:tcW w:w="2317" w:type="dxa"/>
            <w:gridSpan w:val="2"/>
          </w:tcPr>
          <w:p w14:paraId="4E0035EC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  <w:r w:rsidRPr="00666A46">
              <w:rPr>
                <w:color w:val="000000" w:themeColor="text1"/>
              </w:rPr>
              <w:t>DIVISÃO DE RECURSOS HUMANOS</w:t>
            </w:r>
          </w:p>
        </w:tc>
      </w:tr>
      <w:tr w:rsidR="0001706D" w:rsidRPr="00666A46" w14:paraId="0A892505" w14:textId="77777777" w:rsidTr="0041691B">
        <w:trPr>
          <w:trHeight w:val="271"/>
        </w:trPr>
        <w:tc>
          <w:tcPr>
            <w:tcW w:w="852" w:type="dxa"/>
          </w:tcPr>
          <w:p w14:paraId="14F02782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Id.</w:t>
            </w:r>
          </w:p>
        </w:tc>
        <w:tc>
          <w:tcPr>
            <w:tcW w:w="6345" w:type="dxa"/>
            <w:gridSpan w:val="5"/>
          </w:tcPr>
          <w:p w14:paraId="5C285B33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Ação</w:t>
            </w:r>
            <w:r w:rsidRPr="00666A46">
              <w:rPr>
                <w:b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color w:val="000000" w:themeColor="text1"/>
              </w:rPr>
              <w:t>de</w:t>
            </w:r>
            <w:r w:rsidRPr="00666A46">
              <w:rPr>
                <w:b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color w:val="000000" w:themeColor="text1"/>
              </w:rPr>
              <w:t>Contingência</w:t>
            </w:r>
          </w:p>
        </w:tc>
        <w:tc>
          <w:tcPr>
            <w:tcW w:w="2317" w:type="dxa"/>
            <w:gridSpan w:val="2"/>
          </w:tcPr>
          <w:p w14:paraId="133F9D7B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Responsável</w:t>
            </w:r>
          </w:p>
        </w:tc>
      </w:tr>
      <w:tr w:rsidR="0001706D" w:rsidRPr="00666A46" w14:paraId="682797A2" w14:textId="77777777" w:rsidTr="0041691B">
        <w:trPr>
          <w:trHeight w:val="409"/>
        </w:trPr>
        <w:tc>
          <w:tcPr>
            <w:tcW w:w="852" w:type="dxa"/>
          </w:tcPr>
          <w:p w14:paraId="4A5DE02C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</w:p>
          <w:p w14:paraId="0E6DCA09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1</w:t>
            </w:r>
          </w:p>
        </w:tc>
        <w:tc>
          <w:tcPr>
            <w:tcW w:w="6345" w:type="dxa"/>
            <w:gridSpan w:val="5"/>
          </w:tcPr>
          <w:p w14:paraId="24EC6AC7" w14:textId="77777777" w:rsidR="0001706D" w:rsidRPr="00666A46" w:rsidRDefault="0001706D" w:rsidP="0041691B">
            <w:pPr>
              <w:pStyle w:val="TableParagraph"/>
              <w:ind w:rightChars="-17" w:right="-37"/>
              <w:jc w:val="both"/>
              <w:rPr>
                <w:color w:val="000000" w:themeColor="text1"/>
                <w:lang w:val="pt-BR"/>
              </w:rPr>
            </w:pPr>
            <w:r w:rsidRPr="00666A46">
              <w:rPr>
                <w:color w:val="000000" w:themeColor="text1"/>
              </w:rPr>
              <w:t>DEVOLVER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O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PROCESSO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AO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DEMANDANTE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PARA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CONFERIR,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REVISAR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OU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R</w:t>
            </w:r>
            <w:r w:rsidRPr="00666A46">
              <w:rPr>
                <w:color w:val="000000" w:themeColor="text1"/>
                <w:lang w:val="pt-BR"/>
              </w:rPr>
              <w:t>E</w:t>
            </w:r>
            <w:r w:rsidRPr="00666A46">
              <w:rPr>
                <w:color w:val="000000" w:themeColor="text1"/>
              </w:rPr>
              <w:t>TIFICAR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O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TERMO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DE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REFERÊNCIA</w:t>
            </w:r>
            <w:r w:rsidRPr="00666A46">
              <w:rPr>
                <w:color w:val="000000" w:themeColor="text1"/>
                <w:lang w:val="pt-BR"/>
              </w:rPr>
              <w:t>/ESTUDO.</w:t>
            </w:r>
          </w:p>
        </w:tc>
        <w:tc>
          <w:tcPr>
            <w:tcW w:w="2317" w:type="dxa"/>
            <w:gridSpan w:val="2"/>
          </w:tcPr>
          <w:p w14:paraId="1CC90DEA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  <w:r w:rsidRPr="00666A46">
              <w:rPr>
                <w:color w:val="000000" w:themeColor="text1"/>
              </w:rPr>
              <w:t>DIRETOR DE PLANEJAMENTO</w:t>
            </w:r>
          </w:p>
        </w:tc>
      </w:tr>
      <w:tr w:rsidR="0001706D" w:rsidRPr="00666A46" w14:paraId="22D440B7" w14:textId="77777777" w:rsidTr="0041691B">
        <w:trPr>
          <w:trHeight w:val="433"/>
        </w:trPr>
        <w:tc>
          <w:tcPr>
            <w:tcW w:w="852" w:type="dxa"/>
          </w:tcPr>
          <w:p w14:paraId="51F10295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2</w:t>
            </w:r>
          </w:p>
        </w:tc>
        <w:tc>
          <w:tcPr>
            <w:tcW w:w="6345" w:type="dxa"/>
            <w:gridSpan w:val="5"/>
          </w:tcPr>
          <w:p w14:paraId="25FCFB14" w14:textId="77777777" w:rsidR="0001706D" w:rsidRPr="00666A46" w:rsidRDefault="0001706D" w:rsidP="0041691B">
            <w:pPr>
              <w:pStyle w:val="TableParagraph"/>
              <w:ind w:rightChars="-17" w:right="-37"/>
              <w:rPr>
                <w:color w:val="000000" w:themeColor="text1"/>
              </w:rPr>
            </w:pPr>
            <w:r w:rsidRPr="00666A46">
              <w:rPr>
                <w:color w:val="000000" w:themeColor="text1"/>
              </w:rPr>
              <w:t>REALIZAR</w:t>
            </w:r>
            <w:r w:rsidRPr="00666A46">
              <w:rPr>
                <w:color w:val="000000" w:themeColor="text1"/>
                <w:spacing w:val="-4"/>
              </w:rPr>
              <w:t xml:space="preserve"> </w:t>
            </w:r>
            <w:r w:rsidRPr="00666A46">
              <w:rPr>
                <w:color w:val="000000" w:themeColor="text1"/>
              </w:rPr>
              <w:t>ANÁLISE,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CONFERÊNCIA</w:t>
            </w:r>
            <w:r w:rsidRPr="00666A46">
              <w:rPr>
                <w:color w:val="000000" w:themeColor="text1"/>
                <w:spacing w:val="-2"/>
              </w:rPr>
              <w:t xml:space="preserve"> </w:t>
            </w:r>
            <w:r w:rsidRPr="00666A46">
              <w:rPr>
                <w:color w:val="000000" w:themeColor="text1"/>
              </w:rPr>
              <w:t>E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REVISÃO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DOS</w:t>
            </w:r>
            <w:r w:rsidRPr="00666A46">
              <w:rPr>
                <w:color w:val="000000" w:themeColor="text1"/>
                <w:lang w:val="pt-BR"/>
              </w:rPr>
              <w:t xml:space="preserve"> </w:t>
            </w:r>
            <w:r w:rsidRPr="00666A46">
              <w:rPr>
                <w:color w:val="000000" w:themeColor="text1"/>
                <w:spacing w:val="-37"/>
              </w:rPr>
              <w:t xml:space="preserve"> </w:t>
            </w:r>
            <w:r w:rsidRPr="00666A46">
              <w:rPr>
                <w:color w:val="000000" w:themeColor="text1"/>
              </w:rPr>
              <w:t>TERMOS</w:t>
            </w:r>
            <w:r w:rsidRPr="00666A46">
              <w:rPr>
                <w:color w:val="000000" w:themeColor="text1"/>
                <w:spacing w:val="-1"/>
              </w:rPr>
              <w:t xml:space="preserve"> </w:t>
            </w:r>
            <w:r w:rsidRPr="00666A46">
              <w:rPr>
                <w:color w:val="000000" w:themeColor="text1"/>
              </w:rPr>
              <w:t>DE</w:t>
            </w:r>
            <w:r w:rsidRPr="00666A46">
              <w:rPr>
                <w:color w:val="000000" w:themeColor="text1"/>
                <w:spacing w:val="-1"/>
              </w:rPr>
              <w:t xml:space="preserve"> </w:t>
            </w:r>
            <w:r w:rsidRPr="00666A46">
              <w:rPr>
                <w:color w:val="000000" w:themeColor="text1"/>
              </w:rPr>
              <w:t>REFERÊNCIA</w:t>
            </w:r>
            <w:r w:rsidRPr="00666A46">
              <w:rPr>
                <w:color w:val="000000" w:themeColor="text1"/>
                <w:lang w:val="pt-BR"/>
              </w:rPr>
              <w:t>/ESTUDOS</w:t>
            </w:r>
            <w:r w:rsidRPr="00666A46">
              <w:rPr>
                <w:color w:val="000000" w:themeColor="text1"/>
              </w:rPr>
              <w:t xml:space="preserve"> APRESENTADOS.</w:t>
            </w:r>
          </w:p>
        </w:tc>
        <w:tc>
          <w:tcPr>
            <w:tcW w:w="2317" w:type="dxa"/>
            <w:gridSpan w:val="2"/>
          </w:tcPr>
          <w:p w14:paraId="7538E5C9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  <w:r w:rsidRPr="00666A46">
              <w:rPr>
                <w:color w:val="000000" w:themeColor="text1"/>
              </w:rPr>
              <w:t>COORDENADORIA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DE</w:t>
            </w:r>
            <w:r w:rsidRPr="00666A46">
              <w:rPr>
                <w:color w:val="000000" w:themeColor="text1"/>
                <w:spacing w:val="-2"/>
              </w:rPr>
              <w:t xml:space="preserve"> </w:t>
            </w:r>
            <w:r w:rsidRPr="00666A46">
              <w:rPr>
                <w:color w:val="000000" w:themeColor="text1"/>
              </w:rPr>
              <w:t>LICITAÇÕES</w:t>
            </w:r>
            <w:r w:rsidRPr="00666A46">
              <w:rPr>
                <w:color w:val="000000" w:themeColor="text1"/>
                <w:spacing w:val="-4"/>
              </w:rPr>
              <w:t xml:space="preserve"> </w:t>
            </w:r>
            <w:r w:rsidRPr="00666A46">
              <w:rPr>
                <w:color w:val="000000" w:themeColor="text1"/>
              </w:rPr>
              <w:t>E</w:t>
            </w:r>
            <w:r w:rsidRPr="00666A46">
              <w:rPr>
                <w:color w:val="000000" w:themeColor="text1"/>
                <w:spacing w:val="-2"/>
              </w:rPr>
              <w:t xml:space="preserve"> DIRETOR DE PLANEJAMENTO</w:t>
            </w:r>
          </w:p>
        </w:tc>
      </w:tr>
    </w:tbl>
    <w:p w14:paraId="43C36726" w14:textId="77777777" w:rsidR="0001706D" w:rsidRPr="00666A46" w:rsidRDefault="0001706D" w:rsidP="0001706D">
      <w:pPr>
        <w:pStyle w:val="Corpodetexto"/>
        <w:ind w:rightChars="-17" w:right="-37"/>
        <w:rPr>
          <w:color w:val="000000" w:themeColor="text1"/>
        </w:rPr>
      </w:pPr>
    </w:p>
    <w:tbl>
      <w:tblPr>
        <w:tblW w:w="9514" w:type="dxa"/>
        <w:tblInd w:w="-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2"/>
        <w:gridCol w:w="708"/>
        <w:gridCol w:w="1843"/>
        <w:gridCol w:w="1418"/>
        <w:gridCol w:w="1275"/>
        <w:gridCol w:w="1114"/>
        <w:gridCol w:w="162"/>
        <w:gridCol w:w="2142"/>
      </w:tblGrid>
      <w:tr w:rsidR="0001706D" w:rsidRPr="00666A46" w14:paraId="03457ABF" w14:textId="77777777" w:rsidTr="0041691B">
        <w:trPr>
          <w:trHeight w:val="281"/>
        </w:trPr>
        <w:tc>
          <w:tcPr>
            <w:tcW w:w="9514" w:type="dxa"/>
            <w:gridSpan w:val="8"/>
            <w:tcBorders>
              <w:right w:val="single" w:sz="4" w:space="0" w:color="auto"/>
            </w:tcBorders>
            <w:shd w:val="clear" w:color="auto" w:fill="C0C0C0"/>
          </w:tcPr>
          <w:p w14:paraId="3A58FF43" w14:textId="77777777" w:rsidR="0001706D" w:rsidRPr="00666A46" w:rsidRDefault="0001706D" w:rsidP="0041691B">
            <w:pPr>
              <w:pStyle w:val="TableParagraph"/>
              <w:ind w:rightChars="-17" w:right="-37"/>
              <w:jc w:val="both"/>
              <w:rPr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RISCO</w:t>
            </w:r>
            <w:r w:rsidRPr="00666A46">
              <w:rPr>
                <w:b/>
                <w:color w:val="000000" w:themeColor="text1"/>
                <w:spacing w:val="-4"/>
              </w:rPr>
              <w:t xml:space="preserve"> </w:t>
            </w:r>
            <w:r w:rsidRPr="00666A46">
              <w:rPr>
                <w:b/>
                <w:color w:val="000000" w:themeColor="text1"/>
              </w:rPr>
              <w:t xml:space="preserve">04. </w:t>
            </w:r>
            <w:r w:rsidRPr="00666A46">
              <w:rPr>
                <w:b/>
                <w:bCs/>
                <w:color w:val="000000" w:themeColor="text1"/>
              </w:rPr>
              <w:t>ESTIMATIVA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INADEQUADA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DO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VALOR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DE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REFERÊNCIA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DA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CONTRATAÇÃO.</w:t>
            </w:r>
          </w:p>
        </w:tc>
      </w:tr>
      <w:tr w:rsidR="0001706D" w:rsidRPr="00666A46" w14:paraId="525FEB6E" w14:textId="77777777" w:rsidTr="00C712F3">
        <w:trPr>
          <w:trHeight w:val="273"/>
        </w:trPr>
        <w:tc>
          <w:tcPr>
            <w:tcW w:w="1560" w:type="dxa"/>
            <w:gridSpan w:val="2"/>
          </w:tcPr>
          <w:p w14:paraId="1B8296DA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Probabilidade:</w:t>
            </w:r>
          </w:p>
        </w:tc>
        <w:tc>
          <w:tcPr>
            <w:tcW w:w="1843" w:type="dxa"/>
          </w:tcPr>
          <w:p w14:paraId="7BE1FC24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)  Raro</w:t>
            </w:r>
          </w:p>
        </w:tc>
        <w:tc>
          <w:tcPr>
            <w:tcW w:w="1418" w:type="dxa"/>
          </w:tcPr>
          <w:p w14:paraId="2792E4D8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) Pouco Provável</w:t>
            </w:r>
          </w:p>
        </w:tc>
        <w:tc>
          <w:tcPr>
            <w:tcW w:w="1275" w:type="dxa"/>
          </w:tcPr>
          <w:p w14:paraId="4961FE5F" w14:textId="540CE570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r w:rsidR="00FD0E5F">
              <w:rPr>
                <w:b/>
                <w:bCs/>
                <w:color w:val="000000" w:themeColor="text1"/>
                <w:lang w:val="pt-BR"/>
              </w:rPr>
              <w:t>X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) Provável</w:t>
            </w:r>
          </w:p>
        </w:tc>
        <w:tc>
          <w:tcPr>
            <w:tcW w:w="1276" w:type="dxa"/>
            <w:gridSpan w:val="2"/>
          </w:tcPr>
          <w:p w14:paraId="4F685C6D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) Muito Provável</w:t>
            </w:r>
          </w:p>
        </w:tc>
        <w:tc>
          <w:tcPr>
            <w:tcW w:w="2142" w:type="dxa"/>
          </w:tcPr>
          <w:p w14:paraId="71AE9A3C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) Praticamente Certo</w:t>
            </w:r>
          </w:p>
        </w:tc>
      </w:tr>
      <w:tr w:rsidR="0001706D" w:rsidRPr="00666A46" w14:paraId="4A4F0947" w14:textId="77777777" w:rsidTr="00C712F3">
        <w:trPr>
          <w:trHeight w:val="273"/>
        </w:trPr>
        <w:tc>
          <w:tcPr>
            <w:tcW w:w="1560" w:type="dxa"/>
            <w:gridSpan w:val="2"/>
          </w:tcPr>
          <w:p w14:paraId="44D7A9B6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  <w:lang w:val="pt-BR"/>
              </w:rPr>
              <w:t>Impacto</w:t>
            </w:r>
            <w:r w:rsidRPr="00666A46">
              <w:rPr>
                <w:b/>
                <w:color w:val="000000" w:themeColor="text1"/>
              </w:rPr>
              <w:t>:</w:t>
            </w:r>
          </w:p>
        </w:tc>
        <w:tc>
          <w:tcPr>
            <w:tcW w:w="1843" w:type="dxa"/>
          </w:tcPr>
          <w:p w14:paraId="20968149" w14:textId="17FB1203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)  M</w:t>
            </w:r>
            <w:r w:rsidR="00C569C8">
              <w:rPr>
                <w:b/>
                <w:bCs/>
                <w:color w:val="000000" w:themeColor="text1"/>
                <w:lang w:val="pt-BR"/>
              </w:rPr>
              <w:t>uito</w:t>
            </w:r>
            <w:r w:rsidRPr="00666A46">
              <w:rPr>
                <w:b/>
                <w:bCs/>
                <w:color w:val="000000" w:themeColor="text1"/>
                <w:lang w:val="pt-BR"/>
              </w:rPr>
              <w:t xml:space="preserve"> Baixo</w:t>
            </w:r>
          </w:p>
        </w:tc>
        <w:tc>
          <w:tcPr>
            <w:tcW w:w="1418" w:type="dxa"/>
          </w:tcPr>
          <w:p w14:paraId="48EAA303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) Baixo</w:t>
            </w:r>
          </w:p>
        </w:tc>
        <w:tc>
          <w:tcPr>
            <w:tcW w:w="1275" w:type="dxa"/>
          </w:tcPr>
          <w:p w14:paraId="6C7C8D98" w14:textId="15EEB85C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) Médio</w:t>
            </w:r>
          </w:p>
        </w:tc>
        <w:tc>
          <w:tcPr>
            <w:tcW w:w="1276" w:type="dxa"/>
            <w:gridSpan w:val="2"/>
          </w:tcPr>
          <w:p w14:paraId="0150E274" w14:textId="02236EE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</w:t>
            </w:r>
            <w:r w:rsidR="00FD0E5F">
              <w:rPr>
                <w:b/>
                <w:bCs/>
                <w:color w:val="000000" w:themeColor="text1"/>
                <w:lang w:val="pt-BR"/>
              </w:rPr>
              <w:t>X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) Alto</w:t>
            </w:r>
          </w:p>
        </w:tc>
        <w:tc>
          <w:tcPr>
            <w:tcW w:w="2142" w:type="dxa"/>
          </w:tcPr>
          <w:p w14:paraId="170C34B7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) Muito Alto</w:t>
            </w:r>
          </w:p>
        </w:tc>
      </w:tr>
      <w:tr w:rsidR="0001706D" w:rsidRPr="00666A46" w14:paraId="4D22E3EF" w14:textId="77777777" w:rsidTr="0041691B">
        <w:trPr>
          <w:trHeight w:val="270"/>
        </w:trPr>
        <w:tc>
          <w:tcPr>
            <w:tcW w:w="852" w:type="dxa"/>
            <w:tcBorders>
              <w:top w:val="single" w:sz="12" w:space="0" w:color="000000"/>
            </w:tcBorders>
          </w:tcPr>
          <w:p w14:paraId="5523C1FE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ID</w:t>
            </w:r>
          </w:p>
        </w:tc>
        <w:tc>
          <w:tcPr>
            <w:tcW w:w="8662" w:type="dxa"/>
            <w:gridSpan w:val="7"/>
            <w:tcBorders>
              <w:top w:val="single" w:sz="12" w:space="0" w:color="000000"/>
            </w:tcBorders>
          </w:tcPr>
          <w:p w14:paraId="57D623A9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DANO</w:t>
            </w:r>
          </w:p>
        </w:tc>
      </w:tr>
      <w:tr w:rsidR="0001706D" w:rsidRPr="00666A46" w14:paraId="7A6D4FF5" w14:textId="77777777" w:rsidTr="0041691B">
        <w:trPr>
          <w:trHeight w:val="275"/>
        </w:trPr>
        <w:tc>
          <w:tcPr>
            <w:tcW w:w="852" w:type="dxa"/>
          </w:tcPr>
          <w:p w14:paraId="4E8F23FC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1</w:t>
            </w:r>
          </w:p>
        </w:tc>
        <w:tc>
          <w:tcPr>
            <w:tcW w:w="8662" w:type="dxa"/>
            <w:gridSpan w:val="7"/>
          </w:tcPr>
          <w:p w14:paraId="6464646B" w14:textId="77777777" w:rsidR="0001706D" w:rsidRPr="00666A46" w:rsidRDefault="0001706D" w:rsidP="0041691B">
            <w:pPr>
              <w:pStyle w:val="TableParagraph"/>
              <w:ind w:rightChars="-17" w:right="-37"/>
              <w:jc w:val="both"/>
              <w:rPr>
                <w:b/>
                <w:bCs/>
                <w:color w:val="000000" w:themeColor="text1"/>
              </w:rPr>
            </w:pPr>
            <w:r w:rsidRPr="00666A46">
              <w:rPr>
                <w:b/>
                <w:bCs/>
                <w:color w:val="000000" w:themeColor="text1"/>
              </w:rPr>
              <w:t>UTILIZAÇÃO</w:t>
            </w:r>
            <w:r w:rsidRPr="00666A46">
              <w:rPr>
                <w:b/>
                <w:bCs/>
                <w:color w:val="000000" w:themeColor="text1"/>
                <w:spacing w:val="-4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DE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PARÂMETROS</w:t>
            </w:r>
            <w:r w:rsidRPr="00666A46">
              <w:rPr>
                <w:b/>
                <w:bCs/>
                <w:color w:val="000000" w:themeColor="text1"/>
                <w:spacing w:val="-4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INADEQUADOS</w:t>
            </w:r>
            <w:r w:rsidRPr="00666A46">
              <w:rPr>
                <w:b/>
                <w:bCs/>
                <w:color w:val="000000" w:themeColor="text1"/>
                <w:spacing w:val="-4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PARA</w:t>
            </w:r>
            <w:r w:rsidRPr="00666A46">
              <w:rPr>
                <w:b/>
                <w:bCs/>
                <w:color w:val="000000" w:themeColor="text1"/>
                <w:spacing w:val="-1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ANALISAR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A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VIABILIDADE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DA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CONTRATAÇÃO</w:t>
            </w:r>
          </w:p>
        </w:tc>
      </w:tr>
      <w:tr w:rsidR="0001706D" w:rsidRPr="00666A46" w14:paraId="6E432086" w14:textId="77777777" w:rsidTr="0041691B">
        <w:trPr>
          <w:trHeight w:val="271"/>
        </w:trPr>
        <w:tc>
          <w:tcPr>
            <w:tcW w:w="852" w:type="dxa"/>
          </w:tcPr>
          <w:p w14:paraId="4EA16A35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Id</w:t>
            </w:r>
          </w:p>
        </w:tc>
        <w:tc>
          <w:tcPr>
            <w:tcW w:w="6358" w:type="dxa"/>
            <w:gridSpan w:val="5"/>
          </w:tcPr>
          <w:p w14:paraId="21744501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Ação</w:t>
            </w:r>
            <w:r w:rsidRPr="00666A46">
              <w:rPr>
                <w:b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color w:val="000000" w:themeColor="text1"/>
              </w:rPr>
              <w:t>Preventiva</w:t>
            </w:r>
          </w:p>
        </w:tc>
        <w:tc>
          <w:tcPr>
            <w:tcW w:w="2304" w:type="dxa"/>
            <w:gridSpan w:val="2"/>
          </w:tcPr>
          <w:p w14:paraId="0487F15D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Responsável</w:t>
            </w:r>
          </w:p>
        </w:tc>
      </w:tr>
      <w:tr w:rsidR="0001706D" w:rsidRPr="00666A46" w14:paraId="07628E5B" w14:textId="77777777" w:rsidTr="0041691B">
        <w:trPr>
          <w:trHeight w:val="835"/>
        </w:trPr>
        <w:tc>
          <w:tcPr>
            <w:tcW w:w="852" w:type="dxa"/>
          </w:tcPr>
          <w:p w14:paraId="2043A72C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</w:p>
          <w:p w14:paraId="5E710B70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</w:p>
          <w:p w14:paraId="31D0BA54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1</w:t>
            </w:r>
          </w:p>
        </w:tc>
        <w:tc>
          <w:tcPr>
            <w:tcW w:w="6358" w:type="dxa"/>
            <w:gridSpan w:val="5"/>
          </w:tcPr>
          <w:p w14:paraId="2F88FEE9" w14:textId="77777777" w:rsidR="0001706D" w:rsidRPr="00666A46" w:rsidRDefault="0001706D" w:rsidP="0041691B">
            <w:pPr>
              <w:pStyle w:val="TableParagraph"/>
              <w:ind w:rightChars="46" w:right="101"/>
              <w:jc w:val="both"/>
              <w:rPr>
                <w:color w:val="000000" w:themeColor="text1"/>
              </w:rPr>
            </w:pPr>
            <w:r w:rsidRPr="00666A46">
              <w:rPr>
                <w:color w:val="000000" w:themeColor="text1"/>
              </w:rPr>
              <w:t>REALIZAR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COM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ACUIDADE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O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LEVANTAMENTO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DE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QUANTITATIVOS E OS PREÇOS, ASSIM COMO CONFERIR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TODOS OS DADOS QUANDO DA ELABORAÇÃO DO VALOR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DE</w:t>
            </w:r>
            <w:r w:rsidRPr="00666A46">
              <w:rPr>
                <w:color w:val="000000" w:themeColor="text1"/>
                <w:spacing w:val="-1"/>
              </w:rPr>
              <w:t xml:space="preserve"> </w:t>
            </w:r>
            <w:r w:rsidRPr="00666A46">
              <w:rPr>
                <w:color w:val="000000" w:themeColor="text1"/>
              </w:rPr>
              <w:t>REFERÊNCIA.</w:t>
            </w:r>
          </w:p>
        </w:tc>
        <w:tc>
          <w:tcPr>
            <w:tcW w:w="2304" w:type="dxa"/>
            <w:gridSpan w:val="2"/>
          </w:tcPr>
          <w:p w14:paraId="35A7F4AE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  <w:lang w:val="pt-BR"/>
              </w:rPr>
            </w:pPr>
            <w:r w:rsidRPr="00666A46">
              <w:rPr>
                <w:color w:val="000000" w:themeColor="text1"/>
                <w:lang w:eastAsia="zh-CN"/>
              </w:rPr>
              <w:t>LUCIANA PAULA CASAROTO SANTOS</w:t>
            </w:r>
          </w:p>
        </w:tc>
      </w:tr>
      <w:tr w:rsidR="0001706D" w:rsidRPr="00666A46" w14:paraId="41AD8BE6" w14:textId="77777777" w:rsidTr="0041691B">
        <w:trPr>
          <w:trHeight w:val="461"/>
        </w:trPr>
        <w:tc>
          <w:tcPr>
            <w:tcW w:w="852" w:type="dxa"/>
          </w:tcPr>
          <w:p w14:paraId="6AFBF60C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2</w:t>
            </w:r>
          </w:p>
        </w:tc>
        <w:tc>
          <w:tcPr>
            <w:tcW w:w="6358" w:type="dxa"/>
            <w:gridSpan w:val="5"/>
          </w:tcPr>
          <w:p w14:paraId="5F1B2504" w14:textId="77777777" w:rsidR="0001706D" w:rsidRPr="00666A46" w:rsidRDefault="0001706D" w:rsidP="0041691B">
            <w:pPr>
              <w:pStyle w:val="TableParagraph"/>
              <w:ind w:rightChars="46" w:right="101"/>
              <w:jc w:val="both"/>
              <w:rPr>
                <w:color w:val="000000" w:themeColor="text1"/>
              </w:rPr>
            </w:pPr>
            <w:r w:rsidRPr="00666A46">
              <w:rPr>
                <w:color w:val="000000" w:themeColor="text1"/>
              </w:rPr>
              <w:t>PREVISÃO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DE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METODOLOGIA</w:t>
            </w:r>
            <w:r w:rsidRPr="00666A46">
              <w:rPr>
                <w:color w:val="000000" w:themeColor="text1"/>
                <w:spacing w:val="-2"/>
              </w:rPr>
              <w:t xml:space="preserve"> </w:t>
            </w:r>
            <w:r w:rsidRPr="00666A46">
              <w:rPr>
                <w:color w:val="000000" w:themeColor="text1"/>
              </w:rPr>
              <w:t>PARA</w:t>
            </w:r>
            <w:r w:rsidRPr="00666A46">
              <w:rPr>
                <w:color w:val="000000" w:themeColor="text1"/>
                <w:spacing w:val="-1"/>
              </w:rPr>
              <w:t xml:space="preserve"> </w:t>
            </w:r>
            <w:r w:rsidRPr="00666A46">
              <w:rPr>
                <w:color w:val="000000" w:themeColor="text1"/>
              </w:rPr>
              <w:t>A</w:t>
            </w:r>
            <w:r w:rsidRPr="00666A46">
              <w:rPr>
                <w:color w:val="000000" w:themeColor="text1"/>
                <w:spacing w:val="-4"/>
              </w:rPr>
              <w:t xml:space="preserve"> </w:t>
            </w:r>
            <w:r w:rsidRPr="00666A46">
              <w:rPr>
                <w:color w:val="000000" w:themeColor="text1"/>
              </w:rPr>
              <w:t>REALIZAÇÃO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DE</w:t>
            </w:r>
            <w:r w:rsidRPr="00666A46">
              <w:rPr>
                <w:color w:val="000000" w:themeColor="text1"/>
                <w:lang w:val="pt-BR"/>
              </w:rPr>
              <w:t xml:space="preserve"> </w:t>
            </w:r>
            <w:r w:rsidRPr="00666A46">
              <w:rPr>
                <w:color w:val="000000" w:themeColor="text1"/>
              </w:rPr>
              <w:t>PESQUISA</w:t>
            </w:r>
            <w:r w:rsidRPr="00666A46">
              <w:rPr>
                <w:color w:val="000000" w:themeColor="text1"/>
                <w:spacing w:val="-1"/>
              </w:rPr>
              <w:t xml:space="preserve"> </w:t>
            </w:r>
            <w:r w:rsidRPr="00666A46">
              <w:rPr>
                <w:color w:val="000000" w:themeColor="text1"/>
              </w:rPr>
              <w:t>DE PREÇOS.</w:t>
            </w:r>
          </w:p>
        </w:tc>
        <w:tc>
          <w:tcPr>
            <w:tcW w:w="2304" w:type="dxa"/>
            <w:gridSpan w:val="2"/>
          </w:tcPr>
          <w:p w14:paraId="2F67F1A1" w14:textId="62D3E70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  <w:r w:rsidRPr="00666A46">
              <w:rPr>
                <w:color w:val="000000" w:themeColor="text1"/>
              </w:rPr>
              <w:t>SECRETARIA DE EDUCAÇÃO</w:t>
            </w:r>
          </w:p>
        </w:tc>
      </w:tr>
      <w:tr w:rsidR="0001706D" w:rsidRPr="00666A46" w14:paraId="1945E7CA" w14:textId="77777777" w:rsidTr="0041691B">
        <w:trPr>
          <w:trHeight w:val="231"/>
        </w:trPr>
        <w:tc>
          <w:tcPr>
            <w:tcW w:w="852" w:type="dxa"/>
          </w:tcPr>
          <w:p w14:paraId="39DCCB4D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3</w:t>
            </w:r>
          </w:p>
        </w:tc>
        <w:tc>
          <w:tcPr>
            <w:tcW w:w="6358" w:type="dxa"/>
            <w:gridSpan w:val="5"/>
          </w:tcPr>
          <w:p w14:paraId="66700D28" w14:textId="77777777" w:rsidR="0001706D" w:rsidRPr="00666A46" w:rsidRDefault="0001706D" w:rsidP="0041691B">
            <w:pPr>
              <w:pStyle w:val="TableParagraph"/>
              <w:ind w:rightChars="-17" w:right="-37"/>
              <w:rPr>
                <w:color w:val="000000" w:themeColor="text1"/>
              </w:rPr>
            </w:pPr>
            <w:r w:rsidRPr="00666A46">
              <w:rPr>
                <w:color w:val="000000" w:themeColor="text1"/>
              </w:rPr>
              <w:t>TREINAMENTO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E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CAPACITAÇÃO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DE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SERVIDORES.</w:t>
            </w:r>
          </w:p>
        </w:tc>
        <w:tc>
          <w:tcPr>
            <w:tcW w:w="2304" w:type="dxa"/>
            <w:gridSpan w:val="2"/>
          </w:tcPr>
          <w:p w14:paraId="73B59C9B" w14:textId="0431FA44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  <w:r w:rsidRPr="00666A46">
              <w:rPr>
                <w:color w:val="000000" w:themeColor="text1"/>
              </w:rPr>
              <w:t>SECRETARIA DE EDUCAÇÃO</w:t>
            </w:r>
          </w:p>
        </w:tc>
      </w:tr>
      <w:tr w:rsidR="0001706D" w:rsidRPr="00666A46" w14:paraId="2CB281EC" w14:textId="77777777" w:rsidTr="0041691B">
        <w:trPr>
          <w:trHeight w:val="273"/>
        </w:trPr>
        <w:tc>
          <w:tcPr>
            <w:tcW w:w="852" w:type="dxa"/>
          </w:tcPr>
          <w:p w14:paraId="29D9DF11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Id.</w:t>
            </w:r>
          </w:p>
        </w:tc>
        <w:tc>
          <w:tcPr>
            <w:tcW w:w="6358" w:type="dxa"/>
            <w:gridSpan w:val="5"/>
          </w:tcPr>
          <w:p w14:paraId="264F48DF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Ação</w:t>
            </w:r>
            <w:r w:rsidRPr="00666A46">
              <w:rPr>
                <w:b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color w:val="000000" w:themeColor="text1"/>
              </w:rPr>
              <w:t>de</w:t>
            </w:r>
            <w:r w:rsidRPr="00666A46">
              <w:rPr>
                <w:b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color w:val="000000" w:themeColor="text1"/>
              </w:rPr>
              <w:t>Contingência</w:t>
            </w:r>
          </w:p>
        </w:tc>
        <w:tc>
          <w:tcPr>
            <w:tcW w:w="2304" w:type="dxa"/>
            <w:gridSpan w:val="2"/>
          </w:tcPr>
          <w:p w14:paraId="4AAB679B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Responsável</w:t>
            </w:r>
          </w:p>
        </w:tc>
      </w:tr>
      <w:tr w:rsidR="0001706D" w:rsidRPr="00666A46" w14:paraId="677E6BBB" w14:textId="77777777" w:rsidTr="0041691B">
        <w:trPr>
          <w:trHeight w:val="1001"/>
        </w:trPr>
        <w:tc>
          <w:tcPr>
            <w:tcW w:w="852" w:type="dxa"/>
          </w:tcPr>
          <w:p w14:paraId="572F01B1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</w:p>
          <w:p w14:paraId="4160BDAA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</w:p>
          <w:p w14:paraId="3758FED8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  <w:lang w:val="pt-BR"/>
              </w:rPr>
            </w:pPr>
            <w:r w:rsidRPr="00666A46">
              <w:rPr>
                <w:b/>
                <w:color w:val="000000" w:themeColor="text1"/>
                <w:lang w:val="pt-BR"/>
              </w:rPr>
              <w:t>1</w:t>
            </w:r>
          </w:p>
        </w:tc>
        <w:tc>
          <w:tcPr>
            <w:tcW w:w="6358" w:type="dxa"/>
            <w:gridSpan w:val="5"/>
          </w:tcPr>
          <w:p w14:paraId="6C35875F" w14:textId="77777777" w:rsidR="0001706D" w:rsidRPr="00666A46" w:rsidRDefault="0001706D" w:rsidP="0041691B">
            <w:pPr>
              <w:pStyle w:val="TableParagraph"/>
              <w:ind w:rightChars="46" w:right="101"/>
              <w:jc w:val="both"/>
              <w:rPr>
                <w:color w:val="000000" w:themeColor="text1"/>
              </w:rPr>
            </w:pPr>
            <w:r w:rsidRPr="00666A46">
              <w:rPr>
                <w:color w:val="000000" w:themeColor="text1"/>
              </w:rPr>
              <w:t>REALIZAR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NOVA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CONFERÊNCIA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DA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PLANILHA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ORÇAMENTÁRIA,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DOS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QUANTITATIVOS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PREVISTOS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NO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ESTUDO TÉCNICO PRELIMINAR, TERMO DE REFERÊNCIA,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ANTES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DA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PUBLICAÇÃO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DO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EDITAL,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POR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OUTRO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SERVIDOR</w:t>
            </w:r>
            <w:r w:rsidRPr="00666A46">
              <w:rPr>
                <w:color w:val="000000" w:themeColor="text1"/>
                <w:spacing w:val="-1"/>
              </w:rPr>
              <w:t xml:space="preserve"> </w:t>
            </w:r>
            <w:r w:rsidRPr="00666A46">
              <w:rPr>
                <w:color w:val="000000" w:themeColor="text1"/>
              </w:rPr>
              <w:t>COM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CONHECIMENTO</w:t>
            </w:r>
            <w:r w:rsidRPr="00666A46">
              <w:rPr>
                <w:color w:val="000000" w:themeColor="text1"/>
                <w:spacing w:val="-1"/>
              </w:rPr>
              <w:t xml:space="preserve"> </w:t>
            </w:r>
            <w:r w:rsidRPr="00666A46">
              <w:rPr>
                <w:color w:val="000000" w:themeColor="text1"/>
              </w:rPr>
              <w:t>TÉNICO</w:t>
            </w:r>
            <w:r w:rsidRPr="00666A46">
              <w:rPr>
                <w:color w:val="000000" w:themeColor="text1"/>
                <w:spacing w:val="-2"/>
              </w:rPr>
              <w:t xml:space="preserve"> </w:t>
            </w:r>
            <w:r w:rsidRPr="00666A46">
              <w:rPr>
                <w:color w:val="000000" w:themeColor="text1"/>
              </w:rPr>
              <w:t>DO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OBJETO.</w:t>
            </w:r>
          </w:p>
        </w:tc>
        <w:tc>
          <w:tcPr>
            <w:tcW w:w="2304" w:type="dxa"/>
            <w:gridSpan w:val="2"/>
          </w:tcPr>
          <w:p w14:paraId="1C18338D" w14:textId="251C471D" w:rsidR="0001706D" w:rsidRPr="00805B7F" w:rsidRDefault="00805B7F" w:rsidP="0041691B">
            <w:pPr>
              <w:pStyle w:val="TableParagraph"/>
              <w:ind w:rightChars="-5" w:right="-11"/>
              <w:jc w:val="center"/>
              <w:rPr>
                <w:color w:val="000000" w:themeColor="text1"/>
                <w:lang w:val="pt-BR"/>
              </w:rPr>
            </w:pPr>
            <w:r w:rsidRPr="00805B7F">
              <w:rPr>
                <w:color w:val="000000" w:themeColor="text1"/>
              </w:rPr>
              <w:t>SECRETARIA DE ADMINISTRAÇÃO</w:t>
            </w:r>
          </w:p>
        </w:tc>
      </w:tr>
    </w:tbl>
    <w:p w14:paraId="77F7D805" w14:textId="77777777" w:rsidR="0001706D" w:rsidRPr="00666A46" w:rsidRDefault="0001706D" w:rsidP="0001706D">
      <w:pPr>
        <w:ind w:rightChars="-17" w:right="-37"/>
        <w:rPr>
          <w:color w:val="000000" w:themeColor="text1"/>
        </w:rPr>
        <w:sectPr w:rsidR="0001706D" w:rsidRPr="00666A46" w:rsidSect="009527F9">
          <w:headerReference w:type="default" r:id="rId7"/>
          <w:pgSz w:w="11910" w:h="16840"/>
          <w:pgMar w:top="1701" w:right="1134" w:bottom="1418" w:left="1701" w:header="283" w:footer="1503" w:gutter="0"/>
          <w:cols w:space="720"/>
          <w:docGrid w:linePitch="299"/>
        </w:sectPr>
      </w:pPr>
    </w:p>
    <w:tbl>
      <w:tblPr>
        <w:tblW w:w="0" w:type="auto"/>
        <w:tblInd w:w="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3"/>
        <w:gridCol w:w="669"/>
        <w:gridCol w:w="1701"/>
        <w:gridCol w:w="1276"/>
        <w:gridCol w:w="1134"/>
        <w:gridCol w:w="922"/>
        <w:gridCol w:w="637"/>
        <w:gridCol w:w="2415"/>
      </w:tblGrid>
      <w:tr w:rsidR="0001706D" w:rsidRPr="00666A46" w14:paraId="17B919BF" w14:textId="77777777" w:rsidTr="00C569C8">
        <w:trPr>
          <w:trHeight w:val="281"/>
        </w:trPr>
        <w:tc>
          <w:tcPr>
            <w:tcW w:w="9727" w:type="dxa"/>
            <w:gridSpan w:val="8"/>
            <w:tcBorders>
              <w:right w:val="single" w:sz="4" w:space="0" w:color="auto"/>
            </w:tcBorders>
            <w:shd w:val="clear" w:color="auto" w:fill="C0C0C0"/>
          </w:tcPr>
          <w:p w14:paraId="4D9CE990" w14:textId="37B8F20B" w:rsidR="0001706D" w:rsidRPr="00666A46" w:rsidRDefault="0001706D" w:rsidP="0041691B">
            <w:pPr>
              <w:pStyle w:val="TableParagraph"/>
              <w:ind w:rightChars="-17" w:right="-37"/>
              <w:rPr>
                <w:color w:val="000000" w:themeColor="text1"/>
              </w:rPr>
            </w:pPr>
            <w:r w:rsidRPr="00666A46">
              <w:rPr>
                <w:noProof/>
                <w:color w:val="000000" w:themeColor="text1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661312" behindDoc="1" locked="0" layoutInCell="1" allowOverlap="1" wp14:anchorId="15AE9325" wp14:editId="557D022E">
                      <wp:simplePos x="0" y="0"/>
                      <wp:positionH relativeFrom="page">
                        <wp:posOffset>626745</wp:posOffset>
                      </wp:positionH>
                      <wp:positionV relativeFrom="paragraph">
                        <wp:posOffset>107950</wp:posOffset>
                      </wp:positionV>
                      <wp:extent cx="6149340" cy="193040"/>
                      <wp:effectExtent l="0" t="0" r="22860" b="16510"/>
                      <wp:wrapTopAndBottom/>
                      <wp:docPr id="5" name="Grupo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142735" cy="188090"/>
                                <a:chOff x="1373" y="195"/>
                                <a:chExt cx="9300" cy="380"/>
                              </a:xfrm>
                            </wpg:grpSpPr>
                            <wps:wsp>
                              <wps:cNvPr id="6" name="Freeform 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373" y="195"/>
                                  <a:ext cx="9300" cy="380"/>
                                </a:xfrm>
                                <a:custGeom>
                                  <a:avLst/>
                                  <a:gdLst>
                                    <a:gd name="T0" fmla="+- 0 10673 1373"/>
                                    <a:gd name="T1" fmla="*/ T0 w 9300"/>
                                    <a:gd name="T2" fmla="+- 0 195 195"/>
                                    <a:gd name="T3" fmla="*/ 195 h 380"/>
                                    <a:gd name="T4" fmla="+- 0 1373 1373"/>
                                    <a:gd name="T5" fmla="*/ T4 w 9300"/>
                                    <a:gd name="T6" fmla="+- 0 195 195"/>
                                    <a:gd name="T7" fmla="*/ 195 h 380"/>
                                    <a:gd name="T8" fmla="+- 0 1373 1373"/>
                                    <a:gd name="T9" fmla="*/ T8 w 9300"/>
                                    <a:gd name="T10" fmla="+- 0 575 195"/>
                                    <a:gd name="T11" fmla="*/ 575 h 380"/>
                                    <a:gd name="T12" fmla="+- 0 6023 1373"/>
                                    <a:gd name="T13" fmla="*/ T12 w 9300"/>
                                    <a:gd name="T14" fmla="+- 0 575 195"/>
                                    <a:gd name="T15" fmla="*/ 575 h 380"/>
                                    <a:gd name="T16" fmla="+- 0 10673 1373"/>
                                    <a:gd name="T17" fmla="*/ T16 w 9300"/>
                                    <a:gd name="T18" fmla="+- 0 575 195"/>
                                    <a:gd name="T19" fmla="*/ 575 h 380"/>
                                    <a:gd name="T20" fmla="+- 0 10673 1373"/>
                                    <a:gd name="T21" fmla="*/ T20 w 9300"/>
                                    <a:gd name="T22" fmla="+- 0 195 195"/>
                                    <a:gd name="T23" fmla="*/ 195 h 38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</a:cxnLst>
                                  <a:rect l="0" t="0" r="r" b="b"/>
                                  <a:pathLst>
                                    <a:path w="9300" h="380">
                                      <a:moveTo>
                                        <a:pt x="93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80"/>
                                      </a:lnTo>
                                      <a:lnTo>
                                        <a:pt x="4650" y="380"/>
                                      </a:lnTo>
                                      <a:lnTo>
                                        <a:pt x="9300" y="380"/>
                                      </a:lnTo>
                                      <a:lnTo>
                                        <a:pt x="93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C0C0C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" name="Caixa de texto 1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373" y="195"/>
                                  <a:ext cx="9300" cy="3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1BC4F783" w14:textId="77777777" w:rsidR="00C569C8" w:rsidRPr="0041691B" w:rsidRDefault="00C569C8" w:rsidP="0001706D">
                                    <w:pPr>
                                      <w:spacing w:before="49"/>
                                      <w:ind w:right="21"/>
                                      <w:jc w:val="center"/>
                                      <w:rPr>
                                        <w:b/>
                                        <w:sz w:val="24"/>
                                        <w:szCs w:val="24"/>
                                      </w:rPr>
                                    </w:pPr>
                                    <w:r w:rsidRPr="0041691B">
                                      <w:rPr>
                                        <w:b/>
                                        <w:sz w:val="24"/>
                                        <w:szCs w:val="24"/>
                                      </w:rPr>
                                      <w:t>FASE</w:t>
                                    </w:r>
                                    <w:r w:rsidRPr="0041691B">
                                      <w:rPr>
                                        <w:b/>
                                        <w:spacing w:val="-4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 w:rsidRPr="0041691B">
                                      <w:rPr>
                                        <w:b/>
                                        <w:sz w:val="24"/>
                                        <w:szCs w:val="24"/>
                                      </w:rPr>
                                      <w:t>DE</w:t>
                                    </w:r>
                                    <w:r w:rsidRPr="0041691B">
                                      <w:rPr>
                                        <w:b/>
                                        <w:spacing w:val="-2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 w:rsidRPr="0041691B">
                                      <w:rPr>
                                        <w:b/>
                                        <w:spacing w:val="-2"/>
                                        <w:sz w:val="24"/>
                                        <w:szCs w:val="24"/>
                                        <w:lang w:val="pt-BR"/>
                                      </w:rPr>
                                      <w:t>ANÁLISE - SELEÇÃO DO FORNECEDOR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5AE9325" id="Grupo 17" o:spid="_x0000_s1029" style="position:absolute;margin-left:49.35pt;margin-top:8.5pt;width:484.2pt;height:15.2pt;z-index:-251655168;mso-position-horizontal-relative:page" coordorigin="1373,195" coordsize="93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">
                      <v:shape id="Freeform 18" o:spid="_x0000_s1030" style="position:absolute;left:1373;top:195;width:9300;height:380;visibility:visible;mso-wrap-style:square;v-text-anchor:top" coordsize="9300,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" path="m9300,l,,,380r4650,l9300,380,9300,xe" fillcolor="silver" stroked="f">
                        <v:path arrowok="t" o:connecttype="custom" o:connectlocs="9300,195;0,195;0,575;4650,575;9300,575;9300,195" o:connectangles="0,0,0,0,0,0"/>
                      </v:shape>
                      <v:shape id="Caixa de texto 19" o:spid="_x0000_s1031" type="#_x0000_t202" style="position:absolute;left:1373;top:195;width:9300;height: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" filled="f" strokeweight=".5pt">
                        <v:textbox inset="0,0,0,0">
                          <w:txbxContent>
                            <w:p w14:paraId="1BC4F783" w14:textId="77777777" w:rsidR="00C569C8" w:rsidRPr="0041691B" w:rsidRDefault="00C569C8" w:rsidP="0001706D">
                              <w:pPr>
                                <w:spacing w:before="49"/>
                                <w:ind w:right="21"/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41691B">
                                <w:rPr>
                                  <w:b/>
                                  <w:sz w:val="24"/>
                                  <w:szCs w:val="24"/>
                                </w:rPr>
                                <w:t>FASE</w:t>
                              </w:r>
                              <w:r w:rsidRPr="0041691B">
                                <w:rPr>
                                  <w:b/>
                                  <w:spacing w:val="-4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41691B">
                                <w:rPr>
                                  <w:b/>
                                  <w:sz w:val="24"/>
                                  <w:szCs w:val="24"/>
                                </w:rPr>
                                <w:t>DE</w:t>
                              </w:r>
                              <w:r w:rsidRPr="0041691B">
                                <w:rPr>
                                  <w:b/>
                                  <w:spacing w:val="-2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41691B">
                                <w:rPr>
                                  <w:b/>
                                  <w:spacing w:val="-2"/>
                                  <w:sz w:val="24"/>
                                  <w:szCs w:val="24"/>
                                  <w:lang w:val="pt-BR"/>
                                </w:rPr>
                                <w:t>ANÁLISE - SELEÇÃO DO FORNECEDOR</w:t>
                              </w:r>
                            </w:p>
                          </w:txbxContent>
                        </v:textbox>
                      </v:shape>
                      <w10:wrap type="topAndBottom" anchorx="page"/>
                    </v:group>
                  </w:pict>
                </mc:Fallback>
              </mc:AlternateContent>
            </w:r>
            <w:r w:rsidRPr="00666A46">
              <w:rPr>
                <w:b/>
                <w:color w:val="000000" w:themeColor="text1"/>
              </w:rPr>
              <w:t>RISCO</w:t>
            </w:r>
            <w:r w:rsidRPr="00666A46">
              <w:rPr>
                <w:b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color w:val="000000" w:themeColor="text1"/>
              </w:rPr>
              <w:t>01.</w:t>
            </w:r>
            <w:r w:rsidRPr="00666A46">
              <w:rPr>
                <w:b/>
                <w:color w:val="000000" w:themeColor="text1"/>
                <w:spacing w:val="-1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CONTRATAÇÃO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DE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EMPRESA QUE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NÃO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TENHA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CAPACIDADE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DE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EXECUTAR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O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CONTRATO.</w:t>
            </w:r>
          </w:p>
        </w:tc>
      </w:tr>
      <w:tr w:rsidR="0001706D" w:rsidRPr="00666A46" w14:paraId="08EB39D8" w14:textId="77777777" w:rsidTr="007F5FD8">
        <w:trPr>
          <w:trHeight w:val="273"/>
        </w:trPr>
        <w:tc>
          <w:tcPr>
            <w:tcW w:w="1642" w:type="dxa"/>
            <w:gridSpan w:val="2"/>
          </w:tcPr>
          <w:p w14:paraId="331D8576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Probabilidade:</w:t>
            </w:r>
          </w:p>
        </w:tc>
        <w:tc>
          <w:tcPr>
            <w:tcW w:w="1701" w:type="dxa"/>
          </w:tcPr>
          <w:p w14:paraId="0E95C7E0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)  Raro</w:t>
            </w:r>
          </w:p>
        </w:tc>
        <w:tc>
          <w:tcPr>
            <w:tcW w:w="1276" w:type="dxa"/>
          </w:tcPr>
          <w:p w14:paraId="2321A535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</w:t>
            </w:r>
            <w:r w:rsidR="00762325" w:rsidRPr="00666A46">
              <w:rPr>
                <w:b/>
                <w:bCs/>
                <w:color w:val="000000" w:themeColor="text1"/>
                <w:lang w:val="pt-BR"/>
              </w:rPr>
              <w:t>X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) Pouco Provável</w:t>
            </w:r>
          </w:p>
        </w:tc>
        <w:tc>
          <w:tcPr>
            <w:tcW w:w="1134" w:type="dxa"/>
          </w:tcPr>
          <w:p w14:paraId="5CCBAB02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) Provável</w:t>
            </w:r>
          </w:p>
        </w:tc>
        <w:tc>
          <w:tcPr>
            <w:tcW w:w="1559" w:type="dxa"/>
            <w:gridSpan w:val="2"/>
          </w:tcPr>
          <w:p w14:paraId="0C6C53E1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 ) Muito Provável</w:t>
            </w:r>
          </w:p>
        </w:tc>
        <w:tc>
          <w:tcPr>
            <w:tcW w:w="2415" w:type="dxa"/>
            <w:tcBorders>
              <w:right w:val="single" w:sz="4" w:space="0" w:color="auto"/>
            </w:tcBorders>
          </w:tcPr>
          <w:p w14:paraId="32DAA4A6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) Praticamente Certo</w:t>
            </w:r>
          </w:p>
        </w:tc>
      </w:tr>
      <w:tr w:rsidR="0001706D" w:rsidRPr="00666A46" w14:paraId="3C42F348" w14:textId="77777777" w:rsidTr="007F5FD8">
        <w:trPr>
          <w:trHeight w:val="273"/>
        </w:trPr>
        <w:tc>
          <w:tcPr>
            <w:tcW w:w="1642" w:type="dxa"/>
            <w:gridSpan w:val="2"/>
          </w:tcPr>
          <w:p w14:paraId="4316B629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  <w:lang w:val="pt-BR"/>
              </w:rPr>
              <w:t>Impacto</w:t>
            </w:r>
            <w:r w:rsidRPr="00666A46">
              <w:rPr>
                <w:b/>
                <w:color w:val="000000" w:themeColor="text1"/>
              </w:rPr>
              <w:t>:</w:t>
            </w:r>
          </w:p>
        </w:tc>
        <w:tc>
          <w:tcPr>
            <w:tcW w:w="1701" w:type="dxa"/>
          </w:tcPr>
          <w:p w14:paraId="5957208E" w14:textId="00E40FE6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)  M</w:t>
            </w:r>
            <w:r w:rsidR="00C712F3">
              <w:rPr>
                <w:b/>
                <w:bCs/>
                <w:color w:val="000000" w:themeColor="text1"/>
                <w:lang w:val="pt-BR"/>
              </w:rPr>
              <w:t>ui</w:t>
            </w:r>
            <w:r w:rsidRPr="00666A46">
              <w:rPr>
                <w:b/>
                <w:bCs/>
                <w:color w:val="000000" w:themeColor="text1"/>
                <w:lang w:val="pt-BR"/>
              </w:rPr>
              <w:t>to Baixo</w:t>
            </w:r>
          </w:p>
        </w:tc>
        <w:tc>
          <w:tcPr>
            <w:tcW w:w="1276" w:type="dxa"/>
          </w:tcPr>
          <w:p w14:paraId="7E88C35F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) Baixo</w:t>
            </w:r>
          </w:p>
        </w:tc>
        <w:tc>
          <w:tcPr>
            <w:tcW w:w="1134" w:type="dxa"/>
          </w:tcPr>
          <w:p w14:paraId="5FBC00E8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 ) Médio</w:t>
            </w:r>
          </w:p>
        </w:tc>
        <w:tc>
          <w:tcPr>
            <w:tcW w:w="1559" w:type="dxa"/>
            <w:gridSpan w:val="2"/>
          </w:tcPr>
          <w:p w14:paraId="4A7BA59D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 ) Alto</w:t>
            </w:r>
          </w:p>
        </w:tc>
        <w:tc>
          <w:tcPr>
            <w:tcW w:w="2415" w:type="dxa"/>
          </w:tcPr>
          <w:p w14:paraId="048D5001" w14:textId="0BC3AF31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</w:t>
            </w:r>
            <w:r w:rsidR="002E5879">
              <w:rPr>
                <w:b/>
                <w:bCs/>
                <w:color w:val="000000" w:themeColor="text1"/>
                <w:lang w:val="pt-BR"/>
              </w:rPr>
              <w:t>X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) Muito Alto</w:t>
            </w:r>
          </w:p>
        </w:tc>
      </w:tr>
      <w:tr w:rsidR="0001706D" w:rsidRPr="00666A46" w14:paraId="39F03E6C" w14:textId="77777777" w:rsidTr="00C569C8">
        <w:trPr>
          <w:trHeight w:val="240"/>
        </w:trPr>
        <w:tc>
          <w:tcPr>
            <w:tcW w:w="973" w:type="dxa"/>
            <w:tcBorders>
              <w:top w:val="single" w:sz="12" w:space="0" w:color="000000"/>
            </w:tcBorders>
          </w:tcPr>
          <w:p w14:paraId="6F7BDE7B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ID</w:t>
            </w:r>
          </w:p>
        </w:tc>
        <w:tc>
          <w:tcPr>
            <w:tcW w:w="8754" w:type="dxa"/>
            <w:gridSpan w:val="7"/>
            <w:tcBorders>
              <w:top w:val="single" w:sz="12" w:space="0" w:color="000000"/>
            </w:tcBorders>
          </w:tcPr>
          <w:p w14:paraId="7E12FFE7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DANO</w:t>
            </w:r>
          </w:p>
        </w:tc>
      </w:tr>
      <w:tr w:rsidR="0001706D" w:rsidRPr="00666A46" w14:paraId="42D6DBCC" w14:textId="77777777" w:rsidTr="00C569C8">
        <w:trPr>
          <w:trHeight w:val="463"/>
        </w:trPr>
        <w:tc>
          <w:tcPr>
            <w:tcW w:w="973" w:type="dxa"/>
          </w:tcPr>
          <w:p w14:paraId="509798AA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1</w:t>
            </w:r>
          </w:p>
        </w:tc>
        <w:tc>
          <w:tcPr>
            <w:tcW w:w="8754" w:type="dxa"/>
            <w:gridSpan w:val="7"/>
          </w:tcPr>
          <w:p w14:paraId="62C88D05" w14:textId="77777777" w:rsidR="0001706D" w:rsidRPr="00666A46" w:rsidRDefault="0001706D" w:rsidP="0041691B">
            <w:pPr>
              <w:pStyle w:val="TableParagraph"/>
              <w:ind w:rightChars="57" w:right="125"/>
              <w:jc w:val="both"/>
              <w:rPr>
                <w:color w:val="000000" w:themeColor="text1"/>
              </w:rPr>
            </w:pPr>
            <w:r w:rsidRPr="00666A46">
              <w:rPr>
                <w:b/>
                <w:bCs/>
                <w:color w:val="000000" w:themeColor="text1"/>
              </w:rPr>
              <w:t>NÃO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OBTENÇÃO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DO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OBJETO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CONTRATADO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E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DESCUMPRIMENTO,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PELA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CONTRATADA,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DAS</w:t>
            </w:r>
            <w:r w:rsidRPr="00666A46">
              <w:rPr>
                <w:b/>
                <w:bCs/>
                <w:color w:val="000000" w:themeColor="text1"/>
                <w:spacing w:val="-4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OBRIGAÇÕES</w:t>
            </w:r>
            <w:r w:rsidRPr="00666A46">
              <w:rPr>
                <w:b/>
                <w:bCs/>
                <w:color w:val="000000" w:themeColor="text1"/>
                <w:spacing w:val="-37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  <w:spacing w:val="-37"/>
                <w:lang w:val="pt-BR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PREVISTAS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EM</w:t>
            </w:r>
            <w:r w:rsidRPr="00666A46">
              <w:rPr>
                <w:b/>
                <w:bCs/>
                <w:color w:val="000000" w:themeColor="text1"/>
                <w:spacing w:val="-1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LEGISLAÇÃO ESPECÍFICA</w:t>
            </w:r>
            <w:r w:rsidRPr="00666A46">
              <w:rPr>
                <w:b/>
                <w:bCs/>
                <w:color w:val="000000" w:themeColor="text1"/>
                <w:spacing w:val="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E NO CONTRATO.</w:t>
            </w:r>
          </w:p>
        </w:tc>
      </w:tr>
      <w:tr w:rsidR="0001706D" w:rsidRPr="00666A46" w14:paraId="321E8506" w14:textId="77777777" w:rsidTr="00C569C8">
        <w:trPr>
          <w:trHeight w:val="271"/>
        </w:trPr>
        <w:tc>
          <w:tcPr>
            <w:tcW w:w="973" w:type="dxa"/>
          </w:tcPr>
          <w:p w14:paraId="47BAF8ED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Id</w:t>
            </w:r>
          </w:p>
        </w:tc>
        <w:tc>
          <w:tcPr>
            <w:tcW w:w="5702" w:type="dxa"/>
            <w:gridSpan w:val="5"/>
          </w:tcPr>
          <w:p w14:paraId="6AEC7170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Ação</w:t>
            </w:r>
            <w:r w:rsidRPr="00666A46">
              <w:rPr>
                <w:b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color w:val="000000" w:themeColor="text1"/>
              </w:rPr>
              <w:t>Preventiva</w:t>
            </w:r>
          </w:p>
        </w:tc>
        <w:tc>
          <w:tcPr>
            <w:tcW w:w="3052" w:type="dxa"/>
            <w:gridSpan w:val="2"/>
          </w:tcPr>
          <w:p w14:paraId="0BC8D19F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Responsável</w:t>
            </w:r>
          </w:p>
        </w:tc>
      </w:tr>
      <w:tr w:rsidR="0001706D" w:rsidRPr="00666A46" w14:paraId="78DAE884" w14:textId="77777777" w:rsidTr="00C569C8">
        <w:trPr>
          <w:trHeight w:val="444"/>
        </w:trPr>
        <w:tc>
          <w:tcPr>
            <w:tcW w:w="973" w:type="dxa"/>
          </w:tcPr>
          <w:p w14:paraId="57E1FCDD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</w:p>
          <w:p w14:paraId="13AE8148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1</w:t>
            </w:r>
          </w:p>
        </w:tc>
        <w:tc>
          <w:tcPr>
            <w:tcW w:w="5702" w:type="dxa"/>
            <w:gridSpan w:val="5"/>
          </w:tcPr>
          <w:p w14:paraId="28A25637" w14:textId="77777777" w:rsidR="0001706D" w:rsidRPr="00666A46" w:rsidRDefault="0001706D" w:rsidP="0041691B">
            <w:pPr>
              <w:pStyle w:val="TableParagraph"/>
              <w:ind w:rightChars="19" w:right="42"/>
              <w:jc w:val="both"/>
              <w:rPr>
                <w:color w:val="000000" w:themeColor="text1"/>
              </w:rPr>
            </w:pPr>
            <w:r w:rsidRPr="00666A46">
              <w:rPr>
                <w:color w:val="000000" w:themeColor="text1"/>
              </w:rPr>
              <w:t>ANALISAR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CRITERIOSAMENTE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OS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CRITÉRIOS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DE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QUALIFICAÇÃO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ECONÔMICO-FINANCEIRA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DA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EMPRESA</w:t>
            </w:r>
            <w:r w:rsidRPr="00666A46">
              <w:rPr>
                <w:color w:val="000000" w:themeColor="text1"/>
                <w:spacing w:val="-37"/>
              </w:rPr>
              <w:t xml:space="preserve"> </w:t>
            </w:r>
            <w:r w:rsidRPr="00666A46">
              <w:rPr>
                <w:color w:val="000000" w:themeColor="text1"/>
              </w:rPr>
              <w:t>LICITANTE.</w:t>
            </w:r>
          </w:p>
        </w:tc>
        <w:tc>
          <w:tcPr>
            <w:tcW w:w="3052" w:type="dxa"/>
            <w:gridSpan w:val="2"/>
          </w:tcPr>
          <w:p w14:paraId="76D23227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  <w:r w:rsidRPr="00666A46">
              <w:rPr>
                <w:color w:val="000000" w:themeColor="text1"/>
              </w:rPr>
              <w:t>PREGOEIRO/AGENTE DE CONTRATAÇÃO</w:t>
            </w:r>
          </w:p>
        </w:tc>
      </w:tr>
      <w:tr w:rsidR="0001706D" w:rsidRPr="00666A46" w14:paraId="52924ECA" w14:textId="77777777" w:rsidTr="00C569C8">
        <w:trPr>
          <w:trHeight w:val="385"/>
        </w:trPr>
        <w:tc>
          <w:tcPr>
            <w:tcW w:w="973" w:type="dxa"/>
          </w:tcPr>
          <w:p w14:paraId="011714F4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2</w:t>
            </w:r>
          </w:p>
        </w:tc>
        <w:tc>
          <w:tcPr>
            <w:tcW w:w="5702" w:type="dxa"/>
            <w:gridSpan w:val="5"/>
          </w:tcPr>
          <w:p w14:paraId="6D8B9800" w14:textId="77777777" w:rsidR="0001706D" w:rsidRPr="00666A46" w:rsidRDefault="0001706D" w:rsidP="0041691B">
            <w:pPr>
              <w:pStyle w:val="TableParagraph"/>
              <w:ind w:rightChars="19" w:right="42"/>
              <w:jc w:val="both"/>
              <w:rPr>
                <w:color w:val="000000" w:themeColor="text1"/>
              </w:rPr>
            </w:pPr>
            <w:r w:rsidRPr="00666A46">
              <w:rPr>
                <w:color w:val="000000" w:themeColor="text1"/>
              </w:rPr>
              <w:t>ANALISAR CRITERIOSAMENTE OS CRITÉRIOS DE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QUALIFICAÇÃO</w:t>
            </w:r>
            <w:r w:rsidRPr="00666A46">
              <w:rPr>
                <w:color w:val="000000" w:themeColor="text1"/>
                <w:spacing w:val="-5"/>
              </w:rPr>
              <w:t xml:space="preserve"> </w:t>
            </w:r>
            <w:r w:rsidRPr="00666A46">
              <w:rPr>
                <w:color w:val="000000" w:themeColor="text1"/>
              </w:rPr>
              <w:t>TÉCNICA</w:t>
            </w:r>
            <w:r w:rsidRPr="00666A46">
              <w:rPr>
                <w:color w:val="000000" w:themeColor="text1"/>
                <w:spacing w:val="-4"/>
              </w:rPr>
              <w:t xml:space="preserve"> </w:t>
            </w:r>
            <w:r w:rsidRPr="00666A46">
              <w:rPr>
                <w:color w:val="000000" w:themeColor="text1"/>
              </w:rPr>
              <w:t>DA</w:t>
            </w:r>
            <w:r w:rsidRPr="00666A46">
              <w:rPr>
                <w:color w:val="000000" w:themeColor="text1"/>
                <w:spacing w:val="-4"/>
              </w:rPr>
              <w:t xml:space="preserve"> </w:t>
            </w:r>
            <w:r w:rsidRPr="00666A46">
              <w:rPr>
                <w:color w:val="000000" w:themeColor="text1"/>
              </w:rPr>
              <w:t>EMPRESA</w:t>
            </w:r>
            <w:r w:rsidRPr="00666A46">
              <w:rPr>
                <w:color w:val="000000" w:themeColor="text1"/>
                <w:spacing w:val="-2"/>
              </w:rPr>
              <w:t xml:space="preserve"> </w:t>
            </w:r>
            <w:r w:rsidRPr="00666A46">
              <w:rPr>
                <w:color w:val="000000" w:themeColor="text1"/>
              </w:rPr>
              <w:t>LICITANTE.</w:t>
            </w:r>
          </w:p>
        </w:tc>
        <w:tc>
          <w:tcPr>
            <w:tcW w:w="3052" w:type="dxa"/>
            <w:gridSpan w:val="2"/>
          </w:tcPr>
          <w:p w14:paraId="1F531D28" w14:textId="1985FEBC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  <w:r w:rsidRPr="00666A46">
              <w:rPr>
                <w:color w:val="000000" w:themeColor="text1"/>
              </w:rPr>
              <w:t>PREGOEIRO/AGENTE DE CONTRATAÇÃO /</w:t>
            </w:r>
            <w:r w:rsidRPr="00666A46">
              <w:rPr>
                <w:color w:val="000000" w:themeColor="text1"/>
                <w:spacing w:val="-4"/>
              </w:rPr>
              <w:t xml:space="preserve"> </w:t>
            </w:r>
            <w:r w:rsidRPr="00666A46">
              <w:rPr>
                <w:color w:val="000000" w:themeColor="text1"/>
              </w:rPr>
              <w:t xml:space="preserve">SECRETARIA EDUCAÇÃO </w:t>
            </w:r>
          </w:p>
        </w:tc>
      </w:tr>
      <w:tr w:rsidR="0001706D" w:rsidRPr="00666A46" w14:paraId="469262BF" w14:textId="77777777" w:rsidTr="00C569C8">
        <w:trPr>
          <w:trHeight w:val="193"/>
        </w:trPr>
        <w:tc>
          <w:tcPr>
            <w:tcW w:w="973" w:type="dxa"/>
          </w:tcPr>
          <w:p w14:paraId="51E56B41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Id.</w:t>
            </w:r>
          </w:p>
        </w:tc>
        <w:tc>
          <w:tcPr>
            <w:tcW w:w="5702" w:type="dxa"/>
            <w:gridSpan w:val="5"/>
          </w:tcPr>
          <w:p w14:paraId="69508E94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Ação</w:t>
            </w:r>
            <w:r w:rsidRPr="00666A46">
              <w:rPr>
                <w:b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color w:val="000000" w:themeColor="text1"/>
              </w:rPr>
              <w:t>de</w:t>
            </w:r>
            <w:r w:rsidRPr="00666A46">
              <w:rPr>
                <w:b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color w:val="000000" w:themeColor="text1"/>
              </w:rPr>
              <w:t>Contingência</w:t>
            </w:r>
          </w:p>
        </w:tc>
        <w:tc>
          <w:tcPr>
            <w:tcW w:w="3052" w:type="dxa"/>
            <w:gridSpan w:val="2"/>
          </w:tcPr>
          <w:p w14:paraId="527AA82B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Responsável</w:t>
            </w:r>
          </w:p>
        </w:tc>
      </w:tr>
      <w:tr w:rsidR="0001706D" w:rsidRPr="00666A46" w14:paraId="70107E7A" w14:textId="77777777" w:rsidTr="00C569C8">
        <w:trPr>
          <w:trHeight w:val="797"/>
        </w:trPr>
        <w:tc>
          <w:tcPr>
            <w:tcW w:w="973" w:type="dxa"/>
          </w:tcPr>
          <w:p w14:paraId="78E30D27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</w:p>
          <w:p w14:paraId="397C9438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</w:p>
          <w:p w14:paraId="7B4EF657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1.</w:t>
            </w:r>
          </w:p>
        </w:tc>
        <w:tc>
          <w:tcPr>
            <w:tcW w:w="5702" w:type="dxa"/>
            <w:gridSpan w:val="5"/>
          </w:tcPr>
          <w:p w14:paraId="1F4D6B2F" w14:textId="77777777" w:rsidR="0001706D" w:rsidRPr="00666A46" w:rsidRDefault="0001706D" w:rsidP="0041691B">
            <w:pPr>
              <w:pStyle w:val="TableParagraph"/>
              <w:ind w:rightChars="19" w:right="42"/>
              <w:jc w:val="both"/>
              <w:rPr>
                <w:color w:val="000000" w:themeColor="text1"/>
              </w:rPr>
            </w:pPr>
            <w:r w:rsidRPr="00666A46">
              <w:rPr>
                <w:color w:val="000000" w:themeColor="text1"/>
              </w:rPr>
              <w:t>ANÁLISE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CRITERIOSA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DA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QUALIFICAÇÃO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ECONÔMICO-</w:t>
            </w:r>
            <w:r w:rsidRPr="00666A46">
              <w:rPr>
                <w:color w:val="000000" w:themeColor="text1"/>
                <w:spacing w:val="-37"/>
              </w:rPr>
              <w:t xml:space="preserve"> </w:t>
            </w:r>
            <w:r w:rsidRPr="00666A46">
              <w:rPr>
                <w:color w:val="000000" w:themeColor="text1"/>
              </w:rPr>
              <w:t>FINANCEIRA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DA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LICITANTE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POR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SERVIDOR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COM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CONHECIMENTO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TÉCNICO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EM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CONTABILIDADE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E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EM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BALANÇOS</w:t>
            </w:r>
            <w:r w:rsidRPr="00666A46">
              <w:rPr>
                <w:color w:val="000000" w:themeColor="text1"/>
                <w:spacing w:val="-1"/>
              </w:rPr>
              <w:t xml:space="preserve"> </w:t>
            </w:r>
            <w:r w:rsidRPr="00666A46">
              <w:rPr>
                <w:color w:val="000000" w:themeColor="text1"/>
              </w:rPr>
              <w:t>PATRIM</w:t>
            </w:r>
            <w:r w:rsidRPr="00666A46">
              <w:rPr>
                <w:color w:val="000000" w:themeColor="text1"/>
                <w:lang w:val="pt-BR"/>
              </w:rPr>
              <w:t>O</w:t>
            </w:r>
            <w:r w:rsidRPr="00666A46">
              <w:rPr>
                <w:color w:val="000000" w:themeColor="text1"/>
              </w:rPr>
              <w:t>NIAIS.</w:t>
            </w:r>
          </w:p>
        </w:tc>
        <w:tc>
          <w:tcPr>
            <w:tcW w:w="3052" w:type="dxa"/>
            <w:gridSpan w:val="2"/>
          </w:tcPr>
          <w:p w14:paraId="78159C0C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  <w:r w:rsidRPr="00666A46">
              <w:rPr>
                <w:color w:val="000000" w:themeColor="text1"/>
              </w:rPr>
              <w:t>PREGOEIRO/AGENTE DE CONTRATAÇÃO</w:t>
            </w:r>
            <w:r w:rsidRPr="00666A46">
              <w:rPr>
                <w:color w:val="000000" w:themeColor="text1"/>
                <w:spacing w:val="-2"/>
              </w:rPr>
              <w:t xml:space="preserve"> </w:t>
            </w:r>
            <w:r w:rsidRPr="00666A46">
              <w:rPr>
                <w:color w:val="000000" w:themeColor="text1"/>
              </w:rPr>
              <w:t>/</w:t>
            </w:r>
            <w:r w:rsidRPr="00666A46">
              <w:rPr>
                <w:color w:val="000000" w:themeColor="text1"/>
                <w:spacing w:val="-4"/>
              </w:rPr>
              <w:t xml:space="preserve"> </w:t>
            </w:r>
            <w:r w:rsidRPr="00666A46">
              <w:rPr>
                <w:color w:val="000000" w:themeColor="text1"/>
              </w:rPr>
              <w:t>CONTABILIDADE</w:t>
            </w:r>
          </w:p>
        </w:tc>
      </w:tr>
    </w:tbl>
    <w:p w14:paraId="43D113EB" w14:textId="77777777" w:rsidR="0001706D" w:rsidRPr="00666A46" w:rsidRDefault="0001706D" w:rsidP="0001706D">
      <w:pPr>
        <w:pStyle w:val="Corpodetexto"/>
        <w:ind w:rightChars="-17" w:right="-37"/>
        <w:rPr>
          <w:color w:val="000000" w:themeColor="text1"/>
          <w:lang w:val="pt-BR"/>
        </w:rPr>
      </w:pPr>
      <w:r w:rsidRPr="00666A46">
        <w:rPr>
          <w:color w:val="000000" w:themeColor="text1"/>
          <w:lang w:val="pt-BR"/>
        </w:rPr>
        <w:tab/>
      </w:r>
    </w:p>
    <w:tbl>
      <w:tblPr>
        <w:tblW w:w="0" w:type="auto"/>
        <w:tblInd w:w="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3"/>
        <w:gridCol w:w="669"/>
        <w:gridCol w:w="1701"/>
        <w:gridCol w:w="1134"/>
        <w:gridCol w:w="1418"/>
        <w:gridCol w:w="780"/>
        <w:gridCol w:w="1199"/>
        <w:gridCol w:w="1853"/>
      </w:tblGrid>
      <w:tr w:rsidR="0001706D" w:rsidRPr="00666A46" w14:paraId="647C8A15" w14:textId="77777777" w:rsidTr="0041691B">
        <w:trPr>
          <w:trHeight w:val="469"/>
        </w:trPr>
        <w:tc>
          <w:tcPr>
            <w:tcW w:w="9727" w:type="dxa"/>
            <w:gridSpan w:val="8"/>
            <w:tcBorders>
              <w:right w:val="single" w:sz="4" w:space="0" w:color="auto"/>
            </w:tcBorders>
            <w:shd w:val="clear" w:color="auto" w:fill="C0C0C0"/>
          </w:tcPr>
          <w:p w14:paraId="46F5F31D" w14:textId="77777777" w:rsidR="0001706D" w:rsidRPr="00666A46" w:rsidRDefault="0001706D" w:rsidP="0041691B">
            <w:pPr>
              <w:pStyle w:val="TableParagraph"/>
              <w:ind w:rightChars="-17" w:right="-37"/>
              <w:rPr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RISCO</w:t>
            </w:r>
            <w:r w:rsidRPr="00666A46">
              <w:rPr>
                <w:b/>
                <w:color w:val="000000" w:themeColor="text1"/>
                <w:spacing w:val="5"/>
              </w:rPr>
              <w:t xml:space="preserve"> </w:t>
            </w:r>
            <w:r w:rsidRPr="00666A46">
              <w:rPr>
                <w:b/>
                <w:color w:val="000000" w:themeColor="text1"/>
              </w:rPr>
              <w:t>02.</w:t>
            </w:r>
            <w:r w:rsidRPr="00666A46">
              <w:rPr>
                <w:b/>
                <w:color w:val="000000" w:themeColor="text1"/>
                <w:spacing w:val="6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QUESTIONAMENTOS</w:t>
            </w:r>
            <w:r w:rsidRPr="00666A46">
              <w:rPr>
                <w:b/>
                <w:bCs/>
                <w:color w:val="000000" w:themeColor="text1"/>
                <w:spacing w:val="4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NO</w:t>
            </w:r>
            <w:r w:rsidRPr="00666A46">
              <w:rPr>
                <w:b/>
                <w:bCs/>
                <w:color w:val="000000" w:themeColor="text1"/>
                <w:spacing w:val="6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CERTAME</w:t>
            </w:r>
            <w:r w:rsidRPr="00666A46">
              <w:rPr>
                <w:b/>
                <w:bCs/>
                <w:color w:val="000000" w:themeColor="text1"/>
                <w:spacing w:val="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(RECURSOS,</w:t>
            </w:r>
            <w:r w:rsidRPr="00666A46">
              <w:rPr>
                <w:b/>
                <w:bCs/>
                <w:color w:val="000000" w:themeColor="text1"/>
                <w:spacing w:val="7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IMPUGNAÇÕES)</w:t>
            </w:r>
            <w:r w:rsidRPr="00666A46">
              <w:rPr>
                <w:b/>
                <w:bCs/>
                <w:color w:val="000000" w:themeColor="text1"/>
                <w:spacing w:val="6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E</w:t>
            </w:r>
            <w:r w:rsidRPr="00666A46">
              <w:rPr>
                <w:b/>
                <w:bCs/>
                <w:color w:val="000000" w:themeColor="text1"/>
                <w:spacing w:val="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JUNTO</w:t>
            </w:r>
            <w:r w:rsidRPr="00666A46">
              <w:rPr>
                <w:b/>
                <w:bCs/>
                <w:color w:val="000000" w:themeColor="text1"/>
                <w:spacing w:val="6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A</w:t>
            </w:r>
            <w:r w:rsidRPr="00666A46">
              <w:rPr>
                <w:b/>
                <w:bCs/>
                <w:color w:val="000000" w:themeColor="text1"/>
                <w:spacing w:val="4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ÓRGÃOS</w:t>
            </w:r>
            <w:r w:rsidRPr="00666A46">
              <w:rPr>
                <w:b/>
                <w:bCs/>
                <w:color w:val="000000" w:themeColor="text1"/>
                <w:spacing w:val="4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EXTERNOS</w:t>
            </w:r>
            <w:r w:rsidRPr="00666A46">
              <w:rPr>
                <w:b/>
                <w:bCs/>
                <w:color w:val="000000" w:themeColor="text1"/>
                <w:spacing w:val="4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(PODER</w:t>
            </w:r>
            <w:r w:rsidRPr="00666A46">
              <w:rPr>
                <w:b/>
                <w:bCs/>
                <w:color w:val="000000" w:themeColor="text1"/>
                <w:spacing w:val="-37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  <w:spacing w:val="-37"/>
                <w:lang w:val="pt-BR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JUDICIÁRIO,</w:t>
            </w:r>
            <w:r w:rsidRPr="00666A46">
              <w:rPr>
                <w:b/>
                <w:bCs/>
                <w:color w:val="000000" w:themeColor="text1"/>
                <w:spacing w:val="-1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TCU)</w:t>
            </w:r>
          </w:p>
        </w:tc>
      </w:tr>
      <w:tr w:rsidR="0001706D" w:rsidRPr="00666A46" w14:paraId="50CF37EA" w14:textId="77777777" w:rsidTr="00C712F3">
        <w:trPr>
          <w:trHeight w:val="273"/>
        </w:trPr>
        <w:tc>
          <w:tcPr>
            <w:tcW w:w="1642" w:type="dxa"/>
            <w:gridSpan w:val="2"/>
          </w:tcPr>
          <w:p w14:paraId="18CA2CB6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Probabilidade:</w:t>
            </w:r>
          </w:p>
        </w:tc>
        <w:tc>
          <w:tcPr>
            <w:tcW w:w="1701" w:type="dxa"/>
          </w:tcPr>
          <w:p w14:paraId="1F21F6DE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)  Raro</w:t>
            </w:r>
          </w:p>
        </w:tc>
        <w:tc>
          <w:tcPr>
            <w:tcW w:w="1134" w:type="dxa"/>
          </w:tcPr>
          <w:p w14:paraId="750877B0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>( X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) Pouco Provável</w:t>
            </w:r>
          </w:p>
        </w:tc>
        <w:tc>
          <w:tcPr>
            <w:tcW w:w="1418" w:type="dxa"/>
          </w:tcPr>
          <w:p w14:paraId="60E4A15B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) Provável</w:t>
            </w:r>
          </w:p>
        </w:tc>
        <w:tc>
          <w:tcPr>
            <w:tcW w:w="1979" w:type="dxa"/>
            <w:gridSpan w:val="2"/>
          </w:tcPr>
          <w:p w14:paraId="3E0F1B2B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 ) Muito Provável</w:t>
            </w:r>
          </w:p>
        </w:tc>
        <w:tc>
          <w:tcPr>
            <w:tcW w:w="1853" w:type="dxa"/>
          </w:tcPr>
          <w:p w14:paraId="649204CE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) Praticamente Certo</w:t>
            </w:r>
          </w:p>
        </w:tc>
      </w:tr>
      <w:tr w:rsidR="0001706D" w:rsidRPr="00666A46" w14:paraId="70678D0F" w14:textId="77777777" w:rsidTr="00C712F3">
        <w:trPr>
          <w:trHeight w:val="273"/>
        </w:trPr>
        <w:tc>
          <w:tcPr>
            <w:tcW w:w="1642" w:type="dxa"/>
            <w:gridSpan w:val="2"/>
          </w:tcPr>
          <w:p w14:paraId="38A0E71F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  <w:lang w:val="pt-BR"/>
              </w:rPr>
              <w:t>Impacto</w:t>
            </w:r>
            <w:r w:rsidRPr="00666A46">
              <w:rPr>
                <w:b/>
                <w:color w:val="000000" w:themeColor="text1"/>
              </w:rPr>
              <w:t>:</w:t>
            </w:r>
          </w:p>
        </w:tc>
        <w:tc>
          <w:tcPr>
            <w:tcW w:w="1701" w:type="dxa"/>
          </w:tcPr>
          <w:p w14:paraId="0FCF654F" w14:textId="67FFC205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)  M</w:t>
            </w:r>
            <w:r w:rsidR="00C569C8">
              <w:rPr>
                <w:b/>
                <w:bCs/>
                <w:color w:val="000000" w:themeColor="text1"/>
                <w:lang w:val="pt-BR"/>
              </w:rPr>
              <w:t>uito</w:t>
            </w:r>
            <w:r w:rsidRPr="00666A46">
              <w:rPr>
                <w:b/>
                <w:bCs/>
                <w:color w:val="000000" w:themeColor="text1"/>
                <w:lang w:val="pt-BR"/>
              </w:rPr>
              <w:t xml:space="preserve"> Baixo</w:t>
            </w:r>
          </w:p>
        </w:tc>
        <w:tc>
          <w:tcPr>
            <w:tcW w:w="1134" w:type="dxa"/>
          </w:tcPr>
          <w:p w14:paraId="226E4165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) Baixo</w:t>
            </w:r>
          </w:p>
        </w:tc>
        <w:tc>
          <w:tcPr>
            <w:tcW w:w="1418" w:type="dxa"/>
          </w:tcPr>
          <w:p w14:paraId="7ACF9448" w14:textId="068FA53F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r w:rsidR="002E5879">
              <w:rPr>
                <w:b/>
                <w:bCs/>
                <w:color w:val="000000" w:themeColor="text1"/>
                <w:lang w:val="pt-BR"/>
              </w:rPr>
              <w:t>X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) Médio</w:t>
            </w:r>
          </w:p>
        </w:tc>
        <w:tc>
          <w:tcPr>
            <w:tcW w:w="1979" w:type="dxa"/>
            <w:gridSpan w:val="2"/>
          </w:tcPr>
          <w:p w14:paraId="08789122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 ) Alto</w:t>
            </w:r>
          </w:p>
        </w:tc>
        <w:tc>
          <w:tcPr>
            <w:tcW w:w="1853" w:type="dxa"/>
          </w:tcPr>
          <w:p w14:paraId="14648C50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) Muito Alto</w:t>
            </w:r>
          </w:p>
        </w:tc>
      </w:tr>
      <w:tr w:rsidR="0001706D" w:rsidRPr="00666A46" w14:paraId="52D5DB96" w14:textId="77777777" w:rsidTr="0041691B">
        <w:trPr>
          <w:trHeight w:val="268"/>
        </w:trPr>
        <w:tc>
          <w:tcPr>
            <w:tcW w:w="973" w:type="dxa"/>
            <w:tcBorders>
              <w:top w:val="single" w:sz="12" w:space="0" w:color="000000"/>
            </w:tcBorders>
          </w:tcPr>
          <w:p w14:paraId="4F9B7AE6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ID</w:t>
            </w:r>
          </w:p>
        </w:tc>
        <w:tc>
          <w:tcPr>
            <w:tcW w:w="8754" w:type="dxa"/>
            <w:gridSpan w:val="7"/>
            <w:tcBorders>
              <w:top w:val="single" w:sz="12" w:space="0" w:color="000000"/>
            </w:tcBorders>
          </w:tcPr>
          <w:p w14:paraId="1AC6AC8A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DANO</w:t>
            </w:r>
          </w:p>
        </w:tc>
      </w:tr>
      <w:tr w:rsidR="0001706D" w:rsidRPr="00666A46" w14:paraId="2803FA53" w14:textId="77777777" w:rsidTr="0041691B">
        <w:trPr>
          <w:trHeight w:val="273"/>
        </w:trPr>
        <w:tc>
          <w:tcPr>
            <w:tcW w:w="973" w:type="dxa"/>
          </w:tcPr>
          <w:p w14:paraId="7155DED5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1</w:t>
            </w:r>
          </w:p>
        </w:tc>
        <w:tc>
          <w:tcPr>
            <w:tcW w:w="8754" w:type="dxa"/>
            <w:gridSpan w:val="7"/>
          </w:tcPr>
          <w:p w14:paraId="06528D50" w14:textId="77777777" w:rsidR="0001706D" w:rsidRPr="00666A46" w:rsidRDefault="0001706D" w:rsidP="0041691B">
            <w:pPr>
              <w:pStyle w:val="TableParagraph"/>
              <w:ind w:rightChars="-17" w:right="-37"/>
              <w:rPr>
                <w:color w:val="000000" w:themeColor="text1"/>
              </w:rPr>
            </w:pPr>
            <w:r w:rsidRPr="00666A46">
              <w:rPr>
                <w:b/>
                <w:bCs/>
                <w:color w:val="000000" w:themeColor="text1"/>
              </w:rPr>
              <w:t>PARALISAÇÃO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DO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CERTAME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ATÉ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QUE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A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EXIGÊNCIA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SEJA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COMPREENDIDA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/</w:t>
            </w:r>
            <w:r w:rsidRPr="00666A46">
              <w:rPr>
                <w:b/>
                <w:bCs/>
                <w:color w:val="000000" w:themeColor="text1"/>
                <w:spacing w:val="-4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SANADA</w:t>
            </w:r>
          </w:p>
        </w:tc>
      </w:tr>
      <w:tr w:rsidR="0001706D" w:rsidRPr="00666A46" w14:paraId="1178F105" w14:textId="77777777" w:rsidTr="0041691B">
        <w:trPr>
          <w:trHeight w:val="273"/>
        </w:trPr>
        <w:tc>
          <w:tcPr>
            <w:tcW w:w="973" w:type="dxa"/>
          </w:tcPr>
          <w:p w14:paraId="3BA707D6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Id</w:t>
            </w:r>
          </w:p>
        </w:tc>
        <w:tc>
          <w:tcPr>
            <w:tcW w:w="5702" w:type="dxa"/>
            <w:gridSpan w:val="5"/>
          </w:tcPr>
          <w:p w14:paraId="11E473BD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Ação</w:t>
            </w:r>
            <w:r w:rsidRPr="00666A46">
              <w:rPr>
                <w:b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color w:val="000000" w:themeColor="text1"/>
              </w:rPr>
              <w:t>Preventiva</w:t>
            </w:r>
          </w:p>
        </w:tc>
        <w:tc>
          <w:tcPr>
            <w:tcW w:w="3052" w:type="dxa"/>
            <w:gridSpan w:val="2"/>
          </w:tcPr>
          <w:p w14:paraId="0438C8B8" w14:textId="77777777" w:rsidR="0001706D" w:rsidRPr="00666A46" w:rsidRDefault="0001706D" w:rsidP="0041691B">
            <w:pPr>
              <w:pStyle w:val="TableParagraph"/>
              <w:ind w:rightChars="80" w:right="176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Responsável</w:t>
            </w:r>
          </w:p>
        </w:tc>
      </w:tr>
      <w:tr w:rsidR="0001706D" w:rsidRPr="00666A46" w14:paraId="1DD026EE" w14:textId="77777777" w:rsidTr="0041691B">
        <w:trPr>
          <w:trHeight w:val="459"/>
        </w:trPr>
        <w:tc>
          <w:tcPr>
            <w:tcW w:w="973" w:type="dxa"/>
          </w:tcPr>
          <w:p w14:paraId="67C30CCE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1</w:t>
            </w:r>
          </w:p>
        </w:tc>
        <w:tc>
          <w:tcPr>
            <w:tcW w:w="5702" w:type="dxa"/>
            <w:gridSpan w:val="5"/>
          </w:tcPr>
          <w:p w14:paraId="40CF1952" w14:textId="77777777" w:rsidR="0001706D" w:rsidRPr="00666A46" w:rsidRDefault="0001706D" w:rsidP="0041691B">
            <w:pPr>
              <w:pStyle w:val="TableParagraph"/>
              <w:ind w:rightChars="19" w:right="42"/>
              <w:jc w:val="both"/>
              <w:rPr>
                <w:color w:val="000000" w:themeColor="text1"/>
              </w:rPr>
            </w:pPr>
            <w:r w:rsidRPr="00666A46">
              <w:rPr>
                <w:color w:val="000000" w:themeColor="text1"/>
              </w:rPr>
              <w:t>ADOÇÃO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DE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MODELOS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PADRONIZADOS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DE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EDITAIS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DE</w:t>
            </w:r>
            <w:r w:rsidRPr="00666A46">
              <w:rPr>
                <w:color w:val="000000" w:themeColor="text1"/>
                <w:spacing w:val="-37"/>
              </w:rPr>
              <w:t xml:space="preserve"> </w:t>
            </w:r>
            <w:r w:rsidRPr="00666A46">
              <w:rPr>
                <w:color w:val="000000" w:themeColor="text1"/>
              </w:rPr>
              <w:t>LICITAÇÕES</w:t>
            </w:r>
            <w:r w:rsidRPr="00666A46">
              <w:rPr>
                <w:color w:val="000000" w:themeColor="text1"/>
                <w:spacing w:val="-2"/>
              </w:rPr>
              <w:t xml:space="preserve"> </w:t>
            </w:r>
            <w:r w:rsidRPr="00666A46">
              <w:rPr>
                <w:color w:val="000000" w:themeColor="text1"/>
              </w:rPr>
              <w:t>(AGU, TCU ETC).</w:t>
            </w:r>
          </w:p>
        </w:tc>
        <w:tc>
          <w:tcPr>
            <w:tcW w:w="3052" w:type="dxa"/>
            <w:gridSpan w:val="2"/>
          </w:tcPr>
          <w:p w14:paraId="640B3A80" w14:textId="77777777" w:rsidR="0001706D" w:rsidRPr="00666A46" w:rsidRDefault="0001706D" w:rsidP="0041691B">
            <w:pPr>
              <w:pStyle w:val="TableParagraph"/>
              <w:ind w:rightChars="80" w:right="176"/>
              <w:jc w:val="center"/>
              <w:rPr>
                <w:color w:val="000000" w:themeColor="text1"/>
              </w:rPr>
            </w:pPr>
            <w:r w:rsidRPr="00666A46">
              <w:rPr>
                <w:color w:val="000000" w:themeColor="text1"/>
              </w:rPr>
              <w:t>PREGOEIRO/AGENTE DE CONTRATAÇÃO</w:t>
            </w:r>
          </w:p>
        </w:tc>
      </w:tr>
      <w:tr w:rsidR="0001706D" w:rsidRPr="00666A46" w14:paraId="4F331484" w14:textId="77777777" w:rsidTr="0041691B">
        <w:trPr>
          <w:trHeight w:val="570"/>
        </w:trPr>
        <w:tc>
          <w:tcPr>
            <w:tcW w:w="973" w:type="dxa"/>
          </w:tcPr>
          <w:p w14:paraId="5572378D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</w:p>
          <w:p w14:paraId="19C9F3D1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</w:p>
          <w:p w14:paraId="739B595C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2</w:t>
            </w:r>
          </w:p>
        </w:tc>
        <w:tc>
          <w:tcPr>
            <w:tcW w:w="5702" w:type="dxa"/>
            <w:gridSpan w:val="5"/>
          </w:tcPr>
          <w:p w14:paraId="29C026B8" w14:textId="77777777" w:rsidR="0001706D" w:rsidRPr="00666A46" w:rsidRDefault="0001706D" w:rsidP="0041691B">
            <w:pPr>
              <w:pStyle w:val="TableParagraph"/>
              <w:ind w:rightChars="19" w:right="42"/>
              <w:jc w:val="both"/>
              <w:rPr>
                <w:color w:val="000000" w:themeColor="text1"/>
              </w:rPr>
            </w:pPr>
            <w:r w:rsidRPr="00666A46">
              <w:rPr>
                <w:color w:val="000000" w:themeColor="text1"/>
              </w:rPr>
              <w:t>INCLUIR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REFERÊNCIAS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A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DISPOSITIVOS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LEGAIS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E/OU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JURISPRUDÊNCIAS QUE FUNDAMENTEM A INCLUSÃO DE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EXIGÊNCIAS</w:t>
            </w:r>
            <w:r w:rsidRPr="00666A46">
              <w:rPr>
                <w:color w:val="000000" w:themeColor="text1"/>
                <w:spacing w:val="-1"/>
              </w:rPr>
              <w:t xml:space="preserve"> </w:t>
            </w:r>
            <w:r w:rsidRPr="00666A46">
              <w:rPr>
                <w:color w:val="000000" w:themeColor="text1"/>
              </w:rPr>
              <w:t>NÃO</w:t>
            </w:r>
            <w:r w:rsidRPr="00666A46">
              <w:rPr>
                <w:color w:val="000000" w:themeColor="text1"/>
                <w:spacing w:val="-1"/>
              </w:rPr>
              <w:t xml:space="preserve"> </w:t>
            </w:r>
            <w:r w:rsidRPr="00666A46">
              <w:rPr>
                <w:color w:val="000000" w:themeColor="text1"/>
              </w:rPr>
              <w:t>USUAIS NA</w:t>
            </w:r>
            <w:r w:rsidRPr="00666A46">
              <w:rPr>
                <w:color w:val="000000" w:themeColor="text1"/>
                <w:spacing w:val="-1"/>
              </w:rPr>
              <w:t xml:space="preserve"> </w:t>
            </w:r>
            <w:r w:rsidRPr="00666A46">
              <w:rPr>
                <w:color w:val="000000" w:themeColor="text1"/>
              </w:rPr>
              <w:t>CONTRATAÇÃO.</w:t>
            </w:r>
          </w:p>
        </w:tc>
        <w:tc>
          <w:tcPr>
            <w:tcW w:w="3052" w:type="dxa"/>
            <w:gridSpan w:val="2"/>
          </w:tcPr>
          <w:p w14:paraId="7360448F" w14:textId="77777777" w:rsidR="0001706D" w:rsidRPr="00666A46" w:rsidRDefault="0001706D" w:rsidP="0041691B">
            <w:pPr>
              <w:pStyle w:val="TableParagraph"/>
              <w:ind w:rightChars="80" w:right="176"/>
              <w:jc w:val="center"/>
              <w:rPr>
                <w:color w:val="000000" w:themeColor="text1"/>
              </w:rPr>
            </w:pPr>
            <w:r w:rsidRPr="00666A46">
              <w:rPr>
                <w:color w:val="000000" w:themeColor="text1"/>
              </w:rPr>
              <w:t>EQUIPE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DE</w:t>
            </w:r>
            <w:r w:rsidRPr="00666A46">
              <w:rPr>
                <w:color w:val="000000" w:themeColor="text1"/>
                <w:spacing w:val="-2"/>
              </w:rPr>
              <w:t xml:space="preserve"> </w:t>
            </w:r>
            <w:r w:rsidRPr="00666A46">
              <w:rPr>
                <w:color w:val="000000" w:themeColor="text1"/>
              </w:rPr>
              <w:t>PLANEJAMENTO</w:t>
            </w:r>
          </w:p>
        </w:tc>
      </w:tr>
      <w:tr w:rsidR="0001706D" w:rsidRPr="00666A46" w14:paraId="29241496" w14:textId="77777777" w:rsidTr="0041691B">
        <w:trPr>
          <w:trHeight w:val="183"/>
        </w:trPr>
        <w:tc>
          <w:tcPr>
            <w:tcW w:w="973" w:type="dxa"/>
          </w:tcPr>
          <w:p w14:paraId="75A6DB73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Id.</w:t>
            </w:r>
          </w:p>
        </w:tc>
        <w:tc>
          <w:tcPr>
            <w:tcW w:w="5702" w:type="dxa"/>
            <w:gridSpan w:val="5"/>
          </w:tcPr>
          <w:p w14:paraId="1D3DC044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Ação</w:t>
            </w:r>
            <w:r w:rsidRPr="00666A46">
              <w:rPr>
                <w:b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color w:val="000000" w:themeColor="text1"/>
              </w:rPr>
              <w:t>de</w:t>
            </w:r>
            <w:r w:rsidRPr="00666A46">
              <w:rPr>
                <w:b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color w:val="000000" w:themeColor="text1"/>
              </w:rPr>
              <w:t>Contingência</w:t>
            </w:r>
          </w:p>
        </w:tc>
        <w:tc>
          <w:tcPr>
            <w:tcW w:w="3052" w:type="dxa"/>
            <w:gridSpan w:val="2"/>
          </w:tcPr>
          <w:p w14:paraId="6505C359" w14:textId="77777777" w:rsidR="0001706D" w:rsidRPr="00666A46" w:rsidRDefault="0001706D" w:rsidP="0041691B">
            <w:pPr>
              <w:pStyle w:val="TableParagraph"/>
              <w:ind w:rightChars="80" w:right="176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Responsável</w:t>
            </w:r>
          </w:p>
        </w:tc>
      </w:tr>
      <w:tr w:rsidR="0001706D" w:rsidRPr="00666A46" w14:paraId="739774AB" w14:textId="77777777" w:rsidTr="0041691B">
        <w:trPr>
          <w:trHeight w:val="461"/>
        </w:trPr>
        <w:tc>
          <w:tcPr>
            <w:tcW w:w="973" w:type="dxa"/>
          </w:tcPr>
          <w:p w14:paraId="68367D81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1</w:t>
            </w:r>
          </w:p>
        </w:tc>
        <w:tc>
          <w:tcPr>
            <w:tcW w:w="5702" w:type="dxa"/>
            <w:gridSpan w:val="5"/>
          </w:tcPr>
          <w:p w14:paraId="0D79B4DA" w14:textId="77777777" w:rsidR="0001706D" w:rsidRPr="00666A46" w:rsidRDefault="0001706D" w:rsidP="0041691B">
            <w:pPr>
              <w:pStyle w:val="TableParagraph"/>
              <w:ind w:rightChars="-17" w:right="-37"/>
              <w:rPr>
                <w:color w:val="000000" w:themeColor="text1"/>
              </w:rPr>
            </w:pPr>
            <w:r w:rsidRPr="00666A46">
              <w:rPr>
                <w:color w:val="000000" w:themeColor="text1"/>
              </w:rPr>
              <w:t>CRIAR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UM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NÍVEL</w:t>
            </w:r>
            <w:r w:rsidRPr="00666A46">
              <w:rPr>
                <w:color w:val="000000" w:themeColor="text1"/>
                <w:spacing w:val="-1"/>
              </w:rPr>
              <w:t xml:space="preserve"> </w:t>
            </w:r>
            <w:r w:rsidRPr="00666A46">
              <w:rPr>
                <w:color w:val="000000" w:themeColor="text1"/>
              </w:rPr>
              <w:t>DE</w:t>
            </w:r>
            <w:r w:rsidRPr="00666A46">
              <w:rPr>
                <w:color w:val="000000" w:themeColor="text1"/>
                <w:spacing w:val="-2"/>
              </w:rPr>
              <w:t xml:space="preserve"> </w:t>
            </w:r>
            <w:r w:rsidRPr="00666A46">
              <w:rPr>
                <w:color w:val="000000" w:themeColor="text1"/>
              </w:rPr>
              <w:t>REVISÃO</w:t>
            </w:r>
            <w:r w:rsidRPr="00666A46">
              <w:rPr>
                <w:color w:val="000000" w:themeColor="text1"/>
                <w:spacing w:val="-2"/>
              </w:rPr>
              <w:t xml:space="preserve"> </w:t>
            </w:r>
            <w:r w:rsidRPr="00666A46">
              <w:rPr>
                <w:color w:val="000000" w:themeColor="text1"/>
              </w:rPr>
              <w:t>E</w:t>
            </w:r>
            <w:r w:rsidRPr="00666A46">
              <w:rPr>
                <w:color w:val="000000" w:themeColor="text1"/>
                <w:spacing w:val="-1"/>
              </w:rPr>
              <w:t xml:space="preserve"> </w:t>
            </w:r>
            <w:r w:rsidRPr="00666A46">
              <w:rPr>
                <w:color w:val="000000" w:themeColor="text1"/>
              </w:rPr>
              <w:t>SUPERVISÃO</w:t>
            </w:r>
            <w:r w:rsidRPr="00666A46">
              <w:rPr>
                <w:color w:val="000000" w:themeColor="text1"/>
                <w:spacing w:val="-2"/>
              </w:rPr>
              <w:t xml:space="preserve"> </w:t>
            </w:r>
            <w:r w:rsidRPr="00666A46">
              <w:rPr>
                <w:color w:val="000000" w:themeColor="text1"/>
              </w:rPr>
              <w:t>DOS</w:t>
            </w:r>
            <w:r w:rsidRPr="00666A46">
              <w:rPr>
                <w:color w:val="000000" w:themeColor="text1"/>
                <w:lang w:val="pt-BR"/>
              </w:rPr>
              <w:t xml:space="preserve"> </w:t>
            </w:r>
            <w:r w:rsidRPr="00666A46">
              <w:rPr>
                <w:color w:val="000000" w:themeColor="text1"/>
                <w:spacing w:val="-37"/>
              </w:rPr>
              <w:t xml:space="preserve"> </w:t>
            </w:r>
            <w:r w:rsidRPr="00666A46">
              <w:rPr>
                <w:color w:val="000000" w:themeColor="text1"/>
              </w:rPr>
              <w:t>EDITAIS.</w:t>
            </w:r>
          </w:p>
        </w:tc>
        <w:tc>
          <w:tcPr>
            <w:tcW w:w="3052" w:type="dxa"/>
            <w:gridSpan w:val="2"/>
          </w:tcPr>
          <w:p w14:paraId="111BD3C2" w14:textId="77777777" w:rsidR="0001706D" w:rsidRPr="00666A46" w:rsidRDefault="0001706D" w:rsidP="0041691B">
            <w:pPr>
              <w:pStyle w:val="TableParagraph"/>
              <w:ind w:rightChars="80" w:right="176"/>
              <w:jc w:val="center"/>
              <w:rPr>
                <w:color w:val="000000" w:themeColor="text1"/>
              </w:rPr>
            </w:pPr>
            <w:r w:rsidRPr="00666A46">
              <w:rPr>
                <w:color w:val="000000" w:themeColor="text1"/>
              </w:rPr>
              <w:t>COORDENADORIA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DE</w:t>
            </w:r>
            <w:r w:rsidRPr="00666A46">
              <w:rPr>
                <w:color w:val="000000" w:themeColor="text1"/>
                <w:spacing w:val="-2"/>
              </w:rPr>
              <w:t xml:space="preserve"> </w:t>
            </w:r>
            <w:r w:rsidRPr="00666A46">
              <w:rPr>
                <w:color w:val="000000" w:themeColor="text1"/>
              </w:rPr>
              <w:t>LICITAÇÕES</w:t>
            </w:r>
            <w:r w:rsidRPr="00666A46">
              <w:rPr>
                <w:color w:val="000000" w:themeColor="text1"/>
                <w:spacing w:val="-4"/>
              </w:rPr>
              <w:t xml:space="preserve"> </w:t>
            </w:r>
            <w:r w:rsidRPr="00666A46">
              <w:rPr>
                <w:color w:val="000000" w:themeColor="text1"/>
              </w:rPr>
              <w:t>PREGOEIRO/AGENTE DE CONTRATAÇÃO</w:t>
            </w:r>
          </w:p>
        </w:tc>
      </w:tr>
    </w:tbl>
    <w:p w14:paraId="1463B0FF" w14:textId="77777777" w:rsidR="0001706D" w:rsidRPr="00666A46" w:rsidRDefault="0001706D" w:rsidP="0001706D">
      <w:pPr>
        <w:ind w:rightChars="-17" w:right="-37"/>
        <w:rPr>
          <w:color w:val="000000" w:themeColor="text1"/>
        </w:rPr>
      </w:pPr>
    </w:p>
    <w:tbl>
      <w:tblPr>
        <w:tblW w:w="0" w:type="auto"/>
        <w:tblInd w:w="3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5"/>
        <w:gridCol w:w="669"/>
        <w:gridCol w:w="1701"/>
        <w:gridCol w:w="1134"/>
        <w:gridCol w:w="1560"/>
        <w:gridCol w:w="638"/>
        <w:gridCol w:w="637"/>
        <w:gridCol w:w="2415"/>
      </w:tblGrid>
      <w:tr w:rsidR="0001706D" w:rsidRPr="00666A46" w14:paraId="7614211E" w14:textId="77777777" w:rsidTr="0041691B">
        <w:trPr>
          <w:trHeight w:val="283"/>
        </w:trPr>
        <w:tc>
          <w:tcPr>
            <w:tcW w:w="9739" w:type="dxa"/>
            <w:gridSpan w:val="8"/>
            <w:tcBorders>
              <w:right w:val="single" w:sz="4" w:space="0" w:color="auto"/>
            </w:tcBorders>
            <w:shd w:val="clear" w:color="auto" w:fill="C0C0C0"/>
          </w:tcPr>
          <w:p w14:paraId="4F89D744" w14:textId="77777777" w:rsidR="0001706D" w:rsidRPr="00666A46" w:rsidRDefault="0001706D" w:rsidP="0041691B">
            <w:pPr>
              <w:pStyle w:val="TableParagraph"/>
              <w:ind w:rightChars="-17" w:right="-37"/>
              <w:rPr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RISCO</w:t>
            </w:r>
            <w:r w:rsidRPr="00666A46">
              <w:rPr>
                <w:b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color w:val="000000" w:themeColor="text1"/>
              </w:rPr>
              <w:t xml:space="preserve">03. </w:t>
            </w:r>
            <w:r w:rsidRPr="00666A46">
              <w:rPr>
                <w:b/>
                <w:bCs/>
                <w:color w:val="000000" w:themeColor="text1"/>
              </w:rPr>
              <w:t>LICITAÇÃO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DESERTA</w:t>
            </w:r>
          </w:p>
        </w:tc>
      </w:tr>
      <w:tr w:rsidR="0001706D" w:rsidRPr="00666A46" w14:paraId="4C17669F" w14:textId="77777777" w:rsidTr="00C712F3">
        <w:trPr>
          <w:trHeight w:val="273"/>
        </w:trPr>
        <w:tc>
          <w:tcPr>
            <w:tcW w:w="1654" w:type="dxa"/>
            <w:gridSpan w:val="2"/>
          </w:tcPr>
          <w:p w14:paraId="7D477ECB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Probabilidade:</w:t>
            </w:r>
          </w:p>
        </w:tc>
        <w:tc>
          <w:tcPr>
            <w:tcW w:w="1701" w:type="dxa"/>
          </w:tcPr>
          <w:p w14:paraId="3AD83E89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)  Raro</w:t>
            </w:r>
          </w:p>
        </w:tc>
        <w:tc>
          <w:tcPr>
            <w:tcW w:w="1134" w:type="dxa"/>
          </w:tcPr>
          <w:p w14:paraId="14E3F34D" w14:textId="04A928D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</w:t>
            </w:r>
            <w:r w:rsidR="002E5879">
              <w:rPr>
                <w:b/>
                <w:bCs/>
                <w:color w:val="000000" w:themeColor="text1"/>
                <w:lang w:val="pt-BR"/>
              </w:rPr>
              <w:t>X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) Pouco Provável</w:t>
            </w:r>
          </w:p>
        </w:tc>
        <w:tc>
          <w:tcPr>
            <w:tcW w:w="1560" w:type="dxa"/>
          </w:tcPr>
          <w:p w14:paraId="07F9892C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 ) Provável</w:t>
            </w:r>
          </w:p>
        </w:tc>
        <w:tc>
          <w:tcPr>
            <w:tcW w:w="1275" w:type="dxa"/>
            <w:gridSpan w:val="2"/>
          </w:tcPr>
          <w:p w14:paraId="0B10194E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 ) Muito Provável</w:t>
            </w:r>
          </w:p>
        </w:tc>
        <w:tc>
          <w:tcPr>
            <w:tcW w:w="2415" w:type="dxa"/>
            <w:tcBorders>
              <w:right w:val="single" w:sz="4" w:space="0" w:color="auto"/>
            </w:tcBorders>
          </w:tcPr>
          <w:p w14:paraId="03A78148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) Praticamente Certo</w:t>
            </w:r>
          </w:p>
        </w:tc>
      </w:tr>
      <w:tr w:rsidR="0001706D" w:rsidRPr="00666A46" w14:paraId="67E5186E" w14:textId="77777777" w:rsidTr="00C712F3">
        <w:trPr>
          <w:trHeight w:val="273"/>
        </w:trPr>
        <w:tc>
          <w:tcPr>
            <w:tcW w:w="1654" w:type="dxa"/>
            <w:gridSpan w:val="2"/>
          </w:tcPr>
          <w:p w14:paraId="38C8B5D5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  <w:lang w:val="pt-BR"/>
              </w:rPr>
              <w:t>Impacto</w:t>
            </w:r>
            <w:r w:rsidRPr="00666A46">
              <w:rPr>
                <w:b/>
                <w:color w:val="000000" w:themeColor="text1"/>
              </w:rPr>
              <w:t>:</w:t>
            </w:r>
          </w:p>
        </w:tc>
        <w:tc>
          <w:tcPr>
            <w:tcW w:w="1701" w:type="dxa"/>
          </w:tcPr>
          <w:p w14:paraId="06F47E94" w14:textId="6280A874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)  M</w:t>
            </w:r>
            <w:r w:rsidR="00C569C8">
              <w:rPr>
                <w:b/>
                <w:bCs/>
                <w:color w:val="000000" w:themeColor="text1"/>
                <w:lang w:val="pt-BR"/>
              </w:rPr>
              <w:t>uito</w:t>
            </w:r>
            <w:r w:rsidRPr="00666A46">
              <w:rPr>
                <w:b/>
                <w:bCs/>
                <w:color w:val="000000" w:themeColor="text1"/>
                <w:lang w:val="pt-BR"/>
              </w:rPr>
              <w:t xml:space="preserve"> Baixo</w:t>
            </w:r>
          </w:p>
        </w:tc>
        <w:tc>
          <w:tcPr>
            <w:tcW w:w="1134" w:type="dxa"/>
          </w:tcPr>
          <w:p w14:paraId="6CA8B134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) Baixo</w:t>
            </w:r>
          </w:p>
        </w:tc>
        <w:tc>
          <w:tcPr>
            <w:tcW w:w="1560" w:type="dxa"/>
          </w:tcPr>
          <w:p w14:paraId="1EA315FF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 ) Médio</w:t>
            </w:r>
          </w:p>
        </w:tc>
        <w:tc>
          <w:tcPr>
            <w:tcW w:w="1275" w:type="dxa"/>
            <w:gridSpan w:val="2"/>
          </w:tcPr>
          <w:p w14:paraId="718FA615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 ) Alto</w:t>
            </w:r>
          </w:p>
        </w:tc>
        <w:tc>
          <w:tcPr>
            <w:tcW w:w="2415" w:type="dxa"/>
          </w:tcPr>
          <w:p w14:paraId="2EE37AA7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>( X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) Muito Alto</w:t>
            </w:r>
          </w:p>
        </w:tc>
      </w:tr>
      <w:tr w:rsidR="0001706D" w:rsidRPr="00666A46" w14:paraId="2A85C194" w14:textId="77777777" w:rsidTr="0041691B">
        <w:trPr>
          <w:trHeight w:val="204"/>
        </w:trPr>
        <w:tc>
          <w:tcPr>
            <w:tcW w:w="985" w:type="dxa"/>
            <w:tcBorders>
              <w:top w:val="single" w:sz="12" w:space="0" w:color="000000"/>
            </w:tcBorders>
          </w:tcPr>
          <w:p w14:paraId="5AE723E7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ID</w:t>
            </w:r>
          </w:p>
        </w:tc>
        <w:tc>
          <w:tcPr>
            <w:tcW w:w="8754" w:type="dxa"/>
            <w:gridSpan w:val="7"/>
            <w:tcBorders>
              <w:top w:val="single" w:sz="12" w:space="0" w:color="000000"/>
            </w:tcBorders>
          </w:tcPr>
          <w:p w14:paraId="70593CFE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DANO</w:t>
            </w:r>
          </w:p>
        </w:tc>
      </w:tr>
      <w:tr w:rsidR="0001706D" w:rsidRPr="00666A46" w14:paraId="0F936131" w14:textId="77777777" w:rsidTr="0041691B">
        <w:trPr>
          <w:trHeight w:val="459"/>
        </w:trPr>
        <w:tc>
          <w:tcPr>
            <w:tcW w:w="985" w:type="dxa"/>
          </w:tcPr>
          <w:p w14:paraId="6860146B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1</w:t>
            </w:r>
          </w:p>
        </w:tc>
        <w:tc>
          <w:tcPr>
            <w:tcW w:w="8754" w:type="dxa"/>
            <w:gridSpan w:val="7"/>
          </w:tcPr>
          <w:p w14:paraId="48FC3BEA" w14:textId="77777777" w:rsidR="0001706D" w:rsidRPr="00666A46" w:rsidRDefault="0001706D" w:rsidP="0041691B">
            <w:pPr>
              <w:pStyle w:val="TableParagraph"/>
              <w:ind w:rightChars="-17" w:right="-37"/>
              <w:rPr>
                <w:color w:val="000000" w:themeColor="text1"/>
              </w:rPr>
            </w:pPr>
            <w:r w:rsidRPr="00666A46">
              <w:rPr>
                <w:b/>
                <w:bCs/>
                <w:color w:val="000000" w:themeColor="text1"/>
              </w:rPr>
              <w:t>RETRABALHO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PARA</w:t>
            </w:r>
            <w:r w:rsidRPr="00666A46">
              <w:rPr>
                <w:b/>
                <w:bCs/>
                <w:color w:val="000000" w:themeColor="text1"/>
                <w:spacing w:val="-1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REALIZAR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A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CONTRATAÇÃO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OU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NÃO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ATENDIMENTO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DA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NECESSIDADE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QUE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A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ORIGINOU</w:t>
            </w:r>
          </w:p>
        </w:tc>
      </w:tr>
      <w:tr w:rsidR="0001706D" w:rsidRPr="00666A46" w14:paraId="29F96A05" w14:textId="77777777" w:rsidTr="0041691B">
        <w:trPr>
          <w:trHeight w:val="273"/>
        </w:trPr>
        <w:tc>
          <w:tcPr>
            <w:tcW w:w="985" w:type="dxa"/>
          </w:tcPr>
          <w:p w14:paraId="24045ED5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lastRenderedPageBreak/>
              <w:t>Id</w:t>
            </w:r>
          </w:p>
        </w:tc>
        <w:tc>
          <w:tcPr>
            <w:tcW w:w="5702" w:type="dxa"/>
            <w:gridSpan w:val="5"/>
          </w:tcPr>
          <w:p w14:paraId="56B6D689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Ação</w:t>
            </w:r>
            <w:r w:rsidRPr="00666A46">
              <w:rPr>
                <w:b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color w:val="000000" w:themeColor="text1"/>
              </w:rPr>
              <w:t>Preventiva</w:t>
            </w:r>
          </w:p>
        </w:tc>
        <w:tc>
          <w:tcPr>
            <w:tcW w:w="3052" w:type="dxa"/>
            <w:gridSpan w:val="2"/>
          </w:tcPr>
          <w:p w14:paraId="3F5138B6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Responsável</w:t>
            </w:r>
          </w:p>
        </w:tc>
      </w:tr>
      <w:tr w:rsidR="0001706D" w:rsidRPr="00666A46" w14:paraId="64865615" w14:textId="77777777" w:rsidTr="0041691B">
        <w:trPr>
          <w:trHeight w:val="406"/>
        </w:trPr>
        <w:tc>
          <w:tcPr>
            <w:tcW w:w="985" w:type="dxa"/>
          </w:tcPr>
          <w:p w14:paraId="60651BBB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1</w:t>
            </w:r>
          </w:p>
        </w:tc>
        <w:tc>
          <w:tcPr>
            <w:tcW w:w="5702" w:type="dxa"/>
            <w:gridSpan w:val="5"/>
          </w:tcPr>
          <w:p w14:paraId="21E5AD93" w14:textId="77777777" w:rsidR="0001706D" w:rsidRPr="00666A46" w:rsidRDefault="0001706D" w:rsidP="0041691B">
            <w:pPr>
              <w:pStyle w:val="TableParagraph"/>
              <w:ind w:rightChars="-17" w:right="-37"/>
              <w:rPr>
                <w:color w:val="000000" w:themeColor="text1"/>
              </w:rPr>
            </w:pPr>
            <w:r w:rsidRPr="00666A46">
              <w:rPr>
                <w:color w:val="000000" w:themeColor="text1"/>
              </w:rPr>
              <w:t>PREVISÃO DE LEVANTAMENTO DE MERCADO COMO</w:t>
            </w:r>
            <w:r w:rsidRPr="00666A46">
              <w:rPr>
                <w:color w:val="000000" w:themeColor="text1"/>
                <w:lang w:val="pt-BR"/>
              </w:rPr>
              <w:t xml:space="preserve"> </w:t>
            </w:r>
            <w:r w:rsidRPr="00666A46">
              <w:rPr>
                <w:color w:val="000000" w:themeColor="text1"/>
                <w:spacing w:val="-37"/>
              </w:rPr>
              <w:t xml:space="preserve"> </w:t>
            </w:r>
            <w:r w:rsidRPr="00666A46">
              <w:rPr>
                <w:color w:val="000000" w:themeColor="text1"/>
              </w:rPr>
              <w:t>UMAS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DAS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FASES</w:t>
            </w:r>
            <w:r w:rsidRPr="00666A46">
              <w:rPr>
                <w:color w:val="000000" w:themeColor="text1"/>
                <w:spacing w:val="-2"/>
              </w:rPr>
              <w:t xml:space="preserve"> </w:t>
            </w:r>
            <w:r w:rsidRPr="00666A46">
              <w:rPr>
                <w:color w:val="000000" w:themeColor="text1"/>
              </w:rPr>
              <w:t>DO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ESTUDO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TÉCNICO</w:t>
            </w:r>
            <w:r w:rsidRPr="00666A46">
              <w:rPr>
                <w:color w:val="000000" w:themeColor="text1"/>
                <w:spacing w:val="-2"/>
              </w:rPr>
              <w:t xml:space="preserve"> </w:t>
            </w:r>
            <w:r w:rsidRPr="00666A46">
              <w:rPr>
                <w:color w:val="000000" w:themeColor="text1"/>
              </w:rPr>
              <w:t>PRELIMINAR.</w:t>
            </w:r>
          </w:p>
        </w:tc>
        <w:tc>
          <w:tcPr>
            <w:tcW w:w="3052" w:type="dxa"/>
            <w:gridSpan w:val="2"/>
          </w:tcPr>
          <w:p w14:paraId="0340B5AD" w14:textId="221175C0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  <w:r w:rsidRPr="00666A46">
              <w:rPr>
                <w:color w:val="000000" w:themeColor="text1"/>
              </w:rPr>
              <w:t>EQUIPE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DE</w:t>
            </w:r>
            <w:r w:rsidRPr="00666A46">
              <w:rPr>
                <w:color w:val="000000" w:themeColor="text1"/>
                <w:spacing w:val="-2"/>
              </w:rPr>
              <w:t xml:space="preserve"> </w:t>
            </w:r>
            <w:r w:rsidRPr="00666A46">
              <w:rPr>
                <w:color w:val="000000" w:themeColor="text1"/>
              </w:rPr>
              <w:t>PLANEJAMENTO DA SECRETARIA DE EDUCAÇÃO</w:t>
            </w:r>
          </w:p>
        </w:tc>
      </w:tr>
      <w:tr w:rsidR="0001706D" w:rsidRPr="00666A46" w14:paraId="3B44F38B" w14:textId="77777777" w:rsidTr="0041691B">
        <w:trPr>
          <w:trHeight w:val="271"/>
        </w:trPr>
        <w:tc>
          <w:tcPr>
            <w:tcW w:w="985" w:type="dxa"/>
          </w:tcPr>
          <w:p w14:paraId="10A1523B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Id.</w:t>
            </w:r>
          </w:p>
        </w:tc>
        <w:tc>
          <w:tcPr>
            <w:tcW w:w="5702" w:type="dxa"/>
            <w:gridSpan w:val="5"/>
          </w:tcPr>
          <w:p w14:paraId="17DC4973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Ação</w:t>
            </w:r>
            <w:r w:rsidRPr="00666A46">
              <w:rPr>
                <w:b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color w:val="000000" w:themeColor="text1"/>
              </w:rPr>
              <w:t>de</w:t>
            </w:r>
            <w:r w:rsidRPr="00666A46">
              <w:rPr>
                <w:b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color w:val="000000" w:themeColor="text1"/>
              </w:rPr>
              <w:t>Contingência</w:t>
            </w:r>
          </w:p>
        </w:tc>
        <w:tc>
          <w:tcPr>
            <w:tcW w:w="3052" w:type="dxa"/>
            <w:gridSpan w:val="2"/>
          </w:tcPr>
          <w:p w14:paraId="78FA741A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Responsável</w:t>
            </w:r>
          </w:p>
        </w:tc>
      </w:tr>
      <w:tr w:rsidR="0001706D" w:rsidRPr="00666A46" w14:paraId="03BC6BE5" w14:textId="77777777" w:rsidTr="0041691B">
        <w:trPr>
          <w:trHeight w:val="662"/>
        </w:trPr>
        <w:tc>
          <w:tcPr>
            <w:tcW w:w="985" w:type="dxa"/>
          </w:tcPr>
          <w:p w14:paraId="5F3FFD20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</w:p>
          <w:p w14:paraId="34DEA877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</w:p>
          <w:p w14:paraId="5CF1B006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1</w:t>
            </w:r>
          </w:p>
        </w:tc>
        <w:tc>
          <w:tcPr>
            <w:tcW w:w="5702" w:type="dxa"/>
            <w:gridSpan w:val="5"/>
          </w:tcPr>
          <w:p w14:paraId="3EFACB5E" w14:textId="77777777" w:rsidR="0001706D" w:rsidRPr="00666A46" w:rsidRDefault="0001706D" w:rsidP="0041691B">
            <w:pPr>
              <w:pStyle w:val="TableParagraph"/>
              <w:ind w:rightChars="19" w:right="42"/>
              <w:jc w:val="both"/>
              <w:rPr>
                <w:color w:val="000000" w:themeColor="text1"/>
              </w:rPr>
            </w:pPr>
            <w:r w:rsidRPr="00666A46">
              <w:rPr>
                <w:color w:val="000000" w:themeColor="text1"/>
              </w:rPr>
              <w:t>REALIZAR A LICITAÇÃO COM MÁXIMA ANTECEDÊNCIA,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DE MODO A SER POSSÍVEL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REPETIR TODO O PROCESSO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EM TEMPO HÁBIL PARA EXECUTAR A CONTRATAÇÃO NO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MESMO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EXERCÍCIO.</w:t>
            </w:r>
          </w:p>
        </w:tc>
        <w:tc>
          <w:tcPr>
            <w:tcW w:w="3052" w:type="dxa"/>
            <w:gridSpan w:val="2"/>
          </w:tcPr>
          <w:p w14:paraId="3658B249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  <w:r w:rsidRPr="00666A46">
              <w:rPr>
                <w:color w:val="000000" w:themeColor="text1"/>
              </w:rPr>
              <w:t>SECRETARIA</w:t>
            </w:r>
            <w:r w:rsidRPr="00666A46">
              <w:rPr>
                <w:color w:val="000000" w:themeColor="text1"/>
                <w:spacing w:val="-4"/>
              </w:rPr>
              <w:t xml:space="preserve"> </w:t>
            </w:r>
            <w:r w:rsidRPr="00666A46">
              <w:rPr>
                <w:color w:val="000000" w:themeColor="text1"/>
              </w:rPr>
              <w:t>DE EDUCAÇÃO E CULTURA</w:t>
            </w:r>
            <w:r w:rsidRPr="00666A46">
              <w:rPr>
                <w:color w:val="000000" w:themeColor="text1"/>
                <w:spacing w:val="-4"/>
              </w:rPr>
              <w:t xml:space="preserve"> </w:t>
            </w:r>
            <w:r w:rsidRPr="00666A46">
              <w:rPr>
                <w:color w:val="000000" w:themeColor="text1"/>
              </w:rPr>
              <w:t>/</w:t>
            </w:r>
            <w:r w:rsidRPr="00666A46">
              <w:rPr>
                <w:color w:val="000000" w:themeColor="text1"/>
                <w:spacing w:val="-4"/>
              </w:rPr>
              <w:t xml:space="preserve"> </w:t>
            </w:r>
            <w:r w:rsidRPr="00666A46">
              <w:rPr>
                <w:color w:val="000000" w:themeColor="text1"/>
              </w:rPr>
              <w:t>EQUIPE</w:t>
            </w:r>
            <w:r w:rsidRPr="00666A46">
              <w:rPr>
                <w:color w:val="000000" w:themeColor="text1"/>
                <w:spacing w:val="-2"/>
              </w:rPr>
              <w:t xml:space="preserve"> </w:t>
            </w:r>
            <w:r w:rsidRPr="00666A46">
              <w:rPr>
                <w:color w:val="000000" w:themeColor="text1"/>
              </w:rPr>
              <w:t>DE</w:t>
            </w:r>
            <w:r w:rsidRPr="00666A46">
              <w:rPr>
                <w:color w:val="000000" w:themeColor="text1"/>
                <w:spacing w:val="-37"/>
              </w:rPr>
              <w:t xml:space="preserve"> </w:t>
            </w:r>
            <w:r w:rsidRPr="00666A46">
              <w:rPr>
                <w:color w:val="000000" w:themeColor="text1"/>
              </w:rPr>
              <w:t>PLANEJAMENTO</w:t>
            </w:r>
            <w:r w:rsidRPr="00666A46">
              <w:rPr>
                <w:color w:val="000000" w:themeColor="text1"/>
                <w:spacing w:val="-1"/>
              </w:rPr>
              <w:t xml:space="preserve"> </w:t>
            </w:r>
            <w:r w:rsidRPr="00666A46">
              <w:rPr>
                <w:color w:val="000000" w:themeColor="text1"/>
              </w:rPr>
              <w:t>/</w:t>
            </w:r>
            <w:r w:rsidRPr="00666A46">
              <w:rPr>
                <w:color w:val="000000" w:themeColor="text1"/>
                <w:spacing w:val="-1"/>
              </w:rPr>
              <w:t xml:space="preserve"> </w:t>
            </w:r>
            <w:r w:rsidRPr="00666A46">
              <w:rPr>
                <w:color w:val="000000" w:themeColor="text1"/>
              </w:rPr>
              <w:t>PREGOEIRO/AGENTE DE CONTRATAÇÃO</w:t>
            </w:r>
          </w:p>
        </w:tc>
      </w:tr>
    </w:tbl>
    <w:p w14:paraId="6E83EDB4" w14:textId="77777777" w:rsidR="0001706D" w:rsidRPr="00666A46" w:rsidRDefault="0001706D" w:rsidP="0001706D">
      <w:pPr>
        <w:pStyle w:val="Corpodetexto"/>
        <w:ind w:rightChars="-17" w:right="-37"/>
        <w:rPr>
          <w:color w:val="000000" w:themeColor="text1"/>
        </w:rPr>
      </w:pPr>
      <w:r w:rsidRPr="00666A46">
        <w:rPr>
          <w:noProof/>
          <w:color w:val="000000" w:themeColor="text1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A8346B8" wp14:editId="593CC819">
                <wp:simplePos x="0" y="0"/>
                <wp:positionH relativeFrom="page">
                  <wp:posOffset>598805</wp:posOffset>
                </wp:positionH>
                <wp:positionV relativeFrom="paragraph">
                  <wp:posOffset>106045</wp:posOffset>
                </wp:positionV>
                <wp:extent cx="6173470" cy="247650"/>
                <wp:effectExtent l="8255" t="8890" r="9525" b="10160"/>
                <wp:wrapTopAndBottom/>
                <wp:docPr id="1" name="Grup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73470" cy="247650"/>
                          <a:chOff x="1368" y="190"/>
                          <a:chExt cx="9310" cy="390"/>
                        </a:xfrm>
                      </wpg:grpSpPr>
                      <wps:wsp>
                        <wps:cNvPr id="3" name="Freeform 21"/>
                        <wps:cNvSpPr>
                          <a:spLocks/>
                        </wps:cNvSpPr>
                        <wps:spPr bwMode="auto">
                          <a:xfrm>
                            <a:off x="1373" y="195"/>
                            <a:ext cx="9300" cy="380"/>
                          </a:xfrm>
                          <a:custGeom>
                            <a:avLst/>
                            <a:gdLst>
                              <a:gd name="T0" fmla="+- 0 10673 1373"/>
                              <a:gd name="T1" fmla="*/ T0 w 9300"/>
                              <a:gd name="T2" fmla="+- 0 195 195"/>
                              <a:gd name="T3" fmla="*/ 195 h 380"/>
                              <a:gd name="T4" fmla="+- 0 1373 1373"/>
                              <a:gd name="T5" fmla="*/ T4 w 9300"/>
                              <a:gd name="T6" fmla="+- 0 195 195"/>
                              <a:gd name="T7" fmla="*/ 195 h 380"/>
                              <a:gd name="T8" fmla="+- 0 1373 1373"/>
                              <a:gd name="T9" fmla="*/ T8 w 9300"/>
                              <a:gd name="T10" fmla="+- 0 575 195"/>
                              <a:gd name="T11" fmla="*/ 575 h 380"/>
                              <a:gd name="T12" fmla="+- 0 6023 1373"/>
                              <a:gd name="T13" fmla="*/ T12 w 9300"/>
                              <a:gd name="T14" fmla="+- 0 575 195"/>
                              <a:gd name="T15" fmla="*/ 575 h 380"/>
                              <a:gd name="T16" fmla="+- 0 10673 1373"/>
                              <a:gd name="T17" fmla="*/ T16 w 9300"/>
                              <a:gd name="T18" fmla="+- 0 575 195"/>
                              <a:gd name="T19" fmla="*/ 575 h 380"/>
                              <a:gd name="T20" fmla="+- 0 10673 1373"/>
                              <a:gd name="T21" fmla="*/ T20 w 9300"/>
                              <a:gd name="T22" fmla="+- 0 195 195"/>
                              <a:gd name="T23" fmla="*/ 195 h 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9300" h="380">
                                <a:moveTo>
                                  <a:pt x="9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0"/>
                                </a:lnTo>
                                <a:lnTo>
                                  <a:pt x="4650" y="380"/>
                                </a:lnTo>
                                <a:lnTo>
                                  <a:pt x="9300" y="380"/>
                                </a:lnTo>
                                <a:lnTo>
                                  <a:pt x="9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Caixa de texto 22"/>
                        <wps:cNvSpPr txBox="1">
                          <a:spLocks noChangeArrowheads="1"/>
                        </wps:cNvSpPr>
                        <wps:spPr bwMode="auto">
                          <a:xfrm>
                            <a:off x="1373" y="195"/>
                            <a:ext cx="9300" cy="38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47B61B1" w14:textId="77777777" w:rsidR="00C569C8" w:rsidRPr="0041691B" w:rsidRDefault="00C569C8" w:rsidP="0001706D">
                              <w:pPr>
                                <w:spacing w:before="49"/>
                                <w:ind w:right="21"/>
                                <w:jc w:val="center"/>
                                <w:rPr>
                                  <w:b/>
                                  <w:sz w:val="24"/>
                                  <w:szCs w:val="24"/>
                                  <w:lang w:val="pt-BR"/>
                                </w:rPr>
                              </w:pPr>
                              <w:r w:rsidRPr="0041691B">
                                <w:rPr>
                                  <w:b/>
                                  <w:sz w:val="24"/>
                                  <w:szCs w:val="24"/>
                                </w:rPr>
                                <w:t>FASE</w:t>
                              </w:r>
                              <w:r w:rsidRPr="0041691B">
                                <w:rPr>
                                  <w:b/>
                                  <w:spacing w:val="-4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41691B">
                                <w:rPr>
                                  <w:b/>
                                  <w:sz w:val="24"/>
                                  <w:szCs w:val="24"/>
                                </w:rPr>
                                <w:t>DE</w:t>
                              </w:r>
                              <w:r w:rsidRPr="0041691B">
                                <w:rPr>
                                  <w:b/>
                                  <w:spacing w:val="-2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41691B">
                                <w:rPr>
                                  <w:b/>
                                  <w:spacing w:val="-2"/>
                                  <w:sz w:val="24"/>
                                  <w:szCs w:val="24"/>
                                  <w:lang w:val="pt-BR"/>
                                </w:rPr>
                                <w:t>CONTRATAÇÃO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8346B8" id="Grupo 20" o:spid="_x0000_s1032" style="position:absolute;margin-left:47.15pt;margin-top:8.35pt;width:486.1pt;height:19.5pt;z-index:251660288;mso-position-horizontal-relative:page" coordorigin="1368,190" coordsize="9310,3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">
                <v:shape id="Freeform 21" o:spid="_x0000_s1033" style="position:absolute;left:1373;top:195;width:9300;height:380;visibility:visible;mso-wrap-style:square;v-text-anchor:top" coordsize="9300,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" path="m9300,l,,,380r4650,l9300,380,9300,xe" fillcolor="silver" stroked="f">
                  <v:path arrowok="t" o:connecttype="custom" o:connectlocs="9300,195;0,195;0,575;4650,575;9300,575;9300,195" o:connectangles="0,0,0,0,0,0"/>
                </v:shape>
                <v:shape id="Caixa de texto 22" o:spid="_x0000_s1034" type="#_x0000_t202" style="position:absolute;left:1373;top:195;width:9300;height: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" filled="f" strokeweight=".5pt">
                  <v:textbox inset="0,0,0,0">
                    <w:txbxContent>
                      <w:p w14:paraId="447B61B1" w14:textId="77777777" w:rsidR="00C569C8" w:rsidRPr="0041691B" w:rsidRDefault="00C569C8" w:rsidP="0001706D">
                        <w:pPr>
                          <w:spacing w:before="49"/>
                          <w:ind w:right="21"/>
                          <w:jc w:val="center"/>
                          <w:rPr>
                            <w:b/>
                            <w:sz w:val="24"/>
                            <w:szCs w:val="24"/>
                            <w:lang w:val="pt-BR"/>
                          </w:rPr>
                        </w:pPr>
                        <w:r w:rsidRPr="0041691B">
                          <w:rPr>
                            <w:b/>
                            <w:sz w:val="24"/>
                            <w:szCs w:val="24"/>
                          </w:rPr>
                          <w:t>FASE</w:t>
                        </w:r>
                        <w:r w:rsidRPr="0041691B">
                          <w:rPr>
                            <w:b/>
                            <w:spacing w:val="-4"/>
                            <w:sz w:val="24"/>
                            <w:szCs w:val="24"/>
                          </w:rPr>
                          <w:t xml:space="preserve"> </w:t>
                        </w:r>
                        <w:r w:rsidRPr="0041691B">
                          <w:rPr>
                            <w:b/>
                            <w:sz w:val="24"/>
                            <w:szCs w:val="24"/>
                          </w:rPr>
                          <w:t>DE</w:t>
                        </w:r>
                        <w:r w:rsidRPr="0041691B">
                          <w:rPr>
                            <w:b/>
                            <w:spacing w:val="-2"/>
                            <w:sz w:val="24"/>
                            <w:szCs w:val="24"/>
                          </w:rPr>
                          <w:t xml:space="preserve"> </w:t>
                        </w:r>
                        <w:r w:rsidRPr="0041691B">
                          <w:rPr>
                            <w:b/>
                            <w:spacing w:val="-2"/>
                            <w:sz w:val="24"/>
                            <w:szCs w:val="24"/>
                            <w:lang w:val="pt-BR"/>
                          </w:rPr>
                          <w:t>CONTRATAÇÃO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tbl>
      <w:tblPr>
        <w:tblW w:w="0" w:type="auto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32"/>
        <w:gridCol w:w="528"/>
        <w:gridCol w:w="1701"/>
        <w:gridCol w:w="1275"/>
        <w:gridCol w:w="1418"/>
        <w:gridCol w:w="792"/>
        <w:gridCol w:w="767"/>
        <w:gridCol w:w="2273"/>
      </w:tblGrid>
      <w:tr w:rsidR="0001706D" w:rsidRPr="00666A46" w14:paraId="66E7FA7B" w14:textId="77777777" w:rsidTr="0041691B">
        <w:trPr>
          <w:trHeight w:val="281"/>
        </w:trPr>
        <w:tc>
          <w:tcPr>
            <w:tcW w:w="9786" w:type="dxa"/>
            <w:gridSpan w:val="8"/>
            <w:tcBorders>
              <w:right w:val="single" w:sz="4" w:space="0" w:color="auto"/>
            </w:tcBorders>
            <w:shd w:val="clear" w:color="auto" w:fill="C0C0C0"/>
          </w:tcPr>
          <w:p w14:paraId="56431776" w14:textId="77777777" w:rsidR="0001706D" w:rsidRPr="00666A46" w:rsidRDefault="0001706D" w:rsidP="0041691B">
            <w:pPr>
              <w:pStyle w:val="TableParagraph"/>
              <w:ind w:rightChars="-17" w:right="-37"/>
              <w:rPr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RISCO</w:t>
            </w:r>
            <w:r w:rsidRPr="00666A46">
              <w:rPr>
                <w:b/>
                <w:color w:val="000000" w:themeColor="text1"/>
                <w:spacing w:val="-4"/>
              </w:rPr>
              <w:t xml:space="preserve"> </w:t>
            </w:r>
            <w:r w:rsidRPr="00666A46">
              <w:rPr>
                <w:b/>
                <w:color w:val="000000" w:themeColor="text1"/>
              </w:rPr>
              <w:t>01.</w:t>
            </w:r>
            <w:r w:rsidRPr="00666A46">
              <w:rPr>
                <w:b/>
                <w:color w:val="000000" w:themeColor="text1"/>
                <w:spacing w:val="-1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FORMALIZAÇÃO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INCORRETA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DO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TERMO</w:t>
            </w:r>
            <w:r w:rsidRPr="00666A46">
              <w:rPr>
                <w:b/>
                <w:bCs/>
                <w:color w:val="000000" w:themeColor="text1"/>
                <w:spacing w:val="-1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CONTRATUAL</w:t>
            </w:r>
          </w:p>
        </w:tc>
      </w:tr>
      <w:tr w:rsidR="0001706D" w:rsidRPr="00666A46" w14:paraId="5AF8E63F" w14:textId="77777777" w:rsidTr="00C712F3">
        <w:trPr>
          <w:trHeight w:val="273"/>
        </w:trPr>
        <w:tc>
          <w:tcPr>
            <w:tcW w:w="1560" w:type="dxa"/>
            <w:gridSpan w:val="2"/>
          </w:tcPr>
          <w:p w14:paraId="6C81411C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Probabilidade:</w:t>
            </w:r>
          </w:p>
        </w:tc>
        <w:tc>
          <w:tcPr>
            <w:tcW w:w="1701" w:type="dxa"/>
          </w:tcPr>
          <w:p w14:paraId="35ABB5C0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)  Raro</w:t>
            </w:r>
          </w:p>
        </w:tc>
        <w:tc>
          <w:tcPr>
            <w:tcW w:w="1275" w:type="dxa"/>
          </w:tcPr>
          <w:p w14:paraId="176853DB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>( X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) Pouco Provável</w:t>
            </w:r>
          </w:p>
        </w:tc>
        <w:tc>
          <w:tcPr>
            <w:tcW w:w="1418" w:type="dxa"/>
          </w:tcPr>
          <w:p w14:paraId="1865A884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 ) Provável</w:t>
            </w:r>
          </w:p>
        </w:tc>
        <w:tc>
          <w:tcPr>
            <w:tcW w:w="1559" w:type="dxa"/>
            <w:gridSpan w:val="2"/>
          </w:tcPr>
          <w:p w14:paraId="0EFE8D06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 ) Muito Provável</w:t>
            </w:r>
          </w:p>
        </w:tc>
        <w:tc>
          <w:tcPr>
            <w:tcW w:w="2273" w:type="dxa"/>
            <w:tcBorders>
              <w:right w:val="single" w:sz="4" w:space="0" w:color="auto"/>
            </w:tcBorders>
          </w:tcPr>
          <w:p w14:paraId="5674D414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) Praticamente Certo</w:t>
            </w:r>
          </w:p>
        </w:tc>
      </w:tr>
      <w:tr w:rsidR="0001706D" w:rsidRPr="00666A46" w14:paraId="428E0E50" w14:textId="77777777" w:rsidTr="00C712F3">
        <w:trPr>
          <w:trHeight w:val="273"/>
        </w:trPr>
        <w:tc>
          <w:tcPr>
            <w:tcW w:w="1560" w:type="dxa"/>
            <w:gridSpan w:val="2"/>
          </w:tcPr>
          <w:p w14:paraId="19A5D6B5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  <w:lang w:val="pt-BR"/>
              </w:rPr>
              <w:t>Impacto</w:t>
            </w:r>
            <w:r w:rsidRPr="00666A46">
              <w:rPr>
                <w:b/>
                <w:color w:val="000000" w:themeColor="text1"/>
              </w:rPr>
              <w:t>:</w:t>
            </w:r>
          </w:p>
        </w:tc>
        <w:tc>
          <w:tcPr>
            <w:tcW w:w="1701" w:type="dxa"/>
          </w:tcPr>
          <w:p w14:paraId="0A2A8CBD" w14:textId="7360A373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)  M</w:t>
            </w:r>
            <w:r w:rsidR="00C569C8">
              <w:rPr>
                <w:b/>
                <w:bCs/>
                <w:color w:val="000000" w:themeColor="text1"/>
                <w:lang w:val="pt-BR"/>
              </w:rPr>
              <w:t>uito</w:t>
            </w:r>
            <w:r w:rsidRPr="00666A46">
              <w:rPr>
                <w:b/>
                <w:bCs/>
                <w:color w:val="000000" w:themeColor="text1"/>
                <w:lang w:val="pt-BR"/>
              </w:rPr>
              <w:t xml:space="preserve"> Baixo</w:t>
            </w:r>
          </w:p>
        </w:tc>
        <w:tc>
          <w:tcPr>
            <w:tcW w:w="1275" w:type="dxa"/>
          </w:tcPr>
          <w:p w14:paraId="1D65DDDE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) Baixo</w:t>
            </w:r>
          </w:p>
        </w:tc>
        <w:tc>
          <w:tcPr>
            <w:tcW w:w="1418" w:type="dxa"/>
          </w:tcPr>
          <w:p w14:paraId="67FD51C2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 ) Médio</w:t>
            </w:r>
          </w:p>
        </w:tc>
        <w:tc>
          <w:tcPr>
            <w:tcW w:w="1559" w:type="dxa"/>
            <w:gridSpan w:val="2"/>
          </w:tcPr>
          <w:p w14:paraId="7C365D95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 ) Alto</w:t>
            </w:r>
          </w:p>
        </w:tc>
        <w:tc>
          <w:tcPr>
            <w:tcW w:w="2273" w:type="dxa"/>
          </w:tcPr>
          <w:p w14:paraId="4CB122BA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</w:t>
            </w:r>
            <w:r w:rsidR="0090791B" w:rsidRPr="00666A46">
              <w:rPr>
                <w:b/>
                <w:bCs/>
                <w:color w:val="000000" w:themeColor="text1"/>
                <w:lang w:val="pt-BR"/>
              </w:rPr>
              <w:t>X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) Muito Alto</w:t>
            </w:r>
          </w:p>
        </w:tc>
      </w:tr>
      <w:tr w:rsidR="0001706D" w:rsidRPr="00666A46" w14:paraId="2D6356DD" w14:textId="77777777" w:rsidTr="0041691B">
        <w:trPr>
          <w:trHeight w:val="268"/>
        </w:trPr>
        <w:tc>
          <w:tcPr>
            <w:tcW w:w="1032" w:type="dxa"/>
            <w:tcBorders>
              <w:top w:val="single" w:sz="12" w:space="0" w:color="000000"/>
            </w:tcBorders>
          </w:tcPr>
          <w:p w14:paraId="5EC7FD9C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ID</w:t>
            </w:r>
          </w:p>
        </w:tc>
        <w:tc>
          <w:tcPr>
            <w:tcW w:w="8754" w:type="dxa"/>
            <w:gridSpan w:val="7"/>
            <w:tcBorders>
              <w:top w:val="single" w:sz="12" w:space="0" w:color="000000"/>
            </w:tcBorders>
          </w:tcPr>
          <w:p w14:paraId="39592EC0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DANO</w:t>
            </w:r>
          </w:p>
        </w:tc>
      </w:tr>
      <w:tr w:rsidR="0001706D" w:rsidRPr="00666A46" w14:paraId="2B8232FF" w14:textId="77777777" w:rsidTr="0041691B">
        <w:trPr>
          <w:trHeight w:val="459"/>
        </w:trPr>
        <w:tc>
          <w:tcPr>
            <w:tcW w:w="1032" w:type="dxa"/>
          </w:tcPr>
          <w:p w14:paraId="57083154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1</w:t>
            </w:r>
          </w:p>
        </w:tc>
        <w:tc>
          <w:tcPr>
            <w:tcW w:w="8754" w:type="dxa"/>
            <w:gridSpan w:val="7"/>
          </w:tcPr>
          <w:p w14:paraId="70594392" w14:textId="77777777" w:rsidR="0001706D" w:rsidRPr="00666A46" w:rsidRDefault="0001706D" w:rsidP="0041691B">
            <w:pPr>
              <w:pStyle w:val="TableParagraph"/>
              <w:ind w:rightChars="-17" w:right="-37"/>
              <w:rPr>
                <w:color w:val="000000" w:themeColor="text1"/>
              </w:rPr>
            </w:pPr>
            <w:r w:rsidRPr="00666A46">
              <w:rPr>
                <w:b/>
                <w:bCs/>
                <w:color w:val="000000" w:themeColor="text1"/>
              </w:rPr>
              <w:t>PROBLEMAS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CONSTANTES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NA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EXECUÇÃO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DO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OBJETO,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QUER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POR</w:t>
            </w:r>
            <w:r w:rsidRPr="00666A46">
              <w:rPr>
                <w:b/>
                <w:bCs/>
                <w:color w:val="000000" w:themeColor="text1"/>
                <w:spacing w:val="-1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FALTA,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QUER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POR</w:t>
            </w:r>
            <w:r w:rsidRPr="00666A46">
              <w:rPr>
                <w:b/>
                <w:bCs/>
                <w:color w:val="000000" w:themeColor="text1"/>
                <w:spacing w:val="-1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EXCESSO</w:t>
            </w:r>
            <w:r w:rsidRPr="00666A46">
              <w:rPr>
                <w:b/>
                <w:bCs/>
                <w:color w:val="000000" w:themeColor="text1"/>
                <w:spacing w:val="-1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DE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CLÁUSULAS</w:t>
            </w:r>
            <w:r w:rsidRPr="00666A46">
              <w:rPr>
                <w:b/>
                <w:bCs/>
                <w:color w:val="000000" w:themeColor="text1"/>
                <w:spacing w:val="-37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  <w:spacing w:val="-37"/>
                <w:lang w:val="pt-BR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CONTRATUAIS</w:t>
            </w:r>
            <w:r w:rsidRPr="00666A46">
              <w:rPr>
                <w:color w:val="000000" w:themeColor="text1"/>
              </w:rPr>
              <w:t>.</w:t>
            </w:r>
          </w:p>
        </w:tc>
      </w:tr>
      <w:tr w:rsidR="0001706D" w:rsidRPr="00666A46" w14:paraId="345697B0" w14:textId="77777777" w:rsidTr="0041691B">
        <w:trPr>
          <w:trHeight w:val="275"/>
        </w:trPr>
        <w:tc>
          <w:tcPr>
            <w:tcW w:w="1032" w:type="dxa"/>
          </w:tcPr>
          <w:p w14:paraId="3CEB3D53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Id</w:t>
            </w:r>
          </w:p>
        </w:tc>
        <w:tc>
          <w:tcPr>
            <w:tcW w:w="5714" w:type="dxa"/>
            <w:gridSpan w:val="5"/>
          </w:tcPr>
          <w:p w14:paraId="279C6714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Ação</w:t>
            </w:r>
            <w:r w:rsidRPr="00666A46">
              <w:rPr>
                <w:b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color w:val="000000" w:themeColor="text1"/>
              </w:rPr>
              <w:t>Preventiva</w:t>
            </w:r>
          </w:p>
        </w:tc>
        <w:tc>
          <w:tcPr>
            <w:tcW w:w="3040" w:type="dxa"/>
            <w:gridSpan w:val="2"/>
          </w:tcPr>
          <w:p w14:paraId="362B4082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Responsável</w:t>
            </w:r>
          </w:p>
        </w:tc>
      </w:tr>
      <w:tr w:rsidR="0001706D" w:rsidRPr="00666A46" w14:paraId="5B9B4A91" w14:textId="77777777" w:rsidTr="0041691B">
        <w:trPr>
          <w:trHeight w:val="808"/>
        </w:trPr>
        <w:tc>
          <w:tcPr>
            <w:tcW w:w="1032" w:type="dxa"/>
          </w:tcPr>
          <w:p w14:paraId="79061A51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1</w:t>
            </w:r>
          </w:p>
        </w:tc>
        <w:tc>
          <w:tcPr>
            <w:tcW w:w="5714" w:type="dxa"/>
            <w:gridSpan w:val="5"/>
          </w:tcPr>
          <w:p w14:paraId="7A2C9E64" w14:textId="77777777" w:rsidR="0001706D" w:rsidRPr="00666A46" w:rsidRDefault="0001706D" w:rsidP="0041691B">
            <w:pPr>
              <w:pStyle w:val="TableParagraph"/>
              <w:ind w:rightChars="25" w:right="55"/>
              <w:jc w:val="both"/>
              <w:rPr>
                <w:color w:val="000000" w:themeColor="text1"/>
              </w:rPr>
            </w:pPr>
            <w:r w:rsidRPr="00666A46">
              <w:rPr>
                <w:color w:val="000000" w:themeColor="text1"/>
              </w:rPr>
              <w:t>REALIZAR LEVANTAMENTO PRÉVIO E CONFERIR ATENTAMENTE AS INFORMAÇÕES ANTES DA PUBLICAÇÃO DO EDITAL COM A MINUTA DO CONTRATO E ANTES DA ASSINATURA DO CONTRATO.</w:t>
            </w:r>
          </w:p>
        </w:tc>
        <w:tc>
          <w:tcPr>
            <w:tcW w:w="3040" w:type="dxa"/>
            <w:gridSpan w:val="2"/>
          </w:tcPr>
          <w:p w14:paraId="1CC56408" w14:textId="77777777" w:rsidR="0001706D" w:rsidRPr="00666A46" w:rsidRDefault="0001706D" w:rsidP="0041691B">
            <w:pPr>
              <w:pStyle w:val="TableParagraph"/>
              <w:jc w:val="center"/>
              <w:rPr>
                <w:color w:val="000000" w:themeColor="text1"/>
              </w:rPr>
            </w:pPr>
            <w:r w:rsidRPr="00666A46">
              <w:rPr>
                <w:color w:val="000000" w:themeColor="text1"/>
              </w:rPr>
              <w:t>COORDENADORIA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DE</w:t>
            </w:r>
            <w:r w:rsidRPr="00666A46">
              <w:rPr>
                <w:color w:val="000000" w:themeColor="text1"/>
                <w:spacing w:val="-2"/>
              </w:rPr>
              <w:t xml:space="preserve"> </w:t>
            </w:r>
            <w:r w:rsidRPr="00666A46">
              <w:rPr>
                <w:color w:val="000000" w:themeColor="text1"/>
              </w:rPr>
              <w:t>LICITAÇÕES</w:t>
            </w:r>
            <w:r w:rsidRPr="00666A46">
              <w:rPr>
                <w:color w:val="000000" w:themeColor="text1"/>
                <w:spacing w:val="-4"/>
              </w:rPr>
              <w:t xml:space="preserve"> </w:t>
            </w:r>
            <w:r w:rsidRPr="00666A46">
              <w:rPr>
                <w:color w:val="000000" w:themeColor="text1"/>
              </w:rPr>
              <w:t>E</w:t>
            </w:r>
            <w:r w:rsidRPr="00666A46">
              <w:rPr>
                <w:color w:val="000000" w:themeColor="text1"/>
                <w:spacing w:val="-2"/>
              </w:rPr>
              <w:t xml:space="preserve"> </w:t>
            </w:r>
            <w:r w:rsidRPr="00666A46">
              <w:rPr>
                <w:color w:val="000000" w:themeColor="text1"/>
              </w:rPr>
              <w:t>CONTRATOS/DEPARTAMENTO JURÍDICO</w:t>
            </w:r>
          </w:p>
        </w:tc>
      </w:tr>
      <w:tr w:rsidR="0001706D" w:rsidRPr="00666A46" w14:paraId="2384FE48" w14:textId="77777777" w:rsidTr="0041691B">
        <w:trPr>
          <w:trHeight w:val="459"/>
        </w:trPr>
        <w:tc>
          <w:tcPr>
            <w:tcW w:w="1032" w:type="dxa"/>
          </w:tcPr>
          <w:p w14:paraId="6F887756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2</w:t>
            </w:r>
          </w:p>
        </w:tc>
        <w:tc>
          <w:tcPr>
            <w:tcW w:w="5714" w:type="dxa"/>
            <w:gridSpan w:val="5"/>
          </w:tcPr>
          <w:p w14:paraId="61571633" w14:textId="77777777" w:rsidR="0001706D" w:rsidRPr="00666A46" w:rsidRDefault="0001706D" w:rsidP="0041691B">
            <w:pPr>
              <w:pStyle w:val="TableParagraph"/>
              <w:tabs>
                <w:tab w:val="left" w:pos="1043"/>
                <w:tab w:val="left" w:pos="1543"/>
                <w:tab w:val="left" w:pos="2653"/>
                <w:tab w:val="left" w:pos="4239"/>
              </w:tabs>
              <w:ind w:rightChars="-17" w:right="-37"/>
              <w:rPr>
                <w:color w:val="000000" w:themeColor="text1"/>
              </w:rPr>
            </w:pPr>
            <w:r w:rsidRPr="00666A46">
              <w:rPr>
                <w:color w:val="000000" w:themeColor="text1"/>
              </w:rPr>
              <w:t>ADOÇÃO</w:t>
            </w:r>
            <w:r w:rsidRPr="00666A46">
              <w:rPr>
                <w:color w:val="000000" w:themeColor="text1"/>
              </w:rPr>
              <w:tab/>
              <w:t>DE</w:t>
            </w:r>
            <w:r w:rsidRPr="00666A46">
              <w:rPr>
                <w:color w:val="000000" w:themeColor="text1"/>
              </w:rPr>
              <w:tab/>
              <w:t>MODELOS</w:t>
            </w:r>
            <w:r w:rsidRPr="00666A46">
              <w:rPr>
                <w:color w:val="000000" w:themeColor="text1"/>
              </w:rPr>
              <w:tab/>
              <w:t>PADRONIZADOS</w:t>
            </w:r>
            <w:r w:rsidRPr="00666A46">
              <w:rPr>
                <w:color w:val="000000" w:themeColor="text1"/>
              </w:rPr>
              <w:tab/>
            </w:r>
            <w:r w:rsidRPr="00666A46">
              <w:rPr>
                <w:color w:val="000000" w:themeColor="text1"/>
                <w:spacing w:val="-7"/>
              </w:rPr>
              <w:t>DE</w:t>
            </w:r>
            <w:r w:rsidRPr="00666A46">
              <w:rPr>
                <w:color w:val="000000" w:themeColor="text1"/>
                <w:spacing w:val="-7"/>
                <w:lang w:val="pt-BR"/>
              </w:rPr>
              <w:t xml:space="preserve"> </w:t>
            </w:r>
            <w:r w:rsidRPr="00666A46">
              <w:rPr>
                <w:color w:val="000000" w:themeColor="text1"/>
                <w:spacing w:val="-37"/>
              </w:rPr>
              <w:t xml:space="preserve"> </w:t>
            </w:r>
            <w:r w:rsidRPr="00666A46">
              <w:rPr>
                <w:color w:val="000000" w:themeColor="text1"/>
              </w:rPr>
              <w:t>CONTRATOS</w:t>
            </w:r>
            <w:r w:rsidRPr="00666A46">
              <w:rPr>
                <w:color w:val="000000" w:themeColor="text1"/>
                <w:spacing w:val="-1"/>
              </w:rPr>
              <w:t xml:space="preserve"> </w:t>
            </w:r>
            <w:r w:rsidRPr="00666A46">
              <w:rPr>
                <w:color w:val="000000" w:themeColor="text1"/>
              </w:rPr>
              <w:t>(AGU, TCU</w:t>
            </w:r>
            <w:r w:rsidRPr="00666A46">
              <w:rPr>
                <w:color w:val="000000" w:themeColor="text1"/>
                <w:spacing w:val="3"/>
              </w:rPr>
              <w:t xml:space="preserve"> </w:t>
            </w:r>
            <w:r w:rsidRPr="00666A46">
              <w:rPr>
                <w:color w:val="000000" w:themeColor="text1"/>
              </w:rPr>
              <w:t>ETC).</w:t>
            </w:r>
          </w:p>
        </w:tc>
        <w:tc>
          <w:tcPr>
            <w:tcW w:w="3040" w:type="dxa"/>
            <w:gridSpan w:val="2"/>
          </w:tcPr>
          <w:p w14:paraId="64FB9B62" w14:textId="77777777" w:rsidR="0001706D" w:rsidRPr="00666A46" w:rsidRDefault="0001706D" w:rsidP="0041691B">
            <w:pPr>
              <w:pStyle w:val="TableParagraph"/>
              <w:ind w:rightChars="57" w:right="125"/>
              <w:jc w:val="center"/>
              <w:rPr>
                <w:color w:val="000000" w:themeColor="text1"/>
              </w:rPr>
            </w:pPr>
            <w:r w:rsidRPr="00666A46">
              <w:rPr>
                <w:color w:val="000000" w:themeColor="text1"/>
              </w:rPr>
              <w:t>COORDENADORIA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DE</w:t>
            </w:r>
            <w:r w:rsidRPr="00666A46">
              <w:rPr>
                <w:color w:val="000000" w:themeColor="text1"/>
                <w:spacing w:val="-2"/>
              </w:rPr>
              <w:t xml:space="preserve"> </w:t>
            </w:r>
            <w:r w:rsidRPr="00666A46">
              <w:rPr>
                <w:color w:val="000000" w:themeColor="text1"/>
              </w:rPr>
              <w:t>LICITAÇÕES</w:t>
            </w:r>
            <w:r w:rsidRPr="00666A46">
              <w:rPr>
                <w:color w:val="000000" w:themeColor="text1"/>
                <w:spacing w:val="-4"/>
              </w:rPr>
              <w:t xml:space="preserve"> </w:t>
            </w:r>
            <w:r w:rsidRPr="00666A46">
              <w:rPr>
                <w:color w:val="000000" w:themeColor="text1"/>
              </w:rPr>
              <w:t>E</w:t>
            </w:r>
            <w:r w:rsidRPr="00666A46">
              <w:rPr>
                <w:color w:val="000000" w:themeColor="text1"/>
                <w:spacing w:val="-2"/>
              </w:rPr>
              <w:t xml:space="preserve"> </w:t>
            </w:r>
            <w:r w:rsidRPr="00666A46">
              <w:rPr>
                <w:color w:val="000000" w:themeColor="text1"/>
              </w:rPr>
              <w:t>CONTRATOS</w:t>
            </w:r>
          </w:p>
        </w:tc>
      </w:tr>
      <w:tr w:rsidR="0001706D" w:rsidRPr="00666A46" w14:paraId="04C7534C" w14:textId="77777777" w:rsidTr="0041691B">
        <w:trPr>
          <w:trHeight w:val="271"/>
        </w:trPr>
        <w:tc>
          <w:tcPr>
            <w:tcW w:w="1032" w:type="dxa"/>
          </w:tcPr>
          <w:p w14:paraId="401BD76A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Id.</w:t>
            </w:r>
          </w:p>
        </w:tc>
        <w:tc>
          <w:tcPr>
            <w:tcW w:w="5714" w:type="dxa"/>
            <w:gridSpan w:val="5"/>
          </w:tcPr>
          <w:p w14:paraId="0723CD63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Ação</w:t>
            </w:r>
            <w:r w:rsidRPr="00666A46">
              <w:rPr>
                <w:b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color w:val="000000" w:themeColor="text1"/>
              </w:rPr>
              <w:t>de</w:t>
            </w:r>
            <w:r w:rsidRPr="00666A46">
              <w:rPr>
                <w:b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color w:val="000000" w:themeColor="text1"/>
              </w:rPr>
              <w:t>Contingência</w:t>
            </w:r>
          </w:p>
        </w:tc>
        <w:tc>
          <w:tcPr>
            <w:tcW w:w="3040" w:type="dxa"/>
            <w:gridSpan w:val="2"/>
          </w:tcPr>
          <w:p w14:paraId="038AF435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Responsável</w:t>
            </w:r>
          </w:p>
        </w:tc>
      </w:tr>
      <w:tr w:rsidR="0001706D" w:rsidRPr="00666A46" w14:paraId="4A3D4BB7" w14:textId="77777777" w:rsidTr="0041691B">
        <w:trPr>
          <w:trHeight w:val="649"/>
        </w:trPr>
        <w:tc>
          <w:tcPr>
            <w:tcW w:w="1032" w:type="dxa"/>
          </w:tcPr>
          <w:p w14:paraId="6DD34D5E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</w:p>
          <w:p w14:paraId="5E4C0948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1</w:t>
            </w:r>
          </w:p>
        </w:tc>
        <w:tc>
          <w:tcPr>
            <w:tcW w:w="5714" w:type="dxa"/>
            <w:gridSpan w:val="5"/>
          </w:tcPr>
          <w:p w14:paraId="260CEBFF" w14:textId="77777777" w:rsidR="0001706D" w:rsidRPr="00666A46" w:rsidRDefault="0001706D" w:rsidP="0041691B">
            <w:pPr>
              <w:pStyle w:val="TableParagraph"/>
              <w:ind w:rightChars="25" w:right="55"/>
              <w:jc w:val="both"/>
              <w:rPr>
                <w:color w:val="000000" w:themeColor="text1"/>
                <w:lang w:val="pt-BR"/>
              </w:rPr>
            </w:pPr>
            <w:r w:rsidRPr="00666A46">
              <w:rPr>
                <w:color w:val="000000" w:themeColor="text1"/>
              </w:rPr>
              <w:t>CRIAR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NÍVEL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DE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REVISÃO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NOS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PROCEDIMENTOS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DE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ELABORAÇÃO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DE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MINUTA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CONTRATUAL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E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CONTRATO</w:t>
            </w:r>
            <w:r w:rsidRPr="00666A46">
              <w:rPr>
                <w:color w:val="000000" w:themeColor="text1"/>
                <w:spacing w:val="-37"/>
              </w:rPr>
              <w:t xml:space="preserve"> </w:t>
            </w:r>
            <w:r w:rsidRPr="00666A46">
              <w:rPr>
                <w:color w:val="000000" w:themeColor="text1"/>
              </w:rPr>
              <w:t>PROPRIAMENTE</w:t>
            </w:r>
            <w:r w:rsidRPr="00666A46">
              <w:rPr>
                <w:color w:val="000000" w:themeColor="text1"/>
                <w:spacing w:val="2"/>
              </w:rPr>
              <w:t xml:space="preserve"> </w:t>
            </w:r>
            <w:r w:rsidRPr="00666A46">
              <w:rPr>
                <w:color w:val="000000" w:themeColor="text1"/>
              </w:rPr>
              <w:t>DITO</w:t>
            </w:r>
            <w:r w:rsidRPr="00666A46">
              <w:rPr>
                <w:color w:val="000000" w:themeColor="text1"/>
                <w:lang w:val="pt-BR"/>
              </w:rPr>
              <w:t>.</w:t>
            </w:r>
          </w:p>
        </w:tc>
        <w:tc>
          <w:tcPr>
            <w:tcW w:w="3040" w:type="dxa"/>
            <w:gridSpan w:val="2"/>
          </w:tcPr>
          <w:p w14:paraId="58C64B22" w14:textId="77777777" w:rsidR="0001706D" w:rsidRPr="00666A46" w:rsidRDefault="0001706D" w:rsidP="0041691B">
            <w:pPr>
              <w:pStyle w:val="TableParagraph"/>
              <w:jc w:val="center"/>
              <w:rPr>
                <w:color w:val="000000" w:themeColor="text1"/>
              </w:rPr>
            </w:pPr>
            <w:r w:rsidRPr="00666A46">
              <w:rPr>
                <w:color w:val="000000" w:themeColor="text1"/>
              </w:rPr>
              <w:t>COORDENADORIA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DE</w:t>
            </w:r>
            <w:r w:rsidRPr="00666A46">
              <w:rPr>
                <w:color w:val="000000" w:themeColor="text1"/>
                <w:spacing w:val="-2"/>
              </w:rPr>
              <w:t xml:space="preserve"> </w:t>
            </w:r>
            <w:r w:rsidRPr="00666A46">
              <w:rPr>
                <w:color w:val="000000" w:themeColor="text1"/>
              </w:rPr>
              <w:t>LICITAÇÕES</w:t>
            </w:r>
            <w:r w:rsidRPr="00666A46">
              <w:rPr>
                <w:color w:val="000000" w:themeColor="text1"/>
                <w:spacing w:val="-4"/>
              </w:rPr>
              <w:t xml:space="preserve"> </w:t>
            </w:r>
            <w:r w:rsidRPr="00666A46">
              <w:rPr>
                <w:color w:val="000000" w:themeColor="text1"/>
              </w:rPr>
              <w:t>E</w:t>
            </w:r>
            <w:r w:rsidRPr="00666A46">
              <w:rPr>
                <w:color w:val="000000" w:themeColor="text1"/>
                <w:spacing w:val="-2"/>
              </w:rPr>
              <w:t xml:space="preserve"> </w:t>
            </w:r>
            <w:r w:rsidRPr="00666A46">
              <w:rPr>
                <w:color w:val="000000" w:themeColor="text1"/>
              </w:rPr>
              <w:t>CONTRATOS/DEPARTAMENTO JURÍDICO</w:t>
            </w:r>
          </w:p>
        </w:tc>
      </w:tr>
    </w:tbl>
    <w:p w14:paraId="2C8E88B1" w14:textId="77777777" w:rsidR="0001706D" w:rsidRPr="00666A46" w:rsidRDefault="0001706D" w:rsidP="0001706D">
      <w:pPr>
        <w:pStyle w:val="Corpodetexto"/>
        <w:ind w:rightChars="-17" w:right="-37"/>
        <w:rPr>
          <w:color w:val="000000" w:themeColor="text1"/>
        </w:rPr>
      </w:pPr>
    </w:p>
    <w:tbl>
      <w:tblPr>
        <w:tblW w:w="0" w:type="auto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32"/>
        <w:gridCol w:w="528"/>
        <w:gridCol w:w="1701"/>
        <w:gridCol w:w="1417"/>
        <w:gridCol w:w="1276"/>
        <w:gridCol w:w="792"/>
        <w:gridCol w:w="625"/>
        <w:gridCol w:w="2415"/>
      </w:tblGrid>
      <w:tr w:rsidR="0001706D" w:rsidRPr="00666A46" w14:paraId="7EB76155" w14:textId="77777777" w:rsidTr="0041691B">
        <w:trPr>
          <w:trHeight w:val="283"/>
        </w:trPr>
        <w:tc>
          <w:tcPr>
            <w:tcW w:w="9786" w:type="dxa"/>
            <w:gridSpan w:val="8"/>
            <w:tcBorders>
              <w:right w:val="single" w:sz="4" w:space="0" w:color="auto"/>
            </w:tcBorders>
            <w:shd w:val="clear" w:color="auto" w:fill="C0C0C0"/>
          </w:tcPr>
          <w:p w14:paraId="731EC6A3" w14:textId="77777777" w:rsidR="0001706D" w:rsidRPr="00666A46" w:rsidRDefault="0001706D" w:rsidP="0041691B">
            <w:pPr>
              <w:pStyle w:val="TableParagraph"/>
              <w:ind w:rightChars="-17" w:right="-37"/>
              <w:rPr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RISCO</w:t>
            </w:r>
            <w:r w:rsidRPr="00666A46">
              <w:rPr>
                <w:b/>
                <w:color w:val="000000" w:themeColor="text1"/>
                <w:spacing w:val="-4"/>
              </w:rPr>
              <w:t xml:space="preserve"> </w:t>
            </w:r>
            <w:r w:rsidRPr="00666A46">
              <w:rPr>
                <w:b/>
                <w:color w:val="000000" w:themeColor="text1"/>
              </w:rPr>
              <w:t xml:space="preserve">02. </w:t>
            </w:r>
            <w:r w:rsidRPr="00666A46">
              <w:rPr>
                <w:b/>
                <w:bCs/>
                <w:color w:val="000000" w:themeColor="text1"/>
              </w:rPr>
              <w:t>FISCAL COM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POUCO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TEMPO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PARA EXECUTAR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SUAS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ATRIBUIÇÕES</w:t>
            </w:r>
            <w:r w:rsidRPr="00666A46">
              <w:rPr>
                <w:b/>
                <w:bCs/>
                <w:color w:val="000000" w:themeColor="text1"/>
                <w:spacing w:val="-4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REFERENTES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AO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CONTRATO</w:t>
            </w:r>
          </w:p>
        </w:tc>
      </w:tr>
      <w:tr w:rsidR="0001706D" w:rsidRPr="00666A46" w14:paraId="1516D254" w14:textId="77777777" w:rsidTr="00C712F3">
        <w:trPr>
          <w:trHeight w:val="273"/>
        </w:trPr>
        <w:tc>
          <w:tcPr>
            <w:tcW w:w="1560" w:type="dxa"/>
            <w:gridSpan w:val="2"/>
          </w:tcPr>
          <w:p w14:paraId="5C1DFF7A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Probabilidade:</w:t>
            </w:r>
          </w:p>
        </w:tc>
        <w:tc>
          <w:tcPr>
            <w:tcW w:w="1701" w:type="dxa"/>
          </w:tcPr>
          <w:p w14:paraId="05DEC011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)  Raro</w:t>
            </w:r>
          </w:p>
        </w:tc>
        <w:tc>
          <w:tcPr>
            <w:tcW w:w="1417" w:type="dxa"/>
          </w:tcPr>
          <w:p w14:paraId="4D7B105C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) Pouco Provável</w:t>
            </w:r>
          </w:p>
        </w:tc>
        <w:tc>
          <w:tcPr>
            <w:tcW w:w="1276" w:type="dxa"/>
          </w:tcPr>
          <w:p w14:paraId="052F7E81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>( X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) Provável</w:t>
            </w:r>
          </w:p>
        </w:tc>
        <w:tc>
          <w:tcPr>
            <w:tcW w:w="1417" w:type="dxa"/>
            <w:gridSpan w:val="2"/>
          </w:tcPr>
          <w:p w14:paraId="0A14CF9E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 ) Muito Provável</w:t>
            </w:r>
          </w:p>
        </w:tc>
        <w:tc>
          <w:tcPr>
            <w:tcW w:w="2415" w:type="dxa"/>
            <w:tcBorders>
              <w:right w:val="single" w:sz="4" w:space="0" w:color="auto"/>
            </w:tcBorders>
          </w:tcPr>
          <w:p w14:paraId="5B6D8F14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) Praticamente Certo</w:t>
            </w:r>
          </w:p>
        </w:tc>
      </w:tr>
      <w:tr w:rsidR="0001706D" w:rsidRPr="00666A46" w14:paraId="5460513D" w14:textId="77777777" w:rsidTr="00C712F3">
        <w:trPr>
          <w:trHeight w:val="273"/>
        </w:trPr>
        <w:tc>
          <w:tcPr>
            <w:tcW w:w="1560" w:type="dxa"/>
            <w:gridSpan w:val="2"/>
          </w:tcPr>
          <w:p w14:paraId="278F8EC0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  <w:lang w:val="pt-BR"/>
              </w:rPr>
              <w:t>Impacto</w:t>
            </w:r>
            <w:r w:rsidRPr="00666A46">
              <w:rPr>
                <w:b/>
                <w:color w:val="000000" w:themeColor="text1"/>
              </w:rPr>
              <w:t>:</w:t>
            </w:r>
          </w:p>
        </w:tc>
        <w:tc>
          <w:tcPr>
            <w:tcW w:w="1701" w:type="dxa"/>
          </w:tcPr>
          <w:p w14:paraId="496411FF" w14:textId="165A040D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)  M</w:t>
            </w:r>
            <w:r w:rsidR="00C569C8">
              <w:rPr>
                <w:b/>
                <w:bCs/>
                <w:color w:val="000000" w:themeColor="text1"/>
                <w:lang w:val="pt-BR"/>
              </w:rPr>
              <w:t>uito</w:t>
            </w:r>
            <w:r w:rsidRPr="00666A46">
              <w:rPr>
                <w:b/>
                <w:bCs/>
                <w:color w:val="000000" w:themeColor="text1"/>
                <w:lang w:val="pt-BR"/>
              </w:rPr>
              <w:t xml:space="preserve"> Baixo</w:t>
            </w:r>
          </w:p>
        </w:tc>
        <w:tc>
          <w:tcPr>
            <w:tcW w:w="1417" w:type="dxa"/>
          </w:tcPr>
          <w:p w14:paraId="1F1350F6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) Baixo</w:t>
            </w:r>
          </w:p>
        </w:tc>
        <w:tc>
          <w:tcPr>
            <w:tcW w:w="1276" w:type="dxa"/>
          </w:tcPr>
          <w:p w14:paraId="4315A15E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 ) Médio</w:t>
            </w:r>
          </w:p>
        </w:tc>
        <w:tc>
          <w:tcPr>
            <w:tcW w:w="1417" w:type="dxa"/>
            <w:gridSpan w:val="2"/>
          </w:tcPr>
          <w:p w14:paraId="2FDC6F3D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>( X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) Alto</w:t>
            </w:r>
          </w:p>
        </w:tc>
        <w:tc>
          <w:tcPr>
            <w:tcW w:w="2415" w:type="dxa"/>
          </w:tcPr>
          <w:p w14:paraId="36A433B4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) Muito Alto</w:t>
            </w:r>
          </w:p>
        </w:tc>
      </w:tr>
      <w:tr w:rsidR="0001706D" w:rsidRPr="00666A46" w14:paraId="59687E6B" w14:textId="77777777" w:rsidTr="0041691B">
        <w:trPr>
          <w:trHeight w:val="268"/>
        </w:trPr>
        <w:tc>
          <w:tcPr>
            <w:tcW w:w="1032" w:type="dxa"/>
            <w:tcBorders>
              <w:top w:val="single" w:sz="12" w:space="0" w:color="000000"/>
            </w:tcBorders>
          </w:tcPr>
          <w:p w14:paraId="0E196AA1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ID</w:t>
            </w:r>
          </w:p>
        </w:tc>
        <w:tc>
          <w:tcPr>
            <w:tcW w:w="8754" w:type="dxa"/>
            <w:gridSpan w:val="7"/>
            <w:tcBorders>
              <w:top w:val="single" w:sz="12" w:space="0" w:color="000000"/>
            </w:tcBorders>
          </w:tcPr>
          <w:p w14:paraId="001C5153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DANO</w:t>
            </w:r>
          </w:p>
        </w:tc>
      </w:tr>
      <w:tr w:rsidR="0001706D" w:rsidRPr="00666A46" w14:paraId="67A09CA4" w14:textId="77777777" w:rsidTr="0041691B">
        <w:trPr>
          <w:trHeight w:val="463"/>
        </w:trPr>
        <w:tc>
          <w:tcPr>
            <w:tcW w:w="1032" w:type="dxa"/>
          </w:tcPr>
          <w:p w14:paraId="18C6C197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1</w:t>
            </w:r>
          </w:p>
        </w:tc>
        <w:tc>
          <w:tcPr>
            <w:tcW w:w="8754" w:type="dxa"/>
            <w:gridSpan w:val="7"/>
          </w:tcPr>
          <w:p w14:paraId="1BFD833E" w14:textId="77777777" w:rsidR="0001706D" w:rsidRPr="00666A46" w:rsidRDefault="0001706D" w:rsidP="0041691B">
            <w:pPr>
              <w:pStyle w:val="TableParagraph"/>
              <w:ind w:rightChars="-17" w:right="-37"/>
              <w:jc w:val="both"/>
              <w:rPr>
                <w:color w:val="000000" w:themeColor="text1"/>
              </w:rPr>
            </w:pPr>
            <w:r w:rsidRPr="00666A46">
              <w:rPr>
                <w:b/>
                <w:bCs/>
                <w:color w:val="000000" w:themeColor="text1"/>
              </w:rPr>
              <w:t>NÃO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ACOMPANHAMENTO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DE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VÁRIOS</w:t>
            </w:r>
            <w:r w:rsidRPr="00666A46">
              <w:rPr>
                <w:b/>
                <w:bCs/>
                <w:color w:val="000000" w:themeColor="text1"/>
                <w:spacing w:val="-4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ASPECTOS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IMPORTANTES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DA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CONTRATAÇÃO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OU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RECEBIMENTO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DE</w:t>
            </w:r>
            <w:r w:rsidRPr="00666A46">
              <w:rPr>
                <w:b/>
                <w:bCs/>
                <w:color w:val="000000" w:themeColor="text1"/>
                <w:spacing w:val="-37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SERVIÇOS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EM</w:t>
            </w:r>
            <w:r w:rsidRPr="00666A46">
              <w:rPr>
                <w:b/>
                <w:bCs/>
                <w:color w:val="000000" w:themeColor="text1"/>
                <w:spacing w:val="-1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DESCONFORMIDADE COM</w:t>
            </w:r>
            <w:r w:rsidRPr="00666A46">
              <w:rPr>
                <w:b/>
                <w:bCs/>
                <w:color w:val="000000" w:themeColor="text1"/>
                <w:spacing w:val="-1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ESPECIFICAÇÕES</w:t>
            </w:r>
            <w:r w:rsidRPr="00666A46">
              <w:rPr>
                <w:b/>
                <w:bCs/>
                <w:color w:val="000000" w:themeColor="text1"/>
                <w:spacing w:val="-1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TÉCNICAS</w:t>
            </w:r>
          </w:p>
        </w:tc>
      </w:tr>
      <w:tr w:rsidR="0001706D" w:rsidRPr="00666A46" w14:paraId="1A76C357" w14:textId="77777777" w:rsidTr="0041691B">
        <w:trPr>
          <w:trHeight w:val="271"/>
        </w:trPr>
        <w:tc>
          <w:tcPr>
            <w:tcW w:w="1032" w:type="dxa"/>
          </w:tcPr>
          <w:p w14:paraId="17A6257C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Id</w:t>
            </w:r>
          </w:p>
        </w:tc>
        <w:tc>
          <w:tcPr>
            <w:tcW w:w="5714" w:type="dxa"/>
            <w:gridSpan w:val="5"/>
          </w:tcPr>
          <w:p w14:paraId="5BF8BAB8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Ação</w:t>
            </w:r>
            <w:r w:rsidRPr="00666A46">
              <w:rPr>
                <w:b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color w:val="000000" w:themeColor="text1"/>
              </w:rPr>
              <w:t>Preventiva</w:t>
            </w:r>
          </w:p>
        </w:tc>
        <w:tc>
          <w:tcPr>
            <w:tcW w:w="3040" w:type="dxa"/>
            <w:gridSpan w:val="2"/>
          </w:tcPr>
          <w:p w14:paraId="70201948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Responsável</w:t>
            </w:r>
          </w:p>
        </w:tc>
      </w:tr>
      <w:tr w:rsidR="0001706D" w:rsidRPr="00666A46" w14:paraId="1733658A" w14:textId="77777777" w:rsidTr="0041691B">
        <w:trPr>
          <w:trHeight w:val="434"/>
        </w:trPr>
        <w:tc>
          <w:tcPr>
            <w:tcW w:w="1032" w:type="dxa"/>
          </w:tcPr>
          <w:p w14:paraId="59308E89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</w:p>
          <w:p w14:paraId="36D904DF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1</w:t>
            </w:r>
          </w:p>
        </w:tc>
        <w:tc>
          <w:tcPr>
            <w:tcW w:w="5714" w:type="dxa"/>
            <w:gridSpan w:val="5"/>
          </w:tcPr>
          <w:p w14:paraId="3E9CB674" w14:textId="77777777" w:rsidR="0001706D" w:rsidRPr="00666A46" w:rsidRDefault="0001706D" w:rsidP="0041691B">
            <w:pPr>
              <w:pStyle w:val="TableParagraph"/>
              <w:ind w:rightChars="25" w:right="55"/>
              <w:jc w:val="both"/>
              <w:rPr>
                <w:color w:val="000000" w:themeColor="text1"/>
                <w:lang w:val="pt-BR"/>
              </w:rPr>
            </w:pPr>
            <w:r w:rsidRPr="00666A46">
              <w:rPr>
                <w:color w:val="000000" w:themeColor="text1"/>
              </w:rPr>
              <w:t>DISTRIBUIÇÃO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MAIS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EQUITATIVA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DE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CONTRATOS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A</w:t>
            </w:r>
            <w:r w:rsidRPr="00666A46">
              <w:rPr>
                <w:color w:val="000000" w:themeColor="text1"/>
                <w:spacing w:val="-37"/>
              </w:rPr>
              <w:t xml:space="preserve"> </w:t>
            </w:r>
            <w:r w:rsidRPr="00666A46">
              <w:rPr>
                <w:color w:val="000000" w:themeColor="text1"/>
              </w:rPr>
              <w:t>SEREM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FISCALIZADOS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ENTRE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OS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VÁRIOS</w:t>
            </w:r>
            <w:r w:rsidRPr="00666A46">
              <w:rPr>
                <w:color w:val="000000" w:themeColor="text1"/>
                <w:spacing w:val="40"/>
              </w:rPr>
              <w:t xml:space="preserve"> </w:t>
            </w:r>
            <w:r w:rsidRPr="00666A46">
              <w:rPr>
                <w:color w:val="000000" w:themeColor="text1"/>
              </w:rPr>
              <w:t>SERVIDORES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D</w:t>
            </w:r>
            <w:r w:rsidRPr="00666A46">
              <w:rPr>
                <w:color w:val="000000" w:themeColor="text1"/>
                <w:lang w:val="pt-BR"/>
              </w:rPr>
              <w:t>A ENTIDADE.</w:t>
            </w:r>
          </w:p>
        </w:tc>
        <w:tc>
          <w:tcPr>
            <w:tcW w:w="3040" w:type="dxa"/>
            <w:gridSpan w:val="2"/>
          </w:tcPr>
          <w:p w14:paraId="1D105902" w14:textId="12DF1A4C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  <w:lang w:val="pt-BR"/>
              </w:rPr>
            </w:pPr>
            <w:r w:rsidRPr="00666A46">
              <w:rPr>
                <w:color w:val="000000" w:themeColor="text1"/>
              </w:rPr>
              <w:t xml:space="preserve">GABINETE DO PREFEITO/ SECRETARIA DE EDUCAÇÃO </w:t>
            </w:r>
          </w:p>
        </w:tc>
      </w:tr>
      <w:tr w:rsidR="0001706D" w:rsidRPr="00666A46" w14:paraId="7DFC30BD" w14:textId="77777777" w:rsidTr="0041691B">
        <w:trPr>
          <w:trHeight w:val="219"/>
        </w:trPr>
        <w:tc>
          <w:tcPr>
            <w:tcW w:w="1032" w:type="dxa"/>
          </w:tcPr>
          <w:p w14:paraId="29CB215F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2</w:t>
            </w:r>
          </w:p>
        </w:tc>
        <w:tc>
          <w:tcPr>
            <w:tcW w:w="5714" w:type="dxa"/>
            <w:gridSpan w:val="5"/>
          </w:tcPr>
          <w:p w14:paraId="70CC02DD" w14:textId="77777777" w:rsidR="0001706D" w:rsidRPr="00666A46" w:rsidRDefault="0001706D" w:rsidP="0041691B">
            <w:pPr>
              <w:pStyle w:val="TableParagraph"/>
              <w:ind w:rightChars="-17" w:right="-37"/>
              <w:rPr>
                <w:color w:val="000000" w:themeColor="text1"/>
              </w:rPr>
            </w:pPr>
            <w:r w:rsidRPr="00666A46">
              <w:rPr>
                <w:color w:val="000000" w:themeColor="text1"/>
              </w:rPr>
              <w:t>TREINAMENTO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E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CAPACITAÇÃO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DE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SERVIDORES.</w:t>
            </w:r>
          </w:p>
        </w:tc>
        <w:tc>
          <w:tcPr>
            <w:tcW w:w="3040" w:type="dxa"/>
            <w:gridSpan w:val="2"/>
          </w:tcPr>
          <w:p w14:paraId="5D96D1D1" w14:textId="14009D65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  <w:r w:rsidRPr="00666A46">
              <w:rPr>
                <w:color w:val="000000" w:themeColor="text1"/>
              </w:rPr>
              <w:t xml:space="preserve">SECRETARIA DE EDUCAÇÃO </w:t>
            </w:r>
          </w:p>
        </w:tc>
      </w:tr>
      <w:tr w:rsidR="0001706D" w:rsidRPr="00666A46" w14:paraId="69356C92" w14:textId="77777777" w:rsidTr="0041691B">
        <w:trPr>
          <w:trHeight w:val="273"/>
        </w:trPr>
        <w:tc>
          <w:tcPr>
            <w:tcW w:w="1032" w:type="dxa"/>
          </w:tcPr>
          <w:p w14:paraId="4EE6BF7D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Id.</w:t>
            </w:r>
          </w:p>
        </w:tc>
        <w:tc>
          <w:tcPr>
            <w:tcW w:w="5714" w:type="dxa"/>
            <w:gridSpan w:val="5"/>
          </w:tcPr>
          <w:p w14:paraId="054D0FEE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Ação</w:t>
            </w:r>
            <w:r w:rsidRPr="00666A46">
              <w:rPr>
                <w:b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color w:val="000000" w:themeColor="text1"/>
              </w:rPr>
              <w:t>de</w:t>
            </w:r>
            <w:r w:rsidRPr="00666A46">
              <w:rPr>
                <w:b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color w:val="000000" w:themeColor="text1"/>
              </w:rPr>
              <w:t>Contingência</w:t>
            </w:r>
          </w:p>
        </w:tc>
        <w:tc>
          <w:tcPr>
            <w:tcW w:w="3040" w:type="dxa"/>
            <w:gridSpan w:val="2"/>
          </w:tcPr>
          <w:p w14:paraId="7868D80D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Responsável</w:t>
            </w:r>
          </w:p>
        </w:tc>
      </w:tr>
      <w:tr w:rsidR="0001706D" w:rsidRPr="00666A46" w14:paraId="17D695BA" w14:textId="77777777" w:rsidTr="0041691B">
        <w:trPr>
          <w:trHeight w:val="449"/>
        </w:trPr>
        <w:tc>
          <w:tcPr>
            <w:tcW w:w="1032" w:type="dxa"/>
          </w:tcPr>
          <w:p w14:paraId="41931500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</w:p>
          <w:p w14:paraId="4299736C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1</w:t>
            </w:r>
          </w:p>
        </w:tc>
        <w:tc>
          <w:tcPr>
            <w:tcW w:w="5714" w:type="dxa"/>
            <w:gridSpan w:val="5"/>
          </w:tcPr>
          <w:p w14:paraId="13EDC895" w14:textId="77777777" w:rsidR="0001706D" w:rsidRPr="00666A46" w:rsidRDefault="0001706D" w:rsidP="0041691B">
            <w:pPr>
              <w:pStyle w:val="TableParagraph"/>
              <w:ind w:rightChars="25" w:right="55"/>
              <w:jc w:val="both"/>
              <w:rPr>
                <w:color w:val="000000" w:themeColor="text1"/>
              </w:rPr>
            </w:pPr>
            <w:r w:rsidRPr="00666A46">
              <w:rPr>
                <w:color w:val="000000" w:themeColor="text1"/>
              </w:rPr>
              <w:t>A INDICAÇÃO DO FISCAL DEVE RECAIR SOBRE SERVIDOR</w:t>
            </w:r>
            <w:r w:rsidRPr="00666A46">
              <w:rPr>
                <w:color w:val="000000" w:themeColor="text1"/>
                <w:spacing w:val="-37"/>
              </w:rPr>
              <w:t xml:space="preserve"> </w:t>
            </w:r>
            <w:r w:rsidRPr="00666A46">
              <w:rPr>
                <w:color w:val="000000" w:themeColor="text1"/>
              </w:rPr>
              <w:t>COM COMPETÊNCIAS E CAPACIDADE PARA FISCALIZAR O</w:t>
            </w:r>
            <w:r w:rsidRPr="00666A46">
              <w:rPr>
                <w:color w:val="000000" w:themeColor="text1"/>
                <w:lang w:val="pt-BR"/>
              </w:rPr>
              <w:t xml:space="preserve"> </w:t>
            </w:r>
            <w:r w:rsidRPr="00666A46">
              <w:rPr>
                <w:color w:val="000000" w:themeColor="text1"/>
                <w:spacing w:val="-37"/>
              </w:rPr>
              <w:t xml:space="preserve"> </w:t>
            </w:r>
            <w:r w:rsidRPr="00666A46">
              <w:rPr>
                <w:color w:val="000000" w:themeColor="text1"/>
              </w:rPr>
              <w:t>OBJETO.</w:t>
            </w:r>
          </w:p>
        </w:tc>
        <w:tc>
          <w:tcPr>
            <w:tcW w:w="3040" w:type="dxa"/>
            <w:gridSpan w:val="2"/>
          </w:tcPr>
          <w:p w14:paraId="2434C782" w14:textId="311AFED2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  <w:r w:rsidRPr="00666A46">
              <w:rPr>
                <w:color w:val="000000" w:themeColor="text1"/>
              </w:rPr>
              <w:t xml:space="preserve">GABINETE DO PREFEITO/ SECRETARIA DE EDUCAÇÃO </w:t>
            </w:r>
          </w:p>
        </w:tc>
      </w:tr>
    </w:tbl>
    <w:p w14:paraId="1E3ACFB2" w14:textId="77777777" w:rsidR="0001706D" w:rsidRPr="00666A46" w:rsidRDefault="0001706D" w:rsidP="0001706D">
      <w:pPr>
        <w:pStyle w:val="Corpodetexto"/>
        <w:ind w:rightChars="-17" w:right="-37"/>
        <w:rPr>
          <w:color w:val="000000" w:themeColor="text1"/>
        </w:rPr>
      </w:pPr>
    </w:p>
    <w:tbl>
      <w:tblPr>
        <w:tblW w:w="0" w:type="auto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32"/>
        <w:gridCol w:w="528"/>
        <w:gridCol w:w="1701"/>
        <w:gridCol w:w="1275"/>
        <w:gridCol w:w="1560"/>
        <w:gridCol w:w="650"/>
        <w:gridCol w:w="625"/>
        <w:gridCol w:w="2415"/>
      </w:tblGrid>
      <w:tr w:rsidR="0001706D" w:rsidRPr="00666A46" w14:paraId="6D4B67F3" w14:textId="77777777" w:rsidTr="0041691B">
        <w:trPr>
          <w:trHeight w:val="285"/>
        </w:trPr>
        <w:tc>
          <w:tcPr>
            <w:tcW w:w="9786" w:type="dxa"/>
            <w:gridSpan w:val="8"/>
            <w:tcBorders>
              <w:right w:val="single" w:sz="4" w:space="0" w:color="auto"/>
            </w:tcBorders>
            <w:shd w:val="clear" w:color="auto" w:fill="C0C0C0"/>
          </w:tcPr>
          <w:p w14:paraId="513EB24F" w14:textId="77777777" w:rsidR="0001706D" w:rsidRPr="00666A46" w:rsidRDefault="0001706D" w:rsidP="0041691B">
            <w:pPr>
              <w:pStyle w:val="TableParagraph"/>
              <w:ind w:rightChars="-17" w:right="-37"/>
              <w:rPr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RISCO</w:t>
            </w:r>
            <w:r w:rsidRPr="00666A46">
              <w:rPr>
                <w:b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color w:val="000000" w:themeColor="text1"/>
              </w:rPr>
              <w:t xml:space="preserve">03. </w:t>
            </w:r>
            <w:r w:rsidRPr="00666A46">
              <w:rPr>
                <w:b/>
                <w:bCs/>
                <w:color w:val="000000" w:themeColor="text1"/>
              </w:rPr>
              <w:t>EXECUÇÃO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DO</w:t>
            </w:r>
            <w:r w:rsidRPr="00666A46">
              <w:rPr>
                <w:b/>
                <w:bCs/>
                <w:color w:val="000000" w:themeColor="text1"/>
                <w:spacing w:val="-1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OBJETO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EM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DESACORDO COM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O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CONTRATO</w:t>
            </w:r>
          </w:p>
        </w:tc>
      </w:tr>
      <w:tr w:rsidR="0001706D" w:rsidRPr="00666A46" w14:paraId="26D0A8F1" w14:textId="77777777" w:rsidTr="00C712F3">
        <w:trPr>
          <w:trHeight w:val="273"/>
        </w:trPr>
        <w:tc>
          <w:tcPr>
            <w:tcW w:w="1560" w:type="dxa"/>
            <w:gridSpan w:val="2"/>
          </w:tcPr>
          <w:p w14:paraId="00DFBAA9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Probabilidade:</w:t>
            </w:r>
          </w:p>
        </w:tc>
        <w:tc>
          <w:tcPr>
            <w:tcW w:w="1701" w:type="dxa"/>
          </w:tcPr>
          <w:p w14:paraId="22088FBB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)  Raro</w:t>
            </w:r>
          </w:p>
        </w:tc>
        <w:tc>
          <w:tcPr>
            <w:tcW w:w="1275" w:type="dxa"/>
          </w:tcPr>
          <w:p w14:paraId="3D7EC477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) Pouco Provável</w:t>
            </w:r>
          </w:p>
        </w:tc>
        <w:tc>
          <w:tcPr>
            <w:tcW w:w="1560" w:type="dxa"/>
          </w:tcPr>
          <w:p w14:paraId="4343CBCE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>(  X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) Provável</w:t>
            </w:r>
          </w:p>
        </w:tc>
        <w:tc>
          <w:tcPr>
            <w:tcW w:w="1275" w:type="dxa"/>
            <w:gridSpan w:val="2"/>
          </w:tcPr>
          <w:p w14:paraId="1AEE7368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 ) Muito Provável</w:t>
            </w:r>
          </w:p>
        </w:tc>
        <w:tc>
          <w:tcPr>
            <w:tcW w:w="2415" w:type="dxa"/>
            <w:tcBorders>
              <w:right w:val="single" w:sz="4" w:space="0" w:color="auto"/>
            </w:tcBorders>
          </w:tcPr>
          <w:p w14:paraId="48CE20E4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) Praticamente Certo</w:t>
            </w:r>
          </w:p>
        </w:tc>
      </w:tr>
      <w:tr w:rsidR="0001706D" w:rsidRPr="00666A46" w14:paraId="5ADBF533" w14:textId="77777777" w:rsidTr="00C712F3">
        <w:trPr>
          <w:trHeight w:val="273"/>
        </w:trPr>
        <w:tc>
          <w:tcPr>
            <w:tcW w:w="1560" w:type="dxa"/>
            <w:gridSpan w:val="2"/>
          </w:tcPr>
          <w:p w14:paraId="2DEDDE6C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  <w:lang w:val="pt-BR"/>
              </w:rPr>
              <w:t>Impacto</w:t>
            </w:r>
            <w:r w:rsidRPr="00666A46">
              <w:rPr>
                <w:b/>
                <w:color w:val="000000" w:themeColor="text1"/>
              </w:rPr>
              <w:t>:</w:t>
            </w:r>
          </w:p>
        </w:tc>
        <w:tc>
          <w:tcPr>
            <w:tcW w:w="1701" w:type="dxa"/>
          </w:tcPr>
          <w:p w14:paraId="197AA9E8" w14:textId="53C941DC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)  M</w:t>
            </w:r>
            <w:r w:rsidR="00C569C8">
              <w:rPr>
                <w:b/>
                <w:bCs/>
                <w:color w:val="000000" w:themeColor="text1"/>
                <w:lang w:val="pt-BR"/>
              </w:rPr>
              <w:t>uito</w:t>
            </w:r>
            <w:r w:rsidRPr="00666A46">
              <w:rPr>
                <w:b/>
                <w:bCs/>
                <w:color w:val="000000" w:themeColor="text1"/>
                <w:lang w:val="pt-BR"/>
              </w:rPr>
              <w:t xml:space="preserve"> Baixo</w:t>
            </w:r>
          </w:p>
        </w:tc>
        <w:tc>
          <w:tcPr>
            <w:tcW w:w="1275" w:type="dxa"/>
          </w:tcPr>
          <w:p w14:paraId="11D4E680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) Baixo</w:t>
            </w:r>
          </w:p>
        </w:tc>
        <w:tc>
          <w:tcPr>
            <w:tcW w:w="1560" w:type="dxa"/>
          </w:tcPr>
          <w:p w14:paraId="2F9B7F56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 ) Médio</w:t>
            </w:r>
          </w:p>
        </w:tc>
        <w:tc>
          <w:tcPr>
            <w:tcW w:w="1275" w:type="dxa"/>
            <w:gridSpan w:val="2"/>
          </w:tcPr>
          <w:p w14:paraId="7B70E0FA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>( X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 ) Alto</w:t>
            </w:r>
          </w:p>
        </w:tc>
        <w:tc>
          <w:tcPr>
            <w:tcW w:w="2415" w:type="dxa"/>
          </w:tcPr>
          <w:p w14:paraId="3473D5C0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) Muito Alto</w:t>
            </w:r>
          </w:p>
        </w:tc>
      </w:tr>
      <w:tr w:rsidR="0001706D" w:rsidRPr="00666A46" w14:paraId="181497BB" w14:textId="77777777" w:rsidTr="0041691B">
        <w:trPr>
          <w:trHeight w:val="135"/>
        </w:trPr>
        <w:tc>
          <w:tcPr>
            <w:tcW w:w="1032" w:type="dxa"/>
            <w:tcBorders>
              <w:top w:val="single" w:sz="12" w:space="0" w:color="000000"/>
            </w:tcBorders>
          </w:tcPr>
          <w:p w14:paraId="435A862F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ID</w:t>
            </w:r>
          </w:p>
        </w:tc>
        <w:tc>
          <w:tcPr>
            <w:tcW w:w="8754" w:type="dxa"/>
            <w:gridSpan w:val="7"/>
            <w:tcBorders>
              <w:top w:val="single" w:sz="12" w:space="0" w:color="000000"/>
            </w:tcBorders>
          </w:tcPr>
          <w:p w14:paraId="02DA9F0E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DANO</w:t>
            </w:r>
          </w:p>
        </w:tc>
      </w:tr>
      <w:tr w:rsidR="0001706D" w:rsidRPr="00666A46" w14:paraId="5D5D27CF" w14:textId="77777777" w:rsidTr="0041691B">
        <w:trPr>
          <w:trHeight w:val="273"/>
        </w:trPr>
        <w:tc>
          <w:tcPr>
            <w:tcW w:w="1032" w:type="dxa"/>
          </w:tcPr>
          <w:p w14:paraId="690DAAE3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1</w:t>
            </w:r>
          </w:p>
        </w:tc>
        <w:tc>
          <w:tcPr>
            <w:tcW w:w="8754" w:type="dxa"/>
            <w:gridSpan w:val="7"/>
          </w:tcPr>
          <w:p w14:paraId="4C61C205" w14:textId="77777777" w:rsidR="0001706D" w:rsidRPr="00666A46" w:rsidRDefault="0001706D" w:rsidP="0041691B">
            <w:pPr>
              <w:pStyle w:val="TableParagraph"/>
              <w:ind w:rightChars="-17" w:right="-37"/>
              <w:rPr>
                <w:color w:val="000000" w:themeColor="text1"/>
              </w:rPr>
            </w:pPr>
            <w:r w:rsidRPr="00666A46">
              <w:rPr>
                <w:b/>
                <w:bCs/>
                <w:color w:val="000000" w:themeColor="text1"/>
              </w:rPr>
              <w:t>ATENDIMENTO</w:t>
            </w:r>
            <w:r w:rsidRPr="00666A46">
              <w:rPr>
                <w:b/>
                <w:bCs/>
                <w:color w:val="000000" w:themeColor="text1"/>
                <w:spacing w:val="-4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INADEQUADO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OU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NÃO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ATENDIMENTO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DA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NECESSIDADE</w:t>
            </w:r>
          </w:p>
        </w:tc>
      </w:tr>
      <w:tr w:rsidR="0001706D" w:rsidRPr="00666A46" w14:paraId="4C3C411D" w14:textId="77777777" w:rsidTr="0041691B">
        <w:trPr>
          <w:trHeight w:val="271"/>
        </w:trPr>
        <w:tc>
          <w:tcPr>
            <w:tcW w:w="1032" w:type="dxa"/>
          </w:tcPr>
          <w:p w14:paraId="59CD22EA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Id</w:t>
            </w:r>
          </w:p>
        </w:tc>
        <w:tc>
          <w:tcPr>
            <w:tcW w:w="5714" w:type="dxa"/>
            <w:gridSpan w:val="5"/>
          </w:tcPr>
          <w:p w14:paraId="2DC1485F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Ação</w:t>
            </w:r>
            <w:r w:rsidRPr="00666A46">
              <w:rPr>
                <w:b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color w:val="000000" w:themeColor="text1"/>
              </w:rPr>
              <w:t>Preventiva</w:t>
            </w:r>
          </w:p>
        </w:tc>
        <w:tc>
          <w:tcPr>
            <w:tcW w:w="3040" w:type="dxa"/>
            <w:gridSpan w:val="2"/>
          </w:tcPr>
          <w:p w14:paraId="6B02246C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Responsável</w:t>
            </w:r>
          </w:p>
        </w:tc>
      </w:tr>
      <w:tr w:rsidR="0001706D" w:rsidRPr="00666A46" w14:paraId="346A8998" w14:textId="77777777" w:rsidTr="0041691B">
        <w:trPr>
          <w:trHeight w:val="422"/>
        </w:trPr>
        <w:tc>
          <w:tcPr>
            <w:tcW w:w="1032" w:type="dxa"/>
          </w:tcPr>
          <w:p w14:paraId="3E9AD55E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</w:p>
          <w:p w14:paraId="54F85D33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1</w:t>
            </w:r>
          </w:p>
        </w:tc>
        <w:tc>
          <w:tcPr>
            <w:tcW w:w="5714" w:type="dxa"/>
            <w:gridSpan w:val="5"/>
          </w:tcPr>
          <w:p w14:paraId="571C5680" w14:textId="77777777" w:rsidR="0001706D" w:rsidRPr="00666A46" w:rsidRDefault="0001706D" w:rsidP="0041691B">
            <w:pPr>
              <w:pStyle w:val="TableParagraph"/>
              <w:ind w:rightChars="25" w:right="55"/>
              <w:jc w:val="both"/>
              <w:rPr>
                <w:color w:val="000000" w:themeColor="text1"/>
              </w:rPr>
            </w:pPr>
            <w:r w:rsidRPr="00666A46">
              <w:rPr>
                <w:color w:val="000000" w:themeColor="text1"/>
              </w:rPr>
              <w:t>A INDICAÇÃO DO FISCAL DEVE RECAIR SOBRE SERVIDOR</w:t>
            </w:r>
            <w:r w:rsidRPr="00666A46">
              <w:rPr>
                <w:color w:val="000000" w:themeColor="text1"/>
                <w:spacing w:val="-37"/>
              </w:rPr>
              <w:t xml:space="preserve"> </w:t>
            </w:r>
            <w:r w:rsidRPr="00666A46">
              <w:rPr>
                <w:color w:val="000000" w:themeColor="text1"/>
              </w:rPr>
              <w:t>COM COMPETÊNCIAS E CAPACIDADE PARA FISCALIZAR O</w:t>
            </w:r>
            <w:r w:rsidRPr="00666A46">
              <w:rPr>
                <w:color w:val="000000" w:themeColor="text1"/>
                <w:spacing w:val="-37"/>
              </w:rPr>
              <w:t xml:space="preserve"> </w:t>
            </w:r>
            <w:r w:rsidRPr="00666A46">
              <w:rPr>
                <w:color w:val="000000" w:themeColor="text1"/>
                <w:spacing w:val="-37"/>
                <w:lang w:val="pt-BR"/>
              </w:rPr>
              <w:t xml:space="preserve"> </w:t>
            </w:r>
            <w:r w:rsidRPr="00666A46">
              <w:rPr>
                <w:color w:val="000000" w:themeColor="text1"/>
              </w:rPr>
              <w:t>OBJETO.</w:t>
            </w:r>
          </w:p>
        </w:tc>
        <w:tc>
          <w:tcPr>
            <w:tcW w:w="3040" w:type="dxa"/>
            <w:gridSpan w:val="2"/>
          </w:tcPr>
          <w:p w14:paraId="752F58B2" w14:textId="2833FFFB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  <w:lang w:val="pt-BR"/>
              </w:rPr>
            </w:pPr>
            <w:r w:rsidRPr="00666A46">
              <w:rPr>
                <w:color w:val="000000" w:themeColor="text1"/>
              </w:rPr>
              <w:t xml:space="preserve">GABINETE DO PREFEITO/ SECRETARIA DE EDUCAÇÃO </w:t>
            </w:r>
          </w:p>
        </w:tc>
      </w:tr>
      <w:tr w:rsidR="0001706D" w:rsidRPr="00666A46" w14:paraId="451A0F92" w14:textId="77777777" w:rsidTr="0041691B">
        <w:trPr>
          <w:trHeight w:val="204"/>
        </w:trPr>
        <w:tc>
          <w:tcPr>
            <w:tcW w:w="1032" w:type="dxa"/>
          </w:tcPr>
          <w:p w14:paraId="762D5978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2</w:t>
            </w:r>
          </w:p>
        </w:tc>
        <w:tc>
          <w:tcPr>
            <w:tcW w:w="5714" w:type="dxa"/>
            <w:gridSpan w:val="5"/>
          </w:tcPr>
          <w:p w14:paraId="44CE34D9" w14:textId="77777777" w:rsidR="0001706D" w:rsidRPr="00666A46" w:rsidRDefault="0001706D" w:rsidP="0041691B">
            <w:pPr>
              <w:pStyle w:val="TableParagraph"/>
              <w:ind w:rightChars="-17" w:right="-37"/>
              <w:rPr>
                <w:color w:val="000000" w:themeColor="text1"/>
              </w:rPr>
            </w:pPr>
            <w:r w:rsidRPr="00666A46">
              <w:rPr>
                <w:color w:val="000000" w:themeColor="text1"/>
              </w:rPr>
              <w:t>TREINAMENTO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E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CAPACITAÇÃO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DE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SERVIDORES.</w:t>
            </w:r>
          </w:p>
        </w:tc>
        <w:tc>
          <w:tcPr>
            <w:tcW w:w="3040" w:type="dxa"/>
            <w:gridSpan w:val="2"/>
          </w:tcPr>
          <w:p w14:paraId="35CE442C" w14:textId="6DF010A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  <w:lang w:val="pt-BR"/>
              </w:rPr>
            </w:pPr>
            <w:r w:rsidRPr="00666A46">
              <w:rPr>
                <w:color w:val="000000" w:themeColor="text1"/>
              </w:rPr>
              <w:t xml:space="preserve">SECRETARIA DE EDUCAÇÃO </w:t>
            </w:r>
          </w:p>
        </w:tc>
      </w:tr>
      <w:tr w:rsidR="0001706D" w:rsidRPr="00666A46" w14:paraId="4B2B385E" w14:textId="77777777" w:rsidTr="0041691B">
        <w:trPr>
          <w:trHeight w:val="273"/>
        </w:trPr>
        <w:tc>
          <w:tcPr>
            <w:tcW w:w="1032" w:type="dxa"/>
          </w:tcPr>
          <w:p w14:paraId="13D427BD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Id.</w:t>
            </w:r>
          </w:p>
        </w:tc>
        <w:tc>
          <w:tcPr>
            <w:tcW w:w="5714" w:type="dxa"/>
            <w:gridSpan w:val="5"/>
          </w:tcPr>
          <w:p w14:paraId="4D052D04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Ação</w:t>
            </w:r>
            <w:r w:rsidRPr="00666A46">
              <w:rPr>
                <w:b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color w:val="000000" w:themeColor="text1"/>
              </w:rPr>
              <w:t>de</w:t>
            </w:r>
            <w:r w:rsidRPr="00666A46">
              <w:rPr>
                <w:b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color w:val="000000" w:themeColor="text1"/>
              </w:rPr>
              <w:t>Contingência</w:t>
            </w:r>
          </w:p>
        </w:tc>
        <w:tc>
          <w:tcPr>
            <w:tcW w:w="3040" w:type="dxa"/>
            <w:gridSpan w:val="2"/>
          </w:tcPr>
          <w:p w14:paraId="5A9CC480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Responsável</w:t>
            </w:r>
          </w:p>
        </w:tc>
      </w:tr>
      <w:tr w:rsidR="0001706D" w:rsidRPr="00666A46" w14:paraId="51A8DB81" w14:textId="77777777" w:rsidTr="0041691B">
        <w:trPr>
          <w:trHeight w:val="386"/>
        </w:trPr>
        <w:tc>
          <w:tcPr>
            <w:tcW w:w="1032" w:type="dxa"/>
          </w:tcPr>
          <w:p w14:paraId="541E4E21" w14:textId="77777777" w:rsidR="0001706D" w:rsidRPr="00666A46" w:rsidRDefault="0001706D" w:rsidP="0041691B">
            <w:pPr>
              <w:pStyle w:val="TableParagraph"/>
              <w:ind w:rightChars="-17" w:right="-37"/>
              <w:rPr>
                <w:color w:val="000000" w:themeColor="text1"/>
              </w:rPr>
            </w:pPr>
          </w:p>
          <w:p w14:paraId="29A83BFB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1</w:t>
            </w:r>
          </w:p>
        </w:tc>
        <w:tc>
          <w:tcPr>
            <w:tcW w:w="5714" w:type="dxa"/>
            <w:gridSpan w:val="5"/>
          </w:tcPr>
          <w:p w14:paraId="3611C68E" w14:textId="77777777" w:rsidR="0001706D" w:rsidRPr="00666A46" w:rsidRDefault="0001706D" w:rsidP="0041691B">
            <w:pPr>
              <w:pStyle w:val="TableParagraph"/>
              <w:ind w:rightChars="25" w:right="55"/>
              <w:jc w:val="both"/>
              <w:rPr>
                <w:color w:val="000000" w:themeColor="text1"/>
                <w:lang w:val="pt-BR"/>
              </w:rPr>
            </w:pPr>
            <w:r w:rsidRPr="00666A46">
              <w:rPr>
                <w:color w:val="000000" w:themeColor="text1"/>
              </w:rPr>
              <w:t>DISTRIBUIÇÃO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MAIS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EQUITATIVA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DE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CONTRATOS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A</w:t>
            </w:r>
            <w:r w:rsidRPr="00666A46">
              <w:rPr>
                <w:color w:val="000000" w:themeColor="text1"/>
                <w:spacing w:val="-37"/>
              </w:rPr>
              <w:t xml:space="preserve"> </w:t>
            </w:r>
            <w:r w:rsidRPr="00666A46">
              <w:rPr>
                <w:color w:val="000000" w:themeColor="text1"/>
              </w:rPr>
              <w:t>SEREM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FISCALIZADOS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ENTRE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OS</w:t>
            </w:r>
            <w:r w:rsidRPr="00666A46">
              <w:rPr>
                <w:color w:val="000000" w:themeColor="text1"/>
                <w:spacing w:val="40"/>
              </w:rPr>
              <w:t xml:space="preserve"> </w:t>
            </w:r>
            <w:r w:rsidRPr="00666A46">
              <w:rPr>
                <w:color w:val="000000" w:themeColor="text1"/>
              </w:rPr>
              <w:t>SERVIDORE</w:t>
            </w:r>
            <w:r w:rsidRPr="00666A46">
              <w:rPr>
                <w:color w:val="000000" w:themeColor="text1"/>
                <w:lang w:val="pt-BR"/>
              </w:rPr>
              <w:t>S ENVOLVIDOS.</w:t>
            </w:r>
          </w:p>
        </w:tc>
        <w:tc>
          <w:tcPr>
            <w:tcW w:w="3040" w:type="dxa"/>
            <w:gridSpan w:val="2"/>
          </w:tcPr>
          <w:p w14:paraId="62FAFC2B" w14:textId="2DBBDA05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  <w:lang w:val="pt-BR"/>
              </w:rPr>
            </w:pPr>
            <w:r w:rsidRPr="00666A46">
              <w:rPr>
                <w:color w:val="000000" w:themeColor="text1"/>
              </w:rPr>
              <w:t xml:space="preserve">GABINETE DO PREFEITO/ SECRETARIA DE EDUCAÇÃO </w:t>
            </w:r>
          </w:p>
        </w:tc>
      </w:tr>
    </w:tbl>
    <w:p w14:paraId="55F9D48E" w14:textId="4DDF86D2" w:rsidR="0001706D" w:rsidRPr="00666A46" w:rsidRDefault="0001706D" w:rsidP="0001706D">
      <w:pPr>
        <w:pStyle w:val="Corpodetexto"/>
        <w:ind w:rightChars="-17" w:right="-37"/>
        <w:rPr>
          <w:color w:val="000000" w:themeColor="text1"/>
        </w:rPr>
      </w:pPr>
    </w:p>
    <w:tbl>
      <w:tblPr>
        <w:tblW w:w="0" w:type="auto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32"/>
        <w:gridCol w:w="528"/>
        <w:gridCol w:w="1701"/>
        <w:gridCol w:w="1417"/>
        <w:gridCol w:w="1418"/>
        <w:gridCol w:w="650"/>
        <w:gridCol w:w="767"/>
        <w:gridCol w:w="2273"/>
      </w:tblGrid>
      <w:tr w:rsidR="0001706D" w:rsidRPr="00666A46" w14:paraId="27288BDB" w14:textId="77777777" w:rsidTr="0041691B">
        <w:trPr>
          <w:trHeight w:val="281"/>
        </w:trPr>
        <w:tc>
          <w:tcPr>
            <w:tcW w:w="9786" w:type="dxa"/>
            <w:gridSpan w:val="8"/>
            <w:tcBorders>
              <w:right w:val="single" w:sz="4" w:space="0" w:color="auto"/>
            </w:tcBorders>
            <w:shd w:val="clear" w:color="auto" w:fill="C0C0C0"/>
          </w:tcPr>
          <w:p w14:paraId="6C5C2C9E" w14:textId="77777777" w:rsidR="0001706D" w:rsidRPr="00666A46" w:rsidRDefault="0001706D" w:rsidP="0041691B">
            <w:pPr>
              <w:pStyle w:val="TableParagraph"/>
              <w:ind w:rightChars="-17" w:right="-37"/>
              <w:rPr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RISCO</w:t>
            </w:r>
            <w:r w:rsidRPr="00666A46">
              <w:rPr>
                <w:b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color w:val="000000" w:themeColor="text1"/>
              </w:rPr>
              <w:t xml:space="preserve">04. </w:t>
            </w:r>
            <w:r w:rsidRPr="00666A46">
              <w:rPr>
                <w:b/>
                <w:bCs/>
                <w:color w:val="000000" w:themeColor="text1"/>
              </w:rPr>
              <w:t>AUSÊNCIA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DE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EVIDÊNCIAS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DAS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OCORRÊNCIAS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DO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CONTRATO</w:t>
            </w:r>
          </w:p>
        </w:tc>
      </w:tr>
      <w:tr w:rsidR="0001706D" w:rsidRPr="00666A46" w14:paraId="2276F2E1" w14:textId="77777777" w:rsidTr="00C712F3">
        <w:trPr>
          <w:trHeight w:val="273"/>
        </w:trPr>
        <w:tc>
          <w:tcPr>
            <w:tcW w:w="1560" w:type="dxa"/>
            <w:gridSpan w:val="2"/>
          </w:tcPr>
          <w:p w14:paraId="598A1E1C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Probabilidade:</w:t>
            </w:r>
          </w:p>
        </w:tc>
        <w:tc>
          <w:tcPr>
            <w:tcW w:w="1701" w:type="dxa"/>
          </w:tcPr>
          <w:p w14:paraId="22B1F1F0" w14:textId="30BEFCA1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</w:t>
            </w:r>
            <w:r w:rsidR="002E5879">
              <w:rPr>
                <w:b/>
                <w:bCs/>
                <w:color w:val="000000" w:themeColor="text1"/>
                <w:lang w:val="pt-BR"/>
              </w:rPr>
              <w:t>X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)  Raro</w:t>
            </w:r>
          </w:p>
        </w:tc>
        <w:tc>
          <w:tcPr>
            <w:tcW w:w="1417" w:type="dxa"/>
          </w:tcPr>
          <w:p w14:paraId="1F9B4EE5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) Pouco Provável</w:t>
            </w:r>
          </w:p>
        </w:tc>
        <w:tc>
          <w:tcPr>
            <w:tcW w:w="1418" w:type="dxa"/>
          </w:tcPr>
          <w:p w14:paraId="242E5E57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 ) Provável</w:t>
            </w:r>
          </w:p>
        </w:tc>
        <w:tc>
          <w:tcPr>
            <w:tcW w:w="1417" w:type="dxa"/>
            <w:gridSpan w:val="2"/>
          </w:tcPr>
          <w:p w14:paraId="21E5FD75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 ) Muito Provável</w:t>
            </w:r>
          </w:p>
        </w:tc>
        <w:tc>
          <w:tcPr>
            <w:tcW w:w="2273" w:type="dxa"/>
            <w:tcBorders>
              <w:right w:val="single" w:sz="4" w:space="0" w:color="auto"/>
            </w:tcBorders>
          </w:tcPr>
          <w:p w14:paraId="0F3940C8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) Praticamente Certo</w:t>
            </w:r>
          </w:p>
        </w:tc>
      </w:tr>
      <w:tr w:rsidR="0001706D" w:rsidRPr="00666A46" w14:paraId="4712D546" w14:textId="77777777" w:rsidTr="00C712F3">
        <w:trPr>
          <w:trHeight w:val="273"/>
        </w:trPr>
        <w:tc>
          <w:tcPr>
            <w:tcW w:w="1560" w:type="dxa"/>
            <w:gridSpan w:val="2"/>
          </w:tcPr>
          <w:p w14:paraId="48505A62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  <w:lang w:val="pt-BR"/>
              </w:rPr>
              <w:t>Impacto</w:t>
            </w:r>
            <w:r w:rsidRPr="00666A46">
              <w:rPr>
                <w:b/>
                <w:color w:val="000000" w:themeColor="text1"/>
              </w:rPr>
              <w:t>:</w:t>
            </w:r>
          </w:p>
        </w:tc>
        <w:tc>
          <w:tcPr>
            <w:tcW w:w="1701" w:type="dxa"/>
          </w:tcPr>
          <w:p w14:paraId="4DA847BA" w14:textId="73FBAA29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)  M</w:t>
            </w:r>
            <w:r w:rsidR="00C569C8">
              <w:rPr>
                <w:b/>
                <w:bCs/>
                <w:color w:val="000000" w:themeColor="text1"/>
                <w:lang w:val="pt-BR"/>
              </w:rPr>
              <w:t>uito</w:t>
            </w:r>
            <w:r w:rsidRPr="00666A46">
              <w:rPr>
                <w:b/>
                <w:bCs/>
                <w:color w:val="000000" w:themeColor="text1"/>
                <w:lang w:val="pt-BR"/>
              </w:rPr>
              <w:t xml:space="preserve"> Baixo</w:t>
            </w:r>
          </w:p>
        </w:tc>
        <w:tc>
          <w:tcPr>
            <w:tcW w:w="1417" w:type="dxa"/>
          </w:tcPr>
          <w:p w14:paraId="4BD49A83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) Baixo</w:t>
            </w:r>
          </w:p>
        </w:tc>
        <w:tc>
          <w:tcPr>
            <w:tcW w:w="1418" w:type="dxa"/>
          </w:tcPr>
          <w:p w14:paraId="36387BAB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 ) Médio</w:t>
            </w:r>
          </w:p>
        </w:tc>
        <w:tc>
          <w:tcPr>
            <w:tcW w:w="1417" w:type="dxa"/>
            <w:gridSpan w:val="2"/>
          </w:tcPr>
          <w:p w14:paraId="2FED0E10" w14:textId="3E64D908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</w:t>
            </w:r>
            <w:r w:rsidR="002E5879">
              <w:rPr>
                <w:b/>
                <w:bCs/>
                <w:color w:val="000000" w:themeColor="text1"/>
                <w:lang w:val="pt-BR"/>
              </w:rPr>
              <w:t>X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) Alto</w:t>
            </w:r>
          </w:p>
        </w:tc>
        <w:tc>
          <w:tcPr>
            <w:tcW w:w="2273" w:type="dxa"/>
          </w:tcPr>
          <w:p w14:paraId="34414578" w14:textId="77777777" w:rsidR="0001706D" w:rsidRPr="00666A46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666A46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666A46">
              <w:rPr>
                <w:b/>
                <w:bCs/>
                <w:color w:val="000000" w:themeColor="text1"/>
                <w:lang w:val="pt-BR"/>
              </w:rPr>
              <w:t xml:space="preserve">  ) Muito Alto</w:t>
            </w:r>
          </w:p>
        </w:tc>
      </w:tr>
      <w:tr w:rsidR="0001706D" w:rsidRPr="00666A46" w14:paraId="2BCBB556" w14:textId="77777777" w:rsidTr="0041691B">
        <w:trPr>
          <w:trHeight w:val="272"/>
        </w:trPr>
        <w:tc>
          <w:tcPr>
            <w:tcW w:w="1032" w:type="dxa"/>
            <w:tcBorders>
              <w:top w:val="single" w:sz="12" w:space="0" w:color="000000"/>
            </w:tcBorders>
          </w:tcPr>
          <w:p w14:paraId="388CBF9D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ID</w:t>
            </w:r>
          </w:p>
        </w:tc>
        <w:tc>
          <w:tcPr>
            <w:tcW w:w="8754" w:type="dxa"/>
            <w:gridSpan w:val="7"/>
            <w:tcBorders>
              <w:top w:val="single" w:sz="12" w:space="0" w:color="000000"/>
            </w:tcBorders>
          </w:tcPr>
          <w:p w14:paraId="0A9FB411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DANO</w:t>
            </w:r>
          </w:p>
        </w:tc>
      </w:tr>
      <w:tr w:rsidR="0001706D" w:rsidRPr="00666A46" w14:paraId="0A00D5B8" w14:textId="77777777" w:rsidTr="0041691B">
        <w:trPr>
          <w:trHeight w:val="459"/>
        </w:trPr>
        <w:tc>
          <w:tcPr>
            <w:tcW w:w="1032" w:type="dxa"/>
          </w:tcPr>
          <w:p w14:paraId="40F870D2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1</w:t>
            </w:r>
          </w:p>
        </w:tc>
        <w:tc>
          <w:tcPr>
            <w:tcW w:w="8754" w:type="dxa"/>
            <w:gridSpan w:val="7"/>
          </w:tcPr>
          <w:p w14:paraId="160CF432" w14:textId="77777777" w:rsidR="0001706D" w:rsidRPr="00666A46" w:rsidRDefault="0001706D" w:rsidP="0041691B">
            <w:pPr>
              <w:pStyle w:val="TableParagraph"/>
              <w:ind w:rightChars="-17" w:right="-37"/>
              <w:rPr>
                <w:color w:val="000000" w:themeColor="text1"/>
              </w:rPr>
            </w:pPr>
            <w:r w:rsidRPr="00666A46">
              <w:rPr>
                <w:b/>
                <w:bCs/>
                <w:color w:val="000000" w:themeColor="text1"/>
              </w:rPr>
              <w:t>RETARDO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E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FALHAS</w:t>
            </w:r>
            <w:r w:rsidRPr="00666A46">
              <w:rPr>
                <w:b/>
                <w:bCs/>
                <w:color w:val="000000" w:themeColor="text1"/>
                <w:spacing w:val="-4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NA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EXECUÇÃO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CONTRATUAL,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ALÉM</w:t>
            </w:r>
            <w:r w:rsidRPr="00666A46">
              <w:rPr>
                <w:b/>
                <w:bCs/>
                <w:color w:val="000000" w:themeColor="text1"/>
                <w:spacing w:val="-1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DE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IMPOSSIBILIDADE</w:t>
            </w:r>
            <w:r w:rsidRPr="00666A46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DE</w:t>
            </w:r>
            <w:r w:rsidRPr="00666A46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COMPROVAR</w:t>
            </w:r>
            <w:r w:rsidRPr="00666A46">
              <w:rPr>
                <w:b/>
                <w:bCs/>
                <w:color w:val="000000" w:themeColor="text1"/>
                <w:spacing w:val="-1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O</w:t>
            </w:r>
            <w:r w:rsidRPr="00666A46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  <w:spacing w:val="-37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DESCUMPRIMENTO</w:t>
            </w:r>
            <w:r w:rsidRPr="00666A46">
              <w:rPr>
                <w:b/>
                <w:bCs/>
                <w:color w:val="000000" w:themeColor="text1"/>
                <w:spacing w:val="1"/>
              </w:rPr>
              <w:t xml:space="preserve"> </w:t>
            </w:r>
            <w:r w:rsidRPr="00666A46">
              <w:rPr>
                <w:b/>
                <w:bCs/>
                <w:color w:val="000000" w:themeColor="text1"/>
              </w:rPr>
              <w:t>DE CLÁUSULAS CONTRATUAIS.</w:t>
            </w:r>
          </w:p>
        </w:tc>
      </w:tr>
      <w:tr w:rsidR="0001706D" w:rsidRPr="00666A46" w14:paraId="0E188CF6" w14:textId="77777777" w:rsidTr="0041691B">
        <w:trPr>
          <w:trHeight w:val="271"/>
        </w:trPr>
        <w:tc>
          <w:tcPr>
            <w:tcW w:w="1032" w:type="dxa"/>
          </w:tcPr>
          <w:p w14:paraId="5D13A61F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Id</w:t>
            </w:r>
          </w:p>
        </w:tc>
        <w:tc>
          <w:tcPr>
            <w:tcW w:w="5714" w:type="dxa"/>
            <w:gridSpan w:val="5"/>
          </w:tcPr>
          <w:p w14:paraId="55D8C887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Ação</w:t>
            </w:r>
            <w:r w:rsidRPr="00666A46">
              <w:rPr>
                <w:b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color w:val="000000" w:themeColor="text1"/>
              </w:rPr>
              <w:t>Preventiva</w:t>
            </w:r>
          </w:p>
        </w:tc>
        <w:tc>
          <w:tcPr>
            <w:tcW w:w="3040" w:type="dxa"/>
            <w:gridSpan w:val="2"/>
          </w:tcPr>
          <w:p w14:paraId="7891D801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Responsável</w:t>
            </w:r>
          </w:p>
        </w:tc>
      </w:tr>
      <w:tr w:rsidR="0001706D" w:rsidRPr="00666A46" w14:paraId="204AB21A" w14:textId="77777777" w:rsidTr="0041691B">
        <w:trPr>
          <w:trHeight w:val="431"/>
        </w:trPr>
        <w:tc>
          <w:tcPr>
            <w:tcW w:w="1032" w:type="dxa"/>
          </w:tcPr>
          <w:p w14:paraId="5EE470BD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</w:p>
          <w:p w14:paraId="7CC5E56A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1</w:t>
            </w:r>
          </w:p>
        </w:tc>
        <w:tc>
          <w:tcPr>
            <w:tcW w:w="5714" w:type="dxa"/>
            <w:gridSpan w:val="5"/>
          </w:tcPr>
          <w:p w14:paraId="4EFEFCC8" w14:textId="77777777" w:rsidR="0001706D" w:rsidRPr="00666A46" w:rsidRDefault="0001706D" w:rsidP="0041691B">
            <w:pPr>
              <w:pStyle w:val="TableParagraph"/>
              <w:ind w:rightChars="25" w:right="55"/>
              <w:jc w:val="both"/>
              <w:rPr>
                <w:color w:val="000000" w:themeColor="text1"/>
              </w:rPr>
            </w:pPr>
            <w:r w:rsidRPr="00666A46">
              <w:rPr>
                <w:color w:val="000000" w:themeColor="text1"/>
              </w:rPr>
              <w:t>A INDICAÇÃO DO FISCAL DEVE RECAIR SOBRE SERVIDOR</w:t>
            </w:r>
            <w:r w:rsidRPr="00666A46">
              <w:rPr>
                <w:color w:val="000000" w:themeColor="text1"/>
                <w:spacing w:val="-37"/>
              </w:rPr>
              <w:t xml:space="preserve"> </w:t>
            </w:r>
            <w:r w:rsidRPr="00666A46">
              <w:rPr>
                <w:color w:val="000000" w:themeColor="text1"/>
              </w:rPr>
              <w:t>COM COMPETÊNCIAS E CAPACIDADE PARA FISCALIZAR O</w:t>
            </w:r>
            <w:r w:rsidRPr="00666A46">
              <w:rPr>
                <w:color w:val="000000" w:themeColor="text1"/>
                <w:spacing w:val="-37"/>
              </w:rPr>
              <w:t xml:space="preserve"> </w:t>
            </w:r>
            <w:r w:rsidRPr="00666A46">
              <w:rPr>
                <w:color w:val="000000" w:themeColor="text1"/>
                <w:spacing w:val="-37"/>
                <w:lang w:val="pt-BR"/>
              </w:rPr>
              <w:t xml:space="preserve"> </w:t>
            </w:r>
            <w:r w:rsidRPr="00666A46">
              <w:rPr>
                <w:color w:val="000000" w:themeColor="text1"/>
              </w:rPr>
              <w:t>OBJETO.</w:t>
            </w:r>
          </w:p>
        </w:tc>
        <w:tc>
          <w:tcPr>
            <w:tcW w:w="3040" w:type="dxa"/>
            <w:gridSpan w:val="2"/>
          </w:tcPr>
          <w:p w14:paraId="27346671" w14:textId="1AA7B554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  <w:lang w:val="pt-BR"/>
              </w:rPr>
            </w:pPr>
            <w:r w:rsidRPr="00666A46">
              <w:rPr>
                <w:color w:val="000000" w:themeColor="text1"/>
              </w:rPr>
              <w:t xml:space="preserve">GABINETE DO PREFEITO/ SECRETARIA DE EDUCAÇÃO </w:t>
            </w:r>
          </w:p>
        </w:tc>
      </w:tr>
      <w:tr w:rsidR="0001706D" w:rsidRPr="00666A46" w14:paraId="11EC2868" w14:textId="77777777" w:rsidTr="0041691B">
        <w:trPr>
          <w:trHeight w:val="242"/>
        </w:trPr>
        <w:tc>
          <w:tcPr>
            <w:tcW w:w="1032" w:type="dxa"/>
          </w:tcPr>
          <w:p w14:paraId="6C9F59FF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2</w:t>
            </w:r>
          </w:p>
        </w:tc>
        <w:tc>
          <w:tcPr>
            <w:tcW w:w="5714" w:type="dxa"/>
            <w:gridSpan w:val="5"/>
          </w:tcPr>
          <w:p w14:paraId="384C8193" w14:textId="77777777" w:rsidR="0001706D" w:rsidRPr="00666A46" w:rsidRDefault="0001706D" w:rsidP="0041691B">
            <w:pPr>
              <w:pStyle w:val="TableParagraph"/>
              <w:ind w:rightChars="-17" w:right="-37"/>
              <w:rPr>
                <w:color w:val="000000" w:themeColor="text1"/>
              </w:rPr>
            </w:pPr>
            <w:r w:rsidRPr="00666A46">
              <w:rPr>
                <w:color w:val="000000" w:themeColor="text1"/>
              </w:rPr>
              <w:t>TREINAMENTO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E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CAPACITAÇÃO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DE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SERVIDORES.</w:t>
            </w:r>
          </w:p>
        </w:tc>
        <w:tc>
          <w:tcPr>
            <w:tcW w:w="3040" w:type="dxa"/>
            <w:gridSpan w:val="2"/>
          </w:tcPr>
          <w:p w14:paraId="6A13BAA4" w14:textId="2EE4243E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  <w:r w:rsidRPr="00666A46">
              <w:rPr>
                <w:color w:val="000000" w:themeColor="text1"/>
              </w:rPr>
              <w:t xml:space="preserve">GABINETE DO PREFEITO/ SECRETARIA DE EDUCAÇÃO </w:t>
            </w:r>
          </w:p>
        </w:tc>
      </w:tr>
      <w:tr w:rsidR="0001706D" w:rsidRPr="00666A46" w14:paraId="0A5010F9" w14:textId="77777777" w:rsidTr="0041691B">
        <w:trPr>
          <w:trHeight w:val="463"/>
        </w:trPr>
        <w:tc>
          <w:tcPr>
            <w:tcW w:w="1032" w:type="dxa"/>
          </w:tcPr>
          <w:p w14:paraId="2BD6D6CE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3</w:t>
            </w:r>
          </w:p>
        </w:tc>
        <w:tc>
          <w:tcPr>
            <w:tcW w:w="5714" w:type="dxa"/>
            <w:gridSpan w:val="5"/>
          </w:tcPr>
          <w:p w14:paraId="6BFB5913" w14:textId="77777777" w:rsidR="0001706D" w:rsidRPr="00666A46" w:rsidRDefault="0001706D" w:rsidP="0041691B">
            <w:pPr>
              <w:pStyle w:val="TableParagraph"/>
              <w:ind w:rightChars="-17" w:right="-37"/>
              <w:rPr>
                <w:color w:val="000000" w:themeColor="text1"/>
              </w:rPr>
            </w:pPr>
            <w:r w:rsidRPr="00666A46">
              <w:rPr>
                <w:color w:val="000000" w:themeColor="text1"/>
              </w:rPr>
              <w:t>ANOTAÇÃO,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EM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LOCAL</w:t>
            </w:r>
            <w:r w:rsidRPr="00666A46">
              <w:rPr>
                <w:color w:val="000000" w:themeColor="text1"/>
                <w:spacing w:val="-2"/>
              </w:rPr>
              <w:t xml:space="preserve"> </w:t>
            </w:r>
            <w:r w:rsidRPr="00666A46">
              <w:rPr>
                <w:color w:val="000000" w:themeColor="text1"/>
              </w:rPr>
              <w:t>PRÓPRIO,</w:t>
            </w:r>
            <w:r w:rsidRPr="00666A46">
              <w:rPr>
                <w:color w:val="000000" w:themeColor="text1"/>
                <w:spacing w:val="-1"/>
              </w:rPr>
              <w:t xml:space="preserve"> </w:t>
            </w:r>
            <w:r w:rsidRPr="00666A46">
              <w:rPr>
                <w:color w:val="000000" w:themeColor="text1"/>
              </w:rPr>
              <w:t>DE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TODAS</w:t>
            </w:r>
            <w:r w:rsidRPr="00666A46">
              <w:rPr>
                <w:color w:val="000000" w:themeColor="text1"/>
                <w:spacing w:val="-2"/>
              </w:rPr>
              <w:t xml:space="preserve"> </w:t>
            </w:r>
            <w:r w:rsidRPr="00666A46">
              <w:rPr>
                <w:color w:val="000000" w:themeColor="text1"/>
              </w:rPr>
              <w:t>AS</w:t>
            </w:r>
            <w:r w:rsidRPr="00666A46">
              <w:rPr>
                <w:color w:val="000000" w:themeColor="text1"/>
                <w:spacing w:val="-37"/>
              </w:rPr>
              <w:t xml:space="preserve"> </w:t>
            </w:r>
            <w:r w:rsidRPr="00666A46">
              <w:rPr>
                <w:color w:val="000000" w:themeColor="text1"/>
                <w:spacing w:val="-37"/>
                <w:lang w:val="pt-BR"/>
              </w:rPr>
              <w:t xml:space="preserve"> </w:t>
            </w:r>
            <w:r w:rsidRPr="00666A46">
              <w:rPr>
                <w:color w:val="000000" w:themeColor="text1"/>
              </w:rPr>
              <w:t>OCORRÊNCIAS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CONTRATUAIS</w:t>
            </w:r>
            <w:r w:rsidRPr="00666A46">
              <w:rPr>
                <w:color w:val="000000" w:themeColor="text1"/>
                <w:spacing w:val="-2"/>
              </w:rPr>
              <w:t xml:space="preserve"> </w:t>
            </w:r>
            <w:r w:rsidRPr="00666A46">
              <w:rPr>
                <w:color w:val="000000" w:themeColor="text1"/>
              </w:rPr>
              <w:t>RELEVANTES.</w:t>
            </w:r>
          </w:p>
        </w:tc>
        <w:tc>
          <w:tcPr>
            <w:tcW w:w="3040" w:type="dxa"/>
            <w:gridSpan w:val="2"/>
          </w:tcPr>
          <w:p w14:paraId="24952F9B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  <w:r w:rsidRPr="00666A46">
              <w:rPr>
                <w:color w:val="000000" w:themeColor="text1"/>
              </w:rPr>
              <w:t>FISCAL</w:t>
            </w:r>
            <w:r w:rsidRPr="00666A46">
              <w:rPr>
                <w:color w:val="000000" w:themeColor="text1"/>
                <w:spacing w:val="-3"/>
              </w:rPr>
              <w:t xml:space="preserve"> </w:t>
            </w:r>
            <w:r w:rsidRPr="00666A46">
              <w:rPr>
                <w:color w:val="000000" w:themeColor="text1"/>
              </w:rPr>
              <w:t>DO</w:t>
            </w:r>
            <w:r w:rsidRPr="00666A46">
              <w:rPr>
                <w:color w:val="000000" w:themeColor="text1"/>
                <w:spacing w:val="-2"/>
              </w:rPr>
              <w:t xml:space="preserve"> </w:t>
            </w:r>
            <w:r w:rsidRPr="00666A46">
              <w:rPr>
                <w:color w:val="000000" w:themeColor="text1"/>
              </w:rPr>
              <w:t>CONTRATO</w:t>
            </w:r>
          </w:p>
        </w:tc>
      </w:tr>
      <w:tr w:rsidR="0001706D" w:rsidRPr="00666A46" w14:paraId="294B8980" w14:textId="77777777" w:rsidTr="0041691B">
        <w:trPr>
          <w:trHeight w:val="271"/>
        </w:trPr>
        <w:tc>
          <w:tcPr>
            <w:tcW w:w="1032" w:type="dxa"/>
          </w:tcPr>
          <w:p w14:paraId="3CA7D4C2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Id.</w:t>
            </w:r>
          </w:p>
        </w:tc>
        <w:tc>
          <w:tcPr>
            <w:tcW w:w="5714" w:type="dxa"/>
            <w:gridSpan w:val="5"/>
          </w:tcPr>
          <w:p w14:paraId="0D99E814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Ação</w:t>
            </w:r>
            <w:r w:rsidRPr="00666A46">
              <w:rPr>
                <w:b/>
                <w:color w:val="000000" w:themeColor="text1"/>
                <w:spacing w:val="-3"/>
              </w:rPr>
              <w:t xml:space="preserve"> </w:t>
            </w:r>
            <w:r w:rsidRPr="00666A46">
              <w:rPr>
                <w:b/>
                <w:color w:val="000000" w:themeColor="text1"/>
              </w:rPr>
              <w:t>de</w:t>
            </w:r>
            <w:r w:rsidRPr="00666A46">
              <w:rPr>
                <w:b/>
                <w:color w:val="000000" w:themeColor="text1"/>
                <w:spacing w:val="-2"/>
              </w:rPr>
              <w:t xml:space="preserve"> </w:t>
            </w:r>
            <w:r w:rsidRPr="00666A46">
              <w:rPr>
                <w:b/>
                <w:color w:val="000000" w:themeColor="text1"/>
              </w:rPr>
              <w:t>Contingência</w:t>
            </w:r>
          </w:p>
        </w:tc>
        <w:tc>
          <w:tcPr>
            <w:tcW w:w="3040" w:type="dxa"/>
            <w:gridSpan w:val="2"/>
          </w:tcPr>
          <w:p w14:paraId="6468F352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Responsável</w:t>
            </w:r>
          </w:p>
        </w:tc>
      </w:tr>
      <w:tr w:rsidR="0001706D" w:rsidRPr="00666A46" w14:paraId="597D9582" w14:textId="77777777" w:rsidTr="0041691B">
        <w:trPr>
          <w:trHeight w:val="459"/>
        </w:trPr>
        <w:tc>
          <w:tcPr>
            <w:tcW w:w="1032" w:type="dxa"/>
          </w:tcPr>
          <w:p w14:paraId="51E6BEE1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</w:p>
          <w:p w14:paraId="1C358D3D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1</w:t>
            </w:r>
          </w:p>
        </w:tc>
        <w:tc>
          <w:tcPr>
            <w:tcW w:w="5714" w:type="dxa"/>
            <w:gridSpan w:val="5"/>
          </w:tcPr>
          <w:p w14:paraId="4D782C49" w14:textId="77777777" w:rsidR="0001706D" w:rsidRPr="00666A46" w:rsidRDefault="0001706D" w:rsidP="0041691B">
            <w:pPr>
              <w:pStyle w:val="TableParagraph"/>
              <w:ind w:rightChars="-17" w:right="-37"/>
              <w:rPr>
                <w:color w:val="000000" w:themeColor="text1"/>
                <w:lang w:val="pt-BR"/>
              </w:rPr>
            </w:pPr>
            <w:r w:rsidRPr="00666A46">
              <w:rPr>
                <w:color w:val="000000" w:themeColor="text1"/>
              </w:rPr>
              <w:t>DISTRIBUIÇÃO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MAIS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EQUITATIVA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DE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CONTRATOS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A</w:t>
            </w:r>
            <w:r w:rsidRPr="00666A46">
              <w:rPr>
                <w:color w:val="000000" w:themeColor="text1"/>
                <w:spacing w:val="-37"/>
              </w:rPr>
              <w:t xml:space="preserve"> </w:t>
            </w:r>
            <w:r w:rsidRPr="00666A46">
              <w:rPr>
                <w:color w:val="000000" w:themeColor="text1"/>
                <w:spacing w:val="-37"/>
                <w:lang w:val="pt-BR"/>
              </w:rPr>
              <w:t xml:space="preserve"> </w:t>
            </w:r>
            <w:r w:rsidRPr="00666A46">
              <w:rPr>
                <w:color w:val="000000" w:themeColor="text1"/>
              </w:rPr>
              <w:t>SEREM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FISCALIZADOS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ENTRE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OS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</w:rPr>
              <w:t>VÁRIOS</w:t>
            </w:r>
            <w:r w:rsidRPr="00666A46">
              <w:rPr>
                <w:color w:val="000000" w:themeColor="text1"/>
                <w:spacing w:val="40"/>
              </w:rPr>
              <w:t xml:space="preserve"> </w:t>
            </w:r>
            <w:r w:rsidRPr="00666A46">
              <w:rPr>
                <w:color w:val="000000" w:themeColor="text1"/>
              </w:rPr>
              <w:t>SERVIDORES</w:t>
            </w:r>
            <w:r w:rsidRPr="00666A46">
              <w:rPr>
                <w:color w:val="000000" w:themeColor="text1"/>
                <w:spacing w:val="1"/>
              </w:rPr>
              <w:t xml:space="preserve"> </w:t>
            </w:r>
            <w:r w:rsidRPr="00666A46">
              <w:rPr>
                <w:color w:val="000000" w:themeColor="text1"/>
                <w:spacing w:val="1"/>
                <w:lang w:val="pt-BR"/>
              </w:rPr>
              <w:t>ENVOLVIDOS.</w:t>
            </w:r>
          </w:p>
        </w:tc>
        <w:tc>
          <w:tcPr>
            <w:tcW w:w="3040" w:type="dxa"/>
            <w:gridSpan w:val="2"/>
          </w:tcPr>
          <w:p w14:paraId="1647BF2B" w14:textId="014F385E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  <w:r w:rsidRPr="00666A46">
              <w:rPr>
                <w:color w:val="000000" w:themeColor="text1"/>
              </w:rPr>
              <w:t xml:space="preserve">GABINETE DO PREFEITO/ SECRETARIA DE EDUCAÇÃO </w:t>
            </w:r>
          </w:p>
        </w:tc>
      </w:tr>
    </w:tbl>
    <w:p w14:paraId="41DD819B" w14:textId="6C115C12" w:rsidR="0001706D" w:rsidRDefault="0001706D" w:rsidP="0001706D">
      <w:pPr>
        <w:ind w:rightChars="-17" w:right="-37"/>
        <w:rPr>
          <w:color w:val="000000" w:themeColor="text1"/>
        </w:rPr>
      </w:pPr>
    </w:p>
    <w:p w14:paraId="4EEB8062" w14:textId="47FC3424" w:rsidR="0001706D" w:rsidRDefault="0001706D" w:rsidP="00805B7F">
      <w:pPr>
        <w:ind w:rightChars="-17" w:right="-37"/>
        <w:jc w:val="right"/>
        <w:rPr>
          <w:color w:val="000000" w:themeColor="text1"/>
        </w:rPr>
      </w:pPr>
      <w:r w:rsidRPr="00666A46">
        <w:rPr>
          <w:color w:val="000000" w:themeColor="text1"/>
          <w:lang w:val="pt-BR"/>
        </w:rPr>
        <w:t xml:space="preserve">                                                                                                    Rancho Alegre</w:t>
      </w:r>
      <w:r w:rsidRPr="00666A46">
        <w:rPr>
          <w:color w:val="000000" w:themeColor="text1"/>
        </w:rPr>
        <w:t>,</w:t>
      </w:r>
      <w:r w:rsidRPr="00666A46">
        <w:rPr>
          <w:color w:val="000000" w:themeColor="text1"/>
          <w:lang w:val="pt-BR"/>
        </w:rPr>
        <w:t xml:space="preserve"> </w:t>
      </w:r>
      <w:r w:rsidR="007C2283">
        <w:rPr>
          <w:color w:val="000000" w:themeColor="text1"/>
          <w:lang w:val="pt-BR"/>
        </w:rPr>
        <w:t>9</w:t>
      </w:r>
      <w:r w:rsidR="00805B7F">
        <w:rPr>
          <w:color w:val="000000" w:themeColor="text1"/>
          <w:lang w:val="pt-BR"/>
        </w:rPr>
        <w:t xml:space="preserve"> de maio</w:t>
      </w:r>
      <w:r w:rsidR="009527F9">
        <w:rPr>
          <w:color w:val="000000" w:themeColor="text1"/>
          <w:lang w:val="pt-BR"/>
        </w:rPr>
        <w:t xml:space="preserve"> de 2025</w:t>
      </w:r>
      <w:r w:rsidRPr="00666A46">
        <w:rPr>
          <w:color w:val="000000" w:themeColor="text1"/>
        </w:rPr>
        <w:t>.</w:t>
      </w:r>
    </w:p>
    <w:p w14:paraId="3171233C" w14:textId="77777777" w:rsidR="009527F9" w:rsidRPr="00666A46" w:rsidRDefault="009527F9" w:rsidP="0001706D">
      <w:pPr>
        <w:ind w:rightChars="-17" w:right="-37"/>
        <w:jc w:val="center"/>
        <w:rPr>
          <w:color w:val="000000" w:themeColor="text1"/>
        </w:rPr>
      </w:pPr>
    </w:p>
    <w:tbl>
      <w:tblPr>
        <w:tblW w:w="0" w:type="auto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1"/>
        <w:gridCol w:w="3544"/>
        <w:gridCol w:w="3118"/>
        <w:gridCol w:w="2255"/>
      </w:tblGrid>
      <w:tr w:rsidR="0001706D" w:rsidRPr="00666A46" w14:paraId="77B1F7B0" w14:textId="77777777" w:rsidTr="0041691B">
        <w:trPr>
          <w:trHeight w:val="331"/>
        </w:trPr>
        <w:tc>
          <w:tcPr>
            <w:tcW w:w="9768" w:type="dxa"/>
            <w:gridSpan w:val="4"/>
            <w:shd w:val="clear" w:color="auto" w:fill="C0C0C0"/>
          </w:tcPr>
          <w:p w14:paraId="1828FE56" w14:textId="6174D63A" w:rsidR="0001706D" w:rsidRPr="00666A46" w:rsidRDefault="00805B7F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EQUIPE</w:t>
            </w:r>
            <w:r w:rsidRPr="00666A46">
              <w:rPr>
                <w:b/>
                <w:color w:val="000000" w:themeColor="text1"/>
                <w:spacing w:val="-4"/>
              </w:rPr>
              <w:t xml:space="preserve"> </w:t>
            </w:r>
            <w:r w:rsidRPr="00666A46">
              <w:rPr>
                <w:b/>
                <w:color w:val="000000" w:themeColor="text1"/>
              </w:rPr>
              <w:t>DE</w:t>
            </w:r>
            <w:r w:rsidRPr="00666A46">
              <w:rPr>
                <w:b/>
                <w:color w:val="000000" w:themeColor="text1"/>
                <w:spacing w:val="-4"/>
              </w:rPr>
              <w:t xml:space="preserve"> </w:t>
            </w:r>
            <w:r w:rsidRPr="00666A46">
              <w:rPr>
                <w:b/>
                <w:color w:val="000000" w:themeColor="text1"/>
              </w:rPr>
              <w:t>PLANEJAMENTO</w:t>
            </w:r>
          </w:p>
        </w:tc>
      </w:tr>
      <w:tr w:rsidR="0001706D" w:rsidRPr="00666A46" w14:paraId="604DCE28" w14:textId="77777777" w:rsidTr="0041691B">
        <w:trPr>
          <w:trHeight w:val="242"/>
        </w:trPr>
        <w:tc>
          <w:tcPr>
            <w:tcW w:w="851" w:type="dxa"/>
          </w:tcPr>
          <w:p w14:paraId="017821F6" w14:textId="190198BC" w:rsidR="0001706D" w:rsidRPr="00666A46" w:rsidRDefault="00805B7F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QUANT.</w:t>
            </w:r>
          </w:p>
        </w:tc>
        <w:tc>
          <w:tcPr>
            <w:tcW w:w="3544" w:type="dxa"/>
          </w:tcPr>
          <w:p w14:paraId="78BB9A21" w14:textId="461C447C" w:rsidR="0001706D" w:rsidRPr="00666A46" w:rsidRDefault="00805B7F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NOME</w:t>
            </w:r>
          </w:p>
        </w:tc>
        <w:tc>
          <w:tcPr>
            <w:tcW w:w="3118" w:type="dxa"/>
          </w:tcPr>
          <w:p w14:paraId="5014D3EF" w14:textId="4498840E" w:rsidR="0001706D" w:rsidRPr="00666A46" w:rsidRDefault="00805B7F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SETOR</w:t>
            </w:r>
          </w:p>
        </w:tc>
        <w:tc>
          <w:tcPr>
            <w:tcW w:w="2255" w:type="dxa"/>
          </w:tcPr>
          <w:p w14:paraId="4A134513" w14:textId="160C02D0" w:rsidR="0001706D" w:rsidRPr="00666A46" w:rsidRDefault="00805B7F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666A46">
              <w:rPr>
                <w:b/>
                <w:color w:val="000000" w:themeColor="text1"/>
              </w:rPr>
              <w:t>ASSINATURA</w:t>
            </w:r>
          </w:p>
        </w:tc>
      </w:tr>
      <w:tr w:rsidR="0001706D" w:rsidRPr="00666A46" w14:paraId="1EB650A0" w14:textId="77777777" w:rsidTr="0041691B">
        <w:trPr>
          <w:trHeight w:val="565"/>
        </w:trPr>
        <w:tc>
          <w:tcPr>
            <w:tcW w:w="851" w:type="dxa"/>
          </w:tcPr>
          <w:p w14:paraId="7D6401DA" w14:textId="26ACB591" w:rsidR="0001706D" w:rsidRPr="00666A46" w:rsidRDefault="00805B7F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  <w:r w:rsidRPr="00666A46">
              <w:rPr>
                <w:color w:val="000000" w:themeColor="text1"/>
                <w:w w:val="98"/>
              </w:rPr>
              <w:t>1</w:t>
            </w:r>
          </w:p>
        </w:tc>
        <w:tc>
          <w:tcPr>
            <w:tcW w:w="3544" w:type="dxa"/>
          </w:tcPr>
          <w:p w14:paraId="00A80A80" w14:textId="00F510E0" w:rsidR="0001706D" w:rsidRPr="00666A46" w:rsidRDefault="00805B7F" w:rsidP="0041691B">
            <w:pPr>
              <w:jc w:val="center"/>
              <w:rPr>
                <w:color w:val="000000" w:themeColor="text1"/>
                <w:lang w:val="pt-BR"/>
              </w:rPr>
            </w:pPr>
            <w:r w:rsidRPr="00666A46">
              <w:rPr>
                <w:color w:val="000000" w:themeColor="text1"/>
                <w:lang w:eastAsia="zh-CN"/>
              </w:rPr>
              <w:t>LUCIANA PAULA CASAROTO SANTOS</w:t>
            </w:r>
          </w:p>
        </w:tc>
        <w:tc>
          <w:tcPr>
            <w:tcW w:w="3118" w:type="dxa"/>
          </w:tcPr>
          <w:p w14:paraId="49A77F2E" w14:textId="5718E883" w:rsidR="0001706D" w:rsidRPr="00666A46" w:rsidRDefault="00805B7F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  <w:lang w:val="pt-BR"/>
              </w:rPr>
            </w:pPr>
            <w:r w:rsidRPr="00666A46">
              <w:rPr>
                <w:color w:val="000000" w:themeColor="text1"/>
              </w:rPr>
              <w:t>SECRETARIA MUNICIPAL DE EDUCAÇÃO</w:t>
            </w:r>
          </w:p>
        </w:tc>
        <w:tc>
          <w:tcPr>
            <w:tcW w:w="2255" w:type="dxa"/>
          </w:tcPr>
          <w:p w14:paraId="39C6E7C5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</w:p>
        </w:tc>
      </w:tr>
      <w:tr w:rsidR="0001706D" w:rsidRPr="00666A46" w14:paraId="37D7194C" w14:textId="77777777" w:rsidTr="0041691B">
        <w:trPr>
          <w:trHeight w:val="563"/>
        </w:trPr>
        <w:tc>
          <w:tcPr>
            <w:tcW w:w="851" w:type="dxa"/>
          </w:tcPr>
          <w:p w14:paraId="54501574" w14:textId="2804AD7C" w:rsidR="0001706D" w:rsidRPr="00666A46" w:rsidRDefault="00805B7F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  <w:r w:rsidRPr="00666A46">
              <w:rPr>
                <w:color w:val="000000" w:themeColor="text1"/>
                <w:w w:val="98"/>
              </w:rPr>
              <w:t>2</w:t>
            </w:r>
          </w:p>
        </w:tc>
        <w:tc>
          <w:tcPr>
            <w:tcW w:w="3544" w:type="dxa"/>
          </w:tcPr>
          <w:p w14:paraId="1F53F077" w14:textId="38600164" w:rsidR="0001706D" w:rsidRPr="00666A46" w:rsidRDefault="001863E8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  <w:lang w:val="pt-BR"/>
              </w:rPr>
            </w:pPr>
            <w:r>
              <w:rPr>
                <w:color w:val="000000" w:themeColor="text1"/>
                <w:lang w:eastAsia="zh-CN"/>
              </w:rPr>
              <w:t>LUCIANA</w:t>
            </w:r>
            <w:r w:rsidR="00805B7F">
              <w:rPr>
                <w:color w:val="000000" w:themeColor="text1"/>
                <w:lang w:eastAsia="zh-CN"/>
              </w:rPr>
              <w:t xml:space="preserve"> INÊS FRANCO ZAMUNER</w:t>
            </w:r>
          </w:p>
        </w:tc>
        <w:tc>
          <w:tcPr>
            <w:tcW w:w="3118" w:type="dxa"/>
          </w:tcPr>
          <w:p w14:paraId="723CB93A" w14:textId="1092C24D" w:rsidR="0001706D" w:rsidRPr="00666A46" w:rsidRDefault="00805B7F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  <w:lang w:val="pt-BR"/>
              </w:rPr>
            </w:pPr>
            <w:r w:rsidRPr="00666A46">
              <w:rPr>
                <w:color w:val="000000" w:themeColor="text1"/>
              </w:rPr>
              <w:t>SECRETARIA MUNICIPAL DE EDUCAÇÃO</w:t>
            </w:r>
          </w:p>
        </w:tc>
        <w:tc>
          <w:tcPr>
            <w:tcW w:w="2255" w:type="dxa"/>
          </w:tcPr>
          <w:p w14:paraId="1E9AE886" w14:textId="77777777" w:rsidR="0001706D" w:rsidRPr="00666A46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</w:p>
        </w:tc>
      </w:tr>
    </w:tbl>
    <w:p w14:paraId="364DA89F" w14:textId="56223617" w:rsidR="0001706D" w:rsidRPr="00666A46" w:rsidRDefault="001863E8" w:rsidP="001863E8">
      <w:pPr>
        <w:tabs>
          <w:tab w:val="left" w:pos="3360"/>
        </w:tabs>
        <w:ind w:rightChars="-17" w:right="-37"/>
        <w:rPr>
          <w:color w:val="000000" w:themeColor="text1"/>
        </w:rPr>
      </w:pPr>
      <w:r>
        <w:rPr>
          <w:color w:val="000000" w:themeColor="text1"/>
        </w:rPr>
        <w:tab/>
      </w:r>
      <w:bookmarkStart w:id="2" w:name="_GoBack"/>
      <w:bookmarkEnd w:id="2"/>
    </w:p>
    <w:p w14:paraId="5C4AAD48" w14:textId="77777777" w:rsidR="0001706D" w:rsidRPr="00666A46" w:rsidRDefault="0001706D" w:rsidP="0001706D">
      <w:pPr>
        <w:ind w:rightChars="-17" w:right="-37"/>
        <w:rPr>
          <w:color w:val="000000" w:themeColor="text1"/>
        </w:rPr>
      </w:pPr>
    </w:p>
    <w:p w14:paraId="37E694F9" w14:textId="77777777" w:rsidR="0001706D" w:rsidRPr="00666A46" w:rsidRDefault="0001706D" w:rsidP="0001706D">
      <w:pPr>
        <w:ind w:rightChars="-17" w:right="-37"/>
        <w:rPr>
          <w:color w:val="000000" w:themeColor="text1"/>
        </w:rPr>
      </w:pPr>
    </w:p>
    <w:p w14:paraId="23EDEAED" w14:textId="77777777" w:rsidR="0001706D" w:rsidRPr="00666A46" w:rsidRDefault="0001706D" w:rsidP="0001706D"/>
    <w:p w14:paraId="795A5119" w14:textId="77777777" w:rsidR="0041691B" w:rsidRPr="00666A46" w:rsidRDefault="0041691B"/>
    <w:sectPr w:rsidR="0041691B" w:rsidRPr="00666A46">
      <w:pgSz w:w="11910" w:h="16840"/>
      <w:pgMar w:top="1134" w:right="1134" w:bottom="1134" w:left="914" w:header="288" w:footer="150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2C1C39" w14:textId="77777777" w:rsidR="00C569C8" w:rsidRDefault="00C569C8">
      <w:r>
        <w:separator/>
      </w:r>
    </w:p>
  </w:endnote>
  <w:endnote w:type="continuationSeparator" w:id="0">
    <w:p w14:paraId="1ABA99D6" w14:textId="77777777" w:rsidR="00C569C8" w:rsidRDefault="00C56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D55D53" w14:textId="77777777" w:rsidR="00C569C8" w:rsidRDefault="00C569C8">
      <w:r>
        <w:separator/>
      </w:r>
    </w:p>
  </w:footnote>
  <w:footnote w:type="continuationSeparator" w:id="0">
    <w:p w14:paraId="5F8586BB" w14:textId="77777777" w:rsidR="00C569C8" w:rsidRDefault="00C569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83EE3A" w14:textId="77777777" w:rsidR="00C569C8" w:rsidRDefault="00C569C8" w:rsidP="0041691B">
    <w:pPr>
      <w:spacing w:line="360" w:lineRule="exact"/>
      <w:jc w:val="center"/>
      <w:rPr>
        <w:rFonts w:ascii="Tahoma" w:hAnsi="Tahoma" w:cs="Tahoma"/>
        <w:b/>
        <w:sz w:val="26"/>
        <w:szCs w:val="26"/>
        <w:u w:val="single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EAD0271" wp14:editId="6E43704E">
          <wp:simplePos x="0" y="0"/>
          <wp:positionH relativeFrom="column">
            <wp:posOffset>494030</wp:posOffset>
          </wp:positionH>
          <wp:positionV relativeFrom="paragraph">
            <wp:posOffset>-15240</wp:posOffset>
          </wp:positionV>
          <wp:extent cx="952500" cy="981075"/>
          <wp:effectExtent l="0" t="0" r="0" b="0"/>
          <wp:wrapNone/>
          <wp:docPr id="11" name="Imagem 1" descr="PequenoColori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PequenoColori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156E018" w14:textId="77777777" w:rsidR="00C569C8" w:rsidRDefault="00C569C8" w:rsidP="0041691B">
    <w:pPr>
      <w:spacing w:line="360" w:lineRule="exact"/>
      <w:jc w:val="center"/>
      <w:rPr>
        <w:rFonts w:ascii="Tahoma" w:hAnsi="Tahoma" w:cs="Tahoma"/>
        <w:b/>
        <w:sz w:val="26"/>
        <w:szCs w:val="26"/>
        <w:u w:val="single"/>
      </w:rPr>
    </w:pPr>
  </w:p>
  <w:p w14:paraId="6CDFB4F5" w14:textId="77777777" w:rsidR="00C569C8" w:rsidRPr="00E016E1" w:rsidRDefault="00C569C8" w:rsidP="0041691B">
    <w:pPr>
      <w:spacing w:line="360" w:lineRule="exact"/>
      <w:jc w:val="center"/>
      <w:rPr>
        <w:rFonts w:ascii="Tahoma" w:hAnsi="Tahoma" w:cs="Tahoma"/>
        <w:b/>
        <w:sz w:val="26"/>
        <w:szCs w:val="26"/>
        <w:u w:val="single"/>
      </w:rPr>
    </w:pPr>
    <w:r w:rsidRPr="00E016E1">
      <w:rPr>
        <w:rFonts w:ascii="Tahoma" w:hAnsi="Tahoma" w:cs="Tahoma"/>
        <w:b/>
        <w:sz w:val="26"/>
        <w:szCs w:val="26"/>
        <w:u w:val="single"/>
      </w:rPr>
      <w:t>MUNIC</w:t>
    </w:r>
    <w:r>
      <w:rPr>
        <w:rFonts w:ascii="Tahoma" w:hAnsi="Tahoma" w:cs="Tahoma"/>
        <w:b/>
        <w:sz w:val="26"/>
        <w:szCs w:val="26"/>
        <w:u w:val="single"/>
      </w:rPr>
      <w:t xml:space="preserve">ÍPIO </w:t>
    </w:r>
    <w:r w:rsidRPr="00E016E1">
      <w:rPr>
        <w:rFonts w:ascii="Tahoma" w:hAnsi="Tahoma" w:cs="Tahoma"/>
        <w:b/>
        <w:sz w:val="26"/>
        <w:szCs w:val="26"/>
        <w:u w:val="single"/>
      </w:rPr>
      <w:t>DE RANCHO ALEGRE</w:t>
    </w:r>
  </w:p>
  <w:p w14:paraId="5D2E1CB4" w14:textId="77777777" w:rsidR="00C569C8" w:rsidRPr="00E016E1" w:rsidRDefault="00C569C8" w:rsidP="0041691B">
    <w:pPr>
      <w:spacing w:line="360" w:lineRule="exact"/>
      <w:jc w:val="center"/>
      <w:rPr>
        <w:rFonts w:ascii="Tahoma" w:hAnsi="Tahoma" w:cs="Tahoma"/>
        <w:b/>
        <w:sz w:val="26"/>
        <w:szCs w:val="26"/>
      </w:rPr>
    </w:pPr>
    <w:r w:rsidRPr="00E016E1">
      <w:rPr>
        <w:rFonts w:ascii="Tahoma" w:hAnsi="Tahoma" w:cs="Tahoma"/>
        <w:b/>
        <w:sz w:val="26"/>
        <w:szCs w:val="26"/>
      </w:rPr>
      <w:t>ESTADO DO PARANÁ</w:t>
    </w:r>
  </w:p>
  <w:p w14:paraId="4D100F6A" w14:textId="77777777" w:rsidR="00C569C8" w:rsidRPr="00CD74F6" w:rsidRDefault="00C569C8" w:rsidP="0041691B">
    <w:pPr>
      <w:pStyle w:val="Cabealho"/>
      <w:pBdr>
        <w:bottom w:val="single" w:sz="4" w:space="1" w:color="auto"/>
      </w:pBdr>
      <w:jc w:val="center"/>
      <w:rPr>
        <w:rFonts w:ascii="Tahoma" w:hAnsi="Tahoma" w:cs="Tahoma"/>
        <w:b/>
        <w:bCs/>
      </w:rPr>
    </w:pPr>
    <w:r w:rsidRPr="00CD74F6">
      <w:rPr>
        <w:rFonts w:ascii="Tahoma" w:hAnsi="Tahoma" w:cs="Tahoma"/>
        <w:b/>
      </w:rPr>
      <w:t xml:space="preserve">CNPJ Nº. </w:t>
    </w:r>
    <w:r w:rsidRPr="00CD74F6">
      <w:rPr>
        <w:rFonts w:ascii="Tahoma" w:hAnsi="Tahoma" w:cs="Tahoma"/>
        <w:b/>
        <w:bCs/>
      </w:rPr>
      <w:t>75.829.416/0001-16</w:t>
    </w:r>
  </w:p>
  <w:p w14:paraId="7C2C302B" w14:textId="77777777" w:rsidR="00C569C8" w:rsidRDefault="00C569C8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B5E306ED"/>
    <w:multiLevelType w:val="multilevel"/>
    <w:tmpl w:val="B5E306ED"/>
    <w:lvl w:ilvl="0">
      <w:start w:val="1"/>
      <w:numFmt w:val="upperRoman"/>
      <w:lvlText w:val="%1"/>
      <w:lvlJc w:val="left"/>
      <w:pPr>
        <w:ind w:left="236" w:hanging="208"/>
      </w:pPr>
      <w:rPr>
        <w:rFonts w:ascii="Arial" w:eastAsia="Times New Roman" w:hAnsi="Arial" w:cs="Arial" w:hint="default"/>
        <w:w w:val="100"/>
        <w:sz w:val="22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1314" w:hanging="208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389" w:hanging="2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63" w:hanging="2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38" w:hanging="2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3" w:hanging="2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87" w:hanging="2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62" w:hanging="2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36" w:hanging="208"/>
      </w:pPr>
      <w:rPr>
        <w:rFonts w:hint="default"/>
        <w:lang w:val="pt-PT" w:eastAsia="en-US" w:bidi="ar-SA"/>
      </w:rPr>
    </w:lvl>
  </w:abstractNum>
  <w:abstractNum w:abstractNumId="1" w15:restartNumberingAfterBreak="0">
    <w:nsid w:val="BF205925"/>
    <w:multiLevelType w:val="multilevel"/>
    <w:tmpl w:val="BF205925"/>
    <w:lvl w:ilvl="0">
      <w:start w:val="1"/>
      <w:numFmt w:val="decimal"/>
      <w:lvlText w:val="%1)"/>
      <w:lvlJc w:val="left"/>
      <w:pPr>
        <w:ind w:left="214" w:hanging="350"/>
      </w:pPr>
      <w:rPr>
        <w:rFonts w:ascii="Arial" w:eastAsia="Times New Roman" w:hAnsi="Arial" w:cs="Arial" w:hint="default"/>
        <w:spacing w:val="-2"/>
        <w:w w:val="100"/>
        <w:sz w:val="22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1296" w:hanging="350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373" w:hanging="3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49" w:hanging="3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6" w:hanging="3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3" w:hanging="3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79" w:hanging="3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56" w:hanging="3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32" w:hanging="350"/>
      </w:pPr>
      <w:rPr>
        <w:rFonts w:hint="default"/>
        <w:lang w:val="pt-PT" w:eastAsia="en-US" w:bidi="ar-SA"/>
      </w:rPr>
    </w:lvl>
  </w:abstractNum>
  <w:abstractNum w:abstractNumId="2" w15:restartNumberingAfterBreak="0">
    <w:nsid w:val="0053208E"/>
    <w:multiLevelType w:val="multilevel"/>
    <w:tmpl w:val="0053208E"/>
    <w:lvl w:ilvl="0">
      <w:start w:val="1"/>
      <w:numFmt w:val="decimal"/>
      <w:lvlText w:val="%1"/>
      <w:lvlJc w:val="left"/>
      <w:pPr>
        <w:ind w:left="436" w:hanging="222"/>
        <w:jc w:val="right"/>
      </w:pPr>
      <w:rPr>
        <w:rFonts w:hint="default"/>
        <w:w w:val="100"/>
        <w:lang w:val="pt-PT" w:eastAsia="en-US" w:bidi="ar-SA"/>
      </w:rPr>
    </w:lvl>
    <w:lvl w:ilvl="1">
      <w:numFmt w:val="bullet"/>
      <w:lvlText w:val="•"/>
      <w:lvlJc w:val="left"/>
      <w:pPr>
        <w:ind w:left="2736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656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572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488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404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321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37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53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587D7E40"/>
    <w:multiLevelType w:val="multilevel"/>
    <w:tmpl w:val="4A5CF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9ADCABA"/>
    <w:multiLevelType w:val="multilevel"/>
    <w:tmpl w:val="59ADCABA"/>
    <w:lvl w:ilvl="0">
      <w:start w:val="1"/>
      <w:numFmt w:val="lowerLetter"/>
      <w:lvlText w:val="%1)"/>
      <w:lvlJc w:val="left"/>
      <w:pPr>
        <w:ind w:left="214" w:hanging="258"/>
      </w:pPr>
      <w:rPr>
        <w:rFonts w:ascii="Arial" w:eastAsia="Times New Roman" w:hAnsi="Arial" w:cs="Arial" w:hint="default"/>
        <w:spacing w:val="-2"/>
        <w:w w:val="100"/>
        <w:sz w:val="22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1296" w:hanging="258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373" w:hanging="25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49" w:hanging="25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6" w:hanging="2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3" w:hanging="2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79" w:hanging="2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56" w:hanging="2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32" w:hanging="258"/>
      </w:pPr>
      <w:rPr>
        <w:rFonts w:hint="default"/>
        <w:lang w:val="pt-PT" w:eastAsia="en-US" w:bidi="ar-SA"/>
      </w:rPr>
    </w:lvl>
  </w:abstractNum>
  <w:abstractNum w:abstractNumId="5" w15:restartNumberingAfterBreak="0">
    <w:nsid w:val="6C066D4C"/>
    <w:multiLevelType w:val="multilevel"/>
    <w:tmpl w:val="B9742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9AA4FA4"/>
    <w:multiLevelType w:val="multilevel"/>
    <w:tmpl w:val="79AA4FA4"/>
    <w:lvl w:ilvl="0">
      <w:numFmt w:val="bullet"/>
      <w:lvlText w:val="-"/>
      <w:lvlJc w:val="left"/>
      <w:pPr>
        <w:ind w:left="617" w:hanging="130"/>
      </w:pPr>
      <w:rPr>
        <w:rFonts w:hint="default"/>
        <w:w w:val="100"/>
        <w:lang w:val="pt-PT" w:eastAsia="en-US" w:bidi="ar-SA"/>
      </w:rPr>
    </w:lvl>
    <w:lvl w:ilvl="1">
      <w:numFmt w:val="bullet"/>
      <w:lvlText w:val="•"/>
      <w:lvlJc w:val="left"/>
      <w:pPr>
        <w:ind w:left="1609" w:hanging="130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599" w:hanging="13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89" w:hanging="13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9" w:hanging="13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9" w:hanging="1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59" w:hanging="1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49" w:hanging="1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9" w:hanging="130"/>
      </w:pPr>
      <w:rPr>
        <w:rFonts w:hint="default"/>
        <w:lang w:val="pt-PT" w:eastAsia="en-US" w:bidi="ar-SA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1"/>
  </w:num>
  <w:num w:numId="5">
    <w:abstractNumId w:val="0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06D"/>
    <w:rsid w:val="0001706D"/>
    <w:rsid w:val="0016600C"/>
    <w:rsid w:val="0017101F"/>
    <w:rsid w:val="001863E8"/>
    <w:rsid w:val="002E5879"/>
    <w:rsid w:val="003905AA"/>
    <w:rsid w:val="0041691B"/>
    <w:rsid w:val="004712B0"/>
    <w:rsid w:val="00666A46"/>
    <w:rsid w:val="00762325"/>
    <w:rsid w:val="007C2283"/>
    <w:rsid w:val="007F5FD8"/>
    <w:rsid w:val="00805B7F"/>
    <w:rsid w:val="00806C89"/>
    <w:rsid w:val="00822524"/>
    <w:rsid w:val="0090791B"/>
    <w:rsid w:val="009527F9"/>
    <w:rsid w:val="00AE1002"/>
    <w:rsid w:val="00C54B2F"/>
    <w:rsid w:val="00C569C8"/>
    <w:rsid w:val="00C712F3"/>
    <w:rsid w:val="00CE343C"/>
    <w:rsid w:val="00D60095"/>
    <w:rsid w:val="00DF2541"/>
    <w:rsid w:val="00E62248"/>
    <w:rsid w:val="00F74D68"/>
    <w:rsid w:val="00FD0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9E1F4"/>
  <w15:chartTrackingRefBased/>
  <w15:docId w15:val="{A4E9C30E-70CA-4B37-B621-B7FE340B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1706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next w:val="Normal"/>
    <w:link w:val="Ttulo1Char"/>
    <w:uiPriority w:val="1"/>
    <w:qFormat/>
    <w:rsid w:val="0001706D"/>
    <w:pPr>
      <w:ind w:left="3326"/>
      <w:outlineLvl w:val="0"/>
    </w:pPr>
    <w:rPr>
      <w:b/>
      <w:bCs/>
      <w:sz w:val="24"/>
      <w:szCs w:val="24"/>
      <w:u w:val="single" w:color="000000"/>
    </w:rPr>
  </w:style>
  <w:style w:type="paragraph" w:styleId="Ttulo2">
    <w:name w:val="heading 2"/>
    <w:basedOn w:val="Normal"/>
    <w:next w:val="Normal"/>
    <w:link w:val="Ttulo2Char"/>
    <w:uiPriority w:val="1"/>
    <w:qFormat/>
    <w:rsid w:val="0001706D"/>
    <w:pPr>
      <w:ind w:left="2375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01706D"/>
    <w:rPr>
      <w:rFonts w:ascii="Times New Roman" w:eastAsia="Times New Roman" w:hAnsi="Times New Roman" w:cs="Times New Roman"/>
      <w:b/>
      <w:bCs/>
      <w:sz w:val="24"/>
      <w:szCs w:val="24"/>
      <w:u w:val="single" w:color="000000"/>
      <w:lang w:val="pt-PT"/>
    </w:rPr>
  </w:style>
  <w:style w:type="character" w:customStyle="1" w:styleId="Ttulo2Char">
    <w:name w:val="Título 2 Char"/>
    <w:basedOn w:val="Fontepargpadro"/>
    <w:link w:val="Ttulo2"/>
    <w:uiPriority w:val="1"/>
    <w:rsid w:val="0001706D"/>
    <w:rPr>
      <w:rFonts w:ascii="Times New Roman" w:eastAsia="Times New Roman" w:hAnsi="Times New Roman" w:cs="Times New Roman"/>
      <w:b/>
      <w:bCs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01706D"/>
  </w:style>
  <w:style w:type="character" w:customStyle="1" w:styleId="CorpodetextoChar">
    <w:name w:val="Corpo de texto Char"/>
    <w:basedOn w:val="Fontepargpadro"/>
    <w:link w:val="Corpodetexto"/>
    <w:uiPriority w:val="1"/>
    <w:rsid w:val="0001706D"/>
    <w:rPr>
      <w:rFonts w:ascii="Times New Roman" w:eastAsia="Times New Roman" w:hAnsi="Times New Roman" w:cs="Times New Roman"/>
      <w:lang w:val="pt-PT"/>
    </w:rPr>
  </w:style>
  <w:style w:type="paragraph" w:styleId="Cabealho">
    <w:name w:val="header"/>
    <w:basedOn w:val="Normal"/>
    <w:link w:val="CabealhoChar"/>
    <w:uiPriority w:val="99"/>
    <w:rsid w:val="000170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1706D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rsid w:val="000170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1706D"/>
    <w:rPr>
      <w:rFonts w:ascii="Times New Roman" w:eastAsia="Times New Roman" w:hAnsi="Times New Roman" w:cs="Times New Roman"/>
      <w:lang w:val="pt-PT"/>
    </w:rPr>
  </w:style>
  <w:style w:type="table" w:customStyle="1" w:styleId="TableNormal">
    <w:name w:val="Table Normal"/>
    <w:uiPriority w:val="2"/>
    <w:unhideWhenUsed/>
    <w:qFormat/>
    <w:rsid w:val="0001706D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rsid w:val="0001706D"/>
    <w:pPr>
      <w:ind w:left="214"/>
    </w:pPr>
  </w:style>
  <w:style w:type="paragraph" w:customStyle="1" w:styleId="TableParagraph">
    <w:name w:val="Table Paragraph"/>
    <w:basedOn w:val="Normal"/>
    <w:uiPriority w:val="1"/>
    <w:qFormat/>
    <w:rsid w:val="0001706D"/>
  </w:style>
  <w:style w:type="paragraph" w:customStyle="1" w:styleId="Standard">
    <w:name w:val="Standard"/>
    <w:qFormat/>
    <w:rsid w:val="0001706D"/>
    <w:pPr>
      <w:suppressAutoHyphens/>
      <w:autoSpaceDN w:val="0"/>
      <w:spacing w:line="249" w:lineRule="auto"/>
      <w:textAlignment w:val="baseline"/>
    </w:pPr>
    <w:rPr>
      <w:rFonts w:ascii="Calibri" w:eastAsia="Calibri" w:hAnsi="Calibri" w:cs="Calibri"/>
    </w:rPr>
  </w:style>
  <w:style w:type="table" w:styleId="Tabelacomgrade">
    <w:name w:val="Table Grid"/>
    <w:basedOn w:val="Tabelanormal"/>
    <w:rsid w:val="0001706D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unhideWhenUsed/>
    <w:rsid w:val="0001706D"/>
    <w:pPr>
      <w:suppressAutoHyphens/>
      <w:autoSpaceDE/>
      <w:autoSpaceDN/>
    </w:pPr>
    <w:rPr>
      <w:rFonts w:ascii="Segoe UI" w:hAnsi="Segoe UI" w:cs="Segoe UI"/>
      <w:kern w:val="1"/>
      <w:sz w:val="18"/>
      <w:szCs w:val="18"/>
      <w:lang w:val="pt-BR"/>
    </w:rPr>
  </w:style>
  <w:style w:type="character" w:customStyle="1" w:styleId="TextodebaloChar">
    <w:name w:val="Texto de balão Char"/>
    <w:basedOn w:val="Fontepargpadro"/>
    <w:link w:val="Textodebalo"/>
    <w:uiPriority w:val="99"/>
    <w:rsid w:val="0001706D"/>
    <w:rPr>
      <w:rFonts w:ascii="Segoe UI" w:eastAsia="Times New Roman" w:hAnsi="Segoe UI" w:cs="Segoe UI"/>
      <w:kern w:val="1"/>
      <w:sz w:val="18"/>
      <w:szCs w:val="18"/>
    </w:rPr>
  </w:style>
  <w:style w:type="paragraph" w:customStyle="1" w:styleId="Default">
    <w:name w:val="Default"/>
    <w:rsid w:val="009527F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805B7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300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6</Pages>
  <Words>1985</Words>
  <Characters>10720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Educação - Rancho Alegre</dc:creator>
  <cp:keywords/>
  <dc:description/>
  <cp:lastModifiedBy>Educação - Rancho Alegre</cp:lastModifiedBy>
  <cp:revision>18</cp:revision>
  <cp:lastPrinted>2024-08-05T11:41:00Z</cp:lastPrinted>
  <dcterms:created xsi:type="dcterms:W3CDTF">2024-08-05T11:37:00Z</dcterms:created>
  <dcterms:modified xsi:type="dcterms:W3CDTF">2025-05-08T16:41:00Z</dcterms:modified>
</cp:coreProperties>
</file>