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57FCF" w14:textId="77777777" w:rsidR="0001706D" w:rsidRPr="00911E28" w:rsidRDefault="0001706D" w:rsidP="0001706D">
      <w:pPr>
        <w:pStyle w:val="Ttulo1"/>
        <w:ind w:left="0" w:rightChars="1" w:right="2"/>
        <w:rPr>
          <w:color w:val="000000" w:themeColor="text1"/>
        </w:rPr>
      </w:pPr>
    </w:p>
    <w:p w14:paraId="3184D48F" w14:textId="77777777" w:rsidR="0001706D" w:rsidRPr="00911E28" w:rsidRDefault="0001706D" w:rsidP="0001706D">
      <w:pPr>
        <w:pStyle w:val="Ttulo1"/>
        <w:ind w:left="0" w:rightChars="1" w:right="2"/>
        <w:jc w:val="center"/>
        <w:rPr>
          <w:color w:val="000000" w:themeColor="text1"/>
        </w:rPr>
      </w:pPr>
      <w:r w:rsidRPr="00911E28">
        <w:rPr>
          <w:color w:val="000000" w:themeColor="text1"/>
        </w:rPr>
        <w:t>MAPA</w:t>
      </w:r>
      <w:r w:rsidRPr="00911E28">
        <w:rPr>
          <w:color w:val="000000" w:themeColor="text1"/>
          <w:spacing w:val="-3"/>
        </w:rPr>
        <w:t xml:space="preserve"> </w:t>
      </w:r>
      <w:r w:rsidRPr="00911E28">
        <w:rPr>
          <w:color w:val="000000" w:themeColor="text1"/>
        </w:rPr>
        <w:t>DE</w:t>
      </w:r>
      <w:r w:rsidRPr="00911E28">
        <w:rPr>
          <w:color w:val="000000" w:themeColor="text1"/>
          <w:spacing w:val="-2"/>
        </w:rPr>
        <w:t xml:space="preserve"> </w:t>
      </w:r>
      <w:r w:rsidRPr="00911E28">
        <w:rPr>
          <w:color w:val="000000" w:themeColor="text1"/>
        </w:rPr>
        <w:t>RISCO</w:t>
      </w:r>
    </w:p>
    <w:p w14:paraId="4FDB39CE" w14:textId="77777777" w:rsidR="0001706D" w:rsidRPr="00911E28" w:rsidRDefault="0001706D" w:rsidP="0001706D">
      <w:pPr>
        <w:ind w:rightChars="1" w:right="2"/>
        <w:jc w:val="both"/>
        <w:rPr>
          <w:color w:val="000000" w:themeColor="text1"/>
          <w:u w:val="single"/>
        </w:rPr>
      </w:pPr>
    </w:p>
    <w:p w14:paraId="28457518" w14:textId="77777777" w:rsidR="0001706D" w:rsidRPr="00911E28" w:rsidRDefault="0001706D" w:rsidP="0001706D">
      <w:pPr>
        <w:pStyle w:val="Standard"/>
        <w:spacing w:after="0" w:line="240" w:lineRule="auto"/>
        <w:ind w:rightChars="1" w:right="2" w:firstLine="720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911E28">
        <w:rPr>
          <w:rFonts w:ascii="Times New Roman" w:hAnsi="Times New Roman" w:cs="Times New Roman"/>
          <w:color w:val="000000" w:themeColor="text1"/>
        </w:rPr>
        <w:t xml:space="preserve">O Município de Rancho Alegre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</w:t>
      </w:r>
      <w:proofErr w:type="spellStart"/>
      <w:r w:rsidRPr="00911E28">
        <w:rPr>
          <w:rFonts w:ascii="Times New Roman" w:hAnsi="Times New Roman" w:cs="Times New Roman"/>
          <w:color w:val="000000" w:themeColor="text1"/>
        </w:rPr>
        <w:t>sobrepreço</w:t>
      </w:r>
      <w:proofErr w:type="spellEnd"/>
      <w:r w:rsidRPr="00911E28">
        <w:rPr>
          <w:rFonts w:ascii="Times New Roman" w:hAnsi="Times New Roman" w:cs="Times New Roman"/>
          <w:color w:val="000000" w:themeColor="text1"/>
        </w:rPr>
        <w:t xml:space="preserve"> e superfaturamento quando das execuções contratuais; prevenir e reprimir práticas corruptas, práticas fraudulentas, práticas </w:t>
      </w:r>
      <w:proofErr w:type="spellStart"/>
      <w:r w:rsidRPr="00911E28">
        <w:rPr>
          <w:rFonts w:ascii="Times New Roman" w:hAnsi="Times New Roman" w:cs="Times New Roman"/>
          <w:color w:val="000000" w:themeColor="text1"/>
        </w:rPr>
        <w:t>colusivas</w:t>
      </w:r>
      <w:proofErr w:type="spellEnd"/>
      <w:r w:rsidRPr="00911E28">
        <w:rPr>
          <w:rFonts w:ascii="Times New Roman" w:hAnsi="Times New Roman" w:cs="Times New Roman"/>
          <w:color w:val="000000" w:themeColor="text1"/>
        </w:rPr>
        <w:t xml:space="preserve"> ou práticas obstrutivas nos processos de contratação pública; garantir que a contratação pública constitua efetivo instrumento de fomento da sustentabilidade em suas dimensões ambiental, social e econômica;  realizar o gerenciamento dos riscos das licitações e das contratações e reduzir os riscos a que estão sujeitas as licitaç</w:t>
      </w: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>ões e as contratações, como, dentre outros.</w:t>
      </w:r>
    </w:p>
    <w:p w14:paraId="0BA9EAB8" w14:textId="77777777" w:rsidR="0001706D" w:rsidRPr="00911E28" w:rsidRDefault="0001706D" w:rsidP="0001706D">
      <w:pPr>
        <w:pStyle w:val="Corpodetexto"/>
        <w:ind w:rightChars="1" w:right="2"/>
        <w:jc w:val="both"/>
        <w:rPr>
          <w:b/>
          <w:color w:val="000000" w:themeColor="text1"/>
        </w:rPr>
      </w:pPr>
    </w:p>
    <w:p w14:paraId="109E55E2" w14:textId="77777777" w:rsidR="0001706D" w:rsidRPr="00911E28" w:rsidRDefault="0001706D" w:rsidP="0001706D">
      <w:pPr>
        <w:pStyle w:val="Standard"/>
        <w:spacing w:after="0" w:line="240" w:lineRule="auto"/>
        <w:ind w:rightChars="1" w:right="2" w:firstLine="720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Os riscos serão avaliados de acordo com a seguinte </w:t>
      </w:r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escala de probabilidade</w:t>
      </w: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>:</w:t>
      </w:r>
    </w:p>
    <w:p w14:paraId="25518C0E" w14:textId="77777777" w:rsidR="0001706D" w:rsidRPr="00911E28" w:rsidRDefault="0001706D" w:rsidP="0001706D">
      <w:pPr>
        <w:pStyle w:val="Standard"/>
        <w:spacing w:after="0" w:line="240" w:lineRule="auto"/>
        <w:ind w:rightChars="1" w:right="2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I- </w:t>
      </w:r>
      <w:proofErr w:type="gramStart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raro</w:t>
      </w:r>
      <w:proofErr w:type="gramEnd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:</w:t>
      </w: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 w14:paraId="4476BD77" w14:textId="77777777" w:rsidR="0001706D" w:rsidRPr="00911E28" w:rsidRDefault="0001706D" w:rsidP="0001706D">
      <w:pPr>
        <w:pStyle w:val="Standard"/>
        <w:spacing w:after="0" w:line="240" w:lineRule="auto"/>
        <w:ind w:rightChars="1" w:right="2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 - </w:t>
      </w:r>
      <w:proofErr w:type="gramStart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pouco</w:t>
      </w:r>
      <w:proofErr w:type="gramEnd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provável:</w:t>
      </w: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 histórico conhecido aponta para baixa frequência de ocorrência no prazo associado ao objetivo;</w:t>
      </w:r>
    </w:p>
    <w:p w14:paraId="1A4F69E8" w14:textId="77777777" w:rsidR="0001706D" w:rsidRPr="00911E28" w:rsidRDefault="0001706D" w:rsidP="0001706D">
      <w:pPr>
        <w:pStyle w:val="Standard"/>
        <w:spacing w:after="0" w:line="240" w:lineRule="auto"/>
        <w:ind w:rightChars="1" w:right="2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III- </w:t>
      </w:r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provável:</w:t>
      </w: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repete-se com frequência razoável no prazo associado ao objetivo ou há indícios que possa ocorrer nesse horizonte;</w:t>
      </w:r>
    </w:p>
    <w:p w14:paraId="739E9D6E" w14:textId="77777777" w:rsidR="0001706D" w:rsidRPr="00911E28" w:rsidRDefault="0001706D" w:rsidP="0001706D">
      <w:pPr>
        <w:pStyle w:val="Standard"/>
        <w:spacing w:after="0" w:line="240" w:lineRule="auto"/>
        <w:ind w:rightChars="1" w:right="2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IV- </w:t>
      </w:r>
      <w:proofErr w:type="gramStart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muito</w:t>
      </w:r>
      <w:proofErr w:type="gramEnd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provável:</w:t>
      </w: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repete-se com elevada frequência no prazo associado ao objetivo ou há muitos indícios que ocorrerá nesse horizonte;</w:t>
      </w:r>
    </w:p>
    <w:p w14:paraId="270A6EFC" w14:textId="77777777" w:rsidR="0001706D" w:rsidRPr="00911E28" w:rsidRDefault="0001706D" w:rsidP="0001706D">
      <w:pPr>
        <w:pStyle w:val="Standard"/>
        <w:spacing w:after="0" w:line="240" w:lineRule="auto"/>
        <w:ind w:rightChars="1" w:right="2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V- </w:t>
      </w:r>
      <w:proofErr w:type="gramStart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praticamente</w:t>
      </w:r>
      <w:proofErr w:type="gramEnd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certo</w:t>
      </w: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>: ocorrência quase garantida no prazo associado ao objetivo.</w:t>
      </w:r>
    </w:p>
    <w:p w14:paraId="56509449" w14:textId="77777777" w:rsidR="0001706D" w:rsidRPr="00911E28" w:rsidRDefault="0001706D" w:rsidP="0001706D">
      <w:pPr>
        <w:pStyle w:val="Standard"/>
        <w:spacing w:after="0" w:line="240" w:lineRule="auto"/>
        <w:ind w:rightChars="1" w:right="2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6C558D15" w14:textId="77777777" w:rsidR="0001706D" w:rsidRPr="00911E28" w:rsidRDefault="0001706D" w:rsidP="0001706D">
      <w:pPr>
        <w:pStyle w:val="Standard"/>
        <w:spacing w:after="0" w:line="240" w:lineRule="auto"/>
        <w:ind w:rightChars="1" w:right="2" w:firstLine="720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>Os riscos serão avaliados de acordo com a seguinte</w:t>
      </w:r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escala de impacto</w:t>
      </w: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>:</w:t>
      </w:r>
    </w:p>
    <w:p w14:paraId="2912534B" w14:textId="77777777" w:rsidR="0001706D" w:rsidRPr="00911E28" w:rsidRDefault="0001706D" w:rsidP="0001706D">
      <w:pPr>
        <w:pStyle w:val="Standard"/>
        <w:spacing w:after="0" w:line="240" w:lineRule="auto"/>
        <w:ind w:rightChars="1" w:right="2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I- </w:t>
      </w:r>
      <w:proofErr w:type="gramStart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muito</w:t>
      </w:r>
      <w:proofErr w:type="gramEnd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baixo</w:t>
      </w: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>: compromete minimamente o atingimento do objetivo; para fins práticos, não altera o alcance do objetivo/resultado;</w:t>
      </w:r>
    </w:p>
    <w:p w14:paraId="3F12370B" w14:textId="77777777" w:rsidR="0001706D" w:rsidRPr="00911E28" w:rsidRDefault="0001706D" w:rsidP="0001706D">
      <w:pPr>
        <w:pStyle w:val="Standard"/>
        <w:spacing w:after="0" w:line="240" w:lineRule="auto"/>
        <w:ind w:rightChars="1" w:right="2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II- </w:t>
      </w:r>
      <w:proofErr w:type="gramStart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baixo</w:t>
      </w:r>
      <w:proofErr w:type="gramEnd"/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>: compromete em alguma medida o alcance do objetivo, mas não impede o alcance da maior parte do objetivo/resultado;</w:t>
      </w:r>
    </w:p>
    <w:p w14:paraId="38D66FD2" w14:textId="77777777" w:rsidR="0001706D" w:rsidRPr="00911E28" w:rsidRDefault="0001706D" w:rsidP="0001706D">
      <w:pPr>
        <w:pStyle w:val="Standard"/>
        <w:spacing w:after="0" w:line="240" w:lineRule="auto"/>
        <w:ind w:rightChars="1" w:right="2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III- </w:t>
      </w:r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médio:</w:t>
      </w: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compromete razoavelmente o alcance do objetivo/resultado;</w:t>
      </w:r>
    </w:p>
    <w:p w14:paraId="158CA86E" w14:textId="77777777" w:rsidR="0001706D" w:rsidRPr="00911E28" w:rsidRDefault="0001706D" w:rsidP="0001706D">
      <w:pPr>
        <w:pStyle w:val="Standard"/>
        <w:spacing w:after="0" w:line="240" w:lineRule="auto"/>
        <w:ind w:rightChars="1" w:right="2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>IV-</w:t>
      </w:r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</w:t>
      </w:r>
      <w:proofErr w:type="gramStart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alto</w:t>
      </w:r>
      <w:proofErr w:type="gramEnd"/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>: compromete a maior parte do atingimento do objetivo/resultado;</w:t>
      </w:r>
    </w:p>
    <w:p w14:paraId="50262EF8" w14:textId="77777777" w:rsidR="0001706D" w:rsidRPr="00911E28" w:rsidRDefault="0001706D" w:rsidP="0001706D">
      <w:pPr>
        <w:pStyle w:val="Standard"/>
        <w:spacing w:after="0" w:line="240" w:lineRule="auto"/>
        <w:ind w:rightChars="1" w:right="2"/>
        <w:jc w:val="both"/>
        <w:rPr>
          <w:rFonts w:ascii="Times New Roman" w:hAnsi="Times New Roman" w:cs="Times New Roman"/>
          <w:color w:val="000000" w:themeColor="text1"/>
        </w:rPr>
      </w:pP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V- </w:t>
      </w:r>
      <w:proofErr w:type="gramStart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muito</w:t>
      </w:r>
      <w:proofErr w:type="gramEnd"/>
      <w:r w:rsidRPr="00911E28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alto</w:t>
      </w:r>
      <w:r w:rsidRPr="00911E28">
        <w:rPr>
          <w:rFonts w:ascii="Times New Roman" w:hAnsi="Times New Roman" w:cs="Times New Roman"/>
          <w:color w:val="000000" w:themeColor="text1"/>
          <w:shd w:val="clear" w:color="auto" w:fill="FFFFFF"/>
        </w:rPr>
        <w:t>: compromete totalmente ou quase totalmente o atingimento do objetivo/resultado.</w:t>
      </w:r>
    </w:p>
    <w:p w14:paraId="63E4C3F9" w14:textId="77777777" w:rsidR="0001706D" w:rsidRPr="00911E28" w:rsidRDefault="0001706D" w:rsidP="0001706D">
      <w:pPr>
        <w:pStyle w:val="Corpodetexto"/>
        <w:ind w:rightChars="1" w:right="2"/>
        <w:jc w:val="both"/>
        <w:rPr>
          <w:b/>
          <w:color w:val="000000" w:themeColor="text1"/>
        </w:rPr>
      </w:pPr>
    </w:p>
    <w:p w14:paraId="6767BD6F" w14:textId="705DD40A" w:rsidR="00ED2994" w:rsidRPr="00911E28" w:rsidRDefault="00ED2994" w:rsidP="00ED2994">
      <w:pPr>
        <w:widowControl/>
        <w:spacing w:before="100" w:beforeAutospacing="1" w:after="100" w:afterAutospacing="1"/>
        <w:jc w:val="both"/>
        <w:rPr>
          <w:lang w:eastAsia="pt-BR"/>
        </w:rPr>
      </w:pPr>
      <w:r w:rsidRPr="00911E28">
        <w:rPr>
          <w:b/>
          <w:bCs/>
          <w:lang w:eastAsia="pt-BR"/>
        </w:rPr>
        <w:t>OBJETO</w:t>
      </w:r>
      <w:r w:rsidRPr="00911E28">
        <w:rPr>
          <w:lang w:eastAsia="pt-BR"/>
        </w:rPr>
        <w:t>: Contratação de empresas especializada</w:t>
      </w:r>
      <w:r w:rsidR="001F1857">
        <w:rPr>
          <w:lang w:eastAsia="pt-BR"/>
        </w:rPr>
        <w:t>s</w:t>
      </w:r>
      <w:r w:rsidR="003A5919" w:rsidRPr="00911E28">
        <w:rPr>
          <w:lang w:eastAsia="pt-BR"/>
        </w:rPr>
        <w:t xml:space="preserve"> para a realização de show</w:t>
      </w:r>
      <w:r w:rsidR="001F1857">
        <w:rPr>
          <w:lang w:eastAsia="pt-BR"/>
        </w:rPr>
        <w:t>s</w:t>
      </w:r>
      <w:r w:rsidR="003A5919" w:rsidRPr="00911E28">
        <w:rPr>
          <w:lang w:eastAsia="pt-BR"/>
        </w:rPr>
        <w:t xml:space="preserve"> artístico</w:t>
      </w:r>
      <w:r w:rsidR="001F1857">
        <w:rPr>
          <w:lang w:eastAsia="pt-BR"/>
        </w:rPr>
        <w:t>s</w:t>
      </w:r>
      <w:r w:rsidR="003A5919" w:rsidRPr="00911E28">
        <w:rPr>
          <w:lang w:eastAsia="pt-BR"/>
        </w:rPr>
        <w:t xml:space="preserve"> em comemoração ao </w:t>
      </w:r>
      <w:r w:rsidR="002C123F">
        <w:rPr>
          <w:b/>
          <w:lang w:eastAsia="pt-BR"/>
        </w:rPr>
        <w:t>aniversário do Munícipio e festividades de encerramento do ano</w:t>
      </w:r>
      <w:r w:rsidR="00DB06E8">
        <w:rPr>
          <w:b/>
          <w:lang w:eastAsia="pt-BR"/>
        </w:rPr>
        <w:t>.</w:t>
      </w:r>
    </w:p>
    <w:p w14:paraId="093CD115" w14:textId="77777777" w:rsidR="002C123F" w:rsidRPr="002C123F" w:rsidRDefault="002C123F" w:rsidP="002C123F">
      <w:pPr>
        <w:pStyle w:val="TableParagraph"/>
        <w:numPr>
          <w:ilvl w:val="0"/>
          <w:numId w:val="7"/>
        </w:numPr>
        <w:spacing w:before="271"/>
        <w:ind w:right="95"/>
        <w:jc w:val="both"/>
      </w:pPr>
      <w:bookmarkStart w:id="0" w:name="_Hlk208991538"/>
      <w:bookmarkStart w:id="1" w:name="_Hlk205535795"/>
      <w:r w:rsidRPr="002C123F">
        <w:rPr>
          <w:b/>
        </w:rPr>
        <w:t>P H SANCHEZ PRODUCOES LTDA</w:t>
      </w:r>
      <w:r w:rsidRPr="002C123F">
        <w:t>,</w:t>
      </w:r>
      <w:r w:rsidRPr="002C123F">
        <w:rPr>
          <w:spacing w:val="-13"/>
        </w:rPr>
        <w:t xml:space="preserve"> </w:t>
      </w:r>
      <w:r w:rsidRPr="002C123F">
        <w:t>inscrito</w:t>
      </w:r>
      <w:r w:rsidRPr="002C123F">
        <w:rPr>
          <w:spacing w:val="-14"/>
        </w:rPr>
        <w:t xml:space="preserve"> </w:t>
      </w:r>
      <w:r w:rsidRPr="002C123F">
        <w:t>no</w:t>
      </w:r>
      <w:r w:rsidRPr="002C123F">
        <w:rPr>
          <w:spacing w:val="-14"/>
        </w:rPr>
        <w:t xml:space="preserve"> </w:t>
      </w:r>
      <w:r w:rsidRPr="002C123F">
        <w:rPr>
          <w:b/>
        </w:rPr>
        <w:t>CNPJ</w:t>
      </w:r>
      <w:r w:rsidRPr="002C123F">
        <w:rPr>
          <w:b/>
          <w:spacing w:val="-13"/>
        </w:rPr>
        <w:t xml:space="preserve"> </w:t>
      </w:r>
      <w:r w:rsidRPr="002C123F">
        <w:t>sob</w:t>
      </w:r>
      <w:r w:rsidRPr="002C123F">
        <w:rPr>
          <w:spacing w:val="-14"/>
        </w:rPr>
        <w:t xml:space="preserve"> </w:t>
      </w:r>
      <w:r w:rsidRPr="002C123F">
        <w:t>o</w:t>
      </w:r>
      <w:r w:rsidRPr="002C123F">
        <w:rPr>
          <w:spacing w:val="-13"/>
        </w:rPr>
        <w:t xml:space="preserve"> </w:t>
      </w:r>
      <w:r w:rsidRPr="002C123F">
        <w:t>nº</w:t>
      </w:r>
      <w:r w:rsidRPr="002C123F">
        <w:rPr>
          <w:spacing w:val="-14"/>
        </w:rPr>
        <w:t xml:space="preserve"> </w:t>
      </w:r>
      <w:r w:rsidRPr="002C123F">
        <w:rPr>
          <w:b/>
        </w:rPr>
        <w:t>43.247.991/0001-14</w:t>
      </w:r>
      <w:r w:rsidRPr="002C123F">
        <w:t>,</w:t>
      </w:r>
      <w:r w:rsidRPr="002C123F">
        <w:rPr>
          <w:spacing w:val="-13"/>
        </w:rPr>
        <w:t xml:space="preserve"> </w:t>
      </w:r>
      <w:r w:rsidRPr="002C123F">
        <w:t>contratado</w:t>
      </w:r>
      <w:r w:rsidRPr="002C123F">
        <w:rPr>
          <w:spacing w:val="-14"/>
        </w:rPr>
        <w:t xml:space="preserve"> </w:t>
      </w:r>
      <w:r w:rsidRPr="002C123F">
        <w:t xml:space="preserve">para a apresentação de show artístico com a dupla  </w:t>
      </w:r>
      <w:r w:rsidRPr="002C123F">
        <w:rPr>
          <w:b/>
        </w:rPr>
        <w:t>PEDRO SANCHEZ &amp; THIAGO</w:t>
      </w:r>
      <w:r w:rsidRPr="002C123F">
        <w:t xml:space="preserve">, no dia </w:t>
      </w:r>
      <w:r w:rsidRPr="002C123F">
        <w:rPr>
          <w:b/>
        </w:rPr>
        <w:t xml:space="preserve">07 de novembro de 2025, </w:t>
      </w:r>
      <w:r w:rsidRPr="002C123F">
        <w:t xml:space="preserve">em local a definir. O show terá início às </w:t>
      </w:r>
      <w:r w:rsidRPr="002C123F">
        <w:rPr>
          <w:b/>
        </w:rPr>
        <w:t>23:00,</w:t>
      </w:r>
      <w:r w:rsidRPr="002C123F">
        <w:t xml:space="preserve"> com duração de </w:t>
      </w:r>
      <w:r w:rsidRPr="002C123F">
        <w:rPr>
          <w:b/>
        </w:rPr>
        <w:t>01h45 minutos</w:t>
      </w:r>
      <w:r w:rsidRPr="002C123F">
        <w:t>.</w:t>
      </w:r>
    </w:p>
    <w:p w14:paraId="7D2DCDF8" w14:textId="77777777" w:rsidR="002C123F" w:rsidRPr="002C123F" w:rsidRDefault="002C123F" w:rsidP="002C123F">
      <w:pPr>
        <w:pStyle w:val="TableParagraph"/>
        <w:numPr>
          <w:ilvl w:val="0"/>
          <w:numId w:val="7"/>
        </w:numPr>
        <w:spacing w:before="271"/>
        <w:ind w:right="95"/>
        <w:jc w:val="both"/>
      </w:pPr>
      <w:bookmarkStart w:id="2" w:name="_Hlk208988513"/>
      <w:bookmarkStart w:id="3" w:name="_Hlk208990938"/>
      <w:bookmarkEnd w:id="0"/>
      <w:r w:rsidRPr="002C123F">
        <w:rPr>
          <w:b/>
        </w:rPr>
        <w:t xml:space="preserve">AM.T.T PRODUCOES ARTISTICAS LTDA, </w:t>
      </w:r>
      <w:r w:rsidRPr="002C123F">
        <w:t xml:space="preserve">inscrito no </w:t>
      </w:r>
      <w:r w:rsidRPr="002C123F">
        <w:rPr>
          <w:b/>
        </w:rPr>
        <w:t xml:space="preserve">CNPJ </w:t>
      </w:r>
      <w:r w:rsidRPr="002C123F">
        <w:t xml:space="preserve">sob o nº </w:t>
      </w:r>
      <w:r w:rsidRPr="002C123F">
        <w:rPr>
          <w:b/>
        </w:rPr>
        <w:t>42.855.888/0001-94</w:t>
      </w:r>
      <w:r w:rsidRPr="002C123F">
        <w:t xml:space="preserve">, contratado para a apresentação de show artístico com a dupla </w:t>
      </w:r>
      <w:r w:rsidRPr="002C123F">
        <w:rPr>
          <w:b/>
        </w:rPr>
        <w:t>THÉO &amp; THIAGO</w:t>
      </w:r>
      <w:r w:rsidRPr="002C123F">
        <w:t xml:space="preserve">,  no dia </w:t>
      </w:r>
      <w:r w:rsidRPr="002C123F">
        <w:rPr>
          <w:b/>
        </w:rPr>
        <w:t>08 de</w:t>
      </w:r>
      <w:r w:rsidRPr="002C123F">
        <w:t xml:space="preserve"> </w:t>
      </w:r>
      <w:r w:rsidRPr="002C123F">
        <w:rPr>
          <w:b/>
        </w:rPr>
        <w:t>novembro de 2025</w:t>
      </w:r>
      <w:r w:rsidRPr="002C123F">
        <w:t xml:space="preserve">, em local a definir. O show terá início às </w:t>
      </w:r>
      <w:r w:rsidRPr="002C123F">
        <w:rPr>
          <w:b/>
        </w:rPr>
        <w:t>23:00</w:t>
      </w:r>
      <w:r w:rsidRPr="002C123F">
        <w:t xml:space="preserve">, com duração de </w:t>
      </w:r>
      <w:r w:rsidRPr="002C123F">
        <w:rPr>
          <w:b/>
        </w:rPr>
        <w:t>02h20 minutos</w:t>
      </w:r>
      <w:bookmarkEnd w:id="2"/>
      <w:r w:rsidRPr="002C123F">
        <w:rPr>
          <w:b/>
        </w:rPr>
        <w:t>.</w:t>
      </w:r>
    </w:p>
    <w:p w14:paraId="61439DE6" w14:textId="2D24FFE2" w:rsidR="002C123F" w:rsidRPr="002C123F" w:rsidRDefault="002C123F" w:rsidP="002C123F">
      <w:pPr>
        <w:pStyle w:val="TableParagraph"/>
        <w:numPr>
          <w:ilvl w:val="0"/>
          <w:numId w:val="7"/>
        </w:numPr>
        <w:spacing w:before="271"/>
        <w:ind w:right="95"/>
        <w:jc w:val="both"/>
      </w:pPr>
      <w:bookmarkStart w:id="4" w:name="_Hlk208988535"/>
      <w:bookmarkStart w:id="5" w:name="_Hlk208990962"/>
      <w:bookmarkEnd w:id="3"/>
      <w:r w:rsidRPr="002C123F">
        <w:rPr>
          <w:b/>
        </w:rPr>
        <w:t>MARTINI</w:t>
      </w:r>
      <w:r w:rsidRPr="002C123F">
        <w:t xml:space="preserve"> </w:t>
      </w:r>
      <w:r w:rsidRPr="002C123F">
        <w:rPr>
          <w:b/>
        </w:rPr>
        <w:t xml:space="preserve">REPRESENTACOES ARTISTICAS LTDA, </w:t>
      </w:r>
      <w:r w:rsidRPr="002C123F">
        <w:t>inscrito no</w:t>
      </w:r>
      <w:r w:rsidRPr="002C123F">
        <w:rPr>
          <w:b/>
        </w:rPr>
        <w:t xml:space="preserve"> CNPJ </w:t>
      </w:r>
      <w:r w:rsidRPr="002C123F">
        <w:t>sob o</w:t>
      </w:r>
      <w:r w:rsidRPr="002C123F">
        <w:rPr>
          <w:b/>
        </w:rPr>
        <w:t xml:space="preserve"> </w:t>
      </w:r>
      <w:r w:rsidRPr="002C123F">
        <w:t xml:space="preserve">nº  </w:t>
      </w:r>
      <w:r w:rsidRPr="002C123F">
        <w:rPr>
          <w:b/>
        </w:rPr>
        <w:t xml:space="preserve">40.309.867/0001-48, </w:t>
      </w:r>
      <w:r w:rsidRPr="002C123F">
        <w:t>contratado para a apresentação de show artístico com a dupla</w:t>
      </w:r>
      <w:r w:rsidRPr="002C123F">
        <w:rPr>
          <w:b/>
        </w:rPr>
        <w:t xml:space="preserve"> MORETTO &amp; CARRASCO, </w:t>
      </w:r>
      <w:r w:rsidRPr="002C123F">
        <w:t xml:space="preserve">no dia </w:t>
      </w:r>
      <w:r w:rsidRPr="002C123F">
        <w:rPr>
          <w:b/>
        </w:rPr>
        <w:t>27 de dezembro de 2025</w:t>
      </w:r>
      <w:r w:rsidRPr="002C123F">
        <w:t xml:space="preserve">, em local a definir. O show terá início às </w:t>
      </w:r>
      <w:r w:rsidRPr="002C123F">
        <w:rPr>
          <w:b/>
        </w:rPr>
        <w:t>23:00</w:t>
      </w:r>
      <w:r w:rsidRPr="002C123F">
        <w:t>,</w:t>
      </w:r>
      <w:r w:rsidRPr="002C123F">
        <w:rPr>
          <w:b/>
        </w:rPr>
        <w:t xml:space="preserve"> </w:t>
      </w:r>
      <w:r w:rsidRPr="002C123F">
        <w:t xml:space="preserve">com duração de </w:t>
      </w:r>
      <w:r w:rsidRPr="002C123F">
        <w:rPr>
          <w:b/>
        </w:rPr>
        <w:t>02h</w:t>
      </w:r>
      <w:bookmarkEnd w:id="4"/>
      <w:r w:rsidRPr="002C123F">
        <w:t>.</w:t>
      </w:r>
    </w:p>
    <w:p w14:paraId="02B4E21F" w14:textId="1CEA77D7" w:rsidR="00DC40AC" w:rsidRPr="00A14122" w:rsidRDefault="002C123F" w:rsidP="002C123F">
      <w:pPr>
        <w:pStyle w:val="PargrafodaLista"/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b/>
          <w:bCs/>
          <w:shd w:val="clear" w:color="auto" w:fill="FFFFFF"/>
        </w:rPr>
      </w:pPr>
      <w:r w:rsidRPr="002C123F">
        <w:rPr>
          <w:b/>
        </w:rPr>
        <w:lastRenderedPageBreak/>
        <w:t xml:space="preserve">52.159.674 DANIELA FREITAS BATISTA, </w:t>
      </w:r>
      <w:r w:rsidRPr="002C123F">
        <w:t xml:space="preserve">inscrita no </w:t>
      </w:r>
      <w:r w:rsidRPr="002C123F">
        <w:rPr>
          <w:b/>
        </w:rPr>
        <w:t>CNPJ</w:t>
      </w:r>
      <w:r w:rsidRPr="002C123F">
        <w:t xml:space="preserve"> sob o nº </w:t>
      </w:r>
      <w:r w:rsidRPr="002C123F">
        <w:rPr>
          <w:b/>
        </w:rPr>
        <w:t xml:space="preserve">52.159.674/0001-37, </w:t>
      </w:r>
      <w:r w:rsidRPr="002C123F">
        <w:t xml:space="preserve">contratada para a apresentação de show artístico com a </w:t>
      </w:r>
      <w:r w:rsidRPr="002C123F">
        <w:rPr>
          <w:b/>
        </w:rPr>
        <w:t>DJ Dany,</w:t>
      </w:r>
      <w:r w:rsidRPr="002C123F">
        <w:t xml:space="preserve"> no </w:t>
      </w:r>
      <w:r w:rsidRPr="002C123F">
        <w:rPr>
          <w:b/>
        </w:rPr>
        <w:t>dia 31 de dezembro de 2025</w:t>
      </w:r>
      <w:r w:rsidRPr="002C123F">
        <w:t xml:space="preserve">, em local a definir. O show terá início nas </w:t>
      </w:r>
      <w:r w:rsidRPr="002C123F">
        <w:rPr>
          <w:b/>
        </w:rPr>
        <w:t>23:00,</w:t>
      </w:r>
      <w:r w:rsidRPr="002C123F">
        <w:t xml:space="preserve"> com duração de </w:t>
      </w:r>
      <w:r w:rsidRPr="002C123F">
        <w:rPr>
          <w:b/>
        </w:rPr>
        <w:t>02h</w:t>
      </w:r>
      <w:r w:rsidRPr="002C123F">
        <w:t>.</w:t>
      </w:r>
      <w:bookmarkEnd w:id="5"/>
    </w:p>
    <w:p w14:paraId="6A043770" w14:textId="77777777" w:rsidR="00A14122" w:rsidRPr="00A14122" w:rsidRDefault="00A14122" w:rsidP="00A14122">
      <w:pPr>
        <w:pStyle w:val="PargrafodaLista"/>
        <w:widowControl/>
        <w:autoSpaceDE/>
        <w:autoSpaceDN/>
        <w:spacing w:before="100" w:beforeAutospacing="1" w:after="100" w:afterAutospacing="1"/>
        <w:ind w:left="830"/>
        <w:jc w:val="both"/>
        <w:rPr>
          <w:b/>
          <w:bCs/>
          <w:shd w:val="clear" w:color="auto" w:fill="FFFFFF"/>
        </w:rPr>
      </w:pPr>
      <w:bookmarkStart w:id="6" w:name="_GoBack"/>
      <w:bookmarkEnd w:id="6"/>
    </w:p>
    <w:p w14:paraId="10669108" w14:textId="77777777" w:rsidR="00A14122" w:rsidRPr="00A14122" w:rsidRDefault="00A14122" w:rsidP="00A14122">
      <w:pPr>
        <w:pStyle w:val="PargrafodaLista"/>
        <w:widowControl/>
        <w:numPr>
          <w:ilvl w:val="0"/>
          <w:numId w:val="7"/>
        </w:numPr>
        <w:autoSpaceDE/>
        <w:spacing w:before="100" w:beforeAutospacing="1" w:after="100" w:afterAutospacing="1"/>
        <w:jc w:val="both"/>
        <w:rPr>
          <w:lang w:val="pt-BR" w:eastAsia="pt-BR"/>
        </w:rPr>
      </w:pPr>
      <w:bookmarkStart w:id="7" w:name="_Hlk209513654"/>
      <w:r w:rsidRPr="00A14122">
        <w:rPr>
          <w:b/>
        </w:rPr>
        <w:t xml:space="preserve">VIRGILIO SEVERINO MELO, </w:t>
      </w:r>
      <w:r w:rsidRPr="00A14122">
        <w:t xml:space="preserve">inscrita no </w:t>
      </w:r>
      <w:r w:rsidRPr="00A14122">
        <w:rPr>
          <w:b/>
        </w:rPr>
        <w:t>CNPJ</w:t>
      </w:r>
      <w:r w:rsidRPr="00A14122">
        <w:t xml:space="preserve"> sob o nº </w:t>
      </w:r>
      <w:r w:rsidRPr="00A14122">
        <w:rPr>
          <w:b/>
        </w:rPr>
        <w:t xml:space="preserve">51.826.866/0001-97, </w:t>
      </w:r>
      <w:r w:rsidRPr="00A14122">
        <w:t xml:space="preserve">contratada para a apresentação de show artístico com a dupla </w:t>
      </w:r>
      <w:r w:rsidRPr="00A14122">
        <w:rPr>
          <w:b/>
        </w:rPr>
        <w:t>Virgílio e Tiago,</w:t>
      </w:r>
      <w:r w:rsidRPr="00A14122">
        <w:t xml:space="preserve"> no </w:t>
      </w:r>
      <w:r w:rsidRPr="00A14122">
        <w:rPr>
          <w:b/>
        </w:rPr>
        <w:t>dia 22 de novembro de 2025</w:t>
      </w:r>
      <w:r w:rsidRPr="00A14122">
        <w:t xml:space="preserve">, na avenida Brasil S/N (área central). O show terá início nas </w:t>
      </w:r>
      <w:r w:rsidRPr="00A14122">
        <w:rPr>
          <w:b/>
        </w:rPr>
        <w:t>23:00,</w:t>
      </w:r>
      <w:r w:rsidRPr="00A14122">
        <w:t xml:space="preserve"> com duração de </w:t>
      </w:r>
      <w:r w:rsidRPr="00A14122">
        <w:rPr>
          <w:b/>
        </w:rPr>
        <w:t>02h</w:t>
      </w:r>
      <w:r w:rsidRPr="00A14122">
        <w:t>.</w:t>
      </w:r>
      <w:bookmarkEnd w:id="7"/>
    </w:p>
    <w:p w14:paraId="08EF492A" w14:textId="77777777" w:rsidR="00A14122" w:rsidRPr="00A14122" w:rsidRDefault="00A14122" w:rsidP="00A14122">
      <w:pPr>
        <w:pStyle w:val="PargrafodaLista"/>
        <w:widowControl/>
        <w:autoSpaceDE/>
        <w:autoSpaceDN/>
        <w:spacing w:before="100" w:beforeAutospacing="1" w:after="100" w:afterAutospacing="1"/>
        <w:ind w:left="830"/>
        <w:jc w:val="both"/>
        <w:rPr>
          <w:b/>
          <w:bCs/>
          <w:shd w:val="clear" w:color="auto" w:fill="FFFFFF"/>
        </w:rPr>
      </w:pPr>
    </w:p>
    <w:p w14:paraId="053D0890" w14:textId="77777777" w:rsidR="00A14122" w:rsidRPr="00A14122" w:rsidRDefault="00A14122" w:rsidP="00A14122">
      <w:pPr>
        <w:widowControl/>
        <w:autoSpaceDE/>
        <w:autoSpaceDN/>
        <w:spacing w:before="100" w:beforeAutospacing="1" w:after="100" w:afterAutospacing="1"/>
        <w:jc w:val="both"/>
        <w:rPr>
          <w:b/>
          <w:bCs/>
          <w:shd w:val="clear" w:color="auto" w:fill="FFFFFF"/>
        </w:rPr>
      </w:pPr>
    </w:p>
    <w:bookmarkEnd w:id="1"/>
    <w:p w14:paraId="2FC50E15" w14:textId="644601D2" w:rsidR="0001706D" w:rsidRPr="00911E28" w:rsidRDefault="0001706D" w:rsidP="003A5919">
      <w:pPr>
        <w:widowControl/>
        <w:autoSpaceDE/>
        <w:autoSpaceDN/>
        <w:spacing w:before="100" w:beforeAutospacing="1" w:after="100" w:afterAutospacing="1"/>
        <w:ind w:left="720"/>
        <w:jc w:val="both"/>
        <w:rPr>
          <w:color w:val="000000" w:themeColor="text1"/>
        </w:rPr>
      </w:pPr>
      <w:r w:rsidRPr="00911E28"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18E62578" wp14:editId="503829F6">
                <wp:simplePos x="0" y="0"/>
                <wp:positionH relativeFrom="page">
                  <wp:posOffset>807720</wp:posOffset>
                </wp:positionH>
                <wp:positionV relativeFrom="paragraph">
                  <wp:posOffset>268295</wp:posOffset>
                </wp:positionV>
                <wp:extent cx="5963920" cy="212090"/>
                <wp:effectExtent l="0" t="0" r="17780" b="16510"/>
                <wp:wrapTopAndBottom/>
                <wp:docPr id="8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3920" cy="212090"/>
                          <a:chOff x="980" y="195"/>
                          <a:chExt cx="9693" cy="380"/>
                        </a:xfrm>
                      </wpg:grpSpPr>
                      <wps:wsp>
                        <wps:cNvPr id="9" name="Freeform 3"/>
                        <wps:cNvSpPr>
                          <a:spLocks/>
                        </wps:cNvSpPr>
                        <wps:spPr bwMode="auto">
                          <a:xfrm>
                            <a:off x="1373" y="195"/>
                            <a:ext cx="9300" cy="380"/>
                          </a:xfrm>
                          <a:custGeom>
                            <a:avLst/>
                            <a:gdLst>
                              <a:gd name="T0" fmla="+- 0 10673 1373"/>
                              <a:gd name="T1" fmla="*/ T0 w 9300"/>
                              <a:gd name="T2" fmla="+- 0 195 195"/>
                              <a:gd name="T3" fmla="*/ 195 h 380"/>
                              <a:gd name="T4" fmla="+- 0 1373 1373"/>
                              <a:gd name="T5" fmla="*/ T4 w 9300"/>
                              <a:gd name="T6" fmla="+- 0 195 195"/>
                              <a:gd name="T7" fmla="*/ 195 h 380"/>
                              <a:gd name="T8" fmla="+- 0 1373 1373"/>
                              <a:gd name="T9" fmla="*/ T8 w 9300"/>
                              <a:gd name="T10" fmla="+- 0 575 195"/>
                              <a:gd name="T11" fmla="*/ 575 h 380"/>
                              <a:gd name="T12" fmla="+- 0 6023 1373"/>
                              <a:gd name="T13" fmla="*/ T12 w 9300"/>
                              <a:gd name="T14" fmla="+- 0 575 195"/>
                              <a:gd name="T15" fmla="*/ 575 h 380"/>
                              <a:gd name="T16" fmla="+- 0 10673 1373"/>
                              <a:gd name="T17" fmla="*/ T16 w 9300"/>
                              <a:gd name="T18" fmla="+- 0 575 195"/>
                              <a:gd name="T19" fmla="*/ 575 h 380"/>
                              <a:gd name="T20" fmla="+- 0 10673 1373"/>
                              <a:gd name="T21" fmla="*/ T20 w 9300"/>
                              <a:gd name="T22" fmla="+- 0 195 195"/>
                              <a:gd name="T23" fmla="*/ 195 h 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300" h="380">
                                <a:moveTo>
                                  <a:pt x="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"/>
                                </a:lnTo>
                                <a:lnTo>
                                  <a:pt x="4650" y="380"/>
                                </a:lnTo>
                                <a:lnTo>
                                  <a:pt x="9300" y="380"/>
                                </a:lnTo>
                                <a:lnTo>
                                  <a:pt x="9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Caixa de texto 4"/>
                        <wps:cNvSpPr txBox="1">
                          <a:spLocks noChangeArrowheads="1"/>
                        </wps:cNvSpPr>
                        <wps:spPr bwMode="auto">
                          <a:xfrm>
                            <a:off x="980" y="195"/>
                            <a:ext cx="9693" cy="380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C385693" w14:textId="77777777" w:rsidR="001A065A" w:rsidRPr="0041691B" w:rsidRDefault="001A065A" w:rsidP="0001706D">
                              <w:pPr>
                                <w:spacing w:before="49"/>
                                <w:ind w:left="2016" w:right="2016"/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FASE</w:t>
                              </w:r>
                              <w:r w:rsidRPr="0041691B">
                                <w:rPr>
                                  <w:b/>
                                  <w:spacing w:val="-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DE</w:t>
                              </w:r>
                              <w:r w:rsidRPr="0041691B">
                                <w:rPr>
                                  <w:b/>
                                  <w:spacing w:val="-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PLANEJAMENTO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E62578" id="Grupo 2" o:spid="_x0000_s1026" style="position:absolute;left:0;text-align:left;margin-left:63.6pt;margin-top:21.15pt;width:469.6pt;height:16.7pt;z-index:-251657216;mso-wrap-distance-left:0;mso-wrap-distance-right:0;mso-position-horizontal-relative:page" coordorigin="980,195" coordsize="9693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">
                <v:shape id="Freeform 3" o:spid="_x0000_s1027" style="position:absolute;left:1373;top:195;width:9300;height:380;visibility:visible;mso-wrap-style:square;v-text-anchor:top" coordsize="93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" path="m9300,l,,,380r4650,l9300,380,9300,xe" fillcolor="silver" stroked="f">
                  <v:path arrowok="t" o:connecttype="custom" o:connectlocs="9300,195;0,195;0,575;4650,575;9300,575;9300,195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4" o:spid="_x0000_s1028" type="#_x0000_t202" style="position:absolute;left:980;top:195;width:9693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" fillcolor="#aeaaaa [2414]" strokeweight=".5pt">
                  <v:textbox inset="0,0,0,0">
                    <w:txbxContent>
                      <w:p w14:paraId="2C385693" w14:textId="77777777" w:rsidR="001A065A" w:rsidRPr="0041691B" w:rsidRDefault="001A065A" w:rsidP="0001706D">
                        <w:pPr>
                          <w:spacing w:before="49"/>
                          <w:ind w:left="2016" w:right="2016"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41691B">
                          <w:rPr>
                            <w:b/>
                            <w:sz w:val="24"/>
                            <w:szCs w:val="24"/>
                          </w:rPr>
                          <w:t>FASE</w:t>
                        </w:r>
                        <w:r w:rsidRPr="0041691B">
                          <w:rPr>
                            <w:b/>
                            <w:spacing w:val="-4"/>
                            <w:sz w:val="24"/>
                            <w:szCs w:val="24"/>
                          </w:rPr>
                          <w:t xml:space="preserve"> </w:t>
                        </w:r>
                        <w:r w:rsidRPr="0041691B">
                          <w:rPr>
                            <w:b/>
                            <w:sz w:val="24"/>
                            <w:szCs w:val="24"/>
                          </w:rPr>
                          <w:t>DE</w:t>
                        </w:r>
                        <w:r w:rsidRPr="0041691B">
                          <w:rPr>
                            <w:b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 w:rsidRPr="0041691B">
                          <w:rPr>
                            <w:b/>
                            <w:sz w:val="24"/>
                            <w:szCs w:val="24"/>
                          </w:rPr>
                          <w:t>PLANEJAMENTO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5BA01B0" w14:textId="77777777" w:rsidR="0001706D" w:rsidRPr="00911E28" w:rsidRDefault="0001706D" w:rsidP="0001706D">
      <w:pPr>
        <w:pStyle w:val="Corpodetexto"/>
        <w:ind w:rightChars="-17" w:right="-37"/>
        <w:rPr>
          <w:color w:val="000000" w:themeColor="text1"/>
        </w:rPr>
      </w:pPr>
    </w:p>
    <w:tbl>
      <w:tblPr>
        <w:tblW w:w="9498" w:type="dxa"/>
        <w:tblInd w:w="-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2170"/>
        <w:gridCol w:w="1012"/>
        <w:gridCol w:w="425"/>
        <w:gridCol w:w="1150"/>
        <w:gridCol w:w="1125"/>
        <w:gridCol w:w="475"/>
        <w:gridCol w:w="1150"/>
        <w:gridCol w:w="1139"/>
      </w:tblGrid>
      <w:tr w:rsidR="0001706D" w:rsidRPr="00911E28" w14:paraId="0AB3CCF6" w14:textId="77777777" w:rsidTr="0041691B">
        <w:trPr>
          <w:trHeight w:val="469"/>
        </w:trPr>
        <w:tc>
          <w:tcPr>
            <w:tcW w:w="9498" w:type="dxa"/>
            <w:gridSpan w:val="9"/>
            <w:tcBorders>
              <w:right w:val="single" w:sz="4" w:space="0" w:color="auto"/>
            </w:tcBorders>
            <w:shd w:val="clear" w:color="auto" w:fill="C0C0C0"/>
          </w:tcPr>
          <w:p w14:paraId="3BDF9068" w14:textId="77777777" w:rsidR="0001706D" w:rsidRPr="00911E28" w:rsidRDefault="0001706D" w:rsidP="0041691B">
            <w:pPr>
              <w:pStyle w:val="TableParagraph"/>
              <w:ind w:rightChars="29" w:right="64"/>
              <w:jc w:val="both"/>
              <w:rPr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RISCO</w:t>
            </w:r>
            <w:r w:rsidRPr="00911E28">
              <w:rPr>
                <w:b/>
                <w:color w:val="000000" w:themeColor="text1"/>
                <w:spacing w:val="11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01.</w:t>
            </w:r>
            <w:r w:rsidRPr="00911E28">
              <w:rPr>
                <w:b/>
                <w:color w:val="000000" w:themeColor="text1"/>
                <w:spacing w:val="1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AUSÊNCIA</w:t>
            </w:r>
            <w:r w:rsidRPr="00911E28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PRIORIZAÇÃO</w:t>
            </w:r>
            <w:r w:rsidRPr="00911E28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DAS</w:t>
            </w:r>
            <w:r w:rsidRPr="00911E28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AQUISIÇÕES</w:t>
            </w:r>
            <w:r w:rsidRPr="00911E28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QUE</w:t>
            </w:r>
            <w:r w:rsidRPr="00911E28">
              <w:rPr>
                <w:b/>
                <w:bCs/>
                <w:color w:val="000000" w:themeColor="text1"/>
                <w:spacing w:val="1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SE</w:t>
            </w:r>
            <w:r w:rsidRPr="00911E28">
              <w:rPr>
                <w:b/>
                <w:bCs/>
                <w:color w:val="000000" w:themeColor="text1"/>
                <w:spacing w:val="1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BASEIAM</w:t>
            </w:r>
            <w:r w:rsidRPr="00911E28">
              <w:rPr>
                <w:b/>
                <w:bCs/>
                <w:color w:val="000000" w:themeColor="text1"/>
                <w:spacing w:val="1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NAS</w:t>
            </w:r>
            <w:r w:rsidRPr="00911E28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AÇÕES</w:t>
            </w:r>
            <w:r w:rsidRPr="00911E28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ORGANIZACIONAIS</w:t>
            </w:r>
            <w:r w:rsidRPr="00911E28">
              <w:rPr>
                <w:b/>
                <w:bCs/>
                <w:color w:val="000000" w:themeColor="text1"/>
                <w:spacing w:val="10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MAIS</w:t>
            </w:r>
            <w:r w:rsidRPr="00911E28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RELEVANTES.</w:t>
            </w:r>
          </w:p>
        </w:tc>
      </w:tr>
      <w:tr w:rsidR="0001706D" w:rsidRPr="00911E28" w14:paraId="2A3732C3" w14:textId="77777777" w:rsidTr="0041691B">
        <w:trPr>
          <w:trHeight w:val="273"/>
        </w:trPr>
        <w:tc>
          <w:tcPr>
            <w:tcW w:w="3022" w:type="dxa"/>
            <w:gridSpan w:val="2"/>
          </w:tcPr>
          <w:p w14:paraId="2ECAB16A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012" w:type="dxa"/>
          </w:tcPr>
          <w:p w14:paraId="31050441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 Raro</w:t>
            </w:r>
          </w:p>
        </w:tc>
        <w:tc>
          <w:tcPr>
            <w:tcW w:w="1575" w:type="dxa"/>
            <w:gridSpan w:val="2"/>
          </w:tcPr>
          <w:p w14:paraId="2880F5CD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125" w:type="dxa"/>
          </w:tcPr>
          <w:p w14:paraId="7662782F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Provável</w:t>
            </w:r>
          </w:p>
        </w:tc>
        <w:tc>
          <w:tcPr>
            <w:tcW w:w="1625" w:type="dxa"/>
            <w:gridSpan w:val="2"/>
          </w:tcPr>
          <w:p w14:paraId="3AA9A48D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139" w:type="dxa"/>
            <w:tcBorders>
              <w:right w:val="single" w:sz="4" w:space="0" w:color="auto"/>
            </w:tcBorders>
          </w:tcPr>
          <w:p w14:paraId="191A8A45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911E28" w14:paraId="35CACA6E" w14:textId="77777777" w:rsidTr="0041691B">
        <w:trPr>
          <w:trHeight w:val="273"/>
        </w:trPr>
        <w:tc>
          <w:tcPr>
            <w:tcW w:w="3022" w:type="dxa"/>
            <w:gridSpan w:val="2"/>
          </w:tcPr>
          <w:p w14:paraId="22A33770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  <w:lang w:val="pt-BR"/>
              </w:rPr>
              <w:t>Impacto</w:t>
            </w:r>
            <w:r w:rsidRPr="00911E28">
              <w:rPr>
                <w:b/>
                <w:color w:val="000000" w:themeColor="text1"/>
              </w:rPr>
              <w:t>:</w:t>
            </w:r>
          </w:p>
        </w:tc>
        <w:tc>
          <w:tcPr>
            <w:tcW w:w="1437" w:type="dxa"/>
            <w:gridSpan w:val="2"/>
          </w:tcPr>
          <w:p w14:paraId="6A9279EF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</w:t>
            </w:r>
            <w:proofErr w:type="spellStart"/>
            <w:r w:rsidRPr="00911E28">
              <w:rPr>
                <w:b/>
                <w:bCs/>
                <w:color w:val="000000" w:themeColor="text1"/>
                <w:lang w:val="pt-BR"/>
              </w:rPr>
              <w:t>Mto</w:t>
            </w:r>
            <w:proofErr w:type="spell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50" w:type="dxa"/>
          </w:tcPr>
          <w:p w14:paraId="105CB326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125" w:type="dxa"/>
          </w:tcPr>
          <w:p w14:paraId="4F516CCE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625" w:type="dxa"/>
            <w:gridSpan w:val="2"/>
          </w:tcPr>
          <w:p w14:paraId="01C7F6ED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1139" w:type="dxa"/>
          </w:tcPr>
          <w:p w14:paraId="6F589EA3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Muito Alto</w:t>
            </w:r>
          </w:p>
        </w:tc>
      </w:tr>
      <w:tr w:rsidR="0001706D" w:rsidRPr="00911E28" w14:paraId="502B58CA" w14:textId="77777777" w:rsidTr="0041691B">
        <w:trPr>
          <w:trHeight w:val="270"/>
        </w:trPr>
        <w:tc>
          <w:tcPr>
            <w:tcW w:w="852" w:type="dxa"/>
            <w:tcBorders>
              <w:top w:val="single" w:sz="12" w:space="0" w:color="000000"/>
            </w:tcBorders>
          </w:tcPr>
          <w:p w14:paraId="3FC4A81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  <w:lang w:val="pt-BR"/>
              </w:rPr>
            </w:pPr>
            <w:r w:rsidRPr="00911E28">
              <w:rPr>
                <w:b/>
                <w:color w:val="000000" w:themeColor="text1"/>
              </w:rPr>
              <w:t>I</w:t>
            </w:r>
            <w:r w:rsidRPr="00911E28">
              <w:rPr>
                <w:b/>
                <w:color w:val="000000" w:themeColor="text1"/>
                <w:lang w:val="pt-BR"/>
              </w:rPr>
              <w:t>D</w:t>
            </w:r>
          </w:p>
        </w:tc>
        <w:tc>
          <w:tcPr>
            <w:tcW w:w="8646" w:type="dxa"/>
            <w:gridSpan w:val="8"/>
            <w:tcBorders>
              <w:top w:val="single" w:sz="12" w:space="0" w:color="000000"/>
            </w:tcBorders>
          </w:tcPr>
          <w:p w14:paraId="7670604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DANO</w:t>
            </w:r>
          </w:p>
        </w:tc>
      </w:tr>
      <w:tr w:rsidR="0001706D" w:rsidRPr="00911E28" w14:paraId="622E3153" w14:textId="77777777" w:rsidTr="0041691B">
        <w:trPr>
          <w:trHeight w:val="273"/>
        </w:trPr>
        <w:tc>
          <w:tcPr>
            <w:tcW w:w="852" w:type="dxa"/>
          </w:tcPr>
          <w:p w14:paraId="29FA301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8646" w:type="dxa"/>
            <w:gridSpan w:val="8"/>
          </w:tcPr>
          <w:p w14:paraId="7E140C70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b/>
                <w:bCs/>
                <w:color w:val="000000" w:themeColor="text1"/>
              </w:rPr>
              <w:t>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ÓRGÃO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NÃO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ATINGIR</w:t>
            </w:r>
            <w:r w:rsidRPr="00911E28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OS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OBJETIVOS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ORGANIZACIONAIS</w:t>
            </w:r>
          </w:p>
        </w:tc>
      </w:tr>
      <w:tr w:rsidR="0001706D" w:rsidRPr="00911E28" w14:paraId="16F0205F" w14:textId="77777777" w:rsidTr="0041691B">
        <w:trPr>
          <w:trHeight w:val="271"/>
        </w:trPr>
        <w:tc>
          <w:tcPr>
            <w:tcW w:w="852" w:type="dxa"/>
          </w:tcPr>
          <w:p w14:paraId="21273B1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6357" w:type="dxa"/>
            <w:gridSpan w:val="6"/>
          </w:tcPr>
          <w:p w14:paraId="7913619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2289" w:type="dxa"/>
            <w:gridSpan w:val="2"/>
          </w:tcPr>
          <w:p w14:paraId="77947F9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2CAE2EC0" w14:textId="77777777" w:rsidTr="0041691B">
        <w:trPr>
          <w:trHeight w:val="204"/>
        </w:trPr>
        <w:tc>
          <w:tcPr>
            <w:tcW w:w="852" w:type="dxa"/>
          </w:tcPr>
          <w:p w14:paraId="1516A5D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6357" w:type="dxa"/>
            <w:gridSpan w:val="6"/>
          </w:tcPr>
          <w:p w14:paraId="20E608D2" w14:textId="77777777" w:rsidR="0001706D" w:rsidRPr="00911E28" w:rsidRDefault="0001706D" w:rsidP="0041691B">
            <w:pPr>
              <w:pStyle w:val="TableParagraph"/>
              <w:tabs>
                <w:tab w:val="left" w:pos="963"/>
                <w:tab w:val="left" w:pos="2435"/>
              </w:tabs>
              <w:ind w:rightChars="-17" w:right="-37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DEFINIR</w:t>
            </w:r>
            <w:r w:rsidRPr="00911E28">
              <w:rPr>
                <w:color w:val="000000" w:themeColor="text1"/>
                <w:lang w:val="pt-BR"/>
              </w:rPr>
              <w:t xml:space="preserve"> </w:t>
            </w:r>
            <w:r w:rsidRPr="00911E28">
              <w:rPr>
                <w:color w:val="000000" w:themeColor="text1"/>
              </w:rPr>
              <w:t>METODOLOGIA</w:t>
            </w:r>
            <w:r w:rsidRPr="00911E28">
              <w:rPr>
                <w:color w:val="000000" w:themeColor="text1"/>
                <w:lang w:val="pt-BR"/>
              </w:rPr>
              <w:t xml:space="preserve"> </w:t>
            </w:r>
            <w:r w:rsidRPr="00911E28">
              <w:rPr>
                <w:color w:val="000000" w:themeColor="text1"/>
                <w:spacing w:val="-3"/>
              </w:rPr>
              <w:t>DE</w:t>
            </w:r>
            <w:r w:rsidRPr="00911E28">
              <w:rPr>
                <w:color w:val="000000" w:themeColor="text1"/>
                <w:spacing w:val="-3"/>
                <w:lang w:val="pt-BR"/>
              </w:rPr>
              <w:t xml:space="preserve"> PRIORIZAÇÃO DE 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AQUISIÇÕES.</w:t>
            </w:r>
          </w:p>
        </w:tc>
        <w:tc>
          <w:tcPr>
            <w:tcW w:w="2289" w:type="dxa"/>
            <w:gridSpan w:val="2"/>
          </w:tcPr>
          <w:p w14:paraId="33ED2B98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  <w:lang w:val="pt-BR"/>
              </w:rPr>
              <w:t>GABINETE DO PREFEITO</w:t>
            </w:r>
          </w:p>
        </w:tc>
      </w:tr>
      <w:tr w:rsidR="0001706D" w:rsidRPr="00911E28" w14:paraId="2C9A4DB5" w14:textId="77777777" w:rsidTr="0041691B">
        <w:trPr>
          <w:trHeight w:val="273"/>
        </w:trPr>
        <w:tc>
          <w:tcPr>
            <w:tcW w:w="852" w:type="dxa"/>
          </w:tcPr>
          <w:p w14:paraId="31444EF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Id.</w:t>
            </w:r>
          </w:p>
        </w:tc>
        <w:tc>
          <w:tcPr>
            <w:tcW w:w="6357" w:type="dxa"/>
            <w:gridSpan w:val="6"/>
          </w:tcPr>
          <w:p w14:paraId="24975EE9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de</w:t>
            </w:r>
            <w:r w:rsidRPr="00911E28">
              <w:rPr>
                <w:b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2289" w:type="dxa"/>
            <w:gridSpan w:val="2"/>
          </w:tcPr>
          <w:p w14:paraId="5E20D50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28115A90" w14:textId="77777777" w:rsidTr="0041691B">
        <w:trPr>
          <w:trHeight w:val="173"/>
        </w:trPr>
        <w:tc>
          <w:tcPr>
            <w:tcW w:w="852" w:type="dxa"/>
          </w:tcPr>
          <w:p w14:paraId="36A3E78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6357" w:type="dxa"/>
            <w:gridSpan w:val="6"/>
          </w:tcPr>
          <w:p w14:paraId="48F51608" w14:textId="77777777" w:rsidR="0001706D" w:rsidRPr="00911E28" w:rsidRDefault="0001706D" w:rsidP="0041691B">
            <w:pPr>
              <w:pStyle w:val="TableParagraph"/>
              <w:tabs>
                <w:tab w:val="left" w:pos="725"/>
              </w:tabs>
              <w:ind w:rightChars="-17" w:right="-37"/>
              <w:jc w:val="both"/>
              <w:rPr>
                <w:color w:val="000000" w:themeColor="text1"/>
                <w:lang w:val="pt-BR"/>
              </w:rPr>
            </w:pPr>
            <w:r w:rsidRPr="00911E28">
              <w:rPr>
                <w:rFonts w:eastAsia="SimSun"/>
                <w:color w:val="000000" w:themeColor="text1"/>
                <w:lang w:val="pt-BR"/>
              </w:rPr>
              <w:t>EF</w:t>
            </w:r>
            <w:r w:rsidRPr="00911E28">
              <w:rPr>
                <w:rFonts w:eastAsia="SimSun"/>
                <w:color w:val="000000" w:themeColor="text1"/>
              </w:rPr>
              <w:t>ETIVO FUNCIONAMENTO DO</w:t>
            </w:r>
            <w:r w:rsidRPr="00911E28">
              <w:rPr>
                <w:rFonts w:eastAsia="SimSun"/>
                <w:color w:val="000000" w:themeColor="text1"/>
                <w:lang w:val="pt-BR"/>
              </w:rPr>
              <w:t xml:space="preserve"> SETOR DE PLANEJAMENTO.</w:t>
            </w:r>
          </w:p>
        </w:tc>
        <w:tc>
          <w:tcPr>
            <w:tcW w:w="2289" w:type="dxa"/>
            <w:gridSpan w:val="2"/>
          </w:tcPr>
          <w:p w14:paraId="7D5B0665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  <w:lang w:val="pt-BR"/>
              </w:rPr>
              <w:t>DIRETOR DE PLANEJAMENTO</w:t>
            </w:r>
          </w:p>
        </w:tc>
      </w:tr>
    </w:tbl>
    <w:p w14:paraId="3CCC022E" w14:textId="77777777" w:rsidR="0001706D" w:rsidRPr="00911E28" w:rsidRDefault="0001706D" w:rsidP="0001706D">
      <w:pPr>
        <w:pStyle w:val="Corpodetexto"/>
        <w:ind w:rightChars="-17" w:right="-37"/>
        <w:rPr>
          <w:color w:val="000000" w:themeColor="text1"/>
        </w:rPr>
      </w:pPr>
    </w:p>
    <w:tbl>
      <w:tblPr>
        <w:tblW w:w="9514" w:type="dxa"/>
        <w:tblInd w:w="-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2170"/>
        <w:gridCol w:w="1012"/>
        <w:gridCol w:w="425"/>
        <w:gridCol w:w="1150"/>
        <w:gridCol w:w="1125"/>
        <w:gridCol w:w="476"/>
        <w:gridCol w:w="1149"/>
        <w:gridCol w:w="1155"/>
      </w:tblGrid>
      <w:tr w:rsidR="0001706D" w:rsidRPr="00911E28" w14:paraId="37EA223B" w14:textId="77777777" w:rsidTr="0041691B">
        <w:trPr>
          <w:trHeight w:val="469"/>
        </w:trPr>
        <w:tc>
          <w:tcPr>
            <w:tcW w:w="9514" w:type="dxa"/>
            <w:gridSpan w:val="9"/>
            <w:tcBorders>
              <w:right w:val="single" w:sz="4" w:space="0" w:color="auto"/>
            </w:tcBorders>
            <w:shd w:val="clear" w:color="auto" w:fill="C0C0C0"/>
          </w:tcPr>
          <w:p w14:paraId="797C7D91" w14:textId="6410F2C1" w:rsidR="0001706D" w:rsidRPr="00911E28" w:rsidRDefault="0001706D" w:rsidP="0041691B">
            <w:pPr>
              <w:pStyle w:val="TableParagraph"/>
              <w:ind w:rightChars="65" w:right="143"/>
              <w:rPr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RISCO</w:t>
            </w:r>
            <w:r w:rsidRPr="00911E28">
              <w:rPr>
                <w:b/>
                <w:color w:val="000000" w:themeColor="text1"/>
                <w:spacing w:val="5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02.</w:t>
            </w:r>
            <w:r w:rsidRPr="00911E28">
              <w:rPr>
                <w:bCs/>
                <w:color w:val="000000" w:themeColor="text1"/>
                <w:spacing w:val="8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ESTUDO</w:t>
            </w:r>
            <w:r w:rsidRPr="00911E28">
              <w:rPr>
                <w:b/>
                <w:color w:val="000000" w:themeColor="text1"/>
                <w:spacing w:val="6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TÉCNICO</w:t>
            </w:r>
            <w:r w:rsidRPr="00911E28">
              <w:rPr>
                <w:b/>
                <w:color w:val="000000" w:themeColor="text1"/>
                <w:spacing w:val="6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PRELIMINAR</w:t>
            </w:r>
            <w:r w:rsidRPr="00911E28">
              <w:rPr>
                <w:b/>
                <w:color w:val="000000" w:themeColor="text1"/>
                <w:spacing w:val="5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COM</w:t>
            </w:r>
            <w:r w:rsidRPr="00911E28">
              <w:rPr>
                <w:b/>
                <w:color w:val="000000" w:themeColor="text1"/>
                <w:spacing w:val="5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CONTEÚDO</w:t>
            </w:r>
            <w:r w:rsidRPr="00911E28">
              <w:rPr>
                <w:b/>
                <w:color w:val="000000" w:themeColor="text1"/>
                <w:spacing w:val="6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INSUFICIENTE</w:t>
            </w:r>
            <w:r w:rsidRPr="00911E28">
              <w:rPr>
                <w:b/>
                <w:color w:val="000000" w:themeColor="text1"/>
                <w:lang w:val="pt-BR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PARA</w:t>
            </w:r>
            <w:r w:rsidRPr="00911E28">
              <w:rPr>
                <w:b/>
                <w:color w:val="000000" w:themeColor="text1"/>
                <w:lang w:val="pt-BR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ATINGIR</w:t>
            </w:r>
            <w:r w:rsidRPr="00911E28">
              <w:rPr>
                <w:b/>
                <w:color w:val="000000" w:themeColor="text1"/>
                <w:lang w:val="pt-BR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O</w:t>
            </w:r>
            <w:r w:rsidRPr="00911E28">
              <w:rPr>
                <w:b/>
                <w:color w:val="000000" w:themeColor="text1"/>
                <w:lang w:val="pt-BR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OBJETIVO</w:t>
            </w:r>
            <w:r w:rsidRPr="00911E28">
              <w:rPr>
                <w:b/>
                <w:color w:val="000000" w:themeColor="text1"/>
                <w:lang w:val="pt-BR"/>
              </w:rPr>
              <w:t xml:space="preserve"> (MAL </w:t>
            </w:r>
            <w:r w:rsidRPr="00911E28">
              <w:rPr>
                <w:b/>
                <w:color w:val="000000" w:themeColor="text1"/>
                <w:spacing w:val="-37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ELABORADO)</w:t>
            </w:r>
          </w:p>
        </w:tc>
      </w:tr>
      <w:tr w:rsidR="0001706D" w:rsidRPr="00911E28" w14:paraId="32765195" w14:textId="77777777" w:rsidTr="0041691B">
        <w:trPr>
          <w:trHeight w:val="273"/>
        </w:trPr>
        <w:tc>
          <w:tcPr>
            <w:tcW w:w="3022" w:type="dxa"/>
            <w:gridSpan w:val="2"/>
          </w:tcPr>
          <w:p w14:paraId="2C300355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012" w:type="dxa"/>
          </w:tcPr>
          <w:p w14:paraId="48FC9BCF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575" w:type="dxa"/>
            <w:gridSpan w:val="2"/>
          </w:tcPr>
          <w:p w14:paraId="1DF23C6D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Pouco Provável</w:t>
            </w:r>
          </w:p>
        </w:tc>
        <w:tc>
          <w:tcPr>
            <w:tcW w:w="1125" w:type="dxa"/>
          </w:tcPr>
          <w:p w14:paraId="7104EE79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Provável</w:t>
            </w:r>
          </w:p>
        </w:tc>
        <w:tc>
          <w:tcPr>
            <w:tcW w:w="1625" w:type="dxa"/>
            <w:gridSpan w:val="2"/>
          </w:tcPr>
          <w:p w14:paraId="653D7FBB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155" w:type="dxa"/>
          </w:tcPr>
          <w:p w14:paraId="035A18CE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911E28" w14:paraId="49C492C1" w14:textId="77777777" w:rsidTr="0041691B">
        <w:trPr>
          <w:trHeight w:val="273"/>
        </w:trPr>
        <w:tc>
          <w:tcPr>
            <w:tcW w:w="3022" w:type="dxa"/>
            <w:gridSpan w:val="2"/>
          </w:tcPr>
          <w:p w14:paraId="00248432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  <w:lang w:val="pt-BR"/>
              </w:rPr>
              <w:t>Impacto</w:t>
            </w:r>
            <w:r w:rsidRPr="00911E28">
              <w:rPr>
                <w:b/>
                <w:color w:val="000000" w:themeColor="text1"/>
              </w:rPr>
              <w:t>:</w:t>
            </w:r>
          </w:p>
        </w:tc>
        <w:tc>
          <w:tcPr>
            <w:tcW w:w="1437" w:type="dxa"/>
            <w:gridSpan w:val="2"/>
          </w:tcPr>
          <w:p w14:paraId="13F01515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</w:t>
            </w:r>
            <w:proofErr w:type="spellStart"/>
            <w:r w:rsidRPr="00911E28">
              <w:rPr>
                <w:b/>
                <w:bCs/>
                <w:color w:val="000000" w:themeColor="text1"/>
                <w:lang w:val="pt-BR"/>
              </w:rPr>
              <w:t>Mto</w:t>
            </w:r>
            <w:proofErr w:type="spell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50" w:type="dxa"/>
          </w:tcPr>
          <w:p w14:paraId="7C6592D4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125" w:type="dxa"/>
          </w:tcPr>
          <w:p w14:paraId="5FBED32B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625" w:type="dxa"/>
            <w:gridSpan w:val="2"/>
          </w:tcPr>
          <w:p w14:paraId="36B80A4A" w14:textId="547E830E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 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Alto</w:t>
            </w:r>
          </w:p>
        </w:tc>
        <w:tc>
          <w:tcPr>
            <w:tcW w:w="1155" w:type="dxa"/>
          </w:tcPr>
          <w:p w14:paraId="4D6F816A" w14:textId="77777777" w:rsidR="0001706D" w:rsidRPr="00911E28" w:rsidRDefault="0001706D" w:rsidP="0041691B">
            <w:pPr>
              <w:pStyle w:val="TableParagraph"/>
              <w:ind w:rightChars="-5" w:right="-11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911E28" w14:paraId="4CF1307F" w14:textId="77777777" w:rsidTr="0041691B">
        <w:trPr>
          <w:trHeight w:val="270"/>
        </w:trPr>
        <w:tc>
          <w:tcPr>
            <w:tcW w:w="852" w:type="dxa"/>
            <w:tcBorders>
              <w:top w:val="single" w:sz="12" w:space="0" w:color="000000"/>
            </w:tcBorders>
          </w:tcPr>
          <w:p w14:paraId="153EC86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8662" w:type="dxa"/>
            <w:gridSpan w:val="8"/>
            <w:tcBorders>
              <w:top w:val="single" w:sz="12" w:space="0" w:color="000000"/>
            </w:tcBorders>
          </w:tcPr>
          <w:p w14:paraId="249A4260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DANO</w:t>
            </w:r>
          </w:p>
        </w:tc>
      </w:tr>
      <w:tr w:rsidR="0001706D" w:rsidRPr="00911E28" w14:paraId="64B94458" w14:textId="77777777" w:rsidTr="0041691B">
        <w:trPr>
          <w:trHeight w:val="273"/>
        </w:trPr>
        <w:tc>
          <w:tcPr>
            <w:tcW w:w="852" w:type="dxa"/>
          </w:tcPr>
          <w:p w14:paraId="5BDE46E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8662" w:type="dxa"/>
            <w:gridSpan w:val="8"/>
          </w:tcPr>
          <w:p w14:paraId="795248A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b/>
                <w:bCs/>
                <w:color w:val="000000" w:themeColor="text1"/>
              </w:rPr>
              <w:t>DESPERDÍCIO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RECURSOS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PÚBLICOS</w:t>
            </w:r>
          </w:p>
        </w:tc>
      </w:tr>
      <w:tr w:rsidR="0001706D" w:rsidRPr="00911E28" w14:paraId="71536313" w14:textId="77777777" w:rsidTr="0041691B">
        <w:trPr>
          <w:trHeight w:val="271"/>
        </w:trPr>
        <w:tc>
          <w:tcPr>
            <w:tcW w:w="852" w:type="dxa"/>
          </w:tcPr>
          <w:p w14:paraId="327FC78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6358" w:type="dxa"/>
            <w:gridSpan w:val="6"/>
          </w:tcPr>
          <w:p w14:paraId="6B172F0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2304" w:type="dxa"/>
            <w:gridSpan w:val="2"/>
          </w:tcPr>
          <w:p w14:paraId="73752D2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0EA701DB" w14:textId="77777777" w:rsidTr="0041691B">
        <w:trPr>
          <w:trHeight w:val="256"/>
        </w:trPr>
        <w:tc>
          <w:tcPr>
            <w:tcW w:w="852" w:type="dxa"/>
          </w:tcPr>
          <w:p w14:paraId="270CCB9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6358" w:type="dxa"/>
            <w:gridSpan w:val="6"/>
          </w:tcPr>
          <w:p w14:paraId="30EBF551" w14:textId="77777777" w:rsidR="0001706D" w:rsidRPr="00911E28" w:rsidRDefault="0001706D" w:rsidP="0041691B">
            <w:pPr>
              <w:pStyle w:val="TableParagraph"/>
              <w:ind w:rightChars="-17" w:right="-37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TREINAMENTO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CAPACITAÇÃO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SERVIDORES.</w:t>
            </w:r>
          </w:p>
        </w:tc>
        <w:tc>
          <w:tcPr>
            <w:tcW w:w="2304" w:type="dxa"/>
            <w:gridSpan w:val="2"/>
          </w:tcPr>
          <w:p w14:paraId="47350CAA" w14:textId="77777777" w:rsidR="00ED2994" w:rsidRPr="00911E28" w:rsidRDefault="0001706D" w:rsidP="00ED2994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SECRETARIA DE CULTURA</w:t>
            </w:r>
            <w:r w:rsidR="00ED2994" w:rsidRPr="00911E28">
              <w:rPr>
                <w:color w:val="000000" w:themeColor="text1"/>
              </w:rPr>
              <w:t xml:space="preserve"> E </w:t>
            </w:r>
          </w:p>
          <w:p w14:paraId="672EEF80" w14:textId="7DC69AFE" w:rsidR="0001706D" w:rsidRPr="00911E28" w:rsidRDefault="00ED2994" w:rsidP="00ED2994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</w:rPr>
              <w:t>TURISMO</w:t>
            </w:r>
          </w:p>
        </w:tc>
      </w:tr>
      <w:tr w:rsidR="0001706D" w:rsidRPr="00911E28" w14:paraId="1434D302" w14:textId="77777777" w:rsidTr="0041691B">
        <w:trPr>
          <w:trHeight w:val="585"/>
        </w:trPr>
        <w:tc>
          <w:tcPr>
            <w:tcW w:w="852" w:type="dxa"/>
          </w:tcPr>
          <w:p w14:paraId="37FEE7C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490F9AF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2</w:t>
            </w:r>
          </w:p>
        </w:tc>
        <w:tc>
          <w:tcPr>
            <w:tcW w:w="6358" w:type="dxa"/>
            <w:gridSpan w:val="6"/>
          </w:tcPr>
          <w:p w14:paraId="76B98485" w14:textId="77777777" w:rsidR="0001706D" w:rsidRPr="00911E28" w:rsidRDefault="0001706D" w:rsidP="0041691B">
            <w:pPr>
              <w:pStyle w:val="TableParagraph"/>
              <w:ind w:rightChars="46" w:right="101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NOMEAÇÃO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SERVIDORES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PARA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EQUIPE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PLANEJAMENTO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COM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CONHECIMENTO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TÉCNICO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lastRenderedPageBreak/>
              <w:t>OBJETO,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LEGISLAÇÃO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ESPECÍFICA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PROCEDIMENTOS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DA CONTRATAÇÃO.</w:t>
            </w:r>
          </w:p>
        </w:tc>
        <w:tc>
          <w:tcPr>
            <w:tcW w:w="2304" w:type="dxa"/>
            <w:gridSpan w:val="2"/>
          </w:tcPr>
          <w:p w14:paraId="461DCD64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005D3E8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 xml:space="preserve">GABINETE DO </w:t>
            </w:r>
            <w:r w:rsidRPr="00911E28">
              <w:rPr>
                <w:color w:val="000000" w:themeColor="text1"/>
              </w:rPr>
              <w:lastRenderedPageBreak/>
              <w:t>PREFEITO</w:t>
            </w:r>
          </w:p>
        </w:tc>
      </w:tr>
      <w:tr w:rsidR="0001706D" w:rsidRPr="00911E28" w14:paraId="44AC5716" w14:textId="77777777" w:rsidTr="0041691B">
        <w:trPr>
          <w:trHeight w:val="271"/>
        </w:trPr>
        <w:tc>
          <w:tcPr>
            <w:tcW w:w="852" w:type="dxa"/>
          </w:tcPr>
          <w:p w14:paraId="498FA0E9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lastRenderedPageBreak/>
              <w:t>Id.</w:t>
            </w:r>
          </w:p>
        </w:tc>
        <w:tc>
          <w:tcPr>
            <w:tcW w:w="6358" w:type="dxa"/>
            <w:gridSpan w:val="6"/>
          </w:tcPr>
          <w:p w14:paraId="261CE0C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de</w:t>
            </w:r>
            <w:r w:rsidRPr="00911E28">
              <w:rPr>
                <w:b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2304" w:type="dxa"/>
            <w:gridSpan w:val="2"/>
          </w:tcPr>
          <w:p w14:paraId="3CE8A91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4CD25B27" w14:textId="77777777" w:rsidTr="0041691B">
        <w:trPr>
          <w:trHeight w:val="401"/>
        </w:trPr>
        <w:tc>
          <w:tcPr>
            <w:tcW w:w="852" w:type="dxa"/>
          </w:tcPr>
          <w:p w14:paraId="2295BE8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65BA610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6358" w:type="dxa"/>
            <w:gridSpan w:val="6"/>
          </w:tcPr>
          <w:p w14:paraId="3A2A6281" w14:textId="77777777" w:rsidR="0001706D" w:rsidRPr="00911E28" w:rsidRDefault="0001706D" w:rsidP="0041691B">
            <w:pPr>
              <w:pStyle w:val="TableParagraph"/>
              <w:tabs>
                <w:tab w:val="left" w:pos="1623"/>
                <w:tab w:val="left" w:pos="3237"/>
              </w:tabs>
              <w:ind w:rightChars="46" w:right="101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REALIZAR</w:t>
            </w:r>
            <w:r w:rsidRPr="00911E28">
              <w:rPr>
                <w:color w:val="000000" w:themeColor="text1"/>
                <w:spacing w:val="14"/>
              </w:rPr>
              <w:t xml:space="preserve"> </w:t>
            </w:r>
            <w:r w:rsidRPr="00911E28">
              <w:rPr>
                <w:color w:val="000000" w:themeColor="text1"/>
              </w:rPr>
              <w:t>ANÁLISE,</w:t>
            </w:r>
            <w:r w:rsidRPr="00911E28">
              <w:rPr>
                <w:color w:val="000000" w:themeColor="text1"/>
                <w:spacing w:val="14"/>
              </w:rPr>
              <w:t xml:space="preserve"> </w:t>
            </w:r>
            <w:r w:rsidRPr="00911E28">
              <w:rPr>
                <w:color w:val="000000" w:themeColor="text1"/>
              </w:rPr>
              <w:t>CONFERÊNCIA</w:t>
            </w:r>
            <w:r w:rsidRPr="00911E28">
              <w:rPr>
                <w:color w:val="000000" w:themeColor="text1"/>
                <w:spacing w:val="15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13"/>
              </w:rPr>
              <w:t xml:space="preserve"> </w:t>
            </w:r>
            <w:r w:rsidRPr="00911E28">
              <w:rPr>
                <w:color w:val="000000" w:themeColor="text1"/>
              </w:rPr>
              <w:t>REVISÃO</w:t>
            </w:r>
            <w:r w:rsidRPr="00911E28">
              <w:rPr>
                <w:color w:val="000000" w:themeColor="text1"/>
                <w:spacing w:val="15"/>
              </w:rPr>
              <w:t xml:space="preserve"> </w:t>
            </w:r>
            <w:r w:rsidRPr="00911E28">
              <w:rPr>
                <w:color w:val="000000" w:themeColor="text1"/>
              </w:rPr>
              <w:t>DOS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ESTUDOS</w:t>
            </w:r>
            <w:r w:rsidRPr="00911E28">
              <w:rPr>
                <w:color w:val="000000" w:themeColor="text1"/>
                <w:lang w:val="pt-BR"/>
              </w:rPr>
              <w:t xml:space="preserve"> </w:t>
            </w:r>
            <w:r w:rsidRPr="00911E28">
              <w:rPr>
                <w:color w:val="000000" w:themeColor="text1"/>
              </w:rPr>
              <w:t>TÉCNICOS</w:t>
            </w:r>
            <w:r w:rsidRPr="00911E28">
              <w:rPr>
                <w:color w:val="000000" w:themeColor="text1"/>
                <w:lang w:val="pt-BR"/>
              </w:rPr>
              <w:t xml:space="preserve"> </w:t>
            </w:r>
            <w:r w:rsidRPr="00911E28">
              <w:rPr>
                <w:color w:val="000000" w:themeColor="text1"/>
              </w:rPr>
              <w:t>PRELIMINARES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APRESENTADOS.</w:t>
            </w:r>
          </w:p>
        </w:tc>
        <w:tc>
          <w:tcPr>
            <w:tcW w:w="2304" w:type="dxa"/>
            <w:gridSpan w:val="2"/>
          </w:tcPr>
          <w:p w14:paraId="0711B17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DIRETOR DE PLANEJAMENTO</w:t>
            </w:r>
          </w:p>
        </w:tc>
      </w:tr>
    </w:tbl>
    <w:p w14:paraId="3C45A842" w14:textId="77777777" w:rsidR="0001706D" w:rsidRPr="00911E28" w:rsidRDefault="0001706D" w:rsidP="0001706D">
      <w:pPr>
        <w:ind w:rightChars="-17" w:right="-37"/>
        <w:rPr>
          <w:color w:val="000000" w:themeColor="text1"/>
        </w:rPr>
      </w:pPr>
    </w:p>
    <w:tbl>
      <w:tblPr>
        <w:tblW w:w="9514" w:type="dxa"/>
        <w:tblInd w:w="-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2170"/>
        <w:gridCol w:w="1012"/>
        <w:gridCol w:w="425"/>
        <w:gridCol w:w="1150"/>
        <w:gridCol w:w="1338"/>
        <w:gridCol w:w="250"/>
        <w:gridCol w:w="1162"/>
        <w:gridCol w:w="1155"/>
      </w:tblGrid>
      <w:tr w:rsidR="0001706D" w:rsidRPr="00911E28" w14:paraId="6AB9EEA5" w14:textId="77777777" w:rsidTr="0041691B">
        <w:trPr>
          <w:trHeight w:val="469"/>
        </w:trPr>
        <w:tc>
          <w:tcPr>
            <w:tcW w:w="9514" w:type="dxa"/>
            <w:gridSpan w:val="9"/>
            <w:tcBorders>
              <w:right w:val="single" w:sz="4" w:space="0" w:color="auto"/>
            </w:tcBorders>
            <w:shd w:val="clear" w:color="auto" w:fill="C0C0C0"/>
          </w:tcPr>
          <w:p w14:paraId="5754C943" w14:textId="77777777" w:rsidR="0001706D" w:rsidRPr="00911E28" w:rsidRDefault="0001706D" w:rsidP="0041691B">
            <w:pPr>
              <w:pStyle w:val="TableParagraph"/>
              <w:ind w:rightChars="1" w:right="2"/>
              <w:jc w:val="both"/>
              <w:rPr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RISCO</w:t>
            </w:r>
            <w:r w:rsidRPr="00911E28">
              <w:rPr>
                <w:b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 xml:space="preserve">03. </w:t>
            </w:r>
            <w:r w:rsidRPr="00911E28">
              <w:rPr>
                <w:b/>
                <w:bCs/>
                <w:color w:val="000000" w:themeColor="text1"/>
              </w:rPr>
              <w:t>ELABORAÇÃO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TERMO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REFERÊNCIA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INADEQUADO,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QUE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NÃO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PERMITE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SELEÇÃO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PROPOSTA MAIS</w:t>
            </w:r>
            <w:r w:rsidRPr="00911E28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  <w:spacing w:val="-37"/>
                <w:lang w:val="pt-BR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VANTAJOSA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(INCOMPLETO OU INCONSISTENTE).</w:t>
            </w:r>
          </w:p>
        </w:tc>
      </w:tr>
      <w:tr w:rsidR="0001706D" w:rsidRPr="00911E28" w14:paraId="406F31F5" w14:textId="77777777" w:rsidTr="0041691B">
        <w:trPr>
          <w:trHeight w:val="273"/>
        </w:trPr>
        <w:tc>
          <w:tcPr>
            <w:tcW w:w="3022" w:type="dxa"/>
            <w:gridSpan w:val="2"/>
          </w:tcPr>
          <w:p w14:paraId="7A0531F0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012" w:type="dxa"/>
          </w:tcPr>
          <w:p w14:paraId="3459CA03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575" w:type="dxa"/>
            <w:gridSpan w:val="2"/>
          </w:tcPr>
          <w:p w14:paraId="73A79873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Pouco Provável</w:t>
            </w:r>
          </w:p>
        </w:tc>
        <w:tc>
          <w:tcPr>
            <w:tcW w:w="1338" w:type="dxa"/>
          </w:tcPr>
          <w:p w14:paraId="7F9058ED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Provável</w:t>
            </w:r>
          </w:p>
        </w:tc>
        <w:tc>
          <w:tcPr>
            <w:tcW w:w="1412" w:type="dxa"/>
            <w:gridSpan w:val="2"/>
          </w:tcPr>
          <w:p w14:paraId="5FB084B1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14:paraId="11DF593D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911E28" w14:paraId="2FB0F944" w14:textId="77777777" w:rsidTr="0041691B">
        <w:trPr>
          <w:trHeight w:val="273"/>
        </w:trPr>
        <w:tc>
          <w:tcPr>
            <w:tcW w:w="3022" w:type="dxa"/>
            <w:gridSpan w:val="2"/>
          </w:tcPr>
          <w:p w14:paraId="04DC51B5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  <w:lang w:val="pt-BR"/>
              </w:rPr>
              <w:t>Impacto</w:t>
            </w:r>
            <w:r w:rsidRPr="00911E28">
              <w:rPr>
                <w:b/>
                <w:color w:val="000000" w:themeColor="text1"/>
              </w:rPr>
              <w:t>:</w:t>
            </w:r>
          </w:p>
        </w:tc>
        <w:tc>
          <w:tcPr>
            <w:tcW w:w="1437" w:type="dxa"/>
            <w:gridSpan w:val="2"/>
          </w:tcPr>
          <w:p w14:paraId="13374E18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</w:t>
            </w:r>
            <w:proofErr w:type="spellStart"/>
            <w:r w:rsidRPr="00911E28">
              <w:rPr>
                <w:b/>
                <w:bCs/>
                <w:color w:val="000000" w:themeColor="text1"/>
                <w:lang w:val="pt-BR"/>
              </w:rPr>
              <w:t>Mto</w:t>
            </w:r>
            <w:proofErr w:type="spell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50" w:type="dxa"/>
          </w:tcPr>
          <w:p w14:paraId="4BBBB12E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338" w:type="dxa"/>
          </w:tcPr>
          <w:p w14:paraId="7A890FF8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412" w:type="dxa"/>
            <w:gridSpan w:val="2"/>
          </w:tcPr>
          <w:p w14:paraId="77368A43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 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1155" w:type="dxa"/>
          </w:tcPr>
          <w:p w14:paraId="02631F36" w14:textId="77777777" w:rsidR="0001706D" w:rsidRPr="00911E28" w:rsidRDefault="0001706D" w:rsidP="0041691B">
            <w:pPr>
              <w:pStyle w:val="TableParagraph"/>
              <w:ind w:rightChars="59" w:right="130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)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Muito Alto</w:t>
            </w:r>
          </w:p>
        </w:tc>
      </w:tr>
      <w:tr w:rsidR="0001706D" w:rsidRPr="00911E28" w14:paraId="4400A1FF" w14:textId="77777777" w:rsidTr="0041691B">
        <w:trPr>
          <w:trHeight w:val="270"/>
        </w:trPr>
        <w:tc>
          <w:tcPr>
            <w:tcW w:w="852" w:type="dxa"/>
            <w:tcBorders>
              <w:top w:val="single" w:sz="12" w:space="0" w:color="000000"/>
            </w:tcBorders>
          </w:tcPr>
          <w:p w14:paraId="33576459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8662" w:type="dxa"/>
            <w:gridSpan w:val="8"/>
            <w:tcBorders>
              <w:top w:val="single" w:sz="12" w:space="0" w:color="000000"/>
            </w:tcBorders>
          </w:tcPr>
          <w:p w14:paraId="3AB16F1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DANO</w:t>
            </w:r>
          </w:p>
        </w:tc>
      </w:tr>
      <w:tr w:rsidR="0001706D" w:rsidRPr="00911E28" w14:paraId="6C6283EE" w14:textId="77777777" w:rsidTr="0041691B">
        <w:trPr>
          <w:trHeight w:val="459"/>
        </w:trPr>
        <w:tc>
          <w:tcPr>
            <w:tcW w:w="852" w:type="dxa"/>
          </w:tcPr>
          <w:p w14:paraId="67539424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8662" w:type="dxa"/>
            <w:gridSpan w:val="8"/>
          </w:tcPr>
          <w:p w14:paraId="0C67277C" w14:textId="77777777" w:rsidR="0001706D" w:rsidRPr="00911E28" w:rsidRDefault="0001706D" w:rsidP="0041691B">
            <w:pPr>
              <w:pStyle w:val="TableParagraph"/>
              <w:ind w:rightChars="59" w:right="130"/>
              <w:jc w:val="both"/>
              <w:rPr>
                <w:color w:val="000000" w:themeColor="text1"/>
              </w:rPr>
            </w:pPr>
            <w:r w:rsidRPr="00911E28">
              <w:rPr>
                <w:b/>
                <w:bCs/>
                <w:color w:val="000000" w:themeColor="text1"/>
              </w:rPr>
              <w:t>DESPERDÍCIO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RECURSOS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PÚBLICOS,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RESULTANDO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NUMA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MÁ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CONTRATAÇÃO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OU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ATÉ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 xml:space="preserve">MESMO </w:t>
            </w:r>
            <w:r w:rsidRPr="00911E28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INVIABILIZANDO-A.</w:t>
            </w:r>
          </w:p>
        </w:tc>
      </w:tr>
      <w:tr w:rsidR="0001706D" w:rsidRPr="00911E28" w14:paraId="16CE30CD" w14:textId="77777777" w:rsidTr="0041691B">
        <w:trPr>
          <w:trHeight w:val="271"/>
        </w:trPr>
        <w:tc>
          <w:tcPr>
            <w:tcW w:w="852" w:type="dxa"/>
          </w:tcPr>
          <w:p w14:paraId="1A6C3108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6345" w:type="dxa"/>
            <w:gridSpan w:val="6"/>
          </w:tcPr>
          <w:p w14:paraId="43A1C537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2317" w:type="dxa"/>
            <w:gridSpan w:val="2"/>
          </w:tcPr>
          <w:p w14:paraId="3017A97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5F94B172" w14:textId="77777777" w:rsidTr="0041691B">
        <w:trPr>
          <w:trHeight w:val="231"/>
        </w:trPr>
        <w:tc>
          <w:tcPr>
            <w:tcW w:w="852" w:type="dxa"/>
          </w:tcPr>
          <w:p w14:paraId="7F32DCC5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6345" w:type="dxa"/>
            <w:gridSpan w:val="6"/>
          </w:tcPr>
          <w:p w14:paraId="5D4C6986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TREINAMENTO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CAPACITAÇÃO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SERVIDORES.</w:t>
            </w:r>
          </w:p>
        </w:tc>
        <w:tc>
          <w:tcPr>
            <w:tcW w:w="2317" w:type="dxa"/>
            <w:gridSpan w:val="2"/>
          </w:tcPr>
          <w:p w14:paraId="31B8B1AA" w14:textId="77777777" w:rsidR="00ED2994" w:rsidRPr="00911E28" w:rsidRDefault="0001706D" w:rsidP="00ED2994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SECRETARIA DE CULTURA</w:t>
            </w:r>
            <w:r w:rsidR="00ED2994" w:rsidRPr="00911E28">
              <w:rPr>
                <w:color w:val="000000" w:themeColor="text1"/>
              </w:rPr>
              <w:t xml:space="preserve"> E </w:t>
            </w:r>
          </w:p>
          <w:p w14:paraId="5779328A" w14:textId="5933C27A" w:rsidR="0001706D" w:rsidRPr="00911E28" w:rsidRDefault="00ED2994" w:rsidP="00ED2994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TURISMO</w:t>
            </w:r>
          </w:p>
        </w:tc>
      </w:tr>
      <w:tr w:rsidR="0001706D" w:rsidRPr="00911E28" w14:paraId="6420E35E" w14:textId="77777777" w:rsidTr="0041691B">
        <w:trPr>
          <w:trHeight w:val="837"/>
        </w:trPr>
        <w:tc>
          <w:tcPr>
            <w:tcW w:w="852" w:type="dxa"/>
          </w:tcPr>
          <w:p w14:paraId="66685008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</w:p>
          <w:p w14:paraId="4AD33925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2</w:t>
            </w:r>
          </w:p>
        </w:tc>
        <w:tc>
          <w:tcPr>
            <w:tcW w:w="6345" w:type="dxa"/>
            <w:gridSpan w:val="6"/>
          </w:tcPr>
          <w:p w14:paraId="24440C0C" w14:textId="77777777" w:rsidR="0001706D" w:rsidRPr="00911E28" w:rsidRDefault="0001706D" w:rsidP="0041691B">
            <w:pPr>
              <w:pStyle w:val="TableParagraph"/>
              <w:ind w:rightChars="39" w:right="86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NOMEAÇÃO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SERVIDORES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PARA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EQUIPE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PLANEJAMENTO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COM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CONHECIMENTO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TÉCNICO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OBJETO,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LEGISLAÇÃO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ESPECÍFICA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PROCEDIMENTOS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DA CONTRATAÇÃO.</w:t>
            </w:r>
          </w:p>
        </w:tc>
        <w:tc>
          <w:tcPr>
            <w:tcW w:w="2317" w:type="dxa"/>
            <w:gridSpan w:val="2"/>
          </w:tcPr>
          <w:p w14:paraId="4229C02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56BE787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GABINETE DO PREFEITO</w:t>
            </w:r>
          </w:p>
        </w:tc>
      </w:tr>
      <w:tr w:rsidR="0001706D" w:rsidRPr="00911E28" w14:paraId="79217E1D" w14:textId="77777777" w:rsidTr="0041691B">
        <w:trPr>
          <w:trHeight w:val="459"/>
        </w:trPr>
        <w:tc>
          <w:tcPr>
            <w:tcW w:w="852" w:type="dxa"/>
          </w:tcPr>
          <w:p w14:paraId="5CBF8170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3</w:t>
            </w:r>
          </w:p>
        </w:tc>
        <w:tc>
          <w:tcPr>
            <w:tcW w:w="6345" w:type="dxa"/>
            <w:gridSpan w:val="6"/>
          </w:tcPr>
          <w:p w14:paraId="39D57BEE" w14:textId="77777777" w:rsidR="0001706D" w:rsidRPr="00911E28" w:rsidRDefault="0001706D" w:rsidP="0041691B">
            <w:pPr>
              <w:pStyle w:val="TableParagraph"/>
              <w:ind w:left="110" w:rightChars="-17" w:right="-37" w:hangingChars="50" w:hanging="110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REMANEJAMENTO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QUADRO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PESSOAL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DO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ÓRGÃO,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EVITANDO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SOBRECARGA</w:t>
            </w:r>
            <w:r w:rsidRPr="00911E28">
              <w:rPr>
                <w:color w:val="000000" w:themeColor="text1"/>
                <w:spacing w:val="2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TRABALHO.</w:t>
            </w:r>
          </w:p>
        </w:tc>
        <w:tc>
          <w:tcPr>
            <w:tcW w:w="2317" w:type="dxa"/>
            <w:gridSpan w:val="2"/>
          </w:tcPr>
          <w:p w14:paraId="4E0035E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DIVISÃO DE RECURSOS HUMANOS</w:t>
            </w:r>
          </w:p>
        </w:tc>
      </w:tr>
      <w:tr w:rsidR="0001706D" w:rsidRPr="00911E28" w14:paraId="0A892505" w14:textId="77777777" w:rsidTr="0041691B">
        <w:trPr>
          <w:trHeight w:val="271"/>
        </w:trPr>
        <w:tc>
          <w:tcPr>
            <w:tcW w:w="852" w:type="dxa"/>
          </w:tcPr>
          <w:p w14:paraId="14F02782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Id.</w:t>
            </w:r>
          </w:p>
        </w:tc>
        <w:tc>
          <w:tcPr>
            <w:tcW w:w="6345" w:type="dxa"/>
            <w:gridSpan w:val="6"/>
          </w:tcPr>
          <w:p w14:paraId="5C285B3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de</w:t>
            </w:r>
            <w:r w:rsidRPr="00911E28">
              <w:rPr>
                <w:b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2317" w:type="dxa"/>
            <w:gridSpan w:val="2"/>
          </w:tcPr>
          <w:p w14:paraId="133F9D7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682797A2" w14:textId="77777777" w:rsidTr="0041691B">
        <w:trPr>
          <w:trHeight w:val="409"/>
        </w:trPr>
        <w:tc>
          <w:tcPr>
            <w:tcW w:w="852" w:type="dxa"/>
          </w:tcPr>
          <w:p w14:paraId="4A5DE02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0E6DCA09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6345" w:type="dxa"/>
            <w:gridSpan w:val="6"/>
          </w:tcPr>
          <w:p w14:paraId="24EC6AC7" w14:textId="77777777" w:rsidR="0001706D" w:rsidRPr="00911E28" w:rsidRDefault="0001706D" w:rsidP="0041691B">
            <w:pPr>
              <w:pStyle w:val="TableParagraph"/>
              <w:ind w:rightChars="-17" w:right="-37"/>
              <w:jc w:val="both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</w:rPr>
              <w:t>DEVOLVER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PROCESSO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AO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DEMANDANTE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PARA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CONFERIR,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REVISAR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OU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R</w:t>
            </w:r>
            <w:r w:rsidRPr="00911E28">
              <w:rPr>
                <w:color w:val="000000" w:themeColor="text1"/>
                <w:lang w:val="pt-BR"/>
              </w:rPr>
              <w:t>E</w:t>
            </w:r>
            <w:r w:rsidRPr="00911E28">
              <w:rPr>
                <w:color w:val="000000" w:themeColor="text1"/>
              </w:rPr>
              <w:t>TIFICAR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TERMO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REFERÊNCIA</w:t>
            </w:r>
            <w:r w:rsidRPr="00911E28">
              <w:rPr>
                <w:color w:val="000000" w:themeColor="text1"/>
                <w:lang w:val="pt-BR"/>
              </w:rPr>
              <w:t>/ESTUDO.</w:t>
            </w:r>
          </w:p>
        </w:tc>
        <w:tc>
          <w:tcPr>
            <w:tcW w:w="2317" w:type="dxa"/>
            <w:gridSpan w:val="2"/>
          </w:tcPr>
          <w:p w14:paraId="1CC90DE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DIRETOR DE PLANEJAMENTO</w:t>
            </w:r>
          </w:p>
        </w:tc>
      </w:tr>
      <w:tr w:rsidR="0001706D" w:rsidRPr="00911E28" w14:paraId="22D440B7" w14:textId="77777777" w:rsidTr="0041691B">
        <w:trPr>
          <w:trHeight w:val="433"/>
        </w:trPr>
        <w:tc>
          <w:tcPr>
            <w:tcW w:w="852" w:type="dxa"/>
          </w:tcPr>
          <w:p w14:paraId="51F10295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2</w:t>
            </w:r>
          </w:p>
        </w:tc>
        <w:tc>
          <w:tcPr>
            <w:tcW w:w="6345" w:type="dxa"/>
            <w:gridSpan w:val="6"/>
          </w:tcPr>
          <w:p w14:paraId="25FCFB14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REALIZAR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ANÁLISE,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CONFERÊNCIA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REVISÃO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DOS</w:t>
            </w:r>
            <w:r w:rsidRPr="00911E28">
              <w:rPr>
                <w:color w:val="000000" w:themeColor="text1"/>
                <w:lang w:val="pt-BR"/>
              </w:rPr>
              <w:t xml:space="preserve"> 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TERMOS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REFERÊNCIA</w:t>
            </w:r>
            <w:r w:rsidRPr="00911E28">
              <w:rPr>
                <w:color w:val="000000" w:themeColor="text1"/>
                <w:lang w:val="pt-BR"/>
              </w:rPr>
              <w:t>/ESTUDOS</w:t>
            </w:r>
            <w:r w:rsidRPr="00911E28">
              <w:rPr>
                <w:color w:val="000000" w:themeColor="text1"/>
              </w:rPr>
              <w:t xml:space="preserve"> APRESENTADOS.</w:t>
            </w:r>
          </w:p>
        </w:tc>
        <w:tc>
          <w:tcPr>
            <w:tcW w:w="2317" w:type="dxa"/>
            <w:gridSpan w:val="2"/>
          </w:tcPr>
          <w:p w14:paraId="1B9924B0" w14:textId="77777777" w:rsidR="00ED2994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COORDENADORIA</w:t>
            </w:r>
          </w:p>
          <w:p w14:paraId="7538E5C9" w14:textId="15849D74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LICITAÇÕES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2"/>
              </w:rPr>
              <w:t xml:space="preserve"> DIRETOR DE PLANEJAMENTO</w:t>
            </w:r>
          </w:p>
        </w:tc>
      </w:tr>
    </w:tbl>
    <w:p w14:paraId="43C36726" w14:textId="77777777" w:rsidR="0001706D" w:rsidRPr="00911E28" w:rsidRDefault="0001706D" w:rsidP="0001706D">
      <w:pPr>
        <w:pStyle w:val="Corpodetexto"/>
        <w:ind w:rightChars="-17" w:right="-37"/>
        <w:rPr>
          <w:color w:val="000000" w:themeColor="text1"/>
        </w:rPr>
      </w:pPr>
    </w:p>
    <w:tbl>
      <w:tblPr>
        <w:tblW w:w="9514" w:type="dxa"/>
        <w:tblInd w:w="-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2170"/>
        <w:gridCol w:w="1012"/>
        <w:gridCol w:w="425"/>
        <w:gridCol w:w="1150"/>
        <w:gridCol w:w="1196"/>
        <w:gridCol w:w="405"/>
        <w:gridCol w:w="1149"/>
        <w:gridCol w:w="1155"/>
      </w:tblGrid>
      <w:tr w:rsidR="0001706D" w:rsidRPr="00911E28" w14:paraId="03457ABF" w14:textId="77777777" w:rsidTr="0041691B">
        <w:trPr>
          <w:trHeight w:val="281"/>
        </w:trPr>
        <w:tc>
          <w:tcPr>
            <w:tcW w:w="9514" w:type="dxa"/>
            <w:gridSpan w:val="9"/>
            <w:tcBorders>
              <w:right w:val="single" w:sz="4" w:space="0" w:color="auto"/>
            </w:tcBorders>
            <w:shd w:val="clear" w:color="auto" w:fill="C0C0C0"/>
          </w:tcPr>
          <w:p w14:paraId="3A58FF43" w14:textId="77777777" w:rsidR="0001706D" w:rsidRPr="00911E28" w:rsidRDefault="0001706D" w:rsidP="0041691B">
            <w:pPr>
              <w:pStyle w:val="TableParagraph"/>
              <w:ind w:rightChars="-17" w:right="-37"/>
              <w:jc w:val="both"/>
              <w:rPr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RISCO</w:t>
            </w:r>
            <w:r w:rsidRPr="00911E28">
              <w:rPr>
                <w:b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 xml:space="preserve">04. </w:t>
            </w:r>
            <w:r w:rsidRPr="00911E28">
              <w:rPr>
                <w:b/>
                <w:bCs/>
                <w:color w:val="000000" w:themeColor="text1"/>
              </w:rPr>
              <w:t>ESTIMATIVA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INADEQUADA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VALOR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REFERÊNCIA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DA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CONTRATAÇÃO.</w:t>
            </w:r>
          </w:p>
        </w:tc>
      </w:tr>
      <w:tr w:rsidR="0001706D" w:rsidRPr="00911E28" w14:paraId="525FEB6E" w14:textId="77777777" w:rsidTr="00DE79D7">
        <w:trPr>
          <w:trHeight w:val="273"/>
        </w:trPr>
        <w:tc>
          <w:tcPr>
            <w:tcW w:w="3022" w:type="dxa"/>
            <w:gridSpan w:val="2"/>
          </w:tcPr>
          <w:p w14:paraId="1B8296DA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012" w:type="dxa"/>
          </w:tcPr>
          <w:p w14:paraId="7BE1FC24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575" w:type="dxa"/>
            <w:gridSpan w:val="2"/>
          </w:tcPr>
          <w:p w14:paraId="2792E4D8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196" w:type="dxa"/>
          </w:tcPr>
          <w:p w14:paraId="4961FE5F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 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Provável</w:t>
            </w:r>
          </w:p>
        </w:tc>
        <w:tc>
          <w:tcPr>
            <w:tcW w:w="1554" w:type="dxa"/>
            <w:gridSpan w:val="2"/>
          </w:tcPr>
          <w:p w14:paraId="4F685C6D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Muito Provável</w:t>
            </w:r>
          </w:p>
        </w:tc>
        <w:tc>
          <w:tcPr>
            <w:tcW w:w="1155" w:type="dxa"/>
          </w:tcPr>
          <w:p w14:paraId="71AE9A3C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911E28" w14:paraId="4A4F0947" w14:textId="77777777" w:rsidTr="00DE79D7">
        <w:trPr>
          <w:trHeight w:val="273"/>
        </w:trPr>
        <w:tc>
          <w:tcPr>
            <w:tcW w:w="3022" w:type="dxa"/>
            <w:gridSpan w:val="2"/>
          </w:tcPr>
          <w:p w14:paraId="44D7A9B6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  <w:lang w:val="pt-BR"/>
              </w:rPr>
              <w:t>Impacto</w:t>
            </w:r>
            <w:r w:rsidRPr="00911E28">
              <w:rPr>
                <w:b/>
                <w:color w:val="000000" w:themeColor="text1"/>
              </w:rPr>
              <w:t>:</w:t>
            </w:r>
          </w:p>
        </w:tc>
        <w:tc>
          <w:tcPr>
            <w:tcW w:w="1437" w:type="dxa"/>
            <w:gridSpan w:val="2"/>
          </w:tcPr>
          <w:p w14:paraId="20968149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</w:t>
            </w:r>
            <w:proofErr w:type="spellStart"/>
            <w:r w:rsidRPr="00911E28">
              <w:rPr>
                <w:b/>
                <w:bCs/>
                <w:color w:val="000000" w:themeColor="text1"/>
                <w:lang w:val="pt-BR"/>
              </w:rPr>
              <w:t>Mto</w:t>
            </w:r>
            <w:proofErr w:type="spell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50" w:type="dxa"/>
          </w:tcPr>
          <w:p w14:paraId="48EAA303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196" w:type="dxa"/>
          </w:tcPr>
          <w:p w14:paraId="6C7C8D98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554" w:type="dxa"/>
            <w:gridSpan w:val="2"/>
          </w:tcPr>
          <w:p w14:paraId="0150E274" w14:textId="5134970D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r w:rsidR="00DE79D7" w:rsidRPr="00911E28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1155" w:type="dxa"/>
          </w:tcPr>
          <w:p w14:paraId="170C34B7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911E28" w14:paraId="4D22E3EF" w14:textId="77777777" w:rsidTr="0041691B">
        <w:trPr>
          <w:trHeight w:val="270"/>
        </w:trPr>
        <w:tc>
          <w:tcPr>
            <w:tcW w:w="852" w:type="dxa"/>
            <w:tcBorders>
              <w:top w:val="single" w:sz="12" w:space="0" w:color="000000"/>
            </w:tcBorders>
          </w:tcPr>
          <w:p w14:paraId="5523C1F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8662" w:type="dxa"/>
            <w:gridSpan w:val="8"/>
            <w:tcBorders>
              <w:top w:val="single" w:sz="12" w:space="0" w:color="000000"/>
            </w:tcBorders>
          </w:tcPr>
          <w:p w14:paraId="57D623A9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DANO</w:t>
            </w:r>
          </w:p>
        </w:tc>
      </w:tr>
      <w:tr w:rsidR="0001706D" w:rsidRPr="00911E28" w14:paraId="7A6D4FF5" w14:textId="77777777" w:rsidTr="0041691B">
        <w:trPr>
          <w:trHeight w:val="275"/>
        </w:trPr>
        <w:tc>
          <w:tcPr>
            <w:tcW w:w="852" w:type="dxa"/>
          </w:tcPr>
          <w:p w14:paraId="4E8F23F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8662" w:type="dxa"/>
            <w:gridSpan w:val="8"/>
          </w:tcPr>
          <w:p w14:paraId="6464646B" w14:textId="77777777" w:rsidR="0001706D" w:rsidRPr="00911E28" w:rsidRDefault="0001706D" w:rsidP="0041691B">
            <w:pPr>
              <w:pStyle w:val="TableParagraph"/>
              <w:ind w:rightChars="-17" w:right="-37"/>
              <w:jc w:val="both"/>
              <w:rPr>
                <w:b/>
                <w:bCs/>
                <w:color w:val="000000" w:themeColor="text1"/>
              </w:rPr>
            </w:pPr>
            <w:r w:rsidRPr="00911E28">
              <w:rPr>
                <w:b/>
                <w:bCs/>
                <w:color w:val="000000" w:themeColor="text1"/>
              </w:rPr>
              <w:t>UTILIZAÇÃO</w:t>
            </w:r>
            <w:r w:rsidRPr="00911E28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PARÂMETROS</w:t>
            </w:r>
            <w:r w:rsidRPr="00911E28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INADEQUADOS</w:t>
            </w:r>
            <w:r w:rsidRPr="00911E28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PARA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ANALISAR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VIABILIDADE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DA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CONTRATAÇÃO</w:t>
            </w:r>
          </w:p>
        </w:tc>
      </w:tr>
      <w:tr w:rsidR="0001706D" w:rsidRPr="00911E28" w14:paraId="6E432086" w14:textId="77777777" w:rsidTr="0041691B">
        <w:trPr>
          <w:trHeight w:val="271"/>
        </w:trPr>
        <w:tc>
          <w:tcPr>
            <w:tcW w:w="852" w:type="dxa"/>
          </w:tcPr>
          <w:p w14:paraId="4EA16A35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6358" w:type="dxa"/>
            <w:gridSpan w:val="6"/>
          </w:tcPr>
          <w:p w14:paraId="2174450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2304" w:type="dxa"/>
            <w:gridSpan w:val="2"/>
          </w:tcPr>
          <w:p w14:paraId="0487F15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07628E5B" w14:textId="77777777" w:rsidTr="0041691B">
        <w:trPr>
          <w:trHeight w:val="835"/>
        </w:trPr>
        <w:tc>
          <w:tcPr>
            <w:tcW w:w="852" w:type="dxa"/>
          </w:tcPr>
          <w:p w14:paraId="2043A72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5E710B70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31D0BA54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6358" w:type="dxa"/>
            <w:gridSpan w:val="6"/>
          </w:tcPr>
          <w:p w14:paraId="2F88FEE9" w14:textId="77777777" w:rsidR="0001706D" w:rsidRPr="00911E28" w:rsidRDefault="0001706D" w:rsidP="0041691B">
            <w:pPr>
              <w:pStyle w:val="TableParagraph"/>
              <w:ind w:rightChars="46" w:right="101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REALIZAR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COM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ACUIDADE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LEVANTAMENTO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QUANTITATIVOS E OS PREÇOS, ASSIM COMO CONFERIR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TODOS OS DADOS QUANDO DA ELABORAÇÃO DO VALOR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REFERÊNCIA.</w:t>
            </w:r>
          </w:p>
        </w:tc>
        <w:tc>
          <w:tcPr>
            <w:tcW w:w="2304" w:type="dxa"/>
            <w:gridSpan w:val="2"/>
          </w:tcPr>
          <w:p w14:paraId="35A7F4AE" w14:textId="59AEFC9C" w:rsidR="0001706D" w:rsidRPr="00911E28" w:rsidRDefault="00ED2994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  <w:lang w:eastAsia="zh-CN"/>
              </w:rPr>
              <w:t>LUCCAS MIDENA ROSA FERREIRA</w:t>
            </w:r>
          </w:p>
        </w:tc>
      </w:tr>
      <w:tr w:rsidR="0001706D" w:rsidRPr="00911E28" w14:paraId="41AD8BE6" w14:textId="77777777" w:rsidTr="0041691B">
        <w:trPr>
          <w:trHeight w:val="461"/>
        </w:trPr>
        <w:tc>
          <w:tcPr>
            <w:tcW w:w="852" w:type="dxa"/>
          </w:tcPr>
          <w:p w14:paraId="6AFBF60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2</w:t>
            </w:r>
          </w:p>
        </w:tc>
        <w:tc>
          <w:tcPr>
            <w:tcW w:w="6358" w:type="dxa"/>
            <w:gridSpan w:val="6"/>
          </w:tcPr>
          <w:p w14:paraId="5F1B2504" w14:textId="77777777" w:rsidR="0001706D" w:rsidRPr="00911E28" w:rsidRDefault="0001706D" w:rsidP="0041691B">
            <w:pPr>
              <w:pStyle w:val="TableParagraph"/>
              <w:ind w:rightChars="46" w:right="101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PREVISÃO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METODOLOGIA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PARA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A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REALIZAÇÃO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lang w:val="pt-BR"/>
              </w:rPr>
              <w:t xml:space="preserve"> </w:t>
            </w:r>
            <w:r w:rsidRPr="00911E28">
              <w:rPr>
                <w:color w:val="000000" w:themeColor="text1"/>
              </w:rPr>
              <w:t>PESQUISA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DE PREÇOS.</w:t>
            </w:r>
          </w:p>
        </w:tc>
        <w:tc>
          <w:tcPr>
            <w:tcW w:w="2304" w:type="dxa"/>
            <w:gridSpan w:val="2"/>
          </w:tcPr>
          <w:p w14:paraId="00612247" w14:textId="77777777" w:rsidR="00ED2994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 xml:space="preserve">SECRETARIA </w:t>
            </w:r>
            <w:r w:rsidR="00ED2994" w:rsidRPr="00911E28">
              <w:rPr>
                <w:color w:val="000000" w:themeColor="text1"/>
              </w:rPr>
              <w:t xml:space="preserve">DE CULTURA E </w:t>
            </w:r>
          </w:p>
          <w:p w14:paraId="2F67F1A1" w14:textId="08CECB7D" w:rsidR="0001706D" w:rsidRPr="00911E28" w:rsidRDefault="00ED2994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lastRenderedPageBreak/>
              <w:t>TURISMO</w:t>
            </w:r>
            <w:r w:rsidR="0001706D" w:rsidRPr="00911E28">
              <w:rPr>
                <w:color w:val="000000" w:themeColor="text1"/>
              </w:rPr>
              <w:t xml:space="preserve"> </w:t>
            </w:r>
          </w:p>
        </w:tc>
      </w:tr>
      <w:tr w:rsidR="0001706D" w:rsidRPr="00911E28" w14:paraId="1945E7CA" w14:textId="77777777" w:rsidTr="0041691B">
        <w:trPr>
          <w:trHeight w:val="231"/>
        </w:trPr>
        <w:tc>
          <w:tcPr>
            <w:tcW w:w="852" w:type="dxa"/>
          </w:tcPr>
          <w:p w14:paraId="39DCCB4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lastRenderedPageBreak/>
              <w:t>3</w:t>
            </w:r>
          </w:p>
        </w:tc>
        <w:tc>
          <w:tcPr>
            <w:tcW w:w="6358" w:type="dxa"/>
            <w:gridSpan w:val="6"/>
          </w:tcPr>
          <w:p w14:paraId="66700D28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TREINAMENTO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CAPACITAÇÃO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SERVIDORES.</w:t>
            </w:r>
          </w:p>
        </w:tc>
        <w:tc>
          <w:tcPr>
            <w:tcW w:w="2304" w:type="dxa"/>
            <w:gridSpan w:val="2"/>
          </w:tcPr>
          <w:p w14:paraId="325880B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SECRETARIA DE CULTURA</w:t>
            </w:r>
            <w:r w:rsidR="00ED2994" w:rsidRPr="00911E28">
              <w:rPr>
                <w:color w:val="000000" w:themeColor="text1"/>
              </w:rPr>
              <w:t xml:space="preserve"> E</w:t>
            </w:r>
          </w:p>
          <w:p w14:paraId="73B59C9B" w14:textId="60A2DF0E" w:rsidR="00ED2994" w:rsidRPr="00911E28" w:rsidRDefault="00ED2994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TURISMO</w:t>
            </w:r>
          </w:p>
        </w:tc>
      </w:tr>
      <w:tr w:rsidR="0001706D" w:rsidRPr="00911E28" w14:paraId="2CB281EC" w14:textId="77777777" w:rsidTr="0041691B">
        <w:trPr>
          <w:trHeight w:val="273"/>
        </w:trPr>
        <w:tc>
          <w:tcPr>
            <w:tcW w:w="852" w:type="dxa"/>
          </w:tcPr>
          <w:p w14:paraId="29D9DF1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Id.</w:t>
            </w:r>
          </w:p>
        </w:tc>
        <w:tc>
          <w:tcPr>
            <w:tcW w:w="6358" w:type="dxa"/>
            <w:gridSpan w:val="6"/>
          </w:tcPr>
          <w:p w14:paraId="264F48D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de</w:t>
            </w:r>
            <w:r w:rsidRPr="00911E28">
              <w:rPr>
                <w:b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2304" w:type="dxa"/>
            <w:gridSpan w:val="2"/>
          </w:tcPr>
          <w:p w14:paraId="4AAB679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677E6BBB" w14:textId="77777777" w:rsidTr="0041691B">
        <w:trPr>
          <w:trHeight w:val="1001"/>
        </w:trPr>
        <w:tc>
          <w:tcPr>
            <w:tcW w:w="852" w:type="dxa"/>
          </w:tcPr>
          <w:p w14:paraId="572F01B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4160BDA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3758FED8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  <w:lang w:val="pt-BR"/>
              </w:rPr>
            </w:pPr>
            <w:r w:rsidRPr="00911E28">
              <w:rPr>
                <w:b/>
                <w:color w:val="000000" w:themeColor="text1"/>
                <w:lang w:val="pt-BR"/>
              </w:rPr>
              <w:t>1</w:t>
            </w:r>
          </w:p>
        </w:tc>
        <w:tc>
          <w:tcPr>
            <w:tcW w:w="6358" w:type="dxa"/>
            <w:gridSpan w:val="6"/>
          </w:tcPr>
          <w:p w14:paraId="6C35875F" w14:textId="77777777" w:rsidR="0001706D" w:rsidRPr="00911E28" w:rsidRDefault="0001706D" w:rsidP="0041691B">
            <w:pPr>
              <w:pStyle w:val="TableParagraph"/>
              <w:ind w:rightChars="46" w:right="101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REALIZAR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NOVA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CONFERÊNCIA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PLANILHA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ORÇAMENTÁRIA,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QUANTITATIVOS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PREVISTOS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NO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ESTUDO TÉCNICO PRELIMINAR, TERMO DE REFERÊNCIA,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ANTES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PUBLICAÇÃO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EDITAL,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POR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OUTRO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SERVIDOR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COM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CONHECIMENTO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TÉNICO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DO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OBJETO.</w:t>
            </w:r>
          </w:p>
        </w:tc>
        <w:tc>
          <w:tcPr>
            <w:tcW w:w="2304" w:type="dxa"/>
            <w:gridSpan w:val="2"/>
          </w:tcPr>
          <w:p w14:paraId="314E18BF" w14:textId="77777777" w:rsidR="0001706D" w:rsidRPr="00911E28" w:rsidRDefault="0001706D" w:rsidP="00ED2994">
            <w:pPr>
              <w:pStyle w:val="TableParagraph"/>
              <w:ind w:rightChars="-17" w:right="-37"/>
              <w:rPr>
                <w:color w:val="000000" w:themeColor="text1"/>
              </w:rPr>
            </w:pPr>
          </w:p>
          <w:p w14:paraId="1C18338D" w14:textId="52047D77" w:rsidR="0001706D" w:rsidRPr="00911E28" w:rsidRDefault="00ED2994" w:rsidP="0041691B">
            <w:pPr>
              <w:pStyle w:val="TableParagraph"/>
              <w:ind w:rightChars="-5" w:right="-11"/>
              <w:jc w:val="center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  <w:lang w:val="pt-BR"/>
              </w:rPr>
              <w:t>SECRETARIA DE ADMINISTRAÇÃO E PLANEJAMENTO</w:t>
            </w:r>
          </w:p>
        </w:tc>
      </w:tr>
    </w:tbl>
    <w:p w14:paraId="77F7D805" w14:textId="77777777" w:rsidR="0001706D" w:rsidRPr="00911E28" w:rsidRDefault="0001706D" w:rsidP="0001706D">
      <w:pPr>
        <w:ind w:rightChars="-17" w:right="-37"/>
        <w:rPr>
          <w:color w:val="000000" w:themeColor="text1"/>
        </w:rPr>
        <w:sectPr w:rsidR="0001706D" w:rsidRPr="00911E28" w:rsidSect="0041691B">
          <w:headerReference w:type="default" r:id="rId7"/>
          <w:pgSz w:w="11910" w:h="16840"/>
          <w:pgMar w:top="1701" w:right="1134" w:bottom="1418" w:left="1701" w:header="289" w:footer="1503" w:gutter="0"/>
          <w:cols w:space="720"/>
        </w:sectPr>
      </w:pPr>
    </w:p>
    <w:p w14:paraId="7A273804" w14:textId="77777777" w:rsidR="0001706D" w:rsidRPr="00911E28" w:rsidRDefault="0001706D" w:rsidP="0001706D">
      <w:pPr>
        <w:pStyle w:val="Corpodetexto"/>
        <w:ind w:rightChars="-17" w:right="-37"/>
        <w:rPr>
          <w:color w:val="000000" w:themeColor="text1"/>
        </w:rPr>
      </w:pPr>
      <w:r w:rsidRPr="00911E28">
        <w:rPr>
          <w:noProof/>
          <w:color w:val="000000" w:themeColor="text1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5AE9325" wp14:editId="654F9E92">
                <wp:simplePos x="0" y="0"/>
                <wp:positionH relativeFrom="page">
                  <wp:posOffset>626745</wp:posOffset>
                </wp:positionH>
                <wp:positionV relativeFrom="paragraph">
                  <wp:posOffset>107950</wp:posOffset>
                </wp:positionV>
                <wp:extent cx="6149340" cy="193040"/>
                <wp:effectExtent l="0" t="0" r="22860" b="16510"/>
                <wp:wrapTopAndBottom/>
                <wp:docPr id="5" name="Grup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9340" cy="193040"/>
                          <a:chOff x="1368" y="190"/>
                          <a:chExt cx="9310" cy="390"/>
                        </a:xfrm>
                      </wpg:grpSpPr>
                      <wps:wsp>
                        <wps:cNvPr id="1" name="Freeform 18"/>
                        <wps:cNvSpPr>
                          <a:spLocks/>
                        </wps:cNvSpPr>
                        <wps:spPr bwMode="auto">
                          <a:xfrm>
                            <a:off x="1373" y="195"/>
                            <a:ext cx="9300" cy="380"/>
                          </a:xfrm>
                          <a:custGeom>
                            <a:avLst/>
                            <a:gdLst>
                              <a:gd name="T0" fmla="+- 0 10673 1373"/>
                              <a:gd name="T1" fmla="*/ T0 w 9300"/>
                              <a:gd name="T2" fmla="+- 0 195 195"/>
                              <a:gd name="T3" fmla="*/ 195 h 380"/>
                              <a:gd name="T4" fmla="+- 0 1373 1373"/>
                              <a:gd name="T5" fmla="*/ T4 w 9300"/>
                              <a:gd name="T6" fmla="+- 0 195 195"/>
                              <a:gd name="T7" fmla="*/ 195 h 380"/>
                              <a:gd name="T8" fmla="+- 0 1373 1373"/>
                              <a:gd name="T9" fmla="*/ T8 w 9300"/>
                              <a:gd name="T10" fmla="+- 0 575 195"/>
                              <a:gd name="T11" fmla="*/ 575 h 380"/>
                              <a:gd name="T12" fmla="+- 0 6023 1373"/>
                              <a:gd name="T13" fmla="*/ T12 w 9300"/>
                              <a:gd name="T14" fmla="+- 0 575 195"/>
                              <a:gd name="T15" fmla="*/ 575 h 380"/>
                              <a:gd name="T16" fmla="+- 0 10673 1373"/>
                              <a:gd name="T17" fmla="*/ T16 w 9300"/>
                              <a:gd name="T18" fmla="+- 0 575 195"/>
                              <a:gd name="T19" fmla="*/ 575 h 380"/>
                              <a:gd name="T20" fmla="+- 0 10673 1373"/>
                              <a:gd name="T21" fmla="*/ T20 w 9300"/>
                              <a:gd name="T22" fmla="+- 0 195 195"/>
                              <a:gd name="T23" fmla="*/ 195 h 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300" h="380">
                                <a:moveTo>
                                  <a:pt x="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"/>
                                </a:lnTo>
                                <a:lnTo>
                                  <a:pt x="4650" y="380"/>
                                </a:lnTo>
                                <a:lnTo>
                                  <a:pt x="9300" y="380"/>
                                </a:lnTo>
                                <a:lnTo>
                                  <a:pt x="9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Caixa de texto 19"/>
                        <wps:cNvSpPr txBox="1">
                          <a:spLocks noChangeArrowheads="1"/>
                        </wps:cNvSpPr>
                        <wps:spPr bwMode="auto">
                          <a:xfrm>
                            <a:off x="1373" y="195"/>
                            <a:ext cx="9300" cy="3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BC4F783" w14:textId="77777777" w:rsidR="001A065A" w:rsidRPr="0041691B" w:rsidRDefault="001A065A" w:rsidP="0001706D">
                              <w:pPr>
                                <w:spacing w:before="49"/>
                                <w:ind w:right="21"/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FASE</w:t>
                              </w:r>
                              <w:r w:rsidRPr="0041691B">
                                <w:rPr>
                                  <w:b/>
                                  <w:spacing w:val="-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DE</w:t>
                              </w:r>
                              <w:r w:rsidRPr="0041691B">
                                <w:rPr>
                                  <w:b/>
                                  <w:spacing w:val="-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pacing w:val="-2"/>
                                  <w:sz w:val="24"/>
                                  <w:szCs w:val="24"/>
                                  <w:lang w:val="pt-BR"/>
                                </w:rPr>
                                <w:t>ANÁLISE - SELEÇÃO DO FORNECEDOR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AE9325" id="Grupo 17" o:spid="_x0000_s1029" style="position:absolute;margin-left:49.35pt;margin-top:8.5pt;width:484.2pt;height:15.2pt;z-index:-251655168;mso-position-horizontal-relative:page" coordorigin="1368,190" coordsize="9310,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">
                <v:shape id="Freeform 18" o:spid="_x0000_s1030" style="position:absolute;left:1373;top:195;width:9300;height:380;visibility:visible;mso-wrap-style:square;v-text-anchor:top" coordsize="93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" path="m9300,l,,,380r4650,l9300,380,9300,xe" fillcolor="silver" stroked="f">
                  <v:path arrowok="t" o:connecttype="custom" o:connectlocs="9300,195;0,195;0,575;4650,575;9300,575;9300,195" o:connectangles="0,0,0,0,0,0"/>
                </v:shape>
                <v:shape id="Caixa de texto 19" o:spid="_x0000_s1031" type="#_x0000_t202" style="position:absolute;left:1373;top:195;width:9300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" filled="f" strokeweight=".5pt">
                  <v:textbox inset="0,0,0,0">
                    <w:txbxContent>
                      <w:p w14:paraId="1BC4F783" w14:textId="77777777" w:rsidR="001A065A" w:rsidRPr="0041691B" w:rsidRDefault="001A065A" w:rsidP="0001706D">
                        <w:pPr>
                          <w:spacing w:before="49"/>
                          <w:ind w:right="21"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41691B">
                          <w:rPr>
                            <w:b/>
                            <w:sz w:val="24"/>
                            <w:szCs w:val="24"/>
                          </w:rPr>
                          <w:t>FASE</w:t>
                        </w:r>
                        <w:r w:rsidRPr="0041691B">
                          <w:rPr>
                            <w:b/>
                            <w:spacing w:val="-4"/>
                            <w:sz w:val="24"/>
                            <w:szCs w:val="24"/>
                          </w:rPr>
                          <w:t xml:space="preserve"> </w:t>
                        </w:r>
                        <w:r w:rsidRPr="0041691B">
                          <w:rPr>
                            <w:b/>
                            <w:sz w:val="24"/>
                            <w:szCs w:val="24"/>
                          </w:rPr>
                          <w:t>DE</w:t>
                        </w:r>
                        <w:r w:rsidRPr="0041691B">
                          <w:rPr>
                            <w:b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 w:rsidRPr="0041691B">
                          <w:rPr>
                            <w:b/>
                            <w:spacing w:val="-2"/>
                            <w:sz w:val="24"/>
                            <w:szCs w:val="24"/>
                            <w:lang w:val="pt-BR"/>
                          </w:rPr>
                          <w:t>ANÁLISE - SELEÇÃO DO FORNECEDOR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tbl>
      <w:tblPr>
        <w:tblW w:w="0" w:type="auto"/>
        <w:tblInd w:w="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3"/>
        <w:gridCol w:w="1564"/>
        <w:gridCol w:w="1012"/>
        <w:gridCol w:w="425"/>
        <w:gridCol w:w="1150"/>
        <w:gridCol w:w="1125"/>
        <w:gridCol w:w="426"/>
        <w:gridCol w:w="1199"/>
        <w:gridCol w:w="1853"/>
      </w:tblGrid>
      <w:tr w:rsidR="0001706D" w:rsidRPr="00911E28" w14:paraId="17B919BF" w14:textId="77777777" w:rsidTr="0041691B">
        <w:trPr>
          <w:trHeight w:val="281"/>
        </w:trPr>
        <w:tc>
          <w:tcPr>
            <w:tcW w:w="9725" w:type="dxa"/>
            <w:gridSpan w:val="9"/>
            <w:tcBorders>
              <w:right w:val="single" w:sz="4" w:space="0" w:color="auto"/>
            </w:tcBorders>
            <w:shd w:val="clear" w:color="auto" w:fill="C0C0C0"/>
          </w:tcPr>
          <w:p w14:paraId="4D9CE990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RISCO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01.</w:t>
            </w:r>
            <w:r w:rsidRPr="00911E28">
              <w:rPr>
                <w:b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CONTRATAÇÃO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EMPRESA QUE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NÃO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TENHA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CAPACIDADE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EXECUTAR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CONTRATO.</w:t>
            </w:r>
          </w:p>
        </w:tc>
      </w:tr>
      <w:tr w:rsidR="0001706D" w:rsidRPr="00911E28" w14:paraId="08EB39D8" w14:textId="77777777" w:rsidTr="0041691B">
        <w:trPr>
          <w:trHeight w:val="273"/>
        </w:trPr>
        <w:tc>
          <w:tcPr>
            <w:tcW w:w="2537" w:type="dxa"/>
            <w:gridSpan w:val="2"/>
          </w:tcPr>
          <w:p w14:paraId="331D8576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012" w:type="dxa"/>
          </w:tcPr>
          <w:p w14:paraId="0E95C7E0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575" w:type="dxa"/>
            <w:gridSpan w:val="2"/>
          </w:tcPr>
          <w:p w14:paraId="2321A535" w14:textId="2582FC28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Pouco Provável</w:t>
            </w:r>
          </w:p>
        </w:tc>
        <w:tc>
          <w:tcPr>
            <w:tcW w:w="1125" w:type="dxa"/>
          </w:tcPr>
          <w:p w14:paraId="5CCBAB02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Provável</w:t>
            </w:r>
          </w:p>
        </w:tc>
        <w:tc>
          <w:tcPr>
            <w:tcW w:w="1625" w:type="dxa"/>
            <w:gridSpan w:val="2"/>
          </w:tcPr>
          <w:p w14:paraId="0C6C53E1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853" w:type="dxa"/>
            <w:tcBorders>
              <w:right w:val="single" w:sz="4" w:space="0" w:color="auto"/>
            </w:tcBorders>
          </w:tcPr>
          <w:p w14:paraId="32DAA4A6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911E28" w14:paraId="3C42F348" w14:textId="77777777" w:rsidTr="0041691B">
        <w:trPr>
          <w:trHeight w:val="273"/>
        </w:trPr>
        <w:tc>
          <w:tcPr>
            <w:tcW w:w="2537" w:type="dxa"/>
            <w:gridSpan w:val="2"/>
          </w:tcPr>
          <w:p w14:paraId="4316B629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  <w:lang w:val="pt-BR"/>
              </w:rPr>
              <w:t>Impacto</w:t>
            </w:r>
            <w:r w:rsidRPr="00911E28">
              <w:rPr>
                <w:b/>
                <w:color w:val="000000" w:themeColor="text1"/>
              </w:rPr>
              <w:t>:</w:t>
            </w:r>
          </w:p>
        </w:tc>
        <w:tc>
          <w:tcPr>
            <w:tcW w:w="1437" w:type="dxa"/>
            <w:gridSpan w:val="2"/>
          </w:tcPr>
          <w:p w14:paraId="5957208E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</w:t>
            </w:r>
            <w:proofErr w:type="spellStart"/>
            <w:r w:rsidRPr="00911E28">
              <w:rPr>
                <w:b/>
                <w:bCs/>
                <w:color w:val="000000" w:themeColor="text1"/>
                <w:lang w:val="pt-BR"/>
              </w:rPr>
              <w:t>Mto</w:t>
            </w:r>
            <w:proofErr w:type="spell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50" w:type="dxa"/>
          </w:tcPr>
          <w:p w14:paraId="7E88C35F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125" w:type="dxa"/>
          </w:tcPr>
          <w:p w14:paraId="5FBC00E8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625" w:type="dxa"/>
            <w:gridSpan w:val="2"/>
          </w:tcPr>
          <w:p w14:paraId="4A7BA59D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1853" w:type="dxa"/>
          </w:tcPr>
          <w:p w14:paraId="048D5001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911E28" w14:paraId="39F03E6C" w14:textId="77777777" w:rsidTr="0041691B">
        <w:trPr>
          <w:trHeight w:val="240"/>
        </w:trPr>
        <w:tc>
          <w:tcPr>
            <w:tcW w:w="973" w:type="dxa"/>
            <w:tcBorders>
              <w:top w:val="single" w:sz="12" w:space="0" w:color="000000"/>
            </w:tcBorders>
          </w:tcPr>
          <w:p w14:paraId="6F7BDE7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8752" w:type="dxa"/>
            <w:gridSpan w:val="8"/>
            <w:tcBorders>
              <w:top w:val="single" w:sz="12" w:space="0" w:color="000000"/>
            </w:tcBorders>
          </w:tcPr>
          <w:p w14:paraId="7E12FFE7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DANO</w:t>
            </w:r>
          </w:p>
        </w:tc>
      </w:tr>
      <w:tr w:rsidR="0001706D" w:rsidRPr="00911E28" w14:paraId="42D6DBCC" w14:textId="77777777" w:rsidTr="0041691B">
        <w:trPr>
          <w:trHeight w:val="463"/>
        </w:trPr>
        <w:tc>
          <w:tcPr>
            <w:tcW w:w="973" w:type="dxa"/>
          </w:tcPr>
          <w:p w14:paraId="509798A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8752" w:type="dxa"/>
            <w:gridSpan w:val="8"/>
          </w:tcPr>
          <w:p w14:paraId="62C88D05" w14:textId="77777777" w:rsidR="0001706D" w:rsidRPr="00911E28" w:rsidRDefault="0001706D" w:rsidP="0041691B">
            <w:pPr>
              <w:pStyle w:val="TableParagraph"/>
              <w:ind w:rightChars="57" w:right="125"/>
              <w:jc w:val="both"/>
              <w:rPr>
                <w:color w:val="000000" w:themeColor="text1"/>
              </w:rPr>
            </w:pPr>
            <w:r w:rsidRPr="00911E28">
              <w:rPr>
                <w:b/>
                <w:bCs/>
                <w:color w:val="000000" w:themeColor="text1"/>
              </w:rPr>
              <w:t>NÃO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OBTENÇÃO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OBJETO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CONTRATADO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DESCUMPRIMENTO,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PELA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CONTRATADA,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DAS</w:t>
            </w:r>
            <w:r w:rsidRPr="00911E28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OBRIGAÇÕES</w:t>
            </w:r>
            <w:r w:rsidRPr="00911E28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  <w:spacing w:val="-37"/>
                <w:lang w:val="pt-BR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PREVISTAS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EM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LEGISLAÇÃO ESPECÍFICA</w:t>
            </w:r>
            <w:r w:rsidRPr="00911E28">
              <w:rPr>
                <w:b/>
                <w:bCs/>
                <w:color w:val="000000" w:themeColor="text1"/>
                <w:spacing w:val="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 NO CONTRATO.</w:t>
            </w:r>
          </w:p>
        </w:tc>
      </w:tr>
      <w:tr w:rsidR="0001706D" w:rsidRPr="00911E28" w14:paraId="321E8506" w14:textId="77777777" w:rsidTr="0041691B">
        <w:trPr>
          <w:trHeight w:val="271"/>
        </w:trPr>
        <w:tc>
          <w:tcPr>
            <w:tcW w:w="973" w:type="dxa"/>
          </w:tcPr>
          <w:p w14:paraId="47BAF8E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5702" w:type="dxa"/>
            <w:gridSpan w:val="6"/>
          </w:tcPr>
          <w:p w14:paraId="6AEC7170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50" w:type="dxa"/>
            <w:gridSpan w:val="2"/>
          </w:tcPr>
          <w:p w14:paraId="0BC8D19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78DAE884" w14:textId="77777777" w:rsidTr="0041691B">
        <w:trPr>
          <w:trHeight w:val="444"/>
        </w:trPr>
        <w:tc>
          <w:tcPr>
            <w:tcW w:w="973" w:type="dxa"/>
          </w:tcPr>
          <w:p w14:paraId="57E1FCD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13AE8148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02" w:type="dxa"/>
            <w:gridSpan w:val="6"/>
          </w:tcPr>
          <w:p w14:paraId="28A25637" w14:textId="77777777" w:rsidR="0001706D" w:rsidRPr="00911E28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ANALISAR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CRITERIOSAMENTE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CRITÉRIOS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QUALIFICAÇÃO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ECONÔMICO-FINANCEIRA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EMPRESA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LICITANTE.</w:t>
            </w:r>
          </w:p>
        </w:tc>
        <w:tc>
          <w:tcPr>
            <w:tcW w:w="3050" w:type="dxa"/>
            <w:gridSpan w:val="2"/>
          </w:tcPr>
          <w:p w14:paraId="76D23227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PREGOEIRO/AGENTE DE CONTRATAÇÃO</w:t>
            </w:r>
          </w:p>
        </w:tc>
      </w:tr>
      <w:tr w:rsidR="0001706D" w:rsidRPr="00911E28" w14:paraId="52924ECA" w14:textId="77777777" w:rsidTr="0041691B">
        <w:trPr>
          <w:trHeight w:val="385"/>
        </w:trPr>
        <w:tc>
          <w:tcPr>
            <w:tcW w:w="973" w:type="dxa"/>
          </w:tcPr>
          <w:p w14:paraId="011714F4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2</w:t>
            </w:r>
          </w:p>
        </w:tc>
        <w:tc>
          <w:tcPr>
            <w:tcW w:w="5702" w:type="dxa"/>
            <w:gridSpan w:val="6"/>
          </w:tcPr>
          <w:p w14:paraId="6D8B9800" w14:textId="77777777" w:rsidR="0001706D" w:rsidRPr="00911E28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ANALISAR CRITERIOSAMENTE OS CRITÉRIOS 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QUALIFICAÇÃO</w:t>
            </w:r>
            <w:r w:rsidRPr="00911E28">
              <w:rPr>
                <w:color w:val="000000" w:themeColor="text1"/>
                <w:spacing w:val="-5"/>
              </w:rPr>
              <w:t xml:space="preserve"> </w:t>
            </w:r>
            <w:r w:rsidRPr="00911E28">
              <w:rPr>
                <w:color w:val="000000" w:themeColor="text1"/>
              </w:rPr>
              <w:t>TÉCNICA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DA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EMPRESA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LICITANTE.</w:t>
            </w:r>
          </w:p>
        </w:tc>
        <w:tc>
          <w:tcPr>
            <w:tcW w:w="3050" w:type="dxa"/>
            <w:gridSpan w:val="2"/>
          </w:tcPr>
          <w:p w14:paraId="1F531D28" w14:textId="43E7DD3F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PREGOEIRO/AGENTE DE CONTRATAÇÃO /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 xml:space="preserve">SECRETARIA </w:t>
            </w:r>
            <w:r w:rsidR="00ED2994" w:rsidRPr="00911E28">
              <w:rPr>
                <w:color w:val="000000" w:themeColor="text1"/>
              </w:rPr>
              <w:t>D</w:t>
            </w:r>
            <w:r w:rsidRPr="00911E28">
              <w:rPr>
                <w:color w:val="000000" w:themeColor="text1"/>
              </w:rPr>
              <w:t>E CULTURA</w:t>
            </w:r>
            <w:r w:rsidR="00ED2994" w:rsidRPr="00911E28">
              <w:rPr>
                <w:color w:val="000000" w:themeColor="text1"/>
              </w:rPr>
              <w:t xml:space="preserve"> E TURISMO</w:t>
            </w:r>
          </w:p>
        </w:tc>
      </w:tr>
      <w:tr w:rsidR="0001706D" w:rsidRPr="00911E28" w14:paraId="469262BF" w14:textId="77777777" w:rsidTr="0041691B">
        <w:trPr>
          <w:trHeight w:val="193"/>
        </w:trPr>
        <w:tc>
          <w:tcPr>
            <w:tcW w:w="973" w:type="dxa"/>
          </w:tcPr>
          <w:p w14:paraId="51E56B4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Id.</w:t>
            </w:r>
          </w:p>
        </w:tc>
        <w:tc>
          <w:tcPr>
            <w:tcW w:w="5702" w:type="dxa"/>
            <w:gridSpan w:val="6"/>
          </w:tcPr>
          <w:p w14:paraId="69508E94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de</w:t>
            </w:r>
            <w:r w:rsidRPr="00911E28">
              <w:rPr>
                <w:b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50" w:type="dxa"/>
            <w:gridSpan w:val="2"/>
          </w:tcPr>
          <w:p w14:paraId="527AA82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70107E7A" w14:textId="77777777" w:rsidTr="0041691B">
        <w:trPr>
          <w:trHeight w:val="797"/>
        </w:trPr>
        <w:tc>
          <w:tcPr>
            <w:tcW w:w="973" w:type="dxa"/>
          </w:tcPr>
          <w:p w14:paraId="78E30D27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397C9438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7B4EF657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1.</w:t>
            </w:r>
          </w:p>
        </w:tc>
        <w:tc>
          <w:tcPr>
            <w:tcW w:w="5702" w:type="dxa"/>
            <w:gridSpan w:val="6"/>
          </w:tcPr>
          <w:p w14:paraId="1F4D6B2F" w14:textId="77777777" w:rsidR="0001706D" w:rsidRPr="00911E28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ANÁLISE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CRITERIOSA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QUALIFICAÇÃO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ECONÔMICO-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FINANCEIRA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LICITANTE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POR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SERVIDOR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COM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CONHECIMENTO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TÉCNICO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EM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CONTABILIDADE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EM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BALANÇOS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PATRIM</w:t>
            </w:r>
            <w:r w:rsidRPr="00911E28">
              <w:rPr>
                <w:color w:val="000000" w:themeColor="text1"/>
                <w:lang w:val="pt-BR"/>
              </w:rPr>
              <w:t>O</w:t>
            </w:r>
            <w:r w:rsidRPr="00911E28">
              <w:rPr>
                <w:color w:val="000000" w:themeColor="text1"/>
              </w:rPr>
              <w:t>NIAIS.</w:t>
            </w:r>
          </w:p>
        </w:tc>
        <w:tc>
          <w:tcPr>
            <w:tcW w:w="3050" w:type="dxa"/>
            <w:gridSpan w:val="2"/>
          </w:tcPr>
          <w:p w14:paraId="78159C0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PREGOEIRO/AGENTE DE CONTRATAÇÃO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/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CONTABILIDADE</w:t>
            </w:r>
          </w:p>
        </w:tc>
      </w:tr>
    </w:tbl>
    <w:p w14:paraId="43D113EB" w14:textId="77777777" w:rsidR="0001706D" w:rsidRPr="00911E28" w:rsidRDefault="0001706D" w:rsidP="0001706D">
      <w:pPr>
        <w:pStyle w:val="Corpodetexto"/>
        <w:ind w:rightChars="-17" w:right="-37"/>
        <w:rPr>
          <w:color w:val="000000" w:themeColor="text1"/>
          <w:lang w:val="pt-BR"/>
        </w:rPr>
      </w:pPr>
      <w:r w:rsidRPr="00911E28">
        <w:rPr>
          <w:color w:val="000000" w:themeColor="text1"/>
          <w:lang w:val="pt-BR"/>
        </w:rPr>
        <w:tab/>
      </w:r>
    </w:p>
    <w:tbl>
      <w:tblPr>
        <w:tblW w:w="0" w:type="auto"/>
        <w:tblInd w:w="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3"/>
        <w:gridCol w:w="1564"/>
        <w:gridCol w:w="1012"/>
        <w:gridCol w:w="425"/>
        <w:gridCol w:w="1150"/>
        <w:gridCol w:w="1125"/>
        <w:gridCol w:w="426"/>
        <w:gridCol w:w="1199"/>
        <w:gridCol w:w="1853"/>
      </w:tblGrid>
      <w:tr w:rsidR="0001706D" w:rsidRPr="00911E28" w14:paraId="647C8A15" w14:textId="77777777" w:rsidTr="0041691B">
        <w:trPr>
          <w:trHeight w:val="469"/>
        </w:trPr>
        <w:tc>
          <w:tcPr>
            <w:tcW w:w="9727" w:type="dxa"/>
            <w:gridSpan w:val="9"/>
            <w:tcBorders>
              <w:right w:val="single" w:sz="4" w:space="0" w:color="auto"/>
            </w:tcBorders>
            <w:shd w:val="clear" w:color="auto" w:fill="C0C0C0"/>
          </w:tcPr>
          <w:p w14:paraId="46F5F31D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RISCO</w:t>
            </w:r>
            <w:r w:rsidRPr="00911E28">
              <w:rPr>
                <w:b/>
                <w:color w:val="000000" w:themeColor="text1"/>
                <w:spacing w:val="5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02.</w:t>
            </w:r>
            <w:r w:rsidRPr="00911E28">
              <w:rPr>
                <w:b/>
                <w:color w:val="000000" w:themeColor="text1"/>
                <w:spacing w:val="6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QUESTIONAMENTOS</w:t>
            </w:r>
            <w:r w:rsidRPr="00911E28">
              <w:rPr>
                <w:b/>
                <w:bCs/>
                <w:color w:val="000000" w:themeColor="text1"/>
                <w:spacing w:val="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NO</w:t>
            </w:r>
            <w:r w:rsidRPr="00911E28">
              <w:rPr>
                <w:b/>
                <w:bCs/>
                <w:color w:val="000000" w:themeColor="text1"/>
                <w:spacing w:val="6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CERTAME</w:t>
            </w:r>
            <w:r w:rsidRPr="00911E28">
              <w:rPr>
                <w:b/>
                <w:bCs/>
                <w:color w:val="000000" w:themeColor="text1"/>
                <w:spacing w:val="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(RECURSOS,</w:t>
            </w:r>
            <w:r w:rsidRPr="00911E28">
              <w:rPr>
                <w:b/>
                <w:bCs/>
                <w:color w:val="000000" w:themeColor="text1"/>
                <w:spacing w:val="7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IMPUGNAÇÕES)</w:t>
            </w:r>
            <w:r w:rsidRPr="00911E28">
              <w:rPr>
                <w:b/>
                <w:bCs/>
                <w:color w:val="000000" w:themeColor="text1"/>
                <w:spacing w:val="6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</w:t>
            </w:r>
            <w:r w:rsidRPr="00911E28">
              <w:rPr>
                <w:b/>
                <w:bCs/>
                <w:color w:val="000000" w:themeColor="text1"/>
                <w:spacing w:val="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JUNTO</w:t>
            </w:r>
            <w:r w:rsidRPr="00911E28">
              <w:rPr>
                <w:b/>
                <w:bCs/>
                <w:color w:val="000000" w:themeColor="text1"/>
                <w:spacing w:val="6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</w:t>
            </w:r>
            <w:r w:rsidRPr="00911E28">
              <w:rPr>
                <w:b/>
                <w:bCs/>
                <w:color w:val="000000" w:themeColor="text1"/>
                <w:spacing w:val="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ÓRGÃOS</w:t>
            </w:r>
            <w:r w:rsidRPr="00911E28">
              <w:rPr>
                <w:b/>
                <w:bCs/>
                <w:color w:val="000000" w:themeColor="text1"/>
                <w:spacing w:val="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EXTERNOS</w:t>
            </w:r>
            <w:r w:rsidRPr="00911E28">
              <w:rPr>
                <w:b/>
                <w:bCs/>
                <w:color w:val="000000" w:themeColor="text1"/>
                <w:spacing w:val="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(PODER</w:t>
            </w:r>
            <w:r w:rsidRPr="00911E28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  <w:spacing w:val="-37"/>
                <w:lang w:val="pt-BR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JUDICIÁRIO,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TCU)</w:t>
            </w:r>
          </w:p>
        </w:tc>
      </w:tr>
      <w:tr w:rsidR="0001706D" w:rsidRPr="00911E28" w14:paraId="50CF37EA" w14:textId="77777777" w:rsidTr="0041691B">
        <w:trPr>
          <w:trHeight w:val="273"/>
        </w:trPr>
        <w:tc>
          <w:tcPr>
            <w:tcW w:w="2537" w:type="dxa"/>
            <w:gridSpan w:val="2"/>
          </w:tcPr>
          <w:p w14:paraId="18CA2CB6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012" w:type="dxa"/>
          </w:tcPr>
          <w:p w14:paraId="1F21F6DE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575" w:type="dxa"/>
            <w:gridSpan w:val="2"/>
          </w:tcPr>
          <w:p w14:paraId="750877B0" w14:textId="648EF43B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125" w:type="dxa"/>
          </w:tcPr>
          <w:p w14:paraId="60E4A15B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Provável</w:t>
            </w:r>
          </w:p>
        </w:tc>
        <w:tc>
          <w:tcPr>
            <w:tcW w:w="1625" w:type="dxa"/>
            <w:gridSpan w:val="2"/>
          </w:tcPr>
          <w:p w14:paraId="3E0F1B2B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853" w:type="dxa"/>
          </w:tcPr>
          <w:p w14:paraId="649204CE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911E28" w14:paraId="70678D0F" w14:textId="77777777" w:rsidTr="0041691B">
        <w:trPr>
          <w:trHeight w:val="273"/>
        </w:trPr>
        <w:tc>
          <w:tcPr>
            <w:tcW w:w="2537" w:type="dxa"/>
            <w:gridSpan w:val="2"/>
          </w:tcPr>
          <w:p w14:paraId="38A0E71F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  <w:lang w:val="pt-BR"/>
              </w:rPr>
              <w:t>Impacto</w:t>
            </w:r>
            <w:r w:rsidRPr="00911E28">
              <w:rPr>
                <w:b/>
                <w:color w:val="000000" w:themeColor="text1"/>
              </w:rPr>
              <w:t>:</w:t>
            </w:r>
          </w:p>
        </w:tc>
        <w:tc>
          <w:tcPr>
            <w:tcW w:w="1437" w:type="dxa"/>
            <w:gridSpan w:val="2"/>
          </w:tcPr>
          <w:p w14:paraId="0FCF654F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</w:t>
            </w:r>
            <w:proofErr w:type="spellStart"/>
            <w:r w:rsidRPr="00911E28">
              <w:rPr>
                <w:b/>
                <w:bCs/>
                <w:color w:val="000000" w:themeColor="text1"/>
                <w:lang w:val="pt-BR"/>
              </w:rPr>
              <w:t>Mto</w:t>
            </w:r>
            <w:proofErr w:type="spell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50" w:type="dxa"/>
          </w:tcPr>
          <w:p w14:paraId="226E4165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125" w:type="dxa"/>
          </w:tcPr>
          <w:p w14:paraId="7ACF9448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 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Médio</w:t>
            </w:r>
          </w:p>
        </w:tc>
        <w:tc>
          <w:tcPr>
            <w:tcW w:w="1625" w:type="dxa"/>
            <w:gridSpan w:val="2"/>
          </w:tcPr>
          <w:p w14:paraId="08789122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1853" w:type="dxa"/>
          </w:tcPr>
          <w:p w14:paraId="14648C50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911E28" w14:paraId="52D5DB96" w14:textId="77777777" w:rsidTr="0041691B">
        <w:trPr>
          <w:trHeight w:val="268"/>
        </w:trPr>
        <w:tc>
          <w:tcPr>
            <w:tcW w:w="973" w:type="dxa"/>
            <w:tcBorders>
              <w:top w:val="single" w:sz="12" w:space="0" w:color="000000"/>
            </w:tcBorders>
          </w:tcPr>
          <w:p w14:paraId="4F9B7AE6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8"/>
            <w:tcBorders>
              <w:top w:val="single" w:sz="12" w:space="0" w:color="000000"/>
            </w:tcBorders>
          </w:tcPr>
          <w:p w14:paraId="1AC6AC8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DANO</w:t>
            </w:r>
          </w:p>
        </w:tc>
      </w:tr>
      <w:tr w:rsidR="0001706D" w:rsidRPr="00911E28" w14:paraId="2803FA53" w14:textId="77777777" w:rsidTr="0041691B">
        <w:trPr>
          <w:trHeight w:val="273"/>
        </w:trPr>
        <w:tc>
          <w:tcPr>
            <w:tcW w:w="973" w:type="dxa"/>
          </w:tcPr>
          <w:p w14:paraId="7155DED5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8"/>
          </w:tcPr>
          <w:p w14:paraId="06528D50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bCs/>
                <w:color w:val="000000" w:themeColor="text1"/>
              </w:rPr>
              <w:t>PARALISAÇÃO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CERTAME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ATÉ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QUE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EXIGÊNCIA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SEJA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COMPREENDIDA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/</w:t>
            </w:r>
            <w:r w:rsidRPr="00911E28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SANADA</w:t>
            </w:r>
          </w:p>
        </w:tc>
      </w:tr>
      <w:tr w:rsidR="0001706D" w:rsidRPr="00911E28" w14:paraId="1178F105" w14:textId="77777777" w:rsidTr="0041691B">
        <w:trPr>
          <w:trHeight w:val="273"/>
        </w:trPr>
        <w:tc>
          <w:tcPr>
            <w:tcW w:w="973" w:type="dxa"/>
          </w:tcPr>
          <w:p w14:paraId="3BA707D6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5702" w:type="dxa"/>
            <w:gridSpan w:val="6"/>
          </w:tcPr>
          <w:p w14:paraId="11E473B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52" w:type="dxa"/>
            <w:gridSpan w:val="2"/>
          </w:tcPr>
          <w:p w14:paraId="0438C8B8" w14:textId="77777777" w:rsidR="0001706D" w:rsidRPr="00911E28" w:rsidRDefault="0001706D" w:rsidP="0041691B">
            <w:pPr>
              <w:pStyle w:val="TableParagraph"/>
              <w:ind w:rightChars="80" w:right="176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1DD026EE" w14:textId="77777777" w:rsidTr="0041691B">
        <w:trPr>
          <w:trHeight w:val="459"/>
        </w:trPr>
        <w:tc>
          <w:tcPr>
            <w:tcW w:w="973" w:type="dxa"/>
          </w:tcPr>
          <w:p w14:paraId="67C30CC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02" w:type="dxa"/>
            <w:gridSpan w:val="6"/>
          </w:tcPr>
          <w:p w14:paraId="40CF1952" w14:textId="77777777" w:rsidR="0001706D" w:rsidRPr="00911E28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ADOÇÃO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MODELOS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PADRONIZADOS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EDITAIS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LICITAÇÕES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(AGU, TCU ETC).</w:t>
            </w:r>
          </w:p>
        </w:tc>
        <w:tc>
          <w:tcPr>
            <w:tcW w:w="3052" w:type="dxa"/>
            <w:gridSpan w:val="2"/>
          </w:tcPr>
          <w:p w14:paraId="640B3A80" w14:textId="77777777" w:rsidR="0001706D" w:rsidRPr="00911E28" w:rsidRDefault="0001706D" w:rsidP="0041691B">
            <w:pPr>
              <w:pStyle w:val="TableParagraph"/>
              <w:ind w:rightChars="80" w:right="176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PREGOEIRO/AGENTE DE CONTRATAÇÃO</w:t>
            </w:r>
          </w:p>
        </w:tc>
      </w:tr>
      <w:tr w:rsidR="0001706D" w:rsidRPr="00911E28" w14:paraId="4F331484" w14:textId="77777777" w:rsidTr="0041691B">
        <w:trPr>
          <w:trHeight w:val="570"/>
        </w:trPr>
        <w:tc>
          <w:tcPr>
            <w:tcW w:w="973" w:type="dxa"/>
          </w:tcPr>
          <w:p w14:paraId="5572378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19C9F3D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739B595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2</w:t>
            </w:r>
          </w:p>
        </w:tc>
        <w:tc>
          <w:tcPr>
            <w:tcW w:w="5702" w:type="dxa"/>
            <w:gridSpan w:val="6"/>
          </w:tcPr>
          <w:p w14:paraId="29C026B8" w14:textId="77777777" w:rsidR="0001706D" w:rsidRPr="00911E28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INCLUIR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REFERÊNCIAS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DISPOSITIVOS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LEGAIS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E/OU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JURISPRUDÊNCIAS QUE FUNDAMENTEM A INCLUSÃO 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EXIGÊNCIAS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NÃO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USUAIS NA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CONTRATAÇÃO.</w:t>
            </w:r>
          </w:p>
        </w:tc>
        <w:tc>
          <w:tcPr>
            <w:tcW w:w="3052" w:type="dxa"/>
            <w:gridSpan w:val="2"/>
          </w:tcPr>
          <w:p w14:paraId="4B9A23E7" w14:textId="77777777" w:rsidR="0001706D" w:rsidRPr="00911E28" w:rsidRDefault="0001706D" w:rsidP="0041691B">
            <w:pPr>
              <w:pStyle w:val="TableParagraph"/>
              <w:ind w:rightChars="80" w:right="176"/>
              <w:jc w:val="center"/>
              <w:rPr>
                <w:color w:val="000000" w:themeColor="text1"/>
              </w:rPr>
            </w:pPr>
          </w:p>
          <w:p w14:paraId="7360448F" w14:textId="77777777" w:rsidR="0001706D" w:rsidRPr="00911E28" w:rsidRDefault="0001706D" w:rsidP="0041691B">
            <w:pPr>
              <w:pStyle w:val="TableParagraph"/>
              <w:ind w:rightChars="80" w:right="176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EQUIPE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PLANEJAMENTO</w:t>
            </w:r>
          </w:p>
        </w:tc>
      </w:tr>
      <w:tr w:rsidR="0001706D" w:rsidRPr="00911E28" w14:paraId="29241496" w14:textId="77777777" w:rsidTr="0041691B">
        <w:trPr>
          <w:trHeight w:val="183"/>
        </w:trPr>
        <w:tc>
          <w:tcPr>
            <w:tcW w:w="973" w:type="dxa"/>
          </w:tcPr>
          <w:p w14:paraId="75A6DB7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Id.</w:t>
            </w:r>
          </w:p>
        </w:tc>
        <w:tc>
          <w:tcPr>
            <w:tcW w:w="5702" w:type="dxa"/>
            <w:gridSpan w:val="6"/>
          </w:tcPr>
          <w:p w14:paraId="1D3DC044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de</w:t>
            </w:r>
            <w:r w:rsidRPr="00911E28">
              <w:rPr>
                <w:b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52" w:type="dxa"/>
            <w:gridSpan w:val="2"/>
          </w:tcPr>
          <w:p w14:paraId="6505C359" w14:textId="77777777" w:rsidR="0001706D" w:rsidRPr="00911E28" w:rsidRDefault="0001706D" w:rsidP="0041691B">
            <w:pPr>
              <w:pStyle w:val="TableParagraph"/>
              <w:ind w:rightChars="80" w:right="176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739774AB" w14:textId="77777777" w:rsidTr="0041691B">
        <w:trPr>
          <w:trHeight w:val="461"/>
        </w:trPr>
        <w:tc>
          <w:tcPr>
            <w:tcW w:w="973" w:type="dxa"/>
          </w:tcPr>
          <w:p w14:paraId="68367D8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02" w:type="dxa"/>
            <w:gridSpan w:val="6"/>
          </w:tcPr>
          <w:p w14:paraId="0D79B4DA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CRIAR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UM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NÍVEL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REVISÃO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SUPERVISÃO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DOS</w:t>
            </w:r>
            <w:r w:rsidRPr="00911E28">
              <w:rPr>
                <w:color w:val="000000" w:themeColor="text1"/>
                <w:lang w:val="pt-BR"/>
              </w:rPr>
              <w:t xml:space="preserve"> 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EDITAIS.</w:t>
            </w:r>
          </w:p>
        </w:tc>
        <w:tc>
          <w:tcPr>
            <w:tcW w:w="3052" w:type="dxa"/>
            <w:gridSpan w:val="2"/>
          </w:tcPr>
          <w:p w14:paraId="111BD3C2" w14:textId="77777777" w:rsidR="0001706D" w:rsidRPr="00911E28" w:rsidRDefault="0001706D" w:rsidP="0041691B">
            <w:pPr>
              <w:pStyle w:val="TableParagraph"/>
              <w:ind w:rightChars="80" w:right="176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COORDENADORIA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LICITAÇÕES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PREGOEIRO/AGENTE DE CONTRATAÇÃO</w:t>
            </w:r>
          </w:p>
        </w:tc>
      </w:tr>
    </w:tbl>
    <w:p w14:paraId="1168591C" w14:textId="6B2F54DF" w:rsidR="00ED2994" w:rsidRPr="00911E28" w:rsidRDefault="00ED2994" w:rsidP="0001706D">
      <w:pPr>
        <w:ind w:rightChars="-17" w:right="-37"/>
        <w:rPr>
          <w:color w:val="000000" w:themeColor="text1"/>
        </w:rPr>
      </w:pPr>
    </w:p>
    <w:p w14:paraId="11D7D6B7" w14:textId="77777777" w:rsidR="00ED2994" w:rsidRPr="00911E28" w:rsidRDefault="00ED2994" w:rsidP="0001706D">
      <w:pPr>
        <w:ind w:rightChars="-17" w:right="-37"/>
        <w:rPr>
          <w:color w:val="000000" w:themeColor="text1"/>
        </w:rPr>
      </w:pPr>
    </w:p>
    <w:tbl>
      <w:tblPr>
        <w:tblW w:w="0" w:type="auto"/>
        <w:tblInd w:w="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"/>
        <w:gridCol w:w="1564"/>
        <w:gridCol w:w="1012"/>
        <w:gridCol w:w="425"/>
        <w:gridCol w:w="1150"/>
        <w:gridCol w:w="1125"/>
        <w:gridCol w:w="426"/>
        <w:gridCol w:w="1199"/>
        <w:gridCol w:w="1853"/>
      </w:tblGrid>
      <w:tr w:rsidR="0001706D" w:rsidRPr="00911E28" w14:paraId="7614211E" w14:textId="77777777" w:rsidTr="0041691B">
        <w:trPr>
          <w:trHeight w:val="283"/>
        </w:trPr>
        <w:tc>
          <w:tcPr>
            <w:tcW w:w="9739" w:type="dxa"/>
            <w:gridSpan w:val="9"/>
            <w:tcBorders>
              <w:right w:val="single" w:sz="4" w:space="0" w:color="auto"/>
            </w:tcBorders>
            <w:shd w:val="clear" w:color="auto" w:fill="C0C0C0"/>
          </w:tcPr>
          <w:p w14:paraId="4F89D744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RISCO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 xml:space="preserve">03. </w:t>
            </w:r>
            <w:r w:rsidRPr="00911E28">
              <w:rPr>
                <w:b/>
                <w:bCs/>
                <w:color w:val="000000" w:themeColor="text1"/>
              </w:rPr>
              <w:t>LICITAÇÃO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DESERTA</w:t>
            </w:r>
          </w:p>
        </w:tc>
      </w:tr>
      <w:tr w:rsidR="0001706D" w:rsidRPr="00911E28" w14:paraId="4C17669F" w14:textId="77777777" w:rsidTr="0041691B">
        <w:trPr>
          <w:trHeight w:val="273"/>
        </w:trPr>
        <w:tc>
          <w:tcPr>
            <w:tcW w:w="2549" w:type="dxa"/>
            <w:gridSpan w:val="2"/>
          </w:tcPr>
          <w:p w14:paraId="7D477ECB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012" w:type="dxa"/>
          </w:tcPr>
          <w:p w14:paraId="3AD83E89" w14:textId="266B156D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 Raro</w:t>
            </w:r>
          </w:p>
        </w:tc>
        <w:tc>
          <w:tcPr>
            <w:tcW w:w="1575" w:type="dxa"/>
            <w:gridSpan w:val="2"/>
          </w:tcPr>
          <w:p w14:paraId="14E3F34D" w14:textId="73C6A313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125" w:type="dxa"/>
          </w:tcPr>
          <w:p w14:paraId="07F9892C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Provável</w:t>
            </w:r>
          </w:p>
        </w:tc>
        <w:tc>
          <w:tcPr>
            <w:tcW w:w="1625" w:type="dxa"/>
            <w:gridSpan w:val="2"/>
          </w:tcPr>
          <w:p w14:paraId="0B10194E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853" w:type="dxa"/>
            <w:tcBorders>
              <w:right w:val="single" w:sz="4" w:space="0" w:color="auto"/>
            </w:tcBorders>
          </w:tcPr>
          <w:p w14:paraId="03A78148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911E28" w14:paraId="67E5186E" w14:textId="77777777" w:rsidTr="0041691B">
        <w:trPr>
          <w:trHeight w:val="273"/>
        </w:trPr>
        <w:tc>
          <w:tcPr>
            <w:tcW w:w="2549" w:type="dxa"/>
            <w:gridSpan w:val="2"/>
          </w:tcPr>
          <w:p w14:paraId="38C8B5D5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  <w:lang w:val="pt-BR"/>
              </w:rPr>
              <w:t>Impacto</w:t>
            </w:r>
            <w:r w:rsidRPr="00911E28">
              <w:rPr>
                <w:b/>
                <w:color w:val="000000" w:themeColor="text1"/>
              </w:rPr>
              <w:t>:</w:t>
            </w:r>
          </w:p>
        </w:tc>
        <w:tc>
          <w:tcPr>
            <w:tcW w:w="1437" w:type="dxa"/>
            <w:gridSpan w:val="2"/>
          </w:tcPr>
          <w:p w14:paraId="06F47E94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</w:t>
            </w:r>
            <w:proofErr w:type="spellStart"/>
            <w:r w:rsidRPr="00911E28">
              <w:rPr>
                <w:b/>
                <w:bCs/>
                <w:color w:val="000000" w:themeColor="text1"/>
                <w:lang w:val="pt-BR"/>
              </w:rPr>
              <w:t>Mto</w:t>
            </w:r>
            <w:proofErr w:type="spell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50" w:type="dxa"/>
          </w:tcPr>
          <w:p w14:paraId="6CA8B134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125" w:type="dxa"/>
          </w:tcPr>
          <w:p w14:paraId="1EA315FF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625" w:type="dxa"/>
            <w:gridSpan w:val="2"/>
          </w:tcPr>
          <w:p w14:paraId="718FA615" w14:textId="090F50F6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Alto</w:t>
            </w:r>
          </w:p>
        </w:tc>
        <w:tc>
          <w:tcPr>
            <w:tcW w:w="1853" w:type="dxa"/>
          </w:tcPr>
          <w:p w14:paraId="2EE37AA7" w14:textId="0439802A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911E28" w14:paraId="2A85C194" w14:textId="77777777" w:rsidTr="0041691B">
        <w:trPr>
          <w:trHeight w:val="204"/>
        </w:trPr>
        <w:tc>
          <w:tcPr>
            <w:tcW w:w="985" w:type="dxa"/>
            <w:tcBorders>
              <w:top w:val="single" w:sz="12" w:space="0" w:color="000000"/>
            </w:tcBorders>
          </w:tcPr>
          <w:p w14:paraId="5AE723E7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lastRenderedPageBreak/>
              <w:t>ID</w:t>
            </w:r>
          </w:p>
        </w:tc>
        <w:tc>
          <w:tcPr>
            <w:tcW w:w="8754" w:type="dxa"/>
            <w:gridSpan w:val="8"/>
            <w:tcBorders>
              <w:top w:val="single" w:sz="12" w:space="0" w:color="000000"/>
            </w:tcBorders>
          </w:tcPr>
          <w:p w14:paraId="70593CF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DANO</w:t>
            </w:r>
          </w:p>
        </w:tc>
      </w:tr>
      <w:tr w:rsidR="0001706D" w:rsidRPr="00911E28" w14:paraId="0F936131" w14:textId="77777777" w:rsidTr="0041691B">
        <w:trPr>
          <w:trHeight w:val="459"/>
        </w:trPr>
        <w:tc>
          <w:tcPr>
            <w:tcW w:w="985" w:type="dxa"/>
          </w:tcPr>
          <w:p w14:paraId="6860146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8"/>
          </w:tcPr>
          <w:p w14:paraId="48FC3BEA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bCs/>
                <w:color w:val="000000" w:themeColor="text1"/>
              </w:rPr>
              <w:t>RETRABALHO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PARA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REALIZAR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CONTRATAÇÃO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OU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NÃO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ATENDIMENTO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NECESSIDADE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QUE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ORIGINOU</w:t>
            </w:r>
          </w:p>
        </w:tc>
      </w:tr>
      <w:tr w:rsidR="0001706D" w:rsidRPr="00911E28" w14:paraId="29F96A05" w14:textId="77777777" w:rsidTr="0041691B">
        <w:trPr>
          <w:trHeight w:val="273"/>
        </w:trPr>
        <w:tc>
          <w:tcPr>
            <w:tcW w:w="985" w:type="dxa"/>
          </w:tcPr>
          <w:p w14:paraId="24045ED5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5702" w:type="dxa"/>
            <w:gridSpan w:val="6"/>
          </w:tcPr>
          <w:p w14:paraId="56B6D689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52" w:type="dxa"/>
            <w:gridSpan w:val="2"/>
          </w:tcPr>
          <w:p w14:paraId="3F5138B6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64865615" w14:textId="77777777" w:rsidTr="0041691B">
        <w:trPr>
          <w:trHeight w:val="406"/>
        </w:trPr>
        <w:tc>
          <w:tcPr>
            <w:tcW w:w="985" w:type="dxa"/>
          </w:tcPr>
          <w:p w14:paraId="60651BB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02" w:type="dxa"/>
            <w:gridSpan w:val="6"/>
          </w:tcPr>
          <w:p w14:paraId="21E5AD93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PREVISÃO DE LEVANTAMENTO DE MERCADO COMO</w:t>
            </w:r>
            <w:r w:rsidRPr="00911E28">
              <w:rPr>
                <w:color w:val="000000" w:themeColor="text1"/>
                <w:lang w:val="pt-BR"/>
              </w:rPr>
              <w:t xml:space="preserve"> 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UMAS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DAS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FASES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DO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ESTUDO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TÉCNICO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PRELIMINAR.</w:t>
            </w:r>
          </w:p>
        </w:tc>
        <w:tc>
          <w:tcPr>
            <w:tcW w:w="3052" w:type="dxa"/>
            <w:gridSpan w:val="2"/>
          </w:tcPr>
          <w:p w14:paraId="0340B5AD" w14:textId="4E10652F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EQUIPE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PLANEJAMENTO DA SECRETARIA DE CULTURA</w:t>
            </w:r>
            <w:r w:rsidR="00457777" w:rsidRPr="00911E28">
              <w:rPr>
                <w:color w:val="000000" w:themeColor="text1"/>
              </w:rPr>
              <w:t xml:space="preserve"> E TURISMO</w:t>
            </w:r>
          </w:p>
        </w:tc>
      </w:tr>
      <w:tr w:rsidR="0001706D" w:rsidRPr="00911E28" w14:paraId="3B44F38B" w14:textId="77777777" w:rsidTr="0041691B">
        <w:trPr>
          <w:trHeight w:val="271"/>
        </w:trPr>
        <w:tc>
          <w:tcPr>
            <w:tcW w:w="985" w:type="dxa"/>
          </w:tcPr>
          <w:p w14:paraId="10A1523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Id.</w:t>
            </w:r>
          </w:p>
        </w:tc>
        <w:tc>
          <w:tcPr>
            <w:tcW w:w="5702" w:type="dxa"/>
            <w:gridSpan w:val="6"/>
          </w:tcPr>
          <w:p w14:paraId="17DC497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de</w:t>
            </w:r>
            <w:r w:rsidRPr="00911E28">
              <w:rPr>
                <w:b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52" w:type="dxa"/>
            <w:gridSpan w:val="2"/>
          </w:tcPr>
          <w:p w14:paraId="78FA741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03BC6BE5" w14:textId="77777777" w:rsidTr="0041691B">
        <w:trPr>
          <w:trHeight w:val="662"/>
        </w:trPr>
        <w:tc>
          <w:tcPr>
            <w:tcW w:w="985" w:type="dxa"/>
          </w:tcPr>
          <w:p w14:paraId="5F3FFD20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34DEA877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5CF1B006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02" w:type="dxa"/>
            <w:gridSpan w:val="6"/>
          </w:tcPr>
          <w:p w14:paraId="3EFACB5E" w14:textId="77777777" w:rsidR="0001706D" w:rsidRPr="00911E28" w:rsidRDefault="0001706D" w:rsidP="0041691B">
            <w:pPr>
              <w:pStyle w:val="TableParagraph"/>
              <w:ind w:rightChars="19" w:right="42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REALIZAR A LICITAÇÃO COM MÁXIMA ANTECEDÊNCIA,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 MODO A SER POSSÍVEL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REPETIR TODO O PROCESSO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EM TEMPO HÁBIL PARA EXECUTAR A CONTRATAÇÃO NO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MESMO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EXERCÍCIO.</w:t>
            </w:r>
          </w:p>
        </w:tc>
        <w:tc>
          <w:tcPr>
            <w:tcW w:w="3052" w:type="dxa"/>
            <w:gridSpan w:val="2"/>
          </w:tcPr>
          <w:p w14:paraId="3658B249" w14:textId="481B59E2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SECRETARIA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DE CULTURA</w:t>
            </w:r>
            <w:r w:rsidR="00457777" w:rsidRPr="00911E28">
              <w:rPr>
                <w:color w:val="000000" w:themeColor="text1"/>
              </w:rPr>
              <w:t xml:space="preserve"> E TURISMO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/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EQUIPE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PLANEJAMENTO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/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PREGOEIRO/AGENTE DE CONTRATAÇÃO</w:t>
            </w:r>
          </w:p>
        </w:tc>
      </w:tr>
    </w:tbl>
    <w:p w14:paraId="6E83EDB4" w14:textId="77777777" w:rsidR="0001706D" w:rsidRPr="00911E28" w:rsidRDefault="0001706D" w:rsidP="0001706D">
      <w:pPr>
        <w:pStyle w:val="Corpodetexto"/>
        <w:ind w:rightChars="-17" w:right="-37"/>
        <w:rPr>
          <w:color w:val="000000" w:themeColor="text1"/>
        </w:rPr>
      </w:pPr>
      <w:r w:rsidRPr="00911E28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8346B8" wp14:editId="593CC819">
                <wp:simplePos x="0" y="0"/>
                <wp:positionH relativeFrom="page">
                  <wp:posOffset>598805</wp:posOffset>
                </wp:positionH>
                <wp:positionV relativeFrom="paragraph">
                  <wp:posOffset>106045</wp:posOffset>
                </wp:positionV>
                <wp:extent cx="6173470" cy="247650"/>
                <wp:effectExtent l="8255" t="8890" r="9525" b="10160"/>
                <wp:wrapTopAndBottom/>
                <wp:docPr id="1" name="Grup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3470" cy="247650"/>
                          <a:chOff x="1368" y="190"/>
                          <a:chExt cx="9310" cy="390"/>
                        </a:xfrm>
                      </wpg:grpSpPr>
                      <wps:wsp>
                        <wps:cNvPr id="3" name="Freeform 21"/>
                        <wps:cNvSpPr>
                          <a:spLocks/>
                        </wps:cNvSpPr>
                        <wps:spPr bwMode="auto">
                          <a:xfrm>
                            <a:off x="1373" y="195"/>
                            <a:ext cx="9300" cy="380"/>
                          </a:xfrm>
                          <a:custGeom>
                            <a:avLst/>
                            <a:gdLst>
                              <a:gd name="T0" fmla="+- 0 10673 1373"/>
                              <a:gd name="T1" fmla="*/ T0 w 9300"/>
                              <a:gd name="T2" fmla="+- 0 195 195"/>
                              <a:gd name="T3" fmla="*/ 195 h 380"/>
                              <a:gd name="T4" fmla="+- 0 1373 1373"/>
                              <a:gd name="T5" fmla="*/ T4 w 9300"/>
                              <a:gd name="T6" fmla="+- 0 195 195"/>
                              <a:gd name="T7" fmla="*/ 195 h 380"/>
                              <a:gd name="T8" fmla="+- 0 1373 1373"/>
                              <a:gd name="T9" fmla="*/ T8 w 9300"/>
                              <a:gd name="T10" fmla="+- 0 575 195"/>
                              <a:gd name="T11" fmla="*/ 575 h 380"/>
                              <a:gd name="T12" fmla="+- 0 6023 1373"/>
                              <a:gd name="T13" fmla="*/ T12 w 9300"/>
                              <a:gd name="T14" fmla="+- 0 575 195"/>
                              <a:gd name="T15" fmla="*/ 575 h 380"/>
                              <a:gd name="T16" fmla="+- 0 10673 1373"/>
                              <a:gd name="T17" fmla="*/ T16 w 9300"/>
                              <a:gd name="T18" fmla="+- 0 575 195"/>
                              <a:gd name="T19" fmla="*/ 575 h 380"/>
                              <a:gd name="T20" fmla="+- 0 10673 1373"/>
                              <a:gd name="T21" fmla="*/ T20 w 9300"/>
                              <a:gd name="T22" fmla="+- 0 195 195"/>
                              <a:gd name="T23" fmla="*/ 195 h 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300" h="380">
                                <a:moveTo>
                                  <a:pt x="9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"/>
                                </a:lnTo>
                                <a:lnTo>
                                  <a:pt x="4650" y="380"/>
                                </a:lnTo>
                                <a:lnTo>
                                  <a:pt x="9300" y="380"/>
                                </a:lnTo>
                                <a:lnTo>
                                  <a:pt x="9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Caixa de texto 22"/>
                        <wps:cNvSpPr txBox="1">
                          <a:spLocks noChangeArrowheads="1"/>
                        </wps:cNvSpPr>
                        <wps:spPr bwMode="auto">
                          <a:xfrm>
                            <a:off x="1373" y="195"/>
                            <a:ext cx="9300" cy="3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47B61B1" w14:textId="77777777" w:rsidR="001A065A" w:rsidRPr="0041691B" w:rsidRDefault="001A065A" w:rsidP="0001706D">
                              <w:pPr>
                                <w:spacing w:before="49"/>
                                <w:ind w:right="21"/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:lang w:val="pt-BR"/>
                                </w:rPr>
                              </w:pP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FASE</w:t>
                              </w:r>
                              <w:r w:rsidRPr="0041691B">
                                <w:rPr>
                                  <w:b/>
                                  <w:spacing w:val="-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z w:val="24"/>
                                  <w:szCs w:val="24"/>
                                </w:rPr>
                                <w:t>DE</w:t>
                              </w:r>
                              <w:r w:rsidRPr="0041691B">
                                <w:rPr>
                                  <w:b/>
                                  <w:spacing w:val="-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1691B">
                                <w:rPr>
                                  <w:b/>
                                  <w:spacing w:val="-2"/>
                                  <w:sz w:val="24"/>
                                  <w:szCs w:val="24"/>
                                  <w:lang w:val="pt-BR"/>
                                </w:rPr>
                                <w:t>CONTRATAÇÃO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8346B8" id="Grupo 20" o:spid="_x0000_s1032" style="position:absolute;margin-left:47.15pt;margin-top:8.35pt;width:486.1pt;height:19.5pt;z-index:251660288;mso-position-horizontal-relative:page" coordorigin="1368,190" coordsize="9310,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">
                <v:shape id="Freeform 21" o:spid="_x0000_s1033" style="position:absolute;left:1373;top:195;width:9300;height:380;visibility:visible;mso-wrap-style:square;v-text-anchor:top" coordsize="93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" path="m9300,l,,,380r4650,l9300,380,9300,xe" fillcolor="silver" stroked="f">
                  <v:path arrowok="t" o:connecttype="custom" o:connectlocs="9300,195;0,195;0,575;4650,575;9300,575;9300,195" o:connectangles="0,0,0,0,0,0"/>
                </v:shape>
                <v:shape id="Caixa de texto 22" o:spid="_x0000_s1034" type="#_x0000_t202" style="position:absolute;left:1373;top:195;width:9300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" filled="f" strokeweight=".5pt">
                  <v:textbox inset="0,0,0,0">
                    <w:txbxContent>
                      <w:p w14:paraId="447B61B1" w14:textId="77777777" w:rsidR="001A065A" w:rsidRPr="0041691B" w:rsidRDefault="001A065A" w:rsidP="0001706D">
                        <w:pPr>
                          <w:spacing w:before="49"/>
                          <w:ind w:right="21"/>
                          <w:jc w:val="center"/>
                          <w:rPr>
                            <w:b/>
                            <w:sz w:val="24"/>
                            <w:szCs w:val="24"/>
                            <w:lang w:val="pt-BR"/>
                          </w:rPr>
                        </w:pPr>
                        <w:r w:rsidRPr="0041691B">
                          <w:rPr>
                            <w:b/>
                            <w:sz w:val="24"/>
                            <w:szCs w:val="24"/>
                          </w:rPr>
                          <w:t>FASE</w:t>
                        </w:r>
                        <w:r w:rsidRPr="0041691B">
                          <w:rPr>
                            <w:b/>
                            <w:spacing w:val="-4"/>
                            <w:sz w:val="24"/>
                            <w:szCs w:val="24"/>
                          </w:rPr>
                          <w:t xml:space="preserve"> </w:t>
                        </w:r>
                        <w:r w:rsidRPr="0041691B">
                          <w:rPr>
                            <w:b/>
                            <w:sz w:val="24"/>
                            <w:szCs w:val="24"/>
                          </w:rPr>
                          <w:t>DE</w:t>
                        </w:r>
                        <w:r w:rsidRPr="0041691B">
                          <w:rPr>
                            <w:b/>
                            <w:spacing w:val="-2"/>
                            <w:sz w:val="24"/>
                            <w:szCs w:val="24"/>
                          </w:rPr>
                          <w:t xml:space="preserve"> </w:t>
                        </w:r>
                        <w:r w:rsidRPr="0041691B">
                          <w:rPr>
                            <w:b/>
                            <w:spacing w:val="-2"/>
                            <w:sz w:val="24"/>
                            <w:szCs w:val="24"/>
                            <w:lang w:val="pt-BR"/>
                          </w:rPr>
                          <w:t>CONTRATAÇÃO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"/>
        <w:gridCol w:w="1564"/>
        <w:gridCol w:w="1012"/>
        <w:gridCol w:w="425"/>
        <w:gridCol w:w="1150"/>
        <w:gridCol w:w="1125"/>
        <w:gridCol w:w="438"/>
        <w:gridCol w:w="1187"/>
        <w:gridCol w:w="1853"/>
      </w:tblGrid>
      <w:tr w:rsidR="0001706D" w:rsidRPr="00911E28" w14:paraId="66E7FA7B" w14:textId="77777777" w:rsidTr="0041691B">
        <w:trPr>
          <w:trHeight w:val="281"/>
        </w:trPr>
        <w:tc>
          <w:tcPr>
            <w:tcW w:w="9786" w:type="dxa"/>
            <w:gridSpan w:val="9"/>
            <w:tcBorders>
              <w:right w:val="single" w:sz="4" w:space="0" w:color="auto"/>
            </w:tcBorders>
            <w:shd w:val="clear" w:color="auto" w:fill="C0C0C0"/>
          </w:tcPr>
          <w:p w14:paraId="56431776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RISCO</w:t>
            </w:r>
            <w:r w:rsidRPr="00911E28">
              <w:rPr>
                <w:b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01.</w:t>
            </w:r>
            <w:r w:rsidRPr="00911E28">
              <w:rPr>
                <w:b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FORMALIZAÇÃO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INCORRETA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TERMO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CONTRATUAL</w:t>
            </w:r>
          </w:p>
        </w:tc>
      </w:tr>
      <w:tr w:rsidR="0001706D" w:rsidRPr="00911E28" w14:paraId="5AF8E63F" w14:textId="77777777" w:rsidTr="0041691B">
        <w:trPr>
          <w:trHeight w:val="273"/>
        </w:trPr>
        <w:tc>
          <w:tcPr>
            <w:tcW w:w="2596" w:type="dxa"/>
            <w:gridSpan w:val="2"/>
          </w:tcPr>
          <w:p w14:paraId="6C81411C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012" w:type="dxa"/>
          </w:tcPr>
          <w:p w14:paraId="35ABB5C0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575" w:type="dxa"/>
            <w:gridSpan w:val="2"/>
          </w:tcPr>
          <w:p w14:paraId="176853DB" w14:textId="2B7A3F0E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125" w:type="dxa"/>
          </w:tcPr>
          <w:p w14:paraId="1865A884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Provável</w:t>
            </w:r>
          </w:p>
        </w:tc>
        <w:tc>
          <w:tcPr>
            <w:tcW w:w="1625" w:type="dxa"/>
            <w:gridSpan w:val="2"/>
          </w:tcPr>
          <w:p w14:paraId="0EFE8D06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853" w:type="dxa"/>
            <w:tcBorders>
              <w:right w:val="single" w:sz="4" w:space="0" w:color="auto"/>
            </w:tcBorders>
          </w:tcPr>
          <w:p w14:paraId="5674D414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911E28" w14:paraId="428E0E50" w14:textId="77777777" w:rsidTr="0041691B">
        <w:trPr>
          <w:trHeight w:val="273"/>
        </w:trPr>
        <w:tc>
          <w:tcPr>
            <w:tcW w:w="2596" w:type="dxa"/>
            <w:gridSpan w:val="2"/>
          </w:tcPr>
          <w:p w14:paraId="19A5D6B5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  <w:lang w:val="pt-BR"/>
              </w:rPr>
              <w:t>Impacto</w:t>
            </w:r>
            <w:r w:rsidRPr="00911E28">
              <w:rPr>
                <w:b/>
                <w:color w:val="000000" w:themeColor="text1"/>
              </w:rPr>
              <w:t>:</w:t>
            </w:r>
          </w:p>
        </w:tc>
        <w:tc>
          <w:tcPr>
            <w:tcW w:w="1437" w:type="dxa"/>
            <w:gridSpan w:val="2"/>
          </w:tcPr>
          <w:p w14:paraId="0A2A8CBD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</w:t>
            </w:r>
            <w:proofErr w:type="spellStart"/>
            <w:r w:rsidRPr="00911E28">
              <w:rPr>
                <w:b/>
                <w:bCs/>
                <w:color w:val="000000" w:themeColor="text1"/>
                <w:lang w:val="pt-BR"/>
              </w:rPr>
              <w:t>Mto</w:t>
            </w:r>
            <w:proofErr w:type="spell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50" w:type="dxa"/>
          </w:tcPr>
          <w:p w14:paraId="1D65DDDE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125" w:type="dxa"/>
          </w:tcPr>
          <w:p w14:paraId="67FD51C2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625" w:type="dxa"/>
            <w:gridSpan w:val="2"/>
          </w:tcPr>
          <w:p w14:paraId="7C365D95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Alto</w:t>
            </w:r>
          </w:p>
        </w:tc>
        <w:tc>
          <w:tcPr>
            <w:tcW w:w="1853" w:type="dxa"/>
          </w:tcPr>
          <w:p w14:paraId="4CB122BA" w14:textId="07516D1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911E28" w14:paraId="2D6356DD" w14:textId="77777777" w:rsidTr="0041691B">
        <w:trPr>
          <w:trHeight w:val="268"/>
        </w:trPr>
        <w:tc>
          <w:tcPr>
            <w:tcW w:w="1032" w:type="dxa"/>
            <w:tcBorders>
              <w:top w:val="single" w:sz="12" w:space="0" w:color="000000"/>
            </w:tcBorders>
          </w:tcPr>
          <w:p w14:paraId="5EC7FD9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8"/>
            <w:tcBorders>
              <w:top w:val="single" w:sz="12" w:space="0" w:color="000000"/>
            </w:tcBorders>
          </w:tcPr>
          <w:p w14:paraId="39592EC0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DANO</w:t>
            </w:r>
          </w:p>
        </w:tc>
      </w:tr>
      <w:tr w:rsidR="0001706D" w:rsidRPr="00911E28" w14:paraId="2B8232FF" w14:textId="77777777" w:rsidTr="0041691B">
        <w:trPr>
          <w:trHeight w:val="459"/>
        </w:trPr>
        <w:tc>
          <w:tcPr>
            <w:tcW w:w="1032" w:type="dxa"/>
          </w:tcPr>
          <w:p w14:paraId="57083154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8"/>
          </w:tcPr>
          <w:p w14:paraId="70594392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bCs/>
                <w:color w:val="000000" w:themeColor="text1"/>
              </w:rPr>
              <w:t>PROBLEMAS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CONSTANTES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NA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EXECUÇÃO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OBJETO,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QUER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POR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FALTA,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QUER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POR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EXCESSO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CLÁUSULAS</w:t>
            </w:r>
            <w:r w:rsidRPr="00911E28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  <w:spacing w:val="-37"/>
                <w:lang w:val="pt-BR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CONTRATUAIS</w:t>
            </w:r>
            <w:r w:rsidRPr="00911E28">
              <w:rPr>
                <w:color w:val="000000" w:themeColor="text1"/>
              </w:rPr>
              <w:t>.</w:t>
            </w:r>
          </w:p>
        </w:tc>
      </w:tr>
      <w:tr w:rsidR="0001706D" w:rsidRPr="00911E28" w14:paraId="345697B0" w14:textId="77777777" w:rsidTr="0041691B">
        <w:trPr>
          <w:trHeight w:val="275"/>
        </w:trPr>
        <w:tc>
          <w:tcPr>
            <w:tcW w:w="1032" w:type="dxa"/>
          </w:tcPr>
          <w:p w14:paraId="3CEB3D5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5714" w:type="dxa"/>
            <w:gridSpan w:val="6"/>
          </w:tcPr>
          <w:p w14:paraId="279C6714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40" w:type="dxa"/>
            <w:gridSpan w:val="2"/>
          </w:tcPr>
          <w:p w14:paraId="362B4082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5B9B4A91" w14:textId="77777777" w:rsidTr="0041691B">
        <w:trPr>
          <w:trHeight w:val="808"/>
        </w:trPr>
        <w:tc>
          <w:tcPr>
            <w:tcW w:w="1032" w:type="dxa"/>
          </w:tcPr>
          <w:p w14:paraId="79061A5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6"/>
          </w:tcPr>
          <w:p w14:paraId="7A2C9E64" w14:textId="77777777" w:rsidR="0001706D" w:rsidRPr="00911E28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3040" w:type="dxa"/>
            <w:gridSpan w:val="2"/>
          </w:tcPr>
          <w:p w14:paraId="13C4ED7F" w14:textId="77777777" w:rsidR="00ED2994" w:rsidRPr="00911E28" w:rsidRDefault="0001706D" w:rsidP="0041691B">
            <w:pPr>
              <w:pStyle w:val="TableParagraph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COORDENADORIA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LICITAÇÕES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CONTRATOS</w:t>
            </w:r>
            <w:r w:rsidR="00ED2994" w:rsidRPr="00911E28">
              <w:rPr>
                <w:color w:val="000000" w:themeColor="text1"/>
              </w:rPr>
              <w:t xml:space="preserve">   </w:t>
            </w:r>
          </w:p>
          <w:p w14:paraId="1CC56408" w14:textId="04D7DDFC" w:rsidR="0001706D" w:rsidRPr="00911E28" w:rsidRDefault="0001706D" w:rsidP="00ED2994">
            <w:pPr>
              <w:pStyle w:val="TableParagrap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/DEPARTAMENTO JURÍDICO</w:t>
            </w:r>
          </w:p>
        </w:tc>
      </w:tr>
      <w:tr w:rsidR="0001706D" w:rsidRPr="00911E28" w14:paraId="2384FE48" w14:textId="77777777" w:rsidTr="0041691B">
        <w:trPr>
          <w:trHeight w:val="459"/>
        </w:trPr>
        <w:tc>
          <w:tcPr>
            <w:tcW w:w="1032" w:type="dxa"/>
          </w:tcPr>
          <w:p w14:paraId="6F887756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2</w:t>
            </w:r>
          </w:p>
        </w:tc>
        <w:tc>
          <w:tcPr>
            <w:tcW w:w="5714" w:type="dxa"/>
            <w:gridSpan w:val="6"/>
          </w:tcPr>
          <w:p w14:paraId="61571633" w14:textId="77777777" w:rsidR="0001706D" w:rsidRPr="00911E28" w:rsidRDefault="0001706D" w:rsidP="0041691B">
            <w:pPr>
              <w:pStyle w:val="TableParagraph"/>
              <w:tabs>
                <w:tab w:val="left" w:pos="1043"/>
                <w:tab w:val="left" w:pos="1543"/>
                <w:tab w:val="left" w:pos="2653"/>
                <w:tab w:val="left" w:pos="4239"/>
              </w:tabs>
              <w:ind w:rightChars="-17" w:right="-37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ADOÇÃO</w:t>
            </w:r>
            <w:r w:rsidRPr="00911E28">
              <w:rPr>
                <w:color w:val="000000" w:themeColor="text1"/>
              </w:rPr>
              <w:tab/>
              <w:t>DE</w:t>
            </w:r>
            <w:r w:rsidRPr="00911E28">
              <w:rPr>
                <w:color w:val="000000" w:themeColor="text1"/>
              </w:rPr>
              <w:tab/>
              <w:t>MODELOS</w:t>
            </w:r>
            <w:r w:rsidRPr="00911E28">
              <w:rPr>
                <w:color w:val="000000" w:themeColor="text1"/>
              </w:rPr>
              <w:tab/>
              <w:t>PADRONIZADOS</w:t>
            </w:r>
            <w:r w:rsidRPr="00911E28">
              <w:rPr>
                <w:color w:val="000000" w:themeColor="text1"/>
              </w:rPr>
              <w:tab/>
            </w:r>
            <w:r w:rsidRPr="00911E28">
              <w:rPr>
                <w:color w:val="000000" w:themeColor="text1"/>
                <w:spacing w:val="-7"/>
              </w:rPr>
              <w:t>DE</w:t>
            </w:r>
            <w:r w:rsidRPr="00911E28">
              <w:rPr>
                <w:color w:val="000000" w:themeColor="text1"/>
                <w:spacing w:val="-7"/>
                <w:lang w:val="pt-BR"/>
              </w:rPr>
              <w:t xml:space="preserve"> 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CONTRATOS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(AGU, TCU</w:t>
            </w:r>
            <w:r w:rsidRPr="00911E28">
              <w:rPr>
                <w:color w:val="000000" w:themeColor="text1"/>
                <w:spacing w:val="3"/>
              </w:rPr>
              <w:t xml:space="preserve"> </w:t>
            </w:r>
            <w:r w:rsidRPr="00911E28">
              <w:rPr>
                <w:color w:val="000000" w:themeColor="text1"/>
              </w:rPr>
              <w:t>ETC).</w:t>
            </w:r>
          </w:p>
        </w:tc>
        <w:tc>
          <w:tcPr>
            <w:tcW w:w="3040" w:type="dxa"/>
            <w:gridSpan w:val="2"/>
          </w:tcPr>
          <w:p w14:paraId="64FB9B62" w14:textId="77777777" w:rsidR="0001706D" w:rsidRPr="00911E28" w:rsidRDefault="0001706D" w:rsidP="0041691B">
            <w:pPr>
              <w:pStyle w:val="TableParagraph"/>
              <w:ind w:rightChars="57" w:right="125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COORDENADORIA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LICITAÇÕES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CONTRATOS</w:t>
            </w:r>
          </w:p>
        </w:tc>
      </w:tr>
      <w:tr w:rsidR="0001706D" w:rsidRPr="00911E28" w14:paraId="04C7534C" w14:textId="77777777" w:rsidTr="0041691B">
        <w:trPr>
          <w:trHeight w:val="271"/>
        </w:trPr>
        <w:tc>
          <w:tcPr>
            <w:tcW w:w="1032" w:type="dxa"/>
          </w:tcPr>
          <w:p w14:paraId="401BD76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Id.</w:t>
            </w:r>
          </w:p>
        </w:tc>
        <w:tc>
          <w:tcPr>
            <w:tcW w:w="5714" w:type="dxa"/>
            <w:gridSpan w:val="6"/>
          </w:tcPr>
          <w:p w14:paraId="0723CD6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de</w:t>
            </w:r>
            <w:r w:rsidRPr="00911E28">
              <w:rPr>
                <w:b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40" w:type="dxa"/>
            <w:gridSpan w:val="2"/>
          </w:tcPr>
          <w:p w14:paraId="038AF435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4A3D4BB7" w14:textId="77777777" w:rsidTr="0041691B">
        <w:trPr>
          <w:trHeight w:val="649"/>
        </w:trPr>
        <w:tc>
          <w:tcPr>
            <w:tcW w:w="1032" w:type="dxa"/>
          </w:tcPr>
          <w:p w14:paraId="6DD34D5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5E4C0948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6"/>
          </w:tcPr>
          <w:p w14:paraId="260CEBFF" w14:textId="77777777" w:rsidR="0001706D" w:rsidRPr="00911E28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</w:rPr>
              <w:t>CRIAR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NÍVEL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REVISÃO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NOS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PROCEDIMENTOS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ELABORAÇÃO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MINUTA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CONTRATUAL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CONTRATO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PROPRIAMENTE</w:t>
            </w:r>
            <w:r w:rsidRPr="00911E28">
              <w:rPr>
                <w:color w:val="000000" w:themeColor="text1"/>
                <w:spacing w:val="2"/>
              </w:rPr>
              <w:t xml:space="preserve"> </w:t>
            </w:r>
            <w:r w:rsidRPr="00911E28">
              <w:rPr>
                <w:color w:val="000000" w:themeColor="text1"/>
              </w:rPr>
              <w:t>DITO</w:t>
            </w:r>
            <w:r w:rsidRPr="00911E28">
              <w:rPr>
                <w:color w:val="000000" w:themeColor="text1"/>
                <w:lang w:val="pt-BR"/>
              </w:rPr>
              <w:t>.</w:t>
            </w:r>
          </w:p>
        </w:tc>
        <w:tc>
          <w:tcPr>
            <w:tcW w:w="3040" w:type="dxa"/>
            <w:gridSpan w:val="2"/>
          </w:tcPr>
          <w:p w14:paraId="58C64B22" w14:textId="6A226D5E" w:rsidR="0001706D" w:rsidRPr="00911E28" w:rsidRDefault="0001706D" w:rsidP="0041691B">
            <w:pPr>
              <w:pStyle w:val="TableParagraph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COORDENADORIA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LICITAÇÕES</w:t>
            </w:r>
            <w:r w:rsidRPr="00911E28">
              <w:rPr>
                <w:color w:val="000000" w:themeColor="text1"/>
                <w:spacing w:val="-4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CONTRATOS</w:t>
            </w:r>
            <w:r w:rsidR="00ED2994" w:rsidRPr="00911E28">
              <w:rPr>
                <w:color w:val="000000" w:themeColor="text1"/>
              </w:rPr>
              <w:t xml:space="preserve"> </w:t>
            </w:r>
            <w:r w:rsidRPr="00911E28">
              <w:rPr>
                <w:color w:val="000000" w:themeColor="text1"/>
              </w:rPr>
              <w:t>/DEPARTAMENTO JURÍDICO</w:t>
            </w:r>
          </w:p>
        </w:tc>
      </w:tr>
    </w:tbl>
    <w:p w14:paraId="2C8E88B1" w14:textId="07EE48AF" w:rsidR="0001706D" w:rsidRPr="00911E28" w:rsidRDefault="0001706D" w:rsidP="0001706D">
      <w:pPr>
        <w:pStyle w:val="Corpodetexto"/>
        <w:ind w:rightChars="-17" w:right="-37"/>
        <w:rPr>
          <w:color w:val="000000" w:themeColor="text1"/>
        </w:rPr>
      </w:pPr>
    </w:p>
    <w:p w14:paraId="76F91530" w14:textId="77777777" w:rsidR="00ED2994" w:rsidRPr="00911E28" w:rsidRDefault="00ED2994" w:rsidP="0001706D">
      <w:pPr>
        <w:pStyle w:val="Corpodetexto"/>
        <w:ind w:rightChars="-17" w:right="-37"/>
        <w:rPr>
          <w:color w:val="000000" w:themeColor="text1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"/>
        <w:gridCol w:w="1564"/>
        <w:gridCol w:w="1012"/>
        <w:gridCol w:w="425"/>
        <w:gridCol w:w="1150"/>
        <w:gridCol w:w="1125"/>
        <w:gridCol w:w="438"/>
        <w:gridCol w:w="1187"/>
        <w:gridCol w:w="1853"/>
      </w:tblGrid>
      <w:tr w:rsidR="0001706D" w:rsidRPr="00911E28" w14:paraId="7EB76155" w14:textId="77777777" w:rsidTr="0041691B">
        <w:trPr>
          <w:trHeight w:val="283"/>
        </w:trPr>
        <w:tc>
          <w:tcPr>
            <w:tcW w:w="9786" w:type="dxa"/>
            <w:gridSpan w:val="9"/>
            <w:tcBorders>
              <w:right w:val="single" w:sz="4" w:space="0" w:color="auto"/>
            </w:tcBorders>
            <w:shd w:val="clear" w:color="auto" w:fill="C0C0C0"/>
          </w:tcPr>
          <w:p w14:paraId="731EC6A3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RISCO</w:t>
            </w:r>
            <w:r w:rsidRPr="00911E28">
              <w:rPr>
                <w:b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 xml:space="preserve">02. </w:t>
            </w:r>
            <w:r w:rsidRPr="00911E28">
              <w:rPr>
                <w:b/>
                <w:bCs/>
                <w:color w:val="000000" w:themeColor="text1"/>
              </w:rPr>
              <w:t>FISCAL COM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POUCO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TEMPO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PARA EXECUTAR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SUAS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ATRIBUIÇÕES</w:t>
            </w:r>
            <w:r w:rsidRPr="00911E28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REFERENTES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CONTRATO</w:t>
            </w:r>
          </w:p>
        </w:tc>
      </w:tr>
      <w:tr w:rsidR="0001706D" w:rsidRPr="00911E28" w14:paraId="1516D254" w14:textId="77777777" w:rsidTr="0041691B">
        <w:trPr>
          <w:trHeight w:val="273"/>
        </w:trPr>
        <w:tc>
          <w:tcPr>
            <w:tcW w:w="2596" w:type="dxa"/>
            <w:gridSpan w:val="2"/>
          </w:tcPr>
          <w:p w14:paraId="5C1DFF7A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012" w:type="dxa"/>
          </w:tcPr>
          <w:p w14:paraId="05DEC011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575" w:type="dxa"/>
            <w:gridSpan w:val="2"/>
          </w:tcPr>
          <w:p w14:paraId="4D7B105C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125" w:type="dxa"/>
          </w:tcPr>
          <w:p w14:paraId="052F7E81" w14:textId="058AFC12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Provável</w:t>
            </w:r>
          </w:p>
        </w:tc>
        <w:tc>
          <w:tcPr>
            <w:tcW w:w="1625" w:type="dxa"/>
            <w:gridSpan w:val="2"/>
          </w:tcPr>
          <w:p w14:paraId="0A14CF9E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853" w:type="dxa"/>
            <w:tcBorders>
              <w:right w:val="single" w:sz="4" w:space="0" w:color="auto"/>
            </w:tcBorders>
          </w:tcPr>
          <w:p w14:paraId="5B6D8F14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911E28" w14:paraId="5460513D" w14:textId="77777777" w:rsidTr="0041691B">
        <w:trPr>
          <w:trHeight w:val="273"/>
        </w:trPr>
        <w:tc>
          <w:tcPr>
            <w:tcW w:w="2596" w:type="dxa"/>
            <w:gridSpan w:val="2"/>
          </w:tcPr>
          <w:p w14:paraId="278F8EC0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  <w:lang w:val="pt-BR"/>
              </w:rPr>
              <w:t>Impacto</w:t>
            </w:r>
            <w:r w:rsidRPr="00911E28">
              <w:rPr>
                <w:b/>
                <w:color w:val="000000" w:themeColor="text1"/>
              </w:rPr>
              <w:t>:</w:t>
            </w:r>
          </w:p>
        </w:tc>
        <w:tc>
          <w:tcPr>
            <w:tcW w:w="1437" w:type="dxa"/>
            <w:gridSpan w:val="2"/>
          </w:tcPr>
          <w:p w14:paraId="496411FF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</w:t>
            </w:r>
            <w:proofErr w:type="spellStart"/>
            <w:r w:rsidRPr="00911E28">
              <w:rPr>
                <w:b/>
                <w:bCs/>
                <w:color w:val="000000" w:themeColor="text1"/>
                <w:lang w:val="pt-BR"/>
              </w:rPr>
              <w:t>Mto</w:t>
            </w:r>
            <w:proofErr w:type="spell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50" w:type="dxa"/>
          </w:tcPr>
          <w:p w14:paraId="1F1350F6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125" w:type="dxa"/>
          </w:tcPr>
          <w:p w14:paraId="4315A15E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625" w:type="dxa"/>
            <w:gridSpan w:val="2"/>
          </w:tcPr>
          <w:p w14:paraId="2FDC6F3D" w14:textId="340948B6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Alto</w:t>
            </w:r>
          </w:p>
        </w:tc>
        <w:tc>
          <w:tcPr>
            <w:tcW w:w="1853" w:type="dxa"/>
          </w:tcPr>
          <w:p w14:paraId="36A433B4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911E28" w14:paraId="59687E6B" w14:textId="77777777" w:rsidTr="0041691B">
        <w:trPr>
          <w:trHeight w:val="268"/>
        </w:trPr>
        <w:tc>
          <w:tcPr>
            <w:tcW w:w="1032" w:type="dxa"/>
            <w:tcBorders>
              <w:top w:val="single" w:sz="12" w:space="0" w:color="000000"/>
            </w:tcBorders>
          </w:tcPr>
          <w:p w14:paraId="0E196AA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8"/>
            <w:tcBorders>
              <w:top w:val="single" w:sz="12" w:space="0" w:color="000000"/>
            </w:tcBorders>
          </w:tcPr>
          <w:p w14:paraId="001C515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DANO</w:t>
            </w:r>
          </w:p>
        </w:tc>
      </w:tr>
      <w:tr w:rsidR="0001706D" w:rsidRPr="00911E28" w14:paraId="67A09CA4" w14:textId="77777777" w:rsidTr="0041691B">
        <w:trPr>
          <w:trHeight w:val="463"/>
        </w:trPr>
        <w:tc>
          <w:tcPr>
            <w:tcW w:w="1032" w:type="dxa"/>
          </w:tcPr>
          <w:p w14:paraId="18C6C197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8"/>
          </w:tcPr>
          <w:p w14:paraId="1BFD833E" w14:textId="77777777" w:rsidR="0001706D" w:rsidRPr="00911E28" w:rsidRDefault="0001706D" w:rsidP="0041691B">
            <w:pPr>
              <w:pStyle w:val="TableParagraph"/>
              <w:ind w:rightChars="-17" w:right="-37"/>
              <w:jc w:val="both"/>
              <w:rPr>
                <w:color w:val="000000" w:themeColor="text1"/>
              </w:rPr>
            </w:pPr>
            <w:r w:rsidRPr="00911E28">
              <w:rPr>
                <w:b/>
                <w:bCs/>
                <w:color w:val="000000" w:themeColor="text1"/>
              </w:rPr>
              <w:t>NÃO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ACOMPANHAMENTO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VÁRIOS</w:t>
            </w:r>
            <w:r w:rsidRPr="00911E28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ASPECTOS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IMPORTANTES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DA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CONTRATAÇÃO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OU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RECEBIMENTO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SERVIÇOS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EM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DESCONFORMIDADE COM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ESPECIFICAÇÕES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TÉCNICAS</w:t>
            </w:r>
          </w:p>
        </w:tc>
      </w:tr>
      <w:tr w:rsidR="0001706D" w:rsidRPr="00911E28" w14:paraId="1A76C357" w14:textId="77777777" w:rsidTr="0041691B">
        <w:trPr>
          <w:trHeight w:val="271"/>
        </w:trPr>
        <w:tc>
          <w:tcPr>
            <w:tcW w:w="1032" w:type="dxa"/>
          </w:tcPr>
          <w:p w14:paraId="17A6257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5714" w:type="dxa"/>
            <w:gridSpan w:val="6"/>
          </w:tcPr>
          <w:p w14:paraId="5BF8BAB8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40" w:type="dxa"/>
            <w:gridSpan w:val="2"/>
          </w:tcPr>
          <w:p w14:paraId="70201948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1733658A" w14:textId="77777777" w:rsidTr="0041691B">
        <w:trPr>
          <w:trHeight w:val="434"/>
        </w:trPr>
        <w:tc>
          <w:tcPr>
            <w:tcW w:w="1032" w:type="dxa"/>
          </w:tcPr>
          <w:p w14:paraId="59308E89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36D904D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6"/>
          </w:tcPr>
          <w:p w14:paraId="3E9CB674" w14:textId="77777777" w:rsidR="0001706D" w:rsidRPr="00911E28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</w:rPr>
              <w:t>DISTRIBUIÇÃO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MAIS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EQUITATIVA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CONTRATOS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A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SEREM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FISCALIZADOS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ENTRE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VÁRIOS</w:t>
            </w:r>
            <w:r w:rsidRPr="00911E28">
              <w:rPr>
                <w:color w:val="000000" w:themeColor="text1"/>
                <w:spacing w:val="40"/>
              </w:rPr>
              <w:t xml:space="preserve"> </w:t>
            </w:r>
            <w:r w:rsidRPr="00911E28">
              <w:rPr>
                <w:color w:val="000000" w:themeColor="text1"/>
              </w:rPr>
              <w:t>SERVIDORES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</w:t>
            </w:r>
            <w:r w:rsidRPr="00911E28">
              <w:rPr>
                <w:color w:val="000000" w:themeColor="text1"/>
                <w:lang w:val="pt-BR"/>
              </w:rPr>
              <w:t>A ENTIDADE.</w:t>
            </w:r>
          </w:p>
        </w:tc>
        <w:tc>
          <w:tcPr>
            <w:tcW w:w="3040" w:type="dxa"/>
            <w:gridSpan w:val="2"/>
          </w:tcPr>
          <w:p w14:paraId="1D105902" w14:textId="41DB088A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</w:rPr>
              <w:t>GABINETE DO PREFEITO/ SECRETARIA DE CULTURA</w:t>
            </w:r>
            <w:r w:rsidR="00457777" w:rsidRPr="00911E28">
              <w:rPr>
                <w:color w:val="000000" w:themeColor="text1"/>
              </w:rPr>
              <w:t xml:space="preserve"> E TURISMO</w:t>
            </w:r>
          </w:p>
        </w:tc>
      </w:tr>
      <w:tr w:rsidR="0001706D" w:rsidRPr="00911E28" w14:paraId="7DFC30BD" w14:textId="77777777" w:rsidTr="0041691B">
        <w:trPr>
          <w:trHeight w:val="219"/>
        </w:trPr>
        <w:tc>
          <w:tcPr>
            <w:tcW w:w="1032" w:type="dxa"/>
          </w:tcPr>
          <w:p w14:paraId="29CB215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2</w:t>
            </w:r>
          </w:p>
        </w:tc>
        <w:tc>
          <w:tcPr>
            <w:tcW w:w="5714" w:type="dxa"/>
            <w:gridSpan w:val="6"/>
          </w:tcPr>
          <w:p w14:paraId="70CC02DD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TREINAMENTO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CAPACITAÇÃO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SERVIDORES.</w:t>
            </w:r>
          </w:p>
        </w:tc>
        <w:tc>
          <w:tcPr>
            <w:tcW w:w="3040" w:type="dxa"/>
            <w:gridSpan w:val="2"/>
          </w:tcPr>
          <w:p w14:paraId="5D96D1D1" w14:textId="3D2FF044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SECRETARIA DE CULTURA</w:t>
            </w:r>
            <w:r w:rsidR="00457777" w:rsidRPr="00911E28">
              <w:rPr>
                <w:color w:val="000000" w:themeColor="text1"/>
              </w:rPr>
              <w:t xml:space="preserve"> E TURISMO</w:t>
            </w:r>
          </w:p>
        </w:tc>
      </w:tr>
      <w:tr w:rsidR="0001706D" w:rsidRPr="00911E28" w14:paraId="69356C92" w14:textId="77777777" w:rsidTr="0041691B">
        <w:trPr>
          <w:trHeight w:val="273"/>
        </w:trPr>
        <w:tc>
          <w:tcPr>
            <w:tcW w:w="1032" w:type="dxa"/>
          </w:tcPr>
          <w:p w14:paraId="4EE6BF7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lastRenderedPageBreak/>
              <w:t>Id.</w:t>
            </w:r>
          </w:p>
        </w:tc>
        <w:tc>
          <w:tcPr>
            <w:tcW w:w="5714" w:type="dxa"/>
            <w:gridSpan w:val="6"/>
          </w:tcPr>
          <w:p w14:paraId="054D0FE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de</w:t>
            </w:r>
            <w:r w:rsidRPr="00911E28">
              <w:rPr>
                <w:b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40" w:type="dxa"/>
            <w:gridSpan w:val="2"/>
          </w:tcPr>
          <w:p w14:paraId="7868D80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17D695BA" w14:textId="77777777" w:rsidTr="0041691B">
        <w:trPr>
          <w:trHeight w:val="449"/>
        </w:trPr>
        <w:tc>
          <w:tcPr>
            <w:tcW w:w="1032" w:type="dxa"/>
          </w:tcPr>
          <w:p w14:paraId="41931500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4299736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6"/>
          </w:tcPr>
          <w:p w14:paraId="13EDC895" w14:textId="77777777" w:rsidR="0001706D" w:rsidRPr="00911E28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A INDICAÇÃO DO FISCAL DEVE RECAIR SOBRE SERVIDOR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COM COMPETÊNCIAS E CAPACIDADE PARA FISCALIZAR O</w:t>
            </w:r>
            <w:r w:rsidRPr="00911E28">
              <w:rPr>
                <w:color w:val="000000" w:themeColor="text1"/>
                <w:lang w:val="pt-BR"/>
              </w:rPr>
              <w:t xml:space="preserve"> 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OBJETO.</w:t>
            </w:r>
          </w:p>
        </w:tc>
        <w:tc>
          <w:tcPr>
            <w:tcW w:w="3040" w:type="dxa"/>
            <w:gridSpan w:val="2"/>
          </w:tcPr>
          <w:p w14:paraId="2434C782" w14:textId="73B47F5E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GABINETE DO PREFEITO/ SECRETARIA DE CULTURA</w:t>
            </w:r>
            <w:r w:rsidR="00457777" w:rsidRPr="00911E28">
              <w:rPr>
                <w:color w:val="000000" w:themeColor="text1"/>
              </w:rPr>
              <w:t xml:space="preserve"> E TURISMO</w:t>
            </w:r>
          </w:p>
        </w:tc>
      </w:tr>
    </w:tbl>
    <w:p w14:paraId="1E3ACFB2" w14:textId="77777777" w:rsidR="0001706D" w:rsidRPr="00911E28" w:rsidRDefault="0001706D" w:rsidP="0001706D">
      <w:pPr>
        <w:pStyle w:val="Corpodetexto"/>
        <w:ind w:rightChars="-17" w:right="-37"/>
        <w:rPr>
          <w:color w:val="000000" w:themeColor="text1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"/>
        <w:gridCol w:w="1564"/>
        <w:gridCol w:w="1012"/>
        <w:gridCol w:w="425"/>
        <w:gridCol w:w="1150"/>
        <w:gridCol w:w="1125"/>
        <w:gridCol w:w="438"/>
        <w:gridCol w:w="1187"/>
        <w:gridCol w:w="1853"/>
      </w:tblGrid>
      <w:tr w:rsidR="0001706D" w:rsidRPr="00911E28" w14:paraId="6D4B67F3" w14:textId="77777777" w:rsidTr="0041691B">
        <w:trPr>
          <w:trHeight w:val="285"/>
        </w:trPr>
        <w:tc>
          <w:tcPr>
            <w:tcW w:w="9786" w:type="dxa"/>
            <w:gridSpan w:val="9"/>
            <w:tcBorders>
              <w:right w:val="single" w:sz="4" w:space="0" w:color="auto"/>
            </w:tcBorders>
            <w:shd w:val="clear" w:color="auto" w:fill="C0C0C0"/>
          </w:tcPr>
          <w:p w14:paraId="513EB24F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RISCO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 xml:space="preserve">03. </w:t>
            </w:r>
            <w:r w:rsidRPr="00911E28">
              <w:rPr>
                <w:b/>
                <w:bCs/>
                <w:color w:val="000000" w:themeColor="text1"/>
              </w:rPr>
              <w:t>EXECUÇÃO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DO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OBJETO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EM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DESACORDO COM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CONTRATO</w:t>
            </w:r>
          </w:p>
        </w:tc>
      </w:tr>
      <w:tr w:rsidR="0001706D" w:rsidRPr="00911E28" w14:paraId="26D0A8F1" w14:textId="77777777" w:rsidTr="0041691B">
        <w:trPr>
          <w:trHeight w:val="273"/>
        </w:trPr>
        <w:tc>
          <w:tcPr>
            <w:tcW w:w="2596" w:type="dxa"/>
            <w:gridSpan w:val="2"/>
          </w:tcPr>
          <w:p w14:paraId="00DFBAA9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012" w:type="dxa"/>
          </w:tcPr>
          <w:p w14:paraId="22088FBB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575" w:type="dxa"/>
            <w:gridSpan w:val="2"/>
          </w:tcPr>
          <w:p w14:paraId="3D7EC477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125" w:type="dxa"/>
          </w:tcPr>
          <w:p w14:paraId="4343CBCE" w14:textId="037E4364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Provável</w:t>
            </w:r>
          </w:p>
        </w:tc>
        <w:tc>
          <w:tcPr>
            <w:tcW w:w="1625" w:type="dxa"/>
            <w:gridSpan w:val="2"/>
          </w:tcPr>
          <w:p w14:paraId="1AEE7368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853" w:type="dxa"/>
            <w:tcBorders>
              <w:right w:val="single" w:sz="4" w:space="0" w:color="auto"/>
            </w:tcBorders>
          </w:tcPr>
          <w:p w14:paraId="48CE20E4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911E28" w14:paraId="5ADBF533" w14:textId="77777777" w:rsidTr="0041691B">
        <w:trPr>
          <w:trHeight w:val="273"/>
        </w:trPr>
        <w:tc>
          <w:tcPr>
            <w:tcW w:w="2596" w:type="dxa"/>
            <w:gridSpan w:val="2"/>
          </w:tcPr>
          <w:p w14:paraId="2DEDDE6C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  <w:lang w:val="pt-BR"/>
              </w:rPr>
              <w:t>Impacto</w:t>
            </w:r>
            <w:r w:rsidRPr="00911E28">
              <w:rPr>
                <w:b/>
                <w:color w:val="000000" w:themeColor="text1"/>
              </w:rPr>
              <w:t>:</w:t>
            </w:r>
          </w:p>
        </w:tc>
        <w:tc>
          <w:tcPr>
            <w:tcW w:w="1437" w:type="dxa"/>
            <w:gridSpan w:val="2"/>
          </w:tcPr>
          <w:p w14:paraId="197AA9E8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</w:t>
            </w:r>
            <w:proofErr w:type="spellStart"/>
            <w:r w:rsidRPr="00911E28">
              <w:rPr>
                <w:b/>
                <w:bCs/>
                <w:color w:val="000000" w:themeColor="text1"/>
                <w:lang w:val="pt-BR"/>
              </w:rPr>
              <w:t>Mto</w:t>
            </w:r>
            <w:proofErr w:type="spell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50" w:type="dxa"/>
          </w:tcPr>
          <w:p w14:paraId="11D4E680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125" w:type="dxa"/>
          </w:tcPr>
          <w:p w14:paraId="2F9B7F56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625" w:type="dxa"/>
            <w:gridSpan w:val="2"/>
          </w:tcPr>
          <w:p w14:paraId="7B70E0FA" w14:textId="7B981C59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</w:t>
            </w:r>
            <w:r w:rsidR="00092320" w:rsidRPr="00911E28">
              <w:rPr>
                <w:b/>
                <w:bCs/>
                <w:color w:val="000000" w:themeColor="text1"/>
                <w:lang w:val="pt-BR"/>
              </w:rPr>
              <w:t>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Alto</w:t>
            </w:r>
          </w:p>
        </w:tc>
        <w:tc>
          <w:tcPr>
            <w:tcW w:w="1853" w:type="dxa"/>
          </w:tcPr>
          <w:p w14:paraId="3473D5C0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911E28" w14:paraId="181497BB" w14:textId="77777777" w:rsidTr="0041691B">
        <w:trPr>
          <w:trHeight w:val="135"/>
        </w:trPr>
        <w:tc>
          <w:tcPr>
            <w:tcW w:w="1032" w:type="dxa"/>
            <w:tcBorders>
              <w:top w:val="single" w:sz="12" w:space="0" w:color="000000"/>
            </w:tcBorders>
          </w:tcPr>
          <w:p w14:paraId="435A862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8"/>
            <w:tcBorders>
              <w:top w:val="single" w:sz="12" w:space="0" w:color="000000"/>
            </w:tcBorders>
          </w:tcPr>
          <w:p w14:paraId="02DA9F0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DANO</w:t>
            </w:r>
          </w:p>
        </w:tc>
      </w:tr>
      <w:tr w:rsidR="0001706D" w:rsidRPr="00911E28" w14:paraId="5D5D27CF" w14:textId="77777777" w:rsidTr="0041691B">
        <w:trPr>
          <w:trHeight w:val="273"/>
        </w:trPr>
        <w:tc>
          <w:tcPr>
            <w:tcW w:w="1032" w:type="dxa"/>
          </w:tcPr>
          <w:p w14:paraId="690DAAE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8"/>
          </w:tcPr>
          <w:p w14:paraId="4C61C205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bCs/>
                <w:color w:val="000000" w:themeColor="text1"/>
              </w:rPr>
              <w:t>ATENDIMENTO</w:t>
            </w:r>
            <w:r w:rsidRPr="00911E28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INADEQUADO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OU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NÃO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ATENDIMENTO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DA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NECESSIDADE</w:t>
            </w:r>
          </w:p>
        </w:tc>
      </w:tr>
      <w:tr w:rsidR="0001706D" w:rsidRPr="00911E28" w14:paraId="4C3C411D" w14:textId="77777777" w:rsidTr="0041691B">
        <w:trPr>
          <w:trHeight w:val="271"/>
        </w:trPr>
        <w:tc>
          <w:tcPr>
            <w:tcW w:w="1032" w:type="dxa"/>
          </w:tcPr>
          <w:p w14:paraId="59CD22E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5714" w:type="dxa"/>
            <w:gridSpan w:val="6"/>
          </w:tcPr>
          <w:p w14:paraId="2DC1485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40" w:type="dxa"/>
            <w:gridSpan w:val="2"/>
          </w:tcPr>
          <w:p w14:paraId="6B02246C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346A8998" w14:textId="77777777" w:rsidTr="0041691B">
        <w:trPr>
          <w:trHeight w:val="422"/>
        </w:trPr>
        <w:tc>
          <w:tcPr>
            <w:tcW w:w="1032" w:type="dxa"/>
          </w:tcPr>
          <w:p w14:paraId="3E9AD55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54F85D33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6"/>
          </w:tcPr>
          <w:p w14:paraId="571C5680" w14:textId="77777777" w:rsidR="0001706D" w:rsidRPr="00911E28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A INDICAÇÃO DO FISCAL DEVE RECAIR SOBRE SERVIDOR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COM COMPETÊNCIAS E CAPACIDADE PARA FISCALIZAR O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  <w:spacing w:val="-37"/>
                <w:lang w:val="pt-BR"/>
              </w:rPr>
              <w:t xml:space="preserve"> </w:t>
            </w:r>
            <w:r w:rsidRPr="00911E28">
              <w:rPr>
                <w:color w:val="000000" w:themeColor="text1"/>
              </w:rPr>
              <w:t>OBJETO.</w:t>
            </w:r>
          </w:p>
        </w:tc>
        <w:tc>
          <w:tcPr>
            <w:tcW w:w="3040" w:type="dxa"/>
            <w:gridSpan w:val="2"/>
          </w:tcPr>
          <w:p w14:paraId="752F58B2" w14:textId="2AD6C7EE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</w:rPr>
              <w:t>GABINETE DO PREFEITO/ SECRETARIA DE CULTURA</w:t>
            </w:r>
            <w:r w:rsidR="00457777" w:rsidRPr="00911E28">
              <w:rPr>
                <w:color w:val="000000" w:themeColor="text1"/>
              </w:rPr>
              <w:t xml:space="preserve"> E TURISMO</w:t>
            </w:r>
          </w:p>
        </w:tc>
      </w:tr>
      <w:tr w:rsidR="0001706D" w:rsidRPr="00911E28" w14:paraId="451A0F92" w14:textId="77777777" w:rsidTr="0041691B">
        <w:trPr>
          <w:trHeight w:val="204"/>
        </w:trPr>
        <w:tc>
          <w:tcPr>
            <w:tcW w:w="1032" w:type="dxa"/>
          </w:tcPr>
          <w:p w14:paraId="762D5978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2</w:t>
            </w:r>
          </w:p>
        </w:tc>
        <w:tc>
          <w:tcPr>
            <w:tcW w:w="5714" w:type="dxa"/>
            <w:gridSpan w:val="6"/>
          </w:tcPr>
          <w:p w14:paraId="44CE34D9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TREINAMENTO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CAPACITAÇÃO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SERVIDORES.</w:t>
            </w:r>
          </w:p>
        </w:tc>
        <w:tc>
          <w:tcPr>
            <w:tcW w:w="3040" w:type="dxa"/>
            <w:gridSpan w:val="2"/>
          </w:tcPr>
          <w:p w14:paraId="35CE442C" w14:textId="3408F565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</w:rPr>
              <w:t xml:space="preserve">SECRETARIA </w:t>
            </w:r>
            <w:r w:rsidR="00457777" w:rsidRPr="00911E28">
              <w:rPr>
                <w:color w:val="000000" w:themeColor="text1"/>
              </w:rPr>
              <w:t xml:space="preserve">DE </w:t>
            </w:r>
            <w:r w:rsidRPr="00911E28">
              <w:rPr>
                <w:color w:val="000000" w:themeColor="text1"/>
              </w:rPr>
              <w:t>CULTURA</w:t>
            </w:r>
            <w:r w:rsidR="00457777" w:rsidRPr="00911E28">
              <w:rPr>
                <w:color w:val="000000" w:themeColor="text1"/>
              </w:rPr>
              <w:t xml:space="preserve"> E TURISMO</w:t>
            </w:r>
          </w:p>
        </w:tc>
      </w:tr>
      <w:tr w:rsidR="0001706D" w:rsidRPr="00911E28" w14:paraId="4B2B385E" w14:textId="77777777" w:rsidTr="0041691B">
        <w:trPr>
          <w:trHeight w:val="273"/>
        </w:trPr>
        <w:tc>
          <w:tcPr>
            <w:tcW w:w="1032" w:type="dxa"/>
          </w:tcPr>
          <w:p w14:paraId="13D427B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Id.</w:t>
            </w:r>
          </w:p>
        </w:tc>
        <w:tc>
          <w:tcPr>
            <w:tcW w:w="5714" w:type="dxa"/>
            <w:gridSpan w:val="6"/>
          </w:tcPr>
          <w:p w14:paraId="4D052D04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de</w:t>
            </w:r>
            <w:r w:rsidRPr="00911E28">
              <w:rPr>
                <w:b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40" w:type="dxa"/>
            <w:gridSpan w:val="2"/>
          </w:tcPr>
          <w:p w14:paraId="5A9CC480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51A8DB81" w14:textId="77777777" w:rsidTr="0041691B">
        <w:trPr>
          <w:trHeight w:val="386"/>
        </w:trPr>
        <w:tc>
          <w:tcPr>
            <w:tcW w:w="1032" w:type="dxa"/>
          </w:tcPr>
          <w:p w14:paraId="541E4E21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</w:p>
          <w:p w14:paraId="29A83BF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6"/>
          </w:tcPr>
          <w:p w14:paraId="3611C68E" w14:textId="77777777" w:rsidR="0001706D" w:rsidRPr="00911E28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</w:rPr>
              <w:t>DISTRIBUIÇÃO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MAIS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EQUITATIVA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CONTRATOS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A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SEREM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FISCALIZADOS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ENTRE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OS</w:t>
            </w:r>
            <w:r w:rsidRPr="00911E28">
              <w:rPr>
                <w:color w:val="000000" w:themeColor="text1"/>
                <w:spacing w:val="40"/>
              </w:rPr>
              <w:t xml:space="preserve"> </w:t>
            </w:r>
            <w:r w:rsidRPr="00911E28">
              <w:rPr>
                <w:color w:val="000000" w:themeColor="text1"/>
              </w:rPr>
              <w:t>SERVIDORE</w:t>
            </w:r>
            <w:r w:rsidRPr="00911E28">
              <w:rPr>
                <w:color w:val="000000" w:themeColor="text1"/>
                <w:lang w:val="pt-BR"/>
              </w:rPr>
              <w:t>S ENVOLVIDOS.</w:t>
            </w:r>
          </w:p>
        </w:tc>
        <w:tc>
          <w:tcPr>
            <w:tcW w:w="3040" w:type="dxa"/>
            <w:gridSpan w:val="2"/>
          </w:tcPr>
          <w:p w14:paraId="62FAFC2B" w14:textId="15287FD1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</w:rPr>
              <w:t>GABINETE DO PREFEITO/ SECRETARIA DE CULTURA</w:t>
            </w:r>
            <w:r w:rsidR="00457777" w:rsidRPr="00911E28">
              <w:rPr>
                <w:color w:val="000000" w:themeColor="text1"/>
              </w:rPr>
              <w:t xml:space="preserve"> E TURISMO</w:t>
            </w:r>
          </w:p>
        </w:tc>
      </w:tr>
    </w:tbl>
    <w:p w14:paraId="134402AE" w14:textId="77777777" w:rsidR="0041691B" w:rsidRPr="00911E28" w:rsidRDefault="0041691B" w:rsidP="0001706D">
      <w:pPr>
        <w:pStyle w:val="Corpodetexto"/>
        <w:ind w:rightChars="-17" w:right="-37"/>
        <w:rPr>
          <w:color w:val="000000" w:themeColor="text1"/>
        </w:rPr>
      </w:pP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"/>
        <w:gridCol w:w="1564"/>
        <w:gridCol w:w="1012"/>
        <w:gridCol w:w="425"/>
        <w:gridCol w:w="1150"/>
        <w:gridCol w:w="1125"/>
        <w:gridCol w:w="438"/>
        <w:gridCol w:w="1187"/>
        <w:gridCol w:w="1853"/>
      </w:tblGrid>
      <w:tr w:rsidR="0001706D" w:rsidRPr="00911E28" w14:paraId="27288BDB" w14:textId="77777777" w:rsidTr="0041691B">
        <w:trPr>
          <w:trHeight w:val="281"/>
        </w:trPr>
        <w:tc>
          <w:tcPr>
            <w:tcW w:w="9786" w:type="dxa"/>
            <w:gridSpan w:val="9"/>
            <w:tcBorders>
              <w:right w:val="single" w:sz="4" w:space="0" w:color="auto"/>
            </w:tcBorders>
            <w:shd w:val="clear" w:color="auto" w:fill="C0C0C0"/>
          </w:tcPr>
          <w:p w14:paraId="6C5C2C9E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RISCO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 xml:space="preserve">04. </w:t>
            </w:r>
            <w:r w:rsidRPr="00911E28">
              <w:rPr>
                <w:b/>
                <w:bCs/>
                <w:color w:val="000000" w:themeColor="text1"/>
              </w:rPr>
              <w:t>AUSÊNCIA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EVIDÊNCIAS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DAS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OCORRÊNCIAS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DO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CONTRATO</w:t>
            </w:r>
          </w:p>
        </w:tc>
      </w:tr>
      <w:tr w:rsidR="0001706D" w:rsidRPr="00911E28" w14:paraId="2276F2E1" w14:textId="77777777" w:rsidTr="0041691B">
        <w:trPr>
          <w:trHeight w:val="273"/>
        </w:trPr>
        <w:tc>
          <w:tcPr>
            <w:tcW w:w="2596" w:type="dxa"/>
            <w:gridSpan w:val="2"/>
          </w:tcPr>
          <w:p w14:paraId="598A1E1C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Probabilidade:</w:t>
            </w:r>
          </w:p>
        </w:tc>
        <w:tc>
          <w:tcPr>
            <w:tcW w:w="1012" w:type="dxa"/>
          </w:tcPr>
          <w:p w14:paraId="22B1F1F0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Raro</w:t>
            </w:r>
          </w:p>
        </w:tc>
        <w:tc>
          <w:tcPr>
            <w:tcW w:w="1575" w:type="dxa"/>
            <w:gridSpan w:val="2"/>
          </w:tcPr>
          <w:p w14:paraId="1F9B4EE5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Pouco Provável</w:t>
            </w:r>
          </w:p>
        </w:tc>
        <w:tc>
          <w:tcPr>
            <w:tcW w:w="1125" w:type="dxa"/>
          </w:tcPr>
          <w:p w14:paraId="242E5E57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Provável</w:t>
            </w:r>
          </w:p>
        </w:tc>
        <w:tc>
          <w:tcPr>
            <w:tcW w:w="1625" w:type="dxa"/>
            <w:gridSpan w:val="2"/>
          </w:tcPr>
          <w:p w14:paraId="21E5FD75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Muito Provável</w:t>
            </w:r>
          </w:p>
        </w:tc>
        <w:tc>
          <w:tcPr>
            <w:tcW w:w="1853" w:type="dxa"/>
            <w:tcBorders>
              <w:right w:val="single" w:sz="4" w:space="0" w:color="auto"/>
            </w:tcBorders>
          </w:tcPr>
          <w:p w14:paraId="0F3940C8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Praticamente Certo</w:t>
            </w:r>
          </w:p>
        </w:tc>
      </w:tr>
      <w:tr w:rsidR="0001706D" w:rsidRPr="00911E28" w14:paraId="4712D546" w14:textId="77777777" w:rsidTr="0041691B">
        <w:trPr>
          <w:trHeight w:val="273"/>
        </w:trPr>
        <w:tc>
          <w:tcPr>
            <w:tcW w:w="2596" w:type="dxa"/>
            <w:gridSpan w:val="2"/>
          </w:tcPr>
          <w:p w14:paraId="48505A62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  <w:lang w:val="pt-BR"/>
              </w:rPr>
              <w:t>Impacto</w:t>
            </w:r>
            <w:r w:rsidRPr="00911E28">
              <w:rPr>
                <w:b/>
                <w:color w:val="000000" w:themeColor="text1"/>
              </w:rPr>
              <w:t>:</w:t>
            </w:r>
          </w:p>
        </w:tc>
        <w:tc>
          <w:tcPr>
            <w:tcW w:w="1437" w:type="dxa"/>
            <w:gridSpan w:val="2"/>
          </w:tcPr>
          <w:p w14:paraId="4DA847BA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 </w:t>
            </w:r>
            <w:proofErr w:type="spellStart"/>
            <w:r w:rsidRPr="00911E28">
              <w:rPr>
                <w:b/>
                <w:bCs/>
                <w:color w:val="000000" w:themeColor="text1"/>
                <w:lang w:val="pt-BR"/>
              </w:rPr>
              <w:t>Mto</w:t>
            </w:r>
            <w:proofErr w:type="spell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Baixo</w:t>
            </w:r>
          </w:p>
        </w:tc>
        <w:tc>
          <w:tcPr>
            <w:tcW w:w="1150" w:type="dxa"/>
          </w:tcPr>
          <w:p w14:paraId="4BD49A83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) Baixo</w:t>
            </w:r>
          </w:p>
        </w:tc>
        <w:tc>
          <w:tcPr>
            <w:tcW w:w="1125" w:type="dxa"/>
          </w:tcPr>
          <w:p w14:paraId="36387BAB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 ) Médio</w:t>
            </w:r>
          </w:p>
        </w:tc>
        <w:tc>
          <w:tcPr>
            <w:tcW w:w="1625" w:type="dxa"/>
            <w:gridSpan w:val="2"/>
          </w:tcPr>
          <w:p w14:paraId="2FED0E10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>( x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Alto</w:t>
            </w:r>
          </w:p>
        </w:tc>
        <w:tc>
          <w:tcPr>
            <w:tcW w:w="1853" w:type="dxa"/>
          </w:tcPr>
          <w:p w14:paraId="34414578" w14:textId="77777777" w:rsidR="0001706D" w:rsidRPr="00911E28" w:rsidRDefault="0001706D" w:rsidP="0041691B">
            <w:pPr>
              <w:pStyle w:val="TableParagraph"/>
              <w:ind w:rightChars="-17" w:right="-37"/>
              <w:rPr>
                <w:b/>
                <w:bCs/>
                <w:color w:val="000000" w:themeColor="text1"/>
                <w:lang w:val="pt-BR"/>
              </w:rPr>
            </w:pP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proofErr w:type="gramStart"/>
            <w:r w:rsidRPr="00911E28">
              <w:rPr>
                <w:b/>
                <w:bCs/>
                <w:color w:val="000000" w:themeColor="text1"/>
                <w:lang w:val="pt-BR"/>
              </w:rPr>
              <w:t xml:space="preserve">(  </w:t>
            </w:r>
            <w:proofErr w:type="gramEnd"/>
            <w:r w:rsidRPr="00911E28">
              <w:rPr>
                <w:b/>
                <w:bCs/>
                <w:color w:val="000000" w:themeColor="text1"/>
                <w:lang w:val="pt-BR"/>
              </w:rPr>
              <w:t xml:space="preserve">  ) Muito Alto</w:t>
            </w:r>
          </w:p>
        </w:tc>
      </w:tr>
      <w:tr w:rsidR="0001706D" w:rsidRPr="00911E28" w14:paraId="2BCBB556" w14:textId="77777777" w:rsidTr="0041691B">
        <w:trPr>
          <w:trHeight w:val="272"/>
        </w:trPr>
        <w:tc>
          <w:tcPr>
            <w:tcW w:w="1032" w:type="dxa"/>
            <w:tcBorders>
              <w:top w:val="single" w:sz="12" w:space="0" w:color="000000"/>
            </w:tcBorders>
          </w:tcPr>
          <w:p w14:paraId="388CBF9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8754" w:type="dxa"/>
            <w:gridSpan w:val="8"/>
            <w:tcBorders>
              <w:top w:val="single" w:sz="12" w:space="0" w:color="000000"/>
            </w:tcBorders>
          </w:tcPr>
          <w:p w14:paraId="0A9FB41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DANO</w:t>
            </w:r>
          </w:p>
        </w:tc>
      </w:tr>
      <w:tr w:rsidR="0001706D" w:rsidRPr="00911E28" w14:paraId="0A00D5B8" w14:textId="77777777" w:rsidTr="0041691B">
        <w:trPr>
          <w:trHeight w:val="459"/>
        </w:trPr>
        <w:tc>
          <w:tcPr>
            <w:tcW w:w="1032" w:type="dxa"/>
          </w:tcPr>
          <w:p w14:paraId="40F870D2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8754" w:type="dxa"/>
            <w:gridSpan w:val="8"/>
          </w:tcPr>
          <w:p w14:paraId="160CF432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b/>
                <w:bCs/>
                <w:color w:val="000000" w:themeColor="text1"/>
              </w:rPr>
              <w:t>RETARDO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FALHAS</w:t>
            </w:r>
            <w:r w:rsidRPr="00911E28">
              <w:rPr>
                <w:b/>
                <w:bCs/>
                <w:color w:val="000000" w:themeColor="text1"/>
                <w:spacing w:val="-4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NA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EXECUÇÃO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CONTRATUAL,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ALÉM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IMPOSSIBILIDADE</w:t>
            </w:r>
            <w:r w:rsidRPr="00911E28">
              <w:rPr>
                <w:b/>
                <w:bCs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</w:t>
            </w:r>
            <w:r w:rsidRPr="00911E28">
              <w:rPr>
                <w:b/>
                <w:bCs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COMPROVAR</w:t>
            </w:r>
            <w:r w:rsidRPr="00911E28">
              <w:rPr>
                <w:b/>
                <w:bCs/>
                <w:color w:val="000000" w:themeColor="text1"/>
                <w:spacing w:val="-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O</w:t>
            </w:r>
            <w:r w:rsidRPr="00911E28">
              <w:rPr>
                <w:b/>
                <w:bCs/>
                <w:color w:val="000000" w:themeColor="text1"/>
                <w:lang w:val="pt-BR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  <w:spacing w:val="-37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DESCUMPRIMENTO</w:t>
            </w:r>
            <w:r w:rsidRPr="00911E28">
              <w:rPr>
                <w:b/>
                <w:bCs/>
                <w:color w:val="000000" w:themeColor="text1"/>
                <w:spacing w:val="1"/>
              </w:rPr>
              <w:t xml:space="preserve"> </w:t>
            </w:r>
            <w:r w:rsidRPr="00911E28">
              <w:rPr>
                <w:b/>
                <w:bCs/>
                <w:color w:val="000000" w:themeColor="text1"/>
              </w:rPr>
              <w:t>DE CLÁUSULAS CONTRATUAIS.</w:t>
            </w:r>
          </w:p>
        </w:tc>
      </w:tr>
      <w:tr w:rsidR="0001706D" w:rsidRPr="00911E28" w14:paraId="0E188CF6" w14:textId="77777777" w:rsidTr="0041691B">
        <w:trPr>
          <w:trHeight w:val="271"/>
        </w:trPr>
        <w:tc>
          <w:tcPr>
            <w:tcW w:w="1032" w:type="dxa"/>
          </w:tcPr>
          <w:p w14:paraId="5D13A61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</w:t>
            </w:r>
          </w:p>
        </w:tc>
        <w:tc>
          <w:tcPr>
            <w:tcW w:w="5714" w:type="dxa"/>
            <w:gridSpan w:val="6"/>
          </w:tcPr>
          <w:p w14:paraId="55D8C887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Preventiva</w:t>
            </w:r>
          </w:p>
        </w:tc>
        <w:tc>
          <w:tcPr>
            <w:tcW w:w="3040" w:type="dxa"/>
            <w:gridSpan w:val="2"/>
          </w:tcPr>
          <w:p w14:paraId="7891D80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204AB21A" w14:textId="77777777" w:rsidTr="0041691B">
        <w:trPr>
          <w:trHeight w:val="431"/>
        </w:trPr>
        <w:tc>
          <w:tcPr>
            <w:tcW w:w="1032" w:type="dxa"/>
          </w:tcPr>
          <w:p w14:paraId="5EE470B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7CC5E56A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6"/>
          </w:tcPr>
          <w:p w14:paraId="4EFEFCC8" w14:textId="77777777" w:rsidR="0001706D" w:rsidRPr="00911E28" w:rsidRDefault="0001706D" w:rsidP="0041691B">
            <w:pPr>
              <w:pStyle w:val="TableParagraph"/>
              <w:ind w:rightChars="25" w:right="55"/>
              <w:jc w:val="both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A INDICAÇÃO DO FISCAL DEVE RECAIR SOBRE SERVIDOR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</w:rPr>
              <w:t>COM COMPETÊNCIAS E CAPACIDADE PARA FISCALIZAR O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  <w:spacing w:val="-37"/>
                <w:lang w:val="pt-BR"/>
              </w:rPr>
              <w:t xml:space="preserve"> </w:t>
            </w:r>
            <w:r w:rsidRPr="00911E28">
              <w:rPr>
                <w:color w:val="000000" w:themeColor="text1"/>
              </w:rPr>
              <w:t>OBJETO.</w:t>
            </w:r>
          </w:p>
        </w:tc>
        <w:tc>
          <w:tcPr>
            <w:tcW w:w="3040" w:type="dxa"/>
            <w:gridSpan w:val="2"/>
          </w:tcPr>
          <w:p w14:paraId="27346671" w14:textId="42CF720F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</w:rPr>
              <w:t>GABINETE DO PREFEITO/ SECRETARIA DE CULTURA</w:t>
            </w:r>
            <w:r w:rsidR="00ED2994" w:rsidRPr="00911E28">
              <w:rPr>
                <w:color w:val="000000" w:themeColor="text1"/>
              </w:rPr>
              <w:t xml:space="preserve"> E TURISMO</w:t>
            </w:r>
          </w:p>
        </w:tc>
      </w:tr>
      <w:tr w:rsidR="0001706D" w:rsidRPr="00911E28" w14:paraId="11EC2868" w14:textId="77777777" w:rsidTr="0041691B">
        <w:trPr>
          <w:trHeight w:val="242"/>
        </w:trPr>
        <w:tc>
          <w:tcPr>
            <w:tcW w:w="1032" w:type="dxa"/>
          </w:tcPr>
          <w:p w14:paraId="6C9F59FF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2</w:t>
            </w:r>
          </w:p>
        </w:tc>
        <w:tc>
          <w:tcPr>
            <w:tcW w:w="5714" w:type="dxa"/>
            <w:gridSpan w:val="6"/>
          </w:tcPr>
          <w:p w14:paraId="384C8193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TREINAMENTO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CAPACITAÇÃO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SERVIDORES.</w:t>
            </w:r>
          </w:p>
        </w:tc>
        <w:tc>
          <w:tcPr>
            <w:tcW w:w="3040" w:type="dxa"/>
            <w:gridSpan w:val="2"/>
          </w:tcPr>
          <w:p w14:paraId="6A13BAA4" w14:textId="76AEF249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GABINETE DO PREFEITO/ SECRETARIA DE CULTURA</w:t>
            </w:r>
            <w:r w:rsidR="00ED2994" w:rsidRPr="00911E28">
              <w:rPr>
                <w:color w:val="000000" w:themeColor="text1"/>
              </w:rPr>
              <w:t xml:space="preserve"> E TURISMO</w:t>
            </w:r>
          </w:p>
        </w:tc>
      </w:tr>
      <w:tr w:rsidR="0001706D" w:rsidRPr="00911E28" w14:paraId="0A5010F9" w14:textId="77777777" w:rsidTr="0041691B">
        <w:trPr>
          <w:trHeight w:val="463"/>
        </w:trPr>
        <w:tc>
          <w:tcPr>
            <w:tcW w:w="1032" w:type="dxa"/>
          </w:tcPr>
          <w:p w14:paraId="2BD6D6CE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3</w:t>
            </w:r>
          </w:p>
        </w:tc>
        <w:tc>
          <w:tcPr>
            <w:tcW w:w="5714" w:type="dxa"/>
            <w:gridSpan w:val="6"/>
          </w:tcPr>
          <w:p w14:paraId="6BFB5913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ANOTAÇÃO,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EM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LOCAL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PRÓPRIO,</w:t>
            </w:r>
            <w:r w:rsidRPr="00911E28">
              <w:rPr>
                <w:color w:val="000000" w:themeColor="text1"/>
                <w:spacing w:val="-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TODAS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AS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  <w:spacing w:val="-37"/>
                <w:lang w:val="pt-BR"/>
              </w:rPr>
              <w:t xml:space="preserve"> </w:t>
            </w:r>
            <w:r w:rsidRPr="00911E28">
              <w:rPr>
                <w:color w:val="000000" w:themeColor="text1"/>
              </w:rPr>
              <w:t>OCORRÊNCIAS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CONTRATUAIS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RELEVANTES.</w:t>
            </w:r>
          </w:p>
        </w:tc>
        <w:tc>
          <w:tcPr>
            <w:tcW w:w="3040" w:type="dxa"/>
            <w:gridSpan w:val="2"/>
          </w:tcPr>
          <w:p w14:paraId="24952F9B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FISCAL</w:t>
            </w:r>
            <w:r w:rsidRPr="00911E28">
              <w:rPr>
                <w:color w:val="000000" w:themeColor="text1"/>
                <w:spacing w:val="-3"/>
              </w:rPr>
              <w:t xml:space="preserve"> </w:t>
            </w:r>
            <w:r w:rsidRPr="00911E28">
              <w:rPr>
                <w:color w:val="000000" w:themeColor="text1"/>
              </w:rPr>
              <w:t>DO</w:t>
            </w:r>
            <w:r w:rsidRPr="00911E28">
              <w:rPr>
                <w:color w:val="000000" w:themeColor="text1"/>
                <w:spacing w:val="-2"/>
              </w:rPr>
              <w:t xml:space="preserve"> </w:t>
            </w:r>
            <w:r w:rsidRPr="00911E28">
              <w:rPr>
                <w:color w:val="000000" w:themeColor="text1"/>
              </w:rPr>
              <w:t>CONTRATO</w:t>
            </w:r>
          </w:p>
        </w:tc>
      </w:tr>
      <w:tr w:rsidR="0001706D" w:rsidRPr="00911E28" w14:paraId="294B8980" w14:textId="77777777" w:rsidTr="0041691B">
        <w:trPr>
          <w:trHeight w:val="271"/>
        </w:trPr>
        <w:tc>
          <w:tcPr>
            <w:tcW w:w="1032" w:type="dxa"/>
          </w:tcPr>
          <w:p w14:paraId="3CA7D4C2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Id.</w:t>
            </w:r>
          </w:p>
        </w:tc>
        <w:tc>
          <w:tcPr>
            <w:tcW w:w="5714" w:type="dxa"/>
            <w:gridSpan w:val="6"/>
          </w:tcPr>
          <w:p w14:paraId="0D99E814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Ação</w:t>
            </w:r>
            <w:r w:rsidRPr="00911E28">
              <w:rPr>
                <w:b/>
                <w:color w:val="000000" w:themeColor="text1"/>
                <w:spacing w:val="-3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de</w:t>
            </w:r>
            <w:r w:rsidRPr="00911E28">
              <w:rPr>
                <w:b/>
                <w:color w:val="000000" w:themeColor="text1"/>
                <w:spacing w:val="-2"/>
              </w:rPr>
              <w:t xml:space="preserve"> </w:t>
            </w:r>
            <w:r w:rsidRPr="00911E28">
              <w:rPr>
                <w:b/>
                <w:color w:val="000000" w:themeColor="text1"/>
              </w:rPr>
              <w:t>Contingência</w:t>
            </w:r>
          </w:p>
        </w:tc>
        <w:tc>
          <w:tcPr>
            <w:tcW w:w="3040" w:type="dxa"/>
            <w:gridSpan w:val="2"/>
          </w:tcPr>
          <w:p w14:paraId="6468F352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Responsável</w:t>
            </w:r>
          </w:p>
        </w:tc>
      </w:tr>
      <w:tr w:rsidR="0001706D" w:rsidRPr="00911E28" w14:paraId="597D9582" w14:textId="77777777" w:rsidTr="0041691B">
        <w:trPr>
          <w:trHeight w:val="459"/>
        </w:trPr>
        <w:tc>
          <w:tcPr>
            <w:tcW w:w="1032" w:type="dxa"/>
          </w:tcPr>
          <w:p w14:paraId="51E6BEE1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</w:p>
          <w:p w14:paraId="1C358D3D" w14:textId="77777777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b/>
                <w:color w:val="000000" w:themeColor="text1"/>
              </w:rPr>
            </w:pPr>
            <w:r w:rsidRPr="00911E28">
              <w:rPr>
                <w:b/>
                <w:color w:val="000000" w:themeColor="text1"/>
              </w:rPr>
              <w:t>1</w:t>
            </w:r>
          </w:p>
        </w:tc>
        <w:tc>
          <w:tcPr>
            <w:tcW w:w="5714" w:type="dxa"/>
            <w:gridSpan w:val="6"/>
          </w:tcPr>
          <w:p w14:paraId="4D782C49" w14:textId="77777777" w:rsidR="0001706D" w:rsidRPr="00911E28" w:rsidRDefault="0001706D" w:rsidP="0041691B">
            <w:pPr>
              <w:pStyle w:val="TableParagraph"/>
              <w:ind w:rightChars="-17" w:right="-37"/>
              <w:rPr>
                <w:color w:val="000000" w:themeColor="text1"/>
                <w:lang w:val="pt-BR"/>
              </w:rPr>
            </w:pPr>
            <w:r w:rsidRPr="00911E28">
              <w:rPr>
                <w:color w:val="000000" w:themeColor="text1"/>
              </w:rPr>
              <w:t>DISTRIBUIÇÃO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MAIS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EQUITATIVA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DE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CONTRATOS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A</w:t>
            </w:r>
            <w:r w:rsidRPr="00911E28">
              <w:rPr>
                <w:color w:val="000000" w:themeColor="text1"/>
                <w:spacing w:val="-37"/>
              </w:rPr>
              <w:t xml:space="preserve"> </w:t>
            </w:r>
            <w:r w:rsidRPr="00911E28">
              <w:rPr>
                <w:color w:val="000000" w:themeColor="text1"/>
                <w:spacing w:val="-37"/>
                <w:lang w:val="pt-BR"/>
              </w:rPr>
              <w:t xml:space="preserve"> </w:t>
            </w:r>
            <w:r w:rsidRPr="00911E28">
              <w:rPr>
                <w:color w:val="000000" w:themeColor="text1"/>
              </w:rPr>
              <w:t>SEREM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FISCALIZADOS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ENTRE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OS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</w:rPr>
              <w:t>VÁRIOS</w:t>
            </w:r>
            <w:r w:rsidRPr="00911E28">
              <w:rPr>
                <w:color w:val="000000" w:themeColor="text1"/>
                <w:spacing w:val="40"/>
              </w:rPr>
              <w:t xml:space="preserve"> </w:t>
            </w:r>
            <w:r w:rsidRPr="00911E28">
              <w:rPr>
                <w:color w:val="000000" w:themeColor="text1"/>
              </w:rPr>
              <w:t>SERVIDORES</w:t>
            </w:r>
            <w:r w:rsidRPr="00911E28">
              <w:rPr>
                <w:color w:val="000000" w:themeColor="text1"/>
                <w:spacing w:val="1"/>
              </w:rPr>
              <w:t xml:space="preserve"> </w:t>
            </w:r>
            <w:r w:rsidRPr="00911E28">
              <w:rPr>
                <w:color w:val="000000" w:themeColor="text1"/>
                <w:spacing w:val="1"/>
                <w:lang w:val="pt-BR"/>
              </w:rPr>
              <w:t>ENVOLVIDOS.</w:t>
            </w:r>
          </w:p>
        </w:tc>
        <w:tc>
          <w:tcPr>
            <w:tcW w:w="3040" w:type="dxa"/>
            <w:gridSpan w:val="2"/>
          </w:tcPr>
          <w:p w14:paraId="1647BF2B" w14:textId="06945129" w:rsidR="0001706D" w:rsidRPr="00911E28" w:rsidRDefault="0001706D" w:rsidP="0041691B">
            <w:pPr>
              <w:pStyle w:val="TableParagraph"/>
              <w:ind w:rightChars="-17" w:right="-37"/>
              <w:jc w:val="center"/>
              <w:rPr>
                <w:color w:val="000000" w:themeColor="text1"/>
              </w:rPr>
            </w:pPr>
            <w:r w:rsidRPr="00911E28">
              <w:rPr>
                <w:color w:val="000000" w:themeColor="text1"/>
              </w:rPr>
              <w:t>GABINETE DO PREFEITO/ SECRETARIA DE CULTURA</w:t>
            </w:r>
            <w:r w:rsidR="00ED2994" w:rsidRPr="00911E28">
              <w:rPr>
                <w:color w:val="000000" w:themeColor="text1"/>
              </w:rPr>
              <w:t xml:space="preserve"> E TURISMO</w:t>
            </w:r>
          </w:p>
        </w:tc>
      </w:tr>
    </w:tbl>
    <w:p w14:paraId="41DD819B" w14:textId="6C115C12" w:rsidR="0001706D" w:rsidRPr="00911E28" w:rsidRDefault="0001706D" w:rsidP="0001706D">
      <w:pPr>
        <w:ind w:rightChars="-17" w:right="-37"/>
        <w:rPr>
          <w:color w:val="000000" w:themeColor="text1"/>
        </w:rPr>
      </w:pPr>
    </w:p>
    <w:p w14:paraId="5647D769" w14:textId="3AC2FBEA" w:rsidR="00105A96" w:rsidRDefault="00105A96" w:rsidP="00105A96">
      <w:pPr>
        <w:pStyle w:val="Corpodetexto"/>
        <w:ind w:right="-37"/>
        <w:jc w:val="center"/>
        <w:rPr>
          <w:sz w:val="24"/>
          <w:szCs w:val="24"/>
        </w:rPr>
      </w:pPr>
    </w:p>
    <w:p w14:paraId="65472010" w14:textId="74A600C4" w:rsidR="008344B2" w:rsidRDefault="008344B2" w:rsidP="00105A96">
      <w:pPr>
        <w:pStyle w:val="Corpodetexto"/>
        <w:ind w:right="-37"/>
        <w:jc w:val="center"/>
        <w:rPr>
          <w:sz w:val="24"/>
          <w:szCs w:val="24"/>
        </w:rPr>
      </w:pPr>
    </w:p>
    <w:p w14:paraId="1F78622E" w14:textId="7ACFF021" w:rsidR="008344B2" w:rsidRDefault="008344B2" w:rsidP="00105A96">
      <w:pPr>
        <w:pStyle w:val="Corpodetexto"/>
        <w:ind w:right="-37"/>
        <w:jc w:val="center"/>
        <w:rPr>
          <w:sz w:val="24"/>
          <w:szCs w:val="24"/>
        </w:rPr>
      </w:pPr>
    </w:p>
    <w:p w14:paraId="163C2B43" w14:textId="49851717" w:rsidR="008344B2" w:rsidRDefault="008344B2" w:rsidP="00105A96">
      <w:pPr>
        <w:pStyle w:val="Corpodetexto"/>
        <w:ind w:right="-37"/>
        <w:jc w:val="center"/>
        <w:rPr>
          <w:sz w:val="24"/>
          <w:szCs w:val="24"/>
        </w:rPr>
      </w:pPr>
    </w:p>
    <w:p w14:paraId="11D3BB5A" w14:textId="2754D620" w:rsidR="008344B2" w:rsidRDefault="008344B2" w:rsidP="00105A96">
      <w:pPr>
        <w:pStyle w:val="Corpodetexto"/>
        <w:ind w:right="-37"/>
        <w:jc w:val="center"/>
        <w:rPr>
          <w:sz w:val="24"/>
          <w:szCs w:val="24"/>
        </w:rPr>
      </w:pPr>
    </w:p>
    <w:p w14:paraId="7CA751C7" w14:textId="0FE7F4D1" w:rsidR="008344B2" w:rsidRDefault="008344B2" w:rsidP="00105A96">
      <w:pPr>
        <w:pStyle w:val="Corpodetexto"/>
        <w:ind w:right="-37"/>
        <w:jc w:val="center"/>
        <w:rPr>
          <w:sz w:val="24"/>
          <w:szCs w:val="24"/>
        </w:rPr>
      </w:pPr>
    </w:p>
    <w:p w14:paraId="50A7AC8C" w14:textId="64362B20" w:rsidR="008344B2" w:rsidRDefault="008344B2" w:rsidP="00105A96">
      <w:pPr>
        <w:pStyle w:val="Corpodetexto"/>
        <w:ind w:right="-37"/>
        <w:jc w:val="center"/>
        <w:rPr>
          <w:sz w:val="24"/>
          <w:szCs w:val="24"/>
        </w:rPr>
      </w:pPr>
    </w:p>
    <w:p w14:paraId="0D216270" w14:textId="3EA2DB08" w:rsidR="008344B2" w:rsidRDefault="008344B2" w:rsidP="00105A96">
      <w:pPr>
        <w:pStyle w:val="Corpodetexto"/>
        <w:ind w:right="-37"/>
        <w:jc w:val="center"/>
        <w:rPr>
          <w:sz w:val="24"/>
          <w:szCs w:val="24"/>
        </w:rPr>
      </w:pPr>
    </w:p>
    <w:p w14:paraId="08B99874" w14:textId="44C9B569" w:rsidR="008344B2" w:rsidRDefault="008344B2" w:rsidP="00105A96">
      <w:pPr>
        <w:pStyle w:val="Corpodetexto"/>
        <w:ind w:right="-37"/>
        <w:jc w:val="center"/>
        <w:rPr>
          <w:sz w:val="24"/>
          <w:szCs w:val="24"/>
        </w:rPr>
      </w:pPr>
    </w:p>
    <w:p w14:paraId="09414A66" w14:textId="77777777" w:rsidR="008344B2" w:rsidRPr="00911E28" w:rsidRDefault="008344B2" w:rsidP="00105A96">
      <w:pPr>
        <w:pStyle w:val="Corpodetexto"/>
        <w:ind w:right="-37"/>
        <w:jc w:val="center"/>
        <w:rPr>
          <w:sz w:val="24"/>
          <w:szCs w:val="24"/>
        </w:rPr>
      </w:pPr>
    </w:p>
    <w:p w14:paraId="1D1FAC1E" w14:textId="49390DB5" w:rsidR="00105A96" w:rsidRPr="00911E28" w:rsidRDefault="00105A96" w:rsidP="00105A96">
      <w:pPr>
        <w:pStyle w:val="Corpodetexto"/>
        <w:ind w:right="-37"/>
        <w:jc w:val="center"/>
        <w:rPr>
          <w:sz w:val="24"/>
          <w:szCs w:val="24"/>
        </w:rPr>
      </w:pPr>
      <w:bookmarkStart w:id="8" w:name="_Hlk158123335"/>
      <w:r w:rsidRPr="00911E28">
        <w:rPr>
          <w:sz w:val="24"/>
          <w:szCs w:val="24"/>
        </w:rPr>
        <w:t xml:space="preserve">Rancho Alegre, </w:t>
      </w:r>
      <w:r w:rsidR="001A065A">
        <w:rPr>
          <w:sz w:val="24"/>
          <w:szCs w:val="24"/>
        </w:rPr>
        <w:t>22</w:t>
      </w:r>
      <w:r w:rsidR="00433482" w:rsidRPr="00911E28">
        <w:rPr>
          <w:sz w:val="24"/>
          <w:szCs w:val="24"/>
        </w:rPr>
        <w:t xml:space="preserve"> </w:t>
      </w:r>
      <w:r w:rsidRPr="00911E28">
        <w:rPr>
          <w:sz w:val="24"/>
          <w:szCs w:val="24"/>
        </w:rPr>
        <w:t xml:space="preserve">de </w:t>
      </w:r>
      <w:r w:rsidR="00F33968" w:rsidRPr="00911E28">
        <w:rPr>
          <w:sz w:val="24"/>
          <w:szCs w:val="24"/>
        </w:rPr>
        <w:t>setembr</w:t>
      </w:r>
      <w:r w:rsidR="008941F7" w:rsidRPr="00911E28">
        <w:rPr>
          <w:sz w:val="24"/>
          <w:szCs w:val="24"/>
        </w:rPr>
        <w:t>o</w:t>
      </w:r>
      <w:r w:rsidRPr="00911E28">
        <w:rPr>
          <w:sz w:val="24"/>
          <w:szCs w:val="24"/>
        </w:rPr>
        <w:t xml:space="preserve"> de 2025.</w:t>
      </w:r>
    </w:p>
    <w:p w14:paraId="03643359" w14:textId="77777777" w:rsidR="00105A96" w:rsidRPr="00911E28" w:rsidRDefault="00105A96" w:rsidP="00105A96">
      <w:pPr>
        <w:pStyle w:val="Corpodetexto"/>
        <w:ind w:right="-37"/>
        <w:jc w:val="center"/>
        <w:rPr>
          <w:b/>
          <w:sz w:val="24"/>
          <w:szCs w:val="24"/>
        </w:rPr>
      </w:pPr>
    </w:p>
    <w:p w14:paraId="36128173" w14:textId="77777777" w:rsidR="00105A96" w:rsidRPr="00911E28" w:rsidRDefault="00105A96" w:rsidP="00105A96">
      <w:pPr>
        <w:pStyle w:val="Corpodetexto"/>
        <w:ind w:right="-37"/>
        <w:jc w:val="center"/>
        <w:rPr>
          <w:b/>
          <w:sz w:val="24"/>
          <w:szCs w:val="24"/>
        </w:rPr>
      </w:pPr>
    </w:p>
    <w:p w14:paraId="7EFCE161" w14:textId="77777777" w:rsidR="00105A96" w:rsidRPr="00911E28" w:rsidRDefault="00105A96" w:rsidP="00105A96">
      <w:pPr>
        <w:pStyle w:val="Corpodetexto"/>
        <w:ind w:right="-37"/>
        <w:jc w:val="center"/>
        <w:rPr>
          <w:b/>
          <w:sz w:val="24"/>
          <w:szCs w:val="24"/>
        </w:rPr>
      </w:pPr>
    </w:p>
    <w:bookmarkEnd w:id="8"/>
    <w:p w14:paraId="506B95B8" w14:textId="77777777" w:rsidR="00911E28" w:rsidRPr="00911E28" w:rsidRDefault="00911E28" w:rsidP="00911E28">
      <w:pPr>
        <w:ind w:right="-37"/>
        <w:jc w:val="center"/>
        <w:rPr>
          <w:b/>
          <w:sz w:val="21"/>
          <w:szCs w:val="21"/>
        </w:rPr>
      </w:pPr>
      <w:r w:rsidRPr="00911E28">
        <w:rPr>
          <w:b/>
          <w:sz w:val="21"/>
          <w:szCs w:val="21"/>
        </w:rPr>
        <w:t>*Assinado digitalmente*</w:t>
      </w:r>
    </w:p>
    <w:p w14:paraId="4A5B9639" w14:textId="77777777" w:rsidR="00911E28" w:rsidRPr="00911E28" w:rsidRDefault="00911E28" w:rsidP="00911E28">
      <w:pPr>
        <w:ind w:right="-37"/>
        <w:jc w:val="center"/>
        <w:rPr>
          <w:sz w:val="21"/>
          <w:szCs w:val="21"/>
        </w:rPr>
      </w:pPr>
      <w:r w:rsidRPr="00911E28">
        <w:rPr>
          <w:sz w:val="21"/>
          <w:szCs w:val="21"/>
        </w:rPr>
        <w:t>Luciana Paula Casaroto</w:t>
      </w:r>
    </w:p>
    <w:p w14:paraId="2854051A" w14:textId="715FB910" w:rsidR="0001706D" w:rsidRPr="00911E28" w:rsidRDefault="00911E28" w:rsidP="00911E28">
      <w:pPr>
        <w:ind w:right="-37"/>
        <w:jc w:val="center"/>
        <w:rPr>
          <w:sz w:val="21"/>
          <w:szCs w:val="21"/>
        </w:rPr>
      </w:pPr>
      <w:r w:rsidRPr="00911E28">
        <w:rPr>
          <w:sz w:val="21"/>
          <w:szCs w:val="21"/>
        </w:rPr>
        <w:t xml:space="preserve">Secretária Municipal de </w:t>
      </w:r>
      <w:r w:rsidR="006D25B2">
        <w:rPr>
          <w:sz w:val="21"/>
          <w:szCs w:val="21"/>
        </w:rPr>
        <w:t>Cultura e Turismo</w:t>
      </w:r>
    </w:p>
    <w:p w14:paraId="37E694F9" w14:textId="56277A66" w:rsidR="0001706D" w:rsidRPr="00911E28" w:rsidRDefault="00105A96" w:rsidP="00105A96">
      <w:pPr>
        <w:tabs>
          <w:tab w:val="left" w:pos="5547"/>
        </w:tabs>
        <w:ind w:rightChars="-17" w:right="-37"/>
        <w:rPr>
          <w:color w:val="000000" w:themeColor="text1"/>
        </w:rPr>
      </w:pPr>
      <w:r w:rsidRPr="00911E28">
        <w:rPr>
          <w:color w:val="000000" w:themeColor="text1"/>
        </w:rPr>
        <w:tab/>
      </w:r>
    </w:p>
    <w:p w14:paraId="23EDEAED" w14:textId="77777777" w:rsidR="0001706D" w:rsidRPr="00911E28" w:rsidRDefault="0001706D" w:rsidP="0001706D"/>
    <w:p w14:paraId="795A5119" w14:textId="77777777" w:rsidR="0041691B" w:rsidRPr="00911E28" w:rsidRDefault="0041691B"/>
    <w:sectPr w:rsidR="0041691B" w:rsidRPr="00911E28">
      <w:pgSz w:w="11910" w:h="16840"/>
      <w:pgMar w:top="1134" w:right="1134" w:bottom="1134" w:left="914" w:header="288" w:footer="15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2C1C39" w14:textId="77777777" w:rsidR="001A065A" w:rsidRDefault="001A065A">
      <w:r>
        <w:separator/>
      </w:r>
    </w:p>
  </w:endnote>
  <w:endnote w:type="continuationSeparator" w:id="0">
    <w:p w14:paraId="1ABA99D6" w14:textId="77777777" w:rsidR="001A065A" w:rsidRDefault="001A0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55D53" w14:textId="77777777" w:rsidR="001A065A" w:rsidRDefault="001A065A">
      <w:r>
        <w:separator/>
      </w:r>
    </w:p>
  </w:footnote>
  <w:footnote w:type="continuationSeparator" w:id="0">
    <w:p w14:paraId="5F8586BB" w14:textId="77777777" w:rsidR="001A065A" w:rsidRDefault="001A0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8F86C" w14:textId="792BA398" w:rsidR="001A065A" w:rsidRPr="009A401C" w:rsidRDefault="001A065A" w:rsidP="006D25B2">
    <w:pPr>
      <w:jc w:val="center"/>
      <w:rPr>
        <w:sz w:val="20"/>
        <w:szCs w:val="20"/>
      </w:rPr>
    </w:pPr>
    <w:r w:rsidRPr="009A401C">
      <w:rPr>
        <w:noProof/>
        <w:sz w:val="20"/>
        <w:szCs w:val="20"/>
      </w:rPr>
      <w:drawing>
        <wp:anchor distT="0" distB="0" distL="114935" distR="114935" simplePos="0" relativeHeight="251660288" behindDoc="0" locked="0" layoutInCell="1" allowOverlap="1" wp14:anchorId="41EB1D51" wp14:editId="1A2FF9EE">
          <wp:simplePos x="0" y="0"/>
          <wp:positionH relativeFrom="margin">
            <wp:align>left</wp:align>
          </wp:positionH>
          <wp:positionV relativeFrom="paragraph">
            <wp:posOffset>-97155</wp:posOffset>
          </wp:positionV>
          <wp:extent cx="1028700" cy="990600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8" t="-108" r="-98" b="-108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906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401C">
      <w:rPr>
        <w:noProof/>
        <w:sz w:val="20"/>
        <w:szCs w:val="20"/>
      </w:rPr>
      <w:drawing>
        <wp:anchor distT="0" distB="0" distL="114935" distR="114935" simplePos="0" relativeHeight="251659264" behindDoc="0" locked="0" layoutInCell="1" allowOverlap="1" wp14:anchorId="554BF63B" wp14:editId="1ACB37B7">
          <wp:simplePos x="0" y="0"/>
          <wp:positionH relativeFrom="margin">
            <wp:posOffset>-3143250</wp:posOffset>
          </wp:positionH>
          <wp:positionV relativeFrom="paragraph">
            <wp:posOffset>-325120</wp:posOffset>
          </wp:positionV>
          <wp:extent cx="1028700" cy="99060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8" t="-108" r="-98" b="-108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906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401C">
      <w:rPr>
        <w:rFonts w:ascii="Tahoma" w:hAnsi="Tahoma" w:cs="Tahoma"/>
        <w:b/>
        <w:sz w:val="20"/>
        <w:szCs w:val="20"/>
        <w:u w:val="single"/>
      </w:rPr>
      <w:t>MUNICIPIO DE RANCHO ALEGRE</w:t>
    </w:r>
  </w:p>
  <w:p w14:paraId="56AF209F" w14:textId="77777777" w:rsidR="001A065A" w:rsidRPr="009A401C" w:rsidRDefault="001A065A" w:rsidP="006D25B2">
    <w:pPr>
      <w:jc w:val="center"/>
      <w:rPr>
        <w:rFonts w:ascii="Tahoma" w:hAnsi="Tahoma" w:cs="Tahoma"/>
        <w:b/>
        <w:sz w:val="20"/>
        <w:szCs w:val="20"/>
      </w:rPr>
    </w:pPr>
    <w:r w:rsidRPr="009A401C">
      <w:rPr>
        <w:rFonts w:ascii="Tahoma" w:hAnsi="Tahoma" w:cs="Tahoma"/>
        <w:b/>
        <w:sz w:val="20"/>
        <w:szCs w:val="20"/>
      </w:rPr>
      <w:t>ESTADO DO PARANÁ</w:t>
    </w:r>
  </w:p>
  <w:p w14:paraId="1783685A" w14:textId="77777777" w:rsidR="001A065A" w:rsidRPr="009A401C" w:rsidRDefault="001A065A" w:rsidP="006D25B2">
    <w:pPr>
      <w:jc w:val="center"/>
      <w:rPr>
        <w:rFonts w:ascii="Tahoma" w:hAnsi="Tahoma" w:cs="Tahoma"/>
        <w:b/>
        <w:sz w:val="20"/>
        <w:szCs w:val="20"/>
      </w:rPr>
    </w:pPr>
    <w:r w:rsidRPr="009A401C">
      <w:rPr>
        <w:rFonts w:ascii="Tahoma" w:hAnsi="Tahoma" w:cs="Tahoma"/>
        <w:b/>
        <w:sz w:val="20"/>
        <w:szCs w:val="20"/>
      </w:rPr>
      <w:t>CNPJ Nº. 75.829.416/0001-16</w:t>
    </w:r>
  </w:p>
  <w:p w14:paraId="27471073" w14:textId="77777777" w:rsidR="001A065A" w:rsidRPr="009A401C" w:rsidRDefault="001A065A" w:rsidP="006D25B2">
    <w:pPr>
      <w:jc w:val="center"/>
      <w:rPr>
        <w:rFonts w:ascii="Tahoma" w:hAnsi="Tahoma" w:cs="Tahoma"/>
        <w:sz w:val="20"/>
        <w:szCs w:val="20"/>
      </w:rPr>
    </w:pPr>
    <w:r w:rsidRPr="009A401C">
      <w:rPr>
        <w:rFonts w:ascii="Tahoma" w:hAnsi="Tahoma" w:cs="Tahoma"/>
        <w:sz w:val="20"/>
        <w:szCs w:val="20"/>
      </w:rPr>
      <w:t>Secretaria Municipal de Cultura e Turismo</w:t>
    </w:r>
  </w:p>
  <w:p w14:paraId="6C4ED7C1" w14:textId="77777777" w:rsidR="001A065A" w:rsidRPr="009A401C" w:rsidRDefault="001A065A" w:rsidP="006D25B2">
    <w:pPr>
      <w:jc w:val="center"/>
      <w:rPr>
        <w:rFonts w:ascii="Tahoma" w:hAnsi="Tahoma" w:cs="Tahoma"/>
        <w:sz w:val="20"/>
        <w:szCs w:val="20"/>
      </w:rPr>
    </w:pPr>
    <w:r w:rsidRPr="009A401C">
      <w:rPr>
        <w:rFonts w:ascii="Tahoma" w:hAnsi="Tahoma" w:cs="Tahoma"/>
        <w:sz w:val="20"/>
        <w:szCs w:val="20"/>
      </w:rPr>
      <w:t>E-mail: culturaeturismo@ranchoalegre.pr.gov.br</w:t>
    </w:r>
  </w:p>
  <w:p w14:paraId="27B7E7FF" w14:textId="77777777" w:rsidR="001A065A" w:rsidRPr="009A401C" w:rsidRDefault="001A065A" w:rsidP="006D25B2">
    <w:pPr>
      <w:jc w:val="center"/>
      <w:rPr>
        <w:rFonts w:ascii="Tahoma" w:hAnsi="Tahoma" w:cs="Tahoma"/>
        <w:sz w:val="20"/>
        <w:szCs w:val="20"/>
      </w:rPr>
    </w:pPr>
    <w:r w:rsidRPr="009A401C">
      <w:rPr>
        <w:rFonts w:ascii="Tahoma" w:hAnsi="Tahoma" w:cs="Tahoma"/>
        <w:sz w:val="20"/>
        <w:szCs w:val="20"/>
      </w:rPr>
      <w:t>Rua São Paulo, 421 – Centro – CEP 86290-000 - Rancho Alegre-PR</w:t>
    </w:r>
  </w:p>
  <w:p w14:paraId="4BC18B9D" w14:textId="77777777" w:rsidR="001A065A" w:rsidRDefault="001A065A" w:rsidP="00911E28">
    <w:pPr>
      <w:pStyle w:val="Cabealho"/>
    </w:pPr>
  </w:p>
  <w:p w14:paraId="7C2C302B" w14:textId="77777777" w:rsidR="001A065A" w:rsidRDefault="001A065A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5E306ED"/>
    <w:multiLevelType w:val="multilevel"/>
    <w:tmpl w:val="B5E306ED"/>
    <w:lvl w:ilvl="0">
      <w:start w:val="1"/>
      <w:numFmt w:val="upperRoman"/>
      <w:lvlText w:val="%1"/>
      <w:lvlJc w:val="left"/>
      <w:pPr>
        <w:ind w:left="236" w:hanging="208"/>
      </w:pPr>
      <w:rPr>
        <w:rFonts w:ascii="Arial" w:eastAsia="Times New Roman" w:hAnsi="Arial" w:cs="Arial" w:hint="default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314" w:hanging="20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389" w:hanging="2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3" w:hanging="2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8" w:hanging="2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2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7" w:hanging="2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2" w:hanging="2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6" w:hanging="208"/>
      </w:pPr>
      <w:rPr>
        <w:rFonts w:hint="default"/>
        <w:lang w:val="pt-PT" w:eastAsia="en-US" w:bidi="ar-SA"/>
      </w:rPr>
    </w:lvl>
  </w:abstractNum>
  <w:abstractNum w:abstractNumId="1" w15:restartNumberingAfterBreak="0">
    <w:nsid w:val="BF205925"/>
    <w:multiLevelType w:val="multilevel"/>
    <w:tmpl w:val="BF205925"/>
    <w:lvl w:ilvl="0">
      <w:start w:val="1"/>
      <w:numFmt w:val="decimal"/>
      <w:lvlText w:val="%1)"/>
      <w:lvlJc w:val="left"/>
      <w:pPr>
        <w:ind w:left="214" w:hanging="350"/>
      </w:pPr>
      <w:rPr>
        <w:rFonts w:ascii="Arial" w:eastAsia="Times New Roman" w:hAnsi="Arial" w:cs="Arial" w:hint="default"/>
        <w:spacing w:val="-2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296" w:hanging="35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373" w:hanging="3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9" w:hanging="3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6" w:hanging="3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3" w:hanging="3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9" w:hanging="3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6" w:hanging="3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2" w:hanging="350"/>
      </w:pPr>
      <w:rPr>
        <w:rFonts w:hint="default"/>
        <w:lang w:val="pt-PT" w:eastAsia="en-US" w:bidi="ar-SA"/>
      </w:rPr>
    </w:lvl>
  </w:abstractNum>
  <w:abstractNum w:abstractNumId="2" w15:restartNumberingAfterBreak="0">
    <w:nsid w:val="0053208E"/>
    <w:multiLevelType w:val="multilevel"/>
    <w:tmpl w:val="0053208E"/>
    <w:lvl w:ilvl="0">
      <w:start w:val="1"/>
      <w:numFmt w:val="decimal"/>
      <w:lvlText w:val="%1"/>
      <w:lvlJc w:val="left"/>
      <w:pPr>
        <w:ind w:left="436" w:hanging="222"/>
        <w:jc w:val="right"/>
      </w:pPr>
      <w:rPr>
        <w:rFonts w:hint="default"/>
        <w:w w:val="100"/>
        <w:lang w:val="pt-PT" w:eastAsia="en-US" w:bidi="ar-SA"/>
      </w:rPr>
    </w:lvl>
    <w:lvl w:ilvl="1">
      <w:numFmt w:val="bullet"/>
      <w:lvlText w:val="•"/>
      <w:lvlJc w:val="left"/>
      <w:pPr>
        <w:ind w:left="2736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65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72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8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0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21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3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53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32367CAE"/>
    <w:multiLevelType w:val="multilevel"/>
    <w:tmpl w:val="EC46C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CE47FC"/>
    <w:multiLevelType w:val="hybridMultilevel"/>
    <w:tmpl w:val="05F26F88"/>
    <w:lvl w:ilvl="0" w:tplc="654EDA52">
      <w:start w:val="1"/>
      <w:numFmt w:val="decimal"/>
      <w:lvlText w:val="%1."/>
      <w:lvlJc w:val="left"/>
      <w:pPr>
        <w:ind w:left="8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0" w:hanging="360"/>
      </w:pPr>
    </w:lvl>
    <w:lvl w:ilvl="2" w:tplc="0416001B" w:tentative="1">
      <w:start w:val="1"/>
      <w:numFmt w:val="lowerRoman"/>
      <w:lvlText w:val="%3."/>
      <w:lvlJc w:val="right"/>
      <w:pPr>
        <w:ind w:left="2270" w:hanging="180"/>
      </w:pPr>
    </w:lvl>
    <w:lvl w:ilvl="3" w:tplc="0416000F" w:tentative="1">
      <w:start w:val="1"/>
      <w:numFmt w:val="decimal"/>
      <w:lvlText w:val="%4."/>
      <w:lvlJc w:val="left"/>
      <w:pPr>
        <w:ind w:left="2990" w:hanging="360"/>
      </w:pPr>
    </w:lvl>
    <w:lvl w:ilvl="4" w:tplc="04160019" w:tentative="1">
      <w:start w:val="1"/>
      <w:numFmt w:val="lowerLetter"/>
      <w:lvlText w:val="%5."/>
      <w:lvlJc w:val="left"/>
      <w:pPr>
        <w:ind w:left="3710" w:hanging="360"/>
      </w:pPr>
    </w:lvl>
    <w:lvl w:ilvl="5" w:tplc="0416001B" w:tentative="1">
      <w:start w:val="1"/>
      <w:numFmt w:val="lowerRoman"/>
      <w:lvlText w:val="%6."/>
      <w:lvlJc w:val="right"/>
      <w:pPr>
        <w:ind w:left="4430" w:hanging="180"/>
      </w:pPr>
    </w:lvl>
    <w:lvl w:ilvl="6" w:tplc="0416000F" w:tentative="1">
      <w:start w:val="1"/>
      <w:numFmt w:val="decimal"/>
      <w:lvlText w:val="%7."/>
      <w:lvlJc w:val="left"/>
      <w:pPr>
        <w:ind w:left="5150" w:hanging="360"/>
      </w:pPr>
    </w:lvl>
    <w:lvl w:ilvl="7" w:tplc="04160019" w:tentative="1">
      <w:start w:val="1"/>
      <w:numFmt w:val="lowerLetter"/>
      <w:lvlText w:val="%8."/>
      <w:lvlJc w:val="left"/>
      <w:pPr>
        <w:ind w:left="5870" w:hanging="360"/>
      </w:pPr>
    </w:lvl>
    <w:lvl w:ilvl="8" w:tplc="0416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5" w15:restartNumberingAfterBreak="0">
    <w:nsid w:val="59ADCABA"/>
    <w:multiLevelType w:val="multilevel"/>
    <w:tmpl w:val="59ADCABA"/>
    <w:lvl w:ilvl="0">
      <w:start w:val="1"/>
      <w:numFmt w:val="lowerLetter"/>
      <w:lvlText w:val="%1)"/>
      <w:lvlJc w:val="left"/>
      <w:pPr>
        <w:ind w:left="214" w:hanging="258"/>
      </w:pPr>
      <w:rPr>
        <w:rFonts w:ascii="Arial" w:eastAsia="Times New Roman" w:hAnsi="Arial" w:cs="Arial" w:hint="default"/>
        <w:spacing w:val="-2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296" w:hanging="25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373" w:hanging="2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9" w:hanging="2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6" w:hanging="2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3" w:hanging="2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9" w:hanging="2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6" w:hanging="2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2" w:hanging="258"/>
      </w:pPr>
      <w:rPr>
        <w:rFonts w:hint="default"/>
        <w:lang w:val="pt-PT" w:eastAsia="en-US" w:bidi="ar-SA"/>
      </w:rPr>
    </w:lvl>
  </w:abstractNum>
  <w:abstractNum w:abstractNumId="6" w15:restartNumberingAfterBreak="0">
    <w:nsid w:val="79AA4FA4"/>
    <w:multiLevelType w:val="multilevel"/>
    <w:tmpl w:val="79AA4FA4"/>
    <w:lvl w:ilvl="0">
      <w:numFmt w:val="bullet"/>
      <w:lvlText w:val="-"/>
      <w:lvlJc w:val="left"/>
      <w:pPr>
        <w:ind w:left="617" w:hanging="130"/>
      </w:pPr>
      <w:rPr>
        <w:rFonts w:hint="default"/>
        <w:w w:val="100"/>
        <w:lang w:val="pt-PT" w:eastAsia="en-US" w:bidi="ar-SA"/>
      </w:rPr>
    </w:lvl>
    <w:lvl w:ilvl="1">
      <w:numFmt w:val="bullet"/>
      <w:lvlText w:val="•"/>
      <w:lvlJc w:val="left"/>
      <w:pPr>
        <w:ind w:left="1609" w:hanging="13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599" w:hanging="1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1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9" w:hanging="1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9" w:hanging="1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9" w:hanging="1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9" w:hanging="1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9" w:hanging="13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06D"/>
    <w:rsid w:val="000067FA"/>
    <w:rsid w:val="0001706D"/>
    <w:rsid w:val="00036EC7"/>
    <w:rsid w:val="00092320"/>
    <w:rsid w:val="00105A96"/>
    <w:rsid w:val="001153C9"/>
    <w:rsid w:val="00164F99"/>
    <w:rsid w:val="0017101F"/>
    <w:rsid w:val="001A065A"/>
    <w:rsid w:val="001F1857"/>
    <w:rsid w:val="00285A96"/>
    <w:rsid w:val="002B7320"/>
    <w:rsid w:val="002C123F"/>
    <w:rsid w:val="003A5919"/>
    <w:rsid w:val="003B17D5"/>
    <w:rsid w:val="0041691B"/>
    <w:rsid w:val="00433482"/>
    <w:rsid w:val="00457777"/>
    <w:rsid w:val="004712B0"/>
    <w:rsid w:val="00486DE9"/>
    <w:rsid w:val="00520651"/>
    <w:rsid w:val="0056039A"/>
    <w:rsid w:val="005A011A"/>
    <w:rsid w:val="005A64F1"/>
    <w:rsid w:val="005C2AC8"/>
    <w:rsid w:val="005D21A6"/>
    <w:rsid w:val="00610359"/>
    <w:rsid w:val="00620C81"/>
    <w:rsid w:val="00666A46"/>
    <w:rsid w:val="006D25B2"/>
    <w:rsid w:val="00762325"/>
    <w:rsid w:val="007A4948"/>
    <w:rsid w:val="007D3676"/>
    <w:rsid w:val="007D6648"/>
    <w:rsid w:val="007F2B11"/>
    <w:rsid w:val="00806C89"/>
    <w:rsid w:val="008344B2"/>
    <w:rsid w:val="0089093B"/>
    <w:rsid w:val="008941F7"/>
    <w:rsid w:val="008B58E7"/>
    <w:rsid w:val="0090791B"/>
    <w:rsid w:val="00911E28"/>
    <w:rsid w:val="00936095"/>
    <w:rsid w:val="00983D7D"/>
    <w:rsid w:val="009A043E"/>
    <w:rsid w:val="009B287D"/>
    <w:rsid w:val="00A11222"/>
    <w:rsid w:val="00A14122"/>
    <w:rsid w:val="00A1452F"/>
    <w:rsid w:val="00BD7781"/>
    <w:rsid w:val="00BE0EFA"/>
    <w:rsid w:val="00C730C2"/>
    <w:rsid w:val="00CF39B3"/>
    <w:rsid w:val="00D70519"/>
    <w:rsid w:val="00D94B29"/>
    <w:rsid w:val="00DB06E8"/>
    <w:rsid w:val="00DC40AC"/>
    <w:rsid w:val="00DE79D7"/>
    <w:rsid w:val="00DF2541"/>
    <w:rsid w:val="00E62248"/>
    <w:rsid w:val="00ED2994"/>
    <w:rsid w:val="00F33968"/>
    <w:rsid w:val="00F7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9E1F4"/>
  <w15:chartTrackingRefBased/>
  <w15:docId w15:val="{A4E9C30E-70CA-4B37-B621-B7FE340B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170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uiPriority w:val="1"/>
    <w:qFormat/>
    <w:rsid w:val="0001706D"/>
    <w:pPr>
      <w:ind w:left="3326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next w:val="Normal"/>
    <w:link w:val="Ttulo2Char"/>
    <w:uiPriority w:val="1"/>
    <w:qFormat/>
    <w:rsid w:val="0001706D"/>
    <w:pPr>
      <w:ind w:left="2375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01706D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01706D"/>
    <w:rPr>
      <w:rFonts w:ascii="Times New Roman" w:eastAsia="Times New Roman" w:hAnsi="Times New Roman" w:cs="Times New Roman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01706D"/>
  </w:style>
  <w:style w:type="character" w:customStyle="1" w:styleId="CorpodetextoChar">
    <w:name w:val="Corpo de texto Char"/>
    <w:basedOn w:val="Fontepargpadro"/>
    <w:link w:val="Corpodetexto"/>
    <w:uiPriority w:val="1"/>
    <w:rsid w:val="0001706D"/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basedOn w:val="Normal"/>
    <w:link w:val="CabealhoChar"/>
    <w:uiPriority w:val="99"/>
    <w:rsid w:val="000170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706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rsid w:val="000170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1706D"/>
    <w:rPr>
      <w:rFonts w:ascii="Times New Roman" w:eastAsia="Times New Roman" w:hAnsi="Times New Roman" w:cs="Times New Roman"/>
      <w:lang w:val="pt-PT"/>
    </w:rPr>
  </w:style>
  <w:style w:type="table" w:customStyle="1" w:styleId="TableNormal">
    <w:name w:val="Table Normal"/>
    <w:uiPriority w:val="2"/>
    <w:unhideWhenUsed/>
    <w:qFormat/>
    <w:rsid w:val="0001706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01706D"/>
    <w:pPr>
      <w:ind w:left="214"/>
    </w:pPr>
  </w:style>
  <w:style w:type="paragraph" w:customStyle="1" w:styleId="TableParagraph">
    <w:name w:val="Table Paragraph"/>
    <w:basedOn w:val="Normal"/>
    <w:uiPriority w:val="1"/>
    <w:qFormat/>
    <w:rsid w:val="0001706D"/>
  </w:style>
  <w:style w:type="paragraph" w:customStyle="1" w:styleId="Standard">
    <w:name w:val="Standard"/>
    <w:qFormat/>
    <w:rsid w:val="0001706D"/>
    <w:pPr>
      <w:suppressAutoHyphens/>
      <w:autoSpaceDN w:val="0"/>
      <w:spacing w:line="249" w:lineRule="auto"/>
      <w:textAlignment w:val="baseline"/>
    </w:pPr>
    <w:rPr>
      <w:rFonts w:ascii="Calibri" w:eastAsia="Calibri" w:hAnsi="Calibri" w:cs="Calibri"/>
    </w:rPr>
  </w:style>
  <w:style w:type="table" w:styleId="Tabelacomgrade">
    <w:name w:val="Table Grid"/>
    <w:basedOn w:val="Tabelanormal"/>
    <w:rsid w:val="0001706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unhideWhenUsed/>
    <w:rsid w:val="0001706D"/>
    <w:pPr>
      <w:suppressAutoHyphens/>
      <w:autoSpaceDE/>
      <w:autoSpaceDN/>
    </w:pPr>
    <w:rPr>
      <w:rFonts w:ascii="Segoe UI" w:hAnsi="Segoe UI" w:cs="Segoe UI"/>
      <w:kern w:val="1"/>
      <w:sz w:val="18"/>
      <w:szCs w:val="18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1706D"/>
    <w:rPr>
      <w:rFonts w:ascii="Segoe UI" w:eastAsia="Times New Roman" w:hAnsi="Segoe UI" w:cs="Segoe UI"/>
      <w:kern w:val="1"/>
      <w:sz w:val="18"/>
      <w:szCs w:val="18"/>
    </w:rPr>
  </w:style>
  <w:style w:type="character" w:styleId="Forte">
    <w:name w:val="Strong"/>
    <w:uiPriority w:val="22"/>
    <w:qFormat/>
    <w:rsid w:val="00105A96"/>
    <w:rPr>
      <w:b/>
      <w:bCs/>
    </w:rPr>
  </w:style>
  <w:style w:type="character" w:styleId="Hyperlink">
    <w:name w:val="Hyperlink"/>
    <w:basedOn w:val="Fontepargpadro"/>
    <w:uiPriority w:val="99"/>
    <w:unhideWhenUsed/>
    <w:rsid w:val="00911E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8</Pages>
  <Words>2141</Words>
  <Characters>11563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Educação - Rancho Alegre</dc:creator>
  <cp:keywords/>
  <dc:description/>
  <cp:lastModifiedBy>CRAS - Rancho Alegre</cp:lastModifiedBy>
  <cp:revision>44</cp:revision>
  <cp:lastPrinted>2025-05-13T13:35:00Z</cp:lastPrinted>
  <dcterms:created xsi:type="dcterms:W3CDTF">2024-08-05T11:37:00Z</dcterms:created>
  <dcterms:modified xsi:type="dcterms:W3CDTF">2025-09-23T17:21:00Z</dcterms:modified>
</cp:coreProperties>
</file>