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E26" w:rsidRPr="00E90DC9" w:rsidRDefault="00AA5E26" w:rsidP="00AA5E26">
      <w:pPr>
        <w:pStyle w:val="Ttulo"/>
        <w:tabs>
          <w:tab w:val="left" w:pos="709"/>
        </w:tabs>
        <w:spacing w:line="200" w:lineRule="atLeast"/>
        <w:ind w:left="-709" w:right="-992"/>
        <w:jc w:val="left"/>
        <w:rPr>
          <w:rFonts w:cs="Arial"/>
          <w:sz w:val="20"/>
        </w:rPr>
      </w:pPr>
      <w:r w:rsidRPr="00E90DC9">
        <w:rPr>
          <w:rFonts w:cs="Arial"/>
          <w:sz w:val="20"/>
        </w:rPr>
        <w:t xml:space="preserve">PREGÃO ELETRONICO N.º PMC </w:t>
      </w:r>
      <w:r>
        <w:rPr>
          <w:rFonts w:cs="Arial"/>
          <w:sz w:val="20"/>
        </w:rPr>
        <w:t>32/2022</w:t>
      </w:r>
    </w:p>
    <w:p w:rsidR="00AA5E26" w:rsidRPr="00E90DC9" w:rsidRDefault="00AA5E26" w:rsidP="00AA5E26">
      <w:pPr>
        <w:pStyle w:val="Ttulo1"/>
        <w:tabs>
          <w:tab w:val="left" w:pos="567"/>
        </w:tabs>
        <w:ind w:left="-709" w:right="247"/>
        <w:jc w:val="left"/>
        <w:rPr>
          <w:color w:val="000000"/>
          <w:sz w:val="20"/>
        </w:rPr>
      </w:pPr>
      <w:r>
        <w:rPr>
          <w:color w:val="000000"/>
          <w:sz w:val="20"/>
        </w:rPr>
        <w:t>SECRETARIA DE MEIO AMBIENTE</w:t>
      </w:r>
    </w:p>
    <w:p w:rsidR="00AA5E26" w:rsidRDefault="00AA5E26" w:rsidP="00AA5E26">
      <w:pPr>
        <w:pStyle w:val="Cabealho"/>
        <w:ind w:left="-709" w:right="-992"/>
        <w:jc w:val="both"/>
        <w:rPr>
          <w:rFonts w:ascii="Arial" w:hAnsi="Arial" w:cs="Arial"/>
          <w:b/>
        </w:rPr>
      </w:pPr>
      <w:r w:rsidRPr="00E90DC9">
        <w:rPr>
          <w:rFonts w:ascii="Arial" w:hAnsi="Arial" w:cs="Arial"/>
          <w:b/>
        </w:rPr>
        <w:t>Aplicação Lei nº 8.666/93 e 10.520/02</w:t>
      </w:r>
    </w:p>
    <w:p w:rsidR="00AA5E26" w:rsidRDefault="00AA5E26" w:rsidP="00AA5E26">
      <w:pPr>
        <w:pStyle w:val="Cabealho"/>
        <w:ind w:left="-709" w:right="-992"/>
        <w:jc w:val="both"/>
        <w:rPr>
          <w:rFonts w:ascii="Arial" w:hAnsi="Arial" w:cs="Arial"/>
          <w:b/>
        </w:rPr>
      </w:pPr>
    </w:p>
    <w:p w:rsidR="00AA5E26" w:rsidRDefault="00AA5E26" w:rsidP="00AA5E26">
      <w:pPr>
        <w:pStyle w:val="Ttulo"/>
        <w:tabs>
          <w:tab w:val="left" w:pos="709"/>
        </w:tabs>
        <w:spacing w:line="200" w:lineRule="atLeast"/>
        <w:ind w:left="-709" w:right="-992"/>
        <w:jc w:val="left"/>
        <w:rPr>
          <w:rFonts w:cs="Arial"/>
          <w:sz w:val="20"/>
        </w:rPr>
      </w:pPr>
    </w:p>
    <w:p w:rsidR="00AA5E26" w:rsidRDefault="00AA5E26" w:rsidP="00AA5E26">
      <w:pPr>
        <w:pStyle w:val="Ttulo"/>
        <w:tabs>
          <w:tab w:val="left" w:pos="709"/>
        </w:tabs>
        <w:spacing w:line="200" w:lineRule="atLeast"/>
        <w:ind w:left="-709" w:right="-992"/>
        <w:jc w:val="left"/>
        <w:rPr>
          <w:rFonts w:cs="Arial"/>
          <w:sz w:val="20"/>
        </w:rPr>
      </w:pPr>
    </w:p>
    <w:p w:rsidR="00AA5E26" w:rsidRDefault="00AA5E26" w:rsidP="00AA5E26">
      <w:pPr>
        <w:pStyle w:val="Ttulo"/>
        <w:tabs>
          <w:tab w:val="left" w:pos="709"/>
        </w:tabs>
        <w:spacing w:line="200" w:lineRule="atLeast"/>
        <w:ind w:left="-709" w:right="-992"/>
        <w:jc w:val="left"/>
        <w:rPr>
          <w:rFonts w:cs="Arial"/>
          <w:sz w:val="20"/>
        </w:rPr>
      </w:pPr>
    </w:p>
    <w:p w:rsidR="00AA5E26" w:rsidRDefault="00AA5E26" w:rsidP="00AA5E26">
      <w:pPr>
        <w:pStyle w:val="Ttulo"/>
        <w:tabs>
          <w:tab w:val="left" w:pos="709"/>
        </w:tabs>
        <w:spacing w:line="200" w:lineRule="atLeast"/>
        <w:ind w:left="-709" w:right="-992"/>
        <w:jc w:val="left"/>
        <w:rPr>
          <w:rFonts w:cs="Arial"/>
          <w:sz w:val="20"/>
        </w:rPr>
      </w:pPr>
    </w:p>
    <w:p w:rsidR="00AA5E26" w:rsidRPr="00570BF1" w:rsidRDefault="00AA5E26" w:rsidP="00AA5E26">
      <w:pPr>
        <w:pStyle w:val="Ttulo"/>
        <w:tabs>
          <w:tab w:val="left" w:pos="709"/>
        </w:tabs>
        <w:spacing w:line="200" w:lineRule="atLeast"/>
        <w:ind w:left="-709" w:right="-992"/>
        <w:jc w:val="both"/>
        <w:rPr>
          <w:rFonts w:cs="Arial"/>
          <w:sz w:val="20"/>
        </w:rPr>
      </w:pPr>
    </w:p>
    <w:p w:rsidR="00AA5E26" w:rsidRPr="007125B0" w:rsidRDefault="00AA5E26" w:rsidP="00AA5E26">
      <w:pPr>
        <w:pStyle w:val="Ttulo"/>
        <w:tabs>
          <w:tab w:val="left" w:pos="709"/>
        </w:tabs>
        <w:spacing w:line="200" w:lineRule="atLeast"/>
        <w:ind w:left="-709" w:right="-992"/>
        <w:jc w:val="both"/>
        <w:rPr>
          <w:rFonts w:cs="Arial"/>
          <w:b w:val="0"/>
          <w:sz w:val="20"/>
        </w:rPr>
      </w:pPr>
      <w:bookmarkStart w:id="0" w:name="_top"/>
      <w:bookmarkEnd w:id="0"/>
      <w:r w:rsidRPr="00570BF1">
        <w:rPr>
          <w:rFonts w:cs="Arial"/>
          <w:sz w:val="20"/>
        </w:rPr>
        <w:t>GILBERTO DOS PASSOS</w:t>
      </w:r>
      <w:r w:rsidRPr="00EB5FFA">
        <w:rPr>
          <w:rFonts w:cs="Arial"/>
          <w:b w:val="0"/>
          <w:bCs/>
          <w:sz w:val="20"/>
        </w:rPr>
        <w:t>,</w:t>
      </w:r>
      <w:r w:rsidRPr="00EB5FFA">
        <w:rPr>
          <w:rFonts w:cs="Arial"/>
          <w:sz w:val="20"/>
        </w:rPr>
        <w:t xml:space="preserve"> </w:t>
      </w:r>
      <w:r w:rsidRPr="00570BF1">
        <w:rPr>
          <w:rFonts w:cs="Arial"/>
          <w:b w:val="0"/>
          <w:sz w:val="20"/>
        </w:rPr>
        <w:t>Prefeito do Município de Canoinhas – Estado de Santa Catarina, torna público para conhecimento dos interessados que será realizado</w:t>
      </w:r>
      <w:r w:rsidRPr="00EB5FFA">
        <w:rPr>
          <w:rFonts w:cs="Arial"/>
          <w:sz w:val="20"/>
        </w:rPr>
        <w:t xml:space="preserve"> </w:t>
      </w:r>
      <w:r w:rsidRPr="00570BF1">
        <w:rPr>
          <w:rFonts w:cs="Arial"/>
          <w:bCs/>
          <w:sz w:val="20"/>
        </w:rPr>
        <w:t>PREGÃO ELETRÔNICO</w:t>
      </w:r>
      <w:r w:rsidRPr="00EB5FFA">
        <w:rPr>
          <w:rFonts w:cs="Arial"/>
          <w:sz w:val="20"/>
        </w:rPr>
        <w:t xml:space="preserve">, </w:t>
      </w:r>
      <w:r w:rsidRPr="00570BF1">
        <w:rPr>
          <w:rFonts w:cs="Arial"/>
          <w:b w:val="0"/>
          <w:sz w:val="20"/>
        </w:rPr>
        <w:t>do tipo</w:t>
      </w:r>
      <w:r w:rsidRPr="00EB5FFA">
        <w:rPr>
          <w:rFonts w:cs="Arial"/>
          <w:sz w:val="20"/>
        </w:rPr>
        <w:t xml:space="preserve"> </w:t>
      </w:r>
      <w:r w:rsidRPr="00570BF1">
        <w:rPr>
          <w:rFonts w:cs="Arial"/>
          <w:bCs/>
          <w:sz w:val="20"/>
        </w:rPr>
        <w:t xml:space="preserve">"MENOR PREÇO </w:t>
      </w:r>
      <w:r>
        <w:rPr>
          <w:rFonts w:cs="Arial"/>
          <w:bCs/>
          <w:sz w:val="20"/>
        </w:rPr>
        <w:t>POR LOTE</w:t>
      </w:r>
      <w:r w:rsidRPr="00570BF1">
        <w:rPr>
          <w:rFonts w:cs="Arial"/>
          <w:bCs/>
          <w:sz w:val="20"/>
        </w:rPr>
        <w:t>"</w:t>
      </w:r>
      <w:r w:rsidRPr="00EB5FFA">
        <w:rPr>
          <w:rFonts w:cs="Arial"/>
          <w:sz w:val="20"/>
        </w:rPr>
        <w:t xml:space="preserve">, </w:t>
      </w:r>
      <w:r w:rsidRPr="00570BF1">
        <w:rPr>
          <w:rFonts w:cs="Arial"/>
          <w:b w:val="0"/>
          <w:sz w:val="20"/>
        </w:rPr>
        <w:t>a ser processado e julgado pelo Pregoeiro e sua Equipe de Apoio, conforme condições estabelecidas no presente Edital</w:t>
      </w:r>
      <w:r w:rsidRPr="00EB5FFA">
        <w:rPr>
          <w:rFonts w:cs="Arial"/>
          <w:sz w:val="20"/>
        </w:rPr>
        <w:t>.</w:t>
      </w:r>
      <w:r w:rsidRPr="002F58BD">
        <w:rPr>
          <w:rFonts w:cs="Arial"/>
          <w:sz w:val="20"/>
        </w:rPr>
        <w:t xml:space="preserve"> </w:t>
      </w:r>
      <w:r w:rsidRPr="007125B0">
        <w:rPr>
          <w:rFonts w:cs="Arial"/>
          <w:sz w:val="20"/>
        </w:rPr>
        <w:t>Fundamento Legal:</w:t>
      </w:r>
      <w:r w:rsidRPr="00825DEB">
        <w:rPr>
          <w:rFonts w:cs="Arial"/>
          <w:sz w:val="20"/>
        </w:rPr>
        <w:t xml:space="preserve"> </w:t>
      </w:r>
      <w:r w:rsidRPr="00825DEB">
        <w:rPr>
          <w:rFonts w:cs="Arial"/>
          <w:b w:val="0"/>
          <w:sz w:val="20"/>
        </w:rPr>
        <w:t>Lei Federal nº 10.520 de 17/07/02,</w:t>
      </w:r>
      <w:r w:rsidRPr="00825DEB">
        <w:rPr>
          <w:rFonts w:cs="Arial"/>
          <w:sz w:val="20"/>
        </w:rPr>
        <w:t xml:space="preserve"> </w:t>
      </w:r>
      <w:r w:rsidRPr="007125B0">
        <w:rPr>
          <w:rFonts w:cs="Arial"/>
          <w:b w:val="0"/>
          <w:sz w:val="20"/>
        </w:rPr>
        <w:t>Decreto Federal nº 10.024/20, Decreto Municipal n.º 007/2005 e, subsidiariamente, a Lei Federal nº 8.666, de 21 de junho de 1993, com as alterações posteriores e legislação complementar vigente e pertinente à matéria.</w:t>
      </w:r>
    </w:p>
    <w:p w:rsidR="00AA5E26" w:rsidRDefault="00AA5E26" w:rsidP="00AA5E26">
      <w:pPr>
        <w:pStyle w:val="Ttulo"/>
        <w:tabs>
          <w:tab w:val="left" w:pos="709"/>
        </w:tabs>
        <w:spacing w:line="200" w:lineRule="atLeast"/>
        <w:ind w:left="-709" w:right="-992"/>
        <w:rPr>
          <w:rFonts w:cs="Arial"/>
          <w:sz w:val="20"/>
        </w:rPr>
      </w:pPr>
    </w:p>
    <w:p w:rsidR="00AA5E26" w:rsidRDefault="00AA5E26" w:rsidP="00AA5E26">
      <w:pPr>
        <w:pStyle w:val="Ttulo"/>
        <w:tabs>
          <w:tab w:val="left" w:pos="709"/>
        </w:tabs>
        <w:spacing w:line="200" w:lineRule="atLeast"/>
        <w:ind w:left="-709" w:right="-992"/>
        <w:rPr>
          <w:rFonts w:cs="Arial"/>
          <w:sz w:val="20"/>
        </w:rPr>
      </w:pPr>
    </w:p>
    <w:p w:rsidR="00AA5E26" w:rsidRDefault="00AA5E26" w:rsidP="00AA5E26">
      <w:pPr>
        <w:pStyle w:val="Ttulo"/>
        <w:tabs>
          <w:tab w:val="left" w:pos="709"/>
        </w:tabs>
        <w:spacing w:line="200" w:lineRule="atLeast"/>
        <w:ind w:left="-709" w:right="-992"/>
        <w:rPr>
          <w:rFonts w:cs="Arial"/>
          <w:sz w:val="20"/>
        </w:rPr>
      </w:pPr>
    </w:p>
    <w:p w:rsidR="00AA5E26" w:rsidRDefault="00AA5E26" w:rsidP="00AA5E26">
      <w:pPr>
        <w:pStyle w:val="Ttulo"/>
        <w:tabs>
          <w:tab w:val="left" w:pos="709"/>
        </w:tabs>
        <w:spacing w:line="200" w:lineRule="atLeast"/>
        <w:ind w:left="-709" w:right="-992"/>
        <w:rPr>
          <w:rFonts w:cs="Arial"/>
          <w:sz w:val="20"/>
        </w:rPr>
      </w:pPr>
    </w:p>
    <w:p w:rsidR="00AA5E26" w:rsidRPr="00825DEB" w:rsidRDefault="00AA5E26" w:rsidP="00AA5E26">
      <w:pPr>
        <w:pStyle w:val="Ttulo"/>
        <w:tabs>
          <w:tab w:val="left" w:pos="709"/>
        </w:tabs>
        <w:spacing w:line="200" w:lineRule="atLeast"/>
        <w:ind w:left="-709" w:right="-992"/>
        <w:rPr>
          <w:rFonts w:cs="Arial"/>
          <w:sz w:val="20"/>
        </w:rPr>
      </w:pPr>
    </w:p>
    <w:p w:rsidR="00AA5E26" w:rsidRPr="00825DEB" w:rsidRDefault="00AA5E26" w:rsidP="00AA5E26">
      <w:pPr>
        <w:tabs>
          <w:tab w:val="left" w:pos="709"/>
          <w:tab w:val="left" w:pos="1800"/>
        </w:tabs>
        <w:ind w:left="-709" w:right="-992" w:firstLine="708"/>
        <w:rPr>
          <w:rFonts w:ascii="Arial" w:hAnsi="Arial" w:cs="Arial"/>
          <w:sz w:val="20"/>
        </w:rPr>
      </w:pPr>
    </w:p>
    <w:p w:rsidR="00AA5E26" w:rsidRPr="00825DEB" w:rsidRDefault="00AA5E26" w:rsidP="00AA5E26">
      <w:pPr>
        <w:tabs>
          <w:tab w:val="left" w:pos="709"/>
          <w:tab w:val="left" w:pos="1800"/>
        </w:tabs>
        <w:ind w:left="-709" w:right="-992"/>
        <w:jc w:val="center"/>
        <w:rPr>
          <w:rFonts w:ascii="Arial" w:hAnsi="Arial" w:cs="Arial"/>
          <w:b/>
          <w:sz w:val="20"/>
        </w:rPr>
      </w:pPr>
      <w:r w:rsidRPr="00825DEB">
        <w:rPr>
          <w:rFonts w:ascii="Arial" w:hAnsi="Arial" w:cs="Arial"/>
          <w:b/>
          <w:sz w:val="20"/>
          <w:highlight w:val="lightGray"/>
        </w:rPr>
        <w:t>DATAS</w:t>
      </w:r>
    </w:p>
    <w:p w:rsidR="00AA5E26" w:rsidRPr="00825DEB" w:rsidRDefault="00AA5E26" w:rsidP="00AA5E26">
      <w:pPr>
        <w:tabs>
          <w:tab w:val="left" w:pos="709"/>
          <w:tab w:val="left" w:pos="1800"/>
        </w:tabs>
        <w:ind w:left="-709" w:right="-992"/>
        <w:jc w:val="center"/>
        <w:rPr>
          <w:rFonts w:ascii="Arial" w:hAnsi="Arial" w:cs="Arial"/>
          <w:sz w:val="20"/>
        </w:rPr>
      </w:pPr>
    </w:p>
    <w:p w:rsidR="00AA5E26" w:rsidRPr="004F30D7" w:rsidRDefault="00AA5E26" w:rsidP="00AA5E26">
      <w:pPr>
        <w:tabs>
          <w:tab w:val="left" w:pos="709"/>
          <w:tab w:val="left" w:pos="1800"/>
        </w:tabs>
        <w:ind w:left="-709" w:right="-992"/>
        <w:rPr>
          <w:rFonts w:ascii="Arial" w:hAnsi="Arial" w:cs="Arial"/>
          <w:b/>
          <w:sz w:val="20"/>
        </w:rPr>
      </w:pPr>
      <w:r w:rsidRPr="00825DEB">
        <w:rPr>
          <w:rFonts w:ascii="Arial" w:hAnsi="Arial" w:cs="Arial"/>
          <w:b/>
          <w:sz w:val="20"/>
        </w:rPr>
        <w:t>Início de recebimento das propostas</w:t>
      </w:r>
      <w:r w:rsidRPr="004F30D7">
        <w:rPr>
          <w:rFonts w:ascii="Arial" w:hAnsi="Arial" w:cs="Arial"/>
          <w:b/>
          <w:sz w:val="20"/>
        </w:rPr>
        <w:t xml:space="preserve">: </w:t>
      </w:r>
      <w:r>
        <w:rPr>
          <w:rFonts w:ascii="Arial" w:hAnsi="Arial" w:cs="Arial"/>
          <w:b/>
          <w:sz w:val="20"/>
          <w:highlight w:val="lightGray"/>
        </w:rPr>
        <w:t>30</w:t>
      </w:r>
      <w:r w:rsidRPr="004F30D7">
        <w:rPr>
          <w:rFonts w:ascii="Arial" w:hAnsi="Arial" w:cs="Arial"/>
          <w:b/>
          <w:sz w:val="20"/>
          <w:highlight w:val="lightGray"/>
        </w:rPr>
        <w:t xml:space="preserve"> de </w:t>
      </w:r>
      <w:r>
        <w:rPr>
          <w:rFonts w:ascii="Arial" w:hAnsi="Arial" w:cs="Arial"/>
          <w:b/>
          <w:sz w:val="20"/>
          <w:highlight w:val="lightGray"/>
        </w:rPr>
        <w:t>Março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a partir das 0</w:t>
      </w:r>
      <w:r>
        <w:rPr>
          <w:rFonts w:ascii="Arial" w:hAnsi="Arial" w:cs="Arial"/>
          <w:b/>
          <w:sz w:val="20"/>
          <w:highlight w:val="lightGray"/>
        </w:rPr>
        <w:t>8</w:t>
      </w:r>
      <w:r w:rsidRPr="004F30D7">
        <w:rPr>
          <w:rFonts w:ascii="Arial" w:hAnsi="Arial" w:cs="Arial"/>
          <w:b/>
          <w:sz w:val="20"/>
          <w:highlight w:val="lightGray"/>
        </w:rPr>
        <w:t>h00min;</w:t>
      </w:r>
    </w:p>
    <w:p w:rsidR="00AA5E26" w:rsidRPr="004F30D7" w:rsidRDefault="00AA5E26" w:rsidP="00AA5E26">
      <w:pPr>
        <w:tabs>
          <w:tab w:val="left" w:pos="709"/>
          <w:tab w:val="left" w:pos="1800"/>
        </w:tabs>
        <w:ind w:left="-709" w:right="-992"/>
        <w:rPr>
          <w:rFonts w:ascii="Arial" w:hAnsi="Arial" w:cs="Arial"/>
          <w:b/>
          <w:sz w:val="20"/>
        </w:rPr>
      </w:pPr>
    </w:p>
    <w:p w:rsidR="00AA5E26" w:rsidRPr="004F30D7" w:rsidRDefault="00AA5E26" w:rsidP="00AA5E26">
      <w:pPr>
        <w:tabs>
          <w:tab w:val="left" w:pos="709"/>
          <w:tab w:val="left" w:pos="1800"/>
        </w:tabs>
        <w:ind w:left="-709" w:right="-992"/>
        <w:rPr>
          <w:rFonts w:ascii="Arial" w:hAnsi="Arial" w:cs="Arial"/>
          <w:b/>
          <w:sz w:val="20"/>
        </w:rPr>
      </w:pPr>
      <w:r w:rsidRPr="004F30D7">
        <w:rPr>
          <w:rFonts w:ascii="Arial" w:hAnsi="Arial" w:cs="Arial"/>
          <w:b/>
          <w:sz w:val="20"/>
        </w:rPr>
        <w:t>Cadastro de propostas no site:</w:t>
      </w:r>
      <w:r w:rsidRPr="004F30D7">
        <w:rPr>
          <w:rFonts w:ascii="Arial" w:hAnsi="Arial" w:cs="Arial"/>
          <w:b/>
          <w:sz w:val="20"/>
          <w:highlight w:val="lightGray"/>
        </w:rPr>
        <w:t xml:space="preserve"> até às </w:t>
      </w:r>
      <w:r>
        <w:rPr>
          <w:rFonts w:ascii="Arial" w:hAnsi="Arial" w:cs="Arial"/>
          <w:b/>
          <w:sz w:val="20"/>
          <w:highlight w:val="lightGray"/>
        </w:rPr>
        <w:t>08</w:t>
      </w:r>
      <w:r w:rsidRPr="004F30D7">
        <w:rPr>
          <w:rFonts w:ascii="Arial" w:hAnsi="Arial" w:cs="Arial"/>
          <w:b/>
          <w:sz w:val="20"/>
          <w:highlight w:val="lightGray"/>
        </w:rPr>
        <w:t xml:space="preserve">h00min do dia </w:t>
      </w:r>
      <w:r>
        <w:rPr>
          <w:rFonts w:ascii="Arial" w:hAnsi="Arial" w:cs="Arial"/>
          <w:b/>
          <w:sz w:val="20"/>
          <w:highlight w:val="lightGray"/>
        </w:rPr>
        <w:t>12</w:t>
      </w:r>
      <w:r w:rsidRPr="004F30D7">
        <w:rPr>
          <w:rFonts w:ascii="Arial" w:hAnsi="Arial" w:cs="Arial"/>
          <w:b/>
          <w:sz w:val="20"/>
          <w:highlight w:val="lightGray"/>
        </w:rPr>
        <w:t xml:space="preserve"> de </w:t>
      </w:r>
      <w:r>
        <w:rPr>
          <w:rFonts w:ascii="Arial" w:hAnsi="Arial" w:cs="Arial"/>
          <w:b/>
          <w:sz w:val="20"/>
          <w:highlight w:val="lightGray"/>
        </w:rPr>
        <w:t>Abril</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w:t>
      </w:r>
    </w:p>
    <w:p w:rsidR="00AA5E26" w:rsidRPr="004F30D7" w:rsidRDefault="00AA5E26" w:rsidP="00AA5E26">
      <w:pPr>
        <w:pStyle w:val="NormalWeb"/>
        <w:tabs>
          <w:tab w:val="left" w:pos="709"/>
          <w:tab w:val="left" w:pos="1800"/>
        </w:tabs>
        <w:spacing w:before="0" w:after="0"/>
        <w:ind w:left="-709" w:right="-992"/>
        <w:rPr>
          <w:rFonts w:ascii="Arial" w:hAnsi="Arial" w:cs="Arial"/>
          <w:b/>
          <w:sz w:val="20"/>
        </w:rPr>
      </w:pPr>
    </w:p>
    <w:p w:rsidR="00AA5E26" w:rsidRPr="004F30D7" w:rsidRDefault="00AA5E26" w:rsidP="00AA5E26">
      <w:pPr>
        <w:tabs>
          <w:tab w:val="left" w:pos="709"/>
          <w:tab w:val="left" w:pos="1800"/>
        </w:tabs>
        <w:ind w:left="-709" w:right="-992"/>
        <w:rPr>
          <w:rFonts w:ascii="Arial" w:hAnsi="Arial" w:cs="Arial"/>
          <w:b/>
          <w:sz w:val="20"/>
        </w:rPr>
      </w:pPr>
      <w:r w:rsidRPr="004F30D7">
        <w:rPr>
          <w:rFonts w:ascii="Arial" w:hAnsi="Arial" w:cs="Arial"/>
          <w:b/>
          <w:sz w:val="20"/>
        </w:rPr>
        <w:t xml:space="preserve">Abertura das propostas: </w:t>
      </w:r>
      <w:r>
        <w:rPr>
          <w:rFonts w:ascii="Arial" w:hAnsi="Arial" w:cs="Arial"/>
          <w:b/>
          <w:sz w:val="20"/>
          <w:highlight w:val="lightGray"/>
        </w:rPr>
        <w:t>12</w:t>
      </w:r>
      <w:r w:rsidRPr="004F30D7">
        <w:rPr>
          <w:rFonts w:ascii="Arial" w:hAnsi="Arial" w:cs="Arial"/>
          <w:b/>
          <w:sz w:val="20"/>
          <w:highlight w:val="lightGray"/>
        </w:rPr>
        <w:t xml:space="preserve"> de </w:t>
      </w:r>
      <w:r>
        <w:rPr>
          <w:rFonts w:ascii="Arial" w:hAnsi="Arial" w:cs="Arial"/>
          <w:b/>
          <w:sz w:val="20"/>
          <w:highlight w:val="lightGray"/>
        </w:rPr>
        <w:t>Abril</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08</w:t>
      </w:r>
      <w:r w:rsidRPr="004F30D7">
        <w:rPr>
          <w:rFonts w:ascii="Arial" w:hAnsi="Arial" w:cs="Arial"/>
          <w:b/>
          <w:sz w:val="20"/>
          <w:highlight w:val="lightGray"/>
        </w:rPr>
        <w:t>h00min;</w:t>
      </w:r>
    </w:p>
    <w:p w:rsidR="00AA5E26" w:rsidRPr="004F30D7" w:rsidRDefault="00AA5E26" w:rsidP="00AA5E26">
      <w:pPr>
        <w:tabs>
          <w:tab w:val="left" w:pos="709"/>
          <w:tab w:val="left" w:pos="1800"/>
        </w:tabs>
        <w:ind w:left="-709" w:right="-992"/>
        <w:rPr>
          <w:rFonts w:ascii="Arial" w:hAnsi="Arial" w:cs="Arial"/>
          <w:b/>
          <w:sz w:val="20"/>
        </w:rPr>
      </w:pPr>
    </w:p>
    <w:p w:rsidR="00AA5E26" w:rsidRPr="004F30D7" w:rsidRDefault="00AA5E26" w:rsidP="00AA5E26">
      <w:pPr>
        <w:tabs>
          <w:tab w:val="left" w:pos="709"/>
          <w:tab w:val="left" w:pos="1800"/>
        </w:tabs>
        <w:ind w:left="-709" w:right="-992"/>
        <w:rPr>
          <w:rFonts w:ascii="Arial" w:hAnsi="Arial" w:cs="Arial"/>
          <w:b/>
          <w:sz w:val="20"/>
        </w:rPr>
      </w:pPr>
      <w:r w:rsidRPr="004F30D7">
        <w:rPr>
          <w:rFonts w:ascii="Arial" w:hAnsi="Arial" w:cs="Arial"/>
          <w:b/>
          <w:sz w:val="20"/>
        </w:rPr>
        <w:t xml:space="preserve">Início da disputa de Preços: </w:t>
      </w:r>
      <w:r>
        <w:rPr>
          <w:rFonts w:ascii="Arial" w:hAnsi="Arial" w:cs="Arial"/>
          <w:b/>
          <w:sz w:val="20"/>
          <w:highlight w:val="lightGray"/>
        </w:rPr>
        <w:t>12</w:t>
      </w:r>
      <w:r w:rsidRPr="004F30D7">
        <w:rPr>
          <w:rFonts w:ascii="Arial" w:hAnsi="Arial" w:cs="Arial"/>
          <w:b/>
          <w:sz w:val="20"/>
          <w:highlight w:val="lightGray"/>
        </w:rPr>
        <w:t xml:space="preserve"> de </w:t>
      </w:r>
      <w:r>
        <w:rPr>
          <w:rFonts w:ascii="Arial" w:hAnsi="Arial" w:cs="Arial"/>
          <w:b/>
          <w:sz w:val="20"/>
          <w:highlight w:val="lightGray"/>
        </w:rPr>
        <w:t>Abril</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09</w:t>
      </w:r>
      <w:r w:rsidRPr="004F30D7">
        <w:rPr>
          <w:rFonts w:ascii="Arial" w:hAnsi="Arial" w:cs="Arial"/>
          <w:b/>
          <w:sz w:val="20"/>
          <w:highlight w:val="lightGray"/>
        </w:rPr>
        <w:t>h</w:t>
      </w:r>
      <w:r>
        <w:rPr>
          <w:rFonts w:ascii="Arial" w:hAnsi="Arial" w:cs="Arial"/>
          <w:b/>
          <w:sz w:val="20"/>
          <w:highlight w:val="lightGray"/>
        </w:rPr>
        <w:t>00</w:t>
      </w:r>
      <w:r w:rsidRPr="004F30D7">
        <w:rPr>
          <w:rFonts w:ascii="Arial" w:hAnsi="Arial" w:cs="Arial"/>
          <w:b/>
          <w:sz w:val="20"/>
          <w:highlight w:val="lightGray"/>
        </w:rPr>
        <w:t>min;</w:t>
      </w:r>
    </w:p>
    <w:p w:rsidR="00AA5E26" w:rsidRPr="00825DEB" w:rsidRDefault="00AA5E26" w:rsidP="00AA5E26">
      <w:pPr>
        <w:tabs>
          <w:tab w:val="left" w:pos="709"/>
          <w:tab w:val="left" w:pos="1800"/>
        </w:tabs>
        <w:ind w:left="-709" w:right="-992"/>
        <w:rPr>
          <w:rFonts w:ascii="Arial" w:hAnsi="Arial" w:cs="Arial"/>
          <w:sz w:val="20"/>
        </w:rPr>
      </w:pPr>
    </w:p>
    <w:p w:rsidR="00AA5E26" w:rsidRDefault="00AA5E26" w:rsidP="00AA5E26">
      <w:pPr>
        <w:tabs>
          <w:tab w:val="left" w:pos="709"/>
          <w:tab w:val="left" w:pos="1800"/>
        </w:tabs>
        <w:ind w:left="-709" w:right="-992"/>
        <w:jc w:val="both"/>
        <w:rPr>
          <w:rFonts w:ascii="Arial" w:hAnsi="Arial" w:cs="Arial"/>
          <w:sz w:val="20"/>
        </w:rPr>
      </w:pPr>
      <w:r w:rsidRPr="00825DEB">
        <w:rPr>
          <w:rFonts w:ascii="Arial" w:hAnsi="Arial" w:cs="Arial"/>
          <w:b/>
          <w:sz w:val="20"/>
        </w:rPr>
        <w:t>Cadastro de propostas iniciais e Disputa</w:t>
      </w:r>
      <w:r w:rsidRPr="00825DEB">
        <w:rPr>
          <w:rFonts w:ascii="Arial" w:hAnsi="Arial" w:cs="Arial"/>
          <w:sz w:val="20"/>
        </w:rPr>
        <w:t xml:space="preserve">: </w:t>
      </w:r>
      <w:hyperlink r:id="rId6" w:history="1">
        <w:r w:rsidRPr="002B3D80">
          <w:rPr>
            <w:rStyle w:val="Hyperlink"/>
            <w:rFonts w:ascii="Arial" w:hAnsi="Arial" w:cs="Arial"/>
            <w:sz w:val="20"/>
            <w:highlight w:val="lightGray"/>
          </w:rPr>
          <w:t>www.bll.org.br</w:t>
        </w:r>
      </w:hyperlink>
      <w:r w:rsidRPr="00825DEB">
        <w:rPr>
          <w:rFonts w:ascii="Arial" w:hAnsi="Arial" w:cs="Arial"/>
          <w:sz w:val="20"/>
          <w:highlight w:val="lightGray"/>
        </w:rPr>
        <w:t xml:space="preserve"> (acesso identificado).</w:t>
      </w:r>
    </w:p>
    <w:p w:rsidR="00AA5E26" w:rsidRDefault="00AA5E26" w:rsidP="00AA5E26">
      <w:pPr>
        <w:tabs>
          <w:tab w:val="left" w:pos="709"/>
          <w:tab w:val="left" w:pos="1800"/>
        </w:tabs>
        <w:ind w:left="-709" w:right="-992"/>
        <w:jc w:val="both"/>
        <w:rPr>
          <w:rFonts w:ascii="Arial" w:hAnsi="Arial" w:cs="Arial"/>
          <w:sz w:val="20"/>
        </w:rPr>
      </w:pPr>
    </w:p>
    <w:p w:rsidR="00AA5E26" w:rsidRDefault="00AA5E26" w:rsidP="00AA5E26">
      <w:pPr>
        <w:tabs>
          <w:tab w:val="left" w:pos="-426"/>
          <w:tab w:val="left" w:pos="1800"/>
        </w:tabs>
        <w:ind w:left="-709" w:right="-992"/>
        <w:jc w:val="both"/>
        <w:rPr>
          <w:rFonts w:ascii="Arial" w:hAnsi="Arial" w:cs="Arial"/>
          <w:sz w:val="20"/>
        </w:rPr>
      </w:pPr>
    </w:p>
    <w:p w:rsidR="00AA5E26" w:rsidRDefault="00AA5E26" w:rsidP="00AA5E26">
      <w:pPr>
        <w:tabs>
          <w:tab w:val="left" w:pos="-426"/>
          <w:tab w:val="left" w:pos="1800"/>
        </w:tabs>
        <w:ind w:left="-709" w:right="-992"/>
        <w:jc w:val="both"/>
        <w:rPr>
          <w:rFonts w:ascii="Arial" w:hAnsi="Arial" w:cs="Arial"/>
          <w:sz w:val="20"/>
        </w:rPr>
      </w:pPr>
    </w:p>
    <w:p w:rsidR="00AA5E26" w:rsidRDefault="00AA5E26" w:rsidP="00AA5E26">
      <w:pPr>
        <w:tabs>
          <w:tab w:val="left" w:pos="-426"/>
          <w:tab w:val="left" w:pos="1800"/>
        </w:tabs>
        <w:ind w:left="-709" w:right="-992"/>
        <w:jc w:val="both"/>
        <w:rPr>
          <w:rFonts w:ascii="Arial" w:hAnsi="Arial" w:cs="Arial"/>
          <w:sz w:val="20"/>
        </w:rPr>
      </w:pPr>
    </w:p>
    <w:p w:rsidR="00AA5E26" w:rsidRDefault="00AA5E26" w:rsidP="00AA5E26">
      <w:pPr>
        <w:tabs>
          <w:tab w:val="left" w:pos="-426"/>
          <w:tab w:val="left" w:pos="1800"/>
        </w:tabs>
        <w:ind w:left="-709" w:right="-992"/>
        <w:jc w:val="both"/>
        <w:rPr>
          <w:rFonts w:ascii="Arial" w:hAnsi="Arial" w:cs="Arial"/>
          <w:sz w:val="20"/>
        </w:rPr>
      </w:pPr>
    </w:p>
    <w:p w:rsidR="00AA5E26" w:rsidRPr="00A84EC0" w:rsidRDefault="00AA5E26" w:rsidP="00AA5E26">
      <w:pPr>
        <w:widowControl/>
        <w:tabs>
          <w:tab w:val="num" w:pos="1779"/>
        </w:tabs>
        <w:autoSpaceDE w:val="0"/>
        <w:autoSpaceDN w:val="0"/>
        <w:adjustRightInd w:val="0"/>
        <w:ind w:left="-709" w:right="-994"/>
        <w:jc w:val="both"/>
        <w:rPr>
          <w:rFonts w:ascii="Arial" w:hAnsi="Arial" w:cs="Arial"/>
          <w:b/>
          <w:bCs/>
          <w:color w:val="000000"/>
          <w:sz w:val="20"/>
        </w:rPr>
      </w:pPr>
      <w:r w:rsidRPr="00A84EC0">
        <w:rPr>
          <w:rFonts w:ascii="Arial" w:hAnsi="Arial" w:cs="Arial"/>
          <w:b/>
          <w:sz w:val="20"/>
        </w:rPr>
        <w:t xml:space="preserve">Objeto: </w:t>
      </w:r>
      <w:r w:rsidRPr="00CF14A3">
        <w:rPr>
          <w:rFonts w:ascii="Arial" w:hAnsi="Arial" w:cs="Arial"/>
          <w:b/>
          <w:bCs/>
          <w:sz w:val="20"/>
        </w:rPr>
        <w:t>REGISTRO DE PREÇO PARA PRESTAÇÃO DE SERVIÇO FRACIONADO DE CORTE DE ÁRVORES, TRANSPORTE E BENEFICIAMENTO DE MADEIRA DE DIVERSAS ESPÉCIES NO MUNICÍPIO DE CANOINHAS/SC.</w:t>
      </w:r>
    </w:p>
    <w:p w:rsidR="00AA5E26" w:rsidRPr="00A84EC0" w:rsidRDefault="00AA5E26" w:rsidP="00AA5E26">
      <w:pPr>
        <w:tabs>
          <w:tab w:val="left" w:pos="-426"/>
        </w:tabs>
        <w:ind w:left="-709" w:right="-994"/>
        <w:jc w:val="both"/>
        <w:rPr>
          <w:rFonts w:ascii="Arial" w:hAnsi="Arial" w:cs="Arial"/>
          <w:b/>
          <w:sz w:val="20"/>
        </w:rPr>
      </w:pPr>
    </w:p>
    <w:p w:rsidR="00AA5E26" w:rsidRPr="00A84EC0" w:rsidRDefault="00AA5E26" w:rsidP="00AA5E26">
      <w:pPr>
        <w:ind w:left="-709" w:right="-994"/>
        <w:jc w:val="both"/>
        <w:rPr>
          <w:rFonts w:ascii="Arial" w:hAnsi="Arial" w:cs="Arial"/>
          <w:b/>
          <w:sz w:val="20"/>
        </w:rPr>
      </w:pPr>
      <w:proofErr w:type="gramStart"/>
      <w:r w:rsidRPr="00A84EC0">
        <w:rPr>
          <w:rFonts w:ascii="Arial" w:hAnsi="Arial" w:cs="Arial"/>
          <w:b/>
          <w:sz w:val="20"/>
        </w:rPr>
        <w:t>1 - DISPOSIÇÕES</w:t>
      </w:r>
      <w:proofErr w:type="gramEnd"/>
      <w:r w:rsidRPr="00A84EC0">
        <w:rPr>
          <w:rFonts w:ascii="Arial" w:hAnsi="Arial" w:cs="Arial"/>
          <w:b/>
          <w:sz w:val="20"/>
        </w:rPr>
        <w:t xml:space="preserve"> PRELIMINARES</w:t>
      </w:r>
    </w:p>
    <w:p w:rsidR="00AA5E26" w:rsidRPr="00A84EC0" w:rsidRDefault="00AA5E26" w:rsidP="00AA5E26">
      <w:pPr>
        <w:ind w:left="-709" w:right="-992"/>
        <w:jc w:val="both"/>
        <w:rPr>
          <w:rFonts w:ascii="Arial" w:hAnsi="Arial" w:cs="Arial"/>
          <w:sz w:val="20"/>
        </w:rPr>
      </w:pPr>
      <w:r w:rsidRPr="00A84EC0">
        <w:rPr>
          <w:rFonts w:ascii="Arial" w:hAnsi="Arial" w:cs="Arial"/>
          <w:sz w:val="20"/>
        </w:rPr>
        <w:t xml:space="preserve">1.1 - O Pregão, na forma Eletrônica será realizado em sessão pública, por meio da </w:t>
      </w:r>
      <w:r w:rsidRPr="00A84EC0">
        <w:rPr>
          <w:rFonts w:ascii="Arial" w:hAnsi="Arial" w:cs="Arial"/>
          <w:b/>
          <w:bCs/>
          <w:i/>
          <w:iCs/>
          <w:sz w:val="20"/>
        </w:rPr>
        <w:t>INTERNET</w:t>
      </w:r>
      <w:r w:rsidRPr="00A84EC0">
        <w:rPr>
          <w:rFonts w:ascii="Arial" w:hAnsi="Arial" w:cs="Arial"/>
          <w:b/>
          <w:bCs/>
          <w:sz w:val="20"/>
        </w:rPr>
        <w:t xml:space="preserve">, </w:t>
      </w:r>
      <w:r w:rsidRPr="00A84EC0">
        <w:rPr>
          <w:rFonts w:ascii="Arial" w:hAnsi="Arial" w:cs="Arial"/>
          <w:sz w:val="20"/>
        </w:rPr>
        <w:t xml:space="preserve">mediante condições de segurança - criptografia e autenticação - em todas as suas fases através do </w:t>
      </w:r>
      <w:r w:rsidRPr="00A84EC0">
        <w:rPr>
          <w:rFonts w:ascii="Arial" w:hAnsi="Arial" w:cs="Arial"/>
          <w:b/>
          <w:bCs/>
          <w:sz w:val="20"/>
        </w:rPr>
        <w:t xml:space="preserve">Sistema de Pregão, na Forma Eletrônica (licitações) </w:t>
      </w:r>
      <w:r w:rsidRPr="00A84EC0">
        <w:rPr>
          <w:rFonts w:ascii="Arial" w:hAnsi="Arial" w:cs="Arial"/>
          <w:sz w:val="20"/>
        </w:rPr>
        <w:t xml:space="preserve">da Bolsa de Licitações e Leilões do Brasil </w:t>
      </w:r>
      <w:proofErr w:type="spellStart"/>
      <w:r w:rsidRPr="00A84EC0">
        <w:rPr>
          <w:rFonts w:ascii="Arial" w:hAnsi="Arial" w:cs="Arial"/>
          <w:sz w:val="20"/>
        </w:rPr>
        <w:t>Ltda</w:t>
      </w:r>
      <w:proofErr w:type="spellEnd"/>
      <w:r w:rsidRPr="00A84EC0">
        <w:rPr>
          <w:rFonts w:ascii="Arial" w:hAnsi="Arial" w:cs="Arial"/>
          <w:sz w:val="20"/>
        </w:rPr>
        <w:t xml:space="preserve"> </w:t>
      </w:r>
      <w:r w:rsidRPr="00A84EC0">
        <w:rPr>
          <w:rFonts w:ascii="Arial" w:hAnsi="Arial" w:cs="Arial"/>
          <w:color w:val="0000FF"/>
          <w:sz w:val="20"/>
          <w:u w:val="single"/>
        </w:rPr>
        <w:t>www.bll.org.br</w:t>
      </w:r>
      <w:r w:rsidRPr="00A84EC0">
        <w:rPr>
          <w:rFonts w:ascii="Arial" w:hAnsi="Arial" w:cs="Arial"/>
          <w:color w:val="000000"/>
          <w:sz w:val="20"/>
        </w:rPr>
        <w:t>, conforme convênio de cooperação técnica celebrado entre a Prefeitura Municipal de Canoinhas e a Bolsa de Licitações e Leilões do Brasil – BLL.</w:t>
      </w:r>
    </w:p>
    <w:p w:rsidR="00AA5E26" w:rsidRPr="00A84EC0" w:rsidRDefault="00AA5E26" w:rsidP="00AA5E26">
      <w:pPr>
        <w:ind w:left="-709" w:right="-992"/>
        <w:jc w:val="both"/>
        <w:rPr>
          <w:rFonts w:ascii="Arial" w:hAnsi="Arial" w:cs="Arial"/>
          <w:sz w:val="20"/>
        </w:rPr>
      </w:pPr>
      <w:r w:rsidRPr="00A84EC0">
        <w:rPr>
          <w:rFonts w:ascii="Arial" w:hAnsi="Arial" w:cs="Arial"/>
          <w:sz w:val="20"/>
        </w:rPr>
        <w:t xml:space="preserve">1.2 - Os trabalhos serão conduzidos por Servidor do Município de Canoinhas, denominado Pregoeiro, mediante a inserção e monitoramento de dados gerados ou transferidos para </w:t>
      </w:r>
      <w:proofErr w:type="gramStart"/>
      <w:r w:rsidRPr="00A84EC0">
        <w:rPr>
          <w:rFonts w:ascii="Arial" w:hAnsi="Arial" w:cs="Arial"/>
          <w:sz w:val="20"/>
        </w:rPr>
        <w:t xml:space="preserve">o aplicativo “Licitações” constante da página eletrônica da Bolsa de Licitações e Leilões do Brasil </w:t>
      </w:r>
      <w:proofErr w:type="spellStart"/>
      <w:r w:rsidRPr="00A84EC0">
        <w:rPr>
          <w:rFonts w:ascii="Arial" w:hAnsi="Arial" w:cs="Arial"/>
          <w:sz w:val="20"/>
        </w:rPr>
        <w:t>Ltda</w:t>
      </w:r>
      <w:proofErr w:type="spellEnd"/>
      <w:proofErr w:type="gramEnd"/>
      <w:r w:rsidRPr="00A84EC0">
        <w:rPr>
          <w:rFonts w:ascii="Arial" w:hAnsi="Arial" w:cs="Arial"/>
          <w:sz w:val="20"/>
        </w:rPr>
        <w:t xml:space="preserve"> </w:t>
      </w:r>
      <w:hyperlink r:id="rId7" w:history="1">
        <w:r w:rsidRPr="00A84EC0">
          <w:rPr>
            <w:rStyle w:val="Hyperlink"/>
            <w:rFonts w:ascii="Arial" w:hAnsi="Arial" w:cs="Arial"/>
            <w:sz w:val="20"/>
          </w:rPr>
          <w:t>www.bll.org.br</w:t>
        </w:r>
      </w:hyperlink>
      <w:r w:rsidRPr="00A84EC0">
        <w:rPr>
          <w:rFonts w:ascii="Arial" w:hAnsi="Arial" w:cs="Arial"/>
          <w:sz w:val="20"/>
        </w:rPr>
        <w:t>.</w:t>
      </w:r>
    </w:p>
    <w:p w:rsidR="00AA5E26" w:rsidRPr="00A84EC0" w:rsidRDefault="00AA5E26" w:rsidP="00AA5E26">
      <w:pPr>
        <w:ind w:left="-709" w:right="-992"/>
        <w:jc w:val="both"/>
        <w:rPr>
          <w:rFonts w:ascii="Arial" w:hAnsi="Arial" w:cs="Arial"/>
          <w:sz w:val="20"/>
        </w:rPr>
      </w:pPr>
    </w:p>
    <w:p w:rsidR="00AA5E26" w:rsidRPr="00A84EC0" w:rsidRDefault="00AA5E26" w:rsidP="00AA5E26">
      <w:pPr>
        <w:ind w:left="-709" w:right="-992"/>
        <w:jc w:val="both"/>
        <w:rPr>
          <w:rFonts w:ascii="Arial" w:hAnsi="Arial" w:cs="Arial"/>
          <w:b/>
          <w:bCs/>
          <w:color w:val="000000"/>
          <w:sz w:val="20"/>
        </w:rPr>
      </w:pPr>
      <w:r w:rsidRPr="00A84EC0">
        <w:rPr>
          <w:rFonts w:ascii="Arial" w:hAnsi="Arial" w:cs="Arial"/>
          <w:b/>
          <w:sz w:val="20"/>
        </w:rPr>
        <w:t xml:space="preserve">2 - DO OBJETO: </w:t>
      </w:r>
      <w:r w:rsidRPr="00A84EC0">
        <w:rPr>
          <w:rFonts w:ascii="Arial" w:hAnsi="Arial" w:cs="Arial"/>
          <w:sz w:val="20"/>
        </w:rPr>
        <w:t>O presente pregão tem por objeto o</w:t>
      </w:r>
      <w:r w:rsidRPr="00A84EC0">
        <w:rPr>
          <w:rFonts w:ascii="Arial" w:hAnsi="Arial" w:cs="Arial"/>
          <w:b/>
          <w:sz w:val="20"/>
        </w:rPr>
        <w:t xml:space="preserve"> </w:t>
      </w:r>
      <w:r w:rsidRPr="00CF14A3">
        <w:rPr>
          <w:rFonts w:ascii="Arial" w:hAnsi="Arial" w:cs="Arial"/>
          <w:b/>
          <w:bCs/>
          <w:sz w:val="20"/>
        </w:rPr>
        <w:t>REGISTRO DE PREÇO PARA PRESTAÇÃO DE SERVIÇO FRACIONADO DE CORTE DE ÁRVORES, TRANSPORTE E BENEFICIAMENTO DE MADEIRA DE DIVERSAS ESPÉCIES NO MUNICÍPIO DE CANOINHAS/SC</w:t>
      </w:r>
      <w:r w:rsidRPr="00A84EC0">
        <w:rPr>
          <w:rFonts w:ascii="Arial" w:hAnsi="Arial" w:cs="Arial"/>
          <w:b/>
          <w:sz w:val="20"/>
        </w:rPr>
        <w:t xml:space="preserve">, </w:t>
      </w:r>
      <w:r w:rsidRPr="00A84EC0">
        <w:rPr>
          <w:rFonts w:ascii="Arial" w:hAnsi="Arial" w:cs="Arial"/>
          <w:sz w:val="20"/>
        </w:rPr>
        <w:t xml:space="preserve">de acordo com as especificações e quantidades estimadas constantes do </w:t>
      </w:r>
      <w:r w:rsidRPr="00A84EC0">
        <w:rPr>
          <w:rFonts w:ascii="Arial" w:hAnsi="Arial" w:cs="Arial"/>
          <w:b/>
          <w:sz w:val="20"/>
        </w:rPr>
        <w:t>Anexo I</w:t>
      </w:r>
      <w:r w:rsidRPr="00A84EC0">
        <w:rPr>
          <w:rFonts w:ascii="Arial" w:hAnsi="Arial" w:cs="Arial"/>
          <w:sz w:val="20"/>
        </w:rPr>
        <w:t>.</w:t>
      </w:r>
    </w:p>
    <w:p w:rsidR="00AA5E26" w:rsidRPr="00A84EC0" w:rsidRDefault="00AA5E26" w:rsidP="00AA5E26">
      <w:pPr>
        <w:ind w:left="-709" w:right="-994"/>
        <w:jc w:val="both"/>
        <w:rPr>
          <w:rFonts w:ascii="Arial" w:hAnsi="Arial" w:cs="Arial"/>
          <w:b/>
          <w:sz w:val="20"/>
        </w:rPr>
      </w:pPr>
    </w:p>
    <w:p w:rsidR="00AA5E26" w:rsidRPr="00A84EC0" w:rsidRDefault="00AA5E26" w:rsidP="00AA5E26">
      <w:pPr>
        <w:ind w:left="-709" w:right="-994"/>
        <w:jc w:val="both"/>
        <w:rPr>
          <w:rFonts w:ascii="Arial" w:hAnsi="Arial" w:cs="Arial"/>
          <w:b/>
          <w:sz w:val="20"/>
        </w:rPr>
      </w:pPr>
      <w:proofErr w:type="gramStart"/>
      <w:r w:rsidRPr="00A84EC0">
        <w:rPr>
          <w:rFonts w:ascii="Arial" w:hAnsi="Arial" w:cs="Arial"/>
          <w:b/>
          <w:sz w:val="20"/>
        </w:rPr>
        <w:t>3 - FORMALIZAÇÃO</w:t>
      </w:r>
      <w:proofErr w:type="gramEnd"/>
      <w:r w:rsidRPr="00A84EC0">
        <w:rPr>
          <w:rFonts w:ascii="Arial" w:hAnsi="Arial" w:cs="Arial"/>
          <w:b/>
          <w:sz w:val="20"/>
        </w:rPr>
        <w:t xml:space="preserve"> DE CONSULTAS</w:t>
      </w:r>
    </w:p>
    <w:p w:rsidR="00AA5E26" w:rsidRPr="00E63C66" w:rsidRDefault="00AA5E26" w:rsidP="00AA5E26">
      <w:pPr>
        <w:pStyle w:val="modelo"/>
        <w:numPr>
          <w:ilvl w:val="0"/>
          <w:numId w:val="38"/>
        </w:numPr>
        <w:tabs>
          <w:tab w:val="clear" w:pos="4419"/>
          <w:tab w:val="clear" w:pos="8838"/>
        </w:tabs>
        <w:ind w:left="-709" w:right="-992"/>
        <w:rPr>
          <w:rFonts w:cs="Arial"/>
          <w:sz w:val="20"/>
        </w:rPr>
      </w:pPr>
      <w:r w:rsidRPr="00E63C66">
        <w:rPr>
          <w:rFonts w:cs="Arial"/>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AA5E26" w:rsidRPr="00E63C66" w:rsidRDefault="00AA5E26" w:rsidP="00AA5E26">
      <w:pPr>
        <w:pStyle w:val="modelo"/>
        <w:tabs>
          <w:tab w:val="clear" w:pos="4419"/>
          <w:tab w:val="clear" w:pos="8838"/>
        </w:tabs>
        <w:ind w:left="-709" w:right="-992"/>
        <w:rPr>
          <w:rFonts w:cs="Arial"/>
          <w:sz w:val="20"/>
        </w:rPr>
      </w:pPr>
      <w:r w:rsidRPr="00E63C66">
        <w:rPr>
          <w:rFonts w:cs="Arial"/>
          <w:sz w:val="20"/>
        </w:rPr>
        <w:t xml:space="preserve">3.1.1 - As informações administrativas relativas a este Edital poderão ser obtidas junto ao Setor de Licitações pelo </w:t>
      </w:r>
      <w:r w:rsidRPr="00E63C66">
        <w:rPr>
          <w:rFonts w:cs="Arial"/>
          <w:sz w:val="20"/>
        </w:rPr>
        <w:lastRenderedPageBreak/>
        <w:t>telefone nº (47) 3621-6111 / 3621-7756 / 3621-7793.</w:t>
      </w:r>
    </w:p>
    <w:p w:rsidR="00AA5E26" w:rsidRPr="00D512A2" w:rsidRDefault="00AA5E26" w:rsidP="00AA5E26">
      <w:pPr>
        <w:pStyle w:val="Ttulo1"/>
        <w:tabs>
          <w:tab w:val="left" w:pos="567"/>
        </w:tabs>
        <w:ind w:left="-709" w:right="-992"/>
        <w:jc w:val="both"/>
        <w:rPr>
          <w:rFonts w:cs="Arial"/>
          <w:b w:val="0"/>
          <w:color w:val="000000"/>
          <w:sz w:val="20"/>
        </w:rPr>
      </w:pPr>
      <w:r w:rsidRPr="00E90DC9">
        <w:rPr>
          <w:rFonts w:cs="Arial"/>
          <w:b w:val="0"/>
          <w:color w:val="000000"/>
          <w:sz w:val="20"/>
        </w:rPr>
        <w:t xml:space="preserve">3.1.2 - </w:t>
      </w:r>
      <w:r w:rsidRPr="00D512A2">
        <w:rPr>
          <w:rFonts w:cs="Arial"/>
          <w:b w:val="0"/>
          <w:color w:val="000000"/>
          <w:sz w:val="20"/>
        </w:rPr>
        <w:t>As questões estritamente técnicas referentes ao objeto licitado serão prestadas pel</w:t>
      </w:r>
      <w:r>
        <w:rPr>
          <w:rFonts w:cs="Arial"/>
          <w:b w:val="0"/>
          <w:color w:val="000000"/>
          <w:sz w:val="20"/>
        </w:rPr>
        <w:t>o</w:t>
      </w:r>
      <w:r w:rsidRPr="00D512A2">
        <w:rPr>
          <w:rFonts w:cs="Arial"/>
          <w:b w:val="0"/>
          <w:color w:val="000000"/>
          <w:sz w:val="20"/>
        </w:rPr>
        <w:t xml:space="preserve"> </w:t>
      </w:r>
      <w:r>
        <w:rPr>
          <w:rFonts w:cs="Arial"/>
          <w:b w:val="0"/>
          <w:color w:val="000000"/>
          <w:sz w:val="20"/>
        </w:rPr>
        <w:t>Departamento de Compras</w:t>
      </w:r>
      <w:r w:rsidRPr="00D512A2">
        <w:rPr>
          <w:rFonts w:cs="Arial"/>
          <w:b w:val="0"/>
          <w:color w:val="000000"/>
          <w:sz w:val="20"/>
        </w:rPr>
        <w:t xml:space="preserve"> </w:t>
      </w:r>
      <w:r>
        <w:rPr>
          <w:rFonts w:cs="Arial"/>
          <w:b w:val="0"/>
          <w:color w:val="000000"/>
          <w:sz w:val="20"/>
        </w:rPr>
        <w:t xml:space="preserve">do Município de </w:t>
      </w:r>
      <w:r w:rsidRPr="00D512A2">
        <w:rPr>
          <w:rFonts w:cs="Arial"/>
          <w:b w:val="0"/>
          <w:color w:val="000000"/>
          <w:sz w:val="20"/>
        </w:rPr>
        <w:t xml:space="preserve">Canoinhas, pelo telefone nº (47) </w:t>
      </w:r>
      <w:r>
        <w:rPr>
          <w:rFonts w:cs="Arial"/>
          <w:b w:val="0"/>
          <w:color w:val="000000"/>
          <w:sz w:val="20"/>
        </w:rPr>
        <w:t xml:space="preserve">3621 </w:t>
      </w:r>
      <w:r w:rsidRPr="00D512A2">
        <w:rPr>
          <w:rFonts w:cs="Arial"/>
          <w:b w:val="0"/>
          <w:color w:val="000000"/>
          <w:sz w:val="20"/>
        </w:rPr>
        <w:t>-</w:t>
      </w:r>
      <w:r>
        <w:rPr>
          <w:rFonts w:cs="Arial"/>
          <w:b w:val="0"/>
          <w:color w:val="000000"/>
          <w:sz w:val="20"/>
        </w:rPr>
        <w:t xml:space="preserve"> 7723</w:t>
      </w:r>
      <w:r w:rsidRPr="00D512A2">
        <w:rPr>
          <w:rFonts w:cs="Arial"/>
          <w:b w:val="0"/>
          <w:color w:val="000000"/>
          <w:sz w:val="20"/>
        </w:rPr>
        <w:t>.</w:t>
      </w:r>
    </w:p>
    <w:p w:rsidR="00AA5E26" w:rsidRPr="00E63C66" w:rsidRDefault="00AA5E26" w:rsidP="00AA5E26">
      <w:pPr>
        <w:pStyle w:val="modelo"/>
        <w:numPr>
          <w:ilvl w:val="0"/>
          <w:numId w:val="38"/>
        </w:numPr>
        <w:tabs>
          <w:tab w:val="clear" w:pos="4419"/>
          <w:tab w:val="clear" w:pos="8838"/>
        </w:tabs>
        <w:ind w:left="-709" w:right="-992"/>
        <w:rPr>
          <w:rFonts w:cs="Arial"/>
          <w:sz w:val="20"/>
        </w:rPr>
      </w:pPr>
      <w:r w:rsidRPr="00E63C66">
        <w:rPr>
          <w:rFonts w:cs="Arial"/>
          <w:sz w:val="20"/>
        </w:rPr>
        <w:t xml:space="preserve">3.2 - Nos termos do Art. 24 do Decreto 10.024, qualquer pessoa, física ou jurídica é parte legítima para solicitar esclarecimentos ou providências em relação ao presente PREGÃO, ou ainda para </w:t>
      </w:r>
      <w:r w:rsidRPr="00E63C66">
        <w:rPr>
          <w:rFonts w:cs="Arial"/>
          <w:b/>
          <w:sz w:val="20"/>
        </w:rPr>
        <w:t>impugnar este Edital</w:t>
      </w:r>
      <w:r w:rsidRPr="00E63C66">
        <w:rPr>
          <w:rFonts w:cs="Arial"/>
          <w:sz w:val="20"/>
        </w:rPr>
        <w:t>, desde que o faça com antecedência de até 03 (três) dias úteis da data fixada para a abertura da sessão pública do certame.</w:t>
      </w:r>
    </w:p>
    <w:p w:rsidR="00AA5E26" w:rsidRPr="00E63C66" w:rsidRDefault="00AA5E26" w:rsidP="00AA5E26">
      <w:pPr>
        <w:pStyle w:val="Cabealho"/>
        <w:ind w:left="-709" w:right="-992"/>
        <w:jc w:val="both"/>
        <w:rPr>
          <w:rFonts w:ascii="Arial" w:hAnsi="Arial" w:cs="Arial"/>
        </w:rPr>
      </w:pPr>
      <w:r w:rsidRPr="00E63C66">
        <w:rPr>
          <w:rFonts w:ascii="Arial" w:hAnsi="Arial" w:cs="Arial"/>
        </w:rPr>
        <w:t xml:space="preserve">3.2.1 - As impugnações ao Edital deverão ser dirigidas ao Pregoeiro e protocolizadas em dias úteis, das 08h00 às 17h00, na Rua Felipe </w:t>
      </w:r>
      <w:proofErr w:type="spellStart"/>
      <w:r w:rsidRPr="00E63C66">
        <w:rPr>
          <w:rFonts w:ascii="Arial" w:hAnsi="Arial" w:cs="Arial"/>
        </w:rPr>
        <w:t>Schimidt</w:t>
      </w:r>
      <w:proofErr w:type="spellEnd"/>
      <w:r w:rsidRPr="00E63C66">
        <w:rPr>
          <w:rFonts w:ascii="Arial" w:hAnsi="Arial" w:cs="Arial"/>
        </w:rPr>
        <w:t xml:space="preserve"> nº 10, Centro, Canoinhas, Setor de Protocolo.</w:t>
      </w:r>
    </w:p>
    <w:p w:rsidR="00AA5E26" w:rsidRPr="00E63C66" w:rsidRDefault="00AA5E26" w:rsidP="00AA5E26">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E63C66">
        <w:rPr>
          <w:rFonts w:ascii="Arial" w:hAnsi="Arial" w:cs="Arial"/>
          <w:color w:val="000000"/>
          <w:sz w:val="20"/>
        </w:rPr>
        <w:t>afim de</w:t>
      </w:r>
      <w:proofErr w:type="gramEnd"/>
      <w:r w:rsidRPr="00E63C66">
        <w:rPr>
          <w:rFonts w:ascii="Arial" w:hAnsi="Arial" w:cs="Arial"/>
          <w:color w:val="000000"/>
          <w:sz w:val="20"/>
        </w:rPr>
        <w:t xml:space="preserve"> comprovar o envio da sua manifestação.</w:t>
      </w:r>
    </w:p>
    <w:p w:rsidR="00AA5E26" w:rsidRPr="00E63C66" w:rsidRDefault="00AA5E26" w:rsidP="00AA5E26">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3.2.3 - As impugnações também serão aceitas e recebidas quando enviadas através do sistema informatizado </w:t>
      </w:r>
      <w:proofErr w:type="gramStart"/>
      <w:r w:rsidRPr="00E63C66">
        <w:rPr>
          <w:rFonts w:ascii="Arial" w:hAnsi="Arial" w:cs="Arial"/>
          <w:color w:val="000000"/>
          <w:sz w:val="20"/>
        </w:rPr>
        <w:t>1Doc</w:t>
      </w:r>
      <w:proofErr w:type="gramEnd"/>
      <w:r w:rsidRPr="00E63C66">
        <w:rPr>
          <w:rFonts w:ascii="Arial" w:hAnsi="Arial" w:cs="Arial"/>
          <w:color w:val="000000"/>
          <w:sz w:val="20"/>
        </w:rPr>
        <w:t>, com acesso ao link: https://canoinhas.1doc.com.br/b.php?</w:t>
      </w:r>
      <w:proofErr w:type="gramStart"/>
      <w:r w:rsidRPr="00E63C66">
        <w:rPr>
          <w:rFonts w:ascii="Arial" w:hAnsi="Arial" w:cs="Arial"/>
          <w:color w:val="000000"/>
          <w:sz w:val="20"/>
        </w:rPr>
        <w:t>pg</w:t>
      </w:r>
      <w:proofErr w:type="gramEnd"/>
      <w:r w:rsidRPr="00E63C66">
        <w:rPr>
          <w:rFonts w:ascii="Arial" w:hAnsi="Arial" w:cs="Arial"/>
          <w:color w:val="000000"/>
          <w:sz w:val="20"/>
        </w:rPr>
        <w:t xml:space="preserve">=wp/wp&amp;itd=5, </w:t>
      </w:r>
      <w:r w:rsidRPr="00E63C66">
        <w:rPr>
          <w:rFonts w:ascii="Arial" w:hAnsi="Arial" w:cs="Arial"/>
          <w:sz w:val="20"/>
        </w:rPr>
        <w:t xml:space="preserve">em dias úteis, das 08h00 às 17h00, </w:t>
      </w:r>
      <w:r w:rsidRPr="00E63C66">
        <w:rPr>
          <w:rFonts w:ascii="Arial" w:hAnsi="Arial" w:cs="Arial"/>
          <w:color w:val="000000"/>
          <w:sz w:val="20"/>
        </w:rPr>
        <w:t>devendo ser juntados todos os documentos que fundamentam tais impugnações.</w:t>
      </w:r>
    </w:p>
    <w:p w:rsidR="00AA5E26" w:rsidRPr="00E63C66" w:rsidRDefault="00AA5E26" w:rsidP="00AA5E26">
      <w:pPr>
        <w:pStyle w:val="Corpodetexto"/>
        <w:ind w:left="-709" w:right="-992"/>
        <w:rPr>
          <w:rFonts w:cs="Arial"/>
        </w:rPr>
      </w:pPr>
      <w:r w:rsidRPr="00E63C66">
        <w:rPr>
          <w:rFonts w:cs="Arial"/>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AA5E26" w:rsidRPr="00E63C66" w:rsidRDefault="00AA5E26" w:rsidP="00AA5E26">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3.2.5 - Não serão conhecidas as impugnações e os recursos apresentados fora do prazo legal e/ou subscritos por representante não habilitado legalmente ou não identificado no processo para responder pelo proponente. </w:t>
      </w:r>
    </w:p>
    <w:p w:rsidR="00AA5E26" w:rsidRPr="00E63C66" w:rsidRDefault="00AA5E26" w:rsidP="00AA5E26">
      <w:pPr>
        <w:pStyle w:val="Corpodetexto"/>
        <w:numPr>
          <w:ilvl w:val="0"/>
          <w:numId w:val="38"/>
        </w:numPr>
        <w:suppressAutoHyphens w:val="0"/>
        <w:autoSpaceDE w:val="0"/>
        <w:autoSpaceDN w:val="0"/>
        <w:adjustRightInd w:val="0"/>
        <w:ind w:left="-709" w:right="-992"/>
        <w:rPr>
          <w:rFonts w:cs="Arial"/>
        </w:rPr>
      </w:pPr>
      <w:r w:rsidRPr="00E63C66">
        <w:rPr>
          <w:rFonts w:cs="Arial"/>
        </w:rPr>
        <w:t xml:space="preserve">3.3 - </w:t>
      </w:r>
      <w:r w:rsidRPr="00E63C66">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E63C66">
        <w:rPr>
          <w:rFonts w:cs="Arial"/>
        </w:rPr>
        <w:t xml:space="preserve"> </w:t>
      </w:r>
    </w:p>
    <w:p w:rsidR="00AA5E26" w:rsidRPr="00E63C66" w:rsidRDefault="00AA5E26" w:rsidP="00AA5E26">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3.4 - Acolhida a impugnação, será definida e publicada nova data para a realização do certame.  </w:t>
      </w:r>
    </w:p>
    <w:p w:rsidR="00AA5E26" w:rsidRPr="00E63C66" w:rsidRDefault="00AA5E26" w:rsidP="00AA5E26">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3.5 - As impugnações e pedidos de esclarecimentos não suspendem os prazos previstos no certame.</w:t>
      </w:r>
    </w:p>
    <w:p w:rsidR="00AA5E26" w:rsidRPr="00E63C66" w:rsidRDefault="00AA5E26" w:rsidP="00AA5E26">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3.5.1 - A concessão de efeito suspensivo à impugnação é medida excepcional e deverá ser motivada pelo pregoeiro, nos autos do processo de licitação. </w:t>
      </w:r>
    </w:p>
    <w:p w:rsidR="00AA5E26" w:rsidRPr="00825DEB" w:rsidRDefault="00AA5E26" w:rsidP="00AA5E26">
      <w:pPr>
        <w:ind w:left="-709" w:right="-992"/>
        <w:jc w:val="both"/>
        <w:rPr>
          <w:rFonts w:ascii="Arial" w:hAnsi="Arial" w:cs="Arial"/>
          <w:sz w:val="20"/>
        </w:rPr>
      </w:pPr>
      <w:r w:rsidRPr="00E63C66">
        <w:rPr>
          <w:rFonts w:ascii="Arial" w:hAnsi="Arial" w:cs="Arial"/>
          <w:sz w:val="20"/>
        </w:rPr>
        <w:t>3.6 - Se das consultas ou impugnações resultar a necessidade de modificar o edital, a alteração será divulgada pela mesma forma em que se deu o texto original do instrumento convocatório.</w:t>
      </w:r>
    </w:p>
    <w:p w:rsidR="00AA5E26" w:rsidRPr="00825DEB" w:rsidRDefault="00AA5E26" w:rsidP="00AA5E26">
      <w:pPr>
        <w:ind w:left="-709" w:right="-992"/>
        <w:jc w:val="both"/>
        <w:rPr>
          <w:rFonts w:ascii="Arial" w:hAnsi="Arial" w:cs="Arial"/>
          <w:sz w:val="20"/>
        </w:rPr>
      </w:pPr>
      <w:r w:rsidRPr="00A56C97">
        <w:rPr>
          <w:rFonts w:ascii="Arial" w:hAnsi="Arial" w:cs="Arial"/>
          <w:b/>
          <w:sz w:val="20"/>
        </w:rPr>
        <w:t xml:space="preserve">3.7 - Em caso de </w:t>
      </w:r>
      <w:r w:rsidRPr="00A56C97">
        <w:rPr>
          <w:rFonts w:ascii="Arial" w:hAnsi="Arial" w:cs="Arial"/>
          <w:b/>
          <w:bCs/>
          <w:sz w:val="20"/>
        </w:rPr>
        <w:t xml:space="preserve">divergência </w:t>
      </w:r>
      <w:r w:rsidRPr="00A56C97">
        <w:rPr>
          <w:rFonts w:ascii="Arial" w:hAnsi="Arial" w:cs="Arial"/>
          <w:b/>
          <w:sz w:val="20"/>
        </w:rPr>
        <w:t xml:space="preserve">existente entre as especificações deste objeto na página eletrônica da Bolsa de Licitações e Leilões do Brasil </w:t>
      </w:r>
      <w:proofErr w:type="spellStart"/>
      <w:r w:rsidRPr="00A56C97">
        <w:rPr>
          <w:rFonts w:ascii="Arial" w:hAnsi="Arial" w:cs="Arial"/>
          <w:b/>
          <w:sz w:val="20"/>
        </w:rPr>
        <w:t>Ltda</w:t>
      </w:r>
      <w:proofErr w:type="spellEnd"/>
      <w:r w:rsidRPr="00A56C97">
        <w:rPr>
          <w:rFonts w:ascii="Arial" w:hAnsi="Arial" w:cs="Arial"/>
          <w:b/>
          <w:sz w:val="20"/>
        </w:rPr>
        <w:t xml:space="preserve"> </w:t>
      </w:r>
      <w:hyperlink r:id="rId8" w:history="1">
        <w:r w:rsidRPr="00A56C97">
          <w:rPr>
            <w:rStyle w:val="Hyperlink"/>
            <w:rFonts w:ascii="Arial" w:hAnsi="Arial" w:cs="Arial"/>
            <w:b/>
            <w:sz w:val="20"/>
          </w:rPr>
          <w:t>www.bll.org.br</w:t>
        </w:r>
      </w:hyperlink>
      <w:r w:rsidRPr="00A56C97">
        <w:rPr>
          <w:rFonts w:ascii="Arial" w:hAnsi="Arial" w:cs="Arial"/>
          <w:b/>
          <w:bCs/>
          <w:sz w:val="20"/>
        </w:rPr>
        <w:t xml:space="preserve"> </w:t>
      </w:r>
      <w:r w:rsidRPr="00A56C97">
        <w:rPr>
          <w:rFonts w:ascii="Arial" w:hAnsi="Arial" w:cs="Arial"/>
          <w:b/>
          <w:sz w:val="20"/>
        </w:rPr>
        <w:t xml:space="preserve">e as especificações constantes no Termo de Referência, prevalecerão às </w:t>
      </w:r>
      <w:r w:rsidRPr="00A56C97">
        <w:rPr>
          <w:rFonts w:ascii="Arial" w:hAnsi="Arial" w:cs="Arial"/>
          <w:b/>
          <w:bCs/>
          <w:sz w:val="20"/>
        </w:rPr>
        <w:t>últimas.</w:t>
      </w:r>
    </w:p>
    <w:p w:rsidR="00AA5E26" w:rsidRPr="00825DEB" w:rsidRDefault="00AA5E26" w:rsidP="00AA5E26">
      <w:pPr>
        <w:ind w:left="-709" w:right="-992"/>
        <w:jc w:val="both"/>
        <w:rPr>
          <w:rFonts w:ascii="Arial" w:hAnsi="Arial" w:cs="Arial"/>
          <w:b/>
          <w:sz w:val="20"/>
        </w:rPr>
      </w:pPr>
    </w:p>
    <w:p w:rsidR="00AA5E26" w:rsidRPr="00825DEB" w:rsidRDefault="00AA5E26" w:rsidP="00AA5E26">
      <w:pPr>
        <w:ind w:left="-709" w:right="-992"/>
        <w:jc w:val="both"/>
        <w:rPr>
          <w:rFonts w:ascii="Arial" w:hAnsi="Arial" w:cs="Arial"/>
          <w:b/>
          <w:sz w:val="20"/>
        </w:rPr>
      </w:pPr>
      <w:r w:rsidRPr="00825DEB">
        <w:rPr>
          <w:rFonts w:ascii="Arial" w:hAnsi="Arial" w:cs="Arial"/>
          <w:b/>
          <w:sz w:val="20"/>
        </w:rPr>
        <w:t>4 - REFERÊNCIAS DE TEMPO</w:t>
      </w:r>
    </w:p>
    <w:p w:rsidR="00AA5E26" w:rsidRPr="00825DEB" w:rsidRDefault="00AA5E26" w:rsidP="00AA5E26">
      <w:pPr>
        <w:ind w:left="-709" w:right="-992"/>
        <w:jc w:val="both"/>
        <w:rPr>
          <w:rFonts w:ascii="Arial" w:hAnsi="Arial" w:cs="Arial"/>
          <w:sz w:val="20"/>
        </w:rPr>
      </w:pPr>
      <w:r w:rsidRPr="00825DEB">
        <w:rPr>
          <w:rFonts w:ascii="Arial" w:hAnsi="Arial" w:cs="Arial"/>
          <w:sz w:val="20"/>
        </w:rPr>
        <w:t>4.1 - Todas as referências de tempo no Edital, no Aviso e durante a Sessão Pública observarão obrigatoriamente o</w:t>
      </w:r>
      <w:r w:rsidRPr="00825DEB">
        <w:rPr>
          <w:rFonts w:ascii="Arial" w:hAnsi="Arial" w:cs="Arial"/>
          <w:b/>
          <w:sz w:val="20"/>
        </w:rPr>
        <w:t xml:space="preserve"> horário de Brasília – DF</w:t>
      </w:r>
      <w:r w:rsidRPr="00825DEB">
        <w:rPr>
          <w:rFonts w:ascii="Arial" w:hAnsi="Arial" w:cs="Arial"/>
          <w:sz w:val="20"/>
        </w:rPr>
        <w:t xml:space="preserve"> e, dessa forma, serão registradas no sistema eletrônico e na documentação relativa ao certame.</w:t>
      </w:r>
    </w:p>
    <w:p w:rsidR="00AA5E26" w:rsidRPr="00825DEB" w:rsidRDefault="00AA5E26" w:rsidP="00AA5E26">
      <w:pPr>
        <w:ind w:left="-709" w:right="-992"/>
        <w:jc w:val="both"/>
        <w:rPr>
          <w:rFonts w:ascii="Arial" w:hAnsi="Arial" w:cs="Arial"/>
          <w:b/>
          <w:sz w:val="20"/>
        </w:rPr>
      </w:pPr>
    </w:p>
    <w:p w:rsidR="00AA5E26" w:rsidRPr="00825DEB" w:rsidRDefault="00AA5E26" w:rsidP="00AA5E26">
      <w:pPr>
        <w:pStyle w:val="Padro"/>
        <w:ind w:left="-709" w:right="-992"/>
        <w:jc w:val="both"/>
        <w:rPr>
          <w:rFonts w:ascii="Arial" w:hAnsi="Arial" w:cs="Arial"/>
          <w:b/>
        </w:rPr>
      </w:pPr>
      <w:r w:rsidRPr="00825DEB">
        <w:rPr>
          <w:rFonts w:ascii="Arial" w:hAnsi="Arial" w:cs="Arial"/>
          <w:b/>
        </w:rPr>
        <w:t>5 - CONDIÇÕES PARA PARTICIPAÇÃO</w:t>
      </w: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sz w:val="20"/>
          <w:szCs w:val="20"/>
        </w:rPr>
        <w:t xml:space="preserve">5.1 - </w:t>
      </w:r>
      <w:r w:rsidRPr="001576EE">
        <w:rPr>
          <w:rFonts w:ascii="Arial" w:hAnsi="Arial" w:cs="Arial"/>
          <w:sz w:val="20"/>
          <w:szCs w:val="20"/>
        </w:rPr>
        <w:t xml:space="preserve">Poderão participar deste Pregão Eletrônico Empresas </w:t>
      </w:r>
      <w:r w:rsidRPr="000A52FA">
        <w:rPr>
          <w:rFonts w:ascii="Arial" w:hAnsi="Arial" w:cs="Arial"/>
          <w:sz w:val="20"/>
          <w:szCs w:val="20"/>
        </w:rPr>
        <w:t xml:space="preserve">que atendam às condições deste Edital e seus Anexos, inclusive quanto à documentação exigida para habilitação, constante do item 11, </w:t>
      </w:r>
      <w:r w:rsidRPr="004772BE">
        <w:rPr>
          <w:rFonts w:ascii="Arial" w:hAnsi="Arial" w:cs="Arial"/>
          <w:sz w:val="20"/>
          <w:szCs w:val="20"/>
        </w:rPr>
        <w:t xml:space="preserve">para o respectivo cadastramento junto à </w:t>
      </w:r>
      <w:r w:rsidRPr="004772BE">
        <w:rPr>
          <w:rFonts w:ascii="Arial" w:hAnsi="Arial" w:cs="Arial"/>
          <w:b/>
          <w:bCs/>
          <w:sz w:val="20"/>
          <w:szCs w:val="20"/>
        </w:rPr>
        <w:t xml:space="preserve">Bolsa de Licitações e Leilões do Brasil </w:t>
      </w:r>
      <w:proofErr w:type="spellStart"/>
      <w:r w:rsidRPr="004772BE">
        <w:rPr>
          <w:rFonts w:ascii="Arial" w:hAnsi="Arial" w:cs="Arial"/>
          <w:b/>
          <w:bCs/>
          <w:sz w:val="20"/>
          <w:szCs w:val="20"/>
        </w:rPr>
        <w:t>Ltda</w:t>
      </w:r>
      <w:proofErr w:type="spellEnd"/>
      <w:r w:rsidRPr="000A52FA">
        <w:rPr>
          <w:rFonts w:ascii="Arial" w:hAnsi="Arial" w:cs="Arial"/>
          <w:sz w:val="20"/>
          <w:szCs w:val="20"/>
        </w:rPr>
        <w:t xml:space="preserve"> e que desempenhem atividade compatível com o objeto desta Licitação.</w:t>
      </w:r>
    </w:p>
    <w:p w:rsidR="00AA5E26" w:rsidRPr="00570517" w:rsidRDefault="00AA5E26" w:rsidP="00AA5E26">
      <w:pPr>
        <w:pStyle w:val="Default"/>
        <w:ind w:left="-709" w:right="-992"/>
        <w:jc w:val="both"/>
        <w:rPr>
          <w:rFonts w:ascii="Arial" w:hAnsi="Arial" w:cs="Arial"/>
          <w:b/>
          <w:sz w:val="20"/>
          <w:szCs w:val="20"/>
        </w:rPr>
      </w:pPr>
      <w:r w:rsidRPr="001D1ADA">
        <w:rPr>
          <w:rFonts w:ascii="Arial" w:hAnsi="Arial" w:cs="Arial"/>
          <w:b/>
          <w:sz w:val="20"/>
          <w:szCs w:val="20"/>
        </w:rPr>
        <w:t>5.1</w:t>
      </w:r>
      <w:r>
        <w:rPr>
          <w:rFonts w:ascii="Arial" w:hAnsi="Arial" w:cs="Arial"/>
          <w:b/>
          <w:sz w:val="20"/>
          <w:szCs w:val="20"/>
        </w:rPr>
        <w:t>.1</w:t>
      </w:r>
      <w:r w:rsidRPr="001D1ADA">
        <w:rPr>
          <w:rFonts w:ascii="Arial" w:hAnsi="Arial" w:cs="Arial"/>
          <w:b/>
          <w:sz w:val="20"/>
          <w:szCs w:val="20"/>
        </w:rPr>
        <w:t xml:space="preserve"> </w:t>
      </w:r>
      <w:r>
        <w:rPr>
          <w:rFonts w:ascii="Arial" w:hAnsi="Arial" w:cs="Arial"/>
          <w:b/>
          <w:sz w:val="20"/>
          <w:szCs w:val="20"/>
        </w:rPr>
        <w:t xml:space="preserve">- </w:t>
      </w:r>
      <w:r w:rsidRPr="00570517">
        <w:rPr>
          <w:rFonts w:ascii="Arial" w:hAnsi="Arial" w:cs="Arial"/>
          <w:b/>
          <w:sz w:val="20"/>
          <w:szCs w:val="20"/>
        </w:rPr>
        <w:t>Para efeitos de participação das Microempresas ou Empresas de Pequeno Porte nesta licitação, nos termos do art. 3º, inciso I, da Lei Complementar nº 123/2006, são considerados:</w:t>
      </w:r>
    </w:p>
    <w:p w:rsidR="00AA5E26" w:rsidRPr="00D718B6" w:rsidRDefault="00AA5E26" w:rsidP="00AA5E26">
      <w:pPr>
        <w:pStyle w:val="Default"/>
        <w:ind w:left="-709" w:right="-992"/>
        <w:jc w:val="both"/>
        <w:rPr>
          <w:rFonts w:ascii="Arial" w:hAnsi="Arial" w:cs="Arial"/>
          <w:sz w:val="20"/>
          <w:szCs w:val="20"/>
        </w:rPr>
      </w:pPr>
      <w:r>
        <w:rPr>
          <w:rFonts w:ascii="Arial" w:hAnsi="Arial" w:cs="Arial"/>
          <w:sz w:val="20"/>
          <w:szCs w:val="20"/>
        </w:rPr>
        <w:t>a</w:t>
      </w:r>
      <w:r w:rsidRPr="00D718B6">
        <w:rPr>
          <w:rFonts w:ascii="Arial" w:hAnsi="Arial" w:cs="Arial"/>
          <w:sz w:val="20"/>
          <w:szCs w:val="20"/>
        </w:rPr>
        <w:t>) Microempresa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 calendário, receita bruta igual ou inferior a R$ 360.000,00 (trezentos sessenta mil reais).</w:t>
      </w:r>
    </w:p>
    <w:p w:rsidR="00AA5E26" w:rsidRPr="00D718B6" w:rsidRDefault="00AA5E26" w:rsidP="00AA5E26">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Empresa de Pequeno Porte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AA5E26" w:rsidRPr="00570517" w:rsidRDefault="00AA5E26" w:rsidP="00AA5E26">
      <w:pPr>
        <w:pStyle w:val="Default"/>
        <w:ind w:left="-709" w:right="-992"/>
        <w:jc w:val="both"/>
        <w:rPr>
          <w:rFonts w:ascii="Arial" w:hAnsi="Arial" w:cs="Arial"/>
          <w:b/>
          <w:sz w:val="20"/>
          <w:szCs w:val="20"/>
        </w:rPr>
      </w:pPr>
      <w:r>
        <w:rPr>
          <w:rFonts w:ascii="Arial" w:hAnsi="Arial" w:cs="Arial"/>
          <w:b/>
          <w:sz w:val="20"/>
          <w:szCs w:val="20"/>
        </w:rPr>
        <w:t>5.1.2 -</w:t>
      </w:r>
      <w:r w:rsidRPr="00570517">
        <w:rPr>
          <w:rFonts w:ascii="Arial" w:hAnsi="Arial" w:cs="Arial"/>
          <w:b/>
          <w:sz w:val="20"/>
          <w:szCs w:val="20"/>
        </w:rPr>
        <w:t xml:space="preserve"> Não fará jus ao regime diferenciado e favorecido nas licitações públicas previsto na Lei Complementar nº 123/2006 a Microempresa ou Empresa de Pequeno Porte:</w:t>
      </w:r>
    </w:p>
    <w:p w:rsidR="00AA5E26" w:rsidRPr="00D718B6" w:rsidRDefault="00AA5E26" w:rsidP="00AA5E26">
      <w:pPr>
        <w:ind w:left="-709" w:right="-992"/>
        <w:jc w:val="both"/>
        <w:rPr>
          <w:rFonts w:ascii="Arial" w:hAnsi="Arial" w:cs="Arial"/>
          <w:sz w:val="20"/>
        </w:rPr>
      </w:pPr>
      <w:r>
        <w:rPr>
          <w:rFonts w:ascii="Arial" w:hAnsi="Arial" w:cs="Arial"/>
          <w:sz w:val="20"/>
        </w:rPr>
        <w:t>a</w:t>
      </w:r>
      <w:r w:rsidRPr="00D718B6">
        <w:rPr>
          <w:rFonts w:ascii="Arial" w:hAnsi="Arial" w:cs="Arial"/>
          <w:sz w:val="20"/>
        </w:rPr>
        <w:t>) de cujo capital participe outra pessoa jurídica;</w:t>
      </w:r>
    </w:p>
    <w:p w:rsidR="00AA5E26" w:rsidRDefault="00AA5E26" w:rsidP="00AA5E26">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que seja filial, sucursal, agência ou representação, no País, de pessoa jurídica com sede no exterior;</w:t>
      </w:r>
    </w:p>
    <w:p w:rsidR="00AA5E26" w:rsidRPr="00D718B6" w:rsidRDefault="00AA5E26" w:rsidP="00AA5E26">
      <w:pPr>
        <w:pStyle w:val="Default"/>
        <w:ind w:left="-709" w:right="-992"/>
        <w:jc w:val="both"/>
        <w:rPr>
          <w:rFonts w:ascii="Arial" w:hAnsi="Arial" w:cs="Arial"/>
          <w:sz w:val="20"/>
          <w:szCs w:val="20"/>
        </w:rPr>
      </w:pPr>
      <w:r w:rsidRPr="00D718B6">
        <w:rPr>
          <w:rFonts w:ascii="Arial" w:hAnsi="Arial" w:cs="Arial"/>
          <w:sz w:val="20"/>
          <w:szCs w:val="20"/>
        </w:rPr>
        <w:t>c) de cujo capital participe pessoa física que seja inscrita como empresário</w:t>
      </w:r>
      <w:proofErr w:type="gramStart"/>
      <w:r w:rsidRPr="00D718B6">
        <w:rPr>
          <w:rFonts w:ascii="Arial" w:hAnsi="Arial" w:cs="Arial"/>
          <w:sz w:val="20"/>
          <w:szCs w:val="20"/>
        </w:rPr>
        <w:t xml:space="preserve"> ou seja</w:t>
      </w:r>
      <w:proofErr w:type="gramEnd"/>
      <w:r w:rsidRPr="00D718B6">
        <w:rPr>
          <w:rFonts w:ascii="Arial" w:hAnsi="Arial" w:cs="Arial"/>
          <w:sz w:val="20"/>
          <w:szCs w:val="20"/>
        </w:rPr>
        <w:t xml:space="preserve"> sócia de outra empresa que receba tratamento jurídico diferenciado, nos termos da referida Lei Complementar, desde que a receita bruta global ultrapasse o limite de que trata o art. 3º, inciso II, da Lei Complementar nº 123/2006;</w:t>
      </w:r>
    </w:p>
    <w:p w:rsidR="00AA5E26" w:rsidRPr="00D718B6" w:rsidRDefault="00AA5E26" w:rsidP="00AA5E26">
      <w:pPr>
        <w:pStyle w:val="Default"/>
        <w:ind w:left="-709" w:right="-992"/>
        <w:jc w:val="both"/>
        <w:rPr>
          <w:rFonts w:ascii="Arial" w:hAnsi="Arial" w:cs="Arial"/>
          <w:sz w:val="20"/>
          <w:szCs w:val="20"/>
        </w:rPr>
      </w:pPr>
      <w:r>
        <w:rPr>
          <w:rFonts w:ascii="Arial" w:hAnsi="Arial" w:cs="Arial"/>
          <w:sz w:val="20"/>
          <w:szCs w:val="20"/>
        </w:rPr>
        <w:t>d</w:t>
      </w:r>
      <w:r w:rsidRPr="00D718B6">
        <w:rPr>
          <w:rFonts w:ascii="Arial" w:hAnsi="Arial" w:cs="Arial"/>
          <w:sz w:val="20"/>
          <w:szCs w:val="20"/>
        </w:rPr>
        <w:t>) cujo titular ou sócio participe com mais de 10% (dez por cento) do capital de</w:t>
      </w:r>
      <w:r>
        <w:rPr>
          <w:rFonts w:ascii="Arial" w:hAnsi="Arial" w:cs="Arial"/>
          <w:sz w:val="20"/>
          <w:szCs w:val="20"/>
        </w:rPr>
        <w:t xml:space="preserve"> </w:t>
      </w:r>
      <w:r w:rsidRPr="00D718B6">
        <w:rPr>
          <w:rFonts w:ascii="Arial" w:hAnsi="Arial" w:cs="Arial"/>
          <w:sz w:val="20"/>
          <w:szCs w:val="20"/>
        </w:rPr>
        <w:t>outra empresa não beneficiada por esta Lei Complementar, desde que a receita bruta global ultrapasse o limite de que trata o art. 3º, inciso II, da Lei Complementar nº 123, de 14 de dezembro de 2006;</w:t>
      </w:r>
    </w:p>
    <w:p w:rsidR="00AA5E26" w:rsidRPr="00D718B6" w:rsidRDefault="00AA5E26" w:rsidP="00AA5E26">
      <w:pPr>
        <w:ind w:left="-709" w:right="-992"/>
        <w:jc w:val="both"/>
        <w:rPr>
          <w:rFonts w:ascii="Arial" w:hAnsi="Arial" w:cs="Arial"/>
          <w:sz w:val="20"/>
        </w:rPr>
      </w:pPr>
      <w:r>
        <w:rPr>
          <w:rFonts w:ascii="Arial" w:hAnsi="Arial" w:cs="Arial"/>
          <w:sz w:val="20"/>
        </w:rPr>
        <w:lastRenderedPageBreak/>
        <w:t>e</w:t>
      </w:r>
      <w:r w:rsidRPr="00D718B6">
        <w:rPr>
          <w:rFonts w:ascii="Arial" w:hAnsi="Arial" w:cs="Arial"/>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AA5E26" w:rsidRPr="00D718B6" w:rsidRDefault="00AA5E26" w:rsidP="00AA5E26">
      <w:pPr>
        <w:pStyle w:val="Default"/>
        <w:ind w:left="-709" w:right="-992"/>
        <w:jc w:val="both"/>
        <w:rPr>
          <w:rFonts w:ascii="Arial" w:hAnsi="Arial" w:cs="Arial"/>
          <w:sz w:val="20"/>
          <w:szCs w:val="20"/>
        </w:rPr>
      </w:pPr>
      <w:r>
        <w:rPr>
          <w:rFonts w:ascii="Arial" w:hAnsi="Arial" w:cs="Arial"/>
          <w:sz w:val="20"/>
          <w:szCs w:val="20"/>
        </w:rPr>
        <w:t>f</w:t>
      </w:r>
      <w:r w:rsidRPr="00D718B6">
        <w:rPr>
          <w:rFonts w:ascii="Arial" w:hAnsi="Arial" w:cs="Arial"/>
          <w:sz w:val="20"/>
          <w:szCs w:val="20"/>
        </w:rPr>
        <w:t>) constituída sob a forma de cooperativa, salvo as de consumo;</w:t>
      </w:r>
    </w:p>
    <w:p w:rsidR="00AA5E26" w:rsidRPr="00D718B6" w:rsidRDefault="00AA5E26" w:rsidP="00AA5E26">
      <w:pPr>
        <w:pStyle w:val="Default"/>
        <w:ind w:left="-709" w:right="-992"/>
        <w:jc w:val="both"/>
        <w:rPr>
          <w:rFonts w:ascii="Arial" w:hAnsi="Arial" w:cs="Arial"/>
          <w:sz w:val="20"/>
          <w:szCs w:val="20"/>
        </w:rPr>
      </w:pPr>
      <w:r>
        <w:rPr>
          <w:rFonts w:ascii="Arial" w:hAnsi="Arial" w:cs="Arial"/>
          <w:sz w:val="20"/>
          <w:szCs w:val="20"/>
        </w:rPr>
        <w:t>g</w:t>
      </w:r>
      <w:r w:rsidRPr="00D718B6">
        <w:rPr>
          <w:rFonts w:ascii="Arial" w:hAnsi="Arial" w:cs="Arial"/>
          <w:sz w:val="20"/>
          <w:szCs w:val="20"/>
        </w:rPr>
        <w:t>) que participe do capital de outra pessoa jurídica;</w:t>
      </w:r>
    </w:p>
    <w:p w:rsidR="00AA5E26" w:rsidRPr="00D718B6" w:rsidRDefault="00AA5E26" w:rsidP="00AA5E26">
      <w:pPr>
        <w:pStyle w:val="Default"/>
        <w:ind w:left="-709" w:right="-992"/>
        <w:jc w:val="both"/>
        <w:rPr>
          <w:rFonts w:ascii="Arial" w:hAnsi="Arial" w:cs="Arial"/>
          <w:sz w:val="20"/>
          <w:szCs w:val="20"/>
        </w:rPr>
      </w:pPr>
      <w:r>
        <w:rPr>
          <w:rFonts w:ascii="Arial" w:hAnsi="Arial" w:cs="Arial"/>
          <w:sz w:val="20"/>
          <w:szCs w:val="20"/>
        </w:rPr>
        <w:t>h</w:t>
      </w:r>
      <w:r w:rsidRPr="00D718B6">
        <w:rPr>
          <w:rFonts w:ascii="Arial" w:hAnsi="Arial" w:cs="Arial"/>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AA5E26" w:rsidRPr="00D718B6" w:rsidRDefault="00AA5E26" w:rsidP="00AA5E26">
      <w:pPr>
        <w:pStyle w:val="Default"/>
        <w:ind w:left="-709" w:right="-992"/>
        <w:jc w:val="both"/>
        <w:rPr>
          <w:rFonts w:ascii="Arial" w:hAnsi="Arial" w:cs="Arial"/>
          <w:sz w:val="20"/>
          <w:szCs w:val="20"/>
        </w:rPr>
      </w:pPr>
      <w:r>
        <w:rPr>
          <w:rFonts w:ascii="Arial" w:hAnsi="Arial" w:cs="Arial"/>
          <w:sz w:val="20"/>
          <w:szCs w:val="20"/>
        </w:rPr>
        <w:t>i</w:t>
      </w:r>
      <w:r w:rsidRPr="00D718B6">
        <w:rPr>
          <w:rFonts w:ascii="Arial" w:hAnsi="Arial" w:cs="Arial"/>
          <w:sz w:val="20"/>
          <w:szCs w:val="20"/>
        </w:rPr>
        <w:t xml:space="preserve">) resultante ou remanescente de cisão ou qualquer outra forma de desmembramento de pessoa jurídica que tenha ocorrido em um dos </w:t>
      </w:r>
      <w:proofErr w:type="gramStart"/>
      <w:r w:rsidRPr="00D718B6">
        <w:rPr>
          <w:rFonts w:ascii="Arial" w:hAnsi="Arial" w:cs="Arial"/>
          <w:sz w:val="20"/>
          <w:szCs w:val="20"/>
        </w:rPr>
        <w:t>5</w:t>
      </w:r>
      <w:proofErr w:type="gramEnd"/>
      <w:r w:rsidRPr="00D718B6">
        <w:rPr>
          <w:rFonts w:ascii="Arial" w:hAnsi="Arial" w:cs="Arial"/>
          <w:sz w:val="20"/>
          <w:szCs w:val="20"/>
        </w:rPr>
        <w:t xml:space="preserve"> (cinco) anos-calendário anteriores;</w:t>
      </w:r>
    </w:p>
    <w:p w:rsidR="00AA5E26" w:rsidRDefault="00AA5E26" w:rsidP="00AA5E26">
      <w:pPr>
        <w:pStyle w:val="Default"/>
        <w:ind w:left="-709" w:right="-992"/>
        <w:jc w:val="both"/>
        <w:rPr>
          <w:rFonts w:ascii="Arial" w:hAnsi="Arial" w:cs="Arial"/>
          <w:sz w:val="20"/>
          <w:szCs w:val="20"/>
        </w:rPr>
      </w:pPr>
      <w:r>
        <w:rPr>
          <w:rFonts w:ascii="Arial" w:hAnsi="Arial" w:cs="Arial"/>
          <w:sz w:val="20"/>
        </w:rPr>
        <w:t>j</w:t>
      </w:r>
      <w:r w:rsidRPr="00D718B6">
        <w:rPr>
          <w:rFonts w:ascii="Arial" w:hAnsi="Arial" w:cs="Arial"/>
          <w:sz w:val="20"/>
        </w:rPr>
        <w:t>) constituída sob a forma de sociedade por ações.</w:t>
      </w:r>
    </w:p>
    <w:p w:rsidR="00AA5E26" w:rsidRDefault="00AA5E26" w:rsidP="00AA5E26">
      <w:pPr>
        <w:pStyle w:val="Default"/>
        <w:ind w:left="-709" w:right="-992"/>
        <w:jc w:val="both"/>
        <w:rPr>
          <w:rFonts w:ascii="Arial" w:hAnsi="Arial" w:cs="Arial"/>
          <w:sz w:val="20"/>
          <w:szCs w:val="20"/>
        </w:rPr>
      </w:pPr>
      <w:r w:rsidRPr="004772BE">
        <w:rPr>
          <w:rFonts w:ascii="Arial" w:hAnsi="Arial" w:cs="Arial"/>
          <w:sz w:val="20"/>
          <w:szCs w:val="20"/>
        </w:rPr>
        <w:t xml:space="preserve">5.2 - O licitante deverá promover a sua inscrição e credenciamento para participar do pregão diretamente ou através de empresas associadas à Bolsa de Licitações e Leilões do Brasil </w:t>
      </w:r>
      <w:proofErr w:type="spellStart"/>
      <w:r w:rsidRPr="004772BE">
        <w:rPr>
          <w:rFonts w:ascii="Arial" w:hAnsi="Arial" w:cs="Arial"/>
          <w:sz w:val="20"/>
          <w:szCs w:val="20"/>
        </w:rPr>
        <w:t>Ltda</w:t>
      </w:r>
      <w:proofErr w:type="spellEnd"/>
      <w:r w:rsidRPr="004772BE">
        <w:rPr>
          <w:rFonts w:ascii="Arial" w:hAnsi="Arial" w:cs="Arial"/>
          <w:sz w:val="20"/>
          <w:szCs w:val="20"/>
        </w:rPr>
        <w:t xml:space="preserve"> por ele indicada, até o horário fixado no edital</w:t>
      </w:r>
      <w:r>
        <w:rPr>
          <w:rFonts w:ascii="Arial" w:hAnsi="Arial" w:cs="Arial"/>
          <w:sz w:val="20"/>
          <w:szCs w:val="20"/>
        </w:rPr>
        <w:t xml:space="preserve"> para inscrição e cadastramento, </w:t>
      </w:r>
      <w:r w:rsidRPr="004772BE">
        <w:rPr>
          <w:rFonts w:ascii="Arial" w:hAnsi="Arial" w:cs="Arial"/>
          <w:sz w:val="20"/>
          <w:szCs w:val="20"/>
        </w:rPr>
        <w:t xml:space="preserve">que poderá ser feito através do telefone (41) 3097-4600 ou através do site www.bll.org.br no link </w:t>
      </w:r>
      <w:r w:rsidRPr="004772BE">
        <w:rPr>
          <w:rFonts w:ascii="Arial" w:hAnsi="Arial" w:cs="Arial"/>
          <w:b/>
          <w:sz w:val="20"/>
          <w:szCs w:val="20"/>
        </w:rPr>
        <w:t>CADASTRAMENTO</w:t>
      </w:r>
      <w:r w:rsidRPr="004772BE">
        <w:rPr>
          <w:rFonts w:ascii="Arial" w:hAnsi="Arial" w:cs="Arial"/>
          <w:sz w:val="20"/>
          <w:szCs w:val="20"/>
        </w:rPr>
        <w:t>.</w:t>
      </w:r>
      <w:r w:rsidRPr="000A52FA">
        <w:rPr>
          <w:rFonts w:ascii="Arial" w:hAnsi="Arial" w:cs="Arial"/>
          <w:sz w:val="20"/>
          <w:szCs w:val="20"/>
        </w:rPr>
        <w:t xml:space="preserve"> </w:t>
      </w: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bCs/>
          <w:sz w:val="20"/>
          <w:szCs w:val="20"/>
        </w:rPr>
        <w:t>5.3 -</w:t>
      </w:r>
      <w:r w:rsidRPr="000A52FA">
        <w:rPr>
          <w:rFonts w:ascii="Arial" w:hAnsi="Arial" w:cs="Arial"/>
          <w:b/>
          <w:bCs/>
          <w:sz w:val="20"/>
          <w:szCs w:val="20"/>
        </w:rPr>
        <w:t xml:space="preserve"> </w:t>
      </w:r>
      <w:r w:rsidRPr="000A52FA">
        <w:rPr>
          <w:rFonts w:ascii="Arial" w:hAnsi="Arial" w:cs="Arial"/>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bCs/>
          <w:sz w:val="20"/>
          <w:szCs w:val="20"/>
        </w:rPr>
        <w:t xml:space="preserve">5.4 </w:t>
      </w:r>
      <w:r>
        <w:rPr>
          <w:rFonts w:ascii="Arial" w:hAnsi="Arial" w:cs="Arial"/>
          <w:bCs/>
          <w:sz w:val="20"/>
          <w:szCs w:val="20"/>
        </w:rPr>
        <w:t>–</w:t>
      </w:r>
      <w:r w:rsidRPr="000A52FA">
        <w:rPr>
          <w:rFonts w:ascii="Arial" w:hAnsi="Arial" w:cs="Arial"/>
          <w:b/>
          <w:bCs/>
          <w:sz w:val="20"/>
          <w:szCs w:val="20"/>
        </w:rPr>
        <w:t xml:space="preserve"> </w:t>
      </w:r>
      <w:r w:rsidRPr="00D629FF">
        <w:rPr>
          <w:rFonts w:ascii="Arial" w:hAnsi="Arial" w:cs="Arial"/>
          <w:bCs/>
          <w:sz w:val="20"/>
          <w:szCs w:val="20"/>
        </w:rPr>
        <w:t>O</w:t>
      </w:r>
      <w:r w:rsidRPr="00D629FF">
        <w:rPr>
          <w:rFonts w:ascii="Arial" w:hAnsi="Arial" w:cs="Arial"/>
          <w:b/>
          <w:bCs/>
          <w:sz w:val="20"/>
          <w:szCs w:val="20"/>
        </w:rPr>
        <w:t xml:space="preserve"> </w:t>
      </w:r>
      <w:r w:rsidRPr="00D629FF">
        <w:rPr>
          <w:rFonts w:ascii="Arial" w:hAnsi="Arial" w:cs="Arial"/>
          <w:sz w:val="20"/>
          <w:szCs w:val="20"/>
        </w:rPr>
        <w:t>custo de operacionalização e uso do sistema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rFonts w:ascii="Arial" w:hAnsi="Arial" w:cs="Arial"/>
          <w:sz w:val="20"/>
          <w:szCs w:val="20"/>
        </w:rPr>
        <w:t xml:space="preserve"> </w:t>
      </w: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bCs/>
          <w:sz w:val="20"/>
          <w:szCs w:val="20"/>
        </w:rPr>
        <w:t>5.5 -</w:t>
      </w:r>
      <w:r w:rsidRPr="000A52FA">
        <w:rPr>
          <w:rFonts w:ascii="Arial" w:hAnsi="Arial" w:cs="Arial"/>
          <w:b/>
          <w:bCs/>
          <w:sz w:val="20"/>
          <w:szCs w:val="20"/>
        </w:rPr>
        <w:t xml:space="preserve"> </w:t>
      </w:r>
      <w:r w:rsidRPr="000A52FA">
        <w:rPr>
          <w:rFonts w:ascii="Arial" w:hAnsi="Arial" w:cs="Arial"/>
          <w:sz w:val="20"/>
          <w:szCs w:val="20"/>
        </w:rPr>
        <w:t xml:space="preserve">O Licitante arcará integralmente com todos os custos de preparação e apresentação de sua proposta de preços, independente do resultado do procedimento licitatório. </w:t>
      </w:r>
    </w:p>
    <w:p w:rsidR="00AA5E26" w:rsidRDefault="00AA5E26" w:rsidP="00AA5E26">
      <w:pPr>
        <w:pStyle w:val="Default"/>
        <w:ind w:left="-709" w:right="-992"/>
        <w:jc w:val="both"/>
        <w:rPr>
          <w:rFonts w:ascii="Arial" w:hAnsi="Arial" w:cs="Arial"/>
          <w:b/>
          <w:bCs/>
          <w:sz w:val="20"/>
          <w:szCs w:val="20"/>
        </w:rPr>
      </w:pP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b/>
          <w:bCs/>
          <w:sz w:val="20"/>
          <w:szCs w:val="20"/>
        </w:rPr>
        <w:t xml:space="preserve">5.6 - Não poderão participar deste Pregão: </w:t>
      </w: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AA5E26" w:rsidRPr="000A52FA" w:rsidRDefault="00AA5E26" w:rsidP="00AA5E26">
      <w:pPr>
        <w:ind w:left="-709" w:right="-992"/>
        <w:jc w:val="both"/>
        <w:rPr>
          <w:rFonts w:ascii="Arial" w:hAnsi="Arial" w:cs="Arial"/>
          <w:sz w:val="20"/>
        </w:rPr>
      </w:pPr>
      <w:r w:rsidRPr="000A52FA">
        <w:rPr>
          <w:rFonts w:ascii="Arial" w:hAnsi="Arial" w:cs="Arial"/>
          <w:sz w:val="20"/>
        </w:rPr>
        <w:t>II - empresas impedidas de licitar ou contratar com o Município de Canoinhas;</w:t>
      </w:r>
    </w:p>
    <w:p w:rsidR="00AA5E26" w:rsidRDefault="00AA5E26" w:rsidP="00AA5E26">
      <w:pPr>
        <w:ind w:left="-709" w:right="-992"/>
        <w:jc w:val="both"/>
        <w:rPr>
          <w:rFonts w:ascii="Arial" w:hAnsi="Arial" w:cs="Arial"/>
          <w:sz w:val="20"/>
        </w:rPr>
      </w:pPr>
      <w:r w:rsidRPr="000A52FA">
        <w:rPr>
          <w:rFonts w:ascii="Arial" w:hAnsi="Arial" w:cs="Arial"/>
          <w:sz w:val="20"/>
        </w:rPr>
        <w:t>III - Servidor de qualquer órgão ou Entidade vinculada ao órgão promotor da licitação, bem assim a empresa da qual tal servidor seja sócio, dirigente ou responsável técnico.</w:t>
      </w:r>
    </w:p>
    <w:p w:rsidR="00AA5E26" w:rsidRPr="003C6209" w:rsidRDefault="00AA5E26" w:rsidP="00AA5E26">
      <w:pPr>
        <w:ind w:left="-709" w:right="-992"/>
        <w:jc w:val="both"/>
        <w:rPr>
          <w:rFonts w:ascii="Arial" w:hAnsi="Arial" w:cs="Arial"/>
          <w:sz w:val="20"/>
        </w:rPr>
      </w:pPr>
      <w:r w:rsidRPr="003C6209">
        <w:rPr>
          <w:rFonts w:ascii="Arial" w:hAnsi="Arial" w:cs="Arial"/>
          <w:sz w:val="20"/>
        </w:rPr>
        <w:t xml:space="preserve">IV </w:t>
      </w:r>
      <w:r>
        <w:rPr>
          <w:rFonts w:ascii="Arial" w:hAnsi="Arial" w:cs="Arial"/>
          <w:sz w:val="20"/>
        </w:rPr>
        <w:t>–</w:t>
      </w:r>
      <w:r w:rsidRPr="003C6209">
        <w:rPr>
          <w:rFonts w:ascii="Arial" w:hAnsi="Arial" w:cs="Arial"/>
          <w:sz w:val="20"/>
        </w:rPr>
        <w:t xml:space="preserve"> </w:t>
      </w:r>
      <w:r>
        <w:rPr>
          <w:rFonts w:ascii="Arial" w:hAnsi="Arial" w:cs="Arial"/>
          <w:sz w:val="20"/>
        </w:rPr>
        <w:t>Empresas que não comprovarem a condição de ME/EPP.</w:t>
      </w:r>
    </w:p>
    <w:p w:rsidR="00AA5E26" w:rsidRDefault="00AA5E26" w:rsidP="00AA5E26">
      <w:pPr>
        <w:ind w:left="-709" w:right="-992"/>
        <w:jc w:val="both"/>
        <w:rPr>
          <w:rFonts w:ascii="Arial" w:hAnsi="Arial" w:cs="Arial"/>
          <w:b/>
          <w:sz w:val="20"/>
        </w:rPr>
      </w:pPr>
    </w:p>
    <w:p w:rsidR="00AA5E26" w:rsidRPr="00825DEB" w:rsidRDefault="00AA5E26" w:rsidP="00AA5E26">
      <w:pPr>
        <w:pStyle w:val="Padro"/>
        <w:ind w:left="-709" w:right="-992"/>
        <w:jc w:val="both"/>
        <w:rPr>
          <w:rFonts w:ascii="Arial" w:hAnsi="Arial" w:cs="Arial"/>
          <w:b/>
        </w:rPr>
      </w:pPr>
      <w:r w:rsidRPr="00825DEB">
        <w:rPr>
          <w:rFonts w:ascii="Arial" w:hAnsi="Arial" w:cs="Arial"/>
          <w:b/>
        </w:rPr>
        <w:t>6 - CREDENCIAMENTOS NO APLICATIVO LICITAÇÕES</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.1. As pessoas jurídicas ou firmas individuais interessadas deverão nomear operador devidamente credenciado</w:t>
      </w:r>
      <w:r>
        <w:rPr>
          <w:rFonts w:ascii="Arial" w:hAnsi="Arial" w:cs="Arial"/>
          <w:color w:val="000000"/>
          <w:sz w:val="20"/>
        </w:rPr>
        <w:t xml:space="preserve"> </w:t>
      </w:r>
      <w:r w:rsidRPr="00F221CE">
        <w:rPr>
          <w:rFonts w:ascii="Arial" w:hAnsi="Arial" w:cs="Arial"/>
          <w:color w:val="000000"/>
          <w:sz w:val="20"/>
        </w:rPr>
        <w:t>em qualquer empresa associada à Bolsa de Licitações e Leilões, atribuindo poderes para formular lances de</w:t>
      </w:r>
      <w:r>
        <w:rPr>
          <w:rFonts w:ascii="Arial" w:hAnsi="Arial" w:cs="Arial"/>
          <w:color w:val="000000"/>
          <w:sz w:val="20"/>
        </w:rPr>
        <w:t xml:space="preserve"> </w:t>
      </w:r>
      <w:r w:rsidRPr="00F221CE">
        <w:rPr>
          <w:rFonts w:ascii="Arial" w:hAnsi="Arial" w:cs="Arial"/>
          <w:color w:val="000000"/>
          <w:sz w:val="20"/>
        </w:rPr>
        <w:t>preços e praticar todos os demais atos e operações no site:</w:t>
      </w:r>
      <w:r>
        <w:rPr>
          <w:rFonts w:ascii="Arial" w:hAnsi="Arial" w:cs="Arial"/>
          <w:color w:val="000000"/>
          <w:sz w:val="20"/>
        </w:rPr>
        <w:t xml:space="preserve"> </w:t>
      </w:r>
      <w:proofErr w:type="gramStart"/>
      <w:r w:rsidRPr="00F221CE">
        <w:rPr>
          <w:rFonts w:ascii="Arial" w:hAnsi="Arial" w:cs="Arial"/>
          <w:color w:val="0000FF"/>
          <w:sz w:val="20"/>
        </w:rPr>
        <w:t>https</w:t>
      </w:r>
      <w:proofErr w:type="gramEnd"/>
      <w:r w:rsidRPr="00F221CE">
        <w:rPr>
          <w:rFonts w:ascii="Arial" w:hAnsi="Arial" w:cs="Arial"/>
          <w:color w:val="0000FF"/>
          <w:sz w:val="20"/>
        </w:rPr>
        <w:t>://bllcompras.com/</w:t>
      </w:r>
      <w:r w:rsidRPr="00F221CE">
        <w:rPr>
          <w:rFonts w:ascii="Arial" w:hAnsi="Arial" w:cs="Arial"/>
          <w:color w:val="000000"/>
          <w:sz w:val="20"/>
        </w:rPr>
        <w:t>.</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.2. A participação do licitante no pregão eletrônico se dará por meio de participação direta ou através de empresas associadas à BLL –</w:t>
      </w:r>
      <w:r>
        <w:rPr>
          <w:rFonts w:ascii="Arial" w:hAnsi="Arial" w:cs="Arial"/>
          <w:color w:val="000000"/>
          <w:sz w:val="20"/>
        </w:rPr>
        <w:t xml:space="preserve"> </w:t>
      </w:r>
      <w:r w:rsidRPr="00F221CE">
        <w:rPr>
          <w:rFonts w:ascii="Arial" w:hAnsi="Arial" w:cs="Arial"/>
          <w:color w:val="000000"/>
          <w:sz w:val="20"/>
        </w:rPr>
        <w:t>Bolsa de Licitações e Leilões, a qual deverá manifestar, por meio de seu operador</w:t>
      </w:r>
      <w:r>
        <w:rPr>
          <w:rFonts w:ascii="Arial" w:hAnsi="Arial" w:cs="Arial"/>
          <w:color w:val="000000"/>
          <w:sz w:val="20"/>
        </w:rPr>
        <w:t xml:space="preserve"> </w:t>
      </w:r>
      <w:r w:rsidRPr="00F221CE">
        <w:rPr>
          <w:rFonts w:ascii="Arial" w:hAnsi="Arial" w:cs="Arial"/>
          <w:color w:val="000000"/>
          <w:sz w:val="20"/>
        </w:rPr>
        <w:t>designado, em campo próprio do sistema, pleno conhecimento, aceitação e atendimento às exigências de</w:t>
      </w:r>
      <w:r>
        <w:rPr>
          <w:rFonts w:ascii="Arial" w:hAnsi="Arial" w:cs="Arial"/>
          <w:color w:val="000000"/>
          <w:sz w:val="20"/>
        </w:rPr>
        <w:t xml:space="preserve"> </w:t>
      </w:r>
      <w:r w:rsidRPr="00F221CE">
        <w:rPr>
          <w:rFonts w:ascii="Arial" w:hAnsi="Arial" w:cs="Arial"/>
          <w:color w:val="000000"/>
          <w:sz w:val="20"/>
        </w:rPr>
        <w:t xml:space="preserve">habilitação previstas no Edital; </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.3. O acesso do operador ao pregão, para efeito de encaminhamento da documentação de habilitação, proposta</w:t>
      </w:r>
      <w:r>
        <w:rPr>
          <w:rFonts w:ascii="Arial" w:hAnsi="Arial" w:cs="Arial"/>
          <w:color w:val="000000"/>
          <w:sz w:val="20"/>
        </w:rPr>
        <w:t xml:space="preserve"> </w:t>
      </w:r>
      <w:r w:rsidRPr="00F221CE">
        <w:rPr>
          <w:rFonts w:ascii="Arial" w:hAnsi="Arial" w:cs="Arial"/>
          <w:color w:val="000000"/>
          <w:sz w:val="20"/>
        </w:rPr>
        <w:t>de preços e lances sucessivos de preços, em nome do licitante, somente se dará mediante prévia definição de</w:t>
      </w:r>
      <w:r>
        <w:rPr>
          <w:rFonts w:ascii="Arial" w:hAnsi="Arial" w:cs="Arial"/>
          <w:color w:val="000000"/>
          <w:sz w:val="20"/>
        </w:rPr>
        <w:t xml:space="preserve"> </w:t>
      </w:r>
      <w:r w:rsidRPr="00F221CE">
        <w:rPr>
          <w:rFonts w:ascii="Arial" w:hAnsi="Arial" w:cs="Arial"/>
          <w:color w:val="000000"/>
          <w:sz w:val="20"/>
        </w:rPr>
        <w:t xml:space="preserve">senha privativa; </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.4. A chave de identificação e a senha dos operadores poderão ser utilizadas em qualquer pregão eletrônico,</w:t>
      </w:r>
      <w:r>
        <w:rPr>
          <w:rFonts w:ascii="Arial" w:hAnsi="Arial" w:cs="Arial"/>
          <w:color w:val="000000"/>
          <w:sz w:val="20"/>
        </w:rPr>
        <w:t xml:space="preserve"> </w:t>
      </w:r>
      <w:r w:rsidRPr="00F221CE">
        <w:rPr>
          <w:rFonts w:ascii="Arial" w:hAnsi="Arial" w:cs="Arial"/>
          <w:color w:val="000000"/>
          <w:sz w:val="20"/>
        </w:rPr>
        <w:t>salvo quando canceladas por solicitação do credenciado ou por iniciativa da Bolsa de Licitações e Leilões do</w:t>
      </w:r>
      <w:r>
        <w:rPr>
          <w:rFonts w:ascii="Arial" w:hAnsi="Arial" w:cs="Arial"/>
          <w:color w:val="000000"/>
          <w:sz w:val="20"/>
        </w:rPr>
        <w:t xml:space="preserve"> </w:t>
      </w:r>
      <w:proofErr w:type="gramStart"/>
      <w:r w:rsidRPr="00F221CE">
        <w:rPr>
          <w:rFonts w:ascii="Arial" w:hAnsi="Arial" w:cs="Arial"/>
          <w:color w:val="000000"/>
          <w:sz w:val="20"/>
        </w:rPr>
        <w:t>Brasil -BLL</w:t>
      </w:r>
      <w:proofErr w:type="gramEnd"/>
      <w:r w:rsidRPr="00F221CE">
        <w:rPr>
          <w:rFonts w:ascii="Arial" w:hAnsi="Arial" w:cs="Arial"/>
          <w:color w:val="000000"/>
          <w:sz w:val="20"/>
        </w:rPr>
        <w:t xml:space="preserve">; </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.5. É de exclusiva responsabilidade do usuário o sigilo da senha, bem como seu uso em qualquer transação</w:t>
      </w:r>
      <w:r>
        <w:rPr>
          <w:rFonts w:ascii="Arial" w:hAnsi="Arial" w:cs="Arial"/>
          <w:color w:val="000000"/>
          <w:sz w:val="20"/>
        </w:rPr>
        <w:t xml:space="preserve"> </w:t>
      </w:r>
      <w:r w:rsidRPr="00F221CE">
        <w:rPr>
          <w:rFonts w:ascii="Arial" w:hAnsi="Arial" w:cs="Arial"/>
          <w:color w:val="000000"/>
          <w:sz w:val="20"/>
        </w:rPr>
        <w:t>efetuada diretamente ou por seu representante, não cabendo a BLL -</w:t>
      </w:r>
      <w:r>
        <w:rPr>
          <w:rFonts w:ascii="Arial" w:hAnsi="Arial" w:cs="Arial"/>
          <w:color w:val="000000"/>
          <w:sz w:val="20"/>
        </w:rPr>
        <w:t xml:space="preserve"> </w:t>
      </w:r>
      <w:r w:rsidRPr="00F221CE">
        <w:rPr>
          <w:rFonts w:ascii="Arial" w:hAnsi="Arial" w:cs="Arial"/>
          <w:color w:val="000000"/>
          <w:sz w:val="20"/>
        </w:rPr>
        <w:t>Bolsa de Licitações e Leilões do Brasil a</w:t>
      </w:r>
      <w:r>
        <w:rPr>
          <w:rFonts w:ascii="Arial" w:hAnsi="Arial" w:cs="Arial"/>
          <w:color w:val="000000"/>
          <w:sz w:val="20"/>
        </w:rPr>
        <w:t xml:space="preserve"> </w:t>
      </w:r>
      <w:r w:rsidRPr="00F221CE">
        <w:rPr>
          <w:rFonts w:ascii="Arial" w:hAnsi="Arial" w:cs="Arial"/>
          <w:color w:val="000000"/>
          <w:sz w:val="20"/>
        </w:rPr>
        <w:t xml:space="preserve">responsabilidade por eventuais danos decorrentes de uso indevido da senha, ainda que por terceiros; </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.6. O credenciamento do fornecedor e de seu representante legal junto ao sistema eletrônico implica a</w:t>
      </w:r>
      <w:r>
        <w:rPr>
          <w:rFonts w:ascii="Arial" w:hAnsi="Arial" w:cs="Arial"/>
          <w:color w:val="000000"/>
          <w:sz w:val="20"/>
        </w:rPr>
        <w:t xml:space="preserve"> </w:t>
      </w:r>
      <w:r w:rsidRPr="00F221CE">
        <w:rPr>
          <w:rFonts w:ascii="Arial" w:hAnsi="Arial" w:cs="Arial"/>
          <w:color w:val="000000"/>
          <w:sz w:val="20"/>
        </w:rPr>
        <w:t>responsabilidade legal pelos atos praticados e a presunção de capacidade técnica para realização das transações inerentes ao pregão eletrônico;</w:t>
      </w:r>
    </w:p>
    <w:p w:rsidR="00AA5E26" w:rsidRPr="00F221CE" w:rsidRDefault="00AA5E26" w:rsidP="00AA5E26">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6</w:t>
      </w:r>
      <w:r w:rsidRPr="00F221CE">
        <w:rPr>
          <w:rFonts w:ascii="Arial" w:hAnsi="Arial" w:cs="Arial"/>
          <w:color w:val="000000"/>
          <w:sz w:val="20"/>
        </w:rPr>
        <w:t>.7. Qualquer dúvida em relação ao acesso no sistema operacional poderá ser esclarecida através de uma</w:t>
      </w:r>
      <w:r>
        <w:rPr>
          <w:rFonts w:ascii="Arial" w:hAnsi="Arial" w:cs="Arial"/>
          <w:color w:val="000000"/>
          <w:sz w:val="20"/>
        </w:rPr>
        <w:t xml:space="preserve"> </w:t>
      </w:r>
      <w:r w:rsidRPr="00F221CE">
        <w:rPr>
          <w:rFonts w:ascii="Arial" w:hAnsi="Arial" w:cs="Arial"/>
          <w:color w:val="000000"/>
          <w:sz w:val="20"/>
        </w:rPr>
        <w:t xml:space="preserve">empresa associada ou pelos telefones: Curitiba-PR (41) 3097.4600 ou através da </w:t>
      </w:r>
      <w:r w:rsidRPr="00F221CE">
        <w:rPr>
          <w:rFonts w:ascii="Arial" w:hAnsi="Arial" w:cs="Arial"/>
          <w:b/>
          <w:bCs/>
          <w:color w:val="000000"/>
          <w:sz w:val="20"/>
        </w:rPr>
        <w:t>Bolsa de Licitações e Leilões,</w:t>
      </w:r>
      <w:r>
        <w:rPr>
          <w:rFonts w:ascii="Arial" w:hAnsi="Arial" w:cs="Arial"/>
          <w:b/>
          <w:bCs/>
          <w:color w:val="000000"/>
          <w:sz w:val="20"/>
        </w:rPr>
        <w:t xml:space="preserve"> </w:t>
      </w:r>
      <w:r w:rsidRPr="00F221CE">
        <w:rPr>
          <w:rFonts w:ascii="Arial" w:hAnsi="Arial" w:cs="Arial"/>
          <w:color w:val="000000"/>
          <w:sz w:val="20"/>
        </w:rPr>
        <w:t>pelo site:</w:t>
      </w:r>
      <w:r>
        <w:rPr>
          <w:rFonts w:ascii="Arial" w:hAnsi="Arial" w:cs="Arial"/>
          <w:color w:val="000000"/>
          <w:sz w:val="20"/>
        </w:rPr>
        <w:t xml:space="preserve"> </w:t>
      </w:r>
      <w:proofErr w:type="gramStart"/>
      <w:r w:rsidRPr="00F221CE">
        <w:rPr>
          <w:rFonts w:ascii="Arial" w:hAnsi="Arial" w:cs="Arial"/>
          <w:color w:val="0000FF"/>
          <w:sz w:val="20"/>
        </w:rPr>
        <w:t>https</w:t>
      </w:r>
      <w:proofErr w:type="gramEnd"/>
      <w:r w:rsidRPr="00F221CE">
        <w:rPr>
          <w:rFonts w:ascii="Arial" w:hAnsi="Arial" w:cs="Arial"/>
          <w:color w:val="0000FF"/>
          <w:sz w:val="20"/>
        </w:rPr>
        <w:t>://bllcompras.com/</w:t>
      </w:r>
      <w:r w:rsidRPr="00F221CE">
        <w:rPr>
          <w:rFonts w:ascii="Arial" w:hAnsi="Arial" w:cs="Arial"/>
          <w:color w:val="000000"/>
          <w:sz w:val="20"/>
        </w:rPr>
        <w:t>.</w:t>
      </w:r>
    </w:p>
    <w:p w:rsidR="00AA5E26" w:rsidRPr="00825DEB" w:rsidRDefault="00AA5E26" w:rsidP="00AA5E26">
      <w:pPr>
        <w:ind w:left="-709" w:right="-992"/>
        <w:jc w:val="both"/>
        <w:rPr>
          <w:rFonts w:ascii="Arial" w:hAnsi="Arial" w:cs="Arial"/>
          <w:sz w:val="20"/>
        </w:rPr>
      </w:pPr>
    </w:p>
    <w:p w:rsidR="00AA5E26" w:rsidRPr="00825DEB" w:rsidRDefault="00AA5E26" w:rsidP="00AA5E26">
      <w:pPr>
        <w:pStyle w:val="Padro"/>
        <w:ind w:left="-709" w:right="-99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.1 - Os licitantes encaminharão, </w:t>
      </w:r>
      <w:r w:rsidRPr="00F221CE">
        <w:rPr>
          <w:rFonts w:ascii="Arial" w:hAnsi="Arial" w:cs="Arial"/>
          <w:b/>
          <w:sz w:val="20"/>
        </w:rPr>
        <w:t>exclusivamente por meio do sistema, concomitantemente</w:t>
      </w:r>
      <w:r w:rsidRPr="005F2CF3">
        <w:rPr>
          <w:rFonts w:ascii="Arial" w:hAnsi="Arial" w:cs="Arial"/>
          <w:sz w:val="20"/>
        </w:rPr>
        <w:t xml:space="preserve"> com os documentos de habilitação exigidos no edital, proposta com a descrição do objeto ofertado e o preço, até a data e o horário </w:t>
      </w:r>
      <w:r w:rsidRPr="005F2CF3">
        <w:rPr>
          <w:rFonts w:ascii="Arial" w:hAnsi="Arial" w:cs="Arial"/>
          <w:sz w:val="20"/>
        </w:rPr>
        <w:lastRenderedPageBreak/>
        <w:t>estabelecidos para abertura da sessão pública, quando, então, encerrar-se-á automaticamente a etapa de envio dessa documentação.</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.1.1</w:t>
      </w:r>
      <w:r>
        <w:rPr>
          <w:rFonts w:ascii="Arial" w:hAnsi="Arial" w:cs="Arial"/>
          <w:color w:val="000000"/>
          <w:sz w:val="20"/>
        </w:rPr>
        <w:t xml:space="preserve"> -</w:t>
      </w:r>
      <w:r w:rsidRPr="00F221CE">
        <w:rPr>
          <w:rFonts w:ascii="Arial" w:hAnsi="Arial" w:cs="Arial"/>
          <w:color w:val="000000"/>
          <w:sz w:val="20"/>
        </w:rPr>
        <w:t xml:space="preserve"> O envio da proposta, acompanhada dos documentos de habilitação exigidos neste Edital, ocorrerá por meio</w:t>
      </w:r>
      <w:r>
        <w:rPr>
          <w:rFonts w:ascii="Arial" w:hAnsi="Arial" w:cs="Arial"/>
          <w:color w:val="000000"/>
          <w:sz w:val="20"/>
        </w:rPr>
        <w:t xml:space="preserve"> </w:t>
      </w:r>
      <w:r w:rsidRPr="00F221CE">
        <w:rPr>
          <w:rFonts w:ascii="Arial" w:hAnsi="Arial" w:cs="Arial"/>
          <w:color w:val="000000"/>
          <w:sz w:val="20"/>
        </w:rPr>
        <w:t xml:space="preserve">de chave de acesso e senha. </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.1.2</w:t>
      </w:r>
      <w:r>
        <w:rPr>
          <w:rFonts w:ascii="Arial" w:hAnsi="Arial" w:cs="Arial"/>
          <w:color w:val="000000"/>
          <w:sz w:val="20"/>
        </w:rPr>
        <w:t xml:space="preserve"> -</w:t>
      </w:r>
      <w:r w:rsidRPr="00F221CE">
        <w:rPr>
          <w:rFonts w:ascii="Arial" w:hAnsi="Arial" w:cs="Arial"/>
          <w:color w:val="000000"/>
          <w:sz w:val="20"/>
        </w:rPr>
        <w:t xml:space="preserve"> Caso o licitante deixar de anexar os documentos exigidos ou deixar de apresentar qualquer documento</w:t>
      </w:r>
      <w:r>
        <w:rPr>
          <w:rFonts w:ascii="Arial" w:hAnsi="Arial" w:cs="Arial"/>
          <w:color w:val="000000"/>
          <w:sz w:val="20"/>
        </w:rPr>
        <w:t xml:space="preserve"> </w:t>
      </w:r>
      <w:r w:rsidRPr="00F221CE">
        <w:rPr>
          <w:rFonts w:ascii="Arial" w:hAnsi="Arial" w:cs="Arial"/>
          <w:color w:val="000000"/>
          <w:sz w:val="20"/>
        </w:rPr>
        <w:t xml:space="preserve">exigido será inabilitado / desclassificado do processo. </w:t>
      </w:r>
    </w:p>
    <w:p w:rsidR="00AA5E26" w:rsidRPr="00F221CE"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.1.3</w:t>
      </w:r>
      <w:r>
        <w:rPr>
          <w:rFonts w:ascii="Arial" w:hAnsi="Arial" w:cs="Arial"/>
          <w:color w:val="000000"/>
          <w:sz w:val="20"/>
        </w:rPr>
        <w:t xml:space="preserve"> -</w:t>
      </w:r>
      <w:r w:rsidRPr="00F221CE">
        <w:rPr>
          <w:rFonts w:ascii="Arial" w:hAnsi="Arial" w:cs="Arial"/>
          <w:color w:val="000000"/>
          <w:sz w:val="20"/>
        </w:rPr>
        <w:t xml:space="preserve"> As Microempresas e Empresas de Pequeno Porte deverão encaminhar a documentação de habilitação,</w:t>
      </w:r>
      <w:r>
        <w:rPr>
          <w:rFonts w:ascii="Arial" w:hAnsi="Arial" w:cs="Arial"/>
          <w:color w:val="000000"/>
          <w:sz w:val="20"/>
        </w:rPr>
        <w:t xml:space="preserve"> </w:t>
      </w:r>
      <w:r w:rsidRPr="00F221CE">
        <w:rPr>
          <w:rFonts w:ascii="Arial" w:hAnsi="Arial" w:cs="Arial"/>
          <w:color w:val="000000"/>
          <w:sz w:val="20"/>
        </w:rPr>
        <w:t>ainda que haja alguma restrição de regularidade fiscal e trabalhista, nos termos do art. 43, § 1º da LC nº 123, de</w:t>
      </w:r>
      <w:r>
        <w:rPr>
          <w:rFonts w:ascii="Arial" w:hAnsi="Arial" w:cs="Arial"/>
          <w:color w:val="000000"/>
          <w:sz w:val="20"/>
        </w:rPr>
        <w:t xml:space="preserve"> </w:t>
      </w:r>
      <w:r w:rsidRPr="00F221CE">
        <w:rPr>
          <w:rFonts w:ascii="Arial" w:hAnsi="Arial" w:cs="Arial"/>
          <w:color w:val="000000"/>
          <w:sz w:val="20"/>
        </w:rPr>
        <w:t>2006.</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.2 -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.3 - Até a abertura da sessão pública, os licitantes poderão retirar ou substituir a proposta e os documentos de habilitação anteriormente inseridos no sistema;</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.4 - Não será estabelecida, nessa etapa do certame, ordem de classificação entre as propostas apresentadas, o que somente ocorrerá após a realização dos procedimentos de negociação e julgamento da proposta.</w:t>
      </w:r>
    </w:p>
    <w:p w:rsidR="00AA5E26" w:rsidRPr="00825DEB" w:rsidRDefault="00AA5E26" w:rsidP="00AA5E26">
      <w:pPr>
        <w:pStyle w:val="modelo"/>
        <w:tabs>
          <w:tab w:val="clear" w:pos="4419"/>
          <w:tab w:val="clear" w:pos="8838"/>
        </w:tabs>
        <w:ind w:left="-709" w:right="-992"/>
        <w:rPr>
          <w:rFonts w:cs="Arial"/>
          <w:sz w:val="20"/>
        </w:rPr>
      </w:pPr>
      <w:r>
        <w:rPr>
          <w:rFonts w:cs="Arial"/>
          <w:sz w:val="20"/>
        </w:rPr>
        <w:t>7</w:t>
      </w:r>
      <w:r w:rsidRPr="005F2CF3">
        <w:rPr>
          <w:rFonts w:cs="Arial"/>
          <w:sz w:val="20"/>
        </w:rPr>
        <w:t>.5 - Os documentos que compõem a proposta e a habilitação do licitante melhor classificado somente serão disponibilizados para avaliação do pregoeiro e para acesso público após o encerramento do envio de lances.</w:t>
      </w:r>
    </w:p>
    <w:p w:rsidR="00AA5E26" w:rsidRPr="00825DEB" w:rsidRDefault="00AA5E26" w:rsidP="00AA5E26">
      <w:pPr>
        <w:pStyle w:val="Padro"/>
        <w:ind w:left="-709" w:right="-992"/>
        <w:jc w:val="both"/>
        <w:rPr>
          <w:rFonts w:ascii="Arial" w:hAnsi="Arial" w:cs="Arial"/>
          <w:b/>
        </w:rPr>
      </w:pPr>
    </w:p>
    <w:p w:rsidR="00AA5E26" w:rsidRPr="00825DEB" w:rsidRDefault="00AA5E26" w:rsidP="00AA5E26">
      <w:pPr>
        <w:pStyle w:val="Padro"/>
        <w:ind w:left="-709" w:right="-99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.1 - O licitante deverá enviar sua proposta mediante o preenchimento, no sistema eletrônico, dos seguintes campos:</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.1.1 - Valor unitário e total do item;</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.1.2 </w:t>
      </w:r>
      <w:r>
        <w:rPr>
          <w:rFonts w:ascii="Arial" w:hAnsi="Arial" w:cs="Arial"/>
          <w:sz w:val="20"/>
        </w:rPr>
        <w:t>–</w:t>
      </w:r>
      <w:r w:rsidRPr="005F2CF3">
        <w:rPr>
          <w:rFonts w:ascii="Arial" w:hAnsi="Arial" w:cs="Arial"/>
          <w:sz w:val="20"/>
        </w:rPr>
        <w:t xml:space="preserve"> Marca</w:t>
      </w:r>
      <w:r>
        <w:rPr>
          <w:rFonts w:ascii="Arial" w:hAnsi="Arial" w:cs="Arial"/>
          <w:sz w:val="20"/>
        </w:rPr>
        <w:t>/modelo (caso houver)</w:t>
      </w:r>
      <w:r w:rsidRPr="005F2CF3">
        <w:rPr>
          <w:rFonts w:ascii="Arial" w:hAnsi="Arial" w:cs="Arial"/>
          <w:sz w:val="20"/>
        </w:rPr>
        <w:t>;</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.1.3 </w:t>
      </w:r>
      <w:r>
        <w:rPr>
          <w:rFonts w:ascii="Arial" w:hAnsi="Arial" w:cs="Arial"/>
          <w:sz w:val="20"/>
        </w:rPr>
        <w:t>–</w:t>
      </w:r>
      <w:r w:rsidRPr="005F2CF3">
        <w:rPr>
          <w:rFonts w:ascii="Arial" w:hAnsi="Arial" w:cs="Arial"/>
          <w:sz w:val="20"/>
        </w:rPr>
        <w:t xml:space="preserve"> Fabricante</w:t>
      </w:r>
      <w:r>
        <w:rPr>
          <w:rFonts w:ascii="Arial" w:hAnsi="Arial" w:cs="Arial"/>
          <w:sz w:val="20"/>
        </w:rPr>
        <w:t xml:space="preserve"> (caso houver)</w:t>
      </w:r>
      <w:r w:rsidRPr="005F2CF3">
        <w:rPr>
          <w:rFonts w:ascii="Arial" w:hAnsi="Arial" w:cs="Arial"/>
          <w:sz w:val="20"/>
        </w:rPr>
        <w:t>;</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.2 - Todas as especificações do objeto contidas na proposta vinculam a Contratada.</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.3 - Nos valores propostos estarão inclusos todos os custos operacionais, encargos previdenciários, trabalhistas, tributários, comerciais e quaisquer outros que incidam direta ou indiretamente no fornecimento dos bens.</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.4 - Os preços ofertados, tanto na proposta inicial, quanto na etapa de lances, serão de exclusiva responsabilidade do licitante, não lhe assistindo o direito de pleitear qualquer alteração, </w:t>
      </w:r>
      <w:proofErr w:type="gramStart"/>
      <w:r w:rsidRPr="005F2CF3">
        <w:rPr>
          <w:rFonts w:ascii="Arial" w:hAnsi="Arial" w:cs="Arial"/>
          <w:sz w:val="20"/>
        </w:rPr>
        <w:t>sob alegação</w:t>
      </w:r>
      <w:proofErr w:type="gramEnd"/>
      <w:r w:rsidRPr="005F2CF3">
        <w:rPr>
          <w:rFonts w:ascii="Arial" w:hAnsi="Arial" w:cs="Arial"/>
          <w:sz w:val="20"/>
        </w:rPr>
        <w:t xml:space="preserve"> de erro, omissão ou qualquer outro pretexto.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.5 - O prazo de validade da proposta não será inferior a 60 (sessenta) dias, a contar da data de sua apresentação.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.6 - Os licitantes devem respeitar os preços máximos estabelecidos nas normas de regência de contratações públicas federais, quando participarem de licitações públicas;</w:t>
      </w:r>
    </w:p>
    <w:p w:rsidR="00AA5E26" w:rsidRPr="00825DEB" w:rsidRDefault="00AA5E26" w:rsidP="00AA5E26">
      <w:pPr>
        <w:ind w:left="-709" w:right="-992"/>
        <w:jc w:val="both"/>
        <w:rPr>
          <w:rFonts w:ascii="Arial" w:hAnsi="Arial" w:cs="Arial"/>
          <w:b/>
          <w:sz w:val="20"/>
        </w:rPr>
      </w:pPr>
    </w:p>
    <w:p w:rsidR="00AA5E26" w:rsidRPr="00825DEB" w:rsidRDefault="00AA5E26" w:rsidP="00AA5E26">
      <w:pPr>
        <w:pStyle w:val="Padro"/>
        <w:ind w:left="-709" w:right="-99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 xml:space="preserve">DA ABERTURA DA SESSÃO, CLASSIFICAÇÃO DAS PROPOSTAS E FORMULAÇÃO DE </w:t>
      </w:r>
      <w:proofErr w:type="gramStart"/>
      <w:r w:rsidRPr="005F2CF3">
        <w:rPr>
          <w:rFonts w:ascii="Arial" w:hAnsi="Arial" w:cs="Arial"/>
          <w:b/>
          <w:bCs/>
        </w:rPr>
        <w:t>LANCES</w:t>
      </w:r>
      <w:proofErr w:type="gramEnd"/>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 A abertura da presente licitação dar-se-á em sessão pública, por meio de sistema eletrônico, na data, horário e local indicados neste Edital.</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 xml:space="preserve">.2.1. Também será desclassificada a proposta que identifique o licitante. </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.2.2. A desclassificação será sempre fundamentada e registrada no sistema, com acompanhamento em tempo real por todos os participantes.</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.2.3. A não desclassificação da proposta não impede o seu julgamento definitivo em sentido contrário, levado a efeito na fase de aceitação.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.3. O sistema ordenará automaticamente as propostas classificadas, sendo que somente estas participarão da fase de lances.</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.4. Iniciada a etapa competitiva, os licitantes deverão encaminhar lances exclusivamente por meio do sistema eletrônico, sendo imediatamente informados do seu recebimento e do valor consignado no registro.</w:t>
      </w:r>
    </w:p>
    <w:p w:rsidR="00AA5E26" w:rsidRDefault="00AA5E26" w:rsidP="00AA5E26">
      <w:pPr>
        <w:autoSpaceDE w:val="0"/>
        <w:autoSpaceDN w:val="0"/>
        <w:adjustRightInd w:val="0"/>
        <w:ind w:left="-709" w:right="-992"/>
        <w:jc w:val="both"/>
        <w:rPr>
          <w:rFonts w:ascii="Arial" w:hAnsi="Arial" w:cs="Arial"/>
          <w:b/>
          <w:sz w:val="20"/>
        </w:rPr>
      </w:pPr>
    </w:p>
    <w:p w:rsidR="00AA5E26" w:rsidRPr="005F2CF3" w:rsidRDefault="00AA5E26" w:rsidP="00AA5E26">
      <w:pPr>
        <w:autoSpaceDE w:val="0"/>
        <w:autoSpaceDN w:val="0"/>
        <w:adjustRightInd w:val="0"/>
        <w:ind w:left="-709" w:right="-992"/>
        <w:jc w:val="both"/>
        <w:rPr>
          <w:rFonts w:ascii="Arial" w:hAnsi="Arial" w:cs="Arial"/>
          <w:b/>
          <w:sz w:val="20"/>
        </w:rPr>
      </w:pPr>
      <w:r>
        <w:rPr>
          <w:rFonts w:ascii="Arial" w:hAnsi="Arial" w:cs="Arial"/>
          <w:b/>
          <w:sz w:val="20"/>
        </w:rPr>
        <w:t>9</w:t>
      </w:r>
      <w:r w:rsidRPr="005F2CF3">
        <w:rPr>
          <w:rFonts w:ascii="Arial" w:hAnsi="Arial" w:cs="Arial"/>
          <w:b/>
          <w:sz w:val="20"/>
        </w:rPr>
        <w:t xml:space="preserve">.4.1. O lance deverá ser ofertado pelo valor </w:t>
      </w:r>
      <w:r>
        <w:rPr>
          <w:rFonts w:ascii="Arial" w:hAnsi="Arial" w:cs="Arial"/>
          <w:b/>
          <w:sz w:val="20"/>
        </w:rPr>
        <w:t>GLOBAL</w:t>
      </w:r>
      <w:r w:rsidRPr="005F2CF3">
        <w:rPr>
          <w:rFonts w:ascii="Arial" w:hAnsi="Arial" w:cs="Arial"/>
          <w:b/>
          <w:sz w:val="20"/>
        </w:rPr>
        <w:t>.</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.5. Os licitantes poderão oferecer lances sucessivos, observando o horário fixado para abertura da sessão e as regras estabelecidas no Edital.</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.6. O licitante somente poderá oferecer lance de valor inferior ou percentual de desconto superior ao último por ele ofertado e registrado pelo sistema.</w:t>
      </w:r>
    </w:p>
    <w:p w:rsidR="00AA5E26" w:rsidRPr="00C352BF"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.7. Fica previsto o intervalo mínimo de diferença de valor de R$ 0,01 (um centavo) entre os lances, que incidirá tanto em relação aos lances intermediários quanto em relação ao lance que cobrir a melhor oferta.</w:t>
      </w:r>
    </w:p>
    <w:p w:rsidR="00AA5E26" w:rsidRPr="00C352BF" w:rsidRDefault="00AA5E26" w:rsidP="00AA5E26">
      <w:pPr>
        <w:autoSpaceDE w:val="0"/>
        <w:autoSpaceDN w:val="0"/>
        <w:adjustRightInd w:val="0"/>
        <w:ind w:left="-709" w:right="-992"/>
        <w:jc w:val="both"/>
        <w:rPr>
          <w:rFonts w:ascii="Arial" w:hAnsi="Arial" w:cs="Arial"/>
          <w:sz w:val="20"/>
        </w:rPr>
      </w:pPr>
      <w:r>
        <w:rPr>
          <w:rFonts w:ascii="Arial" w:hAnsi="Arial" w:cs="Arial"/>
          <w:sz w:val="20"/>
        </w:rPr>
        <w:lastRenderedPageBreak/>
        <w:t>9</w:t>
      </w:r>
      <w:r w:rsidRPr="00C352BF">
        <w:rPr>
          <w:rFonts w:ascii="Arial" w:hAnsi="Arial" w:cs="Arial"/>
          <w:sz w:val="20"/>
        </w:rPr>
        <w:t xml:space="preserve">.8. Será adotado para o envio de lances no presente Pregão Eletrônico o </w:t>
      </w:r>
      <w:r>
        <w:rPr>
          <w:rFonts w:ascii="Arial" w:hAnsi="Arial" w:cs="Arial"/>
          <w:b/>
          <w:bCs/>
          <w:color w:val="000000"/>
          <w:sz w:val="18"/>
          <w:szCs w:val="18"/>
        </w:rPr>
        <w:t>MODO DE DISPUTA “ABERTO”</w:t>
      </w:r>
      <w:r w:rsidRPr="00C352BF">
        <w:rPr>
          <w:rFonts w:ascii="Arial" w:hAnsi="Arial" w:cs="Arial"/>
          <w:sz w:val="20"/>
        </w:rPr>
        <w:t>, onde os licitantes apresentarão lances públicos e sucessivos, com prorrogações, conforme o critério de julgamento adotado neste edital.</w:t>
      </w:r>
    </w:p>
    <w:p w:rsidR="00AA5E26" w:rsidRPr="00C352BF" w:rsidRDefault="00AA5E26" w:rsidP="00AA5E26">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.8.1 Neste modo de disputa, a etapa de envio de lances na sessão pública durará dez minutos e, após isso, </w:t>
      </w:r>
      <w:r>
        <w:rPr>
          <w:rFonts w:ascii="Arial" w:hAnsi="Arial" w:cs="Arial"/>
          <w:sz w:val="20"/>
        </w:rPr>
        <w:t>s</w:t>
      </w:r>
      <w:r w:rsidRPr="00C352BF">
        <w:rPr>
          <w:rFonts w:ascii="Arial" w:hAnsi="Arial" w:cs="Arial"/>
          <w:sz w:val="20"/>
        </w:rPr>
        <w:t xml:space="preserve">erá prorrogada automaticamente pelo sistema quando houver lance ofertado nos últimos dois minutos do período de duração da sessão pública. </w:t>
      </w:r>
    </w:p>
    <w:p w:rsidR="00AA5E26" w:rsidRPr="00C352BF" w:rsidRDefault="00AA5E26" w:rsidP="00AA5E26">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.8.2. A prorrogação automática da etapa de envio de lances, de que trata </w:t>
      </w:r>
      <w:r>
        <w:rPr>
          <w:rFonts w:ascii="Arial" w:hAnsi="Arial" w:cs="Arial"/>
          <w:sz w:val="20"/>
        </w:rPr>
        <w:t>o item anterior</w:t>
      </w:r>
      <w:r w:rsidRPr="00C352BF">
        <w:rPr>
          <w:rFonts w:ascii="Arial" w:hAnsi="Arial" w:cs="Arial"/>
          <w:sz w:val="20"/>
        </w:rPr>
        <w:t xml:space="preserve"> será de dois minutos e ocorrerá sucessivamente sempre que houver lances enviados nesse período de prorrogação, inclusive quando se tratar de lances intermediários. </w:t>
      </w:r>
    </w:p>
    <w:p w:rsidR="00AA5E26" w:rsidRPr="00C352BF" w:rsidRDefault="00AA5E26" w:rsidP="00AA5E26">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.8.3. Na hipótese de não haver novos lances na forma estabelecida neste edital, a sessão pública será encerrada automaticamente. </w:t>
      </w:r>
    </w:p>
    <w:p w:rsidR="00AA5E26" w:rsidRPr="00C352BF"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.9. Encerrada a sessão pública sem prorrogação automática pelo sistema, o (a) Pregoeiro (a) </w:t>
      </w:r>
      <w:proofErr w:type="gramStart"/>
      <w:r w:rsidRPr="00C352BF">
        <w:rPr>
          <w:rFonts w:ascii="Arial" w:hAnsi="Arial" w:cs="Arial"/>
          <w:sz w:val="20"/>
        </w:rPr>
        <w:t>poderá,</w:t>
      </w:r>
      <w:proofErr w:type="gramEnd"/>
      <w:r w:rsidRPr="00C352BF">
        <w:rPr>
          <w:rFonts w:ascii="Arial" w:hAnsi="Arial" w:cs="Arial"/>
          <w:sz w:val="20"/>
        </w:rPr>
        <w:t xml:space="preserve"> assessorado pela equipe de apoio, admitir o reinício da etapa de envio de lances, em prol da consecução do melhor preço, mediante justificativa.</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 Em caso de falha no sistema, os lances em desacordo com os subitens anteriores deverão ser desconsiderados pelo pregoeiro;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.10.1. Na hipótese do subitem anterior, a ocorrência será registrada em campo próprio do sistema.</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.11. Não serão aceitos dois ou mais lances de mesmo valor, prevalecendo aquele que for recebido e registrado em primeiro lugar.</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.12. Durante o transcurso da sessão pública, os licitantes serão informados, em tempo real, do valor do menor lance registrado, vedada a identificação do licitante.</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.13. No caso de desconexão com o Pregoeiro, no decorrer da etapa competitiva do Pregão, o sistema eletrônico poderá permanecer acessível aos licitantes para a recepção dos lances.</w:t>
      </w:r>
    </w:p>
    <w:p w:rsidR="00AA5E26" w:rsidRPr="003C76C7" w:rsidRDefault="00AA5E26" w:rsidP="00AA5E26">
      <w:pPr>
        <w:widowControl/>
        <w:suppressAutoHyphens w:val="0"/>
        <w:autoSpaceDE w:val="0"/>
        <w:autoSpaceDN w:val="0"/>
        <w:adjustRightInd w:val="0"/>
        <w:ind w:left="-709" w:right="-992"/>
        <w:jc w:val="both"/>
        <w:rPr>
          <w:rFonts w:ascii="Arial" w:hAnsi="Arial" w:cs="Arial"/>
          <w:color w:val="000000"/>
          <w:sz w:val="20"/>
        </w:rPr>
      </w:pPr>
      <w:r w:rsidRPr="003C76C7">
        <w:rPr>
          <w:rFonts w:ascii="Arial" w:hAnsi="Arial" w:cs="Arial"/>
          <w:sz w:val="20"/>
        </w:rPr>
        <w:t xml:space="preserve">9.14. </w:t>
      </w:r>
      <w:r w:rsidRPr="003C76C7">
        <w:rPr>
          <w:rFonts w:ascii="Arial" w:hAnsi="Arial" w:cs="Arial"/>
          <w:color w:val="000000"/>
          <w:sz w:val="20"/>
        </w:rPr>
        <w:t>Quando a desconexão persistir por tempo superior a 10 (dez) minutos, a sessão do Pregão Eletrônico</w:t>
      </w:r>
      <w:r>
        <w:rPr>
          <w:rFonts w:ascii="Arial" w:hAnsi="Arial" w:cs="Arial"/>
          <w:color w:val="000000"/>
          <w:sz w:val="20"/>
        </w:rPr>
        <w:t xml:space="preserve"> </w:t>
      </w:r>
      <w:r w:rsidRPr="003C76C7">
        <w:rPr>
          <w:rFonts w:ascii="Arial" w:hAnsi="Arial" w:cs="Arial"/>
          <w:color w:val="000000"/>
          <w:sz w:val="20"/>
        </w:rPr>
        <w:t>será suspensa e terá reinício somente após comunicação expressa aos participantes, através de mensagem</w:t>
      </w:r>
      <w:r>
        <w:rPr>
          <w:rFonts w:ascii="Arial" w:hAnsi="Arial" w:cs="Arial"/>
          <w:color w:val="000000"/>
          <w:sz w:val="20"/>
        </w:rPr>
        <w:t xml:space="preserve"> </w:t>
      </w:r>
      <w:r w:rsidRPr="003C76C7">
        <w:rPr>
          <w:rFonts w:ascii="Arial" w:hAnsi="Arial" w:cs="Arial"/>
          <w:color w:val="000000"/>
          <w:sz w:val="20"/>
        </w:rPr>
        <w:t>eletrônica diretamente no Portal Eletrônico da Bolsa de Licitações Leilões do Brasil - BLL, através do endereço</w:t>
      </w:r>
      <w:r>
        <w:rPr>
          <w:rFonts w:ascii="Arial" w:hAnsi="Arial" w:cs="Arial"/>
          <w:color w:val="000000"/>
          <w:sz w:val="20"/>
        </w:rPr>
        <w:t xml:space="preserve"> </w:t>
      </w:r>
      <w:proofErr w:type="gramStart"/>
      <w:r w:rsidRPr="003C76C7">
        <w:rPr>
          <w:rFonts w:ascii="Arial" w:hAnsi="Arial" w:cs="Arial"/>
          <w:color w:val="000000"/>
          <w:sz w:val="20"/>
        </w:rPr>
        <w:t>https</w:t>
      </w:r>
      <w:proofErr w:type="gramEnd"/>
      <w:r w:rsidRPr="003C76C7">
        <w:rPr>
          <w:rFonts w:ascii="Arial" w:hAnsi="Arial" w:cs="Arial"/>
          <w:color w:val="000000"/>
          <w:sz w:val="20"/>
        </w:rPr>
        <w:t>://bllcompras.com/, divulgando data e hora da reabertura da sessão.</w:t>
      </w:r>
    </w:p>
    <w:p w:rsidR="00AA5E26" w:rsidRPr="005F2CF3" w:rsidRDefault="00AA5E26" w:rsidP="00AA5E26">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.15. O Critério de julgamento adotado será o menor preço/maior desconto, conforme definido neste Edital e seus anexos.</w:t>
      </w:r>
    </w:p>
    <w:p w:rsidR="00AA5E26" w:rsidRPr="00BC585F" w:rsidRDefault="00AA5E26" w:rsidP="00AA5E26">
      <w:pPr>
        <w:autoSpaceDE w:val="0"/>
        <w:autoSpaceDN w:val="0"/>
        <w:adjustRightInd w:val="0"/>
        <w:ind w:left="-709" w:right="-992"/>
        <w:jc w:val="both"/>
        <w:rPr>
          <w:rFonts w:ascii="Arial" w:hAnsi="Arial" w:cs="Arial"/>
          <w:sz w:val="20"/>
        </w:rPr>
      </w:pPr>
      <w:r w:rsidRPr="00BC585F">
        <w:rPr>
          <w:rFonts w:ascii="Arial" w:hAnsi="Arial" w:cs="Arial"/>
          <w:sz w:val="20"/>
        </w:rPr>
        <w:t xml:space="preserve">9.16. Caso o licitante não apresente lances, concorrerá com o valor de sua proposta. </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Após o encerramento da etapa de lances, e não tendo sido a menor proposta ou lance apresentado por</w:t>
      </w:r>
      <w:r>
        <w:rPr>
          <w:rFonts w:ascii="Arial" w:hAnsi="Arial" w:cs="Arial"/>
          <w:color w:val="000000"/>
          <w:sz w:val="20"/>
        </w:rPr>
        <w:t xml:space="preserve"> </w:t>
      </w:r>
      <w:r w:rsidRPr="00BC585F">
        <w:rPr>
          <w:rFonts w:ascii="Arial" w:hAnsi="Arial" w:cs="Arial"/>
          <w:color w:val="000000"/>
          <w:sz w:val="20"/>
        </w:rPr>
        <w:t>microempresa ou empresa de pequeno porte, caso se verifique a ocorrência de empate, será assegurado como</w:t>
      </w:r>
      <w:r>
        <w:rPr>
          <w:rFonts w:ascii="Arial" w:hAnsi="Arial" w:cs="Arial"/>
          <w:color w:val="000000"/>
          <w:sz w:val="20"/>
        </w:rPr>
        <w:t xml:space="preserve"> </w:t>
      </w:r>
      <w:r w:rsidRPr="00BC585F">
        <w:rPr>
          <w:rFonts w:ascii="Arial" w:hAnsi="Arial" w:cs="Arial"/>
          <w:color w:val="000000"/>
          <w:sz w:val="20"/>
        </w:rPr>
        <w:t>critério de desempate, preferência de contratação para as microempresas e empresas de pequeno porte,</w:t>
      </w:r>
      <w:r>
        <w:rPr>
          <w:rFonts w:ascii="Arial" w:hAnsi="Arial" w:cs="Arial"/>
          <w:color w:val="000000"/>
          <w:sz w:val="20"/>
        </w:rPr>
        <w:t xml:space="preserve"> </w:t>
      </w:r>
      <w:r w:rsidRPr="00BC585F">
        <w:rPr>
          <w:rFonts w:ascii="Arial" w:hAnsi="Arial" w:cs="Arial"/>
          <w:color w:val="000000"/>
          <w:sz w:val="20"/>
        </w:rPr>
        <w:t xml:space="preserve">conforme Lei Complementar nº 123/06; </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Entende-se por empate, nos termos da LC 123/06, aquelas situações em que as propostas ou lances</w:t>
      </w:r>
      <w:r>
        <w:rPr>
          <w:rFonts w:ascii="Arial" w:hAnsi="Arial" w:cs="Arial"/>
          <w:color w:val="000000"/>
          <w:sz w:val="20"/>
        </w:rPr>
        <w:t xml:space="preserve"> </w:t>
      </w:r>
      <w:r w:rsidRPr="00BC585F">
        <w:rPr>
          <w:rFonts w:ascii="Arial" w:hAnsi="Arial" w:cs="Arial"/>
          <w:color w:val="000000"/>
          <w:sz w:val="20"/>
        </w:rPr>
        <w:t xml:space="preserve">apresentados </w:t>
      </w:r>
      <w:proofErr w:type="gramStart"/>
      <w:r w:rsidRPr="00BC585F">
        <w:rPr>
          <w:rFonts w:ascii="Arial" w:hAnsi="Arial" w:cs="Arial"/>
          <w:color w:val="000000"/>
          <w:sz w:val="20"/>
        </w:rPr>
        <w:t>pelas ME</w:t>
      </w:r>
      <w:proofErr w:type="gramEnd"/>
      <w:r w:rsidRPr="00BC585F">
        <w:rPr>
          <w:rFonts w:ascii="Arial" w:hAnsi="Arial" w:cs="Arial"/>
          <w:color w:val="000000"/>
          <w:sz w:val="20"/>
        </w:rPr>
        <w:t xml:space="preserve"> e EPP sejam iguais ou até 5% (cinco por cento) superiores à proposta ou lance melhor</w:t>
      </w:r>
      <w:r>
        <w:rPr>
          <w:rFonts w:ascii="Arial" w:hAnsi="Arial" w:cs="Arial"/>
          <w:color w:val="000000"/>
          <w:sz w:val="20"/>
        </w:rPr>
        <w:t xml:space="preserve"> </w:t>
      </w:r>
      <w:r w:rsidRPr="00BC585F">
        <w:rPr>
          <w:rFonts w:ascii="Arial" w:hAnsi="Arial" w:cs="Arial"/>
          <w:color w:val="000000"/>
          <w:sz w:val="20"/>
        </w:rPr>
        <w:t xml:space="preserve">classificado durante a etapa de lances; </w:t>
      </w:r>
    </w:p>
    <w:p w:rsidR="00AA5E26" w:rsidRDefault="00AA5E26" w:rsidP="00AA5E26">
      <w:pPr>
        <w:widowControl/>
        <w:suppressAutoHyphens w:val="0"/>
        <w:autoSpaceDE w:val="0"/>
        <w:autoSpaceDN w:val="0"/>
        <w:adjustRightInd w:val="0"/>
        <w:ind w:left="-709" w:right="-992"/>
        <w:jc w:val="both"/>
        <w:rPr>
          <w:rFonts w:ascii="Arial" w:hAnsi="Arial" w:cs="Arial"/>
          <w:b/>
          <w:color w:val="000000"/>
          <w:sz w:val="20"/>
        </w:rPr>
      </w:pPr>
    </w:p>
    <w:p w:rsidR="00AA5E26" w:rsidRPr="00BC585F" w:rsidRDefault="00AA5E26" w:rsidP="00AA5E26">
      <w:pPr>
        <w:widowControl/>
        <w:suppressAutoHyphens w:val="0"/>
        <w:autoSpaceDE w:val="0"/>
        <w:autoSpaceDN w:val="0"/>
        <w:adjustRightInd w:val="0"/>
        <w:ind w:left="-709" w:right="-992"/>
        <w:jc w:val="both"/>
        <w:rPr>
          <w:rFonts w:ascii="Arial" w:hAnsi="Arial" w:cs="Arial"/>
          <w:b/>
          <w:color w:val="000000"/>
          <w:sz w:val="20"/>
        </w:rPr>
      </w:pPr>
      <w:r>
        <w:rPr>
          <w:rFonts w:ascii="Arial" w:hAnsi="Arial" w:cs="Arial"/>
          <w:b/>
          <w:color w:val="000000"/>
          <w:sz w:val="20"/>
        </w:rPr>
        <w:t>9</w:t>
      </w:r>
      <w:r w:rsidRPr="00BC585F">
        <w:rPr>
          <w:rFonts w:ascii="Arial" w:hAnsi="Arial" w:cs="Arial"/>
          <w:b/>
          <w:color w:val="000000"/>
          <w:sz w:val="20"/>
        </w:rPr>
        <w:t>.1</w:t>
      </w:r>
      <w:r>
        <w:rPr>
          <w:rFonts w:ascii="Arial" w:hAnsi="Arial" w:cs="Arial"/>
          <w:b/>
          <w:color w:val="000000"/>
          <w:sz w:val="20"/>
        </w:rPr>
        <w:t>7</w:t>
      </w:r>
      <w:r w:rsidRPr="00BC585F">
        <w:rPr>
          <w:rFonts w:ascii="Arial" w:hAnsi="Arial" w:cs="Arial"/>
          <w:b/>
          <w:color w:val="000000"/>
          <w:sz w:val="20"/>
        </w:rPr>
        <w:t xml:space="preserve">.2. Na ocorrência de empate, proceder-se-á da seguinte forma: </w:t>
      </w:r>
    </w:p>
    <w:p w:rsidR="00AA5E26" w:rsidRPr="00BC585F" w:rsidRDefault="00AA5E26" w:rsidP="00AA5E26">
      <w:pPr>
        <w:widowControl/>
        <w:suppressAutoHyphens w:val="0"/>
        <w:autoSpaceDE w:val="0"/>
        <w:autoSpaceDN w:val="0"/>
        <w:adjustRightInd w:val="0"/>
        <w:ind w:left="-709" w:right="-992"/>
        <w:jc w:val="both"/>
        <w:rPr>
          <w:sz w:val="20"/>
        </w:rPr>
      </w:pPr>
      <w:r w:rsidRPr="00BC585F">
        <w:rPr>
          <w:rFonts w:ascii="Arial" w:hAnsi="Arial" w:cs="Arial"/>
          <w:color w:val="000000"/>
          <w:sz w:val="20"/>
        </w:rPr>
        <w:t>a) A ME ou EPP melhor classificada no intervalo percentual de até 5% (cinco por cento), definido nos termos</w:t>
      </w:r>
      <w:r>
        <w:rPr>
          <w:rFonts w:ascii="Arial" w:hAnsi="Arial" w:cs="Arial"/>
          <w:color w:val="000000"/>
          <w:sz w:val="20"/>
        </w:rPr>
        <w:t xml:space="preserve"> </w:t>
      </w:r>
      <w:r w:rsidRPr="00BC585F">
        <w:rPr>
          <w:rFonts w:ascii="Arial" w:hAnsi="Arial" w:cs="Arial"/>
          <w:color w:val="000000"/>
          <w:sz w:val="20"/>
        </w:rPr>
        <w:t>deste subitem, será convocada automaticamente pelo sistema eletrônico para, desejando, apresentar nova</w:t>
      </w:r>
      <w:r>
        <w:rPr>
          <w:rFonts w:ascii="Arial" w:hAnsi="Arial" w:cs="Arial"/>
          <w:color w:val="000000"/>
          <w:sz w:val="20"/>
        </w:rPr>
        <w:t xml:space="preserve"> </w:t>
      </w:r>
      <w:r w:rsidRPr="00BC585F">
        <w:rPr>
          <w:rFonts w:ascii="Arial" w:hAnsi="Arial" w:cs="Arial"/>
          <w:color w:val="000000"/>
          <w:sz w:val="20"/>
        </w:rPr>
        <w:t>proposta de preço inferior àquela classificada com o menor preço ou lance, no prazo máximo de 05 (cinco)</w:t>
      </w:r>
      <w:r>
        <w:rPr>
          <w:rFonts w:ascii="Arial" w:hAnsi="Arial" w:cs="Arial"/>
          <w:color w:val="000000"/>
          <w:sz w:val="20"/>
        </w:rPr>
        <w:t xml:space="preserve"> </w:t>
      </w:r>
      <w:r w:rsidRPr="00BC585F">
        <w:rPr>
          <w:rFonts w:ascii="Arial" w:hAnsi="Arial" w:cs="Arial"/>
          <w:color w:val="000000"/>
          <w:sz w:val="20"/>
        </w:rPr>
        <w:t xml:space="preserve">minutos após o encerramento dos lances, </w:t>
      </w:r>
      <w:proofErr w:type="gramStart"/>
      <w:r w:rsidRPr="00BC585F">
        <w:rPr>
          <w:rFonts w:ascii="Arial" w:hAnsi="Arial" w:cs="Arial"/>
          <w:color w:val="000000"/>
          <w:sz w:val="20"/>
        </w:rPr>
        <w:t>sob pena</w:t>
      </w:r>
      <w:proofErr w:type="gramEnd"/>
      <w:r w:rsidRPr="00BC585F">
        <w:rPr>
          <w:rFonts w:ascii="Arial" w:hAnsi="Arial" w:cs="Arial"/>
          <w:color w:val="000000"/>
          <w:sz w:val="20"/>
        </w:rPr>
        <w:t xml:space="preserve"> de preclusão. É de responsabilidade da licitante a sua</w:t>
      </w:r>
      <w:r>
        <w:rPr>
          <w:rFonts w:ascii="Arial" w:hAnsi="Arial" w:cs="Arial"/>
          <w:color w:val="000000"/>
          <w:sz w:val="20"/>
        </w:rPr>
        <w:t xml:space="preserve"> </w:t>
      </w:r>
      <w:r w:rsidRPr="00BC585F">
        <w:rPr>
          <w:rFonts w:ascii="Arial" w:hAnsi="Arial" w:cs="Arial"/>
          <w:color w:val="000000"/>
          <w:sz w:val="20"/>
        </w:rPr>
        <w:t xml:space="preserve">conexão com o sistema eletrônico durante o prazo acima referido para o exercício do direito </w:t>
      </w:r>
      <w:proofErr w:type="gramStart"/>
      <w:r w:rsidRPr="00BC585F">
        <w:rPr>
          <w:rFonts w:ascii="Arial" w:hAnsi="Arial" w:cs="Arial"/>
          <w:color w:val="000000"/>
          <w:sz w:val="20"/>
        </w:rPr>
        <w:t>sob comento</w:t>
      </w:r>
      <w:proofErr w:type="gramEnd"/>
      <w:r w:rsidRPr="00BC585F">
        <w:rPr>
          <w:rFonts w:ascii="Arial" w:hAnsi="Arial" w:cs="Arial"/>
          <w:color w:val="000000"/>
          <w:sz w:val="20"/>
        </w:rPr>
        <w:t>.</w:t>
      </w:r>
      <w:r>
        <w:rPr>
          <w:rFonts w:ascii="Arial" w:hAnsi="Arial" w:cs="Arial"/>
          <w:color w:val="000000"/>
          <w:sz w:val="20"/>
        </w:rPr>
        <w:t xml:space="preserve"> </w:t>
      </w:r>
      <w:r w:rsidRPr="00BC585F">
        <w:rPr>
          <w:rFonts w:ascii="Arial" w:hAnsi="Arial" w:cs="Arial"/>
          <w:color w:val="000000"/>
          <w:sz w:val="20"/>
        </w:rPr>
        <w:t>Apresentada a proposta nas condições acima referidas, será analisada sua documentação de habilitação;</w:t>
      </w:r>
      <w:proofErr w:type="gramStart"/>
      <w:r w:rsidRPr="00BC585F">
        <w:rPr>
          <w:rFonts w:ascii="Arial" w:hAnsi="Arial" w:cs="Arial"/>
          <w:color w:val="000000"/>
          <w:sz w:val="20"/>
        </w:rPr>
        <w:t xml:space="preserve">  </w:t>
      </w:r>
    </w:p>
    <w:p w:rsidR="00AA5E26" w:rsidRPr="00BC585F" w:rsidRDefault="00AA5E26" w:rsidP="00AA5E26">
      <w:pPr>
        <w:widowControl/>
        <w:suppressAutoHyphens w:val="0"/>
        <w:autoSpaceDE w:val="0"/>
        <w:autoSpaceDN w:val="0"/>
        <w:adjustRightInd w:val="0"/>
        <w:ind w:left="-709" w:right="-992"/>
        <w:jc w:val="both"/>
        <w:rPr>
          <w:sz w:val="20"/>
        </w:rPr>
      </w:pPr>
      <w:proofErr w:type="gramEnd"/>
      <w:r w:rsidRPr="00BC585F">
        <w:rPr>
          <w:rFonts w:ascii="Arial" w:hAnsi="Arial" w:cs="Arial"/>
          <w:color w:val="000000"/>
          <w:sz w:val="20"/>
        </w:rPr>
        <w:t>b) Não sendo declarada vencedora a ME ou EPP, na forma da alínea anterior, serão convocadas</w:t>
      </w:r>
      <w:r>
        <w:rPr>
          <w:rFonts w:ascii="Arial" w:hAnsi="Arial" w:cs="Arial"/>
          <w:color w:val="000000"/>
          <w:sz w:val="20"/>
        </w:rPr>
        <w:t xml:space="preserve"> </w:t>
      </w:r>
      <w:r w:rsidRPr="00BC585F">
        <w:rPr>
          <w:rFonts w:ascii="Arial" w:hAnsi="Arial" w:cs="Arial"/>
          <w:color w:val="000000"/>
          <w:sz w:val="20"/>
        </w:rPr>
        <w:t>automaticamente pelo sistema eletrônico as remanescentes que porventura se enquadrem na hipótese do</w:t>
      </w:r>
      <w:r>
        <w:rPr>
          <w:rFonts w:ascii="Arial" w:hAnsi="Arial" w:cs="Arial"/>
          <w:color w:val="000000"/>
          <w:sz w:val="20"/>
        </w:rPr>
        <w:t xml:space="preserve"> </w:t>
      </w:r>
      <w:r w:rsidRPr="00BC585F">
        <w:rPr>
          <w:rFonts w:ascii="Arial" w:hAnsi="Arial" w:cs="Arial"/>
          <w:color w:val="000000"/>
          <w:sz w:val="20"/>
        </w:rPr>
        <w:t xml:space="preserve">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na ordem classificatória, com vistas ao exercício do mesmo direito;</w:t>
      </w:r>
      <w:proofErr w:type="gramStart"/>
      <w:r w:rsidRPr="00BC585F">
        <w:rPr>
          <w:rFonts w:ascii="Arial" w:hAnsi="Arial" w:cs="Arial"/>
          <w:color w:val="000000"/>
          <w:sz w:val="20"/>
        </w:rPr>
        <w:t xml:space="preserve">  </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proofErr w:type="gramEnd"/>
      <w:r w:rsidRPr="00BC585F">
        <w:rPr>
          <w:rFonts w:ascii="Arial" w:hAnsi="Arial" w:cs="Arial"/>
          <w:color w:val="000000"/>
          <w:sz w:val="20"/>
        </w:rPr>
        <w:t>c) No caso de equivalência dos valores apresentados por ME ou EPP que se encontrem no intervalo estabelecido</w:t>
      </w:r>
      <w:r>
        <w:rPr>
          <w:rFonts w:ascii="Arial" w:hAnsi="Arial" w:cs="Arial"/>
          <w:color w:val="000000"/>
          <w:sz w:val="20"/>
        </w:rPr>
        <w:t xml:space="preserve"> </w:t>
      </w:r>
      <w:r w:rsidRPr="00BC585F">
        <w:rPr>
          <w:rFonts w:ascii="Arial" w:hAnsi="Arial" w:cs="Arial"/>
          <w:color w:val="000000"/>
          <w:sz w:val="20"/>
        </w:rPr>
        <w:t xml:space="preserve">no 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será realizado sorteio eletrônico entre as mesmas, pelo próprio sistema, definindo e</w:t>
      </w:r>
      <w:r>
        <w:rPr>
          <w:rFonts w:ascii="Arial" w:hAnsi="Arial" w:cs="Arial"/>
          <w:color w:val="000000"/>
          <w:sz w:val="20"/>
        </w:rPr>
        <w:t xml:space="preserve"> </w:t>
      </w:r>
      <w:r w:rsidRPr="00BC585F">
        <w:rPr>
          <w:rFonts w:ascii="Arial" w:hAnsi="Arial" w:cs="Arial"/>
          <w:color w:val="000000"/>
          <w:sz w:val="20"/>
        </w:rPr>
        <w:t xml:space="preserve">convocando automaticamente a vencedora para, caso queira, encaminhar uma melhor proposta. </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18</w:t>
      </w:r>
      <w:r w:rsidRPr="00BC585F">
        <w:rPr>
          <w:rFonts w:ascii="Arial" w:hAnsi="Arial" w:cs="Arial"/>
          <w:color w:val="000000"/>
          <w:sz w:val="20"/>
        </w:rPr>
        <w:t>. Na hipótese da não contratação de Micro Empresa ou Empresa de Pequeno Porte, o objeto licitado será</w:t>
      </w:r>
      <w:r>
        <w:rPr>
          <w:rFonts w:ascii="Arial" w:hAnsi="Arial" w:cs="Arial"/>
          <w:color w:val="000000"/>
          <w:sz w:val="20"/>
        </w:rPr>
        <w:t xml:space="preserve"> </w:t>
      </w:r>
      <w:r w:rsidRPr="00BC585F">
        <w:rPr>
          <w:rFonts w:ascii="Arial" w:hAnsi="Arial" w:cs="Arial"/>
          <w:color w:val="000000"/>
          <w:sz w:val="20"/>
        </w:rPr>
        <w:t>adjudicado em favor da proposta originalmente vencedora do certame, após a negociação do preço ofertado para</w:t>
      </w:r>
      <w:r>
        <w:rPr>
          <w:rFonts w:ascii="Arial" w:hAnsi="Arial" w:cs="Arial"/>
          <w:color w:val="000000"/>
          <w:sz w:val="20"/>
        </w:rPr>
        <w:t xml:space="preserve"> </w:t>
      </w:r>
      <w:r w:rsidRPr="00BC585F">
        <w:rPr>
          <w:rFonts w:ascii="Arial" w:hAnsi="Arial" w:cs="Arial"/>
          <w:color w:val="000000"/>
          <w:sz w:val="20"/>
        </w:rPr>
        <w:t xml:space="preserve">que seja obtido preço melhor. </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19</w:t>
      </w:r>
      <w:r w:rsidRPr="00BC585F">
        <w:rPr>
          <w:rFonts w:ascii="Arial" w:hAnsi="Arial" w:cs="Arial"/>
          <w:color w:val="000000"/>
          <w:sz w:val="20"/>
        </w:rPr>
        <w:t>. Após o encerramento da etapa de lances, O pregoeiro poderá encaminhar, pelo sistema eletrônico,</w:t>
      </w:r>
      <w:r>
        <w:rPr>
          <w:rFonts w:ascii="Arial" w:hAnsi="Arial" w:cs="Arial"/>
          <w:color w:val="000000"/>
          <w:sz w:val="20"/>
        </w:rPr>
        <w:t xml:space="preserve"> </w:t>
      </w:r>
      <w:r w:rsidRPr="00BC585F">
        <w:rPr>
          <w:rFonts w:ascii="Arial" w:hAnsi="Arial" w:cs="Arial"/>
          <w:color w:val="000000"/>
          <w:sz w:val="20"/>
        </w:rPr>
        <w:t>contraproposta diretamente à licitante que tenha apresentado o lance mais vantajoso, para que seja obtida melhor</w:t>
      </w:r>
      <w:r>
        <w:rPr>
          <w:rFonts w:ascii="Arial" w:hAnsi="Arial" w:cs="Arial"/>
          <w:color w:val="000000"/>
          <w:sz w:val="20"/>
        </w:rPr>
        <w:t xml:space="preserve"> </w:t>
      </w:r>
      <w:r w:rsidRPr="00BC585F">
        <w:rPr>
          <w:rFonts w:ascii="Arial" w:hAnsi="Arial" w:cs="Arial"/>
          <w:color w:val="000000"/>
          <w:sz w:val="20"/>
        </w:rPr>
        <w:t>proposta, observado o critério de julgamento, não se admitindo negociar condições diferentes daquelas previstas</w:t>
      </w:r>
      <w:r>
        <w:rPr>
          <w:rFonts w:ascii="Arial" w:hAnsi="Arial" w:cs="Arial"/>
          <w:color w:val="000000"/>
          <w:sz w:val="20"/>
        </w:rPr>
        <w:t xml:space="preserve"> </w:t>
      </w:r>
      <w:r w:rsidRPr="00BC585F">
        <w:rPr>
          <w:rFonts w:ascii="Arial" w:hAnsi="Arial" w:cs="Arial"/>
          <w:color w:val="000000"/>
          <w:sz w:val="20"/>
        </w:rPr>
        <w:t xml:space="preserve">neste Edital; </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20</w:t>
      </w:r>
      <w:r w:rsidRPr="00BC585F">
        <w:rPr>
          <w:rFonts w:ascii="Arial" w:hAnsi="Arial" w:cs="Arial"/>
          <w:color w:val="000000"/>
          <w:sz w:val="20"/>
        </w:rPr>
        <w:t xml:space="preserve">. A negociação será realizada por meio do sistema, podendo ser acompanhada pelos demais licitantes. </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21</w:t>
      </w:r>
      <w:r w:rsidRPr="00BC585F">
        <w:rPr>
          <w:rFonts w:ascii="Arial" w:hAnsi="Arial" w:cs="Arial"/>
          <w:color w:val="000000"/>
          <w:sz w:val="20"/>
        </w:rPr>
        <w:t>. É vedada a desistência dos lances já ofertados sujeitando-se o proponente às sanções previstas nas leis</w:t>
      </w:r>
      <w:r>
        <w:rPr>
          <w:rFonts w:ascii="Arial" w:hAnsi="Arial" w:cs="Arial"/>
          <w:color w:val="000000"/>
          <w:sz w:val="20"/>
        </w:rPr>
        <w:t xml:space="preserve"> </w:t>
      </w:r>
      <w:r w:rsidRPr="00BC585F">
        <w:rPr>
          <w:rFonts w:ascii="Arial" w:hAnsi="Arial" w:cs="Arial"/>
          <w:color w:val="000000"/>
          <w:sz w:val="20"/>
        </w:rPr>
        <w:t>pertinentes;</w:t>
      </w:r>
    </w:p>
    <w:p w:rsidR="00AA5E26" w:rsidRPr="00825DEB" w:rsidRDefault="00AA5E26" w:rsidP="00AA5E26">
      <w:pPr>
        <w:pStyle w:val="Padro"/>
        <w:ind w:left="-709" w:right="-992"/>
        <w:jc w:val="both"/>
        <w:rPr>
          <w:rFonts w:ascii="Arial" w:hAnsi="Arial" w:cs="Arial"/>
          <w:b/>
        </w:rPr>
      </w:pPr>
    </w:p>
    <w:p w:rsidR="00AA5E26" w:rsidRPr="00825DEB" w:rsidRDefault="00AA5E26" w:rsidP="00AA5E26">
      <w:pPr>
        <w:pStyle w:val="Padro"/>
        <w:ind w:left="-709" w:right="-99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1</w:t>
      </w:r>
      <w:r w:rsidRPr="005F2CF3">
        <w:rPr>
          <w:rFonts w:ascii="Arial" w:hAnsi="Arial" w:cs="Arial"/>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Será desclassificada a proposta ou o lance vencedor que apresentar preço final superior ao preço máximo fixado</w:t>
      </w:r>
      <w:r>
        <w:rPr>
          <w:rFonts w:ascii="Arial" w:hAnsi="Arial" w:cs="Arial"/>
          <w:sz w:val="20"/>
        </w:rPr>
        <w:t xml:space="preserve"> no Termo de Referên</w:t>
      </w:r>
      <w:r w:rsidRPr="005F2CF3">
        <w:rPr>
          <w:rFonts w:ascii="Arial" w:hAnsi="Arial" w:cs="Arial"/>
          <w:sz w:val="20"/>
        </w:rPr>
        <w:t>c</w:t>
      </w:r>
      <w:r>
        <w:rPr>
          <w:rFonts w:ascii="Arial" w:hAnsi="Arial" w:cs="Arial"/>
          <w:sz w:val="20"/>
        </w:rPr>
        <w:t>i</w:t>
      </w:r>
      <w:r w:rsidRPr="005F2CF3">
        <w:rPr>
          <w:rFonts w:ascii="Arial" w:hAnsi="Arial" w:cs="Arial"/>
          <w:sz w:val="20"/>
        </w:rPr>
        <w:t>a (Acórdão nº 1455/2018 -TCU - Plenário), ou que apresentar preço manifestamente inexequível.</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.1. Considera-se inexequível a proposta que apresente preços globais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3</w:t>
      </w:r>
      <w:r w:rsidRPr="005F2CF3">
        <w:rPr>
          <w:rFonts w:ascii="Arial" w:hAnsi="Arial" w:cs="Arial"/>
          <w:sz w:val="20"/>
        </w:rPr>
        <w:t>. Qualquer interessado poderá requerer que se realizem diligências para aferir a exequibilidade e a legalidade das propostas, devendo apresentar as provas ou os indícios que fundamentam a suspeita;</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4</w:t>
      </w:r>
      <w:r w:rsidRPr="005F2CF3">
        <w:rPr>
          <w:rFonts w:ascii="Arial" w:hAnsi="Arial" w:cs="Arial"/>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 O Pregoeiro poderá convocar o licitante para enviar documento digital complementar, por meio de funcionalidade disponível no sistema, no prazo de </w:t>
      </w:r>
      <w:proofErr w:type="gramStart"/>
      <w:r w:rsidRPr="005F2CF3">
        <w:rPr>
          <w:rFonts w:ascii="Arial" w:hAnsi="Arial" w:cs="Arial"/>
          <w:sz w:val="20"/>
        </w:rPr>
        <w:t>2</w:t>
      </w:r>
      <w:proofErr w:type="gramEnd"/>
      <w:r w:rsidRPr="005F2CF3">
        <w:rPr>
          <w:rFonts w:ascii="Arial" w:hAnsi="Arial" w:cs="Arial"/>
          <w:sz w:val="20"/>
        </w:rPr>
        <w:t xml:space="preserve"> (duas) horas,</w:t>
      </w:r>
      <w:r>
        <w:rPr>
          <w:rFonts w:ascii="Arial" w:hAnsi="Arial" w:cs="Arial"/>
          <w:sz w:val="20"/>
        </w:rPr>
        <w:t xml:space="preserve"> </w:t>
      </w:r>
      <w:r w:rsidRPr="005F2CF3">
        <w:rPr>
          <w:rFonts w:ascii="Arial" w:hAnsi="Arial" w:cs="Arial"/>
          <w:sz w:val="20"/>
        </w:rPr>
        <w:t>sob pena de não aceitação da proposta.</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.1. O prazo estabelecido poderá ser prorrogado pelo </w:t>
      </w:r>
      <w:proofErr w:type="gramStart"/>
      <w:r w:rsidRPr="005F2CF3">
        <w:rPr>
          <w:rFonts w:ascii="Arial" w:hAnsi="Arial" w:cs="Arial"/>
          <w:sz w:val="20"/>
        </w:rPr>
        <w:t>Pregoeiro por solicitação escrita e justificada do licitante, formulada antes de findo o prazo, e formalmente aceita pelo Pregoeiro</w:t>
      </w:r>
      <w:proofErr w:type="gramEnd"/>
      <w:r w:rsidRPr="005F2CF3">
        <w:rPr>
          <w:rFonts w:ascii="Arial" w:hAnsi="Arial" w:cs="Arial"/>
          <w:sz w:val="20"/>
        </w:rPr>
        <w:t>.</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xml:space="preserve">.2.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5F2CF3">
        <w:rPr>
          <w:rFonts w:ascii="Arial" w:hAnsi="Arial" w:cs="Arial"/>
          <w:sz w:val="20"/>
        </w:rPr>
        <w:t>sob pena</w:t>
      </w:r>
      <w:proofErr w:type="gramEnd"/>
      <w:r w:rsidRPr="005F2CF3">
        <w:rPr>
          <w:rFonts w:ascii="Arial" w:hAnsi="Arial" w:cs="Arial"/>
          <w:sz w:val="20"/>
        </w:rPr>
        <w:t xml:space="preserve"> de não aceitação da proposta.</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6</w:t>
      </w:r>
      <w:r w:rsidRPr="005F2CF3">
        <w:rPr>
          <w:rFonts w:ascii="Arial" w:hAnsi="Arial" w:cs="Arial"/>
          <w:sz w:val="20"/>
        </w:rPr>
        <w:t>. Se a proposta ou lance vencedor for desclassificado, o Pregoeiro examinará a proposta ou lance subsequente, e, assim sucessivamente, na ordem de classificação.</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7</w:t>
      </w:r>
      <w:r w:rsidRPr="005F2CF3">
        <w:rPr>
          <w:rFonts w:ascii="Arial" w:hAnsi="Arial" w:cs="Arial"/>
          <w:sz w:val="20"/>
        </w:rPr>
        <w:t>. Havendo necessidade, o Pregoeiro suspenderá a sessão, informando no “chat” a nova data e horário para a sua continuidade.</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.1. Também nas hipóteses em que o Pregoeiro não aceitar a proposta e passar à subsequente, poderá negociar com o licitante para que seja obtido preço melhor.</w:t>
      </w:r>
    </w:p>
    <w:p w:rsidR="00AA5E26" w:rsidRPr="005F2CF3" w:rsidRDefault="00AA5E26" w:rsidP="00AA5E26">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.2. A negociação será realizada por meio do sistema, podendo ser acompanhada pelos demais licitantes.</w:t>
      </w:r>
    </w:p>
    <w:p w:rsidR="00AA5E26" w:rsidRPr="00A55187" w:rsidRDefault="00AA5E26" w:rsidP="00AA5E26">
      <w:pPr>
        <w:pStyle w:val="Default"/>
        <w:ind w:left="-709" w:right="-994"/>
        <w:jc w:val="both"/>
        <w:rPr>
          <w:rFonts w:ascii="Arial" w:hAnsi="Arial" w:cs="Arial"/>
          <w:sz w:val="20"/>
          <w:szCs w:val="20"/>
        </w:rPr>
      </w:pPr>
      <w:r w:rsidRPr="00A55187">
        <w:rPr>
          <w:rFonts w:ascii="Arial" w:hAnsi="Arial" w:cs="Arial"/>
          <w:bCs/>
          <w:sz w:val="20"/>
          <w:szCs w:val="20"/>
        </w:rPr>
        <w:t>10.8.3 -</w:t>
      </w:r>
      <w:r w:rsidRPr="00A55187">
        <w:rPr>
          <w:rFonts w:ascii="Arial" w:hAnsi="Arial" w:cs="Arial"/>
          <w:b/>
          <w:bCs/>
          <w:sz w:val="20"/>
          <w:szCs w:val="20"/>
        </w:rPr>
        <w:t xml:space="preserve"> </w:t>
      </w:r>
      <w:r w:rsidRPr="00A55187">
        <w:rPr>
          <w:rFonts w:ascii="Arial" w:hAnsi="Arial" w:cs="Arial"/>
          <w:sz w:val="20"/>
          <w:szCs w:val="20"/>
        </w:rPr>
        <w:t>A proposta de preços atualizada com o último lance deverá ser enviada no prazo de 120 (cento e vin</w:t>
      </w:r>
      <w:r>
        <w:rPr>
          <w:rFonts w:ascii="Arial" w:hAnsi="Arial" w:cs="Arial"/>
          <w:sz w:val="20"/>
          <w:szCs w:val="20"/>
        </w:rPr>
        <w:t>te) minutos, digitalizada para a plataforma da BLL, através da aba “documentos complementares”</w:t>
      </w:r>
      <w:r w:rsidRPr="00A55187">
        <w:rPr>
          <w:rFonts w:ascii="Arial" w:hAnsi="Arial" w:cs="Arial"/>
          <w:sz w:val="20"/>
          <w:szCs w:val="20"/>
        </w:rPr>
        <w:t xml:space="preserve">, juntamente com a descrição das especificações técnicas dos produtos. </w:t>
      </w:r>
    </w:p>
    <w:p w:rsidR="00AA5E26" w:rsidRPr="00825DEB" w:rsidRDefault="00AA5E26" w:rsidP="00AA5E26">
      <w:pPr>
        <w:ind w:left="-709" w:right="-992"/>
        <w:jc w:val="both"/>
        <w:rPr>
          <w:rFonts w:ascii="Arial" w:hAnsi="Arial" w:cs="Arial"/>
          <w:sz w:val="20"/>
        </w:rPr>
      </w:pPr>
      <w:r w:rsidRPr="005F2CF3">
        <w:rPr>
          <w:rFonts w:ascii="Arial" w:hAnsi="Arial" w:cs="Arial"/>
          <w:sz w:val="20"/>
        </w:rPr>
        <w:t>10.</w:t>
      </w:r>
      <w:r>
        <w:rPr>
          <w:rFonts w:ascii="Arial" w:hAnsi="Arial" w:cs="Arial"/>
          <w:sz w:val="20"/>
        </w:rPr>
        <w:t>9</w:t>
      </w:r>
      <w:r w:rsidRPr="005F2CF3">
        <w:rPr>
          <w:rFonts w:ascii="Arial" w:hAnsi="Arial" w:cs="Arial"/>
          <w:sz w:val="20"/>
        </w:rPr>
        <w:t>. Encerrada a análise quanto à aceitação da proposta, o pregoeiro verificará a habilitação do licitante, observado o disposto neste Edital.</w:t>
      </w:r>
    </w:p>
    <w:p w:rsidR="00AA5E26" w:rsidRDefault="00AA5E26" w:rsidP="00AA5E26">
      <w:pPr>
        <w:pStyle w:val="Padro"/>
        <w:ind w:left="-709" w:right="-992"/>
        <w:jc w:val="both"/>
        <w:rPr>
          <w:rFonts w:ascii="Arial" w:hAnsi="Arial" w:cs="Arial"/>
          <w:b/>
        </w:rPr>
      </w:pPr>
    </w:p>
    <w:p w:rsidR="00AA5E26" w:rsidRPr="00825DEB" w:rsidRDefault="00AA5E26" w:rsidP="00AA5E26">
      <w:pPr>
        <w:pStyle w:val="Padro"/>
        <w:ind w:left="-709" w:right="-992"/>
        <w:jc w:val="both"/>
        <w:rPr>
          <w:rFonts w:ascii="Arial" w:hAnsi="Arial" w:cs="Arial"/>
          <w:b/>
        </w:rPr>
      </w:pPr>
      <w:r w:rsidRPr="00825DEB">
        <w:rPr>
          <w:rFonts w:ascii="Arial" w:hAnsi="Arial" w:cs="Arial"/>
          <w:b/>
        </w:rPr>
        <w:t>11 - HABILITAÇÃO</w:t>
      </w:r>
    </w:p>
    <w:p w:rsidR="00AA5E26" w:rsidRDefault="00AA5E26" w:rsidP="00AA5E26">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 xml:space="preserve">11.1 - </w:t>
      </w:r>
      <w:r w:rsidRPr="00BC585F">
        <w:rPr>
          <w:rFonts w:ascii="Arial" w:hAnsi="Arial" w:cs="Arial"/>
          <w:color w:val="000000"/>
          <w:sz w:val="20"/>
        </w:rPr>
        <w:t>Para se habilitarem nesta licitação, os interessados deverão anexar junto a BLL a documentação abaixo, em</w:t>
      </w:r>
      <w:r>
        <w:rPr>
          <w:rFonts w:ascii="Arial" w:hAnsi="Arial" w:cs="Arial"/>
          <w:color w:val="000000"/>
          <w:sz w:val="20"/>
        </w:rPr>
        <w:t xml:space="preserve"> </w:t>
      </w:r>
      <w:r w:rsidRPr="00BC585F">
        <w:rPr>
          <w:rFonts w:ascii="Arial" w:hAnsi="Arial" w:cs="Arial"/>
          <w:color w:val="000000"/>
          <w:sz w:val="20"/>
        </w:rPr>
        <w:t>original ou cópia autenticada por cartório competente, contados a partir da data da recepção do arquivo. No caso</w:t>
      </w:r>
      <w:r>
        <w:rPr>
          <w:rFonts w:ascii="Arial" w:hAnsi="Arial" w:cs="Arial"/>
          <w:color w:val="000000"/>
          <w:sz w:val="20"/>
        </w:rPr>
        <w:t xml:space="preserve"> </w:t>
      </w:r>
      <w:r w:rsidRPr="00BC585F">
        <w:rPr>
          <w:rFonts w:ascii="Arial" w:hAnsi="Arial" w:cs="Arial"/>
          <w:color w:val="000000"/>
          <w:sz w:val="20"/>
        </w:rPr>
        <w:t xml:space="preserve">de cópia autenticada, toda documentação deverá </w:t>
      </w:r>
      <w:proofErr w:type="gramStart"/>
      <w:r w:rsidRPr="00BC585F">
        <w:rPr>
          <w:rFonts w:ascii="Arial" w:hAnsi="Arial" w:cs="Arial"/>
          <w:color w:val="000000"/>
          <w:sz w:val="20"/>
        </w:rPr>
        <w:t>estarem</w:t>
      </w:r>
      <w:proofErr w:type="gramEnd"/>
      <w:r w:rsidRPr="00BC585F">
        <w:rPr>
          <w:rFonts w:ascii="Arial" w:hAnsi="Arial" w:cs="Arial"/>
          <w:color w:val="000000"/>
          <w:sz w:val="20"/>
        </w:rPr>
        <w:t xml:space="preserve"> perfeitamente legíveis.</w:t>
      </w:r>
    </w:p>
    <w:p w:rsidR="00AA5E26" w:rsidRPr="00BC585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 xml:space="preserve">11.1.1 - Se </w:t>
      </w:r>
      <w:r>
        <w:rPr>
          <w:rFonts w:ascii="Arial" w:hAnsi="Arial" w:cs="Arial"/>
          <w:color w:val="000000"/>
          <w:sz w:val="20"/>
        </w:rPr>
        <w:t>a</w:t>
      </w:r>
      <w:r w:rsidRPr="00BC585F">
        <w:rPr>
          <w:rFonts w:ascii="Arial" w:hAnsi="Arial" w:cs="Arial"/>
          <w:color w:val="000000"/>
          <w:sz w:val="20"/>
        </w:rPr>
        <w:t xml:space="preserve"> licitante desatender as exigências de habilitação, a mesma será inabilitada e o Pregoeiro examinará a</w:t>
      </w:r>
      <w:r>
        <w:rPr>
          <w:rFonts w:ascii="Arial" w:hAnsi="Arial" w:cs="Arial"/>
          <w:color w:val="000000"/>
          <w:sz w:val="20"/>
        </w:rPr>
        <w:t xml:space="preserve"> </w:t>
      </w:r>
      <w:r w:rsidRPr="00BC585F">
        <w:rPr>
          <w:rFonts w:ascii="Arial" w:hAnsi="Arial" w:cs="Arial"/>
          <w:color w:val="000000"/>
          <w:sz w:val="20"/>
        </w:rPr>
        <w:t>proposta subsequente, verificando a sua aceitabilidade, na ordem de classificação, e assim sucessivamente, até</w:t>
      </w:r>
      <w:r>
        <w:rPr>
          <w:rFonts w:ascii="Arial" w:hAnsi="Arial" w:cs="Arial"/>
          <w:color w:val="000000"/>
          <w:sz w:val="20"/>
        </w:rPr>
        <w:t xml:space="preserve"> </w:t>
      </w:r>
      <w:r w:rsidRPr="00BC585F">
        <w:rPr>
          <w:rFonts w:ascii="Arial" w:hAnsi="Arial" w:cs="Arial"/>
          <w:color w:val="000000"/>
          <w:sz w:val="20"/>
        </w:rPr>
        <w:t xml:space="preserve">a apuração de uma proposta que atenda ao edital. </w:t>
      </w:r>
      <w:r>
        <w:rPr>
          <w:rFonts w:ascii="Arial" w:hAnsi="Arial" w:cs="Arial"/>
          <w:color w:val="000000"/>
          <w:sz w:val="20"/>
        </w:rPr>
        <w:t xml:space="preserve"> </w:t>
      </w: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sz w:val="20"/>
        </w:rPr>
        <w:t>11.</w:t>
      </w:r>
      <w:r>
        <w:rPr>
          <w:rFonts w:ascii="Arial" w:hAnsi="Arial" w:cs="Arial"/>
          <w:sz w:val="20"/>
        </w:rPr>
        <w:t>2</w:t>
      </w:r>
      <w:r w:rsidRPr="000A52FA">
        <w:rPr>
          <w:rFonts w:ascii="Arial" w:hAnsi="Arial" w:cs="Arial"/>
          <w:sz w:val="20"/>
        </w:rPr>
        <w:t xml:space="preserve"> </w:t>
      </w:r>
      <w:r w:rsidRPr="000A52FA">
        <w:rPr>
          <w:rFonts w:ascii="Arial" w:hAnsi="Arial" w:cs="Arial"/>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AA5E26" w:rsidRPr="000A52FA" w:rsidRDefault="00AA5E26" w:rsidP="00AA5E26">
      <w:pPr>
        <w:pStyle w:val="modelo"/>
        <w:tabs>
          <w:tab w:val="clear" w:pos="4419"/>
          <w:tab w:val="clear" w:pos="8838"/>
        </w:tabs>
        <w:ind w:left="-709" w:right="-992"/>
        <w:rPr>
          <w:rFonts w:cs="Arial"/>
          <w:sz w:val="20"/>
        </w:rPr>
      </w:pPr>
      <w:r w:rsidRPr="000A52FA">
        <w:rPr>
          <w:rFonts w:cs="Arial"/>
          <w:sz w:val="20"/>
        </w:rPr>
        <w:t>I - Cadastro Nacional de Empresas Inidôneas e Suspensas – CEIS, mantido pela Controladoria-Geral da União (</w:t>
      </w:r>
      <w:hyperlink r:id="rId9" w:history="1">
        <w:r w:rsidRPr="000A52FA">
          <w:rPr>
            <w:rStyle w:val="Hyperlink"/>
            <w:rFonts w:cs="Arial"/>
            <w:sz w:val="20"/>
          </w:rPr>
          <w:t>http://www.portaltransparencia.gov.br/sancoes/ceis?ordenarPor=nome&amp;direcao=asc</w:t>
        </w:r>
      </w:hyperlink>
      <w:proofErr w:type="gramStart"/>
      <w:r w:rsidRPr="000A52FA">
        <w:rPr>
          <w:rFonts w:cs="Arial"/>
          <w:sz w:val="20"/>
        </w:rPr>
        <w:t>)</w:t>
      </w:r>
      <w:proofErr w:type="gramEnd"/>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sz w:val="20"/>
          <w:szCs w:val="20"/>
        </w:rPr>
        <w:t>11.</w:t>
      </w:r>
      <w:r>
        <w:rPr>
          <w:rFonts w:ascii="Arial" w:hAnsi="Arial" w:cs="Arial"/>
          <w:sz w:val="20"/>
          <w:szCs w:val="20"/>
        </w:rPr>
        <w:t>2.1</w:t>
      </w:r>
      <w:r w:rsidRPr="000A52FA">
        <w:rPr>
          <w:rFonts w:ascii="Arial" w:hAnsi="Arial" w:cs="Arial"/>
          <w:sz w:val="20"/>
          <w:szCs w:val="20"/>
        </w:rPr>
        <w:t xml:space="preserve">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AA5E26" w:rsidRPr="000A52FA" w:rsidRDefault="00AA5E26" w:rsidP="00AA5E26">
      <w:pPr>
        <w:pStyle w:val="Default"/>
        <w:ind w:left="-709" w:right="-992"/>
        <w:jc w:val="both"/>
        <w:rPr>
          <w:rFonts w:ascii="Arial" w:hAnsi="Arial" w:cs="Arial"/>
          <w:sz w:val="20"/>
          <w:szCs w:val="20"/>
        </w:rPr>
      </w:pPr>
      <w:r w:rsidRPr="000A52FA">
        <w:rPr>
          <w:rFonts w:ascii="Arial" w:hAnsi="Arial" w:cs="Arial"/>
          <w:bCs/>
          <w:sz w:val="20"/>
          <w:szCs w:val="20"/>
        </w:rPr>
        <w:lastRenderedPageBreak/>
        <w:t>11.2.</w:t>
      </w:r>
      <w:r>
        <w:rPr>
          <w:rFonts w:ascii="Arial" w:hAnsi="Arial" w:cs="Arial"/>
          <w:bCs/>
          <w:sz w:val="20"/>
          <w:szCs w:val="20"/>
        </w:rPr>
        <w:t>2</w:t>
      </w:r>
      <w:r w:rsidRPr="000A52FA">
        <w:rPr>
          <w:rFonts w:ascii="Arial" w:hAnsi="Arial" w:cs="Arial"/>
          <w:bCs/>
          <w:sz w:val="20"/>
          <w:szCs w:val="20"/>
        </w:rPr>
        <w:t xml:space="preserve"> -</w:t>
      </w:r>
      <w:r w:rsidRPr="000A52FA">
        <w:rPr>
          <w:rFonts w:ascii="Arial" w:hAnsi="Arial" w:cs="Arial"/>
          <w:b/>
          <w:bCs/>
          <w:sz w:val="20"/>
          <w:szCs w:val="20"/>
        </w:rPr>
        <w:t xml:space="preserve"> </w:t>
      </w:r>
      <w:r w:rsidRPr="000A52FA">
        <w:rPr>
          <w:rFonts w:ascii="Arial" w:hAnsi="Arial" w:cs="Arial"/>
          <w:sz w:val="20"/>
          <w:szCs w:val="20"/>
        </w:rPr>
        <w:t>Constatada a existência de sanção, o Pregoeiro reputará a licitante inabilitada, por falta de condição de participação.</w:t>
      </w:r>
    </w:p>
    <w:p w:rsidR="00AA5E26" w:rsidRPr="000A52FA" w:rsidRDefault="00AA5E26" w:rsidP="00AA5E26">
      <w:pPr>
        <w:pStyle w:val="modelo"/>
        <w:tabs>
          <w:tab w:val="clear" w:pos="4419"/>
          <w:tab w:val="clear" w:pos="8838"/>
        </w:tabs>
        <w:ind w:left="-709" w:right="-992"/>
        <w:rPr>
          <w:rFonts w:cs="Arial"/>
          <w:sz w:val="20"/>
        </w:rPr>
      </w:pPr>
      <w:r w:rsidRPr="000A52FA">
        <w:rPr>
          <w:rFonts w:cs="Arial"/>
          <w:sz w:val="20"/>
        </w:rPr>
        <w:t>11.3. - Será considerado habilitado o licitante que apresentar os documentos relacionados nos subitens 11.</w:t>
      </w:r>
      <w:r>
        <w:rPr>
          <w:rFonts w:cs="Arial"/>
          <w:sz w:val="20"/>
        </w:rPr>
        <w:t>6</w:t>
      </w:r>
      <w:r w:rsidRPr="000A52FA">
        <w:rPr>
          <w:rFonts w:cs="Arial"/>
          <w:sz w:val="20"/>
        </w:rPr>
        <w:t xml:space="preserve"> a 11.</w:t>
      </w:r>
      <w:r>
        <w:rPr>
          <w:rFonts w:cs="Arial"/>
          <w:sz w:val="20"/>
        </w:rPr>
        <w:t>10</w:t>
      </w:r>
      <w:r w:rsidRPr="000A52FA">
        <w:rPr>
          <w:rFonts w:cs="Arial"/>
          <w:sz w:val="20"/>
        </w:rPr>
        <w:t>.</w:t>
      </w:r>
    </w:p>
    <w:p w:rsidR="00AA5E26" w:rsidRPr="000A52FA" w:rsidRDefault="00AA5E26" w:rsidP="00AA5E26">
      <w:pPr>
        <w:pStyle w:val="Cabealho"/>
        <w:ind w:left="-709" w:right="-992"/>
        <w:jc w:val="both"/>
        <w:rPr>
          <w:rFonts w:ascii="Arial" w:hAnsi="Arial" w:cs="Arial"/>
        </w:rPr>
      </w:pPr>
      <w:r w:rsidRPr="000A52FA">
        <w:rPr>
          <w:rFonts w:ascii="Arial" w:hAnsi="Arial" w:cs="Arial"/>
        </w:rPr>
        <w:t>11.3.1. - O licitante que participar do certame declarando que cumpre os requisitos de habilitação e não cumpri-los, será inabilitado e estará sujeito às penalidades previstas no subitem 16.2 do edital.</w:t>
      </w:r>
    </w:p>
    <w:p w:rsidR="00AA5E26" w:rsidRPr="000A52FA" w:rsidRDefault="00AA5E26" w:rsidP="00AA5E26">
      <w:pPr>
        <w:pStyle w:val="modelo"/>
        <w:tabs>
          <w:tab w:val="clear" w:pos="4419"/>
          <w:tab w:val="clear" w:pos="8838"/>
        </w:tabs>
        <w:ind w:left="-709" w:right="-992"/>
        <w:rPr>
          <w:rFonts w:cs="Arial"/>
          <w:sz w:val="20"/>
        </w:rPr>
      </w:pPr>
      <w:r w:rsidRPr="000A52FA">
        <w:rPr>
          <w:rFonts w:cs="Arial"/>
          <w:sz w:val="20"/>
        </w:rPr>
        <w:t>11.4. - Constituem motivos para inabilitação do licitante:</w:t>
      </w:r>
    </w:p>
    <w:p w:rsidR="00AA5E26" w:rsidRPr="000A52FA" w:rsidRDefault="00AA5E26" w:rsidP="00AA5E26">
      <w:pPr>
        <w:ind w:left="-709" w:right="-992"/>
        <w:jc w:val="both"/>
        <w:rPr>
          <w:rFonts w:ascii="Arial" w:hAnsi="Arial" w:cs="Arial"/>
          <w:sz w:val="20"/>
        </w:rPr>
      </w:pPr>
      <w:r w:rsidRPr="000A52FA">
        <w:rPr>
          <w:rFonts w:ascii="Arial" w:hAnsi="Arial" w:cs="Arial"/>
          <w:sz w:val="20"/>
        </w:rPr>
        <w:t>11.4.</w:t>
      </w:r>
      <w:r>
        <w:rPr>
          <w:rFonts w:ascii="Arial" w:hAnsi="Arial" w:cs="Arial"/>
          <w:sz w:val="20"/>
        </w:rPr>
        <w:t>1</w:t>
      </w:r>
      <w:r w:rsidRPr="000A52FA">
        <w:rPr>
          <w:rFonts w:ascii="Arial" w:hAnsi="Arial" w:cs="Arial"/>
          <w:sz w:val="20"/>
        </w:rPr>
        <w:t xml:space="preserve"> - a apresentação de documentos com prazo de validade vencido;</w:t>
      </w:r>
    </w:p>
    <w:p w:rsidR="00AA5E26" w:rsidRPr="000A52FA" w:rsidRDefault="00AA5E26" w:rsidP="00AA5E26">
      <w:pPr>
        <w:ind w:left="-709" w:right="-992"/>
        <w:jc w:val="both"/>
        <w:rPr>
          <w:rFonts w:ascii="Arial" w:hAnsi="Arial" w:cs="Arial"/>
          <w:sz w:val="20"/>
        </w:rPr>
      </w:pPr>
      <w:r w:rsidRPr="000A52FA">
        <w:rPr>
          <w:rFonts w:ascii="Arial" w:hAnsi="Arial" w:cs="Arial"/>
          <w:sz w:val="20"/>
        </w:rPr>
        <w:t>11.4.</w:t>
      </w:r>
      <w:r>
        <w:rPr>
          <w:rFonts w:ascii="Arial" w:hAnsi="Arial" w:cs="Arial"/>
          <w:sz w:val="20"/>
        </w:rPr>
        <w:t>2</w:t>
      </w:r>
      <w:r w:rsidRPr="000A52FA">
        <w:rPr>
          <w:rFonts w:ascii="Arial" w:hAnsi="Arial" w:cs="Arial"/>
          <w:sz w:val="20"/>
        </w:rPr>
        <w:t xml:space="preserve"> - a substituição dos documentos exigidos para habilitação por protocolos de requerimento de certidão;</w:t>
      </w:r>
    </w:p>
    <w:p w:rsidR="00AA5E26" w:rsidRPr="000A52FA" w:rsidRDefault="00AA5E26" w:rsidP="00AA5E26">
      <w:pPr>
        <w:ind w:left="-709" w:right="-992"/>
        <w:jc w:val="both"/>
        <w:rPr>
          <w:rFonts w:ascii="Arial" w:hAnsi="Arial" w:cs="Arial"/>
          <w:sz w:val="20"/>
        </w:rPr>
      </w:pPr>
      <w:r w:rsidRPr="000A52FA">
        <w:rPr>
          <w:rFonts w:ascii="Arial" w:hAnsi="Arial" w:cs="Arial"/>
          <w:sz w:val="20"/>
        </w:rPr>
        <w:t>11.4.</w:t>
      </w:r>
      <w:r>
        <w:rPr>
          <w:rFonts w:ascii="Arial" w:hAnsi="Arial" w:cs="Arial"/>
          <w:sz w:val="20"/>
        </w:rPr>
        <w:t>3</w:t>
      </w:r>
      <w:r w:rsidRPr="000A52FA">
        <w:rPr>
          <w:rFonts w:ascii="Arial" w:hAnsi="Arial" w:cs="Arial"/>
          <w:sz w:val="20"/>
        </w:rPr>
        <w:t xml:space="preserve"> - o não cumprimento dos requisitos de habilitação.</w:t>
      </w:r>
    </w:p>
    <w:p w:rsidR="00AA5E26" w:rsidRPr="00181E52" w:rsidRDefault="00AA5E26" w:rsidP="00AA5E26">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 xml:space="preserve"> - Não serão aceitos documentos de habilitação com indicação de CNPJ/CPF diferentes, salvo aqueles legalmente permitidos.</w:t>
      </w:r>
    </w:p>
    <w:p w:rsidR="00AA5E26" w:rsidRPr="00181E52" w:rsidRDefault="00AA5E26" w:rsidP="00AA5E26">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AA5E26" w:rsidRPr="00181E52" w:rsidRDefault="00AA5E26" w:rsidP="00AA5E26">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.2 - Serão aceitos registros de CNPJ de licitante matriz e filial com diferenças de números de documentos pertinentes ao CND e ao CRF/FGTS, quando for comprovada a centralização do recolhimento dessas contribuições.</w:t>
      </w:r>
    </w:p>
    <w:p w:rsidR="00AA5E26" w:rsidRPr="00181E52" w:rsidRDefault="00AA5E26" w:rsidP="00AA5E26">
      <w:pPr>
        <w:autoSpaceDE w:val="0"/>
        <w:autoSpaceDN w:val="0"/>
        <w:adjustRightInd w:val="0"/>
        <w:ind w:left="-709" w:right="-992"/>
        <w:jc w:val="both"/>
        <w:rPr>
          <w:rFonts w:ascii="Arial" w:hAnsi="Arial" w:cs="Arial"/>
          <w:color w:val="000000"/>
          <w:sz w:val="20"/>
        </w:rPr>
      </w:pPr>
      <w:r w:rsidRPr="00181E52">
        <w:rPr>
          <w:rFonts w:ascii="Arial" w:hAnsi="Arial" w:cs="Arial"/>
          <w:sz w:val="20"/>
        </w:rPr>
        <w:t>11.</w:t>
      </w:r>
      <w:r>
        <w:rPr>
          <w:rFonts w:ascii="Arial" w:hAnsi="Arial" w:cs="Arial"/>
          <w:sz w:val="20"/>
        </w:rPr>
        <w:t>5</w:t>
      </w:r>
      <w:r w:rsidRPr="00181E52">
        <w:rPr>
          <w:rFonts w:ascii="Arial" w:hAnsi="Arial" w:cs="Arial"/>
          <w:sz w:val="20"/>
        </w:rPr>
        <w:t>.3 - Os licitantes deverão encaminhar, nos termos deste Edital, a documentação relacionada nos itens a seguir, para fins de habilitação:</w:t>
      </w:r>
    </w:p>
    <w:p w:rsidR="00AA5E26" w:rsidRPr="000A52FA" w:rsidRDefault="00AA5E26" w:rsidP="00AA5E26">
      <w:pPr>
        <w:ind w:left="-709" w:right="-992"/>
        <w:jc w:val="both"/>
        <w:rPr>
          <w:rFonts w:ascii="Arial" w:hAnsi="Arial" w:cs="Arial"/>
          <w:sz w:val="20"/>
        </w:rPr>
      </w:pPr>
    </w:p>
    <w:p w:rsidR="00AA5E26" w:rsidRPr="00825DEB" w:rsidRDefault="00AA5E26" w:rsidP="00AA5E26">
      <w:pPr>
        <w:ind w:left="-709" w:right="-992"/>
        <w:jc w:val="both"/>
        <w:rPr>
          <w:rFonts w:ascii="Arial" w:hAnsi="Arial" w:cs="Arial"/>
          <w:sz w:val="20"/>
        </w:rPr>
      </w:pPr>
      <w:r w:rsidRPr="000819CF">
        <w:rPr>
          <w:rFonts w:ascii="Arial" w:hAnsi="Arial" w:cs="Arial"/>
          <w:b/>
          <w:sz w:val="20"/>
        </w:rPr>
        <w:t>11.6 -</w:t>
      </w:r>
      <w:r w:rsidRPr="00825DEB">
        <w:rPr>
          <w:rFonts w:ascii="Arial" w:hAnsi="Arial" w:cs="Arial"/>
          <w:sz w:val="20"/>
        </w:rPr>
        <w:t xml:space="preserve"> </w:t>
      </w:r>
      <w:r w:rsidRPr="00825DEB">
        <w:rPr>
          <w:rFonts w:ascii="Arial" w:hAnsi="Arial" w:cs="Arial"/>
          <w:b/>
          <w:sz w:val="20"/>
        </w:rPr>
        <w:t>Habilitações Jurídicas</w:t>
      </w:r>
    </w:p>
    <w:p w:rsidR="00AA5E26" w:rsidRPr="00E402F1" w:rsidRDefault="00AA5E26" w:rsidP="00AA5E26">
      <w:pPr>
        <w:ind w:left="-709" w:right="-992"/>
        <w:jc w:val="both"/>
        <w:rPr>
          <w:rFonts w:ascii="Arial" w:hAnsi="Arial" w:cs="Arial"/>
          <w:b/>
          <w:sz w:val="20"/>
        </w:rPr>
      </w:pPr>
      <w:r w:rsidRPr="00E402F1">
        <w:rPr>
          <w:rFonts w:ascii="Arial" w:hAnsi="Arial" w:cs="Arial"/>
          <w:sz w:val="20"/>
        </w:rPr>
        <w:t>a) Registro comercial, no caso de empresa individual</w:t>
      </w:r>
      <w:r w:rsidRPr="00E402F1">
        <w:rPr>
          <w:rFonts w:ascii="Arial" w:hAnsi="Arial" w:cs="Arial"/>
          <w:b/>
          <w:sz w:val="20"/>
        </w:rPr>
        <w:t>;</w:t>
      </w:r>
    </w:p>
    <w:p w:rsidR="00AA5E26" w:rsidRPr="00E402F1" w:rsidRDefault="00AA5E26" w:rsidP="00AA5E26">
      <w:pPr>
        <w:ind w:left="-709" w:right="-992"/>
        <w:jc w:val="both"/>
        <w:rPr>
          <w:rFonts w:ascii="Arial" w:hAnsi="Arial" w:cs="Arial"/>
          <w:sz w:val="20"/>
        </w:rPr>
      </w:pPr>
      <w:r w:rsidRPr="00E402F1">
        <w:rPr>
          <w:rFonts w:ascii="Arial" w:hAnsi="Arial" w:cs="Arial"/>
          <w:sz w:val="20"/>
        </w:rPr>
        <w:t>b) Requerimento de empresário no caso de empresário individual</w:t>
      </w:r>
      <w:r w:rsidRPr="00E402F1">
        <w:rPr>
          <w:rFonts w:ascii="Arial" w:hAnsi="Arial" w:cs="Arial"/>
          <w:b/>
          <w:sz w:val="20"/>
        </w:rPr>
        <w:t>;</w:t>
      </w:r>
    </w:p>
    <w:p w:rsidR="00AA5E26" w:rsidRPr="00E402F1" w:rsidRDefault="00AA5E26" w:rsidP="00AA5E26">
      <w:pPr>
        <w:ind w:left="-709" w:right="-992"/>
        <w:jc w:val="both"/>
        <w:rPr>
          <w:rFonts w:ascii="Arial" w:hAnsi="Arial" w:cs="Arial"/>
          <w:sz w:val="20"/>
        </w:rPr>
      </w:pPr>
      <w:r w:rsidRPr="00E402F1">
        <w:rPr>
          <w:rFonts w:ascii="Arial" w:hAnsi="Arial" w:cs="Arial"/>
          <w:sz w:val="20"/>
        </w:rPr>
        <w:t>c) Ato constitutivo, estatuto ou contrato social em vigor, devidamente registrado, em se tratando de sociedades empresariais, e, no caso de sociedade por ações, acompanhado de documentos de eleição de seus administradores</w:t>
      </w:r>
      <w:r w:rsidRPr="00E402F1">
        <w:rPr>
          <w:rFonts w:ascii="Arial" w:hAnsi="Arial" w:cs="Arial"/>
          <w:b/>
          <w:sz w:val="20"/>
        </w:rPr>
        <w:t>;</w:t>
      </w:r>
    </w:p>
    <w:p w:rsidR="00AA5E26" w:rsidRPr="00E402F1" w:rsidRDefault="00AA5E26" w:rsidP="00AA5E26">
      <w:pPr>
        <w:pStyle w:val="Recuodecorpodetexto2"/>
        <w:suppressAutoHyphens w:val="0"/>
        <w:ind w:left="-709" w:right="-992"/>
        <w:rPr>
          <w:rFonts w:cs="Arial"/>
          <w:sz w:val="20"/>
        </w:rPr>
      </w:pPr>
      <w:r w:rsidRPr="00E402F1">
        <w:rPr>
          <w:rFonts w:cs="Arial"/>
          <w:sz w:val="20"/>
        </w:rPr>
        <w:t>d) Inscrição do ato constitutivo, no caso de sociedades simples, acompanhada de prova de diretoria em exercício;</w:t>
      </w:r>
    </w:p>
    <w:p w:rsidR="00AA5E26" w:rsidRPr="00E402F1" w:rsidRDefault="00AA5E26" w:rsidP="00AA5E26">
      <w:pPr>
        <w:ind w:left="-709" w:right="-992"/>
        <w:jc w:val="both"/>
        <w:rPr>
          <w:rFonts w:ascii="Arial" w:hAnsi="Arial" w:cs="Arial"/>
          <w:sz w:val="20"/>
        </w:rPr>
      </w:pPr>
      <w:r w:rsidRPr="00E402F1">
        <w:rPr>
          <w:rFonts w:ascii="Arial" w:hAnsi="Arial" w:cs="Arial"/>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AA5E26" w:rsidRPr="00825DEB" w:rsidRDefault="00AA5E26" w:rsidP="00AA5E26">
      <w:pPr>
        <w:ind w:left="-709" w:right="-992"/>
        <w:jc w:val="both"/>
        <w:rPr>
          <w:rFonts w:ascii="Arial" w:hAnsi="Arial" w:cs="Arial"/>
          <w:sz w:val="20"/>
        </w:rPr>
      </w:pPr>
      <w:r w:rsidRPr="00E402F1">
        <w:rPr>
          <w:rFonts w:ascii="Arial" w:hAnsi="Arial" w:cs="Arial"/>
          <w:sz w:val="20"/>
        </w:rPr>
        <w:t>f) Para Microempreendedor Individual: Certificado da Condição de Microempreendedor Individual</w:t>
      </w:r>
      <w:r w:rsidRPr="00E402F1">
        <w:rPr>
          <w:rFonts w:ascii="Arial" w:hAnsi="Arial" w:cs="Arial"/>
          <w:b/>
          <w:sz w:val="20"/>
        </w:rPr>
        <w:t>.</w:t>
      </w:r>
    </w:p>
    <w:p w:rsidR="00AA5E26" w:rsidRDefault="00AA5E26" w:rsidP="00AA5E26">
      <w:pPr>
        <w:ind w:left="-709" w:right="-992"/>
        <w:jc w:val="both"/>
        <w:rPr>
          <w:rFonts w:ascii="Arial" w:hAnsi="Arial" w:cs="Arial"/>
          <w:b/>
          <w:sz w:val="20"/>
        </w:rPr>
      </w:pPr>
    </w:p>
    <w:p w:rsidR="00AA5E26" w:rsidRPr="00825DEB" w:rsidRDefault="00AA5E26" w:rsidP="00AA5E26">
      <w:pPr>
        <w:ind w:left="-709" w:right="-992"/>
        <w:jc w:val="both"/>
        <w:rPr>
          <w:rFonts w:ascii="Arial" w:hAnsi="Arial" w:cs="Arial"/>
          <w:sz w:val="20"/>
        </w:rPr>
      </w:pPr>
      <w:r w:rsidRPr="000819CF">
        <w:rPr>
          <w:rFonts w:ascii="Arial" w:hAnsi="Arial" w:cs="Arial"/>
          <w:b/>
          <w:sz w:val="20"/>
        </w:rPr>
        <w:t>11.7 -</w:t>
      </w:r>
      <w:r w:rsidRPr="00825DEB">
        <w:rPr>
          <w:rFonts w:ascii="Arial" w:hAnsi="Arial" w:cs="Arial"/>
          <w:sz w:val="20"/>
        </w:rPr>
        <w:t xml:space="preserve"> </w:t>
      </w:r>
      <w:r w:rsidRPr="00825DEB">
        <w:rPr>
          <w:rFonts w:ascii="Arial" w:hAnsi="Arial" w:cs="Arial"/>
          <w:b/>
          <w:sz w:val="20"/>
        </w:rPr>
        <w:t>Regularidades Fiscais</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a)</w:t>
      </w:r>
      <w:r w:rsidRPr="00181E52">
        <w:rPr>
          <w:rFonts w:ascii="Arial" w:hAnsi="Arial" w:cs="Arial"/>
          <w:sz w:val="20"/>
        </w:rPr>
        <w:t xml:space="preserve"> Prova de inscrição no Cadastro Nacional de Pessoa Jurídica (C.N.P.J.);</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 xml:space="preserve">b) </w:t>
      </w:r>
      <w:r w:rsidRPr="00181E52">
        <w:rPr>
          <w:rFonts w:ascii="Arial" w:hAnsi="Arial" w:cs="Arial"/>
          <w:sz w:val="20"/>
        </w:rPr>
        <w:t xml:space="preserve">Prova de inscrição no cadastro de contribuintes </w:t>
      </w:r>
      <w:r w:rsidRPr="00181E52">
        <w:rPr>
          <w:rFonts w:ascii="Arial" w:hAnsi="Arial" w:cs="Arial"/>
          <w:b/>
          <w:bCs/>
          <w:sz w:val="20"/>
        </w:rPr>
        <w:t>estadual ou municipal</w:t>
      </w:r>
      <w:r w:rsidRPr="00181E52">
        <w:rPr>
          <w:rFonts w:ascii="Arial" w:hAnsi="Arial" w:cs="Arial"/>
          <w:sz w:val="20"/>
        </w:rPr>
        <w:t>, relativo ao domicílio ou sede do licitante, pertinente ao seu ramo de atividade e compatível com o objeto contratual;</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c)</w:t>
      </w:r>
      <w:r w:rsidRPr="00181E52">
        <w:rPr>
          <w:rFonts w:ascii="Arial" w:hAnsi="Arial" w:cs="Arial"/>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181E52">
        <w:rPr>
          <w:rFonts w:ascii="Arial" w:hAnsi="Arial" w:cs="Arial"/>
          <w:b/>
          <w:bCs/>
          <w:sz w:val="20"/>
          <w:u w:val="single"/>
        </w:rPr>
        <w:t>composta de</w:t>
      </w:r>
      <w:r w:rsidRPr="00181E52">
        <w:rPr>
          <w:rFonts w:ascii="Arial" w:hAnsi="Arial" w:cs="Arial"/>
          <w:sz w:val="20"/>
        </w:rPr>
        <w:t>:</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c1)</w:t>
      </w:r>
      <w:r w:rsidRPr="00181E52">
        <w:rPr>
          <w:rFonts w:ascii="Arial" w:hAnsi="Arial" w:cs="Arial"/>
          <w:sz w:val="20"/>
        </w:rPr>
        <w:t xml:space="preserve"> Certidão negativa de débito relativa aos tributos federais e </w:t>
      </w:r>
      <w:proofErr w:type="gramStart"/>
      <w:r w:rsidRPr="00181E52">
        <w:rPr>
          <w:rFonts w:ascii="Arial" w:hAnsi="Arial" w:cs="Arial"/>
          <w:sz w:val="20"/>
        </w:rPr>
        <w:t>à</w:t>
      </w:r>
      <w:proofErr w:type="gramEnd"/>
      <w:r w:rsidRPr="00181E52">
        <w:rPr>
          <w:rFonts w:ascii="Arial" w:hAnsi="Arial" w:cs="Arial"/>
          <w:sz w:val="20"/>
        </w:rPr>
        <w:t xml:space="preserve"> divida ativa da união, nela abrangidas as contribuições sociais administradas pela Secretaria da Receita Federal;</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c2)</w:t>
      </w:r>
      <w:r w:rsidRPr="00181E52">
        <w:rPr>
          <w:rFonts w:ascii="Arial" w:hAnsi="Arial" w:cs="Arial"/>
          <w:sz w:val="20"/>
        </w:rPr>
        <w:t xml:space="preserve"> Certidão Negativa expedida pela Secretaria da Fazenda do Estado;</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c3)</w:t>
      </w:r>
      <w:r w:rsidRPr="00181E52">
        <w:rPr>
          <w:rFonts w:ascii="Arial" w:hAnsi="Arial" w:cs="Arial"/>
          <w:sz w:val="20"/>
        </w:rPr>
        <w:t xml:space="preserve"> Certidão Negativa expedida pela Prefeitura Municipal.</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 xml:space="preserve">d) </w:t>
      </w:r>
      <w:r w:rsidRPr="00181E52">
        <w:rPr>
          <w:rFonts w:ascii="Arial" w:hAnsi="Arial" w:cs="Arial"/>
          <w:sz w:val="20"/>
        </w:rPr>
        <w:t>Prova de situação regular perante o Fundo de Garantia por Tempo de Serviço (FGTS), através da apresentação do CRS - Certidão de Regularidade de Situação, dentro do seu período de validade;</w:t>
      </w:r>
    </w:p>
    <w:p w:rsidR="00AA5E26" w:rsidRPr="00181E52" w:rsidRDefault="00AA5E26" w:rsidP="00AA5E26">
      <w:pPr>
        <w:tabs>
          <w:tab w:val="left" w:pos="9498"/>
          <w:tab w:val="left" w:pos="10065"/>
        </w:tabs>
        <w:ind w:left="-709" w:right="-992"/>
        <w:jc w:val="both"/>
        <w:rPr>
          <w:rFonts w:ascii="Arial" w:hAnsi="Arial" w:cs="Arial"/>
          <w:sz w:val="20"/>
        </w:rPr>
      </w:pPr>
      <w:r w:rsidRPr="00181E52">
        <w:rPr>
          <w:rFonts w:ascii="Arial" w:hAnsi="Arial" w:cs="Arial"/>
          <w:b/>
          <w:bCs/>
          <w:sz w:val="20"/>
        </w:rPr>
        <w:t>e)</w:t>
      </w:r>
      <w:r w:rsidRPr="00181E52">
        <w:rPr>
          <w:rFonts w:ascii="Arial" w:hAnsi="Arial" w:cs="Arial"/>
          <w:sz w:val="20"/>
        </w:rPr>
        <w:t xml:space="preserve"> </w:t>
      </w:r>
      <w:r w:rsidRPr="00181E52">
        <w:rPr>
          <w:rFonts w:ascii="Arial" w:hAnsi="Arial" w:cs="Arial"/>
          <w:b/>
          <w:bCs/>
          <w:sz w:val="20"/>
        </w:rPr>
        <w:t>Prova de inexistência de débitos inadimplidos perante a Justiça do Trabalho</w:t>
      </w:r>
      <w:r w:rsidRPr="00181E52">
        <w:rPr>
          <w:rFonts w:ascii="Arial" w:hAnsi="Arial" w:cs="Arial"/>
          <w:sz w:val="20"/>
        </w:rPr>
        <w:t xml:space="preserve">, mediante a apresentação de certidão negativa, nos termos do </w:t>
      </w:r>
      <w:hyperlink r:id="rId10" w:anchor="tituloviia" w:history="1">
        <w:r w:rsidRPr="00181E52">
          <w:rPr>
            <w:rStyle w:val="Hyperlink"/>
            <w:rFonts w:ascii="Arial" w:hAnsi="Arial" w:cs="Arial"/>
            <w:sz w:val="20"/>
          </w:rPr>
          <w:t>Título VII-A da Consolidação das Leis do Trabalho, aprovada pelo Decreto-Lei n</w:t>
        </w:r>
        <w:r w:rsidRPr="00181E52">
          <w:rPr>
            <w:rStyle w:val="Hyperlink"/>
            <w:rFonts w:ascii="Arial" w:hAnsi="Arial" w:cs="Arial"/>
            <w:sz w:val="20"/>
            <w:vertAlign w:val="superscript"/>
          </w:rPr>
          <w:t>o</w:t>
        </w:r>
        <w:r w:rsidRPr="00181E52">
          <w:rPr>
            <w:rStyle w:val="Hyperlink"/>
            <w:rFonts w:ascii="Arial" w:hAnsi="Arial" w:cs="Arial"/>
            <w:sz w:val="20"/>
          </w:rPr>
          <w:t xml:space="preserve"> 5.452, de 1</w:t>
        </w:r>
        <w:r w:rsidRPr="00181E52">
          <w:rPr>
            <w:rStyle w:val="Hyperlink"/>
            <w:rFonts w:ascii="Arial" w:hAnsi="Arial" w:cs="Arial"/>
            <w:sz w:val="20"/>
            <w:vertAlign w:val="superscript"/>
          </w:rPr>
          <w:t>o</w:t>
        </w:r>
        <w:r w:rsidRPr="00181E52">
          <w:rPr>
            <w:rStyle w:val="Hyperlink"/>
            <w:rFonts w:ascii="Arial" w:hAnsi="Arial" w:cs="Arial"/>
            <w:sz w:val="20"/>
          </w:rPr>
          <w:t xml:space="preserve"> de maio de 1943</w:t>
        </w:r>
      </w:hyperlink>
      <w:r w:rsidRPr="00181E52">
        <w:rPr>
          <w:rFonts w:ascii="Arial" w:hAnsi="Arial" w:cs="Arial"/>
          <w:sz w:val="20"/>
        </w:rPr>
        <w:t>. (Exigência constante no inciso V do artigo 29 da Lei Federal 8.666/93 e alterações anteriores).</w:t>
      </w:r>
    </w:p>
    <w:p w:rsidR="00AA5E26" w:rsidRPr="00181E52" w:rsidRDefault="00AA5E26" w:rsidP="00AA5E26">
      <w:pPr>
        <w:tabs>
          <w:tab w:val="left" w:pos="9498"/>
        </w:tabs>
        <w:ind w:left="-709" w:right="-992"/>
        <w:jc w:val="both"/>
        <w:rPr>
          <w:rFonts w:ascii="Arial" w:hAnsi="Arial" w:cs="Arial"/>
          <w:b/>
          <w:sz w:val="20"/>
        </w:rPr>
      </w:pPr>
    </w:p>
    <w:p w:rsidR="00AA5E26" w:rsidRPr="00825DEB" w:rsidRDefault="00AA5E26" w:rsidP="00AA5E26">
      <w:pPr>
        <w:ind w:left="-709" w:right="-992"/>
        <w:jc w:val="both"/>
        <w:rPr>
          <w:rFonts w:ascii="Arial" w:hAnsi="Arial" w:cs="Arial"/>
          <w:sz w:val="20"/>
        </w:rPr>
      </w:pPr>
      <w:proofErr w:type="gramStart"/>
      <w:r w:rsidRPr="000819CF">
        <w:rPr>
          <w:rFonts w:ascii="Arial" w:hAnsi="Arial" w:cs="Arial"/>
          <w:b/>
          <w:sz w:val="20"/>
        </w:rPr>
        <w:t>11.8 -</w:t>
      </w:r>
      <w:r w:rsidRPr="00825DEB">
        <w:rPr>
          <w:rFonts w:ascii="Arial" w:hAnsi="Arial" w:cs="Arial"/>
          <w:sz w:val="20"/>
        </w:rPr>
        <w:t xml:space="preserve"> </w:t>
      </w:r>
      <w:r w:rsidRPr="00825DEB">
        <w:rPr>
          <w:rFonts w:ascii="Arial" w:hAnsi="Arial" w:cs="Arial"/>
          <w:b/>
          <w:sz w:val="20"/>
        </w:rPr>
        <w:t>Qualificação</w:t>
      </w:r>
      <w:proofErr w:type="gramEnd"/>
      <w:r w:rsidRPr="00825DEB">
        <w:rPr>
          <w:rFonts w:ascii="Arial" w:hAnsi="Arial" w:cs="Arial"/>
          <w:b/>
          <w:sz w:val="20"/>
        </w:rPr>
        <w:t xml:space="preserve"> Técnica</w:t>
      </w:r>
    </w:p>
    <w:p w:rsidR="00AA5E26" w:rsidRPr="00825DEB" w:rsidRDefault="00AA5E26" w:rsidP="00AA5E26">
      <w:pPr>
        <w:ind w:left="-709" w:right="-992"/>
        <w:jc w:val="both"/>
        <w:rPr>
          <w:rFonts w:ascii="Arial" w:hAnsi="Arial" w:cs="Arial"/>
          <w:b/>
          <w:sz w:val="20"/>
        </w:rPr>
      </w:pPr>
      <w:r w:rsidRPr="00825DEB">
        <w:rPr>
          <w:rFonts w:ascii="Arial" w:hAnsi="Arial" w:cs="Arial"/>
          <w:sz w:val="20"/>
        </w:rPr>
        <w:t>11.</w:t>
      </w:r>
      <w:r>
        <w:rPr>
          <w:rFonts w:ascii="Arial" w:hAnsi="Arial" w:cs="Arial"/>
          <w:sz w:val="20"/>
        </w:rPr>
        <w:t>8</w:t>
      </w:r>
      <w:r w:rsidRPr="00825DEB">
        <w:rPr>
          <w:rFonts w:ascii="Arial" w:hAnsi="Arial" w:cs="Arial"/>
          <w:sz w:val="20"/>
        </w:rPr>
        <w:t xml:space="preserve">.1 - </w:t>
      </w:r>
      <w:r w:rsidRPr="00226B6D">
        <w:rPr>
          <w:rFonts w:ascii="Arial" w:hAnsi="Arial" w:cs="Arial"/>
          <w:b/>
          <w:sz w:val="20"/>
        </w:rPr>
        <w:t>Atestado de Capacidade Técnica</w:t>
      </w:r>
      <w:r w:rsidRPr="00226B6D">
        <w:rPr>
          <w:rFonts w:ascii="Arial" w:hAnsi="Arial" w:cs="Arial"/>
          <w:b/>
          <w:bCs/>
          <w:sz w:val="20"/>
        </w:rPr>
        <w:t xml:space="preserve">, </w:t>
      </w:r>
      <w:r w:rsidRPr="00226B6D">
        <w:rPr>
          <w:rFonts w:ascii="Arial" w:hAnsi="Arial" w:cs="Arial"/>
          <w:bCs/>
          <w:sz w:val="20"/>
        </w:rPr>
        <w:t xml:space="preserve">firmado por Pessoa Jurídica de Direito Público ou Privado, </w:t>
      </w:r>
      <w:r w:rsidRPr="00226B6D">
        <w:rPr>
          <w:rFonts w:ascii="Arial" w:hAnsi="Arial" w:cs="Arial"/>
          <w:sz w:val="20"/>
        </w:rPr>
        <w:t>c</w:t>
      </w:r>
      <w:r w:rsidRPr="00226B6D">
        <w:rPr>
          <w:rFonts w:ascii="Arial" w:hAnsi="Arial" w:cs="Arial"/>
          <w:bCs/>
          <w:sz w:val="20"/>
        </w:rPr>
        <w:t xml:space="preserve">omprovando que a licitante </w:t>
      </w:r>
      <w:r>
        <w:rPr>
          <w:rFonts w:ascii="Arial" w:hAnsi="Arial" w:cs="Arial"/>
          <w:bCs/>
          <w:sz w:val="20"/>
        </w:rPr>
        <w:t>prestou serviços</w:t>
      </w:r>
      <w:r w:rsidRPr="00226B6D">
        <w:rPr>
          <w:rFonts w:ascii="Arial" w:hAnsi="Arial" w:cs="Arial"/>
          <w:bCs/>
          <w:sz w:val="20"/>
        </w:rPr>
        <w:t xml:space="preserve"> compatíveis ou semelhantes </w:t>
      </w:r>
      <w:r>
        <w:rPr>
          <w:rFonts w:ascii="Arial" w:hAnsi="Arial" w:cs="Arial"/>
          <w:bCs/>
          <w:sz w:val="20"/>
        </w:rPr>
        <w:t xml:space="preserve">em características </w:t>
      </w:r>
      <w:r w:rsidRPr="00226B6D">
        <w:rPr>
          <w:rFonts w:ascii="Arial" w:hAnsi="Arial" w:cs="Arial"/>
          <w:bCs/>
          <w:sz w:val="20"/>
        </w:rPr>
        <w:t>ao objeto da presente licitação.</w:t>
      </w:r>
    </w:p>
    <w:p w:rsidR="00AA5E26" w:rsidRDefault="00AA5E26" w:rsidP="00AA5E26">
      <w:pPr>
        <w:ind w:left="-709" w:right="-851"/>
        <w:jc w:val="both"/>
        <w:rPr>
          <w:rFonts w:ascii="Arial" w:hAnsi="Arial" w:cs="Arial"/>
          <w:sz w:val="20"/>
        </w:rPr>
      </w:pPr>
      <w:r>
        <w:rPr>
          <w:rFonts w:ascii="Arial" w:hAnsi="Arial" w:cs="Arial"/>
          <w:sz w:val="20"/>
        </w:rPr>
        <w:t xml:space="preserve"> </w:t>
      </w:r>
    </w:p>
    <w:p w:rsidR="00AA5E26" w:rsidRPr="00B42D61" w:rsidRDefault="00AA5E26" w:rsidP="00AA5E26">
      <w:pPr>
        <w:ind w:left="-709" w:right="-992"/>
        <w:jc w:val="both"/>
        <w:rPr>
          <w:rFonts w:ascii="Arial" w:hAnsi="Arial" w:cs="Arial"/>
          <w:b/>
          <w:sz w:val="20"/>
        </w:rPr>
      </w:pPr>
      <w:proofErr w:type="gramStart"/>
      <w:r w:rsidRPr="000819CF">
        <w:rPr>
          <w:rFonts w:ascii="Arial" w:hAnsi="Arial" w:cs="Arial"/>
          <w:b/>
          <w:sz w:val="20"/>
        </w:rPr>
        <w:t>11.</w:t>
      </w:r>
      <w:r>
        <w:rPr>
          <w:rFonts w:ascii="Arial" w:hAnsi="Arial" w:cs="Arial"/>
          <w:b/>
          <w:sz w:val="20"/>
        </w:rPr>
        <w:t>9</w:t>
      </w:r>
      <w:r w:rsidRPr="000819CF">
        <w:rPr>
          <w:rFonts w:ascii="Arial" w:hAnsi="Arial" w:cs="Arial"/>
          <w:b/>
          <w:sz w:val="20"/>
        </w:rPr>
        <w:t xml:space="preserve"> -</w:t>
      </w:r>
      <w:r w:rsidRPr="00B42D61">
        <w:rPr>
          <w:rFonts w:ascii="Arial" w:hAnsi="Arial" w:cs="Arial"/>
          <w:sz w:val="20"/>
        </w:rPr>
        <w:t xml:space="preserve"> </w:t>
      </w:r>
      <w:r w:rsidRPr="00B42D61">
        <w:rPr>
          <w:rFonts w:ascii="Arial" w:hAnsi="Arial" w:cs="Arial"/>
          <w:b/>
          <w:sz w:val="20"/>
        </w:rPr>
        <w:t>Qualificação</w:t>
      </w:r>
      <w:proofErr w:type="gramEnd"/>
      <w:r w:rsidRPr="00B42D61">
        <w:rPr>
          <w:rFonts w:ascii="Arial" w:hAnsi="Arial" w:cs="Arial"/>
          <w:b/>
          <w:sz w:val="20"/>
        </w:rPr>
        <w:t xml:space="preserve"> Econômico-Financeira</w:t>
      </w:r>
    </w:p>
    <w:p w:rsidR="00AA5E26" w:rsidRPr="00550340" w:rsidRDefault="00AA5E26" w:rsidP="00AA5E26">
      <w:pPr>
        <w:pStyle w:val="Corpodetexto2"/>
        <w:spacing w:after="0" w:line="240" w:lineRule="auto"/>
        <w:ind w:left="-709" w:right="-992"/>
        <w:jc w:val="both"/>
        <w:rPr>
          <w:rFonts w:ascii="Arial" w:hAnsi="Arial" w:cs="Arial"/>
          <w:sz w:val="20"/>
        </w:rPr>
      </w:pPr>
      <w:r w:rsidRPr="00662F43">
        <w:rPr>
          <w:rFonts w:ascii="Arial" w:hAnsi="Arial" w:cs="Arial"/>
          <w:sz w:val="20"/>
        </w:rPr>
        <w:t>11.</w:t>
      </w:r>
      <w:r>
        <w:rPr>
          <w:rFonts w:ascii="Arial" w:hAnsi="Arial" w:cs="Arial"/>
          <w:sz w:val="20"/>
          <w:lang w:val="pt-BR"/>
        </w:rPr>
        <w:t>9</w:t>
      </w:r>
      <w:r w:rsidRPr="00662F43">
        <w:rPr>
          <w:rFonts w:ascii="Arial" w:hAnsi="Arial" w:cs="Arial"/>
          <w:sz w:val="20"/>
        </w:rPr>
        <w:t>.1</w:t>
      </w:r>
      <w:r w:rsidRPr="00550340">
        <w:rPr>
          <w:rFonts w:ascii="Arial" w:hAnsi="Arial" w:cs="Arial"/>
          <w:b/>
          <w:sz w:val="20"/>
        </w:rPr>
        <w:t xml:space="preserve"> -</w:t>
      </w:r>
      <w:r w:rsidRPr="00550340">
        <w:rPr>
          <w:rFonts w:ascii="Arial" w:hAnsi="Arial" w:cs="Arial"/>
          <w:sz w:val="20"/>
        </w:rPr>
        <w:t> </w:t>
      </w:r>
      <w:r w:rsidRPr="00550340">
        <w:rPr>
          <w:rFonts w:ascii="Arial" w:hAnsi="Arial" w:cs="Arial"/>
          <w:b/>
          <w:bCs/>
          <w:sz w:val="20"/>
        </w:rPr>
        <w:t>Balanço patrimonial</w:t>
      </w:r>
      <w:r w:rsidRPr="00550340">
        <w:rPr>
          <w:rFonts w:ascii="Arial" w:hAnsi="Arial" w:cs="Arial"/>
          <w:sz w:val="20"/>
        </w:rPr>
        <w:t xml:space="preserve"> e demonstrações contábeis do </w:t>
      </w:r>
      <w:r w:rsidRPr="00550340">
        <w:rPr>
          <w:rFonts w:ascii="Arial" w:hAnsi="Arial" w:cs="Arial"/>
          <w:b/>
          <w:sz w:val="20"/>
        </w:rPr>
        <w:t>último exercício social</w:t>
      </w:r>
      <w:r w:rsidRPr="00550340">
        <w:rPr>
          <w:rFonts w:ascii="Arial" w:hAnsi="Arial" w:cs="Arial"/>
          <w:sz w:val="20"/>
        </w:rPr>
        <w:t xml:space="preserve">, vedada a sua substituição por balancetes ou balanços provisórios. </w:t>
      </w:r>
    </w:p>
    <w:p w:rsidR="00AA5E26" w:rsidRPr="00550340" w:rsidRDefault="00AA5E26" w:rsidP="00AA5E26">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1</w:t>
      </w:r>
      <w:r w:rsidRPr="00550340">
        <w:rPr>
          <w:rFonts w:ascii="Arial" w:hAnsi="Arial" w:cs="Arial"/>
          <w:b/>
          <w:sz w:val="20"/>
        </w:rPr>
        <w:t xml:space="preserve"> - As Microempresas (ME) ou Empresas de Pequeno Porte (EPP)</w:t>
      </w:r>
      <w:r w:rsidRPr="00550340">
        <w:rPr>
          <w:rFonts w:ascii="Arial" w:hAnsi="Arial" w:cs="Arial"/>
          <w:sz w:val="20"/>
        </w:rPr>
        <w:t xml:space="preserve">, ainda que sejam enquadradas no </w:t>
      </w:r>
      <w:r w:rsidRPr="00550340">
        <w:rPr>
          <w:rFonts w:ascii="Arial" w:hAnsi="Arial" w:cs="Arial"/>
          <w:sz w:val="20"/>
        </w:rPr>
        <w:lastRenderedPageBreak/>
        <w:t>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AA5E26" w:rsidRDefault="00AA5E26" w:rsidP="00AA5E26">
      <w:pPr>
        <w:pStyle w:val="Corpodetexto2"/>
        <w:spacing w:after="0" w:line="240" w:lineRule="auto"/>
        <w:ind w:left="-709" w:right="-992"/>
        <w:jc w:val="both"/>
        <w:rPr>
          <w:rFonts w:ascii="Arial" w:hAnsi="Arial" w:cs="Arial"/>
          <w:sz w:val="20"/>
          <w:lang w:val="pt-BR"/>
        </w:rPr>
      </w:pPr>
      <w:r w:rsidRPr="00BF76D4">
        <w:rPr>
          <w:rFonts w:ascii="Arial" w:hAnsi="Arial" w:cs="Arial"/>
          <w:sz w:val="20"/>
        </w:rPr>
        <w:t>11.</w:t>
      </w:r>
      <w:r>
        <w:rPr>
          <w:rFonts w:ascii="Arial" w:hAnsi="Arial" w:cs="Arial"/>
          <w:sz w:val="20"/>
          <w:lang w:val="pt-BR"/>
        </w:rPr>
        <w:t>9</w:t>
      </w:r>
      <w:r w:rsidRPr="00BF76D4">
        <w:rPr>
          <w:rFonts w:ascii="Arial" w:hAnsi="Arial" w:cs="Arial"/>
          <w:sz w:val="20"/>
        </w:rPr>
        <w:t>.1.</w:t>
      </w:r>
      <w:r>
        <w:rPr>
          <w:rFonts w:ascii="Arial" w:hAnsi="Arial" w:cs="Arial"/>
          <w:sz w:val="20"/>
          <w:lang w:val="pt-BR"/>
        </w:rPr>
        <w:t>2</w:t>
      </w:r>
      <w:r w:rsidRPr="00BF76D4">
        <w:rPr>
          <w:rFonts w:ascii="Arial" w:hAnsi="Arial" w:cs="Arial"/>
          <w:b/>
          <w:sz w:val="20"/>
        </w:rPr>
        <w:t xml:space="preserve"> – O MEI (Micro Empreendedor Individual) </w:t>
      </w:r>
      <w:r w:rsidRPr="00BF76D4">
        <w:rPr>
          <w:rFonts w:ascii="Arial" w:hAnsi="Arial" w:cs="Arial"/>
          <w:sz w:val="20"/>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AA5E26" w:rsidRPr="00550340" w:rsidRDefault="00AA5E26" w:rsidP="00AA5E26">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3</w:t>
      </w:r>
      <w:r w:rsidRPr="00550340">
        <w:rPr>
          <w:rFonts w:ascii="Arial" w:hAnsi="Arial" w:cs="Arial"/>
          <w:b/>
          <w:sz w:val="20"/>
        </w:rPr>
        <w:t xml:space="preserve"> – As sociedades constituídas há menos de 12 (doze) meses</w:t>
      </w:r>
      <w:r w:rsidRPr="00550340">
        <w:rPr>
          <w:rFonts w:ascii="Arial" w:hAnsi="Arial" w:cs="Arial"/>
          <w:sz w:val="20"/>
        </w:rPr>
        <w:t>, no exercício social em curso, deverão apresentar o Balanço de Abertura.</w:t>
      </w:r>
    </w:p>
    <w:p w:rsidR="00AA5E26" w:rsidRPr="00550340" w:rsidRDefault="00AA5E26" w:rsidP="00AA5E26">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4</w:t>
      </w:r>
      <w:r w:rsidRPr="00550340">
        <w:rPr>
          <w:rFonts w:ascii="Arial" w:hAnsi="Arial" w:cs="Arial"/>
          <w:b/>
          <w:sz w:val="20"/>
        </w:rPr>
        <w:t xml:space="preserve"> - As empresas optantes do SISTEMA PÚBLICO DE ESCRITURAÇÃO DIGITAL-SPEED</w:t>
      </w:r>
      <w:r w:rsidRPr="00550340">
        <w:rPr>
          <w:rFonts w:ascii="Arial" w:hAnsi="Arial" w:cs="Arial"/>
          <w:sz w:val="20"/>
        </w:rPr>
        <w:t xml:space="preserve">, submetida ao IND DNRC 107/08, deverão apresentar: </w:t>
      </w:r>
    </w:p>
    <w:p w:rsidR="00AA5E26" w:rsidRPr="00550340" w:rsidRDefault="00AA5E26" w:rsidP="00AA5E26">
      <w:pPr>
        <w:pStyle w:val="Corpodetexto2"/>
        <w:spacing w:after="0" w:line="240" w:lineRule="auto"/>
        <w:ind w:left="-709" w:right="-992"/>
        <w:jc w:val="both"/>
        <w:rPr>
          <w:rFonts w:ascii="Arial" w:hAnsi="Arial" w:cs="Arial"/>
          <w:sz w:val="20"/>
        </w:rPr>
      </w:pPr>
      <w:r>
        <w:rPr>
          <w:rFonts w:ascii="Arial" w:hAnsi="Arial" w:cs="Arial"/>
          <w:sz w:val="20"/>
          <w:lang w:val="pt-BR"/>
        </w:rPr>
        <w:t>a</w:t>
      </w:r>
      <w:r w:rsidRPr="00550340">
        <w:rPr>
          <w:rFonts w:ascii="Arial" w:hAnsi="Arial" w:cs="Arial"/>
          <w:sz w:val="20"/>
        </w:rPr>
        <w:t>) Termo de Abertura e Encerramento (impresso do arquivo SPEED contábil);</w:t>
      </w:r>
    </w:p>
    <w:p w:rsidR="00AA5E26" w:rsidRPr="00550340" w:rsidRDefault="00AA5E26" w:rsidP="00AA5E26">
      <w:pPr>
        <w:pStyle w:val="Corpodetexto2"/>
        <w:spacing w:after="0" w:line="240" w:lineRule="auto"/>
        <w:ind w:left="-709" w:right="-992"/>
        <w:jc w:val="both"/>
        <w:rPr>
          <w:rFonts w:ascii="Arial" w:hAnsi="Arial" w:cs="Arial"/>
          <w:sz w:val="20"/>
        </w:rPr>
      </w:pPr>
      <w:r>
        <w:rPr>
          <w:rFonts w:ascii="Arial" w:hAnsi="Arial" w:cs="Arial"/>
          <w:sz w:val="20"/>
          <w:lang w:val="pt-BR"/>
        </w:rPr>
        <w:t>b</w:t>
      </w:r>
      <w:r w:rsidRPr="00550340">
        <w:rPr>
          <w:rFonts w:ascii="Arial" w:hAnsi="Arial" w:cs="Arial"/>
          <w:sz w:val="20"/>
        </w:rPr>
        <w:t>) Recibo de Entrega do Livro Digital (impresso do arquivo SPEED contábil);</w:t>
      </w:r>
    </w:p>
    <w:p w:rsidR="00AA5E26" w:rsidRPr="00550340" w:rsidRDefault="00AA5E26" w:rsidP="00AA5E26">
      <w:pPr>
        <w:pStyle w:val="Corpodetexto2"/>
        <w:spacing w:after="0" w:line="240" w:lineRule="auto"/>
        <w:ind w:left="-709" w:right="-992"/>
        <w:jc w:val="both"/>
        <w:rPr>
          <w:rFonts w:ascii="Arial" w:hAnsi="Arial" w:cs="Arial"/>
          <w:sz w:val="20"/>
        </w:rPr>
      </w:pPr>
      <w:r>
        <w:rPr>
          <w:rFonts w:ascii="Arial" w:hAnsi="Arial" w:cs="Arial"/>
          <w:sz w:val="20"/>
          <w:lang w:val="pt-BR"/>
        </w:rPr>
        <w:t>c</w:t>
      </w:r>
      <w:r w:rsidRPr="00550340">
        <w:rPr>
          <w:rFonts w:ascii="Arial" w:hAnsi="Arial" w:cs="Arial"/>
          <w:sz w:val="20"/>
        </w:rPr>
        <w:t>) Balanço Patrimonial (impresso do arquivo SPEED contábil);</w:t>
      </w:r>
    </w:p>
    <w:p w:rsidR="00AA5E26" w:rsidRPr="00550340" w:rsidRDefault="00AA5E26" w:rsidP="00AA5E26">
      <w:pPr>
        <w:pStyle w:val="Padro"/>
        <w:ind w:left="-709" w:right="-99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AA5E26" w:rsidRDefault="00AA5E26" w:rsidP="00AA5E26">
      <w:pPr>
        <w:ind w:left="-709" w:right="-992"/>
        <w:jc w:val="both"/>
        <w:rPr>
          <w:rFonts w:ascii="Arial" w:hAnsi="Arial" w:cs="Arial"/>
          <w:sz w:val="20"/>
        </w:rPr>
      </w:pPr>
    </w:p>
    <w:p w:rsidR="00AA5E26" w:rsidRDefault="00AA5E26" w:rsidP="00AA5E26">
      <w:pPr>
        <w:ind w:left="-709" w:right="-992"/>
        <w:jc w:val="both"/>
        <w:rPr>
          <w:rFonts w:ascii="Arial" w:hAnsi="Arial" w:cs="Arial"/>
          <w:sz w:val="20"/>
        </w:rPr>
      </w:pPr>
      <w:proofErr w:type="spellStart"/>
      <w:r w:rsidRPr="009E412F">
        <w:rPr>
          <w:rFonts w:ascii="Arial" w:eastAsia="Arial" w:hAnsi="Arial" w:cs="Arial"/>
          <w:b/>
          <w:sz w:val="20"/>
        </w:rPr>
        <w:t>Obs</w:t>
      </w:r>
      <w:proofErr w:type="spellEnd"/>
      <w:r w:rsidRPr="009E412F">
        <w:rPr>
          <w:rFonts w:ascii="Arial" w:eastAsia="Arial" w:hAnsi="Arial" w:cs="Arial"/>
          <w:b/>
          <w:sz w:val="20"/>
        </w:rPr>
        <w:t>:</w:t>
      </w:r>
      <w:r w:rsidRPr="009E412F">
        <w:rPr>
          <w:rFonts w:ascii="Arial" w:eastAsia="Arial" w:hAnsi="Arial" w:cs="Arial"/>
          <w:sz w:val="20"/>
        </w:rPr>
        <w:t xml:space="preserve"> </w:t>
      </w:r>
      <w:r w:rsidRPr="006B774D">
        <w:rPr>
          <w:rFonts w:ascii="Arial" w:hAnsi="Arial" w:cs="Arial"/>
          <w:sz w:val="20"/>
        </w:rPr>
        <w:t>Para as Empresas não optantes pelo SISTEMA PÚBLICO DE ESCRITURAÇÃO DIGITAL-SPEED, até</w:t>
      </w:r>
      <w:proofErr w:type="gramStart"/>
      <w:r w:rsidRPr="006B774D">
        <w:rPr>
          <w:rFonts w:ascii="Arial" w:hAnsi="Arial" w:cs="Arial"/>
          <w:sz w:val="20"/>
        </w:rPr>
        <w:t xml:space="preserve"> </w:t>
      </w:r>
      <w:r w:rsidRPr="006B774D">
        <w:rPr>
          <w:rFonts w:ascii="Arial" w:hAnsi="Arial" w:cs="Arial"/>
          <w:spacing w:val="1"/>
          <w:sz w:val="20"/>
        </w:rPr>
        <w:t xml:space="preserve"> </w:t>
      </w:r>
      <w:proofErr w:type="gramEnd"/>
      <w:r w:rsidRPr="006B774D">
        <w:rPr>
          <w:rFonts w:ascii="Arial" w:hAnsi="Arial" w:cs="Arial"/>
          <w:sz w:val="20"/>
        </w:rPr>
        <w:t>120</w:t>
      </w:r>
      <w:r w:rsidRPr="006B774D">
        <w:rPr>
          <w:rFonts w:ascii="Arial" w:hAnsi="Arial" w:cs="Arial"/>
          <w:spacing w:val="55"/>
          <w:sz w:val="20"/>
        </w:rPr>
        <w:t xml:space="preserve"> </w:t>
      </w:r>
      <w:r w:rsidRPr="006B774D">
        <w:rPr>
          <w:rFonts w:ascii="Arial" w:hAnsi="Arial" w:cs="Arial"/>
          <w:sz w:val="20"/>
        </w:rPr>
        <w:t>dias</w:t>
      </w:r>
      <w:r w:rsidRPr="006B774D">
        <w:rPr>
          <w:rFonts w:ascii="Arial" w:hAnsi="Arial" w:cs="Arial"/>
          <w:spacing w:val="55"/>
          <w:sz w:val="20"/>
        </w:rPr>
        <w:t xml:space="preserve"> </w:t>
      </w:r>
      <w:r w:rsidRPr="006B774D">
        <w:rPr>
          <w:rFonts w:ascii="Arial" w:hAnsi="Arial" w:cs="Arial"/>
          <w:sz w:val="20"/>
        </w:rPr>
        <w:t>após  encerrado</w:t>
      </w:r>
      <w:r w:rsidRPr="006B774D">
        <w:rPr>
          <w:rFonts w:ascii="Arial" w:hAnsi="Arial" w:cs="Arial"/>
          <w:spacing w:val="48"/>
          <w:sz w:val="20"/>
        </w:rPr>
        <w:t xml:space="preserve"> </w:t>
      </w:r>
      <w:r w:rsidRPr="006B774D">
        <w:rPr>
          <w:rFonts w:ascii="Arial" w:hAnsi="Arial" w:cs="Arial"/>
          <w:sz w:val="20"/>
        </w:rPr>
        <w:t xml:space="preserve">o </w:t>
      </w:r>
      <w:r w:rsidRPr="006B774D">
        <w:rPr>
          <w:rFonts w:ascii="Arial" w:hAnsi="Arial" w:cs="Arial"/>
          <w:spacing w:val="3"/>
          <w:sz w:val="20"/>
        </w:rPr>
        <w:t xml:space="preserve"> </w:t>
      </w:r>
      <w:r w:rsidRPr="006B774D">
        <w:rPr>
          <w:rFonts w:ascii="Arial" w:hAnsi="Arial" w:cs="Arial"/>
          <w:sz w:val="20"/>
        </w:rPr>
        <w:t>exercício</w:t>
      </w:r>
      <w:r w:rsidRPr="006B774D">
        <w:rPr>
          <w:rFonts w:ascii="Arial" w:hAnsi="Arial" w:cs="Arial"/>
          <w:spacing w:val="53"/>
          <w:sz w:val="20"/>
        </w:rPr>
        <w:t xml:space="preserve"> </w:t>
      </w:r>
      <w:r w:rsidRPr="006B774D">
        <w:rPr>
          <w:rFonts w:ascii="Arial" w:hAnsi="Arial" w:cs="Arial"/>
          <w:sz w:val="20"/>
        </w:rPr>
        <w:t>social,</w:t>
      </w:r>
      <w:r w:rsidRPr="006B774D">
        <w:rPr>
          <w:rFonts w:ascii="Arial" w:hAnsi="Arial" w:cs="Arial"/>
          <w:spacing w:val="52"/>
          <w:sz w:val="20"/>
        </w:rPr>
        <w:t xml:space="preserve"> </w:t>
      </w:r>
      <w:r w:rsidRPr="006B774D">
        <w:rPr>
          <w:rFonts w:ascii="Arial" w:hAnsi="Arial" w:cs="Arial"/>
          <w:sz w:val="20"/>
        </w:rPr>
        <w:t xml:space="preserve">será </w:t>
      </w:r>
      <w:r w:rsidRPr="006B774D">
        <w:rPr>
          <w:rFonts w:ascii="Arial" w:hAnsi="Arial" w:cs="Arial"/>
          <w:spacing w:val="1"/>
          <w:sz w:val="20"/>
        </w:rPr>
        <w:t xml:space="preserve"> </w:t>
      </w:r>
      <w:r w:rsidRPr="006B774D">
        <w:rPr>
          <w:rFonts w:ascii="Arial" w:hAnsi="Arial" w:cs="Arial"/>
          <w:sz w:val="20"/>
        </w:rPr>
        <w:t>aceito</w:t>
      </w:r>
      <w:r w:rsidRPr="006B774D">
        <w:rPr>
          <w:rFonts w:ascii="Arial" w:hAnsi="Arial" w:cs="Arial"/>
          <w:spacing w:val="51"/>
          <w:sz w:val="20"/>
        </w:rPr>
        <w:t xml:space="preserve"> </w:t>
      </w:r>
      <w:r w:rsidRPr="006B774D">
        <w:rPr>
          <w:rFonts w:ascii="Arial" w:hAnsi="Arial" w:cs="Arial"/>
          <w:sz w:val="20"/>
        </w:rPr>
        <w:t xml:space="preserve">o </w:t>
      </w:r>
      <w:r w:rsidRPr="006B774D">
        <w:rPr>
          <w:rFonts w:ascii="Arial" w:hAnsi="Arial" w:cs="Arial"/>
          <w:spacing w:val="1"/>
          <w:sz w:val="20"/>
        </w:rPr>
        <w:t xml:space="preserve"> </w:t>
      </w:r>
      <w:r w:rsidRPr="006B774D">
        <w:rPr>
          <w:rFonts w:ascii="Arial" w:hAnsi="Arial" w:cs="Arial"/>
          <w:sz w:val="20"/>
        </w:rPr>
        <w:t>b</w:t>
      </w:r>
      <w:r w:rsidRPr="006B774D">
        <w:rPr>
          <w:rFonts w:ascii="Arial" w:hAnsi="Arial" w:cs="Arial"/>
          <w:spacing w:val="5"/>
          <w:sz w:val="20"/>
        </w:rPr>
        <w:t>a</w:t>
      </w:r>
      <w:r w:rsidRPr="006B774D">
        <w:rPr>
          <w:rFonts w:ascii="Arial" w:hAnsi="Arial" w:cs="Arial"/>
          <w:sz w:val="20"/>
        </w:rPr>
        <w:t>lanço patrimonial e demonstrações contábeis do  exercício de 20</w:t>
      </w:r>
      <w:r>
        <w:rPr>
          <w:rFonts w:ascii="Arial" w:hAnsi="Arial" w:cs="Arial"/>
          <w:sz w:val="20"/>
        </w:rPr>
        <w:t>21</w:t>
      </w:r>
      <w:r w:rsidRPr="006B774D">
        <w:rPr>
          <w:rFonts w:ascii="Arial" w:hAnsi="Arial" w:cs="Arial"/>
          <w:sz w:val="20"/>
        </w:rPr>
        <w:t>;</w:t>
      </w:r>
      <w:r w:rsidRPr="006B774D">
        <w:rPr>
          <w:rFonts w:ascii="Arial" w:hAnsi="Arial" w:cs="Arial"/>
          <w:spacing w:val="1"/>
          <w:sz w:val="20"/>
        </w:rPr>
        <w:t xml:space="preserve"> </w:t>
      </w:r>
      <w:r w:rsidRPr="006B774D">
        <w:rPr>
          <w:rFonts w:ascii="Arial" w:hAnsi="Arial" w:cs="Arial"/>
          <w:sz w:val="20"/>
        </w:rPr>
        <w:t>após</w:t>
      </w:r>
      <w:r w:rsidRPr="006B774D">
        <w:rPr>
          <w:rFonts w:ascii="Arial" w:hAnsi="Arial" w:cs="Arial"/>
          <w:spacing w:val="7"/>
          <w:sz w:val="20"/>
        </w:rPr>
        <w:t xml:space="preserve"> </w:t>
      </w:r>
      <w:r w:rsidRPr="006B774D">
        <w:rPr>
          <w:rFonts w:ascii="Arial" w:hAnsi="Arial" w:cs="Arial"/>
          <w:sz w:val="20"/>
        </w:rPr>
        <w:t>este</w:t>
      </w:r>
      <w:r w:rsidRPr="006B774D">
        <w:rPr>
          <w:rFonts w:ascii="Arial" w:hAnsi="Arial" w:cs="Arial"/>
          <w:spacing w:val="5"/>
          <w:sz w:val="20"/>
        </w:rPr>
        <w:t xml:space="preserve"> </w:t>
      </w:r>
      <w:r w:rsidRPr="006B774D">
        <w:rPr>
          <w:rFonts w:ascii="Arial" w:hAnsi="Arial" w:cs="Arial"/>
          <w:sz w:val="20"/>
        </w:rPr>
        <w:t>pra</w:t>
      </w:r>
      <w:r w:rsidRPr="006B774D">
        <w:rPr>
          <w:rFonts w:ascii="Arial" w:hAnsi="Arial" w:cs="Arial"/>
          <w:spacing w:val="6"/>
          <w:sz w:val="20"/>
        </w:rPr>
        <w:t>z</w:t>
      </w:r>
      <w:r w:rsidRPr="006B774D">
        <w:rPr>
          <w:rFonts w:ascii="Arial" w:hAnsi="Arial" w:cs="Arial"/>
          <w:sz w:val="20"/>
        </w:rPr>
        <w:t>o,</w:t>
      </w:r>
      <w:r w:rsidRPr="006B774D">
        <w:rPr>
          <w:rFonts w:ascii="Arial" w:hAnsi="Arial" w:cs="Arial"/>
          <w:spacing w:val="4"/>
          <w:sz w:val="20"/>
        </w:rPr>
        <w:t xml:space="preserve"> </w:t>
      </w:r>
      <w:r w:rsidRPr="006B774D">
        <w:rPr>
          <w:rFonts w:ascii="Arial" w:hAnsi="Arial" w:cs="Arial"/>
          <w:sz w:val="20"/>
        </w:rPr>
        <w:t>ou</w:t>
      </w:r>
      <w:r w:rsidRPr="006B774D">
        <w:rPr>
          <w:rFonts w:ascii="Arial" w:hAnsi="Arial" w:cs="Arial"/>
          <w:spacing w:val="9"/>
          <w:sz w:val="20"/>
        </w:rPr>
        <w:t xml:space="preserve"> </w:t>
      </w:r>
      <w:r w:rsidRPr="006B774D">
        <w:rPr>
          <w:rFonts w:ascii="Arial" w:hAnsi="Arial" w:cs="Arial"/>
          <w:sz w:val="20"/>
        </w:rPr>
        <w:t>seja,</w:t>
      </w:r>
      <w:r w:rsidRPr="006B774D">
        <w:rPr>
          <w:rFonts w:ascii="Arial" w:hAnsi="Arial" w:cs="Arial"/>
          <w:spacing w:val="4"/>
          <w:sz w:val="20"/>
        </w:rPr>
        <w:t xml:space="preserve"> </w:t>
      </w:r>
      <w:r w:rsidRPr="006B774D">
        <w:rPr>
          <w:rFonts w:ascii="Arial" w:hAnsi="Arial" w:cs="Arial"/>
          <w:sz w:val="20"/>
        </w:rPr>
        <w:t>a</w:t>
      </w:r>
      <w:r w:rsidRPr="006B774D">
        <w:rPr>
          <w:rFonts w:ascii="Arial" w:hAnsi="Arial" w:cs="Arial"/>
          <w:spacing w:val="8"/>
          <w:sz w:val="20"/>
        </w:rPr>
        <w:t xml:space="preserve"> </w:t>
      </w:r>
      <w:r w:rsidRPr="006B774D">
        <w:rPr>
          <w:rFonts w:ascii="Arial" w:hAnsi="Arial" w:cs="Arial"/>
          <w:sz w:val="20"/>
        </w:rPr>
        <w:t>partir</w:t>
      </w:r>
      <w:r w:rsidRPr="006B774D">
        <w:rPr>
          <w:rFonts w:ascii="Arial" w:hAnsi="Arial" w:cs="Arial"/>
          <w:spacing w:val="6"/>
          <w:sz w:val="20"/>
        </w:rPr>
        <w:t xml:space="preserve"> </w:t>
      </w:r>
      <w:r w:rsidRPr="006B774D">
        <w:rPr>
          <w:rFonts w:ascii="Arial" w:hAnsi="Arial" w:cs="Arial"/>
          <w:sz w:val="20"/>
        </w:rPr>
        <w:t>do</w:t>
      </w:r>
      <w:r w:rsidRPr="006B774D">
        <w:rPr>
          <w:rFonts w:ascii="Arial" w:hAnsi="Arial" w:cs="Arial"/>
          <w:spacing w:val="9"/>
          <w:sz w:val="20"/>
        </w:rPr>
        <w:t xml:space="preserve"> </w:t>
      </w:r>
      <w:r w:rsidRPr="006B774D">
        <w:rPr>
          <w:rFonts w:ascii="Arial" w:hAnsi="Arial" w:cs="Arial"/>
          <w:sz w:val="20"/>
        </w:rPr>
        <w:t>dia</w:t>
      </w:r>
      <w:r w:rsidRPr="006B774D">
        <w:rPr>
          <w:rFonts w:ascii="Arial" w:hAnsi="Arial" w:cs="Arial"/>
          <w:spacing w:val="11"/>
          <w:sz w:val="20"/>
        </w:rPr>
        <w:t xml:space="preserve"> </w:t>
      </w:r>
      <w:r w:rsidRPr="006B774D">
        <w:rPr>
          <w:rFonts w:ascii="Arial" w:hAnsi="Arial" w:cs="Arial"/>
          <w:sz w:val="20"/>
        </w:rPr>
        <w:t>01</w:t>
      </w:r>
      <w:r w:rsidRPr="006B774D">
        <w:rPr>
          <w:rFonts w:ascii="Arial" w:hAnsi="Arial" w:cs="Arial"/>
          <w:spacing w:val="6"/>
          <w:sz w:val="20"/>
        </w:rPr>
        <w:t xml:space="preserve"> </w:t>
      </w:r>
      <w:r w:rsidRPr="006B774D">
        <w:rPr>
          <w:rFonts w:ascii="Arial" w:hAnsi="Arial" w:cs="Arial"/>
          <w:sz w:val="20"/>
        </w:rPr>
        <w:t>de</w:t>
      </w:r>
      <w:r w:rsidRPr="006B774D">
        <w:rPr>
          <w:rFonts w:ascii="Arial" w:hAnsi="Arial" w:cs="Arial"/>
          <w:spacing w:val="8"/>
          <w:sz w:val="20"/>
        </w:rPr>
        <w:t xml:space="preserve"> </w:t>
      </w:r>
      <w:r w:rsidRPr="006B774D">
        <w:rPr>
          <w:rFonts w:ascii="Arial" w:hAnsi="Arial" w:cs="Arial"/>
          <w:sz w:val="20"/>
        </w:rPr>
        <w:t>maio,</w:t>
      </w:r>
      <w:r w:rsidRPr="006B774D">
        <w:rPr>
          <w:rFonts w:ascii="Arial" w:hAnsi="Arial" w:cs="Arial"/>
          <w:spacing w:val="5"/>
          <w:sz w:val="20"/>
        </w:rPr>
        <w:t xml:space="preserve"> </w:t>
      </w:r>
      <w:r w:rsidRPr="006B774D">
        <w:rPr>
          <w:rFonts w:ascii="Arial" w:hAnsi="Arial" w:cs="Arial"/>
          <w:sz w:val="20"/>
        </w:rPr>
        <w:t>de</w:t>
      </w:r>
      <w:r w:rsidRPr="006B774D">
        <w:rPr>
          <w:rFonts w:ascii="Arial" w:hAnsi="Arial" w:cs="Arial"/>
          <w:spacing w:val="5"/>
          <w:sz w:val="20"/>
        </w:rPr>
        <w:t>v</w:t>
      </w:r>
      <w:r w:rsidRPr="006B774D">
        <w:rPr>
          <w:rFonts w:ascii="Arial" w:hAnsi="Arial" w:cs="Arial"/>
          <w:sz w:val="20"/>
        </w:rPr>
        <w:t>erá</w:t>
      </w:r>
      <w:r w:rsidRPr="006B774D">
        <w:rPr>
          <w:rFonts w:ascii="Arial" w:hAnsi="Arial" w:cs="Arial"/>
          <w:spacing w:val="2"/>
          <w:sz w:val="20"/>
        </w:rPr>
        <w:t xml:space="preserve"> </w:t>
      </w:r>
      <w:r w:rsidRPr="006B774D">
        <w:rPr>
          <w:rFonts w:ascii="Arial" w:hAnsi="Arial" w:cs="Arial"/>
          <w:sz w:val="20"/>
        </w:rPr>
        <w:t>obrigat</w:t>
      </w:r>
      <w:r w:rsidRPr="006B774D">
        <w:rPr>
          <w:rFonts w:ascii="Arial" w:hAnsi="Arial" w:cs="Arial"/>
          <w:spacing w:val="5"/>
          <w:sz w:val="20"/>
        </w:rPr>
        <w:t>o</w:t>
      </w:r>
      <w:r w:rsidRPr="006B774D">
        <w:rPr>
          <w:rFonts w:ascii="Arial" w:hAnsi="Arial" w:cs="Arial"/>
          <w:sz w:val="20"/>
        </w:rPr>
        <w:t>riamente</w:t>
      </w:r>
      <w:r w:rsidRPr="006B774D">
        <w:rPr>
          <w:rFonts w:ascii="Arial" w:hAnsi="Arial" w:cs="Arial"/>
          <w:spacing w:val="-4"/>
          <w:sz w:val="20"/>
        </w:rPr>
        <w:t xml:space="preserve"> </w:t>
      </w:r>
      <w:r w:rsidRPr="006B774D">
        <w:rPr>
          <w:rFonts w:ascii="Arial" w:hAnsi="Arial" w:cs="Arial"/>
          <w:sz w:val="20"/>
        </w:rPr>
        <w:t>ser</w:t>
      </w:r>
      <w:r w:rsidRPr="006B774D">
        <w:rPr>
          <w:rFonts w:ascii="Arial" w:hAnsi="Arial" w:cs="Arial"/>
          <w:spacing w:val="7"/>
          <w:sz w:val="20"/>
        </w:rPr>
        <w:t xml:space="preserve"> </w:t>
      </w:r>
      <w:r w:rsidRPr="006B774D">
        <w:rPr>
          <w:rFonts w:ascii="Arial" w:hAnsi="Arial" w:cs="Arial"/>
          <w:sz w:val="20"/>
        </w:rPr>
        <w:t>apresen</w:t>
      </w:r>
      <w:r w:rsidRPr="006B774D">
        <w:rPr>
          <w:rFonts w:ascii="Arial" w:hAnsi="Arial" w:cs="Arial"/>
          <w:spacing w:val="5"/>
          <w:sz w:val="20"/>
        </w:rPr>
        <w:t>t</w:t>
      </w:r>
      <w:r w:rsidRPr="006B774D">
        <w:rPr>
          <w:rFonts w:ascii="Arial" w:hAnsi="Arial" w:cs="Arial"/>
          <w:sz w:val="20"/>
        </w:rPr>
        <w:t>ado</w:t>
      </w:r>
      <w:r w:rsidRPr="006B774D">
        <w:rPr>
          <w:rFonts w:ascii="Arial" w:hAnsi="Arial" w:cs="Arial"/>
          <w:spacing w:val="-2"/>
          <w:sz w:val="20"/>
        </w:rPr>
        <w:t xml:space="preserve"> </w:t>
      </w:r>
      <w:r w:rsidRPr="006B774D">
        <w:rPr>
          <w:rFonts w:ascii="Arial" w:hAnsi="Arial" w:cs="Arial"/>
          <w:sz w:val="20"/>
        </w:rPr>
        <w:t>o b</w:t>
      </w:r>
      <w:r w:rsidRPr="006B774D">
        <w:rPr>
          <w:rFonts w:ascii="Arial" w:hAnsi="Arial" w:cs="Arial"/>
          <w:spacing w:val="5"/>
          <w:sz w:val="20"/>
        </w:rPr>
        <w:t>a</w:t>
      </w:r>
      <w:r w:rsidRPr="006B774D">
        <w:rPr>
          <w:rFonts w:ascii="Arial" w:hAnsi="Arial" w:cs="Arial"/>
          <w:sz w:val="20"/>
        </w:rPr>
        <w:t>lanço patrimonial e demonstrações contábeis</w:t>
      </w:r>
      <w:r w:rsidRPr="006B774D">
        <w:rPr>
          <w:rFonts w:ascii="Arial" w:hAnsi="Arial" w:cs="Arial"/>
          <w:spacing w:val="-8"/>
          <w:sz w:val="20"/>
        </w:rPr>
        <w:t xml:space="preserve"> </w:t>
      </w:r>
      <w:r w:rsidRPr="006B774D">
        <w:rPr>
          <w:rFonts w:ascii="Arial" w:hAnsi="Arial" w:cs="Arial"/>
          <w:sz w:val="20"/>
        </w:rPr>
        <w:t>do</w:t>
      </w:r>
      <w:r w:rsidRPr="006B774D">
        <w:rPr>
          <w:rFonts w:ascii="Arial" w:hAnsi="Arial" w:cs="Arial"/>
          <w:spacing w:val="-2"/>
          <w:sz w:val="20"/>
        </w:rPr>
        <w:t xml:space="preserve"> </w:t>
      </w:r>
      <w:r w:rsidRPr="006B774D">
        <w:rPr>
          <w:rFonts w:ascii="Arial" w:hAnsi="Arial" w:cs="Arial"/>
          <w:sz w:val="20"/>
        </w:rPr>
        <w:t>exercíci</w:t>
      </w:r>
      <w:r w:rsidRPr="006B774D">
        <w:rPr>
          <w:rFonts w:ascii="Arial" w:hAnsi="Arial" w:cs="Arial"/>
          <w:spacing w:val="3"/>
          <w:sz w:val="20"/>
        </w:rPr>
        <w:t>o de 202</w:t>
      </w:r>
      <w:r>
        <w:rPr>
          <w:rFonts w:ascii="Arial" w:hAnsi="Arial" w:cs="Arial"/>
          <w:spacing w:val="3"/>
          <w:sz w:val="20"/>
        </w:rPr>
        <w:t>2</w:t>
      </w:r>
      <w:r w:rsidRPr="006B774D">
        <w:rPr>
          <w:rFonts w:ascii="Arial" w:hAnsi="Arial" w:cs="Arial"/>
          <w:spacing w:val="3"/>
          <w:sz w:val="20"/>
        </w:rPr>
        <w:t xml:space="preserve">, de acordo com o </w:t>
      </w:r>
      <w:r w:rsidRPr="006B774D">
        <w:rPr>
          <w:rFonts w:ascii="Arial" w:hAnsi="Arial" w:cs="Arial"/>
          <w:sz w:val="20"/>
        </w:rPr>
        <w:t>prazo legal fixado pelo Código Civil, art. 1.078.</w:t>
      </w:r>
    </w:p>
    <w:p w:rsidR="00AA5E26" w:rsidRPr="00825DEB" w:rsidRDefault="00AA5E26" w:rsidP="00AA5E26">
      <w:pPr>
        <w:ind w:left="-709" w:right="-992"/>
        <w:jc w:val="both"/>
        <w:rPr>
          <w:rFonts w:ascii="Arial" w:hAnsi="Arial" w:cs="Arial"/>
          <w:sz w:val="20"/>
        </w:rPr>
      </w:pPr>
    </w:p>
    <w:p w:rsidR="00AA5E26" w:rsidRPr="00A6702E" w:rsidRDefault="00AA5E26" w:rsidP="00AA5E26">
      <w:pPr>
        <w:pStyle w:val="Corpodetexto2"/>
        <w:spacing w:after="0" w:line="240" w:lineRule="auto"/>
        <w:ind w:left="-709" w:right="-992"/>
        <w:jc w:val="both"/>
        <w:rPr>
          <w:rFonts w:ascii="Arial" w:hAnsi="Arial" w:cs="Arial"/>
          <w:sz w:val="20"/>
          <w:lang w:eastAsia="pt-BR"/>
        </w:rPr>
      </w:pPr>
      <w:r w:rsidRPr="00A6702E">
        <w:rPr>
          <w:rFonts w:ascii="Arial" w:hAnsi="Arial" w:cs="Arial"/>
          <w:b/>
          <w:sz w:val="20"/>
          <w:lang w:val="pt-BR" w:eastAsia="pt-BR"/>
        </w:rPr>
        <w:t>11.</w:t>
      </w:r>
      <w:r>
        <w:rPr>
          <w:rFonts w:ascii="Arial" w:hAnsi="Arial" w:cs="Arial"/>
          <w:b/>
          <w:sz w:val="20"/>
          <w:lang w:val="pt-BR" w:eastAsia="pt-BR"/>
        </w:rPr>
        <w:t>9</w:t>
      </w:r>
      <w:r w:rsidRPr="00A6702E">
        <w:rPr>
          <w:rFonts w:ascii="Arial" w:hAnsi="Arial" w:cs="Arial"/>
          <w:b/>
          <w:sz w:val="20"/>
          <w:lang w:eastAsia="pt-BR"/>
        </w:rPr>
        <w:t>.1.</w:t>
      </w:r>
      <w:r>
        <w:rPr>
          <w:rFonts w:ascii="Arial" w:hAnsi="Arial" w:cs="Arial"/>
          <w:b/>
          <w:sz w:val="20"/>
          <w:lang w:val="pt-BR" w:eastAsia="pt-BR"/>
        </w:rPr>
        <w:t>5</w:t>
      </w:r>
      <w:r w:rsidRPr="00A6702E">
        <w:rPr>
          <w:rFonts w:ascii="Arial" w:hAnsi="Arial" w:cs="Arial"/>
          <w:b/>
          <w:sz w:val="20"/>
          <w:lang w:eastAsia="pt-BR"/>
        </w:rPr>
        <w:t xml:space="preserve"> </w:t>
      </w:r>
      <w:r w:rsidRPr="00A6702E">
        <w:rPr>
          <w:rFonts w:ascii="Arial" w:hAnsi="Arial" w:cs="Arial"/>
          <w:b/>
          <w:bCs/>
          <w:sz w:val="20"/>
          <w:lang w:eastAsia="pt-BR"/>
        </w:rPr>
        <w:t>Certidão negativa de falência ou concordata ou recuperação judicial</w:t>
      </w:r>
      <w:r w:rsidRPr="00A6702E">
        <w:rPr>
          <w:rFonts w:ascii="Arial" w:hAnsi="Arial" w:cs="Arial"/>
          <w:sz w:val="20"/>
          <w:lang w:eastAsia="pt-BR"/>
        </w:rPr>
        <w:t xml:space="preserve"> (deverá constar obrigatoriamente as palavras falência e concordata) expedida no local da sede do licitante, </w:t>
      </w:r>
      <w:r w:rsidRPr="00A6702E">
        <w:rPr>
          <w:rFonts w:ascii="Arial" w:hAnsi="Arial" w:cs="Arial"/>
          <w:b/>
          <w:bCs/>
          <w:sz w:val="20"/>
          <w:lang w:eastAsia="pt-BR"/>
        </w:rPr>
        <w:t>no caso de não constar na certidão o seu prazo de validade</w:t>
      </w:r>
      <w:r w:rsidRPr="00A6702E">
        <w:rPr>
          <w:rFonts w:ascii="Arial" w:hAnsi="Arial" w:cs="Arial"/>
          <w:sz w:val="20"/>
          <w:lang w:eastAsia="pt-BR"/>
        </w:rPr>
        <w:t>, a mesma deverá ter sido emitida há menos de noventa dias da data de abertura dos envelopes.</w:t>
      </w:r>
    </w:p>
    <w:p w:rsidR="00AA5E26" w:rsidRPr="00A6702E" w:rsidRDefault="00AA5E26" w:rsidP="00AA5E26">
      <w:pPr>
        <w:ind w:left="-709" w:right="-992"/>
        <w:jc w:val="both"/>
        <w:rPr>
          <w:rFonts w:ascii="Arial" w:hAnsi="Arial" w:cs="Arial"/>
          <w:b/>
          <w:sz w:val="20"/>
        </w:rPr>
      </w:pPr>
    </w:p>
    <w:p w:rsidR="00AA5E26" w:rsidRPr="00A6702E" w:rsidRDefault="00AA5E26" w:rsidP="00AA5E26">
      <w:pPr>
        <w:ind w:left="-709" w:right="-992"/>
        <w:jc w:val="both"/>
        <w:rPr>
          <w:rFonts w:ascii="Arial" w:hAnsi="Arial" w:cs="Arial"/>
          <w:color w:val="000000"/>
          <w:sz w:val="20"/>
        </w:rPr>
      </w:pPr>
      <w:proofErr w:type="spellStart"/>
      <w:r w:rsidRPr="00A6702E">
        <w:rPr>
          <w:rFonts w:ascii="Arial" w:hAnsi="Arial" w:cs="Arial"/>
          <w:b/>
          <w:color w:val="000000"/>
          <w:sz w:val="20"/>
        </w:rPr>
        <w:t>Obs</w:t>
      </w:r>
      <w:proofErr w:type="spellEnd"/>
      <w:r w:rsidRPr="00A6702E">
        <w:rPr>
          <w:rFonts w:ascii="Arial" w:hAnsi="Arial" w:cs="Arial"/>
          <w:b/>
          <w:color w:val="000000"/>
          <w:sz w:val="20"/>
        </w:rPr>
        <w:t xml:space="preserve">: </w:t>
      </w:r>
      <w:r w:rsidRPr="00BC5FF6">
        <w:rPr>
          <w:rFonts w:ascii="Arial" w:hAnsi="Arial" w:cs="Arial"/>
          <w:color w:val="000000"/>
          <w:sz w:val="20"/>
        </w:rPr>
        <w:t>Para as licitantes sediadas em Santa Catarina,</w:t>
      </w:r>
      <w:r w:rsidRPr="00A6702E">
        <w:rPr>
          <w:rFonts w:ascii="Arial" w:hAnsi="Arial" w:cs="Arial"/>
          <w:color w:val="000000"/>
          <w:sz w:val="20"/>
        </w:rPr>
        <w:t xml:space="preserve"> </w:t>
      </w:r>
      <w:r>
        <w:rPr>
          <w:rFonts w:ascii="Arial" w:hAnsi="Arial" w:cs="Arial"/>
          <w:color w:val="000000"/>
          <w:sz w:val="20"/>
        </w:rPr>
        <w:t>c</w:t>
      </w:r>
      <w:r w:rsidRPr="00A6702E">
        <w:rPr>
          <w:rFonts w:ascii="Arial" w:hAnsi="Arial" w:cs="Arial"/>
          <w:color w:val="000000"/>
          <w:sz w:val="20"/>
        </w:rPr>
        <w:t xml:space="preserve">onsiderando a implantação do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no Poder Judiciário de Santa Catarina, a partir de 1º de Abril de 2019, a certidão do modelo “falência e concordata e recuperação judicial” deverá ser solicitada também no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Portanto a certidão referida no item </w:t>
      </w:r>
      <w:r>
        <w:rPr>
          <w:rFonts w:ascii="Arial" w:hAnsi="Arial" w:cs="Arial"/>
          <w:color w:val="000000"/>
          <w:sz w:val="20"/>
        </w:rPr>
        <w:t>11.9.1.5</w:t>
      </w:r>
      <w:r w:rsidRPr="00A6702E">
        <w:rPr>
          <w:rFonts w:ascii="Arial" w:hAnsi="Arial" w:cs="Arial"/>
          <w:color w:val="000000"/>
          <w:sz w:val="20"/>
        </w:rPr>
        <w:t xml:space="preserve"> e a certidão obtida através do sistema </w:t>
      </w:r>
      <w:proofErr w:type="spellStart"/>
      <w:r w:rsidRPr="00A6702E">
        <w:rPr>
          <w:rFonts w:ascii="Arial" w:hAnsi="Arial" w:cs="Arial"/>
          <w:color w:val="000000"/>
          <w:sz w:val="20"/>
        </w:rPr>
        <w:t>eproc</w:t>
      </w:r>
      <w:proofErr w:type="spellEnd"/>
      <w:r w:rsidRPr="00A6702E">
        <w:rPr>
          <w:rFonts w:ascii="Arial" w:hAnsi="Arial" w:cs="Arial"/>
          <w:color w:val="000000"/>
          <w:sz w:val="20"/>
        </w:rPr>
        <w:t xml:space="preserve"> deverão ser apresentadas conjuntamente</w:t>
      </w:r>
      <w:r>
        <w:rPr>
          <w:rFonts w:ascii="Arial" w:hAnsi="Arial" w:cs="Arial"/>
          <w:color w:val="000000"/>
          <w:sz w:val="20"/>
        </w:rPr>
        <w:t>.</w:t>
      </w:r>
      <w:r w:rsidRPr="00A6702E">
        <w:rPr>
          <w:rFonts w:ascii="Arial" w:hAnsi="Arial" w:cs="Arial"/>
          <w:color w:val="000000"/>
          <w:sz w:val="20"/>
        </w:rPr>
        <w:t xml:space="preserve"> </w:t>
      </w:r>
      <w:r w:rsidRPr="00BC5FF6">
        <w:rPr>
          <w:rFonts w:ascii="Arial" w:hAnsi="Arial" w:cs="Arial"/>
          <w:color w:val="000000"/>
          <w:sz w:val="20"/>
        </w:rPr>
        <w:t xml:space="preserve">Caso seja </w:t>
      </w:r>
      <w:proofErr w:type="gramStart"/>
      <w:r w:rsidRPr="00BC5FF6">
        <w:rPr>
          <w:rFonts w:ascii="Arial" w:hAnsi="Arial" w:cs="Arial"/>
          <w:color w:val="000000"/>
          <w:sz w:val="20"/>
        </w:rPr>
        <w:t>apresentado</w:t>
      </w:r>
      <w:proofErr w:type="gramEnd"/>
      <w:r w:rsidRPr="00BC5FF6">
        <w:rPr>
          <w:rFonts w:ascii="Arial" w:hAnsi="Arial" w:cs="Arial"/>
          <w:color w:val="000000"/>
          <w:sz w:val="20"/>
        </w:rPr>
        <w:t xml:space="preserve"> apenas a via do </w:t>
      </w:r>
      <w:proofErr w:type="spellStart"/>
      <w:r w:rsidRPr="00BC5FF6">
        <w:rPr>
          <w:rFonts w:ascii="Arial" w:hAnsi="Arial" w:cs="Arial"/>
          <w:color w:val="000000"/>
          <w:sz w:val="20"/>
        </w:rPr>
        <w:t>E-Saj</w:t>
      </w:r>
      <w:proofErr w:type="spellEnd"/>
      <w:r w:rsidRPr="00BC5FF6">
        <w:rPr>
          <w:rFonts w:ascii="Arial" w:hAnsi="Arial" w:cs="Arial"/>
          <w:color w:val="000000"/>
          <w:sz w:val="20"/>
        </w:rPr>
        <w:t>, será permitid</w:t>
      </w:r>
      <w:r>
        <w:rPr>
          <w:rFonts w:ascii="Arial" w:hAnsi="Arial" w:cs="Arial"/>
          <w:color w:val="000000"/>
          <w:sz w:val="20"/>
        </w:rPr>
        <w:t>o ao Pregoeiro</w:t>
      </w:r>
      <w:r w:rsidRPr="00BC5FF6">
        <w:rPr>
          <w:rFonts w:ascii="Arial" w:hAnsi="Arial" w:cs="Arial"/>
          <w:color w:val="000000"/>
          <w:sz w:val="20"/>
        </w:rPr>
        <w:t>, na forma do que disciplina o art.43, §3º da Lei 8.666/93, a consulta e validação do documento pelo sistema E-Proc.</w:t>
      </w:r>
    </w:p>
    <w:p w:rsidR="00AA5E26" w:rsidRDefault="00AA5E26" w:rsidP="00AA5E26">
      <w:pPr>
        <w:pStyle w:val="Default"/>
        <w:ind w:left="-709" w:right="-992"/>
        <w:rPr>
          <w:rFonts w:ascii="Arial" w:hAnsi="Arial" w:cs="Arial"/>
          <w:b/>
          <w:bCs/>
          <w:iCs/>
          <w:sz w:val="20"/>
        </w:rPr>
      </w:pPr>
    </w:p>
    <w:p w:rsidR="00AA5E26" w:rsidRPr="005019C8" w:rsidRDefault="00AA5E26" w:rsidP="00AA5E26">
      <w:pPr>
        <w:pStyle w:val="Default"/>
        <w:ind w:left="-709" w:right="-992"/>
        <w:rPr>
          <w:rFonts w:ascii="Arial" w:hAnsi="Arial" w:cs="Arial"/>
          <w:b/>
          <w:bCs/>
          <w:iCs/>
          <w:sz w:val="20"/>
        </w:rPr>
      </w:pPr>
      <w:r w:rsidRPr="005019C8">
        <w:rPr>
          <w:rFonts w:ascii="Arial" w:hAnsi="Arial" w:cs="Arial"/>
          <w:b/>
          <w:bCs/>
          <w:iCs/>
          <w:sz w:val="20"/>
        </w:rPr>
        <w:t>11.</w:t>
      </w:r>
      <w:r>
        <w:rPr>
          <w:rFonts w:ascii="Arial" w:hAnsi="Arial" w:cs="Arial"/>
          <w:b/>
          <w:bCs/>
          <w:iCs/>
          <w:sz w:val="20"/>
        </w:rPr>
        <w:t>10</w:t>
      </w:r>
      <w:r w:rsidRPr="005019C8">
        <w:rPr>
          <w:rFonts w:ascii="Arial" w:hAnsi="Arial" w:cs="Arial"/>
          <w:b/>
          <w:bCs/>
          <w:iCs/>
          <w:sz w:val="20"/>
        </w:rPr>
        <w:t xml:space="preserve"> - DECLARAÇÕES</w:t>
      </w:r>
      <w:r w:rsidRPr="005019C8">
        <w:rPr>
          <w:rFonts w:ascii="Arial" w:hAnsi="Arial" w:cs="Arial"/>
          <w:b/>
          <w:bCs/>
          <w:iCs/>
          <w:sz w:val="20"/>
        </w:rPr>
        <w:tab/>
      </w:r>
    </w:p>
    <w:p w:rsidR="00AA5E26" w:rsidRPr="005019C8" w:rsidRDefault="00AA5E26" w:rsidP="00AA5E26">
      <w:pPr>
        <w:pStyle w:val="Default"/>
        <w:ind w:left="-709" w:right="-992"/>
        <w:jc w:val="both"/>
        <w:rPr>
          <w:rFonts w:ascii="Arial" w:hAnsi="Arial" w:cs="Arial"/>
          <w:iCs/>
          <w:sz w:val="20"/>
        </w:rPr>
      </w:pPr>
      <w:r>
        <w:rPr>
          <w:rFonts w:ascii="Arial" w:hAnsi="Arial" w:cs="Arial"/>
          <w:iCs/>
          <w:sz w:val="20"/>
        </w:rPr>
        <w:t>11.10.</w:t>
      </w:r>
      <w:r w:rsidRPr="005019C8">
        <w:rPr>
          <w:rFonts w:ascii="Arial" w:hAnsi="Arial" w:cs="Arial"/>
          <w:iCs/>
          <w:sz w:val="20"/>
        </w:rPr>
        <w:t xml:space="preserve">1 </w:t>
      </w:r>
      <w:r w:rsidRPr="005019C8">
        <w:rPr>
          <w:rFonts w:ascii="Arial" w:hAnsi="Arial" w:cs="Arial"/>
          <w:b/>
          <w:iCs/>
          <w:sz w:val="20"/>
        </w:rPr>
        <w:t xml:space="preserve">- </w:t>
      </w:r>
      <w:r w:rsidRPr="009E06EA">
        <w:rPr>
          <w:rFonts w:ascii="Arial" w:hAnsi="Arial" w:cs="Arial"/>
          <w:sz w:val="20"/>
        </w:rPr>
        <w:t xml:space="preserve">Declaração Unificada conforme modelo. </w:t>
      </w:r>
      <w:r w:rsidRPr="009E06EA">
        <w:rPr>
          <w:rFonts w:ascii="Arial" w:hAnsi="Arial" w:cs="Arial"/>
          <w:b/>
          <w:bCs/>
          <w:sz w:val="20"/>
        </w:rPr>
        <w:t>(ANEXO III).</w:t>
      </w:r>
    </w:p>
    <w:p w:rsidR="00AA5E26" w:rsidRPr="00825DEB" w:rsidRDefault="00AA5E26" w:rsidP="00AA5E26">
      <w:pPr>
        <w:pStyle w:val="Default"/>
        <w:ind w:left="-709" w:right="-992"/>
        <w:jc w:val="both"/>
        <w:rPr>
          <w:rFonts w:ascii="Arial" w:hAnsi="Arial" w:cs="Arial"/>
          <w:iCs/>
          <w:sz w:val="20"/>
          <w:szCs w:val="20"/>
        </w:rPr>
      </w:pPr>
    </w:p>
    <w:p w:rsidR="00AA5E26" w:rsidRPr="00ED47BA" w:rsidRDefault="00AA5E26" w:rsidP="00AA5E26">
      <w:pPr>
        <w:ind w:left="-709" w:right="-992"/>
        <w:jc w:val="both"/>
        <w:rPr>
          <w:rFonts w:ascii="Arial" w:hAnsi="Arial" w:cs="Arial"/>
          <w:color w:val="000000"/>
          <w:sz w:val="20"/>
        </w:rPr>
      </w:pPr>
      <w:r>
        <w:rPr>
          <w:rFonts w:ascii="Arial" w:hAnsi="Arial" w:cs="Arial"/>
          <w:b/>
          <w:color w:val="000000"/>
          <w:sz w:val="20"/>
        </w:rPr>
        <w:t>11.11</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 xml:space="preserve">Os licitantes </w:t>
      </w:r>
      <w:r>
        <w:rPr>
          <w:rFonts w:ascii="Arial" w:hAnsi="Arial" w:cs="Arial"/>
          <w:color w:val="000000"/>
          <w:sz w:val="20"/>
        </w:rPr>
        <w:t>enquadrados</w:t>
      </w:r>
      <w:r w:rsidRPr="00ED47BA">
        <w:rPr>
          <w:rFonts w:ascii="Arial" w:hAnsi="Arial" w:cs="Arial"/>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rFonts w:ascii="Arial" w:hAnsi="Arial" w:cs="Arial"/>
          <w:color w:val="000000"/>
          <w:sz w:val="20"/>
        </w:rPr>
        <w:t>11.7</w:t>
      </w:r>
      <w:r w:rsidRPr="00ED47BA">
        <w:rPr>
          <w:rFonts w:ascii="Arial" w:hAnsi="Arial" w:cs="Arial"/>
          <w:color w:val="000000"/>
          <w:sz w:val="20"/>
        </w:rPr>
        <w:t xml:space="preserve">), a fim de que possa ser aplicado o disposto do art. 43 da Lei Complementar 123/2006, alterada pelas Leis Complementares n° 128/2008 e 147/2014. </w:t>
      </w:r>
    </w:p>
    <w:p w:rsidR="00AA5E26" w:rsidRPr="00ED47BA" w:rsidRDefault="00AA5E26" w:rsidP="00AA5E26">
      <w:pPr>
        <w:ind w:left="-709" w:right="-992"/>
        <w:jc w:val="both"/>
        <w:rPr>
          <w:rFonts w:ascii="Arial" w:hAnsi="Arial" w:cs="Arial"/>
          <w:color w:val="000000"/>
          <w:sz w:val="20"/>
        </w:rPr>
      </w:pPr>
      <w:r>
        <w:rPr>
          <w:rFonts w:ascii="Arial" w:hAnsi="Arial" w:cs="Arial"/>
          <w:b/>
          <w:color w:val="000000"/>
          <w:sz w:val="20"/>
        </w:rPr>
        <w:t>11.12</w:t>
      </w:r>
      <w:r w:rsidRPr="00ED47BA">
        <w:rPr>
          <w:rFonts w:ascii="Arial" w:hAnsi="Arial" w:cs="Arial"/>
          <w:b/>
          <w:color w:val="000000"/>
          <w:sz w:val="20"/>
        </w:rPr>
        <w:t xml:space="preserve"> </w:t>
      </w:r>
      <w:r w:rsidRPr="00ED47BA">
        <w:rPr>
          <w:rFonts w:ascii="Arial" w:hAnsi="Arial" w:cs="Arial"/>
          <w:color w:val="000000"/>
          <w:sz w:val="20"/>
        </w:rPr>
        <w:t xml:space="preserve">- Havendo restrição na regularidade fiscal (alíneas c1, c2 e c3, d, e do item </w:t>
      </w:r>
      <w:r>
        <w:rPr>
          <w:rFonts w:ascii="Arial" w:hAnsi="Arial" w:cs="Arial"/>
          <w:color w:val="000000"/>
          <w:sz w:val="20"/>
        </w:rPr>
        <w:t>11.7</w:t>
      </w:r>
      <w:r w:rsidRPr="00ED47BA">
        <w:rPr>
          <w:rFonts w:ascii="Arial" w:hAnsi="Arial" w:cs="Arial"/>
          <w:color w:val="000000"/>
          <w:sz w:val="20"/>
        </w:rPr>
        <w:t xml:space="preserve">) da microempresa, empresa de pequeno porte ou microempreendedor individual, será assegurado o prazo de </w:t>
      </w:r>
      <w:proofErr w:type="gramStart"/>
      <w:r w:rsidRPr="00ED47BA">
        <w:rPr>
          <w:rFonts w:ascii="Arial" w:hAnsi="Arial" w:cs="Arial"/>
          <w:color w:val="000000"/>
          <w:sz w:val="20"/>
        </w:rPr>
        <w:t>5</w:t>
      </w:r>
      <w:proofErr w:type="gramEnd"/>
      <w:r w:rsidRPr="00ED47BA">
        <w:rPr>
          <w:rFonts w:ascii="Arial" w:hAnsi="Arial" w:cs="Arial"/>
          <w:color w:val="000000"/>
          <w:sz w:val="20"/>
        </w:rPr>
        <w:t xml:space="preserve">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AA5E26" w:rsidRPr="00ED47BA" w:rsidRDefault="00AA5E26" w:rsidP="00AA5E26">
      <w:pPr>
        <w:ind w:left="-709" w:right="-992"/>
        <w:jc w:val="both"/>
        <w:rPr>
          <w:rFonts w:ascii="Arial" w:hAnsi="Arial" w:cs="Arial"/>
          <w:color w:val="000000"/>
          <w:sz w:val="20"/>
        </w:rPr>
      </w:pPr>
      <w:r>
        <w:rPr>
          <w:rFonts w:ascii="Arial" w:hAnsi="Arial" w:cs="Arial"/>
          <w:b/>
          <w:color w:val="000000"/>
          <w:sz w:val="20"/>
        </w:rPr>
        <w:t>11.13</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AA5E26" w:rsidRDefault="00AA5E26" w:rsidP="00AA5E26">
      <w:pPr>
        <w:ind w:left="-709" w:right="-992"/>
        <w:jc w:val="both"/>
        <w:rPr>
          <w:rFonts w:ascii="Arial" w:hAnsi="Arial" w:cs="Arial"/>
          <w:b/>
          <w:color w:val="000000"/>
          <w:sz w:val="20"/>
        </w:rPr>
      </w:pPr>
    </w:p>
    <w:p w:rsidR="00AA5E26" w:rsidRPr="00ED47BA" w:rsidRDefault="00AA5E26" w:rsidP="00AA5E26">
      <w:pPr>
        <w:ind w:left="-709" w:right="-992"/>
        <w:jc w:val="both"/>
        <w:rPr>
          <w:rFonts w:ascii="Arial" w:hAnsi="Arial" w:cs="Arial"/>
          <w:sz w:val="20"/>
        </w:rPr>
      </w:pPr>
      <w:r>
        <w:rPr>
          <w:rFonts w:ascii="Arial" w:hAnsi="Arial" w:cs="Arial"/>
          <w:b/>
          <w:color w:val="000000"/>
          <w:sz w:val="20"/>
        </w:rPr>
        <w:t>11.14</w:t>
      </w:r>
      <w:r w:rsidRPr="00ED47BA">
        <w:rPr>
          <w:rFonts w:ascii="Arial" w:hAnsi="Arial" w:cs="Arial"/>
          <w:b/>
          <w:color w:val="000000"/>
          <w:sz w:val="20"/>
        </w:rPr>
        <w:t xml:space="preserve"> </w:t>
      </w:r>
      <w:r w:rsidRPr="00ED47BA">
        <w:rPr>
          <w:rFonts w:ascii="Arial" w:hAnsi="Arial" w:cs="Arial"/>
          <w:b/>
          <w:sz w:val="20"/>
        </w:rPr>
        <w:t>- Para comprovarem que se enquadram na condição de ME/EPP e ter tratamento diferenciado</w:t>
      </w:r>
      <w:r w:rsidRPr="00ED47BA">
        <w:rPr>
          <w:rFonts w:ascii="Arial" w:hAnsi="Arial" w:cs="Arial"/>
          <w:sz w:val="20"/>
        </w:rPr>
        <w:t>, as empresas deverão apresentar juntamente com os documentos de habilitação, os documentos abaixo:</w:t>
      </w:r>
    </w:p>
    <w:p w:rsidR="00AA5E26" w:rsidRPr="00ED47BA" w:rsidRDefault="00AA5E26" w:rsidP="00AA5E26">
      <w:pPr>
        <w:ind w:left="-709" w:right="-992"/>
        <w:jc w:val="both"/>
        <w:rPr>
          <w:rFonts w:ascii="Arial" w:hAnsi="Arial" w:cs="Arial"/>
          <w:sz w:val="20"/>
        </w:rPr>
      </w:pPr>
      <w:r>
        <w:rPr>
          <w:rFonts w:ascii="Arial" w:hAnsi="Arial" w:cs="Arial"/>
          <w:b/>
          <w:color w:val="000000"/>
          <w:sz w:val="20"/>
        </w:rPr>
        <w:t>11.14.1</w:t>
      </w:r>
      <w:proofErr w:type="gramStart"/>
      <w:r w:rsidRPr="00ED47BA">
        <w:rPr>
          <w:rFonts w:ascii="Arial" w:hAnsi="Arial" w:cs="Arial"/>
          <w:b/>
          <w:color w:val="000000"/>
          <w:sz w:val="20"/>
        </w:rPr>
        <w:t xml:space="preserve"> </w:t>
      </w:r>
      <w:r w:rsidRPr="00ED47BA">
        <w:rPr>
          <w:rFonts w:ascii="Arial" w:hAnsi="Arial" w:cs="Arial"/>
          <w:sz w:val="20"/>
        </w:rPr>
        <w:t xml:space="preserve"> </w:t>
      </w:r>
      <w:proofErr w:type="gramEnd"/>
      <w:r w:rsidRPr="00ED47BA">
        <w:rPr>
          <w:rFonts w:ascii="Arial" w:hAnsi="Arial" w:cs="Arial"/>
          <w:sz w:val="20"/>
        </w:rPr>
        <w:t xml:space="preserve">– </w:t>
      </w:r>
      <w:r w:rsidRPr="00ED47BA">
        <w:rPr>
          <w:rFonts w:ascii="Arial" w:hAnsi="Arial" w:cs="Arial"/>
          <w:b/>
          <w:sz w:val="20"/>
        </w:rPr>
        <w:t>Declaração demonstrando estar apta a receber tratamento diferenciado e afirmando estar na condição de ME/EPP</w:t>
      </w:r>
      <w:r w:rsidRPr="00ED47BA">
        <w:rPr>
          <w:rFonts w:ascii="Arial" w:hAnsi="Arial" w:cs="Arial"/>
          <w:sz w:val="20"/>
        </w:rPr>
        <w:t xml:space="preserve">, conforme modelo constante no anexo </w:t>
      </w:r>
      <w:r>
        <w:rPr>
          <w:rFonts w:ascii="Arial" w:hAnsi="Arial" w:cs="Arial"/>
          <w:sz w:val="20"/>
        </w:rPr>
        <w:t>V</w:t>
      </w:r>
      <w:r w:rsidRPr="00ED47BA">
        <w:rPr>
          <w:rFonts w:ascii="Arial" w:hAnsi="Arial" w:cs="Arial"/>
          <w:sz w:val="20"/>
        </w:rPr>
        <w:t xml:space="preserve"> deste edital;</w:t>
      </w:r>
    </w:p>
    <w:p w:rsidR="00AA5E26" w:rsidRDefault="00AA5E26" w:rsidP="00AA5E26">
      <w:pPr>
        <w:pStyle w:val="Padro"/>
        <w:ind w:left="-709" w:right="-99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AA5E26" w:rsidRDefault="00AA5E26" w:rsidP="00AA5E26">
      <w:pPr>
        <w:widowControl/>
        <w:suppressAutoHyphens w:val="0"/>
        <w:autoSpaceDE w:val="0"/>
        <w:autoSpaceDN w:val="0"/>
        <w:adjustRightInd w:val="0"/>
        <w:ind w:left="-709" w:right="-992"/>
        <w:jc w:val="both"/>
        <w:rPr>
          <w:rFonts w:ascii="Arial" w:hAnsi="Arial" w:cs="Arial"/>
          <w:b/>
          <w:bCs/>
          <w:color w:val="000000"/>
          <w:sz w:val="20"/>
        </w:rPr>
      </w:pPr>
    </w:p>
    <w:p w:rsidR="00AA5E26" w:rsidRPr="00DE7DF4" w:rsidRDefault="00AA5E26" w:rsidP="00AA5E26">
      <w:pPr>
        <w:ind w:left="-709" w:right="-992"/>
        <w:jc w:val="both"/>
        <w:rPr>
          <w:rFonts w:ascii="Arial" w:hAnsi="Arial" w:cs="Arial"/>
          <w:sz w:val="20"/>
          <w:u w:val="single"/>
        </w:rPr>
      </w:pPr>
      <w:r w:rsidRPr="00935C15">
        <w:rPr>
          <w:rFonts w:ascii="Arial" w:hAnsi="Arial" w:cs="Arial"/>
          <w:b/>
          <w:sz w:val="20"/>
          <w:u w:val="single"/>
        </w:rPr>
        <w:t xml:space="preserve">11.15 - </w:t>
      </w:r>
      <w:r w:rsidRPr="00DE7DF4">
        <w:rPr>
          <w:rFonts w:ascii="Arial" w:hAnsi="Arial" w:cs="Arial"/>
          <w:b/>
          <w:sz w:val="20"/>
          <w:u w:val="single"/>
        </w:rPr>
        <w:t xml:space="preserve">Em caso de </w:t>
      </w:r>
      <w:r w:rsidRPr="00DE7DF4">
        <w:rPr>
          <w:rFonts w:ascii="Arial" w:hAnsi="Arial" w:cs="Arial"/>
          <w:b/>
          <w:bCs/>
          <w:sz w:val="20"/>
          <w:u w:val="single"/>
        </w:rPr>
        <w:t xml:space="preserve">divergência </w:t>
      </w:r>
      <w:r w:rsidRPr="00DE7DF4">
        <w:rPr>
          <w:rFonts w:ascii="Arial" w:hAnsi="Arial" w:cs="Arial"/>
          <w:b/>
          <w:sz w:val="20"/>
          <w:u w:val="single"/>
        </w:rPr>
        <w:t xml:space="preserve">existente entre o rol de documentos exigidos neste Edital, para habilitação das Licitantes participantes do Certame, com o rol constante na página eletrônica da Bolsa de Licitações e </w:t>
      </w:r>
      <w:r w:rsidRPr="00DE7DF4">
        <w:rPr>
          <w:rFonts w:ascii="Arial" w:hAnsi="Arial" w:cs="Arial"/>
          <w:b/>
          <w:sz w:val="20"/>
          <w:u w:val="single"/>
        </w:rPr>
        <w:lastRenderedPageBreak/>
        <w:t xml:space="preserve">Leilões do Brasil </w:t>
      </w:r>
      <w:proofErr w:type="spellStart"/>
      <w:r w:rsidRPr="00DE7DF4">
        <w:rPr>
          <w:rFonts w:ascii="Arial" w:hAnsi="Arial" w:cs="Arial"/>
          <w:b/>
          <w:sz w:val="20"/>
          <w:u w:val="single"/>
        </w:rPr>
        <w:t>Ltda</w:t>
      </w:r>
      <w:proofErr w:type="spellEnd"/>
      <w:r w:rsidRPr="00DE7DF4">
        <w:rPr>
          <w:rFonts w:ascii="Arial" w:hAnsi="Arial" w:cs="Arial"/>
          <w:b/>
          <w:sz w:val="20"/>
          <w:u w:val="single"/>
        </w:rPr>
        <w:t xml:space="preserve"> </w:t>
      </w:r>
      <w:hyperlink r:id="rId11" w:history="1">
        <w:r w:rsidRPr="00DE7DF4">
          <w:rPr>
            <w:rStyle w:val="Hyperlink"/>
            <w:rFonts w:ascii="Arial" w:hAnsi="Arial" w:cs="Arial"/>
            <w:b/>
            <w:sz w:val="20"/>
          </w:rPr>
          <w:t>www.bll.org.br</w:t>
        </w:r>
      </w:hyperlink>
      <w:r w:rsidRPr="00DE7DF4">
        <w:rPr>
          <w:rFonts w:ascii="Arial" w:hAnsi="Arial" w:cs="Arial"/>
          <w:b/>
          <w:sz w:val="20"/>
          <w:u w:val="single"/>
        </w:rPr>
        <w:t>, prevalecerá o primeiro, sendo motivo de inabilitação a ausência de qualquer documento solicitado neste Edital, mesmo que não haja campo especifico na página da BLL, em homenagem ao princípio da vinculação ao instrumento convocatório</w:t>
      </w:r>
      <w:r w:rsidRPr="00DE7DF4">
        <w:rPr>
          <w:rFonts w:ascii="Arial" w:hAnsi="Arial" w:cs="Arial"/>
          <w:b/>
          <w:bCs/>
          <w:sz w:val="20"/>
          <w:u w:val="single"/>
        </w:rPr>
        <w:t>.</w:t>
      </w:r>
    </w:p>
    <w:p w:rsidR="00AA5E26" w:rsidRDefault="00AA5E26" w:rsidP="00AA5E26">
      <w:pPr>
        <w:widowControl/>
        <w:suppressAutoHyphens w:val="0"/>
        <w:autoSpaceDE w:val="0"/>
        <w:autoSpaceDN w:val="0"/>
        <w:adjustRightInd w:val="0"/>
        <w:ind w:left="-709" w:right="-992"/>
        <w:jc w:val="both"/>
        <w:rPr>
          <w:rFonts w:ascii="Arial" w:hAnsi="Arial" w:cs="Arial"/>
          <w:b/>
          <w:bCs/>
          <w:color w:val="000000"/>
          <w:sz w:val="20"/>
        </w:rPr>
      </w:pP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w:t>
      </w:r>
      <w:r w:rsidRPr="00F448AF">
        <w:rPr>
          <w:rFonts w:ascii="Arial" w:hAnsi="Arial" w:cs="Arial"/>
          <w:b/>
          <w:bCs/>
          <w:color w:val="000000"/>
          <w:sz w:val="20"/>
        </w:rPr>
        <w:t xml:space="preserve"> - DO ENCAMINHAMENTO DA PROPOSTA VENCEDORA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 xml:space="preserve">de preço ou de qualquer outra condição que induza o julgamento a mais de um resultado, </w:t>
      </w:r>
      <w:proofErr w:type="gramStart"/>
      <w:r w:rsidRPr="00F448AF">
        <w:rPr>
          <w:rFonts w:ascii="Arial" w:hAnsi="Arial" w:cs="Arial"/>
          <w:color w:val="000000"/>
          <w:sz w:val="20"/>
        </w:rPr>
        <w:t>sob pena</w:t>
      </w:r>
      <w:proofErr w:type="gramEnd"/>
      <w:r w:rsidRPr="00F448AF">
        <w:rPr>
          <w:rFonts w:ascii="Arial" w:hAnsi="Arial" w:cs="Arial"/>
          <w:color w:val="000000"/>
          <w:sz w:val="20"/>
        </w:rPr>
        <w:t xml:space="preserve"> de</w:t>
      </w:r>
      <w:r>
        <w:rPr>
          <w:rFonts w:ascii="Arial" w:hAnsi="Arial" w:cs="Arial"/>
          <w:color w:val="000000"/>
          <w:sz w:val="20"/>
        </w:rPr>
        <w:t xml:space="preserve"> </w:t>
      </w:r>
      <w:r w:rsidRPr="00F448AF">
        <w:rPr>
          <w:rFonts w:ascii="Arial" w:hAnsi="Arial" w:cs="Arial"/>
          <w:color w:val="000000"/>
          <w:sz w:val="20"/>
        </w:rPr>
        <w:t xml:space="preserve">desclassificação.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AA5E26" w:rsidRPr="00F448AF" w:rsidRDefault="00AA5E26" w:rsidP="00AA5E26">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AA5E26" w:rsidRPr="00F448AF" w:rsidRDefault="00AA5E26" w:rsidP="00AA5E26">
      <w:pPr>
        <w:widowControl/>
        <w:suppressAutoHyphens w:val="0"/>
        <w:autoSpaceDE w:val="0"/>
        <w:autoSpaceDN w:val="0"/>
        <w:adjustRightInd w:val="0"/>
        <w:ind w:left="-709" w:right="-992"/>
        <w:jc w:val="both"/>
        <w:rPr>
          <w:rFonts w:ascii="Arial" w:hAnsi="Arial" w:cs="Arial"/>
          <w:b/>
          <w:bCs/>
          <w:color w:val="000000"/>
          <w:sz w:val="20"/>
        </w:rPr>
      </w:pP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2.7</w:t>
      </w:r>
      <w:r w:rsidRPr="00F448AF">
        <w:rPr>
          <w:rFonts w:ascii="Arial" w:hAnsi="Arial" w:cs="Arial"/>
          <w:b/>
          <w:bCs/>
          <w:color w:val="000000"/>
          <w:sz w:val="20"/>
        </w:rPr>
        <w:t xml:space="preserve"> - DA MANIFESTAÇÃO DOS RECURSOS DO PROCESSO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 xml:space="preserve">de preço ou de qualquer outra condição que induza o julgamento a mais de um resultado, </w:t>
      </w:r>
      <w:proofErr w:type="gramStart"/>
      <w:r w:rsidRPr="00F448AF">
        <w:rPr>
          <w:rFonts w:ascii="Arial" w:hAnsi="Arial" w:cs="Arial"/>
          <w:color w:val="000000"/>
          <w:sz w:val="20"/>
        </w:rPr>
        <w:t>sob pena</w:t>
      </w:r>
      <w:proofErr w:type="gramEnd"/>
      <w:r w:rsidRPr="00F448AF">
        <w:rPr>
          <w:rFonts w:ascii="Arial" w:hAnsi="Arial" w:cs="Arial"/>
          <w:color w:val="000000"/>
          <w:sz w:val="20"/>
        </w:rPr>
        <w:t xml:space="preserve"> de</w:t>
      </w:r>
      <w:r>
        <w:rPr>
          <w:rFonts w:ascii="Arial" w:hAnsi="Arial" w:cs="Arial"/>
          <w:color w:val="000000"/>
          <w:sz w:val="20"/>
        </w:rPr>
        <w:t xml:space="preserve"> </w:t>
      </w:r>
      <w:r w:rsidRPr="00F448AF">
        <w:rPr>
          <w:rFonts w:ascii="Arial" w:hAnsi="Arial" w:cs="Arial"/>
          <w:color w:val="000000"/>
          <w:sz w:val="20"/>
        </w:rPr>
        <w:t xml:space="preserve">desclassificação.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AA5E26" w:rsidRPr="00F448AF" w:rsidRDefault="00AA5E26" w:rsidP="00AA5E26">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AA5E26" w:rsidRPr="00F448AF" w:rsidRDefault="00AA5E26" w:rsidP="00AA5E26">
      <w:pPr>
        <w:widowControl/>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w:t>
      </w:r>
      <w:r>
        <w:rPr>
          <w:rFonts w:ascii="Arial" w:hAnsi="Arial" w:cs="Arial"/>
          <w:color w:val="000000"/>
          <w:sz w:val="20"/>
        </w:rPr>
        <w:t>2</w:t>
      </w:r>
      <w:r w:rsidRPr="009E06EA">
        <w:rPr>
          <w:rFonts w:ascii="Arial" w:hAnsi="Arial" w:cs="Arial"/>
          <w:color w:val="000000"/>
          <w:sz w:val="20"/>
        </w:rPr>
        <w:t>.</w:t>
      </w:r>
      <w:r>
        <w:rPr>
          <w:rFonts w:ascii="Arial" w:hAnsi="Arial" w:cs="Arial"/>
          <w:color w:val="000000"/>
          <w:sz w:val="20"/>
        </w:rPr>
        <w:t>7</w:t>
      </w:r>
      <w:r w:rsidRPr="009E06EA">
        <w:rPr>
          <w:rFonts w:ascii="Arial" w:hAnsi="Arial" w:cs="Arial"/>
          <w:color w:val="000000"/>
          <w:sz w:val="20"/>
        </w:rPr>
        <w:t xml:space="preserve"> 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AA5E26" w:rsidRDefault="00AA5E26" w:rsidP="00AA5E26">
      <w:pPr>
        <w:pStyle w:val="Padro"/>
        <w:ind w:left="-709" w:right="-992"/>
        <w:jc w:val="both"/>
        <w:rPr>
          <w:rFonts w:ascii="Arial" w:hAnsi="Arial" w:cs="Arial"/>
          <w:b/>
        </w:rPr>
      </w:pPr>
    </w:p>
    <w:p w:rsidR="00AA5E26" w:rsidRPr="009E06EA" w:rsidRDefault="00AA5E26" w:rsidP="00AA5E26">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b/>
          <w:bCs/>
          <w:color w:val="000000"/>
          <w:sz w:val="20"/>
        </w:rPr>
        <w:t>12</w:t>
      </w:r>
      <w:r>
        <w:rPr>
          <w:rFonts w:ascii="Arial" w:hAnsi="Arial" w:cs="Arial"/>
          <w:b/>
          <w:bCs/>
          <w:color w:val="000000"/>
          <w:sz w:val="20"/>
        </w:rPr>
        <w:t>.8</w:t>
      </w:r>
      <w:r w:rsidRPr="009E06EA">
        <w:rPr>
          <w:rFonts w:ascii="Arial" w:hAnsi="Arial" w:cs="Arial"/>
          <w:b/>
          <w:bCs/>
          <w:color w:val="000000"/>
          <w:sz w:val="20"/>
        </w:rPr>
        <w:t xml:space="preserve"> DO ENCAMINHANDO DA DOCUMENTAÇÃO ORIGINAL </w:t>
      </w:r>
    </w:p>
    <w:p w:rsidR="00AA5E26" w:rsidRPr="009E06EA" w:rsidRDefault="00AA5E26" w:rsidP="00AA5E26">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 A documentação constante no item </w:t>
      </w:r>
      <w:r>
        <w:rPr>
          <w:rFonts w:ascii="Arial" w:hAnsi="Arial" w:cs="Arial"/>
          <w:color w:val="000000"/>
          <w:sz w:val="20"/>
        </w:rPr>
        <w:t>11.6 a 11.10, caso solicitada pelo Pregoeiro, deverá</w:t>
      </w:r>
      <w:r w:rsidRPr="009E06EA">
        <w:rPr>
          <w:rFonts w:ascii="Arial" w:hAnsi="Arial" w:cs="Arial"/>
          <w:color w:val="000000"/>
          <w:sz w:val="20"/>
        </w:rPr>
        <w:t xml:space="preserve"> ser encaminhada em original ou cópias autenticadas, juntamente com a proposta final </w:t>
      </w:r>
      <w:r>
        <w:rPr>
          <w:rFonts w:ascii="Arial" w:hAnsi="Arial" w:cs="Arial"/>
          <w:color w:val="000000"/>
          <w:sz w:val="20"/>
        </w:rPr>
        <w:t xml:space="preserve">e os documentos solicitados nos subitens do item 12.7, </w:t>
      </w:r>
      <w:r w:rsidRPr="009E06EA">
        <w:rPr>
          <w:rFonts w:ascii="Arial" w:hAnsi="Arial" w:cs="Arial"/>
          <w:color w:val="000000"/>
          <w:sz w:val="20"/>
        </w:rPr>
        <w:t xml:space="preserve">também original, no </w:t>
      </w:r>
      <w:r w:rsidRPr="009E06EA">
        <w:rPr>
          <w:rFonts w:ascii="Arial" w:hAnsi="Arial" w:cs="Arial"/>
          <w:b/>
          <w:bCs/>
          <w:color w:val="000000"/>
          <w:sz w:val="20"/>
        </w:rPr>
        <w:t>prazo máximo de 03 (três) dias úteis</w:t>
      </w:r>
      <w:r w:rsidRPr="009E06EA">
        <w:rPr>
          <w:rFonts w:ascii="Arial" w:hAnsi="Arial" w:cs="Arial"/>
          <w:color w:val="000000"/>
          <w:sz w:val="20"/>
        </w:rPr>
        <w:t xml:space="preserve">, contados da solicitação do pregoeiro pelo sistema eletrônico, no seguinte endereço: </w:t>
      </w:r>
      <w:r w:rsidRPr="009E06EA">
        <w:rPr>
          <w:rFonts w:ascii="Arial" w:hAnsi="Arial" w:cs="Arial"/>
          <w:b/>
          <w:bCs/>
          <w:color w:val="000000"/>
          <w:sz w:val="20"/>
        </w:rPr>
        <w:t xml:space="preserve">Rua Felipe </w:t>
      </w:r>
      <w:proofErr w:type="spellStart"/>
      <w:r w:rsidRPr="009E06EA">
        <w:rPr>
          <w:rFonts w:ascii="Arial" w:hAnsi="Arial" w:cs="Arial"/>
          <w:b/>
          <w:bCs/>
          <w:color w:val="000000"/>
          <w:sz w:val="20"/>
        </w:rPr>
        <w:t>Schimidt</w:t>
      </w:r>
      <w:proofErr w:type="spellEnd"/>
      <w:r w:rsidRPr="009E06EA">
        <w:rPr>
          <w:rFonts w:ascii="Arial" w:hAnsi="Arial" w:cs="Arial"/>
          <w:b/>
          <w:bCs/>
          <w:color w:val="000000"/>
          <w:sz w:val="20"/>
        </w:rPr>
        <w:t>, 10 – Centro – Canoinhas - SC, CEP 89.460-090</w:t>
      </w:r>
      <w:r w:rsidRPr="009E06EA">
        <w:rPr>
          <w:rFonts w:ascii="Arial" w:hAnsi="Arial" w:cs="Arial"/>
          <w:color w:val="000000"/>
          <w:sz w:val="20"/>
        </w:rPr>
        <w:t xml:space="preserve">.  </w:t>
      </w:r>
    </w:p>
    <w:p w:rsidR="00AA5E26" w:rsidRPr="009E06EA" w:rsidRDefault="00AA5E26" w:rsidP="00AA5E26">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1.1 O envelope contendo os documentos deve estar lacrado e informar o nome da empresa ou empresário individual, número do CNPJ, número e ano do Pregão Eletrônico. </w:t>
      </w:r>
    </w:p>
    <w:p w:rsidR="00AA5E26" w:rsidRPr="009E06EA" w:rsidRDefault="00AA5E26" w:rsidP="00AA5E26">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AA5E26" w:rsidRDefault="00AA5E26" w:rsidP="00AA5E26">
      <w:pPr>
        <w:pStyle w:val="Padro"/>
        <w:ind w:left="-709" w:right="-992"/>
        <w:jc w:val="both"/>
        <w:rPr>
          <w:rFonts w:ascii="Arial" w:hAnsi="Arial" w:cs="Arial"/>
          <w:b/>
        </w:rPr>
      </w:pPr>
      <w:r w:rsidRPr="009E06EA">
        <w:rPr>
          <w:rFonts w:ascii="Arial" w:hAnsi="Arial" w:cs="Arial"/>
          <w:color w:val="000000"/>
        </w:rPr>
        <w:lastRenderedPageBreak/>
        <w:t>12.</w:t>
      </w:r>
      <w:r>
        <w:rPr>
          <w:rFonts w:ascii="Arial" w:hAnsi="Arial" w:cs="Arial"/>
          <w:color w:val="000000"/>
        </w:rPr>
        <w:t>8.</w:t>
      </w:r>
      <w:r w:rsidRPr="009E06EA">
        <w:rPr>
          <w:rFonts w:ascii="Arial" w:hAnsi="Arial" w:cs="Arial"/>
          <w:color w:val="000000"/>
        </w:rPr>
        <w:t xml:space="preserve">3 Ocorrendo a inabilitação, o pregoeiro convocará o autor do segundo menor lance para apresentar sua documentação de habilitação e, se </w:t>
      </w:r>
      <w:proofErr w:type="gramStart"/>
      <w:r w:rsidRPr="009E06EA">
        <w:rPr>
          <w:rFonts w:ascii="Arial" w:hAnsi="Arial" w:cs="Arial"/>
          <w:color w:val="000000"/>
        </w:rPr>
        <w:t>necessário, observada</w:t>
      </w:r>
      <w:proofErr w:type="gramEnd"/>
      <w:r w:rsidRPr="009E06EA">
        <w:rPr>
          <w:rFonts w:ascii="Arial" w:hAnsi="Arial" w:cs="Arial"/>
          <w:color w:val="000000"/>
        </w:rPr>
        <w:t xml:space="preserve"> a ordem crescente de preço, os autores dos demais lances, desde que atendam ao critério de aceitabilidade estabelecido pelo instrumento convocatório, ou poderá revogar a licitação.</w:t>
      </w:r>
    </w:p>
    <w:p w:rsidR="00AA5E26" w:rsidRDefault="00AA5E26" w:rsidP="00AA5E26">
      <w:pPr>
        <w:pStyle w:val="Padro"/>
        <w:ind w:left="-709" w:right="-992"/>
        <w:jc w:val="both"/>
        <w:rPr>
          <w:rFonts w:ascii="Arial" w:hAnsi="Arial" w:cs="Arial"/>
          <w:b/>
        </w:rPr>
      </w:pPr>
    </w:p>
    <w:p w:rsidR="00AA5E26" w:rsidRPr="0017075E" w:rsidRDefault="00AA5E26" w:rsidP="00AA5E26">
      <w:pPr>
        <w:pStyle w:val="Padro"/>
        <w:ind w:left="-709" w:right="-992"/>
        <w:jc w:val="both"/>
        <w:rPr>
          <w:rFonts w:ascii="Arial" w:hAnsi="Arial" w:cs="Arial"/>
          <w:b/>
        </w:rPr>
      </w:pPr>
      <w:r w:rsidRPr="0017075E">
        <w:rPr>
          <w:rFonts w:ascii="Arial" w:hAnsi="Arial" w:cs="Arial"/>
          <w:b/>
        </w:rPr>
        <w:t xml:space="preserve">13. </w:t>
      </w:r>
      <w:r w:rsidRPr="00BE654B">
        <w:rPr>
          <w:rFonts w:ascii="Arial" w:hAnsi="Arial" w:cs="Arial"/>
          <w:b/>
          <w:bCs/>
        </w:rPr>
        <w:t>DA ATA DE REGISTRO DE PREÇOS</w:t>
      </w:r>
    </w:p>
    <w:p w:rsidR="00AA5E26" w:rsidRPr="00B806DE" w:rsidRDefault="00AA5E26" w:rsidP="00AA5E26">
      <w:pPr>
        <w:pStyle w:val="Padro"/>
        <w:ind w:left="-709" w:right="-992"/>
        <w:jc w:val="both"/>
        <w:rPr>
          <w:rFonts w:ascii="Arial" w:hAnsi="Arial" w:cs="Arial"/>
        </w:rPr>
      </w:pPr>
      <w:r>
        <w:rPr>
          <w:rFonts w:ascii="Arial" w:hAnsi="Arial" w:cs="Arial"/>
        </w:rPr>
        <w:t>13</w:t>
      </w:r>
      <w:r w:rsidRPr="00B806DE">
        <w:rPr>
          <w:rFonts w:ascii="Arial" w:hAnsi="Arial" w:cs="Arial"/>
        </w:rPr>
        <w:t>.1 – Decididos os recursos e constatada a regularidade dos atos praticados, a autoridade competente homologará o procedimento e determinará a convocação dos beneficiários para a assinatura da Ata de Registro de Preços.</w:t>
      </w:r>
    </w:p>
    <w:p w:rsidR="00AA5E26" w:rsidRPr="00B806DE" w:rsidRDefault="00AA5E26" w:rsidP="00AA5E26">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 xml:space="preserve">.2 – A ata de registro de preços será formalizada, com observância das disposições do Decreto n.º 136/2005, e será subscrita pelo </w:t>
      </w:r>
      <w:proofErr w:type="gramStart"/>
      <w:r w:rsidRPr="00B806DE">
        <w:rPr>
          <w:rFonts w:ascii="Arial" w:hAnsi="Arial" w:cs="Arial"/>
        </w:rPr>
        <w:t>Sr.</w:t>
      </w:r>
      <w:proofErr w:type="gramEnd"/>
      <w:r w:rsidRPr="00B806DE">
        <w:rPr>
          <w:rFonts w:ascii="Arial" w:hAnsi="Arial" w:cs="Arial"/>
        </w:rPr>
        <w:t xml:space="preserve"> Prefeito.</w:t>
      </w:r>
    </w:p>
    <w:p w:rsidR="00AA5E26" w:rsidRPr="00B806DE" w:rsidRDefault="00AA5E26" w:rsidP="00AA5E26">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.3 – Será registrado o menor preço por item.</w:t>
      </w:r>
    </w:p>
    <w:p w:rsidR="00AA5E26" w:rsidRPr="00B806DE" w:rsidRDefault="00AA5E26" w:rsidP="00AA5E26">
      <w:pPr>
        <w:ind w:left="-709" w:right="-992"/>
        <w:jc w:val="both"/>
        <w:rPr>
          <w:rFonts w:ascii="Arial" w:hAnsi="Arial" w:cs="Arial"/>
          <w:sz w:val="20"/>
        </w:rPr>
      </w:pPr>
      <w:r w:rsidRPr="00B806DE">
        <w:rPr>
          <w:rFonts w:ascii="Arial" w:hAnsi="Arial" w:cs="Arial"/>
          <w:sz w:val="20"/>
        </w:rPr>
        <w:t>1</w:t>
      </w:r>
      <w:r>
        <w:rPr>
          <w:rFonts w:ascii="Arial" w:hAnsi="Arial" w:cs="Arial"/>
          <w:sz w:val="20"/>
        </w:rPr>
        <w:t>3</w:t>
      </w:r>
      <w:r w:rsidRPr="00B806DE">
        <w:rPr>
          <w:rFonts w:ascii="Arial" w:hAnsi="Arial" w:cs="Arial"/>
          <w:sz w:val="20"/>
        </w:rPr>
        <w:t>.4 – A licitante que convocada para assinar a ata deixar de fazê-lo no prazo fixado, dela será excluída, sem prejuízo da aplicação das penalidades cabíveis.</w:t>
      </w:r>
    </w:p>
    <w:p w:rsidR="00AA5E26" w:rsidRDefault="00AA5E26" w:rsidP="00AA5E26">
      <w:pPr>
        <w:tabs>
          <w:tab w:val="left" w:pos="-426"/>
        </w:tabs>
        <w:ind w:left="-709" w:right="-992"/>
        <w:jc w:val="both"/>
        <w:rPr>
          <w:rFonts w:ascii="Arial" w:hAnsi="Arial" w:cs="Arial"/>
          <w:sz w:val="20"/>
        </w:rPr>
      </w:pPr>
    </w:p>
    <w:p w:rsidR="00AA5E26" w:rsidRDefault="00AA5E26" w:rsidP="00AA5E26">
      <w:pPr>
        <w:numPr>
          <w:ilvl w:val="0"/>
          <w:numId w:val="34"/>
        </w:numPr>
        <w:tabs>
          <w:tab w:val="left" w:pos="-426"/>
        </w:tabs>
        <w:ind w:left="-709" w:right="-992" w:firstLine="0"/>
        <w:jc w:val="both"/>
        <w:rPr>
          <w:rFonts w:ascii="Arial" w:hAnsi="Arial" w:cs="Arial"/>
          <w:b/>
          <w:sz w:val="20"/>
        </w:rPr>
      </w:pPr>
      <w:r>
        <w:rPr>
          <w:rFonts w:ascii="Arial" w:hAnsi="Arial" w:cs="Arial"/>
          <w:b/>
          <w:sz w:val="20"/>
        </w:rPr>
        <w:t xml:space="preserve">DA </w:t>
      </w:r>
      <w:r w:rsidRPr="003F7748">
        <w:rPr>
          <w:rFonts w:ascii="Arial" w:hAnsi="Arial" w:cs="Arial"/>
          <w:b/>
          <w:sz w:val="20"/>
        </w:rPr>
        <w:t>ENTREGA</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 xml:space="preserve">A Contratada, na assinatura do contrato deverá comprovar que possui </w:t>
      </w:r>
      <w:r w:rsidRPr="00044E78">
        <w:rPr>
          <w:rFonts w:ascii="Arial" w:hAnsi="Arial" w:cs="Arial"/>
          <w:b/>
          <w:bCs/>
          <w:u w:val="single"/>
        </w:rPr>
        <w:t>todas as Licenças Ambientais necessárias</w:t>
      </w:r>
      <w:r w:rsidRPr="00044E78">
        <w:rPr>
          <w:rFonts w:ascii="Arial" w:hAnsi="Arial" w:cs="Arial"/>
        </w:rPr>
        <w:t xml:space="preserve"> para o funcionamento da unidade de beneficiamento de madeira;</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fiscalização dos serviços será de responsabilidade da Secretaria de Meio Ambiente;</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Contratada será responsável por todos os ônus e obrigações concernentes à legislação fiscal, social, trabalhista, comercial, tributária e ambiental bem como pelos eventuais acidentes, danos e prejuízos que a qualquer título causar ao contratante, ao meio ambiente e /ou a terceiros, em decorrência da execução dos serviços contratados, respondendo por si e seus sucessores.</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Contratada é a única responsável pelos serviços objetos deste edital, estando o município isento de quaisquer responsabilidades sobre os mesmos;</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Contratada deverá utilizar empregados habilitados e com conhecimentos básicos dos serviços a serem executados, em conformidade com as normas e determinações em vigor;</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Contratada deverá fornecer, a todos os seus funcionários os EPI – Equipamentos de Proteção Individual, maquinário e ferramentas necessários à execução da atividade em que cada um está envolvido;</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Em nenhuma hipótese será admitida a subcontratação do objeto deste Termo de Referência;</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As toras devem ser beneficiadas de forma a obter-se o maior aproveitamento possível;</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Contratada, visando o preceito de obter o melhor aproveitamento possível das toras, determinará o tipo de material que será obtido como resultado do beneficiamento (tábuas, caibros, vigas, ripas, sarrafos, etc.), salvo pedido específico feito pela Contratante;</w:t>
      </w:r>
    </w:p>
    <w:p w:rsidR="00AA5E26" w:rsidRPr="00044E78"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contratada deverá entregar a madeira beneficiada, em local informado pela Contratante, Parque de Exposições Ouro Verde, ou outro local previamente acertado entre as partes;</w:t>
      </w:r>
    </w:p>
    <w:p w:rsidR="00AA5E26" w:rsidRDefault="00AA5E26" w:rsidP="00AA5E26">
      <w:pPr>
        <w:pStyle w:val="PargrafodaLista"/>
        <w:numPr>
          <w:ilvl w:val="1"/>
          <w:numId w:val="43"/>
        </w:numPr>
        <w:spacing w:after="160"/>
        <w:ind w:left="-709" w:right="-992" w:firstLine="0"/>
        <w:jc w:val="both"/>
        <w:rPr>
          <w:rFonts w:ascii="Arial" w:hAnsi="Arial" w:cs="Arial"/>
        </w:rPr>
      </w:pPr>
      <w:r w:rsidRPr="00044E78">
        <w:rPr>
          <w:rFonts w:ascii="Arial" w:hAnsi="Arial" w:cs="Arial"/>
        </w:rPr>
        <w:t>A medição das toras será feita no local ou no pátio da Contratada, por servidor do município de Canoinhas acompanhado por representante da Contratada.</w:t>
      </w:r>
    </w:p>
    <w:p w:rsidR="00AA5E26" w:rsidRPr="00044E78" w:rsidRDefault="00AA5E26" w:rsidP="00AA5E26">
      <w:pPr>
        <w:pStyle w:val="PargrafodaLista"/>
        <w:numPr>
          <w:ilvl w:val="1"/>
          <w:numId w:val="43"/>
        </w:numPr>
        <w:ind w:left="-709" w:right="-992" w:firstLine="0"/>
        <w:jc w:val="both"/>
        <w:rPr>
          <w:rFonts w:ascii="Arial" w:hAnsi="Arial" w:cs="Arial"/>
        </w:rPr>
      </w:pPr>
      <w:r w:rsidRPr="00044E78">
        <w:rPr>
          <w:rFonts w:ascii="Arial" w:hAnsi="Arial" w:cs="Arial"/>
        </w:rPr>
        <w:t>A autorização para e execução dos serviços, dar-se-á mediante apresentação de uma autorização de fornecimento – AF emitida pela contratante.</w:t>
      </w:r>
    </w:p>
    <w:p w:rsidR="00AA5E26" w:rsidRPr="00044E78" w:rsidRDefault="00AA5E26" w:rsidP="00AA5E26">
      <w:pPr>
        <w:pStyle w:val="PargrafodaLista"/>
        <w:numPr>
          <w:ilvl w:val="1"/>
          <w:numId w:val="43"/>
        </w:numPr>
        <w:ind w:left="-709" w:right="-992" w:firstLine="0"/>
        <w:jc w:val="both"/>
        <w:rPr>
          <w:rFonts w:ascii="Arial" w:hAnsi="Arial" w:cs="Arial"/>
        </w:rPr>
      </w:pPr>
      <w:r w:rsidRPr="00044E78">
        <w:rPr>
          <w:rFonts w:ascii="Arial" w:hAnsi="Arial" w:cs="Arial"/>
        </w:rPr>
        <w:t>A</w:t>
      </w:r>
      <w:r>
        <w:rPr>
          <w:rFonts w:ascii="Arial" w:hAnsi="Arial" w:cs="Arial"/>
        </w:rPr>
        <w:t>s</w:t>
      </w:r>
      <w:r w:rsidRPr="00044E78">
        <w:rPr>
          <w:rFonts w:ascii="Arial" w:hAnsi="Arial" w:cs="Arial"/>
        </w:rPr>
        <w:t xml:space="preserve"> árvores que deverão ser suprimidas estarão devidamente marcadas pela SEMMA e o serviço será acompanhado por servidor dessa secretaria.</w:t>
      </w:r>
    </w:p>
    <w:p w:rsidR="00AA5E26" w:rsidRPr="00044E78" w:rsidRDefault="00AA5E26" w:rsidP="00AA5E26">
      <w:pPr>
        <w:pStyle w:val="PargrafodaLista"/>
        <w:numPr>
          <w:ilvl w:val="1"/>
          <w:numId w:val="43"/>
        </w:numPr>
        <w:ind w:left="-709" w:right="-992" w:firstLine="0"/>
        <w:jc w:val="both"/>
        <w:rPr>
          <w:rFonts w:ascii="Arial" w:hAnsi="Arial" w:cs="Arial"/>
          <w:b/>
          <w:bCs/>
        </w:rPr>
      </w:pPr>
      <w:r w:rsidRPr="00044E78">
        <w:rPr>
          <w:rFonts w:ascii="Arial" w:hAnsi="Arial" w:cs="Arial"/>
        </w:rPr>
        <w:t>Os serviços serão solicitados de forma fracionada, de acordo com a necessidade no Município de Canoinhas.</w:t>
      </w:r>
    </w:p>
    <w:p w:rsidR="00AA5E26" w:rsidRPr="00044E78" w:rsidRDefault="00AA5E26" w:rsidP="00AA5E26">
      <w:pPr>
        <w:pStyle w:val="PargrafodaLista"/>
        <w:numPr>
          <w:ilvl w:val="1"/>
          <w:numId w:val="43"/>
        </w:numPr>
        <w:ind w:left="-709" w:right="-992" w:firstLine="0"/>
        <w:jc w:val="both"/>
        <w:rPr>
          <w:rFonts w:ascii="Arial" w:hAnsi="Arial" w:cs="Arial"/>
        </w:rPr>
      </w:pPr>
      <w:r w:rsidRPr="00044E78">
        <w:rPr>
          <w:rFonts w:ascii="Arial" w:hAnsi="Arial" w:cs="Arial"/>
        </w:rPr>
        <w:t>Por tratar-se de serviço sujeito à intemperes e imprevistos de força maior, o prazo para execução dos serviços, será acordado entre as partes no ato de entrega da Autorização de Fornecimento – AF.</w:t>
      </w:r>
    </w:p>
    <w:p w:rsidR="00AA5E26" w:rsidRPr="00B23710" w:rsidRDefault="00AA5E26" w:rsidP="00AA5E26">
      <w:pPr>
        <w:pStyle w:val="Corpodetexto"/>
        <w:ind w:left="-709" w:right="-992"/>
        <w:rPr>
          <w:rFonts w:cs="Arial"/>
          <w:lang w:val="pt-BR"/>
        </w:rPr>
      </w:pPr>
    </w:p>
    <w:p w:rsidR="00AA5E26" w:rsidRPr="0017075E" w:rsidRDefault="00AA5E26" w:rsidP="00AA5E26">
      <w:pPr>
        <w:pStyle w:val="Padro"/>
        <w:ind w:left="-709" w:right="-992"/>
        <w:jc w:val="both"/>
        <w:rPr>
          <w:rFonts w:ascii="Arial" w:hAnsi="Arial" w:cs="Arial"/>
          <w:b/>
        </w:rPr>
      </w:pPr>
      <w:r w:rsidRPr="0017075E">
        <w:rPr>
          <w:rFonts w:ascii="Arial" w:hAnsi="Arial" w:cs="Arial"/>
          <w:b/>
        </w:rPr>
        <w:t>1</w:t>
      </w:r>
      <w:r>
        <w:rPr>
          <w:rFonts w:ascii="Arial" w:hAnsi="Arial" w:cs="Arial"/>
          <w:b/>
        </w:rPr>
        <w:t>5</w:t>
      </w:r>
      <w:r w:rsidRPr="0017075E">
        <w:rPr>
          <w:rFonts w:ascii="Arial" w:hAnsi="Arial" w:cs="Arial"/>
          <w:b/>
        </w:rPr>
        <w:t>.  CONDIÇÕES DE PAGAMENTO</w:t>
      </w: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rgrafodaLista"/>
        <w:numPr>
          <w:ilvl w:val="0"/>
          <w:numId w:val="42"/>
        </w:numPr>
        <w:ind w:right="-992"/>
        <w:contextualSpacing w:val="0"/>
        <w:rPr>
          <w:rFonts w:ascii="Arial" w:hAnsi="Arial" w:cs="Arial"/>
          <w:bCs/>
          <w:vanish/>
          <w:color w:val="000000"/>
        </w:rPr>
      </w:pPr>
    </w:p>
    <w:p w:rsidR="00AA5E26" w:rsidRPr="00044E78" w:rsidRDefault="00AA5E26" w:rsidP="00AA5E26">
      <w:pPr>
        <w:pStyle w:val="Padro"/>
        <w:numPr>
          <w:ilvl w:val="1"/>
          <w:numId w:val="42"/>
        </w:numPr>
        <w:ind w:left="-709" w:right="-992" w:firstLine="0"/>
        <w:jc w:val="both"/>
        <w:rPr>
          <w:rFonts w:ascii="Arial" w:hAnsi="Arial" w:cs="Arial"/>
          <w:bCs/>
          <w:color w:val="000000"/>
        </w:rPr>
      </w:pPr>
      <w:r w:rsidRPr="00044E78">
        <w:rPr>
          <w:rFonts w:ascii="Arial" w:hAnsi="Arial" w:cs="Arial"/>
          <w:bCs/>
          <w:color w:val="000000"/>
        </w:rPr>
        <w:t>O prazo para pagamento é de até 30 (trinta) dias, após o aceite da Nota fiscal, que deverá ser emitida após a entrega do material.</w:t>
      </w:r>
    </w:p>
    <w:p w:rsidR="00AA5E26" w:rsidRPr="00044E78" w:rsidRDefault="00AA5E26" w:rsidP="00AA5E26">
      <w:pPr>
        <w:pStyle w:val="Padro"/>
        <w:numPr>
          <w:ilvl w:val="1"/>
          <w:numId w:val="42"/>
        </w:numPr>
        <w:ind w:left="-709" w:right="-992" w:firstLine="0"/>
        <w:jc w:val="both"/>
        <w:rPr>
          <w:rFonts w:ascii="Arial" w:hAnsi="Arial" w:cs="Arial"/>
          <w:bCs/>
          <w:color w:val="000000"/>
        </w:rPr>
      </w:pPr>
      <w:r w:rsidRPr="00044E78">
        <w:rPr>
          <w:rFonts w:ascii="Arial" w:hAnsi="Arial" w:cs="Arial"/>
          <w:bCs/>
          <w:color w:val="000000"/>
        </w:rPr>
        <w:t>Não será efetuado qualquer pagamento à CONTRATADA enquanto perdurar pendência de liquidação de obrigações em virtude de penalidades ou inadimplência contratual.</w:t>
      </w:r>
    </w:p>
    <w:p w:rsidR="00AA5E26" w:rsidRPr="00044E78" w:rsidRDefault="00AA5E26" w:rsidP="00AA5E26">
      <w:pPr>
        <w:pStyle w:val="Padro"/>
        <w:numPr>
          <w:ilvl w:val="1"/>
          <w:numId w:val="42"/>
        </w:numPr>
        <w:ind w:left="-709" w:right="-992" w:firstLine="0"/>
        <w:jc w:val="both"/>
        <w:rPr>
          <w:rFonts w:ascii="Arial" w:hAnsi="Arial" w:cs="Arial"/>
          <w:bCs/>
          <w:color w:val="000000"/>
        </w:rPr>
      </w:pPr>
      <w:r w:rsidRPr="00044E78">
        <w:rPr>
          <w:rFonts w:ascii="Arial" w:hAnsi="Arial" w:cs="Arial"/>
          <w:bCs/>
          <w:color w:val="000000"/>
        </w:rPr>
        <w:t>A liberação do pagamento ficará condicionada a consulta prévia ao Sistema de Cadastramento da Prefeitura para verificação da situação da CONTRATADA em relação às condições de habilitação e qualificação exigidas na licitação.</w:t>
      </w:r>
    </w:p>
    <w:p w:rsidR="00AA5E26" w:rsidRPr="00044E78" w:rsidRDefault="00AA5E26" w:rsidP="00AA5E26">
      <w:pPr>
        <w:pStyle w:val="Padro"/>
        <w:numPr>
          <w:ilvl w:val="1"/>
          <w:numId w:val="42"/>
        </w:numPr>
        <w:ind w:left="-709" w:right="-992" w:firstLine="0"/>
        <w:jc w:val="both"/>
        <w:rPr>
          <w:rFonts w:ascii="Arial" w:hAnsi="Arial" w:cs="Arial"/>
          <w:bCs/>
          <w:color w:val="000000"/>
        </w:rPr>
      </w:pPr>
      <w:r w:rsidRPr="00044E78">
        <w:rPr>
          <w:rFonts w:ascii="Arial" w:hAnsi="Arial" w:cs="Arial"/>
          <w:bCs/>
          <w:color w:val="000000"/>
        </w:rPr>
        <w:t>A CONTRATANTE pagará a Nota Fiscal/ Fatura somente à CONTRATADA, vedada sua negociação com terceiros ou sua colocação em cobrança bancária.</w:t>
      </w:r>
    </w:p>
    <w:p w:rsidR="00AA5E26" w:rsidRPr="00044E78" w:rsidRDefault="00AA5E26" w:rsidP="00AA5E26">
      <w:pPr>
        <w:pStyle w:val="Padro"/>
        <w:numPr>
          <w:ilvl w:val="1"/>
          <w:numId w:val="42"/>
        </w:numPr>
        <w:ind w:left="-709" w:right="-992" w:firstLine="0"/>
        <w:jc w:val="both"/>
        <w:rPr>
          <w:rFonts w:ascii="Arial" w:hAnsi="Arial" w:cs="Arial"/>
          <w:bCs/>
          <w:color w:val="000000"/>
        </w:rPr>
      </w:pPr>
      <w:r w:rsidRPr="00044E78">
        <w:rPr>
          <w:rFonts w:ascii="Arial" w:hAnsi="Arial" w:cs="Arial"/>
          <w:bCs/>
          <w:color w:val="000000"/>
        </w:rPr>
        <w:t>A CONTRATADA deverá fazer constar na Nota Fiscal / Fatura correspondente, emitida sem rasura, e em letra bem legível, o número de sua conta corrente, o nome do Banco e a respectiva Agência.</w:t>
      </w:r>
    </w:p>
    <w:p w:rsidR="00AA5E26" w:rsidRPr="00044E78" w:rsidRDefault="00AA5E26" w:rsidP="00AA5E26">
      <w:pPr>
        <w:pStyle w:val="Padro"/>
        <w:numPr>
          <w:ilvl w:val="1"/>
          <w:numId w:val="42"/>
        </w:numPr>
        <w:ind w:left="-709" w:right="-992" w:firstLine="0"/>
        <w:jc w:val="both"/>
        <w:rPr>
          <w:rFonts w:ascii="Arial" w:hAnsi="Arial" w:cs="Arial"/>
          <w:bCs/>
          <w:color w:val="000000"/>
        </w:rPr>
      </w:pPr>
      <w:r w:rsidRPr="00044E78">
        <w:rPr>
          <w:rFonts w:ascii="Arial" w:hAnsi="Arial" w:cs="Arial"/>
          <w:bCs/>
          <w:color w:val="000000"/>
        </w:rPr>
        <w:t>A Fiscalização do Município de Canoinhas, somente atestará a execução dos serviços e liberará a Nota Fiscal para pagamento, quando cumpridas, pela CONTRATADA, todas as condições pactuadas.</w:t>
      </w:r>
    </w:p>
    <w:p w:rsidR="00AA5E26" w:rsidRPr="00044E78" w:rsidRDefault="00AA5E26" w:rsidP="00AA5E26">
      <w:pPr>
        <w:pStyle w:val="Padro"/>
        <w:numPr>
          <w:ilvl w:val="1"/>
          <w:numId w:val="42"/>
        </w:numPr>
        <w:ind w:left="-709" w:right="-992" w:firstLine="0"/>
        <w:jc w:val="both"/>
        <w:rPr>
          <w:rFonts w:ascii="Arial" w:hAnsi="Arial" w:cs="Arial"/>
          <w:bCs/>
          <w:color w:val="000000"/>
        </w:rPr>
      </w:pPr>
      <w:r w:rsidRPr="00044E78">
        <w:rPr>
          <w:rFonts w:ascii="Arial" w:hAnsi="Arial" w:cs="Arial"/>
          <w:bCs/>
          <w:color w:val="000000"/>
        </w:rPr>
        <w:lastRenderedPageBreak/>
        <w:t>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ao Município de Canoinhas.</w:t>
      </w:r>
    </w:p>
    <w:p w:rsidR="00AA5E26" w:rsidRDefault="00AA5E26" w:rsidP="00AA5E26">
      <w:pPr>
        <w:pStyle w:val="Padro"/>
        <w:ind w:left="-709" w:right="-992"/>
        <w:jc w:val="both"/>
        <w:rPr>
          <w:rFonts w:ascii="Arial" w:hAnsi="Arial" w:cs="Arial"/>
          <w:b/>
          <w:bCs/>
        </w:rPr>
      </w:pPr>
    </w:p>
    <w:p w:rsidR="00AA5E26" w:rsidRPr="00BE654B" w:rsidRDefault="00AA5E26" w:rsidP="00AA5E26">
      <w:pPr>
        <w:pStyle w:val="Padro"/>
        <w:ind w:left="-709" w:right="-992"/>
        <w:jc w:val="both"/>
        <w:rPr>
          <w:rFonts w:ascii="Arial" w:hAnsi="Arial" w:cs="Arial"/>
          <w:b/>
          <w:bCs/>
        </w:rPr>
      </w:pPr>
      <w:r>
        <w:rPr>
          <w:rFonts w:ascii="Arial" w:hAnsi="Arial" w:cs="Arial"/>
          <w:b/>
          <w:bCs/>
        </w:rPr>
        <w:t>16</w:t>
      </w:r>
      <w:r w:rsidRPr="00BE654B">
        <w:rPr>
          <w:rFonts w:ascii="Arial" w:hAnsi="Arial" w:cs="Arial"/>
          <w:b/>
          <w:bCs/>
        </w:rPr>
        <w:t xml:space="preserve"> </w:t>
      </w:r>
      <w:proofErr w:type="gramStart"/>
      <w:r w:rsidRPr="00BE654B">
        <w:rPr>
          <w:rFonts w:ascii="Arial" w:hAnsi="Arial" w:cs="Arial"/>
          <w:b/>
          <w:bCs/>
        </w:rPr>
        <w:t>RECUSA</w:t>
      </w:r>
      <w:proofErr w:type="gramEnd"/>
      <w:r w:rsidRPr="00BE654B">
        <w:rPr>
          <w:rFonts w:ascii="Arial" w:hAnsi="Arial" w:cs="Arial"/>
          <w:b/>
          <w:bCs/>
        </w:rPr>
        <w:t xml:space="preserve"> DA CONTRATAÇÃO</w:t>
      </w:r>
    </w:p>
    <w:p w:rsidR="00AA5E26" w:rsidRPr="00BE654B" w:rsidRDefault="00AA5E26" w:rsidP="00AA5E26">
      <w:pPr>
        <w:pStyle w:val="Padro"/>
        <w:ind w:left="-709" w:right="-992"/>
        <w:jc w:val="both"/>
        <w:rPr>
          <w:rFonts w:ascii="Arial" w:hAnsi="Arial" w:cs="Arial"/>
        </w:rPr>
      </w:pPr>
      <w:r>
        <w:rPr>
          <w:rFonts w:ascii="Arial" w:hAnsi="Arial" w:cs="Arial"/>
        </w:rPr>
        <w:t>16</w:t>
      </w:r>
      <w:r w:rsidRPr="00BE654B">
        <w:rPr>
          <w:rFonts w:ascii="Arial" w:hAnsi="Arial" w:cs="Arial"/>
        </w:rPr>
        <w:t>.1 - Consideram-se motivos justificados para recusa da contratação:</w:t>
      </w:r>
    </w:p>
    <w:p w:rsidR="00AA5E26" w:rsidRPr="00BE654B" w:rsidRDefault="00AA5E26" w:rsidP="00AA5E26">
      <w:pPr>
        <w:pStyle w:val="Padro"/>
        <w:ind w:left="-709" w:right="-992"/>
        <w:jc w:val="both"/>
        <w:rPr>
          <w:rFonts w:ascii="Arial" w:hAnsi="Arial" w:cs="Arial"/>
        </w:rPr>
      </w:pPr>
      <w:r w:rsidRPr="00BE654B">
        <w:rPr>
          <w:rFonts w:ascii="Arial" w:hAnsi="Arial" w:cs="Arial"/>
        </w:rPr>
        <w:t>a) a alteração social, a modificação da finalidade ou da estrutura da empresa que prejudique as contratações decorrentes do registro;</w:t>
      </w:r>
    </w:p>
    <w:p w:rsidR="00AA5E26" w:rsidRPr="00BE654B" w:rsidRDefault="00AA5E26" w:rsidP="00AA5E26">
      <w:pPr>
        <w:pStyle w:val="Padro"/>
        <w:ind w:left="-709" w:right="-992"/>
        <w:jc w:val="both"/>
        <w:rPr>
          <w:rFonts w:ascii="Arial" w:hAnsi="Arial" w:cs="Arial"/>
        </w:rPr>
      </w:pPr>
      <w:r w:rsidRPr="00BE654B">
        <w:rPr>
          <w:rFonts w:ascii="Arial" w:hAnsi="Arial" w:cs="Arial"/>
        </w:rPr>
        <w:t>b) a ocorrência de caso fortuito ou força maior, regularmente comprovada, impeditiva da execução do objeto da licitação.</w:t>
      </w:r>
    </w:p>
    <w:p w:rsidR="00AA5E26" w:rsidRPr="00BE654B" w:rsidRDefault="00AA5E26" w:rsidP="00AA5E26">
      <w:pPr>
        <w:pStyle w:val="Padro"/>
        <w:ind w:left="-709" w:right="-992"/>
        <w:jc w:val="both"/>
        <w:rPr>
          <w:rFonts w:ascii="Arial" w:hAnsi="Arial" w:cs="Arial"/>
        </w:rPr>
      </w:pPr>
      <w:r w:rsidRPr="00BE654B">
        <w:rPr>
          <w:rFonts w:ascii="Arial" w:hAnsi="Arial" w:cs="Arial"/>
        </w:rPr>
        <w:t>c) a decretação de falência ou a instauração de insolvência civil, salvo se decorrente de procedimento fraudulento, devidamente comprovado;</w:t>
      </w:r>
    </w:p>
    <w:p w:rsidR="00AA5E26" w:rsidRPr="00BE654B" w:rsidRDefault="00AA5E26" w:rsidP="00AA5E26">
      <w:pPr>
        <w:pStyle w:val="Padro"/>
        <w:ind w:left="-709" w:right="-992"/>
        <w:jc w:val="both"/>
        <w:rPr>
          <w:rFonts w:ascii="Arial" w:hAnsi="Arial" w:cs="Arial"/>
        </w:rPr>
      </w:pPr>
      <w:r w:rsidRPr="00BE654B">
        <w:rPr>
          <w:rFonts w:ascii="Arial" w:hAnsi="Arial" w:cs="Arial"/>
        </w:rPr>
        <w:t>d) a dissolução da sociedade ou o falecimento do fornecedor;</w:t>
      </w:r>
    </w:p>
    <w:p w:rsidR="00AA5E26" w:rsidRPr="00BE654B" w:rsidRDefault="00AA5E26" w:rsidP="00AA5E26">
      <w:pPr>
        <w:pStyle w:val="Padro"/>
        <w:ind w:left="-709" w:right="-992"/>
        <w:jc w:val="both"/>
        <w:rPr>
          <w:rFonts w:ascii="Arial" w:hAnsi="Arial" w:cs="Arial"/>
        </w:rPr>
      </w:pPr>
      <w:r>
        <w:rPr>
          <w:rFonts w:ascii="Arial" w:hAnsi="Arial" w:cs="Arial"/>
        </w:rPr>
        <w:t>16</w:t>
      </w:r>
      <w:r w:rsidRPr="00BE654B">
        <w:rPr>
          <w:rFonts w:ascii="Arial" w:hAnsi="Arial" w:cs="Arial"/>
        </w:rPr>
        <w:t xml:space="preserve">.2 – A Prefeitura, diante da recusa, apurará as razões do interessado no próprio processo que deu origem à contratação, de que poderá resultar a liberação do compromisso por ele assumido, ou a rejeição da recusa e </w:t>
      </w:r>
      <w:proofErr w:type="spellStart"/>
      <w:r w:rsidRPr="00BE654B">
        <w:rPr>
          <w:rFonts w:ascii="Arial" w:hAnsi="Arial" w:cs="Arial"/>
        </w:rPr>
        <w:t>conseqüente</w:t>
      </w:r>
      <w:proofErr w:type="spellEnd"/>
      <w:r w:rsidRPr="00BE654B">
        <w:rPr>
          <w:rFonts w:ascii="Arial" w:hAnsi="Arial" w:cs="Arial"/>
        </w:rPr>
        <w:t xml:space="preserve"> aplicação das penalidades cabíveis, previstas neste edital, sem embargo de lhe ser franqueado o contraditório e a ampla defesa.</w:t>
      </w:r>
    </w:p>
    <w:p w:rsidR="00AA5E26" w:rsidRPr="00BE654B" w:rsidRDefault="00AA5E26" w:rsidP="00AA5E26">
      <w:pPr>
        <w:pStyle w:val="Padro"/>
        <w:ind w:left="-709" w:right="-992"/>
        <w:jc w:val="both"/>
        <w:rPr>
          <w:rFonts w:ascii="Arial" w:hAnsi="Arial" w:cs="Arial"/>
        </w:rPr>
      </w:pPr>
      <w:r>
        <w:rPr>
          <w:rFonts w:ascii="Arial" w:hAnsi="Arial" w:cs="Arial"/>
        </w:rPr>
        <w:t>16</w:t>
      </w:r>
      <w:r w:rsidRPr="00BE654B">
        <w:rPr>
          <w:rFonts w:ascii="Arial" w:hAnsi="Arial" w:cs="Arial"/>
        </w:rPr>
        <w:t xml:space="preserve">.3 - Na hipótese de ocorrência de caso fortuito ou de força maior que tenha o condão de motivar o atraso na entrega do objeto no prazo previsto neste Edital, deve(m), o(s) adjudicatário(s) </w:t>
      </w:r>
      <w:proofErr w:type="gramStart"/>
      <w:r w:rsidRPr="00BE654B">
        <w:rPr>
          <w:rFonts w:ascii="Arial" w:hAnsi="Arial" w:cs="Arial"/>
        </w:rPr>
        <w:t>submeter(</w:t>
      </w:r>
      <w:proofErr w:type="gramEnd"/>
      <w:r w:rsidRPr="00BE654B">
        <w:rPr>
          <w:rFonts w:ascii="Arial" w:hAnsi="Arial" w:cs="Arial"/>
        </w:rPr>
        <w:t>em) os fatos, por escrito a Prefeitura, com as justificativas correspondentes, acompanhadas da comprovação devida, para análise e decisão, desde que dentro do prazo estabelecido para a entrega do material.</w:t>
      </w:r>
    </w:p>
    <w:p w:rsidR="00AA5E26" w:rsidRDefault="00AA5E26" w:rsidP="00AA5E26">
      <w:pPr>
        <w:pStyle w:val="Padro"/>
        <w:ind w:left="-709" w:right="-992"/>
        <w:jc w:val="both"/>
        <w:rPr>
          <w:rFonts w:ascii="Arial" w:hAnsi="Arial" w:cs="Arial"/>
          <w:b/>
        </w:rPr>
      </w:pPr>
    </w:p>
    <w:p w:rsidR="00AA5E26" w:rsidRPr="00BE654B" w:rsidRDefault="00AA5E26" w:rsidP="00AA5E26">
      <w:pPr>
        <w:pStyle w:val="Padro"/>
        <w:ind w:left="-709" w:right="-992"/>
        <w:jc w:val="both"/>
        <w:rPr>
          <w:rFonts w:ascii="Arial" w:hAnsi="Arial" w:cs="Arial"/>
          <w:b/>
        </w:rPr>
      </w:pPr>
      <w:r>
        <w:rPr>
          <w:rFonts w:ascii="Arial" w:hAnsi="Arial" w:cs="Arial"/>
          <w:b/>
        </w:rPr>
        <w:t>17</w:t>
      </w:r>
      <w:r w:rsidRPr="00BE654B">
        <w:rPr>
          <w:rFonts w:ascii="Arial" w:hAnsi="Arial" w:cs="Arial"/>
          <w:b/>
        </w:rPr>
        <w:t xml:space="preserve">. </w:t>
      </w:r>
      <w:r w:rsidRPr="00BE654B">
        <w:rPr>
          <w:rFonts w:ascii="Arial" w:hAnsi="Arial" w:cs="Arial"/>
          <w:b/>
          <w:bCs/>
        </w:rPr>
        <w:t>DO CANCELAMENTO DO REGISTRO DE PREÇOS</w:t>
      </w:r>
    </w:p>
    <w:p w:rsidR="00AA5E26" w:rsidRPr="00BE654B" w:rsidRDefault="00AA5E26" w:rsidP="00AA5E26">
      <w:pPr>
        <w:pStyle w:val="Padro"/>
        <w:ind w:left="-709" w:right="-992"/>
        <w:jc w:val="both"/>
        <w:rPr>
          <w:rFonts w:ascii="Arial" w:hAnsi="Arial" w:cs="Arial"/>
        </w:rPr>
      </w:pPr>
      <w:r>
        <w:rPr>
          <w:rFonts w:ascii="Arial" w:hAnsi="Arial" w:cs="Arial"/>
        </w:rPr>
        <w:t>17</w:t>
      </w:r>
      <w:r w:rsidRPr="00BE654B">
        <w:rPr>
          <w:rFonts w:ascii="Arial" w:hAnsi="Arial" w:cs="Arial"/>
        </w:rPr>
        <w:t>.1. O cancelamento do registro de preços ocorrerá nas hipóteses e condições estabelecidas abaixo:</w:t>
      </w:r>
    </w:p>
    <w:p w:rsidR="00AA5E26" w:rsidRPr="00BE654B" w:rsidRDefault="00AA5E26" w:rsidP="00AA5E26">
      <w:pPr>
        <w:pStyle w:val="Padro"/>
        <w:ind w:left="-709" w:right="-992"/>
        <w:jc w:val="both"/>
        <w:rPr>
          <w:rFonts w:ascii="Arial" w:hAnsi="Arial" w:cs="Arial"/>
        </w:rPr>
      </w:pPr>
      <w:r w:rsidRPr="00BE654B">
        <w:rPr>
          <w:rFonts w:ascii="Arial" w:hAnsi="Arial" w:cs="Arial"/>
        </w:rPr>
        <w:t>a) Recusar-se a entregar o objeto adjudicado, no todo ou em parte;</w:t>
      </w:r>
    </w:p>
    <w:p w:rsidR="00AA5E26" w:rsidRPr="00BE654B" w:rsidRDefault="00AA5E26" w:rsidP="00AA5E26">
      <w:pPr>
        <w:pStyle w:val="Padro"/>
        <w:ind w:left="-709" w:right="-992"/>
        <w:jc w:val="both"/>
        <w:rPr>
          <w:rFonts w:ascii="Arial" w:hAnsi="Arial" w:cs="Arial"/>
        </w:rPr>
      </w:pPr>
      <w:r w:rsidRPr="00BE654B">
        <w:rPr>
          <w:rFonts w:ascii="Arial" w:hAnsi="Arial" w:cs="Arial"/>
        </w:rPr>
        <w:t xml:space="preserve">b) falir ou dissolver-se; </w:t>
      </w:r>
      <w:proofErr w:type="gramStart"/>
      <w:r w:rsidRPr="00BE654B">
        <w:rPr>
          <w:rFonts w:ascii="Arial" w:hAnsi="Arial" w:cs="Arial"/>
        </w:rPr>
        <w:t>ou</w:t>
      </w:r>
      <w:proofErr w:type="gramEnd"/>
      <w:r w:rsidRPr="00BE654B">
        <w:rPr>
          <w:rFonts w:ascii="Arial" w:hAnsi="Arial" w:cs="Arial"/>
        </w:rPr>
        <w:t xml:space="preserve"> </w:t>
      </w:r>
    </w:p>
    <w:p w:rsidR="00AA5E26" w:rsidRPr="00BE654B" w:rsidRDefault="00AA5E26" w:rsidP="00AA5E26">
      <w:pPr>
        <w:pStyle w:val="Padro"/>
        <w:ind w:left="-709" w:right="-992"/>
        <w:jc w:val="both"/>
        <w:rPr>
          <w:rFonts w:ascii="Arial" w:hAnsi="Arial" w:cs="Arial"/>
        </w:rPr>
      </w:pPr>
      <w:r w:rsidRPr="00BE654B">
        <w:rPr>
          <w:rFonts w:ascii="Arial" w:hAnsi="Arial" w:cs="Arial"/>
        </w:rPr>
        <w:t>c) transferir, no todo ou em parte, as obrigações decorrentes deste Contrato.</w:t>
      </w:r>
    </w:p>
    <w:p w:rsidR="00AA5E26" w:rsidRDefault="00AA5E26" w:rsidP="00AA5E26">
      <w:pPr>
        <w:pStyle w:val="Padro"/>
        <w:ind w:left="-709" w:right="-992"/>
        <w:jc w:val="both"/>
        <w:rPr>
          <w:rFonts w:ascii="Arial" w:hAnsi="Arial" w:cs="Arial"/>
          <w:b/>
          <w:bCs/>
        </w:rPr>
      </w:pPr>
    </w:p>
    <w:p w:rsidR="00AA5E26" w:rsidRPr="00E52884" w:rsidRDefault="00AA5E26" w:rsidP="00AA5E26">
      <w:pPr>
        <w:tabs>
          <w:tab w:val="left" w:pos="284"/>
        </w:tabs>
        <w:ind w:left="-709" w:right="-992"/>
        <w:jc w:val="both"/>
        <w:rPr>
          <w:rFonts w:ascii="Arial" w:hAnsi="Arial" w:cs="Arial"/>
          <w:b/>
          <w:bCs/>
          <w:sz w:val="20"/>
        </w:rPr>
      </w:pPr>
      <w:r>
        <w:rPr>
          <w:rFonts w:ascii="Arial" w:hAnsi="Arial" w:cs="Arial"/>
          <w:b/>
          <w:bCs/>
          <w:sz w:val="20"/>
        </w:rPr>
        <w:t>18</w:t>
      </w:r>
      <w:r w:rsidRPr="00E52884">
        <w:rPr>
          <w:rFonts w:ascii="Arial" w:hAnsi="Arial" w:cs="Arial"/>
          <w:b/>
          <w:bCs/>
          <w:sz w:val="20"/>
        </w:rPr>
        <w:t>. DA ALTERAÇÃO DE PREÇOS</w:t>
      </w:r>
    </w:p>
    <w:p w:rsidR="00AA5E26" w:rsidRPr="00E52884" w:rsidRDefault="00AA5E26" w:rsidP="00AA5E26">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.1 – Durante a vigência da Ata de Registro de Preços, os preços registrados serão fixos e irreajustáveis, exceto nas hipóteses, devidamente comprovadas, de ocorrência de situação prevista na alínea “d” do inciso II do art. 65 da Lei Nº 8.666/93 ou de redução dos preços praticados no mercado. </w:t>
      </w:r>
    </w:p>
    <w:p w:rsidR="00AA5E26" w:rsidRPr="00E52884" w:rsidRDefault="00AA5E26" w:rsidP="00AA5E26">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 xml:space="preserve">.2 - Mesmo comprovada </w:t>
      </w:r>
      <w:proofErr w:type="gramStart"/>
      <w:r w:rsidRPr="00E52884">
        <w:rPr>
          <w:rFonts w:ascii="Arial" w:hAnsi="Arial" w:cs="Arial"/>
          <w:iCs/>
          <w:sz w:val="20"/>
        </w:rPr>
        <w:t>a</w:t>
      </w:r>
      <w:proofErr w:type="gramEnd"/>
      <w:r w:rsidRPr="00E52884">
        <w:rPr>
          <w:rFonts w:ascii="Arial" w:hAnsi="Arial" w:cs="Arial"/>
          <w:iCs/>
          <w:sz w:val="20"/>
        </w:rPr>
        <w:t xml:space="preserve"> ocorrência de situação prevista na alínea “d” do inciso II do art. 65 da Lei Nº 8.666/93, a Administração, se julgar conveniente, poderá optar por cancelar a Ata e iniciar outro processo licitatório. </w:t>
      </w:r>
    </w:p>
    <w:p w:rsidR="00AA5E26" w:rsidRPr="00E52884" w:rsidRDefault="00AA5E26" w:rsidP="00AA5E26">
      <w:pPr>
        <w:tabs>
          <w:tab w:val="left" w:pos="284"/>
        </w:tabs>
        <w:ind w:left="-709" w:right="-992"/>
        <w:jc w:val="both"/>
        <w:rPr>
          <w:rFonts w:ascii="Arial" w:hAnsi="Arial" w:cs="Arial"/>
          <w:iCs/>
          <w:sz w:val="20"/>
        </w:rPr>
      </w:pPr>
      <w:r>
        <w:rPr>
          <w:rFonts w:ascii="Arial" w:hAnsi="Arial" w:cs="Arial"/>
          <w:iCs/>
          <w:sz w:val="20"/>
        </w:rPr>
        <w:t>18</w:t>
      </w:r>
      <w:r w:rsidRPr="00E52884">
        <w:rPr>
          <w:rFonts w:ascii="Arial" w:hAnsi="Arial" w:cs="Arial"/>
          <w:iCs/>
          <w:sz w:val="20"/>
        </w:rPr>
        <w:t>.3 - Comprovada a redução dos preços praticados no mercado nas mesmas condições do registro, e, definido o novo preço máximo a ser pago pela Administração, o Proponente registrado será convocado pela Secretaria de Administração para alteração, do preço da Ata. </w:t>
      </w:r>
    </w:p>
    <w:p w:rsidR="00AA5E26" w:rsidRPr="00E52884" w:rsidRDefault="00AA5E26" w:rsidP="00AA5E26">
      <w:pPr>
        <w:tabs>
          <w:tab w:val="left" w:pos="284"/>
        </w:tabs>
        <w:ind w:left="-709" w:right="-992"/>
        <w:jc w:val="both"/>
        <w:rPr>
          <w:rFonts w:ascii="Arial" w:hAnsi="Arial" w:cs="Arial"/>
          <w:iCs/>
          <w:sz w:val="20"/>
        </w:rPr>
      </w:pPr>
    </w:p>
    <w:p w:rsidR="00AA5E26" w:rsidRPr="00E52884" w:rsidRDefault="00AA5E26" w:rsidP="00AA5E26">
      <w:pPr>
        <w:tabs>
          <w:tab w:val="left" w:pos="284"/>
        </w:tabs>
        <w:ind w:left="-709" w:right="-992"/>
        <w:jc w:val="both"/>
        <w:rPr>
          <w:rFonts w:ascii="Arial" w:hAnsi="Arial" w:cs="Arial"/>
          <w:b/>
          <w:iCs/>
          <w:sz w:val="20"/>
        </w:rPr>
      </w:pPr>
      <w:r>
        <w:rPr>
          <w:rFonts w:ascii="Arial" w:hAnsi="Arial" w:cs="Arial"/>
          <w:b/>
          <w:iCs/>
          <w:sz w:val="20"/>
        </w:rPr>
        <w:t>19</w:t>
      </w:r>
      <w:r w:rsidRPr="00E52884">
        <w:rPr>
          <w:rFonts w:ascii="Arial" w:hAnsi="Arial" w:cs="Arial"/>
          <w:b/>
          <w:iCs/>
          <w:sz w:val="20"/>
        </w:rPr>
        <w:t>. DA ALTERAÇÃO DO CONTATO – AUMENTO E SUPRESSÃO</w:t>
      </w:r>
    </w:p>
    <w:p w:rsidR="00AA5E26" w:rsidRPr="00E52884" w:rsidRDefault="00AA5E26" w:rsidP="00AA5E26">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.1 - O contrato/ata pode ser </w:t>
      </w:r>
      <w:proofErr w:type="gramStart"/>
      <w:r w:rsidRPr="00E52884">
        <w:rPr>
          <w:rFonts w:ascii="Arial" w:hAnsi="Arial" w:cs="Arial"/>
          <w:iCs/>
          <w:sz w:val="20"/>
        </w:rPr>
        <w:t>alterado(</w:t>
      </w:r>
      <w:proofErr w:type="gramEnd"/>
      <w:r w:rsidRPr="00E52884">
        <w:rPr>
          <w:rFonts w:ascii="Arial" w:hAnsi="Arial" w:cs="Arial"/>
          <w:iCs/>
          <w:sz w:val="20"/>
        </w:rPr>
        <w:t>a) nos casos previstos no art. 65 da Lei Federal n° 8.666/93, desde que haja interesse da Administração, com a apresentação das devidas justificativas. </w:t>
      </w:r>
    </w:p>
    <w:p w:rsidR="00AA5E26" w:rsidRPr="00A062E5" w:rsidRDefault="00AA5E26" w:rsidP="00AA5E26">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.2 -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w:t>
      </w:r>
      <w:r w:rsidRPr="00A062E5">
        <w:rPr>
          <w:rFonts w:ascii="Arial" w:hAnsi="Arial" w:cs="Arial"/>
          <w:iCs/>
          <w:sz w:val="20"/>
        </w:rPr>
        <w:t xml:space="preserve">e 2°, inciso II do artigo 65 da Lei n° 8.666/93. </w:t>
      </w:r>
    </w:p>
    <w:p w:rsidR="00AA5E26" w:rsidRPr="00A062E5" w:rsidRDefault="00AA5E26" w:rsidP="00AA5E26">
      <w:pPr>
        <w:tabs>
          <w:tab w:val="left" w:pos="284"/>
        </w:tabs>
        <w:ind w:left="-709" w:right="-992"/>
        <w:jc w:val="both"/>
        <w:rPr>
          <w:rFonts w:ascii="Arial" w:hAnsi="Arial" w:cs="Arial"/>
          <w:sz w:val="20"/>
        </w:rPr>
      </w:pPr>
      <w:r w:rsidRPr="00A062E5">
        <w:rPr>
          <w:rFonts w:ascii="Arial" w:hAnsi="Arial" w:cs="Arial"/>
          <w:iCs/>
          <w:sz w:val="20"/>
        </w:rPr>
        <w:t>19.3 - Nenhum acréscimo ou supressão poderá exceder o limite estabelecido neste item, exceto as supressões resultantes de acordo entre as partes.</w:t>
      </w:r>
    </w:p>
    <w:p w:rsidR="00AA5E26" w:rsidRPr="00A062E5" w:rsidRDefault="00AA5E26" w:rsidP="00AA5E26">
      <w:pPr>
        <w:tabs>
          <w:tab w:val="left" w:pos="284"/>
          <w:tab w:val="left" w:pos="993"/>
        </w:tabs>
        <w:ind w:left="-709" w:right="-992"/>
        <w:jc w:val="both"/>
        <w:rPr>
          <w:rFonts w:ascii="Arial" w:hAnsi="Arial" w:cs="Arial"/>
          <w:b/>
          <w:bCs/>
          <w:sz w:val="20"/>
        </w:rPr>
      </w:pPr>
    </w:p>
    <w:p w:rsidR="00AA5E26" w:rsidRPr="00A062E5" w:rsidRDefault="00AA5E26" w:rsidP="00AA5E26">
      <w:pPr>
        <w:pStyle w:val="Padro"/>
        <w:tabs>
          <w:tab w:val="left" w:pos="284"/>
          <w:tab w:val="left" w:pos="993"/>
        </w:tabs>
        <w:ind w:left="-709" w:right="-992"/>
        <w:jc w:val="both"/>
        <w:rPr>
          <w:rFonts w:ascii="Arial" w:hAnsi="Arial" w:cs="Arial"/>
          <w:b/>
        </w:rPr>
      </w:pPr>
      <w:r w:rsidRPr="00A062E5">
        <w:rPr>
          <w:rFonts w:ascii="Arial" w:hAnsi="Arial" w:cs="Arial"/>
          <w:b/>
        </w:rPr>
        <w:t>20 – DA EXECUÇÃO E FISCALIZAÇÃO E RECEBIMENTO DO OBJETO</w:t>
      </w:r>
    </w:p>
    <w:p w:rsidR="00AA5E26" w:rsidRPr="00CD16BB"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 xml:space="preserve">20.1 - </w:t>
      </w:r>
      <w:r w:rsidRPr="00CD16BB">
        <w:rPr>
          <w:rFonts w:ascii="Arial" w:hAnsi="Arial" w:cs="Arial"/>
          <w:bCs/>
          <w:sz w:val="20"/>
        </w:rPr>
        <w:t xml:space="preserve">Serão designados como gestores do Contrato e </w:t>
      </w:r>
      <w:proofErr w:type="gramStart"/>
      <w:r w:rsidRPr="00CD16BB">
        <w:rPr>
          <w:rFonts w:ascii="Arial" w:hAnsi="Arial" w:cs="Arial"/>
          <w:bCs/>
          <w:sz w:val="20"/>
        </w:rPr>
        <w:t>responsáveis administrativo</w:t>
      </w:r>
      <w:proofErr w:type="gramEnd"/>
      <w:r w:rsidRPr="00CD16BB">
        <w:rPr>
          <w:rFonts w:ascii="Arial" w:hAnsi="Arial" w:cs="Arial"/>
          <w:bCs/>
          <w:sz w:val="20"/>
        </w:rPr>
        <w:t xml:space="preserve"> pela fiscalização da execução da entrega do equipamento, objeto deste Edital os servidores lotados na Secretaria que solicitar o produto, de acordo com a portaria 009/2022, aos quais compete o acompanhamento da execução do objeto da presente contratação, informando ao gestor de cada Secretaria, Fundo ou Fundação, as ocorrências que possam prejudicar o bom andamento do contrato e ainda:</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I - atestar, em documento hábil, o fornecimento e a entrega dos equipamentos e após conferência prévia do objeto contratado encaminhar os documentos pertinentes ao gestor para certificação;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II - confrontar os preços e quantidades constantes da nota fiscal com os estabelecidos no contrato;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III - verificar se o prazo de entrega, especificações e quantidades encontram-se de acordo com o estabelecido no instrumento contratual;</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 xml:space="preserve">IV - comunicar ao gestor eventuais atrasos nos prazos de entrega e/ou execução do objeto, bem como os pedidos </w:t>
      </w:r>
      <w:r w:rsidRPr="00A062E5">
        <w:rPr>
          <w:rFonts w:ascii="Arial" w:hAnsi="Arial" w:cs="Arial"/>
          <w:sz w:val="20"/>
        </w:rPr>
        <w:lastRenderedPageBreak/>
        <w:t>de prorrogação, se for o caso;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V - acompanhar e controlar, quando for o caso, o estoque de materiais de reposição, destinado à execução do objeto contratado, relativamente à qualidade e quantidade necessárias e /ou previstas contratualmente;</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VI - informar, em prazo hábil no caso de haver necessidade de acréscimos ou supressões no objeto do contrato ao gestor do contrato;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VII - emitir e controlar, periodicamente, as ordens de serviço necessárias para a execução do objeto contratado;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20.2 -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 xml:space="preserve">20.3 - A ação ou omissão, total ou parcial, da fiscalização da Administração, não elide nem diminui a responsabilidade da empresa quanto ao cumprimento das obrigações pactuadas entre as partes, responsabilizando </w:t>
      </w:r>
      <w:proofErr w:type="gramStart"/>
      <w:r w:rsidRPr="00A062E5">
        <w:rPr>
          <w:rFonts w:ascii="Arial" w:hAnsi="Arial" w:cs="Arial"/>
          <w:sz w:val="20"/>
        </w:rPr>
        <w:t>esta quanto a quaisquer irregularidades resultantes de imperfeições técnicas, emprego</w:t>
      </w:r>
      <w:proofErr w:type="gramEnd"/>
      <w:r w:rsidRPr="00A062E5">
        <w:rPr>
          <w:rFonts w:ascii="Arial" w:hAnsi="Arial" w:cs="Arial"/>
          <w:sz w:val="20"/>
        </w:rPr>
        <w:t xml:space="preserve"> de material inadequado ou de qualidade inferior, que não implicarão corresponsabilidade da Administração ou do servidor designado para a fiscalização;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20.4 – À Administração não caberá qualquer ônus pela rejeição dos produtos considerados inadequados.</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20.5 - Ao preposto da empresa vencedora competirá, entre outras atribuições:</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a) representar os interesses da empresa perante a Administração;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b) realizar os procedimentos administrativos junto a Administração;</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c) manter a Administração informada sobre o andamento e a qualidade dos produtos fornecidos;</w:t>
      </w:r>
    </w:p>
    <w:p w:rsidR="00AA5E26" w:rsidRPr="00A062E5" w:rsidRDefault="00AA5E26" w:rsidP="00AA5E26">
      <w:pPr>
        <w:tabs>
          <w:tab w:val="left" w:pos="284"/>
          <w:tab w:val="left" w:pos="993"/>
        </w:tabs>
        <w:ind w:left="-709" w:right="-992"/>
        <w:jc w:val="both"/>
        <w:rPr>
          <w:rFonts w:ascii="Arial" w:hAnsi="Arial" w:cs="Arial"/>
          <w:sz w:val="20"/>
        </w:rPr>
      </w:pPr>
      <w:r w:rsidRPr="00A062E5">
        <w:rPr>
          <w:rFonts w:ascii="Arial" w:hAnsi="Arial" w:cs="Arial"/>
          <w:sz w:val="20"/>
        </w:rPr>
        <w:t>d) comunicar eventuais irregularidades de caráter urgente, por escrito, ao fiscal do contrato com os esclarecimentos julgados necessários.</w:t>
      </w:r>
    </w:p>
    <w:p w:rsidR="00AA5E26" w:rsidRPr="00A062E5" w:rsidRDefault="00AA5E26" w:rsidP="00AA5E26">
      <w:pPr>
        <w:tabs>
          <w:tab w:val="left" w:pos="284"/>
        </w:tabs>
        <w:ind w:left="-709" w:right="-992"/>
        <w:jc w:val="both"/>
        <w:rPr>
          <w:rFonts w:ascii="Arial" w:hAnsi="Arial" w:cs="Arial"/>
          <w:b/>
          <w:bCs/>
          <w:sz w:val="20"/>
        </w:rPr>
      </w:pPr>
    </w:p>
    <w:p w:rsidR="00AA5E26" w:rsidRPr="00A062E5" w:rsidRDefault="00AA5E26" w:rsidP="00AA5E26">
      <w:pPr>
        <w:tabs>
          <w:tab w:val="left" w:pos="284"/>
        </w:tabs>
        <w:ind w:left="-709" w:right="-992"/>
        <w:jc w:val="both"/>
        <w:rPr>
          <w:rFonts w:ascii="Arial" w:hAnsi="Arial" w:cs="Arial"/>
          <w:b/>
          <w:bCs/>
          <w:sz w:val="20"/>
        </w:rPr>
      </w:pPr>
      <w:r w:rsidRPr="00A062E5">
        <w:rPr>
          <w:rFonts w:ascii="Arial" w:hAnsi="Arial" w:cs="Arial"/>
          <w:b/>
          <w:bCs/>
          <w:sz w:val="20"/>
        </w:rPr>
        <w:t>21. DAS PENALIDADES E MULTAS</w:t>
      </w:r>
    </w:p>
    <w:p w:rsidR="00AA5E26" w:rsidRPr="00A062E5" w:rsidRDefault="00AA5E26" w:rsidP="00AA5E26">
      <w:pPr>
        <w:ind w:left="-709" w:right="-992"/>
        <w:jc w:val="both"/>
        <w:rPr>
          <w:rFonts w:ascii="Arial" w:hAnsi="Arial" w:cs="Arial"/>
          <w:sz w:val="20"/>
        </w:rPr>
      </w:pPr>
      <w:r w:rsidRPr="00A062E5">
        <w:rPr>
          <w:rFonts w:ascii="Arial" w:hAnsi="Arial" w:cs="Arial"/>
          <w:sz w:val="20"/>
        </w:rPr>
        <w:t xml:space="preserve">21.1 Comete infração administrativa, nos termos da Lei nº 10.520, de 2002, o licitante/adjudicatário que: </w:t>
      </w:r>
    </w:p>
    <w:p w:rsidR="00AA5E26" w:rsidRPr="00A062E5" w:rsidRDefault="00AA5E26" w:rsidP="00AA5E26">
      <w:pPr>
        <w:ind w:left="-709" w:right="-992"/>
        <w:jc w:val="both"/>
        <w:rPr>
          <w:rFonts w:ascii="Arial" w:hAnsi="Arial" w:cs="Arial"/>
          <w:sz w:val="20"/>
        </w:rPr>
      </w:pPr>
      <w:r w:rsidRPr="00A062E5">
        <w:rPr>
          <w:rFonts w:ascii="Arial" w:hAnsi="Arial" w:cs="Arial"/>
          <w:sz w:val="20"/>
        </w:rPr>
        <w:t>21.1.1 não assinar o termo de contrato ou aceitar/retirar o instrumento equivalente, quando convocado dentro do prazo de validade da proposta;</w:t>
      </w:r>
    </w:p>
    <w:p w:rsidR="00AA5E26" w:rsidRPr="00A062E5" w:rsidRDefault="00AA5E26" w:rsidP="00AA5E26">
      <w:pPr>
        <w:ind w:left="-709" w:right="-992"/>
        <w:jc w:val="both"/>
        <w:rPr>
          <w:rFonts w:ascii="Arial" w:hAnsi="Arial" w:cs="Arial"/>
          <w:sz w:val="20"/>
        </w:rPr>
      </w:pPr>
      <w:r w:rsidRPr="00A062E5">
        <w:rPr>
          <w:rFonts w:ascii="Arial" w:hAnsi="Arial" w:cs="Arial"/>
          <w:sz w:val="20"/>
        </w:rPr>
        <w:t>21.1.2 não assinar a ata de registro de preços, quando cabível;</w:t>
      </w:r>
    </w:p>
    <w:p w:rsidR="00AA5E26" w:rsidRPr="00A062E5" w:rsidRDefault="00AA5E26" w:rsidP="00AA5E26">
      <w:pPr>
        <w:ind w:left="-709" w:right="-992"/>
        <w:jc w:val="both"/>
        <w:rPr>
          <w:rFonts w:ascii="Arial" w:hAnsi="Arial" w:cs="Arial"/>
          <w:sz w:val="20"/>
        </w:rPr>
      </w:pPr>
      <w:r w:rsidRPr="00A062E5">
        <w:rPr>
          <w:rFonts w:ascii="Arial" w:hAnsi="Arial" w:cs="Arial"/>
          <w:sz w:val="20"/>
        </w:rPr>
        <w:t>21.1.3 apresentar documentação falsa;</w:t>
      </w:r>
    </w:p>
    <w:p w:rsidR="00AA5E26" w:rsidRPr="00A062E5" w:rsidRDefault="00AA5E26" w:rsidP="00AA5E26">
      <w:pPr>
        <w:ind w:left="-709" w:right="-992"/>
        <w:jc w:val="both"/>
        <w:rPr>
          <w:rFonts w:ascii="Arial" w:hAnsi="Arial" w:cs="Arial"/>
          <w:sz w:val="20"/>
        </w:rPr>
      </w:pPr>
      <w:r w:rsidRPr="00A062E5">
        <w:rPr>
          <w:rFonts w:ascii="Arial" w:hAnsi="Arial" w:cs="Arial"/>
          <w:sz w:val="20"/>
        </w:rPr>
        <w:t>21.1.4 deixar de entregar os documentos exigidos no certame;</w:t>
      </w:r>
    </w:p>
    <w:p w:rsidR="00AA5E26" w:rsidRPr="00A062E5" w:rsidRDefault="00AA5E26" w:rsidP="00AA5E26">
      <w:pPr>
        <w:ind w:left="-709" w:right="-992"/>
        <w:jc w:val="both"/>
        <w:rPr>
          <w:rFonts w:ascii="Arial" w:hAnsi="Arial" w:cs="Arial"/>
          <w:sz w:val="20"/>
        </w:rPr>
      </w:pPr>
      <w:r w:rsidRPr="00A062E5">
        <w:rPr>
          <w:rFonts w:ascii="Arial" w:hAnsi="Arial" w:cs="Arial"/>
          <w:sz w:val="20"/>
        </w:rPr>
        <w:t>21.1.5 ensejar o retardamento da execução do objeto;</w:t>
      </w:r>
    </w:p>
    <w:p w:rsidR="00AA5E26" w:rsidRPr="00A062E5" w:rsidRDefault="00AA5E26" w:rsidP="00AA5E26">
      <w:pPr>
        <w:ind w:left="-709" w:right="-992"/>
        <w:jc w:val="both"/>
        <w:rPr>
          <w:rFonts w:ascii="Arial" w:hAnsi="Arial" w:cs="Arial"/>
          <w:sz w:val="20"/>
        </w:rPr>
      </w:pPr>
      <w:r w:rsidRPr="00A062E5">
        <w:rPr>
          <w:rFonts w:ascii="Arial" w:hAnsi="Arial" w:cs="Arial"/>
          <w:sz w:val="20"/>
        </w:rPr>
        <w:t>21.1.6 não mantiver a proposta;</w:t>
      </w:r>
    </w:p>
    <w:p w:rsidR="00AA5E26" w:rsidRPr="00A062E5" w:rsidRDefault="00AA5E26" w:rsidP="00AA5E26">
      <w:pPr>
        <w:ind w:left="-709" w:right="-992"/>
        <w:jc w:val="both"/>
        <w:rPr>
          <w:rFonts w:ascii="Arial" w:hAnsi="Arial" w:cs="Arial"/>
          <w:sz w:val="20"/>
        </w:rPr>
      </w:pPr>
      <w:r w:rsidRPr="00A062E5">
        <w:rPr>
          <w:rFonts w:ascii="Arial" w:hAnsi="Arial" w:cs="Arial"/>
          <w:sz w:val="20"/>
        </w:rPr>
        <w:t>21.1.7 cometer fraude fiscal;</w:t>
      </w:r>
    </w:p>
    <w:p w:rsidR="00AA5E26" w:rsidRPr="00A062E5" w:rsidRDefault="00AA5E26" w:rsidP="00AA5E26">
      <w:pPr>
        <w:ind w:left="-709" w:right="-992"/>
        <w:jc w:val="both"/>
        <w:rPr>
          <w:rFonts w:ascii="Arial" w:hAnsi="Arial" w:cs="Arial"/>
          <w:sz w:val="20"/>
        </w:rPr>
      </w:pPr>
      <w:r w:rsidRPr="00A062E5">
        <w:rPr>
          <w:rFonts w:ascii="Arial" w:hAnsi="Arial" w:cs="Arial"/>
          <w:sz w:val="20"/>
        </w:rPr>
        <w:t>21.1.8 comportar-se de modo inidôneo;</w:t>
      </w:r>
    </w:p>
    <w:p w:rsidR="00AA5E26" w:rsidRPr="00A062E5" w:rsidRDefault="00AA5E26" w:rsidP="00AA5E26">
      <w:pPr>
        <w:ind w:left="-709" w:right="-992"/>
        <w:jc w:val="both"/>
        <w:rPr>
          <w:rFonts w:ascii="Arial" w:hAnsi="Arial" w:cs="Arial"/>
          <w:sz w:val="20"/>
        </w:rPr>
      </w:pPr>
      <w:r w:rsidRPr="00A062E5">
        <w:rPr>
          <w:rFonts w:ascii="Arial" w:hAnsi="Arial" w:cs="Arial"/>
          <w:sz w:val="20"/>
        </w:rPr>
        <w:t>21.2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AA5E26" w:rsidRPr="00A062E5" w:rsidRDefault="00AA5E26" w:rsidP="00AA5E26">
      <w:pPr>
        <w:ind w:left="-709" w:right="-992"/>
        <w:jc w:val="both"/>
        <w:rPr>
          <w:rFonts w:ascii="Arial" w:hAnsi="Arial" w:cs="Arial"/>
          <w:sz w:val="20"/>
        </w:rPr>
      </w:pPr>
      <w:r w:rsidRPr="00A062E5">
        <w:rPr>
          <w:rFonts w:ascii="Arial" w:hAnsi="Arial" w:cs="Arial"/>
          <w:sz w:val="20"/>
        </w:rPr>
        <w:t xml:space="preserve">21.3 O licitante/adjudicatário que cometer qualquer das infrações discriminadas nos subitens anteriores ficará sujeito, sem prejuízo da responsabilidade civil e criminal, às seguintes sanções: </w:t>
      </w:r>
    </w:p>
    <w:p w:rsidR="00AA5E26" w:rsidRPr="00A062E5" w:rsidRDefault="00AA5E26" w:rsidP="00AA5E26">
      <w:pPr>
        <w:ind w:left="-709" w:right="-992"/>
        <w:jc w:val="both"/>
        <w:rPr>
          <w:rFonts w:ascii="Arial" w:hAnsi="Arial" w:cs="Arial"/>
          <w:sz w:val="20"/>
        </w:rPr>
      </w:pPr>
      <w:r w:rsidRPr="00A062E5">
        <w:rPr>
          <w:rFonts w:ascii="Arial" w:hAnsi="Arial" w:cs="Arial"/>
          <w:sz w:val="20"/>
        </w:rPr>
        <w:t>21.3.1 Advertência por faltas leves, assim entendidas como aquelas que não acarretarem prejuízos significativos ao objeto da contratação;</w:t>
      </w:r>
    </w:p>
    <w:p w:rsidR="00AA5E26" w:rsidRPr="00A062E5" w:rsidRDefault="00AA5E26" w:rsidP="00AA5E26">
      <w:pPr>
        <w:ind w:left="-709" w:right="-992"/>
        <w:jc w:val="both"/>
        <w:rPr>
          <w:rFonts w:ascii="Arial" w:hAnsi="Arial" w:cs="Arial"/>
          <w:sz w:val="20"/>
        </w:rPr>
      </w:pPr>
      <w:r w:rsidRPr="00A062E5">
        <w:rPr>
          <w:rFonts w:ascii="Arial" w:hAnsi="Arial" w:cs="Arial"/>
          <w:sz w:val="20"/>
        </w:rPr>
        <w:t>21.3.2 Multa de 10% (dez por cento) sobre o valor estimado do(s) item(s) prejudicado(s) pela conduta do licitante;</w:t>
      </w:r>
    </w:p>
    <w:p w:rsidR="00AA5E26" w:rsidRPr="00A062E5" w:rsidRDefault="00AA5E26" w:rsidP="00AA5E26">
      <w:pPr>
        <w:ind w:left="-709" w:right="-992"/>
        <w:jc w:val="both"/>
        <w:rPr>
          <w:rFonts w:ascii="Arial" w:hAnsi="Arial" w:cs="Arial"/>
          <w:sz w:val="20"/>
        </w:rPr>
      </w:pPr>
      <w:r w:rsidRPr="00A062E5">
        <w:rPr>
          <w:rFonts w:ascii="Arial" w:hAnsi="Arial" w:cs="Arial"/>
          <w:sz w:val="20"/>
        </w:rPr>
        <w:t>21.3.3 Suspensão de licitar e impedimento de contratar com a Administração Pública Municipal pelo prazo de até dois anos;</w:t>
      </w:r>
    </w:p>
    <w:p w:rsidR="00AA5E26" w:rsidRPr="00A062E5" w:rsidRDefault="00AA5E26" w:rsidP="00AA5E26">
      <w:pPr>
        <w:ind w:left="-709" w:right="-992"/>
        <w:jc w:val="both"/>
        <w:rPr>
          <w:rFonts w:ascii="Arial" w:hAnsi="Arial" w:cs="Arial"/>
          <w:sz w:val="20"/>
        </w:rPr>
      </w:pPr>
      <w:r w:rsidRPr="00A062E5">
        <w:rPr>
          <w:rFonts w:ascii="Arial" w:hAnsi="Arial" w:cs="Arial"/>
          <w:sz w:val="20"/>
        </w:rPr>
        <w:t>21.3.4 Impedimento de licitar e de contratar com o Município e descredenciamento no SICAF, pelo prazo de até cinco anos;</w:t>
      </w:r>
    </w:p>
    <w:p w:rsidR="00AA5E26" w:rsidRPr="00A062E5" w:rsidRDefault="00AA5E26" w:rsidP="00AA5E26">
      <w:pPr>
        <w:ind w:left="-709" w:right="-992"/>
        <w:jc w:val="both"/>
        <w:rPr>
          <w:rFonts w:ascii="Arial" w:hAnsi="Arial" w:cs="Arial"/>
          <w:sz w:val="20"/>
        </w:rPr>
      </w:pPr>
      <w:proofErr w:type="gramStart"/>
      <w:r w:rsidRPr="00A062E5">
        <w:rPr>
          <w:rFonts w:ascii="Arial" w:hAnsi="Arial" w:cs="Arial"/>
          <w:sz w:val="20"/>
        </w:rPr>
        <w:t>21.4 Declaração</w:t>
      </w:r>
      <w:proofErr w:type="gramEnd"/>
      <w:r w:rsidRPr="00A062E5">
        <w:rPr>
          <w:rFonts w:ascii="Arial" w:hAnsi="Arial" w:cs="Arial"/>
          <w:sz w:val="20"/>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AA5E26" w:rsidRPr="00A062E5" w:rsidRDefault="00AA5E26" w:rsidP="00AA5E26">
      <w:pPr>
        <w:ind w:left="-709" w:right="-992"/>
        <w:jc w:val="both"/>
        <w:rPr>
          <w:rFonts w:ascii="Arial" w:hAnsi="Arial" w:cs="Arial"/>
          <w:sz w:val="20"/>
        </w:rPr>
      </w:pPr>
      <w:r w:rsidRPr="00A062E5">
        <w:rPr>
          <w:rFonts w:ascii="Arial" w:hAnsi="Arial" w:cs="Arial"/>
          <w:sz w:val="20"/>
        </w:rPr>
        <w:t>21.5 A penalidade de multa pode ser aplicada cumulativamente com as demais sanções.</w:t>
      </w:r>
    </w:p>
    <w:p w:rsidR="00AA5E26" w:rsidRPr="00A062E5" w:rsidRDefault="00AA5E26" w:rsidP="00AA5E26">
      <w:pPr>
        <w:ind w:left="-709" w:right="-992"/>
        <w:jc w:val="both"/>
        <w:rPr>
          <w:rFonts w:ascii="Arial" w:hAnsi="Arial" w:cs="Arial"/>
          <w:sz w:val="20"/>
        </w:rPr>
      </w:pPr>
      <w:r w:rsidRPr="00A062E5">
        <w:rPr>
          <w:rFonts w:ascii="Arial" w:hAnsi="Arial" w:cs="Arial"/>
          <w:sz w:val="20"/>
        </w:rPr>
        <w:t>21.6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AA5E26" w:rsidRPr="00A062E5" w:rsidRDefault="00AA5E26" w:rsidP="00AA5E26">
      <w:pPr>
        <w:ind w:left="-709" w:right="-992"/>
        <w:jc w:val="both"/>
        <w:rPr>
          <w:rFonts w:ascii="Arial" w:hAnsi="Arial" w:cs="Arial"/>
          <w:sz w:val="20"/>
        </w:rPr>
      </w:pPr>
      <w:r w:rsidRPr="00A062E5">
        <w:rPr>
          <w:rFonts w:ascii="Arial" w:hAnsi="Arial" w:cs="Arial"/>
          <w:sz w:val="20"/>
        </w:rPr>
        <w:t xml:space="preserve">21.7 A apuração e o julgamento das demais infrações administrativas não consideradas como ato lesivo à Administração Pública nacional nos termos da Lei nº 12.846/2013, seguirão seu rito normal na unidade administrativa. </w:t>
      </w:r>
    </w:p>
    <w:p w:rsidR="00AA5E26" w:rsidRPr="00A062E5" w:rsidRDefault="00AA5E26" w:rsidP="00AA5E26">
      <w:pPr>
        <w:ind w:left="-709" w:right="-992"/>
        <w:jc w:val="both"/>
        <w:rPr>
          <w:rFonts w:ascii="Arial" w:hAnsi="Arial" w:cs="Arial"/>
          <w:sz w:val="20"/>
        </w:rPr>
      </w:pPr>
      <w:r w:rsidRPr="00A062E5">
        <w:rPr>
          <w:rFonts w:ascii="Arial" w:hAnsi="Arial" w:cs="Arial"/>
          <w:sz w:val="20"/>
        </w:rPr>
        <w:t xml:space="preserve">21.8 O processamento do PAR não interfere no seguimento regular dos processos administrativos específicos para apuração da ocorrência de danos e prejuízos à Administração </w:t>
      </w:r>
      <w:proofErr w:type="gramStart"/>
      <w:r w:rsidRPr="00A062E5">
        <w:rPr>
          <w:rFonts w:ascii="Arial" w:hAnsi="Arial" w:cs="Arial"/>
          <w:sz w:val="20"/>
        </w:rPr>
        <w:t>Pública Municipal resultantes</w:t>
      </w:r>
      <w:proofErr w:type="gramEnd"/>
      <w:r w:rsidRPr="00A062E5">
        <w:rPr>
          <w:rFonts w:ascii="Arial" w:hAnsi="Arial" w:cs="Arial"/>
          <w:sz w:val="20"/>
        </w:rPr>
        <w:t xml:space="preserve"> de ato lesivo cometido por pessoa jurídica, com ou sem a participação de agente público. </w:t>
      </w:r>
    </w:p>
    <w:p w:rsidR="00AA5E26" w:rsidRPr="00A062E5" w:rsidRDefault="00AA5E26" w:rsidP="00AA5E26">
      <w:pPr>
        <w:ind w:left="-709" w:right="-992"/>
        <w:jc w:val="both"/>
        <w:rPr>
          <w:rFonts w:ascii="Arial" w:hAnsi="Arial" w:cs="Arial"/>
          <w:sz w:val="20"/>
        </w:rPr>
      </w:pPr>
      <w:r w:rsidRPr="00A062E5">
        <w:rPr>
          <w:rFonts w:ascii="Arial" w:hAnsi="Arial" w:cs="Arial"/>
          <w:sz w:val="20"/>
        </w:rPr>
        <w:lastRenderedPageBreak/>
        <w:t>21.9 Caso o valor da multa não seja suficiente para cobrir os prejuízos causados pela conduta do licitante, o Município poderá cobrar o valor remanescente judicialmente, conforme artigo 419 do Código Civil.</w:t>
      </w:r>
    </w:p>
    <w:p w:rsidR="00AA5E26" w:rsidRPr="00A062E5" w:rsidRDefault="00AA5E26" w:rsidP="00AA5E26">
      <w:pPr>
        <w:ind w:left="-709" w:right="-992"/>
        <w:jc w:val="both"/>
        <w:rPr>
          <w:rFonts w:ascii="Arial" w:hAnsi="Arial" w:cs="Arial"/>
          <w:sz w:val="20"/>
        </w:rPr>
      </w:pPr>
      <w:r w:rsidRPr="00A062E5">
        <w:rPr>
          <w:rFonts w:ascii="Arial" w:hAnsi="Arial" w:cs="Arial"/>
          <w:sz w:val="20"/>
        </w:rPr>
        <w:t>21.10 A aplicação de qualquer das penalidades previstas realizar-se-á em processo administrativo que assegurará o contraditório e a ampla defesa ao licitante/adjudicatário, observando-se o procedimento previsto na Lei nº 8.666, de 1993.</w:t>
      </w:r>
    </w:p>
    <w:p w:rsidR="00AA5E26" w:rsidRPr="00A062E5" w:rsidRDefault="00AA5E26" w:rsidP="00AA5E26">
      <w:pPr>
        <w:tabs>
          <w:tab w:val="left" w:pos="142"/>
          <w:tab w:val="left" w:pos="284"/>
          <w:tab w:val="left" w:pos="709"/>
        </w:tabs>
        <w:autoSpaceDE w:val="0"/>
        <w:autoSpaceDN w:val="0"/>
        <w:ind w:left="-709" w:right="-992"/>
        <w:jc w:val="both"/>
        <w:rPr>
          <w:rFonts w:ascii="Arial" w:hAnsi="Arial" w:cs="Arial"/>
          <w:sz w:val="20"/>
        </w:rPr>
      </w:pPr>
      <w:r w:rsidRPr="00A062E5">
        <w:rPr>
          <w:rFonts w:ascii="Arial" w:hAnsi="Arial" w:cs="Arial"/>
          <w:sz w:val="20"/>
        </w:rPr>
        <w:t>21.11 A autoridade competente, na aplicação das sanções, levará em consideração a gravidade da conduta do infrator, o caráter educativo da pena, bem como o dano causado à Administração, observado o princípio da proporcionalidade.</w:t>
      </w:r>
    </w:p>
    <w:p w:rsidR="00AA5E26" w:rsidRDefault="00AA5E26" w:rsidP="00AA5E26">
      <w:pPr>
        <w:tabs>
          <w:tab w:val="left" w:pos="284"/>
          <w:tab w:val="left" w:pos="709"/>
        </w:tabs>
        <w:ind w:left="-709" w:right="-992"/>
        <w:jc w:val="both"/>
        <w:rPr>
          <w:rFonts w:ascii="Arial" w:hAnsi="Arial" w:cs="Arial"/>
          <w:b/>
          <w:bCs/>
          <w:sz w:val="20"/>
        </w:rPr>
      </w:pPr>
    </w:p>
    <w:p w:rsidR="00AA5E26" w:rsidRPr="00A062E5" w:rsidRDefault="00AA5E26" w:rsidP="00AA5E26">
      <w:pPr>
        <w:tabs>
          <w:tab w:val="left" w:pos="284"/>
          <w:tab w:val="left" w:pos="709"/>
        </w:tabs>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2</w:t>
      </w:r>
      <w:r w:rsidRPr="00A062E5">
        <w:rPr>
          <w:rFonts w:ascii="Arial" w:hAnsi="Arial" w:cs="Arial"/>
          <w:b/>
          <w:bCs/>
          <w:sz w:val="20"/>
        </w:rPr>
        <w:t>.  DAS IMPUGNAÇÕES E DOS RECURSOS</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 – </w:t>
      </w:r>
      <w:r w:rsidRPr="00A062E5">
        <w:rPr>
          <w:rFonts w:ascii="Arial" w:hAnsi="Arial" w:cs="Arial"/>
          <w:sz w:val="20"/>
        </w:rPr>
        <w:t xml:space="preserve">Nos termos do Art. 24 do Decreto 10.024, qualquer pessoa, física ou jurídica é parte legítima para solicitar esclarecimentos ou providências em relação ao presente PREGÃO, ou ainda para </w:t>
      </w:r>
      <w:r w:rsidRPr="00A062E5">
        <w:rPr>
          <w:rFonts w:ascii="Arial" w:hAnsi="Arial" w:cs="Arial"/>
          <w:b/>
          <w:sz w:val="20"/>
        </w:rPr>
        <w:t>impugnar este Edital</w:t>
      </w:r>
      <w:r w:rsidRPr="00A062E5">
        <w:rPr>
          <w:rFonts w:ascii="Arial" w:hAnsi="Arial" w:cs="Arial"/>
          <w:sz w:val="20"/>
        </w:rPr>
        <w:t>, desde que o faça com antecedência de até 03 (três) dias úteis da data fixada para a abertura da sessão pública do certame.</w:t>
      </w:r>
    </w:p>
    <w:p w:rsidR="00AA5E26" w:rsidRPr="00A062E5" w:rsidRDefault="00AA5E26" w:rsidP="00AA5E26">
      <w:pPr>
        <w:pStyle w:val="Cabealho"/>
        <w:ind w:left="-709" w:right="-992"/>
        <w:jc w:val="both"/>
        <w:rPr>
          <w:rFonts w:ascii="Arial" w:hAnsi="Arial" w:cs="Arial"/>
        </w:rPr>
      </w:pPr>
      <w:r w:rsidRPr="00A062E5">
        <w:rPr>
          <w:rFonts w:ascii="Arial" w:hAnsi="Arial" w:cs="Arial"/>
        </w:rPr>
        <w:t>2</w:t>
      </w:r>
      <w:r>
        <w:rPr>
          <w:rFonts w:ascii="Arial" w:hAnsi="Arial" w:cs="Arial"/>
        </w:rPr>
        <w:t>2</w:t>
      </w:r>
      <w:r w:rsidRPr="00A062E5">
        <w:rPr>
          <w:rFonts w:ascii="Arial" w:hAnsi="Arial" w:cs="Arial"/>
        </w:rPr>
        <w:t>.1.1 -</w:t>
      </w:r>
      <w:r w:rsidRPr="00A062E5">
        <w:rPr>
          <w:rFonts w:ascii="Arial" w:hAnsi="Arial" w:cs="Arial"/>
          <w:b/>
        </w:rPr>
        <w:t xml:space="preserve"> </w:t>
      </w:r>
      <w:r w:rsidRPr="00A062E5">
        <w:rPr>
          <w:rFonts w:ascii="Arial" w:hAnsi="Arial" w:cs="Arial"/>
        </w:rPr>
        <w:t xml:space="preserve">As impugnações ao Edital deverão ser dirigidas ao Pregoeiro e protocolizadas em dias úteis, das 08h00 às 17h00, na Rua Felipe </w:t>
      </w:r>
      <w:proofErr w:type="spellStart"/>
      <w:r w:rsidRPr="00A062E5">
        <w:rPr>
          <w:rFonts w:ascii="Arial" w:hAnsi="Arial" w:cs="Arial"/>
        </w:rPr>
        <w:t>Schimidt</w:t>
      </w:r>
      <w:proofErr w:type="spellEnd"/>
      <w:r w:rsidRPr="00A062E5">
        <w:rPr>
          <w:rFonts w:ascii="Arial" w:hAnsi="Arial" w:cs="Arial"/>
        </w:rPr>
        <w:t xml:space="preserve"> nº 10, Centro, Canoinhas, Setor de Protocolo.</w:t>
      </w:r>
    </w:p>
    <w:p w:rsidR="00AA5E26" w:rsidRPr="00A062E5" w:rsidRDefault="00AA5E26" w:rsidP="00AA5E26">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w:t>
      </w:r>
      <w:proofErr w:type="gramStart"/>
      <w:r w:rsidRPr="00A062E5">
        <w:rPr>
          <w:rFonts w:ascii="Arial" w:hAnsi="Arial" w:cs="Arial"/>
          <w:color w:val="000000"/>
          <w:sz w:val="20"/>
        </w:rPr>
        <w:t>afim de</w:t>
      </w:r>
      <w:proofErr w:type="gramEnd"/>
      <w:r w:rsidRPr="00A062E5">
        <w:rPr>
          <w:rFonts w:ascii="Arial" w:hAnsi="Arial" w:cs="Arial"/>
          <w:color w:val="000000"/>
          <w:sz w:val="20"/>
        </w:rPr>
        <w:t xml:space="preserve"> comprovar o envio da sua manifestação.</w:t>
      </w:r>
    </w:p>
    <w:p w:rsidR="00AA5E26" w:rsidRPr="00A062E5" w:rsidRDefault="00AA5E26" w:rsidP="00AA5E26">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.1.3 - As impugnações também serão aceitas e recebidas quando enviadas através do sistema informatizado </w:t>
      </w:r>
      <w:proofErr w:type="gramStart"/>
      <w:r w:rsidRPr="00A062E5">
        <w:rPr>
          <w:rFonts w:ascii="Arial" w:hAnsi="Arial" w:cs="Arial"/>
          <w:color w:val="000000"/>
          <w:sz w:val="20"/>
        </w:rPr>
        <w:t>1Doc</w:t>
      </w:r>
      <w:proofErr w:type="gramEnd"/>
      <w:r w:rsidRPr="00A062E5">
        <w:rPr>
          <w:rFonts w:ascii="Arial" w:hAnsi="Arial" w:cs="Arial"/>
          <w:color w:val="000000"/>
          <w:sz w:val="20"/>
        </w:rPr>
        <w:t>, com acesso ao link: https://canoinhas.1doc.com.br/b.php?</w:t>
      </w:r>
      <w:proofErr w:type="gramStart"/>
      <w:r w:rsidRPr="00A062E5">
        <w:rPr>
          <w:rFonts w:ascii="Arial" w:hAnsi="Arial" w:cs="Arial"/>
          <w:color w:val="000000"/>
          <w:sz w:val="20"/>
        </w:rPr>
        <w:t>pg</w:t>
      </w:r>
      <w:proofErr w:type="gramEnd"/>
      <w:r w:rsidRPr="00A062E5">
        <w:rPr>
          <w:rFonts w:ascii="Arial" w:hAnsi="Arial" w:cs="Arial"/>
          <w:color w:val="000000"/>
          <w:sz w:val="20"/>
        </w:rPr>
        <w:t xml:space="preserve">=wp/wp&amp;itd=5, </w:t>
      </w:r>
      <w:r w:rsidRPr="00A062E5">
        <w:rPr>
          <w:rFonts w:ascii="Arial" w:hAnsi="Arial" w:cs="Arial"/>
          <w:sz w:val="20"/>
        </w:rPr>
        <w:t xml:space="preserve">em dias úteis, das 08h00 às 17h00, </w:t>
      </w:r>
      <w:r w:rsidRPr="00A062E5">
        <w:rPr>
          <w:rFonts w:ascii="Arial" w:hAnsi="Arial" w:cs="Arial"/>
          <w:color w:val="000000"/>
          <w:sz w:val="20"/>
        </w:rPr>
        <w:t>devendo ser juntados todos os documentos que fundamentam tais impugnações.</w:t>
      </w:r>
    </w:p>
    <w:p w:rsidR="00AA5E26" w:rsidRPr="00A062E5" w:rsidRDefault="00AA5E26" w:rsidP="00AA5E26">
      <w:pPr>
        <w:pStyle w:val="Corpodetexto"/>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w:t>
      </w:r>
      <w:r w:rsidRPr="00A062E5">
        <w:rPr>
          <w:rFonts w:cs="Arial"/>
        </w:rPr>
        <w:t>.4 -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AA5E26" w:rsidRPr="00A062E5" w:rsidRDefault="00AA5E26" w:rsidP="00AA5E26">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.1.5 - Não serão conhecidas as impugnações e os recursos apresentados fora do prazo legal e/ou subscritos por representante não habilitado legalmente ou não identificado no processo para responder pelo proponente. </w:t>
      </w:r>
    </w:p>
    <w:p w:rsidR="00AA5E26" w:rsidRPr="00A062E5" w:rsidRDefault="00AA5E26" w:rsidP="00AA5E26">
      <w:pPr>
        <w:pStyle w:val="Corpodetexto"/>
        <w:numPr>
          <w:ilvl w:val="0"/>
          <w:numId w:val="38"/>
        </w:numPr>
        <w:suppressAutoHyphens w:val="0"/>
        <w:autoSpaceDE w:val="0"/>
        <w:autoSpaceDN w:val="0"/>
        <w:adjustRightInd w:val="0"/>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1.6</w:t>
      </w:r>
      <w:r w:rsidRPr="00A062E5">
        <w:rPr>
          <w:rFonts w:cs="Arial"/>
        </w:rPr>
        <w:t xml:space="preserve"> - </w:t>
      </w:r>
      <w:r w:rsidRPr="00A062E5">
        <w:rPr>
          <w:rFonts w:cs="Arial"/>
          <w:color w:val="000000"/>
        </w:rPr>
        <w:t xml:space="preserve">Caberá ao Pregoeiro, auxiliado pelos responsáveis requisitantes e pela elaboração deste Edital e seus anexos, decidir sobre a impugnação no prazo de até </w:t>
      </w:r>
      <w:proofErr w:type="gramStart"/>
      <w:r w:rsidRPr="00A062E5">
        <w:rPr>
          <w:rFonts w:cs="Arial"/>
          <w:color w:val="000000"/>
        </w:rPr>
        <w:t>2</w:t>
      </w:r>
      <w:proofErr w:type="gramEnd"/>
      <w:r w:rsidRPr="00A062E5">
        <w:rPr>
          <w:rFonts w:cs="Arial"/>
          <w:color w:val="000000"/>
        </w:rPr>
        <w:t xml:space="preserve"> (dois) dias úteis contados da data de recebimento da impugnação.</w:t>
      </w:r>
      <w:r w:rsidRPr="00A062E5">
        <w:rPr>
          <w:rFonts w:cs="Arial"/>
        </w:rPr>
        <w:t xml:space="preserve"> </w:t>
      </w:r>
    </w:p>
    <w:p w:rsidR="00AA5E26" w:rsidRPr="00A062E5" w:rsidRDefault="00AA5E26" w:rsidP="00AA5E26">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.1.7 - Acolhida a impugnação, será definida e publicada nova data para a realização do certame.  </w:t>
      </w:r>
    </w:p>
    <w:p w:rsidR="00AA5E26" w:rsidRPr="00A062E5" w:rsidRDefault="00AA5E26" w:rsidP="00AA5E26">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.1.8 - As impugnações e pedidos de esclarecimentos não suspendem os prazos previstos no certame.</w:t>
      </w:r>
    </w:p>
    <w:p w:rsidR="00AA5E26" w:rsidRPr="00A062E5" w:rsidRDefault="00AA5E26" w:rsidP="00AA5E26">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.1.9 - A concessão de efeito suspensivo à impugnação é medida excepcional e deverá ser motivada pelo pregoeiro, nos autos do processo de licitação. </w:t>
      </w:r>
    </w:p>
    <w:p w:rsidR="00AA5E26" w:rsidRPr="00A062E5" w:rsidRDefault="00AA5E26" w:rsidP="00AA5E26">
      <w:pPr>
        <w:ind w:left="-709" w:right="-992"/>
        <w:jc w:val="both"/>
        <w:rPr>
          <w:rFonts w:ascii="Arial" w:hAnsi="Arial" w:cs="Arial"/>
          <w:b/>
          <w:color w:val="000000"/>
          <w:sz w:val="20"/>
        </w:rPr>
      </w:pPr>
      <w:r w:rsidRPr="00A062E5">
        <w:rPr>
          <w:rFonts w:ascii="Arial" w:hAnsi="Arial" w:cs="Arial"/>
          <w:sz w:val="20"/>
        </w:rPr>
        <w:t>2</w:t>
      </w:r>
      <w:r>
        <w:rPr>
          <w:rFonts w:ascii="Arial" w:hAnsi="Arial" w:cs="Arial"/>
          <w:sz w:val="20"/>
        </w:rPr>
        <w:t>2</w:t>
      </w:r>
      <w:r w:rsidRPr="00A062E5">
        <w:rPr>
          <w:rFonts w:ascii="Arial" w:hAnsi="Arial" w:cs="Arial"/>
          <w:sz w:val="20"/>
        </w:rPr>
        <w:t>.1.10 - Se das consultas ou impugnações resultar a necessidade de modificar o edital, a alteração será divulgada pela mesma forma em que se deu o texto original do instrumento convocatório.</w:t>
      </w:r>
      <w:r w:rsidRPr="00A062E5">
        <w:rPr>
          <w:rFonts w:ascii="Arial" w:hAnsi="Arial" w:cs="Arial"/>
          <w:b/>
          <w:color w:val="000000"/>
          <w:sz w:val="20"/>
        </w:rPr>
        <w:t xml:space="preserve"> </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.2 – A entrega das propostas sem que tenha sido tempestivamente impugnado o edital, implicará na plena aceitação, por parte dos interessados, das condições nele estabelecidas.</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.3 – Qualquer licitante poderá recorrer dos atos praticado pelo Pregoeiro, cuja intenção deverá ser manifestada no final da sessão pública, </w:t>
      </w:r>
      <w:proofErr w:type="gramStart"/>
      <w:r w:rsidRPr="00A062E5">
        <w:rPr>
          <w:rFonts w:ascii="Arial" w:hAnsi="Arial" w:cs="Arial"/>
          <w:color w:val="000000"/>
          <w:sz w:val="20"/>
        </w:rPr>
        <w:t>sob pena</w:t>
      </w:r>
      <w:proofErr w:type="gramEnd"/>
      <w:r w:rsidRPr="00A062E5">
        <w:rPr>
          <w:rFonts w:ascii="Arial" w:hAnsi="Arial" w:cs="Arial"/>
          <w:color w:val="000000"/>
          <w:sz w:val="20"/>
        </w:rPr>
        <w:t xml:space="preserve"> de decadência do direito de recorrer.</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.4 – A síntese das razões recursais deverá ser registrada na ata da sessão, cabendo ao Pregoeiro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.5 – O recurso contra decisão do Pregoeiro terá efeito suspensivo.</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.6 – O acolhimento do recurso importará a invalidação apenas dos atos insuscetíveis de aproveitamento.</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.7 – Se não reconsiderar a sua decisão o Pregoeiro submeterá o recurso, devidamente informado, à consideração da autoridade competente, que proferirá decisão definitiva e homologação do procedimento.</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.8 – Os memoriais dos recursos e contrarrazões deverão ser endereçados ao Pregoeiro e protocolados no Setor Oficial de Protocolos desta Prefeitura. </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.8.2 – Os memoriais dos recursos e contrarrazões</w:t>
      </w:r>
      <w:r w:rsidRPr="00A062E5">
        <w:rPr>
          <w:rFonts w:ascii="Arial" w:hAnsi="Arial" w:cs="Arial"/>
          <w:sz w:val="20"/>
        </w:rPr>
        <w:t xml:space="preserve"> também serão aceitos e recebidos quando enviados através do sistema informatizado </w:t>
      </w:r>
      <w:proofErr w:type="gramStart"/>
      <w:r w:rsidRPr="00A062E5">
        <w:rPr>
          <w:rFonts w:ascii="Arial" w:hAnsi="Arial" w:cs="Arial"/>
          <w:sz w:val="20"/>
        </w:rPr>
        <w:t>1Doc</w:t>
      </w:r>
      <w:proofErr w:type="gramEnd"/>
      <w:r w:rsidRPr="00A062E5">
        <w:rPr>
          <w:rFonts w:ascii="Arial" w:hAnsi="Arial" w:cs="Arial"/>
          <w:sz w:val="20"/>
        </w:rPr>
        <w:t xml:space="preserve">, com acesso ao link: </w:t>
      </w:r>
      <w:r w:rsidRPr="00A062E5">
        <w:rPr>
          <w:rFonts w:ascii="Arial" w:hAnsi="Arial" w:cs="Arial"/>
          <w:i/>
          <w:sz w:val="20"/>
        </w:rPr>
        <w:t>https://canoinhas.1doc.com.br/b.php?</w:t>
      </w:r>
      <w:proofErr w:type="gramStart"/>
      <w:r w:rsidRPr="00A062E5">
        <w:rPr>
          <w:rFonts w:ascii="Arial" w:hAnsi="Arial" w:cs="Arial"/>
          <w:i/>
          <w:sz w:val="20"/>
        </w:rPr>
        <w:t>pg</w:t>
      </w:r>
      <w:proofErr w:type="gramEnd"/>
      <w:r w:rsidRPr="00A062E5">
        <w:rPr>
          <w:rFonts w:ascii="Arial" w:hAnsi="Arial" w:cs="Arial"/>
          <w:i/>
          <w:sz w:val="20"/>
        </w:rPr>
        <w:t>=wp/wp&amp;itd</w:t>
      </w:r>
      <w:r w:rsidRPr="00A062E5">
        <w:rPr>
          <w:rFonts w:ascii="Arial" w:hAnsi="Arial" w:cs="Arial"/>
          <w:sz w:val="20"/>
        </w:rPr>
        <w:t>=5, devendo ser juntados todos os documentos que fundamentam tais recursos.</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.9 – Os autos permanecerão desde logo com vistas franqueada aos interessados no mesmo local indicado no item anterior.</w:t>
      </w:r>
    </w:p>
    <w:p w:rsidR="00AA5E26" w:rsidRPr="00A062E5" w:rsidRDefault="00AA5E26" w:rsidP="00AA5E26">
      <w:pPr>
        <w:ind w:left="-709" w:right="-992"/>
        <w:jc w:val="both"/>
        <w:rPr>
          <w:rFonts w:ascii="Arial" w:hAnsi="Arial" w:cs="Arial"/>
          <w:sz w:val="20"/>
        </w:rPr>
      </w:pPr>
    </w:p>
    <w:p w:rsidR="00AA5E26" w:rsidRPr="00A062E5" w:rsidRDefault="00AA5E26" w:rsidP="00AA5E26">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3</w:t>
      </w:r>
      <w:r w:rsidRPr="00A062E5">
        <w:rPr>
          <w:rFonts w:ascii="Arial" w:hAnsi="Arial" w:cs="Arial"/>
          <w:b/>
          <w:bCs/>
          <w:color w:val="000000"/>
          <w:sz w:val="20"/>
        </w:rPr>
        <w:t xml:space="preserve"> - DA REVOGAÇÃO E ANULAÇÃO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1 - Fica assegurado a Prefeitura Municipal de Canoinhas o direito de revogar a licitação por razões de interesse público </w:t>
      </w:r>
      <w:proofErr w:type="gramStart"/>
      <w:r w:rsidRPr="00A062E5">
        <w:rPr>
          <w:rFonts w:ascii="Arial" w:hAnsi="Arial" w:cs="Arial"/>
          <w:color w:val="000000"/>
          <w:sz w:val="20"/>
        </w:rPr>
        <w:t>decorrentes de fato superveniente</w:t>
      </w:r>
      <w:proofErr w:type="gramEnd"/>
      <w:r w:rsidRPr="00A062E5">
        <w:rPr>
          <w:rFonts w:ascii="Arial" w:hAnsi="Arial" w:cs="Arial"/>
          <w:color w:val="000000"/>
          <w:sz w:val="20"/>
        </w:rPr>
        <w:t xml:space="preserve"> devidamente comprovado, ou anulá-la em virtude de vício insanável.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2 - A declaração de nulidade de algum ato do procedimento somente resultará na nulidade dos atos que diretamente dele dependam.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.3 - Quando da declaração de nulidade de algum ato do procedimento, a autoridade competente indicará expressamente os atos a que ela se estende.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.4 - A nulidade do procedimento de licitação não gera obrigação de indenizar pela Administração.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.5 - A nulidade da contratação opera efeitos retroativamente, impedindo os efeitos jurídicos que o contrato, ordinariamente, deveria produzir, além de desconstituir os já produzidos.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.6 - Nenhum ato será declarado nulo se do vício não resultar prejuízo ao interesse público ou aos demais interessados.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.7 - A revogação ou anulação será precedida de procedimento administrativo, assegurado o contraditório e a ampla defesa, e formalizada mediante parecer escrito e devidamente fundamentado. </w:t>
      </w:r>
    </w:p>
    <w:p w:rsidR="00AA5E26" w:rsidRPr="00A062E5" w:rsidRDefault="00AA5E26" w:rsidP="00AA5E26">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.8 - A autoridade competente para anular ou revogar a licitação é o Prefeito Municipal de Canoinhas. </w:t>
      </w:r>
    </w:p>
    <w:p w:rsidR="00AA5E26" w:rsidRPr="00A062E5" w:rsidRDefault="00AA5E26" w:rsidP="00AA5E26">
      <w:pPr>
        <w:tabs>
          <w:tab w:val="left" w:pos="10490"/>
        </w:tabs>
        <w:ind w:left="-709" w:right="-992"/>
        <w:jc w:val="both"/>
        <w:rPr>
          <w:rFonts w:ascii="Arial" w:hAnsi="Arial" w:cs="Arial"/>
          <w:color w:val="000000"/>
          <w:sz w:val="20"/>
        </w:rPr>
      </w:pPr>
    </w:p>
    <w:p w:rsidR="00AA5E26" w:rsidRPr="00A062E5" w:rsidRDefault="00AA5E26" w:rsidP="00AA5E26">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4</w:t>
      </w:r>
      <w:r w:rsidRPr="00A062E5">
        <w:rPr>
          <w:rFonts w:ascii="Arial" w:hAnsi="Arial" w:cs="Arial"/>
          <w:b/>
          <w:bCs/>
          <w:color w:val="000000"/>
          <w:sz w:val="20"/>
        </w:rPr>
        <w:t xml:space="preserve"> - DA FRAUDE E DA CORRUPÇÃO </w:t>
      </w:r>
    </w:p>
    <w:p w:rsidR="00AA5E26" w:rsidRPr="00A062E5" w:rsidRDefault="00AA5E26" w:rsidP="00AA5E26">
      <w:pPr>
        <w:tabs>
          <w:tab w:val="left" w:pos="284"/>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4</w:t>
      </w:r>
      <w:r w:rsidRPr="00A062E5">
        <w:rPr>
          <w:rFonts w:ascii="Arial" w:hAnsi="Arial" w:cs="Arial"/>
          <w:color w:val="000000"/>
          <w:sz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AA5E26" w:rsidRPr="00A062E5" w:rsidRDefault="00AA5E26" w:rsidP="00AA5E26">
      <w:pPr>
        <w:ind w:left="-709" w:right="-992"/>
        <w:jc w:val="both"/>
        <w:rPr>
          <w:rFonts w:ascii="Arial" w:hAnsi="Arial" w:cs="Arial"/>
          <w:sz w:val="20"/>
        </w:rPr>
      </w:pPr>
    </w:p>
    <w:p w:rsidR="00AA5E26" w:rsidRPr="00A062E5" w:rsidRDefault="00AA5E26" w:rsidP="00AA5E26">
      <w:pPr>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5</w:t>
      </w:r>
      <w:r w:rsidRPr="00A062E5">
        <w:rPr>
          <w:rFonts w:ascii="Arial" w:hAnsi="Arial" w:cs="Arial"/>
          <w:b/>
          <w:bCs/>
          <w:sz w:val="20"/>
        </w:rPr>
        <w:t xml:space="preserve"> - DAS DISPOSIÇÕES GERAIS</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.1 - Quaisquer esclarecimentos adicionais e itens deste Edital por ventura duvidosos, poderão ser obtidos pelo</w:t>
      </w:r>
      <w:proofErr w:type="gramStart"/>
      <w:r w:rsidRPr="00A062E5">
        <w:rPr>
          <w:rFonts w:ascii="Arial" w:hAnsi="Arial" w:cs="Arial"/>
          <w:sz w:val="20"/>
        </w:rPr>
        <w:t xml:space="preserve">  </w:t>
      </w:r>
      <w:proofErr w:type="gramEnd"/>
      <w:r w:rsidRPr="00A062E5">
        <w:rPr>
          <w:rFonts w:ascii="Arial" w:hAnsi="Arial" w:cs="Arial"/>
          <w:sz w:val="20"/>
        </w:rPr>
        <w:t>fone (47) 3621-7705 e, ou (47) 3621-7756, até três dias úteis antes da data marcada à reunião, destinada ao recebimento dos envelopes “Documentos de Habilitação” e “Proposta Financeira”.</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.2 - Não o fazendo neste prazo, pressupõe-se que os elementos fornecidos são suficientemente claros e precisos para permitir a continuidade dos procedimentos e a apreciação das propostas, não cabendo aos licitantes direito a qualquer reclamação posterior.</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.3 - O Pregoeiro poderá convocar servidores qualificados do Órgão, para oferecer suporte técnico e/ou jurídico às decisões da Comissão independente da equipe de apoio;</w:t>
      </w:r>
    </w:p>
    <w:p w:rsidR="00AA5E26" w:rsidRPr="00A062E5" w:rsidRDefault="00AA5E26" w:rsidP="00AA5E26">
      <w:pPr>
        <w:pStyle w:val="Recuodecorpodetexto3"/>
        <w:spacing w:after="0"/>
        <w:ind w:left="-709" w:right="-992"/>
        <w:rPr>
          <w:rFonts w:cs="Arial"/>
          <w:color w:val="000000"/>
          <w:sz w:val="20"/>
        </w:rPr>
      </w:pPr>
      <w:r w:rsidRPr="00A062E5">
        <w:rPr>
          <w:rFonts w:cs="Arial"/>
          <w:color w:val="000000"/>
          <w:sz w:val="20"/>
        </w:rPr>
        <w:t>2</w:t>
      </w:r>
      <w:r>
        <w:rPr>
          <w:rFonts w:cs="Arial"/>
          <w:color w:val="000000"/>
          <w:sz w:val="20"/>
        </w:rPr>
        <w:t>5</w:t>
      </w:r>
      <w:r w:rsidRPr="00A062E5">
        <w:rPr>
          <w:rFonts w:cs="Arial"/>
          <w:color w:val="000000"/>
          <w:sz w:val="20"/>
        </w:rPr>
        <w:t>.4 - As modificações ocorridas neste Edital</w:t>
      </w:r>
      <w:proofErr w:type="gramStart"/>
      <w:r w:rsidRPr="00A062E5">
        <w:rPr>
          <w:rFonts w:cs="Arial"/>
          <w:color w:val="000000"/>
          <w:sz w:val="20"/>
        </w:rPr>
        <w:t>, obedecerão</w:t>
      </w:r>
      <w:proofErr w:type="gramEnd"/>
      <w:r w:rsidRPr="00A062E5">
        <w:rPr>
          <w:rFonts w:cs="Arial"/>
          <w:color w:val="000000"/>
          <w:sz w:val="20"/>
        </w:rPr>
        <w:t xml:space="preserve"> ao disposto no parágrafo 4º, do Art.21, da Lei nº 8. 666/93.</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AA5E26" w:rsidRPr="00A062E5" w:rsidRDefault="00AA5E26" w:rsidP="00AA5E26">
      <w:pPr>
        <w:pStyle w:val="Recuodecorpodetexto2"/>
        <w:ind w:left="-709" w:right="-992"/>
        <w:rPr>
          <w:rFonts w:cs="Arial"/>
          <w:sz w:val="20"/>
        </w:rPr>
      </w:pPr>
      <w:r w:rsidRPr="00A062E5">
        <w:rPr>
          <w:rFonts w:cs="Arial"/>
          <w:sz w:val="20"/>
        </w:rPr>
        <w:t>2</w:t>
      </w:r>
      <w:r>
        <w:rPr>
          <w:rFonts w:cs="Arial"/>
          <w:sz w:val="20"/>
          <w:lang w:val="pt-BR"/>
        </w:rPr>
        <w:t>5</w:t>
      </w:r>
      <w:r w:rsidRPr="00A062E5">
        <w:rPr>
          <w:rFonts w:cs="Arial"/>
          <w:sz w:val="20"/>
        </w:rPr>
        <w:t>.6 - A participação nesta licitação implica na aceitação integral e irretratável das normas deste Edital e seu Termo de Referência, no Anexo I, bem como na observância dos preceitos legais e regulamentares que a regem.</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.8 - Os documentos da habilitação dos que forem excluídos do certame, ficarão em poder da Prefeitura. </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AA5E26" w:rsidRPr="00A062E5" w:rsidRDefault="00AA5E26" w:rsidP="00AA5E26">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5</w:t>
      </w:r>
      <w:r w:rsidRPr="00A062E5">
        <w:rPr>
          <w:rFonts w:ascii="Arial" w:hAnsi="Arial" w:cs="Arial"/>
          <w:color w:val="000000"/>
          <w:sz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.12 - Os casos omissos no presente Edital serão resolvidos pelo Pregoeiro, com fundamento nas disposições da legislação em vigor.</w:t>
      </w:r>
    </w:p>
    <w:p w:rsidR="00AA5E26" w:rsidRPr="00A062E5" w:rsidRDefault="00AA5E26" w:rsidP="00AA5E26">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.13 – Os atos relativos às repostas de impugnações e recursos, e resultado da licitação serão publicados no </w:t>
      </w:r>
      <w:r w:rsidRPr="00A062E5">
        <w:rPr>
          <w:rFonts w:ascii="Arial" w:hAnsi="Arial" w:cs="Arial"/>
          <w:sz w:val="20"/>
        </w:rPr>
        <w:lastRenderedPageBreak/>
        <w:t xml:space="preserve">Diário Oficial dos Municípios de Santa Catariana no endereço eletrônico: www.diariomunicipal.sc.gov.br. </w:t>
      </w:r>
    </w:p>
    <w:p w:rsidR="00AA5E26" w:rsidRPr="00A062E5" w:rsidRDefault="00AA5E26" w:rsidP="00AA5E26">
      <w:pPr>
        <w:pStyle w:val="Padro"/>
        <w:ind w:left="-709" w:right="-992"/>
        <w:rPr>
          <w:rFonts w:ascii="Arial" w:hAnsi="Arial" w:cs="Arial"/>
        </w:rPr>
      </w:pPr>
      <w:r w:rsidRPr="00A062E5">
        <w:rPr>
          <w:rFonts w:ascii="Arial" w:hAnsi="Arial" w:cs="Arial"/>
        </w:rPr>
        <w:t>2</w:t>
      </w:r>
      <w:r>
        <w:rPr>
          <w:rFonts w:ascii="Arial" w:hAnsi="Arial" w:cs="Arial"/>
        </w:rPr>
        <w:t>5</w:t>
      </w:r>
      <w:r w:rsidRPr="00A062E5">
        <w:rPr>
          <w:rFonts w:ascii="Arial" w:hAnsi="Arial" w:cs="Arial"/>
        </w:rPr>
        <w:t>.14 - Fica eleito o foro de Canoinhas - SC, para dirimir quaisquer dúvidas oriundas desta Licitação.</w:t>
      </w: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r w:rsidRPr="0054137C">
        <w:rPr>
          <w:rFonts w:ascii="Arial" w:hAnsi="Arial" w:cs="Arial"/>
        </w:rPr>
        <w:t xml:space="preserve">Canoinhas, </w:t>
      </w:r>
      <w:r>
        <w:rPr>
          <w:rFonts w:ascii="Arial" w:hAnsi="Arial" w:cs="Arial"/>
        </w:rPr>
        <w:t xml:space="preserve">25 </w:t>
      </w:r>
      <w:r w:rsidRPr="0054137C">
        <w:rPr>
          <w:rFonts w:ascii="Arial" w:hAnsi="Arial" w:cs="Arial"/>
        </w:rPr>
        <w:t xml:space="preserve">de </w:t>
      </w:r>
      <w:r>
        <w:rPr>
          <w:rFonts w:ascii="Arial" w:hAnsi="Arial" w:cs="Arial"/>
        </w:rPr>
        <w:t>Março</w:t>
      </w:r>
      <w:r w:rsidRPr="0054137C">
        <w:rPr>
          <w:rFonts w:ascii="Arial" w:hAnsi="Arial" w:cs="Arial"/>
        </w:rPr>
        <w:t xml:space="preserve"> de 20</w:t>
      </w:r>
      <w:r>
        <w:rPr>
          <w:rFonts w:ascii="Arial" w:hAnsi="Arial" w:cs="Arial"/>
        </w:rPr>
        <w:t>22</w:t>
      </w:r>
      <w:r w:rsidRPr="0054137C">
        <w:rPr>
          <w:rFonts w:ascii="Arial" w:hAnsi="Arial" w:cs="Arial"/>
        </w:rPr>
        <w:t>.</w:t>
      </w: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Padro"/>
        <w:ind w:left="-567" w:right="-851"/>
        <w:jc w:val="right"/>
        <w:rPr>
          <w:rFonts w:ascii="Arial" w:hAnsi="Arial" w:cs="Arial"/>
        </w:rPr>
      </w:pPr>
    </w:p>
    <w:p w:rsidR="00AA5E26" w:rsidRDefault="00AA5E26" w:rsidP="00AA5E26">
      <w:pPr>
        <w:pStyle w:val="NormalsemPargrafo"/>
        <w:spacing w:after="0"/>
        <w:jc w:val="center"/>
        <w:rPr>
          <w:rFonts w:cs="Arial"/>
          <w:b/>
        </w:rPr>
      </w:pPr>
    </w:p>
    <w:p w:rsidR="00AA5E26" w:rsidRPr="00825DEB" w:rsidRDefault="00AA5E26" w:rsidP="00AA5E26">
      <w:pPr>
        <w:pStyle w:val="Padro"/>
        <w:ind w:left="-709" w:right="-992"/>
        <w:rPr>
          <w:rFonts w:ascii="Arial" w:hAnsi="Arial" w:cs="Arial"/>
          <w:b/>
        </w:rPr>
        <w:sectPr w:rsidR="00AA5E26" w:rsidRPr="00825DEB" w:rsidSect="00AA5E26">
          <w:headerReference w:type="even" r:id="rId12"/>
          <w:headerReference w:type="default" r:id="rId13"/>
          <w:footerReference w:type="default" r:id="rId14"/>
          <w:pgSz w:w="11907" w:h="16840"/>
          <w:pgMar w:top="1560" w:right="1559" w:bottom="851" w:left="1701" w:header="0" w:footer="65" w:gutter="0"/>
          <w:cols w:space="720"/>
        </w:sectPr>
      </w:pPr>
    </w:p>
    <w:p w:rsidR="00AA5E26" w:rsidRPr="00FF5467" w:rsidRDefault="00AA5E26" w:rsidP="00AA5E26">
      <w:pPr>
        <w:pStyle w:val="Padro"/>
        <w:ind w:left="-709" w:right="-992"/>
        <w:rPr>
          <w:rFonts w:ascii="Arial" w:hAnsi="Arial" w:cs="Arial"/>
          <w:b/>
        </w:rPr>
      </w:pPr>
      <w:r>
        <w:rPr>
          <w:rFonts w:ascii="Arial" w:hAnsi="Arial" w:cs="Arial"/>
          <w:b/>
        </w:rPr>
        <w:lastRenderedPageBreak/>
        <w:t xml:space="preserve">       RENATO JARDEL GURTINSKI                                        ANTONIO AUGUSTO MARTINS WEINFURTER</w:t>
      </w:r>
    </w:p>
    <w:p w:rsidR="00AA5E26" w:rsidRPr="00FF5467" w:rsidRDefault="00AA5E26" w:rsidP="00AA5E26">
      <w:pPr>
        <w:pStyle w:val="Padro"/>
        <w:ind w:left="-709" w:right="-992"/>
        <w:rPr>
          <w:rFonts w:ascii="Arial" w:hAnsi="Arial" w:cs="Arial"/>
          <w:b/>
        </w:rPr>
      </w:pPr>
      <w:r>
        <w:rPr>
          <w:rFonts w:ascii="Arial" w:hAnsi="Arial" w:cs="Arial"/>
          <w:b/>
        </w:rPr>
        <w:t xml:space="preserve">                      </w:t>
      </w:r>
      <w:r w:rsidRPr="00CA6F7B">
        <w:rPr>
          <w:rFonts w:ascii="Arial" w:hAnsi="Arial" w:cs="Arial"/>
          <w:b/>
        </w:rPr>
        <w:t>Prefeito</w:t>
      </w:r>
      <w:r>
        <w:rPr>
          <w:rFonts w:ascii="Arial" w:hAnsi="Arial" w:cs="Arial"/>
          <w:b/>
        </w:rPr>
        <w:t xml:space="preserve"> </w:t>
      </w:r>
      <w:proofErr w:type="spellStart"/>
      <w:r>
        <w:rPr>
          <w:rFonts w:ascii="Arial" w:hAnsi="Arial" w:cs="Arial"/>
          <w:b/>
        </w:rPr>
        <w:t>e.e</w:t>
      </w:r>
      <w:proofErr w:type="spellEnd"/>
      <w:r>
        <w:rPr>
          <w:rFonts w:ascii="Arial" w:hAnsi="Arial" w:cs="Arial"/>
          <w:b/>
        </w:rPr>
        <w:t xml:space="preserve">                                                                                            </w:t>
      </w:r>
      <w:r>
        <w:rPr>
          <w:rFonts w:ascii="Arial" w:hAnsi="Arial" w:cs="Arial"/>
          <w:b/>
          <w:spacing w:val="-5"/>
        </w:rPr>
        <w:t>Procurador</w:t>
      </w:r>
    </w:p>
    <w:p w:rsidR="00AA5E26" w:rsidRDefault="00AA5E26" w:rsidP="00AA5E26">
      <w:pPr>
        <w:pStyle w:val="Padro"/>
        <w:ind w:left="-709" w:right="-992"/>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Default="00AA5E26" w:rsidP="00AA5E26">
      <w:pPr>
        <w:pStyle w:val="Padro"/>
        <w:ind w:left="-709" w:right="-992"/>
        <w:jc w:val="center"/>
        <w:rPr>
          <w:rFonts w:ascii="Arial" w:hAnsi="Arial" w:cs="Arial"/>
          <w:b/>
        </w:rPr>
      </w:pPr>
    </w:p>
    <w:p w:rsidR="00AA5E26" w:rsidRPr="004423DA" w:rsidRDefault="00AA5E26" w:rsidP="00AA5E26">
      <w:pPr>
        <w:pStyle w:val="Padro"/>
        <w:ind w:left="-426"/>
        <w:jc w:val="center"/>
        <w:rPr>
          <w:rFonts w:ascii="Arial" w:hAnsi="Arial" w:cs="Arial"/>
          <w:b/>
        </w:rPr>
      </w:pPr>
      <w:r>
        <w:rPr>
          <w:rFonts w:ascii="Arial" w:hAnsi="Arial" w:cs="Arial"/>
          <w:b/>
        </w:rPr>
        <w:br w:type="page"/>
      </w:r>
      <w:r w:rsidRPr="004423DA">
        <w:rPr>
          <w:rFonts w:ascii="Arial" w:hAnsi="Arial" w:cs="Arial"/>
          <w:b/>
        </w:rPr>
        <w:lastRenderedPageBreak/>
        <w:t>ANEXO II</w:t>
      </w:r>
    </w:p>
    <w:p w:rsidR="00AA5E26" w:rsidRPr="00825DEB" w:rsidRDefault="00AA5E26" w:rsidP="00AA5E26">
      <w:pPr>
        <w:pStyle w:val="NormalsemPargrafo"/>
        <w:spacing w:after="0"/>
        <w:jc w:val="center"/>
        <w:rPr>
          <w:rFonts w:cs="Arial"/>
          <w:b/>
        </w:rPr>
      </w:pPr>
      <w:r w:rsidRPr="00825DEB">
        <w:rPr>
          <w:rFonts w:cs="Arial"/>
          <w:b/>
        </w:rPr>
        <w:t>MODELO DE APRESENTAÇÃO DE PROPOSTA</w:t>
      </w:r>
    </w:p>
    <w:p w:rsidR="00AA5E26" w:rsidRPr="00825DEB" w:rsidRDefault="00AA5E26" w:rsidP="00AA5E26">
      <w:pPr>
        <w:pStyle w:val="NormalsemPargrafo"/>
        <w:spacing w:after="0"/>
        <w:jc w:val="center"/>
        <w:rPr>
          <w:rFonts w:cs="Arial"/>
          <w:b/>
        </w:rPr>
      </w:pPr>
    </w:p>
    <w:p w:rsidR="00AA5E26" w:rsidRPr="00AC5357" w:rsidRDefault="00AA5E26" w:rsidP="00AA5E26">
      <w:pPr>
        <w:ind w:left="-709" w:right="-992"/>
        <w:jc w:val="both"/>
        <w:rPr>
          <w:rFonts w:ascii="Arial" w:hAnsi="Arial" w:cs="Arial"/>
          <w:b/>
          <w:sz w:val="20"/>
        </w:rPr>
      </w:pPr>
      <w:r w:rsidRPr="00AC5357">
        <w:rPr>
          <w:rFonts w:ascii="Arial" w:hAnsi="Arial" w:cs="Arial"/>
          <w:b/>
          <w:sz w:val="20"/>
        </w:rPr>
        <w:t xml:space="preserve">AO PREGÃO </w:t>
      </w:r>
      <w:r>
        <w:rPr>
          <w:rFonts w:ascii="Arial" w:hAnsi="Arial" w:cs="Arial"/>
          <w:b/>
          <w:sz w:val="20"/>
        </w:rPr>
        <w:t>ELETRÔNICO</w:t>
      </w:r>
      <w:r w:rsidRPr="00AC5357">
        <w:rPr>
          <w:rFonts w:ascii="Arial" w:hAnsi="Arial" w:cs="Arial"/>
          <w:b/>
          <w:sz w:val="20"/>
        </w:rPr>
        <w:t xml:space="preserve"> Nº. PMC </w:t>
      </w:r>
      <w:r>
        <w:rPr>
          <w:rFonts w:ascii="Arial" w:hAnsi="Arial" w:cs="Arial"/>
          <w:b/>
          <w:sz w:val="20"/>
        </w:rPr>
        <w:t>32/2022</w:t>
      </w:r>
    </w:p>
    <w:p w:rsidR="00AA5E26" w:rsidRPr="00AC5357" w:rsidRDefault="00AA5E26" w:rsidP="00AA5E26">
      <w:pPr>
        <w:ind w:left="-709" w:right="-992"/>
        <w:jc w:val="both"/>
        <w:rPr>
          <w:rFonts w:ascii="Arial" w:hAnsi="Arial" w:cs="Arial"/>
          <w:b/>
          <w:sz w:val="20"/>
        </w:rPr>
      </w:pPr>
    </w:p>
    <w:p w:rsidR="00AA5E26" w:rsidRPr="00AC5357" w:rsidRDefault="00AA5E26" w:rsidP="00AA5E26">
      <w:pPr>
        <w:ind w:left="-709" w:right="-992"/>
        <w:jc w:val="both"/>
        <w:rPr>
          <w:rFonts w:ascii="Arial" w:hAnsi="Arial" w:cs="Arial"/>
          <w:sz w:val="20"/>
        </w:rPr>
      </w:pPr>
      <w:r w:rsidRPr="00AC5357">
        <w:rPr>
          <w:rFonts w:ascii="Arial" w:hAnsi="Arial" w:cs="Arial"/>
          <w:b/>
          <w:sz w:val="20"/>
        </w:rPr>
        <w:t>PROPOSTA COMERCIAL</w:t>
      </w:r>
    </w:p>
    <w:p w:rsidR="00AA5E26" w:rsidRPr="00AC5357" w:rsidRDefault="00AA5E26" w:rsidP="00AA5E26">
      <w:pPr>
        <w:ind w:left="-709" w:right="-992"/>
        <w:jc w:val="both"/>
        <w:rPr>
          <w:rFonts w:ascii="Arial" w:hAnsi="Arial" w:cs="Arial"/>
          <w:sz w:val="20"/>
        </w:rPr>
      </w:pPr>
    </w:p>
    <w:p w:rsidR="00AA5E26" w:rsidRPr="00AC5357" w:rsidRDefault="00AA5E26" w:rsidP="00AA5E26">
      <w:pPr>
        <w:ind w:left="-709" w:right="-992"/>
        <w:jc w:val="both"/>
        <w:rPr>
          <w:rFonts w:ascii="Arial" w:hAnsi="Arial" w:cs="Arial"/>
          <w:sz w:val="20"/>
        </w:rPr>
      </w:pPr>
      <w:r w:rsidRPr="00AC5357">
        <w:rPr>
          <w:rFonts w:ascii="Arial" w:hAnsi="Arial" w:cs="Arial"/>
          <w:sz w:val="20"/>
        </w:rPr>
        <w:t>Razão Social:__________________________________________________________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CNPJ:_____________________________ I.E. (se houver):_____________________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Endereço: ____________________________________________________________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Bairro:___________________________ Cidade: __________________ UF:________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Telefone: (___</w:t>
      </w:r>
      <w:proofErr w:type="gramStart"/>
      <w:r w:rsidRPr="00AC5357">
        <w:rPr>
          <w:rFonts w:ascii="Arial" w:hAnsi="Arial" w:cs="Arial"/>
          <w:sz w:val="20"/>
        </w:rPr>
        <w:t>)</w:t>
      </w:r>
      <w:proofErr w:type="gramEnd"/>
      <w:r w:rsidRPr="00AC5357">
        <w:rPr>
          <w:rFonts w:ascii="Arial" w:hAnsi="Arial" w:cs="Arial"/>
          <w:sz w:val="20"/>
        </w:rPr>
        <w:t>________________________ E-mail: __________________________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Conta Bancária: Banco__________ Ag:_________ Conta Corrente: _______________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Responsável pela empresa: _______________________________________________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 xml:space="preserve">CPF:_______________________ </w:t>
      </w:r>
    </w:p>
    <w:p w:rsidR="00AA5E26" w:rsidRPr="00AC5357" w:rsidRDefault="00AA5E26" w:rsidP="00AA5E26">
      <w:pPr>
        <w:ind w:left="-709" w:right="-992"/>
        <w:jc w:val="both"/>
        <w:rPr>
          <w:rFonts w:ascii="Arial" w:hAnsi="Arial" w:cs="Arial"/>
          <w:sz w:val="20"/>
        </w:rPr>
      </w:pPr>
      <w:r w:rsidRPr="00AC5357">
        <w:rPr>
          <w:rFonts w:ascii="Arial" w:hAnsi="Arial" w:cs="Arial"/>
          <w:sz w:val="20"/>
        </w:rPr>
        <w:t>Cargo do responsável: _______________________</w:t>
      </w:r>
    </w:p>
    <w:p w:rsidR="00AA5E26" w:rsidRPr="00AC5357" w:rsidRDefault="00AA5E26" w:rsidP="00AA5E26">
      <w:pPr>
        <w:ind w:left="-709" w:right="-992"/>
        <w:jc w:val="both"/>
        <w:rPr>
          <w:rFonts w:ascii="Arial" w:hAnsi="Arial" w:cs="Arial"/>
          <w:sz w:val="20"/>
        </w:rPr>
      </w:pPr>
    </w:p>
    <w:p w:rsidR="00AA5E26" w:rsidRDefault="00AA5E26" w:rsidP="00AA5E26">
      <w:pPr>
        <w:autoSpaceDE w:val="0"/>
        <w:autoSpaceDN w:val="0"/>
        <w:adjustRightInd w:val="0"/>
        <w:ind w:left="-709" w:right="-992"/>
        <w:jc w:val="both"/>
        <w:rPr>
          <w:rFonts w:ascii="Arial" w:hAnsi="Arial" w:cs="Arial"/>
          <w:sz w:val="20"/>
        </w:rPr>
      </w:pPr>
      <w:r w:rsidRPr="00AC5357">
        <w:rPr>
          <w:rFonts w:ascii="Arial" w:hAnsi="Arial" w:cs="Arial"/>
          <w:sz w:val="20"/>
        </w:rPr>
        <w:t xml:space="preserve">À Prefeitura Municipal de Canoinhas, apresentamos nossa proposta comercial referente ao Pregão </w:t>
      </w:r>
      <w:r>
        <w:rPr>
          <w:rFonts w:ascii="Arial" w:hAnsi="Arial" w:cs="Arial"/>
          <w:sz w:val="20"/>
        </w:rPr>
        <w:t>Eletrônico</w:t>
      </w:r>
      <w:r w:rsidRPr="00AC5357">
        <w:rPr>
          <w:rFonts w:ascii="Arial" w:hAnsi="Arial" w:cs="Arial"/>
          <w:sz w:val="20"/>
        </w:rPr>
        <w:t xml:space="preserve"> Nº PMC </w:t>
      </w:r>
      <w:r>
        <w:rPr>
          <w:rFonts w:ascii="Arial" w:hAnsi="Arial" w:cs="Arial"/>
          <w:sz w:val="20"/>
        </w:rPr>
        <w:t>32/2022</w:t>
      </w:r>
      <w:r w:rsidRPr="00AC5357">
        <w:rPr>
          <w:rFonts w:ascii="Arial" w:hAnsi="Arial" w:cs="Arial"/>
          <w:sz w:val="20"/>
        </w:rPr>
        <w:t>, conforme planilha abaixo:</w:t>
      </w:r>
    </w:p>
    <w:p w:rsidR="00AA5E26" w:rsidRDefault="00AA5E26" w:rsidP="00AA5E26">
      <w:pPr>
        <w:autoSpaceDE w:val="0"/>
        <w:autoSpaceDN w:val="0"/>
        <w:adjustRightInd w:val="0"/>
        <w:ind w:left="-709" w:right="-992"/>
        <w:jc w:val="both"/>
        <w:rPr>
          <w:rFonts w:ascii="Arial" w:hAnsi="Arial" w:cs="Arial"/>
          <w:sz w:val="20"/>
        </w:rPr>
      </w:pPr>
    </w:p>
    <w:p w:rsidR="00AA5E26" w:rsidRPr="000F1533" w:rsidRDefault="00AA5E26" w:rsidP="00AA5E26">
      <w:pPr>
        <w:rPr>
          <w:rFonts w:cs="Arial"/>
          <w:sz w:val="20"/>
        </w:rPr>
      </w:pPr>
    </w:p>
    <w:tbl>
      <w:tblPr>
        <w:tblW w:w="100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4767"/>
        <w:gridCol w:w="1233"/>
        <w:gridCol w:w="1470"/>
        <w:gridCol w:w="1735"/>
      </w:tblGrid>
      <w:tr w:rsidR="00AA5E26" w:rsidRPr="00CF14A3" w:rsidTr="00193BF2">
        <w:tc>
          <w:tcPr>
            <w:tcW w:w="894" w:type="dxa"/>
          </w:tcPr>
          <w:p w:rsidR="00AA5E26" w:rsidRPr="00CF14A3" w:rsidRDefault="00AA5E26" w:rsidP="00193BF2">
            <w:pPr>
              <w:jc w:val="center"/>
              <w:rPr>
                <w:rFonts w:ascii="Arial" w:hAnsi="Arial" w:cs="Arial"/>
                <w:b/>
                <w:bCs/>
                <w:sz w:val="20"/>
              </w:rPr>
            </w:pPr>
            <w:r w:rsidRPr="00CF14A3">
              <w:rPr>
                <w:rFonts w:ascii="Arial" w:hAnsi="Arial" w:cs="Arial"/>
                <w:b/>
                <w:bCs/>
                <w:sz w:val="20"/>
              </w:rPr>
              <w:t>Lote</w:t>
            </w:r>
          </w:p>
        </w:tc>
        <w:tc>
          <w:tcPr>
            <w:tcW w:w="4767" w:type="dxa"/>
          </w:tcPr>
          <w:p w:rsidR="00AA5E26" w:rsidRPr="00CF14A3" w:rsidRDefault="00AA5E26" w:rsidP="00193BF2">
            <w:pPr>
              <w:jc w:val="center"/>
              <w:rPr>
                <w:rFonts w:ascii="Arial" w:hAnsi="Arial" w:cs="Arial"/>
                <w:b/>
                <w:bCs/>
                <w:sz w:val="20"/>
              </w:rPr>
            </w:pPr>
            <w:r w:rsidRPr="00CF14A3">
              <w:rPr>
                <w:rFonts w:ascii="Arial" w:hAnsi="Arial" w:cs="Arial"/>
                <w:b/>
                <w:bCs/>
                <w:sz w:val="20"/>
              </w:rPr>
              <w:t>Descrição</w:t>
            </w:r>
          </w:p>
        </w:tc>
        <w:tc>
          <w:tcPr>
            <w:tcW w:w="1233" w:type="dxa"/>
          </w:tcPr>
          <w:p w:rsidR="00AA5E26" w:rsidRPr="00CF14A3" w:rsidRDefault="00AA5E26" w:rsidP="00193BF2">
            <w:pPr>
              <w:jc w:val="center"/>
              <w:rPr>
                <w:rFonts w:ascii="Arial" w:hAnsi="Arial" w:cs="Arial"/>
                <w:b/>
                <w:bCs/>
                <w:sz w:val="20"/>
              </w:rPr>
            </w:pPr>
            <w:r w:rsidRPr="00CF14A3">
              <w:rPr>
                <w:rFonts w:ascii="Arial" w:hAnsi="Arial" w:cs="Arial"/>
                <w:b/>
                <w:bCs/>
                <w:sz w:val="20"/>
              </w:rPr>
              <w:t>Unidade</w:t>
            </w:r>
          </w:p>
        </w:tc>
        <w:tc>
          <w:tcPr>
            <w:tcW w:w="1470" w:type="dxa"/>
          </w:tcPr>
          <w:p w:rsidR="00AA5E26" w:rsidRPr="00CF14A3" w:rsidRDefault="00AA5E26" w:rsidP="00193BF2">
            <w:pPr>
              <w:jc w:val="center"/>
              <w:rPr>
                <w:rFonts w:ascii="Arial" w:hAnsi="Arial" w:cs="Arial"/>
                <w:b/>
                <w:bCs/>
                <w:sz w:val="20"/>
              </w:rPr>
            </w:pPr>
            <w:r w:rsidRPr="00CF14A3">
              <w:rPr>
                <w:rFonts w:ascii="Arial" w:hAnsi="Arial" w:cs="Arial"/>
                <w:b/>
                <w:bCs/>
                <w:sz w:val="20"/>
              </w:rPr>
              <w:t>Valor un.</w:t>
            </w:r>
          </w:p>
        </w:tc>
        <w:tc>
          <w:tcPr>
            <w:tcW w:w="1735" w:type="dxa"/>
          </w:tcPr>
          <w:p w:rsidR="00AA5E26" w:rsidRPr="00CF14A3" w:rsidRDefault="00AA5E26" w:rsidP="00193BF2">
            <w:pPr>
              <w:jc w:val="center"/>
              <w:rPr>
                <w:rFonts w:ascii="Arial" w:hAnsi="Arial" w:cs="Arial"/>
                <w:b/>
                <w:bCs/>
                <w:sz w:val="20"/>
              </w:rPr>
            </w:pPr>
            <w:r w:rsidRPr="00CF14A3">
              <w:rPr>
                <w:rFonts w:ascii="Arial" w:hAnsi="Arial" w:cs="Arial"/>
                <w:b/>
                <w:bCs/>
                <w:sz w:val="20"/>
              </w:rPr>
              <w:t>Valor total</w:t>
            </w:r>
          </w:p>
        </w:tc>
      </w:tr>
      <w:tr w:rsidR="00AA5E26" w:rsidRPr="00CF14A3" w:rsidTr="00193BF2">
        <w:tc>
          <w:tcPr>
            <w:tcW w:w="894" w:type="dxa"/>
            <w:vAlign w:val="center"/>
          </w:tcPr>
          <w:p w:rsidR="00AA5E26" w:rsidRPr="00CF14A3" w:rsidRDefault="00AA5E26" w:rsidP="00193BF2">
            <w:pPr>
              <w:rPr>
                <w:rFonts w:ascii="Arial" w:hAnsi="Arial" w:cs="Arial"/>
                <w:sz w:val="20"/>
              </w:rPr>
            </w:pPr>
            <w:r w:rsidRPr="00CF14A3">
              <w:rPr>
                <w:rFonts w:ascii="Arial" w:hAnsi="Arial" w:cs="Arial"/>
                <w:sz w:val="20"/>
              </w:rPr>
              <w:t>01</w:t>
            </w:r>
          </w:p>
        </w:tc>
        <w:tc>
          <w:tcPr>
            <w:tcW w:w="4767" w:type="dxa"/>
          </w:tcPr>
          <w:p w:rsidR="00AA5E26" w:rsidRPr="00CF14A3" w:rsidRDefault="00AA5E26" w:rsidP="00193BF2">
            <w:pPr>
              <w:rPr>
                <w:rFonts w:ascii="Arial" w:hAnsi="Arial" w:cs="Arial"/>
                <w:sz w:val="20"/>
              </w:rPr>
            </w:pPr>
            <w:r w:rsidRPr="00CF14A3">
              <w:rPr>
                <w:rFonts w:ascii="Arial" w:hAnsi="Arial" w:cs="Arial"/>
                <w:sz w:val="20"/>
              </w:rPr>
              <w:t xml:space="preserve">Madeira de árvores </w:t>
            </w:r>
            <w:r w:rsidRPr="00CF14A3">
              <w:rPr>
                <w:rFonts w:ascii="Arial" w:hAnsi="Arial" w:cs="Arial"/>
                <w:b/>
                <w:bCs/>
                <w:sz w:val="20"/>
              </w:rPr>
              <w:t>Nativas</w:t>
            </w:r>
            <w:r w:rsidRPr="00CF14A3">
              <w:rPr>
                <w:rFonts w:ascii="Arial" w:hAnsi="Arial" w:cs="Arial"/>
                <w:sz w:val="20"/>
              </w:rPr>
              <w:t>:</w:t>
            </w:r>
          </w:p>
          <w:p w:rsidR="00AA5E26" w:rsidRPr="00CF14A3" w:rsidRDefault="00AA5E26" w:rsidP="00193BF2">
            <w:pPr>
              <w:rPr>
                <w:rFonts w:ascii="Arial" w:hAnsi="Arial" w:cs="Arial"/>
                <w:sz w:val="20"/>
              </w:rPr>
            </w:pPr>
            <w:r w:rsidRPr="00CF14A3">
              <w:rPr>
                <w:rFonts w:ascii="Arial" w:hAnsi="Arial" w:cs="Arial"/>
                <w:sz w:val="20"/>
              </w:rPr>
              <w:t>Serviços de corte/derrubada de árvores nativas</w:t>
            </w:r>
            <w:proofErr w:type="gramStart"/>
            <w:r w:rsidRPr="00CF14A3">
              <w:rPr>
                <w:rFonts w:ascii="Arial" w:hAnsi="Arial" w:cs="Arial"/>
                <w:sz w:val="20"/>
              </w:rPr>
              <w:t>, desgalhe</w:t>
            </w:r>
            <w:proofErr w:type="gramEnd"/>
            <w:r w:rsidRPr="00CF14A3">
              <w:rPr>
                <w:rFonts w:ascii="Arial" w:hAnsi="Arial" w:cs="Arial"/>
                <w:sz w:val="20"/>
              </w:rPr>
              <w:t xml:space="preserve">, </w:t>
            </w:r>
            <w:proofErr w:type="spellStart"/>
            <w:r w:rsidRPr="00CF14A3">
              <w:rPr>
                <w:rFonts w:ascii="Arial" w:hAnsi="Arial" w:cs="Arial"/>
                <w:sz w:val="20"/>
              </w:rPr>
              <w:t>traçagem</w:t>
            </w:r>
            <w:proofErr w:type="spellEnd"/>
            <w:r w:rsidRPr="00CF14A3">
              <w:rPr>
                <w:rFonts w:ascii="Arial" w:hAnsi="Arial" w:cs="Arial"/>
                <w:sz w:val="20"/>
              </w:rPr>
              <w:t>, carga, transporte das toras até o local de beneficiamento, beneficiamento da madeira em tábuas, vigas, ripas, sarrafos, etc., e entrega da madeira beneficiada em local indicado pela prefeitura do município</w:t>
            </w:r>
          </w:p>
        </w:tc>
        <w:tc>
          <w:tcPr>
            <w:tcW w:w="1233" w:type="dxa"/>
            <w:vAlign w:val="center"/>
          </w:tcPr>
          <w:p w:rsidR="00AA5E26" w:rsidRPr="00CF14A3" w:rsidRDefault="00AA5E26" w:rsidP="00193BF2">
            <w:pPr>
              <w:rPr>
                <w:rFonts w:ascii="Arial" w:hAnsi="Arial" w:cs="Arial"/>
                <w:sz w:val="20"/>
              </w:rPr>
            </w:pPr>
            <w:r>
              <w:rPr>
                <w:rFonts w:ascii="Arial" w:hAnsi="Arial" w:cs="Arial"/>
                <w:sz w:val="20"/>
              </w:rPr>
              <w:t>1</w:t>
            </w:r>
            <w:r w:rsidRPr="00CF14A3">
              <w:rPr>
                <w:rFonts w:ascii="Arial" w:hAnsi="Arial" w:cs="Arial"/>
                <w:sz w:val="20"/>
              </w:rPr>
              <w:t>0 m³ de madeira bruta (toras)</w:t>
            </w:r>
          </w:p>
        </w:tc>
        <w:tc>
          <w:tcPr>
            <w:tcW w:w="1470" w:type="dxa"/>
            <w:vAlign w:val="center"/>
          </w:tcPr>
          <w:p w:rsidR="00AA5E26" w:rsidRPr="00CF14A3" w:rsidRDefault="00AA5E26" w:rsidP="00193BF2">
            <w:pPr>
              <w:jc w:val="center"/>
              <w:rPr>
                <w:rFonts w:ascii="Arial" w:hAnsi="Arial" w:cs="Arial"/>
                <w:sz w:val="20"/>
              </w:rPr>
            </w:pPr>
            <w:r w:rsidRPr="00CF14A3">
              <w:rPr>
                <w:rFonts w:ascii="Arial" w:hAnsi="Arial" w:cs="Arial"/>
                <w:sz w:val="20"/>
              </w:rPr>
              <w:t xml:space="preserve">R$ </w:t>
            </w:r>
          </w:p>
        </w:tc>
        <w:tc>
          <w:tcPr>
            <w:tcW w:w="1735" w:type="dxa"/>
            <w:vAlign w:val="center"/>
          </w:tcPr>
          <w:p w:rsidR="00AA5E26" w:rsidRPr="00CF14A3" w:rsidRDefault="00AA5E26" w:rsidP="00193BF2">
            <w:pPr>
              <w:ind w:left="34"/>
              <w:jc w:val="center"/>
              <w:rPr>
                <w:rFonts w:ascii="Arial" w:hAnsi="Arial" w:cs="Arial"/>
                <w:sz w:val="20"/>
              </w:rPr>
            </w:pPr>
            <w:r w:rsidRPr="00CF14A3">
              <w:rPr>
                <w:rFonts w:ascii="Arial" w:hAnsi="Arial" w:cs="Arial"/>
                <w:sz w:val="20"/>
              </w:rPr>
              <w:t xml:space="preserve">R$ </w:t>
            </w:r>
          </w:p>
        </w:tc>
      </w:tr>
      <w:tr w:rsidR="00AA5E26" w:rsidRPr="00CF14A3" w:rsidTr="00193BF2">
        <w:tc>
          <w:tcPr>
            <w:tcW w:w="894" w:type="dxa"/>
            <w:vAlign w:val="center"/>
          </w:tcPr>
          <w:p w:rsidR="00AA5E26" w:rsidRPr="00CF14A3" w:rsidRDefault="00AA5E26" w:rsidP="00193BF2">
            <w:pPr>
              <w:rPr>
                <w:rFonts w:ascii="Arial" w:hAnsi="Arial" w:cs="Arial"/>
                <w:sz w:val="20"/>
              </w:rPr>
            </w:pPr>
            <w:r w:rsidRPr="00CF14A3">
              <w:rPr>
                <w:rFonts w:ascii="Arial" w:hAnsi="Arial" w:cs="Arial"/>
                <w:sz w:val="20"/>
              </w:rPr>
              <w:t>02</w:t>
            </w:r>
          </w:p>
        </w:tc>
        <w:tc>
          <w:tcPr>
            <w:tcW w:w="4767" w:type="dxa"/>
          </w:tcPr>
          <w:p w:rsidR="00AA5E26" w:rsidRPr="00CF14A3" w:rsidRDefault="00AA5E26" w:rsidP="00193BF2">
            <w:pPr>
              <w:rPr>
                <w:rFonts w:ascii="Arial" w:hAnsi="Arial" w:cs="Arial"/>
                <w:sz w:val="20"/>
              </w:rPr>
            </w:pPr>
            <w:r w:rsidRPr="00CF14A3">
              <w:rPr>
                <w:rFonts w:ascii="Arial" w:hAnsi="Arial" w:cs="Arial"/>
                <w:sz w:val="20"/>
              </w:rPr>
              <w:t xml:space="preserve">Madeira de árvores </w:t>
            </w:r>
            <w:r w:rsidRPr="00CF14A3">
              <w:rPr>
                <w:rFonts w:ascii="Arial" w:hAnsi="Arial" w:cs="Arial"/>
                <w:b/>
                <w:bCs/>
                <w:sz w:val="20"/>
              </w:rPr>
              <w:t>Exóticas</w:t>
            </w:r>
            <w:r w:rsidRPr="00CF14A3">
              <w:rPr>
                <w:rFonts w:ascii="Arial" w:hAnsi="Arial" w:cs="Arial"/>
                <w:sz w:val="20"/>
              </w:rPr>
              <w:t>:</w:t>
            </w:r>
          </w:p>
          <w:p w:rsidR="00AA5E26" w:rsidRPr="00CF14A3" w:rsidRDefault="00AA5E26" w:rsidP="00193BF2">
            <w:pPr>
              <w:rPr>
                <w:rFonts w:ascii="Arial" w:hAnsi="Arial" w:cs="Arial"/>
                <w:sz w:val="20"/>
              </w:rPr>
            </w:pPr>
            <w:r w:rsidRPr="00CF14A3">
              <w:rPr>
                <w:rFonts w:ascii="Arial" w:hAnsi="Arial" w:cs="Arial"/>
                <w:sz w:val="20"/>
              </w:rPr>
              <w:t>Serviços de corte/derrubada de árvores exóticas</w:t>
            </w:r>
            <w:proofErr w:type="gramStart"/>
            <w:r w:rsidRPr="00CF14A3">
              <w:rPr>
                <w:rFonts w:ascii="Arial" w:hAnsi="Arial" w:cs="Arial"/>
                <w:sz w:val="20"/>
              </w:rPr>
              <w:t>, desgalhe</w:t>
            </w:r>
            <w:proofErr w:type="gramEnd"/>
            <w:r w:rsidRPr="00CF14A3">
              <w:rPr>
                <w:rFonts w:ascii="Arial" w:hAnsi="Arial" w:cs="Arial"/>
                <w:sz w:val="20"/>
              </w:rPr>
              <w:t xml:space="preserve">, </w:t>
            </w:r>
            <w:proofErr w:type="spellStart"/>
            <w:r w:rsidRPr="00CF14A3">
              <w:rPr>
                <w:rFonts w:ascii="Arial" w:hAnsi="Arial" w:cs="Arial"/>
                <w:sz w:val="20"/>
              </w:rPr>
              <w:t>traçagem</w:t>
            </w:r>
            <w:proofErr w:type="spellEnd"/>
            <w:r w:rsidRPr="00CF14A3">
              <w:rPr>
                <w:rFonts w:ascii="Arial" w:hAnsi="Arial" w:cs="Arial"/>
                <w:sz w:val="20"/>
              </w:rPr>
              <w:t>, carga, transporte das toras até o local de beneficiamento, beneficiamento da madeira em tábuas, vigas, ripas, sarrafos, etc., e entrega da madeira beneficiada em local indicado pela prefeitura do município</w:t>
            </w:r>
          </w:p>
        </w:tc>
        <w:tc>
          <w:tcPr>
            <w:tcW w:w="1233" w:type="dxa"/>
            <w:vAlign w:val="center"/>
          </w:tcPr>
          <w:p w:rsidR="00AA5E26" w:rsidRPr="00CF14A3" w:rsidRDefault="00AA5E26" w:rsidP="00193BF2">
            <w:pPr>
              <w:rPr>
                <w:rFonts w:ascii="Arial" w:hAnsi="Arial" w:cs="Arial"/>
                <w:sz w:val="20"/>
              </w:rPr>
            </w:pPr>
            <w:r>
              <w:rPr>
                <w:rFonts w:ascii="Arial" w:hAnsi="Arial" w:cs="Arial"/>
                <w:sz w:val="20"/>
              </w:rPr>
              <w:t>190</w:t>
            </w:r>
            <w:r w:rsidRPr="00CF14A3">
              <w:rPr>
                <w:rFonts w:ascii="Arial" w:hAnsi="Arial" w:cs="Arial"/>
                <w:sz w:val="20"/>
              </w:rPr>
              <w:t xml:space="preserve"> m³ de madeira bruta (toras)</w:t>
            </w:r>
          </w:p>
        </w:tc>
        <w:tc>
          <w:tcPr>
            <w:tcW w:w="1470" w:type="dxa"/>
            <w:vAlign w:val="center"/>
          </w:tcPr>
          <w:p w:rsidR="00AA5E26" w:rsidRPr="00CF14A3" w:rsidRDefault="00AA5E26" w:rsidP="00193BF2">
            <w:pPr>
              <w:jc w:val="center"/>
              <w:rPr>
                <w:rFonts w:ascii="Arial" w:hAnsi="Arial" w:cs="Arial"/>
                <w:sz w:val="20"/>
              </w:rPr>
            </w:pPr>
            <w:r w:rsidRPr="00CF14A3">
              <w:rPr>
                <w:rFonts w:ascii="Arial" w:hAnsi="Arial" w:cs="Arial"/>
                <w:sz w:val="20"/>
              </w:rPr>
              <w:t xml:space="preserve">R$ </w:t>
            </w:r>
          </w:p>
        </w:tc>
        <w:tc>
          <w:tcPr>
            <w:tcW w:w="1735" w:type="dxa"/>
            <w:vAlign w:val="center"/>
          </w:tcPr>
          <w:p w:rsidR="00AA5E26" w:rsidRPr="00CF14A3" w:rsidRDefault="00AA5E26" w:rsidP="00193BF2">
            <w:pPr>
              <w:jc w:val="center"/>
              <w:rPr>
                <w:rFonts w:ascii="Arial" w:hAnsi="Arial" w:cs="Arial"/>
                <w:sz w:val="20"/>
              </w:rPr>
            </w:pPr>
            <w:r w:rsidRPr="00CF14A3">
              <w:rPr>
                <w:rFonts w:ascii="Arial" w:hAnsi="Arial" w:cs="Arial"/>
                <w:sz w:val="20"/>
              </w:rPr>
              <w:t xml:space="preserve">R$ </w:t>
            </w:r>
          </w:p>
        </w:tc>
      </w:tr>
    </w:tbl>
    <w:p w:rsidR="00AA5E26" w:rsidRPr="00CF14A3" w:rsidRDefault="00AA5E26" w:rsidP="00AA5E26">
      <w:pPr>
        <w:pStyle w:val="PargrafodaLista"/>
        <w:ind w:left="1080"/>
        <w:rPr>
          <w:rFonts w:ascii="Arial" w:hAnsi="Arial" w:cs="Arial"/>
        </w:rPr>
      </w:pPr>
    </w:p>
    <w:p w:rsidR="00AA5E26" w:rsidRPr="00CF14A3" w:rsidRDefault="00AA5E26" w:rsidP="00AA5E26">
      <w:pPr>
        <w:autoSpaceDE w:val="0"/>
        <w:autoSpaceDN w:val="0"/>
        <w:adjustRightInd w:val="0"/>
        <w:ind w:left="-709" w:right="-992"/>
        <w:jc w:val="both"/>
        <w:rPr>
          <w:rFonts w:ascii="Arial" w:hAnsi="Arial" w:cs="Arial"/>
          <w:sz w:val="20"/>
        </w:rPr>
      </w:pPr>
    </w:p>
    <w:p w:rsidR="00AA5E26" w:rsidRDefault="00AA5E26" w:rsidP="00AA5E26">
      <w:pPr>
        <w:autoSpaceDE w:val="0"/>
        <w:autoSpaceDN w:val="0"/>
        <w:adjustRightInd w:val="0"/>
        <w:ind w:left="-709" w:right="-992"/>
        <w:jc w:val="both"/>
        <w:rPr>
          <w:rFonts w:ascii="Arial" w:hAnsi="Arial" w:cs="Arial"/>
          <w:sz w:val="20"/>
        </w:rPr>
      </w:pPr>
    </w:p>
    <w:p w:rsidR="00AA5E26" w:rsidRPr="00AC5357" w:rsidRDefault="00AA5E26" w:rsidP="00AA5E26">
      <w:pPr>
        <w:ind w:left="-709" w:right="-992"/>
        <w:jc w:val="both"/>
        <w:rPr>
          <w:rFonts w:ascii="Arial" w:hAnsi="Arial" w:cs="Arial"/>
          <w:b/>
          <w:sz w:val="20"/>
        </w:rPr>
      </w:pPr>
      <w:r w:rsidRPr="00AC5357">
        <w:rPr>
          <w:rFonts w:ascii="Arial" w:hAnsi="Arial" w:cs="Arial"/>
          <w:b/>
          <w:sz w:val="20"/>
        </w:rPr>
        <w:t>VALOR GLOBAL DA PROPOSTA: R$ (Por extenso)</w:t>
      </w:r>
    </w:p>
    <w:p w:rsidR="00AA5E26" w:rsidRPr="00AC5357" w:rsidRDefault="00AA5E26" w:rsidP="00AA5E26">
      <w:pPr>
        <w:ind w:left="-709" w:right="-992"/>
        <w:jc w:val="both"/>
        <w:rPr>
          <w:rFonts w:ascii="Arial" w:hAnsi="Arial" w:cs="Arial"/>
          <w:b/>
          <w:sz w:val="20"/>
        </w:rPr>
      </w:pPr>
    </w:p>
    <w:p w:rsidR="00AA5E26" w:rsidRPr="00AC5357" w:rsidRDefault="00AA5E26" w:rsidP="00AA5E26">
      <w:pPr>
        <w:ind w:left="-709" w:right="-992"/>
        <w:jc w:val="both"/>
        <w:rPr>
          <w:rFonts w:ascii="Arial" w:hAnsi="Arial" w:cs="Arial"/>
          <w:sz w:val="20"/>
        </w:rPr>
      </w:pPr>
      <w:r w:rsidRPr="00AC5357">
        <w:rPr>
          <w:rFonts w:ascii="Arial" w:hAnsi="Arial" w:cs="Arial"/>
          <w:sz w:val="20"/>
        </w:rPr>
        <w:t>Ao apresentarmos a presente proposta, manifestamos no sentido de concordar com os termos do Edital e seus anexos, nos comprometendo a cumprir fielmente suas cláusulas.</w:t>
      </w:r>
    </w:p>
    <w:p w:rsidR="00AA5E26" w:rsidRPr="00AC5357" w:rsidRDefault="00AA5E26" w:rsidP="00AA5E26">
      <w:pPr>
        <w:ind w:left="-709" w:right="-992"/>
        <w:jc w:val="both"/>
        <w:rPr>
          <w:rFonts w:ascii="Arial" w:hAnsi="Arial" w:cs="Arial"/>
          <w:sz w:val="20"/>
        </w:rPr>
      </w:pPr>
      <w:r w:rsidRPr="00AC5357">
        <w:rPr>
          <w:rFonts w:ascii="Arial" w:hAnsi="Arial" w:cs="Arial"/>
          <w:sz w:val="20"/>
        </w:rPr>
        <w:t>A presente proposta possui validade de 60 (sessenta) dias a partir da data da Sessão Pública do Pregão.</w:t>
      </w:r>
    </w:p>
    <w:p w:rsidR="00AA5E26" w:rsidRPr="00AC5357" w:rsidRDefault="00AA5E26" w:rsidP="00AA5E26">
      <w:pPr>
        <w:ind w:left="-709" w:right="-992"/>
        <w:jc w:val="both"/>
        <w:rPr>
          <w:rFonts w:ascii="Arial" w:hAnsi="Arial" w:cs="Arial"/>
          <w:sz w:val="20"/>
        </w:rPr>
      </w:pPr>
    </w:p>
    <w:p w:rsidR="00AA5E26" w:rsidRPr="00AC5357" w:rsidRDefault="00AA5E26" w:rsidP="00AA5E26">
      <w:pPr>
        <w:ind w:left="-709" w:right="-992"/>
        <w:jc w:val="both"/>
        <w:rPr>
          <w:rFonts w:ascii="Arial" w:hAnsi="Arial" w:cs="Arial"/>
          <w:b/>
          <w:sz w:val="20"/>
        </w:rPr>
      </w:pPr>
      <w:r w:rsidRPr="00AC5357">
        <w:rPr>
          <w:rFonts w:ascii="Arial" w:hAnsi="Arial" w:cs="Arial"/>
          <w:b/>
          <w:sz w:val="20"/>
        </w:rPr>
        <w:t>Cidade, Dia do Mês do Ano de 20</w:t>
      </w:r>
      <w:r>
        <w:rPr>
          <w:rFonts w:ascii="Arial" w:hAnsi="Arial" w:cs="Arial"/>
          <w:b/>
          <w:sz w:val="20"/>
        </w:rPr>
        <w:t>22</w:t>
      </w:r>
      <w:r w:rsidRPr="00AC5357">
        <w:rPr>
          <w:rFonts w:ascii="Arial" w:hAnsi="Arial" w:cs="Arial"/>
          <w:b/>
          <w:sz w:val="20"/>
        </w:rPr>
        <w:t>.</w:t>
      </w:r>
    </w:p>
    <w:p w:rsidR="00AA5E26" w:rsidRPr="00AC5357" w:rsidRDefault="00AA5E26" w:rsidP="00AA5E26">
      <w:pPr>
        <w:ind w:left="-709" w:right="-992"/>
        <w:jc w:val="both"/>
        <w:rPr>
          <w:rFonts w:ascii="Arial" w:hAnsi="Arial" w:cs="Arial"/>
          <w:sz w:val="20"/>
        </w:rPr>
      </w:pPr>
    </w:p>
    <w:p w:rsidR="00AA5E26" w:rsidRPr="00AC5357" w:rsidRDefault="00AA5E26" w:rsidP="00AA5E26">
      <w:pPr>
        <w:ind w:left="-709" w:right="-992"/>
        <w:jc w:val="both"/>
        <w:rPr>
          <w:rFonts w:ascii="Arial" w:hAnsi="Arial" w:cs="Arial"/>
          <w:sz w:val="20"/>
        </w:rPr>
      </w:pPr>
    </w:p>
    <w:p w:rsidR="00AA5E26" w:rsidRPr="00AC5357" w:rsidRDefault="00AA5E26" w:rsidP="00AA5E26">
      <w:pPr>
        <w:ind w:left="-709" w:right="-992"/>
        <w:jc w:val="both"/>
        <w:rPr>
          <w:rFonts w:ascii="Arial" w:hAnsi="Arial" w:cs="Arial"/>
          <w:sz w:val="20"/>
        </w:rPr>
      </w:pPr>
      <w:r w:rsidRPr="00AC5357">
        <w:rPr>
          <w:rFonts w:ascii="Arial" w:hAnsi="Arial" w:cs="Arial"/>
          <w:sz w:val="20"/>
        </w:rPr>
        <w:t>Assinatura do representante legal: ________________________</w:t>
      </w:r>
    </w:p>
    <w:p w:rsidR="00AA5E26" w:rsidRPr="00AC5357" w:rsidRDefault="00AA5E26" w:rsidP="00AA5E26">
      <w:pPr>
        <w:ind w:left="-709" w:right="-992"/>
        <w:jc w:val="both"/>
        <w:rPr>
          <w:rFonts w:ascii="Arial" w:hAnsi="Arial" w:cs="Arial"/>
          <w:sz w:val="20"/>
        </w:rPr>
      </w:pPr>
      <w:r w:rsidRPr="00AC5357">
        <w:rPr>
          <w:rFonts w:ascii="Arial" w:hAnsi="Arial" w:cs="Arial"/>
          <w:sz w:val="20"/>
        </w:rPr>
        <w:t>Nome do representante legal: ____________________________</w:t>
      </w:r>
    </w:p>
    <w:p w:rsidR="00AA5E26" w:rsidRDefault="00AA5E26" w:rsidP="00AA5E26">
      <w:pPr>
        <w:pStyle w:val="NormalsemPargrafo"/>
        <w:spacing w:after="0"/>
        <w:ind w:left="-709" w:right="-992"/>
        <w:jc w:val="left"/>
        <w:rPr>
          <w:rFonts w:cs="Arial"/>
        </w:rPr>
      </w:pPr>
      <w:r w:rsidRPr="00AC5357">
        <w:rPr>
          <w:rFonts w:cs="Arial"/>
        </w:rPr>
        <w:t>Cargo/função do representante legal: ___________________</w:t>
      </w:r>
    </w:p>
    <w:p w:rsidR="00AA5E26" w:rsidRDefault="00AA5E26" w:rsidP="00AA5E26">
      <w:pPr>
        <w:pStyle w:val="NormalsemPargrafo"/>
        <w:spacing w:after="0"/>
        <w:jc w:val="center"/>
        <w:rPr>
          <w:rFonts w:cs="Arial"/>
        </w:rPr>
      </w:pPr>
    </w:p>
    <w:p w:rsidR="00AA5E26" w:rsidRDefault="00AA5E26" w:rsidP="00AA5E26">
      <w:pPr>
        <w:pStyle w:val="NormalsemPargrafo"/>
        <w:spacing w:after="0"/>
        <w:jc w:val="center"/>
        <w:rPr>
          <w:rFonts w:cs="Arial"/>
        </w:rPr>
      </w:pPr>
    </w:p>
    <w:p w:rsidR="00AA5E26" w:rsidRDefault="00AA5E26" w:rsidP="00AA5E26">
      <w:pPr>
        <w:pStyle w:val="NormalsemPargrafo"/>
        <w:spacing w:after="0"/>
        <w:jc w:val="center"/>
        <w:rPr>
          <w:rFonts w:cs="Arial"/>
        </w:rPr>
      </w:pPr>
    </w:p>
    <w:p w:rsidR="00AA5E26" w:rsidRDefault="00AA5E26" w:rsidP="00AA5E26">
      <w:pPr>
        <w:pStyle w:val="NormalsemPargrafo"/>
        <w:spacing w:after="0"/>
        <w:jc w:val="center"/>
        <w:rPr>
          <w:rFonts w:cs="Arial"/>
        </w:rPr>
      </w:pPr>
    </w:p>
    <w:p w:rsidR="00AA5E26" w:rsidRDefault="00AA5E26" w:rsidP="00AA5E26">
      <w:pPr>
        <w:pStyle w:val="NormalsemPargrafo"/>
        <w:spacing w:after="0"/>
        <w:jc w:val="center"/>
        <w:rPr>
          <w:rFonts w:cs="Arial"/>
        </w:rPr>
      </w:pPr>
    </w:p>
    <w:p w:rsidR="00AA5E26" w:rsidRDefault="00AA5E26" w:rsidP="00AA5E26">
      <w:pPr>
        <w:pStyle w:val="NormalsemPargrafo"/>
        <w:spacing w:after="0"/>
        <w:jc w:val="center"/>
        <w:rPr>
          <w:rFonts w:cs="Arial"/>
        </w:rPr>
      </w:pPr>
    </w:p>
    <w:p w:rsidR="00AA5E26" w:rsidRDefault="00AA5E26" w:rsidP="00AA5E26">
      <w:pPr>
        <w:pStyle w:val="NormalsemPargrafo"/>
        <w:spacing w:after="0"/>
        <w:jc w:val="center"/>
        <w:rPr>
          <w:rFonts w:cs="Arial"/>
        </w:rPr>
      </w:pPr>
    </w:p>
    <w:p w:rsidR="00AA5E26" w:rsidRPr="007F6D90" w:rsidRDefault="00AA5E26" w:rsidP="00AA5E26">
      <w:pPr>
        <w:pStyle w:val="NormalsemPargrafo"/>
        <w:spacing w:after="0"/>
        <w:ind w:left="-567" w:right="-851"/>
        <w:jc w:val="center"/>
        <w:rPr>
          <w:rFonts w:cs="Arial"/>
          <w:b/>
        </w:rPr>
      </w:pPr>
      <w:r w:rsidRPr="007F6D90">
        <w:rPr>
          <w:rFonts w:cs="Arial"/>
          <w:b/>
        </w:rPr>
        <w:lastRenderedPageBreak/>
        <w:t xml:space="preserve">ANEXO III </w:t>
      </w:r>
    </w:p>
    <w:p w:rsidR="00AA5E26" w:rsidRPr="007F6D90" w:rsidRDefault="00AA5E26" w:rsidP="00AA5E26">
      <w:pPr>
        <w:pStyle w:val="NormalsemPargrafo"/>
        <w:spacing w:after="0"/>
        <w:ind w:left="-567" w:right="-851"/>
        <w:jc w:val="center"/>
        <w:rPr>
          <w:rFonts w:cs="Arial"/>
        </w:rPr>
      </w:pPr>
      <w:r w:rsidRPr="007F6D90">
        <w:rPr>
          <w:rFonts w:cs="Arial"/>
          <w:b/>
          <w:bCs/>
        </w:rPr>
        <w:t>MODELO DE DECLARAÇÃO UNIFICADA</w:t>
      </w:r>
    </w:p>
    <w:p w:rsidR="00AA5E26" w:rsidRPr="007F6D90" w:rsidRDefault="00AA5E26" w:rsidP="00AA5E26">
      <w:pPr>
        <w:pStyle w:val="NormalsemPargrafo"/>
        <w:spacing w:after="0"/>
        <w:ind w:left="-567" w:right="-851"/>
        <w:jc w:val="center"/>
        <w:rPr>
          <w:rFonts w:cs="Arial"/>
        </w:rPr>
      </w:pPr>
    </w:p>
    <w:p w:rsidR="00AA5E26" w:rsidRPr="007F6D90" w:rsidRDefault="00AA5E26" w:rsidP="00AA5E26">
      <w:pPr>
        <w:widowControl/>
        <w:ind w:left="-567" w:right="-851"/>
        <w:jc w:val="both"/>
        <w:rPr>
          <w:rFonts w:ascii="Arial" w:hAnsi="Arial" w:cs="Arial"/>
          <w:color w:val="000000"/>
          <w:sz w:val="20"/>
        </w:rPr>
      </w:pPr>
      <w:r w:rsidRPr="007F6D90">
        <w:rPr>
          <w:rFonts w:ascii="Arial" w:hAnsi="Arial" w:cs="Arial"/>
          <w:b/>
          <w:bCs/>
          <w:color w:val="000000"/>
          <w:sz w:val="20"/>
        </w:rPr>
        <w:t xml:space="preserve">Ao pregoeiro e equipe de apoio </w:t>
      </w:r>
    </w:p>
    <w:p w:rsidR="00AA5E26" w:rsidRPr="007F6D90" w:rsidRDefault="00AA5E26" w:rsidP="00AA5E26">
      <w:pPr>
        <w:widowControl/>
        <w:ind w:left="-567" w:right="-851"/>
        <w:jc w:val="both"/>
        <w:rPr>
          <w:rFonts w:ascii="Arial" w:hAnsi="Arial" w:cs="Arial"/>
          <w:color w:val="000000"/>
          <w:sz w:val="20"/>
        </w:rPr>
      </w:pPr>
      <w:r w:rsidRPr="007F6D90">
        <w:rPr>
          <w:rFonts w:ascii="Arial" w:hAnsi="Arial" w:cs="Arial"/>
          <w:color w:val="000000"/>
          <w:sz w:val="20"/>
        </w:rPr>
        <w:t xml:space="preserve">Prefeitura Municipal de Canoinhas, Estado de Santa </w:t>
      </w:r>
      <w:proofErr w:type="gramStart"/>
      <w:r w:rsidRPr="007F6D90">
        <w:rPr>
          <w:rFonts w:ascii="Arial" w:hAnsi="Arial" w:cs="Arial"/>
          <w:color w:val="000000"/>
          <w:sz w:val="20"/>
        </w:rPr>
        <w:t>Catarina</w:t>
      </w:r>
      <w:proofErr w:type="gramEnd"/>
      <w:r w:rsidRPr="007F6D90">
        <w:rPr>
          <w:rFonts w:ascii="Arial" w:hAnsi="Arial" w:cs="Arial"/>
          <w:color w:val="000000"/>
          <w:sz w:val="20"/>
        </w:rPr>
        <w:t xml:space="preserve"> </w:t>
      </w:r>
    </w:p>
    <w:p w:rsidR="00AA5E26" w:rsidRPr="007F6D90" w:rsidRDefault="00AA5E26" w:rsidP="00AA5E26">
      <w:pPr>
        <w:widowControl/>
        <w:ind w:left="-567" w:right="-851"/>
        <w:jc w:val="both"/>
        <w:rPr>
          <w:rFonts w:ascii="Arial" w:hAnsi="Arial" w:cs="Arial"/>
          <w:color w:val="000000"/>
          <w:sz w:val="20"/>
        </w:rPr>
      </w:pPr>
      <w:r w:rsidRPr="007F6D90">
        <w:rPr>
          <w:rFonts w:ascii="Arial" w:hAnsi="Arial" w:cs="Arial"/>
          <w:b/>
          <w:bCs/>
          <w:color w:val="000000"/>
          <w:sz w:val="20"/>
        </w:rPr>
        <w:t>PREGÃO ELETRÔNICO Nº PMC XX/202</w:t>
      </w:r>
      <w:r>
        <w:rPr>
          <w:rFonts w:ascii="Arial" w:hAnsi="Arial" w:cs="Arial"/>
          <w:b/>
          <w:bCs/>
          <w:color w:val="000000"/>
          <w:sz w:val="20"/>
        </w:rPr>
        <w:t>2</w:t>
      </w:r>
      <w:r w:rsidRPr="007F6D90">
        <w:rPr>
          <w:rFonts w:ascii="Arial" w:hAnsi="Arial" w:cs="Arial"/>
          <w:b/>
          <w:bCs/>
          <w:color w:val="000000"/>
          <w:sz w:val="20"/>
        </w:rPr>
        <w:t xml:space="preserve"> </w:t>
      </w:r>
    </w:p>
    <w:p w:rsidR="00AA5E26" w:rsidRPr="007F6D90" w:rsidRDefault="00AA5E26" w:rsidP="00AA5E26">
      <w:pPr>
        <w:widowControl/>
        <w:ind w:left="-567" w:right="-851"/>
        <w:jc w:val="both"/>
        <w:rPr>
          <w:rFonts w:ascii="Arial" w:hAnsi="Arial" w:cs="Arial"/>
          <w:color w:val="000000"/>
          <w:sz w:val="20"/>
        </w:rPr>
      </w:pPr>
    </w:p>
    <w:p w:rsidR="00AA5E26" w:rsidRPr="007F6D90" w:rsidRDefault="00AA5E26" w:rsidP="00AA5E26">
      <w:pPr>
        <w:widowControl/>
        <w:tabs>
          <w:tab w:val="left" w:pos="-567"/>
        </w:tabs>
        <w:ind w:left="-567" w:right="-851"/>
        <w:jc w:val="both"/>
        <w:rPr>
          <w:rFonts w:ascii="Arial" w:hAnsi="Arial" w:cs="Arial"/>
          <w:color w:val="000000"/>
          <w:sz w:val="20"/>
        </w:rPr>
      </w:pPr>
      <w:r w:rsidRPr="007F6D90">
        <w:rPr>
          <w:rFonts w:ascii="Arial" w:hAnsi="Arial" w:cs="Arial"/>
          <w:color w:val="000000"/>
          <w:sz w:val="20"/>
        </w:rPr>
        <w:t xml:space="preserve">Pelo presente instrumento, a </w:t>
      </w:r>
      <w:proofErr w:type="gramStart"/>
      <w:r w:rsidRPr="007F6D90">
        <w:rPr>
          <w:rFonts w:ascii="Arial" w:hAnsi="Arial" w:cs="Arial"/>
          <w:color w:val="000000"/>
          <w:sz w:val="20"/>
        </w:rPr>
        <w:t>empresa ...</w:t>
      </w:r>
      <w:proofErr w:type="gramEnd"/>
      <w:r w:rsidRPr="007F6D90">
        <w:rPr>
          <w:rFonts w:ascii="Arial" w:hAnsi="Arial" w:cs="Arial"/>
          <w:color w:val="000000"/>
          <w:sz w:val="20"/>
        </w:rPr>
        <w:t xml:space="preserve">......................, CNPJ nº ......................, com sede na ............................................, através de seu representante legal infra-assinado, que: </w:t>
      </w:r>
    </w:p>
    <w:p w:rsidR="00AA5E26" w:rsidRPr="007F6D90" w:rsidRDefault="00AA5E26" w:rsidP="00AA5E26">
      <w:pPr>
        <w:pStyle w:val="Default"/>
        <w:tabs>
          <w:tab w:val="left" w:pos="-567"/>
        </w:tabs>
        <w:ind w:left="-567" w:right="-851"/>
        <w:rPr>
          <w:rFonts w:ascii="Arial" w:hAnsi="Arial" w:cs="Arial"/>
          <w:sz w:val="20"/>
          <w:szCs w:val="20"/>
        </w:rPr>
      </w:pPr>
    </w:p>
    <w:p w:rsidR="00AA5E26" w:rsidRDefault="00AA5E26" w:rsidP="00AA5E26">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AA5E26" w:rsidRPr="007F6D90" w:rsidRDefault="00AA5E26" w:rsidP="00AA5E26">
      <w:pPr>
        <w:pStyle w:val="PargrafodaLista"/>
        <w:tabs>
          <w:tab w:val="left" w:pos="-567"/>
          <w:tab w:val="left" w:pos="-284"/>
          <w:tab w:val="left" w:pos="142"/>
          <w:tab w:val="left" w:pos="426"/>
        </w:tabs>
        <w:ind w:left="-567" w:right="-851"/>
        <w:jc w:val="both"/>
        <w:rPr>
          <w:rFonts w:ascii="Arial" w:hAnsi="Arial" w:cs="Arial"/>
        </w:rPr>
      </w:pPr>
    </w:p>
    <w:p w:rsidR="00AA5E26" w:rsidRDefault="00AA5E26" w:rsidP="00AA5E26">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sob as penas da lei, que a empresa não foi declarada inidônea para licitar ou contratar com a Administração Pública e que </w:t>
      </w:r>
      <w:r w:rsidRPr="007F6D90">
        <w:rPr>
          <w:rFonts w:ascii="Arial" w:hAnsi="Arial" w:cs="Arial"/>
          <w:color w:val="000000"/>
        </w:rPr>
        <w:t>até a presente data inexistem fatos impeditivos para sua habilitação no presente processo, ciente da obrigatoriedade de declarar ocorrências posteriores</w:t>
      </w:r>
      <w:r w:rsidRPr="007F6D90">
        <w:rPr>
          <w:rFonts w:ascii="Arial" w:hAnsi="Arial" w:cs="Arial"/>
        </w:rPr>
        <w:t>.</w:t>
      </w:r>
    </w:p>
    <w:p w:rsidR="00AA5E26" w:rsidRDefault="00AA5E26" w:rsidP="00AA5E26">
      <w:pPr>
        <w:pStyle w:val="PargrafodaLista"/>
        <w:tabs>
          <w:tab w:val="left" w:pos="-284"/>
        </w:tabs>
        <w:rPr>
          <w:rFonts w:ascii="Arial" w:hAnsi="Arial" w:cs="Arial"/>
        </w:rPr>
      </w:pPr>
    </w:p>
    <w:p w:rsidR="00AA5E26" w:rsidRPr="007F6D90" w:rsidRDefault="00AA5E26" w:rsidP="00AA5E26">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bCs/>
          <w:color w:val="000000"/>
        </w:rPr>
        <w:t xml:space="preserve">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w:t>
      </w:r>
      <w:proofErr w:type="gramStart"/>
      <w:r w:rsidRPr="007F6D90">
        <w:rPr>
          <w:rFonts w:ascii="Arial" w:hAnsi="Arial" w:cs="Arial"/>
          <w:bCs/>
          <w:color w:val="000000"/>
        </w:rPr>
        <w:t>a</w:t>
      </w:r>
      <w:proofErr w:type="gramEnd"/>
      <w:r w:rsidRPr="007F6D90">
        <w:rPr>
          <w:rFonts w:ascii="Arial" w:hAnsi="Arial" w:cs="Arial"/>
          <w:bCs/>
          <w:color w:val="000000"/>
        </w:rPr>
        <w:t xml:space="preserve"> documentação, que está sendo apresentada para fins de habilitação.</w:t>
      </w:r>
    </w:p>
    <w:p w:rsidR="00AA5E26" w:rsidRDefault="00AA5E26" w:rsidP="00AA5E26">
      <w:pPr>
        <w:pStyle w:val="PargrafodaLista"/>
        <w:tabs>
          <w:tab w:val="left" w:pos="-284"/>
        </w:tabs>
        <w:rPr>
          <w:rFonts w:ascii="Arial" w:hAnsi="Arial" w:cs="Arial"/>
        </w:rPr>
      </w:pPr>
    </w:p>
    <w:p w:rsidR="00AA5E26" w:rsidRDefault="00AA5E26" w:rsidP="00AA5E26">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de direito, na qualidade de Proponente dos procedimentos licitatórios,</w:t>
      </w:r>
      <w:proofErr w:type="gramStart"/>
      <w:r w:rsidRPr="007F6D90">
        <w:rPr>
          <w:rFonts w:ascii="Arial" w:hAnsi="Arial" w:cs="Arial"/>
        </w:rPr>
        <w:t xml:space="preserve">  </w:t>
      </w:r>
      <w:proofErr w:type="gramEnd"/>
      <w:r w:rsidRPr="007F6D90">
        <w:rPr>
          <w:rFonts w:ascii="Arial" w:hAnsi="Arial" w:cs="Arial"/>
        </w:rPr>
        <w:t xml:space="preserve">instaurados por este </w:t>
      </w:r>
      <w:proofErr w:type="spellStart"/>
      <w:r w:rsidRPr="007F6D90">
        <w:rPr>
          <w:rFonts w:ascii="Arial" w:hAnsi="Arial" w:cs="Arial"/>
        </w:rPr>
        <w:t>Município,que</w:t>
      </w:r>
      <w:proofErr w:type="spellEnd"/>
      <w:r w:rsidRPr="007F6D90">
        <w:rPr>
          <w:rFonts w:ascii="Arial" w:hAnsi="Arial" w:cs="Arial"/>
        </w:rPr>
        <w:t xml:space="preserve"> o(a) responsável legal da empresa é o(a) Sr.(a)................................................, Portador(a) do RG sob nº ................................................. </w:t>
      </w:r>
      <w:proofErr w:type="gramStart"/>
      <w:r w:rsidRPr="007F6D90">
        <w:rPr>
          <w:rFonts w:ascii="Arial" w:hAnsi="Arial" w:cs="Arial"/>
        </w:rPr>
        <w:t>e</w:t>
      </w:r>
      <w:proofErr w:type="gramEnd"/>
      <w:r w:rsidRPr="007F6D90">
        <w:rPr>
          <w:rFonts w:ascii="Arial" w:hAnsi="Arial" w:cs="Arial"/>
        </w:rPr>
        <w:t xml:space="preserve"> CPF nº ........................................................, cuja função/cargo é..................................................(sócio administrador/procurador/diretor/</w:t>
      </w:r>
      <w:proofErr w:type="spellStart"/>
      <w:r w:rsidRPr="007F6D90">
        <w:rPr>
          <w:rFonts w:ascii="Arial" w:hAnsi="Arial" w:cs="Arial"/>
        </w:rPr>
        <w:t>etc</w:t>
      </w:r>
      <w:proofErr w:type="spellEnd"/>
      <w:r w:rsidRPr="007F6D90">
        <w:rPr>
          <w:rFonts w:ascii="Arial" w:hAnsi="Arial" w:cs="Arial"/>
        </w:rPr>
        <w:t>), responsável pela assinatura da Ata de Registro de Preços/contrato.</w:t>
      </w:r>
    </w:p>
    <w:p w:rsidR="00AA5E26" w:rsidRDefault="00AA5E26" w:rsidP="00AA5E26">
      <w:pPr>
        <w:pStyle w:val="PargrafodaLista"/>
        <w:tabs>
          <w:tab w:val="left" w:pos="-284"/>
        </w:tabs>
        <w:rPr>
          <w:rFonts w:ascii="Arial" w:hAnsi="Arial" w:cs="Arial"/>
        </w:rPr>
      </w:pPr>
    </w:p>
    <w:p w:rsidR="00AA5E26" w:rsidRPr="007F6D90" w:rsidRDefault="00AA5E26" w:rsidP="00AA5E26">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para os devidos fins que </w:t>
      </w:r>
      <w:r w:rsidRPr="007F6D90">
        <w:rPr>
          <w:rFonts w:ascii="Arial" w:hAnsi="Arial" w:cs="Arial"/>
          <w:color w:val="000000"/>
        </w:rPr>
        <w:t xml:space="preserve">não possuímos nenhum sócio, ligado ao Prefeito, Vice-Prefeito, Vereadores ou Secretários Municipais, por matrimônio ou parentesco, afim ou </w:t>
      </w:r>
      <w:proofErr w:type="spellStart"/>
      <w:r w:rsidRPr="007F6D90">
        <w:rPr>
          <w:rFonts w:ascii="Arial" w:hAnsi="Arial" w:cs="Arial"/>
          <w:color w:val="000000"/>
        </w:rPr>
        <w:t>consangüíneo</w:t>
      </w:r>
      <w:proofErr w:type="spellEnd"/>
      <w:r w:rsidRPr="007F6D90">
        <w:rPr>
          <w:rFonts w:ascii="Arial" w:hAnsi="Arial" w:cs="Arial"/>
          <w:color w:val="000000"/>
        </w:rPr>
        <w:t>, até o segundo grau, ou por adoção, bem como também não possuímos em nosso quadro social, nenhum Servidor do Município.</w:t>
      </w:r>
    </w:p>
    <w:p w:rsidR="00AA5E26" w:rsidRDefault="00AA5E26" w:rsidP="00AA5E26">
      <w:pPr>
        <w:pStyle w:val="PargrafodaLista"/>
        <w:tabs>
          <w:tab w:val="left" w:pos="-284"/>
        </w:tabs>
        <w:rPr>
          <w:rFonts w:ascii="Arial" w:hAnsi="Arial" w:cs="Arial"/>
        </w:rPr>
      </w:pPr>
    </w:p>
    <w:p w:rsidR="00AA5E26" w:rsidRDefault="00AA5E26" w:rsidP="00AA5E26">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AA5E26" w:rsidRDefault="00AA5E26" w:rsidP="00AA5E26">
      <w:pPr>
        <w:pStyle w:val="PargrafodaLista"/>
        <w:tabs>
          <w:tab w:val="left" w:pos="-284"/>
        </w:tabs>
        <w:rPr>
          <w:rFonts w:ascii="Arial" w:hAnsi="Arial" w:cs="Arial"/>
        </w:rPr>
      </w:pPr>
    </w:p>
    <w:p w:rsidR="00AA5E26" w:rsidRPr="007F6D90" w:rsidRDefault="00AA5E26" w:rsidP="00AA5E26">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que em caso de qualquer comunicação futura referente e este processo licitatório, bem como em caso de eventual contratação, concordo que a Ata de Registro de Preços/Contrato seja encaminhado para o seguinte endereço:</w:t>
      </w:r>
    </w:p>
    <w:p w:rsidR="00AA5E26" w:rsidRPr="007F6D90" w:rsidRDefault="00AA5E26" w:rsidP="00AA5E26">
      <w:pPr>
        <w:tabs>
          <w:tab w:val="left" w:pos="-567"/>
          <w:tab w:val="left" w:pos="-142"/>
          <w:tab w:val="left" w:pos="142"/>
          <w:tab w:val="left" w:pos="426"/>
        </w:tabs>
        <w:ind w:left="-567" w:right="-851"/>
        <w:jc w:val="both"/>
        <w:rPr>
          <w:rFonts w:ascii="Arial" w:hAnsi="Arial" w:cs="Arial"/>
          <w:sz w:val="20"/>
        </w:rPr>
      </w:pPr>
    </w:p>
    <w:p w:rsidR="00AA5E26" w:rsidRPr="007F6D90" w:rsidRDefault="00AA5E26" w:rsidP="00AA5E26">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E-mail:</w:t>
      </w:r>
    </w:p>
    <w:p w:rsidR="00AA5E26" w:rsidRPr="007F6D90" w:rsidRDefault="00AA5E26" w:rsidP="00AA5E26">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 xml:space="preserve">Telefone: </w:t>
      </w:r>
      <w:proofErr w:type="gramStart"/>
      <w:r w:rsidRPr="007F6D90">
        <w:rPr>
          <w:rFonts w:ascii="Arial" w:hAnsi="Arial" w:cs="Arial"/>
          <w:sz w:val="20"/>
        </w:rPr>
        <w:t xml:space="preserve">(  </w:t>
      </w:r>
      <w:proofErr w:type="gramEnd"/>
      <w:r w:rsidRPr="007F6D90">
        <w:rPr>
          <w:rFonts w:ascii="Arial" w:hAnsi="Arial" w:cs="Arial"/>
          <w:sz w:val="20"/>
        </w:rPr>
        <w:t>)</w:t>
      </w:r>
    </w:p>
    <w:p w:rsidR="00AA5E26" w:rsidRPr="007F6D90" w:rsidRDefault="00AA5E26" w:rsidP="00AA5E26">
      <w:pPr>
        <w:tabs>
          <w:tab w:val="left" w:pos="-567"/>
          <w:tab w:val="left" w:pos="-142"/>
          <w:tab w:val="left" w:pos="142"/>
          <w:tab w:val="left" w:pos="426"/>
        </w:tabs>
        <w:ind w:left="-567" w:right="-851"/>
        <w:jc w:val="both"/>
        <w:rPr>
          <w:rFonts w:ascii="Arial" w:hAnsi="Arial" w:cs="Arial"/>
          <w:sz w:val="20"/>
        </w:rPr>
      </w:pPr>
    </w:p>
    <w:p w:rsidR="00AA5E26" w:rsidRPr="007F6D90" w:rsidRDefault="00AA5E26" w:rsidP="00AA5E26">
      <w:pPr>
        <w:pStyle w:val="PargrafodaLista"/>
        <w:numPr>
          <w:ilvl w:val="0"/>
          <w:numId w:val="40"/>
        </w:numPr>
        <w:tabs>
          <w:tab w:val="left" w:pos="-567"/>
          <w:tab w:val="left" w:pos="-142"/>
          <w:tab w:val="left" w:pos="142"/>
          <w:tab w:val="left" w:pos="426"/>
        </w:tabs>
        <w:ind w:left="-567" w:right="-851" w:firstLine="0"/>
        <w:jc w:val="both"/>
        <w:rPr>
          <w:rFonts w:ascii="Arial" w:hAnsi="Arial" w:cs="Arial"/>
        </w:rPr>
      </w:pPr>
      <w:r w:rsidRPr="007F6D90">
        <w:rPr>
          <w:rFonts w:ascii="Arial" w:hAnsi="Arial" w:cs="Arial"/>
        </w:rPr>
        <w:t xml:space="preserve">Caso altere o citado e-mail ou telefone comprometo-me em protocolizar pedido de alteração junto ao Sistema de Protocolo deste Município, </w:t>
      </w:r>
      <w:proofErr w:type="gramStart"/>
      <w:r w:rsidRPr="007F6D90">
        <w:rPr>
          <w:rFonts w:ascii="Arial" w:hAnsi="Arial" w:cs="Arial"/>
        </w:rPr>
        <w:t>sob pena</w:t>
      </w:r>
      <w:proofErr w:type="gramEnd"/>
      <w:r w:rsidRPr="007F6D90">
        <w:rPr>
          <w:rFonts w:ascii="Arial" w:hAnsi="Arial" w:cs="Arial"/>
        </w:rPr>
        <w:t xml:space="preserve"> de ser considerado como intimado nos dados anteriormente fornecidos.</w:t>
      </w:r>
    </w:p>
    <w:p w:rsidR="00AA5E26" w:rsidRPr="007F6D90" w:rsidRDefault="00AA5E26" w:rsidP="00AA5E26">
      <w:pPr>
        <w:pStyle w:val="PargrafodaLista"/>
        <w:tabs>
          <w:tab w:val="left" w:pos="-567"/>
          <w:tab w:val="left" w:pos="-142"/>
          <w:tab w:val="left" w:pos="142"/>
          <w:tab w:val="left" w:pos="426"/>
        </w:tabs>
        <w:ind w:left="-567" w:right="-851"/>
        <w:jc w:val="both"/>
        <w:rPr>
          <w:rFonts w:ascii="Arial" w:hAnsi="Arial" w:cs="Arial"/>
        </w:rPr>
      </w:pPr>
    </w:p>
    <w:p w:rsidR="00AA5E26" w:rsidRPr="007F6D90" w:rsidRDefault="00AA5E26" w:rsidP="00AA5E26">
      <w:pPr>
        <w:widowControl/>
        <w:tabs>
          <w:tab w:val="left" w:pos="-567"/>
        </w:tabs>
        <w:ind w:left="-567" w:right="-851"/>
        <w:jc w:val="both"/>
        <w:rPr>
          <w:rFonts w:ascii="Arial" w:hAnsi="Arial" w:cs="Arial"/>
          <w:color w:val="000000"/>
          <w:sz w:val="20"/>
        </w:rPr>
      </w:pPr>
      <w:r w:rsidRPr="007F6D90">
        <w:rPr>
          <w:rFonts w:ascii="Arial" w:hAnsi="Arial" w:cs="Arial"/>
          <w:sz w:val="20"/>
        </w:rPr>
        <w:t xml:space="preserve">Nomeamos e constituímos o </w:t>
      </w:r>
      <w:proofErr w:type="gramStart"/>
      <w:r w:rsidRPr="007F6D90">
        <w:rPr>
          <w:rFonts w:ascii="Arial" w:hAnsi="Arial" w:cs="Arial"/>
          <w:sz w:val="20"/>
        </w:rPr>
        <w:t>senhor(</w:t>
      </w:r>
      <w:proofErr w:type="gramEnd"/>
      <w:r w:rsidRPr="007F6D90">
        <w:rPr>
          <w:rFonts w:ascii="Arial" w:hAnsi="Arial" w:cs="Arial"/>
          <w:sz w:val="20"/>
        </w:rPr>
        <w:t xml:space="preserve">a)........................................., portador(a) do CPF/MF sob n.º..................................., para ser o(a) responsável para acompanhar a execução da Ata de Registro de Preços/contrato, referente ao </w:t>
      </w:r>
      <w:r w:rsidRPr="001E0818">
        <w:rPr>
          <w:rFonts w:ascii="Arial" w:hAnsi="Arial" w:cs="Arial"/>
          <w:b/>
          <w:sz w:val="20"/>
        </w:rPr>
        <w:t xml:space="preserve">Pregão </w:t>
      </w:r>
      <w:r>
        <w:rPr>
          <w:rFonts w:ascii="Arial" w:hAnsi="Arial" w:cs="Arial"/>
          <w:b/>
          <w:sz w:val="20"/>
        </w:rPr>
        <w:t>Eletrônico</w:t>
      </w:r>
      <w:r w:rsidRPr="001E0818">
        <w:rPr>
          <w:rFonts w:ascii="Arial" w:hAnsi="Arial" w:cs="Arial"/>
          <w:b/>
          <w:sz w:val="20"/>
        </w:rPr>
        <w:t xml:space="preserve"> Nº PMC </w:t>
      </w:r>
      <w:r>
        <w:rPr>
          <w:rFonts w:ascii="Arial" w:hAnsi="Arial" w:cs="Arial"/>
          <w:b/>
          <w:sz w:val="20"/>
        </w:rPr>
        <w:t>32/2022</w:t>
      </w:r>
      <w:r w:rsidRPr="007F6D90">
        <w:rPr>
          <w:rFonts w:ascii="Arial" w:hAnsi="Arial" w:cs="Arial"/>
          <w:sz w:val="20"/>
        </w:rPr>
        <w:t xml:space="preserve"> e todos os atos necessários ao cumprimento das obrigações contidas no instrumento convocatório, seus Anexos e na Ata de Registro de Preços/Contrato.</w:t>
      </w:r>
      <w:r w:rsidRPr="007F6D90">
        <w:rPr>
          <w:rFonts w:ascii="Arial" w:hAnsi="Arial" w:cs="Arial"/>
          <w:color w:val="000000"/>
          <w:sz w:val="20"/>
        </w:rPr>
        <w:t xml:space="preserve"> </w:t>
      </w:r>
    </w:p>
    <w:p w:rsidR="00AA5E26" w:rsidRPr="007F6D90" w:rsidRDefault="00AA5E26" w:rsidP="00AA5E26">
      <w:pPr>
        <w:widowControl/>
        <w:ind w:left="-567" w:right="-851"/>
        <w:jc w:val="right"/>
        <w:rPr>
          <w:rFonts w:ascii="Arial" w:hAnsi="Arial" w:cs="Arial"/>
          <w:color w:val="000000"/>
          <w:sz w:val="20"/>
        </w:rPr>
      </w:pPr>
      <w:proofErr w:type="gramStart"/>
      <w:r w:rsidRPr="007F6D90">
        <w:rPr>
          <w:rFonts w:ascii="Arial" w:hAnsi="Arial" w:cs="Arial"/>
          <w:color w:val="000000"/>
          <w:sz w:val="20"/>
        </w:rPr>
        <w:t>..............................................................................</w:t>
      </w:r>
      <w:proofErr w:type="gramEnd"/>
      <w:r w:rsidRPr="007F6D90">
        <w:rPr>
          <w:rFonts w:ascii="Arial" w:hAnsi="Arial" w:cs="Arial"/>
          <w:color w:val="000000"/>
          <w:sz w:val="20"/>
        </w:rPr>
        <w:t xml:space="preserve">, ........, ................................... </w:t>
      </w:r>
      <w:proofErr w:type="gramStart"/>
      <w:r w:rsidRPr="007F6D90">
        <w:rPr>
          <w:rFonts w:ascii="Arial" w:hAnsi="Arial" w:cs="Arial"/>
          <w:color w:val="000000"/>
          <w:sz w:val="20"/>
        </w:rPr>
        <w:t>de</w:t>
      </w:r>
      <w:proofErr w:type="gramEnd"/>
      <w:r w:rsidRPr="007F6D90">
        <w:rPr>
          <w:rFonts w:ascii="Arial" w:hAnsi="Arial" w:cs="Arial"/>
          <w:color w:val="000000"/>
          <w:sz w:val="20"/>
        </w:rPr>
        <w:t xml:space="preserve"> 202</w:t>
      </w:r>
      <w:r>
        <w:rPr>
          <w:rFonts w:ascii="Arial" w:hAnsi="Arial" w:cs="Arial"/>
          <w:color w:val="000000"/>
          <w:sz w:val="20"/>
        </w:rPr>
        <w:t>2</w:t>
      </w:r>
      <w:r w:rsidRPr="007F6D90">
        <w:rPr>
          <w:rFonts w:ascii="Arial" w:hAnsi="Arial" w:cs="Arial"/>
          <w:color w:val="000000"/>
          <w:sz w:val="20"/>
        </w:rPr>
        <w:t xml:space="preserve">. </w:t>
      </w:r>
    </w:p>
    <w:p w:rsidR="00AA5E26" w:rsidRPr="007F6D90" w:rsidRDefault="00AA5E26" w:rsidP="00AA5E26">
      <w:pPr>
        <w:widowControl/>
        <w:ind w:left="-567" w:right="-851"/>
        <w:jc w:val="right"/>
        <w:rPr>
          <w:rFonts w:ascii="Arial" w:hAnsi="Arial" w:cs="Arial"/>
          <w:color w:val="000000"/>
          <w:sz w:val="20"/>
        </w:rPr>
      </w:pPr>
    </w:p>
    <w:p w:rsidR="00AA5E26" w:rsidRPr="007F6D90" w:rsidRDefault="00AA5E26" w:rsidP="00AA5E26">
      <w:pPr>
        <w:widowControl/>
        <w:ind w:left="-567" w:right="-851"/>
        <w:jc w:val="center"/>
        <w:rPr>
          <w:rFonts w:ascii="Arial" w:hAnsi="Arial" w:cs="Arial"/>
          <w:color w:val="000000"/>
          <w:sz w:val="20"/>
        </w:rPr>
      </w:pPr>
      <w:r w:rsidRPr="007F6D90">
        <w:rPr>
          <w:rFonts w:ascii="Arial" w:hAnsi="Arial" w:cs="Arial"/>
          <w:color w:val="000000"/>
          <w:sz w:val="20"/>
        </w:rPr>
        <w:t>Assinatura do Responsável pela Empresa</w:t>
      </w:r>
    </w:p>
    <w:p w:rsidR="00AA5E26" w:rsidRDefault="00AA5E26" w:rsidP="00AA5E26">
      <w:pPr>
        <w:pStyle w:val="Padro"/>
        <w:ind w:right="-425"/>
        <w:jc w:val="center"/>
        <w:rPr>
          <w:rFonts w:ascii="Arial" w:hAnsi="Arial" w:cs="Arial"/>
          <w:b/>
        </w:rPr>
      </w:pPr>
      <w:r w:rsidRPr="007F6D90">
        <w:rPr>
          <w:rFonts w:ascii="Arial" w:hAnsi="Arial" w:cs="Arial"/>
        </w:rPr>
        <w:t>(Nome Legível/Cargo)</w:t>
      </w:r>
    </w:p>
    <w:p w:rsidR="00AA5E26" w:rsidRPr="00E45186" w:rsidRDefault="00AA5E26" w:rsidP="00AA5E26">
      <w:pPr>
        <w:pStyle w:val="Padro"/>
        <w:ind w:left="-567" w:right="-851"/>
        <w:jc w:val="center"/>
        <w:rPr>
          <w:rFonts w:ascii="Arial" w:hAnsi="Arial" w:cs="Arial"/>
          <w:b/>
        </w:rPr>
      </w:pPr>
      <w:r>
        <w:rPr>
          <w:rFonts w:ascii="Arial" w:hAnsi="Arial" w:cs="Arial"/>
          <w:b/>
        </w:rPr>
        <w:br w:type="page"/>
      </w:r>
      <w:r w:rsidRPr="00E45186">
        <w:rPr>
          <w:rFonts w:ascii="Arial" w:hAnsi="Arial" w:cs="Arial"/>
          <w:b/>
        </w:rPr>
        <w:lastRenderedPageBreak/>
        <w:t>ANEXO IV</w:t>
      </w:r>
    </w:p>
    <w:p w:rsidR="00AA5E26" w:rsidRPr="00E45186" w:rsidRDefault="00AA5E26" w:rsidP="00AA5E26">
      <w:pPr>
        <w:ind w:left="-567" w:right="-851"/>
        <w:jc w:val="center"/>
        <w:rPr>
          <w:rFonts w:ascii="Arial" w:hAnsi="Arial" w:cs="Arial"/>
          <w:b/>
          <w:sz w:val="20"/>
        </w:rPr>
      </w:pPr>
      <w:r w:rsidRPr="00E45186">
        <w:rPr>
          <w:rFonts w:ascii="Arial" w:hAnsi="Arial" w:cs="Arial"/>
          <w:b/>
          <w:sz w:val="20"/>
        </w:rPr>
        <w:t>MINUTA DE ATA DE REGISTRO DE PREÇOS</w:t>
      </w:r>
    </w:p>
    <w:p w:rsidR="00AA5E26" w:rsidRPr="00E45186" w:rsidRDefault="00AA5E26" w:rsidP="00AA5E26">
      <w:pPr>
        <w:ind w:left="-567" w:right="-851"/>
        <w:rPr>
          <w:rFonts w:ascii="Arial" w:hAnsi="Arial" w:cs="Arial"/>
          <w:b/>
          <w:sz w:val="20"/>
        </w:rPr>
      </w:pPr>
    </w:p>
    <w:p w:rsidR="00AA5E26" w:rsidRPr="00E45186" w:rsidRDefault="00AA5E26" w:rsidP="00AA5E26">
      <w:pPr>
        <w:pStyle w:val="Normal0"/>
        <w:ind w:left="-567" w:right="-851"/>
        <w:jc w:val="both"/>
        <w:rPr>
          <w:sz w:val="20"/>
          <w:szCs w:val="20"/>
        </w:rPr>
      </w:pPr>
      <w:r w:rsidRPr="00E45186">
        <w:rPr>
          <w:sz w:val="20"/>
          <w:szCs w:val="20"/>
        </w:rPr>
        <w:t xml:space="preserve">Aos </w:t>
      </w:r>
      <w:proofErr w:type="spellStart"/>
      <w:r w:rsidRPr="00E45186">
        <w:rPr>
          <w:sz w:val="20"/>
          <w:szCs w:val="20"/>
        </w:rPr>
        <w:t>xx</w:t>
      </w:r>
      <w:proofErr w:type="spellEnd"/>
      <w:r w:rsidRPr="00E45186">
        <w:rPr>
          <w:sz w:val="20"/>
          <w:szCs w:val="20"/>
        </w:rPr>
        <w:t xml:space="preserve"> dias do mês de </w:t>
      </w:r>
      <w:proofErr w:type="spellStart"/>
      <w:r w:rsidRPr="00E45186">
        <w:rPr>
          <w:sz w:val="20"/>
          <w:szCs w:val="20"/>
        </w:rPr>
        <w:t>xxxxxxxxxx</w:t>
      </w:r>
      <w:proofErr w:type="spellEnd"/>
      <w:proofErr w:type="gramStart"/>
      <w:r w:rsidRPr="00E45186">
        <w:rPr>
          <w:sz w:val="20"/>
          <w:szCs w:val="20"/>
        </w:rPr>
        <w:t xml:space="preserve">  </w:t>
      </w:r>
      <w:proofErr w:type="gramEnd"/>
      <w:r w:rsidRPr="00E45186">
        <w:rPr>
          <w:sz w:val="20"/>
          <w:szCs w:val="20"/>
        </w:rPr>
        <w:t>do ano de 201x (</w:t>
      </w:r>
      <w:proofErr w:type="spellStart"/>
      <w:r w:rsidRPr="00E45186">
        <w:rPr>
          <w:sz w:val="20"/>
          <w:szCs w:val="20"/>
        </w:rPr>
        <w:t>xxxxxxx</w:t>
      </w:r>
      <w:proofErr w:type="spellEnd"/>
      <w:r w:rsidRPr="00E45186">
        <w:rPr>
          <w:sz w:val="20"/>
          <w:szCs w:val="20"/>
        </w:rPr>
        <w:t xml:space="preserve">), compareceram, de um lado o(a) </w:t>
      </w:r>
      <w:r w:rsidRPr="00E45186">
        <w:rPr>
          <w:b/>
          <w:bCs/>
          <w:sz w:val="20"/>
          <w:szCs w:val="20"/>
        </w:rPr>
        <w:t>O  MUNICÍPIO DE  CANOINHAS,  ESTADO  DE SANTA  CATARINA,</w:t>
      </w:r>
      <w:r w:rsidRPr="00E45186">
        <w:rPr>
          <w:sz w:val="20"/>
          <w:szCs w:val="20"/>
        </w:rPr>
        <w:t xml:space="preserve">  Pessoa  Jurídica  de Direito Público, inscrita no CNPJ Sob n.º  83.102.384/0001-80, com  sede à Rua Felipe Schmidt, n.º 10 - Centro, nesta  cidade  de Canoinhas-SC,  neste  ato  representada  por  seu  Prefeito,  Sr. </w:t>
      </w:r>
      <w:r w:rsidRPr="00E45186">
        <w:rPr>
          <w:b/>
          <w:sz w:val="20"/>
          <w:szCs w:val="20"/>
        </w:rPr>
        <w:t>Gilberto dos Passos</w:t>
      </w:r>
      <w:r w:rsidRPr="00E45186">
        <w:rPr>
          <w:sz w:val="20"/>
          <w:szCs w:val="20"/>
        </w:rPr>
        <w:t xml:space="preserve">, brasileiro, solteiro, radialista, residente  e domiciliado, à Rua Francisco de Paula Pereira, 1605, Bairro Alto das Palmeiras, nesta cidade de Canoinhas - SC, portador do CPF n.º 003.649.429-16 e RG n.º 3.114.763 SSP/SC, no final  assinado, doravante denominada ADMINISTRAÇÃO, e as empresas abaixo qualificadas, doravante denominadas DETENTORAS DA ATA, que firmam a presente ATA DE REGISTRO DE PREÇOS de acordo com o resultado do julgamento da licitação na modalidade PREGÃO PRESENCIAL nº. </w:t>
      </w:r>
      <w:proofErr w:type="spellStart"/>
      <w:proofErr w:type="gramStart"/>
      <w:r w:rsidRPr="00E45186">
        <w:rPr>
          <w:color w:val="000000"/>
          <w:sz w:val="20"/>
          <w:szCs w:val="20"/>
        </w:rPr>
        <w:t>xxxx</w:t>
      </w:r>
      <w:proofErr w:type="spellEnd"/>
      <w:proofErr w:type="gramEnd"/>
      <w:r w:rsidRPr="00E45186">
        <w:rPr>
          <w:color w:val="000000"/>
          <w:sz w:val="20"/>
          <w:szCs w:val="20"/>
        </w:rPr>
        <w:t>/20xx</w:t>
      </w:r>
      <w:r w:rsidRPr="00E45186">
        <w:rPr>
          <w:sz w:val="20"/>
          <w:szCs w:val="20"/>
        </w:rPr>
        <w:t xml:space="preserve">, que selecionou a proposta mais vantajosa para a Administração Pública, objetivando o(a) </w:t>
      </w:r>
      <w:proofErr w:type="spellStart"/>
      <w:r w:rsidRPr="00E45186">
        <w:rPr>
          <w:rFonts w:eastAsia="Arial"/>
          <w:spacing w:val="2"/>
          <w:sz w:val="20"/>
          <w:szCs w:val="20"/>
        </w:rPr>
        <w:t>xxxxxxxx</w:t>
      </w:r>
      <w:proofErr w:type="spellEnd"/>
      <w:r w:rsidRPr="00E45186">
        <w:rPr>
          <w:rFonts w:eastAsia="Arial"/>
          <w:spacing w:val="2"/>
          <w:sz w:val="20"/>
          <w:szCs w:val="20"/>
        </w:rPr>
        <w:t>, e</w:t>
      </w:r>
      <w:r w:rsidRPr="00E45186">
        <w:rPr>
          <w:sz w:val="20"/>
          <w:szCs w:val="20"/>
        </w:rPr>
        <w:t>m conformidade com as especificações constantes no Edital.</w:t>
      </w:r>
    </w:p>
    <w:p w:rsidR="00AA5E26" w:rsidRPr="00E45186" w:rsidRDefault="00AA5E26" w:rsidP="00AA5E26">
      <w:pPr>
        <w:pStyle w:val="Normal0"/>
        <w:ind w:left="-567" w:right="-851"/>
        <w:jc w:val="both"/>
        <w:rPr>
          <w:sz w:val="20"/>
          <w:szCs w:val="20"/>
        </w:rPr>
      </w:pPr>
    </w:p>
    <w:p w:rsidR="00AA5E26" w:rsidRPr="00E45186" w:rsidRDefault="00AA5E26" w:rsidP="00AA5E26">
      <w:pPr>
        <w:pStyle w:val="Normal0"/>
        <w:ind w:left="-567" w:right="-851"/>
        <w:jc w:val="both"/>
        <w:rPr>
          <w:sz w:val="20"/>
          <w:szCs w:val="20"/>
        </w:rPr>
      </w:pPr>
      <w:r w:rsidRPr="00E45186">
        <w:rPr>
          <w:sz w:val="20"/>
          <w:szCs w:val="20"/>
        </w:rPr>
        <w:t>Abaixo segue os licitantes que participaram da licitação e que tiveram itens vencedores:</w:t>
      </w:r>
    </w:p>
    <w:p w:rsidR="00AA5E26" w:rsidRPr="00E45186" w:rsidRDefault="00AA5E26" w:rsidP="00AA5E26">
      <w:pPr>
        <w:pStyle w:val="Normal0"/>
        <w:ind w:left="-567" w:right="-851"/>
        <w:jc w:val="both"/>
        <w:rPr>
          <w:sz w:val="20"/>
          <w:szCs w:val="20"/>
        </w:rPr>
      </w:pPr>
    </w:p>
    <w:p w:rsidR="00AA5E26" w:rsidRPr="00E45186" w:rsidRDefault="00AA5E26" w:rsidP="00AA5E26">
      <w:pPr>
        <w:pStyle w:val="Normal0"/>
        <w:ind w:left="-567" w:right="-851"/>
        <w:jc w:val="both"/>
        <w:rPr>
          <w:sz w:val="20"/>
          <w:szCs w:val="20"/>
        </w:rPr>
      </w:pPr>
      <w:proofErr w:type="spellStart"/>
      <w:proofErr w:type="gramStart"/>
      <w:r w:rsidRPr="00E45186">
        <w:rPr>
          <w:sz w:val="20"/>
          <w:szCs w:val="20"/>
        </w:rPr>
        <w:t>xxxxxxxxxxxxxxxxxxxxxxxxx</w:t>
      </w:r>
      <w:proofErr w:type="spellEnd"/>
      <w:proofErr w:type="gramEnd"/>
    </w:p>
    <w:p w:rsidR="00AA5E26" w:rsidRPr="00E45186" w:rsidRDefault="00AA5E26" w:rsidP="00AA5E26">
      <w:pPr>
        <w:pStyle w:val="Normal0"/>
        <w:ind w:left="-567" w:right="-851"/>
        <w:jc w:val="both"/>
        <w:rPr>
          <w:sz w:val="20"/>
          <w:szCs w:val="20"/>
        </w:rPr>
      </w:pPr>
    </w:p>
    <w:p w:rsidR="00AA5E26" w:rsidRPr="00E45186" w:rsidRDefault="00AA5E26" w:rsidP="00AA5E26">
      <w:pPr>
        <w:pStyle w:val="Normal0"/>
        <w:ind w:left="-567" w:right="-851"/>
        <w:jc w:val="both"/>
        <w:rPr>
          <w:sz w:val="20"/>
          <w:szCs w:val="20"/>
        </w:rPr>
      </w:pPr>
      <w:r w:rsidRPr="00E45186">
        <w:rPr>
          <w:sz w:val="20"/>
          <w:szCs w:val="20"/>
        </w:rPr>
        <w:t>As empresas DETENTORAS DA ATA dos itens</w:t>
      </w:r>
      <w:proofErr w:type="gramStart"/>
      <w:r w:rsidRPr="00E45186">
        <w:rPr>
          <w:sz w:val="20"/>
          <w:szCs w:val="20"/>
        </w:rPr>
        <w:t>, resolvem</w:t>
      </w:r>
      <w:proofErr w:type="gramEnd"/>
      <w:r w:rsidRPr="00E45186">
        <w:rPr>
          <w:sz w:val="20"/>
          <w:szCs w:val="20"/>
        </w:rPr>
        <w:t xml:space="preserve"> firmar a presente ATA DE REGISTRO DE PREÇOS de acordo com o resultado da licitação decorrente do processo e licitação acima especificados, regido pela Lei Federal nº. </w:t>
      </w:r>
      <w:proofErr w:type="gramStart"/>
      <w:r w:rsidRPr="00E45186">
        <w:rPr>
          <w:sz w:val="20"/>
          <w:szCs w:val="20"/>
        </w:rPr>
        <w:t>10.520/02, subsidiariamente pela Lei de Licitações nº</w:t>
      </w:r>
      <w:proofErr w:type="gramEnd"/>
      <w:r w:rsidRPr="00E45186">
        <w:rPr>
          <w:sz w:val="20"/>
          <w:szCs w:val="20"/>
        </w:rPr>
        <w:t>. 8.666/93, bem como pelo Decreto Municipal nº: XXX (Registro de Preços) e, pelas condições do edital, termos da proposta, mediante as cláusulas e condições a seguir estabelecidas:</w:t>
      </w:r>
    </w:p>
    <w:p w:rsidR="00AA5E26" w:rsidRPr="00E45186" w:rsidRDefault="00AA5E26" w:rsidP="00AA5E26">
      <w:pPr>
        <w:pStyle w:val="Normal0"/>
        <w:ind w:left="-567" w:right="-851"/>
        <w:jc w:val="both"/>
        <w:rPr>
          <w:b/>
          <w:bCs/>
          <w:i/>
          <w:iCs/>
          <w:sz w:val="20"/>
          <w:szCs w:val="20"/>
          <w:u w:val="single"/>
        </w:rPr>
      </w:pPr>
    </w:p>
    <w:p w:rsidR="00AA5E26" w:rsidRPr="00E45186" w:rsidRDefault="00AA5E26" w:rsidP="00AA5E26">
      <w:pPr>
        <w:pStyle w:val="Normal0"/>
        <w:ind w:left="-567" w:right="-851"/>
        <w:jc w:val="both"/>
        <w:rPr>
          <w:sz w:val="20"/>
          <w:szCs w:val="20"/>
        </w:rPr>
      </w:pPr>
      <w:proofErr w:type="spellStart"/>
      <w:proofErr w:type="gramStart"/>
      <w:r w:rsidRPr="00E45186">
        <w:rPr>
          <w:sz w:val="20"/>
          <w:szCs w:val="20"/>
        </w:rPr>
        <w:t>xxxxxxxxxxxxxxxxxxxxxx</w:t>
      </w:r>
      <w:proofErr w:type="spellEnd"/>
      <w:proofErr w:type="gramEnd"/>
    </w:p>
    <w:p w:rsidR="00AA5E26" w:rsidRPr="00E45186" w:rsidRDefault="00AA5E26" w:rsidP="00AA5E26">
      <w:pPr>
        <w:pStyle w:val="Normal0"/>
        <w:ind w:left="-567" w:right="-851"/>
        <w:jc w:val="both"/>
        <w:rPr>
          <w:sz w:val="20"/>
          <w:szCs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b/>
          <w:bCs/>
          <w:sz w:val="20"/>
        </w:rPr>
      </w:pPr>
      <w:r w:rsidRPr="00E45186">
        <w:rPr>
          <w:rFonts w:ascii="Arial" w:hAnsi="Arial" w:cs="Arial"/>
          <w:b/>
          <w:bCs/>
          <w:sz w:val="20"/>
        </w:rPr>
        <w:t xml:space="preserve">Objeto: </w:t>
      </w:r>
      <w:proofErr w:type="spellStart"/>
      <w:r w:rsidRPr="00E45186">
        <w:rPr>
          <w:rFonts w:ascii="Arial" w:hAnsi="Arial" w:cs="Arial"/>
          <w:sz w:val="20"/>
        </w:rPr>
        <w:t>xxxxxxxxxxxxxxxxxxxx</w:t>
      </w:r>
      <w:proofErr w:type="spellEnd"/>
    </w:p>
    <w:p w:rsidR="00AA5E26" w:rsidRPr="00E45186" w:rsidRDefault="00AA5E26" w:rsidP="00AA5E26">
      <w:pPr>
        <w:pStyle w:val="Normal0"/>
        <w:ind w:left="-567" w:right="-851"/>
        <w:jc w:val="both"/>
        <w:rPr>
          <w:sz w:val="20"/>
          <w:szCs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Condições de Pagamento:</w:t>
      </w:r>
      <w:r w:rsidRPr="00E45186">
        <w:rPr>
          <w:rFonts w:ascii="Arial" w:hAnsi="Arial" w:cs="Arial"/>
          <w:sz w:val="20"/>
        </w:rPr>
        <w:t xml:space="preserve"> </w:t>
      </w:r>
      <w:proofErr w:type="spellStart"/>
      <w:r w:rsidRPr="00E45186">
        <w:rPr>
          <w:rFonts w:ascii="Arial" w:hAnsi="Arial" w:cs="Arial"/>
          <w:sz w:val="20"/>
        </w:rPr>
        <w:t>xxxxxxxxxx</w:t>
      </w:r>
      <w:proofErr w:type="spellEnd"/>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Prazo de Entrega: </w:t>
      </w:r>
      <w:proofErr w:type="spellStart"/>
      <w:r w:rsidRPr="00E45186">
        <w:rPr>
          <w:rFonts w:ascii="Arial" w:hAnsi="Arial" w:cs="Arial"/>
          <w:sz w:val="20"/>
        </w:rPr>
        <w:t>xxxxxxxxx</w:t>
      </w:r>
      <w:proofErr w:type="spellEnd"/>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Local de Entrega: </w:t>
      </w:r>
      <w:proofErr w:type="spellStart"/>
      <w:r w:rsidRPr="00E45186">
        <w:rPr>
          <w:rFonts w:ascii="Arial" w:hAnsi="Arial" w:cs="Arial"/>
          <w:sz w:val="20"/>
        </w:rPr>
        <w:t>xxxxxxxxxxx</w:t>
      </w:r>
      <w:proofErr w:type="spellEnd"/>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both"/>
        <w:rPr>
          <w:rFonts w:ascii="Arial" w:hAnsi="Arial" w:cs="Arial"/>
          <w:bCs/>
          <w:sz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AA5E26" w:rsidRPr="00E4518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AA5E26" w:rsidRPr="00E45186" w:rsidRDefault="00AA5E26" w:rsidP="00AA5E26">
      <w:pPr>
        <w:pStyle w:val="Normal0"/>
        <w:ind w:left="142" w:right="-287"/>
        <w:jc w:val="center"/>
        <w:rPr>
          <w:b/>
          <w:bCs/>
          <w:sz w:val="20"/>
          <w:szCs w:val="20"/>
        </w:rPr>
      </w:pPr>
      <w:r w:rsidRPr="00E45186">
        <w:rPr>
          <w:b/>
          <w:bCs/>
          <w:sz w:val="20"/>
          <w:szCs w:val="20"/>
        </w:rPr>
        <w:t>ITENS ADJUDICADOS FORNECEDOR</w:t>
      </w:r>
    </w:p>
    <w:p w:rsidR="00AA5E26" w:rsidRPr="00E45186" w:rsidRDefault="00AA5E26" w:rsidP="00AA5E26">
      <w:pPr>
        <w:pStyle w:val="Normal0"/>
        <w:ind w:left="142" w:right="-287"/>
        <w:jc w:val="center"/>
        <w:rPr>
          <w:sz w:val="20"/>
          <w:szCs w:val="20"/>
        </w:rPr>
      </w:pPr>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roofErr w:type="spellStart"/>
      <w:proofErr w:type="gramStart"/>
      <w:r w:rsidRPr="00E45186">
        <w:rPr>
          <w:sz w:val="20"/>
          <w:szCs w:val="20"/>
        </w:rPr>
        <w:t>xxxxxxxxxxxxxxxxxxxxxxxxx</w:t>
      </w:r>
      <w:proofErr w:type="spellEnd"/>
      <w:proofErr w:type="gramEnd"/>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___________________________________________</w:t>
      </w:r>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roofErr w:type="spellStart"/>
      <w:proofErr w:type="gramStart"/>
      <w:r w:rsidRPr="00E45186">
        <w:rPr>
          <w:b/>
          <w:bCs/>
          <w:sz w:val="20"/>
          <w:szCs w:val="20"/>
        </w:rPr>
        <w:t>xxxxxxxxxxxxxxx</w:t>
      </w:r>
      <w:proofErr w:type="spellEnd"/>
      <w:proofErr w:type="gramEnd"/>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roofErr w:type="spellStart"/>
      <w:proofErr w:type="gramStart"/>
      <w:r w:rsidRPr="00E45186">
        <w:rPr>
          <w:color w:val="000000"/>
          <w:sz w:val="20"/>
          <w:szCs w:val="20"/>
        </w:rPr>
        <w:t>xxxxxxxxxxxxxxx</w:t>
      </w:r>
      <w:proofErr w:type="spellEnd"/>
      <w:proofErr w:type="gramEnd"/>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AA5E26" w:rsidRPr="00E45186" w:rsidRDefault="00AA5E26" w:rsidP="00AA5E26">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AA5E26" w:rsidRPr="00E45186" w:rsidRDefault="00AA5E26" w:rsidP="00AA5E26">
      <w:pPr>
        <w:pStyle w:val="Corpodetexto"/>
        <w:ind w:left="142" w:right="-287"/>
        <w:jc w:val="center"/>
        <w:rPr>
          <w:rFonts w:cs="Arial"/>
          <w:color w:val="000000"/>
          <w:lang w:val="pt-BR"/>
        </w:rPr>
      </w:pPr>
      <w:proofErr w:type="spellStart"/>
      <w:r w:rsidRPr="00E45186">
        <w:rPr>
          <w:rFonts w:cs="Arial"/>
          <w:color w:val="000000"/>
        </w:rPr>
        <w:t>xxxxxxxxxxxxxx</w:t>
      </w:r>
      <w:proofErr w:type="spellEnd"/>
    </w:p>
    <w:p w:rsidR="00AA5E26" w:rsidRPr="002544FC" w:rsidRDefault="00AA5E26" w:rsidP="00AA5E26">
      <w:pPr>
        <w:pStyle w:val="Corpodetexto"/>
        <w:ind w:left="142" w:right="-287"/>
        <w:jc w:val="center"/>
        <w:rPr>
          <w:sz w:val="17"/>
          <w:szCs w:val="17"/>
          <w:lang w:val="pt-BR"/>
        </w:rPr>
      </w:pPr>
    </w:p>
    <w:p w:rsidR="00AA5E2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AA5E2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AA5E2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AA5E2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AA5E2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AA5E2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AA5E26" w:rsidRPr="007F6D90" w:rsidRDefault="00AA5E26" w:rsidP="00AA5E26">
      <w:pPr>
        <w:pStyle w:val="p6"/>
        <w:tabs>
          <w:tab w:val="clear" w:pos="4400"/>
        </w:tabs>
        <w:spacing w:line="240" w:lineRule="auto"/>
        <w:ind w:left="-567" w:right="-851"/>
        <w:jc w:val="center"/>
        <w:rPr>
          <w:rFonts w:ascii="Arial" w:hAnsi="Arial" w:cs="Arial"/>
          <w:b/>
          <w:color w:val="000000"/>
          <w:sz w:val="20"/>
        </w:rPr>
      </w:pPr>
      <w:r w:rsidRPr="007F6D90">
        <w:rPr>
          <w:rFonts w:ascii="Arial" w:hAnsi="Arial" w:cs="Arial"/>
          <w:b/>
          <w:color w:val="000000"/>
          <w:sz w:val="20"/>
        </w:rPr>
        <w:lastRenderedPageBreak/>
        <w:t>ANEXO V</w:t>
      </w:r>
    </w:p>
    <w:p w:rsidR="00AA5E26" w:rsidRPr="007F6D90" w:rsidRDefault="00AA5E26" w:rsidP="00AA5E26">
      <w:pPr>
        <w:ind w:left="-567" w:right="-851"/>
        <w:rPr>
          <w:rFonts w:ascii="Arial" w:hAnsi="Arial" w:cs="Arial"/>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3"/>
      </w:tblGrid>
      <w:tr w:rsidR="00AA5E26" w:rsidRPr="007F6D90" w:rsidTr="00193BF2">
        <w:tc>
          <w:tcPr>
            <w:tcW w:w="10060" w:type="dxa"/>
          </w:tcPr>
          <w:p w:rsidR="00AA5E26" w:rsidRPr="007F6D90" w:rsidRDefault="00AA5E26" w:rsidP="00193BF2">
            <w:pPr>
              <w:pStyle w:val="Corpo"/>
              <w:ind w:left="-567" w:right="-851"/>
              <w:jc w:val="center"/>
              <w:rPr>
                <w:rFonts w:cs="Arial"/>
                <w:b/>
                <w:sz w:val="20"/>
              </w:rPr>
            </w:pPr>
            <w:r w:rsidRPr="007F6D90">
              <w:rPr>
                <w:rFonts w:cs="Arial"/>
                <w:b/>
                <w:sz w:val="20"/>
              </w:rPr>
              <w:t xml:space="preserve">ANEXO V - </w:t>
            </w:r>
            <w:r w:rsidRPr="007F6D90">
              <w:rPr>
                <w:rFonts w:cs="Arial"/>
                <w:b/>
                <w:bCs/>
                <w:sz w:val="20"/>
              </w:rPr>
              <w:t>DECLARAÇÃO TRATAMENTO DIFERENCIADO LEI 123/2006</w:t>
            </w:r>
            <w:r w:rsidRPr="007F6D90">
              <w:rPr>
                <w:rFonts w:cs="Arial"/>
                <w:b/>
                <w:sz w:val="20"/>
              </w:rPr>
              <w:t>.</w:t>
            </w:r>
          </w:p>
        </w:tc>
      </w:tr>
    </w:tbl>
    <w:p w:rsidR="00AA5E26" w:rsidRPr="007F6D90" w:rsidRDefault="00AA5E26" w:rsidP="00AA5E26">
      <w:pPr>
        <w:pStyle w:val="Corpo"/>
        <w:ind w:left="-567" w:right="-851"/>
        <w:jc w:val="both"/>
        <w:rPr>
          <w:rFonts w:cs="Arial"/>
          <w:b/>
          <w:sz w:val="20"/>
        </w:rPr>
      </w:pPr>
    </w:p>
    <w:p w:rsidR="00AA5E26" w:rsidRPr="006655AC" w:rsidRDefault="00AA5E26" w:rsidP="00AA5E26">
      <w:pPr>
        <w:autoSpaceDE w:val="0"/>
        <w:autoSpaceDN w:val="0"/>
        <w:adjustRightInd w:val="0"/>
        <w:ind w:left="-567" w:right="-851"/>
        <w:rPr>
          <w:rFonts w:ascii="Arial" w:hAnsi="Arial" w:cs="Arial"/>
          <w:b/>
          <w:sz w:val="20"/>
        </w:rPr>
      </w:pPr>
      <w:r w:rsidRPr="006655AC">
        <w:rPr>
          <w:rFonts w:ascii="Arial" w:hAnsi="Arial" w:cs="Arial"/>
          <w:b/>
          <w:sz w:val="20"/>
        </w:rPr>
        <w:t xml:space="preserve">PREGÃO </w:t>
      </w:r>
      <w:r>
        <w:rPr>
          <w:rFonts w:ascii="Arial" w:hAnsi="Arial" w:cs="Arial"/>
          <w:b/>
          <w:sz w:val="20"/>
        </w:rPr>
        <w:t>ELETRÕNICO</w:t>
      </w:r>
      <w:r w:rsidRPr="006655AC">
        <w:rPr>
          <w:rFonts w:ascii="Arial" w:hAnsi="Arial" w:cs="Arial"/>
          <w:b/>
          <w:sz w:val="20"/>
        </w:rPr>
        <w:t xml:space="preserve"> Nº PMC </w:t>
      </w:r>
      <w:r>
        <w:rPr>
          <w:rFonts w:ascii="Arial" w:hAnsi="Arial" w:cs="Arial"/>
          <w:b/>
          <w:sz w:val="20"/>
        </w:rPr>
        <w:t>32/2022</w:t>
      </w:r>
    </w:p>
    <w:p w:rsidR="00AA5E26" w:rsidRPr="006655AC" w:rsidRDefault="00AA5E26" w:rsidP="00AA5E26">
      <w:pPr>
        <w:autoSpaceDE w:val="0"/>
        <w:autoSpaceDN w:val="0"/>
        <w:adjustRightInd w:val="0"/>
        <w:ind w:left="-567" w:right="-851"/>
        <w:jc w:val="both"/>
        <w:rPr>
          <w:rFonts w:ascii="Arial" w:hAnsi="Arial" w:cs="Arial"/>
          <w:sz w:val="20"/>
        </w:rPr>
      </w:pP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A empresa ___________________________________, inscrita no CNPJ sob o nº _______________, por intermédio de seu representante legal, </w:t>
      </w:r>
      <w:proofErr w:type="gramStart"/>
      <w:r w:rsidRPr="006655AC">
        <w:rPr>
          <w:rFonts w:ascii="Arial" w:hAnsi="Arial" w:cs="Arial"/>
          <w:sz w:val="20"/>
        </w:rPr>
        <w:t>o(</w:t>
      </w:r>
      <w:proofErr w:type="gramEnd"/>
      <w:r w:rsidRPr="006655AC">
        <w:rPr>
          <w:rFonts w:ascii="Arial" w:hAnsi="Arial" w:cs="Arial"/>
          <w:sz w:val="20"/>
        </w:rPr>
        <w:t xml:space="preserve">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AA5E26" w:rsidRPr="006655AC" w:rsidRDefault="00AA5E26" w:rsidP="00AA5E26">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xml:space="preserve">) MICROEMPRESA,  conforme  inciso  I  do  art.  3.º  da  Lei  Complementar  nº  123,  de 14/12/2006.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AA5E26" w:rsidRPr="006655AC" w:rsidRDefault="00AA5E26" w:rsidP="00AA5E26">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xml:space="preserve">) EMPRESA DE PEQUENO PORTE, conforme inciso II do art. 3.º da Lei Complementar nº. 123, de 14/12/2006.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AA5E26" w:rsidRPr="006655AC" w:rsidRDefault="00AA5E26" w:rsidP="00AA5E26">
      <w:pPr>
        <w:autoSpaceDE w:val="0"/>
        <w:autoSpaceDN w:val="0"/>
        <w:adjustRightInd w:val="0"/>
        <w:ind w:left="-567" w:right="-851"/>
        <w:jc w:val="both"/>
        <w:rPr>
          <w:rFonts w:ascii="Arial" w:hAnsi="Arial" w:cs="Arial"/>
          <w:sz w:val="20"/>
        </w:rPr>
      </w:pPr>
      <w:proofErr w:type="gramStart"/>
      <w:r w:rsidRPr="006655AC">
        <w:rPr>
          <w:rFonts w:ascii="Arial" w:hAnsi="Arial" w:cs="Arial"/>
          <w:sz w:val="20"/>
        </w:rPr>
        <w:t xml:space="preserve">(   </w:t>
      </w:r>
      <w:proofErr w:type="gramEnd"/>
      <w:r w:rsidRPr="006655AC">
        <w:rPr>
          <w:rFonts w:ascii="Arial" w:hAnsi="Arial" w:cs="Arial"/>
          <w:sz w:val="20"/>
        </w:rPr>
        <w:t>) MICROEMPREENDEDOR INDIVIDUAL, conforme art. 1º do Decreto nº 8.538/2015.</w:t>
      </w:r>
    </w:p>
    <w:p w:rsidR="00AA5E26" w:rsidRPr="006655AC" w:rsidRDefault="00AA5E26" w:rsidP="00AA5E26">
      <w:pPr>
        <w:autoSpaceDE w:val="0"/>
        <w:autoSpaceDN w:val="0"/>
        <w:adjustRightInd w:val="0"/>
        <w:ind w:left="-567" w:right="-851"/>
        <w:jc w:val="both"/>
        <w:rPr>
          <w:rFonts w:ascii="Arial" w:hAnsi="Arial" w:cs="Arial"/>
          <w:sz w:val="20"/>
        </w:rPr>
      </w:pP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Afirma ainda que </w:t>
      </w:r>
      <w:r w:rsidRPr="006655AC">
        <w:rPr>
          <w:rFonts w:ascii="Arial" w:hAnsi="Arial" w:cs="Arial"/>
          <w:color w:val="000000"/>
          <w:sz w:val="20"/>
        </w:rPr>
        <w:t xml:space="preserve">quer participar da referida licitação com tratamento diferenciado, conforme previsto na Lei Complementar 123/2006 e que </w:t>
      </w:r>
      <w:r w:rsidRPr="006655AC">
        <w:rPr>
          <w:rFonts w:ascii="Arial" w:hAnsi="Arial" w:cs="Arial"/>
          <w:sz w:val="20"/>
        </w:rPr>
        <w:t xml:space="preserve">a empresa está excluída das vedações constantes do § 4º do art. 3.º da Lei Complementar nº 123, de 14 de dezembro de 2006.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AA5E26" w:rsidRPr="006655AC" w:rsidRDefault="00AA5E26" w:rsidP="00AA5E26">
      <w:pPr>
        <w:autoSpaceDE w:val="0"/>
        <w:autoSpaceDN w:val="0"/>
        <w:adjustRightInd w:val="0"/>
        <w:ind w:left="-567" w:right="-851"/>
        <w:jc w:val="both"/>
        <w:rPr>
          <w:rFonts w:ascii="Arial" w:hAnsi="Arial" w:cs="Arial"/>
          <w:sz w:val="20"/>
        </w:rPr>
      </w:pPr>
      <w:r w:rsidRPr="006655AC">
        <w:rPr>
          <w:rFonts w:ascii="Arial" w:hAnsi="Arial" w:cs="Arial"/>
          <w:sz w:val="20"/>
        </w:rPr>
        <w:t xml:space="preserve">XXXXXXXXX S/C,             </w:t>
      </w:r>
      <w:proofErr w:type="gramStart"/>
      <w:r w:rsidRPr="006655AC">
        <w:rPr>
          <w:rFonts w:ascii="Arial" w:hAnsi="Arial" w:cs="Arial"/>
          <w:sz w:val="20"/>
        </w:rPr>
        <w:t xml:space="preserve">de                    </w:t>
      </w:r>
      <w:proofErr w:type="spellStart"/>
      <w:r w:rsidRPr="006655AC">
        <w:rPr>
          <w:rFonts w:ascii="Arial" w:hAnsi="Arial" w:cs="Arial"/>
          <w:sz w:val="20"/>
        </w:rPr>
        <w:t>de</w:t>
      </w:r>
      <w:proofErr w:type="spellEnd"/>
      <w:proofErr w:type="gramEnd"/>
      <w:r w:rsidRPr="006655AC">
        <w:rPr>
          <w:rFonts w:ascii="Arial" w:hAnsi="Arial" w:cs="Arial"/>
          <w:sz w:val="20"/>
        </w:rPr>
        <w:t xml:space="preserve"> 202</w:t>
      </w:r>
      <w:r>
        <w:rPr>
          <w:rFonts w:ascii="Arial" w:hAnsi="Arial" w:cs="Arial"/>
          <w:sz w:val="20"/>
        </w:rPr>
        <w:t>2</w:t>
      </w:r>
      <w:r w:rsidRPr="006655AC">
        <w:rPr>
          <w:rFonts w:ascii="Arial" w:hAnsi="Arial" w:cs="Arial"/>
          <w:sz w:val="20"/>
        </w:rPr>
        <w:t>.</w:t>
      </w:r>
    </w:p>
    <w:p w:rsidR="00AA5E26" w:rsidRPr="007F6D90" w:rsidRDefault="00AA5E26" w:rsidP="00AA5E26">
      <w:pPr>
        <w:ind w:left="-567" w:right="-851"/>
        <w:jc w:val="both"/>
        <w:rPr>
          <w:rFonts w:ascii="Arial" w:hAnsi="Arial" w:cs="Arial"/>
          <w:color w:val="000000"/>
          <w:sz w:val="20"/>
        </w:rPr>
      </w:pPr>
    </w:p>
    <w:p w:rsidR="00AA5E26" w:rsidRPr="007F6D90" w:rsidRDefault="00AA5E26" w:rsidP="00AA5E26">
      <w:pPr>
        <w:ind w:left="-567" w:right="-851"/>
        <w:jc w:val="both"/>
        <w:rPr>
          <w:rFonts w:ascii="Arial" w:hAnsi="Arial" w:cs="Arial"/>
          <w:color w:val="000000"/>
          <w:sz w:val="20"/>
        </w:rPr>
      </w:pPr>
    </w:p>
    <w:p w:rsidR="00AA5E26" w:rsidRPr="007F6D90" w:rsidRDefault="00AA5E26" w:rsidP="00AA5E26">
      <w:pPr>
        <w:ind w:left="-567" w:right="-851"/>
        <w:jc w:val="center"/>
        <w:rPr>
          <w:rFonts w:ascii="Arial" w:hAnsi="Arial" w:cs="Arial"/>
          <w:color w:val="000000"/>
          <w:sz w:val="20"/>
        </w:rPr>
      </w:pPr>
      <w:proofErr w:type="gramStart"/>
      <w:r w:rsidRPr="007F6D90">
        <w:rPr>
          <w:rFonts w:ascii="Arial" w:hAnsi="Arial" w:cs="Arial"/>
          <w:color w:val="000000"/>
          <w:sz w:val="20"/>
        </w:rPr>
        <w:t>...........................................................................................................</w:t>
      </w:r>
      <w:proofErr w:type="gramEnd"/>
    </w:p>
    <w:p w:rsidR="00AA5E26" w:rsidRPr="007F6D90" w:rsidRDefault="00AA5E26" w:rsidP="00AA5E26">
      <w:pPr>
        <w:tabs>
          <w:tab w:val="left" w:pos="-142"/>
        </w:tabs>
        <w:ind w:left="-567" w:right="-851"/>
        <w:jc w:val="center"/>
        <w:rPr>
          <w:rFonts w:ascii="Arial" w:hAnsi="Arial" w:cs="Arial"/>
          <w:b/>
          <w:sz w:val="20"/>
        </w:rPr>
      </w:pPr>
      <w:r w:rsidRPr="007F6D90">
        <w:rPr>
          <w:rFonts w:ascii="Arial" w:hAnsi="Arial" w:cs="Arial"/>
          <w:b/>
          <w:sz w:val="20"/>
        </w:rPr>
        <w:t>Assinatura do Responsável pela Empresa</w:t>
      </w:r>
    </w:p>
    <w:p w:rsidR="00AA5E26" w:rsidRDefault="00AA5E26" w:rsidP="00AA5E26">
      <w:pPr>
        <w:ind w:left="-567" w:right="-851"/>
        <w:jc w:val="center"/>
        <w:rPr>
          <w:rFonts w:ascii="Arial" w:hAnsi="Arial" w:cs="Arial"/>
          <w:b/>
          <w:bCs/>
          <w:color w:val="000000"/>
          <w:sz w:val="20"/>
        </w:rPr>
      </w:pPr>
      <w:r w:rsidRPr="007F6D90">
        <w:rPr>
          <w:rFonts w:ascii="Arial" w:hAnsi="Arial" w:cs="Arial"/>
          <w:b/>
          <w:sz w:val="20"/>
        </w:rPr>
        <w:t>(Nome Legível/Cargo/Carimbo do CNPJ)</w:t>
      </w:r>
      <w:r w:rsidRPr="007F6D90">
        <w:rPr>
          <w:rFonts w:ascii="Arial" w:hAnsi="Arial" w:cs="Arial"/>
          <w:b/>
          <w:bCs/>
          <w:color w:val="000000"/>
          <w:sz w:val="20"/>
        </w:rPr>
        <w:t xml:space="preserve"> </w:t>
      </w:r>
    </w:p>
    <w:p w:rsidR="00AA5E26" w:rsidRPr="007F6D90" w:rsidRDefault="00AA5E26" w:rsidP="00AA5E26">
      <w:pPr>
        <w:ind w:left="-567" w:right="-851"/>
        <w:jc w:val="center"/>
        <w:rPr>
          <w:rFonts w:ascii="Arial" w:hAnsi="Arial" w:cs="Arial"/>
          <w:b/>
          <w:bCs/>
          <w:color w:val="000000"/>
          <w:sz w:val="20"/>
        </w:rPr>
      </w:pPr>
    </w:p>
    <w:p w:rsidR="00AA5E26"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992"/>
        <w:jc w:val="both"/>
        <w:rPr>
          <w:rFonts w:ascii="Arial" w:hAnsi="Arial" w:cs="Arial"/>
          <w:sz w:val="20"/>
        </w:rPr>
      </w:pPr>
      <w:r>
        <w:rPr>
          <w:rFonts w:ascii="Arial" w:hAnsi="Arial" w:cs="Arial"/>
          <w:sz w:val="20"/>
        </w:rPr>
        <w:t>=========================================================================================</w:t>
      </w:r>
    </w:p>
    <w:p w:rsidR="00AA5E26" w:rsidRPr="00C87D3B"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AA5E26" w:rsidRPr="00F849EC" w:rsidRDefault="00AA5E26" w:rsidP="00AA5E26">
      <w:pPr>
        <w:pStyle w:val="Padro"/>
        <w:ind w:left="-851" w:right="-992"/>
        <w:jc w:val="center"/>
        <w:rPr>
          <w:rFonts w:ascii="Arial" w:hAnsi="Arial" w:cs="Arial"/>
          <w:b/>
          <w:bCs/>
          <w:color w:val="000000"/>
        </w:rPr>
      </w:pPr>
      <w:r w:rsidRPr="00F849EC">
        <w:rPr>
          <w:rFonts w:ascii="Arial" w:hAnsi="Arial" w:cs="Arial"/>
          <w:b/>
          <w:bCs/>
          <w:color w:val="000000"/>
        </w:rPr>
        <w:t>ANEXO V</w:t>
      </w:r>
      <w:r>
        <w:rPr>
          <w:rFonts w:ascii="Arial" w:hAnsi="Arial" w:cs="Arial"/>
          <w:b/>
          <w:bCs/>
          <w:color w:val="000000"/>
        </w:rPr>
        <w:t>II</w:t>
      </w:r>
    </w:p>
    <w:p w:rsidR="00AA5E26" w:rsidRPr="00F849EC" w:rsidRDefault="00AA5E26" w:rsidP="00AA5E26">
      <w:pPr>
        <w:pStyle w:val="Padro"/>
        <w:ind w:left="-851" w:right="-992"/>
        <w:jc w:val="center"/>
        <w:rPr>
          <w:rFonts w:ascii="Arial" w:hAnsi="Arial" w:cs="Arial"/>
          <w:b/>
          <w:bCs/>
          <w:color w:val="000000"/>
        </w:rPr>
      </w:pPr>
    </w:p>
    <w:p w:rsidR="00AA5E26" w:rsidRPr="00F849EC" w:rsidRDefault="00AA5E26" w:rsidP="00AA5E26">
      <w:pPr>
        <w:tabs>
          <w:tab w:val="left" w:pos="765"/>
          <w:tab w:val="left" w:pos="2204"/>
          <w:tab w:val="left" w:pos="5672"/>
        </w:tabs>
        <w:ind w:left="-851" w:right="-992"/>
        <w:jc w:val="both"/>
        <w:rPr>
          <w:rFonts w:ascii="Arial" w:hAnsi="Arial" w:cs="Arial"/>
          <w:color w:val="000000"/>
          <w:sz w:val="20"/>
        </w:rPr>
      </w:pPr>
      <w:r w:rsidRPr="00F849EC">
        <w:rPr>
          <w:rFonts w:ascii="Arial" w:hAnsi="Arial" w:cs="Arial"/>
          <w:b/>
          <w:bCs/>
          <w:color w:val="000000"/>
          <w:sz w:val="20"/>
        </w:rPr>
        <w:t xml:space="preserve">PREGÃO </w:t>
      </w:r>
      <w:r>
        <w:rPr>
          <w:rFonts w:ascii="Arial" w:hAnsi="Arial" w:cs="Arial"/>
          <w:b/>
          <w:bCs/>
          <w:color w:val="000000"/>
          <w:sz w:val="20"/>
        </w:rPr>
        <w:t>ELETRÔNICO</w:t>
      </w:r>
      <w:r w:rsidRPr="00F849EC">
        <w:rPr>
          <w:rFonts w:ascii="Arial" w:hAnsi="Arial" w:cs="Arial"/>
          <w:b/>
          <w:bCs/>
          <w:color w:val="000000"/>
          <w:sz w:val="20"/>
        </w:rPr>
        <w:t xml:space="preserve"> Nº. </w:t>
      </w:r>
      <w:r w:rsidRPr="00F849EC">
        <w:rPr>
          <w:rFonts w:ascii="Arial" w:hAnsi="Arial" w:cs="Arial"/>
          <w:b/>
          <w:bCs/>
          <w:color w:val="000000"/>
          <w:sz w:val="20"/>
          <w:u w:val="single"/>
        </w:rPr>
        <w:t xml:space="preserve">PMC </w:t>
      </w:r>
      <w:r>
        <w:rPr>
          <w:rFonts w:ascii="Arial" w:hAnsi="Arial" w:cs="Arial"/>
          <w:b/>
          <w:bCs/>
          <w:color w:val="000000"/>
          <w:sz w:val="20"/>
          <w:u w:val="single"/>
        </w:rPr>
        <w:t>32/2022</w:t>
      </w:r>
    </w:p>
    <w:p w:rsidR="00AA5E26" w:rsidRPr="00F849EC" w:rsidRDefault="00AA5E26" w:rsidP="00AA5E26">
      <w:pPr>
        <w:tabs>
          <w:tab w:val="left" w:pos="765"/>
          <w:tab w:val="left" w:pos="2204"/>
          <w:tab w:val="left" w:pos="5672"/>
        </w:tabs>
        <w:ind w:left="-851" w:right="-992"/>
        <w:jc w:val="both"/>
        <w:rPr>
          <w:rFonts w:ascii="Arial" w:hAnsi="Arial" w:cs="Arial"/>
          <w:color w:val="000000"/>
          <w:sz w:val="20"/>
        </w:rPr>
      </w:pPr>
    </w:p>
    <w:p w:rsidR="00AA5E26" w:rsidRPr="00F849EC" w:rsidRDefault="00AA5E26" w:rsidP="00AA5E26">
      <w:pPr>
        <w:tabs>
          <w:tab w:val="left" w:pos="765"/>
          <w:tab w:val="left" w:pos="2204"/>
          <w:tab w:val="left" w:pos="5672"/>
        </w:tabs>
        <w:ind w:left="-851" w:right="-992"/>
        <w:jc w:val="center"/>
        <w:rPr>
          <w:rFonts w:ascii="Arial" w:hAnsi="Arial" w:cs="Arial"/>
          <w:b/>
          <w:sz w:val="20"/>
        </w:rPr>
      </w:pPr>
      <w:r w:rsidRPr="00F849EC">
        <w:rPr>
          <w:rFonts w:ascii="Arial" w:hAnsi="Arial" w:cs="Arial"/>
          <w:b/>
          <w:sz w:val="20"/>
        </w:rPr>
        <w:t>DECLARAÇÃO PLENO ATENDIMENTO AOS REQUISITOS DE HABILITAÇÃO</w:t>
      </w:r>
    </w:p>
    <w:p w:rsidR="00AA5E26" w:rsidRPr="00F849EC" w:rsidRDefault="00AA5E26" w:rsidP="00AA5E26">
      <w:pPr>
        <w:tabs>
          <w:tab w:val="left" w:pos="765"/>
          <w:tab w:val="left" w:pos="2204"/>
          <w:tab w:val="left" w:pos="5672"/>
        </w:tabs>
        <w:ind w:left="-851" w:right="-992"/>
        <w:jc w:val="both"/>
        <w:rPr>
          <w:rFonts w:ascii="Arial" w:hAnsi="Arial" w:cs="Arial"/>
          <w:color w:val="000000"/>
          <w:sz w:val="20"/>
        </w:rPr>
      </w:pPr>
    </w:p>
    <w:p w:rsidR="00AA5E26" w:rsidRPr="00F849EC" w:rsidRDefault="00AA5E26" w:rsidP="00AA5E26">
      <w:pPr>
        <w:pStyle w:val="Padro"/>
        <w:ind w:left="-851" w:right="-992"/>
        <w:jc w:val="both"/>
        <w:rPr>
          <w:rFonts w:ascii="Arial" w:hAnsi="Arial" w:cs="Arial"/>
          <w:color w:val="000000"/>
        </w:rPr>
      </w:pPr>
      <w:r w:rsidRPr="00F849EC">
        <w:rPr>
          <w:rFonts w:ascii="Arial" w:hAnsi="Arial" w:cs="Arial"/>
          <w:color w:val="000000"/>
        </w:rPr>
        <w:t xml:space="preserve">Declaro, nos termos do inciso VII do art. 4 da Lei nº 10.520/2002 c/c inciso IV do art. 3.º do Anexo I do Decreto Municipal nº 007/2005, e sob as penas da lei, que a pessoa </w:t>
      </w:r>
      <w:proofErr w:type="gramStart"/>
      <w:r w:rsidRPr="00F849EC">
        <w:rPr>
          <w:rFonts w:ascii="Arial" w:hAnsi="Arial" w:cs="Arial"/>
          <w:color w:val="000000"/>
        </w:rPr>
        <w:t>jurídica ...</w:t>
      </w:r>
      <w:proofErr w:type="gramEnd"/>
      <w:r w:rsidRPr="00F849EC">
        <w:rPr>
          <w:rFonts w:ascii="Arial" w:hAnsi="Arial" w:cs="Arial"/>
          <w:color w:val="000000"/>
        </w:rPr>
        <w:t>..............................................., inscrita no CNPJ ..........................................., estabelecida à Rua ........................., ....., por mim legalmente representada, possui integralmente requisitos para habilitação no</w:t>
      </w:r>
      <w:r w:rsidRPr="00F849EC">
        <w:rPr>
          <w:rFonts w:ascii="Arial" w:hAnsi="Arial" w:cs="Arial"/>
          <w:b/>
          <w:color w:val="000000"/>
        </w:rPr>
        <w:t xml:space="preserve"> PREGÃO </w:t>
      </w:r>
      <w:r>
        <w:rPr>
          <w:rFonts w:ascii="Arial" w:hAnsi="Arial" w:cs="Arial"/>
          <w:b/>
          <w:color w:val="000000"/>
        </w:rPr>
        <w:t>ELETRÔNICO</w:t>
      </w:r>
      <w:r w:rsidRPr="00F849EC">
        <w:rPr>
          <w:rFonts w:ascii="Arial" w:hAnsi="Arial" w:cs="Arial"/>
          <w:b/>
          <w:color w:val="000000"/>
        </w:rPr>
        <w:t xml:space="preserve"> Nº. PMC </w:t>
      </w:r>
      <w:r>
        <w:rPr>
          <w:rFonts w:ascii="Arial" w:hAnsi="Arial" w:cs="Arial"/>
          <w:b/>
          <w:color w:val="000000"/>
        </w:rPr>
        <w:t>32/2022</w:t>
      </w:r>
      <w:r w:rsidRPr="00F849EC">
        <w:rPr>
          <w:rFonts w:ascii="Arial" w:hAnsi="Arial" w:cs="Arial"/>
          <w:b/>
          <w:color w:val="000000"/>
        </w:rPr>
        <w:t xml:space="preserve">, </w:t>
      </w:r>
      <w:r w:rsidRPr="00F849EC">
        <w:rPr>
          <w:rFonts w:ascii="Arial" w:hAnsi="Arial" w:cs="Arial"/>
          <w:color w:val="000000"/>
        </w:rPr>
        <w:t>do Município de Canoinhas, não estando impedida de participar de licitações e de contratar com a administração pública em razões de penalidades, nem de fatos impeditivos de sua habilitação.</w:t>
      </w:r>
    </w:p>
    <w:p w:rsidR="00AA5E26" w:rsidRPr="00F849EC" w:rsidRDefault="00AA5E26" w:rsidP="00AA5E26">
      <w:pPr>
        <w:pStyle w:val="Padro"/>
        <w:ind w:left="-851" w:right="-992"/>
        <w:jc w:val="both"/>
        <w:rPr>
          <w:rFonts w:ascii="Arial" w:hAnsi="Arial" w:cs="Arial"/>
          <w:color w:val="000000"/>
        </w:rPr>
      </w:pPr>
      <w:r w:rsidRPr="00F849EC">
        <w:rPr>
          <w:rFonts w:ascii="Arial" w:hAnsi="Arial" w:cs="Arial"/>
          <w:color w:val="000000"/>
        </w:rPr>
        <w:t xml:space="preserve"> </w:t>
      </w:r>
    </w:p>
    <w:p w:rsidR="00AA5E26" w:rsidRPr="00F849EC" w:rsidRDefault="00AA5E26" w:rsidP="00AA5E26">
      <w:pPr>
        <w:pStyle w:val="Padro"/>
        <w:ind w:left="-851" w:right="-992"/>
        <w:jc w:val="right"/>
        <w:rPr>
          <w:rFonts w:ascii="Arial" w:hAnsi="Arial" w:cs="Arial"/>
          <w:color w:val="000000"/>
        </w:rPr>
      </w:pPr>
      <w:r w:rsidRPr="00F849EC">
        <w:rPr>
          <w:rFonts w:ascii="Arial" w:hAnsi="Arial" w:cs="Arial"/>
          <w:color w:val="000000"/>
        </w:rPr>
        <w:t xml:space="preserve">(Local e Data) </w:t>
      </w:r>
    </w:p>
    <w:p w:rsidR="00AA5E26" w:rsidRPr="00F849EC" w:rsidRDefault="00AA5E26" w:rsidP="00AA5E26">
      <w:pPr>
        <w:pStyle w:val="Padro"/>
        <w:ind w:left="-851" w:right="-992"/>
        <w:jc w:val="right"/>
        <w:rPr>
          <w:rFonts w:ascii="Arial" w:hAnsi="Arial" w:cs="Arial"/>
          <w:color w:val="000000"/>
        </w:rPr>
      </w:pPr>
    </w:p>
    <w:p w:rsidR="00AA5E26" w:rsidRPr="00F849EC" w:rsidRDefault="00AA5E26" w:rsidP="00AA5E26">
      <w:pPr>
        <w:pStyle w:val="Padro"/>
        <w:ind w:left="-851" w:right="-992"/>
        <w:jc w:val="center"/>
        <w:rPr>
          <w:rFonts w:ascii="Arial" w:hAnsi="Arial" w:cs="Arial"/>
          <w:b/>
          <w:color w:val="000000"/>
        </w:rPr>
      </w:pPr>
    </w:p>
    <w:p w:rsidR="00AA5E26" w:rsidRPr="00F849EC" w:rsidRDefault="00AA5E26" w:rsidP="00AA5E26">
      <w:pPr>
        <w:pStyle w:val="Padro"/>
        <w:ind w:left="-851" w:right="-992"/>
        <w:jc w:val="center"/>
        <w:rPr>
          <w:rFonts w:ascii="Arial" w:hAnsi="Arial" w:cs="Arial"/>
          <w:b/>
          <w:color w:val="000000"/>
        </w:rPr>
      </w:pPr>
      <w:r w:rsidRPr="00F849EC">
        <w:rPr>
          <w:rFonts w:ascii="Arial" w:hAnsi="Arial" w:cs="Arial"/>
          <w:b/>
          <w:color w:val="000000"/>
        </w:rPr>
        <w:t>_____________________________________________</w:t>
      </w:r>
    </w:p>
    <w:p w:rsidR="00AA5E26" w:rsidRPr="00F849EC" w:rsidRDefault="00AA5E26" w:rsidP="00AA5E26">
      <w:pPr>
        <w:tabs>
          <w:tab w:val="left" w:pos="-142"/>
        </w:tabs>
        <w:ind w:left="-851" w:right="-992"/>
        <w:jc w:val="center"/>
        <w:rPr>
          <w:rFonts w:ascii="Arial" w:hAnsi="Arial" w:cs="Arial"/>
          <w:b/>
          <w:sz w:val="20"/>
        </w:rPr>
      </w:pPr>
      <w:r w:rsidRPr="00F849EC">
        <w:rPr>
          <w:rFonts w:ascii="Arial" w:hAnsi="Arial" w:cs="Arial"/>
          <w:b/>
          <w:sz w:val="20"/>
        </w:rPr>
        <w:t>Assinatura do Responsável pela Empresa</w:t>
      </w:r>
    </w:p>
    <w:p w:rsidR="00AA5E26" w:rsidRPr="00FC09E3" w:rsidRDefault="00AA5E26" w:rsidP="00AA5E2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center"/>
        <w:rPr>
          <w:rFonts w:cs="Arial"/>
          <w:sz w:val="20"/>
        </w:rPr>
      </w:pPr>
      <w:r w:rsidRPr="00FC09E3">
        <w:rPr>
          <w:rFonts w:ascii="Arial" w:hAnsi="Arial" w:cs="Arial"/>
          <w:b/>
          <w:sz w:val="20"/>
        </w:rPr>
        <w:t>(Nome Legível/Cargo/Carimbo do CNPJ)</w:t>
      </w:r>
    </w:p>
    <w:p w:rsidR="00AA5E26" w:rsidRPr="006F62B8" w:rsidRDefault="00AA5E26" w:rsidP="00AA5E26">
      <w:pPr>
        <w:pStyle w:val="NormalsemPargrafo"/>
        <w:spacing w:after="0"/>
        <w:ind w:left="-709" w:right="-992"/>
        <w:jc w:val="center"/>
        <w:rPr>
          <w:rFonts w:cs="Arial"/>
        </w:rPr>
      </w:pPr>
    </w:p>
    <w:p w:rsidR="00AA5E26" w:rsidRDefault="00AA5E26">
      <w:pPr>
        <w:widowControl/>
        <w:suppressAutoHyphens w:val="0"/>
        <w:spacing w:after="200" w:line="276" w:lineRule="auto"/>
      </w:pPr>
      <w:r>
        <w:br w:type="page"/>
      </w:r>
    </w:p>
    <w:p w:rsidR="00AA5E26" w:rsidRPr="000F1533" w:rsidRDefault="00AA5E26" w:rsidP="00AA5E26">
      <w:pPr>
        <w:pStyle w:val="Ttulo"/>
        <w:ind w:left="-709" w:right="-994"/>
        <w:rPr>
          <w:rFonts w:cs="Arial"/>
          <w:sz w:val="20"/>
        </w:rPr>
      </w:pPr>
      <w:r w:rsidRPr="000F1533">
        <w:rPr>
          <w:rFonts w:cs="Arial"/>
          <w:sz w:val="20"/>
        </w:rPr>
        <w:lastRenderedPageBreak/>
        <w:t>ANEXO I</w:t>
      </w:r>
    </w:p>
    <w:p w:rsidR="00AA5E26" w:rsidRPr="000F1533" w:rsidRDefault="00AA5E26" w:rsidP="00AA5E26">
      <w:pPr>
        <w:autoSpaceDE w:val="0"/>
        <w:autoSpaceDN w:val="0"/>
        <w:adjustRightInd w:val="0"/>
        <w:ind w:left="-709" w:right="-994"/>
        <w:jc w:val="center"/>
        <w:rPr>
          <w:rFonts w:cs="Arial"/>
          <w:b/>
          <w:bCs/>
          <w:color w:val="000000"/>
          <w:sz w:val="20"/>
        </w:rPr>
      </w:pPr>
      <w:r w:rsidRPr="000F1533">
        <w:rPr>
          <w:rFonts w:cs="Arial"/>
          <w:b/>
          <w:bCs/>
          <w:color w:val="000000"/>
          <w:sz w:val="20"/>
        </w:rPr>
        <w:t>TERMO DE REFERÊNCIA</w:t>
      </w:r>
    </w:p>
    <w:p w:rsidR="00AA5E26" w:rsidRPr="000F1533" w:rsidRDefault="00AA5E26" w:rsidP="00AA5E26">
      <w:pPr>
        <w:pStyle w:val="Ttulo1"/>
        <w:widowControl/>
        <w:tabs>
          <w:tab w:val="num" w:pos="0"/>
        </w:tabs>
        <w:ind w:left="-709" w:right="-994"/>
        <w:rPr>
          <w:rFonts w:eastAsia="Arial Unicode MS" w:cs="Arial"/>
          <w:sz w:val="20"/>
        </w:rPr>
      </w:pPr>
      <w:r w:rsidRPr="000F1533">
        <w:rPr>
          <w:rFonts w:cs="Arial"/>
          <w:sz w:val="20"/>
        </w:rPr>
        <w:t>PREGÃO ELETRÔNICO Nº PMC 32/2022</w:t>
      </w:r>
    </w:p>
    <w:p w:rsidR="00AA5E26" w:rsidRPr="000F1533" w:rsidRDefault="00AA5E26" w:rsidP="00AA5E26">
      <w:pPr>
        <w:ind w:left="-709" w:right="-992"/>
        <w:rPr>
          <w:rFonts w:cs="Arial"/>
          <w:b/>
          <w:bCs/>
          <w:sz w:val="20"/>
        </w:rPr>
      </w:pPr>
    </w:p>
    <w:p w:rsidR="00AA5E26" w:rsidRDefault="00AA5E26" w:rsidP="00AA5E26">
      <w:pPr>
        <w:ind w:left="-709" w:right="-992"/>
        <w:rPr>
          <w:rFonts w:cs="Arial"/>
          <w:b/>
          <w:bCs/>
          <w:sz w:val="20"/>
        </w:rPr>
      </w:pPr>
      <w:r>
        <w:rPr>
          <w:rFonts w:cs="Arial"/>
          <w:b/>
          <w:bCs/>
          <w:sz w:val="20"/>
        </w:rPr>
        <w:t xml:space="preserve">OBJETO: </w:t>
      </w:r>
      <w:r w:rsidRPr="000F1533">
        <w:rPr>
          <w:rFonts w:cs="Arial"/>
          <w:b/>
          <w:bCs/>
          <w:sz w:val="20"/>
        </w:rPr>
        <w:t>REGISTRO DE PREÇO PARA PRESTAÇÃO DE SERVIÇO FRACIONADO DE CORTE DE ÁRVORES, TRANSPORTE E BENEFICIAMENTO DE MADEIRA DE DIVERSAS ESPÉCIES NO MUNICÍPIO DE CANOINHAS/SC.</w:t>
      </w:r>
    </w:p>
    <w:p w:rsidR="00AA5E26" w:rsidRPr="000F1533" w:rsidRDefault="00AA5E26" w:rsidP="00AA5E26">
      <w:pPr>
        <w:ind w:left="-709" w:right="-992"/>
        <w:rPr>
          <w:rFonts w:cs="Arial"/>
          <w:b/>
          <w:bCs/>
          <w:sz w:val="20"/>
        </w:rPr>
      </w:pPr>
    </w:p>
    <w:p w:rsidR="00AA5E26" w:rsidRPr="000F1533" w:rsidRDefault="00AA5E26" w:rsidP="00AA5E26">
      <w:pPr>
        <w:pStyle w:val="PargrafodaLista"/>
        <w:ind w:left="-709" w:right="-992"/>
        <w:rPr>
          <w:rFonts w:cs="Arial"/>
        </w:rPr>
      </w:pPr>
      <w:r w:rsidRPr="000F1533">
        <w:rPr>
          <w:rFonts w:cs="Arial"/>
          <w:b/>
          <w:bCs/>
        </w:rPr>
        <w:t>DA JUSTIFICATIVA</w:t>
      </w:r>
      <w:r>
        <w:rPr>
          <w:rFonts w:cs="Arial"/>
          <w:b/>
          <w:bCs/>
        </w:rPr>
        <w:t xml:space="preserve">: </w:t>
      </w:r>
      <w:r w:rsidRPr="000F1533">
        <w:rPr>
          <w:rFonts w:cs="Arial"/>
        </w:rPr>
        <w:t>Considerando que o município de Canoinhas é proprietário de inúmeros terrenos urbanos e alguns rurais;</w:t>
      </w:r>
    </w:p>
    <w:p w:rsidR="00AA5E26" w:rsidRPr="000F1533" w:rsidRDefault="00AA5E26" w:rsidP="00AA5E26">
      <w:pPr>
        <w:ind w:left="-709" w:right="-992"/>
        <w:rPr>
          <w:rFonts w:cs="Arial"/>
          <w:sz w:val="20"/>
        </w:rPr>
      </w:pPr>
      <w:r w:rsidRPr="000F1533">
        <w:rPr>
          <w:rFonts w:cs="Arial"/>
          <w:sz w:val="20"/>
        </w:rPr>
        <w:t>Considerando que nesses terrenos existem árvores de diversos portes, e algumas delas colocando em risco a integridade física de munícipes, instalações prediais, elétricas e de telefonia;</w:t>
      </w:r>
    </w:p>
    <w:p w:rsidR="00AA5E26" w:rsidRPr="000F1533" w:rsidRDefault="00AA5E26" w:rsidP="00AA5E26">
      <w:pPr>
        <w:ind w:left="-709" w:right="-992"/>
        <w:rPr>
          <w:rFonts w:cs="Arial"/>
          <w:sz w:val="20"/>
        </w:rPr>
      </w:pPr>
      <w:r w:rsidRPr="000F1533">
        <w:rPr>
          <w:rFonts w:cs="Arial"/>
          <w:sz w:val="20"/>
        </w:rPr>
        <w:t>Considerando que, com frequência, o município recebe solicitação para efetuar a retirada de árvores que estão oferecendo risco de queda;</w:t>
      </w:r>
    </w:p>
    <w:p w:rsidR="00AA5E26" w:rsidRPr="000F1533" w:rsidRDefault="00AA5E26" w:rsidP="00AA5E26">
      <w:pPr>
        <w:ind w:left="-709" w:right="-992"/>
        <w:rPr>
          <w:rFonts w:cs="Arial"/>
          <w:sz w:val="20"/>
        </w:rPr>
      </w:pPr>
      <w:r w:rsidRPr="000F1533">
        <w:rPr>
          <w:rFonts w:cs="Arial"/>
          <w:sz w:val="20"/>
        </w:rPr>
        <w:t>Considerando que estas árvores são geralmente de grande porte e o município não dispõe de mão-de-obra e equipamentos para realizar a derrubada, com segurança destas árvores;</w:t>
      </w:r>
    </w:p>
    <w:p w:rsidR="00AA5E26" w:rsidRPr="000F1533" w:rsidRDefault="00AA5E26" w:rsidP="00AA5E26">
      <w:pPr>
        <w:ind w:left="-709" w:right="-992"/>
        <w:rPr>
          <w:rFonts w:cs="Arial"/>
          <w:sz w:val="20"/>
        </w:rPr>
      </w:pPr>
      <w:r w:rsidRPr="000F1533">
        <w:rPr>
          <w:rFonts w:cs="Arial"/>
          <w:sz w:val="20"/>
        </w:rPr>
        <w:t>Considerando que estas árvores possuem madeira aproveitável para diversas secretarias municipais e que existe demanda para madeira beneficiada;</w:t>
      </w:r>
    </w:p>
    <w:p w:rsidR="00AA5E26" w:rsidRPr="000F1533" w:rsidRDefault="00AA5E26" w:rsidP="00AA5E26">
      <w:pPr>
        <w:ind w:left="-709" w:right="-992"/>
        <w:rPr>
          <w:rFonts w:cs="Arial"/>
          <w:sz w:val="20"/>
        </w:rPr>
      </w:pPr>
      <w:r w:rsidRPr="000F1533">
        <w:rPr>
          <w:rFonts w:cs="Arial"/>
          <w:sz w:val="20"/>
        </w:rPr>
        <w:t xml:space="preserve">Considerando os tópicos acima descritos, justifica-se a elaboração deste </w:t>
      </w:r>
      <w:r w:rsidRPr="000F1533">
        <w:rPr>
          <w:rFonts w:cs="Arial"/>
          <w:b/>
          <w:bCs/>
          <w:sz w:val="20"/>
        </w:rPr>
        <w:t>Processo Licitatório - MENOR PREÇO.</w:t>
      </w:r>
    </w:p>
    <w:p w:rsidR="00AA5E26" w:rsidRDefault="00AA5E26" w:rsidP="00AA5E26">
      <w:pPr>
        <w:ind w:left="-709" w:right="-992"/>
        <w:rPr>
          <w:rFonts w:cs="Arial"/>
          <w:sz w:val="20"/>
        </w:rPr>
      </w:pPr>
    </w:p>
    <w:p w:rsidR="00AA5E26" w:rsidRDefault="00AA5E26" w:rsidP="00AA5E26">
      <w:pPr>
        <w:ind w:left="-709" w:right="-992"/>
        <w:rPr>
          <w:rFonts w:cs="Arial"/>
          <w:sz w:val="20"/>
        </w:rPr>
      </w:pPr>
      <w:r w:rsidRPr="000F1533">
        <w:rPr>
          <w:rFonts w:cs="Arial"/>
          <w:sz w:val="20"/>
        </w:rPr>
        <w:t xml:space="preserve">Consiste na contratação de serviços fracionados de corte/derrubada de árvores, </w:t>
      </w:r>
      <w:proofErr w:type="gramStart"/>
      <w:r w:rsidRPr="000F1533">
        <w:rPr>
          <w:rFonts w:cs="Arial"/>
          <w:sz w:val="20"/>
        </w:rPr>
        <w:t>desgalhe,</w:t>
      </w:r>
      <w:proofErr w:type="gramEnd"/>
      <w:r w:rsidRPr="000F1533">
        <w:rPr>
          <w:rFonts w:cs="Arial"/>
          <w:sz w:val="20"/>
        </w:rPr>
        <w:t xml:space="preserve"> </w:t>
      </w:r>
      <w:proofErr w:type="spellStart"/>
      <w:r w:rsidRPr="000F1533">
        <w:rPr>
          <w:rFonts w:cs="Arial"/>
          <w:sz w:val="20"/>
        </w:rPr>
        <w:t>traçagem</w:t>
      </w:r>
      <w:proofErr w:type="spellEnd"/>
      <w:r w:rsidRPr="000F1533">
        <w:rPr>
          <w:rFonts w:cs="Arial"/>
          <w:sz w:val="20"/>
        </w:rPr>
        <w:t>, carga, transporte das toras até o local de beneficiamento, beneficiamento da madeira em tábuas, vigas, ripas, sarrafos, etc. e entrega da madeira beneficiada em local indicado pela prefeitura do município.</w:t>
      </w:r>
    </w:p>
    <w:p w:rsidR="00AA5E26" w:rsidRPr="000F1533" w:rsidRDefault="00AA5E26" w:rsidP="00AA5E26">
      <w:pPr>
        <w:ind w:left="-709" w:right="-992"/>
        <w:rPr>
          <w:rFonts w:cs="Arial"/>
          <w:sz w:val="20"/>
        </w:rPr>
      </w:pPr>
    </w:p>
    <w:tbl>
      <w:tblPr>
        <w:tblStyle w:val="Tabelacomgrade"/>
        <w:tblW w:w="10207" w:type="dxa"/>
        <w:tblInd w:w="-601" w:type="dxa"/>
        <w:tblLook w:val="04A0" w:firstRow="1" w:lastRow="0" w:firstColumn="1" w:lastColumn="0" w:noHBand="0" w:noVBand="1"/>
      </w:tblPr>
      <w:tblGrid>
        <w:gridCol w:w="639"/>
        <w:gridCol w:w="4890"/>
        <w:gridCol w:w="1966"/>
        <w:gridCol w:w="1152"/>
        <w:gridCol w:w="1560"/>
      </w:tblGrid>
      <w:tr w:rsidR="00AA5E26" w:rsidRPr="000F1533" w:rsidTr="00193BF2">
        <w:tc>
          <w:tcPr>
            <w:tcW w:w="639" w:type="dxa"/>
          </w:tcPr>
          <w:p w:rsidR="00AA5E26" w:rsidRPr="000F1533" w:rsidRDefault="00AA5E26" w:rsidP="00193BF2">
            <w:pPr>
              <w:spacing w:before="120" w:after="120"/>
              <w:jc w:val="center"/>
              <w:rPr>
                <w:rFonts w:cs="Arial"/>
                <w:b/>
                <w:bCs/>
                <w:sz w:val="20"/>
              </w:rPr>
            </w:pPr>
            <w:r>
              <w:rPr>
                <w:rFonts w:cs="Arial"/>
                <w:b/>
                <w:bCs/>
                <w:sz w:val="20"/>
              </w:rPr>
              <w:t>Lote</w:t>
            </w:r>
          </w:p>
        </w:tc>
        <w:tc>
          <w:tcPr>
            <w:tcW w:w="4890" w:type="dxa"/>
          </w:tcPr>
          <w:p w:rsidR="00AA5E26" w:rsidRPr="000F1533" w:rsidRDefault="00AA5E26" w:rsidP="00193BF2">
            <w:pPr>
              <w:spacing w:before="120" w:after="120"/>
              <w:jc w:val="center"/>
              <w:rPr>
                <w:rFonts w:cs="Arial"/>
                <w:b/>
                <w:bCs/>
                <w:sz w:val="20"/>
              </w:rPr>
            </w:pPr>
            <w:r w:rsidRPr="000F1533">
              <w:rPr>
                <w:rFonts w:cs="Arial"/>
                <w:b/>
                <w:bCs/>
                <w:sz w:val="20"/>
              </w:rPr>
              <w:t>Descrição</w:t>
            </w:r>
          </w:p>
        </w:tc>
        <w:tc>
          <w:tcPr>
            <w:tcW w:w="1966" w:type="dxa"/>
          </w:tcPr>
          <w:p w:rsidR="00AA5E26" w:rsidRPr="000F1533" w:rsidRDefault="00AA5E26" w:rsidP="00193BF2">
            <w:pPr>
              <w:spacing w:before="120" w:after="120"/>
              <w:jc w:val="center"/>
              <w:rPr>
                <w:rFonts w:cs="Arial"/>
                <w:b/>
                <w:bCs/>
                <w:sz w:val="20"/>
              </w:rPr>
            </w:pPr>
            <w:r w:rsidRPr="000F1533">
              <w:rPr>
                <w:rFonts w:cs="Arial"/>
                <w:b/>
                <w:bCs/>
                <w:sz w:val="20"/>
              </w:rPr>
              <w:t>Unidade</w:t>
            </w:r>
          </w:p>
        </w:tc>
        <w:tc>
          <w:tcPr>
            <w:tcW w:w="1152" w:type="dxa"/>
          </w:tcPr>
          <w:p w:rsidR="00AA5E26" w:rsidRPr="000F1533" w:rsidRDefault="00AA5E26" w:rsidP="00193BF2">
            <w:pPr>
              <w:spacing w:before="120" w:after="120"/>
              <w:jc w:val="center"/>
              <w:rPr>
                <w:rFonts w:cs="Arial"/>
                <w:b/>
                <w:bCs/>
                <w:sz w:val="20"/>
              </w:rPr>
            </w:pPr>
            <w:r w:rsidRPr="000F1533">
              <w:rPr>
                <w:rFonts w:cs="Arial"/>
                <w:b/>
                <w:bCs/>
                <w:sz w:val="20"/>
              </w:rPr>
              <w:t xml:space="preserve">Valor </w:t>
            </w:r>
            <w:r>
              <w:rPr>
                <w:rFonts w:cs="Arial"/>
                <w:b/>
                <w:bCs/>
                <w:sz w:val="20"/>
              </w:rPr>
              <w:t>un</w:t>
            </w:r>
            <w:r w:rsidRPr="000F1533">
              <w:rPr>
                <w:rFonts w:cs="Arial"/>
                <w:b/>
                <w:bCs/>
                <w:sz w:val="20"/>
              </w:rPr>
              <w:t>.</w:t>
            </w:r>
          </w:p>
        </w:tc>
        <w:tc>
          <w:tcPr>
            <w:tcW w:w="1560" w:type="dxa"/>
          </w:tcPr>
          <w:p w:rsidR="00AA5E26" w:rsidRPr="000F1533" w:rsidRDefault="00AA5E26" w:rsidP="00193BF2">
            <w:pPr>
              <w:spacing w:before="120" w:after="120"/>
              <w:jc w:val="center"/>
              <w:rPr>
                <w:rFonts w:cs="Arial"/>
                <w:b/>
                <w:bCs/>
                <w:sz w:val="20"/>
              </w:rPr>
            </w:pPr>
            <w:r>
              <w:rPr>
                <w:rFonts w:cs="Arial"/>
                <w:b/>
                <w:bCs/>
                <w:sz w:val="20"/>
              </w:rPr>
              <w:t>Valor total</w:t>
            </w:r>
          </w:p>
        </w:tc>
      </w:tr>
      <w:tr w:rsidR="00AA5E26" w:rsidRPr="000F1533" w:rsidTr="00193BF2">
        <w:tc>
          <w:tcPr>
            <w:tcW w:w="639" w:type="dxa"/>
            <w:vAlign w:val="center"/>
          </w:tcPr>
          <w:p w:rsidR="00AA5E26" w:rsidRPr="000F1533" w:rsidRDefault="00AA5E26" w:rsidP="00193BF2">
            <w:pPr>
              <w:jc w:val="center"/>
              <w:rPr>
                <w:rFonts w:cs="Arial"/>
                <w:sz w:val="20"/>
              </w:rPr>
            </w:pPr>
            <w:r w:rsidRPr="000F1533">
              <w:rPr>
                <w:rFonts w:cs="Arial"/>
                <w:sz w:val="20"/>
              </w:rPr>
              <w:t>01</w:t>
            </w:r>
          </w:p>
        </w:tc>
        <w:tc>
          <w:tcPr>
            <w:tcW w:w="4890" w:type="dxa"/>
          </w:tcPr>
          <w:p w:rsidR="00AA5E26" w:rsidRDefault="00AA5E26" w:rsidP="00193BF2">
            <w:pPr>
              <w:rPr>
                <w:rFonts w:cs="Arial"/>
                <w:sz w:val="20"/>
              </w:rPr>
            </w:pPr>
          </w:p>
          <w:p w:rsidR="00AA5E26" w:rsidRDefault="00AA5E26" w:rsidP="00193BF2">
            <w:pPr>
              <w:rPr>
                <w:rFonts w:cs="Arial"/>
                <w:sz w:val="20"/>
              </w:rPr>
            </w:pPr>
            <w:r w:rsidRPr="000F1533">
              <w:rPr>
                <w:rFonts w:cs="Arial"/>
                <w:sz w:val="20"/>
              </w:rPr>
              <w:t xml:space="preserve">Madeira de árvores </w:t>
            </w:r>
            <w:r w:rsidRPr="000F1533">
              <w:rPr>
                <w:rFonts w:cs="Arial"/>
                <w:b/>
                <w:bCs/>
                <w:sz w:val="20"/>
              </w:rPr>
              <w:t>Nativas</w:t>
            </w:r>
            <w:r w:rsidRPr="000F1533">
              <w:rPr>
                <w:rFonts w:cs="Arial"/>
                <w:sz w:val="20"/>
              </w:rPr>
              <w:t>:</w:t>
            </w:r>
          </w:p>
          <w:p w:rsidR="00AA5E26" w:rsidRPr="000F1533" w:rsidRDefault="00AA5E26" w:rsidP="00193BF2">
            <w:pPr>
              <w:rPr>
                <w:rFonts w:cs="Arial"/>
                <w:sz w:val="20"/>
              </w:rPr>
            </w:pPr>
          </w:p>
          <w:p w:rsidR="00AA5E26" w:rsidRDefault="00AA5E26" w:rsidP="00193BF2">
            <w:pPr>
              <w:rPr>
                <w:rFonts w:cs="Arial"/>
                <w:sz w:val="20"/>
              </w:rPr>
            </w:pPr>
            <w:r w:rsidRPr="000F1533">
              <w:rPr>
                <w:rFonts w:cs="Arial"/>
                <w:sz w:val="20"/>
              </w:rPr>
              <w:t>Serviços de corte/derrubada de árvores nativas</w:t>
            </w:r>
            <w:proofErr w:type="gramStart"/>
            <w:r w:rsidRPr="000F1533">
              <w:rPr>
                <w:rFonts w:cs="Arial"/>
                <w:sz w:val="20"/>
              </w:rPr>
              <w:t>, desgalhe</w:t>
            </w:r>
            <w:proofErr w:type="gramEnd"/>
            <w:r w:rsidRPr="000F1533">
              <w:rPr>
                <w:rFonts w:cs="Arial"/>
                <w:sz w:val="20"/>
              </w:rPr>
              <w:t xml:space="preserve">, </w:t>
            </w:r>
            <w:proofErr w:type="spellStart"/>
            <w:r w:rsidRPr="000F1533">
              <w:rPr>
                <w:rFonts w:cs="Arial"/>
                <w:sz w:val="20"/>
              </w:rPr>
              <w:t>traçagem</w:t>
            </w:r>
            <w:proofErr w:type="spellEnd"/>
            <w:r w:rsidRPr="000F1533">
              <w:rPr>
                <w:rFonts w:cs="Arial"/>
                <w:sz w:val="20"/>
              </w:rPr>
              <w:t xml:space="preserve">, carga, transporte das toras até o local de beneficiamento, beneficiamento da madeira em tábuas, vigas, ripas, sarrafos, etc., e entrega da madeira beneficiada em local indicado pela </w:t>
            </w:r>
            <w:r>
              <w:rPr>
                <w:rFonts w:cs="Arial"/>
                <w:sz w:val="20"/>
              </w:rPr>
              <w:t>P</w:t>
            </w:r>
            <w:r w:rsidRPr="000F1533">
              <w:rPr>
                <w:rFonts w:cs="Arial"/>
                <w:sz w:val="20"/>
              </w:rPr>
              <w:t xml:space="preserve">refeitura do </w:t>
            </w:r>
            <w:r>
              <w:rPr>
                <w:rFonts w:cs="Arial"/>
                <w:sz w:val="20"/>
              </w:rPr>
              <w:t>M</w:t>
            </w:r>
            <w:r w:rsidRPr="000F1533">
              <w:rPr>
                <w:rFonts w:cs="Arial"/>
                <w:sz w:val="20"/>
              </w:rPr>
              <w:t>unicípio</w:t>
            </w:r>
            <w:r>
              <w:rPr>
                <w:rFonts w:cs="Arial"/>
                <w:sz w:val="20"/>
              </w:rPr>
              <w:t>.</w:t>
            </w:r>
          </w:p>
          <w:p w:rsidR="00AA5E26" w:rsidRPr="000F1533" w:rsidRDefault="00AA5E26" w:rsidP="00193BF2">
            <w:pPr>
              <w:rPr>
                <w:rFonts w:cs="Arial"/>
                <w:sz w:val="20"/>
              </w:rPr>
            </w:pPr>
          </w:p>
        </w:tc>
        <w:tc>
          <w:tcPr>
            <w:tcW w:w="1966" w:type="dxa"/>
            <w:vAlign w:val="center"/>
          </w:tcPr>
          <w:p w:rsidR="00AA5E26" w:rsidRPr="000F1533" w:rsidRDefault="00AA5E26" w:rsidP="00193BF2">
            <w:pPr>
              <w:jc w:val="center"/>
              <w:rPr>
                <w:rFonts w:cs="Arial"/>
                <w:sz w:val="20"/>
              </w:rPr>
            </w:pPr>
            <w:r>
              <w:rPr>
                <w:rFonts w:cs="Arial"/>
                <w:sz w:val="20"/>
              </w:rPr>
              <w:t>1</w:t>
            </w:r>
            <w:r w:rsidRPr="000F1533">
              <w:rPr>
                <w:rFonts w:cs="Arial"/>
                <w:sz w:val="20"/>
              </w:rPr>
              <w:t>0 m³ de madeira bruta (toras)</w:t>
            </w:r>
          </w:p>
        </w:tc>
        <w:tc>
          <w:tcPr>
            <w:tcW w:w="1152" w:type="dxa"/>
            <w:vAlign w:val="center"/>
          </w:tcPr>
          <w:p w:rsidR="00AA5E26" w:rsidRPr="000F1533" w:rsidRDefault="00AA5E26" w:rsidP="00193BF2">
            <w:pPr>
              <w:jc w:val="center"/>
              <w:rPr>
                <w:rFonts w:cs="Arial"/>
                <w:sz w:val="20"/>
              </w:rPr>
            </w:pPr>
            <w:r>
              <w:rPr>
                <w:rFonts w:cs="Arial"/>
                <w:sz w:val="20"/>
              </w:rPr>
              <w:t>R$ 646,67</w:t>
            </w:r>
          </w:p>
        </w:tc>
        <w:tc>
          <w:tcPr>
            <w:tcW w:w="1560" w:type="dxa"/>
            <w:vAlign w:val="center"/>
          </w:tcPr>
          <w:p w:rsidR="00AA5E26" w:rsidRPr="000F1533" w:rsidRDefault="00AA5E26" w:rsidP="00193BF2">
            <w:pPr>
              <w:ind w:left="34"/>
              <w:jc w:val="center"/>
              <w:rPr>
                <w:rFonts w:cs="Arial"/>
                <w:sz w:val="20"/>
              </w:rPr>
            </w:pPr>
            <w:r>
              <w:rPr>
                <w:rFonts w:cs="Arial"/>
                <w:sz w:val="20"/>
              </w:rPr>
              <w:t>R$ 6.466,70</w:t>
            </w:r>
          </w:p>
        </w:tc>
      </w:tr>
      <w:tr w:rsidR="00AA5E26" w:rsidRPr="000F1533" w:rsidTr="00193BF2">
        <w:tc>
          <w:tcPr>
            <w:tcW w:w="639" w:type="dxa"/>
            <w:vAlign w:val="center"/>
          </w:tcPr>
          <w:p w:rsidR="00AA5E26" w:rsidRPr="000F1533" w:rsidRDefault="00AA5E26" w:rsidP="00193BF2">
            <w:pPr>
              <w:jc w:val="center"/>
              <w:rPr>
                <w:rFonts w:cs="Arial"/>
                <w:sz w:val="20"/>
              </w:rPr>
            </w:pPr>
            <w:r w:rsidRPr="000F1533">
              <w:rPr>
                <w:rFonts w:cs="Arial"/>
                <w:sz w:val="20"/>
              </w:rPr>
              <w:t>02</w:t>
            </w:r>
          </w:p>
        </w:tc>
        <w:tc>
          <w:tcPr>
            <w:tcW w:w="4890" w:type="dxa"/>
          </w:tcPr>
          <w:p w:rsidR="00AA5E26" w:rsidRDefault="00AA5E26" w:rsidP="00193BF2">
            <w:pPr>
              <w:rPr>
                <w:rFonts w:cs="Arial"/>
                <w:sz w:val="20"/>
              </w:rPr>
            </w:pPr>
          </w:p>
          <w:p w:rsidR="00AA5E26" w:rsidRDefault="00AA5E26" w:rsidP="00193BF2">
            <w:pPr>
              <w:rPr>
                <w:rFonts w:cs="Arial"/>
                <w:sz w:val="20"/>
              </w:rPr>
            </w:pPr>
            <w:r w:rsidRPr="000F1533">
              <w:rPr>
                <w:rFonts w:cs="Arial"/>
                <w:sz w:val="20"/>
              </w:rPr>
              <w:t xml:space="preserve">Madeira de árvores </w:t>
            </w:r>
            <w:r w:rsidRPr="000F1533">
              <w:rPr>
                <w:rFonts w:cs="Arial"/>
                <w:b/>
                <w:bCs/>
                <w:sz w:val="20"/>
              </w:rPr>
              <w:t>Exóticas</w:t>
            </w:r>
            <w:r w:rsidRPr="000F1533">
              <w:rPr>
                <w:rFonts w:cs="Arial"/>
                <w:sz w:val="20"/>
              </w:rPr>
              <w:t>:</w:t>
            </w:r>
          </w:p>
          <w:p w:rsidR="00AA5E26" w:rsidRPr="000F1533" w:rsidRDefault="00AA5E26" w:rsidP="00193BF2">
            <w:pPr>
              <w:rPr>
                <w:rFonts w:cs="Arial"/>
                <w:sz w:val="20"/>
              </w:rPr>
            </w:pPr>
          </w:p>
          <w:p w:rsidR="00AA5E26" w:rsidRDefault="00AA5E26" w:rsidP="00193BF2">
            <w:pPr>
              <w:rPr>
                <w:rFonts w:cs="Arial"/>
                <w:sz w:val="20"/>
              </w:rPr>
            </w:pPr>
            <w:r w:rsidRPr="000F1533">
              <w:rPr>
                <w:rFonts w:cs="Arial"/>
                <w:sz w:val="20"/>
              </w:rPr>
              <w:t>Serviços de corte/derrubada de árvores exóticas</w:t>
            </w:r>
            <w:proofErr w:type="gramStart"/>
            <w:r w:rsidRPr="000F1533">
              <w:rPr>
                <w:rFonts w:cs="Arial"/>
                <w:sz w:val="20"/>
              </w:rPr>
              <w:t>, desgalhe</w:t>
            </w:r>
            <w:proofErr w:type="gramEnd"/>
            <w:r w:rsidRPr="000F1533">
              <w:rPr>
                <w:rFonts w:cs="Arial"/>
                <w:sz w:val="20"/>
              </w:rPr>
              <w:t xml:space="preserve">, </w:t>
            </w:r>
            <w:proofErr w:type="spellStart"/>
            <w:r w:rsidRPr="000F1533">
              <w:rPr>
                <w:rFonts w:cs="Arial"/>
                <w:sz w:val="20"/>
              </w:rPr>
              <w:t>traçagem</w:t>
            </w:r>
            <w:proofErr w:type="spellEnd"/>
            <w:r w:rsidRPr="000F1533">
              <w:rPr>
                <w:rFonts w:cs="Arial"/>
                <w:sz w:val="20"/>
              </w:rPr>
              <w:t xml:space="preserve">, carga, transporte das toras até o local de beneficiamento, beneficiamento da madeira em tábuas, vigas, ripas, sarrafos, etc., e entrega da madeira beneficiada em local indicado pela </w:t>
            </w:r>
            <w:r>
              <w:rPr>
                <w:rFonts w:cs="Arial"/>
                <w:sz w:val="20"/>
              </w:rPr>
              <w:t>P</w:t>
            </w:r>
            <w:r w:rsidRPr="000F1533">
              <w:rPr>
                <w:rFonts w:cs="Arial"/>
                <w:sz w:val="20"/>
              </w:rPr>
              <w:t xml:space="preserve">refeitura do </w:t>
            </w:r>
            <w:r>
              <w:rPr>
                <w:rFonts w:cs="Arial"/>
                <w:sz w:val="20"/>
              </w:rPr>
              <w:t>M</w:t>
            </w:r>
            <w:r w:rsidRPr="000F1533">
              <w:rPr>
                <w:rFonts w:cs="Arial"/>
                <w:sz w:val="20"/>
              </w:rPr>
              <w:t>unicípio</w:t>
            </w:r>
            <w:r>
              <w:rPr>
                <w:rFonts w:cs="Arial"/>
                <w:sz w:val="20"/>
              </w:rPr>
              <w:t>.</w:t>
            </w:r>
          </w:p>
          <w:p w:rsidR="00AA5E26" w:rsidRPr="000F1533" w:rsidRDefault="00AA5E26" w:rsidP="00193BF2">
            <w:pPr>
              <w:rPr>
                <w:rFonts w:cs="Arial"/>
                <w:sz w:val="20"/>
              </w:rPr>
            </w:pPr>
          </w:p>
        </w:tc>
        <w:tc>
          <w:tcPr>
            <w:tcW w:w="1966" w:type="dxa"/>
            <w:vAlign w:val="center"/>
          </w:tcPr>
          <w:p w:rsidR="00AA5E26" w:rsidRPr="000F1533" w:rsidRDefault="00AA5E26" w:rsidP="00193BF2">
            <w:pPr>
              <w:jc w:val="center"/>
              <w:rPr>
                <w:rFonts w:cs="Arial"/>
                <w:sz w:val="20"/>
              </w:rPr>
            </w:pPr>
            <w:r>
              <w:rPr>
                <w:rFonts w:cs="Arial"/>
                <w:sz w:val="20"/>
              </w:rPr>
              <w:t>190</w:t>
            </w:r>
            <w:r w:rsidRPr="000F1533">
              <w:rPr>
                <w:rFonts w:cs="Arial"/>
                <w:sz w:val="20"/>
              </w:rPr>
              <w:t xml:space="preserve"> m³ de madeira bruta (toras)</w:t>
            </w:r>
          </w:p>
        </w:tc>
        <w:tc>
          <w:tcPr>
            <w:tcW w:w="1152" w:type="dxa"/>
            <w:vAlign w:val="center"/>
          </w:tcPr>
          <w:p w:rsidR="00AA5E26" w:rsidRPr="000F1533" w:rsidRDefault="00AA5E26" w:rsidP="00193BF2">
            <w:pPr>
              <w:jc w:val="center"/>
              <w:rPr>
                <w:rFonts w:cs="Arial"/>
                <w:sz w:val="20"/>
              </w:rPr>
            </w:pPr>
            <w:r>
              <w:rPr>
                <w:rFonts w:cs="Arial"/>
                <w:sz w:val="20"/>
              </w:rPr>
              <w:t>R$ 646,67</w:t>
            </w:r>
          </w:p>
        </w:tc>
        <w:tc>
          <w:tcPr>
            <w:tcW w:w="1560" w:type="dxa"/>
            <w:vAlign w:val="center"/>
          </w:tcPr>
          <w:p w:rsidR="00AA5E26" w:rsidRPr="000F1533" w:rsidRDefault="00AA5E26" w:rsidP="00193BF2">
            <w:pPr>
              <w:jc w:val="center"/>
              <w:rPr>
                <w:rFonts w:cs="Arial"/>
                <w:sz w:val="20"/>
              </w:rPr>
            </w:pPr>
            <w:r>
              <w:rPr>
                <w:rFonts w:cs="Arial"/>
                <w:sz w:val="20"/>
              </w:rPr>
              <w:t>R$ 122.867,30</w:t>
            </w:r>
          </w:p>
        </w:tc>
      </w:tr>
    </w:tbl>
    <w:p w:rsidR="00AA5E26" w:rsidRDefault="00AA5E26" w:rsidP="00AA5E26">
      <w:pPr>
        <w:pStyle w:val="PargrafodaLista"/>
        <w:ind w:left="1080"/>
        <w:rPr>
          <w:rFonts w:cs="Arial"/>
        </w:rPr>
      </w:pPr>
    </w:p>
    <w:p w:rsidR="00AA5E26" w:rsidRPr="00BA188C" w:rsidRDefault="00AA5E26" w:rsidP="00AA5E26">
      <w:pPr>
        <w:pStyle w:val="PargrafodaLista"/>
        <w:numPr>
          <w:ilvl w:val="0"/>
          <w:numId w:val="44"/>
        </w:numPr>
        <w:tabs>
          <w:tab w:val="left" w:pos="-567"/>
        </w:tabs>
        <w:ind w:left="-709" w:right="-994" w:firstLine="0"/>
        <w:jc w:val="both"/>
        <w:rPr>
          <w:rFonts w:cs="Arial"/>
        </w:rPr>
      </w:pPr>
      <w:r w:rsidRPr="00BA188C">
        <w:rPr>
          <w:rFonts w:cs="Arial"/>
        </w:rPr>
        <w:t xml:space="preserve">A contratante fornecerá as autorizações de corte, quando se tratar de corte de árvores nativas ou de exóticas em Áreas de Preservação Permanente – </w:t>
      </w:r>
      <w:proofErr w:type="spellStart"/>
      <w:r w:rsidRPr="00BA188C">
        <w:rPr>
          <w:rFonts w:cs="Arial"/>
        </w:rPr>
        <w:t>APPs</w:t>
      </w:r>
      <w:proofErr w:type="spellEnd"/>
      <w:r w:rsidRPr="00BA188C">
        <w:rPr>
          <w:rFonts w:cs="Arial"/>
        </w:rPr>
        <w:t>, bem como os documentos para transporte das toras, quando necessário;</w:t>
      </w:r>
    </w:p>
    <w:p w:rsidR="00AA5E26" w:rsidRPr="00BA188C" w:rsidRDefault="00AA5E26" w:rsidP="00AA5E26">
      <w:pPr>
        <w:pStyle w:val="PargrafodaLista"/>
        <w:numPr>
          <w:ilvl w:val="0"/>
          <w:numId w:val="44"/>
        </w:numPr>
        <w:tabs>
          <w:tab w:val="left" w:pos="-567"/>
        </w:tabs>
        <w:ind w:left="-709" w:right="-994" w:firstLine="0"/>
        <w:jc w:val="both"/>
        <w:rPr>
          <w:rFonts w:cs="Arial"/>
        </w:rPr>
      </w:pPr>
      <w:r w:rsidRPr="00BA188C">
        <w:rPr>
          <w:rFonts w:cs="Arial"/>
        </w:rPr>
        <w:t xml:space="preserve">A </w:t>
      </w:r>
      <w:r w:rsidRPr="00BA188C">
        <w:rPr>
          <w:rFonts w:cs="Arial"/>
          <w:b/>
          <w:bCs/>
          <w:u w:val="single"/>
        </w:rPr>
        <w:t>realização do serviço será de forma fracionada</w:t>
      </w:r>
      <w:r w:rsidRPr="00BA188C">
        <w:rPr>
          <w:rFonts w:cs="Arial"/>
        </w:rPr>
        <w:t>, não tendo volume mínimo de indivíduos/m³ para a realização do serviço, o serviço será contratado de acordo com a necessidade do Município de Canoinhas.</w:t>
      </w:r>
    </w:p>
    <w:p w:rsidR="00AA5E26" w:rsidRPr="00BA188C" w:rsidRDefault="00AA5E26" w:rsidP="00AA5E26">
      <w:pPr>
        <w:tabs>
          <w:tab w:val="left" w:pos="-567"/>
        </w:tabs>
        <w:ind w:left="-709" w:right="-994"/>
        <w:rPr>
          <w:rFonts w:cs="Arial"/>
          <w:sz w:val="20"/>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DA ESCOLHA DA VENCEDORA</w:t>
      </w:r>
    </w:p>
    <w:p w:rsidR="00AA5E26" w:rsidRPr="00BA188C" w:rsidRDefault="00AA5E26" w:rsidP="00AA5E26">
      <w:pPr>
        <w:tabs>
          <w:tab w:val="left" w:pos="-567"/>
        </w:tabs>
        <w:ind w:left="-709" w:right="-994"/>
        <w:rPr>
          <w:rFonts w:cs="Arial"/>
          <w:sz w:val="20"/>
        </w:rPr>
      </w:pPr>
      <w:r w:rsidRPr="00BA188C">
        <w:rPr>
          <w:rFonts w:cs="Arial"/>
          <w:sz w:val="20"/>
        </w:rPr>
        <w:t xml:space="preserve">4.1 </w:t>
      </w:r>
      <w:proofErr w:type="gramStart"/>
      <w:r w:rsidRPr="00BA188C">
        <w:rPr>
          <w:rFonts w:cs="Arial"/>
          <w:sz w:val="20"/>
        </w:rPr>
        <w:t>Será</w:t>
      </w:r>
      <w:proofErr w:type="gramEnd"/>
      <w:r w:rsidRPr="00BA188C">
        <w:rPr>
          <w:rFonts w:cs="Arial"/>
          <w:sz w:val="20"/>
        </w:rPr>
        <w:t xml:space="preserve"> declarada vencedora deste certame a licitante que apresentar o menor preço unitário por m³ de madeira bruta (toras) a serrar.</w:t>
      </w:r>
    </w:p>
    <w:p w:rsidR="00AA5E26" w:rsidRPr="00BA188C" w:rsidRDefault="00AA5E26" w:rsidP="00AA5E26">
      <w:pPr>
        <w:tabs>
          <w:tab w:val="left" w:pos="-567"/>
        </w:tabs>
        <w:ind w:left="-709" w:right="-994"/>
        <w:rPr>
          <w:rFonts w:cs="Arial"/>
          <w:sz w:val="20"/>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DAS CONDIÇÕES GERAIS DA PRESTAÇÃO DOS SERVIÇOS</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lastRenderedPageBreak/>
        <w:t xml:space="preserve"> </w:t>
      </w:r>
      <w:r w:rsidRPr="00BA188C">
        <w:rPr>
          <w:rFonts w:cs="Arial"/>
        </w:rPr>
        <w:t xml:space="preserve">A Contratada, na assinatura do contrato deverá comprovar que possui </w:t>
      </w:r>
      <w:r w:rsidRPr="00BA188C">
        <w:rPr>
          <w:rFonts w:cs="Arial"/>
          <w:b/>
          <w:bCs/>
          <w:u w:val="single"/>
        </w:rPr>
        <w:t>todas as Licenças Ambientais necessárias</w:t>
      </w:r>
      <w:r w:rsidRPr="00BA188C">
        <w:rPr>
          <w:rFonts w:cs="Arial"/>
        </w:rPr>
        <w:t xml:space="preserve"> para o funcionamento da unidade de beneficiamento de madeira;</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fiscalização dos serviços será de responsabilidade da Secretaria de Meio Ambiente;</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Contratada será responsável por todos os ônus e obrigações concernentes à legislação fiscal, social, trabalhista, comercial, tributária e ambiental bem como pelos eventuais acidentes, danos e prejuízos que a qualquer título causar ao contratante, ao meio ambiente e /ou a terceiros, em decorrência da execução dos serviços contratados, respondendo por si e seus sucessores.</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Contratada é a única responsável pelos serviços objetos deste edital, estando o município isento de quaisquer responsabilidades sobre os mesmos;</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Contratada deverá utilizar empregados habilitados e com conhecimentos básicos dos serviços a serem executados, em conformidade com as normas e determinações em vigor;</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Contratada deverá fornecer, a todos os seus funcionários os EPI – Equipamentos de Proteção Individual, maquinário e ferramentas necessários à execução da atividade em que cada um está envolvido;</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Em nenhuma hipótese será admitida a subcontratação do objeto deste Termo de Referência;</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As toras devem ser beneficiadas de forma a obter-se o maior aproveitamento possível;</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Contratada, visando o preceito de obter o melhor aproveitamento possível das toras, determinará o tipo de material que será obtido como resultado do beneficiamento (tábuas, caibros, vigas, ripas, sarrafos, etc.), salvo pedido específico feito pela Contratante;</w:t>
      </w:r>
    </w:p>
    <w:p w:rsidR="00AA5E26" w:rsidRPr="00BA188C" w:rsidRDefault="00AA5E26" w:rsidP="00AA5E26">
      <w:pPr>
        <w:pStyle w:val="PargrafodaLista"/>
        <w:numPr>
          <w:ilvl w:val="1"/>
          <w:numId w:val="42"/>
        </w:numPr>
        <w:tabs>
          <w:tab w:val="left" w:pos="-284"/>
        </w:tabs>
        <w:ind w:left="-709" w:right="-994" w:firstLine="0"/>
        <w:jc w:val="both"/>
        <w:rPr>
          <w:rFonts w:cs="Arial"/>
        </w:rPr>
      </w:pPr>
      <w:r w:rsidRPr="00BA188C">
        <w:rPr>
          <w:rFonts w:cs="Arial"/>
        </w:rPr>
        <w:t>A contratada deverá entregar a madeira beneficiada, em local informado pela Contratante, Parque de Exposições Ouro Verde, ou outro local previamente acertado entre as partes;</w:t>
      </w:r>
    </w:p>
    <w:p w:rsidR="00AA5E26" w:rsidRPr="00BA188C" w:rsidRDefault="00AA5E26" w:rsidP="00AA5E26">
      <w:pPr>
        <w:pStyle w:val="PargrafodaLista"/>
        <w:numPr>
          <w:ilvl w:val="1"/>
          <w:numId w:val="42"/>
        </w:numPr>
        <w:tabs>
          <w:tab w:val="left" w:pos="-284"/>
        </w:tabs>
        <w:ind w:left="-709" w:right="-994" w:firstLine="0"/>
        <w:jc w:val="both"/>
        <w:rPr>
          <w:rFonts w:cs="Arial"/>
        </w:rPr>
      </w:pPr>
      <w:r w:rsidRPr="00BA188C">
        <w:rPr>
          <w:rFonts w:cs="Arial"/>
        </w:rPr>
        <w:t>A medição das toras será feita no local ou no pátio da Contratada, por servidor do município de Canoinhas acompanhado por representante da Contratada.</w:t>
      </w:r>
    </w:p>
    <w:p w:rsidR="00AA5E26" w:rsidRPr="00BA188C" w:rsidRDefault="00AA5E26" w:rsidP="00AA5E26">
      <w:pPr>
        <w:pStyle w:val="PargrafodaLista"/>
        <w:tabs>
          <w:tab w:val="left" w:pos="-567"/>
        </w:tabs>
        <w:ind w:left="-709" w:right="-994"/>
        <w:rPr>
          <w:rFonts w:cs="Arial"/>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DO PRAZO DO CONTRATO</w:t>
      </w:r>
    </w:p>
    <w:p w:rsidR="00AA5E26" w:rsidRPr="00BA188C" w:rsidRDefault="00AA5E26" w:rsidP="00AA5E26">
      <w:pPr>
        <w:tabs>
          <w:tab w:val="left" w:pos="-567"/>
        </w:tabs>
        <w:ind w:left="-709" w:right="-994"/>
        <w:rPr>
          <w:rFonts w:cs="Arial"/>
          <w:sz w:val="20"/>
        </w:rPr>
      </w:pPr>
      <w:r w:rsidRPr="00BA188C">
        <w:rPr>
          <w:rFonts w:cs="Arial"/>
          <w:sz w:val="20"/>
        </w:rPr>
        <w:t>6.1 O prazo do contrato será de 12 (doze) meses, contados a partir da assinatura, podendo ser prorrogado por igual e sucessivo período de tempo não ultrapassando o prazo máximo de 60 (sessenta) meses.</w:t>
      </w:r>
    </w:p>
    <w:p w:rsidR="00AA5E26" w:rsidRPr="00BA188C" w:rsidRDefault="00AA5E26" w:rsidP="00AA5E26">
      <w:pPr>
        <w:tabs>
          <w:tab w:val="left" w:pos="-567"/>
        </w:tabs>
        <w:ind w:left="-709" w:right="-994"/>
        <w:rPr>
          <w:rFonts w:cs="Arial"/>
          <w:sz w:val="20"/>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DO PAGAMENTO PELOS SERVIÇOS PRESTADOS</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O prazo para pagamento é de até 30 (trinta) dias, após o aceite da Nota fiscal, que deverá ser emitida após a entrega do material.</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Não será efetuado qualquer pagamento à CONTRATADA enquanto perdurar pendência de liquidação de obrigações em virtude de penalidades ou inadimplência contratual.</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liberação do pagamento ficará condicionada a consulta prévia ao Sistema de Cadastramento da Prefeitura para verificação da situação da CONTRATADA em relação às condições de habilitação e qualificação exigidas na licitação.</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CONTRATANTE pagará a Nota Fiscal/ Fatura somente à CONTRATADA, vedada sua negociação com terceiros ou sua colocação em cobrança bancária.</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CONTRATADA deverá fazer constar na Nota Fiscal / Fatura correspondente, emitida sem rasura, e em letra bem legível, o número de sua conta corrente, o nome do Banco e a respectiva Agência.</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A Fiscalização do Município de Canoinhas, somente atestará a execução dos serviços e liberará a Nota Fiscal para pagamento, quando cumpridas, pela CONTRATADA, todas as condições pactuadas.</w:t>
      </w:r>
    </w:p>
    <w:p w:rsidR="00AA5E26" w:rsidRPr="00BA188C" w:rsidRDefault="00AA5E26" w:rsidP="00AA5E26">
      <w:pPr>
        <w:pStyle w:val="PargrafodaLista"/>
        <w:numPr>
          <w:ilvl w:val="1"/>
          <w:numId w:val="42"/>
        </w:numPr>
        <w:tabs>
          <w:tab w:val="left" w:pos="-426"/>
        </w:tabs>
        <w:ind w:left="-709" w:right="-994" w:firstLine="0"/>
        <w:jc w:val="both"/>
        <w:rPr>
          <w:rFonts w:cs="Arial"/>
        </w:rPr>
      </w:pPr>
      <w:r>
        <w:rPr>
          <w:rFonts w:cs="Arial"/>
        </w:rPr>
        <w:t xml:space="preserve"> </w:t>
      </w:r>
      <w:r w:rsidRPr="00BA188C">
        <w:rPr>
          <w:rFonts w:cs="Arial"/>
        </w:rPr>
        <w:t>Havendo erro na Nota Fiscal ou circunstâncias que impeçam a liquidação da despesa, a mesma será devolvida e o pagamento ficará pendente até que a CONTRATADA providencie as medidas saneadoras. Nesta hipótese, o prazo para pagamento iniciar-se-á após a regularização da situação ou reapresentação de novo documento fiscal, não acarretando qualquer ônus ao Município de Canoinhas.</w:t>
      </w:r>
    </w:p>
    <w:p w:rsidR="00AA5E26" w:rsidRPr="00BA188C" w:rsidRDefault="00AA5E26" w:rsidP="00AA5E26">
      <w:pPr>
        <w:pStyle w:val="PargrafodaLista"/>
        <w:tabs>
          <w:tab w:val="left" w:pos="-567"/>
        </w:tabs>
        <w:ind w:left="-709" w:right="-994"/>
        <w:rPr>
          <w:rFonts w:cs="Arial"/>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 xml:space="preserve">DOS EQUIPAMENTOS DE SEGURANÇA – EPIs e </w:t>
      </w:r>
      <w:proofErr w:type="spellStart"/>
      <w:r w:rsidRPr="00BA188C">
        <w:rPr>
          <w:rFonts w:cs="Arial"/>
          <w:b/>
          <w:bCs/>
        </w:rPr>
        <w:t>EPCs</w:t>
      </w:r>
      <w:proofErr w:type="spellEnd"/>
    </w:p>
    <w:p w:rsidR="00AA5E26" w:rsidRDefault="00AA5E26" w:rsidP="00AA5E26">
      <w:pPr>
        <w:tabs>
          <w:tab w:val="left" w:pos="-567"/>
        </w:tabs>
        <w:ind w:left="-709" w:right="-994"/>
        <w:rPr>
          <w:rFonts w:cs="Arial"/>
          <w:sz w:val="20"/>
        </w:rPr>
      </w:pPr>
      <w:r w:rsidRPr="00BA188C">
        <w:rPr>
          <w:rFonts w:cs="Arial"/>
          <w:sz w:val="20"/>
        </w:rPr>
        <w:t>8.1 A contratada é responsável por fornecer todos os equipamentos de proteção individual e coletiva (conforme previstas nas normas do Ministério do Trabalho), necessários à execução dos serviços.</w:t>
      </w:r>
    </w:p>
    <w:p w:rsidR="00AA5E26" w:rsidRPr="00BA188C" w:rsidRDefault="00AA5E26" w:rsidP="00AA5E26">
      <w:pPr>
        <w:tabs>
          <w:tab w:val="left" w:pos="-567"/>
        </w:tabs>
        <w:ind w:left="-709" w:right="-994"/>
        <w:rPr>
          <w:rFonts w:cs="Arial"/>
          <w:sz w:val="20"/>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DA AUTORIZAÇÃO E FREQUÊNCIA DOS SERVIÇOS</w:t>
      </w:r>
    </w:p>
    <w:p w:rsidR="00AA5E26" w:rsidRPr="00BA188C" w:rsidRDefault="00AA5E26" w:rsidP="00AA5E26">
      <w:pPr>
        <w:tabs>
          <w:tab w:val="left" w:pos="-567"/>
        </w:tabs>
        <w:ind w:left="-709" w:right="-994"/>
        <w:rPr>
          <w:rFonts w:cs="Arial"/>
          <w:sz w:val="20"/>
        </w:rPr>
      </w:pPr>
      <w:r w:rsidRPr="00BA188C">
        <w:rPr>
          <w:rFonts w:cs="Arial"/>
          <w:sz w:val="20"/>
        </w:rPr>
        <w:t>9.1-</w:t>
      </w:r>
      <w:proofErr w:type="gramStart"/>
      <w:r w:rsidRPr="00BA188C">
        <w:rPr>
          <w:rFonts w:cs="Arial"/>
          <w:sz w:val="20"/>
        </w:rPr>
        <w:t xml:space="preserve">  </w:t>
      </w:r>
      <w:proofErr w:type="gramEnd"/>
      <w:r w:rsidRPr="00BA188C">
        <w:rPr>
          <w:rFonts w:cs="Arial"/>
          <w:sz w:val="20"/>
        </w:rPr>
        <w:t>A autorização para e execução dos serviços, dar-se-á mediante apresentação de uma autorização de fornecimento – AF emitida pela contratante.</w:t>
      </w:r>
    </w:p>
    <w:p w:rsidR="00AA5E26" w:rsidRPr="00BA188C" w:rsidRDefault="00AA5E26" w:rsidP="00AA5E26">
      <w:pPr>
        <w:tabs>
          <w:tab w:val="left" w:pos="-567"/>
        </w:tabs>
        <w:ind w:left="-709" w:right="-994"/>
        <w:rPr>
          <w:rFonts w:cs="Arial"/>
          <w:sz w:val="20"/>
        </w:rPr>
      </w:pPr>
      <w:r w:rsidRPr="00BA188C">
        <w:rPr>
          <w:rFonts w:cs="Arial"/>
          <w:sz w:val="20"/>
        </w:rPr>
        <w:t>9.2 - As árvores que deverão ser suprimidas estarão devidamente marcadas pela SEMMA e o serviço será acompanhado por servidor dessa secretaria.</w:t>
      </w:r>
    </w:p>
    <w:p w:rsidR="00AA5E26" w:rsidRDefault="00AA5E26" w:rsidP="00AA5E26">
      <w:pPr>
        <w:tabs>
          <w:tab w:val="left" w:pos="-567"/>
        </w:tabs>
        <w:ind w:left="-709" w:right="-994"/>
        <w:rPr>
          <w:rFonts w:cs="Arial"/>
          <w:sz w:val="20"/>
        </w:rPr>
      </w:pPr>
      <w:r w:rsidRPr="00BA188C">
        <w:rPr>
          <w:rFonts w:cs="Arial"/>
          <w:sz w:val="20"/>
        </w:rPr>
        <w:t>9.3 - Os serviços serão solicitados de forma fracionada, de acordo com a necessidade no Município de Canoinhas.</w:t>
      </w:r>
    </w:p>
    <w:p w:rsidR="00AA5E26" w:rsidRPr="00BA188C" w:rsidRDefault="00AA5E26" w:rsidP="00AA5E26">
      <w:pPr>
        <w:tabs>
          <w:tab w:val="left" w:pos="-567"/>
        </w:tabs>
        <w:ind w:left="-709" w:right="-994"/>
        <w:rPr>
          <w:rFonts w:cs="Arial"/>
          <w:sz w:val="20"/>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DO PRAZO DE EXECUÇÃO DOS SERVIÇOS</w:t>
      </w:r>
    </w:p>
    <w:p w:rsidR="00AA5E26" w:rsidRDefault="00AA5E26" w:rsidP="00AA5E26">
      <w:pPr>
        <w:tabs>
          <w:tab w:val="left" w:pos="-567"/>
        </w:tabs>
        <w:ind w:left="-709" w:right="-994"/>
        <w:rPr>
          <w:rFonts w:cs="Arial"/>
          <w:sz w:val="20"/>
        </w:rPr>
      </w:pPr>
      <w:r w:rsidRPr="00BA188C">
        <w:rPr>
          <w:rFonts w:cs="Arial"/>
          <w:sz w:val="20"/>
        </w:rPr>
        <w:t>10.1 - Por tratar-se de serviço sujeito à intemperes e imprevistos de força maior, o prazo para execução dos serviços, será acordado entre as partes no ato de entrega da Autorização de Fornecimento – AF.</w:t>
      </w:r>
    </w:p>
    <w:p w:rsidR="00AA5E26" w:rsidRPr="00BA188C" w:rsidRDefault="00AA5E26" w:rsidP="00AA5E26">
      <w:pPr>
        <w:tabs>
          <w:tab w:val="left" w:pos="-567"/>
        </w:tabs>
        <w:ind w:left="-709" w:right="-994"/>
        <w:rPr>
          <w:rFonts w:cs="Arial"/>
          <w:sz w:val="20"/>
        </w:rPr>
      </w:pPr>
    </w:p>
    <w:p w:rsidR="00AA5E26" w:rsidRPr="00BA188C" w:rsidRDefault="00AA5E26" w:rsidP="00AA5E26">
      <w:pPr>
        <w:pStyle w:val="PargrafodaLista"/>
        <w:numPr>
          <w:ilvl w:val="0"/>
          <w:numId w:val="42"/>
        </w:numPr>
        <w:tabs>
          <w:tab w:val="left" w:pos="-426"/>
        </w:tabs>
        <w:ind w:left="-709" w:right="-994" w:firstLine="0"/>
        <w:jc w:val="both"/>
        <w:rPr>
          <w:rFonts w:cs="Arial"/>
          <w:b/>
          <w:bCs/>
        </w:rPr>
      </w:pPr>
      <w:r w:rsidRPr="00BA188C">
        <w:rPr>
          <w:rFonts w:cs="Arial"/>
          <w:b/>
          <w:bCs/>
        </w:rPr>
        <w:t>DA ACEITAÇÃO DOS SERVIÇOS</w:t>
      </w:r>
    </w:p>
    <w:p w:rsidR="00AA5E26" w:rsidRDefault="00AA5E26" w:rsidP="00AA5E26">
      <w:pPr>
        <w:tabs>
          <w:tab w:val="left" w:pos="-567"/>
        </w:tabs>
        <w:ind w:left="-709" w:right="-994"/>
        <w:rPr>
          <w:rFonts w:cs="Arial"/>
          <w:sz w:val="20"/>
        </w:rPr>
      </w:pPr>
      <w:r w:rsidRPr="00BA188C">
        <w:rPr>
          <w:rFonts w:cs="Arial"/>
          <w:sz w:val="20"/>
        </w:rPr>
        <w:t xml:space="preserve">11.1 - A Secretaria de Meio Ambiente emitirá laudo atestando a execução dos serviços, reservando-se o direito de solicitar nova realização do serviço se o mesmo não atender as recomendações do item </w:t>
      </w:r>
      <w:proofErr w:type="gramStart"/>
      <w:r w:rsidRPr="00BA188C">
        <w:rPr>
          <w:rFonts w:cs="Arial"/>
          <w:b/>
          <w:bCs/>
          <w:sz w:val="20"/>
        </w:rPr>
        <w:t>5</w:t>
      </w:r>
      <w:proofErr w:type="gramEnd"/>
      <w:r w:rsidRPr="00BA188C">
        <w:rPr>
          <w:rFonts w:cs="Arial"/>
          <w:b/>
          <w:bCs/>
          <w:sz w:val="20"/>
        </w:rPr>
        <w:t>. DAS CONDIÇÕES GERAIS DA PRESTAÇÃO DOS SERVIÇOS</w:t>
      </w:r>
      <w:r w:rsidRPr="00BA188C">
        <w:rPr>
          <w:rFonts w:cs="Arial"/>
          <w:sz w:val="20"/>
        </w:rPr>
        <w:t>.</w:t>
      </w:r>
    </w:p>
    <w:p w:rsidR="00AA5E26" w:rsidRPr="00BA188C" w:rsidRDefault="00AA5E26" w:rsidP="00AA5E26">
      <w:pPr>
        <w:tabs>
          <w:tab w:val="left" w:pos="-567"/>
        </w:tabs>
        <w:ind w:left="-709" w:right="-994"/>
        <w:rPr>
          <w:rFonts w:cs="Arial"/>
          <w:sz w:val="20"/>
        </w:rPr>
      </w:pPr>
    </w:p>
    <w:p w:rsidR="00AA5E26" w:rsidRPr="00BA188C" w:rsidRDefault="00AA5E26" w:rsidP="00AA5E26">
      <w:pPr>
        <w:pStyle w:val="PargrafodaLista"/>
        <w:numPr>
          <w:ilvl w:val="0"/>
          <w:numId w:val="42"/>
        </w:numPr>
        <w:tabs>
          <w:tab w:val="left" w:pos="-426"/>
        </w:tabs>
        <w:ind w:left="-709" w:right="-994" w:firstLine="0"/>
        <w:jc w:val="both"/>
        <w:rPr>
          <w:rFonts w:cs="Arial"/>
        </w:rPr>
      </w:pPr>
      <w:r w:rsidRPr="00BA188C">
        <w:rPr>
          <w:rFonts w:cs="Arial"/>
          <w:b/>
          <w:bCs/>
        </w:rPr>
        <w:t>AUTORIZAÇÃO</w:t>
      </w:r>
    </w:p>
    <w:p w:rsidR="00AA5E26" w:rsidRPr="00BA188C" w:rsidRDefault="00AA5E26" w:rsidP="00AA5E26">
      <w:pPr>
        <w:pStyle w:val="PargrafodaLista"/>
        <w:tabs>
          <w:tab w:val="left" w:pos="-567"/>
        </w:tabs>
        <w:ind w:left="-709" w:right="-994"/>
        <w:rPr>
          <w:rFonts w:cs="Arial"/>
        </w:rPr>
      </w:pPr>
    </w:p>
    <w:p w:rsidR="00AA5E26" w:rsidRPr="00BA188C" w:rsidRDefault="00AA5E26" w:rsidP="00AA5E26">
      <w:pPr>
        <w:pStyle w:val="PargrafodaLista"/>
        <w:tabs>
          <w:tab w:val="left" w:pos="-567"/>
        </w:tabs>
        <w:ind w:left="-709" w:right="-994"/>
        <w:rPr>
          <w:rFonts w:cs="Arial"/>
        </w:rPr>
      </w:pPr>
    </w:p>
    <w:p w:rsidR="00AA5E26" w:rsidRPr="00BA188C" w:rsidRDefault="00AA5E26" w:rsidP="00AA5E26">
      <w:pPr>
        <w:tabs>
          <w:tab w:val="left" w:pos="-567"/>
        </w:tabs>
        <w:ind w:left="-709" w:right="-994"/>
        <w:jc w:val="center"/>
        <w:rPr>
          <w:rFonts w:cs="Arial"/>
          <w:b/>
          <w:sz w:val="20"/>
        </w:rPr>
      </w:pPr>
      <w:r w:rsidRPr="00BA188C">
        <w:rPr>
          <w:rFonts w:cs="Arial"/>
          <w:b/>
          <w:sz w:val="20"/>
        </w:rPr>
        <w:t>AGOSTINHO MACHADO FILHO</w:t>
      </w:r>
    </w:p>
    <w:p w:rsidR="00AA5E26" w:rsidRPr="00BA188C" w:rsidRDefault="00AA5E26" w:rsidP="00AA5E26">
      <w:pPr>
        <w:tabs>
          <w:tab w:val="left" w:pos="-567"/>
        </w:tabs>
        <w:ind w:left="-709" w:right="-994"/>
        <w:jc w:val="center"/>
        <w:rPr>
          <w:rFonts w:cs="Arial"/>
          <w:b/>
          <w:sz w:val="20"/>
        </w:rPr>
      </w:pPr>
      <w:r w:rsidRPr="00BA188C">
        <w:rPr>
          <w:rFonts w:cs="Arial"/>
          <w:b/>
          <w:sz w:val="20"/>
        </w:rPr>
        <w:t>SECRETÁRIO MUNICIPAL DE MEIO AMBIENTE</w:t>
      </w:r>
    </w:p>
    <w:p w:rsidR="00AA5E26" w:rsidRPr="00BA188C" w:rsidRDefault="00AA5E26" w:rsidP="00AA5E26">
      <w:pPr>
        <w:tabs>
          <w:tab w:val="left" w:pos="-567"/>
        </w:tabs>
        <w:ind w:left="-709" w:right="-994"/>
        <w:rPr>
          <w:rFonts w:cs="Arial"/>
          <w:b/>
          <w:sz w:val="20"/>
        </w:rPr>
      </w:pPr>
    </w:p>
    <w:p w:rsidR="002647C3" w:rsidRDefault="002647C3">
      <w:bookmarkStart w:id="1" w:name="_GoBack"/>
      <w:bookmarkEnd w:id="1"/>
    </w:p>
    <w:sectPr w:rsidR="002647C3" w:rsidSect="00CD16BB">
      <w:headerReference w:type="even" r:id="rId15"/>
      <w:headerReference w:type="default" r:id="rId16"/>
      <w:footerReference w:type="default" r:id="rId17"/>
      <w:type w:val="continuous"/>
      <w:pgSz w:w="11907" w:h="16840"/>
      <w:pgMar w:top="1843" w:right="1559" w:bottom="1421" w:left="1701" w:header="142" w:footer="65"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3"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Black">
    <w:altName w:val="Arial Black"/>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rmal">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Pengui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C0" w:rsidRPr="00DD776D" w:rsidRDefault="00AA5E26" w:rsidP="00DD776D">
    <w:pPr>
      <w:pStyle w:val="Rodap"/>
      <w:ind w:left="-1701"/>
    </w:pPr>
    <w:r>
      <w:rPr>
        <w:noProof/>
      </w:rPr>
      <w:drawing>
        <wp:inline distT="0" distB="0" distL="0" distR="0">
          <wp:extent cx="7515225" cy="533400"/>
          <wp:effectExtent l="0" t="0" r="0" b="0"/>
          <wp:docPr id="3" name="Imagem 3" descr="C:\Users\marciano\Documents\Downloads\LICITAÇÕ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marciano\Documents\Downloads\LICITAÇÕ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533400"/>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C0" w:rsidRPr="00DD776D" w:rsidRDefault="00AA5E26" w:rsidP="00DD776D">
    <w:pPr>
      <w:pStyle w:val="Rodap"/>
      <w:ind w:left="-1701"/>
    </w:pPr>
    <w:r>
      <w:rPr>
        <w:noProof/>
      </w:rPr>
      <w:drawing>
        <wp:inline distT="0" distB="0" distL="0" distR="0">
          <wp:extent cx="7515225" cy="666750"/>
          <wp:effectExtent l="0" t="0" r="0" b="0"/>
          <wp:docPr id="1" name="Imagem 1" descr="C:\Users\marciano\Documents\Downloads\LICITAÇÕ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marciano\Documents\Downloads\LICITAÇÕ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666750"/>
                  </a:xfrm>
                  <a:prstGeom prst="rect">
                    <a:avLst/>
                  </a:prstGeom>
                  <a:noFill/>
                  <a:ln>
                    <a:noFill/>
                  </a:ln>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C0" w:rsidRDefault="00AA5E2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84EC0" w:rsidRDefault="00AA5E26">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C0" w:rsidRDefault="00AA5E2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15</w:t>
    </w:r>
    <w:r>
      <w:rPr>
        <w:rStyle w:val="Nmerodepgina"/>
      </w:rPr>
      <w:fldChar w:fldCharType="end"/>
    </w:r>
  </w:p>
  <w:p w:rsidR="00A84EC0" w:rsidRDefault="00AA5E26" w:rsidP="00DD776D">
    <w:pPr>
      <w:pStyle w:val="Cabealho"/>
      <w:ind w:left="-1701" w:right="360"/>
      <w:jc w:val="center"/>
      <w:rPr>
        <w:sz w:val="24"/>
      </w:rPr>
    </w:pPr>
    <w:r>
      <w:rPr>
        <w:noProof/>
        <w:sz w:val="24"/>
      </w:rPr>
      <w:drawing>
        <wp:inline distT="0" distB="0" distL="0" distR="0">
          <wp:extent cx="7648575" cy="1085850"/>
          <wp:effectExtent l="0" t="0" r="0" b="0"/>
          <wp:docPr id="4" name="Imagem 4" descr="C:\Users\marciano\Documents\Downloads\SECRETARIA MUNICIPAL DE ADMINISTRAÇÃO LICITAÇÕ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marciano\Documents\Downloads\SECRETARIA MUNICIPAL DE ADMINISTRAÇÃO LICITAÇÕ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8575" cy="108585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C0" w:rsidRDefault="00AA5E2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84EC0" w:rsidRDefault="00AA5E26">
    <w:pPr>
      <w:pStyle w:val="Cabealho"/>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EC0" w:rsidRDefault="00AA5E26">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21</w:t>
    </w:r>
    <w:r>
      <w:rPr>
        <w:rStyle w:val="Nmerodepgina"/>
      </w:rPr>
      <w:fldChar w:fldCharType="end"/>
    </w:r>
  </w:p>
  <w:p w:rsidR="00A84EC0" w:rsidRDefault="00AA5E26" w:rsidP="00DD776D">
    <w:pPr>
      <w:pStyle w:val="Cabealho"/>
      <w:ind w:left="-1701" w:right="360"/>
      <w:jc w:val="center"/>
      <w:rPr>
        <w:sz w:val="24"/>
      </w:rPr>
    </w:pPr>
    <w:r>
      <w:rPr>
        <w:noProof/>
        <w:sz w:val="24"/>
      </w:rPr>
      <w:drawing>
        <wp:inline distT="0" distB="0" distL="0" distR="0">
          <wp:extent cx="7648575" cy="1076325"/>
          <wp:effectExtent l="0" t="0" r="0" b="0"/>
          <wp:docPr id="2" name="Imagem 2" descr="C:\Users\marciano\Documents\Downloads\SECRETARIA MUNICIPAL DE ADMINISTRAÇÃO LICITAÇÕ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marciano\Documents\Downloads\SECRETARIA MUNICIPAL DE ADMINISTRAÇÃO LICITAÇÕ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4857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FB65B1"/>
    <w:multiLevelType w:val="hybridMultilevel"/>
    <w:tmpl w:val="52B537A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multilevel"/>
    <w:tmpl w:val="00000001"/>
    <w:name w:val="RTF_Num 17"/>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720" w:hanging="360"/>
      </w:pPr>
      <w:rPr>
        <w:rFonts w:ascii="Courier New" w:hAnsi="Courier New"/>
      </w:rPr>
    </w:lvl>
    <w:lvl w:ilvl="2">
      <w:start w:val="1"/>
      <w:numFmt w:val="bullet"/>
      <w:suff w:val="nothing"/>
      <w:lvlText w:val=""/>
      <w:lvlJc w:val="left"/>
      <w:pPr>
        <w:ind w:left="1080" w:hanging="360"/>
      </w:pPr>
      <w:rPr>
        <w:rFonts w:ascii="Wingdings" w:hAnsi="Wingdings"/>
      </w:rPr>
    </w:lvl>
    <w:lvl w:ilvl="3">
      <w:start w:val="1"/>
      <w:numFmt w:val="bullet"/>
      <w:suff w:val="nothing"/>
      <w:lvlText w:val=""/>
      <w:lvlJc w:val="left"/>
      <w:pPr>
        <w:ind w:left="1440" w:hanging="360"/>
      </w:pPr>
      <w:rPr>
        <w:rFonts w:ascii="Symbol" w:hAnsi="Symbol"/>
      </w:rPr>
    </w:lvl>
    <w:lvl w:ilvl="4">
      <w:start w:val="1"/>
      <w:numFmt w:val="bullet"/>
      <w:suff w:val="nothing"/>
      <w:lvlText w:val="o"/>
      <w:lvlJc w:val="left"/>
      <w:pPr>
        <w:ind w:left="1800" w:hanging="360"/>
      </w:pPr>
      <w:rPr>
        <w:rFonts w:ascii="Courier New" w:hAnsi="Courier New"/>
      </w:rPr>
    </w:lvl>
    <w:lvl w:ilvl="5">
      <w:start w:val="1"/>
      <w:numFmt w:val="bullet"/>
      <w:suff w:val="nothing"/>
      <w:lvlText w:val=""/>
      <w:lvlJc w:val="left"/>
      <w:pPr>
        <w:ind w:left="2160" w:hanging="360"/>
      </w:pPr>
      <w:rPr>
        <w:rFonts w:ascii="Wingdings" w:hAnsi="Wingdings"/>
      </w:rPr>
    </w:lvl>
    <w:lvl w:ilvl="6">
      <w:start w:val="1"/>
      <w:numFmt w:val="bullet"/>
      <w:suff w:val="nothing"/>
      <w:lvlText w:val=""/>
      <w:lvlJc w:val="left"/>
      <w:pPr>
        <w:ind w:left="2520" w:hanging="360"/>
      </w:pPr>
      <w:rPr>
        <w:rFonts w:ascii="Symbol" w:hAnsi="Symbol"/>
      </w:rPr>
    </w:lvl>
    <w:lvl w:ilvl="7">
      <w:start w:val="1"/>
      <w:numFmt w:val="bullet"/>
      <w:suff w:val="nothing"/>
      <w:lvlText w:val="o"/>
      <w:lvlJc w:val="left"/>
      <w:pPr>
        <w:ind w:left="2880" w:hanging="360"/>
      </w:pPr>
      <w:rPr>
        <w:rFonts w:ascii="Courier New" w:hAnsi="Courier New"/>
      </w:rPr>
    </w:lvl>
    <w:lvl w:ilvl="8">
      <w:start w:val="1"/>
      <w:numFmt w:val="bullet"/>
      <w:suff w:val="nothing"/>
      <w:lvlText w:val=""/>
      <w:lvlJc w:val="left"/>
      <w:pPr>
        <w:ind w:left="3240" w:hanging="360"/>
      </w:pPr>
      <w:rPr>
        <w:rFonts w:ascii="Wingdings" w:hAnsi="Wingdings"/>
      </w:rPr>
    </w:lvl>
  </w:abstractNum>
  <w:abstractNum w:abstractNumId="2">
    <w:nsid w:val="00000008"/>
    <w:multiLevelType w:val="multilevel"/>
    <w:tmpl w:val="00000008"/>
    <w:name w:val="WW8Num157"/>
    <w:lvl w:ilvl="0">
      <w:start w:val="1"/>
      <w:numFmt w:val="lowerLetter"/>
      <w:suff w:val="nothing"/>
      <w:lvlText w:val="%1 -"/>
      <w:lvlJc w:val="left"/>
      <w:pPr>
        <w:ind w:left="567" w:hanging="397"/>
      </w:pPr>
      <w:rPr>
        <w:rFonts w:ascii="Trebuchet MS" w:hAnsi="Trebuchet MS"/>
        <w:b w:val="0"/>
        <w:i w:val="0"/>
        <w:sz w:val="22"/>
      </w:rPr>
    </w:lvl>
    <w:lvl w:ilvl="1">
      <w:start w:val="1"/>
      <w:numFmt w:val="lowerLetter"/>
      <w:suff w:val="nothing"/>
      <w:lvlText w:val="%2."/>
      <w:lvlJc w:val="left"/>
      <w:pPr>
        <w:ind w:left="1270" w:hanging="360"/>
      </w:pPr>
    </w:lvl>
    <w:lvl w:ilvl="2">
      <w:start w:val="1"/>
      <w:numFmt w:val="lowerRoman"/>
      <w:suff w:val="nothing"/>
      <w:lvlText w:val="%3."/>
      <w:lvlJc w:val="right"/>
      <w:pPr>
        <w:ind w:left="1990" w:hanging="180"/>
      </w:pPr>
    </w:lvl>
    <w:lvl w:ilvl="3">
      <w:start w:val="1"/>
      <w:numFmt w:val="decimal"/>
      <w:suff w:val="nothing"/>
      <w:lvlText w:val="%4."/>
      <w:lvlJc w:val="left"/>
      <w:pPr>
        <w:ind w:left="2710" w:hanging="360"/>
      </w:pPr>
    </w:lvl>
    <w:lvl w:ilvl="4">
      <w:start w:val="1"/>
      <w:numFmt w:val="lowerLetter"/>
      <w:suff w:val="nothing"/>
      <w:lvlText w:val="%5."/>
      <w:lvlJc w:val="left"/>
      <w:pPr>
        <w:ind w:left="3430" w:hanging="360"/>
      </w:pPr>
    </w:lvl>
    <w:lvl w:ilvl="5">
      <w:start w:val="1"/>
      <w:numFmt w:val="lowerRoman"/>
      <w:suff w:val="nothing"/>
      <w:lvlText w:val="%6."/>
      <w:lvlJc w:val="right"/>
      <w:pPr>
        <w:ind w:left="4150" w:hanging="180"/>
      </w:pPr>
    </w:lvl>
    <w:lvl w:ilvl="6">
      <w:start w:val="1"/>
      <w:numFmt w:val="decimal"/>
      <w:suff w:val="nothing"/>
      <w:lvlText w:val="%7."/>
      <w:lvlJc w:val="left"/>
      <w:pPr>
        <w:ind w:left="4870" w:hanging="360"/>
      </w:pPr>
    </w:lvl>
    <w:lvl w:ilvl="7">
      <w:start w:val="1"/>
      <w:numFmt w:val="lowerLetter"/>
      <w:suff w:val="nothing"/>
      <w:lvlText w:val="%8."/>
      <w:lvlJc w:val="left"/>
      <w:pPr>
        <w:ind w:left="5590" w:hanging="360"/>
      </w:pPr>
    </w:lvl>
    <w:lvl w:ilvl="8">
      <w:start w:val="1"/>
      <w:numFmt w:val="lowerRoman"/>
      <w:suff w:val="nothing"/>
      <w:lvlText w:val="%9."/>
      <w:lvlJc w:val="right"/>
      <w:pPr>
        <w:ind w:left="6310" w:hanging="180"/>
      </w:pPr>
    </w:lvl>
  </w:abstractNum>
  <w:abstractNum w:abstractNumId="3">
    <w:nsid w:val="0000000F"/>
    <w:multiLevelType w:val="multilevel"/>
    <w:tmpl w:val="0000000F"/>
    <w:name w:val="WW8Num395"/>
    <w:lvl w:ilvl="0">
      <w:start w:val="1"/>
      <w:numFmt w:val="lowerLetter"/>
      <w:suff w:val="nothing"/>
      <w:lvlText w:val="%1 -"/>
      <w:lvlJc w:val="left"/>
      <w:pPr>
        <w:ind w:left="0" w:firstLine="0"/>
      </w:pPr>
      <w:rPr>
        <w:rFonts w:ascii="Trebuchet MS" w:hAnsi="Trebuchet MS"/>
        <w:b w:val="0"/>
        <w:i w:val="0"/>
        <w:sz w:val="22"/>
      </w:r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nsid w:val="099C4C81"/>
    <w:multiLevelType w:val="hybridMultilevel"/>
    <w:tmpl w:val="903CD4A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0B381E14"/>
    <w:multiLevelType w:val="hybridMultilevel"/>
    <w:tmpl w:val="53A8BF9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0BAC67B4"/>
    <w:multiLevelType w:val="hybridMultilevel"/>
    <w:tmpl w:val="8A30E9E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0F184129"/>
    <w:multiLevelType w:val="hybridMultilevel"/>
    <w:tmpl w:val="ED52160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0FF42F31"/>
    <w:multiLevelType w:val="multilevel"/>
    <w:tmpl w:val="71728FBC"/>
    <w:lvl w:ilvl="0">
      <w:start w:val="1"/>
      <w:numFmt w:val="decimal"/>
      <w:lvlText w:val="%1."/>
      <w:lvlJc w:val="left"/>
      <w:pPr>
        <w:tabs>
          <w:tab w:val="num" w:pos="435"/>
        </w:tabs>
        <w:ind w:left="435" w:hanging="435"/>
      </w:pPr>
      <w:rPr>
        <w:b/>
      </w:rPr>
    </w:lvl>
    <w:lvl w:ilvl="1">
      <w:start w:val="1"/>
      <w:numFmt w:val="decimal"/>
      <w:lvlText w:val="%1.%2."/>
      <w:lvlJc w:val="left"/>
      <w:pPr>
        <w:tabs>
          <w:tab w:val="num" w:pos="435"/>
        </w:tabs>
        <w:ind w:left="435" w:hanging="43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nsid w:val="1534265E"/>
    <w:multiLevelType w:val="hybridMultilevel"/>
    <w:tmpl w:val="1E4804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17721A21"/>
    <w:multiLevelType w:val="multilevel"/>
    <w:tmpl w:val="1D78D904"/>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1">
    <w:nsid w:val="18C578C5"/>
    <w:multiLevelType w:val="hybridMultilevel"/>
    <w:tmpl w:val="CCE4C9B8"/>
    <w:lvl w:ilvl="0" w:tplc="2E863AE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2">
    <w:nsid w:val="219A3854"/>
    <w:multiLevelType w:val="multilevel"/>
    <w:tmpl w:val="533A4D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3">
    <w:nsid w:val="23DC693C"/>
    <w:multiLevelType w:val="multilevel"/>
    <w:tmpl w:val="E3A84854"/>
    <w:lvl w:ilvl="0">
      <w:start w:val="1"/>
      <w:numFmt w:val="decimal"/>
      <w:lvlText w:val="%1."/>
      <w:lvlJc w:val="left"/>
      <w:pPr>
        <w:ind w:left="1080" w:hanging="360"/>
      </w:pPr>
      <w:rPr>
        <w:rFonts w:hint="default"/>
      </w:rPr>
    </w:lvl>
    <w:lvl w:ilvl="1">
      <w:start w:val="1"/>
      <w:numFmt w:val="decimal"/>
      <w:isLgl/>
      <w:lvlText w:val="%1.%2"/>
      <w:lvlJc w:val="left"/>
      <w:pPr>
        <w:ind w:left="1418" w:hanging="698"/>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
    <w:nsid w:val="30030FEB"/>
    <w:multiLevelType w:val="hybridMultilevel"/>
    <w:tmpl w:val="8D48AFBA"/>
    <w:lvl w:ilvl="0" w:tplc="04160001">
      <w:start w:val="3"/>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34D57D55"/>
    <w:multiLevelType w:val="hybridMultilevel"/>
    <w:tmpl w:val="D0B658C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382E0E9C"/>
    <w:multiLevelType w:val="hybridMultilevel"/>
    <w:tmpl w:val="603080FE"/>
    <w:lvl w:ilvl="0" w:tplc="25A48C4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8">
    <w:nsid w:val="39911ECA"/>
    <w:multiLevelType w:val="hybridMultilevel"/>
    <w:tmpl w:val="DE0CFAE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9">
    <w:nsid w:val="3C0A7B10"/>
    <w:multiLevelType w:val="hybridMultilevel"/>
    <w:tmpl w:val="B20AA25E"/>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0">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2">
    <w:nsid w:val="3EE16EFE"/>
    <w:multiLevelType w:val="hybridMultilevel"/>
    <w:tmpl w:val="45F0845C"/>
    <w:lvl w:ilvl="0" w:tplc="3816ECC4">
      <w:start w:val="1"/>
      <w:numFmt w:val="decimal"/>
      <w:lvlText w:val="%1)"/>
      <w:lvlJc w:val="left"/>
      <w:pPr>
        <w:tabs>
          <w:tab w:val="num" w:pos="1440"/>
        </w:tabs>
        <w:ind w:left="1440" w:hanging="360"/>
      </w:pPr>
      <w:rPr>
        <w:b w:val="0"/>
      </w:rPr>
    </w:lvl>
    <w:lvl w:ilvl="1" w:tplc="04160019">
      <w:start w:val="1"/>
      <w:numFmt w:val="lowerLetter"/>
      <w:lvlText w:val="%2."/>
      <w:lvlJc w:val="left"/>
      <w:pPr>
        <w:tabs>
          <w:tab w:val="num" w:pos="2160"/>
        </w:tabs>
        <w:ind w:left="216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nsid w:val="41117320"/>
    <w:multiLevelType w:val="hybridMultilevel"/>
    <w:tmpl w:val="8A901C0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5242DFE"/>
    <w:multiLevelType w:val="hybridMultilevel"/>
    <w:tmpl w:val="5A0840E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5">
    <w:nsid w:val="477A6823"/>
    <w:multiLevelType w:val="multilevel"/>
    <w:tmpl w:val="B20AA2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4ACB24EC"/>
    <w:multiLevelType w:val="hybridMultilevel"/>
    <w:tmpl w:val="432EB4B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nsid w:val="4D284C68"/>
    <w:multiLevelType w:val="hybridMultilevel"/>
    <w:tmpl w:val="59FAB7A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50A05828"/>
    <w:multiLevelType w:val="multilevel"/>
    <w:tmpl w:val="F2343928"/>
    <w:lvl w:ilvl="0">
      <w:start w:val="11"/>
      <w:numFmt w:val="decimal"/>
      <w:lvlText w:val="%1"/>
      <w:lvlJc w:val="left"/>
      <w:pPr>
        <w:tabs>
          <w:tab w:val="num" w:pos="600"/>
        </w:tabs>
        <w:ind w:left="600" w:hanging="600"/>
      </w:pPr>
      <w:rPr>
        <w:rFonts w:hint="default"/>
        <w:b/>
      </w:rPr>
    </w:lvl>
    <w:lvl w:ilvl="1">
      <w:start w:val="8"/>
      <w:numFmt w:val="decimal"/>
      <w:lvlText w:val="%1.%2"/>
      <w:lvlJc w:val="left"/>
      <w:pPr>
        <w:tabs>
          <w:tab w:val="num" w:pos="954"/>
        </w:tabs>
        <w:ind w:left="954" w:hanging="600"/>
      </w:pPr>
      <w:rPr>
        <w:rFonts w:hint="default"/>
        <w:b/>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9">
    <w:nsid w:val="51E916B4"/>
    <w:multiLevelType w:val="hybridMultilevel"/>
    <w:tmpl w:val="418E3708"/>
    <w:lvl w:ilvl="0" w:tplc="BA0E5506">
      <w:start w:val="5"/>
      <w:numFmt w:val="bullet"/>
      <w:lvlText w:val=""/>
      <w:lvlJc w:val="left"/>
      <w:pPr>
        <w:ind w:left="1080" w:hanging="360"/>
      </w:pPr>
      <w:rPr>
        <w:rFonts w:ascii="Symbol" w:eastAsiaTheme="minorHAnsi" w:hAnsi="Symbol" w:cstheme="minorBidi"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0">
    <w:nsid w:val="525C63A1"/>
    <w:multiLevelType w:val="hybridMultilevel"/>
    <w:tmpl w:val="CD1898A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538267D2"/>
    <w:multiLevelType w:val="multilevel"/>
    <w:tmpl w:val="B8787CFA"/>
    <w:lvl w:ilvl="0">
      <w:start w:val="14"/>
      <w:numFmt w:val="decimal"/>
      <w:lvlText w:val="%1"/>
      <w:lvlJc w:val="left"/>
      <w:pPr>
        <w:ind w:left="-207" w:hanging="360"/>
      </w:pPr>
      <w:rPr>
        <w:rFonts w:hint="default"/>
        <w:b/>
      </w:rPr>
    </w:lvl>
    <w:lvl w:ilvl="1">
      <w:start w:val="2"/>
      <w:numFmt w:val="decimal"/>
      <w:isLgl/>
      <w:lvlText w:val="%1.%2"/>
      <w:lvlJc w:val="left"/>
      <w:pPr>
        <w:ind w:left="-27" w:hanging="54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32">
    <w:nsid w:val="564301FF"/>
    <w:multiLevelType w:val="hybridMultilevel"/>
    <w:tmpl w:val="6B3EBFB6"/>
    <w:lvl w:ilvl="0" w:tplc="04160001">
      <w:start w:val="1"/>
      <w:numFmt w:val="bullet"/>
      <w:lvlText w:val=""/>
      <w:lvlJc w:val="left"/>
      <w:pPr>
        <w:tabs>
          <w:tab w:val="num" w:pos="1287"/>
        </w:tabs>
        <w:ind w:left="1287" w:hanging="360"/>
      </w:pPr>
      <w:rPr>
        <w:rFonts w:ascii="Symbol" w:hAnsi="Symbol" w:hint="default"/>
      </w:rPr>
    </w:lvl>
    <w:lvl w:ilvl="1" w:tplc="04160003">
      <w:start w:val="1"/>
      <w:numFmt w:val="bullet"/>
      <w:lvlText w:val="o"/>
      <w:lvlJc w:val="left"/>
      <w:pPr>
        <w:tabs>
          <w:tab w:val="num" w:pos="2007"/>
        </w:tabs>
        <w:ind w:left="2007" w:hanging="360"/>
      </w:pPr>
      <w:rPr>
        <w:rFonts w:ascii="Courier New" w:hAnsi="Courier New" w:cs="Courier New"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33">
    <w:nsid w:val="5CDB0BC2"/>
    <w:multiLevelType w:val="multilevel"/>
    <w:tmpl w:val="78F49EFE"/>
    <w:lvl w:ilvl="0">
      <w:start w:val="11"/>
      <w:numFmt w:val="decimal"/>
      <w:lvlText w:val="%1."/>
      <w:lvlJc w:val="left"/>
      <w:pPr>
        <w:tabs>
          <w:tab w:val="num" w:pos="1425"/>
        </w:tabs>
        <w:ind w:left="1425" w:hanging="1425"/>
      </w:pPr>
      <w:rPr>
        <w:rFonts w:hint="default"/>
      </w:rPr>
    </w:lvl>
    <w:lvl w:ilvl="1">
      <w:start w:val="6"/>
      <w:numFmt w:val="decimal"/>
      <w:lvlText w:val="%1.%2."/>
      <w:lvlJc w:val="left"/>
      <w:pPr>
        <w:tabs>
          <w:tab w:val="num" w:pos="1779"/>
        </w:tabs>
        <w:ind w:left="1779" w:hanging="1425"/>
      </w:pPr>
      <w:rPr>
        <w:rFonts w:hint="default"/>
      </w:rPr>
    </w:lvl>
    <w:lvl w:ilvl="2">
      <w:start w:val="4"/>
      <w:numFmt w:val="decimal"/>
      <w:lvlText w:val="%1.%2.%3-"/>
      <w:lvlJc w:val="left"/>
      <w:pPr>
        <w:tabs>
          <w:tab w:val="num" w:pos="2133"/>
        </w:tabs>
        <w:ind w:left="2133" w:hanging="1425"/>
      </w:pPr>
      <w:rPr>
        <w:rFonts w:hint="default"/>
      </w:rPr>
    </w:lvl>
    <w:lvl w:ilvl="3">
      <w:start w:val="1"/>
      <w:numFmt w:val="decimal"/>
      <w:lvlText w:val="%1.%2.%3-%4."/>
      <w:lvlJc w:val="left"/>
      <w:pPr>
        <w:tabs>
          <w:tab w:val="num" w:pos="2487"/>
        </w:tabs>
        <w:ind w:left="2487" w:hanging="1425"/>
      </w:pPr>
      <w:rPr>
        <w:rFonts w:hint="default"/>
      </w:rPr>
    </w:lvl>
    <w:lvl w:ilvl="4">
      <w:start w:val="1"/>
      <w:numFmt w:val="decimal"/>
      <w:lvlText w:val="%1.%2.%3-%4.%5."/>
      <w:lvlJc w:val="left"/>
      <w:pPr>
        <w:tabs>
          <w:tab w:val="num" w:pos="2841"/>
        </w:tabs>
        <w:ind w:left="2841" w:hanging="1425"/>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34">
    <w:nsid w:val="5D792A84"/>
    <w:multiLevelType w:val="multilevel"/>
    <w:tmpl w:val="ABB4B8F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5">
    <w:nsid w:val="5FC142D2"/>
    <w:multiLevelType w:val="hybridMultilevel"/>
    <w:tmpl w:val="711696D8"/>
    <w:lvl w:ilvl="0" w:tplc="9326C320">
      <w:start w:val="1"/>
      <w:numFmt w:val="decimal"/>
      <w:suff w:val="nothing"/>
      <w:lvlText w:val=""/>
      <w:lvlJc w:val="left"/>
      <w:rPr>
        <w:rFonts w:cs="Times New Roman"/>
      </w:rPr>
    </w:lvl>
    <w:lvl w:ilvl="1" w:tplc="04160019">
      <w:numFmt w:val="decimal"/>
      <w:lvlText w:val=""/>
      <w:lvlJc w:val="left"/>
      <w:rPr>
        <w:rFonts w:cs="Times New Roman"/>
      </w:rPr>
    </w:lvl>
    <w:lvl w:ilvl="2" w:tplc="0416001B">
      <w:numFmt w:val="decimal"/>
      <w:lvlText w:val=""/>
      <w:lvlJc w:val="left"/>
      <w:rPr>
        <w:rFonts w:cs="Times New Roman"/>
      </w:rPr>
    </w:lvl>
    <w:lvl w:ilvl="3" w:tplc="0416000F">
      <w:numFmt w:val="decimal"/>
      <w:lvlText w:val=""/>
      <w:lvlJc w:val="left"/>
      <w:rPr>
        <w:rFonts w:cs="Times New Roman"/>
      </w:rPr>
    </w:lvl>
    <w:lvl w:ilvl="4" w:tplc="04160019">
      <w:numFmt w:val="decimal"/>
      <w:lvlText w:val=""/>
      <w:lvlJc w:val="left"/>
      <w:rPr>
        <w:rFonts w:cs="Times New Roman"/>
      </w:rPr>
    </w:lvl>
    <w:lvl w:ilvl="5" w:tplc="0416001B">
      <w:numFmt w:val="decimal"/>
      <w:lvlText w:val=""/>
      <w:lvlJc w:val="left"/>
      <w:rPr>
        <w:rFonts w:cs="Times New Roman"/>
      </w:rPr>
    </w:lvl>
    <w:lvl w:ilvl="6" w:tplc="0416000F">
      <w:numFmt w:val="decimal"/>
      <w:lvlText w:val=""/>
      <w:lvlJc w:val="left"/>
      <w:rPr>
        <w:rFonts w:cs="Times New Roman"/>
      </w:rPr>
    </w:lvl>
    <w:lvl w:ilvl="7" w:tplc="04160019">
      <w:numFmt w:val="decimal"/>
      <w:lvlText w:val=""/>
      <w:lvlJc w:val="left"/>
      <w:rPr>
        <w:rFonts w:cs="Times New Roman"/>
      </w:rPr>
    </w:lvl>
    <w:lvl w:ilvl="8" w:tplc="0416001B">
      <w:numFmt w:val="decimal"/>
      <w:lvlText w:val=""/>
      <w:lvlJc w:val="left"/>
      <w:rPr>
        <w:rFonts w:cs="Times New Roman"/>
      </w:rPr>
    </w:lvl>
  </w:abstractNum>
  <w:abstractNum w:abstractNumId="36">
    <w:nsid w:val="66A7639F"/>
    <w:multiLevelType w:val="hybridMultilevel"/>
    <w:tmpl w:val="17DA578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cs="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cs="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cs="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37">
    <w:nsid w:val="70C748EE"/>
    <w:multiLevelType w:val="hybridMultilevel"/>
    <w:tmpl w:val="6290C9FC"/>
    <w:lvl w:ilvl="0" w:tplc="3CA03A5C">
      <w:start w:val="2"/>
      <w:numFmt w:val="lowerLetter"/>
      <w:lvlText w:val="%1)"/>
      <w:lvlJc w:val="left"/>
      <w:pPr>
        <w:tabs>
          <w:tab w:val="num" w:pos="927"/>
        </w:tabs>
        <w:ind w:left="927" w:hanging="360"/>
      </w:pPr>
      <w:rPr>
        <w:rFonts w:hint="default"/>
        <w:b w:val="0"/>
      </w:rPr>
    </w:lvl>
    <w:lvl w:ilvl="1" w:tplc="04160019" w:tentative="1">
      <w:start w:val="1"/>
      <w:numFmt w:val="lowerLetter"/>
      <w:lvlText w:val="%2."/>
      <w:lvlJc w:val="left"/>
      <w:pPr>
        <w:tabs>
          <w:tab w:val="num" w:pos="1647"/>
        </w:tabs>
        <w:ind w:left="1647" w:hanging="360"/>
      </w:pPr>
    </w:lvl>
    <w:lvl w:ilvl="2" w:tplc="0416001B" w:tentative="1">
      <w:start w:val="1"/>
      <w:numFmt w:val="lowerRoman"/>
      <w:lvlText w:val="%3."/>
      <w:lvlJc w:val="right"/>
      <w:pPr>
        <w:tabs>
          <w:tab w:val="num" w:pos="2367"/>
        </w:tabs>
        <w:ind w:left="2367" w:hanging="180"/>
      </w:pPr>
    </w:lvl>
    <w:lvl w:ilvl="3" w:tplc="0416000F" w:tentative="1">
      <w:start w:val="1"/>
      <w:numFmt w:val="decimal"/>
      <w:lvlText w:val="%4."/>
      <w:lvlJc w:val="left"/>
      <w:pPr>
        <w:tabs>
          <w:tab w:val="num" w:pos="3087"/>
        </w:tabs>
        <w:ind w:left="3087" w:hanging="360"/>
      </w:pPr>
    </w:lvl>
    <w:lvl w:ilvl="4" w:tplc="04160019" w:tentative="1">
      <w:start w:val="1"/>
      <w:numFmt w:val="lowerLetter"/>
      <w:lvlText w:val="%5."/>
      <w:lvlJc w:val="left"/>
      <w:pPr>
        <w:tabs>
          <w:tab w:val="num" w:pos="3807"/>
        </w:tabs>
        <w:ind w:left="3807" w:hanging="360"/>
      </w:pPr>
    </w:lvl>
    <w:lvl w:ilvl="5" w:tplc="0416001B" w:tentative="1">
      <w:start w:val="1"/>
      <w:numFmt w:val="lowerRoman"/>
      <w:lvlText w:val="%6."/>
      <w:lvlJc w:val="right"/>
      <w:pPr>
        <w:tabs>
          <w:tab w:val="num" w:pos="4527"/>
        </w:tabs>
        <w:ind w:left="4527" w:hanging="180"/>
      </w:pPr>
    </w:lvl>
    <w:lvl w:ilvl="6" w:tplc="0416000F" w:tentative="1">
      <w:start w:val="1"/>
      <w:numFmt w:val="decimal"/>
      <w:lvlText w:val="%7."/>
      <w:lvlJc w:val="left"/>
      <w:pPr>
        <w:tabs>
          <w:tab w:val="num" w:pos="5247"/>
        </w:tabs>
        <w:ind w:left="5247" w:hanging="360"/>
      </w:pPr>
    </w:lvl>
    <w:lvl w:ilvl="7" w:tplc="04160019" w:tentative="1">
      <w:start w:val="1"/>
      <w:numFmt w:val="lowerLetter"/>
      <w:lvlText w:val="%8."/>
      <w:lvlJc w:val="left"/>
      <w:pPr>
        <w:tabs>
          <w:tab w:val="num" w:pos="5967"/>
        </w:tabs>
        <w:ind w:left="5967" w:hanging="360"/>
      </w:pPr>
    </w:lvl>
    <w:lvl w:ilvl="8" w:tplc="0416001B" w:tentative="1">
      <w:start w:val="1"/>
      <w:numFmt w:val="lowerRoman"/>
      <w:lvlText w:val="%9."/>
      <w:lvlJc w:val="right"/>
      <w:pPr>
        <w:tabs>
          <w:tab w:val="num" w:pos="6687"/>
        </w:tabs>
        <w:ind w:left="6687" w:hanging="180"/>
      </w:pPr>
    </w:lvl>
  </w:abstractNum>
  <w:abstractNum w:abstractNumId="38">
    <w:nsid w:val="7A264F57"/>
    <w:multiLevelType w:val="hybridMultilevel"/>
    <w:tmpl w:val="1040A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BB77C5C"/>
    <w:multiLevelType w:val="multilevel"/>
    <w:tmpl w:val="3B44F8CC"/>
    <w:lvl w:ilvl="0">
      <w:start w:val="14"/>
      <w:numFmt w:val="decimal"/>
      <w:lvlText w:val="%1"/>
      <w:lvlJc w:val="left"/>
      <w:pPr>
        <w:ind w:left="-207" w:hanging="360"/>
      </w:pPr>
      <w:rPr>
        <w:rFonts w:hint="default"/>
        <w:b/>
      </w:rPr>
    </w:lvl>
    <w:lvl w:ilvl="1">
      <w:start w:val="1"/>
      <w:numFmt w:val="decimal"/>
      <w:isLgl/>
      <w:lvlText w:val="%1.%2"/>
      <w:lvlJc w:val="left"/>
      <w:pPr>
        <w:ind w:left="-27" w:hanging="540"/>
      </w:pPr>
      <w:rPr>
        <w:rFonts w:hint="default"/>
        <w:b w:val="0"/>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40">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1">
    <w:nsid w:val="7FBB1018"/>
    <w:multiLevelType w:val="hybridMultilevel"/>
    <w:tmpl w:val="A7CE0124"/>
    <w:lvl w:ilvl="0" w:tplc="35CC5B48">
      <w:start w:val="1"/>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33"/>
  </w:num>
  <w:num w:numId="2">
    <w:abstractNumId w:val="3"/>
  </w:num>
  <w:num w:numId="3">
    <w:abstractNumId w:val="9"/>
  </w:num>
  <w:num w:numId="4">
    <w:abstractNumId w:val="26"/>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
  </w:num>
  <w:num w:numId="8">
    <w:abstractNumId w:val="37"/>
  </w:num>
  <w:num w:numId="9">
    <w:abstractNumId w:val="20"/>
  </w:num>
  <w:num w:numId="10">
    <w:abstractNumId w:val="4"/>
  </w:num>
  <w:num w:numId="11">
    <w:abstractNumId w:val="15"/>
  </w:num>
  <w:num w:numId="12">
    <w:abstractNumId w:val="36"/>
  </w:num>
  <w:num w:numId="13">
    <w:abstractNumId w:val="6"/>
  </w:num>
  <w:num w:numId="14">
    <w:abstractNumId w:val="3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0"/>
  </w:num>
  <w:num w:numId="19">
    <w:abstractNumId w:val="12"/>
  </w:num>
  <w:num w:numId="20">
    <w:abstractNumId w:val="28"/>
  </w:num>
  <w:num w:numId="21">
    <w:abstractNumId w:val="40"/>
  </w:num>
  <w:num w:numId="22">
    <w:abstractNumId w:val="5"/>
  </w:num>
  <w:num w:numId="23">
    <w:abstractNumId w:val="18"/>
  </w:num>
  <w:num w:numId="24">
    <w:abstractNumId w:val="19"/>
  </w:num>
  <w:num w:numId="25">
    <w:abstractNumId w:val="25"/>
  </w:num>
  <w:num w:numId="26">
    <w:abstractNumId w:val="24"/>
  </w:num>
  <w:num w:numId="27">
    <w:abstractNumId w:val="7"/>
  </w:num>
  <w:num w:numId="28">
    <w:abstractNumId w:val="30"/>
  </w:num>
  <w:num w:numId="29">
    <w:abstractNumId w:val="27"/>
  </w:num>
  <w:num w:numId="30">
    <w:abstractNumId w:val="16"/>
  </w:num>
  <w:num w:numId="31">
    <w:abstractNumId w:val="0"/>
  </w:num>
  <w:num w:numId="32">
    <w:abstractNumId w:val="21"/>
  </w:num>
  <w:num w:numId="33">
    <w:abstractNumId w:val="41"/>
  </w:num>
  <w:num w:numId="34">
    <w:abstractNumId w:val="31"/>
  </w:num>
  <w:num w:numId="35">
    <w:abstractNumId w:val="11"/>
  </w:num>
  <w:num w:numId="36">
    <w:abstractNumId w:val="14"/>
  </w:num>
  <w:num w:numId="37">
    <w:abstractNumId w:val="38"/>
  </w:num>
  <w:num w:numId="38">
    <w:abstractNumId w:val="17"/>
  </w:num>
  <w:num w:numId="39">
    <w:abstractNumId w:val="35"/>
  </w:num>
  <w:num w:numId="40">
    <w:abstractNumId w:val="23"/>
  </w:num>
  <w:num w:numId="41">
    <w:abstractNumId w:val="2"/>
  </w:num>
  <w:num w:numId="42">
    <w:abstractNumId w:val="13"/>
  </w:num>
  <w:num w:numId="43">
    <w:abstractNumId w:val="39"/>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D138B"/>
    <w:rsid w:val="00844D1E"/>
    <w:rsid w:val="008C0D4F"/>
    <w:rsid w:val="009C1DF5"/>
    <w:rsid w:val="00A33F38"/>
    <w:rsid w:val="00AA5E26"/>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E26"/>
    <w:pPr>
      <w:widowControl w:val="0"/>
      <w:suppressAutoHyphens/>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AA5E26"/>
    <w:pPr>
      <w:keepNext/>
      <w:jc w:val="center"/>
      <w:outlineLvl w:val="0"/>
    </w:pPr>
    <w:rPr>
      <w:rFonts w:ascii="Arial" w:hAnsi="Arial"/>
      <w:b/>
      <w:color w:val="0000FF"/>
    </w:rPr>
  </w:style>
  <w:style w:type="paragraph" w:styleId="Ttulo2">
    <w:name w:val="heading 2"/>
    <w:basedOn w:val="Normal"/>
    <w:next w:val="Normal"/>
    <w:link w:val="Ttulo2Char"/>
    <w:qFormat/>
    <w:rsid w:val="00AA5E26"/>
    <w:pPr>
      <w:keepNext/>
      <w:jc w:val="both"/>
      <w:outlineLvl w:val="1"/>
    </w:pPr>
    <w:rPr>
      <w:rFonts w:ascii="Arial" w:hAnsi="Arial"/>
      <w:b/>
      <w:color w:val="000000"/>
      <w:sz w:val="25"/>
    </w:rPr>
  </w:style>
  <w:style w:type="paragraph" w:styleId="Ttulo3">
    <w:name w:val="heading 3"/>
    <w:basedOn w:val="Normal"/>
    <w:next w:val="Normal"/>
    <w:link w:val="Ttulo3Char"/>
    <w:qFormat/>
    <w:rsid w:val="00AA5E26"/>
    <w:pPr>
      <w:keepNext/>
      <w:jc w:val="center"/>
      <w:outlineLvl w:val="2"/>
    </w:pPr>
    <w:rPr>
      <w:rFonts w:ascii="Arial" w:hAnsi="Arial"/>
      <w:b/>
    </w:rPr>
  </w:style>
  <w:style w:type="paragraph" w:styleId="Ttulo4">
    <w:name w:val="heading 4"/>
    <w:basedOn w:val="Normal"/>
    <w:next w:val="Normal"/>
    <w:link w:val="Ttulo4Char"/>
    <w:qFormat/>
    <w:rsid w:val="00AA5E26"/>
    <w:pPr>
      <w:keepNext/>
      <w:ind w:left="708"/>
      <w:jc w:val="both"/>
      <w:outlineLvl w:val="3"/>
    </w:pPr>
    <w:rPr>
      <w:rFonts w:ascii="Arial" w:hAnsi="Arial"/>
      <w:b/>
    </w:rPr>
  </w:style>
  <w:style w:type="paragraph" w:styleId="Ttulo5">
    <w:name w:val="heading 5"/>
    <w:basedOn w:val="Normal"/>
    <w:next w:val="Normal"/>
    <w:link w:val="Ttulo5Char"/>
    <w:qFormat/>
    <w:rsid w:val="00AA5E26"/>
    <w:pPr>
      <w:keepNext/>
      <w:jc w:val="both"/>
      <w:outlineLvl w:val="4"/>
    </w:pPr>
    <w:rPr>
      <w:rFonts w:ascii="Arial" w:hAnsi="Arial"/>
      <w:b/>
    </w:rPr>
  </w:style>
  <w:style w:type="paragraph" w:styleId="Ttulo6">
    <w:name w:val="heading 6"/>
    <w:basedOn w:val="Normal"/>
    <w:next w:val="Normal"/>
    <w:link w:val="Ttulo6Char"/>
    <w:qFormat/>
    <w:rsid w:val="00AA5E26"/>
    <w:pPr>
      <w:keepNext/>
      <w:jc w:val="center"/>
      <w:outlineLvl w:val="5"/>
    </w:pPr>
    <w:rPr>
      <w:rFonts w:ascii="Arial" w:hAnsi="Arial"/>
      <w:b/>
    </w:rPr>
  </w:style>
  <w:style w:type="paragraph" w:styleId="Ttulo7">
    <w:name w:val="heading 7"/>
    <w:basedOn w:val="Normal"/>
    <w:next w:val="Normal"/>
    <w:link w:val="Ttulo7Char"/>
    <w:qFormat/>
    <w:rsid w:val="00AA5E26"/>
    <w:pPr>
      <w:keepNext/>
      <w:jc w:val="right"/>
      <w:outlineLvl w:val="6"/>
    </w:pPr>
    <w:rPr>
      <w:rFonts w:ascii="Arial" w:hAnsi="Arial"/>
      <w:b/>
    </w:rPr>
  </w:style>
  <w:style w:type="paragraph" w:styleId="Ttulo8">
    <w:name w:val="heading 8"/>
    <w:basedOn w:val="Normal"/>
    <w:next w:val="Normal"/>
    <w:link w:val="Ttulo8Char"/>
    <w:qFormat/>
    <w:rsid w:val="00AA5E26"/>
    <w:pPr>
      <w:keepNext/>
      <w:jc w:val="both"/>
      <w:outlineLvl w:val="7"/>
    </w:pPr>
    <w:rPr>
      <w:rFonts w:ascii="Arial" w:hAnsi="Arial"/>
      <w:sz w:val="28"/>
    </w:rPr>
  </w:style>
  <w:style w:type="paragraph" w:styleId="Ttulo9">
    <w:name w:val="heading 9"/>
    <w:basedOn w:val="Normal"/>
    <w:next w:val="Normal"/>
    <w:link w:val="Ttulo9Char"/>
    <w:qFormat/>
    <w:rsid w:val="00AA5E26"/>
    <w:pPr>
      <w:keepNext/>
      <w:outlineLvl w:val="8"/>
    </w:pPr>
    <w:rPr>
      <w:rFonts w:ascii="Arial" w:hAnsi="Arial"/>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semiHidden/>
    <w:unhideWhenUsed/>
  </w:style>
  <w:style w:type="character" w:customStyle="1" w:styleId="Ttulo1Char">
    <w:name w:val="Título 1 Char"/>
    <w:basedOn w:val="Fontepargpadro"/>
    <w:link w:val="Ttulo1"/>
    <w:rsid w:val="00AA5E26"/>
    <w:rPr>
      <w:rFonts w:ascii="Arial" w:eastAsia="Times New Roman" w:hAnsi="Arial" w:cs="Times New Roman"/>
      <w:b/>
      <w:color w:val="0000FF"/>
      <w:sz w:val="24"/>
      <w:szCs w:val="20"/>
      <w:lang w:eastAsia="pt-BR"/>
    </w:rPr>
  </w:style>
  <w:style w:type="character" w:customStyle="1" w:styleId="Ttulo2Char">
    <w:name w:val="Título 2 Char"/>
    <w:basedOn w:val="Fontepargpadro"/>
    <w:link w:val="Ttulo2"/>
    <w:rsid w:val="00AA5E26"/>
    <w:rPr>
      <w:rFonts w:ascii="Arial" w:eastAsia="Times New Roman" w:hAnsi="Arial" w:cs="Times New Roman"/>
      <w:b/>
      <w:color w:val="000000"/>
      <w:sz w:val="25"/>
      <w:szCs w:val="20"/>
      <w:lang w:eastAsia="pt-BR"/>
    </w:rPr>
  </w:style>
  <w:style w:type="character" w:customStyle="1" w:styleId="Ttulo3Char">
    <w:name w:val="Título 3 Char"/>
    <w:basedOn w:val="Fontepargpadro"/>
    <w:link w:val="Ttulo3"/>
    <w:rsid w:val="00AA5E26"/>
    <w:rPr>
      <w:rFonts w:ascii="Arial" w:eastAsia="Times New Roman" w:hAnsi="Arial" w:cs="Times New Roman"/>
      <w:b/>
      <w:sz w:val="24"/>
      <w:szCs w:val="20"/>
      <w:lang w:eastAsia="pt-BR"/>
    </w:rPr>
  </w:style>
  <w:style w:type="character" w:customStyle="1" w:styleId="Ttulo4Char">
    <w:name w:val="Título 4 Char"/>
    <w:basedOn w:val="Fontepargpadro"/>
    <w:link w:val="Ttulo4"/>
    <w:rsid w:val="00AA5E26"/>
    <w:rPr>
      <w:rFonts w:ascii="Arial" w:eastAsia="Times New Roman" w:hAnsi="Arial" w:cs="Times New Roman"/>
      <w:b/>
      <w:sz w:val="24"/>
      <w:szCs w:val="20"/>
      <w:lang w:eastAsia="pt-BR"/>
    </w:rPr>
  </w:style>
  <w:style w:type="character" w:customStyle="1" w:styleId="Ttulo5Char">
    <w:name w:val="Título 5 Char"/>
    <w:basedOn w:val="Fontepargpadro"/>
    <w:link w:val="Ttulo5"/>
    <w:rsid w:val="00AA5E26"/>
    <w:rPr>
      <w:rFonts w:ascii="Arial" w:eastAsia="Times New Roman" w:hAnsi="Arial" w:cs="Times New Roman"/>
      <w:b/>
      <w:sz w:val="24"/>
      <w:szCs w:val="20"/>
      <w:lang w:eastAsia="pt-BR"/>
    </w:rPr>
  </w:style>
  <w:style w:type="character" w:customStyle="1" w:styleId="Ttulo6Char">
    <w:name w:val="Título 6 Char"/>
    <w:basedOn w:val="Fontepargpadro"/>
    <w:link w:val="Ttulo6"/>
    <w:rsid w:val="00AA5E26"/>
    <w:rPr>
      <w:rFonts w:ascii="Arial" w:eastAsia="Times New Roman" w:hAnsi="Arial" w:cs="Times New Roman"/>
      <w:b/>
      <w:sz w:val="24"/>
      <w:szCs w:val="20"/>
      <w:lang w:eastAsia="pt-BR"/>
    </w:rPr>
  </w:style>
  <w:style w:type="character" w:customStyle="1" w:styleId="Ttulo7Char">
    <w:name w:val="Título 7 Char"/>
    <w:basedOn w:val="Fontepargpadro"/>
    <w:link w:val="Ttulo7"/>
    <w:rsid w:val="00AA5E26"/>
    <w:rPr>
      <w:rFonts w:ascii="Arial" w:eastAsia="Times New Roman" w:hAnsi="Arial" w:cs="Times New Roman"/>
      <w:b/>
      <w:sz w:val="24"/>
      <w:szCs w:val="20"/>
      <w:lang w:eastAsia="pt-BR"/>
    </w:rPr>
  </w:style>
  <w:style w:type="character" w:customStyle="1" w:styleId="Ttulo8Char">
    <w:name w:val="Título 8 Char"/>
    <w:basedOn w:val="Fontepargpadro"/>
    <w:link w:val="Ttulo8"/>
    <w:rsid w:val="00AA5E26"/>
    <w:rPr>
      <w:rFonts w:ascii="Arial" w:eastAsia="Times New Roman" w:hAnsi="Arial" w:cs="Times New Roman"/>
      <w:sz w:val="28"/>
      <w:szCs w:val="20"/>
      <w:lang w:eastAsia="pt-BR"/>
    </w:rPr>
  </w:style>
  <w:style w:type="character" w:customStyle="1" w:styleId="Ttulo9Char">
    <w:name w:val="Título 9 Char"/>
    <w:basedOn w:val="Fontepargpadro"/>
    <w:link w:val="Ttulo9"/>
    <w:rsid w:val="00AA5E26"/>
    <w:rPr>
      <w:rFonts w:ascii="Arial" w:eastAsia="Times New Roman" w:hAnsi="Arial" w:cs="Times New Roman"/>
      <w:sz w:val="28"/>
      <w:szCs w:val="20"/>
      <w:lang w:eastAsia="pt-BR"/>
    </w:rPr>
  </w:style>
  <w:style w:type="character" w:customStyle="1" w:styleId="RTFNum21">
    <w:name w:val="RTF_Num 2 1"/>
    <w:rsid w:val="00AA5E26"/>
  </w:style>
  <w:style w:type="character" w:customStyle="1" w:styleId="RTFNum22">
    <w:name w:val="RTF_Num 2 2"/>
    <w:rsid w:val="00AA5E26"/>
  </w:style>
  <w:style w:type="character" w:customStyle="1" w:styleId="RTFNum23">
    <w:name w:val="RTF_Num 2 3"/>
    <w:rsid w:val="00AA5E26"/>
  </w:style>
  <w:style w:type="character" w:customStyle="1" w:styleId="RTFNum24">
    <w:name w:val="RTF_Num 2 4"/>
    <w:rsid w:val="00AA5E26"/>
  </w:style>
  <w:style w:type="character" w:customStyle="1" w:styleId="RTFNum25">
    <w:name w:val="RTF_Num 2 5"/>
    <w:rsid w:val="00AA5E26"/>
  </w:style>
  <w:style w:type="character" w:customStyle="1" w:styleId="RTFNum26">
    <w:name w:val="RTF_Num 2 6"/>
    <w:rsid w:val="00AA5E26"/>
  </w:style>
  <w:style w:type="character" w:customStyle="1" w:styleId="RTFNum27">
    <w:name w:val="RTF_Num 2 7"/>
    <w:rsid w:val="00AA5E26"/>
  </w:style>
  <w:style w:type="character" w:customStyle="1" w:styleId="RTFNum28">
    <w:name w:val="RTF_Num 2 8"/>
    <w:rsid w:val="00AA5E26"/>
  </w:style>
  <w:style w:type="character" w:customStyle="1" w:styleId="RTFNum29">
    <w:name w:val="RTF_Num 2 9"/>
    <w:rsid w:val="00AA5E26"/>
  </w:style>
  <w:style w:type="character" w:customStyle="1" w:styleId="RTFNum211">
    <w:name w:val="RTF_Num 2 11"/>
    <w:rsid w:val="00AA5E26"/>
  </w:style>
  <w:style w:type="character" w:customStyle="1" w:styleId="RTFNum221">
    <w:name w:val="RTF_Num 2 21"/>
    <w:rsid w:val="00AA5E26"/>
  </w:style>
  <w:style w:type="character" w:customStyle="1" w:styleId="RTFNum231">
    <w:name w:val="RTF_Num 2 31"/>
    <w:rsid w:val="00AA5E26"/>
  </w:style>
  <w:style w:type="character" w:customStyle="1" w:styleId="RTFNum241">
    <w:name w:val="RTF_Num 2 41"/>
    <w:rsid w:val="00AA5E26"/>
  </w:style>
  <w:style w:type="character" w:customStyle="1" w:styleId="RTFNum251">
    <w:name w:val="RTF_Num 2 51"/>
    <w:rsid w:val="00AA5E26"/>
  </w:style>
  <w:style w:type="character" w:customStyle="1" w:styleId="RTFNum261">
    <w:name w:val="RTF_Num 2 61"/>
    <w:rsid w:val="00AA5E26"/>
  </w:style>
  <w:style w:type="character" w:customStyle="1" w:styleId="RTFNum271">
    <w:name w:val="RTF_Num 2 71"/>
    <w:rsid w:val="00AA5E26"/>
  </w:style>
  <w:style w:type="character" w:customStyle="1" w:styleId="RTFNum281">
    <w:name w:val="RTF_Num 2 81"/>
    <w:rsid w:val="00AA5E26"/>
  </w:style>
  <w:style w:type="character" w:customStyle="1" w:styleId="RTFNum291">
    <w:name w:val="RTF_Num 2 91"/>
    <w:rsid w:val="00AA5E26"/>
  </w:style>
  <w:style w:type="character" w:customStyle="1" w:styleId="RTFNum171">
    <w:name w:val="RTF_Num 17 1"/>
    <w:rsid w:val="00AA5E26"/>
  </w:style>
  <w:style w:type="character" w:customStyle="1" w:styleId="RTFNum172">
    <w:name w:val="RTF_Num 17 2"/>
    <w:rsid w:val="00AA5E26"/>
    <w:rPr>
      <w:rFonts w:ascii="Courier New" w:hAnsi="Courier New"/>
    </w:rPr>
  </w:style>
  <w:style w:type="character" w:customStyle="1" w:styleId="RTFNum173">
    <w:name w:val="RTF_Num 17 3"/>
    <w:rsid w:val="00AA5E26"/>
    <w:rPr>
      <w:rFonts w:ascii="Wingdings" w:hAnsi="Wingdings"/>
    </w:rPr>
  </w:style>
  <w:style w:type="character" w:customStyle="1" w:styleId="RTFNum174">
    <w:name w:val="RTF_Num 17 4"/>
    <w:rsid w:val="00AA5E26"/>
    <w:rPr>
      <w:rFonts w:ascii="Symbol" w:hAnsi="Symbol"/>
    </w:rPr>
  </w:style>
  <w:style w:type="character" w:customStyle="1" w:styleId="RTFNum175">
    <w:name w:val="RTF_Num 17 5"/>
    <w:rsid w:val="00AA5E26"/>
    <w:rPr>
      <w:rFonts w:ascii="Courier New" w:hAnsi="Courier New"/>
    </w:rPr>
  </w:style>
  <w:style w:type="character" w:customStyle="1" w:styleId="RTFNum176">
    <w:name w:val="RTF_Num 17 6"/>
    <w:rsid w:val="00AA5E26"/>
    <w:rPr>
      <w:rFonts w:ascii="Wingdings" w:hAnsi="Wingdings"/>
    </w:rPr>
  </w:style>
  <w:style w:type="character" w:customStyle="1" w:styleId="RTFNum177">
    <w:name w:val="RTF_Num 17 7"/>
    <w:rsid w:val="00AA5E26"/>
    <w:rPr>
      <w:rFonts w:ascii="Symbol" w:hAnsi="Symbol"/>
    </w:rPr>
  </w:style>
  <w:style w:type="character" w:customStyle="1" w:styleId="RTFNum178">
    <w:name w:val="RTF_Num 17 8"/>
    <w:rsid w:val="00AA5E26"/>
    <w:rPr>
      <w:rFonts w:ascii="Courier New" w:hAnsi="Courier New"/>
    </w:rPr>
  </w:style>
  <w:style w:type="character" w:customStyle="1" w:styleId="RTFNum179">
    <w:name w:val="RTF_Num 17 9"/>
    <w:rsid w:val="00AA5E26"/>
    <w:rPr>
      <w:rFonts w:ascii="Wingdings" w:hAnsi="Wingdings"/>
    </w:rPr>
  </w:style>
  <w:style w:type="character" w:customStyle="1" w:styleId="RTFNum671">
    <w:name w:val="RTF_Num 67 1"/>
    <w:rsid w:val="00AA5E26"/>
  </w:style>
  <w:style w:type="character" w:customStyle="1" w:styleId="RTFNum672">
    <w:name w:val="RTF_Num 67 2"/>
    <w:rsid w:val="00AA5E26"/>
    <w:rPr>
      <w:rFonts w:ascii="Courier New" w:hAnsi="Courier New"/>
    </w:rPr>
  </w:style>
  <w:style w:type="character" w:customStyle="1" w:styleId="RTFNum673">
    <w:name w:val="RTF_Num 67 3"/>
    <w:rsid w:val="00AA5E26"/>
    <w:rPr>
      <w:rFonts w:ascii="Wingdings" w:hAnsi="Wingdings"/>
    </w:rPr>
  </w:style>
  <w:style w:type="character" w:customStyle="1" w:styleId="RTFNum674">
    <w:name w:val="RTF_Num 67 4"/>
    <w:rsid w:val="00AA5E26"/>
    <w:rPr>
      <w:rFonts w:ascii="Symbol" w:hAnsi="Symbol"/>
    </w:rPr>
  </w:style>
  <w:style w:type="character" w:customStyle="1" w:styleId="RTFNum675">
    <w:name w:val="RTF_Num 67 5"/>
    <w:rsid w:val="00AA5E26"/>
    <w:rPr>
      <w:rFonts w:ascii="Courier New" w:hAnsi="Courier New"/>
    </w:rPr>
  </w:style>
  <w:style w:type="character" w:customStyle="1" w:styleId="RTFNum676">
    <w:name w:val="RTF_Num 67 6"/>
    <w:rsid w:val="00AA5E26"/>
    <w:rPr>
      <w:rFonts w:ascii="Wingdings" w:hAnsi="Wingdings"/>
    </w:rPr>
  </w:style>
  <w:style w:type="character" w:customStyle="1" w:styleId="RTFNum677">
    <w:name w:val="RTF_Num 67 7"/>
    <w:rsid w:val="00AA5E26"/>
    <w:rPr>
      <w:rFonts w:ascii="Symbol" w:hAnsi="Symbol"/>
    </w:rPr>
  </w:style>
  <w:style w:type="character" w:customStyle="1" w:styleId="RTFNum678">
    <w:name w:val="RTF_Num 67 8"/>
    <w:rsid w:val="00AA5E26"/>
    <w:rPr>
      <w:rFonts w:ascii="Courier New" w:hAnsi="Courier New"/>
    </w:rPr>
  </w:style>
  <w:style w:type="character" w:customStyle="1" w:styleId="RTFNum679">
    <w:name w:val="RTF_Num 67 9"/>
    <w:rsid w:val="00AA5E26"/>
    <w:rPr>
      <w:rFonts w:ascii="Wingdings" w:hAnsi="Wingdings"/>
    </w:rPr>
  </w:style>
  <w:style w:type="character" w:customStyle="1" w:styleId="Normal1">
    <w:name w:val="Normal1"/>
    <w:rsid w:val="00AA5E26"/>
    <w:rPr>
      <w:noProof w:val="0"/>
      <w:sz w:val="24"/>
      <w:lang w:val="pt-BR"/>
    </w:rPr>
  </w:style>
  <w:style w:type="character" w:styleId="Nmerodepgina">
    <w:name w:val="page number"/>
    <w:rsid w:val="00AA5E26"/>
    <w:rPr>
      <w:noProof w:val="0"/>
      <w:sz w:val="24"/>
      <w:lang w:val="pt-BR"/>
    </w:rPr>
  </w:style>
  <w:style w:type="character" w:styleId="Hyperlink">
    <w:name w:val="Hyperlink"/>
    <w:uiPriority w:val="99"/>
    <w:rsid w:val="00AA5E26"/>
    <w:rPr>
      <w:noProof w:val="0"/>
      <w:color w:val="0000FF"/>
      <w:sz w:val="24"/>
      <w:u w:val="single"/>
      <w:lang w:val="pt-BR"/>
    </w:rPr>
  </w:style>
  <w:style w:type="character" w:customStyle="1" w:styleId="WW-Fontepargpadro">
    <w:name w:val="WW-Fonte parág. padrão"/>
    <w:basedOn w:val="Normal1"/>
    <w:rsid w:val="00AA5E26"/>
    <w:rPr>
      <w:noProof w:val="0"/>
      <w:sz w:val="24"/>
      <w:lang w:val="pt-BR"/>
    </w:rPr>
  </w:style>
  <w:style w:type="character" w:styleId="HiperlinkVisitado">
    <w:name w:val="FollowedHyperlink"/>
    <w:rsid w:val="00AA5E26"/>
    <w:rPr>
      <w:noProof w:val="0"/>
      <w:color w:val="800080"/>
      <w:sz w:val="24"/>
      <w:u w:val="single"/>
      <w:lang w:val="pt-BR"/>
    </w:rPr>
  </w:style>
  <w:style w:type="paragraph" w:styleId="Cabealho">
    <w:name w:val="header"/>
    <w:basedOn w:val="Normal"/>
    <w:link w:val="CabealhoChar"/>
    <w:uiPriority w:val="99"/>
    <w:rsid w:val="00AA5E26"/>
    <w:pPr>
      <w:tabs>
        <w:tab w:val="center" w:pos="4818"/>
        <w:tab w:val="right" w:pos="9637"/>
      </w:tabs>
    </w:pPr>
    <w:rPr>
      <w:sz w:val="20"/>
    </w:rPr>
  </w:style>
  <w:style w:type="character" w:customStyle="1" w:styleId="CabealhoChar">
    <w:name w:val="Cabeçalho Char"/>
    <w:basedOn w:val="Fontepargpadro"/>
    <w:link w:val="Cabealho"/>
    <w:uiPriority w:val="99"/>
    <w:rsid w:val="00AA5E26"/>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A5E26"/>
    <w:pPr>
      <w:tabs>
        <w:tab w:val="center" w:pos="4818"/>
        <w:tab w:val="right" w:pos="9637"/>
      </w:tabs>
    </w:pPr>
    <w:rPr>
      <w:sz w:val="20"/>
    </w:rPr>
  </w:style>
  <w:style w:type="character" w:customStyle="1" w:styleId="RodapChar">
    <w:name w:val="Rodapé Char"/>
    <w:basedOn w:val="Fontepargpadro"/>
    <w:link w:val="Rodap"/>
    <w:uiPriority w:val="99"/>
    <w:rsid w:val="00AA5E26"/>
    <w:rPr>
      <w:rFonts w:ascii="Times New Roman" w:eastAsia="Times New Roman" w:hAnsi="Times New Roman" w:cs="Times New Roman"/>
      <w:sz w:val="20"/>
      <w:szCs w:val="20"/>
      <w:lang w:eastAsia="pt-BR"/>
    </w:rPr>
  </w:style>
  <w:style w:type="paragraph" w:customStyle="1" w:styleId="modelo">
    <w:name w:val="modelo"/>
    <w:basedOn w:val="Cabealho"/>
    <w:next w:val="Cabealho"/>
    <w:rsid w:val="00AA5E26"/>
    <w:pPr>
      <w:tabs>
        <w:tab w:val="clear" w:pos="4818"/>
        <w:tab w:val="clear" w:pos="9637"/>
        <w:tab w:val="center" w:pos="4419"/>
        <w:tab w:val="right" w:pos="8838"/>
      </w:tabs>
      <w:jc w:val="both"/>
    </w:pPr>
    <w:rPr>
      <w:rFonts w:ascii="Arial" w:hAnsi="Arial"/>
      <w:sz w:val="24"/>
    </w:rPr>
  </w:style>
  <w:style w:type="paragraph" w:styleId="Ttulo">
    <w:name w:val="Title"/>
    <w:basedOn w:val="Normal"/>
    <w:link w:val="TtuloChar"/>
    <w:qFormat/>
    <w:rsid w:val="00AA5E26"/>
    <w:pPr>
      <w:jc w:val="center"/>
    </w:pPr>
    <w:rPr>
      <w:rFonts w:ascii="Arial" w:hAnsi="Arial"/>
      <w:b/>
      <w:color w:val="000000"/>
    </w:rPr>
  </w:style>
  <w:style w:type="character" w:customStyle="1" w:styleId="TtuloChar">
    <w:name w:val="Título Char"/>
    <w:basedOn w:val="Fontepargpadro"/>
    <w:link w:val="Ttulo"/>
    <w:rsid w:val="00AA5E26"/>
    <w:rPr>
      <w:rFonts w:ascii="Arial" w:eastAsia="Times New Roman" w:hAnsi="Arial" w:cs="Times New Roman"/>
      <w:b/>
      <w:color w:val="000000"/>
      <w:sz w:val="24"/>
      <w:szCs w:val="20"/>
      <w:lang w:eastAsia="pt-BR"/>
    </w:rPr>
  </w:style>
  <w:style w:type="paragraph" w:styleId="Recuodecorpodetexto3">
    <w:name w:val="Body Text Indent 3"/>
    <w:basedOn w:val="Normal"/>
    <w:link w:val="Recuodecorpodetexto3Char"/>
    <w:rsid w:val="00AA5E26"/>
    <w:pPr>
      <w:spacing w:after="240"/>
      <w:ind w:left="1134"/>
      <w:jc w:val="both"/>
    </w:pPr>
    <w:rPr>
      <w:rFonts w:ascii="Arial" w:hAnsi="Arial"/>
      <w:color w:val="FF0000"/>
    </w:rPr>
  </w:style>
  <w:style w:type="character" w:customStyle="1" w:styleId="Recuodecorpodetexto3Char">
    <w:name w:val="Recuo de corpo de texto 3 Char"/>
    <w:basedOn w:val="Fontepargpadro"/>
    <w:link w:val="Recuodecorpodetexto3"/>
    <w:rsid w:val="00AA5E26"/>
    <w:rPr>
      <w:rFonts w:ascii="Arial" w:eastAsia="Times New Roman" w:hAnsi="Arial" w:cs="Times New Roman"/>
      <w:color w:val="FF0000"/>
      <w:sz w:val="24"/>
      <w:szCs w:val="20"/>
      <w:lang w:eastAsia="pt-BR"/>
    </w:rPr>
  </w:style>
  <w:style w:type="paragraph" w:styleId="Recuodecorpodetexto">
    <w:name w:val="Body Text Indent"/>
    <w:basedOn w:val="Normal"/>
    <w:link w:val="RecuodecorpodetextoChar"/>
    <w:rsid w:val="00AA5E26"/>
    <w:pPr>
      <w:jc w:val="both"/>
    </w:pPr>
    <w:rPr>
      <w:rFonts w:ascii="Arial" w:hAnsi="Arial"/>
      <w:color w:val="FF0000"/>
      <w:sz w:val="20"/>
    </w:rPr>
  </w:style>
  <w:style w:type="character" w:customStyle="1" w:styleId="RecuodecorpodetextoChar">
    <w:name w:val="Recuo de corpo de texto Char"/>
    <w:basedOn w:val="Fontepargpadro"/>
    <w:link w:val="Recuodecorpodetexto"/>
    <w:rsid w:val="00AA5E26"/>
    <w:rPr>
      <w:rFonts w:ascii="Arial" w:eastAsia="Times New Roman" w:hAnsi="Arial" w:cs="Times New Roman"/>
      <w:color w:val="FF0000"/>
      <w:sz w:val="20"/>
      <w:szCs w:val="20"/>
      <w:lang w:eastAsia="pt-BR"/>
    </w:rPr>
  </w:style>
  <w:style w:type="paragraph" w:styleId="Recuodecorpodetexto2">
    <w:name w:val="Body Text Indent 2"/>
    <w:basedOn w:val="Normal"/>
    <w:link w:val="Recuodecorpodetexto2Char"/>
    <w:uiPriority w:val="99"/>
    <w:rsid w:val="00AA5E26"/>
    <w:pPr>
      <w:ind w:left="709"/>
      <w:jc w:val="both"/>
    </w:pPr>
    <w:rPr>
      <w:rFonts w:ascii="Arial" w:hAnsi="Arial"/>
      <w:lang w:val="x-none" w:eastAsia="x-none"/>
    </w:rPr>
  </w:style>
  <w:style w:type="character" w:customStyle="1" w:styleId="Recuodecorpodetexto2Char">
    <w:name w:val="Recuo de corpo de texto 2 Char"/>
    <w:basedOn w:val="Fontepargpadro"/>
    <w:link w:val="Recuodecorpodetexto2"/>
    <w:uiPriority w:val="99"/>
    <w:rsid w:val="00AA5E26"/>
    <w:rPr>
      <w:rFonts w:ascii="Arial" w:eastAsia="Times New Roman" w:hAnsi="Arial" w:cs="Times New Roman"/>
      <w:sz w:val="24"/>
      <w:szCs w:val="20"/>
      <w:lang w:val="x-none" w:eastAsia="x-none"/>
    </w:rPr>
  </w:style>
  <w:style w:type="paragraph" w:styleId="Corpodetexto3">
    <w:name w:val="Body Text 3"/>
    <w:basedOn w:val="Normal"/>
    <w:link w:val="Corpodetexto3Char"/>
    <w:rsid w:val="00AA5E26"/>
    <w:pPr>
      <w:spacing w:after="240"/>
      <w:jc w:val="both"/>
    </w:pPr>
    <w:rPr>
      <w:rFonts w:ascii="Arial" w:hAnsi="Arial"/>
      <w:color w:val="FF0000"/>
    </w:rPr>
  </w:style>
  <w:style w:type="character" w:customStyle="1" w:styleId="Corpodetexto3Char">
    <w:name w:val="Corpo de texto 3 Char"/>
    <w:basedOn w:val="Fontepargpadro"/>
    <w:link w:val="Corpodetexto3"/>
    <w:rsid w:val="00AA5E26"/>
    <w:rPr>
      <w:rFonts w:ascii="Arial" w:eastAsia="Times New Roman" w:hAnsi="Arial" w:cs="Times New Roman"/>
      <w:color w:val="FF0000"/>
      <w:sz w:val="24"/>
      <w:szCs w:val="20"/>
      <w:lang w:eastAsia="pt-BR"/>
    </w:rPr>
  </w:style>
  <w:style w:type="paragraph" w:customStyle="1" w:styleId="NormalsemPargrafo">
    <w:name w:val="Normal sem Parágrafo"/>
    <w:basedOn w:val="Normal"/>
    <w:rsid w:val="00AA5E26"/>
    <w:pPr>
      <w:spacing w:after="120"/>
      <w:jc w:val="both"/>
    </w:pPr>
    <w:rPr>
      <w:rFonts w:ascii="Arial" w:hAnsi="Arial"/>
      <w:sz w:val="20"/>
    </w:rPr>
  </w:style>
  <w:style w:type="paragraph" w:styleId="Corpodetexto">
    <w:name w:val="Body Text"/>
    <w:basedOn w:val="Normal"/>
    <w:link w:val="CorpodetextoChar"/>
    <w:uiPriority w:val="99"/>
    <w:rsid w:val="00AA5E26"/>
    <w:pPr>
      <w:jc w:val="both"/>
    </w:pPr>
    <w:rPr>
      <w:rFonts w:ascii="Arial" w:hAnsi="Arial"/>
      <w:sz w:val="20"/>
      <w:lang w:val="x-none" w:eastAsia="x-none"/>
    </w:rPr>
  </w:style>
  <w:style w:type="character" w:customStyle="1" w:styleId="CorpodetextoChar">
    <w:name w:val="Corpo de texto Char"/>
    <w:basedOn w:val="Fontepargpadro"/>
    <w:link w:val="Corpodetexto"/>
    <w:uiPriority w:val="99"/>
    <w:rsid w:val="00AA5E26"/>
    <w:rPr>
      <w:rFonts w:ascii="Arial" w:eastAsia="Times New Roman" w:hAnsi="Arial" w:cs="Times New Roman"/>
      <w:sz w:val="20"/>
      <w:szCs w:val="20"/>
      <w:lang w:val="x-none" w:eastAsia="x-none"/>
    </w:rPr>
  </w:style>
  <w:style w:type="paragraph" w:styleId="Textoembloco">
    <w:name w:val="Block Text"/>
    <w:basedOn w:val="Normal"/>
    <w:rsid w:val="00AA5E26"/>
    <w:pPr>
      <w:tabs>
        <w:tab w:val="left" w:pos="1134"/>
      </w:tabs>
      <w:spacing w:after="240"/>
      <w:ind w:left="720" w:right="84"/>
      <w:jc w:val="both"/>
    </w:pPr>
    <w:rPr>
      <w:rFonts w:ascii="Arial" w:hAnsi="Arial"/>
    </w:rPr>
  </w:style>
  <w:style w:type="paragraph" w:customStyle="1" w:styleId="4">
    <w:name w:val="4"/>
    <w:basedOn w:val="Normal"/>
    <w:rsid w:val="00AA5E26"/>
    <w:pPr>
      <w:spacing w:after="240"/>
      <w:ind w:left="2625" w:hanging="357"/>
      <w:jc w:val="both"/>
    </w:pPr>
    <w:rPr>
      <w:rFonts w:ascii="Arial" w:hAnsi="Arial"/>
      <w:sz w:val="20"/>
    </w:rPr>
  </w:style>
  <w:style w:type="paragraph" w:styleId="MapadoDocumento">
    <w:name w:val="Document Map"/>
    <w:basedOn w:val="Normal"/>
    <w:link w:val="MapadoDocumentoChar"/>
    <w:rsid w:val="00AA5E26"/>
    <w:rPr>
      <w:rFonts w:ascii="Tahoma" w:hAnsi="Tahoma"/>
      <w:sz w:val="20"/>
    </w:rPr>
  </w:style>
  <w:style w:type="character" w:customStyle="1" w:styleId="MapadoDocumentoChar">
    <w:name w:val="Mapa do Documento Char"/>
    <w:basedOn w:val="Fontepargpadro"/>
    <w:link w:val="MapadoDocumento"/>
    <w:rsid w:val="00AA5E26"/>
    <w:rPr>
      <w:rFonts w:ascii="Tahoma" w:eastAsia="Times New Roman" w:hAnsi="Tahoma" w:cs="Times New Roman"/>
      <w:sz w:val="20"/>
      <w:szCs w:val="20"/>
      <w:lang w:eastAsia="pt-BR"/>
    </w:rPr>
  </w:style>
  <w:style w:type="paragraph" w:customStyle="1" w:styleId="BodyText21">
    <w:name w:val="Body Text 21"/>
    <w:basedOn w:val="Normal"/>
    <w:rsid w:val="00AA5E26"/>
    <w:pPr>
      <w:ind w:left="567"/>
      <w:jc w:val="both"/>
    </w:pPr>
    <w:rPr>
      <w:rFonts w:ascii="Arial" w:hAnsi="Arial"/>
    </w:rPr>
  </w:style>
  <w:style w:type="paragraph" w:customStyle="1" w:styleId="BodyText22">
    <w:name w:val="Body Text 22"/>
    <w:basedOn w:val="Normal"/>
    <w:rsid w:val="00AA5E26"/>
    <w:pPr>
      <w:jc w:val="both"/>
    </w:pPr>
    <w:rPr>
      <w:rFonts w:ascii="Arial" w:hAnsi="Arial"/>
      <w:color w:val="000000"/>
    </w:rPr>
  </w:style>
  <w:style w:type="paragraph" w:customStyle="1" w:styleId="Contedodetabela">
    <w:name w:val="Conteúdo de tabela"/>
    <w:basedOn w:val="Normal"/>
    <w:rsid w:val="00AA5E26"/>
    <w:rPr>
      <w:sz w:val="20"/>
    </w:rPr>
  </w:style>
  <w:style w:type="paragraph" w:customStyle="1" w:styleId="Ttulodetabela">
    <w:name w:val="Título de tabela"/>
    <w:basedOn w:val="Contedodetabela"/>
    <w:rsid w:val="00AA5E26"/>
    <w:pPr>
      <w:jc w:val="center"/>
    </w:pPr>
    <w:rPr>
      <w:b/>
      <w:i/>
    </w:rPr>
  </w:style>
  <w:style w:type="paragraph" w:customStyle="1" w:styleId="TtuloPrincipal">
    <w:name w:val="Título Principal"/>
    <w:basedOn w:val="Normal"/>
    <w:rsid w:val="00AA5E26"/>
    <w:pPr>
      <w:spacing w:after="120"/>
      <w:jc w:val="center"/>
    </w:pPr>
    <w:rPr>
      <w:rFonts w:ascii="Arial MT Black" w:hAnsi="Arial MT Black"/>
      <w:sz w:val="36"/>
    </w:rPr>
  </w:style>
  <w:style w:type="paragraph" w:customStyle="1" w:styleId="TtuloSecundrio">
    <w:name w:val="Título Secundário"/>
    <w:basedOn w:val="TtuloPrincipal"/>
    <w:rsid w:val="00AA5E26"/>
    <w:pPr>
      <w:jc w:val="left"/>
    </w:pPr>
    <w:rPr>
      <w:sz w:val="28"/>
    </w:rPr>
  </w:style>
  <w:style w:type="paragraph" w:customStyle="1" w:styleId="WW-Corpodetexto3">
    <w:name w:val="WW-Corpo de texto 3"/>
    <w:basedOn w:val="Normal"/>
    <w:rsid w:val="00AA5E26"/>
    <w:pPr>
      <w:tabs>
        <w:tab w:val="left" w:pos="576"/>
      </w:tabs>
      <w:jc w:val="center"/>
    </w:pPr>
    <w:rPr>
      <w:rFonts w:ascii="Arial" w:hAnsi="Arial"/>
      <w:b/>
      <w:sz w:val="20"/>
    </w:rPr>
  </w:style>
  <w:style w:type="paragraph" w:customStyle="1" w:styleId="WW-Recuodecorpodetexto2">
    <w:name w:val="WW-Recuo de corpo de texto 2"/>
    <w:basedOn w:val="Normal"/>
    <w:rsid w:val="00AA5E26"/>
    <w:pPr>
      <w:ind w:left="709" w:firstLine="1"/>
      <w:jc w:val="both"/>
    </w:pPr>
    <w:rPr>
      <w:rFonts w:ascii="Arial" w:hAnsi="Arial"/>
      <w:sz w:val="20"/>
    </w:rPr>
  </w:style>
  <w:style w:type="paragraph" w:customStyle="1" w:styleId="WW-NormalWeb">
    <w:name w:val="WW-Normal (Web)"/>
    <w:basedOn w:val="Normal"/>
    <w:rsid w:val="00AA5E26"/>
    <w:pPr>
      <w:spacing w:before="100" w:after="100"/>
    </w:pPr>
    <w:rPr>
      <w:sz w:val="20"/>
    </w:rPr>
  </w:style>
  <w:style w:type="paragraph" w:styleId="NormalWeb">
    <w:name w:val="Normal (Web)"/>
    <w:basedOn w:val="Normal"/>
    <w:uiPriority w:val="99"/>
    <w:rsid w:val="00AA5E26"/>
    <w:pPr>
      <w:spacing w:before="100" w:after="100"/>
    </w:pPr>
  </w:style>
  <w:style w:type="paragraph" w:customStyle="1" w:styleId="Padro">
    <w:name w:val="Padrão"/>
    <w:rsid w:val="00AA5E26"/>
    <w:pPr>
      <w:spacing w:after="0" w:line="240" w:lineRule="auto"/>
    </w:pPr>
    <w:rPr>
      <w:rFonts w:ascii="Times New Roman" w:eastAsia="Times New Roman" w:hAnsi="Times New Roman" w:cs="Times New Roman"/>
      <w:sz w:val="20"/>
      <w:szCs w:val="20"/>
      <w:lang w:eastAsia="pt-BR"/>
    </w:rPr>
  </w:style>
  <w:style w:type="character" w:customStyle="1" w:styleId="LinkInternet">
    <w:name w:val="Link Internet"/>
    <w:rsid w:val="00AA5E26"/>
    <w:rPr>
      <w:noProof w:val="0"/>
      <w:color w:val="0000FF"/>
      <w:sz w:val="24"/>
      <w:u w:val="single"/>
      <w:lang w:val="pt-BR"/>
    </w:rPr>
  </w:style>
  <w:style w:type="paragraph" w:customStyle="1" w:styleId="Corpodotexto">
    <w:name w:val="Corpo do texto"/>
    <w:basedOn w:val="Padro"/>
    <w:rsid w:val="00AA5E26"/>
    <w:pPr>
      <w:jc w:val="both"/>
    </w:pPr>
    <w:rPr>
      <w:rFonts w:ascii="Arial" w:hAnsi="Arial"/>
    </w:rPr>
  </w:style>
  <w:style w:type="paragraph" w:customStyle="1" w:styleId="Avanocorpodotexto">
    <w:name w:val="Avanço corpo do texto"/>
    <w:basedOn w:val="Padro"/>
    <w:rsid w:val="00AA5E26"/>
    <w:pPr>
      <w:jc w:val="both"/>
    </w:pPr>
    <w:rPr>
      <w:rFonts w:ascii="Arial" w:hAnsi="Arial"/>
      <w:color w:val="FF0000"/>
    </w:rPr>
  </w:style>
  <w:style w:type="paragraph" w:customStyle="1" w:styleId="Contedodatabela">
    <w:name w:val="Conteúdo da tabela"/>
    <w:basedOn w:val="Corpodetexto"/>
    <w:rsid w:val="00AA5E26"/>
    <w:pPr>
      <w:suppressLineNumbers/>
      <w:spacing w:after="120"/>
      <w:jc w:val="left"/>
    </w:pPr>
    <w:rPr>
      <w:rFonts w:ascii="Times New Roman" w:hAnsi="Times New Roman"/>
      <w:sz w:val="24"/>
      <w:lang/>
    </w:rPr>
  </w:style>
  <w:style w:type="character" w:styleId="Refdecomentrio">
    <w:name w:val="annotation reference"/>
    <w:rsid w:val="00AA5E26"/>
    <w:rPr>
      <w:sz w:val="16"/>
    </w:rPr>
  </w:style>
  <w:style w:type="paragraph" w:styleId="Textodecomentrio">
    <w:name w:val="annotation text"/>
    <w:basedOn w:val="Normal"/>
    <w:link w:val="TextodecomentrioChar"/>
    <w:rsid w:val="00AA5E26"/>
    <w:rPr>
      <w:sz w:val="20"/>
    </w:rPr>
  </w:style>
  <w:style w:type="character" w:customStyle="1" w:styleId="TextodecomentrioChar">
    <w:name w:val="Texto de comentário Char"/>
    <w:basedOn w:val="Fontepargpadro"/>
    <w:link w:val="Textodecomentrio"/>
    <w:rsid w:val="00AA5E26"/>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AA5E26"/>
    <w:pPr>
      <w:widowControl/>
      <w:suppressAutoHyphens w:val="0"/>
    </w:pPr>
    <w:rPr>
      <w:rFonts w:ascii="Courier New" w:hAnsi="Courier New"/>
      <w:sz w:val="20"/>
    </w:rPr>
  </w:style>
  <w:style w:type="character" w:customStyle="1" w:styleId="TextosemFormataoChar">
    <w:name w:val="Texto sem Formatação Char"/>
    <w:basedOn w:val="Fontepargpadro"/>
    <w:link w:val="TextosemFormatao"/>
    <w:rsid w:val="00AA5E26"/>
    <w:rPr>
      <w:rFonts w:ascii="Courier New" w:eastAsia="Times New Roman" w:hAnsi="Courier New" w:cs="Times New Roman"/>
      <w:sz w:val="20"/>
      <w:szCs w:val="20"/>
      <w:lang w:eastAsia="pt-BR"/>
    </w:rPr>
  </w:style>
  <w:style w:type="paragraph" w:customStyle="1" w:styleId="xl22">
    <w:name w:val="xl22"/>
    <w:basedOn w:val="Normal"/>
    <w:rsid w:val="00AA5E26"/>
    <w:pPr>
      <w:widowControl/>
      <w:suppressAutoHyphens w:val="0"/>
      <w:spacing w:before="280" w:after="280"/>
    </w:pPr>
    <w:rPr>
      <w:rFonts w:ascii="Arial" w:eastAsia="Arial Unicode MS" w:hAnsi="Arial"/>
      <w:b/>
    </w:rPr>
  </w:style>
  <w:style w:type="paragraph" w:customStyle="1" w:styleId="Default">
    <w:name w:val="Default"/>
    <w:rsid w:val="00AA5E26"/>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harCharCharCharCharCharChar">
    <w:name w:val="Char Char Char Char Char Char Char"/>
    <w:basedOn w:val="Normal"/>
    <w:uiPriority w:val="99"/>
    <w:rsid w:val="00AA5E26"/>
    <w:pPr>
      <w:widowControl/>
      <w:suppressAutoHyphens w:val="0"/>
      <w:spacing w:after="160" w:line="240" w:lineRule="exact"/>
    </w:pPr>
    <w:rPr>
      <w:rFonts w:ascii="Normal" w:hAnsi="Normal" w:cs="Normal"/>
      <w:b/>
      <w:bCs/>
      <w:sz w:val="20"/>
      <w:lang w:val="pt-PT" w:eastAsia="en-US"/>
    </w:rPr>
  </w:style>
  <w:style w:type="paragraph" w:customStyle="1" w:styleId="Corpo">
    <w:name w:val="Corpo"/>
    <w:rsid w:val="00AA5E26"/>
    <w:pPr>
      <w:suppressAutoHyphens/>
      <w:spacing w:after="0" w:line="240" w:lineRule="auto"/>
    </w:pPr>
    <w:rPr>
      <w:rFonts w:ascii="Arial" w:eastAsia="Times New Roman" w:hAnsi="Arial" w:cs="Times New Roman"/>
      <w:color w:val="000000"/>
      <w:sz w:val="24"/>
      <w:szCs w:val="20"/>
      <w:lang w:eastAsia="ar-SA"/>
    </w:rPr>
  </w:style>
  <w:style w:type="table" w:styleId="Tabelacomgrade">
    <w:name w:val="Table Grid"/>
    <w:basedOn w:val="Tabelanormal"/>
    <w:uiPriority w:val="39"/>
    <w:rsid w:val="00AA5E2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tip">
    <w:name w:val="posttip"/>
    <w:rsid w:val="00AA5E26"/>
    <w:rPr>
      <w:rFonts w:ascii="Verdana" w:hAnsi="Verdana" w:hint="default"/>
      <w:sz w:val="18"/>
      <w:szCs w:val="18"/>
    </w:rPr>
  </w:style>
  <w:style w:type="paragraph" w:styleId="Corpodetexto2">
    <w:name w:val="Body Text 2"/>
    <w:basedOn w:val="Normal"/>
    <w:link w:val="Corpodetexto2Char"/>
    <w:rsid w:val="00AA5E26"/>
    <w:pPr>
      <w:spacing w:after="120" w:line="480" w:lineRule="auto"/>
    </w:pPr>
    <w:rPr>
      <w:lang w:val="x-none" w:eastAsia="x-none"/>
    </w:rPr>
  </w:style>
  <w:style w:type="character" w:customStyle="1" w:styleId="Corpodetexto2Char">
    <w:name w:val="Corpo de texto 2 Char"/>
    <w:basedOn w:val="Fontepargpadro"/>
    <w:link w:val="Corpodetexto2"/>
    <w:rsid w:val="00AA5E26"/>
    <w:rPr>
      <w:rFonts w:ascii="Times New Roman" w:eastAsia="Times New Roman" w:hAnsi="Times New Roman" w:cs="Times New Roman"/>
      <w:sz w:val="24"/>
      <w:szCs w:val="20"/>
      <w:lang w:val="x-none" w:eastAsia="x-none"/>
    </w:rPr>
  </w:style>
  <w:style w:type="character" w:customStyle="1" w:styleId="WW8Num106z0">
    <w:name w:val="WW8Num106z0"/>
    <w:rsid w:val="00AA5E26"/>
    <w:rPr>
      <w:rFonts w:ascii="Times New Roman" w:hAnsi="Times New Roman"/>
      <w:b w:val="0"/>
      <w:i w:val="0"/>
      <w:sz w:val="24"/>
      <w:u w:val="none"/>
    </w:rPr>
  </w:style>
  <w:style w:type="character" w:customStyle="1" w:styleId="WW8Num3z0">
    <w:name w:val="WW8Num3z0"/>
    <w:rsid w:val="00AA5E26"/>
    <w:rPr>
      <w:rFonts w:ascii="Trebuchet MS" w:hAnsi="Trebuchet MS"/>
      <w:b w:val="0"/>
      <w:i w:val="0"/>
      <w:sz w:val="22"/>
    </w:rPr>
  </w:style>
  <w:style w:type="character" w:customStyle="1" w:styleId="WW8Num4z0">
    <w:name w:val="WW8Num4z0"/>
    <w:rsid w:val="00AA5E26"/>
    <w:rPr>
      <w:rFonts w:ascii="Trebuchet MS" w:hAnsi="Trebuchet MS"/>
      <w:b w:val="0"/>
      <w:i w:val="0"/>
      <w:sz w:val="22"/>
    </w:rPr>
  </w:style>
  <w:style w:type="character" w:customStyle="1" w:styleId="WW8Num5z0">
    <w:name w:val="WW8Num5z0"/>
    <w:rsid w:val="00AA5E26"/>
    <w:rPr>
      <w:rFonts w:ascii="Trebuchet MS" w:hAnsi="Trebuchet MS"/>
      <w:b w:val="0"/>
      <w:i w:val="0"/>
      <w:sz w:val="22"/>
    </w:rPr>
  </w:style>
  <w:style w:type="character" w:customStyle="1" w:styleId="WW8Num6z0">
    <w:name w:val="WW8Num6z0"/>
    <w:rsid w:val="00AA5E26"/>
    <w:rPr>
      <w:rFonts w:ascii="Trebuchet MS" w:hAnsi="Trebuchet MS"/>
      <w:b w:val="0"/>
      <w:i w:val="0"/>
      <w:sz w:val="22"/>
    </w:rPr>
  </w:style>
  <w:style w:type="character" w:customStyle="1" w:styleId="Absatz-Standardschriftart">
    <w:name w:val="Absatz-Standardschriftart"/>
    <w:rsid w:val="00AA5E26"/>
  </w:style>
  <w:style w:type="character" w:customStyle="1" w:styleId="WW-Absatz-Standardschriftart">
    <w:name w:val="WW-Absatz-Standardschriftart"/>
    <w:rsid w:val="00AA5E26"/>
  </w:style>
  <w:style w:type="character" w:customStyle="1" w:styleId="Smbolosdenumerao">
    <w:name w:val="Símbolos de numeração"/>
    <w:rsid w:val="00AA5E26"/>
  </w:style>
  <w:style w:type="character" w:customStyle="1" w:styleId="WW8Num7z0">
    <w:name w:val="WW8Num7z0"/>
    <w:rsid w:val="00AA5E26"/>
    <w:rPr>
      <w:rFonts w:ascii="Trebuchet MS" w:hAnsi="Trebuchet MS"/>
      <w:b w:val="0"/>
      <w:i w:val="0"/>
      <w:sz w:val="22"/>
    </w:rPr>
  </w:style>
  <w:style w:type="character" w:customStyle="1" w:styleId="WW8Num8z0">
    <w:name w:val="WW8Num8z0"/>
    <w:rsid w:val="00AA5E26"/>
    <w:rPr>
      <w:rFonts w:ascii="Trebuchet MS" w:hAnsi="Trebuchet MS"/>
      <w:b w:val="0"/>
      <w:i w:val="0"/>
      <w:sz w:val="22"/>
    </w:rPr>
  </w:style>
  <w:style w:type="character" w:customStyle="1" w:styleId="WW-Absatz-Standardschriftart1">
    <w:name w:val="WW-Absatz-Standardschriftart1"/>
    <w:rsid w:val="00AA5E26"/>
  </w:style>
  <w:style w:type="character" w:customStyle="1" w:styleId="WW8Num2z0">
    <w:name w:val="WW8Num2z0"/>
    <w:rsid w:val="00AA5E26"/>
    <w:rPr>
      <w:rFonts w:ascii="Trebuchet MS" w:hAnsi="Trebuchet MS"/>
      <w:b w:val="0"/>
      <w:i w:val="0"/>
      <w:sz w:val="22"/>
    </w:rPr>
  </w:style>
  <w:style w:type="character" w:customStyle="1" w:styleId="WW8Num9z0">
    <w:name w:val="WW8Num9z0"/>
    <w:rsid w:val="00AA5E26"/>
    <w:rPr>
      <w:rFonts w:ascii="Arial" w:hAnsi="Arial"/>
      <w:b w:val="0"/>
      <w:i w:val="0"/>
      <w:sz w:val="22"/>
    </w:rPr>
  </w:style>
  <w:style w:type="character" w:customStyle="1" w:styleId="WW8Num10z0">
    <w:name w:val="WW8Num10z0"/>
    <w:rsid w:val="00AA5E26"/>
    <w:rPr>
      <w:rFonts w:ascii="Trebuchet MS" w:hAnsi="Trebuchet MS"/>
      <w:b w:val="0"/>
      <w:i w:val="0"/>
      <w:sz w:val="22"/>
    </w:rPr>
  </w:style>
  <w:style w:type="character" w:customStyle="1" w:styleId="WW-Absatz-Standardschriftart11">
    <w:name w:val="WW-Absatz-Standardschriftart11"/>
    <w:rsid w:val="00AA5E26"/>
  </w:style>
  <w:style w:type="character" w:customStyle="1" w:styleId="WW8Num1z0">
    <w:name w:val="WW8Num1z0"/>
    <w:rsid w:val="00AA5E26"/>
    <w:rPr>
      <w:rFonts w:ascii="Trebuchet MS" w:hAnsi="Trebuchet MS"/>
      <w:b w:val="0"/>
      <w:i w:val="0"/>
      <w:sz w:val="22"/>
    </w:rPr>
  </w:style>
  <w:style w:type="character" w:customStyle="1" w:styleId="WW8Num11z0">
    <w:name w:val="WW8Num11z0"/>
    <w:rsid w:val="00AA5E26"/>
    <w:rPr>
      <w:rFonts w:ascii="Trebuchet MS" w:hAnsi="Trebuchet MS"/>
      <w:b w:val="0"/>
      <w:i w:val="0"/>
      <w:sz w:val="22"/>
    </w:rPr>
  </w:style>
  <w:style w:type="character" w:customStyle="1" w:styleId="WW8Num12z0">
    <w:name w:val="WW8Num12z0"/>
    <w:rsid w:val="00AA5E26"/>
    <w:rPr>
      <w:rFonts w:ascii="Trebuchet MS" w:hAnsi="Trebuchet MS"/>
      <w:b w:val="0"/>
      <w:i w:val="0"/>
      <w:sz w:val="22"/>
    </w:rPr>
  </w:style>
  <w:style w:type="character" w:customStyle="1" w:styleId="WW8Num13z0">
    <w:name w:val="WW8Num13z0"/>
    <w:rsid w:val="00AA5E26"/>
    <w:rPr>
      <w:rFonts w:ascii="Arial" w:hAnsi="Arial"/>
      <w:b w:val="0"/>
      <w:i w:val="0"/>
      <w:sz w:val="24"/>
      <w:u w:val="none"/>
    </w:rPr>
  </w:style>
  <w:style w:type="character" w:customStyle="1" w:styleId="WW8Num15z0">
    <w:name w:val="WW8Num15z0"/>
    <w:rsid w:val="00AA5E26"/>
    <w:rPr>
      <w:rFonts w:ascii="Trebuchet MS" w:hAnsi="Trebuchet MS"/>
      <w:b w:val="0"/>
      <w:i w:val="0"/>
      <w:sz w:val="22"/>
    </w:rPr>
  </w:style>
  <w:style w:type="character" w:customStyle="1" w:styleId="WW8Num16z0">
    <w:name w:val="WW8Num16z0"/>
    <w:rsid w:val="00AA5E26"/>
    <w:rPr>
      <w:rFonts w:ascii="Trebuchet MS" w:hAnsi="Trebuchet MS"/>
      <w:b w:val="0"/>
      <w:i w:val="0"/>
      <w:sz w:val="22"/>
    </w:rPr>
  </w:style>
  <w:style w:type="character" w:customStyle="1" w:styleId="WW8Num18z0">
    <w:name w:val="WW8Num18z0"/>
    <w:rsid w:val="00AA5E26"/>
    <w:rPr>
      <w:rFonts w:ascii="Symbol" w:hAnsi="Symbol"/>
    </w:rPr>
  </w:style>
  <w:style w:type="character" w:customStyle="1" w:styleId="WW8Num20z0">
    <w:name w:val="WW8Num20z0"/>
    <w:rsid w:val="00AA5E26"/>
    <w:rPr>
      <w:rFonts w:ascii="Times New Roman" w:hAnsi="Times New Roman"/>
      <w:b w:val="0"/>
      <w:i w:val="0"/>
      <w:sz w:val="24"/>
      <w:u w:val="none"/>
    </w:rPr>
  </w:style>
  <w:style w:type="character" w:customStyle="1" w:styleId="WW8Num21z0">
    <w:name w:val="WW8Num21z0"/>
    <w:rsid w:val="00AA5E26"/>
    <w:rPr>
      <w:rFonts w:ascii="Times New Roman" w:hAnsi="Times New Roman"/>
      <w:b w:val="0"/>
      <w:i w:val="0"/>
      <w:sz w:val="24"/>
      <w:u w:val="none"/>
    </w:rPr>
  </w:style>
  <w:style w:type="character" w:customStyle="1" w:styleId="WW8Num22z0">
    <w:name w:val="WW8Num22z0"/>
    <w:rsid w:val="00AA5E26"/>
    <w:rPr>
      <w:rFonts w:ascii="Times New Roman" w:hAnsi="Times New Roman"/>
      <w:b w:val="0"/>
      <w:i w:val="0"/>
      <w:sz w:val="24"/>
      <w:u w:val="none"/>
    </w:rPr>
  </w:style>
  <w:style w:type="character" w:customStyle="1" w:styleId="WW8Num24z0">
    <w:name w:val="WW8Num24z0"/>
    <w:rsid w:val="00AA5E26"/>
    <w:rPr>
      <w:rFonts w:ascii="Times New Roman" w:hAnsi="Times New Roman"/>
      <w:b w:val="0"/>
      <w:i w:val="0"/>
      <w:sz w:val="24"/>
      <w:u w:val="none"/>
    </w:rPr>
  </w:style>
  <w:style w:type="character" w:customStyle="1" w:styleId="WW8Num25z0">
    <w:name w:val="WW8Num25z0"/>
    <w:rsid w:val="00AA5E26"/>
    <w:rPr>
      <w:rFonts w:ascii="Symbol" w:hAnsi="Symbol"/>
    </w:rPr>
  </w:style>
  <w:style w:type="character" w:customStyle="1" w:styleId="WW8Num27z0">
    <w:name w:val="WW8Num27z0"/>
    <w:rsid w:val="00AA5E26"/>
    <w:rPr>
      <w:rFonts w:ascii="Times New Roman" w:hAnsi="Times New Roman"/>
      <w:b w:val="0"/>
      <w:i w:val="0"/>
      <w:sz w:val="24"/>
      <w:u w:val="none"/>
    </w:rPr>
  </w:style>
  <w:style w:type="character" w:customStyle="1" w:styleId="WW8Num30z0">
    <w:name w:val="WW8Num30z0"/>
    <w:rsid w:val="00AA5E26"/>
    <w:rPr>
      <w:rFonts w:ascii="Symbol" w:hAnsi="Symbol"/>
    </w:rPr>
  </w:style>
  <w:style w:type="character" w:customStyle="1" w:styleId="WW8Num31z0">
    <w:name w:val="WW8Num31z0"/>
    <w:rsid w:val="00AA5E26"/>
    <w:rPr>
      <w:rFonts w:ascii="Times New Roman" w:hAnsi="Times New Roman"/>
      <w:b w:val="0"/>
      <w:i w:val="0"/>
      <w:sz w:val="24"/>
      <w:u w:val="none"/>
    </w:rPr>
  </w:style>
  <w:style w:type="character" w:customStyle="1" w:styleId="WW8Num35z0">
    <w:name w:val="WW8Num35z0"/>
    <w:rsid w:val="00AA5E26"/>
    <w:rPr>
      <w:rFonts w:ascii="Times New Roman" w:hAnsi="Times New Roman"/>
      <w:b w:val="0"/>
      <w:i w:val="0"/>
      <w:sz w:val="24"/>
      <w:u w:val="none"/>
    </w:rPr>
  </w:style>
  <w:style w:type="character" w:customStyle="1" w:styleId="WW8Num36z0">
    <w:name w:val="WW8Num36z0"/>
    <w:rsid w:val="00AA5E26"/>
    <w:rPr>
      <w:rFonts w:ascii="Times New Roman" w:hAnsi="Times New Roman"/>
      <w:b w:val="0"/>
      <w:i w:val="0"/>
      <w:sz w:val="24"/>
      <w:u w:val="none"/>
    </w:rPr>
  </w:style>
  <w:style w:type="character" w:customStyle="1" w:styleId="WW8Num45z0">
    <w:name w:val="WW8Num45z0"/>
    <w:rsid w:val="00AA5E26"/>
    <w:rPr>
      <w:rFonts w:ascii="Times New Roman" w:hAnsi="Times New Roman"/>
      <w:b w:val="0"/>
      <w:i w:val="0"/>
      <w:sz w:val="24"/>
      <w:u w:val="none"/>
    </w:rPr>
  </w:style>
  <w:style w:type="character" w:customStyle="1" w:styleId="WW8Num46z0">
    <w:name w:val="WW8Num46z0"/>
    <w:rsid w:val="00AA5E26"/>
    <w:rPr>
      <w:rFonts w:ascii="Times New Roman" w:hAnsi="Times New Roman"/>
      <w:b w:val="0"/>
      <w:i w:val="0"/>
      <w:sz w:val="24"/>
      <w:u w:val="none"/>
    </w:rPr>
  </w:style>
  <w:style w:type="character" w:customStyle="1" w:styleId="WW8Num47z0">
    <w:name w:val="WW8Num47z0"/>
    <w:rsid w:val="00AA5E26"/>
    <w:rPr>
      <w:rFonts w:ascii="Times New Roman" w:hAnsi="Times New Roman"/>
      <w:b w:val="0"/>
      <w:i w:val="0"/>
      <w:sz w:val="24"/>
      <w:u w:val="none"/>
    </w:rPr>
  </w:style>
  <w:style w:type="character" w:customStyle="1" w:styleId="WW8Num53z0">
    <w:name w:val="WW8Num53z0"/>
    <w:rsid w:val="00AA5E26"/>
    <w:rPr>
      <w:rFonts w:ascii="Symbol" w:hAnsi="Symbol"/>
    </w:rPr>
  </w:style>
  <w:style w:type="character" w:customStyle="1" w:styleId="WW8Num57z0">
    <w:name w:val="WW8Num57z0"/>
    <w:rsid w:val="00AA5E26"/>
    <w:rPr>
      <w:rFonts w:ascii="Times New Roman" w:hAnsi="Times New Roman"/>
      <w:b w:val="0"/>
      <w:i w:val="0"/>
      <w:sz w:val="24"/>
      <w:u w:val="none"/>
    </w:rPr>
  </w:style>
  <w:style w:type="character" w:customStyle="1" w:styleId="WW8Num58z0">
    <w:name w:val="WW8Num58z0"/>
    <w:rsid w:val="00AA5E26"/>
    <w:rPr>
      <w:rFonts w:ascii="Symbol" w:hAnsi="Symbol"/>
    </w:rPr>
  </w:style>
  <w:style w:type="character" w:customStyle="1" w:styleId="WW8Num59z0">
    <w:name w:val="WW8Num59z0"/>
    <w:rsid w:val="00AA5E26"/>
    <w:rPr>
      <w:rFonts w:ascii="Times New Roman" w:hAnsi="Times New Roman"/>
      <w:b w:val="0"/>
      <w:i w:val="0"/>
      <w:sz w:val="24"/>
      <w:u w:val="none"/>
    </w:rPr>
  </w:style>
  <w:style w:type="character" w:customStyle="1" w:styleId="WW8Num60z0">
    <w:name w:val="WW8Num60z0"/>
    <w:rsid w:val="00AA5E26"/>
    <w:rPr>
      <w:rFonts w:ascii="Times New Roman" w:hAnsi="Times New Roman"/>
      <w:b w:val="0"/>
      <w:i w:val="0"/>
      <w:sz w:val="24"/>
      <w:u w:val="none"/>
    </w:rPr>
  </w:style>
  <w:style w:type="character" w:customStyle="1" w:styleId="WW8Num61z0">
    <w:name w:val="WW8Num61z0"/>
    <w:rsid w:val="00AA5E26"/>
    <w:rPr>
      <w:rFonts w:ascii="Times New Roman" w:hAnsi="Times New Roman"/>
      <w:b w:val="0"/>
      <w:i w:val="0"/>
      <w:sz w:val="24"/>
      <w:u w:val="none"/>
    </w:rPr>
  </w:style>
  <w:style w:type="character" w:customStyle="1" w:styleId="WW8Num62z0">
    <w:name w:val="WW8Num62z0"/>
    <w:rsid w:val="00AA5E26"/>
    <w:rPr>
      <w:rFonts w:ascii="Times New Roman" w:hAnsi="Times New Roman"/>
      <w:b w:val="0"/>
      <w:i w:val="0"/>
      <w:sz w:val="24"/>
      <w:u w:val="none"/>
    </w:rPr>
  </w:style>
  <w:style w:type="character" w:customStyle="1" w:styleId="WW8Num64z0">
    <w:name w:val="WW8Num64z0"/>
    <w:rsid w:val="00AA5E26"/>
    <w:rPr>
      <w:rFonts w:ascii="Times New Roman" w:hAnsi="Times New Roman"/>
      <w:b w:val="0"/>
      <w:i w:val="0"/>
      <w:sz w:val="24"/>
      <w:u w:val="none"/>
    </w:rPr>
  </w:style>
  <w:style w:type="character" w:customStyle="1" w:styleId="WW8Num67z0">
    <w:name w:val="WW8Num67z0"/>
    <w:rsid w:val="00AA5E26"/>
    <w:rPr>
      <w:rFonts w:ascii="Times New Roman" w:hAnsi="Times New Roman"/>
      <w:sz w:val="18"/>
    </w:rPr>
  </w:style>
  <w:style w:type="character" w:customStyle="1" w:styleId="WW8Num70z0">
    <w:name w:val="WW8Num70z0"/>
    <w:rsid w:val="00AA5E26"/>
    <w:rPr>
      <w:rFonts w:ascii="Times New Roman" w:hAnsi="Times New Roman"/>
      <w:b w:val="0"/>
      <w:i w:val="0"/>
      <w:sz w:val="24"/>
      <w:u w:val="none"/>
    </w:rPr>
  </w:style>
  <w:style w:type="character" w:customStyle="1" w:styleId="WW8Num76z0">
    <w:name w:val="WW8Num76z0"/>
    <w:rsid w:val="00AA5E26"/>
    <w:rPr>
      <w:rFonts w:ascii="Times New Roman" w:hAnsi="Times New Roman"/>
      <w:b w:val="0"/>
      <w:i w:val="0"/>
      <w:sz w:val="24"/>
      <w:u w:val="none"/>
    </w:rPr>
  </w:style>
  <w:style w:type="character" w:customStyle="1" w:styleId="WW8Num80z0">
    <w:name w:val="WW8Num80z0"/>
    <w:rsid w:val="00AA5E26"/>
    <w:rPr>
      <w:rFonts w:ascii="Times New Roman" w:hAnsi="Times New Roman"/>
      <w:b w:val="0"/>
      <w:i w:val="0"/>
      <w:sz w:val="24"/>
      <w:u w:val="none"/>
    </w:rPr>
  </w:style>
  <w:style w:type="character" w:customStyle="1" w:styleId="WW8Num82z0">
    <w:name w:val="WW8Num82z0"/>
    <w:rsid w:val="00AA5E26"/>
    <w:rPr>
      <w:rFonts w:ascii="Times New Roman" w:hAnsi="Times New Roman"/>
      <w:b w:val="0"/>
      <w:i w:val="0"/>
      <w:sz w:val="24"/>
      <w:u w:val="none"/>
    </w:rPr>
  </w:style>
  <w:style w:type="character" w:customStyle="1" w:styleId="WW8Num84z0">
    <w:name w:val="WW8Num84z0"/>
    <w:rsid w:val="00AA5E26"/>
    <w:rPr>
      <w:rFonts w:ascii="Times New Roman" w:hAnsi="Times New Roman"/>
      <w:b w:val="0"/>
      <w:i w:val="0"/>
      <w:sz w:val="24"/>
      <w:u w:val="none"/>
    </w:rPr>
  </w:style>
  <w:style w:type="character" w:customStyle="1" w:styleId="WW8Num85z0">
    <w:name w:val="WW8Num85z0"/>
    <w:rsid w:val="00AA5E26"/>
    <w:rPr>
      <w:rFonts w:ascii="Times New Roman" w:hAnsi="Times New Roman"/>
      <w:b w:val="0"/>
      <w:i w:val="0"/>
      <w:sz w:val="24"/>
      <w:u w:val="none"/>
    </w:rPr>
  </w:style>
  <w:style w:type="character" w:customStyle="1" w:styleId="WW8Num87z0">
    <w:name w:val="WW8Num87z0"/>
    <w:rsid w:val="00AA5E26"/>
    <w:rPr>
      <w:rFonts w:ascii="Times New Roman" w:hAnsi="Times New Roman"/>
      <w:b w:val="0"/>
      <w:i w:val="0"/>
      <w:sz w:val="24"/>
      <w:u w:val="none"/>
    </w:rPr>
  </w:style>
  <w:style w:type="character" w:customStyle="1" w:styleId="WW8Num88z0">
    <w:name w:val="WW8Num88z0"/>
    <w:rsid w:val="00AA5E26"/>
    <w:rPr>
      <w:rFonts w:ascii="Times New Roman" w:hAnsi="Times New Roman"/>
    </w:rPr>
  </w:style>
  <w:style w:type="character" w:customStyle="1" w:styleId="WW8Num89z0">
    <w:name w:val="WW8Num89z0"/>
    <w:rsid w:val="00AA5E26"/>
    <w:rPr>
      <w:rFonts w:ascii="Times New Roman" w:hAnsi="Times New Roman"/>
      <w:sz w:val="18"/>
    </w:rPr>
  </w:style>
  <w:style w:type="character" w:customStyle="1" w:styleId="WW8Num92z0">
    <w:name w:val="WW8Num92z0"/>
    <w:rsid w:val="00AA5E26"/>
    <w:rPr>
      <w:rFonts w:ascii="Symbol" w:hAnsi="Symbol"/>
    </w:rPr>
  </w:style>
  <w:style w:type="character" w:customStyle="1" w:styleId="WW8Num93z0">
    <w:name w:val="WW8Num93z0"/>
    <w:rsid w:val="00AA5E26"/>
    <w:rPr>
      <w:b/>
    </w:rPr>
  </w:style>
  <w:style w:type="character" w:customStyle="1" w:styleId="WW8Num96z0">
    <w:name w:val="WW8Num96z0"/>
    <w:rsid w:val="00AA5E26"/>
    <w:rPr>
      <w:rFonts w:ascii="Times New Roman" w:hAnsi="Times New Roman"/>
      <w:b w:val="0"/>
      <w:i w:val="0"/>
      <w:sz w:val="24"/>
      <w:u w:val="none"/>
    </w:rPr>
  </w:style>
  <w:style w:type="character" w:customStyle="1" w:styleId="WW8Num98z0">
    <w:name w:val="WW8Num98z0"/>
    <w:rsid w:val="00AA5E26"/>
    <w:rPr>
      <w:rFonts w:ascii="Symbol" w:hAnsi="Symbol"/>
    </w:rPr>
  </w:style>
  <w:style w:type="character" w:customStyle="1" w:styleId="WW8Num98z1">
    <w:name w:val="WW8Num98z1"/>
    <w:rsid w:val="00AA5E26"/>
    <w:rPr>
      <w:rFonts w:ascii="Courier New" w:hAnsi="Courier New"/>
    </w:rPr>
  </w:style>
  <w:style w:type="character" w:customStyle="1" w:styleId="WW8Num98z2">
    <w:name w:val="WW8Num98z2"/>
    <w:rsid w:val="00AA5E26"/>
    <w:rPr>
      <w:rFonts w:ascii="Wingdings" w:hAnsi="Wingdings"/>
    </w:rPr>
  </w:style>
  <w:style w:type="character" w:customStyle="1" w:styleId="WW8Num99z0">
    <w:name w:val="WW8Num99z0"/>
    <w:rsid w:val="00AA5E26"/>
    <w:rPr>
      <w:b/>
    </w:rPr>
  </w:style>
  <w:style w:type="character" w:customStyle="1" w:styleId="WW8Num100z0">
    <w:name w:val="WW8Num100z0"/>
    <w:rsid w:val="00AA5E26"/>
    <w:rPr>
      <w:rFonts w:ascii="Symbol" w:hAnsi="Symbol"/>
    </w:rPr>
  </w:style>
  <w:style w:type="character" w:customStyle="1" w:styleId="WW8Num102z0">
    <w:name w:val="WW8Num102z0"/>
    <w:rsid w:val="00AA5E26"/>
    <w:rPr>
      <w:rFonts w:ascii="Times New Roman" w:hAnsi="Times New Roman"/>
      <w:b w:val="0"/>
      <w:i w:val="0"/>
      <w:sz w:val="24"/>
      <w:u w:val="none"/>
    </w:rPr>
  </w:style>
  <w:style w:type="character" w:customStyle="1" w:styleId="WW8Num103z0">
    <w:name w:val="WW8Num103z0"/>
    <w:rsid w:val="00AA5E26"/>
    <w:rPr>
      <w:rFonts w:ascii="Times New Roman" w:hAnsi="Times New Roman"/>
      <w:b w:val="0"/>
      <w:i w:val="0"/>
      <w:sz w:val="24"/>
      <w:u w:val="none"/>
    </w:rPr>
  </w:style>
  <w:style w:type="character" w:customStyle="1" w:styleId="WW8Num110z0">
    <w:name w:val="WW8Num110z0"/>
    <w:rsid w:val="00AA5E26"/>
    <w:rPr>
      <w:rFonts w:ascii="Times New Roman" w:hAnsi="Times New Roman"/>
      <w:b w:val="0"/>
      <w:i w:val="0"/>
      <w:sz w:val="24"/>
      <w:u w:val="none"/>
    </w:rPr>
  </w:style>
  <w:style w:type="character" w:customStyle="1" w:styleId="WW8Num114z0">
    <w:name w:val="WW8Num114z0"/>
    <w:rsid w:val="00AA5E26"/>
    <w:rPr>
      <w:rFonts w:ascii="Times New Roman" w:hAnsi="Times New Roman"/>
      <w:b w:val="0"/>
      <w:i w:val="0"/>
      <w:sz w:val="24"/>
      <w:u w:val="none"/>
    </w:rPr>
  </w:style>
  <w:style w:type="character" w:customStyle="1" w:styleId="WW8NumSt29z0">
    <w:name w:val="WW8NumSt29z0"/>
    <w:rsid w:val="00AA5E26"/>
    <w:rPr>
      <w:rFonts w:ascii="Times New Roman" w:hAnsi="Times New Roman"/>
      <w:b w:val="0"/>
      <w:i w:val="0"/>
      <w:sz w:val="24"/>
      <w:u w:val="none"/>
    </w:rPr>
  </w:style>
  <w:style w:type="character" w:customStyle="1" w:styleId="WW8NumSt32z0">
    <w:name w:val="WW8NumSt32z0"/>
    <w:rsid w:val="00AA5E26"/>
    <w:rPr>
      <w:rFonts w:ascii="Times New Roman" w:hAnsi="Times New Roman"/>
      <w:b w:val="0"/>
      <w:i w:val="0"/>
      <w:sz w:val="24"/>
      <w:u w:val="none"/>
    </w:rPr>
  </w:style>
  <w:style w:type="character" w:customStyle="1" w:styleId="WW8NumSt52z0">
    <w:name w:val="WW8NumSt52z0"/>
    <w:rsid w:val="00AA5E26"/>
    <w:rPr>
      <w:rFonts w:ascii="Times New Roman" w:hAnsi="Times New Roman"/>
      <w:b w:val="0"/>
      <w:i w:val="0"/>
      <w:sz w:val="24"/>
      <w:u w:val="none"/>
    </w:rPr>
  </w:style>
  <w:style w:type="character" w:customStyle="1" w:styleId="WW8Num55z0">
    <w:name w:val="WW8Num55z0"/>
    <w:rsid w:val="00AA5E26"/>
    <w:rPr>
      <w:b w:val="0"/>
      <w:u w:val="none"/>
    </w:rPr>
  </w:style>
  <w:style w:type="character" w:customStyle="1" w:styleId="WW8Num165z0">
    <w:name w:val="WW8Num165z0"/>
    <w:rsid w:val="00AA5E26"/>
    <w:rPr>
      <w:b w:val="0"/>
      <w:u w:val="none"/>
    </w:rPr>
  </w:style>
  <w:style w:type="paragraph" w:customStyle="1" w:styleId="Captulo">
    <w:name w:val="Capítulo"/>
    <w:basedOn w:val="Normal"/>
    <w:next w:val="Corpodetexto"/>
    <w:rsid w:val="00AA5E26"/>
    <w:pPr>
      <w:keepNext/>
      <w:widowControl/>
      <w:spacing w:before="240" w:after="120"/>
    </w:pPr>
    <w:rPr>
      <w:rFonts w:ascii="Arial" w:eastAsia="MS Mincho" w:hAnsi="Arial" w:cs="Tahoma"/>
      <w:sz w:val="28"/>
      <w:szCs w:val="28"/>
      <w:lang w:eastAsia="ar-SA"/>
    </w:rPr>
  </w:style>
  <w:style w:type="paragraph" w:styleId="Lista">
    <w:name w:val="List"/>
    <w:basedOn w:val="Corpodetexto"/>
    <w:rsid w:val="00AA5E26"/>
    <w:pPr>
      <w:widowControl/>
    </w:pPr>
    <w:rPr>
      <w:rFonts w:cs="Tahoma"/>
      <w:sz w:val="24"/>
      <w:lang w:eastAsia="ar-SA"/>
    </w:rPr>
  </w:style>
  <w:style w:type="paragraph" w:styleId="Legenda">
    <w:name w:val="caption"/>
    <w:basedOn w:val="Normal"/>
    <w:qFormat/>
    <w:rsid w:val="00AA5E26"/>
    <w:pPr>
      <w:widowControl/>
      <w:suppressLineNumbers/>
      <w:spacing w:before="120" w:after="120"/>
    </w:pPr>
    <w:rPr>
      <w:rFonts w:ascii="Arial" w:hAnsi="Arial" w:cs="Tahoma"/>
      <w:i/>
      <w:iCs/>
      <w:szCs w:val="24"/>
      <w:lang w:eastAsia="ar-SA"/>
    </w:rPr>
  </w:style>
  <w:style w:type="paragraph" w:customStyle="1" w:styleId="ndice">
    <w:name w:val="Índice"/>
    <w:basedOn w:val="Normal"/>
    <w:rsid w:val="00AA5E26"/>
    <w:pPr>
      <w:widowControl/>
      <w:suppressLineNumbers/>
    </w:pPr>
    <w:rPr>
      <w:rFonts w:ascii="Arial" w:hAnsi="Arial" w:cs="Tahoma"/>
      <w:lang w:eastAsia="ar-SA"/>
    </w:rPr>
  </w:style>
  <w:style w:type="paragraph" w:customStyle="1" w:styleId="Ttulodatabela">
    <w:name w:val="Título da tabela"/>
    <w:basedOn w:val="Contedodatabela"/>
    <w:rsid w:val="00AA5E26"/>
    <w:pPr>
      <w:widowControl/>
      <w:spacing w:after="0"/>
      <w:jc w:val="center"/>
    </w:pPr>
    <w:rPr>
      <w:rFonts w:ascii="Arial" w:hAnsi="Arial"/>
      <w:b/>
      <w:bCs/>
      <w:i/>
      <w:iCs/>
      <w:lang w:val="pt-BR" w:eastAsia="ar-SA"/>
    </w:rPr>
  </w:style>
  <w:style w:type="paragraph" w:customStyle="1" w:styleId="Tabela">
    <w:name w:val="Tabela"/>
    <w:rsid w:val="00AA5E26"/>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qFormat/>
    <w:rsid w:val="00AA5E26"/>
    <w:pPr>
      <w:jc w:val="center"/>
    </w:pPr>
    <w:rPr>
      <w:i/>
      <w:iCs/>
    </w:rPr>
  </w:style>
  <w:style w:type="character" w:customStyle="1" w:styleId="SubttuloChar">
    <w:name w:val="Subtítulo Char"/>
    <w:basedOn w:val="Fontepargpadro"/>
    <w:link w:val="Subttulo"/>
    <w:rsid w:val="00AA5E26"/>
    <w:rPr>
      <w:rFonts w:ascii="Arial" w:eastAsia="MS Mincho" w:hAnsi="Arial" w:cs="Tahoma"/>
      <w:i/>
      <w:iCs/>
      <w:sz w:val="28"/>
      <w:szCs w:val="28"/>
      <w:lang w:eastAsia="ar-SA"/>
    </w:rPr>
  </w:style>
  <w:style w:type="paragraph" w:customStyle="1" w:styleId="texto1">
    <w:name w:val="texto1"/>
    <w:basedOn w:val="Normal"/>
    <w:rsid w:val="00AA5E26"/>
    <w:pPr>
      <w:widowControl/>
      <w:spacing w:line="360" w:lineRule="auto"/>
      <w:ind w:firstLine="1418"/>
      <w:jc w:val="both"/>
    </w:pPr>
    <w:rPr>
      <w:rFonts w:ascii="Courier New" w:hAnsi="Courier New"/>
      <w:b/>
      <w:lang w:eastAsia="ar-SA"/>
    </w:rPr>
  </w:style>
  <w:style w:type="paragraph" w:customStyle="1" w:styleId="BodyTextIndent3">
    <w:name w:val="Body Text Indent 3"/>
    <w:basedOn w:val="Normal"/>
    <w:rsid w:val="00AA5E26"/>
    <w:pPr>
      <w:ind w:firstLine="1134"/>
      <w:jc w:val="both"/>
    </w:pPr>
    <w:rPr>
      <w:sz w:val="20"/>
      <w:lang w:eastAsia="ar-SA"/>
    </w:rPr>
  </w:style>
  <w:style w:type="paragraph" w:customStyle="1" w:styleId="WW-Recuodecorpodetexto3">
    <w:name w:val="WW-Recuo de corpo de texto 3"/>
    <w:basedOn w:val="Normal"/>
    <w:rsid w:val="00AA5E26"/>
    <w:pPr>
      <w:ind w:firstLine="1134"/>
    </w:pPr>
    <w:rPr>
      <w:sz w:val="20"/>
      <w:lang w:eastAsia="ar-SA"/>
    </w:rPr>
  </w:style>
  <w:style w:type="paragraph" w:customStyle="1" w:styleId="BodyText2">
    <w:name w:val="Body Text 2"/>
    <w:basedOn w:val="Normal"/>
    <w:rsid w:val="00AA5E26"/>
    <w:pPr>
      <w:jc w:val="both"/>
    </w:pPr>
    <w:rPr>
      <w:color w:val="0000FF"/>
      <w:sz w:val="20"/>
      <w:lang w:eastAsia="ar-SA"/>
    </w:rPr>
  </w:style>
  <w:style w:type="paragraph" w:customStyle="1" w:styleId="Textopadro">
    <w:name w:val="Texto padrão"/>
    <w:basedOn w:val="Normal"/>
    <w:rsid w:val="00AA5E26"/>
    <w:pPr>
      <w:widowControl/>
    </w:pPr>
    <w:rPr>
      <w:lang w:val="en-US" w:eastAsia="ar-SA"/>
    </w:rPr>
  </w:style>
  <w:style w:type="paragraph" w:customStyle="1" w:styleId="BodyTextIndent2">
    <w:name w:val="Body Text Indent 2"/>
    <w:basedOn w:val="Normal"/>
    <w:rsid w:val="00AA5E26"/>
    <w:pPr>
      <w:ind w:firstLine="1701"/>
      <w:jc w:val="both"/>
    </w:pPr>
    <w:rPr>
      <w:sz w:val="20"/>
      <w:lang w:eastAsia="ar-SA"/>
    </w:rPr>
  </w:style>
  <w:style w:type="paragraph" w:customStyle="1" w:styleId="WW-Corpodetexto2123">
    <w:name w:val="WW-Corpo de texto 2123"/>
    <w:basedOn w:val="Normal"/>
    <w:rsid w:val="00AA5E26"/>
    <w:pPr>
      <w:widowControl/>
      <w:ind w:right="-661"/>
      <w:jc w:val="both"/>
    </w:pPr>
    <w:rPr>
      <w:rFonts w:ascii="Tahoma" w:hAnsi="Tahoma"/>
      <w:sz w:val="22"/>
      <w:lang w:eastAsia="ar-SA"/>
    </w:rPr>
  </w:style>
  <w:style w:type="paragraph" w:customStyle="1" w:styleId="WW-Corpodetexto2">
    <w:name w:val="WW-Corpo de texto 2"/>
    <w:basedOn w:val="Normal"/>
    <w:rsid w:val="00AA5E26"/>
    <w:pPr>
      <w:jc w:val="both"/>
    </w:pPr>
    <w:rPr>
      <w:rFonts w:ascii="Tahoma" w:hAnsi="Tahoma"/>
      <w:lang w:eastAsia="ar-SA"/>
    </w:rPr>
  </w:style>
  <w:style w:type="paragraph" w:styleId="Saudao">
    <w:name w:val="Salutation"/>
    <w:basedOn w:val="Default"/>
    <w:next w:val="Default"/>
    <w:link w:val="SaudaoChar"/>
    <w:rsid w:val="00AA5E26"/>
    <w:pPr>
      <w:widowControl/>
      <w:suppressAutoHyphens/>
      <w:autoSpaceDN/>
      <w:adjustRightInd/>
    </w:pPr>
    <w:rPr>
      <w:rFonts w:eastAsia="Lucida Sans Unicode" w:cs="Lucida Sans Unicode"/>
      <w:color w:val="auto"/>
      <w:lang w:eastAsia="ar-SA"/>
    </w:rPr>
  </w:style>
  <w:style w:type="character" w:customStyle="1" w:styleId="SaudaoChar">
    <w:name w:val="Saudação Char"/>
    <w:basedOn w:val="Fontepargpadro"/>
    <w:link w:val="Saudao"/>
    <w:rsid w:val="00AA5E26"/>
    <w:rPr>
      <w:rFonts w:ascii="Times New Roman" w:eastAsia="Lucida Sans Unicode" w:hAnsi="Times New Roman" w:cs="Lucida Sans Unicode"/>
      <w:sz w:val="24"/>
      <w:szCs w:val="24"/>
      <w:lang w:eastAsia="ar-SA"/>
    </w:rPr>
  </w:style>
  <w:style w:type="paragraph" w:customStyle="1" w:styleId="BodyText3">
    <w:name w:val="Body Text 3"/>
    <w:basedOn w:val="Normal"/>
    <w:rsid w:val="00AA5E26"/>
    <w:pPr>
      <w:widowControl/>
      <w:spacing w:before="120"/>
      <w:jc w:val="both"/>
    </w:pPr>
    <w:rPr>
      <w:sz w:val="20"/>
      <w:lang w:eastAsia="ar-SA"/>
    </w:rPr>
  </w:style>
  <w:style w:type="paragraph" w:customStyle="1" w:styleId="penguin">
    <w:name w:val="penguin"/>
    <w:basedOn w:val="Normal"/>
    <w:rsid w:val="00AA5E26"/>
    <w:pPr>
      <w:widowControl/>
      <w:suppressAutoHyphens w:val="0"/>
      <w:autoSpaceDE w:val="0"/>
      <w:autoSpaceDN w:val="0"/>
      <w:spacing w:line="360" w:lineRule="atLeast"/>
      <w:jc w:val="both"/>
    </w:pPr>
    <w:rPr>
      <w:rFonts w:ascii="Penguin" w:hAnsi="Penguin"/>
      <w:spacing w:val="35"/>
      <w:szCs w:val="24"/>
      <w:lang w:val="pt-PT"/>
    </w:rPr>
  </w:style>
  <w:style w:type="character" w:customStyle="1" w:styleId="conteudodestaquepeqlaranja">
    <w:name w:val="conteudo_destaque_peq_laranja"/>
    <w:basedOn w:val="Fontepargpadro"/>
    <w:rsid w:val="00AA5E26"/>
  </w:style>
  <w:style w:type="character" w:customStyle="1" w:styleId="negverde">
    <w:name w:val="negverde"/>
    <w:basedOn w:val="Fontepargpadro"/>
    <w:rsid w:val="00AA5E26"/>
  </w:style>
  <w:style w:type="paragraph" w:customStyle="1" w:styleId="ListaColorida-nfase11">
    <w:name w:val="Lista Colorida - Ênfase 11"/>
    <w:basedOn w:val="Normal"/>
    <w:qFormat/>
    <w:rsid w:val="00AA5E26"/>
    <w:pPr>
      <w:widowControl/>
      <w:suppressAutoHyphens w:val="0"/>
      <w:spacing w:after="200"/>
      <w:ind w:left="720"/>
      <w:contextualSpacing/>
    </w:pPr>
    <w:rPr>
      <w:rFonts w:ascii="Cambria" w:eastAsia="Cambria" w:hAnsi="Cambria"/>
      <w:szCs w:val="24"/>
      <w:lang w:eastAsia="en-US"/>
    </w:rPr>
  </w:style>
  <w:style w:type="paragraph" w:styleId="SemEspaamento">
    <w:name w:val="No Spacing"/>
    <w:link w:val="SemEspaamentoChar"/>
    <w:qFormat/>
    <w:rsid w:val="00AA5E26"/>
    <w:pPr>
      <w:spacing w:after="0" w:line="240" w:lineRule="auto"/>
    </w:pPr>
    <w:rPr>
      <w:rFonts w:ascii="Calibri" w:eastAsia="Calibri" w:hAnsi="Calibri" w:cs="Times New Roman"/>
    </w:rPr>
  </w:style>
  <w:style w:type="character" w:customStyle="1" w:styleId="SemEspaamentoChar">
    <w:name w:val="Sem Espaçamento Char"/>
    <w:link w:val="SemEspaamento"/>
    <w:rsid w:val="00AA5E26"/>
    <w:rPr>
      <w:rFonts w:ascii="Calibri" w:eastAsia="Calibri" w:hAnsi="Calibri" w:cs="Times New Roman"/>
    </w:rPr>
  </w:style>
  <w:style w:type="paragraph" w:customStyle="1" w:styleId="p33">
    <w:name w:val="p33"/>
    <w:basedOn w:val="Normal"/>
    <w:rsid w:val="00AA5E26"/>
    <w:pPr>
      <w:suppressAutoHyphens w:val="0"/>
      <w:spacing w:line="260" w:lineRule="atLeast"/>
    </w:pPr>
    <w:rPr>
      <w:snapToGrid w:val="0"/>
    </w:rPr>
  </w:style>
  <w:style w:type="paragraph" w:customStyle="1" w:styleId="p6">
    <w:name w:val="p6"/>
    <w:basedOn w:val="Normal"/>
    <w:rsid w:val="00AA5E26"/>
    <w:pPr>
      <w:tabs>
        <w:tab w:val="left" w:pos="4400"/>
      </w:tabs>
      <w:suppressAutoHyphens w:val="0"/>
      <w:spacing w:line="240" w:lineRule="atLeast"/>
      <w:ind w:left="2960"/>
      <w:jc w:val="both"/>
    </w:pPr>
    <w:rPr>
      <w:snapToGrid w:val="0"/>
    </w:rPr>
  </w:style>
  <w:style w:type="paragraph" w:styleId="PargrafodaLista">
    <w:name w:val="List Paragraph"/>
    <w:basedOn w:val="Normal"/>
    <w:uiPriority w:val="34"/>
    <w:qFormat/>
    <w:rsid w:val="00AA5E26"/>
    <w:pPr>
      <w:widowControl/>
      <w:suppressAutoHyphens w:val="0"/>
      <w:ind w:left="720"/>
      <w:contextualSpacing/>
    </w:pPr>
    <w:rPr>
      <w:sz w:val="20"/>
    </w:rPr>
  </w:style>
  <w:style w:type="paragraph" w:customStyle="1" w:styleId="texto">
    <w:name w:val="texto"/>
    <w:basedOn w:val="Normal"/>
    <w:rsid w:val="00AA5E26"/>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WW-Padro">
    <w:name w:val="WW-Padrão"/>
    <w:rsid w:val="00AA5E26"/>
    <w:pPr>
      <w:suppressAutoHyphens/>
      <w:spacing w:after="0" w:line="240" w:lineRule="auto"/>
    </w:pPr>
    <w:rPr>
      <w:rFonts w:ascii="Times New Roman" w:eastAsia="Times New Roman" w:hAnsi="Times New Roman" w:cs="Times New Roman"/>
      <w:sz w:val="20"/>
      <w:szCs w:val="20"/>
      <w:lang w:eastAsia="ar-SA"/>
    </w:rPr>
  </w:style>
  <w:style w:type="character" w:customStyle="1" w:styleId="small1">
    <w:name w:val="small1"/>
    <w:basedOn w:val="Fontepargpadro"/>
    <w:rsid w:val="00AA5E26"/>
  </w:style>
  <w:style w:type="character" w:customStyle="1" w:styleId="style161">
    <w:name w:val="style161"/>
    <w:basedOn w:val="Fontepargpadro"/>
    <w:rsid w:val="00AA5E26"/>
  </w:style>
  <w:style w:type="character" w:customStyle="1" w:styleId="style81">
    <w:name w:val="style81"/>
    <w:basedOn w:val="Fontepargpadro"/>
    <w:rsid w:val="00AA5E26"/>
  </w:style>
  <w:style w:type="character" w:customStyle="1" w:styleId="style9">
    <w:name w:val="style9"/>
    <w:basedOn w:val="Fontepargpadro"/>
    <w:rsid w:val="00AA5E26"/>
  </w:style>
  <w:style w:type="character" w:styleId="Forte">
    <w:name w:val="Strong"/>
    <w:uiPriority w:val="22"/>
    <w:qFormat/>
    <w:rsid w:val="00AA5E26"/>
    <w:rPr>
      <w:b/>
      <w:bCs/>
    </w:rPr>
  </w:style>
  <w:style w:type="paragraph" w:customStyle="1" w:styleId="Normal0">
    <w:name w:val="[Normal]"/>
    <w:qFormat/>
    <w:rsid w:val="00AA5E26"/>
    <w:pPr>
      <w:widowControl w:val="0"/>
      <w:suppressAutoHyphens/>
      <w:spacing w:after="0" w:line="240" w:lineRule="auto"/>
    </w:pPr>
    <w:rPr>
      <w:rFonts w:ascii="Arial" w:eastAsia="Calibri" w:hAnsi="Arial" w:cs="Arial"/>
      <w:color w:val="00000A"/>
      <w:sz w:val="24"/>
      <w:szCs w:val="24"/>
    </w:rPr>
  </w:style>
  <w:style w:type="paragraph" w:customStyle="1" w:styleId="TextosemFormatao1">
    <w:name w:val="Texto sem Formatação1"/>
    <w:basedOn w:val="Normal"/>
    <w:rsid w:val="00AA5E26"/>
    <w:pPr>
      <w:widowControl/>
    </w:pPr>
    <w:rPr>
      <w:rFonts w:ascii="Courier New" w:hAnsi="Courier New"/>
      <w:sz w:val="20"/>
      <w:lang w:eastAsia="ar-SA"/>
    </w:rPr>
  </w:style>
  <w:style w:type="character" w:customStyle="1" w:styleId="textooriginal">
    <w:name w:val="texto_original"/>
    <w:basedOn w:val="Fontepargpadro"/>
    <w:rsid w:val="00AA5E26"/>
  </w:style>
  <w:style w:type="paragraph" w:customStyle="1" w:styleId="Corpodetexto31">
    <w:name w:val="Corpo de texto 31"/>
    <w:basedOn w:val="Normal"/>
    <w:rsid w:val="00AA5E26"/>
    <w:pPr>
      <w:widowControl/>
      <w:spacing w:before="120"/>
      <w:jc w:val="both"/>
    </w:pPr>
    <w:rPr>
      <w:sz w:val="20"/>
      <w:lang w:eastAsia="ar-SA"/>
    </w:rPr>
  </w:style>
  <w:style w:type="paragraph" w:styleId="Textodebalo">
    <w:name w:val="Balloon Text"/>
    <w:basedOn w:val="Normal"/>
    <w:link w:val="TextodebaloChar"/>
    <w:uiPriority w:val="99"/>
    <w:semiHidden/>
    <w:unhideWhenUsed/>
    <w:rsid w:val="00AA5E26"/>
    <w:rPr>
      <w:rFonts w:ascii="Tahoma" w:hAnsi="Tahoma" w:cs="Tahoma"/>
      <w:sz w:val="16"/>
      <w:szCs w:val="16"/>
    </w:rPr>
  </w:style>
  <w:style w:type="character" w:customStyle="1" w:styleId="TextodebaloChar">
    <w:name w:val="Texto de balão Char"/>
    <w:basedOn w:val="Fontepargpadro"/>
    <w:link w:val="Textodebalo"/>
    <w:uiPriority w:val="99"/>
    <w:semiHidden/>
    <w:rsid w:val="00AA5E26"/>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bll.org.br" TargetMode="Externa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planalto.gov.br/ccivil_03/Decreto-Lei/Del5452.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transparencia.gov.br/sancoes/ceis?ordenarPor=nome&amp;direcao=asc"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22</Pages>
  <Words>13466</Words>
  <Characters>72720</Characters>
  <Application>Microsoft Office Word</Application>
  <DocSecurity>0</DocSecurity>
  <Lines>606</Lines>
  <Paragraphs>172</Paragraphs>
  <ScaleCrop>false</ScaleCrop>
  <Company>....</Company>
  <LinksUpToDate>false</LinksUpToDate>
  <CharactersWithSpaces>86014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Adilson Fernando Ribeiro</cp:lastModifiedBy>
  <cp:revision>2</cp:revision>
  <dcterms:created xsi:type="dcterms:W3CDTF">2012-02-02T18:33:00Z</dcterms:created>
  <dcterms:modified xsi:type="dcterms:W3CDTF">2022-03-25T14:21:00Z</dcterms:modified>
</cp:coreProperties>
</file>